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E86F0F">
      <w:pPr>
        <w:outlineLvl w:val="0"/>
        <w:rPr>
          <w:rFonts w:hint="eastAsia" w:ascii="宋体" w:hAnsi="宋体" w:eastAsia="宋体" w:cs="宋体"/>
          <w:b/>
          <w:color w:val="auto"/>
          <w:sz w:val="32"/>
          <w:szCs w:val="32"/>
          <w:highlight w:val="none"/>
        </w:rPr>
      </w:pPr>
    </w:p>
    <w:p w14:paraId="50D6952C">
      <w:pPr>
        <w:jc w:val="center"/>
        <w:outlineLvl w:val="0"/>
        <w:rPr>
          <w:rFonts w:hint="eastAsia" w:ascii="宋体" w:hAnsi="宋体" w:eastAsia="宋体" w:cs="宋体"/>
          <w:b/>
          <w:bCs/>
          <w:color w:val="auto"/>
          <w:sz w:val="140"/>
          <w:szCs w:val="140"/>
          <w:highlight w:val="none"/>
        </w:rPr>
      </w:pPr>
      <w:r>
        <w:rPr>
          <w:rFonts w:hint="eastAsia" w:ascii="宋体" w:hAnsi="宋体" w:eastAsia="宋体" w:cs="宋体"/>
          <w:b/>
          <w:color w:val="auto"/>
          <w:sz w:val="140"/>
          <w:szCs w:val="140"/>
          <w:highlight w:val="none"/>
        </w:rPr>
        <w:t>锡山区政府</w:t>
      </w:r>
    </w:p>
    <w:p w14:paraId="7598C7E2">
      <w:pPr>
        <w:jc w:val="center"/>
        <w:outlineLvl w:val="0"/>
        <w:rPr>
          <w:rFonts w:hint="eastAsia" w:ascii="宋体" w:hAnsi="宋体" w:eastAsia="宋体" w:cs="宋体"/>
          <w:b/>
          <w:bCs/>
          <w:color w:val="auto"/>
          <w:sz w:val="140"/>
          <w:szCs w:val="140"/>
          <w:highlight w:val="none"/>
        </w:rPr>
      </w:pPr>
      <w:r>
        <w:rPr>
          <w:rFonts w:hint="eastAsia" w:ascii="宋体" w:hAnsi="宋体" w:eastAsia="宋体" w:cs="宋体"/>
          <w:b/>
          <w:color w:val="auto"/>
          <w:sz w:val="140"/>
          <w:szCs w:val="140"/>
          <w:highlight w:val="none"/>
        </w:rPr>
        <w:t>采购</w:t>
      </w:r>
    </w:p>
    <w:p w14:paraId="0FA6699A">
      <w:pPr>
        <w:outlineLvl w:val="0"/>
        <w:rPr>
          <w:rFonts w:hint="eastAsia" w:ascii="宋体" w:hAnsi="宋体" w:eastAsia="宋体" w:cs="宋体"/>
          <w:b/>
          <w:color w:val="auto"/>
          <w:sz w:val="28"/>
          <w:szCs w:val="28"/>
          <w:highlight w:val="none"/>
        </w:rPr>
      </w:pPr>
    </w:p>
    <w:p w14:paraId="7DC3C2A3">
      <w:pPr>
        <w:pStyle w:val="23"/>
        <w:ind w:left="1260"/>
        <w:rPr>
          <w:rFonts w:hint="eastAsia" w:ascii="宋体" w:hAnsi="宋体" w:eastAsia="宋体" w:cs="宋体"/>
          <w:color w:val="auto"/>
          <w:highlight w:val="none"/>
        </w:rPr>
      </w:pPr>
    </w:p>
    <w:p w14:paraId="3D6FFC88">
      <w:pPr>
        <w:rPr>
          <w:rFonts w:hint="eastAsia" w:ascii="宋体" w:hAnsi="宋体" w:eastAsia="宋体" w:cs="宋体"/>
          <w:color w:val="auto"/>
          <w:highlight w:val="none"/>
        </w:rPr>
      </w:pPr>
    </w:p>
    <w:p w14:paraId="29117EC3">
      <w:pPr>
        <w:jc w:val="center"/>
        <w:outlineLvl w:val="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公开招标文件</w:t>
      </w:r>
    </w:p>
    <w:p w14:paraId="29D7575D">
      <w:pPr>
        <w:jc w:val="center"/>
        <w:outlineLvl w:val="0"/>
        <w:rPr>
          <w:rFonts w:hint="eastAsia" w:ascii="宋体" w:hAnsi="宋体" w:eastAsia="宋体" w:cs="宋体"/>
          <w:b/>
          <w:color w:val="auto"/>
          <w:sz w:val="28"/>
          <w:szCs w:val="28"/>
          <w:highlight w:val="none"/>
        </w:rPr>
      </w:pPr>
    </w:p>
    <w:p w14:paraId="0C08E3AD">
      <w:pPr>
        <w:jc w:val="center"/>
        <w:outlineLvl w:val="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（全流程电子化）</w:t>
      </w:r>
    </w:p>
    <w:p w14:paraId="69308F6A">
      <w:pPr>
        <w:outlineLvl w:val="0"/>
        <w:rPr>
          <w:rFonts w:hint="eastAsia" w:ascii="宋体" w:hAnsi="宋体" w:eastAsia="宋体" w:cs="宋体"/>
          <w:b/>
          <w:color w:val="auto"/>
          <w:sz w:val="28"/>
          <w:szCs w:val="28"/>
          <w:highlight w:val="none"/>
        </w:rPr>
      </w:pPr>
    </w:p>
    <w:p w14:paraId="71565D96">
      <w:pPr>
        <w:pStyle w:val="23"/>
        <w:ind w:left="1260"/>
        <w:rPr>
          <w:rFonts w:hint="eastAsia" w:ascii="宋体" w:hAnsi="宋体" w:eastAsia="宋体" w:cs="宋体"/>
          <w:color w:val="auto"/>
          <w:highlight w:val="none"/>
        </w:rPr>
      </w:pPr>
    </w:p>
    <w:p w14:paraId="56D6EDB1">
      <w:pPr>
        <w:rPr>
          <w:rFonts w:hint="eastAsia" w:ascii="宋体" w:hAnsi="宋体" w:eastAsia="宋体" w:cs="宋体"/>
          <w:color w:val="auto"/>
          <w:highlight w:val="none"/>
        </w:rPr>
      </w:pPr>
    </w:p>
    <w:p w14:paraId="033FBE9D">
      <w:pPr>
        <w:pStyle w:val="23"/>
        <w:ind w:left="1260"/>
        <w:rPr>
          <w:rFonts w:hint="eastAsia" w:ascii="宋体" w:hAnsi="宋体" w:eastAsia="宋体" w:cs="宋体"/>
          <w:color w:val="auto"/>
          <w:highlight w:val="none"/>
        </w:rPr>
      </w:pPr>
    </w:p>
    <w:p w14:paraId="6E3E766E">
      <w:pPr>
        <w:rPr>
          <w:rFonts w:hint="eastAsia" w:ascii="宋体" w:hAnsi="宋体" w:eastAsia="宋体" w:cs="宋体"/>
          <w:color w:val="auto"/>
          <w:highlight w:val="none"/>
        </w:rPr>
      </w:pPr>
    </w:p>
    <w:p w14:paraId="5B1AC1AC">
      <w:pPr>
        <w:pStyle w:val="23"/>
        <w:ind w:left="1260"/>
        <w:rPr>
          <w:rFonts w:hint="eastAsia" w:ascii="宋体" w:hAnsi="宋体" w:eastAsia="宋体" w:cs="宋体"/>
          <w:color w:val="auto"/>
          <w:highlight w:val="none"/>
        </w:rPr>
      </w:pPr>
    </w:p>
    <w:p w14:paraId="4370CFD2">
      <w:pPr>
        <w:rPr>
          <w:rFonts w:hint="eastAsia" w:ascii="宋体" w:hAnsi="宋体" w:eastAsia="宋体" w:cs="宋体"/>
          <w:color w:val="auto"/>
          <w:highlight w:val="none"/>
        </w:rPr>
      </w:pPr>
    </w:p>
    <w:p w14:paraId="30582F19">
      <w:pPr>
        <w:pStyle w:val="23"/>
        <w:ind w:left="1260"/>
        <w:rPr>
          <w:rFonts w:hint="eastAsia" w:ascii="宋体" w:hAnsi="宋体" w:eastAsia="宋体" w:cs="宋体"/>
          <w:color w:val="auto"/>
          <w:highlight w:val="none"/>
        </w:rPr>
      </w:pPr>
    </w:p>
    <w:p w14:paraId="48AAEC1C">
      <w:pPr>
        <w:pStyle w:val="23"/>
        <w:ind w:left="1260"/>
        <w:rPr>
          <w:rFonts w:hint="eastAsia" w:ascii="宋体" w:hAnsi="宋体" w:eastAsia="宋体" w:cs="宋体"/>
          <w:color w:val="auto"/>
          <w:highlight w:val="none"/>
        </w:rPr>
      </w:pPr>
    </w:p>
    <w:p w14:paraId="789A97A0">
      <w:pPr>
        <w:ind w:left="2408" w:hanging="2127"/>
        <w:outlineLvl w:val="0"/>
        <w:rPr>
          <w:rFonts w:hint="eastAsia" w:ascii="宋体" w:hAnsi="宋体" w:eastAsia="宋体" w:cs="宋体"/>
          <w:color w:val="auto"/>
          <w:sz w:val="30"/>
          <w:szCs w:val="30"/>
          <w:highlight w:val="none"/>
          <w:lang w:eastAsia="zh-CN"/>
        </w:rPr>
      </w:pPr>
      <w:r>
        <w:rPr>
          <w:rFonts w:hint="eastAsia" w:ascii="宋体" w:hAnsi="宋体" w:eastAsia="宋体" w:cs="宋体"/>
          <w:b/>
          <w:color w:val="auto"/>
          <w:spacing w:val="108"/>
          <w:sz w:val="32"/>
          <w:szCs w:val="32"/>
          <w:highlight w:val="none"/>
        </w:rPr>
        <w:t>项目名</w:t>
      </w:r>
      <w:r>
        <w:rPr>
          <w:rFonts w:hint="eastAsia" w:ascii="宋体" w:hAnsi="宋体" w:eastAsia="宋体" w:cs="宋体"/>
          <w:b/>
          <w:color w:val="auto"/>
          <w:sz w:val="32"/>
          <w:szCs w:val="32"/>
          <w:highlight w:val="none"/>
        </w:rPr>
        <w:t>称：</w:t>
      </w:r>
      <w:r>
        <w:rPr>
          <w:rFonts w:hint="eastAsia" w:ascii="宋体" w:hAnsi="宋体" w:eastAsia="宋体" w:cs="宋体"/>
          <w:color w:val="auto"/>
          <w:sz w:val="30"/>
          <w:szCs w:val="30"/>
          <w:highlight w:val="none"/>
          <w:lang w:eastAsia="zh-CN"/>
        </w:rPr>
        <w:t>2026-2027年度羊尖学校保安（含消控人员）服务</w:t>
      </w:r>
    </w:p>
    <w:p w14:paraId="300C1735">
      <w:pPr>
        <w:outlineLvl w:val="0"/>
        <w:rPr>
          <w:rFonts w:hint="eastAsia" w:ascii="宋体" w:hAnsi="宋体" w:eastAsia="宋体" w:cs="宋体"/>
          <w:color w:val="auto"/>
          <w:sz w:val="30"/>
          <w:szCs w:val="30"/>
          <w:highlight w:val="none"/>
        </w:rPr>
      </w:pPr>
    </w:p>
    <w:p w14:paraId="5FF654CE">
      <w:pPr>
        <w:ind w:firstLine="279"/>
        <w:outlineLvl w:val="0"/>
        <w:rPr>
          <w:rFonts w:hint="eastAsia" w:ascii="宋体" w:hAnsi="宋体" w:eastAsia="宋体" w:cs="宋体"/>
          <w:color w:val="auto"/>
          <w:sz w:val="30"/>
          <w:szCs w:val="30"/>
          <w:highlight w:val="none"/>
          <w:lang w:eastAsia="zh-CN"/>
        </w:rPr>
      </w:pPr>
      <w:r>
        <w:rPr>
          <w:rFonts w:hint="eastAsia" w:ascii="宋体" w:hAnsi="宋体" w:eastAsia="宋体" w:cs="宋体"/>
          <w:b/>
          <w:color w:val="auto"/>
          <w:spacing w:val="108"/>
          <w:sz w:val="32"/>
          <w:szCs w:val="32"/>
          <w:highlight w:val="none"/>
        </w:rPr>
        <w:t>项目编</w:t>
      </w:r>
      <w:r>
        <w:rPr>
          <w:rFonts w:hint="eastAsia" w:ascii="宋体" w:hAnsi="宋体" w:eastAsia="宋体" w:cs="宋体"/>
          <w:b/>
          <w:color w:val="auto"/>
          <w:sz w:val="32"/>
          <w:szCs w:val="32"/>
          <w:highlight w:val="none"/>
        </w:rPr>
        <w:t>号：</w:t>
      </w:r>
      <w:r>
        <w:rPr>
          <w:rFonts w:hint="eastAsia" w:ascii="宋体" w:hAnsi="宋体" w:eastAsia="宋体" w:cs="宋体"/>
          <w:color w:val="auto"/>
          <w:sz w:val="30"/>
          <w:szCs w:val="30"/>
          <w:highlight w:val="none"/>
          <w:lang w:val="en-US" w:eastAsia="zh-CN"/>
        </w:rPr>
        <w:t xml:space="preserve"> JSZC-320205-CYZR-G2026-0006</w:t>
      </w:r>
    </w:p>
    <w:p w14:paraId="47D18F99">
      <w:pPr>
        <w:ind w:firstLine="472"/>
        <w:outlineLvl w:val="0"/>
        <w:rPr>
          <w:rFonts w:hint="eastAsia" w:ascii="宋体" w:hAnsi="宋体" w:eastAsia="宋体" w:cs="宋体"/>
          <w:b/>
          <w:color w:val="auto"/>
          <w:sz w:val="32"/>
          <w:szCs w:val="32"/>
          <w:highlight w:val="none"/>
        </w:rPr>
      </w:pPr>
    </w:p>
    <w:p w14:paraId="3707428E">
      <w:pPr>
        <w:ind w:firstLine="279"/>
        <w:rPr>
          <w:rFonts w:hint="eastAsia" w:ascii="宋体" w:hAnsi="宋体" w:eastAsia="宋体" w:cs="宋体"/>
          <w:color w:val="auto"/>
          <w:sz w:val="30"/>
          <w:szCs w:val="30"/>
          <w:highlight w:val="none"/>
        </w:rPr>
      </w:pPr>
      <w:r>
        <w:rPr>
          <w:rFonts w:hint="eastAsia" w:ascii="宋体" w:hAnsi="宋体" w:eastAsia="宋体" w:cs="宋体"/>
          <w:b/>
          <w:color w:val="auto"/>
          <w:spacing w:val="108"/>
          <w:sz w:val="32"/>
          <w:szCs w:val="32"/>
          <w:highlight w:val="none"/>
        </w:rPr>
        <w:t>采购单</w:t>
      </w:r>
      <w:r>
        <w:rPr>
          <w:rFonts w:hint="eastAsia" w:ascii="宋体" w:hAnsi="宋体" w:eastAsia="宋体" w:cs="宋体"/>
          <w:b/>
          <w:color w:val="auto"/>
          <w:sz w:val="32"/>
          <w:szCs w:val="32"/>
          <w:highlight w:val="none"/>
        </w:rPr>
        <w:t>位：</w:t>
      </w:r>
      <w:r>
        <w:rPr>
          <w:rFonts w:hint="eastAsia" w:ascii="宋体" w:hAnsi="宋体" w:eastAsia="宋体" w:cs="宋体"/>
          <w:color w:val="auto"/>
          <w:sz w:val="30"/>
          <w:szCs w:val="30"/>
          <w:highlight w:val="none"/>
        </w:rPr>
        <w:t>无锡市锡山区羊尖镇人民政府</w:t>
      </w:r>
    </w:p>
    <w:p w14:paraId="41644AFD">
      <w:pPr>
        <w:ind w:firstLine="472"/>
        <w:rPr>
          <w:rFonts w:hint="eastAsia" w:ascii="宋体" w:hAnsi="宋体" w:eastAsia="宋体" w:cs="宋体"/>
          <w:b/>
          <w:color w:val="auto"/>
          <w:sz w:val="32"/>
          <w:szCs w:val="32"/>
          <w:highlight w:val="none"/>
        </w:rPr>
      </w:pPr>
    </w:p>
    <w:p w14:paraId="04E610B2">
      <w:pPr>
        <w:ind w:firstLine="283"/>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采购代理机构：</w:t>
      </w:r>
      <w:r>
        <w:rPr>
          <w:rFonts w:hint="eastAsia" w:ascii="宋体" w:hAnsi="宋体" w:eastAsia="宋体" w:cs="宋体"/>
          <w:color w:val="auto"/>
          <w:sz w:val="30"/>
          <w:szCs w:val="30"/>
          <w:highlight w:val="none"/>
          <w:lang w:eastAsia="zh-CN"/>
        </w:rPr>
        <w:t>江苏朝阳工程管理咨询有限责任公司</w:t>
      </w:r>
    </w:p>
    <w:p w14:paraId="2C266C85">
      <w:pPr>
        <w:rPr>
          <w:rFonts w:hint="eastAsia" w:ascii="宋体" w:hAnsi="宋体" w:eastAsia="宋体" w:cs="宋体"/>
          <w:b/>
          <w:color w:val="auto"/>
          <w:sz w:val="28"/>
          <w:szCs w:val="28"/>
          <w:highlight w:val="none"/>
        </w:rPr>
      </w:pPr>
    </w:p>
    <w:p w14:paraId="420C4E54">
      <w:pPr>
        <w:pStyle w:val="23"/>
        <w:ind w:left="1260"/>
        <w:rPr>
          <w:rFonts w:hint="eastAsia" w:ascii="宋体" w:hAnsi="宋体" w:eastAsia="宋体" w:cs="宋体"/>
          <w:color w:val="auto"/>
          <w:highlight w:val="none"/>
        </w:rPr>
      </w:pPr>
    </w:p>
    <w:p w14:paraId="32A8B878">
      <w:pPr>
        <w:rPr>
          <w:rFonts w:hint="eastAsia" w:ascii="宋体" w:hAnsi="宋体" w:eastAsia="宋体" w:cs="宋体"/>
          <w:color w:val="auto"/>
          <w:highlight w:val="none"/>
        </w:rPr>
      </w:pPr>
    </w:p>
    <w:p w14:paraId="440515AB">
      <w:pPr>
        <w:rPr>
          <w:rFonts w:hint="eastAsia" w:ascii="宋体" w:hAnsi="宋体" w:eastAsia="宋体" w:cs="宋体"/>
          <w:b/>
          <w:color w:val="auto"/>
          <w:sz w:val="28"/>
          <w:szCs w:val="28"/>
          <w:highlight w:val="none"/>
        </w:rPr>
      </w:pPr>
    </w:p>
    <w:p w14:paraId="0B690AF5">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二</w:t>
      </w:r>
      <w:bookmarkStart w:id="0" w:name="_Hlk196657139"/>
      <w:r>
        <w:rPr>
          <w:rFonts w:hint="eastAsia" w:ascii="宋体" w:hAnsi="宋体" w:eastAsia="宋体" w:cs="宋体"/>
          <w:b/>
          <w:color w:val="auto"/>
          <w:sz w:val="32"/>
          <w:szCs w:val="32"/>
          <w:highlight w:val="none"/>
        </w:rPr>
        <w:t>〇</w:t>
      </w:r>
      <w:bookmarkEnd w:id="0"/>
      <w:r>
        <w:rPr>
          <w:rFonts w:hint="eastAsia" w:ascii="宋体" w:hAnsi="宋体" w:eastAsia="宋体" w:cs="宋体"/>
          <w:b/>
          <w:color w:val="auto"/>
          <w:sz w:val="32"/>
          <w:szCs w:val="32"/>
          <w:highlight w:val="none"/>
        </w:rPr>
        <w:t>二</w:t>
      </w:r>
      <w:r>
        <w:rPr>
          <w:rFonts w:hint="eastAsia" w:ascii="宋体" w:hAnsi="宋体" w:eastAsia="宋体" w:cs="宋体"/>
          <w:b/>
          <w:color w:val="auto"/>
          <w:sz w:val="32"/>
          <w:szCs w:val="32"/>
          <w:highlight w:val="none"/>
          <w:lang w:val="en-US" w:eastAsia="zh-CN"/>
        </w:rPr>
        <w:t>六</w:t>
      </w:r>
      <w:r>
        <w:rPr>
          <w:rFonts w:hint="eastAsia" w:ascii="宋体" w:hAnsi="宋体" w:eastAsia="宋体" w:cs="宋体"/>
          <w:b/>
          <w:color w:val="auto"/>
          <w:sz w:val="32"/>
          <w:szCs w:val="32"/>
          <w:highlight w:val="none"/>
        </w:rPr>
        <w:t>年</w:t>
      </w:r>
      <w:r>
        <w:rPr>
          <w:rFonts w:hint="eastAsia" w:ascii="宋体" w:hAnsi="宋体" w:cs="宋体"/>
          <w:b/>
          <w:color w:val="auto"/>
          <w:sz w:val="32"/>
          <w:szCs w:val="32"/>
          <w:highlight w:val="none"/>
          <w:lang w:val="en-US" w:eastAsia="zh-CN"/>
        </w:rPr>
        <w:t>七</w:t>
      </w:r>
      <w:r>
        <w:rPr>
          <w:rFonts w:hint="eastAsia" w:ascii="宋体" w:hAnsi="宋体" w:eastAsia="宋体" w:cs="宋体"/>
          <w:b/>
          <w:color w:val="auto"/>
          <w:sz w:val="32"/>
          <w:szCs w:val="32"/>
          <w:highlight w:val="none"/>
        </w:rPr>
        <w:t>月</w:t>
      </w:r>
    </w:p>
    <w:p w14:paraId="2D04BDBA">
      <w:pPr>
        <w:pStyle w:val="30"/>
        <w:rPr>
          <w:rFonts w:hint="eastAsia" w:ascii="宋体" w:hAnsi="宋体" w:eastAsia="宋体" w:cs="宋体"/>
          <w:b/>
          <w:bCs/>
          <w:color w:val="auto"/>
          <w:sz w:val="52"/>
          <w:szCs w:val="52"/>
          <w:highlight w:val="none"/>
        </w:rPr>
      </w:pPr>
    </w:p>
    <w:p w14:paraId="7E524382">
      <w:pPr>
        <w:pStyle w:val="30"/>
        <w:jc w:val="center"/>
        <w:rPr>
          <w:rFonts w:hint="eastAsia" w:ascii="宋体" w:hAnsi="宋体" w:eastAsia="宋体" w:cs="宋体"/>
          <w:b/>
          <w:bCs/>
          <w:color w:val="auto"/>
          <w:sz w:val="52"/>
          <w:szCs w:val="52"/>
          <w:highlight w:val="none"/>
        </w:rPr>
      </w:pPr>
    </w:p>
    <w:p w14:paraId="5E85B572">
      <w:pPr>
        <w:pStyle w:val="30"/>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目录</w:t>
      </w:r>
    </w:p>
    <w:p w14:paraId="41226409">
      <w:pPr>
        <w:rPr>
          <w:rFonts w:hint="eastAsia" w:ascii="宋体" w:hAnsi="宋体" w:eastAsia="宋体" w:cs="宋体"/>
          <w:color w:val="auto"/>
          <w:highlight w:val="none"/>
        </w:rPr>
      </w:pPr>
    </w:p>
    <w:p w14:paraId="11A9CB17">
      <w:pPr>
        <w:pStyle w:val="36"/>
        <w:rPr>
          <w:rFonts w:hint="eastAsia" w:ascii="宋体" w:hAnsi="宋体" w:eastAsia="宋体" w:cs="宋体"/>
          <w:color w:val="auto"/>
          <w:highlight w:val="none"/>
        </w:rPr>
      </w:pPr>
    </w:p>
    <w:p w14:paraId="4C054CA3">
      <w:pPr>
        <w:pStyle w:val="48"/>
        <w:spacing w:line="360" w:lineRule="auto"/>
        <w:ind w:left="0" w:firstLine="0"/>
        <w:jc w:val="both"/>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一、投标邀请函</w:t>
      </w:r>
    </w:p>
    <w:p w14:paraId="4BB139E4">
      <w:pPr>
        <w:pStyle w:val="48"/>
        <w:spacing w:line="360" w:lineRule="auto"/>
        <w:ind w:left="0" w:firstLine="0"/>
        <w:jc w:val="both"/>
        <w:rPr>
          <w:rFonts w:hint="eastAsia" w:ascii="宋体" w:hAnsi="宋体" w:eastAsia="宋体" w:cs="宋体"/>
          <w:bCs/>
          <w:color w:val="auto"/>
          <w:sz w:val="30"/>
          <w:szCs w:val="30"/>
          <w:highlight w:val="none"/>
        </w:rPr>
      </w:pPr>
    </w:p>
    <w:p w14:paraId="164BB622">
      <w:pPr>
        <w:pStyle w:val="48"/>
        <w:spacing w:line="360" w:lineRule="auto"/>
        <w:ind w:left="0" w:firstLine="0"/>
        <w:jc w:val="both"/>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二、供应商须知 </w:t>
      </w:r>
    </w:p>
    <w:p w14:paraId="2DB635D8">
      <w:pPr>
        <w:pStyle w:val="48"/>
        <w:spacing w:line="360" w:lineRule="auto"/>
        <w:ind w:left="0" w:firstLine="0"/>
        <w:jc w:val="both"/>
        <w:rPr>
          <w:rFonts w:hint="eastAsia" w:ascii="宋体" w:hAnsi="宋体" w:eastAsia="宋体" w:cs="宋体"/>
          <w:bCs/>
          <w:color w:val="auto"/>
          <w:sz w:val="30"/>
          <w:szCs w:val="30"/>
          <w:highlight w:val="none"/>
        </w:rPr>
      </w:pPr>
    </w:p>
    <w:p w14:paraId="3DCD3D89">
      <w:pPr>
        <w:pStyle w:val="48"/>
        <w:spacing w:line="360" w:lineRule="auto"/>
        <w:ind w:left="0" w:firstLine="0"/>
        <w:jc w:val="both"/>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三、项目要求和有关说明</w:t>
      </w:r>
    </w:p>
    <w:p w14:paraId="204CEF8B">
      <w:pPr>
        <w:pStyle w:val="48"/>
        <w:spacing w:line="360" w:lineRule="auto"/>
        <w:ind w:left="0" w:firstLine="0"/>
        <w:jc w:val="both"/>
        <w:rPr>
          <w:rFonts w:hint="eastAsia" w:ascii="宋体" w:hAnsi="宋体" w:eastAsia="宋体" w:cs="宋体"/>
          <w:bCs/>
          <w:color w:val="auto"/>
          <w:sz w:val="30"/>
          <w:szCs w:val="30"/>
          <w:highlight w:val="none"/>
        </w:rPr>
      </w:pPr>
    </w:p>
    <w:p w14:paraId="20172082">
      <w:pPr>
        <w:pStyle w:val="48"/>
        <w:spacing w:line="360" w:lineRule="auto"/>
        <w:ind w:left="0" w:firstLine="0"/>
        <w:jc w:val="both"/>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四、合同书（格式文本）</w:t>
      </w:r>
    </w:p>
    <w:p w14:paraId="642878FE">
      <w:pPr>
        <w:pStyle w:val="48"/>
        <w:spacing w:line="360" w:lineRule="auto"/>
        <w:ind w:left="0" w:firstLine="0"/>
        <w:jc w:val="both"/>
        <w:rPr>
          <w:rFonts w:hint="eastAsia" w:ascii="宋体" w:hAnsi="宋体" w:eastAsia="宋体" w:cs="宋体"/>
          <w:bCs/>
          <w:color w:val="auto"/>
          <w:sz w:val="30"/>
          <w:szCs w:val="30"/>
          <w:highlight w:val="none"/>
        </w:rPr>
      </w:pPr>
    </w:p>
    <w:p w14:paraId="428E14FE">
      <w:pPr>
        <w:pStyle w:val="48"/>
        <w:spacing w:line="360" w:lineRule="auto"/>
        <w:ind w:left="0" w:firstLine="0"/>
        <w:jc w:val="both"/>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五、合同条款</w:t>
      </w:r>
    </w:p>
    <w:p w14:paraId="53D0132F">
      <w:pPr>
        <w:pStyle w:val="48"/>
        <w:spacing w:line="360" w:lineRule="auto"/>
        <w:ind w:left="0" w:firstLine="0"/>
        <w:jc w:val="both"/>
        <w:rPr>
          <w:rFonts w:hint="eastAsia" w:ascii="宋体" w:hAnsi="宋体" w:eastAsia="宋体" w:cs="宋体"/>
          <w:bCs/>
          <w:color w:val="auto"/>
          <w:sz w:val="30"/>
          <w:szCs w:val="30"/>
          <w:highlight w:val="none"/>
        </w:rPr>
      </w:pPr>
    </w:p>
    <w:p w14:paraId="34CB20F1">
      <w:pPr>
        <w:pStyle w:val="48"/>
        <w:spacing w:line="360" w:lineRule="auto"/>
        <w:ind w:left="0" w:firstLine="0"/>
        <w:jc w:val="both"/>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六、附件</w:t>
      </w:r>
    </w:p>
    <w:p w14:paraId="482E1F52">
      <w:pPr>
        <w:spacing w:line="360" w:lineRule="auto"/>
        <w:rPr>
          <w:rFonts w:hint="eastAsia" w:ascii="宋体" w:hAnsi="宋体" w:eastAsia="宋体" w:cs="宋体"/>
          <w:color w:val="auto"/>
          <w:highlight w:val="none"/>
        </w:rPr>
      </w:pPr>
    </w:p>
    <w:p w14:paraId="18D93DF2">
      <w:pPr>
        <w:spacing w:line="360" w:lineRule="auto"/>
        <w:jc w:val="center"/>
        <w:rPr>
          <w:rFonts w:hint="eastAsia" w:ascii="宋体" w:hAnsi="宋体" w:eastAsia="宋体" w:cs="宋体"/>
          <w:bCs/>
          <w:color w:val="auto"/>
          <w:sz w:val="24"/>
          <w:szCs w:val="24"/>
          <w:highlight w:val="none"/>
        </w:rPr>
      </w:pPr>
    </w:p>
    <w:p w14:paraId="795D4CAA">
      <w:pPr>
        <w:spacing w:line="360" w:lineRule="auto"/>
        <w:jc w:val="center"/>
        <w:rPr>
          <w:rFonts w:hint="eastAsia" w:ascii="宋体" w:hAnsi="宋体" w:eastAsia="宋体" w:cs="宋体"/>
          <w:bCs/>
          <w:color w:val="auto"/>
          <w:sz w:val="28"/>
          <w:szCs w:val="28"/>
          <w:highlight w:val="none"/>
        </w:rPr>
      </w:pPr>
    </w:p>
    <w:p w14:paraId="4435CD23">
      <w:pPr>
        <w:spacing w:line="360" w:lineRule="auto"/>
        <w:jc w:val="center"/>
        <w:rPr>
          <w:rFonts w:hint="eastAsia" w:ascii="宋体" w:hAnsi="宋体" w:eastAsia="宋体" w:cs="宋体"/>
          <w:bCs/>
          <w:color w:val="auto"/>
          <w:sz w:val="28"/>
          <w:szCs w:val="28"/>
          <w:highlight w:val="none"/>
        </w:rPr>
      </w:pPr>
    </w:p>
    <w:p w14:paraId="2700228A">
      <w:pPr>
        <w:spacing w:line="360" w:lineRule="auto"/>
        <w:jc w:val="center"/>
        <w:rPr>
          <w:rFonts w:hint="eastAsia" w:ascii="宋体" w:hAnsi="宋体" w:eastAsia="宋体" w:cs="宋体"/>
          <w:bCs/>
          <w:color w:val="auto"/>
          <w:sz w:val="28"/>
          <w:szCs w:val="28"/>
          <w:highlight w:val="none"/>
        </w:rPr>
      </w:pPr>
    </w:p>
    <w:p w14:paraId="43EB369C">
      <w:pPr>
        <w:pStyle w:val="23"/>
        <w:ind w:left="1260"/>
        <w:rPr>
          <w:rFonts w:hint="eastAsia" w:ascii="宋体" w:hAnsi="宋体" w:eastAsia="宋体" w:cs="宋体"/>
          <w:color w:val="auto"/>
          <w:highlight w:val="none"/>
        </w:rPr>
      </w:pPr>
    </w:p>
    <w:p w14:paraId="0B0E9ED0">
      <w:pPr>
        <w:rPr>
          <w:rFonts w:hint="eastAsia" w:ascii="宋体" w:hAnsi="宋体" w:eastAsia="宋体" w:cs="宋体"/>
          <w:color w:val="auto"/>
          <w:highlight w:val="none"/>
        </w:rPr>
      </w:pPr>
    </w:p>
    <w:p w14:paraId="1D60EC16">
      <w:pPr>
        <w:pStyle w:val="23"/>
        <w:ind w:left="1260"/>
        <w:rPr>
          <w:rFonts w:hint="eastAsia" w:ascii="宋体" w:hAnsi="宋体" w:eastAsia="宋体" w:cs="宋体"/>
          <w:color w:val="auto"/>
          <w:highlight w:val="none"/>
        </w:rPr>
      </w:pPr>
    </w:p>
    <w:p w14:paraId="0DA1C03B">
      <w:pPr>
        <w:rPr>
          <w:rFonts w:hint="eastAsia" w:ascii="宋体" w:hAnsi="宋体" w:eastAsia="宋体" w:cs="宋体"/>
          <w:color w:val="auto"/>
          <w:highlight w:val="none"/>
        </w:rPr>
      </w:pPr>
    </w:p>
    <w:p w14:paraId="31792766">
      <w:pPr>
        <w:spacing w:line="360" w:lineRule="auto"/>
        <w:jc w:val="center"/>
        <w:rPr>
          <w:rFonts w:hint="eastAsia" w:ascii="宋体" w:hAnsi="宋体" w:eastAsia="宋体" w:cs="宋体"/>
          <w:bCs/>
          <w:color w:val="auto"/>
          <w:sz w:val="28"/>
          <w:szCs w:val="28"/>
          <w:highlight w:val="none"/>
        </w:rPr>
      </w:pPr>
    </w:p>
    <w:p w14:paraId="105B9631">
      <w:pPr>
        <w:pStyle w:val="23"/>
        <w:ind w:left="1260"/>
        <w:rPr>
          <w:rFonts w:hint="eastAsia" w:ascii="宋体" w:hAnsi="宋体" w:eastAsia="宋体" w:cs="宋体"/>
          <w:color w:val="auto"/>
          <w:highlight w:val="none"/>
        </w:rPr>
      </w:pPr>
    </w:p>
    <w:p w14:paraId="07C8952A">
      <w:pPr>
        <w:spacing w:line="360" w:lineRule="auto"/>
        <w:jc w:val="center"/>
        <w:rPr>
          <w:rFonts w:hint="eastAsia" w:ascii="宋体" w:hAnsi="宋体" w:eastAsia="宋体" w:cs="宋体"/>
          <w:b/>
          <w:color w:val="auto"/>
          <w:sz w:val="36"/>
          <w:szCs w:val="28"/>
          <w:highlight w:val="none"/>
        </w:rPr>
      </w:pPr>
      <w:r>
        <w:rPr>
          <w:rFonts w:hint="eastAsia" w:ascii="宋体" w:hAnsi="宋体" w:eastAsia="宋体" w:cs="宋体"/>
          <w:b/>
          <w:color w:val="auto"/>
          <w:sz w:val="36"/>
          <w:szCs w:val="28"/>
          <w:highlight w:val="none"/>
        </w:rPr>
        <w:t>一、投标邀请函</w:t>
      </w:r>
    </w:p>
    <w:p w14:paraId="393DD80F">
      <w:pPr>
        <w:spacing w:line="360" w:lineRule="auto"/>
        <w:jc w:val="center"/>
        <w:rPr>
          <w:rFonts w:hint="eastAsia" w:ascii="宋体" w:hAnsi="宋体" w:eastAsia="宋体" w:cs="宋体"/>
          <w:bCs/>
          <w:color w:val="auto"/>
          <w:sz w:val="24"/>
          <w:szCs w:val="24"/>
          <w:highlight w:val="none"/>
        </w:rPr>
      </w:pPr>
    </w:p>
    <w:p w14:paraId="33D1E88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我单位受无锡市锡山区羊尖镇人民政府的委托，对</w:t>
      </w:r>
      <w:r>
        <w:rPr>
          <w:rFonts w:hint="eastAsia" w:ascii="宋体" w:hAnsi="宋体" w:eastAsia="宋体" w:cs="宋体"/>
          <w:bCs/>
          <w:color w:val="auto"/>
          <w:sz w:val="24"/>
          <w:szCs w:val="24"/>
          <w:highlight w:val="none"/>
          <w:lang w:eastAsia="zh-CN"/>
        </w:rPr>
        <w:t>2026-2027年度羊尖学校保安（含消控人员）服务</w:t>
      </w:r>
      <w:r>
        <w:rPr>
          <w:rFonts w:hint="eastAsia" w:ascii="宋体" w:hAnsi="宋体" w:eastAsia="宋体" w:cs="宋体"/>
          <w:bCs/>
          <w:color w:val="auto"/>
          <w:sz w:val="24"/>
          <w:szCs w:val="24"/>
          <w:highlight w:val="none"/>
        </w:rPr>
        <w:t>进行公开招标采购，欢迎符合相关条件的供应商参加投标并提请注意下列相关事项：</w:t>
      </w:r>
    </w:p>
    <w:p w14:paraId="2304F7FE">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（一）招标项目信息</w:t>
      </w:r>
    </w:p>
    <w:p w14:paraId="2D0B070B">
      <w:pPr>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1.项目名称：</w:t>
      </w:r>
      <w:r>
        <w:rPr>
          <w:rFonts w:hint="eastAsia" w:ascii="宋体" w:hAnsi="宋体" w:eastAsia="宋体" w:cs="宋体"/>
          <w:bCs/>
          <w:color w:val="auto"/>
          <w:sz w:val="24"/>
          <w:szCs w:val="24"/>
          <w:highlight w:val="none"/>
          <w:lang w:eastAsia="zh-CN"/>
        </w:rPr>
        <w:t>2026-2027年度羊尖学校保安（含消控人员）服务</w:t>
      </w:r>
    </w:p>
    <w:p w14:paraId="341B00A4">
      <w:pPr>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2.项目编号：JSZC-320205-CYZR-G2026-0006</w:t>
      </w:r>
      <w:r>
        <w:rPr>
          <w:rFonts w:hint="eastAsia" w:ascii="宋体" w:hAnsi="宋体" w:eastAsia="宋体" w:cs="宋体"/>
          <w:bCs/>
          <w:color w:val="auto"/>
          <w:sz w:val="24"/>
          <w:szCs w:val="24"/>
          <w:highlight w:val="none"/>
          <w:lang w:val="en-US" w:eastAsia="zh-CN"/>
        </w:rPr>
        <w:t xml:space="preserve">   </w:t>
      </w:r>
    </w:p>
    <w:p w14:paraId="65F2F04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3.项目最高限价：2542990元，供应商的投标报价不得超过最高限价，否则作无效投标文件处理。</w:t>
      </w:r>
    </w:p>
    <w:p w14:paraId="53F0077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 合同履约期限：1年，具体以合同签订时间为准。</w:t>
      </w:r>
    </w:p>
    <w:p w14:paraId="0F76AA4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5.采购方式：公开招标</w:t>
      </w:r>
    </w:p>
    <w:p w14:paraId="357FEA1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6.采购人：无锡市锡山区羊尖镇人民政府</w:t>
      </w:r>
    </w:p>
    <w:p w14:paraId="4EE106D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7.本项目是否专门面向中小企业：是</w:t>
      </w:r>
    </w:p>
    <w:p w14:paraId="4BB0054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本项目标的所属行业：租赁和商务服务业。依据《关于印发中小企业划型标准规定的通知》（工信部联企业〔2011〕300号），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40D4BC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9.本项目（否）接受联合体</w:t>
      </w:r>
    </w:p>
    <w:p w14:paraId="2480A152">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（二）供应商资格要求</w:t>
      </w:r>
    </w:p>
    <w:p w14:paraId="0085D4F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w:t>
      </w:r>
      <w:r>
        <w:rPr>
          <w:rFonts w:hint="eastAsia" w:ascii="宋体" w:hAnsi="宋体" w:eastAsia="宋体" w:cs="宋体"/>
          <w:color w:val="auto"/>
          <w:sz w:val="24"/>
          <w:szCs w:val="24"/>
          <w:highlight w:val="none"/>
        </w:rPr>
        <w:t>满足《中华人民共和国政府采购法》第二十二条规定；</w:t>
      </w:r>
    </w:p>
    <w:p w14:paraId="09CE9CE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bookmarkStart w:id="1" w:name="_Hlk171068533"/>
      <w:r>
        <w:rPr>
          <w:rFonts w:hint="eastAsia" w:ascii="宋体" w:hAnsi="宋体" w:eastAsia="宋体" w:cs="宋体"/>
          <w:bCs/>
          <w:color w:val="auto"/>
          <w:sz w:val="24"/>
          <w:szCs w:val="24"/>
          <w:highlight w:val="none"/>
        </w:rPr>
        <w:t>未被“信用中国”网站（http://</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\o "http://www.creditchina.gov.cn"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）、中国政府采购网（http://www.ccgp.gov.cn）列入失信被执行人、重大税收违法失信主体、政府采购严重违法失信行为记录名单；</w:t>
      </w:r>
      <w:bookmarkEnd w:id="1"/>
    </w:p>
    <w:p w14:paraId="058F289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 落实政府采购政策需满足的资格要求：供应商为中型企业/小型企业/微型企业（监狱企业/残疾人福利性单位视同小微企业）；</w:t>
      </w:r>
    </w:p>
    <w:p w14:paraId="47178A6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 本项目的特定资格要求：供应商具有省级公安厅核发的《保安服务许可证》资格证书（外省保安服务企业须已在无锡市保安主管部门备案）。</w:t>
      </w:r>
    </w:p>
    <w:p w14:paraId="38BB4C99">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（三）供应商主体信息库注册</w:t>
      </w:r>
    </w:p>
    <w:p w14:paraId="6258306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1.请有意参加本项目投标的供应商按以下流程进行操作：</w:t>
      </w:r>
    </w:p>
    <w:p w14:paraId="1A7CD22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（1）访问“无锡政府采购网”点击“江苏省政府采购（苏采云）平台”—“用户注册”按钮进入注册界面，也可以直接通过http://jszfcg.jsczt.cn/jszc/login？进入注册界面。</w:t>
      </w:r>
    </w:p>
    <w:p w14:paraId="5E78C9CE">
      <w:pPr>
        <w:spacing w:line="360" w:lineRule="auto"/>
        <w:ind w:firstLine="28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（2）办理并领取CA和电子签章（办理地址：</w:t>
      </w:r>
      <w:r>
        <w:rPr>
          <w:rFonts w:hint="eastAsia" w:ascii="宋体" w:hAnsi="宋体" w:eastAsia="宋体" w:cs="宋体"/>
          <w:color w:val="auto"/>
          <w:sz w:val="24"/>
          <w:highlight w:val="none"/>
        </w:rPr>
        <w:t>无锡市观山路市民中心12号楼2楼公共资源交易大厅9号10号窗口</w:t>
      </w:r>
      <w:r>
        <w:rPr>
          <w:rFonts w:hint="eastAsia" w:ascii="宋体" w:hAnsi="宋体" w:eastAsia="宋体" w:cs="宋体"/>
          <w:bCs/>
          <w:color w:val="auto"/>
          <w:sz w:val="24"/>
          <w:szCs w:val="24"/>
          <w:highlight w:val="none"/>
        </w:rPr>
        <w:t>）。</w:t>
      </w:r>
    </w:p>
    <w:p w14:paraId="779FAB6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(3)“苏采云”系统供应商操作手册链接：</w:t>
      </w:r>
    </w:p>
    <w:p w14:paraId="7DB021B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p>
    <w:p w14:paraId="4747FA4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(4)CA驱动下载链接（政务CA方正签章控件驱动）：</w:t>
      </w:r>
    </w:p>
    <w:p w14:paraId="43817DC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p>
    <w:p w14:paraId="1903427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技术服务QQ：3071474382（服务时间：工作日9:00-17:00）</w:t>
      </w:r>
    </w:p>
    <w:p w14:paraId="3D60E2B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color w:val="auto"/>
          <w:sz w:val="24"/>
          <w:szCs w:val="24"/>
          <w:highlight w:val="none"/>
        </w:rPr>
        <w:t>完成注册的供应商方可绑定CA，并使用CA登录苏采云平台，参与项目，上传投标文件，进行投标。</w:t>
      </w:r>
    </w:p>
    <w:p w14:paraId="0BDA7B3F">
      <w:pPr>
        <w:spacing w:line="360" w:lineRule="auto"/>
        <w:ind w:firstLine="480"/>
        <w:rPr>
          <w:rFonts w:hint="eastAsia" w:ascii="宋体" w:hAnsi="宋体" w:eastAsia="宋体" w:cs="宋体"/>
          <w:bCs/>
          <w:color w:val="auto"/>
          <w:sz w:val="24"/>
          <w:szCs w:val="24"/>
          <w:highlight w:val="none"/>
        </w:rPr>
      </w:pPr>
      <w:bookmarkStart w:id="2" w:name="_Hlk135916676"/>
      <w:r>
        <w:rPr>
          <w:rFonts w:hint="eastAsia" w:ascii="宋体" w:hAnsi="宋体" w:eastAsia="宋体" w:cs="宋体"/>
          <w:color w:val="auto"/>
          <w:sz w:val="24"/>
          <w:szCs w:val="24"/>
          <w:highlight w:val="none"/>
        </w:rPr>
        <w:t>3.如供应商未按上述要求操作，由此所产生的损失及风险由供应商自行承担。</w:t>
      </w:r>
      <w:bookmarkEnd w:id="2"/>
    </w:p>
    <w:p w14:paraId="56A4FC7D">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（四）获取招标文件</w:t>
      </w:r>
    </w:p>
    <w:p w14:paraId="2597A1FA">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供应商可在财政部门指定媒体发布的公告附件中查看公开招标文件，如确</w:t>
      </w:r>
      <w:r>
        <w:rPr>
          <w:rFonts w:hint="eastAsia" w:ascii="宋体" w:hAnsi="宋体" w:eastAsia="宋体" w:cs="宋体"/>
          <w:bCs/>
          <w:color w:val="auto"/>
          <w:sz w:val="24"/>
          <w:szCs w:val="24"/>
          <w:highlight w:val="none"/>
        </w:rPr>
        <w:t>定参加本次采购活动，必须在</w:t>
      </w:r>
      <w:r>
        <w:rPr>
          <w:rFonts w:hint="eastAsia" w:ascii="宋体" w:hAnsi="宋体" w:eastAsia="宋体" w:cs="宋体"/>
          <w:color w:val="auto"/>
          <w:sz w:val="24"/>
          <w:szCs w:val="24"/>
          <w:highlight w:val="none"/>
        </w:rPr>
        <w:t>苏采云</w:t>
      </w:r>
      <w:r>
        <w:rPr>
          <w:rFonts w:hint="eastAsia" w:ascii="宋体" w:hAnsi="宋体" w:eastAsia="宋体" w:cs="宋体"/>
          <w:bCs/>
          <w:color w:val="auto"/>
          <w:sz w:val="24"/>
          <w:szCs w:val="24"/>
          <w:highlight w:val="none"/>
        </w:rPr>
        <w:t>平台（http://jszfcg.jsczt.cn/jszc/logi</w:t>
      </w:r>
      <w:r>
        <w:rPr>
          <w:rFonts w:hint="eastAsia" w:ascii="宋体" w:hAnsi="宋体" w:eastAsia="宋体" w:cs="宋体"/>
          <w:color w:val="auto"/>
          <w:sz w:val="24"/>
          <w:szCs w:val="24"/>
          <w:highlight w:val="none"/>
        </w:rPr>
        <w:t>n?）中免费下载公开招标文件“项目参与”——“采购项目”找到需要获取采购文件的项目，点击“我要参与”——“参与投标”——“下载文件”</w:t>
      </w:r>
      <w:r>
        <w:rPr>
          <w:rFonts w:hint="eastAsia" w:ascii="宋体" w:hAnsi="宋体" w:eastAsia="宋体" w:cs="宋体"/>
          <w:color w:val="auto"/>
          <w:sz w:val="24"/>
          <w:highlight w:val="none"/>
        </w:rPr>
        <w:t>，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063C2975">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（五）公开答疑时间、地点</w:t>
      </w:r>
    </w:p>
    <w:p w14:paraId="6E1CA68C">
      <w:pPr>
        <w:spacing w:line="360" w:lineRule="auto"/>
        <w:ind w:firstLine="420"/>
        <w:rPr>
          <w:rFonts w:hint="eastAsia" w:ascii="宋体" w:hAnsi="宋体" w:eastAsia="宋体" w:cs="宋体"/>
          <w:bCs/>
          <w:color w:val="auto"/>
          <w:sz w:val="24"/>
          <w:szCs w:val="24"/>
          <w:highlight w:val="none"/>
        </w:rPr>
      </w:pPr>
      <w:bookmarkStart w:id="3" w:name="_Hlk156208461"/>
      <w:r>
        <w:rPr>
          <w:rStyle w:val="70"/>
          <w:rFonts w:hint="eastAsia" w:ascii="宋体" w:hAnsi="宋体" w:eastAsia="宋体" w:cs="宋体"/>
          <w:color w:val="auto"/>
          <w:highlight w:val="none"/>
        </w:rPr>
        <w:fldChar w:fldCharType="begin"/>
      </w:r>
      <w:r>
        <w:rPr>
          <w:rStyle w:val="70"/>
          <w:rFonts w:hint="eastAsia" w:ascii="宋体" w:hAnsi="宋体" w:eastAsia="宋体" w:cs="宋体"/>
          <w:color w:val="auto"/>
          <w:highlight w:val="none"/>
        </w:rPr>
        <w:instrText xml:space="preserve">HYPERLINK "mailto:无锡市百勤工程咨询房地产估价有限公司将以电话咨询、邮箱（68180706@qq.com）等方式开展线上不见面答疑服务。截止至2025年"</w:instrText>
      </w:r>
      <w:r>
        <w:rPr>
          <w:rStyle w:val="70"/>
          <w:rFonts w:hint="eastAsia" w:ascii="宋体" w:hAnsi="宋体" w:eastAsia="宋体" w:cs="宋体"/>
          <w:color w:val="auto"/>
          <w:highlight w:val="none"/>
        </w:rPr>
        <w:fldChar w:fldCharType="separate"/>
      </w:r>
      <w:r>
        <w:rPr>
          <w:rStyle w:val="70"/>
          <w:rFonts w:hint="eastAsia" w:ascii="宋体" w:hAnsi="宋体" w:eastAsia="宋体" w:cs="宋体"/>
          <w:bCs/>
          <w:color w:val="auto"/>
          <w:sz w:val="24"/>
          <w:szCs w:val="24"/>
          <w:highlight w:val="none"/>
          <w:lang w:eastAsia="zh-CN"/>
        </w:rPr>
        <w:t>江苏朝阳工程管理咨询有限责任公司</w:t>
      </w:r>
      <w:r>
        <w:rPr>
          <w:rStyle w:val="70"/>
          <w:rFonts w:hint="eastAsia" w:ascii="宋体" w:hAnsi="宋体" w:eastAsia="宋体" w:cs="宋体"/>
          <w:bCs/>
          <w:color w:val="auto"/>
          <w:sz w:val="24"/>
          <w:szCs w:val="24"/>
          <w:highlight w:val="none"/>
        </w:rPr>
        <w:t>将以电话咨询、邮箱（</w:t>
      </w:r>
      <w:r>
        <w:rPr>
          <w:rStyle w:val="70"/>
          <w:rFonts w:hint="eastAsia" w:ascii="宋体" w:hAnsi="宋体" w:eastAsia="宋体" w:cs="宋体"/>
          <w:bCs/>
          <w:color w:val="auto"/>
          <w:sz w:val="24"/>
          <w:szCs w:val="24"/>
          <w:highlight w:val="none"/>
          <w:lang w:eastAsia="zh-CN"/>
        </w:rPr>
        <w:t>421711736</w:t>
      </w:r>
      <w:r>
        <w:rPr>
          <w:rStyle w:val="70"/>
          <w:rFonts w:hint="eastAsia" w:ascii="宋体" w:hAnsi="宋体" w:eastAsia="宋体" w:cs="宋体"/>
          <w:bCs/>
          <w:color w:val="auto"/>
          <w:sz w:val="24"/>
          <w:szCs w:val="24"/>
          <w:highlight w:val="none"/>
        </w:rPr>
        <w:t>@qq.com）等方式开展线上不见面答疑服务。</w:t>
      </w:r>
      <w:bookmarkEnd w:id="3"/>
      <w:r>
        <w:rPr>
          <w:rStyle w:val="70"/>
          <w:rFonts w:hint="eastAsia" w:ascii="宋体" w:hAnsi="宋体" w:eastAsia="宋体" w:cs="宋体"/>
          <w:bCs/>
          <w:color w:val="auto"/>
          <w:sz w:val="24"/>
          <w:szCs w:val="24"/>
          <w:highlight w:val="none"/>
          <w:lang w:eastAsia="zh-CN"/>
        </w:rPr>
        <w:t>截至2026年</w:t>
      </w:r>
      <w:r>
        <w:rPr>
          <w:rStyle w:val="70"/>
          <w:rFonts w:hint="eastAsia" w:ascii="宋体" w:hAnsi="宋体" w:eastAsia="宋体" w:cs="宋体"/>
          <w:color w:val="auto"/>
          <w:highlight w:val="none"/>
        </w:rPr>
        <w:fldChar w:fldCharType="end"/>
      </w:r>
      <w:r>
        <w:rPr>
          <w:rStyle w:val="70"/>
          <w:rFonts w:hint="eastAsia" w:ascii="宋体" w:hAnsi="宋体" w:eastAsia="宋体" w:cs="宋体"/>
          <w:bCs/>
          <w:color w:val="auto"/>
          <w:sz w:val="24"/>
          <w:szCs w:val="24"/>
          <w:highlight w:val="none"/>
          <w:lang w:val="en-US" w:eastAsia="zh-CN"/>
        </w:rPr>
        <w:t xml:space="preserve"> 7</w:t>
      </w:r>
      <w:r>
        <w:rPr>
          <w:rStyle w:val="70"/>
          <w:rFonts w:hint="eastAsia" w:ascii="宋体" w:hAnsi="宋体" w:eastAsia="宋体" w:cs="宋体"/>
          <w:bCs/>
          <w:color w:val="auto"/>
          <w:sz w:val="24"/>
          <w:szCs w:val="24"/>
          <w:highlight w:val="none"/>
        </w:rPr>
        <w:t>月</w:t>
      </w:r>
      <w:r>
        <w:rPr>
          <w:rStyle w:val="70"/>
          <w:rFonts w:hint="eastAsia" w:ascii="宋体" w:hAnsi="宋体" w:eastAsia="宋体" w:cs="宋体"/>
          <w:bCs/>
          <w:color w:val="auto"/>
          <w:sz w:val="24"/>
          <w:szCs w:val="24"/>
          <w:highlight w:val="none"/>
          <w:lang w:val="en-US" w:eastAsia="zh-CN"/>
        </w:rPr>
        <w:t xml:space="preserve"> 11</w:t>
      </w:r>
      <w:r>
        <w:rPr>
          <w:rStyle w:val="70"/>
          <w:rFonts w:hint="eastAsia" w:ascii="宋体" w:hAnsi="宋体" w:eastAsia="宋体" w:cs="宋体"/>
          <w:bCs/>
          <w:color w:val="auto"/>
          <w:sz w:val="24"/>
          <w:szCs w:val="24"/>
          <w:highlight w:val="none"/>
        </w:rPr>
        <w:t>日10:0</w:t>
      </w:r>
      <w:r>
        <w:rPr>
          <w:rStyle w:val="70"/>
          <w:rFonts w:hint="eastAsia" w:ascii="宋体" w:hAnsi="宋体" w:eastAsia="宋体" w:cs="宋体"/>
          <w:color w:val="auto"/>
          <w:highlight w:val="none"/>
        </w:rPr>
        <w:t>0前，有</w:t>
      </w:r>
      <w:r>
        <w:rPr>
          <w:rFonts w:hint="eastAsia" w:ascii="宋体" w:hAnsi="宋体" w:eastAsia="宋体" w:cs="宋体"/>
          <w:bCs/>
          <w:color w:val="auto"/>
          <w:sz w:val="24"/>
          <w:szCs w:val="24"/>
          <w:highlight w:val="none"/>
        </w:rPr>
        <w:t>关单位对于招标文件的相关事项如有疑问可通过上述方式咨询；供应商如有对招标文件要求澄清的问题，请以书面形式（必须加盖供应商公章并备注联系方式）提出“项目需澄清问题”，</w:t>
      </w:r>
      <w:bookmarkStart w:id="4" w:name="_Hlk156208477"/>
      <w:r>
        <w:rPr>
          <w:rFonts w:hint="eastAsia" w:ascii="宋体" w:hAnsi="宋体" w:eastAsia="宋体" w:cs="宋体"/>
          <w:bCs/>
          <w:color w:val="auto"/>
          <w:sz w:val="24"/>
          <w:szCs w:val="24"/>
          <w:highlight w:val="none"/>
        </w:rPr>
        <w:t>并于答疑截止时间前通过邮箱（</w:t>
      </w:r>
      <w:r>
        <w:rPr>
          <w:rFonts w:hint="eastAsia" w:ascii="宋体" w:hAnsi="宋体" w:eastAsia="宋体" w:cs="宋体"/>
          <w:bCs/>
          <w:color w:val="auto"/>
          <w:sz w:val="24"/>
          <w:szCs w:val="24"/>
          <w:highlight w:val="none"/>
          <w:lang w:eastAsia="zh-CN"/>
        </w:rPr>
        <w:t>421711736</w:t>
      </w:r>
      <w:r>
        <w:rPr>
          <w:rFonts w:hint="eastAsia" w:ascii="宋体" w:hAnsi="宋体" w:eastAsia="宋体" w:cs="宋体"/>
          <w:bCs/>
          <w:color w:val="auto"/>
          <w:sz w:val="24"/>
          <w:szCs w:val="24"/>
          <w:highlight w:val="none"/>
        </w:rPr>
        <w:t>@qq.com）发送给项目联系人。</w:t>
      </w:r>
      <w:bookmarkEnd w:id="4"/>
      <w:r>
        <w:rPr>
          <w:rFonts w:hint="eastAsia" w:ascii="宋体" w:hAnsi="宋体" w:eastAsia="宋体" w:cs="宋体"/>
          <w:bCs/>
          <w:color w:val="auto"/>
          <w:sz w:val="24"/>
          <w:szCs w:val="24"/>
          <w:highlight w:val="none"/>
        </w:rPr>
        <w:t>若未在法定时间内提出，由此造成的损失及风险由供应商自行承担。</w:t>
      </w:r>
    </w:p>
    <w:p w14:paraId="6DA94096">
      <w:pPr>
        <w:widowControl/>
        <w:shd w:val="clear" w:color="auto" w:fill="FFFFFF"/>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（六）现场踏勘：</w:t>
      </w:r>
      <w:r>
        <w:rPr>
          <w:rFonts w:hint="eastAsia" w:ascii="宋体" w:hAnsi="宋体" w:eastAsia="宋体" w:cs="宋体"/>
          <w:color w:val="auto"/>
          <w:sz w:val="24"/>
          <w:szCs w:val="24"/>
          <w:highlight w:val="none"/>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p w14:paraId="3735DD16">
      <w:pPr>
        <w:widowControl/>
        <w:shd w:val="clear" w:color="auto" w:fill="FFFFFF"/>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（七）</w:t>
      </w:r>
      <w:r>
        <w:rPr>
          <w:rFonts w:hint="eastAsia" w:ascii="宋体" w:hAnsi="宋体" w:eastAsia="宋体" w:cs="宋体"/>
          <w:b/>
          <w:bCs/>
          <w:color w:val="auto"/>
          <w:sz w:val="24"/>
          <w:szCs w:val="24"/>
          <w:highlight w:val="none"/>
        </w:rPr>
        <w:t>投标及开标、定标时间、地点   </w:t>
      </w:r>
    </w:p>
    <w:p w14:paraId="139DDCA6">
      <w:pPr>
        <w:widowControl/>
        <w:shd w:val="clear" w:color="auto" w:fill="FFFFFF"/>
        <w:spacing w:line="360" w:lineRule="auto"/>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本项目进行线上采购活动，供应商准备好制作标书的笔记本电脑、CA锁（政务CA），在投标截止时间前半小时，登录苏采云网上开标大厅签到，在系统进入标书解密环节后，方可解密，请在规定时间内登录网上开标大厅参与采购活动。</w:t>
      </w:r>
      <w:r>
        <w:rPr>
          <w:rFonts w:hint="eastAsia" w:ascii="宋体" w:hAnsi="宋体" w:eastAsia="宋体" w:cs="宋体"/>
          <w:color w:val="auto"/>
          <w:sz w:val="24"/>
          <w:szCs w:val="24"/>
          <w:highlight w:val="none"/>
        </w:rPr>
        <w:t>    </w:t>
      </w:r>
    </w:p>
    <w:p w14:paraId="5EF27FF0">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投标截止时间（网上投标截止时间苏采云投标客户端投标）：202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 xml:space="preserve"> 7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 28 </w:t>
      </w:r>
      <w:r>
        <w:rPr>
          <w:rFonts w:hint="eastAsia" w:ascii="宋体" w:hAnsi="宋体" w:eastAsia="宋体" w:cs="宋体"/>
          <w:color w:val="auto"/>
          <w:sz w:val="24"/>
          <w:szCs w:val="24"/>
          <w:highlight w:val="none"/>
        </w:rPr>
        <w:t>日 9:30</w:t>
      </w:r>
      <w:r>
        <w:rPr>
          <w:rFonts w:hint="eastAsia" w:ascii="宋体" w:hAnsi="宋体" w:eastAsia="宋体" w:cs="宋体"/>
          <w:color w:val="auto"/>
          <w:szCs w:val="21"/>
          <w:highlight w:val="none"/>
        </w:rPr>
        <w:t>，</w:t>
      </w:r>
      <w:r>
        <w:rPr>
          <w:rFonts w:hint="eastAsia" w:ascii="宋体" w:hAnsi="宋体" w:eastAsia="宋体" w:cs="宋体"/>
          <w:color w:val="auto"/>
          <w:sz w:val="24"/>
          <w:szCs w:val="24"/>
          <w:highlight w:val="none"/>
        </w:rPr>
        <w:t>投标截止时间后的投标文件恕不接受。</w:t>
      </w:r>
    </w:p>
    <w:p w14:paraId="086DE7BB">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开标时间：202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 xml:space="preserve"> 7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 28 </w:t>
      </w:r>
      <w:r>
        <w:rPr>
          <w:rFonts w:hint="eastAsia" w:ascii="宋体" w:hAnsi="宋体" w:eastAsia="宋体" w:cs="宋体"/>
          <w:color w:val="auto"/>
          <w:sz w:val="24"/>
          <w:szCs w:val="24"/>
          <w:highlight w:val="none"/>
        </w:rPr>
        <w:t>日 9:30。</w:t>
      </w:r>
    </w:p>
    <w:p w14:paraId="136410B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投标及开标地点：</w:t>
      </w:r>
      <w:r>
        <w:rPr>
          <w:rFonts w:hint="eastAsia" w:ascii="宋体" w:hAnsi="宋体" w:eastAsia="宋体" w:cs="宋体"/>
          <w:bCs/>
          <w:color w:val="auto"/>
          <w:sz w:val="24"/>
          <w:szCs w:val="24"/>
          <w:highlight w:val="none"/>
        </w:rPr>
        <w:t>江苏省政府采购（苏采云）平台</w:t>
      </w:r>
      <w:r>
        <w:rPr>
          <w:rFonts w:hint="eastAsia" w:ascii="宋体" w:hAnsi="宋体" w:eastAsia="宋体" w:cs="宋体"/>
          <w:color w:val="auto"/>
          <w:sz w:val="24"/>
          <w:szCs w:val="24"/>
          <w:highlight w:val="none"/>
        </w:rPr>
        <w:t>。</w:t>
      </w:r>
    </w:p>
    <w:p w14:paraId="2307F55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定标时间：评标结束</w:t>
      </w:r>
    </w:p>
    <w:p w14:paraId="0DB1C6EC">
      <w:pPr>
        <w:widowControl/>
        <w:shd w:val="clear" w:color="auto" w:fill="FFFFFF"/>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定标地点：无锡市锡山区迎宾南路21号</w:t>
      </w:r>
      <w:r>
        <w:rPr>
          <w:rFonts w:hint="eastAsia" w:ascii="宋体" w:hAnsi="宋体" w:eastAsia="宋体" w:cs="宋体"/>
          <w:bCs/>
          <w:color w:val="auto"/>
          <w:sz w:val="24"/>
          <w:szCs w:val="24"/>
          <w:highlight w:val="none"/>
          <w:lang w:val="en-US" w:eastAsia="zh-CN"/>
        </w:rPr>
        <w:t>2楼</w:t>
      </w:r>
    </w:p>
    <w:p w14:paraId="1C0B5FB3">
      <w:pPr>
        <w:spacing w:line="360" w:lineRule="auto"/>
        <w:ind w:firstLine="482"/>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（八）投标文件份数：</w:t>
      </w:r>
      <w:r>
        <w:rPr>
          <w:rFonts w:hint="eastAsia" w:ascii="宋体" w:hAnsi="宋体" w:eastAsia="宋体" w:cs="宋体"/>
          <w:bCs/>
          <w:color w:val="auto"/>
          <w:sz w:val="24"/>
          <w:szCs w:val="24"/>
          <w:highlight w:val="none"/>
        </w:rPr>
        <w:t>请按规定上传电子投标文件，不接收纸质投标文件。</w:t>
      </w:r>
    </w:p>
    <w:p w14:paraId="22AED05D">
      <w:pPr>
        <w:spacing w:line="360" w:lineRule="auto"/>
        <w:ind w:firstLine="482"/>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（九）投标有效期：</w:t>
      </w:r>
      <w:r>
        <w:rPr>
          <w:rFonts w:hint="eastAsia" w:ascii="宋体" w:hAnsi="宋体" w:eastAsia="宋体" w:cs="宋体"/>
          <w:bCs/>
          <w:color w:val="auto"/>
          <w:sz w:val="24"/>
          <w:szCs w:val="24"/>
          <w:highlight w:val="none"/>
        </w:rPr>
        <w:t>开标之日起90天</w:t>
      </w:r>
    </w:p>
    <w:p w14:paraId="115BD216">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（十）采购方法：</w:t>
      </w:r>
    </w:p>
    <w:p w14:paraId="448D66D8">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本次采购采用“</w:t>
      </w:r>
      <w:r>
        <w:rPr>
          <w:rFonts w:hint="eastAsia" w:ascii="宋体" w:hAnsi="宋体" w:eastAsia="宋体" w:cs="宋体"/>
          <w:bCs/>
          <w:color w:val="auto"/>
          <w:sz w:val="24"/>
          <w:szCs w:val="24"/>
          <w:highlight w:val="none"/>
        </w:rPr>
        <w:t>江苏省政府采购（苏采云）平台</w:t>
      </w:r>
      <w:r>
        <w:rPr>
          <w:rFonts w:hint="eastAsia" w:ascii="宋体" w:hAnsi="宋体" w:eastAsia="宋体" w:cs="宋体"/>
          <w:color w:val="auto"/>
          <w:sz w:val="24"/>
          <w:szCs w:val="24"/>
          <w:highlight w:val="none"/>
        </w:rPr>
        <w:t>”进行招标投标活动，招标、投标、评标和中标结果发布全程电子化。</w:t>
      </w:r>
    </w:p>
    <w:p w14:paraId="448491F1">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（十一）其他</w:t>
      </w:r>
    </w:p>
    <w:p w14:paraId="58091D2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采购人：无锡市锡山区羊尖镇人民政府</w:t>
      </w:r>
    </w:p>
    <w:p w14:paraId="7B8AEC0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联系人：何波</w:t>
      </w:r>
    </w:p>
    <w:p w14:paraId="1601A55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电话：0510-88730820</w:t>
      </w:r>
    </w:p>
    <w:p w14:paraId="652722B1">
      <w:pPr>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采购代理机构：</w:t>
      </w:r>
      <w:r>
        <w:rPr>
          <w:rFonts w:hint="eastAsia" w:ascii="宋体" w:hAnsi="宋体" w:eastAsia="宋体" w:cs="宋体"/>
          <w:bCs/>
          <w:color w:val="auto"/>
          <w:sz w:val="24"/>
          <w:szCs w:val="24"/>
          <w:highlight w:val="none"/>
          <w:lang w:eastAsia="zh-CN"/>
        </w:rPr>
        <w:t>江苏朝阳工程管理咨询有限责任公司</w:t>
      </w:r>
    </w:p>
    <w:p w14:paraId="391256B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地址：无锡市锡山区长泰国际社区南A-34栋 </w:t>
      </w:r>
    </w:p>
    <w:p w14:paraId="4958C780">
      <w:pPr>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联系人：</w:t>
      </w:r>
      <w:r>
        <w:rPr>
          <w:rFonts w:hint="eastAsia" w:ascii="宋体" w:hAnsi="宋体" w:eastAsia="宋体" w:cs="宋体"/>
          <w:bCs/>
          <w:color w:val="auto"/>
          <w:sz w:val="24"/>
          <w:szCs w:val="24"/>
          <w:highlight w:val="none"/>
          <w:lang w:val="en-US" w:eastAsia="zh-CN"/>
        </w:rPr>
        <w:t>赵立</w:t>
      </w:r>
    </w:p>
    <w:p w14:paraId="147E682C">
      <w:pPr>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电话：</w:t>
      </w:r>
      <w:r>
        <w:rPr>
          <w:rFonts w:hint="eastAsia" w:ascii="宋体" w:hAnsi="宋体" w:eastAsia="宋体" w:cs="宋体"/>
          <w:bCs/>
          <w:color w:val="auto"/>
          <w:sz w:val="24"/>
          <w:szCs w:val="24"/>
          <w:highlight w:val="none"/>
          <w:lang w:val="en-US" w:eastAsia="zh-CN"/>
        </w:rPr>
        <w:t>13812261075</w:t>
      </w:r>
    </w:p>
    <w:p w14:paraId="52DD35B6">
      <w:pPr>
        <w:spacing w:line="360" w:lineRule="auto"/>
        <w:jc w:val="center"/>
        <w:rPr>
          <w:rFonts w:hint="eastAsia" w:ascii="宋体" w:hAnsi="宋体" w:eastAsia="宋体" w:cs="宋体"/>
          <w:b/>
          <w:color w:val="auto"/>
          <w:sz w:val="36"/>
          <w:szCs w:val="28"/>
          <w:highlight w:val="none"/>
        </w:rPr>
      </w:pPr>
    </w:p>
    <w:p w14:paraId="62725D73">
      <w:pPr>
        <w:spacing w:line="360" w:lineRule="auto"/>
        <w:jc w:val="center"/>
        <w:rPr>
          <w:rFonts w:hint="eastAsia" w:ascii="宋体" w:hAnsi="宋体" w:eastAsia="宋体" w:cs="宋体"/>
          <w:b/>
          <w:color w:val="auto"/>
          <w:sz w:val="36"/>
          <w:szCs w:val="28"/>
          <w:highlight w:val="none"/>
        </w:rPr>
      </w:pPr>
    </w:p>
    <w:p w14:paraId="3C73DF6F">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
          <w:color w:val="auto"/>
          <w:sz w:val="36"/>
          <w:szCs w:val="28"/>
          <w:highlight w:val="none"/>
        </w:rPr>
        <w:t>二、供应商须知</w:t>
      </w:r>
    </w:p>
    <w:p w14:paraId="105D5434">
      <w:pPr>
        <w:tabs>
          <w:tab w:val="left" w:pos="73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（一）遵循原则：</w:t>
      </w:r>
    </w:p>
    <w:p w14:paraId="7BC4C15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公开透明原则、公平竞争原则、公正原则和诚实信用原则。</w:t>
      </w:r>
    </w:p>
    <w:p w14:paraId="46DF5C36">
      <w:pPr>
        <w:tabs>
          <w:tab w:val="left" w:pos="73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（二）招标文件：</w:t>
      </w:r>
    </w:p>
    <w:p w14:paraId="4BD11AE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1.招标文件包括本文件目录所列全部内容，供应商应仔细阅读，并在投标文件中充分响应招标文件的所有要求。</w:t>
      </w:r>
    </w:p>
    <w:p w14:paraId="3EAF313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color w:val="auto"/>
          <w:sz w:val="24"/>
          <w:szCs w:val="24"/>
          <w:highlight w:val="none"/>
        </w:rPr>
        <w:t>供应商可在财政部门指定媒体发布的公告附件中查看公开招标文件，如确定参加本次采购活动，必须在苏采云平台中免费下载公开招标文件“项目参与”——“采购项目”找到需要获取采购文件的项目，点击“我要参与”——“参与投标”——“下载文件”</w:t>
      </w:r>
      <w:r>
        <w:rPr>
          <w:rFonts w:hint="eastAsia" w:ascii="宋体" w:hAnsi="宋体" w:eastAsia="宋体" w:cs="宋体"/>
          <w:color w:val="auto"/>
          <w:sz w:val="24"/>
          <w:highlight w:val="none"/>
        </w:rPr>
        <w:t>，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6182E1D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3.供应商一旦参加本项目投标，即表明承诺接受了本招标文件中的所有条件和规定。</w:t>
      </w:r>
    </w:p>
    <w:p w14:paraId="19CD5C5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4.招标文件仅作为本次招投标使用。</w:t>
      </w:r>
    </w:p>
    <w:p w14:paraId="62F8BDE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5.本项目不接受联合体投标。</w:t>
      </w:r>
    </w:p>
    <w:p w14:paraId="740F087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6.招标文件中的“法定代表人”是指供应商的营业执照或相关部门的登记证明文件中的“法定代表人”或“负责人”。</w:t>
      </w:r>
    </w:p>
    <w:p w14:paraId="4DA3CAB0">
      <w:pPr>
        <w:tabs>
          <w:tab w:val="left" w:pos="63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（三）招标文件的解释：</w:t>
      </w:r>
    </w:p>
    <w:p w14:paraId="41143A5E">
      <w:pPr>
        <w:tabs>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本文件的最终解释权归采购人及</w:t>
      </w: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w:t>
      </w:r>
    </w:p>
    <w:p w14:paraId="405E499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（四）招标文件的补充或修正：</w:t>
      </w:r>
    </w:p>
    <w:p w14:paraId="566EBAF0">
      <w:pPr>
        <w:tabs>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可在投标截止时间15日前对招标文件进行必要的澄清或者修改，不足15日的，将顺延提交投标文件的截止时间。</w:t>
      </w:r>
    </w:p>
    <w:p w14:paraId="1B25ADAF">
      <w:pPr>
        <w:tabs>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2.如需对招标文件进行澄清或修正，</w:t>
      </w: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将在无锡政府采购网和江苏政府采购网发布更正公告，该澄清或修正的内容为招标文件的组成部分。供应商应在投标截止时间前关注原招标公告媒体上发布的相关更正公告。因供应商未尽注意义务，未及时全面地关注更正公告导致其提交的投标材料不符合本次招标要求，而造成的损失及风险（包括但不限于未中标）由供应商自行承担。</w:t>
      </w:r>
    </w:p>
    <w:p w14:paraId="160668D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（五）投标文件的组成：</w:t>
      </w:r>
    </w:p>
    <w:p w14:paraId="63CDF10B">
      <w:pPr>
        <w:tabs>
          <w:tab w:val="left" w:pos="1050"/>
        </w:tabs>
        <w:spacing w:line="360" w:lineRule="auto"/>
        <w:ind w:firstLine="480"/>
        <w:rPr>
          <w:rFonts w:hint="eastAsia" w:ascii="宋体" w:hAnsi="宋体" w:eastAsia="宋体" w:cs="宋体"/>
          <w:bCs/>
          <w:color w:val="auto"/>
          <w:sz w:val="24"/>
          <w:szCs w:val="24"/>
          <w:highlight w:val="none"/>
        </w:rPr>
      </w:pPr>
      <w:bookmarkStart w:id="5" w:name="_Hlk6917373"/>
      <w:bookmarkStart w:id="6" w:name="_Hlk525992732"/>
      <w:bookmarkStart w:id="7" w:name="_Hlk529436144"/>
      <w:r>
        <w:rPr>
          <w:rFonts w:hint="eastAsia" w:ascii="宋体" w:hAnsi="宋体" w:eastAsia="宋体" w:cs="宋体"/>
          <w:bCs/>
          <w:color w:val="auto"/>
          <w:sz w:val="24"/>
          <w:szCs w:val="24"/>
          <w:highlight w:val="none"/>
        </w:rPr>
        <w:t>1.投标函（</w:t>
      </w:r>
      <w:r>
        <w:rPr>
          <w:rFonts w:hint="eastAsia" w:ascii="宋体" w:hAnsi="宋体" w:eastAsia="宋体" w:cs="宋体"/>
          <w:b/>
          <w:bCs/>
          <w:color w:val="auto"/>
          <w:sz w:val="24"/>
          <w:szCs w:val="24"/>
          <w:highlight w:val="none"/>
        </w:rPr>
        <w:t>格式见附件）</w:t>
      </w:r>
    </w:p>
    <w:p w14:paraId="26C97F7D">
      <w:pPr>
        <w:tabs>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bookmarkStart w:id="8" w:name="OLE_LINK1"/>
      <w:r>
        <w:rPr>
          <w:rFonts w:hint="eastAsia" w:ascii="宋体" w:hAnsi="宋体" w:eastAsia="宋体" w:cs="宋体"/>
          <w:bCs/>
          <w:color w:val="auto"/>
          <w:sz w:val="24"/>
          <w:szCs w:val="24"/>
          <w:highlight w:val="none"/>
        </w:rPr>
        <w:t>资格、资信证明文件：</w:t>
      </w:r>
    </w:p>
    <w:p w14:paraId="459D9C1E">
      <w:pPr>
        <w:tabs>
          <w:tab w:val="left" w:pos="1050"/>
        </w:tabs>
        <w:spacing w:line="360" w:lineRule="auto"/>
        <w:ind w:firstLine="2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（1）关于资格的声明函（</w:t>
      </w:r>
      <w:r>
        <w:rPr>
          <w:rFonts w:hint="eastAsia" w:ascii="宋体" w:hAnsi="宋体" w:eastAsia="宋体" w:cs="宋体"/>
          <w:b/>
          <w:bCs/>
          <w:color w:val="auto"/>
          <w:sz w:val="24"/>
          <w:szCs w:val="24"/>
          <w:highlight w:val="none"/>
        </w:rPr>
        <w:t>格式见附件）</w:t>
      </w:r>
      <w:r>
        <w:rPr>
          <w:rFonts w:hint="eastAsia" w:ascii="宋体" w:hAnsi="宋体" w:eastAsia="宋体" w:cs="宋体"/>
          <w:bCs/>
          <w:color w:val="auto"/>
          <w:sz w:val="24"/>
          <w:szCs w:val="24"/>
          <w:highlight w:val="none"/>
        </w:rPr>
        <w:t>；</w:t>
      </w:r>
    </w:p>
    <w:p w14:paraId="5C59E822">
      <w:pPr>
        <w:tabs>
          <w:tab w:val="left" w:pos="1260"/>
        </w:tabs>
        <w:spacing w:line="360" w:lineRule="auto"/>
        <w:ind w:firstLine="2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（2）供应商营业执照或相关部门的登记证明文件扫描件；</w:t>
      </w:r>
    </w:p>
    <w:p w14:paraId="6AC8CC44">
      <w:pPr>
        <w:tabs>
          <w:tab w:val="left" w:pos="945"/>
          <w:tab w:val="left" w:pos="1260"/>
        </w:tabs>
        <w:spacing w:line="360" w:lineRule="auto"/>
        <w:ind w:firstLine="240"/>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（3）供应商法定代表人授权委托书（</w:t>
      </w:r>
      <w:r>
        <w:rPr>
          <w:rFonts w:hint="eastAsia" w:ascii="宋体" w:hAnsi="宋体" w:eastAsia="宋体" w:cs="宋体"/>
          <w:b/>
          <w:color w:val="auto"/>
          <w:sz w:val="24"/>
          <w:szCs w:val="24"/>
          <w:highlight w:val="none"/>
        </w:rPr>
        <w:t>法定代表人亲自参与投标的除外，格式见附件）；</w:t>
      </w:r>
    </w:p>
    <w:p w14:paraId="26C37CBC">
      <w:pPr>
        <w:tabs>
          <w:tab w:val="left" w:pos="945"/>
          <w:tab w:val="left" w:pos="1276"/>
        </w:tabs>
        <w:spacing w:line="360" w:lineRule="auto"/>
        <w:ind w:firstLine="2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（4）供应商法定代表人身份证（正、反面）扫描件；</w:t>
      </w:r>
    </w:p>
    <w:p w14:paraId="76646C9C">
      <w:pPr>
        <w:tabs>
          <w:tab w:val="left" w:pos="945"/>
          <w:tab w:val="left" w:pos="1276"/>
        </w:tabs>
        <w:spacing w:line="360" w:lineRule="auto"/>
        <w:ind w:firstLine="24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（5）供应商法定代表人授权代表身份证（正、反面）扫描件（</w:t>
      </w:r>
      <w:r>
        <w:rPr>
          <w:rFonts w:hint="eastAsia" w:ascii="宋体" w:hAnsi="宋体" w:eastAsia="宋体" w:cs="宋体"/>
          <w:b/>
          <w:bCs/>
          <w:color w:val="auto"/>
          <w:sz w:val="24"/>
          <w:szCs w:val="24"/>
          <w:highlight w:val="none"/>
        </w:rPr>
        <w:t>法定代表人亲自参加投标的除外</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w:t>
      </w:r>
    </w:p>
    <w:p w14:paraId="516590A3">
      <w:pPr>
        <w:tabs>
          <w:tab w:val="left" w:pos="1050"/>
        </w:tabs>
        <w:spacing w:line="360" w:lineRule="auto"/>
        <w:ind w:firstLine="240"/>
        <w:rPr>
          <w:rFonts w:hint="eastAsia" w:ascii="宋体" w:hAnsi="宋体" w:eastAsia="宋体" w:cs="宋体"/>
          <w:bCs/>
          <w:color w:val="auto"/>
          <w:sz w:val="24"/>
          <w:szCs w:val="24"/>
          <w:highlight w:val="none"/>
        </w:rPr>
      </w:pPr>
      <w:bookmarkStart w:id="9" w:name="_Hlk39128912"/>
      <w:r>
        <w:rPr>
          <w:rFonts w:hint="eastAsia" w:ascii="宋体" w:hAnsi="宋体" w:eastAsia="宋体" w:cs="宋体"/>
          <w:bCs/>
          <w:color w:val="auto"/>
          <w:sz w:val="24"/>
          <w:szCs w:val="24"/>
          <w:highlight w:val="none"/>
        </w:rPr>
        <w:t>（6）供应商近三个月中任意一个月份（不含投标当月）的财务状况报告（资产负债表和利润表）或由会计师事务所出具的近两年中任意一个年度的审计报告和所附已审财务报告扫描件，新成立公司（成立不满三个自然月）除外；</w:t>
      </w:r>
    </w:p>
    <w:p w14:paraId="049686CE">
      <w:pPr>
        <w:tabs>
          <w:tab w:val="left" w:pos="1050"/>
        </w:tabs>
        <w:spacing w:line="360" w:lineRule="auto"/>
        <w:ind w:firstLine="2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（7）供应商近三个月中任意一个月份（不含投标当月）的依法缴纳税收的相关材料（提供相关主管部门证明或银行代扣证明）扫描件，若供应商无需依法缴纳税收，请提供纳税申报表；</w:t>
      </w:r>
    </w:p>
    <w:p w14:paraId="31BAC188">
      <w:pPr>
        <w:tabs>
          <w:tab w:val="left" w:pos="1050"/>
        </w:tabs>
        <w:spacing w:line="360" w:lineRule="auto"/>
        <w:ind w:firstLine="2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（8）供应商近三个月中任意一个月份（不含投标当月）的依法缴纳社会保障资金的相关材料（提供相关主管部门证明或银行代扣证明）扫描件，新成立公司（成立不满三个自然月）除外；</w:t>
      </w:r>
    </w:p>
    <w:p w14:paraId="73E7A91E">
      <w:pPr>
        <w:tabs>
          <w:tab w:val="left" w:pos="1050"/>
        </w:tabs>
        <w:spacing w:line="360" w:lineRule="auto"/>
        <w:ind w:firstLine="2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（9）采购人要求的特定资质证明扫描件（详见“投标邀请函”－“供应商资格要求”之4中要求）；</w:t>
      </w:r>
    </w:p>
    <w:p w14:paraId="405645A2">
      <w:pPr>
        <w:tabs>
          <w:tab w:val="left" w:pos="1050"/>
        </w:tabs>
        <w:spacing w:line="360" w:lineRule="auto"/>
        <w:ind w:firstLine="2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w:t>
      </w:r>
      <w:bookmarkEnd w:id="9"/>
      <w:r>
        <w:rPr>
          <w:rFonts w:hint="eastAsia" w:ascii="宋体" w:hAnsi="宋体" w:eastAsia="宋体" w:cs="宋体"/>
          <w:bCs/>
          <w:color w:val="auto"/>
          <w:sz w:val="24"/>
          <w:szCs w:val="24"/>
          <w:highlight w:val="none"/>
        </w:rPr>
        <w:t>承诺书（格式见附件）；</w:t>
      </w:r>
    </w:p>
    <w:p w14:paraId="41FAABBB">
      <w:pPr>
        <w:spacing w:line="360" w:lineRule="auto"/>
        <w:ind w:firstLine="2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中小微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p>
    <w:p w14:paraId="36092083">
      <w:pPr>
        <w:tabs>
          <w:tab w:val="left" w:pos="1050"/>
        </w:tabs>
        <w:spacing w:line="360" w:lineRule="auto"/>
        <w:ind w:firstLine="2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（12）未被“信用中国”网站（http://</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\o "http://www.creditchina.gov.cn"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）、中国政府采购网（http://www.ccgp.gov.cn）列入失信被执行人、重大税收违法失信主体、政府采购严重违法失信行为记录名单。</w:t>
      </w:r>
    </w:p>
    <w:p w14:paraId="5E7BD0E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8"/>
    </w:p>
    <w:p w14:paraId="361FCCE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3.开标一览表（格式见附件）</w:t>
      </w:r>
    </w:p>
    <w:p w14:paraId="3A5C737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4.报价明细表（格式见附件）</w:t>
      </w:r>
    </w:p>
    <w:p w14:paraId="4291BB7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5.服务保障承诺（格式见附件）</w:t>
      </w:r>
    </w:p>
    <w:p w14:paraId="74C8D42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6.安全承诺责任书（格式见附件）</w:t>
      </w:r>
    </w:p>
    <w:p w14:paraId="532F275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7.投标偏离表（格式见附件）</w:t>
      </w:r>
    </w:p>
    <w:p w14:paraId="42695BC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8.满足招标文件第三章采购需求和技术有关要求，提供相关证明材料。</w:t>
      </w:r>
    </w:p>
    <w:p w14:paraId="528AC8C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9.评分标准中对应的所需证明材料</w:t>
      </w:r>
      <w:bookmarkStart w:id="10" w:name="_Hlk165042144"/>
      <w:r>
        <w:rPr>
          <w:rFonts w:hint="eastAsia" w:ascii="宋体" w:hAnsi="宋体" w:eastAsia="宋体" w:cs="宋体"/>
          <w:bCs/>
          <w:color w:val="auto"/>
          <w:sz w:val="24"/>
          <w:szCs w:val="24"/>
          <w:highlight w:val="none"/>
        </w:rPr>
        <w:t>（如：</w:t>
      </w:r>
      <w:bookmarkEnd w:id="5"/>
      <w:bookmarkEnd w:id="10"/>
      <w:r>
        <w:rPr>
          <w:rFonts w:hint="eastAsia" w:ascii="宋体" w:hAnsi="宋体" w:eastAsia="宋体" w:cs="宋体"/>
          <w:bCs/>
          <w:color w:val="auto"/>
          <w:sz w:val="24"/>
          <w:szCs w:val="24"/>
          <w:highlight w:val="none"/>
        </w:rPr>
        <w:t>拟投入的人员配置表，格式见附件。另有则自拟并自行添加）</w:t>
      </w:r>
    </w:p>
    <w:p w14:paraId="0BDB76CA">
      <w:pPr>
        <w:tabs>
          <w:tab w:val="left" w:pos="1050"/>
        </w:tabs>
        <w:spacing w:line="360" w:lineRule="auto"/>
        <w:ind w:firstLine="504"/>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上述1-8项供应商必须按要求</w:t>
      </w:r>
      <w:bookmarkStart w:id="41" w:name="_GoBack"/>
      <w:bookmarkEnd w:id="41"/>
      <w:r>
        <w:rPr>
          <w:rFonts w:hint="eastAsia" w:ascii="宋体" w:hAnsi="宋体" w:eastAsia="宋体" w:cs="宋体"/>
          <w:b/>
          <w:color w:val="auto"/>
          <w:sz w:val="24"/>
          <w:szCs w:val="24"/>
          <w:highlight w:val="none"/>
        </w:rPr>
        <w:t>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以在中国大陆有效居留的许可证明。</w:t>
      </w:r>
      <w:bookmarkEnd w:id="6"/>
      <w:bookmarkEnd w:id="7"/>
    </w:p>
    <w:p w14:paraId="6B8BD01B">
      <w:pPr>
        <w:tabs>
          <w:tab w:val="left" w:pos="52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（六）投标文件的要求：</w:t>
      </w:r>
    </w:p>
    <w:p w14:paraId="7FA0AF46">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1.所有文件、往来函件均应使用简体中文（规格、型号辅助符号例外）。</w:t>
      </w:r>
    </w:p>
    <w:p w14:paraId="4F978893">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2.投标文件由供应商按给定格式如实填写（编写），须有法人（盖章）、法定代表人或法定代表人授权代表签字或盖章，方为有效，未尽事宜可自行补充。</w:t>
      </w:r>
    </w:p>
    <w:p w14:paraId="18F6BD4B">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3.如无特别说明，</w:t>
      </w:r>
      <w:r>
        <w:rPr>
          <w:rFonts w:hint="eastAsia" w:ascii="宋体" w:hAnsi="宋体" w:eastAsia="宋体" w:cs="宋体"/>
          <w:bCs/>
          <w:color w:val="auto"/>
          <w:sz w:val="24"/>
          <w:szCs w:val="24"/>
          <w:highlight w:val="none"/>
        </w:rPr>
        <w:t>供应商报价一律以人民币为投标结算货币，结算单位为“元”。</w:t>
      </w:r>
    </w:p>
    <w:p w14:paraId="3FF18E5B">
      <w:pPr>
        <w:tabs>
          <w:tab w:val="left" w:pos="525"/>
          <w:tab w:val="left" w:pos="1050"/>
        </w:tabs>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4.投标文件格式部分，应由供应商按给定格式提供，不得更改。</w:t>
      </w:r>
    </w:p>
    <w:p w14:paraId="57F815C2">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5.投标费用自理。</w:t>
      </w:r>
    </w:p>
    <w:p w14:paraId="6D77E80D">
      <w:pPr>
        <w:tabs>
          <w:tab w:val="left" w:pos="525"/>
          <w:tab w:val="left" w:pos="1050"/>
        </w:tabs>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6.</w:t>
      </w:r>
      <w:r>
        <w:rPr>
          <w:rFonts w:hint="eastAsia" w:ascii="宋体" w:hAnsi="宋体" w:eastAsia="宋体" w:cs="宋体"/>
          <w:b/>
          <w:color w:val="auto"/>
          <w:sz w:val="24"/>
          <w:szCs w:val="24"/>
          <w:highlight w:val="none"/>
        </w:rPr>
        <w:t>供应商在制作电子投标文件时，请正确关联到对应页，在评审过程中，评审专家如因在相对应页面找不到该相关联的文件，由此产生的后果由供应商自行承担。</w:t>
      </w:r>
    </w:p>
    <w:p w14:paraId="01D62358">
      <w:pPr>
        <w:tabs>
          <w:tab w:val="left" w:pos="52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（七）网上投标</w:t>
      </w:r>
    </w:p>
    <w:p w14:paraId="4FE6809E">
      <w:pPr>
        <w:spacing w:line="360" w:lineRule="auto"/>
        <w:ind w:firstLine="480"/>
        <w:rPr>
          <w:rFonts w:hint="eastAsia" w:ascii="宋体" w:hAnsi="宋体" w:eastAsia="宋体" w:cs="宋体"/>
          <w:color w:val="auto"/>
          <w:szCs w:val="22"/>
          <w:highlight w:val="none"/>
        </w:rPr>
      </w:pPr>
      <w:r>
        <w:rPr>
          <w:rFonts w:hint="eastAsia" w:ascii="宋体" w:hAnsi="宋体" w:eastAsia="宋体" w:cs="宋体"/>
          <w:bCs/>
          <w:color w:val="auto"/>
          <w:sz w:val="24"/>
          <w:szCs w:val="24"/>
          <w:highlight w:val="none"/>
        </w:rPr>
        <w:t>1.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p>
    <w:p w14:paraId="77FDB3D6">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2.供应商应对CA数字证书妥善保管，如被他人盗用投标，后果自负。</w:t>
      </w:r>
    </w:p>
    <w:p w14:paraId="1BE61C74">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3.供应商按招标文件规定的网上解密时间进行解密，如未按时解密后果自负。</w:t>
      </w:r>
    </w:p>
    <w:p w14:paraId="27FEFAAF">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4.供应商应当对招标文件提出的要求和条件作出实质性响应，并在电子投标系统逐条应答。</w:t>
      </w:r>
    </w:p>
    <w:p w14:paraId="683F6EA7">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5.供应商应对要求提供的资格证明文件（如资质证书、资格证书）、技术资料（如白皮书、彩页、手册、检测报告等）扫描上传至投标系统。</w:t>
      </w:r>
    </w:p>
    <w:p w14:paraId="730B7C7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6.供应商进行网上投标请参照《政府采购项目电子交易管理操作指南－供应商》。</w:t>
      </w:r>
    </w:p>
    <w:p w14:paraId="20743031">
      <w:pPr>
        <w:pStyle w:val="613"/>
        <w:spacing w:line="360" w:lineRule="auto"/>
        <w:ind w:firstLine="482"/>
        <w:rPr>
          <w:rFonts w:hint="eastAsia" w:ascii="宋体" w:hAnsi="宋体" w:eastAsia="宋体" w:cs="宋体"/>
          <w:color w:val="auto"/>
          <w:highlight w:val="none"/>
        </w:rPr>
      </w:pPr>
      <w:r>
        <w:rPr>
          <w:rFonts w:hint="eastAsia" w:ascii="宋体" w:hAnsi="宋体" w:eastAsia="宋体" w:cs="宋体"/>
          <w:b/>
          <w:color w:val="auto"/>
          <w:sz w:val="24"/>
          <w:szCs w:val="24"/>
          <w:highlight w:val="none"/>
        </w:rPr>
        <w:t>7. 特别提醒：</w:t>
      </w:r>
      <w:r>
        <w:rPr>
          <w:rFonts w:hint="eastAsia" w:ascii="宋体" w:hAnsi="宋体" w:eastAsia="宋体" w:cs="宋体"/>
          <w:b/>
          <w:bCs/>
          <w:color w:val="auto"/>
          <w:sz w:val="24"/>
          <w:szCs w:val="24"/>
          <w:highlight w:val="none"/>
        </w:rPr>
        <w:t>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p>
    <w:p w14:paraId="3E475DA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（八）无效投标文件的确认：</w:t>
      </w:r>
    </w:p>
    <w:p w14:paraId="76DF4E8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供应商有下列情况之一者，投标文件无效：</w:t>
      </w:r>
    </w:p>
    <w:p w14:paraId="4A30387B">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1.电子投标文件未按规定期限投标的；</w:t>
      </w:r>
    </w:p>
    <w:p w14:paraId="2CB9FA20">
      <w:pPr>
        <w:tabs>
          <w:tab w:val="left" w:pos="525"/>
          <w:tab w:val="left" w:pos="636"/>
          <w:tab w:val="left" w:pos="945"/>
          <w:tab w:val="left" w:pos="154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2.电子投标文件未按招标文件要求签章的；</w:t>
      </w:r>
    </w:p>
    <w:p w14:paraId="3A5B43EB">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3.供应商未按招标文件要求解密电子投标文件的；</w:t>
      </w:r>
    </w:p>
    <w:p w14:paraId="7C6A2446">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4.供应商的法定代表人授权代表，无法定代表人授权委托书的；</w:t>
      </w:r>
    </w:p>
    <w:p w14:paraId="46428734">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5.不具备招标文件中规定的资格要求或未按招标文件规定的要求提供资格、资信证明文件的；</w:t>
      </w:r>
    </w:p>
    <w:p w14:paraId="5E09D2D9">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6.被“信用中国”网站（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\o "http://www.creditchina.gov.cn"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）、中国政府采购网（www.ccgp.gov.cn）列入失信被执行人、重大税收违法失信主体、政府采购严重违法失信行为记录名单的；</w:t>
      </w:r>
    </w:p>
    <w:p w14:paraId="17668062">
      <w:pPr>
        <w:tabs>
          <w:tab w:val="left" w:pos="525"/>
          <w:tab w:val="left" w:pos="945"/>
        </w:tabs>
        <w:spacing w:line="360" w:lineRule="auto"/>
        <w:ind w:left="45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7.投标文件未按招标文件规定的内容和要求填写的；</w:t>
      </w:r>
    </w:p>
    <w:p w14:paraId="3124047F">
      <w:pPr>
        <w:tabs>
          <w:tab w:val="left" w:pos="525"/>
          <w:tab w:val="left" w:pos="945"/>
        </w:tabs>
        <w:spacing w:line="360" w:lineRule="auto"/>
        <w:ind w:left="45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8.投标文件书写潦草、字迹模糊不清、无法辨认的；</w:t>
      </w:r>
    </w:p>
    <w:p w14:paraId="2C0E19D7">
      <w:pPr>
        <w:tabs>
          <w:tab w:val="left" w:pos="525"/>
          <w:tab w:val="left" w:pos="945"/>
        </w:tabs>
        <w:spacing w:line="360" w:lineRule="auto"/>
        <w:ind w:left="45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9.投标文件中有招标文件未允许提供的选择性内容；</w:t>
      </w:r>
    </w:p>
    <w:p w14:paraId="2A1E4392">
      <w:pPr>
        <w:tabs>
          <w:tab w:val="left" w:pos="525"/>
          <w:tab w:val="left" w:pos="945"/>
        </w:tabs>
        <w:spacing w:line="360" w:lineRule="auto"/>
        <w:ind w:left="45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10.不同供应商委托同一单位或者个人办理投标事宜的；</w:t>
      </w:r>
    </w:p>
    <w:p w14:paraId="7BD01025">
      <w:pPr>
        <w:tabs>
          <w:tab w:val="left" w:pos="525"/>
          <w:tab w:val="left" w:pos="945"/>
        </w:tabs>
        <w:spacing w:line="360" w:lineRule="auto"/>
        <w:ind w:left="45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11.不同供应商的单位负责人为同一人或者存在直接控股、管理关系的；</w:t>
      </w:r>
    </w:p>
    <w:p w14:paraId="5C449B04">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12.不同供应商的电子投标文件存在明显的相似性或一致性，特征显示由同一单位或者同一个人编制的；</w:t>
      </w:r>
    </w:p>
    <w:p w14:paraId="08E9109A">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13.不同供应商投标文件内容存在非正常一致、项目组成员出现同一人、投标文件中错误（或异常）一致或雷同、电子文档信息一致或雷同的、投标呈规律性差异的；</w:t>
      </w:r>
    </w:p>
    <w:p w14:paraId="0BDFC93B">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14.不同供应商的投标资料相互混装、不同供应商的委托代理人、项目负责人以及其他相关人员有在同一个单位缴纳社会保险、同一投标文件中单位名称落款与公章不是同一单位的；</w:t>
      </w:r>
    </w:p>
    <w:p w14:paraId="75C73169">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15.提供虚假材料的（包括工商营业执照、财务报表、资格证明文件等）；</w:t>
      </w:r>
    </w:p>
    <w:p w14:paraId="4BD312D4">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16.供应商提交两个（含）以上不同的投标报价或项目（标段）投标总价超过本项目（标段）预算或最高限价的；</w:t>
      </w:r>
    </w:p>
    <w:p w14:paraId="6955DBB9">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17.投标文件含有采购人不能接受的附加条件的；</w:t>
      </w:r>
    </w:p>
    <w:p w14:paraId="59420759">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18.评标委员会认定供应商的报价明显低于其他通过符合性审查供应商的报价，有可能影响产品质量或者不能诚信履约，且供应商不能应评标委员会要求在合理的时间内提供书面说明（必要时评标委员会可要求供应商提交相关证明材料）证明其报价合理性的；</w:t>
      </w:r>
    </w:p>
    <w:p w14:paraId="2C56F719">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19.除单一来源采购项目外，为采购项目提供整体设计、规范编制或者项目管理、监理、检测等服务的；</w:t>
      </w:r>
    </w:p>
    <w:p w14:paraId="0885CAE4">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20.投标文件内容不全或不符合招标文件中规定的其他实质性要求的；</w:t>
      </w:r>
    </w:p>
    <w:p w14:paraId="34B4C18B">
      <w:pPr>
        <w:tabs>
          <w:tab w:val="left" w:pos="525"/>
          <w:tab w:val="left" w:pos="636"/>
          <w:tab w:val="left" w:pos="945"/>
        </w:tabs>
        <w:spacing w:line="360" w:lineRule="auto"/>
        <w:ind w:firstLine="480"/>
        <w:rPr>
          <w:rFonts w:hint="eastAsia" w:ascii="宋体" w:hAnsi="宋体" w:eastAsia="宋体" w:cs="宋体"/>
          <w:bCs/>
          <w:color w:val="auto"/>
          <w:sz w:val="24"/>
          <w:szCs w:val="24"/>
          <w:highlight w:val="none"/>
        </w:rPr>
      </w:pPr>
      <w:bookmarkStart w:id="11" w:name="_Hlk191992183"/>
      <w:r>
        <w:rPr>
          <w:rFonts w:hint="eastAsia" w:ascii="宋体" w:hAnsi="宋体" w:eastAsia="宋体" w:cs="宋体"/>
          <w:bCs/>
          <w:color w:val="auto"/>
          <w:sz w:val="24"/>
          <w:szCs w:val="24"/>
          <w:highlight w:val="none"/>
        </w:rPr>
        <w:t>21.未按要求提供第三章项目要求和有关说明中须提供的相关证明材料的；</w:t>
      </w:r>
      <w:bookmarkEnd w:id="11"/>
    </w:p>
    <w:p w14:paraId="371ED439">
      <w:pPr>
        <w:tabs>
          <w:tab w:val="left" w:pos="525"/>
          <w:tab w:val="left" w:pos="636"/>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22.法律法规和招标文件规定的其他无效情形。</w:t>
      </w:r>
    </w:p>
    <w:p w14:paraId="12467244">
      <w:pPr>
        <w:tabs>
          <w:tab w:val="left" w:pos="420"/>
        </w:tabs>
        <w:spacing w:line="360" w:lineRule="auto"/>
        <w:ind w:left="420" w:firstLine="6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（九）开标、评标：</w:t>
      </w:r>
    </w:p>
    <w:p w14:paraId="53F598E2">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1.所有投标单位在招标文件规定的时间内解密各自投标文件。</w:t>
      </w:r>
    </w:p>
    <w:p w14:paraId="6ABA2ADC">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2.投标截止时间后参加投标的供应商或解密投标文件的供应商不足三家的，不开标；开标后，所有投标供应商可在线上开标大厅中看到所有供应商的投标报价。</w:t>
      </w:r>
    </w:p>
    <w:p w14:paraId="3ED3050A">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3.投标文件的审查</w:t>
      </w:r>
    </w:p>
    <w:p w14:paraId="3EE56D20">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（1）投标文件报价出现前后不一致的，按照下列规定修正：</w:t>
      </w:r>
    </w:p>
    <w:p w14:paraId="254960A9">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① 投标文件中开标一览表（报价表）内容与投标文件中相应内容不一致的，以开标一览表（报价表）为准；</w:t>
      </w:r>
    </w:p>
    <w:p w14:paraId="0091880E">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② 大写金额和小写金额不一致的，以大写金额为准；</w:t>
      </w:r>
    </w:p>
    <w:p w14:paraId="174E7F49">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③ 单价金额小数点或者百分比有明显错位的，以开标一览表的总价为准，并修改单价；</w:t>
      </w:r>
    </w:p>
    <w:p w14:paraId="075C388E">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④ 总价金额与按单价汇总金额不一致的，以单价金额计算结果为准。</w:t>
      </w:r>
    </w:p>
    <w:p w14:paraId="18DB64F5">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同时出现两种以上不一致的，按照前款规定的顺序修正。修正后的报价评标委员会应当以书面形式要求供应商作出必要的澄清、说明或者补正，经供应商确认后产生约束力，供应商不确认的，其投标无效。</w:t>
      </w:r>
    </w:p>
    <w:p w14:paraId="52A9E591">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（2）对不同文字文本投标文件的解释发生异议的，以中文文本为准。</w:t>
      </w:r>
    </w:p>
    <w:p w14:paraId="735BFF9E">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（3）供应商未参加开标的，视同认可开标结果。</w:t>
      </w:r>
    </w:p>
    <w:p w14:paraId="34C8D96D">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4.评标程序</w:t>
      </w:r>
    </w:p>
    <w:p w14:paraId="2FF019C8">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评标工作由</w:t>
      </w: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负责组织，具体评标事务由依法组建的评标委员会负责。</w:t>
      </w:r>
    </w:p>
    <w:p w14:paraId="1050DED9">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（1）投标文件初审。初审分为资格性检查和符合性检查。</w:t>
      </w:r>
    </w:p>
    <w:p w14:paraId="678B4C8B">
      <w:pPr>
        <w:tabs>
          <w:tab w:val="left" w:pos="525"/>
          <w:tab w:val="left" w:pos="630"/>
          <w:tab w:val="left" w:pos="1155"/>
          <w:tab w:val="left" w:pos="1365"/>
          <w:tab w:val="left" w:pos="267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A．资格性检查。采购人依据法律法规和招标文件的规定，对投标文件中的资格证明、投标（报价）承诺函等进行审查；通过“信用中国”网站（http://www.creditchina.gov.cn）、中国政府采购网（http://www.ccgp.gov.cn）查询投标供应商，是否被列入失信被执行人、重大税收违法失信主体、政府采购严重违法失信行为记录名单，以确定投标供应商是否具备投标资格。信用查询结果以网页打印的形式留存并归档。</w:t>
      </w:r>
    </w:p>
    <w:p w14:paraId="1BC814C0">
      <w:pPr>
        <w:tabs>
          <w:tab w:val="left" w:pos="525"/>
          <w:tab w:val="left" w:pos="630"/>
          <w:tab w:val="left" w:pos="1155"/>
          <w:tab w:val="left" w:pos="1365"/>
          <w:tab w:val="left" w:pos="2670"/>
        </w:tabs>
        <w:spacing w:line="360" w:lineRule="auto"/>
        <w:ind w:firstLine="480"/>
        <w:rPr>
          <w:rFonts w:hint="eastAsia" w:ascii="宋体" w:hAnsi="宋体" w:eastAsia="宋体" w:cs="宋体"/>
          <w:bCs/>
          <w:color w:val="auto"/>
          <w:sz w:val="24"/>
          <w:szCs w:val="24"/>
          <w:highlight w:val="none"/>
        </w:rPr>
      </w:pPr>
      <w:bookmarkStart w:id="12" w:name="_Hlk191992278"/>
      <w:r>
        <w:rPr>
          <w:rFonts w:hint="eastAsia" w:ascii="宋体" w:hAnsi="宋体" w:eastAsia="宋体" w:cs="宋体"/>
          <w:bCs/>
          <w:color w:val="auto"/>
          <w:sz w:val="24"/>
          <w:szCs w:val="24"/>
          <w:highlight w:val="none"/>
        </w:rPr>
        <w:t>特别提醒：资格审查不合格的投标供应商的投标文件不进入后续评审。</w:t>
      </w:r>
      <w:bookmarkEnd w:id="12"/>
    </w:p>
    <w:p w14:paraId="1892C921">
      <w:pPr>
        <w:tabs>
          <w:tab w:val="left" w:pos="525"/>
          <w:tab w:val="left" w:pos="630"/>
          <w:tab w:val="left" w:pos="1155"/>
          <w:tab w:val="left" w:pos="1365"/>
          <w:tab w:val="left" w:pos="267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B．符合性检查。评标委员会依据招标文件的规定，从投标文件的有效性、完整性和对招标文件的响应程度进行审查，以确定是否对招标文件的实质性要求作出响应。</w:t>
      </w:r>
    </w:p>
    <w:p w14:paraId="51E9B868">
      <w:pPr>
        <w:tabs>
          <w:tab w:val="left" w:pos="525"/>
          <w:tab w:val="left" w:pos="1050"/>
        </w:tabs>
        <w:spacing w:line="360" w:lineRule="auto"/>
        <w:ind w:firstLine="480"/>
        <w:rPr>
          <w:rFonts w:hint="eastAsia" w:ascii="宋体" w:hAnsi="宋体" w:eastAsia="宋体" w:cs="宋体"/>
          <w:bCs/>
          <w:color w:val="auto"/>
          <w:sz w:val="24"/>
          <w:szCs w:val="24"/>
          <w:highlight w:val="none"/>
        </w:rPr>
      </w:pPr>
      <w:bookmarkStart w:id="13" w:name="_Hlk191992307"/>
      <w:r>
        <w:rPr>
          <w:rFonts w:hint="eastAsia" w:ascii="宋体" w:hAnsi="宋体" w:eastAsia="宋体" w:cs="宋体"/>
          <w:bCs/>
          <w:color w:val="auto"/>
          <w:sz w:val="24"/>
          <w:szCs w:val="24"/>
          <w:highlight w:val="none"/>
        </w:rPr>
        <w:t>特别提醒：符合性审查不合格的投标供应商的投标文件不进入后续评审。</w:t>
      </w:r>
      <w:bookmarkEnd w:id="13"/>
    </w:p>
    <w:p w14:paraId="6D504F5D">
      <w:pPr>
        <w:tabs>
          <w:tab w:val="left" w:pos="525"/>
          <w:tab w:val="left" w:pos="1050"/>
        </w:tabs>
        <w:spacing w:line="360" w:lineRule="auto"/>
        <w:ind w:firstLine="480"/>
        <w:rPr>
          <w:rFonts w:hint="eastAsia" w:ascii="宋体" w:hAnsi="宋体" w:eastAsia="宋体" w:cs="宋体"/>
          <w:b/>
          <w:color w:val="auto"/>
          <w:szCs w:val="22"/>
          <w:highlight w:val="none"/>
        </w:rPr>
      </w:pPr>
      <w:r>
        <w:rPr>
          <w:rFonts w:hint="eastAsia" w:ascii="宋体" w:hAnsi="宋体" w:eastAsia="宋体" w:cs="宋体"/>
          <w:b/>
          <w:color w:val="auto"/>
          <w:sz w:val="24"/>
          <w:szCs w:val="24"/>
          <w:highlight w:val="none"/>
        </w:rPr>
        <w:t>（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在规定时间内应答并加盖电子公章，且不得超出投标文件的范围或者改变投标文件的实质性内容。</w:t>
      </w:r>
    </w:p>
    <w:p w14:paraId="29A99E18">
      <w:pPr>
        <w:tabs>
          <w:tab w:val="left" w:pos="525"/>
          <w:tab w:val="left" w:pos="630"/>
          <w:tab w:val="left" w:pos="1155"/>
          <w:tab w:val="left" w:pos="1365"/>
          <w:tab w:val="left" w:pos="267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（3）比较与评价。评标委员会按招标文件中规定的评标方法和标准，对资格性检查和符合性检查合格的投标文件进行商务和技术评估，综合比较与评价。</w:t>
      </w:r>
    </w:p>
    <w:p w14:paraId="1AA81CBC">
      <w:pPr>
        <w:spacing w:line="360" w:lineRule="auto"/>
        <w:ind w:firstLine="47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5.评标方法</w:t>
      </w:r>
    </w:p>
    <w:p w14:paraId="2EFA4B29">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供应商通过初审的，方可进入比较与评价程序，本项目采用综合评分法。</w:t>
      </w:r>
    </w:p>
    <w:p w14:paraId="2EB431A3">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排名第一，为中标单位。未列入本评分标准的其他条件不作为评分内容。</w:t>
      </w:r>
    </w:p>
    <w:p w14:paraId="5B45CBAE">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6.评标标准：</w:t>
      </w:r>
    </w:p>
    <w:p w14:paraId="0E7AD62B">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详见附件。</w:t>
      </w:r>
    </w:p>
    <w:p w14:paraId="66B1BED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（十）定标：</w:t>
      </w:r>
    </w:p>
    <w:p w14:paraId="3F14BE3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1.评标委员会根据招标文件规定的评标方法和评标标准进行评审，按得分由高到低的原则推荐中标候选人，</w:t>
      </w: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在评标结束后2个工作日内将评标报告送达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将在无锡政府采购网和江苏政府采购网上发布中标公告。</w:t>
      </w: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和评标委员会对未中标原因不作解释。</w:t>
      </w:r>
    </w:p>
    <w:p w14:paraId="709635E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2.在发布中标公告的同时，</w:t>
      </w:r>
      <w:bookmarkStart w:id="14" w:name="_Hlk191992618"/>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将向中标供应商签发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w:t>
      </w:r>
      <w:bookmarkEnd w:id="14"/>
    </w:p>
    <w:p w14:paraId="2EC4389C">
      <w:pPr>
        <w:spacing w:line="360" w:lineRule="auto"/>
        <w:ind w:firstLine="480"/>
        <w:rPr>
          <w:rFonts w:hint="eastAsia" w:ascii="宋体" w:hAnsi="宋体" w:eastAsia="宋体" w:cs="宋体"/>
          <w:bCs/>
          <w:color w:val="auto"/>
          <w:sz w:val="24"/>
          <w:szCs w:val="24"/>
          <w:highlight w:val="none"/>
        </w:rPr>
      </w:pPr>
      <w:bookmarkStart w:id="15" w:name="_Hlk169189346"/>
      <w:r>
        <w:rPr>
          <w:rFonts w:hint="eastAsia" w:ascii="宋体" w:hAnsi="宋体" w:eastAsia="宋体" w:cs="宋体"/>
          <w:bCs/>
          <w:color w:val="auto"/>
          <w:sz w:val="24"/>
          <w:szCs w:val="24"/>
          <w:highlight w:val="none"/>
        </w:rPr>
        <w:t>3.投标供应商电子投标文件将作为电子档案保存。</w:t>
      </w:r>
    </w:p>
    <w:bookmarkEnd w:id="15"/>
    <w:p w14:paraId="2ECB3FED">
      <w:pPr>
        <w:spacing w:line="360" w:lineRule="auto"/>
        <w:ind w:firstLine="480"/>
        <w:rPr>
          <w:rFonts w:hint="eastAsia" w:ascii="宋体" w:hAnsi="宋体" w:eastAsia="宋体" w:cs="宋体"/>
          <w:bCs/>
          <w:color w:val="auto"/>
          <w:sz w:val="24"/>
          <w:szCs w:val="24"/>
          <w:highlight w:val="none"/>
        </w:rPr>
      </w:pPr>
      <w:bookmarkStart w:id="16" w:name="_Hlk191992679"/>
      <w:r>
        <w:rPr>
          <w:rFonts w:hint="eastAsia" w:ascii="宋体" w:hAnsi="宋体" w:eastAsia="宋体" w:cs="宋体"/>
          <w:bCs/>
          <w:color w:val="auto"/>
          <w:sz w:val="24"/>
          <w:szCs w:val="24"/>
          <w:highlight w:val="none"/>
        </w:rPr>
        <w:t>（十一）质疑处理：</w:t>
      </w:r>
    </w:p>
    <w:p w14:paraId="1C96C1BC">
      <w:pPr>
        <w:tabs>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1.供应商认为采购文件、采购过程、中标或者成交结果使自己的权益受到损害的，可以在知道或者应知其权益受到损害之日起7个工作日内，以书面形式向采购人、</w:t>
      </w: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提出质疑。上述应知其权益受到损害之日具体指：</w:t>
      </w:r>
    </w:p>
    <w:p w14:paraId="24196990">
      <w:pPr>
        <w:tabs>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1.1对采购文件提出质疑的，为获取采购文件或者采购文件公告期限届满之日；</w:t>
      </w:r>
    </w:p>
    <w:p w14:paraId="453953C2">
      <w:pPr>
        <w:tabs>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w:t>
      </w:r>
      <w:r>
        <w:rPr>
          <w:rFonts w:hint="eastAsia" w:ascii="宋体" w:hAnsi="宋体" w:eastAsia="宋体" w:cs="宋体"/>
          <w:bCs/>
          <w:color w:val="auto"/>
          <w:sz w:val="24"/>
          <w:szCs w:val="24"/>
          <w:highlight w:val="none"/>
          <w:lang w:val="zh-CN"/>
        </w:rPr>
        <w:t>对采购过程提出质疑的，为各采购程序环节结束之日；</w:t>
      </w:r>
    </w:p>
    <w:p w14:paraId="5F46567E">
      <w:pPr>
        <w:tabs>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1.3对中标或者成交结果提出质疑的，为中标或者成交结果公告期限届满之日。</w:t>
      </w:r>
    </w:p>
    <w:p w14:paraId="086BC884">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2.针对同一采购程序环节的质疑，须在法定质疑期内一次性提出。</w:t>
      </w:r>
      <w:r>
        <w:rPr>
          <w:rFonts w:hint="eastAsia" w:ascii="宋体" w:hAnsi="宋体" w:eastAsia="宋体" w:cs="宋体"/>
          <w:bCs/>
          <w:color w:val="auto"/>
          <w:sz w:val="24"/>
          <w:szCs w:val="24"/>
          <w:highlight w:val="none"/>
          <w:lang w:val="zh-CN"/>
        </w:rPr>
        <w:t>供应商如在法定期限内对同一采购程序环节提出多次质疑的，</w:t>
      </w:r>
      <w:r>
        <w:rPr>
          <w:rFonts w:hint="eastAsia" w:ascii="宋体" w:hAnsi="宋体" w:eastAsia="宋体" w:cs="宋体"/>
          <w:bCs/>
          <w:color w:val="auto"/>
          <w:sz w:val="24"/>
          <w:szCs w:val="24"/>
          <w:highlight w:val="none"/>
        </w:rPr>
        <w:t>采购人、</w:t>
      </w: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lang w:val="zh-CN"/>
        </w:rPr>
        <w:t>将只对供应商第一次质疑作出答复。</w:t>
      </w:r>
    </w:p>
    <w:p w14:paraId="48DDCC92">
      <w:pPr>
        <w:tabs>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3.提出质疑的供应商应当是参与所质疑项目采购活动的供应商。在提供书面质疑的同时须提供已依法获取采购文件的证明，采购人或</w:t>
      </w: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有权向</w:t>
      </w:r>
      <w:r>
        <w:rPr>
          <w:rFonts w:hint="eastAsia" w:ascii="宋体" w:hAnsi="宋体" w:eastAsia="宋体" w:cs="宋体"/>
          <w:bCs/>
          <w:color w:val="auto"/>
          <w:sz w:val="24"/>
          <w:szCs w:val="24"/>
          <w:highlight w:val="none"/>
          <w:lang w:val="zh-CN"/>
        </w:rPr>
        <w:t>苏采云系统平台进行核实。已依法获取采购文件的证明是指：本项目的《投标供应商确认函》和已在“苏采云”系统中对本项目采购文件进行有效获取的界面截图（即在供应商的界面操作一栏处能够显示“上传文件”按钮和供应商名称的截图，方可代表该供应商在本文件有效获取期限内已从“苏采云”系统中进行了招标文件的获取）。</w:t>
      </w:r>
    </w:p>
    <w:p w14:paraId="48D4B277">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4.质疑函的质疑事项应具体、明确，并有必要的事实依据和法律依据（格式详见中国政府采购网《政府采购供应商质疑函范本》）。</w:t>
      </w:r>
      <w:r>
        <w:rPr>
          <w:rFonts w:hint="eastAsia" w:ascii="宋体" w:hAnsi="宋体" w:eastAsia="宋体" w:cs="宋体"/>
          <w:bCs/>
          <w:color w:val="auto"/>
          <w:sz w:val="24"/>
          <w:szCs w:val="24"/>
          <w:highlight w:val="none"/>
          <w:lang w:val="zh-CN"/>
        </w:rPr>
        <w:t>供应商如组成联合体参加投标，则《质疑函范本》中要求签字、盖章、加盖公章之处，联合体各方均须按要求签字、盖章、加盖公章。</w:t>
      </w:r>
    </w:p>
    <w:p w14:paraId="200630E7">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5.采购人、</w:t>
      </w: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lang w:val="zh-CN"/>
        </w:rPr>
        <w:t>只接收以纸质原件形式送达的质疑，质疑供应商可通过面交或邮寄方式送达（采购人和</w:t>
      </w: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lang w:val="zh-CN"/>
        </w:rPr>
        <w:t>不接受未填写快递运单的快件）。</w:t>
      </w:r>
    </w:p>
    <w:p w14:paraId="3193325F">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6.</w:t>
      </w:r>
      <w:r>
        <w:rPr>
          <w:rFonts w:hint="eastAsia" w:ascii="宋体" w:hAnsi="宋体" w:eastAsia="宋体" w:cs="宋体"/>
          <w:bCs/>
          <w:color w:val="auto"/>
          <w:sz w:val="24"/>
          <w:szCs w:val="24"/>
          <w:highlight w:val="none"/>
          <w:lang w:val="zh-CN"/>
        </w:rPr>
        <w:t>以下情形的质疑不予受理</w:t>
      </w:r>
    </w:p>
    <w:p w14:paraId="239EE494">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6.1 质疑函的填写不符合《政府采购质疑和投诉办法》第十二条规定的内容要求。</w:t>
      </w:r>
    </w:p>
    <w:p w14:paraId="4B0F22EA">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6.2 超出政府采购法定期限的质疑。</w:t>
      </w:r>
    </w:p>
    <w:p w14:paraId="2BF56079">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6.3 以传真、电子邮件等方式递交的非原件形式的质疑。</w:t>
      </w:r>
    </w:p>
    <w:p w14:paraId="313ECF1A">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6.4未参加投标活动的供应商或在投标活动中自身权益未受到损害的供应商所提出的质疑。</w:t>
      </w:r>
    </w:p>
    <w:p w14:paraId="24AEFCA3">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6.5供应商组成联合体参加投标，联合体中任何一方或多方未按要求签字、盖章、加盖公章的质疑。</w:t>
      </w:r>
    </w:p>
    <w:p w14:paraId="43E4D3AF">
      <w:pPr>
        <w:tabs>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7.采购人、</w:t>
      </w: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将在收到符合要求的书面质疑后七个工作日内，对质疑内容作出答复。</w:t>
      </w:r>
    </w:p>
    <w:p w14:paraId="655B7654">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8.</w:t>
      </w:r>
      <w:r>
        <w:rPr>
          <w:rFonts w:hint="eastAsia" w:ascii="宋体" w:hAnsi="宋体" w:eastAsia="宋体" w:cs="宋体"/>
          <w:bCs/>
          <w:color w:val="auto"/>
          <w:sz w:val="24"/>
          <w:szCs w:val="24"/>
          <w:highlight w:val="none"/>
          <w:lang w:val="zh-CN"/>
        </w:rPr>
        <w:t>供应商提出书面质疑必须有理、有据，</w:t>
      </w:r>
      <w:r>
        <w:rPr>
          <w:rFonts w:hint="eastAsia" w:ascii="宋体" w:hAnsi="宋体" w:eastAsia="宋体" w:cs="宋体"/>
          <w:bCs/>
          <w:color w:val="auto"/>
          <w:sz w:val="24"/>
          <w:szCs w:val="24"/>
          <w:highlight w:val="none"/>
        </w:rPr>
        <w:t>如质疑查无实据或供应商捏造事实，提供虚假材料进行恶意</w:t>
      </w:r>
      <w:r>
        <w:rPr>
          <w:rFonts w:hint="eastAsia" w:ascii="宋体" w:hAnsi="宋体" w:eastAsia="宋体" w:cs="宋体"/>
          <w:bCs/>
          <w:color w:val="auto"/>
          <w:sz w:val="24"/>
          <w:szCs w:val="24"/>
          <w:highlight w:val="none"/>
          <w:lang w:val="zh-CN"/>
        </w:rPr>
        <w:t>质疑或举报</w:t>
      </w:r>
      <w:r>
        <w:rPr>
          <w:rFonts w:hint="eastAsia" w:ascii="宋体" w:hAnsi="宋体" w:eastAsia="宋体" w:cs="宋体"/>
          <w:bCs/>
          <w:color w:val="auto"/>
          <w:sz w:val="24"/>
          <w:szCs w:val="24"/>
          <w:highlight w:val="none"/>
        </w:rPr>
        <w:t>，不配合或采用不正当手段干扰政府采购事宜的，</w:t>
      </w:r>
      <w:r>
        <w:rPr>
          <w:rFonts w:hint="eastAsia" w:ascii="宋体" w:hAnsi="宋体" w:eastAsia="宋体" w:cs="宋体"/>
          <w:bCs/>
          <w:color w:val="auto"/>
          <w:sz w:val="24"/>
          <w:szCs w:val="24"/>
          <w:highlight w:val="none"/>
          <w:lang w:val="zh-CN"/>
        </w:rPr>
        <w:t>一经查实，</w:t>
      </w: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lang w:val="zh-CN"/>
        </w:rPr>
        <w:t>有权依据政府采购的有关规定，报请政府采购监管部门对该供应商进行相应的行政处罚和该供应商失信信息的记录。</w:t>
      </w:r>
      <w:bookmarkEnd w:id="16"/>
    </w:p>
    <w:p w14:paraId="57AD39C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（十二）</w:t>
      </w:r>
      <w:bookmarkStart w:id="17" w:name="_Hlk83539604"/>
      <w:r>
        <w:rPr>
          <w:rFonts w:hint="eastAsia" w:ascii="宋体" w:hAnsi="宋体" w:eastAsia="宋体" w:cs="宋体"/>
          <w:bCs/>
          <w:color w:val="auto"/>
          <w:sz w:val="24"/>
          <w:szCs w:val="24"/>
          <w:highlight w:val="none"/>
        </w:rPr>
        <w:t>废标的确认：</w:t>
      </w:r>
      <w:bookmarkEnd w:id="17"/>
    </w:p>
    <w:p w14:paraId="6992E32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在招标采购中，出现下列情况之一的，</w:t>
      </w:r>
      <w:bookmarkStart w:id="18" w:name="_Hlk83539611"/>
      <w:r>
        <w:rPr>
          <w:rFonts w:hint="eastAsia" w:ascii="宋体" w:hAnsi="宋体" w:eastAsia="宋体" w:cs="宋体"/>
          <w:bCs/>
          <w:color w:val="auto"/>
          <w:sz w:val="24"/>
          <w:szCs w:val="24"/>
          <w:highlight w:val="none"/>
        </w:rPr>
        <w:t>应予废标：</w:t>
      </w:r>
      <w:bookmarkEnd w:id="18"/>
    </w:p>
    <w:p w14:paraId="7F8C1E7A">
      <w:pPr>
        <w:tabs>
          <w:tab w:val="left" w:pos="1155"/>
          <w:tab w:val="left" w:pos="126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1.符合专业条件的供应商或者对招标文件作出实质性响应的供应商不足三家；</w:t>
      </w:r>
    </w:p>
    <w:p w14:paraId="1DCD3E6A">
      <w:pPr>
        <w:tabs>
          <w:tab w:val="left" w:pos="1155"/>
          <w:tab w:val="left" w:pos="126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2.出现影响采购公正的违法、违规行为；</w:t>
      </w:r>
    </w:p>
    <w:p w14:paraId="5386A3D3">
      <w:pPr>
        <w:tabs>
          <w:tab w:val="left" w:pos="1155"/>
          <w:tab w:val="left" w:pos="126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3.供应商的报价均超过采购预算，采购人不能支付的；</w:t>
      </w:r>
    </w:p>
    <w:p w14:paraId="26A9493C">
      <w:pPr>
        <w:tabs>
          <w:tab w:val="right" w:pos="180"/>
          <w:tab w:val="left" w:pos="1155"/>
          <w:tab w:val="left" w:pos="126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4.因重大变故，采购任务取消。</w:t>
      </w:r>
    </w:p>
    <w:p w14:paraId="2B6FF97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（十三）中标无效的确认：</w:t>
      </w:r>
    </w:p>
    <w:p w14:paraId="243D45AC">
      <w:pPr>
        <w:tabs>
          <w:tab w:val="left" w:pos="735"/>
          <w:tab w:val="left" w:pos="136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1.提供虚假材料谋取中标的；</w:t>
      </w:r>
    </w:p>
    <w:p w14:paraId="42C6296D">
      <w:pPr>
        <w:tabs>
          <w:tab w:val="left" w:pos="735"/>
          <w:tab w:val="left" w:pos="136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2.采取不正当手段诋毁、排挤其他供应商的；</w:t>
      </w:r>
    </w:p>
    <w:p w14:paraId="08723D64">
      <w:pPr>
        <w:tabs>
          <w:tab w:val="left" w:pos="735"/>
          <w:tab w:val="left" w:pos="136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3.与采购单位、其他供应商恶意串通的；</w:t>
      </w:r>
    </w:p>
    <w:p w14:paraId="17F52F29">
      <w:pPr>
        <w:tabs>
          <w:tab w:val="left" w:pos="735"/>
          <w:tab w:val="left" w:pos="136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4.向采购单位行贿或者提供其他不正当利益的；</w:t>
      </w:r>
    </w:p>
    <w:p w14:paraId="5178CB38">
      <w:pPr>
        <w:tabs>
          <w:tab w:val="left" w:pos="735"/>
          <w:tab w:val="left" w:pos="136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5.在招标过程中与招标采购单位进行协商谈判、不按照招标文件和中标供应商的投标文件订立合同，或者与采购人另行订立背离合同实质性内容的协议的；</w:t>
      </w:r>
    </w:p>
    <w:p w14:paraId="4B23A3DC">
      <w:pPr>
        <w:tabs>
          <w:tab w:val="left" w:pos="735"/>
          <w:tab w:val="left" w:pos="136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6.拒绝有关部门监督检查或者提供虚假情况的。</w:t>
      </w:r>
    </w:p>
    <w:p w14:paraId="21FC6CBC">
      <w:pPr>
        <w:tabs>
          <w:tab w:val="left" w:pos="735"/>
          <w:tab w:val="left" w:pos="136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574CC752">
      <w:pPr>
        <w:spacing w:line="360"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（十四）签订、履行合同：</w:t>
      </w:r>
    </w:p>
    <w:p w14:paraId="53144354">
      <w:pPr>
        <w:tabs>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p>
    <w:p w14:paraId="3FE88222">
      <w:pPr>
        <w:tabs>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p>
    <w:p w14:paraId="235310B1">
      <w:pPr>
        <w:tabs>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3.中标供应商非因不可抗力未履行招、投标文件和合同规定的义务，一经查实，</w:t>
      </w: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将根据具体情况提请政府采购管理部门作出相应处理。</w:t>
      </w:r>
    </w:p>
    <w:p w14:paraId="5B735891">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（十五）政府采购信用担保</w:t>
      </w:r>
    </w:p>
    <w:p w14:paraId="54AA015C">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根据国家扶持中小企业的有关政策，在我单位组织的采购项目中标（中标）的供应商，如需要政府采购合同融资，请按锡财购〔2020〕17号文件执行。</w:t>
      </w:r>
    </w:p>
    <w:p w14:paraId="73837FAC">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1.合同融资</w:t>
      </w:r>
    </w:p>
    <w:p w14:paraId="286CE7F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融资，是指参与政府采购的供应商，凭借成交、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江苏省政府采购（苏采云）平台凭政府采购成交、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p>
    <w:p w14:paraId="082BEE7B">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中标、成交供应商可根据自身情况，自行决定是否选择采用合同融资形式，在无锡政府采购网——政采贷专栏提供的银行名录内自主选择合作银行。</w:t>
      </w:r>
    </w:p>
    <w:p w14:paraId="591B3314">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2.履约担保</w:t>
      </w:r>
    </w:p>
    <w:p w14:paraId="165C2322">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履约担保，是指由专业担保机构为中标、成交供应商支付履约保证金的义务向采购人提供的保函担保。专业担保机构根据中标、成交供应商的中标（中标）通知书为凭据，进行资信审查后出具保函，中标、成交供应商以保函形式缴纳履约保证金；供应商未按政府采购合同履行约定义务而应实际支付保证金的，由专业担保机构按照担保函约定履行担保责任。供应商可以自愿选择是否采取履约担保函的形式缴纳履约保证金。</w:t>
      </w:r>
    </w:p>
    <w:p w14:paraId="27D4B918">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中标、成交供应商可以根据自身情况，自行决定是否选择采用履约担保形式，自主选择合作银行。</w:t>
      </w:r>
    </w:p>
    <w:p w14:paraId="01BB5FE1">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3.政府采购信用担保合作担保机构和信用融资合作银行</w:t>
      </w:r>
    </w:p>
    <w:p w14:paraId="175A1626">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成交供应商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3678FBF4">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w:t>
      </w:r>
    </w:p>
    <w:p w14:paraId="3012C04E">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5.依据《政府采购促进中小企业发展管理办法》规定享受扶持政策获得政府采购合同的，小微企业不得将合同分包给大中型企业，中型企业不得将合同分包给大型企业。</w:t>
      </w:r>
    </w:p>
    <w:p w14:paraId="1A40FD45">
      <w:pPr>
        <w:tabs>
          <w:tab w:val="left" w:pos="945"/>
        </w:tabs>
        <w:spacing w:line="360" w:lineRule="auto"/>
        <w:ind w:firstLine="480"/>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（十六）注意事项：</w:t>
      </w:r>
    </w:p>
    <w:p w14:paraId="7686F187">
      <w:pPr>
        <w:tabs>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中标供应商有下列情形之一的，情节严重的，由财政部门将其列入不良行为记录名单，在一至三年内禁止参加政府采购活动，并予以通报：</w:t>
      </w:r>
    </w:p>
    <w:p w14:paraId="31349E7A">
      <w:pPr>
        <w:tabs>
          <w:tab w:val="left" w:pos="1050"/>
          <w:tab w:val="left" w:pos="183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（1）中标后无正当理由不与采购人签订合同的；</w:t>
      </w:r>
    </w:p>
    <w:p w14:paraId="7A8F56B1">
      <w:pPr>
        <w:tabs>
          <w:tab w:val="left" w:pos="1050"/>
          <w:tab w:val="left" w:pos="183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（2）将中标项目转让给他人，或者在投标文件中未说明，且未经过采购人同意，将中标项目分包给他人的；</w:t>
      </w:r>
    </w:p>
    <w:p w14:paraId="290A3AF1">
      <w:pPr>
        <w:tabs>
          <w:tab w:val="left" w:pos="1050"/>
          <w:tab w:val="left" w:pos="183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（3）拒绝履行合同义务的。</w:t>
      </w:r>
    </w:p>
    <w:p w14:paraId="117C34A1">
      <w:pPr>
        <w:pStyle w:val="23"/>
        <w:spacing w:line="360" w:lineRule="auto"/>
        <w:ind w:lef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（十七）中标服务费：</w:t>
      </w:r>
    </w:p>
    <w:p w14:paraId="09CA09DD">
      <w:pPr>
        <w:tabs>
          <w:tab w:val="left" w:pos="1050"/>
          <w:tab w:val="left" w:pos="183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代理服务费由</w:t>
      </w:r>
      <w:r>
        <w:rPr>
          <w:rFonts w:hint="eastAsia" w:ascii="宋体" w:hAnsi="宋体" w:eastAsia="宋体" w:cs="宋体"/>
          <w:bCs/>
          <w:color w:val="auto"/>
          <w:sz w:val="24"/>
          <w:szCs w:val="24"/>
          <w:highlight w:val="none"/>
          <w:lang w:val="en-US" w:eastAsia="zh-CN"/>
        </w:rPr>
        <w:t>招</w:t>
      </w:r>
      <w:r>
        <w:rPr>
          <w:rFonts w:hint="eastAsia" w:ascii="宋体" w:hAnsi="宋体" w:eastAsia="宋体" w:cs="宋体"/>
          <w:bCs/>
          <w:color w:val="auto"/>
          <w:sz w:val="24"/>
          <w:szCs w:val="24"/>
          <w:highlight w:val="none"/>
        </w:rPr>
        <w:t>标单位支付。</w:t>
      </w:r>
      <w:bookmarkStart w:id="19" w:name="_Hlk136870046"/>
      <w:r>
        <w:rPr>
          <w:rFonts w:hint="eastAsia" w:ascii="宋体" w:hAnsi="宋体" w:eastAsia="宋体" w:cs="宋体"/>
          <w:bCs/>
          <w:color w:val="auto"/>
          <w:sz w:val="24"/>
          <w:highlight w:val="none"/>
        </w:rPr>
        <w:t>本项目代理服务费按差额定率累进法计算：</w:t>
      </w:r>
      <w:bookmarkEnd w:id="19"/>
    </w:p>
    <w:p w14:paraId="35B6ABF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中标金额在100万元以下（含100万元）：1.</w:t>
      </w:r>
      <w:r>
        <w:rPr>
          <w:rFonts w:hint="eastAsia" w:ascii="宋体" w:hAnsi="宋体" w:eastAsia="宋体" w:cs="宋体"/>
          <w:bCs/>
          <w:color w:val="auto"/>
          <w:sz w:val="24"/>
          <w:szCs w:val="24"/>
          <w:highlight w:val="none"/>
          <w:lang w:val="en-US" w:eastAsia="zh-CN"/>
        </w:rPr>
        <w:t>05</w:t>
      </w:r>
      <w:r>
        <w:rPr>
          <w:rFonts w:hint="eastAsia" w:ascii="宋体" w:hAnsi="宋体" w:eastAsia="宋体" w:cs="宋体"/>
          <w:bCs/>
          <w:color w:val="auto"/>
          <w:sz w:val="24"/>
          <w:szCs w:val="24"/>
          <w:highlight w:val="none"/>
        </w:rPr>
        <w:t>%；</w:t>
      </w:r>
    </w:p>
    <w:p w14:paraId="57A0029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中标金额在100万元-500万元（含500万元）：0.</w:t>
      </w:r>
      <w:r>
        <w:rPr>
          <w:rFonts w:hint="eastAsia" w:ascii="宋体" w:hAnsi="宋体" w:eastAsia="宋体" w:cs="宋体"/>
          <w:bCs/>
          <w:color w:val="auto"/>
          <w:sz w:val="24"/>
          <w:szCs w:val="24"/>
          <w:highlight w:val="none"/>
          <w:lang w:val="en-US" w:eastAsia="zh-CN"/>
        </w:rPr>
        <w:t>56</w:t>
      </w:r>
      <w:r>
        <w:rPr>
          <w:rFonts w:hint="eastAsia" w:ascii="宋体" w:hAnsi="宋体" w:eastAsia="宋体" w:cs="宋体"/>
          <w:bCs/>
          <w:color w:val="auto"/>
          <w:sz w:val="24"/>
          <w:szCs w:val="24"/>
          <w:highlight w:val="none"/>
        </w:rPr>
        <w:t>%。</w:t>
      </w:r>
    </w:p>
    <w:p w14:paraId="0A851B8B">
      <w:pPr>
        <w:spacing w:line="360" w:lineRule="auto"/>
        <w:jc w:val="center"/>
        <w:rPr>
          <w:rFonts w:hint="eastAsia" w:ascii="宋体" w:hAnsi="宋体" w:eastAsia="宋体" w:cs="宋体"/>
          <w:b/>
          <w:color w:val="auto"/>
          <w:sz w:val="32"/>
          <w:szCs w:val="32"/>
          <w:highlight w:val="none"/>
        </w:rPr>
      </w:pPr>
    </w:p>
    <w:p w14:paraId="7370295E">
      <w:pPr>
        <w:spacing w:line="360" w:lineRule="auto"/>
        <w:jc w:val="center"/>
        <w:rPr>
          <w:rFonts w:hint="eastAsia" w:ascii="宋体" w:hAnsi="宋体" w:eastAsia="宋体" w:cs="宋体"/>
          <w:b/>
          <w:color w:val="auto"/>
          <w:sz w:val="32"/>
          <w:szCs w:val="32"/>
          <w:highlight w:val="none"/>
        </w:rPr>
      </w:pPr>
    </w:p>
    <w:p w14:paraId="3A1E906E">
      <w:pPr>
        <w:spacing w:line="360" w:lineRule="auto"/>
        <w:jc w:val="center"/>
        <w:rPr>
          <w:rFonts w:hint="eastAsia" w:ascii="宋体" w:hAnsi="宋体" w:eastAsia="宋体" w:cs="宋体"/>
          <w:b/>
          <w:color w:val="auto"/>
          <w:sz w:val="32"/>
          <w:szCs w:val="32"/>
          <w:highlight w:val="none"/>
        </w:rPr>
      </w:pPr>
    </w:p>
    <w:p w14:paraId="3B207596">
      <w:pPr>
        <w:spacing w:line="360" w:lineRule="auto"/>
        <w:jc w:val="center"/>
        <w:rPr>
          <w:rFonts w:hint="eastAsia" w:ascii="宋体" w:hAnsi="宋体" w:eastAsia="宋体" w:cs="宋体"/>
          <w:b/>
          <w:color w:val="auto"/>
          <w:sz w:val="32"/>
          <w:szCs w:val="32"/>
          <w:highlight w:val="none"/>
        </w:rPr>
      </w:pPr>
    </w:p>
    <w:p w14:paraId="5918F931">
      <w:pPr>
        <w:spacing w:line="360" w:lineRule="auto"/>
        <w:jc w:val="center"/>
        <w:rPr>
          <w:rFonts w:hint="eastAsia" w:ascii="宋体" w:hAnsi="宋体" w:eastAsia="宋体" w:cs="宋体"/>
          <w:b/>
          <w:color w:val="auto"/>
          <w:sz w:val="32"/>
          <w:szCs w:val="32"/>
          <w:highlight w:val="none"/>
        </w:rPr>
      </w:pPr>
    </w:p>
    <w:p w14:paraId="6378D32C">
      <w:pPr>
        <w:spacing w:line="360" w:lineRule="auto"/>
        <w:jc w:val="center"/>
        <w:rPr>
          <w:rFonts w:hint="eastAsia" w:ascii="宋体" w:hAnsi="宋体" w:eastAsia="宋体" w:cs="宋体"/>
          <w:b/>
          <w:color w:val="auto"/>
          <w:sz w:val="32"/>
          <w:szCs w:val="32"/>
          <w:highlight w:val="none"/>
        </w:rPr>
      </w:pPr>
    </w:p>
    <w:p w14:paraId="1E03427F">
      <w:pPr>
        <w:spacing w:line="360" w:lineRule="auto"/>
        <w:jc w:val="center"/>
        <w:rPr>
          <w:rFonts w:hint="eastAsia" w:ascii="宋体" w:hAnsi="宋体" w:eastAsia="宋体" w:cs="宋体"/>
          <w:b/>
          <w:color w:val="auto"/>
          <w:sz w:val="32"/>
          <w:szCs w:val="32"/>
          <w:highlight w:val="none"/>
        </w:rPr>
      </w:pPr>
    </w:p>
    <w:p w14:paraId="4724AFAA">
      <w:pPr>
        <w:spacing w:line="360" w:lineRule="auto"/>
        <w:jc w:val="center"/>
        <w:rPr>
          <w:rFonts w:hint="eastAsia" w:ascii="宋体" w:hAnsi="宋体" w:eastAsia="宋体" w:cs="宋体"/>
          <w:b/>
          <w:color w:val="auto"/>
          <w:sz w:val="32"/>
          <w:szCs w:val="32"/>
          <w:highlight w:val="none"/>
        </w:rPr>
      </w:pPr>
    </w:p>
    <w:p w14:paraId="032BD055">
      <w:pPr>
        <w:spacing w:line="360" w:lineRule="auto"/>
        <w:jc w:val="center"/>
        <w:rPr>
          <w:rFonts w:hint="eastAsia" w:ascii="宋体" w:hAnsi="宋体" w:eastAsia="宋体" w:cs="宋体"/>
          <w:b/>
          <w:color w:val="auto"/>
          <w:sz w:val="32"/>
          <w:szCs w:val="32"/>
          <w:highlight w:val="none"/>
        </w:rPr>
      </w:pPr>
    </w:p>
    <w:p w14:paraId="58A40315">
      <w:pPr>
        <w:spacing w:line="360" w:lineRule="auto"/>
        <w:jc w:val="center"/>
        <w:rPr>
          <w:rFonts w:hint="eastAsia" w:ascii="宋体" w:hAnsi="宋体" w:eastAsia="宋体" w:cs="宋体"/>
          <w:b/>
          <w:color w:val="auto"/>
          <w:sz w:val="32"/>
          <w:szCs w:val="32"/>
          <w:highlight w:val="none"/>
        </w:rPr>
      </w:pPr>
    </w:p>
    <w:p w14:paraId="46061F16">
      <w:pPr>
        <w:spacing w:line="360" w:lineRule="auto"/>
        <w:jc w:val="center"/>
        <w:rPr>
          <w:rFonts w:hint="eastAsia" w:ascii="宋体" w:hAnsi="宋体" w:eastAsia="宋体" w:cs="宋体"/>
          <w:b/>
          <w:color w:val="auto"/>
          <w:sz w:val="32"/>
          <w:szCs w:val="32"/>
          <w:highlight w:val="none"/>
        </w:rPr>
      </w:pPr>
    </w:p>
    <w:p w14:paraId="483C9B2F">
      <w:pPr>
        <w:spacing w:line="360" w:lineRule="auto"/>
        <w:jc w:val="center"/>
        <w:rPr>
          <w:rFonts w:hint="eastAsia" w:ascii="宋体" w:hAnsi="宋体" w:eastAsia="宋体" w:cs="宋体"/>
          <w:b/>
          <w:color w:val="auto"/>
          <w:sz w:val="32"/>
          <w:szCs w:val="32"/>
          <w:highlight w:val="none"/>
        </w:rPr>
      </w:pPr>
    </w:p>
    <w:p w14:paraId="3F7F4DEB">
      <w:pPr>
        <w:spacing w:line="360" w:lineRule="auto"/>
        <w:jc w:val="center"/>
        <w:rPr>
          <w:rFonts w:hint="eastAsia" w:ascii="宋体" w:hAnsi="宋体" w:eastAsia="宋体" w:cs="宋体"/>
          <w:b/>
          <w:color w:val="auto"/>
          <w:sz w:val="32"/>
          <w:szCs w:val="32"/>
          <w:highlight w:val="none"/>
        </w:rPr>
      </w:pPr>
    </w:p>
    <w:p w14:paraId="0DE9B38F">
      <w:pPr>
        <w:spacing w:line="360" w:lineRule="auto"/>
        <w:jc w:val="center"/>
        <w:rPr>
          <w:rFonts w:hint="eastAsia" w:ascii="宋体" w:hAnsi="宋体" w:eastAsia="宋体" w:cs="宋体"/>
          <w:b/>
          <w:color w:val="auto"/>
          <w:sz w:val="32"/>
          <w:szCs w:val="32"/>
          <w:highlight w:val="none"/>
        </w:rPr>
      </w:pPr>
    </w:p>
    <w:p w14:paraId="507B0ACB">
      <w:pPr>
        <w:spacing w:line="360" w:lineRule="auto"/>
        <w:jc w:val="center"/>
        <w:rPr>
          <w:rFonts w:hint="eastAsia" w:ascii="宋体" w:hAnsi="宋体" w:eastAsia="宋体" w:cs="宋体"/>
          <w:b/>
          <w:color w:val="auto"/>
          <w:sz w:val="32"/>
          <w:szCs w:val="32"/>
          <w:highlight w:val="none"/>
        </w:rPr>
      </w:pPr>
    </w:p>
    <w:p w14:paraId="0DD09CA3">
      <w:pPr>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三、</w:t>
      </w:r>
      <w:bookmarkStart w:id="20" w:name="_Hlk129608107"/>
      <w:r>
        <w:rPr>
          <w:rFonts w:hint="eastAsia" w:ascii="宋体" w:hAnsi="宋体" w:eastAsia="宋体" w:cs="宋体"/>
          <w:b/>
          <w:color w:val="auto"/>
          <w:sz w:val="32"/>
          <w:szCs w:val="32"/>
          <w:highlight w:val="none"/>
        </w:rPr>
        <w:t>项目要求和有关说明</w:t>
      </w:r>
    </w:p>
    <w:p w14:paraId="7151DE93">
      <w:pPr>
        <w:spacing w:line="360" w:lineRule="auto"/>
        <w:ind w:right="-38"/>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w:t>
      </w:r>
      <w:r>
        <w:rPr>
          <w:rFonts w:hint="eastAsia" w:ascii="宋体" w:hAnsi="宋体" w:eastAsia="宋体" w:cs="宋体"/>
          <w:b/>
          <w:color w:val="auto"/>
          <w:sz w:val="24"/>
          <w:highlight w:val="none"/>
        </w:rPr>
        <w:t>项目概况：</w:t>
      </w:r>
    </w:p>
    <w:p w14:paraId="737784AD">
      <w:pPr>
        <w:spacing w:line="360" w:lineRule="auto"/>
        <w:ind w:right="-38"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1、服务内容：供应商需负责羊尖镇7所学校的安全保卫工作，并按照</w:t>
      </w:r>
      <w:r>
        <w:rPr>
          <w:rFonts w:hint="eastAsia" w:ascii="宋体" w:hAnsi="宋体" w:eastAsia="宋体" w:cs="宋体"/>
          <w:color w:val="auto"/>
          <w:sz w:val="24"/>
          <w:highlight w:val="none"/>
          <w:lang w:bidi="zh-CN"/>
        </w:rPr>
        <w:t>每所学校</w:t>
      </w:r>
      <w:r>
        <w:rPr>
          <w:rFonts w:hint="eastAsia" w:ascii="宋体" w:hAnsi="宋体" w:eastAsia="宋体" w:cs="宋体"/>
          <w:bCs/>
          <w:color w:val="auto"/>
          <w:sz w:val="24"/>
          <w:szCs w:val="24"/>
          <w:highlight w:val="none"/>
        </w:rPr>
        <w:t>的管理模式对保安员进行管理，依据双方确认的岗位职责要求，执行安全防范任务，承担相应的保安服务责任。</w:t>
      </w:r>
    </w:p>
    <w:p w14:paraId="7B9DD048">
      <w:pPr>
        <w:spacing w:line="360" w:lineRule="auto"/>
        <w:ind w:right="-38"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2、服务要求和标准：</w:t>
      </w:r>
      <w:r>
        <w:rPr>
          <w:rFonts w:hint="eastAsia" w:ascii="宋体" w:hAnsi="宋体" w:eastAsia="宋体" w:cs="宋体"/>
          <w:color w:val="auto"/>
          <w:sz w:val="24"/>
          <w:szCs w:val="24"/>
          <w:highlight w:val="none"/>
          <w:lang w:bidi="ar"/>
        </w:rPr>
        <w:t>服务质量达到国家、行业合格标准及采购人考核合格要求</w:t>
      </w:r>
      <w:r>
        <w:rPr>
          <w:rFonts w:hint="eastAsia" w:ascii="宋体" w:hAnsi="宋体" w:eastAsia="宋体" w:cs="宋体"/>
          <w:bCs/>
          <w:color w:val="auto"/>
          <w:sz w:val="24"/>
          <w:szCs w:val="24"/>
          <w:highlight w:val="none"/>
        </w:rPr>
        <w:t>。</w:t>
      </w:r>
    </w:p>
    <w:p w14:paraId="57990341">
      <w:pPr>
        <w:pStyle w:val="22"/>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3、服务期限：一年。</w:t>
      </w:r>
    </w:p>
    <w:p w14:paraId="71497E04">
      <w:pPr>
        <w:pStyle w:val="22"/>
        <w:spacing w:line="360" w:lineRule="auto"/>
        <w:rPr>
          <w:rFonts w:hint="eastAsia" w:ascii="宋体" w:hAnsi="宋体" w:eastAsia="宋体" w:cs="宋体"/>
          <w:color w:val="auto"/>
          <w:szCs w:val="22"/>
          <w:highlight w:val="none"/>
        </w:rPr>
      </w:pPr>
      <w:r>
        <w:rPr>
          <w:rFonts w:hint="eastAsia" w:ascii="宋体" w:hAnsi="宋体" w:eastAsia="宋体" w:cs="宋体"/>
          <w:bCs/>
          <w:color w:val="auto"/>
          <w:szCs w:val="24"/>
          <w:highlight w:val="none"/>
        </w:rPr>
        <w:t>4、</w:t>
      </w:r>
      <w:r>
        <w:rPr>
          <w:rFonts w:hint="eastAsia" w:ascii="宋体" w:hAnsi="宋体" w:eastAsia="宋体" w:cs="宋体"/>
          <w:color w:val="auto"/>
          <w:szCs w:val="22"/>
          <w:highlight w:val="none"/>
        </w:rPr>
        <w:t>本项目合同履行地点：羊尖镇7所学校，具体地址以合同为准。</w:t>
      </w:r>
    </w:p>
    <w:p w14:paraId="4182A750">
      <w:pPr>
        <w:pStyle w:val="22"/>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5、保安员数量项目清单：（单位：人）</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56"/>
        <w:gridCol w:w="2409"/>
        <w:gridCol w:w="1985"/>
        <w:gridCol w:w="1744"/>
      </w:tblGrid>
      <w:tr w14:paraId="10D23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2456" w:type="dxa"/>
            <w:noWrap w:val="0"/>
            <w:vAlign w:val="center"/>
          </w:tcPr>
          <w:p w14:paraId="4431C6ED">
            <w:pPr>
              <w:widowControl/>
              <w:tabs>
                <w:tab w:val="left" w:pos="360"/>
                <w:tab w:val="left" w:pos="960"/>
              </w:tabs>
              <w:spacing w:line="360" w:lineRule="auto"/>
              <w:jc w:val="center"/>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学校名称</w:t>
            </w:r>
          </w:p>
        </w:tc>
        <w:tc>
          <w:tcPr>
            <w:tcW w:w="2409" w:type="dxa"/>
            <w:noWrap w:val="0"/>
            <w:vAlign w:val="center"/>
          </w:tcPr>
          <w:p w14:paraId="31D1C4EE">
            <w:pPr>
              <w:widowControl/>
              <w:tabs>
                <w:tab w:val="left" w:pos="360"/>
                <w:tab w:val="left" w:pos="960"/>
              </w:tabs>
              <w:jc w:val="center"/>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消控保安员</w:t>
            </w:r>
          </w:p>
          <w:p w14:paraId="7E7469A6">
            <w:pPr>
              <w:widowControl/>
              <w:tabs>
                <w:tab w:val="left" w:pos="360"/>
                <w:tab w:val="left" w:pos="960"/>
              </w:tabs>
              <w:jc w:val="center"/>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（持保安证）</w:t>
            </w:r>
          </w:p>
        </w:tc>
        <w:tc>
          <w:tcPr>
            <w:tcW w:w="1985" w:type="dxa"/>
            <w:noWrap w:val="0"/>
            <w:vAlign w:val="center"/>
          </w:tcPr>
          <w:p w14:paraId="6F7DAEE7">
            <w:pPr>
              <w:widowControl/>
              <w:tabs>
                <w:tab w:val="left" w:pos="360"/>
                <w:tab w:val="left" w:pos="960"/>
              </w:tabs>
              <w:spacing w:line="360" w:lineRule="auto"/>
              <w:jc w:val="center"/>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保安员</w:t>
            </w:r>
          </w:p>
        </w:tc>
        <w:tc>
          <w:tcPr>
            <w:tcW w:w="1744" w:type="dxa"/>
            <w:noWrap w:val="0"/>
            <w:vAlign w:val="center"/>
          </w:tcPr>
          <w:p w14:paraId="34885C7C">
            <w:pPr>
              <w:widowControl/>
              <w:tabs>
                <w:tab w:val="left" w:pos="360"/>
                <w:tab w:val="left" w:pos="960"/>
              </w:tabs>
              <w:spacing w:line="360" w:lineRule="auto"/>
              <w:jc w:val="center"/>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合计</w:t>
            </w:r>
          </w:p>
        </w:tc>
      </w:tr>
      <w:tr w14:paraId="30BF7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2456" w:type="dxa"/>
            <w:noWrap w:val="0"/>
            <w:vAlign w:val="center"/>
          </w:tcPr>
          <w:p w14:paraId="4F3567CA">
            <w:pPr>
              <w:widowControl/>
              <w:tabs>
                <w:tab w:val="left" w:pos="360"/>
                <w:tab w:val="left" w:pos="960"/>
              </w:tabs>
              <w:spacing w:line="360" w:lineRule="auto"/>
              <w:jc w:val="center"/>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羊尖中学</w:t>
            </w:r>
          </w:p>
        </w:tc>
        <w:tc>
          <w:tcPr>
            <w:tcW w:w="2409" w:type="dxa"/>
            <w:noWrap w:val="0"/>
            <w:vAlign w:val="center"/>
          </w:tcPr>
          <w:p w14:paraId="4BDCE313">
            <w:pPr>
              <w:widowControl/>
              <w:tabs>
                <w:tab w:val="left" w:pos="360"/>
                <w:tab w:val="left" w:pos="960"/>
              </w:tabs>
              <w:spacing w:line="360" w:lineRule="auto"/>
              <w:jc w:val="center"/>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4</w:t>
            </w:r>
          </w:p>
        </w:tc>
        <w:tc>
          <w:tcPr>
            <w:tcW w:w="1985" w:type="dxa"/>
            <w:noWrap w:val="0"/>
            <w:vAlign w:val="center"/>
          </w:tcPr>
          <w:p w14:paraId="41568620">
            <w:pPr>
              <w:widowControl/>
              <w:tabs>
                <w:tab w:val="left" w:pos="360"/>
                <w:tab w:val="left" w:pos="960"/>
              </w:tabs>
              <w:spacing w:line="360" w:lineRule="auto"/>
              <w:jc w:val="center"/>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2</w:t>
            </w:r>
          </w:p>
        </w:tc>
        <w:tc>
          <w:tcPr>
            <w:tcW w:w="1744" w:type="dxa"/>
            <w:noWrap w:val="0"/>
            <w:vAlign w:val="center"/>
          </w:tcPr>
          <w:p w14:paraId="44CBAE66">
            <w:pPr>
              <w:widowControl/>
              <w:tabs>
                <w:tab w:val="left" w:pos="360"/>
                <w:tab w:val="left" w:pos="960"/>
              </w:tabs>
              <w:spacing w:line="360" w:lineRule="auto"/>
              <w:jc w:val="center"/>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6</w:t>
            </w:r>
          </w:p>
        </w:tc>
      </w:tr>
      <w:tr w14:paraId="679A7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2456" w:type="dxa"/>
            <w:noWrap w:val="0"/>
            <w:vAlign w:val="center"/>
          </w:tcPr>
          <w:p w14:paraId="170C25F9">
            <w:pPr>
              <w:widowControl/>
              <w:tabs>
                <w:tab w:val="left" w:pos="360"/>
                <w:tab w:val="left" w:pos="960"/>
              </w:tabs>
              <w:spacing w:line="360" w:lineRule="auto"/>
              <w:jc w:val="center"/>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羊尖实验小学</w:t>
            </w:r>
          </w:p>
        </w:tc>
        <w:tc>
          <w:tcPr>
            <w:tcW w:w="2409" w:type="dxa"/>
            <w:noWrap w:val="0"/>
            <w:vAlign w:val="center"/>
          </w:tcPr>
          <w:p w14:paraId="5E760233">
            <w:pPr>
              <w:widowControl/>
              <w:tabs>
                <w:tab w:val="left" w:pos="360"/>
                <w:tab w:val="left" w:pos="960"/>
              </w:tabs>
              <w:spacing w:line="360" w:lineRule="auto"/>
              <w:jc w:val="center"/>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4</w:t>
            </w:r>
          </w:p>
        </w:tc>
        <w:tc>
          <w:tcPr>
            <w:tcW w:w="1985" w:type="dxa"/>
            <w:noWrap w:val="0"/>
            <w:vAlign w:val="center"/>
          </w:tcPr>
          <w:p w14:paraId="6DF609D9">
            <w:pPr>
              <w:widowControl/>
              <w:tabs>
                <w:tab w:val="left" w:pos="360"/>
                <w:tab w:val="left" w:pos="960"/>
              </w:tabs>
              <w:spacing w:line="360" w:lineRule="auto"/>
              <w:jc w:val="center"/>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6</w:t>
            </w:r>
          </w:p>
        </w:tc>
        <w:tc>
          <w:tcPr>
            <w:tcW w:w="1744" w:type="dxa"/>
            <w:noWrap w:val="0"/>
            <w:vAlign w:val="center"/>
          </w:tcPr>
          <w:p w14:paraId="63B1584B">
            <w:pPr>
              <w:widowControl/>
              <w:tabs>
                <w:tab w:val="left" w:pos="360"/>
                <w:tab w:val="left" w:pos="960"/>
              </w:tabs>
              <w:spacing w:line="360" w:lineRule="auto"/>
              <w:jc w:val="center"/>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10</w:t>
            </w:r>
          </w:p>
        </w:tc>
      </w:tr>
      <w:tr w14:paraId="1D026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2456" w:type="dxa"/>
            <w:noWrap w:val="0"/>
            <w:vAlign w:val="center"/>
          </w:tcPr>
          <w:p w14:paraId="3B779407">
            <w:pPr>
              <w:widowControl/>
              <w:tabs>
                <w:tab w:val="left" w:pos="360"/>
                <w:tab w:val="left" w:pos="960"/>
              </w:tabs>
              <w:spacing w:line="360" w:lineRule="auto"/>
              <w:jc w:val="center"/>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廊下小学</w:t>
            </w:r>
          </w:p>
        </w:tc>
        <w:tc>
          <w:tcPr>
            <w:tcW w:w="2409" w:type="dxa"/>
            <w:noWrap w:val="0"/>
            <w:vAlign w:val="center"/>
          </w:tcPr>
          <w:p w14:paraId="492B45C5">
            <w:pPr>
              <w:widowControl/>
              <w:tabs>
                <w:tab w:val="left" w:pos="360"/>
                <w:tab w:val="left" w:pos="960"/>
              </w:tabs>
              <w:spacing w:line="360" w:lineRule="auto"/>
              <w:jc w:val="center"/>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0</w:t>
            </w:r>
          </w:p>
        </w:tc>
        <w:tc>
          <w:tcPr>
            <w:tcW w:w="1985" w:type="dxa"/>
            <w:noWrap w:val="0"/>
            <w:vAlign w:val="center"/>
          </w:tcPr>
          <w:p w14:paraId="666C94C1">
            <w:pPr>
              <w:widowControl/>
              <w:tabs>
                <w:tab w:val="left" w:pos="360"/>
                <w:tab w:val="left" w:pos="960"/>
              </w:tabs>
              <w:spacing w:line="360" w:lineRule="auto"/>
              <w:jc w:val="center"/>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4</w:t>
            </w:r>
          </w:p>
        </w:tc>
        <w:tc>
          <w:tcPr>
            <w:tcW w:w="1744" w:type="dxa"/>
            <w:noWrap w:val="0"/>
            <w:vAlign w:val="center"/>
          </w:tcPr>
          <w:p w14:paraId="3D86EE49">
            <w:pPr>
              <w:widowControl/>
              <w:tabs>
                <w:tab w:val="left" w:pos="360"/>
                <w:tab w:val="left" w:pos="960"/>
              </w:tabs>
              <w:spacing w:line="360" w:lineRule="auto"/>
              <w:jc w:val="center"/>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4</w:t>
            </w:r>
          </w:p>
        </w:tc>
      </w:tr>
      <w:tr w14:paraId="782DC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2456" w:type="dxa"/>
            <w:noWrap w:val="0"/>
            <w:vAlign w:val="center"/>
          </w:tcPr>
          <w:p w14:paraId="5DDE6E60">
            <w:pPr>
              <w:widowControl/>
              <w:tabs>
                <w:tab w:val="left" w:pos="360"/>
                <w:tab w:val="left" w:pos="960"/>
              </w:tabs>
              <w:spacing w:line="360" w:lineRule="auto"/>
              <w:jc w:val="center"/>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严家桥小学</w:t>
            </w:r>
          </w:p>
        </w:tc>
        <w:tc>
          <w:tcPr>
            <w:tcW w:w="2409" w:type="dxa"/>
            <w:noWrap w:val="0"/>
            <w:vAlign w:val="center"/>
          </w:tcPr>
          <w:p w14:paraId="5D29E9CE">
            <w:pPr>
              <w:widowControl/>
              <w:tabs>
                <w:tab w:val="left" w:pos="360"/>
                <w:tab w:val="left" w:pos="960"/>
              </w:tabs>
              <w:spacing w:line="360" w:lineRule="auto"/>
              <w:jc w:val="center"/>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4</w:t>
            </w:r>
          </w:p>
        </w:tc>
        <w:tc>
          <w:tcPr>
            <w:tcW w:w="1985" w:type="dxa"/>
            <w:noWrap w:val="0"/>
            <w:vAlign w:val="center"/>
          </w:tcPr>
          <w:p w14:paraId="5E5AF746">
            <w:pPr>
              <w:widowControl/>
              <w:tabs>
                <w:tab w:val="left" w:pos="360"/>
                <w:tab w:val="left" w:pos="960"/>
              </w:tabs>
              <w:spacing w:line="360" w:lineRule="auto"/>
              <w:jc w:val="center"/>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1</w:t>
            </w:r>
          </w:p>
        </w:tc>
        <w:tc>
          <w:tcPr>
            <w:tcW w:w="1744" w:type="dxa"/>
            <w:noWrap w:val="0"/>
            <w:vAlign w:val="center"/>
          </w:tcPr>
          <w:p w14:paraId="01CBBBFA">
            <w:pPr>
              <w:widowControl/>
              <w:tabs>
                <w:tab w:val="left" w:pos="360"/>
                <w:tab w:val="left" w:pos="960"/>
              </w:tabs>
              <w:spacing w:line="360" w:lineRule="auto"/>
              <w:jc w:val="center"/>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5</w:t>
            </w:r>
          </w:p>
        </w:tc>
      </w:tr>
      <w:tr w14:paraId="62761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2456" w:type="dxa"/>
            <w:noWrap w:val="0"/>
            <w:vAlign w:val="center"/>
          </w:tcPr>
          <w:p w14:paraId="54A4451D">
            <w:pPr>
              <w:widowControl/>
              <w:tabs>
                <w:tab w:val="left" w:pos="360"/>
                <w:tab w:val="left" w:pos="960"/>
              </w:tabs>
              <w:spacing w:line="360" w:lineRule="auto"/>
              <w:jc w:val="center"/>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羊尖中心幼儿园</w:t>
            </w:r>
          </w:p>
        </w:tc>
        <w:tc>
          <w:tcPr>
            <w:tcW w:w="2409" w:type="dxa"/>
            <w:noWrap w:val="0"/>
            <w:vAlign w:val="center"/>
          </w:tcPr>
          <w:p w14:paraId="7BFB1E6E">
            <w:pPr>
              <w:widowControl/>
              <w:tabs>
                <w:tab w:val="left" w:pos="360"/>
                <w:tab w:val="left" w:pos="960"/>
              </w:tabs>
              <w:spacing w:line="360" w:lineRule="auto"/>
              <w:jc w:val="center"/>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4</w:t>
            </w:r>
          </w:p>
        </w:tc>
        <w:tc>
          <w:tcPr>
            <w:tcW w:w="1985" w:type="dxa"/>
            <w:noWrap w:val="0"/>
            <w:vAlign w:val="center"/>
          </w:tcPr>
          <w:p w14:paraId="40422B92">
            <w:pPr>
              <w:widowControl/>
              <w:tabs>
                <w:tab w:val="left" w:pos="360"/>
                <w:tab w:val="left" w:pos="960"/>
              </w:tabs>
              <w:spacing w:line="360" w:lineRule="auto"/>
              <w:jc w:val="center"/>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1</w:t>
            </w:r>
          </w:p>
        </w:tc>
        <w:tc>
          <w:tcPr>
            <w:tcW w:w="1744" w:type="dxa"/>
            <w:noWrap w:val="0"/>
            <w:vAlign w:val="center"/>
          </w:tcPr>
          <w:p w14:paraId="1927D317">
            <w:pPr>
              <w:widowControl/>
              <w:tabs>
                <w:tab w:val="left" w:pos="360"/>
                <w:tab w:val="left" w:pos="960"/>
              </w:tabs>
              <w:spacing w:line="360" w:lineRule="auto"/>
              <w:jc w:val="center"/>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5</w:t>
            </w:r>
          </w:p>
        </w:tc>
      </w:tr>
      <w:tr w14:paraId="0774B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2456" w:type="dxa"/>
            <w:noWrap w:val="0"/>
            <w:vAlign w:val="center"/>
          </w:tcPr>
          <w:p w14:paraId="1A884B39">
            <w:pPr>
              <w:widowControl/>
              <w:tabs>
                <w:tab w:val="left" w:pos="360"/>
                <w:tab w:val="left" w:pos="960"/>
              </w:tabs>
              <w:spacing w:line="360" w:lineRule="auto"/>
              <w:jc w:val="center"/>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廊下幼儿园</w:t>
            </w:r>
          </w:p>
        </w:tc>
        <w:tc>
          <w:tcPr>
            <w:tcW w:w="2409" w:type="dxa"/>
            <w:noWrap w:val="0"/>
            <w:vAlign w:val="center"/>
          </w:tcPr>
          <w:p w14:paraId="41FD89AE">
            <w:pPr>
              <w:widowControl/>
              <w:tabs>
                <w:tab w:val="left" w:pos="360"/>
                <w:tab w:val="left" w:pos="960"/>
              </w:tabs>
              <w:spacing w:line="360" w:lineRule="auto"/>
              <w:jc w:val="center"/>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4</w:t>
            </w:r>
          </w:p>
        </w:tc>
        <w:tc>
          <w:tcPr>
            <w:tcW w:w="1985" w:type="dxa"/>
            <w:noWrap w:val="0"/>
            <w:vAlign w:val="center"/>
          </w:tcPr>
          <w:p w14:paraId="0C0601B0">
            <w:pPr>
              <w:widowControl/>
              <w:tabs>
                <w:tab w:val="left" w:pos="360"/>
                <w:tab w:val="left" w:pos="960"/>
              </w:tabs>
              <w:spacing w:line="360" w:lineRule="auto"/>
              <w:jc w:val="center"/>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1</w:t>
            </w:r>
          </w:p>
        </w:tc>
        <w:tc>
          <w:tcPr>
            <w:tcW w:w="1744" w:type="dxa"/>
            <w:noWrap w:val="0"/>
            <w:vAlign w:val="center"/>
          </w:tcPr>
          <w:p w14:paraId="2A46C7B6">
            <w:pPr>
              <w:widowControl/>
              <w:tabs>
                <w:tab w:val="left" w:pos="360"/>
                <w:tab w:val="left" w:pos="960"/>
              </w:tabs>
              <w:spacing w:line="360" w:lineRule="auto"/>
              <w:jc w:val="center"/>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5</w:t>
            </w:r>
          </w:p>
        </w:tc>
      </w:tr>
      <w:tr w14:paraId="698E8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2456" w:type="dxa"/>
            <w:noWrap w:val="0"/>
            <w:vAlign w:val="center"/>
          </w:tcPr>
          <w:p w14:paraId="4365BA26">
            <w:pPr>
              <w:widowControl/>
              <w:tabs>
                <w:tab w:val="left" w:pos="360"/>
                <w:tab w:val="left" w:pos="960"/>
              </w:tabs>
              <w:spacing w:line="360" w:lineRule="auto"/>
              <w:jc w:val="center"/>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严家桥幼儿园</w:t>
            </w:r>
          </w:p>
        </w:tc>
        <w:tc>
          <w:tcPr>
            <w:tcW w:w="2409" w:type="dxa"/>
            <w:noWrap w:val="0"/>
            <w:vAlign w:val="center"/>
          </w:tcPr>
          <w:p w14:paraId="0900AB27">
            <w:pPr>
              <w:widowControl/>
              <w:tabs>
                <w:tab w:val="left" w:pos="360"/>
                <w:tab w:val="left" w:pos="960"/>
              </w:tabs>
              <w:spacing w:line="360" w:lineRule="auto"/>
              <w:jc w:val="center"/>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0</w:t>
            </w:r>
          </w:p>
        </w:tc>
        <w:tc>
          <w:tcPr>
            <w:tcW w:w="1985" w:type="dxa"/>
            <w:noWrap w:val="0"/>
            <w:vAlign w:val="center"/>
          </w:tcPr>
          <w:p w14:paraId="2086DD4D">
            <w:pPr>
              <w:widowControl/>
              <w:tabs>
                <w:tab w:val="left" w:pos="360"/>
                <w:tab w:val="left" w:pos="960"/>
              </w:tabs>
              <w:spacing w:line="360" w:lineRule="auto"/>
              <w:jc w:val="center"/>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4</w:t>
            </w:r>
          </w:p>
        </w:tc>
        <w:tc>
          <w:tcPr>
            <w:tcW w:w="1744" w:type="dxa"/>
            <w:noWrap w:val="0"/>
            <w:vAlign w:val="center"/>
          </w:tcPr>
          <w:p w14:paraId="658612C6">
            <w:pPr>
              <w:widowControl/>
              <w:tabs>
                <w:tab w:val="left" w:pos="360"/>
                <w:tab w:val="left" w:pos="960"/>
              </w:tabs>
              <w:spacing w:line="360" w:lineRule="auto"/>
              <w:jc w:val="center"/>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4</w:t>
            </w:r>
          </w:p>
        </w:tc>
      </w:tr>
      <w:tr w14:paraId="671A8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2456" w:type="dxa"/>
            <w:noWrap w:val="0"/>
            <w:vAlign w:val="center"/>
          </w:tcPr>
          <w:p w14:paraId="615F4B60">
            <w:pPr>
              <w:widowControl/>
              <w:tabs>
                <w:tab w:val="left" w:pos="360"/>
                <w:tab w:val="left" w:pos="960"/>
              </w:tabs>
              <w:spacing w:line="360" w:lineRule="auto"/>
              <w:jc w:val="center"/>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合计</w:t>
            </w:r>
          </w:p>
        </w:tc>
        <w:tc>
          <w:tcPr>
            <w:tcW w:w="2409" w:type="dxa"/>
            <w:noWrap w:val="0"/>
            <w:vAlign w:val="center"/>
          </w:tcPr>
          <w:p w14:paraId="0081918E">
            <w:pPr>
              <w:widowControl/>
              <w:tabs>
                <w:tab w:val="left" w:pos="360"/>
                <w:tab w:val="left" w:pos="960"/>
              </w:tabs>
              <w:spacing w:line="360" w:lineRule="auto"/>
              <w:jc w:val="center"/>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20</w:t>
            </w:r>
          </w:p>
        </w:tc>
        <w:tc>
          <w:tcPr>
            <w:tcW w:w="1985" w:type="dxa"/>
            <w:noWrap w:val="0"/>
            <w:vAlign w:val="center"/>
          </w:tcPr>
          <w:p w14:paraId="0BC6576D">
            <w:pPr>
              <w:widowControl/>
              <w:tabs>
                <w:tab w:val="left" w:pos="360"/>
                <w:tab w:val="left" w:pos="960"/>
              </w:tabs>
              <w:spacing w:line="360" w:lineRule="auto"/>
              <w:jc w:val="center"/>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19</w:t>
            </w:r>
          </w:p>
        </w:tc>
        <w:tc>
          <w:tcPr>
            <w:tcW w:w="1744" w:type="dxa"/>
            <w:noWrap w:val="0"/>
            <w:vAlign w:val="center"/>
          </w:tcPr>
          <w:p w14:paraId="053629F1">
            <w:pPr>
              <w:widowControl/>
              <w:tabs>
                <w:tab w:val="left" w:pos="360"/>
                <w:tab w:val="left" w:pos="960"/>
              </w:tabs>
              <w:spacing w:line="360" w:lineRule="auto"/>
              <w:jc w:val="center"/>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39</w:t>
            </w:r>
          </w:p>
        </w:tc>
      </w:tr>
      <w:tr w14:paraId="62C96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exact"/>
          <w:jc w:val="center"/>
        </w:trPr>
        <w:tc>
          <w:tcPr>
            <w:tcW w:w="8594" w:type="dxa"/>
            <w:gridSpan w:val="4"/>
            <w:noWrap w:val="0"/>
            <w:vAlign w:val="center"/>
          </w:tcPr>
          <w:p w14:paraId="340E86B2">
            <w:pPr>
              <w:widowControl/>
              <w:tabs>
                <w:tab w:val="left" w:pos="360"/>
                <w:tab w:val="left" w:pos="960"/>
              </w:tabs>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上述所有人员须持有由公安局颁发的保安员上岗证，其中消控保安员另须具备初级以上建（构）筑物消防员证或消防设施操作证。电子标书中上传所有人员证书原件扫描件，未提供或提供不全视为无效标，作无效标处理。</w:t>
            </w:r>
          </w:p>
          <w:p w14:paraId="0E7EC30F">
            <w:pPr>
              <w:pStyle w:val="22"/>
              <w:ind w:left="0"/>
              <w:rPr>
                <w:rFonts w:hint="eastAsia" w:ascii="宋体" w:hAnsi="宋体" w:eastAsia="宋体" w:cs="宋体"/>
                <w:color w:val="auto"/>
                <w:highlight w:val="none"/>
                <w:lang w:bidi="zh-CN"/>
              </w:rPr>
            </w:pPr>
          </w:p>
          <w:p w14:paraId="31BF0389">
            <w:pPr>
              <w:pStyle w:val="22"/>
              <w:rPr>
                <w:rFonts w:hint="eastAsia" w:ascii="宋体" w:hAnsi="宋体" w:eastAsia="宋体" w:cs="宋体"/>
                <w:color w:val="auto"/>
                <w:highlight w:val="none"/>
                <w:lang w:bidi="zh-CN"/>
              </w:rPr>
            </w:pPr>
          </w:p>
          <w:p w14:paraId="63D9E1C1">
            <w:pPr>
              <w:pStyle w:val="22"/>
              <w:rPr>
                <w:rFonts w:hint="eastAsia" w:ascii="宋体" w:hAnsi="宋体" w:eastAsia="宋体" w:cs="宋体"/>
                <w:color w:val="auto"/>
                <w:highlight w:val="none"/>
                <w:lang w:bidi="zh-CN"/>
              </w:rPr>
            </w:pPr>
          </w:p>
        </w:tc>
      </w:tr>
    </w:tbl>
    <w:p w14:paraId="45D03C23">
      <w:pPr>
        <w:spacing w:line="360" w:lineRule="auto"/>
        <w:contextualSpacing/>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二、保安配备要求</w:t>
      </w:r>
    </w:p>
    <w:p w14:paraId="4090DCC1">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保安公司提供的保安员具备以下要求（按锡山教安〔2024〕33号文件要求）：</w:t>
      </w:r>
    </w:p>
    <w:p w14:paraId="2736046C">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1、所有人员须为男性，具有初中以上学历，在岗年龄为5</w:t>
      </w:r>
      <w:r>
        <w:rPr>
          <w:rFonts w:hint="eastAsia" w:ascii="宋体" w:hAnsi="宋体" w:eastAsia="宋体" w:cs="宋体"/>
          <w:bCs/>
          <w:color w:val="auto"/>
          <w:sz w:val="24"/>
          <w:szCs w:val="24"/>
          <w:highlight w:val="none"/>
          <w:lang w:val="en-US" w:eastAsia="zh-CN"/>
        </w:rPr>
        <w:t>0</w:t>
      </w:r>
      <w:r>
        <w:rPr>
          <w:rFonts w:hint="eastAsia" w:ascii="宋体" w:hAnsi="宋体" w:eastAsia="宋体" w:cs="宋体"/>
          <w:bCs/>
          <w:color w:val="auto"/>
          <w:sz w:val="24"/>
          <w:szCs w:val="24"/>
          <w:highlight w:val="none"/>
        </w:rPr>
        <w:t>周岁以下。须经过正规的保安上岗培训并取得《保安员证》。身体健康无残疾，无基础疾病，无精神疾病，无传染性疾病，定期健康检查并向学校提供健康证。品行良好，无恶劣行为，有爱心，爱岗敬业，恪尽职守，文明执勤，礼貌待人。会用普通话交流，熟练操作学校监控系统，善于与他人进行交流，具有良好的个人素养和较高的思想品德。</w:t>
      </w:r>
    </w:p>
    <w:p w14:paraId="053C5724">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无任何犯罪记录、无被吊销“保安员证”记录。进场前所有人员须通过学校面试，并通过法律知识、学校安全管理、突发事件处置、异常人员识别、防袭击对抗训练等专门培训，获取《校园保安员培训证》，符合公安等外部监督部门的要求。面试未通过的须在3日内更换保安，直至面试通过方可上岗。</w:t>
      </w:r>
    </w:p>
    <w:p w14:paraId="267E4CC4">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3、熟悉保安岗位职责，有较强的专业知识和业务水平。熟悉并掌握保安工作器械的性能及使用、保养，能熟练使用各类消防设施和各种灭火器材。</w:t>
      </w:r>
    </w:p>
    <w:p w14:paraId="72C497DB">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4、保安员须自觉遵守学校的各项规章制度。</w:t>
      </w:r>
    </w:p>
    <w:p w14:paraId="55B9063E">
      <w:pPr>
        <w:spacing w:line="360" w:lineRule="auto"/>
        <w:contextualSpacing/>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三、保安工作要求</w:t>
      </w:r>
    </w:p>
    <w:p w14:paraId="4551770E">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1、门卫值班</w:t>
      </w:r>
    </w:p>
    <w:p w14:paraId="4B3B63BF">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（1）每天学生入校或离校时刻，保安员必须提前到校门口立岗执勤（立岗时间为每天上学和放学，具体时间服从学校安排），参与交通和治安管理。</w:t>
      </w:r>
    </w:p>
    <w:p w14:paraId="23B75CB1">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（2）学校出入口安排24小时值勤，确保学校每个开通的校门口不少于2名保安员在岗。</w:t>
      </w:r>
    </w:p>
    <w:p w14:paraId="01A0CFF4">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保安员上岗时佩戴统一标志，按需求穿戴统一制服，装备佩戴规范，仪容仪表规范整齐，当值时坐姿挺直，站岗时不倚不靠。文明执勤，训练有素，言语规范，认真负责。配备对讲装置和其他必备的安全护卫器械。</w:t>
      </w:r>
    </w:p>
    <w:p w14:paraId="14AF9968">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（4）外来车辆一律不得进校内（除学校允许外），并提醒车辆正确停放位置。学生户外活动时关闭校门，禁止任何车辆进入。</w:t>
      </w:r>
    </w:p>
    <w:p w14:paraId="45501827">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（5）严禁外来人员随意进入校园，来访人员进校门必须登记，保安要核实身份，不携带危险物品，电话联系校方确认，核查无误后，填来访人员登记表后方可进入校园（提醒来访人员禁烟）。</w:t>
      </w:r>
    </w:p>
    <w:p w14:paraId="06158534">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（6）严格查验外来人员（车辆）随身（车）携带的物品，严禁将各种易燃易爆、剧毒、管制刀具等危险物品带入校园。</w:t>
      </w:r>
    </w:p>
    <w:p w14:paraId="0841034B">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（7）中途离校的学生，需经班主任签字，家长登记后，方可离校，否则保安员不得私自放出校门。</w:t>
      </w:r>
    </w:p>
    <w:p w14:paraId="14947445">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（8）凡周六、周日学生放假或遇学校重大活动，保安员必须无条件服从学校统一指挥，配合学校的日常管理工作。</w:t>
      </w:r>
    </w:p>
    <w:p w14:paraId="08DF1CBD">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（9）每天做好门卫室及周边卫生工作，当班保安及时规整好门卫室内物品，确保整齐有序。</w:t>
      </w:r>
    </w:p>
    <w:p w14:paraId="1D45395F">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（10）保安人员严禁私拿门卫室内寄存物品（告知寄存者寄存不过夜），班级或家长拿走物品要及时确认。</w:t>
      </w:r>
    </w:p>
    <w:p w14:paraId="479DDA4F">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（11）保安队长必须以身作则，全面负责保安队员的督查、培训、保安室清卫及队员的休假工作。</w:t>
      </w:r>
    </w:p>
    <w:p w14:paraId="68D11A52">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（12）保安队长组织好门卫值勤，进行各类台账登记、汇总，每月将台账交给校方负责人。</w:t>
      </w:r>
    </w:p>
    <w:p w14:paraId="5B4F8307">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2、巡查</w:t>
      </w:r>
    </w:p>
    <w:p w14:paraId="197EA7B4">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校内实行24小时巡查。明确巡查工作职责，规范巡视工作流程，制定相对固定的巡视路线，对重要区域、部位、设备机房等进行重点巡视并记录巡视情况，及时发现和处理各种安全和事故隐患。巡视时使用巡更设备，巡视时出现异常情况，应立即通知有关部门并在现场采取必要措施，随时准备启动并执行相应的应急预案。</w:t>
      </w:r>
    </w:p>
    <w:p w14:paraId="148C3703">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（2）保安员每晚检查并关好行政楼、教学楼、专用室等的门窗。如遇台风等特殊恶劣天气要加强巡视并及时做好汇报，必要时配合园部做好抢险救灾工作。</w:t>
      </w:r>
    </w:p>
    <w:p w14:paraId="6B5AA7E9">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（3）每日对校园探头、周界报警等设施逐一检查，每月第一个工作日联络所属派出所，对一键报警器实施测试、检查，做好记录。</w:t>
      </w:r>
    </w:p>
    <w:p w14:paraId="1E2DE5FC">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（4）每日分时段重点巡查教室、财务室、仓库和各功能室等重要场所，落实防火、防盗、防爆炸、防破坏等治安防范措施。</w:t>
      </w:r>
    </w:p>
    <w:p w14:paraId="6981835C">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（5）正确使用学校物防、技防器材等设施设备，妥善保管和维护安保器械，非紧急情况，不得动用钢叉、电警棍等安保器械。按照有关规定做好学校保卫室监控值守工作。</w:t>
      </w:r>
    </w:p>
    <w:p w14:paraId="0B4DF616">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3、交通组织停车管理</w:t>
      </w:r>
    </w:p>
    <w:p w14:paraId="4C266E50">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对进出学校的各类车辆进行管理，规定车辆行驶路线，指挥车</w:t>
      </w:r>
      <w:r>
        <w:rPr>
          <w:rFonts w:hint="eastAsia" w:ascii="宋体" w:hAnsi="宋体" w:eastAsia="宋体" w:cs="宋体"/>
          <w:bCs/>
          <w:color w:val="auto"/>
          <w:sz w:val="24"/>
          <w:szCs w:val="24"/>
          <w:highlight w:val="none"/>
          <w:lang w:eastAsia="zh-CN"/>
        </w:rPr>
        <w:t>辆在</w:t>
      </w:r>
      <w:r>
        <w:rPr>
          <w:rFonts w:hint="eastAsia" w:ascii="宋体" w:hAnsi="宋体" w:eastAsia="宋体" w:cs="宋体"/>
          <w:bCs/>
          <w:color w:val="auto"/>
          <w:sz w:val="24"/>
          <w:szCs w:val="24"/>
          <w:highlight w:val="none"/>
        </w:rPr>
        <w:t>指定区域停放，指挥非机动车实行定点停放。维护交通秩序，保证车辆有序通行、有序停放。</w:t>
      </w:r>
    </w:p>
    <w:p w14:paraId="3CE96946">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4、突发事件处理</w:t>
      </w:r>
    </w:p>
    <w:p w14:paraId="01F7528E">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照要求制订各类突发事件应急预案，并将预案内容和学校对接。当发生台风、暴雨等灾害性天气及其他危害公共突发事件时，应采取以下应急措施：对设备机房、停车场、电线杆等露天设施进行检查和加固。各保安员必须按规定实行岗位警戒，根据不同突发事件的现场情况进行应变处理，在有关部门到达现场前，确保人身安全，减少财产损失，并全力协助处理相关事宜。</w:t>
      </w:r>
    </w:p>
    <w:p w14:paraId="0AD5805E">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5、消防管理</w:t>
      </w:r>
    </w:p>
    <w:p w14:paraId="55C80EBC">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做好和采购人、消防管理部门的对接配合工作。严禁在采购人区域内使用明火，严禁在采购人区域内各公共场所吸烟，严禁违章用电。进行消防宣传（消防轮训、利用标语和牌示进行宣传等），每月必须定期进行消防检查，及时发现火险隐患，建立自防、自救组织。</w:t>
      </w:r>
    </w:p>
    <w:p w14:paraId="60240950">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color w:val="auto"/>
          <w:sz w:val="24"/>
          <w:highlight w:val="none"/>
        </w:rPr>
        <w:t>消控室24小时人员不间断，</w:t>
      </w:r>
      <w:r>
        <w:rPr>
          <w:rFonts w:hint="eastAsia" w:ascii="宋体" w:hAnsi="宋体" w:eastAsia="宋体" w:cs="宋体"/>
          <w:bCs/>
          <w:color w:val="auto"/>
          <w:sz w:val="24"/>
          <w:szCs w:val="24"/>
          <w:highlight w:val="none"/>
        </w:rPr>
        <w:t>消控保安员每天做好消控室检查，及时按规定记录消控室情况。消控保安员需要时刻监控各类消防设施，包括火灾自动报警系统、自动喷水灭火系统、消火栓系统、防烟排烟系统等，确保这些系统随时可以发挥作用，一旦发现系统出现故障或异常，及时上报并协助维修，确保系统能迅速恢复工作‌。</w:t>
      </w:r>
    </w:p>
    <w:p w14:paraId="52F39B09">
      <w:pPr>
        <w:spacing w:line="360" w:lineRule="auto"/>
        <w:ind w:firstLine="480"/>
        <w:contextualSpacing/>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rPr>
        <w:t>（3）接受消防部门的检查、抽查。发现火警须迅速向采购人报告及向消防队报警，并马上派人前往火警地点，迅速采取措施，组织力量救火，抢救生命和物资，接应消防车，服从火场总指挥员的</w:t>
      </w:r>
      <w:r>
        <w:rPr>
          <w:rFonts w:hint="eastAsia" w:ascii="宋体" w:hAnsi="宋体" w:eastAsia="宋体" w:cs="宋体"/>
          <w:color w:val="auto"/>
          <w:sz w:val="24"/>
          <w:highlight w:val="none"/>
        </w:rPr>
        <w:t>统一指挥。</w:t>
      </w:r>
    </w:p>
    <w:p w14:paraId="2C520D6A">
      <w:pPr>
        <w:spacing w:line="360" w:lineRule="auto"/>
        <w:ind w:left="420"/>
        <w:contextualSpacing/>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rPr>
        <w:t>（4）消控保安员应保持消控室内整洁、卫生，维护、管理消防器材。</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（5）消控室内除</w:t>
      </w:r>
      <w:r>
        <w:rPr>
          <w:rFonts w:hint="eastAsia" w:ascii="宋体" w:hAnsi="宋体" w:eastAsia="宋体" w:cs="宋体"/>
          <w:bCs/>
          <w:color w:val="auto"/>
          <w:sz w:val="24"/>
          <w:szCs w:val="24"/>
          <w:highlight w:val="none"/>
        </w:rPr>
        <w:t>值班人员外，不允许其他任何人员</w:t>
      </w:r>
      <w:r>
        <w:rPr>
          <w:rFonts w:hint="eastAsia" w:ascii="宋体" w:hAnsi="宋体" w:eastAsia="宋体" w:cs="宋体"/>
          <w:bCs/>
          <w:color w:val="auto"/>
          <w:sz w:val="24"/>
          <w:szCs w:val="24"/>
          <w:highlight w:val="none"/>
          <w:lang w:eastAsia="zh-CN"/>
        </w:rPr>
        <w:t>在室</w:t>
      </w:r>
      <w:r>
        <w:rPr>
          <w:rFonts w:hint="eastAsia" w:ascii="宋体" w:hAnsi="宋体" w:eastAsia="宋体" w:cs="宋体"/>
          <w:bCs/>
          <w:color w:val="auto"/>
          <w:sz w:val="24"/>
          <w:szCs w:val="24"/>
          <w:highlight w:val="none"/>
        </w:rPr>
        <w:t>内逗留或坐卧，对进出消控室的其他人员一律进行登记。</w:t>
      </w:r>
    </w:p>
    <w:p w14:paraId="6581798C">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（6）消控室内除放置必要的工作用品外，不得放置其他任何物品。</w:t>
      </w:r>
    </w:p>
    <w:p w14:paraId="3FAFF95B">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（7）积极联系公安，定期组织开展安全警示教育和熟练使用防暴“八大件”、一键报警、周界报警等设备器材的专业培训，一年不少于2次，切实提升学校保安的政治思想觉悟和应急处理突发事件的能力。</w:t>
      </w:r>
    </w:p>
    <w:p w14:paraId="4416A3C5">
      <w:pPr>
        <w:pStyle w:val="22"/>
        <w:spacing w:line="360" w:lineRule="auto"/>
        <w:ind w:left="0"/>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五、保安纪律规范</w:t>
      </w:r>
    </w:p>
    <w:p w14:paraId="57D38950">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1、要按规定做好值勤资料（规范填写表格）。</w:t>
      </w:r>
    </w:p>
    <w:p w14:paraId="4711677A">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2、做好个人卫生和门卫室卫生，统一着装，整理好物品。</w:t>
      </w:r>
    </w:p>
    <w:p w14:paraId="3CB40D3A">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3、保安值勤时如发现问题在交接班时及时通知交接班值勤人员（如巡更设备不灵、监控失灵、手电不亮、门锁损坏等）。</w:t>
      </w:r>
    </w:p>
    <w:p w14:paraId="18E891BD">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4、保安人员不私自带外来人员进校或在值班室聊天。</w:t>
      </w:r>
    </w:p>
    <w:p w14:paraId="054D877F">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5、做好巡更打更工作。</w:t>
      </w:r>
    </w:p>
    <w:p w14:paraId="5DCB3D71">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6、执行学校物资进出管理（造成学校财产损失的，</w:t>
      </w:r>
      <w:r>
        <w:rPr>
          <w:rFonts w:hint="eastAsia" w:ascii="宋体" w:hAnsi="宋体" w:eastAsia="宋体" w:cs="宋体"/>
          <w:color w:val="auto"/>
          <w:highlight w:val="none"/>
        </w:rPr>
        <w:t>追究</w:t>
      </w:r>
      <w:r>
        <w:rPr>
          <w:rFonts w:hint="eastAsia" w:ascii="宋体" w:hAnsi="宋体" w:eastAsia="宋体" w:cs="宋体"/>
          <w:bCs/>
          <w:color w:val="auto"/>
          <w:sz w:val="24"/>
          <w:szCs w:val="24"/>
          <w:highlight w:val="none"/>
        </w:rPr>
        <w:t>保安公司管理责任并酌情赔偿学校损失）。</w:t>
      </w:r>
    </w:p>
    <w:p w14:paraId="09A5B8AB">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7、工作时间不喝酒、不吸烟、不玩电脑、不用手机打游戏等。</w:t>
      </w:r>
    </w:p>
    <w:p w14:paraId="335B0790">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8、保安队长履行好管理职责、台账资料、人员管理。</w:t>
      </w:r>
    </w:p>
    <w:p w14:paraId="6D8B5C92">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9、保安员值班时应认真查看监控，如有异常情况及时处置并上报学校。</w:t>
      </w:r>
    </w:p>
    <w:p w14:paraId="57B1A235">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10、严禁保安人员与外来人员有吵架、斗殴现象发生，遇到突发事件向部门或分管领导汇报。</w:t>
      </w:r>
    </w:p>
    <w:p w14:paraId="097CF7CF">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11、对违反学校安全保卫工作规定的人员的处理方法：</w:t>
      </w:r>
    </w:p>
    <w:p w14:paraId="0ED6EF43">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（1）批评教育</w:t>
      </w:r>
    </w:p>
    <w:p w14:paraId="3829D7A2">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（2）留岗查看</w:t>
      </w:r>
    </w:p>
    <w:p w14:paraId="30032831">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（3）退回原单位</w:t>
      </w:r>
    </w:p>
    <w:p w14:paraId="3322DB25">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12、因保安员玩忽职守等过错而造成人员伤害和财物损失的，保安公司应当承担全部责任，包括但不限于民事赔偿责任，情节严重构成犯罪的，依法追究刑事责任等。</w:t>
      </w:r>
    </w:p>
    <w:p w14:paraId="50C0251E">
      <w:pPr>
        <w:spacing w:line="360" w:lineRule="auto"/>
        <w:contextualSpacing/>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六、其他说明：</w:t>
      </w:r>
    </w:p>
    <w:p w14:paraId="2C785AC7">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highlight w:val="none"/>
          <w:shd w:val="clear" w:color="auto" w:fill="FFFFFF" w:themeFill="background1"/>
        </w:rPr>
        <w:t>投标人应充分考虑项目承包期间劳务、相应的人身安全保险、赔偿及所需的全部费用的市场风险系数，并计入总报价。除非合同中另有规定，投标人的投标报价包括在承包期内服务需要的人员工资（不得低于无锡市最低保障工资）、社保、人员加班工资、高温费、意外伤害保险费、人员餐费、人员服装费（着保安服、系武装带，戴保安帽）、考核以及在服务过程中发生的一切费用。投标中还包括警用器材、耗材、管理费、各种税费及政策性文件规定及合同包含的所有风险、责任等各项应有费用。投标报价为最终报价，总价将包定，不予调整。如发生漏、缺、少项，都将被认为是中标供应商的报价让利行为，损失自负，并接受采购方的检查与考核</w:t>
      </w:r>
      <w:r>
        <w:rPr>
          <w:rFonts w:hint="eastAsia" w:ascii="宋体" w:hAnsi="宋体" w:eastAsia="宋体" w:cs="宋体"/>
          <w:bCs/>
          <w:color w:val="auto"/>
          <w:sz w:val="24"/>
          <w:szCs w:val="24"/>
          <w:highlight w:val="none"/>
        </w:rPr>
        <w:t>。</w:t>
      </w:r>
    </w:p>
    <w:p w14:paraId="6E84EF16">
      <w:pPr>
        <w:spacing w:line="360" w:lineRule="auto"/>
        <w:ind w:firstLine="480"/>
        <w:contextualSpacing/>
        <w:rPr>
          <w:rFonts w:hint="eastAsia" w:ascii="宋体" w:hAnsi="宋体" w:eastAsia="宋体" w:cs="宋体"/>
          <w:bCs/>
          <w:color w:val="auto"/>
          <w:sz w:val="24"/>
          <w:highlight w:val="none"/>
          <w:shd w:val="clear" w:color="auto" w:fill="FFFFFF" w:themeFill="background1"/>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highlight w:val="none"/>
          <w:shd w:val="clear" w:color="auto" w:fill="FFFFFF" w:themeFill="background1"/>
        </w:rPr>
        <w:t>中标供应商应控制所聘用人员的留退率，未经采购方同意，不得自行更换管理人员和保安人员。人员须定岗定位，空缺岗位人员须在三日内补齐。采购方在应对突发事件的情况下，有直接管理、设置和调动中标方岗位的权力并有权要求中标方及时更换不服从管理、违纪、不称职或其他原因不适合继续管理、服务的人员。</w:t>
      </w:r>
    </w:p>
    <w:p w14:paraId="5EC8D788">
      <w:pPr>
        <w:spacing w:line="360" w:lineRule="auto"/>
        <w:ind w:firstLine="480"/>
        <w:contextualSpacing/>
        <w:rPr>
          <w:rFonts w:hint="eastAsia" w:ascii="宋体" w:hAnsi="宋体" w:eastAsia="宋体" w:cs="宋体"/>
          <w:bCs/>
          <w:color w:val="auto"/>
          <w:sz w:val="24"/>
          <w:highlight w:val="none"/>
          <w:shd w:val="clear" w:color="auto" w:fill="FFFFFF" w:themeFill="background1"/>
        </w:rPr>
      </w:pPr>
      <w:r>
        <w:rPr>
          <w:rFonts w:hint="eastAsia" w:ascii="宋体" w:hAnsi="宋体" w:eastAsia="宋体" w:cs="宋体"/>
          <w:bCs/>
          <w:color w:val="auto"/>
          <w:sz w:val="24"/>
          <w:highlight w:val="none"/>
          <w:shd w:val="clear" w:color="auto" w:fill="FFFFFF" w:themeFill="background1"/>
        </w:rPr>
        <w:t>3、投标人应在整个服务期间对其为本项目工作的人员投保意外伤害险，且为本项目购买公众责任险。</w:t>
      </w:r>
    </w:p>
    <w:p w14:paraId="543A28B9">
      <w:pPr>
        <w:spacing w:line="360" w:lineRule="auto"/>
        <w:ind w:firstLine="480"/>
        <w:contextualSpacing/>
        <w:rPr>
          <w:rFonts w:hint="eastAsia" w:ascii="宋体" w:hAnsi="宋体" w:eastAsia="宋体" w:cs="宋体"/>
          <w:bCs/>
          <w:color w:val="auto"/>
          <w:sz w:val="24"/>
          <w:highlight w:val="none"/>
          <w:shd w:val="clear" w:color="auto" w:fill="FFFFFF" w:themeFill="background1"/>
        </w:rPr>
      </w:pPr>
      <w:r>
        <w:rPr>
          <w:rFonts w:hint="eastAsia" w:ascii="宋体" w:hAnsi="宋体" w:eastAsia="宋体" w:cs="宋体"/>
          <w:bCs/>
          <w:color w:val="auto"/>
          <w:sz w:val="24"/>
          <w:highlight w:val="none"/>
          <w:shd w:val="clear" w:color="auto" w:fill="FFFFFF" w:themeFill="background1"/>
        </w:rPr>
        <w:t>4、投标人中标后，一旦发现资质挂靠现象，一律取消其投标资格。投标人不得将项目转包或分包，一经发现有项目转包或分包情况，采购人有权无条件终止合同。</w:t>
      </w:r>
      <w:bookmarkEnd w:id="20"/>
    </w:p>
    <w:p w14:paraId="2AD3D45E">
      <w:pPr>
        <w:spacing w:after="160" w:line="360" w:lineRule="auto"/>
        <w:ind w:firstLine="482"/>
        <w:rPr>
          <w:rFonts w:hint="eastAsia" w:ascii="宋体" w:hAnsi="宋体" w:eastAsia="宋体" w:cs="宋体"/>
          <w:color w:val="auto"/>
          <w:szCs w:val="22"/>
          <w:highlight w:val="none"/>
        </w:rPr>
      </w:pPr>
      <w:r>
        <w:rPr>
          <w:rFonts w:hint="eastAsia" w:ascii="宋体" w:hAnsi="宋体" w:eastAsia="宋体" w:cs="宋体"/>
          <w:b/>
          <w:bCs/>
          <w:color w:val="auto"/>
          <w:sz w:val="24"/>
          <w:szCs w:val="24"/>
          <w:highlight w:val="none"/>
        </w:rPr>
        <w:t>注：在完全满足采购需求的基础上，若采购需求中，明确要求提供相关证明材料的，必须按要求提供，未提供的视为负偏离，作为无效投标文件处理。</w:t>
      </w:r>
    </w:p>
    <w:p w14:paraId="40331410">
      <w:pPr>
        <w:tabs>
          <w:tab w:val="left" w:pos="675"/>
        </w:tabs>
        <w:jc w:val="center"/>
        <w:rPr>
          <w:rFonts w:hint="eastAsia" w:ascii="宋体" w:hAnsi="宋体" w:eastAsia="宋体" w:cs="宋体"/>
          <w:b/>
          <w:color w:val="auto"/>
          <w:sz w:val="32"/>
          <w:szCs w:val="32"/>
          <w:highlight w:val="none"/>
        </w:rPr>
      </w:pPr>
    </w:p>
    <w:p w14:paraId="741B046D">
      <w:pPr>
        <w:tabs>
          <w:tab w:val="left" w:pos="675"/>
        </w:tabs>
        <w:jc w:val="center"/>
        <w:rPr>
          <w:rFonts w:hint="eastAsia" w:ascii="宋体" w:hAnsi="宋体" w:eastAsia="宋体" w:cs="宋体"/>
          <w:b/>
          <w:color w:val="auto"/>
          <w:sz w:val="32"/>
          <w:szCs w:val="32"/>
          <w:highlight w:val="none"/>
        </w:rPr>
      </w:pPr>
    </w:p>
    <w:p w14:paraId="3ED183CA">
      <w:pPr>
        <w:tabs>
          <w:tab w:val="left" w:pos="675"/>
        </w:tabs>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四、合同书（格式）</w:t>
      </w:r>
    </w:p>
    <w:p w14:paraId="4E04D6F3">
      <w:pPr>
        <w:pStyle w:val="23"/>
        <w:ind w:left="1260"/>
        <w:rPr>
          <w:rFonts w:hint="eastAsia" w:ascii="宋体" w:hAnsi="宋体" w:eastAsia="宋体" w:cs="宋体"/>
          <w:color w:val="auto"/>
          <w:highlight w:val="none"/>
        </w:rPr>
      </w:pPr>
    </w:p>
    <w:p w14:paraId="67169186">
      <w:pPr>
        <w:rPr>
          <w:rFonts w:hint="eastAsia" w:ascii="宋体" w:hAnsi="宋体" w:eastAsia="宋体" w:cs="宋体"/>
          <w:color w:val="auto"/>
          <w:highlight w:val="none"/>
        </w:rPr>
      </w:pPr>
    </w:p>
    <w:p w14:paraId="65DA4516">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甲方（采购人）：</w:t>
      </w:r>
      <w:r>
        <w:rPr>
          <w:rFonts w:hint="eastAsia" w:ascii="宋体" w:hAnsi="宋体" w:eastAsia="宋体" w:cs="宋体"/>
          <w:bCs/>
          <w:color w:val="auto"/>
          <w:sz w:val="24"/>
          <w:szCs w:val="24"/>
          <w:highlight w:val="none"/>
          <w:u w:val="single"/>
        </w:rPr>
        <w:t xml:space="preserve">                             </w:t>
      </w:r>
    </w:p>
    <w:p w14:paraId="2E6D73AD">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乙方（中标供应商）：</w:t>
      </w:r>
      <w:r>
        <w:rPr>
          <w:rFonts w:hint="eastAsia" w:ascii="宋体" w:hAnsi="宋体" w:eastAsia="宋体" w:cs="宋体"/>
          <w:bCs/>
          <w:color w:val="auto"/>
          <w:sz w:val="24"/>
          <w:szCs w:val="24"/>
          <w:highlight w:val="none"/>
          <w:u w:val="single"/>
        </w:rPr>
        <w:t xml:space="preserve">                         </w:t>
      </w:r>
    </w:p>
    <w:p w14:paraId="06E51C30">
      <w:pPr>
        <w:tabs>
          <w:tab w:val="left" w:pos="840"/>
          <w:tab w:val="left" w:pos="1155"/>
        </w:tabs>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一、项目编号：</w:t>
      </w:r>
      <w:r>
        <w:rPr>
          <w:rFonts w:hint="eastAsia" w:ascii="宋体" w:hAnsi="宋体" w:eastAsia="宋体" w:cs="宋体"/>
          <w:bCs/>
          <w:color w:val="auto"/>
          <w:sz w:val="24"/>
          <w:szCs w:val="24"/>
          <w:highlight w:val="none"/>
          <w:u w:val="single"/>
          <w:lang w:val="en-US" w:eastAsia="zh-CN"/>
        </w:rPr>
        <w:t xml:space="preserve">             </w:t>
      </w:r>
    </w:p>
    <w:p w14:paraId="1C65C862">
      <w:pPr>
        <w:tabs>
          <w:tab w:val="left" w:pos="840"/>
          <w:tab w:val="left" w:pos="1155"/>
        </w:tabs>
        <w:spacing w:line="360" w:lineRule="auto"/>
        <w:ind w:firstLine="48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二、采购内容：</w:t>
      </w:r>
      <w:r>
        <w:rPr>
          <w:rFonts w:hint="eastAsia" w:ascii="宋体" w:hAnsi="宋体" w:eastAsia="宋体" w:cs="宋体"/>
          <w:bCs/>
          <w:color w:val="auto"/>
          <w:sz w:val="24"/>
          <w:szCs w:val="24"/>
          <w:highlight w:val="none"/>
          <w:u w:val="single"/>
        </w:rPr>
        <w:t xml:space="preserve">                             </w:t>
      </w:r>
    </w:p>
    <w:p w14:paraId="4885AF24">
      <w:pPr>
        <w:tabs>
          <w:tab w:val="left" w:pos="840"/>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三、中标总金额：人民币</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（大写）；人民币</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（小写）</w:t>
      </w:r>
    </w:p>
    <w:p w14:paraId="76F3F7A3">
      <w:pPr>
        <w:tabs>
          <w:tab w:val="left" w:pos="840"/>
          <w:tab w:val="left" w:pos="1155"/>
        </w:tabs>
        <w:spacing w:line="360" w:lineRule="auto"/>
        <w:ind w:firstLine="48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四、质量要求及验收标准：</w:t>
      </w:r>
      <w:r>
        <w:rPr>
          <w:rFonts w:hint="eastAsia" w:ascii="宋体" w:hAnsi="宋体" w:eastAsia="宋体" w:cs="宋体"/>
          <w:bCs/>
          <w:color w:val="auto"/>
          <w:sz w:val="24"/>
          <w:szCs w:val="24"/>
          <w:highlight w:val="none"/>
          <w:u w:val="single"/>
        </w:rPr>
        <w:t xml:space="preserve">                    </w:t>
      </w:r>
    </w:p>
    <w:p w14:paraId="6C5A2296">
      <w:pPr>
        <w:tabs>
          <w:tab w:val="left" w:pos="840"/>
          <w:tab w:val="left" w:pos="1155"/>
        </w:tabs>
        <w:spacing w:line="360" w:lineRule="auto"/>
        <w:ind w:firstLine="48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五、服务期：</w:t>
      </w:r>
      <w:r>
        <w:rPr>
          <w:rFonts w:hint="eastAsia" w:ascii="宋体" w:hAnsi="宋体" w:eastAsia="宋体" w:cs="宋体"/>
          <w:bCs/>
          <w:color w:val="auto"/>
          <w:sz w:val="24"/>
          <w:szCs w:val="24"/>
          <w:highlight w:val="none"/>
          <w:u w:val="single"/>
        </w:rPr>
        <w:t xml:space="preserve">                                 </w:t>
      </w:r>
    </w:p>
    <w:p w14:paraId="1C21D2C7">
      <w:pPr>
        <w:tabs>
          <w:tab w:val="left" w:pos="840"/>
          <w:tab w:val="left" w:pos="1155"/>
        </w:tabs>
        <w:spacing w:line="360" w:lineRule="auto"/>
        <w:ind w:firstLine="48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六、项目负责人：</w:t>
      </w:r>
      <w:r>
        <w:rPr>
          <w:rFonts w:hint="eastAsia" w:ascii="宋体" w:hAnsi="宋体" w:eastAsia="宋体" w:cs="宋体"/>
          <w:bCs/>
          <w:color w:val="auto"/>
          <w:sz w:val="24"/>
          <w:szCs w:val="24"/>
          <w:highlight w:val="none"/>
          <w:u w:val="single"/>
        </w:rPr>
        <w:t xml:space="preserve">                              </w:t>
      </w:r>
    </w:p>
    <w:p w14:paraId="0E09CAC4">
      <w:pPr>
        <w:tabs>
          <w:tab w:val="left" w:pos="840"/>
          <w:tab w:val="left" w:pos="1155"/>
        </w:tabs>
        <w:spacing w:line="360" w:lineRule="auto"/>
        <w:ind w:firstLine="48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七、服务地点和方式：</w:t>
      </w:r>
      <w:r>
        <w:rPr>
          <w:rFonts w:hint="eastAsia" w:ascii="宋体" w:hAnsi="宋体" w:eastAsia="宋体" w:cs="宋体"/>
          <w:bCs/>
          <w:color w:val="auto"/>
          <w:sz w:val="24"/>
          <w:szCs w:val="24"/>
          <w:highlight w:val="none"/>
          <w:u w:val="single"/>
        </w:rPr>
        <w:t xml:space="preserve">                          </w:t>
      </w:r>
    </w:p>
    <w:p w14:paraId="3F999A24">
      <w:pPr>
        <w:tabs>
          <w:tab w:val="left" w:pos="840"/>
          <w:tab w:val="left" w:pos="1155"/>
        </w:tabs>
        <w:spacing w:line="360" w:lineRule="auto"/>
        <w:ind w:firstLine="48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八、合同款支付步骤和办法：</w:t>
      </w:r>
      <w:r>
        <w:rPr>
          <w:rFonts w:hint="eastAsia" w:ascii="宋体" w:hAnsi="宋体" w:eastAsia="宋体" w:cs="宋体"/>
          <w:bCs/>
          <w:color w:val="auto"/>
          <w:sz w:val="24"/>
          <w:szCs w:val="24"/>
          <w:highlight w:val="none"/>
          <w:u w:val="single"/>
        </w:rPr>
        <w:t xml:space="preserve">                     </w:t>
      </w:r>
    </w:p>
    <w:p w14:paraId="165BF2C7">
      <w:pPr>
        <w:tabs>
          <w:tab w:val="left" w:pos="840"/>
          <w:tab w:val="left" w:pos="1155"/>
        </w:tabs>
        <w:spacing w:line="360" w:lineRule="auto"/>
        <w:ind w:firstLine="48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九、违约责任：</w:t>
      </w:r>
      <w:r>
        <w:rPr>
          <w:rFonts w:hint="eastAsia" w:ascii="宋体" w:hAnsi="宋体" w:eastAsia="宋体" w:cs="宋体"/>
          <w:bCs/>
          <w:color w:val="auto"/>
          <w:sz w:val="24"/>
          <w:szCs w:val="24"/>
          <w:highlight w:val="none"/>
          <w:u w:val="single"/>
        </w:rPr>
        <w:t xml:space="preserve">                                 </w:t>
      </w:r>
    </w:p>
    <w:p w14:paraId="0D860B9D">
      <w:pPr>
        <w:tabs>
          <w:tab w:val="left" w:pos="840"/>
          <w:tab w:val="left" w:pos="1155"/>
        </w:tabs>
        <w:spacing w:line="360" w:lineRule="auto"/>
        <w:ind w:firstLine="480"/>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十、解决争议的方式：</w:t>
      </w:r>
      <w:r>
        <w:rPr>
          <w:rFonts w:hint="eastAsia" w:ascii="宋体" w:hAnsi="宋体" w:eastAsia="宋体" w:cs="宋体"/>
          <w:color w:val="auto"/>
          <w:sz w:val="24"/>
          <w:szCs w:val="24"/>
          <w:highlight w:val="none"/>
          <w:u w:val="single"/>
        </w:rPr>
        <w:t xml:space="preserve">                             </w:t>
      </w:r>
    </w:p>
    <w:p w14:paraId="4C65F683">
      <w:pPr>
        <w:tabs>
          <w:tab w:val="left" w:pos="840"/>
          <w:tab w:val="left" w:pos="1155"/>
        </w:tabs>
        <w:spacing w:line="360" w:lineRule="auto"/>
        <w:ind w:firstLine="48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十一、其他事项：</w:t>
      </w:r>
      <w:r>
        <w:rPr>
          <w:rFonts w:hint="eastAsia" w:ascii="宋体" w:hAnsi="宋体" w:eastAsia="宋体" w:cs="宋体"/>
          <w:bCs/>
          <w:color w:val="auto"/>
          <w:sz w:val="24"/>
          <w:szCs w:val="24"/>
          <w:highlight w:val="none"/>
          <w:u w:val="single"/>
        </w:rPr>
        <w:t xml:space="preserve">                                  </w:t>
      </w:r>
    </w:p>
    <w:p w14:paraId="4DB50004">
      <w:pPr>
        <w:tabs>
          <w:tab w:val="left" w:pos="840"/>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十二、合同不可分割部分：招标文件、投标文件、合同条款及中标通知书，乙方在投标、评标过程中所作其他有关承诺、声明、书面澄清等均为合同不可分割的部分，与主合同具有同等法律效力。</w:t>
      </w:r>
    </w:p>
    <w:p w14:paraId="03152CB6">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十三、合同备案：</w:t>
      </w:r>
      <w:bookmarkStart w:id="21" w:name="_Hlk131691951"/>
      <w:r>
        <w:rPr>
          <w:rFonts w:hint="eastAsia" w:ascii="宋体" w:hAnsi="宋体" w:eastAsia="宋体" w:cs="宋体"/>
          <w:bCs/>
          <w:color w:val="auto"/>
          <w:sz w:val="24"/>
          <w:szCs w:val="24"/>
          <w:highlight w:val="none"/>
        </w:rPr>
        <w:t>合同一式六份，甲乙双方各执贰份，无锡市公共资源交易中心锡山分中心壹份，代理机构壹份。</w:t>
      </w:r>
      <w:bookmarkEnd w:id="21"/>
    </w:p>
    <w:p w14:paraId="0B334C74">
      <w:pPr>
        <w:tabs>
          <w:tab w:val="left" w:pos="840"/>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十四、本合同由甲乙双方签字、盖章后生效。</w:t>
      </w:r>
    </w:p>
    <w:p w14:paraId="34795503">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甲方（采购人）：（盖章）           乙方（中标供应商）：（盖章）</w:t>
      </w:r>
    </w:p>
    <w:p w14:paraId="200DCEA5">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法定（授权）代表人：               法定（授权）代表人：</w:t>
      </w:r>
    </w:p>
    <w:p w14:paraId="33AC91EB">
      <w:pPr>
        <w:spacing w:line="360" w:lineRule="auto"/>
        <w:ind w:firstLine="72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年  月  日                         年   月   日</w:t>
      </w:r>
    </w:p>
    <w:p w14:paraId="37A7FD64">
      <w:pPr>
        <w:spacing w:line="360" w:lineRule="auto"/>
        <w:ind w:firstLine="492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乙方户名：</w:t>
      </w:r>
    </w:p>
    <w:p w14:paraId="406FAB6B">
      <w:pPr>
        <w:spacing w:line="360" w:lineRule="auto"/>
        <w:ind w:firstLine="4918"/>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乙方开户银行：</w:t>
      </w:r>
    </w:p>
    <w:p w14:paraId="36B9516F">
      <w:pPr>
        <w:spacing w:line="360" w:lineRule="auto"/>
        <w:ind w:firstLine="4918"/>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乙方账号：</w:t>
      </w:r>
    </w:p>
    <w:p w14:paraId="6AABD9A2">
      <w:pPr>
        <w:jc w:val="left"/>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备注：</w:t>
      </w:r>
      <w:r>
        <w:rPr>
          <w:rFonts w:hint="eastAsia" w:ascii="宋体" w:hAnsi="宋体" w:eastAsia="宋体" w:cs="宋体"/>
          <w:bCs/>
          <w:color w:val="auto"/>
          <w:sz w:val="24"/>
          <w:szCs w:val="24"/>
          <w:highlight w:val="none"/>
        </w:rPr>
        <w:t>甲乙双方以本格式文本拟订合同。</w:t>
      </w:r>
    </w:p>
    <w:p w14:paraId="68BEA036">
      <w:pPr>
        <w:pStyle w:val="22"/>
        <w:rPr>
          <w:rFonts w:hint="eastAsia" w:ascii="宋体" w:hAnsi="宋体" w:eastAsia="宋体" w:cs="宋体"/>
          <w:color w:val="auto"/>
          <w:highlight w:val="none"/>
        </w:rPr>
      </w:pPr>
    </w:p>
    <w:p w14:paraId="4B53E24E">
      <w:pPr>
        <w:pStyle w:val="22"/>
        <w:rPr>
          <w:rFonts w:hint="eastAsia" w:ascii="宋体" w:hAnsi="宋体" w:eastAsia="宋体" w:cs="宋体"/>
          <w:color w:val="auto"/>
          <w:highlight w:val="none"/>
        </w:rPr>
      </w:pPr>
    </w:p>
    <w:p w14:paraId="341F6467">
      <w:pPr>
        <w:pStyle w:val="2"/>
        <w:spacing w:line="360" w:lineRule="auto"/>
        <w:ind w:left="0" w:firstLine="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五、合同条款</w:t>
      </w:r>
    </w:p>
    <w:p w14:paraId="3D28BAD4">
      <w:pPr>
        <w:tabs>
          <w:tab w:val="left" w:pos="1050"/>
        </w:tabs>
        <w:spacing w:before="240"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根据</w:t>
      </w: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编</w:t>
      </w:r>
      <w:r>
        <w:rPr>
          <w:rFonts w:hint="eastAsia" w:ascii="宋体" w:hAnsi="宋体" w:eastAsia="宋体" w:cs="宋体"/>
          <w:bCs/>
          <w:color w:val="auto"/>
          <w:sz w:val="24"/>
          <w:szCs w:val="24"/>
          <w:highlight w:val="none"/>
          <w:lang w:val="en-US" w:eastAsia="zh-CN"/>
        </w:rPr>
        <w:t>号</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采购文件和该文件的中标通知书及乙方响应文件，供需双方协商一致，同意按下列条款规定执行。</w:t>
      </w:r>
    </w:p>
    <w:p w14:paraId="3F2C46ED">
      <w:pPr>
        <w:spacing w:line="360" w:lineRule="auto"/>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一、项目概况：</w:t>
      </w:r>
    </w:p>
    <w:p w14:paraId="78A3B059">
      <w:pPr>
        <w:pStyle w:val="22"/>
        <w:spacing w:line="360" w:lineRule="auto"/>
        <w:ind w:left="0"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1、项目名称：</w:t>
      </w:r>
      <w:r>
        <w:rPr>
          <w:rFonts w:hint="eastAsia" w:ascii="宋体" w:hAnsi="宋体" w:eastAsia="宋体" w:cs="宋体"/>
          <w:bCs/>
          <w:color w:val="auto"/>
          <w:szCs w:val="24"/>
          <w:highlight w:val="none"/>
          <w:lang w:eastAsia="zh-CN"/>
        </w:rPr>
        <w:t>2026-2027年度羊尖学校保安（含消控人员）服务</w:t>
      </w:r>
    </w:p>
    <w:p w14:paraId="5B844B5B">
      <w:pPr>
        <w:spacing w:line="360" w:lineRule="auto"/>
        <w:ind w:right="-38" w:firstLine="48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2、合同内容：供应商需负责羊尖镇7所学校的安全保卫工作，并按照</w:t>
      </w:r>
      <w:r>
        <w:rPr>
          <w:rFonts w:hint="eastAsia" w:ascii="宋体" w:hAnsi="宋体" w:eastAsia="宋体" w:cs="宋体"/>
          <w:color w:val="auto"/>
          <w:sz w:val="24"/>
          <w:highlight w:val="none"/>
          <w:lang w:bidi="zh-CN"/>
        </w:rPr>
        <w:t>每所学校</w:t>
      </w:r>
      <w:r>
        <w:rPr>
          <w:rFonts w:hint="eastAsia" w:ascii="宋体" w:hAnsi="宋体" w:eastAsia="宋体" w:cs="宋体"/>
          <w:bCs/>
          <w:color w:val="auto"/>
          <w:sz w:val="24"/>
          <w:szCs w:val="24"/>
          <w:highlight w:val="none"/>
        </w:rPr>
        <w:t>的管理模式对保安员进行管理，依据双方确认的岗位职责要求，执行安全防范任务，承担相应的保安服务责任。</w:t>
      </w:r>
    </w:p>
    <w:p w14:paraId="0DD178C8">
      <w:pPr>
        <w:spacing w:line="360" w:lineRule="auto"/>
        <w:ind w:right="-38"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3、服务要求和标准：</w:t>
      </w:r>
      <w:r>
        <w:rPr>
          <w:rFonts w:hint="eastAsia" w:ascii="宋体" w:hAnsi="宋体" w:eastAsia="宋体" w:cs="宋体"/>
          <w:color w:val="auto"/>
          <w:sz w:val="24"/>
          <w:szCs w:val="24"/>
          <w:highlight w:val="none"/>
          <w:lang w:bidi="ar"/>
        </w:rPr>
        <w:t>服务质量达到国家及行业合格标准及采购人考核合格要求</w:t>
      </w:r>
      <w:r>
        <w:rPr>
          <w:rFonts w:hint="eastAsia" w:ascii="宋体" w:hAnsi="宋体" w:eastAsia="宋体" w:cs="宋体"/>
          <w:bCs/>
          <w:color w:val="auto"/>
          <w:sz w:val="24"/>
          <w:szCs w:val="24"/>
          <w:highlight w:val="none"/>
        </w:rPr>
        <w:t>。</w:t>
      </w:r>
    </w:p>
    <w:p w14:paraId="450B835B">
      <w:pPr>
        <w:pStyle w:val="22"/>
        <w:spacing w:line="360" w:lineRule="auto"/>
        <w:ind w:left="0" w:firstLine="48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4、服务期限：一年（</w:t>
      </w:r>
      <w:r>
        <w:rPr>
          <w:rFonts w:hint="eastAsia" w:ascii="宋体" w:hAnsi="宋体" w:eastAsia="宋体" w:cs="宋体"/>
          <w:bCs/>
          <w:color w:val="auto"/>
          <w:szCs w:val="24"/>
          <w:highlight w:val="none"/>
          <w:u w:val="single"/>
        </w:rPr>
        <w:t xml:space="preserve">   年  月  日 </w:t>
      </w:r>
      <w:r>
        <w:rPr>
          <w:rFonts w:hint="eastAsia" w:ascii="宋体" w:hAnsi="宋体" w:eastAsia="宋体" w:cs="宋体"/>
          <w:bCs/>
          <w:color w:val="auto"/>
          <w:szCs w:val="24"/>
          <w:highlight w:val="none"/>
        </w:rPr>
        <w:t>到</w:t>
      </w:r>
      <w:r>
        <w:rPr>
          <w:rFonts w:hint="eastAsia" w:ascii="宋体" w:hAnsi="宋体" w:eastAsia="宋体" w:cs="宋体"/>
          <w:bCs/>
          <w:color w:val="auto"/>
          <w:szCs w:val="24"/>
          <w:highlight w:val="none"/>
          <w:u w:val="single"/>
        </w:rPr>
        <w:t xml:space="preserve">      年   月    日</w:t>
      </w:r>
      <w:r>
        <w:rPr>
          <w:rFonts w:hint="eastAsia" w:ascii="宋体" w:hAnsi="宋体" w:eastAsia="宋体" w:cs="宋体"/>
          <w:bCs/>
          <w:color w:val="auto"/>
          <w:szCs w:val="24"/>
          <w:highlight w:val="none"/>
        </w:rPr>
        <w:t>）。</w:t>
      </w:r>
    </w:p>
    <w:p w14:paraId="4E7E2986">
      <w:pPr>
        <w:pStyle w:val="22"/>
        <w:spacing w:line="360" w:lineRule="auto"/>
        <w:ind w:left="0" w:firstLine="480"/>
        <w:rPr>
          <w:rFonts w:hint="eastAsia" w:ascii="宋体" w:hAnsi="宋体" w:eastAsia="宋体" w:cs="宋体"/>
          <w:color w:val="auto"/>
          <w:szCs w:val="22"/>
          <w:highlight w:val="none"/>
        </w:rPr>
      </w:pPr>
      <w:r>
        <w:rPr>
          <w:rFonts w:hint="eastAsia" w:ascii="宋体" w:hAnsi="宋体" w:eastAsia="宋体" w:cs="宋体"/>
          <w:bCs/>
          <w:color w:val="auto"/>
          <w:szCs w:val="24"/>
          <w:highlight w:val="none"/>
        </w:rPr>
        <w:t>5、</w:t>
      </w:r>
      <w:r>
        <w:rPr>
          <w:rFonts w:hint="eastAsia" w:ascii="宋体" w:hAnsi="宋体" w:eastAsia="宋体" w:cs="宋体"/>
          <w:color w:val="auto"/>
          <w:szCs w:val="22"/>
          <w:highlight w:val="none"/>
        </w:rPr>
        <w:t>本项目合同履行地点：羊尖镇7所学校。</w:t>
      </w:r>
    </w:p>
    <w:p w14:paraId="59B4BC90">
      <w:pPr>
        <w:tabs>
          <w:tab w:val="left" w:pos="840"/>
          <w:tab w:val="left" w:pos="1155"/>
        </w:tabs>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三、甲方的权利和义务</w:t>
      </w:r>
    </w:p>
    <w:p w14:paraId="2A227AD4">
      <w:pPr>
        <w:spacing w:line="360" w:lineRule="auto"/>
        <w:ind w:right="-38"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1、代表和维护甲方的合法权益。</w:t>
      </w:r>
    </w:p>
    <w:p w14:paraId="3BBB2E79">
      <w:pPr>
        <w:spacing w:line="360" w:lineRule="auto"/>
        <w:ind w:right="-38"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2、不得干涉乙方依法或依本合同规定内容所进行的管理服务活动。</w:t>
      </w:r>
    </w:p>
    <w:p w14:paraId="39539CCE">
      <w:pPr>
        <w:spacing w:line="360" w:lineRule="auto"/>
        <w:ind w:right="-38"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3、负责处理非乙方原因而产生的各种纠纷。</w:t>
      </w:r>
    </w:p>
    <w:p w14:paraId="2333DF1B">
      <w:pPr>
        <w:spacing w:line="360" w:lineRule="auto"/>
        <w:ind w:right="-38"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4、审定乙方撰写的保安服务管理制度。</w:t>
      </w:r>
    </w:p>
    <w:p w14:paraId="52314814">
      <w:pPr>
        <w:spacing w:line="360" w:lineRule="auto"/>
        <w:ind w:right="-38"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5、检查监督乙方管理工作的实施及制度的执行情况。</w:t>
      </w:r>
    </w:p>
    <w:p w14:paraId="09D24CB3">
      <w:pPr>
        <w:spacing w:line="360" w:lineRule="auto"/>
        <w:ind w:right="-38"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6、审定乙方提出的保安服务年度计划及财务预算。</w:t>
      </w:r>
    </w:p>
    <w:p w14:paraId="79066605">
      <w:pPr>
        <w:spacing w:line="360" w:lineRule="auto"/>
        <w:ind w:right="-38"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7、在保安公司管理期间，甲方免费提供保安服务办公用房若干，提供给保安服务公司使用，产权归业主所有。</w:t>
      </w:r>
    </w:p>
    <w:p w14:paraId="7B53805D">
      <w:pPr>
        <w:spacing w:line="360" w:lineRule="auto"/>
        <w:ind w:right="-38"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8、提供乙方进行保安服务所必需的水、电供应。</w:t>
      </w:r>
    </w:p>
    <w:p w14:paraId="41889117">
      <w:pPr>
        <w:spacing w:line="360" w:lineRule="auto"/>
        <w:ind w:right="-38"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9、协助乙方做好保安服务管理工作。</w:t>
      </w:r>
    </w:p>
    <w:p w14:paraId="6C70C7D9">
      <w:pPr>
        <w:spacing w:line="360" w:lineRule="auto"/>
        <w:ind w:right="-38"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10、法规、政策规定由甲方承担的其他责任。</w:t>
      </w:r>
    </w:p>
    <w:p w14:paraId="2A69E8E5">
      <w:pPr>
        <w:tabs>
          <w:tab w:val="left" w:pos="840"/>
          <w:tab w:val="left" w:pos="1155"/>
        </w:tabs>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四、乙方的权利和义务</w:t>
      </w:r>
    </w:p>
    <w:p w14:paraId="24565D96">
      <w:pPr>
        <w:tabs>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1、根据有关法律法规、本合同的规定及甲方的实际情况，制定保安服务管理制度及管理方案、年度管理计划、资金使用计划及决算报告等工作目标。</w:t>
      </w:r>
    </w:p>
    <w:p w14:paraId="0793B0A8">
      <w:pPr>
        <w:tabs>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2、定期向甲方公布保安服务管理费用收支账目。</w:t>
      </w:r>
    </w:p>
    <w:p w14:paraId="462FFD5D">
      <w:pPr>
        <w:tabs>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3、在本管理区域内设立专门机构负责甲方的日常保安服务工作，并委派有岗位资质的人员履行本合同。</w:t>
      </w:r>
    </w:p>
    <w:p w14:paraId="29CDD7E9">
      <w:pPr>
        <w:tabs>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4、负责所有日常材料、用品的更新。</w:t>
      </w:r>
    </w:p>
    <w:p w14:paraId="10307476">
      <w:pPr>
        <w:tabs>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5、自主开展保安服务活动，但不得侵害甲方及他人的合法权益，不得利用提供保安服务的便利获取不当利益。</w:t>
      </w:r>
    </w:p>
    <w:p w14:paraId="45F14A23">
      <w:pPr>
        <w:tabs>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6、根据有关法律法规的规定和本合同的规定，向甲方收取保安服务费用，通过合法有效方式解决拖欠保安服务费的问题。</w:t>
      </w:r>
    </w:p>
    <w:p w14:paraId="00083D6E">
      <w:pPr>
        <w:tabs>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7、建立、保存保安服务账目，及时向甲方公告本管理区域内的重大安全事项。</w:t>
      </w:r>
    </w:p>
    <w:p w14:paraId="4D05C2D1">
      <w:pPr>
        <w:tabs>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8、合同终止时，向甲方移交全部保安服务用房、档案资料和注明应属甲方所有的其他资产和物资，并办理交接手续。</w:t>
      </w:r>
    </w:p>
    <w:p w14:paraId="34105ACD">
      <w:pPr>
        <w:tabs>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9、法规、政策规定由乙方承担的其他责任。</w:t>
      </w:r>
    </w:p>
    <w:p w14:paraId="74B624AF">
      <w:pPr>
        <w:tabs>
          <w:tab w:val="left" w:pos="840"/>
          <w:tab w:val="left" w:pos="1155"/>
        </w:tabs>
        <w:spacing w:line="360" w:lineRule="auto"/>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 保安服务费及付款方式</w:t>
      </w:r>
    </w:p>
    <w:p w14:paraId="516AD037">
      <w:pPr>
        <w:tabs>
          <w:tab w:val="left" w:pos="840"/>
          <w:tab w:val="left" w:pos="1155"/>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1、本合同项下保安服务费用：人民币（大写）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；人民币（小写）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元。</w:t>
      </w:r>
    </w:p>
    <w:p w14:paraId="1E523AD4">
      <w:pPr>
        <w:tabs>
          <w:tab w:val="left" w:pos="840"/>
          <w:tab w:val="left" w:pos="1155"/>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2、付款方式：服务费用根据考核结果每季度结算支付一次。</w:t>
      </w:r>
    </w:p>
    <w:p w14:paraId="7B4E47AF">
      <w:pPr>
        <w:pStyle w:val="27"/>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六、转包或转让</w:t>
      </w:r>
    </w:p>
    <w:p w14:paraId="1815CA06">
      <w:pPr>
        <w:pStyle w:val="2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未经甲方书面同意，乙方不得将本合同项下的权利义务转让给第三人，亦不得在本合同项下的权利上设置任何权利负担（包括但不限于质押、担保等）。</w:t>
      </w:r>
    </w:p>
    <w:p w14:paraId="303441A5">
      <w:pPr>
        <w:pStyle w:val="2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七、考核</w:t>
      </w:r>
    </w:p>
    <w:p w14:paraId="76DF963D">
      <w:pPr>
        <w:tabs>
          <w:tab w:val="left" w:pos="840"/>
          <w:tab w:val="left" w:pos="1155"/>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1、校园保安实行保安服务公司和学校双重考核（考核表详见附件）。</w:t>
      </w:r>
    </w:p>
    <w:p w14:paraId="5FD879E7">
      <w:pPr>
        <w:tabs>
          <w:tab w:val="left" w:pos="840"/>
          <w:tab w:val="left" w:pos="1155"/>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2、考核按月进行，每季度按照285分为基础分，低于285分每扣一分，扣除500元。在日常检</w:t>
      </w:r>
      <w:r>
        <w:rPr>
          <w:rFonts w:hint="eastAsia" w:ascii="宋体" w:hAnsi="宋体" w:eastAsia="宋体" w:cs="宋体"/>
          <w:bCs/>
          <w:color w:val="auto"/>
          <w:sz w:val="24"/>
          <w:szCs w:val="24"/>
          <w:highlight w:val="none"/>
          <w:lang w:eastAsia="zh-CN"/>
        </w:rPr>
        <w:t>查中</w:t>
      </w:r>
      <w:r>
        <w:rPr>
          <w:rFonts w:hint="eastAsia" w:ascii="宋体" w:hAnsi="宋体" w:eastAsia="宋体" w:cs="宋体"/>
          <w:bCs/>
          <w:color w:val="auto"/>
          <w:sz w:val="24"/>
          <w:szCs w:val="24"/>
          <w:highlight w:val="none"/>
        </w:rPr>
        <w:t>，如上级部门发现员工有不遵守规章制度行为，发现一次扣1000元，上不封顶。</w:t>
      </w:r>
    </w:p>
    <w:p w14:paraId="7958974B">
      <w:pPr>
        <w:tabs>
          <w:tab w:val="left" w:pos="840"/>
          <w:tab w:val="left" w:pos="1155"/>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3、考核结果作为每次项目款支付的依据，在无相反证据的前提下，乙方应无条件接受考核结果。</w:t>
      </w:r>
    </w:p>
    <w:p w14:paraId="1881AA88">
      <w:pPr>
        <w:pStyle w:val="22"/>
        <w:spacing w:line="360" w:lineRule="auto"/>
        <w:ind w:left="0" w:right="0" w:firstLine="482"/>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八、违约责任</w:t>
      </w:r>
    </w:p>
    <w:p w14:paraId="2BA8E579">
      <w:pPr>
        <w:tabs>
          <w:tab w:val="left" w:pos="840"/>
          <w:tab w:val="left" w:pos="1155"/>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1、乙方未按本合同约定履行，不能达到规定管理目标及质量保证的，应承担违约责任，并赔偿损失，甲方还有权根据考评扣款直至解除本合同。</w:t>
      </w:r>
    </w:p>
    <w:p w14:paraId="4C30C656">
      <w:pPr>
        <w:pStyle w:val="22"/>
        <w:spacing w:line="360" w:lineRule="auto"/>
        <w:ind w:left="0" w:right="0" w:firstLine="480"/>
        <w:rPr>
          <w:rFonts w:hint="eastAsia" w:ascii="宋体" w:hAnsi="宋体" w:eastAsia="宋体" w:cs="宋体"/>
          <w:b/>
          <w:bCs/>
          <w:color w:val="auto"/>
          <w:szCs w:val="24"/>
          <w:highlight w:val="none"/>
        </w:rPr>
      </w:pPr>
      <w:r>
        <w:rPr>
          <w:rFonts w:hint="eastAsia" w:ascii="宋体" w:hAnsi="宋体" w:eastAsia="宋体" w:cs="宋体"/>
          <w:bCs/>
          <w:color w:val="auto"/>
          <w:szCs w:val="24"/>
          <w:highlight w:val="none"/>
        </w:rPr>
        <w:t>2、因乙方严重违约导致甲方解除本合同的，乙方须支付违约金（一年期合同价的10%），并赔偿因违约给甲方造成的全部损失和费用（包括但不限于律师费、诉讼费、保全费、鉴定费、差旅费等），前述违约金甲方可直接从服务费用中给予扣</w:t>
      </w:r>
      <w:r>
        <w:rPr>
          <w:rFonts w:hint="eastAsia" w:ascii="宋体" w:hAnsi="宋体" w:eastAsia="宋体" w:cs="宋体"/>
          <w:color w:val="auto"/>
          <w:szCs w:val="24"/>
          <w:highlight w:val="none"/>
        </w:rPr>
        <w:t>除。</w:t>
      </w:r>
    </w:p>
    <w:p w14:paraId="02C8CC86">
      <w:pPr>
        <w:tabs>
          <w:tab w:val="left" w:pos="840"/>
          <w:tab w:val="left" w:pos="1155"/>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3、依据本合同，经公安机关确定是由于乙方保安人员进行保安服务工作时的过失或故意行为，造成甲方经济损失的，乙方负责承担赔偿责任。</w:t>
      </w:r>
    </w:p>
    <w:p w14:paraId="3BDC7D6C">
      <w:pPr>
        <w:tabs>
          <w:tab w:val="left" w:pos="840"/>
          <w:tab w:val="left" w:pos="1155"/>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因保安员玩忽职守等过错而造成人员伤害和财物损失的，保安公司应当承担全部责任，包括但不限于民事赔偿责任，情节严重构成犯罪的，依法追究刑事责任等。乙方在日常管理活动中有出现违法乱纪现象，有出现重大安全事故，有出现聘用人员发生的一切伤害事故，有与第三方发生任何经济与合同纠纷等，责任均由乙方自负，甲方不负任何连带责任。</w:t>
      </w:r>
    </w:p>
    <w:p w14:paraId="59B2CEC9">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在履约期间，乙方实际到岗人员情况与本项目需求不符的，或者人员临时离岗后续人员安排在三日内得不到解决的，经甲方核实，需要在当季度保安管理费中扣除2%，以此按周次进行递增式往上扣费（两周扣3%，三周扣4%），若超过一个</w:t>
      </w:r>
      <w:r>
        <w:rPr>
          <w:rFonts w:hint="eastAsia" w:ascii="宋体" w:hAnsi="宋体" w:eastAsia="宋体" w:cs="宋体"/>
          <w:bCs/>
          <w:color w:val="auto"/>
          <w:sz w:val="24"/>
          <w:szCs w:val="24"/>
          <w:highlight w:val="none"/>
          <w:lang w:eastAsia="zh-CN"/>
        </w:rPr>
        <w:t>月</w:t>
      </w:r>
      <w:r>
        <w:rPr>
          <w:rFonts w:hint="eastAsia" w:ascii="宋体" w:hAnsi="宋体" w:eastAsia="宋体" w:cs="宋体"/>
          <w:bCs/>
          <w:color w:val="auto"/>
          <w:sz w:val="24"/>
          <w:szCs w:val="24"/>
          <w:highlight w:val="none"/>
        </w:rPr>
        <w:t>人员落实不到位或者再次违反到岗人员要求的，甲方有权无条件提前终止合同。</w:t>
      </w:r>
    </w:p>
    <w:p w14:paraId="4F5461D0">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p>
    <w:p w14:paraId="64B1470A">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（1）甲方内部工作安排、计划调整等自身原因；</w:t>
      </w:r>
    </w:p>
    <w:p w14:paraId="08774141">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（2）中央、省、市、区级政策变动，以及规划、计划调整等外部原因；</w:t>
      </w:r>
    </w:p>
    <w:p w14:paraId="25EC3BC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（3）其他甲方原因。</w:t>
      </w:r>
    </w:p>
    <w:p w14:paraId="17B27CA1">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本合同对合同变更、中止或终止合同有其他特殊约定的，按该特殊约定执行。</w:t>
      </w:r>
    </w:p>
    <w:p w14:paraId="5C15559A">
      <w:pPr>
        <w:pStyle w:val="22"/>
        <w:spacing w:line="360" w:lineRule="auto"/>
        <w:ind w:right="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九、履约保证金</w:t>
      </w:r>
    </w:p>
    <w:p w14:paraId="084194C2">
      <w:pPr>
        <w:pStyle w:val="2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本项目不收取履约保证金。</w:t>
      </w:r>
    </w:p>
    <w:p w14:paraId="426976D6">
      <w:pPr>
        <w:pStyle w:val="27"/>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十、合同的变更及终止</w:t>
      </w:r>
    </w:p>
    <w:p w14:paraId="2F8CC191">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1、甲方一旦发现乙方有挂靠现象，或将项目转包、分包，甲方有权无条件终止合同。</w:t>
      </w:r>
    </w:p>
    <w:p w14:paraId="1BD5175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2、本合同一经签订，甲乙双方不得擅自变更、中止或终止合同。</w:t>
      </w:r>
    </w:p>
    <w:p w14:paraId="2929C470">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3、本合同终止时，乙方应移交保安服务管理权，协助甲方做好保安服务的交接和善后工作，移交或配合甲方移交工作用房和全部档案资料等。</w:t>
      </w:r>
    </w:p>
    <w:p w14:paraId="2E01BA46">
      <w:pPr>
        <w:pStyle w:val="2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3、本合同自双方签字或盖章后生效，合同一式六份，甲乙双方各执贰份，无锡市公共资源交易中心锡山分中心壹份，代理机构壹份。</w:t>
      </w:r>
    </w:p>
    <w:p w14:paraId="5CE27FEA">
      <w:pPr>
        <w:pStyle w:val="27"/>
        <w:numPr>
          <w:ilvl w:val="0"/>
          <w:numId w:val="5"/>
        </w:num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w:t>
      </w: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rPr>
        <w:t>、项目验收</w:t>
      </w:r>
    </w:p>
    <w:p w14:paraId="1012843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甲方依法组织履约验收工作。</w:t>
      </w:r>
    </w:p>
    <w:p w14:paraId="24C7903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4D72EB0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对于实际使用人和甲方分离的项目，甲方邀请实际使用人参与验收。</w:t>
      </w:r>
    </w:p>
    <w:p w14:paraId="19E3083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 如有必要，甲方邀请参加本项目的其他供应商或第三方专业机构及专家参与验收，相关意见将作为验收书的参考资料。</w:t>
      </w:r>
    </w:p>
    <w:p w14:paraId="748DBD6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1682E18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083E1345">
      <w:pPr>
        <w:pStyle w:val="27"/>
        <w:numPr>
          <w:ilvl w:val="0"/>
          <w:numId w:val="5"/>
        </w:num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十一、其他</w:t>
      </w:r>
    </w:p>
    <w:p w14:paraId="266F28C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1、在本合同执行过程中如遇和国家政策、地方性法规的有关规定相抵触的，按有关政策法规执行。</w:t>
      </w:r>
    </w:p>
    <w:p w14:paraId="1A5D0A2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2、本合同如有未尽事宜，双方可通过协商补充协议解决。</w:t>
      </w:r>
    </w:p>
    <w:p w14:paraId="03EC058A">
      <w:pPr>
        <w:pStyle w:val="22"/>
        <w:spacing w:line="360" w:lineRule="auto"/>
        <w:ind w:right="0"/>
        <w:rPr>
          <w:rFonts w:hint="eastAsia" w:ascii="宋体" w:hAnsi="宋体" w:eastAsia="宋体" w:cs="宋体"/>
          <w:b/>
          <w:bCs/>
          <w:color w:val="auto"/>
          <w:szCs w:val="24"/>
          <w:highlight w:val="none"/>
        </w:rPr>
      </w:pPr>
    </w:p>
    <w:p w14:paraId="02E52C4B">
      <w:pPr>
        <w:pStyle w:val="22"/>
        <w:spacing w:line="360" w:lineRule="auto"/>
        <w:ind w:right="0"/>
        <w:rPr>
          <w:rFonts w:hint="eastAsia" w:ascii="宋体" w:hAnsi="宋体" w:eastAsia="宋体" w:cs="宋体"/>
          <w:b/>
          <w:bCs/>
          <w:color w:val="auto"/>
          <w:szCs w:val="24"/>
          <w:highlight w:val="none"/>
        </w:rPr>
      </w:pPr>
    </w:p>
    <w:p w14:paraId="6772A843">
      <w:pPr>
        <w:pStyle w:val="22"/>
        <w:spacing w:line="360" w:lineRule="auto"/>
        <w:ind w:right="0"/>
        <w:rPr>
          <w:rFonts w:hint="eastAsia" w:ascii="宋体" w:hAnsi="宋体" w:eastAsia="宋体" w:cs="宋体"/>
          <w:b/>
          <w:bCs/>
          <w:color w:val="auto"/>
          <w:szCs w:val="24"/>
          <w:highlight w:val="none"/>
        </w:rPr>
      </w:pPr>
    </w:p>
    <w:p w14:paraId="552963AC">
      <w:pPr>
        <w:pStyle w:val="22"/>
        <w:spacing w:line="360" w:lineRule="auto"/>
        <w:ind w:right="0"/>
        <w:rPr>
          <w:rFonts w:hint="eastAsia" w:ascii="宋体" w:hAnsi="宋体" w:eastAsia="宋体" w:cs="宋体"/>
          <w:b/>
          <w:bCs/>
          <w:color w:val="auto"/>
          <w:szCs w:val="24"/>
          <w:highlight w:val="none"/>
        </w:rPr>
      </w:pPr>
    </w:p>
    <w:p w14:paraId="235A2CDA">
      <w:pPr>
        <w:pStyle w:val="22"/>
        <w:spacing w:line="360" w:lineRule="auto"/>
        <w:ind w:right="0"/>
        <w:rPr>
          <w:rFonts w:hint="eastAsia" w:ascii="宋体" w:hAnsi="宋体" w:eastAsia="宋体" w:cs="宋体"/>
          <w:b/>
          <w:bCs/>
          <w:color w:val="auto"/>
          <w:szCs w:val="24"/>
          <w:highlight w:val="none"/>
        </w:rPr>
      </w:pPr>
    </w:p>
    <w:p w14:paraId="384F3593">
      <w:pPr>
        <w:pStyle w:val="22"/>
        <w:spacing w:line="360" w:lineRule="auto"/>
        <w:ind w:right="0"/>
        <w:rPr>
          <w:rFonts w:hint="eastAsia" w:ascii="宋体" w:hAnsi="宋体" w:eastAsia="宋体" w:cs="宋体"/>
          <w:b/>
          <w:bCs/>
          <w:color w:val="auto"/>
          <w:szCs w:val="24"/>
          <w:highlight w:val="none"/>
        </w:rPr>
      </w:pPr>
    </w:p>
    <w:p w14:paraId="58AB910C">
      <w:pPr>
        <w:pStyle w:val="22"/>
        <w:spacing w:line="360" w:lineRule="auto"/>
        <w:ind w:right="0"/>
        <w:rPr>
          <w:rFonts w:hint="eastAsia" w:ascii="宋体" w:hAnsi="宋体" w:eastAsia="宋体" w:cs="宋体"/>
          <w:b/>
          <w:bCs/>
          <w:color w:val="auto"/>
          <w:szCs w:val="24"/>
          <w:highlight w:val="none"/>
        </w:rPr>
      </w:pPr>
    </w:p>
    <w:p w14:paraId="21F113F6">
      <w:pPr>
        <w:pStyle w:val="22"/>
        <w:spacing w:line="360" w:lineRule="auto"/>
        <w:ind w:right="0"/>
        <w:rPr>
          <w:rFonts w:hint="eastAsia" w:ascii="宋体" w:hAnsi="宋体" w:eastAsia="宋体" w:cs="宋体"/>
          <w:b/>
          <w:bCs/>
          <w:color w:val="auto"/>
          <w:szCs w:val="24"/>
          <w:highlight w:val="none"/>
        </w:rPr>
      </w:pPr>
    </w:p>
    <w:p w14:paraId="430ADCC6">
      <w:pPr>
        <w:pStyle w:val="22"/>
        <w:spacing w:line="360" w:lineRule="auto"/>
        <w:ind w:right="0"/>
        <w:rPr>
          <w:rFonts w:hint="eastAsia" w:ascii="宋体" w:hAnsi="宋体" w:eastAsia="宋体" w:cs="宋体"/>
          <w:b/>
          <w:bCs/>
          <w:color w:val="auto"/>
          <w:szCs w:val="24"/>
          <w:highlight w:val="none"/>
        </w:rPr>
      </w:pPr>
    </w:p>
    <w:p w14:paraId="339EE3F5">
      <w:pPr>
        <w:pStyle w:val="22"/>
        <w:spacing w:line="360" w:lineRule="auto"/>
        <w:ind w:right="0"/>
        <w:rPr>
          <w:rFonts w:hint="eastAsia" w:ascii="宋体" w:hAnsi="宋体" w:eastAsia="宋体" w:cs="宋体"/>
          <w:b/>
          <w:bCs/>
          <w:color w:val="auto"/>
          <w:szCs w:val="24"/>
          <w:highlight w:val="none"/>
        </w:rPr>
      </w:pPr>
    </w:p>
    <w:p w14:paraId="1E79218F">
      <w:pPr>
        <w:pStyle w:val="22"/>
        <w:spacing w:line="360" w:lineRule="auto"/>
        <w:ind w:right="0"/>
        <w:rPr>
          <w:rFonts w:hint="eastAsia" w:ascii="宋体" w:hAnsi="宋体" w:eastAsia="宋体" w:cs="宋体"/>
          <w:b/>
          <w:bCs/>
          <w:color w:val="auto"/>
          <w:szCs w:val="24"/>
          <w:highlight w:val="none"/>
        </w:rPr>
      </w:pPr>
    </w:p>
    <w:p w14:paraId="09CBCA2F">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附件1《保安服务考核办法》</w:t>
      </w:r>
    </w:p>
    <w:p w14:paraId="0FFFA123">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羊尖镇校园保安考核办法</w:t>
      </w:r>
    </w:p>
    <w:p w14:paraId="40309083">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val="en-US" w:eastAsia="zh-CN"/>
        </w:rPr>
      </w:pPr>
    </w:p>
    <w:p w14:paraId="57130AB7">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为进一步加强我镇校园保安队伍建设和管理工作，以保障师生人身安全、校园财产安全为目标，以调动保安工作积极性为抓手，规范保安岗位职责和考核标准，构建校园安保长效管理机制，整体提升学校安保水平，特制定以下考核办法。</w:t>
      </w:r>
    </w:p>
    <w:p w14:paraId="5BC70C56">
      <w:pPr>
        <w:keepNext w:val="0"/>
        <w:keepLines w:val="0"/>
        <w:pageBreakBefore w:val="0"/>
        <w:widowControl w:val="0"/>
        <w:numPr>
          <w:ilvl w:val="0"/>
          <w:numId w:val="6"/>
        </w:numP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总体要求</w:t>
      </w:r>
    </w:p>
    <w:p w14:paraId="4736F695">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根据国务院《保安服务管理条例》、《江苏省中小学幼儿园治安保卫工作规定（试行）》相关要求，结合区教育局 锡山公安分局《关于进一步加强校园保安队伍建设与管理工作的意见》（锡山教〔2014〕48号）及《锡山区学校保安工作应知应会》，各学校（幼儿园）要对保安严格把关、择优聘用，明确学校安全防护工作相关制度与职责。</w:t>
      </w:r>
    </w:p>
    <w:p w14:paraId="30D3A3D8">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（一）立岗制度</w:t>
      </w:r>
    </w:p>
    <w:p w14:paraId="098B9E71">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1．学生集中入校或离校时段，保安必须提前到校门口立岗执勤。</w:t>
      </w:r>
    </w:p>
    <w:p w14:paraId="1DB88959">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2．保安立岗时须统一着装，精神饱满，安保装备佩戴齐全。</w:t>
      </w:r>
    </w:p>
    <w:p w14:paraId="25192320">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3．保安立岗时需疏导车辆、人流，确保学生（幼儿）有序、安全入校或离校。</w:t>
      </w:r>
    </w:p>
    <w:p w14:paraId="71F8EA4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4．保安立岗时须密切注意是否有可疑人员，及时发现可能出现针对师生的各种侵害行为并果断处置，及时制止学校门前发生的寻衅滋事行为。必要时应向属地派出所或110报警。</w:t>
      </w:r>
    </w:p>
    <w:p w14:paraId="4F57416A">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（二）来访制度</w:t>
      </w:r>
    </w:p>
    <w:p w14:paraId="1B954E36">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1．外来车辆一律不得进入校内，确因工作需要进入校园的，保安必须与被访者核实，并要求其按指定路线、速度（不超过5公里/小时）行驶，车辆须停放在指定位置。</w:t>
      </w:r>
    </w:p>
    <w:p w14:paraId="1B95DC7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2．严禁外来人员随意进入校园，对确有正当理由需要进入校内的人员，应经过询问、验证、核查、登记，征得被访人同意后方可进入。</w:t>
      </w:r>
    </w:p>
    <w:p w14:paraId="30298B5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3．中途离校的学生（幼儿），需经班主任（或学生主管部门负责人）签字，家长登记后，方可准其离校。</w:t>
      </w:r>
    </w:p>
    <w:p w14:paraId="31B5D29D">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4．严格查验外来人员（车辆）随身（车）携带的物品，严禁将各种易燃易爆、剧毒、管制刀具等危险物品带入校园。</w:t>
      </w:r>
    </w:p>
    <w:p w14:paraId="105B0848">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（三）巡查制度</w:t>
      </w:r>
    </w:p>
    <w:p w14:paraId="57AC9D8E">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1．每日对校园探头、周界报警等设施逐一检查，每月第一个工作日联络所属派出所，对一键报警器实施测试、检查，做好记录。</w:t>
      </w:r>
    </w:p>
    <w:p w14:paraId="66D2135E">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2．每日分时段重点巡查教室、宿舍、财务室、仓库和各功能室等重要场所，落实防火、防盗、防爆炸、防破坏等治安防范措施。</w:t>
      </w:r>
    </w:p>
    <w:p w14:paraId="6ABAB8A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3．协助维护校园周边治安秩序，主动向学校领导和属地派出所反映校园内外治安情况，提出防范意见和建议，协助学校堵塞安全漏洞，健全防范制度，提高防范能力。</w:t>
      </w:r>
    </w:p>
    <w:p w14:paraId="2E30ACB5">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4．正确使用学校物防、技防器材等设施设备，妥善保管和维护安保器械，非紧急情况，不得动用钢叉、电警棍等安保器械。按照有关规定做好学校保卫室监控值守工作。</w:t>
      </w:r>
    </w:p>
    <w:p w14:paraId="44808A2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5．巡查中发现的问题以书面形式上报学校，留有记录并协助予以妥善处置。</w:t>
      </w:r>
    </w:p>
    <w:p w14:paraId="1E46E5C7">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（四）应急制度</w:t>
      </w:r>
    </w:p>
    <w:p w14:paraId="78745E48">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发现校内、外侵害事件、违法犯罪行为时要及时制止，对一时难以制止或发生治安案件及涉嫌刑事犯罪案件，应当立即报警，同时向师生发出警报，设法阻止侵害发生，并采取措施保护现场，积极配合相关部门侦查、处置。</w:t>
      </w:r>
    </w:p>
    <w:p w14:paraId="7F0C6C1B">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2．遇到突发事件时须立即启动应急预案。</w:t>
      </w:r>
    </w:p>
    <w:p w14:paraId="62D0E6D0">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（五）人员要求</w:t>
      </w:r>
    </w:p>
    <w:p w14:paraId="32954CF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参加保安培训单位组织的培训，并经无锡市公安机关统一考试，成绩合格，取得《保安员证》，并通过法律知识、学校安全管理、突发事件处置、异常人员识别、防袭击对抗训练等专门培训，获取《校园保安员培训证》，符合公安等外部监管部门的要求。</w:t>
      </w:r>
    </w:p>
    <w:p w14:paraId="2740E730">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2．男性，具有初中以上学历，初聘年龄在50周岁以下，工作年龄原则上不超过55周岁，并逐步将初聘年龄下降至45周岁以下。</w:t>
      </w:r>
    </w:p>
    <w:p w14:paraId="6998F760">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3．身体健康、无残疾，定期健康检查，并向学校提供健康证，品行良好、无劣迹行为。</w:t>
      </w:r>
    </w:p>
    <w:p w14:paraId="25ED3220">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4．拥护中国共产党的领导，服从安排，听从指挥，无违法犯罪记录、无被吊销“保安员证”记录；爱岗敬业，恪尽职守，文明执勤，礼貌待人，敢于同违法犯罪现象作斗争。</w:t>
      </w:r>
    </w:p>
    <w:p w14:paraId="0FD49BD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（六）管理要求</w:t>
      </w:r>
    </w:p>
    <w:p w14:paraId="41AC25FA">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1．学校应按照法律法规要求，与保安签订劳动合同,并缴纳“五险一金”；通过服务外包使用人员的，学校应督促外包公司与保安签订劳动合同。</w:t>
      </w:r>
    </w:p>
    <w:p w14:paraId="417124C1">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2．积极联系公安、服务外包单位，定期组织开展安全警示教育和熟练使用防暴“八大件”、一键报警、周界报警等设备器材的专业培训，一年不少于2次，切实提升学校保安的政治思想觉悟和应急处突能力。</w:t>
      </w:r>
    </w:p>
    <w:p w14:paraId="1428E23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3．校园保安实行每月考核（考核表可参考附件）。考核按月进行。</w:t>
      </w:r>
    </w:p>
    <w:p w14:paraId="36B8DC5E">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4．对履职情况差、学校反映意见较大的保安，镇（街道）和学校可向保安服务公司提出更换保安要求。</w:t>
      </w:r>
    </w:p>
    <w:p w14:paraId="263526E7">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6．对工作不重视、保障不到位，导致治安案件和安全事故的，造成师生重大人身伤害或社会负面影响的保安及所在的保安服务公司，由相关部门依法追究其责任。</w:t>
      </w:r>
    </w:p>
    <w:p w14:paraId="5D411951">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val="en-US" w:eastAsia="zh-CN"/>
        </w:rPr>
      </w:pPr>
    </w:p>
    <w:p w14:paraId="5EB860F0">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val="en-US" w:eastAsia="zh-CN"/>
        </w:rPr>
      </w:pPr>
    </w:p>
    <w:p w14:paraId="73518633">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val="en-US" w:eastAsia="zh-CN"/>
        </w:rPr>
      </w:pPr>
    </w:p>
    <w:p w14:paraId="720227C1">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val="en-US" w:eastAsia="zh-CN"/>
        </w:rPr>
      </w:pPr>
    </w:p>
    <w:p w14:paraId="480C48A1">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val="en-US" w:eastAsia="zh-CN"/>
        </w:rPr>
      </w:pPr>
    </w:p>
    <w:p w14:paraId="1854847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二、每月基本考核表</w:t>
      </w:r>
    </w:p>
    <w:p w14:paraId="2871B9EA">
      <w:pPr>
        <w:jc w:val="both"/>
        <w:rPr>
          <w:rFonts w:hint="eastAsia" w:ascii="宋体" w:hAnsi="宋体" w:eastAsia="宋体" w:cs="宋体"/>
          <w:color w:val="auto"/>
          <w:sz w:val="24"/>
          <w:szCs w:val="24"/>
          <w:highlight w:val="none"/>
        </w:rPr>
      </w:pPr>
    </w:p>
    <w:p w14:paraId="62A2A81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羊尖镇</w:t>
      </w:r>
      <w:r>
        <w:rPr>
          <w:rFonts w:hint="eastAsia" w:ascii="宋体" w:hAnsi="宋体" w:eastAsia="宋体" w:cs="宋体"/>
          <w:color w:val="auto"/>
          <w:sz w:val="24"/>
          <w:szCs w:val="24"/>
          <w:highlight w:val="none"/>
        </w:rPr>
        <w:t>学校保安工作每月考核表</w:t>
      </w:r>
    </w:p>
    <w:p w14:paraId="477DE61F">
      <w:pPr>
        <w:jc w:val="both"/>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val="en-US" w:eastAsia="zh-CN"/>
        </w:rPr>
        <w:t>考核</w:t>
      </w:r>
      <w:r>
        <w:rPr>
          <w:rFonts w:hint="eastAsia" w:ascii="宋体" w:hAnsi="宋体" w:eastAsia="宋体" w:cs="宋体"/>
          <w:bCs/>
          <w:color w:val="auto"/>
          <w:sz w:val="24"/>
          <w:szCs w:val="24"/>
          <w:highlight w:val="none"/>
        </w:rPr>
        <w:t>单位</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盖章</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u w:val="single"/>
        </w:rPr>
        <w:t xml:space="preserve">                      </w:t>
      </w:r>
    </w:p>
    <w:tbl>
      <w:tblPr>
        <w:tblStyle w:val="58"/>
        <w:tblW w:w="90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7" w:type="dxa"/>
          <w:left w:w="108" w:type="dxa"/>
          <w:bottom w:w="17" w:type="dxa"/>
          <w:right w:w="108" w:type="dxa"/>
        </w:tblCellMar>
      </w:tblPr>
      <w:tblGrid>
        <w:gridCol w:w="1470"/>
        <w:gridCol w:w="6176"/>
        <w:gridCol w:w="1366"/>
      </w:tblGrid>
      <w:tr w14:paraId="54D2F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08" w:type="dxa"/>
            <w:bottom w:w="17" w:type="dxa"/>
            <w:right w:w="108" w:type="dxa"/>
          </w:tblCellMar>
        </w:tblPrEx>
        <w:trPr>
          <w:jc w:val="center"/>
        </w:trPr>
        <w:tc>
          <w:tcPr>
            <w:tcW w:w="1470" w:type="dxa"/>
            <w:noWrap w:val="0"/>
            <w:vAlign w:val="center"/>
          </w:tcPr>
          <w:p w14:paraId="533A01BB">
            <w:pPr>
              <w:spacing w:line="320" w:lineRule="exact"/>
              <w:jc w:val="center"/>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项目</w:t>
            </w:r>
          </w:p>
        </w:tc>
        <w:tc>
          <w:tcPr>
            <w:tcW w:w="6176" w:type="dxa"/>
            <w:noWrap w:val="0"/>
            <w:vAlign w:val="center"/>
          </w:tcPr>
          <w:p w14:paraId="1F45F74B">
            <w:pPr>
              <w:spacing w:line="320" w:lineRule="exact"/>
              <w:jc w:val="center"/>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基本考核内容</w:t>
            </w:r>
          </w:p>
        </w:tc>
        <w:tc>
          <w:tcPr>
            <w:tcW w:w="1366" w:type="dxa"/>
            <w:noWrap w:val="0"/>
            <w:vAlign w:val="center"/>
          </w:tcPr>
          <w:p w14:paraId="4A5148DA">
            <w:pPr>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学校</w:t>
            </w:r>
          </w:p>
          <w:p w14:paraId="05EB33C2">
            <w:pPr>
              <w:spacing w:line="320" w:lineRule="exact"/>
              <w:jc w:val="center"/>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考核</w:t>
            </w:r>
          </w:p>
        </w:tc>
      </w:tr>
      <w:tr w14:paraId="6008A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08" w:type="dxa"/>
            <w:bottom w:w="17" w:type="dxa"/>
            <w:right w:w="108" w:type="dxa"/>
          </w:tblCellMar>
        </w:tblPrEx>
        <w:trPr>
          <w:jc w:val="center"/>
        </w:trPr>
        <w:tc>
          <w:tcPr>
            <w:tcW w:w="1470" w:type="dxa"/>
            <w:vMerge w:val="restart"/>
            <w:noWrap w:val="0"/>
            <w:vAlign w:val="center"/>
          </w:tcPr>
          <w:p w14:paraId="7436CF3B">
            <w:pPr>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立岗</w:t>
            </w:r>
          </w:p>
          <w:p w14:paraId="548F356E">
            <w:pPr>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制度</w:t>
            </w:r>
          </w:p>
          <w:p w14:paraId="789D805B">
            <w:pPr>
              <w:spacing w:line="320" w:lineRule="exact"/>
              <w:jc w:val="center"/>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lang w:val="en-US"/>
              </w:rPr>
              <w:t>10</w:t>
            </w:r>
            <w:r>
              <w:rPr>
                <w:rFonts w:hint="eastAsia" w:ascii="宋体" w:hAnsi="宋体" w:eastAsia="宋体" w:cs="宋体"/>
                <w:color w:val="auto"/>
                <w:sz w:val="24"/>
                <w:szCs w:val="24"/>
                <w:highlight w:val="none"/>
              </w:rPr>
              <w:t>分</w:t>
            </w:r>
          </w:p>
        </w:tc>
        <w:tc>
          <w:tcPr>
            <w:tcW w:w="6176" w:type="dxa"/>
            <w:noWrap w:val="0"/>
            <w:vAlign w:val="top"/>
          </w:tcPr>
          <w:p w14:paraId="2282CDFF">
            <w:pP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（1）学生集中入校或离校时段，保安必须提前到校门口立岗执勤。（</w:t>
            </w:r>
            <w:r>
              <w:rPr>
                <w:rFonts w:hint="eastAsia" w:ascii="宋体" w:hAnsi="宋体" w:eastAsia="宋体" w:cs="宋体"/>
                <w:color w:val="auto"/>
                <w:sz w:val="24"/>
                <w:szCs w:val="24"/>
                <w:highlight w:val="none"/>
                <w:lang w:val="en-US"/>
              </w:rPr>
              <w:t>3</w:t>
            </w:r>
            <w:r>
              <w:rPr>
                <w:rFonts w:hint="eastAsia" w:ascii="宋体" w:hAnsi="宋体" w:eastAsia="宋体" w:cs="宋体"/>
                <w:color w:val="auto"/>
                <w:sz w:val="24"/>
                <w:szCs w:val="24"/>
                <w:highlight w:val="none"/>
              </w:rPr>
              <w:t>分）</w:t>
            </w:r>
          </w:p>
        </w:tc>
        <w:tc>
          <w:tcPr>
            <w:tcW w:w="1366" w:type="dxa"/>
            <w:noWrap w:val="0"/>
            <w:vAlign w:val="top"/>
          </w:tcPr>
          <w:p w14:paraId="10EA29A7">
            <w:pPr>
              <w:spacing w:line="320" w:lineRule="exact"/>
              <w:rPr>
                <w:rFonts w:hint="eastAsia" w:ascii="宋体" w:hAnsi="宋体" w:eastAsia="宋体" w:cs="宋体"/>
                <w:bCs/>
                <w:color w:val="auto"/>
                <w:sz w:val="24"/>
                <w:szCs w:val="24"/>
                <w:highlight w:val="none"/>
                <w:u w:val="single"/>
              </w:rPr>
            </w:pPr>
          </w:p>
        </w:tc>
      </w:tr>
      <w:tr w14:paraId="6062B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08" w:type="dxa"/>
            <w:bottom w:w="17" w:type="dxa"/>
            <w:right w:w="108" w:type="dxa"/>
          </w:tblCellMar>
        </w:tblPrEx>
        <w:trPr>
          <w:jc w:val="center"/>
        </w:trPr>
        <w:tc>
          <w:tcPr>
            <w:tcW w:w="1470" w:type="dxa"/>
            <w:vMerge w:val="continue"/>
            <w:noWrap w:val="0"/>
            <w:vAlign w:val="top"/>
          </w:tcPr>
          <w:p w14:paraId="759C4563">
            <w:pPr>
              <w:spacing w:line="320" w:lineRule="exact"/>
              <w:jc w:val="center"/>
              <w:rPr>
                <w:rFonts w:hint="eastAsia" w:ascii="宋体" w:hAnsi="宋体" w:eastAsia="宋体" w:cs="宋体"/>
                <w:bCs/>
                <w:color w:val="auto"/>
                <w:sz w:val="24"/>
                <w:szCs w:val="24"/>
                <w:highlight w:val="none"/>
                <w:u w:val="single"/>
              </w:rPr>
            </w:pPr>
          </w:p>
        </w:tc>
        <w:tc>
          <w:tcPr>
            <w:tcW w:w="6176" w:type="dxa"/>
            <w:noWrap w:val="0"/>
            <w:vAlign w:val="top"/>
          </w:tcPr>
          <w:p w14:paraId="75E2BDC7">
            <w:pP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（2）保安立岗时须统一着装，精神饱满，安保装备佩戴齐全。（</w:t>
            </w:r>
            <w:r>
              <w:rPr>
                <w:rFonts w:hint="eastAsia" w:ascii="宋体" w:hAnsi="宋体" w:eastAsia="宋体" w:cs="宋体"/>
                <w:color w:val="auto"/>
                <w:sz w:val="24"/>
                <w:szCs w:val="24"/>
                <w:highlight w:val="none"/>
                <w:lang w:val="en-US"/>
              </w:rPr>
              <w:t>2</w:t>
            </w:r>
            <w:r>
              <w:rPr>
                <w:rFonts w:hint="eastAsia" w:ascii="宋体" w:hAnsi="宋体" w:eastAsia="宋体" w:cs="宋体"/>
                <w:color w:val="auto"/>
                <w:sz w:val="24"/>
                <w:szCs w:val="24"/>
                <w:highlight w:val="none"/>
              </w:rPr>
              <w:t>分）</w:t>
            </w:r>
          </w:p>
        </w:tc>
        <w:tc>
          <w:tcPr>
            <w:tcW w:w="1366" w:type="dxa"/>
            <w:noWrap w:val="0"/>
            <w:vAlign w:val="top"/>
          </w:tcPr>
          <w:p w14:paraId="4B34F0BC">
            <w:pPr>
              <w:spacing w:line="320" w:lineRule="exact"/>
              <w:rPr>
                <w:rFonts w:hint="eastAsia" w:ascii="宋体" w:hAnsi="宋体" w:eastAsia="宋体" w:cs="宋体"/>
                <w:bCs/>
                <w:color w:val="auto"/>
                <w:sz w:val="24"/>
                <w:szCs w:val="24"/>
                <w:highlight w:val="none"/>
                <w:u w:val="single"/>
              </w:rPr>
            </w:pPr>
          </w:p>
        </w:tc>
      </w:tr>
      <w:tr w14:paraId="3B26F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08" w:type="dxa"/>
            <w:bottom w:w="17" w:type="dxa"/>
            <w:right w:w="108" w:type="dxa"/>
          </w:tblCellMar>
        </w:tblPrEx>
        <w:trPr>
          <w:jc w:val="center"/>
        </w:trPr>
        <w:tc>
          <w:tcPr>
            <w:tcW w:w="1470" w:type="dxa"/>
            <w:vMerge w:val="continue"/>
            <w:noWrap w:val="0"/>
            <w:vAlign w:val="top"/>
          </w:tcPr>
          <w:p w14:paraId="7197DDC4">
            <w:pPr>
              <w:spacing w:line="320" w:lineRule="exact"/>
              <w:jc w:val="center"/>
              <w:rPr>
                <w:rFonts w:hint="eastAsia" w:ascii="宋体" w:hAnsi="宋体" w:eastAsia="宋体" w:cs="宋体"/>
                <w:bCs/>
                <w:color w:val="auto"/>
                <w:sz w:val="24"/>
                <w:szCs w:val="24"/>
                <w:highlight w:val="none"/>
                <w:u w:val="single"/>
              </w:rPr>
            </w:pPr>
          </w:p>
        </w:tc>
        <w:tc>
          <w:tcPr>
            <w:tcW w:w="6176" w:type="dxa"/>
            <w:noWrap w:val="0"/>
            <w:vAlign w:val="top"/>
          </w:tcPr>
          <w:p w14:paraId="5ADFA373">
            <w:pP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（3）保安立岗时</w:t>
            </w:r>
            <w:r>
              <w:rPr>
                <w:rFonts w:hint="eastAsia" w:ascii="宋体" w:hAnsi="宋体" w:eastAsia="宋体" w:cs="宋体"/>
                <w:color w:val="auto"/>
                <w:sz w:val="24"/>
                <w:szCs w:val="24"/>
                <w:highlight w:val="none"/>
                <w:lang w:eastAsia="zh-CN"/>
              </w:rPr>
              <w:t>需</w:t>
            </w:r>
            <w:r>
              <w:rPr>
                <w:rFonts w:hint="eastAsia" w:ascii="宋体" w:hAnsi="宋体" w:eastAsia="宋体" w:cs="宋体"/>
                <w:color w:val="auto"/>
                <w:sz w:val="24"/>
                <w:szCs w:val="24"/>
                <w:highlight w:val="none"/>
              </w:rPr>
              <w:t>疏导车辆、人流，确保学生（幼儿）有序、安全入校或离校。（</w:t>
            </w:r>
            <w:r>
              <w:rPr>
                <w:rFonts w:hint="eastAsia" w:ascii="宋体" w:hAnsi="宋体" w:eastAsia="宋体" w:cs="宋体"/>
                <w:color w:val="auto"/>
                <w:sz w:val="24"/>
                <w:szCs w:val="24"/>
                <w:highlight w:val="none"/>
                <w:lang w:val="en-US"/>
              </w:rPr>
              <w:t>2</w:t>
            </w:r>
            <w:r>
              <w:rPr>
                <w:rFonts w:hint="eastAsia" w:ascii="宋体" w:hAnsi="宋体" w:eastAsia="宋体" w:cs="宋体"/>
                <w:color w:val="auto"/>
                <w:sz w:val="24"/>
                <w:szCs w:val="24"/>
                <w:highlight w:val="none"/>
              </w:rPr>
              <w:t>分）</w:t>
            </w:r>
          </w:p>
        </w:tc>
        <w:tc>
          <w:tcPr>
            <w:tcW w:w="1366" w:type="dxa"/>
            <w:noWrap w:val="0"/>
            <w:vAlign w:val="top"/>
          </w:tcPr>
          <w:p w14:paraId="1E4028BF">
            <w:pPr>
              <w:spacing w:line="320" w:lineRule="exact"/>
              <w:rPr>
                <w:rFonts w:hint="eastAsia" w:ascii="宋体" w:hAnsi="宋体" w:eastAsia="宋体" w:cs="宋体"/>
                <w:bCs/>
                <w:color w:val="auto"/>
                <w:sz w:val="24"/>
                <w:szCs w:val="24"/>
                <w:highlight w:val="none"/>
                <w:u w:val="single"/>
              </w:rPr>
            </w:pPr>
          </w:p>
        </w:tc>
      </w:tr>
      <w:tr w14:paraId="0422B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08" w:type="dxa"/>
            <w:bottom w:w="17" w:type="dxa"/>
            <w:right w:w="108" w:type="dxa"/>
          </w:tblCellMar>
        </w:tblPrEx>
        <w:trPr>
          <w:jc w:val="center"/>
        </w:trPr>
        <w:tc>
          <w:tcPr>
            <w:tcW w:w="1470" w:type="dxa"/>
            <w:vMerge w:val="continue"/>
            <w:noWrap w:val="0"/>
            <w:vAlign w:val="top"/>
          </w:tcPr>
          <w:p w14:paraId="5A4B180C">
            <w:pPr>
              <w:spacing w:line="320" w:lineRule="exact"/>
              <w:jc w:val="center"/>
              <w:rPr>
                <w:rFonts w:hint="eastAsia" w:ascii="宋体" w:hAnsi="宋体" w:eastAsia="宋体" w:cs="宋体"/>
                <w:bCs/>
                <w:color w:val="auto"/>
                <w:sz w:val="24"/>
                <w:szCs w:val="24"/>
                <w:highlight w:val="none"/>
                <w:u w:val="single"/>
              </w:rPr>
            </w:pPr>
          </w:p>
        </w:tc>
        <w:tc>
          <w:tcPr>
            <w:tcW w:w="6176" w:type="dxa"/>
            <w:noWrap w:val="0"/>
            <w:vAlign w:val="top"/>
          </w:tcPr>
          <w:p w14:paraId="3EEC59A5">
            <w:pP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（4）保安立岗时须密切注意是否有可疑人员，及时发现可能出现针对师生的各种侵害行为，果断处置。（</w:t>
            </w:r>
            <w:r>
              <w:rPr>
                <w:rFonts w:hint="eastAsia" w:ascii="宋体" w:hAnsi="宋体" w:eastAsia="宋体" w:cs="宋体"/>
                <w:color w:val="auto"/>
                <w:sz w:val="24"/>
                <w:szCs w:val="24"/>
                <w:highlight w:val="none"/>
                <w:lang w:val="en-US"/>
              </w:rPr>
              <w:t>3</w:t>
            </w:r>
            <w:r>
              <w:rPr>
                <w:rFonts w:hint="eastAsia" w:ascii="宋体" w:hAnsi="宋体" w:eastAsia="宋体" w:cs="宋体"/>
                <w:color w:val="auto"/>
                <w:sz w:val="24"/>
                <w:szCs w:val="24"/>
                <w:highlight w:val="none"/>
              </w:rPr>
              <w:t>分）</w:t>
            </w:r>
          </w:p>
        </w:tc>
        <w:tc>
          <w:tcPr>
            <w:tcW w:w="1366" w:type="dxa"/>
            <w:noWrap w:val="0"/>
            <w:vAlign w:val="top"/>
          </w:tcPr>
          <w:p w14:paraId="54810CEF">
            <w:pPr>
              <w:spacing w:line="320" w:lineRule="exact"/>
              <w:rPr>
                <w:rFonts w:hint="eastAsia" w:ascii="宋体" w:hAnsi="宋体" w:eastAsia="宋体" w:cs="宋体"/>
                <w:bCs/>
                <w:color w:val="auto"/>
                <w:sz w:val="24"/>
                <w:szCs w:val="24"/>
                <w:highlight w:val="none"/>
                <w:u w:val="single"/>
              </w:rPr>
            </w:pPr>
          </w:p>
        </w:tc>
      </w:tr>
      <w:tr w14:paraId="10F0B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08" w:type="dxa"/>
            <w:bottom w:w="17" w:type="dxa"/>
            <w:right w:w="108" w:type="dxa"/>
          </w:tblCellMar>
        </w:tblPrEx>
        <w:trPr>
          <w:jc w:val="center"/>
        </w:trPr>
        <w:tc>
          <w:tcPr>
            <w:tcW w:w="1470" w:type="dxa"/>
            <w:vMerge w:val="restart"/>
            <w:noWrap w:val="0"/>
            <w:vAlign w:val="center"/>
          </w:tcPr>
          <w:p w14:paraId="2898B214">
            <w:pPr>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来访</w:t>
            </w:r>
          </w:p>
          <w:p w14:paraId="3FD448EF">
            <w:pPr>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制度</w:t>
            </w:r>
          </w:p>
          <w:p w14:paraId="122DE412">
            <w:pPr>
              <w:spacing w:line="320" w:lineRule="exact"/>
              <w:jc w:val="center"/>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lang w:val="en-US"/>
              </w:rPr>
              <w:t>10</w:t>
            </w:r>
            <w:r>
              <w:rPr>
                <w:rFonts w:hint="eastAsia" w:ascii="宋体" w:hAnsi="宋体" w:eastAsia="宋体" w:cs="宋体"/>
                <w:color w:val="auto"/>
                <w:sz w:val="24"/>
                <w:szCs w:val="24"/>
                <w:highlight w:val="none"/>
              </w:rPr>
              <w:t>分</w:t>
            </w:r>
          </w:p>
        </w:tc>
        <w:tc>
          <w:tcPr>
            <w:tcW w:w="6176" w:type="dxa"/>
            <w:noWrap w:val="0"/>
            <w:vAlign w:val="top"/>
          </w:tcPr>
          <w:p w14:paraId="7092683E">
            <w:pP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5</w:t>
            </w:r>
            <w:r>
              <w:rPr>
                <w:rFonts w:hint="eastAsia" w:ascii="宋体" w:hAnsi="宋体" w:eastAsia="宋体" w:cs="宋体"/>
                <w:color w:val="auto"/>
                <w:sz w:val="24"/>
                <w:szCs w:val="24"/>
                <w:highlight w:val="none"/>
              </w:rPr>
              <w:t>）外来车辆一律不得进入校园内，确因工作需要进入校园的，保安必须与被访者核实，经主管领导同意，并要求其按指定路线、速度（不超过5公里/小时）行驶，车辆须停放在指定位置。（</w:t>
            </w:r>
            <w:r>
              <w:rPr>
                <w:rFonts w:hint="eastAsia" w:ascii="宋体" w:hAnsi="宋体" w:eastAsia="宋体" w:cs="宋体"/>
                <w:color w:val="auto"/>
                <w:sz w:val="24"/>
                <w:szCs w:val="24"/>
                <w:highlight w:val="none"/>
                <w:lang w:val="en-US"/>
              </w:rPr>
              <w:t>2</w:t>
            </w:r>
            <w:r>
              <w:rPr>
                <w:rFonts w:hint="eastAsia" w:ascii="宋体" w:hAnsi="宋体" w:eastAsia="宋体" w:cs="宋体"/>
                <w:color w:val="auto"/>
                <w:sz w:val="24"/>
                <w:szCs w:val="24"/>
                <w:highlight w:val="none"/>
              </w:rPr>
              <w:t>分）</w:t>
            </w:r>
          </w:p>
        </w:tc>
        <w:tc>
          <w:tcPr>
            <w:tcW w:w="1366" w:type="dxa"/>
            <w:noWrap w:val="0"/>
            <w:vAlign w:val="top"/>
          </w:tcPr>
          <w:p w14:paraId="617C53E4">
            <w:pPr>
              <w:spacing w:line="320" w:lineRule="exact"/>
              <w:rPr>
                <w:rFonts w:hint="eastAsia" w:ascii="宋体" w:hAnsi="宋体" w:eastAsia="宋体" w:cs="宋体"/>
                <w:bCs/>
                <w:color w:val="auto"/>
                <w:sz w:val="24"/>
                <w:szCs w:val="24"/>
                <w:highlight w:val="none"/>
                <w:u w:val="single"/>
              </w:rPr>
            </w:pPr>
          </w:p>
        </w:tc>
      </w:tr>
      <w:tr w14:paraId="3C4BB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08" w:type="dxa"/>
            <w:bottom w:w="17" w:type="dxa"/>
            <w:right w:w="108" w:type="dxa"/>
          </w:tblCellMar>
        </w:tblPrEx>
        <w:trPr>
          <w:jc w:val="center"/>
        </w:trPr>
        <w:tc>
          <w:tcPr>
            <w:tcW w:w="1470" w:type="dxa"/>
            <w:vMerge w:val="continue"/>
            <w:noWrap w:val="0"/>
            <w:vAlign w:val="top"/>
          </w:tcPr>
          <w:p w14:paraId="4A8D3D00">
            <w:pPr>
              <w:spacing w:line="320" w:lineRule="exact"/>
              <w:jc w:val="center"/>
              <w:rPr>
                <w:rFonts w:hint="eastAsia" w:ascii="宋体" w:hAnsi="宋体" w:eastAsia="宋体" w:cs="宋体"/>
                <w:bCs/>
                <w:color w:val="auto"/>
                <w:sz w:val="24"/>
                <w:szCs w:val="24"/>
                <w:highlight w:val="none"/>
                <w:u w:val="single"/>
              </w:rPr>
            </w:pPr>
          </w:p>
        </w:tc>
        <w:tc>
          <w:tcPr>
            <w:tcW w:w="6176" w:type="dxa"/>
            <w:noWrap w:val="0"/>
            <w:vAlign w:val="top"/>
          </w:tcPr>
          <w:p w14:paraId="3C715F8A">
            <w:pP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6</w:t>
            </w:r>
            <w:r>
              <w:rPr>
                <w:rFonts w:hint="eastAsia" w:ascii="宋体" w:hAnsi="宋体" w:eastAsia="宋体" w:cs="宋体"/>
                <w:color w:val="auto"/>
                <w:sz w:val="24"/>
                <w:szCs w:val="24"/>
                <w:highlight w:val="none"/>
              </w:rPr>
              <w:t>）严禁外来人员随意进入校园，对确有正当理由需要进入校内的人员，应经过询问、验证、核查、登记，征得被访人同意后方可进入。（</w:t>
            </w:r>
            <w:r>
              <w:rPr>
                <w:rFonts w:hint="eastAsia" w:ascii="宋体" w:hAnsi="宋体" w:eastAsia="宋体" w:cs="宋体"/>
                <w:color w:val="auto"/>
                <w:sz w:val="24"/>
                <w:szCs w:val="24"/>
                <w:highlight w:val="none"/>
                <w:lang w:val="en-US"/>
              </w:rPr>
              <w:t>3</w:t>
            </w:r>
            <w:r>
              <w:rPr>
                <w:rFonts w:hint="eastAsia" w:ascii="宋体" w:hAnsi="宋体" w:eastAsia="宋体" w:cs="宋体"/>
                <w:color w:val="auto"/>
                <w:sz w:val="24"/>
                <w:szCs w:val="24"/>
                <w:highlight w:val="none"/>
              </w:rPr>
              <w:t>分）</w:t>
            </w:r>
          </w:p>
        </w:tc>
        <w:tc>
          <w:tcPr>
            <w:tcW w:w="1366" w:type="dxa"/>
            <w:noWrap w:val="0"/>
            <w:vAlign w:val="top"/>
          </w:tcPr>
          <w:p w14:paraId="7E563229">
            <w:pPr>
              <w:spacing w:line="320" w:lineRule="exact"/>
              <w:rPr>
                <w:rFonts w:hint="eastAsia" w:ascii="宋体" w:hAnsi="宋体" w:eastAsia="宋体" w:cs="宋体"/>
                <w:bCs/>
                <w:color w:val="auto"/>
                <w:sz w:val="24"/>
                <w:szCs w:val="24"/>
                <w:highlight w:val="none"/>
                <w:u w:val="single"/>
              </w:rPr>
            </w:pPr>
          </w:p>
        </w:tc>
      </w:tr>
      <w:tr w14:paraId="18971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08" w:type="dxa"/>
            <w:bottom w:w="17" w:type="dxa"/>
            <w:right w:w="108" w:type="dxa"/>
          </w:tblCellMar>
        </w:tblPrEx>
        <w:trPr>
          <w:trHeight w:val="90" w:hRule="atLeast"/>
          <w:jc w:val="center"/>
        </w:trPr>
        <w:tc>
          <w:tcPr>
            <w:tcW w:w="1470" w:type="dxa"/>
            <w:vMerge w:val="continue"/>
            <w:noWrap w:val="0"/>
            <w:vAlign w:val="top"/>
          </w:tcPr>
          <w:p w14:paraId="7CBC1F32">
            <w:pPr>
              <w:spacing w:line="320" w:lineRule="exact"/>
              <w:jc w:val="center"/>
              <w:rPr>
                <w:rFonts w:hint="eastAsia" w:ascii="宋体" w:hAnsi="宋体" w:eastAsia="宋体" w:cs="宋体"/>
                <w:bCs/>
                <w:color w:val="auto"/>
                <w:sz w:val="24"/>
                <w:szCs w:val="24"/>
                <w:highlight w:val="none"/>
                <w:u w:val="single"/>
              </w:rPr>
            </w:pPr>
          </w:p>
        </w:tc>
        <w:tc>
          <w:tcPr>
            <w:tcW w:w="6176" w:type="dxa"/>
            <w:noWrap w:val="0"/>
            <w:vAlign w:val="top"/>
          </w:tcPr>
          <w:p w14:paraId="0E20EEE5">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7</w:t>
            </w:r>
            <w:r>
              <w:rPr>
                <w:rFonts w:hint="eastAsia" w:ascii="宋体" w:hAnsi="宋体" w:eastAsia="宋体" w:cs="宋体"/>
                <w:color w:val="auto"/>
                <w:sz w:val="24"/>
                <w:szCs w:val="24"/>
                <w:highlight w:val="none"/>
              </w:rPr>
              <w:t>）中途离校的学生（幼儿），需经班主任（相关负责人）签字，家长登记后，方可准其离校。（</w:t>
            </w:r>
            <w:r>
              <w:rPr>
                <w:rFonts w:hint="eastAsia" w:ascii="宋体" w:hAnsi="宋体" w:eastAsia="宋体" w:cs="宋体"/>
                <w:color w:val="auto"/>
                <w:sz w:val="24"/>
                <w:szCs w:val="24"/>
                <w:highlight w:val="none"/>
                <w:lang w:val="en-US"/>
              </w:rPr>
              <w:t>2</w:t>
            </w:r>
            <w:r>
              <w:rPr>
                <w:rFonts w:hint="eastAsia" w:ascii="宋体" w:hAnsi="宋体" w:eastAsia="宋体" w:cs="宋体"/>
                <w:color w:val="auto"/>
                <w:sz w:val="24"/>
                <w:szCs w:val="24"/>
                <w:highlight w:val="none"/>
              </w:rPr>
              <w:t>分）</w:t>
            </w:r>
          </w:p>
        </w:tc>
        <w:tc>
          <w:tcPr>
            <w:tcW w:w="1366" w:type="dxa"/>
            <w:noWrap w:val="0"/>
            <w:vAlign w:val="top"/>
          </w:tcPr>
          <w:p w14:paraId="74E400CF">
            <w:pPr>
              <w:spacing w:line="320" w:lineRule="exact"/>
              <w:rPr>
                <w:rFonts w:hint="eastAsia" w:ascii="宋体" w:hAnsi="宋体" w:eastAsia="宋体" w:cs="宋体"/>
                <w:bCs/>
                <w:color w:val="auto"/>
                <w:sz w:val="24"/>
                <w:szCs w:val="24"/>
                <w:highlight w:val="none"/>
                <w:u w:val="single"/>
              </w:rPr>
            </w:pPr>
          </w:p>
        </w:tc>
      </w:tr>
      <w:tr w14:paraId="2C135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08" w:type="dxa"/>
            <w:bottom w:w="17" w:type="dxa"/>
            <w:right w:w="108" w:type="dxa"/>
          </w:tblCellMar>
        </w:tblPrEx>
        <w:trPr>
          <w:jc w:val="center"/>
        </w:trPr>
        <w:tc>
          <w:tcPr>
            <w:tcW w:w="1470" w:type="dxa"/>
            <w:vMerge w:val="continue"/>
            <w:noWrap w:val="0"/>
            <w:vAlign w:val="top"/>
          </w:tcPr>
          <w:p w14:paraId="6273293A">
            <w:pPr>
              <w:spacing w:line="320" w:lineRule="exact"/>
              <w:jc w:val="center"/>
              <w:rPr>
                <w:rFonts w:hint="eastAsia" w:ascii="宋体" w:hAnsi="宋体" w:eastAsia="宋体" w:cs="宋体"/>
                <w:bCs/>
                <w:color w:val="auto"/>
                <w:sz w:val="24"/>
                <w:szCs w:val="24"/>
                <w:highlight w:val="none"/>
                <w:u w:val="single"/>
              </w:rPr>
            </w:pPr>
          </w:p>
        </w:tc>
        <w:tc>
          <w:tcPr>
            <w:tcW w:w="6176" w:type="dxa"/>
            <w:noWrap w:val="0"/>
            <w:vAlign w:val="top"/>
          </w:tcPr>
          <w:p w14:paraId="79293202">
            <w:pPr>
              <w:spacing w:line="320" w:lineRule="exact"/>
              <w:rPr>
                <w:rFonts w:hint="eastAsia" w:ascii="宋体" w:hAnsi="宋体" w:eastAsia="宋体" w:cs="宋体"/>
                <w:bCs/>
                <w:color w:val="auto"/>
                <w:sz w:val="24"/>
                <w:szCs w:val="24"/>
                <w:highlight w:val="none"/>
                <w:u w:val="singl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）严格查验外来人员（车辆）随身（车）携带的物品，严禁将各种易燃易爆、剧毒、管制刀具等危险物品带入校园。（</w:t>
            </w:r>
            <w:r>
              <w:rPr>
                <w:rFonts w:hint="eastAsia" w:ascii="宋体" w:hAnsi="宋体" w:eastAsia="宋体" w:cs="宋体"/>
                <w:color w:val="auto"/>
                <w:sz w:val="24"/>
                <w:szCs w:val="24"/>
                <w:highlight w:val="none"/>
                <w:lang w:val="en-US"/>
              </w:rPr>
              <w:t>3</w:t>
            </w:r>
            <w:r>
              <w:rPr>
                <w:rFonts w:hint="eastAsia" w:ascii="宋体" w:hAnsi="宋体" w:eastAsia="宋体" w:cs="宋体"/>
                <w:color w:val="auto"/>
                <w:sz w:val="24"/>
                <w:szCs w:val="24"/>
                <w:highlight w:val="none"/>
              </w:rPr>
              <w:t>分）</w:t>
            </w:r>
          </w:p>
        </w:tc>
        <w:tc>
          <w:tcPr>
            <w:tcW w:w="1366" w:type="dxa"/>
            <w:noWrap w:val="0"/>
            <w:vAlign w:val="top"/>
          </w:tcPr>
          <w:p w14:paraId="257253DD">
            <w:pPr>
              <w:spacing w:line="320" w:lineRule="exact"/>
              <w:rPr>
                <w:rFonts w:hint="eastAsia" w:ascii="宋体" w:hAnsi="宋体" w:eastAsia="宋体" w:cs="宋体"/>
                <w:bCs/>
                <w:color w:val="auto"/>
                <w:sz w:val="24"/>
                <w:szCs w:val="24"/>
                <w:highlight w:val="none"/>
                <w:u w:val="single"/>
              </w:rPr>
            </w:pPr>
          </w:p>
        </w:tc>
      </w:tr>
      <w:tr w14:paraId="75F18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08" w:type="dxa"/>
            <w:bottom w:w="17" w:type="dxa"/>
            <w:right w:w="108" w:type="dxa"/>
          </w:tblCellMar>
        </w:tblPrEx>
        <w:trPr>
          <w:jc w:val="center"/>
        </w:trPr>
        <w:tc>
          <w:tcPr>
            <w:tcW w:w="1470" w:type="dxa"/>
            <w:vMerge w:val="restart"/>
            <w:noWrap w:val="0"/>
            <w:vAlign w:val="center"/>
          </w:tcPr>
          <w:p w14:paraId="0B74EB05">
            <w:pPr>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巡查</w:t>
            </w:r>
          </w:p>
          <w:p w14:paraId="1AA5B91A">
            <w:pPr>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制度</w:t>
            </w:r>
          </w:p>
          <w:p w14:paraId="7F2595D4">
            <w:pPr>
              <w:spacing w:line="320" w:lineRule="exact"/>
              <w:jc w:val="center"/>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20分</w:t>
            </w:r>
          </w:p>
        </w:tc>
        <w:tc>
          <w:tcPr>
            <w:tcW w:w="6176" w:type="dxa"/>
            <w:noWrap w:val="0"/>
            <w:vAlign w:val="top"/>
          </w:tcPr>
          <w:p w14:paraId="53D45FED">
            <w:pP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）每日对校园探头、周界报警等设施逐一检查，每月第一个工作日联络所属派出所，对一键报警器实施测试、检查，做好记录。（5分）</w:t>
            </w:r>
          </w:p>
        </w:tc>
        <w:tc>
          <w:tcPr>
            <w:tcW w:w="1366" w:type="dxa"/>
            <w:noWrap w:val="0"/>
            <w:vAlign w:val="top"/>
          </w:tcPr>
          <w:p w14:paraId="083AA963">
            <w:pPr>
              <w:spacing w:line="320" w:lineRule="exact"/>
              <w:rPr>
                <w:rFonts w:hint="eastAsia" w:ascii="宋体" w:hAnsi="宋体" w:eastAsia="宋体" w:cs="宋体"/>
                <w:bCs/>
                <w:color w:val="auto"/>
                <w:sz w:val="24"/>
                <w:szCs w:val="24"/>
                <w:highlight w:val="none"/>
                <w:u w:val="single"/>
              </w:rPr>
            </w:pPr>
          </w:p>
        </w:tc>
      </w:tr>
      <w:tr w14:paraId="79F45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08" w:type="dxa"/>
            <w:bottom w:w="17" w:type="dxa"/>
            <w:right w:w="108" w:type="dxa"/>
          </w:tblCellMar>
        </w:tblPrEx>
        <w:trPr>
          <w:jc w:val="center"/>
        </w:trPr>
        <w:tc>
          <w:tcPr>
            <w:tcW w:w="1470" w:type="dxa"/>
            <w:vMerge w:val="continue"/>
            <w:noWrap w:val="0"/>
            <w:vAlign w:val="top"/>
          </w:tcPr>
          <w:p w14:paraId="4426D4CC">
            <w:pPr>
              <w:spacing w:line="320" w:lineRule="exact"/>
              <w:jc w:val="center"/>
              <w:rPr>
                <w:rFonts w:hint="eastAsia" w:ascii="宋体" w:hAnsi="宋体" w:eastAsia="宋体" w:cs="宋体"/>
                <w:bCs/>
                <w:color w:val="auto"/>
                <w:sz w:val="24"/>
                <w:szCs w:val="24"/>
                <w:highlight w:val="none"/>
                <w:u w:val="single"/>
              </w:rPr>
            </w:pPr>
          </w:p>
        </w:tc>
        <w:tc>
          <w:tcPr>
            <w:tcW w:w="6176" w:type="dxa"/>
            <w:noWrap w:val="0"/>
            <w:vAlign w:val="top"/>
          </w:tcPr>
          <w:p w14:paraId="18BA43A3">
            <w:pP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）每日分时段重点巡查教室、宿舍、财务室、仓库和各功能室等重要场所，落实防火、防盗、防爆炸、</w:t>
            </w:r>
            <w:r>
              <w:rPr>
                <w:rFonts w:hint="eastAsia" w:ascii="宋体" w:hAnsi="宋体" w:eastAsia="宋体" w:cs="宋体"/>
                <w:color w:val="auto"/>
                <w:sz w:val="24"/>
                <w:szCs w:val="24"/>
                <w:highlight w:val="none"/>
                <w:lang w:val="en-US" w:eastAsia="zh-CN"/>
              </w:rPr>
              <w:t>防</w:t>
            </w:r>
            <w:r>
              <w:rPr>
                <w:rFonts w:hint="eastAsia" w:ascii="宋体" w:hAnsi="宋体" w:eastAsia="宋体" w:cs="宋体"/>
                <w:color w:val="auto"/>
                <w:sz w:val="24"/>
                <w:szCs w:val="24"/>
                <w:highlight w:val="none"/>
              </w:rPr>
              <w:t>破坏等治安防范措施。（5分）</w:t>
            </w:r>
          </w:p>
        </w:tc>
        <w:tc>
          <w:tcPr>
            <w:tcW w:w="1366" w:type="dxa"/>
            <w:noWrap w:val="0"/>
            <w:vAlign w:val="top"/>
          </w:tcPr>
          <w:p w14:paraId="22C5BC23">
            <w:pPr>
              <w:spacing w:line="320" w:lineRule="exact"/>
              <w:rPr>
                <w:rFonts w:hint="eastAsia" w:ascii="宋体" w:hAnsi="宋体" w:eastAsia="宋体" w:cs="宋体"/>
                <w:bCs/>
                <w:color w:val="auto"/>
                <w:sz w:val="24"/>
                <w:szCs w:val="24"/>
                <w:highlight w:val="none"/>
                <w:u w:val="single"/>
              </w:rPr>
            </w:pPr>
          </w:p>
        </w:tc>
      </w:tr>
      <w:tr w14:paraId="0599F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08" w:type="dxa"/>
            <w:bottom w:w="17" w:type="dxa"/>
            <w:right w:w="108" w:type="dxa"/>
          </w:tblCellMar>
        </w:tblPrEx>
        <w:trPr>
          <w:jc w:val="center"/>
        </w:trPr>
        <w:tc>
          <w:tcPr>
            <w:tcW w:w="1470" w:type="dxa"/>
            <w:vMerge w:val="continue"/>
            <w:noWrap w:val="0"/>
            <w:vAlign w:val="top"/>
          </w:tcPr>
          <w:p w14:paraId="4EDE45E8">
            <w:pPr>
              <w:spacing w:line="320" w:lineRule="exact"/>
              <w:jc w:val="center"/>
              <w:rPr>
                <w:rFonts w:hint="eastAsia" w:ascii="宋体" w:hAnsi="宋体" w:eastAsia="宋体" w:cs="宋体"/>
                <w:bCs/>
                <w:color w:val="auto"/>
                <w:sz w:val="24"/>
                <w:szCs w:val="24"/>
                <w:highlight w:val="none"/>
                <w:u w:val="single"/>
              </w:rPr>
            </w:pPr>
          </w:p>
        </w:tc>
        <w:tc>
          <w:tcPr>
            <w:tcW w:w="6176" w:type="dxa"/>
            <w:noWrap w:val="0"/>
            <w:vAlign w:val="top"/>
          </w:tcPr>
          <w:p w14:paraId="28F9B86A">
            <w:pP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）协助维护校园周边治安秩序，主动向学校领导和属地派出所反映校园内外治安情况，提出防范意见和建议，协助学校堵塞安全漏洞，健全防范制度，提高防范能力。（5分）</w:t>
            </w:r>
          </w:p>
        </w:tc>
        <w:tc>
          <w:tcPr>
            <w:tcW w:w="1366" w:type="dxa"/>
            <w:noWrap w:val="0"/>
            <w:vAlign w:val="top"/>
          </w:tcPr>
          <w:p w14:paraId="5F33C29B">
            <w:pPr>
              <w:spacing w:line="320" w:lineRule="exact"/>
              <w:rPr>
                <w:rFonts w:hint="eastAsia" w:ascii="宋体" w:hAnsi="宋体" w:eastAsia="宋体" w:cs="宋体"/>
                <w:bCs/>
                <w:color w:val="auto"/>
                <w:sz w:val="24"/>
                <w:szCs w:val="24"/>
                <w:highlight w:val="none"/>
                <w:u w:val="single"/>
              </w:rPr>
            </w:pPr>
          </w:p>
        </w:tc>
      </w:tr>
      <w:tr w14:paraId="187F3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08" w:type="dxa"/>
            <w:bottom w:w="17" w:type="dxa"/>
            <w:right w:w="108" w:type="dxa"/>
          </w:tblCellMar>
        </w:tblPrEx>
        <w:trPr>
          <w:jc w:val="center"/>
        </w:trPr>
        <w:tc>
          <w:tcPr>
            <w:tcW w:w="1470" w:type="dxa"/>
            <w:vMerge w:val="continue"/>
            <w:noWrap w:val="0"/>
            <w:vAlign w:val="top"/>
          </w:tcPr>
          <w:p w14:paraId="6BA6B2ED">
            <w:pPr>
              <w:spacing w:line="320" w:lineRule="exact"/>
              <w:jc w:val="center"/>
              <w:rPr>
                <w:rFonts w:hint="eastAsia" w:ascii="宋体" w:hAnsi="宋体" w:eastAsia="宋体" w:cs="宋体"/>
                <w:bCs/>
                <w:color w:val="auto"/>
                <w:sz w:val="24"/>
                <w:szCs w:val="24"/>
                <w:highlight w:val="none"/>
                <w:u w:val="single"/>
              </w:rPr>
            </w:pPr>
          </w:p>
        </w:tc>
        <w:tc>
          <w:tcPr>
            <w:tcW w:w="6176" w:type="dxa"/>
            <w:noWrap w:val="0"/>
            <w:vAlign w:val="top"/>
          </w:tcPr>
          <w:p w14:paraId="7C4C1DA0">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）正确使用学校物防、技防器材等设施设备，妥善保管和维护安保器械，非紧急情况，不得动用钢叉、电警棍等安保器械。按照有关规定做好学校保卫室监控值守工作。（</w:t>
            </w:r>
            <w:r>
              <w:rPr>
                <w:rFonts w:hint="eastAsia" w:ascii="宋体" w:hAnsi="宋体" w:eastAsia="宋体" w:cs="宋体"/>
                <w:color w:val="auto"/>
                <w:sz w:val="24"/>
                <w:szCs w:val="24"/>
                <w:highlight w:val="none"/>
                <w:lang w:val="en-US"/>
              </w:rPr>
              <w:t>3</w:t>
            </w:r>
            <w:r>
              <w:rPr>
                <w:rFonts w:hint="eastAsia" w:ascii="宋体" w:hAnsi="宋体" w:eastAsia="宋体" w:cs="宋体"/>
                <w:color w:val="auto"/>
                <w:sz w:val="24"/>
                <w:szCs w:val="24"/>
                <w:highlight w:val="none"/>
              </w:rPr>
              <w:t>分）</w:t>
            </w:r>
          </w:p>
        </w:tc>
        <w:tc>
          <w:tcPr>
            <w:tcW w:w="1366" w:type="dxa"/>
            <w:noWrap w:val="0"/>
            <w:vAlign w:val="top"/>
          </w:tcPr>
          <w:p w14:paraId="6CC6E81D">
            <w:pPr>
              <w:spacing w:line="320" w:lineRule="exact"/>
              <w:rPr>
                <w:rFonts w:hint="eastAsia" w:ascii="宋体" w:hAnsi="宋体" w:eastAsia="宋体" w:cs="宋体"/>
                <w:bCs/>
                <w:color w:val="auto"/>
                <w:sz w:val="24"/>
                <w:szCs w:val="24"/>
                <w:highlight w:val="none"/>
                <w:u w:val="single"/>
              </w:rPr>
            </w:pPr>
          </w:p>
        </w:tc>
      </w:tr>
    </w:tbl>
    <w:tbl>
      <w:tblPr>
        <w:tblStyle w:val="58"/>
        <w:tblpPr w:leftFromText="180" w:rightFromText="180" w:vertAnchor="text" w:horzAnchor="page" w:tblpX="1559" w:tblpY="33"/>
        <w:tblOverlap w:val="never"/>
        <w:tblW w:w="90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7" w:type="dxa"/>
          <w:left w:w="108" w:type="dxa"/>
          <w:bottom w:w="17" w:type="dxa"/>
          <w:right w:w="108" w:type="dxa"/>
        </w:tblCellMar>
      </w:tblPr>
      <w:tblGrid>
        <w:gridCol w:w="1470"/>
        <w:gridCol w:w="6176"/>
        <w:gridCol w:w="1366"/>
      </w:tblGrid>
      <w:tr w14:paraId="69AF3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08" w:type="dxa"/>
            <w:bottom w:w="17" w:type="dxa"/>
            <w:right w:w="108" w:type="dxa"/>
          </w:tblCellMar>
        </w:tblPrEx>
        <w:tc>
          <w:tcPr>
            <w:tcW w:w="1470" w:type="dxa"/>
            <w:noWrap w:val="0"/>
            <w:vAlign w:val="center"/>
          </w:tcPr>
          <w:p w14:paraId="47C9D88E">
            <w:pPr>
              <w:spacing w:line="320" w:lineRule="exact"/>
              <w:jc w:val="center"/>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项目</w:t>
            </w:r>
          </w:p>
        </w:tc>
        <w:tc>
          <w:tcPr>
            <w:tcW w:w="6176" w:type="dxa"/>
            <w:noWrap w:val="0"/>
            <w:vAlign w:val="center"/>
          </w:tcPr>
          <w:p w14:paraId="4DA51623">
            <w:pPr>
              <w:spacing w:line="320" w:lineRule="exact"/>
              <w:jc w:val="center"/>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基本考核内容</w:t>
            </w:r>
          </w:p>
        </w:tc>
        <w:tc>
          <w:tcPr>
            <w:tcW w:w="1366" w:type="dxa"/>
            <w:noWrap w:val="0"/>
            <w:vAlign w:val="center"/>
          </w:tcPr>
          <w:p w14:paraId="4294D8EB">
            <w:pPr>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学校</w:t>
            </w:r>
          </w:p>
          <w:p w14:paraId="6B456D20">
            <w:pPr>
              <w:spacing w:line="320" w:lineRule="exact"/>
              <w:jc w:val="center"/>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考核</w:t>
            </w:r>
          </w:p>
        </w:tc>
      </w:tr>
      <w:tr w14:paraId="28B0B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08" w:type="dxa"/>
            <w:bottom w:w="17" w:type="dxa"/>
            <w:right w:w="108" w:type="dxa"/>
          </w:tblCellMar>
        </w:tblPrEx>
        <w:tc>
          <w:tcPr>
            <w:tcW w:w="1470" w:type="dxa"/>
            <w:noWrap w:val="0"/>
            <w:vAlign w:val="center"/>
          </w:tcPr>
          <w:p w14:paraId="284B08E6">
            <w:pPr>
              <w:spacing w:line="320" w:lineRule="exact"/>
              <w:jc w:val="center"/>
              <w:rPr>
                <w:rFonts w:hint="eastAsia" w:ascii="宋体" w:hAnsi="宋体" w:eastAsia="宋体" w:cs="宋体"/>
                <w:color w:val="auto"/>
                <w:sz w:val="24"/>
                <w:szCs w:val="24"/>
                <w:highlight w:val="none"/>
              </w:rPr>
            </w:pPr>
          </w:p>
        </w:tc>
        <w:tc>
          <w:tcPr>
            <w:tcW w:w="6176" w:type="dxa"/>
            <w:noWrap w:val="0"/>
            <w:vAlign w:val="center"/>
          </w:tcPr>
          <w:p w14:paraId="7E00AFAF">
            <w:pPr>
              <w:spacing w:line="3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）巡查中发现的问题以书面形式上报学校，留有记录并协助予以妥善处置。（</w:t>
            </w:r>
            <w:r>
              <w:rPr>
                <w:rFonts w:hint="eastAsia" w:ascii="宋体" w:hAnsi="宋体" w:eastAsia="宋体" w:cs="宋体"/>
                <w:color w:val="auto"/>
                <w:sz w:val="24"/>
                <w:szCs w:val="24"/>
                <w:highlight w:val="none"/>
                <w:lang w:val="en-US"/>
              </w:rPr>
              <w:t>2</w:t>
            </w:r>
            <w:r>
              <w:rPr>
                <w:rFonts w:hint="eastAsia" w:ascii="宋体" w:hAnsi="宋体" w:eastAsia="宋体" w:cs="宋体"/>
                <w:color w:val="auto"/>
                <w:sz w:val="24"/>
                <w:szCs w:val="24"/>
                <w:highlight w:val="none"/>
              </w:rPr>
              <w:t>分）</w:t>
            </w:r>
          </w:p>
        </w:tc>
        <w:tc>
          <w:tcPr>
            <w:tcW w:w="1366" w:type="dxa"/>
            <w:noWrap w:val="0"/>
            <w:vAlign w:val="center"/>
          </w:tcPr>
          <w:p w14:paraId="45800170">
            <w:pPr>
              <w:spacing w:line="320" w:lineRule="exact"/>
              <w:jc w:val="center"/>
              <w:rPr>
                <w:rFonts w:hint="eastAsia" w:ascii="宋体" w:hAnsi="宋体" w:eastAsia="宋体" w:cs="宋体"/>
                <w:color w:val="auto"/>
                <w:sz w:val="24"/>
                <w:szCs w:val="24"/>
                <w:highlight w:val="none"/>
              </w:rPr>
            </w:pPr>
          </w:p>
        </w:tc>
      </w:tr>
      <w:tr w14:paraId="13DF0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08" w:type="dxa"/>
            <w:bottom w:w="28" w:type="dxa"/>
            <w:right w:w="108" w:type="dxa"/>
          </w:tblCellMar>
        </w:tblPrEx>
        <w:tc>
          <w:tcPr>
            <w:tcW w:w="1470" w:type="dxa"/>
            <w:vMerge w:val="restart"/>
            <w:noWrap w:val="0"/>
            <w:vAlign w:val="center"/>
          </w:tcPr>
          <w:p w14:paraId="0CFFF535">
            <w:pPr>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应急</w:t>
            </w:r>
          </w:p>
          <w:p w14:paraId="4E7F7FBC">
            <w:pPr>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制度</w:t>
            </w:r>
          </w:p>
          <w:p w14:paraId="75F8C02C">
            <w:pPr>
              <w:tabs>
                <w:tab w:val="left" w:pos="231"/>
              </w:tabs>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rPr>
              <w:t>10</w:t>
            </w:r>
            <w:r>
              <w:rPr>
                <w:rFonts w:hint="eastAsia" w:ascii="宋体" w:hAnsi="宋体" w:eastAsia="宋体" w:cs="宋体"/>
                <w:color w:val="auto"/>
                <w:sz w:val="24"/>
                <w:szCs w:val="24"/>
                <w:highlight w:val="none"/>
              </w:rPr>
              <w:t>分</w:t>
            </w:r>
          </w:p>
        </w:tc>
        <w:tc>
          <w:tcPr>
            <w:tcW w:w="6176" w:type="dxa"/>
            <w:noWrap w:val="0"/>
            <w:vAlign w:val="top"/>
          </w:tcPr>
          <w:p w14:paraId="0E8B3E0F">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发现校内、外侵害事件、违法犯罪行为时要及时制止，对一时难以制止或发生治安案件及涉嫌刑事犯罪案件，应当立即报警，同时向师生发出警报，设法阻止侵害发生，并采取措施保护现场，积极配合相关部门侦查、处置。（</w:t>
            </w:r>
            <w:r>
              <w:rPr>
                <w:rFonts w:hint="eastAsia" w:ascii="宋体" w:hAnsi="宋体" w:eastAsia="宋体" w:cs="宋体"/>
                <w:color w:val="auto"/>
                <w:sz w:val="24"/>
                <w:szCs w:val="24"/>
                <w:highlight w:val="none"/>
                <w:lang w:val="en-US"/>
              </w:rPr>
              <w:t>5</w:t>
            </w:r>
            <w:r>
              <w:rPr>
                <w:rFonts w:hint="eastAsia" w:ascii="宋体" w:hAnsi="宋体" w:eastAsia="宋体" w:cs="宋体"/>
                <w:color w:val="auto"/>
                <w:sz w:val="24"/>
                <w:szCs w:val="24"/>
                <w:highlight w:val="none"/>
              </w:rPr>
              <w:t>分）</w:t>
            </w:r>
          </w:p>
        </w:tc>
        <w:tc>
          <w:tcPr>
            <w:tcW w:w="1366" w:type="dxa"/>
            <w:noWrap w:val="0"/>
            <w:vAlign w:val="top"/>
          </w:tcPr>
          <w:p w14:paraId="57BE0DDE">
            <w:pPr>
              <w:spacing w:line="360" w:lineRule="exact"/>
              <w:rPr>
                <w:rFonts w:hint="eastAsia" w:ascii="宋体" w:hAnsi="宋体" w:eastAsia="宋体" w:cs="宋体"/>
                <w:b/>
                <w:bCs/>
                <w:color w:val="auto"/>
                <w:sz w:val="24"/>
                <w:szCs w:val="24"/>
                <w:highlight w:val="none"/>
                <w:u w:val="single"/>
              </w:rPr>
            </w:pPr>
          </w:p>
        </w:tc>
      </w:tr>
      <w:tr w14:paraId="69AD3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08" w:type="dxa"/>
            <w:bottom w:w="28" w:type="dxa"/>
            <w:right w:w="108" w:type="dxa"/>
          </w:tblCellMar>
        </w:tblPrEx>
        <w:tc>
          <w:tcPr>
            <w:tcW w:w="1470" w:type="dxa"/>
            <w:vMerge w:val="continue"/>
            <w:noWrap w:val="0"/>
            <w:vAlign w:val="center"/>
          </w:tcPr>
          <w:p w14:paraId="18FC914D">
            <w:pPr>
              <w:tabs>
                <w:tab w:val="left" w:pos="231"/>
              </w:tabs>
              <w:spacing w:line="360" w:lineRule="exact"/>
              <w:jc w:val="center"/>
              <w:rPr>
                <w:rFonts w:hint="eastAsia" w:ascii="宋体" w:hAnsi="宋体" w:eastAsia="宋体" w:cs="宋体"/>
                <w:color w:val="auto"/>
                <w:sz w:val="24"/>
                <w:szCs w:val="24"/>
                <w:highlight w:val="none"/>
                <w:lang w:val="en-US" w:eastAsia="zh-CN"/>
              </w:rPr>
            </w:pPr>
          </w:p>
        </w:tc>
        <w:tc>
          <w:tcPr>
            <w:tcW w:w="6176" w:type="dxa"/>
            <w:noWrap w:val="0"/>
            <w:vAlign w:val="top"/>
          </w:tcPr>
          <w:p w14:paraId="2283A6A2">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）遇到各类突发事件时须立即启动应急预案。（5分）</w:t>
            </w:r>
          </w:p>
        </w:tc>
        <w:tc>
          <w:tcPr>
            <w:tcW w:w="1366" w:type="dxa"/>
            <w:noWrap w:val="0"/>
            <w:vAlign w:val="top"/>
          </w:tcPr>
          <w:p w14:paraId="0DAF534A">
            <w:pPr>
              <w:spacing w:line="360" w:lineRule="exact"/>
              <w:rPr>
                <w:rFonts w:hint="eastAsia" w:ascii="宋体" w:hAnsi="宋体" w:eastAsia="宋体" w:cs="宋体"/>
                <w:b/>
                <w:bCs/>
                <w:color w:val="auto"/>
                <w:sz w:val="24"/>
                <w:szCs w:val="24"/>
                <w:highlight w:val="none"/>
                <w:u w:val="single"/>
              </w:rPr>
            </w:pPr>
          </w:p>
        </w:tc>
      </w:tr>
      <w:tr w14:paraId="38F67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08" w:type="dxa"/>
            <w:bottom w:w="28" w:type="dxa"/>
            <w:right w:w="108" w:type="dxa"/>
          </w:tblCellMar>
        </w:tblPrEx>
        <w:tc>
          <w:tcPr>
            <w:tcW w:w="1470" w:type="dxa"/>
            <w:vMerge w:val="restart"/>
            <w:noWrap w:val="0"/>
            <w:vAlign w:val="center"/>
          </w:tcPr>
          <w:p w14:paraId="4223A3EE">
            <w:pPr>
              <w:tabs>
                <w:tab w:val="left" w:pos="231"/>
              </w:tabs>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责任</w:t>
            </w:r>
          </w:p>
          <w:p w14:paraId="2E200C7D">
            <w:pPr>
              <w:tabs>
                <w:tab w:val="left" w:pos="231"/>
              </w:tabs>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态度      </w:t>
            </w:r>
            <w:r>
              <w:rPr>
                <w:rFonts w:hint="eastAsia" w:ascii="宋体" w:hAnsi="宋体" w:eastAsia="宋体" w:cs="宋体"/>
                <w:color w:val="auto"/>
                <w:sz w:val="24"/>
                <w:szCs w:val="24"/>
                <w:highlight w:val="none"/>
              </w:rPr>
              <w:t>5分</w:t>
            </w:r>
          </w:p>
        </w:tc>
        <w:tc>
          <w:tcPr>
            <w:tcW w:w="6176" w:type="dxa"/>
            <w:noWrap w:val="0"/>
            <w:vAlign w:val="top"/>
          </w:tcPr>
          <w:p w14:paraId="6039A19F">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）接待师生、访客热情、礼貌，自觉维护学校形象。（</w:t>
            </w:r>
            <w:r>
              <w:rPr>
                <w:rFonts w:hint="eastAsia" w:ascii="宋体" w:hAnsi="宋体" w:eastAsia="宋体" w:cs="宋体"/>
                <w:color w:val="auto"/>
                <w:sz w:val="24"/>
                <w:szCs w:val="24"/>
                <w:highlight w:val="none"/>
                <w:lang w:val="en-US"/>
              </w:rPr>
              <w:t>2</w:t>
            </w:r>
            <w:r>
              <w:rPr>
                <w:rFonts w:hint="eastAsia" w:ascii="宋体" w:hAnsi="宋体" w:eastAsia="宋体" w:cs="宋体"/>
                <w:color w:val="auto"/>
                <w:sz w:val="24"/>
                <w:szCs w:val="24"/>
                <w:highlight w:val="none"/>
              </w:rPr>
              <w:t>分）</w:t>
            </w:r>
          </w:p>
        </w:tc>
        <w:tc>
          <w:tcPr>
            <w:tcW w:w="1366" w:type="dxa"/>
            <w:noWrap w:val="0"/>
            <w:vAlign w:val="top"/>
          </w:tcPr>
          <w:p w14:paraId="1AF1151F">
            <w:pPr>
              <w:spacing w:line="360" w:lineRule="exact"/>
              <w:rPr>
                <w:rFonts w:hint="eastAsia" w:ascii="宋体" w:hAnsi="宋体" w:eastAsia="宋体" w:cs="宋体"/>
                <w:b/>
                <w:bCs/>
                <w:color w:val="auto"/>
                <w:sz w:val="24"/>
                <w:szCs w:val="24"/>
                <w:highlight w:val="none"/>
                <w:u w:val="single"/>
              </w:rPr>
            </w:pPr>
          </w:p>
        </w:tc>
      </w:tr>
      <w:tr w14:paraId="24F9F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08" w:type="dxa"/>
            <w:bottom w:w="28" w:type="dxa"/>
            <w:right w:w="108" w:type="dxa"/>
          </w:tblCellMar>
        </w:tblPrEx>
        <w:tc>
          <w:tcPr>
            <w:tcW w:w="1470" w:type="dxa"/>
            <w:vMerge w:val="continue"/>
            <w:noWrap w:val="0"/>
            <w:vAlign w:val="center"/>
          </w:tcPr>
          <w:p w14:paraId="21EA2032">
            <w:pPr>
              <w:spacing w:line="360" w:lineRule="exact"/>
              <w:jc w:val="center"/>
              <w:rPr>
                <w:rFonts w:hint="eastAsia" w:ascii="宋体" w:hAnsi="宋体" w:eastAsia="宋体" w:cs="宋体"/>
                <w:color w:val="auto"/>
                <w:sz w:val="24"/>
                <w:szCs w:val="24"/>
                <w:highlight w:val="none"/>
                <w:lang w:val="en-US"/>
              </w:rPr>
            </w:pPr>
          </w:p>
        </w:tc>
        <w:tc>
          <w:tcPr>
            <w:tcW w:w="6176" w:type="dxa"/>
            <w:noWrap w:val="0"/>
            <w:vAlign w:val="top"/>
          </w:tcPr>
          <w:p w14:paraId="314D40C7">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）遵守学校各项规章制度，自觉履行向公司、学校请假制度。（</w:t>
            </w:r>
            <w:r>
              <w:rPr>
                <w:rFonts w:hint="eastAsia" w:ascii="宋体" w:hAnsi="宋体" w:eastAsia="宋体" w:cs="宋体"/>
                <w:color w:val="auto"/>
                <w:sz w:val="24"/>
                <w:szCs w:val="24"/>
                <w:highlight w:val="none"/>
                <w:lang w:val="en-US"/>
              </w:rPr>
              <w:t>3</w:t>
            </w:r>
            <w:r>
              <w:rPr>
                <w:rFonts w:hint="eastAsia" w:ascii="宋体" w:hAnsi="宋体" w:eastAsia="宋体" w:cs="宋体"/>
                <w:color w:val="auto"/>
                <w:sz w:val="24"/>
                <w:szCs w:val="24"/>
                <w:highlight w:val="none"/>
              </w:rPr>
              <w:t>分）</w:t>
            </w:r>
          </w:p>
        </w:tc>
        <w:tc>
          <w:tcPr>
            <w:tcW w:w="1366" w:type="dxa"/>
            <w:noWrap w:val="0"/>
            <w:vAlign w:val="top"/>
          </w:tcPr>
          <w:p w14:paraId="0BA94075">
            <w:pPr>
              <w:spacing w:line="360" w:lineRule="exact"/>
              <w:rPr>
                <w:rFonts w:hint="eastAsia" w:ascii="宋体" w:hAnsi="宋体" w:eastAsia="宋体" w:cs="宋体"/>
                <w:b/>
                <w:bCs/>
                <w:color w:val="auto"/>
                <w:sz w:val="24"/>
                <w:szCs w:val="24"/>
                <w:highlight w:val="none"/>
                <w:u w:val="single"/>
              </w:rPr>
            </w:pPr>
          </w:p>
        </w:tc>
      </w:tr>
      <w:tr w14:paraId="5CF85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08" w:type="dxa"/>
            <w:bottom w:w="28" w:type="dxa"/>
            <w:right w:w="108" w:type="dxa"/>
          </w:tblCellMar>
        </w:tblPrEx>
        <w:tc>
          <w:tcPr>
            <w:tcW w:w="1470" w:type="dxa"/>
            <w:vMerge w:val="restart"/>
            <w:noWrap w:val="0"/>
            <w:vAlign w:val="center"/>
          </w:tcPr>
          <w:p w14:paraId="07B5AA0E">
            <w:pPr>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业务</w:t>
            </w:r>
          </w:p>
          <w:p w14:paraId="6EE2A3CB">
            <w:pPr>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技能</w:t>
            </w:r>
          </w:p>
          <w:p w14:paraId="48084D0B">
            <w:pPr>
              <w:spacing w:line="360" w:lineRule="exact"/>
              <w:jc w:val="center"/>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lang w:val="en-US"/>
              </w:rPr>
              <w:t>15</w:t>
            </w:r>
            <w:r>
              <w:rPr>
                <w:rFonts w:hint="eastAsia" w:ascii="宋体" w:hAnsi="宋体" w:eastAsia="宋体" w:cs="宋体"/>
                <w:color w:val="auto"/>
                <w:sz w:val="24"/>
                <w:szCs w:val="24"/>
                <w:highlight w:val="none"/>
              </w:rPr>
              <w:t>分</w:t>
            </w:r>
          </w:p>
        </w:tc>
        <w:tc>
          <w:tcPr>
            <w:tcW w:w="6176" w:type="dxa"/>
            <w:noWrap w:val="0"/>
            <w:vAlign w:val="top"/>
          </w:tcPr>
          <w:p w14:paraId="2A83218A">
            <w:pPr>
              <w:spacing w:line="360" w:lineRule="exact"/>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）认真细致做好</w:t>
            </w:r>
            <w:r>
              <w:rPr>
                <w:rFonts w:hint="eastAsia" w:ascii="宋体" w:hAnsi="宋体" w:eastAsia="宋体" w:cs="宋体"/>
                <w:color w:val="auto"/>
                <w:sz w:val="24"/>
                <w:szCs w:val="24"/>
                <w:highlight w:val="none"/>
                <w:lang w:eastAsia="zh-CN"/>
              </w:rPr>
              <w:t>各类台账</w:t>
            </w:r>
            <w:r>
              <w:rPr>
                <w:rFonts w:hint="eastAsia" w:ascii="宋体" w:hAnsi="宋体" w:eastAsia="宋体" w:cs="宋体"/>
                <w:color w:val="auto"/>
                <w:sz w:val="24"/>
                <w:szCs w:val="24"/>
                <w:highlight w:val="none"/>
              </w:rPr>
              <w:t>和资料保存，能自觉接受家长、师生的正确建议。（</w:t>
            </w:r>
            <w:r>
              <w:rPr>
                <w:rFonts w:hint="eastAsia" w:ascii="宋体" w:hAnsi="宋体" w:eastAsia="宋体" w:cs="宋体"/>
                <w:color w:val="auto"/>
                <w:sz w:val="24"/>
                <w:szCs w:val="24"/>
                <w:highlight w:val="none"/>
                <w:lang w:val="en-US"/>
              </w:rPr>
              <w:t>5</w:t>
            </w:r>
            <w:r>
              <w:rPr>
                <w:rFonts w:hint="eastAsia" w:ascii="宋体" w:hAnsi="宋体" w:eastAsia="宋体" w:cs="宋体"/>
                <w:color w:val="auto"/>
                <w:sz w:val="24"/>
                <w:szCs w:val="24"/>
                <w:highlight w:val="none"/>
              </w:rPr>
              <w:t>分）</w:t>
            </w:r>
          </w:p>
        </w:tc>
        <w:tc>
          <w:tcPr>
            <w:tcW w:w="1366" w:type="dxa"/>
            <w:noWrap w:val="0"/>
            <w:vAlign w:val="top"/>
          </w:tcPr>
          <w:p w14:paraId="49A2AD7C">
            <w:pPr>
              <w:spacing w:line="360" w:lineRule="exact"/>
              <w:rPr>
                <w:rFonts w:hint="eastAsia" w:ascii="宋体" w:hAnsi="宋体" w:eastAsia="宋体" w:cs="宋体"/>
                <w:b/>
                <w:bCs/>
                <w:color w:val="auto"/>
                <w:sz w:val="24"/>
                <w:szCs w:val="24"/>
                <w:highlight w:val="none"/>
                <w:u w:val="single"/>
              </w:rPr>
            </w:pPr>
          </w:p>
        </w:tc>
      </w:tr>
      <w:tr w14:paraId="59DB2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08" w:type="dxa"/>
            <w:bottom w:w="28" w:type="dxa"/>
            <w:right w:w="108" w:type="dxa"/>
          </w:tblCellMar>
        </w:tblPrEx>
        <w:tc>
          <w:tcPr>
            <w:tcW w:w="1470" w:type="dxa"/>
            <w:vMerge w:val="continue"/>
            <w:noWrap w:val="0"/>
            <w:vAlign w:val="top"/>
          </w:tcPr>
          <w:p w14:paraId="05B5BE78">
            <w:pPr>
              <w:spacing w:line="360" w:lineRule="exact"/>
              <w:jc w:val="center"/>
              <w:rPr>
                <w:rFonts w:hint="eastAsia" w:ascii="宋体" w:hAnsi="宋体" w:eastAsia="宋体" w:cs="宋体"/>
                <w:b/>
                <w:bCs/>
                <w:color w:val="auto"/>
                <w:sz w:val="24"/>
                <w:szCs w:val="24"/>
                <w:highlight w:val="none"/>
                <w:u w:val="single"/>
              </w:rPr>
            </w:pPr>
          </w:p>
        </w:tc>
        <w:tc>
          <w:tcPr>
            <w:tcW w:w="6176" w:type="dxa"/>
            <w:noWrap w:val="0"/>
            <w:vAlign w:val="top"/>
          </w:tcPr>
          <w:p w14:paraId="1FFD8108">
            <w:pPr>
              <w:spacing w:line="360" w:lineRule="exact"/>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1</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）熟练掌握各种应急预案的操作流程，每月组织模拟训练并有记录。（</w:t>
            </w:r>
            <w:r>
              <w:rPr>
                <w:rFonts w:hint="eastAsia" w:ascii="宋体" w:hAnsi="宋体" w:eastAsia="宋体" w:cs="宋体"/>
                <w:color w:val="auto"/>
                <w:sz w:val="24"/>
                <w:szCs w:val="24"/>
                <w:highlight w:val="none"/>
                <w:lang w:val="en-US"/>
              </w:rPr>
              <w:t>5</w:t>
            </w:r>
            <w:r>
              <w:rPr>
                <w:rFonts w:hint="eastAsia" w:ascii="宋体" w:hAnsi="宋体" w:eastAsia="宋体" w:cs="宋体"/>
                <w:color w:val="auto"/>
                <w:sz w:val="24"/>
                <w:szCs w:val="24"/>
                <w:highlight w:val="none"/>
              </w:rPr>
              <w:t>分）</w:t>
            </w:r>
          </w:p>
        </w:tc>
        <w:tc>
          <w:tcPr>
            <w:tcW w:w="1366" w:type="dxa"/>
            <w:noWrap w:val="0"/>
            <w:vAlign w:val="top"/>
          </w:tcPr>
          <w:p w14:paraId="15C54C46">
            <w:pPr>
              <w:spacing w:line="360" w:lineRule="exact"/>
              <w:rPr>
                <w:rFonts w:hint="eastAsia" w:ascii="宋体" w:hAnsi="宋体" w:eastAsia="宋体" w:cs="宋体"/>
                <w:b/>
                <w:bCs/>
                <w:color w:val="auto"/>
                <w:sz w:val="24"/>
                <w:szCs w:val="24"/>
                <w:highlight w:val="none"/>
                <w:u w:val="single"/>
              </w:rPr>
            </w:pPr>
          </w:p>
        </w:tc>
      </w:tr>
      <w:tr w14:paraId="7447D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08" w:type="dxa"/>
            <w:bottom w:w="28" w:type="dxa"/>
            <w:right w:w="108" w:type="dxa"/>
          </w:tblCellMar>
        </w:tblPrEx>
        <w:tc>
          <w:tcPr>
            <w:tcW w:w="1470" w:type="dxa"/>
            <w:vMerge w:val="continue"/>
            <w:noWrap w:val="0"/>
            <w:vAlign w:val="top"/>
          </w:tcPr>
          <w:p w14:paraId="3AAEA69F">
            <w:pPr>
              <w:spacing w:line="360" w:lineRule="exact"/>
              <w:jc w:val="center"/>
              <w:rPr>
                <w:rFonts w:hint="eastAsia" w:ascii="宋体" w:hAnsi="宋体" w:eastAsia="宋体" w:cs="宋体"/>
                <w:b/>
                <w:bCs/>
                <w:color w:val="auto"/>
                <w:sz w:val="24"/>
                <w:szCs w:val="24"/>
                <w:highlight w:val="none"/>
                <w:u w:val="single"/>
              </w:rPr>
            </w:pPr>
          </w:p>
        </w:tc>
        <w:tc>
          <w:tcPr>
            <w:tcW w:w="6176" w:type="dxa"/>
            <w:noWrap w:val="0"/>
            <w:vAlign w:val="top"/>
          </w:tcPr>
          <w:p w14:paraId="23F72164">
            <w:pPr>
              <w:spacing w:line="360" w:lineRule="exact"/>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）熟练掌握各种技防、物防设施设备的操作，并能充分发挥各类技防、物防的作用。（</w:t>
            </w:r>
            <w:r>
              <w:rPr>
                <w:rFonts w:hint="eastAsia" w:ascii="宋体" w:hAnsi="宋体" w:eastAsia="宋体" w:cs="宋体"/>
                <w:color w:val="auto"/>
                <w:sz w:val="24"/>
                <w:szCs w:val="24"/>
                <w:highlight w:val="none"/>
                <w:lang w:val="en-US"/>
              </w:rPr>
              <w:t>5</w:t>
            </w:r>
            <w:r>
              <w:rPr>
                <w:rFonts w:hint="eastAsia" w:ascii="宋体" w:hAnsi="宋体" w:eastAsia="宋体" w:cs="宋体"/>
                <w:color w:val="auto"/>
                <w:sz w:val="24"/>
                <w:szCs w:val="24"/>
                <w:highlight w:val="none"/>
              </w:rPr>
              <w:t>分）</w:t>
            </w:r>
          </w:p>
        </w:tc>
        <w:tc>
          <w:tcPr>
            <w:tcW w:w="1366" w:type="dxa"/>
            <w:noWrap w:val="0"/>
            <w:vAlign w:val="top"/>
          </w:tcPr>
          <w:p w14:paraId="23ACCEC1">
            <w:pPr>
              <w:spacing w:line="360" w:lineRule="exact"/>
              <w:rPr>
                <w:rFonts w:hint="eastAsia" w:ascii="宋体" w:hAnsi="宋体" w:eastAsia="宋体" w:cs="宋体"/>
                <w:b/>
                <w:bCs/>
                <w:color w:val="auto"/>
                <w:sz w:val="24"/>
                <w:szCs w:val="24"/>
                <w:highlight w:val="none"/>
                <w:u w:val="single"/>
              </w:rPr>
            </w:pPr>
          </w:p>
        </w:tc>
      </w:tr>
      <w:tr w14:paraId="184EB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08" w:type="dxa"/>
            <w:bottom w:w="28" w:type="dxa"/>
            <w:right w:w="108" w:type="dxa"/>
          </w:tblCellMar>
        </w:tblPrEx>
        <w:trPr>
          <w:trHeight w:val="867" w:hRule="atLeast"/>
        </w:trPr>
        <w:tc>
          <w:tcPr>
            <w:tcW w:w="1470" w:type="dxa"/>
            <w:vMerge w:val="restart"/>
            <w:noWrap w:val="0"/>
            <w:vAlign w:val="top"/>
          </w:tcPr>
          <w:p w14:paraId="079318F0">
            <w:pPr>
              <w:tabs>
                <w:tab w:val="left" w:pos="231"/>
              </w:tabs>
              <w:spacing w:line="360" w:lineRule="exact"/>
              <w:jc w:val="center"/>
              <w:rPr>
                <w:rFonts w:hint="eastAsia" w:ascii="宋体" w:hAnsi="宋体" w:eastAsia="宋体" w:cs="宋体"/>
                <w:color w:val="auto"/>
                <w:sz w:val="24"/>
                <w:szCs w:val="24"/>
                <w:highlight w:val="none"/>
                <w:lang w:val="en-US" w:eastAsia="zh-CN"/>
              </w:rPr>
            </w:pPr>
          </w:p>
          <w:p w14:paraId="56EA3D21">
            <w:pPr>
              <w:tabs>
                <w:tab w:val="left" w:pos="231"/>
              </w:tabs>
              <w:spacing w:line="360" w:lineRule="exact"/>
              <w:jc w:val="center"/>
              <w:rPr>
                <w:rFonts w:hint="eastAsia" w:ascii="宋体" w:hAnsi="宋体" w:eastAsia="宋体" w:cs="宋体"/>
                <w:color w:val="auto"/>
                <w:sz w:val="24"/>
                <w:szCs w:val="24"/>
                <w:highlight w:val="none"/>
                <w:lang w:val="en-US" w:eastAsia="zh-CN"/>
              </w:rPr>
            </w:pPr>
          </w:p>
          <w:p w14:paraId="32543F58">
            <w:pPr>
              <w:tabs>
                <w:tab w:val="left" w:pos="231"/>
              </w:tabs>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w:t>
            </w:r>
          </w:p>
          <w:p w14:paraId="67F24272">
            <w:pPr>
              <w:tabs>
                <w:tab w:val="left" w:pos="231"/>
              </w:tabs>
              <w:spacing w:line="360"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意识      </w:t>
            </w:r>
            <w:r>
              <w:rPr>
                <w:rFonts w:hint="eastAsia" w:ascii="宋体" w:hAnsi="宋体" w:eastAsia="宋体" w:cs="宋体"/>
                <w:color w:val="auto"/>
                <w:sz w:val="24"/>
                <w:szCs w:val="24"/>
                <w:highlight w:val="none"/>
              </w:rPr>
              <w:t>5分</w:t>
            </w:r>
          </w:p>
        </w:tc>
        <w:tc>
          <w:tcPr>
            <w:tcW w:w="6176" w:type="dxa"/>
            <w:noWrap w:val="0"/>
            <w:vAlign w:val="top"/>
          </w:tcPr>
          <w:p w14:paraId="2C2D9555">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21</w:t>
            </w:r>
            <w:r>
              <w:rPr>
                <w:rFonts w:hint="eastAsia" w:ascii="宋体" w:hAnsi="宋体" w:eastAsia="宋体" w:cs="宋体"/>
                <w:color w:val="auto"/>
                <w:sz w:val="24"/>
                <w:szCs w:val="24"/>
                <w:highlight w:val="none"/>
              </w:rPr>
              <w:t>）及时做好校门口通报、通知、登记、查验、签收</w:t>
            </w:r>
            <w:r>
              <w:rPr>
                <w:rFonts w:hint="eastAsia" w:ascii="宋体" w:hAnsi="宋体" w:eastAsia="宋体" w:cs="宋体"/>
                <w:color w:val="auto"/>
                <w:sz w:val="24"/>
                <w:szCs w:val="24"/>
                <w:highlight w:val="none"/>
                <w:lang w:eastAsia="zh-CN"/>
              </w:rPr>
              <w:t>相关</w:t>
            </w:r>
            <w:r>
              <w:rPr>
                <w:rFonts w:hint="eastAsia" w:ascii="宋体" w:hAnsi="宋体" w:eastAsia="宋体" w:cs="宋体"/>
                <w:color w:val="auto"/>
                <w:sz w:val="24"/>
                <w:szCs w:val="24"/>
                <w:highlight w:val="none"/>
              </w:rPr>
              <w:t>工作。（</w:t>
            </w:r>
            <w:r>
              <w:rPr>
                <w:rFonts w:hint="eastAsia" w:ascii="宋体" w:hAnsi="宋体" w:eastAsia="宋体" w:cs="宋体"/>
                <w:color w:val="auto"/>
                <w:sz w:val="24"/>
                <w:szCs w:val="24"/>
                <w:highlight w:val="none"/>
                <w:lang w:val="en-US"/>
              </w:rPr>
              <w:t>2</w:t>
            </w:r>
            <w:r>
              <w:rPr>
                <w:rFonts w:hint="eastAsia" w:ascii="宋体" w:hAnsi="宋体" w:eastAsia="宋体" w:cs="宋体"/>
                <w:color w:val="auto"/>
                <w:sz w:val="24"/>
                <w:szCs w:val="24"/>
                <w:highlight w:val="none"/>
              </w:rPr>
              <w:t>分）</w:t>
            </w:r>
          </w:p>
        </w:tc>
        <w:tc>
          <w:tcPr>
            <w:tcW w:w="1366" w:type="dxa"/>
            <w:noWrap w:val="0"/>
            <w:vAlign w:val="top"/>
          </w:tcPr>
          <w:p w14:paraId="6A859007">
            <w:pPr>
              <w:spacing w:line="360" w:lineRule="exact"/>
              <w:rPr>
                <w:rFonts w:hint="eastAsia" w:ascii="宋体" w:hAnsi="宋体" w:eastAsia="宋体" w:cs="宋体"/>
                <w:b/>
                <w:bCs/>
                <w:color w:val="auto"/>
                <w:sz w:val="24"/>
                <w:szCs w:val="24"/>
                <w:highlight w:val="none"/>
                <w:u w:val="single"/>
              </w:rPr>
            </w:pPr>
          </w:p>
        </w:tc>
      </w:tr>
      <w:tr w14:paraId="5ACF5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08" w:type="dxa"/>
            <w:bottom w:w="28" w:type="dxa"/>
            <w:right w:w="108" w:type="dxa"/>
          </w:tblCellMar>
        </w:tblPrEx>
        <w:tc>
          <w:tcPr>
            <w:tcW w:w="1470" w:type="dxa"/>
            <w:vMerge w:val="continue"/>
            <w:noWrap w:val="0"/>
            <w:vAlign w:val="top"/>
          </w:tcPr>
          <w:p w14:paraId="1AC7B283">
            <w:pPr>
              <w:spacing w:line="360" w:lineRule="exact"/>
              <w:jc w:val="center"/>
              <w:rPr>
                <w:rFonts w:hint="eastAsia" w:ascii="宋体" w:hAnsi="宋体" w:eastAsia="宋体" w:cs="宋体"/>
                <w:b/>
                <w:bCs/>
                <w:color w:val="auto"/>
                <w:sz w:val="24"/>
                <w:szCs w:val="24"/>
                <w:highlight w:val="none"/>
                <w:u w:val="single"/>
              </w:rPr>
            </w:pPr>
          </w:p>
        </w:tc>
        <w:tc>
          <w:tcPr>
            <w:tcW w:w="6176" w:type="dxa"/>
            <w:noWrap w:val="0"/>
            <w:vAlign w:val="top"/>
          </w:tcPr>
          <w:p w14:paraId="413E3AEE">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rPr>
              <w:t>）能做好学校门口、保安室等周边的环境清洁卫生。（</w:t>
            </w:r>
            <w:r>
              <w:rPr>
                <w:rFonts w:hint="eastAsia" w:ascii="宋体" w:hAnsi="宋体" w:eastAsia="宋体" w:cs="宋体"/>
                <w:color w:val="auto"/>
                <w:sz w:val="24"/>
                <w:szCs w:val="24"/>
                <w:highlight w:val="none"/>
                <w:lang w:val="en-US"/>
              </w:rPr>
              <w:t>1</w:t>
            </w:r>
            <w:r>
              <w:rPr>
                <w:rFonts w:hint="eastAsia" w:ascii="宋体" w:hAnsi="宋体" w:eastAsia="宋体" w:cs="宋体"/>
                <w:color w:val="auto"/>
                <w:sz w:val="24"/>
                <w:szCs w:val="24"/>
                <w:highlight w:val="none"/>
              </w:rPr>
              <w:t>分）</w:t>
            </w:r>
          </w:p>
        </w:tc>
        <w:tc>
          <w:tcPr>
            <w:tcW w:w="1366" w:type="dxa"/>
            <w:noWrap w:val="0"/>
            <w:vAlign w:val="top"/>
          </w:tcPr>
          <w:p w14:paraId="0AE0197D">
            <w:pPr>
              <w:spacing w:line="360" w:lineRule="exact"/>
              <w:rPr>
                <w:rFonts w:hint="eastAsia" w:ascii="宋体" w:hAnsi="宋体" w:eastAsia="宋体" w:cs="宋体"/>
                <w:b/>
                <w:bCs/>
                <w:color w:val="auto"/>
                <w:sz w:val="24"/>
                <w:szCs w:val="24"/>
                <w:highlight w:val="none"/>
                <w:u w:val="single"/>
              </w:rPr>
            </w:pPr>
          </w:p>
        </w:tc>
      </w:tr>
      <w:tr w14:paraId="6B765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08" w:type="dxa"/>
            <w:bottom w:w="28" w:type="dxa"/>
            <w:right w:w="108" w:type="dxa"/>
          </w:tblCellMar>
        </w:tblPrEx>
        <w:tc>
          <w:tcPr>
            <w:tcW w:w="1470" w:type="dxa"/>
            <w:vMerge w:val="continue"/>
            <w:noWrap w:val="0"/>
            <w:vAlign w:val="top"/>
          </w:tcPr>
          <w:p w14:paraId="03E5646D">
            <w:pPr>
              <w:spacing w:line="360" w:lineRule="exact"/>
              <w:jc w:val="center"/>
              <w:rPr>
                <w:rFonts w:hint="eastAsia" w:ascii="宋体" w:hAnsi="宋体" w:eastAsia="宋体" w:cs="宋体"/>
                <w:b/>
                <w:bCs/>
                <w:color w:val="auto"/>
                <w:sz w:val="24"/>
                <w:szCs w:val="24"/>
                <w:highlight w:val="none"/>
                <w:u w:val="single"/>
              </w:rPr>
            </w:pPr>
          </w:p>
        </w:tc>
        <w:tc>
          <w:tcPr>
            <w:tcW w:w="6176" w:type="dxa"/>
            <w:noWrap w:val="0"/>
            <w:vAlign w:val="top"/>
          </w:tcPr>
          <w:p w14:paraId="0C0B19DB">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rPr>
              <w:t>）主动配合学校交办的临时任务，熟悉学校的基本办学理念以及学校近期的主要工作内容，做好对外的正面宣传和沟通。（</w:t>
            </w:r>
            <w:r>
              <w:rPr>
                <w:rFonts w:hint="eastAsia" w:ascii="宋体" w:hAnsi="宋体" w:eastAsia="宋体" w:cs="宋体"/>
                <w:color w:val="auto"/>
                <w:sz w:val="24"/>
                <w:szCs w:val="24"/>
                <w:highlight w:val="none"/>
                <w:lang w:val="en-US"/>
              </w:rPr>
              <w:t>2</w:t>
            </w:r>
            <w:r>
              <w:rPr>
                <w:rFonts w:hint="eastAsia" w:ascii="宋体" w:hAnsi="宋体" w:eastAsia="宋体" w:cs="宋体"/>
                <w:color w:val="auto"/>
                <w:sz w:val="24"/>
                <w:szCs w:val="24"/>
                <w:highlight w:val="none"/>
              </w:rPr>
              <w:t>分）</w:t>
            </w:r>
          </w:p>
        </w:tc>
        <w:tc>
          <w:tcPr>
            <w:tcW w:w="1366" w:type="dxa"/>
            <w:noWrap w:val="0"/>
            <w:vAlign w:val="top"/>
          </w:tcPr>
          <w:p w14:paraId="0128D45A">
            <w:pPr>
              <w:spacing w:line="360" w:lineRule="exact"/>
              <w:rPr>
                <w:rFonts w:hint="eastAsia" w:ascii="宋体" w:hAnsi="宋体" w:eastAsia="宋体" w:cs="宋体"/>
                <w:b/>
                <w:bCs/>
                <w:color w:val="auto"/>
                <w:sz w:val="24"/>
                <w:szCs w:val="24"/>
                <w:highlight w:val="none"/>
                <w:u w:val="single"/>
              </w:rPr>
            </w:pPr>
          </w:p>
        </w:tc>
      </w:tr>
      <w:tr w14:paraId="555ED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08" w:type="dxa"/>
            <w:bottom w:w="28" w:type="dxa"/>
            <w:right w:w="108" w:type="dxa"/>
          </w:tblCellMar>
        </w:tblPrEx>
        <w:tc>
          <w:tcPr>
            <w:tcW w:w="1470" w:type="dxa"/>
            <w:vMerge w:val="restart"/>
            <w:noWrap w:val="0"/>
            <w:vAlign w:val="center"/>
          </w:tcPr>
          <w:p w14:paraId="6E676822">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实际</w:t>
            </w:r>
          </w:p>
          <w:p w14:paraId="7575CF00">
            <w:pPr>
              <w:spacing w:line="360" w:lineRule="exact"/>
              <w:jc w:val="center"/>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成效</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lang w:val="en-US" w:eastAsia="zh-CN"/>
              </w:rPr>
              <w:t xml:space="preserve"> 2</w:t>
            </w:r>
            <w:r>
              <w:rPr>
                <w:rFonts w:hint="eastAsia" w:ascii="宋体" w:hAnsi="宋体" w:eastAsia="宋体" w:cs="宋体"/>
                <w:color w:val="auto"/>
                <w:sz w:val="24"/>
                <w:szCs w:val="24"/>
                <w:highlight w:val="none"/>
              </w:rPr>
              <w:t>5分</w:t>
            </w:r>
            <w:r>
              <w:rPr>
                <w:rFonts w:hint="eastAsia" w:ascii="宋体" w:hAnsi="宋体" w:eastAsia="宋体" w:cs="宋体"/>
                <w:color w:val="auto"/>
                <w:sz w:val="24"/>
                <w:szCs w:val="24"/>
                <w:highlight w:val="none"/>
                <w:lang w:val="en-US" w:eastAsia="zh-CN"/>
              </w:rPr>
              <w:t xml:space="preserve">     </w:t>
            </w:r>
          </w:p>
        </w:tc>
        <w:tc>
          <w:tcPr>
            <w:tcW w:w="6176" w:type="dxa"/>
            <w:noWrap w:val="0"/>
            <w:vAlign w:val="top"/>
          </w:tcPr>
          <w:p w14:paraId="56518DBF">
            <w:pP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无火灾、失窃等相关责任事故（分）</w:t>
            </w:r>
          </w:p>
        </w:tc>
        <w:tc>
          <w:tcPr>
            <w:tcW w:w="1366" w:type="dxa"/>
            <w:noWrap w:val="0"/>
            <w:vAlign w:val="top"/>
          </w:tcPr>
          <w:p w14:paraId="29F43CAD">
            <w:pPr>
              <w:spacing w:line="360" w:lineRule="exact"/>
              <w:rPr>
                <w:rFonts w:hint="eastAsia" w:ascii="宋体" w:hAnsi="宋体" w:eastAsia="宋体" w:cs="宋体"/>
                <w:b/>
                <w:bCs/>
                <w:color w:val="auto"/>
                <w:sz w:val="24"/>
                <w:szCs w:val="24"/>
                <w:highlight w:val="none"/>
                <w:u w:val="single"/>
              </w:rPr>
            </w:pPr>
          </w:p>
        </w:tc>
      </w:tr>
      <w:tr w14:paraId="2582D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08" w:type="dxa"/>
            <w:bottom w:w="28" w:type="dxa"/>
            <w:right w:w="108" w:type="dxa"/>
          </w:tblCellMar>
        </w:tblPrEx>
        <w:tc>
          <w:tcPr>
            <w:tcW w:w="1470" w:type="dxa"/>
            <w:vMerge w:val="continue"/>
            <w:noWrap w:val="0"/>
            <w:vAlign w:val="center"/>
          </w:tcPr>
          <w:p w14:paraId="3A480EA6">
            <w:pPr>
              <w:spacing w:line="360" w:lineRule="exact"/>
              <w:jc w:val="center"/>
              <w:rPr>
                <w:rFonts w:hint="eastAsia" w:ascii="宋体" w:hAnsi="宋体" w:eastAsia="宋体" w:cs="宋体"/>
                <w:color w:val="auto"/>
                <w:sz w:val="24"/>
                <w:szCs w:val="24"/>
                <w:highlight w:val="none"/>
              </w:rPr>
            </w:pPr>
          </w:p>
        </w:tc>
        <w:tc>
          <w:tcPr>
            <w:tcW w:w="6176" w:type="dxa"/>
            <w:noWrap w:val="0"/>
            <w:vAlign w:val="top"/>
          </w:tcPr>
          <w:p w14:paraId="5BDBD56D">
            <w:pP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每月排除安全隐患</w:t>
            </w:r>
            <w:r>
              <w:rPr>
                <w:rFonts w:hint="eastAsia" w:ascii="宋体" w:hAnsi="宋体" w:eastAsia="宋体" w:cs="宋体"/>
                <w:color w:val="auto"/>
                <w:sz w:val="24"/>
                <w:szCs w:val="24"/>
                <w:highlight w:val="none"/>
                <w:lang w:val="en-US" w:eastAsia="zh-CN"/>
              </w:rPr>
              <w:t>3条以上，并有记录。</w:t>
            </w:r>
          </w:p>
        </w:tc>
        <w:tc>
          <w:tcPr>
            <w:tcW w:w="1366" w:type="dxa"/>
            <w:noWrap w:val="0"/>
            <w:vAlign w:val="top"/>
          </w:tcPr>
          <w:p w14:paraId="58AFB7FD">
            <w:pPr>
              <w:spacing w:line="360" w:lineRule="exact"/>
              <w:rPr>
                <w:rFonts w:hint="eastAsia" w:ascii="宋体" w:hAnsi="宋体" w:eastAsia="宋体" w:cs="宋体"/>
                <w:b/>
                <w:bCs/>
                <w:color w:val="auto"/>
                <w:sz w:val="24"/>
                <w:szCs w:val="24"/>
                <w:highlight w:val="none"/>
                <w:u w:val="single"/>
              </w:rPr>
            </w:pPr>
          </w:p>
        </w:tc>
      </w:tr>
      <w:tr w14:paraId="4D28F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08" w:type="dxa"/>
            <w:bottom w:w="28" w:type="dxa"/>
            <w:right w:w="108" w:type="dxa"/>
          </w:tblCellMar>
        </w:tblPrEx>
        <w:tc>
          <w:tcPr>
            <w:tcW w:w="1470" w:type="dxa"/>
            <w:vMerge w:val="continue"/>
            <w:noWrap w:val="0"/>
            <w:vAlign w:val="center"/>
          </w:tcPr>
          <w:p w14:paraId="1F51D913">
            <w:pPr>
              <w:spacing w:line="360" w:lineRule="exact"/>
              <w:jc w:val="center"/>
              <w:rPr>
                <w:rFonts w:hint="eastAsia" w:ascii="宋体" w:hAnsi="宋体" w:eastAsia="宋体" w:cs="宋体"/>
                <w:color w:val="auto"/>
                <w:sz w:val="24"/>
                <w:szCs w:val="24"/>
                <w:highlight w:val="none"/>
              </w:rPr>
            </w:pPr>
          </w:p>
        </w:tc>
        <w:tc>
          <w:tcPr>
            <w:tcW w:w="6176" w:type="dxa"/>
            <w:noWrap w:val="0"/>
            <w:vAlign w:val="top"/>
          </w:tcPr>
          <w:p w14:paraId="7C507350">
            <w:pPr>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受到上级或家长、师生好评或表扬；无投诉。</w:t>
            </w:r>
          </w:p>
        </w:tc>
        <w:tc>
          <w:tcPr>
            <w:tcW w:w="1366" w:type="dxa"/>
            <w:noWrap w:val="0"/>
            <w:vAlign w:val="top"/>
          </w:tcPr>
          <w:p w14:paraId="2A648496">
            <w:pPr>
              <w:spacing w:line="360" w:lineRule="exact"/>
              <w:rPr>
                <w:rFonts w:hint="eastAsia" w:ascii="宋体" w:hAnsi="宋体" w:eastAsia="宋体" w:cs="宋体"/>
                <w:b/>
                <w:bCs/>
                <w:color w:val="auto"/>
                <w:sz w:val="24"/>
                <w:szCs w:val="24"/>
                <w:highlight w:val="none"/>
                <w:u w:val="single"/>
              </w:rPr>
            </w:pPr>
          </w:p>
        </w:tc>
      </w:tr>
      <w:tr w14:paraId="6B88E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08" w:type="dxa"/>
            <w:bottom w:w="28" w:type="dxa"/>
            <w:right w:w="108" w:type="dxa"/>
          </w:tblCellMar>
        </w:tblPrEx>
        <w:tc>
          <w:tcPr>
            <w:tcW w:w="1470" w:type="dxa"/>
            <w:vMerge w:val="continue"/>
            <w:noWrap w:val="0"/>
            <w:vAlign w:val="center"/>
          </w:tcPr>
          <w:p w14:paraId="241BB806">
            <w:pPr>
              <w:spacing w:line="360" w:lineRule="exact"/>
              <w:jc w:val="center"/>
              <w:rPr>
                <w:rFonts w:hint="eastAsia" w:ascii="宋体" w:hAnsi="宋体" w:eastAsia="宋体" w:cs="宋体"/>
                <w:color w:val="auto"/>
                <w:sz w:val="24"/>
                <w:szCs w:val="24"/>
                <w:highlight w:val="none"/>
              </w:rPr>
            </w:pPr>
          </w:p>
        </w:tc>
        <w:tc>
          <w:tcPr>
            <w:tcW w:w="6176" w:type="dxa"/>
            <w:noWrap w:val="0"/>
            <w:vAlign w:val="top"/>
          </w:tcPr>
          <w:p w14:paraId="494F276D">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27</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每月开展保安业务能力培训。（5分）</w:t>
            </w:r>
          </w:p>
        </w:tc>
        <w:tc>
          <w:tcPr>
            <w:tcW w:w="1366" w:type="dxa"/>
            <w:noWrap w:val="0"/>
            <w:vAlign w:val="top"/>
          </w:tcPr>
          <w:p w14:paraId="22538646">
            <w:pPr>
              <w:spacing w:line="360" w:lineRule="exact"/>
              <w:rPr>
                <w:rFonts w:hint="eastAsia" w:ascii="宋体" w:hAnsi="宋体" w:eastAsia="宋体" w:cs="宋体"/>
                <w:b/>
                <w:bCs/>
                <w:color w:val="auto"/>
                <w:sz w:val="24"/>
                <w:szCs w:val="24"/>
                <w:highlight w:val="none"/>
                <w:u w:val="single"/>
              </w:rPr>
            </w:pPr>
          </w:p>
        </w:tc>
      </w:tr>
      <w:tr w14:paraId="39AB1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08" w:type="dxa"/>
            <w:bottom w:w="28" w:type="dxa"/>
            <w:right w:w="108" w:type="dxa"/>
          </w:tblCellMar>
        </w:tblPrEx>
        <w:tc>
          <w:tcPr>
            <w:tcW w:w="1470" w:type="dxa"/>
            <w:vMerge w:val="continue"/>
            <w:noWrap w:val="0"/>
            <w:vAlign w:val="center"/>
          </w:tcPr>
          <w:p w14:paraId="28C53E94">
            <w:pPr>
              <w:spacing w:line="360" w:lineRule="exact"/>
              <w:jc w:val="center"/>
              <w:rPr>
                <w:rFonts w:hint="eastAsia" w:ascii="宋体" w:hAnsi="宋体" w:eastAsia="宋体" w:cs="宋体"/>
                <w:color w:val="auto"/>
                <w:sz w:val="24"/>
                <w:szCs w:val="24"/>
                <w:highlight w:val="none"/>
              </w:rPr>
            </w:pPr>
          </w:p>
        </w:tc>
        <w:tc>
          <w:tcPr>
            <w:tcW w:w="6176" w:type="dxa"/>
            <w:noWrap w:val="0"/>
            <w:vAlign w:val="top"/>
          </w:tcPr>
          <w:p w14:paraId="3DD607C7">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28</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每周组织开展保安体能测试。（10分）</w:t>
            </w:r>
          </w:p>
        </w:tc>
        <w:tc>
          <w:tcPr>
            <w:tcW w:w="1366" w:type="dxa"/>
            <w:noWrap w:val="0"/>
            <w:vAlign w:val="top"/>
          </w:tcPr>
          <w:p w14:paraId="3CB4CFF6">
            <w:pPr>
              <w:spacing w:line="360" w:lineRule="exact"/>
              <w:rPr>
                <w:rFonts w:hint="eastAsia" w:ascii="宋体" w:hAnsi="宋体" w:eastAsia="宋体" w:cs="宋体"/>
                <w:b/>
                <w:bCs/>
                <w:color w:val="auto"/>
                <w:sz w:val="24"/>
                <w:szCs w:val="24"/>
                <w:highlight w:val="none"/>
                <w:u w:val="single"/>
              </w:rPr>
            </w:pPr>
          </w:p>
        </w:tc>
      </w:tr>
      <w:tr w14:paraId="31DF3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08" w:type="dxa"/>
            <w:bottom w:w="28" w:type="dxa"/>
            <w:right w:w="108" w:type="dxa"/>
          </w:tblCellMar>
        </w:tblPrEx>
        <w:tc>
          <w:tcPr>
            <w:tcW w:w="1470" w:type="dxa"/>
            <w:vMerge w:val="continue"/>
            <w:noWrap w:val="0"/>
            <w:vAlign w:val="center"/>
          </w:tcPr>
          <w:p w14:paraId="1804437D">
            <w:pPr>
              <w:spacing w:line="360" w:lineRule="exact"/>
              <w:jc w:val="center"/>
              <w:rPr>
                <w:rFonts w:hint="eastAsia" w:ascii="宋体" w:hAnsi="宋体" w:eastAsia="宋体" w:cs="宋体"/>
                <w:color w:val="auto"/>
                <w:sz w:val="24"/>
                <w:szCs w:val="24"/>
                <w:highlight w:val="none"/>
              </w:rPr>
            </w:pPr>
          </w:p>
        </w:tc>
        <w:tc>
          <w:tcPr>
            <w:tcW w:w="6176" w:type="dxa"/>
            <w:noWrap w:val="0"/>
            <w:vAlign w:val="top"/>
          </w:tcPr>
          <w:p w14:paraId="220AC599">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新进保安当周必须完成入职业务培训及体能测试。（10分）</w:t>
            </w:r>
          </w:p>
        </w:tc>
        <w:tc>
          <w:tcPr>
            <w:tcW w:w="1366" w:type="dxa"/>
            <w:noWrap w:val="0"/>
            <w:vAlign w:val="top"/>
          </w:tcPr>
          <w:p w14:paraId="30A1BF3B">
            <w:pPr>
              <w:spacing w:line="360" w:lineRule="exact"/>
              <w:rPr>
                <w:rFonts w:hint="eastAsia" w:ascii="宋体" w:hAnsi="宋体" w:eastAsia="宋体" w:cs="宋体"/>
                <w:b/>
                <w:bCs/>
                <w:color w:val="auto"/>
                <w:sz w:val="24"/>
                <w:szCs w:val="24"/>
                <w:highlight w:val="none"/>
                <w:u w:val="single"/>
              </w:rPr>
            </w:pPr>
          </w:p>
        </w:tc>
      </w:tr>
    </w:tbl>
    <w:p w14:paraId="4CD64D3E">
      <w:pPr>
        <w:spacing w:before="173" w:beforeLines="30" w:after="115" w:afterLines="20" w:line="40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eastAsia="zh-CN"/>
        </w:rPr>
        <w:t>扣分理由：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p>
    <w:p w14:paraId="1029AE33">
      <w:pPr>
        <w:spacing w:before="173" w:beforeLines="30" w:after="115" w:afterLines="2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p>
    <w:p w14:paraId="5F4165C3">
      <w:pPr>
        <w:spacing w:before="173" w:beforeLines="30" w:after="115" w:afterLines="2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61EFBB34">
      <w:pPr>
        <w:spacing w:before="173" w:beforeLines="30" w:after="115" w:afterLines="20" w:line="400" w:lineRule="exact"/>
        <w:rPr>
          <w:rFonts w:hint="eastAsia" w:ascii="宋体" w:hAnsi="宋体" w:eastAsia="宋体" w:cs="宋体"/>
          <w:color w:val="auto"/>
          <w:sz w:val="24"/>
          <w:szCs w:val="24"/>
          <w:highlight w:val="none"/>
        </w:rPr>
      </w:pPr>
    </w:p>
    <w:p w14:paraId="71C4C565">
      <w:pPr>
        <w:spacing w:before="173" w:beforeLines="30" w:after="115" w:afterLines="2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考评人员签字：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分管校长签字：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校长签字：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6BB29BC0">
      <w:pPr>
        <w:spacing w:before="173" w:beforeLines="30" w:after="115" w:afterLines="2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考核年度月份：</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考评日期：</w:t>
      </w:r>
      <w:r>
        <w:rPr>
          <w:rFonts w:hint="eastAsia" w:ascii="宋体" w:hAnsi="宋体" w:eastAsia="宋体" w:cs="宋体"/>
          <w:color w:val="auto"/>
          <w:sz w:val="24"/>
          <w:szCs w:val="24"/>
          <w:highlight w:val="none"/>
          <w:u w:val="single"/>
        </w:rPr>
        <w:t xml:space="preserve">             </w:t>
      </w:r>
    </w:p>
    <w:p w14:paraId="6C9F0128">
      <w:pPr>
        <w:spacing w:line="320" w:lineRule="exact"/>
        <w:ind w:right="-6"/>
        <w:rPr>
          <w:rFonts w:hint="eastAsia" w:ascii="宋体" w:hAnsi="宋体" w:eastAsia="宋体" w:cs="宋体"/>
          <w:color w:val="auto"/>
          <w:sz w:val="24"/>
          <w:szCs w:val="24"/>
          <w:highlight w:val="none"/>
        </w:rPr>
      </w:pPr>
    </w:p>
    <w:p w14:paraId="1F45331A">
      <w:pPr>
        <w:spacing w:line="320" w:lineRule="exact"/>
        <w:ind w:right="-6"/>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考核说明：</w:t>
      </w:r>
    </w:p>
    <w:p w14:paraId="3A275A73">
      <w:pPr>
        <w:numPr>
          <w:ilvl w:val="0"/>
          <w:numId w:val="0"/>
        </w:numPr>
        <w:spacing w:line="320" w:lineRule="exact"/>
        <w:ind w:right="-6" w:rightChars="0"/>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24"/>
          <w:szCs w:val="24"/>
          <w:highlight w:val="none"/>
          <w:lang w:val="en-US"/>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考核共计100分，按实给分，总分为累计得分；</w:t>
      </w:r>
      <w:r>
        <w:rPr>
          <w:rFonts w:hint="eastAsia" w:ascii="宋体" w:hAnsi="宋体" w:eastAsia="宋体" w:cs="宋体"/>
          <w:color w:val="auto"/>
          <w:sz w:val="24"/>
          <w:szCs w:val="24"/>
          <w:highlight w:val="none"/>
          <w:lang w:val="en-US"/>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每个月第一个工作日，各校将上个月的考核表（盖学校印章）交保安服务公司</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镇教育卫健科；3、</w:t>
      </w:r>
      <w:r>
        <w:rPr>
          <w:rFonts w:hint="eastAsia" w:ascii="宋体" w:hAnsi="宋体" w:eastAsia="宋体" w:cs="宋体"/>
          <w:color w:val="auto"/>
          <w:sz w:val="24"/>
          <w:szCs w:val="24"/>
          <w:highlight w:val="none"/>
        </w:rPr>
        <w:t>如保安考核中有1项不合格（60分以下），学校须向辖区内镇（街道）和区教育局作汇报（直属学校直接向区教育局汇报）</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扣分条款，简要写明理由。</w:t>
      </w:r>
    </w:p>
    <w:p w14:paraId="3AF116F7">
      <w:pPr>
        <w:pStyle w:val="22"/>
        <w:spacing w:line="360" w:lineRule="auto"/>
        <w:ind w:left="0"/>
        <w:rPr>
          <w:rFonts w:hint="eastAsia" w:ascii="宋体" w:hAnsi="宋体" w:eastAsia="宋体" w:cs="宋体"/>
          <w:color w:val="auto"/>
          <w:highlight w:val="none"/>
        </w:rPr>
      </w:pPr>
    </w:p>
    <w:p w14:paraId="2934AF52">
      <w:pPr>
        <w:pStyle w:val="22"/>
        <w:spacing w:line="360" w:lineRule="auto"/>
        <w:ind w:left="0"/>
        <w:rPr>
          <w:rFonts w:hint="eastAsia" w:ascii="宋体" w:hAnsi="宋体" w:eastAsia="宋体" w:cs="宋体"/>
          <w:color w:val="auto"/>
          <w:highlight w:val="none"/>
        </w:rPr>
      </w:pPr>
    </w:p>
    <w:p w14:paraId="1D2C5913">
      <w:pPr>
        <w:pStyle w:val="22"/>
        <w:spacing w:line="360" w:lineRule="auto"/>
        <w:ind w:left="0"/>
        <w:rPr>
          <w:rFonts w:hint="eastAsia" w:ascii="宋体" w:hAnsi="宋体" w:eastAsia="宋体" w:cs="宋体"/>
          <w:color w:val="auto"/>
          <w:highlight w:val="none"/>
        </w:rPr>
      </w:pPr>
    </w:p>
    <w:p w14:paraId="61BA1EC1">
      <w:pPr>
        <w:pStyle w:val="22"/>
        <w:spacing w:line="360" w:lineRule="auto"/>
        <w:ind w:left="0"/>
        <w:rPr>
          <w:rFonts w:hint="eastAsia" w:ascii="宋体" w:hAnsi="宋体" w:eastAsia="宋体" w:cs="宋体"/>
          <w:color w:val="auto"/>
          <w:highlight w:val="none"/>
        </w:rPr>
      </w:pPr>
    </w:p>
    <w:p w14:paraId="70580605">
      <w:pPr>
        <w:pStyle w:val="22"/>
        <w:spacing w:line="360" w:lineRule="auto"/>
        <w:ind w:left="0"/>
        <w:rPr>
          <w:rFonts w:hint="eastAsia" w:ascii="宋体" w:hAnsi="宋体" w:eastAsia="宋体" w:cs="宋体"/>
          <w:color w:val="auto"/>
          <w:highlight w:val="none"/>
        </w:rPr>
      </w:pPr>
    </w:p>
    <w:p w14:paraId="5E47607E">
      <w:pPr>
        <w:pStyle w:val="22"/>
        <w:spacing w:line="360" w:lineRule="auto"/>
        <w:ind w:left="0"/>
        <w:rPr>
          <w:rFonts w:hint="eastAsia" w:ascii="宋体" w:hAnsi="宋体" w:eastAsia="宋体" w:cs="宋体"/>
          <w:color w:val="auto"/>
          <w:highlight w:val="none"/>
        </w:rPr>
      </w:pPr>
    </w:p>
    <w:p w14:paraId="65213295">
      <w:pPr>
        <w:pStyle w:val="22"/>
        <w:spacing w:line="360" w:lineRule="auto"/>
        <w:ind w:left="0"/>
        <w:rPr>
          <w:rFonts w:hint="eastAsia" w:ascii="宋体" w:hAnsi="宋体" w:eastAsia="宋体" w:cs="宋体"/>
          <w:color w:val="auto"/>
          <w:highlight w:val="none"/>
        </w:rPr>
      </w:pPr>
    </w:p>
    <w:p w14:paraId="0C318A99">
      <w:pPr>
        <w:pStyle w:val="22"/>
        <w:spacing w:line="360" w:lineRule="auto"/>
        <w:ind w:left="0"/>
        <w:rPr>
          <w:rFonts w:hint="eastAsia" w:ascii="宋体" w:hAnsi="宋体" w:eastAsia="宋体" w:cs="宋体"/>
          <w:color w:val="auto"/>
          <w:highlight w:val="none"/>
        </w:rPr>
      </w:pPr>
    </w:p>
    <w:p w14:paraId="177A927B">
      <w:pPr>
        <w:pStyle w:val="22"/>
        <w:spacing w:line="360" w:lineRule="auto"/>
        <w:ind w:left="0"/>
        <w:rPr>
          <w:rFonts w:hint="eastAsia" w:ascii="宋体" w:hAnsi="宋体" w:eastAsia="宋体" w:cs="宋体"/>
          <w:color w:val="auto"/>
          <w:highlight w:val="none"/>
        </w:rPr>
      </w:pPr>
    </w:p>
    <w:p w14:paraId="02923592">
      <w:pPr>
        <w:pStyle w:val="22"/>
        <w:spacing w:line="360" w:lineRule="auto"/>
        <w:ind w:left="0"/>
        <w:rPr>
          <w:rFonts w:hint="eastAsia" w:ascii="宋体" w:hAnsi="宋体" w:eastAsia="宋体" w:cs="宋体"/>
          <w:color w:val="auto"/>
          <w:highlight w:val="none"/>
        </w:rPr>
      </w:pPr>
    </w:p>
    <w:p w14:paraId="27BB038E">
      <w:pPr>
        <w:pStyle w:val="22"/>
        <w:spacing w:line="360" w:lineRule="auto"/>
        <w:ind w:left="0"/>
        <w:rPr>
          <w:rFonts w:hint="eastAsia" w:ascii="宋体" w:hAnsi="宋体" w:eastAsia="宋体" w:cs="宋体"/>
          <w:color w:val="auto"/>
          <w:highlight w:val="none"/>
        </w:rPr>
      </w:pPr>
    </w:p>
    <w:p w14:paraId="37938872">
      <w:pPr>
        <w:pStyle w:val="22"/>
        <w:spacing w:line="360" w:lineRule="auto"/>
        <w:ind w:left="0"/>
        <w:rPr>
          <w:rFonts w:hint="eastAsia" w:ascii="宋体" w:hAnsi="宋体" w:eastAsia="宋体" w:cs="宋体"/>
          <w:color w:val="auto"/>
          <w:highlight w:val="none"/>
        </w:rPr>
      </w:pPr>
    </w:p>
    <w:p w14:paraId="4DA3D5F7">
      <w:pPr>
        <w:pStyle w:val="22"/>
        <w:spacing w:line="360" w:lineRule="auto"/>
        <w:ind w:left="0"/>
        <w:rPr>
          <w:rFonts w:hint="eastAsia" w:ascii="宋体" w:hAnsi="宋体" w:eastAsia="宋体" w:cs="宋体"/>
          <w:color w:val="auto"/>
          <w:highlight w:val="none"/>
        </w:rPr>
      </w:pPr>
    </w:p>
    <w:p w14:paraId="6EAAA6C7">
      <w:pPr>
        <w:pStyle w:val="22"/>
        <w:spacing w:line="360" w:lineRule="auto"/>
        <w:ind w:left="0"/>
        <w:rPr>
          <w:rFonts w:hint="eastAsia" w:ascii="宋体" w:hAnsi="宋体" w:eastAsia="宋体" w:cs="宋体"/>
          <w:color w:val="auto"/>
          <w:highlight w:val="none"/>
        </w:rPr>
      </w:pPr>
    </w:p>
    <w:p w14:paraId="4781BA8A">
      <w:pPr>
        <w:pStyle w:val="22"/>
        <w:spacing w:line="360" w:lineRule="auto"/>
        <w:ind w:left="0"/>
        <w:rPr>
          <w:rFonts w:hint="eastAsia" w:ascii="宋体" w:hAnsi="宋体" w:eastAsia="宋体" w:cs="宋体"/>
          <w:color w:val="auto"/>
          <w:highlight w:val="none"/>
        </w:rPr>
      </w:pPr>
    </w:p>
    <w:p w14:paraId="102EDD3D">
      <w:pPr>
        <w:pStyle w:val="22"/>
        <w:spacing w:line="360" w:lineRule="auto"/>
        <w:ind w:left="0"/>
        <w:rPr>
          <w:rFonts w:hint="eastAsia" w:ascii="宋体" w:hAnsi="宋体" w:eastAsia="宋体" w:cs="宋体"/>
          <w:color w:val="auto"/>
          <w:highlight w:val="none"/>
        </w:rPr>
      </w:pPr>
    </w:p>
    <w:p w14:paraId="6230183D">
      <w:pPr>
        <w:pStyle w:val="22"/>
        <w:spacing w:line="360" w:lineRule="auto"/>
        <w:ind w:left="0"/>
        <w:rPr>
          <w:rFonts w:hint="eastAsia" w:ascii="宋体" w:hAnsi="宋体" w:eastAsia="宋体" w:cs="宋体"/>
          <w:color w:val="auto"/>
          <w:highlight w:val="none"/>
        </w:rPr>
      </w:pPr>
    </w:p>
    <w:p w14:paraId="374660FA">
      <w:pPr>
        <w:pStyle w:val="22"/>
        <w:spacing w:line="360" w:lineRule="auto"/>
        <w:ind w:left="0"/>
        <w:rPr>
          <w:rFonts w:hint="eastAsia" w:ascii="宋体" w:hAnsi="宋体" w:eastAsia="宋体" w:cs="宋体"/>
          <w:color w:val="auto"/>
          <w:highlight w:val="none"/>
        </w:rPr>
      </w:pPr>
    </w:p>
    <w:p w14:paraId="1C7DD07F">
      <w:pPr>
        <w:pStyle w:val="22"/>
        <w:spacing w:line="360" w:lineRule="auto"/>
        <w:ind w:left="0"/>
        <w:rPr>
          <w:rFonts w:hint="eastAsia" w:ascii="宋体" w:hAnsi="宋体" w:eastAsia="宋体" w:cs="宋体"/>
          <w:color w:val="auto"/>
          <w:highlight w:val="none"/>
        </w:rPr>
      </w:pPr>
    </w:p>
    <w:p w14:paraId="6FF996B5">
      <w:pPr>
        <w:pStyle w:val="22"/>
        <w:spacing w:line="360" w:lineRule="auto"/>
        <w:ind w:left="0"/>
        <w:rPr>
          <w:rFonts w:hint="eastAsia" w:ascii="宋体" w:hAnsi="宋体" w:eastAsia="宋体" w:cs="宋体"/>
          <w:color w:val="auto"/>
          <w:highlight w:val="none"/>
        </w:rPr>
      </w:pPr>
    </w:p>
    <w:p w14:paraId="4ED3F10E">
      <w:pPr>
        <w:pStyle w:val="22"/>
        <w:spacing w:line="360" w:lineRule="auto"/>
        <w:ind w:left="0"/>
        <w:rPr>
          <w:rFonts w:hint="eastAsia" w:ascii="宋体" w:hAnsi="宋体" w:eastAsia="宋体" w:cs="宋体"/>
          <w:color w:val="auto"/>
          <w:highlight w:val="none"/>
        </w:rPr>
      </w:pPr>
    </w:p>
    <w:p w14:paraId="7912F3F0">
      <w:pPr>
        <w:pStyle w:val="22"/>
        <w:tabs>
          <w:tab w:val="left" w:pos="330"/>
        </w:tabs>
        <w:spacing w:line="360" w:lineRule="auto"/>
        <w:ind w:left="0"/>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六、附件</w:t>
      </w:r>
    </w:p>
    <w:p w14:paraId="44FD263C">
      <w:pPr>
        <w:tabs>
          <w:tab w:val="left" w:pos="525"/>
          <w:tab w:val="left" w:pos="1050"/>
        </w:tabs>
        <w:spacing w:line="360" w:lineRule="auto"/>
        <w:ind w:hanging="141"/>
        <w:rPr>
          <w:rFonts w:hint="eastAsia" w:ascii="宋体" w:hAnsi="宋体" w:eastAsia="宋体" w:cs="宋体"/>
          <w:b/>
          <w:bCs/>
          <w:color w:val="auto"/>
          <w:sz w:val="24"/>
          <w:szCs w:val="24"/>
          <w:highlight w:val="none"/>
        </w:rPr>
      </w:pPr>
      <w:r>
        <w:rPr>
          <w:rFonts w:hint="eastAsia" w:ascii="宋体" w:hAnsi="宋体" w:eastAsia="宋体" w:cs="宋体"/>
          <w:b/>
          <w:bCs/>
          <w:color w:val="auto"/>
          <w:szCs w:val="21"/>
          <w:highlight w:val="none"/>
        </w:rPr>
        <w:t>附件一：</w:t>
      </w:r>
      <w:bookmarkStart w:id="22" w:name="_Hlk192687259"/>
      <w:r>
        <w:rPr>
          <w:rFonts w:hint="eastAsia" w:ascii="宋体" w:hAnsi="宋体" w:eastAsia="宋体" w:cs="宋体"/>
          <w:b/>
          <w:bCs/>
          <w:color w:val="auto"/>
          <w:sz w:val="24"/>
          <w:szCs w:val="24"/>
          <w:highlight w:val="none"/>
        </w:rPr>
        <w:t>评标标准：</w:t>
      </w:r>
    </w:p>
    <w:p w14:paraId="6BBDF82E">
      <w:pPr>
        <w:tabs>
          <w:tab w:val="left" w:pos="840"/>
          <w:tab w:val="left" w:pos="1050"/>
        </w:tabs>
        <w:spacing w:line="360" w:lineRule="auto"/>
        <w:ind w:left="1" w:firstLine="482"/>
        <w:rPr>
          <w:rFonts w:hint="eastAsia" w:ascii="宋体" w:hAnsi="宋体" w:eastAsia="宋体" w:cs="宋体"/>
          <w:b/>
          <w:bCs/>
          <w:color w:val="auto"/>
          <w:sz w:val="24"/>
          <w:highlight w:val="none"/>
        </w:rPr>
      </w:pPr>
      <w:bookmarkStart w:id="23" w:name="_Hlk529436387"/>
      <w:r>
        <w:rPr>
          <w:rFonts w:hint="eastAsia" w:ascii="宋体" w:hAnsi="宋体" w:eastAsia="宋体" w:cs="宋体"/>
          <w:b/>
          <w:bCs/>
          <w:color w:val="auto"/>
          <w:sz w:val="24"/>
          <w:highlight w:val="none"/>
        </w:rPr>
        <w:t>一、价格分（2</w:t>
      </w:r>
      <w:r>
        <w:rPr>
          <w:rFonts w:hint="eastAsia" w:ascii="宋体" w:hAnsi="宋体" w:eastAsia="宋体" w:cs="宋体"/>
          <w:b/>
          <w:bCs/>
          <w:color w:val="auto"/>
          <w:sz w:val="24"/>
          <w:highlight w:val="none"/>
          <w:lang w:val="en-US" w:eastAsia="zh-CN"/>
        </w:rPr>
        <w:t>5</w:t>
      </w:r>
      <w:r>
        <w:rPr>
          <w:rFonts w:hint="eastAsia" w:ascii="宋体" w:hAnsi="宋体" w:eastAsia="宋体" w:cs="宋体"/>
          <w:b/>
          <w:bCs/>
          <w:color w:val="auto"/>
          <w:sz w:val="24"/>
          <w:highlight w:val="none"/>
        </w:rPr>
        <w:t>分）</w:t>
      </w:r>
    </w:p>
    <w:p w14:paraId="7E40FF3A">
      <w:pPr>
        <w:tabs>
          <w:tab w:val="left" w:pos="945"/>
          <w:tab w:val="left" w:pos="1155"/>
        </w:tabs>
        <w:spacing w:line="360" w:lineRule="auto"/>
        <w:ind w:firstLine="480"/>
        <w:rPr>
          <w:rFonts w:hint="eastAsia" w:ascii="宋体" w:hAnsi="宋体" w:eastAsia="宋体" w:cs="宋体"/>
          <w:bCs/>
          <w:color w:val="auto"/>
          <w:sz w:val="24"/>
          <w:szCs w:val="24"/>
          <w:highlight w:val="none"/>
        </w:rPr>
      </w:pPr>
      <w:bookmarkStart w:id="24" w:name="_Hlk168470888"/>
      <w:r>
        <w:rPr>
          <w:rFonts w:hint="eastAsia" w:ascii="宋体" w:hAnsi="宋体" w:eastAsia="宋体" w:cs="宋体"/>
          <w:bCs/>
          <w:color w:val="auto"/>
          <w:sz w:val="24"/>
          <w:szCs w:val="24"/>
          <w:highlight w:val="none"/>
        </w:rPr>
        <w:t>采用低价优先法计算，即满足招标文件要求且投标价格最低的投标报价为评标基准价，其价格分为满分。其他供应商的价格分统一按照下列公式计算：</w:t>
      </w:r>
    </w:p>
    <w:p w14:paraId="11141066">
      <w:pPr>
        <w:tabs>
          <w:tab w:val="left" w:pos="945"/>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投标报价得分=（评标基准价／投标报价）×价格权值×100。</w:t>
      </w:r>
      <w:bookmarkEnd w:id="24"/>
    </w:p>
    <w:bookmarkEnd w:id="23"/>
    <w:p w14:paraId="4B076270">
      <w:pPr>
        <w:spacing w:line="360" w:lineRule="auto"/>
        <w:ind w:firstLine="480"/>
        <w:rPr>
          <w:rFonts w:hint="default"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本项目专门面向中小企业，不再进行价格扣除。</w:t>
      </w:r>
    </w:p>
    <w:p w14:paraId="1EBC03A7">
      <w:pPr>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jc w:val="both"/>
        <w:rPr>
          <w:rFonts w:ascii="Times New Roman" w:hAnsi="Times New Roman" w:eastAsia="宋体" w:cs="Times New Roman"/>
          <w:color w:val="000000"/>
          <w:szCs w:val="20"/>
          <w:lang w:val="en-US" w:eastAsia="zh-CN" w:bidi="ar-SA"/>
        </w:rPr>
      </w:pPr>
      <w:r>
        <w:rPr>
          <w:rFonts w:ascii="宋体" w:hAnsi="宋体" w:eastAsia="宋体" w:cs="宋体"/>
          <w:color w:val="000000"/>
          <w:sz w:val="24"/>
          <w:szCs w:val="20"/>
          <w:lang w:val="en-US" w:eastAsia="zh-CN" w:bidi="ar-SA"/>
        </w:rPr>
        <w:t>（一）采购人应当在采购文件中明确，政府采购评审中出现下列情形之一的，评审委员会应当启动异常低价投标（响应）审查程序：</w:t>
      </w:r>
    </w:p>
    <w:p w14:paraId="619E5425">
      <w:pPr>
        <w:numPr>
          <w:ilvl w:val="0"/>
          <w:numId w:val="7"/>
        </w:numPr>
        <w:pBdr>
          <w:top w:val="none" w:color="000000" w:sz="0" w:space="0"/>
          <w:left w:val="none" w:color="000000" w:sz="0" w:space="0"/>
          <w:bottom w:val="none" w:color="000000" w:sz="0" w:space="0"/>
          <w:right w:val="none" w:color="000000" w:sz="0" w:space="0"/>
        </w:pBdr>
        <w:spacing w:before="0" w:after="0" w:line="360" w:lineRule="auto"/>
        <w:ind w:left="0" w:firstLine="0"/>
        <w:jc w:val="both"/>
        <w:rPr>
          <w:rFonts w:ascii="Times New Roman" w:hAnsi="Times New Roman" w:eastAsia="宋体" w:cs="Times New Roman"/>
          <w:color w:val="000000"/>
          <w:szCs w:val="20"/>
          <w:lang w:val="en-US" w:eastAsia="zh-CN" w:bidi="ar-SA"/>
        </w:rPr>
      </w:pPr>
      <w:r>
        <w:rPr>
          <w:rFonts w:ascii="宋体" w:hAnsi="宋体" w:eastAsia="宋体" w:cs="宋体"/>
          <w:color w:val="000000"/>
          <w:sz w:val="24"/>
          <w:szCs w:val="20"/>
          <w:lang w:val="en-US" w:eastAsia="zh-CN" w:bidi="ar-SA"/>
        </w:rPr>
        <w:t>投标（响应）报价低于全部通过符合性审查供应商投标（响应）报价平均值50%的，即投标（响应）报价&lt;全部通过符合性审查供应商投标（响应）报价平均值×50%；</w:t>
      </w:r>
    </w:p>
    <w:p w14:paraId="74349A55">
      <w:pPr>
        <w:numPr>
          <w:ilvl w:val="0"/>
          <w:numId w:val="7"/>
        </w:numPr>
        <w:pBdr>
          <w:top w:val="none" w:color="000000" w:sz="0" w:space="0"/>
          <w:left w:val="none" w:color="000000" w:sz="0" w:space="0"/>
          <w:bottom w:val="none" w:color="000000" w:sz="0" w:space="0"/>
          <w:right w:val="none" w:color="000000" w:sz="0" w:space="0"/>
        </w:pBdr>
        <w:spacing w:before="0" w:after="0" w:line="360" w:lineRule="auto"/>
        <w:ind w:left="0" w:firstLine="0"/>
        <w:jc w:val="both"/>
        <w:rPr>
          <w:rFonts w:ascii="Times New Roman" w:hAnsi="Times New Roman" w:eastAsia="宋体" w:cs="Times New Roman"/>
          <w:color w:val="000000"/>
          <w:szCs w:val="20"/>
          <w:lang w:val="en-US" w:eastAsia="zh-CN" w:bidi="ar-SA"/>
        </w:rPr>
      </w:pPr>
      <w:r>
        <w:rPr>
          <w:rFonts w:ascii="宋体" w:hAnsi="宋体" w:eastAsia="宋体" w:cs="宋体"/>
          <w:color w:val="000000"/>
          <w:sz w:val="24"/>
          <w:szCs w:val="20"/>
          <w:lang w:val="en-US" w:eastAsia="zh-CN" w:bidi="ar-SA"/>
        </w:rPr>
        <w:t>投标（响应）报价低于通过符合性审查的次低报价供应商投标（响应）报价50%的，即投标（响应）报价&lt;通过符合性审查的次低报价供应商投标（响应）报价×50%；</w:t>
      </w:r>
    </w:p>
    <w:p w14:paraId="1B054F83">
      <w:pPr>
        <w:numPr>
          <w:ilvl w:val="0"/>
          <w:numId w:val="7"/>
        </w:numPr>
        <w:pBdr>
          <w:top w:val="none" w:color="000000" w:sz="0" w:space="0"/>
          <w:left w:val="none" w:color="000000" w:sz="0" w:space="0"/>
          <w:bottom w:val="none" w:color="000000" w:sz="0" w:space="0"/>
          <w:right w:val="none" w:color="000000" w:sz="0" w:space="0"/>
        </w:pBdr>
        <w:spacing w:before="0" w:after="0" w:line="360" w:lineRule="auto"/>
        <w:ind w:left="0" w:firstLine="0"/>
        <w:jc w:val="both"/>
        <w:rPr>
          <w:rFonts w:ascii="Times New Roman" w:hAnsi="Times New Roman" w:eastAsia="宋体" w:cs="Times New Roman"/>
          <w:color w:val="000000"/>
          <w:szCs w:val="20"/>
          <w:lang w:val="en-US" w:eastAsia="zh-CN" w:bidi="ar-SA"/>
        </w:rPr>
      </w:pPr>
      <w:r>
        <w:rPr>
          <w:rFonts w:ascii="宋体" w:hAnsi="宋体" w:eastAsia="宋体" w:cs="宋体"/>
          <w:color w:val="000000"/>
          <w:sz w:val="24"/>
          <w:szCs w:val="20"/>
          <w:lang w:val="en-US" w:eastAsia="zh-CN" w:bidi="ar-SA"/>
        </w:rPr>
        <w:t>投标（响应）报价低于采购项目最高限价45%的，即投标（响应）报价&lt;采购项目最高限价×45%；</w:t>
      </w:r>
    </w:p>
    <w:p w14:paraId="3C7FFA8B">
      <w:pPr>
        <w:numPr>
          <w:ilvl w:val="0"/>
          <w:numId w:val="7"/>
        </w:numPr>
        <w:pBdr>
          <w:top w:val="none" w:color="000000" w:sz="0" w:space="0"/>
          <w:left w:val="none" w:color="000000" w:sz="0" w:space="0"/>
          <w:bottom w:val="none" w:color="000000" w:sz="0" w:space="0"/>
          <w:right w:val="none" w:color="000000" w:sz="0" w:space="0"/>
        </w:pBdr>
        <w:spacing w:before="0" w:after="0" w:line="360" w:lineRule="auto"/>
        <w:ind w:left="0" w:firstLine="0"/>
        <w:jc w:val="both"/>
        <w:rPr>
          <w:rFonts w:ascii="Times New Roman" w:hAnsi="Times New Roman" w:eastAsia="宋体" w:cs="Times New Roman"/>
          <w:color w:val="000000"/>
          <w:szCs w:val="20"/>
          <w:lang w:val="en-US" w:eastAsia="zh-CN" w:bidi="ar-SA"/>
        </w:rPr>
      </w:pPr>
      <w:r>
        <w:rPr>
          <w:rFonts w:ascii="宋体" w:hAnsi="宋体" w:eastAsia="宋体" w:cs="宋体"/>
          <w:color w:val="000000"/>
          <w:sz w:val="24"/>
          <w:szCs w:val="20"/>
          <w:lang w:val="en-US" w:eastAsia="zh-CN" w:bidi="ar-SA"/>
        </w:rPr>
        <w:t>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p>
    <w:p w14:paraId="0DBD333C">
      <w:pPr>
        <w:pBdr>
          <w:top w:val="none" w:color="000000" w:sz="0" w:space="0"/>
          <w:left w:val="none" w:color="000000" w:sz="0" w:space="0"/>
          <w:bottom w:val="none" w:color="000000" w:sz="0" w:space="0"/>
          <w:right w:val="none" w:color="000000" w:sz="0" w:space="0"/>
        </w:pBdr>
        <w:spacing w:before="0" w:after="0" w:line="360" w:lineRule="auto"/>
        <w:ind w:left="0" w:firstLine="480" w:firstLineChars="200"/>
        <w:jc w:val="both"/>
        <w:rPr>
          <w:rFonts w:ascii="Times New Roman" w:hAnsi="Times New Roman" w:eastAsia="宋体" w:cs="Times New Roman"/>
          <w:color w:val="000000"/>
          <w:szCs w:val="20"/>
          <w:lang w:val="en-US" w:eastAsia="zh-CN" w:bidi="ar-SA"/>
        </w:rPr>
      </w:pPr>
      <w:r>
        <w:rPr>
          <w:rFonts w:ascii="宋体" w:hAnsi="宋体" w:eastAsia="宋体" w:cs="宋体"/>
          <w:color w:val="000000"/>
          <w:sz w:val="24"/>
          <w:szCs w:val="20"/>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p w14:paraId="7B74EC2E">
      <w:pPr>
        <w:tabs>
          <w:tab w:val="left" w:pos="945"/>
          <w:tab w:val="left" w:pos="1155"/>
        </w:tabs>
        <w:spacing w:line="360" w:lineRule="auto"/>
        <w:ind w:firstLine="480"/>
        <w:jc w:val="left"/>
        <w:rPr>
          <w:rFonts w:ascii="宋体" w:hAnsi="宋体" w:eastAsia="宋体" w:cs="宋体"/>
          <w:color w:val="000000"/>
          <w:sz w:val="24"/>
          <w:szCs w:val="20"/>
          <w:lang w:val="en-US" w:eastAsia="zh-CN" w:bidi="ar-SA"/>
        </w:rPr>
      </w:pPr>
      <w:r>
        <w:rPr>
          <w:rFonts w:ascii="宋体" w:hAnsi="宋体" w:eastAsia="宋体" w:cs="宋体"/>
          <w:color w:val="000000"/>
          <w:sz w:val="24"/>
          <w:szCs w:val="20"/>
          <w:lang w:val="en-US" w:eastAsia="zh-CN" w:bidi="ar-SA"/>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2D9C9AB5">
      <w:pPr>
        <w:tabs>
          <w:tab w:val="left" w:pos="840"/>
          <w:tab w:val="left" w:pos="1050"/>
        </w:tabs>
        <w:spacing w:line="360" w:lineRule="auto"/>
        <w:ind w:left="1"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二、服务方案（5</w:t>
      </w:r>
      <w:r>
        <w:rPr>
          <w:rFonts w:hint="eastAsia" w:ascii="宋体" w:hAnsi="宋体" w:eastAsia="宋体" w:cs="宋体"/>
          <w:b/>
          <w:color w:val="auto"/>
          <w:sz w:val="24"/>
          <w:highlight w:val="none"/>
          <w:lang w:val="en-US" w:eastAsia="zh-CN"/>
        </w:rPr>
        <w:t>0</w:t>
      </w:r>
      <w:r>
        <w:rPr>
          <w:rFonts w:hint="eastAsia" w:ascii="宋体" w:hAnsi="宋体" w:eastAsia="宋体" w:cs="宋体"/>
          <w:b/>
          <w:color w:val="auto"/>
          <w:sz w:val="24"/>
          <w:highlight w:val="none"/>
        </w:rPr>
        <w:t>分）</w:t>
      </w:r>
    </w:p>
    <w:p w14:paraId="2CE3A084">
      <w:pPr>
        <w:spacing w:line="360" w:lineRule="auto"/>
        <w:ind w:left="-2" w:firstLine="427"/>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a．目标及整体设想（6分）：包括（1）保安服务管理目标；（2）保安服务理念、保安服务思路；（3）安全保密措施。投标供应商须针对每条内容进行阐述，要求阐述内容合理、针对性强、切实可行有效。内容不存在瑕疵的得2分；存在1处瑕疵的得1分；未提供方案或不满足项目需求或内容存在2处及以上瑕疵的不得分。</w:t>
      </w:r>
    </w:p>
    <w:p w14:paraId="18EF7470">
      <w:pPr>
        <w:spacing w:line="360" w:lineRule="auto"/>
        <w:ind w:left="-2" w:firstLine="427"/>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b. 岗前培训及阶段性培训管理（6分）：包括（1）人员招聘管理；（2）人员培训管理；（3）人员激励机制。投标供应商须针对每条内容进行阐述，要求阐述内容合理、针对性强、切实可行有效。内容不存在瑕疵的得2分；存在1处瑕疵的得1分；未提供方案或不满足项目需求或内容存在2处及以上瑕疵的不得分。</w:t>
      </w:r>
    </w:p>
    <w:p w14:paraId="06A60B48">
      <w:pPr>
        <w:spacing w:line="360" w:lineRule="auto"/>
        <w:ind w:left="-2" w:firstLine="427"/>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c.管理服务体系（10分）：包括（1）管理服务体系运作流程；（2）针对校方特色制定规章制度；（3）日常管理标准；（4）日常管理措施；（5）档案管理制度。投标供应商须针对每条内容进行阐述，要求阐述内容合理、针对性强、切实可行有效。内容不存在瑕疵的得2分；存在1处瑕疵的得1分；未提供方案或不满足项目需求或内容存在2处及以上瑕疵的不得分。</w:t>
      </w:r>
    </w:p>
    <w:p w14:paraId="037C696C">
      <w:pPr>
        <w:spacing w:line="360" w:lineRule="auto"/>
        <w:ind w:left="-2" w:firstLine="427"/>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d. 与采购人以及其他单位、部门的综合协调方案（4分）：包括（1）与采购单位及其他部门的综合协调方案；（2）重大活动保障时与采购人配合协调的具体措施。投标供应商须针对每条内容进行阐述，要求阐述内容合理、针对性强、切实可行有效。内容不存在瑕疵的得2分；存在1处瑕疵的得1分；未提供方案或不满足项目需求或内容存在2处及以上瑕疵的不得分。</w:t>
      </w:r>
    </w:p>
    <w:p w14:paraId="478EAAE7">
      <w:pPr>
        <w:spacing w:line="360" w:lineRule="auto"/>
        <w:ind w:left="-2" w:firstLine="427"/>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e. 正式接管前具体措施（4分）：包括（1）具体措施；（2）进退场交接方案。投标供应商须针对每条内容进行阐述，要求阐述内容合理、针对性强、切实可行有效。内容不存在瑕疵的得2分；存在1处瑕疵的得1分；未提供方案或不满足项目需求或内容存在2处及以上瑕疵的不得分。</w:t>
      </w:r>
    </w:p>
    <w:p w14:paraId="37D257A2">
      <w:pPr>
        <w:spacing w:line="360" w:lineRule="auto"/>
        <w:ind w:left="-2" w:firstLine="427"/>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f.管理重点难点和措施及应急管理措施（8分）：包括（1）分析本项目服务过程中存在的重点、难点问题；（2）针对分析的重点、难点问题提出处理预案；（3）应急事件处理方案；（4）过失及意外保障措施。投标供应商须针对每条内容进行阐述，要求阐述内容合理、针对性强、切实可行有效。内容不存在瑕疵的得2分；存在1处瑕疵的得1分；未提供方案或不满足项目需求或内容存在2处及以上瑕疵的不得分。</w:t>
      </w:r>
    </w:p>
    <w:p w14:paraId="5421E23B">
      <w:pPr>
        <w:spacing w:line="360" w:lineRule="auto"/>
        <w:ind w:left="-2" w:firstLine="427"/>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g.物资装备的维保使用方案（6分）：包括（1）物资装备配备；（2）保安装备、防护器材维保使用方案；（3）日常维护保养措施。投标供应商须针对每条内容进行阐述，要求阐述内容合理、针对性强、切实可行有效。内容不存在瑕疵的得2分；存在1处瑕疵的得1分；未提供方案或不满足项目需求或内容存在2处及以上瑕疵的不得分。</w:t>
      </w:r>
    </w:p>
    <w:p w14:paraId="4A78D87C">
      <w:pPr>
        <w:spacing w:line="360" w:lineRule="auto"/>
        <w:ind w:left="-2" w:firstLine="427"/>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h.服务响应时间（6分）：包括（1）所需人员到位时间；（2）项目服务过程中，人员不符合标准，更换到位时间；（3）突发事件应急响应时间。投标供应商须针对每条内容进行阐述，要求阐述内容合理、针对性强、切实可行有效。内容不存在瑕疵的得2分；存在1处瑕疵的得1分；未提供方案或不满足项目需求或内容存在2处及以上瑕疵的不得分。</w:t>
      </w:r>
    </w:p>
    <w:p w14:paraId="3836E4BE">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bCs/>
          <w:color w:val="auto"/>
          <w:sz w:val="24"/>
          <w:highlight w:val="none"/>
        </w:rPr>
        <w:t>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b/>
          <w:color w:val="auto"/>
          <w:sz w:val="24"/>
          <w:szCs w:val="24"/>
          <w:highlight w:val="none"/>
        </w:rPr>
        <w:t>以上方案用于合同履行。</w:t>
      </w:r>
    </w:p>
    <w:p w14:paraId="3BBF2D45">
      <w:pPr>
        <w:tabs>
          <w:tab w:val="left" w:pos="840"/>
          <w:tab w:val="left" w:pos="1050"/>
        </w:tabs>
        <w:spacing w:line="360" w:lineRule="auto"/>
        <w:ind w:left="1"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三、供应商评价分（25分）</w:t>
      </w:r>
    </w:p>
    <w:p w14:paraId="3F08D416">
      <w:pPr>
        <w:tabs>
          <w:tab w:val="left" w:pos="840"/>
          <w:tab w:val="left" w:pos="1050"/>
        </w:tabs>
        <w:spacing w:line="360" w:lineRule="auto"/>
        <w:ind w:left="1" w:firstLine="480"/>
        <w:rPr>
          <w:rFonts w:hint="eastAsia" w:ascii="宋体" w:hAnsi="宋体" w:eastAsia="宋体" w:cs="宋体"/>
          <w:bCs/>
          <w:color w:val="auto"/>
          <w:sz w:val="24"/>
          <w:highlight w:val="none"/>
        </w:rPr>
      </w:pPr>
      <w:bookmarkStart w:id="25" w:name="_Hlk63602002"/>
      <w:bookmarkStart w:id="26" w:name="_Hlk101359187"/>
      <w:r>
        <w:rPr>
          <w:rFonts w:hint="eastAsia" w:ascii="宋体" w:hAnsi="宋体" w:eastAsia="宋体" w:cs="宋体"/>
          <w:bCs/>
          <w:color w:val="auto"/>
          <w:sz w:val="24"/>
          <w:highlight w:val="none"/>
        </w:rPr>
        <w:t>A．投标供应商业绩（4分）：提供自2022年1月1日以来（以合同签订时间为准）承接过的类似项目，有1个得2分，最高得4分。</w:t>
      </w:r>
    </w:p>
    <w:p w14:paraId="5BE0D1A5">
      <w:pPr>
        <w:tabs>
          <w:tab w:val="left" w:pos="840"/>
          <w:tab w:val="left" w:pos="1050"/>
        </w:tabs>
        <w:spacing w:line="360" w:lineRule="auto"/>
        <w:ind w:left="1"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证明材料：电子标书中上传合同，收付款证明等相关证明材料原件扫描件。</w:t>
      </w:r>
    </w:p>
    <w:p w14:paraId="7EA1813F">
      <w:pPr>
        <w:widowControl/>
        <w:spacing w:line="360" w:lineRule="auto"/>
        <w:ind w:firstLine="426"/>
        <w:jc w:val="left"/>
        <w:rPr>
          <w:rFonts w:hint="eastAsia" w:ascii="宋体" w:hAnsi="宋体" w:eastAsia="宋体" w:cs="宋体"/>
          <w:color w:val="auto"/>
          <w:sz w:val="24"/>
          <w:szCs w:val="24"/>
          <w:highlight w:val="none"/>
        </w:rPr>
      </w:pPr>
      <w:r>
        <w:rPr>
          <w:rFonts w:hint="eastAsia" w:ascii="宋体" w:hAnsi="宋体" w:eastAsia="宋体" w:cs="宋体"/>
          <w:color w:val="auto"/>
          <w:highlight w:val="none"/>
        </w:rPr>
        <w:t>B．</w:t>
      </w:r>
      <w:r>
        <w:rPr>
          <w:rFonts w:hint="eastAsia" w:ascii="宋体" w:hAnsi="宋体" w:eastAsia="宋体" w:cs="宋体"/>
          <w:color w:val="auto"/>
          <w:spacing w:val="-2"/>
          <w:sz w:val="24"/>
          <w:szCs w:val="24"/>
          <w:highlight w:val="none"/>
        </w:rPr>
        <w:t>体系认证（6分</w:t>
      </w:r>
      <w:r>
        <w:rPr>
          <w:rFonts w:hint="eastAsia" w:ascii="宋体" w:hAnsi="宋体" w:eastAsia="宋体" w:cs="宋体"/>
          <w:color w:val="auto"/>
          <w:spacing w:val="-6"/>
          <w:sz w:val="24"/>
          <w:szCs w:val="24"/>
          <w:highlight w:val="none"/>
        </w:rPr>
        <w:t>）：</w:t>
      </w:r>
      <w:r>
        <w:rPr>
          <w:rFonts w:hint="eastAsia" w:ascii="宋体" w:hAnsi="宋体" w:eastAsia="宋体" w:cs="宋体"/>
          <w:color w:val="auto"/>
          <w:spacing w:val="-2"/>
          <w:sz w:val="24"/>
          <w:szCs w:val="24"/>
          <w:highlight w:val="none"/>
        </w:rPr>
        <w:t>通过质量管理体系认证、环境管理体系认证、职业健康安全管理体系认证的且在</w:t>
      </w:r>
      <w:r>
        <w:rPr>
          <w:rFonts w:hint="eastAsia" w:ascii="宋体" w:hAnsi="宋体" w:eastAsia="宋体" w:cs="宋体"/>
          <w:color w:val="auto"/>
          <w:spacing w:val="-4"/>
          <w:sz w:val="24"/>
          <w:szCs w:val="24"/>
          <w:highlight w:val="none"/>
        </w:rPr>
        <w:t>有效期内，有一个得2分，最高得</w:t>
      </w:r>
      <w:r>
        <w:rPr>
          <w:rFonts w:hint="eastAsia" w:ascii="宋体" w:hAnsi="宋体" w:eastAsia="宋体" w:cs="宋体"/>
          <w:color w:val="auto"/>
          <w:spacing w:val="-52"/>
          <w:sz w:val="24"/>
          <w:szCs w:val="24"/>
          <w:highlight w:val="none"/>
        </w:rPr>
        <w:t>6</w:t>
      </w:r>
      <w:r>
        <w:rPr>
          <w:rFonts w:hint="eastAsia" w:ascii="宋体" w:hAnsi="宋体" w:eastAsia="宋体" w:cs="宋体"/>
          <w:color w:val="auto"/>
          <w:spacing w:val="-4"/>
          <w:sz w:val="24"/>
          <w:szCs w:val="24"/>
          <w:highlight w:val="none"/>
        </w:rPr>
        <w:t>分。</w:t>
      </w:r>
    </w:p>
    <w:p w14:paraId="0E547450">
      <w:pPr>
        <w:widowControl/>
        <w:spacing w:line="360" w:lineRule="auto"/>
        <w:ind w:firstLine="476"/>
        <w:jc w:val="left"/>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证明材料：提供证书原件的扫描件上传至投标文件中。</w:t>
      </w:r>
      <w:bookmarkEnd w:id="25"/>
      <w:bookmarkEnd w:id="26"/>
    </w:p>
    <w:p w14:paraId="4DBC17A1">
      <w:pPr>
        <w:widowControl/>
        <w:spacing w:line="360" w:lineRule="auto"/>
        <w:ind w:firstLine="420"/>
        <w:jc w:val="left"/>
        <w:rPr>
          <w:rFonts w:hint="eastAsia" w:ascii="宋体" w:hAnsi="宋体" w:eastAsia="宋体" w:cs="宋体"/>
          <w:bCs/>
          <w:color w:val="auto"/>
          <w:sz w:val="24"/>
          <w:szCs w:val="24"/>
          <w:highlight w:val="none"/>
        </w:rPr>
      </w:pPr>
      <w:r>
        <w:rPr>
          <w:rFonts w:hint="eastAsia" w:ascii="宋体" w:hAnsi="宋体" w:eastAsia="宋体" w:cs="宋体"/>
          <w:color w:val="auto"/>
          <w:highlight w:val="none"/>
        </w:rPr>
        <w:t>C．</w:t>
      </w:r>
      <w:r>
        <w:rPr>
          <w:rFonts w:hint="eastAsia" w:ascii="宋体" w:hAnsi="宋体" w:eastAsia="宋体" w:cs="宋体"/>
          <w:bCs/>
          <w:color w:val="auto"/>
          <w:sz w:val="24"/>
          <w:szCs w:val="24"/>
          <w:highlight w:val="none"/>
        </w:rPr>
        <w:t>项目负责人</w:t>
      </w:r>
      <w:r>
        <w:rPr>
          <w:rFonts w:hint="eastAsia" w:ascii="宋体" w:hAnsi="宋体" w:eastAsia="宋体" w:cs="宋体"/>
          <w:bCs/>
          <w:color w:val="auto"/>
          <w:sz w:val="24"/>
          <w:highlight w:val="none"/>
        </w:rPr>
        <w:t>（</w:t>
      </w:r>
      <w:r>
        <w:rPr>
          <w:rFonts w:hint="eastAsia" w:ascii="宋体" w:hAnsi="宋体" w:eastAsia="宋体" w:cs="宋体"/>
          <w:bCs/>
          <w:color w:val="auto"/>
          <w:sz w:val="24"/>
          <w:szCs w:val="24"/>
          <w:highlight w:val="none"/>
        </w:rPr>
        <w:t>保安队长）（5分）：具有本科及以上学历的得1分；具备高级保安证（三级职业资格证书）得2分；具备中级及以上建（构）筑物消防员证书或消防设施操作证的得2分。</w:t>
      </w:r>
    </w:p>
    <w:p w14:paraId="42B24EA3">
      <w:pPr>
        <w:tabs>
          <w:tab w:val="left" w:pos="840"/>
          <w:tab w:val="left" w:pos="1050"/>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D．项目组成员（项目负责人除外）（8分）：</w:t>
      </w:r>
    </w:p>
    <w:p w14:paraId="667D1A94">
      <w:pPr>
        <w:pStyle w:val="22"/>
        <w:spacing w:line="360" w:lineRule="auto"/>
        <w:ind w:left="0" w:right="0" w:firstLine="48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（1）拟投入人员中有中级及以上保安员证书（四级职业资格证书）的，有一个得2分，最多得4分。</w:t>
      </w:r>
    </w:p>
    <w:p w14:paraId="670E9BA7">
      <w:pPr>
        <w:widowControl/>
        <w:spacing w:line="360" w:lineRule="auto"/>
        <w:ind w:firstLine="630"/>
        <w:jc w:val="left"/>
        <w:rPr>
          <w:rFonts w:hint="eastAsia" w:ascii="宋体" w:hAnsi="宋体" w:eastAsia="宋体" w:cs="宋体"/>
          <w:color w:val="auto"/>
          <w:sz w:val="24"/>
          <w:szCs w:val="24"/>
          <w:highlight w:val="none"/>
        </w:rPr>
      </w:pPr>
      <w:r>
        <w:rPr>
          <w:rFonts w:hint="eastAsia" w:ascii="宋体" w:hAnsi="宋体" w:eastAsia="宋体" w:cs="宋体"/>
          <w:color w:val="auto"/>
          <w:highlight w:val="none"/>
        </w:rPr>
        <w:t>（2）</w:t>
      </w:r>
      <w:r>
        <w:rPr>
          <w:rFonts w:hint="eastAsia" w:ascii="宋体" w:hAnsi="宋体" w:eastAsia="宋体" w:cs="宋体"/>
          <w:color w:val="auto"/>
          <w:spacing w:val="-4"/>
          <w:sz w:val="24"/>
          <w:szCs w:val="24"/>
          <w:highlight w:val="none"/>
        </w:rPr>
        <w:t>拟投入人员中有退伍证的</w:t>
      </w:r>
      <w:r>
        <w:rPr>
          <w:rFonts w:hint="eastAsia" w:ascii="宋体" w:hAnsi="宋体" w:eastAsia="宋体" w:cs="宋体"/>
          <w:bCs/>
          <w:color w:val="auto"/>
          <w:sz w:val="24"/>
          <w:szCs w:val="24"/>
          <w:highlight w:val="none"/>
        </w:rPr>
        <w:t>，有一个得2分，最多得4分。</w:t>
      </w:r>
    </w:p>
    <w:p w14:paraId="4ABB85E3">
      <w:pPr>
        <w:tabs>
          <w:tab w:val="left" w:pos="840"/>
          <w:tab w:val="left" w:pos="1050"/>
        </w:tabs>
        <w:spacing w:line="360" w:lineRule="auto"/>
        <w:ind w:left="1" w:firstLine="480"/>
        <w:rPr>
          <w:rFonts w:hint="eastAsia" w:ascii="宋体" w:hAnsi="宋体" w:eastAsia="宋体" w:cs="宋体"/>
          <w:b/>
          <w:color w:val="auto"/>
          <w:sz w:val="24"/>
          <w:highlight w:val="none"/>
        </w:rPr>
      </w:pPr>
      <w:r>
        <w:rPr>
          <w:rFonts w:hint="eastAsia" w:ascii="宋体" w:hAnsi="宋体" w:eastAsia="宋体" w:cs="宋体"/>
          <w:bCs/>
          <w:color w:val="auto"/>
          <w:sz w:val="24"/>
          <w:szCs w:val="24"/>
          <w:highlight w:val="none"/>
        </w:rPr>
        <w:t>证明材料：在</w:t>
      </w:r>
      <w:r>
        <w:rPr>
          <w:rFonts w:hint="eastAsia" w:ascii="宋体" w:hAnsi="宋体" w:eastAsia="宋体" w:cs="宋体"/>
          <w:b/>
          <w:color w:val="auto"/>
          <w:sz w:val="24"/>
          <w:szCs w:val="24"/>
          <w:highlight w:val="none"/>
        </w:rPr>
        <w:t>人员配置表</w:t>
      </w:r>
      <w:r>
        <w:rPr>
          <w:rFonts w:hint="eastAsia" w:ascii="宋体" w:hAnsi="宋体" w:eastAsia="宋体" w:cs="宋体"/>
          <w:bCs/>
          <w:color w:val="auto"/>
          <w:sz w:val="24"/>
          <w:szCs w:val="24"/>
          <w:highlight w:val="none"/>
        </w:rPr>
        <w:t>中列明，电子标书中提供投标申请人为其缴纳近三个月（不含投标当月）社保的证明（含有县（区）级及以上社保部门电子签章或带二维码验证，新成立的公司除外、法定代表人除外）和各类证书原件扫描件，缺任意一项都不得分。</w:t>
      </w:r>
      <w:r>
        <w:rPr>
          <w:rFonts w:hint="eastAsia" w:ascii="宋体" w:hAnsi="宋体" w:eastAsia="宋体" w:cs="宋体"/>
          <w:b/>
          <w:color w:val="auto"/>
          <w:sz w:val="24"/>
          <w:highlight w:val="none"/>
        </w:rPr>
        <w:t>以上得分点人员用于合同履行。</w:t>
      </w:r>
    </w:p>
    <w:p w14:paraId="6B49DD36">
      <w:pPr>
        <w:tabs>
          <w:tab w:val="left" w:pos="840"/>
          <w:tab w:val="left" w:pos="1050"/>
        </w:tabs>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E．企业荣誉（2分）：投标人提供自2022 年 1月 1日以来获得过行政主管部门颁发的与本项目采购内容相关的市级及以上奖项或荣誉的，有一个得 1 分，最多得 2 分。</w:t>
      </w:r>
    </w:p>
    <w:p w14:paraId="6921348A">
      <w:pPr>
        <w:tabs>
          <w:tab w:val="left" w:pos="840"/>
          <w:tab w:val="left" w:pos="1050"/>
        </w:tabs>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证明材料：提供奖项或荣誉证书原件扫描件上传至投标文件中。</w:t>
      </w:r>
    </w:p>
    <w:p w14:paraId="20C382CC">
      <w:pPr>
        <w:tabs>
          <w:tab w:val="left" w:pos="525"/>
          <w:tab w:val="left" w:pos="1050"/>
        </w:tabs>
        <w:spacing w:line="360" w:lineRule="auto"/>
        <w:ind w:firstLine="60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备注：所有证明材料确保真实有效，采购人有权查验，否则由此带来的后果由投标供应商自行承担。</w:t>
      </w:r>
      <w:bookmarkEnd w:id="22"/>
    </w:p>
    <w:p w14:paraId="65D9D37E">
      <w:pPr>
        <w:tabs>
          <w:tab w:val="left" w:pos="840"/>
          <w:tab w:val="left" w:pos="1050"/>
        </w:tabs>
        <w:spacing w:line="360" w:lineRule="auto"/>
        <w:rPr>
          <w:rFonts w:hint="eastAsia" w:ascii="宋体" w:hAnsi="宋体" w:eastAsia="宋体" w:cs="宋体"/>
          <w:color w:val="auto"/>
          <w:highlight w:val="none"/>
        </w:rPr>
      </w:pPr>
      <w:r>
        <w:rPr>
          <w:rFonts w:hint="eastAsia" w:ascii="宋体" w:hAnsi="宋体" w:eastAsia="宋体" w:cs="宋体"/>
          <w:bCs/>
          <w:color w:val="auto"/>
          <w:sz w:val="24"/>
          <w:highlight w:val="none"/>
        </w:rPr>
        <w:br w:type="page" w:clear="all"/>
      </w:r>
      <w:r>
        <w:rPr>
          <w:rFonts w:hint="eastAsia" w:ascii="宋体" w:hAnsi="宋体" w:eastAsia="宋体" w:cs="宋体"/>
          <w:b/>
          <w:bCs/>
          <w:color w:val="auto"/>
          <w:sz w:val="24"/>
          <w:szCs w:val="24"/>
          <w:highlight w:val="none"/>
        </w:rPr>
        <w:t>附件二：投标文件格式</w:t>
      </w:r>
    </w:p>
    <w:p w14:paraId="454B7C2C">
      <w:pPr>
        <w:rPr>
          <w:rFonts w:hint="eastAsia" w:ascii="宋体" w:hAnsi="宋体" w:eastAsia="宋体" w:cs="宋体"/>
          <w:bCs/>
          <w:color w:val="auto"/>
          <w:sz w:val="32"/>
          <w:highlight w:val="none"/>
        </w:rPr>
      </w:pPr>
    </w:p>
    <w:p w14:paraId="1ADC8406">
      <w:pPr>
        <w:jc w:val="center"/>
        <w:rPr>
          <w:rFonts w:hint="eastAsia" w:ascii="宋体" w:hAnsi="宋体" w:eastAsia="宋体" w:cs="宋体"/>
          <w:bCs/>
          <w:color w:val="auto"/>
          <w:sz w:val="52"/>
          <w:szCs w:val="52"/>
          <w:highlight w:val="none"/>
        </w:rPr>
      </w:pPr>
    </w:p>
    <w:p w14:paraId="4629394A">
      <w:pPr>
        <w:jc w:val="center"/>
        <w:rPr>
          <w:rFonts w:hint="eastAsia" w:ascii="宋体" w:hAnsi="宋体" w:eastAsia="宋体" w:cs="宋体"/>
          <w:bCs/>
          <w:color w:val="auto"/>
          <w:sz w:val="52"/>
          <w:szCs w:val="52"/>
          <w:highlight w:val="none"/>
        </w:rPr>
      </w:pPr>
    </w:p>
    <w:p w14:paraId="53915482">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投</w:t>
      </w:r>
    </w:p>
    <w:p w14:paraId="014DD5D2">
      <w:pPr>
        <w:jc w:val="center"/>
        <w:rPr>
          <w:rFonts w:hint="eastAsia" w:ascii="宋体" w:hAnsi="宋体" w:eastAsia="宋体" w:cs="宋体"/>
          <w:bCs/>
          <w:color w:val="auto"/>
          <w:sz w:val="72"/>
          <w:highlight w:val="none"/>
        </w:rPr>
      </w:pPr>
    </w:p>
    <w:p w14:paraId="5EED0AA3">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标</w:t>
      </w:r>
    </w:p>
    <w:p w14:paraId="70801F6D">
      <w:pPr>
        <w:jc w:val="center"/>
        <w:rPr>
          <w:rFonts w:hint="eastAsia" w:ascii="宋体" w:hAnsi="宋体" w:eastAsia="宋体" w:cs="宋体"/>
          <w:bCs/>
          <w:color w:val="auto"/>
          <w:sz w:val="72"/>
          <w:highlight w:val="none"/>
        </w:rPr>
      </w:pPr>
    </w:p>
    <w:p w14:paraId="469686DD">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文</w:t>
      </w:r>
    </w:p>
    <w:p w14:paraId="318B2F5B">
      <w:pPr>
        <w:jc w:val="center"/>
        <w:rPr>
          <w:rFonts w:hint="eastAsia" w:ascii="宋体" w:hAnsi="宋体" w:eastAsia="宋体" w:cs="宋体"/>
          <w:bCs/>
          <w:color w:val="auto"/>
          <w:sz w:val="52"/>
          <w:szCs w:val="52"/>
          <w:highlight w:val="none"/>
        </w:rPr>
      </w:pPr>
    </w:p>
    <w:p w14:paraId="13C74745">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件</w:t>
      </w:r>
    </w:p>
    <w:p w14:paraId="256118CC">
      <w:pPr>
        <w:rPr>
          <w:rFonts w:hint="eastAsia" w:ascii="宋体" w:hAnsi="宋体" w:eastAsia="宋体" w:cs="宋体"/>
          <w:bCs/>
          <w:color w:val="auto"/>
          <w:sz w:val="72"/>
          <w:highlight w:val="none"/>
        </w:rPr>
      </w:pPr>
    </w:p>
    <w:p w14:paraId="3F5B97AA">
      <w:pPr>
        <w:rPr>
          <w:rFonts w:hint="eastAsia" w:ascii="宋体" w:hAnsi="宋体" w:eastAsia="宋体" w:cs="宋体"/>
          <w:b/>
          <w:color w:val="auto"/>
          <w:sz w:val="28"/>
          <w:szCs w:val="28"/>
          <w:highlight w:val="none"/>
        </w:rPr>
      </w:pPr>
    </w:p>
    <w:p w14:paraId="6ABFD5F2">
      <w:pPr>
        <w:spacing w:line="500" w:lineRule="exact"/>
        <w:ind w:firstLine="840"/>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项目编号：</w:t>
      </w:r>
      <w:r>
        <w:rPr>
          <w:rFonts w:hint="eastAsia" w:ascii="宋体" w:hAnsi="宋体" w:eastAsia="宋体" w:cs="宋体"/>
          <w:color w:val="auto"/>
          <w:sz w:val="30"/>
          <w:szCs w:val="30"/>
          <w:highlight w:val="none"/>
          <w:lang w:val="en-US" w:eastAsia="zh-CN"/>
        </w:rPr>
        <w:t xml:space="preserve"> </w:t>
      </w:r>
    </w:p>
    <w:p w14:paraId="12F40916">
      <w:pPr>
        <w:spacing w:line="500" w:lineRule="exact"/>
        <w:ind w:firstLine="840"/>
        <w:rPr>
          <w:rFonts w:hint="eastAsia" w:ascii="宋体" w:hAnsi="宋体" w:eastAsia="宋体" w:cs="宋体"/>
          <w:bCs/>
          <w:color w:val="auto"/>
          <w:sz w:val="28"/>
          <w:szCs w:val="28"/>
          <w:highlight w:val="none"/>
          <w:u w:val="single"/>
          <w:lang w:eastAsia="zh-CN"/>
        </w:rPr>
      </w:pPr>
      <w:r>
        <w:rPr>
          <w:rFonts w:hint="eastAsia" w:ascii="宋体" w:hAnsi="宋体" w:eastAsia="宋体" w:cs="宋体"/>
          <w:bCs/>
          <w:color w:val="auto"/>
          <w:sz w:val="28"/>
          <w:szCs w:val="28"/>
          <w:highlight w:val="none"/>
        </w:rPr>
        <w:t>采购项目名称：</w:t>
      </w:r>
      <w:r>
        <w:rPr>
          <w:rFonts w:hint="eastAsia" w:ascii="宋体" w:hAnsi="宋体" w:eastAsia="宋体" w:cs="宋体"/>
          <w:bCs/>
          <w:color w:val="auto"/>
          <w:sz w:val="28"/>
          <w:szCs w:val="28"/>
          <w:highlight w:val="none"/>
          <w:lang w:eastAsia="zh-CN"/>
        </w:rPr>
        <w:t>2026-2027年度羊尖学校保安（含消控人员）服务</w:t>
      </w:r>
    </w:p>
    <w:p w14:paraId="52A1748A">
      <w:pPr>
        <w:spacing w:line="500" w:lineRule="exact"/>
        <w:ind w:firstLine="84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供应商：</w:t>
      </w:r>
    </w:p>
    <w:p w14:paraId="0B9390CF">
      <w:pPr>
        <w:jc w:val="center"/>
        <w:rPr>
          <w:rFonts w:hint="eastAsia" w:ascii="宋体" w:hAnsi="宋体" w:eastAsia="宋体" w:cs="宋体"/>
          <w:bCs/>
          <w:color w:val="auto"/>
          <w:sz w:val="36"/>
          <w:szCs w:val="36"/>
          <w:highlight w:val="none"/>
        </w:rPr>
      </w:pPr>
    </w:p>
    <w:p w14:paraId="034120AC">
      <w:pPr>
        <w:jc w:val="center"/>
        <w:rPr>
          <w:rFonts w:hint="eastAsia" w:ascii="宋体" w:hAnsi="宋体" w:eastAsia="宋体" w:cs="宋体"/>
          <w:bCs/>
          <w:color w:val="auto"/>
          <w:sz w:val="36"/>
          <w:szCs w:val="36"/>
          <w:highlight w:val="none"/>
        </w:rPr>
      </w:pPr>
    </w:p>
    <w:p w14:paraId="08F8D02B">
      <w:pPr>
        <w:jc w:val="center"/>
        <w:rPr>
          <w:rFonts w:hint="eastAsia" w:ascii="宋体" w:hAnsi="宋体" w:eastAsia="宋体" w:cs="宋体"/>
          <w:bCs/>
          <w:color w:val="auto"/>
          <w:sz w:val="36"/>
          <w:szCs w:val="36"/>
          <w:highlight w:val="none"/>
        </w:rPr>
      </w:pPr>
    </w:p>
    <w:p w14:paraId="10C3E53C">
      <w:pPr>
        <w:jc w:val="center"/>
        <w:rPr>
          <w:rFonts w:hint="eastAsia" w:ascii="宋体" w:hAnsi="宋体" w:eastAsia="宋体" w:cs="宋体"/>
          <w:bCs/>
          <w:color w:val="auto"/>
          <w:sz w:val="36"/>
          <w:szCs w:val="36"/>
          <w:highlight w:val="none"/>
        </w:rPr>
      </w:pPr>
    </w:p>
    <w:p w14:paraId="057D51E5">
      <w:pPr>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二〇二</w:t>
      </w:r>
      <w:r>
        <w:rPr>
          <w:rFonts w:hint="eastAsia" w:ascii="宋体" w:hAnsi="宋体" w:eastAsia="宋体" w:cs="宋体"/>
          <w:bCs/>
          <w:color w:val="auto"/>
          <w:sz w:val="36"/>
          <w:szCs w:val="36"/>
          <w:highlight w:val="none"/>
          <w:lang w:val="en-US" w:eastAsia="zh-CN"/>
        </w:rPr>
        <w:t>六</w:t>
      </w:r>
      <w:r>
        <w:rPr>
          <w:rFonts w:hint="eastAsia" w:ascii="宋体" w:hAnsi="宋体" w:eastAsia="宋体" w:cs="宋体"/>
          <w:bCs/>
          <w:color w:val="auto"/>
          <w:sz w:val="36"/>
          <w:szCs w:val="36"/>
          <w:highlight w:val="none"/>
        </w:rPr>
        <w:t>年  月   日</w:t>
      </w:r>
      <w:bookmarkStart w:id="27" w:name="一．报价函（格式）"/>
      <w:bookmarkEnd w:id="27"/>
    </w:p>
    <w:p w14:paraId="7A1C7CDE">
      <w:pPr>
        <w:spacing w:line="360" w:lineRule="auto"/>
        <w:outlineLvl w:val="0"/>
        <w:rPr>
          <w:rFonts w:hint="eastAsia" w:ascii="宋体" w:hAnsi="宋体" w:eastAsia="宋体" w:cs="宋体"/>
          <w:bCs/>
          <w:color w:val="auto"/>
          <w:sz w:val="24"/>
          <w:szCs w:val="24"/>
          <w:highlight w:val="none"/>
        </w:rPr>
      </w:pPr>
    </w:p>
    <w:p w14:paraId="58708327">
      <w:pPr>
        <w:spacing w:line="360" w:lineRule="auto"/>
        <w:outlineLvl w:val="0"/>
        <w:rPr>
          <w:rFonts w:hint="eastAsia" w:ascii="宋体" w:hAnsi="宋体" w:eastAsia="宋体" w:cs="宋体"/>
          <w:bCs/>
          <w:color w:val="auto"/>
          <w:sz w:val="24"/>
          <w:szCs w:val="24"/>
          <w:highlight w:val="none"/>
        </w:rPr>
      </w:pPr>
    </w:p>
    <w:p w14:paraId="1E6E6013">
      <w:pPr>
        <w:spacing w:line="360" w:lineRule="auto"/>
        <w:outlineLvl w:val="0"/>
        <w:rPr>
          <w:rFonts w:hint="eastAsia" w:ascii="宋体" w:hAnsi="宋体" w:eastAsia="宋体" w:cs="宋体"/>
          <w:bCs/>
          <w:color w:val="auto"/>
          <w:sz w:val="24"/>
          <w:szCs w:val="24"/>
          <w:highlight w:val="none"/>
        </w:rPr>
      </w:pPr>
    </w:p>
    <w:p w14:paraId="0F7EE8BE">
      <w:pPr>
        <w:pStyle w:val="23"/>
        <w:ind w:left="1260"/>
        <w:rPr>
          <w:rFonts w:hint="eastAsia" w:ascii="宋体" w:hAnsi="宋体" w:eastAsia="宋体" w:cs="宋体"/>
          <w:bCs/>
          <w:color w:val="auto"/>
          <w:sz w:val="24"/>
          <w:highlight w:val="none"/>
        </w:rPr>
      </w:pPr>
    </w:p>
    <w:p w14:paraId="5FE88CDF">
      <w:pPr>
        <w:rPr>
          <w:rFonts w:hint="eastAsia" w:ascii="宋体" w:hAnsi="宋体" w:eastAsia="宋体" w:cs="宋体"/>
          <w:color w:val="auto"/>
          <w:highlight w:val="none"/>
        </w:rPr>
      </w:pPr>
    </w:p>
    <w:p w14:paraId="1DDC7877">
      <w:pPr>
        <w:spacing w:line="360" w:lineRule="auto"/>
        <w:outlineLvl w:val="0"/>
        <w:rPr>
          <w:rFonts w:hint="eastAsia" w:ascii="宋体" w:hAnsi="宋体" w:eastAsia="宋体" w:cs="宋体"/>
          <w:bCs/>
          <w:color w:val="auto"/>
          <w:sz w:val="24"/>
          <w:szCs w:val="24"/>
          <w:highlight w:val="none"/>
        </w:rPr>
      </w:pPr>
    </w:p>
    <w:p w14:paraId="518D1142">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（一）（供应商）投标函（格式）：</w:t>
      </w:r>
    </w:p>
    <w:p w14:paraId="7018200B">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投标函</w:t>
      </w:r>
    </w:p>
    <w:p w14:paraId="37A12877">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致</w:t>
      </w:r>
      <w:r>
        <w:rPr>
          <w:rFonts w:hint="eastAsia" w:ascii="宋体" w:hAnsi="宋体" w:eastAsia="宋体" w:cs="宋体"/>
          <w:bCs/>
          <w:color w:val="auto"/>
          <w:sz w:val="24"/>
          <w:szCs w:val="24"/>
          <w:highlight w:val="none"/>
          <w:u w:val="single"/>
        </w:rPr>
        <w:t>采购人</w:t>
      </w:r>
      <w:r>
        <w:rPr>
          <w:rFonts w:hint="eastAsia" w:ascii="宋体" w:hAnsi="宋体" w:eastAsia="宋体" w:cs="宋体"/>
          <w:bCs/>
          <w:color w:val="auto"/>
          <w:sz w:val="24"/>
          <w:szCs w:val="24"/>
          <w:highlight w:val="none"/>
        </w:rPr>
        <w:t>：</w:t>
      </w:r>
    </w:p>
    <w:p w14:paraId="3FE5637A">
      <w:pPr>
        <w:widowControl/>
        <w:spacing w:line="44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我方收到贵方编号招标文件，经仔细阅读和研究，我方决定参加此次项目的投标。</w:t>
      </w:r>
    </w:p>
    <w:p w14:paraId="6708A6D9">
      <w:pPr>
        <w:tabs>
          <w:tab w:val="left" w:pos="420"/>
          <w:tab w:val="left" w:pos="945"/>
          <w:tab w:val="left" w:pos="1155"/>
        </w:tabs>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一、我方愿意按照招标文件的一切要求，提供本项目的投标，投标总价见《开标一览表》。</w:t>
      </w:r>
    </w:p>
    <w:p w14:paraId="507FB3B4">
      <w:pPr>
        <w:tabs>
          <w:tab w:val="left" w:pos="315"/>
          <w:tab w:val="left" w:pos="945"/>
          <w:tab w:val="left" w:pos="1155"/>
        </w:tabs>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二、我方愿意提供</w:t>
      </w: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在招标文件中要求的文件、资料。</w:t>
      </w:r>
    </w:p>
    <w:p w14:paraId="4A4AE7B1">
      <w:pPr>
        <w:tabs>
          <w:tab w:val="left" w:pos="945"/>
        </w:tabs>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三、我方同意按照招标文件中的规定，本投标文件投标的有效期限为开标之日起90天。</w:t>
      </w:r>
    </w:p>
    <w:p w14:paraId="40FA3367">
      <w:pPr>
        <w:tabs>
          <w:tab w:val="left" w:pos="945"/>
        </w:tabs>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四、如果我方的投标文件被接受，我方将履行招标文件中规定的每一项要求，按期、按质、按量，完成服务任务。</w:t>
      </w:r>
    </w:p>
    <w:p w14:paraId="191CC0FC">
      <w:pPr>
        <w:tabs>
          <w:tab w:val="left" w:pos="945"/>
        </w:tabs>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五、我方愿意遵守《中华人民共和国政府采购法》，并按照《中华人民共和国民法典》、财政部《政府采购货物和服务招标投标管理办法》和合同条款履行自己的全部责任。</w:t>
      </w:r>
    </w:p>
    <w:p w14:paraId="25B9DD25">
      <w:pPr>
        <w:tabs>
          <w:tab w:val="left" w:pos="945"/>
        </w:tabs>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六、我方认可并遵守招标文件的所有规定，放弃对招标文件提出质疑的权利。</w:t>
      </w:r>
    </w:p>
    <w:p w14:paraId="16BB6BB5">
      <w:pPr>
        <w:tabs>
          <w:tab w:val="left" w:pos="945"/>
        </w:tabs>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七、如我方在投标截止期后撤回投标及中标后拒绝遵守投标承诺或拒绝在规定的时间内与采购人签订合同，则接受政府采购监督管理部门的处理。</w:t>
      </w:r>
    </w:p>
    <w:p w14:paraId="4FCAB85E">
      <w:pPr>
        <w:tabs>
          <w:tab w:val="left" w:pos="945"/>
        </w:tabs>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八、</w:t>
      </w:r>
      <w:bookmarkStart w:id="28" w:name="_Hlk50637475"/>
      <w:r>
        <w:rPr>
          <w:rFonts w:hint="eastAsia" w:ascii="宋体" w:hAnsi="宋体" w:eastAsia="宋体" w:cs="宋体"/>
          <w:bCs/>
          <w:color w:val="auto"/>
          <w:sz w:val="24"/>
          <w:szCs w:val="24"/>
          <w:highlight w:val="none"/>
        </w:rPr>
        <w:t>我方决不提供虚假材料谋取中标、决不采取不正当手段诋毁、排挤其他供应商、决不与采购人、其他供应商或者招标代理机构工作人员恶意串通、决不向采购人、招标代理机构工作人员和评委进行商业贿赂、决不在采购过程中与采购人进行协商谈判、决不拒绝有关部门监督检查或提供虚假情况，如有违反，无条件接受贵方及相关管理部门的处罚。</w:t>
      </w:r>
      <w:bookmarkEnd w:id="28"/>
    </w:p>
    <w:p w14:paraId="0C08FF3D">
      <w:pPr>
        <w:tabs>
          <w:tab w:val="left" w:pos="945"/>
        </w:tabs>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九、我方愿意向贵方提供任何与本项报价有关的数据、情况和技术资料。若贵方需要，我方愿意提供我方做出的一切承诺的证明材料。</w:t>
      </w:r>
    </w:p>
    <w:p w14:paraId="7D57A3BB">
      <w:pPr>
        <w:tabs>
          <w:tab w:val="left" w:pos="945"/>
        </w:tabs>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十、我方与其他供应商不存在单位负责人为同一人或者存在直接控股、关联关系。</w:t>
      </w:r>
    </w:p>
    <w:p w14:paraId="3E6C6A29">
      <w:pPr>
        <w:tabs>
          <w:tab w:val="left" w:pos="945"/>
        </w:tabs>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十一、我方不存在为本项目提供整体设计、规范编制或者项目管理、监理、检测等服务。</w:t>
      </w:r>
    </w:p>
    <w:p w14:paraId="580EE7F1">
      <w:pPr>
        <w:tabs>
          <w:tab w:val="left" w:pos="945"/>
        </w:tabs>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二、我方为本项目作出的报价不低于我单位的成本价，不恶意低价谋取中标；对本项目的报价负责，中标后将严格按照本项目招标文件需求、签署的采购合同及我单位在投标中所作的全部承诺来履行。我单位清楚，若我单位以“报价太低而无法履约”为理由放弃本项目中标资格，则我单位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p>
    <w:p w14:paraId="4C0AB71F">
      <w:pPr>
        <w:tabs>
          <w:tab w:val="left" w:pos="945"/>
        </w:tabs>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十三、我方承诺不非法转包、分包。</w:t>
      </w:r>
    </w:p>
    <w:p w14:paraId="3260AC19">
      <w:pPr>
        <w:tabs>
          <w:tab w:val="left" w:pos="945"/>
        </w:tabs>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14:paraId="4F92713C">
      <w:pPr>
        <w:tabs>
          <w:tab w:val="left" w:pos="945"/>
        </w:tabs>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以上条款，如有违反，愿依照国家相关法律处理，并承担由此给采购人带来的损失</w:t>
      </w:r>
      <w:r>
        <w:rPr>
          <w:rFonts w:hint="eastAsia" w:ascii="宋体" w:hAnsi="宋体" w:eastAsia="宋体" w:cs="宋体"/>
          <w:bCs/>
          <w:color w:val="auto"/>
          <w:sz w:val="24"/>
          <w:highlight w:val="none"/>
        </w:rPr>
        <w:t>。</w:t>
      </w:r>
    </w:p>
    <w:p w14:paraId="1E83C75E">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供应商（盖章）：</w:t>
      </w:r>
    </w:p>
    <w:p w14:paraId="102F4150">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14:paraId="7DF2BD1B">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电话：传真：</w:t>
      </w:r>
    </w:p>
    <w:p w14:paraId="6DE53EC1">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通讯地址：邮编：</w:t>
      </w:r>
    </w:p>
    <w:p w14:paraId="5D155706">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Cs/>
          <w:color w:val="auto"/>
          <w:sz w:val="24"/>
          <w:szCs w:val="24"/>
          <w:highlight w:val="none"/>
        </w:rPr>
        <w:t>（二）（供应商）关于资格的声明函（格式）：</w:t>
      </w:r>
    </w:p>
    <w:p w14:paraId="5386561F">
      <w:pPr>
        <w:spacing w:line="360" w:lineRule="auto"/>
        <w:jc w:val="center"/>
        <w:outlineLvl w:val="0"/>
        <w:rPr>
          <w:rFonts w:hint="eastAsia" w:ascii="宋体" w:hAnsi="宋体" w:eastAsia="宋体" w:cs="宋体"/>
          <w:bCs/>
          <w:color w:val="auto"/>
          <w:sz w:val="28"/>
          <w:szCs w:val="28"/>
          <w:highlight w:val="none"/>
        </w:rPr>
      </w:pPr>
      <w:bookmarkStart w:id="29" w:name="报价方关于资格的声明函（格式）"/>
      <w:bookmarkEnd w:id="29"/>
    </w:p>
    <w:p w14:paraId="4AA04D4F">
      <w:pPr>
        <w:spacing w:line="360" w:lineRule="auto"/>
        <w:jc w:val="center"/>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关于资格的声明函</w:t>
      </w:r>
    </w:p>
    <w:p w14:paraId="10D8631C">
      <w:pPr>
        <w:spacing w:line="360" w:lineRule="auto"/>
        <w:jc w:val="center"/>
        <w:rPr>
          <w:rFonts w:hint="eastAsia" w:ascii="宋体" w:hAnsi="宋体" w:eastAsia="宋体" w:cs="宋体"/>
          <w:bCs/>
          <w:color w:val="auto"/>
          <w:sz w:val="32"/>
          <w:highlight w:val="none"/>
        </w:rPr>
      </w:pPr>
    </w:p>
    <w:p w14:paraId="2812A07E">
      <w:pPr>
        <w:spacing w:line="360" w:lineRule="auto"/>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项目编号：</w:t>
      </w:r>
      <w:r>
        <w:rPr>
          <w:rFonts w:hint="eastAsia" w:ascii="宋体" w:hAnsi="宋体" w:eastAsia="宋体" w:cs="宋体"/>
          <w:bCs/>
          <w:color w:val="auto"/>
          <w:sz w:val="24"/>
          <w:szCs w:val="24"/>
          <w:highlight w:val="none"/>
          <w:lang w:val="en-US" w:eastAsia="zh-CN"/>
        </w:rPr>
        <w:t xml:space="preserve"> </w:t>
      </w:r>
    </w:p>
    <w:p w14:paraId="7A648B6F">
      <w:pPr>
        <w:tabs>
          <w:tab w:val="left" w:pos="6300"/>
        </w:tabs>
        <w:spacing w:line="360" w:lineRule="auto"/>
        <w:ind w:firstLine="40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日期：</w:t>
      </w:r>
    </w:p>
    <w:p w14:paraId="45BC2D6B">
      <w:pPr>
        <w:spacing w:line="360" w:lineRule="auto"/>
        <w:jc w:val="center"/>
        <w:rPr>
          <w:rFonts w:hint="eastAsia" w:ascii="宋体" w:hAnsi="宋体" w:eastAsia="宋体" w:cs="宋体"/>
          <w:bCs/>
          <w:color w:val="auto"/>
          <w:sz w:val="24"/>
          <w:szCs w:val="24"/>
          <w:highlight w:val="none"/>
        </w:rPr>
      </w:pPr>
    </w:p>
    <w:p w14:paraId="70739F0A">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致：</w:t>
      </w:r>
      <w:r>
        <w:rPr>
          <w:rFonts w:hint="eastAsia" w:ascii="宋体" w:hAnsi="宋体" w:eastAsia="宋体" w:cs="宋体"/>
          <w:bCs/>
          <w:color w:val="auto"/>
          <w:sz w:val="24"/>
          <w:szCs w:val="24"/>
          <w:highlight w:val="none"/>
          <w:u w:val="single"/>
        </w:rPr>
        <w:t>（采购人）</w:t>
      </w:r>
    </w:p>
    <w:p w14:paraId="679777D3">
      <w:pPr>
        <w:spacing w:line="360" w:lineRule="auto"/>
        <w:rPr>
          <w:rFonts w:hint="eastAsia" w:ascii="宋体" w:hAnsi="宋体" w:eastAsia="宋体" w:cs="宋体"/>
          <w:bCs/>
          <w:color w:val="auto"/>
          <w:sz w:val="24"/>
          <w:szCs w:val="24"/>
          <w:highlight w:val="none"/>
        </w:rPr>
      </w:pPr>
    </w:p>
    <w:p w14:paraId="005302D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我公司（单位）愿针对本次项目</w:t>
      </w:r>
      <w:r>
        <w:rPr>
          <w:rFonts w:hint="eastAsia" w:ascii="宋体" w:hAnsi="宋体" w:eastAsia="宋体" w:cs="宋体"/>
          <w:bCs/>
          <w:color w:val="auto"/>
          <w:sz w:val="24"/>
          <w:szCs w:val="24"/>
          <w:highlight w:val="none"/>
          <w:u w:val="single"/>
          <w:lang w:eastAsia="zh-CN"/>
        </w:rPr>
        <w:t>2026-2027年度羊尖学校保安（含消控人员）服务</w:t>
      </w:r>
      <w:r>
        <w:rPr>
          <w:rFonts w:hint="eastAsia" w:ascii="宋体" w:hAnsi="宋体" w:eastAsia="宋体" w:cs="宋体"/>
          <w:bCs/>
          <w:color w:val="auto"/>
          <w:sz w:val="24"/>
          <w:szCs w:val="24"/>
          <w:highlight w:val="none"/>
        </w:rPr>
        <w:t>进行报价。</w:t>
      </w:r>
    </w:p>
    <w:p w14:paraId="3D17278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w:t>
      </w:r>
      <w:r>
        <w:rPr>
          <w:rFonts w:hint="eastAsia" w:ascii="宋体" w:hAnsi="宋体" w:eastAsia="宋体" w:cs="宋体"/>
          <w:bCs/>
          <w:color w:val="auto"/>
          <w:sz w:val="24"/>
          <w:szCs w:val="24"/>
          <w:highlight w:val="none"/>
        </w:rPr>
        <w:t>单位）</w:t>
      </w:r>
      <w:r>
        <w:rPr>
          <w:rFonts w:hint="eastAsia" w:ascii="宋体" w:hAnsi="宋体" w:eastAsia="宋体" w:cs="宋体"/>
          <w:color w:val="auto"/>
          <w:sz w:val="24"/>
          <w:szCs w:val="24"/>
          <w:highlight w:val="none"/>
        </w:rPr>
        <w:t>符合《中华人民共和国政府采购法》第二十二条的规定，在此郑重承诺具备以下条件：</w:t>
      </w:r>
    </w:p>
    <w:p w14:paraId="41B231B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（一）具有独立承担民事责任的能力；</w:t>
      </w:r>
    </w:p>
    <w:p w14:paraId="4B845A0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（二）具有良好的商业信誉和健全的财务会计制度；</w:t>
      </w:r>
    </w:p>
    <w:p w14:paraId="670E239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（三）具有履行合同所必需的设备和专业技术能力；</w:t>
      </w:r>
    </w:p>
    <w:p w14:paraId="1477C58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（四）有依法缴纳税收和社会保障资金的良好记录；</w:t>
      </w:r>
    </w:p>
    <w:p w14:paraId="3FC866C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（五）近三年内，在经营活动中没有重大违法记录；</w:t>
      </w:r>
    </w:p>
    <w:p w14:paraId="592512D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（六）投标文件中所有关于投标资格的文件、证明、陈述均是真实的、准确的。</w:t>
      </w:r>
    </w:p>
    <w:p w14:paraId="57573F0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若有违背，我公司（单位）愿意承担由此而产生的一切后果。</w:t>
      </w:r>
    </w:p>
    <w:p w14:paraId="0C76DB1B">
      <w:pPr>
        <w:spacing w:line="360" w:lineRule="auto"/>
        <w:rPr>
          <w:rFonts w:hint="eastAsia" w:ascii="宋体" w:hAnsi="宋体" w:eastAsia="宋体" w:cs="宋体"/>
          <w:bCs/>
          <w:color w:val="auto"/>
          <w:sz w:val="24"/>
          <w:szCs w:val="24"/>
          <w:highlight w:val="none"/>
        </w:rPr>
      </w:pPr>
    </w:p>
    <w:p w14:paraId="0601D460">
      <w:pPr>
        <w:spacing w:line="360" w:lineRule="auto"/>
        <w:rPr>
          <w:rFonts w:hint="eastAsia" w:ascii="宋体" w:hAnsi="宋体" w:eastAsia="宋体" w:cs="宋体"/>
          <w:bCs/>
          <w:color w:val="auto"/>
          <w:sz w:val="24"/>
          <w:szCs w:val="24"/>
          <w:highlight w:val="none"/>
        </w:rPr>
      </w:pPr>
    </w:p>
    <w:p w14:paraId="11408277">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供应商（盖章）：</w:t>
      </w:r>
    </w:p>
    <w:p w14:paraId="50A1BA31">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法定代表人（签字或盖章）：</w:t>
      </w:r>
    </w:p>
    <w:p w14:paraId="6CE3699A">
      <w:pPr>
        <w:pStyle w:val="23"/>
        <w:ind w:left="0"/>
        <w:rPr>
          <w:rFonts w:hint="eastAsia" w:ascii="宋体" w:hAnsi="宋体" w:eastAsia="宋体" w:cs="宋体"/>
          <w:color w:val="auto"/>
          <w:highlight w:val="none"/>
        </w:rPr>
      </w:pPr>
    </w:p>
    <w:p w14:paraId="66901A6F">
      <w:pPr>
        <w:rPr>
          <w:rFonts w:hint="eastAsia" w:ascii="宋体" w:hAnsi="宋体" w:eastAsia="宋体" w:cs="宋体"/>
          <w:color w:val="auto"/>
          <w:highlight w:val="none"/>
        </w:rPr>
      </w:pPr>
    </w:p>
    <w:p w14:paraId="11342DCC">
      <w:pPr>
        <w:pStyle w:val="23"/>
        <w:ind w:left="1260"/>
        <w:rPr>
          <w:rFonts w:hint="eastAsia" w:ascii="宋体" w:hAnsi="宋体" w:eastAsia="宋体" w:cs="宋体"/>
          <w:color w:val="auto"/>
          <w:highlight w:val="none"/>
        </w:rPr>
      </w:pPr>
    </w:p>
    <w:p w14:paraId="0C1CC13C">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备注：上述所称“重大违法记录”，是指供应商因违法经营受到刑事处罚或者责令停产停业、吊销许可证或者执照、较大数额罚款等行政处罚。[“较大数额罚款”的金额标准是指：《中华人民共和国政府采购法实施条例》第十九条第一款规定的“较大数额罚款”认定为200万元以上的罚款，法律、行政法规以及国务院有关部门明确规定相关领域“较大数额罚款”标准高于200万元的，从其规定。详见财政部关于《中华人民共和国政府采购法实施条例》第十九条第一款“较大数额罚款”具体适用问题的意见]</w:t>
      </w:r>
    </w:p>
    <w:p w14:paraId="2C5C27EC">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（三）（供应商）法定代表人授权委托书（格式）：</w:t>
      </w:r>
    </w:p>
    <w:p w14:paraId="076AFA7B">
      <w:pPr>
        <w:spacing w:line="360" w:lineRule="auto"/>
        <w:rPr>
          <w:rFonts w:hint="eastAsia" w:ascii="宋体" w:hAnsi="宋体" w:eastAsia="宋体" w:cs="宋体"/>
          <w:bCs/>
          <w:color w:val="auto"/>
          <w:sz w:val="28"/>
          <w:szCs w:val="28"/>
          <w:highlight w:val="none"/>
        </w:rPr>
      </w:pPr>
    </w:p>
    <w:p w14:paraId="042BD22A">
      <w:pPr>
        <w:spacing w:line="360" w:lineRule="auto"/>
        <w:jc w:val="center"/>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法定代表人授权委托书</w:t>
      </w:r>
    </w:p>
    <w:p w14:paraId="162BE297">
      <w:pPr>
        <w:spacing w:line="360" w:lineRule="auto"/>
        <w:jc w:val="center"/>
        <w:outlineLvl w:val="0"/>
        <w:rPr>
          <w:rFonts w:hint="eastAsia" w:ascii="宋体" w:hAnsi="宋体" w:eastAsia="宋体" w:cs="宋体"/>
          <w:bCs/>
          <w:color w:val="auto"/>
          <w:sz w:val="28"/>
          <w:szCs w:val="28"/>
          <w:highlight w:val="none"/>
        </w:rPr>
      </w:pPr>
    </w:p>
    <w:p w14:paraId="61E979ED">
      <w:pPr>
        <w:spacing w:line="360" w:lineRule="auto"/>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项目编号：</w:t>
      </w:r>
      <w:r>
        <w:rPr>
          <w:rFonts w:hint="eastAsia" w:ascii="宋体" w:hAnsi="宋体" w:eastAsia="宋体" w:cs="宋体"/>
          <w:bCs/>
          <w:color w:val="auto"/>
          <w:sz w:val="24"/>
          <w:szCs w:val="24"/>
          <w:highlight w:val="none"/>
          <w:lang w:val="en-US" w:eastAsia="zh-CN"/>
        </w:rPr>
        <w:t xml:space="preserve"> </w:t>
      </w:r>
    </w:p>
    <w:p w14:paraId="370121F1">
      <w:pPr>
        <w:tabs>
          <w:tab w:val="left" w:pos="6300"/>
        </w:tabs>
        <w:spacing w:line="360" w:lineRule="auto"/>
        <w:ind w:firstLine="38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日期：</w:t>
      </w:r>
    </w:p>
    <w:p w14:paraId="180A351D">
      <w:pPr>
        <w:spacing w:line="360" w:lineRule="auto"/>
        <w:ind w:right="960"/>
        <w:jc w:val="center"/>
        <w:rPr>
          <w:rFonts w:hint="eastAsia" w:ascii="宋体" w:hAnsi="宋体" w:eastAsia="宋体" w:cs="宋体"/>
          <w:bCs/>
          <w:color w:val="auto"/>
          <w:sz w:val="24"/>
          <w:szCs w:val="24"/>
          <w:highlight w:val="none"/>
        </w:rPr>
      </w:pPr>
    </w:p>
    <w:p w14:paraId="39CA6A7B">
      <w:pPr>
        <w:spacing w:line="360" w:lineRule="auto"/>
        <w:rPr>
          <w:rFonts w:hint="eastAsia" w:ascii="宋体" w:hAnsi="宋体" w:eastAsia="宋体" w:cs="宋体"/>
          <w:bCs/>
          <w:color w:val="auto"/>
          <w:sz w:val="24"/>
          <w:szCs w:val="24"/>
          <w:highlight w:val="none"/>
        </w:rPr>
      </w:pPr>
    </w:p>
    <w:p w14:paraId="4FACBCA5">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致：</w:t>
      </w:r>
      <w:r>
        <w:rPr>
          <w:rFonts w:hint="eastAsia" w:ascii="宋体" w:hAnsi="宋体" w:eastAsia="宋体" w:cs="宋体"/>
          <w:bCs/>
          <w:color w:val="auto"/>
          <w:sz w:val="24"/>
          <w:szCs w:val="24"/>
          <w:highlight w:val="none"/>
          <w:u w:val="single"/>
        </w:rPr>
        <w:t>（采购人）</w:t>
      </w:r>
    </w:p>
    <w:p w14:paraId="2E229622">
      <w:pPr>
        <w:spacing w:line="360" w:lineRule="auto"/>
        <w:rPr>
          <w:rFonts w:hint="eastAsia" w:ascii="宋体" w:hAnsi="宋体" w:eastAsia="宋体" w:cs="宋体"/>
          <w:bCs/>
          <w:color w:val="auto"/>
          <w:sz w:val="24"/>
          <w:szCs w:val="24"/>
          <w:highlight w:val="none"/>
        </w:rPr>
      </w:pPr>
    </w:p>
    <w:p w14:paraId="25D0C076">
      <w:pPr>
        <w:spacing w:line="360" w:lineRule="auto"/>
        <w:ind w:firstLine="2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系中华人民共和国合法企业（单位），特授权代表我公司（单位）全权办理针对本项目</w:t>
      </w:r>
      <w:r>
        <w:rPr>
          <w:rFonts w:hint="eastAsia" w:ascii="宋体" w:hAnsi="宋体" w:eastAsia="宋体" w:cs="宋体"/>
          <w:bCs/>
          <w:color w:val="auto"/>
          <w:sz w:val="24"/>
          <w:szCs w:val="24"/>
          <w:highlight w:val="none"/>
          <w:u w:val="single"/>
          <w:lang w:eastAsia="zh-CN"/>
        </w:rPr>
        <w:t>2026-2027年度羊尖学校保安（含消控人员）服务</w:t>
      </w:r>
      <w:r>
        <w:rPr>
          <w:rFonts w:hint="eastAsia" w:ascii="宋体" w:hAnsi="宋体" w:eastAsia="宋体" w:cs="宋体"/>
          <w:bCs/>
          <w:color w:val="auto"/>
          <w:sz w:val="24"/>
          <w:szCs w:val="24"/>
          <w:highlight w:val="none"/>
        </w:rPr>
        <w:t>的投标、参与开评标、签约等具体工作，并签署全部有关的文件、协议及合同。</w:t>
      </w:r>
    </w:p>
    <w:p w14:paraId="5338EEE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我公司（单位）对被授权人的签名负全部责任。</w:t>
      </w:r>
    </w:p>
    <w:p w14:paraId="64918BE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在撤销授权的书面通知送达你处以前，本授权书一直有效，被授权人签署的所有文件（在授权书有效期内签署的）不因授权的撤销而失效。</w:t>
      </w:r>
    </w:p>
    <w:p w14:paraId="6FC6D76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被授权人情况：</w:t>
      </w:r>
    </w:p>
    <w:p w14:paraId="0FC4AD2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姓名：性别：电话：</w:t>
      </w:r>
    </w:p>
    <w:p w14:paraId="4C4D8BDD">
      <w:pPr>
        <w:spacing w:line="360" w:lineRule="auto"/>
        <w:ind w:firstLine="480"/>
        <w:rPr>
          <w:rFonts w:hint="eastAsia" w:ascii="宋体" w:hAnsi="宋体" w:eastAsia="宋体" w:cs="宋体"/>
          <w:bCs/>
          <w:color w:val="auto"/>
          <w:sz w:val="24"/>
          <w:szCs w:val="24"/>
          <w:highlight w:val="none"/>
        </w:rPr>
      </w:pPr>
    </w:p>
    <w:p w14:paraId="11646AE2">
      <w:pPr>
        <w:spacing w:line="360" w:lineRule="auto"/>
        <w:ind w:firstLine="480"/>
        <w:rPr>
          <w:rFonts w:hint="eastAsia" w:ascii="宋体" w:hAnsi="宋体" w:eastAsia="宋体" w:cs="宋体"/>
          <w:bCs/>
          <w:color w:val="auto"/>
          <w:sz w:val="24"/>
          <w:szCs w:val="24"/>
          <w:highlight w:val="none"/>
        </w:rPr>
      </w:pPr>
    </w:p>
    <w:p w14:paraId="74CB9D2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单位名称（盖章）：</w:t>
      </w:r>
    </w:p>
    <w:p w14:paraId="6FE6961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法定代表人（签字或盖章）：</w:t>
      </w:r>
    </w:p>
    <w:p w14:paraId="167B3B6B">
      <w:pPr>
        <w:spacing w:line="360" w:lineRule="auto"/>
        <w:ind w:firstLine="4080"/>
        <w:rPr>
          <w:rFonts w:hint="eastAsia" w:ascii="宋体" w:hAnsi="宋体" w:eastAsia="宋体" w:cs="宋体"/>
          <w:bCs/>
          <w:color w:val="auto"/>
          <w:sz w:val="24"/>
          <w:szCs w:val="24"/>
          <w:highlight w:val="none"/>
        </w:rPr>
      </w:pPr>
    </w:p>
    <w:p w14:paraId="310C6705">
      <w:pPr>
        <w:spacing w:line="360" w:lineRule="auto"/>
        <w:ind w:firstLine="4080"/>
        <w:rPr>
          <w:rFonts w:hint="eastAsia" w:ascii="宋体" w:hAnsi="宋体" w:eastAsia="宋体" w:cs="宋体"/>
          <w:bCs/>
          <w:color w:val="auto"/>
          <w:sz w:val="24"/>
          <w:szCs w:val="24"/>
          <w:highlight w:val="none"/>
        </w:rPr>
      </w:pPr>
    </w:p>
    <w:p w14:paraId="26025085">
      <w:pPr>
        <w:spacing w:line="360" w:lineRule="auto"/>
        <w:ind w:firstLine="4080"/>
        <w:rPr>
          <w:rFonts w:hint="eastAsia" w:ascii="宋体" w:hAnsi="宋体" w:eastAsia="宋体" w:cs="宋体"/>
          <w:bCs/>
          <w:color w:val="auto"/>
          <w:sz w:val="24"/>
          <w:szCs w:val="24"/>
          <w:highlight w:val="none"/>
        </w:rPr>
      </w:pPr>
    </w:p>
    <w:p w14:paraId="58F228A5">
      <w:pPr>
        <w:spacing w:line="360" w:lineRule="auto"/>
        <w:ind w:firstLine="4080"/>
        <w:rPr>
          <w:rFonts w:hint="eastAsia" w:ascii="宋体" w:hAnsi="宋体" w:eastAsia="宋体" w:cs="宋体"/>
          <w:bCs/>
          <w:color w:val="auto"/>
          <w:sz w:val="24"/>
          <w:szCs w:val="24"/>
          <w:highlight w:val="none"/>
        </w:rPr>
      </w:pPr>
    </w:p>
    <w:p w14:paraId="798D9006">
      <w:pPr>
        <w:spacing w:line="360" w:lineRule="auto"/>
        <w:ind w:firstLine="4080"/>
        <w:rPr>
          <w:rFonts w:hint="eastAsia" w:ascii="宋体" w:hAnsi="宋体" w:eastAsia="宋体" w:cs="宋体"/>
          <w:bCs/>
          <w:color w:val="auto"/>
          <w:sz w:val="24"/>
          <w:szCs w:val="24"/>
          <w:highlight w:val="none"/>
        </w:rPr>
      </w:pPr>
    </w:p>
    <w:p w14:paraId="17A3A149">
      <w:pPr>
        <w:spacing w:line="360" w:lineRule="auto"/>
        <w:ind w:firstLine="480"/>
        <w:rPr>
          <w:rFonts w:hint="eastAsia" w:ascii="宋体" w:hAnsi="宋体" w:eastAsia="宋体" w:cs="宋体"/>
          <w:bCs/>
          <w:color w:val="auto"/>
          <w:sz w:val="24"/>
          <w:szCs w:val="24"/>
          <w:highlight w:val="none"/>
        </w:rPr>
      </w:pPr>
    </w:p>
    <w:p w14:paraId="2FB204A7">
      <w:pPr>
        <w:rPr>
          <w:rFonts w:hint="eastAsia" w:ascii="宋体" w:hAnsi="宋体" w:eastAsia="宋体" w:cs="宋体"/>
          <w:bCs/>
          <w:color w:val="auto"/>
          <w:sz w:val="24"/>
          <w:szCs w:val="24"/>
          <w:highlight w:val="none"/>
        </w:rPr>
      </w:pPr>
    </w:p>
    <w:p w14:paraId="0B72DE9C">
      <w:pPr>
        <w:rPr>
          <w:rFonts w:hint="eastAsia" w:ascii="宋体" w:hAnsi="宋体" w:eastAsia="宋体" w:cs="宋体"/>
          <w:bCs/>
          <w:color w:val="auto"/>
          <w:sz w:val="24"/>
          <w:szCs w:val="24"/>
          <w:highlight w:val="none"/>
        </w:rPr>
      </w:pPr>
    </w:p>
    <w:p w14:paraId="790C26F8">
      <w:pPr>
        <w:rPr>
          <w:rFonts w:hint="eastAsia" w:ascii="宋体" w:hAnsi="宋体" w:eastAsia="宋体" w:cs="宋体"/>
          <w:bCs/>
          <w:color w:val="auto"/>
          <w:sz w:val="24"/>
          <w:szCs w:val="24"/>
          <w:highlight w:val="none"/>
        </w:rPr>
      </w:pPr>
    </w:p>
    <w:p w14:paraId="21BB0BB1">
      <w:pPr>
        <w:rPr>
          <w:rFonts w:hint="eastAsia" w:ascii="宋体" w:hAnsi="宋体" w:eastAsia="宋体" w:cs="宋体"/>
          <w:bCs/>
          <w:color w:val="auto"/>
          <w:sz w:val="24"/>
          <w:szCs w:val="24"/>
          <w:highlight w:val="none"/>
        </w:rPr>
      </w:pPr>
    </w:p>
    <w:p w14:paraId="1B1A7F96">
      <w:pPr>
        <w:rPr>
          <w:rFonts w:hint="eastAsia" w:ascii="宋体" w:hAnsi="宋体" w:eastAsia="宋体" w:cs="宋体"/>
          <w:bCs/>
          <w:color w:val="auto"/>
          <w:sz w:val="24"/>
          <w:szCs w:val="24"/>
          <w:highlight w:val="none"/>
        </w:rPr>
      </w:pPr>
    </w:p>
    <w:p w14:paraId="010F9BFE">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供应商法定代表人身份证扫描件：</w:t>
      </w:r>
    </w:p>
    <w:p w14:paraId="7826D90F">
      <w:pPr>
        <w:rPr>
          <w:rFonts w:hint="eastAsia" w:ascii="宋体" w:hAnsi="宋体" w:eastAsia="宋体" w:cs="宋体"/>
          <w:bCs/>
          <w:color w:val="auto"/>
          <w:sz w:val="24"/>
          <w:szCs w:val="24"/>
          <w:highlight w:val="none"/>
        </w:rPr>
      </w:pPr>
    </w:p>
    <w:p w14:paraId="7C0323E3">
      <w:pPr>
        <w:rPr>
          <w:rFonts w:hint="eastAsia" w:ascii="宋体" w:hAnsi="宋体" w:eastAsia="宋体" w:cs="宋体"/>
          <w:bCs/>
          <w:color w:val="auto"/>
          <w:sz w:val="24"/>
          <w:szCs w:val="24"/>
          <w:highlight w:val="none"/>
        </w:rPr>
      </w:pPr>
      <w:bookmarkStart w:id="30" w:name="_Hlk71636545"/>
      <w:bookmarkEnd w:id="30"/>
      <w:r>
        <w:rPr>
          <w:rFonts w:hint="eastAsia" w:ascii="宋体" w:hAnsi="宋体" w:eastAsia="宋体" w:cs="宋体"/>
          <w:bCs/>
          <w:color w:val="auto"/>
          <w:sz w:val="24"/>
          <w:szCs w:val="24"/>
          <w:highlight w:val="none"/>
        </w:rPr>
        <mc:AlternateContent>
          <mc:Choice Requires="wps">
            <w:drawing>
              <wp:inline distT="0" distB="0" distL="0" distR="0">
                <wp:extent cx="2807335" cy="1584960"/>
                <wp:effectExtent l="0" t="0" r="0" b="0"/>
                <wp:docPr id="1" name="文本框 1"/>
                <wp:cNvGraphicFramePr/>
                <a:graphic xmlns:a="http://schemas.openxmlformats.org/drawingml/2006/main">
                  <a:graphicData uri="http://schemas.microsoft.com/office/word/2010/wordprocessingShape">
                    <wps:wsp>
                      <wps:cNvSpPr txBox="1"/>
                      <wps:spPr bwMode="auto">
                        <a:xfrm>
                          <a:off x="0" y="0"/>
                          <a:ext cx="2807334" cy="1584960"/>
                        </a:xfrm>
                        <a:prstGeom prst="rect">
                          <a:avLst/>
                        </a:prstGeom>
                        <a:solidFill>
                          <a:srgbClr val="FFFFFF"/>
                        </a:solidFill>
                        <a:ln>
                          <a:solidFill>
                            <a:srgbClr val="000000"/>
                          </a:solidFill>
                        </a:ln>
                      </wps:spPr>
                      <wps:txbx>
                        <w:txbxContent>
                          <w:p w14:paraId="1CC3BF06">
                            <w:pPr>
                              <w:jc w:val="center"/>
                              <w:rPr>
                                <w:rFonts w:ascii="黑体" w:eastAsia="黑体"/>
                                <w:sz w:val="32"/>
                                <w:szCs w:val="32"/>
                              </w:rPr>
                            </w:pPr>
                          </w:p>
                          <w:p w14:paraId="11E5779F">
                            <w:pPr>
                              <w:jc w:val="center"/>
                              <w:rPr>
                                <w:rFonts w:ascii="黑体" w:eastAsia="黑体"/>
                                <w:color w:val="000000"/>
                                <w:sz w:val="32"/>
                                <w:szCs w:val="32"/>
                              </w:rPr>
                            </w:pPr>
                            <w:r>
                              <w:rPr>
                                <w:rFonts w:hint="eastAsia" w:ascii="黑体" w:eastAsia="黑体"/>
                                <w:color w:val="000000"/>
                                <w:sz w:val="32"/>
                                <w:szCs w:val="32"/>
                              </w:rPr>
                              <w:t>法定代表人身份证扫描件</w:t>
                            </w:r>
                          </w:p>
                          <w:p w14:paraId="208F5406">
                            <w:pPr>
                              <w:jc w:val="center"/>
                              <w:rPr>
                                <w:rFonts w:ascii="黑体" w:eastAsia="黑体"/>
                                <w:color w:val="000000"/>
                                <w:sz w:val="32"/>
                                <w:szCs w:val="32"/>
                              </w:rPr>
                            </w:pPr>
                            <w:r>
                              <w:rPr>
                                <w:rFonts w:hint="eastAsia" w:ascii="黑体" w:eastAsia="黑体"/>
                                <w:color w:val="000000"/>
                                <w:sz w:val="32"/>
                                <w:szCs w:val="32"/>
                              </w:rPr>
                              <w:t>（正面）</w:t>
                            </w:r>
                          </w:p>
                        </w:txbxContent>
                      </wps:txbx>
                      <wps:bodyPr wrap="square" upright="1"/>
                    </wps:wsp>
                  </a:graphicData>
                </a:graphic>
              </wp:inline>
            </w:drawing>
          </mc:Choice>
          <mc:Fallback>
            <w:pict>
              <v:shape id="_x0000_s1026" o:spid="_x0000_s1026" o:spt="202" type="#_x0000_t202" style="height:124.8pt;width:221.05pt;" fillcolor="#FFFFFF" filled="t" stroked="t" coordsize="21600,21600" o:gfxdata="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L32ZMtYAAAAFAQAADwAAAAAA&#10;AAABACAAAAAiAAAAZHJzL2Rvd25yZXYueG1sUEsBAhQAFAAAAAgAh07iQIZ2oDDcAQAAvQMAAA4A&#10;AAAAAAAAAQAgAAAAJQEAAGRycy9lMm9Eb2MueG1sUEsFBgAAAAAGAAYAWQEAAHMFAAAAAA==&#10;">
                <v:fill on="t" focussize="0,0"/>
                <v:stroke color="#000000" joinstyle="round"/>
                <v:imagedata o:title=""/>
                <o:lock v:ext="edit" aspectratio="f"/>
                <v:textbox>
                  <w:txbxContent>
                    <w:p w14:paraId="1CC3BF06">
                      <w:pPr>
                        <w:jc w:val="center"/>
                        <w:rPr>
                          <w:rFonts w:ascii="黑体" w:eastAsia="黑体"/>
                          <w:sz w:val="32"/>
                          <w:szCs w:val="32"/>
                        </w:rPr>
                      </w:pPr>
                    </w:p>
                    <w:p w14:paraId="11E5779F">
                      <w:pPr>
                        <w:jc w:val="center"/>
                        <w:rPr>
                          <w:rFonts w:ascii="黑体" w:eastAsia="黑体"/>
                          <w:color w:val="000000"/>
                          <w:sz w:val="32"/>
                          <w:szCs w:val="32"/>
                        </w:rPr>
                      </w:pPr>
                      <w:r>
                        <w:rPr>
                          <w:rFonts w:hint="eastAsia" w:ascii="黑体" w:eastAsia="黑体"/>
                          <w:color w:val="000000"/>
                          <w:sz w:val="32"/>
                          <w:szCs w:val="32"/>
                        </w:rPr>
                        <w:t>法定代表人身份证扫描件</w:t>
                      </w:r>
                    </w:p>
                    <w:p w14:paraId="208F5406">
                      <w:pPr>
                        <w:jc w:val="center"/>
                        <w:rPr>
                          <w:rFonts w:ascii="黑体" w:eastAsia="黑体"/>
                          <w:color w:val="000000"/>
                          <w:sz w:val="32"/>
                          <w:szCs w:val="32"/>
                        </w:rPr>
                      </w:pPr>
                      <w:r>
                        <w:rPr>
                          <w:rFonts w:hint="eastAsia" w:ascii="黑体" w:eastAsia="黑体"/>
                          <w:color w:val="000000"/>
                          <w:sz w:val="32"/>
                          <w:szCs w:val="32"/>
                        </w:rPr>
                        <w:t>（正面）</w:t>
                      </w:r>
                    </w:p>
                  </w:txbxContent>
                </v:textbox>
                <w10:wrap type="none"/>
                <w10:anchorlock/>
              </v:shape>
            </w:pict>
          </mc:Fallback>
        </mc:AlternateContent>
      </w:r>
      <w:r>
        <w:rPr>
          <w:rFonts w:hint="eastAsia" w:ascii="宋体" w:hAnsi="宋体" w:eastAsia="宋体" w:cs="宋体"/>
          <w:bCs/>
          <w:color w:val="auto"/>
          <w:sz w:val="24"/>
          <w:szCs w:val="24"/>
          <w:highlight w:val="none"/>
        </w:rPr>
        <mc:AlternateContent>
          <mc:Choice Requires="wps">
            <w:drawing>
              <wp:inline distT="0" distB="0" distL="0" distR="0">
                <wp:extent cx="2679700" cy="1584960"/>
                <wp:effectExtent l="0" t="0" r="0" b="0"/>
                <wp:docPr id="2" name="文本框 2"/>
                <wp:cNvGraphicFramePr/>
                <a:graphic xmlns:a="http://schemas.openxmlformats.org/drawingml/2006/main">
                  <a:graphicData uri="http://schemas.microsoft.com/office/word/2010/wordprocessingShape">
                    <wps:wsp>
                      <wps:cNvSpPr txBox="1"/>
                      <wps:spPr bwMode="auto">
                        <a:xfrm>
                          <a:off x="0" y="0"/>
                          <a:ext cx="2679700" cy="1584960"/>
                        </a:xfrm>
                        <a:prstGeom prst="rect">
                          <a:avLst/>
                        </a:prstGeom>
                        <a:solidFill>
                          <a:srgbClr val="FFFFFF"/>
                        </a:solidFill>
                        <a:ln>
                          <a:solidFill>
                            <a:srgbClr val="000000"/>
                          </a:solidFill>
                        </a:ln>
                      </wps:spPr>
                      <wps:txbx>
                        <w:txbxContent>
                          <w:p w14:paraId="4F8CB3CC">
                            <w:pPr>
                              <w:jc w:val="center"/>
                              <w:rPr>
                                <w:rFonts w:ascii="黑体" w:eastAsia="黑体"/>
                                <w:sz w:val="32"/>
                                <w:szCs w:val="32"/>
                              </w:rPr>
                            </w:pPr>
                          </w:p>
                          <w:p w14:paraId="1C08B8FA">
                            <w:pPr>
                              <w:jc w:val="center"/>
                              <w:rPr>
                                <w:rFonts w:ascii="黑体" w:eastAsia="黑体"/>
                                <w:color w:val="000000"/>
                                <w:sz w:val="32"/>
                                <w:szCs w:val="32"/>
                              </w:rPr>
                            </w:pPr>
                            <w:r>
                              <w:rPr>
                                <w:rFonts w:hint="eastAsia" w:ascii="黑体" w:eastAsia="黑体"/>
                                <w:color w:val="000000"/>
                                <w:sz w:val="32"/>
                                <w:szCs w:val="32"/>
                              </w:rPr>
                              <w:t>法定代表人身份证扫描件</w:t>
                            </w:r>
                          </w:p>
                          <w:p w14:paraId="0CE7F35B">
                            <w:pPr>
                              <w:jc w:val="center"/>
                              <w:rPr>
                                <w:rFonts w:ascii="黑体" w:eastAsia="黑体"/>
                                <w:color w:val="000000"/>
                                <w:sz w:val="32"/>
                                <w:szCs w:val="32"/>
                              </w:rPr>
                            </w:pPr>
                            <w:r>
                              <w:rPr>
                                <w:rFonts w:hint="eastAsia" w:ascii="黑体" w:eastAsia="黑体"/>
                                <w:color w:val="000000"/>
                                <w:sz w:val="32"/>
                                <w:szCs w:val="32"/>
                              </w:rPr>
                              <w:t>（反面）</w:t>
                            </w:r>
                          </w:p>
                        </w:txbxContent>
                      </wps:txbx>
                      <wps:bodyPr wrap="square" upright="1"/>
                    </wps:wsp>
                  </a:graphicData>
                </a:graphic>
              </wp:inline>
            </w:drawing>
          </mc:Choice>
          <mc:Fallback>
            <w:pict>
              <v:shape id="_x0000_s1026" o:spid="_x0000_s1026" o:spt="202" type="#_x0000_t202" style="height:124.8pt;width:211pt;" fillcolor="#FFFFFF" filled="t" stroked="t" coordsize="21600,21600" o:gfxdata="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ALKbrrVAAAABQEAAA8AAAAAAAAA&#10;AQAgAAAAIgAAAGRycy9kb3ducmV2LnhtbFBLAQIUABQAAAAIAIdO4kDve5Fl2wEAAL0DAAAOAAAA&#10;AAAAAAEAIAAAACQBAABkcnMvZTJvRG9jLnhtbFBLBQYAAAAABgAGAFkBAABxBQAAAAA=&#10;">
                <v:fill on="t" focussize="0,0"/>
                <v:stroke color="#000000" joinstyle="round"/>
                <v:imagedata o:title=""/>
                <o:lock v:ext="edit" aspectratio="f"/>
                <v:textbox>
                  <w:txbxContent>
                    <w:p w14:paraId="4F8CB3CC">
                      <w:pPr>
                        <w:jc w:val="center"/>
                        <w:rPr>
                          <w:rFonts w:ascii="黑体" w:eastAsia="黑体"/>
                          <w:sz w:val="32"/>
                          <w:szCs w:val="32"/>
                        </w:rPr>
                      </w:pPr>
                    </w:p>
                    <w:p w14:paraId="1C08B8FA">
                      <w:pPr>
                        <w:jc w:val="center"/>
                        <w:rPr>
                          <w:rFonts w:ascii="黑体" w:eastAsia="黑体"/>
                          <w:color w:val="000000"/>
                          <w:sz w:val="32"/>
                          <w:szCs w:val="32"/>
                        </w:rPr>
                      </w:pPr>
                      <w:r>
                        <w:rPr>
                          <w:rFonts w:hint="eastAsia" w:ascii="黑体" w:eastAsia="黑体"/>
                          <w:color w:val="000000"/>
                          <w:sz w:val="32"/>
                          <w:szCs w:val="32"/>
                        </w:rPr>
                        <w:t>法定代表人身份证扫描件</w:t>
                      </w:r>
                    </w:p>
                    <w:p w14:paraId="0CE7F35B">
                      <w:pPr>
                        <w:jc w:val="center"/>
                        <w:rPr>
                          <w:rFonts w:ascii="黑体" w:eastAsia="黑体"/>
                          <w:color w:val="000000"/>
                          <w:sz w:val="32"/>
                          <w:szCs w:val="32"/>
                        </w:rPr>
                      </w:pPr>
                      <w:r>
                        <w:rPr>
                          <w:rFonts w:hint="eastAsia" w:ascii="黑体" w:eastAsia="黑体"/>
                          <w:color w:val="000000"/>
                          <w:sz w:val="32"/>
                          <w:szCs w:val="32"/>
                        </w:rPr>
                        <w:t>（反面）</w:t>
                      </w:r>
                    </w:p>
                  </w:txbxContent>
                </v:textbox>
                <w10:wrap type="none"/>
                <w10:anchorlock/>
              </v:shape>
            </w:pict>
          </mc:Fallback>
        </mc:AlternateContent>
      </w:r>
    </w:p>
    <w:p w14:paraId="053C359B">
      <w:pPr>
        <w:rPr>
          <w:rFonts w:hint="eastAsia" w:ascii="宋体" w:hAnsi="宋体" w:eastAsia="宋体" w:cs="宋体"/>
          <w:bCs/>
          <w:color w:val="auto"/>
          <w:sz w:val="24"/>
          <w:szCs w:val="24"/>
          <w:highlight w:val="none"/>
        </w:rPr>
      </w:pPr>
    </w:p>
    <w:p w14:paraId="427506A3">
      <w:pPr>
        <w:rPr>
          <w:rFonts w:hint="eastAsia" w:ascii="宋体" w:hAnsi="宋体" w:eastAsia="宋体" w:cs="宋体"/>
          <w:bCs/>
          <w:color w:val="auto"/>
          <w:sz w:val="24"/>
          <w:szCs w:val="24"/>
          <w:highlight w:val="none"/>
        </w:rPr>
      </w:pPr>
    </w:p>
    <w:p w14:paraId="6FAD1D26">
      <w:pPr>
        <w:rPr>
          <w:rFonts w:hint="eastAsia" w:ascii="宋体" w:hAnsi="宋体" w:eastAsia="宋体" w:cs="宋体"/>
          <w:bCs/>
          <w:color w:val="auto"/>
          <w:sz w:val="24"/>
          <w:szCs w:val="24"/>
          <w:highlight w:val="none"/>
        </w:rPr>
      </w:pPr>
    </w:p>
    <w:p w14:paraId="7639D1A0">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法定代表人授权代表身份证扫描件：</w:t>
      </w:r>
      <w:r>
        <w:rPr>
          <w:rFonts w:hint="eastAsia" w:ascii="宋体" w:hAnsi="宋体" w:eastAsia="宋体" w:cs="宋体"/>
          <w:b/>
          <w:color w:val="auto"/>
          <w:sz w:val="24"/>
          <w:szCs w:val="24"/>
          <w:highlight w:val="none"/>
        </w:rPr>
        <w:t>（</w:t>
      </w:r>
      <w:r>
        <w:rPr>
          <w:rFonts w:hint="eastAsia" w:ascii="宋体" w:hAnsi="宋体" w:eastAsia="宋体" w:cs="宋体"/>
          <w:b/>
          <w:bCs/>
          <w:color w:val="auto"/>
          <w:sz w:val="24"/>
          <w:szCs w:val="24"/>
          <w:highlight w:val="none"/>
        </w:rPr>
        <w:t>法定代表人亲自参与投标的除外）</w:t>
      </w:r>
    </w:p>
    <w:p w14:paraId="7000B281">
      <w:pPr>
        <w:rPr>
          <w:rFonts w:hint="eastAsia" w:ascii="宋体" w:hAnsi="宋体" w:eastAsia="宋体" w:cs="宋体"/>
          <w:color w:val="auto"/>
          <w:sz w:val="32"/>
          <w:szCs w:val="32"/>
          <w:highlight w:val="none"/>
        </w:rPr>
      </w:pPr>
      <w:r>
        <w:rPr>
          <w:rFonts w:hint="eastAsia" w:ascii="宋体" w:hAnsi="宋体" w:eastAsia="宋体" w:cs="宋体"/>
          <w:bCs/>
          <w:color w:val="auto"/>
          <w:sz w:val="24"/>
          <w:szCs w:val="24"/>
          <w:highlight w:val="none"/>
        </w:rPr>
        <mc:AlternateContent>
          <mc:Choice Requires="wps">
            <w:drawing>
              <wp:inline distT="0" distB="0" distL="0" distR="0">
                <wp:extent cx="2804160" cy="1584960"/>
                <wp:effectExtent l="0" t="0" r="0" b="0"/>
                <wp:docPr id="3" name="文本框 3"/>
                <wp:cNvGraphicFramePr/>
                <a:graphic xmlns:a="http://schemas.openxmlformats.org/drawingml/2006/main">
                  <a:graphicData uri="http://schemas.microsoft.com/office/word/2010/wordprocessingShape">
                    <wps:wsp>
                      <wps:cNvSpPr txBox="1"/>
                      <wps:spPr bwMode="auto">
                        <a:xfrm>
                          <a:off x="0" y="0"/>
                          <a:ext cx="2804160" cy="1584960"/>
                        </a:xfrm>
                        <a:prstGeom prst="rect">
                          <a:avLst/>
                        </a:prstGeom>
                        <a:solidFill>
                          <a:srgbClr val="FFFFFF"/>
                        </a:solidFill>
                        <a:ln>
                          <a:solidFill>
                            <a:srgbClr val="000000"/>
                          </a:solidFill>
                        </a:ln>
                      </wps:spPr>
                      <wps:txbx>
                        <w:txbxContent>
                          <w:p w14:paraId="08E304D9">
                            <w:pPr>
                              <w:jc w:val="center"/>
                              <w:rPr>
                                <w:rFonts w:ascii="黑体" w:eastAsia="黑体"/>
                                <w:sz w:val="32"/>
                                <w:szCs w:val="32"/>
                              </w:rPr>
                            </w:pPr>
                          </w:p>
                          <w:p w14:paraId="6E58A91B">
                            <w:pPr>
                              <w:jc w:val="center"/>
                              <w:rPr>
                                <w:rFonts w:ascii="黑体" w:eastAsia="黑体"/>
                                <w:color w:val="000000"/>
                                <w:sz w:val="32"/>
                                <w:szCs w:val="32"/>
                              </w:rPr>
                            </w:pPr>
                            <w:r>
                              <w:rPr>
                                <w:rFonts w:hint="eastAsia" w:ascii="黑体" w:eastAsia="黑体"/>
                                <w:color w:val="000000"/>
                                <w:sz w:val="32"/>
                                <w:szCs w:val="32"/>
                              </w:rPr>
                              <w:t>被授权人身份证扫描件</w:t>
                            </w:r>
                          </w:p>
                          <w:p w14:paraId="5A7722F6">
                            <w:pPr>
                              <w:jc w:val="center"/>
                              <w:rPr>
                                <w:rFonts w:ascii="黑体" w:eastAsia="黑体"/>
                                <w:color w:val="000000"/>
                                <w:sz w:val="32"/>
                                <w:szCs w:val="32"/>
                              </w:rPr>
                            </w:pPr>
                            <w:r>
                              <w:rPr>
                                <w:rFonts w:hint="eastAsia" w:ascii="黑体" w:eastAsia="黑体"/>
                                <w:color w:val="000000"/>
                                <w:sz w:val="32"/>
                                <w:szCs w:val="32"/>
                              </w:rPr>
                              <w:t>（正面）</w:t>
                            </w:r>
                          </w:p>
                        </w:txbxContent>
                      </wps:txbx>
                      <wps:bodyPr wrap="square" upright="1"/>
                    </wps:wsp>
                  </a:graphicData>
                </a:graphic>
              </wp:inline>
            </w:drawing>
          </mc:Choice>
          <mc:Fallback>
            <w:pict>
              <v:shape id="_x0000_s1026" o:spid="_x0000_s1026" o:spt="202" type="#_x0000_t202" style="height:124.8pt;width:220.8pt;" fillcolor="#FFFFFF" filled="t" stroked="t" coordsize="21600,21600" o:gfxdata="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AQ5ZiT1gAAAAUBAAAPAAAAAAAAAAEA&#10;IAAAACIAAABkcnMvZG93bnJldi54bWxQSwECFAAUAAAACACHTuJA18c6odgBAAC9AwAADgAAAAAA&#10;AAABACAAAAAlAQAAZHJzL2Uyb0RvYy54bWxQSwUGAAAAAAYABgBZAQAAbwUAAAAA&#10;">
                <v:fill on="t" focussize="0,0"/>
                <v:stroke color="#000000" joinstyle="round"/>
                <v:imagedata o:title=""/>
                <o:lock v:ext="edit" aspectratio="f"/>
                <v:textbox>
                  <w:txbxContent>
                    <w:p w14:paraId="08E304D9">
                      <w:pPr>
                        <w:jc w:val="center"/>
                        <w:rPr>
                          <w:rFonts w:ascii="黑体" w:eastAsia="黑体"/>
                          <w:sz w:val="32"/>
                          <w:szCs w:val="32"/>
                        </w:rPr>
                      </w:pPr>
                    </w:p>
                    <w:p w14:paraId="6E58A91B">
                      <w:pPr>
                        <w:jc w:val="center"/>
                        <w:rPr>
                          <w:rFonts w:ascii="黑体" w:eastAsia="黑体"/>
                          <w:color w:val="000000"/>
                          <w:sz w:val="32"/>
                          <w:szCs w:val="32"/>
                        </w:rPr>
                      </w:pPr>
                      <w:r>
                        <w:rPr>
                          <w:rFonts w:hint="eastAsia" w:ascii="黑体" w:eastAsia="黑体"/>
                          <w:color w:val="000000"/>
                          <w:sz w:val="32"/>
                          <w:szCs w:val="32"/>
                        </w:rPr>
                        <w:t>被授权人身份证扫描件</w:t>
                      </w:r>
                    </w:p>
                    <w:p w14:paraId="5A7722F6">
                      <w:pPr>
                        <w:jc w:val="center"/>
                        <w:rPr>
                          <w:rFonts w:ascii="黑体" w:eastAsia="黑体"/>
                          <w:color w:val="000000"/>
                          <w:sz w:val="32"/>
                          <w:szCs w:val="32"/>
                        </w:rPr>
                      </w:pPr>
                      <w:r>
                        <w:rPr>
                          <w:rFonts w:hint="eastAsia" w:ascii="黑体" w:eastAsia="黑体"/>
                          <w:color w:val="000000"/>
                          <w:sz w:val="32"/>
                          <w:szCs w:val="32"/>
                        </w:rPr>
                        <w:t>（正面）</w:t>
                      </w:r>
                    </w:p>
                  </w:txbxContent>
                </v:textbox>
                <w10:wrap type="none"/>
                <w10:anchorlock/>
              </v:shape>
            </w:pict>
          </mc:Fallback>
        </mc:AlternateContent>
      </w:r>
      <w:r>
        <w:rPr>
          <w:rFonts w:hint="eastAsia" w:ascii="宋体" w:hAnsi="宋体" w:eastAsia="宋体" w:cs="宋体"/>
          <w:bCs/>
          <w:color w:val="auto"/>
          <w:sz w:val="24"/>
          <w:szCs w:val="24"/>
          <w:highlight w:val="none"/>
        </w:rPr>
        <mc:AlternateContent>
          <mc:Choice Requires="wps">
            <w:drawing>
              <wp:inline distT="0" distB="0" distL="0" distR="0">
                <wp:extent cx="2719705" cy="1584960"/>
                <wp:effectExtent l="0" t="0" r="0" b="0"/>
                <wp:docPr id="4" name="文本框 4"/>
                <wp:cNvGraphicFramePr/>
                <a:graphic xmlns:a="http://schemas.openxmlformats.org/drawingml/2006/main">
                  <a:graphicData uri="http://schemas.microsoft.com/office/word/2010/wordprocessingShape">
                    <wps:wsp>
                      <wps:cNvSpPr txBox="1"/>
                      <wps:spPr bwMode="auto">
                        <a:xfrm>
                          <a:off x="0" y="0"/>
                          <a:ext cx="2719705" cy="1584960"/>
                        </a:xfrm>
                        <a:prstGeom prst="rect">
                          <a:avLst/>
                        </a:prstGeom>
                        <a:solidFill>
                          <a:srgbClr val="FFFFFF"/>
                        </a:solidFill>
                        <a:ln>
                          <a:solidFill>
                            <a:srgbClr val="000000"/>
                          </a:solidFill>
                        </a:ln>
                      </wps:spPr>
                      <wps:txbx>
                        <w:txbxContent>
                          <w:p w14:paraId="32939A08">
                            <w:pPr>
                              <w:jc w:val="center"/>
                              <w:rPr>
                                <w:rFonts w:ascii="黑体" w:eastAsia="黑体"/>
                                <w:sz w:val="32"/>
                                <w:szCs w:val="32"/>
                              </w:rPr>
                            </w:pPr>
                          </w:p>
                          <w:p w14:paraId="1AD65D07">
                            <w:pPr>
                              <w:jc w:val="center"/>
                              <w:rPr>
                                <w:rFonts w:ascii="黑体" w:eastAsia="黑体"/>
                                <w:color w:val="000000"/>
                                <w:sz w:val="32"/>
                                <w:szCs w:val="32"/>
                              </w:rPr>
                            </w:pPr>
                            <w:r>
                              <w:rPr>
                                <w:rFonts w:hint="eastAsia" w:ascii="黑体" w:eastAsia="黑体"/>
                                <w:color w:val="000000"/>
                                <w:sz w:val="32"/>
                                <w:szCs w:val="32"/>
                              </w:rPr>
                              <w:t>被授权人身份证扫描件</w:t>
                            </w:r>
                          </w:p>
                          <w:p w14:paraId="15106D6C">
                            <w:pPr>
                              <w:jc w:val="center"/>
                              <w:rPr>
                                <w:rFonts w:ascii="黑体" w:eastAsia="黑体"/>
                                <w:color w:val="000000"/>
                                <w:sz w:val="32"/>
                                <w:szCs w:val="32"/>
                              </w:rPr>
                            </w:pPr>
                            <w:r>
                              <w:rPr>
                                <w:rFonts w:hint="eastAsia" w:ascii="黑体" w:eastAsia="黑体"/>
                                <w:color w:val="000000"/>
                                <w:sz w:val="32"/>
                                <w:szCs w:val="32"/>
                              </w:rPr>
                              <w:t>（反面）</w:t>
                            </w:r>
                          </w:p>
                        </w:txbxContent>
                      </wps:txbx>
                      <wps:bodyPr wrap="square" upright="1"/>
                    </wps:wsp>
                  </a:graphicData>
                </a:graphic>
              </wp:inline>
            </w:drawing>
          </mc:Choice>
          <mc:Fallback>
            <w:pict>
              <v:shape id="_x0000_s1026" o:spid="_x0000_s1026" o:spt="202" type="#_x0000_t202" style="height:124.8pt;width:214.15pt;" fillcolor="#FFFFFF" filled="t" stroked="t" coordsize="21600,21600" o:gfxdata="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6Y9DXAAAABQEAAA8AAAAA&#10;AAAAAQAgAAAAIgAAAGRycy9kb3ducmV2LnhtbFBLAQIUABQAAAAIAIdO4kB/Mz8w3AEAAL0DAAAO&#10;AAAAAAAAAAEAIAAAACYBAABkcnMvZTJvRG9jLnhtbFBLBQYAAAAABgAGAFkBAAB0BQAAAAA=&#10;">
                <v:fill on="t" focussize="0,0"/>
                <v:stroke color="#000000" joinstyle="round"/>
                <v:imagedata o:title=""/>
                <o:lock v:ext="edit" aspectratio="f"/>
                <v:textbox>
                  <w:txbxContent>
                    <w:p w14:paraId="32939A08">
                      <w:pPr>
                        <w:jc w:val="center"/>
                        <w:rPr>
                          <w:rFonts w:ascii="黑体" w:eastAsia="黑体"/>
                          <w:sz w:val="32"/>
                          <w:szCs w:val="32"/>
                        </w:rPr>
                      </w:pPr>
                    </w:p>
                    <w:p w14:paraId="1AD65D07">
                      <w:pPr>
                        <w:jc w:val="center"/>
                        <w:rPr>
                          <w:rFonts w:ascii="黑体" w:eastAsia="黑体"/>
                          <w:color w:val="000000"/>
                          <w:sz w:val="32"/>
                          <w:szCs w:val="32"/>
                        </w:rPr>
                      </w:pPr>
                      <w:r>
                        <w:rPr>
                          <w:rFonts w:hint="eastAsia" w:ascii="黑体" w:eastAsia="黑体"/>
                          <w:color w:val="000000"/>
                          <w:sz w:val="32"/>
                          <w:szCs w:val="32"/>
                        </w:rPr>
                        <w:t>被授权人身份证扫描件</w:t>
                      </w:r>
                    </w:p>
                    <w:p w14:paraId="15106D6C">
                      <w:pPr>
                        <w:jc w:val="center"/>
                        <w:rPr>
                          <w:rFonts w:ascii="黑体" w:eastAsia="黑体"/>
                          <w:color w:val="000000"/>
                          <w:sz w:val="32"/>
                          <w:szCs w:val="32"/>
                        </w:rPr>
                      </w:pPr>
                      <w:r>
                        <w:rPr>
                          <w:rFonts w:hint="eastAsia" w:ascii="黑体" w:eastAsia="黑体"/>
                          <w:color w:val="000000"/>
                          <w:sz w:val="32"/>
                          <w:szCs w:val="32"/>
                        </w:rPr>
                        <w:t>（反面）</w:t>
                      </w:r>
                    </w:p>
                  </w:txbxContent>
                </v:textbox>
                <w10:wrap type="none"/>
                <w10:anchorlock/>
              </v:shape>
            </w:pict>
          </mc:Fallback>
        </mc:AlternateContent>
      </w:r>
    </w:p>
    <w:p w14:paraId="798DB2ED">
      <w:pPr>
        <w:rPr>
          <w:rFonts w:hint="eastAsia" w:ascii="宋体" w:hAnsi="宋体" w:eastAsia="宋体" w:cs="宋体"/>
          <w:bCs/>
          <w:color w:val="auto"/>
          <w:sz w:val="24"/>
          <w:szCs w:val="24"/>
          <w:highlight w:val="none"/>
        </w:rPr>
      </w:pPr>
    </w:p>
    <w:p w14:paraId="589DC4A7">
      <w:pPr>
        <w:rPr>
          <w:rFonts w:hint="eastAsia" w:ascii="宋体" w:hAnsi="宋体" w:eastAsia="宋体" w:cs="宋体"/>
          <w:bCs/>
          <w:color w:val="auto"/>
          <w:sz w:val="24"/>
          <w:szCs w:val="24"/>
          <w:highlight w:val="none"/>
        </w:rPr>
      </w:pPr>
    </w:p>
    <w:p w14:paraId="5F1FD0F5">
      <w:pPr>
        <w:rPr>
          <w:rFonts w:hint="eastAsia" w:ascii="宋体" w:hAnsi="宋体" w:eastAsia="宋体" w:cs="宋体"/>
          <w:bCs/>
          <w:color w:val="auto"/>
          <w:sz w:val="24"/>
          <w:szCs w:val="24"/>
          <w:highlight w:val="none"/>
        </w:rPr>
      </w:pPr>
    </w:p>
    <w:p w14:paraId="500BA6CC">
      <w:pPr>
        <w:rPr>
          <w:rFonts w:hint="eastAsia" w:ascii="宋体" w:hAnsi="宋体" w:eastAsia="宋体" w:cs="宋体"/>
          <w:bCs/>
          <w:color w:val="auto"/>
          <w:sz w:val="24"/>
          <w:szCs w:val="24"/>
          <w:highlight w:val="none"/>
        </w:rPr>
      </w:pPr>
    </w:p>
    <w:p w14:paraId="0D0A4E43">
      <w:pPr>
        <w:rPr>
          <w:rFonts w:hint="eastAsia" w:ascii="宋体" w:hAnsi="宋体" w:eastAsia="宋体" w:cs="宋体"/>
          <w:bCs/>
          <w:color w:val="auto"/>
          <w:sz w:val="24"/>
          <w:szCs w:val="24"/>
          <w:highlight w:val="none"/>
        </w:rPr>
      </w:pPr>
    </w:p>
    <w:p w14:paraId="701496C3">
      <w:pPr>
        <w:spacing w:line="360" w:lineRule="auto"/>
        <w:ind w:firstLine="4080"/>
        <w:rPr>
          <w:rFonts w:hint="eastAsia" w:ascii="宋体" w:hAnsi="宋体" w:eastAsia="宋体" w:cs="宋体"/>
          <w:bCs/>
          <w:color w:val="auto"/>
          <w:sz w:val="24"/>
          <w:szCs w:val="24"/>
          <w:highlight w:val="none"/>
        </w:rPr>
      </w:pPr>
    </w:p>
    <w:p w14:paraId="5B3525BB">
      <w:pPr>
        <w:spacing w:line="480" w:lineRule="auto"/>
        <w:ind w:firstLine="420"/>
        <w:rPr>
          <w:rFonts w:hint="eastAsia" w:ascii="宋体" w:hAnsi="宋体" w:eastAsia="宋体" w:cs="宋体"/>
          <w:bCs/>
          <w:color w:val="auto"/>
          <w:sz w:val="24"/>
          <w:szCs w:val="24"/>
          <w:highlight w:val="none"/>
        </w:rPr>
      </w:pPr>
    </w:p>
    <w:p w14:paraId="6F85CB85">
      <w:pPr>
        <w:spacing w:line="360" w:lineRule="auto"/>
        <w:ind w:firstLine="420"/>
        <w:rPr>
          <w:rFonts w:hint="eastAsia" w:ascii="宋体" w:hAnsi="宋体" w:eastAsia="宋体" w:cs="宋体"/>
          <w:bCs/>
          <w:color w:val="auto"/>
          <w:sz w:val="30"/>
          <w:highlight w:val="none"/>
        </w:rPr>
      </w:pPr>
    </w:p>
    <w:p w14:paraId="5D1704B6">
      <w:pPr>
        <w:spacing w:line="360" w:lineRule="auto"/>
        <w:ind w:firstLine="420"/>
        <w:rPr>
          <w:rFonts w:hint="eastAsia" w:ascii="宋体" w:hAnsi="宋体" w:eastAsia="宋体" w:cs="宋体"/>
          <w:bCs/>
          <w:color w:val="auto"/>
          <w:sz w:val="30"/>
          <w:highlight w:val="none"/>
        </w:rPr>
      </w:pPr>
    </w:p>
    <w:p w14:paraId="010BC267">
      <w:pPr>
        <w:spacing w:line="360" w:lineRule="auto"/>
        <w:ind w:firstLine="420"/>
        <w:rPr>
          <w:rFonts w:hint="eastAsia" w:ascii="宋体" w:hAnsi="宋体" w:eastAsia="宋体" w:cs="宋体"/>
          <w:color w:val="auto"/>
          <w:highlight w:val="none"/>
        </w:rPr>
      </w:pPr>
    </w:p>
    <w:p w14:paraId="79A73C54">
      <w:pPr>
        <w:spacing w:line="360" w:lineRule="auto"/>
        <w:outlineLvl w:val="0"/>
        <w:rPr>
          <w:rFonts w:hint="eastAsia" w:ascii="宋体" w:hAnsi="宋体" w:eastAsia="宋体" w:cs="宋体"/>
          <w:bCs/>
          <w:color w:val="auto"/>
          <w:sz w:val="24"/>
          <w:szCs w:val="24"/>
          <w:highlight w:val="none"/>
        </w:rPr>
      </w:pPr>
    </w:p>
    <w:p w14:paraId="1DB905E6">
      <w:pPr>
        <w:spacing w:line="360" w:lineRule="auto"/>
        <w:outlineLvl w:val="0"/>
        <w:rPr>
          <w:rFonts w:hint="eastAsia" w:ascii="宋体" w:hAnsi="宋体" w:eastAsia="宋体" w:cs="宋体"/>
          <w:bCs/>
          <w:color w:val="auto"/>
          <w:sz w:val="24"/>
          <w:szCs w:val="24"/>
          <w:highlight w:val="none"/>
        </w:rPr>
      </w:pPr>
    </w:p>
    <w:p w14:paraId="013C239F">
      <w:pPr>
        <w:spacing w:line="360" w:lineRule="auto"/>
        <w:outlineLvl w:val="0"/>
        <w:rPr>
          <w:rFonts w:hint="eastAsia" w:ascii="宋体" w:hAnsi="宋体" w:eastAsia="宋体" w:cs="宋体"/>
          <w:bCs/>
          <w:color w:val="auto"/>
          <w:sz w:val="24"/>
          <w:szCs w:val="24"/>
          <w:highlight w:val="none"/>
        </w:rPr>
      </w:pPr>
    </w:p>
    <w:p w14:paraId="7320F480">
      <w:pPr>
        <w:spacing w:line="360" w:lineRule="auto"/>
        <w:outlineLvl w:val="0"/>
        <w:rPr>
          <w:rFonts w:hint="eastAsia" w:ascii="宋体" w:hAnsi="宋体" w:eastAsia="宋体" w:cs="宋体"/>
          <w:bCs/>
          <w:color w:val="auto"/>
          <w:sz w:val="24"/>
          <w:szCs w:val="24"/>
          <w:highlight w:val="none"/>
        </w:rPr>
      </w:pPr>
    </w:p>
    <w:p w14:paraId="3666DB54">
      <w:pPr>
        <w:pStyle w:val="22"/>
        <w:rPr>
          <w:rFonts w:hint="eastAsia" w:ascii="宋体" w:hAnsi="宋体" w:eastAsia="宋体" w:cs="宋体"/>
          <w:color w:val="auto"/>
          <w:highlight w:val="none"/>
        </w:rPr>
      </w:pPr>
    </w:p>
    <w:p w14:paraId="3A0818BF">
      <w:pPr>
        <w:pStyle w:val="22"/>
        <w:rPr>
          <w:rFonts w:hint="eastAsia" w:ascii="宋体" w:hAnsi="宋体" w:eastAsia="宋体" w:cs="宋体"/>
          <w:color w:val="auto"/>
          <w:highlight w:val="none"/>
        </w:rPr>
      </w:pPr>
    </w:p>
    <w:p w14:paraId="2AF954CB">
      <w:pPr>
        <w:spacing w:line="360" w:lineRule="auto"/>
        <w:outlineLvl w:val="0"/>
        <w:rPr>
          <w:rFonts w:hint="eastAsia" w:ascii="宋体" w:hAnsi="宋体" w:eastAsia="宋体" w:cs="宋体"/>
          <w:bCs/>
          <w:color w:val="auto"/>
          <w:sz w:val="24"/>
          <w:szCs w:val="24"/>
          <w:highlight w:val="none"/>
        </w:rPr>
      </w:pPr>
    </w:p>
    <w:p w14:paraId="7A6269D6">
      <w:pPr>
        <w:pStyle w:val="22"/>
        <w:rPr>
          <w:rFonts w:hint="eastAsia" w:ascii="宋体" w:hAnsi="宋体" w:eastAsia="宋体" w:cs="宋体"/>
          <w:color w:val="auto"/>
          <w:highlight w:val="none"/>
        </w:rPr>
      </w:pPr>
    </w:p>
    <w:p w14:paraId="73D48ADA">
      <w:pPr>
        <w:pStyle w:val="23"/>
        <w:ind w:left="1260"/>
        <w:rPr>
          <w:rFonts w:hint="eastAsia" w:ascii="宋体" w:hAnsi="宋体" w:eastAsia="宋体" w:cs="宋体"/>
          <w:color w:val="auto"/>
          <w:highlight w:val="none"/>
        </w:rPr>
      </w:pPr>
    </w:p>
    <w:p w14:paraId="73174D7C">
      <w:pPr>
        <w:rPr>
          <w:rFonts w:hint="eastAsia" w:ascii="宋体" w:hAnsi="宋体" w:eastAsia="宋体" w:cs="宋体"/>
          <w:color w:val="auto"/>
          <w:highlight w:val="none"/>
        </w:rPr>
      </w:pPr>
    </w:p>
    <w:p w14:paraId="0253228E">
      <w:pPr>
        <w:spacing w:line="360" w:lineRule="auto"/>
        <w:rPr>
          <w:rFonts w:hint="eastAsia" w:ascii="宋体" w:hAnsi="宋体" w:eastAsia="宋体" w:cs="宋体"/>
          <w:bCs/>
          <w:color w:val="auto"/>
          <w:sz w:val="24"/>
          <w:szCs w:val="24"/>
          <w:highlight w:val="none"/>
        </w:rPr>
      </w:pPr>
      <w:bookmarkStart w:id="31" w:name="_Hlk168471302"/>
      <w:r>
        <w:rPr>
          <w:rFonts w:hint="eastAsia" w:ascii="宋体" w:hAnsi="宋体" w:eastAsia="宋体" w:cs="宋体"/>
          <w:bCs/>
          <w:color w:val="auto"/>
          <w:sz w:val="24"/>
          <w:szCs w:val="24"/>
          <w:highlight w:val="none"/>
        </w:rPr>
        <w:t>（四）承诺书（格式）：</w:t>
      </w:r>
    </w:p>
    <w:p w14:paraId="71AD905A">
      <w:pPr>
        <w:outlineLvl w:val="0"/>
        <w:rPr>
          <w:rFonts w:hint="eastAsia" w:ascii="宋体" w:hAnsi="宋体" w:eastAsia="宋体" w:cs="宋体"/>
          <w:bCs/>
          <w:color w:val="auto"/>
          <w:sz w:val="28"/>
          <w:szCs w:val="28"/>
          <w:highlight w:val="none"/>
        </w:rPr>
      </w:pPr>
    </w:p>
    <w:p w14:paraId="092B41C0">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承诺书</w:t>
      </w:r>
    </w:p>
    <w:p w14:paraId="47B44BC2">
      <w:pPr>
        <w:pStyle w:val="23"/>
        <w:ind w:left="1260"/>
        <w:rPr>
          <w:rFonts w:hint="eastAsia" w:ascii="宋体" w:hAnsi="宋体" w:eastAsia="宋体" w:cs="宋体"/>
          <w:color w:val="auto"/>
          <w:highlight w:val="none"/>
        </w:rPr>
      </w:pPr>
    </w:p>
    <w:p w14:paraId="3277E15A">
      <w:pPr>
        <w:jc w:val="center"/>
        <w:rPr>
          <w:rFonts w:hint="eastAsia" w:ascii="宋体" w:hAnsi="宋体" w:eastAsia="宋体" w:cs="宋体"/>
          <w:bCs/>
          <w:color w:val="auto"/>
          <w:sz w:val="28"/>
          <w:szCs w:val="28"/>
          <w:highlight w:val="none"/>
        </w:rPr>
      </w:pPr>
    </w:p>
    <w:p w14:paraId="7CC1F0CC">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highlight w:val="none"/>
          <w:u w:val="single"/>
        </w:rPr>
        <w:t>供应商</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在此承诺：</w:t>
      </w:r>
    </w:p>
    <w:p w14:paraId="7D3EDDA1">
      <w:pPr>
        <w:spacing w:line="480" w:lineRule="auto"/>
        <w:ind w:firstLine="480"/>
        <w:rPr>
          <w:rFonts w:hint="eastAsia" w:ascii="宋体" w:hAnsi="宋体" w:eastAsia="宋体" w:cs="宋体"/>
          <w:color w:val="auto"/>
          <w:sz w:val="24"/>
          <w:szCs w:val="24"/>
          <w:highlight w:val="none"/>
        </w:rPr>
      </w:pPr>
    </w:p>
    <w:p w14:paraId="66271B18">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1．本公司（单位）</w:t>
      </w:r>
      <w:r>
        <w:rPr>
          <w:rFonts w:hint="eastAsia" w:ascii="宋体" w:hAnsi="宋体" w:eastAsia="宋体" w:cs="宋体"/>
          <w:bCs/>
          <w:color w:val="auto"/>
          <w:sz w:val="24"/>
          <w:szCs w:val="24"/>
          <w:highlight w:val="none"/>
        </w:rPr>
        <w:t>具备履行合同所必需的设备和专业技术能力；</w:t>
      </w:r>
    </w:p>
    <w:p w14:paraId="12484F9A">
      <w:pPr>
        <w:spacing w:line="48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color w:val="auto"/>
          <w:sz w:val="24"/>
          <w:szCs w:val="24"/>
          <w:highlight w:val="none"/>
        </w:rPr>
        <w:t>本公司未被“</w:t>
      </w:r>
      <w:r>
        <w:rPr>
          <w:rFonts w:hint="eastAsia" w:ascii="宋体" w:hAnsi="宋体" w:eastAsia="宋体" w:cs="宋体"/>
          <w:bCs/>
          <w:color w:val="auto"/>
          <w:sz w:val="24"/>
          <w:szCs w:val="24"/>
          <w:highlight w:val="none"/>
        </w:rPr>
        <w:t>信用中国</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网站（</w:t>
      </w:r>
      <w:r>
        <w:rPr>
          <w:rFonts w:hint="eastAsia" w:ascii="宋体" w:hAnsi="宋体" w:eastAsia="宋体" w:cs="宋体"/>
          <w:color w:val="auto"/>
          <w:sz w:val="24"/>
          <w:szCs w:val="24"/>
          <w:highlight w:val="none"/>
        </w:rPr>
        <w:t>http://</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\o "http://www.creditchina.gov.cn"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w:t>
      </w:r>
      <w:r>
        <w:rPr>
          <w:rFonts w:hint="eastAsia" w:ascii="宋体" w:hAnsi="宋体" w:eastAsia="宋体" w:cs="宋体"/>
          <w:bCs/>
          <w:color w:val="auto"/>
          <w:sz w:val="24"/>
          <w:highlight w:val="none"/>
        </w:rPr>
        <w:t>中国政府采购网（</w:t>
      </w:r>
      <w:r>
        <w:rPr>
          <w:rFonts w:hint="eastAsia" w:ascii="宋体" w:hAnsi="宋体" w:eastAsia="宋体" w:cs="宋体"/>
          <w:color w:val="auto"/>
          <w:sz w:val="24"/>
          <w:szCs w:val="24"/>
          <w:highlight w:val="none"/>
        </w:rPr>
        <w:t>http://</w:t>
      </w:r>
      <w:r>
        <w:rPr>
          <w:rFonts w:hint="eastAsia" w:ascii="宋体" w:hAnsi="宋体" w:eastAsia="宋体" w:cs="宋体"/>
          <w:bCs/>
          <w:color w:val="auto"/>
          <w:sz w:val="24"/>
          <w:highlight w:val="none"/>
        </w:rPr>
        <w:t>www.ccgp.gov.cn）</w:t>
      </w:r>
      <w:r>
        <w:rPr>
          <w:rFonts w:hint="eastAsia" w:ascii="宋体" w:hAnsi="宋体" w:eastAsia="宋体" w:cs="宋体"/>
          <w:color w:val="auto"/>
          <w:sz w:val="24"/>
          <w:szCs w:val="24"/>
          <w:highlight w:val="none"/>
        </w:rPr>
        <w:t>列入失信被执行人、</w:t>
      </w:r>
      <w:bookmarkStart w:id="32" w:name="_Hlk169188344"/>
      <w:r>
        <w:rPr>
          <w:rFonts w:hint="eastAsia" w:ascii="宋体" w:hAnsi="宋体" w:eastAsia="宋体" w:cs="宋体"/>
          <w:color w:val="auto"/>
          <w:sz w:val="24"/>
          <w:szCs w:val="24"/>
          <w:highlight w:val="none"/>
        </w:rPr>
        <w:t>重大税收违法失信主体</w:t>
      </w:r>
      <w:bookmarkEnd w:id="32"/>
      <w:r>
        <w:rPr>
          <w:rFonts w:hint="eastAsia" w:ascii="宋体" w:hAnsi="宋体" w:eastAsia="宋体" w:cs="宋体"/>
          <w:color w:val="auto"/>
          <w:sz w:val="24"/>
          <w:szCs w:val="24"/>
          <w:highlight w:val="none"/>
        </w:rPr>
        <w:t>、政府采购严重违法失信行为记录名单。</w:t>
      </w:r>
    </w:p>
    <w:p w14:paraId="04FD0371">
      <w:pPr>
        <w:pStyle w:val="23"/>
        <w:ind w:left="59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p>
    <w:p w14:paraId="0D9B7506">
      <w:pPr>
        <w:rPr>
          <w:rFonts w:hint="eastAsia" w:ascii="宋体" w:hAnsi="宋体" w:eastAsia="宋体" w:cs="宋体"/>
          <w:color w:val="auto"/>
          <w:highlight w:val="none"/>
        </w:rPr>
      </w:pPr>
    </w:p>
    <w:p w14:paraId="56B94C87">
      <w:pPr>
        <w:pStyle w:val="23"/>
        <w:ind w:left="1260"/>
        <w:rPr>
          <w:rFonts w:hint="eastAsia" w:ascii="宋体" w:hAnsi="宋体" w:eastAsia="宋体" w:cs="宋体"/>
          <w:color w:val="auto"/>
          <w:highlight w:val="none"/>
        </w:rPr>
      </w:pPr>
    </w:p>
    <w:p w14:paraId="6503AE6D">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如违背上述承诺，本公司</w:t>
      </w:r>
      <w:r>
        <w:rPr>
          <w:rFonts w:hint="eastAsia" w:ascii="宋体" w:hAnsi="宋体" w:eastAsia="宋体" w:cs="宋体"/>
          <w:color w:val="auto"/>
          <w:sz w:val="24"/>
          <w:szCs w:val="24"/>
          <w:highlight w:val="none"/>
        </w:rPr>
        <w:t>（单位）</w:t>
      </w:r>
      <w:r>
        <w:rPr>
          <w:rFonts w:hint="eastAsia" w:ascii="宋体" w:hAnsi="宋体" w:eastAsia="宋体" w:cs="宋体"/>
          <w:bCs/>
          <w:color w:val="auto"/>
          <w:sz w:val="24"/>
          <w:szCs w:val="24"/>
          <w:highlight w:val="none"/>
        </w:rPr>
        <w:t>将承担一切法律责任。</w:t>
      </w:r>
    </w:p>
    <w:p w14:paraId="529721AC">
      <w:pPr>
        <w:spacing w:line="480" w:lineRule="auto"/>
        <w:rPr>
          <w:rFonts w:hint="eastAsia" w:ascii="宋体" w:hAnsi="宋体" w:eastAsia="宋体" w:cs="宋体"/>
          <w:color w:val="auto"/>
          <w:sz w:val="24"/>
          <w:highlight w:val="none"/>
        </w:rPr>
      </w:pPr>
    </w:p>
    <w:p w14:paraId="2D1375DE">
      <w:pPr>
        <w:spacing w:line="480" w:lineRule="auto"/>
        <w:ind w:firstLine="5400"/>
        <w:rPr>
          <w:rFonts w:hint="eastAsia" w:ascii="宋体" w:hAnsi="宋体" w:eastAsia="宋体" w:cs="宋体"/>
          <w:bCs/>
          <w:color w:val="auto"/>
          <w:sz w:val="24"/>
          <w:szCs w:val="24"/>
          <w:highlight w:val="none"/>
        </w:rPr>
      </w:pPr>
    </w:p>
    <w:p w14:paraId="1071C3B2">
      <w:pPr>
        <w:spacing w:line="480" w:lineRule="auto"/>
        <w:ind w:firstLine="3720"/>
        <w:rPr>
          <w:rFonts w:hint="eastAsia" w:ascii="宋体" w:hAnsi="宋体" w:eastAsia="宋体" w:cs="宋体"/>
          <w:bCs/>
          <w:color w:val="auto"/>
          <w:sz w:val="24"/>
          <w:szCs w:val="24"/>
          <w:highlight w:val="none"/>
        </w:rPr>
      </w:pPr>
      <w:bookmarkStart w:id="33" w:name="_Hlk132032303"/>
      <w:r>
        <w:rPr>
          <w:rFonts w:hint="eastAsia" w:ascii="宋体" w:hAnsi="宋体" w:eastAsia="宋体" w:cs="宋体"/>
          <w:bCs/>
          <w:color w:val="auto"/>
          <w:sz w:val="24"/>
          <w:szCs w:val="24"/>
          <w:highlight w:val="none"/>
        </w:rPr>
        <w:t>供应商（盖章）：</w:t>
      </w:r>
    </w:p>
    <w:p w14:paraId="66156447">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14:paraId="7C28D7B4">
      <w:pPr>
        <w:spacing w:line="360" w:lineRule="auto"/>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注：以上内容由投标单位根据采购要求自行完善。</w:t>
      </w:r>
      <w:bookmarkEnd w:id="31"/>
      <w:bookmarkEnd w:id="33"/>
    </w:p>
    <w:p w14:paraId="565ED7AB">
      <w:pPr>
        <w:spacing w:line="360" w:lineRule="auto"/>
        <w:outlineLvl w:val="0"/>
        <w:rPr>
          <w:rFonts w:hint="eastAsia" w:ascii="宋体" w:hAnsi="宋体" w:eastAsia="宋体" w:cs="宋体"/>
          <w:bCs/>
          <w:color w:val="auto"/>
          <w:sz w:val="24"/>
          <w:szCs w:val="24"/>
          <w:highlight w:val="none"/>
        </w:rPr>
      </w:pPr>
    </w:p>
    <w:p w14:paraId="1EEF0B77">
      <w:pPr>
        <w:spacing w:line="360" w:lineRule="auto"/>
        <w:outlineLvl w:val="0"/>
        <w:rPr>
          <w:rFonts w:hint="eastAsia" w:ascii="宋体" w:hAnsi="宋体" w:eastAsia="宋体" w:cs="宋体"/>
          <w:bCs/>
          <w:color w:val="auto"/>
          <w:sz w:val="24"/>
          <w:szCs w:val="24"/>
          <w:highlight w:val="none"/>
        </w:rPr>
      </w:pPr>
    </w:p>
    <w:p w14:paraId="0052DE96">
      <w:pPr>
        <w:spacing w:line="360" w:lineRule="auto"/>
        <w:outlineLvl w:val="0"/>
        <w:rPr>
          <w:rFonts w:hint="eastAsia" w:ascii="宋体" w:hAnsi="宋体" w:eastAsia="宋体" w:cs="宋体"/>
          <w:bCs/>
          <w:color w:val="auto"/>
          <w:sz w:val="24"/>
          <w:szCs w:val="24"/>
          <w:highlight w:val="none"/>
        </w:rPr>
      </w:pPr>
    </w:p>
    <w:p w14:paraId="043145B5">
      <w:pPr>
        <w:spacing w:line="360" w:lineRule="auto"/>
        <w:outlineLvl w:val="0"/>
        <w:rPr>
          <w:rFonts w:hint="eastAsia" w:ascii="宋体" w:hAnsi="宋体" w:eastAsia="宋体" w:cs="宋体"/>
          <w:bCs/>
          <w:color w:val="auto"/>
          <w:sz w:val="24"/>
          <w:szCs w:val="24"/>
          <w:highlight w:val="none"/>
        </w:rPr>
      </w:pPr>
    </w:p>
    <w:p w14:paraId="07FBDFBD">
      <w:pPr>
        <w:pStyle w:val="23"/>
        <w:ind w:left="1260"/>
        <w:rPr>
          <w:rFonts w:hint="eastAsia" w:ascii="宋体" w:hAnsi="宋体" w:eastAsia="宋体" w:cs="宋体"/>
          <w:color w:val="auto"/>
          <w:highlight w:val="none"/>
        </w:rPr>
      </w:pPr>
    </w:p>
    <w:p w14:paraId="08B0F44E">
      <w:pPr>
        <w:rPr>
          <w:rFonts w:hint="eastAsia" w:ascii="宋体" w:hAnsi="宋体" w:eastAsia="宋体" w:cs="宋体"/>
          <w:color w:val="auto"/>
          <w:highlight w:val="none"/>
        </w:rPr>
      </w:pPr>
    </w:p>
    <w:p w14:paraId="71590A91">
      <w:pPr>
        <w:pStyle w:val="23"/>
        <w:ind w:left="1260"/>
        <w:rPr>
          <w:rFonts w:hint="eastAsia" w:ascii="宋体" w:hAnsi="宋体" w:eastAsia="宋体" w:cs="宋体"/>
          <w:color w:val="auto"/>
          <w:highlight w:val="none"/>
        </w:rPr>
      </w:pPr>
    </w:p>
    <w:p w14:paraId="259B518F">
      <w:pPr>
        <w:rPr>
          <w:rFonts w:hint="eastAsia" w:ascii="宋体" w:hAnsi="宋体" w:eastAsia="宋体" w:cs="宋体"/>
          <w:color w:val="auto"/>
          <w:highlight w:val="none"/>
        </w:rPr>
      </w:pPr>
    </w:p>
    <w:p w14:paraId="10EC93BE">
      <w:pPr>
        <w:pStyle w:val="23"/>
        <w:ind w:left="1260"/>
        <w:rPr>
          <w:rFonts w:hint="eastAsia" w:ascii="宋体" w:hAnsi="宋体" w:eastAsia="宋体" w:cs="宋体"/>
          <w:color w:val="auto"/>
          <w:highlight w:val="none"/>
        </w:rPr>
      </w:pPr>
    </w:p>
    <w:p w14:paraId="1095F745">
      <w:pPr>
        <w:rPr>
          <w:rFonts w:hint="eastAsia" w:ascii="宋体" w:hAnsi="宋体" w:eastAsia="宋体" w:cs="宋体"/>
          <w:color w:val="auto"/>
          <w:highlight w:val="none"/>
        </w:rPr>
      </w:pPr>
    </w:p>
    <w:p w14:paraId="24829515">
      <w:pPr>
        <w:outlineLvl w:val="0"/>
        <w:rPr>
          <w:rFonts w:hint="eastAsia" w:ascii="宋体" w:hAnsi="宋体" w:eastAsia="宋体" w:cs="宋体"/>
          <w:bCs/>
          <w:color w:val="auto"/>
          <w:sz w:val="24"/>
          <w:szCs w:val="24"/>
          <w:highlight w:val="none"/>
        </w:rPr>
      </w:pPr>
    </w:p>
    <w:p w14:paraId="01481974">
      <w:pPr>
        <w:pStyle w:val="22"/>
        <w:rPr>
          <w:rFonts w:hint="eastAsia" w:ascii="宋体" w:hAnsi="宋体" w:eastAsia="宋体" w:cs="宋体"/>
          <w:color w:val="auto"/>
          <w:highlight w:val="none"/>
        </w:rPr>
      </w:pPr>
    </w:p>
    <w:p w14:paraId="24E3DCFF">
      <w:pPr>
        <w:outlineLvl w:val="0"/>
        <w:rPr>
          <w:rFonts w:hint="eastAsia" w:ascii="宋体" w:hAnsi="宋体" w:eastAsia="宋体" w:cs="宋体"/>
          <w:bCs/>
          <w:color w:val="auto"/>
          <w:sz w:val="24"/>
          <w:szCs w:val="24"/>
          <w:highlight w:val="none"/>
        </w:rPr>
      </w:pPr>
    </w:p>
    <w:p w14:paraId="6E3E5F0C">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（五）开标一览表（格式）：</w:t>
      </w:r>
    </w:p>
    <w:p w14:paraId="7E8C2038">
      <w:pPr>
        <w:outlineLvl w:val="0"/>
        <w:rPr>
          <w:rFonts w:hint="eastAsia" w:ascii="宋体" w:hAnsi="宋体" w:eastAsia="宋体" w:cs="宋体"/>
          <w:bCs/>
          <w:color w:val="auto"/>
          <w:sz w:val="28"/>
          <w:szCs w:val="28"/>
          <w:highlight w:val="none"/>
        </w:rPr>
      </w:pPr>
    </w:p>
    <w:p w14:paraId="2D0A11AA">
      <w:pPr>
        <w:jc w:val="center"/>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4"/>
          <w:highlight w:val="none"/>
        </w:rPr>
        <w:t>开标一览表</w:t>
      </w:r>
    </w:p>
    <w:p w14:paraId="00069488">
      <w:pPr>
        <w:spacing w:line="360" w:lineRule="auto"/>
        <w:rPr>
          <w:rFonts w:hint="eastAsia" w:ascii="宋体" w:hAnsi="宋体" w:eastAsia="宋体" w:cs="宋体"/>
          <w:bCs/>
          <w:color w:val="auto"/>
          <w:sz w:val="24"/>
          <w:szCs w:val="24"/>
          <w:highlight w:val="none"/>
        </w:rPr>
      </w:pPr>
    </w:p>
    <w:p w14:paraId="5BC3F295">
      <w:pPr>
        <w:spacing w:line="360" w:lineRule="auto"/>
        <w:rPr>
          <w:rFonts w:hint="eastAsia" w:ascii="宋体" w:hAnsi="宋体" w:eastAsia="宋体" w:cs="宋体"/>
          <w:bCs/>
          <w:color w:val="auto"/>
          <w:sz w:val="24"/>
          <w:szCs w:val="24"/>
          <w:highlight w:val="none"/>
        </w:rPr>
      </w:pPr>
    </w:p>
    <w:p w14:paraId="4752E2E4">
      <w:pPr>
        <w:spacing w:line="360" w:lineRule="auto"/>
        <w:rPr>
          <w:rFonts w:hint="eastAsia" w:ascii="宋体" w:hAnsi="宋体" w:eastAsia="宋体" w:cs="宋体"/>
          <w:bCs/>
          <w:color w:val="auto"/>
          <w:sz w:val="24"/>
          <w:szCs w:val="24"/>
          <w:highlight w:val="none"/>
        </w:rPr>
      </w:pPr>
    </w:p>
    <w:p w14:paraId="54563D3A">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项目编号：</w:t>
      </w:r>
    </w:p>
    <w:p w14:paraId="69FF4B1B">
      <w:pPr>
        <w:spacing w:line="360" w:lineRule="auto"/>
        <w:rPr>
          <w:rFonts w:hint="eastAsia" w:ascii="宋体" w:hAnsi="宋体" w:eastAsia="宋体" w:cs="宋体"/>
          <w:bCs/>
          <w:color w:val="auto"/>
          <w:sz w:val="24"/>
          <w:szCs w:val="24"/>
          <w:highlight w:val="none"/>
        </w:rPr>
      </w:pPr>
    </w:p>
    <w:p w14:paraId="19FB08C0">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货币单位：人民币元</w:t>
      </w:r>
    </w:p>
    <w:p w14:paraId="20B9F7B2">
      <w:pPr>
        <w:spacing w:line="360" w:lineRule="auto"/>
        <w:rPr>
          <w:rFonts w:hint="eastAsia" w:ascii="宋体" w:hAnsi="宋体" w:eastAsia="宋体" w:cs="宋体"/>
          <w:bCs/>
          <w:color w:val="auto"/>
          <w:sz w:val="24"/>
          <w:szCs w:val="24"/>
          <w:highlight w:val="none"/>
        </w:rPr>
      </w:pPr>
    </w:p>
    <w:tbl>
      <w:tblPr>
        <w:tblStyle w:val="58"/>
        <w:tblW w:w="94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061"/>
        <w:gridCol w:w="3712"/>
        <w:gridCol w:w="3712"/>
      </w:tblGrid>
      <w:tr w14:paraId="3836F8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75" w:hRule="atLeast"/>
          <w:jc w:val="center"/>
        </w:trPr>
        <w:tc>
          <w:tcPr>
            <w:tcW w:w="2061" w:type="dxa"/>
            <w:noWrap w:val="0"/>
            <w:vAlign w:val="center"/>
          </w:tcPr>
          <w:p w14:paraId="73082600">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szCs w:val="22"/>
                <w:highlight w:val="none"/>
              </w:rPr>
              <w:t>项目名称</w:t>
            </w:r>
          </w:p>
        </w:tc>
        <w:tc>
          <w:tcPr>
            <w:tcW w:w="3712" w:type="dxa"/>
            <w:noWrap w:val="0"/>
            <w:vAlign w:val="center"/>
          </w:tcPr>
          <w:p w14:paraId="3BC4DA02">
            <w:pPr>
              <w:spacing w:line="360" w:lineRule="auto"/>
              <w:jc w:val="center"/>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rPr>
              <w:t>项目内容</w:t>
            </w:r>
          </w:p>
        </w:tc>
        <w:tc>
          <w:tcPr>
            <w:tcW w:w="3712" w:type="dxa"/>
            <w:noWrap w:val="0"/>
            <w:vAlign w:val="center"/>
          </w:tcPr>
          <w:p w14:paraId="5B868FB6">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总价（小写）</w:t>
            </w:r>
          </w:p>
        </w:tc>
      </w:tr>
      <w:tr w14:paraId="697B0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2061" w:type="dxa"/>
            <w:noWrap w:val="0"/>
            <w:vAlign w:val="center"/>
          </w:tcPr>
          <w:p w14:paraId="7321A3A4">
            <w:pPr>
              <w:spacing w:line="360" w:lineRule="auto"/>
              <w:jc w:val="center"/>
              <w:rPr>
                <w:rFonts w:hint="eastAsia" w:ascii="宋体" w:hAnsi="宋体" w:eastAsia="宋体" w:cs="宋体"/>
                <w:color w:val="auto"/>
                <w:sz w:val="24"/>
                <w:highlight w:val="none"/>
              </w:rPr>
            </w:pPr>
          </w:p>
        </w:tc>
        <w:tc>
          <w:tcPr>
            <w:tcW w:w="3712" w:type="dxa"/>
            <w:noWrap w:val="0"/>
            <w:vAlign w:val="center"/>
          </w:tcPr>
          <w:p w14:paraId="7CB59EB7">
            <w:pPr>
              <w:spacing w:line="360" w:lineRule="auto"/>
              <w:rPr>
                <w:rFonts w:hint="eastAsia" w:ascii="宋体" w:hAnsi="宋体" w:eastAsia="宋体" w:cs="宋体"/>
                <w:color w:val="auto"/>
                <w:sz w:val="24"/>
                <w:highlight w:val="none"/>
              </w:rPr>
            </w:pPr>
          </w:p>
        </w:tc>
        <w:tc>
          <w:tcPr>
            <w:tcW w:w="3712" w:type="dxa"/>
            <w:noWrap w:val="0"/>
            <w:vAlign w:val="center"/>
          </w:tcPr>
          <w:p w14:paraId="20606F93">
            <w:pPr>
              <w:spacing w:line="360" w:lineRule="auto"/>
              <w:rPr>
                <w:rFonts w:hint="eastAsia" w:ascii="宋体" w:hAnsi="宋体" w:eastAsia="宋体" w:cs="宋体"/>
                <w:color w:val="auto"/>
                <w:sz w:val="24"/>
                <w:highlight w:val="none"/>
              </w:rPr>
            </w:pPr>
          </w:p>
        </w:tc>
      </w:tr>
      <w:tr w14:paraId="26F76A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2061" w:type="dxa"/>
            <w:noWrap w:val="0"/>
            <w:vAlign w:val="center"/>
          </w:tcPr>
          <w:p w14:paraId="0063384A">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szCs w:val="22"/>
                <w:highlight w:val="none"/>
              </w:rPr>
              <w:t>总价（大写）</w:t>
            </w:r>
          </w:p>
        </w:tc>
        <w:tc>
          <w:tcPr>
            <w:tcW w:w="7424" w:type="dxa"/>
            <w:gridSpan w:val="2"/>
            <w:noWrap w:val="0"/>
            <w:vAlign w:val="center"/>
          </w:tcPr>
          <w:p w14:paraId="20BA0BD3">
            <w:pPr>
              <w:spacing w:line="360" w:lineRule="auto"/>
              <w:rPr>
                <w:rFonts w:hint="eastAsia" w:ascii="宋体" w:hAnsi="宋体" w:eastAsia="宋体" w:cs="宋体"/>
                <w:color w:val="auto"/>
                <w:sz w:val="24"/>
                <w:highlight w:val="none"/>
              </w:rPr>
            </w:pPr>
          </w:p>
        </w:tc>
      </w:tr>
    </w:tbl>
    <w:p w14:paraId="58A547C4">
      <w:pPr>
        <w:rPr>
          <w:rFonts w:hint="eastAsia" w:ascii="宋体" w:hAnsi="宋体" w:eastAsia="宋体" w:cs="宋体"/>
          <w:bCs/>
          <w:color w:val="auto"/>
          <w:sz w:val="24"/>
          <w:szCs w:val="24"/>
          <w:highlight w:val="none"/>
        </w:rPr>
      </w:pPr>
    </w:p>
    <w:p w14:paraId="2D74A0FC">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投标人公章              （电子签章）</w:t>
      </w:r>
    </w:p>
    <w:p w14:paraId="0C45720D">
      <w:pPr>
        <w:rPr>
          <w:rFonts w:hint="eastAsia" w:ascii="宋体" w:hAnsi="宋体" w:eastAsia="宋体" w:cs="宋体"/>
          <w:bCs/>
          <w:color w:val="auto"/>
          <w:sz w:val="24"/>
          <w:szCs w:val="24"/>
          <w:highlight w:val="none"/>
        </w:rPr>
      </w:pPr>
    </w:p>
    <w:p w14:paraId="281F9288">
      <w:pPr>
        <w:rPr>
          <w:rFonts w:hint="eastAsia" w:ascii="宋体" w:hAnsi="宋体" w:eastAsia="宋体" w:cs="宋体"/>
          <w:bCs/>
          <w:color w:val="auto"/>
          <w:sz w:val="24"/>
          <w:szCs w:val="24"/>
          <w:highlight w:val="none"/>
        </w:rPr>
      </w:pPr>
    </w:p>
    <w:p w14:paraId="61ED6A85">
      <w:pPr>
        <w:rPr>
          <w:rFonts w:hint="eastAsia" w:ascii="宋体" w:hAnsi="宋体" w:eastAsia="宋体" w:cs="宋体"/>
          <w:bCs/>
          <w:color w:val="auto"/>
          <w:sz w:val="24"/>
          <w:szCs w:val="24"/>
          <w:highlight w:val="none"/>
        </w:rPr>
      </w:pPr>
    </w:p>
    <w:p w14:paraId="5C483686">
      <w:pPr>
        <w:spacing w:line="46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填写说明：</w:t>
      </w:r>
    </w:p>
    <w:p w14:paraId="64BE7736">
      <w:pPr>
        <w:pStyle w:val="22"/>
        <w:rPr>
          <w:rFonts w:hint="eastAsia" w:ascii="宋体" w:hAnsi="宋体" w:eastAsia="宋体" w:cs="宋体"/>
          <w:color w:val="auto"/>
          <w:highlight w:val="none"/>
        </w:rPr>
      </w:pPr>
    </w:p>
    <w:p w14:paraId="53F6D9A7">
      <w:pPr>
        <w:pStyle w:val="23"/>
        <w:ind w:left="0"/>
        <w:rPr>
          <w:rFonts w:hint="eastAsia" w:ascii="宋体" w:hAnsi="宋体" w:eastAsia="宋体" w:cs="宋体"/>
          <w:color w:val="auto"/>
          <w:highlight w:val="none"/>
        </w:rPr>
      </w:pPr>
      <w:r>
        <w:rPr>
          <w:rFonts w:hint="eastAsia" w:ascii="宋体" w:hAnsi="宋体" w:eastAsia="宋体" w:cs="宋体"/>
          <w:bCs/>
          <w:color w:val="auto"/>
          <w:sz w:val="24"/>
          <w:highlight w:val="none"/>
        </w:rPr>
        <w:t>评标时一律按苏采云系统自带的开标一览表中内容为准，开标一览表中必须盖章。</w:t>
      </w:r>
    </w:p>
    <w:p w14:paraId="0C0572A2">
      <w:pPr>
        <w:rPr>
          <w:rFonts w:hint="eastAsia" w:ascii="宋体" w:hAnsi="宋体" w:eastAsia="宋体" w:cs="宋体"/>
          <w:color w:val="auto"/>
          <w:highlight w:val="none"/>
        </w:rPr>
      </w:pPr>
    </w:p>
    <w:p w14:paraId="44BAAFCA">
      <w:pPr>
        <w:pStyle w:val="23"/>
        <w:ind w:left="1260"/>
        <w:rPr>
          <w:rFonts w:hint="eastAsia" w:ascii="宋体" w:hAnsi="宋体" w:eastAsia="宋体" w:cs="宋体"/>
          <w:color w:val="auto"/>
          <w:highlight w:val="none"/>
        </w:rPr>
      </w:pPr>
    </w:p>
    <w:p w14:paraId="60537DF1">
      <w:pPr>
        <w:spacing w:line="360" w:lineRule="auto"/>
        <w:rPr>
          <w:rFonts w:hint="eastAsia" w:ascii="宋体" w:hAnsi="宋体" w:eastAsia="宋体" w:cs="宋体"/>
          <w:bCs/>
          <w:color w:val="auto"/>
          <w:sz w:val="24"/>
          <w:szCs w:val="24"/>
          <w:highlight w:val="none"/>
        </w:rPr>
        <w:sectPr>
          <w:headerReference r:id="rId3" w:type="default"/>
          <w:footerReference r:id="rId4" w:type="default"/>
          <w:pgSz w:w="11907" w:h="16840"/>
          <w:pgMar w:top="1418" w:right="1418" w:bottom="1418" w:left="1361" w:header="851" w:footer="992" w:gutter="0"/>
          <w:cols w:space="720" w:num="1"/>
          <w:docGrid w:linePitch="360" w:charSpace="0"/>
        </w:sectPr>
      </w:pPr>
    </w:p>
    <w:p w14:paraId="01530B75">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（六）报价明细表（格式）：</w:t>
      </w:r>
    </w:p>
    <w:p w14:paraId="3A368E0B">
      <w:pPr>
        <w:pStyle w:val="23"/>
        <w:spacing w:line="276" w:lineRule="auto"/>
        <w:ind w:left="0"/>
        <w:jc w:val="center"/>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t>项目报价明细表</w:t>
      </w:r>
    </w:p>
    <w:p w14:paraId="782663AC">
      <w:pPr>
        <w:rPr>
          <w:rFonts w:hint="eastAsia" w:ascii="宋体" w:hAnsi="宋体" w:eastAsia="宋体" w:cs="宋体"/>
          <w:color w:val="auto"/>
          <w:highlight w:val="none"/>
        </w:rPr>
      </w:pPr>
    </w:p>
    <w:p w14:paraId="0813412D">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供应商名称（盖章）        项目编号：</w:t>
      </w:r>
    </w:p>
    <w:tbl>
      <w:tblPr>
        <w:tblStyle w:val="58"/>
        <w:tblW w:w="9600" w:type="dxa"/>
        <w:tblInd w:w="93" w:type="dxa"/>
        <w:tblLayout w:type="fixed"/>
        <w:tblCellMar>
          <w:top w:w="0" w:type="dxa"/>
          <w:left w:w="108" w:type="dxa"/>
          <w:bottom w:w="0" w:type="dxa"/>
          <w:right w:w="108" w:type="dxa"/>
        </w:tblCellMar>
      </w:tblPr>
      <w:tblGrid>
        <w:gridCol w:w="798"/>
        <w:gridCol w:w="1888"/>
        <w:gridCol w:w="1237"/>
        <w:gridCol w:w="1513"/>
        <w:gridCol w:w="1087"/>
        <w:gridCol w:w="1125"/>
        <w:gridCol w:w="1952"/>
      </w:tblGrid>
      <w:tr w14:paraId="1A3FA596">
        <w:tblPrEx>
          <w:tblCellMar>
            <w:top w:w="0" w:type="dxa"/>
            <w:left w:w="108" w:type="dxa"/>
            <w:bottom w:w="0" w:type="dxa"/>
            <w:right w:w="108" w:type="dxa"/>
          </w:tblCellMar>
        </w:tblPrEx>
        <w:trPr>
          <w:trHeight w:val="779" w:hRule="atLeast"/>
        </w:trPr>
        <w:tc>
          <w:tcPr>
            <w:tcW w:w="798" w:type="dxa"/>
            <w:tcBorders>
              <w:top w:val="single" w:color="000000" w:sz="4" w:space="0"/>
              <w:left w:val="single" w:color="000000" w:sz="4" w:space="0"/>
              <w:bottom w:val="single" w:color="000000" w:sz="4" w:space="0"/>
              <w:right w:val="single" w:color="000000" w:sz="4" w:space="0"/>
            </w:tcBorders>
            <w:noWrap w:val="0"/>
            <w:vAlign w:val="center"/>
          </w:tcPr>
          <w:p w14:paraId="0A6202FA">
            <w:pPr>
              <w:widowControl/>
              <w:spacing w:after="160" w:line="278" w:lineRule="auto"/>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bidi="ar"/>
              </w:rPr>
              <w:t>序号</w:t>
            </w:r>
          </w:p>
        </w:tc>
        <w:tc>
          <w:tcPr>
            <w:tcW w:w="1888" w:type="dxa"/>
            <w:tcBorders>
              <w:top w:val="single" w:color="000000" w:sz="4" w:space="0"/>
              <w:left w:val="single" w:color="000000" w:sz="4" w:space="0"/>
              <w:bottom w:val="single" w:color="000000" w:sz="4" w:space="0"/>
              <w:right w:val="single" w:color="000000" w:sz="4" w:space="0"/>
            </w:tcBorders>
            <w:noWrap w:val="0"/>
            <w:vAlign w:val="center"/>
          </w:tcPr>
          <w:p w14:paraId="56C5D2D7">
            <w:pPr>
              <w:widowControl/>
              <w:spacing w:after="160" w:line="278" w:lineRule="auto"/>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bidi="ar"/>
              </w:rPr>
              <w:t>项目名称</w:t>
            </w:r>
          </w:p>
        </w:tc>
        <w:tc>
          <w:tcPr>
            <w:tcW w:w="1237" w:type="dxa"/>
            <w:tcBorders>
              <w:top w:val="single" w:color="000000" w:sz="4" w:space="0"/>
              <w:left w:val="single" w:color="000000" w:sz="4" w:space="0"/>
              <w:bottom w:val="single" w:color="000000" w:sz="4" w:space="0"/>
              <w:right w:val="single" w:color="000000" w:sz="4" w:space="0"/>
            </w:tcBorders>
            <w:noWrap w:val="0"/>
            <w:vAlign w:val="center"/>
          </w:tcPr>
          <w:p w14:paraId="1A50C00D">
            <w:pPr>
              <w:widowControl/>
              <w:spacing w:after="160" w:line="278" w:lineRule="auto"/>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bidi="ar"/>
              </w:rPr>
              <w:t>人数配置</w:t>
            </w: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239ABF3F">
            <w:pPr>
              <w:widowControl/>
              <w:spacing w:after="160" w:line="278" w:lineRule="auto"/>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bidi="ar"/>
              </w:rPr>
              <w:t>人员费用标准（人/元/月）</w:t>
            </w: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476717BA">
            <w:pPr>
              <w:widowControl/>
              <w:spacing w:after="160" w:line="278" w:lineRule="auto"/>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bidi="ar"/>
              </w:rPr>
              <w:t>合计费用（元/月）</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71653A53">
            <w:pPr>
              <w:widowControl/>
              <w:spacing w:after="160" w:line="278" w:lineRule="auto"/>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bidi="ar"/>
              </w:rPr>
              <w:t>合计费用</w:t>
            </w:r>
            <w:r>
              <w:rPr>
                <w:rFonts w:hint="eastAsia" w:ascii="宋体" w:hAnsi="宋体" w:eastAsia="宋体" w:cs="宋体"/>
                <w:b/>
                <w:bCs/>
                <w:color w:val="auto"/>
                <w:sz w:val="18"/>
                <w:szCs w:val="18"/>
                <w:highlight w:val="none"/>
                <w:lang w:bidi="ar"/>
              </w:rPr>
              <w:br w:type="textWrapping"/>
            </w:r>
            <w:r>
              <w:rPr>
                <w:rFonts w:hint="eastAsia" w:ascii="宋体" w:hAnsi="宋体" w:eastAsia="宋体" w:cs="宋体"/>
                <w:b/>
                <w:bCs/>
                <w:color w:val="auto"/>
                <w:sz w:val="18"/>
                <w:szCs w:val="18"/>
                <w:highlight w:val="none"/>
                <w:lang w:bidi="ar"/>
              </w:rPr>
              <w:t>（元/年）</w:t>
            </w:r>
          </w:p>
        </w:tc>
        <w:tc>
          <w:tcPr>
            <w:tcW w:w="1952" w:type="dxa"/>
            <w:tcBorders>
              <w:top w:val="single" w:color="000000" w:sz="4" w:space="0"/>
              <w:left w:val="single" w:color="000000" w:sz="4" w:space="0"/>
              <w:bottom w:val="single" w:color="000000" w:sz="4" w:space="0"/>
              <w:right w:val="single" w:color="000000" w:sz="4" w:space="0"/>
            </w:tcBorders>
            <w:noWrap w:val="0"/>
            <w:vAlign w:val="center"/>
          </w:tcPr>
          <w:p w14:paraId="69092F91">
            <w:pPr>
              <w:widowControl/>
              <w:spacing w:after="160" w:line="278" w:lineRule="auto"/>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bidi="ar"/>
              </w:rPr>
              <w:t>备注</w:t>
            </w:r>
          </w:p>
        </w:tc>
      </w:tr>
      <w:tr w14:paraId="6DCCAD28">
        <w:tblPrEx>
          <w:tblCellMar>
            <w:top w:w="0" w:type="dxa"/>
            <w:left w:w="108" w:type="dxa"/>
            <w:bottom w:w="0" w:type="dxa"/>
            <w:right w:w="108" w:type="dxa"/>
          </w:tblCellMar>
        </w:tblPrEx>
        <w:trPr>
          <w:trHeight w:val="402" w:hRule="atLeast"/>
        </w:trPr>
        <w:tc>
          <w:tcPr>
            <w:tcW w:w="798" w:type="dxa"/>
            <w:tcBorders>
              <w:top w:val="single" w:color="000000" w:sz="4" w:space="0"/>
              <w:left w:val="single" w:color="000000" w:sz="4" w:space="0"/>
              <w:bottom w:val="single" w:color="000000" w:sz="4" w:space="0"/>
              <w:right w:val="single" w:color="000000" w:sz="4" w:space="0"/>
            </w:tcBorders>
            <w:noWrap w:val="0"/>
            <w:vAlign w:val="center"/>
          </w:tcPr>
          <w:p w14:paraId="141E5F78">
            <w:pPr>
              <w:widowControl/>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bidi="ar"/>
              </w:rPr>
              <w:t>1</w:t>
            </w:r>
          </w:p>
        </w:tc>
        <w:tc>
          <w:tcPr>
            <w:tcW w:w="1888" w:type="dxa"/>
            <w:tcBorders>
              <w:top w:val="single" w:color="000000" w:sz="4" w:space="0"/>
              <w:left w:val="single" w:color="000000" w:sz="4" w:space="0"/>
              <w:bottom w:val="single" w:color="000000" w:sz="4" w:space="0"/>
              <w:right w:val="single" w:color="000000" w:sz="4" w:space="0"/>
            </w:tcBorders>
            <w:noWrap w:val="0"/>
            <w:vAlign w:val="center"/>
          </w:tcPr>
          <w:p w14:paraId="1D17A4A1">
            <w:pPr>
              <w:widowControl/>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bidi="ar"/>
              </w:rPr>
              <w:t>员工工资及福利</w:t>
            </w:r>
          </w:p>
        </w:tc>
        <w:tc>
          <w:tcPr>
            <w:tcW w:w="1237" w:type="dxa"/>
            <w:tcBorders>
              <w:top w:val="single" w:color="000000" w:sz="4" w:space="0"/>
              <w:left w:val="single" w:color="000000" w:sz="4" w:space="0"/>
              <w:bottom w:val="single" w:color="000000" w:sz="4" w:space="0"/>
              <w:right w:val="single" w:color="000000" w:sz="4" w:space="0"/>
            </w:tcBorders>
            <w:noWrap w:val="0"/>
            <w:vAlign w:val="center"/>
          </w:tcPr>
          <w:p w14:paraId="0A05F7B3">
            <w:pPr>
              <w:jc w:val="center"/>
              <w:rPr>
                <w:rFonts w:hint="eastAsia" w:ascii="宋体" w:hAnsi="宋体" w:eastAsia="宋体" w:cs="宋体"/>
                <w:b/>
                <w:bCs/>
                <w:color w:val="auto"/>
                <w:sz w:val="18"/>
                <w:szCs w:val="18"/>
                <w:highlight w:val="none"/>
              </w:rPr>
            </w:pP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3EBA812D">
            <w:pPr>
              <w:jc w:val="center"/>
              <w:rPr>
                <w:rFonts w:hint="eastAsia" w:ascii="宋体" w:hAnsi="宋体" w:eastAsia="宋体" w:cs="宋体"/>
                <w:b/>
                <w:bCs/>
                <w:color w:val="auto"/>
                <w:sz w:val="18"/>
                <w:szCs w:val="18"/>
                <w:highlight w:val="none"/>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195DF017">
            <w:pPr>
              <w:jc w:val="center"/>
              <w:rPr>
                <w:rFonts w:hint="eastAsia" w:ascii="宋体" w:hAnsi="宋体" w:eastAsia="宋体" w:cs="宋体"/>
                <w:b/>
                <w:bCs/>
                <w:color w:val="auto"/>
                <w:sz w:val="18"/>
                <w:szCs w:val="18"/>
                <w:highlight w:val="none"/>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0D09FF8C">
            <w:pPr>
              <w:jc w:val="center"/>
              <w:rPr>
                <w:rFonts w:hint="eastAsia" w:ascii="宋体" w:hAnsi="宋体" w:eastAsia="宋体" w:cs="宋体"/>
                <w:b/>
                <w:bCs/>
                <w:color w:val="auto"/>
                <w:sz w:val="18"/>
                <w:szCs w:val="18"/>
                <w:highlight w:val="none"/>
              </w:rPr>
            </w:pPr>
          </w:p>
        </w:tc>
        <w:tc>
          <w:tcPr>
            <w:tcW w:w="1952" w:type="dxa"/>
            <w:tcBorders>
              <w:top w:val="single" w:color="000000" w:sz="4" w:space="0"/>
              <w:left w:val="single" w:color="000000" w:sz="4" w:space="0"/>
              <w:bottom w:val="single" w:color="000000" w:sz="4" w:space="0"/>
              <w:right w:val="single" w:color="000000" w:sz="4" w:space="0"/>
            </w:tcBorders>
            <w:noWrap w:val="0"/>
            <w:vAlign w:val="center"/>
          </w:tcPr>
          <w:p w14:paraId="2517B475">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按人员配置总数计算</w:t>
            </w:r>
          </w:p>
        </w:tc>
      </w:tr>
      <w:tr w14:paraId="5A87064E">
        <w:tblPrEx>
          <w:tblCellMar>
            <w:top w:w="0" w:type="dxa"/>
            <w:left w:w="108" w:type="dxa"/>
            <w:bottom w:w="0" w:type="dxa"/>
            <w:right w:w="108" w:type="dxa"/>
          </w:tblCellMar>
        </w:tblPrEx>
        <w:trPr>
          <w:trHeight w:val="402" w:hRule="atLeast"/>
        </w:trPr>
        <w:tc>
          <w:tcPr>
            <w:tcW w:w="798" w:type="dxa"/>
            <w:tcBorders>
              <w:top w:val="single" w:color="000000" w:sz="4" w:space="0"/>
              <w:left w:val="single" w:color="000000" w:sz="4" w:space="0"/>
              <w:bottom w:val="single" w:color="000000" w:sz="4" w:space="0"/>
              <w:right w:val="single" w:color="000000" w:sz="4" w:space="0"/>
            </w:tcBorders>
            <w:noWrap w:val="0"/>
            <w:vAlign w:val="center"/>
          </w:tcPr>
          <w:p w14:paraId="39B7C66D">
            <w:pPr>
              <w:widowControl/>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1888" w:type="dxa"/>
            <w:tcBorders>
              <w:top w:val="single" w:color="000000" w:sz="4" w:space="0"/>
              <w:left w:val="single" w:color="000000" w:sz="4" w:space="0"/>
              <w:bottom w:val="single" w:color="000000" w:sz="4" w:space="0"/>
              <w:right w:val="single" w:color="000000" w:sz="4" w:space="0"/>
            </w:tcBorders>
            <w:noWrap w:val="0"/>
            <w:vAlign w:val="center"/>
          </w:tcPr>
          <w:p w14:paraId="48800DCC">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保安队长</w:t>
            </w:r>
          </w:p>
          <w:p w14:paraId="46A1C7F1">
            <w:pPr>
              <w:widowControl/>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（项目负责人）</w:t>
            </w:r>
          </w:p>
        </w:tc>
        <w:tc>
          <w:tcPr>
            <w:tcW w:w="1237" w:type="dxa"/>
            <w:tcBorders>
              <w:top w:val="single" w:color="000000" w:sz="4" w:space="0"/>
              <w:left w:val="single" w:color="000000" w:sz="4" w:space="0"/>
              <w:bottom w:val="single" w:color="000000" w:sz="4" w:space="0"/>
              <w:right w:val="single" w:color="000000" w:sz="4" w:space="0"/>
            </w:tcBorders>
            <w:noWrap w:val="0"/>
            <w:vAlign w:val="center"/>
          </w:tcPr>
          <w:p w14:paraId="55EFDB45">
            <w:pPr>
              <w:jc w:val="center"/>
              <w:rPr>
                <w:rFonts w:hint="eastAsia" w:ascii="宋体" w:hAnsi="宋体" w:eastAsia="宋体" w:cs="宋体"/>
                <w:color w:val="auto"/>
                <w:sz w:val="18"/>
                <w:szCs w:val="18"/>
                <w:highlight w:val="none"/>
              </w:rPr>
            </w:pP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2DECFF0B">
            <w:pPr>
              <w:jc w:val="center"/>
              <w:rPr>
                <w:rFonts w:hint="eastAsia" w:ascii="宋体" w:hAnsi="宋体" w:eastAsia="宋体" w:cs="宋体"/>
                <w:color w:val="auto"/>
                <w:sz w:val="18"/>
                <w:szCs w:val="18"/>
                <w:highlight w:val="none"/>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3BFF421A">
            <w:pPr>
              <w:jc w:val="center"/>
              <w:rPr>
                <w:rFonts w:hint="eastAsia" w:ascii="宋体" w:hAnsi="宋体" w:eastAsia="宋体" w:cs="宋体"/>
                <w:color w:val="auto"/>
                <w:sz w:val="18"/>
                <w:szCs w:val="18"/>
                <w:highlight w:val="none"/>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167473C6">
            <w:pPr>
              <w:jc w:val="center"/>
              <w:rPr>
                <w:rFonts w:hint="eastAsia" w:ascii="宋体" w:hAnsi="宋体" w:eastAsia="宋体" w:cs="宋体"/>
                <w:color w:val="auto"/>
                <w:sz w:val="18"/>
                <w:szCs w:val="18"/>
                <w:highlight w:val="none"/>
              </w:rPr>
            </w:pPr>
          </w:p>
        </w:tc>
        <w:tc>
          <w:tcPr>
            <w:tcW w:w="1952" w:type="dxa"/>
            <w:tcBorders>
              <w:top w:val="single" w:color="000000" w:sz="4" w:space="0"/>
              <w:left w:val="single" w:color="000000" w:sz="4" w:space="0"/>
              <w:bottom w:val="single" w:color="000000" w:sz="4" w:space="0"/>
              <w:right w:val="single" w:color="000000" w:sz="4" w:space="0"/>
            </w:tcBorders>
            <w:noWrap w:val="0"/>
            <w:vAlign w:val="center"/>
          </w:tcPr>
          <w:p w14:paraId="199813B3">
            <w:pPr>
              <w:jc w:val="center"/>
              <w:rPr>
                <w:rFonts w:hint="eastAsia" w:ascii="宋体" w:hAnsi="宋体" w:eastAsia="宋体" w:cs="宋体"/>
                <w:b/>
                <w:bCs/>
                <w:color w:val="auto"/>
                <w:sz w:val="18"/>
                <w:szCs w:val="18"/>
                <w:highlight w:val="none"/>
              </w:rPr>
            </w:pPr>
          </w:p>
        </w:tc>
      </w:tr>
      <w:tr w14:paraId="4757B6D0">
        <w:tblPrEx>
          <w:tblCellMar>
            <w:top w:w="0" w:type="dxa"/>
            <w:left w:w="108" w:type="dxa"/>
            <w:bottom w:w="0" w:type="dxa"/>
            <w:right w:w="108" w:type="dxa"/>
          </w:tblCellMar>
        </w:tblPrEx>
        <w:trPr>
          <w:trHeight w:val="402" w:hRule="atLeast"/>
        </w:trPr>
        <w:tc>
          <w:tcPr>
            <w:tcW w:w="798" w:type="dxa"/>
            <w:tcBorders>
              <w:top w:val="single" w:color="000000" w:sz="4" w:space="0"/>
              <w:left w:val="single" w:color="000000" w:sz="4" w:space="0"/>
              <w:bottom w:val="single" w:color="000000" w:sz="4" w:space="0"/>
              <w:right w:val="single" w:color="000000" w:sz="4" w:space="0"/>
            </w:tcBorders>
            <w:noWrap w:val="0"/>
            <w:vAlign w:val="center"/>
          </w:tcPr>
          <w:p w14:paraId="7E1DE463">
            <w:pPr>
              <w:widowControl/>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1888" w:type="dxa"/>
            <w:tcBorders>
              <w:top w:val="single" w:color="000000" w:sz="4" w:space="0"/>
              <w:left w:val="single" w:color="000000" w:sz="4" w:space="0"/>
              <w:bottom w:val="single" w:color="000000" w:sz="4" w:space="0"/>
              <w:right w:val="single" w:color="000000" w:sz="4" w:space="0"/>
            </w:tcBorders>
            <w:noWrap w:val="0"/>
            <w:vAlign w:val="center"/>
          </w:tcPr>
          <w:p w14:paraId="49133CF5">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XX人员</w:t>
            </w:r>
          </w:p>
        </w:tc>
        <w:tc>
          <w:tcPr>
            <w:tcW w:w="1237" w:type="dxa"/>
            <w:tcBorders>
              <w:top w:val="single" w:color="000000" w:sz="4" w:space="0"/>
              <w:left w:val="single" w:color="000000" w:sz="4" w:space="0"/>
              <w:bottom w:val="single" w:color="000000" w:sz="4" w:space="0"/>
              <w:right w:val="single" w:color="000000" w:sz="4" w:space="0"/>
            </w:tcBorders>
            <w:noWrap w:val="0"/>
            <w:vAlign w:val="center"/>
          </w:tcPr>
          <w:p w14:paraId="0913FA8A">
            <w:pPr>
              <w:jc w:val="center"/>
              <w:rPr>
                <w:rFonts w:hint="eastAsia" w:ascii="宋体" w:hAnsi="宋体" w:eastAsia="宋体" w:cs="宋体"/>
                <w:color w:val="auto"/>
                <w:sz w:val="18"/>
                <w:szCs w:val="18"/>
                <w:highlight w:val="none"/>
              </w:rPr>
            </w:pP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72409A50">
            <w:pPr>
              <w:jc w:val="center"/>
              <w:rPr>
                <w:rFonts w:hint="eastAsia" w:ascii="宋体" w:hAnsi="宋体" w:eastAsia="宋体" w:cs="宋体"/>
                <w:color w:val="auto"/>
                <w:sz w:val="18"/>
                <w:szCs w:val="18"/>
                <w:highlight w:val="none"/>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5F0C9127">
            <w:pPr>
              <w:jc w:val="center"/>
              <w:rPr>
                <w:rFonts w:hint="eastAsia" w:ascii="宋体" w:hAnsi="宋体" w:eastAsia="宋体" w:cs="宋体"/>
                <w:color w:val="auto"/>
                <w:sz w:val="18"/>
                <w:szCs w:val="18"/>
                <w:highlight w:val="none"/>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0F93413C">
            <w:pPr>
              <w:jc w:val="center"/>
              <w:rPr>
                <w:rFonts w:hint="eastAsia" w:ascii="宋体" w:hAnsi="宋体" w:eastAsia="宋体" w:cs="宋体"/>
                <w:color w:val="auto"/>
                <w:sz w:val="18"/>
                <w:szCs w:val="18"/>
                <w:highlight w:val="none"/>
              </w:rPr>
            </w:pPr>
          </w:p>
        </w:tc>
        <w:tc>
          <w:tcPr>
            <w:tcW w:w="1952" w:type="dxa"/>
            <w:tcBorders>
              <w:top w:val="single" w:color="000000" w:sz="4" w:space="0"/>
              <w:left w:val="single" w:color="000000" w:sz="4" w:space="0"/>
              <w:bottom w:val="single" w:color="000000" w:sz="4" w:space="0"/>
              <w:right w:val="single" w:color="000000" w:sz="4" w:space="0"/>
            </w:tcBorders>
            <w:noWrap w:val="0"/>
            <w:vAlign w:val="center"/>
          </w:tcPr>
          <w:p w14:paraId="52AC0CF7">
            <w:pPr>
              <w:jc w:val="center"/>
              <w:rPr>
                <w:rFonts w:hint="eastAsia" w:ascii="宋体" w:hAnsi="宋体" w:eastAsia="宋体" w:cs="宋体"/>
                <w:b/>
                <w:bCs/>
                <w:color w:val="auto"/>
                <w:sz w:val="18"/>
                <w:szCs w:val="18"/>
                <w:highlight w:val="none"/>
              </w:rPr>
            </w:pPr>
            <w:r>
              <w:rPr>
                <w:rFonts w:hint="eastAsia" w:ascii="宋体" w:hAnsi="宋体" w:eastAsia="宋体" w:cs="宋体"/>
                <w:color w:val="auto"/>
                <w:sz w:val="18"/>
                <w:szCs w:val="18"/>
                <w:highlight w:val="none"/>
              </w:rPr>
              <w:t>自行添行明确</w:t>
            </w:r>
          </w:p>
        </w:tc>
      </w:tr>
      <w:tr w14:paraId="1E19CF60">
        <w:tblPrEx>
          <w:tblCellMar>
            <w:top w:w="0" w:type="dxa"/>
            <w:left w:w="108" w:type="dxa"/>
            <w:bottom w:w="0" w:type="dxa"/>
            <w:right w:w="108" w:type="dxa"/>
          </w:tblCellMar>
        </w:tblPrEx>
        <w:trPr>
          <w:trHeight w:val="402" w:hRule="atLeast"/>
        </w:trPr>
        <w:tc>
          <w:tcPr>
            <w:tcW w:w="798" w:type="dxa"/>
            <w:tcBorders>
              <w:top w:val="single" w:color="000000" w:sz="4" w:space="0"/>
              <w:left w:val="single" w:color="000000" w:sz="4" w:space="0"/>
              <w:bottom w:val="single" w:color="000000" w:sz="4" w:space="0"/>
              <w:right w:val="single" w:color="000000" w:sz="4" w:space="0"/>
            </w:tcBorders>
            <w:noWrap w:val="0"/>
            <w:vAlign w:val="center"/>
          </w:tcPr>
          <w:p w14:paraId="416FFDF2">
            <w:pPr>
              <w:widowControl/>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1888" w:type="dxa"/>
            <w:tcBorders>
              <w:top w:val="single" w:color="000000" w:sz="4" w:space="0"/>
              <w:left w:val="single" w:color="000000" w:sz="4" w:space="0"/>
              <w:bottom w:val="single" w:color="000000" w:sz="4" w:space="0"/>
              <w:right w:val="single" w:color="000000" w:sz="4" w:space="0"/>
            </w:tcBorders>
            <w:noWrap w:val="0"/>
            <w:vAlign w:val="center"/>
          </w:tcPr>
          <w:p w14:paraId="0C6CCA59">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加班费</w:t>
            </w:r>
          </w:p>
        </w:tc>
        <w:tc>
          <w:tcPr>
            <w:tcW w:w="1237" w:type="dxa"/>
            <w:tcBorders>
              <w:top w:val="single" w:color="000000" w:sz="4" w:space="0"/>
              <w:left w:val="single" w:color="000000" w:sz="4" w:space="0"/>
              <w:bottom w:val="single" w:color="000000" w:sz="4" w:space="0"/>
              <w:right w:val="single" w:color="000000" w:sz="4" w:space="0"/>
            </w:tcBorders>
            <w:noWrap w:val="0"/>
            <w:vAlign w:val="center"/>
          </w:tcPr>
          <w:p w14:paraId="7440C425">
            <w:pPr>
              <w:jc w:val="center"/>
              <w:rPr>
                <w:rFonts w:hint="eastAsia" w:ascii="宋体" w:hAnsi="宋体" w:eastAsia="宋体" w:cs="宋体"/>
                <w:color w:val="auto"/>
                <w:sz w:val="18"/>
                <w:szCs w:val="18"/>
                <w:highlight w:val="none"/>
              </w:rPr>
            </w:pP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51696B2B">
            <w:pPr>
              <w:jc w:val="center"/>
              <w:rPr>
                <w:rFonts w:hint="eastAsia" w:ascii="宋体" w:hAnsi="宋体" w:eastAsia="宋体" w:cs="宋体"/>
                <w:color w:val="auto"/>
                <w:sz w:val="18"/>
                <w:szCs w:val="18"/>
                <w:highlight w:val="none"/>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0727D796">
            <w:pPr>
              <w:jc w:val="center"/>
              <w:rPr>
                <w:rFonts w:hint="eastAsia" w:ascii="宋体" w:hAnsi="宋体" w:eastAsia="宋体" w:cs="宋体"/>
                <w:color w:val="auto"/>
                <w:sz w:val="18"/>
                <w:szCs w:val="18"/>
                <w:highlight w:val="none"/>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5260A442">
            <w:pPr>
              <w:jc w:val="center"/>
              <w:rPr>
                <w:rFonts w:hint="eastAsia" w:ascii="宋体" w:hAnsi="宋体" w:eastAsia="宋体" w:cs="宋体"/>
                <w:color w:val="auto"/>
                <w:sz w:val="18"/>
                <w:szCs w:val="18"/>
                <w:highlight w:val="none"/>
              </w:rPr>
            </w:pPr>
          </w:p>
        </w:tc>
        <w:tc>
          <w:tcPr>
            <w:tcW w:w="1952" w:type="dxa"/>
            <w:tcBorders>
              <w:top w:val="single" w:color="000000" w:sz="4" w:space="0"/>
              <w:left w:val="single" w:color="000000" w:sz="4" w:space="0"/>
              <w:bottom w:val="single" w:color="000000" w:sz="4" w:space="0"/>
              <w:right w:val="single" w:color="000000" w:sz="4" w:space="0"/>
            </w:tcBorders>
            <w:noWrap w:val="0"/>
            <w:vAlign w:val="center"/>
          </w:tcPr>
          <w:p w14:paraId="49CBCC62">
            <w:pPr>
              <w:jc w:val="center"/>
              <w:rPr>
                <w:rFonts w:hint="eastAsia" w:ascii="宋体" w:hAnsi="宋体" w:eastAsia="宋体" w:cs="宋体"/>
                <w:color w:val="auto"/>
                <w:sz w:val="18"/>
                <w:szCs w:val="18"/>
                <w:highlight w:val="none"/>
              </w:rPr>
            </w:pPr>
          </w:p>
        </w:tc>
      </w:tr>
      <w:tr w14:paraId="54CD6961">
        <w:tblPrEx>
          <w:tblCellMar>
            <w:top w:w="0" w:type="dxa"/>
            <w:left w:w="108" w:type="dxa"/>
            <w:bottom w:w="0" w:type="dxa"/>
            <w:right w:w="108" w:type="dxa"/>
          </w:tblCellMar>
        </w:tblPrEx>
        <w:trPr>
          <w:trHeight w:val="402" w:hRule="atLeast"/>
        </w:trPr>
        <w:tc>
          <w:tcPr>
            <w:tcW w:w="798" w:type="dxa"/>
            <w:tcBorders>
              <w:top w:val="single" w:color="000000" w:sz="4" w:space="0"/>
              <w:left w:val="single" w:color="000000" w:sz="4" w:space="0"/>
              <w:bottom w:val="single" w:color="000000" w:sz="4" w:space="0"/>
              <w:right w:val="single" w:color="000000" w:sz="4" w:space="0"/>
            </w:tcBorders>
            <w:noWrap w:val="0"/>
            <w:vAlign w:val="center"/>
          </w:tcPr>
          <w:p w14:paraId="43ECAF9C">
            <w:pPr>
              <w:widowControl/>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w:t>
            </w:r>
          </w:p>
        </w:tc>
        <w:tc>
          <w:tcPr>
            <w:tcW w:w="1888" w:type="dxa"/>
            <w:tcBorders>
              <w:top w:val="single" w:color="000000" w:sz="4" w:space="0"/>
              <w:left w:val="single" w:color="000000" w:sz="4" w:space="0"/>
              <w:bottom w:val="single" w:color="000000" w:sz="4" w:space="0"/>
              <w:right w:val="single" w:color="000000" w:sz="4" w:space="0"/>
            </w:tcBorders>
            <w:noWrap w:val="0"/>
            <w:vAlign w:val="center"/>
          </w:tcPr>
          <w:p w14:paraId="767B7153">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**保险费</w:t>
            </w:r>
          </w:p>
        </w:tc>
        <w:tc>
          <w:tcPr>
            <w:tcW w:w="1237" w:type="dxa"/>
            <w:tcBorders>
              <w:top w:val="single" w:color="000000" w:sz="4" w:space="0"/>
              <w:left w:val="single" w:color="000000" w:sz="4" w:space="0"/>
              <w:bottom w:val="single" w:color="000000" w:sz="4" w:space="0"/>
              <w:right w:val="single" w:color="000000" w:sz="4" w:space="0"/>
            </w:tcBorders>
            <w:noWrap w:val="0"/>
            <w:vAlign w:val="center"/>
          </w:tcPr>
          <w:p w14:paraId="5BDF689B">
            <w:pPr>
              <w:jc w:val="center"/>
              <w:rPr>
                <w:rFonts w:hint="eastAsia" w:ascii="宋体" w:hAnsi="宋体" w:eastAsia="宋体" w:cs="宋体"/>
                <w:color w:val="auto"/>
                <w:sz w:val="18"/>
                <w:szCs w:val="18"/>
                <w:highlight w:val="none"/>
              </w:rPr>
            </w:pP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7566EAA6">
            <w:pPr>
              <w:jc w:val="center"/>
              <w:rPr>
                <w:rFonts w:hint="eastAsia" w:ascii="宋体" w:hAnsi="宋体" w:eastAsia="宋体" w:cs="宋体"/>
                <w:color w:val="auto"/>
                <w:sz w:val="18"/>
                <w:szCs w:val="18"/>
                <w:highlight w:val="none"/>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057BE8C8">
            <w:pPr>
              <w:jc w:val="center"/>
              <w:rPr>
                <w:rFonts w:hint="eastAsia" w:ascii="宋体" w:hAnsi="宋体" w:eastAsia="宋体" w:cs="宋体"/>
                <w:color w:val="auto"/>
                <w:sz w:val="18"/>
                <w:szCs w:val="18"/>
                <w:highlight w:val="none"/>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3378A906">
            <w:pPr>
              <w:jc w:val="center"/>
              <w:rPr>
                <w:rFonts w:hint="eastAsia" w:ascii="宋体" w:hAnsi="宋体" w:eastAsia="宋体" w:cs="宋体"/>
                <w:color w:val="auto"/>
                <w:sz w:val="18"/>
                <w:szCs w:val="18"/>
                <w:highlight w:val="none"/>
              </w:rPr>
            </w:pPr>
          </w:p>
        </w:tc>
        <w:tc>
          <w:tcPr>
            <w:tcW w:w="1952" w:type="dxa"/>
            <w:tcBorders>
              <w:top w:val="single" w:color="000000" w:sz="4" w:space="0"/>
              <w:left w:val="single" w:color="000000" w:sz="4" w:space="0"/>
              <w:bottom w:val="single" w:color="000000" w:sz="4" w:space="0"/>
              <w:right w:val="single" w:color="000000" w:sz="4" w:space="0"/>
            </w:tcBorders>
            <w:noWrap w:val="0"/>
            <w:vAlign w:val="center"/>
          </w:tcPr>
          <w:p w14:paraId="1F1D7CEE">
            <w:pPr>
              <w:jc w:val="center"/>
              <w:rPr>
                <w:rFonts w:hint="eastAsia" w:ascii="宋体" w:hAnsi="宋体" w:eastAsia="宋体" w:cs="宋体"/>
                <w:b/>
                <w:bCs/>
                <w:color w:val="auto"/>
                <w:sz w:val="18"/>
                <w:szCs w:val="18"/>
                <w:highlight w:val="none"/>
              </w:rPr>
            </w:pPr>
            <w:r>
              <w:rPr>
                <w:rFonts w:hint="eastAsia" w:ascii="宋体" w:hAnsi="宋体" w:eastAsia="宋体" w:cs="宋体"/>
                <w:color w:val="auto"/>
                <w:sz w:val="18"/>
                <w:szCs w:val="18"/>
                <w:highlight w:val="none"/>
              </w:rPr>
              <w:t>按人员配置总数计算</w:t>
            </w:r>
          </w:p>
        </w:tc>
      </w:tr>
      <w:tr w14:paraId="2C17A636">
        <w:tblPrEx>
          <w:tblCellMar>
            <w:top w:w="0" w:type="dxa"/>
            <w:left w:w="108" w:type="dxa"/>
            <w:bottom w:w="0" w:type="dxa"/>
            <w:right w:w="108" w:type="dxa"/>
          </w:tblCellMar>
        </w:tblPrEx>
        <w:trPr>
          <w:trHeight w:val="402" w:hRule="atLeast"/>
        </w:trPr>
        <w:tc>
          <w:tcPr>
            <w:tcW w:w="798" w:type="dxa"/>
            <w:tcBorders>
              <w:top w:val="single" w:color="000000" w:sz="4" w:space="0"/>
              <w:left w:val="single" w:color="000000" w:sz="4" w:space="0"/>
              <w:bottom w:val="single" w:color="000000" w:sz="4" w:space="0"/>
              <w:right w:val="single" w:color="000000" w:sz="4" w:space="0"/>
            </w:tcBorders>
            <w:noWrap w:val="0"/>
            <w:vAlign w:val="center"/>
          </w:tcPr>
          <w:p w14:paraId="50048CAF">
            <w:pPr>
              <w:widowControl/>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w:t>
            </w:r>
          </w:p>
        </w:tc>
        <w:tc>
          <w:tcPr>
            <w:tcW w:w="1888" w:type="dxa"/>
            <w:tcBorders>
              <w:top w:val="single" w:color="000000" w:sz="4" w:space="0"/>
              <w:left w:val="single" w:color="000000" w:sz="4" w:space="0"/>
              <w:bottom w:val="single" w:color="000000" w:sz="4" w:space="0"/>
              <w:right w:val="single" w:color="000000" w:sz="4" w:space="0"/>
            </w:tcBorders>
            <w:noWrap w:val="0"/>
            <w:vAlign w:val="center"/>
          </w:tcPr>
          <w:p w14:paraId="1F729CFC">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服装费</w:t>
            </w:r>
          </w:p>
        </w:tc>
        <w:tc>
          <w:tcPr>
            <w:tcW w:w="1237" w:type="dxa"/>
            <w:tcBorders>
              <w:top w:val="single" w:color="000000" w:sz="4" w:space="0"/>
              <w:left w:val="single" w:color="000000" w:sz="4" w:space="0"/>
              <w:bottom w:val="single" w:color="000000" w:sz="4" w:space="0"/>
              <w:right w:val="single" w:color="000000" w:sz="4" w:space="0"/>
            </w:tcBorders>
            <w:noWrap w:val="0"/>
            <w:vAlign w:val="center"/>
          </w:tcPr>
          <w:p w14:paraId="522C6789">
            <w:pPr>
              <w:jc w:val="center"/>
              <w:rPr>
                <w:rFonts w:hint="eastAsia" w:ascii="宋体" w:hAnsi="宋体" w:eastAsia="宋体" w:cs="宋体"/>
                <w:color w:val="auto"/>
                <w:sz w:val="18"/>
                <w:szCs w:val="18"/>
                <w:highlight w:val="none"/>
              </w:rPr>
            </w:pP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2F6C35D8">
            <w:pPr>
              <w:jc w:val="center"/>
              <w:rPr>
                <w:rFonts w:hint="eastAsia" w:ascii="宋体" w:hAnsi="宋体" w:eastAsia="宋体" w:cs="宋体"/>
                <w:color w:val="auto"/>
                <w:sz w:val="18"/>
                <w:szCs w:val="18"/>
                <w:highlight w:val="none"/>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2B848BED">
            <w:pPr>
              <w:jc w:val="center"/>
              <w:rPr>
                <w:rFonts w:hint="eastAsia" w:ascii="宋体" w:hAnsi="宋体" w:eastAsia="宋体" w:cs="宋体"/>
                <w:color w:val="auto"/>
                <w:sz w:val="18"/>
                <w:szCs w:val="18"/>
                <w:highlight w:val="none"/>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7CA594B4">
            <w:pPr>
              <w:jc w:val="center"/>
              <w:rPr>
                <w:rFonts w:hint="eastAsia" w:ascii="宋体" w:hAnsi="宋体" w:eastAsia="宋体" w:cs="宋体"/>
                <w:color w:val="auto"/>
                <w:sz w:val="18"/>
                <w:szCs w:val="18"/>
                <w:highlight w:val="none"/>
              </w:rPr>
            </w:pPr>
          </w:p>
        </w:tc>
        <w:tc>
          <w:tcPr>
            <w:tcW w:w="1952" w:type="dxa"/>
            <w:tcBorders>
              <w:top w:val="single" w:color="000000" w:sz="4" w:space="0"/>
              <w:left w:val="single" w:color="000000" w:sz="4" w:space="0"/>
              <w:bottom w:val="single" w:color="000000" w:sz="4" w:space="0"/>
              <w:right w:val="single" w:color="000000" w:sz="4" w:space="0"/>
            </w:tcBorders>
            <w:noWrap w:val="0"/>
            <w:vAlign w:val="center"/>
          </w:tcPr>
          <w:p w14:paraId="7FC17797">
            <w:pPr>
              <w:jc w:val="center"/>
              <w:rPr>
                <w:rFonts w:hint="eastAsia" w:ascii="宋体" w:hAnsi="宋体" w:eastAsia="宋体" w:cs="宋体"/>
                <w:b/>
                <w:bCs/>
                <w:color w:val="auto"/>
                <w:sz w:val="18"/>
                <w:szCs w:val="18"/>
                <w:highlight w:val="none"/>
              </w:rPr>
            </w:pPr>
          </w:p>
        </w:tc>
      </w:tr>
      <w:tr w14:paraId="2BE66AA3">
        <w:tblPrEx>
          <w:tblCellMar>
            <w:top w:w="0" w:type="dxa"/>
            <w:left w:w="108" w:type="dxa"/>
            <w:bottom w:w="0" w:type="dxa"/>
            <w:right w:w="108" w:type="dxa"/>
          </w:tblCellMar>
        </w:tblPrEx>
        <w:trPr>
          <w:trHeight w:val="402" w:hRule="atLeast"/>
        </w:trPr>
        <w:tc>
          <w:tcPr>
            <w:tcW w:w="798" w:type="dxa"/>
            <w:tcBorders>
              <w:top w:val="single" w:color="000000" w:sz="4" w:space="0"/>
              <w:left w:val="single" w:color="000000" w:sz="4" w:space="0"/>
              <w:bottom w:val="single" w:color="000000" w:sz="4" w:space="0"/>
              <w:right w:val="single" w:color="000000" w:sz="4" w:space="0"/>
            </w:tcBorders>
            <w:noWrap w:val="0"/>
            <w:vAlign w:val="center"/>
          </w:tcPr>
          <w:p w14:paraId="6B993A12">
            <w:pPr>
              <w:widowControl/>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w:t>
            </w:r>
          </w:p>
        </w:tc>
        <w:tc>
          <w:tcPr>
            <w:tcW w:w="1888" w:type="dxa"/>
            <w:tcBorders>
              <w:top w:val="single" w:color="000000" w:sz="4" w:space="0"/>
              <w:left w:val="single" w:color="000000" w:sz="4" w:space="0"/>
              <w:bottom w:val="single" w:color="000000" w:sz="4" w:space="0"/>
              <w:right w:val="single" w:color="000000" w:sz="4" w:space="0"/>
            </w:tcBorders>
            <w:noWrap w:val="0"/>
            <w:vAlign w:val="center"/>
          </w:tcPr>
          <w:p w14:paraId="4F02534F">
            <w:pPr>
              <w:widowControl/>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餐费</w:t>
            </w:r>
          </w:p>
        </w:tc>
        <w:tc>
          <w:tcPr>
            <w:tcW w:w="1237" w:type="dxa"/>
            <w:tcBorders>
              <w:top w:val="single" w:color="000000" w:sz="4" w:space="0"/>
              <w:left w:val="single" w:color="000000" w:sz="4" w:space="0"/>
              <w:bottom w:val="single" w:color="000000" w:sz="4" w:space="0"/>
              <w:right w:val="single" w:color="000000" w:sz="4" w:space="0"/>
            </w:tcBorders>
            <w:noWrap w:val="0"/>
            <w:vAlign w:val="center"/>
          </w:tcPr>
          <w:p w14:paraId="3B9A0B39">
            <w:pPr>
              <w:jc w:val="center"/>
              <w:rPr>
                <w:rFonts w:hint="eastAsia" w:ascii="宋体" w:hAnsi="宋体" w:eastAsia="宋体" w:cs="宋体"/>
                <w:color w:val="auto"/>
                <w:sz w:val="18"/>
                <w:szCs w:val="18"/>
                <w:highlight w:val="none"/>
              </w:rPr>
            </w:pP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305B0C24">
            <w:pPr>
              <w:jc w:val="center"/>
              <w:rPr>
                <w:rFonts w:hint="eastAsia" w:ascii="宋体" w:hAnsi="宋体" w:eastAsia="宋体" w:cs="宋体"/>
                <w:color w:val="auto"/>
                <w:sz w:val="18"/>
                <w:szCs w:val="18"/>
                <w:highlight w:val="none"/>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5495B38C">
            <w:pPr>
              <w:jc w:val="center"/>
              <w:rPr>
                <w:rFonts w:hint="eastAsia" w:ascii="宋体" w:hAnsi="宋体" w:eastAsia="宋体" w:cs="宋体"/>
                <w:color w:val="auto"/>
                <w:sz w:val="18"/>
                <w:szCs w:val="18"/>
                <w:highlight w:val="none"/>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1FD88BFC">
            <w:pPr>
              <w:jc w:val="center"/>
              <w:rPr>
                <w:rFonts w:hint="eastAsia" w:ascii="宋体" w:hAnsi="宋体" w:eastAsia="宋体" w:cs="宋体"/>
                <w:color w:val="auto"/>
                <w:sz w:val="18"/>
                <w:szCs w:val="18"/>
                <w:highlight w:val="none"/>
              </w:rPr>
            </w:pPr>
          </w:p>
        </w:tc>
        <w:tc>
          <w:tcPr>
            <w:tcW w:w="1952" w:type="dxa"/>
            <w:tcBorders>
              <w:top w:val="single" w:color="000000" w:sz="4" w:space="0"/>
              <w:left w:val="single" w:color="000000" w:sz="4" w:space="0"/>
              <w:bottom w:val="single" w:color="000000" w:sz="4" w:space="0"/>
              <w:right w:val="single" w:color="000000" w:sz="4" w:space="0"/>
            </w:tcBorders>
            <w:noWrap w:val="0"/>
            <w:vAlign w:val="center"/>
          </w:tcPr>
          <w:p w14:paraId="680D05BC">
            <w:pPr>
              <w:jc w:val="center"/>
              <w:rPr>
                <w:rFonts w:hint="eastAsia" w:ascii="宋体" w:hAnsi="宋体" w:eastAsia="宋体" w:cs="宋体"/>
                <w:color w:val="auto"/>
                <w:sz w:val="18"/>
                <w:szCs w:val="18"/>
                <w:highlight w:val="none"/>
              </w:rPr>
            </w:pPr>
          </w:p>
        </w:tc>
      </w:tr>
      <w:tr w14:paraId="4EC81200">
        <w:tblPrEx>
          <w:tblCellMar>
            <w:top w:w="0" w:type="dxa"/>
            <w:left w:w="108" w:type="dxa"/>
            <w:bottom w:w="0" w:type="dxa"/>
            <w:right w:w="108" w:type="dxa"/>
          </w:tblCellMar>
        </w:tblPrEx>
        <w:trPr>
          <w:trHeight w:val="402" w:hRule="atLeast"/>
        </w:trPr>
        <w:tc>
          <w:tcPr>
            <w:tcW w:w="798" w:type="dxa"/>
            <w:tcBorders>
              <w:top w:val="single" w:color="000000" w:sz="4" w:space="0"/>
              <w:left w:val="single" w:color="000000" w:sz="4" w:space="0"/>
              <w:bottom w:val="single" w:color="000000" w:sz="4" w:space="0"/>
              <w:right w:val="single" w:color="000000" w:sz="4" w:space="0"/>
            </w:tcBorders>
            <w:noWrap w:val="0"/>
            <w:vAlign w:val="center"/>
          </w:tcPr>
          <w:p w14:paraId="5A6E4755">
            <w:pPr>
              <w:widowControl/>
              <w:jc w:val="center"/>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lang w:bidi="ar"/>
              </w:rPr>
              <w:t>2</w:t>
            </w:r>
          </w:p>
        </w:tc>
        <w:tc>
          <w:tcPr>
            <w:tcW w:w="1888" w:type="dxa"/>
            <w:tcBorders>
              <w:top w:val="single" w:color="000000" w:sz="4" w:space="0"/>
              <w:left w:val="single" w:color="000000" w:sz="4" w:space="0"/>
              <w:bottom w:val="single" w:color="000000" w:sz="4" w:space="0"/>
              <w:right w:val="single" w:color="000000" w:sz="4" w:space="0"/>
            </w:tcBorders>
            <w:noWrap w:val="0"/>
            <w:vAlign w:val="center"/>
          </w:tcPr>
          <w:p w14:paraId="511C11E1">
            <w:pPr>
              <w:widowControl/>
              <w:jc w:val="center"/>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法定税费费用</w:t>
            </w:r>
          </w:p>
        </w:tc>
        <w:tc>
          <w:tcPr>
            <w:tcW w:w="1237" w:type="dxa"/>
            <w:tcBorders>
              <w:top w:val="single" w:color="000000" w:sz="4" w:space="0"/>
              <w:left w:val="single" w:color="000000" w:sz="4" w:space="0"/>
              <w:bottom w:val="single" w:color="000000" w:sz="4" w:space="0"/>
              <w:right w:val="single" w:color="000000" w:sz="4" w:space="0"/>
            </w:tcBorders>
            <w:noWrap w:val="0"/>
            <w:vAlign w:val="center"/>
          </w:tcPr>
          <w:p w14:paraId="4E6E092C">
            <w:pPr>
              <w:jc w:val="center"/>
              <w:rPr>
                <w:rFonts w:hint="eastAsia" w:ascii="宋体" w:hAnsi="宋体" w:eastAsia="宋体" w:cs="宋体"/>
                <w:color w:val="auto"/>
                <w:sz w:val="18"/>
                <w:szCs w:val="18"/>
                <w:highlight w:val="none"/>
              </w:rPr>
            </w:pP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192135BF">
            <w:pPr>
              <w:jc w:val="center"/>
              <w:rPr>
                <w:rFonts w:hint="eastAsia" w:ascii="宋体" w:hAnsi="宋体" w:eastAsia="宋体" w:cs="宋体"/>
                <w:color w:val="auto"/>
                <w:sz w:val="18"/>
                <w:szCs w:val="18"/>
                <w:highlight w:val="none"/>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5CCC47C4">
            <w:pPr>
              <w:jc w:val="center"/>
              <w:rPr>
                <w:rFonts w:hint="eastAsia" w:ascii="宋体" w:hAnsi="宋体" w:eastAsia="宋体" w:cs="宋体"/>
                <w:color w:val="auto"/>
                <w:sz w:val="18"/>
                <w:szCs w:val="18"/>
                <w:highlight w:val="none"/>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269344E2">
            <w:pPr>
              <w:jc w:val="center"/>
              <w:rPr>
                <w:rFonts w:hint="eastAsia" w:ascii="宋体" w:hAnsi="宋体" w:eastAsia="宋体" w:cs="宋体"/>
                <w:color w:val="auto"/>
                <w:sz w:val="18"/>
                <w:szCs w:val="18"/>
                <w:highlight w:val="none"/>
              </w:rPr>
            </w:pPr>
          </w:p>
        </w:tc>
        <w:tc>
          <w:tcPr>
            <w:tcW w:w="1952" w:type="dxa"/>
            <w:tcBorders>
              <w:top w:val="single" w:color="000000" w:sz="4" w:space="0"/>
              <w:left w:val="single" w:color="000000" w:sz="4" w:space="0"/>
              <w:bottom w:val="single" w:color="000000" w:sz="4" w:space="0"/>
              <w:right w:val="single" w:color="000000" w:sz="4" w:space="0"/>
            </w:tcBorders>
            <w:noWrap w:val="0"/>
            <w:vAlign w:val="center"/>
          </w:tcPr>
          <w:p w14:paraId="4DA3A448">
            <w:pPr>
              <w:jc w:val="center"/>
              <w:rPr>
                <w:rFonts w:hint="eastAsia" w:ascii="宋体" w:hAnsi="宋体" w:eastAsia="宋体" w:cs="宋体"/>
                <w:color w:val="auto"/>
                <w:sz w:val="18"/>
                <w:szCs w:val="18"/>
                <w:highlight w:val="none"/>
              </w:rPr>
            </w:pPr>
          </w:p>
        </w:tc>
      </w:tr>
      <w:tr w14:paraId="7313773E">
        <w:tblPrEx>
          <w:tblCellMar>
            <w:top w:w="0" w:type="dxa"/>
            <w:left w:w="108" w:type="dxa"/>
            <w:bottom w:w="0" w:type="dxa"/>
            <w:right w:w="108" w:type="dxa"/>
          </w:tblCellMar>
        </w:tblPrEx>
        <w:trPr>
          <w:trHeight w:val="402" w:hRule="atLeast"/>
        </w:trPr>
        <w:tc>
          <w:tcPr>
            <w:tcW w:w="798" w:type="dxa"/>
            <w:tcBorders>
              <w:top w:val="single" w:color="000000" w:sz="4" w:space="0"/>
              <w:left w:val="single" w:color="000000" w:sz="4" w:space="0"/>
              <w:bottom w:val="single" w:color="000000" w:sz="4" w:space="0"/>
              <w:right w:val="single" w:color="000000" w:sz="4" w:space="0"/>
            </w:tcBorders>
            <w:noWrap w:val="0"/>
            <w:vAlign w:val="center"/>
          </w:tcPr>
          <w:p w14:paraId="12B8B80B">
            <w:pPr>
              <w:widowControl/>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1888" w:type="dxa"/>
            <w:tcBorders>
              <w:top w:val="single" w:color="000000" w:sz="4" w:space="0"/>
              <w:left w:val="single" w:color="000000" w:sz="4" w:space="0"/>
              <w:bottom w:val="single" w:color="000000" w:sz="4" w:space="0"/>
              <w:right w:val="single" w:color="000000" w:sz="4" w:space="0"/>
            </w:tcBorders>
            <w:noWrap w:val="0"/>
            <w:vAlign w:val="center"/>
          </w:tcPr>
          <w:p w14:paraId="4F260E18">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养老保险</w:t>
            </w:r>
          </w:p>
        </w:tc>
        <w:tc>
          <w:tcPr>
            <w:tcW w:w="1237" w:type="dxa"/>
            <w:tcBorders>
              <w:top w:val="single" w:color="000000" w:sz="4" w:space="0"/>
              <w:left w:val="single" w:color="000000" w:sz="4" w:space="0"/>
              <w:bottom w:val="single" w:color="000000" w:sz="4" w:space="0"/>
              <w:right w:val="single" w:color="000000" w:sz="4" w:space="0"/>
            </w:tcBorders>
            <w:noWrap w:val="0"/>
            <w:vAlign w:val="center"/>
          </w:tcPr>
          <w:p w14:paraId="0CDC6AB4">
            <w:pPr>
              <w:jc w:val="center"/>
              <w:rPr>
                <w:rFonts w:hint="eastAsia" w:ascii="宋体" w:hAnsi="宋体" w:eastAsia="宋体" w:cs="宋体"/>
                <w:color w:val="auto"/>
                <w:sz w:val="18"/>
                <w:szCs w:val="18"/>
                <w:highlight w:val="none"/>
              </w:rPr>
            </w:pP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3D3C416A">
            <w:pPr>
              <w:jc w:val="center"/>
              <w:rPr>
                <w:rFonts w:hint="eastAsia" w:ascii="宋体" w:hAnsi="宋体" w:eastAsia="宋体" w:cs="宋体"/>
                <w:color w:val="auto"/>
                <w:sz w:val="18"/>
                <w:szCs w:val="18"/>
                <w:highlight w:val="none"/>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6DCB4C6D">
            <w:pPr>
              <w:jc w:val="center"/>
              <w:rPr>
                <w:rFonts w:hint="eastAsia" w:ascii="宋体" w:hAnsi="宋体" w:eastAsia="宋体" w:cs="宋体"/>
                <w:color w:val="auto"/>
                <w:sz w:val="18"/>
                <w:szCs w:val="18"/>
                <w:highlight w:val="none"/>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177809F0">
            <w:pPr>
              <w:jc w:val="center"/>
              <w:rPr>
                <w:rFonts w:hint="eastAsia" w:ascii="宋体" w:hAnsi="宋体" w:eastAsia="宋体" w:cs="宋体"/>
                <w:color w:val="auto"/>
                <w:sz w:val="18"/>
                <w:szCs w:val="18"/>
                <w:highlight w:val="none"/>
              </w:rPr>
            </w:pPr>
          </w:p>
        </w:tc>
        <w:tc>
          <w:tcPr>
            <w:tcW w:w="1952" w:type="dxa"/>
            <w:tcBorders>
              <w:top w:val="single" w:color="000000" w:sz="4" w:space="0"/>
              <w:left w:val="single" w:color="000000" w:sz="4" w:space="0"/>
              <w:bottom w:val="single" w:color="000000" w:sz="4" w:space="0"/>
              <w:right w:val="single" w:color="000000" w:sz="4" w:space="0"/>
            </w:tcBorders>
            <w:noWrap w:val="0"/>
          </w:tcPr>
          <w:p w14:paraId="35A98398">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按人员配置总数计算</w:t>
            </w:r>
          </w:p>
        </w:tc>
      </w:tr>
      <w:tr w14:paraId="1527A56C">
        <w:tblPrEx>
          <w:tblCellMar>
            <w:top w:w="0" w:type="dxa"/>
            <w:left w:w="108" w:type="dxa"/>
            <w:bottom w:w="0" w:type="dxa"/>
            <w:right w:w="108" w:type="dxa"/>
          </w:tblCellMar>
        </w:tblPrEx>
        <w:trPr>
          <w:trHeight w:val="402" w:hRule="atLeast"/>
        </w:trPr>
        <w:tc>
          <w:tcPr>
            <w:tcW w:w="798" w:type="dxa"/>
            <w:tcBorders>
              <w:top w:val="single" w:color="000000" w:sz="4" w:space="0"/>
              <w:left w:val="single" w:color="000000" w:sz="4" w:space="0"/>
              <w:bottom w:val="single" w:color="000000" w:sz="4" w:space="0"/>
              <w:right w:val="single" w:color="000000" w:sz="4" w:space="0"/>
            </w:tcBorders>
            <w:noWrap w:val="0"/>
            <w:vAlign w:val="center"/>
          </w:tcPr>
          <w:p w14:paraId="034A1268">
            <w:pPr>
              <w:widowControl/>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1888" w:type="dxa"/>
            <w:tcBorders>
              <w:top w:val="single" w:color="000000" w:sz="4" w:space="0"/>
              <w:left w:val="single" w:color="000000" w:sz="4" w:space="0"/>
              <w:bottom w:val="single" w:color="000000" w:sz="4" w:space="0"/>
              <w:right w:val="single" w:color="000000" w:sz="4" w:space="0"/>
            </w:tcBorders>
            <w:noWrap w:val="0"/>
            <w:vAlign w:val="center"/>
          </w:tcPr>
          <w:p w14:paraId="08471CA3">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医疗统筹</w:t>
            </w:r>
          </w:p>
        </w:tc>
        <w:tc>
          <w:tcPr>
            <w:tcW w:w="1237" w:type="dxa"/>
            <w:tcBorders>
              <w:top w:val="single" w:color="000000" w:sz="4" w:space="0"/>
              <w:left w:val="single" w:color="000000" w:sz="4" w:space="0"/>
              <w:bottom w:val="single" w:color="000000" w:sz="4" w:space="0"/>
              <w:right w:val="single" w:color="000000" w:sz="4" w:space="0"/>
            </w:tcBorders>
            <w:noWrap w:val="0"/>
            <w:vAlign w:val="center"/>
          </w:tcPr>
          <w:p w14:paraId="6582124B">
            <w:pPr>
              <w:jc w:val="center"/>
              <w:rPr>
                <w:rFonts w:hint="eastAsia" w:ascii="宋体" w:hAnsi="宋体" w:eastAsia="宋体" w:cs="宋体"/>
                <w:color w:val="auto"/>
                <w:sz w:val="18"/>
                <w:szCs w:val="18"/>
                <w:highlight w:val="none"/>
              </w:rPr>
            </w:pP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6399D3E1">
            <w:pPr>
              <w:jc w:val="center"/>
              <w:rPr>
                <w:rFonts w:hint="eastAsia" w:ascii="宋体" w:hAnsi="宋体" w:eastAsia="宋体" w:cs="宋体"/>
                <w:color w:val="auto"/>
                <w:sz w:val="18"/>
                <w:szCs w:val="18"/>
                <w:highlight w:val="none"/>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24B23081">
            <w:pPr>
              <w:jc w:val="center"/>
              <w:rPr>
                <w:rFonts w:hint="eastAsia" w:ascii="宋体" w:hAnsi="宋体" w:eastAsia="宋体" w:cs="宋体"/>
                <w:color w:val="auto"/>
                <w:sz w:val="18"/>
                <w:szCs w:val="18"/>
                <w:highlight w:val="none"/>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3977C432">
            <w:pPr>
              <w:jc w:val="center"/>
              <w:rPr>
                <w:rFonts w:hint="eastAsia" w:ascii="宋体" w:hAnsi="宋体" w:eastAsia="宋体" w:cs="宋体"/>
                <w:color w:val="auto"/>
                <w:sz w:val="18"/>
                <w:szCs w:val="18"/>
                <w:highlight w:val="none"/>
              </w:rPr>
            </w:pPr>
          </w:p>
        </w:tc>
        <w:tc>
          <w:tcPr>
            <w:tcW w:w="1952" w:type="dxa"/>
            <w:tcBorders>
              <w:top w:val="single" w:color="000000" w:sz="4" w:space="0"/>
              <w:left w:val="single" w:color="000000" w:sz="4" w:space="0"/>
              <w:bottom w:val="single" w:color="000000" w:sz="4" w:space="0"/>
              <w:right w:val="single" w:color="000000" w:sz="4" w:space="0"/>
            </w:tcBorders>
            <w:noWrap w:val="0"/>
          </w:tcPr>
          <w:p w14:paraId="498F927F">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按人员配置总数计算</w:t>
            </w:r>
          </w:p>
        </w:tc>
      </w:tr>
      <w:tr w14:paraId="3C485FE5">
        <w:tblPrEx>
          <w:tblCellMar>
            <w:top w:w="0" w:type="dxa"/>
            <w:left w:w="108" w:type="dxa"/>
            <w:bottom w:w="0" w:type="dxa"/>
            <w:right w:w="108" w:type="dxa"/>
          </w:tblCellMar>
        </w:tblPrEx>
        <w:trPr>
          <w:trHeight w:val="402" w:hRule="atLeast"/>
        </w:trPr>
        <w:tc>
          <w:tcPr>
            <w:tcW w:w="798" w:type="dxa"/>
            <w:tcBorders>
              <w:top w:val="single" w:color="000000" w:sz="4" w:space="0"/>
              <w:left w:val="single" w:color="000000" w:sz="4" w:space="0"/>
              <w:bottom w:val="single" w:color="000000" w:sz="4" w:space="0"/>
              <w:right w:val="single" w:color="000000" w:sz="4" w:space="0"/>
            </w:tcBorders>
            <w:noWrap w:val="0"/>
            <w:vAlign w:val="center"/>
          </w:tcPr>
          <w:p w14:paraId="2B63C224">
            <w:pPr>
              <w:widowControl/>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1888" w:type="dxa"/>
            <w:tcBorders>
              <w:top w:val="single" w:color="000000" w:sz="4" w:space="0"/>
              <w:left w:val="single" w:color="000000" w:sz="4" w:space="0"/>
              <w:bottom w:val="single" w:color="000000" w:sz="4" w:space="0"/>
              <w:right w:val="single" w:color="000000" w:sz="4" w:space="0"/>
            </w:tcBorders>
            <w:noWrap w:val="0"/>
            <w:vAlign w:val="center"/>
          </w:tcPr>
          <w:p w14:paraId="5D307550">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失业</w:t>
            </w:r>
          </w:p>
        </w:tc>
        <w:tc>
          <w:tcPr>
            <w:tcW w:w="1237" w:type="dxa"/>
            <w:tcBorders>
              <w:top w:val="single" w:color="000000" w:sz="4" w:space="0"/>
              <w:left w:val="single" w:color="000000" w:sz="4" w:space="0"/>
              <w:bottom w:val="single" w:color="000000" w:sz="4" w:space="0"/>
              <w:right w:val="single" w:color="000000" w:sz="4" w:space="0"/>
            </w:tcBorders>
            <w:noWrap w:val="0"/>
            <w:vAlign w:val="center"/>
          </w:tcPr>
          <w:p w14:paraId="085E8BA9">
            <w:pPr>
              <w:jc w:val="center"/>
              <w:rPr>
                <w:rFonts w:hint="eastAsia" w:ascii="宋体" w:hAnsi="宋体" w:eastAsia="宋体" w:cs="宋体"/>
                <w:color w:val="auto"/>
                <w:sz w:val="18"/>
                <w:szCs w:val="18"/>
                <w:highlight w:val="none"/>
              </w:rPr>
            </w:pP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41ACEC5D">
            <w:pPr>
              <w:jc w:val="center"/>
              <w:rPr>
                <w:rFonts w:hint="eastAsia" w:ascii="宋体" w:hAnsi="宋体" w:eastAsia="宋体" w:cs="宋体"/>
                <w:color w:val="auto"/>
                <w:sz w:val="18"/>
                <w:szCs w:val="18"/>
                <w:highlight w:val="none"/>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2685AD0C">
            <w:pPr>
              <w:jc w:val="center"/>
              <w:rPr>
                <w:rFonts w:hint="eastAsia" w:ascii="宋体" w:hAnsi="宋体" w:eastAsia="宋体" w:cs="宋体"/>
                <w:color w:val="auto"/>
                <w:sz w:val="18"/>
                <w:szCs w:val="18"/>
                <w:highlight w:val="none"/>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36DF12ED">
            <w:pPr>
              <w:jc w:val="center"/>
              <w:rPr>
                <w:rFonts w:hint="eastAsia" w:ascii="宋体" w:hAnsi="宋体" w:eastAsia="宋体" w:cs="宋体"/>
                <w:color w:val="auto"/>
                <w:sz w:val="18"/>
                <w:szCs w:val="18"/>
                <w:highlight w:val="none"/>
              </w:rPr>
            </w:pPr>
          </w:p>
        </w:tc>
        <w:tc>
          <w:tcPr>
            <w:tcW w:w="1952" w:type="dxa"/>
            <w:tcBorders>
              <w:top w:val="single" w:color="000000" w:sz="4" w:space="0"/>
              <w:left w:val="single" w:color="000000" w:sz="4" w:space="0"/>
              <w:bottom w:val="single" w:color="000000" w:sz="4" w:space="0"/>
              <w:right w:val="single" w:color="000000" w:sz="4" w:space="0"/>
            </w:tcBorders>
            <w:noWrap w:val="0"/>
          </w:tcPr>
          <w:p w14:paraId="57A01858">
            <w:pPr>
              <w:jc w:val="center"/>
              <w:rPr>
                <w:rFonts w:hint="eastAsia" w:ascii="宋体" w:hAnsi="宋体" w:eastAsia="宋体" w:cs="宋体"/>
                <w:b/>
                <w:bCs/>
                <w:color w:val="auto"/>
                <w:sz w:val="18"/>
                <w:szCs w:val="18"/>
                <w:highlight w:val="none"/>
              </w:rPr>
            </w:pPr>
            <w:r>
              <w:rPr>
                <w:rFonts w:hint="eastAsia" w:ascii="宋体" w:hAnsi="宋体" w:eastAsia="宋体" w:cs="宋体"/>
                <w:color w:val="auto"/>
                <w:sz w:val="18"/>
                <w:szCs w:val="18"/>
                <w:highlight w:val="none"/>
              </w:rPr>
              <w:t>按人员配置总数计算</w:t>
            </w:r>
          </w:p>
        </w:tc>
      </w:tr>
      <w:tr w14:paraId="1D509928">
        <w:tblPrEx>
          <w:tblCellMar>
            <w:top w:w="0" w:type="dxa"/>
            <w:left w:w="108" w:type="dxa"/>
            <w:bottom w:w="0" w:type="dxa"/>
            <w:right w:w="108" w:type="dxa"/>
          </w:tblCellMar>
        </w:tblPrEx>
        <w:trPr>
          <w:trHeight w:val="402" w:hRule="atLeast"/>
        </w:trPr>
        <w:tc>
          <w:tcPr>
            <w:tcW w:w="798" w:type="dxa"/>
            <w:tcBorders>
              <w:top w:val="single" w:color="000000" w:sz="4" w:space="0"/>
              <w:left w:val="single" w:color="000000" w:sz="4" w:space="0"/>
              <w:bottom w:val="single" w:color="000000" w:sz="4" w:space="0"/>
              <w:right w:val="single" w:color="000000" w:sz="4" w:space="0"/>
            </w:tcBorders>
            <w:noWrap w:val="0"/>
            <w:vAlign w:val="center"/>
          </w:tcPr>
          <w:p w14:paraId="473A9F77">
            <w:pPr>
              <w:widowControl/>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w:t>
            </w:r>
          </w:p>
        </w:tc>
        <w:tc>
          <w:tcPr>
            <w:tcW w:w="1888" w:type="dxa"/>
            <w:tcBorders>
              <w:top w:val="single" w:color="000000" w:sz="4" w:space="0"/>
              <w:left w:val="single" w:color="000000" w:sz="4" w:space="0"/>
              <w:bottom w:val="single" w:color="000000" w:sz="4" w:space="0"/>
              <w:right w:val="single" w:color="000000" w:sz="4" w:space="0"/>
            </w:tcBorders>
            <w:noWrap w:val="0"/>
            <w:vAlign w:val="center"/>
          </w:tcPr>
          <w:p w14:paraId="55463BE6">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工伤</w:t>
            </w:r>
          </w:p>
        </w:tc>
        <w:tc>
          <w:tcPr>
            <w:tcW w:w="1237" w:type="dxa"/>
            <w:tcBorders>
              <w:top w:val="single" w:color="000000" w:sz="4" w:space="0"/>
              <w:left w:val="single" w:color="000000" w:sz="4" w:space="0"/>
              <w:bottom w:val="single" w:color="000000" w:sz="4" w:space="0"/>
              <w:right w:val="single" w:color="000000" w:sz="4" w:space="0"/>
            </w:tcBorders>
            <w:noWrap w:val="0"/>
            <w:vAlign w:val="center"/>
          </w:tcPr>
          <w:p w14:paraId="7BDD00A6">
            <w:pPr>
              <w:jc w:val="center"/>
              <w:rPr>
                <w:rFonts w:hint="eastAsia" w:ascii="宋体" w:hAnsi="宋体" w:eastAsia="宋体" w:cs="宋体"/>
                <w:color w:val="auto"/>
                <w:sz w:val="18"/>
                <w:szCs w:val="18"/>
                <w:highlight w:val="none"/>
              </w:rPr>
            </w:pP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21A80F52">
            <w:pPr>
              <w:jc w:val="center"/>
              <w:rPr>
                <w:rFonts w:hint="eastAsia" w:ascii="宋体" w:hAnsi="宋体" w:eastAsia="宋体" w:cs="宋体"/>
                <w:color w:val="auto"/>
                <w:sz w:val="18"/>
                <w:szCs w:val="18"/>
                <w:highlight w:val="none"/>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78FBD30C">
            <w:pPr>
              <w:jc w:val="center"/>
              <w:rPr>
                <w:rFonts w:hint="eastAsia" w:ascii="宋体" w:hAnsi="宋体" w:eastAsia="宋体" w:cs="宋体"/>
                <w:color w:val="auto"/>
                <w:sz w:val="18"/>
                <w:szCs w:val="18"/>
                <w:highlight w:val="none"/>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3C877B19">
            <w:pPr>
              <w:jc w:val="center"/>
              <w:rPr>
                <w:rFonts w:hint="eastAsia" w:ascii="宋体" w:hAnsi="宋体" w:eastAsia="宋体" w:cs="宋体"/>
                <w:color w:val="auto"/>
                <w:sz w:val="18"/>
                <w:szCs w:val="18"/>
                <w:highlight w:val="none"/>
              </w:rPr>
            </w:pPr>
          </w:p>
        </w:tc>
        <w:tc>
          <w:tcPr>
            <w:tcW w:w="1952" w:type="dxa"/>
            <w:tcBorders>
              <w:top w:val="single" w:color="000000" w:sz="4" w:space="0"/>
              <w:left w:val="single" w:color="000000" w:sz="4" w:space="0"/>
              <w:bottom w:val="single" w:color="000000" w:sz="4" w:space="0"/>
              <w:right w:val="single" w:color="000000" w:sz="4" w:space="0"/>
            </w:tcBorders>
            <w:noWrap w:val="0"/>
          </w:tcPr>
          <w:p w14:paraId="5353E934">
            <w:pPr>
              <w:jc w:val="center"/>
              <w:rPr>
                <w:rFonts w:hint="eastAsia" w:ascii="宋体" w:hAnsi="宋体" w:eastAsia="宋体" w:cs="宋体"/>
                <w:b/>
                <w:bCs/>
                <w:color w:val="auto"/>
                <w:sz w:val="18"/>
                <w:szCs w:val="18"/>
                <w:highlight w:val="none"/>
              </w:rPr>
            </w:pPr>
            <w:r>
              <w:rPr>
                <w:rFonts w:hint="eastAsia" w:ascii="宋体" w:hAnsi="宋体" w:eastAsia="宋体" w:cs="宋体"/>
                <w:color w:val="auto"/>
                <w:sz w:val="18"/>
                <w:szCs w:val="18"/>
                <w:highlight w:val="none"/>
              </w:rPr>
              <w:t>按人员配置总数计算</w:t>
            </w:r>
          </w:p>
        </w:tc>
      </w:tr>
      <w:tr w14:paraId="61C804B8">
        <w:tblPrEx>
          <w:tblCellMar>
            <w:top w:w="0" w:type="dxa"/>
            <w:left w:w="108" w:type="dxa"/>
            <w:bottom w:w="0" w:type="dxa"/>
            <w:right w:w="108" w:type="dxa"/>
          </w:tblCellMar>
        </w:tblPrEx>
        <w:trPr>
          <w:trHeight w:val="402" w:hRule="atLeast"/>
        </w:trPr>
        <w:tc>
          <w:tcPr>
            <w:tcW w:w="798" w:type="dxa"/>
            <w:tcBorders>
              <w:top w:val="single" w:color="000000" w:sz="4" w:space="0"/>
              <w:left w:val="single" w:color="000000" w:sz="4" w:space="0"/>
              <w:bottom w:val="single" w:color="000000" w:sz="4" w:space="0"/>
              <w:right w:val="single" w:color="000000" w:sz="4" w:space="0"/>
            </w:tcBorders>
            <w:noWrap w:val="0"/>
            <w:vAlign w:val="center"/>
          </w:tcPr>
          <w:p w14:paraId="57FBB32F">
            <w:pPr>
              <w:widowControl/>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w:t>
            </w:r>
          </w:p>
        </w:tc>
        <w:tc>
          <w:tcPr>
            <w:tcW w:w="1888" w:type="dxa"/>
            <w:tcBorders>
              <w:top w:val="single" w:color="000000" w:sz="4" w:space="0"/>
              <w:left w:val="single" w:color="000000" w:sz="4" w:space="0"/>
              <w:bottom w:val="single" w:color="000000" w:sz="4" w:space="0"/>
              <w:right w:val="single" w:color="000000" w:sz="4" w:space="0"/>
            </w:tcBorders>
            <w:noWrap w:val="0"/>
            <w:vAlign w:val="center"/>
          </w:tcPr>
          <w:p w14:paraId="4FCDD0B0">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生育</w:t>
            </w:r>
          </w:p>
        </w:tc>
        <w:tc>
          <w:tcPr>
            <w:tcW w:w="1237" w:type="dxa"/>
            <w:tcBorders>
              <w:top w:val="single" w:color="000000" w:sz="4" w:space="0"/>
              <w:left w:val="single" w:color="000000" w:sz="4" w:space="0"/>
              <w:bottom w:val="single" w:color="000000" w:sz="4" w:space="0"/>
              <w:right w:val="single" w:color="000000" w:sz="4" w:space="0"/>
            </w:tcBorders>
            <w:noWrap w:val="0"/>
            <w:vAlign w:val="center"/>
          </w:tcPr>
          <w:p w14:paraId="3747AB33">
            <w:pPr>
              <w:jc w:val="center"/>
              <w:rPr>
                <w:rFonts w:hint="eastAsia" w:ascii="宋体" w:hAnsi="宋体" w:eastAsia="宋体" w:cs="宋体"/>
                <w:color w:val="auto"/>
                <w:sz w:val="18"/>
                <w:szCs w:val="18"/>
                <w:highlight w:val="none"/>
              </w:rPr>
            </w:pP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1F6DD059">
            <w:pPr>
              <w:jc w:val="center"/>
              <w:rPr>
                <w:rFonts w:hint="eastAsia" w:ascii="宋体" w:hAnsi="宋体" w:eastAsia="宋体" w:cs="宋体"/>
                <w:color w:val="auto"/>
                <w:sz w:val="18"/>
                <w:szCs w:val="18"/>
                <w:highlight w:val="none"/>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2474096F">
            <w:pPr>
              <w:jc w:val="center"/>
              <w:rPr>
                <w:rFonts w:hint="eastAsia" w:ascii="宋体" w:hAnsi="宋体" w:eastAsia="宋体" w:cs="宋体"/>
                <w:color w:val="auto"/>
                <w:sz w:val="18"/>
                <w:szCs w:val="18"/>
                <w:highlight w:val="none"/>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640CB5E2">
            <w:pPr>
              <w:jc w:val="center"/>
              <w:rPr>
                <w:rFonts w:hint="eastAsia" w:ascii="宋体" w:hAnsi="宋体" w:eastAsia="宋体" w:cs="宋体"/>
                <w:color w:val="auto"/>
                <w:sz w:val="18"/>
                <w:szCs w:val="18"/>
                <w:highlight w:val="none"/>
              </w:rPr>
            </w:pPr>
          </w:p>
        </w:tc>
        <w:tc>
          <w:tcPr>
            <w:tcW w:w="1952" w:type="dxa"/>
            <w:tcBorders>
              <w:top w:val="single" w:color="000000" w:sz="4" w:space="0"/>
              <w:left w:val="single" w:color="000000" w:sz="4" w:space="0"/>
              <w:bottom w:val="single" w:color="000000" w:sz="4" w:space="0"/>
              <w:right w:val="single" w:color="000000" w:sz="4" w:space="0"/>
            </w:tcBorders>
            <w:noWrap w:val="0"/>
          </w:tcPr>
          <w:p w14:paraId="70532C71">
            <w:pPr>
              <w:jc w:val="center"/>
              <w:rPr>
                <w:rFonts w:hint="eastAsia" w:ascii="宋体" w:hAnsi="宋体" w:eastAsia="宋体" w:cs="宋体"/>
                <w:b/>
                <w:bCs/>
                <w:color w:val="auto"/>
                <w:sz w:val="18"/>
                <w:szCs w:val="18"/>
                <w:highlight w:val="none"/>
              </w:rPr>
            </w:pPr>
            <w:r>
              <w:rPr>
                <w:rFonts w:hint="eastAsia" w:ascii="宋体" w:hAnsi="宋体" w:eastAsia="宋体" w:cs="宋体"/>
                <w:color w:val="auto"/>
                <w:sz w:val="18"/>
                <w:szCs w:val="18"/>
                <w:highlight w:val="none"/>
              </w:rPr>
              <w:t>按人员配置总数计算</w:t>
            </w:r>
          </w:p>
        </w:tc>
      </w:tr>
      <w:tr w14:paraId="0F14CE47">
        <w:tblPrEx>
          <w:tblCellMar>
            <w:top w:w="0" w:type="dxa"/>
            <w:left w:w="108" w:type="dxa"/>
            <w:bottom w:w="0" w:type="dxa"/>
            <w:right w:w="108" w:type="dxa"/>
          </w:tblCellMar>
        </w:tblPrEx>
        <w:trPr>
          <w:trHeight w:val="405" w:hRule="atLeast"/>
        </w:trPr>
        <w:tc>
          <w:tcPr>
            <w:tcW w:w="798" w:type="dxa"/>
            <w:tcBorders>
              <w:top w:val="single" w:color="000000" w:sz="4" w:space="0"/>
              <w:left w:val="single" w:color="000000" w:sz="4" w:space="0"/>
              <w:bottom w:val="single" w:color="000000" w:sz="4" w:space="0"/>
              <w:right w:val="single" w:color="000000" w:sz="4" w:space="0"/>
            </w:tcBorders>
            <w:noWrap w:val="0"/>
            <w:vAlign w:val="center"/>
          </w:tcPr>
          <w:p w14:paraId="046BC852">
            <w:pPr>
              <w:widowControl/>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w:t>
            </w:r>
          </w:p>
        </w:tc>
        <w:tc>
          <w:tcPr>
            <w:tcW w:w="1888" w:type="dxa"/>
            <w:tcBorders>
              <w:top w:val="single" w:color="000000" w:sz="4" w:space="0"/>
              <w:left w:val="single" w:color="000000" w:sz="4" w:space="0"/>
              <w:bottom w:val="single" w:color="000000" w:sz="4" w:space="0"/>
              <w:right w:val="single" w:color="000000" w:sz="4" w:space="0"/>
            </w:tcBorders>
            <w:noWrap w:val="0"/>
            <w:vAlign w:val="center"/>
          </w:tcPr>
          <w:p w14:paraId="7342902C">
            <w:pPr>
              <w:widowControl/>
              <w:jc w:val="center"/>
              <w:rPr>
                <w:rFonts w:hint="eastAsia" w:ascii="宋体" w:hAnsi="宋体" w:eastAsia="宋体" w:cs="宋体"/>
                <w:color w:val="auto"/>
                <w:sz w:val="18"/>
                <w:szCs w:val="18"/>
                <w:highlight w:val="none"/>
              </w:rPr>
            </w:pPr>
          </w:p>
        </w:tc>
        <w:tc>
          <w:tcPr>
            <w:tcW w:w="1237" w:type="dxa"/>
            <w:tcBorders>
              <w:top w:val="single" w:color="000000" w:sz="4" w:space="0"/>
              <w:left w:val="single" w:color="000000" w:sz="4" w:space="0"/>
              <w:bottom w:val="single" w:color="000000" w:sz="4" w:space="0"/>
              <w:right w:val="single" w:color="000000" w:sz="4" w:space="0"/>
            </w:tcBorders>
            <w:noWrap w:val="0"/>
            <w:vAlign w:val="center"/>
          </w:tcPr>
          <w:p w14:paraId="1F204332">
            <w:pPr>
              <w:jc w:val="center"/>
              <w:rPr>
                <w:rFonts w:hint="eastAsia" w:ascii="宋体" w:hAnsi="宋体" w:eastAsia="宋体" w:cs="宋体"/>
                <w:color w:val="auto"/>
                <w:sz w:val="18"/>
                <w:szCs w:val="18"/>
                <w:highlight w:val="none"/>
              </w:rPr>
            </w:pP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75D852E9">
            <w:pPr>
              <w:jc w:val="center"/>
              <w:rPr>
                <w:rFonts w:hint="eastAsia" w:ascii="宋体" w:hAnsi="宋体" w:eastAsia="宋体" w:cs="宋体"/>
                <w:color w:val="auto"/>
                <w:sz w:val="18"/>
                <w:szCs w:val="18"/>
                <w:highlight w:val="none"/>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2CBBC5DB">
            <w:pPr>
              <w:jc w:val="center"/>
              <w:rPr>
                <w:rFonts w:hint="eastAsia" w:ascii="宋体" w:hAnsi="宋体" w:eastAsia="宋体" w:cs="宋体"/>
                <w:color w:val="auto"/>
                <w:sz w:val="18"/>
                <w:szCs w:val="18"/>
                <w:highlight w:val="none"/>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45C7AF8F">
            <w:pPr>
              <w:jc w:val="center"/>
              <w:rPr>
                <w:rFonts w:hint="eastAsia" w:ascii="宋体" w:hAnsi="宋体" w:eastAsia="宋体" w:cs="宋体"/>
                <w:color w:val="auto"/>
                <w:sz w:val="18"/>
                <w:szCs w:val="18"/>
                <w:highlight w:val="none"/>
              </w:rPr>
            </w:pPr>
          </w:p>
        </w:tc>
        <w:tc>
          <w:tcPr>
            <w:tcW w:w="1952" w:type="dxa"/>
            <w:tcBorders>
              <w:top w:val="single" w:color="000000" w:sz="4" w:space="0"/>
              <w:left w:val="single" w:color="000000" w:sz="4" w:space="0"/>
              <w:bottom w:val="single" w:color="000000" w:sz="4" w:space="0"/>
              <w:right w:val="single" w:color="000000" w:sz="4" w:space="0"/>
            </w:tcBorders>
            <w:noWrap w:val="0"/>
            <w:vAlign w:val="center"/>
          </w:tcPr>
          <w:p w14:paraId="79FC15C4">
            <w:pPr>
              <w:jc w:val="center"/>
              <w:rPr>
                <w:rFonts w:hint="eastAsia" w:ascii="宋体" w:hAnsi="宋体" w:eastAsia="宋体" w:cs="宋体"/>
                <w:b/>
                <w:bCs/>
                <w:color w:val="auto"/>
                <w:sz w:val="18"/>
                <w:szCs w:val="18"/>
                <w:highlight w:val="none"/>
              </w:rPr>
            </w:pPr>
          </w:p>
        </w:tc>
      </w:tr>
      <w:tr w14:paraId="3D7CEE81">
        <w:tblPrEx>
          <w:tblCellMar>
            <w:top w:w="0" w:type="dxa"/>
            <w:left w:w="108" w:type="dxa"/>
            <w:bottom w:w="0" w:type="dxa"/>
            <w:right w:w="108" w:type="dxa"/>
          </w:tblCellMar>
        </w:tblPrEx>
        <w:trPr>
          <w:trHeight w:val="428" w:hRule="atLeast"/>
        </w:trPr>
        <w:tc>
          <w:tcPr>
            <w:tcW w:w="2686" w:type="dxa"/>
            <w:gridSpan w:val="2"/>
            <w:tcBorders>
              <w:top w:val="single" w:color="000000" w:sz="4" w:space="0"/>
              <w:left w:val="single" w:color="000000" w:sz="4" w:space="0"/>
              <w:bottom w:val="single" w:color="000000" w:sz="4" w:space="0"/>
              <w:right w:val="single" w:color="000000" w:sz="4" w:space="0"/>
            </w:tcBorders>
            <w:noWrap w:val="0"/>
            <w:vAlign w:val="center"/>
          </w:tcPr>
          <w:p w14:paraId="4FA116AB">
            <w:pPr>
              <w:widowControl/>
              <w:spacing w:after="160" w:line="278"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合计：</w:t>
            </w:r>
          </w:p>
        </w:tc>
        <w:tc>
          <w:tcPr>
            <w:tcW w:w="1237" w:type="dxa"/>
            <w:tcBorders>
              <w:top w:val="single" w:color="000000" w:sz="4" w:space="0"/>
              <w:left w:val="single" w:color="000000" w:sz="4" w:space="0"/>
              <w:bottom w:val="single" w:color="000000" w:sz="4" w:space="0"/>
              <w:right w:val="single" w:color="000000" w:sz="4" w:space="0"/>
            </w:tcBorders>
            <w:noWrap w:val="0"/>
            <w:vAlign w:val="center"/>
          </w:tcPr>
          <w:p w14:paraId="232396E9">
            <w:pPr>
              <w:spacing w:after="160" w:line="278" w:lineRule="auto"/>
              <w:jc w:val="center"/>
              <w:rPr>
                <w:rFonts w:hint="eastAsia" w:ascii="宋体" w:hAnsi="宋体" w:eastAsia="宋体" w:cs="宋体"/>
                <w:b/>
                <w:bCs/>
                <w:color w:val="auto"/>
                <w:szCs w:val="21"/>
                <w:highlight w:val="none"/>
              </w:rPr>
            </w:pP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433D4898">
            <w:pPr>
              <w:spacing w:after="160" w:line="278" w:lineRule="auto"/>
              <w:jc w:val="center"/>
              <w:rPr>
                <w:rFonts w:hint="eastAsia" w:ascii="宋体" w:hAnsi="宋体" w:eastAsia="宋体" w:cs="宋体"/>
                <w:b/>
                <w:bCs/>
                <w:color w:val="auto"/>
                <w:szCs w:val="21"/>
                <w:highlight w:val="none"/>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07E0D346">
            <w:pPr>
              <w:spacing w:after="160" w:line="278" w:lineRule="auto"/>
              <w:jc w:val="center"/>
              <w:rPr>
                <w:rFonts w:hint="eastAsia" w:ascii="宋体" w:hAnsi="宋体" w:eastAsia="宋体" w:cs="宋体"/>
                <w:b/>
                <w:bCs/>
                <w:color w:val="auto"/>
                <w:szCs w:val="21"/>
                <w:highlight w:val="none"/>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17668891">
            <w:pPr>
              <w:spacing w:after="160" w:line="278" w:lineRule="auto"/>
              <w:jc w:val="center"/>
              <w:rPr>
                <w:rFonts w:hint="eastAsia" w:ascii="宋体" w:hAnsi="宋体" w:eastAsia="宋体" w:cs="宋体"/>
                <w:b/>
                <w:bCs/>
                <w:color w:val="auto"/>
                <w:szCs w:val="21"/>
                <w:highlight w:val="none"/>
              </w:rPr>
            </w:pPr>
          </w:p>
        </w:tc>
        <w:tc>
          <w:tcPr>
            <w:tcW w:w="1952" w:type="dxa"/>
            <w:tcBorders>
              <w:top w:val="single" w:color="000000" w:sz="4" w:space="0"/>
              <w:left w:val="single" w:color="000000" w:sz="4" w:space="0"/>
              <w:bottom w:val="single" w:color="000000" w:sz="4" w:space="0"/>
              <w:right w:val="single" w:color="000000" w:sz="4" w:space="0"/>
            </w:tcBorders>
            <w:noWrap w:val="0"/>
            <w:vAlign w:val="center"/>
          </w:tcPr>
          <w:p w14:paraId="58418ABC">
            <w:pPr>
              <w:spacing w:after="160" w:line="278" w:lineRule="auto"/>
              <w:jc w:val="center"/>
              <w:rPr>
                <w:rFonts w:hint="eastAsia" w:ascii="宋体" w:hAnsi="宋体" w:eastAsia="宋体" w:cs="宋体"/>
                <w:color w:val="auto"/>
                <w:szCs w:val="21"/>
                <w:highlight w:val="none"/>
              </w:rPr>
            </w:pPr>
          </w:p>
        </w:tc>
      </w:tr>
    </w:tbl>
    <w:p w14:paraId="1EFFF059">
      <w:pPr>
        <w:pStyle w:val="22"/>
        <w:spacing w:line="360" w:lineRule="auto"/>
        <w:ind w:lef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备注：1、投标供应商对所报相关数据的真实性负责。</w:t>
      </w:r>
    </w:p>
    <w:p w14:paraId="4CF94E5C">
      <w:pPr>
        <w:pStyle w:val="22"/>
        <w:spacing w:line="360" w:lineRule="auto"/>
        <w:ind w:lef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 总报价包括在承包期内服务需要的人员工资（不得低于无锡市最低保障工资）、社保、人员加班工资、高温费、意外伤害保险费、人员餐费、人员服装费（着保安服、系武装带，戴保安帽）、考核以及在服务过程中发生的一切费用。投标中还包括警用器材、耗材、管理费、各种税费及政策性文件规定及合同包含的所有风险、责任等各项应有费用。投标报价为最终报价，总价将包定，不予调整。如发生漏、缺、少项，都将被认为是中标供应商的报价让利行为，损失自负，并接受采购方的检查与考核。</w:t>
      </w:r>
    </w:p>
    <w:p w14:paraId="41396658">
      <w:pPr>
        <w:pStyle w:val="23"/>
        <w:spacing w:line="276" w:lineRule="auto"/>
        <w:ind w:left="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3、上述报价表由投标单位参照，不限于此，可根据采购需求自行添加条目进行投报。</w:t>
      </w:r>
    </w:p>
    <w:p w14:paraId="68DB1A16">
      <w:pPr>
        <w:pStyle w:val="22"/>
        <w:rPr>
          <w:rFonts w:hint="eastAsia" w:ascii="宋体" w:hAnsi="宋体" w:eastAsia="宋体" w:cs="宋体"/>
          <w:color w:val="auto"/>
          <w:highlight w:val="none"/>
        </w:rPr>
      </w:pPr>
    </w:p>
    <w:p w14:paraId="037772FF">
      <w:pPr>
        <w:spacing w:line="48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法定代表人或法定代表人授权代表签字或盖章：</w:t>
      </w:r>
    </w:p>
    <w:p w14:paraId="0F2F28B7">
      <w:pPr>
        <w:pStyle w:val="22"/>
        <w:ind w:left="0"/>
        <w:rPr>
          <w:rFonts w:hint="eastAsia" w:ascii="宋体" w:hAnsi="宋体" w:eastAsia="宋体" w:cs="宋体"/>
          <w:b/>
          <w:color w:val="auto"/>
          <w:highlight w:val="none"/>
        </w:rPr>
      </w:pPr>
      <w:r>
        <w:rPr>
          <w:rFonts w:hint="eastAsia" w:ascii="宋体" w:hAnsi="宋体" w:eastAsia="宋体" w:cs="宋体"/>
          <w:b/>
          <w:color w:val="auto"/>
          <w:highlight w:val="none"/>
        </w:rPr>
        <w:t>日期：</w:t>
      </w:r>
    </w:p>
    <w:p w14:paraId="15E2D6D4">
      <w:pPr>
        <w:pStyle w:val="23"/>
        <w:spacing w:line="276" w:lineRule="auto"/>
        <w:ind w:left="0"/>
        <w:rPr>
          <w:rFonts w:hint="eastAsia" w:ascii="宋体" w:hAnsi="宋体" w:eastAsia="宋体" w:cs="宋体"/>
          <w:color w:val="auto"/>
          <w:sz w:val="24"/>
          <w:highlight w:val="none"/>
        </w:rPr>
        <w:sectPr>
          <w:pgSz w:w="11907" w:h="16840"/>
          <w:pgMar w:top="1418" w:right="1418" w:bottom="1418" w:left="1361" w:header="851" w:footer="992" w:gutter="0"/>
          <w:cols w:space="720" w:num="1"/>
          <w:docGrid w:linePitch="360" w:charSpace="0"/>
        </w:sectPr>
      </w:pPr>
    </w:p>
    <w:p w14:paraId="49EBAD65">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（七）服务保障承诺书（格式）：</w:t>
      </w:r>
    </w:p>
    <w:p w14:paraId="47FB1E4D">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服务保障承诺</w:t>
      </w:r>
    </w:p>
    <w:p w14:paraId="536DF60E">
      <w:pPr>
        <w:spacing w:line="360" w:lineRule="auto"/>
        <w:jc w:val="left"/>
        <w:rPr>
          <w:rFonts w:hint="eastAsia" w:ascii="宋体" w:hAnsi="宋体" w:eastAsia="宋体" w:cs="宋体"/>
          <w:bCs/>
          <w:color w:val="auto"/>
          <w:sz w:val="28"/>
          <w:szCs w:val="28"/>
          <w:highlight w:val="none"/>
        </w:rPr>
      </w:pPr>
    </w:p>
    <w:p w14:paraId="0BDF682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（供应商名称）</w:t>
      </w:r>
      <w:r>
        <w:rPr>
          <w:rFonts w:hint="eastAsia" w:ascii="宋体" w:hAnsi="宋体" w:eastAsia="宋体" w:cs="宋体"/>
          <w:bCs/>
          <w:color w:val="auto"/>
          <w:sz w:val="24"/>
          <w:szCs w:val="24"/>
          <w:highlight w:val="none"/>
        </w:rPr>
        <w:t>针对本项目</w:t>
      </w:r>
      <w:r>
        <w:rPr>
          <w:rFonts w:hint="eastAsia" w:ascii="宋体" w:hAnsi="宋体" w:eastAsia="宋体" w:cs="宋体"/>
          <w:bCs/>
          <w:color w:val="auto"/>
          <w:sz w:val="24"/>
          <w:szCs w:val="24"/>
          <w:highlight w:val="none"/>
          <w:lang w:eastAsia="zh-CN"/>
        </w:rPr>
        <w:t>2026-2027年度羊尖学校保安（含消控人员）服务</w:t>
      </w:r>
      <w:r>
        <w:rPr>
          <w:rFonts w:hint="eastAsia" w:ascii="宋体" w:hAnsi="宋体" w:eastAsia="宋体" w:cs="宋体"/>
          <w:color w:val="auto"/>
          <w:sz w:val="24"/>
          <w:szCs w:val="24"/>
          <w:highlight w:val="none"/>
        </w:rPr>
        <w:t>在此承诺：</w:t>
      </w:r>
    </w:p>
    <w:p w14:paraId="5A222FB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1、本公司承诺所有人员无任何犯罪记录，承诺中标之后提供无犯罪记录证明。</w:t>
      </w:r>
    </w:p>
    <w:p w14:paraId="6799111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2、本公司愿意接受本合同要求的作业质量和考核要求；</w:t>
      </w:r>
    </w:p>
    <w:p w14:paraId="1A51C65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3、本公司承诺中标后人员确保满足项目的要求</w:t>
      </w:r>
      <w:r>
        <w:rPr>
          <w:rFonts w:hint="eastAsia" w:ascii="宋体" w:hAnsi="宋体" w:eastAsia="宋体" w:cs="宋体"/>
          <w:color w:val="auto"/>
          <w:sz w:val="24"/>
          <w:highlight w:val="none"/>
        </w:rPr>
        <w:t>。</w:t>
      </w:r>
    </w:p>
    <w:p w14:paraId="7874DEB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4、本公司承诺保质保量按时完成主管部门安排的指令性任务。</w:t>
      </w:r>
    </w:p>
    <w:p w14:paraId="5CEDA54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我公司承诺无任何犯罪记录、无被吊销“保安员证”记录。进场前所有人员须通过学校面试，并通过法律知识、学校安全管理、突发事件处置、异常人员识别、防袭击对抗训练等专门培训，获取《校园保安员培训证》，符合公安等外部监督部门的要求。面试未通过的须在3日内更换保安，直至面试通过方可上岗。</w:t>
      </w:r>
    </w:p>
    <w:p w14:paraId="1396B53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如未能按承诺书所列内容履行，则视为我公司虚假承诺，视同为《中华人民共和国政府采购法》禁止的“提供虚假材料谋取中标、成交”行为，可处以罚款、列入不良记录名单、禁止参加政府采购活动等处罚，构成犯罪的，依法追究刑事责任。</w:t>
      </w:r>
    </w:p>
    <w:p w14:paraId="56E4F9CE">
      <w:pPr>
        <w:tabs>
          <w:tab w:val="left" w:pos="525"/>
          <w:tab w:val="left" w:pos="1050"/>
        </w:tabs>
        <w:spacing w:line="360" w:lineRule="auto"/>
        <w:ind w:firstLine="480"/>
        <w:rPr>
          <w:rFonts w:hint="eastAsia" w:ascii="宋体" w:hAnsi="宋体" w:eastAsia="宋体" w:cs="宋体"/>
          <w:bCs/>
          <w:color w:val="auto"/>
          <w:sz w:val="24"/>
          <w:szCs w:val="24"/>
          <w:highlight w:val="none"/>
        </w:rPr>
      </w:pPr>
    </w:p>
    <w:p w14:paraId="35C11D6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p w14:paraId="2D434A84">
      <w:pPr>
        <w:spacing w:line="480" w:lineRule="auto"/>
        <w:ind w:firstLine="480"/>
        <w:rPr>
          <w:rFonts w:hint="eastAsia" w:ascii="宋体" w:hAnsi="宋体" w:eastAsia="宋体" w:cs="宋体"/>
          <w:bCs/>
          <w:color w:val="auto"/>
          <w:sz w:val="24"/>
          <w:szCs w:val="24"/>
          <w:highlight w:val="none"/>
        </w:rPr>
      </w:pPr>
    </w:p>
    <w:p w14:paraId="10870959">
      <w:pPr>
        <w:spacing w:line="480" w:lineRule="auto"/>
        <w:ind w:firstLine="4961"/>
        <w:rPr>
          <w:rFonts w:hint="eastAsia" w:ascii="宋体" w:hAnsi="宋体" w:eastAsia="宋体" w:cs="宋体"/>
          <w:bCs/>
          <w:color w:val="auto"/>
          <w:sz w:val="24"/>
          <w:szCs w:val="24"/>
          <w:highlight w:val="none"/>
        </w:rPr>
      </w:pPr>
      <w:bookmarkStart w:id="34" w:name="_Hlk176956154"/>
      <w:r>
        <w:rPr>
          <w:rFonts w:hint="eastAsia" w:ascii="宋体" w:hAnsi="宋体" w:eastAsia="宋体" w:cs="宋体"/>
          <w:color w:val="auto"/>
          <w:sz w:val="24"/>
          <w:szCs w:val="24"/>
          <w:highlight w:val="none"/>
        </w:rPr>
        <w:t>供应商</w:t>
      </w:r>
      <w:r>
        <w:rPr>
          <w:rFonts w:hint="eastAsia" w:ascii="宋体" w:hAnsi="宋体" w:eastAsia="宋体" w:cs="宋体"/>
          <w:bCs/>
          <w:color w:val="auto"/>
          <w:sz w:val="24"/>
          <w:szCs w:val="24"/>
          <w:highlight w:val="none"/>
        </w:rPr>
        <w:t>（盖章）：</w:t>
      </w:r>
    </w:p>
    <w:p w14:paraId="53E4808E">
      <w:pPr>
        <w:spacing w:line="480" w:lineRule="auto"/>
        <w:ind w:firstLine="19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bookmarkEnd w:id="34"/>
    </w:p>
    <w:p w14:paraId="4B9EC543">
      <w:pPr>
        <w:spacing w:line="48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注：以上内容由投标单位根据采购要求自行完善。</w:t>
      </w:r>
    </w:p>
    <w:p w14:paraId="6A8E272B">
      <w:pPr>
        <w:spacing w:line="360" w:lineRule="auto"/>
        <w:rPr>
          <w:rFonts w:hint="eastAsia" w:ascii="宋体" w:hAnsi="宋体" w:eastAsia="宋体" w:cs="宋体"/>
          <w:bCs/>
          <w:color w:val="auto"/>
          <w:sz w:val="24"/>
          <w:szCs w:val="24"/>
          <w:highlight w:val="none"/>
        </w:rPr>
      </w:pPr>
    </w:p>
    <w:p w14:paraId="00FEC306">
      <w:pPr>
        <w:outlineLvl w:val="0"/>
        <w:rPr>
          <w:rFonts w:hint="eastAsia" w:ascii="宋体" w:hAnsi="宋体" w:eastAsia="宋体" w:cs="宋体"/>
          <w:bCs/>
          <w:color w:val="auto"/>
          <w:sz w:val="24"/>
          <w:szCs w:val="24"/>
          <w:highlight w:val="none"/>
        </w:rPr>
      </w:pPr>
    </w:p>
    <w:p w14:paraId="7D4C0F4B">
      <w:pPr>
        <w:pStyle w:val="22"/>
        <w:rPr>
          <w:rFonts w:hint="eastAsia" w:ascii="宋体" w:hAnsi="宋体" w:eastAsia="宋体" w:cs="宋体"/>
          <w:color w:val="auto"/>
          <w:highlight w:val="none"/>
        </w:rPr>
      </w:pPr>
    </w:p>
    <w:p w14:paraId="0ED64302">
      <w:pPr>
        <w:pStyle w:val="22"/>
        <w:rPr>
          <w:rFonts w:hint="eastAsia" w:ascii="宋体" w:hAnsi="宋体" w:eastAsia="宋体" w:cs="宋体"/>
          <w:color w:val="auto"/>
          <w:highlight w:val="none"/>
        </w:rPr>
      </w:pPr>
    </w:p>
    <w:p w14:paraId="01DF9883">
      <w:pPr>
        <w:pStyle w:val="22"/>
        <w:rPr>
          <w:rFonts w:hint="eastAsia" w:ascii="宋体" w:hAnsi="宋体" w:eastAsia="宋体" w:cs="宋体"/>
          <w:color w:val="auto"/>
          <w:highlight w:val="none"/>
        </w:rPr>
      </w:pPr>
    </w:p>
    <w:p w14:paraId="78436A63">
      <w:pPr>
        <w:pStyle w:val="22"/>
        <w:rPr>
          <w:rFonts w:hint="eastAsia" w:ascii="宋体" w:hAnsi="宋体" w:eastAsia="宋体" w:cs="宋体"/>
          <w:color w:val="auto"/>
          <w:highlight w:val="none"/>
        </w:rPr>
      </w:pPr>
    </w:p>
    <w:p w14:paraId="63D28A35">
      <w:pPr>
        <w:pStyle w:val="22"/>
        <w:rPr>
          <w:rFonts w:hint="eastAsia" w:ascii="宋体" w:hAnsi="宋体" w:eastAsia="宋体" w:cs="宋体"/>
          <w:color w:val="auto"/>
          <w:highlight w:val="none"/>
        </w:rPr>
      </w:pPr>
    </w:p>
    <w:p w14:paraId="69F87DEC">
      <w:pPr>
        <w:pStyle w:val="22"/>
        <w:rPr>
          <w:rFonts w:hint="eastAsia" w:ascii="宋体" w:hAnsi="宋体" w:eastAsia="宋体" w:cs="宋体"/>
          <w:color w:val="auto"/>
          <w:highlight w:val="none"/>
        </w:rPr>
      </w:pPr>
    </w:p>
    <w:p w14:paraId="4E5F7C8F">
      <w:pPr>
        <w:pStyle w:val="22"/>
        <w:ind w:left="0"/>
        <w:rPr>
          <w:rFonts w:hint="eastAsia" w:ascii="宋体" w:hAnsi="宋体" w:eastAsia="宋体" w:cs="宋体"/>
          <w:color w:val="auto"/>
          <w:highlight w:val="none"/>
        </w:rPr>
      </w:pPr>
    </w:p>
    <w:p w14:paraId="47B9BCC8">
      <w:pPr>
        <w:outlineLvl w:val="0"/>
        <w:rPr>
          <w:rFonts w:hint="eastAsia" w:ascii="宋体" w:hAnsi="宋体" w:eastAsia="宋体" w:cs="宋体"/>
          <w:bCs/>
          <w:color w:val="auto"/>
          <w:sz w:val="24"/>
          <w:szCs w:val="24"/>
          <w:highlight w:val="none"/>
        </w:rPr>
      </w:pPr>
    </w:p>
    <w:p w14:paraId="731ED503">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（八）安全承诺责任书（格式）</w:t>
      </w:r>
    </w:p>
    <w:p w14:paraId="30A5F027">
      <w:pPr>
        <w:ind w:left="1260"/>
        <w:rPr>
          <w:rFonts w:hint="eastAsia" w:ascii="宋体" w:hAnsi="宋体" w:eastAsia="宋体" w:cs="宋体"/>
          <w:color w:val="auto"/>
          <w:szCs w:val="24"/>
          <w:highlight w:val="none"/>
        </w:rPr>
      </w:pPr>
    </w:p>
    <w:p w14:paraId="3D1D7D4A">
      <w:pPr>
        <w:widowControl/>
        <w:spacing w:before="480" w:after="240"/>
        <w:jc w:val="center"/>
        <w:outlineLvl w:val="1"/>
        <w:rPr>
          <w:rFonts w:hint="eastAsia" w:ascii="宋体" w:hAnsi="宋体" w:eastAsia="宋体" w:cs="宋体"/>
          <w:b/>
          <w:bCs/>
          <w:color w:val="auto"/>
          <w:spacing w:val="16"/>
          <w:sz w:val="28"/>
          <w:szCs w:val="32"/>
          <w:highlight w:val="none"/>
        </w:rPr>
      </w:pPr>
      <w:r>
        <w:rPr>
          <w:rFonts w:hint="eastAsia" w:ascii="宋体" w:hAnsi="宋体" w:eastAsia="宋体" w:cs="宋体"/>
          <w:b/>
          <w:bCs/>
          <w:color w:val="auto"/>
          <w:spacing w:val="16"/>
          <w:sz w:val="28"/>
          <w:szCs w:val="32"/>
          <w:highlight w:val="none"/>
        </w:rPr>
        <w:t>安全承诺责任书</w:t>
      </w:r>
    </w:p>
    <w:p w14:paraId="21D61AC3">
      <w:pPr>
        <w:spacing w:line="360" w:lineRule="auto"/>
        <w:jc w:val="left"/>
        <w:rPr>
          <w:rFonts w:hint="eastAsia" w:ascii="宋体" w:hAnsi="宋体" w:eastAsia="宋体" w:cs="宋体"/>
          <w:b/>
          <w:color w:val="auto"/>
          <w:sz w:val="24"/>
          <w:szCs w:val="24"/>
          <w:highlight w:val="none"/>
        </w:rPr>
      </w:pPr>
    </w:p>
    <w:p w14:paraId="46ABA225">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致：</w:t>
      </w:r>
      <w:r>
        <w:rPr>
          <w:rFonts w:hint="eastAsia" w:ascii="宋体" w:hAnsi="宋体" w:eastAsia="宋体" w:cs="宋体"/>
          <w:bCs/>
          <w:color w:val="auto"/>
          <w:sz w:val="24"/>
          <w:szCs w:val="24"/>
          <w:highlight w:val="none"/>
          <w:u w:val="single"/>
        </w:rPr>
        <w:t>（采购人）</w:t>
      </w:r>
    </w:p>
    <w:p w14:paraId="31FD33B2">
      <w:pPr>
        <w:spacing w:line="360" w:lineRule="auto"/>
        <w:rPr>
          <w:rFonts w:hint="eastAsia" w:ascii="宋体" w:hAnsi="宋体" w:eastAsia="宋体" w:cs="宋体"/>
          <w:bCs/>
          <w:color w:val="auto"/>
          <w:sz w:val="24"/>
          <w:szCs w:val="24"/>
          <w:highlight w:val="none"/>
        </w:rPr>
      </w:pPr>
    </w:p>
    <w:p w14:paraId="1E41711C">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如我单位中标，我方将认真履行本次采购项目的所有承诺，我方愿承担所聘全部服务人员的人身安全及设备的财产安全的全部责任，一旦发生安全问题，均由我方全权负责。</w:t>
      </w:r>
    </w:p>
    <w:p w14:paraId="74CFF29E">
      <w:pPr>
        <w:spacing w:line="360" w:lineRule="auto"/>
        <w:rPr>
          <w:rFonts w:hint="eastAsia" w:ascii="宋体" w:hAnsi="宋体" w:eastAsia="宋体" w:cs="宋体"/>
          <w:bCs/>
          <w:color w:val="auto"/>
          <w:sz w:val="24"/>
          <w:szCs w:val="24"/>
          <w:highlight w:val="none"/>
        </w:rPr>
      </w:pPr>
    </w:p>
    <w:p w14:paraId="09E620FD">
      <w:pPr>
        <w:spacing w:line="360" w:lineRule="auto"/>
        <w:rPr>
          <w:rFonts w:hint="eastAsia" w:ascii="宋体" w:hAnsi="宋体" w:eastAsia="宋体" w:cs="宋体"/>
          <w:bCs/>
          <w:color w:val="auto"/>
          <w:sz w:val="24"/>
          <w:szCs w:val="24"/>
          <w:highlight w:val="none"/>
        </w:rPr>
      </w:pPr>
    </w:p>
    <w:p w14:paraId="6C0C42B8">
      <w:pPr>
        <w:spacing w:line="360" w:lineRule="auto"/>
        <w:rPr>
          <w:rFonts w:hint="eastAsia" w:ascii="宋体" w:hAnsi="宋体" w:eastAsia="宋体" w:cs="宋体"/>
          <w:bCs/>
          <w:color w:val="auto"/>
          <w:sz w:val="24"/>
          <w:szCs w:val="24"/>
          <w:highlight w:val="none"/>
        </w:rPr>
      </w:pPr>
    </w:p>
    <w:p w14:paraId="5967FAEF">
      <w:pPr>
        <w:spacing w:line="360" w:lineRule="auto"/>
        <w:rPr>
          <w:rFonts w:hint="eastAsia" w:ascii="宋体" w:hAnsi="宋体" w:eastAsia="宋体" w:cs="宋体"/>
          <w:bCs/>
          <w:color w:val="auto"/>
          <w:sz w:val="24"/>
          <w:szCs w:val="24"/>
          <w:highlight w:val="none"/>
        </w:rPr>
      </w:pPr>
    </w:p>
    <w:p w14:paraId="30B22B5C">
      <w:pPr>
        <w:spacing w:line="360" w:lineRule="auto"/>
        <w:rPr>
          <w:rFonts w:hint="eastAsia" w:ascii="宋体" w:hAnsi="宋体" w:eastAsia="宋体" w:cs="宋体"/>
          <w:bCs/>
          <w:color w:val="auto"/>
          <w:sz w:val="24"/>
          <w:szCs w:val="24"/>
          <w:highlight w:val="none"/>
        </w:rPr>
      </w:pPr>
    </w:p>
    <w:p w14:paraId="12853CE1">
      <w:pPr>
        <w:spacing w:line="360" w:lineRule="auto"/>
        <w:rPr>
          <w:rFonts w:hint="eastAsia" w:ascii="宋体" w:hAnsi="宋体" w:eastAsia="宋体" w:cs="宋体"/>
          <w:bCs/>
          <w:color w:val="auto"/>
          <w:sz w:val="24"/>
          <w:szCs w:val="24"/>
          <w:highlight w:val="none"/>
        </w:rPr>
      </w:pPr>
    </w:p>
    <w:p w14:paraId="28B49DC3">
      <w:pPr>
        <w:spacing w:line="360" w:lineRule="auto"/>
        <w:ind w:firstLine="2916"/>
        <w:rPr>
          <w:rFonts w:hint="eastAsia" w:ascii="宋体" w:hAnsi="宋体" w:eastAsia="宋体" w:cs="宋体"/>
          <w:bCs/>
          <w:color w:val="auto"/>
          <w:sz w:val="24"/>
          <w:szCs w:val="24"/>
          <w:highlight w:val="none"/>
        </w:rPr>
      </w:pPr>
    </w:p>
    <w:p w14:paraId="2AB28878">
      <w:pPr>
        <w:spacing w:line="480" w:lineRule="auto"/>
        <w:ind w:firstLine="4961"/>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供应商</w:t>
      </w:r>
      <w:r>
        <w:rPr>
          <w:rFonts w:hint="eastAsia" w:ascii="宋体" w:hAnsi="宋体" w:eastAsia="宋体" w:cs="宋体"/>
          <w:bCs/>
          <w:color w:val="auto"/>
          <w:sz w:val="24"/>
          <w:szCs w:val="24"/>
          <w:highlight w:val="none"/>
        </w:rPr>
        <w:t>（盖章）：</w:t>
      </w:r>
    </w:p>
    <w:p w14:paraId="710D7F02">
      <w:pPr>
        <w:spacing w:line="480" w:lineRule="auto"/>
        <w:ind w:firstLine="19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14:paraId="7C2D2574">
      <w:pPr>
        <w:spacing w:line="360" w:lineRule="auto"/>
        <w:ind w:firstLine="3888"/>
        <w:jc w:val="left"/>
        <w:rPr>
          <w:rFonts w:hint="eastAsia" w:ascii="宋体" w:hAnsi="宋体" w:eastAsia="宋体" w:cs="宋体"/>
          <w:bCs/>
          <w:color w:val="auto"/>
          <w:sz w:val="24"/>
          <w:szCs w:val="24"/>
          <w:highlight w:val="none"/>
        </w:rPr>
      </w:pPr>
    </w:p>
    <w:p w14:paraId="2FF61D15">
      <w:pPr>
        <w:rPr>
          <w:rFonts w:hint="eastAsia" w:ascii="宋体" w:hAnsi="宋体" w:eastAsia="宋体" w:cs="宋体"/>
          <w:color w:val="auto"/>
          <w:highlight w:val="none"/>
        </w:rPr>
      </w:pPr>
    </w:p>
    <w:p w14:paraId="0E664420">
      <w:pPr>
        <w:outlineLvl w:val="0"/>
        <w:rPr>
          <w:rFonts w:hint="eastAsia" w:ascii="宋体" w:hAnsi="宋体" w:eastAsia="宋体" w:cs="宋体"/>
          <w:bCs/>
          <w:color w:val="auto"/>
          <w:sz w:val="24"/>
          <w:szCs w:val="24"/>
          <w:highlight w:val="none"/>
        </w:rPr>
      </w:pPr>
    </w:p>
    <w:p w14:paraId="42830930">
      <w:pPr>
        <w:outlineLvl w:val="0"/>
        <w:rPr>
          <w:rFonts w:hint="eastAsia" w:ascii="宋体" w:hAnsi="宋体" w:eastAsia="宋体" w:cs="宋体"/>
          <w:bCs/>
          <w:color w:val="auto"/>
          <w:sz w:val="24"/>
          <w:szCs w:val="24"/>
          <w:highlight w:val="none"/>
        </w:rPr>
      </w:pPr>
    </w:p>
    <w:p w14:paraId="1659AAA0">
      <w:pPr>
        <w:outlineLvl w:val="0"/>
        <w:rPr>
          <w:rFonts w:hint="eastAsia" w:ascii="宋体" w:hAnsi="宋体" w:eastAsia="宋体" w:cs="宋体"/>
          <w:bCs/>
          <w:color w:val="auto"/>
          <w:sz w:val="24"/>
          <w:szCs w:val="24"/>
          <w:highlight w:val="none"/>
        </w:rPr>
      </w:pPr>
    </w:p>
    <w:p w14:paraId="182F0769">
      <w:pPr>
        <w:outlineLvl w:val="0"/>
        <w:rPr>
          <w:rFonts w:hint="eastAsia" w:ascii="宋体" w:hAnsi="宋体" w:eastAsia="宋体" w:cs="宋体"/>
          <w:bCs/>
          <w:color w:val="auto"/>
          <w:sz w:val="24"/>
          <w:szCs w:val="24"/>
          <w:highlight w:val="none"/>
        </w:rPr>
      </w:pPr>
    </w:p>
    <w:p w14:paraId="5571CB2F">
      <w:pPr>
        <w:outlineLvl w:val="0"/>
        <w:rPr>
          <w:rFonts w:hint="eastAsia" w:ascii="宋体" w:hAnsi="宋体" w:eastAsia="宋体" w:cs="宋体"/>
          <w:bCs/>
          <w:color w:val="auto"/>
          <w:sz w:val="24"/>
          <w:szCs w:val="24"/>
          <w:highlight w:val="none"/>
        </w:rPr>
      </w:pPr>
    </w:p>
    <w:p w14:paraId="75B08A8B">
      <w:pPr>
        <w:spacing w:line="360" w:lineRule="auto"/>
        <w:rPr>
          <w:rFonts w:hint="eastAsia" w:ascii="宋体" w:hAnsi="宋体" w:eastAsia="宋体" w:cs="宋体"/>
          <w:bCs/>
          <w:color w:val="auto"/>
          <w:sz w:val="24"/>
          <w:szCs w:val="24"/>
          <w:highlight w:val="none"/>
        </w:rPr>
      </w:pPr>
    </w:p>
    <w:p w14:paraId="7247062F">
      <w:pPr>
        <w:spacing w:line="360" w:lineRule="auto"/>
        <w:rPr>
          <w:rFonts w:hint="eastAsia" w:ascii="宋体" w:hAnsi="宋体" w:eastAsia="宋体" w:cs="宋体"/>
          <w:bCs/>
          <w:color w:val="auto"/>
          <w:sz w:val="24"/>
          <w:szCs w:val="24"/>
          <w:highlight w:val="none"/>
        </w:rPr>
      </w:pPr>
    </w:p>
    <w:p w14:paraId="1AE6E11A">
      <w:pPr>
        <w:spacing w:line="360" w:lineRule="auto"/>
        <w:rPr>
          <w:rFonts w:hint="eastAsia" w:ascii="宋体" w:hAnsi="宋体" w:eastAsia="宋体" w:cs="宋体"/>
          <w:bCs/>
          <w:color w:val="auto"/>
          <w:sz w:val="24"/>
          <w:szCs w:val="24"/>
          <w:highlight w:val="none"/>
        </w:rPr>
      </w:pPr>
    </w:p>
    <w:p w14:paraId="484DFE49">
      <w:pPr>
        <w:spacing w:line="360" w:lineRule="auto"/>
        <w:rPr>
          <w:rFonts w:hint="eastAsia" w:ascii="宋体" w:hAnsi="宋体" w:eastAsia="宋体" w:cs="宋体"/>
          <w:bCs/>
          <w:color w:val="auto"/>
          <w:sz w:val="24"/>
          <w:szCs w:val="24"/>
          <w:highlight w:val="none"/>
        </w:rPr>
      </w:pPr>
    </w:p>
    <w:p w14:paraId="45849A95">
      <w:pPr>
        <w:pStyle w:val="22"/>
        <w:rPr>
          <w:rFonts w:hint="eastAsia" w:ascii="宋体" w:hAnsi="宋体" w:eastAsia="宋体" w:cs="宋体"/>
          <w:color w:val="auto"/>
          <w:highlight w:val="none"/>
        </w:rPr>
      </w:pPr>
    </w:p>
    <w:p w14:paraId="31834097">
      <w:pPr>
        <w:pStyle w:val="22"/>
        <w:rPr>
          <w:rFonts w:hint="eastAsia" w:ascii="宋体" w:hAnsi="宋体" w:eastAsia="宋体" w:cs="宋体"/>
          <w:color w:val="auto"/>
          <w:highlight w:val="none"/>
        </w:rPr>
      </w:pPr>
    </w:p>
    <w:p w14:paraId="01FA9899">
      <w:pPr>
        <w:pStyle w:val="22"/>
        <w:rPr>
          <w:rFonts w:hint="eastAsia" w:ascii="宋体" w:hAnsi="宋体" w:eastAsia="宋体" w:cs="宋体"/>
          <w:color w:val="auto"/>
          <w:highlight w:val="none"/>
        </w:rPr>
      </w:pPr>
    </w:p>
    <w:p w14:paraId="6A9F43E9">
      <w:pPr>
        <w:pStyle w:val="22"/>
        <w:rPr>
          <w:rFonts w:hint="eastAsia" w:ascii="宋体" w:hAnsi="宋体" w:eastAsia="宋体" w:cs="宋体"/>
          <w:color w:val="auto"/>
          <w:highlight w:val="none"/>
        </w:rPr>
      </w:pPr>
    </w:p>
    <w:p w14:paraId="03F42510">
      <w:pPr>
        <w:spacing w:line="360" w:lineRule="auto"/>
        <w:rPr>
          <w:rFonts w:hint="eastAsia" w:ascii="宋体" w:hAnsi="宋体" w:eastAsia="宋体" w:cs="宋体"/>
          <w:bCs/>
          <w:color w:val="auto"/>
          <w:sz w:val="24"/>
          <w:szCs w:val="24"/>
          <w:highlight w:val="none"/>
        </w:rPr>
      </w:pPr>
      <w:bookmarkStart w:id="35" w:name="_Hlk176956178"/>
      <w:r>
        <w:rPr>
          <w:rFonts w:hint="eastAsia" w:ascii="宋体" w:hAnsi="宋体" w:eastAsia="宋体" w:cs="宋体"/>
          <w:bCs/>
          <w:color w:val="auto"/>
          <w:sz w:val="24"/>
          <w:szCs w:val="24"/>
          <w:highlight w:val="none"/>
        </w:rPr>
        <w:t>（九）人员配置表（格式）：</w:t>
      </w:r>
    </w:p>
    <w:p w14:paraId="3A178DC1">
      <w:pPr>
        <w:rPr>
          <w:rFonts w:hint="eastAsia" w:ascii="宋体" w:hAnsi="宋体" w:eastAsia="宋体" w:cs="宋体"/>
          <w:color w:val="auto"/>
          <w:highlight w:val="none"/>
        </w:rPr>
      </w:pPr>
    </w:p>
    <w:p w14:paraId="4E5B1C8C">
      <w:pPr>
        <w:pStyle w:val="22"/>
        <w:rPr>
          <w:rFonts w:hint="eastAsia" w:ascii="宋体" w:hAnsi="宋体" w:eastAsia="宋体" w:cs="宋体"/>
          <w:color w:val="auto"/>
          <w:highlight w:val="none"/>
        </w:rPr>
      </w:pPr>
    </w:p>
    <w:p w14:paraId="13D3D445">
      <w:pPr>
        <w:jc w:val="center"/>
        <w:rPr>
          <w:rFonts w:hint="eastAsia" w:ascii="宋体" w:hAnsi="宋体" w:eastAsia="宋体" w:cs="宋体"/>
          <w:color w:val="auto"/>
          <w:highlight w:val="none"/>
        </w:rPr>
      </w:pPr>
      <w:r>
        <w:rPr>
          <w:rFonts w:hint="eastAsia" w:ascii="宋体" w:hAnsi="宋体" w:eastAsia="宋体" w:cs="宋体"/>
          <w:bCs/>
          <w:color w:val="auto"/>
          <w:sz w:val="24"/>
          <w:highlight w:val="none"/>
        </w:rPr>
        <w:t>人员配置表一</w:t>
      </w:r>
    </w:p>
    <w:p w14:paraId="0011E187">
      <w:pPr>
        <w:rPr>
          <w:rFonts w:hint="eastAsia" w:ascii="宋体" w:hAnsi="宋体" w:eastAsia="宋体" w:cs="宋体"/>
          <w:color w:val="auto"/>
          <w:szCs w:val="21"/>
          <w:highlight w:val="none"/>
        </w:rPr>
      </w:pPr>
    </w:p>
    <w:p w14:paraId="0006C74C">
      <w:pPr>
        <w:spacing w:line="360" w:lineRule="auto"/>
        <w:ind w:left="1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供应商名称（盖章）项目编号：</w:t>
      </w:r>
    </w:p>
    <w:tbl>
      <w:tblPr>
        <w:tblStyle w:val="58"/>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6"/>
        <w:gridCol w:w="1118"/>
        <w:gridCol w:w="951"/>
        <w:gridCol w:w="951"/>
        <w:gridCol w:w="1525"/>
        <w:gridCol w:w="1715"/>
        <w:gridCol w:w="1355"/>
        <w:gridCol w:w="913"/>
      </w:tblGrid>
      <w:tr w14:paraId="62711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noWrap w:val="0"/>
            <w:vAlign w:val="center"/>
          </w:tcPr>
          <w:p w14:paraId="4F698E5A">
            <w:pPr>
              <w:spacing w:line="4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118" w:type="dxa"/>
            <w:noWrap w:val="0"/>
            <w:vAlign w:val="center"/>
          </w:tcPr>
          <w:p w14:paraId="7B114A3A">
            <w:pPr>
              <w:spacing w:line="4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姓名</w:t>
            </w:r>
          </w:p>
        </w:tc>
        <w:tc>
          <w:tcPr>
            <w:tcW w:w="951" w:type="dxa"/>
            <w:noWrap w:val="0"/>
            <w:vAlign w:val="center"/>
          </w:tcPr>
          <w:p w14:paraId="4AB594A1">
            <w:pPr>
              <w:spacing w:line="4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性别</w:t>
            </w:r>
          </w:p>
        </w:tc>
        <w:tc>
          <w:tcPr>
            <w:tcW w:w="951" w:type="dxa"/>
            <w:noWrap w:val="0"/>
            <w:vAlign w:val="center"/>
          </w:tcPr>
          <w:p w14:paraId="1647FE9F">
            <w:pPr>
              <w:spacing w:line="4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年龄</w:t>
            </w:r>
          </w:p>
        </w:tc>
        <w:tc>
          <w:tcPr>
            <w:tcW w:w="1525" w:type="dxa"/>
            <w:noWrap w:val="0"/>
            <w:vAlign w:val="center"/>
          </w:tcPr>
          <w:p w14:paraId="4849D222">
            <w:pPr>
              <w:spacing w:line="4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岗位名称</w:t>
            </w:r>
          </w:p>
        </w:tc>
        <w:tc>
          <w:tcPr>
            <w:tcW w:w="1715" w:type="dxa"/>
            <w:noWrap w:val="0"/>
            <w:vAlign w:val="center"/>
          </w:tcPr>
          <w:p w14:paraId="3976262A">
            <w:pPr>
              <w:spacing w:line="4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证书名称</w:t>
            </w:r>
          </w:p>
        </w:tc>
        <w:tc>
          <w:tcPr>
            <w:tcW w:w="1355" w:type="dxa"/>
            <w:noWrap w:val="0"/>
            <w:vAlign w:val="center"/>
          </w:tcPr>
          <w:p w14:paraId="56636358">
            <w:pPr>
              <w:spacing w:line="4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证号</w:t>
            </w:r>
          </w:p>
        </w:tc>
        <w:tc>
          <w:tcPr>
            <w:tcW w:w="913" w:type="dxa"/>
            <w:noWrap w:val="0"/>
            <w:vAlign w:val="center"/>
          </w:tcPr>
          <w:p w14:paraId="34712D91">
            <w:pPr>
              <w:spacing w:line="4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tc>
      </w:tr>
      <w:tr w14:paraId="4C6EE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noWrap w:val="0"/>
            <w:vAlign w:val="center"/>
          </w:tcPr>
          <w:p w14:paraId="03780A93">
            <w:pPr>
              <w:spacing w:line="4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118" w:type="dxa"/>
            <w:noWrap w:val="0"/>
            <w:vAlign w:val="center"/>
          </w:tcPr>
          <w:p w14:paraId="7D40BEAF">
            <w:pPr>
              <w:spacing w:line="420" w:lineRule="exact"/>
              <w:jc w:val="center"/>
              <w:rPr>
                <w:rFonts w:hint="eastAsia" w:ascii="宋体" w:hAnsi="宋体" w:eastAsia="宋体" w:cs="宋体"/>
                <w:color w:val="auto"/>
                <w:sz w:val="24"/>
                <w:highlight w:val="none"/>
              </w:rPr>
            </w:pPr>
          </w:p>
        </w:tc>
        <w:tc>
          <w:tcPr>
            <w:tcW w:w="951" w:type="dxa"/>
            <w:noWrap w:val="0"/>
            <w:vAlign w:val="center"/>
          </w:tcPr>
          <w:p w14:paraId="68ABB7BE">
            <w:pPr>
              <w:spacing w:line="420" w:lineRule="exact"/>
              <w:jc w:val="center"/>
              <w:rPr>
                <w:rFonts w:hint="eastAsia" w:ascii="宋体" w:hAnsi="宋体" w:eastAsia="宋体" w:cs="宋体"/>
                <w:color w:val="auto"/>
                <w:sz w:val="24"/>
                <w:highlight w:val="none"/>
              </w:rPr>
            </w:pPr>
          </w:p>
        </w:tc>
        <w:tc>
          <w:tcPr>
            <w:tcW w:w="951" w:type="dxa"/>
            <w:noWrap w:val="0"/>
            <w:vAlign w:val="center"/>
          </w:tcPr>
          <w:p w14:paraId="258F8AFD">
            <w:pPr>
              <w:spacing w:line="420" w:lineRule="exact"/>
              <w:jc w:val="center"/>
              <w:rPr>
                <w:rFonts w:hint="eastAsia" w:ascii="宋体" w:hAnsi="宋体" w:eastAsia="宋体" w:cs="宋体"/>
                <w:color w:val="auto"/>
                <w:sz w:val="24"/>
                <w:highlight w:val="none"/>
              </w:rPr>
            </w:pPr>
          </w:p>
        </w:tc>
        <w:tc>
          <w:tcPr>
            <w:tcW w:w="1525" w:type="dxa"/>
            <w:noWrap w:val="0"/>
            <w:vAlign w:val="center"/>
          </w:tcPr>
          <w:p w14:paraId="490091B8">
            <w:pPr>
              <w:spacing w:line="420" w:lineRule="exact"/>
              <w:jc w:val="center"/>
              <w:rPr>
                <w:rFonts w:hint="eastAsia" w:ascii="宋体" w:hAnsi="宋体" w:eastAsia="宋体" w:cs="宋体"/>
                <w:color w:val="auto"/>
                <w:sz w:val="24"/>
                <w:highlight w:val="none"/>
              </w:rPr>
            </w:pPr>
          </w:p>
        </w:tc>
        <w:tc>
          <w:tcPr>
            <w:tcW w:w="1715" w:type="dxa"/>
            <w:noWrap w:val="0"/>
            <w:vAlign w:val="center"/>
          </w:tcPr>
          <w:p w14:paraId="1C1AC3B0">
            <w:pPr>
              <w:spacing w:line="420" w:lineRule="exact"/>
              <w:jc w:val="center"/>
              <w:rPr>
                <w:rFonts w:hint="eastAsia" w:ascii="宋体" w:hAnsi="宋体" w:eastAsia="宋体" w:cs="宋体"/>
                <w:color w:val="auto"/>
                <w:sz w:val="24"/>
                <w:highlight w:val="none"/>
              </w:rPr>
            </w:pPr>
          </w:p>
        </w:tc>
        <w:tc>
          <w:tcPr>
            <w:tcW w:w="1355" w:type="dxa"/>
            <w:noWrap w:val="0"/>
            <w:vAlign w:val="center"/>
          </w:tcPr>
          <w:p w14:paraId="5A68EF46">
            <w:pPr>
              <w:spacing w:line="420" w:lineRule="exact"/>
              <w:jc w:val="center"/>
              <w:rPr>
                <w:rFonts w:hint="eastAsia" w:ascii="宋体" w:hAnsi="宋体" w:eastAsia="宋体" w:cs="宋体"/>
                <w:color w:val="auto"/>
                <w:sz w:val="24"/>
                <w:highlight w:val="none"/>
              </w:rPr>
            </w:pPr>
          </w:p>
        </w:tc>
        <w:tc>
          <w:tcPr>
            <w:tcW w:w="913" w:type="dxa"/>
            <w:noWrap w:val="0"/>
            <w:vAlign w:val="center"/>
          </w:tcPr>
          <w:p w14:paraId="4635B7F7">
            <w:pPr>
              <w:spacing w:line="420" w:lineRule="exact"/>
              <w:jc w:val="center"/>
              <w:rPr>
                <w:rFonts w:hint="eastAsia" w:ascii="宋体" w:hAnsi="宋体" w:eastAsia="宋体" w:cs="宋体"/>
                <w:color w:val="auto"/>
                <w:sz w:val="24"/>
                <w:highlight w:val="none"/>
              </w:rPr>
            </w:pPr>
          </w:p>
        </w:tc>
      </w:tr>
      <w:tr w14:paraId="0F34A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noWrap w:val="0"/>
            <w:vAlign w:val="center"/>
          </w:tcPr>
          <w:p w14:paraId="29A3B2E2">
            <w:pPr>
              <w:spacing w:line="4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118" w:type="dxa"/>
            <w:noWrap w:val="0"/>
            <w:vAlign w:val="center"/>
          </w:tcPr>
          <w:p w14:paraId="4CF1B6DA">
            <w:pPr>
              <w:spacing w:line="420" w:lineRule="exact"/>
              <w:jc w:val="center"/>
              <w:rPr>
                <w:rFonts w:hint="eastAsia" w:ascii="宋体" w:hAnsi="宋体" w:eastAsia="宋体" w:cs="宋体"/>
                <w:color w:val="auto"/>
                <w:sz w:val="24"/>
                <w:highlight w:val="none"/>
              </w:rPr>
            </w:pPr>
          </w:p>
        </w:tc>
        <w:tc>
          <w:tcPr>
            <w:tcW w:w="951" w:type="dxa"/>
            <w:noWrap w:val="0"/>
            <w:vAlign w:val="center"/>
          </w:tcPr>
          <w:p w14:paraId="10892C90">
            <w:pPr>
              <w:spacing w:line="420" w:lineRule="exact"/>
              <w:jc w:val="center"/>
              <w:rPr>
                <w:rFonts w:hint="eastAsia" w:ascii="宋体" w:hAnsi="宋体" w:eastAsia="宋体" w:cs="宋体"/>
                <w:color w:val="auto"/>
                <w:sz w:val="24"/>
                <w:highlight w:val="none"/>
              </w:rPr>
            </w:pPr>
          </w:p>
        </w:tc>
        <w:tc>
          <w:tcPr>
            <w:tcW w:w="951" w:type="dxa"/>
            <w:noWrap w:val="0"/>
            <w:vAlign w:val="center"/>
          </w:tcPr>
          <w:p w14:paraId="758D2CCD">
            <w:pPr>
              <w:spacing w:line="420" w:lineRule="exact"/>
              <w:jc w:val="center"/>
              <w:rPr>
                <w:rFonts w:hint="eastAsia" w:ascii="宋体" w:hAnsi="宋体" w:eastAsia="宋体" w:cs="宋体"/>
                <w:color w:val="auto"/>
                <w:sz w:val="24"/>
                <w:highlight w:val="none"/>
              </w:rPr>
            </w:pPr>
          </w:p>
        </w:tc>
        <w:tc>
          <w:tcPr>
            <w:tcW w:w="1525" w:type="dxa"/>
            <w:noWrap w:val="0"/>
            <w:vAlign w:val="center"/>
          </w:tcPr>
          <w:p w14:paraId="702F5076">
            <w:pPr>
              <w:spacing w:line="420" w:lineRule="exact"/>
              <w:jc w:val="center"/>
              <w:rPr>
                <w:rFonts w:hint="eastAsia" w:ascii="宋体" w:hAnsi="宋体" w:eastAsia="宋体" w:cs="宋体"/>
                <w:color w:val="auto"/>
                <w:sz w:val="24"/>
                <w:highlight w:val="none"/>
              </w:rPr>
            </w:pPr>
          </w:p>
        </w:tc>
        <w:tc>
          <w:tcPr>
            <w:tcW w:w="1715" w:type="dxa"/>
            <w:noWrap w:val="0"/>
            <w:vAlign w:val="center"/>
          </w:tcPr>
          <w:p w14:paraId="50C91FD3">
            <w:pPr>
              <w:spacing w:line="420" w:lineRule="exact"/>
              <w:jc w:val="center"/>
              <w:rPr>
                <w:rFonts w:hint="eastAsia" w:ascii="宋体" w:hAnsi="宋体" w:eastAsia="宋体" w:cs="宋体"/>
                <w:color w:val="auto"/>
                <w:sz w:val="24"/>
                <w:highlight w:val="none"/>
              </w:rPr>
            </w:pPr>
          </w:p>
        </w:tc>
        <w:tc>
          <w:tcPr>
            <w:tcW w:w="1355" w:type="dxa"/>
            <w:noWrap w:val="0"/>
            <w:vAlign w:val="center"/>
          </w:tcPr>
          <w:p w14:paraId="2BF32B18">
            <w:pPr>
              <w:spacing w:line="420" w:lineRule="exact"/>
              <w:jc w:val="center"/>
              <w:rPr>
                <w:rFonts w:hint="eastAsia" w:ascii="宋体" w:hAnsi="宋体" w:eastAsia="宋体" w:cs="宋体"/>
                <w:color w:val="auto"/>
                <w:sz w:val="24"/>
                <w:highlight w:val="none"/>
              </w:rPr>
            </w:pPr>
          </w:p>
        </w:tc>
        <w:tc>
          <w:tcPr>
            <w:tcW w:w="913" w:type="dxa"/>
            <w:noWrap w:val="0"/>
            <w:vAlign w:val="center"/>
          </w:tcPr>
          <w:p w14:paraId="30AD7387">
            <w:pPr>
              <w:spacing w:line="420" w:lineRule="exact"/>
              <w:jc w:val="center"/>
              <w:rPr>
                <w:rFonts w:hint="eastAsia" w:ascii="宋体" w:hAnsi="宋体" w:eastAsia="宋体" w:cs="宋体"/>
                <w:color w:val="auto"/>
                <w:sz w:val="24"/>
                <w:highlight w:val="none"/>
              </w:rPr>
            </w:pPr>
          </w:p>
        </w:tc>
      </w:tr>
      <w:tr w14:paraId="6DA3D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noWrap w:val="0"/>
            <w:vAlign w:val="center"/>
          </w:tcPr>
          <w:p w14:paraId="3D9509FC">
            <w:pPr>
              <w:spacing w:line="4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1118" w:type="dxa"/>
            <w:noWrap w:val="0"/>
            <w:vAlign w:val="center"/>
          </w:tcPr>
          <w:p w14:paraId="3879D0EA">
            <w:pPr>
              <w:spacing w:line="420" w:lineRule="exact"/>
              <w:jc w:val="center"/>
              <w:rPr>
                <w:rFonts w:hint="eastAsia" w:ascii="宋体" w:hAnsi="宋体" w:eastAsia="宋体" w:cs="宋体"/>
                <w:color w:val="auto"/>
                <w:sz w:val="24"/>
                <w:highlight w:val="none"/>
              </w:rPr>
            </w:pPr>
          </w:p>
        </w:tc>
        <w:tc>
          <w:tcPr>
            <w:tcW w:w="951" w:type="dxa"/>
            <w:noWrap w:val="0"/>
            <w:vAlign w:val="center"/>
          </w:tcPr>
          <w:p w14:paraId="1AB33EC8">
            <w:pPr>
              <w:spacing w:line="420" w:lineRule="exact"/>
              <w:jc w:val="center"/>
              <w:rPr>
                <w:rFonts w:hint="eastAsia" w:ascii="宋体" w:hAnsi="宋体" w:eastAsia="宋体" w:cs="宋体"/>
                <w:color w:val="auto"/>
                <w:sz w:val="24"/>
                <w:highlight w:val="none"/>
              </w:rPr>
            </w:pPr>
          </w:p>
        </w:tc>
        <w:tc>
          <w:tcPr>
            <w:tcW w:w="951" w:type="dxa"/>
            <w:noWrap w:val="0"/>
            <w:vAlign w:val="center"/>
          </w:tcPr>
          <w:p w14:paraId="22501138">
            <w:pPr>
              <w:spacing w:line="420" w:lineRule="exact"/>
              <w:jc w:val="center"/>
              <w:rPr>
                <w:rFonts w:hint="eastAsia" w:ascii="宋体" w:hAnsi="宋体" w:eastAsia="宋体" w:cs="宋体"/>
                <w:color w:val="auto"/>
                <w:sz w:val="24"/>
                <w:highlight w:val="none"/>
              </w:rPr>
            </w:pPr>
          </w:p>
        </w:tc>
        <w:tc>
          <w:tcPr>
            <w:tcW w:w="1525" w:type="dxa"/>
            <w:noWrap w:val="0"/>
          </w:tcPr>
          <w:p w14:paraId="715A9E61">
            <w:pPr>
              <w:spacing w:line="420" w:lineRule="exact"/>
              <w:jc w:val="center"/>
              <w:rPr>
                <w:rFonts w:hint="eastAsia" w:ascii="宋体" w:hAnsi="宋体" w:eastAsia="宋体" w:cs="宋体"/>
                <w:color w:val="auto"/>
                <w:sz w:val="24"/>
                <w:highlight w:val="none"/>
              </w:rPr>
            </w:pPr>
          </w:p>
        </w:tc>
        <w:tc>
          <w:tcPr>
            <w:tcW w:w="1715" w:type="dxa"/>
            <w:noWrap w:val="0"/>
          </w:tcPr>
          <w:p w14:paraId="46C6AF8F">
            <w:pPr>
              <w:spacing w:line="420" w:lineRule="exact"/>
              <w:jc w:val="center"/>
              <w:rPr>
                <w:rFonts w:hint="eastAsia" w:ascii="宋体" w:hAnsi="宋体" w:eastAsia="宋体" w:cs="宋体"/>
                <w:color w:val="auto"/>
                <w:sz w:val="24"/>
                <w:highlight w:val="none"/>
              </w:rPr>
            </w:pPr>
          </w:p>
        </w:tc>
        <w:tc>
          <w:tcPr>
            <w:tcW w:w="1355" w:type="dxa"/>
            <w:noWrap w:val="0"/>
            <w:vAlign w:val="center"/>
          </w:tcPr>
          <w:p w14:paraId="792F1BC4">
            <w:pPr>
              <w:spacing w:line="420" w:lineRule="exact"/>
              <w:jc w:val="center"/>
              <w:rPr>
                <w:rFonts w:hint="eastAsia" w:ascii="宋体" w:hAnsi="宋体" w:eastAsia="宋体" w:cs="宋体"/>
                <w:color w:val="auto"/>
                <w:sz w:val="24"/>
                <w:highlight w:val="none"/>
              </w:rPr>
            </w:pPr>
          </w:p>
        </w:tc>
        <w:tc>
          <w:tcPr>
            <w:tcW w:w="913" w:type="dxa"/>
            <w:noWrap w:val="0"/>
            <w:vAlign w:val="center"/>
          </w:tcPr>
          <w:p w14:paraId="1122DFC0">
            <w:pPr>
              <w:spacing w:line="420" w:lineRule="exact"/>
              <w:jc w:val="center"/>
              <w:rPr>
                <w:rFonts w:hint="eastAsia" w:ascii="宋体" w:hAnsi="宋体" w:eastAsia="宋体" w:cs="宋体"/>
                <w:color w:val="auto"/>
                <w:sz w:val="24"/>
                <w:highlight w:val="none"/>
              </w:rPr>
            </w:pPr>
          </w:p>
        </w:tc>
      </w:tr>
      <w:tr w14:paraId="1E511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noWrap w:val="0"/>
            <w:vAlign w:val="center"/>
          </w:tcPr>
          <w:p w14:paraId="17B80755">
            <w:pPr>
              <w:spacing w:line="4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1118" w:type="dxa"/>
            <w:noWrap w:val="0"/>
            <w:vAlign w:val="center"/>
          </w:tcPr>
          <w:p w14:paraId="00C2E2DE">
            <w:pPr>
              <w:spacing w:line="420" w:lineRule="exact"/>
              <w:jc w:val="center"/>
              <w:rPr>
                <w:rFonts w:hint="eastAsia" w:ascii="宋体" w:hAnsi="宋体" w:eastAsia="宋体" w:cs="宋体"/>
                <w:color w:val="auto"/>
                <w:sz w:val="24"/>
                <w:highlight w:val="none"/>
              </w:rPr>
            </w:pPr>
          </w:p>
        </w:tc>
        <w:tc>
          <w:tcPr>
            <w:tcW w:w="951" w:type="dxa"/>
            <w:noWrap w:val="0"/>
            <w:vAlign w:val="center"/>
          </w:tcPr>
          <w:p w14:paraId="6B1D9900">
            <w:pPr>
              <w:spacing w:line="420" w:lineRule="exact"/>
              <w:jc w:val="center"/>
              <w:rPr>
                <w:rFonts w:hint="eastAsia" w:ascii="宋体" w:hAnsi="宋体" w:eastAsia="宋体" w:cs="宋体"/>
                <w:color w:val="auto"/>
                <w:sz w:val="24"/>
                <w:highlight w:val="none"/>
              </w:rPr>
            </w:pPr>
          </w:p>
        </w:tc>
        <w:tc>
          <w:tcPr>
            <w:tcW w:w="951" w:type="dxa"/>
            <w:noWrap w:val="0"/>
            <w:vAlign w:val="center"/>
          </w:tcPr>
          <w:p w14:paraId="15BB8190">
            <w:pPr>
              <w:spacing w:line="420" w:lineRule="exact"/>
              <w:jc w:val="center"/>
              <w:rPr>
                <w:rFonts w:hint="eastAsia" w:ascii="宋体" w:hAnsi="宋体" w:eastAsia="宋体" w:cs="宋体"/>
                <w:color w:val="auto"/>
                <w:sz w:val="24"/>
                <w:highlight w:val="none"/>
              </w:rPr>
            </w:pPr>
          </w:p>
        </w:tc>
        <w:tc>
          <w:tcPr>
            <w:tcW w:w="1525" w:type="dxa"/>
            <w:noWrap w:val="0"/>
          </w:tcPr>
          <w:p w14:paraId="0E002F2A">
            <w:pPr>
              <w:spacing w:line="420" w:lineRule="exact"/>
              <w:jc w:val="center"/>
              <w:rPr>
                <w:rFonts w:hint="eastAsia" w:ascii="宋体" w:hAnsi="宋体" w:eastAsia="宋体" w:cs="宋体"/>
                <w:color w:val="auto"/>
                <w:sz w:val="24"/>
                <w:highlight w:val="none"/>
              </w:rPr>
            </w:pPr>
          </w:p>
        </w:tc>
        <w:tc>
          <w:tcPr>
            <w:tcW w:w="1715" w:type="dxa"/>
            <w:noWrap w:val="0"/>
          </w:tcPr>
          <w:p w14:paraId="36256217">
            <w:pPr>
              <w:spacing w:line="420" w:lineRule="exact"/>
              <w:jc w:val="center"/>
              <w:rPr>
                <w:rFonts w:hint="eastAsia" w:ascii="宋体" w:hAnsi="宋体" w:eastAsia="宋体" w:cs="宋体"/>
                <w:color w:val="auto"/>
                <w:sz w:val="24"/>
                <w:highlight w:val="none"/>
              </w:rPr>
            </w:pPr>
          </w:p>
        </w:tc>
        <w:tc>
          <w:tcPr>
            <w:tcW w:w="1355" w:type="dxa"/>
            <w:noWrap w:val="0"/>
            <w:vAlign w:val="center"/>
          </w:tcPr>
          <w:p w14:paraId="25164BEE">
            <w:pPr>
              <w:spacing w:line="420" w:lineRule="exact"/>
              <w:jc w:val="center"/>
              <w:rPr>
                <w:rFonts w:hint="eastAsia" w:ascii="宋体" w:hAnsi="宋体" w:eastAsia="宋体" w:cs="宋体"/>
                <w:color w:val="auto"/>
                <w:sz w:val="24"/>
                <w:highlight w:val="none"/>
              </w:rPr>
            </w:pPr>
          </w:p>
        </w:tc>
        <w:tc>
          <w:tcPr>
            <w:tcW w:w="913" w:type="dxa"/>
            <w:noWrap w:val="0"/>
            <w:vAlign w:val="center"/>
          </w:tcPr>
          <w:p w14:paraId="6F0E06F7">
            <w:pPr>
              <w:spacing w:line="420" w:lineRule="exact"/>
              <w:jc w:val="center"/>
              <w:rPr>
                <w:rFonts w:hint="eastAsia" w:ascii="宋体" w:hAnsi="宋体" w:eastAsia="宋体" w:cs="宋体"/>
                <w:color w:val="auto"/>
                <w:sz w:val="24"/>
                <w:highlight w:val="none"/>
              </w:rPr>
            </w:pPr>
          </w:p>
        </w:tc>
      </w:tr>
      <w:tr w14:paraId="66D35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noWrap w:val="0"/>
            <w:vAlign w:val="center"/>
          </w:tcPr>
          <w:p w14:paraId="1054190E">
            <w:pPr>
              <w:spacing w:line="4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1118" w:type="dxa"/>
            <w:noWrap w:val="0"/>
            <w:vAlign w:val="center"/>
          </w:tcPr>
          <w:p w14:paraId="4AC54C78">
            <w:pPr>
              <w:spacing w:line="420" w:lineRule="exact"/>
              <w:jc w:val="center"/>
              <w:rPr>
                <w:rFonts w:hint="eastAsia" w:ascii="宋体" w:hAnsi="宋体" w:eastAsia="宋体" w:cs="宋体"/>
                <w:color w:val="auto"/>
                <w:sz w:val="24"/>
                <w:highlight w:val="none"/>
              </w:rPr>
            </w:pPr>
          </w:p>
        </w:tc>
        <w:tc>
          <w:tcPr>
            <w:tcW w:w="951" w:type="dxa"/>
            <w:noWrap w:val="0"/>
            <w:vAlign w:val="center"/>
          </w:tcPr>
          <w:p w14:paraId="6789834A">
            <w:pPr>
              <w:spacing w:line="420" w:lineRule="exact"/>
              <w:jc w:val="center"/>
              <w:rPr>
                <w:rFonts w:hint="eastAsia" w:ascii="宋体" w:hAnsi="宋体" w:eastAsia="宋体" w:cs="宋体"/>
                <w:color w:val="auto"/>
                <w:sz w:val="24"/>
                <w:highlight w:val="none"/>
              </w:rPr>
            </w:pPr>
          </w:p>
        </w:tc>
        <w:tc>
          <w:tcPr>
            <w:tcW w:w="951" w:type="dxa"/>
            <w:noWrap w:val="0"/>
            <w:vAlign w:val="center"/>
          </w:tcPr>
          <w:p w14:paraId="2E683E3E">
            <w:pPr>
              <w:spacing w:line="420" w:lineRule="exact"/>
              <w:jc w:val="center"/>
              <w:rPr>
                <w:rFonts w:hint="eastAsia" w:ascii="宋体" w:hAnsi="宋体" w:eastAsia="宋体" w:cs="宋体"/>
                <w:color w:val="auto"/>
                <w:sz w:val="24"/>
                <w:highlight w:val="none"/>
              </w:rPr>
            </w:pPr>
          </w:p>
        </w:tc>
        <w:tc>
          <w:tcPr>
            <w:tcW w:w="1525" w:type="dxa"/>
            <w:noWrap w:val="0"/>
          </w:tcPr>
          <w:p w14:paraId="636E3348">
            <w:pPr>
              <w:spacing w:line="420" w:lineRule="exact"/>
              <w:jc w:val="center"/>
              <w:rPr>
                <w:rFonts w:hint="eastAsia" w:ascii="宋体" w:hAnsi="宋体" w:eastAsia="宋体" w:cs="宋体"/>
                <w:color w:val="auto"/>
                <w:sz w:val="24"/>
                <w:highlight w:val="none"/>
              </w:rPr>
            </w:pPr>
          </w:p>
        </w:tc>
        <w:tc>
          <w:tcPr>
            <w:tcW w:w="1715" w:type="dxa"/>
            <w:noWrap w:val="0"/>
          </w:tcPr>
          <w:p w14:paraId="3F44BE89">
            <w:pPr>
              <w:spacing w:line="420" w:lineRule="exact"/>
              <w:jc w:val="center"/>
              <w:rPr>
                <w:rFonts w:hint="eastAsia" w:ascii="宋体" w:hAnsi="宋体" w:eastAsia="宋体" w:cs="宋体"/>
                <w:color w:val="auto"/>
                <w:sz w:val="24"/>
                <w:highlight w:val="none"/>
              </w:rPr>
            </w:pPr>
          </w:p>
        </w:tc>
        <w:tc>
          <w:tcPr>
            <w:tcW w:w="1355" w:type="dxa"/>
            <w:noWrap w:val="0"/>
            <w:vAlign w:val="center"/>
          </w:tcPr>
          <w:p w14:paraId="09FEC1DF">
            <w:pPr>
              <w:spacing w:line="420" w:lineRule="exact"/>
              <w:jc w:val="center"/>
              <w:rPr>
                <w:rFonts w:hint="eastAsia" w:ascii="宋体" w:hAnsi="宋体" w:eastAsia="宋体" w:cs="宋体"/>
                <w:color w:val="auto"/>
                <w:sz w:val="24"/>
                <w:highlight w:val="none"/>
              </w:rPr>
            </w:pPr>
          </w:p>
        </w:tc>
        <w:tc>
          <w:tcPr>
            <w:tcW w:w="913" w:type="dxa"/>
            <w:noWrap w:val="0"/>
            <w:vAlign w:val="center"/>
          </w:tcPr>
          <w:p w14:paraId="1C73104A">
            <w:pPr>
              <w:spacing w:line="420" w:lineRule="exact"/>
              <w:jc w:val="center"/>
              <w:rPr>
                <w:rFonts w:hint="eastAsia" w:ascii="宋体" w:hAnsi="宋体" w:eastAsia="宋体" w:cs="宋体"/>
                <w:color w:val="auto"/>
                <w:sz w:val="24"/>
                <w:highlight w:val="none"/>
              </w:rPr>
            </w:pPr>
          </w:p>
        </w:tc>
      </w:tr>
      <w:tr w14:paraId="5F91C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noWrap w:val="0"/>
            <w:vAlign w:val="center"/>
          </w:tcPr>
          <w:p w14:paraId="543E1264">
            <w:pPr>
              <w:spacing w:line="4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p>
        </w:tc>
        <w:tc>
          <w:tcPr>
            <w:tcW w:w="1118" w:type="dxa"/>
            <w:noWrap w:val="0"/>
            <w:vAlign w:val="center"/>
          </w:tcPr>
          <w:p w14:paraId="7ED51DEC">
            <w:pPr>
              <w:spacing w:line="420" w:lineRule="exact"/>
              <w:jc w:val="center"/>
              <w:rPr>
                <w:rFonts w:hint="eastAsia" w:ascii="宋体" w:hAnsi="宋体" w:eastAsia="宋体" w:cs="宋体"/>
                <w:color w:val="auto"/>
                <w:sz w:val="24"/>
                <w:highlight w:val="none"/>
              </w:rPr>
            </w:pPr>
          </w:p>
        </w:tc>
        <w:tc>
          <w:tcPr>
            <w:tcW w:w="951" w:type="dxa"/>
            <w:noWrap w:val="0"/>
            <w:vAlign w:val="center"/>
          </w:tcPr>
          <w:p w14:paraId="77ECA2AD">
            <w:pPr>
              <w:spacing w:line="420" w:lineRule="exact"/>
              <w:jc w:val="center"/>
              <w:rPr>
                <w:rFonts w:hint="eastAsia" w:ascii="宋体" w:hAnsi="宋体" w:eastAsia="宋体" w:cs="宋体"/>
                <w:color w:val="auto"/>
                <w:sz w:val="24"/>
                <w:highlight w:val="none"/>
              </w:rPr>
            </w:pPr>
          </w:p>
        </w:tc>
        <w:tc>
          <w:tcPr>
            <w:tcW w:w="951" w:type="dxa"/>
            <w:noWrap w:val="0"/>
            <w:vAlign w:val="center"/>
          </w:tcPr>
          <w:p w14:paraId="5BF3F1E5">
            <w:pPr>
              <w:spacing w:line="420" w:lineRule="exact"/>
              <w:jc w:val="center"/>
              <w:rPr>
                <w:rFonts w:hint="eastAsia" w:ascii="宋体" w:hAnsi="宋体" w:eastAsia="宋体" w:cs="宋体"/>
                <w:color w:val="auto"/>
                <w:sz w:val="24"/>
                <w:highlight w:val="none"/>
              </w:rPr>
            </w:pPr>
          </w:p>
        </w:tc>
        <w:tc>
          <w:tcPr>
            <w:tcW w:w="1525" w:type="dxa"/>
            <w:noWrap w:val="0"/>
            <w:vAlign w:val="center"/>
          </w:tcPr>
          <w:p w14:paraId="2AFE3AE2">
            <w:pPr>
              <w:spacing w:line="420" w:lineRule="exact"/>
              <w:jc w:val="center"/>
              <w:rPr>
                <w:rFonts w:hint="eastAsia" w:ascii="宋体" w:hAnsi="宋体" w:eastAsia="宋体" w:cs="宋体"/>
                <w:color w:val="auto"/>
                <w:sz w:val="24"/>
                <w:highlight w:val="none"/>
              </w:rPr>
            </w:pPr>
          </w:p>
        </w:tc>
        <w:tc>
          <w:tcPr>
            <w:tcW w:w="1715" w:type="dxa"/>
            <w:noWrap w:val="0"/>
            <w:vAlign w:val="center"/>
          </w:tcPr>
          <w:p w14:paraId="2339383C">
            <w:pPr>
              <w:rPr>
                <w:rFonts w:hint="eastAsia" w:ascii="宋体" w:hAnsi="宋体" w:eastAsia="宋体" w:cs="宋体"/>
                <w:color w:val="auto"/>
                <w:highlight w:val="none"/>
              </w:rPr>
            </w:pPr>
          </w:p>
        </w:tc>
        <w:tc>
          <w:tcPr>
            <w:tcW w:w="1355" w:type="dxa"/>
            <w:noWrap w:val="0"/>
            <w:vAlign w:val="center"/>
          </w:tcPr>
          <w:p w14:paraId="2B074F1A">
            <w:pPr>
              <w:spacing w:line="420" w:lineRule="exact"/>
              <w:jc w:val="center"/>
              <w:rPr>
                <w:rFonts w:hint="eastAsia" w:ascii="宋体" w:hAnsi="宋体" w:eastAsia="宋体" w:cs="宋体"/>
                <w:color w:val="auto"/>
                <w:sz w:val="24"/>
                <w:highlight w:val="none"/>
              </w:rPr>
            </w:pPr>
          </w:p>
        </w:tc>
        <w:tc>
          <w:tcPr>
            <w:tcW w:w="913" w:type="dxa"/>
            <w:noWrap w:val="0"/>
            <w:vAlign w:val="center"/>
          </w:tcPr>
          <w:p w14:paraId="68CACF12">
            <w:pPr>
              <w:spacing w:line="420" w:lineRule="exact"/>
              <w:jc w:val="center"/>
              <w:rPr>
                <w:rFonts w:hint="eastAsia" w:ascii="宋体" w:hAnsi="宋体" w:eastAsia="宋体" w:cs="宋体"/>
                <w:color w:val="auto"/>
                <w:sz w:val="24"/>
                <w:highlight w:val="none"/>
              </w:rPr>
            </w:pPr>
          </w:p>
        </w:tc>
      </w:tr>
      <w:tr w14:paraId="18E5E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noWrap w:val="0"/>
            <w:vAlign w:val="center"/>
          </w:tcPr>
          <w:p w14:paraId="003340C5">
            <w:pPr>
              <w:spacing w:line="4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p>
        </w:tc>
        <w:tc>
          <w:tcPr>
            <w:tcW w:w="1118" w:type="dxa"/>
            <w:noWrap w:val="0"/>
          </w:tcPr>
          <w:p w14:paraId="06730537">
            <w:pPr>
              <w:spacing w:line="420" w:lineRule="exact"/>
              <w:jc w:val="center"/>
              <w:rPr>
                <w:rFonts w:hint="eastAsia" w:ascii="宋体" w:hAnsi="宋体" w:eastAsia="宋体" w:cs="宋体"/>
                <w:color w:val="auto"/>
                <w:sz w:val="24"/>
                <w:highlight w:val="none"/>
              </w:rPr>
            </w:pPr>
          </w:p>
        </w:tc>
        <w:tc>
          <w:tcPr>
            <w:tcW w:w="951" w:type="dxa"/>
            <w:noWrap w:val="0"/>
            <w:vAlign w:val="center"/>
          </w:tcPr>
          <w:p w14:paraId="58DC1E65">
            <w:pPr>
              <w:spacing w:line="420" w:lineRule="exact"/>
              <w:jc w:val="center"/>
              <w:rPr>
                <w:rFonts w:hint="eastAsia" w:ascii="宋体" w:hAnsi="宋体" w:eastAsia="宋体" w:cs="宋体"/>
                <w:color w:val="auto"/>
                <w:sz w:val="24"/>
                <w:highlight w:val="none"/>
              </w:rPr>
            </w:pPr>
          </w:p>
        </w:tc>
        <w:tc>
          <w:tcPr>
            <w:tcW w:w="951" w:type="dxa"/>
            <w:noWrap w:val="0"/>
            <w:vAlign w:val="center"/>
          </w:tcPr>
          <w:p w14:paraId="43EFA3AA">
            <w:pPr>
              <w:spacing w:line="420" w:lineRule="exact"/>
              <w:jc w:val="center"/>
              <w:rPr>
                <w:rFonts w:hint="eastAsia" w:ascii="宋体" w:hAnsi="宋体" w:eastAsia="宋体" w:cs="宋体"/>
                <w:color w:val="auto"/>
                <w:sz w:val="24"/>
                <w:highlight w:val="none"/>
              </w:rPr>
            </w:pPr>
          </w:p>
        </w:tc>
        <w:tc>
          <w:tcPr>
            <w:tcW w:w="1525" w:type="dxa"/>
            <w:noWrap w:val="0"/>
          </w:tcPr>
          <w:p w14:paraId="212735B9">
            <w:pPr>
              <w:spacing w:line="420" w:lineRule="exact"/>
              <w:jc w:val="center"/>
              <w:rPr>
                <w:rFonts w:hint="eastAsia" w:ascii="宋体" w:hAnsi="宋体" w:eastAsia="宋体" w:cs="宋体"/>
                <w:color w:val="auto"/>
                <w:sz w:val="24"/>
                <w:highlight w:val="none"/>
              </w:rPr>
            </w:pPr>
          </w:p>
        </w:tc>
        <w:tc>
          <w:tcPr>
            <w:tcW w:w="1715" w:type="dxa"/>
            <w:noWrap w:val="0"/>
            <w:vAlign w:val="center"/>
          </w:tcPr>
          <w:p w14:paraId="4D38D864">
            <w:pPr>
              <w:pStyle w:val="23"/>
              <w:ind w:left="0"/>
              <w:rPr>
                <w:rFonts w:hint="eastAsia" w:ascii="宋体" w:hAnsi="宋体" w:eastAsia="宋体" w:cs="宋体"/>
                <w:color w:val="auto"/>
                <w:highlight w:val="none"/>
              </w:rPr>
            </w:pPr>
          </w:p>
        </w:tc>
        <w:tc>
          <w:tcPr>
            <w:tcW w:w="1355" w:type="dxa"/>
            <w:noWrap w:val="0"/>
          </w:tcPr>
          <w:p w14:paraId="6E64F77E">
            <w:pPr>
              <w:spacing w:line="420" w:lineRule="exact"/>
              <w:jc w:val="center"/>
              <w:rPr>
                <w:rFonts w:hint="eastAsia" w:ascii="宋体" w:hAnsi="宋体" w:eastAsia="宋体" w:cs="宋体"/>
                <w:color w:val="auto"/>
                <w:sz w:val="24"/>
                <w:highlight w:val="none"/>
              </w:rPr>
            </w:pPr>
          </w:p>
        </w:tc>
        <w:tc>
          <w:tcPr>
            <w:tcW w:w="913" w:type="dxa"/>
            <w:noWrap w:val="0"/>
          </w:tcPr>
          <w:p w14:paraId="576D6E4F">
            <w:pPr>
              <w:spacing w:line="420" w:lineRule="exact"/>
              <w:jc w:val="center"/>
              <w:rPr>
                <w:rFonts w:hint="eastAsia" w:ascii="宋体" w:hAnsi="宋体" w:eastAsia="宋体" w:cs="宋体"/>
                <w:color w:val="auto"/>
                <w:sz w:val="24"/>
                <w:highlight w:val="none"/>
              </w:rPr>
            </w:pPr>
          </w:p>
        </w:tc>
      </w:tr>
      <w:tr w14:paraId="2E43D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noWrap w:val="0"/>
            <w:vAlign w:val="center"/>
          </w:tcPr>
          <w:p w14:paraId="3B31BCCC">
            <w:pPr>
              <w:spacing w:line="4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p>
        </w:tc>
        <w:tc>
          <w:tcPr>
            <w:tcW w:w="1118" w:type="dxa"/>
            <w:noWrap w:val="0"/>
          </w:tcPr>
          <w:p w14:paraId="46A95D0F">
            <w:pPr>
              <w:spacing w:line="420" w:lineRule="exact"/>
              <w:jc w:val="center"/>
              <w:rPr>
                <w:rFonts w:hint="eastAsia" w:ascii="宋体" w:hAnsi="宋体" w:eastAsia="宋体" w:cs="宋体"/>
                <w:color w:val="auto"/>
                <w:sz w:val="24"/>
                <w:highlight w:val="none"/>
              </w:rPr>
            </w:pPr>
          </w:p>
        </w:tc>
        <w:tc>
          <w:tcPr>
            <w:tcW w:w="951" w:type="dxa"/>
            <w:noWrap w:val="0"/>
            <w:vAlign w:val="center"/>
          </w:tcPr>
          <w:p w14:paraId="0B579051">
            <w:pPr>
              <w:spacing w:line="420" w:lineRule="exact"/>
              <w:jc w:val="center"/>
              <w:rPr>
                <w:rFonts w:hint="eastAsia" w:ascii="宋体" w:hAnsi="宋体" w:eastAsia="宋体" w:cs="宋体"/>
                <w:color w:val="auto"/>
                <w:sz w:val="24"/>
                <w:highlight w:val="none"/>
              </w:rPr>
            </w:pPr>
          </w:p>
        </w:tc>
        <w:tc>
          <w:tcPr>
            <w:tcW w:w="951" w:type="dxa"/>
            <w:noWrap w:val="0"/>
            <w:vAlign w:val="center"/>
          </w:tcPr>
          <w:p w14:paraId="716392D1">
            <w:pPr>
              <w:spacing w:line="420" w:lineRule="exact"/>
              <w:jc w:val="center"/>
              <w:rPr>
                <w:rFonts w:hint="eastAsia" w:ascii="宋体" w:hAnsi="宋体" w:eastAsia="宋体" w:cs="宋体"/>
                <w:color w:val="auto"/>
                <w:sz w:val="24"/>
                <w:highlight w:val="none"/>
              </w:rPr>
            </w:pPr>
          </w:p>
        </w:tc>
        <w:tc>
          <w:tcPr>
            <w:tcW w:w="1525" w:type="dxa"/>
            <w:noWrap w:val="0"/>
          </w:tcPr>
          <w:p w14:paraId="373BF826">
            <w:pPr>
              <w:spacing w:line="420" w:lineRule="exact"/>
              <w:jc w:val="center"/>
              <w:rPr>
                <w:rFonts w:hint="eastAsia" w:ascii="宋体" w:hAnsi="宋体" w:eastAsia="宋体" w:cs="宋体"/>
                <w:color w:val="auto"/>
                <w:sz w:val="24"/>
                <w:highlight w:val="none"/>
              </w:rPr>
            </w:pPr>
          </w:p>
        </w:tc>
        <w:tc>
          <w:tcPr>
            <w:tcW w:w="1715" w:type="dxa"/>
            <w:noWrap w:val="0"/>
            <w:vAlign w:val="center"/>
          </w:tcPr>
          <w:p w14:paraId="18040732">
            <w:pPr>
              <w:spacing w:line="420" w:lineRule="exact"/>
              <w:jc w:val="center"/>
              <w:rPr>
                <w:rFonts w:hint="eastAsia" w:ascii="宋体" w:hAnsi="宋体" w:eastAsia="宋体" w:cs="宋体"/>
                <w:color w:val="auto"/>
                <w:sz w:val="24"/>
                <w:highlight w:val="none"/>
              </w:rPr>
            </w:pPr>
          </w:p>
        </w:tc>
        <w:tc>
          <w:tcPr>
            <w:tcW w:w="1355" w:type="dxa"/>
            <w:noWrap w:val="0"/>
          </w:tcPr>
          <w:p w14:paraId="40D46786">
            <w:pPr>
              <w:spacing w:line="420" w:lineRule="exact"/>
              <w:jc w:val="center"/>
              <w:rPr>
                <w:rFonts w:hint="eastAsia" w:ascii="宋体" w:hAnsi="宋体" w:eastAsia="宋体" w:cs="宋体"/>
                <w:color w:val="auto"/>
                <w:sz w:val="24"/>
                <w:highlight w:val="none"/>
              </w:rPr>
            </w:pPr>
          </w:p>
        </w:tc>
        <w:tc>
          <w:tcPr>
            <w:tcW w:w="913" w:type="dxa"/>
            <w:noWrap w:val="0"/>
          </w:tcPr>
          <w:p w14:paraId="056877CE">
            <w:pPr>
              <w:spacing w:line="420" w:lineRule="exact"/>
              <w:jc w:val="center"/>
              <w:rPr>
                <w:rFonts w:hint="eastAsia" w:ascii="宋体" w:hAnsi="宋体" w:eastAsia="宋体" w:cs="宋体"/>
                <w:color w:val="auto"/>
                <w:sz w:val="24"/>
                <w:highlight w:val="none"/>
              </w:rPr>
            </w:pPr>
          </w:p>
        </w:tc>
      </w:tr>
      <w:tr w14:paraId="4C6D3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noWrap w:val="0"/>
            <w:vAlign w:val="center"/>
          </w:tcPr>
          <w:p w14:paraId="1FC2286B">
            <w:pPr>
              <w:spacing w:line="4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9</w:t>
            </w:r>
          </w:p>
        </w:tc>
        <w:tc>
          <w:tcPr>
            <w:tcW w:w="1118" w:type="dxa"/>
            <w:noWrap w:val="0"/>
          </w:tcPr>
          <w:p w14:paraId="4C9A50B7">
            <w:pPr>
              <w:spacing w:line="420" w:lineRule="exact"/>
              <w:jc w:val="center"/>
              <w:rPr>
                <w:rFonts w:hint="eastAsia" w:ascii="宋体" w:hAnsi="宋体" w:eastAsia="宋体" w:cs="宋体"/>
                <w:color w:val="auto"/>
                <w:sz w:val="24"/>
                <w:highlight w:val="none"/>
              </w:rPr>
            </w:pPr>
          </w:p>
        </w:tc>
        <w:tc>
          <w:tcPr>
            <w:tcW w:w="951" w:type="dxa"/>
            <w:noWrap w:val="0"/>
            <w:vAlign w:val="center"/>
          </w:tcPr>
          <w:p w14:paraId="44D03EA2">
            <w:pPr>
              <w:spacing w:line="420" w:lineRule="exact"/>
              <w:jc w:val="center"/>
              <w:rPr>
                <w:rFonts w:hint="eastAsia" w:ascii="宋体" w:hAnsi="宋体" w:eastAsia="宋体" w:cs="宋体"/>
                <w:color w:val="auto"/>
                <w:sz w:val="24"/>
                <w:highlight w:val="none"/>
              </w:rPr>
            </w:pPr>
          </w:p>
        </w:tc>
        <w:tc>
          <w:tcPr>
            <w:tcW w:w="951" w:type="dxa"/>
            <w:noWrap w:val="0"/>
            <w:vAlign w:val="center"/>
          </w:tcPr>
          <w:p w14:paraId="5F40AF88">
            <w:pPr>
              <w:spacing w:line="420" w:lineRule="exact"/>
              <w:jc w:val="center"/>
              <w:rPr>
                <w:rFonts w:hint="eastAsia" w:ascii="宋体" w:hAnsi="宋体" w:eastAsia="宋体" w:cs="宋体"/>
                <w:color w:val="auto"/>
                <w:sz w:val="24"/>
                <w:highlight w:val="none"/>
              </w:rPr>
            </w:pPr>
          </w:p>
        </w:tc>
        <w:tc>
          <w:tcPr>
            <w:tcW w:w="1525" w:type="dxa"/>
            <w:noWrap w:val="0"/>
          </w:tcPr>
          <w:p w14:paraId="2E1979CE">
            <w:pPr>
              <w:spacing w:line="420" w:lineRule="exact"/>
              <w:jc w:val="center"/>
              <w:rPr>
                <w:rFonts w:hint="eastAsia" w:ascii="宋体" w:hAnsi="宋体" w:eastAsia="宋体" w:cs="宋体"/>
                <w:color w:val="auto"/>
                <w:sz w:val="24"/>
                <w:highlight w:val="none"/>
              </w:rPr>
            </w:pPr>
          </w:p>
        </w:tc>
        <w:tc>
          <w:tcPr>
            <w:tcW w:w="1715" w:type="dxa"/>
            <w:noWrap w:val="0"/>
            <w:vAlign w:val="center"/>
          </w:tcPr>
          <w:p w14:paraId="03C077EF">
            <w:pPr>
              <w:spacing w:line="420" w:lineRule="exact"/>
              <w:jc w:val="center"/>
              <w:rPr>
                <w:rFonts w:hint="eastAsia" w:ascii="宋体" w:hAnsi="宋体" w:eastAsia="宋体" w:cs="宋体"/>
                <w:color w:val="auto"/>
                <w:sz w:val="24"/>
                <w:highlight w:val="none"/>
              </w:rPr>
            </w:pPr>
          </w:p>
        </w:tc>
        <w:tc>
          <w:tcPr>
            <w:tcW w:w="1355" w:type="dxa"/>
            <w:noWrap w:val="0"/>
          </w:tcPr>
          <w:p w14:paraId="5CD0D33F">
            <w:pPr>
              <w:spacing w:line="420" w:lineRule="exact"/>
              <w:jc w:val="center"/>
              <w:rPr>
                <w:rFonts w:hint="eastAsia" w:ascii="宋体" w:hAnsi="宋体" w:eastAsia="宋体" w:cs="宋体"/>
                <w:color w:val="auto"/>
                <w:sz w:val="24"/>
                <w:highlight w:val="none"/>
              </w:rPr>
            </w:pPr>
          </w:p>
        </w:tc>
        <w:tc>
          <w:tcPr>
            <w:tcW w:w="913" w:type="dxa"/>
            <w:noWrap w:val="0"/>
          </w:tcPr>
          <w:p w14:paraId="78571C1F">
            <w:pPr>
              <w:spacing w:line="420" w:lineRule="exact"/>
              <w:jc w:val="center"/>
              <w:rPr>
                <w:rFonts w:hint="eastAsia" w:ascii="宋体" w:hAnsi="宋体" w:eastAsia="宋体" w:cs="宋体"/>
                <w:color w:val="auto"/>
                <w:sz w:val="24"/>
                <w:highlight w:val="none"/>
              </w:rPr>
            </w:pPr>
          </w:p>
        </w:tc>
      </w:tr>
      <w:tr w14:paraId="4FDF3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noWrap w:val="0"/>
            <w:vAlign w:val="center"/>
          </w:tcPr>
          <w:p w14:paraId="6C3D6CC7">
            <w:pPr>
              <w:spacing w:line="4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tc>
        <w:tc>
          <w:tcPr>
            <w:tcW w:w="1118" w:type="dxa"/>
            <w:noWrap w:val="0"/>
            <w:vAlign w:val="center"/>
          </w:tcPr>
          <w:p w14:paraId="5B560E0C">
            <w:pPr>
              <w:spacing w:line="420" w:lineRule="exact"/>
              <w:jc w:val="center"/>
              <w:rPr>
                <w:rFonts w:hint="eastAsia" w:ascii="宋体" w:hAnsi="宋体" w:eastAsia="宋体" w:cs="宋体"/>
                <w:color w:val="auto"/>
                <w:sz w:val="24"/>
                <w:highlight w:val="none"/>
              </w:rPr>
            </w:pPr>
          </w:p>
        </w:tc>
        <w:tc>
          <w:tcPr>
            <w:tcW w:w="951" w:type="dxa"/>
            <w:noWrap w:val="0"/>
            <w:vAlign w:val="center"/>
          </w:tcPr>
          <w:p w14:paraId="1D7AFE0A">
            <w:pPr>
              <w:spacing w:line="420" w:lineRule="exact"/>
              <w:jc w:val="center"/>
              <w:rPr>
                <w:rFonts w:hint="eastAsia" w:ascii="宋体" w:hAnsi="宋体" w:eastAsia="宋体" w:cs="宋体"/>
                <w:color w:val="auto"/>
                <w:sz w:val="24"/>
                <w:highlight w:val="none"/>
              </w:rPr>
            </w:pPr>
          </w:p>
        </w:tc>
        <w:tc>
          <w:tcPr>
            <w:tcW w:w="951" w:type="dxa"/>
            <w:noWrap w:val="0"/>
            <w:vAlign w:val="center"/>
          </w:tcPr>
          <w:p w14:paraId="6BB3DBB5">
            <w:pPr>
              <w:spacing w:line="420" w:lineRule="exact"/>
              <w:jc w:val="center"/>
              <w:rPr>
                <w:rFonts w:hint="eastAsia" w:ascii="宋体" w:hAnsi="宋体" w:eastAsia="宋体" w:cs="宋体"/>
                <w:color w:val="auto"/>
                <w:sz w:val="24"/>
                <w:highlight w:val="none"/>
              </w:rPr>
            </w:pPr>
          </w:p>
        </w:tc>
        <w:tc>
          <w:tcPr>
            <w:tcW w:w="1525" w:type="dxa"/>
            <w:noWrap w:val="0"/>
            <w:vAlign w:val="center"/>
          </w:tcPr>
          <w:p w14:paraId="1E92C5F0">
            <w:pPr>
              <w:spacing w:line="420" w:lineRule="exact"/>
              <w:jc w:val="center"/>
              <w:rPr>
                <w:rFonts w:hint="eastAsia" w:ascii="宋体" w:hAnsi="宋体" w:eastAsia="宋体" w:cs="宋体"/>
                <w:color w:val="auto"/>
                <w:sz w:val="24"/>
                <w:highlight w:val="none"/>
              </w:rPr>
            </w:pPr>
          </w:p>
        </w:tc>
        <w:tc>
          <w:tcPr>
            <w:tcW w:w="1715" w:type="dxa"/>
            <w:noWrap w:val="0"/>
            <w:vAlign w:val="center"/>
          </w:tcPr>
          <w:p w14:paraId="0328A0AF">
            <w:pPr>
              <w:spacing w:line="420" w:lineRule="exact"/>
              <w:jc w:val="center"/>
              <w:rPr>
                <w:rFonts w:hint="eastAsia" w:ascii="宋体" w:hAnsi="宋体" w:eastAsia="宋体" w:cs="宋体"/>
                <w:color w:val="auto"/>
                <w:sz w:val="24"/>
                <w:highlight w:val="none"/>
              </w:rPr>
            </w:pPr>
          </w:p>
        </w:tc>
        <w:tc>
          <w:tcPr>
            <w:tcW w:w="1355" w:type="dxa"/>
            <w:noWrap w:val="0"/>
            <w:vAlign w:val="center"/>
          </w:tcPr>
          <w:p w14:paraId="08D44A5C">
            <w:pPr>
              <w:spacing w:line="420" w:lineRule="exact"/>
              <w:jc w:val="center"/>
              <w:rPr>
                <w:rFonts w:hint="eastAsia" w:ascii="宋体" w:hAnsi="宋体" w:eastAsia="宋体" w:cs="宋体"/>
                <w:color w:val="auto"/>
                <w:sz w:val="24"/>
                <w:highlight w:val="none"/>
              </w:rPr>
            </w:pPr>
          </w:p>
        </w:tc>
        <w:tc>
          <w:tcPr>
            <w:tcW w:w="913" w:type="dxa"/>
            <w:noWrap w:val="0"/>
            <w:vAlign w:val="center"/>
          </w:tcPr>
          <w:p w14:paraId="116B59DC">
            <w:pPr>
              <w:spacing w:line="420" w:lineRule="exact"/>
              <w:jc w:val="center"/>
              <w:rPr>
                <w:rFonts w:hint="eastAsia" w:ascii="宋体" w:hAnsi="宋体" w:eastAsia="宋体" w:cs="宋体"/>
                <w:color w:val="auto"/>
                <w:sz w:val="24"/>
                <w:highlight w:val="none"/>
              </w:rPr>
            </w:pPr>
          </w:p>
        </w:tc>
      </w:tr>
    </w:tbl>
    <w:p w14:paraId="41357B21">
      <w:pPr>
        <w:spacing w:line="360" w:lineRule="auto"/>
        <w:ind w:left="120"/>
        <w:rPr>
          <w:rFonts w:hint="eastAsia" w:ascii="宋体" w:hAnsi="宋体" w:eastAsia="宋体" w:cs="宋体"/>
          <w:b/>
          <w:bCs/>
          <w:color w:val="auto"/>
          <w:sz w:val="24"/>
          <w:szCs w:val="24"/>
          <w:highlight w:val="none"/>
        </w:rPr>
      </w:pPr>
    </w:p>
    <w:p w14:paraId="623DA9F4">
      <w:pPr>
        <w:spacing w:line="360" w:lineRule="auto"/>
        <w:ind w:left="12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法定代表人或法定代表人授权代表签字或盖章：</w:t>
      </w:r>
    </w:p>
    <w:p w14:paraId="7827B443">
      <w:pPr>
        <w:spacing w:line="360" w:lineRule="auto"/>
        <w:ind w:left="1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备注：1.表格不够可自行延长。</w:t>
      </w:r>
    </w:p>
    <w:p w14:paraId="42B1DB11">
      <w:pPr>
        <w:spacing w:line="360" w:lineRule="auto"/>
        <w:ind w:left="1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
          <w:bCs/>
          <w:color w:val="auto"/>
          <w:sz w:val="24"/>
          <w:highlight w:val="none"/>
        </w:rPr>
        <w:t xml:space="preserve"> </w:t>
      </w:r>
      <w:r>
        <w:rPr>
          <w:rFonts w:hint="eastAsia" w:ascii="宋体" w:hAnsi="宋体" w:eastAsia="宋体" w:cs="宋体"/>
          <w:b/>
          <w:color w:val="auto"/>
          <w:sz w:val="24"/>
          <w:szCs w:val="24"/>
          <w:highlight w:val="none"/>
        </w:rPr>
        <w:t>此表格为符合性内容</w:t>
      </w:r>
      <w:r>
        <w:rPr>
          <w:rFonts w:hint="eastAsia" w:ascii="宋体" w:hAnsi="宋体" w:eastAsia="宋体" w:cs="宋体"/>
          <w:bCs/>
          <w:color w:val="auto"/>
          <w:sz w:val="24"/>
          <w:szCs w:val="24"/>
          <w:highlight w:val="none"/>
        </w:rPr>
        <w:t>，需满足招标文件第三章采购需求的要求，提供39名人员的相关证书扫描件，否则视为符合性审查不通过，作为无效投标文件处理。</w:t>
      </w:r>
    </w:p>
    <w:p w14:paraId="766ADEFC">
      <w:pPr>
        <w:spacing w:line="360" w:lineRule="auto"/>
        <w:ind w:left="1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3.以上材料请附本表之后。</w:t>
      </w:r>
    </w:p>
    <w:p w14:paraId="0646FB3C">
      <w:pPr>
        <w:spacing w:line="360" w:lineRule="auto"/>
        <w:rPr>
          <w:rFonts w:hint="eastAsia" w:ascii="宋体" w:hAnsi="宋体" w:eastAsia="宋体" w:cs="宋体"/>
          <w:bCs/>
          <w:color w:val="auto"/>
          <w:sz w:val="24"/>
          <w:szCs w:val="32"/>
          <w:highlight w:val="none"/>
        </w:rPr>
      </w:pPr>
    </w:p>
    <w:p w14:paraId="2DF16928">
      <w:pPr>
        <w:spacing w:line="360" w:lineRule="auto"/>
        <w:rPr>
          <w:rFonts w:hint="eastAsia" w:ascii="宋体" w:hAnsi="宋体" w:eastAsia="宋体" w:cs="宋体"/>
          <w:bCs/>
          <w:color w:val="auto"/>
          <w:sz w:val="24"/>
          <w:szCs w:val="32"/>
          <w:highlight w:val="none"/>
        </w:rPr>
      </w:pPr>
    </w:p>
    <w:p w14:paraId="088C9671">
      <w:pPr>
        <w:spacing w:line="360" w:lineRule="auto"/>
        <w:rPr>
          <w:rFonts w:hint="eastAsia" w:ascii="宋体" w:hAnsi="宋体" w:eastAsia="宋体" w:cs="宋体"/>
          <w:bCs/>
          <w:color w:val="auto"/>
          <w:sz w:val="24"/>
          <w:szCs w:val="32"/>
          <w:highlight w:val="none"/>
        </w:rPr>
      </w:pPr>
    </w:p>
    <w:bookmarkEnd w:id="35"/>
    <w:p w14:paraId="127AC59C">
      <w:pPr>
        <w:pStyle w:val="22"/>
        <w:rPr>
          <w:rFonts w:hint="eastAsia" w:ascii="宋体" w:hAnsi="宋体" w:eastAsia="宋体" w:cs="宋体"/>
          <w:bCs/>
          <w:color w:val="auto"/>
          <w:szCs w:val="32"/>
          <w:highlight w:val="none"/>
        </w:rPr>
      </w:pPr>
    </w:p>
    <w:p w14:paraId="638C5C64">
      <w:pPr>
        <w:pStyle w:val="22"/>
        <w:rPr>
          <w:rFonts w:hint="eastAsia" w:ascii="宋体" w:hAnsi="宋体" w:eastAsia="宋体" w:cs="宋体"/>
          <w:bCs/>
          <w:color w:val="auto"/>
          <w:szCs w:val="32"/>
          <w:highlight w:val="none"/>
        </w:rPr>
      </w:pPr>
    </w:p>
    <w:p w14:paraId="42B3E3E1">
      <w:pPr>
        <w:pStyle w:val="22"/>
        <w:rPr>
          <w:rFonts w:hint="eastAsia" w:ascii="宋体" w:hAnsi="宋体" w:eastAsia="宋体" w:cs="宋体"/>
          <w:bCs/>
          <w:color w:val="auto"/>
          <w:szCs w:val="32"/>
          <w:highlight w:val="none"/>
        </w:rPr>
      </w:pPr>
    </w:p>
    <w:p w14:paraId="6F16C9CF">
      <w:pPr>
        <w:pStyle w:val="22"/>
        <w:rPr>
          <w:rFonts w:hint="eastAsia" w:ascii="宋体" w:hAnsi="宋体" w:eastAsia="宋体" w:cs="宋体"/>
          <w:bCs/>
          <w:color w:val="auto"/>
          <w:szCs w:val="32"/>
          <w:highlight w:val="none"/>
        </w:rPr>
      </w:pPr>
    </w:p>
    <w:p w14:paraId="479A51D5">
      <w:pPr>
        <w:pStyle w:val="22"/>
        <w:rPr>
          <w:rFonts w:hint="eastAsia" w:ascii="宋体" w:hAnsi="宋体" w:eastAsia="宋体" w:cs="宋体"/>
          <w:bCs/>
          <w:color w:val="auto"/>
          <w:szCs w:val="32"/>
          <w:highlight w:val="none"/>
        </w:rPr>
      </w:pPr>
    </w:p>
    <w:p w14:paraId="25A5B64F">
      <w:pPr>
        <w:pStyle w:val="22"/>
        <w:rPr>
          <w:rFonts w:hint="eastAsia" w:ascii="宋体" w:hAnsi="宋体" w:eastAsia="宋体" w:cs="宋体"/>
          <w:bCs/>
          <w:color w:val="auto"/>
          <w:szCs w:val="32"/>
          <w:highlight w:val="none"/>
        </w:rPr>
      </w:pPr>
    </w:p>
    <w:p w14:paraId="28EA5DC8">
      <w:pPr>
        <w:pStyle w:val="22"/>
        <w:rPr>
          <w:rFonts w:hint="eastAsia" w:ascii="宋体" w:hAnsi="宋体" w:eastAsia="宋体" w:cs="宋体"/>
          <w:bCs/>
          <w:color w:val="auto"/>
          <w:szCs w:val="32"/>
          <w:highlight w:val="none"/>
        </w:rPr>
      </w:pPr>
    </w:p>
    <w:p w14:paraId="71F475DE">
      <w:pPr>
        <w:pStyle w:val="22"/>
        <w:rPr>
          <w:rFonts w:hint="eastAsia" w:ascii="宋体" w:hAnsi="宋体" w:eastAsia="宋体" w:cs="宋体"/>
          <w:bCs/>
          <w:color w:val="auto"/>
          <w:szCs w:val="32"/>
          <w:highlight w:val="none"/>
        </w:rPr>
      </w:pPr>
    </w:p>
    <w:p w14:paraId="20A256B7">
      <w:pPr>
        <w:pStyle w:val="22"/>
        <w:rPr>
          <w:rFonts w:hint="eastAsia" w:ascii="宋体" w:hAnsi="宋体" w:eastAsia="宋体" w:cs="宋体"/>
          <w:bCs/>
          <w:color w:val="auto"/>
          <w:szCs w:val="32"/>
          <w:highlight w:val="none"/>
        </w:rPr>
      </w:pPr>
    </w:p>
    <w:p w14:paraId="54838D91">
      <w:pPr>
        <w:pStyle w:val="22"/>
        <w:rPr>
          <w:rFonts w:hint="eastAsia" w:ascii="宋体" w:hAnsi="宋体" w:eastAsia="宋体" w:cs="宋体"/>
          <w:bCs/>
          <w:color w:val="auto"/>
          <w:szCs w:val="32"/>
          <w:highlight w:val="none"/>
        </w:rPr>
      </w:pPr>
    </w:p>
    <w:p w14:paraId="0CFE57BB">
      <w:pPr>
        <w:pStyle w:val="22"/>
        <w:rPr>
          <w:rFonts w:hint="eastAsia" w:ascii="宋体" w:hAnsi="宋体" w:eastAsia="宋体" w:cs="宋体"/>
          <w:bCs/>
          <w:color w:val="auto"/>
          <w:szCs w:val="32"/>
          <w:highlight w:val="none"/>
        </w:rPr>
      </w:pPr>
    </w:p>
    <w:p w14:paraId="046286B6">
      <w:pPr>
        <w:pStyle w:val="22"/>
        <w:rPr>
          <w:rFonts w:hint="eastAsia" w:ascii="宋体" w:hAnsi="宋体" w:eastAsia="宋体" w:cs="宋体"/>
          <w:bCs/>
          <w:color w:val="auto"/>
          <w:szCs w:val="32"/>
          <w:highlight w:val="none"/>
        </w:rPr>
      </w:pPr>
    </w:p>
    <w:p w14:paraId="10AE4B49">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人员配置表二（格式）：</w:t>
      </w:r>
    </w:p>
    <w:p w14:paraId="0C9DA52E">
      <w:pPr>
        <w:rPr>
          <w:rFonts w:hint="eastAsia" w:ascii="宋体" w:hAnsi="宋体" w:eastAsia="宋体" w:cs="宋体"/>
          <w:color w:val="auto"/>
          <w:highlight w:val="none"/>
        </w:rPr>
      </w:pPr>
    </w:p>
    <w:p w14:paraId="386FDFFE">
      <w:pPr>
        <w:pStyle w:val="22"/>
        <w:rPr>
          <w:rFonts w:hint="eastAsia" w:ascii="宋体" w:hAnsi="宋体" w:eastAsia="宋体" w:cs="宋体"/>
          <w:color w:val="auto"/>
          <w:highlight w:val="none"/>
        </w:rPr>
      </w:pPr>
    </w:p>
    <w:p w14:paraId="4950BAF0">
      <w:pPr>
        <w:jc w:val="center"/>
        <w:rPr>
          <w:rFonts w:hint="eastAsia" w:ascii="宋体" w:hAnsi="宋体" w:eastAsia="宋体" w:cs="宋体"/>
          <w:color w:val="auto"/>
          <w:highlight w:val="none"/>
        </w:rPr>
      </w:pPr>
      <w:r>
        <w:rPr>
          <w:rFonts w:hint="eastAsia" w:ascii="宋体" w:hAnsi="宋体" w:eastAsia="宋体" w:cs="宋体"/>
          <w:bCs/>
          <w:color w:val="auto"/>
          <w:sz w:val="24"/>
          <w:highlight w:val="none"/>
        </w:rPr>
        <w:t>人员配置表二</w:t>
      </w:r>
    </w:p>
    <w:p w14:paraId="09B94AEA">
      <w:pPr>
        <w:rPr>
          <w:rFonts w:hint="eastAsia" w:ascii="宋体" w:hAnsi="宋体" w:eastAsia="宋体" w:cs="宋体"/>
          <w:color w:val="auto"/>
          <w:szCs w:val="21"/>
          <w:highlight w:val="none"/>
        </w:rPr>
      </w:pPr>
    </w:p>
    <w:p w14:paraId="1CF4A4F9">
      <w:pPr>
        <w:spacing w:line="360" w:lineRule="auto"/>
        <w:ind w:left="1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供应商名称（盖章）项目编号：</w:t>
      </w:r>
    </w:p>
    <w:tbl>
      <w:tblPr>
        <w:tblStyle w:val="58"/>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6"/>
        <w:gridCol w:w="1118"/>
        <w:gridCol w:w="951"/>
        <w:gridCol w:w="951"/>
        <w:gridCol w:w="972"/>
        <w:gridCol w:w="850"/>
        <w:gridCol w:w="1798"/>
        <w:gridCol w:w="1711"/>
      </w:tblGrid>
      <w:tr w14:paraId="42A9B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noWrap w:val="0"/>
            <w:vAlign w:val="center"/>
          </w:tcPr>
          <w:p w14:paraId="445F615F">
            <w:pPr>
              <w:spacing w:line="4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118" w:type="dxa"/>
            <w:noWrap w:val="0"/>
            <w:vAlign w:val="center"/>
          </w:tcPr>
          <w:p w14:paraId="7CC3201D">
            <w:pPr>
              <w:spacing w:line="4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姓名</w:t>
            </w:r>
          </w:p>
        </w:tc>
        <w:tc>
          <w:tcPr>
            <w:tcW w:w="951" w:type="dxa"/>
            <w:noWrap w:val="0"/>
            <w:vAlign w:val="center"/>
          </w:tcPr>
          <w:p w14:paraId="13F40454">
            <w:pPr>
              <w:spacing w:line="4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性别</w:t>
            </w:r>
          </w:p>
        </w:tc>
        <w:tc>
          <w:tcPr>
            <w:tcW w:w="951" w:type="dxa"/>
            <w:noWrap w:val="0"/>
            <w:vAlign w:val="center"/>
          </w:tcPr>
          <w:p w14:paraId="6C7E2D98">
            <w:pPr>
              <w:spacing w:line="4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年龄</w:t>
            </w:r>
          </w:p>
        </w:tc>
        <w:tc>
          <w:tcPr>
            <w:tcW w:w="972" w:type="dxa"/>
            <w:noWrap w:val="0"/>
            <w:vAlign w:val="center"/>
          </w:tcPr>
          <w:p w14:paraId="5AFD5C2E">
            <w:pPr>
              <w:spacing w:line="4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岗位</w:t>
            </w:r>
          </w:p>
          <w:p w14:paraId="1902EAD6">
            <w:pPr>
              <w:spacing w:line="4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名称</w:t>
            </w:r>
          </w:p>
        </w:tc>
        <w:tc>
          <w:tcPr>
            <w:tcW w:w="850" w:type="dxa"/>
            <w:noWrap w:val="0"/>
            <w:vAlign w:val="center"/>
          </w:tcPr>
          <w:p w14:paraId="64A4BE3D">
            <w:pPr>
              <w:spacing w:line="4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证书名称</w:t>
            </w:r>
          </w:p>
        </w:tc>
        <w:tc>
          <w:tcPr>
            <w:tcW w:w="1798" w:type="dxa"/>
            <w:noWrap w:val="0"/>
            <w:vAlign w:val="center"/>
          </w:tcPr>
          <w:p w14:paraId="366B543D">
            <w:pPr>
              <w:spacing w:line="4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证号</w:t>
            </w:r>
          </w:p>
        </w:tc>
        <w:tc>
          <w:tcPr>
            <w:tcW w:w="1711" w:type="dxa"/>
            <w:noWrap w:val="0"/>
            <w:vAlign w:val="center"/>
          </w:tcPr>
          <w:p w14:paraId="16FD5549">
            <w:pPr>
              <w:spacing w:line="4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tc>
      </w:tr>
      <w:tr w14:paraId="09BB3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noWrap w:val="0"/>
            <w:vAlign w:val="center"/>
          </w:tcPr>
          <w:p w14:paraId="2172EDB3">
            <w:pPr>
              <w:spacing w:line="4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118" w:type="dxa"/>
            <w:noWrap w:val="0"/>
            <w:vAlign w:val="center"/>
          </w:tcPr>
          <w:p w14:paraId="689F9148">
            <w:pPr>
              <w:spacing w:line="420" w:lineRule="exact"/>
              <w:jc w:val="center"/>
              <w:rPr>
                <w:rFonts w:hint="eastAsia" w:ascii="宋体" w:hAnsi="宋体" w:eastAsia="宋体" w:cs="宋体"/>
                <w:color w:val="auto"/>
                <w:sz w:val="24"/>
                <w:highlight w:val="none"/>
              </w:rPr>
            </w:pPr>
          </w:p>
        </w:tc>
        <w:tc>
          <w:tcPr>
            <w:tcW w:w="951" w:type="dxa"/>
            <w:noWrap w:val="0"/>
            <w:vAlign w:val="center"/>
          </w:tcPr>
          <w:p w14:paraId="30DC1414">
            <w:pPr>
              <w:spacing w:line="420" w:lineRule="exact"/>
              <w:jc w:val="center"/>
              <w:rPr>
                <w:rFonts w:hint="eastAsia" w:ascii="宋体" w:hAnsi="宋体" w:eastAsia="宋体" w:cs="宋体"/>
                <w:color w:val="auto"/>
                <w:sz w:val="24"/>
                <w:highlight w:val="none"/>
              </w:rPr>
            </w:pPr>
          </w:p>
        </w:tc>
        <w:tc>
          <w:tcPr>
            <w:tcW w:w="951" w:type="dxa"/>
            <w:noWrap w:val="0"/>
            <w:vAlign w:val="center"/>
          </w:tcPr>
          <w:p w14:paraId="719C0CE9">
            <w:pPr>
              <w:spacing w:line="420" w:lineRule="exact"/>
              <w:jc w:val="center"/>
              <w:rPr>
                <w:rFonts w:hint="eastAsia" w:ascii="宋体" w:hAnsi="宋体" w:eastAsia="宋体" w:cs="宋体"/>
                <w:color w:val="auto"/>
                <w:sz w:val="24"/>
                <w:highlight w:val="none"/>
              </w:rPr>
            </w:pPr>
          </w:p>
        </w:tc>
        <w:tc>
          <w:tcPr>
            <w:tcW w:w="972" w:type="dxa"/>
            <w:noWrap w:val="0"/>
            <w:vAlign w:val="center"/>
          </w:tcPr>
          <w:p w14:paraId="5580B6AA">
            <w:pPr>
              <w:spacing w:line="420" w:lineRule="exact"/>
              <w:jc w:val="center"/>
              <w:rPr>
                <w:rFonts w:hint="eastAsia" w:ascii="宋体" w:hAnsi="宋体" w:eastAsia="宋体" w:cs="宋体"/>
                <w:color w:val="auto"/>
                <w:sz w:val="24"/>
                <w:highlight w:val="none"/>
              </w:rPr>
            </w:pPr>
          </w:p>
        </w:tc>
        <w:tc>
          <w:tcPr>
            <w:tcW w:w="850" w:type="dxa"/>
            <w:noWrap w:val="0"/>
            <w:vAlign w:val="center"/>
          </w:tcPr>
          <w:p w14:paraId="1802F7AA">
            <w:pPr>
              <w:spacing w:line="420" w:lineRule="exact"/>
              <w:jc w:val="center"/>
              <w:rPr>
                <w:rFonts w:hint="eastAsia" w:ascii="宋体" w:hAnsi="宋体" w:eastAsia="宋体" w:cs="宋体"/>
                <w:color w:val="auto"/>
                <w:sz w:val="24"/>
                <w:highlight w:val="none"/>
              </w:rPr>
            </w:pPr>
          </w:p>
        </w:tc>
        <w:tc>
          <w:tcPr>
            <w:tcW w:w="1798" w:type="dxa"/>
            <w:noWrap w:val="0"/>
            <w:vAlign w:val="center"/>
          </w:tcPr>
          <w:p w14:paraId="0340C9DB">
            <w:pPr>
              <w:spacing w:line="420" w:lineRule="exact"/>
              <w:jc w:val="center"/>
              <w:rPr>
                <w:rFonts w:hint="eastAsia" w:ascii="宋体" w:hAnsi="宋体" w:eastAsia="宋体" w:cs="宋体"/>
                <w:color w:val="auto"/>
                <w:sz w:val="24"/>
                <w:highlight w:val="none"/>
              </w:rPr>
            </w:pPr>
          </w:p>
        </w:tc>
        <w:tc>
          <w:tcPr>
            <w:tcW w:w="1711" w:type="dxa"/>
            <w:noWrap w:val="0"/>
            <w:vAlign w:val="center"/>
          </w:tcPr>
          <w:p w14:paraId="7903D9FA">
            <w:pPr>
              <w:spacing w:line="420" w:lineRule="exact"/>
              <w:jc w:val="center"/>
              <w:rPr>
                <w:rFonts w:hint="eastAsia" w:ascii="宋体" w:hAnsi="宋体" w:eastAsia="宋体" w:cs="宋体"/>
                <w:color w:val="auto"/>
                <w:sz w:val="24"/>
                <w:highlight w:val="none"/>
              </w:rPr>
            </w:pPr>
          </w:p>
        </w:tc>
      </w:tr>
      <w:tr w14:paraId="37FFB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noWrap w:val="0"/>
            <w:vAlign w:val="center"/>
          </w:tcPr>
          <w:p w14:paraId="76173CAF">
            <w:pPr>
              <w:spacing w:line="4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118" w:type="dxa"/>
            <w:noWrap w:val="0"/>
            <w:vAlign w:val="center"/>
          </w:tcPr>
          <w:p w14:paraId="30B8E8CF">
            <w:pPr>
              <w:spacing w:line="420" w:lineRule="exact"/>
              <w:jc w:val="center"/>
              <w:rPr>
                <w:rFonts w:hint="eastAsia" w:ascii="宋体" w:hAnsi="宋体" w:eastAsia="宋体" w:cs="宋体"/>
                <w:color w:val="auto"/>
                <w:sz w:val="24"/>
                <w:highlight w:val="none"/>
              </w:rPr>
            </w:pPr>
          </w:p>
        </w:tc>
        <w:tc>
          <w:tcPr>
            <w:tcW w:w="951" w:type="dxa"/>
            <w:noWrap w:val="0"/>
            <w:vAlign w:val="center"/>
          </w:tcPr>
          <w:p w14:paraId="5372DF09">
            <w:pPr>
              <w:spacing w:line="420" w:lineRule="exact"/>
              <w:jc w:val="center"/>
              <w:rPr>
                <w:rFonts w:hint="eastAsia" w:ascii="宋体" w:hAnsi="宋体" w:eastAsia="宋体" w:cs="宋体"/>
                <w:color w:val="auto"/>
                <w:sz w:val="24"/>
                <w:highlight w:val="none"/>
              </w:rPr>
            </w:pPr>
          </w:p>
        </w:tc>
        <w:tc>
          <w:tcPr>
            <w:tcW w:w="951" w:type="dxa"/>
            <w:noWrap w:val="0"/>
            <w:vAlign w:val="center"/>
          </w:tcPr>
          <w:p w14:paraId="389305B2">
            <w:pPr>
              <w:spacing w:line="420" w:lineRule="exact"/>
              <w:jc w:val="center"/>
              <w:rPr>
                <w:rFonts w:hint="eastAsia" w:ascii="宋体" w:hAnsi="宋体" w:eastAsia="宋体" w:cs="宋体"/>
                <w:color w:val="auto"/>
                <w:sz w:val="24"/>
                <w:highlight w:val="none"/>
              </w:rPr>
            </w:pPr>
          </w:p>
        </w:tc>
        <w:tc>
          <w:tcPr>
            <w:tcW w:w="972" w:type="dxa"/>
            <w:noWrap w:val="0"/>
            <w:vAlign w:val="center"/>
          </w:tcPr>
          <w:p w14:paraId="778A3827">
            <w:pPr>
              <w:spacing w:line="420" w:lineRule="exact"/>
              <w:jc w:val="center"/>
              <w:rPr>
                <w:rFonts w:hint="eastAsia" w:ascii="宋体" w:hAnsi="宋体" w:eastAsia="宋体" w:cs="宋体"/>
                <w:color w:val="auto"/>
                <w:sz w:val="24"/>
                <w:highlight w:val="none"/>
              </w:rPr>
            </w:pPr>
          </w:p>
        </w:tc>
        <w:tc>
          <w:tcPr>
            <w:tcW w:w="850" w:type="dxa"/>
            <w:noWrap w:val="0"/>
            <w:vAlign w:val="center"/>
          </w:tcPr>
          <w:p w14:paraId="51952156">
            <w:pPr>
              <w:spacing w:line="420" w:lineRule="exact"/>
              <w:jc w:val="center"/>
              <w:rPr>
                <w:rFonts w:hint="eastAsia" w:ascii="宋体" w:hAnsi="宋体" w:eastAsia="宋体" w:cs="宋体"/>
                <w:color w:val="auto"/>
                <w:sz w:val="24"/>
                <w:highlight w:val="none"/>
              </w:rPr>
            </w:pPr>
          </w:p>
        </w:tc>
        <w:tc>
          <w:tcPr>
            <w:tcW w:w="1798" w:type="dxa"/>
            <w:noWrap w:val="0"/>
            <w:vAlign w:val="center"/>
          </w:tcPr>
          <w:p w14:paraId="0027470C">
            <w:pPr>
              <w:spacing w:line="420" w:lineRule="exact"/>
              <w:jc w:val="center"/>
              <w:rPr>
                <w:rFonts w:hint="eastAsia" w:ascii="宋体" w:hAnsi="宋体" w:eastAsia="宋体" w:cs="宋体"/>
                <w:color w:val="auto"/>
                <w:sz w:val="24"/>
                <w:highlight w:val="none"/>
              </w:rPr>
            </w:pPr>
          </w:p>
        </w:tc>
        <w:tc>
          <w:tcPr>
            <w:tcW w:w="1711" w:type="dxa"/>
            <w:noWrap w:val="0"/>
            <w:vAlign w:val="center"/>
          </w:tcPr>
          <w:p w14:paraId="327968E9">
            <w:pPr>
              <w:spacing w:line="420" w:lineRule="exact"/>
              <w:jc w:val="center"/>
              <w:rPr>
                <w:rFonts w:hint="eastAsia" w:ascii="宋体" w:hAnsi="宋体" w:eastAsia="宋体" w:cs="宋体"/>
                <w:color w:val="auto"/>
                <w:sz w:val="24"/>
                <w:highlight w:val="none"/>
              </w:rPr>
            </w:pPr>
          </w:p>
        </w:tc>
      </w:tr>
      <w:tr w14:paraId="73F16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noWrap w:val="0"/>
            <w:vAlign w:val="center"/>
          </w:tcPr>
          <w:p w14:paraId="5298DCAC">
            <w:pPr>
              <w:spacing w:line="4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1118" w:type="dxa"/>
            <w:noWrap w:val="0"/>
            <w:vAlign w:val="center"/>
          </w:tcPr>
          <w:p w14:paraId="37A4B2AD">
            <w:pPr>
              <w:spacing w:line="420" w:lineRule="exact"/>
              <w:jc w:val="center"/>
              <w:rPr>
                <w:rFonts w:hint="eastAsia" w:ascii="宋体" w:hAnsi="宋体" w:eastAsia="宋体" w:cs="宋体"/>
                <w:color w:val="auto"/>
                <w:sz w:val="24"/>
                <w:highlight w:val="none"/>
              </w:rPr>
            </w:pPr>
          </w:p>
        </w:tc>
        <w:tc>
          <w:tcPr>
            <w:tcW w:w="951" w:type="dxa"/>
            <w:noWrap w:val="0"/>
            <w:vAlign w:val="center"/>
          </w:tcPr>
          <w:p w14:paraId="16C1ED79">
            <w:pPr>
              <w:spacing w:line="420" w:lineRule="exact"/>
              <w:jc w:val="center"/>
              <w:rPr>
                <w:rFonts w:hint="eastAsia" w:ascii="宋体" w:hAnsi="宋体" w:eastAsia="宋体" w:cs="宋体"/>
                <w:color w:val="auto"/>
                <w:sz w:val="24"/>
                <w:highlight w:val="none"/>
              </w:rPr>
            </w:pPr>
          </w:p>
        </w:tc>
        <w:tc>
          <w:tcPr>
            <w:tcW w:w="951" w:type="dxa"/>
            <w:noWrap w:val="0"/>
            <w:vAlign w:val="center"/>
          </w:tcPr>
          <w:p w14:paraId="3F12D357">
            <w:pPr>
              <w:spacing w:line="420" w:lineRule="exact"/>
              <w:jc w:val="center"/>
              <w:rPr>
                <w:rFonts w:hint="eastAsia" w:ascii="宋体" w:hAnsi="宋体" w:eastAsia="宋体" w:cs="宋体"/>
                <w:color w:val="auto"/>
                <w:sz w:val="24"/>
                <w:highlight w:val="none"/>
              </w:rPr>
            </w:pPr>
          </w:p>
        </w:tc>
        <w:tc>
          <w:tcPr>
            <w:tcW w:w="972" w:type="dxa"/>
            <w:noWrap w:val="0"/>
          </w:tcPr>
          <w:p w14:paraId="622C6991">
            <w:pPr>
              <w:spacing w:line="420" w:lineRule="exact"/>
              <w:jc w:val="center"/>
              <w:rPr>
                <w:rFonts w:hint="eastAsia" w:ascii="宋体" w:hAnsi="宋体" w:eastAsia="宋体" w:cs="宋体"/>
                <w:color w:val="auto"/>
                <w:sz w:val="24"/>
                <w:highlight w:val="none"/>
              </w:rPr>
            </w:pPr>
          </w:p>
        </w:tc>
        <w:tc>
          <w:tcPr>
            <w:tcW w:w="850" w:type="dxa"/>
            <w:noWrap w:val="0"/>
          </w:tcPr>
          <w:p w14:paraId="1FAE9BAF">
            <w:pPr>
              <w:spacing w:line="420" w:lineRule="exact"/>
              <w:jc w:val="center"/>
              <w:rPr>
                <w:rFonts w:hint="eastAsia" w:ascii="宋体" w:hAnsi="宋体" w:eastAsia="宋体" w:cs="宋体"/>
                <w:color w:val="auto"/>
                <w:sz w:val="24"/>
                <w:highlight w:val="none"/>
              </w:rPr>
            </w:pPr>
          </w:p>
        </w:tc>
        <w:tc>
          <w:tcPr>
            <w:tcW w:w="1798" w:type="dxa"/>
            <w:noWrap w:val="0"/>
          </w:tcPr>
          <w:p w14:paraId="29AEC396">
            <w:pPr>
              <w:spacing w:line="420" w:lineRule="exact"/>
              <w:jc w:val="center"/>
              <w:rPr>
                <w:rFonts w:hint="eastAsia" w:ascii="宋体" w:hAnsi="宋体" w:eastAsia="宋体" w:cs="宋体"/>
                <w:color w:val="auto"/>
                <w:sz w:val="24"/>
                <w:highlight w:val="none"/>
              </w:rPr>
            </w:pPr>
          </w:p>
        </w:tc>
        <w:tc>
          <w:tcPr>
            <w:tcW w:w="1711" w:type="dxa"/>
            <w:noWrap w:val="0"/>
            <w:vAlign w:val="center"/>
          </w:tcPr>
          <w:p w14:paraId="5801D12C">
            <w:pPr>
              <w:spacing w:line="420" w:lineRule="exact"/>
              <w:jc w:val="center"/>
              <w:rPr>
                <w:rFonts w:hint="eastAsia" w:ascii="宋体" w:hAnsi="宋体" w:eastAsia="宋体" w:cs="宋体"/>
                <w:color w:val="auto"/>
                <w:sz w:val="24"/>
                <w:highlight w:val="none"/>
              </w:rPr>
            </w:pPr>
          </w:p>
        </w:tc>
      </w:tr>
      <w:tr w14:paraId="2C45B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noWrap w:val="0"/>
            <w:vAlign w:val="center"/>
          </w:tcPr>
          <w:p w14:paraId="722663E6">
            <w:pPr>
              <w:spacing w:line="4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1118" w:type="dxa"/>
            <w:noWrap w:val="0"/>
            <w:vAlign w:val="center"/>
          </w:tcPr>
          <w:p w14:paraId="1ADD5E24">
            <w:pPr>
              <w:spacing w:line="420" w:lineRule="exact"/>
              <w:jc w:val="center"/>
              <w:rPr>
                <w:rFonts w:hint="eastAsia" w:ascii="宋体" w:hAnsi="宋体" w:eastAsia="宋体" w:cs="宋体"/>
                <w:color w:val="auto"/>
                <w:sz w:val="24"/>
                <w:highlight w:val="none"/>
              </w:rPr>
            </w:pPr>
          </w:p>
        </w:tc>
        <w:tc>
          <w:tcPr>
            <w:tcW w:w="951" w:type="dxa"/>
            <w:noWrap w:val="0"/>
            <w:vAlign w:val="center"/>
          </w:tcPr>
          <w:p w14:paraId="552E9EFD">
            <w:pPr>
              <w:spacing w:line="420" w:lineRule="exact"/>
              <w:jc w:val="center"/>
              <w:rPr>
                <w:rFonts w:hint="eastAsia" w:ascii="宋体" w:hAnsi="宋体" w:eastAsia="宋体" w:cs="宋体"/>
                <w:color w:val="auto"/>
                <w:sz w:val="24"/>
                <w:highlight w:val="none"/>
              </w:rPr>
            </w:pPr>
          </w:p>
        </w:tc>
        <w:tc>
          <w:tcPr>
            <w:tcW w:w="951" w:type="dxa"/>
            <w:noWrap w:val="0"/>
            <w:vAlign w:val="center"/>
          </w:tcPr>
          <w:p w14:paraId="6E6EA4D9">
            <w:pPr>
              <w:spacing w:line="420" w:lineRule="exact"/>
              <w:jc w:val="center"/>
              <w:rPr>
                <w:rFonts w:hint="eastAsia" w:ascii="宋体" w:hAnsi="宋体" w:eastAsia="宋体" w:cs="宋体"/>
                <w:color w:val="auto"/>
                <w:sz w:val="24"/>
                <w:highlight w:val="none"/>
              </w:rPr>
            </w:pPr>
          </w:p>
        </w:tc>
        <w:tc>
          <w:tcPr>
            <w:tcW w:w="972" w:type="dxa"/>
            <w:noWrap w:val="0"/>
          </w:tcPr>
          <w:p w14:paraId="03C6BB59">
            <w:pPr>
              <w:spacing w:line="420" w:lineRule="exact"/>
              <w:jc w:val="center"/>
              <w:rPr>
                <w:rFonts w:hint="eastAsia" w:ascii="宋体" w:hAnsi="宋体" w:eastAsia="宋体" w:cs="宋体"/>
                <w:color w:val="auto"/>
                <w:sz w:val="24"/>
                <w:highlight w:val="none"/>
              </w:rPr>
            </w:pPr>
          </w:p>
        </w:tc>
        <w:tc>
          <w:tcPr>
            <w:tcW w:w="850" w:type="dxa"/>
            <w:noWrap w:val="0"/>
          </w:tcPr>
          <w:p w14:paraId="2E610EC9">
            <w:pPr>
              <w:spacing w:line="420" w:lineRule="exact"/>
              <w:jc w:val="center"/>
              <w:rPr>
                <w:rFonts w:hint="eastAsia" w:ascii="宋体" w:hAnsi="宋体" w:eastAsia="宋体" w:cs="宋体"/>
                <w:color w:val="auto"/>
                <w:sz w:val="24"/>
                <w:highlight w:val="none"/>
              </w:rPr>
            </w:pPr>
          </w:p>
        </w:tc>
        <w:tc>
          <w:tcPr>
            <w:tcW w:w="1798" w:type="dxa"/>
            <w:noWrap w:val="0"/>
          </w:tcPr>
          <w:p w14:paraId="2A573723">
            <w:pPr>
              <w:spacing w:line="420" w:lineRule="exact"/>
              <w:jc w:val="center"/>
              <w:rPr>
                <w:rFonts w:hint="eastAsia" w:ascii="宋体" w:hAnsi="宋体" w:eastAsia="宋体" w:cs="宋体"/>
                <w:color w:val="auto"/>
                <w:sz w:val="24"/>
                <w:highlight w:val="none"/>
              </w:rPr>
            </w:pPr>
          </w:p>
        </w:tc>
        <w:tc>
          <w:tcPr>
            <w:tcW w:w="1711" w:type="dxa"/>
            <w:noWrap w:val="0"/>
            <w:vAlign w:val="center"/>
          </w:tcPr>
          <w:p w14:paraId="4CF34240">
            <w:pPr>
              <w:spacing w:line="420" w:lineRule="exact"/>
              <w:jc w:val="center"/>
              <w:rPr>
                <w:rFonts w:hint="eastAsia" w:ascii="宋体" w:hAnsi="宋体" w:eastAsia="宋体" w:cs="宋体"/>
                <w:color w:val="auto"/>
                <w:sz w:val="24"/>
                <w:highlight w:val="none"/>
              </w:rPr>
            </w:pPr>
          </w:p>
        </w:tc>
      </w:tr>
      <w:tr w14:paraId="49528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noWrap w:val="0"/>
            <w:vAlign w:val="center"/>
          </w:tcPr>
          <w:p w14:paraId="60E85030">
            <w:pPr>
              <w:spacing w:line="4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1118" w:type="dxa"/>
            <w:noWrap w:val="0"/>
            <w:vAlign w:val="center"/>
          </w:tcPr>
          <w:p w14:paraId="6FC07999">
            <w:pPr>
              <w:spacing w:line="420" w:lineRule="exact"/>
              <w:jc w:val="center"/>
              <w:rPr>
                <w:rFonts w:hint="eastAsia" w:ascii="宋体" w:hAnsi="宋体" w:eastAsia="宋体" w:cs="宋体"/>
                <w:color w:val="auto"/>
                <w:sz w:val="24"/>
                <w:highlight w:val="none"/>
              </w:rPr>
            </w:pPr>
          </w:p>
        </w:tc>
        <w:tc>
          <w:tcPr>
            <w:tcW w:w="951" w:type="dxa"/>
            <w:noWrap w:val="0"/>
            <w:vAlign w:val="center"/>
          </w:tcPr>
          <w:p w14:paraId="7DB3CCFA">
            <w:pPr>
              <w:spacing w:line="420" w:lineRule="exact"/>
              <w:jc w:val="center"/>
              <w:rPr>
                <w:rFonts w:hint="eastAsia" w:ascii="宋体" w:hAnsi="宋体" w:eastAsia="宋体" w:cs="宋体"/>
                <w:color w:val="auto"/>
                <w:sz w:val="24"/>
                <w:highlight w:val="none"/>
              </w:rPr>
            </w:pPr>
          </w:p>
        </w:tc>
        <w:tc>
          <w:tcPr>
            <w:tcW w:w="951" w:type="dxa"/>
            <w:noWrap w:val="0"/>
            <w:vAlign w:val="center"/>
          </w:tcPr>
          <w:p w14:paraId="660C82A9">
            <w:pPr>
              <w:spacing w:line="420" w:lineRule="exact"/>
              <w:jc w:val="center"/>
              <w:rPr>
                <w:rFonts w:hint="eastAsia" w:ascii="宋体" w:hAnsi="宋体" w:eastAsia="宋体" w:cs="宋体"/>
                <w:color w:val="auto"/>
                <w:sz w:val="24"/>
                <w:highlight w:val="none"/>
              </w:rPr>
            </w:pPr>
          </w:p>
        </w:tc>
        <w:tc>
          <w:tcPr>
            <w:tcW w:w="972" w:type="dxa"/>
            <w:noWrap w:val="0"/>
          </w:tcPr>
          <w:p w14:paraId="35C67D19">
            <w:pPr>
              <w:spacing w:line="420" w:lineRule="exact"/>
              <w:jc w:val="center"/>
              <w:rPr>
                <w:rFonts w:hint="eastAsia" w:ascii="宋体" w:hAnsi="宋体" w:eastAsia="宋体" w:cs="宋体"/>
                <w:color w:val="auto"/>
                <w:sz w:val="24"/>
                <w:highlight w:val="none"/>
              </w:rPr>
            </w:pPr>
          </w:p>
        </w:tc>
        <w:tc>
          <w:tcPr>
            <w:tcW w:w="850" w:type="dxa"/>
            <w:noWrap w:val="0"/>
          </w:tcPr>
          <w:p w14:paraId="083D2793">
            <w:pPr>
              <w:spacing w:line="420" w:lineRule="exact"/>
              <w:jc w:val="center"/>
              <w:rPr>
                <w:rFonts w:hint="eastAsia" w:ascii="宋体" w:hAnsi="宋体" w:eastAsia="宋体" w:cs="宋体"/>
                <w:color w:val="auto"/>
                <w:sz w:val="24"/>
                <w:highlight w:val="none"/>
              </w:rPr>
            </w:pPr>
          </w:p>
        </w:tc>
        <w:tc>
          <w:tcPr>
            <w:tcW w:w="1798" w:type="dxa"/>
            <w:noWrap w:val="0"/>
          </w:tcPr>
          <w:p w14:paraId="0DB67D66">
            <w:pPr>
              <w:spacing w:line="420" w:lineRule="exact"/>
              <w:jc w:val="center"/>
              <w:rPr>
                <w:rFonts w:hint="eastAsia" w:ascii="宋体" w:hAnsi="宋体" w:eastAsia="宋体" w:cs="宋体"/>
                <w:color w:val="auto"/>
                <w:sz w:val="24"/>
                <w:highlight w:val="none"/>
              </w:rPr>
            </w:pPr>
          </w:p>
        </w:tc>
        <w:tc>
          <w:tcPr>
            <w:tcW w:w="1711" w:type="dxa"/>
            <w:noWrap w:val="0"/>
            <w:vAlign w:val="center"/>
          </w:tcPr>
          <w:p w14:paraId="0EF8AC76">
            <w:pPr>
              <w:spacing w:line="420" w:lineRule="exact"/>
              <w:jc w:val="center"/>
              <w:rPr>
                <w:rFonts w:hint="eastAsia" w:ascii="宋体" w:hAnsi="宋体" w:eastAsia="宋体" w:cs="宋体"/>
                <w:color w:val="auto"/>
                <w:sz w:val="24"/>
                <w:highlight w:val="none"/>
              </w:rPr>
            </w:pPr>
          </w:p>
        </w:tc>
      </w:tr>
      <w:tr w14:paraId="26619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noWrap w:val="0"/>
            <w:vAlign w:val="center"/>
          </w:tcPr>
          <w:p w14:paraId="210B7B8A">
            <w:pPr>
              <w:spacing w:line="4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p>
        </w:tc>
        <w:tc>
          <w:tcPr>
            <w:tcW w:w="1118" w:type="dxa"/>
            <w:noWrap w:val="0"/>
            <w:vAlign w:val="center"/>
          </w:tcPr>
          <w:p w14:paraId="4EE044E8">
            <w:pPr>
              <w:spacing w:line="420" w:lineRule="exact"/>
              <w:jc w:val="center"/>
              <w:rPr>
                <w:rFonts w:hint="eastAsia" w:ascii="宋体" w:hAnsi="宋体" w:eastAsia="宋体" w:cs="宋体"/>
                <w:color w:val="auto"/>
                <w:sz w:val="24"/>
                <w:highlight w:val="none"/>
              </w:rPr>
            </w:pPr>
          </w:p>
        </w:tc>
        <w:tc>
          <w:tcPr>
            <w:tcW w:w="951" w:type="dxa"/>
            <w:noWrap w:val="0"/>
            <w:vAlign w:val="center"/>
          </w:tcPr>
          <w:p w14:paraId="14A65375">
            <w:pPr>
              <w:spacing w:line="420" w:lineRule="exact"/>
              <w:jc w:val="center"/>
              <w:rPr>
                <w:rFonts w:hint="eastAsia" w:ascii="宋体" w:hAnsi="宋体" w:eastAsia="宋体" w:cs="宋体"/>
                <w:color w:val="auto"/>
                <w:sz w:val="24"/>
                <w:highlight w:val="none"/>
              </w:rPr>
            </w:pPr>
          </w:p>
        </w:tc>
        <w:tc>
          <w:tcPr>
            <w:tcW w:w="951" w:type="dxa"/>
            <w:noWrap w:val="0"/>
            <w:vAlign w:val="center"/>
          </w:tcPr>
          <w:p w14:paraId="4CF88022">
            <w:pPr>
              <w:spacing w:line="420" w:lineRule="exact"/>
              <w:jc w:val="center"/>
              <w:rPr>
                <w:rFonts w:hint="eastAsia" w:ascii="宋体" w:hAnsi="宋体" w:eastAsia="宋体" w:cs="宋体"/>
                <w:color w:val="auto"/>
                <w:sz w:val="24"/>
                <w:highlight w:val="none"/>
              </w:rPr>
            </w:pPr>
          </w:p>
        </w:tc>
        <w:tc>
          <w:tcPr>
            <w:tcW w:w="972" w:type="dxa"/>
            <w:noWrap w:val="0"/>
            <w:vAlign w:val="center"/>
          </w:tcPr>
          <w:p w14:paraId="6D907EAE">
            <w:pPr>
              <w:spacing w:line="420" w:lineRule="exact"/>
              <w:jc w:val="center"/>
              <w:rPr>
                <w:rFonts w:hint="eastAsia" w:ascii="宋体" w:hAnsi="宋体" w:eastAsia="宋体" w:cs="宋体"/>
                <w:color w:val="auto"/>
                <w:sz w:val="24"/>
                <w:highlight w:val="none"/>
              </w:rPr>
            </w:pPr>
          </w:p>
        </w:tc>
        <w:tc>
          <w:tcPr>
            <w:tcW w:w="850" w:type="dxa"/>
            <w:noWrap w:val="0"/>
            <w:vAlign w:val="center"/>
          </w:tcPr>
          <w:p w14:paraId="755AB58B">
            <w:pPr>
              <w:spacing w:line="420" w:lineRule="exact"/>
              <w:jc w:val="center"/>
              <w:rPr>
                <w:rFonts w:hint="eastAsia" w:ascii="宋体" w:hAnsi="宋体" w:eastAsia="宋体" w:cs="宋体"/>
                <w:color w:val="auto"/>
                <w:sz w:val="24"/>
                <w:highlight w:val="none"/>
              </w:rPr>
            </w:pPr>
          </w:p>
        </w:tc>
        <w:tc>
          <w:tcPr>
            <w:tcW w:w="1798" w:type="dxa"/>
            <w:noWrap w:val="0"/>
            <w:vAlign w:val="center"/>
          </w:tcPr>
          <w:p w14:paraId="59F087DE">
            <w:pPr>
              <w:rPr>
                <w:rFonts w:hint="eastAsia" w:ascii="宋体" w:hAnsi="宋体" w:eastAsia="宋体" w:cs="宋体"/>
                <w:color w:val="auto"/>
                <w:highlight w:val="none"/>
              </w:rPr>
            </w:pPr>
          </w:p>
        </w:tc>
        <w:tc>
          <w:tcPr>
            <w:tcW w:w="1711" w:type="dxa"/>
            <w:noWrap w:val="0"/>
            <w:vAlign w:val="center"/>
          </w:tcPr>
          <w:p w14:paraId="7FDABC62">
            <w:pPr>
              <w:spacing w:line="420" w:lineRule="exact"/>
              <w:jc w:val="center"/>
              <w:rPr>
                <w:rFonts w:hint="eastAsia" w:ascii="宋体" w:hAnsi="宋体" w:eastAsia="宋体" w:cs="宋体"/>
                <w:color w:val="auto"/>
                <w:sz w:val="24"/>
                <w:highlight w:val="none"/>
              </w:rPr>
            </w:pPr>
          </w:p>
        </w:tc>
      </w:tr>
      <w:tr w14:paraId="119E9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noWrap w:val="0"/>
            <w:vAlign w:val="center"/>
          </w:tcPr>
          <w:p w14:paraId="784134DF">
            <w:pPr>
              <w:spacing w:line="4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p>
        </w:tc>
        <w:tc>
          <w:tcPr>
            <w:tcW w:w="1118" w:type="dxa"/>
            <w:noWrap w:val="0"/>
          </w:tcPr>
          <w:p w14:paraId="66F21FAB">
            <w:pPr>
              <w:spacing w:line="420" w:lineRule="exact"/>
              <w:jc w:val="center"/>
              <w:rPr>
                <w:rFonts w:hint="eastAsia" w:ascii="宋体" w:hAnsi="宋体" w:eastAsia="宋体" w:cs="宋体"/>
                <w:color w:val="auto"/>
                <w:sz w:val="24"/>
                <w:highlight w:val="none"/>
              </w:rPr>
            </w:pPr>
          </w:p>
        </w:tc>
        <w:tc>
          <w:tcPr>
            <w:tcW w:w="951" w:type="dxa"/>
            <w:noWrap w:val="0"/>
            <w:vAlign w:val="center"/>
          </w:tcPr>
          <w:p w14:paraId="1399637B">
            <w:pPr>
              <w:spacing w:line="420" w:lineRule="exact"/>
              <w:jc w:val="center"/>
              <w:rPr>
                <w:rFonts w:hint="eastAsia" w:ascii="宋体" w:hAnsi="宋体" w:eastAsia="宋体" w:cs="宋体"/>
                <w:color w:val="auto"/>
                <w:sz w:val="24"/>
                <w:highlight w:val="none"/>
              </w:rPr>
            </w:pPr>
          </w:p>
        </w:tc>
        <w:tc>
          <w:tcPr>
            <w:tcW w:w="951" w:type="dxa"/>
            <w:noWrap w:val="0"/>
            <w:vAlign w:val="center"/>
          </w:tcPr>
          <w:p w14:paraId="2584C5B0">
            <w:pPr>
              <w:spacing w:line="420" w:lineRule="exact"/>
              <w:jc w:val="center"/>
              <w:rPr>
                <w:rFonts w:hint="eastAsia" w:ascii="宋体" w:hAnsi="宋体" w:eastAsia="宋体" w:cs="宋体"/>
                <w:color w:val="auto"/>
                <w:sz w:val="24"/>
                <w:highlight w:val="none"/>
              </w:rPr>
            </w:pPr>
          </w:p>
        </w:tc>
        <w:tc>
          <w:tcPr>
            <w:tcW w:w="972" w:type="dxa"/>
            <w:noWrap w:val="0"/>
          </w:tcPr>
          <w:p w14:paraId="0E1C81D9">
            <w:pPr>
              <w:spacing w:line="420" w:lineRule="exact"/>
              <w:jc w:val="center"/>
              <w:rPr>
                <w:rFonts w:hint="eastAsia" w:ascii="宋体" w:hAnsi="宋体" w:eastAsia="宋体" w:cs="宋体"/>
                <w:color w:val="auto"/>
                <w:sz w:val="24"/>
                <w:highlight w:val="none"/>
              </w:rPr>
            </w:pPr>
          </w:p>
        </w:tc>
        <w:tc>
          <w:tcPr>
            <w:tcW w:w="850" w:type="dxa"/>
            <w:noWrap w:val="0"/>
          </w:tcPr>
          <w:p w14:paraId="139972FD">
            <w:pPr>
              <w:spacing w:line="420" w:lineRule="exact"/>
              <w:jc w:val="center"/>
              <w:rPr>
                <w:rFonts w:hint="eastAsia" w:ascii="宋体" w:hAnsi="宋体" w:eastAsia="宋体" w:cs="宋体"/>
                <w:color w:val="auto"/>
                <w:sz w:val="24"/>
                <w:highlight w:val="none"/>
              </w:rPr>
            </w:pPr>
          </w:p>
        </w:tc>
        <w:tc>
          <w:tcPr>
            <w:tcW w:w="1798" w:type="dxa"/>
            <w:noWrap w:val="0"/>
            <w:vAlign w:val="center"/>
          </w:tcPr>
          <w:p w14:paraId="6B2E363F">
            <w:pPr>
              <w:rPr>
                <w:rFonts w:hint="eastAsia" w:ascii="宋体" w:hAnsi="宋体" w:eastAsia="宋体" w:cs="宋体"/>
                <w:color w:val="auto"/>
                <w:highlight w:val="none"/>
              </w:rPr>
            </w:pPr>
          </w:p>
        </w:tc>
        <w:tc>
          <w:tcPr>
            <w:tcW w:w="1711" w:type="dxa"/>
            <w:noWrap w:val="0"/>
          </w:tcPr>
          <w:p w14:paraId="3EFA29A1">
            <w:pPr>
              <w:spacing w:line="420" w:lineRule="exact"/>
              <w:jc w:val="center"/>
              <w:rPr>
                <w:rFonts w:hint="eastAsia" w:ascii="宋体" w:hAnsi="宋体" w:eastAsia="宋体" w:cs="宋体"/>
                <w:color w:val="auto"/>
                <w:sz w:val="24"/>
                <w:highlight w:val="none"/>
              </w:rPr>
            </w:pPr>
          </w:p>
        </w:tc>
      </w:tr>
      <w:tr w14:paraId="78CCC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noWrap w:val="0"/>
            <w:vAlign w:val="center"/>
          </w:tcPr>
          <w:p w14:paraId="062EF598">
            <w:pPr>
              <w:spacing w:line="4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p>
        </w:tc>
        <w:tc>
          <w:tcPr>
            <w:tcW w:w="1118" w:type="dxa"/>
            <w:noWrap w:val="0"/>
          </w:tcPr>
          <w:p w14:paraId="2B6B54A8">
            <w:pPr>
              <w:spacing w:line="420" w:lineRule="exact"/>
              <w:jc w:val="center"/>
              <w:rPr>
                <w:rFonts w:hint="eastAsia" w:ascii="宋体" w:hAnsi="宋体" w:eastAsia="宋体" w:cs="宋体"/>
                <w:color w:val="auto"/>
                <w:sz w:val="24"/>
                <w:highlight w:val="none"/>
              </w:rPr>
            </w:pPr>
          </w:p>
        </w:tc>
        <w:tc>
          <w:tcPr>
            <w:tcW w:w="951" w:type="dxa"/>
            <w:noWrap w:val="0"/>
            <w:vAlign w:val="center"/>
          </w:tcPr>
          <w:p w14:paraId="74E80BE7">
            <w:pPr>
              <w:spacing w:line="420" w:lineRule="exact"/>
              <w:jc w:val="center"/>
              <w:rPr>
                <w:rFonts w:hint="eastAsia" w:ascii="宋体" w:hAnsi="宋体" w:eastAsia="宋体" w:cs="宋体"/>
                <w:color w:val="auto"/>
                <w:sz w:val="24"/>
                <w:highlight w:val="none"/>
              </w:rPr>
            </w:pPr>
          </w:p>
        </w:tc>
        <w:tc>
          <w:tcPr>
            <w:tcW w:w="951" w:type="dxa"/>
            <w:noWrap w:val="0"/>
            <w:vAlign w:val="center"/>
          </w:tcPr>
          <w:p w14:paraId="342EB868">
            <w:pPr>
              <w:spacing w:line="420" w:lineRule="exact"/>
              <w:jc w:val="center"/>
              <w:rPr>
                <w:rFonts w:hint="eastAsia" w:ascii="宋体" w:hAnsi="宋体" w:eastAsia="宋体" w:cs="宋体"/>
                <w:color w:val="auto"/>
                <w:sz w:val="24"/>
                <w:highlight w:val="none"/>
              </w:rPr>
            </w:pPr>
          </w:p>
        </w:tc>
        <w:tc>
          <w:tcPr>
            <w:tcW w:w="972" w:type="dxa"/>
            <w:noWrap w:val="0"/>
          </w:tcPr>
          <w:p w14:paraId="54A18112">
            <w:pPr>
              <w:spacing w:line="420" w:lineRule="exact"/>
              <w:jc w:val="center"/>
              <w:rPr>
                <w:rFonts w:hint="eastAsia" w:ascii="宋体" w:hAnsi="宋体" w:eastAsia="宋体" w:cs="宋体"/>
                <w:color w:val="auto"/>
                <w:sz w:val="24"/>
                <w:highlight w:val="none"/>
              </w:rPr>
            </w:pPr>
          </w:p>
        </w:tc>
        <w:tc>
          <w:tcPr>
            <w:tcW w:w="850" w:type="dxa"/>
            <w:noWrap w:val="0"/>
          </w:tcPr>
          <w:p w14:paraId="544B1060">
            <w:pPr>
              <w:spacing w:line="420" w:lineRule="exact"/>
              <w:jc w:val="center"/>
              <w:rPr>
                <w:rFonts w:hint="eastAsia" w:ascii="宋体" w:hAnsi="宋体" w:eastAsia="宋体" w:cs="宋体"/>
                <w:color w:val="auto"/>
                <w:sz w:val="24"/>
                <w:highlight w:val="none"/>
              </w:rPr>
            </w:pPr>
          </w:p>
        </w:tc>
        <w:tc>
          <w:tcPr>
            <w:tcW w:w="1798" w:type="dxa"/>
            <w:noWrap w:val="0"/>
            <w:vAlign w:val="center"/>
          </w:tcPr>
          <w:p w14:paraId="2C0C01DF">
            <w:pPr>
              <w:spacing w:line="420" w:lineRule="exact"/>
              <w:jc w:val="center"/>
              <w:rPr>
                <w:rFonts w:hint="eastAsia" w:ascii="宋体" w:hAnsi="宋体" w:eastAsia="宋体" w:cs="宋体"/>
                <w:color w:val="auto"/>
                <w:sz w:val="24"/>
                <w:highlight w:val="none"/>
              </w:rPr>
            </w:pPr>
          </w:p>
        </w:tc>
        <w:tc>
          <w:tcPr>
            <w:tcW w:w="1711" w:type="dxa"/>
            <w:noWrap w:val="0"/>
          </w:tcPr>
          <w:p w14:paraId="54AD7C93">
            <w:pPr>
              <w:spacing w:line="420" w:lineRule="exact"/>
              <w:jc w:val="center"/>
              <w:rPr>
                <w:rFonts w:hint="eastAsia" w:ascii="宋体" w:hAnsi="宋体" w:eastAsia="宋体" w:cs="宋体"/>
                <w:color w:val="auto"/>
                <w:sz w:val="24"/>
                <w:highlight w:val="none"/>
              </w:rPr>
            </w:pPr>
          </w:p>
        </w:tc>
      </w:tr>
      <w:tr w14:paraId="443AC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noWrap w:val="0"/>
            <w:vAlign w:val="center"/>
          </w:tcPr>
          <w:p w14:paraId="417FA4B3">
            <w:pPr>
              <w:spacing w:line="4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9</w:t>
            </w:r>
          </w:p>
        </w:tc>
        <w:tc>
          <w:tcPr>
            <w:tcW w:w="1118" w:type="dxa"/>
            <w:noWrap w:val="0"/>
          </w:tcPr>
          <w:p w14:paraId="7670BBCE">
            <w:pPr>
              <w:spacing w:line="420" w:lineRule="exact"/>
              <w:jc w:val="center"/>
              <w:rPr>
                <w:rFonts w:hint="eastAsia" w:ascii="宋体" w:hAnsi="宋体" w:eastAsia="宋体" w:cs="宋体"/>
                <w:color w:val="auto"/>
                <w:sz w:val="24"/>
                <w:highlight w:val="none"/>
              </w:rPr>
            </w:pPr>
          </w:p>
        </w:tc>
        <w:tc>
          <w:tcPr>
            <w:tcW w:w="951" w:type="dxa"/>
            <w:noWrap w:val="0"/>
            <w:vAlign w:val="center"/>
          </w:tcPr>
          <w:p w14:paraId="74A1B633">
            <w:pPr>
              <w:spacing w:line="420" w:lineRule="exact"/>
              <w:jc w:val="center"/>
              <w:rPr>
                <w:rFonts w:hint="eastAsia" w:ascii="宋体" w:hAnsi="宋体" w:eastAsia="宋体" w:cs="宋体"/>
                <w:color w:val="auto"/>
                <w:sz w:val="24"/>
                <w:highlight w:val="none"/>
              </w:rPr>
            </w:pPr>
          </w:p>
        </w:tc>
        <w:tc>
          <w:tcPr>
            <w:tcW w:w="951" w:type="dxa"/>
            <w:noWrap w:val="0"/>
            <w:vAlign w:val="center"/>
          </w:tcPr>
          <w:p w14:paraId="4721CA6D">
            <w:pPr>
              <w:spacing w:line="420" w:lineRule="exact"/>
              <w:jc w:val="center"/>
              <w:rPr>
                <w:rFonts w:hint="eastAsia" w:ascii="宋体" w:hAnsi="宋体" w:eastAsia="宋体" w:cs="宋体"/>
                <w:color w:val="auto"/>
                <w:sz w:val="24"/>
                <w:highlight w:val="none"/>
              </w:rPr>
            </w:pPr>
          </w:p>
        </w:tc>
        <w:tc>
          <w:tcPr>
            <w:tcW w:w="972" w:type="dxa"/>
            <w:noWrap w:val="0"/>
          </w:tcPr>
          <w:p w14:paraId="45F93DFC">
            <w:pPr>
              <w:spacing w:line="420" w:lineRule="exact"/>
              <w:jc w:val="center"/>
              <w:rPr>
                <w:rFonts w:hint="eastAsia" w:ascii="宋体" w:hAnsi="宋体" w:eastAsia="宋体" w:cs="宋体"/>
                <w:color w:val="auto"/>
                <w:sz w:val="24"/>
                <w:highlight w:val="none"/>
              </w:rPr>
            </w:pPr>
          </w:p>
        </w:tc>
        <w:tc>
          <w:tcPr>
            <w:tcW w:w="850" w:type="dxa"/>
            <w:noWrap w:val="0"/>
          </w:tcPr>
          <w:p w14:paraId="1F6D82F7">
            <w:pPr>
              <w:spacing w:line="420" w:lineRule="exact"/>
              <w:jc w:val="center"/>
              <w:rPr>
                <w:rFonts w:hint="eastAsia" w:ascii="宋体" w:hAnsi="宋体" w:eastAsia="宋体" w:cs="宋体"/>
                <w:color w:val="auto"/>
                <w:sz w:val="24"/>
                <w:highlight w:val="none"/>
              </w:rPr>
            </w:pPr>
          </w:p>
        </w:tc>
        <w:tc>
          <w:tcPr>
            <w:tcW w:w="1798" w:type="dxa"/>
            <w:noWrap w:val="0"/>
            <w:vAlign w:val="center"/>
          </w:tcPr>
          <w:p w14:paraId="6CE3463C">
            <w:pPr>
              <w:spacing w:line="420" w:lineRule="exact"/>
              <w:jc w:val="center"/>
              <w:rPr>
                <w:rFonts w:hint="eastAsia" w:ascii="宋体" w:hAnsi="宋体" w:eastAsia="宋体" w:cs="宋体"/>
                <w:color w:val="auto"/>
                <w:sz w:val="24"/>
                <w:highlight w:val="none"/>
              </w:rPr>
            </w:pPr>
          </w:p>
        </w:tc>
        <w:tc>
          <w:tcPr>
            <w:tcW w:w="1711" w:type="dxa"/>
            <w:noWrap w:val="0"/>
          </w:tcPr>
          <w:p w14:paraId="05E5DC08">
            <w:pPr>
              <w:spacing w:line="420" w:lineRule="exact"/>
              <w:jc w:val="center"/>
              <w:rPr>
                <w:rFonts w:hint="eastAsia" w:ascii="宋体" w:hAnsi="宋体" w:eastAsia="宋体" w:cs="宋体"/>
                <w:color w:val="auto"/>
                <w:sz w:val="24"/>
                <w:highlight w:val="none"/>
              </w:rPr>
            </w:pPr>
          </w:p>
        </w:tc>
      </w:tr>
      <w:tr w14:paraId="50065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noWrap w:val="0"/>
            <w:vAlign w:val="center"/>
          </w:tcPr>
          <w:p w14:paraId="2242D9A8">
            <w:pPr>
              <w:spacing w:line="4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tc>
        <w:tc>
          <w:tcPr>
            <w:tcW w:w="1118" w:type="dxa"/>
            <w:noWrap w:val="0"/>
            <w:vAlign w:val="center"/>
          </w:tcPr>
          <w:p w14:paraId="54557999">
            <w:pPr>
              <w:spacing w:line="420" w:lineRule="exact"/>
              <w:jc w:val="center"/>
              <w:rPr>
                <w:rFonts w:hint="eastAsia" w:ascii="宋体" w:hAnsi="宋体" w:eastAsia="宋体" w:cs="宋体"/>
                <w:color w:val="auto"/>
                <w:sz w:val="24"/>
                <w:highlight w:val="none"/>
              </w:rPr>
            </w:pPr>
          </w:p>
        </w:tc>
        <w:tc>
          <w:tcPr>
            <w:tcW w:w="951" w:type="dxa"/>
            <w:noWrap w:val="0"/>
            <w:vAlign w:val="center"/>
          </w:tcPr>
          <w:p w14:paraId="56D788CF">
            <w:pPr>
              <w:spacing w:line="420" w:lineRule="exact"/>
              <w:jc w:val="center"/>
              <w:rPr>
                <w:rFonts w:hint="eastAsia" w:ascii="宋体" w:hAnsi="宋体" w:eastAsia="宋体" w:cs="宋体"/>
                <w:color w:val="auto"/>
                <w:sz w:val="24"/>
                <w:highlight w:val="none"/>
              </w:rPr>
            </w:pPr>
          </w:p>
        </w:tc>
        <w:tc>
          <w:tcPr>
            <w:tcW w:w="951" w:type="dxa"/>
            <w:noWrap w:val="0"/>
            <w:vAlign w:val="center"/>
          </w:tcPr>
          <w:p w14:paraId="3DD1816C">
            <w:pPr>
              <w:spacing w:line="420" w:lineRule="exact"/>
              <w:jc w:val="center"/>
              <w:rPr>
                <w:rFonts w:hint="eastAsia" w:ascii="宋体" w:hAnsi="宋体" w:eastAsia="宋体" w:cs="宋体"/>
                <w:color w:val="auto"/>
                <w:sz w:val="24"/>
                <w:highlight w:val="none"/>
              </w:rPr>
            </w:pPr>
          </w:p>
        </w:tc>
        <w:tc>
          <w:tcPr>
            <w:tcW w:w="972" w:type="dxa"/>
            <w:noWrap w:val="0"/>
            <w:vAlign w:val="center"/>
          </w:tcPr>
          <w:p w14:paraId="5127E124">
            <w:pPr>
              <w:spacing w:line="420" w:lineRule="exact"/>
              <w:jc w:val="center"/>
              <w:rPr>
                <w:rFonts w:hint="eastAsia" w:ascii="宋体" w:hAnsi="宋体" w:eastAsia="宋体" w:cs="宋体"/>
                <w:color w:val="auto"/>
                <w:sz w:val="24"/>
                <w:highlight w:val="none"/>
              </w:rPr>
            </w:pPr>
          </w:p>
        </w:tc>
        <w:tc>
          <w:tcPr>
            <w:tcW w:w="850" w:type="dxa"/>
            <w:noWrap w:val="0"/>
            <w:vAlign w:val="center"/>
          </w:tcPr>
          <w:p w14:paraId="3D6D0425">
            <w:pPr>
              <w:spacing w:line="420" w:lineRule="exact"/>
              <w:jc w:val="center"/>
              <w:rPr>
                <w:rFonts w:hint="eastAsia" w:ascii="宋体" w:hAnsi="宋体" w:eastAsia="宋体" w:cs="宋体"/>
                <w:color w:val="auto"/>
                <w:sz w:val="24"/>
                <w:highlight w:val="none"/>
              </w:rPr>
            </w:pPr>
          </w:p>
        </w:tc>
        <w:tc>
          <w:tcPr>
            <w:tcW w:w="1798" w:type="dxa"/>
            <w:noWrap w:val="0"/>
            <w:vAlign w:val="center"/>
          </w:tcPr>
          <w:p w14:paraId="710A7833">
            <w:pPr>
              <w:spacing w:line="420" w:lineRule="exact"/>
              <w:jc w:val="center"/>
              <w:rPr>
                <w:rFonts w:hint="eastAsia" w:ascii="宋体" w:hAnsi="宋体" w:eastAsia="宋体" w:cs="宋体"/>
                <w:color w:val="auto"/>
                <w:sz w:val="24"/>
                <w:highlight w:val="none"/>
              </w:rPr>
            </w:pPr>
          </w:p>
        </w:tc>
        <w:tc>
          <w:tcPr>
            <w:tcW w:w="1711" w:type="dxa"/>
            <w:noWrap w:val="0"/>
            <w:vAlign w:val="center"/>
          </w:tcPr>
          <w:p w14:paraId="4A8455B4">
            <w:pPr>
              <w:spacing w:line="420" w:lineRule="exact"/>
              <w:jc w:val="center"/>
              <w:rPr>
                <w:rFonts w:hint="eastAsia" w:ascii="宋体" w:hAnsi="宋体" w:eastAsia="宋体" w:cs="宋体"/>
                <w:color w:val="auto"/>
                <w:sz w:val="24"/>
                <w:highlight w:val="none"/>
              </w:rPr>
            </w:pPr>
          </w:p>
        </w:tc>
      </w:tr>
    </w:tbl>
    <w:p w14:paraId="4386B92C">
      <w:pPr>
        <w:spacing w:line="360" w:lineRule="auto"/>
        <w:ind w:left="120"/>
        <w:rPr>
          <w:rFonts w:hint="eastAsia" w:ascii="宋体" w:hAnsi="宋体" w:eastAsia="宋体" w:cs="宋体"/>
          <w:b/>
          <w:bCs/>
          <w:color w:val="auto"/>
          <w:sz w:val="24"/>
          <w:szCs w:val="24"/>
          <w:highlight w:val="none"/>
        </w:rPr>
      </w:pPr>
    </w:p>
    <w:p w14:paraId="08E4B9CA">
      <w:pPr>
        <w:spacing w:line="360" w:lineRule="auto"/>
        <w:ind w:left="12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法定代表人或法定代表人授权代表签字或盖章：</w:t>
      </w:r>
    </w:p>
    <w:p w14:paraId="31742ECD">
      <w:pPr>
        <w:spacing w:line="360" w:lineRule="auto"/>
        <w:ind w:left="1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备注：1.表格不够可自行延长。</w:t>
      </w:r>
    </w:p>
    <w:p w14:paraId="6730F610">
      <w:pPr>
        <w:spacing w:line="360" w:lineRule="auto"/>
        <w:ind w:left="1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2.上表人员为本项目评分点中的人员，须提供</w:t>
      </w:r>
      <w:r>
        <w:rPr>
          <w:rFonts w:hint="eastAsia" w:ascii="宋体" w:hAnsi="宋体" w:eastAsia="宋体" w:cs="宋体"/>
          <w:color w:val="auto"/>
          <w:sz w:val="24"/>
          <w:highlight w:val="none"/>
        </w:rPr>
        <w:t>评分点中要求提供的证明材料。</w:t>
      </w:r>
    </w:p>
    <w:p w14:paraId="286BCF1B">
      <w:pPr>
        <w:spacing w:line="360" w:lineRule="auto"/>
        <w:ind w:left="12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3.以上材料请附本表之后。</w:t>
      </w:r>
    </w:p>
    <w:p w14:paraId="57190F3D">
      <w:pPr>
        <w:pStyle w:val="22"/>
        <w:rPr>
          <w:rFonts w:hint="eastAsia" w:ascii="宋体" w:hAnsi="宋体" w:eastAsia="宋体" w:cs="宋体"/>
          <w:bCs/>
          <w:color w:val="auto"/>
          <w:szCs w:val="32"/>
          <w:highlight w:val="none"/>
        </w:rPr>
      </w:pPr>
    </w:p>
    <w:p w14:paraId="38BC7F27">
      <w:pPr>
        <w:pStyle w:val="22"/>
        <w:rPr>
          <w:rFonts w:hint="eastAsia" w:ascii="宋体" w:hAnsi="宋体" w:eastAsia="宋体" w:cs="宋体"/>
          <w:bCs/>
          <w:color w:val="auto"/>
          <w:szCs w:val="32"/>
          <w:highlight w:val="none"/>
        </w:rPr>
      </w:pPr>
    </w:p>
    <w:p w14:paraId="65E45517">
      <w:pPr>
        <w:pStyle w:val="22"/>
        <w:rPr>
          <w:rFonts w:hint="eastAsia" w:ascii="宋体" w:hAnsi="宋体" w:eastAsia="宋体" w:cs="宋体"/>
          <w:bCs/>
          <w:color w:val="auto"/>
          <w:szCs w:val="32"/>
          <w:highlight w:val="none"/>
        </w:rPr>
      </w:pPr>
    </w:p>
    <w:p w14:paraId="1AEF06ED">
      <w:pPr>
        <w:pStyle w:val="22"/>
        <w:rPr>
          <w:rFonts w:hint="eastAsia" w:ascii="宋体" w:hAnsi="宋体" w:eastAsia="宋体" w:cs="宋体"/>
          <w:bCs/>
          <w:color w:val="auto"/>
          <w:szCs w:val="32"/>
          <w:highlight w:val="none"/>
        </w:rPr>
      </w:pPr>
    </w:p>
    <w:p w14:paraId="341BCD47">
      <w:pPr>
        <w:pStyle w:val="22"/>
        <w:rPr>
          <w:rFonts w:hint="eastAsia" w:ascii="宋体" w:hAnsi="宋体" w:eastAsia="宋体" w:cs="宋体"/>
          <w:bCs/>
          <w:color w:val="auto"/>
          <w:szCs w:val="32"/>
          <w:highlight w:val="none"/>
        </w:rPr>
      </w:pPr>
    </w:p>
    <w:p w14:paraId="73F2D2D1">
      <w:pPr>
        <w:pStyle w:val="22"/>
        <w:rPr>
          <w:rFonts w:hint="eastAsia" w:ascii="宋体" w:hAnsi="宋体" w:eastAsia="宋体" w:cs="宋体"/>
          <w:bCs/>
          <w:color w:val="auto"/>
          <w:szCs w:val="32"/>
          <w:highlight w:val="none"/>
        </w:rPr>
      </w:pPr>
    </w:p>
    <w:p w14:paraId="0098BA79">
      <w:pPr>
        <w:pStyle w:val="22"/>
        <w:rPr>
          <w:rFonts w:hint="eastAsia" w:ascii="宋体" w:hAnsi="宋体" w:eastAsia="宋体" w:cs="宋体"/>
          <w:bCs/>
          <w:color w:val="auto"/>
          <w:szCs w:val="32"/>
          <w:highlight w:val="none"/>
        </w:rPr>
      </w:pPr>
    </w:p>
    <w:p w14:paraId="51CCD6BD">
      <w:pPr>
        <w:pStyle w:val="22"/>
        <w:rPr>
          <w:rFonts w:hint="eastAsia" w:ascii="宋体" w:hAnsi="宋体" w:eastAsia="宋体" w:cs="宋体"/>
          <w:bCs/>
          <w:color w:val="auto"/>
          <w:szCs w:val="32"/>
          <w:highlight w:val="none"/>
        </w:rPr>
      </w:pPr>
    </w:p>
    <w:p w14:paraId="0E697A73">
      <w:pPr>
        <w:pStyle w:val="22"/>
        <w:rPr>
          <w:rFonts w:hint="eastAsia" w:ascii="宋体" w:hAnsi="宋体" w:eastAsia="宋体" w:cs="宋体"/>
          <w:bCs/>
          <w:color w:val="auto"/>
          <w:szCs w:val="32"/>
          <w:highlight w:val="none"/>
        </w:rPr>
      </w:pPr>
    </w:p>
    <w:p w14:paraId="08587043">
      <w:pPr>
        <w:pStyle w:val="22"/>
        <w:rPr>
          <w:rFonts w:hint="eastAsia" w:ascii="宋体" w:hAnsi="宋体" w:eastAsia="宋体" w:cs="宋体"/>
          <w:bCs/>
          <w:color w:val="auto"/>
          <w:szCs w:val="32"/>
          <w:highlight w:val="none"/>
        </w:rPr>
      </w:pPr>
    </w:p>
    <w:p w14:paraId="6D059167">
      <w:pPr>
        <w:pStyle w:val="22"/>
        <w:rPr>
          <w:rFonts w:hint="eastAsia" w:ascii="宋体" w:hAnsi="宋体" w:eastAsia="宋体" w:cs="宋体"/>
          <w:bCs/>
          <w:color w:val="auto"/>
          <w:szCs w:val="32"/>
          <w:highlight w:val="none"/>
        </w:rPr>
      </w:pPr>
    </w:p>
    <w:p w14:paraId="40D0E737">
      <w:pPr>
        <w:pStyle w:val="22"/>
        <w:rPr>
          <w:rFonts w:hint="eastAsia" w:ascii="宋体" w:hAnsi="宋体" w:eastAsia="宋体" w:cs="宋体"/>
          <w:bCs/>
          <w:color w:val="auto"/>
          <w:szCs w:val="32"/>
          <w:highlight w:val="none"/>
        </w:rPr>
      </w:pPr>
    </w:p>
    <w:p w14:paraId="2F3F203A">
      <w:pPr>
        <w:pStyle w:val="22"/>
        <w:rPr>
          <w:rFonts w:hint="eastAsia" w:ascii="宋体" w:hAnsi="宋体" w:eastAsia="宋体" w:cs="宋体"/>
          <w:bCs/>
          <w:color w:val="auto"/>
          <w:szCs w:val="32"/>
          <w:highlight w:val="none"/>
        </w:rPr>
      </w:pPr>
    </w:p>
    <w:p w14:paraId="41431265">
      <w:pPr>
        <w:pStyle w:val="22"/>
        <w:rPr>
          <w:rFonts w:hint="eastAsia" w:ascii="宋体" w:hAnsi="宋体" w:eastAsia="宋体" w:cs="宋体"/>
          <w:bCs/>
          <w:color w:val="auto"/>
          <w:szCs w:val="32"/>
          <w:highlight w:val="none"/>
        </w:rPr>
      </w:pPr>
    </w:p>
    <w:p w14:paraId="178E93C0">
      <w:pPr>
        <w:pStyle w:val="22"/>
        <w:rPr>
          <w:rFonts w:hint="eastAsia" w:ascii="宋体" w:hAnsi="宋体" w:eastAsia="宋体" w:cs="宋体"/>
          <w:bCs/>
          <w:color w:val="auto"/>
          <w:szCs w:val="32"/>
          <w:highlight w:val="none"/>
        </w:rPr>
      </w:pPr>
    </w:p>
    <w:p w14:paraId="55FE10D7">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（十）中小企业声明函</w:t>
      </w:r>
    </w:p>
    <w:p w14:paraId="1478E30F">
      <w:pPr>
        <w:rPr>
          <w:rFonts w:hint="eastAsia" w:ascii="宋体" w:hAnsi="宋体" w:eastAsia="宋体" w:cs="宋体"/>
          <w:color w:val="auto"/>
          <w:highlight w:val="none"/>
        </w:rPr>
      </w:pPr>
    </w:p>
    <w:p w14:paraId="744F8034">
      <w:pPr>
        <w:spacing w:line="360" w:lineRule="auto"/>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t>中小企业声明函（服务）</w:t>
      </w:r>
    </w:p>
    <w:p w14:paraId="6030721F">
      <w:pPr>
        <w:spacing w:line="580" w:lineRule="exact"/>
        <w:ind w:firstLine="480"/>
        <w:rPr>
          <w:rFonts w:hint="eastAsia" w:ascii="宋体" w:hAnsi="宋体" w:eastAsia="宋体" w:cs="宋体"/>
          <w:bCs/>
          <w:color w:val="auto"/>
          <w:sz w:val="24"/>
          <w:szCs w:val="24"/>
          <w:highlight w:val="none"/>
        </w:rPr>
      </w:pPr>
    </w:p>
    <w:p w14:paraId="33DD0F17">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本公司（联合体）郑重声明，根据《政府采购促进中小企业发展管理办法》（财库﹝2020﹞46 号）的规定，本公司 </w:t>
      </w:r>
      <w:r>
        <w:rPr>
          <w:rFonts w:hint="eastAsia" w:ascii="宋体" w:hAnsi="宋体" w:eastAsia="宋体" w:cs="宋体"/>
          <w:bCs/>
          <w:color w:val="auto"/>
          <w:sz w:val="24"/>
          <w:szCs w:val="24"/>
          <w:highlight w:val="none"/>
          <w:u w:val="single"/>
        </w:rPr>
        <w:t>（联合体）</w:t>
      </w:r>
      <w:r>
        <w:rPr>
          <w:rFonts w:hint="eastAsia" w:ascii="宋体" w:hAnsi="宋体" w:eastAsia="宋体" w:cs="宋体"/>
          <w:bCs/>
          <w:color w:val="auto"/>
          <w:sz w:val="24"/>
          <w:szCs w:val="24"/>
          <w:highlight w:val="none"/>
        </w:rPr>
        <w:t>参加</w:t>
      </w:r>
      <w:r>
        <w:rPr>
          <w:rFonts w:hint="eastAsia" w:ascii="宋体" w:hAnsi="宋体" w:eastAsia="宋体" w:cs="宋体"/>
          <w:bCs/>
          <w:color w:val="auto"/>
          <w:sz w:val="24"/>
          <w:szCs w:val="24"/>
          <w:highlight w:val="none"/>
          <w:u w:val="single"/>
        </w:rPr>
        <w:t>（单位名称）</w:t>
      </w:r>
      <w:r>
        <w:rPr>
          <w:rFonts w:hint="eastAsia" w:ascii="宋体" w:hAnsi="宋体" w:eastAsia="宋体" w:cs="宋体"/>
          <w:bCs/>
          <w:color w:val="auto"/>
          <w:sz w:val="24"/>
          <w:szCs w:val="24"/>
          <w:highlight w:val="none"/>
        </w:rPr>
        <w:t>的</w:t>
      </w:r>
      <w:r>
        <w:rPr>
          <w:rFonts w:hint="eastAsia" w:ascii="宋体" w:hAnsi="宋体" w:eastAsia="宋体" w:cs="宋体"/>
          <w:bCs/>
          <w:color w:val="auto"/>
          <w:sz w:val="24"/>
          <w:szCs w:val="24"/>
          <w:highlight w:val="none"/>
          <w:u w:val="single"/>
        </w:rPr>
        <w:t>（项目名称）</w:t>
      </w:r>
      <w:r>
        <w:rPr>
          <w:rFonts w:hint="eastAsia" w:ascii="宋体" w:hAnsi="宋体" w:eastAsia="宋体" w:cs="宋体"/>
          <w:bCs/>
          <w:color w:val="auto"/>
          <w:sz w:val="24"/>
          <w:szCs w:val="24"/>
          <w:highlight w:val="none"/>
        </w:rPr>
        <w:t>采购活动，服务全部由符合政策要求的中小企业承接。相关企业（含联合体中的中小企业、签订分包意向协议的中小企业）的具体情况如下：</w:t>
      </w:r>
    </w:p>
    <w:p w14:paraId="48892BB7">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，属于</w:t>
      </w:r>
      <w:r>
        <w:rPr>
          <w:rFonts w:hint="eastAsia" w:ascii="宋体" w:hAnsi="宋体" w:eastAsia="宋体" w:cs="宋体"/>
          <w:bCs/>
          <w:color w:val="auto"/>
          <w:sz w:val="24"/>
          <w:szCs w:val="24"/>
          <w:highlight w:val="none"/>
          <w:u w:val="single"/>
        </w:rPr>
        <w:t>（招标文件中明确的所属行业）</w:t>
      </w:r>
      <w:r>
        <w:rPr>
          <w:rFonts w:hint="eastAsia" w:ascii="宋体" w:hAnsi="宋体" w:eastAsia="宋体" w:cs="宋体"/>
          <w:bCs/>
          <w:color w:val="auto"/>
          <w:sz w:val="24"/>
          <w:szCs w:val="24"/>
          <w:highlight w:val="none"/>
        </w:rPr>
        <w:t>； 承建（承接）企业为</w:t>
      </w:r>
      <w:r>
        <w:rPr>
          <w:rFonts w:hint="eastAsia" w:ascii="宋体" w:hAnsi="宋体" w:eastAsia="宋体" w:cs="宋体"/>
          <w:bCs/>
          <w:color w:val="auto"/>
          <w:sz w:val="24"/>
          <w:szCs w:val="24"/>
          <w:highlight w:val="none"/>
          <w:u w:val="single"/>
        </w:rPr>
        <w:t>（企业名称）</w:t>
      </w:r>
      <w:r>
        <w:rPr>
          <w:rFonts w:hint="eastAsia" w:ascii="宋体" w:hAnsi="宋体" w:eastAsia="宋体" w:cs="宋体"/>
          <w:bCs/>
          <w:color w:val="auto"/>
          <w:sz w:val="24"/>
          <w:szCs w:val="24"/>
          <w:highlight w:val="none"/>
        </w:rPr>
        <w:t>，从业人员</w:t>
      </w:r>
      <w:r>
        <w:rPr>
          <w:rFonts w:hint="eastAsia" w:ascii="宋体" w:hAnsi="宋体" w:eastAsia="宋体" w:cs="宋体"/>
          <w:bCs/>
          <w:color w:val="auto"/>
          <w:sz w:val="24"/>
          <w:szCs w:val="24"/>
          <w:highlight w:val="none"/>
          <w:u w:val="single"/>
        </w:rPr>
        <w:t xml:space="preserve">  人数</w:t>
      </w:r>
      <w:r>
        <w:rPr>
          <w:rFonts w:hint="eastAsia" w:ascii="宋体" w:hAnsi="宋体" w:eastAsia="宋体" w:cs="宋体"/>
          <w:bCs/>
          <w:color w:val="auto"/>
          <w:sz w:val="24"/>
          <w:szCs w:val="24"/>
          <w:highlight w:val="none"/>
        </w:rPr>
        <w:t>，营业收入为万元，资产总额为万元，属于</w:t>
      </w:r>
      <w:r>
        <w:rPr>
          <w:rFonts w:hint="eastAsia" w:ascii="宋体" w:hAnsi="宋体" w:eastAsia="宋体" w:cs="宋体"/>
          <w:bCs/>
          <w:color w:val="auto"/>
          <w:sz w:val="24"/>
          <w:szCs w:val="24"/>
          <w:highlight w:val="none"/>
          <w:u w:val="single"/>
        </w:rPr>
        <w:t>（中型企业、 小型企业、微型企业）</w:t>
      </w:r>
      <w:r>
        <w:rPr>
          <w:rFonts w:hint="eastAsia" w:ascii="宋体" w:hAnsi="宋体" w:eastAsia="宋体" w:cs="宋体"/>
          <w:bCs/>
          <w:color w:val="auto"/>
          <w:sz w:val="24"/>
          <w:szCs w:val="24"/>
          <w:highlight w:val="none"/>
        </w:rPr>
        <w:t>；</w:t>
      </w:r>
    </w:p>
    <w:p w14:paraId="4BEA5FF9">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，属于</w:t>
      </w:r>
      <w:r>
        <w:rPr>
          <w:rFonts w:hint="eastAsia" w:ascii="宋体" w:hAnsi="宋体" w:eastAsia="宋体" w:cs="宋体"/>
          <w:bCs/>
          <w:color w:val="auto"/>
          <w:sz w:val="24"/>
          <w:szCs w:val="24"/>
          <w:highlight w:val="none"/>
          <w:u w:val="single"/>
        </w:rPr>
        <w:t>（招标文件中明确的所属行业）</w:t>
      </w:r>
      <w:r>
        <w:rPr>
          <w:rFonts w:hint="eastAsia" w:ascii="宋体" w:hAnsi="宋体" w:eastAsia="宋体" w:cs="宋体"/>
          <w:bCs/>
          <w:color w:val="auto"/>
          <w:sz w:val="24"/>
          <w:szCs w:val="24"/>
          <w:highlight w:val="none"/>
        </w:rPr>
        <w:t>； 承建（承接）企业为</w:t>
      </w:r>
      <w:r>
        <w:rPr>
          <w:rFonts w:hint="eastAsia" w:ascii="宋体" w:hAnsi="宋体" w:eastAsia="宋体" w:cs="宋体"/>
          <w:bCs/>
          <w:color w:val="auto"/>
          <w:sz w:val="24"/>
          <w:szCs w:val="24"/>
          <w:highlight w:val="none"/>
          <w:u w:val="single"/>
        </w:rPr>
        <w:t>（企业名称）</w:t>
      </w:r>
      <w:r>
        <w:rPr>
          <w:rFonts w:hint="eastAsia" w:ascii="宋体" w:hAnsi="宋体" w:eastAsia="宋体" w:cs="宋体"/>
          <w:bCs/>
          <w:color w:val="auto"/>
          <w:sz w:val="24"/>
          <w:szCs w:val="24"/>
          <w:highlight w:val="none"/>
        </w:rPr>
        <w:t>，从业人员</w:t>
      </w:r>
      <w:r>
        <w:rPr>
          <w:rFonts w:hint="eastAsia" w:ascii="宋体" w:hAnsi="宋体" w:eastAsia="宋体" w:cs="宋体"/>
          <w:bCs/>
          <w:color w:val="auto"/>
          <w:sz w:val="24"/>
          <w:szCs w:val="24"/>
          <w:highlight w:val="none"/>
          <w:u w:val="single"/>
        </w:rPr>
        <w:t xml:space="preserve">  人数</w:t>
      </w:r>
      <w:r>
        <w:rPr>
          <w:rFonts w:hint="eastAsia" w:ascii="宋体" w:hAnsi="宋体" w:eastAsia="宋体" w:cs="宋体"/>
          <w:bCs/>
          <w:color w:val="auto"/>
          <w:sz w:val="24"/>
          <w:szCs w:val="24"/>
          <w:highlight w:val="none"/>
        </w:rPr>
        <w:t>，营业收入为万元，资产总额为万元，属于</w:t>
      </w:r>
      <w:r>
        <w:rPr>
          <w:rFonts w:hint="eastAsia" w:ascii="宋体" w:hAnsi="宋体" w:eastAsia="宋体" w:cs="宋体"/>
          <w:bCs/>
          <w:color w:val="auto"/>
          <w:sz w:val="24"/>
          <w:szCs w:val="24"/>
          <w:highlight w:val="none"/>
          <w:u w:val="single"/>
        </w:rPr>
        <w:t>（中型企业、 小型企业、微型企业）</w:t>
      </w:r>
      <w:r>
        <w:rPr>
          <w:rFonts w:hint="eastAsia" w:ascii="宋体" w:hAnsi="宋体" w:eastAsia="宋体" w:cs="宋体"/>
          <w:bCs/>
          <w:color w:val="auto"/>
          <w:sz w:val="24"/>
          <w:szCs w:val="24"/>
          <w:highlight w:val="none"/>
        </w:rPr>
        <w:t>；</w:t>
      </w:r>
    </w:p>
    <w:p w14:paraId="50C02B8A">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p w14:paraId="0D0427B9">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3F7AFE14">
      <w:pPr>
        <w:spacing w:line="580" w:lineRule="exact"/>
        <w:ind w:firstLine="480"/>
        <w:rPr>
          <w:rFonts w:hint="eastAsia" w:ascii="宋体" w:hAnsi="宋体" w:eastAsia="宋体" w:cs="宋体"/>
          <w:bCs/>
          <w:color w:val="auto"/>
          <w:sz w:val="24"/>
          <w:szCs w:val="24"/>
          <w:highlight w:val="none"/>
        </w:rPr>
      </w:pPr>
    </w:p>
    <w:p w14:paraId="73C724A1">
      <w:pPr>
        <w:spacing w:line="440" w:lineRule="exact"/>
        <w:ind w:firstLine="48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供应商（盖章）：</w:t>
      </w:r>
    </w:p>
    <w:p w14:paraId="4150C079">
      <w:pPr>
        <w:spacing w:line="440" w:lineRule="exact"/>
        <w:ind w:firstLine="480"/>
        <w:jc w:val="left"/>
        <w:rPr>
          <w:rFonts w:hint="eastAsia" w:ascii="宋体" w:hAnsi="宋体" w:eastAsia="宋体" w:cs="宋体"/>
          <w:bCs/>
          <w:color w:val="auto"/>
          <w:sz w:val="24"/>
          <w:szCs w:val="24"/>
          <w:highlight w:val="none"/>
        </w:rPr>
      </w:pPr>
    </w:p>
    <w:p w14:paraId="30ACA945">
      <w:pPr>
        <w:spacing w:line="360" w:lineRule="auto"/>
        <w:ind w:firstLine="48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　期：</w:t>
      </w:r>
    </w:p>
    <w:p w14:paraId="4A144028">
      <w:pPr>
        <w:pStyle w:val="23"/>
        <w:ind w:left="1260"/>
        <w:rPr>
          <w:rFonts w:hint="eastAsia" w:ascii="宋体" w:hAnsi="宋体" w:eastAsia="宋体" w:cs="宋体"/>
          <w:color w:val="auto"/>
          <w:highlight w:val="none"/>
        </w:rPr>
      </w:pPr>
    </w:p>
    <w:p w14:paraId="03E8D3AC">
      <w:pPr>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注：1.从业人员、营业收入、资产总额填报上一年度数据，无上一年度数据的新成立企业可不填报。</w:t>
      </w:r>
    </w:p>
    <w:p w14:paraId="64A52033">
      <w:pPr>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2.中标供应商的《中小企业声明函》将随中标公告进行公示。供应商按照本办法规定提供声明函内容不实的，属于提供虚假材料谋取中标，可依照《中华人民共和国政府采购法》等国家有关规定追究相应责任。</w:t>
      </w:r>
    </w:p>
    <w:p w14:paraId="3CF25AE5">
      <w:pPr>
        <w:spacing w:line="360" w:lineRule="auto"/>
        <w:rPr>
          <w:rFonts w:hint="eastAsia" w:ascii="宋体" w:hAnsi="宋体" w:eastAsia="宋体" w:cs="宋体"/>
          <w:color w:val="auto"/>
          <w:highlight w:val="none"/>
        </w:rPr>
      </w:pPr>
      <w:bookmarkStart w:id="36" w:name="OLE_LINK14"/>
      <w:bookmarkStart w:id="37" w:name="OLE_LINK13"/>
      <w:bookmarkStart w:id="38" w:name="_Hlk6917152"/>
      <w:r>
        <w:rPr>
          <w:rFonts w:hint="eastAsia" w:ascii="宋体" w:hAnsi="宋体" w:eastAsia="宋体" w:cs="宋体"/>
          <w:bCs/>
          <w:color w:val="auto"/>
          <w:sz w:val="24"/>
          <w:szCs w:val="24"/>
          <w:highlight w:val="none"/>
        </w:rPr>
        <w:t>（供应商）残疾人福利性单位声明函（格式）：</w:t>
      </w:r>
      <w:bookmarkEnd w:id="36"/>
      <w:bookmarkEnd w:id="37"/>
    </w:p>
    <w:p w14:paraId="786DFA63">
      <w:pPr>
        <w:spacing w:line="588" w:lineRule="exact"/>
        <w:rPr>
          <w:rFonts w:hint="eastAsia" w:ascii="宋体" w:hAnsi="宋体" w:eastAsia="宋体" w:cs="宋体"/>
          <w:b/>
          <w:color w:val="auto"/>
          <w:spacing w:val="6"/>
          <w:sz w:val="30"/>
          <w:szCs w:val="30"/>
          <w:highlight w:val="none"/>
        </w:rPr>
      </w:pPr>
    </w:p>
    <w:p w14:paraId="29AF8AE7">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残疾人福利性单位声明函</w:t>
      </w:r>
    </w:p>
    <w:p w14:paraId="424E375B">
      <w:pPr>
        <w:jc w:val="center"/>
        <w:rPr>
          <w:rFonts w:hint="eastAsia" w:ascii="宋体" w:hAnsi="宋体" w:eastAsia="宋体" w:cs="宋体"/>
          <w:bCs/>
          <w:color w:val="auto"/>
          <w:sz w:val="28"/>
          <w:szCs w:val="28"/>
          <w:highlight w:val="none"/>
        </w:rPr>
      </w:pPr>
    </w:p>
    <w:p w14:paraId="2B1A21B0">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本单位郑重声明，根据《财政部民政部中国残疾人联合会关于促进残疾人就业政府采购政策的通知》（财库〔2017〕141号）的规定，本单位为符合条件的残疾人福利性单位，且本单位参加______单位的</w:t>
      </w:r>
      <w:r>
        <w:rPr>
          <w:rFonts w:hint="eastAsia" w:ascii="宋体" w:hAnsi="宋体" w:eastAsia="宋体" w:cs="宋体"/>
          <w:bCs/>
          <w:color w:val="auto"/>
          <w:sz w:val="24"/>
          <w:szCs w:val="24"/>
          <w:highlight w:val="none"/>
          <w:u w:val="single"/>
          <w:lang w:eastAsia="zh-CN"/>
        </w:rPr>
        <w:t>2026-2027年度羊尖学校保安（含消控人员）服务</w:t>
      </w:r>
      <w:r>
        <w:rPr>
          <w:rFonts w:hint="eastAsia" w:ascii="宋体" w:hAnsi="宋体" w:eastAsia="宋体" w:cs="宋体"/>
          <w:bCs/>
          <w:color w:val="auto"/>
          <w:sz w:val="24"/>
          <w:szCs w:val="24"/>
          <w:highlight w:val="none"/>
        </w:rPr>
        <w:t>采购活动提供本单位制造的货物（由本单位承担工程/提供服务），或者提供其他残疾人福利性单位制造的货物（不包括使用非残疾人福利性单位注册商标的货物）。</w:t>
      </w:r>
    </w:p>
    <w:p w14:paraId="2BFE660D">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本单位对上述声明的真实性负责。如有虚假，将依法承担相应责任。</w:t>
      </w:r>
    </w:p>
    <w:p w14:paraId="65686296">
      <w:pPr>
        <w:spacing w:line="580" w:lineRule="exact"/>
        <w:ind w:firstLine="480"/>
        <w:rPr>
          <w:rFonts w:hint="eastAsia" w:ascii="宋体" w:hAnsi="宋体" w:eastAsia="宋体" w:cs="宋体"/>
          <w:bCs/>
          <w:color w:val="auto"/>
          <w:sz w:val="24"/>
          <w:szCs w:val="24"/>
          <w:highlight w:val="none"/>
        </w:rPr>
      </w:pPr>
    </w:p>
    <w:p w14:paraId="26035A34">
      <w:pPr>
        <w:spacing w:line="580" w:lineRule="exact"/>
        <w:ind w:firstLine="480"/>
        <w:rPr>
          <w:rFonts w:hint="eastAsia" w:ascii="宋体" w:hAnsi="宋体" w:eastAsia="宋体" w:cs="宋体"/>
          <w:bCs/>
          <w:color w:val="auto"/>
          <w:sz w:val="24"/>
          <w:szCs w:val="24"/>
          <w:highlight w:val="none"/>
        </w:rPr>
      </w:pPr>
    </w:p>
    <w:p w14:paraId="585C5B93">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单位名称（盖章）：</w:t>
      </w:r>
    </w:p>
    <w:p w14:paraId="280E5142">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  期：</w:t>
      </w:r>
      <w:bookmarkEnd w:id="38"/>
    </w:p>
    <w:p w14:paraId="59497D82">
      <w:pPr>
        <w:pStyle w:val="524"/>
        <w:rPr>
          <w:rFonts w:hint="eastAsia" w:ascii="宋体" w:hAnsi="宋体" w:eastAsia="宋体" w:cs="宋体"/>
          <w:color w:val="auto"/>
          <w:highlight w:val="none"/>
        </w:rPr>
      </w:pPr>
    </w:p>
    <w:p w14:paraId="2D4ADB06">
      <w:pPr>
        <w:pStyle w:val="524"/>
        <w:rPr>
          <w:rFonts w:hint="eastAsia" w:ascii="宋体" w:hAnsi="宋体" w:eastAsia="宋体" w:cs="宋体"/>
          <w:color w:val="auto"/>
          <w:highlight w:val="none"/>
        </w:rPr>
      </w:pPr>
    </w:p>
    <w:p w14:paraId="48A0BAE6">
      <w:pPr>
        <w:pStyle w:val="524"/>
        <w:rPr>
          <w:rFonts w:hint="eastAsia" w:ascii="宋体" w:hAnsi="宋体" w:eastAsia="宋体" w:cs="宋体"/>
          <w:color w:val="auto"/>
          <w:highlight w:val="none"/>
        </w:rPr>
      </w:pPr>
    </w:p>
    <w:p w14:paraId="2A062B87">
      <w:pPr>
        <w:pStyle w:val="524"/>
        <w:rPr>
          <w:rFonts w:hint="eastAsia" w:ascii="宋体" w:hAnsi="宋体" w:eastAsia="宋体" w:cs="宋体"/>
          <w:color w:val="auto"/>
          <w:highlight w:val="none"/>
        </w:rPr>
      </w:pPr>
    </w:p>
    <w:p w14:paraId="4FCAB050">
      <w:pPr>
        <w:pStyle w:val="524"/>
        <w:rPr>
          <w:rFonts w:hint="eastAsia" w:ascii="宋体" w:hAnsi="宋体" w:eastAsia="宋体" w:cs="宋体"/>
          <w:color w:val="auto"/>
          <w:highlight w:val="none"/>
        </w:rPr>
      </w:pPr>
    </w:p>
    <w:p w14:paraId="4FD5E8D1">
      <w:pPr>
        <w:pStyle w:val="524"/>
        <w:rPr>
          <w:rFonts w:hint="eastAsia" w:ascii="宋体" w:hAnsi="宋体" w:eastAsia="宋体" w:cs="宋体"/>
          <w:color w:val="auto"/>
          <w:highlight w:val="none"/>
        </w:rPr>
      </w:pPr>
    </w:p>
    <w:p w14:paraId="23662B84">
      <w:pPr>
        <w:pStyle w:val="524"/>
        <w:rPr>
          <w:rFonts w:hint="eastAsia" w:ascii="宋体" w:hAnsi="宋体" w:eastAsia="宋体" w:cs="宋体"/>
          <w:color w:val="auto"/>
          <w:highlight w:val="none"/>
        </w:rPr>
      </w:pPr>
    </w:p>
    <w:p w14:paraId="09E9BEDB">
      <w:pPr>
        <w:pStyle w:val="524"/>
        <w:rPr>
          <w:rFonts w:hint="eastAsia" w:ascii="宋体" w:hAnsi="宋体" w:eastAsia="宋体" w:cs="宋体"/>
          <w:color w:val="auto"/>
          <w:highlight w:val="none"/>
        </w:rPr>
      </w:pPr>
    </w:p>
    <w:p w14:paraId="6FF8CA92">
      <w:pPr>
        <w:pStyle w:val="524"/>
        <w:rPr>
          <w:rFonts w:hint="eastAsia" w:ascii="宋体" w:hAnsi="宋体" w:eastAsia="宋体" w:cs="宋体"/>
          <w:color w:val="auto"/>
          <w:highlight w:val="none"/>
        </w:rPr>
      </w:pPr>
    </w:p>
    <w:p w14:paraId="0323C166">
      <w:pPr>
        <w:pStyle w:val="524"/>
        <w:rPr>
          <w:rFonts w:hint="eastAsia" w:ascii="宋体" w:hAnsi="宋体" w:eastAsia="宋体" w:cs="宋体"/>
          <w:color w:val="auto"/>
          <w:highlight w:val="none"/>
        </w:rPr>
      </w:pPr>
    </w:p>
    <w:p w14:paraId="2165E800">
      <w:pPr>
        <w:pStyle w:val="524"/>
        <w:rPr>
          <w:rFonts w:hint="eastAsia" w:ascii="宋体" w:hAnsi="宋体" w:eastAsia="宋体" w:cs="宋体"/>
          <w:color w:val="auto"/>
          <w:highlight w:val="none"/>
        </w:rPr>
      </w:pPr>
    </w:p>
    <w:p w14:paraId="1F3E0ADF">
      <w:pPr>
        <w:pStyle w:val="524"/>
        <w:rPr>
          <w:rFonts w:hint="eastAsia" w:ascii="宋体" w:hAnsi="宋体" w:eastAsia="宋体" w:cs="宋体"/>
          <w:color w:val="auto"/>
          <w:highlight w:val="none"/>
        </w:rPr>
      </w:pPr>
    </w:p>
    <w:p w14:paraId="557442FB">
      <w:pPr>
        <w:pStyle w:val="524"/>
        <w:rPr>
          <w:rFonts w:hint="eastAsia" w:ascii="宋体" w:hAnsi="宋体" w:eastAsia="宋体" w:cs="宋体"/>
          <w:color w:val="auto"/>
          <w:highlight w:val="none"/>
        </w:rPr>
      </w:pPr>
    </w:p>
    <w:p w14:paraId="46322C0B">
      <w:pPr>
        <w:pStyle w:val="524"/>
        <w:rPr>
          <w:rFonts w:hint="eastAsia" w:ascii="宋体" w:hAnsi="宋体" w:eastAsia="宋体" w:cs="宋体"/>
          <w:color w:val="auto"/>
          <w:highlight w:val="none"/>
        </w:rPr>
      </w:pPr>
    </w:p>
    <w:p w14:paraId="6BE561BA">
      <w:pPr>
        <w:pStyle w:val="524"/>
        <w:rPr>
          <w:rFonts w:hint="eastAsia" w:ascii="宋体" w:hAnsi="宋体" w:eastAsia="宋体" w:cs="宋体"/>
          <w:color w:val="auto"/>
          <w:highlight w:val="none"/>
        </w:rPr>
      </w:pPr>
    </w:p>
    <w:p w14:paraId="31340AB6">
      <w:pPr>
        <w:pStyle w:val="524"/>
        <w:rPr>
          <w:rFonts w:hint="eastAsia" w:ascii="宋体" w:hAnsi="宋体" w:eastAsia="宋体" w:cs="宋体"/>
          <w:color w:val="auto"/>
          <w:highlight w:val="none"/>
        </w:rPr>
      </w:pPr>
    </w:p>
    <w:p w14:paraId="48000400">
      <w:pPr>
        <w:pStyle w:val="524"/>
        <w:rPr>
          <w:rFonts w:hint="eastAsia" w:ascii="宋体" w:hAnsi="宋体" w:eastAsia="宋体" w:cs="宋体"/>
          <w:color w:val="auto"/>
          <w:highlight w:val="none"/>
        </w:rPr>
      </w:pPr>
    </w:p>
    <w:p w14:paraId="788908D4">
      <w:pPr>
        <w:pStyle w:val="524"/>
        <w:rPr>
          <w:rFonts w:hint="eastAsia" w:ascii="宋体" w:hAnsi="宋体" w:eastAsia="宋体" w:cs="宋体"/>
          <w:color w:val="auto"/>
          <w:highlight w:val="none"/>
        </w:rPr>
      </w:pPr>
    </w:p>
    <w:p w14:paraId="2B9CB5A1">
      <w:pPr>
        <w:pStyle w:val="524"/>
        <w:rPr>
          <w:rFonts w:hint="eastAsia" w:ascii="宋体" w:hAnsi="宋体" w:eastAsia="宋体" w:cs="宋体"/>
          <w:color w:val="auto"/>
          <w:highlight w:val="none"/>
        </w:rPr>
      </w:pPr>
    </w:p>
    <w:p w14:paraId="6EBE130A">
      <w:pPr>
        <w:pStyle w:val="524"/>
        <w:rPr>
          <w:rFonts w:hint="eastAsia" w:ascii="宋体" w:hAnsi="宋体" w:eastAsia="宋体" w:cs="宋体"/>
          <w:color w:val="auto"/>
          <w:highlight w:val="none"/>
        </w:rPr>
      </w:pPr>
    </w:p>
    <w:p w14:paraId="4ACF8508">
      <w:pPr>
        <w:pStyle w:val="524"/>
        <w:rPr>
          <w:rFonts w:hint="eastAsia" w:ascii="宋体" w:hAnsi="宋体" w:eastAsia="宋体" w:cs="宋体"/>
          <w:color w:val="auto"/>
          <w:highlight w:val="none"/>
        </w:rPr>
      </w:pPr>
    </w:p>
    <w:p w14:paraId="574761E0">
      <w:pPr>
        <w:pStyle w:val="524"/>
        <w:rPr>
          <w:rFonts w:hint="eastAsia" w:ascii="宋体" w:hAnsi="宋体" w:eastAsia="宋体" w:cs="宋体"/>
          <w:color w:val="auto"/>
          <w:highlight w:val="none"/>
        </w:rPr>
      </w:pPr>
    </w:p>
    <w:p w14:paraId="3CDF2E1D">
      <w:pPr>
        <w:pStyle w:val="524"/>
        <w:rPr>
          <w:rFonts w:hint="eastAsia" w:ascii="宋体" w:hAnsi="宋体" w:eastAsia="宋体" w:cs="宋体"/>
          <w:color w:val="auto"/>
          <w:highlight w:val="none"/>
        </w:rPr>
      </w:pPr>
    </w:p>
    <w:p w14:paraId="1059749B">
      <w:pPr>
        <w:pStyle w:val="524"/>
        <w:rPr>
          <w:rFonts w:hint="eastAsia" w:ascii="宋体" w:hAnsi="宋体" w:eastAsia="宋体" w:cs="宋体"/>
          <w:color w:val="auto"/>
          <w:highlight w:val="none"/>
        </w:rPr>
      </w:pPr>
    </w:p>
    <w:p w14:paraId="45BA38CC">
      <w:pPr>
        <w:pStyle w:val="524"/>
        <w:rPr>
          <w:rFonts w:hint="eastAsia" w:ascii="宋体" w:hAnsi="宋体" w:eastAsia="宋体" w:cs="宋体"/>
          <w:color w:val="auto"/>
          <w:highlight w:val="none"/>
        </w:rPr>
      </w:pPr>
    </w:p>
    <w:p w14:paraId="14B087D9">
      <w:pPr>
        <w:pStyle w:val="524"/>
        <w:rPr>
          <w:rFonts w:hint="eastAsia" w:ascii="宋体" w:hAnsi="宋体" w:eastAsia="宋体" w:cs="宋体"/>
          <w:color w:val="auto"/>
          <w:highlight w:val="none"/>
        </w:rPr>
      </w:pPr>
    </w:p>
    <w:p w14:paraId="7113B71D">
      <w:pPr>
        <w:pStyle w:val="524"/>
        <w:ind w:firstLine="0"/>
        <w:rPr>
          <w:rFonts w:hint="eastAsia" w:ascii="宋体" w:hAnsi="宋体" w:eastAsia="宋体" w:cs="宋体"/>
          <w:color w:val="auto"/>
          <w:highlight w:val="none"/>
        </w:rPr>
      </w:pPr>
    </w:p>
    <w:p w14:paraId="1D191B4A">
      <w:pPr>
        <w:pStyle w:val="524"/>
        <w:ind w:firstLine="0"/>
        <w:rPr>
          <w:rFonts w:hint="eastAsia" w:ascii="宋体" w:hAnsi="宋体" w:eastAsia="宋体" w:cs="宋体"/>
          <w:color w:val="auto"/>
          <w:highlight w:val="none"/>
        </w:rPr>
      </w:pPr>
      <w:bookmarkStart w:id="39" w:name="_Hlk529436263"/>
    </w:p>
    <w:p w14:paraId="249CBAF3">
      <w:pP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（十一）投标偏离表（格式）</w:t>
      </w:r>
    </w:p>
    <w:p w14:paraId="3A6DEA52">
      <w:pPr>
        <w:ind w:firstLine="420"/>
        <w:jc w:val="left"/>
        <w:outlineLvl w:val="0"/>
        <w:rPr>
          <w:rFonts w:hint="eastAsia" w:ascii="宋体" w:hAnsi="宋体" w:eastAsia="宋体" w:cs="宋体"/>
          <w:bCs/>
          <w:color w:val="auto"/>
          <w:sz w:val="24"/>
          <w:szCs w:val="24"/>
          <w:highlight w:val="none"/>
        </w:rPr>
      </w:pPr>
    </w:p>
    <w:p w14:paraId="55992DA2">
      <w:pPr>
        <w:ind w:firstLine="420"/>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投标偏离表</w:t>
      </w:r>
    </w:p>
    <w:p w14:paraId="33177220">
      <w:pPr>
        <w:spacing w:line="400" w:lineRule="exact"/>
        <w:jc w:val="center"/>
        <w:outlineLvl w:val="0"/>
        <w:rPr>
          <w:rFonts w:hint="eastAsia" w:ascii="宋体" w:hAnsi="宋体" w:eastAsia="宋体" w:cs="宋体"/>
          <w:bCs/>
          <w:color w:val="auto"/>
          <w:sz w:val="24"/>
          <w:szCs w:val="24"/>
          <w:highlight w:val="none"/>
        </w:rPr>
      </w:pPr>
    </w:p>
    <w:p w14:paraId="76D0B059">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项目编号：</w:t>
      </w:r>
    </w:p>
    <w:tbl>
      <w:tblPr>
        <w:tblStyle w:val="58"/>
        <w:tblW w:w="9229" w:type="dxa"/>
        <w:tblInd w:w="0" w:type="dxa"/>
        <w:tblLayout w:type="fixed"/>
        <w:tblCellMar>
          <w:top w:w="0" w:type="dxa"/>
          <w:left w:w="0" w:type="dxa"/>
          <w:bottom w:w="0" w:type="dxa"/>
          <w:right w:w="0" w:type="dxa"/>
        </w:tblCellMar>
      </w:tblPr>
      <w:tblGrid>
        <w:gridCol w:w="1858"/>
        <w:gridCol w:w="2410"/>
        <w:gridCol w:w="2410"/>
        <w:gridCol w:w="2551"/>
      </w:tblGrid>
      <w:tr w14:paraId="2BFF8B19">
        <w:tblPrEx>
          <w:tblCellMar>
            <w:top w:w="0" w:type="dxa"/>
            <w:left w:w="0" w:type="dxa"/>
            <w:bottom w:w="0" w:type="dxa"/>
            <w:right w:w="0" w:type="dxa"/>
          </w:tblCellMar>
        </w:tblPrEx>
        <w:trPr>
          <w:cantSplit/>
          <w:trHeight w:val="555" w:hRule="atLeast"/>
        </w:trPr>
        <w:tc>
          <w:tcPr>
            <w:tcW w:w="185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9BA60A1">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名称</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25B7A650">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采购要求</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04937217">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实报内容</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297BB0EE">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偏离说明</w:t>
            </w:r>
          </w:p>
        </w:tc>
      </w:tr>
      <w:tr w14:paraId="6E076729">
        <w:tblPrEx>
          <w:tblCellMar>
            <w:top w:w="0" w:type="dxa"/>
            <w:left w:w="0" w:type="dxa"/>
            <w:bottom w:w="0" w:type="dxa"/>
            <w:right w:w="0" w:type="dxa"/>
          </w:tblCellMar>
        </w:tblPrEx>
        <w:trPr>
          <w:cantSplit/>
          <w:trHeight w:val="510" w:hRule="atLeast"/>
        </w:trPr>
        <w:tc>
          <w:tcPr>
            <w:tcW w:w="185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01571A3">
            <w:pPr>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2026-2027年度羊尖学校保安（含消控人员）服务</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17C13F9B">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详见招标文件“三、项目要求和有关说明”</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08965905">
            <w:pPr>
              <w:jc w:val="center"/>
              <w:rPr>
                <w:rFonts w:hint="eastAsia" w:ascii="宋体" w:hAnsi="宋体" w:eastAsia="宋体" w:cs="宋体"/>
                <w:bCs/>
                <w:color w:val="auto"/>
                <w:sz w:val="24"/>
                <w:szCs w:val="24"/>
                <w:highlight w:val="none"/>
              </w:rPr>
            </w:pPr>
          </w:p>
        </w:tc>
        <w:tc>
          <w:tcPr>
            <w:tcW w:w="2551" w:type="dxa"/>
            <w:tcBorders>
              <w:top w:val="single" w:color="auto" w:sz="4" w:space="0"/>
              <w:left w:val="single" w:color="auto" w:sz="4" w:space="0"/>
              <w:bottom w:val="single" w:color="auto" w:sz="4" w:space="0"/>
              <w:right w:val="single" w:color="auto" w:sz="4" w:space="0"/>
            </w:tcBorders>
            <w:noWrap w:val="0"/>
            <w:vAlign w:val="center"/>
          </w:tcPr>
          <w:p w14:paraId="07E7A85E">
            <w:pPr>
              <w:jc w:val="center"/>
              <w:rPr>
                <w:rFonts w:hint="eastAsia" w:ascii="宋体" w:hAnsi="宋体" w:eastAsia="宋体" w:cs="宋体"/>
                <w:bCs/>
                <w:color w:val="auto"/>
                <w:sz w:val="24"/>
                <w:szCs w:val="24"/>
                <w:highlight w:val="none"/>
              </w:rPr>
            </w:pPr>
          </w:p>
        </w:tc>
      </w:tr>
    </w:tbl>
    <w:p w14:paraId="2822A57E">
      <w:pPr>
        <w:outlineLvl w:val="0"/>
        <w:rPr>
          <w:rFonts w:hint="eastAsia" w:ascii="宋体" w:hAnsi="宋体" w:eastAsia="宋体" w:cs="宋体"/>
          <w:bCs/>
          <w:color w:val="auto"/>
          <w:sz w:val="24"/>
          <w:szCs w:val="24"/>
          <w:highlight w:val="none"/>
        </w:rPr>
      </w:pPr>
    </w:p>
    <w:p w14:paraId="770B1AAB">
      <w:pPr>
        <w:outlineLvl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法定代表人或法定代表人授权代表签字或盖章：</w:t>
      </w:r>
    </w:p>
    <w:p w14:paraId="610787A8">
      <w:pPr>
        <w:outlineLvl w:val="0"/>
        <w:rPr>
          <w:rFonts w:hint="eastAsia" w:ascii="宋体" w:hAnsi="宋体" w:eastAsia="宋体" w:cs="宋体"/>
          <w:bCs/>
          <w:color w:val="auto"/>
          <w:sz w:val="24"/>
          <w:szCs w:val="24"/>
          <w:highlight w:val="none"/>
        </w:rPr>
      </w:pPr>
    </w:p>
    <w:p w14:paraId="01A4AF03">
      <w:pPr>
        <w:spacing w:line="360" w:lineRule="auto"/>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w:t>
      </w:r>
      <w:bookmarkStart w:id="40" w:name="_Hlk169014359"/>
      <w:r>
        <w:rPr>
          <w:rFonts w:hint="eastAsia" w:ascii="宋体" w:hAnsi="宋体" w:eastAsia="宋体" w:cs="宋体"/>
          <w:bCs/>
          <w:color w:val="auto"/>
          <w:sz w:val="24"/>
          <w:szCs w:val="24"/>
          <w:highlight w:val="none"/>
        </w:rPr>
        <w:t>（1）本表不得删除；</w:t>
      </w:r>
    </w:p>
    <w:p w14:paraId="1B523BE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（2）如无任何服务偏离，请于本表“偏离说明”中注明“无偏离”“实报内容”中注明“响应招标文件”；</w:t>
      </w:r>
    </w:p>
    <w:p w14:paraId="65B86E93">
      <w:pPr>
        <w:spacing w:line="360" w:lineRule="auto"/>
        <w:ind w:left="-141" w:firstLine="566"/>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（3）如有服务偏离项，请于本表中列明偏离内容，如需要可自行延长，其余无偏离内容不须赘述。</w:t>
      </w:r>
      <w:bookmarkEnd w:id="40"/>
    </w:p>
    <w:p w14:paraId="1538E9EA">
      <w:pPr>
        <w:pStyle w:val="524"/>
        <w:rPr>
          <w:rFonts w:hint="eastAsia" w:ascii="宋体" w:hAnsi="宋体" w:eastAsia="宋体" w:cs="宋体"/>
          <w:color w:val="auto"/>
          <w:highlight w:val="none"/>
        </w:rPr>
      </w:pPr>
    </w:p>
    <w:p w14:paraId="53DD1E71">
      <w:pPr>
        <w:pStyle w:val="524"/>
        <w:rPr>
          <w:rFonts w:hint="eastAsia" w:ascii="宋体" w:hAnsi="宋体" w:eastAsia="宋体" w:cs="宋体"/>
          <w:color w:val="auto"/>
          <w:highlight w:val="none"/>
        </w:rPr>
      </w:pPr>
    </w:p>
    <w:p w14:paraId="2FA193BB">
      <w:pPr>
        <w:pStyle w:val="524"/>
        <w:rPr>
          <w:rFonts w:hint="eastAsia" w:ascii="宋体" w:hAnsi="宋体" w:eastAsia="宋体" w:cs="宋体"/>
          <w:color w:val="auto"/>
          <w:highlight w:val="none"/>
        </w:rPr>
      </w:pPr>
    </w:p>
    <w:p w14:paraId="35ABD161">
      <w:pPr>
        <w:pStyle w:val="524"/>
        <w:rPr>
          <w:rFonts w:hint="eastAsia" w:ascii="宋体" w:hAnsi="宋体" w:eastAsia="宋体" w:cs="宋体"/>
          <w:color w:val="auto"/>
          <w:highlight w:val="none"/>
        </w:rPr>
      </w:pPr>
    </w:p>
    <w:p w14:paraId="2EE0ABED">
      <w:pPr>
        <w:pStyle w:val="524"/>
        <w:rPr>
          <w:rFonts w:hint="eastAsia" w:ascii="宋体" w:hAnsi="宋体" w:eastAsia="宋体" w:cs="宋体"/>
          <w:color w:val="auto"/>
          <w:highlight w:val="none"/>
        </w:rPr>
      </w:pPr>
    </w:p>
    <w:p w14:paraId="1F709073">
      <w:pPr>
        <w:pStyle w:val="524"/>
        <w:rPr>
          <w:rFonts w:hint="eastAsia" w:ascii="宋体" w:hAnsi="宋体" w:eastAsia="宋体" w:cs="宋体"/>
          <w:color w:val="auto"/>
          <w:highlight w:val="none"/>
        </w:rPr>
      </w:pPr>
    </w:p>
    <w:p w14:paraId="2532C4B8">
      <w:pPr>
        <w:pStyle w:val="524"/>
        <w:rPr>
          <w:rFonts w:hint="eastAsia" w:ascii="宋体" w:hAnsi="宋体" w:eastAsia="宋体" w:cs="宋体"/>
          <w:color w:val="auto"/>
          <w:highlight w:val="none"/>
        </w:rPr>
      </w:pPr>
    </w:p>
    <w:p w14:paraId="1A0E3B32">
      <w:pPr>
        <w:pStyle w:val="524"/>
        <w:rPr>
          <w:rFonts w:hint="eastAsia" w:ascii="宋体" w:hAnsi="宋体" w:eastAsia="宋体" w:cs="宋体"/>
          <w:color w:val="auto"/>
          <w:highlight w:val="none"/>
        </w:rPr>
      </w:pPr>
    </w:p>
    <w:p w14:paraId="4908A8CB">
      <w:pPr>
        <w:pStyle w:val="524"/>
        <w:rPr>
          <w:rFonts w:hint="eastAsia" w:ascii="宋体" w:hAnsi="宋体" w:eastAsia="宋体" w:cs="宋体"/>
          <w:color w:val="auto"/>
          <w:highlight w:val="none"/>
        </w:rPr>
      </w:pPr>
    </w:p>
    <w:p w14:paraId="3DAB229C">
      <w:pPr>
        <w:pStyle w:val="524"/>
        <w:rPr>
          <w:rFonts w:hint="eastAsia" w:ascii="宋体" w:hAnsi="宋体" w:eastAsia="宋体" w:cs="宋体"/>
          <w:color w:val="auto"/>
          <w:highlight w:val="none"/>
        </w:rPr>
      </w:pPr>
    </w:p>
    <w:bookmarkEnd w:id="39"/>
    <w:p w14:paraId="602C3EA9">
      <w:pPr>
        <w:pStyle w:val="524"/>
        <w:rPr>
          <w:rFonts w:hint="eastAsia" w:ascii="宋体" w:hAnsi="宋体" w:eastAsia="宋体" w:cs="宋体"/>
          <w:color w:val="auto"/>
          <w:highlight w:val="none"/>
        </w:rPr>
      </w:pPr>
    </w:p>
    <w:p w14:paraId="3E08657A">
      <w:pPr>
        <w:pStyle w:val="524"/>
        <w:rPr>
          <w:rFonts w:hint="eastAsia" w:ascii="宋体" w:hAnsi="宋体" w:eastAsia="宋体" w:cs="宋体"/>
          <w:color w:val="auto"/>
          <w:highlight w:val="none"/>
        </w:rPr>
      </w:pPr>
    </w:p>
    <w:p w14:paraId="55D8C4C8">
      <w:pPr>
        <w:spacing w:line="360" w:lineRule="auto"/>
        <w:jc w:val="center"/>
        <w:rPr>
          <w:rFonts w:hint="eastAsia" w:ascii="宋体" w:hAnsi="宋体" w:eastAsia="宋体" w:cs="宋体"/>
          <w:bCs/>
          <w:color w:val="auto"/>
          <w:sz w:val="28"/>
          <w:szCs w:val="28"/>
          <w:highlight w:val="none"/>
        </w:rPr>
      </w:pPr>
    </w:p>
    <w:p w14:paraId="4EAF4FC4">
      <w:pPr>
        <w:spacing w:line="360" w:lineRule="auto"/>
        <w:jc w:val="center"/>
        <w:rPr>
          <w:rFonts w:hint="eastAsia" w:ascii="宋体" w:hAnsi="宋体" w:eastAsia="宋体" w:cs="宋体"/>
          <w:bCs/>
          <w:color w:val="auto"/>
          <w:sz w:val="28"/>
          <w:szCs w:val="28"/>
          <w:highlight w:val="none"/>
        </w:rPr>
      </w:pPr>
    </w:p>
    <w:p w14:paraId="6F3FC627">
      <w:pPr>
        <w:spacing w:line="360" w:lineRule="auto"/>
        <w:rPr>
          <w:rFonts w:hint="eastAsia" w:ascii="宋体" w:hAnsi="宋体" w:eastAsia="宋体" w:cs="宋体"/>
          <w:bCs/>
          <w:color w:val="auto"/>
          <w:sz w:val="28"/>
          <w:szCs w:val="28"/>
          <w:highlight w:val="none"/>
        </w:rPr>
      </w:pPr>
    </w:p>
    <w:p w14:paraId="6FE2F028">
      <w:pPr>
        <w:pStyle w:val="524"/>
        <w:rPr>
          <w:rFonts w:hint="eastAsia" w:ascii="宋体" w:hAnsi="宋体" w:eastAsia="宋体" w:cs="宋体"/>
          <w:color w:val="auto"/>
          <w:highlight w:val="none"/>
        </w:rPr>
      </w:pPr>
    </w:p>
    <w:p w14:paraId="6CD03691">
      <w:pPr>
        <w:pStyle w:val="524"/>
        <w:rPr>
          <w:rFonts w:hint="eastAsia" w:ascii="宋体" w:hAnsi="宋体" w:eastAsia="宋体" w:cs="宋体"/>
          <w:color w:val="auto"/>
          <w:highlight w:val="none"/>
        </w:rPr>
      </w:pPr>
    </w:p>
    <w:p w14:paraId="7E248775">
      <w:pPr>
        <w:pStyle w:val="524"/>
        <w:rPr>
          <w:rFonts w:hint="eastAsia" w:ascii="宋体" w:hAnsi="宋体" w:eastAsia="宋体" w:cs="宋体"/>
          <w:color w:val="auto"/>
          <w:highlight w:val="none"/>
        </w:rPr>
      </w:pPr>
    </w:p>
    <w:p w14:paraId="026C9D87">
      <w:pPr>
        <w:pStyle w:val="524"/>
        <w:rPr>
          <w:rFonts w:hint="eastAsia" w:ascii="宋体" w:hAnsi="宋体" w:eastAsia="宋体" w:cs="宋体"/>
          <w:color w:val="auto"/>
          <w:highlight w:val="none"/>
        </w:rPr>
      </w:pPr>
    </w:p>
    <w:p w14:paraId="730496F4">
      <w:pPr>
        <w:pStyle w:val="524"/>
        <w:rPr>
          <w:rFonts w:hint="eastAsia" w:ascii="宋体" w:hAnsi="宋体" w:eastAsia="宋体" w:cs="宋体"/>
          <w:color w:val="auto"/>
          <w:highlight w:val="none"/>
        </w:rPr>
      </w:pPr>
    </w:p>
    <w:p w14:paraId="2F2D83E2">
      <w:pPr>
        <w:pStyle w:val="524"/>
        <w:rPr>
          <w:rFonts w:hint="eastAsia" w:ascii="宋体" w:hAnsi="宋体" w:eastAsia="宋体" w:cs="宋体"/>
          <w:color w:val="auto"/>
          <w:highlight w:val="none"/>
        </w:rPr>
      </w:pPr>
    </w:p>
    <w:p w14:paraId="06188F5D">
      <w:pPr>
        <w:pStyle w:val="524"/>
        <w:rPr>
          <w:rFonts w:hint="eastAsia" w:ascii="宋体" w:hAnsi="宋体" w:eastAsia="宋体" w:cs="宋体"/>
          <w:color w:val="auto"/>
          <w:highlight w:val="none"/>
        </w:rPr>
      </w:pPr>
    </w:p>
    <w:p w14:paraId="54F934AC">
      <w:pPr>
        <w:pStyle w:val="524"/>
        <w:rPr>
          <w:rFonts w:hint="eastAsia" w:ascii="宋体" w:hAnsi="宋体" w:eastAsia="宋体" w:cs="宋体"/>
          <w:color w:val="auto"/>
          <w:highlight w:val="none"/>
        </w:rPr>
      </w:pPr>
    </w:p>
    <w:p w14:paraId="6A9A97EC">
      <w:pPr>
        <w:pStyle w:val="524"/>
        <w:rPr>
          <w:rFonts w:hint="eastAsia" w:ascii="宋体" w:hAnsi="宋体" w:eastAsia="宋体" w:cs="宋体"/>
          <w:color w:val="auto"/>
          <w:highlight w:val="none"/>
        </w:rPr>
      </w:pPr>
    </w:p>
    <w:p w14:paraId="07AB01E6">
      <w:pPr>
        <w:pStyle w:val="524"/>
        <w:rPr>
          <w:rFonts w:hint="eastAsia" w:ascii="宋体" w:hAnsi="宋体" w:eastAsia="宋体" w:cs="宋体"/>
          <w:color w:val="auto"/>
          <w:highlight w:val="none"/>
        </w:rPr>
      </w:pPr>
    </w:p>
    <w:p w14:paraId="2217BB43">
      <w:pPr>
        <w:pStyle w:val="524"/>
        <w:rPr>
          <w:rFonts w:hint="eastAsia" w:ascii="宋体" w:hAnsi="宋体" w:eastAsia="宋体" w:cs="宋体"/>
          <w:color w:val="auto"/>
          <w:highlight w:val="none"/>
        </w:rPr>
      </w:pPr>
    </w:p>
    <w:p w14:paraId="5AEA3646">
      <w:pPr>
        <w:pStyle w:val="524"/>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（十二）服务方案：</w:t>
      </w:r>
    </w:p>
    <w:p w14:paraId="1F62530F">
      <w:pPr>
        <w:pStyle w:val="524"/>
        <w:rPr>
          <w:rFonts w:hint="eastAsia" w:ascii="宋体" w:hAnsi="宋体" w:eastAsia="宋体" w:cs="宋体"/>
          <w:bCs/>
          <w:color w:val="auto"/>
          <w:highlight w:val="none"/>
        </w:rPr>
      </w:pPr>
    </w:p>
    <w:p w14:paraId="29057A5E">
      <w:pPr>
        <w:pStyle w:val="524"/>
        <w:rPr>
          <w:rFonts w:hint="eastAsia" w:ascii="宋体" w:hAnsi="宋体" w:eastAsia="宋体" w:cs="宋体"/>
          <w:bCs/>
          <w:color w:val="auto"/>
          <w:highlight w:val="none"/>
        </w:rPr>
      </w:pPr>
    </w:p>
    <w:p w14:paraId="047157D3">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供应商应按评分标准的顺序编制完整的服务方案，格式自拟。</w:t>
      </w:r>
    </w:p>
    <w:p w14:paraId="0A5764EC">
      <w:pPr>
        <w:pStyle w:val="524"/>
        <w:ind w:firstLine="480"/>
        <w:rPr>
          <w:rFonts w:hint="eastAsia" w:ascii="宋体" w:hAnsi="宋体" w:eastAsia="宋体" w:cs="宋体"/>
          <w:bCs/>
          <w:color w:val="auto"/>
          <w:sz w:val="24"/>
          <w:szCs w:val="24"/>
          <w:highlight w:val="none"/>
        </w:rPr>
      </w:pPr>
    </w:p>
    <w:sectPr>
      <w:pgSz w:w="11907" w:h="16840"/>
      <w:pgMar w:top="1418" w:right="1418" w:bottom="1418" w:left="1361"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7A0A41D-494C-40BD-B7DF-0810B6E064D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华文中宋">
    <w:altName w:val="宋体"/>
    <w:panose1 w:val="02010600040101010101"/>
    <w:charset w:val="00"/>
    <w:family w:val="auto"/>
    <w:pitch w:val="default"/>
    <w:sig w:usb0="00000000" w:usb1="00000000" w:usb2="00000000" w:usb3="00000000" w:csb0="00000000" w:csb1="00000000"/>
  </w:font>
  <w:font w:name="MS Sans Serif">
    <w:altName w:val="Everything wanted"/>
    <w:panose1 w:val="020B0503020202020204"/>
    <w:charset w:val="00"/>
    <w:family w:val="auto"/>
    <w:pitch w:val="default"/>
    <w:sig w:usb0="00000000" w:usb1="00000000" w:usb2="00000000" w:usb3="00000000" w:csb0="00000000" w:csb1="00000000"/>
  </w:font>
  <w:font w:name="Everything wanted">
    <w:panose1 w:val="02000500000000000000"/>
    <w:charset w:val="00"/>
    <w:family w:val="auto"/>
    <w:pitch w:val="default"/>
    <w:sig w:usb0="A00000FF" w:usb1="10000042" w:usb2="00000000" w:usb3="00000000" w:csb0="00000011" w:csb1="00000000"/>
  </w:font>
  <w:font w:name="文鼎小标宋简">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monospace">
    <w:altName w:val="Everything wanted"/>
    <w:panose1 w:val="020B0503020202020204"/>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auto"/>
    <w:pitch w:val="default"/>
    <w:sig w:usb0="E1002EFF" w:usb1="C000605B" w:usb2="00000029" w:usb3="00000000" w:csb0="200101FF" w:csb1="20280000"/>
  </w:font>
  <w:font w:name="华文细黑">
    <w:altName w:val="微软雅黑"/>
    <w:panose1 w:val="02010600040101010101"/>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PMingLiU">
    <w:altName w:val="MV Boli"/>
    <w:panose1 w:val="02020500000000000000"/>
    <w:charset w:val="00"/>
    <w:family w:val="auto"/>
    <w:pitch w:val="default"/>
    <w:sig w:usb0="00000000" w:usb1="00000000" w:usb2="00000000" w:usb3="00000000" w:csb0="00000000" w:csb1="00000000"/>
  </w:font>
  <w:font w:name="MV Boli">
    <w:panose1 w:val="02000500030200090000"/>
    <w:charset w:val="00"/>
    <w:family w:val="auto"/>
    <w:pitch w:val="default"/>
    <w:sig w:usb0="00000003" w:usb1="00000000" w:usb2="00000100" w:usb3="00000000" w:csb0="0000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altName w:val="Everything wanted"/>
    <w:panose1 w:val="02010509060101010101"/>
    <w:charset w:val="00"/>
    <w:family w:val="auto"/>
    <w:pitch w:val="default"/>
    <w:sig w:usb0="00000000" w:usb1="00000000" w:usb2="00000000" w:usb3="00000000" w:csb0="00000000" w:csb1="00000000"/>
  </w:font>
  <w:font w:name="MingLiU">
    <w:altName w:val="MV Boli"/>
    <w:panose1 w:val="02020500000000000000"/>
    <w:charset w:val="00"/>
    <w:family w:val="auto"/>
    <w:pitch w:val="default"/>
    <w:sig w:usb0="00000000" w:usb1="00000000" w:usb2="00000000" w:usb3="00000000" w:csb0="00000000" w:csb1="00000000"/>
  </w:font>
  <w:font w:name="Gungsuh">
    <w:altName w:val="Segoe Print"/>
    <w:panose1 w:val="02010600040101010101"/>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Unicode MS">
    <w:altName w:val="Arial"/>
    <w:panose1 w:val="020B0604020202020204"/>
    <w:charset w:val="00"/>
    <w:family w:val="auto"/>
    <w:pitch w:val="default"/>
    <w:sig w:usb0="00000000" w:usb1="00000000" w:usb2="00000000" w:usb3="00000000" w:csb0="00000000" w:csb1="00000000"/>
  </w:font>
  <w:font w:name="Helvetica Neue">
    <w:altName w:val="Times New Roman"/>
    <w:panose1 w:val="020B0503020202020204"/>
    <w:charset w:val="00"/>
    <w:family w:val="auto"/>
    <w:pitch w:val="default"/>
    <w:sig w:usb0="00000000" w:usb1="00000000" w:usb2="00000000" w:usb3="00000000" w:csb0="00000000" w:csb1="00000000"/>
  </w:font>
  <w:font w:name="新宋体">
    <w:panose1 w:val="02010609030101010101"/>
    <w:charset w:val="86"/>
    <w:family w:val="auto"/>
    <w:pitch w:val="default"/>
    <w:sig w:usb0="00000203" w:usb1="288F0000" w:usb2="00000006" w:usb3="00000000" w:csb0="00040001" w:csb1="00000000"/>
  </w:font>
  <w:font w:name="Arial Narrow">
    <w:altName w:val="Arial"/>
    <w:panose1 w:val="020B0606020202030204"/>
    <w:charset w:val="00"/>
    <w:family w:val="auto"/>
    <w:pitch w:val="default"/>
    <w:sig w:usb0="00000000" w:usb1="00000000" w:usb2="00000000" w:usb3="00000000" w:csb0="00000000" w:csb1="00000000"/>
  </w:font>
  <w:font w:name="_x000B__x000C_">
    <w:altName w:val="Everything wanted"/>
    <w:panose1 w:val="020B0503020202020204"/>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EE34AE">
    <w:pPr>
      <w:pStyle w:val="34"/>
      <w:jc w:val="center"/>
      <w:rPr>
        <w:sz w:val="24"/>
        <w:szCs w:val="24"/>
      </w:rP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38</w:t>
    </w:r>
    <w:r>
      <w:rPr>
        <w:sz w:val="24"/>
        <w:szCs w:val="24"/>
      </w:rPr>
      <w:fldChar w:fldCharType="end"/>
    </w:r>
    <w:r>
      <w:rPr>
        <w:sz w:val="24"/>
        <w:szCs w:val="24"/>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F8FA45">
    <w:pPr>
      <w:pStyle w:val="3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none"/>
      <w:lvlText w:val=""/>
      <w:lvlJc w:val="left"/>
      <w:pPr>
        <w:tabs>
          <w:tab w:val="left" w:pos="432"/>
        </w:tabs>
        <w:ind w:left="432" w:hanging="432"/>
      </w:pPr>
    </w:lvl>
    <w:lvl w:ilvl="1" w:tentative="0">
      <w:start w:val="1"/>
      <w:numFmt w:val="none"/>
      <w:lvlText w:val=" "/>
      <w:lvlJc w:val="left"/>
      <w:pPr>
        <w:tabs>
          <w:tab w:val="left" w:pos="576"/>
        </w:tabs>
        <w:ind w:left="576" w:hanging="576"/>
      </w:pPr>
    </w:lvl>
    <w:lvl w:ilvl="2" w:tentative="0">
      <w:start w:val="1"/>
      <w:numFmt w:val="none"/>
      <w:lvlText w:val=""/>
      <w:lvlJc w:val="left"/>
      <w:pPr>
        <w:tabs>
          <w:tab w:val="left" w:pos="720"/>
        </w:tabs>
        <w:ind w:left="720" w:hanging="720"/>
      </w:pPr>
    </w:lvl>
    <w:lvl w:ilvl="3" w:tentative="0">
      <w:start w:val="1"/>
      <w:numFmt w:val="none"/>
      <w:lvlText w:val="    "/>
      <w:lvlJc w:val="left"/>
      <w:pPr>
        <w:tabs>
          <w:tab w:val="left" w:pos="864"/>
        </w:tabs>
        <w:ind w:left="864" w:hanging="864"/>
      </w:pPr>
    </w:lvl>
    <w:lvl w:ilvl="4" w:tentative="0">
      <w:start w:val="1"/>
      <w:numFmt w:val="none"/>
      <w:lvlText w:val="      "/>
      <w:lvlJc w:val="left"/>
      <w:pPr>
        <w:tabs>
          <w:tab w:val="left" w:pos="1008"/>
        </w:tabs>
        <w:ind w:left="1008" w:hanging="1008"/>
      </w:pPr>
    </w:lvl>
    <w:lvl w:ilvl="5" w:tentative="0">
      <w:start w:val="1"/>
      <w:numFmt w:val="none"/>
      <w:lvlText w:val="           "/>
      <w:lvlJc w:val="left"/>
      <w:pPr>
        <w:tabs>
          <w:tab w:val="left" w:pos="1440"/>
        </w:tabs>
        <w:ind w:left="1152" w:hanging="1152"/>
      </w:pPr>
    </w:lvl>
    <w:lvl w:ilvl="6" w:tentative="0">
      <w:start w:val="1"/>
      <w:numFmt w:val="decimal"/>
      <w:lvlText w:val="%1.%2.%3.%4.%5.%6.%7"/>
      <w:lvlJc w:val="left"/>
      <w:pPr>
        <w:tabs>
          <w:tab w:val="left" w:pos="2520"/>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1">
    <w:nsid w:val="BF205925"/>
    <w:multiLevelType w:val="multilevel"/>
    <w:tmpl w:val="BF205925"/>
    <w:lvl w:ilvl="0" w:tentative="0">
      <w:start w:val="1"/>
      <w:numFmt w:val="decimal"/>
      <w:pStyle w:val="819"/>
      <w:lvlText w:val="%1."/>
      <w:lvlJc w:val="left"/>
      <w:pPr>
        <w:tabs>
          <w:tab w:val="left" w:pos="636"/>
        </w:tabs>
        <w:ind w:left="636" w:hanging="210"/>
      </w:pPr>
      <w:rPr>
        <w:rFonts w:hint="eastAsia" w:cs="Times New Roman"/>
        <w:color w:val="auto"/>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decimalEnclosedCircle"/>
      <w:pStyle w:val="790"/>
      <w:lvlText w:val="%1"/>
      <w:lvlJc w:val="left"/>
      <w:pPr>
        <w:ind w:left="900" w:hanging="4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0053208E"/>
    <w:multiLevelType w:val="multilevel"/>
    <w:tmpl w:val="0053208E"/>
    <w:lvl w:ilvl="0" w:tentative="0">
      <w:start w:val="1"/>
      <w:numFmt w:val="decimal"/>
      <w:pStyle w:val="695"/>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
    <w:nsid w:val="166C6467"/>
    <w:multiLevelType w:val="singleLevel"/>
    <w:tmpl w:val="166C6467"/>
    <w:lvl w:ilvl="0" w:tentative="0">
      <w:start w:val="1"/>
      <w:numFmt w:val="chineseCounting"/>
      <w:suff w:val="nothing"/>
      <w:lvlText w:val="%1、"/>
      <w:lvlJc w:val="left"/>
      <w:rPr>
        <w:rFonts w:hint="eastAsia"/>
      </w:rPr>
    </w:lvl>
  </w:abstractNum>
  <w:abstractNum w:abstractNumId="5">
    <w:nsid w:val="59ADCABA"/>
    <w:multiLevelType w:val="multilevel"/>
    <w:tmpl w:val="59ADCABA"/>
    <w:lvl w:ilvl="0" w:tentative="0">
      <w:start w:val="2"/>
      <w:numFmt w:val="decimalEnclosedCircle"/>
      <w:pStyle w:val="805"/>
      <w:lvlText w:val="%1"/>
      <w:lvlJc w:val="left"/>
      <w:pPr>
        <w:ind w:left="840" w:hanging="36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6">
    <w:nsid w:val="72183CF9"/>
    <w:multiLevelType w:val="multilevel"/>
    <w:tmpl w:val="72183CF9"/>
    <w:lvl w:ilvl="0" w:tentative="0">
      <w:start w:val="1"/>
      <w:numFmt w:val="decimal"/>
      <w:lvlText w:val="%1."/>
      <w:lvlJc w:val="left"/>
      <w:pPr>
        <w:ind w:left="0" w:firstLine="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3"/>
  </w:num>
  <w:num w:numId="2">
    <w:abstractNumId w:val="2"/>
  </w:num>
  <w:num w:numId="3">
    <w:abstractNumId w:val="5"/>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documentProtection w:enforcement="0"/>
  <w:defaultTabStop w:val="420"/>
  <w:characterSpacingControl w:val="doNotCompress"/>
  <w:compat>
    <w:balanceSingleByteDoubleByteWidth/>
    <w:ulTrailSpace/>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7767D7"/>
    <w:rsid w:val="04783A66"/>
    <w:rsid w:val="05D07C63"/>
    <w:rsid w:val="072440F5"/>
    <w:rsid w:val="0825716F"/>
    <w:rsid w:val="085C5C30"/>
    <w:rsid w:val="09421524"/>
    <w:rsid w:val="09CA1445"/>
    <w:rsid w:val="10BD54A7"/>
    <w:rsid w:val="12C877BE"/>
    <w:rsid w:val="15BC2038"/>
    <w:rsid w:val="171A2895"/>
    <w:rsid w:val="19D821BC"/>
    <w:rsid w:val="1F5B0F4B"/>
    <w:rsid w:val="24EE0537"/>
    <w:rsid w:val="273C6DEC"/>
    <w:rsid w:val="27A70D4E"/>
    <w:rsid w:val="296B7DDC"/>
    <w:rsid w:val="2AEC610D"/>
    <w:rsid w:val="306C26A5"/>
    <w:rsid w:val="33D23A93"/>
    <w:rsid w:val="37977B05"/>
    <w:rsid w:val="421A721B"/>
    <w:rsid w:val="454113CA"/>
    <w:rsid w:val="457F0E15"/>
    <w:rsid w:val="4A24558C"/>
    <w:rsid w:val="520662C7"/>
    <w:rsid w:val="53E00EAB"/>
    <w:rsid w:val="5C1B4497"/>
    <w:rsid w:val="5DA65EFA"/>
    <w:rsid w:val="5E4044BD"/>
    <w:rsid w:val="5F5310CC"/>
    <w:rsid w:val="62D94FBC"/>
    <w:rsid w:val="678B3FA9"/>
    <w:rsid w:val="67D66668"/>
    <w:rsid w:val="69A0462D"/>
    <w:rsid w:val="6B7C0A68"/>
    <w:rsid w:val="6F363172"/>
    <w:rsid w:val="6FD35191"/>
    <w:rsid w:val="702F681D"/>
    <w:rsid w:val="75E07CAF"/>
    <w:rsid w:val="771A7657"/>
    <w:rsid w:val="778C5026"/>
    <w:rsid w:val="7956418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99" w:semiHidden="0" w:name="index 1"/>
    <w:lsdException w:qFormat="1" w:unhideWhenUsed="0" w:uiPriority="99" w:semiHidden="0" w:name="index 2"/>
    <w:lsdException w:qFormat="1" w:unhideWhenUsed="0" w:uiPriority="99" w:semiHidden="0" w:name="index 3"/>
    <w:lsdException w:qFormat="1" w:unhideWhenUsed="0" w:uiPriority="99" w:semiHidden="0" w:name="index 4"/>
    <w:lsdException w:qFormat="1" w:unhideWhenUsed="0" w:uiPriority="99" w:semiHidden="0" w:name="index 5"/>
    <w:lsdException w:qFormat="1" w:unhideWhenUsed="0" w:uiPriority="99" w:semiHidden="0" w:name="index 6"/>
    <w:lsdException w:qFormat="1" w:unhideWhenUsed="0" w:uiPriority="99" w:semiHidden="0" w:name="index 7"/>
    <w:lsdException w:qFormat="1" w:unhideWhenUsed="0" w:uiPriority="99" w:semiHidden="0" w:name="index 8"/>
    <w:lsdException w:qFormat="1" w:unhideWhenUsed="0" w:uiPriority="99"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0" w:semiHidden="0" w:name="toc 8"/>
    <w:lsdException w:qFormat="1" w:unhideWhenUsed="0" w:uiPriority="99" w:semiHidden="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99" w:semiHidden="0" w:name="index heading"/>
    <w:lsdException w:qFormat="1" w:unhideWhenUsed="0" w:uiPriority="0" w:semiHidden="0" w:name="caption"/>
    <w:lsdException w:qFormat="1" w:unhideWhenUsed="0"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nhideWhenUsed="0" w:uiPriority="99" w:semiHidden="0" w:name="endnote text"/>
    <w:lsdException w:uiPriority="99"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99" w:semiHidden="0" w:name="Subtitle"/>
    <w:lsdException w:uiPriority="99" w:name="Salutation"/>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99" w:semiHidden="0" w:name="HTML Preformatted"/>
    <w:lsdException w:qFormat="1" w:unhideWhenUsed="0" w:uiPriority="0" w:semiHidden="0" w:name="HTML Sample"/>
    <w:lsdException w:qFormat="1" w:unhideWhenUsed="0" w:uiPriority="99"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iPriority="9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rPr>
  </w:style>
  <w:style w:type="paragraph" w:styleId="2">
    <w:name w:val="heading 1"/>
    <w:basedOn w:val="1"/>
    <w:next w:val="1"/>
    <w:link w:val="355"/>
    <w:qFormat/>
    <w:uiPriority w:val="0"/>
    <w:pPr>
      <w:keepNext/>
      <w:widowControl/>
      <w:tabs>
        <w:tab w:val="left" w:pos="432"/>
      </w:tabs>
      <w:ind w:left="432" w:hanging="432"/>
      <w:jc w:val="center"/>
      <w:outlineLvl w:val="0"/>
    </w:pPr>
    <w:rPr>
      <w:rFonts w:ascii="黑体" w:eastAsia="黑体"/>
      <w:sz w:val="52"/>
    </w:rPr>
  </w:style>
  <w:style w:type="paragraph" w:styleId="3">
    <w:name w:val="heading 2"/>
    <w:basedOn w:val="1"/>
    <w:next w:val="1"/>
    <w:link w:val="216"/>
    <w:qFormat/>
    <w:uiPriority w:val="0"/>
    <w:pPr>
      <w:keepNext/>
      <w:keepLines/>
      <w:spacing w:before="260" w:after="260" w:line="413" w:lineRule="auto"/>
      <w:outlineLvl w:val="1"/>
    </w:pPr>
    <w:rPr>
      <w:rFonts w:ascii="Arial" w:hAnsi="Arial" w:eastAsia="黑体"/>
      <w:b/>
      <w:bCs/>
      <w:sz w:val="32"/>
      <w:szCs w:val="32"/>
    </w:rPr>
  </w:style>
  <w:style w:type="paragraph" w:styleId="4">
    <w:name w:val="heading 3"/>
    <w:basedOn w:val="1"/>
    <w:next w:val="5"/>
    <w:link w:val="387"/>
    <w:qFormat/>
    <w:uiPriority w:val="9"/>
    <w:pPr>
      <w:keepNext/>
      <w:keepLines/>
      <w:widowControl/>
      <w:tabs>
        <w:tab w:val="left" w:pos="720"/>
      </w:tabs>
      <w:spacing w:before="120" w:after="120" w:line="360" w:lineRule="auto"/>
      <w:ind w:left="720" w:hanging="720"/>
      <w:jc w:val="center"/>
      <w:outlineLvl w:val="2"/>
    </w:pPr>
    <w:rPr>
      <w:b/>
      <w:sz w:val="32"/>
    </w:rPr>
  </w:style>
  <w:style w:type="paragraph" w:styleId="6">
    <w:name w:val="heading 4"/>
    <w:basedOn w:val="1"/>
    <w:next w:val="1"/>
    <w:link w:val="272"/>
    <w:qFormat/>
    <w:uiPriority w:val="0"/>
    <w:pPr>
      <w:keepNext/>
      <w:keepLines/>
      <w:widowControl/>
      <w:spacing w:before="120" w:after="120" w:line="360" w:lineRule="auto"/>
      <w:jc w:val="center"/>
      <w:outlineLvl w:val="3"/>
    </w:pPr>
    <w:rPr>
      <w:rFonts w:ascii="Arial" w:hAnsi="Arial" w:eastAsia="黑体"/>
      <w:sz w:val="28"/>
    </w:rPr>
  </w:style>
  <w:style w:type="paragraph" w:styleId="7">
    <w:name w:val="heading 5"/>
    <w:basedOn w:val="1"/>
    <w:next w:val="1"/>
    <w:link w:val="243"/>
    <w:qFormat/>
    <w:uiPriority w:val="0"/>
    <w:pPr>
      <w:keepNext/>
      <w:keepLines/>
      <w:widowControl/>
      <w:spacing w:before="120" w:after="120" w:line="360" w:lineRule="auto"/>
      <w:ind w:firstLine="499"/>
      <w:jc w:val="left"/>
      <w:outlineLvl w:val="4"/>
    </w:pPr>
    <w:rPr>
      <w:rFonts w:ascii="宋体" w:hAnsi="宋体"/>
      <w:b/>
      <w:sz w:val="24"/>
    </w:rPr>
  </w:style>
  <w:style w:type="paragraph" w:styleId="8">
    <w:name w:val="heading 6"/>
    <w:basedOn w:val="1"/>
    <w:next w:val="1"/>
    <w:link w:val="404"/>
    <w:qFormat/>
    <w:uiPriority w:val="0"/>
    <w:pPr>
      <w:keepNext/>
      <w:keepLines/>
      <w:widowControl/>
      <w:tabs>
        <w:tab w:val="left" w:pos="1440"/>
      </w:tabs>
      <w:spacing w:before="240" w:after="64" w:line="317" w:lineRule="auto"/>
      <w:ind w:left="1152" w:hanging="1152"/>
      <w:jc w:val="left"/>
      <w:outlineLvl w:val="5"/>
    </w:pPr>
    <w:rPr>
      <w:rFonts w:ascii="Arial" w:hAnsi="Arial" w:eastAsia="黑体"/>
      <w:b/>
      <w:bCs/>
      <w:sz w:val="24"/>
      <w:szCs w:val="24"/>
    </w:rPr>
  </w:style>
  <w:style w:type="paragraph" w:styleId="9">
    <w:name w:val="heading 7"/>
    <w:basedOn w:val="1"/>
    <w:next w:val="1"/>
    <w:link w:val="354"/>
    <w:qFormat/>
    <w:uiPriority w:val="0"/>
    <w:pPr>
      <w:keepNext/>
      <w:keepLines/>
      <w:widowControl/>
      <w:tabs>
        <w:tab w:val="left" w:pos="2520"/>
      </w:tabs>
      <w:spacing w:before="240" w:after="64" w:line="317" w:lineRule="auto"/>
      <w:ind w:left="1296" w:hanging="1296"/>
      <w:jc w:val="left"/>
      <w:outlineLvl w:val="6"/>
    </w:pPr>
    <w:rPr>
      <w:b/>
      <w:bCs/>
      <w:sz w:val="24"/>
      <w:szCs w:val="24"/>
    </w:rPr>
  </w:style>
  <w:style w:type="paragraph" w:styleId="10">
    <w:name w:val="heading 8"/>
    <w:basedOn w:val="1"/>
    <w:next w:val="1"/>
    <w:link w:val="408"/>
    <w:qFormat/>
    <w:uiPriority w:val="0"/>
    <w:pPr>
      <w:keepNext/>
      <w:keepLines/>
      <w:widowControl/>
      <w:tabs>
        <w:tab w:val="left" w:pos="1440"/>
      </w:tabs>
      <w:spacing w:before="240" w:after="64" w:line="317" w:lineRule="auto"/>
      <w:ind w:left="1440" w:hanging="1440"/>
      <w:jc w:val="left"/>
      <w:outlineLvl w:val="7"/>
    </w:pPr>
    <w:rPr>
      <w:rFonts w:ascii="Arial" w:hAnsi="Arial" w:eastAsia="黑体"/>
      <w:sz w:val="24"/>
      <w:szCs w:val="24"/>
    </w:rPr>
  </w:style>
  <w:style w:type="paragraph" w:styleId="11">
    <w:name w:val="heading 9"/>
    <w:basedOn w:val="1"/>
    <w:next w:val="1"/>
    <w:link w:val="302"/>
    <w:qFormat/>
    <w:uiPriority w:val="0"/>
    <w:pPr>
      <w:keepNext/>
      <w:keepLines/>
      <w:widowControl/>
      <w:tabs>
        <w:tab w:val="left" w:pos="1584"/>
      </w:tabs>
      <w:spacing w:before="240" w:after="64" w:line="317" w:lineRule="auto"/>
      <w:ind w:left="1584" w:hanging="1584"/>
      <w:jc w:val="left"/>
      <w:outlineLvl w:val="8"/>
    </w:pPr>
    <w:rPr>
      <w:rFonts w:ascii="Arial" w:hAnsi="Arial" w:eastAsia="黑体"/>
      <w:szCs w:val="21"/>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384"/>
    <w:qFormat/>
    <w:uiPriority w:val="0"/>
    <w:pPr>
      <w:ind w:firstLine="420"/>
    </w:pPr>
  </w:style>
  <w:style w:type="paragraph" w:styleId="12">
    <w:name w:val="toc 7"/>
    <w:basedOn w:val="1"/>
    <w:next w:val="1"/>
    <w:qFormat/>
    <w:uiPriority w:val="99"/>
    <w:pPr>
      <w:ind w:left="2520"/>
    </w:pPr>
    <w:rPr>
      <w:rFonts w:ascii="Calibri" w:hAnsi="Calibri"/>
      <w:szCs w:val="22"/>
    </w:rPr>
  </w:style>
  <w:style w:type="paragraph" w:styleId="13">
    <w:name w:val="index 8"/>
    <w:basedOn w:val="1"/>
    <w:next w:val="1"/>
    <w:qFormat/>
    <w:uiPriority w:val="99"/>
    <w:pPr>
      <w:ind w:left="1680" w:hanging="210"/>
      <w:jc w:val="left"/>
    </w:pPr>
    <w:rPr>
      <w:sz w:val="20"/>
    </w:rPr>
  </w:style>
  <w:style w:type="paragraph" w:styleId="14">
    <w:name w:val="caption"/>
    <w:basedOn w:val="1"/>
    <w:next w:val="1"/>
    <w:qFormat/>
    <w:uiPriority w:val="0"/>
    <w:rPr>
      <w:rFonts w:ascii="Cambria" w:hAnsi="Cambria" w:eastAsia="黑体"/>
      <w:sz w:val="20"/>
    </w:rPr>
  </w:style>
  <w:style w:type="paragraph" w:styleId="15">
    <w:name w:val="index 5"/>
    <w:basedOn w:val="1"/>
    <w:next w:val="1"/>
    <w:qFormat/>
    <w:uiPriority w:val="99"/>
    <w:pPr>
      <w:ind w:left="1050" w:hanging="210"/>
      <w:jc w:val="left"/>
    </w:pPr>
    <w:rPr>
      <w:sz w:val="20"/>
    </w:rPr>
  </w:style>
  <w:style w:type="paragraph" w:styleId="16">
    <w:name w:val="Document Map"/>
    <w:basedOn w:val="1"/>
    <w:link w:val="290"/>
    <w:qFormat/>
    <w:uiPriority w:val="0"/>
    <w:pPr>
      <w:shd w:val="clear" w:color="auto" w:fill="000080"/>
    </w:pPr>
  </w:style>
  <w:style w:type="paragraph" w:styleId="17">
    <w:name w:val="annotation text"/>
    <w:basedOn w:val="1"/>
    <w:link w:val="380"/>
    <w:qFormat/>
    <w:uiPriority w:val="0"/>
    <w:pPr>
      <w:spacing w:line="360" w:lineRule="atLeast"/>
      <w:jc w:val="left"/>
    </w:pPr>
    <w:rPr>
      <w:sz w:val="24"/>
    </w:rPr>
  </w:style>
  <w:style w:type="paragraph" w:styleId="18">
    <w:name w:val="index 6"/>
    <w:basedOn w:val="1"/>
    <w:next w:val="1"/>
    <w:qFormat/>
    <w:uiPriority w:val="99"/>
    <w:pPr>
      <w:ind w:left="1260" w:hanging="210"/>
      <w:jc w:val="left"/>
    </w:pPr>
    <w:rPr>
      <w:sz w:val="20"/>
    </w:rPr>
  </w:style>
  <w:style w:type="paragraph" w:styleId="19">
    <w:name w:val="Body Text 3"/>
    <w:basedOn w:val="1"/>
    <w:link w:val="225"/>
    <w:qFormat/>
    <w:uiPriority w:val="0"/>
    <w:rPr>
      <w:rFonts w:ascii="宋体"/>
      <w:sz w:val="24"/>
    </w:rPr>
  </w:style>
  <w:style w:type="paragraph" w:styleId="20">
    <w:name w:val="Body Text"/>
    <w:basedOn w:val="1"/>
    <w:link w:val="269"/>
    <w:qFormat/>
    <w:uiPriority w:val="99"/>
    <w:rPr>
      <w:rFonts w:ascii="华文中宋" w:eastAsia="华文中宋"/>
      <w:bCs/>
      <w:sz w:val="28"/>
    </w:rPr>
  </w:style>
  <w:style w:type="paragraph" w:styleId="21">
    <w:name w:val="Body Text Indent"/>
    <w:basedOn w:val="1"/>
    <w:link w:val="406"/>
    <w:qFormat/>
    <w:uiPriority w:val="0"/>
    <w:pPr>
      <w:widowControl/>
      <w:spacing w:line="360" w:lineRule="auto"/>
      <w:ind w:firstLine="540"/>
    </w:pPr>
    <w:rPr>
      <w:rFonts w:ascii="宋体" w:hAnsi="MS Sans Serif"/>
      <w:spacing w:val="12"/>
      <w:sz w:val="24"/>
    </w:rPr>
  </w:style>
  <w:style w:type="paragraph" w:styleId="22">
    <w:name w:val="Block Text"/>
    <w:basedOn w:val="1"/>
    <w:qFormat/>
    <w:uiPriority w:val="99"/>
    <w:pPr>
      <w:ind w:left="420" w:right="33"/>
      <w:jc w:val="left"/>
    </w:pPr>
    <w:rPr>
      <w:sz w:val="24"/>
    </w:rPr>
  </w:style>
  <w:style w:type="paragraph" w:styleId="23">
    <w:name w:val="index 4"/>
    <w:basedOn w:val="1"/>
    <w:next w:val="1"/>
    <w:qFormat/>
    <w:uiPriority w:val="99"/>
    <w:pPr>
      <w:ind w:left="600"/>
    </w:pPr>
    <w:rPr>
      <w:szCs w:val="24"/>
    </w:rPr>
  </w:style>
  <w:style w:type="paragraph" w:styleId="24">
    <w:name w:val="toc 5"/>
    <w:basedOn w:val="1"/>
    <w:next w:val="1"/>
    <w:qFormat/>
    <w:uiPriority w:val="99"/>
    <w:pPr>
      <w:ind w:left="1680"/>
    </w:pPr>
    <w:rPr>
      <w:rFonts w:ascii="Calibri" w:hAnsi="Calibri"/>
      <w:szCs w:val="22"/>
    </w:rPr>
  </w:style>
  <w:style w:type="paragraph" w:styleId="25">
    <w:name w:val="toc 3"/>
    <w:basedOn w:val="26"/>
    <w:next w:val="26"/>
    <w:qFormat/>
    <w:uiPriority w:val="0"/>
    <w:pPr>
      <w:ind w:left="840"/>
    </w:pPr>
  </w:style>
  <w:style w:type="paragraph" w:customStyle="1" w:styleId="26">
    <w:name w:val="正文_0"/>
    <w:qFormat/>
    <w:uiPriority w:val="0"/>
    <w:pPr>
      <w:widowControl w:val="0"/>
      <w:jc w:val="both"/>
    </w:pPr>
    <w:rPr>
      <w:rFonts w:hint="default" w:ascii="Times New Roman" w:hAnsi="Times New Roman" w:eastAsia="宋体" w:cs="Times New Roman"/>
      <w:sz w:val="21"/>
      <w:szCs w:val="22"/>
    </w:rPr>
  </w:style>
  <w:style w:type="paragraph" w:styleId="27">
    <w:name w:val="Plain Text"/>
    <w:basedOn w:val="1"/>
    <w:link w:val="306"/>
    <w:qFormat/>
    <w:uiPriority w:val="0"/>
    <w:rPr>
      <w:rFonts w:ascii="宋体" w:hAnsi="Courier New"/>
    </w:rPr>
  </w:style>
  <w:style w:type="paragraph" w:styleId="28">
    <w:name w:val="toc 8"/>
    <w:basedOn w:val="1"/>
    <w:next w:val="1"/>
    <w:qFormat/>
    <w:uiPriority w:val="0"/>
    <w:pPr>
      <w:tabs>
        <w:tab w:val="right" w:leader="dot" w:pos="9241"/>
      </w:tabs>
      <w:ind w:firstLine="607"/>
      <w:jc w:val="left"/>
    </w:pPr>
    <w:rPr>
      <w:rFonts w:ascii="宋体"/>
      <w:szCs w:val="21"/>
    </w:rPr>
  </w:style>
  <w:style w:type="paragraph" w:styleId="29">
    <w:name w:val="index 3"/>
    <w:basedOn w:val="1"/>
    <w:next w:val="1"/>
    <w:qFormat/>
    <w:uiPriority w:val="99"/>
    <w:pPr>
      <w:ind w:left="630" w:hanging="210"/>
      <w:jc w:val="left"/>
    </w:pPr>
    <w:rPr>
      <w:sz w:val="20"/>
    </w:rPr>
  </w:style>
  <w:style w:type="paragraph" w:styleId="30">
    <w:name w:val="Date"/>
    <w:basedOn w:val="1"/>
    <w:next w:val="1"/>
    <w:link w:val="421"/>
    <w:qFormat/>
    <w:uiPriority w:val="99"/>
    <w:rPr>
      <w:sz w:val="24"/>
    </w:rPr>
  </w:style>
  <w:style w:type="paragraph" w:styleId="31">
    <w:name w:val="Body Text Indent 2"/>
    <w:basedOn w:val="1"/>
    <w:link w:val="241"/>
    <w:qFormat/>
    <w:uiPriority w:val="0"/>
    <w:pPr>
      <w:spacing w:after="120" w:line="480" w:lineRule="auto"/>
      <w:ind w:left="420"/>
    </w:pPr>
    <w:rPr>
      <w:szCs w:val="24"/>
    </w:rPr>
  </w:style>
  <w:style w:type="paragraph" w:styleId="32">
    <w:name w:val="endnote text"/>
    <w:basedOn w:val="1"/>
    <w:link w:val="612"/>
    <w:qFormat/>
    <w:uiPriority w:val="99"/>
    <w:pPr>
      <w:jc w:val="left"/>
    </w:pPr>
    <w:rPr>
      <w:sz w:val="24"/>
    </w:rPr>
  </w:style>
  <w:style w:type="paragraph" w:styleId="33">
    <w:name w:val="Balloon Text"/>
    <w:basedOn w:val="1"/>
    <w:link w:val="291"/>
    <w:qFormat/>
    <w:uiPriority w:val="99"/>
    <w:rPr>
      <w:sz w:val="18"/>
      <w:szCs w:val="18"/>
    </w:rPr>
  </w:style>
  <w:style w:type="paragraph" w:styleId="34">
    <w:name w:val="footer"/>
    <w:basedOn w:val="1"/>
    <w:link w:val="280"/>
    <w:qFormat/>
    <w:uiPriority w:val="99"/>
    <w:pPr>
      <w:tabs>
        <w:tab w:val="center" w:pos="4153"/>
        <w:tab w:val="right" w:pos="8306"/>
      </w:tabs>
      <w:jc w:val="left"/>
    </w:pPr>
    <w:rPr>
      <w:sz w:val="18"/>
      <w:szCs w:val="18"/>
    </w:rPr>
  </w:style>
  <w:style w:type="paragraph" w:styleId="35">
    <w:name w:val="header"/>
    <w:basedOn w:val="1"/>
    <w:link w:val="388"/>
    <w:qFormat/>
    <w:uiPriority w:val="0"/>
    <w:pPr>
      <w:pBdr>
        <w:bottom w:val="single" w:color="auto" w:sz="6" w:space="1"/>
      </w:pBdr>
      <w:tabs>
        <w:tab w:val="center" w:pos="4153"/>
        <w:tab w:val="right" w:pos="8306"/>
      </w:tabs>
      <w:jc w:val="center"/>
    </w:pPr>
    <w:rPr>
      <w:sz w:val="18"/>
      <w:szCs w:val="18"/>
    </w:rPr>
  </w:style>
  <w:style w:type="paragraph" w:styleId="36">
    <w:name w:val="toc 1"/>
    <w:basedOn w:val="1"/>
    <w:next w:val="1"/>
    <w:qFormat/>
    <w:uiPriority w:val="39"/>
    <w:pPr>
      <w:tabs>
        <w:tab w:val="right" w:leader="dot" w:pos="9170"/>
      </w:tabs>
      <w:spacing w:before="120" w:after="120"/>
      <w:jc w:val="center"/>
    </w:pPr>
    <w:rPr>
      <w:rFonts w:eastAsia="文鼎小标宋简"/>
      <w:caps/>
      <w:sz w:val="32"/>
      <w:szCs w:val="32"/>
    </w:rPr>
  </w:style>
  <w:style w:type="paragraph" w:styleId="37">
    <w:name w:val="toc 4"/>
    <w:basedOn w:val="26"/>
    <w:next w:val="26"/>
    <w:qFormat/>
    <w:uiPriority w:val="99"/>
    <w:pPr>
      <w:ind w:left="1260"/>
    </w:pPr>
  </w:style>
  <w:style w:type="paragraph" w:styleId="38">
    <w:name w:val="index heading"/>
    <w:basedOn w:val="1"/>
    <w:next w:val="39"/>
    <w:qFormat/>
    <w:uiPriority w:val="99"/>
    <w:pPr>
      <w:spacing w:before="120" w:after="120"/>
      <w:jc w:val="center"/>
    </w:pPr>
    <w:rPr>
      <w:b/>
      <w:bCs/>
      <w:iCs/>
    </w:rPr>
  </w:style>
  <w:style w:type="paragraph" w:styleId="39">
    <w:name w:val="index 1"/>
    <w:basedOn w:val="1"/>
    <w:next w:val="1"/>
    <w:unhideWhenUsed/>
    <w:qFormat/>
    <w:uiPriority w:val="99"/>
  </w:style>
  <w:style w:type="paragraph" w:styleId="40">
    <w:name w:val="Subtitle"/>
    <w:basedOn w:val="1"/>
    <w:next w:val="1"/>
    <w:link w:val="300"/>
    <w:qFormat/>
    <w:uiPriority w:val="99"/>
    <w:pPr>
      <w:spacing w:before="240" w:after="60" w:line="312" w:lineRule="auto"/>
      <w:jc w:val="center"/>
      <w:outlineLvl w:val="1"/>
    </w:pPr>
    <w:rPr>
      <w:rFonts w:ascii="Cambria" w:hAnsi="Cambria"/>
      <w:b/>
      <w:bCs/>
      <w:sz w:val="32"/>
      <w:szCs w:val="32"/>
    </w:rPr>
  </w:style>
  <w:style w:type="paragraph" w:styleId="41">
    <w:name w:val="List"/>
    <w:basedOn w:val="1"/>
    <w:qFormat/>
    <w:uiPriority w:val="99"/>
    <w:pPr>
      <w:ind w:left="200" w:hanging="200"/>
      <w:contextualSpacing/>
    </w:pPr>
  </w:style>
  <w:style w:type="paragraph" w:styleId="42">
    <w:name w:val="footnote text"/>
    <w:basedOn w:val="1"/>
    <w:link w:val="239"/>
    <w:qFormat/>
    <w:uiPriority w:val="99"/>
    <w:pPr>
      <w:spacing w:line="312" w:lineRule="atLeast"/>
      <w:jc w:val="left"/>
    </w:pPr>
    <w:rPr>
      <w:sz w:val="18"/>
    </w:rPr>
  </w:style>
  <w:style w:type="paragraph" w:styleId="43">
    <w:name w:val="toc 6"/>
    <w:basedOn w:val="1"/>
    <w:next w:val="1"/>
    <w:qFormat/>
    <w:uiPriority w:val="99"/>
    <w:pPr>
      <w:ind w:left="2100"/>
    </w:pPr>
    <w:rPr>
      <w:rFonts w:ascii="Calibri" w:hAnsi="Calibri"/>
      <w:szCs w:val="22"/>
    </w:rPr>
  </w:style>
  <w:style w:type="paragraph" w:styleId="44">
    <w:name w:val="Body Text Indent 3"/>
    <w:basedOn w:val="1"/>
    <w:link w:val="341"/>
    <w:qFormat/>
    <w:uiPriority w:val="0"/>
    <w:pPr>
      <w:widowControl/>
      <w:spacing w:line="360" w:lineRule="auto"/>
      <w:ind w:firstLine="540"/>
    </w:pPr>
    <w:rPr>
      <w:rFonts w:ascii="宋体" w:hAnsi="MS Sans Serif"/>
      <w:color w:val="000000"/>
      <w:sz w:val="24"/>
    </w:rPr>
  </w:style>
  <w:style w:type="paragraph" w:styleId="45">
    <w:name w:val="index 7"/>
    <w:basedOn w:val="1"/>
    <w:next w:val="1"/>
    <w:qFormat/>
    <w:uiPriority w:val="99"/>
    <w:pPr>
      <w:ind w:left="1470" w:hanging="210"/>
      <w:jc w:val="left"/>
    </w:pPr>
    <w:rPr>
      <w:sz w:val="20"/>
    </w:rPr>
  </w:style>
  <w:style w:type="paragraph" w:styleId="46">
    <w:name w:val="index 9"/>
    <w:basedOn w:val="1"/>
    <w:next w:val="1"/>
    <w:qFormat/>
    <w:uiPriority w:val="99"/>
    <w:pPr>
      <w:ind w:left="1890" w:hanging="210"/>
      <w:jc w:val="left"/>
    </w:pPr>
    <w:rPr>
      <w:sz w:val="20"/>
    </w:rPr>
  </w:style>
  <w:style w:type="paragraph" w:styleId="47">
    <w:name w:val="table of figures"/>
    <w:basedOn w:val="1"/>
    <w:next w:val="1"/>
    <w:qFormat/>
    <w:uiPriority w:val="99"/>
    <w:pPr>
      <w:ind w:left="200" w:hanging="200"/>
    </w:pPr>
    <w:rPr>
      <w:szCs w:val="21"/>
    </w:rPr>
  </w:style>
  <w:style w:type="paragraph" w:styleId="48">
    <w:name w:val="toc 2"/>
    <w:basedOn w:val="1"/>
    <w:next w:val="1"/>
    <w:qFormat/>
    <w:uiPriority w:val="39"/>
    <w:pPr>
      <w:tabs>
        <w:tab w:val="right" w:leader="dot" w:pos="9170"/>
      </w:tabs>
      <w:ind w:left="210" w:firstLine="150"/>
      <w:jc w:val="left"/>
    </w:pPr>
    <w:rPr>
      <w:smallCaps/>
      <w:sz w:val="20"/>
    </w:rPr>
  </w:style>
  <w:style w:type="paragraph" w:styleId="49">
    <w:name w:val="toc 9"/>
    <w:basedOn w:val="1"/>
    <w:next w:val="1"/>
    <w:qFormat/>
    <w:uiPriority w:val="99"/>
    <w:pPr>
      <w:ind w:left="3360"/>
    </w:pPr>
    <w:rPr>
      <w:rFonts w:ascii="Calibri" w:hAnsi="Calibri"/>
      <w:szCs w:val="22"/>
    </w:rPr>
  </w:style>
  <w:style w:type="paragraph" w:styleId="50">
    <w:name w:val="Body Text 2"/>
    <w:basedOn w:val="1"/>
    <w:link w:val="315"/>
    <w:qFormat/>
    <w:uiPriority w:val="0"/>
    <w:pPr>
      <w:tabs>
        <w:tab w:val="left" w:pos="540"/>
      </w:tabs>
      <w:spacing w:line="360" w:lineRule="auto"/>
    </w:pPr>
    <w:rPr>
      <w:rFonts w:ascii="宋体"/>
      <w:color w:val="000000"/>
      <w:sz w:val="28"/>
    </w:rPr>
  </w:style>
  <w:style w:type="paragraph" w:styleId="51">
    <w:name w:val="HTML Preformatted"/>
    <w:basedOn w:val="1"/>
    <w:link w:val="614"/>
    <w:qFormat/>
    <w:uiPriority w:val="99"/>
    <w:rPr>
      <w:rFonts w:ascii="Courier New" w:hAnsi="Courier New"/>
      <w:sz w:val="20"/>
    </w:rPr>
  </w:style>
  <w:style w:type="paragraph" w:styleId="52">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53">
    <w:name w:val="index 2"/>
    <w:basedOn w:val="1"/>
    <w:next w:val="1"/>
    <w:qFormat/>
    <w:uiPriority w:val="99"/>
    <w:pPr>
      <w:ind w:left="420" w:hanging="210"/>
      <w:jc w:val="left"/>
    </w:pPr>
    <w:rPr>
      <w:sz w:val="20"/>
    </w:rPr>
  </w:style>
  <w:style w:type="paragraph" w:styleId="54">
    <w:name w:val="Title"/>
    <w:basedOn w:val="1"/>
    <w:next w:val="1"/>
    <w:link w:val="333"/>
    <w:qFormat/>
    <w:uiPriority w:val="0"/>
    <w:pPr>
      <w:spacing w:before="240" w:after="60"/>
      <w:jc w:val="center"/>
      <w:outlineLvl w:val="0"/>
    </w:pPr>
    <w:rPr>
      <w:rFonts w:ascii="Cambria" w:hAnsi="Cambria"/>
      <w:b/>
      <w:bCs/>
      <w:sz w:val="32"/>
      <w:szCs w:val="32"/>
    </w:rPr>
  </w:style>
  <w:style w:type="paragraph" w:styleId="55">
    <w:name w:val="annotation subject"/>
    <w:basedOn w:val="17"/>
    <w:next w:val="17"/>
    <w:link w:val="307"/>
    <w:qFormat/>
    <w:uiPriority w:val="0"/>
    <w:pPr>
      <w:spacing w:line="240" w:lineRule="auto"/>
    </w:pPr>
    <w:rPr>
      <w:b/>
      <w:bCs/>
      <w:sz w:val="21"/>
    </w:rPr>
  </w:style>
  <w:style w:type="paragraph" w:styleId="56">
    <w:name w:val="Body Text First Indent"/>
    <w:basedOn w:val="20"/>
    <w:link w:val="615"/>
    <w:qFormat/>
    <w:uiPriority w:val="99"/>
    <w:pPr>
      <w:spacing w:after="120"/>
      <w:ind w:firstLine="420"/>
    </w:pPr>
    <w:rPr>
      <w:rFonts w:ascii="Calibri" w:eastAsia="宋体"/>
      <w:b/>
      <w:bCs w:val="0"/>
      <w:sz w:val="21"/>
      <w:szCs w:val="24"/>
    </w:rPr>
  </w:style>
  <w:style w:type="paragraph" w:styleId="57">
    <w:name w:val="Body Text First Indent 2"/>
    <w:basedOn w:val="21"/>
    <w:link w:val="236"/>
    <w:qFormat/>
    <w:uiPriority w:val="99"/>
    <w:pPr>
      <w:widowControl w:val="0"/>
      <w:spacing w:after="120" w:line="240" w:lineRule="auto"/>
      <w:ind w:left="420" w:firstLine="420"/>
    </w:pPr>
    <w:rPr>
      <w:rFonts w:ascii="Times New Roman" w:hAnsi="Times New Roman"/>
      <w:spacing w:val="0"/>
      <w:sz w:val="20"/>
    </w:rPr>
  </w:style>
  <w:style w:type="table" w:styleId="59">
    <w:name w:val="Table Grid"/>
    <w:basedOn w:val="58"/>
    <w:unhideWhenUsed/>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1">
    <w:name w:val="Strong"/>
    <w:qFormat/>
    <w:uiPriority w:val="0"/>
    <w:rPr>
      <w:b/>
      <w:bCs/>
    </w:rPr>
  </w:style>
  <w:style w:type="character" w:styleId="62">
    <w:name w:val="endnote reference"/>
    <w:basedOn w:val="60"/>
    <w:semiHidden/>
    <w:unhideWhenUsed/>
    <w:qFormat/>
    <w:uiPriority w:val="99"/>
    <w:rPr>
      <w:vertAlign w:val="superscript"/>
    </w:rPr>
  </w:style>
  <w:style w:type="character" w:styleId="63">
    <w:name w:val="page number"/>
    <w:basedOn w:val="60"/>
    <w:qFormat/>
    <w:uiPriority w:val="0"/>
  </w:style>
  <w:style w:type="character" w:styleId="64">
    <w:name w:val="FollowedHyperlink"/>
    <w:qFormat/>
    <w:uiPriority w:val="0"/>
    <w:rPr>
      <w:color w:val="000000"/>
      <w:u w:val="none"/>
    </w:rPr>
  </w:style>
  <w:style w:type="character" w:styleId="65">
    <w:name w:val="Emphasis"/>
    <w:qFormat/>
    <w:uiPriority w:val="0"/>
  </w:style>
  <w:style w:type="character" w:styleId="66">
    <w:name w:val="HTML Definition"/>
    <w:qFormat/>
    <w:uiPriority w:val="0"/>
  </w:style>
  <w:style w:type="character" w:styleId="67">
    <w:name w:val="HTML Typewriter"/>
    <w:qFormat/>
    <w:uiPriority w:val="99"/>
    <w:rPr>
      <w:rFonts w:ascii="宋体" w:hAnsi="宋体" w:eastAsia="宋体" w:cs="宋体"/>
      <w:sz w:val="24"/>
      <w:szCs w:val="24"/>
    </w:rPr>
  </w:style>
  <w:style w:type="character" w:styleId="68">
    <w:name w:val="HTML Acronym"/>
    <w:qFormat/>
    <w:uiPriority w:val="0"/>
  </w:style>
  <w:style w:type="character" w:styleId="69">
    <w:name w:val="HTML Variable"/>
    <w:qFormat/>
    <w:uiPriority w:val="0"/>
  </w:style>
  <w:style w:type="character" w:styleId="70">
    <w:name w:val="Hyperlink"/>
    <w:qFormat/>
    <w:uiPriority w:val="99"/>
    <w:rPr>
      <w:color w:val="000000"/>
      <w:u w:val="none"/>
    </w:rPr>
  </w:style>
  <w:style w:type="character" w:styleId="71">
    <w:name w:val="HTML Code"/>
    <w:qFormat/>
    <w:uiPriority w:val="0"/>
    <w:rPr>
      <w:rFonts w:ascii="Courier New" w:hAnsi="Courier New"/>
      <w:sz w:val="20"/>
    </w:rPr>
  </w:style>
  <w:style w:type="character" w:styleId="72">
    <w:name w:val="annotation reference"/>
    <w:qFormat/>
    <w:uiPriority w:val="0"/>
    <w:rPr>
      <w:sz w:val="21"/>
      <w:szCs w:val="21"/>
    </w:rPr>
  </w:style>
  <w:style w:type="character" w:styleId="73">
    <w:name w:val="HTML Cite"/>
    <w:qFormat/>
    <w:uiPriority w:val="0"/>
  </w:style>
  <w:style w:type="character" w:styleId="74">
    <w:name w:val="footnote reference"/>
    <w:basedOn w:val="60"/>
    <w:unhideWhenUsed/>
    <w:qFormat/>
    <w:uiPriority w:val="99"/>
    <w:rPr>
      <w:vertAlign w:val="superscript"/>
    </w:rPr>
  </w:style>
  <w:style w:type="character" w:styleId="75">
    <w:name w:val="HTML Keyboard"/>
    <w:qFormat/>
    <w:uiPriority w:val="0"/>
    <w:rPr>
      <w:rFonts w:hint="default" w:ascii="monospace" w:hAnsi="monospace" w:eastAsia="monospace" w:cs="monospace"/>
      <w:sz w:val="20"/>
    </w:rPr>
  </w:style>
  <w:style w:type="character" w:styleId="76">
    <w:name w:val="HTML Sample"/>
    <w:qFormat/>
    <w:uiPriority w:val="0"/>
    <w:rPr>
      <w:rFonts w:hint="default" w:ascii="monospace" w:hAnsi="monospace" w:eastAsia="monospace" w:cs="monospace"/>
    </w:rPr>
  </w:style>
  <w:style w:type="character" w:customStyle="1" w:styleId="77">
    <w:name w:val="Heading 6 Char"/>
    <w:basedOn w:val="60"/>
    <w:qFormat/>
    <w:uiPriority w:val="9"/>
    <w:rPr>
      <w:rFonts w:ascii="Arial" w:hAnsi="Arial" w:eastAsia="Arial" w:cs="Arial"/>
      <w:b/>
      <w:bCs/>
      <w:sz w:val="22"/>
      <w:szCs w:val="22"/>
    </w:rPr>
  </w:style>
  <w:style w:type="character" w:customStyle="1" w:styleId="78">
    <w:name w:val="Heading 7 Char"/>
    <w:basedOn w:val="60"/>
    <w:qFormat/>
    <w:uiPriority w:val="9"/>
    <w:rPr>
      <w:rFonts w:ascii="Arial" w:hAnsi="Arial" w:eastAsia="Arial" w:cs="Arial"/>
      <w:b/>
      <w:bCs/>
      <w:i/>
      <w:iCs/>
      <w:sz w:val="22"/>
      <w:szCs w:val="22"/>
    </w:rPr>
  </w:style>
  <w:style w:type="character" w:customStyle="1" w:styleId="79">
    <w:name w:val="Heading 8 Char"/>
    <w:basedOn w:val="60"/>
    <w:qFormat/>
    <w:uiPriority w:val="9"/>
    <w:rPr>
      <w:rFonts w:ascii="Arial" w:hAnsi="Arial" w:eastAsia="Arial" w:cs="Arial"/>
      <w:i/>
      <w:iCs/>
      <w:sz w:val="22"/>
      <w:szCs w:val="22"/>
    </w:rPr>
  </w:style>
  <w:style w:type="character" w:customStyle="1" w:styleId="80">
    <w:name w:val="Heading 9 Char"/>
    <w:basedOn w:val="60"/>
    <w:qFormat/>
    <w:uiPriority w:val="9"/>
    <w:rPr>
      <w:rFonts w:ascii="Arial" w:hAnsi="Arial" w:eastAsia="Arial" w:cs="Arial"/>
      <w:i/>
      <w:iCs/>
      <w:sz w:val="21"/>
      <w:szCs w:val="21"/>
    </w:rPr>
  </w:style>
  <w:style w:type="character" w:customStyle="1" w:styleId="81">
    <w:name w:val="Subtitle Char"/>
    <w:basedOn w:val="60"/>
    <w:qFormat/>
    <w:uiPriority w:val="11"/>
    <w:rPr>
      <w:sz w:val="24"/>
      <w:szCs w:val="24"/>
    </w:rPr>
  </w:style>
  <w:style w:type="character" w:customStyle="1" w:styleId="82">
    <w:name w:val="Quote Char"/>
    <w:qFormat/>
    <w:uiPriority w:val="29"/>
    <w:rPr>
      <w:i/>
    </w:rPr>
  </w:style>
  <w:style w:type="character" w:customStyle="1" w:styleId="83">
    <w:name w:val="Intense Quote Char"/>
    <w:qFormat/>
    <w:uiPriority w:val="30"/>
    <w:rPr>
      <w:i/>
    </w:rPr>
  </w:style>
  <w:style w:type="character" w:customStyle="1" w:styleId="84">
    <w:name w:val="Caption Char"/>
    <w:qFormat/>
    <w:uiPriority w:val="99"/>
  </w:style>
  <w:style w:type="table" w:customStyle="1" w:styleId="85">
    <w:name w:val="Table Grid Light"/>
    <w:basedOn w:val="5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6">
    <w:name w:val="Plain Table 1"/>
    <w:basedOn w:val="5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7">
    <w:name w:val="Plain Table 2"/>
    <w:basedOn w:val="5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8">
    <w:name w:val="Plain Table 3"/>
    <w:basedOn w:val="5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9">
    <w:name w:val="Plain Table 4"/>
    <w:basedOn w:val="5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0">
    <w:name w:val="Plain Table 5"/>
    <w:basedOn w:val="5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1">
    <w:name w:val="Grid Table 1 Light"/>
    <w:basedOn w:val="5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2">
    <w:name w:val="Grid Table 1 Light - Accent 1"/>
    <w:basedOn w:val="5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3">
    <w:name w:val="Grid Table 1 Light - Accent 2"/>
    <w:basedOn w:val="5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4">
    <w:name w:val="Grid Table 1 Light - Accent 3"/>
    <w:basedOn w:val="5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5">
    <w:name w:val="Grid Table 1 Light - Accent 4"/>
    <w:basedOn w:val="5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6">
    <w:name w:val="Grid Table 1 Light - Accent 5"/>
    <w:basedOn w:val="5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7">
    <w:name w:val="Grid Table 1 Light - Accent 6"/>
    <w:basedOn w:val="5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8">
    <w:name w:val="Grid Table 2"/>
    <w:basedOn w:val="5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2 - Accent 1"/>
    <w:basedOn w:val="5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0">
    <w:name w:val="Grid Table 2 - Accent 2"/>
    <w:basedOn w:val="5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1">
    <w:name w:val="Grid Table 2 - Accent 3"/>
    <w:basedOn w:val="5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2">
    <w:name w:val="Grid Table 2 - Accent 4"/>
    <w:basedOn w:val="5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3">
    <w:name w:val="Grid Table 2 - Accent 5"/>
    <w:basedOn w:val="5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4">
    <w:name w:val="Grid Table 2 - Accent 6"/>
    <w:basedOn w:val="5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5">
    <w:name w:val="Grid Table 3"/>
    <w:basedOn w:val="5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6">
    <w:name w:val="Grid Table 3 - Accent 1"/>
    <w:basedOn w:val="5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7">
    <w:name w:val="Grid Table 3 - Accent 2"/>
    <w:basedOn w:val="5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8">
    <w:name w:val="Grid Table 3 - Accent 3"/>
    <w:basedOn w:val="5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9">
    <w:name w:val="Grid Table 3 - Accent 4"/>
    <w:basedOn w:val="5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0">
    <w:name w:val="Grid Table 3 - Accent 5"/>
    <w:basedOn w:val="5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1">
    <w:name w:val="Grid Table 3 - Accent 6"/>
    <w:basedOn w:val="5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2">
    <w:name w:val="Grid Table 4"/>
    <w:basedOn w:val="5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3">
    <w:name w:val="Grid Table 4 - Accent 1"/>
    <w:basedOn w:val="58"/>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4">
    <w:name w:val="Grid Table 4 - Accent 2"/>
    <w:basedOn w:val="58"/>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5">
    <w:name w:val="Grid Table 4 - Accent 3"/>
    <w:basedOn w:val="58"/>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6">
    <w:name w:val="Grid Table 4 - Accent 4"/>
    <w:basedOn w:val="58"/>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7">
    <w:name w:val="Grid Table 4 - Accent 5"/>
    <w:basedOn w:val="58"/>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8">
    <w:name w:val="Grid Table 4 - Accent 6"/>
    <w:basedOn w:val="58"/>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9">
    <w:name w:val="Grid Table 5 Dark"/>
    <w:basedOn w:val="5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0">
    <w:name w:val="Grid Table 5 Dark- Accent 1"/>
    <w:basedOn w:val="5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1">
    <w:name w:val="Grid Table 5 Dark - Accent 2"/>
    <w:basedOn w:val="5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2">
    <w:name w:val="Grid Table 5 Dark - Accent 3"/>
    <w:basedOn w:val="5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3">
    <w:name w:val="Grid Table 5 Dark- Accent 4"/>
    <w:basedOn w:val="5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4">
    <w:name w:val="Grid Table 5 Dark - Accent 5"/>
    <w:basedOn w:val="5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5">
    <w:name w:val="Grid Table 5 Dark - Accent 6"/>
    <w:basedOn w:val="5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6">
    <w:name w:val="Grid Table 6 Colorful"/>
    <w:basedOn w:val="5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27">
    <w:name w:val="Grid Table 6 Colorful - Accent 1"/>
    <w:basedOn w:val="58"/>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28">
    <w:name w:val="Grid Table 6 Colorful - Accent 2"/>
    <w:basedOn w:val="5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29">
    <w:name w:val="Grid Table 6 Colorful - Accent 3"/>
    <w:basedOn w:val="58"/>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30">
    <w:name w:val="Grid Table 6 Colorful - Accent 4"/>
    <w:basedOn w:val="5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31">
    <w:name w:val="Grid Table 6 Colorful - Accent 5"/>
    <w:basedOn w:val="58"/>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32">
    <w:name w:val="Grid Table 6 Colorful - Accent 6"/>
    <w:basedOn w:val="58"/>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33">
    <w:name w:val="Grid Table 7 Colorful"/>
    <w:basedOn w:val="5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34">
    <w:name w:val="Grid Table 7 Colorful - Accent 1"/>
    <w:basedOn w:val="58"/>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35">
    <w:name w:val="Grid Table 7 Colorful - Accent 2"/>
    <w:basedOn w:val="58"/>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36">
    <w:name w:val="Grid Table 7 Colorful - Accent 3"/>
    <w:basedOn w:val="58"/>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37">
    <w:name w:val="Grid Table 7 Colorful - Accent 4"/>
    <w:basedOn w:val="58"/>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38">
    <w:name w:val="Grid Table 7 Colorful - Accent 5"/>
    <w:basedOn w:val="58"/>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39">
    <w:name w:val="Grid Table 7 Colorful - Accent 6"/>
    <w:basedOn w:val="58"/>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40">
    <w:name w:val="List Table 1 Light"/>
    <w:basedOn w:val="5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1">
    <w:name w:val="List Table 1 Light - Accent 1"/>
    <w:basedOn w:val="58"/>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2">
    <w:name w:val="List Table 1 Light - Accent 2"/>
    <w:basedOn w:val="58"/>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3">
    <w:name w:val="List Table 1 Light - Accent 3"/>
    <w:basedOn w:val="58"/>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4">
    <w:name w:val="List Table 1 Light - Accent 4"/>
    <w:basedOn w:val="58"/>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5">
    <w:name w:val="List Table 1 Light - Accent 5"/>
    <w:basedOn w:val="58"/>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6">
    <w:name w:val="List Table 1 Light - Accent 6"/>
    <w:basedOn w:val="58"/>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7">
    <w:name w:val="List Table 2"/>
    <w:basedOn w:val="5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8">
    <w:name w:val="List Table 2 - Accent 1"/>
    <w:basedOn w:val="58"/>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9">
    <w:name w:val="List Table 2 - Accent 2"/>
    <w:basedOn w:val="58"/>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0">
    <w:name w:val="List Table 2 - Accent 3"/>
    <w:basedOn w:val="58"/>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1">
    <w:name w:val="List Table 2 - Accent 4"/>
    <w:basedOn w:val="58"/>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2">
    <w:name w:val="List Table 2 - Accent 5"/>
    <w:basedOn w:val="58"/>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3">
    <w:name w:val="List Table 2 - Accent 6"/>
    <w:basedOn w:val="58"/>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4">
    <w:name w:val="List Table 3"/>
    <w:basedOn w:val="5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5">
    <w:name w:val="List Table 3 - Accent 1"/>
    <w:basedOn w:val="58"/>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6">
    <w:name w:val="List Table 3 - Accent 2"/>
    <w:basedOn w:val="5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7">
    <w:name w:val="List Table 3 - Accent 3"/>
    <w:basedOn w:val="58"/>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8">
    <w:name w:val="List Table 3 - Accent 4"/>
    <w:basedOn w:val="5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9">
    <w:name w:val="List Table 3 - Accent 5"/>
    <w:basedOn w:val="58"/>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0">
    <w:name w:val="List Table 3 - Accent 6"/>
    <w:basedOn w:val="58"/>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1">
    <w:name w:val="List Table 4"/>
    <w:basedOn w:val="5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2">
    <w:name w:val="List Table 4 - Accent 1"/>
    <w:basedOn w:val="58"/>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3">
    <w:name w:val="List Table 4 - Accent 2"/>
    <w:basedOn w:val="58"/>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4">
    <w:name w:val="List Table 4 - Accent 3"/>
    <w:basedOn w:val="58"/>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5">
    <w:name w:val="List Table 4 - Accent 4"/>
    <w:basedOn w:val="58"/>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6">
    <w:name w:val="List Table 4 - Accent 5"/>
    <w:basedOn w:val="58"/>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7">
    <w:name w:val="List Table 4 - Accent 6"/>
    <w:basedOn w:val="58"/>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8">
    <w:name w:val="List Table 5 Dark"/>
    <w:basedOn w:val="5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9">
    <w:name w:val="List Table 5 Dark - Accent 1"/>
    <w:basedOn w:val="58"/>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0">
    <w:name w:val="List Table 5 Dark - Accent 2"/>
    <w:basedOn w:val="58"/>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1">
    <w:name w:val="List Table 5 Dark - Accent 3"/>
    <w:basedOn w:val="58"/>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2">
    <w:name w:val="List Table 5 Dark - Accent 4"/>
    <w:basedOn w:val="58"/>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3">
    <w:name w:val="List Table 5 Dark - Accent 5"/>
    <w:basedOn w:val="58"/>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4">
    <w:name w:val="List Table 5 Dark - Accent 6"/>
    <w:basedOn w:val="58"/>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5">
    <w:name w:val="List Table 6 Colorful"/>
    <w:basedOn w:val="5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76">
    <w:name w:val="List Table 6 Colorful - Accent 1"/>
    <w:basedOn w:val="58"/>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77">
    <w:name w:val="List Table 6 Colorful - Accent 2"/>
    <w:basedOn w:val="58"/>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78">
    <w:name w:val="List Table 6 Colorful - Accent 3"/>
    <w:basedOn w:val="58"/>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79">
    <w:name w:val="List Table 6 Colorful - Accent 4"/>
    <w:basedOn w:val="58"/>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80">
    <w:name w:val="List Table 6 Colorful - Accent 5"/>
    <w:basedOn w:val="58"/>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81">
    <w:name w:val="List Table 6 Colorful - Accent 6"/>
    <w:basedOn w:val="58"/>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82">
    <w:name w:val="List Table 7 Colorful"/>
    <w:basedOn w:val="58"/>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83">
    <w:name w:val="List Table 7 Colorful - Accent 1"/>
    <w:basedOn w:val="58"/>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84">
    <w:name w:val="List Table 7 Colorful - Accent 2"/>
    <w:basedOn w:val="58"/>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85">
    <w:name w:val="List Table 7 Colorful - Accent 3"/>
    <w:basedOn w:val="58"/>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86">
    <w:name w:val="List Table 7 Colorful - Accent 4"/>
    <w:basedOn w:val="58"/>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87">
    <w:name w:val="List Table 7 Colorful - Accent 5"/>
    <w:basedOn w:val="58"/>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88">
    <w:name w:val="List Table 7 Colorful - Accent 6"/>
    <w:basedOn w:val="58"/>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89">
    <w:name w:val="Lined - Accent"/>
    <w:basedOn w:val="5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0">
    <w:name w:val="Lined - Accent 1"/>
    <w:basedOn w:val="58"/>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1">
    <w:name w:val="Lined - Accent 2"/>
    <w:basedOn w:val="58"/>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2">
    <w:name w:val="Lined - Accent 3"/>
    <w:basedOn w:val="58"/>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3">
    <w:name w:val="Lined - Accent 4"/>
    <w:basedOn w:val="58"/>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4">
    <w:name w:val="Lined - Accent 5"/>
    <w:basedOn w:val="58"/>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5">
    <w:name w:val="Lined - Accent 6"/>
    <w:basedOn w:val="58"/>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6">
    <w:name w:val="Bordered &amp; Lined - Accent"/>
    <w:basedOn w:val="5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7">
    <w:name w:val="Bordered &amp; Lined - Accent 1"/>
    <w:basedOn w:val="58"/>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8">
    <w:name w:val="Bordered &amp; Lined - Accent 2"/>
    <w:basedOn w:val="58"/>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9">
    <w:name w:val="Bordered &amp; Lined - Accent 3"/>
    <w:basedOn w:val="58"/>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0">
    <w:name w:val="Bordered &amp; Lined - Accent 4"/>
    <w:basedOn w:val="58"/>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1">
    <w:name w:val="Bordered &amp; Lined - Accent 5"/>
    <w:basedOn w:val="58"/>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2">
    <w:name w:val="Bordered &amp; Lined - Accent 6"/>
    <w:basedOn w:val="58"/>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3">
    <w:name w:val="Bordered"/>
    <w:basedOn w:val="5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4">
    <w:name w:val="Bordered - Accent 1"/>
    <w:basedOn w:val="5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5">
    <w:name w:val="Bordered - Accent 2"/>
    <w:basedOn w:val="5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6">
    <w:name w:val="Bordered - Accent 3"/>
    <w:basedOn w:val="5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7">
    <w:name w:val="Bordered - Accent 4"/>
    <w:basedOn w:val="5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8">
    <w:name w:val="Bordered - Accent 5"/>
    <w:basedOn w:val="5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9">
    <w:name w:val="Bordered - Accent 6"/>
    <w:basedOn w:val="5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0">
    <w:name w:val="Endnote Text Char"/>
    <w:qFormat/>
    <w:uiPriority w:val="99"/>
    <w:rPr>
      <w:sz w:val="20"/>
    </w:rPr>
  </w:style>
  <w:style w:type="paragraph" w:customStyle="1" w:styleId="211">
    <w:name w:val="TOC Heading"/>
    <w:unhideWhenUsed/>
    <w:qFormat/>
    <w:uiPriority w:val="39"/>
    <w:rPr>
      <w:rFonts w:hint="default" w:ascii="Times New Roman" w:hAnsi="Times New Roman" w:eastAsia="宋体" w:cs="Times New Roman"/>
    </w:rPr>
  </w:style>
  <w:style w:type="character" w:customStyle="1" w:styleId="212">
    <w:name w:val="more6"/>
    <w:basedOn w:val="60"/>
    <w:qFormat/>
    <w:uiPriority w:val="0"/>
  </w:style>
  <w:style w:type="character" w:customStyle="1" w:styleId="213">
    <w:name w:val="Char Char22"/>
    <w:qFormat/>
    <w:uiPriority w:val="0"/>
    <w:rPr>
      <w:rFonts w:ascii="Times New Roman" w:hAnsi="Times New Roman" w:eastAsia="宋体" w:cs="Times New Roman"/>
      <w:b/>
      <w:bCs/>
      <w:sz w:val="32"/>
      <w:szCs w:val="44"/>
    </w:rPr>
  </w:style>
  <w:style w:type="character" w:customStyle="1" w:styleId="214">
    <w:name w:val="批注文字 字符1"/>
    <w:qFormat/>
    <w:uiPriority w:val="99"/>
    <w:rPr>
      <w:sz w:val="21"/>
      <w:szCs w:val="24"/>
    </w:rPr>
  </w:style>
  <w:style w:type="character" w:customStyle="1" w:styleId="215">
    <w:name w:val="批注主题 字符"/>
    <w:qFormat/>
    <w:uiPriority w:val="99"/>
  </w:style>
  <w:style w:type="character" w:customStyle="1" w:styleId="216">
    <w:name w:val="标题 2 字符1"/>
    <w:link w:val="3"/>
    <w:qFormat/>
    <w:uiPriority w:val="99"/>
    <w:rPr>
      <w:rFonts w:ascii="Arial" w:hAnsi="Arial" w:eastAsia="黑体"/>
      <w:b/>
      <w:bCs/>
      <w:sz w:val="32"/>
      <w:szCs w:val="32"/>
      <w:lang w:val="en-US" w:eastAsia="zh-CN" w:bidi="ar-SA"/>
    </w:rPr>
  </w:style>
  <w:style w:type="character" w:customStyle="1" w:styleId="217">
    <w:name w:val="日期 字符"/>
    <w:qFormat/>
    <w:uiPriority w:val="99"/>
    <w:rPr>
      <w:sz w:val="21"/>
      <w:szCs w:val="24"/>
    </w:rPr>
  </w:style>
  <w:style w:type="character" w:customStyle="1" w:styleId="218">
    <w:name w:val="标题 1 字符3"/>
    <w:qFormat/>
    <w:uiPriority w:val="9"/>
    <w:rPr>
      <w:rFonts w:ascii="黑体" w:eastAsia="黑体"/>
      <w:sz w:val="52"/>
      <w:lang w:val="en-US" w:eastAsia="zh-CN" w:bidi="ar-SA"/>
    </w:rPr>
  </w:style>
  <w:style w:type="character" w:customStyle="1" w:styleId="219">
    <w:name w:val="文档结构图 字符4"/>
    <w:qFormat/>
    <w:uiPriority w:val="99"/>
    <w:rPr>
      <w:sz w:val="21"/>
      <w:shd w:val="clear" w:color="auto" w:fill="000080"/>
      <w:lang w:bidi="ar-SA"/>
    </w:rPr>
  </w:style>
  <w:style w:type="character" w:customStyle="1" w:styleId="220">
    <w:name w:val="正文文本缩进 字符1"/>
    <w:qFormat/>
    <w:uiPriority w:val="99"/>
    <w:rPr>
      <w:sz w:val="21"/>
      <w:szCs w:val="24"/>
    </w:rPr>
  </w:style>
  <w:style w:type="character" w:customStyle="1" w:styleId="221">
    <w:name w:val="副标题 字符1"/>
    <w:qFormat/>
    <w:uiPriority w:val="11"/>
    <w:rPr>
      <w:rFonts w:ascii="等线 Light" w:hAnsi="等线 Light" w:cs="Times New Roman"/>
      <w:b/>
      <w:bCs/>
      <w:sz w:val="32"/>
      <w:szCs w:val="32"/>
    </w:rPr>
  </w:style>
  <w:style w:type="character" w:customStyle="1" w:styleId="222">
    <w:name w:val="CODE"/>
    <w:qFormat/>
    <w:uiPriority w:val="99"/>
    <w:rPr>
      <w:rFonts w:ascii="Courier New" w:hAnsi="Courier New"/>
      <w:sz w:val="20"/>
    </w:rPr>
  </w:style>
  <w:style w:type="character" w:customStyle="1" w:styleId="223">
    <w:name w:val="脚注文本 字符2"/>
    <w:qFormat/>
    <w:uiPriority w:val="0"/>
    <w:rPr>
      <w:sz w:val="18"/>
    </w:rPr>
  </w:style>
  <w:style w:type="character" w:customStyle="1" w:styleId="224">
    <w:name w:val="Char Char20"/>
    <w:qFormat/>
    <w:uiPriority w:val="0"/>
    <w:rPr>
      <w:rFonts w:ascii="Times New Roman" w:hAnsi="Times New Roman" w:eastAsia="宋体" w:cs="Times New Roman"/>
      <w:b/>
      <w:bCs/>
      <w:sz w:val="24"/>
      <w:szCs w:val="32"/>
    </w:rPr>
  </w:style>
  <w:style w:type="character" w:customStyle="1" w:styleId="225">
    <w:name w:val="正文文本 3 字符"/>
    <w:link w:val="19"/>
    <w:qFormat/>
    <w:uiPriority w:val="99"/>
    <w:rPr>
      <w:rFonts w:ascii="宋体"/>
      <w:sz w:val="24"/>
    </w:rPr>
  </w:style>
  <w:style w:type="character" w:customStyle="1" w:styleId="226">
    <w:name w:val="正文文本 3 Char"/>
    <w:qFormat/>
    <w:uiPriority w:val="0"/>
    <w:rPr>
      <w:sz w:val="16"/>
      <w:szCs w:val="16"/>
    </w:rPr>
  </w:style>
  <w:style w:type="character" w:customStyle="1" w:styleId="227">
    <w:name w:val="批注主题 字符3"/>
    <w:qFormat/>
    <w:uiPriority w:val="0"/>
    <w:rPr>
      <w:b/>
      <w:bCs/>
      <w:sz w:val="21"/>
      <w:lang w:bidi="ar-SA"/>
    </w:rPr>
  </w:style>
  <w:style w:type="character" w:customStyle="1" w:styleId="228">
    <w:name w:val="正文文本 2 字符1"/>
    <w:qFormat/>
    <w:uiPriority w:val="99"/>
    <w:rPr>
      <w:sz w:val="21"/>
    </w:rPr>
  </w:style>
  <w:style w:type="character" w:customStyle="1" w:styleId="229">
    <w:name w:val="纯文本 Char1"/>
    <w:qFormat/>
    <w:uiPriority w:val="0"/>
    <w:rPr>
      <w:rFonts w:ascii="宋体" w:hAnsi="Courier New"/>
      <w:sz w:val="21"/>
    </w:rPr>
  </w:style>
  <w:style w:type="character" w:customStyle="1" w:styleId="230">
    <w:name w:val="Char Char18"/>
    <w:qFormat/>
    <w:uiPriority w:val="0"/>
    <w:rPr>
      <w:rFonts w:ascii="Times New Roman" w:hAnsi="Times New Roman" w:eastAsia="宋体" w:cs="Times New Roman"/>
      <w:b/>
      <w:bCs/>
      <w:sz w:val="28"/>
      <w:szCs w:val="28"/>
    </w:rPr>
  </w:style>
  <w:style w:type="character" w:customStyle="1" w:styleId="231">
    <w:name w:val="Char Char5"/>
    <w:qFormat/>
    <w:uiPriority w:val="0"/>
    <w:rPr>
      <w:rFonts w:eastAsia="宋体"/>
      <w:b/>
      <w:sz w:val="21"/>
      <w:szCs w:val="24"/>
      <w:lang w:val="en-US" w:eastAsia="zh-CN" w:bidi="ar-SA"/>
    </w:rPr>
  </w:style>
  <w:style w:type="character" w:customStyle="1" w:styleId="232">
    <w:name w:val="Comment Text Char"/>
    <w:qFormat/>
    <w:uiPriority w:val="0"/>
    <w:rPr>
      <w:rFonts w:cs="Times New Roman"/>
      <w:sz w:val="24"/>
      <w:szCs w:val="24"/>
    </w:rPr>
  </w:style>
  <w:style w:type="character" w:customStyle="1" w:styleId="233">
    <w:name w:val="引用 Char1"/>
    <w:qFormat/>
    <w:uiPriority w:val="99"/>
    <w:rPr>
      <w:rFonts w:ascii="Times New Roman" w:hAnsi="Times New Roman" w:eastAsia="宋体" w:cs="Times New Roman"/>
      <w:i/>
      <w:iCs/>
      <w:color w:val="000000"/>
      <w:szCs w:val="24"/>
    </w:rPr>
  </w:style>
  <w:style w:type="character" w:customStyle="1" w:styleId="234">
    <w:name w:val="标题4 Char Char"/>
    <w:link w:val="235"/>
    <w:qFormat/>
    <w:uiPriority w:val="0"/>
    <w:rPr>
      <w:rFonts w:ascii="Arial" w:hAnsi="Arial"/>
      <w:b/>
      <w:bCs/>
      <w:sz w:val="24"/>
      <w:szCs w:val="32"/>
    </w:rPr>
  </w:style>
  <w:style w:type="paragraph" w:customStyle="1" w:styleId="235">
    <w:name w:val="标题4"/>
    <w:basedOn w:val="3"/>
    <w:next w:val="23"/>
    <w:link w:val="234"/>
    <w:qFormat/>
    <w:uiPriority w:val="0"/>
    <w:pPr>
      <w:spacing w:before="60" w:after="60"/>
      <w:jc w:val="center"/>
    </w:pPr>
    <w:rPr>
      <w:rFonts w:eastAsia="宋体"/>
      <w:sz w:val="24"/>
    </w:rPr>
  </w:style>
  <w:style w:type="character" w:customStyle="1" w:styleId="236">
    <w:name w:val="正文文本首行缩进 2 字符"/>
    <w:link w:val="57"/>
    <w:qFormat/>
    <w:uiPriority w:val="0"/>
  </w:style>
  <w:style w:type="character" w:customStyle="1" w:styleId="237">
    <w:name w:val="标题 3 字符2"/>
    <w:qFormat/>
    <w:uiPriority w:val="9"/>
    <w:rPr>
      <w:rFonts w:eastAsia="宋体"/>
      <w:b/>
      <w:sz w:val="32"/>
      <w:lang w:val="en-US" w:eastAsia="zh-CN" w:bidi="ar-SA"/>
    </w:rPr>
  </w:style>
  <w:style w:type="character" w:customStyle="1" w:styleId="238">
    <w:name w:val="批注框文本 字符4"/>
    <w:qFormat/>
    <w:uiPriority w:val="99"/>
    <w:rPr>
      <w:sz w:val="18"/>
      <w:szCs w:val="18"/>
      <w:lang w:bidi="ar-SA"/>
    </w:rPr>
  </w:style>
  <w:style w:type="character" w:customStyle="1" w:styleId="239">
    <w:name w:val="脚注文本 字符"/>
    <w:link w:val="42"/>
    <w:qFormat/>
    <w:uiPriority w:val="99"/>
    <w:rPr>
      <w:sz w:val="18"/>
    </w:rPr>
  </w:style>
  <w:style w:type="character" w:customStyle="1" w:styleId="240">
    <w:name w:val="标题 9 字符3"/>
    <w:qFormat/>
    <w:uiPriority w:val="9"/>
    <w:rPr>
      <w:rFonts w:ascii="Arial" w:hAnsi="Arial" w:eastAsia="黑体"/>
      <w:sz w:val="21"/>
      <w:szCs w:val="21"/>
      <w:lang w:val="en-US" w:eastAsia="zh-CN" w:bidi="ar-SA"/>
    </w:rPr>
  </w:style>
  <w:style w:type="character" w:customStyle="1" w:styleId="241">
    <w:name w:val="正文文本缩进 2 字符2"/>
    <w:link w:val="31"/>
    <w:qFormat/>
    <w:uiPriority w:val="99"/>
    <w:rPr>
      <w:sz w:val="21"/>
      <w:szCs w:val="24"/>
    </w:rPr>
  </w:style>
  <w:style w:type="character" w:customStyle="1" w:styleId="242">
    <w:name w:val="Char Char1"/>
    <w:qFormat/>
    <w:uiPriority w:val="99"/>
    <w:rPr>
      <w:rFonts w:ascii="黑体" w:hAnsi="Arial" w:eastAsia="黑体" w:cs="Arial"/>
      <w:b/>
      <w:bCs/>
      <w:sz w:val="32"/>
      <w:szCs w:val="32"/>
      <w:lang w:val="en-US" w:eastAsia="zh-CN" w:bidi="ar-SA"/>
    </w:rPr>
  </w:style>
  <w:style w:type="character" w:customStyle="1" w:styleId="243">
    <w:name w:val="标题 5 字符1"/>
    <w:link w:val="7"/>
    <w:qFormat/>
    <w:uiPriority w:val="99"/>
    <w:rPr>
      <w:rFonts w:ascii="宋体" w:hAnsi="宋体"/>
      <w:b/>
      <w:sz w:val="24"/>
    </w:rPr>
  </w:style>
  <w:style w:type="character" w:customStyle="1" w:styleId="244">
    <w:name w:val="文档结构图 字符3"/>
    <w:qFormat/>
    <w:uiPriority w:val="99"/>
    <w:rPr>
      <w:sz w:val="21"/>
      <w:shd w:val="clear" w:color="auto" w:fill="000080"/>
      <w:lang w:bidi="ar-SA"/>
    </w:rPr>
  </w:style>
  <w:style w:type="character" w:customStyle="1" w:styleId="245">
    <w:name w:val="文档结构图 Char1"/>
    <w:qFormat/>
    <w:uiPriority w:val="99"/>
    <w:rPr>
      <w:rFonts w:ascii="宋体" w:hAnsi="Times New Roman" w:eastAsia="宋体" w:cs="Times New Roman"/>
      <w:sz w:val="18"/>
      <w:szCs w:val="18"/>
    </w:rPr>
  </w:style>
  <w:style w:type="character" w:customStyle="1" w:styleId="246">
    <w:name w:val="标题 5 字符3"/>
    <w:qFormat/>
    <w:uiPriority w:val="9"/>
    <w:rPr>
      <w:rFonts w:ascii="宋体" w:hAnsi="宋体" w:eastAsia="宋体"/>
      <w:b/>
      <w:sz w:val="24"/>
      <w:lang w:val="en-US" w:eastAsia="zh-CN" w:bidi="ar-SA"/>
    </w:rPr>
  </w:style>
  <w:style w:type="character" w:customStyle="1" w:styleId="247">
    <w:name w:val="标题 5 字符"/>
    <w:qFormat/>
    <w:uiPriority w:val="99"/>
    <w:rPr>
      <w:b/>
      <w:bCs/>
      <w:sz w:val="28"/>
      <w:szCs w:val="28"/>
    </w:rPr>
  </w:style>
  <w:style w:type="character" w:customStyle="1" w:styleId="248">
    <w:name w:val="Char Char181"/>
    <w:qFormat/>
    <w:uiPriority w:val="0"/>
    <w:rPr>
      <w:b/>
      <w:bCs/>
      <w:sz w:val="44"/>
      <w:szCs w:val="44"/>
    </w:rPr>
  </w:style>
  <w:style w:type="character" w:customStyle="1" w:styleId="249">
    <w:name w:val="批注主题 字符4"/>
    <w:qFormat/>
    <w:uiPriority w:val="0"/>
    <w:rPr>
      <w:b/>
      <w:bCs/>
      <w:sz w:val="21"/>
      <w:lang w:bidi="ar-SA"/>
    </w:rPr>
  </w:style>
  <w:style w:type="character" w:customStyle="1" w:styleId="250">
    <w:name w:val="Comment Text Char1"/>
    <w:qFormat/>
    <w:uiPriority w:val="0"/>
    <w:rPr>
      <w:sz w:val="24"/>
      <w:lang w:bidi="ar-SA"/>
    </w:rPr>
  </w:style>
  <w:style w:type="character" w:customStyle="1" w:styleId="251">
    <w:name w:val="font41"/>
    <w:qFormat/>
    <w:uiPriority w:val="0"/>
    <w:rPr>
      <w:rFonts w:hint="eastAsia" w:ascii="宋体" w:hAnsi="宋体" w:eastAsia="宋体" w:cs="宋体"/>
      <w:color w:val="000000"/>
      <w:sz w:val="24"/>
      <w:szCs w:val="24"/>
      <w:u w:val="none"/>
    </w:rPr>
  </w:style>
  <w:style w:type="character" w:customStyle="1" w:styleId="252">
    <w:name w:val="正文文本 (5) Exact"/>
    <w:link w:val="253"/>
    <w:qFormat/>
    <w:uiPriority w:val="99"/>
    <w:rPr>
      <w:rFonts w:ascii="仿宋" w:eastAsia="仿宋"/>
      <w:sz w:val="19"/>
      <w:szCs w:val="19"/>
      <w:shd w:val="clear" w:color="auto" w:fill="FFFFFF"/>
      <w:lang w:eastAsia="en-US"/>
    </w:rPr>
  </w:style>
  <w:style w:type="paragraph" w:customStyle="1" w:styleId="253">
    <w:name w:val="正文文本 (5)"/>
    <w:basedOn w:val="1"/>
    <w:link w:val="252"/>
    <w:qFormat/>
    <w:uiPriority w:val="99"/>
    <w:pPr>
      <w:shd w:val="clear" w:color="auto" w:fill="FFFFFF"/>
      <w:spacing w:line="240" w:lineRule="atLeast"/>
      <w:jc w:val="left"/>
    </w:pPr>
    <w:rPr>
      <w:rFonts w:ascii="仿宋" w:eastAsia="仿宋"/>
      <w:sz w:val="19"/>
      <w:szCs w:val="19"/>
      <w:lang w:eastAsia="en-US"/>
    </w:rPr>
  </w:style>
  <w:style w:type="character" w:customStyle="1" w:styleId="254">
    <w:name w:val="页眉 字符4"/>
    <w:qFormat/>
    <w:uiPriority w:val="99"/>
    <w:rPr>
      <w:sz w:val="18"/>
      <w:szCs w:val="18"/>
      <w:lang w:bidi="ar-SA"/>
    </w:rPr>
  </w:style>
  <w:style w:type="character" w:customStyle="1" w:styleId="255">
    <w:name w:val="日期 字符3"/>
    <w:qFormat/>
    <w:uiPriority w:val="99"/>
    <w:rPr>
      <w:sz w:val="24"/>
      <w:lang w:bidi="ar-SA"/>
    </w:rPr>
  </w:style>
  <w:style w:type="character" w:customStyle="1" w:styleId="256">
    <w:name w:val="日期 字符4"/>
    <w:qFormat/>
    <w:uiPriority w:val="99"/>
    <w:rPr>
      <w:sz w:val="24"/>
      <w:lang w:bidi="ar-SA"/>
    </w:rPr>
  </w:style>
  <w:style w:type="character" w:customStyle="1" w:styleId="257">
    <w:name w:val="font31"/>
    <w:qFormat/>
    <w:uiPriority w:val="0"/>
    <w:rPr>
      <w:rFonts w:hint="eastAsia" w:ascii="宋体" w:hAnsi="宋体" w:eastAsia="宋体" w:cs="宋体"/>
      <w:color w:val="000000"/>
      <w:sz w:val="22"/>
      <w:szCs w:val="22"/>
      <w:u w:val="none"/>
    </w:rPr>
  </w:style>
  <w:style w:type="character" w:customStyle="1" w:styleId="258">
    <w:name w:val="页脚 字符"/>
    <w:qFormat/>
    <w:uiPriority w:val="99"/>
    <w:rPr>
      <w:sz w:val="18"/>
      <w:szCs w:val="18"/>
    </w:rPr>
  </w:style>
  <w:style w:type="character" w:customStyle="1" w:styleId="259">
    <w:name w:val="标题 3 Char"/>
    <w:qFormat/>
    <w:uiPriority w:val="0"/>
    <w:rPr>
      <w:rFonts w:eastAsia="宋体"/>
      <w:b/>
      <w:sz w:val="32"/>
      <w:lang w:val="en-US" w:eastAsia="zh-CN" w:bidi="ar-SA"/>
    </w:rPr>
  </w:style>
  <w:style w:type="character" w:customStyle="1" w:styleId="260">
    <w:name w:val="标题 2 Char1"/>
    <w:qFormat/>
    <w:uiPriority w:val="0"/>
    <w:rPr>
      <w:rFonts w:ascii="Arial" w:hAnsi="Arial" w:eastAsia="黑体" w:cs="Calibri"/>
      <w:b/>
      <w:sz w:val="32"/>
      <w:szCs w:val="20"/>
    </w:rPr>
  </w:style>
  <w:style w:type="character" w:customStyle="1" w:styleId="261">
    <w:name w:val="页眉 字符3"/>
    <w:qFormat/>
    <w:uiPriority w:val="99"/>
    <w:rPr>
      <w:sz w:val="18"/>
      <w:szCs w:val="18"/>
      <w:lang w:bidi="ar-SA"/>
    </w:rPr>
  </w:style>
  <w:style w:type="character" w:customStyle="1" w:styleId="262">
    <w:name w:val="标题 6 字符3"/>
    <w:qFormat/>
    <w:uiPriority w:val="9"/>
    <w:rPr>
      <w:rFonts w:ascii="Arial" w:hAnsi="Arial" w:eastAsia="黑体"/>
      <w:b/>
      <w:bCs/>
      <w:sz w:val="24"/>
      <w:szCs w:val="24"/>
      <w:lang w:val="en-US" w:eastAsia="zh-CN" w:bidi="ar-SA"/>
    </w:rPr>
  </w:style>
  <w:style w:type="character" w:customStyle="1" w:styleId="263">
    <w:name w:val="文档结构图 字符1"/>
    <w:semiHidden/>
    <w:qFormat/>
    <w:uiPriority w:val="99"/>
    <w:rPr>
      <w:rFonts w:ascii="Microsoft YaHei UI" w:eastAsia="Microsoft YaHei UI"/>
      <w:sz w:val="18"/>
      <w:szCs w:val="18"/>
    </w:rPr>
  </w:style>
  <w:style w:type="character" w:customStyle="1" w:styleId="264">
    <w:name w:val="批注框文本 字符1"/>
    <w:qFormat/>
    <w:uiPriority w:val="99"/>
    <w:rPr>
      <w:sz w:val="18"/>
      <w:szCs w:val="18"/>
    </w:rPr>
  </w:style>
  <w:style w:type="character" w:customStyle="1" w:styleId="265">
    <w:name w:val="批注文字 字符3"/>
    <w:qFormat/>
    <w:uiPriority w:val="0"/>
    <w:rPr>
      <w:sz w:val="24"/>
      <w:lang w:bidi="ar-SA"/>
    </w:rPr>
  </w:style>
  <w:style w:type="character" w:customStyle="1" w:styleId="266">
    <w:name w:val="Keyboard"/>
    <w:qFormat/>
    <w:uiPriority w:val="99"/>
    <w:rPr>
      <w:rFonts w:ascii="Courier New" w:hAnsi="Courier New"/>
      <w:b/>
      <w:sz w:val="20"/>
    </w:rPr>
  </w:style>
  <w:style w:type="character" w:customStyle="1" w:styleId="267">
    <w:name w:val="正文文本 字符4"/>
    <w:qFormat/>
    <w:uiPriority w:val="99"/>
    <w:rPr>
      <w:rFonts w:ascii="华文中宋" w:eastAsia="华文中宋"/>
      <w:bCs/>
      <w:sz w:val="28"/>
      <w:lang w:bidi="ar-SA"/>
    </w:rPr>
  </w:style>
  <w:style w:type="character" w:customStyle="1" w:styleId="268">
    <w:name w:val="Char Char3"/>
    <w:qFormat/>
    <w:uiPriority w:val="99"/>
    <w:rPr>
      <w:rFonts w:ascii="黑体" w:hAnsi="宋体" w:eastAsia="黑体" w:cs="Arial"/>
      <w:b/>
      <w:bCs/>
      <w:sz w:val="24"/>
      <w:szCs w:val="24"/>
      <w:lang w:val="en-US" w:eastAsia="zh-CN" w:bidi="ar-SA"/>
    </w:rPr>
  </w:style>
  <w:style w:type="character" w:customStyle="1" w:styleId="269">
    <w:name w:val="正文文本 字符2"/>
    <w:link w:val="20"/>
    <w:qFormat/>
    <w:uiPriority w:val="99"/>
    <w:rPr>
      <w:rFonts w:ascii="华文中宋" w:eastAsia="华文中宋"/>
      <w:bCs/>
      <w:sz w:val="28"/>
    </w:rPr>
  </w:style>
  <w:style w:type="character" w:customStyle="1" w:styleId="270">
    <w:name w:val="批注框文本 字符3"/>
    <w:qFormat/>
    <w:uiPriority w:val="99"/>
    <w:rPr>
      <w:sz w:val="18"/>
      <w:szCs w:val="18"/>
      <w:lang w:bidi="ar-SA"/>
    </w:rPr>
  </w:style>
  <w:style w:type="character" w:customStyle="1" w:styleId="271">
    <w:name w:val="标题 3 字符"/>
    <w:qFormat/>
    <w:uiPriority w:val="0"/>
    <w:rPr>
      <w:b/>
      <w:bCs/>
      <w:sz w:val="32"/>
      <w:szCs w:val="32"/>
    </w:rPr>
  </w:style>
  <w:style w:type="character" w:customStyle="1" w:styleId="272">
    <w:name w:val="标题 4 字符1"/>
    <w:link w:val="6"/>
    <w:qFormat/>
    <w:uiPriority w:val="99"/>
    <w:rPr>
      <w:rFonts w:ascii="Arial" w:hAnsi="Arial" w:eastAsia="黑体"/>
      <w:sz w:val="28"/>
    </w:rPr>
  </w:style>
  <w:style w:type="character" w:customStyle="1" w:styleId="273">
    <w:name w:val="正文缩进 字符"/>
    <w:qFormat/>
    <w:uiPriority w:val="0"/>
    <w:rPr>
      <w:szCs w:val="24"/>
    </w:rPr>
  </w:style>
  <w:style w:type="character" w:customStyle="1" w:styleId="274">
    <w:name w:val="批注框文本 字符"/>
    <w:qFormat/>
    <w:uiPriority w:val="99"/>
    <w:rPr>
      <w:sz w:val="18"/>
      <w:szCs w:val="18"/>
    </w:rPr>
  </w:style>
  <w:style w:type="character" w:customStyle="1" w:styleId="275">
    <w:name w:val="明显引用 字符2"/>
    <w:qFormat/>
    <w:uiPriority w:val="0"/>
    <w:rPr>
      <w:b/>
      <w:bCs/>
      <w:i/>
      <w:iCs/>
      <w:color w:val="4F81BD"/>
    </w:rPr>
  </w:style>
  <w:style w:type="character" w:customStyle="1" w:styleId="276">
    <w:name w:val="标题 6 字符"/>
    <w:qFormat/>
    <w:uiPriority w:val="9"/>
    <w:rPr>
      <w:rFonts w:ascii="Cambria" w:hAnsi="Cambria"/>
      <w:b/>
      <w:bCs/>
      <w:sz w:val="24"/>
      <w:szCs w:val="24"/>
    </w:rPr>
  </w:style>
  <w:style w:type="character" w:customStyle="1" w:styleId="277">
    <w:name w:val="正文文本缩进 3 字符1"/>
    <w:semiHidden/>
    <w:qFormat/>
    <w:uiPriority w:val="99"/>
    <w:rPr>
      <w:sz w:val="16"/>
      <w:szCs w:val="16"/>
    </w:rPr>
  </w:style>
  <w:style w:type="character" w:customStyle="1" w:styleId="278">
    <w:name w:val="Title Char"/>
    <w:qFormat/>
    <w:uiPriority w:val="0"/>
    <w:rPr>
      <w:rFonts w:ascii="Cambria" w:hAnsi="Cambria"/>
      <w:b/>
      <w:sz w:val="32"/>
      <w:lang w:bidi="ar-SA"/>
    </w:rPr>
  </w:style>
  <w:style w:type="character" w:customStyle="1" w:styleId="279">
    <w:name w:val="Para head"/>
    <w:qFormat/>
    <w:uiPriority w:val="0"/>
    <w:rPr>
      <w:rFonts w:ascii="Arial" w:hAnsi="Arial" w:eastAsia="Times New Roman"/>
      <w:sz w:val="20"/>
    </w:rPr>
  </w:style>
  <w:style w:type="character" w:customStyle="1" w:styleId="280">
    <w:name w:val="页脚 字符2"/>
    <w:link w:val="34"/>
    <w:qFormat/>
    <w:uiPriority w:val="99"/>
    <w:rPr>
      <w:sz w:val="18"/>
      <w:szCs w:val="18"/>
    </w:rPr>
  </w:style>
  <w:style w:type="character" w:customStyle="1" w:styleId="281">
    <w:name w:val="纯文本 Char"/>
    <w:qFormat/>
    <w:uiPriority w:val="0"/>
    <w:rPr>
      <w:rFonts w:ascii="宋体" w:hAnsi="Courier New" w:eastAsia="宋体"/>
      <w:sz w:val="21"/>
      <w:lang w:val="en-US" w:eastAsia="zh-CN" w:bidi="ar-SA"/>
    </w:rPr>
  </w:style>
  <w:style w:type="character" w:customStyle="1" w:styleId="282">
    <w:name w:val="Char Char4"/>
    <w:qFormat/>
    <w:uiPriority w:val="99"/>
    <w:rPr>
      <w:rFonts w:ascii="宋体" w:hAnsi="宋体" w:eastAsia="黑体" w:cs="Arial"/>
      <w:b/>
      <w:sz w:val="28"/>
      <w:szCs w:val="32"/>
      <w:lang w:val="en-US" w:eastAsia="zh-CN" w:bidi="ar-SA"/>
    </w:rPr>
  </w:style>
  <w:style w:type="character" w:customStyle="1" w:styleId="283">
    <w:name w:val="明显引用 Char"/>
    <w:qFormat/>
    <w:uiPriority w:val="30"/>
    <w:rPr>
      <w:b/>
      <w:bCs/>
      <w:i/>
      <w:iCs/>
      <w:color w:val="4F81BD"/>
      <w:sz w:val="21"/>
    </w:rPr>
  </w:style>
  <w:style w:type="character" w:customStyle="1" w:styleId="284">
    <w:name w:val="日期 Char1"/>
    <w:qFormat/>
    <w:uiPriority w:val="99"/>
    <w:rPr>
      <w:rFonts w:ascii="Times New Roman" w:hAnsi="Times New Roman" w:eastAsia="宋体" w:cs="Times New Roman"/>
      <w:szCs w:val="24"/>
    </w:rPr>
  </w:style>
  <w:style w:type="character" w:customStyle="1" w:styleId="285">
    <w:name w:val="标题 1 字符2"/>
    <w:qFormat/>
    <w:uiPriority w:val="9"/>
    <w:rPr>
      <w:rFonts w:ascii="黑体" w:eastAsia="黑体"/>
      <w:sz w:val="52"/>
      <w:lang w:val="en-US" w:eastAsia="zh-CN" w:bidi="ar-SA"/>
    </w:rPr>
  </w:style>
  <w:style w:type="character" w:customStyle="1" w:styleId="286">
    <w:name w:val="Definition"/>
    <w:qFormat/>
    <w:uiPriority w:val="99"/>
    <w:rPr>
      <w:i/>
    </w:rPr>
  </w:style>
  <w:style w:type="character" w:customStyle="1" w:styleId="287">
    <w:name w:val="标题 2 字符3"/>
    <w:qFormat/>
    <w:uiPriority w:val="9"/>
    <w:rPr>
      <w:rFonts w:ascii="Arial" w:hAnsi="Arial" w:eastAsia="黑体"/>
      <w:b/>
      <w:bCs/>
      <w:sz w:val="32"/>
      <w:szCs w:val="32"/>
      <w:lang w:val="en-US" w:eastAsia="zh-CN" w:bidi="ar-SA"/>
    </w:rPr>
  </w:style>
  <w:style w:type="character" w:customStyle="1" w:styleId="288">
    <w:name w:val="批注文字 字符4"/>
    <w:qFormat/>
    <w:uiPriority w:val="0"/>
    <w:rPr>
      <w:sz w:val="24"/>
      <w:lang w:bidi="ar-SA"/>
    </w:rPr>
  </w:style>
  <w:style w:type="character" w:customStyle="1" w:styleId="289">
    <w:name w:val="标题 2 字符2"/>
    <w:qFormat/>
    <w:uiPriority w:val="9"/>
    <w:rPr>
      <w:rFonts w:ascii="Arial" w:hAnsi="Arial" w:eastAsia="黑体"/>
      <w:b/>
      <w:bCs/>
      <w:sz w:val="32"/>
      <w:szCs w:val="32"/>
      <w:lang w:val="en-US" w:eastAsia="zh-CN" w:bidi="ar-SA"/>
    </w:rPr>
  </w:style>
  <w:style w:type="character" w:customStyle="1" w:styleId="290">
    <w:name w:val="文档结构图 字符2"/>
    <w:link w:val="16"/>
    <w:qFormat/>
    <w:uiPriority w:val="99"/>
    <w:rPr>
      <w:sz w:val="21"/>
      <w:shd w:val="clear" w:color="auto" w:fill="000080"/>
    </w:rPr>
  </w:style>
  <w:style w:type="character" w:customStyle="1" w:styleId="291">
    <w:name w:val="批注框文本 字符2"/>
    <w:link w:val="33"/>
    <w:qFormat/>
    <w:uiPriority w:val="99"/>
    <w:rPr>
      <w:sz w:val="18"/>
      <w:szCs w:val="18"/>
    </w:rPr>
  </w:style>
  <w:style w:type="character" w:customStyle="1" w:styleId="292">
    <w:name w:val="标题 6 字符2"/>
    <w:qFormat/>
    <w:uiPriority w:val="9"/>
    <w:rPr>
      <w:rFonts w:ascii="Arial" w:hAnsi="Arial" w:eastAsia="黑体"/>
      <w:b/>
      <w:bCs/>
      <w:sz w:val="24"/>
      <w:szCs w:val="24"/>
      <w:lang w:val="en-US" w:eastAsia="zh-CN" w:bidi="ar-SA"/>
    </w:rPr>
  </w:style>
  <w:style w:type="character" w:customStyle="1" w:styleId="293">
    <w:name w:val="Document Map Char"/>
    <w:qFormat/>
    <w:uiPriority w:val="0"/>
    <w:rPr>
      <w:rFonts w:eastAsia="宋体"/>
      <w:sz w:val="21"/>
      <w:szCs w:val="24"/>
      <w:lang w:val="en-US" w:eastAsia="zh-CN" w:bidi="ar-SA"/>
    </w:rPr>
  </w:style>
  <w:style w:type="character" w:customStyle="1" w:styleId="294">
    <w:name w:val="日期 字符1"/>
    <w:semiHidden/>
    <w:qFormat/>
    <w:uiPriority w:val="99"/>
    <w:rPr>
      <w:sz w:val="21"/>
      <w:szCs w:val="24"/>
    </w:rPr>
  </w:style>
  <w:style w:type="character" w:customStyle="1" w:styleId="295">
    <w:name w:val="正文文本缩进 2 字符4"/>
    <w:qFormat/>
    <w:uiPriority w:val="99"/>
    <w:rPr>
      <w:sz w:val="21"/>
      <w:szCs w:val="24"/>
      <w:lang w:bidi="ar-SA"/>
    </w:rPr>
  </w:style>
  <w:style w:type="character" w:customStyle="1" w:styleId="296">
    <w:name w:val="引用 字符"/>
    <w:link w:val="297"/>
    <w:qFormat/>
    <w:uiPriority w:val="0"/>
    <w:rPr>
      <w:i/>
      <w:iCs/>
      <w:color w:val="000000"/>
    </w:rPr>
  </w:style>
  <w:style w:type="paragraph" w:styleId="297">
    <w:name w:val="Quote"/>
    <w:basedOn w:val="1"/>
    <w:next w:val="1"/>
    <w:link w:val="296"/>
    <w:qFormat/>
    <w:uiPriority w:val="0"/>
    <w:rPr>
      <w:i/>
      <w:iCs/>
      <w:color w:val="000000"/>
      <w:sz w:val="20"/>
    </w:rPr>
  </w:style>
  <w:style w:type="character" w:customStyle="1" w:styleId="298">
    <w:name w:val="正文文本首行缩进 2 字符2"/>
    <w:qFormat/>
    <w:uiPriority w:val="0"/>
  </w:style>
  <w:style w:type="character" w:customStyle="1" w:styleId="299">
    <w:name w:val="页眉 字符1"/>
    <w:qFormat/>
    <w:uiPriority w:val="99"/>
    <w:rPr>
      <w:sz w:val="18"/>
      <w:szCs w:val="18"/>
    </w:rPr>
  </w:style>
  <w:style w:type="character" w:customStyle="1" w:styleId="300">
    <w:name w:val="副标题 字符"/>
    <w:link w:val="40"/>
    <w:qFormat/>
    <w:uiPriority w:val="99"/>
    <w:rPr>
      <w:rFonts w:ascii="Cambria" w:hAnsi="Cambria"/>
      <w:b/>
      <w:bCs/>
      <w:sz w:val="32"/>
      <w:szCs w:val="32"/>
    </w:rPr>
  </w:style>
  <w:style w:type="character" w:customStyle="1" w:styleId="301">
    <w:name w:val="Char Char9"/>
    <w:qFormat/>
    <w:uiPriority w:val="0"/>
    <w:rPr>
      <w:rFonts w:eastAsia="宋体"/>
      <w:b/>
      <w:bCs/>
      <w:sz w:val="32"/>
      <w:szCs w:val="44"/>
      <w:lang w:val="en-US" w:eastAsia="zh-CN" w:bidi="ar-SA"/>
    </w:rPr>
  </w:style>
  <w:style w:type="character" w:customStyle="1" w:styleId="302">
    <w:name w:val="标题 9 字符1"/>
    <w:link w:val="11"/>
    <w:qFormat/>
    <w:uiPriority w:val="99"/>
    <w:rPr>
      <w:rFonts w:ascii="Arial" w:hAnsi="Arial" w:eastAsia="黑体"/>
      <w:sz w:val="21"/>
      <w:szCs w:val="21"/>
    </w:rPr>
  </w:style>
  <w:style w:type="character" w:customStyle="1" w:styleId="303">
    <w:name w:val="font01"/>
    <w:qFormat/>
    <w:uiPriority w:val="0"/>
    <w:rPr>
      <w:rFonts w:hint="default" w:ascii="Times New Roman" w:hAnsi="Times New Roman" w:cs="Times New Roman"/>
      <w:color w:val="000000"/>
      <w:sz w:val="24"/>
      <w:szCs w:val="24"/>
      <w:u w:val="none"/>
    </w:rPr>
  </w:style>
  <w:style w:type="character" w:customStyle="1" w:styleId="304">
    <w:name w:val="纯文本 字符3"/>
    <w:qFormat/>
    <w:uiPriority w:val="0"/>
    <w:rPr>
      <w:rFonts w:ascii="宋体" w:hAnsi="Courier New" w:eastAsia="宋体"/>
      <w:sz w:val="21"/>
      <w:lang w:val="en-US" w:eastAsia="zh-CN" w:bidi="ar-SA"/>
    </w:rPr>
  </w:style>
  <w:style w:type="character" w:customStyle="1" w:styleId="305">
    <w:name w:val="明显强调1"/>
    <w:qFormat/>
    <w:uiPriority w:val="99"/>
    <w:rPr>
      <w:b/>
      <w:bCs/>
      <w:i/>
      <w:iCs/>
      <w:color w:val="4F81BD"/>
    </w:rPr>
  </w:style>
  <w:style w:type="character" w:customStyle="1" w:styleId="306">
    <w:name w:val="纯文本 字符2"/>
    <w:link w:val="27"/>
    <w:qFormat/>
    <w:uiPriority w:val="0"/>
    <w:rPr>
      <w:rFonts w:ascii="宋体" w:hAnsi="Courier New" w:eastAsia="宋体"/>
      <w:sz w:val="21"/>
      <w:lang w:val="en-US" w:eastAsia="zh-CN" w:bidi="ar-SA"/>
    </w:rPr>
  </w:style>
  <w:style w:type="character" w:customStyle="1" w:styleId="307">
    <w:name w:val="批注主题 字符2"/>
    <w:link w:val="55"/>
    <w:qFormat/>
    <w:uiPriority w:val="0"/>
    <w:rPr>
      <w:b/>
      <w:bCs/>
      <w:sz w:val="21"/>
    </w:rPr>
  </w:style>
  <w:style w:type="character" w:customStyle="1" w:styleId="308">
    <w:name w:val="Body Text Indent Char"/>
    <w:qFormat/>
    <w:uiPriority w:val="0"/>
    <w:rPr>
      <w:rFonts w:ascii="宋体" w:hAnsi="宋体" w:eastAsia="宋体"/>
      <w:sz w:val="21"/>
      <w:lang w:val="en-US" w:eastAsia="zh-CN" w:bidi="ar-SA"/>
    </w:rPr>
  </w:style>
  <w:style w:type="character" w:customStyle="1" w:styleId="309">
    <w:name w:val="正文文本缩进 字符4"/>
    <w:qFormat/>
    <w:uiPriority w:val="99"/>
    <w:rPr>
      <w:rFonts w:ascii="宋体" w:hAnsi="MS Sans Serif"/>
      <w:spacing w:val="12"/>
      <w:sz w:val="24"/>
      <w:lang w:bidi="ar-SA"/>
    </w:rPr>
  </w:style>
  <w:style w:type="character" w:customStyle="1" w:styleId="310">
    <w:name w:val="正文文本缩进 3 字符"/>
    <w:qFormat/>
    <w:uiPriority w:val="99"/>
    <w:rPr>
      <w:sz w:val="16"/>
      <w:szCs w:val="16"/>
    </w:rPr>
  </w:style>
  <w:style w:type="character" w:customStyle="1" w:styleId="311">
    <w:name w:val="Heading 1 Char"/>
    <w:qFormat/>
    <w:uiPriority w:val="0"/>
    <w:rPr>
      <w:rFonts w:eastAsia="宋体"/>
      <w:b/>
      <w:bCs/>
      <w:sz w:val="32"/>
      <w:szCs w:val="44"/>
      <w:lang w:val="en-US" w:eastAsia="zh-CN" w:bidi="ar-SA"/>
    </w:rPr>
  </w:style>
  <w:style w:type="character" w:customStyle="1" w:styleId="312">
    <w:name w:val="Char Char21"/>
    <w:qFormat/>
    <w:uiPriority w:val="0"/>
    <w:rPr>
      <w:rFonts w:ascii="Arial" w:hAnsi="Arial" w:eastAsia="黑体" w:cs="Times New Roman"/>
      <w:b/>
      <w:bCs/>
      <w:sz w:val="32"/>
      <w:szCs w:val="32"/>
    </w:rPr>
  </w:style>
  <w:style w:type="character" w:customStyle="1" w:styleId="313">
    <w:name w:val="Body Text Indent 2 Char"/>
    <w:qFormat/>
    <w:uiPriority w:val="0"/>
    <w:rPr>
      <w:rFonts w:eastAsia="宋体"/>
      <w:sz w:val="21"/>
      <w:szCs w:val="24"/>
      <w:lang w:val="en-US" w:eastAsia="zh-CN" w:bidi="ar-SA"/>
    </w:rPr>
  </w:style>
  <w:style w:type="character" w:customStyle="1" w:styleId="314">
    <w:name w:val="标题 9 字符"/>
    <w:qFormat/>
    <w:uiPriority w:val="0"/>
    <w:rPr>
      <w:rFonts w:ascii="Cambria" w:hAnsi="Cambria"/>
      <w:sz w:val="21"/>
      <w:szCs w:val="21"/>
    </w:rPr>
  </w:style>
  <w:style w:type="character" w:customStyle="1" w:styleId="315">
    <w:name w:val="正文文本 2 字符"/>
    <w:link w:val="50"/>
    <w:qFormat/>
    <w:uiPriority w:val="0"/>
    <w:rPr>
      <w:rFonts w:ascii="宋体"/>
      <w:color w:val="000000"/>
      <w:sz w:val="28"/>
    </w:rPr>
  </w:style>
  <w:style w:type="character" w:customStyle="1" w:styleId="316">
    <w:name w:val="正文缩进 字符2"/>
    <w:qFormat/>
    <w:uiPriority w:val="0"/>
    <w:rPr>
      <w:rFonts w:eastAsia="宋体"/>
      <w:sz w:val="21"/>
      <w:lang w:val="en-US" w:eastAsia="zh-CN" w:bidi="ar-SA"/>
    </w:rPr>
  </w:style>
  <w:style w:type="character" w:customStyle="1" w:styleId="317">
    <w:name w:val="批注主题 Char1"/>
    <w:qFormat/>
    <w:uiPriority w:val="99"/>
    <w:rPr>
      <w:rFonts w:ascii="Times New Roman" w:hAnsi="Times New Roman" w:eastAsia="宋体" w:cs="Times New Roman"/>
      <w:b/>
      <w:bCs/>
      <w:sz w:val="20"/>
      <w:szCs w:val="20"/>
    </w:rPr>
  </w:style>
  <w:style w:type="character" w:customStyle="1" w:styleId="318">
    <w:name w:val="Char Char6"/>
    <w:qFormat/>
    <w:uiPriority w:val="99"/>
    <w:rPr>
      <w:rFonts w:eastAsia="宋体"/>
      <w:b/>
      <w:bCs/>
      <w:sz w:val="32"/>
      <w:szCs w:val="44"/>
      <w:lang w:val="en-US" w:eastAsia="zh-CN" w:bidi="ar-SA"/>
    </w:rPr>
  </w:style>
  <w:style w:type="character" w:customStyle="1" w:styleId="319">
    <w:name w:val="书籍标题1"/>
    <w:qFormat/>
    <w:uiPriority w:val="99"/>
    <w:rPr>
      <w:b/>
      <w:bCs/>
      <w:smallCaps/>
      <w:spacing w:val="5"/>
    </w:rPr>
  </w:style>
  <w:style w:type="character" w:customStyle="1" w:styleId="320">
    <w:name w:val="Char Char411"/>
    <w:qFormat/>
    <w:uiPriority w:val="0"/>
    <w:rPr>
      <w:rFonts w:ascii="宋体" w:hAnsi="宋体" w:eastAsia="黑体" w:cs="Arial"/>
      <w:b/>
      <w:sz w:val="28"/>
      <w:szCs w:val="32"/>
      <w:lang w:val="en-US" w:eastAsia="zh-CN" w:bidi="ar-SA"/>
    </w:rPr>
  </w:style>
  <w:style w:type="character" w:customStyle="1" w:styleId="321">
    <w:name w:val="标题 8 字符2"/>
    <w:qFormat/>
    <w:uiPriority w:val="9"/>
    <w:rPr>
      <w:rFonts w:ascii="Arial" w:hAnsi="Arial" w:eastAsia="黑体"/>
      <w:sz w:val="24"/>
      <w:szCs w:val="24"/>
      <w:lang w:val="en-US" w:eastAsia="zh-CN" w:bidi="ar-SA"/>
    </w:rPr>
  </w:style>
  <w:style w:type="character" w:customStyle="1" w:styleId="322">
    <w:name w:val="CITE"/>
    <w:qFormat/>
    <w:uiPriority w:val="99"/>
    <w:rPr>
      <w:i/>
    </w:rPr>
  </w:style>
  <w:style w:type="character" w:customStyle="1" w:styleId="323">
    <w:name w:val="文档结构图 字符"/>
    <w:qFormat/>
    <w:uiPriority w:val="99"/>
    <w:rPr>
      <w:sz w:val="21"/>
      <w:szCs w:val="24"/>
      <w:shd w:val="clear" w:color="auto" w:fill="000080"/>
    </w:rPr>
  </w:style>
  <w:style w:type="character" w:customStyle="1" w:styleId="324">
    <w:name w:val="font21"/>
    <w:qFormat/>
    <w:uiPriority w:val="0"/>
    <w:rPr>
      <w:rFonts w:hint="eastAsia" w:ascii="宋体" w:hAnsi="宋体" w:eastAsia="宋体" w:cs="宋体"/>
      <w:b/>
      <w:color w:val="000000"/>
      <w:sz w:val="24"/>
      <w:szCs w:val="24"/>
      <w:u w:val="none"/>
    </w:rPr>
  </w:style>
  <w:style w:type="character" w:customStyle="1" w:styleId="325">
    <w:name w:val="正文首行缩进 2 Char"/>
    <w:qFormat/>
    <w:uiPriority w:val="0"/>
    <w:rPr>
      <w:rFonts w:ascii="宋体" w:hAnsi="MS Sans Serif"/>
      <w:spacing w:val="12"/>
      <w:sz w:val="21"/>
      <w:lang w:bidi="ar-SA"/>
    </w:rPr>
  </w:style>
  <w:style w:type="character" w:customStyle="1" w:styleId="326">
    <w:name w:val="Heading 3 Char1"/>
    <w:qFormat/>
    <w:uiPriority w:val="0"/>
    <w:rPr>
      <w:rFonts w:eastAsia="宋体"/>
      <w:b/>
      <w:bCs/>
      <w:sz w:val="24"/>
      <w:szCs w:val="32"/>
      <w:lang w:val="en-US" w:eastAsia="zh-CN" w:bidi="ar-SA"/>
    </w:rPr>
  </w:style>
  <w:style w:type="character" w:customStyle="1" w:styleId="327">
    <w:name w:val="批注文字 字符"/>
    <w:qFormat/>
    <w:uiPriority w:val="99"/>
    <w:rPr>
      <w:sz w:val="24"/>
      <w:lang w:bidi="ar-SA"/>
    </w:rPr>
  </w:style>
  <w:style w:type="character" w:customStyle="1" w:styleId="328">
    <w:name w:val="正文缩进 字符3"/>
    <w:qFormat/>
    <w:uiPriority w:val="0"/>
    <w:rPr>
      <w:rFonts w:eastAsia="宋体"/>
      <w:sz w:val="21"/>
      <w:lang w:val="en-US" w:eastAsia="zh-CN" w:bidi="ar-SA"/>
    </w:rPr>
  </w:style>
  <w:style w:type="character" w:customStyle="1" w:styleId="329">
    <w:name w:val="标题5 Char Char"/>
    <w:link w:val="330"/>
    <w:qFormat/>
    <w:uiPriority w:val="99"/>
    <w:rPr>
      <w:rFonts w:ascii="Arial" w:hAnsi="Arial"/>
      <w:b/>
      <w:bCs/>
      <w:sz w:val="24"/>
      <w:szCs w:val="32"/>
    </w:rPr>
  </w:style>
  <w:style w:type="paragraph" w:customStyle="1" w:styleId="330">
    <w:name w:val="标题5"/>
    <w:basedOn w:val="4"/>
    <w:link w:val="329"/>
    <w:qFormat/>
    <w:uiPriority w:val="99"/>
    <w:pPr>
      <w:widowControl w:val="0"/>
      <w:tabs>
        <w:tab w:val="clear" w:pos="720"/>
      </w:tabs>
      <w:spacing w:before="260" w:after="260" w:line="413" w:lineRule="auto"/>
      <w:ind w:left="0" w:firstLine="0"/>
      <w:jc w:val="both"/>
    </w:pPr>
    <w:rPr>
      <w:rFonts w:ascii="Arial" w:hAnsi="Arial"/>
      <w:bCs/>
      <w:sz w:val="24"/>
      <w:szCs w:val="32"/>
    </w:rPr>
  </w:style>
  <w:style w:type="character" w:customStyle="1" w:styleId="331">
    <w:name w:val="不明显参考1"/>
    <w:qFormat/>
    <w:uiPriority w:val="99"/>
    <w:rPr>
      <w:smallCaps/>
      <w:color w:val="C0504D"/>
      <w:u w:val="single"/>
    </w:rPr>
  </w:style>
  <w:style w:type="character" w:customStyle="1" w:styleId="332">
    <w:name w:val="Typewriter"/>
    <w:qFormat/>
    <w:uiPriority w:val="99"/>
    <w:rPr>
      <w:rFonts w:ascii="Courier New" w:hAnsi="Courier New"/>
      <w:sz w:val="20"/>
    </w:rPr>
  </w:style>
  <w:style w:type="character" w:customStyle="1" w:styleId="333">
    <w:name w:val="标题 字符"/>
    <w:link w:val="54"/>
    <w:qFormat/>
    <w:uiPriority w:val="0"/>
    <w:rPr>
      <w:rFonts w:ascii="Cambria" w:hAnsi="Cambria"/>
      <w:b/>
      <w:bCs/>
      <w:sz w:val="32"/>
      <w:szCs w:val="32"/>
    </w:rPr>
  </w:style>
  <w:style w:type="character" w:customStyle="1" w:styleId="334">
    <w:name w:val="标题 7 字符2"/>
    <w:qFormat/>
    <w:uiPriority w:val="9"/>
    <w:rPr>
      <w:rFonts w:eastAsia="宋体"/>
      <w:b/>
      <w:bCs/>
      <w:sz w:val="24"/>
      <w:szCs w:val="24"/>
      <w:lang w:val="en-US" w:eastAsia="zh-CN" w:bidi="ar-SA"/>
    </w:rPr>
  </w:style>
  <w:style w:type="character" w:customStyle="1" w:styleId="335">
    <w:name w:val="Footnote Text Char"/>
    <w:qFormat/>
    <w:uiPriority w:val="0"/>
    <w:rPr>
      <w:rFonts w:eastAsia="宋体"/>
      <w:sz w:val="18"/>
      <w:lang w:val="en-US" w:eastAsia="zh-CN" w:bidi="ar-SA"/>
    </w:rPr>
  </w:style>
  <w:style w:type="character" w:customStyle="1" w:styleId="336">
    <w:name w:val="副标题 Char1"/>
    <w:qFormat/>
    <w:uiPriority w:val="99"/>
    <w:rPr>
      <w:rFonts w:hint="default" w:ascii="Cambria" w:hAnsi="Cambria" w:cs="Times New Roman"/>
      <w:b/>
      <w:bCs/>
      <w:sz w:val="32"/>
      <w:szCs w:val="32"/>
    </w:rPr>
  </w:style>
  <w:style w:type="character" w:customStyle="1" w:styleId="337">
    <w:name w:val="Heading 4 Char"/>
    <w:qFormat/>
    <w:uiPriority w:val="0"/>
    <w:rPr>
      <w:rFonts w:ascii="Arial" w:hAnsi="Arial" w:eastAsia="宋体"/>
      <w:b/>
      <w:bCs/>
      <w:sz w:val="21"/>
      <w:szCs w:val="28"/>
      <w:lang w:val="en-US" w:eastAsia="zh-CN" w:bidi="ar-SA"/>
    </w:rPr>
  </w:style>
  <w:style w:type="character" w:customStyle="1" w:styleId="338">
    <w:name w:val="标题 3 字符3"/>
    <w:qFormat/>
    <w:uiPriority w:val="9"/>
    <w:rPr>
      <w:rFonts w:eastAsia="宋体"/>
      <w:b/>
      <w:sz w:val="32"/>
      <w:lang w:val="en-US" w:eastAsia="zh-CN" w:bidi="ar-SA"/>
    </w:rPr>
  </w:style>
  <w:style w:type="character" w:customStyle="1" w:styleId="339">
    <w:name w:val="标题 8 字符"/>
    <w:qFormat/>
    <w:uiPriority w:val="0"/>
    <w:rPr>
      <w:rFonts w:ascii="Cambria" w:hAnsi="Cambria"/>
      <w:sz w:val="24"/>
      <w:szCs w:val="24"/>
    </w:rPr>
  </w:style>
  <w:style w:type="character" w:customStyle="1" w:styleId="340">
    <w:name w:val="超链接_0"/>
    <w:qFormat/>
    <w:uiPriority w:val="99"/>
    <w:rPr>
      <w:rFonts w:ascii="Calibri" w:hAnsi="Calibri" w:cs="Times New Roman"/>
      <w:color w:val="0000FF"/>
      <w:u w:val="single"/>
    </w:rPr>
  </w:style>
  <w:style w:type="character" w:customStyle="1" w:styleId="341">
    <w:name w:val="正文文本缩进 3 字符2"/>
    <w:link w:val="44"/>
    <w:qFormat/>
    <w:uiPriority w:val="99"/>
    <w:rPr>
      <w:rFonts w:ascii="宋体" w:hAnsi="MS Sans Serif"/>
      <w:color w:val="000000"/>
      <w:sz w:val="24"/>
    </w:rPr>
  </w:style>
  <w:style w:type="character" w:customStyle="1" w:styleId="342">
    <w:name w:val="Char Char11"/>
    <w:qFormat/>
    <w:uiPriority w:val="0"/>
    <w:rPr>
      <w:rFonts w:ascii="黑体" w:hAnsi="Arial" w:eastAsia="黑体" w:cs="Arial"/>
      <w:b/>
      <w:bCs/>
      <w:sz w:val="32"/>
      <w:szCs w:val="32"/>
      <w:lang w:val="en-US" w:eastAsia="zh-CN" w:bidi="ar-SA"/>
    </w:rPr>
  </w:style>
  <w:style w:type="character" w:customStyle="1" w:styleId="343">
    <w:name w:val="正文文本缩进 Char1"/>
    <w:qFormat/>
    <w:uiPriority w:val="0"/>
    <w:rPr>
      <w:sz w:val="21"/>
      <w:szCs w:val="24"/>
    </w:rPr>
  </w:style>
  <w:style w:type="character" w:customStyle="1" w:styleId="344">
    <w:name w:val="正文文本缩进 2 字符3"/>
    <w:qFormat/>
    <w:uiPriority w:val="99"/>
    <w:rPr>
      <w:sz w:val="21"/>
      <w:szCs w:val="24"/>
      <w:lang w:bidi="ar-SA"/>
    </w:rPr>
  </w:style>
  <w:style w:type="character" w:customStyle="1" w:styleId="345">
    <w:name w:val="正文文本 Char1"/>
    <w:qFormat/>
    <w:uiPriority w:val="99"/>
    <w:rPr>
      <w:sz w:val="21"/>
      <w:szCs w:val="22"/>
    </w:rPr>
  </w:style>
  <w:style w:type="character" w:customStyle="1" w:styleId="346">
    <w:name w:val="纯文本 字符"/>
    <w:qFormat/>
    <w:uiPriority w:val="0"/>
    <w:rPr>
      <w:rFonts w:ascii="宋体" w:hAnsi="Courier New"/>
      <w:sz w:val="21"/>
      <w:szCs w:val="24"/>
    </w:rPr>
  </w:style>
  <w:style w:type="character" w:customStyle="1" w:styleId="347">
    <w:name w:val="批注文字 Char1"/>
    <w:qFormat/>
    <w:uiPriority w:val="0"/>
    <w:rPr>
      <w:rFonts w:ascii="Times New Roman" w:hAnsi="Times New Roman" w:eastAsia="宋体" w:cs="Times New Roman"/>
      <w:sz w:val="20"/>
      <w:szCs w:val="20"/>
    </w:rPr>
  </w:style>
  <w:style w:type="character" w:customStyle="1" w:styleId="348">
    <w:name w:val="正文非缩进 Char1"/>
    <w:qFormat/>
    <w:uiPriority w:val="0"/>
  </w:style>
  <w:style w:type="character" w:customStyle="1" w:styleId="349">
    <w:name w:val="脚注文本 Char"/>
    <w:qFormat/>
    <w:uiPriority w:val="0"/>
    <w:rPr>
      <w:sz w:val="18"/>
      <w:szCs w:val="18"/>
    </w:rPr>
  </w:style>
  <w:style w:type="character" w:customStyle="1" w:styleId="350">
    <w:name w:val="正文文本缩进 3 字符3"/>
    <w:qFormat/>
    <w:uiPriority w:val="99"/>
    <w:rPr>
      <w:rFonts w:ascii="宋体" w:hAnsi="MS Sans Serif"/>
      <w:color w:val="000000"/>
      <w:sz w:val="24"/>
      <w:lang w:bidi="ar-SA"/>
    </w:rPr>
  </w:style>
  <w:style w:type="character" w:customStyle="1" w:styleId="351">
    <w:name w:val="Date Char"/>
    <w:qFormat/>
    <w:uiPriority w:val="0"/>
    <w:rPr>
      <w:rFonts w:eastAsia="宋体"/>
      <w:sz w:val="21"/>
      <w:szCs w:val="24"/>
      <w:lang w:val="en-US" w:eastAsia="zh-CN" w:bidi="ar-SA"/>
    </w:rPr>
  </w:style>
  <w:style w:type="character" w:customStyle="1" w:styleId="352">
    <w:name w:val="正文文本缩进 字符3"/>
    <w:qFormat/>
    <w:uiPriority w:val="99"/>
    <w:rPr>
      <w:rFonts w:ascii="宋体" w:hAnsi="MS Sans Serif"/>
      <w:spacing w:val="12"/>
      <w:sz w:val="24"/>
      <w:lang w:bidi="ar-SA"/>
    </w:rPr>
  </w:style>
  <w:style w:type="character" w:customStyle="1" w:styleId="353">
    <w:name w:val="font81"/>
    <w:qFormat/>
    <w:uiPriority w:val="0"/>
    <w:rPr>
      <w:rFonts w:hint="eastAsia" w:ascii="宋体" w:hAnsi="宋体" w:eastAsia="宋体" w:cs="宋体"/>
      <w:color w:val="000000"/>
      <w:sz w:val="22"/>
      <w:szCs w:val="22"/>
      <w:u w:val="single"/>
    </w:rPr>
  </w:style>
  <w:style w:type="character" w:customStyle="1" w:styleId="354">
    <w:name w:val="标题 7 字符1"/>
    <w:link w:val="9"/>
    <w:qFormat/>
    <w:uiPriority w:val="99"/>
    <w:rPr>
      <w:b/>
      <w:bCs/>
      <w:sz w:val="24"/>
      <w:szCs w:val="24"/>
    </w:rPr>
  </w:style>
  <w:style w:type="character" w:customStyle="1" w:styleId="355">
    <w:name w:val="标题 1 字符1"/>
    <w:link w:val="2"/>
    <w:qFormat/>
    <w:uiPriority w:val="99"/>
    <w:rPr>
      <w:rFonts w:ascii="黑体" w:eastAsia="黑体"/>
      <w:sz w:val="52"/>
    </w:rPr>
  </w:style>
  <w:style w:type="character" w:customStyle="1" w:styleId="356">
    <w:name w:val="批注主题 字符1"/>
    <w:qFormat/>
    <w:uiPriority w:val="99"/>
    <w:rPr>
      <w:b/>
      <w:bCs/>
      <w:sz w:val="21"/>
      <w:szCs w:val="24"/>
    </w:rPr>
  </w:style>
  <w:style w:type="character" w:customStyle="1" w:styleId="357">
    <w:name w:val="Char Char"/>
    <w:qFormat/>
    <w:uiPriority w:val="99"/>
    <w:rPr>
      <w:rFonts w:eastAsia="宋体"/>
      <w:b/>
      <w:sz w:val="21"/>
      <w:szCs w:val="24"/>
      <w:lang w:val="en-US" w:eastAsia="zh-CN" w:bidi="ar-SA"/>
    </w:rPr>
  </w:style>
  <w:style w:type="character" w:customStyle="1" w:styleId="358">
    <w:name w:val="标题 9 字符2"/>
    <w:qFormat/>
    <w:uiPriority w:val="9"/>
    <w:rPr>
      <w:rFonts w:ascii="Arial" w:hAnsi="Arial" w:eastAsia="黑体"/>
      <w:sz w:val="21"/>
      <w:szCs w:val="21"/>
      <w:lang w:val="en-US" w:eastAsia="zh-CN" w:bidi="ar-SA"/>
    </w:rPr>
  </w:style>
  <w:style w:type="character" w:customStyle="1" w:styleId="359">
    <w:name w:val="纯文本 字符1"/>
    <w:semiHidden/>
    <w:qFormat/>
    <w:uiPriority w:val="0"/>
    <w:rPr>
      <w:rFonts w:ascii="等线" w:hAnsi="Courier New" w:eastAsia="等线" w:cs="Courier New"/>
      <w:sz w:val="21"/>
      <w:szCs w:val="24"/>
    </w:rPr>
  </w:style>
  <w:style w:type="character" w:customStyle="1" w:styleId="360">
    <w:name w:val="正文文本 字符"/>
    <w:qFormat/>
    <w:uiPriority w:val="99"/>
    <w:rPr>
      <w:rFonts w:ascii="华文中宋" w:eastAsia="华文中宋"/>
      <w:bCs/>
      <w:sz w:val="28"/>
    </w:rPr>
  </w:style>
  <w:style w:type="character" w:customStyle="1" w:styleId="361">
    <w:name w:val="标题 4 字符3"/>
    <w:qFormat/>
    <w:uiPriority w:val="9"/>
    <w:rPr>
      <w:rFonts w:ascii="Arial" w:hAnsi="Arial" w:eastAsia="黑体"/>
      <w:sz w:val="28"/>
      <w:lang w:val="en-US" w:eastAsia="zh-CN" w:bidi="ar-SA"/>
    </w:rPr>
  </w:style>
  <w:style w:type="character" w:customStyle="1" w:styleId="362">
    <w:name w:val="页眉 Char"/>
    <w:qFormat/>
    <w:uiPriority w:val="99"/>
    <w:rPr>
      <w:sz w:val="18"/>
      <w:szCs w:val="18"/>
    </w:rPr>
  </w:style>
  <w:style w:type="character" w:customStyle="1" w:styleId="363">
    <w:name w:val="标题 7 字符3"/>
    <w:qFormat/>
    <w:uiPriority w:val="9"/>
    <w:rPr>
      <w:rFonts w:eastAsia="宋体"/>
      <w:b/>
      <w:bCs/>
      <w:sz w:val="24"/>
      <w:szCs w:val="24"/>
      <w:lang w:val="en-US" w:eastAsia="zh-CN" w:bidi="ar-SA"/>
    </w:rPr>
  </w:style>
  <w:style w:type="character" w:customStyle="1" w:styleId="364">
    <w:name w:val="Heading 5 Char"/>
    <w:qFormat/>
    <w:uiPriority w:val="0"/>
    <w:rPr>
      <w:rFonts w:eastAsia="宋体"/>
      <w:b/>
      <w:bCs/>
      <w:sz w:val="28"/>
      <w:szCs w:val="28"/>
      <w:lang w:val="en-US" w:eastAsia="zh-CN" w:bidi="ar-SA"/>
    </w:rPr>
  </w:style>
  <w:style w:type="character" w:customStyle="1" w:styleId="365">
    <w:name w:val="引用 字符2"/>
    <w:qFormat/>
    <w:uiPriority w:val="0"/>
    <w:rPr>
      <w:i/>
      <w:iCs/>
      <w:color w:val="000000"/>
    </w:rPr>
  </w:style>
  <w:style w:type="character" w:customStyle="1" w:styleId="366">
    <w:name w:val="正文文本 3 字符1"/>
    <w:qFormat/>
    <w:uiPriority w:val="99"/>
    <w:rPr>
      <w:sz w:val="16"/>
      <w:szCs w:val="16"/>
    </w:rPr>
  </w:style>
  <w:style w:type="character" w:customStyle="1" w:styleId="367">
    <w:name w:val="不明显强调1"/>
    <w:qFormat/>
    <w:uiPriority w:val="99"/>
    <w:rPr>
      <w:i/>
      <w:iCs/>
      <w:color w:val="808080"/>
    </w:rPr>
  </w:style>
  <w:style w:type="character" w:customStyle="1" w:styleId="368">
    <w:name w:val="页脚 Char"/>
    <w:qFormat/>
    <w:uiPriority w:val="99"/>
    <w:rPr>
      <w:sz w:val="18"/>
      <w:szCs w:val="18"/>
    </w:rPr>
  </w:style>
  <w:style w:type="character" w:customStyle="1" w:styleId="369">
    <w:name w:val="标题 7 字符"/>
    <w:qFormat/>
    <w:uiPriority w:val="0"/>
    <w:rPr>
      <w:rFonts w:ascii="Calibri" w:hAnsi="Calibri"/>
      <w:b/>
      <w:bCs/>
      <w:sz w:val="24"/>
      <w:szCs w:val="24"/>
    </w:rPr>
  </w:style>
  <w:style w:type="character" w:customStyle="1" w:styleId="370">
    <w:name w:val="标题 8 字符3"/>
    <w:qFormat/>
    <w:uiPriority w:val="9"/>
    <w:rPr>
      <w:rFonts w:ascii="Arial" w:hAnsi="Arial" w:eastAsia="黑体"/>
      <w:sz w:val="24"/>
      <w:szCs w:val="24"/>
      <w:lang w:val="en-US" w:eastAsia="zh-CN" w:bidi="ar-SA"/>
    </w:rPr>
  </w:style>
  <w:style w:type="character" w:customStyle="1" w:styleId="371">
    <w:name w:val="页脚 字符3"/>
    <w:qFormat/>
    <w:uiPriority w:val="99"/>
    <w:rPr>
      <w:sz w:val="18"/>
      <w:szCs w:val="18"/>
      <w:lang w:bidi="ar-SA"/>
    </w:rPr>
  </w:style>
  <w:style w:type="character" w:customStyle="1" w:styleId="372">
    <w:name w:val="Comment"/>
    <w:qFormat/>
    <w:uiPriority w:val="99"/>
    <w:rPr>
      <w:vanish/>
    </w:rPr>
  </w:style>
  <w:style w:type="character" w:customStyle="1" w:styleId="373">
    <w:name w:val="批注框文本 Char1"/>
    <w:qFormat/>
    <w:uiPriority w:val="99"/>
    <w:rPr>
      <w:rFonts w:ascii="Times New Roman" w:hAnsi="Times New Roman" w:eastAsia="宋体" w:cs="Times New Roman"/>
      <w:sz w:val="18"/>
      <w:szCs w:val="18"/>
    </w:rPr>
  </w:style>
  <w:style w:type="character" w:customStyle="1" w:styleId="374">
    <w:name w:val="正文文本缩进 字符"/>
    <w:qFormat/>
    <w:uiPriority w:val="0"/>
    <w:rPr>
      <w:rFonts w:ascii="宋体" w:hAnsi="宋体"/>
      <w:sz w:val="21"/>
      <w:lang w:bidi="ar-SA"/>
    </w:rPr>
  </w:style>
  <w:style w:type="character" w:customStyle="1" w:styleId="375">
    <w:name w:val="标题 1 字符"/>
    <w:qFormat/>
    <w:uiPriority w:val="99"/>
    <w:rPr>
      <w:rFonts w:eastAsia="黑体"/>
      <w:b/>
      <w:bCs/>
      <w:sz w:val="32"/>
      <w:szCs w:val="44"/>
    </w:rPr>
  </w:style>
  <w:style w:type="character" w:customStyle="1" w:styleId="376">
    <w:name w:val="标题 2 字符"/>
    <w:qFormat/>
    <w:uiPriority w:val="0"/>
    <w:rPr>
      <w:rFonts w:ascii="Arial" w:hAnsi="Arial" w:eastAsia="黑体"/>
      <w:b/>
      <w:bCs/>
      <w:sz w:val="21"/>
      <w:szCs w:val="32"/>
    </w:rPr>
  </w:style>
  <w:style w:type="character" w:customStyle="1" w:styleId="377">
    <w:name w:val="样式 标题 3 + (中文) 黑体 小四 非加粗 段前: 7.8 磅 段后: 0 磅 行距: 固定值 20 磅 Char"/>
    <w:qFormat/>
    <w:uiPriority w:val="99"/>
    <w:rPr>
      <w:rFonts w:ascii="黑体" w:hAnsi="宋体" w:eastAsia="黑体" w:cs="宋体"/>
      <w:b/>
      <w:bCs/>
      <w:sz w:val="24"/>
      <w:lang w:val="en-US" w:eastAsia="zh-CN" w:bidi="ar-SA"/>
    </w:rPr>
  </w:style>
  <w:style w:type="character" w:customStyle="1" w:styleId="378">
    <w:name w:val="标题 Char1"/>
    <w:qFormat/>
    <w:uiPriority w:val="0"/>
    <w:rPr>
      <w:rFonts w:ascii="Cambria" w:hAnsi="Cambria" w:eastAsia="宋体" w:cs="Times New Roman"/>
      <w:b/>
      <w:bCs/>
      <w:sz w:val="32"/>
      <w:szCs w:val="32"/>
    </w:rPr>
  </w:style>
  <w:style w:type="character" w:customStyle="1" w:styleId="379">
    <w:name w:val="批注文字 Char Char"/>
    <w:qFormat/>
    <w:uiPriority w:val="99"/>
    <w:rPr>
      <w:rFonts w:ascii="宋体" w:hAnsi="Times New Roman" w:eastAsia="宋体" w:cs="Times New Roman"/>
      <w:sz w:val="28"/>
      <w:szCs w:val="20"/>
    </w:rPr>
  </w:style>
  <w:style w:type="character" w:customStyle="1" w:styleId="380">
    <w:name w:val="批注文字 字符2"/>
    <w:link w:val="17"/>
    <w:qFormat/>
    <w:uiPriority w:val="0"/>
    <w:rPr>
      <w:sz w:val="24"/>
    </w:rPr>
  </w:style>
  <w:style w:type="character" w:customStyle="1" w:styleId="381">
    <w:name w:val="textcontents"/>
    <w:qFormat/>
    <w:uiPriority w:val="99"/>
    <w:rPr>
      <w:rFonts w:cs="Times New Roman"/>
    </w:rPr>
  </w:style>
  <w:style w:type="character" w:customStyle="1" w:styleId="382">
    <w:name w:val="Char Char91"/>
    <w:qFormat/>
    <w:uiPriority w:val="0"/>
    <w:rPr>
      <w:rFonts w:eastAsia="宋体"/>
      <w:b/>
      <w:bCs/>
      <w:sz w:val="32"/>
      <w:szCs w:val="44"/>
      <w:lang w:val="en-US" w:eastAsia="zh-CN" w:bidi="ar-SA"/>
    </w:rPr>
  </w:style>
  <w:style w:type="character" w:customStyle="1" w:styleId="383">
    <w:name w:val="Variable"/>
    <w:qFormat/>
    <w:uiPriority w:val="99"/>
    <w:rPr>
      <w:i/>
    </w:rPr>
  </w:style>
  <w:style w:type="character" w:customStyle="1" w:styleId="384">
    <w:name w:val="正文缩进 字符1"/>
    <w:link w:val="5"/>
    <w:qFormat/>
    <w:uiPriority w:val="0"/>
    <w:rPr>
      <w:rFonts w:eastAsia="宋体"/>
      <w:sz w:val="21"/>
      <w:lang w:val="en-US" w:eastAsia="zh-CN" w:bidi="ar-SA"/>
    </w:rPr>
  </w:style>
  <w:style w:type="character" w:customStyle="1" w:styleId="385">
    <w:name w:val="Header Char"/>
    <w:qFormat/>
    <w:uiPriority w:val="0"/>
    <w:rPr>
      <w:rFonts w:eastAsia="宋体"/>
      <w:sz w:val="18"/>
      <w:szCs w:val="18"/>
      <w:lang w:val="en-US" w:eastAsia="zh-CN" w:bidi="ar-SA"/>
    </w:rPr>
  </w:style>
  <w:style w:type="character" w:customStyle="1" w:styleId="386">
    <w:name w:val="标题 4 字符"/>
    <w:qFormat/>
    <w:uiPriority w:val="0"/>
    <w:rPr>
      <w:rFonts w:ascii="Arial" w:hAnsi="Arial"/>
      <w:b/>
      <w:bCs/>
      <w:sz w:val="21"/>
      <w:szCs w:val="28"/>
    </w:rPr>
  </w:style>
  <w:style w:type="character" w:customStyle="1" w:styleId="387">
    <w:name w:val="标题 3 字符1"/>
    <w:link w:val="4"/>
    <w:qFormat/>
    <w:uiPriority w:val="9"/>
    <w:rPr>
      <w:rFonts w:eastAsia="宋体"/>
      <w:b/>
      <w:sz w:val="32"/>
      <w:lang w:val="en-US" w:eastAsia="zh-CN" w:bidi="ar-SA"/>
    </w:rPr>
  </w:style>
  <w:style w:type="character" w:customStyle="1" w:styleId="388">
    <w:name w:val="页眉 字符2"/>
    <w:link w:val="35"/>
    <w:qFormat/>
    <w:uiPriority w:val="99"/>
    <w:rPr>
      <w:sz w:val="18"/>
      <w:szCs w:val="18"/>
    </w:rPr>
  </w:style>
  <w:style w:type="character" w:customStyle="1" w:styleId="389">
    <w:name w:val="引用 Char"/>
    <w:qFormat/>
    <w:uiPriority w:val="29"/>
    <w:rPr>
      <w:i/>
      <w:iCs/>
      <w:color w:val="000000"/>
      <w:sz w:val="21"/>
    </w:rPr>
  </w:style>
  <w:style w:type="character" w:customStyle="1" w:styleId="390">
    <w:name w:val="标题 5 字符2"/>
    <w:qFormat/>
    <w:uiPriority w:val="9"/>
    <w:rPr>
      <w:rFonts w:ascii="宋体" w:hAnsi="宋体" w:eastAsia="宋体"/>
      <w:b/>
      <w:sz w:val="24"/>
      <w:lang w:val="en-US" w:eastAsia="zh-CN" w:bidi="ar-SA"/>
    </w:rPr>
  </w:style>
  <w:style w:type="character" w:customStyle="1" w:styleId="391">
    <w:name w:val="标题 4 字符2"/>
    <w:qFormat/>
    <w:uiPriority w:val="9"/>
    <w:rPr>
      <w:rFonts w:ascii="Arial" w:hAnsi="Arial" w:eastAsia="黑体"/>
      <w:sz w:val="28"/>
      <w:lang w:val="en-US" w:eastAsia="zh-CN" w:bidi="ar-SA"/>
    </w:rPr>
  </w:style>
  <w:style w:type="character" w:customStyle="1" w:styleId="392">
    <w:name w:val="纯文本 字符4"/>
    <w:qFormat/>
    <w:uiPriority w:val="0"/>
    <w:rPr>
      <w:rFonts w:ascii="宋体" w:hAnsi="Courier New" w:eastAsia="宋体"/>
      <w:sz w:val="21"/>
      <w:lang w:val="en-US" w:eastAsia="zh-CN" w:bidi="ar-SA"/>
    </w:rPr>
  </w:style>
  <w:style w:type="character" w:customStyle="1" w:styleId="393">
    <w:name w:val="正文文本 字符1"/>
    <w:semiHidden/>
    <w:qFormat/>
    <w:uiPriority w:val="99"/>
    <w:rPr>
      <w:sz w:val="21"/>
      <w:szCs w:val="24"/>
    </w:rPr>
  </w:style>
  <w:style w:type="character" w:customStyle="1" w:styleId="394">
    <w:name w:val="15"/>
    <w:qFormat/>
    <w:uiPriority w:val="0"/>
    <w:rPr>
      <w:rFonts w:hint="default" w:ascii="Arial" w:hAnsi="Arial" w:cs="Arial"/>
      <w:b/>
      <w:bCs/>
      <w:sz w:val="32"/>
      <w:szCs w:val="32"/>
    </w:rPr>
  </w:style>
  <w:style w:type="character" w:customStyle="1" w:styleId="395">
    <w:name w:val="明显引用 字符1"/>
    <w:qFormat/>
    <w:uiPriority w:val="30"/>
    <w:rPr>
      <w:i/>
      <w:iCs/>
      <w:color w:val="4472C4"/>
      <w:sz w:val="21"/>
    </w:rPr>
  </w:style>
  <w:style w:type="character" w:customStyle="1" w:styleId="396">
    <w:name w:val="font61"/>
    <w:qFormat/>
    <w:uiPriority w:val="0"/>
    <w:rPr>
      <w:rFonts w:hint="default" w:ascii="Times New Roman" w:hAnsi="Times New Roman" w:cs="Times New Roman"/>
      <w:color w:val="000000"/>
      <w:sz w:val="24"/>
      <w:szCs w:val="24"/>
      <w:u w:val="none"/>
    </w:rPr>
  </w:style>
  <w:style w:type="character" w:customStyle="1" w:styleId="397">
    <w:name w:val="Footer Char"/>
    <w:qFormat/>
    <w:uiPriority w:val="0"/>
    <w:rPr>
      <w:rFonts w:eastAsia="宋体"/>
      <w:sz w:val="18"/>
      <w:szCs w:val="18"/>
      <w:lang w:val="en-US" w:eastAsia="zh-CN" w:bidi="ar-SA"/>
    </w:rPr>
  </w:style>
  <w:style w:type="character" w:customStyle="1" w:styleId="398">
    <w:name w:val="标题 Char"/>
    <w:qFormat/>
    <w:uiPriority w:val="0"/>
    <w:rPr>
      <w:rFonts w:ascii="Cambria" w:hAnsi="Cambria" w:cs="Times New Roman"/>
      <w:b/>
      <w:bCs/>
      <w:sz w:val="32"/>
      <w:szCs w:val="32"/>
    </w:rPr>
  </w:style>
  <w:style w:type="character" w:customStyle="1" w:styleId="399">
    <w:name w:val="页眉 字符"/>
    <w:qFormat/>
    <w:uiPriority w:val="0"/>
    <w:rPr>
      <w:sz w:val="18"/>
      <w:szCs w:val="18"/>
    </w:rPr>
  </w:style>
  <w:style w:type="character" w:customStyle="1" w:styleId="400">
    <w:name w:val="样式 Char"/>
    <w:link w:val="401"/>
    <w:qFormat/>
    <w:uiPriority w:val="0"/>
    <w:rPr>
      <w:rFonts w:ascii="宋体" w:hAnsi="宋体" w:cs="宋体"/>
      <w:sz w:val="24"/>
      <w:szCs w:val="24"/>
      <w:lang w:val="en-US" w:eastAsia="zh-CN" w:bidi="ar-SA"/>
    </w:rPr>
  </w:style>
  <w:style w:type="paragraph" w:customStyle="1" w:styleId="401">
    <w:name w:val="样式"/>
    <w:link w:val="400"/>
    <w:qFormat/>
    <w:uiPriority w:val="0"/>
    <w:pPr>
      <w:widowControl w:val="0"/>
    </w:pPr>
    <w:rPr>
      <w:rFonts w:hint="default" w:ascii="宋体" w:hAnsi="宋体" w:eastAsia="宋体" w:cs="宋体"/>
      <w:sz w:val="24"/>
      <w:szCs w:val="24"/>
    </w:rPr>
  </w:style>
  <w:style w:type="character" w:customStyle="1" w:styleId="402">
    <w:name w:val="页脚 字符4"/>
    <w:qFormat/>
    <w:uiPriority w:val="99"/>
    <w:rPr>
      <w:sz w:val="18"/>
      <w:szCs w:val="18"/>
      <w:lang w:bidi="ar-SA"/>
    </w:rPr>
  </w:style>
  <w:style w:type="character" w:customStyle="1" w:styleId="403">
    <w:name w:val="正文文本缩进 3 字符4"/>
    <w:qFormat/>
    <w:uiPriority w:val="99"/>
    <w:rPr>
      <w:rFonts w:ascii="宋体" w:hAnsi="MS Sans Serif"/>
      <w:color w:val="000000"/>
      <w:sz w:val="24"/>
      <w:lang w:bidi="ar-SA"/>
    </w:rPr>
  </w:style>
  <w:style w:type="character" w:customStyle="1" w:styleId="404">
    <w:name w:val="标题 6 字符1"/>
    <w:link w:val="8"/>
    <w:qFormat/>
    <w:uiPriority w:val="99"/>
    <w:rPr>
      <w:rFonts w:ascii="Arial" w:hAnsi="Arial" w:eastAsia="黑体"/>
      <w:b/>
      <w:bCs/>
      <w:sz w:val="24"/>
      <w:szCs w:val="24"/>
    </w:rPr>
  </w:style>
  <w:style w:type="character" w:customStyle="1" w:styleId="405">
    <w:name w:val="正文文本 字符3"/>
    <w:qFormat/>
    <w:uiPriority w:val="99"/>
    <w:rPr>
      <w:rFonts w:ascii="华文中宋" w:eastAsia="华文中宋"/>
      <w:bCs/>
      <w:sz w:val="28"/>
      <w:lang w:bidi="ar-SA"/>
    </w:rPr>
  </w:style>
  <w:style w:type="character" w:customStyle="1" w:styleId="406">
    <w:name w:val="正文文本缩进 字符2"/>
    <w:link w:val="21"/>
    <w:qFormat/>
    <w:uiPriority w:val="99"/>
    <w:rPr>
      <w:rFonts w:ascii="宋体" w:hAnsi="MS Sans Serif"/>
      <w:spacing w:val="12"/>
      <w:sz w:val="24"/>
    </w:rPr>
  </w:style>
  <w:style w:type="character" w:customStyle="1" w:styleId="407">
    <w:name w:val="页脚 字符1"/>
    <w:qFormat/>
    <w:uiPriority w:val="99"/>
    <w:rPr>
      <w:sz w:val="18"/>
      <w:szCs w:val="18"/>
    </w:rPr>
  </w:style>
  <w:style w:type="character" w:customStyle="1" w:styleId="408">
    <w:name w:val="标题 8 字符1"/>
    <w:link w:val="10"/>
    <w:qFormat/>
    <w:uiPriority w:val="99"/>
    <w:rPr>
      <w:rFonts w:ascii="Arial" w:hAnsi="Arial" w:eastAsia="黑体"/>
      <w:sz w:val="24"/>
      <w:szCs w:val="24"/>
    </w:rPr>
  </w:style>
  <w:style w:type="character" w:customStyle="1" w:styleId="409">
    <w:name w:val="标题 字符1"/>
    <w:qFormat/>
    <w:uiPriority w:val="10"/>
    <w:rPr>
      <w:rFonts w:ascii="等线 Light" w:hAnsi="等线 Light" w:cs="Times New Roman"/>
      <w:b/>
      <w:bCs/>
      <w:sz w:val="32"/>
      <w:szCs w:val="32"/>
    </w:rPr>
  </w:style>
  <w:style w:type="character" w:customStyle="1" w:styleId="410">
    <w:name w:val="HTML Markup"/>
    <w:qFormat/>
    <w:uiPriority w:val="99"/>
    <w:rPr>
      <w:vanish/>
      <w:color w:val="FF0000"/>
    </w:rPr>
  </w:style>
  <w:style w:type="character" w:customStyle="1" w:styleId="411">
    <w:name w:val="明显参考1"/>
    <w:qFormat/>
    <w:uiPriority w:val="99"/>
    <w:rPr>
      <w:b/>
      <w:bCs/>
      <w:smallCaps/>
      <w:color w:val="C0504D"/>
      <w:spacing w:val="5"/>
      <w:u w:val="single"/>
    </w:rPr>
  </w:style>
  <w:style w:type="character" w:customStyle="1" w:styleId="412">
    <w:name w:val="Char Char23"/>
    <w:qFormat/>
    <w:uiPriority w:val="0"/>
    <w:rPr>
      <w:rFonts w:eastAsia="宋体"/>
      <w:b/>
      <w:bCs/>
      <w:sz w:val="32"/>
      <w:szCs w:val="44"/>
      <w:lang w:val="en-US" w:eastAsia="zh-CN" w:bidi="ar-SA"/>
    </w:rPr>
  </w:style>
  <w:style w:type="character" w:customStyle="1" w:styleId="413">
    <w:name w:val="副标题 Char"/>
    <w:qFormat/>
    <w:uiPriority w:val="0"/>
    <w:rPr>
      <w:rFonts w:ascii="Cambria" w:hAnsi="Cambria" w:cs="Times New Roman"/>
      <w:b/>
      <w:bCs/>
      <w:sz w:val="32"/>
      <w:szCs w:val="32"/>
    </w:rPr>
  </w:style>
  <w:style w:type="character" w:customStyle="1" w:styleId="414">
    <w:name w:val="Char Char24"/>
    <w:qFormat/>
    <w:uiPriority w:val="0"/>
    <w:rPr>
      <w:rFonts w:eastAsia="宋体"/>
      <w:b/>
      <w:bCs/>
      <w:sz w:val="32"/>
      <w:szCs w:val="44"/>
      <w:lang w:val="en-US" w:eastAsia="zh-CN" w:bidi="ar-SA"/>
    </w:rPr>
  </w:style>
  <w:style w:type="character" w:customStyle="1" w:styleId="415">
    <w:name w:val="Sample"/>
    <w:qFormat/>
    <w:uiPriority w:val="99"/>
    <w:rPr>
      <w:rFonts w:ascii="Courier New" w:hAnsi="Courier New"/>
    </w:rPr>
  </w:style>
  <w:style w:type="character" w:customStyle="1" w:styleId="416">
    <w:name w:val="Plain Text Char"/>
    <w:qFormat/>
    <w:uiPriority w:val="0"/>
    <w:rPr>
      <w:rFonts w:ascii="宋体" w:hAnsi="Courier New" w:eastAsia="宋体"/>
      <w:sz w:val="24"/>
      <w:lang w:bidi="ar-SA"/>
    </w:rPr>
  </w:style>
  <w:style w:type="character" w:customStyle="1" w:styleId="417">
    <w:name w:val="正文文本缩进 2 字符"/>
    <w:qFormat/>
    <w:uiPriority w:val="0"/>
    <w:rPr>
      <w:sz w:val="21"/>
      <w:szCs w:val="24"/>
    </w:rPr>
  </w:style>
  <w:style w:type="character" w:customStyle="1" w:styleId="418">
    <w:name w:val="标题 Char2"/>
    <w:qFormat/>
    <w:uiPriority w:val="0"/>
    <w:rPr>
      <w:rFonts w:ascii="Cambria" w:hAnsi="Cambria" w:eastAsia="宋体" w:cs="Times New Roman"/>
      <w:b/>
      <w:bCs/>
      <w:sz w:val="32"/>
      <w:szCs w:val="32"/>
    </w:rPr>
  </w:style>
  <w:style w:type="character" w:customStyle="1" w:styleId="419">
    <w:name w:val="正文文本缩进 2 字符1"/>
    <w:semiHidden/>
    <w:qFormat/>
    <w:uiPriority w:val="99"/>
    <w:rPr>
      <w:sz w:val="21"/>
      <w:szCs w:val="24"/>
    </w:rPr>
  </w:style>
  <w:style w:type="character" w:customStyle="1" w:styleId="420">
    <w:name w:val="正文文本 2 字符2"/>
    <w:qFormat/>
    <w:uiPriority w:val="0"/>
    <w:rPr>
      <w:rFonts w:ascii="宋体"/>
      <w:color w:val="000000"/>
      <w:sz w:val="28"/>
    </w:rPr>
  </w:style>
  <w:style w:type="character" w:customStyle="1" w:styleId="421">
    <w:name w:val="日期 字符2"/>
    <w:link w:val="30"/>
    <w:qFormat/>
    <w:uiPriority w:val="99"/>
    <w:rPr>
      <w:sz w:val="24"/>
    </w:rPr>
  </w:style>
  <w:style w:type="character" w:customStyle="1" w:styleId="422">
    <w:name w:val="Char Char31"/>
    <w:qFormat/>
    <w:uiPriority w:val="0"/>
    <w:rPr>
      <w:rFonts w:ascii="黑体" w:hAnsi="宋体" w:eastAsia="黑体" w:cs="Arial"/>
      <w:b/>
      <w:bCs/>
      <w:sz w:val="24"/>
      <w:szCs w:val="24"/>
      <w:lang w:val="en-US" w:eastAsia="zh-CN" w:bidi="ar-SA"/>
    </w:rPr>
  </w:style>
  <w:style w:type="character" w:customStyle="1" w:styleId="423">
    <w:name w:val="Char Char19"/>
    <w:qFormat/>
    <w:uiPriority w:val="0"/>
    <w:rPr>
      <w:rFonts w:ascii="Arial" w:hAnsi="Arial" w:eastAsia="宋体" w:cs="Times New Roman"/>
      <w:b/>
      <w:bCs/>
      <w:szCs w:val="28"/>
    </w:rPr>
  </w:style>
  <w:style w:type="character" w:customStyle="1" w:styleId="424">
    <w:name w:val="正文文本首行缩进 2 字符1"/>
    <w:qFormat/>
    <w:uiPriority w:val="99"/>
    <w:rPr>
      <w:rFonts w:ascii="宋体" w:hAnsi="MS Sans Serif"/>
      <w:spacing w:val="12"/>
      <w:sz w:val="21"/>
    </w:rPr>
  </w:style>
  <w:style w:type="character" w:customStyle="1" w:styleId="425">
    <w:name w:val="Char Char12"/>
    <w:qFormat/>
    <w:uiPriority w:val="0"/>
    <w:rPr>
      <w:rFonts w:ascii="黑体" w:hAnsi="Arial" w:eastAsia="黑体" w:cs="Arial"/>
      <w:b/>
      <w:bCs/>
      <w:sz w:val="32"/>
      <w:szCs w:val="32"/>
      <w:lang w:val="en-US" w:eastAsia="zh-CN" w:bidi="ar-SA"/>
    </w:rPr>
  </w:style>
  <w:style w:type="character" w:customStyle="1" w:styleId="426">
    <w:name w:val="副标题 字符2"/>
    <w:qFormat/>
    <w:uiPriority w:val="0"/>
    <w:rPr>
      <w:rFonts w:ascii="Cambria" w:hAnsi="Cambria"/>
      <w:b/>
      <w:bCs/>
      <w:sz w:val="32"/>
      <w:szCs w:val="32"/>
    </w:rPr>
  </w:style>
  <w:style w:type="character" w:customStyle="1" w:styleId="427">
    <w:name w:val="标题 字符2"/>
    <w:qFormat/>
    <w:uiPriority w:val="0"/>
    <w:rPr>
      <w:rFonts w:ascii="Cambria" w:hAnsi="Cambria"/>
      <w:b/>
      <w:bCs/>
      <w:sz w:val="32"/>
      <w:szCs w:val="32"/>
    </w:rPr>
  </w:style>
  <w:style w:type="character" w:customStyle="1" w:styleId="428">
    <w:name w:val="Char Char2"/>
    <w:qFormat/>
    <w:uiPriority w:val="99"/>
    <w:rPr>
      <w:rFonts w:eastAsia="宋体"/>
      <w:b/>
      <w:sz w:val="21"/>
      <w:szCs w:val="24"/>
      <w:lang w:val="en-US" w:eastAsia="zh-CN" w:bidi="ar-SA"/>
    </w:rPr>
  </w:style>
  <w:style w:type="character" w:customStyle="1" w:styleId="429">
    <w:name w:val="引用 字符1"/>
    <w:qFormat/>
    <w:uiPriority w:val="29"/>
    <w:rPr>
      <w:i/>
      <w:iCs/>
      <w:color w:val="404040"/>
      <w:sz w:val="21"/>
    </w:rPr>
  </w:style>
  <w:style w:type="character" w:customStyle="1" w:styleId="430">
    <w:name w:val="明显引用 Char1"/>
    <w:qFormat/>
    <w:uiPriority w:val="99"/>
    <w:rPr>
      <w:rFonts w:ascii="Times New Roman" w:hAnsi="Times New Roman" w:eastAsia="宋体" w:cs="Times New Roman"/>
      <w:b/>
      <w:bCs/>
      <w:i/>
      <w:iCs/>
      <w:color w:val="4F81BD"/>
      <w:szCs w:val="24"/>
    </w:rPr>
  </w:style>
  <w:style w:type="character" w:customStyle="1" w:styleId="431">
    <w:name w:val="Comment Subject Char"/>
    <w:qFormat/>
    <w:uiPriority w:val="0"/>
    <w:rPr>
      <w:b/>
      <w:sz w:val="24"/>
      <w:lang w:bidi="ar-SA"/>
    </w:rPr>
  </w:style>
  <w:style w:type="character" w:customStyle="1" w:styleId="432">
    <w:name w:val="正文文本 2 Char"/>
    <w:qFormat/>
    <w:uiPriority w:val="0"/>
    <w:rPr>
      <w:sz w:val="21"/>
    </w:rPr>
  </w:style>
  <w:style w:type="character" w:customStyle="1" w:styleId="433">
    <w:name w:val="Heading 3 Char"/>
    <w:qFormat/>
    <w:uiPriority w:val="0"/>
    <w:rPr>
      <w:rFonts w:cs="Times New Roman"/>
      <w:b/>
      <w:bCs/>
      <w:sz w:val="32"/>
      <w:szCs w:val="32"/>
    </w:rPr>
  </w:style>
  <w:style w:type="character" w:customStyle="1" w:styleId="434">
    <w:name w:val="明显引用 字符"/>
    <w:link w:val="435"/>
    <w:qFormat/>
    <w:uiPriority w:val="0"/>
    <w:rPr>
      <w:b/>
      <w:bCs/>
      <w:i/>
      <w:iCs/>
      <w:color w:val="4F81BD"/>
    </w:rPr>
  </w:style>
  <w:style w:type="paragraph" w:styleId="435">
    <w:name w:val="Intense Quote"/>
    <w:basedOn w:val="1"/>
    <w:next w:val="1"/>
    <w:link w:val="434"/>
    <w:qFormat/>
    <w:uiPriority w:val="0"/>
    <w:pPr>
      <w:pBdr>
        <w:bottom w:val="single" w:color="4F81BD" w:sz="4" w:space="4"/>
      </w:pBdr>
      <w:spacing w:before="200" w:after="280"/>
      <w:ind w:left="936" w:right="936"/>
    </w:pPr>
    <w:rPr>
      <w:b/>
      <w:bCs/>
      <w:i/>
      <w:iCs/>
      <w:color w:val="4F81BD"/>
      <w:sz w:val="20"/>
    </w:rPr>
  </w:style>
  <w:style w:type="character" w:customStyle="1" w:styleId="436">
    <w:name w:val="标题 1 Char1"/>
    <w:qFormat/>
    <w:uiPriority w:val="0"/>
    <w:rPr>
      <w:rFonts w:ascii="Calibri" w:hAnsi="Calibri" w:eastAsia="宋体" w:cs="Arial"/>
      <w:b/>
      <w:sz w:val="44"/>
      <w:szCs w:val="20"/>
    </w:rPr>
  </w:style>
  <w:style w:type="character" w:customStyle="1" w:styleId="437">
    <w:name w:val="Char Char41"/>
    <w:qFormat/>
    <w:uiPriority w:val="99"/>
    <w:rPr>
      <w:rFonts w:ascii="宋体" w:hAnsi="宋体" w:eastAsia="黑体" w:cs="Arial"/>
      <w:b/>
      <w:sz w:val="28"/>
      <w:szCs w:val="32"/>
      <w:lang w:val="en-US" w:eastAsia="zh-CN" w:bidi="ar-SA"/>
    </w:rPr>
  </w:style>
  <w:style w:type="character" w:customStyle="1" w:styleId="438">
    <w:name w:val="Char Char32"/>
    <w:qFormat/>
    <w:uiPriority w:val="0"/>
    <w:rPr>
      <w:rFonts w:ascii="黑体" w:hAnsi="宋体" w:eastAsia="黑体" w:cs="Arial"/>
      <w:b/>
      <w:bCs/>
      <w:sz w:val="24"/>
      <w:szCs w:val="24"/>
      <w:lang w:val="en-US" w:eastAsia="zh-CN" w:bidi="ar-SA"/>
    </w:rPr>
  </w:style>
  <w:style w:type="character" w:customStyle="1" w:styleId="439">
    <w:name w:val="Heading 2 Char"/>
    <w:qFormat/>
    <w:uiPriority w:val="0"/>
    <w:rPr>
      <w:rFonts w:ascii="Arial" w:hAnsi="Arial" w:eastAsia="黑体"/>
      <w:b/>
      <w:bCs/>
      <w:sz w:val="32"/>
      <w:szCs w:val="32"/>
      <w:lang w:val="en-US" w:eastAsia="zh-CN" w:bidi="ar-SA"/>
    </w:rPr>
  </w:style>
  <w:style w:type="character" w:customStyle="1" w:styleId="440">
    <w:name w:val="正文文本 3 字符2"/>
    <w:qFormat/>
    <w:uiPriority w:val="0"/>
    <w:rPr>
      <w:rFonts w:ascii="宋体"/>
      <w:sz w:val="24"/>
    </w:rPr>
  </w:style>
  <w:style w:type="character" w:customStyle="1" w:styleId="441">
    <w:name w:val="Balloon Text Char"/>
    <w:qFormat/>
    <w:uiPriority w:val="0"/>
    <w:rPr>
      <w:sz w:val="18"/>
      <w:lang w:bidi="ar-SA"/>
    </w:rPr>
  </w:style>
  <w:style w:type="character" w:customStyle="1" w:styleId="442">
    <w:name w:val="脚注文本 字符1"/>
    <w:qFormat/>
    <w:uiPriority w:val="99"/>
    <w:rPr>
      <w:sz w:val="18"/>
      <w:szCs w:val="18"/>
    </w:rPr>
  </w:style>
  <w:style w:type="paragraph" w:customStyle="1" w:styleId="443">
    <w:name w:val="默认段落字体 Para Char Char Char Char Char Char Char"/>
    <w:basedOn w:val="1"/>
    <w:qFormat/>
    <w:uiPriority w:val="99"/>
    <w:rPr>
      <w:rFonts w:ascii="Tahoma" w:hAnsi="Tahoma"/>
      <w:sz w:val="24"/>
    </w:rPr>
  </w:style>
  <w:style w:type="paragraph" w:styleId="444">
    <w:name w:val="No Spacing"/>
    <w:qFormat/>
    <w:uiPriority w:val="0"/>
    <w:pPr>
      <w:widowControl w:val="0"/>
      <w:jc w:val="both"/>
    </w:pPr>
    <w:rPr>
      <w:rFonts w:hint="default" w:ascii="Times New Roman" w:hAnsi="Times New Roman" w:eastAsia="宋体" w:cs="Times New Roman"/>
      <w:sz w:val="21"/>
      <w:szCs w:val="24"/>
    </w:rPr>
  </w:style>
  <w:style w:type="paragraph" w:styleId="445">
    <w:name w:val="List Paragraph"/>
    <w:basedOn w:val="1"/>
    <w:link w:val="605"/>
    <w:qFormat/>
    <w:uiPriority w:val="34"/>
    <w:pPr>
      <w:ind w:firstLine="420"/>
    </w:pPr>
    <w:rPr>
      <w:szCs w:val="24"/>
    </w:rPr>
  </w:style>
  <w:style w:type="paragraph" w:customStyle="1" w:styleId="446">
    <w:name w:val="列出段落2"/>
    <w:basedOn w:val="1"/>
    <w:qFormat/>
    <w:uiPriority w:val="34"/>
    <w:pPr>
      <w:ind w:firstLine="420"/>
    </w:pPr>
    <w:rPr>
      <w:szCs w:val="21"/>
    </w:rPr>
  </w:style>
  <w:style w:type="paragraph" w:customStyle="1" w:styleId="447">
    <w:name w:val="z-Bottom of Form"/>
    <w:next w:val="1"/>
    <w:qFormat/>
    <w:uiPriority w:val="0"/>
    <w:pPr>
      <w:widowControl w:val="0"/>
      <w:pBdr>
        <w:top w:val="single" w:color="000000" w:sz="2" w:space="0"/>
      </w:pBdr>
      <w:jc w:val="center"/>
    </w:pPr>
    <w:rPr>
      <w:rFonts w:hint="default" w:ascii="Arial" w:hAnsi="Arial" w:eastAsia="宋体" w:cs="Times New Roman"/>
      <w:vanish/>
      <w:sz w:val="16"/>
    </w:rPr>
  </w:style>
  <w:style w:type="paragraph" w:customStyle="1" w:styleId="448">
    <w:name w:val="xl5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sz w:val="20"/>
    </w:rPr>
  </w:style>
  <w:style w:type="paragraph" w:customStyle="1" w:styleId="449">
    <w:name w:val="xl3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color w:val="000000"/>
      <w:sz w:val="20"/>
    </w:rPr>
  </w:style>
  <w:style w:type="paragraph" w:customStyle="1" w:styleId="450">
    <w:name w:val="正文1"/>
    <w:qFormat/>
    <w:uiPriority w:val="0"/>
    <w:pPr>
      <w:widowControl w:val="0"/>
      <w:spacing w:line="312" w:lineRule="atLeast"/>
      <w:jc w:val="both"/>
    </w:pPr>
    <w:rPr>
      <w:rFonts w:hint="default" w:ascii="宋体" w:hAnsi="Times New Roman" w:eastAsia="宋体" w:cs="Times New Roman"/>
      <w:sz w:val="34"/>
    </w:rPr>
  </w:style>
  <w:style w:type="paragraph" w:customStyle="1" w:styleId="451">
    <w:name w:val="Char Char25"/>
    <w:basedOn w:val="1"/>
    <w:qFormat/>
    <w:uiPriority w:val="0"/>
    <w:pPr>
      <w:spacing w:line="240" w:lineRule="exact"/>
    </w:pPr>
    <w:rPr>
      <w:szCs w:val="24"/>
    </w:rPr>
  </w:style>
  <w:style w:type="paragraph" w:customStyle="1" w:styleId="452">
    <w:name w:val="Char Char Char Char"/>
    <w:basedOn w:val="16"/>
    <w:qFormat/>
    <w:uiPriority w:val="0"/>
    <w:pPr>
      <w:spacing w:line="360" w:lineRule="auto"/>
    </w:pPr>
    <w:rPr>
      <w:rFonts w:ascii="Tahoma" w:hAnsi="Tahoma"/>
      <w:sz w:val="24"/>
      <w:szCs w:val="24"/>
    </w:rPr>
  </w:style>
  <w:style w:type="paragraph" w:customStyle="1" w:styleId="453">
    <w:name w:val="标题 1_0"/>
    <w:basedOn w:val="26"/>
    <w:next w:val="26"/>
    <w:qFormat/>
    <w:uiPriority w:val="0"/>
    <w:pPr>
      <w:keepNext/>
      <w:keepLines/>
      <w:spacing w:before="340" w:after="330" w:line="576" w:lineRule="auto"/>
      <w:outlineLvl w:val="0"/>
    </w:pPr>
    <w:rPr>
      <w:b/>
      <w:bCs/>
      <w:sz w:val="44"/>
      <w:szCs w:val="44"/>
    </w:rPr>
  </w:style>
  <w:style w:type="paragraph" w:customStyle="1" w:styleId="454">
    <w:name w:val="Char Char Char Char Char Char Char Char Char Char"/>
    <w:basedOn w:val="1"/>
    <w:qFormat/>
    <w:uiPriority w:val="0"/>
    <w:pPr>
      <w:tabs>
        <w:tab w:val="left" w:pos="315"/>
      </w:tabs>
      <w:ind w:left="315" w:hanging="315"/>
    </w:pPr>
    <w:rPr>
      <w:sz w:val="24"/>
      <w:szCs w:val="24"/>
    </w:rPr>
  </w:style>
  <w:style w:type="paragraph" w:customStyle="1" w:styleId="455">
    <w:name w:val="项目编号3"/>
    <w:basedOn w:val="1"/>
    <w:next w:val="1"/>
    <w:qFormat/>
    <w:uiPriority w:val="0"/>
    <w:pPr>
      <w:tabs>
        <w:tab w:val="left" w:pos="855"/>
      </w:tabs>
      <w:spacing w:line="360" w:lineRule="auto"/>
      <w:ind w:firstLine="200"/>
      <w:jc w:val="left"/>
    </w:pPr>
    <w:rPr>
      <w:rFonts w:ascii="宋体"/>
      <w:sz w:val="24"/>
      <w:szCs w:val="24"/>
    </w:rPr>
  </w:style>
  <w:style w:type="paragraph" w:customStyle="1" w:styleId="456">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18"/>
      <w:szCs w:val="18"/>
    </w:rPr>
  </w:style>
  <w:style w:type="paragraph" w:customStyle="1" w:styleId="457">
    <w:name w:val="xl46"/>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sz w:val="20"/>
    </w:rPr>
  </w:style>
  <w:style w:type="paragraph" w:customStyle="1" w:styleId="458">
    <w:name w:val="默认段落字体 Para Char"/>
    <w:basedOn w:val="1"/>
    <w:qFormat/>
    <w:uiPriority w:val="0"/>
    <w:pPr>
      <w:spacing w:line="360" w:lineRule="auto"/>
      <w:ind w:firstLine="200"/>
    </w:pPr>
    <w:rPr>
      <w:rFonts w:ascii="宋体" w:hAnsi="宋体" w:cs="宋体"/>
      <w:sz w:val="24"/>
      <w:szCs w:val="24"/>
    </w:rPr>
  </w:style>
  <w:style w:type="paragraph" w:customStyle="1" w:styleId="459">
    <w:name w:val="xl4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460">
    <w:name w:val="Char"/>
    <w:basedOn w:val="1"/>
    <w:qFormat/>
    <w:uiPriority w:val="99"/>
    <w:pPr>
      <w:widowControl/>
      <w:spacing w:after="160" w:line="240" w:lineRule="exact"/>
      <w:jc w:val="left"/>
    </w:pPr>
    <w:rPr>
      <w:szCs w:val="24"/>
    </w:rPr>
  </w:style>
  <w:style w:type="paragraph" w:customStyle="1" w:styleId="461">
    <w:name w:val="H3"/>
    <w:basedOn w:val="1"/>
    <w:next w:val="1"/>
    <w:qFormat/>
    <w:uiPriority w:val="99"/>
    <w:pPr>
      <w:keepNext/>
      <w:spacing w:before="100" w:after="100"/>
      <w:jc w:val="left"/>
      <w:outlineLvl w:val="3"/>
    </w:pPr>
    <w:rPr>
      <w:b/>
      <w:sz w:val="28"/>
    </w:rPr>
  </w:style>
  <w:style w:type="paragraph" w:customStyle="1" w:styleId="462">
    <w:name w:val="表格"/>
    <w:basedOn w:val="1"/>
    <w:qFormat/>
    <w:uiPriority w:val="99"/>
    <w:pPr>
      <w:jc w:val="center"/>
    </w:pPr>
    <w:rPr>
      <w:rFonts w:ascii="华文细黑" w:hAnsi="华文细黑"/>
    </w:rPr>
  </w:style>
  <w:style w:type="paragraph" w:customStyle="1" w:styleId="463">
    <w:name w:val="H1"/>
    <w:basedOn w:val="1"/>
    <w:next w:val="1"/>
    <w:qFormat/>
    <w:uiPriority w:val="99"/>
    <w:pPr>
      <w:keepNext/>
      <w:spacing w:before="100" w:after="100"/>
      <w:jc w:val="left"/>
      <w:outlineLvl w:val="1"/>
    </w:pPr>
    <w:rPr>
      <w:b/>
      <w:sz w:val="48"/>
    </w:rPr>
  </w:style>
  <w:style w:type="paragraph" w:customStyle="1" w:styleId="464">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465">
    <w:name w:val="Char Char1 Char"/>
    <w:basedOn w:val="1"/>
    <w:qFormat/>
    <w:uiPriority w:val="0"/>
    <w:pPr>
      <w:widowControl/>
      <w:spacing w:after="160" w:line="240" w:lineRule="exact"/>
      <w:jc w:val="left"/>
    </w:pPr>
    <w:rPr>
      <w:rFonts w:ascii="仿宋_GB2312" w:eastAsia="仿宋_GB2312"/>
      <w:sz w:val="32"/>
      <w:szCs w:val="32"/>
    </w:rPr>
  </w:style>
  <w:style w:type="paragraph" w:customStyle="1" w:styleId="466">
    <w:name w:val="font17"/>
    <w:basedOn w:val="1"/>
    <w:qFormat/>
    <w:uiPriority w:val="0"/>
    <w:pPr>
      <w:widowControl/>
      <w:spacing w:before="100" w:beforeAutospacing="1" w:after="100" w:afterAutospacing="1"/>
      <w:jc w:val="left"/>
    </w:pPr>
    <w:rPr>
      <w:rFonts w:ascii="宋体" w:hAnsi="宋体" w:cs="宋体"/>
      <w:color w:val="000000"/>
      <w:sz w:val="16"/>
      <w:szCs w:val="16"/>
    </w:rPr>
  </w:style>
  <w:style w:type="paragraph" w:customStyle="1" w:styleId="467">
    <w:name w:val="xl3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color w:val="000000"/>
      <w:sz w:val="20"/>
    </w:rPr>
  </w:style>
  <w:style w:type="paragraph" w:customStyle="1" w:styleId="468">
    <w:name w:val="font12"/>
    <w:basedOn w:val="1"/>
    <w:qFormat/>
    <w:uiPriority w:val="0"/>
    <w:pPr>
      <w:widowControl/>
      <w:spacing w:before="100" w:beforeAutospacing="1" w:after="100" w:afterAutospacing="1"/>
      <w:jc w:val="left"/>
    </w:pPr>
    <w:rPr>
      <w:rFonts w:ascii="宋体" w:hAnsi="宋体" w:cs="宋体"/>
      <w:b/>
      <w:bCs/>
      <w:sz w:val="22"/>
      <w:szCs w:val="22"/>
    </w:rPr>
  </w:style>
  <w:style w:type="paragraph" w:customStyle="1" w:styleId="469">
    <w:name w:val="xl3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rPr>
  </w:style>
  <w:style w:type="paragraph" w:customStyle="1" w:styleId="470">
    <w:name w:val="Definition List"/>
    <w:basedOn w:val="1"/>
    <w:next w:val="471"/>
    <w:qFormat/>
    <w:uiPriority w:val="99"/>
    <w:pPr>
      <w:ind w:left="360"/>
      <w:jc w:val="left"/>
    </w:pPr>
    <w:rPr>
      <w:sz w:val="24"/>
    </w:rPr>
  </w:style>
  <w:style w:type="paragraph" w:customStyle="1" w:styleId="471">
    <w:name w:val="Definition Term"/>
    <w:basedOn w:val="1"/>
    <w:next w:val="470"/>
    <w:qFormat/>
    <w:uiPriority w:val="99"/>
    <w:pPr>
      <w:jc w:val="left"/>
    </w:pPr>
    <w:rPr>
      <w:sz w:val="24"/>
    </w:rPr>
  </w:style>
  <w:style w:type="paragraph" w:customStyle="1" w:styleId="472">
    <w:name w:val="修订1"/>
    <w:unhideWhenUsed/>
    <w:qFormat/>
    <w:uiPriority w:val="99"/>
    <w:rPr>
      <w:rFonts w:hint="default" w:ascii="Times New Roman" w:hAnsi="Times New Roman" w:eastAsia="宋体" w:cs="Times New Roman"/>
      <w:sz w:val="21"/>
    </w:rPr>
  </w:style>
  <w:style w:type="paragraph" w:customStyle="1" w:styleId="473">
    <w:name w:val="xl4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sz w:val="20"/>
    </w:rPr>
  </w:style>
  <w:style w:type="paragraph" w:customStyle="1" w:styleId="474">
    <w:name w:val="1"/>
    <w:basedOn w:val="1"/>
    <w:next w:val="1"/>
    <w:qFormat/>
    <w:uiPriority w:val="0"/>
    <w:rPr>
      <w:szCs w:val="24"/>
    </w:rPr>
  </w:style>
  <w:style w:type="paragraph" w:customStyle="1" w:styleId="475">
    <w:name w:val="正文111"/>
    <w:qFormat/>
    <w:uiPriority w:val="0"/>
    <w:pPr>
      <w:widowControl w:val="0"/>
      <w:spacing w:line="312" w:lineRule="atLeast"/>
      <w:jc w:val="both"/>
    </w:pPr>
    <w:rPr>
      <w:rFonts w:hint="default" w:ascii="宋体" w:hAnsi="Times New Roman" w:eastAsia="宋体" w:cs="Times New Roman"/>
      <w:sz w:val="34"/>
    </w:rPr>
  </w:style>
  <w:style w:type="paragraph" w:customStyle="1" w:styleId="476">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0"/>
    </w:rPr>
  </w:style>
  <w:style w:type="paragraph" w:customStyle="1" w:styleId="477">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478">
    <w:name w:val="xl44"/>
    <w:basedOn w:val="1"/>
    <w:qFormat/>
    <w:uiPriority w:val="0"/>
    <w:pPr>
      <w:widowControl/>
      <w:pBdr>
        <w:left w:val="single" w:color="auto" w:sz="4" w:space="0"/>
        <w:right w:val="single" w:color="auto" w:sz="4" w:space="0"/>
      </w:pBdr>
      <w:spacing w:before="100" w:beforeAutospacing="1" w:after="100" w:afterAutospacing="1"/>
      <w:jc w:val="center"/>
    </w:pPr>
    <w:rPr>
      <w:sz w:val="22"/>
      <w:szCs w:val="22"/>
    </w:rPr>
  </w:style>
  <w:style w:type="paragraph" w:customStyle="1" w:styleId="479">
    <w:name w:val="xl8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80">
    <w:name w:val="TOC 标题_0"/>
    <w:basedOn w:val="453"/>
    <w:next w:val="26"/>
    <w:qFormat/>
    <w:uiPriority w:val="0"/>
    <w:pPr>
      <w:outlineLvl w:val="9"/>
    </w:pPr>
    <w:rPr>
      <w:rFonts w:ascii="Calibri" w:hAnsi="Calibri"/>
    </w:rPr>
  </w:style>
  <w:style w:type="paragraph" w:customStyle="1" w:styleId="481">
    <w:name w:val="xl8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82">
    <w:name w:val="font7"/>
    <w:basedOn w:val="1"/>
    <w:qFormat/>
    <w:uiPriority w:val="0"/>
    <w:pPr>
      <w:widowControl/>
      <w:spacing w:before="100" w:beforeAutospacing="1" w:after="100" w:afterAutospacing="1"/>
      <w:jc w:val="left"/>
    </w:pPr>
    <w:rPr>
      <w:rFonts w:ascii="宋体" w:hAnsi="宋体" w:cs="宋体"/>
      <w:sz w:val="16"/>
      <w:szCs w:val="16"/>
    </w:rPr>
  </w:style>
  <w:style w:type="paragraph" w:customStyle="1" w:styleId="483">
    <w:name w:val="font6"/>
    <w:basedOn w:val="1"/>
    <w:qFormat/>
    <w:uiPriority w:val="0"/>
    <w:pPr>
      <w:widowControl/>
      <w:spacing w:before="100" w:beforeAutospacing="1" w:after="100" w:afterAutospacing="1"/>
      <w:jc w:val="left"/>
    </w:pPr>
    <w:rPr>
      <w:rFonts w:ascii="宋体" w:hAnsi="宋体" w:cs="宋体"/>
      <w:sz w:val="22"/>
      <w:szCs w:val="22"/>
    </w:rPr>
  </w:style>
  <w:style w:type="paragraph" w:customStyle="1" w:styleId="484">
    <w:name w:val="xl68"/>
    <w:basedOn w:val="1"/>
    <w:qFormat/>
    <w:uiPriority w:val="0"/>
    <w:pPr>
      <w:widowControl/>
      <w:spacing w:before="100" w:beforeAutospacing="1" w:after="100" w:afterAutospacing="1"/>
      <w:jc w:val="center"/>
    </w:pPr>
    <w:rPr>
      <w:rFonts w:ascii="宋体" w:hAnsi="宋体" w:cs="宋体"/>
      <w:sz w:val="20"/>
    </w:rPr>
  </w:style>
  <w:style w:type="paragraph" w:customStyle="1" w:styleId="485">
    <w:name w:val="样式 标题 3 + (中文) 黑体 小四 非加粗 段前: 7.8 磅 段后: 0 磅 行距: 固定值 20 磅"/>
    <w:basedOn w:val="4"/>
    <w:qFormat/>
    <w:uiPriority w:val="99"/>
    <w:pPr>
      <w:widowControl w:val="0"/>
      <w:tabs>
        <w:tab w:val="clear" w:pos="720"/>
      </w:tabs>
      <w:spacing w:before="0" w:after="0" w:line="400" w:lineRule="exact"/>
      <w:ind w:left="0" w:firstLine="0"/>
      <w:jc w:val="both"/>
    </w:pPr>
    <w:rPr>
      <w:rFonts w:eastAsia="黑体" w:cs="宋体"/>
      <w:b w:val="0"/>
      <w:sz w:val="21"/>
    </w:rPr>
  </w:style>
  <w:style w:type="paragraph" w:customStyle="1" w:styleId="486">
    <w:name w:val="font19"/>
    <w:basedOn w:val="1"/>
    <w:qFormat/>
    <w:uiPriority w:val="0"/>
    <w:pPr>
      <w:widowControl/>
      <w:spacing w:before="100" w:beforeAutospacing="1" w:after="100" w:afterAutospacing="1"/>
      <w:jc w:val="left"/>
    </w:pPr>
    <w:rPr>
      <w:sz w:val="12"/>
      <w:szCs w:val="12"/>
    </w:rPr>
  </w:style>
  <w:style w:type="paragraph" w:customStyle="1" w:styleId="487">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sz w:val="18"/>
      <w:szCs w:val="18"/>
    </w:rPr>
  </w:style>
  <w:style w:type="paragraph" w:customStyle="1" w:styleId="488">
    <w:name w:val="文档正文"/>
    <w:basedOn w:val="1"/>
    <w:qFormat/>
    <w:uiPriority w:val="0"/>
    <w:pPr>
      <w:tabs>
        <w:tab w:val="left" w:pos="315"/>
        <w:tab w:val="left" w:pos="980"/>
      </w:tabs>
      <w:spacing w:line="300" w:lineRule="auto"/>
      <w:ind w:left="315" w:hanging="315"/>
    </w:pPr>
    <w:rPr>
      <w:rFonts w:ascii="仿宋_GB2312" w:hAnsi="宋体"/>
      <w:sz w:val="24"/>
    </w:rPr>
  </w:style>
  <w:style w:type="paragraph" w:customStyle="1" w:styleId="489">
    <w:name w:val="样式 标题 2 + Times New Roman 四号 非加粗 段前: 5 磅 段后: 0 磅 行距: 固定值 20..."/>
    <w:basedOn w:val="3"/>
    <w:qFormat/>
    <w:uiPriority w:val="99"/>
    <w:pPr>
      <w:spacing w:before="100" w:after="0" w:line="400" w:lineRule="exact"/>
      <w:jc w:val="center"/>
    </w:pPr>
    <w:rPr>
      <w:rFonts w:ascii="Times New Roman" w:hAnsi="Times New Roman" w:cs="宋体"/>
      <w:b w:val="0"/>
      <w:bCs w:val="0"/>
      <w:sz w:val="28"/>
      <w:szCs w:val="20"/>
    </w:rPr>
  </w:style>
  <w:style w:type="paragraph" w:customStyle="1" w:styleId="490">
    <w:name w:val="msonormal"/>
    <w:basedOn w:val="1"/>
    <w:qFormat/>
    <w:uiPriority w:val="0"/>
    <w:pPr>
      <w:widowControl/>
      <w:spacing w:before="100" w:beforeAutospacing="1" w:after="100" w:afterAutospacing="1"/>
      <w:jc w:val="left"/>
    </w:pPr>
    <w:rPr>
      <w:rFonts w:ascii="宋体" w:hAnsi="宋体" w:cs="宋体"/>
      <w:sz w:val="24"/>
      <w:szCs w:val="24"/>
    </w:rPr>
  </w:style>
  <w:style w:type="paragraph" w:customStyle="1" w:styleId="491">
    <w:name w:val="xl5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sz w:val="20"/>
    </w:rPr>
  </w:style>
  <w:style w:type="paragraph" w:customStyle="1" w:styleId="492">
    <w:name w:val="Blockquote"/>
    <w:basedOn w:val="1"/>
    <w:qFormat/>
    <w:uiPriority w:val="0"/>
    <w:pPr>
      <w:spacing w:before="100" w:after="100"/>
      <w:ind w:left="360" w:right="360"/>
      <w:jc w:val="left"/>
    </w:pPr>
    <w:rPr>
      <w:rFonts w:ascii="Calibri" w:hAnsi="Calibri"/>
      <w:sz w:val="24"/>
    </w:rPr>
  </w:style>
  <w:style w:type="paragraph" w:customStyle="1" w:styleId="493">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494">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sz w:val="20"/>
    </w:rPr>
  </w:style>
  <w:style w:type="paragraph" w:customStyle="1" w:styleId="495">
    <w:name w:val="列出段落11"/>
    <w:basedOn w:val="1"/>
    <w:qFormat/>
    <w:uiPriority w:val="99"/>
    <w:pPr>
      <w:ind w:firstLine="420"/>
    </w:pPr>
    <w:rPr>
      <w:rFonts w:ascii="Calibri" w:hAnsi="Calibri"/>
      <w:szCs w:val="22"/>
    </w:rPr>
  </w:style>
  <w:style w:type="paragraph" w:customStyle="1" w:styleId="496">
    <w:name w:val="Char Char26"/>
    <w:basedOn w:val="1"/>
    <w:qFormat/>
    <w:uiPriority w:val="0"/>
    <w:pPr>
      <w:spacing w:line="240" w:lineRule="exact"/>
    </w:pPr>
    <w:rPr>
      <w:szCs w:val="24"/>
    </w:rPr>
  </w:style>
  <w:style w:type="paragraph" w:customStyle="1" w:styleId="497">
    <w:name w:val="正文缩进_0"/>
    <w:basedOn w:val="498"/>
    <w:qFormat/>
    <w:uiPriority w:val="0"/>
    <w:pPr>
      <w:widowControl w:val="0"/>
      <w:ind w:firstLine="420"/>
      <w:jc w:val="both"/>
    </w:pPr>
    <w:rPr>
      <w:u w:val="single"/>
    </w:rPr>
  </w:style>
  <w:style w:type="paragraph" w:customStyle="1" w:styleId="498">
    <w:name w:val="正文_1"/>
    <w:qFormat/>
    <w:uiPriority w:val="0"/>
    <w:rPr>
      <w:rFonts w:hint="default" w:ascii="Times New Roman" w:hAnsi="Times New Roman" w:eastAsia="宋体" w:cs="Times New Roman"/>
      <w:sz w:val="21"/>
      <w:szCs w:val="22"/>
    </w:rPr>
  </w:style>
  <w:style w:type="paragraph" w:customStyle="1" w:styleId="499">
    <w:name w:val="Char3"/>
    <w:basedOn w:val="1"/>
    <w:qFormat/>
    <w:uiPriority w:val="0"/>
    <w:rPr>
      <w:szCs w:val="24"/>
    </w:rPr>
  </w:style>
  <w:style w:type="paragraph" w:customStyle="1" w:styleId="500">
    <w:name w:val="Address"/>
    <w:basedOn w:val="1"/>
    <w:next w:val="1"/>
    <w:qFormat/>
    <w:uiPriority w:val="99"/>
    <w:pPr>
      <w:jc w:val="left"/>
    </w:pPr>
    <w:rPr>
      <w:i/>
      <w:sz w:val="24"/>
    </w:rPr>
  </w:style>
  <w:style w:type="paragraph" w:customStyle="1" w:styleId="501">
    <w:name w:val="H2"/>
    <w:basedOn w:val="1"/>
    <w:next w:val="1"/>
    <w:qFormat/>
    <w:uiPriority w:val="99"/>
    <w:pPr>
      <w:keepNext/>
      <w:spacing w:before="100" w:after="100"/>
      <w:jc w:val="left"/>
      <w:outlineLvl w:val="2"/>
    </w:pPr>
    <w:rPr>
      <w:b/>
      <w:sz w:val="36"/>
    </w:rPr>
  </w:style>
  <w:style w:type="paragraph" w:customStyle="1" w:styleId="50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2"/>
      <w:szCs w:val="22"/>
    </w:rPr>
  </w:style>
  <w:style w:type="paragraph" w:customStyle="1" w:styleId="503">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18"/>
      <w:szCs w:val="18"/>
    </w:rPr>
  </w:style>
  <w:style w:type="paragraph" w:customStyle="1" w:styleId="504">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505">
    <w:name w:val="默认段落字体 Para Char Char Char"/>
    <w:basedOn w:val="1"/>
    <w:qFormat/>
    <w:uiPriority w:val="0"/>
    <w:rPr>
      <w:szCs w:val="24"/>
    </w:rPr>
  </w:style>
  <w:style w:type="paragraph" w:customStyle="1" w:styleId="506">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07">
    <w:name w:val="xl84"/>
    <w:basedOn w:val="1"/>
    <w:qFormat/>
    <w:uiPriority w:val="0"/>
    <w:pPr>
      <w:widowControl/>
      <w:pBdr>
        <w:left w:val="single" w:color="auto" w:sz="4" w:space="0"/>
        <w:bottom w:val="single" w:color="auto" w:sz="4" w:space="0"/>
      </w:pBdr>
      <w:spacing w:before="100" w:beforeAutospacing="1" w:after="100" w:afterAutospacing="1"/>
      <w:jc w:val="center"/>
    </w:pPr>
    <w:rPr>
      <w:rFonts w:ascii="宋体" w:hAnsi="宋体" w:cs="宋体"/>
      <w:b/>
      <w:bCs/>
      <w:sz w:val="20"/>
    </w:rPr>
  </w:style>
  <w:style w:type="paragraph" w:customStyle="1" w:styleId="508">
    <w:name w:val="font14"/>
    <w:basedOn w:val="1"/>
    <w:qFormat/>
    <w:uiPriority w:val="0"/>
    <w:pPr>
      <w:widowControl/>
      <w:spacing w:before="100" w:beforeAutospacing="1" w:after="100" w:afterAutospacing="1"/>
      <w:jc w:val="left"/>
    </w:pPr>
    <w:rPr>
      <w:rFonts w:ascii="宋体" w:hAnsi="宋体" w:cs="宋体"/>
      <w:sz w:val="12"/>
      <w:szCs w:val="12"/>
    </w:rPr>
  </w:style>
  <w:style w:type="paragraph" w:customStyle="1" w:styleId="509">
    <w:name w:val="Normal_1"/>
    <w:qFormat/>
    <w:uiPriority w:val="0"/>
    <w:pPr>
      <w:spacing w:before="120" w:after="240"/>
      <w:jc w:val="both"/>
    </w:pPr>
    <w:rPr>
      <w:rFonts w:hint="default" w:ascii="Times New Roman" w:hAnsi="Times New Roman" w:eastAsia="Calibri" w:cs="Times New Roman"/>
      <w:sz w:val="22"/>
      <w:szCs w:val="22"/>
      <w:lang w:val="ru-RU" w:eastAsia="en-US"/>
    </w:rPr>
  </w:style>
  <w:style w:type="paragraph" w:customStyle="1" w:styleId="510">
    <w:name w:val="xl81"/>
    <w:basedOn w:val="1"/>
    <w:qFormat/>
    <w:uiPriority w:val="0"/>
    <w:pPr>
      <w:widowControl/>
      <w:pBdr>
        <w:top w:val="single" w:color="auto" w:sz="4" w:space="0"/>
        <w:left w:val="single" w:color="auto" w:sz="4" w:space="0"/>
      </w:pBdr>
      <w:spacing w:before="100" w:beforeAutospacing="1" w:after="100" w:afterAutospacing="1"/>
      <w:jc w:val="center"/>
    </w:pPr>
    <w:rPr>
      <w:rFonts w:ascii="宋体" w:hAnsi="宋体" w:cs="宋体"/>
      <w:b/>
      <w:bCs/>
      <w:sz w:val="20"/>
    </w:rPr>
  </w:style>
  <w:style w:type="paragraph" w:customStyle="1" w:styleId="511">
    <w:name w:val="font11"/>
    <w:basedOn w:val="1"/>
    <w:qFormat/>
    <w:uiPriority w:val="0"/>
    <w:pPr>
      <w:widowControl/>
      <w:spacing w:before="100" w:beforeAutospacing="1" w:after="100" w:afterAutospacing="1"/>
      <w:jc w:val="left"/>
    </w:pPr>
    <w:rPr>
      <w:rFonts w:ascii="宋体" w:hAnsi="宋体" w:cs="宋体"/>
      <w:color w:val="000000"/>
      <w:sz w:val="20"/>
    </w:rPr>
  </w:style>
  <w:style w:type="paragraph" w:customStyle="1" w:styleId="512">
    <w:name w:val="样式1"/>
    <w:basedOn w:val="1"/>
    <w:qFormat/>
    <w:uiPriority w:val="0"/>
    <w:pPr>
      <w:spacing w:before="120" w:after="120" w:line="300" w:lineRule="auto"/>
    </w:pPr>
    <w:rPr>
      <w:rFonts w:ascii="宋体" w:hAnsi="宋体"/>
      <w:b/>
      <w:sz w:val="24"/>
    </w:rPr>
  </w:style>
  <w:style w:type="paragraph" w:customStyle="1" w:styleId="513">
    <w:name w:val="目录文字"/>
    <w:basedOn w:val="1"/>
    <w:qFormat/>
    <w:uiPriority w:val="0"/>
    <w:pPr>
      <w:widowControl/>
      <w:spacing w:line="480" w:lineRule="auto"/>
      <w:jc w:val="left"/>
    </w:pPr>
    <w:rPr>
      <w:rFonts w:ascii="宋体" w:hAnsi="宋体"/>
      <w:sz w:val="24"/>
    </w:rPr>
  </w:style>
  <w:style w:type="paragraph" w:customStyle="1" w:styleId="514">
    <w:name w:val="3"/>
    <w:basedOn w:val="1"/>
    <w:next w:val="1"/>
    <w:qFormat/>
    <w:uiPriority w:val="0"/>
    <w:pPr>
      <w:tabs>
        <w:tab w:val="right" w:leader="dot" w:pos="9241"/>
      </w:tabs>
      <w:ind w:firstLine="607"/>
      <w:jc w:val="left"/>
    </w:pPr>
    <w:rPr>
      <w:rFonts w:ascii="宋体"/>
      <w:szCs w:val="21"/>
    </w:rPr>
  </w:style>
  <w:style w:type="paragraph" w:customStyle="1" w:styleId="515">
    <w:name w:val="Char11"/>
    <w:basedOn w:val="1"/>
    <w:qFormat/>
    <w:uiPriority w:val="0"/>
    <w:rPr>
      <w:szCs w:val="24"/>
    </w:rPr>
  </w:style>
  <w:style w:type="paragraph" w:customStyle="1" w:styleId="516">
    <w:name w:val="reader-word-layer"/>
    <w:basedOn w:val="1"/>
    <w:qFormat/>
    <w:uiPriority w:val="0"/>
    <w:pPr>
      <w:widowControl/>
      <w:spacing w:before="100" w:beforeAutospacing="1" w:after="100" w:afterAutospacing="1"/>
      <w:jc w:val="left"/>
    </w:pPr>
    <w:rPr>
      <w:rFonts w:ascii="宋体" w:hAnsi="宋体" w:cs="宋体"/>
      <w:sz w:val="24"/>
      <w:szCs w:val="24"/>
    </w:rPr>
  </w:style>
  <w:style w:type="paragraph" w:customStyle="1" w:styleId="517">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518">
    <w:name w:val="无间隔1"/>
    <w:qFormat/>
    <w:uiPriority w:val="99"/>
    <w:pPr>
      <w:widowControl w:val="0"/>
      <w:jc w:val="both"/>
    </w:pPr>
    <w:rPr>
      <w:rFonts w:hint="default" w:ascii="Times New Roman" w:hAnsi="Times New Roman" w:eastAsia="宋体" w:cs="Times New Roman"/>
      <w:sz w:val="21"/>
      <w:szCs w:val="24"/>
    </w:rPr>
  </w:style>
  <w:style w:type="paragraph" w:customStyle="1" w:styleId="519">
    <w:name w:val="正文2"/>
    <w:qFormat/>
    <w:uiPriority w:val="0"/>
    <w:pPr>
      <w:widowControl w:val="0"/>
      <w:spacing w:line="312" w:lineRule="atLeast"/>
      <w:jc w:val="both"/>
    </w:pPr>
    <w:rPr>
      <w:rFonts w:hint="default" w:ascii="宋体" w:hAnsi="Times New Roman" w:eastAsia="宋体" w:cs="Times New Roman"/>
      <w:sz w:val="34"/>
    </w:rPr>
  </w:style>
  <w:style w:type="paragraph" w:customStyle="1" w:styleId="520">
    <w:name w:val="标题 4_0"/>
    <w:basedOn w:val="26"/>
    <w:next w:val="26"/>
    <w:qFormat/>
    <w:uiPriority w:val="0"/>
    <w:pPr>
      <w:keepNext/>
      <w:keepLines/>
      <w:spacing w:before="280" w:after="290" w:line="372" w:lineRule="auto"/>
      <w:outlineLvl w:val="3"/>
    </w:pPr>
    <w:rPr>
      <w:rFonts w:ascii="Cambria" w:hAnsi="Cambria"/>
      <w:b/>
      <w:bCs/>
      <w:sz w:val="28"/>
      <w:szCs w:val="28"/>
    </w:rPr>
  </w:style>
  <w:style w:type="paragraph" w:customStyle="1" w:styleId="521">
    <w:name w:val="xl78"/>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522">
    <w:name w:val="其他标准称谓"/>
    <w:next w:val="1"/>
    <w:qFormat/>
    <w:uiPriority w:val="99"/>
    <w:pPr>
      <w:framePr w:hSpace="181" w:vSpace="181" w:wrap="around" w:vAnchor="page" w:hAnchor="page" w:x="1419" w:y="2286"/>
      <w:spacing w:line="240" w:lineRule="atLeast"/>
      <w:jc w:val="both"/>
    </w:pPr>
    <w:rPr>
      <w:rFonts w:hint="default" w:ascii="黑体" w:hAnsi="宋体" w:eastAsia="黑体" w:cs="Times New Roman"/>
      <w:spacing w:val="-40"/>
      <w:sz w:val="48"/>
      <w:szCs w:val="52"/>
    </w:rPr>
  </w:style>
  <w:style w:type="paragraph" w:customStyle="1" w:styleId="52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color w:val="000000"/>
      <w:sz w:val="20"/>
    </w:rPr>
  </w:style>
  <w:style w:type="paragraph" w:customStyle="1" w:styleId="524">
    <w:name w:val="List Paragraph1"/>
    <w:basedOn w:val="1"/>
    <w:qFormat/>
    <w:uiPriority w:val="99"/>
    <w:pPr>
      <w:ind w:firstLine="420"/>
    </w:pPr>
    <w:rPr>
      <w:szCs w:val="21"/>
    </w:rPr>
  </w:style>
  <w:style w:type="paragraph" w:customStyle="1" w:styleId="525">
    <w:name w:val="Char Char Char Char Char Char Char Char Char Char11"/>
    <w:basedOn w:val="1"/>
    <w:qFormat/>
    <w:uiPriority w:val="0"/>
    <w:pPr>
      <w:tabs>
        <w:tab w:val="left" w:pos="898"/>
      </w:tabs>
      <w:ind w:left="432" w:hanging="432"/>
    </w:pPr>
    <w:rPr>
      <w:sz w:val="24"/>
      <w:szCs w:val="24"/>
    </w:rPr>
  </w:style>
  <w:style w:type="paragraph" w:customStyle="1" w:styleId="526">
    <w:name w:val="xl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27">
    <w:name w:val="font18"/>
    <w:basedOn w:val="1"/>
    <w:qFormat/>
    <w:uiPriority w:val="0"/>
    <w:pPr>
      <w:widowControl/>
      <w:spacing w:before="100" w:beforeAutospacing="1" w:after="100" w:afterAutospacing="1"/>
      <w:jc w:val="left"/>
    </w:pPr>
    <w:rPr>
      <w:sz w:val="22"/>
      <w:szCs w:val="22"/>
    </w:rPr>
  </w:style>
  <w:style w:type="paragraph" w:customStyle="1" w:styleId="528">
    <w:name w:val="标题 3_0"/>
    <w:basedOn w:val="26"/>
    <w:next w:val="26"/>
    <w:qFormat/>
    <w:uiPriority w:val="0"/>
    <w:pPr>
      <w:keepNext/>
      <w:keepLines/>
      <w:spacing w:before="260" w:after="260" w:line="413" w:lineRule="auto"/>
      <w:outlineLvl w:val="2"/>
    </w:pPr>
    <w:rPr>
      <w:b/>
      <w:bCs/>
      <w:sz w:val="32"/>
      <w:szCs w:val="32"/>
    </w:rPr>
  </w:style>
  <w:style w:type="paragraph" w:customStyle="1" w:styleId="529">
    <w:name w:val="Char Char Char Char Char Char Char Char Char Char1"/>
    <w:basedOn w:val="1"/>
    <w:qFormat/>
    <w:uiPriority w:val="0"/>
    <w:pPr>
      <w:tabs>
        <w:tab w:val="left" w:pos="898"/>
      </w:tabs>
      <w:ind w:left="432" w:hanging="432"/>
    </w:pPr>
    <w:rPr>
      <w:sz w:val="24"/>
      <w:szCs w:val="24"/>
    </w:rPr>
  </w:style>
  <w:style w:type="paragraph" w:customStyle="1" w:styleId="530">
    <w:name w:val="font16"/>
    <w:basedOn w:val="1"/>
    <w:qFormat/>
    <w:uiPriority w:val="0"/>
    <w:pPr>
      <w:widowControl/>
      <w:spacing w:before="100" w:beforeAutospacing="1" w:after="100" w:afterAutospacing="1"/>
      <w:jc w:val="left"/>
    </w:pPr>
    <w:rPr>
      <w:color w:val="000000"/>
      <w:sz w:val="12"/>
      <w:szCs w:val="12"/>
    </w:rPr>
  </w:style>
  <w:style w:type="paragraph" w:customStyle="1" w:styleId="531">
    <w:name w:val="font10"/>
    <w:basedOn w:val="1"/>
    <w:qFormat/>
    <w:uiPriority w:val="0"/>
    <w:pPr>
      <w:widowControl/>
      <w:spacing w:before="100" w:beforeAutospacing="1" w:after="100" w:afterAutospacing="1"/>
      <w:jc w:val="left"/>
    </w:pPr>
    <w:rPr>
      <w:color w:val="000000"/>
      <w:sz w:val="18"/>
      <w:szCs w:val="18"/>
    </w:rPr>
  </w:style>
  <w:style w:type="paragraph" w:customStyle="1" w:styleId="532">
    <w:name w:val="样式 小四 段前: 5 磅 段后: 5 磅 首行缩进:  2 字符"/>
    <w:basedOn w:val="1"/>
    <w:qFormat/>
    <w:uiPriority w:val="0"/>
    <w:pPr>
      <w:spacing w:line="360" w:lineRule="auto"/>
    </w:pPr>
    <w:rPr>
      <w:rFonts w:ascii="宋体" w:hAnsi="宋体"/>
      <w:szCs w:val="21"/>
    </w:rPr>
  </w:style>
  <w:style w:type="paragraph" w:customStyle="1" w:styleId="533">
    <w:name w:val="菲页(卷)"/>
    <w:basedOn w:val="2"/>
    <w:next w:val="450"/>
    <w:qFormat/>
    <w:uiPriority w:val="0"/>
    <w:pPr>
      <w:tabs>
        <w:tab w:val="left" w:pos="1380"/>
        <w:tab w:val="clear" w:pos="432"/>
      </w:tabs>
      <w:ind w:left="1380" w:hanging="855"/>
      <w:outlineLvl w:val="1"/>
    </w:pPr>
  </w:style>
  <w:style w:type="paragraph" w:customStyle="1" w:styleId="534">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35">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12"/>
      <w:szCs w:val="12"/>
    </w:rPr>
  </w:style>
  <w:style w:type="paragraph" w:customStyle="1" w:styleId="536">
    <w:name w:val="font13"/>
    <w:basedOn w:val="1"/>
    <w:qFormat/>
    <w:uiPriority w:val="0"/>
    <w:pPr>
      <w:widowControl/>
      <w:spacing w:before="100" w:beforeAutospacing="1" w:after="100" w:afterAutospacing="1"/>
      <w:jc w:val="left"/>
    </w:pPr>
    <w:rPr>
      <w:b/>
      <w:bCs/>
      <w:sz w:val="22"/>
      <w:szCs w:val="22"/>
    </w:rPr>
  </w:style>
  <w:style w:type="paragraph" w:customStyle="1" w:styleId="537">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38">
    <w:name w:val="2-2ji"/>
    <w:basedOn w:val="3"/>
    <w:qFormat/>
    <w:uiPriority w:val="0"/>
    <w:pPr>
      <w:spacing w:before="0" w:after="0" w:line="360" w:lineRule="auto"/>
      <w:jc w:val="center"/>
    </w:pPr>
    <w:rPr>
      <w:rFonts w:ascii="宋体" w:hAnsi="宋体" w:eastAsia="宋体"/>
      <w:sz w:val="36"/>
      <w:szCs w:val="24"/>
    </w:rPr>
  </w:style>
  <w:style w:type="paragraph" w:customStyle="1" w:styleId="539">
    <w:name w:val="TOC 标题1"/>
    <w:basedOn w:val="2"/>
    <w:next w:val="1"/>
    <w:qFormat/>
    <w:uiPriority w:val="99"/>
    <w:pPr>
      <w:keepLines/>
      <w:widowControl w:val="0"/>
      <w:tabs>
        <w:tab w:val="clear" w:pos="432"/>
      </w:tabs>
      <w:spacing w:before="340" w:after="330" w:line="576" w:lineRule="auto"/>
      <w:ind w:left="0" w:firstLine="0"/>
      <w:jc w:val="both"/>
      <w:outlineLvl w:val="9"/>
    </w:pPr>
    <w:rPr>
      <w:rFonts w:ascii="Calibri" w:hAnsi="Calibri"/>
      <w:b/>
      <w:bCs/>
      <w:sz w:val="44"/>
      <w:szCs w:val="44"/>
    </w:rPr>
  </w:style>
  <w:style w:type="paragraph" w:customStyle="1" w:styleId="540">
    <w:name w:val="xl77"/>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sz w:val="20"/>
    </w:rPr>
  </w:style>
  <w:style w:type="paragraph" w:customStyle="1" w:styleId="541">
    <w:name w:val="p0"/>
    <w:basedOn w:val="1"/>
    <w:qFormat/>
    <w:uiPriority w:val="99"/>
    <w:pPr>
      <w:widowControl/>
    </w:pPr>
    <w:rPr>
      <w:rFonts w:ascii="Calibri" w:hAnsi="Calibri" w:cs="宋体"/>
      <w:szCs w:val="21"/>
    </w:rPr>
  </w:style>
  <w:style w:type="paragraph" w:customStyle="1" w:styleId="542">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12"/>
      <w:szCs w:val="12"/>
    </w:rPr>
  </w:style>
  <w:style w:type="paragraph" w:customStyle="1" w:styleId="543">
    <w:name w:val="标题_0"/>
    <w:basedOn w:val="498"/>
    <w:qFormat/>
    <w:uiPriority w:val="0"/>
    <w:pPr>
      <w:spacing w:before="120" w:after="120" w:line="360" w:lineRule="auto"/>
      <w:jc w:val="center"/>
      <w:outlineLvl w:val="0"/>
    </w:pPr>
    <w:rPr>
      <w:rFonts w:ascii="黑体" w:hAnsi="Arial" w:eastAsia="黑体"/>
      <w:b/>
      <w:bCs/>
      <w:sz w:val="32"/>
      <w:szCs w:val="32"/>
    </w:rPr>
  </w:style>
  <w:style w:type="paragraph" w:customStyle="1" w:styleId="544">
    <w:name w:val="Char Char Char Char Char Char1 Char1"/>
    <w:basedOn w:val="1"/>
    <w:qFormat/>
    <w:uiPriority w:val="0"/>
    <w:pPr>
      <w:widowControl/>
      <w:spacing w:after="160" w:line="240" w:lineRule="exact"/>
      <w:jc w:val="left"/>
    </w:pPr>
    <w:rPr>
      <w:rFonts w:ascii="Verdana" w:hAnsi="Verdana"/>
      <w:lang w:eastAsia="en-US"/>
    </w:rPr>
  </w:style>
  <w:style w:type="paragraph" w:customStyle="1" w:styleId="545">
    <w:name w:val="flNote"/>
    <w:basedOn w:val="1"/>
    <w:qFormat/>
    <w:uiPriority w:val="99"/>
    <w:pPr>
      <w:spacing w:before="320" w:after="160" w:line="360" w:lineRule="atLeast"/>
      <w:jc w:val="center"/>
    </w:pPr>
    <w:rPr>
      <w:rFonts w:ascii="Arial" w:eastAsia="黑体"/>
      <w:sz w:val="30"/>
    </w:rPr>
  </w:style>
  <w:style w:type="paragraph" w:customStyle="1" w:styleId="546">
    <w:name w:val="样式 (西文) 仿宋_GB2312 居中 行距: 1.5 倍行距"/>
    <w:basedOn w:val="1"/>
    <w:qFormat/>
    <w:uiPriority w:val="99"/>
    <w:pPr>
      <w:spacing w:line="360" w:lineRule="auto"/>
      <w:jc w:val="center"/>
    </w:pPr>
    <w:rPr>
      <w:rFonts w:ascii="宋体" w:hAnsi="宋体" w:cs="宋体"/>
    </w:rPr>
  </w:style>
  <w:style w:type="paragraph" w:customStyle="1" w:styleId="547">
    <w:name w:val="列表段落1"/>
    <w:basedOn w:val="1"/>
    <w:qFormat/>
    <w:uiPriority w:val="0"/>
    <w:pPr>
      <w:ind w:firstLine="420"/>
    </w:pPr>
    <w:rPr>
      <w:szCs w:val="21"/>
    </w:rPr>
  </w:style>
  <w:style w:type="paragraph" w:customStyle="1" w:styleId="548">
    <w:name w:val="Char Char Char Char Char Char Char Char Char Char2"/>
    <w:basedOn w:val="1"/>
    <w:qFormat/>
    <w:uiPriority w:val="0"/>
    <w:pPr>
      <w:tabs>
        <w:tab w:val="left" w:pos="898"/>
      </w:tabs>
      <w:ind w:left="432" w:hanging="432"/>
    </w:pPr>
    <w:rPr>
      <w:sz w:val="24"/>
      <w:szCs w:val="24"/>
    </w:rPr>
  </w:style>
  <w:style w:type="paragraph" w:customStyle="1" w:styleId="549">
    <w:name w:val="Char Char Char Char11"/>
    <w:basedOn w:val="1"/>
    <w:qFormat/>
    <w:uiPriority w:val="0"/>
    <w:pPr>
      <w:widowControl/>
      <w:spacing w:after="160" w:line="240" w:lineRule="exact"/>
      <w:jc w:val="left"/>
    </w:pPr>
    <w:rPr>
      <w:rFonts w:ascii="Verdana" w:hAnsi="Verdana"/>
      <w:sz w:val="20"/>
      <w:lang w:eastAsia="en-US"/>
    </w:rPr>
  </w:style>
  <w:style w:type="paragraph" w:customStyle="1" w:styleId="550">
    <w:name w:val="Table Paragraph"/>
    <w:basedOn w:val="1"/>
    <w:qFormat/>
    <w:uiPriority w:val="1"/>
    <w:pPr>
      <w:jc w:val="left"/>
    </w:pPr>
    <w:rPr>
      <w:rFonts w:ascii="PMingLiU" w:hAnsi="PMingLiU" w:eastAsia="PMingLiU" w:cs="PMingLiU"/>
      <w:sz w:val="22"/>
      <w:szCs w:val="22"/>
      <w:lang w:val="zh-CN" w:bidi="zh-CN"/>
    </w:rPr>
  </w:style>
  <w:style w:type="paragraph" w:customStyle="1" w:styleId="551">
    <w:name w:val="_Style 37"/>
    <w:basedOn w:val="1"/>
    <w:next w:val="1"/>
    <w:qFormat/>
    <w:uiPriority w:val="0"/>
    <w:rPr>
      <w:szCs w:val="24"/>
    </w:rPr>
  </w:style>
  <w:style w:type="paragraph" w:customStyle="1" w:styleId="552">
    <w:name w:val="2"/>
    <w:basedOn w:val="1"/>
    <w:next w:val="1"/>
    <w:qFormat/>
    <w:uiPriority w:val="0"/>
    <w:pPr>
      <w:ind w:left="2520"/>
    </w:pPr>
    <w:rPr>
      <w:rFonts w:ascii="Calibri" w:hAnsi="Calibri"/>
      <w:szCs w:val="22"/>
    </w:rPr>
  </w:style>
  <w:style w:type="paragraph" w:customStyle="1" w:styleId="553">
    <w:name w:val="font9"/>
    <w:basedOn w:val="1"/>
    <w:qFormat/>
    <w:uiPriority w:val="0"/>
    <w:pPr>
      <w:widowControl/>
      <w:spacing w:before="100" w:beforeAutospacing="1" w:after="100" w:afterAutospacing="1"/>
      <w:jc w:val="left"/>
    </w:pPr>
    <w:rPr>
      <w:color w:val="000000"/>
      <w:sz w:val="20"/>
    </w:rPr>
  </w:style>
  <w:style w:type="paragraph" w:customStyle="1" w:styleId="554">
    <w:name w:val="Char1"/>
    <w:basedOn w:val="1"/>
    <w:qFormat/>
    <w:uiPriority w:val="99"/>
    <w:pPr>
      <w:widowControl/>
      <w:spacing w:after="160" w:line="240" w:lineRule="exact"/>
      <w:jc w:val="left"/>
    </w:pPr>
    <w:rPr>
      <w:szCs w:val="24"/>
    </w:rPr>
  </w:style>
  <w:style w:type="paragraph" w:customStyle="1" w:styleId="555">
    <w:name w:val="正文文本_0"/>
    <w:basedOn w:val="26"/>
    <w:qFormat/>
    <w:uiPriority w:val="0"/>
    <w:pPr>
      <w:spacing w:after="60" w:line="360" w:lineRule="atLeast"/>
      <w:ind w:left="72" w:right="30"/>
      <w:jc w:val="center"/>
    </w:pPr>
    <w:rPr>
      <w:sz w:val="20"/>
      <w:szCs w:val="20"/>
    </w:rPr>
  </w:style>
  <w:style w:type="paragraph" w:customStyle="1" w:styleId="556">
    <w:name w:val="Char Char Char Char2"/>
    <w:basedOn w:val="1"/>
    <w:qFormat/>
    <w:uiPriority w:val="0"/>
    <w:pPr>
      <w:widowControl/>
      <w:spacing w:after="160" w:line="240" w:lineRule="exact"/>
      <w:jc w:val="left"/>
    </w:pPr>
    <w:rPr>
      <w:rFonts w:ascii="Verdana" w:hAnsi="Verdana"/>
      <w:sz w:val="20"/>
      <w:lang w:eastAsia="en-US"/>
    </w:rPr>
  </w:style>
  <w:style w:type="paragraph" w:customStyle="1" w:styleId="557">
    <w:name w:val="xl4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color w:val="000000"/>
      <w:sz w:val="18"/>
      <w:szCs w:val="18"/>
    </w:rPr>
  </w:style>
  <w:style w:type="paragraph" w:customStyle="1" w:styleId="558">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rPr>
  </w:style>
  <w:style w:type="paragraph" w:customStyle="1" w:styleId="559">
    <w:name w:val="菲页2"/>
    <w:basedOn w:val="4"/>
    <w:qFormat/>
    <w:uiPriority w:val="0"/>
    <w:pPr>
      <w:tabs>
        <w:tab w:val="left" w:pos="2265"/>
        <w:tab w:val="clear" w:pos="720"/>
      </w:tabs>
      <w:ind w:left="2265" w:hanging="900"/>
    </w:pPr>
    <w:rPr>
      <w:rFonts w:ascii="黑体" w:hAnsi="宋体" w:eastAsia="黑体"/>
      <w:b w:val="0"/>
      <w:sz w:val="44"/>
    </w:rPr>
  </w:style>
  <w:style w:type="paragraph" w:customStyle="1" w:styleId="560">
    <w:name w:val="H4"/>
    <w:basedOn w:val="1"/>
    <w:next w:val="1"/>
    <w:qFormat/>
    <w:uiPriority w:val="99"/>
    <w:pPr>
      <w:keepNext/>
      <w:spacing w:before="100" w:after="100"/>
      <w:jc w:val="left"/>
      <w:outlineLvl w:val="4"/>
    </w:pPr>
    <w:rPr>
      <w:b/>
      <w:sz w:val="24"/>
    </w:rPr>
  </w:style>
  <w:style w:type="paragraph" w:customStyle="1" w:styleId="561">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2"/>
      <w:szCs w:val="22"/>
    </w:rPr>
  </w:style>
  <w:style w:type="paragraph" w:customStyle="1" w:styleId="562">
    <w:name w:val="Default"/>
    <w:qFormat/>
    <w:uiPriority w:val="99"/>
    <w:pPr>
      <w:widowControl w:val="0"/>
    </w:pPr>
    <w:rPr>
      <w:rFonts w:hint="default" w:ascii="Times New Roman" w:hAnsi="Times New Roman" w:eastAsia="宋体" w:cs="Calibri"/>
      <w:color w:val="000000"/>
      <w:sz w:val="24"/>
      <w:szCs w:val="24"/>
    </w:rPr>
  </w:style>
  <w:style w:type="paragraph" w:customStyle="1" w:styleId="563">
    <w:name w:val="Char Char Char Char Char Char1 Char"/>
    <w:basedOn w:val="1"/>
    <w:qFormat/>
    <w:uiPriority w:val="0"/>
    <w:pPr>
      <w:widowControl/>
      <w:spacing w:after="160" w:line="240" w:lineRule="exact"/>
      <w:jc w:val="left"/>
    </w:pPr>
    <w:rPr>
      <w:rFonts w:ascii="Verdana" w:hAnsi="Verdana"/>
      <w:lang w:eastAsia="en-US"/>
    </w:rPr>
  </w:style>
  <w:style w:type="paragraph" w:customStyle="1" w:styleId="564">
    <w:name w:val="Char2"/>
    <w:basedOn w:val="1"/>
    <w:qFormat/>
    <w:uiPriority w:val="0"/>
    <w:pPr>
      <w:widowControl/>
      <w:spacing w:after="160" w:line="240" w:lineRule="exact"/>
      <w:jc w:val="left"/>
    </w:pPr>
    <w:rPr>
      <w:szCs w:val="24"/>
    </w:rPr>
  </w:style>
  <w:style w:type="paragraph" w:customStyle="1" w:styleId="565">
    <w:name w:val="Char Char Char Char Char Char Char"/>
    <w:basedOn w:val="1"/>
    <w:qFormat/>
    <w:uiPriority w:val="0"/>
    <w:pPr>
      <w:widowControl/>
      <w:spacing w:after="160" w:line="240" w:lineRule="exact"/>
      <w:jc w:val="left"/>
    </w:pPr>
    <w:rPr>
      <w:szCs w:val="24"/>
    </w:rPr>
  </w:style>
  <w:style w:type="paragraph" w:customStyle="1" w:styleId="56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color w:val="000000"/>
      <w:sz w:val="18"/>
      <w:szCs w:val="18"/>
    </w:rPr>
  </w:style>
  <w:style w:type="paragraph" w:customStyle="1" w:styleId="567">
    <w:name w:val="正文11"/>
    <w:qFormat/>
    <w:uiPriority w:val="0"/>
    <w:pPr>
      <w:widowControl w:val="0"/>
      <w:spacing w:line="312" w:lineRule="atLeast"/>
      <w:jc w:val="both"/>
    </w:pPr>
    <w:rPr>
      <w:rFonts w:hint="default" w:ascii="宋体" w:hAnsi="Times New Roman" w:eastAsia="宋体" w:cs="Times New Roman"/>
      <w:sz w:val="34"/>
    </w:rPr>
  </w:style>
  <w:style w:type="paragraph" w:customStyle="1" w:styleId="568">
    <w:name w:val="k 正文"/>
    <w:basedOn w:val="1"/>
    <w:qFormat/>
    <w:uiPriority w:val="0"/>
    <w:pPr>
      <w:spacing w:line="360" w:lineRule="auto"/>
      <w:ind w:firstLine="200"/>
    </w:pPr>
    <w:rPr>
      <w:szCs w:val="22"/>
    </w:rPr>
  </w:style>
  <w:style w:type="paragraph" w:customStyle="1" w:styleId="569">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sz w:val="20"/>
    </w:rPr>
  </w:style>
  <w:style w:type="paragraph" w:customStyle="1" w:styleId="570">
    <w:name w:val="菲页1"/>
    <w:basedOn w:val="3"/>
    <w:qFormat/>
    <w:uiPriority w:val="0"/>
    <w:pPr>
      <w:widowControl/>
      <w:spacing w:line="360" w:lineRule="auto"/>
      <w:jc w:val="center"/>
    </w:pPr>
    <w:rPr>
      <w:rFonts w:ascii="黑体" w:hAnsi="宋体"/>
      <w:b w:val="0"/>
      <w:color w:val="000000"/>
      <w:sz w:val="52"/>
      <w:szCs w:val="20"/>
    </w:rPr>
  </w:style>
  <w:style w:type="paragraph" w:customStyle="1" w:styleId="571">
    <w:name w:val="Char Char6 Char Char Char Char1"/>
    <w:basedOn w:val="1"/>
    <w:qFormat/>
    <w:uiPriority w:val="0"/>
    <w:pPr>
      <w:widowControl/>
      <w:spacing w:after="160" w:line="240" w:lineRule="exact"/>
      <w:jc w:val="left"/>
    </w:pPr>
    <w:rPr>
      <w:rFonts w:ascii="仿宋_GB2312" w:eastAsia="仿宋_GB2312"/>
      <w:sz w:val="32"/>
      <w:szCs w:val="32"/>
    </w:rPr>
  </w:style>
  <w:style w:type="paragraph" w:customStyle="1" w:styleId="572">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12"/>
      <w:szCs w:val="12"/>
    </w:rPr>
  </w:style>
  <w:style w:type="paragraph" w:customStyle="1" w:styleId="57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color w:val="000000"/>
      <w:sz w:val="20"/>
    </w:rPr>
  </w:style>
  <w:style w:type="paragraph" w:customStyle="1" w:styleId="574">
    <w:name w:val="xl7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575">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576">
    <w:name w:val="H5"/>
    <w:basedOn w:val="1"/>
    <w:next w:val="1"/>
    <w:qFormat/>
    <w:uiPriority w:val="99"/>
    <w:pPr>
      <w:keepNext/>
      <w:spacing w:before="100" w:after="100"/>
      <w:jc w:val="left"/>
      <w:outlineLvl w:val="5"/>
    </w:pPr>
    <w:rPr>
      <w:b/>
      <w:sz w:val="20"/>
    </w:rPr>
  </w:style>
  <w:style w:type="paragraph" w:customStyle="1" w:styleId="577">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78">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color w:val="000000"/>
      <w:sz w:val="12"/>
      <w:szCs w:val="12"/>
    </w:rPr>
  </w:style>
  <w:style w:type="paragraph" w:customStyle="1" w:styleId="579">
    <w:name w:val="Char Char27"/>
    <w:basedOn w:val="1"/>
    <w:qFormat/>
    <w:uiPriority w:val="0"/>
    <w:pPr>
      <w:spacing w:line="240" w:lineRule="exact"/>
    </w:pPr>
    <w:rPr>
      <w:szCs w:val="24"/>
    </w:rPr>
  </w:style>
  <w:style w:type="paragraph" w:customStyle="1" w:styleId="580">
    <w:name w:val="font8"/>
    <w:basedOn w:val="1"/>
    <w:qFormat/>
    <w:uiPriority w:val="0"/>
    <w:pPr>
      <w:widowControl/>
      <w:spacing w:before="100" w:beforeAutospacing="1" w:after="100" w:afterAutospacing="1"/>
      <w:jc w:val="left"/>
    </w:pPr>
    <w:rPr>
      <w:rFonts w:ascii="宋体" w:hAnsi="宋体" w:cs="宋体"/>
      <w:color w:val="000000"/>
      <w:sz w:val="18"/>
      <w:szCs w:val="18"/>
    </w:rPr>
  </w:style>
  <w:style w:type="paragraph" w:customStyle="1" w:styleId="581">
    <w:name w:val="xl8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582">
    <w:name w:val="目录"/>
    <w:basedOn w:val="1"/>
    <w:qFormat/>
    <w:uiPriority w:val="0"/>
    <w:pPr>
      <w:widowControl/>
      <w:jc w:val="center"/>
    </w:pPr>
    <w:rPr>
      <w:rFonts w:ascii="宋体"/>
      <w:b/>
      <w:sz w:val="36"/>
    </w:rPr>
  </w:style>
  <w:style w:type="paragraph" w:customStyle="1" w:styleId="583">
    <w:name w:val="列出段落1"/>
    <w:basedOn w:val="1"/>
    <w:qFormat/>
    <w:uiPriority w:val="0"/>
    <w:pPr>
      <w:ind w:firstLine="420"/>
    </w:pPr>
    <w:rPr>
      <w:rFonts w:ascii="Calibri" w:hAnsi="Calibri"/>
      <w:szCs w:val="22"/>
    </w:rPr>
  </w:style>
  <w:style w:type="paragraph" w:customStyle="1" w:styleId="584">
    <w:name w:val="Char Char Char Char Char Char1 Char2"/>
    <w:basedOn w:val="1"/>
    <w:qFormat/>
    <w:uiPriority w:val="0"/>
    <w:pPr>
      <w:widowControl/>
      <w:spacing w:after="160" w:line="240" w:lineRule="exact"/>
      <w:jc w:val="left"/>
    </w:pPr>
    <w:rPr>
      <w:rFonts w:ascii="Verdana" w:hAnsi="Verdana"/>
      <w:lang w:eastAsia="en-US"/>
    </w:rPr>
  </w:style>
  <w:style w:type="paragraph" w:customStyle="1" w:styleId="585">
    <w:name w:val="font15"/>
    <w:basedOn w:val="1"/>
    <w:qFormat/>
    <w:uiPriority w:val="0"/>
    <w:pPr>
      <w:widowControl/>
      <w:spacing w:before="100" w:beforeAutospacing="1" w:after="100" w:afterAutospacing="1"/>
      <w:jc w:val="left"/>
    </w:pPr>
    <w:rPr>
      <w:rFonts w:ascii="宋体" w:hAnsi="宋体" w:cs="宋体"/>
      <w:color w:val="000000"/>
      <w:sz w:val="12"/>
      <w:szCs w:val="12"/>
    </w:rPr>
  </w:style>
  <w:style w:type="paragraph" w:customStyle="1" w:styleId="586">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587">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8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18"/>
      <w:szCs w:val="18"/>
    </w:rPr>
  </w:style>
  <w:style w:type="paragraph" w:customStyle="1" w:styleId="589">
    <w:name w:val="z-Top of Form"/>
    <w:next w:val="1"/>
    <w:qFormat/>
    <w:uiPriority w:val="0"/>
    <w:pPr>
      <w:widowControl w:val="0"/>
      <w:pBdr>
        <w:bottom w:val="single" w:color="000000" w:sz="2" w:space="0"/>
      </w:pBdr>
      <w:jc w:val="center"/>
    </w:pPr>
    <w:rPr>
      <w:rFonts w:hint="default" w:ascii="Arial" w:hAnsi="Arial" w:eastAsia="宋体" w:cs="Times New Roman"/>
      <w:vanish/>
      <w:sz w:val="16"/>
    </w:rPr>
  </w:style>
  <w:style w:type="paragraph" w:customStyle="1" w:styleId="590">
    <w:name w:val="样式 标题 1 + 黑体 三号 非加粗 居中 段前: 6 磅 段后: 6 磅 行距: 固定值 20 磅"/>
    <w:basedOn w:val="2"/>
    <w:qFormat/>
    <w:uiPriority w:val="99"/>
    <w:pPr>
      <w:keepLines/>
      <w:widowControl w:val="0"/>
      <w:tabs>
        <w:tab w:val="clear" w:pos="432"/>
      </w:tabs>
      <w:spacing w:before="120" w:after="120" w:line="400" w:lineRule="exact"/>
      <w:ind w:left="0" w:firstLine="0"/>
    </w:pPr>
    <w:rPr>
      <w:rFonts w:hAnsi="黑体" w:cs="宋体"/>
      <w:sz w:val="32"/>
    </w:rPr>
  </w:style>
  <w:style w:type="paragraph" w:customStyle="1" w:styleId="59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rPr>
  </w:style>
  <w:style w:type="paragraph" w:customStyle="1" w:styleId="592">
    <w:name w:val="H6"/>
    <w:basedOn w:val="1"/>
    <w:next w:val="1"/>
    <w:qFormat/>
    <w:uiPriority w:val="99"/>
    <w:pPr>
      <w:keepNext/>
      <w:spacing w:before="100" w:after="100"/>
      <w:jc w:val="left"/>
      <w:outlineLvl w:val="6"/>
    </w:pPr>
    <w:rPr>
      <w:b/>
      <w:sz w:val="16"/>
    </w:rPr>
  </w:style>
  <w:style w:type="paragraph" w:customStyle="1" w:styleId="593">
    <w:name w:val="_Style 9"/>
    <w:basedOn w:val="1"/>
    <w:qFormat/>
    <w:uiPriority w:val="0"/>
    <w:pPr>
      <w:ind w:firstLine="420"/>
    </w:pPr>
    <w:rPr>
      <w:rFonts w:ascii="Calibri" w:hAnsi="Calibri"/>
      <w:szCs w:val="24"/>
    </w:rPr>
  </w:style>
  <w:style w:type="paragraph" w:customStyle="1" w:styleId="594">
    <w:name w:val="Char Char6 Char Char Char Char"/>
    <w:basedOn w:val="1"/>
    <w:qFormat/>
    <w:uiPriority w:val="0"/>
    <w:pPr>
      <w:widowControl/>
      <w:spacing w:after="160" w:line="240" w:lineRule="exact"/>
      <w:jc w:val="left"/>
    </w:pPr>
    <w:rPr>
      <w:rFonts w:ascii="仿宋_GB2312" w:eastAsia="仿宋_GB2312"/>
      <w:sz w:val="32"/>
      <w:szCs w:val="32"/>
    </w:rPr>
  </w:style>
  <w:style w:type="paragraph" w:customStyle="1" w:styleId="595">
    <w:name w:val="Char Char6 Char Char Char Char2"/>
    <w:basedOn w:val="1"/>
    <w:qFormat/>
    <w:uiPriority w:val="0"/>
    <w:pPr>
      <w:widowControl/>
      <w:spacing w:after="160" w:line="240" w:lineRule="exact"/>
      <w:jc w:val="left"/>
    </w:pPr>
    <w:rPr>
      <w:rFonts w:ascii="仿宋_GB2312" w:eastAsia="仿宋_GB2312"/>
      <w:sz w:val="32"/>
      <w:szCs w:val="32"/>
    </w:rPr>
  </w:style>
  <w:style w:type="paragraph" w:customStyle="1" w:styleId="596">
    <w:name w:val="Char Char Char Char1"/>
    <w:basedOn w:val="1"/>
    <w:qFormat/>
    <w:uiPriority w:val="0"/>
    <w:pPr>
      <w:widowControl/>
      <w:spacing w:after="160" w:line="240" w:lineRule="exact"/>
      <w:jc w:val="left"/>
    </w:pPr>
    <w:rPr>
      <w:rFonts w:ascii="Verdana" w:hAnsi="Verdana"/>
      <w:sz w:val="20"/>
      <w:lang w:eastAsia="en-US"/>
    </w:rPr>
  </w:style>
  <w:style w:type="paragraph" w:customStyle="1" w:styleId="597">
    <w:name w:val="空半行"/>
    <w:basedOn w:val="1"/>
    <w:qFormat/>
    <w:uiPriority w:val="99"/>
    <w:pPr>
      <w:spacing w:line="120" w:lineRule="exact"/>
    </w:pPr>
    <w:rPr>
      <w:rFonts w:eastAsia="仿宋_GB2312"/>
      <w:color w:val="FFFFFF"/>
      <w:sz w:val="30"/>
    </w:rPr>
  </w:style>
  <w:style w:type="paragraph" w:customStyle="1" w:styleId="598">
    <w:name w:val="xl4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2"/>
      <w:szCs w:val="22"/>
    </w:rPr>
  </w:style>
  <w:style w:type="table" w:customStyle="1" w:styleId="599">
    <w:name w:val="网格型1"/>
    <w:basedOn w:val="58"/>
    <w:qFormat/>
    <w:uiPriority w:val="99"/>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600">
    <w:name w:val="修订2"/>
    <w:hidden/>
    <w:semiHidden/>
    <w:qFormat/>
    <w:uiPriority w:val="99"/>
    <w:rPr>
      <w:rFonts w:hint="default" w:ascii="Times New Roman" w:hAnsi="Times New Roman" w:eastAsia="宋体" w:cs="Times New Roman"/>
      <w:sz w:val="21"/>
    </w:rPr>
  </w:style>
  <w:style w:type="paragraph" w:customStyle="1" w:styleId="601">
    <w:name w:val="修订3"/>
    <w:hidden/>
    <w:semiHidden/>
    <w:qFormat/>
    <w:uiPriority w:val="99"/>
    <w:rPr>
      <w:rFonts w:hint="default" w:ascii="Times New Roman" w:hAnsi="Times New Roman" w:eastAsia="宋体" w:cs="Times New Roman"/>
      <w:sz w:val="21"/>
    </w:rPr>
  </w:style>
  <w:style w:type="paragraph" w:customStyle="1" w:styleId="602">
    <w:name w:val="三级条标题"/>
    <w:basedOn w:val="1"/>
    <w:next w:val="1"/>
    <w:qFormat/>
    <w:uiPriority w:val="99"/>
    <w:pPr>
      <w:widowControl/>
      <w:tabs>
        <w:tab w:val="left" w:pos="0"/>
      </w:tabs>
      <w:spacing w:line="360" w:lineRule="auto"/>
      <w:ind w:left="851" w:hanging="851"/>
      <w:jc w:val="left"/>
      <w:outlineLvl w:val="3"/>
    </w:pPr>
    <w:rPr>
      <w:rFonts w:asciiTheme="majorEastAsia" w:hAnsiTheme="majorEastAsia" w:eastAsiaTheme="majorEastAsia"/>
      <w:b/>
      <w:sz w:val="24"/>
      <w:szCs w:val="24"/>
    </w:rPr>
  </w:style>
  <w:style w:type="paragraph" w:customStyle="1" w:styleId="603">
    <w:name w:val="四号正文"/>
    <w:basedOn w:val="1"/>
    <w:qFormat/>
    <w:uiPriority w:val="0"/>
    <w:pPr>
      <w:spacing w:line="360" w:lineRule="auto"/>
      <w:ind w:firstLine="560"/>
    </w:pPr>
    <w:rPr>
      <w:sz w:val="28"/>
      <w:szCs w:val="28"/>
    </w:rPr>
  </w:style>
  <w:style w:type="paragraph" w:customStyle="1" w:styleId="604">
    <w:name w:val="_Style 446"/>
    <w:basedOn w:val="1"/>
    <w:next w:val="1"/>
    <w:qFormat/>
    <w:uiPriority w:val="99"/>
    <w:pPr>
      <w:tabs>
        <w:tab w:val="right" w:leader="dot" w:pos="9170"/>
      </w:tabs>
      <w:spacing w:before="120" w:after="120" w:line="360" w:lineRule="auto"/>
      <w:jc w:val="center"/>
    </w:pPr>
    <w:rPr>
      <w:rFonts w:ascii="Calibri" w:hAnsi="Calibri" w:eastAsia="文鼎小标宋简"/>
      <w:caps/>
      <w:sz w:val="32"/>
      <w:szCs w:val="32"/>
    </w:rPr>
  </w:style>
  <w:style w:type="character" w:customStyle="1" w:styleId="605">
    <w:name w:val="列表段落 字符"/>
    <w:link w:val="445"/>
    <w:qFormat/>
    <w:uiPriority w:val="0"/>
    <w:rPr>
      <w:sz w:val="21"/>
      <w:szCs w:val="24"/>
    </w:rPr>
  </w:style>
  <w:style w:type="paragraph" w:customStyle="1" w:styleId="606">
    <w:name w:val="_Style 448"/>
    <w:basedOn w:val="1"/>
    <w:next w:val="1"/>
    <w:qFormat/>
    <w:uiPriority w:val="99"/>
    <w:pPr>
      <w:tabs>
        <w:tab w:val="right" w:leader="dot" w:pos="9170"/>
      </w:tabs>
      <w:spacing w:before="120" w:after="120" w:line="360" w:lineRule="auto"/>
      <w:jc w:val="center"/>
    </w:pPr>
    <w:rPr>
      <w:rFonts w:ascii="Calibri" w:hAnsi="Calibri" w:eastAsia="文鼎小标宋简"/>
      <w:caps/>
      <w:sz w:val="32"/>
      <w:szCs w:val="32"/>
    </w:rPr>
  </w:style>
  <w:style w:type="character" w:customStyle="1" w:styleId="607">
    <w:name w:val="页脚 Char1"/>
    <w:qFormat/>
    <w:uiPriority w:val="99"/>
    <w:rPr>
      <w:sz w:val="18"/>
      <w:szCs w:val="18"/>
    </w:rPr>
  </w:style>
  <w:style w:type="paragraph" w:customStyle="1" w:styleId="608">
    <w:name w:val="_Style 1"/>
    <w:basedOn w:val="1"/>
    <w:qFormat/>
    <w:uiPriority w:val="0"/>
    <w:pPr>
      <w:ind w:firstLine="420"/>
    </w:pPr>
    <w:rPr>
      <w:sz w:val="20"/>
    </w:rPr>
  </w:style>
  <w:style w:type="paragraph" w:customStyle="1" w:styleId="609">
    <w:name w:val="列出段落3"/>
    <w:basedOn w:val="1"/>
    <w:qFormat/>
    <w:uiPriority w:val="0"/>
    <w:pPr>
      <w:ind w:firstLine="420"/>
    </w:pPr>
    <w:rPr>
      <w:szCs w:val="22"/>
    </w:rPr>
  </w:style>
  <w:style w:type="character" w:customStyle="1" w:styleId="610">
    <w:name w:val="未处理的提及1"/>
    <w:basedOn w:val="60"/>
    <w:semiHidden/>
    <w:unhideWhenUsed/>
    <w:qFormat/>
    <w:uiPriority w:val="99"/>
    <w:rPr>
      <w:color w:val="605E5C"/>
      <w:shd w:val="clear" w:color="auto" w:fill="E1DFDD"/>
    </w:rPr>
  </w:style>
  <w:style w:type="paragraph" w:customStyle="1" w:styleId="611">
    <w:name w:val="纯文本1"/>
    <w:basedOn w:val="1"/>
    <w:qFormat/>
    <w:uiPriority w:val="0"/>
    <w:rPr>
      <w:rFonts w:ascii="宋体" w:hAnsi="Courier New" w:eastAsia="楷体_GB2312"/>
      <w:sz w:val="26"/>
    </w:rPr>
  </w:style>
  <w:style w:type="character" w:customStyle="1" w:styleId="612">
    <w:name w:val="尾注文本 字符"/>
    <w:basedOn w:val="60"/>
    <w:link w:val="32"/>
    <w:qFormat/>
    <w:uiPriority w:val="99"/>
    <w:rPr>
      <w:sz w:val="24"/>
    </w:rPr>
  </w:style>
  <w:style w:type="paragraph" w:customStyle="1" w:styleId="613">
    <w:name w:val="TOC Heading1"/>
    <w:next w:val="1"/>
    <w:qFormat/>
    <w:uiPriority w:val="0"/>
    <w:rPr>
      <w:rFonts w:hint="default" w:ascii="Calibri" w:hAnsi="Calibri" w:eastAsia="宋体" w:cs="Times New Roman"/>
      <w:sz w:val="32"/>
      <w:szCs w:val="22"/>
    </w:rPr>
  </w:style>
  <w:style w:type="character" w:customStyle="1" w:styleId="614">
    <w:name w:val="HTML 预设格式 字符"/>
    <w:basedOn w:val="60"/>
    <w:link w:val="51"/>
    <w:qFormat/>
    <w:uiPriority w:val="99"/>
    <w:rPr>
      <w:rFonts w:ascii="Courier New" w:hAnsi="Courier New"/>
    </w:rPr>
  </w:style>
  <w:style w:type="character" w:customStyle="1" w:styleId="615">
    <w:name w:val="正文文本首行缩进 字符"/>
    <w:basedOn w:val="269"/>
    <w:link w:val="56"/>
    <w:qFormat/>
    <w:uiPriority w:val="99"/>
    <w:rPr>
      <w:rFonts w:ascii="Calibri" w:eastAsia="华文中宋"/>
      <w:b/>
      <w:bCs w:val="0"/>
      <w:sz w:val="21"/>
      <w:szCs w:val="24"/>
    </w:rPr>
  </w:style>
  <w:style w:type="character" w:customStyle="1" w:styleId="616">
    <w:name w:val="Char Char34"/>
    <w:qFormat/>
    <w:uiPriority w:val="99"/>
    <w:rPr>
      <w:rFonts w:ascii="Tahoma" w:hAnsi="Tahoma" w:eastAsia="幼圆"/>
      <w:sz w:val="24"/>
    </w:rPr>
  </w:style>
  <w:style w:type="character" w:customStyle="1" w:styleId="617">
    <w:name w:val="Body text|2 + 10 pt"/>
    <w:semiHidden/>
    <w:qFormat/>
    <w:uiPriority w:val="99"/>
    <w:rPr>
      <w:rFonts w:ascii="PMingLiU" w:hAnsi="PMingLiU" w:eastAsia="PMingLiU" w:cs="PMingLiU"/>
      <w:color w:val="000000"/>
      <w:spacing w:val="0"/>
      <w:position w:val="0"/>
      <w:sz w:val="20"/>
      <w:szCs w:val="20"/>
      <w:u w:val="none"/>
      <w:lang w:val="zh-CN" w:eastAsia="zh-CN"/>
    </w:rPr>
  </w:style>
  <w:style w:type="character" w:customStyle="1" w:styleId="618">
    <w:name w:val="正文文本 + 间距 0 pt12"/>
    <w:qFormat/>
    <w:uiPriority w:val="99"/>
    <w:rPr>
      <w:rFonts w:ascii="MingLiU" w:eastAsia="MingLiU"/>
      <w:color w:val="0000CE"/>
      <w:spacing w:val="10"/>
      <w:sz w:val="19"/>
      <w:u w:val="none"/>
      <w:lang w:val="en-US" w:eastAsia="zh-CN"/>
    </w:rPr>
  </w:style>
  <w:style w:type="character" w:customStyle="1" w:styleId="619">
    <w:name w:val="Char Char37"/>
    <w:qFormat/>
    <w:uiPriority w:val="99"/>
    <w:rPr>
      <w:rFonts w:ascii="仿宋_GB2312" w:eastAsia="仿宋_GB2312"/>
      <w:b/>
      <w:sz w:val="28"/>
    </w:rPr>
  </w:style>
  <w:style w:type="character" w:customStyle="1" w:styleId="620">
    <w:name w:val="首示例 Char"/>
    <w:link w:val="621"/>
    <w:qFormat/>
    <w:uiPriority w:val="99"/>
    <w:rPr>
      <w:rFonts w:ascii="宋体" w:hAnsi="宋体"/>
      <w:sz w:val="18"/>
      <w:szCs w:val="18"/>
    </w:rPr>
  </w:style>
  <w:style w:type="paragraph" w:customStyle="1" w:styleId="621">
    <w:name w:val="首示例"/>
    <w:next w:val="622"/>
    <w:link w:val="620"/>
    <w:qFormat/>
    <w:uiPriority w:val="99"/>
    <w:pPr>
      <w:tabs>
        <w:tab w:val="left" w:pos="360"/>
      </w:tabs>
    </w:pPr>
    <w:rPr>
      <w:rFonts w:hint="default" w:ascii="宋体" w:hAnsi="宋体" w:eastAsia="宋体" w:cs="Times New Roman"/>
      <w:sz w:val="18"/>
      <w:szCs w:val="18"/>
    </w:rPr>
  </w:style>
  <w:style w:type="paragraph" w:customStyle="1" w:styleId="622">
    <w:name w:val="段"/>
    <w:next w:val="1"/>
    <w:link w:val="623"/>
    <w:qFormat/>
    <w:uiPriority w:val="0"/>
    <w:pPr>
      <w:ind w:firstLine="200"/>
      <w:jc w:val="both"/>
    </w:pPr>
    <w:rPr>
      <w:rFonts w:hint="default" w:ascii="宋体" w:hAnsi="Times New Roman" w:eastAsia="Times New Roman" w:cs="Times New Roman"/>
      <w:sz w:val="21"/>
    </w:rPr>
  </w:style>
  <w:style w:type="character" w:customStyle="1" w:styleId="623">
    <w:name w:val="段 Char"/>
    <w:link w:val="622"/>
    <w:qFormat/>
    <w:uiPriority w:val="0"/>
    <w:rPr>
      <w:rFonts w:ascii="宋体" w:eastAsia="Times New Roman"/>
      <w:sz w:val="21"/>
    </w:rPr>
  </w:style>
  <w:style w:type="character" w:customStyle="1" w:styleId="624">
    <w:name w:val="正文文本 + Gungsuh14"/>
    <w:qFormat/>
    <w:uiPriority w:val="99"/>
    <w:rPr>
      <w:rFonts w:ascii="Gungsuh" w:eastAsia="Gungsuh"/>
      <w:b/>
      <w:color w:val="0000FD"/>
      <w:spacing w:val="10"/>
      <w:sz w:val="16"/>
      <w:u w:val="single"/>
      <w:lang w:val="en-US" w:eastAsia="en-US"/>
    </w:rPr>
  </w:style>
  <w:style w:type="character" w:customStyle="1" w:styleId="625">
    <w:name w:val="font121"/>
    <w:qFormat/>
    <w:uiPriority w:val="0"/>
    <w:rPr>
      <w:rFonts w:hint="default" w:ascii="Arial" w:hAnsi="Arial" w:cs="Arial"/>
      <w:color w:val="000000"/>
      <w:sz w:val="20"/>
      <w:szCs w:val="20"/>
      <w:u w:val="none"/>
    </w:rPr>
  </w:style>
  <w:style w:type="character" w:customStyle="1" w:styleId="626">
    <w:name w:val="Char Char61"/>
    <w:qFormat/>
    <w:uiPriority w:val="99"/>
    <w:rPr>
      <w:rFonts w:eastAsia="宋体"/>
      <w:b/>
      <w:sz w:val="32"/>
      <w:lang w:val="en-US" w:eastAsia="zh-CN"/>
    </w:rPr>
  </w:style>
  <w:style w:type="character" w:customStyle="1" w:styleId="627">
    <w:name w:val="正文文本 + Gungsuh13"/>
    <w:qFormat/>
    <w:uiPriority w:val="99"/>
    <w:rPr>
      <w:rFonts w:ascii="Gungsuh" w:eastAsia="Gungsuh"/>
      <w:b/>
      <w:color w:val="0000FD"/>
      <w:spacing w:val="10"/>
      <w:sz w:val="16"/>
      <w:u w:val="none"/>
      <w:lang w:val="en-US" w:eastAsia="en-US"/>
    </w:rPr>
  </w:style>
  <w:style w:type="character" w:customStyle="1" w:styleId="628">
    <w:name w:val="font51"/>
    <w:qFormat/>
    <w:uiPriority w:val="0"/>
    <w:rPr>
      <w:rFonts w:hint="eastAsia" w:ascii="宋体" w:hAnsi="宋体" w:eastAsia="宋体" w:cs="宋体"/>
      <w:b/>
      <w:color w:val="000000"/>
      <w:sz w:val="20"/>
      <w:szCs w:val="20"/>
      <w:u w:val="none"/>
    </w:rPr>
  </w:style>
  <w:style w:type="character" w:customStyle="1" w:styleId="629">
    <w:name w:val="font111"/>
    <w:qFormat/>
    <w:uiPriority w:val="99"/>
    <w:rPr>
      <w:rFonts w:ascii="宋体" w:hAnsi="宋体" w:eastAsia="宋体" w:cs="宋体"/>
      <w:color w:val="000000"/>
      <w:sz w:val="18"/>
      <w:szCs w:val="18"/>
      <w:u w:val="none"/>
    </w:rPr>
  </w:style>
  <w:style w:type="character" w:customStyle="1" w:styleId="630">
    <w:name w:val="font131"/>
    <w:qFormat/>
    <w:uiPriority w:val="0"/>
    <w:rPr>
      <w:rFonts w:hint="default" w:ascii="Calibri" w:hAnsi="Calibri" w:cs="Calibri"/>
      <w:color w:val="000000"/>
      <w:sz w:val="22"/>
      <w:szCs w:val="22"/>
      <w:u w:val="none"/>
    </w:rPr>
  </w:style>
  <w:style w:type="character" w:customStyle="1" w:styleId="631">
    <w:name w:val="明显引用字符"/>
    <w:link w:val="632"/>
    <w:qFormat/>
    <w:uiPriority w:val="99"/>
    <w:rPr>
      <w:b/>
      <w:i/>
      <w:color w:val="4F81BD"/>
      <w:sz w:val="22"/>
    </w:rPr>
  </w:style>
  <w:style w:type="paragraph" w:customStyle="1" w:styleId="632">
    <w:name w:val="明显引用1"/>
    <w:basedOn w:val="1"/>
    <w:next w:val="1"/>
    <w:link w:val="631"/>
    <w:qFormat/>
    <w:uiPriority w:val="99"/>
    <w:pPr>
      <w:pBdr>
        <w:bottom w:val="single" w:color="4F81BD" w:sz="4" w:space="4"/>
      </w:pBdr>
      <w:spacing w:before="200" w:after="280"/>
      <w:ind w:left="936" w:right="936"/>
    </w:pPr>
    <w:rPr>
      <w:b/>
      <w:i/>
      <w:color w:val="4F81BD"/>
      <w:sz w:val="22"/>
    </w:rPr>
  </w:style>
  <w:style w:type="character" w:customStyle="1" w:styleId="633">
    <w:name w:val="font91"/>
    <w:qFormat/>
    <w:uiPriority w:val="0"/>
    <w:rPr>
      <w:rFonts w:hint="default" w:ascii="Calibri" w:hAnsi="Calibri" w:cs="Calibri"/>
      <w:color w:val="000000"/>
      <w:sz w:val="20"/>
      <w:szCs w:val="20"/>
      <w:u w:val="none"/>
    </w:rPr>
  </w:style>
  <w:style w:type="character" w:customStyle="1" w:styleId="634">
    <w:name w:val="附录公式 Char"/>
    <w:link w:val="635"/>
    <w:qFormat/>
    <w:uiPriority w:val="99"/>
    <w:rPr>
      <w:rFonts w:ascii="宋体"/>
    </w:rPr>
  </w:style>
  <w:style w:type="paragraph" w:customStyle="1" w:styleId="635">
    <w:name w:val="附录公式"/>
    <w:basedOn w:val="622"/>
    <w:next w:val="622"/>
    <w:link w:val="634"/>
    <w:qFormat/>
    <w:uiPriority w:val="99"/>
    <w:pPr>
      <w:tabs>
        <w:tab w:val="center" w:pos="4201"/>
        <w:tab w:val="right" w:leader="dot" w:pos="9298"/>
      </w:tabs>
      <w:ind w:firstLine="420"/>
    </w:pPr>
    <w:rPr>
      <w:rFonts w:eastAsia="宋体"/>
      <w:sz w:val="20"/>
    </w:rPr>
  </w:style>
  <w:style w:type="character" w:customStyle="1" w:styleId="636">
    <w:name w:val="页眉 Char2"/>
    <w:qFormat/>
    <w:uiPriority w:val="99"/>
    <w:rPr>
      <w:rFonts w:eastAsia="宋体"/>
      <w:sz w:val="18"/>
      <w:lang w:val="en-US" w:eastAsia="zh-CN"/>
    </w:rPr>
  </w:style>
  <w:style w:type="character" w:customStyle="1" w:styleId="637">
    <w:name w:val="Char Char40"/>
    <w:qFormat/>
    <w:uiPriority w:val="99"/>
    <w:rPr>
      <w:rFonts w:ascii="幼圆" w:hAnsi="华文细黑" w:eastAsia="幼圆"/>
      <w:b/>
      <w:color w:val="FF0000"/>
      <w:sz w:val="30"/>
    </w:rPr>
  </w:style>
  <w:style w:type="character" w:customStyle="1" w:styleId="638">
    <w:name w:val="正文文本 + Gungsuh"/>
    <w:qFormat/>
    <w:uiPriority w:val="99"/>
    <w:rPr>
      <w:rFonts w:ascii="Gungsuh" w:eastAsia="Gungsuh"/>
      <w:b/>
      <w:sz w:val="16"/>
      <w:lang w:val="en-US" w:eastAsia="en-US"/>
    </w:rPr>
  </w:style>
  <w:style w:type="character" w:customStyle="1" w:styleId="639">
    <w:name w:val="引用字符"/>
    <w:link w:val="640"/>
    <w:qFormat/>
    <w:uiPriority w:val="99"/>
    <w:rPr>
      <w:i/>
      <w:color w:val="000000"/>
      <w:sz w:val="22"/>
    </w:rPr>
  </w:style>
  <w:style w:type="paragraph" w:customStyle="1" w:styleId="640">
    <w:name w:val="引用1"/>
    <w:basedOn w:val="1"/>
    <w:next w:val="1"/>
    <w:link w:val="639"/>
    <w:qFormat/>
    <w:uiPriority w:val="99"/>
    <w:rPr>
      <w:i/>
      <w:color w:val="000000"/>
      <w:sz w:val="22"/>
    </w:rPr>
  </w:style>
  <w:style w:type="character" w:customStyle="1" w:styleId="641">
    <w:name w:val="正文文本 + Gungsuh32"/>
    <w:qFormat/>
    <w:uiPriority w:val="99"/>
    <w:rPr>
      <w:rFonts w:ascii="Gungsuh" w:eastAsia="Gungsuh"/>
      <w:b/>
      <w:color w:val="0000FD"/>
      <w:sz w:val="16"/>
      <w:u w:val="none"/>
      <w:lang w:val="en-US" w:eastAsia="en-US"/>
    </w:rPr>
  </w:style>
  <w:style w:type="character" w:customStyle="1" w:styleId="642">
    <w:name w:val="页眉 Char1"/>
    <w:qFormat/>
    <w:uiPriority w:val="99"/>
    <w:rPr>
      <w:sz w:val="18"/>
    </w:rPr>
  </w:style>
  <w:style w:type="character" w:customStyle="1" w:styleId="643">
    <w:name w:val="标题 3 Char Char"/>
    <w:qFormat/>
    <w:uiPriority w:val="0"/>
    <w:rPr>
      <w:rFonts w:eastAsia="宋体"/>
      <w:b/>
      <w:sz w:val="32"/>
      <w:lang w:val="en-US" w:eastAsia="zh-CN" w:bidi="ar-SA"/>
    </w:rPr>
  </w:style>
  <w:style w:type="character" w:customStyle="1" w:styleId="644">
    <w:name w:val="font71"/>
    <w:qFormat/>
    <w:uiPriority w:val="0"/>
    <w:rPr>
      <w:rFonts w:hint="eastAsia" w:ascii="仿宋" w:hAnsi="仿宋" w:eastAsia="仿宋" w:cs="仿宋"/>
      <w:color w:val="000000"/>
      <w:sz w:val="20"/>
      <w:szCs w:val="20"/>
      <w:u w:val="none"/>
    </w:rPr>
  </w:style>
  <w:style w:type="character" w:customStyle="1" w:styleId="645">
    <w:name w:val="正文文本缩进 Char"/>
    <w:qFormat/>
    <w:uiPriority w:val="99"/>
    <w:rPr>
      <w:rFonts w:ascii="Times New Roman" w:hAnsi="Times New Roman" w:eastAsia="宋体" w:cs="Times New Roman"/>
      <w:szCs w:val="20"/>
    </w:rPr>
  </w:style>
  <w:style w:type="character" w:customStyle="1" w:styleId="646">
    <w:name w:val="font112"/>
    <w:qFormat/>
    <w:uiPriority w:val="0"/>
    <w:rPr>
      <w:rFonts w:ascii="Calibri" w:hAnsi="Calibri" w:cs="Calibri"/>
      <w:color w:val="000000"/>
      <w:sz w:val="22"/>
      <w:szCs w:val="22"/>
      <w:u w:val="none"/>
    </w:rPr>
  </w:style>
  <w:style w:type="character" w:customStyle="1" w:styleId="647">
    <w:name w:val="正文文本 + 间距 0 pt10"/>
    <w:qFormat/>
    <w:uiPriority w:val="99"/>
    <w:rPr>
      <w:rFonts w:ascii="MingLiU" w:eastAsia="MingLiU"/>
      <w:color w:val="0000FD"/>
      <w:spacing w:val="10"/>
      <w:sz w:val="19"/>
      <w:u w:val="single"/>
      <w:lang w:val="en-US" w:eastAsia="zh-CN"/>
    </w:rPr>
  </w:style>
  <w:style w:type="character" w:customStyle="1" w:styleId="648">
    <w:name w:val="Char Char38"/>
    <w:qFormat/>
    <w:uiPriority w:val="99"/>
    <w:rPr>
      <w:rFonts w:ascii="Tahoma" w:hAnsi="Tahoma" w:eastAsia="幼圆"/>
      <w:b/>
      <w:sz w:val="28"/>
    </w:rPr>
  </w:style>
  <w:style w:type="character" w:customStyle="1" w:styleId="649">
    <w:name w:val="发布"/>
    <w:qFormat/>
    <w:uiPriority w:val="99"/>
    <w:rPr>
      <w:rFonts w:ascii="黑体" w:eastAsia="黑体"/>
      <w:spacing w:val="85"/>
      <w:position w:val="3"/>
      <w:sz w:val="28"/>
    </w:rPr>
  </w:style>
  <w:style w:type="character" w:customStyle="1" w:styleId="650">
    <w:name w:val="正文文本 + 间距 0 pt14"/>
    <w:qFormat/>
    <w:uiPriority w:val="99"/>
    <w:rPr>
      <w:rFonts w:ascii="MingLiU" w:eastAsia="MingLiU"/>
      <w:color w:val="0000FD"/>
      <w:spacing w:val="10"/>
      <w:sz w:val="19"/>
      <w:u w:val="none"/>
      <w:lang w:val="en-US" w:eastAsia="zh-CN"/>
    </w:rPr>
  </w:style>
  <w:style w:type="character" w:customStyle="1" w:styleId="651">
    <w:name w:val="Char Char35"/>
    <w:qFormat/>
    <w:uiPriority w:val="99"/>
    <w:rPr>
      <w:b/>
      <w:sz w:val="24"/>
    </w:rPr>
  </w:style>
  <w:style w:type="character" w:customStyle="1" w:styleId="652">
    <w:name w:val="Char Char39"/>
    <w:qFormat/>
    <w:uiPriority w:val="99"/>
    <w:rPr>
      <w:rFonts w:ascii="华文细黑" w:hAnsi="华文细黑" w:eastAsia="幼圆"/>
      <w:b/>
      <w:sz w:val="30"/>
    </w:rPr>
  </w:style>
  <w:style w:type="character" w:customStyle="1" w:styleId="653">
    <w:name w:val="font14181"/>
    <w:qFormat/>
    <w:uiPriority w:val="0"/>
    <w:rPr>
      <w:sz w:val="21"/>
      <w:szCs w:val="21"/>
    </w:rPr>
  </w:style>
  <w:style w:type="character" w:customStyle="1" w:styleId="654">
    <w:name w:val="qowt-font2"/>
    <w:qFormat/>
    <w:uiPriority w:val="0"/>
  </w:style>
  <w:style w:type="character" w:customStyle="1" w:styleId="655">
    <w:name w:val="正文文本 + 间距 0 pt5"/>
    <w:qFormat/>
    <w:uiPriority w:val="99"/>
    <w:rPr>
      <w:rFonts w:ascii="MingLiU" w:eastAsia="MingLiU"/>
      <w:spacing w:val="10"/>
      <w:sz w:val="19"/>
      <w:u w:val="single"/>
      <w:lang w:val="en-US" w:eastAsia="zh-CN"/>
    </w:rPr>
  </w:style>
  <w:style w:type="character" w:customStyle="1" w:styleId="656">
    <w:name w:val="Char Char36"/>
    <w:qFormat/>
    <w:uiPriority w:val="99"/>
    <w:rPr>
      <w:rFonts w:ascii="Tahoma" w:hAnsi="Tahoma" w:eastAsia="幼圆"/>
      <w:b/>
      <w:sz w:val="24"/>
    </w:rPr>
  </w:style>
  <w:style w:type="character" w:customStyle="1" w:styleId="657">
    <w:name w:val="正文首行缩进 Char1"/>
    <w:qFormat/>
    <w:uiPriority w:val="99"/>
    <w:rPr>
      <w:sz w:val="21"/>
    </w:rPr>
  </w:style>
  <w:style w:type="character" w:customStyle="1" w:styleId="658">
    <w:name w:val="正文文本 + 间距 0 pt"/>
    <w:qFormat/>
    <w:uiPriority w:val="99"/>
    <w:rPr>
      <w:rFonts w:ascii="MingLiU" w:eastAsia="MingLiU"/>
      <w:spacing w:val="10"/>
      <w:sz w:val="19"/>
      <w:u w:val="none"/>
      <w:lang w:val="en-US" w:eastAsia="zh-CN"/>
    </w:rPr>
  </w:style>
  <w:style w:type="character" w:customStyle="1" w:styleId="659">
    <w:name w:val="font101"/>
    <w:qFormat/>
    <w:uiPriority w:val="0"/>
    <w:rPr>
      <w:rFonts w:hint="eastAsia" w:ascii="宋体" w:hAnsi="宋体" w:eastAsia="宋体" w:cs="宋体"/>
      <w:color w:val="000000"/>
      <w:sz w:val="20"/>
      <w:szCs w:val="20"/>
      <w:u w:val="none"/>
    </w:rPr>
  </w:style>
  <w:style w:type="character" w:customStyle="1" w:styleId="660">
    <w:name w:val="已访问的超链接1"/>
    <w:qFormat/>
    <w:uiPriority w:val="99"/>
    <w:rPr>
      <w:color w:val="800080"/>
      <w:u w:val="single"/>
    </w:rPr>
  </w:style>
  <w:style w:type="character" w:customStyle="1" w:styleId="661">
    <w:name w:val="普通文字 Char1"/>
    <w:qFormat/>
    <w:uiPriority w:val="0"/>
    <w:rPr>
      <w:rFonts w:ascii="宋体" w:hAnsi="Courier New" w:eastAsia="宋体"/>
      <w:sz w:val="21"/>
      <w:lang w:val="en-US" w:eastAsia="zh-CN" w:bidi="ar-SA"/>
    </w:rPr>
  </w:style>
  <w:style w:type="character" w:customStyle="1" w:styleId="662">
    <w:name w:val="Char Char33"/>
    <w:qFormat/>
    <w:uiPriority w:val="99"/>
    <w:rPr>
      <w:rFonts w:ascii="Tahoma" w:hAnsi="Tahoma" w:eastAsia="幼圆"/>
      <w:sz w:val="21"/>
    </w:rPr>
  </w:style>
  <w:style w:type="character" w:customStyle="1" w:styleId="663">
    <w:name w:val="font132"/>
    <w:qFormat/>
    <w:uiPriority w:val="99"/>
    <w:rPr>
      <w:rFonts w:ascii="宋体" w:hAnsi="宋体" w:eastAsia="宋体" w:cs="宋体"/>
      <w:color w:val="000000"/>
      <w:sz w:val="18"/>
      <w:szCs w:val="18"/>
      <w:u w:val="none"/>
    </w:rPr>
  </w:style>
  <w:style w:type="paragraph" w:customStyle="1" w:styleId="664">
    <w:name w:val="二级条标题"/>
    <w:basedOn w:val="665"/>
    <w:next w:val="622"/>
    <w:qFormat/>
    <w:uiPriority w:val="99"/>
    <w:pPr>
      <w:spacing w:before="50" w:after="50"/>
      <w:ind w:left="735"/>
      <w:outlineLvl w:val="3"/>
    </w:pPr>
  </w:style>
  <w:style w:type="paragraph" w:customStyle="1" w:styleId="665">
    <w:name w:val="一级条标题"/>
    <w:next w:val="622"/>
    <w:qFormat/>
    <w:uiPriority w:val="99"/>
    <w:pPr>
      <w:outlineLvl w:val="2"/>
    </w:pPr>
    <w:rPr>
      <w:rFonts w:hint="default" w:ascii="黑体" w:hAnsi="Times New Roman" w:eastAsia="黑体" w:cs="Times New Roman"/>
      <w:sz w:val="21"/>
      <w:szCs w:val="21"/>
    </w:rPr>
  </w:style>
  <w:style w:type="paragraph" w:customStyle="1" w:styleId="666">
    <w:name w:val="附录表标号"/>
    <w:basedOn w:val="1"/>
    <w:next w:val="622"/>
    <w:qFormat/>
    <w:uiPriority w:val="99"/>
    <w:pPr>
      <w:tabs>
        <w:tab w:val="left" w:pos="0"/>
      </w:tabs>
      <w:spacing w:line="14" w:lineRule="exact"/>
      <w:ind w:left="811" w:hanging="448"/>
      <w:jc w:val="center"/>
      <w:outlineLvl w:val="0"/>
    </w:pPr>
    <w:rPr>
      <w:color w:val="FFFFFF"/>
      <w:szCs w:val="24"/>
    </w:rPr>
  </w:style>
  <w:style w:type="paragraph" w:customStyle="1" w:styleId="667">
    <w:name w:val="内容文本"/>
    <w:basedOn w:val="583"/>
    <w:qFormat/>
    <w:uiPriority w:val="99"/>
    <w:pPr>
      <w:spacing w:line="360" w:lineRule="auto"/>
      <w:ind w:firstLine="200"/>
      <w:contextualSpacing/>
      <w:jc w:val="left"/>
    </w:pPr>
    <w:rPr>
      <w:rFonts w:ascii="宋体" w:hAnsi="宋体"/>
      <w:sz w:val="24"/>
      <w:szCs w:val="21"/>
      <w:lang w:eastAsia="en-US"/>
    </w:rPr>
  </w:style>
  <w:style w:type="paragraph" w:customStyle="1" w:styleId="668">
    <w:name w:val="四级条标题"/>
    <w:basedOn w:val="602"/>
    <w:next w:val="622"/>
    <w:qFormat/>
    <w:uiPriority w:val="99"/>
    <w:pPr>
      <w:tabs>
        <w:tab w:val="left" w:pos="1259"/>
        <w:tab w:val="clear" w:pos="0"/>
      </w:tabs>
      <w:spacing w:before="50" w:after="50" w:line="240" w:lineRule="auto"/>
      <w:ind w:left="0" w:firstLine="0"/>
      <w:outlineLvl w:val="5"/>
    </w:pPr>
    <w:rPr>
      <w:rFonts w:ascii="黑体" w:hAnsi="Times New Roman" w:eastAsia="黑体"/>
      <w:b w:val="0"/>
      <w:sz w:val="21"/>
      <w:szCs w:val="21"/>
    </w:rPr>
  </w:style>
  <w:style w:type="paragraph" w:customStyle="1" w:styleId="669">
    <w:name w:val="其他发布日期"/>
    <w:basedOn w:val="670"/>
    <w:qFormat/>
    <w:uiPriority w:val="99"/>
    <w:pPr>
      <w:framePr w:wrap="around" w:vAnchor="page" w:hAnchor="text" w:x="1419"/>
    </w:pPr>
  </w:style>
  <w:style w:type="paragraph" w:customStyle="1" w:styleId="670">
    <w:name w:val="发布日期"/>
    <w:qFormat/>
    <w:uiPriority w:val="99"/>
    <w:pPr>
      <w:framePr w:w="3997" w:h="471" w:hRule="exact" w:vSpace="181" w:wrap="around" w:vAnchor="margin" w:hAnchor="page" w:x="7089" w:y="14097"/>
    </w:pPr>
    <w:rPr>
      <w:rFonts w:hint="default" w:ascii="Times New Roman" w:hAnsi="Times New Roman" w:eastAsia="黑体" w:cs="Times New Roman"/>
      <w:sz w:val="28"/>
    </w:rPr>
  </w:style>
  <w:style w:type="paragraph" w:customStyle="1" w:styleId="671">
    <w:name w:val="数字编号列项（二级）"/>
    <w:qFormat/>
    <w:uiPriority w:val="99"/>
    <w:pPr>
      <w:tabs>
        <w:tab w:val="left" w:pos="1259"/>
      </w:tabs>
      <w:ind w:left="1259" w:hanging="420"/>
      <w:jc w:val="both"/>
    </w:pPr>
    <w:rPr>
      <w:rFonts w:hint="default" w:ascii="宋体" w:hAnsi="Times New Roman" w:eastAsia="宋体" w:cs="Times New Roman"/>
      <w:sz w:val="21"/>
    </w:rPr>
  </w:style>
  <w:style w:type="paragraph" w:customStyle="1" w:styleId="672">
    <w:name w:val="列出段落112"/>
    <w:basedOn w:val="1"/>
    <w:qFormat/>
    <w:uiPriority w:val="99"/>
    <w:pPr>
      <w:ind w:firstLine="420"/>
    </w:pPr>
    <w:rPr>
      <w:szCs w:val="21"/>
    </w:rPr>
  </w:style>
  <w:style w:type="paragraph" w:customStyle="1" w:styleId="673">
    <w:name w:val="列出段落4"/>
    <w:basedOn w:val="1"/>
    <w:qFormat/>
    <w:uiPriority w:val="99"/>
    <w:pPr>
      <w:ind w:firstLine="420"/>
    </w:pPr>
    <w:rPr>
      <w:szCs w:val="21"/>
    </w:rPr>
  </w:style>
  <w:style w:type="paragraph" w:customStyle="1" w:styleId="674">
    <w:name w:val="附录三级条标题"/>
    <w:basedOn w:val="675"/>
    <w:next w:val="622"/>
    <w:qFormat/>
    <w:uiPriority w:val="99"/>
    <w:pPr>
      <w:outlineLvl w:val="4"/>
    </w:pPr>
  </w:style>
  <w:style w:type="paragraph" w:customStyle="1" w:styleId="675">
    <w:name w:val="附录二级条标题"/>
    <w:basedOn w:val="1"/>
    <w:next w:val="622"/>
    <w:qFormat/>
    <w:uiPriority w:val="99"/>
    <w:pPr>
      <w:widowControl/>
      <w:outlineLvl w:val="3"/>
    </w:pPr>
    <w:rPr>
      <w:rFonts w:ascii="黑体" w:eastAsia="黑体"/>
    </w:rPr>
  </w:style>
  <w:style w:type="paragraph" w:customStyle="1" w:styleId="676">
    <w:name w:val="封面一致性程度标识2"/>
    <w:basedOn w:val="677"/>
    <w:qFormat/>
    <w:uiPriority w:val="99"/>
    <w:pPr>
      <w:framePr w:wrap="around" w:y="4469"/>
    </w:pPr>
  </w:style>
  <w:style w:type="paragraph" w:customStyle="1" w:styleId="677">
    <w:name w:val="封面一致性程度标识"/>
    <w:basedOn w:val="678"/>
    <w:qFormat/>
    <w:uiPriority w:val="99"/>
    <w:pPr>
      <w:framePr w:wrap="around"/>
      <w:spacing w:before="440"/>
    </w:pPr>
    <w:rPr>
      <w:rFonts w:ascii="宋体" w:eastAsia="宋体"/>
    </w:rPr>
  </w:style>
  <w:style w:type="paragraph" w:customStyle="1" w:styleId="678">
    <w:name w:val="封面标准英文名称"/>
    <w:basedOn w:val="679"/>
    <w:qFormat/>
    <w:uiPriority w:val="99"/>
    <w:pPr>
      <w:framePr w:wrap="around"/>
      <w:spacing w:before="370" w:line="400" w:lineRule="exact"/>
    </w:pPr>
    <w:rPr>
      <w:rFonts w:ascii="Times New Roman"/>
      <w:sz w:val="28"/>
      <w:szCs w:val="28"/>
    </w:rPr>
  </w:style>
  <w:style w:type="paragraph" w:customStyle="1" w:styleId="679">
    <w:name w:val="封面标准名称"/>
    <w:qFormat/>
    <w:uiPriority w:val="99"/>
    <w:pPr>
      <w:framePr w:w="9639" w:h="6917" w:hRule="exact" w:wrap="around" w:vAnchor="page" w:hAnchor="page" w:xAlign="center" w:y="6408"/>
      <w:widowControl w:val="0"/>
      <w:spacing w:line="680" w:lineRule="exact"/>
      <w:jc w:val="center"/>
    </w:pPr>
    <w:rPr>
      <w:rFonts w:hint="default" w:ascii="黑体" w:hAnsi="Times New Roman" w:eastAsia="黑体" w:cs="Times New Roman"/>
      <w:sz w:val="52"/>
    </w:rPr>
  </w:style>
  <w:style w:type="paragraph" w:customStyle="1" w:styleId="680">
    <w:name w:val="其他实施日期"/>
    <w:basedOn w:val="681"/>
    <w:qFormat/>
    <w:uiPriority w:val="99"/>
    <w:pPr>
      <w:framePr w:wrap="around"/>
    </w:pPr>
  </w:style>
  <w:style w:type="paragraph" w:customStyle="1" w:styleId="681">
    <w:name w:val="实施日期"/>
    <w:basedOn w:val="670"/>
    <w:qFormat/>
    <w:uiPriority w:val="99"/>
    <w:pPr>
      <w:framePr w:wrap="around" w:vAnchor="page" w:hAnchor="text"/>
      <w:jc w:val="right"/>
    </w:pPr>
  </w:style>
  <w:style w:type="paragraph" w:customStyle="1" w:styleId="682">
    <w:name w:val="附录四级条标题"/>
    <w:basedOn w:val="674"/>
    <w:next w:val="622"/>
    <w:qFormat/>
    <w:uiPriority w:val="99"/>
    <w:pPr>
      <w:outlineLvl w:val="5"/>
    </w:pPr>
  </w:style>
  <w:style w:type="paragraph" w:customStyle="1" w:styleId="683">
    <w:name w:val="五级条标题"/>
    <w:basedOn w:val="668"/>
    <w:next w:val="622"/>
    <w:qFormat/>
    <w:uiPriority w:val="99"/>
    <w:pPr>
      <w:tabs>
        <w:tab w:val="left" w:pos="1140"/>
      </w:tabs>
      <w:outlineLvl w:val="6"/>
    </w:pPr>
  </w:style>
  <w:style w:type="paragraph" w:customStyle="1" w:styleId="684">
    <w:name w:val="其他发布部门"/>
    <w:basedOn w:val="685"/>
    <w:qFormat/>
    <w:uiPriority w:val="99"/>
    <w:pPr>
      <w:framePr w:wrap="around" w:y="15310"/>
      <w:spacing w:line="240" w:lineRule="atLeast"/>
    </w:pPr>
    <w:rPr>
      <w:rFonts w:ascii="黑体" w:eastAsia="黑体"/>
      <w:b w:val="0"/>
    </w:rPr>
  </w:style>
  <w:style w:type="paragraph" w:customStyle="1" w:styleId="685">
    <w:name w:val="发布部门"/>
    <w:next w:val="622"/>
    <w:qFormat/>
    <w:uiPriority w:val="99"/>
    <w:pPr>
      <w:framePr w:w="7938" w:h="1134" w:hRule="exact" w:hSpace="125" w:vSpace="181" w:wrap="around" w:vAnchor="page" w:hAnchor="page" w:x="2150" w:y="14630"/>
      <w:jc w:val="center"/>
    </w:pPr>
    <w:rPr>
      <w:rFonts w:hint="default" w:ascii="宋体" w:hAnsi="Times New Roman" w:eastAsia="宋体" w:cs="Times New Roman"/>
      <w:b/>
      <w:spacing w:val="20"/>
      <w:sz w:val="28"/>
    </w:rPr>
  </w:style>
  <w:style w:type="paragraph" w:customStyle="1" w:styleId="686">
    <w:name w:val="附录一级无"/>
    <w:basedOn w:val="687"/>
    <w:qFormat/>
    <w:uiPriority w:val="99"/>
    <w:rPr>
      <w:rFonts w:ascii="宋体" w:eastAsia="宋体"/>
      <w:szCs w:val="21"/>
    </w:rPr>
  </w:style>
  <w:style w:type="paragraph" w:customStyle="1" w:styleId="687">
    <w:name w:val="附录一级条标题"/>
    <w:basedOn w:val="688"/>
    <w:next w:val="622"/>
    <w:qFormat/>
    <w:uiPriority w:val="99"/>
    <w:pPr>
      <w:outlineLvl w:val="2"/>
    </w:pPr>
  </w:style>
  <w:style w:type="paragraph" w:customStyle="1" w:styleId="688">
    <w:name w:val="附录章标题"/>
    <w:next w:val="622"/>
    <w:qFormat/>
    <w:uiPriority w:val="99"/>
    <w:pPr>
      <w:ind w:left="3060"/>
      <w:jc w:val="both"/>
      <w:outlineLvl w:val="1"/>
    </w:pPr>
    <w:rPr>
      <w:rFonts w:hint="default" w:ascii="黑体" w:hAnsi="Times New Roman" w:eastAsia="黑体" w:cs="Times New Roman"/>
      <w:sz w:val="21"/>
    </w:rPr>
  </w:style>
  <w:style w:type="paragraph" w:customStyle="1" w:styleId="689">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color w:val="000000"/>
      <w:sz w:val="20"/>
    </w:rPr>
  </w:style>
  <w:style w:type="paragraph" w:customStyle="1" w:styleId="690">
    <w:name w:val="qowt-stl-style1"/>
    <w:basedOn w:val="1"/>
    <w:qFormat/>
    <w:uiPriority w:val="0"/>
    <w:pPr>
      <w:widowControl/>
      <w:spacing w:before="100" w:beforeAutospacing="1" w:after="100" w:afterAutospacing="1" w:line="360" w:lineRule="auto"/>
      <w:jc w:val="left"/>
    </w:pPr>
    <w:rPr>
      <w:rFonts w:ascii="宋体" w:hAnsi="宋体" w:cs="宋体"/>
      <w:sz w:val="24"/>
      <w:szCs w:val="24"/>
    </w:rPr>
  </w:style>
  <w:style w:type="paragraph" w:customStyle="1" w:styleId="691">
    <w:name w:val="副标题1"/>
    <w:next w:val="450"/>
    <w:qFormat/>
    <w:uiPriority w:val="0"/>
    <w:pPr>
      <w:keepNext/>
    </w:pPr>
    <w:rPr>
      <w:rFonts w:hint="default" w:ascii="Arial Unicode MS" w:hAnsi="Arial Unicode MS" w:eastAsia="Helvetica Neue" w:cs="Arial Unicode MS"/>
      <w:color w:val="000000"/>
      <w:sz w:val="40"/>
      <w:szCs w:val="40"/>
      <w:lang w:val="zh-CN"/>
    </w:rPr>
  </w:style>
  <w:style w:type="paragraph" w:customStyle="1" w:styleId="692">
    <w:name w:val="Char Char Char Char Char Char Char Char Char Char Char Char Char Char Char Char Char Char Char Char Char Char Char Char Char Char Char Char Char Char Char Char Char"/>
    <w:basedOn w:val="1"/>
    <w:qFormat/>
    <w:uiPriority w:val="0"/>
    <w:pPr>
      <w:widowControl/>
      <w:spacing w:after="160" w:line="240" w:lineRule="exact"/>
      <w:jc w:val="left"/>
    </w:pPr>
  </w:style>
  <w:style w:type="paragraph" w:customStyle="1" w:styleId="693">
    <w:name w:val="qowt-stl-110"/>
    <w:basedOn w:val="1"/>
    <w:qFormat/>
    <w:uiPriority w:val="0"/>
    <w:pPr>
      <w:widowControl/>
      <w:spacing w:before="100" w:beforeAutospacing="1" w:after="100" w:afterAutospacing="1" w:line="360" w:lineRule="auto"/>
      <w:jc w:val="left"/>
    </w:pPr>
    <w:rPr>
      <w:rFonts w:ascii="宋体" w:hAnsi="宋体" w:cs="宋体"/>
      <w:sz w:val="24"/>
      <w:szCs w:val="24"/>
    </w:rPr>
  </w:style>
  <w:style w:type="paragraph" w:customStyle="1" w:styleId="694">
    <w:name w:val="标准书脚_奇数页"/>
    <w:qFormat/>
    <w:uiPriority w:val="99"/>
    <w:pPr>
      <w:spacing w:before="120"/>
      <w:ind w:right="198"/>
      <w:jc w:val="right"/>
    </w:pPr>
    <w:rPr>
      <w:rFonts w:hint="default" w:ascii="宋体" w:hAnsi="Times New Roman" w:eastAsia="宋体" w:cs="Times New Roman"/>
      <w:sz w:val="18"/>
      <w:szCs w:val="18"/>
    </w:rPr>
  </w:style>
  <w:style w:type="paragraph" w:customStyle="1" w:styleId="695">
    <w:name w:val="Item List in Table"/>
    <w:basedOn w:val="1"/>
    <w:qFormat/>
    <w:uiPriority w:val="0"/>
    <w:pPr>
      <w:widowControl/>
      <w:numPr>
        <w:ilvl w:val="0"/>
        <w:numId w:val="1"/>
      </w:numPr>
      <w:tabs>
        <w:tab w:val="left" w:pos="284"/>
      </w:tabs>
      <w:spacing w:before="80" w:after="80" w:line="240" w:lineRule="atLeast"/>
    </w:pPr>
    <w:rPr>
      <w:rFonts w:hint="eastAsia" w:ascii="Calibri" w:hAnsi="Calibri" w:cs="Arial"/>
      <w:szCs w:val="21"/>
    </w:rPr>
  </w:style>
  <w:style w:type="paragraph" w:customStyle="1" w:styleId="696">
    <w:name w:val="列表段落2"/>
    <w:basedOn w:val="1"/>
    <w:qFormat/>
    <w:uiPriority w:val="34"/>
    <w:pPr>
      <w:spacing w:line="360" w:lineRule="auto"/>
      <w:ind w:firstLine="420"/>
    </w:pPr>
    <w:rPr>
      <w:szCs w:val="21"/>
    </w:rPr>
  </w:style>
  <w:style w:type="paragraph" w:customStyle="1" w:styleId="697">
    <w:name w:val="2 Char Char Char Char Char Char Char"/>
    <w:basedOn w:val="1"/>
    <w:qFormat/>
    <w:uiPriority w:val="0"/>
    <w:rPr>
      <w:rFonts w:ascii="Tahoma" w:hAnsi="Tahoma"/>
      <w:sz w:val="24"/>
    </w:rPr>
  </w:style>
  <w:style w:type="paragraph" w:customStyle="1" w:styleId="698">
    <w:name w:val="参考文献、索引标题"/>
    <w:basedOn w:val="1"/>
    <w:next w:val="622"/>
    <w:qFormat/>
    <w:uiPriority w:val="99"/>
    <w:pPr>
      <w:keepNext/>
      <w:pageBreakBefore/>
      <w:widowControl/>
      <w:shd w:val="clear" w:color="FFFFFF" w:fill="FFFFFF"/>
      <w:spacing w:before="640" w:after="200"/>
      <w:jc w:val="center"/>
      <w:outlineLvl w:val="0"/>
    </w:pPr>
    <w:rPr>
      <w:rFonts w:ascii="黑体" w:eastAsia="黑体"/>
    </w:rPr>
  </w:style>
  <w:style w:type="paragraph" w:customStyle="1" w:styleId="699">
    <w:name w:val="G正文"/>
    <w:basedOn w:val="1"/>
    <w:qFormat/>
    <w:uiPriority w:val="99"/>
    <w:pPr>
      <w:widowControl/>
      <w:spacing w:line="360" w:lineRule="auto"/>
      <w:ind w:firstLine="480"/>
    </w:pPr>
    <w:rPr>
      <w:rFonts w:eastAsia="仿宋_GB2312" w:cs="宋体"/>
      <w:sz w:val="24"/>
    </w:rPr>
  </w:style>
  <w:style w:type="paragraph" w:customStyle="1" w:styleId="700">
    <w:name w:val="引文目录1"/>
    <w:basedOn w:val="1"/>
    <w:next w:val="1"/>
    <w:qFormat/>
    <w:uiPriority w:val="0"/>
    <w:pPr>
      <w:spacing w:line="360" w:lineRule="auto"/>
      <w:ind w:left="420" w:firstLine="883"/>
    </w:pPr>
    <w:rPr>
      <w:rFonts w:ascii="仿宋" w:hAnsi="仿宋" w:eastAsia="仿宋" w:cs="仿宋"/>
      <w:sz w:val="24"/>
      <w:szCs w:val="24"/>
    </w:rPr>
  </w:style>
  <w:style w:type="paragraph" w:customStyle="1" w:styleId="701">
    <w:name w:val="注：（正文）"/>
    <w:basedOn w:val="702"/>
    <w:next w:val="622"/>
    <w:qFormat/>
    <w:uiPriority w:val="99"/>
  </w:style>
  <w:style w:type="paragraph" w:customStyle="1" w:styleId="702">
    <w:name w:val="注："/>
    <w:next w:val="622"/>
    <w:qFormat/>
    <w:uiPriority w:val="99"/>
    <w:pPr>
      <w:widowControl w:val="0"/>
      <w:jc w:val="both"/>
    </w:pPr>
    <w:rPr>
      <w:rFonts w:hint="default" w:ascii="宋体" w:hAnsi="Times New Roman" w:eastAsia="宋体" w:cs="Times New Roman"/>
      <w:sz w:val="18"/>
      <w:szCs w:val="18"/>
    </w:rPr>
  </w:style>
  <w:style w:type="paragraph" w:customStyle="1" w:styleId="703">
    <w:name w:val="a2"/>
    <w:basedOn w:val="1"/>
    <w:qFormat/>
    <w:uiPriority w:val="99"/>
    <w:pPr>
      <w:widowControl/>
      <w:spacing w:before="100" w:beforeAutospacing="1" w:after="100" w:afterAutospacing="1"/>
      <w:jc w:val="left"/>
    </w:pPr>
    <w:rPr>
      <w:rFonts w:ascii="宋体" w:hAnsi="宋体" w:cs="宋体"/>
      <w:sz w:val="24"/>
      <w:szCs w:val="24"/>
    </w:rPr>
  </w:style>
  <w:style w:type="paragraph" w:customStyle="1" w:styleId="704">
    <w:name w:val="四级无"/>
    <w:basedOn w:val="668"/>
    <w:qFormat/>
    <w:uiPriority w:val="99"/>
    <w:rPr>
      <w:rFonts w:ascii="宋体" w:eastAsia="宋体"/>
    </w:rPr>
  </w:style>
  <w:style w:type="paragraph" w:customStyle="1" w:styleId="705">
    <w:name w:val="示例内容"/>
    <w:qFormat/>
    <w:uiPriority w:val="99"/>
    <w:pPr>
      <w:ind w:firstLine="200"/>
    </w:pPr>
    <w:rPr>
      <w:rFonts w:hint="default" w:ascii="宋体" w:hAnsi="Times New Roman" w:eastAsia="宋体" w:cs="Times New Roman"/>
      <w:sz w:val="18"/>
      <w:szCs w:val="18"/>
    </w:rPr>
  </w:style>
  <w:style w:type="paragraph" w:customStyle="1" w:styleId="706">
    <w:name w:val="xl90"/>
    <w:basedOn w:val="1"/>
    <w:qFormat/>
    <w:uiPriority w:val="0"/>
    <w:pPr>
      <w:widowControl/>
      <w:shd w:val="clear" w:color="000000" w:fill="FFFF00"/>
      <w:spacing w:before="100" w:beforeAutospacing="1" w:after="100" w:afterAutospacing="1"/>
      <w:jc w:val="center"/>
    </w:pPr>
    <w:rPr>
      <w:rFonts w:ascii="宋体" w:hAnsi="宋体" w:cs="宋体"/>
      <w:color w:val="000000"/>
      <w:sz w:val="20"/>
    </w:rPr>
  </w:style>
  <w:style w:type="paragraph" w:customStyle="1" w:styleId="707">
    <w:name w:val="标准书眉_偶数页"/>
    <w:basedOn w:val="708"/>
    <w:next w:val="1"/>
    <w:qFormat/>
    <w:uiPriority w:val="99"/>
    <w:pPr>
      <w:tabs>
        <w:tab w:val="center" w:pos="4154"/>
        <w:tab w:val="right" w:pos="8306"/>
      </w:tabs>
      <w:jc w:val="left"/>
    </w:pPr>
  </w:style>
  <w:style w:type="paragraph" w:customStyle="1" w:styleId="708">
    <w:name w:val="标准书眉_奇数页"/>
    <w:next w:val="1"/>
    <w:qFormat/>
    <w:uiPriority w:val="99"/>
    <w:pPr>
      <w:tabs>
        <w:tab w:val="center" w:pos="4154"/>
        <w:tab w:val="right" w:pos="8306"/>
      </w:tabs>
      <w:spacing w:after="220"/>
      <w:jc w:val="right"/>
    </w:pPr>
    <w:rPr>
      <w:rFonts w:hint="default" w:ascii="黑体" w:hAnsi="Times New Roman" w:eastAsia="黑体" w:cs="Times New Roman"/>
      <w:sz w:val="21"/>
      <w:szCs w:val="21"/>
    </w:rPr>
  </w:style>
  <w:style w:type="paragraph" w:customStyle="1" w:styleId="709">
    <w:name w:val="章标题"/>
    <w:next w:val="622"/>
    <w:qFormat/>
    <w:uiPriority w:val="99"/>
    <w:pPr>
      <w:jc w:val="both"/>
      <w:outlineLvl w:val="1"/>
    </w:pPr>
    <w:rPr>
      <w:rFonts w:hint="default" w:ascii="黑体" w:hAnsi="Times New Roman" w:eastAsia="黑体" w:cs="Times New Roman"/>
      <w:sz w:val="21"/>
    </w:rPr>
  </w:style>
  <w:style w:type="paragraph" w:customStyle="1" w:styleId="710">
    <w:name w:val="附录公式编号制表符"/>
    <w:basedOn w:val="1"/>
    <w:next w:val="622"/>
    <w:qFormat/>
    <w:uiPriority w:val="99"/>
    <w:pPr>
      <w:widowControl/>
      <w:tabs>
        <w:tab w:val="center" w:pos="4201"/>
        <w:tab w:val="right" w:leader="dot" w:pos="9298"/>
      </w:tabs>
    </w:pPr>
    <w:rPr>
      <w:rFonts w:ascii="宋体"/>
    </w:rPr>
  </w:style>
  <w:style w:type="paragraph" w:customStyle="1" w:styleId="711">
    <w:name w:val="封面标准名称2"/>
    <w:basedOn w:val="679"/>
    <w:qFormat/>
    <w:uiPriority w:val="99"/>
    <w:pPr>
      <w:framePr w:wrap="around" w:y="4469"/>
    </w:pPr>
  </w:style>
  <w:style w:type="paragraph" w:customStyle="1" w:styleId="712">
    <w:name w:val="正文图标题"/>
    <w:next w:val="622"/>
    <w:qFormat/>
    <w:uiPriority w:val="99"/>
    <w:pPr>
      <w:tabs>
        <w:tab w:val="left" w:pos="360"/>
      </w:tabs>
      <w:jc w:val="center"/>
    </w:pPr>
    <w:rPr>
      <w:rFonts w:hint="default" w:ascii="黑体" w:hAnsi="Times New Roman" w:eastAsia="黑体" w:cs="Times New Roman"/>
      <w:sz w:val="21"/>
    </w:rPr>
  </w:style>
  <w:style w:type="paragraph" w:customStyle="1" w:styleId="713">
    <w:name w:val="_Style 3"/>
    <w:qFormat/>
    <w:uiPriority w:val="99"/>
    <w:pPr>
      <w:widowControl w:val="0"/>
      <w:jc w:val="both"/>
    </w:pPr>
    <w:rPr>
      <w:rFonts w:hint="default" w:ascii="Times New Roman" w:hAnsi="Times New Roman" w:eastAsia="宋体" w:cs="Times New Roman"/>
      <w:sz w:val="21"/>
      <w:szCs w:val="22"/>
    </w:rPr>
  </w:style>
  <w:style w:type="paragraph" w:customStyle="1" w:styleId="714">
    <w:name w:val="xl89"/>
    <w:basedOn w:val="1"/>
    <w:qFormat/>
    <w:uiPriority w:val="0"/>
    <w:pPr>
      <w:widowControl/>
      <w:spacing w:before="100" w:beforeAutospacing="1" w:after="100" w:afterAutospacing="1"/>
      <w:jc w:val="center"/>
    </w:pPr>
    <w:rPr>
      <w:rFonts w:ascii="宋体" w:hAnsi="宋体" w:cs="宋体"/>
      <w:color w:val="000000"/>
      <w:sz w:val="20"/>
    </w:rPr>
  </w:style>
  <w:style w:type="paragraph" w:customStyle="1" w:styleId="715">
    <w:name w:val="标准书眉一"/>
    <w:qFormat/>
    <w:uiPriority w:val="99"/>
    <w:pPr>
      <w:jc w:val="both"/>
    </w:pPr>
    <w:rPr>
      <w:rFonts w:hint="default" w:ascii="Times New Roman" w:hAnsi="Times New Roman" w:eastAsia="宋体" w:cs="Times New Roman"/>
    </w:rPr>
  </w:style>
  <w:style w:type="paragraph" w:customStyle="1" w:styleId="716">
    <w:name w:val="注×："/>
    <w:qFormat/>
    <w:uiPriority w:val="99"/>
    <w:pPr>
      <w:widowControl w:val="0"/>
      <w:ind w:firstLine="363"/>
      <w:jc w:val="both"/>
    </w:pPr>
    <w:rPr>
      <w:rFonts w:hint="default" w:ascii="宋体" w:hAnsi="Times New Roman" w:eastAsia="宋体" w:cs="Times New Roman"/>
      <w:sz w:val="18"/>
      <w:szCs w:val="18"/>
    </w:rPr>
  </w:style>
  <w:style w:type="paragraph" w:customStyle="1" w:styleId="717">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color w:val="000000"/>
      <w:sz w:val="20"/>
    </w:rPr>
  </w:style>
  <w:style w:type="paragraph" w:customStyle="1" w:styleId="718">
    <w:name w:val="列出段落6"/>
    <w:basedOn w:val="1"/>
    <w:qFormat/>
    <w:uiPriority w:val="99"/>
    <w:pPr>
      <w:ind w:firstLine="420"/>
    </w:pPr>
    <w:rPr>
      <w:szCs w:val="21"/>
    </w:rPr>
  </w:style>
  <w:style w:type="paragraph" w:customStyle="1" w:styleId="719">
    <w:name w:val="图标脚注说明"/>
    <w:basedOn w:val="622"/>
    <w:qFormat/>
    <w:uiPriority w:val="99"/>
    <w:pPr>
      <w:tabs>
        <w:tab w:val="center" w:pos="4201"/>
        <w:tab w:val="right" w:leader="dot" w:pos="9298"/>
      </w:tabs>
      <w:ind w:left="840" w:hanging="420"/>
    </w:pPr>
    <w:rPr>
      <w:rFonts w:eastAsia="宋体"/>
      <w:sz w:val="18"/>
      <w:szCs w:val="18"/>
    </w:rPr>
  </w:style>
  <w:style w:type="paragraph" w:customStyle="1" w:styleId="720">
    <w:name w:val="附录数字编号列项（二级）"/>
    <w:qFormat/>
    <w:uiPriority w:val="99"/>
    <w:pPr>
      <w:tabs>
        <w:tab w:val="left" w:pos="840"/>
      </w:tabs>
      <w:ind w:left="839" w:hanging="419"/>
    </w:pPr>
    <w:rPr>
      <w:rFonts w:hint="default" w:ascii="宋体" w:hAnsi="Times New Roman" w:eastAsia="宋体" w:cs="Times New Roman"/>
      <w:sz w:val="21"/>
    </w:rPr>
  </w:style>
  <w:style w:type="paragraph" w:customStyle="1" w:styleId="721">
    <w:name w:val="附录表标题"/>
    <w:basedOn w:val="1"/>
    <w:next w:val="622"/>
    <w:qFormat/>
    <w:uiPriority w:val="99"/>
    <w:pPr>
      <w:tabs>
        <w:tab w:val="left" w:pos="180"/>
      </w:tabs>
      <w:jc w:val="center"/>
    </w:pPr>
    <w:rPr>
      <w:rFonts w:ascii="黑体" w:eastAsia="黑体"/>
      <w:szCs w:val="21"/>
    </w:rPr>
  </w:style>
  <w:style w:type="paragraph" w:customStyle="1" w:styleId="722">
    <w:name w:val="正文内容"/>
    <w:basedOn w:val="1"/>
    <w:qFormat/>
    <w:uiPriority w:val="99"/>
    <w:pPr>
      <w:spacing w:line="360" w:lineRule="auto"/>
      <w:ind w:firstLine="480"/>
      <w:jc w:val="left"/>
    </w:pPr>
    <w:rPr>
      <w:rFonts w:ascii="Arial" w:hAnsi="Arial"/>
      <w:sz w:val="24"/>
      <w:szCs w:val="21"/>
    </w:rPr>
  </w:style>
  <w:style w:type="paragraph" w:customStyle="1" w:styleId="723">
    <w:name w:val="正文公式编号制表符"/>
    <w:basedOn w:val="622"/>
    <w:next w:val="622"/>
    <w:qFormat/>
    <w:uiPriority w:val="99"/>
    <w:pPr>
      <w:tabs>
        <w:tab w:val="center" w:pos="4201"/>
        <w:tab w:val="right" w:leader="dot" w:pos="9298"/>
      </w:tabs>
      <w:ind w:firstLine="0"/>
    </w:pPr>
    <w:rPr>
      <w:rFonts w:eastAsia="宋体"/>
      <w:szCs w:val="22"/>
    </w:rPr>
  </w:style>
  <w:style w:type="paragraph" w:customStyle="1" w:styleId="724">
    <w:name w:val="附录标识"/>
    <w:basedOn w:val="1"/>
    <w:next w:val="622"/>
    <w:qFormat/>
    <w:uiPriority w:val="99"/>
    <w:pPr>
      <w:keepNext/>
      <w:widowControl/>
      <w:shd w:val="clear" w:color="FFFFFF" w:fill="FFFFFF"/>
      <w:tabs>
        <w:tab w:val="left" w:pos="6405"/>
      </w:tabs>
      <w:spacing w:before="640" w:after="280"/>
      <w:jc w:val="center"/>
      <w:outlineLvl w:val="0"/>
    </w:pPr>
    <w:rPr>
      <w:rFonts w:ascii="黑体" w:eastAsia="黑体"/>
    </w:rPr>
  </w:style>
  <w:style w:type="paragraph" w:customStyle="1" w:styleId="725">
    <w:name w:val="xl63"/>
    <w:basedOn w:val="1"/>
    <w:qFormat/>
    <w:uiPriority w:val="0"/>
    <w:pPr>
      <w:widowControl/>
      <w:spacing w:before="100" w:beforeAutospacing="1" w:after="100" w:afterAutospacing="1"/>
      <w:jc w:val="left"/>
    </w:pPr>
    <w:rPr>
      <w:rFonts w:ascii="黑体" w:hAnsi="黑体" w:eastAsia="黑体" w:cs="宋体"/>
      <w:color w:val="000000"/>
      <w:szCs w:val="21"/>
    </w:rPr>
  </w:style>
  <w:style w:type="paragraph" w:customStyle="1" w:styleId="726">
    <w:name w:val="注×：（正文）"/>
    <w:qFormat/>
    <w:uiPriority w:val="99"/>
    <w:pPr>
      <w:ind w:left="811" w:hanging="448"/>
      <w:jc w:val="both"/>
    </w:pPr>
    <w:rPr>
      <w:rFonts w:hint="default" w:ascii="宋体" w:hAnsi="Times New Roman" w:eastAsia="宋体" w:cs="Times New Roman"/>
      <w:sz w:val="18"/>
      <w:szCs w:val="18"/>
    </w:rPr>
  </w:style>
  <w:style w:type="paragraph" w:customStyle="1" w:styleId="727">
    <w:name w:val="文献分类号"/>
    <w:qFormat/>
    <w:uiPriority w:val="99"/>
    <w:pPr>
      <w:framePr w:hSpace="180" w:vSpace="180" w:wrap="around" w:vAnchor="margin" w:hAnchor="margin" w:y="1"/>
      <w:widowControl w:val="0"/>
    </w:pPr>
    <w:rPr>
      <w:rFonts w:hint="default" w:ascii="黑体" w:hAnsi="Times New Roman" w:eastAsia="黑体" w:cs="Times New Roman"/>
      <w:sz w:val="21"/>
      <w:szCs w:val="21"/>
    </w:rPr>
  </w:style>
  <w:style w:type="paragraph" w:customStyle="1" w:styleId="728">
    <w:name w:val="列项◆（三级）"/>
    <w:basedOn w:val="1"/>
    <w:qFormat/>
    <w:uiPriority w:val="99"/>
    <w:pPr>
      <w:tabs>
        <w:tab w:val="left" w:pos="1678"/>
      </w:tabs>
      <w:ind w:left="1678" w:hanging="414"/>
    </w:pPr>
    <w:rPr>
      <w:rFonts w:ascii="宋体"/>
      <w:szCs w:val="21"/>
    </w:rPr>
  </w:style>
  <w:style w:type="paragraph" w:customStyle="1" w:styleId="729">
    <w:name w:val="附录三级无"/>
    <w:basedOn w:val="674"/>
    <w:qFormat/>
    <w:uiPriority w:val="99"/>
    <w:rPr>
      <w:rFonts w:ascii="宋体" w:eastAsia="宋体"/>
      <w:szCs w:val="21"/>
    </w:rPr>
  </w:style>
  <w:style w:type="paragraph" w:customStyle="1" w:styleId="730">
    <w:name w:val="tabletext"/>
    <w:basedOn w:val="1"/>
    <w:qFormat/>
    <w:uiPriority w:val="99"/>
    <w:pPr>
      <w:widowControl/>
      <w:spacing w:before="100" w:beforeAutospacing="1" w:after="100" w:afterAutospacing="1"/>
      <w:jc w:val="left"/>
    </w:pPr>
    <w:rPr>
      <w:rFonts w:ascii="宋体" w:hAnsi="宋体" w:cs="宋体"/>
      <w:sz w:val="24"/>
      <w:szCs w:val="24"/>
    </w:rPr>
  </w:style>
  <w:style w:type="paragraph" w:customStyle="1" w:styleId="731">
    <w:name w:val="p17"/>
    <w:basedOn w:val="1"/>
    <w:qFormat/>
    <w:uiPriority w:val="99"/>
    <w:pPr>
      <w:widowControl/>
      <w:ind w:firstLine="420"/>
    </w:pPr>
    <w:rPr>
      <w:rFonts w:ascii="仿宋_GB2312" w:hAnsi="宋体" w:eastAsia="仿宋_GB2312" w:cs="宋体"/>
      <w:sz w:val="24"/>
      <w:szCs w:val="24"/>
    </w:rPr>
  </w:style>
  <w:style w:type="paragraph" w:customStyle="1" w:styleId="732">
    <w:name w:val="列项●（二级）"/>
    <w:qFormat/>
    <w:uiPriority w:val="99"/>
    <w:pPr>
      <w:tabs>
        <w:tab w:val="left" w:pos="840"/>
        <w:tab w:val="left" w:pos="1140"/>
      </w:tabs>
      <w:ind w:left="726" w:hanging="363"/>
      <w:jc w:val="both"/>
    </w:pPr>
    <w:rPr>
      <w:rFonts w:hint="default" w:ascii="宋体" w:hAnsi="Times New Roman" w:eastAsia="宋体" w:cs="Times New Roman"/>
      <w:sz w:val="21"/>
    </w:rPr>
  </w:style>
  <w:style w:type="paragraph" w:customStyle="1" w:styleId="733">
    <w:name w:val="示例"/>
    <w:next w:val="705"/>
    <w:qFormat/>
    <w:uiPriority w:val="99"/>
    <w:pPr>
      <w:widowControl w:val="0"/>
      <w:ind w:firstLine="363"/>
      <w:jc w:val="both"/>
    </w:pPr>
    <w:rPr>
      <w:rFonts w:hint="default" w:ascii="宋体" w:hAnsi="Times New Roman" w:eastAsia="宋体" w:cs="Times New Roman"/>
      <w:sz w:val="18"/>
      <w:szCs w:val="18"/>
    </w:rPr>
  </w:style>
  <w:style w:type="paragraph" w:customStyle="1" w:styleId="734">
    <w:name w:val="标准标志"/>
    <w:next w:val="1"/>
    <w:qFormat/>
    <w:uiPriority w:val="99"/>
    <w:pPr>
      <w:framePr w:w="2546" w:h="1389" w:hRule="exact" w:hSpace="181" w:vSpace="181" w:wrap="around" w:vAnchor="margin" w:hAnchor="margin" w:x="6522" w:y="398"/>
      <w:shd w:val="solid" w:color="FFFFFF" w:fill="FFFFFF"/>
      <w:spacing w:line="240" w:lineRule="atLeast"/>
      <w:jc w:val="right"/>
    </w:pPr>
    <w:rPr>
      <w:rFonts w:hint="default" w:ascii="Times New Roman" w:hAnsi="Times New Roman" w:eastAsia="宋体" w:cs="Times New Roman"/>
      <w:b/>
      <w:sz w:val="96"/>
      <w:szCs w:val="96"/>
    </w:rPr>
  </w:style>
  <w:style w:type="paragraph" w:customStyle="1" w:styleId="735">
    <w:name w:val="图的脚注"/>
    <w:next w:val="622"/>
    <w:qFormat/>
    <w:uiPriority w:val="99"/>
    <w:pPr>
      <w:widowControl w:val="0"/>
      <w:ind w:left="840" w:hanging="420"/>
      <w:jc w:val="both"/>
    </w:pPr>
    <w:rPr>
      <w:rFonts w:hint="default" w:ascii="宋体" w:hAnsi="Times New Roman" w:eastAsia="宋体" w:cs="Times New Roman"/>
      <w:sz w:val="18"/>
    </w:rPr>
  </w:style>
  <w:style w:type="paragraph" w:customStyle="1" w:styleId="736">
    <w:name w:val="附录四级无"/>
    <w:basedOn w:val="682"/>
    <w:qFormat/>
    <w:uiPriority w:val="99"/>
    <w:rPr>
      <w:rFonts w:ascii="宋体" w:eastAsia="宋体"/>
      <w:szCs w:val="21"/>
    </w:rPr>
  </w:style>
  <w:style w:type="paragraph" w:customStyle="1" w:styleId="737">
    <w:name w:val="附录图标号"/>
    <w:basedOn w:val="1"/>
    <w:qFormat/>
    <w:uiPriority w:val="99"/>
    <w:pPr>
      <w:keepNext/>
      <w:pageBreakBefore/>
      <w:widowControl/>
      <w:spacing w:line="14" w:lineRule="exact"/>
      <w:ind w:firstLine="363"/>
      <w:jc w:val="center"/>
      <w:outlineLvl w:val="0"/>
    </w:pPr>
    <w:rPr>
      <w:color w:val="FFFFFF"/>
      <w:szCs w:val="24"/>
    </w:rPr>
  </w:style>
  <w:style w:type="paragraph" w:customStyle="1" w:styleId="738">
    <w:name w:val="列项说明数字编号"/>
    <w:qFormat/>
    <w:uiPriority w:val="99"/>
    <w:pPr>
      <w:ind w:left="600" w:hanging="200"/>
    </w:pPr>
    <w:rPr>
      <w:rFonts w:hint="default" w:ascii="宋体" w:hAnsi="Times New Roman" w:eastAsia="宋体" w:cs="Times New Roman"/>
      <w:sz w:val="21"/>
    </w:rPr>
  </w:style>
  <w:style w:type="paragraph" w:customStyle="1" w:styleId="739">
    <w:name w:val="正文表标题"/>
    <w:next w:val="622"/>
    <w:qFormat/>
    <w:uiPriority w:val="99"/>
    <w:pPr>
      <w:tabs>
        <w:tab w:val="left" w:pos="360"/>
      </w:tabs>
      <w:jc w:val="center"/>
    </w:pPr>
    <w:rPr>
      <w:rFonts w:hint="default" w:ascii="黑体" w:hAnsi="Times New Roman" w:eastAsia="黑体" w:cs="Times New Roman"/>
      <w:sz w:val="21"/>
    </w:rPr>
  </w:style>
  <w:style w:type="paragraph" w:customStyle="1" w:styleId="740">
    <w:name w:val="列项说明"/>
    <w:basedOn w:val="1"/>
    <w:qFormat/>
    <w:uiPriority w:val="99"/>
    <w:pPr>
      <w:spacing w:line="320" w:lineRule="exact"/>
      <w:ind w:left="400" w:hanging="200"/>
      <w:jc w:val="left"/>
    </w:pPr>
    <w:rPr>
      <w:rFonts w:ascii="宋体"/>
    </w:rPr>
  </w:style>
  <w:style w:type="paragraph" w:customStyle="1" w:styleId="741">
    <w:name w:val="条文脚注"/>
    <w:basedOn w:val="42"/>
    <w:qFormat/>
    <w:uiPriority w:val="99"/>
    <w:pPr>
      <w:tabs>
        <w:tab w:val="left" w:pos="0"/>
      </w:tabs>
      <w:spacing w:line="240" w:lineRule="auto"/>
      <w:jc w:val="both"/>
    </w:pPr>
    <w:rPr>
      <w:rFonts w:ascii="宋体"/>
      <w:lang w:val="zh-CN"/>
    </w:rPr>
  </w:style>
  <w:style w:type="paragraph" w:customStyle="1" w:styleId="742">
    <w:name w:val="标题 11"/>
    <w:basedOn w:val="1"/>
    <w:qFormat/>
    <w:uiPriority w:val="99"/>
    <w:pPr>
      <w:ind w:left="102"/>
      <w:jc w:val="left"/>
      <w:outlineLvl w:val="1"/>
    </w:pPr>
    <w:rPr>
      <w:rFonts w:ascii="宋体" w:hAnsi="宋体"/>
      <w:sz w:val="31"/>
      <w:szCs w:val="31"/>
      <w:lang w:eastAsia="en-US"/>
    </w:rPr>
  </w:style>
  <w:style w:type="paragraph" w:customStyle="1" w:styleId="743">
    <w:name w:val="tableheading"/>
    <w:basedOn w:val="1"/>
    <w:qFormat/>
    <w:uiPriority w:val="99"/>
    <w:pPr>
      <w:widowControl/>
      <w:spacing w:before="100" w:beforeAutospacing="1" w:after="100" w:afterAutospacing="1"/>
      <w:jc w:val="left"/>
    </w:pPr>
    <w:rPr>
      <w:rFonts w:ascii="宋体" w:hAnsi="宋体" w:cs="宋体"/>
      <w:sz w:val="24"/>
      <w:szCs w:val="24"/>
    </w:rPr>
  </w:style>
  <w:style w:type="paragraph" w:customStyle="1" w:styleId="744">
    <w:name w:val="附录五级条标题"/>
    <w:basedOn w:val="682"/>
    <w:next w:val="622"/>
    <w:qFormat/>
    <w:uiPriority w:val="99"/>
    <w:pPr>
      <w:tabs>
        <w:tab w:val="left" w:pos="839"/>
      </w:tabs>
      <w:outlineLvl w:val="6"/>
    </w:pPr>
  </w:style>
  <w:style w:type="paragraph" w:customStyle="1" w:styleId="745">
    <w:name w:val="标准称谓"/>
    <w:next w:val="1"/>
    <w:qFormat/>
    <w:uiPriority w:val="99"/>
    <w:pPr>
      <w:framePr w:w="9639" w:h="624" w:hRule="exact" w:hSpace="181" w:vSpace="181" w:wrap="around" w:vAnchor="page" w:hAnchor="page" w:x="1419" w:y="2286"/>
      <w:widowControl w:val="0"/>
      <w:spacing w:line="240" w:lineRule="atLeast"/>
      <w:jc w:val="both"/>
    </w:pPr>
    <w:rPr>
      <w:rFonts w:hint="default" w:ascii="宋体" w:hAnsi="Times New Roman" w:eastAsia="宋体" w:cs="Times New Roman"/>
      <w:b/>
      <w:bCs/>
      <w:spacing w:val="20"/>
      <w:sz w:val="48"/>
    </w:rPr>
  </w:style>
  <w:style w:type="paragraph" w:customStyle="1" w:styleId="746">
    <w:name w:val="普通文字"/>
    <w:basedOn w:val="1"/>
    <w:next w:val="1"/>
    <w:qFormat/>
    <w:uiPriority w:val="99"/>
    <w:rPr>
      <w:rFonts w:ascii="宋体"/>
      <w:sz w:val="24"/>
    </w:rPr>
  </w:style>
  <w:style w:type="paragraph" w:customStyle="1" w:styleId="747">
    <w:name w:val="三级无"/>
    <w:basedOn w:val="602"/>
    <w:qFormat/>
    <w:uiPriority w:val="99"/>
    <w:pPr>
      <w:tabs>
        <w:tab w:val="left" w:pos="1259"/>
        <w:tab w:val="clear" w:pos="0"/>
      </w:tabs>
      <w:spacing w:line="240" w:lineRule="auto"/>
      <w:ind w:left="0" w:firstLine="0"/>
      <w:outlineLvl w:val="4"/>
    </w:pPr>
    <w:rPr>
      <w:rFonts w:ascii="宋体" w:hAnsi="Times New Roman" w:eastAsia="宋体"/>
      <w:b w:val="0"/>
      <w:sz w:val="21"/>
      <w:szCs w:val="21"/>
    </w:rPr>
  </w:style>
  <w:style w:type="paragraph" w:customStyle="1" w:styleId="748">
    <w:name w:val="示例后文字"/>
    <w:basedOn w:val="622"/>
    <w:next w:val="622"/>
    <w:qFormat/>
    <w:uiPriority w:val="99"/>
    <w:pPr>
      <w:tabs>
        <w:tab w:val="center" w:pos="4201"/>
        <w:tab w:val="right" w:leader="dot" w:pos="9298"/>
      </w:tabs>
      <w:ind w:firstLine="360"/>
    </w:pPr>
    <w:rPr>
      <w:rFonts w:eastAsia="宋体"/>
      <w:sz w:val="18"/>
      <w:szCs w:val="22"/>
    </w:rPr>
  </w:style>
  <w:style w:type="paragraph" w:customStyle="1" w:styleId="749">
    <w:name w:val="一级无"/>
    <w:basedOn w:val="665"/>
    <w:qFormat/>
    <w:uiPriority w:val="99"/>
    <w:rPr>
      <w:rFonts w:ascii="宋体" w:eastAsia="宋体"/>
    </w:rPr>
  </w:style>
  <w:style w:type="paragraph" w:customStyle="1" w:styleId="750">
    <w:name w:val="封面标准文稿类别"/>
    <w:basedOn w:val="677"/>
    <w:qFormat/>
    <w:uiPriority w:val="99"/>
    <w:pPr>
      <w:framePr w:wrap="around"/>
      <w:tabs>
        <w:tab w:val="left" w:pos="0"/>
      </w:tabs>
      <w:spacing w:after="160" w:line="240" w:lineRule="auto"/>
    </w:pPr>
    <w:rPr>
      <w:sz w:val="24"/>
    </w:rPr>
  </w:style>
  <w:style w:type="paragraph" w:customStyle="1" w:styleId="751">
    <w:name w:val="z-Bottom of Form1"/>
    <w:next w:val="1"/>
    <w:qFormat/>
    <w:uiPriority w:val="99"/>
    <w:pPr>
      <w:widowControl w:val="0"/>
      <w:pBdr>
        <w:top w:val="single" w:color="000000" w:sz="2" w:space="0"/>
      </w:pBdr>
      <w:jc w:val="center"/>
    </w:pPr>
    <w:rPr>
      <w:rFonts w:hint="default" w:ascii="Arial" w:hAnsi="Arial" w:eastAsia="宋体" w:cs="Times New Roman"/>
      <w:vanish/>
      <w:sz w:val="16"/>
    </w:rPr>
  </w:style>
  <w:style w:type="paragraph" w:customStyle="1" w:styleId="752">
    <w:name w:val="+标题4"/>
    <w:basedOn w:val="6"/>
    <w:qFormat/>
    <w:uiPriority w:val="99"/>
    <w:pPr>
      <w:widowControl w:val="0"/>
      <w:spacing w:line="500" w:lineRule="exact"/>
      <w:jc w:val="both"/>
    </w:pPr>
    <w:rPr>
      <w:rFonts w:ascii="Times New Roman" w:hAnsi="Times New Roman" w:eastAsia="宋体"/>
      <w:b/>
      <w:sz w:val="24"/>
    </w:rPr>
  </w:style>
  <w:style w:type="paragraph" w:customStyle="1" w:styleId="753">
    <w:name w:val="参考文献"/>
    <w:basedOn w:val="1"/>
    <w:next w:val="622"/>
    <w:qFormat/>
    <w:uiPriority w:val="99"/>
    <w:pPr>
      <w:keepNext/>
      <w:pageBreakBefore/>
      <w:widowControl/>
      <w:shd w:val="clear" w:color="FFFFFF" w:fill="FFFFFF"/>
      <w:spacing w:before="640" w:after="200"/>
      <w:jc w:val="center"/>
      <w:outlineLvl w:val="0"/>
    </w:pPr>
    <w:rPr>
      <w:rFonts w:ascii="黑体" w:eastAsia="黑体"/>
    </w:rPr>
  </w:style>
  <w:style w:type="paragraph" w:customStyle="1" w:styleId="754">
    <w:name w:val="目次、索引正文"/>
    <w:qFormat/>
    <w:uiPriority w:val="99"/>
    <w:pPr>
      <w:spacing w:line="320" w:lineRule="exact"/>
      <w:jc w:val="both"/>
    </w:pPr>
    <w:rPr>
      <w:rFonts w:hint="default" w:ascii="宋体" w:hAnsi="Times New Roman" w:eastAsia="宋体" w:cs="Times New Roman"/>
      <w:sz w:val="21"/>
    </w:rPr>
  </w:style>
  <w:style w:type="paragraph" w:customStyle="1" w:styleId="755">
    <w:name w:val="前言、引言标题"/>
    <w:next w:val="622"/>
    <w:qFormat/>
    <w:uiPriority w:val="99"/>
    <w:pPr>
      <w:keepNext/>
      <w:pageBreakBefore/>
      <w:shd w:val="clear" w:color="FFFFFF" w:fill="FFFFFF"/>
      <w:spacing w:before="640" w:after="560"/>
      <w:jc w:val="center"/>
      <w:outlineLvl w:val="0"/>
    </w:pPr>
    <w:rPr>
      <w:rFonts w:hint="default" w:ascii="黑体" w:hAnsi="Times New Roman" w:eastAsia="黑体" w:cs="Times New Roman"/>
      <w:sz w:val="32"/>
    </w:rPr>
  </w:style>
  <w:style w:type="paragraph" w:customStyle="1" w:styleId="756">
    <w:name w:val="附录图标题"/>
    <w:basedOn w:val="1"/>
    <w:next w:val="622"/>
    <w:qFormat/>
    <w:uiPriority w:val="99"/>
    <w:pPr>
      <w:tabs>
        <w:tab w:val="left" w:pos="363"/>
      </w:tabs>
      <w:jc w:val="center"/>
    </w:pPr>
    <w:rPr>
      <w:rFonts w:ascii="黑体" w:eastAsia="黑体"/>
      <w:szCs w:val="21"/>
    </w:rPr>
  </w:style>
  <w:style w:type="paragraph" w:customStyle="1" w:styleId="757">
    <w:name w:val="xl64"/>
    <w:basedOn w:val="1"/>
    <w:qFormat/>
    <w:uiPriority w:val="0"/>
    <w:pPr>
      <w:widowControl/>
      <w:spacing w:before="100" w:beforeAutospacing="1" w:after="100" w:afterAutospacing="1"/>
      <w:jc w:val="right"/>
    </w:pPr>
    <w:rPr>
      <w:rFonts w:ascii="黑体" w:hAnsi="黑体" w:eastAsia="黑体" w:cs="宋体"/>
      <w:color w:val="000000"/>
      <w:szCs w:val="21"/>
    </w:rPr>
  </w:style>
  <w:style w:type="paragraph" w:customStyle="1" w:styleId="758">
    <w:name w:val="其他标准标志"/>
    <w:basedOn w:val="734"/>
    <w:qFormat/>
    <w:uiPriority w:val="99"/>
    <w:pPr>
      <w:framePr w:w="6101" w:wrap="around" w:vAnchor="page" w:hAnchor="page" w:x="4673" w:y="942"/>
    </w:pPr>
  </w:style>
  <w:style w:type="paragraph" w:customStyle="1" w:styleId="759">
    <w:name w:val="☆ 正文"/>
    <w:basedOn w:val="1"/>
    <w:qFormat/>
    <w:uiPriority w:val="99"/>
  </w:style>
  <w:style w:type="paragraph" w:customStyle="1" w:styleId="760">
    <w:name w:val="封面标准文稿编辑信息"/>
    <w:basedOn w:val="750"/>
    <w:qFormat/>
    <w:uiPriority w:val="99"/>
    <w:pPr>
      <w:framePr w:wrap="around"/>
      <w:spacing w:before="180" w:line="180" w:lineRule="exact"/>
    </w:pPr>
    <w:rPr>
      <w:sz w:val="21"/>
    </w:rPr>
  </w:style>
  <w:style w:type="paragraph" w:customStyle="1" w:styleId="761">
    <w:name w:val="xl65"/>
    <w:basedOn w:val="1"/>
    <w:qFormat/>
    <w:uiPriority w:val="0"/>
    <w:pPr>
      <w:widowControl/>
      <w:spacing w:before="100" w:beforeAutospacing="1" w:after="100" w:afterAutospacing="1"/>
      <w:jc w:val="center"/>
    </w:pPr>
    <w:rPr>
      <w:rFonts w:ascii="宋体" w:hAnsi="宋体" w:cs="宋体"/>
      <w:sz w:val="24"/>
      <w:szCs w:val="24"/>
    </w:rPr>
  </w:style>
  <w:style w:type="paragraph" w:customStyle="1" w:styleId="762">
    <w:name w:val="Char Char Char Char Char Char"/>
    <w:basedOn w:val="1"/>
    <w:qFormat/>
    <w:uiPriority w:val="99"/>
    <w:pPr>
      <w:widowControl/>
      <w:spacing w:after="160" w:line="240" w:lineRule="exact"/>
      <w:jc w:val="left"/>
    </w:pPr>
    <w:rPr>
      <w:rFonts w:ascii="宋体"/>
      <w:sz w:val="34"/>
    </w:rPr>
  </w:style>
  <w:style w:type="paragraph" w:customStyle="1" w:styleId="763">
    <w:name w:val="附录二级无"/>
    <w:basedOn w:val="675"/>
    <w:qFormat/>
    <w:uiPriority w:val="99"/>
    <w:rPr>
      <w:rFonts w:ascii="宋体" w:eastAsia="宋体"/>
      <w:szCs w:val="21"/>
    </w:rPr>
  </w:style>
  <w:style w:type="paragraph" w:customStyle="1" w:styleId="764">
    <w:name w:val="字母编号列项（一级）"/>
    <w:qFormat/>
    <w:uiPriority w:val="99"/>
    <w:pPr>
      <w:tabs>
        <w:tab w:val="left" w:pos="839"/>
      </w:tabs>
      <w:ind w:left="839" w:hanging="419"/>
      <w:jc w:val="both"/>
    </w:pPr>
    <w:rPr>
      <w:rFonts w:hint="default" w:ascii="宋体" w:hAnsi="Times New Roman" w:eastAsia="宋体" w:cs="Times New Roman"/>
      <w:sz w:val="21"/>
    </w:rPr>
  </w:style>
  <w:style w:type="paragraph" w:customStyle="1" w:styleId="765">
    <w:name w:val="封面正文"/>
    <w:qFormat/>
    <w:uiPriority w:val="99"/>
    <w:pPr>
      <w:jc w:val="both"/>
    </w:pPr>
    <w:rPr>
      <w:rFonts w:hint="default" w:ascii="Times New Roman" w:hAnsi="Times New Roman" w:eastAsia="宋体" w:cs="Times New Roman"/>
    </w:rPr>
  </w:style>
  <w:style w:type="paragraph" w:customStyle="1" w:styleId="766">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color w:val="000000"/>
      <w:sz w:val="20"/>
    </w:rPr>
  </w:style>
  <w:style w:type="paragraph" w:customStyle="1" w:styleId="767">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新宋体" w:hAnsi="新宋体" w:eastAsia="新宋体" w:cs="宋体"/>
      <w:sz w:val="20"/>
    </w:rPr>
  </w:style>
  <w:style w:type="paragraph" w:customStyle="1" w:styleId="768">
    <w:name w:val="列出段落111"/>
    <w:basedOn w:val="1"/>
    <w:qFormat/>
    <w:uiPriority w:val="99"/>
    <w:pPr>
      <w:ind w:firstLine="420"/>
    </w:pPr>
    <w:rPr>
      <w:rFonts w:cs="Calibri"/>
      <w:szCs w:val="21"/>
    </w:rPr>
  </w:style>
  <w:style w:type="paragraph" w:customStyle="1" w:styleId="769">
    <w:name w:val="目次、标准名称标题"/>
    <w:basedOn w:val="1"/>
    <w:next w:val="622"/>
    <w:qFormat/>
    <w:uiPriority w:val="99"/>
    <w:pPr>
      <w:keepNext/>
      <w:pageBreakBefore/>
      <w:widowControl/>
      <w:shd w:val="clear" w:color="FFFFFF" w:fill="FFFFFF"/>
      <w:spacing w:before="640" w:after="560" w:line="460" w:lineRule="exact"/>
      <w:jc w:val="center"/>
      <w:outlineLvl w:val="0"/>
    </w:pPr>
    <w:rPr>
      <w:rFonts w:ascii="黑体" w:eastAsia="黑体"/>
      <w:sz w:val="32"/>
    </w:rPr>
  </w:style>
  <w:style w:type="paragraph" w:customStyle="1" w:styleId="770">
    <w:name w:val="附录标题"/>
    <w:basedOn w:val="622"/>
    <w:next w:val="622"/>
    <w:qFormat/>
    <w:uiPriority w:val="99"/>
    <w:pPr>
      <w:tabs>
        <w:tab w:val="center" w:pos="4201"/>
        <w:tab w:val="right" w:leader="dot" w:pos="9298"/>
      </w:tabs>
      <w:ind w:firstLine="0"/>
      <w:jc w:val="center"/>
    </w:pPr>
    <w:rPr>
      <w:rFonts w:ascii="黑体" w:eastAsia="黑体"/>
      <w:szCs w:val="22"/>
    </w:rPr>
  </w:style>
  <w:style w:type="paragraph" w:customStyle="1" w:styleId="771">
    <w:name w:val="封面标准文稿类别2"/>
    <w:basedOn w:val="750"/>
    <w:qFormat/>
    <w:uiPriority w:val="99"/>
    <w:pPr>
      <w:framePr w:wrap="around" w:y="4469"/>
    </w:pPr>
  </w:style>
  <w:style w:type="paragraph" w:customStyle="1" w:styleId="772">
    <w:name w:val="列出段落5"/>
    <w:basedOn w:val="1"/>
    <w:qFormat/>
    <w:uiPriority w:val="99"/>
    <w:pPr>
      <w:ind w:firstLine="420"/>
    </w:pPr>
    <w:rPr>
      <w:szCs w:val="21"/>
    </w:rPr>
  </w:style>
  <w:style w:type="paragraph" w:customStyle="1" w:styleId="773">
    <w:name w:val="Body text|3"/>
    <w:basedOn w:val="1"/>
    <w:qFormat/>
    <w:uiPriority w:val="0"/>
    <w:pPr>
      <w:spacing w:after="200" w:line="360" w:lineRule="auto"/>
      <w:ind w:firstLine="300"/>
    </w:pPr>
    <w:rPr>
      <w:rFonts w:ascii="仿宋" w:hAnsi="仿宋" w:eastAsia="仿宋" w:cs="仿宋"/>
      <w:sz w:val="28"/>
      <w:szCs w:val="28"/>
    </w:rPr>
  </w:style>
  <w:style w:type="paragraph" w:customStyle="1" w:styleId="774">
    <w:name w:val="默认段落字体 Para Char Char Char1 Char"/>
    <w:basedOn w:val="1"/>
    <w:qFormat/>
    <w:uiPriority w:val="99"/>
    <w:pPr>
      <w:spacing w:line="360" w:lineRule="auto"/>
      <w:ind w:left="420" w:firstLine="420"/>
    </w:pPr>
    <w:rPr>
      <w:sz w:val="24"/>
      <w:szCs w:val="21"/>
    </w:rPr>
  </w:style>
  <w:style w:type="paragraph" w:customStyle="1" w:styleId="775">
    <w:name w:val="终结线"/>
    <w:basedOn w:val="1"/>
    <w:qFormat/>
    <w:uiPriority w:val="99"/>
    <w:pPr>
      <w:framePr w:hSpace="181" w:vSpace="181" w:wrap="around" w:vAnchor="text" w:hAnchor="margin" w:xAlign="center" w:y="285"/>
    </w:pPr>
    <w:rPr>
      <w:szCs w:val="24"/>
    </w:rPr>
  </w:style>
  <w:style w:type="paragraph" w:customStyle="1" w:styleId="776">
    <w:name w:val="z-Top of Form1"/>
    <w:next w:val="1"/>
    <w:qFormat/>
    <w:uiPriority w:val="99"/>
    <w:pPr>
      <w:widowControl w:val="0"/>
      <w:pBdr>
        <w:bottom w:val="single" w:color="000000" w:sz="2" w:space="0"/>
      </w:pBdr>
      <w:jc w:val="center"/>
    </w:pPr>
    <w:rPr>
      <w:rFonts w:hint="default" w:ascii="Arial" w:hAnsi="Arial" w:eastAsia="宋体" w:cs="Times New Roman"/>
      <w:vanish/>
      <w:sz w:val="16"/>
    </w:rPr>
  </w:style>
  <w:style w:type="paragraph" w:customStyle="1" w:styleId="777">
    <w:name w:val="表格正文"/>
    <w:basedOn w:val="1"/>
    <w:qFormat/>
    <w:uiPriority w:val="0"/>
    <w:pPr>
      <w:spacing w:line="360" w:lineRule="auto"/>
      <w:ind w:firstLine="883"/>
      <w:jc w:val="left"/>
    </w:pPr>
    <w:rPr>
      <w:rFonts w:ascii="Arial" w:hAnsi="Arial" w:eastAsia="仿宋" w:cs="宋体"/>
      <w:szCs w:val="24"/>
    </w:rPr>
  </w:style>
  <w:style w:type="paragraph" w:customStyle="1" w:styleId="778">
    <w:name w:val="正文SONG"/>
    <w:basedOn w:val="1"/>
    <w:qFormat/>
    <w:uiPriority w:val="99"/>
    <w:pPr>
      <w:spacing w:line="360" w:lineRule="auto"/>
      <w:ind w:firstLine="210"/>
    </w:pPr>
    <w:rPr>
      <w:rFonts w:ascii="仿宋_GB2312" w:hAnsi="宋体" w:eastAsia="仿宋_GB2312"/>
      <w:sz w:val="30"/>
      <w:szCs w:val="30"/>
    </w:rPr>
  </w:style>
  <w:style w:type="paragraph" w:customStyle="1" w:styleId="779">
    <w:name w:val="Table Text"/>
    <w:qFormat/>
    <w:uiPriority w:val="99"/>
    <w:pPr>
      <w:spacing w:before="80" w:after="80"/>
    </w:pPr>
    <w:rPr>
      <w:rFonts w:hint="default" w:ascii="Arial" w:hAnsi="Arial" w:eastAsia="宋体" w:cs="Arial Narrow"/>
      <w:sz w:val="18"/>
      <w:szCs w:val="18"/>
    </w:rPr>
  </w:style>
  <w:style w:type="paragraph" w:customStyle="1" w:styleId="780">
    <w:name w:val="封面标准文稿编辑信息2"/>
    <w:basedOn w:val="760"/>
    <w:qFormat/>
    <w:uiPriority w:val="99"/>
    <w:pPr>
      <w:framePr w:wrap="around" w:y="4469"/>
    </w:pPr>
  </w:style>
  <w:style w:type="paragraph" w:customStyle="1" w:styleId="781">
    <w:name w:val="封面标准英文名称2"/>
    <w:basedOn w:val="678"/>
    <w:qFormat/>
    <w:uiPriority w:val="99"/>
    <w:pPr>
      <w:framePr w:wrap="around" w:y="4469"/>
    </w:pPr>
  </w:style>
  <w:style w:type="paragraph" w:customStyle="1" w:styleId="782">
    <w:name w:val="标准书脚_偶数页"/>
    <w:qFormat/>
    <w:uiPriority w:val="99"/>
    <w:pPr>
      <w:spacing w:before="120"/>
      <w:ind w:left="221"/>
    </w:pPr>
    <w:rPr>
      <w:rFonts w:hint="default" w:ascii="宋体" w:hAnsi="Times New Roman" w:eastAsia="宋体" w:cs="Times New Roman"/>
      <w:sz w:val="18"/>
      <w:szCs w:val="18"/>
    </w:rPr>
  </w:style>
  <w:style w:type="paragraph" w:customStyle="1" w:styleId="783">
    <w:name w:val="列出段落31"/>
    <w:basedOn w:val="1"/>
    <w:qFormat/>
    <w:uiPriority w:val="99"/>
    <w:pPr>
      <w:ind w:firstLine="420"/>
    </w:pPr>
    <w:rPr>
      <w:rFonts w:eastAsia="等线"/>
      <w:szCs w:val="22"/>
    </w:rPr>
  </w:style>
  <w:style w:type="paragraph" w:customStyle="1" w:styleId="784">
    <w:name w:val="GP正文(首行缩进)"/>
    <w:basedOn w:val="1"/>
    <w:qFormat/>
    <w:uiPriority w:val="0"/>
    <w:pPr>
      <w:spacing w:line="360" w:lineRule="auto"/>
      <w:ind w:firstLine="200"/>
      <w:jc w:val="left"/>
    </w:pPr>
    <w:rPr>
      <w:rFonts w:eastAsia="仿宋" w:cs="仿宋"/>
      <w:szCs w:val="21"/>
    </w:rPr>
  </w:style>
  <w:style w:type="paragraph" w:customStyle="1" w:styleId="785">
    <w:name w:val="标准正文"/>
    <w:basedOn w:val="1"/>
    <w:qFormat/>
    <w:uiPriority w:val="0"/>
    <w:pPr>
      <w:spacing w:before="156" w:after="156" w:line="360" w:lineRule="auto"/>
      <w:ind w:firstLine="480"/>
    </w:pPr>
    <w:rPr>
      <w:rFonts w:eastAsia="仿宋" w:cs="宋体"/>
      <w:sz w:val="24"/>
      <w:szCs w:val="24"/>
    </w:rPr>
  </w:style>
  <w:style w:type="paragraph" w:customStyle="1" w:styleId="786">
    <w:name w:val="封面标准号1"/>
    <w:qFormat/>
    <w:uiPriority w:val="99"/>
    <w:pPr>
      <w:widowControl w:val="0"/>
      <w:spacing w:before="308"/>
      <w:jc w:val="right"/>
    </w:pPr>
    <w:rPr>
      <w:rFonts w:hint="default" w:ascii="Times New Roman" w:hAnsi="Times New Roman" w:eastAsia="宋体" w:cs="Times New Roman"/>
      <w:sz w:val="28"/>
    </w:rPr>
  </w:style>
  <w:style w:type="paragraph" w:customStyle="1" w:styleId="787">
    <w:name w:val="ugc"/>
    <w:basedOn w:val="1"/>
    <w:qFormat/>
    <w:uiPriority w:val="99"/>
    <w:pPr>
      <w:widowControl/>
      <w:spacing w:before="100" w:beforeAutospacing="1" w:after="100" w:afterAutospacing="1"/>
      <w:jc w:val="left"/>
    </w:pPr>
    <w:rPr>
      <w:rFonts w:ascii="宋体" w:hAnsi="宋体" w:cs="宋体"/>
      <w:szCs w:val="21"/>
    </w:rPr>
  </w:style>
  <w:style w:type="paragraph" w:customStyle="1" w:styleId="788">
    <w:name w:val="Body text|1"/>
    <w:basedOn w:val="1"/>
    <w:qFormat/>
    <w:uiPriority w:val="0"/>
    <w:pPr>
      <w:spacing w:after="200" w:line="360" w:lineRule="auto"/>
      <w:ind w:firstLine="400"/>
    </w:pPr>
    <w:rPr>
      <w:rFonts w:ascii="宋体" w:hAnsi="宋体" w:cs="宋体"/>
      <w:sz w:val="30"/>
      <w:szCs w:val="30"/>
      <w:lang w:val="zh-TW" w:eastAsia="zh-TW" w:bidi="zh-TW"/>
    </w:rPr>
  </w:style>
  <w:style w:type="paragraph" w:customStyle="1" w:styleId="789">
    <w:name w:val="附录五级无"/>
    <w:basedOn w:val="744"/>
    <w:qFormat/>
    <w:uiPriority w:val="99"/>
    <w:pPr>
      <w:tabs>
        <w:tab w:val="left" w:pos="0"/>
      </w:tabs>
    </w:pPr>
    <w:rPr>
      <w:rFonts w:ascii="宋体" w:eastAsia="宋体"/>
      <w:szCs w:val="21"/>
    </w:rPr>
  </w:style>
  <w:style w:type="paragraph" w:customStyle="1" w:styleId="790">
    <w:name w:val="表1"/>
    <w:basedOn w:val="1"/>
    <w:qFormat/>
    <w:uiPriority w:val="0"/>
    <w:pPr>
      <w:numPr>
        <w:ilvl w:val="0"/>
        <w:numId w:val="2"/>
      </w:numPr>
      <w:spacing w:line="360" w:lineRule="auto"/>
      <w:ind w:firstLine="200"/>
      <w:jc w:val="center"/>
    </w:pPr>
    <w:rPr>
      <w:rFonts w:ascii="Arial" w:hAnsi="Arial" w:eastAsia="仿宋" w:cs="宋体"/>
      <w:szCs w:val="24"/>
    </w:rPr>
  </w:style>
  <w:style w:type="paragraph" w:customStyle="1" w:styleId="791">
    <w:name w:val="示例×："/>
    <w:basedOn w:val="709"/>
    <w:qFormat/>
    <w:uiPriority w:val="99"/>
    <w:pPr>
      <w:ind w:firstLine="363"/>
      <w:outlineLvl w:val="9"/>
    </w:pPr>
    <w:rPr>
      <w:rFonts w:ascii="宋体" w:eastAsia="宋体"/>
      <w:sz w:val="18"/>
      <w:szCs w:val="18"/>
    </w:rPr>
  </w:style>
  <w:style w:type="paragraph" w:customStyle="1" w:styleId="792">
    <w:name w:val="Heading #2|1"/>
    <w:basedOn w:val="1"/>
    <w:qFormat/>
    <w:uiPriority w:val="0"/>
    <w:pPr>
      <w:spacing w:after="220" w:line="360" w:lineRule="auto"/>
      <w:ind w:firstLine="883"/>
      <w:outlineLvl w:val="1"/>
    </w:pPr>
    <w:rPr>
      <w:rFonts w:ascii="宋体" w:hAnsi="宋体" w:cs="宋体"/>
      <w:b/>
      <w:bCs/>
      <w:sz w:val="30"/>
      <w:szCs w:val="30"/>
      <w:lang w:val="zh-TW" w:eastAsia="zh-TW" w:bidi="zh-TW"/>
    </w:rPr>
  </w:style>
  <w:style w:type="paragraph" w:customStyle="1" w:styleId="793">
    <w:name w:val="列项——（一级）"/>
    <w:qFormat/>
    <w:uiPriority w:val="99"/>
    <w:pPr>
      <w:widowControl w:val="0"/>
      <w:ind w:left="833" w:hanging="408"/>
      <w:jc w:val="both"/>
    </w:pPr>
    <w:rPr>
      <w:rFonts w:hint="default" w:ascii="宋体" w:hAnsi="Times New Roman" w:eastAsia="宋体" w:cs="Times New Roman"/>
      <w:sz w:val="21"/>
    </w:rPr>
  </w:style>
  <w:style w:type="paragraph" w:customStyle="1" w:styleId="794">
    <w:name w:val="封面标准号2"/>
    <w:qFormat/>
    <w:uiPriority w:val="99"/>
    <w:pPr>
      <w:framePr w:w="9140" w:h="1242" w:hRule="exact" w:hSpace="284" w:wrap="around" w:vAnchor="page" w:hAnchor="page" w:x="1645" w:y="2910"/>
      <w:spacing w:before="357" w:line="280" w:lineRule="exact"/>
      <w:jc w:val="right"/>
    </w:pPr>
    <w:rPr>
      <w:rFonts w:hint="default" w:ascii="黑体" w:hAnsi="Times New Roman" w:eastAsia="黑体" w:cs="Times New Roman"/>
      <w:sz w:val="28"/>
      <w:szCs w:val="28"/>
    </w:rPr>
  </w:style>
  <w:style w:type="paragraph" w:customStyle="1" w:styleId="795">
    <w:name w:val="附录字母编号列项（一级）"/>
    <w:qFormat/>
    <w:uiPriority w:val="99"/>
    <w:pPr>
      <w:tabs>
        <w:tab w:val="left" w:pos="839"/>
      </w:tabs>
      <w:ind w:left="839" w:hanging="419"/>
    </w:pPr>
    <w:rPr>
      <w:rFonts w:hint="default" w:ascii="宋体" w:hAnsi="Times New Roman" w:eastAsia="宋体" w:cs="Times New Roman"/>
      <w:sz w:val="21"/>
    </w:rPr>
  </w:style>
  <w:style w:type="paragraph" w:customStyle="1" w:styleId="796">
    <w:name w:val="编号列项（三级）"/>
    <w:qFormat/>
    <w:uiPriority w:val="99"/>
    <w:pPr>
      <w:tabs>
        <w:tab w:val="left" w:pos="0"/>
      </w:tabs>
      <w:ind w:left="1678" w:hanging="419"/>
    </w:pPr>
    <w:rPr>
      <w:rFonts w:hint="default" w:ascii="宋体" w:hAnsi="Times New Roman" w:eastAsia="宋体" w:cs="Times New Roman"/>
      <w:sz w:val="21"/>
    </w:rPr>
  </w:style>
  <w:style w:type="paragraph" w:customStyle="1" w:styleId="797">
    <w:name w:val="图表脚注说明"/>
    <w:basedOn w:val="1"/>
    <w:qFormat/>
    <w:uiPriority w:val="99"/>
    <w:pPr>
      <w:ind w:left="544" w:hanging="181"/>
    </w:pPr>
    <w:rPr>
      <w:rFonts w:ascii="宋体"/>
      <w:sz w:val="18"/>
      <w:szCs w:val="18"/>
    </w:rPr>
  </w:style>
  <w:style w:type="paragraph" w:customStyle="1" w:styleId="798">
    <w:name w:val="二级无"/>
    <w:basedOn w:val="664"/>
    <w:qFormat/>
    <w:uiPriority w:val="99"/>
    <w:pPr>
      <w:ind w:left="0"/>
    </w:pPr>
    <w:rPr>
      <w:rFonts w:ascii="宋体" w:eastAsia="宋体"/>
    </w:rPr>
  </w:style>
  <w:style w:type="paragraph" w:customStyle="1" w:styleId="799">
    <w:name w:val="GP正文(无首行缩进)"/>
    <w:basedOn w:val="1"/>
    <w:qFormat/>
    <w:uiPriority w:val="0"/>
    <w:pPr>
      <w:spacing w:line="360" w:lineRule="auto"/>
      <w:ind w:firstLine="480"/>
      <w:jc w:val="left"/>
    </w:pPr>
    <w:rPr>
      <w:rFonts w:ascii="Arial" w:hAnsi="宋体" w:eastAsia="仿宋" w:cs="宋体"/>
      <w:sz w:val="24"/>
      <w:szCs w:val="24"/>
    </w:rPr>
  </w:style>
  <w:style w:type="paragraph" w:customStyle="1" w:styleId="800">
    <w:name w:val="封面标准代替信息"/>
    <w:qFormat/>
    <w:uiPriority w:val="99"/>
    <w:pPr>
      <w:framePr w:w="9140" w:h="1242" w:hRule="exact" w:hSpace="284" w:wrap="around" w:vAnchor="page" w:hAnchor="page" w:x="1645" w:y="2910"/>
      <w:spacing w:before="57" w:line="280" w:lineRule="exact"/>
      <w:jc w:val="right"/>
    </w:pPr>
    <w:rPr>
      <w:rFonts w:hint="default" w:ascii="宋体" w:hAnsi="Times New Roman" w:eastAsia="宋体" w:cs="Times New Roman"/>
      <w:sz w:val="21"/>
      <w:szCs w:val="21"/>
    </w:rPr>
  </w:style>
  <w:style w:type="paragraph" w:customStyle="1" w:styleId="801">
    <w:name w:val="五级无"/>
    <w:basedOn w:val="683"/>
    <w:qFormat/>
    <w:uiPriority w:val="99"/>
    <w:rPr>
      <w:rFonts w:ascii="宋体" w:eastAsia="宋体"/>
    </w:rPr>
  </w:style>
  <w:style w:type="paragraph" w:customStyle="1" w:styleId="802">
    <w:name w:val="*正文"/>
    <w:basedOn w:val="1"/>
    <w:qFormat/>
    <w:uiPriority w:val="0"/>
    <w:pPr>
      <w:spacing w:line="440" w:lineRule="exact"/>
      <w:ind w:firstLine="200"/>
    </w:pPr>
    <w:rPr>
      <w:rFonts w:ascii="宋体" w:hAnsi="宋体"/>
      <w:sz w:val="20"/>
    </w:rPr>
  </w:style>
  <w:style w:type="paragraph" w:customStyle="1" w:styleId="803">
    <w:name w:val="样式 首行缩进:  0 字符"/>
    <w:basedOn w:val="1"/>
    <w:qFormat/>
    <w:uiPriority w:val="0"/>
    <w:pPr>
      <w:ind w:firstLine="480"/>
    </w:pPr>
    <w:rPr>
      <w:rFonts w:ascii="Arial" w:hAnsi="Arial" w:cs="宋体"/>
    </w:rPr>
  </w:style>
  <w:style w:type="paragraph" w:customStyle="1" w:styleId="804">
    <w:name w:val="Header or footer|2"/>
    <w:basedOn w:val="1"/>
    <w:qFormat/>
    <w:uiPriority w:val="0"/>
    <w:pPr>
      <w:spacing w:line="360" w:lineRule="auto"/>
      <w:ind w:firstLine="883"/>
    </w:pPr>
    <w:rPr>
      <w:rFonts w:ascii="仿宋" w:hAnsi="仿宋" w:eastAsia="仿宋" w:cs="仿宋"/>
      <w:sz w:val="20"/>
    </w:rPr>
  </w:style>
  <w:style w:type="paragraph" w:customStyle="1" w:styleId="805">
    <w:name w:val="编号，小四"/>
    <w:basedOn w:val="1"/>
    <w:qFormat/>
    <w:uiPriority w:val="0"/>
    <w:pPr>
      <w:numPr>
        <w:ilvl w:val="0"/>
        <w:numId w:val="3"/>
      </w:numPr>
      <w:spacing w:line="360" w:lineRule="auto"/>
      <w:ind w:firstLine="200"/>
    </w:pPr>
    <w:rPr>
      <w:rFonts w:ascii="Arial" w:hAnsi="Arial" w:eastAsia="仿宋" w:cs="宋体"/>
      <w:sz w:val="24"/>
      <w:szCs w:val="24"/>
    </w:rPr>
  </w:style>
  <w:style w:type="table" w:customStyle="1" w:styleId="806">
    <w:name w:val="网格型2"/>
    <w:basedOn w:val="58"/>
    <w:qFormat/>
    <w:uiPriority w:val="0"/>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07">
    <w:name w:val="Table Normal1"/>
    <w:qFormat/>
    <w:uiPriority w:val="99"/>
    <w:pPr>
      <w:widowControl w:val="0"/>
    </w:pPr>
    <w:rPr>
      <w:sz w:val="22"/>
      <w:szCs w:val="22"/>
      <w:lang w:eastAsia="en-US"/>
    </w:rPr>
    <w:tblPr>
      <w:tblCellMar>
        <w:top w:w="0" w:type="dxa"/>
        <w:left w:w="0" w:type="dxa"/>
        <w:bottom w:w="0" w:type="dxa"/>
        <w:right w:w="0" w:type="dxa"/>
      </w:tblCellMar>
    </w:tblPr>
  </w:style>
  <w:style w:type="paragraph" w:customStyle="1" w:styleId="808">
    <w:name w:val="彩色列表1"/>
    <w:basedOn w:val="1"/>
    <w:qFormat/>
    <w:uiPriority w:val="99"/>
    <w:pPr>
      <w:spacing w:line="360" w:lineRule="auto"/>
      <w:ind w:firstLine="420"/>
    </w:pPr>
    <w:rPr>
      <w:szCs w:val="24"/>
    </w:rPr>
  </w:style>
  <w:style w:type="table" w:customStyle="1" w:styleId="809">
    <w:name w:val="网格型3"/>
    <w:basedOn w:val="58"/>
    <w:qFormat/>
    <w:uiPriority w:val="5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810">
    <w:name w:val="tt21"/>
    <w:qFormat/>
    <w:uiPriority w:val="0"/>
    <w:rPr>
      <w:rFonts w:hint="eastAsia" w:ascii="宋体" w:hAnsi="宋体" w:eastAsia="宋体"/>
      <w:sz w:val="18"/>
      <w:szCs w:val="18"/>
    </w:rPr>
  </w:style>
  <w:style w:type="paragraph" w:customStyle="1" w:styleId="811">
    <w:name w:val="正文3"/>
    <w:qFormat/>
    <w:uiPriority w:val="0"/>
    <w:pPr>
      <w:widowControl w:val="0"/>
      <w:spacing w:line="312" w:lineRule="atLeast"/>
      <w:jc w:val="both"/>
    </w:pPr>
    <w:rPr>
      <w:rFonts w:hint="default" w:ascii="宋体" w:hAnsi="Times New Roman" w:eastAsia="宋体" w:cs="Times New Roman"/>
      <w:sz w:val="34"/>
    </w:rPr>
  </w:style>
  <w:style w:type="paragraph" w:customStyle="1" w:styleId="812">
    <w:name w:val="Char Char Char Char3"/>
    <w:basedOn w:val="1"/>
    <w:qFormat/>
    <w:uiPriority w:val="0"/>
    <w:pPr>
      <w:widowControl/>
      <w:spacing w:after="160" w:line="240" w:lineRule="exact"/>
      <w:jc w:val="left"/>
    </w:pPr>
    <w:rPr>
      <w:rFonts w:ascii="Verdana" w:hAnsi="Verdana"/>
      <w:sz w:val="20"/>
      <w:lang w:eastAsia="en-US"/>
    </w:rPr>
  </w:style>
  <w:style w:type="paragraph" w:customStyle="1" w:styleId="813">
    <w:name w:val="l15"/>
    <w:basedOn w:val="1"/>
    <w:qFormat/>
    <w:uiPriority w:val="0"/>
    <w:pPr>
      <w:widowControl/>
      <w:spacing w:before="100" w:beforeAutospacing="1" w:after="100" w:afterAutospacing="1" w:line="300" w:lineRule="atLeast"/>
      <w:jc w:val="left"/>
    </w:pPr>
    <w:rPr>
      <w:rFonts w:ascii="_x000B__x000C_" w:hAnsi="_x000B__x000C_"/>
      <w:color w:val="000000"/>
      <w:sz w:val="23"/>
      <w:szCs w:val="23"/>
    </w:rPr>
  </w:style>
  <w:style w:type="character" w:customStyle="1" w:styleId="814">
    <w:name w:val="NormalCharacter"/>
    <w:semiHidden/>
    <w:qFormat/>
    <w:uiPriority w:val="0"/>
  </w:style>
  <w:style w:type="character" w:customStyle="1" w:styleId="815">
    <w:name w:val="正文缩进1 Char"/>
    <w:qFormat/>
    <w:uiPriority w:val="0"/>
    <w:rPr>
      <w:rFonts w:eastAsia="楷体_GB2312"/>
      <w:sz w:val="24"/>
      <w:lang w:bidi="ar-SA"/>
    </w:rPr>
  </w:style>
  <w:style w:type="character" w:customStyle="1" w:styleId="816">
    <w:name w:val="标题 3 Char1"/>
    <w:qFormat/>
    <w:uiPriority w:val="0"/>
    <w:rPr>
      <w:rFonts w:eastAsia="宋体"/>
      <w:b/>
      <w:sz w:val="32"/>
      <w:lang w:val="en-US" w:eastAsia="zh-CN" w:bidi="ar-SA"/>
    </w:rPr>
  </w:style>
  <w:style w:type="character" w:customStyle="1" w:styleId="817">
    <w:name w:val="标题 2 Char Char"/>
    <w:qFormat/>
    <w:uiPriority w:val="0"/>
    <w:rPr>
      <w:rFonts w:ascii="Arial" w:hAnsi="Arial" w:eastAsia="黑体"/>
      <w:b/>
      <w:sz w:val="44"/>
      <w:lang w:val="en-US" w:eastAsia="zh-CN" w:bidi="ar-SA"/>
    </w:rPr>
  </w:style>
  <w:style w:type="paragraph" w:customStyle="1" w:styleId="818">
    <w:name w:val="Char Char Char Char Char Char1 Char3"/>
    <w:basedOn w:val="1"/>
    <w:qFormat/>
    <w:uiPriority w:val="0"/>
    <w:pPr>
      <w:widowControl/>
      <w:spacing w:after="160" w:line="240" w:lineRule="exact"/>
      <w:jc w:val="left"/>
    </w:pPr>
    <w:rPr>
      <w:rFonts w:ascii="Verdana" w:hAnsi="Verdana"/>
      <w:lang w:eastAsia="en-US"/>
    </w:rPr>
  </w:style>
  <w:style w:type="paragraph" w:customStyle="1" w:styleId="819">
    <w:name w:val="Char Char Char Char Char Char Char Char Char Char3"/>
    <w:basedOn w:val="1"/>
    <w:qFormat/>
    <w:uiPriority w:val="0"/>
    <w:pPr>
      <w:numPr>
        <w:ilvl w:val="0"/>
        <w:numId w:val="4"/>
      </w:numPr>
      <w:tabs>
        <w:tab w:val="left" w:pos="360"/>
        <w:tab w:val="left" w:pos="898"/>
      </w:tabs>
    </w:pPr>
    <w:rPr>
      <w:sz w:val="24"/>
      <w:szCs w:val="24"/>
    </w:rPr>
  </w:style>
  <w:style w:type="paragraph" w:customStyle="1" w:styleId="820">
    <w:name w:val="正文首行缩进两字符"/>
    <w:qFormat/>
    <w:uiPriority w:val="0"/>
    <w:pPr>
      <w:spacing w:line="360" w:lineRule="auto"/>
      <w:ind w:firstLine="200"/>
    </w:pPr>
    <w:rPr>
      <w:rFonts w:hint="default" w:ascii="Times New Roman" w:hAnsi="Times New Roman" w:eastAsia="宋体" w:cs="Times New Roman"/>
    </w:rPr>
  </w:style>
  <w:style w:type="character" w:customStyle="1" w:styleId="821">
    <w:name w:val="批注框文本 Char"/>
    <w:qFormat/>
    <w:uiPriority w:val="99"/>
    <w:rPr>
      <w:sz w:val="18"/>
      <w:szCs w:val="18"/>
    </w:rPr>
  </w:style>
  <w:style w:type="character" w:customStyle="1" w:styleId="822">
    <w:name w:val="未处理的提及2"/>
    <w:basedOn w:val="60"/>
    <w:semiHidden/>
    <w:unhideWhenUsed/>
    <w:qFormat/>
    <w:uiPriority w:val="99"/>
    <w:rPr>
      <w:color w:val="605E5C"/>
      <w:shd w:val="clear" w:color="auto" w:fill="E1DFDD"/>
    </w:rPr>
  </w:style>
  <w:style w:type="character" w:customStyle="1" w:styleId="823">
    <w:name w:val="未处理的提及3"/>
    <w:basedOn w:val="60"/>
    <w:semiHidden/>
    <w:unhideWhenUsed/>
    <w:qFormat/>
    <w:uiPriority w:val="99"/>
    <w:rPr>
      <w:color w:val="605E5C"/>
      <w:shd w:val="clear" w:color="auto" w:fill="E1DFDD"/>
    </w:rPr>
  </w:style>
  <w:style w:type="character" w:customStyle="1" w:styleId="824">
    <w:name w:val="cosd-citation-citationid"/>
    <w:basedOn w:val="60"/>
    <w:qFormat/>
    <w:uiPriority w:val="0"/>
  </w:style>
  <w:style w:type="paragraph" w:customStyle="1" w:styleId="825">
    <w:name w:val="正文文本11"/>
    <w:basedOn w:val="1"/>
    <w:next w:val="1"/>
    <w:qFormat/>
    <w:uiPriority w:val="0"/>
    <w:rPr>
      <w:rFonts w:ascii="华文中宋" w:hAnsi="等线" w:eastAsia="华文中宋"/>
      <w:bCs/>
      <w:sz w:val="28"/>
      <w:szCs w:val="22"/>
    </w:rPr>
  </w:style>
  <w:style w:type="character" w:customStyle="1" w:styleId="826">
    <w:name w:val="未处理的提及4"/>
    <w:basedOn w:val="60"/>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reviewItem>
      <errorID>4c67dd5e-0b48-4017-a349-e07b160e06c1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779FAB6C</paraID>
      <start>0</start>
      <end>3</end>
      <status>unmodified</status>
      <modifiedWord/>
      <trackRevisions>false</trackRevisions>
    </reviewItem>
    <reviewItem>
      <errorID>7bdb947f-5f73-43b9-8572-78813cecf9de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4747FA4D</paraID>
      <start>0</start>
      <end>3</end>
      <status>unmodified</status>
      <modifiedWord/>
      <trackRevisions>false</trackRevisions>
    </reviewItem>
    <reviewItem>
      <errorID>3e8d4f92-3e0f-4bb9-8812-c8087eccc638</errorID>
      <errorWord>“.</errorWord>
      <group>L1_Punc</group>
      <groupName>标点问题</groupName>
      <ability>L2_Punc_CN</ability>
      <abilityName>标点符号问题</abilityName>
      <candidateList>
        <item>“</item>
      </candidateList>
      <explain/>
      <paraID>2597A1FA</paraID>
      <start>176</start>
      <end>178</end>
      <status>unmodified</status>
      <modifiedWord/>
      <trackRevisions>false</trackRevisions>
    </reviewItem>
    <reviewItem>
      <errorID>71120771-d734-40ba-b089-90e3db3dfeea</errorID>
      <errorWord>“.</errorWord>
      <group>L1_Punc</group>
      <groupName>标点问题</groupName>
      <ability>L2_Punc_CN</ability>
      <abilityName>标点符号问题</abilityName>
      <candidateList>
        <item>“</item>
      </candidateList>
      <explain/>
      <paraID>3EAF313D</paraID>
      <start>142</start>
      <end>144</end>
      <status>unmodified</status>
      <modifiedWord/>
      <trackRevisions>false</trackRevisions>
    </reviewItem>
    <reviewItem>
      <errorID>6eaa1663-2690-4335-952f-2216dd59e274</errorID>
      <errorWord>页</errorWord>
      <group>L1_Word</group>
      <groupName>字词问题</groupName>
      <ability>L2_Typo</ability>
      <abilityName>字词错误</abilityName>
      <candidateList>
        <item>页面</item>
      </candidateList>
      <explain/>
      <paraID>6D77E80D</paraID>
      <start>24</start>
      <end>25</end>
      <status>unmodified</status>
      <modifiedWord/>
      <trackRevisions>false</trackRevisions>
    </reviewItem>
    <reviewItem>
      <errorID>deb6ae32-c490-47a5-8d91-344d9b7be513</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1C96C1BC</paraID>
      <start>89</start>
      <end>93</end>
      <status>unmodified</status>
      <modifiedWord/>
      <trackRevisions>false</trackRevisions>
    </reviewItem>
    <reviewItem>
      <errorID>62649a6f-8a23-41cc-8aba-af6402bcaff8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737784AD</paraID>
      <start>0</start>
      <end>2</end>
      <status>unmodified</status>
      <modifiedWord/>
      <trackRevisions>false</trackRevisions>
    </reviewItem>
    <reviewItem>
      <errorID>0cd3459a-0b33-4fa4-888e-2cf3b81227c0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7B9DD048</paraID>
      <start>0</start>
      <end>2</end>
      <status>unmodified</status>
      <modifiedWord/>
      <trackRevisions>false</trackRevisions>
    </reviewItem>
    <reviewItem>
      <errorID>38f44126-b9b6-4920-99c3-f32a6c73665d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57990341</paraID>
      <start>0</start>
      <end>2</end>
      <status>unmodified</status>
      <modifiedWord/>
      <trackRevisions>false</trackRevisions>
    </reviewItem>
    <reviewItem>
      <errorID>6fd9af1b-9a69-4594-814a-db2eb812265b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71497E04</paraID>
      <start>0</start>
      <end>2</end>
      <status>unmodified</status>
      <modifiedWord/>
      <trackRevisions>false</trackRevisions>
    </reviewItem>
    <reviewItem>
      <errorID>f0634763-f785-4200-a8dc-ef618d143a28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4182A750</paraID>
      <start>0</start>
      <end>2</end>
      <status>unmodified</status>
      <modifiedWord/>
      <trackRevisions>false</trackRevisions>
    </reviewItem>
    <reviewItem>
      <errorID>b1291126-3ba4-4690-9c4e-18cad1b0b7b6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2736046C</paraID>
      <start>0</start>
      <end>2</end>
      <status>unmodified</status>
      <modifiedWord/>
      <trackRevisions>false</trackRevisions>
    </reviewItem>
    <reviewItem>
      <errorID>e0ec2a22-0390-41ce-8329-fd367db6ae29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53C5724</paraID>
      <start>0</start>
      <end>2</end>
      <status>unmodified</status>
      <modifiedWord/>
      <trackRevisions>false</trackRevisions>
    </reviewItem>
    <reviewItem>
      <errorID>f3055722-d726-413f-a0a2-42682580257a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267E4CC4</paraID>
      <start>0</start>
      <end>2</end>
      <status>unmodified</status>
      <modifiedWord/>
      <trackRevisions>false</trackRevisions>
    </reviewItem>
    <reviewItem>
      <errorID>6929437d-04bd-43fe-83ee-216c492a48ca</errorID>
      <errorWord>，</errorWord>
      <group>L1_Word</group>
      <groupName>字词问题</groupName>
      <ability>L2_Typo</ability>
      <abilityName>字词错误</abilityName>
      <candidateList>
        <item>，具</item>
      </candidateList>
      <explain/>
      <paraID>267E4CC4</paraID>
      <start>10</start>
      <end>11</end>
      <status>unmodified</status>
      <modifiedWord/>
      <trackRevisions>false</trackRevisions>
    </reviewItem>
    <reviewItem>
      <errorID>99f3ae44-b5ec-449a-9966-c188928bd908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72C497DB</paraID>
      <start>0</start>
      <end>2</end>
      <status>unmodified</status>
      <modifiedWord/>
      <trackRevisions>false</trackRevisions>
    </reviewItem>
    <reviewItem>
      <errorID>5bd14274-b6af-4e4c-a38c-facc34ade031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4551770E</paraID>
      <start>0</start>
      <end>2</end>
      <status>unmodified</status>
      <modifiedWord/>
      <trackRevisions>false</trackRevisions>
    </reviewItem>
    <reviewItem>
      <errorID>0155ad17-709e-42f4-95d1-0c45dd0bba1b</errorID>
      <errorWord>进</errorWord>
      <group>L1_Word</group>
      <groupName>字词问题</groupName>
      <ability>L2_Typo</ability>
      <abilityName>字词错误</abilityName>
      <candidateList>
        <item>进入</item>
      </candidateList>
      <explain>〈动〉支进到某个范围或某个时期里：～学校｜～新阶段◇～角色。</explain>
      <paraID>14AF9968</paraID>
      <start>11</start>
      <end>12</end>
      <status>unmodified</status>
      <modifiedWord/>
      <trackRevisions>false</trackRevisions>
    </reviewItem>
    <reviewItem>
      <errorID>5c21b90d-a690-45cb-bf1c-e9b3fe41a0e8</errorID>
      <errorWord>需经</errorWord>
      <group>L1_Word</group>
      <groupName>字词问题</groupName>
      <ability>L2_Typo</ability>
      <abilityName>字词错误</abilityName>
      <candidateList>
        <item>须经</item>
      </candidateList>
      <explain/>
      <paraID> 841034B</paraID>
      <start>11</start>
      <end>13</end>
      <status>unmodified</status>
      <modifiedWord/>
      <trackRevisions>false</trackRevisions>
    </reviewItem>
    <reviewItem>
      <errorID>93322a9c-ac5d-4da0-be4d-251cfaa13c84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5B4F8307</paraID>
      <start>0</start>
      <end>2</end>
      <status>unmodified</status>
      <modifiedWord/>
      <trackRevisions>false</trackRevisions>
    </reviewItem>
    <reviewItem>
      <errorID>81d3371a-37a6-4b1e-aef0-c56f83f18aa6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B4DF616</paraID>
      <start>0</start>
      <end>2</end>
      <status>unmodified</status>
      <modifiedWord/>
      <trackRevisions>false</trackRevisions>
    </reviewItem>
    <reviewItem>
      <errorID>ac449fcc-e871-4dbb-8751-956b7bc1469a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3CE96946</paraID>
      <start>0</start>
      <end>2</end>
      <status>unmodified</status>
      <modifiedWord/>
      <trackRevisions>false</trackRevisions>
    </reviewItem>
    <reviewItem>
      <errorID>2872dfc8-5d0d-4531-b959-ff67be0910ff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AD5805E</paraID>
      <start>0</start>
      <end>2</end>
      <status>unmodified</status>
      <modifiedWord/>
      <trackRevisions>false</trackRevisions>
    </reviewItem>
    <reviewItem>
      <errorID>3db892de-a946-4e87-892c-f2b75e21cb48</errorID>
      <errorWord>、要</errorWord>
      <group>L1_Word</group>
      <groupName>字词问题</groupName>
      <ability>L2_Typo</ability>
      <abilityName>字词错误</abilityName>
      <candidateList>
        <item>、</item>
      </candidateList>
      <explain/>
      <paraID>57D38950</paraID>
      <start>1</start>
      <end>3</end>
      <status>unmodified</status>
      <modifiedWord/>
      <trackRevisions>false</trackRevisions>
    </reviewItem>
    <reviewItem>
      <errorID>dbb37c3d-4e6a-40c9-83e5-e8db80240b91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4711677A</paraID>
      <start>0</start>
      <end>2</end>
      <status>unmodified</status>
      <modifiedWord/>
      <trackRevisions>false</trackRevisions>
    </reviewItem>
    <reviewItem>
      <errorID>6d80dbc3-3361-4ce7-ad66-9fdb88f2ce52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3CB40D3A</paraID>
      <start>0</start>
      <end>2</end>
      <status>unmodified</status>
      <modifiedWord/>
      <trackRevisions>false</trackRevisions>
    </reviewItem>
    <reviewItem>
      <errorID>718f294f-ce5f-4165-afef-590b295f7e54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18E891BD</paraID>
      <start>0</start>
      <end>2</end>
      <status>unmodified</status>
      <modifiedWord/>
      <trackRevisions>false</trackRevisions>
    </reviewItem>
    <reviewItem>
      <errorID>bb1097ba-477c-4ade-bc67-11a8840622f4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54D877F</paraID>
      <start>0</start>
      <end>2</end>
      <status>unmodified</status>
      <modifiedWord/>
      <trackRevisions>false</trackRevisions>
    </reviewItem>
    <reviewItem>
      <errorID>5e83e476-2962-49aa-8317-67ea200e75a0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5DCB3D71</paraID>
      <start>0</start>
      <end>2</end>
      <status>unmodified</status>
      <modifiedWord/>
      <trackRevisions>false</trackRevisions>
    </reviewItem>
    <reviewItem>
      <errorID>5e391e1f-2a7f-47e2-81f6-6e905f415b69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9A5B8AB</paraID>
      <start>0</start>
      <end>2</end>
      <status>unmodified</status>
      <modifiedWord/>
      <trackRevisions>false</trackRevisions>
    </reviewItem>
    <reviewItem>
      <errorID>cfacad2f-dcf1-430d-b4e4-b569a0070018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335B0790</paraID>
      <start>0</start>
      <end>2</end>
      <status>unmodified</status>
      <modifiedWord/>
      <trackRevisions>false</trackRevisions>
    </reviewItem>
    <reviewItem>
      <errorID>50cc43f0-4b77-4109-9af2-3dec2ca44817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6D8B5C92</paraID>
      <start>0</start>
      <end>2</end>
      <status>unmodified</status>
      <modifiedWord/>
      <trackRevisions>false</trackRevisions>
    </reviewItem>
    <reviewItem>
      <errorID>f71bb02a-b163-4f9e-977b-e765d40bca7a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57B1A235</paraID>
      <start>0</start>
      <end>3</end>
      <status>unmodified</status>
      <modifiedWord/>
      <trackRevisions>false</trackRevisions>
    </reviewItem>
    <reviewItem>
      <errorID>5dccceab-8d22-4c9f-955b-f597a63e97e2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97CF7CF</paraID>
      <start>0</start>
      <end>3</end>
      <status>unmodified</status>
      <modifiedWord/>
      <trackRevisions>false</trackRevisions>
    </reviewItem>
    <reviewItem>
      <errorID>a2e83dc6-2196-4fd0-a95f-8d9bf7e1207d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3322DB25</paraID>
      <start>0</start>
      <end>3</end>
      <status>unmodified</status>
      <modifiedWord/>
      <trackRevisions>false</trackRevisions>
    </reviewItem>
    <reviewItem>
      <errorID>6c699ca0-ef5a-4981-afe9-459d3bcf8084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2C785AC7</paraID>
      <start>0</start>
      <end>2</end>
      <status>unmodified</status>
      <modifiedWord/>
      <trackRevisions>false</trackRevisions>
    </reviewItem>
    <reviewItem>
      <errorID>785cdd4a-edc3-49e2-beb8-1d0688c4df9d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6E84EF16</paraID>
      <start>0</start>
      <end>2</end>
      <status>unmodified</status>
      <modifiedWord/>
      <trackRevisions>false</trackRevisions>
    </reviewItem>
    <reviewItem>
      <errorID>627193f7-a472-45f6-b49d-0edcc144db6d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5EC8D788</paraID>
      <start>0</start>
      <end>2</end>
      <status>unmodified</status>
      <modifiedWord/>
      <trackRevisions>false</trackRevisions>
    </reviewItem>
    <reviewItem>
      <errorID>99fd5ae6-d040-4124-89c4-4e1f81ff5394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543A28B9</paraID>
      <start>0</start>
      <end>2</end>
      <status>unmodified</status>
      <modifiedWord/>
      <trackRevisions>false</trackRevisions>
    </reviewItem>
    <reviewItem>
      <errorID>e856f243-d22b-4f6c-988c-f7868dbcdb19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78A3B059</paraID>
      <start>0</start>
      <end>2</end>
      <status>unmodified</status>
      <modifiedWord/>
      <trackRevisions>false</trackRevisions>
    </reviewItem>
    <reviewItem>
      <errorID>cea3b795-5e63-4149-95fc-f5e28d49bac1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5B844B5B</paraID>
      <start>0</start>
      <end>2</end>
      <status>unmodified</status>
      <modifiedWord/>
      <trackRevisions>false</trackRevisions>
    </reviewItem>
    <reviewItem>
      <errorID>8b8b3d83-cfc0-46d7-8efe-3211910c9cb8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DD178C8</paraID>
      <start>0</start>
      <end>2</end>
      <status>unmodified</status>
      <modifiedWord/>
      <trackRevisions>false</trackRevisions>
    </reviewItem>
    <reviewItem>
      <errorID>4affd71e-55a9-4c7b-afe2-e9540f54c042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450B835B</paraID>
      <start>0</start>
      <end>2</end>
      <status>unmodified</status>
      <modifiedWord/>
      <trackRevisions>false</trackRevisions>
    </reviewItem>
    <reviewItem>
      <errorID>aa6220bf-9014-4dd8-8ed4-0924a6d2e2b5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4E7E2986</paraID>
      <start>0</start>
      <end>2</end>
      <status>unmodified</status>
      <modifiedWord/>
      <trackRevisions>false</trackRevisions>
    </reviewItem>
    <reviewItem>
      <errorID>455e727a-3db0-4388-9214-d3e1dda2ff73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2A227AD4</paraID>
      <start>0</start>
      <end>2</end>
      <status>unmodified</status>
      <modifiedWord/>
      <trackRevisions>false</trackRevisions>
    </reviewItem>
    <reviewItem>
      <errorID>60abab8c-17ff-45dc-8ace-69f2f68b05a3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3BBB2E79</paraID>
      <start>0</start>
      <end>2</end>
      <status>unmodified</status>
      <modifiedWord/>
      <trackRevisions>false</trackRevisions>
    </reviewItem>
    <reviewItem>
      <errorID>f998ced5-7daf-46fc-a538-370a05513b1b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39539CCE</paraID>
      <start>0</start>
      <end>2</end>
      <status>unmodified</status>
      <modifiedWord/>
      <trackRevisions>false</trackRevisions>
    </reviewItem>
    <reviewItem>
      <errorID>1b26d84e-d3f5-46a2-89ea-fd6ba423dd02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2333DF1B</paraID>
      <start>0</start>
      <end>2</end>
      <status>unmodified</status>
      <modifiedWord/>
      <trackRevisions>false</trackRevisions>
    </reviewItem>
    <reviewItem>
      <errorID>8df0c00b-98d9-4aee-b17b-96cee123dfa3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52314814</paraID>
      <start>0</start>
      <end>2</end>
      <status>unmodified</status>
      <modifiedWord/>
      <trackRevisions>false</trackRevisions>
    </reviewItem>
    <reviewItem>
      <errorID>8c2c496a-98dc-4ed2-93ea-840ee93ec4eb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9D24CB3</paraID>
      <start>0</start>
      <end>2</end>
      <status>unmodified</status>
      <modifiedWord/>
      <trackRevisions>false</trackRevisions>
    </reviewItem>
    <reviewItem>
      <errorID>0bbf8732-9b00-457f-a5ee-b36c8231a353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79066605</paraID>
      <start>0</start>
      <end>2</end>
      <status>unmodified</status>
      <modifiedWord/>
      <trackRevisions>false</trackRevisions>
    </reviewItem>
    <reviewItem>
      <errorID>59444684-9254-414f-ac2e-7d2245c14f9a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7B53805D</paraID>
      <start>0</start>
      <end>2</end>
      <status>unmodified</status>
      <modifiedWord/>
      <trackRevisions>false</trackRevisions>
    </reviewItem>
    <reviewItem>
      <errorID>d2d19813-92a8-417a-a51d-ed30cdf6e439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41889117</paraID>
      <start>0</start>
      <end>2</end>
      <status>unmodified</status>
      <modifiedWord/>
      <trackRevisions>false</trackRevisions>
    </reviewItem>
    <reviewItem>
      <errorID>242b3e00-cf18-43ef-8f09-10d2a4abd08f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6C70C7D9</paraID>
      <start>0</start>
      <end>3</end>
      <status>unmodified</status>
      <modifiedWord/>
      <trackRevisions>false</trackRevisions>
    </reviewItem>
    <reviewItem>
      <errorID>6fede8dd-1d4f-4793-a39a-8e26e988cb35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24565D96</paraID>
      <start>0</start>
      <end>2</end>
      <status>unmodified</status>
      <modifiedWord/>
      <trackRevisions>false</trackRevisions>
    </reviewItem>
    <reviewItem>
      <errorID>e7776eaf-c2cf-4377-aa9b-3814b44bc300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793B0A8</paraID>
      <start>0</start>
      <end>2</end>
      <status>unmodified</status>
      <modifiedWord/>
      <trackRevisions>false</trackRevisions>
    </reviewItem>
    <reviewItem>
      <errorID>66cfe91a-4a13-4bfb-8e9a-3dfde61d4c6b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462FFD5D</paraID>
      <start>0</start>
      <end>2</end>
      <status>unmodified</status>
      <modifiedWord/>
      <trackRevisions>false</trackRevisions>
    </reviewItem>
    <reviewItem>
      <errorID>b5704f3b-ce18-4046-8f1a-0786e1c4755a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29CDD7E9</paraID>
      <start>0</start>
      <end>2</end>
      <status>unmodified</status>
      <modifiedWord/>
      <trackRevisions>false</trackRevisions>
    </reviewItem>
    <reviewItem>
      <errorID>3c7c0486-53ff-4cc3-aaf5-4f767647179b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10307476</paraID>
      <start>0</start>
      <end>2</end>
      <status>unmodified</status>
      <modifiedWord/>
      <trackRevisions>false</trackRevisions>
    </reviewItem>
    <reviewItem>
      <errorID>2d319b02-f588-45db-9852-6eac441ba4ee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45F14A23</paraID>
      <start>0</start>
      <end>2</end>
      <status>unmodified</status>
      <modifiedWord/>
      <trackRevisions>false</trackRevisions>
    </reviewItem>
    <reviewItem>
      <errorID>512096f5-4d8b-49d0-ba9d-c3912fbcd5bd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83D6E</paraID>
      <start>0</start>
      <end>2</end>
      <status>unmodified</status>
      <modifiedWord/>
      <trackRevisions>false</trackRevisions>
    </reviewItem>
    <reviewItem>
      <errorID>5577b545-3d00-415e-85ad-36dedd76024b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4D05C2D1</paraID>
      <start>0</start>
      <end>2</end>
      <status>unmodified</status>
      <modifiedWord/>
      <trackRevisions>false</trackRevisions>
    </reviewItem>
    <reviewItem>
      <errorID>54eecd84-c5de-4a95-8935-ae7b7e84abac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34105ACD</paraID>
      <start>0</start>
      <end>2</end>
      <status>unmodified</status>
      <modifiedWord/>
      <trackRevisions>false</trackRevisions>
    </reviewItem>
    <reviewItem>
      <errorID>9905b4ae-816b-41a0-b0c4-6ede28806d7b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516AD037</paraID>
      <start>0</start>
      <end>2</end>
      <status>unmodified</status>
      <modifiedWord/>
      <trackRevisions>false</trackRevisions>
    </reviewItem>
    <reviewItem>
      <errorID>65b9b6b9-b55d-4494-a542-f55c2607c081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1E523AD4</paraID>
      <start>0</start>
      <end>2</end>
      <status>unmodified</status>
      <modifiedWord/>
      <trackRevisions>false</trackRevisions>
    </reviewItem>
    <reviewItem>
      <errorID>d8f6fb23-c35a-457e-879d-fc43c10331bc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76DF963D</paraID>
      <start>0</start>
      <end>2</end>
      <status>unmodified</status>
      <modifiedWord/>
      <trackRevisions>false</trackRevisions>
    </reviewItem>
    <reviewItem>
      <errorID>5235fb4f-9472-4fe1-837c-8ca41cddaf46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5FD879E7</paraID>
      <start>0</start>
      <end>2</end>
      <status>unmodified</status>
      <modifiedWord/>
      <trackRevisions>false</trackRevisions>
    </reviewItem>
    <reviewItem>
      <errorID>73863111-7152-4450-8a88-f928369d4a52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7958974B</paraID>
      <start>0</start>
      <end>2</end>
      <status>unmodified</status>
      <modifiedWord/>
      <trackRevisions>false</trackRevisions>
    </reviewItem>
    <reviewItem>
      <errorID>24e293f7-03c9-4892-8326-0e745d80f8f7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2BA8E579</paraID>
      <start>0</start>
      <end>2</end>
      <status>unmodified</status>
      <modifiedWord/>
      <trackRevisions>false</trackRevisions>
    </reviewItem>
    <reviewItem>
      <errorID>b862a3de-fab5-4311-9714-cc1659ceaa90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4C30C656</paraID>
      <start>0</start>
      <end>2</end>
      <status>unmodified</status>
      <modifiedWord/>
      <trackRevisions>false</trackRevisions>
    </reviewItem>
    <reviewItem>
      <errorID>3e5de07c-1a79-41c0-8f13-9dc2e3e937ef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2C8CC86</paraID>
      <start>0</start>
      <end>2</end>
      <status>unmodified</status>
      <modifiedWord/>
      <trackRevisions>false</trackRevisions>
    </reviewItem>
    <reviewItem>
      <errorID>c2ea1caa-5b92-4069-9689-2a38519a2b8f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3BDC7D6C</paraID>
      <start>0</start>
      <end>2</end>
      <status>unmodified</status>
      <modifiedWord/>
      <trackRevisions>false</trackRevisions>
    </reviewItem>
    <reviewItem>
      <errorID>b57f7f3b-7fb0-4ab1-a7a8-4b0e41050981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59B2CEC9</paraID>
      <start>0</start>
      <end>2</end>
      <status>unmodified</status>
      <modifiedWord/>
      <trackRevisions>false</trackRevisions>
    </reviewItem>
    <reviewItem>
      <errorID>f0353077-ecd1-448e-93c3-4e28e377dfe0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4F5461D0</paraID>
      <start>0</start>
      <end>2</end>
      <status>unmodified</status>
      <modifiedWord/>
      <trackRevisions>false</trackRevisions>
    </reviewItem>
    <reviewItem>
      <errorID>5aaa4d5c-641a-47a1-b2ff-33e930ea53ea</errorID>
      <errorWord>约</errorWord>
      <group>L1_Word</group>
      <groupName>字词问题</groupName>
      <ability>L2_Typo</ability>
      <abilityName>字词错误</abilityName>
      <candidateList>
        <item>约定</item>
      </candidateList>
      <explain/>
      <paraID>4F5461D0</paraID>
      <start>80</start>
      <end>81</end>
      <status>unmodified</status>
      <modifiedWord/>
      <trackRevisions>false</trackRevisions>
    </reviewItem>
    <reviewItem>
      <errorID>8eab9829-a1d5-413d-87d3-3200740c7801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2F8CC191</paraID>
      <start>0</start>
      <end>2</end>
      <status>unmodified</status>
      <modifiedWord/>
      <trackRevisions>false</trackRevisions>
    </reviewItem>
    <reviewItem>
      <errorID>8afd83d8-4fcb-4a4a-94ed-02f755bf2a1d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1BD51753</paraID>
      <start>0</start>
      <end>2</end>
      <status>unmodified</status>
      <modifiedWord/>
      <trackRevisions>false</trackRevisions>
    </reviewItem>
    <reviewItem>
      <errorID>1e55c78e-4c1b-4ffb-a1a8-77273a39d2df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2929C470</paraID>
      <start>0</start>
      <end>2</end>
      <status>unmodified</status>
      <modifiedWord/>
      <trackRevisions>false</trackRevisions>
    </reviewItem>
    <reviewItem>
      <errorID>3afe0116-2142-4b46-809d-ff28f1870ff8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2E01BA46</paraID>
      <start>0</start>
      <end>2</end>
      <status>unmodified</status>
      <modifiedWord/>
      <trackRevisions>false</trackRevisions>
    </reviewItem>
    <reviewItem>
      <errorID>1e85102e-d25e-4fc2-a743-82f66b5f3ad4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266F28C7</paraID>
      <start>0</start>
      <end>2</end>
      <status>unmodified</status>
      <modifiedWord/>
      <trackRevisions>false</trackRevisions>
    </reviewItem>
    <reviewItem>
      <errorID>d3412d7a-e3e2-4baa-b88e-5b1784844af2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1A5D0A26</paraID>
      <start>0</start>
      <end>2</end>
      <status>unmodified</status>
      <modifiedWord/>
      <trackRevisions>false</trackRevisions>
    </reviewItem>
    <reviewItem>
      <errorID>f47da5e7-eb1a-441d-bf4c-76429d9a71db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4736F695</paraID>
      <start>14</start>
      <end>17</end>
      <status>unmodified</status>
      <modifiedWord/>
      <trackRevisions>false</trackRevisions>
    </reviewItem>
    <reviewItem>
      <errorID>7b586a80-a035-411d-b4d7-6d8bab143c52</errorID>
      <errorWord>》</errorWord>
      <group>L1_Word</group>
      <groupName>字词问题</groupName>
      <ability>L2_Typo</ability>
      <abilityName>字词错误</abilityName>
      <candidateList>
        <item>》等</item>
      </candidateList>
      <explain/>
      <paraID>4736F695</paraID>
      <start>38</start>
      <end>39</end>
      <status>unmodified</status>
      <modifiedWord/>
      <trackRevisions>false</trackRevisions>
    </reviewItem>
    <reviewItem>
      <errorID>73f623e6-7971-4e32-a58b-68ad9e839a0b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98B9E71</paraID>
      <start>0</start>
      <end>2</end>
      <status>unmodified</status>
      <modifiedWord/>
      <trackRevisions>false</trackRevisions>
    </reviewItem>
    <reviewItem>
      <errorID>5484dce8-258d-4d28-8db4-6da3da795fcb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1DB88959</paraID>
      <start>0</start>
      <end>2</end>
      <status>unmodified</status>
      <modifiedWord/>
      <trackRevisions>false</trackRevisions>
    </reviewItem>
    <reviewItem>
      <errorID>37adc03b-cdfa-45dd-a338-6ceb69fafef7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25192320</paraID>
      <start>0</start>
      <end>2</end>
      <status>unmodified</status>
      <modifiedWord/>
      <trackRevisions>false</trackRevisions>
    </reviewItem>
    <reviewItem>
      <errorID>80f04d8c-3cbb-481f-8a93-0dba39121ca0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71F8EA42</paraID>
      <start>0</start>
      <end>2</end>
      <status>unmodified</status>
      <modifiedWord/>
      <trackRevisions>false</trackRevisions>
    </reviewItem>
    <reviewItem>
      <errorID>c693ca6e-1986-4a03-bfe8-ec53c2e0d9b5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1B954E36</paraID>
      <start>0</start>
      <end>2</end>
      <status>unmodified</status>
      <modifiedWord/>
      <trackRevisions>false</trackRevisions>
    </reviewItem>
    <reviewItem>
      <errorID>06d30900-64a2-4e32-9f38-4340819118bc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1B95DC7C</paraID>
      <start>0</start>
      <end>2</end>
      <status>unmodified</status>
      <modifiedWord/>
      <trackRevisions>false</trackRevisions>
    </reviewItem>
    <reviewItem>
      <errorID>066481a3-4e61-4a15-adff-c811dfe2e62b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30298B52</paraID>
      <start>0</start>
      <end>2</end>
      <status>unmodified</status>
      <modifiedWord/>
      <trackRevisions>false</trackRevisions>
    </reviewItem>
    <reviewItem>
      <errorID>c6b10183-3f55-4ea7-b4e4-099258cae92e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31B5D29D</paraID>
      <start>0</start>
      <end>2</end>
      <status>unmodified</status>
      <modifiedWord/>
      <trackRevisions>false</trackRevisions>
    </reviewItem>
    <reviewItem>
      <errorID>430b98be-b745-4d22-8b27-394122c0e612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57AC9D8E</paraID>
      <start>0</start>
      <end>2</end>
      <status>unmodified</status>
      <modifiedWord/>
      <trackRevisions>false</trackRevisions>
    </reviewItem>
    <reviewItem>
      <errorID>94ba7cf1-68dd-4345-a771-c11c6eaa8606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66D2135E</paraID>
      <start>0</start>
      <end>2</end>
      <status>unmodified</status>
      <modifiedWord/>
      <trackRevisions>false</trackRevisions>
    </reviewItem>
    <reviewItem>
      <errorID>7d8ec761-2d8a-46b1-bae4-58de0129e2ad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6ABAB8A2</paraID>
      <start>0</start>
      <end>2</end>
      <status>unmodified</status>
      <modifiedWord/>
      <trackRevisions>false</trackRevisions>
    </reviewItem>
    <reviewItem>
      <errorID>72c9112d-4591-48ad-b0e2-241600adea23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2E30ACB5</paraID>
      <start>0</start>
      <end>2</end>
      <status>unmodified</status>
      <modifiedWord/>
      <trackRevisions>false</trackRevisions>
    </reviewItem>
    <reviewItem>
      <errorID>83b12783-846b-428b-adc1-4b6f85dc34df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44808A24</paraID>
      <start>0</start>
      <end>2</end>
      <status>unmodified</status>
      <modifiedWord/>
      <trackRevisions>false</trackRevisions>
    </reviewItem>
    <reviewItem>
      <errorID>b51d74f6-d901-40c0-a870-50ce86da4dbd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78745E48</paraID>
      <start>0</start>
      <end>2</end>
      <status>unmodified</status>
      <modifiedWord/>
      <trackRevisions>false</trackRevisions>
    </reviewItem>
    <reviewItem>
      <errorID>3d6ad3fc-7504-47b4-be19-9c573988dcc6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7F0C6C1B</paraID>
      <start>0</start>
      <end>2</end>
      <status>unmodified</status>
      <modifiedWord/>
      <trackRevisions>false</trackRevisions>
    </reviewItem>
    <reviewItem>
      <errorID>911f4176-6024-4135-b62e-3296337ec5e9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32954CFC</paraID>
      <start>0</start>
      <end>2</end>
      <status>unmodified</status>
      <modifiedWord/>
      <trackRevisions>false</trackRevisions>
    </reviewItem>
    <reviewItem>
      <errorID>e75f0316-dfc0-42ab-b33d-a8e6b79cf27c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2740E730</paraID>
      <start>0</start>
      <end>2</end>
      <status>unmodified</status>
      <modifiedWord/>
      <trackRevisions>false</trackRevisions>
    </reviewItem>
    <reviewItem>
      <errorID>91c6d0dd-ded4-426c-b9ea-246c8f0e34e6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6998F760</paraID>
      <start>0</start>
      <end>2</end>
      <status>unmodified</status>
      <modifiedWord/>
      <trackRevisions>false</trackRevisions>
    </reviewItem>
    <reviewItem>
      <errorID>787098dc-ad11-45e9-982d-91ac56842a44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25ED3220</paraID>
      <start>0</start>
      <end>2</end>
      <status>unmodified</status>
      <modifiedWord/>
      <trackRevisions>false</trackRevisions>
    </reviewItem>
    <reviewItem>
      <errorID>5c856ee0-5824-4974-b119-61cd216363f8</errorID>
      <errorWord>拥护中国共产党的领导</errorWord>
      <group>L1_Political</group>
      <groupName>政治性问题</groupName>
      <ability>L2_Keyword</ability>
      <abilityName>固定表述</abilityName>
      <candidateList>
        <item>拥护中国共产党领导</item>
      </candidateList>
      <explain>词汇“拥护中国共产党领导”在特定场景下为固定表述形式，请确认此处的“拥护中国共产党的领导”是否存在不当。</explain>
      <paraID>25ED3220</paraID>
      <start>2</start>
      <end>12</end>
      <status>unmodified</status>
      <modifiedWord/>
      <trackRevisions>false</trackRevisions>
    </reviewItem>
    <reviewItem>
      <errorID>425b4545-8493-49bb-a964-c46e514d2906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41AC25FA</paraID>
      <start>0</start>
      <end>2</end>
      <status>unmodified</status>
      <modifiedWord/>
      <trackRevisions>false</trackRevisions>
    </reviewItem>
    <reviewItem>
      <errorID>a3b21f1c-5099-46ec-aeef-5f99f3eeb359</errorID>
      <errorWord>,</errorWord>
      <group>L1_Format</group>
      <groupName>格式问题</groupName>
      <ability>L2_HalfPunc_CN</ability>
      <abilityName>全半角问题</abilityName>
      <candidateList>
        <item>，</item>
      </candidateList>
      <explain>文本全半角错误。</explain>
      <paraID>41AC25FA</paraID>
      <start>23</start>
      <end>24</end>
      <status>unmodified</status>
      <modifiedWord/>
      <trackRevisions>false</trackRevisions>
    </reviewItem>
    <reviewItem>
      <errorID>23838353-8a9b-498a-9e8f-900201adf2ed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417124C1</paraID>
      <start>0</start>
      <end>2</end>
      <status>unmodified</status>
      <modifiedWord/>
      <trackRevisions>false</trackRevisions>
    </reviewItem>
    <reviewItem>
      <errorID>dec738fc-45d5-4764-a30f-29a15fdd40fd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1428E23C</paraID>
      <start>0</start>
      <end>2</end>
      <status>unmodified</status>
      <modifiedWord/>
      <trackRevisions>false</trackRevisions>
    </reviewItem>
    <reviewItem>
      <errorID>ba63da99-2896-4c6f-b828-b81c786805c7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36B8DC5E</paraID>
      <start>0</start>
      <end>2</end>
      <status>unmodified</status>
      <modifiedWord/>
      <trackRevisions>false</trackRevisions>
    </reviewItem>
    <reviewItem>
      <errorID>06fa83ec-b9a6-4770-8499-a1a45ec8bc28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263526E7</paraID>
      <start>0</start>
      <end>2</end>
      <status>unmodified</status>
      <modifiedWord/>
      <trackRevisions>false</trackRevisions>
    </reviewItem>
    <reviewItem>
      <errorID>1e6e3013-ccf0-4ead-abb8-c5186431acb8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3A275A73</paraID>
      <start>0</start>
      <end>2</end>
      <status>unmodified</status>
      <modifiedWord/>
      <trackRevisions>false</trackRevisions>
    </reviewItem>
    <reviewItem>
      <errorID>31909643-75a4-4088-a921-9e6e757ea37e</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2CE3A084</paraID>
      <start>0</start>
      <end>2</end>
      <status>unmodified</status>
      <modifiedWord/>
      <trackRevisions>false</trackRevisions>
    </reviewItem>
    <reviewItem>
      <errorID>76e140ae-97dc-4e17-9e34-9b3e28d12f2f</errorID>
      <errorWord>（</errorWord>
      <group>L1_Punc</group>
      <groupName>标点问题</groupName>
      <ability>L2_Punc_CN</ability>
      <abilityName>标点符号问题</abilityName>
      <candidateList/>
      <explain>同一形式括号套用。</explain>
      <paraID>4ABB85E3</paraID>
      <start>52</start>
      <end>53</end>
      <status>unmodified</status>
      <modifiedWord/>
      <trackRevisions>false</trackRevisions>
    </reviewItem>
    <reviewItem>
      <errorID>b1d31816-00bf-42ba-be17-0c216b445672</errorID>
      <errorWord>）</errorWord>
      <group>L1_Punc</group>
      <groupName>标点问题</groupName>
      <ability>L2_Punc_CN</ability>
      <abilityName>标点符号问题</abilityName>
      <candidateList/>
      <explain>同一形式括号套用。</explain>
      <paraID>4ABB85E3</paraID>
      <start>54</start>
      <end>55</end>
      <status>unmodified</status>
      <modifiedWord/>
      <trackRevisions>false</trackRevisions>
    </reviewItem>
    <reviewItem>
      <errorID>4b0b057a-a042-48c1-8c72-16944d33c904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66271B18</paraID>
      <start>0</start>
      <end>2</end>
      <status>unmodified</status>
      <modifiedWord/>
      <trackRevisions>false</trackRevisions>
    </reviewItem>
    <reviewItem>
      <errorID>d84b2b3b-016f-442d-8694-0b81a3e24bb5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12484F9A</paraID>
      <start>0</start>
      <end>2</end>
      <status>unmodified</status>
      <modifiedWord/>
      <trackRevisions>false</trackRevisions>
    </reviewItem>
    <reviewItem>
      <errorID>81adc36d-9685-4db8-afce-3a5c2e29ab56</errorID>
      <errorWord>*</errorWord>
      <group>L1_Punc</group>
      <groupName>标点问题</groupName>
      <ability>L2_Punc_CN</ability>
      <abilityName>标点符号问题</abilityName>
      <candidateList/>
      <explain/>
      <paraID>767B7153</paraID>
      <start>0</start>
      <end>1</end>
      <status>unmodified</status>
      <modifiedWord/>
      <trackRevisions>false</trackRevisions>
    </reviewItem>
    <reviewItem>
      <errorID>8955656c-b374-4cd0-b34c-40281bcfa5bc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4CF94E5C</paraID>
      <start>0</start>
      <end>2</end>
      <status>unmodified</status>
      <modifiedWord/>
      <trackRevisions>false</trackRevisions>
    </reviewItem>
    <reviewItem>
      <errorID>d9d1a8f2-cdc0-478e-8169-5f83b4443703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41396658</paraID>
      <start>0</start>
      <end>2</end>
      <status>unmodified</status>
      <modifiedWord/>
      <trackRevisions>false</trackRevisions>
    </reviewItem>
    <reviewItem>
      <errorID>fb378239-0471-4776-9cdf-96b9791f75cb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5A222FB3</paraID>
      <start>0</start>
      <end>2</end>
      <status>unmodified</status>
      <modifiedWord/>
      <trackRevisions>false</trackRevisions>
    </reviewItem>
    <reviewItem>
      <errorID>8c1b932f-5117-4590-9c29-2ab15c9224ca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6799111E</paraID>
      <start>0</start>
      <end>2</end>
      <status>unmodified</status>
      <modifiedWord/>
      <trackRevisions>false</trackRevisions>
    </reviewItem>
    <reviewItem>
      <errorID>4b6f6a4a-2cbf-4cd3-a7ad-d7b8b8e4863b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1A51C652</paraID>
      <start>0</start>
      <end>2</end>
      <status>unmodified</status>
      <modifiedWord/>
      <trackRevisions>false</trackRevisions>
    </reviewItem>
    <reviewItem>
      <errorID>da4a9347-056b-4e2c-b48c-47fa3fd75a63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7874DEBE</paraID>
      <start>0</start>
      <end>2</end>
      <status>unmodified</status>
      <modifiedWord/>
      <trackRevisions>false</trackRevisions>
    </reviewItem>
    <reviewItem>
      <errorID>4328e227-5680-40eb-817a-1c581dc7e143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5CEDA54F</paraID>
      <start>0</start>
      <end>2</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ad4c192-7e52-4365-bc37-43bb099fe009}">
  <ds:schemaRefs/>
</ds:datastoreItem>
</file>

<file path=customXml/itemProps3.xml><?xml version="1.0" encoding="utf-8"?>
<ds:datastoreItem xmlns:ds="http://schemas.openxmlformats.org/officeDocument/2006/customXml" ds:itemID="{D729C07E-1B8E-4C19-9FE6-98968A6491EB}">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53</Pages>
  <Words>19294</Words>
  <Characters>20118</Characters>
  <TotalTime>28</TotalTime>
  <ScaleCrop>false</ScaleCrop>
  <LinksUpToDate>false</LinksUpToDate>
  <CharactersWithSpaces>20644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2021-05-28T01:10:00Z</dcterms:created>
  <dc:creator>骆静芳</dc:creator>
  <cp:lastModifiedBy>ZL</cp:lastModifiedBy>
  <dcterms:modified xsi:type="dcterms:W3CDTF">2026-07-02T01:18:41Z</dcterms:modified>
  <dc:title>一</dc:title>
  <cp:revision>1989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99909FAB1E8C4FCCADF6C085CE4AE1A8</vt:lpwstr>
  </property>
  <property fmtid="{D5CDD505-2E9C-101B-9397-08002B2CF9AE}" pid="4" name="KSOTemplateDocerSaveRecord">
    <vt:lpwstr>eyJoZGlkIjoiNDdlMDJkMWY0NzMwOTMyNjM3YWM1MjE4YWZjMjliZmIiLCJ1c2VySWQiOiI3ODgyMDMxMTgifQ==</vt:lpwstr>
  </property>
</Properties>
</file>