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3FA4C9">
      <w:pPr>
        <w:spacing w:line="360" w:lineRule="auto"/>
        <w:ind w:firstLine="4160"/>
        <w:rPr>
          <w:rFonts w:hint="eastAsia" w:ascii="仿宋" w:hAnsi="仿宋" w:eastAsia="仿宋" w:cs="仿宋"/>
          <w:b/>
          <w:color w:val="auto"/>
          <w:sz w:val="96"/>
          <w:szCs w:val="96"/>
          <w:highlight w:val="none"/>
        </w:rPr>
      </w:pPr>
      <w:r>
        <w:rPr>
          <w:rFonts w:hint="eastAsia" w:ascii="仿宋" w:hAnsi="仿宋" w:eastAsia="仿宋" w:cs="仿宋"/>
          <w:color w:val="auto"/>
          <w:sz w:val="32"/>
          <w:szCs w:val="32"/>
          <w:highlight w:val="none"/>
        </w:rPr>
        <w:t xml:space="preserve"> </w:t>
      </w:r>
    </w:p>
    <w:p w14:paraId="35974984">
      <w:pPr>
        <w:pStyle w:val="260"/>
        <w:spacing w:before="0" w:after="0" w:line="360" w:lineRule="auto"/>
        <w:ind w:firstLine="0"/>
        <w:jc w:val="center"/>
        <w:rPr>
          <w:rFonts w:hint="eastAsia" w:ascii="仿宋" w:hAnsi="仿宋" w:eastAsia="仿宋" w:cs="仿宋"/>
          <w:b/>
          <w:bCs/>
          <w:color w:val="auto"/>
          <w:sz w:val="84"/>
          <w:highlight w:val="none"/>
        </w:rPr>
      </w:pPr>
      <w:r>
        <w:rPr>
          <w:rFonts w:hint="eastAsia" w:ascii="仿宋" w:hAnsi="仿宋" w:eastAsia="仿宋" w:cs="仿宋"/>
          <w:b/>
          <w:bCs/>
          <w:color w:val="auto"/>
          <w:sz w:val="84"/>
          <w:highlight w:val="none"/>
        </w:rPr>
        <w:t>竞争性磋商文件</w:t>
      </w:r>
    </w:p>
    <w:p w14:paraId="728944AE">
      <w:pPr>
        <w:spacing w:line="360" w:lineRule="auto"/>
        <w:ind w:firstLine="2250"/>
        <w:jc w:val="both"/>
        <w:rPr>
          <w:rFonts w:hint="eastAsia" w:ascii="仿宋" w:hAnsi="仿宋" w:eastAsia="仿宋" w:cs="仿宋"/>
          <w:color w:val="auto"/>
          <w:sz w:val="75"/>
          <w:highlight w:val="none"/>
        </w:rPr>
      </w:pPr>
    </w:p>
    <w:p w14:paraId="331BE1EC">
      <w:pPr>
        <w:widowControl/>
        <w:spacing w:line="360" w:lineRule="auto"/>
        <w:jc w:val="center"/>
        <w:rPr>
          <w:rFonts w:hint="eastAsia" w:ascii="仿宋" w:hAnsi="仿宋" w:eastAsia="仿宋" w:cs="仿宋"/>
          <w:b/>
          <w:bCs/>
          <w:color w:val="auto"/>
          <w:sz w:val="36"/>
          <w:szCs w:val="36"/>
          <w:highlight w:val="none"/>
        </w:rPr>
      </w:pPr>
    </w:p>
    <w:p w14:paraId="2B1F812F">
      <w:pPr>
        <w:widowControl/>
        <w:spacing w:line="360" w:lineRule="auto"/>
        <w:jc w:val="center"/>
        <w:rPr>
          <w:rFonts w:hint="eastAsia" w:ascii="仿宋" w:hAnsi="仿宋" w:eastAsia="仿宋" w:cs="仿宋"/>
          <w:color w:val="auto"/>
          <w:sz w:val="36"/>
          <w:szCs w:val="36"/>
          <w:highlight w:val="none"/>
          <w:lang w:eastAsia="zh-CN"/>
        </w:rPr>
      </w:pPr>
      <w:r>
        <w:rPr>
          <w:rFonts w:hint="eastAsia" w:ascii="仿宋" w:hAnsi="仿宋" w:eastAsia="仿宋" w:cs="仿宋"/>
          <w:b/>
          <w:bCs/>
          <w:color w:val="auto"/>
          <w:sz w:val="36"/>
          <w:szCs w:val="36"/>
          <w:highlight w:val="none"/>
        </w:rPr>
        <w:t>项目编号：</w:t>
      </w:r>
      <w:r>
        <w:rPr>
          <w:rFonts w:hint="eastAsia" w:ascii="仿宋" w:hAnsi="仿宋" w:eastAsia="仿宋" w:cs="仿宋"/>
          <w:b/>
          <w:bCs/>
          <w:i w:val="0"/>
          <w:iCs w:val="0"/>
          <w:caps w:val="0"/>
          <w:color w:val="auto"/>
          <w:spacing w:val="0"/>
          <w:sz w:val="36"/>
          <w:szCs w:val="36"/>
          <w:highlight w:val="none"/>
          <w:shd w:val="clear" w:color="auto" w:fill="FFFFFF"/>
          <w:lang w:eastAsia="zh-CN"/>
        </w:rPr>
        <w:t>JSZC-321100-LXDL-C2026-0021</w:t>
      </w:r>
    </w:p>
    <w:p w14:paraId="74138EA8">
      <w:pPr>
        <w:pStyle w:val="188"/>
        <w:spacing w:line="360" w:lineRule="auto"/>
        <w:rPr>
          <w:rFonts w:hint="eastAsia" w:ascii="仿宋" w:hAnsi="仿宋" w:eastAsia="仿宋" w:cs="仿宋"/>
          <w:b/>
          <w:bCs/>
          <w:color w:val="auto"/>
          <w:sz w:val="44"/>
          <w:szCs w:val="44"/>
          <w:highlight w:val="none"/>
        </w:rPr>
      </w:pPr>
    </w:p>
    <w:p w14:paraId="1ACEDCCF">
      <w:pPr>
        <w:spacing w:line="360" w:lineRule="auto"/>
        <w:rPr>
          <w:rFonts w:hint="eastAsia" w:ascii="仿宋" w:hAnsi="仿宋" w:eastAsia="仿宋" w:cs="仿宋"/>
          <w:color w:val="auto"/>
          <w:sz w:val="44"/>
          <w:szCs w:val="44"/>
          <w:highlight w:val="none"/>
        </w:rPr>
      </w:pPr>
    </w:p>
    <w:p w14:paraId="18774E0A">
      <w:pPr>
        <w:pStyle w:val="268"/>
        <w:spacing w:line="360" w:lineRule="auto"/>
        <w:ind w:left="0" w:firstLine="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rPr>
        <w:t>项目名称</w:t>
      </w:r>
      <w:r>
        <w:rPr>
          <w:rFonts w:hint="eastAsia" w:ascii="仿宋" w:hAnsi="仿宋" w:eastAsia="仿宋" w:cs="仿宋"/>
          <w:b/>
          <w:bCs/>
          <w:color w:val="auto"/>
          <w:sz w:val="36"/>
          <w:szCs w:val="36"/>
          <w:highlight w:val="none"/>
          <w:lang w:eastAsia="zh-CN"/>
        </w:rPr>
        <w:t>：</w:t>
      </w:r>
      <w:r>
        <w:rPr>
          <w:rFonts w:hint="eastAsia" w:ascii="仿宋" w:hAnsi="仿宋" w:eastAsia="仿宋" w:cs="仿宋"/>
          <w:b/>
          <w:bCs/>
          <w:color w:val="auto"/>
          <w:sz w:val="36"/>
          <w:szCs w:val="36"/>
          <w:highlight w:val="none"/>
          <w:lang w:val="en-US" w:eastAsia="zh-CN"/>
        </w:rPr>
        <w:t>镇江市云台居住房产管理处</w:t>
      </w:r>
    </w:p>
    <w:p w14:paraId="327748EE">
      <w:pPr>
        <w:pStyle w:val="268"/>
        <w:spacing w:line="360" w:lineRule="auto"/>
        <w:ind w:left="0" w:firstLine="0"/>
        <w:jc w:val="center"/>
        <w:rPr>
          <w:rFonts w:hint="default"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 xml:space="preserve">          2026年市直管公房修缮工程</w:t>
      </w:r>
    </w:p>
    <w:p w14:paraId="24DF6043">
      <w:pPr>
        <w:pStyle w:val="268"/>
        <w:spacing w:line="360" w:lineRule="auto"/>
        <w:ind w:firstLine="643"/>
        <w:rPr>
          <w:rFonts w:hint="eastAsia" w:ascii="仿宋" w:hAnsi="仿宋" w:eastAsia="仿宋" w:cs="仿宋"/>
          <w:b/>
          <w:bCs/>
          <w:color w:val="auto"/>
          <w:sz w:val="32"/>
          <w:szCs w:val="32"/>
          <w:highlight w:val="none"/>
          <w:lang w:val="en-US"/>
        </w:rPr>
      </w:pPr>
    </w:p>
    <w:p w14:paraId="504473FA">
      <w:pPr>
        <w:widowControl/>
        <w:spacing w:line="360" w:lineRule="auto"/>
        <w:ind w:firstLine="630"/>
        <w:rPr>
          <w:rFonts w:hint="eastAsia" w:ascii="仿宋" w:hAnsi="仿宋" w:eastAsia="仿宋" w:cs="仿宋"/>
          <w:color w:val="auto"/>
          <w:sz w:val="38"/>
          <w:highlight w:val="none"/>
        </w:rPr>
      </w:pPr>
      <w:r>
        <w:rPr>
          <w:rFonts w:hint="eastAsia" w:ascii="仿宋" w:hAnsi="仿宋" w:eastAsia="仿宋" w:cs="仿宋"/>
          <w:color w:val="auto"/>
          <w:sz w:val="21"/>
          <w:szCs w:val="21"/>
          <w:highlight w:val="none"/>
          <w:lang w:val="en-US" w:bidi="ar"/>
        </w:rPr>
        <w:t xml:space="preserve"> </w:t>
      </w:r>
    </w:p>
    <w:p w14:paraId="7FA6DF16">
      <w:pPr>
        <w:pStyle w:val="199"/>
        <w:spacing w:before="0" w:line="360" w:lineRule="auto"/>
        <w:ind w:left="0"/>
        <w:rPr>
          <w:rFonts w:hint="eastAsia" w:ascii="仿宋" w:hAnsi="仿宋" w:eastAsia="仿宋" w:cs="仿宋"/>
          <w:color w:val="auto"/>
          <w:sz w:val="38"/>
          <w:highlight w:val="none"/>
        </w:rPr>
      </w:pPr>
    </w:p>
    <w:p w14:paraId="70C1495F">
      <w:pPr>
        <w:spacing w:line="360" w:lineRule="auto"/>
        <w:jc w:val="center"/>
        <w:rPr>
          <w:rFonts w:hint="eastAsia" w:ascii="仿宋" w:hAnsi="仿宋" w:eastAsia="仿宋" w:cs="仿宋"/>
          <w:b/>
          <w:bCs/>
          <w:color w:val="auto"/>
          <w:sz w:val="32"/>
          <w:szCs w:val="32"/>
          <w:highlight w:val="none"/>
          <w:lang w:val="en-US"/>
        </w:rPr>
      </w:pPr>
      <w:r>
        <w:rPr>
          <w:rFonts w:hint="eastAsia" w:ascii="仿宋" w:hAnsi="仿宋" w:eastAsia="仿宋" w:cs="仿宋"/>
          <w:b/>
          <w:bCs/>
          <w:color w:val="auto"/>
          <w:sz w:val="32"/>
          <w:szCs w:val="32"/>
          <w:highlight w:val="none"/>
        </w:rPr>
        <w:t>江苏隆信项目管理有限公司</w:t>
      </w:r>
    </w:p>
    <w:p w14:paraId="5B366F91">
      <w:pPr>
        <w:spacing w:line="360" w:lineRule="auto"/>
        <w:jc w:val="center"/>
        <w:rPr>
          <w:rFonts w:hint="eastAsia" w:ascii="仿宋" w:hAnsi="仿宋" w:eastAsia="仿宋" w:cs="仿宋"/>
          <w:b/>
          <w:bCs/>
          <w:color w:val="auto"/>
          <w:sz w:val="32"/>
          <w:szCs w:val="32"/>
          <w:highlight w:val="none"/>
          <w:lang w:val="en-US" w:eastAsia="zh-CN"/>
        </w:rPr>
      </w:pPr>
    </w:p>
    <w:p w14:paraId="68E6DEBA">
      <w:pPr>
        <w:spacing w:line="360" w:lineRule="auto"/>
        <w:jc w:val="center"/>
        <w:rPr>
          <w:rFonts w:hint="eastAsia" w:ascii="仿宋" w:hAnsi="仿宋" w:eastAsia="仿宋" w:cs="仿宋"/>
          <w:b/>
          <w:bCs/>
          <w:color w:val="auto"/>
          <w:sz w:val="44"/>
          <w:szCs w:val="44"/>
          <w:highlight w:val="none"/>
        </w:rPr>
        <w:sectPr>
          <w:headerReference r:id="rId3" w:type="default"/>
          <w:pgSz w:w="11907" w:h="16839"/>
          <w:pgMar w:top="1440" w:right="1080" w:bottom="1440" w:left="1080" w:header="720" w:footer="720" w:gutter="0"/>
          <w:pgNumType w:start="1"/>
          <w:cols w:space="1701" w:num="1"/>
          <w:docGrid w:linePitch="360" w:charSpace="0"/>
        </w:sectPr>
      </w:pPr>
      <w:r>
        <w:rPr>
          <w:rFonts w:hint="eastAsia" w:ascii="仿宋" w:hAnsi="仿宋" w:eastAsia="仿宋" w:cs="仿宋"/>
          <w:b/>
          <w:bCs/>
          <w:color w:val="auto"/>
          <w:sz w:val="32"/>
          <w:szCs w:val="32"/>
          <w:highlight w:val="none"/>
          <w:lang w:eastAsia="zh-CN"/>
        </w:rPr>
        <w:t>二〇二</w:t>
      </w:r>
      <w:r>
        <w:rPr>
          <w:rFonts w:hint="eastAsia" w:ascii="仿宋" w:hAnsi="仿宋" w:eastAsia="仿宋" w:cs="仿宋"/>
          <w:b/>
          <w:bCs/>
          <w:color w:val="auto"/>
          <w:sz w:val="32"/>
          <w:szCs w:val="32"/>
          <w:highlight w:val="none"/>
          <w:lang w:val="en-US" w:eastAsia="zh-CN"/>
        </w:rPr>
        <w:t>六</w:t>
      </w:r>
      <w:r>
        <w:rPr>
          <w:rFonts w:hint="eastAsia" w:ascii="仿宋" w:hAnsi="仿宋" w:eastAsia="仿宋" w:cs="仿宋"/>
          <w:b/>
          <w:bCs/>
          <w:color w:val="auto"/>
          <w:sz w:val="32"/>
          <w:szCs w:val="32"/>
          <w:highlight w:val="none"/>
        </w:rPr>
        <w:t>年</w:t>
      </w:r>
      <w:r>
        <w:rPr>
          <w:rFonts w:hint="eastAsia" w:ascii="仿宋" w:hAnsi="仿宋" w:eastAsia="仿宋" w:cs="仿宋"/>
          <w:b/>
          <w:bCs/>
          <w:color w:val="auto"/>
          <w:sz w:val="32"/>
          <w:szCs w:val="32"/>
          <w:highlight w:val="none"/>
          <w:lang w:val="en-US" w:eastAsia="zh-CN"/>
        </w:rPr>
        <w:t>七</w:t>
      </w:r>
      <w:r>
        <w:rPr>
          <w:rFonts w:hint="eastAsia" w:ascii="仿宋" w:hAnsi="仿宋" w:eastAsia="仿宋" w:cs="仿宋"/>
          <w:b/>
          <w:bCs/>
          <w:color w:val="auto"/>
          <w:sz w:val="32"/>
          <w:szCs w:val="32"/>
          <w:highlight w:val="none"/>
        </w:rPr>
        <w:t>月</w:t>
      </w:r>
    </w:p>
    <w:p w14:paraId="287DBCEB">
      <w:pPr>
        <w:spacing w:line="360" w:lineRule="auto"/>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目</w:t>
      </w:r>
      <w:r>
        <w:rPr>
          <w:rFonts w:hint="eastAsia" w:ascii="仿宋" w:hAnsi="仿宋" w:eastAsia="仿宋" w:cs="仿宋"/>
          <w:b/>
          <w:bCs/>
          <w:color w:val="auto"/>
          <w:sz w:val="44"/>
          <w:szCs w:val="44"/>
          <w:highlight w:val="none"/>
          <w:lang w:val="en-US"/>
        </w:rPr>
        <w:t xml:space="preserve">  </w:t>
      </w:r>
      <w:r>
        <w:rPr>
          <w:rFonts w:hint="eastAsia" w:ascii="仿宋" w:hAnsi="仿宋" w:eastAsia="仿宋" w:cs="仿宋"/>
          <w:b/>
          <w:bCs/>
          <w:color w:val="auto"/>
          <w:sz w:val="44"/>
          <w:szCs w:val="44"/>
          <w:highlight w:val="none"/>
        </w:rPr>
        <w:t>录</w:t>
      </w:r>
    </w:p>
    <w:p w14:paraId="1139B3EB">
      <w:pPr>
        <w:pStyle w:val="188"/>
        <w:spacing w:line="360" w:lineRule="auto"/>
        <w:rPr>
          <w:rFonts w:hint="eastAsia" w:ascii="仿宋" w:hAnsi="仿宋" w:eastAsia="仿宋" w:cs="仿宋"/>
          <w:color w:val="auto"/>
          <w:highlight w:val="none"/>
        </w:rPr>
      </w:pPr>
    </w:p>
    <w:p w14:paraId="7EDE292B">
      <w:pPr>
        <w:spacing w:line="360" w:lineRule="auto"/>
        <w:jc w:val="center"/>
        <w:rPr>
          <w:rFonts w:hint="eastAsia" w:ascii="仿宋" w:hAnsi="仿宋" w:eastAsia="仿宋" w:cs="仿宋"/>
          <w:b/>
          <w:bCs/>
          <w:color w:val="auto"/>
          <w:sz w:val="32"/>
          <w:szCs w:val="32"/>
          <w:highlight w:val="none"/>
          <w:lang w:val="en-US"/>
        </w:rPr>
      </w:pPr>
      <w:bookmarkStart w:id="0" w:name="_Toc29510"/>
      <w:bookmarkStart w:id="1" w:name="_Toc6165"/>
      <w:bookmarkStart w:id="2" w:name="_Toc13655"/>
      <w:r>
        <w:rPr>
          <w:rStyle w:val="195"/>
          <w:rFonts w:hint="eastAsia" w:ascii="仿宋" w:hAnsi="仿宋" w:eastAsia="仿宋" w:cs="仿宋"/>
          <w:b/>
          <w:bCs/>
          <w:color w:val="auto"/>
          <w:sz w:val="32"/>
          <w:szCs w:val="32"/>
          <w:highlight w:val="none"/>
        </w:rPr>
        <w:t>第一章</w:t>
      </w:r>
      <w:r>
        <w:rPr>
          <w:rStyle w:val="195"/>
          <w:rFonts w:hint="eastAsia" w:ascii="仿宋" w:hAnsi="仿宋" w:eastAsia="仿宋" w:cs="仿宋"/>
          <w:b/>
          <w:bCs/>
          <w:color w:val="auto"/>
          <w:sz w:val="32"/>
          <w:szCs w:val="32"/>
          <w:highlight w:val="none"/>
          <w:lang w:val="en-US" w:eastAsia="zh-CN"/>
        </w:rPr>
        <w:t xml:space="preserve">    磋商</w:t>
      </w:r>
      <w:r>
        <w:rPr>
          <w:rStyle w:val="195"/>
          <w:rFonts w:hint="eastAsia" w:ascii="仿宋" w:hAnsi="仿宋" w:eastAsia="仿宋" w:cs="仿宋"/>
          <w:b/>
          <w:bCs/>
          <w:color w:val="auto"/>
          <w:sz w:val="32"/>
          <w:szCs w:val="32"/>
          <w:highlight w:val="none"/>
        </w:rPr>
        <w:t>邀请</w:t>
      </w:r>
    </w:p>
    <w:p w14:paraId="6471DFD4">
      <w:pPr>
        <w:pStyle w:val="189"/>
        <w:keepNext w:val="0"/>
        <w:keepLines w:val="0"/>
        <w:spacing w:line="360" w:lineRule="auto"/>
        <w:jc w:val="center"/>
        <w:rPr>
          <w:rFonts w:hint="eastAsia" w:ascii="仿宋" w:hAnsi="仿宋" w:eastAsia="仿宋" w:cs="仿宋"/>
          <w:b/>
          <w:bCs/>
          <w:color w:val="auto"/>
          <w:szCs w:val="32"/>
          <w:highlight w:val="none"/>
          <w:lang w:eastAsia="zh-CN"/>
        </w:rPr>
      </w:pPr>
      <w:r>
        <w:rPr>
          <w:rFonts w:hint="eastAsia" w:ascii="仿宋" w:hAnsi="仿宋" w:eastAsia="仿宋" w:cs="仿宋"/>
          <w:b/>
          <w:bCs/>
          <w:color w:val="auto"/>
          <w:szCs w:val="32"/>
          <w:highlight w:val="none"/>
        </w:rPr>
        <w:t>第二章</w:t>
      </w:r>
      <w:r>
        <w:rPr>
          <w:rStyle w:val="195"/>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Cs w:val="32"/>
          <w:highlight w:val="none"/>
        </w:rPr>
        <w:t>供应商须知</w:t>
      </w:r>
    </w:p>
    <w:p w14:paraId="4149C8A7">
      <w:pPr>
        <w:pStyle w:val="189"/>
        <w:keepNext w:val="0"/>
        <w:keepLines w:val="0"/>
        <w:spacing w:line="360" w:lineRule="auto"/>
        <w:jc w:val="center"/>
        <w:rPr>
          <w:rFonts w:hint="eastAsia" w:ascii="仿宋" w:hAnsi="仿宋" w:eastAsia="仿宋" w:cs="仿宋"/>
          <w:b/>
          <w:bCs/>
          <w:color w:val="auto"/>
          <w:szCs w:val="32"/>
          <w:highlight w:val="none"/>
          <w:lang w:val="en-US" w:eastAsia="zh-CN"/>
        </w:rPr>
      </w:pPr>
      <w:r>
        <w:rPr>
          <w:rFonts w:hint="eastAsia" w:ascii="仿宋" w:hAnsi="仿宋" w:eastAsia="仿宋" w:cs="仿宋"/>
          <w:b/>
          <w:bCs/>
          <w:color w:val="auto"/>
          <w:szCs w:val="32"/>
          <w:highlight w:val="none"/>
        </w:rPr>
        <w:t>第三章</w:t>
      </w:r>
      <w:r>
        <w:rPr>
          <w:rStyle w:val="195"/>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Cs w:val="32"/>
          <w:highlight w:val="none"/>
        </w:rPr>
        <w:t>合同</w:t>
      </w:r>
    </w:p>
    <w:p w14:paraId="00F8D0B3">
      <w:pPr>
        <w:pStyle w:val="189"/>
        <w:keepNext w:val="0"/>
        <w:keepLines w:val="0"/>
        <w:spacing w:line="360" w:lineRule="auto"/>
        <w:jc w:val="center"/>
        <w:rPr>
          <w:rFonts w:hint="eastAsia" w:ascii="仿宋" w:hAnsi="仿宋" w:eastAsia="仿宋" w:cs="仿宋"/>
          <w:b/>
          <w:bCs/>
          <w:color w:val="auto"/>
          <w:szCs w:val="32"/>
          <w:highlight w:val="none"/>
          <w:lang w:val="en-US" w:eastAsia="zh-CN"/>
        </w:rPr>
      </w:pPr>
      <w:r>
        <w:rPr>
          <w:rFonts w:hint="eastAsia" w:ascii="仿宋" w:hAnsi="仿宋" w:eastAsia="仿宋" w:cs="仿宋"/>
          <w:b/>
          <w:bCs/>
          <w:color w:val="auto"/>
          <w:szCs w:val="32"/>
          <w:highlight w:val="none"/>
        </w:rPr>
        <w:t>第四章</w:t>
      </w:r>
      <w:r>
        <w:rPr>
          <w:rStyle w:val="195"/>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Cs w:val="32"/>
          <w:highlight w:val="none"/>
        </w:rPr>
        <w:t>采购需求</w:t>
      </w:r>
    </w:p>
    <w:p w14:paraId="2679B818">
      <w:pPr>
        <w:pStyle w:val="188"/>
        <w:spacing w:line="360" w:lineRule="auto"/>
        <w:jc w:val="center"/>
        <w:rPr>
          <w:rStyle w:val="195"/>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rPr>
        <w:t>第五章</w:t>
      </w:r>
      <w:r>
        <w:rPr>
          <w:rStyle w:val="195"/>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磋商及评审</w:t>
      </w:r>
    </w:p>
    <w:p w14:paraId="4ACFC5AD">
      <w:pPr>
        <w:pStyle w:val="188"/>
        <w:spacing w:line="360" w:lineRule="auto"/>
        <w:jc w:val="center"/>
        <w:rPr>
          <w:rStyle w:val="195"/>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rPr>
        <w:t>第六章</w:t>
      </w:r>
      <w:r>
        <w:rPr>
          <w:rStyle w:val="195"/>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磋商响应文件格式</w:t>
      </w:r>
    </w:p>
    <w:p w14:paraId="056E04DB">
      <w:pPr>
        <w:spacing w:line="360" w:lineRule="auto"/>
        <w:jc w:val="center"/>
        <w:rPr>
          <w:rFonts w:hint="eastAsia" w:ascii="仿宋" w:hAnsi="仿宋" w:eastAsia="仿宋" w:cs="仿宋"/>
          <w:b/>
          <w:bCs/>
          <w:color w:val="auto"/>
          <w:sz w:val="36"/>
          <w:szCs w:val="36"/>
          <w:highlight w:val="none"/>
        </w:rPr>
      </w:pPr>
      <w:r>
        <w:rPr>
          <w:rStyle w:val="195"/>
          <w:rFonts w:hint="eastAsia" w:ascii="仿宋" w:hAnsi="仿宋" w:eastAsia="仿宋" w:cs="仿宋"/>
          <w:bCs/>
          <w:color w:val="auto"/>
          <w:sz w:val="32"/>
          <w:szCs w:val="20"/>
          <w:highlight w:val="none"/>
        </w:rPr>
        <w:br w:type="page" w:clear="all"/>
      </w:r>
      <w:r>
        <w:rPr>
          <w:rStyle w:val="195"/>
          <w:rFonts w:hint="eastAsia" w:ascii="仿宋" w:hAnsi="仿宋" w:eastAsia="仿宋" w:cs="仿宋"/>
          <w:bCs/>
          <w:color w:val="auto"/>
          <w:sz w:val="36"/>
          <w:szCs w:val="36"/>
          <w:highlight w:val="none"/>
        </w:rPr>
        <w:t>第一章</w:t>
      </w:r>
      <w:r>
        <w:rPr>
          <w:rStyle w:val="195"/>
          <w:rFonts w:hint="eastAsia" w:ascii="仿宋" w:hAnsi="仿宋" w:eastAsia="仿宋" w:cs="仿宋"/>
          <w:bCs/>
          <w:color w:val="auto"/>
          <w:sz w:val="36"/>
          <w:szCs w:val="36"/>
          <w:highlight w:val="none"/>
          <w:lang w:val="en-US" w:eastAsia="zh-CN"/>
        </w:rPr>
        <w:t xml:space="preserve">    磋商</w:t>
      </w:r>
      <w:r>
        <w:rPr>
          <w:rStyle w:val="195"/>
          <w:rFonts w:hint="eastAsia" w:ascii="仿宋" w:hAnsi="仿宋" w:eastAsia="仿宋" w:cs="仿宋"/>
          <w:bCs/>
          <w:color w:val="auto"/>
          <w:sz w:val="36"/>
          <w:szCs w:val="36"/>
          <w:highlight w:val="none"/>
        </w:rPr>
        <w:t>邀请</w:t>
      </w:r>
      <w:bookmarkEnd w:id="0"/>
      <w:bookmarkEnd w:id="1"/>
      <w:bookmarkEnd w:id="2"/>
    </w:p>
    <w:p w14:paraId="51787113">
      <w:pPr>
        <w:pStyle w:val="217"/>
        <w:widowControl/>
        <w:pBdr>
          <w:top w:val="single" w:color="000000" w:sz="8" w:space="1"/>
          <w:left w:val="single" w:color="000000" w:sz="8" w:space="4"/>
          <w:bottom w:val="single" w:color="000000" w:sz="8" w:space="1"/>
          <w:right w:val="single" w:color="000000" w:sz="8" w:space="4"/>
        </w:pBdr>
        <w:spacing w:line="360" w:lineRule="auto"/>
        <w:rPr>
          <w:rFonts w:hint="eastAsia" w:ascii="仿宋" w:hAnsi="仿宋" w:eastAsia="仿宋" w:cs="仿宋"/>
          <w:color w:val="auto"/>
          <w:sz w:val="28"/>
          <w:szCs w:val="28"/>
          <w:highlight w:val="none"/>
          <w:shd w:val="clear" w:color="auto" w:fill="FFFFFF"/>
        </w:rPr>
      </w:pPr>
      <w:bookmarkStart w:id="3" w:name="_Toc7560"/>
      <w:bookmarkStart w:id="4" w:name="_Toc8789"/>
      <w:bookmarkStart w:id="5" w:name="_Toc28"/>
      <w:r>
        <w:rPr>
          <w:rFonts w:hint="eastAsia" w:ascii="仿宋" w:hAnsi="仿宋" w:eastAsia="仿宋" w:cs="仿宋"/>
          <w:color w:val="auto"/>
          <w:sz w:val="28"/>
          <w:szCs w:val="28"/>
          <w:highlight w:val="none"/>
          <w:shd w:val="clear" w:color="auto" w:fill="FFFFFF"/>
        </w:rPr>
        <w:t>项目概况</w:t>
      </w:r>
    </w:p>
    <w:p w14:paraId="43565EBE">
      <w:pPr>
        <w:pStyle w:val="217"/>
        <w:widowControl/>
        <w:pBdr>
          <w:top w:val="single" w:color="000000" w:sz="8" w:space="1"/>
          <w:left w:val="single" w:color="000000" w:sz="8" w:space="4"/>
          <w:bottom w:val="single" w:color="000000" w:sz="8" w:space="1"/>
          <w:right w:val="single" w:color="000000" w:sz="8" w:space="4"/>
        </w:pBd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lang w:eastAsia="zh-CN"/>
        </w:rPr>
        <w:t>镇江市云台居住房产管理处2026年市直管公房修缮工程</w:t>
      </w:r>
      <w:r>
        <w:rPr>
          <w:rFonts w:hint="eastAsia" w:ascii="仿宋" w:hAnsi="仿宋" w:eastAsia="仿宋" w:cs="仿宋"/>
          <w:color w:val="auto"/>
          <w:spacing w:val="3"/>
          <w:sz w:val="28"/>
          <w:szCs w:val="28"/>
          <w:highlight w:val="none"/>
        </w:rPr>
        <w:t xml:space="preserve">的潜在供应商应在江苏政府采购网-苏采云平台 </w:t>
      </w:r>
      <w:r>
        <w:rPr>
          <w:rFonts w:hint="eastAsia" w:ascii="仿宋" w:hAnsi="仿宋" w:eastAsia="仿宋" w:cs="仿宋"/>
          <w:color w:val="auto"/>
          <w:sz w:val="28"/>
          <w:szCs w:val="28"/>
          <w:highlight w:val="none"/>
        </w:rPr>
        <w:t>http://jszfcg.jscz.gov.cn/jszc/login 获取</w:t>
      </w:r>
      <w:r>
        <w:rPr>
          <w:rFonts w:hint="eastAsia" w:ascii="仿宋" w:hAnsi="仿宋" w:eastAsia="仿宋" w:cs="仿宋"/>
          <w:color w:val="auto"/>
          <w:spacing w:val="1"/>
          <w:sz w:val="28"/>
          <w:szCs w:val="28"/>
          <w:highlight w:val="none"/>
        </w:rPr>
        <w:t xml:space="preserve">采购文件，并于 </w:t>
      </w:r>
      <w:r>
        <w:rPr>
          <w:rFonts w:hint="eastAsia" w:ascii="仿宋" w:hAnsi="仿宋" w:eastAsia="仿宋" w:cs="仿宋"/>
          <w:color w:val="auto"/>
          <w:spacing w:val="1"/>
          <w:sz w:val="28"/>
          <w:szCs w:val="28"/>
          <w:highlight w:val="none"/>
          <w:lang w:eastAsia="zh-CN"/>
        </w:rPr>
        <w:t>2026</w:t>
      </w:r>
      <w:r>
        <w:rPr>
          <w:rFonts w:hint="eastAsia" w:ascii="仿宋" w:hAnsi="仿宋" w:eastAsia="仿宋" w:cs="仿宋"/>
          <w:color w:val="auto"/>
          <w:spacing w:val="1"/>
          <w:sz w:val="28"/>
          <w:szCs w:val="28"/>
          <w:highlight w:val="none"/>
        </w:rPr>
        <w:t>-</w:t>
      </w:r>
      <w:r>
        <w:rPr>
          <w:rFonts w:hint="eastAsia" w:ascii="仿宋" w:hAnsi="仿宋" w:eastAsia="仿宋" w:cs="仿宋"/>
          <w:color w:val="auto"/>
          <w:spacing w:val="1"/>
          <w:sz w:val="28"/>
          <w:szCs w:val="28"/>
          <w:highlight w:val="none"/>
          <w:lang w:val="en-US" w:eastAsia="zh-CN"/>
        </w:rPr>
        <w:t>7</w:t>
      </w:r>
      <w:r>
        <w:rPr>
          <w:rFonts w:hint="eastAsia" w:ascii="仿宋" w:hAnsi="仿宋" w:eastAsia="仿宋" w:cs="仿宋"/>
          <w:color w:val="auto"/>
          <w:spacing w:val="1"/>
          <w:sz w:val="28"/>
          <w:szCs w:val="28"/>
          <w:highlight w:val="none"/>
        </w:rPr>
        <w:t>-</w:t>
      </w:r>
      <w:r>
        <w:rPr>
          <w:rFonts w:hint="eastAsia" w:ascii="仿宋" w:hAnsi="仿宋" w:eastAsia="仿宋" w:cs="仿宋"/>
          <w:color w:val="auto"/>
          <w:spacing w:val="1"/>
          <w:sz w:val="28"/>
          <w:szCs w:val="28"/>
          <w:highlight w:val="none"/>
          <w:lang w:val="en-US" w:eastAsia="zh-CN"/>
        </w:rPr>
        <w:t>16</w:t>
      </w:r>
      <w:r>
        <w:rPr>
          <w:rFonts w:hint="eastAsia" w:ascii="仿宋" w:hAnsi="仿宋" w:eastAsia="仿宋" w:cs="仿宋"/>
          <w:color w:val="auto"/>
          <w:spacing w:val="1"/>
          <w:sz w:val="28"/>
          <w:szCs w:val="28"/>
          <w:highlight w:val="none"/>
        </w:rPr>
        <w:t xml:space="preserve"> </w:t>
      </w:r>
      <w:r>
        <w:rPr>
          <w:rFonts w:hint="eastAsia" w:ascii="仿宋" w:hAnsi="仿宋" w:eastAsia="仿宋" w:cs="仿宋"/>
          <w:color w:val="auto"/>
          <w:spacing w:val="1"/>
          <w:sz w:val="28"/>
          <w:szCs w:val="28"/>
          <w:highlight w:val="none"/>
          <w:lang w:val="en-US" w:eastAsia="zh-CN"/>
        </w:rPr>
        <w:t>09</w:t>
      </w:r>
      <w:r>
        <w:rPr>
          <w:rFonts w:hint="eastAsia" w:ascii="仿宋" w:hAnsi="仿宋" w:eastAsia="仿宋" w:cs="仿宋"/>
          <w:color w:val="auto"/>
          <w:spacing w:val="1"/>
          <w:sz w:val="28"/>
          <w:szCs w:val="28"/>
          <w:highlight w:val="none"/>
        </w:rPr>
        <w:t>:</w:t>
      </w:r>
      <w:r>
        <w:rPr>
          <w:rFonts w:hint="eastAsia" w:ascii="仿宋" w:hAnsi="仿宋" w:eastAsia="仿宋" w:cs="仿宋"/>
          <w:color w:val="auto"/>
          <w:spacing w:val="1"/>
          <w:sz w:val="28"/>
          <w:szCs w:val="28"/>
          <w:highlight w:val="none"/>
          <w:lang w:val="en-US" w:eastAsia="zh-CN"/>
        </w:rPr>
        <w:t>30</w:t>
      </w:r>
      <w:r>
        <w:rPr>
          <w:rFonts w:hint="eastAsia" w:ascii="仿宋" w:hAnsi="仿宋" w:eastAsia="仿宋" w:cs="仿宋"/>
          <w:color w:val="auto"/>
          <w:spacing w:val="1"/>
          <w:sz w:val="28"/>
          <w:szCs w:val="28"/>
          <w:highlight w:val="none"/>
        </w:rPr>
        <w:t xml:space="preserve"> (北京时间)</w:t>
      </w:r>
      <w:r>
        <w:rPr>
          <w:rFonts w:hint="eastAsia" w:ascii="仿宋" w:hAnsi="仿宋" w:eastAsia="仿宋" w:cs="仿宋"/>
          <w:color w:val="auto"/>
          <w:sz w:val="28"/>
          <w:szCs w:val="28"/>
          <w:highlight w:val="none"/>
        </w:rPr>
        <w:t>前递交响应文件。</w:t>
      </w:r>
    </w:p>
    <w:p w14:paraId="1D141078">
      <w:pPr>
        <w:pStyle w:val="217"/>
        <w:widowControl/>
        <w:spacing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shd w:val="clear" w:color="auto" w:fill="FFFFFF"/>
        </w:rPr>
        <w:t>一、项目基本信息</w:t>
      </w:r>
    </w:p>
    <w:p w14:paraId="42AA628D">
      <w:pPr>
        <w:pStyle w:val="217"/>
        <w:widowControl/>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shd w:val="clear" w:color="auto" w:fill="FFFFFF"/>
        </w:rPr>
        <w:t>1、项目名称：</w:t>
      </w:r>
      <w:r>
        <w:rPr>
          <w:rFonts w:hint="eastAsia" w:ascii="仿宋" w:hAnsi="仿宋" w:eastAsia="仿宋" w:cs="仿宋"/>
          <w:color w:val="auto"/>
          <w:sz w:val="28"/>
          <w:szCs w:val="28"/>
          <w:highlight w:val="none"/>
          <w:lang w:val="en-US" w:eastAsia="zh-CN"/>
        </w:rPr>
        <w:t>镇江市云台居住房产管理处2026年市直管公房修缮工程</w:t>
      </w:r>
    </w:p>
    <w:p w14:paraId="463A40A0">
      <w:pPr>
        <w:pStyle w:val="217"/>
        <w:widowControl/>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2、项目编号：</w:t>
      </w:r>
      <w:r>
        <w:rPr>
          <w:rFonts w:hint="eastAsia" w:ascii="仿宋" w:hAnsi="仿宋" w:eastAsia="仿宋" w:cs="仿宋"/>
          <w:i w:val="0"/>
          <w:iCs w:val="0"/>
          <w:caps w:val="0"/>
          <w:color w:val="auto"/>
          <w:spacing w:val="0"/>
          <w:sz w:val="28"/>
          <w:szCs w:val="28"/>
          <w:highlight w:val="none"/>
          <w:shd w:val="clear" w:color="auto" w:fill="FFFFFF"/>
          <w:lang w:eastAsia="zh-CN"/>
        </w:rPr>
        <w:t>JSZC-321100-LXDL-C2026-0021</w:t>
      </w:r>
    </w:p>
    <w:p w14:paraId="723DDFB3">
      <w:pPr>
        <w:pStyle w:val="217"/>
        <w:widowControl/>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3、采购预算</w:t>
      </w:r>
      <w:r>
        <w:rPr>
          <w:rFonts w:hint="eastAsia" w:ascii="仿宋" w:hAnsi="仿宋" w:eastAsia="仿宋" w:cs="仿宋"/>
          <w:color w:val="auto"/>
          <w:sz w:val="28"/>
          <w:szCs w:val="28"/>
          <w:highlight w:val="none"/>
          <w:shd w:val="clear" w:color="auto" w:fill="FFFFFF"/>
          <w:lang w:eastAsia="zh-CN"/>
        </w:rPr>
        <w:t>：</w:t>
      </w:r>
      <w:r>
        <w:rPr>
          <w:rFonts w:hint="eastAsia" w:ascii="仿宋" w:hAnsi="仿宋" w:eastAsia="仿宋" w:cs="仿宋"/>
          <w:color w:val="auto"/>
          <w:sz w:val="28"/>
          <w:szCs w:val="28"/>
          <w:highlight w:val="none"/>
          <w:shd w:val="clear" w:color="auto" w:fill="FFFFFF"/>
          <w:lang w:val="en-US" w:eastAsia="zh-CN"/>
        </w:rPr>
        <w:t>358.830219万</w:t>
      </w:r>
      <w:r>
        <w:rPr>
          <w:rFonts w:hint="eastAsia" w:ascii="仿宋" w:hAnsi="仿宋" w:eastAsia="仿宋" w:cs="仿宋"/>
          <w:color w:val="auto"/>
          <w:sz w:val="28"/>
          <w:szCs w:val="28"/>
          <w:highlight w:val="none"/>
          <w:shd w:val="clear" w:color="auto" w:fill="FFFFFF"/>
        </w:rPr>
        <w:t>元，磋商报价超过预算的为无效报价，按照无效磋商响应处理。</w:t>
      </w:r>
    </w:p>
    <w:p w14:paraId="5ABCB773">
      <w:pPr>
        <w:pStyle w:val="217"/>
        <w:widowControl/>
        <w:spacing w:line="360" w:lineRule="auto"/>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lang w:val="en-US" w:eastAsia="zh-CN"/>
        </w:rPr>
        <w:t>4、最高限价：358.83万元。报价超过最高限价的为无效报价，按照无效磋商响应处理。</w:t>
      </w:r>
    </w:p>
    <w:p w14:paraId="1C122724">
      <w:pPr>
        <w:pStyle w:val="217"/>
        <w:widowControl/>
        <w:spacing w:line="36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5</w:t>
      </w:r>
      <w:r>
        <w:rPr>
          <w:rFonts w:hint="eastAsia" w:ascii="仿宋" w:hAnsi="仿宋" w:eastAsia="仿宋" w:cs="仿宋"/>
          <w:color w:val="auto"/>
          <w:sz w:val="28"/>
          <w:szCs w:val="28"/>
          <w:highlight w:val="none"/>
          <w:shd w:val="clear" w:color="auto" w:fill="FFFFFF"/>
        </w:rPr>
        <w:t xml:space="preserve">、采购需求：详细内容及要求见附件采购需求。 </w:t>
      </w:r>
    </w:p>
    <w:p w14:paraId="731181B2">
      <w:pPr>
        <w:pStyle w:val="217"/>
        <w:widowControl/>
        <w:spacing w:line="36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6</w:t>
      </w:r>
      <w:r>
        <w:rPr>
          <w:rFonts w:hint="eastAsia" w:ascii="仿宋" w:hAnsi="仿宋" w:eastAsia="仿宋" w:cs="仿宋"/>
          <w:color w:val="auto"/>
          <w:sz w:val="28"/>
          <w:szCs w:val="28"/>
          <w:highlight w:val="none"/>
          <w:shd w:val="clear" w:color="auto" w:fill="FFFFFF"/>
        </w:rPr>
        <w:t>、合同履行期限：详细内容及要求见附件采购需求。</w:t>
      </w:r>
    </w:p>
    <w:p w14:paraId="268FAC43">
      <w:pPr>
        <w:pStyle w:val="217"/>
        <w:widowControl/>
        <w:spacing w:line="36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7</w:t>
      </w:r>
      <w:r>
        <w:rPr>
          <w:rFonts w:hint="eastAsia" w:ascii="仿宋" w:hAnsi="仿宋" w:eastAsia="仿宋" w:cs="仿宋"/>
          <w:color w:val="auto"/>
          <w:sz w:val="28"/>
          <w:szCs w:val="28"/>
          <w:highlight w:val="none"/>
          <w:shd w:val="clear" w:color="auto" w:fill="FFFFFF"/>
        </w:rPr>
        <w:t xml:space="preserve">、本项目是否接受联合体：不接受 </w:t>
      </w:r>
    </w:p>
    <w:p w14:paraId="5420DD34">
      <w:pPr>
        <w:pStyle w:val="217"/>
        <w:widowControl/>
        <w:spacing w:line="36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8</w:t>
      </w:r>
      <w:r>
        <w:rPr>
          <w:rFonts w:hint="eastAsia" w:ascii="仿宋" w:hAnsi="仿宋" w:eastAsia="仿宋" w:cs="仿宋"/>
          <w:color w:val="auto"/>
          <w:sz w:val="28"/>
          <w:szCs w:val="28"/>
          <w:highlight w:val="none"/>
          <w:shd w:val="clear" w:color="auto" w:fill="FFFFFF"/>
        </w:rPr>
        <w:t>、本项目供应商邀请方式</w:t>
      </w:r>
      <w:r>
        <w:rPr>
          <w:rFonts w:hint="eastAsia" w:ascii="仿宋" w:hAnsi="仿宋" w:eastAsia="仿宋" w:cs="仿宋"/>
          <w:color w:val="auto"/>
          <w:sz w:val="28"/>
          <w:szCs w:val="28"/>
          <w:highlight w:val="none"/>
          <w:shd w:val="clear" w:color="auto" w:fill="FFFFFF"/>
          <w:lang w:eastAsia="zh-CN"/>
        </w:rPr>
        <w:t>：</w:t>
      </w:r>
      <w:r>
        <w:rPr>
          <w:rFonts w:hint="eastAsia" w:ascii="仿宋" w:hAnsi="仿宋" w:eastAsia="仿宋" w:cs="仿宋"/>
          <w:color w:val="auto"/>
          <w:sz w:val="28"/>
          <w:szCs w:val="28"/>
          <w:highlight w:val="none"/>
          <w:shd w:val="clear" w:color="auto" w:fill="FFFFFF"/>
        </w:rPr>
        <w:t xml:space="preserve">发布公告 </w:t>
      </w:r>
    </w:p>
    <w:p w14:paraId="2C38230D">
      <w:pPr>
        <w:pStyle w:val="217"/>
        <w:widowControl/>
        <w:spacing w:line="36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9</w:t>
      </w:r>
      <w:r>
        <w:rPr>
          <w:rFonts w:hint="eastAsia" w:ascii="仿宋" w:hAnsi="仿宋" w:eastAsia="仿宋" w:cs="仿宋"/>
          <w:color w:val="auto"/>
          <w:sz w:val="28"/>
          <w:szCs w:val="28"/>
          <w:highlight w:val="none"/>
          <w:shd w:val="clear" w:color="auto" w:fill="FFFFFF"/>
        </w:rPr>
        <w:t>、本次采购确定的成交供应商数量：1 名</w:t>
      </w:r>
    </w:p>
    <w:p w14:paraId="7ED02712">
      <w:pPr>
        <w:pStyle w:val="217"/>
        <w:widowControl/>
        <w:spacing w:line="36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10、</w:t>
      </w:r>
      <w:r>
        <w:rPr>
          <w:rFonts w:hint="eastAsia" w:ascii="仿宋" w:hAnsi="仿宋" w:eastAsia="仿宋" w:cs="仿宋"/>
          <w:color w:val="auto"/>
          <w:sz w:val="28"/>
          <w:szCs w:val="28"/>
          <w:highlight w:val="none"/>
          <w:shd w:val="clear" w:color="auto" w:fill="FFFFFF"/>
        </w:rPr>
        <w:t>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p>
    <w:p w14:paraId="450C547F">
      <w:pPr>
        <w:pStyle w:val="217"/>
        <w:widowControl/>
        <w:spacing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shd w:val="clear" w:color="auto" w:fill="FFFFFF"/>
        </w:rPr>
        <w:t>二、合格供应商资格条件要求</w:t>
      </w:r>
    </w:p>
    <w:p w14:paraId="2C11CBDB">
      <w:pPr>
        <w:pStyle w:val="217"/>
        <w:widowControl/>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（一）、符合《中华人民共和国政府采购法》第二十二条规定的条件并提供证明材料：</w:t>
      </w:r>
    </w:p>
    <w:p w14:paraId="073DE4D4">
      <w:pPr>
        <w:pStyle w:val="280"/>
        <w:widowControl/>
        <w:shd w:val="clear" w:color="auto" w:fill="FFFFFF"/>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1、具有独立承担民事责任的能力（</w:t>
      </w:r>
      <w:r>
        <w:rPr>
          <w:rFonts w:hint="eastAsia" w:ascii="仿宋" w:hAnsi="仿宋" w:eastAsia="仿宋" w:cs="仿宋"/>
          <w:color w:val="auto"/>
          <w:sz w:val="28"/>
          <w:szCs w:val="28"/>
          <w:highlight w:val="none"/>
        </w:rPr>
        <w:t>提供法人或者其他组织的营业执照等证明文件扫描件；</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为自然人的，提供其身份证扫描件</w:t>
      </w:r>
      <w:r>
        <w:rPr>
          <w:rFonts w:hint="eastAsia" w:ascii="仿宋" w:hAnsi="仿宋" w:eastAsia="仿宋" w:cs="仿宋"/>
          <w:color w:val="auto"/>
          <w:sz w:val="28"/>
          <w:szCs w:val="28"/>
          <w:highlight w:val="none"/>
          <w:shd w:val="clear" w:color="auto" w:fill="FFFFFF"/>
        </w:rPr>
        <w:t>）；</w:t>
      </w:r>
    </w:p>
    <w:p w14:paraId="71A81012">
      <w:pPr>
        <w:pStyle w:val="280"/>
        <w:widowControl/>
        <w:shd w:val="clear" w:color="auto" w:fill="FFFFFF"/>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2、具有良好的商业信誉和健全的财务会计制度（</w:t>
      </w:r>
      <w:r>
        <w:rPr>
          <w:rFonts w:hint="eastAsia" w:ascii="仿宋" w:hAnsi="仿宋" w:eastAsia="仿宋" w:cs="仿宋"/>
          <w:color w:val="auto"/>
          <w:sz w:val="28"/>
          <w:szCs w:val="28"/>
          <w:highlight w:val="none"/>
        </w:rPr>
        <w:t>提供</w:t>
      </w:r>
      <w:r>
        <w:rPr>
          <w:rFonts w:hint="eastAsia" w:ascii="仿宋" w:hAnsi="仿宋" w:eastAsia="仿宋" w:cs="仿宋"/>
          <w:color w:val="auto"/>
          <w:sz w:val="28"/>
          <w:szCs w:val="28"/>
          <w:highlight w:val="none"/>
          <w:lang w:val="en-US" w:eastAsia="zh-CN"/>
        </w:rPr>
        <w:t>2025年度</w:t>
      </w:r>
      <w:r>
        <w:rPr>
          <w:rFonts w:hint="eastAsia" w:ascii="仿宋" w:hAnsi="仿宋" w:eastAsia="仿宋" w:cs="仿宋"/>
          <w:color w:val="auto"/>
          <w:sz w:val="28"/>
          <w:szCs w:val="28"/>
          <w:highlight w:val="none"/>
        </w:rPr>
        <w:t>财务报</w:t>
      </w:r>
      <w:r>
        <w:rPr>
          <w:rFonts w:hint="eastAsia" w:ascii="仿宋" w:hAnsi="仿宋" w:eastAsia="仿宋" w:cs="仿宋"/>
          <w:color w:val="auto"/>
          <w:sz w:val="28"/>
          <w:szCs w:val="28"/>
          <w:highlight w:val="none"/>
          <w:lang w:val="en-US" w:eastAsia="zh-CN"/>
        </w:rPr>
        <w:t>告，或近三个月财务报表</w:t>
      </w:r>
      <w:r>
        <w:rPr>
          <w:rFonts w:hint="eastAsia" w:ascii="仿宋" w:hAnsi="仿宋" w:eastAsia="仿宋" w:cs="仿宋"/>
          <w:color w:val="auto"/>
          <w:sz w:val="28"/>
          <w:szCs w:val="28"/>
          <w:highlight w:val="none"/>
        </w:rPr>
        <w:t>、成立不满一年的提供至少一个月财务报</w:t>
      </w:r>
      <w:r>
        <w:rPr>
          <w:rFonts w:hint="eastAsia" w:ascii="仿宋" w:hAnsi="仿宋" w:eastAsia="仿宋" w:cs="仿宋"/>
          <w:color w:val="auto"/>
          <w:sz w:val="28"/>
          <w:szCs w:val="28"/>
          <w:highlight w:val="none"/>
          <w:lang w:val="en-US" w:eastAsia="zh-CN"/>
        </w:rPr>
        <w:t>表</w:t>
      </w:r>
      <w:r>
        <w:rPr>
          <w:rFonts w:hint="eastAsia" w:ascii="仿宋" w:hAnsi="仿宋" w:eastAsia="仿宋" w:cs="仿宋"/>
          <w:color w:val="auto"/>
          <w:sz w:val="28"/>
          <w:szCs w:val="28"/>
          <w:highlight w:val="none"/>
        </w:rPr>
        <w:t>，或银行出具的资信证明，或财政部门认可的政府采购专业担保机构出具的投标担保函等，或</w:t>
      </w:r>
      <w:r>
        <w:rPr>
          <w:rFonts w:hint="eastAsia" w:ascii="仿宋" w:hAnsi="仿宋" w:eastAsia="仿宋" w:cs="仿宋"/>
          <w:color w:val="auto"/>
          <w:sz w:val="28"/>
          <w:szCs w:val="28"/>
          <w:highlight w:val="none"/>
          <w:lang w:val="en-US" w:eastAsia="zh-CN"/>
        </w:rPr>
        <w:t>提供</w:t>
      </w:r>
      <w:r>
        <w:rPr>
          <w:rFonts w:hint="eastAsia" w:ascii="仿宋" w:hAnsi="仿宋" w:eastAsia="仿宋" w:cs="仿宋"/>
          <w:color w:val="auto"/>
          <w:sz w:val="28"/>
          <w:szCs w:val="28"/>
          <w:highlight w:val="none"/>
        </w:rPr>
        <w:t>资格承诺函（格式见第六部分）</w:t>
      </w:r>
      <w:r>
        <w:rPr>
          <w:rFonts w:hint="eastAsia" w:ascii="仿宋" w:hAnsi="仿宋" w:eastAsia="仿宋" w:cs="仿宋"/>
          <w:color w:val="auto"/>
          <w:sz w:val="28"/>
          <w:szCs w:val="28"/>
          <w:highlight w:val="none"/>
          <w:shd w:val="clear" w:color="auto" w:fill="FFFFFF"/>
        </w:rPr>
        <w:t>）；</w:t>
      </w:r>
    </w:p>
    <w:p w14:paraId="2C811DA0">
      <w:pPr>
        <w:pStyle w:val="280"/>
        <w:widowControl/>
        <w:shd w:val="clear" w:color="auto" w:fill="FFFFFF"/>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3、具备履行合同所必需的设备和专业技术能力（</w:t>
      </w:r>
      <w:r>
        <w:rPr>
          <w:rFonts w:hint="eastAsia" w:ascii="仿宋" w:hAnsi="仿宋" w:eastAsia="仿宋" w:cs="仿宋"/>
          <w:color w:val="auto"/>
          <w:sz w:val="28"/>
          <w:szCs w:val="28"/>
          <w:highlight w:val="none"/>
        </w:rPr>
        <w:t>提供</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相关信息一览表或</w:t>
      </w:r>
      <w:r>
        <w:rPr>
          <w:rFonts w:hint="eastAsia" w:ascii="仿宋" w:hAnsi="仿宋" w:eastAsia="仿宋" w:cs="仿宋"/>
          <w:color w:val="auto"/>
          <w:sz w:val="28"/>
          <w:szCs w:val="28"/>
          <w:highlight w:val="none"/>
          <w:lang w:val="en-US" w:eastAsia="zh-CN"/>
        </w:rPr>
        <w:t>提供</w:t>
      </w:r>
      <w:r>
        <w:rPr>
          <w:rFonts w:hint="eastAsia" w:ascii="仿宋" w:hAnsi="仿宋" w:eastAsia="仿宋" w:cs="仿宋"/>
          <w:color w:val="auto"/>
          <w:sz w:val="28"/>
          <w:szCs w:val="28"/>
          <w:highlight w:val="none"/>
        </w:rPr>
        <w:t>资格承诺函（格式见第六部分）</w:t>
      </w:r>
      <w:r>
        <w:rPr>
          <w:rFonts w:hint="eastAsia" w:ascii="仿宋" w:hAnsi="仿宋" w:eastAsia="仿宋" w:cs="仿宋"/>
          <w:color w:val="auto"/>
          <w:sz w:val="28"/>
          <w:szCs w:val="28"/>
          <w:highlight w:val="none"/>
          <w:shd w:val="clear" w:color="auto" w:fill="FFFFFF"/>
        </w:rPr>
        <w:t>）；</w:t>
      </w:r>
    </w:p>
    <w:p w14:paraId="098DF2B3">
      <w:pPr>
        <w:pStyle w:val="280"/>
        <w:widowControl/>
        <w:shd w:val="clear" w:color="auto" w:fill="FFFFFF"/>
        <w:spacing w:line="36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4、有依法缴纳税收和职工社会保障基金的良好记录（</w:t>
      </w:r>
      <w:r>
        <w:rPr>
          <w:rFonts w:hint="eastAsia" w:ascii="仿宋" w:hAnsi="仿宋" w:eastAsia="仿宋" w:cs="仿宋"/>
          <w:b w:val="0"/>
          <w:bCs/>
          <w:color w:val="auto"/>
          <w:sz w:val="28"/>
          <w:szCs w:val="28"/>
          <w:highlight w:val="none"/>
        </w:rPr>
        <w:t>提供参加本次政府采购活动前半年内</w:t>
      </w:r>
      <w:r>
        <w:rPr>
          <w:rFonts w:hint="eastAsia" w:ascii="仿宋" w:hAnsi="仿宋" w:eastAsia="仿宋" w:cs="仿宋"/>
          <w:b w:val="0"/>
          <w:bCs/>
          <w:color w:val="auto"/>
          <w:sz w:val="28"/>
          <w:szCs w:val="28"/>
          <w:highlight w:val="none"/>
          <w:lang w:val="en-US" w:eastAsia="zh-CN"/>
        </w:rPr>
        <w:t>任意</w:t>
      </w:r>
      <w:r>
        <w:rPr>
          <w:rFonts w:hint="eastAsia" w:ascii="仿宋" w:hAnsi="仿宋" w:eastAsia="仿宋" w:cs="仿宋"/>
          <w:b w:val="0"/>
          <w:bCs/>
          <w:color w:val="auto"/>
          <w:sz w:val="28"/>
          <w:szCs w:val="28"/>
          <w:highlight w:val="none"/>
        </w:rPr>
        <w:t>一个月依法缴纳税收和社会保险的凭据或</w:t>
      </w:r>
      <w:r>
        <w:rPr>
          <w:rFonts w:hint="eastAsia" w:ascii="仿宋" w:hAnsi="仿宋" w:eastAsia="仿宋" w:cs="仿宋"/>
          <w:color w:val="auto"/>
          <w:sz w:val="28"/>
          <w:szCs w:val="28"/>
          <w:highlight w:val="none"/>
          <w:lang w:val="en-US" w:eastAsia="zh-CN"/>
        </w:rPr>
        <w:t>提供</w:t>
      </w:r>
      <w:r>
        <w:rPr>
          <w:rFonts w:hint="eastAsia" w:ascii="仿宋" w:hAnsi="仿宋" w:eastAsia="仿宋" w:cs="仿宋"/>
          <w:b w:val="0"/>
          <w:bCs/>
          <w:color w:val="auto"/>
          <w:sz w:val="28"/>
          <w:szCs w:val="28"/>
          <w:highlight w:val="none"/>
        </w:rPr>
        <w:t>资格承诺函（格式见第六部分）</w:t>
      </w:r>
      <w:r>
        <w:rPr>
          <w:rFonts w:hint="eastAsia" w:ascii="仿宋" w:hAnsi="仿宋" w:eastAsia="仿宋" w:cs="仿宋"/>
          <w:b w:val="0"/>
          <w:bCs/>
          <w:color w:val="auto"/>
          <w:sz w:val="28"/>
          <w:szCs w:val="28"/>
          <w:highlight w:val="none"/>
          <w:lang w:eastAsia="zh-CN"/>
        </w:rPr>
        <w:t>）</w:t>
      </w:r>
      <w:r>
        <w:rPr>
          <w:rFonts w:hint="eastAsia" w:ascii="仿宋" w:hAnsi="仿宋" w:eastAsia="仿宋" w:cs="仿宋"/>
          <w:color w:val="auto"/>
          <w:sz w:val="28"/>
          <w:szCs w:val="28"/>
          <w:highlight w:val="none"/>
          <w:shd w:val="clear" w:color="auto" w:fill="FFFFFF"/>
        </w:rPr>
        <w:t>；</w:t>
      </w:r>
    </w:p>
    <w:p w14:paraId="661D7445">
      <w:pPr>
        <w:pStyle w:val="280"/>
        <w:widowControl/>
        <w:shd w:val="clear" w:color="auto" w:fill="FFFFFF"/>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5、参加政府采购活动前3年内在经营活动中没有重大违法记录（</w:t>
      </w:r>
      <w:r>
        <w:rPr>
          <w:rFonts w:hint="eastAsia" w:ascii="仿宋" w:hAnsi="仿宋" w:eastAsia="仿宋" w:cs="仿宋"/>
          <w:color w:val="auto"/>
          <w:sz w:val="28"/>
          <w:szCs w:val="28"/>
          <w:highlight w:val="none"/>
        </w:rPr>
        <w:t>见磋商承诺函或提供资格承诺函（格式见第六部分）</w:t>
      </w:r>
      <w:r>
        <w:rPr>
          <w:rFonts w:hint="eastAsia" w:ascii="仿宋" w:hAnsi="仿宋" w:eastAsia="仿宋" w:cs="仿宋"/>
          <w:color w:val="auto"/>
          <w:sz w:val="28"/>
          <w:szCs w:val="28"/>
          <w:highlight w:val="none"/>
          <w:shd w:val="clear" w:color="auto" w:fill="FFFFFF"/>
        </w:rPr>
        <w:t xml:space="preserve">）； </w:t>
      </w:r>
    </w:p>
    <w:p w14:paraId="686CB815">
      <w:pPr>
        <w:pStyle w:val="217"/>
        <w:widowControl/>
        <w:shd w:val="clear" w:color="auto" w:fill="FFFFFF"/>
        <w:spacing w:line="360" w:lineRule="auto"/>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rPr>
        <w:t>6、法律、行政法规规定的其他条件。</w:t>
      </w:r>
    </w:p>
    <w:p w14:paraId="71871980">
      <w:pPr>
        <w:pStyle w:val="217"/>
        <w:widowControl/>
        <w:shd w:val="clear" w:color="auto" w:fill="FFFFFF"/>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shd w:val="clear" w:color="auto" w:fill="FFFFFF"/>
        </w:rPr>
        <w:t>（</w:t>
      </w:r>
      <w:r>
        <w:rPr>
          <w:rFonts w:hint="eastAsia" w:ascii="仿宋" w:hAnsi="仿宋" w:eastAsia="仿宋" w:cs="仿宋"/>
          <w:color w:val="auto"/>
          <w:sz w:val="28"/>
          <w:szCs w:val="28"/>
          <w:highlight w:val="none"/>
          <w:shd w:val="clear" w:color="auto" w:fill="FFFFFF"/>
          <w:lang w:val="en-US" w:eastAsia="zh-CN"/>
        </w:rPr>
        <w:t>二</w:t>
      </w:r>
      <w:r>
        <w:rPr>
          <w:rFonts w:hint="eastAsia" w:ascii="仿宋" w:hAnsi="仿宋" w:eastAsia="仿宋" w:cs="仿宋"/>
          <w:color w:val="auto"/>
          <w:sz w:val="28"/>
          <w:szCs w:val="28"/>
          <w:highlight w:val="none"/>
          <w:shd w:val="clear" w:color="auto" w:fill="FFFFFF"/>
        </w:rPr>
        <w:t>）、落实政府采购政策需满足的资格要求：</w:t>
      </w:r>
      <w:r>
        <w:rPr>
          <w:rFonts w:hint="eastAsia" w:ascii="仿宋" w:hAnsi="仿宋" w:eastAsia="仿宋" w:cs="仿宋"/>
          <w:color w:val="auto"/>
          <w:sz w:val="28"/>
          <w:szCs w:val="28"/>
          <w:highlight w:val="none"/>
          <w:lang w:eastAsia="zh-CN"/>
        </w:rPr>
        <w:t>本项目专门面向中小微企业，</w:t>
      </w:r>
      <w:r>
        <w:rPr>
          <w:rFonts w:hint="eastAsia" w:ascii="仿宋" w:hAnsi="仿宋" w:eastAsia="仿宋" w:cs="仿宋"/>
          <w:color w:val="auto"/>
          <w:sz w:val="28"/>
          <w:szCs w:val="28"/>
          <w:highlight w:val="none"/>
          <w:lang w:val="en-US" w:eastAsia="zh-CN"/>
        </w:rPr>
        <w:t>工程</w:t>
      </w:r>
      <w:r>
        <w:rPr>
          <w:rFonts w:hint="eastAsia" w:ascii="仿宋" w:hAnsi="仿宋" w:eastAsia="仿宋" w:cs="仿宋"/>
          <w:color w:val="auto"/>
          <w:sz w:val="28"/>
          <w:szCs w:val="28"/>
          <w:highlight w:val="none"/>
          <w:lang w:eastAsia="zh-CN"/>
        </w:rPr>
        <w:t>全部由符合政策要求的中小企业承接，提供中小企业声明函。</w:t>
      </w:r>
    </w:p>
    <w:p w14:paraId="634F53D0">
      <w:pPr>
        <w:pStyle w:val="217"/>
        <w:widowControl/>
        <w:shd w:val="clear" w:color="auto" w:fill="FFFFFF"/>
        <w:spacing w:line="360" w:lineRule="auto"/>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p>
    <w:p w14:paraId="7A04DDB6">
      <w:pPr>
        <w:pStyle w:val="217"/>
        <w:widowControl/>
        <w:shd w:val="clear" w:color="auto" w:fill="FFFFFF"/>
        <w:spacing w:line="360" w:lineRule="auto"/>
        <w:jc w:val="both"/>
        <w:rPr>
          <w:rFonts w:hint="eastAsia" w:ascii="仿宋" w:hAnsi="仿宋" w:eastAsia="仿宋" w:cs="仿宋"/>
          <w:bCs/>
          <w:color w:val="auto"/>
          <w:sz w:val="28"/>
          <w:szCs w:val="28"/>
          <w:highlight w:val="none"/>
          <w:shd w:val="clear" w:color="auto" w:fill="FFFFFF"/>
        </w:rPr>
      </w:pPr>
      <w:r>
        <w:rPr>
          <w:rFonts w:hint="eastAsia" w:ascii="仿宋" w:hAnsi="仿宋" w:eastAsia="仿宋" w:cs="仿宋"/>
          <w:color w:val="auto"/>
          <w:sz w:val="28"/>
          <w:szCs w:val="28"/>
          <w:highlight w:val="none"/>
          <w:lang w:val="en-US" w:eastAsia="zh-CN"/>
        </w:rPr>
        <w:t>2、</w:t>
      </w:r>
      <w:r>
        <w:rPr>
          <w:rFonts w:hint="eastAsia" w:ascii="仿宋" w:hAnsi="仿宋" w:eastAsia="仿宋" w:cs="仿宋"/>
          <w:bCs/>
          <w:color w:val="auto"/>
          <w:sz w:val="28"/>
          <w:szCs w:val="28"/>
          <w:highlight w:val="none"/>
          <w:shd w:val="clear" w:color="auto" w:fill="FFFFFF"/>
        </w:rPr>
        <w:t>本项目属于</w:t>
      </w:r>
      <w:r>
        <w:rPr>
          <w:rFonts w:hint="eastAsia" w:ascii="仿宋" w:hAnsi="仿宋" w:eastAsia="仿宋" w:cs="仿宋"/>
          <w:bCs/>
          <w:color w:val="auto"/>
          <w:sz w:val="28"/>
          <w:szCs w:val="28"/>
          <w:highlight w:val="none"/>
          <w:shd w:val="clear" w:color="auto" w:fill="FFFFFF"/>
          <w:lang w:val="en-US" w:eastAsia="zh-CN"/>
        </w:rPr>
        <w:t>工程</w:t>
      </w:r>
      <w:r>
        <w:rPr>
          <w:rFonts w:hint="eastAsia" w:ascii="仿宋" w:hAnsi="仿宋" w:eastAsia="仿宋" w:cs="仿宋"/>
          <w:bCs/>
          <w:color w:val="auto"/>
          <w:sz w:val="28"/>
          <w:szCs w:val="28"/>
          <w:highlight w:val="none"/>
          <w:shd w:val="clear" w:color="auto" w:fill="FFFFFF"/>
        </w:rPr>
        <w:t>类项目，本项目采购标的对应的行业主要为</w:t>
      </w:r>
      <w:r>
        <w:rPr>
          <w:rFonts w:hint="eastAsia" w:ascii="仿宋" w:hAnsi="仿宋" w:eastAsia="仿宋" w:cs="仿宋"/>
          <w:bCs/>
          <w:color w:val="auto"/>
          <w:sz w:val="28"/>
          <w:szCs w:val="28"/>
          <w:highlight w:val="none"/>
          <w:shd w:val="clear" w:color="auto" w:fill="FFFFFF"/>
          <w:lang w:val="en-US" w:eastAsia="zh-CN"/>
        </w:rPr>
        <w:t>建筑业</w:t>
      </w:r>
      <w:r>
        <w:rPr>
          <w:rFonts w:hint="eastAsia" w:ascii="仿宋" w:hAnsi="仿宋" w:eastAsia="仿宋" w:cs="仿宋"/>
          <w:bCs/>
          <w:color w:val="auto"/>
          <w:sz w:val="28"/>
          <w:szCs w:val="28"/>
          <w:highlight w:val="none"/>
          <w:shd w:val="clear" w:color="auto" w:fill="FFFFFF"/>
        </w:rPr>
        <w:t xml:space="preserve">。中小微企业划型标准请对照《关于印发中小企业划型标准规定的通知》（工信部联企业〔2011〕300 号）（详见附件）。 </w:t>
      </w:r>
    </w:p>
    <w:p w14:paraId="7EECA3C0">
      <w:pPr>
        <w:numPr>
          <w:ilvl w:val="0"/>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 </w:t>
      </w:r>
    </w:p>
    <w:p w14:paraId="696B9CBC">
      <w:pPr>
        <w:pStyle w:val="217"/>
        <w:widowControl/>
        <w:shd w:val="clear" w:color="auto" w:fill="FFFFFF"/>
        <w:spacing w:line="360" w:lineRule="auto"/>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 xml:space="preserve">根据《财政部 民政部 中国残疾人联合会关于促进残疾人就业政府采购政策的通知》（财库〔2017〕141 号）的规定，残疾人福利性单位视同小型、微型企业。 </w:t>
      </w:r>
    </w:p>
    <w:p w14:paraId="4E1EDA93">
      <w:pPr>
        <w:pStyle w:val="217"/>
        <w:widowControl/>
        <w:shd w:val="clear" w:color="auto" w:fill="FFFFFF"/>
        <w:spacing w:line="360" w:lineRule="auto"/>
        <w:rPr>
          <w:rFonts w:hint="eastAsia" w:ascii="仿宋" w:hAnsi="仿宋" w:eastAsia="仿宋" w:cs="仿宋"/>
          <w:b w:val="0"/>
          <w:bCs w:val="0"/>
          <w:color w:val="auto"/>
          <w:sz w:val="28"/>
          <w:szCs w:val="28"/>
          <w:highlight w:val="none"/>
          <w:shd w:val="clear" w:color="auto" w:fill="FFFFFF"/>
          <w:lang w:eastAsia="zh-CN"/>
        </w:rPr>
      </w:pPr>
      <w:r>
        <w:rPr>
          <w:rFonts w:hint="eastAsia" w:ascii="仿宋" w:hAnsi="仿宋" w:eastAsia="仿宋" w:cs="仿宋"/>
          <w:color w:val="auto"/>
          <w:sz w:val="28"/>
          <w:szCs w:val="28"/>
          <w:highlight w:val="none"/>
          <w:shd w:val="clear" w:color="auto" w:fill="FFFFFF"/>
        </w:rPr>
        <w:t>（三）、本项目的特定资格要求</w:t>
      </w:r>
      <w:r>
        <w:rPr>
          <w:rFonts w:hint="eastAsia" w:ascii="仿宋" w:hAnsi="仿宋" w:eastAsia="仿宋" w:cs="仿宋"/>
          <w:color w:val="auto"/>
          <w:sz w:val="28"/>
          <w:szCs w:val="28"/>
          <w:highlight w:val="none"/>
          <w:shd w:val="clear" w:color="auto" w:fill="FFFFFF"/>
          <w:lang w:eastAsia="zh-CN"/>
        </w:rPr>
        <w:t>：</w:t>
      </w:r>
      <w:r>
        <w:rPr>
          <w:rFonts w:hint="eastAsia" w:ascii="仿宋" w:hAnsi="仿宋" w:eastAsia="仿宋" w:cs="仿宋"/>
          <w:color w:val="auto"/>
          <w:sz w:val="28"/>
          <w:szCs w:val="28"/>
          <w:highlight w:val="none"/>
          <w:shd w:val="clear" w:color="auto" w:fill="FFFFFF"/>
          <w:lang w:val="en-US" w:eastAsia="zh-CN"/>
        </w:rPr>
        <w:t>提供企业有效期内的《安全生产许可证》（原件扫描件并加盖公章）。</w:t>
      </w:r>
      <w:r>
        <w:rPr>
          <w:rFonts w:hint="eastAsia" w:ascii="仿宋" w:hAnsi="仿宋" w:eastAsia="仿宋" w:cs="仿宋"/>
          <w:b w:val="0"/>
          <w:bCs w:val="0"/>
          <w:color w:val="auto"/>
          <w:sz w:val="28"/>
          <w:szCs w:val="28"/>
          <w:highlight w:val="none"/>
          <w:shd w:val="clear" w:color="auto" w:fill="FFFFFF"/>
          <w:lang w:eastAsia="zh-CN"/>
        </w:rPr>
        <w:t xml:space="preserve"> </w:t>
      </w:r>
    </w:p>
    <w:p w14:paraId="0B0FF6A9">
      <w:pPr>
        <w:pStyle w:val="217"/>
        <w:widowControl/>
        <w:shd w:val="clear" w:color="auto" w:fill="FFFFFF"/>
        <w:spacing w:line="360" w:lineRule="auto"/>
        <w:rPr>
          <w:rFonts w:hint="eastAsia" w:ascii="仿宋" w:hAnsi="仿宋" w:eastAsia="仿宋" w:cs="仿宋"/>
          <w:b/>
          <w:bCs/>
          <w:color w:val="auto"/>
          <w:spacing w:val="-2"/>
          <w:sz w:val="28"/>
          <w:szCs w:val="28"/>
          <w:highlight w:val="none"/>
        </w:rPr>
      </w:pPr>
      <w:r>
        <w:rPr>
          <w:rFonts w:hint="eastAsia" w:ascii="仿宋" w:hAnsi="仿宋" w:eastAsia="仿宋" w:cs="仿宋"/>
          <w:b/>
          <w:color w:val="auto"/>
          <w:sz w:val="28"/>
          <w:szCs w:val="28"/>
          <w:highlight w:val="none"/>
          <w:shd w:val="clear" w:color="auto" w:fill="FFFFFF"/>
        </w:rPr>
        <w:t>三</w:t>
      </w:r>
      <w:r>
        <w:rPr>
          <w:rFonts w:hint="eastAsia" w:ascii="仿宋" w:hAnsi="仿宋" w:eastAsia="仿宋" w:cs="仿宋"/>
          <w:b/>
          <w:color w:val="auto"/>
          <w:sz w:val="28"/>
          <w:szCs w:val="28"/>
          <w:highlight w:val="none"/>
          <w:shd w:val="clear" w:color="auto" w:fill="FFFFFF"/>
          <w:lang w:eastAsia="zh-CN"/>
        </w:rPr>
        <w:t>、</w:t>
      </w:r>
      <w:r>
        <w:rPr>
          <w:rFonts w:hint="eastAsia" w:ascii="仿宋" w:hAnsi="仿宋" w:eastAsia="仿宋" w:cs="仿宋"/>
          <w:b/>
          <w:bCs/>
          <w:color w:val="auto"/>
          <w:spacing w:val="-2"/>
          <w:sz w:val="28"/>
          <w:szCs w:val="28"/>
          <w:highlight w:val="none"/>
        </w:rPr>
        <w:t>获取磋商文件</w:t>
      </w:r>
    </w:p>
    <w:p w14:paraId="3C857FB3">
      <w:pPr>
        <w:spacing w:line="360" w:lineRule="auto"/>
        <w:ind w:firstLine="590"/>
        <w:outlineLvl w:val="2"/>
        <w:rPr>
          <w:rFonts w:hint="eastAsia" w:ascii="仿宋" w:hAnsi="仿宋" w:eastAsia="仿宋" w:cs="仿宋"/>
          <w:color w:val="auto"/>
          <w:spacing w:val="-2"/>
          <w:sz w:val="28"/>
          <w:szCs w:val="28"/>
          <w:highlight w:val="none"/>
        </w:rPr>
      </w:pPr>
      <w:bookmarkStart w:id="6" w:name="_Toc12727"/>
      <w:r>
        <w:rPr>
          <w:rFonts w:hint="eastAsia" w:ascii="仿宋" w:hAnsi="仿宋" w:eastAsia="仿宋" w:cs="仿宋"/>
          <w:color w:val="auto"/>
          <w:spacing w:val="-2"/>
          <w:sz w:val="28"/>
          <w:szCs w:val="28"/>
          <w:highlight w:val="none"/>
        </w:rPr>
        <w:t>本项目采用网上注册登记方式</w:t>
      </w:r>
      <w:bookmarkEnd w:id="6"/>
    </w:p>
    <w:p w14:paraId="6EE38250">
      <w:pPr>
        <w:spacing w:line="360" w:lineRule="auto"/>
        <w:ind w:firstLine="560"/>
        <w:rPr>
          <w:rFonts w:hint="eastAsia" w:ascii="仿宋" w:hAnsi="仿宋" w:eastAsia="仿宋" w:cs="仿宋"/>
          <w:color w:val="auto"/>
          <w:sz w:val="28"/>
          <w:szCs w:val="28"/>
          <w:highlight w:val="none"/>
        </w:rPr>
      </w:pPr>
      <w:bookmarkStart w:id="7" w:name="_Toc5485"/>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时间：自磋商文件公告发布之日起</w:t>
      </w:r>
      <w:r>
        <w:rPr>
          <w:rFonts w:hint="eastAsia" w:ascii="仿宋" w:hAnsi="仿宋" w:eastAsia="仿宋" w:cs="仿宋"/>
          <w:color w:val="auto"/>
          <w:sz w:val="28"/>
          <w:szCs w:val="28"/>
          <w:highlight w:val="none"/>
          <w:lang w:eastAsia="zh-CN"/>
        </w:rPr>
        <w:t>至</w:t>
      </w:r>
      <w:r>
        <w:rPr>
          <w:rFonts w:hint="eastAsia" w:ascii="仿宋" w:hAnsi="仿宋" w:eastAsia="仿宋" w:cs="仿宋"/>
          <w:color w:val="auto"/>
          <w:sz w:val="28"/>
          <w:szCs w:val="28"/>
          <w:highlight w:val="none"/>
        </w:rPr>
        <w:t>北京时间</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23:59</w:t>
      </w:r>
    </w:p>
    <w:p w14:paraId="2D1F87D9">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地点：苏采云（政府采购一体化平台）获取</w:t>
      </w:r>
    </w:p>
    <w:p w14:paraId="3E1B0B2F">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方式：在线获取（登录</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"http://jszfcg.jscz.gov.cn/jszc/login" \o "http://jszfcg.jscz.gov.cn/jszc/login" </w:instrText>
      </w:r>
      <w:r>
        <w:rPr>
          <w:rFonts w:hint="eastAsia" w:ascii="仿宋" w:hAnsi="仿宋" w:eastAsia="仿宋" w:cs="仿宋"/>
          <w:color w:val="auto"/>
          <w:sz w:val="28"/>
          <w:szCs w:val="28"/>
          <w:highlight w:val="none"/>
        </w:rPr>
        <w:fldChar w:fldCharType="separate"/>
      </w:r>
      <w:r>
        <w:rPr>
          <w:rStyle w:val="241"/>
          <w:rFonts w:hint="eastAsia" w:ascii="仿宋" w:hAnsi="仿宋" w:eastAsia="仿宋" w:cs="仿宋"/>
          <w:color w:val="auto"/>
          <w:sz w:val="28"/>
          <w:szCs w:val="28"/>
          <w:highlight w:val="none"/>
          <w:u w:val="none"/>
        </w:rPr>
        <w:t>http://jszfcg.jscz.gov.cn/jszc/login</w:t>
      </w:r>
      <w:r>
        <w:rPr>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rPr>
        <w:t>点击</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进入系统），“苏采云”系统用户注册--获取“CA数字证书”--CA绑定与登录--网上报名--下载采购文件(后缀名为.kedt”)</w:t>
      </w:r>
    </w:p>
    <w:p w14:paraId="4CE7F6E6">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售价：</w:t>
      </w:r>
      <w:bookmarkStart w:id="8" w:name="EBfbf5c223f9c74f99858ac447a593fb5c"/>
      <w:r>
        <w:rPr>
          <w:rFonts w:hint="eastAsia" w:ascii="仿宋" w:hAnsi="仿宋" w:eastAsia="仿宋" w:cs="仿宋"/>
          <w:color w:val="auto"/>
          <w:sz w:val="28"/>
          <w:szCs w:val="28"/>
          <w:highlight w:val="none"/>
        </w:rPr>
        <w:t>免费</w:t>
      </w:r>
      <w:bookmarkEnd w:id="8"/>
      <w:r>
        <w:rPr>
          <w:rFonts w:hint="eastAsia" w:ascii="仿宋" w:hAnsi="仿宋" w:eastAsia="仿宋" w:cs="仿宋"/>
          <w:color w:val="auto"/>
          <w:sz w:val="28"/>
          <w:szCs w:val="28"/>
          <w:highlight w:val="none"/>
        </w:rPr>
        <w:t xml:space="preserve"> </w:t>
      </w:r>
      <w:bookmarkEnd w:id="7"/>
    </w:p>
    <w:p w14:paraId="58CF20BE">
      <w:pPr>
        <w:spacing w:line="360" w:lineRule="auto"/>
        <w:ind w:firstLine="590"/>
        <w:outlineLvl w:val="2"/>
        <w:rPr>
          <w:rFonts w:hint="eastAsia" w:ascii="仿宋" w:hAnsi="仿宋" w:eastAsia="仿宋" w:cs="仿宋"/>
          <w:color w:val="auto"/>
          <w:spacing w:val="-2"/>
          <w:sz w:val="28"/>
          <w:szCs w:val="28"/>
          <w:highlight w:val="none"/>
        </w:rPr>
      </w:pPr>
      <w:bookmarkStart w:id="9" w:name="_Toc23259"/>
      <w:r>
        <w:rPr>
          <w:rFonts w:hint="eastAsia" w:ascii="仿宋" w:hAnsi="仿宋" w:eastAsia="仿宋" w:cs="仿宋"/>
          <w:color w:val="auto"/>
          <w:spacing w:val="-2"/>
          <w:sz w:val="28"/>
          <w:szCs w:val="28"/>
          <w:highlight w:val="none"/>
          <w:lang w:val="en-US" w:eastAsia="zh-CN"/>
        </w:rPr>
        <w:t>5</w:t>
      </w:r>
      <w:r>
        <w:rPr>
          <w:rFonts w:hint="eastAsia" w:ascii="仿宋" w:hAnsi="仿宋" w:eastAsia="仿宋" w:cs="仿宋"/>
          <w:color w:val="auto"/>
          <w:spacing w:val="-2"/>
          <w:sz w:val="28"/>
          <w:szCs w:val="28"/>
          <w:highlight w:val="none"/>
        </w:rPr>
        <w:t>、“CA数字证书”的获取</w:t>
      </w:r>
      <w:bookmarkEnd w:id="9"/>
    </w:p>
    <w:p w14:paraId="0FC61583">
      <w:pPr>
        <w:spacing w:line="360" w:lineRule="auto"/>
        <w:ind w:firstLine="590"/>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rPr>
        <w:t>供应商需办理CA锁，“苏采云”系统目前仅支持“苏采云”系统下的</w:t>
      </w:r>
      <w:r>
        <w:rPr>
          <w:rFonts w:hint="eastAsia" w:ascii="仿宋" w:hAnsi="仿宋" w:eastAsia="仿宋" w:cs="仿宋"/>
          <w:color w:val="auto"/>
          <w:spacing w:val="-2"/>
          <w:sz w:val="28"/>
          <w:szCs w:val="28"/>
          <w:highlight w:val="none"/>
          <w:lang w:eastAsia="zh-CN"/>
        </w:rPr>
        <w:t>政务</w:t>
      </w:r>
      <w:r>
        <w:rPr>
          <w:rFonts w:hint="eastAsia" w:ascii="仿宋" w:hAnsi="仿宋" w:eastAsia="仿宋" w:cs="仿宋"/>
          <w:color w:val="auto"/>
          <w:spacing w:val="-2"/>
          <w:sz w:val="28"/>
          <w:szCs w:val="28"/>
          <w:highlight w:val="none"/>
        </w:rPr>
        <w:t>CA</w:t>
      </w:r>
      <w:r>
        <w:rPr>
          <w:rFonts w:hint="eastAsia" w:ascii="仿宋" w:hAnsi="仿宋" w:eastAsia="仿宋" w:cs="仿宋"/>
          <w:color w:val="auto"/>
          <w:spacing w:val="-2"/>
          <w:sz w:val="28"/>
          <w:szCs w:val="28"/>
          <w:highlight w:val="none"/>
          <w:lang w:eastAsia="zh-CN"/>
        </w:rPr>
        <w:t>（意源</w:t>
      </w:r>
      <w:r>
        <w:rPr>
          <w:rFonts w:hint="eastAsia" w:ascii="仿宋" w:hAnsi="仿宋" w:eastAsia="仿宋" w:cs="仿宋"/>
          <w:color w:val="auto"/>
          <w:spacing w:val="-2"/>
          <w:sz w:val="28"/>
          <w:szCs w:val="28"/>
          <w:highlight w:val="none"/>
          <w:lang w:val="en-US" w:eastAsia="zh-CN"/>
        </w:rPr>
        <w:t>CA</w:t>
      </w:r>
      <w:r>
        <w:rPr>
          <w:rFonts w:hint="eastAsia" w:ascii="仿宋" w:hAnsi="仿宋" w:eastAsia="仿宋" w:cs="仿宋"/>
          <w:color w:val="auto"/>
          <w:spacing w:val="-2"/>
          <w:sz w:val="28"/>
          <w:szCs w:val="28"/>
          <w:highlight w:val="none"/>
          <w:lang w:eastAsia="zh-CN"/>
        </w:rPr>
        <w:t>）、方正签章，</w:t>
      </w:r>
      <w:r>
        <w:rPr>
          <w:rFonts w:hint="eastAsia" w:ascii="仿宋" w:hAnsi="仿宋" w:eastAsia="仿宋" w:cs="仿宋"/>
          <w:color w:val="auto"/>
          <w:spacing w:val="-2"/>
          <w:sz w:val="28"/>
          <w:szCs w:val="28"/>
          <w:highlight w:val="none"/>
        </w:rPr>
        <w:t>省内各地区办理的“苏采云”系统下的</w:t>
      </w:r>
      <w:r>
        <w:rPr>
          <w:rFonts w:hint="eastAsia" w:ascii="仿宋" w:hAnsi="仿宋" w:eastAsia="仿宋" w:cs="仿宋"/>
          <w:color w:val="auto"/>
          <w:spacing w:val="-2"/>
          <w:sz w:val="28"/>
          <w:szCs w:val="28"/>
          <w:highlight w:val="none"/>
          <w:lang w:eastAsia="zh-CN"/>
        </w:rPr>
        <w:t>政务</w:t>
      </w:r>
      <w:r>
        <w:rPr>
          <w:rFonts w:hint="eastAsia" w:ascii="仿宋" w:hAnsi="仿宋" w:eastAsia="仿宋" w:cs="仿宋"/>
          <w:color w:val="auto"/>
          <w:spacing w:val="-2"/>
          <w:sz w:val="28"/>
          <w:szCs w:val="28"/>
          <w:highlight w:val="none"/>
        </w:rPr>
        <w:t>CA</w:t>
      </w:r>
      <w:r>
        <w:rPr>
          <w:rFonts w:hint="eastAsia" w:ascii="仿宋" w:hAnsi="仿宋" w:eastAsia="仿宋" w:cs="仿宋"/>
          <w:color w:val="auto"/>
          <w:spacing w:val="-2"/>
          <w:sz w:val="28"/>
          <w:szCs w:val="28"/>
          <w:highlight w:val="none"/>
          <w:lang w:eastAsia="zh-CN"/>
        </w:rPr>
        <w:t>（意源</w:t>
      </w:r>
      <w:r>
        <w:rPr>
          <w:rFonts w:hint="eastAsia" w:ascii="仿宋" w:hAnsi="仿宋" w:eastAsia="仿宋" w:cs="仿宋"/>
          <w:color w:val="auto"/>
          <w:spacing w:val="-2"/>
          <w:sz w:val="28"/>
          <w:szCs w:val="28"/>
          <w:highlight w:val="none"/>
          <w:lang w:val="en-US" w:eastAsia="zh-CN"/>
        </w:rPr>
        <w:t>CA</w:t>
      </w:r>
      <w:r>
        <w:rPr>
          <w:rFonts w:hint="eastAsia" w:ascii="仿宋" w:hAnsi="仿宋" w:eastAsia="仿宋" w:cs="仿宋"/>
          <w:color w:val="auto"/>
          <w:spacing w:val="-2"/>
          <w:sz w:val="28"/>
          <w:szCs w:val="28"/>
          <w:highlight w:val="none"/>
          <w:lang w:eastAsia="zh-CN"/>
        </w:rPr>
        <w:t>）、方正签章</w:t>
      </w:r>
      <w:r>
        <w:rPr>
          <w:rFonts w:hint="eastAsia" w:ascii="仿宋" w:hAnsi="仿宋" w:eastAsia="仿宋" w:cs="仿宋"/>
          <w:color w:val="auto"/>
          <w:spacing w:val="-2"/>
          <w:sz w:val="28"/>
          <w:szCs w:val="28"/>
          <w:highlight w:val="none"/>
        </w:rPr>
        <w:t>全省通用。客户端工具</w:t>
      </w:r>
      <w:r>
        <w:rPr>
          <w:rFonts w:hint="eastAsia" w:ascii="仿宋" w:hAnsi="仿宋" w:eastAsia="仿宋" w:cs="仿宋"/>
          <w:color w:val="auto"/>
          <w:spacing w:val="-2"/>
          <w:sz w:val="28"/>
          <w:szCs w:val="28"/>
          <w:highlight w:val="none"/>
          <w:lang w:eastAsia="zh-CN"/>
        </w:rPr>
        <w:t>及供应商操作手册</w:t>
      </w:r>
      <w:r>
        <w:rPr>
          <w:rFonts w:hint="eastAsia" w:ascii="仿宋" w:hAnsi="仿宋" w:eastAsia="仿宋" w:cs="仿宋"/>
          <w:color w:val="auto"/>
          <w:spacing w:val="-2"/>
          <w:sz w:val="28"/>
          <w:szCs w:val="28"/>
          <w:highlight w:val="none"/>
        </w:rPr>
        <w:t>可</w:t>
      </w:r>
      <w:r>
        <w:rPr>
          <w:rFonts w:hint="eastAsia" w:ascii="仿宋" w:hAnsi="仿宋" w:eastAsia="仿宋" w:cs="仿宋"/>
          <w:color w:val="auto"/>
          <w:spacing w:val="-2"/>
          <w:sz w:val="28"/>
          <w:szCs w:val="28"/>
          <w:highlight w:val="none"/>
          <w:lang w:eastAsia="zh-CN"/>
        </w:rPr>
        <w:t>至江苏省政府采购网下载《江苏省政府采购交易系统（苏采云）供应商操作手册及政府采购客户端》。</w:t>
      </w:r>
    </w:p>
    <w:p w14:paraId="3DD2F62B">
      <w:pPr>
        <w:spacing w:line="360" w:lineRule="auto"/>
        <w:ind w:firstLine="590"/>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eastAsia="zh-CN"/>
        </w:rPr>
        <w:t>镇江地区意源（方正）办理方式：镇江市润州区冠城路</w:t>
      </w:r>
      <w:r>
        <w:rPr>
          <w:rFonts w:hint="eastAsia" w:ascii="仿宋" w:hAnsi="仿宋" w:eastAsia="仿宋" w:cs="仿宋"/>
          <w:color w:val="auto"/>
          <w:spacing w:val="-2"/>
          <w:sz w:val="28"/>
          <w:szCs w:val="28"/>
          <w:highlight w:val="none"/>
          <w:lang w:val="en-US" w:eastAsia="zh-CN"/>
        </w:rPr>
        <w:t>8号工人大厦7楼公共资源交易中心大厅CA窗口。</w:t>
      </w:r>
    </w:p>
    <w:p w14:paraId="229B0DD9">
      <w:pPr>
        <w:pStyle w:val="27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pacing w:val="-2"/>
          <w:sz w:val="28"/>
          <w:szCs w:val="28"/>
          <w:highlight w:val="none"/>
          <w:lang w:val="en-US" w:eastAsia="zh-CN"/>
        </w:rPr>
        <w:t>工作日办公时间：9:00-12:00、13:30-17:30；</w:t>
      </w:r>
    </w:p>
    <w:p w14:paraId="2C608434">
      <w:pPr>
        <w:spacing w:line="360" w:lineRule="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    联系人：邵娟，  联系电话：13655287962。</w:t>
      </w:r>
    </w:p>
    <w:p w14:paraId="70674EFA">
      <w:pPr>
        <w:spacing w:line="360" w:lineRule="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     6、磋商文件（后缀名为：“.kedt”）、供应商操作手册及政府采购客户端工具可通过“苏采云”系统--已报名项目--报名详情页面内相应链接进行下载。</w:t>
      </w:r>
    </w:p>
    <w:p w14:paraId="3BA0BCD1">
      <w:pPr>
        <w:spacing w:line="360" w:lineRule="auto"/>
        <w:ind w:firstLine="590"/>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lang w:val="en-US" w:eastAsia="zh-CN"/>
        </w:rPr>
        <w:t>7</w:t>
      </w:r>
      <w:r>
        <w:rPr>
          <w:rFonts w:hint="eastAsia" w:ascii="仿宋" w:hAnsi="仿宋" w:eastAsia="仿宋" w:cs="仿宋"/>
          <w:color w:val="auto"/>
          <w:spacing w:val="-2"/>
          <w:sz w:val="28"/>
          <w:szCs w:val="28"/>
          <w:highlight w:val="none"/>
        </w:rPr>
        <w:t>、采购代理机构将数据电文形式的磋商文件加载至电子招标投标交易平台，供潜在供应商下载或者查阅，</w:t>
      </w:r>
      <w:r>
        <w:rPr>
          <w:rFonts w:hint="eastAsia" w:ascii="仿宋" w:hAnsi="仿宋" w:eastAsia="仿宋" w:cs="仿宋"/>
          <w:b/>
          <w:bCs/>
          <w:color w:val="auto"/>
          <w:spacing w:val="-2"/>
          <w:sz w:val="28"/>
          <w:szCs w:val="28"/>
          <w:highlight w:val="none"/>
        </w:rPr>
        <w:t>各供应商应在规定的时间内完成磋商文件的下载，逾期可能会造成磋商文件无法下载以及投标响应文件无法上传的情形，由此导致的后果由各供应商自行承担。</w:t>
      </w:r>
    </w:p>
    <w:p w14:paraId="763150EE">
      <w:pPr>
        <w:spacing w:line="360" w:lineRule="auto"/>
        <w:ind w:firstLine="590"/>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lang w:val="en-US" w:eastAsia="zh-CN"/>
        </w:rPr>
        <w:t>8</w:t>
      </w:r>
      <w:r>
        <w:rPr>
          <w:rFonts w:hint="eastAsia" w:ascii="仿宋" w:hAnsi="仿宋" w:eastAsia="仿宋" w:cs="仿宋"/>
          <w:color w:val="auto"/>
          <w:spacing w:val="-2"/>
          <w:sz w:val="28"/>
          <w:szCs w:val="28"/>
          <w:highlight w:val="none"/>
        </w:rPr>
        <w:t>、苏采云系统使用谷歌浏览器参与不见面开标。</w:t>
      </w:r>
    </w:p>
    <w:p w14:paraId="238983DF">
      <w:pPr>
        <w:pStyle w:val="217"/>
        <w:shd w:val="clear" w:color="auto" w:fill="FFFFFF"/>
        <w:tabs>
          <w:tab w:val="left" w:pos="900"/>
        </w:tabs>
        <w:spacing w:line="360" w:lineRule="auto"/>
        <w:jc w:val="both"/>
        <w:rPr>
          <w:rFonts w:hint="eastAsia" w:ascii="仿宋" w:hAnsi="仿宋" w:eastAsia="仿宋" w:cs="仿宋"/>
          <w:b/>
          <w:color w:val="auto"/>
          <w:sz w:val="28"/>
          <w:szCs w:val="28"/>
          <w:highlight w:val="none"/>
          <w:shd w:val="clear" w:color="auto" w:fill="FFFFFF"/>
        </w:rPr>
      </w:pPr>
      <w:r>
        <w:rPr>
          <w:rFonts w:hint="eastAsia" w:ascii="仿宋" w:hAnsi="仿宋" w:eastAsia="仿宋" w:cs="仿宋"/>
          <w:b/>
          <w:color w:val="auto"/>
          <w:sz w:val="28"/>
          <w:szCs w:val="28"/>
          <w:highlight w:val="none"/>
          <w:shd w:val="clear" w:color="auto" w:fill="FFFFFF"/>
        </w:rPr>
        <w:t>四、首次响应文件提交</w:t>
      </w:r>
    </w:p>
    <w:p w14:paraId="748874C5">
      <w:pPr>
        <w:spacing w:before="78" w:line="360" w:lineRule="auto"/>
        <w:ind w:left="547"/>
        <w:outlineLvl w:val="2"/>
        <w:rPr>
          <w:rFonts w:hint="eastAsia" w:ascii="仿宋" w:hAnsi="仿宋" w:eastAsia="仿宋" w:cs="仿宋"/>
          <w:color w:val="auto"/>
          <w:sz w:val="28"/>
          <w:szCs w:val="28"/>
          <w:highlight w:val="none"/>
        </w:rPr>
      </w:pPr>
      <w:bookmarkStart w:id="10" w:name="_Toc31869"/>
      <w:r>
        <w:rPr>
          <w:rFonts w:hint="eastAsia" w:ascii="仿宋" w:hAnsi="仿宋" w:eastAsia="仿宋" w:cs="仿宋"/>
          <w:color w:val="auto"/>
          <w:spacing w:val="-5"/>
          <w:sz w:val="28"/>
          <w:szCs w:val="28"/>
          <w:highlight w:val="none"/>
        </w:rPr>
        <w:t>电子响应文件</w:t>
      </w:r>
      <w:bookmarkEnd w:id="10"/>
    </w:p>
    <w:p w14:paraId="10062D72">
      <w:pPr>
        <w:spacing w:before="179" w:line="360" w:lineRule="auto"/>
        <w:ind w:left="518"/>
        <w:rPr>
          <w:rFonts w:hint="eastAsia" w:ascii="仿宋" w:hAnsi="仿宋" w:eastAsia="仿宋" w:cs="仿宋"/>
          <w:color w:val="auto"/>
          <w:sz w:val="28"/>
          <w:szCs w:val="28"/>
          <w:highlight w:val="none"/>
          <w:lang w:val="en-US" w:eastAsia="zh-CN"/>
        </w:rPr>
      </w:pPr>
      <w:r>
        <w:rPr>
          <w:rFonts w:hint="eastAsia" w:ascii="仿宋" w:hAnsi="仿宋" w:eastAsia="仿宋" w:cs="仿宋"/>
          <w:color w:val="auto"/>
          <w:spacing w:val="-10"/>
          <w:position w:val="17"/>
          <w:sz w:val="28"/>
          <w:szCs w:val="28"/>
          <w:highlight w:val="none"/>
        </w:rPr>
        <w:t>截止</w:t>
      </w:r>
      <w:r>
        <w:rPr>
          <w:rFonts w:hint="eastAsia" w:ascii="仿宋" w:hAnsi="仿宋" w:eastAsia="仿宋" w:cs="仿宋"/>
          <w:color w:val="auto"/>
          <w:spacing w:val="-9"/>
          <w:position w:val="17"/>
          <w:sz w:val="28"/>
          <w:szCs w:val="28"/>
          <w:highlight w:val="none"/>
        </w:rPr>
        <w:t>时</w:t>
      </w:r>
      <w:r>
        <w:rPr>
          <w:rFonts w:hint="eastAsia" w:ascii="仿宋" w:hAnsi="仿宋" w:eastAsia="仿宋" w:cs="仿宋"/>
          <w:color w:val="auto"/>
          <w:spacing w:val="-5"/>
          <w:position w:val="17"/>
          <w:sz w:val="28"/>
          <w:szCs w:val="28"/>
          <w:highlight w:val="none"/>
        </w:rPr>
        <w:t xml:space="preserve">间： </w:t>
      </w:r>
      <w:r>
        <w:rPr>
          <w:rFonts w:hint="eastAsia" w:ascii="仿宋" w:hAnsi="仿宋" w:eastAsia="仿宋" w:cs="仿宋"/>
          <w:color w:val="auto"/>
          <w:spacing w:val="-5"/>
          <w:position w:val="17"/>
          <w:sz w:val="28"/>
          <w:szCs w:val="28"/>
          <w:highlight w:val="none"/>
          <w:lang w:eastAsia="zh-CN"/>
        </w:rPr>
        <w:t>2026</w:t>
      </w:r>
      <w:r>
        <w:rPr>
          <w:rFonts w:hint="eastAsia" w:ascii="仿宋" w:hAnsi="仿宋" w:eastAsia="仿宋" w:cs="仿宋"/>
          <w:color w:val="auto"/>
          <w:spacing w:val="-5"/>
          <w:position w:val="17"/>
          <w:sz w:val="28"/>
          <w:szCs w:val="28"/>
          <w:highlight w:val="none"/>
        </w:rPr>
        <w:t>-</w:t>
      </w:r>
      <w:r>
        <w:rPr>
          <w:rFonts w:hint="eastAsia" w:ascii="仿宋" w:hAnsi="仿宋" w:eastAsia="仿宋" w:cs="仿宋"/>
          <w:color w:val="auto"/>
          <w:spacing w:val="-5"/>
          <w:position w:val="17"/>
          <w:sz w:val="28"/>
          <w:szCs w:val="28"/>
          <w:highlight w:val="none"/>
          <w:lang w:val="en-US" w:eastAsia="zh-CN"/>
        </w:rPr>
        <w:t>07</w:t>
      </w:r>
      <w:r>
        <w:rPr>
          <w:rFonts w:hint="eastAsia" w:ascii="仿宋" w:hAnsi="仿宋" w:eastAsia="仿宋" w:cs="仿宋"/>
          <w:color w:val="auto"/>
          <w:spacing w:val="-5"/>
          <w:position w:val="17"/>
          <w:sz w:val="28"/>
          <w:szCs w:val="28"/>
          <w:highlight w:val="none"/>
        </w:rPr>
        <w:t>-</w:t>
      </w:r>
      <w:r>
        <w:rPr>
          <w:rFonts w:hint="eastAsia" w:ascii="仿宋" w:hAnsi="仿宋" w:eastAsia="仿宋" w:cs="仿宋"/>
          <w:color w:val="auto"/>
          <w:spacing w:val="-5"/>
          <w:position w:val="17"/>
          <w:sz w:val="28"/>
          <w:szCs w:val="28"/>
          <w:highlight w:val="none"/>
          <w:lang w:val="en-US" w:eastAsia="zh-CN"/>
        </w:rPr>
        <w:t xml:space="preserve">16 </w:t>
      </w:r>
      <w:r>
        <w:rPr>
          <w:rFonts w:hint="eastAsia" w:ascii="仿宋" w:hAnsi="仿宋" w:eastAsia="仿宋" w:cs="仿宋"/>
          <w:color w:val="auto"/>
          <w:spacing w:val="-5"/>
          <w:position w:val="17"/>
          <w:sz w:val="28"/>
          <w:szCs w:val="28"/>
          <w:highlight w:val="none"/>
        </w:rPr>
        <w:t xml:space="preserve"> </w:t>
      </w:r>
      <w:r>
        <w:rPr>
          <w:rFonts w:hint="eastAsia" w:ascii="仿宋" w:hAnsi="仿宋" w:eastAsia="仿宋" w:cs="仿宋"/>
          <w:color w:val="auto"/>
          <w:spacing w:val="-5"/>
          <w:position w:val="17"/>
          <w:sz w:val="28"/>
          <w:szCs w:val="28"/>
          <w:highlight w:val="none"/>
          <w:lang w:val="en-US" w:eastAsia="zh-CN"/>
        </w:rPr>
        <w:t>09</w:t>
      </w:r>
      <w:r>
        <w:rPr>
          <w:rFonts w:hint="eastAsia" w:ascii="仿宋" w:hAnsi="仿宋" w:eastAsia="仿宋" w:cs="仿宋"/>
          <w:color w:val="auto"/>
          <w:spacing w:val="-5"/>
          <w:position w:val="17"/>
          <w:sz w:val="28"/>
          <w:szCs w:val="28"/>
          <w:highlight w:val="none"/>
        </w:rPr>
        <w:t>:</w:t>
      </w:r>
      <w:r>
        <w:rPr>
          <w:rFonts w:hint="eastAsia" w:ascii="仿宋" w:hAnsi="仿宋" w:eastAsia="仿宋" w:cs="仿宋"/>
          <w:color w:val="auto"/>
          <w:spacing w:val="-5"/>
          <w:position w:val="17"/>
          <w:sz w:val="28"/>
          <w:szCs w:val="28"/>
          <w:highlight w:val="none"/>
          <w:lang w:val="en-US" w:eastAsia="zh-CN"/>
        </w:rPr>
        <w:t>30</w:t>
      </w:r>
    </w:p>
    <w:p w14:paraId="536DBAC4">
      <w:pPr>
        <w:pStyle w:val="217"/>
        <w:widowControl/>
        <w:spacing w:line="360" w:lineRule="auto"/>
        <w:ind w:firstLine="560"/>
        <w:rPr>
          <w:rFonts w:hint="eastAsia" w:ascii="仿宋" w:hAnsi="仿宋" w:eastAsia="仿宋" w:cs="仿宋"/>
          <w:bCs/>
          <w:color w:val="auto"/>
          <w:sz w:val="28"/>
          <w:szCs w:val="28"/>
          <w:highlight w:val="none"/>
          <w:shd w:val="clear" w:color="auto" w:fill="FFFFFF"/>
        </w:rPr>
      </w:pPr>
      <w:bookmarkStart w:id="11" w:name="_bookmark6"/>
      <w:bookmarkEnd w:id="11"/>
      <w:r>
        <w:rPr>
          <w:rFonts w:hint="eastAsia" w:ascii="仿宋" w:hAnsi="仿宋" w:eastAsia="仿宋" w:cs="仿宋"/>
          <w:color w:val="auto"/>
          <w:sz w:val="28"/>
          <w:szCs w:val="28"/>
          <w:highlight w:val="none"/>
        </w:rPr>
        <w:t>地点：</w:t>
      </w:r>
      <w:r>
        <w:rPr>
          <w:rFonts w:hint="eastAsia" w:ascii="仿宋" w:hAnsi="仿宋" w:eastAsia="仿宋" w:cs="仿宋"/>
          <w:b/>
          <w:bCs/>
          <w:color w:val="auto"/>
          <w:sz w:val="28"/>
          <w:szCs w:val="28"/>
          <w:highlight w:val="none"/>
        </w:rPr>
        <w:t>“江苏政府采购网——苏采云”系统（网址：</w:t>
      </w:r>
      <w:r>
        <w:rPr>
          <w:rFonts w:hint="eastAsia" w:ascii="仿宋" w:hAnsi="仿宋" w:eastAsia="仿宋" w:cs="仿宋"/>
          <w:color w:val="auto"/>
          <w:spacing w:val="-2"/>
          <w:sz w:val="28"/>
          <w:szCs w:val="28"/>
          <w:highlight w:val="none"/>
        </w:rPr>
        <w:t xml:space="preserve"> http://jszfcg.jsczt.cn/</w:t>
      </w:r>
      <w:r>
        <w:rPr>
          <w:rFonts w:hint="eastAsia" w:ascii="仿宋" w:hAnsi="仿宋" w:eastAsia="仿宋" w:cs="仿宋"/>
          <w:b/>
          <w:bCs/>
          <w:color w:val="auto"/>
          <w:sz w:val="28"/>
          <w:szCs w:val="28"/>
          <w:highlight w:val="none"/>
        </w:rPr>
        <w:t>）将后缀名为“.kedt”的</w:t>
      </w:r>
      <w:r>
        <w:rPr>
          <w:rFonts w:hint="eastAsia" w:ascii="仿宋" w:hAnsi="仿宋" w:eastAsia="仿宋" w:cs="仿宋"/>
          <w:b/>
          <w:bCs/>
          <w:color w:val="auto"/>
          <w:sz w:val="28"/>
          <w:szCs w:val="28"/>
          <w:highlight w:val="none"/>
          <w:lang w:eastAsia="zh-CN"/>
        </w:rPr>
        <w:t>磋商响应文件</w:t>
      </w:r>
      <w:r>
        <w:rPr>
          <w:rFonts w:hint="eastAsia" w:ascii="仿宋" w:hAnsi="仿宋" w:eastAsia="仿宋" w:cs="仿宋"/>
          <w:b/>
          <w:bCs/>
          <w:color w:val="auto"/>
          <w:sz w:val="28"/>
          <w:szCs w:val="28"/>
          <w:highlight w:val="none"/>
        </w:rPr>
        <w:t>导入政府采购客户端工具--制作</w:t>
      </w:r>
      <w:r>
        <w:rPr>
          <w:rFonts w:hint="eastAsia" w:ascii="仿宋" w:hAnsi="仿宋" w:eastAsia="仿宋" w:cs="仿宋"/>
          <w:b/>
          <w:bCs/>
          <w:color w:val="auto"/>
          <w:sz w:val="28"/>
          <w:szCs w:val="28"/>
          <w:highlight w:val="none"/>
          <w:lang w:eastAsia="zh-CN"/>
        </w:rPr>
        <w:t>磋商响应文件</w:t>
      </w:r>
      <w:r>
        <w:rPr>
          <w:rFonts w:hint="eastAsia" w:ascii="仿宋" w:hAnsi="仿宋" w:eastAsia="仿宋" w:cs="仿宋"/>
          <w:b/>
          <w:bCs/>
          <w:color w:val="auto"/>
          <w:sz w:val="28"/>
          <w:szCs w:val="28"/>
          <w:highlight w:val="none"/>
        </w:rPr>
        <w:t>--导出加密的</w:t>
      </w:r>
      <w:r>
        <w:rPr>
          <w:rFonts w:hint="eastAsia" w:ascii="仿宋" w:hAnsi="仿宋" w:eastAsia="仿宋" w:cs="仿宋"/>
          <w:b/>
          <w:bCs/>
          <w:color w:val="auto"/>
          <w:sz w:val="28"/>
          <w:szCs w:val="28"/>
          <w:highlight w:val="none"/>
          <w:lang w:eastAsia="zh-CN"/>
        </w:rPr>
        <w:t>磋商响应文件</w:t>
      </w:r>
      <w:r>
        <w:rPr>
          <w:rFonts w:hint="eastAsia" w:ascii="仿宋" w:hAnsi="仿宋" w:eastAsia="仿宋" w:cs="仿宋"/>
          <w:b/>
          <w:bCs/>
          <w:color w:val="auto"/>
          <w:sz w:val="28"/>
          <w:szCs w:val="28"/>
          <w:highlight w:val="none"/>
        </w:rPr>
        <w:t>(后缀名为zip) --通过“苏采云”系统上传投标响应文件。具体详见《江苏省政府采购管理交易系统(苏采云)供应商操作手册》。</w:t>
      </w:r>
    </w:p>
    <w:p w14:paraId="6D42DFB7">
      <w:pPr>
        <w:pStyle w:val="217"/>
        <w:widowControl/>
        <w:spacing w:line="360" w:lineRule="auto"/>
        <w:rPr>
          <w:rFonts w:hint="eastAsia" w:ascii="仿宋" w:hAnsi="仿宋" w:eastAsia="仿宋" w:cs="仿宋"/>
          <w:b/>
          <w:color w:val="auto"/>
          <w:sz w:val="28"/>
          <w:szCs w:val="28"/>
          <w:highlight w:val="none"/>
          <w:shd w:val="clear" w:color="auto" w:fill="FFFFFF"/>
        </w:rPr>
      </w:pPr>
      <w:r>
        <w:rPr>
          <w:rFonts w:hint="eastAsia" w:ascii="仿宋" w:hAnsi="仿宋" w:eastAsia="仿宋" w:cs="仿宋"/>
          <w:b/>
          <w:color w:val="auto"/>
          <w:sz w:val="28"/>
          <w:szCs w:val="28"/>
          <w:highlight w:val="none"/>
          <w:shd w:val="clear" w:color="auto" w:fill="FFFFFF"/>
        </w:rPr>
        <w:t>五、开启</w:t>
      </w:r>
    </w:p>
    <w:p w14:paraId="325DFA54">
      <w:pPr>
        <w:spacing w:before="79" w:line="360" w:lineRule="auto"/>
        <w:ind w:left="531"/>
        <w:rPr>
          <w:rFonts w:hint="eastAsia" w:ascii="仿宋" w:hAnsi="仿宋" w:eastAsia="仿宋" w:cs="仿宋"/>
          <w:color w:val="auto"/>
          <w:sz w:val="28"/>
          <w:szCs w:val="28"/>
          <w:highlight w:val="none"/>
          <w:lang w:val="en-US" w:eastAsia="zh-CN"/>
        </w:rPr>
      </w:pPr>
      <w:r>
        <w:rPr>
          <w:rFonts w:hint="eastAsia" w:ascii="仿宋" w:hAnsi="仿宋" w:eastAsia="仿宋" w:cs="仿宋"/>
          <w:color w:val="auto"/>
          <w:spacing w:val="-12"/>
          <w:position w:val="15"/>
          <w:sz w:val="28"/>
          <w:szCs w:val="28"/>
          <w:highlight w:val="none"/>
        </w:rPr>
        <w:t>时间</w:t>
      </w:r>
      <w:r>
        <w:rPr>
          <w:rFonts w:hint="eastAsia" w:ascii="仿宋" w:hAnsi="仿宋" w:eastAsia="仿宋" w:cs="仿宋"/>
          <w:color w:val="auto"/>
          <w:spacing w:val="-10"/>
          <w:position w:val="15"/>
          <w:sz w:val="28"/>
          <w:szCs w:val="28"/>
          <w:highlight w:val="none"/>
        </w:rPr>
        <w:t>：</w:t>
      </w:r>
      <w:r>
        <w:rPr>
          <w:rFonts w:hint="eastAsia" w:ascii="仿宋" w:hAnsi="仿宋" w:eastAsia="仿宋" w:cs="仿宋"/>
          <w:color w:val="auto"/>
          <w:spacing w:val="-6"/>
          <w:position w:val="15"/>
          <w:sz w:val="28"/>
          <w:szCs w:val="28"/>
          <w:highlight w:val="none"/>
        </w:rPr>
        <w:t xml:space="preserve"> </w:t>
      </w:r>
      <w:r>
        <w:rPr>
          <w:rFonts w:hint="eastAsia" w:ascii="仿宋" w:hAnsi="仿宋" w:eastAsia="仿宋" w:cs="仿宋"/>
          <w:color w:val="auto"/>
          <w:spacing w:val="-6"/>
          <w:position w:val="15"/>
          <w:sz w:val="28"/>
          <w:szCs w:val="28"/>
          <w:highlight w:val="none"/>
          <w:lang w:eastAsia="zh-CN"/>
        </w:rPr>
        <w:t>2026</w:t>
      </w:r>
      <w:r>
        <w:rPr>
          <w:rFonts w:hint="eastAsia" w:ascii="仿宋" w:hAnsi="仿宋" w:eastAsia="仿宋" w:cs="仿宋"/>
          <w:color w:val="auto"/>
          <w:spacing w:val="-6"/>
          <w:position w:val="15"/>
          <w:sz w:val="28"/>
          <w:szCs w:val="28"/>
          <w:highlight w:val="none"/>
        </w:rPr>
        <w:t>-</w:t>
      </w:r>
      <w:r>
        <w:rPr>
          <w:rFonts w:hint="eastAsia" w:ascii="仿宋" w:hAnsi="仿宋" w:eastAsia="仿宋" w:cs="仿宋"/>
          <w:color w:val="auto"/>
          <w:spacing w:val="-6"/>
          <w:position w:val="15"/>
          <w:sz w:val="28"/>
          <w:szCs w:val="28"/>
          <w:highlight w:val="none"/>
          <w:lang w:val="en-US" w:eastAsia="zh-CN"/>
        </w:rPr>
        <w:t>07</w:t>
      </w:r>
      <w:r>
        <w:rPr>
          <w:rFonts w:hint="eastAsia" w:ascii="仿宋" w:hAnsi="仿宋" w:eastAsia="仿宋" w:cs="仿宋"/>
          <w:color w:val="auto"/>
          <w:spacing w:val="-6"/>
          <w:position w:val="15"/>
          <w:sz w:val="28"/>
          <w:szCs w:val="28"/>
          <w:highlight w:val="none"/>
        </w:rPr>
        <w:t>-</w:t>
      </w:r>
      <w:r>
        <w:rPr>
          <w:rFonts w:hint="eastAsia" w:ascii="仿宋" w:hAnsi="仿宋" w:eastAsia="仿宋" w:cs="仿宋"/>
          <w:color w:val="auto"/>
          <w:spacing w:val="-6"/>
          <w:position w:val="15"/>
          <w:sz w:val="28"/>
          <w:szCs w:val="28"/>
          <w:highlight w:val="none"/>
          <w:lang w:val="en-US" w:eastAsia="zh-CN"/>
        </w:rPr>
        <w:t>16</w:t>
      </w:r>
      <w:r>
        <w:rPr>
          <w:rFonts w:hint="eastAsia" w:ascii="仿宋" w:hAnsi="仿宋" w:eastAsia="仿宋" w:cs="仿宋"/>
          <w:color w:val="auto"/>
          <w:spacing w:val="-6"/>
          <w:position w:val="15"/>
          <w:sz w:val="28"/>
          <w:szCs w:val="28"/>
          <w:highlight w:val="none"/>
        </w:rPr>
        <w:t xml:space="preserve"> </w:t>
      </w:r>
      <w:r>
        <w:rPr>
          <w:rFonts w:hint="eastAsia" w:ascii="仿宋" w:hAnsi="仿宋" w:eastAsia="仿宋" w:cs="仿宋"/>
          <w:color w:val="auto"/>
          <w:spacing w:val="-6"/>
          <w:position w:val="15"/>
          <w:sz w:val="28"/>
          <w:szCs w:val="28"/>
          <w:highlight w:val="none"/>
          <w:lang w:val="en-US" w:eastAsia="zh-CN"/>
        </w:rPr>
        <w:t xml:space="preserve"> 09</w:t>
      </w:r>
      <w:r>
        <w:rPr>
          <w:rFonts w:hint="eastAsia" w:ascii="仿宋" w:hAnsi="仿宋" w:eastAsia="仿宋" w:cs="仿宋"/>
          <w:color w:val="auto"/>
          <w:spacing w:val="-6"/>
          <w:position w:val="15"/>
          <w:sz w:val="28"/>
          <w:szCs w:val="28"/>
          <w:highlight w:val="none"/>
        </w:rPr>
        <w:t>:</w:t>
      </w:r>
      <w:r>
        <w:rPr>
          <w:rFonts w:hint="eastAsia" w:ascii="仿宋" w:hAnsi="仿宋" w:eastAsia="仿宋" w:cs="仿宋"/>
          <w:color w:val="auto"/>
          <w:spacing w:val="-6"/>
          <w:position w:val="15"/>
          <w:sz w:val="28"/>
          <w:szCs w:val="28"/>
          <w:highlight w:val="none"/>
          <w:lang w:val="en-US" w:eastAsia="zh-CN"/>
        </w:rPr>
        <w:t>30</w:t>
      </w:r>
    </w:p>
    <w:p w14:paraId="0F88C029">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地点</w:t>
      </w:r>
      <w:r>
        <w:rPr>
          <w:rFonts w:hint="eastAsia" w:ascii="仿宋" w:hAnsi="仿宋" w:eastAsia="仿宋" w:cs="仿宋"/>
          <w:color w:val="auto"/>
          <w:sz w:val="28"/>
          <w:szCs w:val="28"/>
          <w:highlight w:val="none"/>
        </w:rPr>
        <w:t>：</w:t>
      </w:r>
      <w:r>
        <w:rPr>
          <w:rFonts w:hint="eastAsia" w:ascii="仿宋" w:hAnsi="仿宋" w:eastAsia="仿宋" w:cs="仿宋"/>
          <w:b/>
          <w:color w:val="auto"/>
          <w:sz w:val="28"/>
          <w:szCs w:val="28"/>
          <w:highlight w:val="none"/>
        </w:rPr>
        <w:t>“</w:t>
      </w:r>
      <w:r>
        <w:rPr>
          <w:rFonts w:hint="eastAsia" w:ascii="仿宋" w:hAnsi="仿宋" w:eastAsia="仿宋" w:cs="仿宋"/>
          <w:b/>
          <w:bCs/>
          <w:color w:val="auto"/>
          <w:sz w:val="28"/>
          <w:szCs w:val="28"/>
          <w:highlight w:val="none"/>
        </w:rPr>
        <w:t>江苏政府采购网——</w:t>
      </w:r>
      <w:r>
        <w:rPr>
          <w:rFonts w:hint="eastAsia" w:ascii="仿宋" w:hAnsi="仿宋" w:eastAsia="仿宋" w:cs="仿宋"/>
          <w:b/>
          <w:color w:val="auto"/>
          <w:sz w:val="28"/>
          <w:szCs w:val="28"/>
          <w:highlight w:val="none"/>
        </w:rPr>
        <w:t>苏采云”系统（网址：</w:t>
      </w:r>
      <w:r>
        <w:rPr>
          <w:rFonts w:hint="eastAsia" w:ascii="仿宋" w:hAnsi="仿宋" w:eastAsia="仿宋" w:cs="仿宋"/>
          <w:color w:val="auto"/>
          <w:spacing w:val="-2"/>
          <w:sz w:val="28"/>
          <w:szCs w:val="28"/>
          <w:highlight w:val="none"/>
        </w:rPr>
        <w:t xml:space="preserve"> http://jszfcg.jsczt.cn/</w:t>
      </w:r>
      <w:r>
        <w:rPr>
          <w:rFonts w:hint="eastAsia" w:ascii="仿宋" w:hAnsi="仿宋" w:eastAsia="仿宋" w:cs="仿宋"/>
          <w:b/>
          <w:color w:val="auto"/>
          <w:sz w:val="28"/>
          <w:szCs w:val="28"/>
          <w:highlight w:val="none"/>
        </w:rPr>
        <w:t>）“开标大厅”</w:t>
      </w:r>
      <w:r>
        <w:rPr>
          <w:rFonts w:hint="eastAsia" w:ascii="仿宋" w:hAnsi="仿宋" w:eastAsia="仿宋" w:cs="仿宋"/>
          <w:color w:val="auto"/>
          <w:sz w:val="28"/>
          <w:szCs w:val="28"/>
          <w:highlight w:val="none"/>
        </w:rPr>
        <w:t xml:space="preserve"> </w:t>
      </w:r>
    </w:p>
    <w:p w14:paraId="1A71CAD9">
      <w:pPr>
        <w:pStyle w:val="217"/>
        <w:widowControl/>
        <w:shd w:val="clear" w:color="auto" w:fill="FFFFFF"/>
        <w:spacing w:line="360" w:lineRule="auto"/>
        <w:jc w:val="both"/>
        <w:rPr>
          <w:rFonts w:hint="eastAsia" w:ascii="仿宋" w:hAnsi="仿宋" w:eastAsia="仿宋" w:cs="仿宋"/>
          <w:b/>
          <w:color w:val="auto"/>
          <w:sz w:val="28"/>
          <w:szCs w:val="28"/>
          <w:highlight w:val="none"/>
          <w:shd w:val="clear" w:color="auto" w:fill="FFFFFF"/>
        </w:rPr>
      </w:pPr>
      <w:r>
        <w:rPr>
          <w:rFonts w:hint="eastAsia" w:ascii="仿宋" w:hAnsi="仿宋" w:eastAsia="仿宋" w:cs="仿宋"/>
          <w:b/>
          <w:color w:val="auto"/>
          <w:sz w:val="28"/>
          <w:szCs w:val="28"/>
          <w:highlight w:val="none"/>
          <w:shd w:val="clear" w:color="auto" w:fill="FFFFFF"/>
        </w:rPr>
        <w:t>六、公告期限</w:t>
      </w:r>
    </w:p>
    <w:p w14:paraId="6B85147E">
      <w:pPr>
        <w:pStyle w:val="217"/>
        <w:widowControl/>
        <w:shd w:val="clear" w:color="auto" w:fill="FFFFFF"/>
        <w:spacing w:line="360" w:lineRule="auto"/>
        <w:ind w:firstLine="560"/>
        <w:jc w:val="both"/>
        <w:rPr>
          <w:rFonts w:hint="eastAsia" w:ascii="仿宋" w:hAnsi="仿宋" w:eastAsia="仿宋" w:cs="仿宋"/>
          <w:bCs/>
          <w:color w:val="auto"/>
          <w:sz w:val="28"/>
          <w:szCs w:val="28"/>
          <w:highlight w:val="none"/>
          <w:shd w:val="clear" w:color="auto" w:fill="FFFFFF"/>
        </w:rPr>
      </w:pPr>
      <w:r>
        <w:rPr>
          <w:rFonts w:hint="eastAsia" w:ascii="仿宋" w:hAnsi="仿宋" w:eastAsia="仿宋" w:cs="仿宋"/>
          <w:bCs/>
          <w:color w:val="auto"/>
          <w:sz w:val="28"/>
          <w:szCs w:val="28"/>
          <w:highlight w:val="none"/>
          <w:shd w:val="clear" w:color="auto" w:fill="FFFFFF"/>
        </w:rPr>
        <w:t>自本公告发布之日起 3 个工作日。</w:t>
      </w:r>
    </w:p>
    <w:p w14:paraId="7BE41143">
      <w:pPr>
        <w:pStyle w:val="217"/>
        <w:widowControl/>
        <w:numPr>
          <w:ilvl w:val="0"/>
          <w:numId w:val="2"/>
        </w:numPr>
        <w:shd w:val="clear" w:color="auto" w:fill="FFFFFF"/>
        <w:spacing w:line="360" w:lineRule="auto"/>
        <w:jc w:val="both"/>
        <w:rPr>
          <w:rFonts w:hint="eastAsia" w:ascii="仿宋" w:hAnsi="仿宋" w:eastAsia="仿宋" w:cs="仿宋"/>
          <w:b/>
          <w:color w:val="auto"/>
          <w:sz w:val="28"/>
          <w:szCs w:val="28"/>
          <w:highlight w:val="none"/>
          <w:shd w:val="clear" w:color="auto" w:fill="FFFFFF"/>
        </w:rPr>
      </w:pPr>
      <w:r>
        <w:rPr>
          <w:rFonts w:hint="eastAsia" w:ascii="仿宋" w:hAnsi="仿宋" w:eastAsia="仿宋" w:cs="仿宋"/>
          <w:b/>
          <w:color w:val="auto"/>
          <w:sz w:val="28"/>
          <w:szCs w:val="28"/>
          <w:highlight w:val="none"/>
          <w:shd w:val="clear" w:color="auto" w:fill="FFFFFF"/>
        </w:rPr>
        <w:t>其他补充事宜</w:t>
      </w:r>
    </w:p>
    <w:p w14:paraId="726EF239">
      <w:pPr>
        <w:spacing w:line="360" w:lineRule="auto"/>
        <w:ind w:firstLine="592"/>
        <w:rPr>
          <w:rFonts w:hint="eastAsia" w:ascii="仿宋" w:hAnsi="仿宋" w:eastAsia="仿宋" w:cs="仿宋"/>
          <w:b w:val="0"/>
          <w:bCs w:val="0"/>
          <w:color w:val="auto"/>
          <w:spacing w:val="-2"/>
          <w:sz w:val="28"/>
          <w:szCs w:val="28"/>
          <w:highlight w:val="none"/>
        </w:rPr>
      </w:pPr>
      <w:r>
        <w:rPr>
          <w:rFonts w:hint="eastAsia" w:ascii="仿宋" w:hAnsi="仿宋" w:eastAsia="仿宋" w:cs="仿宋"/>
          <w:b w:val="0"/>
          <w:bCs w:val="0"/>
          <w:color w:val="auto"/>
          <w:spacing w:val="-2"/>
          <w:sz w:val="28"/>
          <w:szCs w:val="28"/>
          <w:highlight w:val="none"/>
        </w:rPr>
        <w:t>1</w:t>
      </w:r>
      <w:r>
        <w:rPr>
          <w:rFonts w:hint="eastAsia" w:ascii="仿宋" w:hAnsi="仿宋" w:eastAsia="仿宋" w:cs="仿宋"/>
          <w:b w:val="0"/>
          <w:bCs w:val="0"/>
          <w:color w:val="auto"/>
          <w:spacing w:val="-2"/>
          <w:sz w:val="28"/>
          <w:szCs w:val="28"/>
          <w:highlight w:val="none"/>
          <w:lang w:eastAsia="zh-CN"/>
        </w:rPr>
        <w:t>、</w:t>
      </w:r>
      <w:r>
        <w:rPr>
          <w:rFonts w:hint="eastAsia" w:ascii="仿宋" w:hAnsi="仿宋" w:eastAsia="仿宋" w:cs="仿宋"/>
          <w:b w:val="0"/>
          <w:bCs w:val="0"/>
          <w:color w:val="auto"/>
          <w:spacing w:val="-2"/>
          <w:sz w:val="28"/>
          <w:szCs w:val="28"/>
          <w:highlight w:val="none"/>
        </w:rPr>
        <w:t>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192829DA">
      <w:pPr>
        <w:spacing w:line="360" w:lineRule="auto"/>
        <w:ind w:firstLine="592"/>
        <w:rPr>
          <w:rFonts w:hint="eastAsia" w:ascii="仿宋" w:hAnsi="仿宋" w:eastAsia="仿宋" w:cs="仿宋"/>
          <w:b w:val="0"/>
          <w:bCs w:val="0"/>
          <w:color w:val="auto"/>
          <w:spacing w:val="-2"/>
          <w:sz w:val="28"/>
          <w:szCs w:val="28"/>
          <w:highlight w:val="none"/>
        </w:rPr>
      </w:pPr>
      <w:r>
        <w:rPr>
          <w:rFonts w:hint="eastAsia" w:ascii="仿宋" w:hAnsi="仿宋" w:eastAsia="仿宋" w:cs="仿宋"/>
          <w:b w:val="0"/>
          <w:bCs w:val="0"/>
          <w:color w:val="auto"/>
          <w:spacing w:val="-2"/>
          <w:sz w:val="28"/>
          <w:szCs w:val="28"/>
          <w:highlight w:val="none"/>
        </w:rPr>
        <w:t>2</w:t>
      </w:r>
      <w:r>
        <w:rPr>
          <w:rFonts w:hint="eastAsia" w:ascii="仿宋" w:hAnsi="仿宋" w:eastAsia="仿宋" w:cs="仿宋"/>
          <w:b w:val="0"/>
          <w:bCs w:val="0"/>
          <w:color w:val="auto"/>
          <w:spacing w:val="-2"/>
          <w:sz w:val="28"/>
          <w:szCs w:val="28"/>
          <w:highlight w:val="none"/>
          <w:lang w:eastAsia="zh-CN"/>
        </w:rPr>
        <w:t>、</w:t>
      </w:r>
      <w:r>
        <w:rPr>
          <w:rFonts w:hint="eastAsia" w:ascii="仿宋" w:hAnsi="仿宋" w:eastAsia="仿宋" w:cs="仿宋"/>
          <w:b w:val="0"/>
          <w:bCs w:val="0"/>
          <w:color w:val="auto"/>
          <w:spacing w:val="-2"/>
          <w:sz w:val="28"/>
          <w:szCs w:val="28"/>
          <w:highlight w:val="none"/>
        </w:rPr>
        <w:t>供应商如确定参加磋商，可自行下载采购文件及有关资料，按照《操作手册》进行注册，领取CA和办理电子签章，并按《操作手册》要求制作、上传电子</w:t>
      </w:r>
      <w:r>
        <w:rPr>
          <w:rFonts w:hint="eastAsia" w:ascii="仿宋" w:hAnsi="仿宋" w:eastAsia="仿宋" w:cs="仿宋"/>
          <w:b w:val="0"/>
          <w:bCs w:val="0"/>
          <w:color w:val="auto"/>
          <w:spacing w:val="-2"/>
          <w:sz w:val="28"/>
          <w:szCs w:val="28"/>
          <w:highlight w:val="none"/>
          <w:lang w:eastAsia="zh-CN"/>
        </w:rPr>
        <w:t>磋商响应文件</w:t>
      </w:r>
      <w:r>
        <w:rPr>
          <w:rFonts w:hint="eastAsia" w:ascii="仿宋" w:hAnsi="仿宋" w:eastAsia="仿宋" w:cs="仿宋"/>
          <w:b w:val="0"/>
          <w:bCs w:val="0"/>
          <w:color w:val="auto"/>
          <w:spacing w:val="-2"/>
          <w:sz w:val="28"/>
          <w:szCs w:val="28"/>
          <w:highlight w:val="none"/>
        </w:rPr>
        <w:t>，技术支持联系方式：13813140731。</w:t>
      </w:r>
    </w:p>
    <w:p w14:paraId="777E39A6">
      <w:pPr>
        <w:spacing w:line="360" w:lineRule="auto"/>
        <w:ind w:firstLine="592"/>
        <w:rPr>
          <w:rFonts w:hint="eastAsia" w:ascii="仿宋" w:hAnsi="仿宋" w:eastAsia="仿宋" w:cs="仿宋"/>
          <w:b w:val="0"/>
          <w:bCs w:val="0"/>
          <w:color w:val="auto"/>
          <w:spacing w:val="-2"/>
          <w:sz w:val="28"/>
          <w:szCs w:val="28"/>
          <w:highlight w:val="none"/>
        </w:rPr>
      </w:pPr>
      <w:r>
        <w:rPr>
          <w:rFonts w:hint="eastAsia" w:ascii="仿宋" w:hAnsi="仿宋" w:eastAsia="仿宋" w:cs="仿宋"/>
          <w:b w:val="0"/>
          <w:bCs w:val="0"/>
          <w:color w:val="auto"/>
          <w:spacing w:val="-2"/>
          <w:sz w:val="28"/>
          <w:szCs w:val="28"/>
          <w:highlight w:val="none"/>
        </w:rPr>
        <w:t>3</w:t>
      </w:r>
      <w:r>
        <w:rPr>
          <w:rFonts w:hint="eastAsia" w:ascii="仿宋" w:hAnsi="仿宋" w:eastAsia="仿宋" w:cs="仿宋"/>
          <w:b w:val="0"/>
          <w:bCs w:val="0"/>
          <w:color w:val="auto"/>
          <w:spacing w:val="-2"/>
          <w:sz w:val="28"/>
          <w:szCs w:val="28"/>
          <w:highlight w:val="none"/>
          <w:lang w:eastAsia="zh-CN"/>
        </w:rPr>
        <w:t>、</w:t>
      </w:r>
      <w:r>
        <w:rPr>
          <w:rFonts w:hint="eastAsia" w:ascii="仿宋" w:hAnsi="仿宋" w:eastAsia="仿宋" w:cs="仿宋"/>
          <w:b w:val="0"/>
          <w:bCs w:val="0"/>
          <w:color w:val="auto"/>
          <w:spacing w:val="-2"/>
          <w:sz w:val="28"/>
          <w:szCs w:val="28"/>
          <w:highlight w:val="none"/>
        </w:rPr>
        <w:t>考虑到网络环境、网络带宽等风险因素，请供应商在开标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标评标失败的，供应商自行承担其后果。</w:t>
      </w:r>
    </w:p>
    <w:p w14:paraId="12FC1B7B">
      <w:pPr>
        <w:spacing w:line="360" w:lineRule="auto"/>
        <w:ind w:firstLine="590"/>
        <w:rPr>
          <w:rFonts w:hint="eastAsia" w:ascii="仿宋" w:hAnsi="仿宋" w:eastAsia="仿宋" w:cs="仿宋"/>
          <w:b w:val="0"/>
          <w:bCs w:val="0"/>
          <w:color w:val="auto"/>
          <w:spacing w:val="-2"/>
          <w:sz w:val="28"/>
          <w:szCs w:val="28"/>
          <w:highlight w:val="none"/>
        </w:rPr>
      </w:pPr>
      <w:r>
        <w:rPr>
          <w:rFonts w:hint="eastAsia" w:ascii="仿宋" w:hAnsi="仿宋" w:eastAsia="仿宋" w:cs="仿宋"/>
          <w:b w:val="0"/>
          <w:bCs w:val="0"/>
          <w:color w:val="auto"/>
          <w:spacing w:val="-2"/>
          <w:sz w:val="28"/>
          <w:szCs w:val="28"/>
          <w:highlight w:val="none"/>
        </w:rPr>
        <w:t>4</w:t>
      </w:r>
      <w:r>
        <w:rPr>
          <w:rFonts w:hint="eastAsia" w:ascii="仿宋" w:hAnsi="仿宋" w:eastAsia="仿宋" w:cs="仿宋"/>
          <w:b w:val="0"/>
          <w:bCs w:val="0"/>
          <w:color w:val="auto"/>
          <w:spacing w:val="-2"/>
          <w:sz w:val="28"/>
          <w:szCs w:val="28"/>
          <w:highlight w:val="none"/>
          <w:lang w:eastAsia="zh-CN"/>
        </w:rPr>
        <w:t>、</w:t>
      </w:r>
      <w:r>
        <w:rPr>
          <w:rFonts w:hint="eastAsia" w:ascii="仿宋" w:hAnsi="仿宋" w:eastAsia="仿宋" w:cs="仿宋"/>
          <w:b w:val="0"/>
          <w:bCs w:val="0"/>
          <w:color w:val="auto"/>
          <w:spacing w:val="-2"/>
          <w:sz w:val="28"/>
          <w:szCs w:val="28"/>
          <w:highlight w:val="none"/>
        </w:rPr>
        <w:t>根据江苏省财政厅《关于做好政府采购支持企业发展有关事项的通知》（苏财购【2020】52号）文件的要求，本项目无需缴纳磋商保证金。</w:t>
      </w:r>
    </w:p>
    <w:p w14:paraId="2CD04A77">
      <w:pPr>
        <w:spacing w:line="360" w:lineRule="auto"/>
        <w:ind w:firstLine="590"/>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rPr>
        <w:t>5</w:t>
      </w:r>
      <w:r>
        <w:rPr>
          <w:rFonts w:hint="eastAsia" w:ascii="仿宋" w:hAnsi="仿宋" w:eastAsia="仿宋" w:cs="仿宋"/>
          <w:color w:val="auto"/>
          <w:spacing w:val="-2"/>
          <w:sz w:val="28"/>
          <w:szCs w:val="28"/>
          <w:highlight w:val="none"/>
          <w:lang w:eastAsia="zh-CN"/>
        </w:rPr>
        <w:t>、</w:t>
      </w:r>
      <w:r>
        <w:rPr>
          <w:rFonts w:hint="eastAsia" w:ascii="仿宋" w:hAnsi="仿宋" w:eastAsia="仿宋" w:cs="仿宋"/>
          <w:color w:val="auto"/>
          <w:spacing w:val="-2"/>
          <w:sz w:val="28"/>
          <w:szCs w:val="28"/>
          <w:highlight w:val="none"/>
        </w:rPr>
        <w:t>有关本次采购的事项若存在变动或修改，敬请及时关注“江苏省政府采购网”发布的信息。</w:t>
      </w:r>
    </w:p>
    <w:p w14:paraId="7ABD4AB1">
      <w:pPr>
        <w:spacing w:line="360" w:lineRule="auto"/>
        <w:ind w:firstLine="590"/>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rPr>
        <w:t>6</w:t>
      </w:r>
      <w:r>
        <w:rPr>
          <w:rFonts w:hint="eastAsia" w:ascii="仿宋" w:hAnsi="仿宋" w:eastAsia="仿宋" w:cs="仿宋"/>
          <w:color w:val="auto"/>
          <w:spacing w:val="-2"/>
          <w:sz w:val="28"/>
          <w:szCs w:val="28"/>
          <w:highlight w:val="none"/>
          <w:lang w:eastAsia="zh-CN"/>
        </w:rPr>
        <w:t>、</w:t>
      </w:r>
      <w:r>
        <w:rPr>
          <w:rFonts w:hint="eastAsia" w:ascii="仿宋" w:hAnsi="仿宋" w:eastAsia="仿宋" w:cs="仿宋"/>
          <w:color w:val="auto"/>
          <w:spacing w:val="-2"/>
          <w:sz w:val="28"/>
          <w:szCs w:val="28"/>
          <w:highlight w:val="none"/>
        </w:rPr>
        <w:t>如在开标时间发生系统崩溃等不可预见的情况，造成开评标活动无法正常进行的，将延迟开评标，具体开评标时间另行通知。</w:t>
      </w:r>
    </w:p>
    <w:p w14:paraId="45310185">
      <w:pPr>
        <w:pStyle w:val="217"/>
        <w:widowControl/>
        <w:shd w:val="clear" w:color="auto" w:fill="FFFFFF"/>
        <w:spacing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shd w:val="clear" w:color="auto" w:fill="FFFFFF"/>
        </w:rPr>
        <w:t>八、对本次磋商提出询问，请按以下方式联系。</w:t>
      </w:r>
    </w:p>
    <w:p w14:paraId="005017B2">
      <w:pPr>
        <w:pStyle w:val="217"/>
        <w:widowControl/>
        <w:shd w:val="clear" w:color="auto" w:fill="FFFFFF"/>
        <w:spacing w:line="360" w:lineRule="auto"/>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1</w:t>
      </w:r>
      <w:r>
        <w:rPr>
          <w:rFonts w:hint="eastAsia" w:ascii="仿宋" w:hAnsi="仿宋" w:eastAsia="仿宋" w:cs="仿宋"/>
          <w:b/>
          <w:color w:val="auto"/>
          <w:sz w:val="28"/>
          <w:szCs w:val="28"/>
          <w:highlight w:val="none"/>
          <w:shd w:val="clear" w:color="auto" w:fill="FFFFFF"/>
        </w:rPr>
        <w:t>、采购人信息</w:t>
      </w:r>
    </w:p>
    <w:p w14:paraId="2F3DA0AD">
      <w:pPr>
        <w:widowControl/>
        <w:shd w:val="clear" w:color="auto" w:fill="FFFFFF"/>
        <w:tabs>
          <w:tab w:val="left" w:pos="900"/>
        </w:tabs>
        <w:spacing w:line="360" w:lineRule="auto"/>
        <w:ind w:firstLine="28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采购人：</w:t>
      </w:r>
      <w:r>
        <w:rPr>
          <w:rFonts w:hint="eastAsia" w:ascii="仿宋" w:hAnsi="仿宋" w:eastAsia="仿宋" w:cs="仿宋"/>
          <w:color w:val="auto"/>
          <w:sz w:val="28"/>
          <w:szCs w:val="28"/>
          <w:highlight w:val="none"/>
          <w:lang w:eastAsia="zh-CN"/>
        </w:rPr>
        <w:t>镇江市云台居住房产管理处</w:t>
      </w:r>
    </w:p>
    <w:p w14:paraId="3C806E3E">
      <w:pPr>
        <w:widowControl/>
        <w:shd w:val="clear" w:color="auto" w:fill="FFFFFF"/>
        <w:tabs>
          <w:tab w:val="left" w:pos="900"/>
        </w:tabs>
        <w:spacing w:line="360" w:lineRule="auto"/>
        <w:ind w:firstLine="28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地  址：</w:t>
      </w:r>
      <w:r>
        <w:rPr>
          <w:rFonts w:hint="eastAsia" w:ascii="仿宋" w:hAnsi="仿宋" w:eastAsia="仿宋" w:cs="仿宋"/>
          <w:b w:val="0"/>
          <w:bCs w:val="0"/>
          <w:color w:val="auto"/>
          <w:sz w:val="28"/>
          <w:szCs w:val="28"/>
          <w:highlight w:val="none"/>
          <w:lang w:val="en-US" w:eastAsia="zh-CN"/>
        </w:rPr>
        <w:t>镇江市绿竹苑 1 幢</w:t>
      </w:r>
    </w:p>
    <w:p w14:paraId="16901874">
      <w:pPr>
        <w:pStyle w:val="203"/>
        <w:spacing w:after="0" w:line="360" w:lineRule="auto"/>
        <w:ind w:left="0" w:firstLine="28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u w:val="none"/>
          <w:lang w:val="en-US" w:eastAsia="zh-CN"/>
        </w:rPr>
        <w:t>13906109152</w:t>
      </w:r>
    </w:p>
    <w:p w14:paraId="25342F8E">
      <w:pPr>
        <w:pStyle w:val="217"/>
        <w:widowControl/>
        <w:shd w:val="clear" w:color="auto" w:fill="FFFFFF"/>
        <w:spacing w:line="360" w:lineRule="auto"/>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shd w:val="clear" w:color="auto" w:fill="FFFFFF"/>
        </w:rPr>
        <w:t>2、采购代理机构信息</w:t>
      </w:r>
    </w:p>
    <w:p w14:paraId="0A52B3EE">
      <w:pPr>
        <w:pStyle w:val="217"/>
        <w:widowControl/>
        <w:shd w:val="clear" w:color="auto" w:fill="FFFFFF"/>
        <w:spacing w:line="360" w:lineRule="auto"/>
        <w:ind w:firstLine="28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shd w:val="clear" w:color="auto" w:fill="FFFFFF"/>
        </w:rPr>
        <w:t xml:space="preserve">名称：江苏隆信项目管理有限公司  </w:t>
      </w:r>
    </w:p>
    <w:p w14:paraId="2E0DF7FE">
      <w:pPr>
        <w:pStyle w:val="217"/>
        <w:widowControl/>
        <w:shd w:val="clear" w:color="auto" w:fill="FFFFFF"/>
        <w:spacing w:line="360" w:lineRule="auto"/>
        <w:ind w:firstLine="280"/>
        <w:jc w:val="both"/>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shd w:val="clear" w:color="auto" w:fill="FFFFFF"/>
        </w:rPr>
        <w:t>地址：</w:t>
      </w:r>
      <w:r>
        <w:rPr>
          <w:rStyle w:val="288"/>
          <w:rFonts w:hint="eastAsia" w:ascii="仿宋" w:hAnsi="仿宋" w:eastAsia="仿宋" w:cs="仿宋"/>
          <w:color w:val="auto"/>
          <w:sz w:val="28"/>
          <w:szCs w:val="28"/>
          <w:highlight w:val="none"/>
        </w:rPr>
        <w:t>镇江市京口区焦山路95号合山居</w:t>
      </w:r>
      <w:r>
        <w:rPr>
          <w:rStyle w:val="288"/>
          <w:rFonts w:hint="eastAsia" w:ascii="仿宋" w:hAnsi="仿宋" w:eastAsia="仿宋" w:cs="仿宋"/>
          <w:color w:val="auto"/>
          <w:sz w:val="28"/>
          <w:szCs w:val="28"/>
          <w:highlight w:val="none"/>
          <w:lang w:eastAsia="zh-CN"/>
        </w:rPr>
        <w:t>清河路</w:t>
      </w:r>
      <w:r>
        <w:rPr>
          <w:rStyle w:val="288"/>
          <w:rFonts w:hint="eastAsia" w:ascii="仿宋" w:hAnsi="仿宋" w:eastAsia="仿宋" w:cs="仿宋"/>
          <w:color w:val="auto"/>
          <w:sz w:val="28"/>
          <w:szCs w:val="28"/>
          <w:highlight w:val="none"/>
        </w:rPr>
        <w:t>门面房4幢103</w:t>
      </w:r>
    </w:p>
    <w:p w14:paraId="6D853014">
      <w:pPr>
        <w:pStyle w:val="217"/>
        <w:widowControl/>
        <w:spacing w:line="360" w:lineRule="auto"/>
        <w:ind w:firstLine="28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项目经理：朱龙顺       联系电话：13906109896（微信同号）</w:t>
      </w:r>
    </w:p>
    <w:p w14:paraId="6F036EE6">
      <w:pPr>
        <w:pStyle w:val="217"/>
        <w:widowControl/>
        <w:spacing w:line="360" w:lineRule="auto"/>
        <w:ind w:firstLine="28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项目负责人：朱海珍     联系电话：18015970350（微信同号）</w:t>
      </w:r>
    </w:p>
    <w:p w14:paraId="02158565">
      <w:pPr>
        <w:pStyle w:val="217"/>
        <w:widowControl/>
        <w:spacing w:line="360" w:lineRule="auto"/>
        <w:jc w:val="both"/>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项目联系方式</w:t>
      </w:r>
    </w:p>
    <w:p w14:paraId="5E349CC2">
      <w:pPr>
        <w:pStyle w:val="217"/>
        <w:widowControl/>
        <w:spacing w:line="360" w:lineRule="auto"/>
        <w:ind w:firstLine="28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项目联系人：</w:t>
      </w:r>
      <w:r>
        <w:rPr>
          <w:rFonts w:hint="eastAsia" w:ascii="仿宋" w:hAnsi="仿宋" w:eastAsia="仿宋" w:cs="仿宋"/>
          <w:color w:val="auto"/>
          <w:sz w:val="28"/>
          <w:szCs w:val="28"/>
          <w:highlight w:val="none"/>
          <w:lang w:val="en-US" w:eastAsia="zh-CN"/>
        </w:rPr>
        <w:t>朱海珍</w:t>
      </w:r>
    </w:p>
    <w:p w14:paraId="22F6141B">
      <w:pPr>
        <w:pStyle w:val="217"/>
        <w:widowControl/>
        <w:spacing w:line="360" w:lineRule="auto"/>
        <w:ind w:firstLine="280"/>
        <w:jc w:val="both"/>
        <w:rPr>
          <w:rFonts w:hint="default"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lang w:val="en-US" w:eastAsia="zh-CN"/>
        </w:rPr>
        <w:t>18015970350</w:t>
      </w:r>
    </w:p>
    <w:p w14:paraId="68270D81">
      <w:pPr>
        <w:pStyle w:val="189"/>
        <w:keepNext w:val="0"/>
        <w:keepLines w:val="0"/>
        <w:numPr>
          <w:ilvl w:val="0"/>
          <w:numId w:val="0"/>
        </w:numPr>
        <w:spacing w:line="360" w:lineRule="auto"/>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br w:type="page" w:clear="all"/>
      </w:r>
      <w:r>
        <w:rPr>
          <w:rFonts w:hint="eastAsia" w:ascii="仿宋" w:hAnsi="仿宋" w:eastAsia="仿宋" w:cs="仿宋"/>
          <w:color w:val="auto"/>
          <w:sz w:val="36"/>
          <w:szCs w:val="36"/>
          <w:highlight w:val="none"/>
          <w:lang w:val="en-US" w:eastAsia="zh-CN"/>
        </w:rPr>
        <w:t>第二章    供应商</w:t>
      </w:r>
      <w:r>
        <w:rPr>
          <w:rFonts w:hint="eastAsia" w:ascii="仿宋" w:hAnsi="仿宋" w:eastAsia="仿宋" w:cs="仿宋"/>
          <w:color w:val="auto"/>
          <w:sz w:val="36"/>
          <w:szCs w:val="36"/>
          <w:highlight w:val="none"/>
        </w:rPr>
        <w:t>须知</w:t>
      </w:r>
      <w:bookmarkEnd w:id="3"/>
      <w:bookmarkEnd w:id="4"/>
      <w:bookmarkEnd w:id="5"/>
    </w:p>
    <w:p w14:paraId="7C445457">
      <w:pPr>
        <w:spacing w:line="360" w:lineRule="auto"/>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前附表</w:t>
      </w:r>
    </w:p>
    <w:tbl>
      <w:tblPr>
        <w:tblStyle w:val="282"/>
        <w:tblW w:w="50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5"/>
        <w:gridCol w:w="2258"/>
        <w:gridCol w:w="6954"/>
      </w:tblGrid>
      <w:tr w14:paraId="57319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855" w:type="dxa"/>
            <w:noWrap w:val="0"/>
            <w:vAlign w:val="center"/>
          </w:tcPr>
          <w:p w14:paraId="35022FB3">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序号</w:t>
            </w:r>
          </w:p>
        </w:tc>
        <w:tc>
          <w:tcPr>
            <w:tcW w:w="2258" w:type="dxa"/>
            <w:noWrap w:val="0"/>
            <w:vAlign w:val="center"/>
          </w:tcPr>
          <w:p w14:paraId="59E68A89">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事项</w:t>
            </w:r>
          </w:p>
        </w:tc>
        <w:tc>
          <w:tcPr>
            <w:tcW w:w="6954" w:type="dxa"/>
            <w:noWrap w:val="0"/>
            <w:vAlign w:val="center"/>
          </w:tcPr>
          <w:p w14:paraId="49973787">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本项目规定</w:t>
            </w:r>
          </w:p>
        </w:tc>
      </w:tr>
      <w:tr w14:paraId="29D31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0" w:hRule="atLeast"/>
          <w:jc w:val="center"/>
        </w:trPr>
        <w:tc>
          <w:tcPr>
            <w:tcW w:w="855" w:type="dxa"/>
            <w:noWrap w:val="0"/>
            <w:vAlign w:val="center"/>
          </w:tcPr>
          <w:p w14:paraId="7C6DE41B">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1</w:t>
            </w:r>
          </w:p>
        </w:tc>
        <w:tc>
          <w:tcPr>
            <w:tcW w:w="2258" w:type="dxa"/>
            <w:noWrap w:val="0"/>
            <w:vAlign w:val="center"/>
          </w:tcPr>
          <w:p w14:paraId="6385C2DD">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报价要求</w:t>
            </w:r>
          </w:p>
        </w:tc>
        <w:tc>
          <w:tcPr>
            <w:tcW w:w="6954" w:type="dxa"/>
            <w:noWrap w:val="0"/>
            <w:vAlign w:val="center"/>
          </w:tcPr>
          <w:p w14:paraId="66C5E5B3">
            <w:pPr>
              <w:pStyle w:val="281"/>
              <w:keepNext w:val="0"/>
              <w:keepLines w:val="0"/>
              <w:widowControl w:val="0"/>
              <w:suppressLineNumbers w:val="0"/>
              <w:spacing w:before="0" w:beforeAutospacing="0" w:after="0" w:afterAutospacing="0" w:line="360" w:lineRule="auto"/>
              <w:ind w:left="0" w:right="0" w:firstLine="0"/>
              <w:jc w:val="both"/>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本次投标报价的币种为人民币。</w:t>
            </w:r>
          </w:p>
          <w:p w14:paraId="5EC894D8">
            <w:pPr>
              <w:pStyle w:val="281"/>
              <w:keepNext w:val="0"/>
              <w:keepLines w:val="0"/>
              <w:widowControl w:val="0"/>
              <w:suppressLineNumbers w:val="0"/>
              <w:spacing w:before="0" w:beforeAutospacing="0" w:after="0" w:afterAutospacing="0" w:line="360" w:lineRule="auto"/>
              <w:ind w:left="0" w:right="0" w:firstLine="0"/>
              <w:jc w:val="both"/>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投标人应按</w:t>
            </w:r>
            <w:r>
              <w:rPr>
                <w:rFonts w:hint="eastAsia" w:ascii="仿宋" w:hAnsi="仿宋" w:eastAsia="仿宋" w:cs="仿宋"/>
                <w:color w:val="auto"/>
                <w:sz w:val="28"/>
                <w:szCs w:val="28"/>
                <w:highlight w:val="none"/>
                <w:lang w:val="en-US" w:eastAsia="zh-CN" w:bidi="ar-SA"/>
              </w:rPr>
              <w:t>磋商</w:t>
            </w:r>
            <w:r>
              <w:rPr>
                <w:rFonts w:hint="eastAsia" w:ascii="仿宋" w:hAnsi="仿宋" w:eastAsia="仿宋" w:cs="仿宋"/>
                <w:color w:val="auto"/>
                <w:sz w:val="28"/>
                <w:szCs w:val="28"/>
                <w:highlight w:val="none"/>
                <w:lang w:val="en-US" w:eastAsia="en-US" w:bidi="ar-SA"/>
              </w:rPr>
              <w:t>文件所提供的各报价表格式报价。</w:t>
            </w:r>
          </w:p>
          <w:p w14:paraId="189A96C9">
            <w:pPr>
              <w:pStyle w:val="281"/>
              <w:keepNext w:val="0"/>
              <w:keepLines w:val="0"/>
              <w:widowControl w:val="0"/>
              <w:suppressLineNumbers w:val="0"/>
              <w:spacing w:before="0" w:beforeAutospacing="0" w:after="0" w:afterAutospacing="0" w:line="360" w:lineRule="auto"/>
              <w:ind w:left="0" w:right="0" w:firstLine="0"/>
              <w:jc w:val="both"/>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投标人应对本项目报出最具有竞争力的价格，应包括本次招标要求提供的服务（</w:t>
            </w:r>
            <w:r>
              <w:rPr>
                <w:rFonts w:hint="eastAsia" w:ascii="仿宋" w:hAnsi="仿宋" w:eastAsia="仿宋" w:cs="仿宋"/>
                <w:color w:val="auto"/>
                <w:sz w:val="28"/>
                <w:szCs w:val="28"/>
                <w:highlight w:val="none"/>
                <w:lang w:val="en-US" w:eastAsia="zh-CN" w:bidi="ar-SA"/>
              </w:rPr>
              <w:t>工程、</w:t>
            </w:r>
            <w:r>
              <w:rPr>
                <w:rFonts w:hint="eastAsia" w:ascii="仿宋" w:hAnsi="仿宋" w:eastAsia="仿宋" w:cs="仿宋"/>
                <w:color w:val="auto"/>
                <w:sz w:val="28"/>
                <w:szCs w:val="28"/>
                <w:highlight w:val="none"/>
                <w:lang w:val="en-US" w:eastAsia="en-US" w:bidi="ar-SA"/>
              </w:rPr>
              <w:t>货物）已支付或将支付的所有费用（含税费）。</w:t>
            </w:r>
          </w:p>
          <w:p w14:paraId="05A9F155">
            <w:pPr>
              <w:pStyle w:val="281"/>
              <w:keepNext w:val="0"/>
              <w:keepLines w:val="0"/>
              <w:widowControl w:val="0"/>
              <w:suppressLineNumbers w:val="0"/>
              <w:spacing w:before="0" w:beforeAutospacing="0" w:after="0" w:afterAutospacing="0" w:line="360" w:lineRule="auto"/>
              <w:ind w:left="0" w:right="0" w:firstLine="0"/>
              <w:jc w:val="both"/>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最低投标报价不能作为中标的保证。</w:t>
            </w:r>
          </w:p>
          <w:p w14:paraId="744B03FB">
            <w:pPr>
              <w:pStyle w:val="281"/>
              <w:keepNext w:val="0"/>
              <w:keepLines w:val="0"/>
              <w:widowControl w:val="0"/>
              <w:suppressLineNumbers w:val="0"/>
              <w:spacing w:before="0" w:beforeAutospacing="0" w:after="0" w:afterAutospacing="0" w:line="360" w:lineRule="auto"/>
              <w:ind w:left="0" w:right="0" w:firstLine="0"/>
              <w:jc w:val="both"/>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中标价即为合同签约价。</w:t>
            </w:r>
          </w:p>
          <w:p w14:paraId="18BBE6AF">
            <w:pPr>
              <w:pStyle w:val="281"/>
              <w:keepNext w:val="0"/>
              <w:keepLines w:val="0"/>
              <w:widowControl w:val="0"/>
              <w:suppressLineNumbers w:val="0"/>
              <w:spacing w:before="0" w:beforeAutospacing="0" w:after="0" w:afterAutospacing="0" w:line="360" w:lineRule="auto"/>
              <w:ind w:left="0" w:right="0" w:firstLine="0"/>
              <w:jc w:val="both"/>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如出现报价前后不一致的，将按</w:t>
            </w:r>
            <w:r>
              <w:rPr>
                <w:rFonts w:hint="eastAsia" w:ascii="仿宋" w:hAnsi="仿宋" w:eastAsia="仿宋" w:cs="仿宋"/>
                <w:color w:val="auto"/>
                <w:sz w:val="28"/>
                <w:szCs w:val="28"/>
                <w:highlight w:val="none"/>
                <w:lang w:val="en-US" w:eastAsia="zh-CN" w:bidi="ar-SA"/>
              </w:rPr>
              <w:t>磋商</w:t>
            </w:r>
            <w:r>
              <w:rPr>
                <w:rFonts w:hint="eastAsia" w:ascii="仿宋" w:hAnsi="仿宋" w:eastAsia="仿宋" w:cs="仿宋"/>
                <w:color w:val="auto"/>
                <w:sz w:val="28"/>
                <w:szCs w:val="28"/>
                <w:highlight w:val="none"/>
                <w:lang w:val="en-US" w:eastAsia="en-US" w:bidi="ar-SA"/>
              </w:rPr>
              <w:t>文件第五部分“评标办法和标准”规定进行修正。</w:t>
            </w:r>
          </w:p>
        </w:tc>
      </w:tr>
      <w:tr w14:paraId="2439A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3" w:hRule="atLeast"/>
          <w:jc w:val="center"/>
        </w:trPr>
        <w:tc>
          <w:tcPr>
            <w:tcW w:w="855" w:type="dxa"/>
            <w:noWrap w:val="0"/>
            <w:vAlign w:val="center"/>
          </w:tcPr>
          <w:p w14:paraId="77A3B981">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2</w:t>
            </w:r>
          </w:p>
        </w:tc>
        <w:tc>
          <w:tcPr>
            <w:tcW w:w="2258" w:type="dxa"/>
            <w:noWrap w:val="0"/>
            <w:vAlign w:val="center"/>
          </w:tcPr>
          <w:p w14:paraId="7B19F899">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转包及分包</w:t>
            </w:r>
          </w:p>
        </w:tc>
        <w:tc>
          <w:tcPr>
            <w:tcW w:w="6954" w:type="dxa"/>
            <w:noWrap w:val="0"/>
            <w:vAlign w:val="center"/>
          </w:tcPr>
          <w:p w14:paraId="33B3C7D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0"/>
              <w:jc w:val="both"/>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项目依法不得转包</w:t>
            </w:r>
            <w:r>
              <w:rPr>
                <w:rFonts w:hint="eastAsia" w:ascii="仿宋" w:hAnsi="仿宋" w:eastAsia="仿宋" w:cs="仿宋"/>
                <w:color w:val="auto"/>
                <w:sz w:val="28"/>
                <w:szCs w:val="28"/>
                <w:highlight w:val="none"/>
                <w:lang w:eastAsia="zh-CN"/>
              </w:rPr>
              <w:t>。</w:t>
            </w:r>
          </w:p>
          <w:p w14:paraId="2272326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0"/>
              <w:jc w:val="both"/>
              <w:rPr>
                <w:rFonts w:hint="eastAsia" w:ascii="仿宋" w:hAnsi="仿宋" w:eastAsia="仿宋" w:cs="仿宋"/>
                <w:color w:val="auto"/>
                <w:sz w:val="28"/>
                <w:szCs w:val="28"/>
                <w:highlight w:val="none"/>
              </w:rPr>
            </w:pPr>
            <w:r>
              <w:rPr>
                <w:rFonts w:hint="eastAsia" w:ascii="楷体" w:hAnsi="楷体" w:eastAsia="楷体" w:cs="楷体"/>
                <w:color w:val="auto"/>
                <w:sz w:val="28"/>
                <w:szCs w:val="28"/>
                <w:highlight w:val="none"/>
                <w:lang w:eastAsia="zh-CN"/>
              </w:rPr>
              <w:t>☑</w:t>
            </w:r>
            <w:r>
              <w:rPr>
                <w:rFonts w:hint="eastAsia" w:ascii="仿宋" w:hAnsi="仿宋" w:eastAsia="仿宋" w:cs="仿宋"/>
                <w:color w:val="auto"/>
                <w:sz w:val="28"/>
                <w:szCs w:val="28"/>
                <w:highlight w:val="none"/>
              </w:rPr>
              <w:t>A本项目不同意分包。</w:t>
            </w:r>
          </w:p>
          <w:p w14:paraId="3A9BCC96">
            <w:pPr>
              <w:pStyle w:val="281"/>
              <w:keepNext w:val="0"/>
              <w:keepLines w:val="0"/>
              <w:widowControl w:val="0"/>
              <w:suppressLineNumbers w:val="0"/>
              <w:spacing w:before="0" w:beforeAutospacing="0" w:after="0" w:afterAutospacing="0" w:line="360" w:lineRule="auto"/>
              <w:ind w:left="0" w:right="0" w:firstLine="0"/>
              <w:jc w:val="both"/>
              <w:rPr>
                <w:rFonts w:hint="eastAsia" w:ascii="仿宋" w:hAnsi="仿宋" w:eastAsia="仿宋" w:cs="仿宋"/>
                <w:color w:val="auto"/>
                <w:sz w:val="28"/>
                <w:szCs w:val="28"/>
                <w:highlight w:val="none"/>
                <w:lang w:val="en-US" w:eastAsia="en-US" w:bidi="ar-SA"/>
              </w:rPr>
            </w:pPr>
            <w:r>
              <w:rPr>
                <w:rFonts w:hint="eastAsia" w:ascii="楷体" w:hAnsi="楷体" w:eastAsia="楷体" w:cs="楷体"/>
                <w:color w:val="auto"/>
                <w:sz w:val="28"/>
                <w:szCs w:val="28"/>
                <w:highlight w:val="none"/>
                <w:lang w:eastAsia="zh-CN"/>
              </w:rPr>
              <w:t>□</w:t>
            </w:r>
            <w:r>
              <w:rPr>
                <w:rFonts w:hint="eastAsia" w:ascii="仿宋" w:hAnsi="仿宋" w:eastAsia="仿宋" w:cs="仿宋"/>
                <w:color w:val="auto"/>
                <w:sz w:val="28"/>
                <w:szCs w:val="28"/>
                <w:highlight w:val="none"/>
              </w:rPr>
              <w:t>B同意将非主体、非关键性的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工作分包。投标人应当在</w:t>
            </w:r>
            <w:r>
              <w:rPr>
                <w:rFonts w:hint="eastAsia" w:ascii="仿宋" w:hAnsi="仿宋" w:eastAsia="仿宋" w:cs="仿宋"/>
                <w:color w:val="auto"/>
                <w:sz w:val="28"/>
                <w:szCs w:val="28"/>
                <w:highlight w:val="none"/>
                <w:lang w:eastAsia="zh-CN"/>
              </w:rPr>
              <w:t>磋商响应文件</w:t>
            </w:r>
            <w:r>
              <w:rPr>
                <w:rFonts w:hint="eastAsia" w:ascii="仿宋" w:hAnsi="仿宋" w:eastAsia="仿宋" w:cs="仿宋"/>
                <w:color w:val="auto"/>
                <w:sz w:val="28"/>
                <w:szCs w:val="28"/>
                <w:highlight w:val="none"/>
              </w:rPr>
              <w:t>中载明分包承担主体，分包承担主体应当具备相应资质条件且不得再次分包。</w:t>
            </w:r>
            <w:r>
              <w:rPr>
                <w:rFonts w:hint="eastAsia" w:ascii="仿宋" w:hAnsi="仿宋" w:eastAsia="仿宋" w:cs="仿宋"/>
                <w:color w:val="auto"/>
                <w:sz w:val="28"/>
                <w:szCs w:val="28"/>
                <w:highlight w:val="none"/>
                <w:shd w:val="clear" w:color="auto" w:fill="FFFFFF"/>
              </w:rPr>
              <w:t>享受中小企业扶持政策获得政府采购合同的，小微企业不得将合同分包给大中型企业，中型企业不得将合同分包给大型企业。</w:t>
            </w:r>
            <w:r>
              <w:rPr>
                <w:rFonts w:hint="eastAsia" w:ascii="仿宋" w:hAnsi="仿宋" w:eastAsia="仿宋" w:cs="仿宋"/>
                <w:color w:val="auto"/>
                <w:sz w:val="28"/>
                <w:szCs w:val="28"/>
                <w:highlight w:val="none"/>
              </w:rPr>
              <w:t>（</w:t>
            </w:r>
            <w:r>
              <w:rPr>
                <w:rFonts w:hint="eastAsia" w:ascii="仿宋" w:hAnsi="仿宋" w:eastAsia="仿宋" w:cs="仿宋"/>
                <w:i/>
                <w:iCs/>
                <w:color w:val="auto"/>
                <w:sz w:val="28"/>
                <w:szCs w:val="28"/>
                <w:highlight w:val="none"/>
                <w:u w:val="single"/>
              </w:rPr>
              <w:t>提醒：采购人允许采用分包方式履行合同的，应当在采购文件中明确可以分包履行的具体内容、金额或者比例，分包承担主体所需要具有的资质。</w:t>
            </w:r>
            <w:r>
              <w:rPr>
                <w:rFonts w:hint="eastAsia" w:ascii="仿宋" w:hAnsi="仿宋" w:eastAsia="仿宋" w:cs="仿宋"/>
                <w:color w:val="auto"/>
                <w:sz w:val="28"/>
                <w:szCs w:val="28"/>
                <w:highlight w:val="none"/>
              </w:rPr>
              <w:t>）</w:t>
            </w:r>
          </w:p>
        </w:tc>
      </w:tr>
      <w:tr w14:paraId="07DE8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855" w:type="dxa"/>
            <w:noWrap w:val="0"/>
            <w:vAlign w:val="center"/>
          </w:tcPr>
          <w:p w14:paraId="70C9EADB">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3</w:t>
            </w:r>
          </w:p>
        </w:tc>
        <w:tc>
          <w:tcPr>
            <w:tcW w:w="2258" w:type="dxa"/>
            <w:noWrap w:val="0"/>
            <w:vAlign w:val="center"/>
          </w:tcPr>
          <w:p w14:paraId="4BD4F70A">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开标前答疑会</w:t>
            </w:r>
          </w:p>
        </w:tc>
        <w:tc>
          <w:tcPr>
            <w:tcW w:w="6954" w:type="dxa"/>
            <w:noWrap w:val="0"/>
            <w:vAlign w:val="center"/>
          </w:tcPr>
          <w:p w14:paraId="0A191F89">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rPr>
            </w:pPr>
            <w:r>
              <w:rPr>
                <w:rFonts w:hint="eastAsia" w:ascii="楷体" w:hAnsi="楷体" w:eastAsia="楷体" w:cs="楷体"/>
                <w:color w:val="auto"/>
                <w:sz w:val="28"/>
                <w:szCs w:val="28"/>
                <w:highlight w:val="none"/>
                <w:lang w:eastAsia="zh-CN"/>
              </w:rPr>
              <w:t>☑</w:t>
            </w:r>
            <w:r>
              <w:rPr>
                <w:rFonts w:hint="eastAsia" w:ascii="仿宋" w:hAnsi="仿宋" w:eastAsia="仿宋" w:cs="仿宋"/>
                <w:color w:val="auto"/>
                <w:sz w:val="28"/>
                <w:szCs w:val="28"/>
                <w:highlight w:val="none"/>
              </w:rPr>
              <w:t>A不组织</w:t>
            </w:r>
          </w:p>
          <w:p w14:paraId="4556B147">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rPr>
            </w:pPr>
            <w:r>
              <w:rPr>
                <w:rFonts w:hint="eastAsia" w:ascii="楷体" w:hAnsi="楷体" w:eastAsia="楷体" w:cs="楷体"/>
                <w:color w:val="auto"/>
                <w:sz w:val="28"/>
                <w:szCs w:val="28"/>
                <w:highlight w:val="none"/>
                <w:lang w:eastAsia="zh-CN"/>
              </w:rPr>
              <w:t>□</w:t>
            </w:r>
            <w:r>
              <w:rPr>
                <w:rFonts w:hint="eastAsia" w:ascii="仿宋" w:hAnsi="仿宋" w:eastAsia="仿宋" w:cs="仿宋"/>
                <w:color w:val="auto"/>
                <w:sz w:val="28"/>
                <w:szCs w:val="28"/>
                <w:highlight w:val="none"/>
              </w:rPr>
              <w:t>B组织</w:t>
            </w:r>
          </w:p>
          <w:p w14:paraId="6F4E7F5D">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u w:val="single"/>
              </w:rPr>
              <w:t xml:space="preserve">            </w:t>
            </w:r>
          </w:p>
          <w:p w14:paraId="2A4E4FBD">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rPr>
              <w:t>地点：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p>
          <w:p w14:paraId="7E41E60A">
            <w:pPr>
              <w:keepNext w:val="0"/>
              <w:keepLines w:val="0"/>
              <w:suppressLineNumbers w:val="0"/>
              <w:spacing w:before="0" w:beforeAutospacing="0" w:after="0" w:afterAutospacing="0" w:line="360" w:lineRule="auto"/>
              <w:ind w:left="0" w:right="0"/>
              <w:rPr>
                <w:rFonts w:hint="eastAsia" w:ascii="仿宋" w:hAnsi="仿宋" w:eastAsia="仿宋" w:cs="仿宋"/>
                <w:b/>
                <w:color w:val="auto"/>
                <w:sz w:val="28"/>
                <w:szCs w:val="28"/>
                <w:highlight w:val="none"/>
                <w:lang w:val="en-US" w:eastAsia="zh-CN" w:bidi="ar-SA"/>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u w:val="single"/>
              </w:rPr>
              <w:t xml:space="preserve">        </w:t>
            </w:r>
          </w:p>
        </w:tc>
      </w:tr>
      <w:tr w14:paraId="35DAC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855" w:type="dxa"/>
            <w:noWrap w:val="0"/>
            <w:vAlign w:val="center"/>
          </w:tcPr>
          <w:p w14:paraId="25845201">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4</w:t>
            </w:r>
          </w:p>
        </w:tc>
        <w:tc>
          <w:tcPr>
            <w:tcW w:w="2258" w:type="dxa"/>
            <w:noWrap w:val="0"/>
            <w:vAlign w:val="center"/>
          </w:tcPr>
          <w:p w14:paraId="28070D62">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现场踏勘</w:t>
            </w:r>
          </w:p>
        </w:tc>
        <w:tc>
          <w:tcPr>
            <w:tcW w:w="6954" w:type="dxa"/>
            <w:noWrap w:val="0"/>
            <w:vAlign w:val="center"/>
          </w:tcPr>
          <w:p w14:paraId="1F8BB815">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rPr>
            </w:pPr>
            <w:r>
              <w:rPr>
                <w:rFonts w:hint="eastAsia" w:ascii="楷体" w:hAnsi="楷体" w:eastAsia="楷体" w:cs="楷体"/>
                <w:color w:val="auto"/>
                <w:sz w:val="28"/>
                <w:szCs w:val="28"/>
                <w:highlight w:val="none"/>
                <w:lang w:eastAsia="zh-CN"/>
              </w:rPr>
              <w:t>☑</w:t>
            </w:r>
            <w:r>
              <w:rPr>
                <w:rFonts w:hint="eastAsia" w:ascii="仿宋" w:hAnsi="仿宋" w:eastAsia="仿宋" w:cs="仿宋"/>
                <w:color w:val="auto"/>
                <w:sz w:val="28"/>
                <w:szCs w:val="28"/>
                <w:highlight w:val="none"/>
              </w:rPr>
              <w:t>A不组织</w:t>
            </w:r>
          </w:p>
          <w:p w14:paraId="23179CB9">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rPr>
            </w:pPr>
            <w:r>
              <w:rPr>
                <w:rFonts w:hint="eastAsia" w:ascii="楷体" w:hAnsi="楷体" w:eastAsia="楷体" w:cs="楷体"/>
                <w:color w:val="auto"/>
                <w:sz w:val="28"/>
                <w:szCs w:val="28"/>
                <w:highlight w:val="none"/>
                <w:lang w:eastAsia="zh-CN"/>
              </w:rPr>
              <w:t>□</w:t>
            </w:r>
            <w:r>
              <w:rPr>
                <w:rFonts w:hint="eastAsia" w:ascii="仿宋" w:hAnsi="仿宋" w:eastAsia="仿宋" w:cs="仿宋"/>
                <w:color w:val="auto"/>
                <w:sz w:val="28"/>
                <w:szCs w:val="28"/>
                <w:highlight w:val="none"/>
              </w:rPr>
              <w:t>B组织</w:t>
            </w:r>
          </w:p>
          <w:p w14:paraId="0E83585E">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u w:val="single"/>
              </w:rPr>
              <w:t xml:space="preserve">            </w:t>
            </w:r>
          </w:p>
          <w:p w14:paraId="2B638A9E">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地点：</w:t>
            </w:r>
            <w:r>
              <w:rPr>
                <w:rFonts w:hint="eastAsia" w:ascii="仿宋" w:hAnsi="仿宋" w:eastAsia="仿宋" w:cs="仿宋"/>
                <w:color w:val="auto"/>
                <w:sz w:val="28"/>
                <w:szCs w:val="28"/>
                <w:highlight w:val="none"/>
                <w:u w:val="single"/>
              </w:rPr>
              <w:t xml:space="preserve">           </w:t>
            </w:r>
          </w:p>
          <w:p w14:paraId="1204216D">
            <w:pPr>
              <w:pStyle w:val="281"/>
              <w:keepNext w:val="0"/>
              <w:keepLines w:val="0"/>
              <w:widowControl w:val="0"/>
              <w:suppressLineNumbers w:val="0"/>
              <w:spacing w:before="0" w:beforeAutospacing="0" w:after="0" w:afterAutospacing="0" w:line="360" w:lineRule="auto"/>
              <w:ind w:left="0" w:right="0" w:firstLine="0"/>
              <w:jc w:val="both"/>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u w:val="single"/>
              </w:rPr>
              <w:t xml:space="preserve">        </w:t>
            </w:r>
          </w:p>
        </w:tc>
      </w:tr>
      <w:tr w14:paraId="7FEF3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855" w:type="dxa"/>
            <w:noWrap w:val="0"/>
            <w:vAlign w:val="center"/>
          </w:tcPr>
          <w:p w14:paraId="0AF55BD3">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5</w:t>
            </w:r>
          </w:p>
        </w:tc>
        <w:tc>
          <w:tcPr>
            <w:tcW w:w="2258" w:type="dxa"/>
            <w:noWrap w:val="0"/>
            <w:vAlign w:val="center"/>
          </w:tcPr>
          <w:p w14:paraId="41624AC4">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演示</w:t>
            </w:r>
          </w:p>
        </w:tc>
        <w:tc>
          <w:tcPr>
            <w:tcW w:w="6954" w:type="dxa"/>
            <w:noWrap w:val="0"/>
            <w:vAlign w:val="center"/>
          </w:tcPr>
          <w:p w14:paraId="2364E6AB">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rPr>
            </w:pPr>
            <w:r>
              <w:rPr>
                <w:rFonts w:hint="eastAsia" w:ascii="楷体" w:hAnsi="楷体" w:eastAsia="楷体" w:cs="楷体"/>
                <w:color w:val="auto"/>
                <w:sz w:val="28"/>
                <w:szCs w:val="28"/>
                <w:highlight w:val="none"/>
                <w:lang w:eastAsia="zh-CN"/>
              </w:rPr>
              <w:t>☑</w:t>
            </w:r>
            <w:r>
              <w:rPr>
                <w:rFonts w:hint="eastAsia" w:ascii="仿宋" w:hAnsi="仿宋" w:eastAsia="仿宋" w:cs="仿宋"/>
                <w:color w:val="auto"/>
                <w:sz w:val="28"/>
                <w:szCs w:val="28"/>
                <w:highlight w:val="none"/>
              </w:rPr>
              <w:t>A无</w:t>
            </w:r>
          </w:p>
          <w:p w14:paraId="4E16D6F1">
            <w:pPr>
              <w:pStyle w:val="281"/>
              <w:keepNext w:val="0"/>
              <w:keepLines w:val="0"/>
              <w:widowControl w:val="0"/>
              <w:suppressLineNumbers w:val="0"/>
              <w:spacing w:before="0" w:beforeAutospacing="0" w:after="0" w:afterAutospacing="0" w:line="360" w:lineRule="auto"/>
              <w:ind w:left="0" w:right="0" w:firstLine="0"/>
              <w:jc w:val="both"/>
              <w:rPr>
                <w:rFonts w:hint="eastAsia" w:ascii="仿宋" w:hAnsi="仿宋" w:eastAsia="仿宋" w:cs="仿宋"/>
                <w:color w:val="auto"/>
                <w:sz w:val="28"/>
                <w:szCs w:val="28"/>
                <w:highlight w:val="none"/>
                <w:lang w:val="en-US" w:eastAsia="en-US" w:bidi="ar-SA"/>
              </w:rPr>
            </w:pPr>
            <w:r>
              <w:rPr>
                <w:rFonts w:hint="eastAsia" w:ascii="楷体" w:hAnsi="楷体" w:eastAsia="楷体" w:cs="楷体"/>
                <w:color w:val="auto"/>
                <w:sz w:val="28"/>
                <w:szCs w:val="28"/>
                <w:highlight w:val="none"/>
                <w:lang w:eastAsia="zh-CN"/>
              </w:rPr>
              <w:t>□</w:t>
            </w:r>
            <w:r>
              <w:rPr>
                <w:rFonts w:hint="eastAsia" w:ascii="仿宋" w:hAnsi="仿宋" w:eastAsia="仿宋" w:cs="仿宋"/>
                <w:color w:val="auto"/>
                <w:sz w:val="28"/>
                <w:szCs w:val="28"/>
                <w:highlight w:val="none"/>
              </w:rPr>
              <w:t>B有，本项目演示使用录播上传形式，各投标人自行将录播内容上传至</w:t>
            </w:r>
            <w:r>
              <w:rPr>
                <w:rFonts w:hint="eastAsia" w:ascii="仿宋" w:hAnsi="仿宋" w:eastAsia="仿宋" w:cs="仿宋"/>
                <w:color w:val="auto"/>
                <w:sz w:val="28"/>
                <w:szCs w:val="28"/>
                <w:highlight w:val="none"/>
                <w:u w:val="single"/>
                <w:lang w:val="en-US" w:eastAsia="zh-CN"/>
              </w:rPr>
              <w:t>苏采云</w:t>
            </w:r>
            <w:r>
              <w:rPr>
                <w:rFonts w:hint="eastAsia" w:ascii="仿宋" w:hAnsi="仿宋" w:eastAsia="仿宋" w:cs="仿宋"/>
                <w:color w:val="auto"/>
                <w:sz w:val="28"/>
                <w:szCs w:val="28"/>
                <w:highlight w:val="none"/>
              </w:rPr>
              <w:t>平台的</w:t>
            </w:r>
            <w:r>
              <w:rPr>
                <w:rFonts w:hint="eastAsia" w:ascii="仿宋" w:hAnsi="仿宋" w:eastAsia="仿宋" w:cs="仿宋"/>
                <w:color w:val="auto"/>
                <w:sz w:val="28"/>
                <w:szCs w:val="28"/>
                <w:highlight w:val="none"/>
                <w:u w:val="single"/>
                <w:lang w:val="en-US" w:eastAsia="zh-CN"/>
              </w:rPr>
              <w:t>投标人制作文件</w:t>
            </w:r>
            <w:r>
              <w:rPr>
                <w:rFonts w:hint="eastAsia" w:ascii="仿宋" w:hAnsi="仿宋" w:eastAsia="仿宋" w:cs="仿宋"/>
                <w:color w:val="auto"/>
                <w:sz w:val="28"/>
                <w:szCs w:val="28"/>
                <w:highlight w:val="none"/>
              </w:rPr>
              <w:t>模块。操作指南详见</w:t>
            </w:r>
            <w:r>
              <w:rPr>
                <w:rFonts w:hint="eastAsia" w:ascii="仿宋" w:hAnsi="仿宋" w:eastAsia="仿宋" w:cs="仿宋"/>
                <w:color w:val="auto"/>
                <w:sz w:val="28"/>
                <w:szCs w:val="28"/>
                <w:highlight w:val="none"/>
                <w:u w:val="single"/>
              </w:rPr>
              <w:t>《江苏省政府采购交易系统（苏采云）投标人操作手册》</w:t>
            </w:r>
            <w:r>
              <w:rPr>
                <w:rFonts w:hint="eastAsia" w:ascii="仿宋" w:hAnsi="仿宋" w:eastAsia="仿宋" w:cs="仿宋"/>
                <w:color w:val="auto"/>
                <w:sz w:val="28"/>
                <w:szCs w:val="28"/>
                <w:highlight w:val="none"/>
              </w:rPr>
              <w:t>。</w:t>
            </w:r>
          </w:p>
        </w:tc>
      </w:tr>
      <w:tr w14:paraId="7507D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2" w:hRule="atLeast"/>
          <w:jc w:val="center"/>
        </w:trPr>
        <w:tc>
          <w:tcPr>
            <w:tcW w:w="855" w:type="dxa"/>
            <w:noWrap w:val="0"/>
            <w:vAlign w:val="center"/>
          </w:tcPr>
          <w:p w14:paraId="49141552">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6</w:t>
            </w:r>
          </w:p>
        </w:tc>
        <w:tc>
          <w:tcPr>
            <w:tcW w:w="2258" w:type="dxa"/>
            <w:noWrap w:val="0"/>
            <w:vAlign w:val="center"/>
          </w:tcPr>
          <w:p w14:paraId="088E7163">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样品</w:t>
            </w:r>
          </w:p>
        </w:tc>
        <w:tc>
          <w:tcPr>
            <w:tcW w:w="6954" w:type="dxa"/>
            <w:noWrap w:val="0"/>
            <w:vAlign w:val="center"/>
          </w:tcPr>
          <w:p w14:paraId="7D6F1A72">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rPr>
            </w:pPr>
            <w:r>
              <w:rPr>
                <w:rFonts w:hint="eastAsia" w:ascii="楷体" w:hAnsi="楷体" w:eastAsia="楷体" w:cs="楷体"/>
                <w:color w:val="auto"/>
                <w:sz w:val="28"/>
                <w:szCs w:val="28"/>
                <w:highlight w:val="none"/>
                <w:lang w:eastAsia="zh-CN"/>
              </w:rPr>
              <w:t>☑</w:t>
            </w:r>
            <w:r>
              <w:rPr>
                <w:rFonts w:hint="eastAsia" w:ascii="仿宋" w:hAnsi="仿宋" w:eastAsia="仿宋" w:cs="仿宋"/>
                <w:color w:val="auto"/>
                <w:sz w:val="28"/>
                <w:szCs w:val="28"/>
                <w:highlight w:val="none"/>
              </w:rPr>
              <w:t>A不要求提供。</w:t>
            </w:r>
          </w:p>
          <w:p w14:paraId="254A8BB8">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rPr>
            </w:pPr>
            <w:r>
              <w:rPr>
                <w:rFonts w:hint="eastAsia" w:ascii="楷体" w:hAnsi="楷体" w:eastAsia="楷体" w:cs="楷体"/>
                <w:color w:val="auto"/>
                <w:sz w:val="28"/>
                <w:szCs w:val="28"/>
                <w:highlight w:val="none"/>
                <w:lang w:eastAsia="zh-CN"/>
              </w:rPr>
              <w:t>□</w:t>
            </w:r>
            <w:r>
              <w:rPr>
                <w:rFonts w:hint="eastAsia" w:ascii="仿宋" w:hAnsi="仿宋" w:eastAsia="仿宋" w:cs="仿宋"/>
                <w:color w:val="auto"/>
                <w:sz w:val="28"/>
                <w:szCs w:val="28"/>
                <w:highlight w:val="none"/>
              </w:rPr>
              <w:t>B要求提供（</w:t>
            </w:r>
            <w:r>
              <w:rPr>
                <w:rFonts w:hint="eastAsia" w:ascii="仿宋" w:hAnsi="仿宋" w:eastAsia="仿宋" w:cs="仿宋"/>
                <w:i/>
                <w:iCs/>
                <w:color w:val="auto"/>
                <w:sz w:val="28"/>
                <w:szCs w:val="28"/>
                <w:highlight w:val="none"/>
                <w:u w:val="single"/>
              </w:rPr>
              <w:t>提醒：除仅凭书面方式不能准确描述采购需求或者需要对样品进行主观判断以确认是否满足采购需求等特殊情况外，不得要求投标人提供样品。</w:t>
            </w:r>
            <w:r>
              <w:rPr>
                <w:rFonts w:hint="eastAsia" w:ascii="仿宋" w:hAnsi="仿宋" w:eastAsia="仿宋" w:cs="仿宋"/>
                <w:color w:val="auto"/>
                <w:sz w:val="28"/>
                <w:szCs w:val="28"/>
                <w:highlight w:val="none"/>
              </w:rPr>
              <w:t>）</w:t>
            </w:r>
          </w:p>
          <w:p w14:paraId="35936869">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（1）样品：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71138D7E">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（2）样品制作的标准和要求：</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64BA000E">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（3）样品的评审方法以及评审标准：详见评标办法；</w:t>
            </w:r>
          </w:p>
          <w:p w14:paraId="6D3A556E">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（4）是否需要随样品提交检测报告：</w:t>
            </w:r>
            <w:r>
              <w:rPr>
                <w:rFonts w:hint="eastAsia" w:ascii="楷体" w:hAnsi="楷体" w:eastAsia="楷体" w:cs="楷体"/>
                <w:color w:val="auto"/>
                <w:sz w:val="28"/>
                <w:szCs w:val="28"/>
                <w:highlight w:val="none"/>
                <w:lang w:eastAsia="zh-CN"/>
              </w:rPr>
              <w:t>□</w:t>
            </w:r>
            <w:r>
              <w:rPr>
                <w:rFonts w:hint="eastAsia" w:ascii="仿宋" w:hAnsi="仿宋" w:eastAsia="仿宋" w:cs="仿宋"/>
                <w:color w:val="auto"/>
                <w:sz w:val="28"/>
                <w:szCs w:val="28"/>
                <w:highlight w:val="none"/>
              </w:rPr>
              <w:t>否；</w:t>
            </w:r>
            <w:r>
              <w:rPr>
                <w:rFonts w:hint="eastAsia" w:ascii="楷体" w:hAnsi="楷体" w:eastAsia="楷体" w:cs="楷体"/>
                <w:color w:val="auto"/>
                <w:sz w:val="28"/>
                <w:szCs w:val="28"/>
                <w:highlight w:val="none"/>
                <w:lang w:eastAsia="zh-CN"/>
              </w:rPr>
              <w:t>□</w:t>
            </w:r>
            <w:r>
              <w:rPr>
                <w:rFonts w:hint="eastAsia" w:ascii="仿宋" w:hAnsi="仿宋" w:eastAsia="仿宋" w:cs="仿宋"/>
                <w:color w:val="auto"/>
                <w:sz w:val="28"/>
                <w:szCs w:val="28"/>
                <w:highlight w:val="none"/>
              </w:rPr>
              <w:t>是，检测机构的要求：</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；检测内容：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0B72C958">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（5）提供样品的时间：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；地点：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。请投标人在上述时间内提供样品并按规定位置安装完毕。超过截止时间的，采购人或采购代理机构将不予接收及安装，并将清场并封闭样品现场。</w:t>
            </w:r>
          </w:p>
          <w:p w14:paraId="68F9A39F">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采购活动结束后，对于未</w:t>
            </w:r>
            <w:r>
              <w:rPr>
                <w:rFonts w:hint="eastAsia" w:ascii="仿宋" w:hAnsi="仿宋" w:eastAsia="仿宋" w:cs="仿宋"/>
                <w:color w:val="auto"/>
                <w:sz w:val="28"/>
                <w:szCs w:val="28"/>
                <w:highlight w:val="none"/>
                <w:lang w:eastAsia="zh-CN"/>
              </w:rPr>
              <w:t>成交供应商</w:t>
            </w:r>
            <w:r>
              <w:rPr>
                <w:rFonts w:hint="eastAsia" w:ascii="仿宋" w:hAnsi="仿宋" w:eastAsia="仿宋" w:cs="仿宋"/>
                <w:color w:val="auto"/>
                <w:sz w:val="28"/>
                <w:szCs w:val="28"/>
                <w:highlight w:val="none"/>
              </w:rPr>
              <w:t>提供的样品，采购人、采购机构将通知未</w:t>
            </w:r>
            <w:r>
              <w:rPr>
                <w:rFonts w:hint="eastAsia" w:ascii="仿宋" w:hAnsi="仿宋" w:eastAsia="仿宋" w:cs="仿宋"/>
                <w:color w:val="auto"/>
                <w:sz w:val="28"/>
                <w:szCs w:val="28"/>
                <w:highlight w:val="none"/>
                <w:lang w:eastAsia="zh-CN"/>
              </w:rPr>
              <w:t>成交供应商</w:t>
            </w:r>
            <w:r>
              <w:rPr>
                <w:rFonts w:hint="eastAsia" w:ascii="仿宋" w:hAnsi="仿宋" w:eastAsia="仿宋" w:cs="仿宋"/>
                <w:color w:val="auto"/>
                <w:sz w:val="28"/>
                <w:szCs w:val="28"/>
                <w:highlight w:val="none"/>
              </w:rPr>
              <w:t>在规定的时间内取回，逾期未取回的，采购人、采购机构不负保管义务；对于</w:t>
            </w:r>
            <w:r>
              <w:rPr>
                <w:rFonts w:hint="eastAsia" w:ascii="仿宋" w:hAnsi="仿宋" w:eastAsia="仿宋" w:cs="仿宋"/>
                <w:color w:val="auto"/>
                <w:sz w:val="28"/>
                <w:szCs w:val="28"/>
                <w:highlight w:val="none"/>
                <w:lang w:eastAsia="zh-CN"/>
              </w:rPr>
              <w:t>成交供应商</w:t>
            </w:r>
            <w:r>
              <w:rPr>
                <w:rFonts w:hint="eastAsia" w:ascii="仿宋" w:hAnsi="仿宋" w:eastAsia="仿宋" w:cs="仿宋"/>
                <w:color w:val="auto"/>
                <w:sz w:val="28"/>
                <w:szCs w:val="28"/>
                <w:highlight w:val="none"/>
              </w:rPr>
              <w:t>提供的样品，采购人将进行保管、封存，并作为履约验收的参考。</w:t>
            </w:r>
          </w:p>
          <w:p w14:paraId="154F8490">
            <w:pPr>
              <w:pStyle w:val="281"/>
              <w:keepNext w:val="0"/>
              <w:keepLines w:val="0"/>
              <w:widowControl w:val="0"/>
              <w:suppressLineNumbers w:val="0"/>
              <w:spacing w:before="0" w:beforeAutospacing="0" w:after="0" w:afterAutospacing="0" w:line="360" w:lineRule="auto"/>
              <w:ind w:left="0" w:right="0" w:firstLine="0"/>
              <w:jc w:val="both"/>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rPr>
              <w:t>（7）制作、运输、安装和保管样品所发生的一切费用由投标人自理。</w:t>
            </w:r>
          </w:p>
        </w:tc>
      </w:tr>
      <w:tr w14:paraId="43CA0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0" w:hRule="atLeast"/>
          <w:jc w:val="center"/>
        </w:trPr>
        <w:tc>
          <w:tcPr>
            <w:tcW w:w="855" w:type="dxa"/>
            <w:noWrap w:val="0"/>
            <w:vAlign w:val="center"/>
          </w:tcPr>
          <w:p w14:paraId="5D072681">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7</w:t>
            </w:r>
          </w:p>
        </w:tc>
        <w:tc>
          <w:tcPr>
            <w:tcW w:w="2258" w:type="dxa"/>
            <w:noWrap w:val="0"/>
            <w:vAlign w:val="center"/>
          </w:tcPr>
          <w:p w14:paraId="379EEE40">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是否允许采购进口产品</w:t>
            </w:r>
          </w:p>
        </w:tc>
        <w:tc>
          <w:tcPr>
            <w:tcW w:w="6954" w:type="dxa"/>
            <w:noWrap w:val="0"/>
            <w:vAlign w:val="center"/>
          </w:tcPr>
          <w:p w14:paraId="29A4F81D">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rPr>
            </w:pPr>
            <w:r>
              <w:rPr>
                <w:rFonts w:hint="eastAsia" w:ascii="楷体" w:hAnsi="楷体" w:eastAsia="楷体" w:cs="楷体"/>
                <w:color w:val="auto"/>
                <w:sz w:val="28"/>
                <w:szCs w:val="28"/>
                <w:highlight w:val="none"/>
                <w:lang w:eastAsia="zh-CN"/>
              </w:rPr>
              <w:t>☑</w:t>
            </w:r>
            <w:r>
              <w:rPr>
                <w:rFonts w:hint="eastAsia" w:ascii="仿宋" w:hAnsi="仿宋" w:eastAsia="仿宋" w:cs="仿宋"/>
                <w:color w:val="auto"/>
                <w:sz w:val="28"/>
                <w:szCs w:val="28"/>
                <w:highlight w:val="none"/>
              </w:rPr>
              <w:t>A本项目不允许采购进口产品。</w:t>
            </w:r>
          </w:p>
          <w:p w14:paraId="08454EB1">
            <w:pPr>
              <w:pStyle w:val="281"/>
              <w:keepNext w:val="0"/>
              <w:keepLines w:val="0"/>
              <w:widowControl w:val="0"/>
              <w:suppressLineNumbers w:val="0"/>
              <w:spacing w:before="0" w:beforeAutospacing="0" w:after="0" w:afterAutospacing="0" w:line="360" w:lineRule="auto"/>
              <w:ind w:left="0" w:right="0" w:firstLine="0"/>
              <w:jc w:val="both"/>
              <w:rPr>
                <w:rFonts w:hint="eastAsia" w:ascii="仿宋" w:hAnsi="仿宋" w:eastAsia="仿宋" w:cs="仿宋"/>
                <w:color w:val="auto"/>
                <w:sz w:val="28"/>
                <w:szCs w:val="28"/>
                <w:highlight w:val="none"/>
                <w:lang w:val="en-US" w:eastAsia="en-US" w:bidi="ar-SA"/>
              </w:rPr>
            </w:pPr>
            <w:r>
              <w:rPr>
                <w:rFonts w:hint="eastAsia" w:ascii="楷体" w:hAnsi="楷体" w:eastAsia="楷体" w:cs="楷体"/>
                <w:color w:val="auto"/>
                <w:sz w:val="28"/>
                <w:szCs w:val="28"/>
                <w:highlight w:val="none"/>
                <w:lang w:eastAsia="zh-CN"/>
              </w:rPr>
              <w:t>□</w:t>
            </w:r>
            <w:r>
              <w:rPr>
                <w:rFonts w:hint="eastAsia" w:ascii="仿宋" w:hAnsi="仿宋" w:eastAsia="仿宋" w:cs="仿宋"/>
                <w:color w:val="auto"/>
                <w:sz w:val="28"/>
                <w:szCs w:val="28"/>
                <w:highlight w:val="none"/>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3340B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2" w:hRule="atLeast"/>
          <w:jc w:val="center"/>
        </w:trPr>
        <w:tc>
          <w:tcPr>
            <w:tcW w:w="855" w:type="dxa"/>
            <w:noWrap w:val="0"/>
            <w:vAlign w:val="center"/>
          </w:tcPr>
          <w:p w14:paraId="44A35637">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8</w:t>
            </w:r>
          </w:p>
        </w:tc>
        <w:tc>
          <w:tcPr>
            <w:tcW w:w="2258" w:type="dxa"/>
            <w:noWrap w:val="0"/>
            <w:vAlign w:val="center"/>
          </w:tcPr>
          <w:p w14:paraId="032CE392">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项目属性与核心产品</w:t>
            </w:r>
          </w:p>
        </w:tc>
        <w:tc>
          <w:tcPr>
            <w:tcW w:w="6954" w:type="dxa"/>
            <w:noWrap w:val="0"/>
            <w:vAlign w:val="center"/>
          </w:tcPr>
          <w:p w14:paraId="387E8AAA">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rPr>
            </w:pPr>
            <w:r>
              <w:rPr>
                <w:rFonts w:hint="eastAsia" w:ascii="楷体" w:hAnsi="楷体" w:eastAsia="楷体" w:cs="楷体"/>
                <w:color w:val="auto"/>
                <w:sz w:val="28"/>
                <w:szCs w:val="28"/>
                <w:highlight w:val="none"/>
                <w:lang w:eastAsia="zh-CN"/>
              </w:rPr>
              <w:t>□</w:t>
            </w:r>
            <w:r>
              <w:rPr>
                <w:rFonts w:hint="eastAsia" w:ascii="仿宋" w:hAnsi="仿宋" w:eastAsia="仿宋" w:cs="仿宋"/>
                <w:color w:val="auto"/>
                <w:sz w:val="28"/>
                <w:szCs w:val="28"/>
                <w:highlight w:val="none"/>
              </w:rPr>
              <w:t>A货物类。</w:t>
            </w:r>
          </w:p>
          <w:p w14:paraId="1A83CB9A">
            <w:pPr>
              <w:pStyle w:val="197"/>
              <w:keepNext w:val="0"/>
              <w:keepLines w:val="0"/>
              <w:suppressLineNumbers w:val="0"/>
              <w:spacing w:before="0" w:beforeAutospacing="0" w:after="0" w:afterAutospacing="0" w:line="360" w:lineRule="auto"/>
              <w:ind w:left="0" w:right="0" w:firstLine="0"/>
              <w:rPr>
                <w:rFonts w:hint="eastAsia" w:ascii="仿宋" w:hAnsi="仿宋" w:eastAsia="仿宋" w:cs="仿宋"/>
                <w:color w:val="auto"/>
                <w:sz w:val="28"/>
                <w:szCs w:val="28"/>
                <w:highlight w:val="none"/>
              </w:rPr>
            </w:pPr>
            <w:r>
              <w:rPr>
                <w:rFonts w:hint="eastAsia" w:ascii="楷体" w:hAnsi="楷体" w:eastAsia="楷体" w:cs="楷体"/>
                <w:color w:val="auto"/>
                <w:sz w:val="28"/>
                <w:szCs w:val="28"/>
                <w:highlight w:val="none"/>
                <w:lang w:eastAsia="zh-CN"/>
              </w:rPr>
              <w:t>☑</w:t>
            </w:r>
            <w:r>
              <w:rPr>
                <w:rFonts w:hint="eastAsia" w:ascii="仿宋" w:hAnsi="仿宋" w:eastAsia="仿宋" w:cs="仿宋"/>
                <w:color w:val="auto"/>
                <w:sz w:val="28"/>
                <w:szCs w:val="28"/>
                <w:highlight w:val="none"/>
              </w:rPr>
              <w:t>B</w:t>
            </w:r>
            <w:r>
              <w:rPr>
                <w:rFonts w:hint="eastAsia" w:ascii="仿宋" w:hAnsi="仿宋" w:eastAsia="仿宋" w:cs="仿宋"/>
                <w:color w:val="auto"/>
                <w:sz w:val="28"/>
                <w:szCs w:val="28"/>
                <w:highlight w:val="none"/>
                <w:lang w:val="en-US" w:eastAsia="zh-CN"/>
              </w:rPr>
              <w:t>工程</w:t>
            </w:r>
            <w:r>
              <w:rPr>
                <w:rFonts w:hint="eastAsia" w:ascii="仿宋" w:hAnsi="仿宋" w:eastAsia="仿宋" w:cs="仿宋"/>
                <w:color w:val="auto"/>
                <w:sz w:val="28"/>
                <w:szCs w:val="28"/>
                <w:highlight w:val="none"/>
              </w:rPr>
              <w:t>类。</w:t>
            </w:r>
          </w:p>
          <w:p w14:paraId="09BC33EF">
            <w:pPr>
              <w:pStyle w:val="281"/>
              <w:keepNext w:val="0"/>
              <w:keepLines w:val="0"/>
              <w:widowControl w:val="0"/>
              <w:suppressLineNumbers w:val="0"/>
              <w:spacing w:before="0" w:beforeAutospacing="0" w:after="0" w:afterAutospacing="0" w:line="360" w:lineRule="auto"/>
              <w:ind w:left="0" w:right="0" w:firstLine="0"/>
              <w:jc w:val="both"/>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本项目核心产品为：</w:t>
            </w:r>
            <w:r>
              <w:rPr>
                <w:rFonts w:hint="eastAsia" w:ascii="仿宋" w:hAnsi="仿宋" w:eastAsia="仿宋" w:cs="仿宋"/>
                <w:b w:val="0"/>
                <w:bCs/>
                <w:color w:val="auto"/>
                <w:sz w:val="28"/>
                <w:szCs w:val="28"/>
                <w:highlight w:val="none"/>
                <w:u w:val="single"/>
                <w:lang w:val="en-US" w:eastAsia="zh-CN"/>
              </w:rPr>
              <w:t>/</w:t>
            </w:r>
            <w:r>
              <w:rPr>
                <w:rFonts w:hint="eastAsia" w:ascii="仿宋" w:hAnsi="仿宋" w:eastAsia="仿宋" w:cs="仿宋"/>
                <w:color w:val="auto"/>
                <w:sz w:val="28"/>
                <w:szCs w:val="28"/>
                <w:highlight w:val="none"/>
                <w:lang w:val="en-US" w:eastAsia="en-US" w:bidi="ar-SA"/>
              </w:rPr>
              <w:t>。</w:t>
            </w:r>
          </w:p>
        </w:tc>
      </w:tr>
      <w:tr w14:paraId="62EE9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1" w:hRule="atLeast"/>
          <w:jc w:val="center"/>
        </w:trPr>
        <w:tc>
          <w:tcPr>
            <w:tcW w:w="855" w:type="dxa"/>
            <w:noWrap w:val="0"/>
            <w:vAlign w:val="center"/>
          </w:tcPr>
          <w:p w14:paraId="312A4F72">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9</w:t>
            </w:r>
          </w:p>
        </w:tc>
        <w:tc>
          <w:tcPr>
            <w:tcW w:w="2258" w:type="dxa"/>
            <w:noWrap w:val="0"/>
            <w:vAlign w:val="center"/>
          </w:tcPr>
          <w:p w14:paraId="254830CC">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采购标的对应的中小企业划分标准所属行业</w:t>
            </w:r>
          </w:p>
        </w:tc>
        <w:tc>
          <w:tcPr>
            <w:tcW w:w="6954" w:type="dxa"/>
            <w:noWrap w:val="0"/>
            <w:vAlign w:val="center"/>
          </w:tcPr>
          <w:p w14:paraId="2AA45CA1">
            <w:pPr>
              <w:pStyle w:val="281"/>
              <w:keepNext w:val="0"/>
              <w:keepLines w:val="0"/>
              <w:widowControl w:val="0"/>
              <w:suppressLineNumbers w:val="0"/>
              <w:spacing w:before="0" w:beforeAutospacing="0" w:after="0" w:afterAutospacing="0" w:line="360" w:lineRule="auto"/>
              <w:ind w:left="0" w:right="0" w:firstLine="0"/>
              <w:jc w:val="both"/>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（1）标的：</w:t>
            </w:r>
            <w:r>
              <w:rPr>
                <w:rFonts w:hint="eastAsia" w:ascii="仿宋" w:hAnsi="仿宋" w:eastAsia="仿宋" w:cs="仿宋"/>
                <w:b w:val="0"/>
                <w:bCs/>
                <w:color w:val="auto"/>
                <w:sz w:val="28"/>
                <w:szCs w:val="28"/>
                <w:highlight w:val="none"/>
                <w:u w:val="single"/>
                <w:lang w:eastAsia="zh-CN"/>
              </w:rPr>
              <w:t>镇江市云台居住房产管理处2026年市直管公房修缮工程</w:t>
            </w:r>
            <w:r>
              <w:rPr>
                <w:rFonts w:hint="eastAsia" w:ascii="仿宋" w:hAnsi="仿宋" w:eastAsia="仿宋" w:cs="仿宋"/>
                <w:color w:val="auto"/>
                <w:sz w:val="28"/>
                <w:szCs w:val="28"/>
                <w:highlight w:val="none"/>
                <w:lang w:val="en-US" w:eastAsia="en-US" w:bidi="ar-SA"/>
              </w:rPr>
              <w:t>，属于</w:t>
            </w:r>
            <w:r>
              <w:rPr>
                <w:rFonts w:hint="eastAsia" w:ascii="仿宋" w:hAnsi="仿宋" w:eastAsia="仿宋" w:cs="仿宋"/>
                <w:bCs/>
                <w:color w:val="auto"/>
                <w:sz w:val="28"/>
                <w:szCs w:val="28"/>
                <w:highlight w:val="none"/>
                <w:u w:val="single"/>
                <w:shd w:val="clear" w:color="auto" w:fill="FFFFFF"/>
                <w:lang w:eastAsia="zh-CN"/>
              </w:rPr>
              <w:t>建筑业</w:t>
            </w:r>
            <w:r>
              <w:rPr>
                <w:rFonts w:hint="eastAsia" w:ascii="仿宋" w:hAnsi="仿宋" w:eastAsia="仿宋" w:cs="仿宋"/>
                <w:color w:val="auto"/>
                <w:sz w:val="28"/>
                <w:szCs w:val="28"/>
                <w:highlight w:val="none"/>
                <w:lang w:val="en-US" w:eastAsia="en-US" w:bidi="ar-SA"/>
              </w:rPr>
              <w:t>；</w:t>
            </w:r>
          </w:p>
        </w:tc>
      </w:tr>
      <w:tr w14:paraId="24D17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7" w:hRule="atLeast"/>
          <w:jc w:val="center"/>
        </w:trPr>
        <w:tc>
          <w:tcPr>
            <w:tcW w:w="855" w:type="dxa"/>
            <w:noWrap w:val="0"/>
            <w:vAlign w:val="center"/>
          </w:tcPr>
          <w:p w14:paraId="28BD2084">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10</w:t>
            </w:r>
          </w:p>
        </w:tc>
        <w:tc>
          <w:tcPr>
            <w:tcW w:w="2258" w:type="dxa"/>
            <w:noWrap w:val="0"/>
            <w:vAlign w:val="center"/>
          </w:tcPr>
          <w:p w14:paraId="3F287228">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节能产品、环境标志产品</w:t>
            </w:r>
          </w:p>
        </w:tc>
        <w:tc>
          <w:tcPr>
            <w:tcW w:w="6954" w:type="dxa"/>
            <w:noWrap w:val="0"/>
            <w:vAlign w:val="center"/>
          </w:tcPr>
          <w:p w14:paraId="01CDFD35">
            <w:pPr>
              <w:pStyle w:val="281"/>
              <w:keepNext w:val="0"/>
              <w:keepLines w:val="0"/>
              <w:widowControl w:val="0"/>
              <w:suppressLineNumbers w:val="0"/>
              <w:spacing w:before="0" w:beforeAutospacing="0" w:after="0" w:afterAutospacing="0" w:line="360" w:lineRule="auto"/>
              <w:ind w:left="0" w:right="0" w:firstLine="0"/>
              <w:jc w:val="both"/>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zh-CN" w:bidi="ar-SA"/>
              </w:rPr>
              <w:t>投标人</w:t>
            </w:r>
            <w:r>
              <w:rPr>
                <w:rFonts w:hint="eastAsia" w:ascii="仿宋" w:hAnsi="仿宋" w:eastAsia="仿宋" w:cs="仿宋"/>
                <w:color w:val="auto"/>
                <w:sz w:val="28"/>
                <w:szCs w:val="28"/>
                <w:highlight w:val="none"/>
                <w:lang w:val="en-US" w:eastAsia="en-US" w:bidi="ar-SA"/>
              </w:rPr>
              <w:t>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4A4B6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2" w:hRule="atLeast"/>
          <w:jc w:val="center"/>
        </w:trPr>
        <w:tc>
          <w:tcPr>
            <w:tcW w:w="855" w:type="dxa"/>
            <w:noWrap w:val="0"/>
            <w:vAlign w:val="center"/>
          </w:tcPr>
          <w:p w14:paraId="01D49420">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11</w:t>
            </w:r>
          </w:p>
        </w:tc>
        <w:tc>
          <w:tcPr>
            <w:tcW w:w="2258" w:type="dxa"/>
            <w:noWrap w:val="0"/>
            <w:vAlign w:val="center"/>
          </w:tcPr>
          <w:p w14:paraId="00AD81B0">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中小企业信用融资</w:t>
            </w:r>
          </w:p>
        </w:tc>
        <w:tc>
          <w:tcPr>
            <w:tcW w:w="6954" w:type="dxa"/>
            <w:noWrap w:val="0"/>
            <w:vAlign w:val="center"/>
          </w:tcPr>
          <w:p w14:paraId="1EEA3492">
            <w:pPr>
              <w:pStyle w:val="281"/>
              <w:keepNext w:val="0"/>
              <w:keepLines w:val="0"/>
              <w:widowControl w:val="0"/>
              <w:suppressLineNumbers w:val="0"/>
              <w:spacing w:before="0" w:beforeAutospacing="0" w:after="0" w:afterAutospacing="0" w:line="360" w:lineRule="auto"/>
              <w:ind w:left="0" w:right="0" w:firstLine="0"/>
              <w:jc w:val="both"/>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为进一步发挥政府采购政策导向作用，有效缓解企业融资难题，推进完善应收账款融资服务平台的融资服务功能，促进中小微企业平稳健康发展，</w:t>
            </w:r>
            <w:bookmarkStart w:id="12" w:name="_Hlk136445673"/>
            <w:r>
              <w:rPr>
                <w:rFonts w:hint="eastAsia" w:ascii="仿宋" w:hAnsi="仿宋" w:eastAsia="仿宋" w:cs="仿宋"/>
                <w:color w:val="auto"/>
                <w:sz w:val="28"/>
                <w:szCs w:val="28"/>
                <w:highlight w:val="none"/>
                <w:lang w:val="en-US" w:eastAsia="en-US" w:bidi="ar-SA"/>
              </w:rPr>
              <w:t>镇江市财政局和中国人民银行镇江市中心支行联合印发《关于转发〈关于深入推进政府采购线上合同信用融资工作的通知〉的通知》</w:t>
            </w:r>
            <w:bookmarkEnd w:id="12"/>
            <w:r>
              <w:rPr>
                <w:rFonts w:hint="eastAsia" w:ascii="仿宋" w:hAnsi="仿宋" w:eastAsia="仿宋" w:cs="仿宋"/>
                <w:color w:val="auto"/>
                <w:sz w:val="28"/>
                <w:szCs w:val="28"/>
                <w:highlight w:val="none"/>
                <w:lang w:val="en-US" w:eastAsia="en-US" w:bidi="ar-SA"/>
              </w:rPr>
              <w:t>，</w:t>
            </w:r>
            <w:bookmarkStart w:id="13" w:name="_Hlk136444446"/>
            <w:r>
              <w:rPr>
                <w:rFonts w:hint="eastAsia" w:ascii="仿宋" w:hAnsi="仿宋" w:eastAsia="仿宋" w:cs="仿宋"/>
                <w:color w:val="auto"/>
                <w:sz w:val="28"/>
                <w:szCs w:val="28"/>
                <w:highlight w:val="none"/>
                <w:lang w:val="en-US" w:eastAsia="en-US" w:bidi="ar-SA"/>
              </w:rPr>
              <w:t>采购项目</w:t>
            </w:r>
            <w:r>
              <w:rPr>
                <w:rFonts w:hint="eastAsia" w:ascii="仿宋" w:hAnsi="仿宋" w:eastAsia="仿宋" w:cs="仿宋"/>
                <w:color w:val="auto"/>
                <w:sz w:val="28"/>
                <w:szCs w:val="28"/>
                <w:highlight w:val="none"/>
                <w:lang w:val="en-US" w:eastAsia="zh-CN" w:bidi="ar-SA"/>
              </w:rPr>
              <w:t>成交供应商</w:t>
            </w:r>
            <w:r>
              <w:rPr>
                <w:rFonts w:hint="eastAsia" w:ascii="仿宋" w:hAnsi="仿宋" w:eastAsia="仿宋" w:cs="仿宋"/>
                <w:color w:val="auto"/>
                <w:sz w:val="28"/>
                <w:szCs w:val="28"/>
                <w:highlight w:val="none"/>
                <w:lang w:val="en-US" w:eastAsia="en-US" w:bidi="ar-SA"/>
              </w:rPr>
              <w:t>如有融资需求，可在签订政府采购合同时向采购人说明融资需求，由采购人在录入合同时标注融资需求后，凭政府采购合同在相关金融机构办理无抵押、低利率授信申请。</w:t>
            </w:r>
            <w:bookmarkEnd w:id="13"/>
            <w:r>
              <w:rPr>
                <w:rFonts w:hint="eastAsia" w:ascii="仿宋" w:hAnsi="仿宋" w:eastAsia="仿宋" w:cs="仿宋"/>
                <w:color w:val="auto"/>
                <w:sz w:val="28"/>
                <w:szCs w:val="28"/>
                <w:highlight w:val="none"/>
                <w:lang w:val="en-US" w:eastAsia="en-US" w:bidi="ar-SA"/>
              </w:rPr>
              <w:t>办理流程详见江苏政府采购网“政采贷”栏目，网址：http://www.ccgp-jiangsu.gov.cn/jiangsu/paying.html咨询电话：镇江市财政局政府采购处0511-80909958。</w:t>
            </w:r>
          </w:p>
        </w:tc>
      </w:tr>
      <w:tr w14:paraId="6E41A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855" w:type="dxa"/>
            <w:noWrap w:val="0"/>
            <w:vAlign w:val="center"/>
          </w:tcPr>
          <w:p w14:paraId="20F77190">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12</w:t>
            </w:r>
          </w:p>
        </w:tc>
        <w:tc>
          <w:tcPr>
            <w:tcW w:w="2258" w:type="dxa"/>
            <w:noWrap w:val="0"/>
            <w:vAlign w:val="center"/>
          </w:tcPr>
          <w:p w14:paraId="13A2F6FB">
            <w:pPr>
              <w:pStyle w:val="281"/>
              <w:keepNext w:val="0"/>
              <w:keepLines w:val="0"/>
              <w:widowControl w:val="0"/>
              <w:suppressLineNumbers w:val="0"/>
              <w:spacing w:before="0" w:beforeAutospacing="0" w:after="0" w:afterAutospacing="0" w:line="360" w:lineRule="auto"/>
              <w:ind w:left="0" w:right="0" w:firstLine="0"/>
              <w:jc w:val="center"/>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z w:val="28"/>
                <w:szCs w:val="28"/>
                <w:highlight w:val="none"/>
                <w:lang w:val="en-US" w:eastAsia="en-US" w:bidi="ar-SA"/>
              </w:rPr>
              <w:t>特别说明</w:t>
            </w:r>
          </w:p>
        </w:tc>
        <w:tc>
          <w:tcPr>
            <w:tcW w:w="6954" w:type="dxa"/>
            <w:noWrap w:val="0"/>
            <w:vAlign w:val="center"/>
          </w:tcPr>
          <w:p w14:paraId="0A3A4F28">
            <w:pPr>
              <w:pStyle w:val="281"/>
              <w:keepNext w:val="0"/>
              <w:keepLines w:val="0"/>
              <w:widowControl w:val="0"/>
              <w:suppressLineNumbers w:val="0"/>
              <w:spacing w:before="0" w:beforeAutospacing="0" w:after="0" w:afterAutospacing="0" w:line="360" w:lineRule="auto"/>
              <w:ind w:left="0" w:right="0" w:firstLine="0"/>
              <w:jc w:val="both"/>
              <w:rPr>
                <w:rFonts w:hint="eastAsia" w:ascii="仿宋" w:hAnsi="仿宋" w:eastAsia="仿宋" w:cs="仿宋"/>
                <w:i/>
                <w:iCs/>
                <w:color w:val="auto"/>
                <w:sz w:val="28"/>
                <w:szCs w:val="28"/>
                <w:highlight w:val="none"/>
                <w:lang w:val="en-US" w:eastAsia="en-US" w:bidi="ar-SA"/>
              </w:rPr>
            </w:pPr>
            <w:r>
              <w:rPr>
                <w:rFonts w:hint="eastAsia" w:ascii="仿宋" w:hAnsi="仿宋" w:eastAsia="仿宋" w:cs="仿宋"/>
                <w:i w:val="0"/>
                <w:iCs w:val="0"/>
                <w:color w:val="auto"/>
                <w:sz w:val="28"/>
                <w:szCs w:val="28"/>
                <w:highlight w:val="none"/>
                <w:lang w:val="en-US" w:eastAsia="en-US" w:bidi="ar-SA"/>
              </w:rPr>
              <w:t>无</w:t>
            </w:r>
          </w:p>
        </w:tc>
      </w:tr>
    </w:tbl>
    <w:p w14:paraId="20C6EA18">
      <w:pPr>
        <w:spacing w:line="360" w:lineRule="auto"/>
        <w:rPr>
          <w:rFonts w:hint="eastAsia" w:ascii="仿宋" w:hAnsi="仿宋" w:eastAsia="仿宋" w:cs="仿宋"/>
          <w:color w:val="auto"/>
          <w:highlight w:val="none"/>
          <w:lang w:val="en-US" w:eastAsia="zh-CN"/>
        </w:rPr>
      </w:pPr>
      <w:bookmarkStart w:id="14" w:name="_Toc12484"/>
    </w:p>
    <w:p w14:paraId="248DC4F7">
      <w:pPr>
        <w:pStyle w:val="199"/>
        <w:keepNext w:val="0"/>
        <w:keepLines w:val="0"/>
        <w:pageBreakBefore w:val="0"/>
        <w:widowControl w:val="0"/>
        <w:tabs>
          <w:tab w:val="left" w:pos="10560"/>
        </w:tabs>
        <w:spacing w:before="0" w:line="360" w:lineRule="auto"/>
        <w:ind w:right="0"/>
        <w:jc w:val="center"/>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一、总 则</w:t>
      </w:r>
    </w:p>
    <w:p w14:paraId="6F8D9AC2">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1．适用范围 </w:t>
      </w:r>
    </w:p>
    <w:p w14:paraId="5599667D">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1.1 本磋商文件仅适用于</w:t>
      </w:r>
      <w:r>
        <w:rPr>
          <w:rFonts w:hint="eastAsia" w:ascii="仿宋" w:hAnsi="仿宋" w:eastAsia="仿宋" w:cs="仿宋"/>
          <w:color w:val="auto"/>
          <w:sz w:val="28"/>
          <w:szCs w:val="28"/>
          <w:highlight w:val="none"/>
          <w:u w:val="single"/>
          <w:lang w:val="en-US" w:eastAsia="zh-CN"/>
        </w:rPr>
        <w:t>镇江市云台居住房产管理处2026年市直管公房修缮工程</w:t>
      </w:r>
      <w:r>
        <w:rPr>
          <w:rFonts w:hint="eastAsia" w:ascii="仿宋" w:hAnsi="仿宋" w:eastAsia="仿宋" w:cs="仿宋"/>
          <w:color w:val="auto"/>
          <w:sz w:val="28"/>
          <w:szCs w:val="28"/>
          <w:highlight w:val="none"/>
          <w:lang w:val="en-US"/>
        </w:rPr>
        <w:t>。</w:t>
      </w:r>
    </w:p>
    <w:p w14:paraId="701659EC">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2．定义 </w:t>
      </w:r>
    </w:p>
    <w:p w14:paraId="2AE37431">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磋商文件中下列术语应解释为：</w:t>
      </w:r>
    </w:p>
    <w:p w14:paraId="6B343F36">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2.1“磋商组织方”系指采购代理机构或采购单位，即：江苏隆信项目管理有限公司。</w:t>
      </w:r>
    </w:p>
    <w:p w14:paraId="2571CC07">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2.2“采购人”系指依法进行政府采购的国家机关、事业单位、团体组织，即：</w:t>
      </w:r>
      <w:r>
        <w:rPr>
          <w:rFonts w:hint="eastAsia" w:ascii="仿宋" w:hAnsi="仿宋" w:eastAsia="仿宋" w:cs="仿宋"/>
          <w:color w:val="auto"/>
          <w:sz w:val="28"/>
          <w:szCs w:val="28"/>
          <w:highlight w:val="none"/>
          <w:lang w:eastAsia="zh-CN"/>
        </w:rPr>
        <w:t>镇江市云台居住房产管理处</w:t>
      </w:r>
      <w:r>
        <w:rPr>
          <w:rFonts w:hint="eastAsia" w:ascii="仿宋" w:hAnsi="仿宋" w:eastAsia="仿宋" w:cs="仿宋"/>
          <w:color w:val="auto"/>
          <w:sz w:val="28"/>
          <w:szCs w:val="28"/>
          <w:highlight w:val="none"/>
          <w:lang w:val="en-US"/>
        </w:rPr>
        <w:t>。</w:t>
      </w:r>
    </w:p>
    <w:p w14:paraId="01497B11">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2.3“供应商”系指向采购人提供货物、工程或者服务的法人、其他组织或者自然人。</w:t>
      </w:r>
    </w:p>
    <w:p w14:paraId="748162F7">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2.4“</w:t>
      </w:r>
      <w:r>
        <w:rPr>
          <w:rFonts w:hint="eastAsia" w:ascii="仿宋" w:hAnsi="仿宋" w:eastAsia="仿宋" w:cs="仿宋"/>
          <w:color w:val="auto"/>
          <w:sz w:val="28"/>
          <w:szCs w:val="28"/>
          <w:highlight w:val="none"/>
          <w:lang w:val="en-US" w:eastAsia="zh-CN"/>
        </w:rPr>
        <w:t>工程</w:t>
      </w:r>
      <w:r>
        <w:rPr>
          <w:rFonts w:hint="eastAsia" w:ascii="仿宋" w:hAnsi="仿宋" w:eastAsia="仿宋" w:cs="仿宋"/>
          <w:color w:val="auto"/>
          <w:sz w:val="28"/>
          <w:szCs w:val="28"/>
          <w:highlight w:val="none"/>
          <w:lang w:val="en-US"/>
        </w:rPr>
        <w:t>”系指本磋商文件所述采购标的，即</w:t>
      </w:r>
      <w:r>
        <w:rPr>
          <w:rFonts w:hint="eastAsia" w:ascii="仿宋" w:hAnsi="仿宋" w:eastAsia="仿宋" w:cs="仿宋"/>
          <w:color w:val="auto"/>
          <w:sz w:val="28"/>
          <w:szCs w:val="28"/>
          <w:highlight w:val="none"/>
          <w:u w:val="single"/>
          <w:lang w:val="en-US" w:eastAsia="zh-CN"/>
        </w:rPr>
        <w:t>镇江市云台居住房产管理处2026年市直管公房修缮工程</w:t>
      </w:r>
      <w:r>
        <w:rPr>
          <w:rFonts w:hint="eastAsia" w:ascii="仿宋" w:hAnsi="仿宋" w:eastAsia="仿宋" w:cs="仿宋"/>
          <w:color w:val="auto"/>
          <w:sz w:val="28"/>
          <w:szCs w:val="28"/>
          <w:highlight w:val="none"/>
          <w:lang w:val="en-US"/>
        </w:rPr>
        <w:t>。</w:t>
      </w:r>
    </w:p>
    <w:p w14:paraId="2F8F242C">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2.5</w:t>
      </w:r>
      <w:r>
        <w:rPr>
          <w:rFonts w:hint="eastAsia" w:ascii="仿宋" w:hAnsi="仿宋" w:eastAsia="仿宋" w:cs="仿宋"/>
          <w:color w:val="auto"/>
          <w:sz w:val="28"/>
          <w:szCs w:val="28"/>
          <w:highlight w:val="none"/>
        </w:rPr>
        <w:t>“货物”系指本</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文件所述采购标的涉及的各种形态和种类的物品，即：</w:t>
      </w:r>
      <w:r>
        <w:rPr>
          <w:rFonts w:hint="eastAsia" w:ascii="仿宋" w:hAnsi="仿宋" w:eastAsia="仿宋" w:cs="仿宋"/>
          <w:color w:val="auto"/>
          <w:sz w:val="28"/>
          <w:szCs w:val="28"/>
          <w:highlight w:val="none"/>
          <w:u w:val="none"/>
          <w:lang w:eastAsia="zh-CN"/>
        </w:rPr>
        <w:t>镇江市云台居住房产管理处2026年市直管公房修缮工程</w:t>
      </w:r>
      <w:r>
        <w:rPr>
          <w:rFonts w:hint="eastAsia" w:ascii="仿宋" w:hAnsi="仿宋" w:eastAsia="仿宋" w:cs="仿宋"/>
          <w:color w:val="auto"/>
          <w:sz w:val="28"/>
          <w:szCs w:val="28"/>
          <w:highlight w:val="none"/>
          <w:lang w:val="en-US"/>
        </w:rPr>
        <w:t>等</w:t>
      </w:r>
      <w:r>
        <w:rPr>
          <w:rFonts w:hint="eastAsia" w:ascii="仿宋" w:hAnsi="仿宋" w:eastAsia="仿宋" w:cs="仿宋"/>
          <w:color w:val="auto"/>
          <w:sz w:val="28"/>
          <w:szCs w:val="28"/>
          <w:highlight w:val="none"/>
        </w:rPr>
        <w:t>。</w:t>
      </w:r>
    </w:p>
    <w:p w14:paraId="5C109DF6">
      <w:pPr>
        <w:spacing w:line="360" w:lineRule="auto"/>
        <w:rPr>
          <w:rFonts w:hint="eastAsia" w:ascii="仿宋" w:hAnsi="仿宋" w:eastAsia="仿宋" w:cs="仿宋"/>
          <w:color w:val="auto"/>
          <w:sz w:val="28"/>
          <w:szCs w:val="28"/>
          <w:highlight w:val="none"/>
          <w:u w:val="none"/>
          <w:lang w:val="en-US"/>
        </w:rPr>
      </w:pPr>
      <w:r>
        <w:rPr>
          <w:rFonts w:hint="eastAsia" w:ascii="仿宋" w:hAnsi="仿宋" w:eastAsia="仿宋" w:cs="仿宋"/>
          <w:color w:val="auto"/>
          <w:sz w:val="28"/>
          <w:szCs w:val="28"/>
          <w:highlight w:val="none"/>
          <w:u w:val="none"/>
          <w:lang w:val="en-US" w:eastAsia="zh-CN"/>
        </w:rPr>
        <w:t>2.6</w:t>
      </w:r>
      <w:r>
        <w:rPr>
          <w:rFonts w:hint="eastAsia" w:ascii="仿宋" w:hAnsi="仿宋" w:eastAsia="仿宋" w:cs="仿宋"/>
          <w:color w:val="auto"/>
          <w:sz w:val="28"/>
          <w:szCs w:val="28"/>
          <w:highlight w:val="none"/>
          <w:u w:val="none"/>
          <w:lang w:val="en-US"/>
        </w:rPr>
        <w:t>“</w:t>
      </w:r>
      <w:r>
        <w:rPr>
          <w:rFonts w:hint="eastAsia" w:ascii="仿宋" w:hAnsi="仿宋" w:eastAsia="仿宋" w:cs="仿宋"/>
          <w:color w:val="auto"/>
          <w:sz w:val="28"/>
          <w:szCs w:val="28"/>
          <w:highlight w:val="none"/>
          <w:u w:val="none"/>
          <w:lang w:val="en-US" w:eastAsia="zh-CN"/>
        </w:rPr>
        <w:t>服务</w:t>
      </w:r>
      <w:r>
        <w:rPr>
          <w:rFonts w:hint="eastAsia" w:ascii="仿宋" w:hAnsi="仿宋" w:eastAsia="仿宋" w:cs="仿宋"/>
          <w:color w:val="auto"/>
          <w:sz w:val="28"/>
          <w:szCs w:val="28"/>
          <w:highlight w:val="none"/>
          <w:u w:val="none"/>
          <w:lang w:val="en-US"/>
        </w:rPr>
        <w:t>”系指本磋商文件所述采购标的，即</w:t>
      </w:r>
      <w:r>
        <w:rPr>
          <w:rFonts w:hint="eastAsia" w:ascii="仿宋" w:hAnsi="仿宋" w:eastAsia="仿宋" w:cs="仿宋"/>
          <w:color w:val="auto"/>
          <w:sz w:val="28"/>
          <w:szCs w:val="28"/>
          <w:highlight w:val="none"/>
          <w:u w:val="none"/>
          <w:lang w:eastAsia="zh-CN"/>
        </w:rPr>
        <w:t>镇江市云台居住房产管理处2026年市直管公房修缮工程</w:t>
      </w:r>
      <w:r>
        <w:rPr>
          <w:rFonts w:hint="eastAsia" w:ascii="仿宋" w:hAnsi="仿宋" w:eastAsia="仿宋" w:cs="仿宋"/>
          <w:color w:val="auto"/>
          <w:sz w:val="28"/>
          <w:szCs w:val="28"/>
          <w:highlight w:val="none"/>
          <w:u w:val="none"/>
          <w:lang w:val="en-US"/>
        </w:rPr>
        <w:t>，亦包括磋商文件中特别描述的其它形式的服务。</w:t>
      </w:r>
    </w:p>
    <w:p w14:paraId="196BE3F6">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3．本次采购方式 </w:t>
      </w:r>
    </w:p>
    <w:p w14:paraId="6CED1272">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3.1 本次采购采取竞争性磋商采购方式：综合评分法。</w:t>
      </w:r>
    </w:p>
    <w:p w14:paraId="5D2D5933">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3.2 是否接受进口产品：☑否</w:t>
      </w:r>
    </w:p>
    <w:p w14:paraId="5FD8BFBE">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3.3 本项目资格审查方式：☑资格后审</w:t>
      </w:r>
    </w:p>
    <w:p w14:paraId="4F461F54">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color w:val="auto"/>
          <w:sz w:val="28"/>
          <w:szCs w:val="28"/>
          <w:highlight w:val="none"/>
          <w:lang w:val="en-US"/>
        </w:rPr>
        <w:t>3.4 本次采购确定的成交人数量：</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US"/>
        </w:rPr>
        <w:t>1 名</w:t>
      </w:r>
    </w:p>
    <w:p w14:paraId="44ADD598">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4．磋商费用 </w:t>
      </w:r>
    </w:p>
    <w:p w14:paraId="2FD70351">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4.1 供应商应自行承担所有与参加磋商有关的费用。 </w:t>
      </w:r>
    </w:p>
    <w:p w14:paraId="1827E602">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w:t>
      </w:r>
      <w:r>
        <w:rPr>
          <w:rFonts w:hint="eastAsia" w:ascii="仿宋" w:hAnsi="仿宋" w:eastAsia="仿宋" w:cs="仿宋"/>
          <w:color w:val="auto"/>
          <w:sz w:val="28"/>
          <w:szCs w:val="28"/>
          <w:highlight w:val="none"/>
          <w:lang w:eastAsia="zh-CN"/>
        </w:rPr>
        <w:t>采购代理服务费</w:t>
      </w:r>
      <w:r>
        <w:rPr>
          <w:rFonts w:hint="eastAsia" w:ascii="仿宋" w:hAnsi="仿宋" w:eastAsia="仿宋" w:cs="仿宋"/>
          <w:color w:val="auto"/>
          <w:sz w:val="28"/>
          <w:szCs w:val="28"/>
          <w:highlight w:val="none"/>
          <w:lang w:val="en-US"/>
        </w:rPr>
        <w:t>：采购代理服务费为</w:t>
      </w:r>
      <w:r>
        <w:rPr>
          <w:rFonts w:hint="eastAsia" w:ascii="仿宋" w:hAnsi="仿宋" w:eastAsia="仿宋" w:cs="仿宋"/>
          <w:color w:val="auto"/>
          <w:sz w:val="28"/>
          <w:szCs w:val="28"/>
          <w:highlight w:val="none"/>
          <w:lang w:val="en-US" w:eastAsia="zh-CN"/>
        </w:rPr>
        <w:t>16600</w:t>
      </w:r>
      <w:r>
        <w:rPr>
          <w:rFonts w:hint="eastAsia" w:ascii="仿宋" w:hAnsi="仿宋" w:eastAsia="仿宋" w:cs="仿宋"/>
          <w:color w:val="auto"/>
          <w:sz w:val="28"/>
          <w:szCs w:val="28"/>
          <w:highlight w:val="none"/>
          <w:lang w:val="en-US"/>
        </w:rPr>
        <w:t>元，收费标准根据苏政采协〔2024〕20号通知标准执行。根据镇江市财政局镇财采〔2026〕3号文件规定，采购代理服务费及专家评审费由采购人按实支付。</w:t>
      </w:r>
    </w:p>
    <w:p w14:paraId="5CC4165D">
      <w:pPr>
        <w:pStyle w:val="278"/>
        <w:tabs>
          <w:tab w:val="left" w:pos="10560"/>
        </w:tabs>
        <w:spacing w:before="0" w:line="360" w:lineRule="auto"/>
        <w:ind w:lef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磋商代理费用收款信息： </w:t>
      </w:r>
    </w:p>
    <w:p w14:paraId="00D87874">
      <w:pPr>
        <w:pStyle w:val="278"/>
        <w:tabs>
          <w:tab w:val="left" w:pos="10560"/>
        </w:tabs>
        <w:spacing w:before="0" w:line="360" w:lineRule="auto"/>
        <w:ind w:lef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收款单位：江苏隆信项目管理有限公司 </w:t>
      </w:r>
    </w:p>
    <w:p w14:paraId="18BCFBCC">
      <w:pPr>
        <w:pStyle w:val="278"/>
        <w:tabs>
          <w:tab w:val="left" w:pos="10560"/>
        </w:tabs>
        <w:spacing w:before="0" w:line="360" w:lineRule="auto"/>
        <w:ind w:lef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收款账号：1104088909200136052 </w:t>
      </w:r>
    </w:p>
    <w:p w14:paraId="5346BE9E">
      <w:pPr>
        <w:pStyle w:val="278"/>
        <w:tabs>
          <w:tab w:val="left" w:pos="10560"/>
        </w:tabs>
        <w:spacing w:before="0" w:line="360" w:lineRule="auto"/>
        <w:ind w:lef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开户银行：中国工商银行镇江北门支行</w:t>
      </w:r>
    </w:p>
    <w:p w14:paraId="4CCAF0E0">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4.2 不论磋商的结果如何，磋商组织方在任何情况下均无义务和责任承担上述费用。</w:t>
      </w:r>
    </w:p>
    <w:p w14:paraId="128F7AD1">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color w:val="auto"/>
          <w:sz w:val="28"/>
          <w:szCs w:val="28"/>
          <w:highlight w:val="none"/>
          <w:lang w:val="en-US" w:eastAsia="zh-CN"/>
        </w:rPr>
        <w:t>4.3其他费用：</w:t>
      </w:r>
      <w:r>
        <w:rPr>
          <w:rFonts w:hint="eastAsia" w:ascii="仿宋" w:hAnsi="仿宋" w:eastAsia="仿宋" w:cs="仿宋"/>
          <w:color w:val="auto"/>
          <w:sz w:val="28"/>
          <w:szCs w:val="28"/>
          <w:highlight w:val="none"/>
          <w:lang w:val="en-US"/>
        </w:rPr>
        <w:t>如有其他费用，</w:t>
      </w:r>
      <w:r>
        <w:rPr>
          <w:rFonts w:hint="eastAsia" w:ascii="仿宋" w:hAnsi="仿宋" w:eastAsia="仿宋" w:cs="仿宋"/>
          <w:color w:val="auto"/>
          <w:sz w:val="28"/>
          <w:szCs w:val="28"/>
          <w:highlight w:val="none"/>
          <w:lang w:val="en-US" w:eastAsia="zh-CN"/>
        </w:rPr>
        <w:t>成交供应商</w:t>
      </w:r>
      <w:r>
        <w:rPr>
          <w:rFonts w:hint="eastAsia" w:ascii="仿宋" w:hAnsi="仿宋" w:eastAsia="仿宋" w:cs="仿宋"/>
          <w:color w:val="auto"/>
          <w:sz w:val="28"/>
          <w:szCs w:val="28"/>
          <w:highlight w:val="none"/>
          <w:lang w:val="en-US"/>
        </w:rPr>
        <w:t>按实际发生费用向代理机构</w:t>
      </w:r>
      <w:r>
        <w:rPr>
          <w:rFonts w:hint="eastAsia" w:ascii="仿宋" w:hAnsi="仿宋" w:eastAsia="仿宋" w:cs="仿宋"/>
          <w:color w:val="auto"/>
          <w:sz w:val="28"/>
          <w:szCs w:val="28"/>
          <w:highlight w:val="none"/>
          <w:lang w:val="en-US" w:eastAsia="zh-CN"/>
        </w:rPr>
        <w:t>支付。</w:t>
      </w:r>
    </w:p>
    <w:p w14:paraId="1DEF4598">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5．政策功能 </w:t>
      </w:r>
    </w:p>
    <w:p w14:paraId="62ED293F">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5.1支持中小企业发展</w:t>
      </w:r>
    </w:p>
    <w:p w14:paraId="06622EE2">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2C30E3E2">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符合中小企业划分标准的个体工商户，在政府采购活动中视同中小企业。</w:t>
      </w:r>
    </w:p>
    <w:p w14:paraId="14D3DF36">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5.1.2在政府采购活动中，投标人提供的货物、工程或者服务符合下列情形的，享受中小企业扶持政策：</w:t>
      </w:r>
    </w:p>
    <w:p w14:paraId="51427CF2">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5.1.2.1在货物采购项目中，货物由中小企业制造，即货物由中小企业生产且使用该中小企业商号或者注册商标；</w:t>
      </w:r>
    </w:p>
    <w:p w14:paraId="0CFEF830">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5.1.2.2在工程采购项目中，工程由中小企业承建，即工程施工单位为中小企业；</w:t>
      </w:r>
    </w:p>
    <w:p w14:paraId="3F7774FF">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5.1.2.3在服务采购项目中，服务由中小企业承接，即提供服务的人员为中小企业依照《中华人民共和国劳动合同法》订立劳动合同的从业人员。</w:t>
      </w:r>
    </w:p>
    <w:p w14:paraId="309256DD">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在货物采购项目中，投标人提供的货物既有中小企业制造货物，也有大型企业制造货物的，不享受中小企业扶持政策。</w:t>
      </w:r>
    </w:p>
    <w:p w14:paraId="77B866D3">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以联合体形式参加政府采购活动，联合体各方均为中小企业的，联合体视同中小企业。其中，联合体各方均为小微企业的，联合体视同小微企业。</w:t>
      </w:r>
    </w:p>
    <w:p w14:paraId="7AED234D">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5.1.3根据《政府采购促进中小企业发展管理办法》要求，本项目专门面向中小微企业。投标人应按照</w:t>
      </w:r>
      <w:r>
        <w:rPr>
          <w:rFonts w:hint="eastAsia" w:ascii="仿宋" w:hAnsi="仿宋" w:eastAsia="仿宋" w:cs="仿宋"/>
          <w:color w:val="auto"/>
          <w:sz w:val="28"/>
          <w:szCs w:val="28"/>
          <w:highlight w:val="none"/>
          <w:lang w:eastAsia="zh-CN"/>
        </w:rPr>
        <w:t>磋商文件</w:t>
      </w:r>
      <w:r>
        <w:rPr>
          <w:rFonts w:hint="eastAsia" w:ascii="仿宋" w:hAnsi="仿宋" w:eastAsia="仿宋" w:cs="仿宋"/>
          <w:color w:val="auto"/>
          <w:sz w:val="28"/>
          <w:szCs w:val="28"/>
          <w:highlight w:val="none"/>
        </w:rPr>
        <w:t>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0964BCB0">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0765C3DA">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2A929A3D">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5.1.6中小企业享受扶持政策获得政府采购合同的，小微企业不得将合同分包给大中型企业，中型企业不得将合同分包给大型企业。</w:t>
      </w:r>
    </w:p>
    <w:p w14:paraId="753213C5">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5.2强制采购信息安全产品</w:t>
      </w:r>
    </w:p>
    <w:p w14:paraId="047A6EAF">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信息安全产品指国家质检总局国家认监委《信息安全产品强制性认证目录》，并获得强制性产品认证证书的产品。</w:t>
      </w:r>
    </w:p>
    <w:p w14:paraId="4591885A">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5.3支持绿色发展</w:t>
      </w:r>
    </w:p>
    <w:p w14:paraId="7D54EB8F">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2C871C3F">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5.3.2本项目中涉及商品包装和快递包装的，参考《财政部办公厅关于印发&lt;商品包装政府采购需求标准（试行）&gt;、&lt;快递包装政府采购需求标准（试行）&gt;的通知》（财办库〔2020〕123号）规定的包装需求标准。</w:t>
      </w:r>
    </w:p>
    <w:p w14:paraId="071D7BD5">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p>
    <w:p w14:paraId="1ABFC3F3">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5.3.4采购人采购数据中心相关设备、运维服务，按照《绿色数据中心政府采购需求标准（试行）》实施相关采购活动。</w:t>
      </w:r>
    </w:p>
    <w:p w14:paraId="5BB83C37">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5.4根据国家扶持中小企业的有关政策，采购项目</w:t>
      </w:r>
      <w:r>
        <w:rPr>
          <w:rFonts w:hint="eastAsia" w:ascii="仿宋" w:hAnsi="仿宋" w:eastAsia="仿宋" w:cs="仿宋"/>
          <w:color w:val="auto"/>
          <w:sz w:val="28"/>
          <w:szCs w:val="28"/>
          <w:highlight w:val="none"/>
          <w:lang w:eastAsia="zh-CN"/>
        </w:rPr>
        <w:t>成交供应商</w:t>
      </w:r>
      <w:r>
        <w:rPr>
          <w:rFonts w:hint="eastAsia" w:ascii="仿宋" w:hAnsi="仿宋" w:eastAsia="仿宋" w:cs="仿宋"/>
          <w:color w:val="auto"/>
          <w:sz w:val="28"/>
          <w:szCs w:val="28"/>
          <w:highlight w:val="none"/>
        </w:rPr>
        <w:t>在履约过程中如遇到资金困难，凭政府采购合同在相关金融机构办理授信申请，相关事宜请查阅“镇江市公共资源交易中心”网站。</w:t>
      </w:r>
    </w:p>
    <w:p w14:paraId="242DC8EE">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5.5支持创新发展</w:t>
      </w:r>
    </w:p>
    <w:p w14:paraId="079CC433">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5.5.1采购人优先采购被认定为重点推广应用、首台（套）重大装备、重点领域首版次软件的自主创新产品。</w:t>
      </w:r>
    </w:p>
    <w:p w14:paraId="52A36DD1">
      <w:pPr>
        <w:pStyle w:val="278"/>
        <w:tabs>
          <w:tab w:val="left" w:pos="10560"/>
        </w:tabs>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5.6平等对待内外资企业和符合条件的破产重整企业</w:t>
      </w:r>
    </w:p>
    <w:p w14:paraId="5F22C4CB">
      <w:pPr>
        <w:pStyle w:val="199"/>
        <w:tabs>
          <w:tab w:val="left" w:pos="10560"/>
        </w:tabs>
        <w:spacing w:before="0" w:line="360" w:lineRule="auto"/>
        <w:ind w:left="0" w:firstLine="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5.6.1平等对待内外资企业和符合条件的破产重整企业，切实保障企业公平竞争，平等维护企业的合法利益。</w:t>
      </w:r>
    </w:p>
    <w:p w14:paraId="48A56F14">
      <w:pPr>
        <w:widowControl/>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5.7实施本国产品标准及相关政策</w:t>
      </w:r>
    </w:p>
    <w:p w14:paraId="65056BC9">
      <w:pPr>
        <w:widowControl/>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5.7.1认定标准</w:t>
      </w:r>
    </w:p>
    <w:p w14:paraId="3CE400B5">
      <w:pPr>
        <w:widowControl/>
        <w:spacing w:line="360" w:lineRule="auto"/>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本国产品应当符合以下条件：</w:t>
      </w:r>
    </w:p>
    <w:p w14:paraId="34E8C113">
      <w:pPr>
        <w:widowControl/>
        <w:spacing w:line="360" w:lineRule="auto"/>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（一）在中国境内生产</w:t>
      </w:r>
    </w:p>
    <w:p w14:paraId="27DEDC9B">
      <w:pPr>
        <w:widowControl/>
        <w:spacing w:line="360" w:lineRule="auto"/>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产品应当在中国境内生产，即在中华人民共和国关境内实现从原材料、组件到产品的属性改变。</w:t>
      </w:r>
    </w:p>
    <w:p w14:paraId="1F02B486">
      <w:pPr>
        <w:widowControl/>
        <w:spacing w:line="360" w:lineRule="auto"/>
        <w:ind w:firstLine="48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属性改变是指经过制造、加工或者组装等工序，产生完全不同于原材料、组件的新产品，并具有新的名称和特征（用途）。属性改变不包括以下细微操作：</w:t>
      </w:r>
    </w:p>
    <w:p w14:paraId="6757AD55">
      <w:pPr>
        <w:widowControl/>
        <w:spacing w:line="360" w:lineRule="auto"/>
        <w:ind w:firstLine="48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1.为确保产品在运输或者储存期间保持某种状态而进行的操作；</w:t>
      </w:r>
    </w:p>
    <w:p w14:paraId="2FAD0EEB">
      <w:pPr>
        <w:widowControl/>
        <w:spacing w:line="360" w:lineRule="auto"/>
        <w:ind w:firstLine="48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2.为产品运输或者销售进行的包装或者展示；</w:t>
      </w:r>
    </w:p>
    <w:p w14:paraId="38F3C5B4">
      <w:pPr>
        <w:widowControl/>
        <w:spacing w:line="360" w:lineRule="auto"/>
        <w:ind w:firstLine="48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3.在产品或者其包装上粘贴或者印刷品牌、标志、标识以及其他用于区别的标记；</w:t>
      </w:r>
    </w:p>
    <w:p w14:paraId="78D29CB1">
      <w:pPr>
        <w:widowControl/>
        <w:spacing w:line="360" w:lineRule="auto"/>
        <w:ind w:firstLine="48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4.简单的上漆、磨光和分装；</w:t>
      </w:r>
    </w:p>
    <w:p w14:paraId="612427B1">
      <w:pPr>
        <w:widowControl/>
        <w:spacing w:line="360" w:lineRule="auto"/>
        <w:ind w:firstLine="48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5.其他不属于属性改变的情形。</w:t>
      </w:r>
    </w:p>
    <w:p w14:paraId="451334AE">
      <w:pPr>
        <w:widowControl/>
        <w:spacing w:line="360" w:lineRule="auto"/>
        <w:ind w:firstLine="48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（二）在中国境内生产的组件成本占比达到规定比例</w:t>
      </w:r>
    </w:p>
    <w:p w14:paraId="598FD3FB">
      <w:pPr>
        <w:widowControl/>
        <w:spacing w:line="360" w:lineRule="auto"/>
        <w:ind w:firstLine="48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产品在中国境内生产的组件成本占比应当达到规定比例，计算公式为：</w:t>
      </w:r>
    </w:p>
    <w:p w14:paraId="457D7118">
      <w:pPr>
        <w:widowControl/>
        <w:spacing w:line="360" w:lineRule="auto"/>
        <w:ind w:firstLine="48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drawing>
          <wp:inline distT="0" distB="0" distL="0" distR="0">
            <wp:extent cx="4829175" cy="762000"/>
            <wp:effectExtent l="0" t="0" r="9525" b="0"/>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icPr>
                  <pic:blipFill>
                    <a:blip r:embed="rId8"/>
                    <a:stretch>
                      <a:fillRect/>
                    </a:stretch>
                  </pic:blipFill>
                  <pic:spPr>
                    <a:xfrm>
                      <a:off x="0" y="0"/>
                      <a:ext cx="4829175" cy="762000"/>
                    </a:xfrm>
                    <a:prstGeom prst="rect">
                      <a:avLst/>
                    </a:prstGeom>
                    <a:noFill/>
                    <a:ln>
                      <a:noFill/>
                    </a:ln>
                  </pic:spPr>
                </pic:pic>
              </a:graphicData>
            </a:graphic>
          </wp:inline>
        </w:drawing>
      </w:r>
    </w:p>
    <w:p w14:paraId="19B54305">
      <w:pPr>
        <w:widowControl/>
        <w:spacing w:line="360" w:lineRule="auto"/>
        <w:ind w:firstLine="48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7FEC4E66">
      <w:pPr>
        <w:widowControl/>
        <w:spacing w:line="360" w:lineRule="auto"/>
        <w:ind w:firstLine="48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（三）特定产品的关键组件、关键工序符合相关要求</w:t>
      </w:r>
    </w:p>
    <w:p w14:paraId="1C8D4DC9">
      <w:pPr>
        <w:widowControl/>
        <w:spacing w:line="360" w:lineRule="auto"/>
        <w:ind w:firstLine="48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对特定产品，在符合本通知第一条第（一）项和第（二）项条件的基础上，应当符合财政部会同有关行业主管部门确定的其关键组件、关键工序在中国境内生产、完成等要求。</w:t>
      </w:r>
    </w:p>
    <w:p w14:paraId="15D9BC94">
      <w:pPr>
        <w:widowControl/>
        <w:spacing w:line="360" w:lineRule="auto"/>
        <w:ind w:firstLine="48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5B70D673">
      <w:pPr>
        <w:widowControl/>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5.7.2适用范围</w:t>
      </w:r>
    </w:p>
    <w:p w14:paraId="6ED84D31">
      <w:pPr>
        <w:widowControl/>
        <w:spacing w:line="360" w:lineRule="auto"/>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26FC551">
      <w:pPr>
        <w:widowControl/>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5.7.3对本国产品的支持政策</w:t>
      </w:r>
    </w:p>
    <w:p w14:paraId="20ACC0B0">
      <w:pPr>
        <w:widowControl/>
        <w:spacing w:line="360" w:lineRule="auto"/>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政府采购活动中既有本国产品又有非本国产品参与竞争的，依法对本国产品给予价格评审优惠，对本国产品的报价给予20%的价格扣除，用扣除后的价格参与评审。</w:t>
      </w:r>
    </w:p>
    <w:p w14:paraId="6E76A285">
      <w:pPr>
        <w:widowControl/>
        <w:spacing w:line="360" w:lineRule="auto"/>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85C69FC">
      <w:pPr>
        <w:widowControl/>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5.7.4书面澄清、说明或者补正</w:t>
      </w:r>
    </w:p>
    <w:p w14:paraId="34F6A09E">
      <w:pPr>
        <w:pStyle w:val="199"/>
        <w:tabs>
          <w:tab w:val="left" w:pos="10560"/>
        </w:tabs>
        <w:spacing w:before="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167A7261">
      <w:pPr>
        <w:pStyle w:val="199"/>
        <w:keepNext w:val="0"/>
        <w:keepLines w:val="0"/>
        <w:pageBreakBefore w:val="0"/>
        <w:widowControl w:val="0"/>
        <w:tabs>
          <w:tab w:val="left" w:pos="10560"/>
        </w:tabs>
        <w:spacing w:before="0" w:line="360" w:lineRule="auto"/>
        <w:ind w:left="0" w:right="0" w:firstLine="0"/>
        <w:jc w:val="center"/>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二、磋商文件</w:t>
      </w:r>
    </w:p>
    <w:p w14:paraId="201C68DA">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6．磋商文件组成 </w:t>
      </w:r>
    </w:p>
    <w:p w14:paraId="72CFB78F">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6.1 磋商文件包括：</w:t>
      </w:r>
    </w:p>
    <w:p w14:paraId="30F7A328">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（1）磋商邀请</w:t>
      </w:r>
    </w:p>
    <w:p w14:paraId="57A650F8">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（2）供应商须知</w:t>
      </w:r>
    </w:p>
    <w:p w14:paraId="7C18247A">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（3）合同</w:t>
      </w:r>
    </w:p>
    <w:p w14:paraId="44092D96">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（4）采购需求</w:t>
      </w:r>
    </w:p>
    <w:p w14:paraId="75367844">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（5）评审办法和标准</w:t>
      </w:r>
    </w:p>
    <w:p w14:paraId="11E9C173">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（6）磋商响应文件（格式）</w:t>
      </w:r>
    </w:p>
    <w:p w14:paraId="32C65B41">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6.2 供应商获取本文件后，应认真阅读本文件中所有的事项、格式条款和规范等要求。</w:t>
      </w:r>
    </w:p>
    <w:p w14:paraId="17F72DB5">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6.3 除非有特殊要求，磋商文件不单独提供标的所在地自然环境、气象条件、公用设施等情况，供应商被视为熟悉上述与签订和履行合同有关的一切情况。</w:t>
      </w:r>
    </w:p>
    <w:p w14:paraId="1FB7EA09">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rPr>
        <w:t xml:space="preserve">7．磋商文件的澄清和修改 </w:t>
      </w:r>
    </w:p>
    <w:p w14:paraId="2CE06BC3">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7.1 任何要求对磋商文件进行澄清的供应商，应及时联系项目联系人。</w:t>
      </w:r>
    </w:p>
    <w:p w14:paraId="5FD92DF8">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7.2 按照权责相一致原则</w:t>
      </w:r>
      <w:r>
        <w:rPr>
          <w:rFonts w:hint="eastAsia" w:ascii="仿宋" w:hAnsi="仿宋" w:eastAsia="仿宋" w:cs="仿宋"/>
          <w:color w:val="auto"/>
          <w:spacing w:val="-3"/>
          <w:sz w:val="28"/>
          <w:szCs w:val="28"/>
          <w:highlight w:val="none"/>
        </w:rPr>
        <w:t>，</w:t>
      </w:r>
      <w:r>
        <w:rPr>
          <w:rFonts w:hint="eastAsia" w:ascii="仿宋" w:hAnsi="仿宋" w:eastAsia="仿宋" w:cs="仿宋"/>
          <w:color w:val="auto"/>
          <w:spacing w:val="-2"/>
          <w:sz w:val="28"/>
          <w:szCs w:val="28"/>
          <w:highlight w:val="none"/>
        </w:rPr>
        <w:t xml:space="preserve"> 供应商提出的对于磋商文件主要商务、技术指标的相关澄清、修改要求， 由采购人负责答复并视情况作出澄清或修改的决定。</w:t>
      </w:r>
    </w:p>
    <w:p w14:paraId="521C7B9C">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7</w:t>
      </w:r>
      <w:r>
        <w:rPr>
          <w:rFonts w:hint="eastAsia" w:ascii="仿宋" w:hAnsi="仿宋" w:eastAsia="仿宋" w:cs="仿宋"/>
          <w:color w:val="auto"/>
          <w:sz w:val="28"/>
          <w:szCs w:val="28"/>
          <w:highlight w:val="none"/>
        </w:rPr>
        <w:t>.3 磋商组织方可以对已发出的磋商文件进行必要的澄清或者修改。澄清或者修改将</w:t>
      </w:r>
      <w:r>
        <w:rPr>
          <w:rFonts w:hint="eastAsia" w:ascii="仿宋" w:hAnsi="仿宋" w:eastAsia="仿宋" w:cs="仿宋"/>
          <w:color w:val="auto"/>
          <w:spacing w:val="1"/>
          <w:sz w:val="28"/>
          <w:szCs w:val="28"/>
          <w:highlight w:val="none"/>
        </w:rPr>
        <w:t>在“</w:t>
      </w:r>
      <w:r>
        <w:rPr>
          <w:rFonts w:hint="eastAsia" w:ascii="仿宋" w:hAnsi="仿宋" w:eastAsia="仿宋" w:cs="仿宋"/>
          <w:color w:val="auto"/>
          <w:spacing w:val="1"/>
          <w:sz w:val="28"/>
          <w:szCs w:val="28"/>
          <w:highlight w:val="none"/>
          <w:lang w:eastAsia="zh-CN"/>
        </w:rPr>
        <w:t>江苏政府采购网——苏采云平台</w:t>
      </w:r>
      <w:r>
        <w:rPr>
          <w:rFonts w:hint="eastAsia" w:ascii="仿宋" w:hAnsi="仿宋" w:eastAsia="仿宋" w:cs="仿宋"/>
          <w:color w:val="auto"/>
          <w:sz w:val="28"/>
          <w:szCs w:val="28"/>
          <w:highlight w:val="none"/>
        </w:rPr>
        <w:t>”网站上发布澄清公告。澄清或者修改的</w:t>
      </w:r>
      <w:r>
        <w:rPr>
          <w:rFonts w:hint="eastAsia" w:ascii="仿宋" w:hAnsi="仿宋" w:eastAsia="仿宋" w:cs="仿宋"/>
          <w:color w:val="auto"/>
          <w:spacing w:val="-4"/>
          <w:sz w:val="28"/>
          <w:szCs w:val="28"/>
          <w:highlight w:val="none"/>
        </w:rPr>
        <w:t>内容为磋</w:t>
      </w:r>
      <w:r>
        <w:rPr>
          <w:rFonts w:hint="eastAsia" w:ascii="仿宋" w:hAnsi="仿宋" w:eastAsia="仿宋" w:cs="仿宋"/>
          <w:color w:val="auto"/>
          <w:spacing w:val="-2"/>
          <w:sz w:val="28"/>
          <w:szCs w:val="28"/>
          <w:highlight w:val="none"/>
        </w:rPr>
        <w:t>商文件的组成部分。</w:t>
      </w:r>
    </w:p>
    <w:p w14:paraId="5CCFC845">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7.</w:t>
      </w:r>
      <w:r>
        <w:rPr>
          <w:rFonts w:hint="eastAsia" w:ascii="仿宋" w:hAnsi="仿宋" w:eastAsia="仿宋" w:cs="仿宋"/>
          <w:color w:val="auto"/>
          <w:sz w:val="28"/>
          <w:szCs w:val="28"/>
          <w:highlight w:val="none"/>
        </w:rPr>
        <w:t xml:space="preserve">4 澄清或者修改的内容可能影响磋商响应文件编制的，磋商组织方将在磋商截止时 </w:t>
      </w:r>
      <w:r>
        <w:rPr>
          <w:rFonts w:hint="eastAsia" w:ascii="仿宋" w:hAnsi="仿宋" w:eastAsia="仿宋" w:cs="仿宋"/>
          <w:color w:val="auto"/>
          <w:spacing w:val="-3"/>
          <w:sz w:val="28"/>
          <w:szCs w:val="28"/>
          <w:highlight w:val="none"/>
        </w:rPr>
        <w:t>间至少 5 日前，在系统中以书面形式通知所有已获取磋商文件的潜在供应商, 供应</w:t>
      </w:r>
      <w:r>
        <w:rPr>
          <w:rFonts w:hint="eastAsia" w:ascii="仿宋" w:hAnsi="仿宋" w:eastAsia="仿宋" w:cs="仿宋"/>
          <w:color w:val="auto"/>
          <w:spacing w:val="-1"/>
          <w:sz w:val="28"/>
          <w:szCs w:val="28"/>
          <w:highlight w:val="none"/>
        </w:rPr>
        <w:t>商</w:t>
      </w:r>
      <w:r>
        <w:rPr>
          <w:rFonts w:hint="eastAsia" w:ascii="仿宋" w:hAnsi="仿宋" w:eastAsia="仿宋" w:cs="仿宋"/>
          <w:color w:val="auto"/>
          <w:sz w:val="28"/>
          <w:szCs w:val="28"/>
          <w:highlight w:val="none"/>
        </w:rPr>
        <w:t xml:space="preserve">请登 </w:t>
      </w:r>
      <w:r>
        <w:rPr>
          <w:rFonts w:hint="eastAsia" w:ascii="仿宋" w:hAnsi="仿宋" w:eastAsia="仿宋" w:cs="仿宋"/>
          <w:color w:val="auto"/>
          <w:spacing w:val="-14"/>
          <w:sz w:val="28"/>
          <w:szCs w:val="28"/>
          <w:highlight w:val="none"/>
        </w:rPr>
        <w:t>录</w:t>
      </w:r>
      <w:r>
        <w:rPr>
          <w:rFonts w:hint="eastAsia" w:ascii="仿宋" w:hAnsi="仿宋" w:eastAsia="仿宋" w:cs="仿宋"/>
          <w:color w:val="auto"/>
          <w:spacing w:val="-9"/>
          <w:sz w:val="28"/>
          <w:szCs w:val="28"/>
          <w:highlight w:val="none"/>
        </w:rPr>
        <w:t>系统查看相应内容；不足 5 日的，磋商组织方将顺延提交首次磋商响应文件的截止时间。</w:t>
      </w:r>
    </w:p>
    <w:p w14:paraId="5EFE82B7">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7.5 如澄清或修改公告有</w:t>
      </w:r>
      <w:r>
        <w:rPr>
          <w:rFonts w:hint="eastAsia" w:ascii="仿宋" w:hAnsi="仿宋" w:eastAsia="仿宋" w:cs="仿宋"/>
          <w:color w:val="auto"/>
          <w:spacing w:val="-3"/>
          <w:sz w:val="28"/>
          <w:szCs w:val="28"/>
          <w:highlight w:val="none"/>
        </w:rPr>
        <w:t>重</w:t>
      </w:r>
      <w:r>
        <w:rPr>
          <w:rFonts w:hint="eastAsia" w:ascii="仿宋" w:hAnsi="仿宋" w:eastAsia="仿宋" w:cs="仿宋"/>
          <w:color w:val="auto"/>
          <w:spacing w:val="-2"/>
          <w:sz w:val="28"/>
          <w:szCs w:val="28"/>
          <w:highlight w:val="none"/>
        </w:rPr>
        <w:t>新发布电子磋商文件的， 供应商应下载最新发布的电子磋</w:t>
      </w:r>
      <w:bookmarkStart w:id="15" w:name="_bookmark21"/>
      <w:bookmarkEnd w:id="15"/>
      <w:r>
        <w:rPr>
          <w:rFonts w:hint="eastAsia" w:ascii="仿宋" w:hAnsi="仿宋" w:eastAsia="仿宋" w:cs="仿宋"/>
          <w:color w:val="auto"/>
          <w:spacing w:val="-1"/>
          <w:sz w:val="28"/>
          <w:szCs w:val="28"/>
          <w:highlight w:val="none"/>
        </w:rPr>
        <w:t>商</w:t>
      </w:r>
      <w:r>
        <w:rPr>
          <w:rFonts w:hint="eastAsia" w:ascii="仿宋" w:hAnsi="仿宋" w:eastAsia="仿宋" w:cs="仿宋"/>
          <w:color w:val="auto"/>
          <w:sz w:val="28"/>
          <w:szCs w:val="28"/>
          <w:highlight w:val="none"/>
        </w:rPr>
        <w:t>文件制作响应文件。因供应商自身原因未能及时获取的，一切后果由供应商自行承担。</w:t>
      </w:r>
    </w:p>
    <w:p w14:paraId="79079E8F">
      <w:pPr>
        <w:pStyle w:val="199"/>
        <w:keepNext w:val="0"/>
        <w:keepLines w:val="0"/>
        <w:pageBreakBefore w:val="0"/>
        <w:widowControl w:val="0"/>
        <w:tabs>
          <w:tab w:val="left" w:pos="10560"/>
        </w:tabs>
        <w:spacing w:before="0" w:line="360" w:lineRule="auto"/>
        <w:ind w:left="0" w:right="0"/>
        <w:jc w:val="center"/>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三、磋商响应文件</w:t>
      </w:r>
    </w:p>
    <w:p w14:paraId="0EAC04BD">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8．编制响应文件的工具 </w:t>
      </w:r>
    </w:p>
    <w:p w14:paraId="374459B7">
      <w:pPr>
        <w:keepNext w:val="0"/>
        <w:keepLines w:val="0"/>
        <w:pageBreakBefore w:val="0"/>
        <w:widowControl w:val="0"/>
        <w:spacing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8.1 </w:t>
      </w:r>
      <w:r>
        <w:rPr>
          <w:rFonts w:hint="eastAsia" w:ascii="仿宋" w:hAnsi="仿宋" w:eastAsia="仿宋" w:cs="仿宋"/>
          <w:color w:val="auto"/>
          <w:spacing w:val="1"/>
          <w:sz w:val="28"/>
          <w:szCs w:val="28"/>
          <w:highlight w:val="none"/>
        </w:rPr>
        <w:t>投标人须通过江苏政府采购网提供的最新响应文件制作软件编制</w:t>
      </w:r>
      <w:r>
        <w:rPr>
          <w:rFonts w:hint="eastAsia" w:ascii="仿宋" w:hAnsi="仿宋" w:eastAsia="仿宋" w:cs="仿宋"/>
          <w:color w:val="auto"/>
          <w:spacing w:val="1"/>
          <w:sz w:val="28"/>
          <w:szCs w:val="28"/>
          <w:highlight w:val="none"/>
          <w:lang w:eastAsia="zh-CN"/>
        </w:rPr>
        <w:t>磋商响应文件</w:t>
      </w:r>
      <w:r>
        <w:rPr>
          <w:rFonts w:hint="eastAsia" w:ascii="仿宋" w:hAnsi="仿宋" w:eastAsia="仿宋" w:cs="仿宋"/>
          <w:color w:val="auto"/>
          <w:spacing w:val="1"/>
          <w:sz w:val="28"/>
          <w:szCs w:val="28"/>
          <w:highlight w:val="none"/>
        </w:rPr>
        <w:t>。下载路径：江苏政府采购网—资料下载—《江苏省政府采购交易管理系统（苏采云）供应商操作指南》</w:t>
      </w:r>
      <w:r>
        <w:rPr>
          <w:rFonts w:hint="eastAsia" w:ascii="仿宋" w:hAnsi="仿宋" w:eastAsia="仿宋" w:cs="仿宋"/>
          <w:color w:val="auto"/>
          <w:sz w:val="28"/>
          <w:szCs w:val="28"/>
          <w:highlight w:val="none"/>
          <w:lang w:val="en-US"/>
        </w:rPr>
        <w:t>。</w:t>
      </w:r>
    </w:p>
    <w:p w14:paraId="6173B743">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9．响应文件语言及度量衡单位 </w:t>
      </w:r>
    </w:p>
    <w:p w14:paraId="537B0437">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9.1 供应商</w:t>
      </w:r>
      <w:r>
        <w:rPr>
          <w:rFonts w:hint="eastAsia" w:ascii="仿宋" w:hAnsi="仿宋" w:eastAsia="仿宋" w:cs="仿宋"/>
          <w:color w:val="auto"/>
          <w:sz w:val="28"/>
          <w:szCs w:val="28"/>
          <w:highlight w:val="none"/>
        </w:rPr>
        <w:t>的响应文件以及供应商就有关磋商的所有来往通知、函件和文件均应使用</w:t>
      </w:r>
      <w:r>
        <w:rPr>
          <w:rFonts w:hint="eastAsia" w:ascii="仿宋" w:hAnsi="仿宋" w:eastAsia="仿宋" w:cs="仿宋"/>
          <w:color w:val="auto"/>
          <w:spacing w:val="1"/>
          <w:sz w:val="28"/>
          <w:szCs w:val="28"/>
          <w:highlight w:val="none"/>
        </w:rPr>
        <w:t>简体中文。供应商提交</w:t>
      </w:r>
      <w:r>
        <w:rPr>
          <w:rFonts w:hint="eastAsia" w:ascii="仿宋" w:hAnsi="仿宋" w:eastAsia="仿宋" w:cs="仿宋"/>
          <w:color w:val="auto"/>
          <w:sz w:val="28"/>
          <w:szCs w:val="28"/>
          <w:highlight w:val="none"/>
        </w:rPr>
        <w:t>的支持性文件可以使用另一种语言，但相应内容应翻译成中文，在</w:t>
      </w:r>
      <w:r>
        <w:rPr>
          <w:rFonts w:hint="eastAsia" w:ascii="仿宋" w:hAnsi="仿宋" w:eastAsia="仿宋" w:cs="仿宋"/>
          <w:color w:val="auto"/>
          <w:spacing w:val="-4"/>
          <w:sz w:val="28"/>
          <w:szCs w:val="28"/>
          <w:highlight w:val="none"/>
        </w:rPr>
        <w:t>解</w:t>
      </w:r>
      <w:r>
        <w:rPr>
          <w:rFonts w:hint="eastAsia" w:ascii="仿宋" w:hAnsi="仿宋" w:eastAsia="仿宋" w:cs="仿宋"/>
          <w:color w:val="auto"/>
          <w:spacing w:val="-3"/>
          <w:sz w:val="28"/>
          <w:szCs w:val="28"/>
          <w:highlight w:val="none"/>
        </w:rPr>
        <w:t>释</w:t>
      </w:r>
      <w:r>
        <w:rPr>
          <w:rFonts w:hint="eastAsia" w:ascii="仿宋" w:hAnsi="仿宋" w:eastAsia="仿宋" w:cs="仿宋"/>
          <w:color w:val="auto"/>
          <w:spacing w:val="-2"/>
          <w:sz w:val="28"/>
          <w:szCs w:val="28"/>
          <w:highlight w:val="none"/>
        </w:rPr>
        <w:t>响应文件时以中文文本为准。</w:t>
      </w:r>
    </w:p>
    <w:p w14:paraId="7EF206F1">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pacing w:val="-10"/>
          <w:sz w:val="28"/>
          <w:szCs w:val="28"/>
          <w:highlight w:val="none"/>
        </w:rPr>
      </w:pPr>
      <w:r>
        <w:rPr>
          <w:rFonts w:hint="eastAsia" w:ascii="仿宋" w:hAnsi="仿宋" w:eastAsia="仿宋" w:cs="仿宋"/>
          <w:color w:val="auto"/>
          <w:spacing w:val="1"/>
          <w:sz w:val="28"/>
          <w:szCs w:val="28"/>
          <w:highlight w:val="none"/>
        </w:rPr>
        <w:t>9.2 响应文</w:t>
      </w:r>
      <w:r>
        <w:rPr>
          <w:rFonts w:hint="eastAsia" w:ascii="仿宋" w:hAnsi="仿宋" w:eastAsia="仿宋" w:cs="仿宋"/>
          <w:color w:val="auto"/>
          <w:sz w:val="28"/>
          <w:szCs w:val="28"/>
          <w:highlight w:val="none"/>
        </w:rPr>
        <w:t>件中所使用的计量单位除磋商文件中另有特殊规定外，一律使用法定计量</w:t>
      </w:r>
      <w:r>
        <w:rPr>
          <w:rFonts w:hint="eastAsia" w:ascii="仿宋" w:hAnsi="仿宋" w:eastAsia="仿宋" w:cs="仿宋"/>
          <w:color w:val="auto"/>
          <w:spacing w:val="-10"/>
          <w:sz w:val="28"/>
          <w:szCs w:val="28"/>
          <w:highlight w:val="none"/>
        </w:rPr>
        <w:t>单位。</w:t>
      </w:r>
    </w:p>
    <w:p w14:paraId="54867584">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10．响应文件的构成 </w:t>
      </w:r>
    </w:p>
    <w:p w14:paraId="735E96AB">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10.1 响应文件分为资格部分、商务部分和技术部分。</w:t>
      </w:r>
    </w:p>
    <w:p w14:paraId="39E8918C">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10.2 资格部分系指供应商提交的证明其有资格参加磋商的文件。</w:t>
      </w:r>
    </w:p>
    <w:p w14:paraId="0354326B">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10.3 商务部分系指供应商提交的证明其成交后有能力履行合同的文件。</w:t>
      </w:r>
    </w:p>
    <w:p w14:paraId="390B0249">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10.4 技术部分系指供应商提交的能够证明其提供的服务（货物）符合磋商文件规定的文件。</w:t>
      </w:r>
    </w:p>
    <w:p w14:paraId="6EBBD1B6">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10.5 具体填写格式详见磋商文件第六部分。</w:t>
      </w:r>
    </w:p>
    <w:p w14:paraId="66D78AC3">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11．响应文件的编写 </w:t>
      </w:r>
    </w:p>
    <w:p w14:paraId="5397A27A">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11.1 供应商应仔细阅读磋商文件，按照磋商文件的要求编制响应文件。响应文件应当对磋商文件提出的要求和条件作出明确响应。 </w:t>
      </w:r>
    </w:p>
    <w:p w14:paraId="63122910">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11.2 供应商在编制响应文件时，各模块内容须填写或提交到对应位置，无相应内容可填的项应填写“无”、“没有相应指标”等明确的回答文字。 </w:t>
      </w:r>
    </w:p>
    <w:p w14:paraId="4DD4A8A7">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11.3 响应文件编排混乱、文字表达不清或上传资料内容模糊所引起的不利后果，由供应商自行承担。</w:t>
      </w:r>
    </w:p>
    <w:p w14:paraId="37AD5310">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11.4 供应商必须保证响应文件所提供的全部资料合法、真实、可靠。 </w:t>
      </w:r>
    </w:p>
    <w:p w14:paraId="257D0625">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12．响应报价 </w:t>
      </w:r>
    </w:p>
    <w:p w14:paraId="7CA7E01C">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12.1 磋商应以人民币报价（保留至小数点后 2 位，四舍五入）。</w:t>
      </w:r>
    </w:p>
    <w:p w14:paraId="55E6795A">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12.2 供应商应按磋商文件所提供的各报价表格式报价。</w:t>
      </w:r>
    </w:p>
    <w:p w14:paraId="23FBF35C">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12.3 供应商对本项目应报出最具有竞争力的价格，应包括本次磋商要求提供货物(服务)已支付或将支付的所有费用。</w:t>
      </w:r>
    </w:p>
    <w:p w14:paraId="12150715">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12.4 供应商应按磋商文件的要求在响应文件里提供磋商首轮报价，并根据首轮报价在所附的首轮明细报价表上列明所提供货物及服务的明细报价。供应商需根据项目需求及自身经验填写明细报价。</w:t>
      </w:r>
    </w:p>
    <w:p w14:paraId="55639BAF">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12.5 在磋商过程中未对磋商内容作出实质性变更、修改的情况下，如最后报价超过首轮报价，则最</w:t>
      </w:r>
    </w:p>
    <w:p w14:paraId="1E94E2A5">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后报价无效，以其首轮报价作为最终报价。</w:t>
      </w:r>
    </w:p>
    <w:p w14:paraId="2C064006">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12.6 最低磋商报价不能作为成交的唯一保证。</w:t>
      </w:r>
    </w:p>
    <w:p w14:paraId="2A2E66BA">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12.7 磋商最后报价即为合同签约价。</w:t>
      </w:r>
    </w:p>
    <w:p w14:paraId="58834BEC">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13．磋商保证金 </w:t>
      </w:r>
    </w:p>
    <w:p w14:paraId="2E7CDE49">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13.1 本项目不收磋商保证金。</w:t>
      </w:r>
    </w:p>
    <w:p w14:paraId="37C043F1">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14．磋商响应有效期 </w:t>
      </w:r>
    </w:p>
    <w:p w14:paraId="1956867E">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14.1 磋商有效期为：磋商响应文件自磋商之日起 </w:t>
      </w:r>
      <w:r>
        <w:rPr>
          <w:rFonts w:hint="eastAsia" w:ascii="仿宋" w:hAnsi="仿宋" w:eastAsia="仿宋" w:cs="仿宋"/>
          <w:color w:val="auto"/>
          <w:sz w:val="28"/>
          <w:szCs w:val="28"/>
          <w:highlight w:val="none"/>
          <w:lang w:val="en-US" w:eastAsia="zh-CN"/>
        </w:rPr>
        <w:t>90</w:t>
      </w:r>
      <w:r>
        <w:rPr>
          <w:rFonts w:hint="eastAsia" w:ascii="仿宋" w:hAnsi="仿宋" w:eastAsia="仿宋" w:cs="仿宋"/>
          <w:color w:val="auto"/>
          <w:sz w:val="28"/>
          <w:szCs w:val="28"/>
          <w:highlight w:val="none"/>
          <w:lang w:val="en-US"/>
        </w:rPr>
        <w:t xml:space="preserve"> 天内有效。供应商一旦领取了本磋商文件并参加磋商，即被认为接受了磋商有效期的约定。</w:t>
      </w:r>
    </w:p>
    <w:p w14:paraId="2FDE92D5">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color w:val="auto"/>
          <w:sz w:val="28"/>
          <w:szCs w:val="28"/>
          <w:highlight w:val="none"/>
          <w:lang w:val="en-US"/>
        </w:rPr>
        <w:t>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p>
    <w:p w14:paraId="42A93803">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15. 响应文件的式样和签署 </w:t>
      </w:r>
    </w:p>
    <w:p w14:paraId="30477A2E">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15.1 供应商应通过响应文件制作软件使用数字认证证书对响应文件进行合成、电子签章及加密打包。</w:t>
      </w:r>
    </w:p>
    <w:p w14:paraId="6085188F">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16．响应文件的提交 </w:t>
      </w:r>
    </w:p>
    <w:p w14:paraId="26431C3D">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16.1 响应文件提</w:t>
      </w:r>
      <w:r>
        <w:rPr>
          <w:rFonts w:hint="eastAsia" w:ascii="仿宋" w:hAnsi="仿宋" w:eastAsia="仿宋" w:cs="仿宋"/>
          <w:color w:val="auto"/>
          <w:spacing w:val="-1"/>
          <w:sz w:val="28"/>
          <w:szCs w:val="28"/>
          <w:highlight w:val="none"/>
        </w:rPr>
        <w:t>交</w:t>
      </w:r>
    </w:p>
    <w:p w14:paraId="7E368005">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16.1.1 供应商须在磋商文</w:t>
      </w:r>
      <w:r>
        <w:rPr>
          <w:rFonts w:hint="eastAsia" w:ascii="仿宋" w:hAnsi="仿宋" w:eastAsia="仿宋" w:cs="仿宋"/>
          <w:color w:val="auto"/>
          <w:sz w:val="28"/>
          <w:szCs w:val="28"/>
          <w:highlight w:val="none"/>
        </w:rPr>
        <w:t>件规定的截止时间前，通过响应文件编制软件或登录电子</w:t>
      </w:r>
      <w:r>
        <w:rPr>
          <w:rFonts w:hint="eastAsia" w:ascii="仿宋" w:hAnsi="仿宋" w:eastAsia="仿宋" w:cs="仿宋"/>
          <w:color w:val="auto"/>
          <w:spacing w:val="-4"/>
          <w:sz w:val="28"/>
          <w:szCs w:val="28"/>
          <w:highlight w:val="none"/>
        </w:rPr>
        <w:t>交易平台在规定时间内完成</w:t>
      </w:r>
      <w:r>
        <w:rPr>
          <w:rFonts w:hint="eastAsia" w:ascii="仿宋" w:hAnsi="仿宋" w:eastAsia="仿宋" w:cs="仿宋"/>
          <w:color w:val="auto"/>
          <w:spacing w:val="-2"/>
          <w:sz w:val="28"/>
          <w:szCs w:val="28"/>
          <w:highlight w:val="none"/>
        </w:rPr>
        <w:t xml:space="preserve">提交，提交成功后系统将发送回执。 </w:t>
      </w:r>
      <w:r>
        <w:rPr>
          <w:rFonts w:hint="eastAsia" w:ascii="仿宋" w:hAnsi="仿宋" w:eastAsia="仿宋" w:cs="仿宋"/>
          <w:color w:val="auto"/>
          <w:spacing w:val="-2"/>
          <w:sz w:val="28"/>
          <w:szCs w:val="28"/>
          <w:highlight w:val="none"/>
          <w:u w:val="single"/>
        </w:rPr>
        <w:t>时间以电子交易平台时间</w:t>
      </w:r>
      <w:r>
        <w:rPr>
          <w:rFonts w:hint="eastAsia" w:ascii="仿宋" w:hAnsi="仿宋" w:eastAsia="仿宋" w:cs="仿宋"/>
          <w:color w:val="auto"/>
          <w:spacing w:val="-31"/>
          <w:sz w:val="28"/>
          <w:szCs w:val="28"/>
          <w:highlight w:val="none"/>
          <w:u w:val="single"/>
        </w:rPr>
        <w:t>为</w:t>
      </w:r>
      <w:r>
        <w:rPr>
          <w:rFonts w:hint="eastAsia" w:ascii="仿宋" w:hAnsi="仿宋" w:eastAsia="仿宋" w:cs="仿宋"/>
          <w:color w:val="auto"/>
          <w:spacing w:val="-30"/>
          <w:sz w:val="28"/>
          <w:szCs w:val="28"/>
          <w:highlight w:val="none"/>
          <w:u w:val="single"/>
        </w:rPr>
        <w:t>准。</w:t>
      </w:r>
      <w:r>
        <w:rPr>
          <w:rFonts w:hint="eastAsia" w:ascii="仿宋" w:hAnsi="仿宋" w:eastAsia="仿宋" w:cs="仿宋"/>
          <w:color w:val="auto"/>
          <w:sz w:val="28"/>
          <w:szCs w:val="28"/>
          <w:highlight w:val="none"/>
          <w:u w:val="single"/>
        </w:rPr>
        <w:t xml:space="preserve"> </w:t>
      </w:r>
    </w:p>
    <w:p w14:paraId="5D275DCA">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16.1.2 </w:t>
      </w:r>
      <w:r>
        <w:rPr>
          <w:rFonts w:hint="eastAsia" w:ascii="仿宋" w:hAnsi="仿宋" w:eastAsia="仿宋" w:cs="仿宋"/>
          <w:color w:val="auto"/>
          <w:spacing w:val="-3"/>
          <w:sz w:val="28"/>
          <w:szCs w:val="28"/>
          <w:highlight w:val="none"/>
          <w:u w:val="single"/>
        </w:rPr>
        <w:t>截止时间以后传输的响应文件， 电子交易平台将拒绝接收。供应商应充分</w:t>
      </w:r>
      <w:r>
        <w:rPr>
          <w:rFonts w:hint="eastAsia" w:ascii="仿宋" w:hAnsi="仿宋" w:eastAsia="仿宋" w:cs="仿宋"/>
          <w:color w:val="auto"/>
          <w:sz w:val="28"/>
          <w:szCs w:val="28"/>
          <w:highlight w:val="none"/>
          <w:u w:val="single"/>
        </w:rPr>
        <w:t>考</w:t>
      </w:r>
      <w:r>
        <w:rPr>
          <w:rFonts w:hint="eastAsia" w:ascii="仿宋" w:hAnsi="仿宋" w:eastAsia="仿宋" w:cs="仿宋"/>
          <w:color w:val="auto"/>
          <w:spacing w:val="-2"/>
          <w:sz w:val="28"/>
          <w:szCs w:val="28"/>
          <w:highlight w:val="none"/>
          <w:u w:val="single"/>
        </w:rPr>
        <w:t>虑网络环境、</w:t>
      </w:r>
      <w:r>
        <w:rPr>
          <w:rFonts w:hint="eastAsia" w:ascii="仿宋" w:hAnsi="仿宋" w:eastAsia="仿宋" w:cs="仿宋"/>
          <w:color w:val="auto"/>
          <w:spacing w:val="-1"/>
          <w:sz w:val="28"/>
          <w:szCs w:val="28"/>
          <w:highlight w:val="none"/>
          <w:u w:val="single"/>
        </w:rPr>
        <w:t>网络带宽等风险因素。</w:t>
      </w:r>
      <w:r>
        <w:rPr>
          <w:rFonts w:hint="eastAsia" w:ascii="仿宋" w:hAnsi="仿宋" w:eastAsia="仿宋" w:cs="仿宋"/>
          <w:color w:val="auto"/>
          <w:sz w:val="28"/>
          <w:szCs w:val="28"/>
          <w:highlight w:val="none"/>
          <w:u w:val="single"/>
        </w:rPr>
        <w:t xml:space="preserve"> </w:t>
      </w:r>
    </w:p>
    <w:p w14:paraId="22A4D608">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16.1.3 </w:t>
      </w:r>
      <w:r>
        <w:rPr>
          <w:rFonts w:hint="eastAsia" w:ascii="仿宋" w:hAnsi="仿宋" w:eastAsia="仿宋" w:cs="仿宋"/>
          <w:color w:val="auto"/>
          <w:spacing w:val="-3"/>
          <w:sz w:val="28"/>
          <w:szCs w:val="28"/>
          <w:highlight w:val="none"/>
          <w:u w:val="single"/>
        </w:rPr>
        <w:t>提交完成后至解密前， 供应商不能对加密响应文件时所使用的数字认证证</w:t>
      </w:r>
      <w:r>
        <w:rPr>
          <w:rFonts w:hint="eastAsia" w:ascii="仿宋" w:hAnsi="仿宋" w:eastAsia="仿宋" w:cs="仿宋"/>
          <w:color w:val="auto"/>
          <w:spacing w:val="-1"/>
          <w:sz w:val="28"/>
          <w:szCs w:val="28"/>
          <w:highlight w:val="none"/>
          <w:u w:val="single"/>
        </w:rPr>
        <w:t>书</w:t>
      </w:r>
      <w:r>
        <w:rPr>
          <w:rFonts w:hint="eastAsia" w:ascii="仿宋" w:hAnsi="仿宋" w:eastAsia="仿宋" w:cs="仿宋"/>
          <w:color w:val="auto"/>
          <w:spacing w:val="4"/>
          <w:sz w:val="28"/>
          <w:szCs w:val="28"/>
          <w:highlight w:val="none"/>
          <w:u w:val="single"/>
        </w:rPr>
        <w:t>进行更新、续费，否则</w:t>
      </w:r>
      <w:r>
        <w:rPr>
          <w:rFonts w:hint="eastAsia" w:ascii="仿宋" w:hAnsi="仿宋" w:eastAsia="仿宋" w:cs="仿宋"/>
          <w:color w:val="auto"/>
          <w:spacing w:val="2"/>
          <w:sz w:val="28"/>
          <w:szCs w:val="28"/>
          <w:highlight w:val="none"/>
          <w:u w:val="single"/>
        </w:rPr>
        <w:t>可能引起的响应文件解密失败等相关后果由供应商自行承担。</w:t>
      </w:r>
    </w:p>
    <w:p w14:paraId="34E60AAC">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1</w:t>
      </w:r>
      <w:r>
        <w:rPr>
          <w:rFonts w:hint="eastAsia" w:ascii="仿宋" w:hAnsi="仿宋" w:eastAsia="仿宋" w:cs="仿宋"/>
          <w:color w:val="auto"/>
          <w:spacing w:val="-3"/>
          <w:sz w:val="28"/>
          <w:szCs w:val="28"/>
          <w:highlight w:val="none"/>
        </w:rPr>
        <w:t xml:space="preserve">6.1.4 </w:t>
      </w:r>
      <w:r>
        <w:rPr>
          <w:rFonts w:hint="eastAsia" w:ascii="仿宋" w:hAnsi="仿宋" w:eastAsia="仿宋" w:cs="仿宋"/>
          <w:color w:val="auto"/>
          <w:spacing w:val="-1"/>
          <w:sz w:val="28"/>
          <w:szCs w:val="28"/>
          <w:highlight w:val="none"/>
        </w:rPr>
        <w:t>因不可抗力事件造成的响应文件的损坏、丢失的，磋商组织方不承担责任。</w:t>
      </w:r>
    </w:p>
    <w:p w14:paraId="67157112">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16.2 </w:t>
      </w:r>
      <w:r>
        <w:rPr>
          <w:rFonts w:hint="eastAsia" w:ascii="仿宋" w:hAnsi="仿宋" w:eastAsia="仿宋" w:cs="仿宋"/>
          <w:color w:val="auto"/>
          <w:spacing w:val="-4"/>
          <w:sz w:val="28"/>
          <w:szCs w:val="28"/>
          <w:highlight w:val="none"/>
        </w:rPr>
        <w:t>磋</w:t>
      </w:r>
      <w:r>
        <w:rPr>
          <w:rFonts w:hint="eastAsia" w:ascii="仿宋" w:hAnsi="仿宋" w:eastAsia="仿宋" w:cs="仿宋"/>
          <w:color w:val="auto"/>
          <w:spacing w:val="-3"/>
          <w:sz w:val="28"/>
          <w:szCs w:val="28"/>
          <w:highlight w:val="none"/>
        </w:rPr>
        <w:t>商组织方可以通过修改磋商文件自行酌情延长截止时间，在此情况下，推迟提</w:t>
      </w:r>
      <w:r>
        <w:rPr>
          <w:rFonts w:hint="eastAsia" w:ascii="仿宋" w:hAnsi="仿宋" w:eastAsia="仿宋" w:cs="仿宋"/>
          <w:color w:val="auto"/>
          <w:spacing w:val="1"/>
          <w:sz w:val="28"/>
          <w:szCs w:val="28"/>
          <w:highlight w:val="none"/>
        </w:rPr>
        <w:t>交截止时</w:t>
      </w:r>
      <w:r>
        <w:rPr>
          <w:rFonts w:hint="eastAsia" w:ascii="仿宋" w:hAnsi="仿宋" w:eastAsia="仿宋" w:cs="仿宋"/>
          <w:color w:val="auto"/>
          <w:sz w:val="28"/>
          <w:szCs w:val="28"/>
          <w:highlight w:val="none"/>
        </w:rPr>
        <w:t>间将以书面形式通知已获取磋商文件的潜在供应商，并在“江苏政府采购网-苏采云平台</w:t>
      </w:r>
      <w:r>
        <w:rPr>
          <w:rFonts w:hint="eastAsia" w:ascii="仿宋" w:hAnsi="仿宋" w:eastAsia="仿宋" w:cs="仿宋"/>
          <w:color w:val="auto"/>
          <w:spacing w:val="-1"/>
          <w:sz w:val="28"/>
          <w:szCs w:val="28"/>
          <w:highlight w:val="none"/>
        </w:rPr>
        <w:t>”上发布公告。供应商应及时自行</w:t>
      </w:r>
      <w:r>
        <w:rPr>
          <w:rFonts w:hint="eastAsia" w:ascii="仿宋" w:hAnsi="仿宋" w:eastAsia="仿宋" w:cs="仿宋"/>
          <w:color w:val="auto"/>
          <w:sz w:val="28"/>
          <w:szCs w:val="28"/>
          <w:highlight w:val="none"/>
        </w:rPr>
        <w:t>登录系统查看相应内容。</w:t>
      </w:r>
    </w:p>
    <w:p w14:paraId="3099AFE3">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17．响应文件的补充、修改或者撤回 </w:t>
      </w:r>
    </w:p>
    <w:p w14:paraId="7D468440">
      <w:pPr>
        <w:keepNext w:val="0"/>
        <w:keepLines w:val="0"/>
        <w:pageBreakBefore w:val="0"/>
        <w:widowControl w:val="0"/>
        <w:spacing w:line="360" w:lineRule="auto"/>
        <w:ind w:left="0" w:right="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17.1 在提交截止时间前，供应商可以对所提交的电子响应文件进行撤回。</w:t>
      </w:r>
    </w:p>
    <w:p w14:paraId="1F89CB33">
      <w:pPr>
        <w:keepNext w:val="0"/>
        <w:keepLines w:val="0"/>
        <w:pageBreakBefore w:val="0"/>
        <w:widowControl w:val="0"/>
        <w:spacing w:line="360" w:lineRule="auto"/>
        <w:ind w:left="0" w:right="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17.2 在提交截止时间前， 供应商可以对所提交的纸质响应文件进行补充、修改或者撤回，并书面通知磋商组织方。补充、修改的内容应当加盖公章，并注明“补充”、“修改”或“撤回”字样。 补充、修改的内容作为响应文件的组成部分。</w:t>
      </w:r>
    </w:p>
    <w:p w14:paraId="22D1BD86">
      <w:pPr>
        <w:keepNext w:val="0"/>
        <w:keepLines w:val="0"/>
        <w:pageBreakBefore w:val="0"/>
        <w:widowControl w:val="0"/>
        <w:spacing w:line="360" w:lineRule="auto"/>
        <w:ind w:left="0" w:right="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17.3 在提交截止时间之后，供应商不得对其响应文件作任何修改或撤回。</w:t>
      </w:r>
    </w:p>
    <w:p w14:paraId="4953C7BC">
      <w:pPr>
        <w:keepNext w:val="0"/>
        <w:keepLines w:val="0"/>
        <w:pageBreakBefore w:val="0"/>
        <w:widowControl w:val="0"/>
        <w:spacing w:line="360" w:lineRule="auto"/>
        <w:ind w:left="0" w:right="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17.4 在提交截止时间至磋商文件中规定的磋商有效期满之间，供应商不得撤回其响应。</w:t>
      </w:r>
    </w:p>
    <w:p w14:paraId="28C7466A">
      <w:pPr>
        <w:pStyle w:val="199"/>
        <w:keepNext w:val="0"/>
        <w:keepLines w:val="0"/>
        <w:pageBreakBefore w:val="0"/>
        <w:widowControl w:val="0"/>
        <w:tabs>
          <w:tab w:val="left" w:pos="10560"/>
        </w:tabs>
        <w:spacing w:before="0" w:line="360" w:lineRule="auto"/>
        <w:ind w:left="0" w:right="0"/>
        <w:jc w:val="center"/>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四、磋商与评审</w:t>
      </w:r>
    </w:p>
    <w:p w14:paraId="4634C255">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18．磋商 </w:t>
      </w:r>
    </w:p>
    <w:p w14:paraId="6D049674">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18.</w:t>
      </w:r>
      <w:r>
        <w:rPr>
          <w:rFonts w:hint="eastAsia" w:ascii="仿宋" w:hAnsi="仿宋" w:eastAsia="仿宋" w:cs="仿宋"/>
          <w:color w:val="auto"/>
          <w:spacing w:val="-6"/>
          <w:sz w:val="28"/>
          <w:szCs w:val="28"/>
          <w:highlight w:val="none"/>
        </w:rPr>
        <w:t>1</w:t>
      </w:r>
      <w:r>
        <w:rPr>
          <w:rFonts w:hint="eastAsia" w:ascii="仿宋" w:hAnsi="仿宋" w:eastAsia="仿宋" w:cs="仿宋"/>
          <w:color w:val="auto"/>
          <w:spacing w:val="-4"/>
          <w:sz w:val="28"/>
          <w:szCs w:val="28"/>
          <w:highlight w:val="none"/>
        </w:rPr>
        <w:t xml:space="preserve"> 供应商应当在磋商前做好充分准备，携带 CA 数字证书准时参加磋商。</w:t>
      </w:r>
    </w:p>
    <w:p w14:paraId="677C5D68">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18.2</w:t>
      </w:r>
      <w:r>
        <w:rPr>
          <w:rFonts w:hint="eastAsia" w:ascii="仿宋" w:hAnsi="仿宋" w:eastAsia="仿宋" w:cs="仿宋"/>
          <w:color w:val="auto"/>
          <w:spacing w:val="-4"/>
          <w:sz w:val="28"/>
          <w:szCs w:val="28"/>
          <w:highlight w:val="none"/>
        </w:rPr>
        <w:t xml:space="preserve"> </w:t>
      </w:r>
      <w:r>
        <w:rPr>
          <w:rFonts w:hint="eastAsia" w:ascii="仿宋" w:hAnsi="仿宋" w:eastAsia="仿宋" w:cs="仿宋"/>
          <w:color w:val="auto"/>
          <w:spacing w:val="-3"/>
          <w:sz w:val="28"/>
          <w:szCs w:val="28"/>
          <w:highlight w:val="none"/>
        </w:rPr>
        <w:t>供应商不足 3 家，不进入解密程序。</w:t>
      </w:r>
    </w:p>
    <w:p w14:paraId="5C07AE0E">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18.3 磋商时，磋商组织方将在系统内公布供应商名单， 发出解密的指令， 供应</w:t>
      </w:r>
      <w:r>
        <w:rPr>
          <w:rFonts w:hint="eastAsia" w:ascii="仿宋" w:hAnsi="仿宋" w:eastAsia="仿宋" w:cs="仿宋"/>
          <w:color w:val="auto"/>
          <w:spacing w:val="-2"/>
          <w:sz w:val="28"/>
          <w:szCs w:val="28"/>
          <w:highlight w:val="none"/>
        </w:rPr>
        <w:t>商</w:t>
      </w:r>
      <w:r>
        <w:rPr>
          <w:rFonts w:hint="eastAsia" w:ascii="仿宋" w:hAnsi="仿宋" w:eastAsia="仿宋" w:cs="仿宋"/>
          <w:color w:val="auto"/>
          <w:sz w:val="28"/>
          <w:szCs w:val="28"/>
          <w:highlight w:val="none"/>
        </w:rPr>
        <w:t>自</w:t>
      </w:r>
      <w:r>
        <w:rPr>
          <w:rFonts w:hint="eastAsia" w:ascii="仿宋" w:hAnsi="仿宋" w:eastAsia="仿宋" w:cs="仿宋"/>
          <w:color w:val="auto"/>
          <w:spacing w:val="-4"/>
          <w:sz w:val="28"/>
          <w:szCs w:val="28"/>
          <w:highlight w:val="none"/>
        </w:rPr>
        <w:t>行实施解密， 限定在</w:t>
      </w:r>
      <w:r>
        <w:rPr>
          <w:rFonts w:hint="eastAsia" w:ascii="仿宋" w:hAnsi="仿宋" w:eastAsia="仿宋" w:cs="仿宋"/>
          <w:color w:val="auto"/>
          <w:spacing w:val="-2"/>
          <w:sz w:val="28"/>
          <w:szCs w:val="28"/>
          <w:highlight w:val="none"/>
        </w:rPr>
        <w:t xml:space="preserve">主持人发布解密指令后 </w:t>
      </w:r>
      <w:r>
        <w:rPr>
          <w:rFonts w:hint="eastAsia" w:ascii="仿宋" w:hAnsi="仿宋" w:eastAsia="仿宋" w:cs="仿宋"/>
          <w:color w:val="auto"/>
          <w:spacing w:val="-2"/>
          <w:sz w:val="28"/>
          <w:szCs w:val="28"/>
          <w:highlight w:val="none"/>
          <w:lang w:val="en-US" w:eastAsia="zh-CN"/>
        </w:rPr>
        <w:t>10</w:t>
      </w:r>
      <w:r>
        <w:rPr>
          <w:rFonts w:hint="eastAsia" w:ascii="仿宋" w:hAnsi="仿宋" w:eastAsia="仿宋" w:cs="仿宋"/>
          <w:color w:val="auto"/>
          <w:spacing w:val="-2"/>
          <w:sz w:val="28"/>
          <w:szCs w:val="28"/>
          <w:highlight w:val="none"/>
        </w:rPr>
        <w:t xml:space="preserve"> 分钟内完成。解密时，供应商必须使用与</w:t>
      </w:r>
      <w:r>
        <w:rPr>
          <w:rFonts w:hint="eastAsia" w:ascii="仿宋" w:hAnsi="仿宋" w:eastAsia="仿宋" w:cs="仿宋"/>
          <w:color w:val="auto"/>
          <w:spacing w:val="2"/>
          <w:sz w:val="28"/>
          <w:szCs w:val="28"/>
          <w:highlight w:val="none"/>
        </w:rPr>
        <w:t>制作响应文件时同一数字认证证</w:t>
      </w:r>
      <w:r>
        <w:rPr>
          <w:rFonts w:hint="eastAsia" w:ascii="仿宋" w:hAnsi="仿宋" w:eastAsia="仿宋" w:cs="仿宋"/>
          <w:color w:val="auto"/>
          <w:spacing w:val="1"/>
          <w:sz w:val="28"/>
          <w:szCs w:val="28"/>
          <w:highlight w:val="none"/>
        </w:rPr>
        <w:t>书对响应文件进行解密，否则解密将会失败。</w:t>
      </w:r>
    </w:p>
    <w:p w14:paraId="1A0CF7D9">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18.4 因供应</w:t>
      </w:r>
      <w:r>
        <w:rPr>
          <w:rFonts w:hint="eastAsia" w:ascii="仿宋" w:hAnsi="仿宋" w:eastAsia="仿宋" w:cs="仿宋"/>
          <w:color w:val="auto"/>
          <w:spacing w:val="2"/>
          <w:sz w:val="28"/>
          <w:szCs w:val="28"/>
          <w:highlight w:val="none"/>
        </w:rPr>
        <w:t>商原因造成响应文件未解密或解密失败或无法正常打开响应文件的，磋</w:t>
      </w:r>
      <w:r>
        <w:rPr>
          <w:rFonts w:hint="eastAsia" w:ascii="仿宋" w:hAnsi="仿宋" w:eastAsia="仿宋" w:cs="仿宋"/>
          <w:color w:val="auto"/>
          <w:spacing w:val="-12"/>
          <w:sz w:val="28"/>
          <w:szCs w:val="28"/>
          <w:highlight w:val="none"/>
        </w:rPr>
        <w:t>商组织方</w:t>
      </w:r>
      <w:r>
        <w:rPr>
          <w:rFonts w:hint="eastAsia" w:ascii="仿宋" w:hAnsi="仿宋" w:eastAsia="仿宋" w:cs="仿宋"/>
          <w:color w:val="auto"/>
          <w:spacing w:val="-6"/>
          <w:sz w:val="28"/>
          <w:szCs w:val="28"/>
          <w:highlight w:val="none"/>
        </w:rPr>
        <w:t>将拒绝其响应。部分供应商的响应文件未解密或解密失败的，程序可以继续进行。</w:t>
      </w:r>
    </w:p>
    <w:p w14:paraId="6BBDD660">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若解密成</w:t>
      </w:r>
      <w:r>
        <w:rPr>
          <w:rFonts w:hint="eastAsia" w:ascii="仿宋" w:hAnsi="仿宋" w:eastAsia="仿宋" w:cs="仿宋"/>
          <w:color w:val="auto"/>
          <w:spacing w:val="-3"/>
          <w:sz w:val="28"/>
          <w:szCs w:val="28"/>
          <w:highlight w:val="none"/>
        </w:rPr>
        <w:t>功的供应商不足三家，不进入后续程序。</w:t>
      </w:r>
    </w:p>
    <w:p w14:paraId="5CD06C54">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9"/>
          <w:sz w:val="28"/>
          <w:szCs w:val="28"/>
          <w:highlight w:val="none"/>
        </w:rPr>
        <w:t>18.5 本项目在限定的解密时间内，只要有任一家供应商解密成功，即视为电子交易</w:t>
      </w:r>
      <w:r>
        <w:rPr>
          <w:rFonts w:hint="eastAsia" w:ascii="仿宋" w:hAnsi="仿宋" w:eastAsia="仿宋" w:cs="仿宋"/>
          <w:color w:val="auto"/>
          <w:spacing w:val="-2"/>
          <w:sz w:val="28"/>
          <w:szCs w:val="28"/>
          <w:highlight w:val="none"/>
        </w:rPr>
        <w:t>平</w:t>
      </w:r>
      <w:r>
        <w:rPr>
          <w:rFonts w:hint="eastAsia" w:ascii="仿宋" w:hAnsi="仿宋" w:eastAsia="仿宋" w:cs="仿宋"/>
          <w:color w:val="auto"/>
          <w:spacing w:val="-9"/>
          <w:sz w:val="28"/>
          <w:szCs w:val="28"/>
          <w:highlight w:val="none"/>
        </w:rPr>
        <w:t>台</w:t>
      </w:r>
      <w:r>
        <w:rPr>
          <w:rFonts w:hint="eastAsia" w:ascii="仿宋" w:hAnsi="仿宋" w:eastAsia="仿宋" w:cs="仿宋"/>
          <w:color w:val="auto"/>
          <w:spacing w:val="-7"/>
          <w:sz w:val="28"/>
          <w:szCs w:val="28"/>
          <w:highlight w:val="none"/>
        </w:rPr>
        <w:t>运行无故障。</w:t>
      </w:r>
    </w:p>
    <w:p w14:paraId="42ED5EE2">
      <w:pPr>
        <w:keepNext w:val="0"/>
        <w:keepLines w:val="0"/>
        <w:pageBreakBefore w:val="0"/>
        <w:widowControl w:val="0"/>
        <w:spacing w:line="360" w:lineRule="auto"/>
        <w:ind w:left="0" w:right="0"/>
        <w:rPr>
          <w:rFonts w:hint="eastAsia" w:ascii="仿宋" w:hAnsi="仿宋" w:eastAsia="仿宋" w:cs="仿宋"/>
          <w:color w:val="auto"/>
          <w:spacing w:val="-1"/>
          <w:sz w:val="28"/>
          <w:szCs w:val="28"/>
          <w:highlight w:val="none"/>
        </w:rPr>
      </w:pPr>
      <w:r>
        <w:rPr>
          <w:rFonts w:hint="eastAsia" w:ascii="仿宋" w:hAnsi="仿宋" w:eastAsia="仿宋" w:cs="仿宋"/>
          <w:color w:val="auto"/>
          <w:spacing w:val="-2"/>
          <w:sz w:val="28"/>
          <w:szCs w:val="28"/>
          <w:highlight w:val="none"/>
        </w:rPr>
        <w:t>18.6 供应商须配合磋商工作，否则自行承担后果</w:t>
      </w:r>
      <w:r>
        <w:rPr>
          <w:rFonts w:hint="eastAsia" w:ascii="仿宋" w:hAnsi="仿宋" w:eastAsia="仿宋" w:cs="仿宋"/>
          <w:color w:val="auto"/>
          <w:spacing w:val="-1"/>
          <w:sz w:val="28"/>
          <w:szCs w:val="28"/>
          <w:highlight w:val="none"/>
        </w:rPr>
        <w:t>。</w:t>
      </w:r>
    </w:p>
    <w:p w14:paraId="05661E0E">
      <w:pPr>
        <w:keepNext w:val="0"/>
        <w:keepLines w:val="0"/>
        <w:pageBreakBefore w:val="0"/>
        <w:widowControl w:val="0"/>
        <w:spacing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19．磋商小组组成 </w:t>
      </w:r>
    </w:p>
    <w:p w14:paraId="63FFAF42">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19.1 磋商小组将由采购人代表和评审专家组成，成员人数为3人或3人以上单数。</w:t>
      </w:r>
    </w:p>
    <w:p w14:paraId="2A738D8D">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20．无效磋商的情形 </w:t>
      </w:r>
    </w:p>
    <w:p w14:paraId="747BA146">
      <w:pPr>
        <w:keepNext w:val="0"/>
        <w:keepLines w:val="0"/>
        <w:pageBreakBefore w:val="0"/>
        <w:widowControl w:val="0"/>
        <w:spacing w:line="360" w:lineRule="auto"/>
        <w:ind w:left="0" w:right="0" w:firstLine="489"/>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供应商存在下列情况之一的，其磋商无效：</w:t>
      </w:r>
    </w:p>
    <w:p w14:paraId="49DCAEE8">
      <w:pPr>
        <w:keepNext w:val="0"/>
        <w:keepLines w:val="0"/>
        <w:pageBreakBefore w:val="0"/>
        <w:widowControl w:val="0"/>
        <w:spacing w:line="360" w:lineRule="auto"/>
        <w:ind w:left="0" w:right="0" w:firstLine="489"/>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 响应文件未按磋商文件要求签署、盖章的； </w:t>
      </w:r>
    </w:p>
    <w:p w14:paraId="42671D33">
      <w:pPr>
        <w:keepNext w:val="0"/>
        <w:keepLines w:val="0"/>
        <w:pageBreakBefore w:val="0"/>
        <w:widowControl w:val="0"/>
        <w:spacing w:line="360" w:lineRule="auto"/>
        <w:ind w:left="0" w:right="0" w:firstLine="489"/>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(2) 不具备磋商文件中规定的资格要求的； </w:t>
      </w:r>
    </w:p>
    <w:p w14:paraId="3998F29D">
      <w:pPr>
        <w:keepNext w:val="0"/>
        <w:keepLines w:val="0"/>
        <w:pageBreakBefore w:val="0"/>
        <w:widowControl w:val="0"/>
        <w:spacing w:line="360" w:lineRule="auto"/>
        <w:ind w:left="0" w:right="0" w:firstLine="489"/>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(3) 在磋商过程中未对磋商内容作出实质性变更、修改的情况下，首轮报价或最终报价超过磋商文件中规定的预算金额或最高限价的；</w:t>
      </w:r>
    </w:p>
    <w:p w14:paraId="154FF9A6">
      <w:pPr>
        <w:keepNext w:val="0"/>
        <w:keepLines w:val="0"/>
        <w:pageBreakBefore w:val="0"/>
        <w:widowControl w:val="0"/>
        <w:spacing w:line="360" w:lineRule="auto"/>
        <w:ind w:left="0" w:right="0" w:firstLine="489"/>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(4) 响应文件含有采购人不能接受的附加条件的 ;</w:t>
      </w:r>
    </w:p>
    <w:p w14:paraId="62FC5495">
      <w:pPr>
        <w:keepNext w:val="0"/>
        <w:keepLines w:val="0"/>
        <w:pageBreakBefore w:val="0"/>
        <w:widowControl w:val="0"/>
        <w:spacing w:line="360" w:lineRule="auto"/>
        <w:ind w:left="0" w:right="0" w:firstLine="489"/>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(5)不符合法律、法规和磋商文件规定的其它实质性条款(须经磋商小组半数以上同意)： </w:t>
      </w:r>
    </w:p>
    <w:p w14:paraId="4136C9A1">
      <w:pPr>
        <w:keepNext w:val="0"/>
        <w:keepLines w:val="0"/>
        <w:pageBreakBefore w:val="0"/>
        <w:widowControl w:val="0"/>
        <w:spacing w:line="360" w:lineRule="auto"/>
        <w:ind w:left="0" w:right="0" w:firstLine="489"/>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(6) 如有委托代理人，未提供供应商为其缴纳社保证明材料的；</w:t>
      </w:r>
    </w:p>
    <w:p w14:paraId="200BDF91">
      <w:pPr>
        <w:keepNext w:val="0"/>
        <w:keepLines w:val="0"/>
        <w:pageBreakBefore w:val="0"/>
        <w:widowControl w:val="0"/>
        <w:spacing w:line="360" w:lineRule="auto"/>
        <w:ind w:left="0" w:right="0" w:firstLine="489"/>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(7) 不同供应商的单位负责人为同一人或者存在直接控股、管理关系的；</w:t>
      </w:r>
    </w:p>
    <w:p w14:paraId="3B72A3FF">
      <w:pPr>
        <w:keepNext w:val="0"/>
        <w:keepLines w:val="0"/>
        <w:pageBreakBefore w:val="0"/>
        <w:widowControl w:val="0"/>
        <w:spacing w:line="360" w:lineRule="auto"/>
        <w:ind w:left="0" w:right="0" w:firstLine="489"/>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(8) “ 信 用 中 国 ” 网 站 ( www.creditchina.gov.cn ) 、  中 国 政 府 采 购 网 </w:t>
      </w:r>
      <w:r>
        <w:rPr>
          <w:rFonts w:hint="eastAsia" w:ascii="仿宋" w:hAnsi="仿宋" w:eastAsia="仿宋" w:cs="仿宋"/>
          <w:b w:val="0"/>
          <w:bCs w:val="0"/>
          <w:color w:val="auto"/>
          <w:spacing w:val="-6"/>
          <w:sz w:val="28"/>
          <w:szCs w:val="28"/>
          <w:highlight w:val="none"/>
        </w:rPr>
        <w:tab/>
      </w:r>
      <w:r>
        <w:rPr>
          <w:rFonts w:hint="eastAsia" w:ascii="仿宋" w:hAnsi="仿宋" w:eastAsia="仿宋" w:cs="仿宋"/>
          <w:b w:val="0"/>
          <w:bCs w:val="0"/>
          <w:color w:val="auto"/>
          <w:spacing w:val="-6"/>
          <w:sz w:val="28"/>
          <w:szCs w:val="28"/>
          <w:highlight w:val="none"/>
        </w:rPr>
        <w:t>(www.ccgp.gov.cn)、“信用江苏”网站(</w:t>
      </w: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HYPERLINK "http://www.jscredit.gov.cn"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pacing w:val="-6"/>
          <w:sz w:val="28"/>
          <w:szCs w:val="28"/>
          <w:highlight w:val="none"/>
        </w:rPr>
        <w:t>http://www.jscredit.gov.cn</w:t>
      </w:r>
      <w:r>
        <w:rPr>
          <w:rFonts w:hint="eastAsia" w:ascii="仿宋" w:hAnsi="仿宋" w:eastAsia="仿宋" w:cs="仿宋"/>
          <w:b w:val="0"/>
          <w:bCs w:val="0"/>
          <w:color w:val="auto"/>
          <w:spacing w:val="-6"/>
          <w:sz w:val="28"/>
          <w:szCs w:val="28"/>
          <w:highlight w:val="none"/>
        </w:rPr>
        <w:fldChar w:fldCharType="end"/>
      </w:r>
      <w:r>
        <w:rPr>
          <w:rFonts w:hint="eastAsia" w:ascii="仿宋" w:hAnsi="仿宋" w:eastAsia="仿宋" w:cs="仿宋"/>
          <w:b w:val="0"/>
          <w:bCs w:val="0"/>
          <w:color w:val="auto"/>
          <w:spacing w:val="-6"/>
          <w:sz w:val="28"/>
          <w:szCs w:val="28"/>
          <w:highlight w:val="none"/>
        </w:rPr>
        <w:t>)查询结果为失 信被执行人名单、重大税收违法案件当事人名单、政府采购严重违法失信行为名单的；</w:t>
      </w:r>
    </w:p>
    <w:p w14:paraId="37A9C9EB">
      <w:pPr>
        <w:keepNext w:val="0"/>
        <w:keepLines w:val="0"/>
        <w:pageBreakBefore w:val="0"/>
        <w:widowControl w:val="0"/>
        <w:spacing w:line="360" w:lineRule="auto"/>
        <w:ind w:left="0" w:right="0" w:firstLine="489"/>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(9) 报价明显低于其他通过符合性审查供应商的报价， 供应商不能证明其报价合理性的；</w:t>
      </w:r>
    </w:p>
    <w:p w14:paraId="0FFB32FE">
      <w:pPr>
        <w:keepNext w:val="0"/>
        <w:keepLines w:val="0"/>
        <w:pageBreakBefore w:val="0"/>
        <w:widowControl w:val="0"/>
        <w:spacing w:line="360" w:lineRule="auto"/>
        <w:ind w:left="0" w:right="0" w:firstLine="489"/>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(10) 响应文件中提供了虚假或失实资料的；</w:t>
      </w:r>
    </w:p>
    <w:p w14:paraId="319D2F32">
      <w:pPr>
        <w:keepNext w:val="0"/>
        <w:keepLines w:val="0"/>
        <w:pageBreakBefore w:val="0"/>
        <w:widowControl w:val="0"/>
        <w:spacing w:line="360" w:lineRule="auto"/>
        <w:ind w:left="0" w:right="0" w:firstLine="489"/>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(11) 供应商存在串通谈判情形的；</w:t>
      </w:r>
    </w:p>
    <w:p w14:paraId="145C560A">
      <w:pPr>
        <w:keepNext w:val="0"/>
        <w:keepLines w:val="0"/>
        <w:pageBreakBefore w:val="0"/>
        <w:widowControl w:val="0"/>
        <w:spacing w:line="360" w:lineRule="auto"/>
        <w:ind w:left="0" w:right="0" w:firstLine="489"/>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(12) 未在提交截止时间前提交有效加密文件的； 由于供应商原因， 未在规定时间内对响应文件进行有效解密的；</w:t>
      </w:r>
    </w:p>
    <w:p w14:paraId="6047D72C">
      <w:pPr>
        <w:keepNext w:val="0"/>
        <w:keepLines w:val="0"/>
        <w:pageBreakBefore w:val="0"/>
        <w:widowControl w:val="0"/>
        <w:spacing w:line="360" w:lineRule="auto"/>
        <w:ind w:left="0" w:right="0" w:firstLine="489"/>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(13) 为本项目提供整体设计、规范编制或者项目管理、监理、检测等服务的；项目工期有负偏离的；</w:t>
      </w:r>
    </w:p>
    <w:p w14:paraId="7DC93F8E">
      <w:pPr>
        <w:keepNext w:val="0"/>
        <w:keepLines w:val="0"/>
        <w:pageBreakBefore w:val="0"/>
        <w:widowControl w:val="0"/>
        <w:spacing w:line="360" w:lineRule="auto"/>
        <w:ind w:left="0" w:right="0" w:firstLine="489"/>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(14) 项目服务要求响应有负偏离的；</w:t>
      </w:r>
    </w:p>
    <w:p w14:paraId="1CDFADC6">
      <w:pPr>
        <w:keepNext w:val="0"/>
        <w:keepLines w:val="0"/>
        <w:pageBreakBefore w:val="0"/>
        <w:widowControl w:val="0"/>
        <w:spacing w:line="360" w:lineRule="auto"/>
        <w:ind w:left="0" w:right="0" w:firstLine="489"/>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(15) 免费质保期有负偏离的；</w:t>
      </w:r>
    </w:p>
    <w:p w14:paraId="70A4FF5E">
      <w:pPr>
        <w:keepNext w:val="0"/>
        <w:keepLines w:val="0"/>
        <w:pageBreakBefore w:val="0"/>
        <w:widowControl w:val="0"/>
        <w:spacing w:line="360" w:lineRule="auto"/>
        <w:ind w:left="0" w:right="0" w:firstLine="489"/>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(16) 参数部分负偏离程度过大或过多，经评委会认定影响采购人实际使用的； </w:t>
      </w:r>
      <w:bookmarkStart w:id="16" w:name="_bookmark36"/>
      <w:bookmarkEnd w:id="16"/>
    </w:p>
    <w:p w14:paraId="3532C41D">
      <w:pPr>
        <w:keepNext w:val="0"/>
        <w:keepLines w:val="0"/>
        <w:pageBreakBefore w:val="0"/>
        <w:widowControl w:val="0"/>
        <w:spacing w:line="360" w:lineRule="auto"/>
        <w:ind w:left="0" w:right="0" w:firstLine="489"/>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(17) 如是联合体，未提供有效联合体协议的；</w:t>
      </w:r>
    </w:p>
    <w:p w14:paraId="740F10AD">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21．串通磋商的情形 </w:t>
      </w:r>
    </w:p>
    <w:p w14:paraId="7724BE93">
      <w:pPr>
        <w:keepNext w:val="0"/>
        <w:keepLines w:val="0"/>
        <w:pageBreakBefore w:val="0"/>
        <w:widowControl w:val="0"/>
        <w:spacing w:line="360" w:lineRule="auto"/>
        <w:ind w:left="0" w:right="0" w:firstLine="489"/>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有下列情形之一的，视为供应商串通磋商，磋商无效：</w:t>
      </w:r>
    </w:p>
    <w:p w14:paraId="32AB4460">
      <w:pPr>
        <w:keepNext w:val="0"/>
        <w:keepLines w:val="0"/>
        <w:pageBreakBefore w:val="0"/>
        <w:widowControl w:val="0"/>
        <w:spacing w:line="360" w:lineRule="auto"/>
        <w:ind w:left="0" w:right="0" w:firstLine="489"/>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(1)不同供应商的响应文件由同一单位或者个人编制；</w:t>
      </w:r>
    </w:p>
    <w:p w14:paraId="1863FB08">
      <w:pPr>
        <w:keepNext w:val="0"/>
        <w:keepLines w:val="0"/>
        <w:pageBreakBefore w:val="0"/>
        <w:widowControl w:val="0"/>
        <w:spacing w:line="360" w:lineRule="auto"/>
        <w:ind w:left="0" w:right="0" w:firstLine="489"/>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(2)不同供应商委托同一单位或者个人办理磋商事宜；</w:t>
      </w:r>
    </w:p>
    <w:p w14:paraId="6256EDE3">
      <w:pPr>
        <w:keepNext w:val="0"/>
        <w:keepLines w:val="0"/>
        <w:pageBreakBefore w:val="0"/>
        <w:widowControl w:val="0"/>
        <w:spacing w:line="360" w:lineRule="auto"/>
        <w:ind w:left="0" w:right="0" w:firstLine="489"/>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(3)不同供应商的响应文件载明的项目管理成员或者联系人员为同一人；</w:t>
      </w:r>
    </w:p>
    <w:p w14:paraId="52A970A6">
      <w:pPr>
        <w:keepNext w:val="0"/>
        <w:keepLines w:val="0"/>
        <w:pageBreakBefore w:val="0"/>
        <w:widowControl w:val="0"/>
        <w:spacing w:line="360" w:lineRule="auto"/>
        <w:ind w:left="0" w:right="0" w:firstLine="489"/>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(4)不同供应商的响应文件异常一致或者磋商报价呈规律性差异；</w:t>
      </w:r>
    </w:p>
    <w:p w14:paraId="5A0C5A67">
      <w:pPr>
        <w:keepNext w:val="0"/>
        <w:keepLines w:val="0"/>
        <w:pageBreakBefore w:val="0"/>
        <w:widowControl w:val="0"/>
        <w:spacing w:line="360" w:lineRule="auto"/>
        <w:ind w:left="0" w:right="0" w:firstLine="489"/>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(5)不同供应商的响应文件相互混装。</w:t>
      </w:r>
    </w:p>
    <w:p w14:paraId="5F59EE31">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22．响应文件的澄清 </w:t>
      </w:r>
    </w:p>
    <w:p w14:paraId="3A88662E">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22.1 供应商应根据磋商小组要求对相关问题进行澄清、说明或者补正，并加盖公章。供应商的澄清、说明或者补正不得超出响应文件的范围或者改变响应文件的实质性内容。</w:t>
      </w:r>
    </w:p>
    <w:p w14:paraId="478B096E">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23．磋商内容 </w:t>
      </w:r>
    </w:p>
    <w:p w14:paraId="64CA0885">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23.1 磋商小组与符合条件的供应商就磋商文件中的技术、服务要求及合同草案条</w:t>
      </w:r>
      <w:r>
        <w:rPr>
          <w:rFonts w:hint="eastAsia" w:ascii="仿宋" w:hAnsi="仿宋" w:eastAsia="仿宋" w:cs="仿宋"/>
          <w:color w:val="auto"/>
          <w:spacing w:val="-1"/>
          <w:sz w:val="28"/>
          <w:szCs w:val="28"/>
          <w:highlight w:val="none"/>
        </w:rPr>
        <w:t>款</w:t>
      </w:r>
      <w:r>
        <w:rPr>
          <w:rFonts w:hint="eastAsia" w:ascii="仿宋" w:hAnsi="仿宋" w:eastAsia="仿宋" w:cs="仿宋"/>
          <w:color w:val="auto"/>
          <w:sz w:val="28"/>
          <w:szCs w:val="28"/>
          <w:highlight w:val="none"/>
        </w:rPr>
        <w:t>等</w:t>
      </w:r>
      <w:r>
        <w:rPr>
          <w:rFonts w:hint="eastAsia" w:ascii="仿宋" w:hAnsi="仿宋" w:eastAsia="仿宋" w:cs="仿宋"/>
          <w:color w:val="auto"/>
          <w:spacing w:val="-8"/>
          <w:sz w:val="28"/>
          <w:szCs w:val="28"/>
          <w:highlight w:val="none"/>
        </w:rPr>
        <w:t>进</w:t>
      </w:r>
      <w:r>
        <w:rPr>
          <w:rFonts w:hint="eastAsia" w:ascii="仿宋" w:hAnsi="仿宋" w:eastAsia="仿宋" w:cs="仿宋"/>
          <w:color w:val="auto"/>
          <w:spacing w:val="-6"/>
          <w:sz w:val="28"/>
          <w:szCs w:val="28"/>
          <w:highlight w:val="none"/>
        </w:rPr>
        <w:t>行磋商。</w:t>
      </w:r>
    </w:p>
    <w:p w14:paraId="143FA640">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23.2 在磋商过程中，磋商小组可以根据磋商文件和磋商情况实质性变动采购需求中的</w:t>
      </w:r>
      <w:r>
        <w:rPr>
          <w:rFonts w:hint="eastAsia" w:ascii="仿宋" w:hAnsi="仿宋" w:eastAsia="仿宋" w:cs="仿宋"/>
          <w:color w:val="auto"/>
          <w:spacing w:val="1"/>
          <w:sz w:val="28"/>
          <w:szCs w:val="28"/>
          <w:highlight w:val="none"/>
        </w:rPr>
        <w:t>技术、服务</w:t>
      </w:r>
      <w:r>
        <w:rPr>
          <w:rFonts w:hint="eastAsia" w:ascii="仿宋" w:hAnsi="仿宋" w:eastAsia="仿宋" w:cs="仿宋"/>
          <w:color w:val="auto"/>
          <w:sz w:val="28"/>
          <w:szCs w:val="28"/>
          <w:highlight w:val="none"/>
        </w:rPr>
        <w:t>要求以及合同草案条款，但不得变动磋商文件中的其他内容。实质性变动的内</w:t>
      </w:r>
      <w:r>
        <w:rPr>
          <w:rFonts w:hint="eastAsia" w:ascii="仿宋" w:hAnsi="仿宋" w:eastAsia="仿宋" w:cs="仿宋"/>
          <w:color w:val="auto"/>
          <w:spacing w:val="-3"/>
          <w:sz w:val="28"/>
          <w:szCs w:val="28"/>
          <w:highlight w:val="none"/>
        </w:rPr>
        <w:t>容</w:t>
      </w:r>
      <w:r>
        <w:rPr>
          <w:rFonts w:hint="eastAsia" w:ascii="仿宋" w:hAnsi="仿宋" w:eastAsia="仿宋" w:cs="仿宋"/>
          <w:color w:val="auto"/>
          <w:spacing w:val="-2"/>
          <w:sz w:val="28"/>
          <w:szCs w:val="28"/>
          <w:highlight w:val="none"/>
        </w:rPr>
        <w:t>，须经采购人代表书面确认后进行。</w:t>
      </w:r>
    </w:p>
    <w:p w14:paraId="5A67C3BC">
      <w:pPr>
        <w:keepNext w:val="0"/>
        <w:keepLines w:val="0"/>
        <w:pageBreakBefore w:val="0"/>
        <w:widowControl w:val="0"/>
        <w:spacing w:line="360" w:lineRule="auto"/>
        <w:ind w:left="0" w:right="0" w:firstLine="481"/>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根据磋商文件和磋</w:t>
      </w:r>
      <w:r>
        <w:rPr>
          <w:rFonts w:hint="eastAsia" w:ascii="仿宋" w:hAnsi="仿宋" w:eastAsia="仿宋" w:cs="仿宋"/>
          <w:color w:val="auto"/>
          <w:sz w:val="28"/>
          <w:szCs w:val="28"/>
          <w:highlight w:val="none"/>
        </w:rPr>
        <w:t>商情况作出的实质性变动是磋商文件的有效组成部分，磋商小组将</w:t>
      </w:r>
      <w:r>
        <w:rPr>
          <w:rFonts w:hint="eastAsia" w:ascii="仿宋" w:hAnsi="仿宋" w:eastAsia="仿宋" w:cs="仿宋"/>
          <w:color w:val="auto"/>
          <w:spacing w:val="-2"/>
          <w:sz w:val="28"/>
          <w:szCs w:val="28"/>
          <w:highlight w:val="none"/>
        </w:rPr>
        <w:t>及时以书面形式同时</w:t>
      </w:r>
      <w:r>
        <w:rPr>
          <w:rFonts w:hint="eastAsia" w:ascii="仿宋" w:hAnsi="仿宋" w:eastAsia="仿宋" w:cs="仿宋"/>
          <w:color w:val="auto"/>
          <w:spacing w:val="-1"/>
          <w:sz w:val="28"/>
          <w:szCs w:val="28"/>
          <w:highlight w:val="none"/>
        </w:rPr>
        <w:t>通知所有参加磋商的供应商。</w:t>
      </w:r>
    </w:p>
    <w:p w14:paraId="6114A119">
      <w:pPr>
        <w:keepNext w:val="0"/>
        <w:keepLines w:val="0"/>
        <w:pageBreakBefore w:val="0"/>
        <w:widowControl w:val="0"/>
        <w:spacing w:line="360" w:lineRule="auto"/>
        <w:ind w:left="0" w:right="0" w:firstLine="474"/>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u w:val="single"/>
        </w:rPr>
        <w:t>供应商应当按照磋</w:t>
      </w:r>
      <w:r>
        <w:rPr>
          <w:rFonts w:hint="eastAsia" w:ascii="仿宋" w:hAnsi="仿宋" w:eastAsia="仿宋" w:cs="仿宋"/>
          <w:color w:val="auto"/>
          <w:sz w:val="28"/>
          <w:szCs w:val="28"/>
          <w:highlight w:val="none"/>
          <w:u w:val="single"/>
        </w:rPr>
        <w:t>商文件的变动情况和磋商小组的要求重新提交响应文件，并由其法</w:t>
      </w:r>
      <w:r>
        <w:rPr>
          <w:rFonts w:hint="eastAsia" w:ascii="仿宋" w:hAnsi="仿宋" w:eastAsia="仿宋" w:cs="仿宋"/>
          <w:color w:val="auto"/>
          <w:spacing w:val="1"/>
          <w:sz w:val="28"/>
          <w:szCs w:val="28"/>
          <w:highlight w:val="none"/>
          <w:u w:val="single"/>
        </w:rPr>
        <w:t>定代表</w:t>
      </w:r>
      <w:r>
        <w:rPr>
          <w:rFonts w:hint="eastAsia" w:ascii="仿宋" w:hAnsi="仿宋" w:eastAsia="仿宋" w:cs="仿宋"/>
          <w:color w:val="auto"/>
          <w:sz w:val="28"/>
          <w:szCs w:val="28"/>
          <w:highlight w:val="none"/>
          <w:u w:val="single"/>
        </w:rPr>
        <w:t>人或授权委托代理人签字或者加盖公章。由授权委托代理人签字的，应当附法定代</w:t>
      </w:r>
      <w:r>
        <w:rPr>
          <w:rFonts w:hint="eastAsia" w:ascii="仿宋" w:hAnsi="仿宋" w:eastAsia="仿宋" w:cs="仿宋"/>
          <w:color w:val="auto"/>
          <w:spacing w:val="-30"/>
          <w:sz w:val="28"/>
          <w:szCs w:val="28"/>
          <w:highlight w:val="none"/>
          <w:u w:val="single"/>
        </w:rPr>
        <w:t>表</w:t>
      </w:r>
      <w:r>
        <w:rPr>
          <w:rFonts w:hint="eastAsia" w:ascii="仿宋" w:hAnsi="仿宋" w:eastAsia="仿宋" w:cs="仿宋"/>
          <w:color w:val="auto"/>
          <w:spacing w:val="-26"/>
          <w:sz w:val="28"/>
          <w:szCs w:val="28"/>
          <w:highlight w:val="none"/>
          <w:u w:val="single"/>
        </w:rPr>
        <w:t>人授权书。</w:t>
      </w:r>
      <w:r>
        <w:rPr>
          <w:rFonts w:hint="eastAsia" w:ascii="仿宋" w:hAnsi="仿宋" w:eastAsia="仿宋" w:cs="仿宋"/>
          <w:color w:val="auto"/>
          <w:sz w:val="28"/>
          <w:szCs w:val="28"/>
          <w:highlight w:val="none"/>
          <w:u w:val="single"/>
        </w:rPr>
        <w:t xml:space="preserve"> </w:t>
      </w:r>
    </w:p>
    <w:p w14:paraId="7BF5173B">
      <w:pPr>
        <w:pStyle w:val="199"/>
        <w:keepNext w:val="0"/>
        <w:keepLines w:val="0"/>
        <w:pageBreakBefore w:val="0"/>
        <w:widowControl w:val="0"/>
        <w:tabs>
          <w:tab w:val="left" w:pos="10560"/>
        </w:tabs>
        <w:spacing w:before="0" w:line="360" w:lineRule="auto"/>
        <w:ind w:left="0" w:right="0"/>
        <w:rPr>
          <w:rFonts w:hint="eastAsia" w:ascii="仿宋" w:hAnsi="仿宋" w:eastAsia="仿宋" w:cs="仿宋"/>
          <w:color w:val="auto"/>
          <w:spacing w:val="-1"/>
          <w:sz w:val="28"/>
          <w:szCs w:val="28"/>
          <w:highlight w:val="none"/>
        </w:rPr>
      </w:pPr>
      <w:r>
        <w:rPr>
          <w:rFonts w:hint="eastAsia" w:ascii="仿宋" w:hAnsi="仿宋" w:eastAsia="仿宋" w:cs="仿宋"/>
          <w:color w:val="auto"/>
          <w:spacing w:val="-10"/>
          <w:sz w:val="28"/>
          <w:szCs w:val="28"/>
          <w:highlight w:val="none"/>
        </w:rPr>
        <w:t>23.3 已</w:t>
      </w:r>
      <w:r>
        <w:rPr>
          <w:rFonts w:hint="eastAsia" w:ascii="仿宋" w:hAnsi="仿宋" w:eastAsia="仿宋" w:cs="仿宋"/>
          <w:color w:val="auto"/>
          <w:spacing w:val="-6"/>
          <w:sz w:val="28"/>
          <w:szCs w:val="28"/>
          <w:highlight w:val="none"/>
        </w:rPr>
        <w:t>提</w:t>
      </w:r>
      <w:r>
        <w:rPr>
          <w:rFonts w:hint="eastAsia" w:ascii="仿宋" w:hAnsi="仿宋" w:eastAsia="仿宋" w:cs="仿宋"/>
          <w:color w:val="auto"/>
          <w:spacing w:val="-5"/>
          <w:sz w:val="28"/>
          <w:szCs w:val="28"/>
          <w:highlight w:val="none"/>
        </w:rPr>
        <w:t>交响应文件的供应商， 由于磋商小组实质性变动采购需求中的技术、服务要</w:t>
      </w:r>
      <w:r>
        <w:rPr>
          <w:rFonts w:hint="eastAsia" w:ascii="仿宋" w:hAnsi="仿宋" w:eastAsia="仿宋" w:cs="仿宋"/>
          <w:color w:val="auto"/>
          <w:spacing w:val="-3"/>
          <w:sz w:val="28"/>
          <w:szCs w:val="28"/>
          <w:highlight w:val="none"/>
        </w:rPr>
        <w:t>求以及合同草案条款，在提交最后报价之前，可以根据磋商情况退出磋商。若采购需求</w:t>
      </w:r>
      <w:r>
        <w:rPr>
          <w:rFonts w:hint="eastAsia" w:ascii="仿宋" w:hAnsi="仿宋" w:eastAsia="仿宋" w:cs="仿宋"/>
          <w:color w:val="auto"/>
          <w:spacing w:val="-2"/>
          <w:sz w:val="28"/>
          <w:szCs w:val="28"/>
          <w:highlight w:val="none"/>
        </w:rPr>
        <w:t>未发生实质性变动，供应商不得退出磋商</w:t>
      </w:r>
      <w:r>
        <w:rPr>
          <w:rFonts w:hint="eastAsia" w:ascii="仿宋" w:hAnsi="仿宋" w:eastAsia="仿宋" w:cs="仿宋"/>
          <w:color w:val="auto"/>
          <w:spacing w:val="-1"/>
          <w:sz w:val="28"/>
          <w:szCs w:val="28"/>
          <w:highlight w:val="none"/>
        </w:rPr>
        <w:t>。</w:t>
      </w:r>
    </w:p>
    <w:p w14:paraId="1F50E67B">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24．最后报价的提交 </w:t>
      </w:r>
    </w:p>
    <w:p w14:paraId="1C5784D0">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10"/>
          <w:sz w:val="28"/>
          <w:szCs w:val="28"/>
          <w:highlight w:val="none"/>
        </w:rPr>
        <w:t>24.1 磋</w:t>
      </w:r>
      <w:r>
        <w:rPr>
          <w:rFonts w:hint="eastAsia" w:ascii="仿宋" w:hAnsi="仿宋" w:eastAsia="仿宋" w:cs="仿宋"/>
          <w:color w:val="auto"/>
          <w:spacing w:val="-7"/>
          <w:sz w:val="28"/>
          <w:szCs w:val="28"/>
          <w:highlight w:val="none"/>
        </w:rPr>
        <w:t>商</w:t>
      </w:r>
      <w:r>
        <w:rPr>
          <w:rFonts w:hint="eastAsia" w:ascii="仿宋" w:hAnsi="仿宋" w:eastAsia="仿宋" w:cs="仿宋"/>
          <w:color w:val="auto"/>
          <w:spacing w:val="-5"/>
          <w:sz w:val="28"/>
          <w:szCs w:val="28"/>
          <w:highlight w:val="none"/>
        </w:rPr>
        <w:t>文件能够详细列明采购标的的技术、服务要求的， 磋商结束后，磋商小组应</w:t>
      </w:r>
      <w:r>
        <w:rPr>
          <w:rFonts w:hint="eastAsia" w:ascii="仿宋" w:hAnsi="仿宋" w:eastAsia="仿宋" w:cs="仿宋"/>
          <w:color w:val="auto"/>
          <w:spacing w:val="1"/>
          <w:sz w:val="28"/>
          <w:szCs w:val="28"/>
          <w:highlight w:val="none"/>
        </w:rPr>
        <w:t>当要求所有实质性响应的</w:t>
      </w:r>
      <w:r>
        <w:rPr>
          <w:rFonts w:hint="eastAsia" w:ascii="仿宋" w:hAnsi="仿宋" w:eastAsia="仿宋" w:cs="仿宋"/>
          <w:color w:val="auto"/>
          <w:sz w:val="28"/>
          <w:szCs w:val="28"/>
          <w:highlight w:val="none"/>
        </w:rPr>
        <w:t>供应商在规定时间内提交最后总报价和最后明细报价，提交最后</w:t>
      </w:r>
      <w:r>
        <w:rPr>
          <w:rFonts w:hint="eastAsia" w:ascii="仿宋" w:hAnsi="仿宋" w:eastAsia="仿宋" w:cs="仿宋"/>
          <w:color w:val="auto"/>
          <w:spacing w:val="-9"/>
          <w:sz w:val="28"/>
          <w:szCs w:val="28"/>
          <w:highlight w:val="none"/>
        </w:rPr>
        <w:t>报价的供应商不得少于 3 家。</w:t>
      </w:r>
    </w:p>
    <w:p w14:paraId="5A07EE31">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磋商文件不能详细列</w:t>
      </w:r>
      <w:r>
        <w:rPr>
          <w:rFonts w:hint="eastAsia" w:ascii="仿宋" w:hAnsi="仿宋" w:eastAsia="仿宋" w:cs="仿宋"/>
          <w:color w:val="auto"/>
          <w:sz w:val="28"/>
          <w:szCs w:val="28"/>
          <w:highlight w:val="none"/>
        </w:rPr>
        <w:t>明采购标的的技术、服务要求，需经磋商由供应商提供最终设计</w:t>
      </w:r>
      <w:r>
        <w:rPr>
          <w:rFonts w:hint="eastAsia" w:ascii="仿宋" w:hAnsi="仿宋" w:eastAsia="仿宋" w:cs="仿宋"/>
          <w:color w:val="auto"/>
          <w:spacing w:val="-3"/>
          <w:sz w:val="28"/>
          <w:szCs w:val="28"/>
          <w:highlight w:val="none"/>
        </w:rPr>
        <w:t xml:space="preserve">方案或解决方案的，磋商结束后，磋商小组应当按照少数服从多数的原则投票推荐 3 </w:t>
      </w:r>
      <w:r>
        <w:rPr>
          <w:rFonts w:hint="eastAsia" w:ascii="仿宋" w:hAnsi="仿宋" w:eastAsia="仿宋" w:cs="仿宋"/>
          <w:color w:val="auto"/>
          <w:spacing w:val="-2"/>
          <w:sz w:val="28"/>
          <w:szCs w:val="28"/>
          <w:highlight w:val="none"/>
        </w:rPr>
        <w:t>家</w:t>
      </w:r>
      <w:r>
        <w:rPr>
          <w:rFonts w:hint="eastAsia" w:ascii="仿宋" w:hAnsi="仿宋" w:eastAsia="仿宋" w:cs="仿宋"/>
          <w:color w:val="auto"/>
          <w:sz w:val="28"/>
          <w:szCs w:val="28"/>
          <w:highlight w:val="none"/>
        </w:rPr>
        <w:t>以</w:t>
      </w:r>
      <w:r>
        <w:rPr>
          <w:rFonts w:hint="eastAsia" w:ascii="仿宋" w:hAnsi="仿宋" w:eastAsia="仿宋" w:cs="仿宋"/>
          <w:color w:val="auto"/>
          <w:spacing w:val="1"/>
          <w:sz w:val="28"/>
          <w:szCs w:val="28"/>
          <w:highlight w:val="none"/>
        </w:rPr>
        <w:t>上供应商的设计方</w:t>
      </w:r>
      <w:r>
        <w:rPr>
          <w:rFonts w:hint="eastAsia" w:ascii="仿宋" w:hAnsi="仿宋" w:eastAsia="仿宋" w:cs="仿宋"/>
          <w:color w:val="auto"/>
          <w:sz w:val="28"/>
          <w:szCs w:val="28"/>
          <w:highlight w:val="none"/>
        </w:rPr>
        <w:t>案或者解决方案，并要求其在规定时间内提交最后总报价和最后明细报</w:t>
      </w:r>
      <w:r>
        <w:rPr>
          <w:rFonts w:hint="eastAsia" w:ascii="仿宋" w:hAnsi="仿宋" w:eastAsia="仿宋" w:cs="仿宋"/>
          <w:color w:val="auto"/>
          <w:spacing w:val="-11"/>
          <w:sz w:val="28"/>
          <w:szCs w:val="28"/>
          <w:highlight w:val="none"/>
        </w:rPr>
        <w:t>价。</w:t>
      </w:r>
    </w:p>
    <w:p w14:paraId="7F102B0A">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lang w:val="en-US" w:eastAsia="zh-CN"/>
        </w:rPr>
        <w:t xml:space="preserve">24.2 </w:t>
      </w:r>
      <w:r>
        <w:rPr>
          <w:rFonts w:hint="eastAsia" w:ascii="仿宋" w:hAnsi="仿宋" w:eastAsia="仿宋" w:cs="仿宋"/>
          <w:color w:val="auto"/>
          <w:spacing w:val="1"/>
          <w:sz w:val="28"/>
          <w:szCs w:val="28"/>
          <w:highlight w:val="none"/>
        </w:rPr>
        <w:t>最后报价</w:t>
      </w:r>
      <w:r>
        <w:rPr>
          <w:rFonts w:hint="eastAsia" w:ascii="仿宋" w:hAnsi="仿宋" w:eastAsia="仿宋" w:cs="仿宋"/>
          <w:color w:val="auto"/>
          <w:sz w:val="28"/>
          <w:szCs w:val="28"/>
          <w:highlight w:val="none"/>
        </w:rPr>
        <w:t xml:space="preserve">是供应商响应文件的有效组成部分。符合《政府采购竞争性磋商采购方式管理暂行办法》第三条第四项及本须知第 25.2 项情形的，提交最后报价的供应商可以为 2 </w:t>
      </w:r>
      <w:r>
        <w:rPr>
          <w:rFonts w:hint="eastAsia" w:ascii="仿宋" w:hAnsi="仿宋" w:eastAsia="仿宋" w:cs="仿宋"/>
          <w:color w:val="auto"/>
          <w:spacing w:val="-12"/>
          <w:sz w:val="28"/>
          <w:szCs w:val="28"/>
          <w:highlight w:val="none"/>
        </w:rPr>
        <w:t>家</w:t>
      </w:r>
      <w:r>
        <w:rPr>
          <w:rFonts w:hint="eastAsia" w:ascii="仿宋" w:hAnsi="仿宋" w:eastAsia="仿宋" w:cs="仿宋"/>
          <w:color w:val="auto"/>
          <w:spacing w:val="-11"/>
          <w:sz w:val="28"/>
          <w:szCs w:val="28"/>
          <w:highlight w:val="none"/>
        </w:rPr>
        <w:t>。</w:t>
      </w:r>
    </w:p>
    <w:p w14:paraId="57011267">
      <w:pPr>
        <w:pStyle w:val="199"/>
        <w:keepNext w:val="0"/>
        <w:keepLines w:val="0"/>
        <w:pageBreakBefore w:val="0"/>
        <w:widowControl w:val="0"/>
        <w:tabs>
          <w:tab w:val="left" w:pos="10560"/>
        </w:tabs>
        <w:spacing w:before="0" w:line="360" w:lineRule="auto"/>
        <w:ind w:left="0" w:right="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25．竞争性磋商特殊情况处理 </w:t>
      </w:r>
    </w:p>
    <w:p w14:paraId="53B46361">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16"/>
          <w:sz w:val="28"/>
          <w:szCs w:val="28"/>
          <w:highlight w:val="none"/>
        </w:rPr>
        <w:t>25</w:t>
      </w:r>
      <w:r>
        <w:rPr>
          <w:rFonts w:hint="eastAsia" w:ascii="仿宋" w:hAnsi="仿宋" w:eastAsia="仿宋" w:cs="仿宋"/>
          <w:color w:val="auto"/>
          <w:spacing w:val="-12"/>
          <w:sz w:val="28"/>
          <w:szCs w:val="28"/>
          <w:highlight w:val="none"/>
        </w:rPr>
        <w:t>.</w:t>
      </w:r>
      <w:r>
        <w:rPr>
          <w:rFonts w:hint="eastAsia" w:ascii="仿宋" w:hAnsi="仿宋" w:eastAsia="仿宋" w:cs="仿宋"/>
          <w:color w:val="auto"/>
          <w:spacing w:val="-8"/>
          <w:sz w:val="28"/>
          <w:szCs w:val="28"/>
          <w:highlight w:val="none"/>
        </w:rPr>
        <w:t>1 出现下列情形之一的， 应当终止竞争性磋商采购活动， 发布项目终止公告并说明</w:t>
      </w:r>
      <w:r>
        <w:rPr>
          <w:rFonts w:hint="eastAsia" w:ascii="仿宋" w:hAnsi="仿宋" w:eastAsia="仿宋" w:cs="仿宋"/>
          <w:color w:val="auto"/>
          <w:spacing w:val="-5"/>
          <w:sz w:val="28"/>
          <w:szCs w:val="28"/>
          <w:highlight w:val="none"/>
        </w:rPr>
        <w:t>原因，重新开展采购活动：</w:t>
      </w:r>
    </w:p>
    <w:p w14:paraId="02BFE518">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w:t>
      </w:r>
      <w:r>
        <w:rPr>
          <w:rFonts w:hint="eastAsia" w:ascii="仿宋" w:hAnsi="仿宋" w:eastAsia="仿宋" w:cs="仿宋"/>
          <w:color w:val="auto"/>
          <w:spacing w:val="2"/>
          <w:sz w:val="28"/>
          <w:szCs w:val="28"/>
          <w:highlight w:val="none"/>
        </w:rPr>
        <w:t>1) 因情况变化，不再符合规定的竞争性磋商采购方式适用情形的；</w:t>
      </w:r>
    </w:p>
    <w:p w14:paraId="453B5CF4">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w:t>
      </w:r>
      <w:r>
        <w:rPr>
          <w:rFonts w:hint="eastAsia" w:ascii="仿宋" w:hAnsi="仿宋" w:eastAsia="仿宋" w:cs="仿宋"/>
          <w:color w:val="auto"/>
          <w:spacing w:val="5"/>
          <w:sz w:val="28"/>
          <w:szCs w:val="28"/>
          <w:highlight w:val="none"/>
        </w:rPr>
        <w:t>2) 出现影响采购公正的违法、违规行为的；</w:t>
      </w:r>
    </w:p>
    <w:p w14:paraId="0893F87A">
      <w:pPr>
        <w:keepNext w:val="0"/>
        <w:keepLines w:val="0"/>
        <w:pageBreakBefore w:val="0"/>
        <w:widowControl w:val="0"/>
        <w:spacing w:line="360" w:lineRule="auto"/>
        <w:ind w:right="0"/>
        <w:rPr>
          <w:rFonts w:hint="eastAsia" w:ascii="仿宋" w:hAnsi="仿宋" w:eastAsia="仿宋" w:cs="仿宋"/>
          <w:color w:val="auto"/>
          <w:sz w:val="28"/>
          <w:szCs w:val="28"/>
          <w:highlight w:val="none"/>
        </w:rPr>
      </w:pPr>
      <w:r>
        <w:rPr>
          <w:rFonts w:hint="eastAsia" w:ascii="仿宋" w:hAnsi="仿宋" w:eastAsia="仿宋" w:cs="仿宋"/>
          <w:color w:val="auto"/>
          <w:spacing w:val="5"/>
          <w:sz w:val="28"/>
          <w:szCs w:val="28"/>
          <w:highlight w:val="none"/>
        </w:rPr>
        <w:t>(3)</w:t>
      </w:r>
      <w:r>
        <w:rPr>
          <w:rFonts w:hint="eastAsia" w:ascii="仿宋" w:hAnsi="仿宋" w:eastAsia="仿宋" w:cs="仿宋"/>
          <w:color w:val="auto"/>
          <w:spacing w:val="5"/>
          <w:sz w:val="28"/>
          <w:szCs w:val="28"/>
          <w:highlight w:val="none"/>
          <w:lang w:val="en-US" w:eastAsia="zh-CN"/>
        </w:rPr>
        <w:t xml:space="preserve"> </w:t>
      </w:r>
      <w:r>
        <w:rPr>
          <w:rFonts w:hint="eastAsia" w:ascii="仿宋" w:hAnsi="仿宋" w:eastAsia="仿宋" w:cs="仿宋"/>
          <w:color w:val="auto"/>
          <w:spacing w:val="5"/>
          <w:sz w:val="28"/>
          <w:szCs w:val="28"/>
          <w:highlight w:val="none"/>
        </w:rPr>
        <w:t>除《政府采购竞争性磋商采购方式管理暂行办法》第三条第四项规定的情形外，</w:t>
      </w:r>
      <w:r>
        <w:rPr>
          <w:rFonts w:hint="eastAsia" w:ascii="仿宋" w:hAnsi="仿宋" w:eastAsia="仿宋" w:cs="仿宋"/>
          <w:color w:val="auto"/>
          <w:spacing w:val="-6"/>
          <w:sz w:val="28"/>
          <w:szCs w:val="28"/>
          <w:highlight w:val="none"/>
        </w:rPr>
        <w:t>在采购过程中符合</w:t>
      </w:r>
      <w:r>
        <w:rPr>
          <w:rFonts w:hint="eastAsia" w:ascii="仿宋" w:hAnsi="仿宋" w:eastAsia="仿宋" w:cs="仿宋"/>
          <w:color w:val="auto"/>
          <w:spacing w:val="-5"/>
          <w:sz w:val="28"/>
          <w:szCs w:val="28"/>
          <w:highlight w:val="none"/>
        </w:rPr>
        <w:t>要</w:t>
      </w:r>
      <w:r>
        <w:rPr>
          <w:rFonts w:hint="eastAsia" w:ascii="仿宋" w:hAnsi="仿宋" w:eastAsia="仿宋" w:cs="仿宋"/>
          <w:color w:val="auto"/>
          <w:spacing w:val="-3"/>
          <w:sz w:val="28"/>
          <w:szCs w:val="28"/>
          <w:highlight w:val="none"/>
        </w:rPr>
        <w:t>求的供应商或者报价未超过采购预算的供应商不足 3 家的。</w:t>
      </w:r>
    </w:p>
    <w:p w14:paraId="7675EBF5">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12"/>
          <w:sz w:val="28"/>
          <w:szCs w:val="28"/>
          <w:highlight w:val="none"/>
        </w:rPr>
        <w:t>25.</w:t>
      </w:r>
      <w:r>
        <w:rPr>
          <w:rFonts w:hint="eastAsia" w:ascii="仿宋" w:hAnsi="仿宋" w:eastAsia="仿宋" w:cs="仿宋"/>
          <w:color w:val="auto"/>
          <w:spacing w:val="10"/>
          <w:sz w:val="28"/>
          <w:szCs w:val="28"/>
          <w:highlight w:val="none"/>
        </w:rPr>
        <w:t>2</w:t>
      </w:r>
      <w:r>
        <w:rPr>
          <w:rFonts w:hint="eastAsia" w:ascii="仿宋" w:hAnsi="仿宋" w:eastAsia="仿宋" w:cs="仿宋"/>
          <w:color w:val="auto"/>
          <w:spacing w:val="6"/>
          <w:sz w:val="28"/>
          <w:szCs w:val="28"/>
          <w:highlight w:val="none"/>
        </w:rPr>
        <w:t xml:space="preserve"> 采用竞争性磋商采购方式采购的政府购买服务项目(含政府和社会资本合作项目)，在</w:t>
      </w:r>
      <w:r>
        <w:rPr>
          <w:rFonts w:hint="eastAsia" w:ascii="仿宋" w:hAnsi="仿宋" w:eastAsia="仿宋" w:cs="仿宋"/>
          <w:color w:val="auto"/>
          <w:spacing w:val="5"/>
          <w:sz w:val="28"/>
          <w:szCs w:val="28"/>
          <w:highlight w:val="none"/>
        </w:rPr>
        <w:t>采</w:t>
      </w:r>
      <w:r>
        <w:rPr>
          <w:rFonts w:hint="eastAsia" w:ascii="仿宋" w:hAnsi="仿宋" w:eastAsia="仿宋" w:cs="仿宋"/>
          <w:color w:val="auto"/>
          <w:spacing w:val="3"/>
          <w:sz w:val="28"/>
          <w:szCs w:val="28"/>
          <w:highlight w:val="none"/>
        </w:rPr>
        <w:t>购过程中符合要求的供应商(社会资本) 只有 2 家的，竞争性磋商采购活动可</w:t>
      </w:r>
      <w:r>
        <w:rPr>
          <w:rFonts w:hint="eastAsia" w:ascii="仿宋" w:hAnsi="仿宋" w:eastAsia="仿宋" w:cs="仿宋"/>
          <w:color w:val="auto"/>
          <w:spacing w:val="12"/>
          <w:sz w:val="28"/>
          <w:szCs w:val="28"/>
          <w:highlight w:val="none"/>
        </w:rPr>
        <w:t>以继</w:t>
      </w:r>
      <w:r>
        <w:rPr>
          <w:rFonts w:hint="eastAsia" w:ascii="仿宋" w:hAnsi="仿宋" w:eastAsia="仿宋" w:cs="仿宋"/>
          <w:color w:val="auto"/>
          <w:spacing w:val="8"/>
          <w:sz w:val="28"/>
          <w:szCs w:val="28"/>
          <w:highlight w:val="none"/>
        </w:rPr>
        <w:t>续</w:t>
      </w:r>
      <w:r>
        <w:rPr>
          <w:rFonts w:hint="eastAsia" w:ascii="仿宋" w:hAnsi="仿宋" w:eastAsia="仿宋" w:cs="仿宋"/>
          <w:color w:val="auto"/>
          <w:spacing w:val="6"/>
          <w:sz w:val="28"/>
          <w:szCs w:val="28"/>
          <w:highlight w:val="none"/>
        </w:rPr>
        <w:t>进行。采购过程中符合要求的供应商(社会资本)只有 1 家的，采购人(项目实施</w:t>
      </w:r>
      <w:r>
        <w:rPr>
          <w:rFonts w:hint="eastAsia" w:ascii="仿宋" w:hAnsi="仿宋" w:eastAsia="仿宋" w:cs="仿宋"/>
          <w:color w:val="auto"/>
          <w:spacing w:val="-1"/>
          <w:sz w:val="28"/>
          <w:szCs w:val="28"/>
          <w:highlight w:val="none"/>
        </w:rPr>
        <w:t>机构</w:t>
      </w:r>
      <w:r>
        <w:rPr>
          <w:rFonts w:hint="eastAsia" w:ascii="仿宋" w:hAnsi="仿宋" w:eastAsia="仿宋" w:cs="仿宋"/>
          <w:color w:val="auto"/>
          <w:sz w:val="28"/>
          <w:szCs w:val="28"/>
          <w:highlight w:val="none"/>
        </w:rPr>
        <w:t xml:space="preserve">)或者采购代理机构应当终止竞争性磋商采购活动， 发布项目终止公告并说明原因， </w:t>
      </w:r>
      <w:r>
        <w:rPr>
          <w:rFonts w:hint="eastAsia" w:ascii="仿宋" w:hAnsi="仿宋" w:eastAsia="仿宋" w:cs="仿宋"/>
          <w:color w:val="auto"/>
          <w:spacing w:val="7"/>
          <w:sz w:val="28"/>
          <w:szCs w:val="28"/>
          <w:highlight w:val="none"/>
        </w:rPr>
        <w:t>重</w:t>
      </w:r>
      <w:r>
        <w:rPr>
          <w:rFonts w:hint="eastAsia" w:ascii="仿宋" w:hAnsi="仿宋" w:eastAsia="仿宋" w:cs="仿宋"/>
          <w:color w:val="auto"/>
          <w:spacing w:val="4"/>
          <w:sz w:val="28"/>
          <w:szCs w:val="28"/>
          <w:highlight w:val="none"/>
        </w:rPr>
        <w:t>新开展采购活动。</w:t>
      </w:r>
    </w:p>
    <w:p w14:paraId="306B81EF">
      <w:pPr>
        <w:keepNext w:val="0"/>
        <w:keepLines w:val="0"/>
        <w:pageBreakBefore w:val="0"/>
        <w:widowControl w:val="0"/>
        <w:spacing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pacing w:val="-3"/>
          <w:sz w:val="28"/>
          <w:szCs w:val="28"/>
          <w:highlight w:val="none"/>
        </w:rPr>
        <w:t>25.3 因重大变故，采购任务取消的则该磋商活动取消，采购人应当将取消理由通知所</w:t>
      </w:r>
      <w:r>
        <w:rPr>
          <w:rFonts w:hint="eastAsia" w:ascii="仿宋" w:hAnsi="仿宋" w:eastAsia="仿宋" w:cs="仿宋"/>
          <w:color w:val="auto"/>
          <w:spacing w:val="-10"/>
          <w:sz w:val="28"/>
          <w:szCs w:val="28"/>
          <w:highlight w:val="none"/>
        </w:rPr>
        <w:t>有</w:t>
      </w:r>
      <w:r>
        <w:rPr>
          <w:rFonts w:hint="eastAsia" w:ascii="仿宋" w:hAnsi="仿宋" w:eastAsia="仿宋" w:cs="仿宋"/>
          <w:color w:val="auto"/>
          <w:spacing w:val="-6"/>
          <w:sz w:val="28"/>
          <w:szCs w:val="28"/>
          <w:highlight w:val="none"/>
        </w:rPr>
        <w:t>供应商。</w:t>
      </w:r>
    </w:p>
    <w:p w14:paraId="16D156FE">
      <w:pPr>
        <w:pStyle w:val="221"/>
        <w:keepNext w:val="0"/>
        <w:keepLines w:val="0"/>
        <w:pageBreakBefore w:val="0"/>
        <w:widowControl w:val="0"/>
        <w:spacing w:before="0" w:after="0" w:line="360" w:lineRule="auto"/>
        <w:ind w:left="0" w:right="0" w:firstLine="241"/>
        <w:jc w:val="center"/>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五、确定成交结果</w:t>
      </w:r>
    </w:p>
    <w:p w14:paraId="7A884548">
      <w:pPr>
        <w:pStyle w:val="221"/>
        <w:keepNext w:val="0"/>
        <w:keepLines w:val="0"/>
        <w:pageBreakBefore w:val="0"/>
        <w:widowControl w:val="0"/>
        <w:spacing w:before="0" w:after="0" w:line="360" w:lineRule="auto"/>
        <w:ind w:left="0" w:right="0" w:firstLine="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26．确定成交供应商 </w:t>
      </w:r>
    </w:p>
    <w:p w14:paraId="7702921B">
      <w:pPr>
        <w:pStyle w:val="221"/>
        <w:keepNext w:val="0"/>
        <w:keepLines w:val="0"/>
        <w:pageBreakBefore w:val="0"/>
        <w:widowControl w:val="0"/>
        <w:spacing w:before="0" w:after="0" w:line="360" w:lineRule="auto"/>
        <w:ind w:left="0" w:right="0" w:firstLine="0"/>
        <w:rPr>
          <w:rFonts w:hint="eastAsia" w:ascii="仿宋" w:hAnsi="仿宋" w:eastAsia="仿宋" w:cs="仿宋"/>
          <w:b/>
          <w:bCs/>
          <w:color w:val="auto"/>
          <w:sz w:val="28"/>
          <w:szCs w:val="28"/>
          <w:highlight w:val="none"/>
          <w:lang w:val="en-US"/>
        </w:rPr>
      </w:pPr>
      <w:r>
        <w:rPr>
          <w:rFonts w:hint="eastAsia" w:ascii="仿宋" w:hAnsi="仿宋" w:eastAsia="仿宋" w:cs="仿宋"/>
          <w:color w:val="auto"/>
          <w:sz w:val="28"/>
          <w:szCs w:val="28"/>
          <w:highlight w:val="none"/>
          <w:lang w:val="en-US"/>
        </w:rPr>
        <w:t>26.1 采购人从评审报告提出的成交候选供应商中，按照排序由高到低的原则确定成交供应商。</w:t>
      </w:r>
    </w:p>
    <w:p w14:paraId="275C0167">
      <w:pPr>
        <w:pStyle w:val="221"/>
        <w:keepNext w:val="0"/>
        <w:keepLines w:val="0"/>
        <w:pageBreakBefore w:val="0"/>
        <w:widowControl w:val="0"/>
        <w:spacing w:before="0" w:after="0" w:line="360" w:lineRule="auto"/>
        <w:ind w:left="0" w:right="0" w:firstLine="0"/>
        <w:jc w:val="center"/>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六、授予合同</w:t>
      </w:r>
    </w:p>
    <w:p w14:paraId="167D74B7">
      <w:pPr>
        <w:pStyle w:val="221"/>
        <w:keepNext w:val="0"/>
        <w:keepLines w:val="0"/>
        <w:pageBreakBefore w:val="0"/>
        <w:widowControl w:val="0"/>
        <w:spacing w:before="0" w:after="0" w:line="360" w:lineRule="auto"/>
        <w:ind w:left="0" w:right="0" w:firstLine="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27．磋商组织方接受和拒绝任何或所有响应的权利 </w:t>
      </w:r>
    </w:p>
    <w:p w14:paraId="1AE24C4A">
      <w:pPr>
        <w:pStyle w:val="221"/>
        <w:keepNext w:val="0"/>
        <w:keepLines w:val="0"/>
        <w:pageBreakBefore w:val="0"/>
        <w:widowControl w:val="0"/>
        <w:spacing w:before="0" w:after="0" w:line="360" w:lineRule="auto"/>
        <w:ind w:left="0" w:righ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27.1 为维护国家和社会公共利益，磋商组织方保留在授标之前任何时候接受或拒绝任何供应商成交的权利，且对受影响的供应商不承担任何责任。</w:t>
      </w:r>
    </w:p>
    <w:p w14:paraId="1866FB7F">
      <w:pPr>
        <w:pStyle w:val="221"/>
        <w:keepNext w:val="0"/>
        <w:keepLines w:val="0"/>
        <w:pageBreakBefore w:val="0"/>
        <w:widowControl w:val="0"/>
        <w:spacing w:before="0" w:after="0" w:line="360" w:lineRule="auto"/>
        <w:ind w:left="0" w:righ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27.2 因不可抗力或成交供应商不能履约等情形，磋商组织方保留与其他候选供应商签订合同的权利。</w:t>
      </w:r>
    </w:p>
    <w:p w14:paraId="27FCAF7C">
      <w:pPr>
        <w:pStyle w:val="221"/>
        <w:keepNext w:val="0"/>
        <w:keepLines w:val="0"/>
        <w:pageBreakBefore w:val="0"/>
        <w:widowControl w:val="0"/>
        <w:spacing w:before="0" w:after="0" w:line="360" w:lineRule="auto"/>
        <w:ind w:left="0" w:right="0" w:firstLine="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28．成交通知书 </w:t>
      </w:r>
    </w:p>
    <w:p w14:paraId="23C66C5A">
      <w:pPr>
        <w:pStyle w:val="221"/>
        <w:keepNext w:val="0"/>
        <w:keepLines w:val="0"/>
        <w:pageBreakBefore w:val="0"/>
        <w:widowControl w:val="0"/>
        <w:spacing w:before="0" w:after="0" w:line="360" w:lineRule="auto"/>
        <w:ind w:left="0" w:righ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28.1 在磋商响应有效期期满之前,磋商组织方将以书面形式通知成交供应商，成交供应商在收到成交通知书后，须立即以书面形式回复磋商组织方，确认成交通知书已收，并同意接受。</w:t>
      </w:r>
    </w:p>
    <w:p w14:paraId="0D30D157">
      <w:pPr>
        <w:pStyle w:val="221"/>
        <w:keepNext w:val="0"/>
        <w:keepLines w:val="0"/>
        <w:pageBreakBefore w:val="0"/>
        <w:widowControl w:val="0"/>
        <w:spacing w:before="0" w:after="0" w:line="360" w:lineRule="auto"/>
        <w:ind w:left="0" w:righ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28.2 成交通知书发出后，采购人不得违法改变成交结果，成交供应商无正当理由不得放弃成交。</w:t>
      </w:r>
    </w:p>
    <w:p w14:paraId="3D6F675A">
      <w:pPr>
        <w:pStyle w:val="221"/>
        <w:keepNext w:val="0"/>
        <w:keepLines w:val="0"/>
        <w:pageBreakBefore w:val="0"/>
        <w:widowControl w:val="0"/>
        <w:spacing w:before="0" w:after="0" w:line="360" w:lineRule="auto"/>
        <w:ind w:left="0" w:right="0" w:firstLine="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29．签订合同 </w:t>
      </w:r>
    </w:p>
    <w:p w14:paraId="08C34F2D">
      <w:pPr>
        <w:pStyle w:val="221"/>
        <w:keepNext w:val="0"/>
        <w:keepLines w:val="0"/>
        <w:pageBreakBefore w:val="0"/>
        <w:widowControl w:val="0"/>
        <w:spacing w:before="0" w:after="0" w:line="360" w:lineRule="auto"/>
        <w:ind w:left="0" w:righ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29.1 采购人应当自成交通知书发出之日起 15 日内，按照磋商文件、成交供应商磋商响应文件以及磋商过程中确定的事项，与成交供应商签订政府采购合同。采购人不得向成交人提出任何不合理的要求作为签订合同的条件。</w:t>
      </w:r>
    </w:p>
    <w:p w14:paraId="1A607948">
      <w:pPr>
        <w:pStyle w:val="221"/>
        <w:keepNext w:val="0"/>
        <w:keepLines w:val="0"/>
        <w:pageBreakBefore w:val="0"/>
        <w:widowControl w:val="0"/>
        <w:spacing w:before="0" w:after="0" w:line="360" w:lineRule="auto"/>
        <w:ind w:left="0" w:righ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29.2 政府采购合同应当包括采购人与成交人的名称和住所、标的、数量、质量、价款或者报酬、履行期限及地点和方式、验收要求、违约责任、解决争议的方法等内容。</w:t>
      </w:r>
    </w:p>
    <w:p w14:paraId="220A0C21">
      <w:pPr>
        <w:pStyle w:val="221"/>
        <w:keepNext w:val="0"/>
        <w:keepLines w:val="0"/>
        <w:pageBreakBefore w:val="0"/>
        <w:widowControl w:val="0"/>
        <w:spacing w:before="0" w:after="0" w:line="360" w:lineRule="auto"/>
        <w:ind w:left="0" w:righ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29.3 合同履行中，采购人需追加与合同标的相同的服务时，在不改变合同其他条款的前提下，可以与成交人协商签订补充合同，但所有补充合同的采购金额不得超过原合同采购金额的百分之十。</w:t>
      </w:r>
    </w:p>
    <w:p w14:paraId="762080B8">
      <w:pPr>
        <w:pStyle w:val="221"/>
        <w:keepNext w:val="0"/>
        <w:keepLines w:val="0"/>
        <w:pageBreakBefore w:val="0"/>
        <w:widowControl w:val="0"/>
        <w:spacing w:before="0" w:after="0" w:line="360" w:lineRule="auto"/>
        <w:ind w:left="0" w:righ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29.4 采购结束后，采购人若由于各种客观原因，必须对采购项目所牵涉的货物和服务进行适当的减少时，在双方协商一致的前提下，可以按照磋商采购时的价格水平做相应的调减，并据此签订补充合同。</w:t>
      </w:r>
    </w:p>
    <w:p w14:paraId="3247E854">
      <w:pPr>
        <w:pStyle w:val="221"/>
        <w:keepNext w:val="0"/>
        <w:keepLines w:val="0"/>
        <w:pageBreakBefore w:val="0"/>
        <w:widowControl w:val="0"/>
        <w:spacing w:before="0" w:after="0" w:line="360" w:lineRule="auto"/>
        <w:ind w:left="0" w:righ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29.5 采购人与成交人应当根据合同的约定依法履行合同义务。政府采购合同的履行、违约责任和解决争议的方法等适用《中华人民共和国民法典》。</w:t>
      </w:r>
    </w:p>
    <w:p w14:paraId="77EEAE0B">
      <w:pPr>
        <w:pStyle w:val="221"/>
        <w:keepNext w:val="0"/>
        <w:keepLines w:val="0"/>
        <w:pageBreakBefore w:val="0"/>
        <w:widowControl w:val="0"/>
        <w:spacing w:before="0" w:after="0" w:line="360" w:lineRule="auto"/>
        <w:ind w:left="0" w:right="0" w:firstLine="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30．履约保证金 </w:t>
      </w:r>
    </w:p>
    <w:p w14:paraId="3BBAD72B">
      <w:pPr>
        <w:pStyle w:val="285"/>
        <w:spacing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30.1</w:t>
      </w:r>
      <w:r>
        <w:rPr>
          <w:rFonts w:hint="eastAsia" w:ascii="仿宋" w:hAnsi="仿宋" w:eastAsia="仿宋" w:cs="仿宋"/>
          <w:color w:val="auto"/>
          <w:sz w:val="28"/>
          <w:szCs w:val="28"/>
          <w:highlight w:val="none"/>
          <w:lang w:val="en-US" w:eastAsia="zh-CN"/>
        </w:rPr>
        <w:t>A</w:t>
      </w:r>
      <w:r>
        <w:rPr>
          <w:rFonts w:hint="eastAsia" w:ascii="仿宋" w:hAnsi="仿宋" w:eastAsia="仿宋" w:cs="仿宋"/>
          <w:color w:val="auto"/>
          <w:sz w:val="28"/>
          <w:szCs w:val="28"/>
          <w:highlight w:val="none"/>
          <w:lang w:val="en-US"/>
        </w:rPr>
        <w:t xml:space="preserve"> ☑本项目不收取履约保证金。</w:t>
      </w:r>
    </w:p>
    <w:p w14:paraId="6EBC98DA">
      <w:pPr>
        <w:pStyle w:val="285"/>
        <w:spacing w:line="360" w:lineRule="auto"/>
        <w:ind w:left="0" w:firstLine="48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B</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US"/>
        </w:rPr>
        <w:t>□本项目中标</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lang w:val="en-US"/>
        </w:rPr>
        <w:t>应提交政府采购合同金额XX%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p>
    <w:p w14:paraId="5D0C8156">
      <w:pPr>
        <w:pStyle w:val="221"/>
        <w:keepNext w:val="0"/>
        <w:keepLines w:val="0"/>
        <w:pageBreakBefore w:val="0"/>
        <w:widowControl w:val="0"/>
        <w:spacing w:before="0" w:after="0" w:line="360" w:lineRule="auto"/>
        <w:ind w:left="0" w:right="0" w:firstLine="0"/>
        <w:jc w:val="center"/>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七、询问、质疑、投诉</w:t>
      </w:r>
    </w:p>
    <w:p w14:paraId="6DD3FE01">
      <w:pPr>
        <w:pStyle w:val="221"/>
        <w:keepNext w:val="0"/>
        <w:keepLines w:val="0"/>
        <w:pageBreakBefore w:val="0"/>
        <w:widowControl w:val="0"/>
        <w:spacing w:before="0" w:after="0" w:line="360" w:lineRule="auto"/>
        <w:ind w:left="0" w:right="0" w:firstLine="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31．询问 </w:t>
      </w:r>
    </w:p>
    <w:p w14:paraId="021B3A65">
      <w:pPr>
        <w:pStyle w:val="221"/>
        <w:keepNext w:val="0"/>
        <w:keepLines w:val="0"/>
        <w:pageBreakBefore w:val="0"/>
        <w:widowControl w:val="0"/>
        <w:spacing w:before="0" w:after="0" w:line="360" w:lineRule="auto"/>
        <w:ind w:left="0" w:right="0" w:firstLine="56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供应商对磋商活动事项有疑问的，可以向采购人或磋商组织方提出询问，采购人或磋商组织方将依法作出答复，但答复的内容不得涉及商业秘密。</w:t>
      </w:r>
    </w:p>
    <w:p w14:paraId="3787D223">
      <w:pPr>
        <w:pStyle w:val="221"/>
        <w:keepNext w:val="0"/>
        <w:keepLines w:val="0"/>
        <w:pageBreakBefore w:val="0"/>
        <w:widowControl w:val="0"/>
        <w:spacing w:before="0" w:after="0" w:line="360" w:lineRule="auto"/>
        <w:ind w:left="0" w:right="0" w:firstLine="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32．质疑 </w:t>
      </w:r>
    </w:p>
    <w:p w14:paraId="1252FE99">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32.1 提出质疑的供应商应当是参与所质疑项目采购活动的供应商。供应商认为磋商</w:t>
      </w:r>
      <w:r>
        <w:rPr>
          <w:rFonts w:hint="eastAsia" w:ascii="仿宋" w:hAnsi="仿宋" w:eastAsia="仿宋" w:cs="仿宋"/>
          <w:color w:val="auto"/>
          <w:sz w:val="28"/>
          <w:szCs w:val="28"/>
          <w:highlight w:val="none"/>
        </w:rPr>
        <w:t>文</w:t>
      </w:r>
      <w:r>
        <w:rPr>
          <w:rFonts w:hint="eastAsia" w:ascii="仿宋" w:hAnsi="仿宋" w:eastAsia="仿宋" w:cs="仿宋"/>
          <w:color w:val="auto"/>
          <w:spacing w:val="1"/>
          <w:sz w:val="28"/>
          <w:szCs w:val="28"/>
          <w:highlight w:val="none"/>
        </w:rPr>
        <w:t>件、采购过程和成交结</w:t>
      </w:r>
      <w:r>
        <w:rPr>
          <w:rFonts w:hint="eastAsia" w:ascii="仿宋" w:hAnsi="仿宋" w:eastAsia="仿宋" w:cs="仿宋"/>
          <w:color w:val="auto"/>
          <w:sz w:val="28"/>
          <w:szCs w:val="28"/>
          <w:highlight w:val="none"/>
        </w:rPr>
        <w:t>果使自己的合法权益受到损害的，可以在知道或者应知其权益受到</w:t>
      </w:r>
      <w:r>
        <w:rPr>
          <w:rFonts w:hint="eastAsia" w:ascii="仿宋" w:hAnsi="仿宋" w:eastAsia="仿宋" w:cs="仿宋"/>
          <w:color w:val="auto"/>
          <w:spacing w:val="-1"/>
          <w:sz w:val="28"/>
          <w:szCs w:val="28"/>
          <w:highlight w:val="none"/>
        </w:rPr>
        <w:t>损害之日起七个工作日内，将质疑文件原件送达采购人</w:t>
      </w:r>
      <w:r>
        <w:rPr>
          <w:rFonts w:hint="eastAsia" w:ascii="仿宋" w:hAnsi="仿宋" w:eastAsia="仿宋" w:cs="仿宋"/>
          <w:color w:val="auto"/>
          <w:sz w:val="28"/>
          <w:szCs w:val="28"/>
          <w:highlight w:val="none"/>
        </w:rPr>
        <w:t>，同时送达一份至磋商组织方。</w:t>
      </w:r>
    </w:p>
    <w:p w14:paraId="2DBF0D7E">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以上规</w:t>
      </w:r>
      <w:r>
        <w:rPr>
          <w:rFonts w:hint="eastAsia" w:ascii="仿宋" w:hAnsi="仿宋" w:eastAsia="仿宋" w:cs="仿宋"/>
          <w:color w:val="auto"/>
          <w:spacing w:val="-3"/>
          <w:sz w:val="28"/>
          <w:szCs w:val="28"/>
          <w:highlight w:val="none"/>
        </w:rPr>
        <w:t>定的供应商应知其权益受到损害之日，是指：</w:t>
      </w:r>
    </w:p>
    <w:p w14:paraId="7246553C">
      <w:pPr>
        <w:keepNext w:val="0"/>
        <w:keepLines w:val="0"/>
        <w:pageBreakBefore w:val="0"/>
        <w:widowControl w:val="0"/>
        <w:spacing w:line="360" w:lineRule="auto"/>
        <w:ind w:right="0"/>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(1)对可以质疑的磋商文件提出质疑的，为收到磋商文件之日或者磋商文件公告期限</w:t>
      </w:r>
      <w:r>
        <w:rPr>
          <w:rFonts w:hint="eastAsia" w:ascii="仿宋" w:hAnsi="仿宋" w:eastAsia="仿宋" w:cs="仿宋"/>
          <w:color w:val="auto"/>
          <w:spacing w:val="-14"/>
          <w:sz w:val="28"/>
          <w:szCs w:val="28"/>
          <w:highlight w:val="none"/>
        </w:rPr>
        <w:t>届</w:t>
      </w:r>
      <w:r>
        <w:rPr>
          <w:rFonts w:hint="eastAsia" w:ascii="仿宋" w:hAnsi="仿宋" w:eastAsia="仿宋" w:cs="仿宋"/>
          <w:color w:val="auto"/>
          <w:spacing w:val="-10"/>
          <w:sz w:val="28"/>
          <w:szCs w:val="28"/>
          <w:highlight w:val="none"/>
        </w:rPr>
        <w:t>满之日；</w:t>
      </w:r>
    </w:p>
    <w:p w14:paraId="07BFEBDB">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12"/>
          <w:sz w:val="28"/>
          <w:szCs w:val="28"/>
          <w:highlight w:val="none"/>
        </w:rPr>
        <w:t>(2)</w:t>
      </w:r>
      <w:r>
        <w:rPr>
          <w:rFonts w:hint="eastAsia" w:ascii="仿宋" w:hAnsi="仿宋" w:eastAsia="仿宋" w:cs="仿宋"/>
          <w:color w:val="auto"/>
          <w:spacing w:val="8"/>
          <w:sz w:val="28"/>
          <w:szCs w:val="28"/>
          <w:highlight w:val="none"/>
        </w:rPr>
        <w:t>对</w:t>
      </w:r>
      <w:r>
        <w:rPr>
          <w:rFonts w:hint="eastAsia" w:ascii="仿宋" w:hAnsi="仿宋" w:eastAsia="仿宋" w:cs="仿宋"/>
          <w:color w:val="auto"/>
          <w:spacing w:val="6"/>
          <w:sz w:val="28"/>
          <w:szCs w:val="28"/>
          <w:highlight w:val="none"/>
        </w:rPr>
        <w:t>采购过程提出质疑的，为各采购程序环节结束之日；</w:t>
      </w:r>
    </w:p>
    <w:p w14:paraId="5FBEA3AD">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14"/>
          <w:sz w:val="28"/>
          <w:szCs w:val="28"/>
          <w:highlight w:val="none"/>
        </w:rPr>
        <w:t>(3</w:t>
      </w:r>
      <w:r>
        <w:rPr>
          <w:rFonts w:hint="eastAsia" w:ascii="仿宋" w:hAnsi="仿宋" w:eastAsia="仿宋" w:cs="仿宋"/>
          <w:color w:val="auto"/>
          <w:spacing w:val="13"/>
          <w:sz w:val="28"/>
          <w:szCs w:val="28"/>
          <w:highlight w:val="none"/>
        </w:rPr>
        <w:t>)</w:t>
      </w:r>
      <w:r>
        <w:rPr>
          <w:rFonts w:hint="eastAsia" w:ascii="仿宋" w:hAnsi="仿宋" w:eastAsia="仿宋" w:cs="仿宋"/>
          <w:color w:val="auto"/>
          <w:spacing w:val="7"/>
          <w:sz w:val="28"/>
          <w:szCs w:val="28"/>
          <w:highlight w:val="none"/>
        </w:rPr>
        <w:t>对成交结果提出质疑的，为结果公告期限届满之日。</w:t>
      </w:r>
    </w:p>
    <w:p w14:paraId="337657FD">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32.</w:t>
      </w:r>
      <w:r>
        <w:rPr>
          <w:rFonts w:hint="eastAsia" w:ascii="仿宋" w:hAnsi="仿宋" w:eastAsia="仿宋" w:cs="仿宋"/>
          <w:color w:val="auto"/>
          <w:sz w:val="28"/>
          <w:szCs w:val="28"/>
          <w:highlight w:val="none"/>
        </w:rPr>
        <w:t>2 供应商应按照“谁主张、谁举证”的原则对质疑内容提供相关证明材料，并对质</w:t>
      </w:r>
      <w:r>
        <w:rPr>
          <w:rFonts w:hint="eastAsia" w:ascii="仿宋" w:hAnsi="仿宋" w:eastAsia="仿宋" w:cs="仿宋"/>
          <w:color w:val="auto"/>
          <w:spacing w:val="1"/>
          <w:sz w:val="28"/>
          <w:szCs w:val="28"/>
          <w:highlight w:val="none"/>
        </w:rPr>
        <w:t>疑内容的真实性承担</w:t>
      </w:r>
      <w:r>
        <w:rPr>
          <w:rFonts w:hint="eastAsia" w:ascii="仿宋" w:hAnsi="仿宋" w:eastAsia="仿宋" w:cs="仿宋"/>
          <w:color w:val="auto"/>
          <w:sz w:val="28"/>
          <w:szCs w:val="28"/>
          <w:highlight w:val="none"/>
        </w:rPr>
        <w:t>责任。供应商不得虚假质疑和恶意质疑，如通过捏造事实、伪造证明</w:t>
      </w:r>
      <w:r>
        <w:rPr>
          <w:rFonts w:hint="eastAsia" w:ascii="仿宋" w:hAnsi="仿宋" w:eastAsia="仿宋" w:cs="仿宋"/>
          <w:color w:val="auto"/>
          <w:spacing w:val="1"/>
          <w:sz w:val="28"/>
          <w:szCs w:val="28"/>
          <w:highlight w:val="none"/>
        </w:rPr>
        <w:t>材料等方式提出异议</w:t>
      </w:r>
      <w:r>
        <w:rPr>
          <w:rFonts w:hint="eastAsia" w:ascii="仿宋" w:hAnsi="仿宋" w:eastAsia="仿宋" w:cs="仿宋"/>
          <w:color w:val="auto"/>
          <w:sz w:val="28"/>
          <w:szCs w:val="28"/>
          <w:highlight w:val="none"/>
        </w:rPr>
        <w:t>或投诉，阻碍招投标活动正常进行的，属于严重不良行为，磋商组织</w:t>
      </w:r>
      <w:r>
        <w:rPr>
          <w:rFonts w:hint="eastAsia" w:ascii="仿宋" w:hAnsi="仿宋" w:eastAsia="仿宋" w:cs="仿宋"/>
          <w:color w:val="auto"/>
          <w:spacing w:val="-1"/>
          <w:sz w:val="28"/>
          <w:szCs w:val="28"/>
          <w:highlight w:val="none"/>
        </w:rPr>
        <w:t>方将提请财政部门将其列入不良行为记录名单，并依法予以处罚。</w:t>
      </w:r>
    </w:p>
    <w:p w14:paraId="49D102B3">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32.3 供应商应当在法定质疑期内一次性提出针对同一采购程序环节的质疑。供应商</w:t>
      </w:r>
      <w:r>
        <w:rPr>
          <w:rFonts w:hint="eastAsia" w:ascii="仿宋" w:hAnsi="仿宋" w:eastAsia="仿宋" w:cs="仿宋"/>
          <w:color w:val="auto"/>
          <w:sz w:val="28"/>
          <w:szCs w:val="28"/>
          <w:highlight w:val="none"/>
        </w:rPr>
        <w:t>如</w:t>
      </w:r>
      <w:r>
        <w:rPr>
          <w:rFonts w:hint="eastAsia" w:ascii="仿宋" w:hAnsi="仿宋" w:eastAsia="仿宋" w:cs="仿宋"/>
          <w:color w:val="auto"/>
          <w:spacing w:val="-1"/>
          <w:sz w:val="28"/>
          <w:szCs w:val="28"/>
          <w:highlight w:val="none"/>
        </w:rPr>
        <w:t>在法定期限内对同一采购程序环节提出多次质疑的，将只对</w:t>
      </w:r>
      <w:r>
        <w:rPr>
          <w:rFonts w:hint="eastAsia" w:ascii="仿宋" w:hAnsi="仿宋" w:eastAsia="仿宋" w:cs="仿宋"/>
          <w:color w:val="auto"/>
          <w:sz w:val="28"/>
          <w:szCs w:val="28"/>
          <w:highlight w:val="none"/>
        </w:rPr>
        <w:t>供应商第一次质疑作出答复。</w:t>
      </w:r>
    </w:p>
    <w:p w14:paraId="24D95214">
      <w:pPr>
        <w:keepNext w:val="0"/>
        <w:keepLines w:val="0"/>
        <w:pageBreakBefore w:val="0"/>
        <w:widowControl w:val="0"/>
        <w:spacing w:line="360" w:lineRule="auto"/>
        <w:ind w:left="0" w:right="0" w:hanging="1"/>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供应商如对采购需求提</w:t>
      </w:r>
      <w:r>
        <w:rPr>
          <w:rFonts w:hint="eastAsia" w:ascii="仿宋" w:hAnsi="仿宋" w:eastAsia="仿宋" w:cs="仿宋"/>
          <w:color w:val="auto"/>
          <w:spacing w:val="-3"/>
          <w:sz w:val="28"/>
          <w:szCs w:val="28"/>
          <w:highlight w:val="none"/>
        </w:rPr>
        <w:t>出</w:t>
      </w:r>
      <w:r>
        <w:rPr>
          <w:rFonts w:hint="eastAsia" w:ascii="仿宋" w:hAnsi="仿宋" w:eastAsia="仿宋" w:cs="仿宋"/>
          <w:color w:val="auto"/>
          <w:spacing w:val="-2"/>
          <w:sz w:val="28"/>
          <w:szCs w:val="28"/>
          <w:highlight w:val="none"/>
        </w:rPr>
        <w:t>质疑，除向采购人递交质疑文件外， 同时向磋商组织方递交质疑</w:t>
      </w:r>
      <w:r>
        <w:rPr>
          <w:rFonts w:hint="eastAsia" w:ascii="仿宋" w:hAnsi="仿宋" w:eastAsia="仿宋" w:cs="仿宋"/>
          <w:color w:val="auto"/>
          <w:spacing w:val="3"/>
          <w:sz w:val="28"/>
          <w:szCs w:val="28"/>
          <w:highlight w:val="none"/>
        </w:rPr>
        <w:t>文件，采购人负责处理和答复涉及采购需求的质疑内</w:t>
      </w:r>
      <w:r>
        <w:rPr>
          <w:rFonts w:hint="eastAsia" w:ascii="仿宋" w:hAnsi="仿宋" w:eastAsia="仿宋" w:cs="仿宋"/>
          <w:color w:val="auto"/>
          <w:spacing w:val="2"/>
          <w:sz w:val="28"/>
          <w:szCs w:val="28"/>
          <w:highlight w:val="none"/>
        </w:rPr>
        <w:t>容</w:t>
      </w:r>
      <w:r>
        <w:rPr>
          <w:rFonts w:hint="eastAsia" w:ascii="仿宋" w:hAnsi="仿宋" w:eastAsia="仿宋" w:cs="仿宋"/>
          <w:color w:val="auto"/>
          <w:sz w:val="28"/>
          <w:szCs w:val="28"/>
          <w:highlight w:val="none"/>
        </w:rPr>
        <w:t>。</w:t>
      </w:r>
    </w:p>
    <w:p w14:paraId="550CE308">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3</w:t>
      </w:r>
      <w:r>
        <w:rPr>
          <w:rFonts w:hint="eastAsia" w:ascii="仿宋" w:hAnsi="仿宋" w:eastAsia="仿宋" w:cs="仿宋"/>
          <w:color w:val="auto"/>
          <w:spacing w:val="-3"/>
          <w:sz w:val="28"/>
          <w:szCs w:val="28"/>
          <w:highlight w:val="none"/>
        </w:rPr>
        <w:t>2.4 质疑流程及注意事项见“江苏政府采购网-苏采云平台”网站下载中</w:t>
      </w:r>
      <w:r>
        <w:rPr>
          <w:rFonts w:hint="eastAsia" w:ascii="仿宋" w:hAnsi="仿宋" w:eastAsia="仿宋" w:cs="仿宋"/>
          <w:color w:val="auto"/>
          <w:spacing w:val="-13"/>
          <w:sz w:val="28"/>
          <w:szCs w:val="28"/>
          <w:highlight w:val="none"/>
        </w:rPr>
        <w:t>心</w:t>
      </w:r>
      <w:r>
        <w:rPr>
          <w:rFonts w:hint="eastAsia" w:ascii="仿宋" w:hAnsi="仿宋" w:eastAsia="仿宋" w:cs="仿宋"/>
          <w:color w:val="auto"/>
          <w:spacing w:val="-11"/>
          <w:sz w:val="28"/>
          <w:szCs w:val="28"/>
          <w:highlight w:val="none"/>
        </w:rPr>
        <w:t>。</w:t>
      </w:r>
    </w:p>
    <w:p w14:paraId="1E2ECB06">
      <w:pPr>
        <w:keepNext w:val="0"/>
        <w:keepLines w:val="0"/>
        <w:pageBreakBefore w:val="0"/>
        <w:widowControl w:val="0"/>
        <w:spacing w:line="360" w:lineRule="auto"/>
        <w:ind w:left="0" w:right="0"/>
        <w:rPr>
          <w:rFonts w:hint="eastAsia" w:ascii="仿宋" w:hAnsi="仿宋" w:eastAsia="仿宋" w:cs="仿宋"/>
          <w:color w:val="auto"/>
          <w:spacing w:val="-3"/>
          <w:sz w:val="28"/>
          <w:szCs w:val="28"/>
          <w:highlight w:val="none"/>
        </w:rPr>
      </w:pPr>
      <w:r>
        <w:rPr>
          <w:rFonts w:hint="eastAsia" w:ascii="仿宋" w:hAnsi="仿宋" w:eastAsia="仿宋" w:cs="仿宋"/>
          <w:color w:val="auto"/>
          <w:spacing w:val="-10"/>
          <w:sz w:val="28"/>
          <w:szCs w:val="28"/>
          <w:highlight w:val="none"/>
        </w:rPr>
        <w:t>32.5 采</w:t>
      </w:r>
      <w:r>
        <w:rPr>
          <w:rFonts w:hint="eastAsia" w:ascii="仿宋" w:hAnsi="仿宋" w:eastAsia="仿宋" w:cs="仿宋"/>
          <w:color w:val="auto"/>
          <w:spacing w:val="-7"/>
          <w:sz w:val="28"/>
          <w:szCs w:val="28"/>
          <w:highlight w:val="none"/>
        </w:rPr>
        <w:t>购</w:t>
      </w:r>
      <w:r>
        <w:rPr>
          <w:rFonts w:hint="eastAsia" w:ascii="仿宋" w:hAnsi="仿宋" w:eastAsia="仿宋" w:cs="仿宋"/>
          <w:color w:val="auto"/>
          <w:spacing w:val="-5"/>
          <w:sz w:val="28"/>
          <w:szCs w:val="28"/>
          <w:highlight w:val="none"/>
        </w:rPr>
        <w:t>人或磋商组织方在收到供应商的书面质疑后将及时组织调查核实， 在七个工</w:t>
      </w:r>
      <w:r>
        <w:rPr>
          <w:rFonts w:hint="eastAsia" w:ascii="仿宋" w:hAnsi="仿宋" w:eastAsia="仿宋" w:cs="仿宋"/>
          <w:color w:val="auto"/>
          <w:spacing w:val="1"/>
          <w:sz w:val="28"/>
          <w:szCs w:val="28"/>
          <w:highlight w:val="none"/>
        </w:rPr>
        <w:t>作日内作出答复，</w:t>
      </w:r>
      <w:r>
        <w:rPr>
          <w:rFonts w:hint="eastAsia" w:ascii="仿宋" w:hAnsi="仿宋" w:eastAsia="仿宋" w:cs="仿宋"/>
          <w:color w:val="auto"/>
          <w:sz w:val="28"/>
          <w:szCs w:val="28"/>
          <w:highlight w:val="none"/>
        </w:rPr>
        <w:t>并以书面或在网站公告形式通知质疑供应商和其他有关供应商，答复的</w:t>
      </w:r>
      <w:r>
        <w:rPr>
          <w:rFonts w:hint="eastAsia" w:ascii="仿宋" w:hAnsi="仿宋" w:eastAsia="仿宋" w:cs="仿宋"/>
          <w:color w:val="auto"/>
          <w:spacing w:val="-6"/>
          <w:sz w:val="28"/>
          <w:szCs w:val="28"/>
          <w:highlight w:val="none"/>
        </w:rPr>
        <w:t>内容</w:t>
      </w:r>
      <w:r>
        <w:rPr>
          <w:rFonts w:hint="eastAsia" w:ascii="仿宋" w:hAnsi="仿宋" w:eastAsia="仿宋" w:cs="仿宋"/>
          <w:color w:val="auto"/>
          <w:spacing w:val="-3"/>
          <w:sz w:val="28"/>
          <w:szCs w:val="28"/>
          <w:highlight w:val="none"/>
        </w:rPr>
        <w:t>不涉及商业秘密。</w:t>
      </w:r>
      <w:bookmarkStart w:id="17" w:name="_Toc18871"/>
    </w:p>
    <w:p w14:paraId="77CE98B8">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b/>
          <w:bCs/>
          <w:color w:val="auto"/>
          <w:spacing w:val="13"/>
          <w:sz w:val="28"/>
          <w:szCs w:val="28"/>
          <w:highlight w:val="none"/>
        </w:rPr>
        <w:t>33．投诉</w:t>
      </w:r>
      <w:bookmarkEnd w:id="17"/>
    </w:p>
    <w:p w14:paraId="704142B1">
      <w:pPr>
        <w:keepNext w:val="0"/>
        <w:keepLines w:val="0"/>
        <w:pageBreakBefore w:val="0"/>
        <w:widowControl w:val="0"/>
        <w:spacing w:line="360" w:lineRule="auto"/>
        <w:ind w:right="0"/>
        <w:rPr>
          <w:rFonts w:hint="eastAsia"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33.1质疑供应商对采购人、采购代理机构的答复不满意，或者采购人、采购代理机构未在规定的时间内作出答复的，可以在答复期满后十五个工作日内向采购人所属预算级次本级政府采购监管部门投诉。</w:t>
      </w:r>
    </w:p>
    <w:p w14:paraId="7019E2B9">
      <w:pPr>
        <w:keepNext w:val="0"/>
        <w:keepLines w:val="0"/>
        <w:pageBreakBefore w:val="0"/>
        <w:widowControl w:val="0"/>
        <w:spacing w:line="360" w:lineRule="auto"/>
        <w:ind w:right="0"/>
        <w:rPr>
          <w:rFonts w:hint="eastAsia"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33.2以联合体形式参加政府采购活动的，其投诉应当由组成联合体的所有供应商共同提出。</w:t>
      </w:r>
    </w:p>
    <w:p w14:paraId="53DFC6B1">
      <w:pPr>
        <w:keepNext w:val="0"/>
        <w:keepLines w:val="0"/>
        <w:pageBreakBefore w:val="0"/>
        <w:widowControl w:val="0"/>
        <w:spacing w:line="360" w:lineRule="auto"/>
        <w:ind w:right="0"/>
        <w:rPr>
          <w:rFonts w:hint="eastAsia" w:ascii="仿宋" w:hAnsi="仿宋" w:eastAsia="仿宋" w:cs="仿宋"/>
          <w:b/>
          <w:bCs/>
          <w:color w:val="auto"/>
          <w:sz w:val="28"/>
          <w:szCs w:val="28"/>
          <w:highlight w:val="none"/>
          <w:lang w:val="en-US"/>
        </w:rPr>
      </w:pPr>
      <w:r>
        <w:rPr>
          <w:rFonts w:hint="eastAsia" w:ascii="仿宋" w:hAnsi="仿宋" w:eastAsia="仿宋" w:cs="仿宋"/>
          <w:color w:val="auto"/>
          <w:spacing w:val="1"/>
          <w:sz w:val="28"/>
          <w:szCs w:val="28"/>
          <w:highlight w:val="none"/>
        </w:rPr>
        <w:t>33.3投诉流程及注意事项见“苏采云”系统（网址：http://jszfcg.jsczt.cn/）网站下载中心。</w:t>
      </w:r>
    </w:p>
    <w:p w14:paraId="66AA0D72">
      <w:pPr>
        <w:pStyle w:val="221"/>
        <w:keepNext w:val="0"/>
        <w:keepLines w:val="0"/>
        <w:pageBreakBefore w:val="0"/>
        <w:widowControl w:val="0"/>
        <w:spacing w:before="0" w:after="0" w:line="360" w:lineRule="auto"/>
        <w:ind w:left="0" w:right="0" w:firstLine="0"/>
        <w:jc w:val="center"/>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八、诚实信用和解释权</w:t>
      </w:r>
    </w:p>
    <w:p w14:paraId="43CDD026">
      <w:pPr>
        <w:pStyle w:val="221"/>
        <w:keepNext w:val="0"/>
        <w:keepLines w:val="0"/>
        <w:pageBreakBefore w:val="0"/>
        <w:widowControl w:val="0"/>
        <w:spacing w:before="0" w:after="0" w:line="360" w:lineRule="auto"/>
        <w:ind w:left="0" w:right="0" w:firstLine="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34．诚实信用 </w:t>
      </w:r>
    </w:p>
    <w:p w14:paraId="26FA932C">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16"/>
          <w:sz w:val="28"/>
          <w:szCs w:val="28"/>
          <w:highlight w:val="none"/>
        </w:rPr>
        <w:t>34</w:t>
      </w:r>
      <w:r>
        <w:rPr>
          <w:rFonts w:hint="eastAsia" w:ascii="仿宋" w:hAnsi="仿宋" w:eastAsia="仿宋" w:cs="仿宋"/>
          <w:color w:val="auto"/>
          <w:spacing w:val="-14"/>
          <w:sz w:val="28"/>
          <w:szCs w:val="28"/>
          <w:highlight w:val="none"/>
        </w:rPr>
        <w:t>.</w:t>
      </w:r>
      <w:r>
        <w:rPr>
          <w:rFonts w:hint="eastAsia" w:ascii="仿宋" w:hAnsi="仿宋" w:eastAsia="仿宋" w:cs="仿宋"/>
          <w:color w:val="auto"/>
          <w:spacing w:val="-8"/>
          <w:sz w:val="28"/>
          <w:szCs w:val="28"/>
          <w:highlight w:val="none"/>
        </w:rPr>
        <w:t>1 供应商之间不得相互串通磋商报价， 不得妨碍其他供应商的公平竞争， 不得损害</w:t>
      </w:r>
      <w:r>
        <w:rPr>
          <w:rFonts w:hint="eastAsia" w:ascii="仿宋" w:hAnsi="仿宋" w:eastAsia="仿宋" w:cs="仿宋"/>
          <w:color w:val="auto"/>
          <w:spacing w:val="-4"/>
          <w:sz w:val="28"/>
          <w:szCs w:val="28"/>
          <w:highlight w:val="none"/>
        </w:rPr>
        <w:t>采</w:t>
      </w:r>
      <w:r>
        <w:rPr>
          <w:rFonts w:hint="eastAsia" w:ascii="仿宋" w:hAnsi="仿宋" w:eastAsia="仿宋" w:cs="仿宋"/>
          <w:color w:val="auto"/>
          <w:spacing w:val="-3"/>
          <w:sz w:val="28"/>
          <w:szCs w:val="28"/>
          <w:highlight w:val="none"/>
        </w:rPr>
        <w:t>购</w:t>
      </w:r>
      <w:r>
        <w:rPr>
          <w:rFonts w:hint="eastAsia" w:ascii="仿宋" w:hAnsi="仿宋" w:eastAsia="仿宋" w:cs="仿宋"/>
          <w:color w:val="auto"/>
          <w:spacing w:val="-2"/>
          <w:sz w:val="28"/>
          <w:szCs w:val="28"/>
          <w:highlight w:val="none"/>
        </w:rPr>
        <w:t>人和其他供应商的合法权益。</w:t>
      </w:r>
    </w:p>
    <w:p w14:paraId="32A17D38">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34.2 供应商不得以向磋商组织方工作人员、磋商小组成员行贿或者采取其他不正当</w:t>
      </w:r>
      <w:r>
        <w:rPr>
          <w:rFonts w:hint="eastAsia" w:ascii="仿宋" w:hAnsi="仿宋" w:eastAsia="仿宋" w:cs="仿宋"/>
          <w:color w:val="auto"/>
          <w:sz w:val="28"/>
          <w:szCs w:val="28"/>
          <w:highlight w:val="none"/>
        </w:rPr>
        <w:t>手</w:t>
      </w:r>
      <w:r>
        <w:rPr>
          <w:rFonts w:hint="eastAsia" w:ascii="仿宋" w:hAnsi="仿宋" w:eastAsia="仿宋" w:cs="仿宋"/>
          <w:color w:val="auto"/>
          <w:spacing w:val="5"/>
          <w:sz w:val="28"/>
          <w:szCs w:val="28"/>
          <w:highlight w:val="none"/>
        </w:rPr>
        <w:t>段</w:t>
      </w:r>
      <w:r>
        <w:rPr>
          <w:rFonts w:hint="eastAsia" w:ascii="仿宋" w:hAnsi="仿宋" w:eastAsia="仿宋" w:cs="仿宋"/>
          <w:color w:val="auto"/>
          <w:spacing w:val="3"/>
          <w:sz w:val="28"/>
          <w:szCs w:val="28"/>
          <w:highlight w:val="none"/>
        </w:rPr>
        <w:t>谋取成交。经查实供应商有此行为的，将在“</w:t>
      </w:r>
      <w:r>
        <w:rPr>
          <w:rFonts w:hint="eastAsia" w:ascii="仿宋" w:hAnsi="仿宋" w:eastAsia="仿宋" w:cs="仿宋"/>
          <w:color w:val="auto"/>
          <w:spacing w:val="1"/>
          <w:sz w:val="28"/>
          <w:szCs w:val="28"/>
          <w:highlight w:val="none"/>
          <w:lang w:eastAsia="zh-CN"/>
        </w:rPr>
        <w:t>江苏政府采购网——苏采云平台</w:t>
      </w:r>
      <w:r>
        <w:rPr>
          <w:rFonts w:hint="eastAsia" w:ascii="仿宋" w:hAnsi="仿宋" w:eastAsia="仿宋" w:cs="仿宋"/>
          <w:color w:val="auto"/>
          <w:spacing w:val="3"/>
          <w:sz w:val="28"/>
          <w:szCs w:val="28"/>
          <w:highlight w:val="none"/>
        </w:rPr>
        <w:t>”</w:t>
      </w:r>
      <w:r>
        <w:rPr>
          <w:rFonts w:hint="eastAsia" w:ascii="仿宋" w:hAnsi="仿宋" w:eastAsia="仿宋" w:cs="仿宋"/>
          <w:color w:val="auto"/>
          <w:spacing w:val="1"/>
          <w:sz w:val="28"/>
          <w:szCs w:val="28"/>
          <w:highlight w:val="none"/>
        </w:rPr>
        <w:t>网站公告，政府采</w:t>
      </w:r>
      <w:r>
        <w:rPr>
          <w:rFonts w:hint="eastAsia" w:ascii="仿宋" w:hAnsi="仿宋" w:eastAsia="仿宋" w:cs="仿宋"/>
          <w:color w:val="auto"/>
          <w:sz w:val="28"/>
          <w:szCs w:val="28"/>
          <w:highlight w:val="none"/>
        </w:rPr>
        <w:t>购管理部门将供应商列入不良行为记录名单，按照政府采购有关规定处</w:t>
      </w:r>
      <w:r>
        <w:rPr>
          <w:rFonts w:hint="eastAsia" w:ascii="仿宋" w:hAnsi="仿宋" w:eastAsia="仿宋" w:cs="仿宋"/>
          <w:color w:val="auto"/>
          <w:spacing w:val="-11"/>
          <w:sz w:val="28"/>
          <w:szCs w:val="28"/>
          <w:highlight w:val="none"/>
        </w:rPr>
        <w:t>理。</w:t>
      </w:r>
    </w:p>
    <w:p w14:paraId="57563EF9">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34.3 供应商不得虚假承诺，否则，按照提供虚假材料谋取中标/</w:t>
      </w:r>
      <w:r>
        <w:rPr>
          <w:rFonts w:hint="eastAsia" w:ascii="仿宋" w:hAnsi="仿宋" w:eastAsia="仿宋" w:cs="仿宋"/>
          <w:color w:val="auto"/>
          <w:sz w:val="28"/>
          <w:szCs w:val="28"/>
          <w:highlight w:val="none"/>
        </w:rPr>
        <w:t>成交处理。</w:t>
      </w:r>
    </w:p>
    <w:p w14:paraId="5EBEB415">
      <w:pPr>
        <w:keepNext w:val="0"/>
        <w:keepLines w:val="0"/>
        <w:pageBreakBefore w:val="0"/>
        <w:widowControl w:val="0"/>
        <w:spacing w:line="360" w:lineRule="auto"/>
        <w:ind w:left="0" w:right="0"/>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34.4 供应商应自觉遵守磋商纪律，扰乱磋商现场秩序的， 属于失信行为，根据《江</w:t>
      </w:r>
      <w:r>
        <w:rPr>
          <w:rFonts w:hint="eastAsia" w:ascii="仿宋" w:hAnsi="仿宋" w:eastAsia="仿宋" w:cs="仿宋"/>
          <w:color w:val="auto"/>
          <w:spacing w:val="-2"/>
          <w:sz w:val="28"/>
          <w:szCs w:val="28"/>
          <w:highlight w:val="none"/>
        </w:rPr>
        <w:t>苏</w:t>
      </w:r>
      <w:r>
        <w:rPr>
          <w:rFonts w:hint="eastAsia" w:ascii="仿宋" w:hAnsi="仿宋" w:eastAsia="仿宋" w:cs="仿宋"/>
          <w:color w:val="auto"/>
          <w:spacing w:val="-8"/>
          <w:sz w:val="28"/>
          <w:szCs w:val="28"/>
          <w:highlight w:val="none"/>
        </w:rPr>
        <w:t>省政府</w:t>
      </w:r>
      <w:r>
        <w:rPr>
          <w:rFonts w:hint="eastAsia" w:ascii="仿宋" w:hAnsi="仿宋" w:eastAsia="仿宋" w:cs="仿宋"/>
          <w:color w:val="auto"/>
          <w:spacing w:val="-7"/>
          <w:sz w:val="28"/>
          <w:szCs w:val="28"/>
          <w:highlight w:val="none"/>
        </w:rPr>
        <w:t>采</w:t>
      </w:r>
      <w:r>
        <w:rPr>
          <w:rFonts w:hint="eastAsia" w:ascii="仿宋" w:hAnsi="仿宋" w:eastAsia="仿宋" w:cs="仿宋"/>
          <w:color w:val="auto"/>
          <w:spacing w:val="-4"/>
          <w:sz w:val="28"/>
          <w:szCs w:val="28"/>
          <w:highlight w:val="none"/>
        </w:rPr>
        <w:t>购供应商监督管理暂行办法》，失信行为将被记入供应商诚信档案。</w:t>
      </w:r>
    </w:p>
    <w:p w14:paraId="0EE361E9">
      <w:pPr>
        <w:keepNext w:val="0"/>
        <w:keepLines w:val="0"/>
        <w:pageBreakBefore w:val="0"/>
        <w:widowControl w:val="0"/>
        <w:spacing w:line="360" w:lineRule="auto"/>
        <w:ind w:left="0" w:right="0"/>
        <w:rPr>
          <w:rFonts w:hint="eastAsia" w:ascii="仿宋" w:hAnsi="仿宋" w:eastAsia="仿宋" w:cs="仿宋"/>
          <w:color w:val="auto"/>
          <w:sz w:val="28"/>
          <w:szCs w:val="28"/>
          <w:highlight w:val="none"/>
          <w:lang w:val="en-US"/>
        </w:rPr>
      </w:pPr>
      <w:r>
        <w:rPr>
          <w:rFonts w:hint="eastAsia" w:ascii="仿宋" w:hAnsi="仿宋" w:eastAsia="仿宋" w:cs="仿宋"/>
          <w:color w:val="auto"/>
          <w:spacing w:val="-1"/>
          <w:sz w:val="28"/>
          <w:szCs w:val="28"/>
          <w:highlight w:val="none"/>
        </w:rPr>
        <w:t>34.5 根据</w:t>
      </w:r>
      <w:r>
        <w:rPr>
          <w:rFonts w:hint="eastAsia" w:ascii="仿宋" w:hAnsi="仿宋" w:eastAsia="仿宋" w:cs="仿宋"/>
          <w:color w:val="auto"/>
          <w:sz w:val="28"/>
          <w:szCs w:val="28"/>
          <w:highlight w:val="none"/>
        </w:rPr>
        <w:t>《财政部关于在政府采购活动中查询及使用信息记录有关问题的通知》(财</w:t>
      </w:r>
      <w:r>
        <w:rPr>
          <w:rFonts w:hint="eastAsia" w:ascii="仿宋" w:hAnsi="仿宋" w:eastAsia="仿宋" w:cs="仿宋"/>
          <w:color w:val="auto"/>
          <w:spacing w:val="-4"/>
          <w:sz w:val="28"/>
          <w:szCs w:val="28"/>
          <w:highlight w:val="none"/>
        </w:rPr>
        <w:t>库〔2016〕125 号)</w:t>
      </w:r>
      <w:r>
        <w:rPr>
          <w:rFonts w:hint="eastAsia" w:ascii="仿宋" w:hAnsi="仿宋" w:eastAsia="仿宋" w:cs="仿宋"/>
          <w:color w:val="auto"/>
          <w:spacing w:val="-3"/>
          <w:sz w:val="28"/>
          <w:szCs w:val="28"/>
          <w:highlight w:val="none"/>
        </w:rPr>
        <w:t>、</w:t>
      </w:r>
      <w:r>
        <w:rPr>
          <w:rFonts w:hint="eastAsia" w:ascii="仿宋" w:hAnsi="仿宋" w:eastAsia="仿宋" w:cs="仿宋"/>
          <w:color w:val="auto"/>
          <w:spacing w:val="-2"/>
          <w:sz w:val="28"/>
          <w:szCs w:val="28"/>
          <w:highlight w:val="none"/>
        </w:rPr>
        <w:t>江苏省财政厅《关于做好政府采购信用信息查询使用及登记等工作的</w:t>
      </w:r>
      <w:r>
        <w:rPr>
          <w:rFonts w:hint="eastAsia" w:ascii="仿宋" w:hAnsi="仿宋" w:eastAsia="仿宋" w:cs="仿宋"/>
          <w:color w:val="auto"/>
          <w:spacing w:val="3"/>
          <w:sz w:val="28"/>
          <w:szCs w:val="28"/>
          <w:highlight w:val="none"/>
        </w:rPr>
        <w:t>通知》(苏财购〔2016〕50 号)等文件精神，采购人在项目资格审查时对参加本项目的</w:t>
      </w:r>
      <w:r>
        <w:rPr>
          <w:rFonts w:hint="eastAsia" w:ascii="仿宋" w:hAnsi="仿宋" w:eastAsia="仿宋" w:cs="仿宋"/>
          <w:color w:val="auto"/>
          <w:spacing w:val="2"/>
          <w:sz w:val="28"/>
          <w:szCs w:val="28"/>
          <w:highlight w:val="none"/>
        </w:rPr>
        <w:t>各</w:t>
      </w:r>
      <w:r>
        <w:rPr>
          <w:rFonts w:hint="eastAsia" w:ascii="仿宋" w:hAnsi="仿宋" w:eastAsia="仿宋" w:cs="仿宋"/>
          <w:color w:val="auto"/>
          <w:spacing w:val="6"/>
          <w:sz w:val="28"/>
          <w:szCs w:val="28"/>
          <w:highlight w:val="none"/>
        </w:rPr>
        <w:t>供应商进行信用记</w:t>
      </w:r>
      <w:r>
        <w:rPr>
          <w:rFonts w:hint="eastAsia" w:ascii="仿宋" w:hAnsi="仿宋" w:eastAsia="仿宋" w:cs="仿宋"/>
          <w:color w:val="auto"/>
          <w:spacing w:val="4"/>
          <w:sz w:val="28"/>
          <w:szCs w:val="28"/>
          <w:highlight w:val="none"/>
        </w:rPr>
        <w:t>录</w:t>
      </w:r>
      <w:r>
        <w:rPr>
          <w:rFonts w:hint="eastAsia" w:ascii="仿宋" w:hAnsi="仿宋" w:eastAsia="仿宋" w:cs="仿宋"/>
          <w:color w:val="auto"/>
          <w:spacing w:val="3"/>
          <w:sz w:val="28"/>
          <w:szCs w:val="28"/>
          <w:highlight w:val="none"/>
        </w:rPr>
        <w:t>查询，信用记录查询渠道为“信用中国”网站(</w:t>
      </w:r>
      <w:r>
        <w:rPr>
          <w:rFonts w:hint="eastAsia" w:ascii="仿宋" w:hAnsi="仿宋" w:eastAsia="仿宋" w:cs="仿宋"/>
          <w:color w:val="auto"/>
          <w:sz w:val="28"/>
          <w:szCs w:val="28"/>
          <w:highlight w:val="none"/>
        </w:rPr>
        <w:t>www</w:t>
      </w:r>
      <w:r>
        <w:rPr>
          <w:rFonts w:hint="eastAsia" w:ascii="仿宋" w:hAnsi="仿宋" w:eastAsia="仿宋" w:cs="仿宋"/>
          <w:color w:val="auto"/>
          <w:spacing w:val="3"/>
          <w:sz w:val="28"/>
          <w:szCs w:val="28"/>
          <w:highlight w:val="none"/>
        </w:rPr>
        <w:t>.</w:t>
      </w:r>
      <w:r>
        <w:rPr>
          <w:rFonts w:hint="eastAsia" w:ascii="仿宋" w:hAnsi="仿宋" w:eastAsia="仿宋" w:cs="仿宋"/>
          <w:color w:val="auto"/>
          <w:sz w:val="28"/>
          <w:szCs w:val="28"/>
          <w:highlight w:val="none"/>
        </w:rPr>
        <w:t>creditchina</w:t>
      </w:r>
      <w:r>
        <w:rPr>
          <w:rFonts w:hint="eastAsia" w:ascii="仿宋" w:hAnsi="仿宋" w:eastAsia="仿宋" w:cs="仿宋"/>
          <w:color w:val="auto"/>
          <w:spacing w:val="3"/>
          <w:sz w:val="28"/>
          <w:szCs w:val="28"/>
          <w:highlight w:val="none"/>
        </w:rPr>
        <w:t>.</w:t>
      </w:r>
      <w:r>
        <w:rPr>
          <w:rFonts w:hint="eastAsia" w:ascii="仿宋" w:hAnsi="仿宋" w:eastAsia="仿宋" w:cs="仿宋"/>
          <w:color w:val="auto"/>
          <w:sz w:val="28"/>
          <w:szCs w:val="28"/>
          <w:highlight w:val="none"/>
        </w:rPr>
        <w:t>gov</w:t>
      </w:r>
      <w:r>
        <w:rPr>
          <w:rFonts w:hint="eastAsia" w:ascii="仿宋" w:hAnsi="仿宋" w:eastAsia="仿宋" w:cs="仿宋"/>
          <w:color w:val="auto"/>
          <w:spacing w:val="4"/>
          <w:sz w:val="28"/>
          <w:szCs w:val="28"/>
          <w:highlight w:val="none"/>
        </w:rPr>
        <w:t>.</w:t>
      </w:r>
      <w:r>
        <w:rPr>
          <w:rFonts w:hint="eastAsia" w:ascii="仿宋" w:hAnsi="仿宋" w:eastAsia="仿宋" w:cs="仿宋"/>
          <w:color w:val="auto"/>
          <w:sz w:val="28"/>
          <w:szCs w:val="28"/>
          <w:highlight w:val="none"/>
        </w:rPr>
        <w:t>cn</w:t>
      </w:r>
      <w:r>
        <w:rPr>
          <w:rFonts w:hint="eastAsia" w:ascii="仿宋" w:hAnsi="仿宋" w:eastAsia="仿宋" w:cs="仿宋"/>
          <w:color w:val="auto"/>
          <w:spacing w:val="4"/>
          <w:sz w:val="28"/>
          <w:szCs w:val="28"/>
          <w:highlight w:val="none"/>
        </w:rPr>
        <w:t xml:space="preserve"> )、中国政府采购网(</w:t>
      </w:r>
      <w:r>
        <w:rPr>
          <w:rFonts w:hint="eastAsia" w:ascii="仿宋" w:hAnsi="仿宋" w:eastAsia="仿宋" w:cs="仿宋"/>
          <w:color w:val="auto"/>
          <w:sz w:val="28"/>
          <w:szCs w:val="28"/>
          <w:highlight w:val="none"/>
        </w:rPr>
        <w:t>www</w:t>
      </w:r>
      <w:r>
        <w:rPr>
          <w:rFonts w:hint="eastAsia" w:ascii="仿宋" w:hAnsi="仿宋" w:eastAsia="仿宋" w:cs="仿宋"/>
          <w:color w:val="auto"/>
          <w:spacing w:val="4"/>
          <w:sz w:val="28"/>
          <w:szCs w:val="28"/>
          <w:highlight w:val="none"/>
        </w:rPr>
        <w:t>.</w:t>
      </w:r>
      <w:r>
        <w:rPr>
          <w:rFonts w:hint="eastAsia" w:ascii="仿宋" w:hAnsi="仿宋" w:eastAsia="仿宋" w:cs="仿宋"/>
          <w:color w:val="auto"/>
          <w:sz w:val="28"/>
          <w:szCs w:val="28"/>
          <w:highlight w:val="none"/>
        </w:rPr>
        <w:t>ccgp</w:t>
      </w:r>
      <w:r>
        <w:rPr>
          <w:rFonts w:hint="eastAsia" w:ascii="仿宋" w:hAnsi="仿宋" w:eastAsia="仿宋" w:cs="仿宋"/>
          <w:color w:val="auto"/>
          <w:spacing w:val="4"/>
          <w:sz w:val="28"/>
          <w:szCs w:val="28"/>
          <w:highlight w:val="none"/>
        </w:rPr>
        <w:t>.</w:t>
      </w:r>
      <w:r>
        <w:rPr>
          <w:rFonts w:hint="eastAsia" w:ascii="仿宋" w:hAnsi="仿宋" w:eastAsia="仿宋" w:cs="仿宋"/>
          <w:color w:val="auto"/>
          <w:sz w:val="28"/>
          <w:szCs w:val="28"/>
          <w:highlight w:val="none"/>
        </w:rPr>
        <w:t>gov</w:t>
      </w:r>
      <w:r>
        <w:rPr>
          <w:rFonts w:hint="eastAsia" w:ascii="仿宋" w:hAnsi="仿宋" w:eastAsia="仿宋" w:cs="仿宋"/>
          <w:color w:val="auto"/>
          <w:spacing w:val="4"/>
          <w:sz w:val="28"/>
          <w:szCs w:val="28"/>
          <w:highlight w:val="none"/>
        </w:rPr>
        <w:t>.</w:t>
      </w:r>
      <w:r>
        <w:rPr>
          <w:rFonts w:hint="eastAsia" w:ascii="仿宋" w:hAnsi="仿宋" w:eastAsia="仿宋" w:cs="仿宋"/>
          <w:color w:val="auto"/>
          <w:sz w:val="28"/>
          <w:szCs w:val="28"/>
          <w:highlight w:val="none"/>
        </w:rPr>
        <w:t>cn</w:t>
      </w:r>
      <w:r>
        <w:rPr>
          <w:rFonts w:hint="eastAsia" w:ascii="仿宋" w:hAnsi="仿宋" w:eastAsia="仿宋" w:cs="仿宋"/>
          <w:color w:val="auto"/>
          <w:spacing w:val="4"/>
          <w:sz w:val="28"/>
          <w:szCs w:val="28"/>
          <w:highlight w:val="none"/>
        </w:rPr>
        <w:t xml:space="preserve"> )、“信用江苏”网站(</w:t>
      </w:r>
      <w:r>
        <w:rPr>
          <w:rFonts w:hint="eastAsia" w:ascii="仿宋" w:hAnsi="仿宋" w:eastAsia="仿宋" w:cs="仿宋"/>
          <w:color w:val="auto"/>
          <w:sz w:val="28"/>
          <w:szCs w:val="28"/>
          <w:highlight w:val="none"/>
        </w:rPr>
        <w:t>http</w:t>
      </w:r>
      <w:r>
        <w:rPr>
          <w:rFonts w:hint="eastAsia" w:ascii="仿宋" w:hAnsi="仿宋" w:eastAsia="仿宋" w:cs="仿宋"/>
          <w:color w:val="auto"/>
          <w:spacing w:val="4"/>
          <w:sz w:val="28"/>
          <w:szCs w:val="28"/>
          <w:highlight w:val="none"/>
        </w:rPr>
        <w:t>://</w:t>
      </w:r>
      <w:r>
        <w:rPr>
          <w:rFonts w:hint="eastAsia" w:ascii="仿宋" w:hAnsi="仿宋" w:eastAsia="仿宋" w:cs="仿宋"/>
          <w:color w:val="auto"/>
          <w:sz w:val="28"/>
          <w:szCs w:val="28"/>
          <w:highlight w:val="none"/>
        </w:rPr>
        <w:t>credit</w:t>
      </w:r>
      <w:r>
        <w:rPr>
          <w:rFonts w:hint="eastAsia" w:ascii="仿宋" w:hAnsi="仿宋" w:eastAsia="仿宋" w:cs="仿宋"/>
          <w:color w:val="auto"/>
          <w:spacing w:val="1"/>
          <w:sz w:val="28"/>
          <w:szCs w:val="28"/>
          <w:highlight w:val="none"/>
        </w:rPr>
        <w:t>.</w:t>
      </w:r>
      <w:r>
        <w:rPr>
          <w:rFonts w:hint="eastAsia" w:ascii="仿宋" w:hAnsi="仿宋" w:eastAsia="仿宋" w:cs="仿宋"/>
          <w:color w:val="auto"/>
          <w:sz w:val="28"/>
          <w:szCs w:val="28"/>
          <w:highlight w:val="none"/>
        </w:rPr>
        <w:t>jian</w:t>
      </w:r>
      <w:r>
        <w:rPr>
          <w:rFonts w:hint="eastAsia" w:ascii="仿宋" w:hAnsi="仿宋" w:eastAsia="仿宋" w:cs="仿宋"/>
          <w:color w:val="auto"/>
          <w:spacing w:val="-2"/>
          <w:sz w:val="28"/>
          <w:szCs w:val="28"/>
          <w:highlight w:val="none"/>
        </w:rPr>
        <w:t>gsu</w:t>
      </w:r>
      <w:r>
        <w:rPr>
          <w:rFonts w:hint="eastAsia" w:ascii="仿宋" w:hAnsi="仿宋" w:eastAsia="仿宋" w:cs="仿宋"/>
          <w:color w:val="auto"/>
          <w:spacing w:val="-4"/>
          <w:sz w:val="28"/>
          <w:szCs w:val="28"/>
          <w:highlight w:val="none"/>
        </w:rPr>
        <w:t>.</w:t>
      </w:r>
      <w:r>
        <w:rPr>
          <w:rFonts w:hint="eastAsia" w:ascii="仿宋" w:hAnsi="仿宋" w:eastAsia="仿宋" w:cs="仿宋"/>
          <w:color w:val="auto"/>
          <w:spacing w:val="-2"/>
          <w:sz w:val="28"/>
          <w:szCs w:val="28"/>
          <w:highlight w:val="none"/>
        </w:rPr>
        <w:t>gov</w:t>
      </w:r>
      <w:r>
        <w:rPr>
          <w:rFonts w:hint="eastAsia" w:ascii="仿宋" w:hAnsi="仿宋" w:eastAsia="仿宋" w:cs="仿宋"/>
          <w:color w:val="auto"/>
          <w:spacing w:val="-4"/>
          <w:sz w:val="28"/>
          <w:szCs w:val="28"/>
          <w:highlight w:val="none"/>
        </w:rPr>
        <w:t>.</w:t>
      </w:r>
      <w:r>
        <w:rPr>
          <w:rFonts w:hint="eastAsia" w:ascii="仿宋" w:hAnsi="仿宋" w:eastAsia="仿宋" w:cs="仿宋"/>
          <w:color w:val="auto"/>
          <w:spacing w:val="-2"/>
          <w:sz w:val="28"/>
          <w:szCs w:val="28"/>
          <w:highlight w:val="none"/>
        </w:rPr>
        <w:t>cn</w:t>
      </w:r>
      <w:r>
        <w:rPr>
          <w:rFonts w:hint="eastAsia" w:ascii="仿宋" w:hAnsi="仿宋" w:eastAsia="仿宋" w:cs="仿宋"/>
          <w:color w:val="auto"/>
          <w:spacing w:val="-4"/>
          <w:sz w:val="28"/>
          <w:szCs w:val="28"/>
          <w:highlight w:val="none"/>
        </w:rPr>
        <w:t>)，信用记录查询截止时</w:t>
      </w:r>
      <w:r>
        <w:rPr>
          <w:rFonts w:hint="eastAsia" w:ascii="仿宋" w:hAnsi="仿宋" w:eastAsia="仿宋" w:cs="仿宋"/>
          <w:color w:val="auto"/>
          <w:spacing w:val="-3"/>
          <w:sz w:val="28"/>
          <w:szCs w:val="28"/>
          <w:highlight w:val="none"/>
        </w:rPr>
        <w:t>间</w:t>
      </w:r>
      <w:r>
        <w:rPr>
          <w:rFonts w:hint="eastAsia" w:ascii="仿宋" w:hAnsi="仿宋" w:eastAsia="仿宋" w:cs="仿宋"/>
          <w:color w:val="auto"/>
          <w:spacing w:val="-2"/>
          <w:sz w:val="28"/>
          <w:szCs w:val="28"/>
          <w:highlight w:val="none"/>
        </w:rPr>
        <w:t>为项目资格审查结束时，信用信息查询记录及证据留</w:t>
      </w:r>
      <w:r>
        <w:rPr>
          <w:rFonts w:hint="eastAsia" w:ascii="仿宋" w:hAnsi="仿宋" w:eastAsia="仿宋" w:cs="仿宋"/>
          <w:color w:val="auto"/>
          <w:spacing w:val="6"/>
          <w:sz w:val="28"/>
          <w:szCs w:val="28"/>
          <w:highlight w:val="none"/>
        </w:rPr>
        <w:t>存的具体</w:t>
      </w:r>
      <w:r>
        <w:rPr>
          <w:rFonts w:hint="eastAsia" w:ascii="仿宋" w:hAnsi="仿宋" w:eastAsia="仿宋" w:cs="仿宋"/>
          <w:color w:val="auto"/>
          <w:spacing w:val="4"/>
          <w:sz w:val="28"/>
          <w:szCs w:val="28"/>
          <w:highlight w:val="none"/>
        </w:rPr>
        <w:t>方</w:t>
      </w:r>
      <w:r>
        <w:rPr>
          <w:rFonts w:hint="eastAsia" w:ascii="仿宋" w:hAnsi="仿宋" w:eastAsia="仿宋" w:cs="仿宋"/>
          <w:color w:val="auto"/>
          <w:spacing w:val="3"/>
          <w:sz w:val="28"/>
          <w:szCs w:val="28"/>
          <w:highlight w:val="none"/>
        </w:rPr>
        <w:t>式为打印或网页截图。</w:t>
      </w:r>
      <w:r>
        <w:rPr>
          <w:rFonts w:hint="eastAsia" w:ascii="仿宋" w:hAnsi="仿宋" w:eastAsia="仿宋" w:cs="仿宋"/>
          <w:color w:val="auto"/>
          <w:spacing w:val="3"/>
          <w:sz w:val="28"/>
          <w:szCs w:val="28"/>
          <w:highlight w:val="none"/>
          <w:lang w:val="en-US" w:eastAsia="zh-CN"/>
        </w:rPr>
        <w:t xml:space="preserve"> </w:t>
      </w:r>
      <w:r>
        <w:rPr>
          <w:rFonts w:hint="eastAsia" w:ascii="仿宋" w:hAnsi="仿宋" w:eastAsia="仿宋" w:cs="仿宋"/>
          <w:color w:val="auto"/>
          <w:spacing w:val="3"/>
          <w:sz w:val="28"/>
          <w:szCs w:val="28"/>
          <w:highlight w:val="none"/>
        </w:rPr>
        <w:t>对存在失信信息的供应商(列入失信被执行人、重大税</w:t>
      </w:r>
      <w:r>
        <w:rPr>
          <w:rFonts w:hint="eastAsia" w:ascii="仿宋" w:hAnsi="仿宋" w:eastAsia="仿宋" w:cs="仿宋"/>
          <w:color w:val="auto"/>
          <w:spacing w:val="1"/>
          <w:sz w:val="28"/>
          <w:szCs w:val="28"/>
          <w:highlight w:val="none"/>
        </w:rPr>
        <w:t>收违法案件当事人名单</w:t>
      </w:r>
      <w:r>
        <w:rPr>
          <w:rFonts w:hint="eastAsia" w:ascii="仿宋" w:hAnsi="仿宋" w:eastAsia="仿宋" w:cs="仿宋"/>
          <w:color w:val="auto"/>
          <w:sz w:val="28"/>
          <w:szCs w:val="28"/>
          <w:highlight w:val="none"/>
        </w:rPr>
        <w:t>、政府采购严重违法失信行为记录名单及其他不符合《中华人民共</w:t>
      </w:r>
      <w:r>
        <w:rPr>
          <w:rFonts w:hint="eastAsia" w:ascii="仿宋" w:hAnsi="仿宋" w:eastAsia="仿宋" w:cs="仿宋"/>
          <w:color w:val="auto"/>
          <w:spacing w:val="4"/>
          <w:sz w:val="28"/>
          <w:szCs w:val="28"/>
          <w:highlight w:val="none"/>
        </w:rPr>
        <w:t>和国政府采购法》第二十</w:t>
      </w:r>
      <w:r>
        <w:rPr>
          <w:rFonts w:hint="eastAsia" w:ascii="仿宋" w:hAnsi="仿宋" w:eastAsia="仿宋" w:cs="仿宋"/>
          <w:color w:val="auto"/>
          <w:spacing w:val="3"/>
          <w:sz w:val="28"/>
          <w:szCs w:val="28"/>
          <w:highlight w:val="none"/>
        </w:rPr>
        <w:t>二</w:t>
      </w:r>
      <w:r>
        <w:rPr>
          <w:rFonts w:hint="eastAsia" w:ascii="仿宋" w:hAnsi="仿宋" w:eastAsia="仿宋" w:cs="仿宋"/>
          <w:color w:val="auto"/>
          <w:spacing w:val="2"/>
          <w:sz w:val="28"/>
          <w:szCs w:val="28"/>
          <w:highlight w:val="none"/>
        </w:rPr>
        <w:t>条规定条件的供应商)应当拒绝其参与政府采购活动。</w:t>
      </w:r>
    </w:p>
    <w:p w14:paraId="1344C4DD">
      <w:pPr>
        <w:pStyle w:val="221"/>
        <w:keepNext w:val="0"/>
        <w:keepLines w:val="0"/>
        <w:pageBreakBefore w:val="0"/>
        <w:widowControl w:val="0"/>
        <w:spacing w:before="0" w:after="0" w:line="360" w:lineRule="auto"/>
        <w:ind w:left="0" w:right="0" w:firstLine="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35．解释权 </w:t>
      </w:r>
    </w:p>
    <w:p w14:paraId="44BECE01">
      <w:pPr>
        <w:pStyle w:val="221"/>
        <w:keepNext w:val="0"/>
        <w:keepLines w:val="0"/>
        <w:pageBreakBefore w:val="0"/>
        <w:widowControl w:val="0"/>
        <w:spacing w:before="0" w:after="0" w:line="360" w:lineRule="auto"/>
        <w:ind w:left="0" w:righ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35.1 除相关法律、法规规定外，本磋商文件的解释权归江苏隆信项目管理有限公司所有。</w:t>
      </w:r>
    </w:p>
    <w:p w14:paraId="726780A6">
      <w:pPr>
        <w:pStyle w:val="221"/>
        <w:keepNext w:val="0"/>
        <w:keepLines w:val="0"/>
        <w:pageBreakBefore w:val="0"/>
        <w:widowControl w:val="0"/>
        <w:spacing w:before="0" w:after="0" w:line="360" w:lineRule="auto"/>
        <w:ind w:left="0" w:right="0" w:firstLine="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36．适用法律及约束力 </w:t>
      </w:r>
    </w:p>
    <w:p w14:paraId="3F58F119">
      <w:pPr>
        <w:pStyle w:val="221"/>
        <w:keepNext w:val="0"/>
        <w:keepLines w:val="0"/>
        <w:pageBreakBefore w:val="0"/>
        <w:widowControl w:val="0"/>
        <w:spacing w:before="0" w:after="0" w:line="360" w:lineRule="auto"/>
        <w:ind w:left="0" w:righ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36.1 供应商一旦获取了本磋商文件并参加磋商，即被认为接受了本磋商文件的规定和约束。</w:t>
      </w:r>
    </w:p>
    <w:p w14:paraId="77F9788B">
      <w:pPr>
        <w:pStyle w:val="221"/>
        <w:keepNext w:val="0"/>
        <w:keepLines w:val="0"/>
        <w:pageBreakBefore w:val="0"/>
        <w:widowControl w:val="0"/>
        <w:spacing w:before="0" w:after="0" w:line="360" w:lineRule="auto"/>
        <w:ind w:left="0" w:right="0"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36.2 本次采购及由本次采购产生的合同受中华人民共和国法律制约和保护。</w:t>
      </w:r>
    </w:p>
    <w:p w14:paraId="7A772F83">
      <w:pPr>
        <w:pStyle w:val="277"/>
        <w:spacing w:line="360" w:lineRule="auto"/>
        <w:ind w:firstLine="640"/>
        <w:jc w:val="center"/>
        <w:rPr>
          <w:rFonts w:hint="eastAsia" w:ascii="仿宋" w:hAnsi="仿宋" w:eastAsia="仿宋" w:cs="仿宋"/>
          <w:b/>
          <w:bCs/>
          <w:color w:val="auto"/>
          <w:sz w:val="28"/>
          <w:szCs w:val="28"/>
          <w:highlight w:val="none"/>
        </w:rPr>
      </w:pPr>
      <w:bookmarkStart w:id="18" w:name="_Toc141960470"/>
      <w:bookmarkStart w:id="19" w:name="_Toc142916126"/>
      <w:r>
        <w:rPr>
          <w:rFonts w:hint="eastAsia" w:ascii="仿宋" w:hAnsi="仿宋" w:eastAsia="仿宋" w:cs="仿宋"/>
          <w:b/>
          <w:bCs/>
          <w:color w:val="auto"/>
          <w:sz w:val="28"/>
          <w:szCs w:val="28"/>
          <w:highlight w:val="none"/>
        </w:rPr>
        <w:t>九、苏采云操作其他补充事项</w:t>
      </w:r>
      <w:bookmarkEnd w:id="18"/>
      <w:bookmarkEnd w:id="19"/>
    </w:p>
    <w:p w14:paraId="3CBB8F4D">
      <w:pPr>
        <w:pStyle w:val="284"/>
        <w:spacing w:line="360" w:lineRule="auto"/>
        <w:rPr>
          <w:rFonts w:hint="eastAsia" w:ascii="仿宋" w:hAnsi="仿宋" w:eastAsia="仿宋" w:cs="仿宋"/>
          <w:color w:val="auto"/>
          <w:sz w:val="28"/>
          <w:szCs w:val="28"/>
          <w:highlight w:val="none"/>
        </w:rPr>
      </w:pPr>
      <w:bookmarkStart w:id="20" w:name="_Toc142916127"/>
      <w:r>
        <w:rPr>
          <w:rFonts w:hint="eastAsia" w:ascii="仿宋" w:hAnsi="仿宋" w:eastAsia="仿宋" w:cs="仿宋"/>
          <w:b/>
          <w:bCs/>
          <w:color w:val="auto"/>
          <w:sz w:val="28"/>
          <w:szCs w:val="28"/>
          <w:highlight w:val="none"/>
        </w:rPr>
        <w:t>37.苏采云系统要求</w:t>
      </w:r>
      <w:bookmarkEnd w:id="20"/>
    </w:p>
    <w:p w14:paraId="7D4D5C99">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37.1 本次采购采用“政府采购管理交易系统（苏采云）”，获取采购文件、提交响应文件、参加磋商、评审和成交结果发布全程电子化，响应文件开启方式为不见面开启。</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应当按照《政府采购管理交易系统（苏采云）</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操作手册》参加磋商活动。如</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未按要求操作，由此所产生的风险由</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自行承担。</w:t>
      </w:r>
    </w:p>
    <w:p w14:paraId="2E2B1F8E">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37.2“CA数字证书”的获取：</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需办理CA锁（江苏省政府采购数字证书CA及电子签章办理指南：</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"http://jsxcmm.com/help/help.html），%20自2023年9" \o "http://jsxcmm.com/help/help.html），%20自2023年9" </w:instrText>
      </w:r>
      <w:r>
        <w:rPr>
          <w:rFonts w:hint="eastAsia" w:ascii="仿宋" w:hAnsi="仿宋" w:eastAsia="仿宋" w:cs="仿宋"/>
          <w:color w:val="auto"/>
          <w:sz w:val="28"/>
          <w:szCs w:val="28"/>
          <w:highlight w:val="none"/>
        </w:rPr>
        <w:fldChar w:fldCharType="separate"/>
      </w:r>
      <w:r>
        <w:rPr>
          <w:rStyle w:val="241"/>
          <w:rFonts w:hint="eastAsia" w:ascii="仿宋" w:hAnsi="仿宋" w:eastAsia="仿宋" w:cs="仿宋"/>
          <w:color w:val="auto"/>
          <w:sz w:val="28"/>
          <w:szCs w:val="28"/>
          <w:highlight w:val="none"/>
        </w:rPr>
        <w:t>http://jsxcmm.com/help/help.html）</w:t>
      </w:r>
      <w:r>
        <w:rPr>
          <w:rFonts w:hint="eastAsia" w:ascii="仿宋" w:hAnsi="仿宋" w:eastAsia="仿宋" w:cs="仿宋"/>
          <w:color w:val="auto"/>
          <w:sz w:val="28"/>
          <w:szCs w:val="28"/>
          <w:highlight w:val="none"/>
        </w:rPr>
        <w:t>， 自2023年9</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月18日“苏采云”系统新的采购项目仅支持江苏意源科技有限公司的CA，省内各地区办理的“苏采云”系统下的江苏意源CA全省通用。客户端工具及</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操作手册可至江苏省政府采购网下载《江苏省政府采购交易系统（苏采云）</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操作手册及政府采购客户端》。</w:t>
      </w:r>
    </w:p>
    <w:p w14:paraId="4477B345">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37.3</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如确定参加磋商，可自行下载采购文件及有关资料，按照《操作手册》进行注册，领取CA和办理电子签章，并按《操作手册》要求制作、上传电子响应文件、准时参加项目磋商。技术支持联系方式：0519-86722803。</w:t>
      </w:r>
    </w:p>
    <w:p w14:paraId="235A71B6">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37.3.1</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获取采购文件的方式：“苏采云”系统用户注册--CA绑定与登录--网上报名--下载采购文件(后缀名为.kedt”)。</w:t>
      </w:r>
    </w:p>
    <w:p w14:paraId="1ECCF923">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37.3.2</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首次响应文件提交：</w:t>
      </w:r>
      <w:r>
        <w:rPr>
          <w:rFonts w:hint="eastAsia" w:ascii="仿宋" w:hAnsi="仿宋" w:eastAsia="仿宋" w:cs="仿宋"/>
          <w:bCs/>
          <w:color w:val="auto"/>
          <w:sz w:val="28"/>
          <w:szCs w:val="28"/>
          <w:highlight w:val="none"/>
        </w:rPr>
        <w:t>将后缀名为“.kedt”的响应文件导入政府采购客户端工具--制作响应文件--导出加密的响应文件(后缀名为zip) --通过“苏采云”系统上传响应文件</w:t>
      </w:r>
      <w:r>
        <w:rPr>
          <w:rFonts w:hint="eastAsia" w:ascii="仿宋" w:hAnsi="仿宋" w:eastAsia="仿宋" w:cs="仿宋"/>
          <w:color w:val="auto"/>
          <w:sz w:val="28"/>
          <w:szCs w:val="28"/>
          <w:highlight w:val="none"/>
        </w:rPr>
        <w:t>。</w:t>
      </w:r>
    </w:p>
    <w:p w14:paraId="0C1E6489">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37.3.3</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“开标大厅”：开启当日，</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不必抵达开启现场，仅需在任意地点通过“苏采云”系统（网址：</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"http://jszfcg.jscz.gov.cn/jszc/login" \o "http://jszfcg.jscz.gov.cn/jszc/login" </w:instrText>
      </w:r>
      <w:r>
        <w:rPr>
          <w:rFonts w:hint="eastAsia" w:ascii="仿宋" w:hAnsi="仿宋" w:eastAsia="仿宋" w:cs="仿宋"/>
          <w:color w:val="auto"/>
          <w:sz w:val="28"/>
          <w:szCs w:val="28"/>
          <w:highlight w:val="none"/>
        </w:rPr>
        <w:fldChar w:fldCharType="separate"/>
      </w:r>
      <w:r>
        <w:rPr>
          <w:rStyle w:val="241"/>
          <w:rFonts w:hint="eastAsia" w:ascii="仿宋" w:hAnsi="仿宋" w:eastAsia="仿宋" w:cs="仿宋"/>
          <w:color w:val="auto"/>
          <w:sz w:val="28"/>
          <w:szCs w:val="28"/>
          <w:highlight w:val="none"/>
        </w:rPr>
        <w:t>http://jszfcg.jscz.gov.cn/jszc/login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）“开标大厅”进入系统参与开启过程，配备相应的配套硬件设备（摄像头、话筒、麦克风等）完成远程解密、开启现场异议及回复、开标唱标等交互环节；</w:t>
      </w:r>
    </w:p>
    <w:p w14:paraId="74743F41">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37.4</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考虑到网络环境、网络带宽等风险因素，请</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在开启时准备好制作标书的电脑或者已经安装过苏采云系统控件的电脑，登录谷歌浏览器进入开标大厅，竞争性磋商、竞争性谈判、单一来源采购项目将与</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就磋商（谈判）文件进行线上磋商（谈判），需要同时准备好耳麦和摄像设备。因</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网络与电源不稳定、未按要求配置上述设备、上述设备发生故障等自身原因，导致开启评审失败的，</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自行承担其后果。</w:t>
      </w:r>
    </w:p>
    <w:p w14:paraId="0AC87BAD">
      <w:pPr>
        <w:pStyle w:val="221"/>
        <w:keepNext w:val="0"/>
        <w:keepLines w:val="0"/>
        <w:pageBreakBefore w:val="0"/>
        <w:widowControl w:val="0"/>
        <w:spacing w:before="0" w:after="0" w:line="360" w:lineRule="auto"/>
        <w:ind w:left="0" w:right="0"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37.5</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应及时关注系统供下载的最新版本操作手册，系统操作如有疑问，请及时联系技术支持。</w:t>
      </w:r>
    </w:p>
    <w:p w14:paraId="0D65372E">
      <w:pPr>
        <w:pStyle w:val="221"/>
        <w:keepNext w:val="0"/>
        <w:keepLines w:val="0"/>
        <w:pageBreakBefore w:val="0"/>
        <w:widowControl w:val="0"/>
        <w:spacing w:before="0" w:after="0" w:line="360" w:lineRule="auto"/>
        <w:ind w:left="0" w:right="0" w:firstLine="0"/>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2"/>
          <w:szCs w:val="32"/>
          <w:highlight w:val="none"/>
          <w:lang w:val="en-US"/>
        </w:rPr>
        <w:br w:type="page" w:clear="all"/>
      </w:r>
      <w:r>
        <w:rPr>
          <w:rFonts w:hint="eastAsia" w:ascii="仿宋" w:hAnsi="仿宋" w:eastAsia="仿宋" w:cs="仿宋"/>
          <w:b/>
          <w:bCs/>
          <w:color w:val="auto"/>
          <w:sz w:val="36"/>
          <w:szCs w:val="36"/>
          <w:highlight w:val="none"/>
          <w:lang w:val="en-US"/>
        </w:rPr>
        <w:t xml:space="preserve">第三章      </w:t>
      </w:r>
      <w:r>
        <w:rPr>
          <w:rFonts w:hint="eastAsia" w:ascii="仿宋" w:hAnsi="仿宋" w:eastAsia="仿宋" w:cs="仿宋"/>
          <w:b/>
          <w:bCs/>
          <w:color w:val="auto"/>
          <w:sz w:val="36"/>
          <w:szCs w:val="36"/>
          <w:highlight w:val="none"/>
        </w:rPr>
        <w:t>合</w:t>
      </w: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rPr>
        <w:t>同</w:t>
      </w:r>
      <w:bookmarkStart w:id="21" w:name="_Hlt16619369"/>
      <w:bookmarkEnd w:id="21"/>
    </w:p>
    <w:p w14:paraId="30D6756A">
      <w:pPr>
        <w:pStyle w:val="291"/>
        <w:keepNext w:val="0"/>
        <w:keepLines w:val="0"/>
        <w:pageBreakBefore w:val="0"/>
        <w:widowControl w:val="0"/>
        <w:spacing w:line="360" w:lineRule="auto"/>
        <w:jc w:val="left"/>
        <w:rPr>
          <w:rFonts w:hint="eastAsia" w:ascii="仿宋" w:hAnsi="仿宋" w:eastAsia="仿宋" w:cs="仿宋"/>
          <w:bCs/>
          <w:color w:val="auto"/>
          <w:sz w:val="32"/>
          <w:szCs w:val="32"/>
          <w:highlight w:val="none"/>
        </w:rPr>
      </w:pPr>
    </w:p>
    <w:p w14:paraId="6080ED4A">
      <w:pPr>
        <w:pStyle w:val="291"/>
        <w:keepNext w:val="0"/>
        <w:keepLines w:val="0"/>
        <w:pageBreakBefore w:val="0"/>
        <w:widowControl w:val="0"/>
        <w:spacing w:line="360" w:lineRule="auto"/>
        <w:jc w:val="left"/>
        <w:rPr>
          <w:rFonts w:hint="eastAsia" w:ascii="仿宋" w:hAnsi="仿宋" w:eastAsia="仿宋" w:cs="仿宋"/>
          <w:b/>
          <w:color w:val="auto"/>
          <w:sz w:val="52"/>
          <w:szCs w:val="52"/>
          <w:highlight w:val="none"/>
        </w:rPr>
      </w:pPr>
      <w:r>
        <w:rPr>
          <w:rFonts w:hint="eastAsia" w:ascii="仿宋" w:hAnsi="仿宋" w:eastAsia="仿宋" w:cs="仿宋"/>
          <w:bCs/>
          <w:color w:val="auto"/>
          <w:sz w:val="32"/>
          <w:szCs w:val="32"/>
          <w:highlight w:val="none"/>
        </w:rPr>
        <w:t>（GF—2017—0201）</w:t>
      </w:r>
    </w:p>
    <w:p w14:paraId="5B254C58">
      <w:pPr>
        <w:pStyle w:val="291"/>
        <w:keepNext w:val="0"/>
        <w:keepLines w:val="0"/>
        <w:pageBreakBefore w:val="0"/>
        <w:widowControl w:val="0"/>
        <w:spacing w:line="360" w:lineRule="auto"/>
        <w:jc w:val="center"/>
        <w:rPr>
          <w:rFonts w:hint="eastAsia" w:ascii="仿宋" w:hAnsi="仿宋" w:eastAsia="仿宋" w:cs="仿宋"/>
          <w:b/>
          <w:color w:val="auto"/>
          <w:sz w:val="52"/>
          <w:szCs w:val="52"/>
          <w:highlight w:val="none"/>
        </w:rPr>
      </w:pPr>
    </w:p>
    <w:p w14:paraId="1CC515FF">
      <w:pPr>
        <w:pStyle w:val="291"/>
        <w:keepNext w:val="0"/>
        <w:keepLines w:val="0"/>
        <w:pageBreakBefore w:val="0"/>
        <w:widowControl w:val="0"/>
        <w:spacing w:line="360" w:lineRule="auto"/>
        <w:jc w:val="center"/>
        <w:rPr>
          <w:rFonts w:hint="eastAsia" w:ascii="仿宋" w:hAnsi="仿宋" w:eastAsia="仿宋" w:cs="仿宋"/>
          <w:b/>
          <w:color w:val="auto"/>
          <w:sz w:val="52"/>
          <w:szCs w:val="52"/>
          <w:highlight w:val="none"/>
        </w:rPr>
      </w:pPr>
    </w:p>
    <w:p w14:paraId="4E52440F">
      <w:pPr>
        <w:pStyle w:val="291"/>
        <w:keepNext w:val="0"/>
        <w:keepLines w:val="0"/>
        <w:pageBreakBefore w:val="0"/>
        <w:widowControl w:val="0"/>
        <w:spacing w:line="360" w:lineRule="auto"/>
        <w:jc w:val="center"/>
        <w:rPr>
          <w:rFonts w:hint="eastAsia" w:ascii="仿宋" w:hAnsi="仿宋" w:eastAsia="仿宋" w:cs="仿宋"/>
          <w:b/>
          <w:color w:val="auto"/>
          <w:sz w:val="52"/>
          <w:szCs w:val="52"/>
          <w:highlight w:val="none"/>
        </w:rPr>
      </w:pPr>
    </w:p>
    <w:p w14:paraId="7528E382">
      <w:pPr>
        <w:pStyle w:val="291"/>
        <w:keepNext w:val="0"/>
        <w:keepLines w:val="0"/>
        <w:pageBreakBefore w:val="0"/>
        <w:widowControl w:val="0"/>
        <w:spacing w:line="360" w:lineRule="auto"/>
        <w:jc w:val="center"/>
        <w:rPr>
          <w:rFonts w:hint="eastAsia" w:ascii="仿宋" w:hAnsi="仿宋" w:eastAsia="仿宋" w:cs="仿宋"/>
          <w:b/>
          <w:color w:val="auto"/>
          <w:sz w:val="52"/>
          <w:szCs w:val="52"/>
          <w:highlight w:val="none"/>
        </w:rPr>
      </w:pPr>
      <w:r>
        <w:rPr>
          <w:rFonts w:hint="eastAsia" w:ascii="仿宋" w:hAnsi="仿宋" w:eastAsia="仿宋" w:cs="仿宋"/>
          <w:b/>
          <w:color w:val="auto"/>
          <w:sz w:val="72"/>
          <w:szCs w:val="52"/>
          <w:highlight w:val="none"/>
        </w:rPr>
        <w:t>建设工程施工合同</w:t>
      </w:r>
      <w:r>
        <w:rPr>
          <w:rFonts w:hint="eastAsia" w:ascii="仿宋" w:hAnsi="仿宋" w:eastAsia="仿宋" w:cs="仿宋"/>
          <w:b/>
          <w:color w:val="auto"/>
          <w:sz w:val="52"/>
          <w:szCs w:val="52"/>
          <w:highlight w:val="none"/>
        </w:rPr>
        <w:br w:type="textWrapping"/>
      </w:r>
      <w:r>
        <w:rPr>
          <w:rFonts w:hint="eastAsia" w:ascii="仿宋" w:hAnsi="仿宋" w:eastAsia="仿宋" w:cs="仿宋"/>
          <w:b/>
          <w:color w:val="auto"/>
          <w:sz w:val="52"/>
          <w:szCs w:val="52"/>
          <w:highlight w:val="none"/>
        </w:rPr>
        <w:t>（示范文本）</w:t>
      </w:r>
    </w:p>
    <w:p w14:paraId="4AADA7D0">
      <w:pPr>
        <w:pStyle w:val="291"/>
        <w:keepNext w:val="0"/>
        <w:keepLines w:val="0"/>
        <w:pageBreakBefore w:val="0"/>
        <w:widowControl w:val="0"/>
        <w:spacing w:line="360" w:lineRule="auto"/>
        <w:jc w:val="center"/>
        <w:rPr>
          <w:rFonts w:hint="eastAsia" w:ascii="仿宋" w:hAnsi="仿宋" w:eastAsia="仿宋" w:cs="仿宋"/>
          <w:b/>
          <w:color w:val="auto"/>
          <w:sz w:val="72"/>
          <w:szCs w:val="72"/>
          <w:highlight w:val="none"/>
        </w:rPr>
      </w:pPr>
    </w:p>
    <w:p w14:paraId="5B82E1F6">
      <w:pPr>
        <w:pStyle w:val="291"/>
        <w:keepNext w:val="0"/>
        <w:keepLines w:val="0"/>
        <w:pageBreakBefore w:val="0"/>
        <w:widowControl w:val="0"/>
        <w:spacing w:line="360" w:lineRule="auto"/>
        <w:jc w:val="center"/>
        <w:rPr>
          <w:rFonts w:hint="eastAsia" w:ascii="仿宋" w:hAnsi="仿宋" w:eastAsia="仿宋" w:cs="仿宋"/>
          <w:b/>
          <w:color w:val="auto"/>
          <w:sz w:val="72"/>
          <w:szCs w:val="72"/>
          <w:highlight w:val="none"/>
        </w:rPr>
      </w:pPr>
    </w:p>
    <w:p w14:paraId="7291C3A5">
      <w:pPr>
        <w:pStyle w:val="291"/>
        <w:keepNext w:val="0"/>
        <w:keepLines w:val="0"/>
        <w:pageBreakBefore w:val="0"/>
        <w:widowControl w:val="0"/>
        <w:spacing w:line="360" w:lineRule="auto"/>
        <w:jc w:val="center"/>
        <w:rPr>
          <w:rFonts w:hint="eastAsia" w:ascii="仿宋" w:hAnsi="仿宋" w:eastAsia="仿宋" w:cs="仿宋"/>
          <w:b/>
          <w:color w:val="auto"/>
          <w:sz w:val="72"/>
          <w:szCs w:val="72"/>
          <w:highlight w:val="none"/>
        </w:rPr>
      </w:pPr>
    </w:p>
    <w:p w14:paraId="50DA4373">
      <w:pPr>
        <w:pStyle w:val="291"/>
        <w:keepNext w:val="0"/>
        <w:keepLines w:val="0"/>
        <w:pageBreakBefore w:val="0"/>
        <w:widowControl w:val="0"/>
        <w:spacing w:line="360" w:lineRule="auto"/>
        <w:ind w:right="2849"/>
        <w:jc w:val="center"/>
        <w:rPr>
          <w:rFonts w:hint="eastAsia" w:ascii="仿宋" w:hAnsi="仿宋" w:eastAsia="仿宋" w:cs="仿宋"/>
          <w:b/>
          <w:color w:val="auto"/>
          <w:sz w:val="32"/>
          <w:szCs w:val="28"/>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4455795</wp:posOffset>
                </wp:positionH>
                <wp:positionV relativeFrom="paragraph">
                  <wp:posOffset>100965</wp:posOffset>
                </wp:positionV>
                <wp:extent cx="723900" cy="457200"/>
                <wp:effectExtent l="4445" t="4445" r="14604" b="14604"/>
                <wp:wrapNone/>
                <wp:docPr id="4" name="文本框 4"/>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16791716">
                            <w:pPr>
                              <w:pStyle w:val="291"/>
                              <w:rPr>
                                <w:b/>
                                <w:bCs/>
                                <w:sz w:val="32"/>
                              </w:rPr>
                            </w:pPr>
                            <w:r>
                              <w:rPr>
                                <w:rFonts w:hint="eastAsia"/>
                                <w:b/>
                                <w:bCs/>
                                <w:sz w:val="32"/>
                                <w:highlight w:val="white"/>
                              </w:rPr>
                              <w:t>制定</w:t>
                            </w:r>
                          </w:p>
                        </w:txbxContent>
                      </wps:txbx>
                      <wps:bodyPr upright="1"/>
                    </wps:wsp>
                  </a:graphicData>
                </a:graphic>
              </wp:anchor>
            </w:drawing>
          </mc:Choice>
          <mc:Fallback>
            <w:pict>
              <v:shape id="_x0000_s1026" o:spid="_x0000_s1026" o:spt="202" type="#_x0000_t202" style="position:absolute;left:0pt;margin-left:350.85pt;margin-top:7.95pt;height:36pt;width:57pt;z-index:251660288;mso-width-relative:page;mso-height-relative:page;" filled="f" stroked="t" coordsize="21600,21600" o:gfxdata="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hI/GF2AAAAAkBAAAPAAAAAAAAAAEA&#10;IAAAACIAAABkcnMvZG93bnJldi54bWxQSwECFAAUAAAACACHTuJAtU8fAA8CAAAaBAAADgAAAAAA&#10;AAABACAAAAAnAQAAZHJzL2Uyb0RvYy54bWxQSwUGAAAAAAYABgBZAQAAqAUAAAAA&#10;">
                <v:fill on="f" focussize="0,0"/>
                <v:stroke color="#FFFFFF" joinstyle="miter"/>
                <v:imagedata o:title=""/>
                <o:lock v:ext="edit" aspectratio="f"/>
                <v:textbox>
                  <w:txbxContent>
                    <w:p w14:paraId="16791716">
                      <w:pPr>
                        <w:pStyle w:val="291"/>
                        <w:rPr>
                          <w:b/>
                          <w:bCs/>
                          <w:sz w:val="32"/>
                        </w:rPr>
                      </w:pPr>
                      <w:r>
                        <w:rPr>
                          <w:rFonts w:hint="eastAsia"/>
                          <w:b/>
                          <w:bCs/>
                          <w:sz w:val="32"/>
                          <w:highlight w:val="white"/>
                        </w:rPr>
                        <w:t>制定</w:t>
                      </w:r>
                    </w:p>
                  </w:txbxContent>
                </v:textbox>
              </v:shape>
            </w:pict>
          </mc:Fallback>
        </mc:AlternateContent>
      </w:r>
      <w:r>
        <w:rPr>
          <w:rFonts w:hint="eastAsia" w:ascii="仿宋" w:hAnsi="仿宋" w:eastAsia="仿宋" w:cs="仿宋"/>
          <w:b/>
          <w:color w:val="auto"/>
          <w:sz w:val="32"/>
          <w:szCs w:val="28"/>
          <w:highlight w:val="none"/>
        </w:rPr>
        <w:t>住房城乡建设部</w:t>
      </w:r>
    </w:p>
    <w:p w14:paraId="0B30A607">
      <w:pPr>
        <w:pStyle w:val="291"/>
        <w:keepNext w:val="0"/>
        <w:keepLines w:val="0"/>
        <w:pageBreakBefore w:val="0"/>
        <w:widowControl w:val="0"/>
        <w:spacing w:line="360" w:lineRule="auto"/>
        <w:ind w:right="2849"/>
        <w:jc w:val="center"/>
        <w:rPr>
          <w:rFonts w:hint="eastAsia" w:ascii="仿宋" w:hAnsi="仿宋" w:eastAsia="仿宋" w:cs="仿宋"/>
          <w:b/>
          <w:color w:val="auto"/>
          <w:sz w:val="32"/>
          <w:szCs w:val="28"/>
          <w:highlight w:val="none"/>
        </w:rPr>
      </w:pPr>
      <w:r>
        <w:rPr>
          <w:rFonts w:hint="eastAsia" w:ascii="仿宋" w:hAnsi="仿宋" w:eastAsia="仿宋" w:cs="仿宋"/>
          <w:b/>
          <w:color w:val="auto"/>
          <w:sz w:val="32"/>
          <w:szCs w:val="28"/>
          <w:highlight w:val="none"/>
          <w:lang w:val="en-US" w:eastAsia="zh-CN"/>
        </w:rPr>
        <w:t xml:space="preserve">      </w:t>
      </w:r>
      <w:r>
        <w:rPr>
          <w:rFonts w:hint="eastAsia" w:ascii="仿宋" w:hAnsi="仿宋" w:eastAsia="仿宋" w:cs="仿宋"/>
          <w:b/>
          <w:color w:val="auto"/>
          <w:sz w:val="32"/>
          <w:szCs w:val="28"/>
          <w:highlight w:val="none"/>
        </w:rPr>
        <w:t>国家工商行政管理总局</w:t>
      </w:r>
    </w:p>
    <w:p w14:paraId="2EFFF193">
      <w:pPr>
        <w:rPr>
          <w:rFonts w:hint="eastAsia" w:ascii="仿宋" w:hAnsi="仿宋" w:eastAsia="仿宋" w:cs="仿宋"/>
          <w:b/>
          <w:color w:val="auto"/>
          <w:sz w:val="32"/>
          <w:szCs w:val="32"/>
          <w:highlight w:val="none"/>
          <w:lang w:val="zh-CN"/>
        </w:rPr>
      </w:pPr>
      <w:bookmarkStart w:id="22" w:name="_Toc6210"/>
      <w:bookmarkStart w:id="23" w:name="_Toc534878624"/>
      <w:r>
        <w:rPr>
          <w:rFonts w:hint="eastAsia" w:ascii="仿宋" w:hAnsi="仿宋" w:eastAsia="仿宋" w:cs="仿宋"/>
          <w:b/>
          <w:color w:val="auto"/>
          <w:sz w:val="32"/>
          <w:szCs w:val="32"/>
          <w:highlight w:val="none"/>
          <w:lang w:val="zh-CN"/>
        </w:rPr>
        <w:br w:type="page" w:clear="all"/>
      </w:r>
    </w:p>
    <w:p w14:paraId="32CD3047">
      <w:pPr>
        <w:pStyle w:val="291"/>
        <w:keepNext w:val="0"/>
        <w:keepLines w:val="0"/>
        <w:pageBreakBefore w:val="0"/>
        <w:widowControl w:val="0"/>
        <w:spacing w:line="360" w:lineRule="auto"/>
        <w:jc w:val="center"/>
        <w:outlineLvl w:val="1"/>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t>说</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lang w:val="zh-CN"/>
        </w:rPr>
        <w:t>明</w:t>
      </w:r>
      <w:bookmarkEnd w:id="22"/>
      <w:bookmarkEnd w:id="23"/>
    </w:p>
    <w:p w14:paraId="38C7143A">
      <w:pPr>
        <w:pStyle w:val="291"/>
        <w:keepNext w:val="0"/>
        <w:keepLines w:val="0"/>
        <w:pageBreakBefore w:val="0"/>
        <w:widowControl w:val="0"/>
        <w:spacing w:line="360" w:lineRule="auto"/>
        <w:ind w:righ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49477C64">
      <w:pPr>
        <w:pStyle w:val="291"/>
        <w:keepNext w:val="0"/>
        <w:keepLines w:val="0"/>
        <w:pageBreakBefore w:val="0"/>
        <w:widowControl w:val="0"/>
        <w:spacing w:line="360" w:lineRule="auto"/>
        <w:ind w:right="0"/>
        <w:outlineLvl w:val="1"/>
        <w:rPr>
          <w:rFonts w:hint="eastAsia" w:ascii="仿宋" w:hAnsi="仿宋" w:eastAsia="仿宋" w:cs="仿宋"/>
          <w:bCs/>
          <w:color w:val="auto"/>
          <w:sz w:val="28"/>
          <w:szCs w:val="28"/>
          <w:highlight w:val="none"/>
        </w:rPr>
      </w:pPr>
      <w:bookmarkStart w:id="24" w:name="_Toc20738"/>
      <w:bookmarkStart w:id="25" w:name="_Toc534878625"/>
      <w:r>
        <w:rPr>
          <w:rFonts w:hint="eastAsia" w:ascii="仿宋" w:hAnsi="仿宋" w:eastAsia="仿宋" w:cs="仿宋"/>
          <w:bCs/>
          <w:color w:val="auto"/>
          <w:sz w:val="28"/>
          <w:szCs w:val="28"/>
          <w:highlight w:val="none"/>
        </w:rPr>
        <w:t>一、《示范文本》的组成</w:t>
      </w:r>
      <w:bookmarkEnd w:id="24"/>
      <w:bookmarkEnd w:id="25"/>
    </w:p>
    <w:p w14:paraId="3A439AAE">
      <w:pPr>
        <w:pStyle w:val="291"/>
        <w:keepNext w:val="0"/>
        <w:keepLines w:val="0"/>
        <w:pageBreakBefore w:val="0"/>
        <w:widowControl w:val="0"/>
        <w:spacing w:line="360" w:lineRule="auto"/>
        <w:ind w:righ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《示范文本》由合同协议书、通用合同条款和专用合同条款三部分组成。</w:t>
      </w:r>
    </w:p>
    <w:p w14:paraId="7CD38A01">
      <w:pPr>
        <w:pStyle w:val="291"/>
        <w:keepNext w:val="0"/>
        <w:keepLines w:val="0"/>
        <w:pageBreakBefore w:val="0"/>
        <w:widowControl w:val="0"/>
        <w:spacing w:line="360" w:lineRule="auto"/>
        <w:ind w:right="0"/>
        <w:outlineLvl w:val="1"/>
        <w:rPr>
          <w:rFonts w:hint="eastAsia" w:ascii="仿宋" w:hAnsi="仿宋" w:eastAsia="仿宋" w:cs="仿宋"/>
          <w:bCs/>
          <w:color w:val="auto"/>
          <w:sz w:val="28"/>
          <w:szCs w:val="28"/>
          <w:highlight w:val="none"/>
        </w:rPr>
      </w:pPr>
      <w:bookmarkStart w:id="26" w:name="_Toc26970"/>
      <w:bookmarkStart w:id="27" w:name="_Toc534878626"/>
      <w:r>
        <w:rPr>
          <w:rFonts w:hint="eastAsia" w:ascii="仿宋" w:hAnsi="仿宋" w:eastAsia="仿宋" w:cs="仿宋"/>
          <w:bCs/>
          <w:color w:val="auto"/>
          <w:sz w:val="28"/>
          <w:szCs w:val="28"/>
          <w:highlight w:val="none"/>
        </w:rPr>
        <w:t>（一）合同协议书</w:t>
      </w:r>
      <w:bookmarkEnd w:id="26"/>
      <w:bookmarkEnd w:id="27"/>
    </w:p>
    <w:p w14:paraId="7485A156">
      <w:pPr>
        <w:pStyle w:val="291"/>
        <w:keepNext w:val="0"/>
        <w:keepLines w:val="0"/>
        <w:pageBreakBefore w:val="0"/>
        <w:widowControl w:val="0"/>
        <w:spacing w:line="360" w:lineRule="auto"/>
        <w:ind w:righ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3CDCF838">
      <w:pPr>
        <w:pStyle w:val="291"/>
        <w:keepNext w:val="0"/>
        <w:keepLines w:val="0"/>
        <w:pageBreakBefore w:val="0"/>
        <w:widowControl w:val="0"/>
        <w:spacing w:line="360" w:lineRule="auto"/>
        <w:ind w:right="0"/>
        <w:outlineLvl w:val="1"/>
        <w:rPr>
          <w:rFonts w:hint="eastAsia" w:ascii="仿宋" w:hAnsi="仿宋" w:eastAsia="仿宋" w:cs="仿宋"/>
          <w:color w:val="auto"/>
          <w:sz w:val="28"/>
          <w:szCs w:val="28"/>
          <w:highlight w:val="none"/>
        </w:rPr>
      </w:pPr>
      <w:bookmarkStart w:id="28" w:name="_Toc534878627"/>
      <w:bookmarkStart w:id="29" w:name="_Toc22518"/>
      <w:r>
        <w:rPr>
          <w:rFonts w:hint="eastAsia" w:ascii="仿宋" w:hAnsi="仿宋" w:eastAsia="仿宋" w:cs="仿宋"/>
          <w:color w:val="auto"/>
          <w:sz w:val="28"/>
          <w:szCs w:val="28"/>
          <w:highlight w:val="none"/>
        </w:rPr>
        <w:t>（二）通用合同条款</w:t>
      </w:r>
      <w:bookmarkEnd w:id="28"/>
      <w:bookmarkEnd w:id="29"/>
    </w:p>
    <w:p w14:paraId="54ABB83C">
      <w:pPr>
        <w:pStyle w:val="291"/>
        <w:keepNext w:val="0"/>
        <w:keepLines w:val="0"/>
        <w:pageBreakBefore w:val="0"/>
        <w:widowControl w:val="0"/>
        <w:spacing w:line="360" w:lineRule="auto"/>
        <w:ind w:righ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通用合同条款是合同当事人根据《中华人民共和国建筑法》、《中华人民共和国合同法》等法律法规的规定，就工程建设的实施及相关事项，对合同当事人的权利义务作出的原则性约定。</w:t>
      </w:r>
    </w:p>
    <w:p w14:paraId="3F121978">
      <w:pPr>
        <w:pStyle w:val="291"/>
        <w:keepNext w:val="0"/>
        <w:keepLines w:val="0"/>
        <w:pageBreakBefore w:val="0"/>
        <w:widowControl w:val="0"/>
        <w:spacing w:line="360" w:lineRule="auto"/>
        <w:ind w:righ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20EBB363">
      <w:pPr>
        <w:pStyle w:val="291"/>
        <w:keepNext w:val="0"/>
        <w:keepLines w:val="0"/>
        <w:pageBreakBefore w:val="0"/>
        <w:widowControl w:val="0"/>
        <w:spacing w:line="360" w:lineRule="auto"/>
        <w:ind w:right="0"/>
        <w:outlineLvl w:val="1"/>
        <w:rPr>
          <w:rFonts w:hint="eastAsia" w:ascii="仿宋" w:hAnsi="仿宋" w:eastAsia="仿宋" w:cs="仿宋"/>
          <w:color w:val="auto"/>
          <w:sz w:val="28"/>
          <w:szCs w:val="28"/>
          <w:highlight w:val="none"/>
        </w:rPr>
      </w:pPr>
      <w:bookmarkStart w:id="30" w:name="_Toc9958"/>
      <w:bookmarkStart w:id="31" w:name="_Toc534878628"/>
      <w:r>
        <w:rPr>
          <w:rFonts w:hint="eastAsia" w:ascii="仿宋" w:hAnsi="仿宋" w:eastAsia="仿宋" w:cs="仿宋"/>
          <w:color w:val="auto"/>
          <w:sz w:val="28"/>
          <w:szCs w:val="28"/>
          <w:highlight w:val="none"/>
        </w:rPr>
        <w:t>（三）专用合同条款</w:t>
      </w:r>
      <w:bookmarkEnd w:id="30"/>
      <w:bookmarkEnd w:id="31"/>
    </w:p>
    <w:p w14:paraId="60DB5A28">
      <w:pPr>
        <w:pStyle w:val="291"/>
        <w:keepNext w:val="0"/>
        <w:keepLines w:val="0"/>
        <w:pageBreakBefore w:val="0"/>
        <w:widowControl w:val="0"/>
        <w:spacing w:line="360" w:lineRule="auto"/>
        <w:ind w:righ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647980F4">
      <w:pPr>
        <w:pStyle w:val="291"/>
        <w:keepNext w:val="0"/>
        <w:keepLines w:val="0"/>
        <w:pageBreakBefore w:val="0"/>
        <w:widowControl w:val="0"/>
        <w:spacing w:line="360" w:lineRule="auto"/>
        <w:ind w:righ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1.专用合同条款的编号应与相应的通用合同条款的编号一致；</w:t>
      </w:r>
    </w:p>
    <w:p w14:paraId="00690C1C">
      <w:pPr>
        <w:pStyle w:val="291"/>
        <w:keepNext w:val="0"/>
        <w:keepLines w:val="0"/>
        <w:pageBreakBefore w:val="0"/>
        <w:widowControl w:val="0"/>
        <w:spacing w:line="360" w:lineRule="auto"/>
        <w:ind w:righ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2.合同当事人可以通过对专用合同条款的修改，满足具体建设工程的特殊要求，避免直接修改通用合同条款；</w:t>
      </w:r>
    </w:p>
    <w:p w14:paraId="5B7B1235">
      <w:pPr>
        <w:pStyle w:val="291"/>
        <w:keepNext w:val="0"/>
        <w:keepLines w:val="0"/>
        <w:pageBreakBefore w:val="0"/>
        <w:widowControl w:val="0"/>
        <w:spacing w:line="360" w:lineRule="auto"/>
        <w:ind w:righ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3.在专用合同条款中有横道线的地方，合同当事人可针对相应的通用合同条款进行细化、完善、补充、修改或另行约定；如无细化、完善、补充、修改或另行约定，则填写“无”或划“/”。</w:t>
      </w:r>
    </w:p>
    <w:p w14:paraId="61D676A6">
      <w:pPr>
        <w:pStyle w:val="291"/>
        <w:keepNext w:val="0"/>
        <w:keepLines w:val="0"/>
        <w:pageBreakBefore w:val="0"/>
        <w:widowControl w:val="0"/>
        <w:spacing w:line="360" w:lineRule="auto"/>
        <w:ind w:right="0"/>
        <w:outlineLvl w:val="1"/>
        <w:rPr>
          <w:rFonts w:hint="eastAsia" w:ascii="仿宋" w:hAnsi="仿宋" w:eastAsia="仿宋" w:cs="仿宋"/>
          <w:b/>
          <w:color w:val="auto"/>
          <w:sz w:val="28"/>
          <w:szCs w:val="28"/>
          <w:highlight w:val="none"/>
        </w:rPr>
      </w:pPr>
      <w:bookmarkStart w:id="32" w:name="_Toc534878629"/>
      <w:bookmarkStart w:id="33" w:name="_Toc25793"/>
      <w:r>
        <w:rPr>
          <w:rFonts w:hint="eastAsia" w:ascii="仿宋" w:hAnsi="仿宋" w:eastAsia="仿宋" w:cs="仿宋"/>
          <w:bCs/>
          <w:color w:val="auto"/>
          <w:sz w:val="28"/>
          <w:szCs w:val="28"/>
          <w:highlight w:val="none"/>
        </w:rPr>
        <w:t>二、《示范文本》的性质和适用范围</w:t>
      </w:r>
      <w:bookmarkEnd w:id="32"/>
      <w:bookmarkEnd w:id="33"/>
    </w:p>
    <w:p w14:paraId="6D54F401">
      <w:pPr>
        <w:pStyle w:val="291"/>
        <w:keepNext w:val="0"/>
        <w:keepLines w:val="0"/>
        <w:pageBreakBefore w:val="0"/>
        <w:widowControl w:val="0"/>
        <w:spacing w:line="360" w:lineRule="auto"/>
        <w:ind w:righ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270CE3D9">
      <w:pPr>
        <w:pStyle w:val="291"/>
        <w:keepNext w:val="0"/>
        <w:keepLines w:val="0"/>
        <w:pageBreakBefore w:val="0"/>
        <w:widowControl w:val="0"/>
        <w:spacing w:line="360" w:lineRule="auto"/>
        <w:ind w:right="0" w:firstLine="560"/>
        <w:rPr>
          <w:rFonts w:hint="eastAsia" w:ascii="仿宋" w:hAnsi="仿宋" w:eastAsia="仿宋" w:cs="仿宋"/>
          <w:color w:val="auto"/>
          <w:sz w:val="28"/>
          <w:szCs w:val="28"/>
          <w:highlight w:val="none"/>
        </w:rPr>
      </w:pPr>
    </w:p>
    <w:p w14:paraId="6F4874C3">
      <w:pPr>
        <w:pStyle w:val="291"/>
        <w:keepNext w:val="0"/>
        <w:keepLines w:val="0"/>
        <w:pageBreakBefore w:val="0"/>
        <w:widowControl w:val="0"/>
        <w:spacing w:line="360" w:lineRule="auto"/>
        <w:ind w:right="0" w:firstLine="560"/>
        <w:rPr>
          <w:rFonts w:hint="eastAsia" w:ascii="仿宋" w:hAnsi="仿宋" w:eastAsia="仿宋" w:cs="仿宋"/>
          <w:color w:val="auto"/>
          <w:sz w:val="28"/>
          <w:szCs w:val="28"/>
          <w:highlight w:val="none"/>
        </w:rPr>
      </w:pPr>
    </w:p>
    <w:p w14:paraId="4586675E">
      <w:pPr>
        <w:spacing w:line="360" w:lineRule="auto"/>
        <w:rPr>
          <w:rFonts w:hint="eastAsia" w:ascii="仿宋" w:hAnsi="仿宋" w:eastAsia="仿宋" w:cs="仿宋"/>
          <w:b/>
          <w:color w:val="auto"/>
          <w:sz w:val="32"/>
          <w:szCs w:val="32"/>
          <w:highlight w:val="none"/>
        </w:rPr>
      </w:pPr>
      <w:bookmarkStart w:id="34" w:name="_Toc31329"/>
      <w:r>
        <w:rPr>
          <w:rFonts w:hint="eastAsia" w:ascii="仿宋" w:hAnsi="仿宋" w:eastAsia="仿宋" w:cs="仿宋"/>
          <w:b/>
          <w:color w:val="auto"/>
          <w:sz w:val="32"/>
          <w:szCs w:val="32"/>
          <w:highlight w:val="none"/>
        </w:rPr>
        <w:br w:type="page" w:clear="all"/>
      </w:r>
      <w:bookmarkEnd w:id="34"/>
    </w:p>
    <w:p w14:paraId="47CEDED7">
      <w:pPr>
        <w:pStyle w:val="291"/>
        <w:keepNext w:val="0"/>
        <w:keepLines w:val="0"/>
        <w:pageBreakBefore w:val="0"/>
        <w:widowControl w:val="0"/>
        <w:numPr>
          <w:ilvl w:val="0"/>
          <w:numId w:val="0"/>
        </w:num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 xml:space="preserve">第一部分    </w:t>
      </w:r>
      <w:r>
        <w:rPr>
          <w:rFonts w:hint="eastAsia" w:ascii="仿宋" w:hAnsi="仿宋" w:eastAsia="仿宋" w:cs="仿宋"/>
          <w:b/>
          <w:color w:val="auto"/>
          <w:sz w:val="32"/>
          <w:szCs w:val="32"/>
          <w:highlight w:val="none"/>
        </w:rPr>
        <w:t>合同协议书</w:t>
      </w:r>
    </w:p>
    <w:p w14:paraId="19EF35B3">
      <w:pPr>
        <w:pStyle w:val="291"/>
        <w:keepNext w:val="0"/>
        <w:keepLines w:val="0"/>
        <w:pageBreakBefore w:val="0"/>
        <w:widowControl w:val="0"/>
        <w:numPr>
          <w:ilvl w:val="0"/>
          <w:numId w:val="0"/>
        </w:numPr>
        <w:spacing w:line="360" w:lineRule="auto"/>
        <w:rPr>
          <w:rFonts w:hint="eastAsia" w:ascii="仿宋" w:hAnsi="仿宋" w:eastAsia="仿宋" w:cs="仿宋"/>
          <w:b/>
          <w:color w:val="auto"/>
          <w:sz w:val="28"/>
          <w:szCs w:val="28"/>
          <w:highlight w:val="none"/>
          <w:u w:val="single"/>
          <w:lang w:eastAsia="zh-CN"/>
        </w:rPr>
      </w:pPr>
      <w:r>
        <w:rPr>
          <w:rFonts w:hint="eastAsia" w:ascii="仿宋" w:hAnsi="仿宋" w:eastAsia="仿宋" w:cs="仿宋"/>
          <w:b/>
          <w:color w:val="auto"/>
          <w:sz w:val="28"/>
          <w:szCs w:val="28"/>
          <w:highlight w:val="none"/>
        </w:rPr>
        <w:t>发包人（全称）：</w:t>
      </w:r>
      <w:r>
        <w:rPr>
          <w:rFonts w:hint="eastAsia" w:ascii="仿宋" w:hAnsi="仿宋" w:eastAsia="仿宋" w:cs="仿宋"/>
          <w:b/>
          <w:color w:val="auto"/>
          <w:sz w:val="28"/>
          <w:szCs w:val="28"/>
          <w:highlight w:val="none"/>
          <w:lang w:eastAsia="zh-CN"/>
        </w:rPr>
        <w:t>镇江市云台居住房产管理处</w:t>
      </w:r>
    </w:p>
    <w:p w14:paraId="57AD13F7">
      <w:pPr>
        <w:pStyle w:val="291"/>
        <w:keepNext w:val="0"/>
        <w:keepLines w:val="0"/>
        <w:pageBreakBefore w:val="0"/>
        <w:widowControl w:val="0"/>
        <w:spacing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rPr>
        <w:t>承包人（全称）</w:t>
      </w:r>
      <w:bookmarkStart w:id="35" w:name="EB814c213d03744bc2b0425e047312c28f"/>
      <w:bookmarkEnd w:id="35"/>
      <w:r>
        <w:rPr>
          <w:rFonts w:hint="eastAsia" w:ascii="仿宋" w:hAnsi="仿宋" w:eastAsia="仿宋" w:cs="仿宋"/>
          <w:b/>
          <w:color w:val="auto"/>
          <w:sz w:val="28"/>
          <w:szCs w:val="28"/>
          <w:highlight w:val="none"/>
        </w:rPr>
        <w:t>：</w:t>
      </w:r>
    </w:p>
    <w:p w14:paraId="532D7A2C">
      <w:pPr>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根据《中华人民共和国合同法》、《中华人民共和国建筑法》及有关法律规定，遵循平等、自愿、公平和诚实信用的原则，双方就</w:t>
      </w:r>
      <w:r>
        <w:rPr>
          <w:rFonts w:hint="eastAsia" w:ascii="仿宋" w:hAnsi="仿宋" w:eastAsia="仿宋" w:cs="仿宋"/>
          <w:bCs/>
          <w:color w:val="auto"/>
          <w:sz w:val="28"/>
          <w:szCs w:val="28"/>
          <w:highlight w:val="none"/>
          <w:lang w:eastAsia="zh-CN"/>
        </w:rPr>
        <w:t>镇江市云台居住房产管理处2026年市直管公房修缮工程</w:t>
      </w:r>
      <w:r>
        <w:rPr>
          <w:rFonts w:hint="eastAsia" w:ascii="仿宋" w:hAnsi="仿宋" w:eastAsia="仿宋" w:cs="仿宋"/>
          <w:color w:val="auto"/>
          <w:sz w:val="28"/>
          <w:szCs w:val="28"/>
          <w:highlight w:val="none"/>
        </w:rPr>
        <w:t>施工及有关事项协商一致，共同达成如下协议：</w:t>
      </w:r>
    </w:p>
    <w:p w14:paraId="1C16CB7C">
      <w:pPr>
        <w:pStyle w:val="291"/>
        <w:keepNext w:val="0"/>
        <w:keepLines w:val="0"/>
        <w:pageBreakBefore w:val="0"/>
        <w:widowControl w:val="0"/>
        <w:spacing w:line="360" w:lineRule="auto"/>
        <w:outlineLvl w:val="3"/>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一、工程概况</w:t>
      </w:r>
    </w:p>
    <w:p w14:paraId="3AF2D5CF">
      <w:pPr>
        <w:keepNext w:val="0"/>
        <w:keepLines w:val="0"/>
        <w:pageBreakBefore w:val="0"/>
        <w:widowControl w:val="0"/>
        <w:spacing w:line="360" w:lineRule="auto"/>
        <w:ind w:firstLine="560"/>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1.工程名称</w:t>
      </w:r>
      <w:r>
        <w:rPr>
          <w:rFonts w:hint="eastAsia" w:ascii="仿宋" w:hAnsi="仿宋" w:eastAsia="仿宋" w:cs="仿宋"/>
          <w:color w:val="auto"/>
          <w:sz w:val="28"/>
          <w:szCs w:val="28"/>
          <w:highlight w:val="none"/>
        </w:rPr>
        <w:t>：</w:t>
      </w:r>
      <w:r>
        <w:rPr>
          <w:rFonts w:hint="eastAsia" w:ascii="仿宋" w:hAnsi="仿宋" w:eastAsia="仿宋" w:cs="仿宋"/>
          <w:bCs/>
          <w:color w:val="auto"/>
          <w:sz w:val="28"/>
          <w:szCs w:val="28"/>
          <w:highlight w:val="none"/>
          <w:lang w:eastAsia="zh-CN"/>
        </w:rPr>
        <w:t>镇江市云台居住房产管理处2026年市直管公房修缮工程</w:t>
      </w:r>
    </w:p>
    <w:p w14:paraId="059F666A">
      <w:pPr>
        <w:pStyle w:val="291"/>
        <w:keepNext w:val="0"/>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2.工程地点：</w:t>
      </w:r>
      <w:bookmarkStart w:id="36" w:name="EB6b8d67ecfe394fcd8769df00f2f2f172"/>
      <w:r>
        <w:rPr>
          <w:rFonts w:hint="eastAsia" w:ascii="仿宋" w:hAnsi="仿宋" w:eastAsia="仿宋" w:cs="仿宋"/>
          <w:bCs/>
          <w:color w:val="auto"/>
          <w:sz w:val="28"/>
          <w:szCs w:val="28"/>
          <w:highlight w:val="none"/>
        </w:rPr>
        <w:t>镇江市京口区</w:t>
      </w:r>
      <w:bookmarkEnd w:id="36"/>
    </w:p>
    <w:p w14:paraId="61A1AD22">
      <w:pPr>
        <w:pStyle w:val="291"/>
        <w:keepNext w:val="0"/>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3.工程立项批准文号：。</w:t>
      </w:r>
    </w:p>
    <w:p w14:paraId="10584232">
      <w:pPr>
        <w:pStyle w:val="291"/>
        <w:keepNext w:val="0"/>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4.资金来源：</w:t>
      </w:r>
      <w:bookmarkStart w:id="37" w:name="EB3d26de449f3a459387b7a66074d699e4"/>
      <w:r>
        <w:rPr>
          <w:rFonts w:hint="eastAsia" w:ascii="仿宋" w:hAnsi="仿宋" w:eastAsia="仿宋" w:cs="仿宋"/>
          <w:bCs/>
          <w:color w:val="auto"/>
          <w:sz w:val="28"/>
          <w:szCs w:val="28"/>
          <w:highlight w:val="none"/>
        </w:rPr>
        <w:t>财政</w:t>
      </w:r>
      <w:bookmarkEnd w:id="37"/>
      <w:r>
        <w:rPr>
          <w:rFonts w:hint="eastAsia" w:ascii="仿宋" w:hAnsi="仿宋" w:eastAsia="仿宋" w:cs="仿宋"/>
          <w:bCs/>
          <w:color w:val="auto"/>
          <w:sz w:val="28"/>
          <w:szCs w:val="28"/>
          <w:highlight w:val="none"/>
        </w:rPr>
        <w:t>。</w:t>
      </w:r>
    </w:p>
    <w:p w14:paraId="0851421C">
      <w:pPr>
        <w:pStyle w:val="291"/>
        <w:keepNext w:val="0"/>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5.工程内容：</w:t>
      </w:r>
      <w:bookmarkStart w:id="38" w:name="EB795f8e80c7e74d9d9755e82115db844f"/>
      <w:r>
        <w:rPr>
          <w:rFonts w:hint="eastAsia" w:ascii="仿宋" w:hAnsi="仿宋" w:eastAsia="仿宋" w:cs="仿宋"/>
          <w:bCs/>
          <w:color w:val="auto"/>
          <w:sz w:val="28"/>
          <w:szCs w:val="28"/>
          <w:highlight w:val="none"/>
        </w:rPr>
        <w:t>工程量清单内全部内容的施工</w:t>
      </w:r>
      <w:bookmarkEnd w:id="38"/>
      <w:r>
        <w:rPr>
          <w:rFonts w:hint="eastAsia" w:ascii="仿宋" w:hAnsi="仿宋" w:eastAsia="仿宋" w:cs="仿宋"/>
          <w:bCs/>
          <w:color w:val="auto"/>
          <w:sz w:val="28"/>
          <w:szCs w:val="28"/>
          <w:highlight w:val="none"/>
        </w:rPr>
        <w:t>。</w:t>
      </w:r>
    </w:p>
    <w:p w14:paraId="762ED44B">
      <w:pPr>
        <w:pStyle w:val="291"/>
        <w:keepNext w:val="0"/>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群体工程应附《承包人承揽工程项目一览表》（附件1）。</w:t>
      </w:r>
    </w:p>
    <w:p w14:paraId="6987B8CB">
      <w:pPr>
        <w:pStyle w:val="291"/>
        <w:keepNext w:val="0"/>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6.工程承包范围：</w:t>
      </w:r>
    </w:p>
    <w:p w14:paraId="483B5052">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bookmarkStart w:id="39" w:name="EB3617bbefe36b46c4a9348fa99aae74c5"/>
      <w:r>
        <w:rPr>
          <w:rFonts w:hint="eastAsia" w:ascii="仿宋" w:hAnsi="仿宋" w:eastAsia="仿宋" w:cs="仿宋"/>
          <w:color w:val="auto"/>
          <w:sz w:val="28"/>
          <w:szCs w:val="28"/>
          <w:highlight w:val="none"/>
        </w:rPr>
        <w:t>工程量清单内全部内容的施工</w:t>
      </w:r>
      <w:bookmarkEnd w:id="39"/>
      <w:r>
        <w:rPr>
          <w:rFonts w:hint="eastAsia" w:ascii="仿宋" w:hAnsi="仿宋" w:eastAsia="仿宋" w:cs="仿宋"/>
          <w:color w:val="auto"/>
          <w:sz w:val="28"/>
          <w:szCs w:val="28"/>
          <w:highlight w:val="none"/>
        </w:rPr>
        <w:t>。</w:t>
      </w:r>
    </w:p>
    <w:p w14:paraId="6F4E8510">
      <w:pPr>
        <w:pStyle w:val="291"/>
        <w:keepNext w:val="0"/>
        <w:keepLines w:val="0"/>
        <w:pageBreakBefore w:val="0"/>
        <w:widowControl w:val="0"/>
        <w:spacing w:line="360" w:lineRule="auto"/>
        <w:outlineLvl w:val="3"/>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二、合同工期</w:t>
      </w:r>
    </w:p>
    <w:p w14:paraId="022EBDF0">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计划开工日期：</w:t>
      </w:r>
      <w:bookmarkStart w:id="40" w:name="EB9cc0e774f145463e99421fbfb64bbbd4"/>
      <w:bookmarkEnd w:id="40"/>
      <w:r>
        <w:rPr>
          <w:rFonts w:hint="eastAsia" w:ascii="仿宋" w:hAnsi="仿宋" w:eastAsia="仿宋" w:cs="仿宋"/>
          <w:color w:val="auto"/>
          <w:sz w:val="28"/>
          <w:szCs w:val="28"/>
          <w:highlight w:val="none"/>
        </w:rPr>
        <w:t>。</w:t>
      </w:r>
    </w:p>
    <w:p w14:paraId="1F482382">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计划竣工日期：</w:t>
      </w:r>
      <w:bookmarkStart w:id="41" w:name="EB8c4514a4e74d445cb69700e8bc11c14a"/>
      <w:bookmarkEnd w:id="41"/>
      <w:r>
        <w:rPr>
          <w:rFonts w:hint="eastAsia" w:ascii="仿宋" w:hAnsi="仿宋" w:eastAsia="仿宋" w:cs="仿宋"/>
          <w:color w:val="auto"/>
          <w:sz w:val="28"/>
          <w:szCs w:val="28"/>
          <w:highlight w:val="none"/>
        </w:rPr>
        <w:t>。</w:t>
      </w:r>
    </w:p>
    <w:p w14:paraId="389EECA6">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工期总日历天数：1</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0个日历天。工期总日历天数与根据前述计划开竣工日期计算的工期天数不一致的，以工期总日历天数为准。</w:t>
      </w:r>
    </w:p>
    <w:p w14:paraId="73334B55">
      <w:pPr>
        <w:pStyle w:val="291"/>
        <w:keepNext w:val="0"/>
        <w:keepLines w:val="0"/>
        <w:pageBreakBefore w:val="0"/>
        <w:widowControl w:val="0"/>
        <w:spacing w:line="360" w:lineRule="auto"/>
        <w:outlineLvl w:val="3"/>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三、质量标准</w:t>
      </w:r>
    </w:p>
    <w:p w14:paraId="5CD0966A">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工程质量符合</w:t>
      </w:r>
      <w:bookmarkStart w:id="42" w:name="EBb223682902a9401295df4db9c77636b0"/>
      <w:r>
        <w:rPr>
          <w:rFonts w:hint="eastAsia" w:ascii="仿宋" w:hAnsi="仿宋" w:eastAsia="仿宋" w:cs="仿宋"/>
          <w:color w:val="auto"/>
          <w:sz w:val="28"/>
          <w:szCs w:val="28"/>
          <w:highlight w:val="none"/>
        </w:rPr>
        <w:t>合格</w:t>
      </w:r>
      <w:bookmarkEnd w:id="42"/>
      <w:r>
        <w:rPr>
          <w:rFonts w:hint="eastAsia" w:ascii="仿宋" w:hAnsi="仿宋" w:eastAsia="仿宋" w:cs="仿宋"/>
          <w:color w:val="auto"/>
          <w:sz w:val="28"/>
          <w:szCs w:val="28"/>
          <w:highlight w:val="none"/>
        </w:rPr>
        <w:t>标准。</w:t>
      </w:r>
    </w:p>
    <w:p w14:paraId="77D7AC19">
      <w:pPr>
        <w:pStyle w:val="291"/>
        <w:keepNext w:val="0"/>
        <w:keepLines w:val="0"/>
        <w:pageBreakBefore w:val="0"/>
        <w:widowControl w:val="0"/>
        <w:spacing w:line="360" w:lineRule="auto"/>
        <w:outlineLvl w:val="3"/>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四、签约合同价与合同价格形式</w:t>
      </w:r>
      <w:r>
        <w:rPr>
          <w:rFonts w:hint="eastAsia" w:ascii="仿宋" w:hAnsi="仿宋" w:eastAsia="仿宋" w:cs="仿宋"/>
          <w:color w:val="auto"/>
          <w:sz w:val="28"/>
          <w:szCs w:val="28"/>
          <w:highlight w:val="none"/>
        </w:rPr>
        <w:tab/>
      </w:r>
    </w:p>
    <w:p w14:paraId="7B7C41E6">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1.签约合同价为：人民币（大写）</w:t>
      </w:r>
      <w:bookmarkStart w:id="43" w:name="EB03ad291ea7b24cc188f68d0e34c84027"/>
      <w:bookmarkEnd w:id="43"/>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w:t>
      </w:r>
      <w:bookmarkStart w:id="44" w:name="EB0eb51910131e44769d16fe5d7f315019"/>
      <w:bookmarkEnd w:id="44"/>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元)；</w:t>
      </w:r>
    </w:p>
    <w:p w14:paraId="59256AAB">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其中：</w:t>
      </w:r>
    </w:p>
    <w:p w14:paraId="3DB08B5F">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（1）安全文明施工费：</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人民币（大写）</w:t>
      </w:r>
      <w:bookmarkStart w:id="45" w:name="EBc462d7aaf941439f92ac126957ce0819"/>
      <w:bookmarkEnd w:id="45"/>
      <w:r>
        <w:rPr>
          <w:rFonts w:hint="eastAsia" w:ascii="仿宋" w:hAnsi="仿宋" w:eastAsia="仿宋" w:cs="仿宋"/>
          <w:color w:val="auto"/>
          <w:sz w:val="28"/>
          <w:szCs w:val="28"/>
          <w:highlight w:val="none"/>
        </w:rPr>
        <w:t>(¥</w:t>
      </w:r>
      <w:bookmarkStart w:id="46" w:name="EB0a8b2b5679ed4a08b171ecb2dc1604db"/>
      <w:bookmarkEnd w:id="46"/>
      <w:r>
        <w:rPr>
          <w:rFonts w:hint="eastAsia" w:ascii="仿宋" w:hAnsi="仿宋" w:eastAsia="仿宋" w:cs="仿宋"/>
          <w:color w:val="auto"/>
          <w:sz w:val="28"/>
          <w:szCs w:val="28"/>
          <w:highlight w:val="none"/>
        </w:rPr>
        <w:t>元)；</w:t>
      </w:r>
    </w:p>
    <w:p w14:paraId="4AFA9AF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（2）材料和工程设备暂估价金额：</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人民币（大写）</w:t>
      </w:r>
      <w:bookmarkStart w:id="47" w:name="EB105b4adea13346fe81339aabb67d9322"/>
      <w:bookmarkEnd w:id="47"/>
      <w:r>
        <w:rPr>
          <w:rFonts w:hint="eastAsia" w:ascii="仿宋" w:hAnsi="仿宋" w:eastAsia="仿宋" w:cs="仿宋"/>
          <w:color w:val="auto"/>
          <w:sz w:val="28"/>
          <w:szCs w:val="28"/>
          <w:highlight w:val="none"/>
        </w:rPr>
        <w:t>(¥</w:t>
      </w:r>
      <w:bookmarkStart w:id="48" w:name="EBdc59e63cd21f4bad8054663f6406d960"/>
      <w:bookmarkEnd w:id="48"/>
      <w:r>
        <w:rPr>
          <w:rFonts w:hint="eastAsia" w:ascii="仿宋" w:hAnsi="仿宋" w:eastAsia="仿宋" w:cs="仿宋"/>
          <w:color w:val="auto"/>
          <w:sz w:val="28"/>
          <w:szCs w:val="28"/>
          <w:highlight w:val="none"/>
        </w:rPr>
        <w:t>元)；</w:t>
      </w:r>
    </w:p>
    <w:p w14:paraId="2CF203B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（3）专业工程暂估价金额：</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人民币（大写）</w:t>
      </w:r>
      <w:bookmarkStart w:id="49" w:name="EBdb177241dd7e484e8be53f204f120baf"/>
      <w:bookmarkEnd w:id="49"/>
      <w:r>
        <w:rPr>
          <w:rFonts w:hint="eastAsia" w:ascii="仿宋" w:hAnsi="仿宋" w:eastAsia="仿宋" w:cs="仿宋"/>
          <w:color w:val="auto"/>
          <w:sz w:val="28"/>
          <w:szCs w:val="28"/>
          <w:highlight w:val="none"/>
        </w:rPr>
        <w:t>(¥</w:t>
      </w:r>
      <w:bookmarkStart w:id="50" w:name="EB90d82504cc9a4f7ab931cc799f368863"/>
      <w:bookmarkEnd w:id="50"/>
      <w:r>
        <w:rPr>
          <w:rFonts w:hint="eastAsia" w:ascii="仿宋" w:hAnsi="仿宋" w:eastAsia="仿宋" w:cs="仿宋"/>
          <w:color w:val="auto"/>
          <w:sz w:val="28"/>
          <w:szCs w:val="28"/>
          <w:highlight w:val="none"/>
        </w:rPr>
        <w:t>元)；</w:t>
      </w:r>
    </w:p>
    <w:p w14:paraId="0953C85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（4）暂列金额：</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人民币（大写）</w:t>
      </w:r>
      <w:bookmarkStart w:id="51" w:name="EB88963641ea9240e6a8e5e2360de5a8fa"/>
      <w:bookmarkEnd w:id="51"/>
      <w:r>
        <w:rPr>
          <w:rFonts w:hint="eastAsia" w:ascii="仿宋" w:hAnsi="仿宋" w:eastAsia="仿宋" w:cs="仿宋"/>
          <w:color w:val="auto"/>
          <w:sz w:val="28"/>
          <w:szCs w:val="28"/>
          <w:highlight w:val="none"/>
        </w:rPr>
        <w:t>(¥</w:t>
      </w:r>
      <w:bookmarkStart w:id="52" w:name="EBa7484863104f4f2da57559e601cda929"/>
      <w:bookmarkEnd w:id="52"/>
      <w:r>
        <w:rPr>
          <w:rFonts w:hint="eastAsia" w:ascii="仿宋" w:hAnsi="仿宋" w:eastAsia="仿宋" w:cs="仿宋"/>
          <w:color w:val="auto"/>
          <w:sz w:val="28"/>
          <w:szCs w:val="28"/>
          <w:highlight w:val="none"/>
        </w:rPr>
        <w:t>元)。</w:t>
      </w:r>
    </w:p>
    <w:p w14:paraId="4E3F3BB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2.合同价格形式：</w:t>
      </w:r>
      <w:bookmarkStart w:id="53" w:name="EB2d8a6c7c59e246af89d72f17a158f873"/>
      <w:r>
        <w:rPr>
          <w:rFonts w:hint="eastAsia" w:ascii="仿宋" w:hAnsi="仿宋" w:eastAsia="仿宋" w:cs="仿宋"/>
          <w:color w:val="auto"/>
          <w:sz w:val="28"/>
          <w:szCs w:val="28"/>
          <w:highlight w:val="none"/>
        </w:rPr>
        <w:t>固定单价</w:t>
      </w:r>
      <w:bookmarkEnd w:id="53"/>
      <w:r>
        <w:rPr>
          <w:rFonts w:hint="eastAsia" w:ascii="仿宋" w:hAnsi="仿宋" w:eastAsia="仿宋" w:cs="仿宋"/>
          <w:color w:val="auto"/>
          <w:sz w:val="28"/>
          <w:szCs w:val="28"/>
          <w:highlight w:val="none"/>
        </w:rPr>
        <w:t>。</w:t>
      </w:r>
    </w:p>
    <w:p w14:paraId="431540C1">
      <w:pPr>
        <w:pStyle w:val="291"/>
        <w:keepNext w:val="0"/>
        <w:keepLines w:val="0"/>
        <w:pageBreakBefore w:val="0"/>
        <w:widowControl w:val="0"/>
        <w:spacing w:line="360" w:lineRule="auto"/>
        <w:outlineLvl w:val="3"/>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五、项目经理</w:t>
      </w:r>
    </w:p>
    <w:p w14:paraId="550C2DAF">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承包人项目经理：</w:t>
      </w:r>
      <w:bookmarkStart w:id="54" w:name="EB68e67a4670a341efb326a3eff50e2dac"/>
      <w:bookmarkEnd w:id="54"/>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w:t>
      </w:r>
    </w:p>
    <w:p w14:paraId="64091162">
      <w:pPr>
        <w:pStyle w:val="291"/>
        <w:keepNext w:val="0"/>
        <w:keepLines w:val="0"/>
        <w:pageBreakBefore w:val="0"/>
        <w:widowControl w:val="0"/>
        <w:spacing w:line="360" w:lineRule="auto"/>
        <w:outlineLvl w:val="3"/>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六、合同文件构成</w:t>
      </w:r>
    </w:p>
    <w:p w14:paraId="1BAE616B">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本协议书与下列文件一起构成合同文件：</w:t>
      </w:r>
    </w:p>
    <w:p w14:paraId="7A03E169">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通知书（如果有）；</w:t>
      </w:r>
    </w:p>
    <w:p w14:paraId="7233E949">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（2）投标函及其附录（如果有）； </w:t>
      </w:r>
    </w:p>
    <w:p w14:paraId="77958C38">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（3）专用合同条款及其附件；</w:t>
      </w:r>
    </w:p>
    <w:p w14:paraId="3E01ED39">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（4）通用合同条款；</w:t>
      </w:r>
    </w:p>
    <w:p w14:paraId="10A1CCA9">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（5）技术标准和要求；</w:t>
      </w:r>
    </w:p>
    <w:p w14:paraId="6BD63A92">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（6）图纸；</w:t>
      </w:r>
    </w:p>
    <w:p w14:paraId="1A55D6F5">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（7）已标价工程量清单或预算书；</w:t>
      </w:r>
    </w:p>
    <w:p w14:paraId="62E842D0">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（8）其他合同文件。</w:t>
      </w:r>
    </w:p>
    <w:p w14:paraId="3754547D">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在合同订立及履行过程中形成的与合同有关的文件均构成合同文件组成部分。</w:t>
      </w:r>
    </w:p>
    <w:p w14:paraId="5AF40715">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上述各项合同文件包括合同当事人就该项合同文件所作出的补充和修改，属于同一类内容的文件，应以最新签署的为准。专用合同条款及其附件须经合同当事人签字或盖章。</w:t>
      </w:r>
    </w:p>
    <w:p w14:paraId="706ED896">
      <w:pPr>
        <w:pStyle w:val="291"/>
        <w:keepNext w:val="0"/>
        <w:keepLines w:val="0"/>
        <w:pageBreakBefore w:val="0"/>
        <w:widowControl w:val="0"/>
        <w:spacing w:line="360" w:lineRule="auto"/>
        <w:outlineLvl w:val="3"/>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七</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承诺</w:t>
      </w:r>
    </w:p>
    <w:p w14:paraId="6CB6A5EC">
      <w:pPr>
        <w:pStyle w:val="291"/>
        <w:keepNext w:val="0"/>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1.发包人承诺按照法律规定履行项目审批手续、筹集工程建设资金并按照合同约定的期限和方式支付合同价款。</w:t>
      </w:r>
    </w:p>
    <w:p w14:paraId="4716B6EC">
      <w:pPr>
        <w:pStyle w:val="291"/>
        <w:keepNext w:val="0"/>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2.承包人承诺按照法律规定及合同约定组织完成工程施工，确保工程质量和安全，不进行转包及违法分包，并在缺陷责任期及保修期内承担相应的工程维修责任。</w:t>
      </w:r>
    </w:p>
    <w:p w14:paraId="3DA96B6D">
      <w:pPr>
        <w:pStyle w:val="291"/>
        <w:keepNext w:val="0"/>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3.发包人和承包人通过招投标形式签订合同的，双方理解并承诺不再就同一工程另行签订与合同实质性内容相背离的协议。</w:t>
      </w:r>
    </w:p>
    <w:p w14:paraId="5C3D057B">
      <w:pPr>
        <w:pStyle w:val="291"/>
        <w:keepNext w:val="0"/>
        <w:keepLines w:val="0"/>
        <w:pageBreakBefore w:val="0"/>
        <w:widowControl w:val="0"/>
        <w:spacing w:line="360" w:lineRule="auto"/>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rPr>
        <w:t>八、词语含义</w:t>
      </w:r>
    </w:p>
    <w:p w14:paraId="4D707D78">
      <w:pPr>
        <w:pStyle w:val="291"/>
        <w:keepNext w:val="0"/>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本协议书中词语含义与第二部分通用合同条款中赋予的含义相同。</w:t>
      </w:r>
    </w:p>
    <w:p w14:paraId="33CD3F9B">
      <w:pPr>
        <w:pStyle w:val="291"/>
        <w:keepNext w:val="0"/>
        <w:keepLines w:val="0"/>
        <w:pageBreakBefore w:val="0"/>
        <w:widowControl w:val="0"/>
        <w:spacing w:line="360" w:lineRule="auto"/>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九、签订时间</w:t>
      </w:r>
    </w:p>
    <w:p w14:paraId="6AA255FE">
      <w:pPr>
        <w:pStyle w:val="291"/>
        <w:keepNext w:val="0"/>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本合同于</w:t>
      </w:r>
      <w:bookmarkStart w:id="55" w:name="EBa76e539fbbcf4fafbe772ad86d82f489"/>
      <w:bookmarkEnd w:id="55"/>
      <w:r>
        <w:rPr>
          <w:rFonts w:hint="eastAsia" w:ascii="仿宋" w:hAnsi="仿宋" w:eastAsia="仿宋" w:cs="仿宋"/>
          <w:bCs/>
          <w:color w:val="auto"/>
          <w:sz w:val="28"/>
          <w:szCs w:val="28"/>
          <w:highlight w:val="none"/>
        </w:rPr>
        <w:t>签订。</w:t>
      </w:r>
    </w:p>
    <w:p w14:paraId="7E1C61D8">
      <w:pPr>
        <w:pStyle w:val="291"/>
        <w:keepNext w:val="0"/>
        <w:keepLines w:val="0"/>
        <w:pageBreakBefore w:val="0"/>
        <w:widowControl w:val="0"/>
        <w:spacing w:line="360" w:lineRule="auto"/>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十、签订地点</w:t>
      </w:r>
    </w:p>
    <w:p w14:paraId="18A90062">
      <w:pPr>
        <w:pStyle w:val="291"/>
        <w:keepNext w:val="0"/>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本合同在</w:t>
      </w:r>
      <w:r>
        <w:rPr>
          <w:rFonts w:hint="eastAsia" w:ascii="仿宋" w:hAnsi="仿宋" w:eastAsia="仿宋" w:cs="仿宋"/>
          <w:bCs/>
          <w:color w:val="auto"/>
          <w:sz w:val="28"/>
          <w:szCs w:val="28"/>
          <w:highlight w:val="none"/>
          <w:lang w:eastAsia="zh-CN"/>
        </w:rPr>
        <w:t>镇江市云台居住房产管理处</w:t>
      </w:r>
      <w:r>
        <w:rPr>
          <w:rFonts w:hint="eastAsia" w:ascii="仿宋" w:hAnsi="仿宋" w:eastAsia="仿宋" w:cs="仿宋"/>
          <w:bCs/>
          <w:color w:val="auto"/>
          <w:sz w:val="28"/>
          <w:szCs w:val="28"/>
          <w:highlight w:val="none"/>
        </w:rPr>
        <w:t>签订。</w:t>
      </w:r>
    </w:p>
    <w:p w14:paraId="796D46C9">
      <w:pPr>
        <w:pStyle w:val="291"/>
        <w:keepNext w:val="0"/>
        <w:keepLines w:val="0"/>
        <w:pageBreakBefore w:val="0"/>
        <w:widowControl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val="0"/>
          <w:color w:val="auto"/>
          <w:sz w:val="28"/>
          <w:szCs w:val="28"/>
          <w:highlight w:val="none"/>
        </w:rPr>
        <w:t>十一、补充协议</w:t>
      </w:r>
    </w:p>
    <w:p w14:paraId="28AA23E1">
      <w:pPr>
        <w:pStyle w:val="291"/>
        <w:keepNext w:val="0"/>
        <w:keepLines w:val="0"/>
        <w:pageBreakBefore w:val="0"/>
        <w:widowControl w:val="0"/>
        <w:spacing w:line="360" w:lineRule="auto"/>
        <w:ind w:firstLine="560"/>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合同未尽事宜，合同当事人另行签订补充协议，补充协议是合同的组成部分</w:t>
      </w:r>
      <w:r>
        <w:rPr>
          <w:rFonts w:hint="eastAsia" w:ascii="仿宋" w:hAnsi="仿宋" w:eastAsia="仿宋" w:cs="仿宋"/>
          <w:bCs/>
          <w:color w:val="auto"/>
          <w:sz w:val="28"/>
          <w:szCs w:val="28"/>
          <w:highlight w:val="none"/>
          <w:lang w:eastAsia="zh-CN"/>
        </w:rPr>
        <w:t>。</w:t>
      </w:r>
    </w:p>
    <w:p w14:paraId="02CF823E">
      <w:pPr>
        <w:pStyle w:val="291"/>
        <w:keepNext w:val="0"/>
        <w:keepLines w:val="0"/>
        <w:pageBreakBefore w:val="0"/>
        <w:widowControl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val="0"/>
          <w:color w:val="auto"/>
          <w:sz w:val="28"/>
          <w:szCs w:val="28"/>
          <w:highlight w:val="none"/>
        </w:rPr>
        <w:t>十二、合同生效</w:t>
      </w:r>
    </w:p>
    <w:p w14:paraId="5103B77C">
      <w:pPr>
        <w:pStyle w:val="291"/>
        <w:keepNext w:val="0"/>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本合同自</w:t>
      </w:r>
      <w:bookmarkStart w:id="56" w:name="EBe96b94978cdd4cebbac34511681b317c"/>
      <w:r>
        <w:rPr>
          <w:rFonts w:hint="eastAsia" w:ascii="仿宋" w:hAnsi="仿宋" w:eastAsia="仿宋" w:cs="仿宋"/>
          <w:bCs/>
          <w:color w:val="auto"/>
          <w:sz w:val="28"/>
          <w:szCs w:val="28"/>
          <w:highlight w:val="none"/>
        </w:rPr>
        <w:t>双方签字盖章</w:t>
      </w:r>
      <w:bookmarkEnd w:id="56"/>
      <w:r>
        <w:rPr>
          <w:rFonts w:hint="eastAsia" w:ascii="仿宋" w:hAnsi="仿宋" w:eastAsia="仿宋" w:cs="仿宋"/>
          <w:bCs/>
          <w:color w:val="auto"/>
          <w:sz w:val="28"/>
          <w:szCs w:val="28"/>
          <w:highlight w:val="none"/>
        </w:rPr>
        <w:t>生效。</w:t>
      </w:r>
    </w:p>
    <w:p w14:paraId="4F2D0CF4">
      <w:pPr>
        <w:pStyle w:val="291"/>
        <w:keepNext w:val="0"/>
        <w:keepLines w:val="0"/>
        <w:pageBreakBefore w:val="0"/>
        <w:widowControl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十三、合同份数</w:t>
      </w:r>
    </w:p>
    <w:p w14:paraId="0479ADAD">
      <w:pPr>
        <w:pStyle w:val="291"/>
        <w:keepNext w:val="0"/>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本合同一式</w:t>
      </w: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份，均具有同等法律效力，发包人执</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rPr>
        <w:t>份，承包人执</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rPr>
        <w:t>份。</w:t>
      </w:r>
    </w:p>
    <w:p w14:paraId="5A6F477F">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bl>
      <w:tblPr>
        <w:tblStyle w:val="32"/>
        <w:tblW w:w="0" w:type="auto"/>
        <w:jc w:val="center"/>
        <w:tblLayout w:type="autofit"/>
        <w:tblCellMar>
          <w:top w:w="0" w:type="dxa"/>
          <w:left w:w="108" w:type="dxa"/>
          <w:bottom w:w="0" w:type="dxa"/>
          <w:right w:w="108" w:type="dxa"/>
        </w:tblCellMar>
      </w:tblPr>
      <w:tblGrid>
        <w:gridCol w:w="2231"/>
        <w:gridCol w:w="2595"/>
        <w:gridCol w:w="2220"/>
        <w:gridCol w:w="2591"/>
      </w:tblGrid>
      <w:tr w14:paraId="40F1096B">
        <w:tblPrEx>
          <w:tblCellMar>
            <w:top w:w="0" w:type="dxa"/>
            <w:left w:w="108" w:type="dxa"/>
            <w:bottom w:w="0" w:type="dxa"/>
            <w:right w:w="108" w:type="dxa"/>
          </w:tblCellMar>
        </w:tblPrEx>
        <w:trPr>
          <w:trHeight w:val="186" w:hRule="atLeast"/>
          <w:jc w:val="center"/>
        </w:trPr>
        <w:tc>
          <w:tcPr>
            <w:tcW w:w="2231" w:type="dxa"/>
            <w:noWrap w:val="0"/>
            <w:vAlign w:val="top"/>
          </w:tcPr>
          <w:p w14:paraId="5BF0271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w:t>
            </w:r>
          </w:p>
        </w:tc>
        <w:tc>
          <w:tcPr>
            <w:tcW w:w="2595" w:type="dxa"/>
            <w:noWrap w:val="0"/>
            <w:vAlign w:val="top"/>
          </w:tcPr>
          <w:p w14:paraId="336BDD9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57" w:name="EBbc079446c97c4bf0a786ca5e0d8bfe0d"/>
            <w:bookmarkEnd w:id="57"/>
            <w:r>
              <w:rPr>
                <w:rFonts w:hint="eastAsia" w:ascii="仿宋" w:hAnsi="仿宋" w:eastAsia="仿宋" w:cs="仿宋"/>
                <w:color w:val="auto"/>
                <w:sz w:val="28"/>
                <w:szCs w:val="28"/>
                <w:highlight w:val="none"/>
              </w:rPr>
              <w:t xml:space="preserve">(公章)  </w:t>
            </w:r>
          </w:p>
        </w:tc>
        <w:tc>
          <w:tcPr>
            <w:tcW w:w="2220" w:type="dxa"/>
            <w:noWrap w:val="0"/>
            <w:vAlign w:val="top"/>
          </w:tcPr>
          <w:p w14:paraId="0B2A148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w:t>
            </w:r>
          </w:p>
        </w:tc>
        <w:tc>
          <w:tcPr>
            <w:tcW w:w="2591" w:type="dxa"/>
            <w:noWrap w:val="0"/>
            <w:vAlign w:val="top"/>
          </w:tcPr>
          <w:p w14:paraId="7AB5FE22">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58" w:name="EBb775f2e29c794e2492c1e47de590d6c0"/>
            <w:bookmarkEnd w:id="58"/>
            <w:r>
              <w:rPr>
                <w:rFonts w:hint="eastAsia" w:ascii="仿宋" w:hAnsi="仿宋" w:eastAsia="仿宋" w:cs="仿宋"/>
                <w:color w:val="auto"/>
                <w:sz w:val="28"/>
                <w:szCs w:val="28"/>
                <w:highlight w:val="none"/>
              </w:rPr>
              <w:t>(公章)</w:t>
            </w:r>
          </w:p>
        </w:tc>
      </w:tr>
      <w:tr w14:paraId="0783EC5A">
        <w:tblPrEx>
          <w:tblCellMar>
            <w:top w:w="0" w:type="dxa"/>
            <w:left w:w="108" w:type="dxa"/>
            <w:bottom w:w="0" w:type="dxa"/>
            <w:right w:w="108" w:type="dxa"/>
          </w:tblCellMar>
        </w:tblPrEx>
        <w:trPr>
          <w:trHeight w:val="683" w:hRule="atLeast"/>
          <w:jc w:val="center"/>
        </w:trPr>
        <w:tc>
          <w:tcPr>
            <w:tcW w:w="2231" w:type="dxa"/>
            <w:noWrap w:val="0"/>
            <w:vAlign w:val="top"/>
          </w:tcPr>
          <w:p w14:paraId="5BC30C00">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p>
        </w:tc>
        <w:tc>
          <w:tcPr>
            <w:tcW w:w="2595" w:type="dxa"/>
            <w:noWrap w:val="0"/>
            <w:vAlign w:val="top"/>
          </w:tcPr>
          <w:p w14:paraId="37BEA08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59" w:name="EB48c7d90b908c4643ba74c7a3e0f47880"/>
            <w:bookmarkEnd w:id="59"/>
            <w:r>
              <w:rPr>
                <w:rFonts w:hint="eastAsia" w:ascii="仿宋" w:hAnsi="仿宋" w:eastAsia="仿宋" w:cs="仿宋"/>
                <w:color w:val="auto"/>
                <w:sz w:val="28"/>
                <w:szCs w:val="28"/>
                <w:highlight w:val="none"/>
              </w:rPr>
              <w:t>(签字）</w:t>
            </w:r>
          </w:p>
        </w:tc>
        <w:tc>
          <w:tcPr>
            <w:tcW w:w="2220" w:type="dxa"/>
            <w:noWrap w:val="0"/>
            <w:vAlign w:val="top"/>
          </w:tcPr>
          <w:p w14:paraId="0E19B76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p>
        </w:tc>
        <w:tc>
          <w:tcPr>
            <w:tcW w:w="2591" w:type="dxa"/>
            <w:noWrap w:val="0"/>
            <w:vAlign w:val="top"/>
          </w:tcPr>
          <w:p w14:paraId="55A6EB1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60" w:name="EBc1f624df04044e6eac47e0765b946017"/>
            <w:bookmarkEnd w:id="60"/>
            <w:r>
              <w:rPr>
                <w:rFonts w:hint="eastAsia" w:ascii="仿宋" w:hAnsi="仿宋" w:eastAsia="仿宋" w:cs="仿宋"/>
                <w:color w:val="auto"/>
                <w:sz w:val="28"/>
                <w:szCs w:val="28"/>
                <w:highlight w:val="none"/>
              </w:rPr>
              <w:t>(签字)</w:t>
            </w:r>
          </w:p>
        </w:tc>
      </w:tr>
      <w:tr w14:paraId="57899587">
        <w:tblPrEx>
          <w:tblCellMar>
            <w:top w:w="0" w:type="dxa"/>
            <w:left w:w="108" w:type="dxa"/>
            <w:bottom w:w="0" w:type="dxa"/>
            <w:right w:w="108" w:type="dxa"/>
          </w:tblCellMar>
        </w:tblPrEx>
        <w:trPr>
          <w:trHeight w:val="360" w:hRule="atLeast"/>
          <w:jc w:val="center"/>
        </w:trPr>
        <w:tc>
          <w:tcPr>
            <w:tcW w:w="2231" w:type="dxa"/>
            <w:noWrap w:val="0"/>
            <w:vAlign w:val="top"/>
          </w:tcPr>
          <w:p w14:paraId="0F26463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组织机构代码：</w:t>
            </w:r>
          </w:p>
        </w:tc>
        <w:tc>
          <w:tcPr>
            <w:tcW w:w="2595" w:type="dxa"/>
            <w:noWrap w:val="0"/>
            <w:vAlign w:val="top"/>
          </w:tcPr>
          <w:p w14:paraId="4548AAC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61" w:name="EBf27bdadf736246b1b3f3eecb89fc1837"/>
            <w:bookmarkEnd w:id="61"/>
          </w:p>
        </w:tc>
        <w:tc>
          <w:tcPr>
            <w:tcW w:w="2220" w:type="dxa"/>
            <w:noWrap w:val="0"/>
            <w:vAlign w:val="top"/>
          </w:tcPr>
          <w:p w14:paraId="14064CF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组织机构代码：</w:t>
            </w:r>
          </w:p>
        </w:tc>
        <w:tc>
          <w:tcPr>
            <w:tcW w:w="2591" w:type="dxa"/>
            <w:noWrap w:val="0"/>
            <w:vAlign w:val="top"/>
          </w:tcPr>
          <w:p w14:paraId="6011205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62" w:name="EBb70931743c23447fbed316c3b02cc534"/>
            <w:bookmarkEnd w:id="62"/>
          </w:p>
        </w:tc>
      </w:tr>
      <w:tr w14:paraId="4DCD1EAE">
        <w:tblPrEx>
          <w:tblCellMar>
            <w:top w:w="0" w:type="dxa"/>
            <w:left w:w="108" w:type="dxa"/>
            <w:bottom w:w="0" w:type="dxa"/>
            <w:right w:w="108" w:type="dxa"/>
          </w:tblCellMar>
        </w:tblPrEx>
        <w:trPr>
          <w:trHeight w:val="546" w:hRule="atLeast"/>
          <w:jc w:val="center"/>
        </w:trPr>
        <w:tc>
          <w:tcPr>
            <w:tcW w:w="2231" w:type="dxa"/>
            <w:noWrap w:val="0"/>
            <w:vAlign w:val="top"/>
          </w:tcPr>
          <w:p w14:paraId="16723654">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p>
        </w:tc>
        <w:tc>
          <w:tcPr>
            <w:tcW w:w="2595" w:type="dxa"/>
            <w:noWrap w:val="0"/>
            <w:vAlign w:val="top"/>
          </w:tcPr>
          <w:p w14:paraId="4938F3D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63" w:name="EBee6cb94c60094a6abdf92857f3f2df28"/>
            <w:bookmarkEnd w:id="63"/>
          </w:p>
        </w:tc>
        <w:tc>
          <w:tcPr>
            <w:tcW w:w="2220" w:type="dxa"/>
            <w:noWrap w:val="0"/>
            <w:vAlign w:val="top"/>
          </w:tcPr>
          <w:p w14:paraId="0031E54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p>
        </w:tc>
        <w:tc>
          <w:tcPr>
            <w:tcW w:w="2591" w:type="dxa"/>
            <w:noWrap w:val="0"/>
            <w:vAlign w:val="top"/>
          </w:tcPr>
          <w:p w14:paraId="15CA140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64" w:name="EB97c2473190b842dcb7d04fbe799559a3"/>
            <w:bookmarkEnd w:id="64"/>
          </w:p>
        </w:tc>
      </w:tr>
      <w:tr w14:paraId="5D58E4C6">
        <w:tblPrEx>
          <w:tblCellMar>
            <w:top w:w="0" w:type="dxa"/>
            <w:left w:w="108" w:type="dxa"/>
            <w:bottom w:w="0" w:type="dxa"/>
            <w:right w:w="108" w:type="dxa"/>
          </w:tblCellMar>
        </w:tblPrEx>
        <w:trPr>
          <w:trHeight w:val="546" w:hRule="atLeast"/>
          <w:jc w:val="center"/>
        </w:trPr>
        <w:tc>
          <w:tcPr>
            <w:tcW w:w="2231" w:type="dxa"/>
            <w:noWrap w:val="0"/>
            <w:vAlign w:val="top"/>
          </w:tcPr>
          <w:p w14:paraId="3D80EF8F">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邮政编码：</w:t>
            </w:r>
          </w:p>
        </w:tc>
        <w:tc>
          <w:tcPr>
            <w:tcW w:w="2595" w:type="dxa"/>
            <w:noWrap w:val="0"/>
            <w:vAlign w:val="top"/>
          </w:tcPr>
          <w:p w14:paraId="6A77949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65" w:name="EB5dda9293b78345699fbbeaded64d82c2"/>
            <w:bookmarkEnd w:id="65"/>
          </w:p>
        </w:tc>
        <w:tc>
          <w:tcPr>
            <w:tcW w:w="2220" w:type="dxa"/>
            <w:noWrap w:val="0"/>
            <w:vAlign w:val="top"/>
          </w:tcPr>
          <w:p w14:paraId="483582BE">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邮政编码：</w:t>
            </w:r>
          </w:p>
        </w:tc>
        <w:tc>
          <w:tcPr>
            <w:tcW w:w="2591" w:type="dxa"/>
            <w:noWrap w:val="0"/>
            <w:vAlign w:val="top"/>
          </w:tcPr>
          <w:p w14:paraId="469B46C2">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66" w:name="EB1dbb0bf4342e4bf3ac2d1ead4fa12268"/>
            <w:bookmarkEnd w:id="66"/>
          </w:p>
        </w:tc>
      </w:tr>
      <w:tr w14:paraId="3B3031CC">
        <w:tblPrEx>
          <w:tblCellMar>
            <w:top w:w="0" w:type="dxa"/>
            <w:left w:w="108" w:type="dxa"/>
            <w:bottom w:w="0" w:type="dxa"/>
            <w:right w:w="108" w:type="dxa"/>
          </w:tblCellMar>
        </w:tblPrEx>
        <w:trPr>
          <w:trHeight w:val="147" w:hRule="atLeast"/>
          <w:jc w:val="center"/>
        </w:trPr>
        <w:tc>
          <w:tcPr>
            <w:tcW w:w="2231" w:type="dxa"/>
            <w:noWrap w:val="0"/>
            <w:vAlign w:val="top"/>
          </w:tcPr>
          <w:p w14:paraId="2E7DF9B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w:t>
            </w:r>
          </w:p>
        </w:tc>
        <w:tc>
          <w:tcPr>
            <w:tcW w:w="2595" w:type="dxa"/>
            <w:noWrap w:val="0"/>
            <w:vAlign w:val="top"/>
          </w:tcPr>
          <w:p w14:paraId="7895CB5B">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67" w:name="EB6aec6e810e5c437a9eef65ab20e1041f"/>
            <w:bookmarkEnd w:id="67"/>
          </w:p>
        </w:tc>
        <w:tc>
          <w:tcPr>
            <w:tcW w:w="2220" w:type="dxa"/>
            <w:noWrap w:val="0"/>
            <w:vAlign w:val="top"/>
          </w:tcPr>
          <w:p w14:paraId="0B7B75E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w:t>
            </w:r>
          </w:p>
        </w:tc>
        <w:tc>
          <w:tcPr>
            <w:tcW w:w="2591" w:type="dxa"/>
            <w:noWrap w:val="0"/>
            <w:vAlign w:val="top"/>
          </w:tcPr>
          <w:p w14:paraId="2B872DEE">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68" w:name="EB966dff860bea450294a24af8b4b7723d"/>
            <w:bookmarkEnd w:id="68"/>
          </w:p>
        </w:tc>
      </w:tr>
      <w:tr w14:paraId="6F0FF183">
        <w:tblPrEx>
          <w:tblCellMar>
            <w:top w:w="0" w:type="dxa"/>
            <w:left w:w="108" w:type="dxa"/>
            <w:bottom w:w="0" w:type="dxa"/>
            <w:right w:w="108" w:type="dxa"/>
          </w:tblCellMar>
        </w:tblPrEx>
        <w:trPr>
          <w:trHeight w:val="103" w:hRule="atLeast"/>
          <w:jc w:val="center"/>
        </w:trPr>
        <w:tc>
          <w:tcPr>
            <w:tcW w:w="2231" w:type="dxa"/>
            <w:noWrap w:val="0"/>
            <w:vAlign w:val="top"/>
          </w:tcPr>
          <w:p w14:paraId="00276324">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w:t>
            </w:r>
          </w:p>
        </w:tc>
        <w:tc>
          <w:tcPr>
            <w:tcW w:w="2595" w:type="dxa"/>
            <w:noWrap w:val="0"/>
            <w:vAlign w:val="top"/>
          </w:tcPr>
          <w:p w14:paraId="1CCFE8D9">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69" w:name="EB9657c8fcf9f04798acf263c031273408"/>
            <w:bookmarkEnd w:id="69"/>
          </w:p>
        </w:tc>
        <w:tc>
          <w:tcPr>
            <w:tcW w:w="2220" w:type="dxa"/>
            <w:noWrap w:val="0"/>
            <w:vAlign w:val="top"/>
          </w:tcPr>
          <w:p w14:paraId="7667011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w:t>
            </w:r>
          </w:p>
        </w:tc>
        <w:tc>
          <w:tcPr>
            <w:tcW w:w="2591" w:type="dxa"/>
            <w:noWrap w:val="0"/>
            <w:vAlign w:val="top"/>
          </w:tcPr>
          <w:p w14:paraId="179A4C92">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70" w:name="EB7f8d7daff2e24d22a4f78f5523f2a69c"/>
            <w:bookmarkEnd w:id="70"/>
          </w:p>
        </w:tc>
      </w:tr>
      <w:tr w14:paraId="43D21488">
        <w:tblPrEx>
          <w:tblCellMar>
            <w:top w:w="0" w:type="dxa"/>
            <w:left w:w="108" w:type="dxa"/>
            <w:bottom w:w="0" w:type="dxa"/>
            <w:right w:w="108" w:type="dxa"/>
          </w:tblCellMar>
        </w:tblPrEx>
        <w:trPr>
          <w:trHeight w:val="546" w:hRule="atLeast"/>
          <w:jc w:val="center"/>
        </w:trPr>
        <w:tc>
          <w:tcPr>
            <w:tcW w:w="2231" w:type="dxa"/>
            <w:noWrap w:val="0"/>
            <w:vAlign w:val="top"/>
          </w:tcPr>
          <w:p w14:paraId="726B49B9">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  话：</w:t>
            </w:r>
          </w:p>
        </w:tc>
        <w:tc>
          <w:tcPr>
            <w:tcW w:w="2595" w:type="dxa"/>
            <w:noWrap w:val="0"/>
            <w:vAlign w:val="top"/>
          </w:tcPr>
          <w:p w14:paraId="5E4FE77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71" w:name="EB988ffcef069a4f7daac0b47078cf1739"/>
            <w:bookmarkEnd w:id="71"/>
          </w:p>
        </w:tc>
        <w:tc>
          <w:tcPr>
            <w:tcW w:w="2220" w:type="dxa"/>
            <w:noWrap w:val="0"/>
            <w:vAlign w:val="top"/>
          </w:tcPr>
          <w:p w14:paraId="74BC4A1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  话：</w:t>
            </w:r>
          </w:p>
        </w:tc>
        <w:tc>
          <w:tcPr>
            <w:tcW w:w="2591" w:type="dxa"/>
            <w:noWrap w:val="0"/>
            <w:vAlign w:val="top"/>
          </w:tcPr>
          <w:p w14:paraId="1BDAC462">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72" w:name="EB946875a6cddd4fda82f655c82ab43e68"/>
            <w:bookmarkEnd w:id="72"/>
          </w:p>
        </w:tc>
      </w:tr>
      <w:tr w14:paraId="56A2FD63">
        <w:tblPrEx>
          <w:tblCellMar>
            <w:top w:w="0" w:type="dxa"/>
            <w:left w:w="108" w:type="dxa"/>
            <w:bottom w:w="0" w:type="dxa"/>
            <w:right w:w="108" w:type="dxa"/>
          </w:tblCellMar>
        </w:tblPrEx>
        <w:trPr>
          <w:trHeight w:val="546" w:hRule="atLeast"/>
          <w:jc w:val="center"/>
        </w:trPr>
        <w:tc>
          <w:tcPr>
            <w:tcW w:w="2231" w:type="dxa"/>
            <w:noWrap w:val="0"/>
            <w:vAlign w:val="top"/>
          </w:tcPr>
          <w:p w14:paraId="64D20849">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传  真：</w:t>
            </w:r>
          </w:p>
        </w:tc>
        <w:tc>
          <w:tcPr>
            <w:tcW w:w="2595" w:type="dxa"/>
            <w:noWrap w:val="0"/>
            <w:vAlign w:val="top"/>
          </w:tcPr>
          <w:p w14:paraId="2D3F1C8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73" w:name="EB5fa623c205094ba2be9067b11a2769d4"/>
            <w:bookmarkEnd w:id="73"/>
          </w:p>
        </w:tc>
        <w:tc>
          <w:tcPr>
            <w:tcW w:w="2220" w:type="dxa"/>
            <w:noWrap w:val="0"/>
            <w:vAlign w:val="top"/>
          </w:tcPr>
          <w:p w14:paraId="7519702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传  真：</w:t>
            </w:r>
          </w:p>
        </w:tc>
        <w:tc>
          <w:tcPr>
            <w:tcW w:w="2591" w:type="dxa"/>
            <w:noWrap w:val="0"/>
            <w:vAlign w:val="top"/>
          </w:tcPr>
          <w:p w14:paraId="1F4BE83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74" w:name="EBd4df92fe6ed94db0b0978eddec38af62"/>
            <w:bookmarkEnd w:id="74"/>
          </w:p>
        </w:tc>
      </w:tr>
      <w:tr w14:paraId="16EAD20B">
        <w:tblPrEx>
          <w:tblCellMar>
            <w:top w:w="0" w:type="dxa"/>
            <w:left w:w="108" w:type="dxa"/>
            <w:bottom w:w="0" w:type="dxa"/>
            <w:right w:w="108" w:type="dxa"/>
          </w:tblCellMar>
        </w:tblPrEx>
        <w:trPr>
          <w:trHeight w:val="546" w:hRule="atLeast"/>
          <w:jc w:val="center"/>
        </w:trPr>
        <w:tc>
          <w:tcPr>
            <w:tcW w:w="2231" w:type="dxa"/>
            <w:noWrap w:val="0"/>
            <w:vAlign w:val="top"/>
          </w:tcPr>
          <w:p w14:paraId="4AEE444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电子信箱：</w:t>
            </w:r>
          </w:p>
        </w:tc>
        <w:tc>
          <w:tcPr>
            <w:tcW w:w="2595" w:type="dxa"/>
            <w:noWrap w:val="0"/>
            <w:vAlign w:val="top"/>
          </w:tcPr>
          <w:p w14:paraId="48863AA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75" w:name="EB0eb1cf704ddc46e8a650370b8028c4ca"/>
            <w:bookmarkEnd w:id="75"/>
          </w:p>
        </w:tc>
        <w:tc>
          <w:tcPr>
            <w:tcW w:w="2220" w:type="dxa"/>
            <w:noWrap w:val="0"/>
            <w:vAlign w:val="top"/>
          </w:tcPr>
          <w:p w14:paraId="759F5282">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电子信箱：</w:t>
            </w:r>
          </w:p>
        </w:tc>
        <w:tc>
          <w:tcPr>
            <w:tcW w:w="2591" w:type="dxa"/>
            <w:noWrap w:val="0"/>
            <w:vAlign w:val="top"/>
          </w:tcPr>
          <w:p w14:paraId="2A2AA39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76" w:name="EBcc901d689b6c400ba0449c926a9ecf3e"/>
            <w:bookmarkEnd w:id="76"/>
          </w:p>
        </w:tc>
      </w:tr>
      <w:tr w14:paraId="69E3B7BF">
        <w:tblPrEx>
          <w:tblCellMar>
            <w:top w:w="0" w:type="dxa"/>
            <w:left w:w="108" w:type="dxa"/>
            <w:bottom w:w="0" w:type="dxa"/>
            <w:right w:w="108" w:type="dxa"/>
          </w:tblCellMar>
        </w:tblPrEx>
        <w:trPr>
          <w:trHeight w:val="546" w:hRule="atLeast"/>
          <w:jc w:val="center"/>
        </w:trPr>
        <w:tc>
          <w:tcPr>
            <w:tcW w:w="2231" w:type="dxa"/>
            <w:noWrap w:val="0"/>
            <w:vAlign w:val="top"/>
          </w:tcPr>
          <w:p w14:paraId="4807610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开户银行：</w:t>
            </w:r>
          </w:p>
        </w:tc>
        <w:tc>
          <w:tcPr>
            <w:tcW w:w="2595" w:type="dxa"/>
            <w:noWrap w:val="0"/>
            <w:vAlign w:val="top"/>
          </w:tcPr>
          <w:p w14:paraId="7B9F6D5B">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77" w:name="EB809d5f0f744b41caa30d1eff0d5c3054"/>
            <w:bookmarkEnd w:id="77"/>
          </w:p>
        </w:tc>
        <w:tc>
          <w:tcPr>
            <w:tcW w:w="2220" w:type="dxa"/>
            <w:noWrap w:val="0"/>
            <w:vAlign w:val="top"/>
          </w:tcPr>
          <w:p w14:paraId="19399DB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开户银行：</w:t>
            </w:r>
          </w:p>
        </w:tc>
        <w:tc>
          <w:tcPr>
            <w:tcW w:w="2591" w:type="dxa"/>
            <w:noWrap w:val="0"/>
            <w:vAlign w:val="top"/>
          </w:tcPr>
          <w:p w14:paraId="77AA48CF">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78" w:name="EB50b946c9b87f411fa4188599a26f068b"/>
            <w:bookmarkEnd w:id="78"/>
          </w:p>
        </w:tc>
      </w:tr>
      <w:tr w14:paraId="1D131693">
        <w:tblPrEx>
          <w:tblCellMar>
            <w:top w:w="0" w:type="dxa"/>
            <w:left w:w="108" w:type="dxa"/>
            <w:bottom w:w="0" w:type="dxa"/>
            <w:right w:w="108" w:type="dxa"/>
          </w:tblCellMar>
        </w:tblPrEx>
        <w:trPr>
          <w:trHeight w:val="546" w:hRule="atLeast"/>
          <w:jc w:val="center"/>
        </w:trPr>
        <w:tc>
          <w:tcPr>
            <w:tcW w:w="2231" w:type="dxa"/>
            <w:noWrap w:val="0"/>
            <w:vAlign w:val="top"/>
          </w:tcPr>
          <w:p w14:paraId="2C8D8A8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账  号：</w:t>
            </w:r>
          </w:p>
        </w:tc>
        <w:tc>
          <w:tcPr>
            <w:tcW w:w="2595" w:type="dxa"/>
            <w:noWrap w:val="0"/>
            <w:vAlign w:val="top"/>
          </w:tcPr>
          <w:p w14:paraId="092C877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79" w:name="EBb21b65527568482b8a4602f2d2378d67"/>
            <w:bookmarkEnd w:id="79"/>
          </w:p>
        </w:tc>
        <w:tc>
          <w:tcPr>
            <w:tcW w:w="2220" w:type="dxa"/>
            <w:noWrap w:val="0"/>
            <w:vAlign w:val="top"/>
          </w:tcPr>
          <w:p w14:paraId="0A429340">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账  号：</w:t>
            </w:r>
          </w:p>
        </w:tc>
        <w:tc>
          <w:tcPr>
            <w:tcW w:w="2591" w:type="dxa"/>
            <w:noWrap w:val="0"/>
            <w:vAlign w:val="top"/>
          </w:tcPr>
          <w:p w14:paraId="6D9B0EDE">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bookmarkStart w:id="80" w:name="EBe5efaad67daf439397257b2bf3f6a675"/>
            <w:bookmarkEnd w:id="80"/>
          </w:p>
        </w:tc>
      </w:tr>
    </w:tbl>
    <w:p w14:paraId="6A6A7689">
      <w:pPr>
        <w:pStyle w:val="291"/>
        <w:keepNext w:val="0"/>
        <w:keepLines w:val="0"/>
        <w:pageBreakBefore w:val="0"/>
        <w:widowControl w:val="0"/>
        <w:spacing w:line="360" w:lineRule="auto"/>
        <w:rPr>
          <w:rFonts w:hint="eastAsia" w:ascii="仿宋" w:hAnsi="仿宋" w:eastAsia="仿宋" w:cs="仿宋"/>
          <w:b/>
          <w:color w:val="auto"/>
          <w:sz w:val="32"/>
          <w:szCs w:val="32"/>
          <w:highlight w:val="none"/>
        </w:rPr>
      </w:pPr>
    </w:p>
    <w:p w14:paraId="3BF62998">
      <w:pPr>
        <w:pStyle w:val="291"/>
        <w:keepNext w:val="0"/>
        <w:keepLines w:val="0"/>
        <w:pageBreakBefore w:val="0"/>
        <w:widowControl w:val="0"/>
        <w:spacing w:line="360" w:lineRule="auto"/>
        <w:rPr>
          <w:rFonts w:hint="eastAsia" w:ascii="仿宋" w:hAnsi="仿宋" w:eastAsia="仿宋" w:cs="仿宋"/>
          <w:b/>
          <w:color w:val="auto"/>
          <w:sz w:val="32"/>
          <w:szCs w:val="32"/>
          <w:highlight w:val="none"/>
        </w:rPr>
      </w:pPr>
    </w:p>
    <w:p w14:paraId="702C99E2">
      <w:pPr>
        <w:pStyle w:val="291"/>
        <w:keepNext w:val="0"/>
        <w:keepLines w:val="0"/>
        <w:pageBreakBefore w:val="0"/>
        <w:widowControl w:val="0"/>
        <w:spacing w:line="360" w:lineRule="auto"/>
        <w:rPr>
          <w:rFonts w:hint="eastAsia" w:ascii="仿宋" w:hAnsi="仿宋" w:eastAsia="仿宋" w:cs="仿宋"/>
          <w:b/>
          <w:color w:val="auto"/>
          <w:sz w:val="32"/>
          <w:szCs w:val="32"/>
          <w:highlight w:val="none"/>
        </w:rPr>
      </w:pPr>
    </w:p>
    <w:p w14:paraId="64B3DA1D">
      <w:pPr>
        <w:spacing w:line="360" w:lineRule="auto"/>
        <w:rPr>
          <w:rFonts w:hint="eastAsia" w:ascii="仿宋" w:hAnsi="仿宋" w:eastAsia="仿宋" w:cs="仿宋"/>
          <w:b/>
          <w:color w:val="auto"/>
          <w:sz w:val="32"/>
          <w:szCs w:val="32"/>
          <w:highlight w:val="none"/>
        </w:rPr>
      </w:pPr>
      <w:bookmarkStart w:id="81" w:name="_Toc7770"/>
      <w:r>
        <w:rPr>
          <w:rFonts w:hint="eastAsia" w:ascii="仿宋" w:hAnsi="仿宋" w:eastAsia="仿宋" w:cs="仿宋"/>
          <w:b/>
          <w:color w:val="auto"/>
          <w:sz w:val="32"/>
          <w:szCs w:val="32"/>
          <w:highlight w:val="none"/>
        </w:rPr>
        <w:br w:type="page" w:clear="all"/>
      </w:r>
      <w:bookmarkEnd w:id="81"/>
    </w:p>
    <w:p w14:paraId="222E1FBF">
      <w:pPr>
        <w:pStyle w:val="291"/>
        <w:keepNext w:val="0"/>
        <w:keepLines w:val="0"/>
        <w:pageBreakBefore w:val="0"/>
        <w:widowControl w:val="0"/>
        <w:spacing w:line="360" w:lineRule="auto"/>
        <w:jc w:val="center"/>
        <w:rPr>
          <w:rFonts w:hint="eastAsia" w:ascii="仿宋" w:hAnsi="仿宋" w:eastAsia="仿宋" w:cs="仿宋"/>
          <w:b/>
          <w:bCs w:val="0"/>
          <w:color w:val="auto"/>
          <w:sz w:val="32"/>
          <w:szCs w:val="32"/>
          <w:highlight w:val="none"/>
        </w:rPr>
      </w:pPr>
      <w:r>
        <w:rPr>
          <w:rFonts w:hint="eastAsia" w:ascii="仿宋" w:hAnsi="仿宋" w:eastAsia="仿宋" w:cs="仿宋"/>
          <w:b/>
          <w:bCs w:val="0"/>
          <w:color w:val="auto"/>
          <w:sz w:val="32"/>
          <w:szCs w:val="32"/>
          <w:highlight w:val="none"/>
          <w:lang w:val="en-US" w:eastAsia="zh-CN"/>
        </w:rPr>
        <w:t xml:space="preserve">第二部分    </w:t>
      </w:r>
      <w:r>
        <w:rPr>
          <w:rFonts w:hint="eastAsia" w:ascii="仿宋" w:hAnsi="仿宋" w:eastAsia="仿宋" w:cs="仿宋"/>
          <w:b/>
          <w:bCs w:val="0"/>
          <w:color w:val="auto"/>
          <w:sz w:val="32"/>
          <w:szCs w:val="32"/>
          <w:highlight w:val="none"/>
        </w:rPr>
        <w:t>通用合同条款</w:t>
      </w:r>
    </w:p>
    <w:p w14:paraId="13BDBCA5">
      <w:pPr>
        <w:pStyle w:val="291"/>
        <w:keepNext w:val="0"/>
        <w:keepLines w:val="0"/>
        <w:pageBreakBefore w:val="0"/>
        <w:widowControl w:val="0"/>
        <w:spacing w:line="360" w:lineRule="auto"/>
        <w:ind w:firstLine="560"/>
        <w:jc w:val="both"/>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采用《建设工程施工合同（示范文本）》（GF—2017—0201）</w:t>
      </w:r>
    </w:p>
    <w:p w14:paraId="7D9802BD">
      <w:pPr>
        <w:pStyle w:val="291"/>
        <w:keepNext w:val="0"/>
        <w:keepLines w:val="0"/>
        <w:pageBreakBefore w:val="0"/>
        <w:widowControl w:val="0"/>
        <w:spacing w:line="360" w:lineRule="auto"/>
        <w:jc w:val="center"/>
        <w:rPr>
          <w:rFonts w:hint="eastAsia" w:ascii="仿宋" w:hAnsi="仿宋" w:eastAsia="仿宋" w:cs="仿宋"/>
          <w:b/>
          <w:color w:val="auto"/>
          <w:sz w:val="24"/>
          <w:szCs w:val="24"/>
          <w:highlight w:val="none"/>
        </w:rPr>
      </w:pPr>
    </w:p>
    <w:p w14:paraId="025C3F84">
      <w:pPr>
        <w:spacing w:line="360" w:lineRule="auto"/>
        <w:rPr>
          <w:rFonts w:hint="eastAsia" w:ascii="仿宋" w:hAnsi="仿宋" w:eastAsia="仿宋" w:cs="仿宋"/>
          <w:color w:val="auto"/>
          <w:highlight w:val="none"/>
        </w:rPr>
      </w:pPr>
      <w:bookmarkStart w:id="82" w:name="_Toc19602"/>
      <w:r>
        <w:rPr>
          <w:rFonts w:hint="eastAsia" w:ascii="仿宋" w:hAnsi="仿宋" w:eastAsia="仿宋" w:cs="仿宋"/>
          <w:b/>
          <w:color w:val="auto"/>
          <w:sz w:val="32"/>
          <w:szCs w:val="32"/>
          <w:highlight w:val="none"/>
        </w:rPr>
        <w:br w:type="page" w:clear="all"/>
      </w:r>
      <w:bookmarkEnd w:id="82"/>
    </w:p>
    <w:p w14:paraId="5A0ADDD9">
      <w:pPr>
        <w:pStyle w:val="291"/>
        <w:keepNext w:val="0"/>
        <w:keepLines w:val="0"/>
        <w:pageBreakBefore w:val="0"/>
        <w:widowControl w:val="0"/>
        <w:spacing w:line="360" w:lineRule="auto"/>
        <w:jc w:val="center"/>
        <w:outlineLvl w:val="3"/>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第三部分    </w:t>
      </w:r>
      <w:r>
        <w:rPr>
          <w:rFonts w:hint="eastAsia" w:ascii="仿宋" w:hAnsi="仿宋" w:eastAsia="仿宋" w:cs="仿宋"/>
          <w:b/>
          <w:bCs/>
          <w:color w:val="auto"/>
          <w:sz w:val="32"/>
          <w:szCs w:val="32"/>
          <w:highlight w:val="none"/>
        </w:rPr>
        <w:t>专用合同条款</w:t>
      </w:r>
    </w:p>
    <w:p w14:paraId="1BD83CD7">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一般约定</w:t>
      </w:r>
    </w:p>
    <w:p w14:paraId="49E266F0">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 词语定义</w:t>
      </w:r>
    </w:p>
    <w:p w14:paraId="57FF009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1.1.1合同</w:t>
      </w:r>
    </w:p>
    <w:p w14:paraId="551408C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1.1.1.10其他合同文件包括：</w:t>
      </w:r>
      <w:bookmarkStart w:id="83" w:name="EB7824a48e646e4dceb1ec64d924b42458"/>
      <w:r>
        <w:rPr>
          <w:rFonts w:hint="eastAsia" w:ascii="仿宋" w:hAnsi="仿宋" w:eastAsia="仿宋" w:cs="仿宋"/>
          <w:color w:val="auto"/>
          <w:sz w:val="28"/>
          <w:szCs w:val="28"/>
          <w:highlight w:val="none"/>
        </w:rPr>
        <w:t>执行通用条款</w:t>
      </w:r>
      <w:bookmarkEnd w:id="83"/>
      <w:r>
        <w:rPr>
          <w:rFonts w:hint="eastAsia" w:ascii="仿宋" w:hAnsi="仿宋" w:eastAsia="仿宋" w:cs="仿宋"/>
          <w:color w:val="auto"/>
          <w:sz w:val="28"/>
          <w:szCs w:val="28"/>
          <w:highlight w:val="none"/>
        </w:rPr>
        <w:t>。</w:t>
      </w:r>
    </w:p>
    <w:p w14:paraId="5CDD11F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 合同当事人及其他相关方</w:t>
      </w:r>
    </w:p>
    <w:p w14:paraId="1E0F0D2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1.1.2.4监理人：</w:t>
      </w:r>
    </w:p>
    <w:p w14:paraId="70361E5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    称：</w:t>
      </w:r>
      <w:bookmarkStart w:id="84" w:name="EB2e53f7aaf8c84148b9c433ab24e76286"/>
      <w:bookmarkEnd w:id="84"/>
      <w:r>
        <w:rPr>
          <w:rFonts w:hint="eastAsia" w:ascii="仿宋" w:hAnsi="仿宋" w:eastAsia="仿宋" w:cs="仿宋"/>
          <w:color w:val="auto"/>
          <w:sz w:val="28"/>
          <w:szCs w:val="28"/>
          <w:highlight w:val="none"/>
        </w:rPr>
        <w:t>；</w:t>
      </w:r>
    </w:p>
    <w:p w14:paraId="4A0511F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资质类别和等级：</w:t>
      </w:r>
      <w:bookmarkStart w:id="85" w:name="EB6e2500e2c9314dfe87e2544f3bbc3ae8"/>
      <w:bookmarkEnd w:id="85"/>
      <w:r>
        <w:rPr>
          <w:rFonts w:hint="eastAsia" w:ascii="仿宋" w:hAnsi="仿宋" w:eastAsia="仿宋" w:cs="仿宋"/>
          <w:color w:val="auto"/>
          <w:sz w:val="28"/>
          <w:szCs w:val="28"/>
          <w:highlight w:val="none"/>
        </w:rPr>
        <w:t>；</w:t>
      </w:r>
    </w:p>
    <w:p w14:paraId="023AD98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w:t>
      </w:r>
      <w:bookmarkStart w:id="86" w:name="EBf950159031bc4009aa85eb992c30604c"/>
      <w:bookmarkEnd w:id="86"/>
      <w:r>
        <w:rPr>
          <w:rFonts w:hint="eastAsia" w:ascii="仿宋" w:hAnsi="仿宋" w:eastAsia="仿宋" w:cs="仿宋"/>
          <w:color w:val="auto"/>
          <w:sz w:val="28"/>
          <w:szCs w:val="28"/>
          <w:highlight w:val="none"/>
        </w:rPr>
        <w:t>；</w:t>
      </w:r>
    </w:p>
    <w:p w14:paraId="7A96541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电子信箱：</w:t>
      </w:r>
      <w:bookmarkStart w:id="87" w:name="EB8fe2f3875cdf455ba469fddaf7ac0a3f"/>
      <w:bookmarkEnd w:id="87"/>
      <w:r>
        <w:rPr>
          <w:rFonts w:hint="eastAsia" w:ascii="仿宋" w:hAnsi="仿宋" w:eastAsia="仿宋" w:cs="仿宋"/>
          <w:color w:val="auto"/>
          <w:sz w:val="28"/>
          <w:szCs w:val="28"/>
          <w:highlight w:val="none"/>
        </w:rPr>
        <w:t>；</w:t>
      </w:r>
    </w:p>
    <w:p w14:paraId="52CF256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通信地址：</w:t>
      </w:r>
      <w:bookmarkStart w:id="88" w:name="EBef7db2a549e749aebd1f6977bf07ff0b"/>
      <w:bookmarkEnd w:id="88"/>
      <w:r>
        <w:rPr>
          <w:rFonts w:hint="eastAsia" w:ascii="仿宋" w:hAnsi="仿宋" w:eastAsia="仿宋" w:cs="仿宋"/>
          <w:color w:val="auto"/>
          <w:sz w:val="28"/>
          <w:szCs w:val="28"/>
          <w:highlight w:val="none"/>
        </w:rPr>
        <w:t>。</w:t>
      </w:r>
    </w:p>
    <w:p w14:paraId="4BF7B71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1.1.2.5 设计人：</w:t>
      </w:r>
    </w:p>
    <w:p w14:paraId="6C9F169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    称：</w:t>
      </w:r>
      <w:bookmarkStart w:id="89" w:name="EBc9b38ba4e0624228987db730ad937158"/>
      <w:bookmarkEnd w:id="89"/>
      <w:r>
        <w:rPr>
          <w:rFonts w:hint="eastAsia" w:ascii="仿宋" w:hAnsi="仿宋" w:eastAsia="仿宋" w:cs="仿宋"/>
          <w:color w:val="auto"/>
          <w:sz w:val="28"/>
          <w:szCs w:val="28"/>
          <w:highlight w:val="none"/>
        </w:rPr>
        <w:t>；</w:t>
      </w:r>
    </w:p>
    <w:p w14:paraId="0AAB335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资质类别和等级：</w:t>
      </w:r>
      <w:bookmarkStart w:id="90" w:name="EB8aa3e011579f40e5b69997ef06a0f9e4"/>
      <w:bookmarkEnd w:id="90"/>
      <w:r>
        <w:rPr>
          <w:rFonts w:hint="eastAsia" w:ascii="仿宋" w:hAnsi="仿宋" w:eastAsia="仿宋" w:cs="仿宋"/>
          <w:color w:val="auto"/>
          <w:sz w:val="28"/>
          <w:szCs w:val="28"/>
          <w:highlight w:val="none"/>
        </w:rPr>
        <w:t>；</w:t>
      </w:r>
    </w:p>
    <w:p w14:paraId="533D240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w:t>
      </w:r>
      <w:bookmarkStart w:id="91" w:name="EBd5bca760c1e74fbd8c42c0b7e6c84365"/>
      <w:bookmarkEnd w:id="91"/>
      <w:r>
        <w:rPr>
          <w:rFonts w:hint="eastAsia" w:ascii="仿宋" w:hAnsi="仿宋" w:eastAsia="仿宋" w:cs="仿宋"/>
          <w:color w:val="auto"/>
          <w:sz w:val="28"/>
          <w:szCs w:val="28"/>
          <w:highlight w:val="none"/>
        </w:rPr>
        <w:t>；</w:t>
      </w:r>
    </w:p>
    <w:p w14:paraId="655A7CC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电子信箱：</w:t>
      </w:r>
      <w:bookmarkStart w:id="92" w:name="EB73cb63154221440e85c03e8673f77d17"/>
      <w:bookmarkEnd w:id="92"/>
      <w:r>
        <w:rPr>
          <w:rFonts w:hint="eastAsia" w:ascii="仿宋" w:hAnsi="仿宋" w:eastAsia="仿宋" w:cs="仿宋"/>
          <w:color w:val="auto"/>
          <w:sz w:val="28"/>
          <w:szCs w:val="28"/>
          <w:highlight w:val="none"/>
        </w:rPr>
        <w:t>；</w:t>
      </w:r>
    </w:p>
    <w:p w14:paraId="43F9425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通信地址：</w:t>
      </w:r>
      <w:bookmarkStart w:id="93" w:name="EBe2252fb1adbc4f8f8c7797b91c23e60c"/>
      <w:bookmarkEnd w:id="93"/>
      <w:r>
        <w:rPr>
          <w:rFonts w:hint="eastAsia" w:ascii="仿宋" w:hAnsi="仿宋" w:eastAsia="仿宋" w:cs="仿宋"/>
          <w:color w:val="auto"/>
          <w:sz w:val="28"/>
          <w:szCs w:val="28"/>
          <w:highlight w:val="none"/>
        </w:rPr>
        <w:t>。</w:t>
      </w:r>
    </w:p>
    <w:p w14:paraId="18A310A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1.1.3 工程和设备</w:t>
      </w:r>
    </w:p>
    <w:p w14:paraId="6A85176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1.1.3.7 作为施工现场组成部分的其他场所包括：</w:t>
      </w:r>
      <w:bookmarkStart w:id="94" w:name="EB8b1000229bcb4675af85ffccb59ba7ca"/>
      <w:r>
        <w:rPr>
          <w:rFonts w:hint="eastAsia" w:ascii="仿宋" w:hAnsi="仿宋" w:eastAsia="仿宋" w:cs="仿宋"/>
          <w:color w:val="auto"/>
          <w:sz w:val="28"/>
          <w:szCs w:val="28"/>
          <w:highlight w:val="none"/>
        </w:rPr>
        <w:t>执行通用条款</w:t>
      </w:r>
      <w:bookmarkEnd w:id="94"/>
      <w:r>
        <w:rPr>
          <w:rFonts w:hint="eastAsia" w:ascii="仿宋" w:hAnsi="仿宋" w:eastAsia="仿宋" w:cs="仿宋"/>
          <w:color w:val="auto"/>
          <w:sz w:val="28"/>
          <w:szCs w:val="28"/>
          <w:highlight w:val="none"/>
        </w:rPr>
        <w:t>。</w:t>
      </w:r>
    </w:p>
    <w:p w14:paraId="1145C16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1.1.3.9 永久占地包括：</w:t>
      </w:r>
      <w:bookmarkStart w:id="95" w:name="EB7cea897f406d40a8b13abe25195a8067"/>
      <w:bookmarkEnd w:id="95"/>
      <w:r>
        <w:rPr>
          <w:rFonts w:hint="eastAsia" w:ascii="仿宋" w:hAnsi="仿宋" w:eastAsia="仿宋" w:cs="仿宋"/>
          <w:color w:val="auto"/>
          <w:sz w:val="28"/>
          <w:szCs w:val="28"/>
          <w:highlight w:val="none"/>
        </w:rPr>
        <w:t>。</w:t>
      </w:r>
    </w:p>
    <w:p w14:paraId="1D67B22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1.1.3.10 临时占地包括：</w:t>
      </w:r>
      <w:bookmarkStart w:id="96" w:name="EBe8e62205791242f8a17babb2bdbb8631"/>
      <w:bookmarkEnd w:id="96"/>
      <w:r>
        <w:rPr>
          <w:rFonts w:hint="eastAsia" w:ascii="仿宋" w:hAnsi="仿宋" w:eastAsia="仿宋" w:cs="仿宋"/>
          <w:color w:val="auto"/>
          <w:sz w:val="28"/>
          <w:szCs w:val="28"/>
          <w:highlight w:val="none"/>
        </w:rPr>
        <w:t>。</w:t>
      </w:r>
    </w:p>
    <w:p w14:paraId="259F30F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1.3法律 </w:t>
      </w:r>
    </w:p>
    <w:p w14:paraId="556CDF8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适用于合同的其他规范性文件：</w:t>
      </w:r>
      <w:bookmarkStart w:id="97" w:name="EB77d2e2b0ca6f45c7a93f33105f3add4a"/>
      <w:r>
        <w:rPr>
          <w:rFonts w:hint="eastAsia" w:ascii="仿宋" w:hAnsi="仿宋" w:eastAsia="仿宋" w:cs="仿宋"/>
          <w:color w:val="auto"/>
          <w:sz w:val="28"/>
          <w:szCs w:val="28"/>
          <w:highlight w:val="none"/>
        </w:rPr>
        <w:t>执行通用条款</w:t>
      </w:r>
      <w:bookmarkEnd w:id="97"/>
      <w:r>
        <w:rPr>
          <w:rFonts w:hint="eastAsia" w:ascii="仿宋" w:hAnsi="仿宋" w:eastAsia="仿宋" w:cs="仿宋"/>
          <w:color w:val="auto"/>
          <w:sz w:val="28"/>
          <w:szCs w:val="28"/>
          <w:highlight w:val="none"/>
        </w:rPr>
        <w:t>。</w:t>
      </w:r>
    </w:p>
    <w:p w14:paraId="0989535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 标准和规范</w:t>
      </w:r>
    </w:p>
    <w:p w14:paraId="482B1B9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1.4.1  适用于工程的标准规范包括：</w:t>
      </w:r>
      <w:bookmarkStart w:id="98" w:name="EBa87cc2b3da1b4d5f9c798ae74bbbdc8e"/>
      <w:r>
        <w:rPr>
          <w:rFonts w:hint="eastAsia" w:ascii="仿宋" w:hAnsi="仿宋" w:eastAsia="仿宋" w:cs="仿宋"/>
          <w:color w:val="auto"/>
          <w:sz w:val="28"/>
          <w:szCs w:val="28"/>
          <w:highlight w:val="none"/>
        </w:rPr>
        <w:t>执行通用条款</w:t>
      </w:r>
      <w:bookmarkEnd w:id="98"/>
      <w:r>
        <w:rPr>
          <w:rFonts w:hint="eastAsia" w:ascii="仿宋" w:hAnsi="仿宋" w:eastAsia="仿宋" w:cs="仿宋"/>
          <w:color w:val="auto"/>
          <w:sz w:val="28"/>
          <w:szCs w:val="28"/>
          <w:highlight w:val="none"/>
        </w:rPr>
        <w:t>。</w:t>
      </w:r>
    </w:p>
    <w:p w14:paraId="3E7E68C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1.4.2  发包人提供国外标准、规范的名称：</w:t>
      </w:r>
      <w:bookmarkStart w:id="99" w:name="EB5c71151f494c484a8ede35e72ce07128"/>
      <w:r>
        <w:rPr>
          <w:rFonts w:hint="eastAsia" w:ascii="仿宋" w:hAnsi="仿宋" w:eastAsia="仿宋" w:cs="仿宋"/>
          <w:color w:val="auto"/>
          <w:sz w:val="28"/>
          <w:szCs w:val="28"/>
          <w:highlight w:val="none"/>
        </w:rPr>
        <w:t>执行通用条款</w:t>
      </w:r>
      <w:bookmarkEnd w:id="99"/>
      <w:r>
        <w:rPr>
          <w:rFonts w:hint="eastAsia" w:ascii="仿宋" w:hAnsi="仿宋" w:eastAsia="仿宋" w:cs="仿宋"/>
          <w:color w:val="auto"/>
          <w:sz w:val="28"/>
          <w:szCs w:val="28"/>
          <w:highlight w:val="none"/>
        </w:rPr>
        <w:t>；</w:t>
      </w:r>
    </w:p>
    <w:p w14:paraId="7FE6BD5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发包人提供国外标准、规范的份数：</w:t>
      </w:r>
      <w:bookmarkStart w:id="100" w:name="EB3d2b790144664836bd42b02209fb5e64"/>
      <w:bookmarkEnd w:id="100"/>
      <w:r>
        <w:rPr>
          <w:rFonts w:hint="eastAsia" w:ascii="仿宋" w:hAnsi="仿宋" w:eastAsia="仿宋" w:cs="仿宋"/>
          <w:color w:val="auto"/>
          <w:sz w:val="28"/>
          <w:szCs w:val="28"/>
          <w:highlight w:val="none"/>
        </w:rPr>
        <w:t>；</w:t>
      </w:r>
    </w:p>
    <w:p w14:paraId="29BA2C2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发包人提供国外标准、规范的名称：</w:t>
      </w:r>
      <w:bookmarkStart w:id="101" w:name="EBca9f7cc82ef644d5832a7c9a6f279d17"/>
      <w:bookmarkEnd w:id="101"/>
      <w:r>
        <w:rPr>
          <w:rFonts w:hint="eastAsia" w:ascii="仿宋" w:hAnsi="仿宋" w:eastAsia="仿宋" w:cs="仿宋"/>
          <w:color w:val="auto"/>
          <w:sz w:val="28"/>
          <w:szCs w:val="28"/>
          <w:highlight w:val="none"/>
        </w:rPr>
        <w:t>。</w:t>
      </w:r>
    </w:p>
    <w:p w14:paraId="0750375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1.4.3  发包人对工程的技术标准和功能要求的特殊要求：</w:t>
      </w:r>
      <w:bookmarkStart w:id="102" w:name="EBdff34f9a125742a996731bb32b8bc6eb"/>
      <w:r>
        <w:rPr>
          <w:rFonts w:hint="eastAsia" w:ascii="仿宋" w:hAnsi="仿宋" w:eastAsia="仿宋" w:cs="仿宋"/>
          <w:color w:val="auto"/>
          <w:sz w:val="28"/>
          <w:szCs w:val="28"/>
          <w:highlight w:val="none"/>
        </w:rPr>
        <w:t>执行通用条款</w:t>
      </w:r>
      <w:bookmarkEnd w:id="102"/>
      <w:r>
        <w:rPr>
          <w:rFonts w:hint="eastAsia" w:ascii="仿宋" w:hAnsi="仿宋" w:eastAsia="仿宋" w:cs="仿宋"/>
          <w:color w:val="auto"/>
          <w:sz w:val="28"/>
          <w:szCs w:val="28"/>
          <w:highlight w:val="none"/>
        </w:rPr>
        <w:t>。</w:t>
      </w:r>
    </w:p>
    <w:p w14:paraId="5CEF637A">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 合同文件的优先顺序</w:t>
      </w:r>
    </w:p>
    <w:p w14:paraId="7F36C8A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合同文件组成及优先顺序为：</w:t>
      </w:r>
      <w:bookmarkStart w:id="103" w:name="EB3cba480e09e745a0a0d82e04826771f9"/>
      <w:r>
        <w:rPr>
          <w:rFonts w:hint="eastAsia" w:ascii="仿宋" w:hAnsi="仿宋" w:eastAsia="仿宋" w:cs="仿宋"/>
          <w:color w:val="auto"/>
          <w:sz w:val="28"/>
          <w:szCs w:val="28"/>
          <w:highlight w:val="none"/>
        </w:rPr>
        <w:t>执行通用条款</w:t>
      </w:r>
      <w:bookmarkEnd w:id="103"/>
      <w:r>
        <w:rPr>
          <w:rFonts w:hint="eastAsia" w:ascii="仿宋" w:hAnsi="仿宋" w:eastAsia="仿宋" w:cs="仿宋"/>
          <w:color w:val="auto"/>
          <w:sz w:val="28"/>
          <w:szCs w:val="28"/>
          <w:highlight w:val="none"/>
        </w:rPr>
        <w:t>。</w:t>
      </w:r>
    </w:p>
    <w:p w14:paraId="10A1EC0B">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 图纸和承包人文件</w:t>
      </w:r>
      <w:r>
        <w:rPr>
          <w:rFonts w:hint="eastAsia" w:ascii="仿宋" w:hAnsi="仿宋" w:eastAsia="仿宋" w:cs="仿宋"/>
          <w:color w:val="auto"/>
          <w:sz w:val="28"/>
          <w:szCs w:val="28"/>
          <w:highlight w:val="none"/>
        </w:rPr>
        <w:tab/>
      </w:r>
    </w:p>
    <w:p w14:paraId="3C6FAD4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1.6.1 图纸的提供</w:t>
      </w:r>
    </w:p>
    <w:p w14:paraId="4D18C15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发包人向承包人提供图纸的期限：</w:t>
      </w:r>
      <w:bookmarkStart w:id="104" w:name="EBc44507fe32484ee7b79344e0512362e2"/>
      <w:r>
        <w:rPr>
          <w:rFonts w:hint="eastAsia" w:ascii="仿宋" w:hAnsi="仿宋" w:eastAsia="仿宋" w:cs="仿宋"/>
          <w:color w:val="auto"/>
          <w:sz w:val="28"/>
          <w:szCs w:val="28"/>
          <w:highlight w:val="none"/>
        </w:rPr>
        <w:t>执行通用条款</w:t>
      </w:r>
      <w:bookmarkEnd w:id="104"/>
      <w:r>
        <w:rPr>
          <w:rFonts w:hint="eastAsia" w:ascii="仿宋" w:hAnsi="仿宋" w:eastAsia="仿宋" w:cs="仿宋"/>
          <w:color w:val="auto"/>
          <w:sz w:val="28"/>
          <w:szCs w:val="28"/>
          <w:highlight w:val="none"/>
        </w:rPr>
        <w:t>；</w:t>
      </w:r>
    </w:p>
    <w:p w14:paraId="0F24D92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发包人向承包人提供图纸的数量：</w:t>
      </w:r>
      <w:bookmarkStart w:id="105" w:name="EBa0944f81754f4a9f86037cb5db47a0c2"/>
      <w:r>
        <w:rPr>
          <w:rFonts w:hint="eastAsia" w:ascii="仿宋" w:hAnsi="仿宋" w:eastAsia="仿宋" w:cs="仿宋"/>
          <w:color w:val="auto"/>
          <w:sz w:val="28"/>
          <w:szCs w:val="28"/>
          <w:highlight w:val="none"/>
        </w:rPr>
        <w:t>执行通用条款</w:t>
      </w:r>
      <w:bookmarkEnd w:id="105"/>
      <w:r>
        <w:rPr>
          <w:rFonts w:hint="eastAsia" w:ascii="仿宋" w:hAnsi="仿宋" w:eastAsia="仿宋" w:cs="仿宋"/>
          <w:color w:val="auto"/>
          <w:sz w:val="28"/>
          <w:szCs w:val="28"/>
          <w:highlight w:val="none"/>
        </w:rPr>
        <w:t>；</w:t>
      </w:r>
    </w:p>
    <w:p w14:paraId="155A51C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发包人向承包人提供图纸的内容：</w:t>
      </w:r>
      <w:bookmarkStart w:id="106" w:name="EBe1c428c18d5a48af97d690dd89954bae"/>
      <w:r>
        <w:rPr>
          <w:rFonts w:hint="eastAsia" w:ascii="仿宋" w:hAnsi="仿宋" w:eastAsia="仿宋" w:cs="仿宋"/>
          <w:color w:val="auto"/>
          <w:sz w:val="28"/>
          <w:szCs w:val="28"/>
          <w:highlight w:val="none"/>
        </w:rPr>
        <w:t>执行通用条款</w:t>
      </w:r>
      <w:bookmarkEnd w:id="106"/>
      <w:r>
        <w:rPr>
          <w:rFonts w:hint="eastAsia" w:ascii="仿宋" w:hAnsi="仿宋" w:eastAsia="仿宋" w:cs="仿宋"/>
          <w:color w:val="auto"/>
          <w:sz w:val="28"/>
          <w:szCs w:val="28"/>
          <w:highlight w:val="none"/>
        </w:rPr>
        <w:t>。</w:t>
      </w:r>
    </w:p>
    <w:p w14:paraId="2D93445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1.6.4 承包人文件</w:t>
      </w:r>
    </w:p>
    <w:p w14:paraId="68AC214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需要由承包人提供的文件，包括：</w:t>
      </w:r>
      <w:bookmarkStart w:id="107" w:name="EB8d734352d39d4c4e86dfdd8e54e5cd53"/>
      <w:r>
        <w:rPr>
          <w:rFonts w:hint="eastAsia" w:ascii="仿宋" w:hAnsi="仿宋" w:eastAsia="仿宋" w:cs="仿宋"/>
          <w:color w:val="auto"/>
          <w:sz w:val="28"/>
          <w:szCs w:val="28"/>
          <w:highlight w:val="none"/>
        </w:rPr>
        <w:t>执行通用条款</w:t>
      </w:r>
      <w:bookmarkEnd w:id="107"/>
      <w:r>
        <w:rPr>
          <w:rFonts w:hint="eastAsia" w:ascii="仿宋" w:hAnsi="仿宋" w:eastAsia="仿宋" w:cs="仿宋"/>
          <w:color w:val="auto"/>
          <w:sz w:val="28"/>
          <w:szCs w:val="28"/>
          <w:highlight w:val="none"/>
        </w:rPr>
        <w:t>；</w:t>
      </w:r>
    </w:p>
    <w:p w14:paraId="04A8CA9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承包人提供的文件的期限为：</w:t>
      </w:r>
      <w:bookmarkStart w:id="108" w:name="EB67f086705e1d400f84267265eb6630f9"/>
      <w:r>
        <w:rPr>
          <w:rFonts w:hint="eastAsia" w:ascii="仿宋" w:hAnsi="仿宋" w:eastAsia="仿宋" w:cs="仿宋"/>
          <w:color w:val="auto"/>
          <w:sz w:val="28"/>
          <w:szCs w:val="28"/>
          <w:highlight w:val="none"/>
        </w:rPr>
        <w:t>执行通用条款</w:t>
      </w:r>
      <w:bookmarkEnd w:id="108"/>
      <w:r>
        <w:rPr>
          <w:rFonts w:hint="eastAsia" w:ascii="仿宋" w:hAnsi="仿宋" w:eastAsia="仿宋" w:cs="仿宋"/>
          <w:color w:val="auto"/>
          <w:sz w:val="28"/>
          <w:szCs w:val="28"/>
          <w:highlight w:val="none"/>
        </w:rPr>
        <w:t>；</w:t>
      </w:r>
    </w:p>
    <w:p w14:paraId="31BE91D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承包人提供的文件的数量为：</w:t>
      </w:r>
      <w:bookmarkStart w:id="109" w:name="EBcac7ac44a3ea4b60a47c234f74fab519"/>
      <w:r>
        <w:rPr>
          <w:rFonts w:hint="eastAsia" w:ascii="仿宋" w:hAnsi="仿宋" w:eastAsia="仿宋" w:cs="仿宋"/>
          <w:color w:val="auto"/>
          <w:sz w:val="28"/>
          <w:szCs w:val="28"/>
          <w:highlight w:val="none"/>
        </w:rPr>
        <w:t>执行通用条款</w:t>
      </w:r>
      <w:bookmarkEnd w:id="109"/>
      <w:r>
        <w:rPr>
          <w:rFonts w:hint="eastAsia" w:ascii="仿宋" w:hAnsi="仿宋" w:eastAsia="仿宋" w:cs="仿宋"/>
          <w:color w:val="auto"/>
          <w:sz w:val="28"/>
          <w:szCs w:val="28"/>
          <w:highlight w:val="none"/>
        </w:rPr>
        <w:t>；</w:t>
      </w:r>
    </w:p>
    <w:p w14:paraId="35CB4D6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承包人提供的文件的形式为：</w:t>
      </w:r>
      <w:bookmarkStart w:id="110" w:name="EBd9eb8dbbfe52422289cc8396bb051631"/>
      <w:r>
        <w:rPr>
          <w:rFonts w:hint="eastAsia" w:ascii="仿宋" w:hAnsi="仿宋" w:eastAsia="仿宋" w:cs="仿宋"/>
          <w:color w:val="auto"/>
          <w:sz w:val="28"/>
          <w:szCs w:val="28"/>
          <w:highlight w:val="none"/>
        </w:rPr>
        <w:t>执行通用条款</w:t>
      </w:r>
      <w:bookmarkEnd w:id="110"/>
      <w:r>
        <w:rPr>
          <w:rFonts w:hint="eastAsia" w:ascii="仿宋" w:hAnsi="仿宋" w:eastAsia="仿宋" w:cs="仿宋"/>
          <w:color w:val="auto"/>
          <w:sz w:val="28"/>
          <w:szCs w:val="28"/>
          <w:highlight w:val="none"/>
        </w:rPr>
        <w:t>；</w:t>
      </w:r>
    </w:p>
    <w:p w14:paraId="2F14645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发包人审批承包人文件的期限：</w:t>
      </w:r>
      <w:bookmarkStart w:id="111" w:name="EBb65ce4059dae4363a75506ca4dd3fc39"/>
      <w:r>
        <w:rPr>
          <w:rFonts w:hint="eastAsia" w:ascii="仿宋" w:hAnsi="仿宋" w:eastAsia="仿宋" w:cs="仿宋"/>
          <w:color w:val="auto"/>
          <w:sz w:val="28"/>
          <w:szCs w:val="28"/>
          <w:highlight w:val="none"/>
        </w:rPr>
        <w:t>执行通用条款</w:t>
      </w:r>
      <w:bookmarkEnd w:id="111"/>
      <w:r>
        <w:rPr>
          <w:rFonts w:hint="eastAsia" w:ascii="仿宋" w:hAnsi="仿宋" w:eastAsia="仿宋" w:cs="仿宋"/>
          <w:color w:val="auto"/>
          <w:sz w:val="28"/>
          <w:szCs w:val="28"/>
          <w:highlight w:val="none"/>
        </w:rPr>
        <w:t>。</w:t>
      </w:r>
    </w:p>
    <w:p w14:paraId="3FB18ED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1.6.5 现场图纸准备</w:t>
      </w:r>
    </w:p>
    <w:p w14:paraId="6F01C26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关于现场图纸准备的约定：</w:t>
      </w:r>
      <w:bookmarkStart w:id="112" w:name="EBb28623e362704b0384a8ddb466f0bbb9"/>
      <w:r>
        <w:rPr>
          <w:rFonts w:hint="eastAsia" w:ascii="仿宋" w:hAnsi="仿宋" w:eastAsia="仿宋" w:cs="仿宋"/>
          <w:color w:val="auto"/>
          <w:sz w:val="28"/>
          <w:szCs w:val="28"/>
          <w:highlight w:val="none"/>
        </w:rPr>
        <w:t>执行通用条款</w:t>
      </w:r>
      <w:bookmarkEnd w:id="112"/>
      <w:r>
        <w:rPr>
          <w:rFonts w:hint="eastAsia" w:ascii="仿宋" w:hAnsi="仿宋" w:eastAsia="仿宋" w:cs="仿宋"/>
          <w:color w:val="auto"/>
          <w:sz w:val="28"/>
          <w:szCs w:val="28"/>
          <w:highlight w:val="none"/>
        </w:rPr>
        <w:t>。</w:t>
      </w:r>
    </w:p>
    <w:p w14:paraId="3189AF54">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 联络</w:t>
      </w:r>
    </w:p>
    <w:p w14:paraId="24538A1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1.7.1发包人和承包人应当在</w:t>
      </w:r>
      <w:bookmarkStart w:id="113" w:name="EB626b6ed3d4fb487ba6e1d6752f32b12b"/>
      <w:r>
        <w:rPr>
          <w:rFonts w:hint="eastAsia" w:ascii="仿宋" w:hAnsi="仿宋" w:eastAsia="仿宋" w:cs="仿宋"/>
          <w:color w:val="auto"/>
          <w:sz w:val="28"/>
          <w:szCs w:val="28"/>
          <w:highlight w:val="none"/>
        </w:rPr>
        <w:t>7</w:t>
      </w:r>
      <w:bookmarkEnd w:id="113"/>
      <w:r>
        <w:rPr>
          <w:rFonts w:hint="eastAsia" w:ascii="仿宋" w:hAnsi="仿宋" w:eastAsia="仿宋" w:cs="仿宋"/>
          <w:color w:val="auto"/>
          <w:sz w:val="28"/>
          <w:szCs w:val="28"/>
          <w:highlight w:val="none"/>
        </w:rPr>
        <w:t>天内将与合同有关的通知、批准、证明、证书、指示、指令、要求、请求、同意、意见、确定和决定等书面函件送达对方当事人。</w:t>
      </w:r>
    </w:p>
    <w:p w14:paraId="362337D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1.7.2 发包人接收文件的地点：</w:t>
      </w:r>
      <w:r>
        <w:rPr>
          <w:rFonts w:hint="eastAsia" w:ascii="仿宋" w:hAnsi="仿宋" w:eastAsia="仿宋" w:cs="仿宋"/>
          <w:color w:val="auto"/>
          <w:sz w:val="28"/>
          <w:szCs w:val="28"/>
          <w:highlight w:val="none"/>
          <w:lang w:eastAsia="zh-CN"/>
        </w:rPr>
        <w:t>镇江市云台居住房产管理处</w:t>
      </w:r>
      <w:r>
        <w:rPr>
          <w:rFonts w:hint="eastAsia" w:ascii="仿宋" w:hAnsi="仿宋" w:eastAsia="仿宋" w:cs="仿宋"/>
          <w:color w:val="auto"/>
          <w:sz w:val="28"/>
          <w:szCs w:val="28"/>
          <w:highlight w:val="none"/>
        </w:rPr>
        <w:t>；</w:t>
      </w:r>
    </w:p>
    <w:p w14:paraId="414C0EF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发包人指定的接收人为：</w:t>
      </w:r>
      <w:bookmarkStart w:id="114" w:name="EBcbfa4c338f8647e8b0491ad118664a9b"/>
      <w:bookmarkEnd w:id="114"/>
      <w:r>
        <w:rPr>
          <w:rFonts w:hint="eastAsia" w:ascii="仿宋" w:hAnsi="仿宋" w:eastAsia="仿宋" w:cs="仿宋"/>
          <w:color w:val="auto"/>
          <w:sz w:val="28"/>
          <w:szCs w:val="28"/>
          <w:highlight w:val="none"/>
        </w:rPr>
        <w:t>。</w:t>
      </w:r>
    </w:p>
    <w:p w14:paraId="3340FA5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承包人接收文件的地点：</w:t>
      </w:r>
      <w:bookmarkStart w:id="115" w:name="EB9a25ab8bfa3f4e6faca37476ece7e313"/>
      <w:bookmarkEnd w:id="115"/>
      <w:r>
        <w:rPr>
          <w:rFonts w:hint="eastAsia" w:ascii="仿宋" w:hAnsi="仿宋" w:eastAsia="仿宋" w:cs="仿宋"/>
          <w:color w:val="auto"/>
          <w:sz w:val="28"/>
          <w:szCs w:val="28"/>
          <w:highlight w:val="none"/>
        </w:rPr>
        <w:t>；</w:t>
      </w:r>
    </w:p>
    <w:p w14:paraId="3026420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承包人指定的接收人为：</w:t>
      </w:r>
      <w:bookmarkStart w:id="116" w:name="EB1c3d7b7125d24ea191df4decc46a3449"/>
      <w:bookmarkEnd w:id="116"/>
      <w:r>
        <w:rPr>
          <w:rFonts w:hint="eastAsia" w:ascii="仿宋" w:hAnsi="仿宋" w:eastAsia="仿宋" w:cs="仿宋"/>
          <w:color w:val="auto"/>
          <w:sz w:val="28"/>
          <w:szCs w:val="28"/>
          <w:highlight w:val="none"/>
        </w:rPr>
        <w:t>。</w:t>
      </w:r>
    </w:p>
    <w:p w14:paraId="5AD8595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监理人接收文件的地点：</w:t>
      </w:r>
      <w:bookmarkStart w:id="117" w:name="EB9cb78c6b46a24c58b1777bbba2de93bc"/>
      <w:bookmarkEnd w:id="117"/>
      <w:r>
        <w:rPr>
          <w:rFonts w:hint="eastAsia" w:ascii="仿宋" w:hAnsi="仿宋" w:eastAsia="仿宋" w:cs="仿宋"/>
          <w:color w:val="auto"/>
          <w:sz w:val="28"/>
          <w:szCs w:val="28"/>
          <w:highlight w:val="none"/>
        </w:rPr>
        <w:t>；</w:t>
      </w:r>
    </w:p>
    <w:p w14:paraId="1BCC0B0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监理人指定的接收人为：</w:t>
      </w:r>
      <w:bookmarkStart w:id="118" w:name="EB72e7ae2e14b847edae4d957deec3b809"/>
      <w:bookmarkEnd w:id="118"/>
      <w:r>
        <w:rPr>
          <w:rFonts w:hint="eastAsia" w:ascii="仿宋" w:hAnsi="仿宋" w:eastAsia="仿宋" w:cs="仿宋"/>
          <w:color w:val="auto"/>
          <w:sz w:val="28"/>
          <w:szCs w:val="28"/>
          <w:highlight w:val="none"/>
        </w:rPr>
        <w:t>。</w:t>
      </w:r>
    </w:p>
    <w:p w14:paraId="64D184D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1.10 交通运输</w:t>
      </w:r>
    </w:p>
    <w:p w14:paraId="07B50AF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1.10.1 出入现场的权利</w:t>
      </w:r>
    </w:p>
    <w:p w14:paraId="1C1E773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关于出入现场的权利的约定：</w:t>
      </w:r>
      <w:bookmarkStart w:id="119" w:name="EBfe401d2fa1794a04a7c0fb1bc2803d57"/>
      <w:bookmarkEnd w:id="119"/>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w:t>
      </w:r>
    </w:p>
    <w:p w14:paraId="38FE6AB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1.10.3 场内交通</w:t>
      </w:r>
    </w:p>
    <w:p w14:paraId="670B3E3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关于场外交通和场内交通的边界的约定：</w:t>
      </w:r>
      <w:bookmarkStart w:id="120" w:name="EBd6fac6eb56c849498ecd2c39b514eabf"/>
      <w:r>
        <w:rPr>
          <w:rFonts w:hint="eastAsia" w:ascii="仿宋" w:hAnsi="仿宋" w:eastAsia="仿宋" w:cs="仿宋"/>
          <w:color w:val="auto"/>
          <w:sz w:val="28"/>
          <w:szCs w:val="28"/>
          <w:highlight w:val="none"/>
        </w:rPr>
        <w:t>执行通用条款</w:t>
      </w:r>
      <w:bookmarkEnd w:id="120"/>
      <w:r>
        <w:rPr>
          <w:rFonts w:hint="eastAsia" w:ascii="仿宋" w:hAnsi="仿宋" w:eastAsia="仿宋" w:cs="仿宋"/>
          <w:color w:val="auto"/>
          <w:sz w:val="28"/>
          <w:szCs w:val="28"/>
          <w:highlight w:val="none"/>
        </w:rPr>
        <w:t>。</w:t>
      </w:r>
    </w:p>
    <w:p w14:paraId="7F08952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关于发包人向承包人免费提供满足工程施工需要的场内道路和交通设施的约定：</w:t>
      </w:r>
      <w:bookmarkStart w:id="121" w:name="EB717915f56cc847feadab6ef3ddac22cb"/>
      <w:r>
        <w:rPr>
          <w:rFonts w:hint="eastAsia" w:ascii="仿宋" w:hAnsi="仿宋" w:eastAsia="仿宋" w:cs="仿宋"/>
          <w:color w:val="auto"/>
          <w:sz w:val="28"/>
          <w:szCs w:val="28"/>
          <w:highlight w:val="none"/>
        </w:rPr>
        <w:t>执行通用条款</w:t>
      </w:r>
      <w:bookmarkEnd w:id="121"/>
      <w:r>
        <w:rPr>
          <w:rFonts w:hint="eastAsia" w:ascii="仿宋" w:hAnsi="仿宋" w:eastAsia="仿宋" w:cs="仿宋"/>
          <w:color w:val="auto"/>
          <w:sz w:val="28"/>
          <w:szCs w:val="28"/>
          <w:highlight w:val="none"/>
        </w:rPr>
        <w:t xml:space="preserve">。  </w:t>
      </w:r>
    </w:p>
    <w:p w14:paraId="15579B1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1.10.4超大件和超重件的运输</w:t>
      </w:r>
    </w:p>
    <w:p w14:paraId="74AD12F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运输超大件或超重件所需的道路和桥梁临时加固改造费用和其他有关费用由</w:t>
      </w:r>
      <w:bookmarkStart w:id="122" w:name="EB674d34c17e004a0d97b71f7f9b9a4873"/>
      <w:bookmarkEnd w:id="122"/>
      <w:r>
        <w:rPr>
          <w:rFonts w:hint="eastAsia" w:ascii="仿宋" w:hAnsi="仿宋" w:eastAsia="仿宋" w:cs="仿宋"/>
          <w:color w:val="auto"/>
          <w:sz w:val="28"/>
          <w:szCs w:val="28"/>
          <w:highlight w:val="none"/>
        </w:rPr>
        <w:t>承担。</w:t>
      </w:r>
    </w:p>
    <w:p w14:paraId="23193851">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 知识产权</w:t>
      </w:r>
    </w:p>
    <w:p w14:paraId="0B02D76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1.11.1关于发包人提供给承包人的图纸、发包人为实施工程自行编制或委托编制的技术规范以及反映发包人关于合同要求或其他类似性质的文件的著作权的归属：</w:t>
      </w:r>
      <w:bookmarkStart w:id="123" w:name="EB95a536c2957d405da52dbf481d0ea3ac"/>
      <w:r>
        <w:rPr>
          <w:rFonts w:hint="eastAsia" w:ascii="仿宋" w:hAnsi="仿宋" w:eastAsia="仿宋" w:cs="仿宋"/>
          <w:color w:val="auto"/>
          <w:sz w:val="28"/>
          <w:szCs w:val="28"/>
          <w:highlight w:val="none"/>
        </w:rPr>
        <w:t>执行通用条款</w:t>
      </w:r>
      <w:bookmarkEnd w:id="123"/>
      <w:r>
        <w:rPr>
          <w:rFonts w:hint="eastAsia" w:ascii="仿宋" w:hAnsi="仿宋" w:eastAsia="仿宋" w:cs="仿宋"/>
          <w:color w:val="auto"/>
          <w:sz w:val="28"/>
          <w:szCs w:val="28"/>
          <w:highlight w:val="none"/>
        </w:rPr>
        <w:t>。</w:t>
      </w:r>
    </w:p>
    <w:p w14:paraId="15510E8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关于发包人提供的上述文件的使用限制的要求：</w:t>
      </w:r>
      <w:bookmarkStart w:id="124" w:name="EB041caba0e1b64ab4b8c7af8d390a93cf"/>
      <w:r>
        <w:rPr>
          <w:rFonts w:hint="eastAsia" w:ascii="仿宋" w:hAnsi="仿宋" w:eastAsia="仿宋" w:cs="仿宋"/>
          <w:color w:val="auto"/>
          <w:sz w:val="28"/>
          <w:szCs w:val="28"/>
          <w:highlight w:val="none"/>
        </w:rPr>
        <w:t>执行通用条款</w:t>
      </w:r>
      <w:bookmarkEnd w:id="124"/>
      <w:r>
        <w:rPr>
          <w:rFonts w:hint="eastAsia" w:ascii="仿宋" w:hAnsi="仿宋" w:eastAsia="仿宋" w:cs="仿宋"/>
          <w:color w:val="auto"/>
          <w:sz w:val="28"/>
          <w:szCs w:val="28"/>
          <w:highlight w:val="none"/>
        </w:rPr>
        <w:t>。</w:t>
      </w:r>
    </w:p>
    <w:p w14:paraId="2E97CFD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1.11.2 关于承包人为实施工程所编制文件的著作权的归属：</w:t>
      </w:r>
      <w:bookmarkStart w:id="125" w:name="EB2c620238502f4a79862cf5ce2b8b2b89"/>
      <w:r>
        <w:rPr>
          <w:rFonts w:hint="eastAsia" w:ascii="仿宋" w:hAnsi="仿宋" w:eastAsia="仿宋" w:cs="仿宋"/>
          <w:color w:val="auto"/>
          <w:sz w:val="28"/>
          <w:szCs w:val="28"/>
          <w:highlight w:val="none"/>
        </w:rPr>
        <w:t>执行通用条款</w:t>
      </w:r>
      <w:bookmarkEnd w:id="125"/>
      <w:r>
        <w:rPr>
          <w:rFonts w:hint="eastAsia" w:ascii="仿宋" w:hAnsi="仿宋" w:eastAsia="仿宋" w:cs="仿宋"/>
          <w:color w:val="auto"/>
          <w:sz w:val="28"/>
          <w:szCs w:val="28"/>
          <w:highlight w:val="none"/>
        </w:rPr>
        <w:t>。</w:t>
      </w:r>
    </w:p>
    <w:p w14:paraId="78EE18B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关于承包人提供的上述文件的使用限制的要求：</w:t>
      </w:r>
      <w:bookmarkStart w:id="126" w:name="EB59e5a9394339478f963656b9df38003f"/>
      <w:r>
        <w:rPr>
          <w:rFonts w:hint="eastAsia" w:ascii="仿宋" w:hAnsi="仿宋" w:eastAsia="仿宋" w:cs="仿宋"/>
          <w:color w:val="auto"/>
          <w:sz w:val="28"/>
          <w:szCs w:val="28"/>
          <w:highlight w:val="none"/>
        </w:rPr>
        <w:t>执行通用条款</w:t>
      </w:r>
      <w:bookmarkEnd w:id="126"/>
      <w:r>
        <w:rPr>
          <w:rFonts w:hint="eastAsia" w:ascii="仿宋" w:hAnsi="仿宋" w:eastAsia="仿宋" w:cs="仿宋"/>
          <w:color w:val="auto"/>
          <w:sz w:val="28"/>
          <w:szCs w:val="28"/>
          <w:highlight w:val="none"/>
        </w:rPr>
        <w:t>。</w:t>
      </w:r>
    </w:p>
    <w:p w14:paraId="5C2812B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1.11.4 承包人在施工过程中所采用的专利、专有技术、技术秘密的使用费的承担方式：</w:t>
      </w:r>
      <w:bookmarkStart w:id="127" w:name="EB42ec924b55704b30b4df33e65c9d4a78"/>
      <w:bookmarkEnd w:id="127"/>
      <w:r>
        <w:rPr>
          <w:rFonts w:hint="eastAsia" w:ascii="仿宋" w:hAnsi="仿宋" w:eastAsia="仿宋" w:cs="仿宋"/>
          <w:color w:val="auto"/>
          <w:sz w:val="28"/>
          <w:szCs w:val="28"/>
          <w:highlight w:val="none"/>
        </w:rPr>
        <w:t>。</w:t>
      </w:r>
    </w:p>
    <w:p w14:paraId="05F69361">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1.13工程量清单错误的修正</w:t>
      </w:r>
    </w:p>
    <w:p w14:paraId="53D9838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出现工程量清单错误时，是否调整合同价格：</w:t>
      </w:r>
      <w:bookmarkStart w:id="128" w:name="EB71efa267889842ef98ef2fda0c918226"/>
      <w:r>
        <w:rPr>
          <w:rFonts w:hint="eastAsia" w:ascii="仿宋" w:hAnsi="仿宋" w:eastAsia="仿宋" w:cs="仿宋"/>
          <w:color w:val="auto"/>
          <w:sz w:val="28"/>
          <w:szCs w:val="28"/>
          <w:highlight w:val="none"/>
        </w:rPr>
        <w:t>调整</w:t>
      </w:r>
      <w:bookmarkEnd w:id="128"/>
      <w:r>
        <w:rPr>
          <w:rFonts w:hint="eastAsia" w:ascii="仿宋" w:hAnsi="仿宋" w:eastAsia="仿宋" w:cs="仿宋"/>
          <w:color w:val="auto"/>
          <w:sz w:val="28"/>
          <w:szCs w:val="28"/>
          <w:highlight w:val="none"/>
        </w:rPr>
        <w:t>。</w:t>
      </w:r>
    </w:p>
    <w:p w14:paraId="29BA095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允许调整合同价格的工程量偏差范围：</w:t>
      </w:r>
      <w:bookmarkStart w:id="129" w:name="EB3d3a2774ab2849379ed985e0a5fcc483"/>
      <w:r>
        <w:rPr>
          <w:rFonts w:hint="eastAsia" w:ascii="仿宋" w:hAnsi="仿宋" w:eastAsia="仿宋" w:cs="仿宋"/>
          <w:color w:val="auto"/>
          <w:sz w:val="28"/>
          <w:szCs w:val="28"/>
          <w:highlight w:val="none"/>
        </w:rPr>
        <w:t>据实调整</w:t>
      </w:r>
      <w:bookmarkEnd w:id="129"/>
      <w:r>
        <w:rPr>
          <w:rFonts w:hint="eastAsia" w:ascii="仿宋" w:hAnsi="仿宋" w:eastAsia="仿宋" w:cs="仿宋"/>
          <w:color w:val="auto"/>
          <w:sz w:val="28"/>
          <w:szCs w:val="28"/>
          <w:highlight w:val="none"/>
        </w:rPr>
        <w:t>。</w:t>
      </w:r>
    </w:p>
    <w:p w14:paraId="69D53A37">
      <w:pPr>
        <w:pStyle w:val="291"/>
        <w:keepNext w:val="0"/>
        <w:keepLines w:val="0"/>
        <w:pageBreakBefore w:val="0"/>
        <w:widowControl w:val="0"/>
        <w:spacing w:before="120" w:after="120" w:line="360" w:lineRule="auto"/>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发包人</w:t>
      </w:r>
    </w:p>
    <w:p w14:paraId="30A8A2B3">
      <w:pPr>
        <w:pStyle w:val="291"/>
        <w:keepNext w:val="0"/>
        <w:keepLines w:val="0"/>
        <w:pageBreakBefore w:val="0"/>
        <w:widowControl w:val="0"/>
        <w:spacing w:after="120"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 发包人代表</w:t>
      </w:r>
    </w:p>
    <w:p w14:paraId="6F3E666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发包人代表：</w:t>
      </w:r>
    </w:p>
    <w:p w14:paraId="1349BCE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    名：</w:t>
      </w:r>
      <w:bookmarkStart w:id="130" w:name="EB532a7d0299fa4745b2e5d9eee22b422f"/>
      <w:bookmarkEnd w:id="130"/>
      <w:r>
        <w:rPr>
          <w:rFonts w:hint="eastAsia" w:ascii="仿宋" w:hAnsi="仿宋" w:eastAsia="仿宋" w:cs="仿宋"/>
          <w:color w:val="auto"/>
          <w:sz w:val="28"/>
          <w:szCs w:val="28"/>
          <w:highlight w:val="none"/>
        </w:rPr>
        <w:t>；</w:t>
      </w:r>
    </w:p>
    <w:p w14:paraId="41FE82A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w:t>
      </w:r>
      <w:bookmarkStart w:id="131" w:name="EB9892685687a14f718db7797cfe128492"/>
      <w:bookmarkEnd w:id="131"/>
      <w:r>
        <w:rPr>
          <w:rFonts w:hint="eastAsia" w:ascii="仿宋" w:hAnsi="仿宋" w:eastAsia="仿宋" w:cs="仿宋"/>
          <w:color w:val="auto"/>
          <w:sz w:val="28"/>
          <w:szCs w:val="28"/>
          <w:highlight w:val="none"/>
        </w:rPr>
        <w:t>；</w:t>
      </w:r>
    </w:p>
    <w:p w14:paraId="6E4C266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    务：</w:t>
      </w:r>
      <w:bookmarkStart w:id="132" w:name="EB1e6ee44cb53e400dbd4c39eb3d264c14"/>
      <w:bookmarkEnd w:id="132"/>
      <w:r>
        <w:rPr>
          <w:rFonts w:hint="eastAsia" w:ascii="仿宋" w:hAnsi="仿宋" w:eastAsia="仿宋" w:cs="仿宋"/>
          <w:color w:val="auto"/>
          <w:sz w:val="28"/>
          <w:szCs w:val="28"/>
          <w:highlight w:val="none"/>
        </w:rPr>
        <w:t>；</w:t>
      </w:r>
    </w:p>
    <w:p w14:paraId="01FBD2E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w:t>
      </w:r>
      <w:bookmarkStart w:id="133" w:name="EBa530e604a81f43819a3a5373f07fe4df"/>
      <w:bookmarkEnd w:id="133"/>
      <w:r>
        <w:rPr>
          <w:rFonts w:hint="eastAsia" w:ascii="仿宋" w:hAnsi="仿宋" w:eastAsia="仿宋" w:cs="仿宋"/>
          <w:color w:val="auto"/>
          <w:sz w:val="28"/>
          <w:szCs w:val="28"/>
          <w:highlight w:val="none"/>
        </w:rPr>
        <w:t>；</w:t>
      </w:r>
    </w:p>
    <w:p w14:paraId="7430C9F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电子信箱：</w:t>
      </w:r>
      <w:bookmarkStart w:id="134" w:name="EB8c1ee8466f8e46e98c9fbb1b3f4cc9ea"/>
      <w:bookmarkEnd w:id="134"/>
      <w:r>
        <w:rPr>
          <w:rFonts w:hint="eastAsia" w:ascii="仿宋" w:hAnsi="仿宋" w:eastAsia="仿宋" w:cs="仿宋"/>
          <w:color w:val="auto"/>
          <w:sz w:val="28"/>
          <w:szCs w:val="28"/>
          <w:highlight w:val="none"/>
        </w:rPr>
        <w:t>；</w:t>
      </w:r>
    </w:p>
    <w:p w14:paraId="78090BA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通信地址：</w:t>
      </w:r>
      <w:bookmarkStart w:id="135" w:name="EB767b1ab5978a41a7ba785f5700443fae"/>
      <w:bookmarkEnd w:id="135"/>
      <w:r>
        <w:rPr>
          <w:rFonts w:hint="eastAsia" w:ascii="仿宋" w:hAnsi="仿宋" w:eastAsia="仿宋" w:cs="仿宋"/>
          <w:color w:val="auto"/>
          <w:sz w:val="28"/>
          <w:szCs w:val="28"/>
          <w:highlight w:val="none"/>
        </w:rPr>
        <w:t>。</w:t>
      </w:r>
    </w:p>
    <w:p w14:paraId="4733A24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发包人对发包人代表的授权范围如下：</w:t>
      </w:r>
      <w:bookmarkStart w:id="136" w:name="EB1172d8305abe48d5bfc5760b822c5fd9"/>
      <w:r>
        <w:rPr>
          <w:rFonts w:hint="eastAsia" w:ascii="仿宋" w:hAnsi="仿宋" w:eastAsia="仿宋" w:cs="仿宋"/>
          <w:color w:val="auto"/>
          <w:sz w:val="28"/>
          <w:szCs w:val="28"/>
          <w:highlight w:val="none"/>
        </w:rPr>
        <w:t>执行通用条款</w:t>
      </w:r>
      <w:bookmarkEnd w:id="136"/>
      <w:r>
        <w:rPr>
          <w:rFonts w:hint="eastAsia" w:ascii="仿宋" w:hAnsi="仿宋" w:eastAsia="仿宋" w:cs="仿宋"/>
          <w:color w:val="auto"/>
          <w:sz w:val="28"/>
          <w:szCs w:val="28"/>
          <w:highlight w:val="none"/>
        </w:rPr>
        <w:t>。</w:t>
      </w:r>
    </w:p>
    <w:p w14:paraId="2E46947E">
      <w:pPr>
        <w:pStyle w:val="291"/>
        <w:keepNext w:val="0"/>
        <w:keepLines w:val="0"/>
        <w:pageBreakBefore w:val="0"/>
        <w:widowControl w:val="0"/>
        <w:spacing w:after="120"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 施工现场、施工条件和基础资料的提供</w:t>
      </w:r>
    </w:p>
    <w:p w14:paraId="3D393BA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2.4.1 提供施工现场</w:t>
      </w:r>
    </w:p>
    <w:p w14:paraId="754B41C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关于发包人移交施工现场的期限要求：</w:t>
      </w:r>
      <w:bookmarkStart w:id="137" w:name="EB014067be75a947dbb54bf6174c6a20b7"/>
      <w:r>
        <w:rPr>
          <w:rFonts w:hint="eastAsia" w:ascii="仿宋" w:hAnsi="仿宋" w:eastAsia="仿宋" w:cs="仿宋"/>
          <w:color w:val="auto"/>
          <w:sz w:val="28"/>
          <w:szCs w:val="28"/>
          <w:highlight w:val="none"/>
        </w:rPr>
        <w:t>执行通用条款</w:t>
      </w:r>
      <w:bookmarkEnd w:id="137"/>
      <w:r>
        <w:rPr>
          <w:rFonts w:hint="eastAsia" w:ascii="仿宋" w:hAnsi="仿宋" w:eastAsia="仿宋" w:cs="仿宋"/>
          <w:color w:val="auto"/>
          <w:sz w:val="28"/>
          <w:szCs w:val="28"/>
          <w:highlight w:val="none"/>
        </w:rPr>
        <w:t>。</w:t>
      </w:r>
    </w:p>
    <w:p w14:paraId="269EF62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2.4.2 提供施工条件</w:t>
      </w:r>
    </w:p>
    <w:p w14:paraId="7D851C2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关于发包人应负责提供施工所需要的条件，包括：</w:t>
      </w:r>
    </w:p>
    <w:p w14:paraId="31D161D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rPr>
        <w:t>本项目主要对润州区直管公房进行修缮，云台房管处共修缮面积3070.12平方米，涉及户数86户。本项目主要实施内容包括渗水屋面翻修、地面维修、墙体维修、更换木楼梯、门窗更换及老化水管电线的更换，适当增加部分安全设施等。本工程的修缮实施地点均在深巷中，发包人仅承诺有外部道路可达到施工现场，但实际施工过程中的运输方式等均由承包人根据实际施工现场情况确定</w:t>
      </w:r>
      <w:r>
        <w:rPr>
          <w:rFonts w:hint="eastAsia" w:ascii="仿宋" w:hAnsi="仿宋" w:eastAsia="仿宋" w:cs="仿宋"/>
          <w:color w:val="auto"/>
          <w:sz w:val="28"/>
          <w:szCs w:val="28"/>
          <w:highlight w:val="none"/>
          <w:lang w:eastAsia="zh-CN"/>
        </w:rPr>
        <w:t>。</w:t>
      </w:r>
    </w:p>
    <w:p w14:paraId="56BF6830">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 资金来源证明及支付担保</w:t>
      </w:r>
    </w:p>
    <w:p w14:paraId="7BD9C12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发包人提供资金来源证明的期限要求：</w:t>
      </w:r>
      <w:bookmarkStart w:id="138" w:name="EB77dc1bb875144cb9b44399302b955e77"/>
      <w:r>
        <w:rPr>
          <w:rFonts w:hint="eastAsia" w:ascii="仿宋" w:hAnsi="仿宋" w:eastAsia="仿宋" w:cs="仿宋"/>
          <w:color w:val="auto"/>
          <w:sz w:val="28"/>
          <w:szCs w:val="28"/>
          <w:highlight w:val="none"/>
        </w:rPr>
        <w:t>执行通用条款</w:t>
      </w:r>
      <w:bookmarkEnd w:id="138"/>
      <w:r>
        <w:rPr>
          <w:rFonts w:hint="eastAsia" w:ascii="仿宋" w:hAnsi="仿宋" w:eastAsia="仿宋" w:cs="仿宋"/>
          <w:color w:val="auto"/>
          <w:sz w:val="28"/>
          <w:szCs w:val="28"/>
          <w:highlight w:val="none"/>
        </w:rPr>
        <w:t>。</w:t>
      </w:r>
    </w:p>
    <w:p w14:paraId="76B861A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发包人是否提供支付担保：</w:t>
      </w:r>
      <w:bookmarkStart w:id="139" w:name="EB925ca3d1fb9c42b9952d13701f9aa57d"/>
      <w:r>
        <w:rPr>
          <w:rFonts w:hint="eastAsia" w:ascii="仿宋" w:hAnsi="仿宋" w:eastAsia="仿宋" w:cs="仿宋"/>
          <w:color w:val="auto"/>
          <w:sz w:val="28"/>
          <w:szCs w:val="28"/>
          <w:highlight w:val="none"/>
        </w:rPr>
        <w:t>执行通用条款</w:t>
      </w:r>
      <w:bookmarkEnd w:id="139"/>
      <w:r>
        <w:rPr>
          <w:rFonts w:hint="eastAsia" w:ascii="仿宋" w:hAnsi="仿宋" w:eastAsia="仿宋" w:cs="仿宋"/>
          <w:color w:val="auto"/>
          <w:sz w:val="28"/>
          <w:szCs w:val="28"/>
          <w:highlight w:val="none"/>
        </w:rPr>
        <w:t>。</w:t>
      </w:r>
    </w:p>
    <w:p w14:paraId="37DD35B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发包人提供支付担保的形式：</w:t>
      </w:r>
      <w:bookmarkStart w:id="140" w:name="EB2d1de9fba1654608aeffc4d77981e03f"/>
      <w:r>
        <w:rPr>
          <w:rFonts w:hint="eastAsia" w:ascii="仿宋" w:hAnsi="仿宋" w:eastAsia="仿宋" w:cs="仿宋"/>
          <w:color w:val="auto"/>
          <w:sz w:val="28"/>
          <w:szCs w:val="28"/>
          <w:highlight w:val="none"/>
        </w:rPr>
        <w:t>执行通用条款</w:t>
      </w:r>
      <w:bookmarkEnd w:id="140"/>
      <w:r>
        <w:rPr>
          <w:rFonts w:hint="eastAsia" w:ascii="仿宋" w:hAnsi="仿宋" w:eastAsia="仿宋" w:cs="仿宋"/>
          <w:color w:val="auto"/>
          <w:sz w:val="28"/>
          <w:szCs w:val="28"/>
          <w:highlight w:val="none"/>
        </w:rPr>
        <w:t>。</w:t>
      </w:r>
    </w:p>
    <w:p w14:paraId="5728D05B">
      <w:pPr>
        <w:pStyle w:val="291"/>
        <w:keepNext w:val="0"/>
        <w:keepLines w:val="0"/>
        <w:pageBreakBefore w:val="0"/>
        <w:widowControl w:val="0"/>
        <w:spacing w:before="120" w:after="120" w:line="360" w:lineRule="auto"/>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承包人</w:t>
      </w:r>
    </w:p>
    <w:p w14:paraId="790630C4">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 承包人的一般义务</w:t>
      </w:r>
    </w:p>
    <w:p w14:paraId="7522F79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）承包人提交的竣工资料的内容：</w:t>
      </w:r>
      <w:bookmarkStart w:id="141" w:name="EBe0360b0829ac49e681ed00bde7588491"/>
      <w:r>
        <w:rPr>
          <w:rFonts w:hint="eastAsia" w:ascii="仿宋" w:hAnsi="仿宋" w:eastAsia="仿宋" w:cs="仿宋"/>
          <w:color w:val="auto"/>
          <w:sz w:val="28"/>
          <w:szCs w:val="28"/>
          <w:highlight w:val="none"/>
        </w:rPr>
        <w:t>执行通用条款</w:t>
      </w:r>
      <w:bookmarkEnd w:id="141"/>
      <w:r>
        <w:rPr>
          <w:rFonts w:hint="eastAsia" w:ascii="仿宋" w:hAnsi="仿宋" w:eastAsia="仿宋" w:cs="仿宋"/>
          <w:color w:val="auto"/>
          <w:sz w:val="28"/>
          <w:szCs w:val="28"/>
          <w:highlight w:val="none"/>
        </w:rPr>
        <w:t>。</w:t>
      </w:r>
    </w:p>
    <w:p w14:paraId="74C9923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承包人需要提交的竣工资料套数：</w:t>
      </w:r>
      <w:bookmarkStart w:id="142" w:name="EB7c763010b8f846b5bfbf63317d9ca1d5"/>
      <w:bookmarkEnd w:id="142"/>
      <w:r>
        <w:rPr>
          <w:rFonts w:hint="eastAsia" w:ascii="仿宋" w:hAnsi="仿宋" w:eastAsia="仿宋" w:cs="仿宋"/>
          <w:color w:val="auto"/>
          <w:sz w:val="28"/>
          <w:szCs w:val="28"/>
          <w:highlight w:val="none"/>
        </w:rPr>
        <w:t>。</w:t>
      </w:r>
    </w:p>
    <w:p w14:paraId="304CE07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承包人提交的竣工资料的费用承担：</w:t>
      </w:r>
      <w:bookmarkStart w:id="143" w:name="EBa329c26310fd4cef96fcfb2c1dd01dfa"/>
      <w:bookmarkEnd w:id="143"/>
      <w:r>
        <w:rPr>
          <w:rFonts w:hint="eastAsia" w:ascii="仿宋" w:hAnsi="仿宋" w:eastAsia="仿宋" w:cs="仿宋"/>
          <w:color w:val="auto"/>
          <w:sz w:val="28"/>
          <w:szCs w:val="28"/>
          <w:highlight w:val="none"/>
        </w:rPr>
        <w:t>。</w:t>
      </w:r>
    </w:p>
    <w:p w14:paraId="3DAC26F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承包人提交的竣工资料移交时间：</w:t>
      </w:r>
      <w:bookmarkStart w:id="144" w:name="EB4451abd14720437dbc3258d25d7a4113"/>
      <w:bookmarkEnd w:id="144"/>
      <w:r>
        <w:rPr>
          <w:rFonts w:hint="eastAsia" w:ascii="仿宋" w:hAnsi="仿宋" w:eastAsia="仿宋" w:cs="仿宋"/>
          <w:color w:val="auto"/>
          <w:sz w:val="28"/>
          <w:szCs w:val="28"/>
          <w:highlight w:val="none"/>
        </w:rPr>
        <w:t>。</w:t>
      </w:r>
    </w:p>
    <w:p w14:paraId="53FB37B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承包人提交的竣工资料形式要求：</w:t>
      </w:r>
      <w:bookmarkStart w:id="145" w:name="EB43004b4039c64daf92ecfa1dc1ebdd1d"/>
      <w:bookmarkEnd w:id="145"/>
      <w:r>
        <w:rPr>
          <w:rFonts w:hint="eastAsia" w:ascii="仿宋" w:hAnsi="仿宋" w:eastAsia="仿宋" w:cs="仿宋"/>
          <w:color w:val="auto"/>
          <w:sz w:val="28"/>
          <w:szCs w:val="28"/>
          <w:highlight w:val="none"/>
        </w:rPr>
        <w:t>。</w:t>
      </w:r>
    </w:p>
    <w:p w14:paraId="54EB255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）承包人应履行的其他义务：</w:t>
      </w:r>
    </w:p>
    <w:p w14:paraId="7AD3CBD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146" w:name="EBddb47760ec7b4e4ab56cba79aa1890a0"/>
      <w:r>
        <w:rPr>
          <w:rFonts w:hint="eastAsia" w:ascii="仿宋" w:hAnsi="仿宋" w:eastAsia="仿宋" w:cs="仿宋"/>
          <w:color w:val="auto"/>
          <w:sz w:val="28"/>
          <w:szCs w:val="28"/>
          <w:highlight w:val="none"/>
        </w:rPr>
        <w:t>承包人需承担实施内容包括渗水屋面翻修、地面维修、墙体维修、更换木楼梯、门窗更换及老化水管电线的更换，适当增加部分安全设施等，直管公房大多分布在老城区巷道内，施工地点零星分散、工程地点狭小，受周边居民和既有建筑的影响及限制较多</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所产生的矛盾纠纷及费用由承包人自行承担，否则发包人有权按照10000元/户进行处罚，在工程款中予以扣除；拒不按照发包人要求完成的，发包人有权终止合同</w:t>
      </w:r>
      <w:bookmarkEnd w:id="146"/>
      <w:r>
        <w:rPr>
          <w:rFonts w:hint="eastAsia" w:ascii="仿宋" w:hAnsi="仿宋" w:eastAsia="仿宋" w:cs="仿宋"/>
          <w:color w:val="auto"/>
          <w:sz w:val="28"/>
          <w:szCs w:val="28"/>
          <w:highlight w:val="none"/>
        </w:rPr>
        <w:t>。</w:t>
      </w:r>
    </w:p>
    <w:p w14:paraId="18EEC829">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 项目经理</w:t>
      </w:r>
    </w:p>
    <w:p w14:paraId="412F6CD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3.2.1 项目经理：</w:t>
      </w:r>
    </w:p>
    <w:p w14:paraId="2053DD6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    名：</w:t>
      </w:r>
      <w:bookmarkStart w:id="147" w:name="EB5bb50edab5204af3b3f054b2c1109d55"/>
      <w:bookmarkEnd w:id="147"/>
      <w:r>
        <w:rPr>
          <w:rFonts w:hint="eastAsia" w:ascii="仿宋" w:hAnsi="仿宋" w:eastAsia="仿宋" w:cs="仿宋"/>
          <w:color w:val="auto"/>
          <w:sz w:val="28"/>
          <w:szCs w:val="28"/>
          <w:highlight w:val="none"/>
        </w:rPr>
        <w:t>；</w:t>
      </w:r>
    </w:p>
    <w:p w14:paraId="50EFD37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w:t>
      </w:r>
      <w:bookmarkStart w:id="148" w:name="EB490d47343c4c4beb85b44a53ac3961a0"/>
      <w:bookmarkEnd w:id="148"/>
      <w:r>
        <w:rPr>
          <w:rFonts w:hint="eastAsia" w:ascii="仿宋" w:hAnsi="仿宋" w:eastAsia="仿宋" w:cs="仿宋"/>
          <w:color w:val="auto"/>
          <w:sz w:val="28"/>
          <w:szCs w:val="28"/>
          <w:highlight w:val="none"/>
        </w:rPr>
        <w:t>；</w:t>
      </w:r>
    </w:p>
    <w:p w14:paraId="6796D31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建造师执业资格等级：</w:t>
      </w:r>
      <w:bookmarkStart w:id="149" w:name="EBe8c4bfc0e0714271bbe0303616eb5c51"/>
      <w:bookmarkEnd w:id="149"/>
      <w:r>
        <w:rPr>
          <w:rFonts w:hint="eastAsia" w:ascii="仿宋" w:hAnsi="仿宋" w:eastAsia="仿宋" w:cs="仿宋"/>
          <w:color w:val="auto"/>
          <w:sz w:val="28"/>
          <w:szCs w:val="28"/>
          <w:highlight w:val="none"/>
        </w:rPr>
        <w:t>；</w:t>
      </w:r>
    </w:p>
    <w:p w14:paraId="06DFA81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建造师注册证书号：</w:t>
      </w:r>
      <w:bookmarkStart w:id="150" w:name="EBfccf8a487c184de4983c51691bfed087"/>
      <w:bookmarkEnd w:id="150"/>
      <w:r>
        <w:rPr>
          <w:rFonts w:hint="eastAsia" w:ascii="仿宋" w:hAnsi="仿宋" w:eastAsia="仿宋" w:cs="仿宋"/>
          <w:color w:val="auto"/>
          <w:sz w:val="28"/>
          <w:szCs w:val="28"/>
          <w:highlight w:val="none"/>
        </w:rPr>
        <w:t>；</w:t>
      </w:r>
    </w:p>
    <w:p w14:paraId="704A882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建造师执业印章号：</w:t>
      </w:r>
      <w:bookmarkStart w:id="151" w:name="EB6f29a828adff4f249580d4419a998ce1"/>
      <w:bookmarkEnd w:id="151"/>
      <w:r>
        <w:rPr>
          <w:rFonts w:hint="eastAsia" w:ascii="仿宋" w:hAnsi="仿宋" w:eastAsia="仿宋" w:cs="仿宋"/>
          <w:color w:val="auto"/>
          <w:sz w:val="28"/>
          <w:szCs w:val="28"/>
          <w:highlight w:val="none"/>
        </w:rPr>
        <w:t>；</w:t>
      </w:r>
    </w:p>
    <w:p w14:paraId="66884EE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安全生产考核合格证书号：</w:t>
      </w:r>
      <w:bookmarkStart w:id="152" w:name="EB59ae3f5004fa4784baa024bd54e1e41c"/>
      <w:bookmarkEnd w:id="152"/>
      <w:r>
        <w:rPr>
          <w:rFonts w:hint="eastAsia" w:ascii="仿宋" w:hAnsi="仿宋" w:eastAsia="仿宋" w:cs="仿宋"/>
          <w:color w:val="auto"/>
          <w:sz w:val="28"/>
          <w:szCs w:val="28"/>
          <w:highlight w:val="none"/>
        </w:rPr>
        <w:t>；</w:t>
      </w:r>
    </w:p>
    <w:p w14:paraId="7EEDF08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w:t>
      </w:r>
      <w:bookmarkStart w:id="153" w:name="EB183a51b3a3bf4e6282b169352e320fa4"/>
      <w:bookmarkEnd w:id="153"/>
      <w:r>
        <w:rPr>
          <w:rFonts w:hint="eastAsia" w:ascii="仿宋" w:hAnsi="仿宋" w:eastAsia="仿宋" w:cs="仿宋"/>
          <w:color w:val="auto"/>
          <w:sz w:val="28"/>
          <w:szCs w:val="28"/>
          <w:highlight w:val="none"/>
        </w:rPr>
        <w:t>；</w:t>
      </w:r>
    </w:p>
    <w:p w14:paraId="3F6E533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电子信箱：</w:t>
      </w:r>
      <w:bookmarkStart w:id="154" w:name="EB0fb3d9c139a44666922c2b69f367ea13"/>
      <w:bookmarkEnd w:id="154"/>
      <w:r>
        <w:rPr>
          <w:rFonts w:hint="eastAsia" w:ascii="仿宋" w:hAnsi="仿宋" w:eastAsia="仿宋" w:cs="仿宋"/>
          <w:color w:val="auto"/>
          <w:sz w:val="28"/>
          <w:szCs w:val="28"/>
          <w:highlight w:val="none"/>
        </w:rPr>
        <w:t>；</w:t>
      </w:r>
    </w:p>
    <w:p w14:paraId="48D354E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通信地址：</w:t>
      </w:r>
      <w:bookmarkStart w:id="155" w:name="EB7e05c994ccd24d8fa844ad5264a79281"/>
      <w:bookmarkEnd w:id="155"/>
      <w:r>
        <w:rPr>
          <w:rFonts w:hint="eastAsia" w:ascii="仿宋" w:hAnsi="仿宋" w:eastAsia="仿宋" w:cs="仿宋"/>
          <w:color w:val="auto"/>
          <w:sz w:val="28"/>
          <w:szCs w:val="28"/>
          <w:highlight w:val="none"/>
        </w:rPr>
        <w:t>；</w:t>
      </w:r>
    </w:p>
    <w:p w14:paraId="301247A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承包人对项目经理的授权范围如下：</w:t>
      </w:r>
    </w:p>
    <w:p w14:paraId="308C1BD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156" w:name="EB91ae455537c843e6aa2711a1d68d29f6"/>
      <w:r>
        <w:rPr>
          <w:rFonts w:hint="eastAsia" w:ascii="仿宋" w:hAnsi="仿宋" w:eastAsia="仿宋" w:cs="仿宋"/>
          <w:color w:val="auto"/>
          <w:sz w:val="28"/>
          <w:szCs w:val="28"/>
          <w:highlight w:val="none"/>
        </w:rPr>
        <w:t>（1）参与项目招标、投标和合同签订；</w:t>
      </w:r>
    </w:p>
    <w:p w14:paraId="75C0FA2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（2）参与组建项目经理部；</w:t>
      </w:r>
    </w:p>
    <w:p w14:paraId="6636198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（3）主持项目经理部工作；</w:t>
      </w:r>
    </w:p>
    <w:p w14:paraId="4AAE198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（4）决定授权范围内的项目资金的投入和使用；</w:t>
      </w:r>
    </w:p>
    <w:p w14:paraId="7D6A343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（5）制定内部计酬办法；</w:t>
      </w:r>
    </w:p>
    <w:p w14:paraId="1D50876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（6）参与选择并使用具有相应资质的分包人；</w:t>
      </w:r>
    </w:p>
    <w:p w14:paraId="53D6819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（7）参与选择物资供应单位</w:t>
      </w:r>
    </w:p>
    <w:p w14:paraId="2250A75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（8）在授权范围内协调与项目有关的内、外部关系；</w:t>
      </w:r>
    </w:p>
    <w:p w14:paraId="0A421F8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（9）承担施工安全和质量的责任；</w:t>
      </w:r>
    </w:p>
    <w:p w14:paraId="776A8CE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（10）对施工承担全面管理的责任；</w:t>
      </w:r>
    </w:p>
    <w:p w14:paraId="14C74C1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（11）法定代表人授予的其他权力</w:t>
      </w:r>
      <w:bookmarkEnd w:id="156"/>
      <w:r>
        <w:rPr>
          <w:rFonts w:hint="eastAsia" w:ascii="仿宋" w:hAnsi="仿宋" w:eastAsia="仿宋" w:cs="仿宋"/>
          <w:color w:val="auto"/>
          <w:sz w:val="28"/>
          <w:szCs w:val="28"/>
          <w:highlight w:val="none"/>
        </w:rPr>
        <w:t>。</w:t>
      </w:r>
    </w:p>
    <w:p w14:paraId="291901A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关于项目经理每月在施工现场的时间要求：</w:t>
      </w:r>
    </w:p>
    <w:p w14:paraId="7845BB4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157" w:name="EBeee018cd35ef43d990a672658778b19e"/>
      <w:r>
        <w:rPr>
          <w:rFonts w:hint="eastAsia" w:ascii="仿宋" w:hAnsi="仿宋" w:eastAsia="仿宋" w:cs="仿宋"/>
          <w:color w:val="auto"/>
          <w:sz w:val="28"/>
          <w:szCs w:val="28"/>
          <w:highlight w:val="none"/>
        </w:rPr>
        <w:t>项目经理驻场时间每周不少于40小时</w:t>
      </w:r>
      <w:bookmarkEnd w:id="157"/>
      <w:r>
        <w:rPr>
          <w:rFonts w:hint="eastAsia" w:ascii="仿宋" w:hAnsi="仿宋" w:eastAsia="仿宋" w:cs="仿宋"/>
          <w:color w:val="auto"/>
          <w:sz w:val="28"/>
          <w:szCs w:val="28"/>
          <w:highlight w:val="none"/>
        </w:rPr>
        <w:t>。</w:t>
      </w:r>
    </w:p>
    <w:p w14:paraId="1498158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承包人未提交劳动合同，以及没有为项目经理缴纳社会保险证明的违约责任：</w:t>
      </w:r>
    </w:p>
    <w:p w14:paraId="0D9159E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bookmarkStart w:id="158" w:name="EB1455796331c54bb88555685a000960d4"/>
      <w:r>
        <w:rPr>
          <w:rFonts w:hint="eastAsia" w:ascii="仿宋" w:hAnsi="仿宋" w:eastAsia="仿宋" w:cs="仿宋"/>
          <w:color w:val="auto"/>
          <w:sz w:val="28"/>
          <w:szCs w:val="28"/>
          <w:highlight w:val="none"/>
        </w:rPr>
        <w:t>发包人有权要求更换项目经理，并向建设行政主管部门通报</w:t>
      </w:r>
      <w:bookmarkEnd w:id="158"/>
      <w:r>
        <w:rPr>
          <w:rFonts w:hint="eastAsia" w:ascii="仿宋" w:hAnsi="仿宋" w:eastAsia="仿宋" w:cs="仿宋"/>
          <w:color w:val="auto"/>
          <w:sz w:val="28"/>
          <w:szCs w:val="28"/>
          <w:highlight w:val="none"/>
        </w:rPr>
        <w:t>。</w:t>
      </w:r>
    </w:p>
    <w:p w14:paraId="234EA19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项目经理未经批准，擅自离开施工现场的违约责任：</w:t>
      </w:r>
    </w:p>
    <w:p w14:paraId="6CD4FEA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bookmarkStart w:id="159" w:name="EB14bc8176bf6644c4add527302193c651"/>
      <w:r>
        <w:rPr>
          <w:rFonts w:hint="eastAsia" w:ascii="仿宋" w:hAnsi="仿宋" w:eastAsia="仿宋" w:cs="仿宋"/>
          <w:color w:val="auto"/>
          <w:sz w:val="28"/>
          <w:szCs w:val="28"/>
          <w:highlight w:val="none"/>
        </w:rPr>
        <w:t>发包人将对承包人按10000元/次扣减签约合同价</w:t>
      </w:r>
      <w:bookmarkEnd w:id="159"/>
      <w:r>
        <w:rPr>
          <w:rFonts w:hint="eastAsia" w:ascii="仿宋" w:hAnsi="仿宋" w:eastAsia="仿宋" w:cs="仿宋"/>
          <w:color w:val="auto"/>
          <w:sz w:val="28"/>
          <w:szCs w:val="28"/>
          <w:highlight w:val="none"/>
        </w:rPr>
        <w:t>。</w:t>
      </w:r>
    </w:p>
    <w:p w14:paraId="5E348A8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 承包人擅自更换项目经理的违约责任：</w:t>
      </w:r>
    </w:p>
    <w:p w14:paraId="39C83FC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160" w:name="EBe45b79f8a8a147b2a576cac9665fc30d"/>
      <w:r>
        <w:rPr>
          <w:rFonts w:hint="eastAsia" w:ascii="仿宋" w:hAnsi="仿宋" w:eastAsia="仿宋" w:cs="仿宋"/>
          <w:color w:val="auto"/>
          <w:sz w:val="28"/>
          <w:szCs w:val="28"/>
          <w:highlight w:val="none"/>
        </w:rPr>
        <w:t>发包人将扣减承包人5%的签约合同价。若承包人未按发包人要求整改的，发包人将有权终止合同，并没收承包人履约保证金（如有），同时向建设行政主管部门通报</w:t>
      </w:r>
      <w:bookmarkEnd w:id="160"/>
      <w:r>
        <w:rPr>
          <w:rFonts w:hint="eastAsia" w:ascii="仿宋" w:hAnsi="仿宋" w:eastAsia="仿宋" w:cs="仿宋"/>
          <w:color w:val="auto"/>
          <w:sz w:val="28"/>
          <w:szCs w:val="28"/>
          <w:highlight w:val="none"/>
        </w:rPr>
        <w:t>。</w:t>
      </w:r>
    </w:p>
    <w:p w14:paraId="00F00E2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3.2.4 承包人无正当理由拒绝更换项目经理的违约责任：</w:t>
      </w:r>
    </w:p>
    <w:p w14:paraId="7A80797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161" w:name="EB7288427fef464056936691353ebbd123"/>
      <w:r>
        <w:rPr>
          <w:rFonts w:hint="eastAsia" w:ascii="仿宋" w:hAnsi="仿宋" w:eastAsia="仿宋" w:cs="仿宋"/>
          <w:color w:val="auto"/>
          <w:sz w:val="28"/>
          <w:szCs w:val="28"/>
          <w:highlight w:val="none"/>
        </w:rPr>
        <w:t>发包人将扣减承包人5%的签约合同价。若承包人未按发包人要求整改的，发包人将有权终止合同，并没收承包人履约保证金（如有），同时向建设行政主管部门通报</w:t>
      </w:r>
      <w:bookmarkEnd w:id="161"/>
      <w:r>
        <w:rPr>
          <w:rFonts w:hint="eastAsia" w:ascii="仿宋" w:hAnsi="仿宋" w:eastAsia="仿宋" w:cs="仿宋"/>
          <w:color w:val="auto"/>
          <w:sz w:val="28"/>
          <w:szCs w:val="28"/>
          <w:highlight w:val="none"/>
        </w:rPr>
        <w:t>。</w:t>
      </w:r>
    </w:p>
    <w:p w14:paraId="2B4D0C7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 承包人人员</w:t>
      </w:r>
    </w:p>
    <w:p w14:paraId="5E461EB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3.3.1 承包人提交项目管理机构及施工现场管理人员安排报告的期限：</w:t>
      </w:r>
    </w:p>
    <w:p w14:paraId="5C88591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162" w:name="EBb1c1a4c35f6b41c7ba7bcbfe618d8e0a"/>
      <w:r>
        <w:rPr>
          <w:rFonts w:hint="eastAsia" w:ascii="仿宋" w:hAnsi="仿宋" w:eastAsia="仿宋" w:cs="仿宋"/>
          <w:color w:val="auto"/>
          <w:sz w:val="28"/>
          <w:szCs w:val="28"/>
          <w:highlight w:val="none"/>
        </w:rPr>
        <w:t>除执行通用条款外，承包人现场管理人员应保证投标所承诺或备案人员到场</w:t>
      </w:r>
      <w:bookmarkEnd w:id="162"/>
      <w:r>
        <w:rPr>
          <w:rFonts w:hint="eastAsia" w:ascii="仿宋" w:hAnsi="仿宋" w:eastAsia="仿宋" w:cs="仿宋"/>
          <w:color w:val="auto"/>
          <w:sz w:val="28"/>
          <w:szCs w:val="28"/>
          <w:highlight w:val="none"/>
        </w:rPr>
        <w:t>。</w:t>
      </w:r>
    </w:p>
    <w:p w14:paraId="7E8F5C7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3.3.3 承包人无正当理由拒绝撤换主要施工管理人员的违约责任：</w:t>
      </w:r>
    </w:p>
    <w:p w14:paraId="5DF355F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163" w:name="EB4993d135e65141fb940bf8a9334bfb71"/>
      <w:r>
        <w:rPr>
          <w:rFonts w:hint="eastAsia" w:ascii="仿宋" w:hAnsi="仿宋" w:eastAsia="仿宋" w:cs="仿宋"/>
          <w:color w:val="auto"/>
          <w:sz w:val="28"/>
          <w:szCs w:val="28"/>
          <w:highlight w:val="none"/>
        </w:rPr>
        <w:t>发包人将扣减承包人3%的签约合同价。若承包人未按发包人要求整改的，发包人将有权终止合同，并没收承包人履约保证金（如有），同时向建设行政主管部门通报</w:t>
      </w:r>
      <w:bookmarkEnd w:id="163"/>
      <w:r>
        <w:rPr>
          <w:rFonts w:hint="eastAsia" w:ascii="仿宋" w:hAnsi="仿宋" w:eastAsia="仿宋" w:cs="仿宋"/>
          <w:color w:val="auto"/>
          <w:sz w:val="28"/>
          <w:szCs w:val="28"/>
          <w:highlight w:val="none"/>
        </w:rPr>
        <w:t>。</w:t>
      </w:r>
    </w:p>
    <w:p w14:paraId="4D6ADE3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3.3.4 承包人主要施工管理人员离开施工现场的批准要求：</w:t>
      </w:r>
      <w:bookmarkStart w:id="164" w:name="EB90c32d6d8e55438083d1a2ab0e61faa5"/>
      <w:r>
        <w:rPr>
          <w:rFonts w:hint="eastAsia" w:ascii="仿宋" w:hAnsi="仿宋" w:eastAsia="仿宋" w:cs="仿宋"/>
          <w:color w:val="auto"/>
          <w:sz w:val="28"/>
          <w:szCs w:val="28"/>
          <w:highlight w:val="none"/>
        </w:rPr>
        <w:t>执行通用条款</w:t>
      </w:r>
      <w:bookmarkEnd w:id="164"/>
      <w:r>
        <w:rPr>
          <w:rFonts w:hint="eastAsia" w:ascii="仿宋" w:hAnsi="仿宋" w:eastAsia="仿宋" w:cs="仿宋"/>
          <w:color w:val="auto"/>
          <w:sz w:val="28"/>
          <w:szCs w:val="28"/>
          <w:highlight w:val="none"/>
        </w:rPr>
        <w:t>。</w:t>
      </w:r>
    </w:p>
    <w:p w14:paraId="563C9E2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3.3.5承包人擅自更换主要施工管理人员的违约责任：</w:t>
      </w:r>
    </w:p>
    <w:p w14:paraId="6FFE78E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165" w:name="EB37539f747b2b45aa8283fd9fb7990478"/>
      <w:r>
        <w:rPr>
          <w:rFonts w:hint="eastAsia" w:ascii="仿宋" w:hAnsi="仿宋" w:eastAsia="仿宋" w:cs="仿宋"/>
          <w:color w:val="auto"/>
          <w:sz w:val="28"/>
          <w:szCs w:val="28"/>
          <w:highlight w:val="none"/>
        </w:rPr>
        <w:t>发包人将扣减承包人3%的签约合同价。若承包人未按发包人要求整改的，发包人将有权终止合同，并没收承包人履约保证金（如有），同时向建设行政主管部门通报</w:t>
      </w:r>
      <w:bookmarkEnd w:id="165"/>
      <w:r>
        <w:rPr>
          <w:rFonts w:hint="eastAsia" w:ascii="仿宋" w:hAnsi="仿宋" w:eastAsia="仿宋" w:cs="仿宋"/>
          <w:color w:val="auto"/>
          <w:sz w:val="28"/>
          <w:szCs w:val="28"/>
          <w:highlight w:val="none"/>
        </w:rPr>
        <w:t>。</w:t>
      </w:r>
    </w:p>
    <w:p w14:paraId="08CE3B5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承包人主要施工管理人员擅自离开施工现场的违约责任：</w:t>
      </w:r>
    </w:p>
    <w:p w14:paraId="6615EFE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166" w:name="EB23d14f3ef71740edbfb5e6fb05e01938"/>
      <w:r>
        <w:rPr>
          <w:rFonts w:hint="eastAsia" w:ascii="仿宋" w:hAnsi="仿宋" w:eastAsia="仿宋" w:cs="仿宋"/>
          <w:color w:val="auto"/>
          <w:sz w:val="28"/>
          <w:szCs w:val="28"/>
          <w:highlight w:val="none"/>
        </w:rPr>
        <w:t>发包人将对承包人按10000元/次扣减签约合同价</w:t>
      </w:r>
      <w:bookmarkEnd w:id="166"/>
      <w:r>
        <w:rPr>
          <w:rFonts w:hint="eastAsia" w:ascii="仿宋" w:hAnsi="仿宋" w:eastAsia="仿宋" w:cs="仿宋"/>
          <w:color w:val="auto"/>
          <w:sz w:val="28"/>
          <w:szCs w:val="28"/>
          <w:highlight w:val="none"/>
        </w:rPr>
        <w:t>。</w:t>
      </w:r>
    </w:p>
    <w:p w14:paraId="3C99030B">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 分包</w:t>
      </w:r>
    </w:p>
    <w:p w14:paraId="4FC25E6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3.5.1 分包的一般约定</w:t>
      </w:r>
    </w:p>
    <w:p w14:paraId="3454E15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禁止分包的工程包括：</w:t>
      </w:r>
      <w:bookmarkStart w:id="167" w:name="EB96564b48ab694f7c8bec56ad34661eb0"/>
      <w:r>
        <w:rPr>
          <w:rFonts w:hint="eastAsia" w:ascii="仿宋" w:hAnsi="仿宋" w:eastAsia="仿宋" w:cs="仿宋"/>
          <w:color w:val="auto"/>
          <w:sz w:val="28"/>
          <w:szCs w:val="28"/>
          <w:highlight w:val="none"/>
        </w:rPr>
        <w:t>执行通用条款</w:t>
      </w:r>
      <w:bookmarkEnd w:id="167"/>
      <w:r>
        <w:rPr>
          <w:rFonts w:hint="eastAsia" w:ascii="仿宋" w:hAnsi="仿宋" w:eastAsia="仿宋" w:cs="仿宋"/>
          <w:color w:val="auto"/>
          <w:sz w:val="28"/>
          <w:szCs w:val="28"/>
          <w:highlight w:val="none"/>
        </w:rPr>
        <w:t>。</w:t>
      </w:r>
    </w:p>
    <w:p w14:paraId="50AF011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主体结构、关键性工作的范围：</w:t>
      </w:r>
      <w:bookmarkStart w:id="168" w:name="EBddcddce8724b4ad7a84aeabec9e07558"/>
      <w:r>
        <w:rPr>
          <w:rFonts w:hint="eastAsia" w:ascii="仿宋" w:hAnsi="仿宋" w:eastAsia="仿宋" w:cs="仿宋"/>
          <w:color w:val="auto"/>
          <w:sz w:val="28"/>
          <w:szCs w:val="28"/>
          <w:highlight w:val="none"/>
        </w:rPr>
        <w:t>执行通用条款</w:t>
      </w:r>
      <w:bookmarkEnd w:id="168"/>
      <w:r>
        <w:rPr>
          <w:rFonts w:hint="eastAsia" w:ascii="仿宋" w:hAnsi="仿宋" w:eastAsia="仿宋" w:cs="仿宋"/>
          <w:color w:val="auto"/>
          <w:sz w:val="28"/>
          <w:szCs w:val="28"/>
          <w:highlight w:val="none"/>
        </w:rPr>
        <w:t>。</w:t>
      </w:r>
    </w:p>
    <w:p w14:paraId="3C80521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3.5.2分包的确定</w:t>
      </w:r>
    </w:p>
    <w:p w14:paraId="12F1A5F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允许分包的专业工程包括：</w:t>
      </w:r>
      <w:bookmarkStart w:id="169" w:name="EB235a9e53098d4a9180c989c3c3dc625f"/>
      <w:r>
        <w:rPr>
          <w:rFonts w:hint="eastAsia" w:ascii="仿宋" w:hAnsi="仿宋" w:eastAsia="仿宋" w:cs="仿宋"/>
          <w:color w:val="auto"/>
          <w:sz w:val="28"/>
          <w:szCs w:val="28"/>
          <w:highlight w:val="none"/>
        </w:rPr>
        <w:t>执行国家相关规定</w:t>
      </w:r>
      <w:bookmarkEnd w:id="169"/>
      <w:r>
        <w:rPr>
          <w:rFonts w:hint="eastAsia" w:ascii="仿宋" w:hAnsi="仿宋" w:eastAsia="仿宋" w:cs="仿宋"/>
          <w:color w:val="auto"/>
          <w:sz w:val="28"/>
          <w:szCs w:val="28"/>
          <w:highlight w:val="none"/>
        </w:rPr>
        <w:t>。</w:t>
      </w:r>
    </w:p>
    <w:p w14:paraId="28D157C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其他关于分包的约定：</w:t>
      </w:r>
      <w:bookmarkStart w:id="170" w:name="EB648c05484edf44b987d781bd53acd4d2"/>
      <w:r>
        <w:rPr>
          <w:rFonts w:hint="eastAsia" w:ascii="仿宋" w:hAnsi="仿宋" w:eastAsia="仿宋" w:cs="仿宋"/>
          <w:color w:val="auto"/>
          <w:sz w:val="28"/>
          <w:szCs w:val="28"/>
          <w:highlight w:val="none"/>
        </w:rPr>
        <w:t>发包人根据实际情况保留对部分工程项目指定分包的权利</w:t>
      </w:r>
      <w:bookmarkEnd w:id="170"/>
      <w:r>
        <w:rPr>
          <w:rFonts w:hint="eastAsia" w:ascii="仿宋" w:hAnsi="仿宋" w:eastAsia="仿宋" w:cs="仿宋"/>
          <w:color w:val="auto"/>
          <w:sz w:val="28"/>
          <w:szCs w:val="28"/>
          <w:highlight w:val="none"/>
        </w:rPr>
        <w:t>。</w:t>
      </w:r>
    </w:p>
    <w:p w14:paraId="204AABA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3.5.4 分包合同价款</w:t>
      </w:r>
    </w:p>
    <w:p w14:paraId="00908B4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关于分包合同价款支付的约定：</w:t>
      </w:r>
      <w:bookmarkStart w:id="171" w:name="EBa4ba452c72704ccda4781a83be181a74"/>
      <w:r>
        <w:rPr>
          <w:rFonts w:hint="eastAsia" w:ascii="仿宋" w:hAnsi="仿宋" w:eastAsia="仿宋" w:cs="仿宋"/>
          <w:color w:val="auto"/>
          <w:sz w:val="28"/>
          <w:szCs w:val="28"/>
          <w:highlight w:val="none"/>
        </w:rPr>
        <w:t>由承包人支付</w:t>
      </w:r>
      <w:bookmarkEnd w:id="171"/>
      <w:r>
        <w:rPr>
          <w:rFonts w:hint="eastAsia" w:ascii="仿宋" w:hAnsi="仿宋" w:eastAsia="仿宋" w:cs="仿宋"/>
          <w:color w:val="auto"/>
          <w:sz w:val="28"/>
          <w:szCs w:val="28"/>
          <w:highlight w:val="none"/>
        </w:rPr>
        <w:t>。</w:t>
      </w:r>
    </w:p>
    <w:p w14:paraId="7229D18D">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3.6 工程照管与成品、半成品保护</w:t>
      </w:r>
    </w:p>
    <w:p w14:paraId="1F0E2D7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承包人负责照管工程及工程相关的材料、工程设备的起始时间：</w:t>
      </w:r>
      <w:bookmarkStart w:id="172" w:name="EBdd165c1919464cd0b5aa882bfe482a50"/>
      <w:r>
        <w:rPr>
          <w:rFonts w:hint="eastAsia" w:ascii="仿宋" w:hAnsi="仿宋" w:eastAsia="仿宋" w:cs="仿宋"/>
          <w:color w:val="auto"/>
          <w:sz w:val="28"/>
          <w:szCs w:val="28"/>
          <w:highlight w:val="none"/>
        </w:rPr>
        <w:t>执行通用条款</w:t>
      </w:r>
      <w:bookmarkEnd w:id="172"/>
      <w:r>
        <w:rPr>
          <w:rFonts w:hint="eastAsia" w:ascii="仿宋" w:hAnsi="仿宋" w:eastAsia="仿宋" w:cs="仿宋"/>
          <w:color w:val="auto"/>
          <w:sz w:val="28"/>
          <w:szCs w:val="28"/>
          <w:highlight w:val="none"/>
        </w:rPr>
        <w:t>。</w:t>
      </w:r>
    </w:p>
    <w:p w14:paraId="1A3B0411">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3.7 履约担保</w:t>
      </w:r>
    </w:p>
    <w:p w14:paraId="561E555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承包人是否提供履约担保：</w:t>
      </w:r>
      <w:r>
        <w:rPr>
          <w:rFonts w:hint="eastAsia" w:ascii="仿宋" w:hAnsi="仿宋" w:eastAsia="仿宋" w:cs="仿宋"/>
          <w:color w:val="auto"/>
          <w:sz w:val="28"/>
          <w:szCs w:val="28"/>
          <w:highlight w:val="none"/>
          <w:lang w:val="en-US" w:eastAsia="zh-CN"/>
        </w:rPr>
        <w:t>否</w:t>
      </w:r>
      <w:r>
        <w:rPr>
          <w:rFonts w:hint="eastAsia" w:ascii="仿宋" w:hAnsi="仿宋" w:eastAsia="仿宋" w:cs="仿宋"/>
          <w:color w:val="auto"/>
          <w:sz w:val="28"/>
          <w:szCs w:val="28"/>
          <w:highlight w:val="none"/>
        </w:rPr>
        <w:t>。</w:t>
      </w:r>
    </w:p>
    <w:p w14:paraId="38C9C0A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承包人提供履约担保的形式、金额及期限的</w:t>
      </w:r>
    </w:p>
    <w:p w14:paraId="2EECCA73">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 监理人</w:t>
      </w:r>
    </w:p>
    <w:p w14:paraId="03E3FA8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4.1监理人的一般规定</w:t>
      </w:r>
    </w:p>
    <w:p w14:paraId="00B601B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关于监理人的监理内容</w:t>
      </w:r>
    </w:p>
    <w:p w14:paraId="2F4073C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173" w:name="EB80dcb35eba424728a3877b3155374a38"/>
      <w:r>
        <w:rPr>
          <w:rFonts w:hint="eastAsia" w:ascii="仿宋" w:hAnsi="仿宋" w:eastAsia="仿宋" w:cs="仿宋"/>
          <w:color w:val="auto"/>
          <w:sz w:val="28"/>
          <w:szCs w:val="28"/>
          <w:highlight w:val="none"/>
        </w:rPr>
        <w:t>执行本工程监理合同</w:t>
      </w:r>
      <w:bookmarkEnd w:id="173"/>
      <w:r>
        <w:rPr>
          <w:rFonts w:hint="eastAsia" w:ascii="仿宋" w:hAnsi="仿宋" w:eastAsia="仿宋" w:cs="仿宋"/>
          <w:color w:val="auto"/>
          <w:sz w:val="28"/>
          <w:szCs w:val="28"/>
          <w:highlight w:val="none"/>
        </w:rPr>
        <w:t>。</w:t>
      </w:r>
    </w:p>
    <w:p w14:paraId="04543CF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关于监理人的监理权限</w:t>
      </w:r>
    </w:p>
    <w:p w14:paraId="7266ACB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174" w:name="EBc88039e858954015add2305399752bca"/>
      <w:r>
        <w:rPr>
          <w:rFonts w:hint="eastAsia" w:ascii="仿宋" w:hAnsi="仿宋" w:eastAsia="仿宋" w:cs="仿宋"/>
          <w:color w:val="auto"/>
          <w:sz w:val="28"/>
          <w:szCs w:val="28"/>
          <w:highlight w:val="none"/>
        </w:rPr>
        <w:t>执行本工程监理合同</w:t>
      </w:r>
      <w:bookmarkEnd w:id="174"/>
      <w:r>
        <w:rPr>
          <w:rFonts w:hint="eastAsia" w:ascii="仿宋" w:hAnsi="仿宋" w:eastAsia="仿宋" w:cs="仿宋"/>
          <w:color w:val="auto"/>
          <w:sz w:val="28"/>
          <w:szCs w:val="28"/>
          <w:highlight w:val="none"/>
        </w:rPr>
        <w:t xml:space="preserve">。 </w:t>
      </w:r>
    </w:p>
    <w:p w14:paraId="6846506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关于监理人在施工现场的办公场所、生活场所的提供和费用承担的约定</w:t>
      </w:r>
    </w:p>
    <w:p w14:paraId="1C4E6D6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175" w:name="EBf6d642cc6bcf40bea7438968b4a4c949"/>
      <w:r>
        <w:rPr>
          <w:rFonts w:hint="eastAsia" w:ascii="仿宋" w:hAnsi="仿宋" w:eastAsia="仿宋" w:cs="仿宋"/>
          <w:color w:val="auto"/>
          <w:sz w:val="28"/>
          <w:szCs w:val="28"/>
          <w:highlight w:val="none"/>
        </w:rPr>
        <w:t>由承包人提供</w:t>
      </w:r>
      <w:bookmarkEnd w:id="175"/>
      <w:r>
        <w:rPr>
          <w:rFonts w:hint="eastAsia" w:ascii="仿宋" w:hAnsi="仿宋" w:eastAsia="仿宋" w:cs="仿宋"/>
          <w:color w:val="auto"/>
          <w:sz w:val="28"/>
          <w:szCs w:val="28"/>
          <w:highlight w:val="none"/>
        </w:rPr>
        <w:t>。</w:t>
      </w:r>
    </w:p>
    <w:p w14:paraId="1C6AEFF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 监理人员</w:t>
      </w:r>
    </w:p>
    <w:p w14:paraId="04022A4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总监理工程师：</w:t>
      </w:r>
    </w:p>
    <w:p w14:paraId="455D69B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    名：</w:t>
      </w:r>
      <w:bookmarkStart w:id="176" w:name="EB3d72000623354a08a31ae2da120a50c4"/>
      <w:bookmarkEnd w:id="176"/>
      <w:r>
        <w:rPr>
          <w:rFonts w:hint="eastAsia" w:ascii="仿宋" w:hAnsi="仿宋" w:eastAsia="仿宋" w:cs="仿宋"/>
          <w:color w:val="auto"/>
          <w:sz w:val="28"/>
          <w:szCs w:val="28"/>
          <w:highlight w:val="none"/>
        </w:rPr>
        <w:t>；</w:t>
      </w:r>
    </w:p>
    <w:p w14:paraId="41F01F4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    务：</w:t>
      </w:r>
      <w:bookmarkStart w:id="177" w:name="EB801565143b6f495484fc10288fce1629"/>
      <w:bookmarkEnd w:id="177"/>
      <w:r>
        <w:rPr>
          <w:rFonts w:hint="eastAsia" w:ascii="仿宋" w:hAnsi="仿宋" w:eastAsia="仿宋" w:cs="仿宋"/>
          <w:color w:val="auto"/>
          <w:sz w:val="28"/>
          <w:szCs w:val="28"/>
          <w:highlight w:val="none"/>
        </w:rPr>
        <w:t>；</w:t>
      </w:r>
    </w:p>
    <w:p w14:paraId="3BE3258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监理工程师执业资格证书号：</w:t>
      </w:r>
      <w:bookmarkStart w:id="178" w:name="EB4bbb437b47dd4a5ebb682f85ee576820"/>
      <w:bookmarkEnd w:id="178"/>
      <w:r>
        <w:rPr>
          <w:rFonts w:hint="eastAsia" w:ascii="仿宋" w:hAnsi="仿宋" w:eastAsia="仿宋" w:cs="仿宋"/>
          <w:color w:val="auto"/>
          <w:sz w:val="28"/>
          <w:szCs w:val="28"/>
          <w:highlight w:val="none"/>
        </w:rPr>
        <w:t>；</w:t>
      </w:r>
    </w:p>
    <w:p w14:paraId="2A75F64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w:t>
      </w:r>
      <w:bookmarkStart w:id="179" w:name="EBebedad41c0a74a489924310ddf39653d"/>
      <w:bookmarkEnd w:id="179"/>
      <w:r>
        <w:rPr>
          <w:rFonts w:hint="eastAsia" w:ascii="仿宋" w:hAnsi="仿宋" w:eastAsia="仿宋" w:cs="仿宋"/>
          <w:color w:val="auto"/>
          <w:sz w:val="28"/>
          <w:szCs w:val="28"/>
          <w:highlight w:val="none"/>
        </w:rPr>
        <w:t>；</w:t>
      </w:r>
    </w:p>
    <w:p w14:paraId="1C1B8CA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电子信箱：</w:t>
      </w:r>
      <w:bookmarkStart w:id="180" w:name="EBef4d281b43854417abf6b139d77e998d"/>
      <w:bookmarkEnd w:id="180"/>
      <w:r>
        <w:rPr>
          <w:rFonts w:hint="eastAsia" w:ascii="仿宋" w:hAnsi="仿宋" w:eastAsia="仿宋" w:cs="仿宋"/>
          <w:color w:val="auto"/>
          <w:sz w:val="28"/>
          <w:szCs w:val="28"/>
          <w:highlight w:val="none"/>
        </w:rPr>
        <w:t>；</w:t>
      </w:r>
    </w:p>
    <w:p w14:paraId="0815F69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通信地址：</w:t>
      </w:r>
      <w:bookmarkStart w:id="181" w:name="EB338bb639291745db8cf5ae7e7bd52445"/>
      <w:bookmarkEnd w:id="181"/>
      <w:r>
        <w:rPr>
          <w:rFonts w:hint="eastAsia" w:ascii="仿宋" w:hAnsi="仿宋" w:eastAsia="仿宋" w:cs="仿宋"/>
          <w:color w:val="auto"/>
          <w:sz w:val="28"/>
          <w:szCs w:val="28"/>
          <w:highlight w:val="none"/>
        </w:rPr>
        <w:t>；</w:t>
      </w:r>
    </w:p>
    <w:p w14:paraId="328BB34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关于监理人的其他约定：</w:t>
      </w:r>
      <w:bookmarkStart w:id="182" w:name="EB05ba2c140bbe4509beaa2a207568453a"/>
      <w:r>
        <w:rPr>
          <w:rFonts w:hint="eastAsia" w:ascii="仿宋" w:hAnsi="仿宋" w:eastAsia="仿宋" w:cs="仿宋"/>
          <w:color w:val="auto"/>
          <w:sz w:val="28"/>
          <w:szCs w:val="28"/>
          <w:highlight w:val="none"/>
        </w:rPr>
        <w:t>执行本工程监理合同</w:t>
      </w:r>
      <w:bookmarkEnd w:id="182"/>
      <w:r>
        <w:rPr>
          <w:rFonts w:hint="eastAsia" w:ascii="仿宋" w:hAnsi="仿宋" w:eastAsia="仿宋" w:cs="仿宋"/>
          <w:color w:val="auto"/>
          <w:sz w:val="28"/>
          <w:szCs w:val="28"/>
          <w:highlight w:val="none"/>
        </w:rPr>
        <w:t>。</w:t>
      </w:r>
    </w:p>
    <w:p w14:paraId="6139A5D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4.4 商定或确定</w:t>
      </w:r>
    </w:p>
    <w:p w14:paraId="7B3C454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在发包人和承包人不能通过协商达成一致意见时，发包人授权监理人对以下事项进行确定：</w:t>
      </w:r>
    </w:p>
    <w:p w14:paraId="4A357AB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bookmarkStart w:id="183" w:name="EB3059ac607bd5457a826b2fb3f2b8c6c3"/>
      <w:r>
        <w:rPr>
          <w:rFonts w:hint="eastAsia" w:ascii="仿宋" w:hAnsi="仿宋" w:eastAsia="仿宋" w:cs="仿宋"/>
          <w:color w:val="auto"/>
          <w:sz w:val="28"/>
          <w:szCs w:val="28"/>
          <w:highlight w:val="none"/>
        </w:rPr>
        <w:t>监理人职责范围内事项</w:t>
      </w:r>
      <w:bookmarkEnd w:id="183"/>
      <w:r>
        <w:rPr>
          <w:rFonts w:hint="eastAsia" w:ascii="仿宋" w:hAnsi="仿宋" w:eastAsia="仿宋" w:cs="仿宋"/>
          <w:color w:val="auto"/>
          <w:sz w:val="28"/>
          <w:szCs w:val="28"/>
          <w:highlight w:val="none"/>
        </w:rPr>
        <w:t>；</w:t>
      </w:r>
    </w:p>
    <w:p w14:paraId="01CC3F3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bookmarkStart w:id="184" w:name="EBe6482ef5f48d4156af30f25171d9c216"/>
      <w:bookmarkEnd w:id="184"/>
      <w:r>
        <w:rPr>
          <w:rFonts w:hint="eastAsia" w:ascii="仿宋" w:hAnsi="仿宋" w:eastAsia="仿宋" w:cs="仿宋"/>
          <w:color w:val="auto"/>
          <w:sz w:val="28"/>
          <w:szCs w:val="28"/>
          <w:highlight w:val="none"/>
        </w:rPr>
        <w:t>；</w:t>
      </w:r>
    </w:p>
    <w:p w14:paraId="41569E1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bookmarkStart w:id="185" w:name="EB5bf943a9a54d48b08c6dc84710cc2b88"/>
      <w:bookmarkEnd w:id="185"/>
      <w:r>
        <w:rPr>
          <w:rFonts w:hint="eastAsia" w:ascii="仿宋" w:hAnsi="仿宋" w:eastAsia="仿宋" w:cs="仿宋"/>
          <w:color w:val="auto"/>
          <w:sz w:val="28"/>
          <w:szCs w:val="28"/>
          <w:highlight w:val="none"/>
        </w:rPr>
        <w:t>。</w:t>
      </w:r>
    </w:p>
    <w:p w14:paraId="3CCBF073">
      <w:pPr>
        <w:pStyle w:val="291"/>
        <w:keepNext w:val="0"/>
        <w:keepLines w:val="0"/>
        <w:pageBreakBefore w:val="0"/>
        <w:widowControl w:val="0"/>
        <w:spacing w:line="360" w:lineRule="auto"/>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 工程质量</w:t>
      </w:r>
    </w:p>
    <w:p w14:paraId="44A7AFD0">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 质量要求</w:t>
      </w:r>
    </w:p>
    <w:p w14:paraId="5D8045C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5.1.1 特殊质量标准和要求：</w:t>
      </w:r>
      <w:bookmarkStart w:id="186" w:name="EBab7a53bd7d2f4416a1498132d95e9cbd"/>
      <w:r>
        <w:rPr>
          <w:rFonts w:hint="eastAsia" w:ascii="仿宋" w:hAnsi="仿宋" w:eastAsia="仿宋" w:cs="仿宋"/>
          <w:color w:val="auto"/>
          <w:sz w:val="28"/>
          <w:szCs w:val="28"/>
          <w:highlight w:val="none"/>
        </w:rPr>
        <w:t>本工程质量要求为合格</w:t>
      </w:r>
      <w:bookmarkEnd w:id="186"/>
      <w:r>
        <w:rPr>
          <w:rFonts w:hint="eastAsia" w:ascii="仿宋" w:hAnsi="仿宋" w:eastAsia="仿宋" w:cs="仿宋"/>
          <w:color w:val="auto"/>
          <w:sz w:val="28"/>
          <w:szCs w:val="28"/>
          <w:highlight w:val="none"/>
        </w:rPr>
        <w:t>。</w:t>
      </w:r>
    </w:p>
    <w:p w14:paraId="11358AE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关于工程奖项的约定：</w:t>
      </w:r>
      <w:bookmarkStart w:id="187" w:name="EB635f7c5b084240c181534c61640b47e7"/>
      <w:r>
        <w:rPr>
          <w:rFonts w:hint="eastAsia" w:ascii="仿宋" w:hAnsi="仿宋" w:eastAsia="仿宋" w:cs="仿宋"/>
          <w:color w:val="auto"/>
          <w:sz w:val="28"/>
          <w:szCs w:val="28"/>
          <w:highlight w:val="none"/>
        </w:rPr>
        <w:t>执行通用条款</w:t>
      </w:r>
      <w:bookmarkEnd w:id="187"/>
      <w:r>
        <w:rPr>
          <w:rFonts w:hint="eastAsia" w:ascii="仿宋" w:hAnsi="仿宋" w:eastAsia="仿宋" w:cs="仿宋"/>
          <w:color w:val="auto"/>
          <w:sz w:val="28"/>
          <w:szCs w:val="28"/>
          <w:highlight w:val="none"/>
        </w:rPr>
        <w:t>。</w:t>
      </w:r>
    </w:p>
    <w:p w14:paraId="011322A4">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5.3 隐蔽工程检查</w:t>
      </w:r>
    </w:p>
    <w:p w14:paraId="232EA86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5.3.2承包人提前通知监理人隐蔽工程检查的期限的约定：</w:t>
      </w:r>
      <w:bookmarkStart w:id="188" w:name="EB1aa61166ec044fa5a8109ac5aaab919e"/>
      <w:r>
        <w:rPr>
          <w:rFonts w:hint="eastAsia" w:ascii="仿宋" w:hAnsi="仿宋" w:eastAsia="仿宋" w:cs="仿宋"/>
          <w:color w:val="auto"/>
          <w:sz w:val="28"/>
          <w:szCs w:val="28"/>
          <w:highlight w:val="none"/>
        </w:rPr>
        <w:t>执行通用条款</w:t>
      </w:r>
      <w:bookmarkEnd w:id="188"/>
      <w:r>
        <w:rPr>
          <w:rFonts w:hint="eastAsia" w:ascii="仿宋" w:hAnsi="仿宋" w:eastAsia="仿宋" w:cs="仿宋"/>
          <w:color w:val="auto"/>
          <w:sz w:val="28"/>
          <w:szCs w:val="28"/>
          <w:highlight w:val="none"/>
        </w:rPr>
        <w:t>。</w:t>
      </w:r>
    </w:p>
    <w:p w14:paraId="553B047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监理人不能按时进行检查时，应提前</w:t>
      </w:r>
      <w:bookmarkStart w:id="189" w:name="EB12a4f0fa1d324833b65530d60384a028"/>
      <w:r>
        <w:rPr>
          <w:rFonts w:hint="eastAsia" w:ascii="仿宋" w:hAnsi="仿宋" w:eastAsia="仿宋" w:cs="仿宋"/>
          <w:color w:val="auto"/>
          <w:sz w:val="28"/>
          <w:szCs w:val="28"/>
          <w:highlight w:val="none"/>
        </w:rPr>
        <w:t>24</w:t>
      </w:r>
      <w:bookmarkEnd w:id="189"/>
      <w:r>
        <w:rPr>
          <w:rFonts w:hint="eastAsia" w:ascii="仿宋" w:hAnsi="仿宋" w:eastAsia="仿宋" w:cs="仿宋"/>
          <w:color w:val="auto"/>
          <w:sz w:val="28"/>
          <w:szCs w:val="28"/>
          <w:highlight w:val="none"/>
        </w:rPr>
        <w:t>小时提交书面延期要求。</w:t>
      </w:r>
    </w:p>
    <w:p w14:paraId="57587B0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关于延期最长不得超过：</w:t>
      </w:r>
      <w:bookmarkStart w:id="190" w:name="EB5b8c7675c75f4330a9be2b9b7213d6c2"/>
      <w:r>
        <w:rPr>
          <w:rFonts w:hint="eastAsia" w:ascii="仿宋" w:hAnsi="仿宋" w:eastAsia="仿宋" w:cs="仿宋"/>
          <w:color w:val="auto"/>
          <w:sz w:val="28"/>
          <w:szCs w:val="28"/>
          <w:highlight w:val="none"/>
        </w:rPr>
        <w:t>48</w:t>
      </w:r>
      <w:bookmarkEnd w:id="190"/>
      <w:r>
        <w:rPr>
          <w:rFonts w:hint="eastAsia" w:ascii="仿宋" w:hAnsi="仿宋" w:eastAsia="仿宋" w:cs="仿宋"/>
          <w:color w:val="auto"/>
          <w:sz w:val="28"/>
          <w:szCs w:val="28"/>
          <w:highlight w:val="none"/>
        </w:rPr>
        <w:t>小时。</w:t>
      </w:r>
    </w:p>
    <w:p w14:paraId="59BA6730">
      <w:pPr>
        <w:pStyle w:val="291"/>
        <w:keepNext w:val="0"/>
        <w:keepLines w:val="0"/>
        <w:pageBreakBefore w:val="0"/>
        <w:widowControl w:val="0"/>
        <w:spacing w:line="360" w:lineRule="auto"/>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 安全文明施工与环境保护</w:t>
      </w:r>
    </w:p>
    <w:p w14:paraId="6C7D0AA3">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6.1安全文明施工</w:t>
      </w:r>
    </w:p>
    <w:p w14:paraId="43E401E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6.1.1 项目安全生产的达标目标及相应事项的约定：</w:t>
      </w:r>
      <w:bookmarkStart w:id="191" w:name="EB6e67bc6c1b0941b7ad85815e60a85933"/>
      <w:r>
        <w:rPr>
          <w:rFonts w:hint="eastAsia" w:ascii="仿宋" w:hAnsi="仿宋" w:eastAsia="仿宋" w:cs="仿宋"/>
          <w:color w:val="auto"/>
          <w:sz w:val="28"/>
          <w:szCs w:val="28"/>
          <w:highlight w:val="none"/>
        </w:rPr>
        <w:t>除执行通用条款外，本工程严禁发生任何安全生产事故</w:t>
      </w:r>
      <w:bookmarkEnd w:id="191"/>
      <w:r>
        <w:rPr>
          <w:rFonts w:hint="eastAsia" w:ascii="仿宋" w:hAnsi="仿宋" w:eastAsia="仿宋" w:cs="仿宋"/>
          <w:color w:val="auto"/>
          <w:sz w:val="28"/>
          <w:szCs w:val="28"/>
          <w:highlight w:val="none"/>
        </w:rPr>
        <w:t>。</w:t>
      </w:r>
    </w:p>
    <w:p w14:paraId="694711F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6.1.4 关于治安保卫的特别约定：</w:t>
      </w:r>
      <w:bookmarkStart w:id="192" w:name="EB507c3441b4fd495fbe84449ddcef625a"/>
      <w:r>
        <w:rPr>
          <w:rFonts w:hint="eastAsia" w:ascii="仿宋" w:hAnsi="仿宋" w:eastAsia="仿宋" w:cs="仿宋"/>
          <w:color w:val="auto"/>
          <w:sz w:val="28"/>
          <w:szCs w:val="28"/>
          <w:highlight w:val="none"/>
        </w:rPr>
        <w:t>执行通用条款</w:t>
      </w:r>
      <w:bookmarkEnd w:id="192"/>
      <w:r>
        <w:rPr>
          <w:rFonts w:hint="eastAsia" w:ascii="仿宋" w:hAnsi="仿宋" w:eastAsia="仿宋" w:cs="仿宋"/>
          <w:color w:val="auto"/>
          <w:sz w:val="28"/>
          <w:szCs w:val="28"/>
          <w:highlight w:val="none"/>
        </w:rPr>
        <w:t>。</w:t>
      </w:r>
    </w:p>
    <w:p w14:paraId="1C36A63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关于编制施工场地治安管理计划的约定：</w:t>
      </w:r>
      <w:bookmarkStart w:id="193" w:name="EB4317f825c212487985149f85449e4373"/>
      <w:r>
        <w:rPr>
          <w:rFonts w:hint="eastAsia" w:ascii="仿宋" w:hAnsi="仿宋" w:eastAsia="仿宋" w:cs="仿宋"/>
          <w:color w:val="auto"/>
          <w:sz w:val="28"/>
          <w:szCs w:val="28"/>
          <w:highlight w:val="none"/>
        </w:rPr>
        <w:t>执行通用条款</w:t>
      </w:r>
      <w:bookmarkEnd w:id="193"/>
      <w:r>
        <w:rPr>
          <w:rFonts w:hint="eastAsia" w:ascii="仿宋" w:hAnsi="仿宋" w:eastAsia="仿宋" w:cs="仿宋"/>
          <w:color w:val="auto"/>
          <w:sz w:val="28"/>
          <w:szCs w:val="28"/>
          <w:highlight w:val="none"/>
        </w:rPr>
        <w:t>。</w:t>
      </w:r>
    </w:p>
    <w:p w14:paraId="0BFE3DB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6.1.5 文明施工</w:t>
      </w:r>
    </w:p>
    <w:p w14:paraId="79B5CE8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合同当事人对文明施工的要求：</w:t>
      </w:r>
      <w:bookmarkStart w:id="194" w:name="EB3d73b8b4a32d4c4d9fbfb7a1a0825051"/>
      <w:r>
        <w:rPr>
          <w:rFonts w:hint="eastAsia" w:ascii="仿宋" w:hAnsi="仿宋" w:eastAsia="仿宋" w:cs="仿宋"/>
          <w:color w:val="auto"/>
          <w:sz w:val="28"/>
          <w:szCs w:val="28"/>
          <w:highlight w:val="none"/>
        </w:rPr>
        <w:t>符合国家及地方相关规定</w:t>
      </w:r>
      <w:bookmarkEnd w:id="194"/>
      <w:r>
        <w:rPr>
          <w:rFonts w:hint="eastAsia" w:ascii="仿宋" w:hAnsi="仿宋" w:eastAsia="仿宋" w:cs="仿宋"/>
          <w:color w:val="auto"/>
          <w:sz w:val="28"/>
          <w:szCs w:val="28"/>
          <w:highlight w:val="none"/>
        </w:rPr>
        <w:t>。</w:t>
      </w:r>
    </w:p>
    <w:p w14:paraId="2ECC6B7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6.1.6 关于安全文明施工费支付比例和支付期限的约定：</w:t>
      </w:r>
      <w:bookmarkStart w:id="195" w:name="EB4903ea161fff481c93eb79c78ea94d43"/>
      <w:r>
        <w:rPr>
          <w:rFonts w:hint="eastAsia" w:ascii="仿宋" w:hAnsi="仿宋" w:eastAsia="仿宋" w:cs="仿宋"/>
          <w:color w:val="auto"/>
          <w:sz w:val="28"/>
          <w:szCs w:val="28"/>
          <w:highlight w:val="none"/>
        </w:rPr>
        <w:t>按工程款支付方式同比支付</w:t>
      </w:r>
      <w:bookmarkEnd w:id="195"/>
      <w:r>
        <w:rPr>
          <w:rFonts w:hint="eastAsia" w:ascii="仿宋" w:hAnsi="仿宋" w:eastAsia="仿宋" w:cs="仿宋"/>
          <w:color w:val="auto"/>
          <w:sz w:val="28"/>
          <w:szCs w:val="28"/>
          <w:highlight w:val="none"/>
        </w:rPr>
        <w:t>。</w:t>
      </w:r>
    </w:p>
    <w:p w14:paraId="5CB75CBB">
      <w:pPr>
        <w:pStyle w:val="291"/>
        <w:keepNext w:val="0"/>
        <w:keepLines w:val="0"/>
        <w:pageBreakBefore w:val="0"/>
        <w:widowControl w:val="0"/>
        <w:spacing w:line="360" w:lineRule="auto"/>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 工期和进度</w:t>
      </w:r>
    </w:p>
    <w:p w14:paraId="5C1BFB45">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7.1 施工组织设计</w:t>
      </w:r>
    </w:p>
    <w:p w14:paraId="780BAA2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7.1.1 合同当事人约定的施工组织设计应包括的其他内容：</w:t>
      </w:r>
      <w:bookmarkStart w:id="196" w:name="EB11bbfed44473470f942908c4c51e081f"/>
      <w:r>
        <w:rPr>
          <w:rFonts w:hint="eastAsia" w:ascii="仿宋" w:hAnsi="仿宋" w:eastAsia="仿宋" w:cs="仿宋"/>
          <w:color w:val="auto"/>
          <w:sz w:val="28"/>
          <w:szCs w:val="28"/>
          <w:highlight w:val="none"/>
        </w:rPr>
        <w:t>执行通用条款</w:t>
      </w:r>
      <w:bookmarkEnd w:id="196"/>
      <w:r>
        <w:rPr>
          <w:rFonts w:hint="eastAsia" w:ascii="仿宋" w:hAnsi="仿宋" w:eastAsia="仿宋" w:cs="仿宋"/>
          <w:color w:val="auto"/>
          <w:sz w:val="28"/>
          <w:szCs w:val="28"/>
          <w:highlight w:val="none"/>
        </w:rPr>
        <w:t>。</w:t>
      </w:r>
    </w:p>
    <w:p w14:paraId="02488D3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7.1.2 施工组织设计的提交和修改</w:t>
      </w:r>
    </w:p>
    <w:p w14:paraId="1C00E77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承包人提交详细施工组织设计的期限的约定：</w:t>
      </w:r>
      <w:bookmarkStart w:id="197" w:name="EBffddc3420bae4e12964a9fe235b8a442"/>
      <w:r>
        <w:rPr>
          <w:rFonts w:hint="eastAsia" w:ascii="仿宋" w:hAnsi="仿宋" w:eastAsia="仿宋" w:cs="仿宋"/>
          <w:color w:val="auto"/>
          <w:sz w:val="28"/>
          <w:szCs w:val="28"/>
          <w:highlight w:val="none"/>
        </w:rPr>
        <w:t>执行通用条款</w:t>
      </w:r>
      <w:bookmarkEnd w:id="197"/>
      <w:r>
        <w:rPr>
          <w:rFonts w:hint="eastAsia" w:ascii="仿宋" w:hAnsi="仿宋" w:eastAsia="仿宋" w:cs="仿宋"/>
          <w:color w:val="auto"/>
          <w:sz w:val="28"/>
          <w:szCs w:val="28"/>
          <w:highlight w:val="none"/>
        </w:rPr>
        <w:t>。</w:t>
      </w:r>
    </w:p>
    <w:p w14:paraId="2554970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发包人和监理人在收到详细的施工组织设计后确认或提出修改意见的期限：</w:t>
      </w:r>
      <w:bookmarkStart w:id="198" w:name="EB9f5c9bba0f1c4d9d99b7c8f9bdf6ab32"/>
      <w:r>
        <w:rPr>
          <w:rFonts w:hint="eastAsia" w:ascii="仿宋" w:hAnsi="仿宋" w:eastAsia="仿宋" w:cs="仿宋"/>
          <w:color w:val="auto"/>
          <w:sz w:val="28"/>
          <w:szCs w:val="28"/>
          <w:highlight w:val="none"/>
        </w:rPr>
        <w:t>执行通用条款</w:t>
      </w:r>
      <w:bookmarkEnd w:id="198"/>
      <w:r>
        <w:rPr>
          <w:rFonts w:hint="eastAsia" w:ascii="仿宋" w:hAnsi="仿宋" w:eastAsia="仿宋" w:cs="仿宋"/>
          <w:color w:val="auto"/>
          <w:sz w:val="28"/>
          <w:szCs w:val="28"/>
          <w:highlight w:val="none"/>
        </w:rPr>
        <w:t>。</w:t>
      </w:r>
    </w:p>
    <w:p w14:paraId="5FEA6AAB">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7.2 施工进度计划</w:t>
      </w:r>
    </w:p>
    <w:p w14:paraId="7A2E4A6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7.2.2 施工进度计划的修订</w:t>
      </w:r>
    </w:p>
    <w:p w14:paraId="266F996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发包人和监理人在收到修订的施工进度计划后确认或提出修改意见的期限：</w:t>
      </w:r>
      <w:bookmarkStart w:id="199" w:name="EBad11476eeaf945a4bb48c806a0209a0c"/>
      <w:r>
        <w:rPr>
          <w:rFonts w:hint="eastAsia" w:ascii="仿宋" w:hAnsi="仿宋" w:eastAsia="仿宋" w:cs="仿宋"/>
          <w:color w:val="auto"/>
          <w:sz w:val="28"/>
          <w:szCs w:val="28"/>
          <w:highlight w:val="none"/>
        </w:rPr>
        <w:t>执行通用条款</w:t>
      </w:r>
      <w:bookmarkEnd w:id="199"/>
      <w:r>
        <w:rPr>
          <w:rFonts w:hint="eastAsia" w:ascii="仿宋" w:hAnsi="仿宋" w:eastAsia="仿宋" w:cs="仿宋"/>
          <w:color w:val="auto"/>
          <w:sz w:val="28"/>
          <w:szCs w:val="28"/>
          <w:highlight w:val="none"/>
        </w:rPr>
        <w:t>。</w:t>
      </w:r>
    </w:p>
    <w:p w14:paraId="1F7C72F9">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7.3 开工</w:t>
      </w:r>
    </w:p>
    <w:p w14:paraId="1568C45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7.3.1 开工准备</w:t>
      </w:r>
    </w:p>
    <w:p w14:paraId="1B379AF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关于承包人提交工程开工报审表的期限：</w:t>
      </w:r>
      <w:bookmarkStart w:id="200" w:name="EBd93044158740452a9bb4f9453c428db9"/>
      <w:r>
        <w:rPr>
          <w:rFonts w:hint="eastAsia" w:ascii="仿宋" w:hAnsi="仿宋" w:eastAsia="仿宋" w:cs="仿宋"/>
          <w:color w:val="auto"/>
          <w:sz w:val="28"/>
          <w:szCs w:val="28"/>
          <w:highlight w:val="none"/>
        </w:rPr>
        <w:t>执行通用条款</w:t>
      </w:r>
      <w:bookmarkEnd w:id="200"/>
      <w:r>
        <w:rPr>
          <w:rFonts w:hint="eastAsia" w:ascii="仿宋" w:hAnsi="仿宋" w:eastAsia="仿宋" w:cs="仿宋"/>
          <w:color w:val="auto"/>
          <w:sz w:val="28"/>
          <w:szCs w:val="28"/>
          <w:highlight w:val="none"/>
        </w:rPr>
        <w:t>。</w:t>
      </w:r>
    </w:p>
    <w:p w14:paraId="4ED1F0E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关于发包人应完成的其他开工准备工作及期限：</w:t>
      </w:r>
    </w:p>
    <w:p w14:paraId="346FB2A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201" w:name="EB49d66aa3d8564d79967fc77e177dc48a"/>
      <w:r>
        <w:rPr>
          <w:rFonts w:hint="eastAsia" w:ascii="仿宋" w:hAnsi="仿宋" w:eastAsia="仿宋" w:cs="仿宋"/>
          <w:color w:val="auto"/>
          <w:sz w:val="28"/>
          <w:szCs w:val="28"/>
          <w:highlight w:val="none"/>
        </w:rPr>
        <w:t>开工前3天，如遇客观原因导致用地交付或行政审批手续滞后的，发包人可逐步完善相关准备工作，不视为发包人违约</w:t>
      </w:r>
      <w:bookmarkEnd w:id="201"/>
      <w:r>
        <w:rPr>
          <w:rFonts w:hint="eastAsia" w:ascii="仿宋" w:hAnsi="仿宋" w:eastAsia="仿宋" w:cs="仿宋"/>
          <w:color w:val="auto"/>
          <w:sz w:val="28"/>
          <w:szCs w:val="28"/>
          <w:highlight w:val="none"/>
        </w:rPr>
        <w:t>。</w:t>
      </w:r>
    </w:p>
    <w:p w14:paraId="07595AF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关于承包人应完成的其他开工准备工作及期限：</w:t>
      </w:r>
      <w:bookmarkStart w:id="202" w:name="EB0b257a48844c416081d688a3cc2ef3a9"/>
      <w:r>
        <w:rPr>
          <w:rFonts w:hint="eastAsia" w:ascii="仿宋" w:hAnsi="仿宋" w:eastAsia="仿宋" w:cs="仿宋"/>
          <w:color w:val="auto"/>
          <w:sz w:val="28"/>
          <w:szCs w:val="28"/>
          <w:highlight w:val="none"/>
        </w:rPr>
        <w:t>执行通用条款</w:t>
      </w:r>
      <w:bookmarkEnd w:id="202"/>
      <w:r>
        <w:rPr>
          <w:rFonts w:hint="eastAsia" w:ascii="仿宋" w:hAnsi="仿宋" w:eastAsia="仿宋" w:cs="仿宋"/>
          <w:color w:val="auto"/>
          <w:sz w:val="28"/>
          <w:szCs w:val="28"/>
          <w:highlight w:val="none"/>
        </w:rPr>
        <w:t>。</w:t>
      </w:r>
    </w:p>
    <w:p w14:paraId="03DA0B1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7.3.2开工通知</w:t>
      </w:r>
    </w:p>
    <w:p w14:paraId="7B4561F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因发包人原因造成监理人未能在计划开工日期之日起</w:t>
      </w:r>
      <w:bookmarkStart w:id="203" w:name="EBe09d4b8c7f1548b4b34f90e8b4259001"/>
      <w:r>
        <w:rPr>
          <w:rFonts w:hint="eastAsia" w:ascii="仿宋" w:hAnsi="仿宋" w:eastAsia="仿宋" w:cs="仿宋"/>
          <w:color w:val="auto"/>
          <w:sz w:val="28"/>
          <w:szCs w:val="28"/>
          <w:highlight w:val="none"/>
        </w:rPr>
        <w:t>180</w:t>
      </w:r>
      <w:bookmarkEnd w:id="203"/>
      <w:r>
        <w:rPr>
          <w:rFonts w:hint="eastAsia" w:ascii="仿宋" w:hAnsi="仿宋" w:eastAsia="仿宋" w:cs="仿宋"/>
          <w:color w:val="auto"/>
          <w:sz w:val="28"/>
          <w:szCs w:val="28"/>
          <w:highlight w:val="none"/>
        </w:rPr>
        <w:t>天内发出开工通知的，承包人有权提出价格调整要求，或者解除合同。</w:t>
      </w:r>
    </w:p>
    <w:p w14:paraId="4FA4B220">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7.4 测量放线</w:t>
      </w:r>
    </w:p>
    <w:p w14:paraId="77A620B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7.4.1发包人通过监理人向承包人提供测量基准点、基准线和水准点及其书面资料的期限：</w:t>
      </w:r>
      <w:bookmarkStart w:id="204" w:name="EB2161e5016ae3485d99d622dfea50f8c8"/>
      <w:r>
        <w:rPr>
          <w:rFonts w:hint="eastAsia" w:ascii="仿宋" w:hAnsi="仿宋" w:eastAsia="仿宋" w:cs="仿宋"/>
          <w:color w:val="auto"/>
          <w:sz w:val="28"/>
          <w:szCs w:val="28"/>
          <w:highlight w:val="none"/>
        </w:rPr>
        <w:t>执行通用条款</w:t>
      </w:r>
      <w:bookmarkEnd w:id="204"/>
      <w:r>
        <w:rPr>
          <w:rFonts w:hint="eastAsia" w:ascii="仿宋" w:hAnsi="仿宋" w:eastAsia="仿宋" w:cs="仿宋"/>
          <w:color w:val="auto"/>
          <w:sz w:val="28"/>
          <w:szCs w:val="28"/>
          <w:highlight w:val="none"/>
        </w:rPr>
        <w:t>。</w:t>
      </w:r>
    </w:p>
    <w:p w14:paraId="43A1C514">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7.5 工期延误</w:t>
      </w:r>
    </w:p>
    <w:p w14:paraId="7EBFAF7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7.5.1 因发包人原因导致工期延误</w:t>
      </w:r>
    </w:p>
    <w:p w14:paraId="2276AA6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（7）因发包人原因导致工期延误的其他情形：</w:t>
      </w:r>
    </w:p>
    <w:p w14:paraId="27D022B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205" w:name="EB2d153101c980422d8e15a67f6f8b32cf"/>
      <w:r>
        <w:rPr>
          <w:rFonts w:hint="eastAsia" w:ascii="仿宋" w:hAnsi="仿宋" w:eastAsia="仿宋" w:cs="仿宋"/>
          <w:color w:val="auto"/>
          <w:sz w:val="28"/>
          <w:szCs w:val="28"/>
          <w:highlight w:val="none"/>
        </w:rPr>
        <w:t>当地政府或有关部门规定不允许施工的日期，不视为发包人违约，工期顺延</w:t>
      </w:r>
      <w:bookmarkEnd w:id="205"/>
      <w:r>
        <w:rPr>
          <w:rFonts w:hint="eastAsia" w:ascii="仿宋" w:hAnsi="仿宋" w:eastAsia="仿宋" w:cs="仿宋"/>
          <w:color w:val="auto"/>
          <w:sz w:val="28"/>
          <w:szCs w:val="28"/>
          <w:highlight w:val="none"/>
        </w:rPr>
        <w:t>。</w:t>
      </w:r>
    </w:p>
    <w:p w14:paraId="597C50D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7.5.2 因承包人原因导致工期延误</w:t>
      </w:r>
    </w:p>
    <w:p w14:paraId="3922BFA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因承包人原因造成工期延误，逾期竣工违约金的计算方法为：</w:t>
      </w:r>
    </w:p>
    <w:p w14:paraId="3D83AAC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206" w:name="EB0f2d187be5504353b72782271aedb79c"/>
      <w:r>
        <w:rPr>
          <w:rFonts w:hint="eastAsia" w:ascii="仿宋" w:hAnsi="仿宋" w:eastAsia="仿宋" w:cs="仿宋"/>
          <w:color w:val="auto"/>
          <w:sz w:val="28"/>
          <w:szCs w:val="28"/>
          <w:highlight w:val="none"/>
        </w:rPr>
        <w:t>未按监理批准的计划每延误1天完工扣减承包人签约合同价的千分之五</w:t>
      </w:r>
      <w:bookmarkEnd w:id="206"/>
      <w:r>
        <w:rPr>
          <w:rFonts w:hint="eastAsia" w:ascii="仿宋" w:hAnsi="仿宋" w:eastAsia="仿宋" w:cs="仿宋"/>
          <w:color w:val="auto"/>
          <w:sz w:val="28"/>
          <w:szCs w:val="28"/>
          <w:highlight w:val="none"/>
        </w:rPr>
        <w:t>。</w:t>
      </w:r>
    </w:p>
    <w:p w14:paraId="7978595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因承包人原因造成工期延误，逾期竣工违约金的上限：</w:t>
      </w:r>
      <w:bookmarkStart w:id="207" w:name="EB661cc8cb377345b2928324a5e4cc8e9f"/>
      <w:r>
        <w:rPr>
          <w:rFonts w:hint="eastAsia" w:ascii="仿宋" w:hAnsi="仿宋" w:eastAsia="仿宋" w:cs="仿宋"/>
          <w:color w:val="auto"/>
          <w:sz w:val="28"/>
          <w:szCs w:val="28"/>
          <w:highlight w:val="none"/>
        </w:rPr>
        <w:t>签约合同价的10%</w:t>
      </w:r>
      <w:bookmarkEnd w:id="207"/>
      <w:r>
        <w:rPr>
          <w:rFonts w:hint="eastAsia" w:ascii="仿宋" w:hAnsi="仿宋" w:eastAsia="仿宋" w:cs="仿宋"/>
          <w:color w:val="auto"/>
          <w:sz w:val="28"/>
          <w:szCs w:val="28"/>
          <w:highlight w:val="none"/>
        </w:rPr>
        <w:t>。</w:t>
      </w:r>
    </w:p>
    <w:p w14:paraId="13FE34AD">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7.6 不利物质条件</w:t>
      </w:r>
    </w:p>
    <w:p w14:paraId="6582BAD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不利物质条件的其他情形和有关约定：</w:t>
      </w:r>
      <w:bookmarkStart w:id="208" w:name="EB35fa5063941641a8be92d6bb8a0fbec5"/>
      <w:r>
        <w:rPr>
          <w:rFonts w:hint="eastAsia" w:ascii="仿宋" w:hAnsi="仿宋" w:eastAsia="仿宋" w:cs="仿宋"/>
          <w:color w:val="auto"/>
          <w:sz w:val="28"/>
          <w:szCs w:val="28"/>
          <w:highlight w:val="none"/>
        </w:rPr>
        <w:t>执行通用条款</w:t>
      </w:r>
      <w:bookmarkEnd w:id="208"/>
      <w:r>
        <w:rPr>
          <w:rFonts w:hint="eastAsia" w:ascii="仿宋" w:hAnsi="仿宋" w:eastAsia="仿宋" w:cs="仿宋"/>
          <w:color w:val="auto"/>
          <w:sz w:val="28"/>
          <w:szCs w:val="28"/>
          <w:highlight w:val="none"/>
        </w:rPr>
        <w:t>。</w:t>
      </w:r>
    </w:p>
    <w:p w14:paraId="092C4D89">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7.7异常恶劣的气候条件</w:t>
      </w:r>
    </w:p>
    <w:p w14:paraId="1542997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发包人和承包人同意以下情形视为异常恶劣的气候条件：</w:t>
      </w:r>
    </w:p>
    <w:p w14:paraId="3AF61E9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bookmarkStart w:id="209" w:name="EBb7f2d92b33f24a51a688d5e157f561be"/>
      <w:r>
        <w:rPr>
          <w:rFonts w:hint="eastAsia" w:ascii="仿宋" w:hAnsi="仿宋" w:eastAsia="仿宋" w:cs="仿宋"/>
          <w:color w:val="auto"/>
          <w:sz w:val="28"/>
          <w:szCs w:val="28"/>
          <w:highlight w:val="none"/>
        </w:rPr>
        <w:t>执行通用条款</w:t>
      </w:r>
      <w:bookmarkEnd w:id="209"/>
      <w:r>
        <w:rPr>
          <w:rFonts w:hint="eastAsia" w:ascii="仿宋" w:hAnsi="仿宋" w:eastAsia="仿宋" w:cs="仿宋"/>
          <w:color w:val="auto"/>
          <w:sz w:val="28"/>
          <w:szCs w:val="28"/>
          <w:highlight w:val="none"/>
        </w:rPr>
        <w:t>；</w:t>
      </w:r>
    </w:p>
    <w:p w14:paraId="3BFBDC5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bookmarkStart w:id="210" w:name="EB86e700eee6744be39d839e599f78f506"/>
      <w:bookmarkEnd w:id="210"/>
      <w:r>
        <w:rPr>
          <w:rFonts w:hint="eastAsia" w:ascii="仿宋" w:hAnsi="仿宋" w:eastAsia="仿宋" w:cs="仿宋"/>
          <w:color w:val="auto"/>
          <w:sz w:val="28"/>
          <w:szCs w:val="28"/>
          <w:highlight w:val="none"/>
        </w:rPr>
        <w:t>；</w:t>
      </w:r>
    </w:p>
    <w:p w14:paraId="395DBD8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bookmarkStart w:id="211" w:name="EB975a5b9780494bc39073cd0ea1313252"/>
      <w:bookmarkEnd w:id="211"/>
      <w:r>
        <w:rPr>
          <w:rFonts w:hint="eastAsia" w:ascii="仿宋" w:hAnsi="仿宋" w:eastAsia="仿宋" w:cs="仿宋"/>
          <w:color w:val="auto"/>
          <w:sz w:val="28"/>
          <w:szCs w:val="28"/>
          <w:highlight w:val="none"/>
        </w:rPr>
        <w:t>。</w:t>
      </w:r>
    </w:p>
    <w:p w14:paraId="2A0B3A65">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7.9 提前竣工的奖励</w:t>
      </w:r>
    </w:p>
    <w:p w14:paraId="50F3A95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7.9.2提前竣工的奖励：</w:t>
      </w:r>
      <w:bookmarkStart w:id="212" w:name="EBcbbaf52047fd40178ce08851f20c853b"/>
      <w:r>
        <w:rPr>
          <w:rFonts w:hint="eastAsia" w:ascii="仿宋" w:hAnsi="仿宋" w:eastAsia="仿宋" w:cs="仿宋"/>
          <w:color w:val="auto"/>
          <w:sz w:val="28"/>
          <w:szCs w:val="28"/>
          <w:highlight w:val="none"/>
        </w:rPr>
        <w:t>执行通用条款</w:t>
      </w:r>
      <w:bookmarkEnd w:id="212"/>
      <w:r>
        <w:rPr>
          <w:rFonts w:hint="eastAsia" w:ascii="仿宋" w:hAnsi="仿宋" w:eastAsia="仿宋" w:cs="仿宋"/>
          <w:color w:val="auto"/>
          <w:sz w:val="28"/>
          <w:szCs w:val="28"/>
          <w:highlight w:val="none"/>
        </w:rPr>
        <w:t>。</w:t>
      </w:r>
    </w:p>
    <w:p w14:paraId="502BB7A5">
      <w:pPr>
        <w:pStyle w:val="291"/>
        <w:keepNext w:val="0"/>
        <w:keepLines w:val="0"/>
        <w:pageBreakBefore w:val="0"/>
        <w:widowControl w:val="0"/>
        <w:spacing w:line="360" w:lineRule="auto"/>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 材料与设备</w:t>
      </w:r>
    </w:p>
    <w:p w14:paraId="304FCA77">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8.4材料与工程设备的保管与使用</w:t>
      </w:r>
    </w:p>
    <w:p w14:paraId="7F775B4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8.4.1发包人供应的材料设备的保管费用的承担：</w:t>
      </w:r>
      <w:bookmarkStart w:id="213" w:name="EB1ecccb44378d46ffba4587fa7c454a64"/>
      <w:r>
        <w:rPr>
          <w:rFonts w:hint="eastAsia" w:ascii="仿宋" w:hAnsi="仿宋" w:eastAsia="仿宋" w:cs="仿宋"/>
          <w:color w:val="auto"/>
          <w:sz w:val="28"/>
          <w:szCs w:val="28"/>
          <w:highlight w:val="none"/>
        </w:rPr>
        <w:t>无</w:t>
      </w:r>
      <w:bookmarkEnd w:id="213"/>
      <w:r>
        <w:rPr>
          <w:rFonts w:hint="eastAsia" w:ascii="仿宋" w:hAnsi="仿宋" w:eastAsia="仿宋" w:cs="仿宋"/>
          <w:color w:val="auto"/>
          <w:sz w:val="28"/>
          <w:szCs w:val="28"/>
          <w:highlight w:val="none"/>
        </w:rPr>
        <w:t>。</w:t>
      </w:r>
    </w:p>
    <w:p w14:paraId="4EFBFB58">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8.6 样品</w:t>
      </w:r>
    </w:p>
    <w:p w14:paraId="3E3FCF4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8.6.1</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样品的报送与封存</w:t>
      </w:r>
    </w:p>
    <w:p w14:paraId="3C33F1B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需要承包人报送样品的材料或工程设备，样品的种类、名称、规格、数量要求：</w:t>
      </w:r>
    </w:p>
    <w:p w14:paraId="109F97B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214" w:name="EB3854beee115046429c76b6ef4b00a737"/>
      <w:r>
        <w:rPr>
          <w:rFonts w:hint="eastAsia" w:ascii="仿宋" w:hAnsi="仿宋" w:eastAsia="仿宋" w:cs="仿宋"/>
          <w:color w:val="auto"/>
          <w:sz w:val="28"/>
          <w:szCs w:val="28"/>
          <w:highlight w:val="none"/>
        </w:rPr>
        <w:t>施工时根据现场要求确定</w:t>
      </w:r>
      <w:bookmarkEnd w:id="214"/>
      <w:r>
        <w:rPr>
          <w:rFonts w:hint="eastAsia" w:ascii="仿宋" w:hAnsi="仿宋" w:eastAsia="仿宋" w:cs="仿宋"/>
          <w:color w:val="auto"/>
          <w:sz w:val="28"/>
          <w:szCs w:val="28"/>
          <w:highlight w:val="none"/>
        </w:rPr>
        <w:t>。</w:t>
      </w:r>
    </w:p>
    <w:p w14:paraId="13DCE9FA">
      <w:pPr>
        <w:pStyle w:val="291"/>
        <w:keepNext w:val="0"/>
        <w:keepLines w:val="0"/>
        <w:pageBreakBefore w:val="0"/>
        <w:widowControl w:val="0"/>
        <w:spacing w:after="120"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8.8 施工设备和临时设施</w:t>
      </w:r>
    </w:p>
    <w:p w14:paraId="6AFEBB9C">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8.8.1 承包人提供的施工设备和临时设施：</w:t>
      </w:r>
    </w:p>
    <w:p w14:paraId="77735FD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关于修建临时设施费用承担的约定：</w:t>
      </w:r>
      <w:bookmarkStart w:id="215" w:name="EBcfb53d99705d4ddcbe9cf82eb3f5176f"/>
      <w:r>
        <w:rPr>
          <w:rFonts w:hint="eastAsia" w:ascii="仿宋" w:hAnsi="仿宋" w:eastAsia="仿宋" w:cs="仿宋"/>
          <w:color w:val="auto"/>
          <w:sz w:val="28"/>
          <w:szCs w:val="28"/>
          <w:highlight w:val="none"/>
        </w:rPr>
        <w:t>执行通用条款</w:t>
      </w:r>
      <w:bookmarkEnd w:id="215"/>
      <w:r>
        <w:rPr>
          <w:rFonts w:hint="eastAsia" w:ascii="仿宋" w:hAnsi="仿宋" w:eastAsia="仿宋" w:cs="仿宋"/>
          <w:color w:val="auto"/>
          <w:sz w:val="28"/>
          <w:szCs w:val="28"/>
          <w:highlight w:val="none"/>
        </w:rPr>
        <w:t>。</w:t>
      </w:r>
    </w:p>
    <w:p w14:paraId="76784E85">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 试验与检验</w:t>
      </w:r>
    </w:p>
    <w:p w14:paraId="4160FF5C">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9.1试验设备与试验人员</w:t>
      </w:r>
    </w:p>
    <w:p w14:paraId="2B467A3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9.1.2 试验设备</w:t>
      </w:r>
    </w:p>
    <w:p w14:paraId="313C66A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施工现场需要配置的试验场所：</w:t>
      </w:r>
    </w:p>
    <w:p w14:paraId="6593211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216" w:name="EB6de8dec9468645f293b40c9cea8279ff"/>
      <w:r>
        <w:rPr>
          <w:rFonts w:hint="eastAsia" w:ascii="仿宋" w:hAnsi="仿宋" w:eastAsia="仿宋" w:cs="仿宋"/>
          <w:color w:val="auto"/>
          <w:sz w:val="28"/>
          <w:szCs w:val="28"/>
          <w:highlight w:val="none"/>
        </w:rPr>
        <w:t>执行通用条款</w:t>
      </w:r>
      <w:bookmarkEnd w:id="216"/>
      <w:r>
        <w:rPr>
          <w:rFonts w:hint="eastAsia" w:ascii="仿宋" w:hAnsi="仿宋" w:eastAsia="仿宋" w:cs="仿宋"/>
          <w:color w:val="auto"/>
          <w:sz w:val="28"/>
          <w:szCs w:val="28"/>
          <w:highlight w:val="none"/>
        </w:rPr>
        <w:t xml:space="preserve">。 </w:t>
      </w:r>
    </w:p>
    <w:p w14:paraId="694DF82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施工现场需要配备的试验设备：</w:t>
      </w:r>
    </w:p>
    <w:p w14:paraId="3E5C71D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217" w:name="EB3d6057a9facd4439a89bd8edb40e7e74"/>
      <w:r>
        <w:rPr>
          <w:rFonts w:hint="eastAsia" w:ascii="仿宋" w:hAnsi="仿宋" w:eastAsia="仿宋" w:cs="仿宋"/>
          <w:color w:val="auto"/>
          <w:sz w:val="28"/>
          <w:szCs w:val="28"/>
          <w:highlight w:val="none"/>
        </w:rPr>
        <w:t>执行通用条款</w:t>
      </w:r>
      <w:bookmarkEnd w:id="217"/>
      <w:r>
        <w:rPr>
          <w:rFonts w:hint="eastAsia" w:ascii="仿宋" w:hAnsi="仿宋" w:eastAsia="仿宋" w:cs="仿宋"/>
          <w:color w:val="auto"/>
          <w:sz w:val="28"/>
          <w:szCs w:val="28"/>
          <w:highlight w:val="none"/>
        </w:rPr>
        <w:t>。</w:t>
      </w:r>
    </w:p>
    <w:p w14:paraId="35323EA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施工现场需要具备的其他试验条件：</w:t>
      </w:r>
    </w:p>
    <w:p w14:paraId="2C77828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218" w:name="EB987123ddd58d46ddbd6b62ad71854931"/>
      <w:r>
        <w:rPr>
          <w:rFonts w:hint="eastAsia" w:ascii="仿宋" w:hAnsi="仿宋" w:eastAsia="仿宋" w:cs="仿宋"/>
          <w:color w:val="auto"/>
          <w:sz w:val="28"/>
          <w:szCs w:val="28"/>
          <w:highlight w:val="none"/>
        </w:rPr>
        <w:t>执行通用条款</w:t>
      </w:r>
      <w:bookmarkEnd w:id="218"/>
      <w:r>
        <w:rPr>
          <w:rFonts w:hint="eastAsia" w:ascii="仿宋" w:hAnsi="仿宋" w:eastAsia="仿宋" w:cs="仿宋"/>
          <w:color w:val="auto"/>
          <w:sz w:val="28"/>
          <w:szCs w:val="28"/>
          <w:highlight w:val="none"/>
        </w:rPr>
        <w:t>。</w:t>
      </w:r>
    </w:p>
    <w:p w14:paraId="234D7C25">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9.4 现场工艺试验 </w:t>
      </w:r>
    </w:p>
    <w:p w14:paraId="12DD6E7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现场工艺试验的有关约定：</w:t>
      </w:r>
    </w:p>
    <w:p w14:paraId="79C3A6D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219" w:name="EB44fef53c44624042a098c5330712c4dd"/>
      <w:r>
        <w:rPr>
          <w:rFonts w:hint="eastAsia" w:ascii="仿宋" w:hAnsi="仿宋" w:eastAsia="仿宋" w:cs="仿宋"/>
          <w:color w:val="auto"/>
          <w:sz w:val="28"/>
          <w:szCs w:val="28"/>
          <w:highlight w:val="none"/>
        </w:rPr>
        <w:t>执行通用条款</w:t>
      </w:r>
      <w:bookmarkEnd w:id="219"/>
      <w:r>
        <w:rPr>
          <w:rFonts w:hint="eastAsia" w:ascii="仿宋" w:hAnsi="仿宋" w:eastAsia="仿宋" w:cs="仿宋"/>
          <w:color w:val="auto"/>
          <w:sz w:val="28"/>
          <w:szCs w:val="28"/>
          <w:highlight w:val="none"/>
        </w:rPr>
        <w:t>。</w:t>
      </w:r>
    </w:p>
    <w:p w14:paraId="63654882">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 变更</w:t>
      </w:r>
    </w:p>
    <w:p w14:paraId="24C8BCA2">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10.1变更的范围</w:t>
      </w:r>
    </w:p>
    <w:p w14:paraId="6C92374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关于变更的范围的约定</w:t>
      </w:r>
      <w:bookmarkStart w:id="220" w:name="EB3e3c391fddf84506a86e88183ca5517f"/>
      <w:bookmarkEnd w:id="220"/>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已标价工程量清单或预算书有相同子目的或类似子目的，按照相同子目或类似子目单价认定。(2)已标价工程量清单或预算书无相同项目，且无类似项目的，由承包人以招标控制价组价方式及施工当期造价主管部门发布的造价信息为依据编制综合单价，并按投标下浮比例同比下浮后(经审计先期核定的材料价格不再参与下浮)上报监理、发包人及跟踪审计核定，以最终核定后的综合单价认定。(3)实际工程量与招标工程量相比，变化幅度未超过15%的，按中标价综合单价认定。(4)实际工程量与招标工程量相比，增幅超过15%的，15%以内部分按原中标综合单价结算;超过15%的部分以招标控制价组价方式及施工当期造价主管部门发布的造价信息为依据编制综合单价，并按投标下浮比例同比下浮后(经审计先期核定的材料价格不再参与下浮)上</w:t>
      </w:r>
    </w:p>
    <w:p w14:paraId="2DDBF77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报监理、发包人及跟踪审计核定，以最终核定后的综合单价认定。不平衡报价引发的价格调整按镇建价[2019]1号文第三款规定执行。</w:t>
      </w:r>
    </w:p>
    <w:p w14:paraId="4C85EE3F">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10.4 变更估价</w:t>
      </w:r>
    </w:p>
    <w:p w14:paraId="0635E0A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10.4.1 变更估价原则</w:t>
      </w:r>
    </w:p>
    <w:p w14:paraId="5AACC48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关于变更估价的约定:</w:t>
      </w:r>
      <w:bookmarkStart w:id="221" w:name="EB31cad61091ba43ea8cc60860acd5d773"/>
      <w:r>
        <w:rPr>
          <w:rFonts w:hint="eastAsia" w:ascii="仿宋" w:hAnsi="仿宋" w:eastAsia="仿宋" w:cs="仿宋"/>
          <w:color w:val="auto"/>
          <w:sz w:val="28"/>
          <w:szCs w:val="28"/>
          <w:highlight w:val="none"/>
        </w:rPr>
        <w:t>执行通用条款</w:t>
      </w:r>
      <w:bookmarkEnd w:id="221"/>
      <w:r>
        <w:rPr>
          <w:rFonts w:hint="eastAsia" w:ascii="仿宋" w:hAnsi="仿宋" w:eastAsia="仿宋" w:cs="仿宋"/>
          <w:color w:val="auto"/>
          <w:sz w:val="28"/>
          <w:szCs w:val="28"/>
          <w:highlight w:val="none"/>
        </w:rPr>
        <w:t>。</w:t>
      </w:r>
    </w:p>
    <w:p w14:paraId="3E3F465A">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10.5承包人的合理化建议</w:t>
      </w:r>
    </w:p>
    <w:p w14:paraId="0EC7949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监理人审查承包人合理化建议的期限：</w:t>
      </w:r>
      <w:bookmarkStart w:id="222" w:name="EBaa6d9609e07c436a947a73ca8dfd351c"/>
      <w:r>
        <w:rPr>
          <w:rFonts w:hint="eastAsia" w:ascii="仿宋" w:hAnsi="仿宋" w:eastAsia="仿宋" w:cs="仿宋"/>
          <w:color w:val="auto"/>
          <w:sz w:val="28"/>
          <w:szCs w:val="28"/>
          <w:highlight w:val="none"/>
        </w:rPr>
        <w:t>执行通用条款</w:t>
      </w:r>
      <w:bookmarkEnd w:id="222"/>
      <w:r>
        <w:rPr>
          <w:rFonts w:hint="eastAsia" w:ascii="仿宋" w:hAnsi="仿宋" w:eastAsia="仿宋" w:cs="仿宋"/>
          <w:color w:val="auto"/>
          <w:sz w:val="28"/>
          <w:szCs w:val="28"/>
          <w:highlight w:val="none"/>
        </w:rPr>
        <w:t>。</w:t>
      </w:r>
    </w:p>
    <w:p w14:paraId="5ABFD36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发包人审批承包人合理化建议的期限：</w:t>
      </w:r>
      <w:bookmarkStart w:id="223" w:name="EB866c08ca4711411ebb74247200b4e575"/>
      <w:r>
        <w:rPr>
          <w:rFonts w:hint="eastAsia" w:ascii="仿宋" w:hAnsi="仿宋" w:eastAsia="仿宋" w:cs="仿宋"/>
          <w:color w:val="auto"/>
          <w:sz w:val="28"/>
          <w:szCs w:val="28"/>
          <w:highlight w:val="none"/>
        </w:rPr>
        <w:t>执行通用条款</w:t>
      </w:r>
      <w:bookmarkEnd w:id="223"/>
      <w:r>
        <w:rPr>
          <w:rFonts w:hint="eastAsia" w:ascii="仿宋" w:hAnsi="仿宋" w:eastAsia="仿宋" w:cs="仿宋"/>
          <w:color w:val="auto"/>
          <w:sz w:val="28"/>
          <w:szCs w:val="28"/>
          <w:highlight w:val="none"/>
        </w:rPr>
        <w:t>。</w:t>
      </w:r>
    </w:p>
    <w:p w14:paraId="75616D7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承包人提出的合理化建议降低了合同价格或者提高了工程经济效益的奖励的方法和金额为：</w:t>
      </w:r>
      <w:bookmarkStart w:id="224" w:name="EBcad785867e8348b496d2c124389ca6aa"/>
      <w:r>
        <w:rPr>
          <w:rFonts w:hint="eastAsia" w:ascii="仿宋" w:hAnsi="仿宋" w:eastAsia="仿宋" w:cs="仿宋"/>
          <w:color w:val="auto"/>
          <w:sz w:val="28"/>
          <w:szCs w:val="28"/>
          <w:highlight w:val="none"/>
        </w:rPr>
        <w:t>无</w:t>
      </w:r>
      <w:bookmarkEnd w:id="224"/>
      <w:r>
        <w:rPr>
          <w:rFonts w:hint="eastAsia" w:ascii="仿宋" w:hAnsi="仿宋" w:eastAsia="仿宋" w:cs="仿宋"/>
          <w:color w:val="auto"/>
          <w:sz w:val="28"/>
          <w:szCs w:val="28"/>
          <w:highlight w:val="none"/>
        </w:rPr>
        <w:t>。</w:t>
      </w:r>
    </w:p>
    <w:p w14:paraId="2B37DDCC">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10.7 暂估价</w:t>
      </w:r>
    </w:p>
    <w:p w14:paraId="7633949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暂估价材料和工程设备的明细详见附件11：《暂估价一览表》。</w:t>
      </w:r>
    </w:p>
    <w:p w14:paraId="7106755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10.7.1 依法必须招标的暂估价项目</w:t>
      </w:r>
    </w:p>
    <w:p w14:paraId="34D25CD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对于依法必须招标的暂估价项目的确认和批准采取第</w:t>
      </w:r>
      <w:bookmarkStart w:id="225" w:name="EBdae702c30a2748c8a31931d00fc33a11"/>
      <w:bookmarkEnd w:id="225"/>
      <w:r>
        <w:rPr>
          <w:rFonts w:hint="eastAsia" w:ascii="仿宋" w:hAnsi="仿宋" w:eastAsia="仿宋" w:cs="仿宋"/>
          <w:color w:val="auto"/>
          <w:sz w:val="28"/>
          <w:szCs w:val="28"/>
          <w:highlight w:val="none"/>
        </w:rPr>
        <w:t>种方式确定。</w:t>
      </w:r>
    </w:p>
    <w:p w14:paraId="7BCD9BE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10.7.2 不属于依法必须招标的暂估价项目</w:t>
      </w:r>
    </w:p>
    <w:p w14:paraId="224A8B2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对于不属于依法必须招标的暂估价项目的确认和批准采取第</w:t>
      </w:r>
      <w:bookmarkStart w:id="226" w:name="EBe979f9658402497c9f7abd2660a4d511"/>
      <w:bookmarkEnd w:id="226"/>
      <w:r>
        <w:rPr>
          <w:rFonts w:hint="eastAsia" w:ascii="仿宋" w:hAnsi="仿宋" w:eastAsia="仿宋" w:cs="仿宋"/>
          <w:color w:val="auto"/>
          <w:sz w:val="28"/>
          <w:szCs w:val="28"/>
          <w:highlight w:val="none"/>
        </w:rPr>
        <w:t>种方式确定。</w:t>
      </w:r>
    </w:p>
    <w:p w14:paraId="2BA3B4B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第3种方式：承包人直接实施的暂估价项目</w:t>
      </w:r>
    </w:p>
    <w:p w14:paraId="4085018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承包人直接实施的暂估价项目的约定：</w:t>
      </w:r>
      <w:bookmarkStart w:id="227" w:name="EBe71510d90cdc4ea48adc88a972c8067d"/>
      <w:r>
        <w:rPr>
          <w:rFonts w:hint="eastAsia" w:ascii="仿宋" w:hAnsi="仿宋" w:eastAsia="仿宋" w:cs="仿宋"/>
          <w:color w:val="auto"/>
          <w:sz w:val="28"/>
          <w:szCs w:val="28"/>
          <w:highlight w:val="none"/>
        </w:rPr>
        <w:t>执行通用条款</w:t>
      </w:r>
      <w:bookmarkEnd w:id="227"/>
      <w:r>
        <w:rPr>
          <w:rFonts w:hint="eastAsia" w:ascii="仿宋" w:hAnsi="仿宋" w:eastAsia="仿宋" w:cs="仿宋"/>
          <w:color w:val="auto"/>
          <w:sz w:val="28"/>
          <w:szCs w:val="28"/>
          <w:highlight w:val="none"/>
        </w:rPr>
        <w:t>。</w:t>
      </w:r>
    </w:p>
    <w:p w14:paraId="3F9C3F5B">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10.8 暂列金额</w:t>
      </w:r>
    </w:p>
    <w:p w14:paraId="097D6DE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合同当事人关于暂列金额使用的约定：</w:t>
      </w:r>
      <w:bookmarkStart w:id="228" w:name="EB2f945007d3fa4715b3c68227cac0ff69"/>
      <w:r>
        <w:rPr>
          <w:rFonts w:hint="eastAsia" w:ascii="仿宋" w:hAnsi="仿宋" w:eastAsia="仿宋" w:cs="仿宋"/>
          <w:color w:val="auto"/>
          <w:sz w:val="28"/>
          <w:szCs w:val="28"/>
          <w:highlight w:val="none"/>
        </w:rPr>
        <w:t>执行通用条款</w:t>
      </w:r>
      <w:bookmarkEnd w:id="228"/>
      <w:r>
        <w:rPr>
          <w:rFonts w:hint="eastAsia" w:ascii="仿宋" w:hAnsi="仿宋" w:eastAsia="仿宋" w:cs="仿宋"/>
          <w:color w:val="auto"/>
          <w:sz w:val="28"/>
          <w:szCs w:val="28"/>
          <w:highlight w:val="none"/>
        </w:rPr>
        <w:t>。</w:t>
      </w:r>
    </w:p>
    <w:p w14:paraId="6C2D8D0B">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 价格调整</w:t>
      </w:r>
    </w:p>
    <w:p w14:paraId="389CD863">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 市场价格波动引起的调整</w:t>
      </w:r>
    </w:p>
    <w:p w14:paraId="45C628E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市场价格波动是否调整合同价格的约定：</w:t>
      </w:r>
      <w:bookmarkStart w:id="229" w:name="EB55d6582a9fc249b7aac8c1cdde23dfcc"/>
      <w:r>
        <w:rPr>
          <w:rFonts w:hint="eastAsia" w:ascii="仿宋" w:hAnsi="仿宋" w:eastAsia="仿宋" w:cs="仿宋"/>
          <w:color w:val="auto"/>
          <w:sz w:val="28"/>
          <w:szCs w:val="28"/>
          <w:highlight w:val="none"/>
        </w:rPr>
        <w:t>调整</w:t>
      </w:r>
      <w:bookmarkEnd w:id="229"/>
      <w:r>
        <w:rPr>
          <w:rFonts w:hint="eastAsia" w:ascii="仿宋" w:hAnsi="仿宋" w:eastAsia="仿宋" w:cs="仿宋"/>
          <w:color w:val="auto"/>
          <w:sz w:val="28"/>
          <w:szCs w:val="28"/>
          <w:highlight w:val="none"/>
        </w:rPr>
        <w:t>。</w:t>
      </w:r>
    </w:p>
    <w:p w14:paraId="241FA21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因市场价格波动调整合同价格，采用以下第</w:t>
      </w:r>
      <w:bookmarkStart w:id="230" w:name="EB4adc9768fa814fa49b3b2e8342b71e41"/>
      <w:r>
        <w:rPr>
          <w:rFonts w:hint="eastAsia" w:ascii="仿宋" w:hAnsi="仿宋" w:eastAsia="仿宋" w:cs="仿宋"/>
          <w:color w:val="auto"/>
          <w:sz w:val="28"/>
          <w:szCs w:val="28"/>
          <w:highlight w:val="none"/>
        </w:rPr>
        <w:t>2</w:t>
      </w:r>
      <w:bookmarkEnd w:id="230"/>
      <w:r>
        <w:rPr>
          <w:rFonts w:hint="eastAsia" w:ascii="仿宋" w:hAnsi="仿宋" w:eastAsia="仿宋" w:cs="仿宋"/>
          <w:color w:val="auto"/>
          <w:sz w:val="28"/>
          <w:szCs w:val="28"/>
          <w:highlight w:val="none"/>
        </w:rPr>
        <w:t>种方式对合同价格进行调整：</w:t>
      </w:r>
    </w:p>
    <w:p w14:paraId="35F6EF5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第1种方式：采用价格指数进行价格调整。</w:t>
      </w:r>
    </w:p>
    <w:p w14:paraId="3EECEFA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关于各可调因子、定值和变值权重，以及基本价格指数及其来源的约定：</w:t>
      </w:r>
      <w:bookmarkStart w:id="231" w:name="EB160ded03914f496188467d46b8187824"/>
      <w:r>
        <w:rPr>
          <w:rFonts w:hint="eastAsia" w:ascii="仿宋" w:hAnsi="仿宋" w:eastAsia="仿宋" w:cs="仿宋"/>
          <w:color w:val="auto"/>
          <w:sz w:val="28"/>
          <w:szCs w:val="28"/>
          <w:highlight w:val="none"/>
        </w:rPr>
        <w:t>/</w:t>
      </w:r>
      <w:bookmarkEnd w:id="231"/>
      <w:r>
        <w:rPr>
          <w:rFonts w:hint="eastAsia" w:ascii="仿宋" w:hAnsi="仿宋" w:eastAsia="仿宋" w:cs="仿宋"/>
          <w:color w:val="auto"/>
          <w:sz w:val="28"/>
          <w:szCs w:val="28"/>
          <w:highlight w:val="none"/>
        </w:rPr>
        <w:t xml:space="preserve">；  </w:t>
      </w:r>
    </w:p>
    <w:p w14:paraId="2FEB3D0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第2种方式：采用造价信息进行价格调整。</w:t>
      </w:r>
    </w:p>
    <w:p w14:paraId="5EE364A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（2）关于基准价格的约定：</w:t>
      </w:r>
      <w:bookmarkStart w:id="232" w:name="EBebed725e00e74166b85dd952b89f7741"/>
      <w:r>
        <w:rPr>
          <w:rFonts w:hint="eastAsia" w:ascii="仿宋" w:hAnsi="仿宋" w:eastAsia="仿宋" w:cs="仿宋"/>
          <w:color w:val="auto"/>
          <w:sz w:val="28"/>
          <w:szCs w:val="28"/>
          <w:highlight w:val="none"/>
        </w:rPr>
        <w:t>本工程招标控制价</w:t>
      </w:r>
      <w:bookmarkEnd w:id="232"/>
      <w:r>
        <w:rPr>
          <w:rFonts w:hint="eastAsia" w:ascii="仿宋" w:hAnsi="仿宋" w:eastAsia="仿宋" w:cs="仿宋"/>
          <w:color w:val="auto"/>
          <w:sz w:val="28"/>
          <w:szCs w:val="28"/>
          <w:highlight w:val="none"/>
        </w:rPr>
        <w:t>。</w:t>
      </w:r>
    </w:p>
    <w:p w14:paraId="2A8818B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专用合同条款①承包人在已标价工程量清单或预算书中载明的材料单价低于基准价格的：专用合同条款合同履行期间材料单价涨幅以基准价格为基础超过</w:t>
      </w:r>
      <w:bookmarkStart w:id="233" w:name="EB0cd3f373d7124fb3a23644f1c9816e97"/>
      <w:r>
        <w:rPr>
          <w:rFonts w:hint="eastAsia" w:ascii="仿宋" w:hAnsi="仿宋" w:eastAsia="仿宋" w:cs="仿宋"/>
          <w:color w:val="auto"/>
          <w:sz w:val="28"/>
          <w:szCs w:val="28"/>
          <w:highlight w:val="none"/>
        </w:rPr>
        <w:t>5</w:t>
      </w:r>
      <w:bookmarkEnd w:id="233"/>
      <w:r>
        <w:rPr>
          <w:rFonts w:hint="eastAsia" w:ascii="仿宋" w:hAnsi="仿宋" w:eastAsia="仿宋" w:cs="仿宋"/>
          <w:color w:val="auto"/>
          <w:sz w:val="28"/>
          <w:szCs w:val="28"/>
          <w:highlight w:val="none"/>
        </w:rPr>
        <w:t>%时，或材料单价跌幅以已标价工程量清单或预算书中载明材料单价为基础超过</w:t>
      </w:r>
      <w:bookmarkStart w:id="234" w:name="EBcaacac187b6440788d4dde9b39b13413"/>
      <w:r>
        <w:rPr>
          <w:rFonts w:hint="eastAsia" w:ascii="仿宋" w:hAnsi="仿宋" w:eastAsia="仿宋" w:cs="仿宋"/>
          <w:color w:val="auto"/>
          <w:sz w:val="28"/>
          <w:szCs w:val="28"/>
          <w:highlight w:val="none"/>
        </w:rPr>
        <w:t>5</w:t>
      </w:r>
      <w:bookmarkEnd w:id="234"/>
      <w:r>
        <w:rPr>
          <w:rFonts w:hint="eastAsia" w:ascii="仿宋" w:hAnsi="仿宋" w:eastAsia="仿宋" w:cs="仿宋"/>
          <w:color w:val="auto"/>
          <w:sz w:val="28"/>
          <w:szCs w:val="28"/>
          <w:highlight w:val="none"/>
        </w:rPr>
        <w:t>%时，其超过部分据实调整。</w:t>
      </w:r>
    </w:p>
    <w:p w14:paraId="14F0AFC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②承包人在已标价工程量清单或预算书中载明的材料单价高于基准价格的：专用合同条款合同履行期间材料单价跌幅以基准价格为基础超过</w:t>
      </w:r>
      <w:bookmarkStart w:id="235" w:name="EBa98dfa07919543dfba4f09fcc90f5120"/>
      <w:r>
        <w:rPr>
          <w:rFonts w:hint="eastAsia" w:ascii="仿宋" w:hAnsi="仿宋" w:eastAsia="仿宋" w:cs="仿宋"/>
          <w:color w:val="auto"/>
          <w:sz w:val="28"/>
          <w:szCs w:val="28"/>
          <w:highlight w:val="none"/>
        </w:rPr>
        <w:t>5</w:t>
      </w:r>
      <w:bookmarkEnd w:id="235"/>
      <w:r>
        <w:rPr>
          <w:rFonts w:hint="eastAsia" w:ascii="仿宋" w:hAnsi="仿宋" w:eastAsia="仿宋" w:cs="仿宋"/>
          <w:color w:val="auto"/>
          <w:sz w:val="28"/>
          <w:szCs w:val="28"/>
          <w:highlight w:val="none"/>
        </w:rPr>
        <w:t>%时，材料单价涨幅以已标价工程量清单或预算书中载明材料单价为基础超过</w:t>
      </w:r>
      <w:bookmarkStart w:id="236" w:name="EB291c53a473db4a51af6e78b6dafade77"/>
      <w:r>
        <w:rPr>
          <w:rFonts w:hint="eastAsia" w:ascii="仿宋" w:hAnsi="仿宋" w:eastAsia="仿宋" w:cs="仿宋"/>
          <w:color w:val="auto"/>
          <w:sz w:val="28"/>
          <w:szCs w:val="28"/>
          <w:highlight w:val="none"/>
        </w:rPr>
        <w:t>5</w:t>
      </w:r>
      <w:bookmarkEnd w:id="236"/>
      <w:r>
        <w:rPr>
          <w:rFonts w:hint="eastAsia" w:ascii="仿宋" w:hAnsi="仿宋" w:eastAsia="仿宋" w:cs="仿宋"/>
          <w:color w:val="auto"/>
          <w:sz w:val="28"/>
          <w:szCs w:val="28"/>
          <w:highlight w:val="none"/>
        </w:rPr>
        <w:t>%时，其超过部分据实调整。</w:t>
      </w:r>
    </w:p>
    <w:p w14:paraId="79B75F1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③承包人在已标价工程量清单或预算书中载明的材料单价等于基准单价的：专用合同条款合同履行期间材料单价涨跌幅以基准单价为基础超过±</w:t>
      </w:r>
      <w:bookmarkStart w:id="237" w:name="EB2e50a11a80e540fbbb2d3bbcc72b1471"/>
      <w:r>
        <w:rPr>
          <w:rFonts w:hint="eastAsia" w:ascii="仿宋" w:hAnsi="仿宋" w:eastAsia="仿宋" w:cs="仿宋"/>
          <w:color w:val="auto"/>
          <w:sz w:val="28"/>
          <w:szCs w:val="28"/>
          <w:highlight w:val="none"/>
        </w:rPr>
        <w:t>5</w:t>
      </w:r>
      <w:bookmarkEnd w:id="237"/>
      <w:r>
        <w:rPr>
          <w:rFonts w:hint="eastAsia" w:ascii="仿宋" w:hAnsi="仿宋" w:eastAsia="仿宋" w:cs="仿宋"/>
          <w:color w:val="auto"/>
          <w:sz w:val="28"/>
          <w:szCs w:val="28"/>
          <w:highlight w:val="none"/>
        </w:rPr>
        <w:t>%时，其超过部分据实调整。</w:t>
      </w:r>
    </w:p>
    <w:p w14:paraId="7497D09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第3种方式：其他价格调整方式：</w:t>
      </w:r>
      <w:bookmarkStart w:id="238" w:name="EB5f50a21cfbfc4725a6b1177e2aacfc11"/>
      <w:r>
        <w:rPr>
          <w:rFonts w:hint="eastAsia" w:ascii="仿宋" w:hAnsi="仿宋" w:eastAsia="仿宋" w:cs="仿宋"/>
          <w:color w:val="auto"/>
          <w:sz w:val="28"/>
          <w:szCs w:val="28"/>
          <w:highlight w:val="none"/>
        </w:rPr>
        <w:t>/</w:t>
      </w:r>
      <w:bookmarkEnd w:id="238"/>
      <w:r>
        <w:rPr>
          <w:rFonts w:hint="eastAsia" w:ascii="仿宋" w:hAnsi="仿宋" w:eastAsia="仿宋" w:cs="仿宋"/>
          <w:color w:val="auto"/>
          <w:sz w:val="28"/>
          <w:szCs w:val="28"/>
          <w:highlight w:val="none"/>
        </w:rPr>
        <w:t>。</w:t>
      </w:r>
    </w:p>
    <w:p w14:paraId="0C51EEFB">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 合同价格、计量与支付</w:t>
      </w:r>
    </w:p>
    <w:p w14:paraId="60552E7E">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12.1 合同价格形式</w:t>
      </w:r>
    </w:p>
    <w:p w14:paraId="06AFAD1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1、单价合同。</w:t>
      </w:r>
    </w:p>
    <w:p w14:paraId="764CB77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综合单价包含的风险范围：</w:t>
      </w:r>
      <w:bookmarkStart w:id="239" w:name="EB1dc8ffa2d8064286ae98f4354449956e"/>
      <w:r>
        <w:rPr>
          <w:rFonts w:hint="eastAsia" w:ascii="仿宋" w:hAnsi="仿宋" w:eastAsia="仿宋" w:cs="仿宋"/>
          <w:color w:val="auto"/>
          <w:sz w:val="28"/>
          <w:szCs w:val="28"/>
          <w:highlight w:val="none"/>
        </w:rPr>
        <w:t>除价格调整、政策性调整（含人工工资单价调整）</w:t>
      </w:r>
      <w:bookmarkEnd w:id="239"/>
      <w:r>
        <w:rPr>
          <w:rFonts w:hint="eastAsia" w:ascii="仿宋" w:hAnsi="仿宋" w:eastAsia="仿宋" w:cs="仿宋"/>
          <w:color w:val="auto"/>
          <w:sz w:val="28"/>
          <w:szCs w:val="28"/>
          <w:highlight w:val="none"/>
        </w:rPr>
        <w:t>。</w:t>
      </w:r>
    </w:p>
    <w:p w14:paraId="3ED3DE0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风险费用的计算方法：</w:t>
      </w:r>
      <w:bookmarkStart w:id="240" w:name="EBd707aab98a6845d890f8a5a60494cc82"/>
      <w:r>
        <w:rPr>
          <w:rFonts w:hint="eastAsia" w:ascii="仿宋" w:hAnsi="仿宋" w:eastAsia="仿宋" w:cs="仿宋"/>
          <w:color w:val="auto"/>
          <w:sz w:val="28"/>
          <w:szCs w:val="28"/>
          <w:highlight w:val="none"/>
        </w:rPr>
        <w:t>不计风险费用</w:t>
      </w:r>
      <w:bookmarkEnd w:id="240"/>
      <w:r>
        <w:rPr>
          <w:rFonts w:hint="eastAsia" w:ascii="仿宋" w:hAnsi="仿宋" w:eastAsia="仿宋" w:cs="仿宋"/>
          <w:color w:val="auto"/>
          <w:sz w:val="28"/>
          <w:szCs w:val="28"/>
          <w:highlight w:val="none"/>
        </w:rPr>
        <w:t>。</w:t>
      </w:r>
    </w:p>
    <w:p w14:paraId="66EC5A5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风险范围以外合同价格的调整方法：</w:t>
      </w:r>
      <w:bookmarkStart w:id="241" w:name="EB4336b36a0cda402badc2b85cde7ea42c"/>
      <w:r>
        <w:rPr>
          <w:rFonts w:hint="eastAsia" w:ascii="仿宋" w:hAnsi="仿宋" w:eastAsia="仿宋" w:cs="仿宋"/>
          <w:color w:val="auto"/>
          <w:sz w:val="28"/>
          <w:szCs w:val="28"/>
          <w:highlight w:val="none"/>
        </w:rPr>
        <w:t>政策性调整（含人工工资单价调整）按合同条款</w:t>
      </w:r>
      <w:bookmarkEnd w:id="241"/>
      <w:r>
        <w:rPr>
          <w:rFonts w:hint="eastAsia" w:ascii="仿宋" w:hAnsi="仿宋" w:eastAsia="仿宋" w:cs="仿宋"/>
          <w:color w:val="auto"/>
          <w:sz w:val="28"/>
          <w:szCs w:val="28"/>
          <w:highlight w:val="none"/>
        </w:rPr>
        <w:t>。</w:t>
      </w:r>
    </w:p>
    <w:p w14:paraId="54A9534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2、总价合同。</w:t>
      </w:r>
    </w:p>
    <w:p w14:paraId="460EC57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总价包含的风险范围：</w:t>
      </w:r>
      <w:bookmarkStart w:id="242" w:name="EB27abc1da743d4aa4a8f5c4114a638c92"/>
      <w:bookmarkEnd w:id="242"/>
      <w:r>
        <w:rPr>
          <w:rFonts w:hint="eastAsia" w:ascii="仿宋" w:hAnsi="仿宋" w:eastAsia="仿宋" w:cs="仿宋"/>
          <w:color w:val="auto"/>
          <w:sz w:val="28"/>
          <w:szCs w:val="28"/>
          <w:highlight w:val="none"/>
        </w:rPr>
        <w:t>。</w:t>
      </w:r>
    </w:p>
    <w:p w14:paraId="059CDF7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风险费用的计算方法：</w:t>
      </w:r>
      <w:bookmarkStart w:id="243" w:name="EB71db1e49dea84f82ad18ebb57277d065"/>
      <w:bookmarkEnd w:id="243"/>
      <w:r>
        <w:rPr>
          <w:rFonts w:hint="eastAsia" w:ascii="仿宋" w:hAnsi="仿宋" w:eastAsia="仿宋" w:cs="仿宋"/>
          <w:color w:val="auto"/>
          <w:sz w:val="28"/>
          <w:szCs w:val="28"/>
          <w:highlight w:val="none"/>
        </w:rPr>
        <w:t>。</w:t>
      </w:r>
    </w:p>
    <w:p w14:paraId="712C0BB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风险范围以外合同价格的调整方法：</w:t>
      </w:r>
      <w:bookmarkStart w:id="244" w:name="EB4e696ab6fcb647169ebf7936d99a7d26"/>
      <w:bookmarkEnd w:id="244"/>
      <w:r>
        <w:rPr>
          <w:rFonts w:hint="eastAsia" w:ascii="仿宋" w:hAnsi="仿宋" w:eastAsia="仿宋" w:cs="仿宋"/>
          <w:color w:val="auto"/>
          <w:sz w:val="28"/>
          <w:szCs w:val="28"/>
          <w:highlight w:val="none"/>
        </w:rPr>
        <w:t>。</w:t>
      </w:r>
    </w:p>
    <w:p w14:paraId="48E5ABC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3、其他价格方式：</w:t>
      </w:r>
      <w:bookmarkStart w:id="245" w:name="EBebea0e5f614d492d98493df5c1b340e5"/>
      <w:bookmarkEnd w:id="245"/>
      <w:r>
        <w:rPr>
          <w:rFonts w:hint="eastAsia" w:ascii="仿宋" w:hAnsi="仿宋" w:eastAsia="仿宋" w:cs="仿宋"/>
          <w:color w:val="auto"/>
          <w:sz w:val="28"/>
          <w:szCs w:val="28"/>
          <w:highlight w:val="none"/>
        </w:rPr>
        <w:t>。</w:t>
      </w:r>
    </w:p>
    <w:p w14:paraId="1088FC3A">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12.2 预付款</w:t>
      </w:r>
    </w:p>
    <w:p w14:paraId="13138BE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12.2.1 预付款的支付</w:t>
      </w:r>
    </w:p>
    <w:p w14:paraId="49A06EC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预付款支付比例或金额：合同签订后，收到乙方发票</w:t>
      </w:r>
      <w:r>
        <w:rPr>
          <w:rFonts w:hint="eastAsia" w:ascii="仿宋" w:hAnsi="仿宋" w:eastAsia="仿宋" w:cs="仿宋"/>
          <w:color w:val="auto"/>
          <w:sz w:val="28"/>
          <w:szCs w:val="28"/>
          <w:highlight w:val="none"/>
          <w:lang w:val="en-US" w:eastAsia="zh-CN"/>
        </w:rPr>
        <w:t>后十个工作日内付至合同总款的 30%</w:t>
      </w:r>
      <w:r>
        <w:rPr>
          <w:rFonts w:hint="eastAsia" w:ascii="仿宋" w:hAnsi="仿宋" w:eastAsia="仿宋" w:cs="仿宋"/>
          <w:color w:val="auto"/>
          <w:sz w:val="28"/>
          <w:szCs w:val="28"/>
          <w:highlight w:val="none"/>
        </w:rPr>
        <w:t>。（如成交供应商不需支付此项费用的，采购人可不支付，本项费用连同后期一并支付）。</w:t>
      </w:r>
    </w:p>
    <w:p w14:paraId="3A214E8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预付款支付期限：</w:t>
      </w:r>
      <w:bookmarkStart w:id="246" w:name="EB6f2aaa90a5e64c4fa0b0c5d47cae0928"/>
      <w:bookmarkEnd w:id="246"/>
      <w:r>
        <w:rPr>
          <w:rFonts w:hint="eastAsia" w:ascii="仿宋" w:hAnsi="仿宋" w:eastAsia="仿宋" w:cs="仿宋"/>
          <w:color w:val="auto"/>
          <w:sz w:val="28"/>
          <w:szCs w:val="28"/>
          <w:highlight w:val="none"/>
        </w:rPr>
        <w:t>合同签订后，收到乙方发票</w:t>
      </w:r>
      <w:r>
        <w:rPr>
          <w:rFonts w:hint="eastAsia" w:ascii="仿宋" w:hAnsi="仿宋" w:eastAsia="仿宋" w:cs="仿宋"/>
          <w:color w:val="auto"/>
          <w:sz w:val="28"/>
          <w:szCs w:val="28"/>
          <w:highlight w:val="none"/>
          <w:lang w:val="en-US" w:eastAsia="zh-CN"/>
        </w:rPr>
        <w:t>十个工作日内</w:t>
      </w:r>
      <w:r>
        <w:rPr>
          <w:rFonts w:hint="eastAsia" w:ascii="仿宋" w:hAnsi="仿宋" w:eastAsia="仿宋" w:cs="仿宋"/>
          <w:color w:val="auto"/>
          <w:sz w:val="28"/>
          <w:szCs w:val="28"/>
          <w:highlight w:val="none"/>
        </w:rPr>
        <w:t>。</w:t>
      </w:r>
    </w:p>
    <w:p w14:paraId="771C07B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预付款扣回的方式：</w:t>
      </w:r>
      <w:bookmarkStart w:id="247" w:name="EBe3f7fcc2028b48aeb29f900d6b268cbb"/>
      <w:bookmarkEnd w:id="247"/>
      <w:r>
        <w:rPr>
          <w:rFonts w:hint="eastAsia" w:ascii="仿宋" w:hAnsi="仿宋" w:eastAsia="仿宋" w:cs="仿宋"/>
          <w:color w:val="auto"/>
          <w:sz w:val="28"/>
          <w:szCs w:val="28"/>
          <w:highlight w:val="none"/>
        </w:rPr>
        <w:t>。</w:t>
      </w:r>
    </w:p>
    <w:p w14:paraId="316AAD7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12.2.2 预付款担保</w:t>
      </w:r>
    </w:p>
    <w:p w14:paraId="666C2EE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承包人提交预付款担保的期限：</w:t>
      </w:r>
      <w:bookmarkStart w:id="248" w:name="EBf4bb81ae6d4247aa893872808d17ee64"/>
      <w:bookmarkEnd w:id="248"/>
      <w:r>
        <w:rPr>
          <w:rFonts w:hint="eastAsia" w:ascii="仿宋" w:hAnsi="仿宋" w:eastAsia="仿宋" w:cs="仿宋"/>
          <w:color w:val="auto"/>
          <w:sz w:val="28"/>
          <w:szCs w:val="28"/>
          <w:highlight w:val="none"/>
        </w:rPr>
        <w:t>。</w:t>
      </w:r>
    </w:p>
    <w:p w14:paraId="75831C9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预付款担保的形式为：</w:t>
      </w:r>
      <w:bookmarkStart w:id="249" w:name="EB16aa7b8798734e8e97f312d6fcc108f4"/>
      <w:bookmarkEnd w:id="249"/>
      <w:r>
        <w:rPr>
          <w:rFonts w:hint="eastAsia" w:ascii="仿宋" w:hAnsi="仿宋" w:eastAsia="仿宋" w:cs="仿宋"/>
          <w:color w:val="auto"/>
          <w:sz w:val="28"/>
          <w:szCs w:val="28"/>
          <w:highlight w:val="none"/>
        </w:rPr>
        <w:t>。</w:t>
      </w:r>
    </w:p>
    <w:p w14:paraId="73E54D37">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 计量</w:t>
      </w:r>
    </w:p>
    <w:p w14:paraId="45D55E7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12.3.1 计量原则</w:t>
      </w:r>
    </w:p>
    <w:p w14:paraId="047FE82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工程量计算规则：</w:t>
      </w:r>
      <w:bookmarkStart w:id="250" w:name="EBd27266b647334dd28f4a53afbac436ff"/>
      <w:bookmarkEnd w:id="250"/>
      <w:r>
        <w:rPr>
          <w:rFonts w:hint="eastAsia" w:ascii="仿宋" w:hAnsi="仿宋" w:eastAsia="仿宋" w:cs="仿宋"/>
          <w:color w:val="auto"/>
          <w:sz w:val="28"/>
          <w:szCs w:val="28"/>
          <w:highlight w:val="none"/>
        </w:rPr>
        <w:t>。</w:t>
      </w:r>
    </w:p>
    <w:p w14:paraId="6FCC1C5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12.3.2 计量周期</w:t>
      </w:r>
    </w:p>
    <w:p w14:paraId="4BE1212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关于计量周期的约定</w:t>
      </w:r>
      <w:bookmarkStart w:id="251" w:name="EB59f54a05a2e74f3da059aa25dd8a5b29"/>
      <w:bookmarkEnd w:id="251"/>
      <w:r>
        <w:rPr>
          <w:rFonts w:hint="eastAsia" w:ascii="仿宋" w:hAnsi="仿宋" w:eastAsia="仿宋" w:cs="仿宋"/>
          <w:color w:val="auto"/>
          <w:sz w:val="28"/>
          <w:szCs w:val="28"/>
          <w:highlight w:val="none"/>
        </w:rPr>
        <w:t>：。</w:t>
      </w:r>
    </w:p>
    <w:p w14:paraId="4395911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12.3.3 单价合同的计量</w:t>
      </w:r>
    </w:p>
    <w:p w14:paraId="73B554C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关于单价合同计量的约定：</w:t>
      </w:r>
      <w:bookmarkStart w:id="252" w:name="EB6ebecd0f24824d49a0137f734a488f80"/>
      <w:bookmarkEnd w:id="252"/>
      <w:r>
        <w:rPr>
          <w:rFonts w:hint="eastAsia" w:ascii="仿宋" w:hAnsi="仿宋" w:eastAsia="仿宋" w:cs="仿宋"/>
          <w:color w:val="auto"/>
          <w:sz w:val="28"/>
          <w:szCs w:val="28"/>
          <w:highlight w:val="none"/>
        </w:rPr>
        <w:t>。</w:t>
      </w:r>
    </w:p>
    <w:p w14:paraId="199BEF2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12.3.4 总价合同的计量</w:t>
      </w:r>
    </w:p>
    <w:p w14:paraId="6DD9D27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关于总价合同计量的约定：</w:t>
      </w:r>
      <w:bookmarkStart w:id="253" w:name="EBe714171bb71043389718b03e114470e1"/>
      <w:bookmarkEnd w:id="253"/>
      <w:r>
        <w:rPr>
          <w:rFonts w:hint="eastAsia" w:ascii="仿宋" w:hAnsi="仿宋" w:eastAsia="仿宋" w:cs="仿宋"/>
          <w:color w:val="auto"/>
          <w:sz w:val="28"/>
          <w:szCs w:val="28"/>
          <w:highlight w:val="none"/>
        </w:rPr>
        <w:t>。</w:t>
      </w:r>
    </w:p>
    <w:p w14:paraId="5DD58F9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12.3.5总价合同采用支付分解表计量支付的，是否适用第12.3.4 项〔总价合同的计量〕约定进行计量：</w:t>
      </w:r>
      <w:bookmarkStart w:id="254" w:name="EB64295323eb3041e596ee4c5393942cf9"/>
      <w:bookmarkEnd w:id="254"/>
      <w:r>
        <w:rPr>
          <w:rFonts w:hint="eastAsia" w:ascii="仿宋" w:hAnsi="仿宋" w:eastAsia="仿宋" w:cs="仿宋"/>
          <w:color w:val="auto"/>
          <w:sz w:val="28"/>
          <w:szCs w:val="28"/>
          <w:highlight w:val="none"/>
        </w:rPr>
        <w:t>。</w:t>
      </w:r>
    </w:p>
    <w:p w14:paraId="32C576E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12.3.6 其他价格形式合同的计量</w:t>
      </w:r>
    </w:p>
    <w:p w14:paraId="41EF1F5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其他价格形式的计量方式和程序：</w:t>
      </w:r>
      <w:bookmarkStart w:id="255" w:name="EBc25bc19eb47a49e398ccaa76dc6ca5c9"/>
      <w:bookmarkEnd w:id="255"/>
      <w:r>
        <w:rPr>
          <w:rFonts w:hint="eastAsia" w:ascii="仿宋" w:hAnsi="仿宋" w:eastAsia="仿宋" w:cs="仿宋"/>
          <w:color w:val="auto"/>
          <w:sz w:val="28"/>
          <w:szCs w:val="28"/>
          <w:highlight w:val="none"/>
        </w:rPr>
        <w:t>。</w:t>
      </w:r>
    </w:p>
    <w:p w14:paraId="497C3380">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 工程进度款支付</w:t>
      </w:r>
    </w:p>
    <w:p w14:paraId="13AF083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12.4.1 付款周期</w:t>
      </w:r>
    </w:p>
    <w:p w14:paraId="1FB5AB2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关于付款周期的约定：</w:t>
      </w:r>
    </w:p>
    <w:p w14:paraId="46D6D7B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12.4.1.1合同签订后，收到乙方发票后十个工作日内付至合同总款的 30%。（如成交供应商不需支付此项费用的，采购人可不支付，本项费用连同后期一并支付）。</w:t>
      </w:r>
    </w:p>
    <w:p w14:paraId="47DA2D6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12.4.1.2项目完成并通过结算审计后，由采购人按财政资金拨付进度支付至结算总价的 9</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 xml:space="preserve">%；剩余 </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 作为质量保证金，待质保期满且无质量问题后 30 日内无息付清。</w:t>
      </w:r>
    </w:p>
    <w:p w14:paraId="77D56A5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12.4.2 进度付款申请单的编制</w:t>
      </w:r>
    </w:p>
    <w:p w14:paraId="236B08F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关于进度付款申请单编制的约定：</w:t>
      </w:r>
      <w:bookmarkStart w:id="256" w:name="EB2e13f3265b0b4842955db15bf2abe2f9"/>
      <w:r>
        <w:rPr>
          <w:rFonts w:hint="eastAsia" w:ascii="仿宋" w:hAnsi="仿宋" w:eastAsia="仿宋" w:cs="仿宋"/>
          <w:color w:val="auto"/>
          <w:sz w:val="28"/>
          <w:szCs w:val="28"/>
          <w:highlight w:val="none"/>
        </w:rPr>
        <w:t>执行通用条款</w:t>
      </w:r>
      <w:bookmarkEnd w:id="256"/>
      <w:r>
        <w:rPr>
          <w:rFonts w:hint="eastAsia" w:ascii="仿宋" w:hAnsi="仿宋" w:eastAsia="仿宋" w:cs="仿宋"/>
          <w:color w:val="auto"/>
          <w:sz w:val="28"/>
          <w:szCs w:val="28"/>
          <w:highlight w:val="none"/>
        </w:rPr>
        <w:t>。</w:t>
      </w:r>
    </w:p>
    <w:p w14:paraId="409FDCF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12.4.3 进度付款申请单的提交</w:t>
      </w:r>
    </w:p>
    <w:p w14:paraId="6690120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（1）单价合同进度付款申请单提交的约定：</w:t>
      </w:r>
      <w:bookmarkStart w:id="257" w:name="EB837e0057ebf04abe8c8453d50be614de"/>
      <w:bookmarkEnd w:id="257"/>
      <w:r>
        <w:rPr>
          <w:rFonts w:hint="eastAsia" w:ascii="仿宋" w:hAnsi="仿宋" w:eastAsia="仿宋" w:cs="仿宋"/>
          <w:color w:val="auto"/>
          <w:sz w:val="28"/>
          <w:szCs w:val="28"/>
          <w:highlight w:val="none"/>
        </w:rPr>
        <w:t>。</w:t>
      </w:r>
    </w:p>
    <w:p w14:paraId="217A037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（2）总价合同进度付款申请单提交的约定：</w:t>
      </w:r>
      <w:bookmarkStart w:id="258" w:name="EBb8a7e2b3607c40d19d5e8742a9e8a590"/>
      <w:bookmarkEnd w:id="258"/>
      <w:r>
        <w:rPr>
          <w:rFonts w:hint="eastAsia" w:ascii="仿宋" w:hAnsi="仿宋" w:eastAsia="仿宋" w:cs="仿宋"/>
          <w:color w:val="auto"/>
          <w:sz w:val="28"/>
          <w:szCs w:val="28"/>
          <w:highlight w:val="none"/>
        </w:rPr>
        <w:t>。</w:t>
      </w:r>
    </w:p>
    <w:p w14:paraId="3B3F0F6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（3）其他价格形式合同进度付款申请单提交的约定：</w:t>
      </w:r>
      <w:bookmarkStart w:id="259" w:name="EB8c5b60e92c32402c836aaf3d9d1bfc2a"/>
      <w:bookmarkEnd w:id="259"/>
      <w:r>
        <w:rPr>
          <w:rFonts w:hint="eastAsia" w:ascii="仿宋" w:hAnsi="仿宋" w:eastAsia="仿宋" w:cs="仿宋"/>
          <w:color w:val="auto"/>
          <w:sz w:val="28"/>
          <w:szCs w:val="28"/>
          <w:highlight w:val="none"/>
        </w:rPr>
        <w:t>。</w:t>
      </w:r>
    </w:p>
    <w:p w14:paraId="5670910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12.4.4 进度款审核和支付</w:t>
      </w:r>
    </w:p>
    <w:p w14:paraId="62EC6B1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（1）监理人审查并报送发包人的期限：</w:t>
      </w:r>
      <w:bookmarkStart w:id="260" w:name="EB7883780a1cc74d5b91d12a5f0883b3b9"/>
      <w:r>
        <w:rPr>
          <w:rFonts w:hint="eastAsia" w:ascii="仿宋" w:hAnsi="仿宋" w:eastAsia="仿宋" w:cs="仿宋"/>
          <w:color w:val="auto"/>
          <w:sz w:val="28"/>
          <w:szCs w:val="28"/>
          <w:highlight w:val="none"/>
        </w:rPr>
        <w:t>7日</w:t>
      </w:r>
      <w:bookmarkEnd w:id="260"/>
      <w:r>
        <w:rPr>
          <w:rFonts w:hint="eastAsia" w:ascii="仿宋" w:hAnsi="仿宋" w:eastAsia="仿宋" w:cs="仿宋"/>
          <w:color w:val="auto"/>
          <w:sz w:val="28"/>
          <w:szCs w:val="28"/>
          <w:highlight w:val="none"/>
        </w:rPr>
        <w:t>。</w:t>
      </w:r>
    </w:p>
    <w:p w14:paraId="0D76437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发包人完成审批并签发进度款支付证书的期限：</w:t>
      </w:r>
      <w:bookmarkStart w:id="261" w:name="EB230db849cb864f589499577b73b230c7"/>
      <w:r>
        <w:rPr>
          <w:rFonts w:hint="eastAsia" w:ascii="仿宋" w:hAnsi="仿宋" w:eastAsia="仿宋" w:cs="仿宋"/>
          <w:color w:val="auto"/>
          <w:sz w:val="28"/>
          <w:szCs w:val="28"/>
          <w:highlight w:val="none"/>
        </w:rPr>
        <w:t>7日</w:t>
      </w:r>
      <w:bookmarkEnd w:id="261"/>
      <w:r>
        <w:rPr>
          <w:rFonts w:hint="eastAsia" w:ascii="仿宋" w:hAnsi="仿宋" w:eastAsia="仿宋" w:cs="仿宋"/>
          <w:color w:val="auto"/>
          <w:sz w:val="28"/>
          <w:szCs w:val="28"/>
          <w:highlight w:val="none"/>
        </w:rPr>
        <w:t>。</w:t>
      </w:r>
    </w:p>
    <w:p w14:paraId="18E34DE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（2）发包人支付进度款的期限：</w:t>
      </w:r>
      <w:bookmarkStart w:id="262" w:name="EBb43ff779f80f4b999b79b1f09c3abd66"/>
      <w:r>
        <w:rPr>
          <w:rFonts w:hint="eastAsia" w:ascii="仿宋" w:hAnsi="仿宋" w:eastAsia="仿宋" w:cs="仿宋"/>
          <w:color w:val="auto"/>
          <w:sz w:val="28"/>
          <w:szCs w:val="28"/>
          <w:highlight w:val="none"/>
        </w:rPr>
        <w:t>无</w:t>
      </w:r>
      <w:bookmarkEnd w:id="262"/>
      <w:r>
        <w:rPr>
          <w:rFonts w:hint="eastAsia" w:ascii="仿宋" w:hAnsi="仿宋" w:eastAsia="仿宋" w:cs="仿宋"/>
          <w:color w:val="auto"/>
          <w:sz w:val="28"/>
          <w:szCs w:val="28"/>
          <w:highlight w:val="none"/>
        </w:rPr>
        <w:t>。</w:t>
      </w:r>
    </w:p>
    <w:p w14:paraId="51C05DA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发包人逾期支付进度款的违约金的计算方式：</w:t>
      </w:r>
      <w:bookmarkStart w:id="263" w:name="EB098a1e693f314e6e8a6f2766509be778"/>
      <w:r>
        <w:rPr>
          <w:rFonts w:hint="eastAsia" w:ascii="仿宋" w:hAnsi="仿宋" w:eastAsia="仿宋" w:cs="仿宋"/>
          <w:color w:val="auto"/>
          <w:sz w:val="28"/>
          <w:szCs w:val="28"/>
          <w:highlight w:val="none"/>
        </w:rPr>
        <w:t>执行通用条款</w:t>
      </w:r>
      <w:bookmarkEnd w:id="263"/>
      <w:r>
        <w:rPr>
          <w:rFonts w:hint="eastAsia" w:ascii="仿宋" w:hAnsi="仿宋" w:eastAsia="仿宋" w:cs="仿宋"/>
          <w:color w:val="auto"/>
          <w:sz w:val="28"/>
          <w:szCs w:val="28"/>
          <w:highlight w:val="none"/>
        </w:rPr>
        <w:t>。</w:t>
      </w:r>
    </w:p>
    <w:p w14:paraId="0493787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12.4.6 支付分解表的编制</w:t>
      </w:r>
    </w:p>
    <w:p w14:paraId="5042F43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2、总价合同支付分解表的编制与审批：</w:t>
      </w:r>
      <w:bookmarkStart w:id="264" w:name="EB61b302f59b77461d96a504b72bf55c9f"/>
      <w:r>
        <w:rPr>
          <w:rFonts w:hint="eastAsia" w:ascii="仿宋" w:hAnsi="仿宋" w:eastAsia="仿宋" w:cs="仿宋"/>
          <w:color w:val="auto"/>
          <w:sz w:val="28"/>
          <w:szCs w:val="28"/>
          <w:highlight w:val="none"/>
        </w:rPr>
        <w:t>执行通用条款</w:t>
      </w:r>
      <w:bookmarkEnd w:id="264"/>
      <w:r>
        <w:rPr>
          <w:rFonts w:hint="eastAsia" w:ascii="仿宋" w:hAnsi="仿宋" w:eastAsia="仿宋" w:cs="仿宋"/>
          <w:color w:val="auto"/>
          <w:sz w:val="28"/>
          <w:szCs w:val="28"/>
          <w:highlight w:val="none"/>
        </w:rPr>
        <w:t>。</w:t>
      </w:r>
    </w:p>
    <w:p w14:paraId="081A822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3、单价合同的总价项目支付分解表的编制与审批：</w:t>
      </w:r>
      <w:bookmarkStart w:id="265" w:name="EB03cb45d60b2949c68096f515a4d80a28"/>
      <w:r>
        <w:rPr>
          <w:rFonts w:hint="eastAsia" w:ascii="仿宋" w:hAnsi="仿宋" w:eastAsia="仿宋" w:cs="仿宋"/>
          <w:color w:val="auto"/>
          <w:sz w:val="28"/>
          <w:szCs w:val="28"/>
          <w:highlight w:val="none"/>
        </w:rPr>
        <w:t>执行通用条款</w:t>
      </w:r>
      <w:bookmarkEnd w:id="265"/>
      <w:r>
        <w:rPr>
          <w:rFonts w:hint="eastAsia" w:ascii="仿宋" w:hAnsi="仿宋" w:eastAsia="仿宋" w:cs="仿宋"/>
          <w:color w:val="auto"/>
          <w:sz w:val="28"/>
          <w:szCs w:val="28"/>
          <w:highlight w:val="none"/>
        </w:rPr>
        <w:t>。</w:t>
      </w:r>
    </w:p>
    <w:p w14:paraId="74FF850A">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 验收和工程试车</w:t>
      </w:r>
    </w:p>
    <w:p w14:paraId="4E1EACB6">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13.1 分部分项工程验收</w:t>
      </w:r>
    </w:p>
    <w:p w14:paraId="4BD5BD6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13.1.2监理人不能按时进行验收时，应提前</w:t>
      </w:r>
      <w:bookmarkStart w:id="266" w:name="EBb95ad652d9144b9781840d24af19b278"/>
      <w:r>
        <w:rPr>
          <w:rFonts w:hint="eastAsia" w:ascii="仿宋" w:hAnsi="仿宋" w:eastAsia="仿宋" w:cs="仿宋"/>
          <w:color w:val="auto"/>
          <w:sz w:val="28"/>
          <w:szCs w:val="28"/>
          <w:highlight w:val="none"/>
        </w:rPr>
        <w:t>48</w:t>
      </w:r>
      <w:bookmarkEnd w:id="266"/>
      <w:r>
        <w:rPr>
          <w:rFonts w:hint="eastAsia" w:ascii="仿宋" w:hAnsi="仿宋" w:eastAsia="仿宋" w:cs="仿宋"/>
          <w:color w:val="auto"/>
          <w:sz w:val="28"/>
          <w:szCs w:val="28"/>
          <w:highlight w:val="none"/>
        </w:rPr>
        <w:t>小时提交书面延期要求。</w:t>
      </w:r>
    </w:p>
    <w:p w14:paraId="0AEEB302">
      <w:pPr>
        <w:pStyle w:val="291"/>
        <w:keepNext w:val="0"/>
        <w:keepLines w:val="0"/>
        <w:pageBreakBefore w:val="0"/>
        <w:widowControl w:val="0"/>
        <w:spacing w:line="360" w:lineRule="auto"/>
        <w:ind w:firstLine="560"/>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关于延期最长不得超过：</w:t>
      </w:r>
      <w:bookmarkStart w:id="267" w:name="EB3c3cba56bd2f423581ca371ef7556ca0"/>
      <w:r>
        <w:rPr>
          <w:rFonts w:hint="eastAsia" w:ascii="仿宋" w:hAnsi="仿宋" w:eastAsia="仿宋" w:cs="仿宋"/>
          <w:color w:val="auto"/>
          <w:sz w:val="28"/>
          <w:szCs w:val="28"/>
          <w:highlight w:val="none"/>
        </w:rPr>
        <w:t>48</w:t>
      </w:r>
      <w:bookmarkEnd w:id="267"/>
      <w:r>
        <w:rPr>
          <w:rFonts w:hint="eastAsia" w:ascii="仿宋" w:hAnsi="仿宋" w:eastAsia="仿宋" w:cs="仿宋"/>
          <w:color w:val="auto"/>
          <w:sz w:val="28"/>
          <w:szCs w:val="28"/>
          <w:highlight w:val="none"/>
        </w:rPr>
        <w:t>小时。</w:t>
      </w:r>
    </w:p>
    <w:p w14:paraId="3AD515A2">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13.2 竣工验收</w:t>
      </w:r>
    </w:p>
    <w:p w14:paraId="56945EE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13.2.2竣工验收程序</w:t>
      </w:r>
    </w:p>
    <w:p w14:paraId="7E0F40C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关于竣工验收程序的约定：</w:t>
      </w:r>
      <w:bookmarkStart w:id="268" w:name="EB7edad710c2a748c6b4d20f99404ab18f"/>
      <w:r>
        <w:rPr>
          <w:rFonts w:hint="eastAsia" w:ascii="仿宋" w:hAnsi="仿宋" w:eastAsia="仿宋" w:cs="仿宋"/>
          <w:color w:val="auto"/>
          <w:sz w:val="28"/>
          <w:szCs w:val="28"/>
          <w:highlight w:val="none"/>
        </w:rPr>
        <w:t>执行通用条款</w:t>
      </w:r>
      <w:bookmarkEnd w:id="268"/>
      <w:r>
        <w:rPr>
          <w:rFonts w:hint="eastAsia" w:ascii="仿宋" w:hAnsi="仿宋" w:eastAsia="仿宋" w:cs="仿宋"/>
          <w:color w:val="auto"/>
          <w:sz w:val="28"/>
          <w:szCs w:val="28"/>
          <w:highlight w:val="none"/>
        </w:rPr>
        <w:t>。</w:t>
      </w:r>
    </w:p>
    <w:p w14:paraId="4C50AE5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发包人不按照本项约定组织竣工验收、颁发工程接收证书的违约金的计算方法：</w:t>
      </w:r>
      <w:bookmarkStart w:id="269" w:name="EB847b0217f64c43869b1fca600b6d0a98"/>
      <w:r>
        <w:rPr>
          <w:rFonts w:hint="eastAsia" w:ascii="仿宋" w:hAnsi="仿宋" w:eastAsia="仿宋" w:cs="仿宋"/>
          <w:color w:val="auto"/>
          <w:sz w:val="28"/>
          <w:szCs w:val="28"/>
          <w:highlight w:val="none"/>
        </w:rPr>
        <w:t>执行通用条款</w:t>
      </w:r>
      <w:bookmarkEnd w:id="269"/>
      <w:r>
        <w:rPr>
          <w:rFonts w:hint="eastAsia" w:ascii="仿宋" w:hAnsi="仿宋" w:eastAsia="仿宋" w:cs="仿宋"/>
          <w:color w:val="auto"/>
          <w:sz w:val="28"/>
          <w:szCs w:val="28"/>
          <w:highlight w:val="none"/>
        </w:rPr>
        <w:t>。</w:t>
      </w:r>
    </w:p>
    <w:p w14:paraId="25DB7A2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13.2.5移交、接收全部与部分工程</w:t>
      </w:r>
    </w:p>
    <w:p w14:paraId="2B61E27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承包人向发包人移交工程的期限：</w:t>
      </w:r>
      <w:bookmarkStart w:id="270" w:name="EBd001e50a91824b4ca0cb44f5758fcb6c"/>
      <w:bookmarkEnd w:id="270"/>
      <w:r>
        <w:rPr>
          <w:rFonts w:hint="eastAsia" w:ascii="仿宋" w:hAnsi="仿宋" w:eastAsia="仿宋" w:cs="仿宋"/>
          <w:color w:val="auto"/>
          <w:sz w:val="28"/>
          <w:szCs w:val="28"/>
          <w:highlight w:val="none"/>
        </w:rPr>
        <w:t>。</w:t>
      </w:r>
    </w:p>
    <w:p w14:paraId="4C4E29B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发包人未按本合同约定接收全部或部分工程的，违约金的计算方法为：</w:t>
      </w:r>
      <w:bookmarkStart w:id="271" w:name="EBcd20677fe0ab40acb2d933654ea082af"/>
      <w:bookmarkEnd w:id="271"/>
      <w:r>
        <w:rPr>
          <w:rFonts w:hint="eastAsia" w:ascii="仿宋" w:hAnsi="仿宋" w:eastAsia="仿宋" w:cs="仿宋"/>
          <w:color w:val="auto"/>
          <w:sz w:val="28"/>
          <w:szCs w:val="28"/>
          <w:highlight w:val="none"/>
        </w:rPr>
        <w:t>。</w:t>
      </w:r>
    </w:p>
    <w:p w14:paraId="6E42F0C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承包人未按时移交工程的，违约金的计算方法为：</w:t>
      </w:r>
      <w:bookmarkStart w:id="272" w:name="EB0d2965a3f5ef4d27bf40cdba10c33acb"/>
      <w:bookmarkEnd w:id="272"/>
      <w:r>
        <w:rPr>
          <w:rFonts w:hint="eastAsia" w:ascii="仿宋" w:hAnsi="仿宋" w:eastAsia="仿宋" w:cs="仿宋"/>
          <w:color w:val="auto"/>
          <w:sz w:val="28"/>
          <w:szCs w:val="28"/>
          <w:highlight w:val="none"/>
        </w:rPr>
        <w:t>。</w:t>
      </w:r>
    </w:p>
    <w:p w14:paraId="646C7E3D">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13.3 工程试车</w:t>
      </w:r>
    </w:p>
    <w:p w14:paraId="7185FF2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13.3.1 试车程序</w:t>
      </w:r>
    </w:p>
    <w:p w14:paraId="4222355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工程试车内容：</w:t>
      </w:r>
      <w:bookmarkStart w:id="273" w:name="EB0f0fd06d4d82435bb1c4524a22e179c5"/>
      <w:bookmarkEnd w:id="273"/>
      <w:r>
        <w:rPr>
          <w:rFonts w:hint="eastAsia" w:ascii="仿宋" w:hAnsi="仿宋" w:eastAsia="仿宋" w:cs="仿宋"/>
          <w:color w:val="auto"/>
          <w:sz w:val="28"/>
          <w:szCs w:val="28"/>
          <w:highlight w:val="none"/>
        </w:rPr>
        <w:t>。</w:t>
      </w:r>
    </w:p>
    <w:p w14:paraId="79DEBF1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（1）单机无负荷试车费用由</w:t>
      </w:r>
      <w:bookmarkStart w:id="274" w:name="EBbc23ba363bce43cebfcf2990577bc549"/>
      <w:bookmarkEnd w:id="274"/>
      <w:r>
        <w:rPr>
          <w:rFonts w:hint="eastAsia" w:ascii="仿宋" w:hAnsi="仿宋" w:eastAsia="仿宋" w:cs="仿宋"/>
          <w:color w:val="auto"/>
          <w:sz w:val="28"/>
          <w:szCs w:val="28"/>
          <w:highlight w:val="none"/>
        </w:rPr>
        <w:t>承担；</w:t>
      </w:r>
    </w:p>
    <w:p w14:paraId="16A3461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（2）无负荷联动试车费用由</w:t>
      </w:r>
      <w:bookmarkStart w:id="275" w:name="EB1e3f7e61b1b6467d8a525c011923fd1b"/>
      <w:bookmarkEnd w:id="275"/>
      <w:r>
        <w:rPr>
          <w:rFonts w:hint="eastAsia" w:ascii="仿宋" w:hAnsi="仿宋" w:eastAsia="仿宋" w:cs="仿宋"/>
          <w:color w:val="auto"/>
          <w:sz w:val="28"/>
          <w:szCs w:val="28"/>
          <w:highlight w:val="none"/>
        </w:rPr>
        <w:t>承担。</w:t>
      </w:r>
    </w:p>
    <w:p w14:paraId="0A9830E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13.3.3 投料试车</w:t>
      </w:r>
    </w:p>
    <w:p w14:paraId="26560B3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关于投料试车相关事项的约定：</w:t>
      </w:r>
      <w:bookmarkStart w:id="276" w:name="EBa5117a954e144ce790e12865129cbc07"/>
      <w:bookmarkEnd w:id="276"/>
      <w:r>
        <w:rPr>
          <w:rFonts w:hint="eastAsia" w:ascii="仿宋" w:hAnsi="仿宋" w:eastAsia="仿宋" w:cs="仿宋"/>
          <w:color w:val="auto"/>
          <w:sz w:val="28"/>
          <w:szCs w:val="28"/>
          <w:highlight w:val="none"/>
        </w:rPr>
        <w:t>。</w:t>
      </w:r>
    </w:p>
    <w:p w14:paraId="09BFDD69">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13.6 竣工退场</w:t>
      </w:r>
    </w:p>
    <w:p w14:paraId="460ED93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13.6.1 竣工退场</w:t>
      </w:r>
    </w:p>
    <w:p w14:paraId="7533870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承包人完成竣工退场的期限：</w:t>
      </w:r>
      <w:bookmarkStart w:id="277" w:name="EB672ef2e8108946dea38d00a6dca869bc"/>
      <w:r>
        <w:rPr>
          <w:rFonts w:hint="eastAsia" w:ascii="仿宋" w:hAnsi="仿宋" w:eastAsia="仿宋" w:cs="仿宋"/>
          <w:color w:val="auto"/>
          <w:sz w:val="28"/>
          <w:szCs w:val="28"/>
          <w:highlight w:val="none"/>
        </w:rPr>
        <w:t>竣工验收合格15天内</w:t>
      </w:r>
      <w:bookmarkEnd w:id="277"/>
      <w:r>
        <w:rPr>
          <w:rFonts w:hint="eastAsia" w:ascii="仿宋" w:hAnsi="仿宋" w:eastAsia="仿宋" w:cs="仿宋"/>
          <w:color w:val="auto"/>
          <w:sz w:val="28"/>
          <w:szCs w:val="28"/>
          <w:highlight w:val="none"/>
        </w:rPr>
        <w:t>。</w:t>
      </w:r>
    </w:p>
    <w:p w14:paraId="11362171">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 竣工结算</w:t>
      </w:r>
    </w:p>
    <w:p w14:paraId="1193BBC0">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14.1 竣工结算申请</w:t>
      </w:r>
    </w:p>
    <w:p w14:paraId="67261C7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承包人提交竣工结算申请单的期限：</w:t>
      </w:r>
      <w:bookmarkStart w:id="278" w:name="EB0c58981f84394a95948014d2e82b0e17"/>
      <w:r>
        <w:rPr>
          <w:rFonts w:hint="eastAsia" w:ascii="仿宋" w:hAnsi="仿宋" w:eastAsia="仿宋" w:cs="仿宋"/>
          <w:color w:val="auto"/>
          <w:sz w:val="28"/>
          <w:szCs w:val="28"/>
          <w:highlight w:val="none"/>
        </w:rPr>
        <w:t>执行通用条款</w:t>
      </w:r>
      <w:bookmarkEnd w:id="278"/>
      <w:r>
        <w:rPr>
          <w:rFonts w:hint="eastAsia" w:ascii="仿宋" w:hAnsi="仿宋" w:eastAsia="仿宋" w:cs="仿宋"/>
          <w:color w:val="auto"/>
          <w:sz w:val="28"/>
          <w:szCs w:val="28"/>
          <w:highlight w:val="none"/>
        </w:rPr>
        <w:t>。</w:t>
      </w:r>
    </w:p>
    <w:p w14:paraId="70B2ED2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竣工结算申请单应包括的内容：</w:t>
      </w:r>
      <w:bookmarkStart w:id="279" w:name="EBdeae5d3bafa3433bab356ea41937fb84"/>
      <w:r>
        <w:rPr>
          <w:rFonts w:hint="eastAsia" w:ascii="仿宋" w:hAnsi="仿宋" w:eastAsia="仿宋" w:cs="仿宋"/>
          <w:color w:val="auto"/>
          <w:sz w:val="28"/>
          <w:szCs w:val="28"/>
          <w:highlight w:val="none"/>
        </w:rPr>
        <w:t>执行通用条款</w:t>
      </w:r>
      <w:bookmarkEnd w:id="279"/>
      <w:r>
        <w:rPr>
          <w:rFonts w:hint="eastAsia" w:ascii="仿宋" w:hAnsi="仿宋" w:eastAsia="仿宋" w:cs="仿宋"/>
          <w:color w:val="auto"/>
          <w:sz w:val="28"/>
          <w:szCs w:val="28"/>
          <w:highlight w:val="none"/>
        </w:rPr>
        <w:t>。</w:t>
      </w:r>
    </w:p>
    <w:p w14:paraId="765BBB30">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14.2 竣工结算审核</w:t>
      </w:r>
    </w:p>
    <w:p w14:paraId="0746B4E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发包人审批竣工付款申请单的期限：</w:t>
      </w:r>
      <w:bookmarkStart w:id="280" w:name="EBd851ce7bc2564845a05c90f9c84b986e"/>
      <w:r>
        <w:rPr>
          <w:rFonts w:hint="eastAsia" w:ascii="仿宋" w:hAnsi="仿宋" w:eastAsia="仿宋" w:cs="仿宋"/>
          <w:color w:val="auto"/>
          <w:sz w:val="28"/>
          <w:szCs w:val="28"/>
          <w:highlight w:val="none"/>
        </w:rPr>
        <w:t>执行招标文件</w:t>
      </w:r>
      <w:bookmarkEnd w:id="280"/>
      <w:r>
        <w:rPr>
          <w:rFonts w:hint="eastAsia" w:ascii="仿宋" w:hAnsi="仿宋" w:eastAsia="仿宋" w:cs="仿宋"/>
          <w:color w:val="auto"/>
          <w:sz w:val="28"/>
          <w:szCs w:val="28"/>
          <w:highlight w:val="none"/>
        </w:rPr>
        <w:t>。</w:t>
      </w:r>
    </w:p>
    <w:p w14:paraId="6849956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发包人完成竣工付款的期限：</w:t>
      </w:r>
      <w:bookmarkStart w:id="281" w:name="EB37a6fa15dc7642ffbf634f1a258fbe1e"/>
      <w:bookmarkEnd w:id="281"/>
      <w:r>
        <w:rPr>
          <w:rFonts w:hint="eastAsia" w:ascii="仿宋" w:hAnsi="仿宋" w:eastAsia="仿宋" w:cs="仿宋"/>
          <w:color w:val="auto"/>
          <w:sz w:val="28"/>
          <w:szCs w:val="28"/>
          <w:highlight w:val="none"/>
        </w:rPr>
        <w:t>。</w:t>
      </w:r>
    </w:p>
    <w:p w14:paraId="3A16327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关于竣工付款证书异议部分复核的方式和程序：</w:t>
      </w:r>
      <w:bookmarkStart w:id="282" w:name="EBa2b6e3c98ce848c190b6d8a9e21ff206"/>
      <w:bookmarkEnd w:id="282"/>
      <w:r>
        <w:rPr>
          <w:rFonts w:hint="eastAsia" w:ascii="仿宋" w:hAnsi="仿宋" w:eastAsia="仿宋" w:cs="仿宋"/>
          <w:color w:val="auto"/>
          <w:sz w:val="28"/>
          <w:szCs w:val="28"/>
          <w:highlight w:val="none"/>
        </w:rPr>
        <w:t>。</w:t>
      </w:r>
    </w:p>
    <w:p w14:paraId="79D9AF0F">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14.4 最终结清</w:t>
      </w:r>
    </w:p>
    <w:p w14:paraId="25A7307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14.4.1 最终结清申请单</w:t>
      </w:r>
    </w:p>
    <w:p w14:paraId="00BB13A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承包人提交最终结清申请单的份数：</w:t>
      </w:r>
      <w:bookmarkStart w:id="283" w:name="EB2354e93ba72542c88357937da19659ac"/>
      <w:bookmarkEnd w:id="283"/>
      <w:r>
        <w:rPr>
          <w:rFonts w:hint="eastAsia" w:ascii="仿宋" w:hAnsi="仿宋" w:eastAsia="仿宋" w:cs="仿宋"/>
          <w:color w:val="auto"/>
          <w:sz w:val="28"/>
          <w:szCs w:val="28"/>
          <w:highlight w:val="none"/>
        </w:rPr>
        <w:t>。</w:t>
      </w:r>
    </w:p>
    <w:p w14:paraId="4D29CE2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承包人提交最终结算申请单的期限：</w:t>
      </w:r>
      <w:bookmarkStart w:id="284" w:name="EBbdc87edacd0844f3883ddabcefdd84a0"/>
      <w:bookmarkEnd w:id="284"/>
      <w:r>
        <w:rPr>
          <w:rFonts w:hint="eastAsia" w:ascii="仿宋" w:hAnsi="仿宋" w:eastAsia="仿宋" w:cs="仿宋"/>
          <w:color w:val="auto"/>
          <w:sz w:val="28"/>
          <w:szCs w:val="28"/>
          <w:highlight w:val="none"/>
        </w:rPr>
        <w:t xml:space="preserve">。 </w:t>
      </w:r>
    </w:p>
    <w:p w14:paraId="295AA8E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14.4.2 最终结清证书和支付</w:t>
      </w:r>
    </w:p>
    <w:p w14:paraId="479CB18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（1）发包人完成最终结清申请单的审批并颁发最终结清证书的期限：</w:t>
      </w:r>
      <w:bookmarkStart w:id="285" w:name="EBf795222290e34946bb065087308c2e5e"/>
      <w:r>
        <w:rPr>
          <w:rFonts w:hint="eastAsia" w:ascii="仿宋" w:hAnsi="仿宋" w:eastAsia="仿宋" w:cs="仿宋"/>
          <w:color w:val="auto"/>
          <w:sz w:val="28"/>
          <w:szCs w:val="28"/>
          <w:highlight w:val="none"/>
        </w:rPr>
        <w:t>执行招标文件</w:t>
      </w:r>
      <w:bookmarkEnd w:id="285"/>
      <w:r>
        <w:rPr>
          <w:rFonts w:hint="eastAsia" w:ascii="仿宋" w:hAnsi="仿宋" w:eastAsia="仿宋" w:cs="仿宋"/>
          <w:color w:val="auto"/>
          <w:sz w:val="28"/>
          <w:szCs w:val="28"/>
          <w:highlight w:val="none"/>
        </w:rPr>
        <w:t>。</w:t>
      </w:r>
    </w:p>
    <w:p w14:paraId="3F5841F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（2）发包人完成支付的期限：</w:t>
      </w:r>
      <w:bookmarkStart w:id="286" w:name="EB4e2b90dfae90407c90a459080633a490"/>
      <w:r>
        <w:rPr>
          <w:rFonts w:hint="eastAsia" w:ascii="仿宋" w:hAnsi="仿宋" w:eastAsia="仿宋" w:cs="仿宋"/>
          <w:color w:val="auto"/>
          <w:sz w:val="28"/>
          <w:szCs w:val="28"/>
          <w:highlight w:val="none"/>
        </w:rPr>
        <w:t>执行招标文件</w:t>
      </w:r>
      <w:bookmarkEnd w:id="286"/>
      <w:r>
        <w:rPr>
          <w:rFonts w:hint="eastAsia" w:ascii="仿宋" w:hAnsi="仿宋" w:eastAsia="仿宋" w:cs="仿宋"/>
          <w:color w:val="auto"/>
          <w:sz w:val="28"/>
          <w:szCs w:val="28"/>
          <w:highlight w:val="none"/>
        </w:rPr>
        <w:t>。</w:t>
      </w:r>
    </w:p>
    <w:p w14:paraId="58E14633">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 缺陷责任期与保修</w:t>
      </w:r>
    </w:p>
    <w:p w14:paraId="76B649D4">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15.2缺陷责任期</w:t>
      </w:r>
    </w:p>
    <w:p w14:paraId="6D464A7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缺陷责任期的具体期限：</w:t>
      </w:r>
      <w:bookmarkStart w:id="287" w:name="EBb96837922cbc484493f445a4455515e0"/>
      <w:r>
        <w:rPr>
          <w:rFonts w:hint="eastAsia" w:ascii="仿宋" w:hAnsi="仿宋" w:eastAsia="仿宋" w:cs="仿宋"/>
          <w:color w:val="auto"/>
          <w:sz w:val="28"/>
          <w:szCs w:val="28"/>
          <w:highlight w:val="none"/>
        </w:rPr>
        <w:t xml:space="preserve"> 24个月</w:t>
      </w:r>
      <w:bookmarkEnd w:id="287"/>
      <w:r>
        <w:rPr>
          <w:rFonts w:hint="eastAsia" w:ascii="仿宋" w:hAnsi="仿宋" w:eastAsia="仿宋" w:cs="仿宋"/>
          <w:color w:val="auto"/>
          <w:sz w:val="28"/>
          <w:szCs w:val="28"/>
          <w:highlight w:val="none"/>
        </w:rPr>
        <w:t>。</w:t>
      </w:r>
    </w:p>
    <w:p w14:paraId="3FD87E17">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15.3 质量保证金</w:t>
      </w:r>
    </w:p>
    <w:p w14:paraId="7C7EC78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关于是否扣留质量保证金的约定：</w:t>
      </w:r>
      <w:bookmarkStart w:id="288" w:name="EBbefcb30ad35b4a5b9c0fc06ee5a19317"/>
      <w:r>
        <w:rPr>
          <w:rFonts w:hint="eastAsia" w:ascii="仿宋" w:hAnsi="仿宋" w:eastAsia="仿宋" w:cs="仿宋"/>
          <w:color w:val="auto"/>
          <w:sz w:val="28"/>
          <w:szCs w:val="28"/>
          <w:highlight w:val="none"/>
        </w:rPr>
        <w:t>是</w:t>
      </w:r>
      <w:bookmarkEnd w:id="288"/>
      <w:r>
        <w:rPr>
          <w:rFonts w:hint="eastAsia" w:ascii="仿宋" w:hAnsi="仿宋" w:eastAsia="仿宋" w:cs="仿宋"/>
          <w:color w:val="auto"/>
          <w:sz w:val="28"/>
          <w:szCs w:val="28"/>
          <w:highlight w:val="none"/>
        </w:rPr>
        <w:t>。在工程项目竣工前，承包人按专用合同条款第3.7条提供履约担保的，发包人不得同时预留工程质量保证金。</w:t>
      </w:r>
    </w:p>
    <w:p w14:paraId="44CD143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15.3.1 承包人提供质量保证金的方式</w:t>
      </w:r>
    </w:p>
    <w:p w14:paraId="2B2FEC4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质量保证金采用以下第</w:t>
      </w:r>
      <w:bookmarkStart w:id="289" w:name="EB8f34c043b8ea4f81b5de1615638dd312"/>
      <w:r>
        <w:rPr>
          <w:rFonts w:hint="eastAsia" w:ascii="仿宋" w:hAnsi="仿宋" w:eastAsia="仿宋" w:cs="仿宋"/>
          <w:color w:val="auto"/>
          <w:sz w:val="28"/>
          <w:szCs w:val="28"/>
          <w:highlight w:val="none"/>
        </w:rPr>
        <w:t>(2)</w:t>
      </w:r>
      <w:bookmarkEnd w:id="289"/>
      <w:r>
        <w:rPr>
          <w:rFonts w:hint="eastAsia" w:ascii="仿宋" w:hAnsi="仿宋" w:eastAsia="仿宋" w:cs="仿宋"/>
          <w:color w:val="auto"/>
          <w:sz w:val="28"/>
          <w:szCs w:val="28"/>
          <w:highlight w:val="none"/>
        </w:rPr>
        <w:t>种方式：</w:t>
      </w:r>
    </w:p>
    <w:p w14:paraId="6849459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（1）质量保证金保函，保证金额为：</w:t>
      </w:r>
      <w:bookmarkStart w:id="290" w:name="EBb73b33f7b67641a19987642267911e02"/>
      <w:bookmarkEnd w:id="290"/>
      <w:r>
        <w:rPr>
          <w:rFonts w:hint="eastAsia" w:ascii="仿宋" w:hAnsi="仿宋" w:eastAsia="仿宋" w:cs="仿宋"/>
          <w:color w:val="auto"/>
          <w:sz w:val="28"/>
          <w:szCs w:val="28"/>
          <w:highlight w:val="none"/>
        </w:rPr>
        <w:t xml:space="preserve">； </w:t>
      </w:r>
    </w:p>
    <w:p w14:paraId="7FC0641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%的工程款；</w:t>
      </w:r>
    </w:p>
    <w:p w14:paraId="3FE931F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（3）其他方式:</w:t>
      </w:r>
      <w:bookmarkStart w:id="291" w:name="EBa6c318d912d74ffc855b8a1ebac9982f"/>
      <w:bookmarkEnd w:id="291"/>
      <w:r>
        <w:rPr>
          <w:rFonts w:hint="eastAsia" w:ascii="仿宋" w:hAnsi="仿宋" w:eastAsia="仿宋" w:cs="仿宋"/>
          <w:color w:val="auto"/>
          <w:sz w:val="28"/>
          <w:szCs w:val="28"/>
          <w:highlight w:val="none"/>
        </w:rPr>
        <w:t>。</w:t>
      </w:r>
    </w:p>
    <w:p w14:paraId="172310B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15.3.2 质量保证金的扣留 </w:t>
      </w:r>
    </w:p>
    <w:p w14:paraId="3B664F2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质量保证金的扣留采取以下第</w:t>
      </w:r>
      <w:bookmarkStart w:id="292" w:name="EBc6578a82612747b0b43c70ed831b36b4"/>
      <w:r>
        <w:rPr>
          <w:rFonts w:hint="eastAsia" w:ascii="仿宋" w:hAnsi="仿宋" w:eastAsia="仿宋" w:cs="仿宋"/>
          <w:color w:val="auto"/>
          <w:sz w:val="28"/>
          <w:szCs w:val="28"/>
          <w:highlight w:val="none"/>
        </w:rPr>
        <w:t>（2）</w:t>
      </w:r>
      <w:bookmarkEnd w:id="292"/>
      <w:r>
        <w:rPr>
          <w:rFonts w:hint="eastAsia" w:ascii="仿宋" w:hAnsi="仿宋" w:eastAsia="仿宋" w:cs="仿宋"/>
          <w:color w:val="auto"/>
          <w:sz w:val="28"/>
          <w:szCs w:val="28"/>
          <w:highlight w:val="none"/>
        </w:rPr>
        <w:t>种方式：</w:t>
      </w:r>
    </w:p>
    <w:p w14:paraId="72B32AC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（1）在支付工程进度款时逐次扣留，在此情形下，质量保证金的计算基数不包括预付款的支付、扣回以及价格调整的金额；</w:t>
      </w:r>
    </w:p>
    <w:p w14:paraId="3885AFB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（2）工程竣工结算时一次性扣留质量保证金；</w:t>
      </w:r>
    </w:p>
    <w:p w14:paraId="1582506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（3）其他扣留方式:</w:t>
      </w:r>
      <w:bookmarkStart w:id="293" w:name="EB24579f9accb94eacafb075fdbb379837"/>
      <w:bookmarkEnd w:id="293"/>
      <w:r>
        <w:rPr>
          <w:rFonts w:hint="eastAsia" w:ascii="仿宋" w:hAnsi="仿宋" w:eastAsia="仿宋" w:cs="仿宋"/>
          <w:color w:val="auto"/>
          <w:sz w:val="28"/>
          <w:szCs w:val="28"/>
          <w:highlight w:val="none"/>
        </w:rPr>
        <w:t>。</w:t>
      </w:r>
    </w:p>
    <w:p w14:paraId="056B75F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关于质量保证金的补充约定：</w:t>
      </w:r>
      <w:bookmarkStart w:id="294" w:name="EB1089c4acc5664b36acf41aab8fe31cae"/>
      <w:bookmarkEnd w:id="294"/>
      <w:r>
        <w:rPr>
          <w:rFonts w:hint="eastAsia" w:ascii="仿宋" w:hAnsi="仿宋" w:eastAsia="仿宋" w:cs="仿宋"/>
          <w:color w:val="auto"/>
          <w:sz w:val="28"/>
          <w:szCs w:val="28"/>
          <w:highlight w:val="none"/>
        </w:rPr>
        <w:t>。</w:t>
      </w:r>
    </w:p>
    <w:p w14:paraId="127C7A35">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15.4保修</w:t>
      </w:r>
    </w:p>
    <w:p w14:paraId="7B398EF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15.4.1 保修责任</w:t>
      </w:r>
    </w:p>
    <w:p w14:paraId="11F9825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工程保修期为：</w:t>
      </w:r>
      <w:bookmarkStart w:id="295" w:name="EB537dcd20aee34bdb9709c60faf5d32f9"/>
      <w:r>
        <w:rPr>
          <w:rFonts w:hint="eastAsia" w:ascii="仿宋" w:hAnsi="仿宋" w:eastAsia="仿宋" w:cs="仿宋"/>
          <w:color w:val="auto"/>
          <w:sz w:val="28"/>
          <w:szCs w:val="28"/>
          <w:highlight w:val="none"/>
        </w:rPr>
        <w:t>屋面防水工程、有防水要求的卫生间、房间和外墙面的防渗漏等自竣工验收合格之日起五年；其余执行通用条款</w:t>
      </w:r>
      <w:bookmarkEnd w:id="295"/>
      <w:r>
        <w:rPr>
          <w:rFonts w:hint="eastAsia" w:ascii="仿宋" w:hAnsi="仿宋" w:eastAsia="仿宋" w:cs="仿宋"/>
          <w:color w:val="auto"/>
          <w:sz w:val="28"/>
          <w:szCs w:val="28"/>
          <w:highlight w:val="none"/>
        </w:rPr>
        <w:t>。</w:t>
      </w:r>
    </w:p>
    <w:p w14:paraId="15F0410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15.4.3 修复通知</w:t>
      </w:r>
    </w:p>
    <w:p w14:paraId="14A54D6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承包人收到保修通知并到达工程现场的合理时间：</w:t>
      </w:r>
      <w:bookmarkStart w:id="296" w:name="EBcd633b3dc882425990ca7e976bd37810"/>
      <w:r>
        <w:rPr>
          <w:rFonts w:hint="eastAsia" w:ascii="仿宋" w:hAnsi="仿宋" w:eastAsia="仿宋" w:cs="仿宋"/>
          <w:color w:val="auto"/>
          <w:sz w:val="28"/>
          <w:szCs w:val="28"/>
          <w:highlight w:val="none"/>
        </w:rPr>
        <w:t>4小时内</w:t>
      </w:r>
      <w:bookmarkEnd w:id="296"/>
      <w:r>
        <w:rPr>
          <w:rFonts w:hint="eastAsia" w:ascii="仿宋" w:hAnsi="仿宋" w:eastAsia="仿宋" w:cs="仿宋"/>
          <w:color w:val="auto"/>
          <w:sz w:val="28"/>
          <w:szCs w:val="28"/>
          <w:highlight w:val="none"/>
        </w:rPr>
        <w:t>。</w:t>
      </w:r>
    </w:p>
    <w:p w14:paraId="7F661567">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 违约</w:t>
      </w:r>
    </w:p>
    <w:p w14:paraId="6415F919">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16.1 发包人违约</w:t>
      </w:r>
    </w:p>
    <w:p w14:paraId="6F2E1E6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16.1.1发包人违约的情形</w:t>
      </w:r>
    </w:p>
    <w:p w14:paraId="4260E5D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发包人违约的其他情形：</w:t>
      </w:r>
    </w:p>
    <w:p w14:paraId="0CD0DCC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297" w:name="EB05743f68458f4cc99488df9977aca5cd"/>
      <w:r>
        <w:rPr>
          <w:rFonts w:hint="eastAsia" w:ascii="仿宋" w:hAnsi="仿宋" w:eastAsia="仿宋" w:cs="仿宋"/>
          <w:color w:val="auto"/>
          <w:sz w:val="28"/>
          <w:szCs w:val="28"/>
          <w:highlight w:val="none"/>
        </w:rPr>
        <w:t>执行通用条款</w:t>
      </w:r>
      <w:bookmarkEnd w:id="297"/>
      <w:r>
        <w:rPr>
          <w:rFonts w:hint="eastAsia" w:ascii="仿宋" w:hAnsi="仿宋" w:eastAsia="仿宋" w:cs="仿宋"/>
          <w:color w:val="auto"/>
          <w:sz w:val="28"/>
          <w:szCs w:val="28"/>
          <w:highlight w:val="none"/>
        </w:rPr>
        <w:t>。</w:t>
      </w:r>
    </w:p>
    <w:p w14:paraId="4AF107F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16.1.2 发包人违约的责任</w:t>
      </w:r>
    </w:p>
    <w:p w14:paraId="601006A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发包人违约责任的承担方式和计算方法：</w:t>
      </w:r>
    </w:p>
    <w:p w14:paraId="08A547F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（1）因发包人原因未能在计划开工日期前7天内下达开工通知的违约责任：</w:t>
      </w:r>
      <w:bookmarkStart w:id="298" w:name="EB106b67cf6fb24ee3956e75731cadb67e"/>
      <w:r>
        <w:rPr>
          <w:rFonts w:hint="eastAsia" w:ascii="仿宋" w:hAnsi="仿宋" w:eastAsia="仿宋" w:cs="仿宋"/>
          <w:color w:val="auto"/>
          <w:sz w:val="28"/>
          <w:szCs w:val="28"/>
          <w:highlight w:val="none"/>
        </w:rPr>
        <w:t>执行通用条款</w:t>
      </w:r>
      <w:bookmarkEnd w:id="298"/>
      <w:r>
        <w:rPr>
          <w:rFonts w:hint="eastAsia" w:ascii="仿宋" w:hAnsi="仿宋" w:eastAsia="仿宋" w:cs="仿宋"/>
          <w:color w:val="auto"/>
          <w:sz w:val="28"/>
          <w:szCs w:val="28"/>
          <w:highlight w:val="none"/>
        </w:rPr>
        <w:t>。</w:t>
      </w:r>
    </w:p>
    <w:p w14:paraId="786F61B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（2）因发包人原因未能按合同约定支付合同价款的违约责任：</w:t>
      </w:r>
      <w:bookmarkStart w:id="299" w:name="EB2f99169a5eb74fdcb0d9f14cd88e5e17"/>
      <w:r>
        <w:rPr>
          <w:rFonts w:hint="eastAsia" w:ascii="仿宋" w:hAnsi="仿宋" w:eastAsia="仿宋" w:cs="仿宋"/>
          <w:color w:val="auto"/>
          <w:sz w:val="28"/>
          <w:szCs w:val="28"/>
          <w:highlight w:val="none"/>
        </w:rPr>
        <w:t>执行通用条款</w:t>
      </w:r>
      <w:bookmarkEnd w:id="299"/>
      <w:r>
        <w:rPr>
          <w:rFonts w:hint="eastAsia" w:ascii="仿宋" w:hAnsi="仿宋" w:eastAsia="仿宋" w:cs="仿宋"/>
          <w:color w:val="auto"/>
          <w:sz w:val="28"/>
          <w:szCs w:val="28"/>
          <w:highlight w:val="none"/>
        </w:rPr>
        <w:t>。</w:t>
      </w:r>
    </w:p>
    <w:p w14:paraId="691FC61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（3）发包人违反第10.1款〔变更的范围〕第（2）项约定，自行实施被取消的工作或转由他人实施的违约责任：</w:t>
      </w:r>
      <w:bookmarkStart w:id="300" w:name="EBfb95a55d2dd04d4ebb22e83702565c67"/>
      <w:r>
        <w:rPr>
          <w:rFonts w:hint="eastAsia" w:ascii="仿宋" w:hAnsi="仿宋" w:eastAsia="仿宋" w:cs="仿宋"/>
          <w:color w:val="auto"/>
          <w:sz w:val="28"/>
          <w:szCs w:val="28"/>
          <w:highlight w:val="none"/>
        </w:rPr>
        <w:t>执行通用条款</w:t>
      </w:r>
      <w:bookmarkEnd w:id="300"/>
      <w:r>
        <w:rPr>
          <w:rFonts w:hint="eastAsia" w:ascii="仿宋" w:hAnsi="仿宋" w:eastAsia="仿宋" w:cs="仿宋"/>
          <w:color w:val="auto"/>
          <w:sz w:val="28"/>
          <w:szCs w:val="28"/>
          <w:highlight w:val="none"/>
        </w:rPr>
        <w:t>。</w:t>
      </w:r>
    </w:p>
    <w:p w14:paraId="3756153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（4）发包人提供的材料、工程设备的规格、数量或质量不符合合同约定，或因发包人原因导致交货日期延误或交货地点变更等情况的违约责任：</w:t>
      </w:r>
      <w:bookmarkStart w:id="301" w:name="EB6a1606ad6e1945b48dd647642da41f15"/>
      <w:r>
        <w:rPr>
          <w:rFonts w:hint="eastAsia" w:ascii="仿宋" w:hAnsi="仿宋" w:eastAsia="仿宋" w:cs="仿宋"/>
          <w:color w:val="auto"/>
          <w:sz w:val="28"/>
          <w:szCs w:val="28"/>
          <w:highlight w:val="none"/>
        </w:rPr>
        <w:t>执行通用条款</w:t>
      </w:r>
      <w:bookmarkEnd w:id="301"/>
      <w:r>
        <w:rPr>
          <w:rFonts w:hint="eastAsia" w:ascii="仿宋" w:hAnsi="仿宋" w:eastAsia="仿宋" w:cs="仿宋"/>
          <w:color w:val="auto"/>
          <w:sz w:val="28"/>
          <w:szCs w:val="28"/>
          <w:highlight w:val="none"/>
        </w:rPr>
        <w:t>。</w:t>
      </w:r>
    </w:p>
    <w:p w14:paraId="0AAC380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（5）因发包人违反合同约定造成暂停施工的违约责任：</w:t>
      </w:r>
      <w:bookmarkStart w:id="302" w:name="EBb970a764de224404a949dd53153e6dcd"/>
      <w:r>
        <w:rPr>
          <w:rFonts w:hint="eastAsia" w:ascii="仿宋" w:hAnsi="仿宋" w:eastAsia="仿宋" w:cs="仿宋"/>
          <w:color w:val="auto"/>
          <w:sz w:val="28"/>
          <w:szCs w:val="28"/>
          <w:highlight w:val="none"/>
        </w:rPr>
        <w:t>执行通用条款</w:t>
      </w:r>
      <w:bookmarkEnd w:id="302"/>
      <w:r>
        <w:rPr>
          <w:rFonts w:hint="eastAsia" w:ascii="仿宋" w:hAnsi="仿宋" w:eastAsia="仿宋" w:cs="仿宋"/>
          <w:color w:val="auto"/>
          <w:sz w:val="28"/>
          <w:szCs w:val="28"/>
          <w:highlight w:val="none"/>
        </w:rPr>
        <w:t>。</w:t>
      </w:r>
    </w:p>
    <w:p w14:paraId="57043E0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（6）发包人无正当理由没有在约定期限内发出复工指示，导致承包人无法复工的违约责任：</w:t>
      </w:r>
      <w:bookmarkStart w:id="303" w:name="EB0f9e7dee4d6546eaa2e4bf0825f1ed24"/>
      <w:r>
        <w:rPr>
          <w:rFonts w:hint="eastAsia" w:ascii="仿宋" w:hAnsi="仿宋" w:eastAsia="仿宋" w:cs="仿宋"/>
          <w:color w:val="auto"/>
          <w:sz w:val="28"/>
          <w:szCs w:val="28"/>
          <w:highlight w:val="none"/>
        </w:rPr>
        <w:t>执行通用条款</w:t>
      </w:r>
      <w:bookmarkEnd w:id="303"/>
      <w:r>
        <w:rPr>
          <w:rFonts w:hint="eastAsia" w:ascii="仿宋" w:hAnsi="仿宋" w:eastAsia="仿宋" w:cs="仿宋"/>
          <w:color w:val="auto"/>
          <w:sz w:val="28"/>
          <w:szCs w:val="28"/>
          <w:highlight w:val="none"/>
        </w:rPr>
        <w:t>。</w:t>
      </w:r>
    </w:p>
    <w:p w14:paraId="64AD048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（7）其他：</w:t>
      </w:r>
      <w:bookmarkStart w:id="304" w:name="EB44413ede0a8b49849b0a086b881e095d"/>
      <w:r>
        <w:rPr>
          <w:rFonts w:hint="eastAsia" w:ascii="仿宋" w:hAnsi="仿宋" w:eastAsia="仿宋" w:cs="仿宋"/>
          <w:color w:val="auto"/>
          <w:sz w:val="28"/>
          <w:szCs w:val="28"/>
          <w:highlight w:val="none"/>
        </w:rPr>
        <w:t>无</w:t>
      </w:r>
      <w:bookmarkEnd w:id="304"/>
      <w:r>
        <w:rPr>
          <w:rFonts w:hint="eastAsia" w:ascii="仿宋" w:hAnsi="仿宋" w:eastAsia="仿宋" w:cs="仿宋"/>
          <w:color w:val="auto"/>
          <w:sz w:val="28"/>
          <w:szCs w:val="28"/>
          <w:highlight w:val="none"/>
        </w:rPr>
        <w:t>。</w:t>
      </w:r>
    </w:p>
    <w:p w14:paraId="33E7E35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16.1.3 因发包人违约解除合同</w:t>
      </w:r>
    </w:p>
    <w:p w14:paraId="084F4A1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承包人按16.1.1项〔发包人违约的情形〕约定暂停施工满</w:t>
      </w:r>
      <w:bookmarkStart w:id="305" w:name="EBd75700bd30c24e979c13fd22998adb41"/>
      <w:bookmarkEnd w:id="305"/>
      <w:r>
        <w:rPr>
          <w:rFonts w:hint="eastAsia" w:ascii="仿宋" w:hAnsi="仿宋" w:eastAsia="仿宋" w:cs="仿宋"/>
          <w:color w:val="auto"/>
          <w:sz w:val="28"/>
          <w:szCs w:val="28"/>
          <w:highlight w:val="none"/>
        </w:rPr>
        <w:t>天后发包人仍不纠正其违约行为并致使合同目的不能实现的，承包人有权解除合同。</w:t>
      </w:r>
    </w:p>
    <w:p w14:paraId="1F3CE995">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16.2 承包人违约</w:t>
      </w:r>
    </w:p>
    <w:p w14:paraId="0B44619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16.2.1 承包人违约的情形</w:t>
      </w:r>
    </w:p>
    <w:p w14:paraId="7AA890B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承包人违约的其他情形：</w:t>
      </w:r>
    </w:p>
    <w:p w14:paraId="49D9BFB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306" w:name="EBf0a3c14a712f4701a178f78b751f3d09"/>
      <w:r>
        <w:rPr>
          <w:rFonts w:hint="eastAsia" w:ascii="仿宋" w:hAnsi="仿宋" w:eastAsia="仿宋" w:cs="仿宋"/>
          <w:color w:val="auto"/>
          <w:sz w:val="28"/>
          <w:szCs w:val="28"/>
          <w:highlight w:val="none"/>
        </w:rPr>
        <w:t>（1）承包人需提交专项施工方案而未提交或未通过监理审批即擅自施工的，发包人将按5000元/次扣减承包人的签约合同价；</w:t>
      </w:r>
    </w:p>
    <w:p w14:paraId="487D08E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（2）承包人现场施工无相关技术人员值班，发包人将按1000元/人·次扣减承包人的签约合同价；</w:t>
      </w:r>
    </w:p>
    <w:p w14:paraId="2A97AC7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（3）承包人现场工人违规操作，发包人将按1000元/人·次扣减承包人的签约合同价；</w:t>
      </w:r>
    </w:p>
    <w:p w14:paraId="5380CA9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（4）因施工现场存在质量问题，监理人发出监理通知单，承包人在限期内未整改的，发包人将按5000元/次扣减承包人的签约合同价；</w:t>
      </w:r>
    </w:p>
    <w:p w14:paraId="439E685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（5）承包人进场材料没有复试而直接使用或半成品不合格而擅自强行使用的，发包人将按5000元/次扣减承包人的签约合同价；</w:t>
      </w:r>
    </w:p>
    <w:p w14:paraId="4356886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（6）承包人上道工序未经监理人验收或工序验收不合格而私自转入下道工序施工的，承包人必须无条件进行整改同时发包人将按5000元/次扣减承包人的签约合同价；</w:t>
      </w:r>
    </w:p>
    <w:p w14:paraId="62363C6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（7）承包人每月(周)不按时上报月(周)计划及未完成计划施工任务的，发包人将对按5000元/次扣减承包人的签约合同价；</w:t>
      </w:r>
    </w:p>
    <w:p w14:paraId="2BF44A7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（8）承包人不执行监理人的指令或未能按监理人指令完成相关任务，且无正当理由的，发包人将按5000元/次扣减承包人的签约合同价；</w:t>
      </w:r>
    </w:p>
    <w:p w14:paraId="2F420B5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（9）承包人项目经理未经批准不参加每周工程例会，发包人将按10000元/次扣减承包人的签约合同价；</w:t>
      </w:r>
    </w:p>
    <w:p w14:paraId="5F02301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（10）承包人上报的工程变更、签证、新增单价等相关报批申请超过事项发生28天的，无正当理由的将视为放弃申请，不予认可；经批准允许补办的，发包人将按2000元/次扣减承包人的签约合同价；</w:t>
      </w:r>
    </w:p>
    <w:p w14:paraId="7EF2DE6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（11）工程完工后，承包人未能在合同约定时间内完成工程竣工结算编报工作的，按合同相关违约条款执行，未经批准不参加工程决算周例会的，发包人将按5000元/次扣减承包人的签约合同价；</w:t>
      </w:r>
    </w:p>
    <w:p w14:paraId="1D8C774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进入现场的施工人员必须按规定戴安全帽并佩戴工作牌，每发现一人不符要求，发包人将按500元/人扣减承包人的签约合同价；及时清理建筑垃圾，每发现一处，发包人将按5000元/处扣减承包人的签约合同价；如因扬尘引发投诉等社会影响的，根据具体情况和整改情况，发包人将按2000~30000元/次扣减承包人的签约合同价，施工现场道路(含施工范围内的通行道路、便道及进出口)必须整洁干净，每发现一处积淤，发包人将按200元/次扣减承包人的签约合同价；进场材料和半成品必须分类堆放、标识清晰，不符合要求的，发包人将按500元/次扣减承包人的签约合同价；工程施工的特殊部位(如临边、洞口等)须设置相关警示牌，每缺少一处，发包人将按500元/次扣减承包人的签约合同价；</w:t>
      </w:r>
    </w:p>
    <w:p w14:paraId="5833C34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合同签订并接发包人通知后7天内必须安排住户腾仓到位且进场施工，否则发包人有权取消其中标资格；由于是分点维修，若分点施工的进度不满足发包人要求，且在发包人下达整改通知后仍不能按分点进度完成施工的，发包人有权取消其中标资格</w:t>
      </w:r>
      <w:bookmarkEnd w:id="306"/>
      <w:r>
        <w:rPr>
          <w:rFonts w:hint="eastAsia" w:ascii="仿宋" w:hAnsi="仿宋" w:eastAsia="仿宋" w:cs="仿宋"/>
          <w:color w:val="auto"/>
          <w:sz w:val="28"/>
          <w:szCs w:val="28"/>
          <w:highlight w:val="none"/>
        </w:rPr>
        <w:t>。</w:t>
      </w:r>
    </w:p>
    <w:p w14:paraId="0D0966E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16.2.2承包人违约的责任</w:t>
      </w:r>
    </w:p>
    <w:p w14:paraId="345454D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承包人违约责任的承担方式和计算方法：</w:t>
      </w:r>
    </w:p>
    <w:p w14:paraId="1B2562A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bookmarkStart w:id="307" w:name="EBe4c8df4f8c6644668cbc6f21435880df"/>
      <w:r>
        <w:rPr>
          <w:rFonts w:hint="eastAsia" w:ascii="仿宋" w:hAnsi="仿宋" w:eastAsia="仿宋" w:cs="仿宋"/>
          <w:color w:val="auto"/>
          <w:sz w:val="28"/>
          <w:szCs w:val="28"/>
          <w:highlight w:val="none"/>
        </w:rPr>
        <w:t>由承包人承担因其违约行为而增加的费用</w:t>
      </w:r>
      <w:bookmarkEnd w:id="307"/>
      <w:r>
        <w:rPr>
          <w:rFonts w:hint="eastAsia" w:ascii="仿宋" w:hAnsi="仿宋" w:eastAsia="仿宋" w:cs="仿宋"/>
          <w:color w:val="auto"/>
          <w:sz w:val="28"/>
          <w:szCs w:val="28"/>
          <w:highlight w:val="none"/>
        </w:rPr>
        <w:t xml:space="preserve">。    </w:t>
      </w:r>
    </w:p>
    <w:p w14:paraId="7275A0B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16.2.3 因承包人违约解除合同</w:t>
      </w:r>
    </w:p>
    <w:p w14:paraId="2B068F8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关于承包人违约解除合同的特别约定：</w:t>
      </w:r>
      <w:bookmarkStart w:id="308" w:name="EBea7ed3ea2a9543598c25d0a0800b9596"/>
      <w:r>
        <w:rPr>
          <w:rFonts w:hint="eastAsia" w:ascii="仿宋" w:hAnsi="仿宋" w:eastAsia="仿宋" w:cs="仿宋"/>
          <w:color w:val="auto"/>
          <w:sz w:val="28"/>
          <w:szCs w:val="28"/>
          <w:highlight w:val="none"/>
        </w:rPr>
        <w:t>执行通用条款</w:t>
      </w:r>
      <w:bookmarkEnd w:id="308"/>
      <w:r>
        <w:rPr>
          <w:rFonts w:hint="eastAsia" w:ascii="仿宋" w:hAnsi="仿宋" w:eastAsia="仿宋" w:cs="仿宋"/>
          <w:color w:val="auto"/>
          <w:sz w:val="28"/>
          <w:szCs w:val="28"/>
          <w:highlight w:val="none"/>
        </w:rPr>
        <w:t>。</w:t>
      </w:r>
    </w:p>
    <w:p w14:paraId="4F62E0F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发包人继续使用承包人在施工现场的材料、设备、临时工程、承包人文件和由承包人或以其名义编制的其他文件的费用承担方式：</w:t>
      </w:r>
      <w:bookmarkStart w:id="309" w:name="EB47b07c1818564b1da26b194ae70d411b"/>
      <w:r>
        <w:rPr>
          <w:rFonts w:hint="eastAsia" w:ascii="仿宋" w:hAnsi="仿宋" w:eastAsia="仿宋" w:cs="仿宋"/>
          <w:color w:val="auto"/>
          <w:sz w:val="28"/>
          <w:szCs w:val="28"/>
          <w:highlight w:val="none"/>
        </w:rPr>
        <w:t>执行通用条款</w:t>
      </w:r>
      <w:bookmarkEnd w:id="309"/>
      <w:r>
        <w:rPr>
          <w:rFonts w:hint="eastAsia" w:ascii="仿宋" w:hAnsi="仿宋" w:eastAsia="仿宋" w:cs="仿宋"/>
          <w:color w:val="auto"/>
          <w:sz w:val="28"/>
          <w:szCs w:val="28"/>
          <w:highlight w:val="none"/>
        </w:rPr>
        <w:t>。</w:t>
      </w:r>
    </w:p>
    <w:p w14:paraId="23DC9C30">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 不可抗力 </w:t>
      </w:r>
    </w:p>
    <w:p w14:paraId="3F241C25">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17.1 不可抗力的确认</w:t>
      </w:r>
    </w:p>
    <w:p w14:paraId="1FE6EC6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除通用合同条款约定的不可抗力事件之外，视为不可抗力的其他情形：</w:t>
      </w:r>
      <w:bookmarkStart w:id="310" w:name="EB812a570dafc64af0803b2f5da5108ab8"/>
      <w:r>
        <w:rPr>
          <w:rFonts w:hint="eastAsia" w:ascii="仿宋" w:hAnsi="仿宋" w:eastAsia="仿宋" w:cs="仿宋"/>
          <w:color w:val="auto"/>
          <w:sz w:val="28"/>
          <w:szCs w:val="28"/>
          <w:highlight w:val="none"/>
        </w:rPr>
        <w:t>执行通用条款</w:t>
      </w:r>
      <w:bookmarkEnd w:id="310"/>
      <w:r>
        <w:rPr>
          <w:rFonts w:hint="eastAsia" w:ascii="仿宋" w:hAnsi="仿宋" w:eastAsia="仿宋" w:cs="仿宋"/>
          <w:color w:val="auto"/>
          <w:sz w:val="28"/>
          <w:szCs w:val="28"/>
          <w:highlight w:val="none"/>
        </w:rPr>
        <w:t>。</w:t>
      </w:r>
    </w:p>
    <w:p w14:paraId="6676EFF5">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17.4 因不可抗力解除合同</w:t>
      </w:r>
    </w:p>
    <w:p w14:paraId="2F43461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合同解除后，发包人应在商定或确定发包人应支付款项后</w:t>
      </w:r>
      <w:bookmarkStart w:id="311" w:name="EB32d0d5f104d44746baaca126113bf22d"/>
      <w:r>
        <w:rPr>
          <w:rFonts w:hint="eastAsia" w:ascii="仿宋" w:hAnsi="仿宋" w:eastAsia="仿宋" w:cs="仿宋"/>
          <w:color w:val="auto"/>
          <w:sz w:val="28"/>
          <w:szCs w:val="28"/>
          <w:highlight w:val="none"/>
        </w:rPr>
        <w:t>28</w:t>
      </w:r>
      <w:bookmarkEnd w:id="311"/>
      <w:r>
        <w:rPr>
          <w:rFonts w:hint="eastAsia" w:ascii="仿宋" w:hAnsi="仿宋" w:eastAsia="仿宋" w:cs="仿宋"/>
          <w:color w:val="auto"/>
          <w:sz w:val="28"/>
          <w:szCs w:val="28"/>
          <w:highlight w:val="none"/>
        </w:rPr>
        <w:t>天内完成款项的支付。</w:t>
      </w:r>
    </w:p>
    <w:p w14:paraId="4BFD150F">
      <w:pPr>
        <w:pStyle w:val="291"/>
        <w:keepNext w:val="0"/>
        <w:keepLines w:val="0"/>
        <w:pageBreakBefore w:val="0"/>
        <w:widowControl w:val="0"/>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 保险</w:t>
      </w:r>
    </w:p>
    <w:p w14:paraId="749EE776">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18.1 工程保险</w:t>
      </w:r>
    </w:p>
    <w:p w14:paraId="31A724F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关于工程保险的特别约定：</w:t>
      </w:r>
      <w:bookmarkStart w:id="312" w:name="EB40da778b486349fb895d722c44ec54d9"/>
      <w:r>
        <w:rPr>
          <w:rFonts w:hint="eastAsia" w:ascii="仿宋" w:hAnsi="仿宋" w:eastAsia="仿宋" w:cs="仿宋"/>
          <w:color w:val="auto"/>
          <w:sz w:val="28"/>
          <w:szCs w:val="28"/>
          <w:highlight w:val="none"/>
        </w:rPr>
        <w:t>执行通用条款</w:t>
      </w:r>
      <w:bookmarkEnd w:id="312"/>
      <w:r>
        <w:rPr>
          <w:rFonts w:hint="eastAsia" w:ascii="仿宋" w:hAnsi="仿宋" w:eastAsia="仿宋" w:cs="仿宋"/>
          <w:color w:val="auto"/>
          <w:sz w:val="28"/>
          <w:szCs w:val="28"/>
          <w:highlight w:val="none"/>
        </w:rPr>
        <w:t>。</w:t>
      </w:r>
    </w:p>
    <w:p w14:paraId="5AD190A1">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18.3 其他保险</w:t>
      </w:r>
    </w:p>
    <w:p w14:paraId="3298D58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关于其他保险的约定：</w:t>
      </w:r>
      <w:bookmarkStart w:id="313" w:name="EB5224f810cb6f44da89cbb80290d2ed72"/>
      <w:r>
        <w:rPr>
          <w:rFonts w:hint="eastAsia" w:ascii="仿宋" w:hAnsi="仿宋" w:eastAsia="仿宋" w:cs="仿宋"/>
          <w:color w:val="auto"/>
          <w:sz w:val="28"/>
          <w:szCs w:val="28"/>
          <w:highlight w:val="none"/>
        </w:rPr>
        <w:t>执行通用条款</w:t>
      </w:r>
      <w:bookmarkEnd w:id="313"/>
      <w:r>
        <w:rPr>
          <w:rFonts w:hint="eastAsia" w:ascii="仿宋" w:hAnsi="仿宋" w:eastAsia="仿宋" w:cs="仿宋"/>
          <w:color w:val="auto"/>
          <w:sz w:val="28"/>
          <w:szCs w:val="28"/>
          <w:highlight w:val="none"/>
        </w:rPr>
        <w:t>。</w:t>
      </w:r>
    </w:p>
    <w:p w14:paraId="6631BEC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承包人是否应为其施工设备等办理财产保险：</w:t>
      </w:r>
      <w:bookmarkStart w:id="314" w:name="EBd08adb41180e4b73809cb4ad4ac05ea9"/>
      <w:r>
        <w:rPr>
          <w:rFonts w:hint="eastAsia" w:ascii="仿宋" w:hAnsi="仿宋" w:eastAsia="仿宋" w:cs="仿宋"/>
          <w:color w:val="auto"/>
          <w:sz w:val="28"/>
          <w:szCs w:val="28"/>
          <w:highlight w:val="none"/>
        </w:rPr>
        <w:t>执行通用条款</w:t>
      </w:r>
      <w:bookmarkEnd w:id="314"/>
      <w:r>
        <w:rPr>
          <w:rFonts w:hint="eastAsia" w:ascii="仿宋" w:hAnsi="仿宋" w:eastAsia="仿宋" w:cs="仿宋"/>
          <w:color w:val="auto"/>
          <w:sz w:val="28"/>
          <w:szCs w:val="28"/>
          <w:highlight w:val="none"/>
        </w:rPr>
        <w:t>。</w:t>
      </w:r>
    </w:p>
    <w:p w14:paraId="681A913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18.7 通知义务</w:t>
      </w:r>
    </w:p>
    <w:p w14:paraId="4DC8DC4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关于变更保险合同时的通知义务的约定：</w:t>
      </w:r>
      <w:bookmarkStart w:id="315" w:name="EBcd2a6700002044be925c31f763a50368"/>
      <w:r>
        <w:rPr>
          <w:rFonts w:hint="eastAsia" w:ascii="仿宋" w:hAnsi="仿宋" w:eastAsia="仿宋" w:cs="仿宋"/>
          <w:color w:val="auto"/>
          <w:sz w:val="28"/>
          <w:szCs w:val="28"/>
          <w:highlight w:val="none"/>
        </w:rPr>
        <w:t>执行通用条款</w:t>
      </w:r>
      <w:bookmarkEnd w:id="315"/>
      <w:r>
        <w:rPr>
          <w:rFonts w:hint="eastAsia" w:ascii="仿宋" w:hAnsi="仿宋" w:eastAsia="仿宋" w:cs="仿宋"/>
          <w:color w:val="auto"/>
          <w:sz w:val="28"/>
          <w:szCs w:val="28"/>
          <w:highlight w:val="none"/>
        </w:rPr>
        <w:t>。</w:t>
      </w:r>
    </w:p>
    <w:p w14:paraId="258F705F">
      <w:pPr>
        <w:pStyle w:val="291"/>
        <w:keepNext w:val="0"/>
        <w:keepLines w:val="0"/>
        <w:pageBreakBefore w:val="0"/>
        <w:widowControl w:val="0"/>
        <w:numPr>
          <w:ilvl w:val="0"/>
          <w:numId w:val="3"/>
        </w:numPr>
        <w:spacing w:line="360" w:lineRule="auto"/>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争议解决</w:t>
      </w:r>
    </w:p>
    <w:p w14:paraId="2019AD60">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20.3 争议评审</w:t>
      </w:r>
    </w:p>
    <w:p w14:paraId="4D5E8A8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合同当事人是否同意将工程争议提交争议评审小组决定：</w:t>
      </w:r>
      <w:bookmarkStart w:id="316" w:name="EB13aac2132dfe4e6ab1a7d093150b0c37"/>
      <w:r>
        <w:rPr>
          <w:rFonts w:hint="eastAsia" w:ascii="仿宋" w:hAnsi="仿宋" w:eastAsia="仿宋" w:cs="仿宋"/>
          <w:color w:val="auto"/>
          <w:sz w:val="28"/>
          <w:szCs w:val="28"/>
          <w:highlight w:val="none"/>
        </w:rPr>
        <w:t>否</w:t>
      </w:r>
      <w:bookmarkEnd w:id="316"/>
      <w:r>
        <w:rPr>
          <w:rFonts w:hint="eastAsia" w:ascii="仿宋" w:hAnsi="仿宋" w:eastAsia="仿宋" w:cs="仿宋"/>
          <w:color w:val="auto"/>
          <w:sz w:val="28"/>
          <w:szCs w:val="28"/>
          <w:highlight w:val="none"/>
        </w:rPr>
        <w:t xml:space="preserve">。  </w:t>
      </w:r>
    </w:p>
    <w:p w14:paraId="0D64655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20.3.1 争议评审小组的确定</w:t>
      </w:r>
    </w:p>
    <w:p w14:paraId="6951BF6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争议评审小组成员的确定：</w:t>
      </w:r>
      <w:bookmarkStart w:id="317" w:name="EBec2a49e7a4ec4a37bfa2364e95c7b742"/>
      <w:r>
        <w:rPr>
          <w:rFonts w:hint="eastAsia" w:ascii="仿宋" w:hAnsi="仿宋" w:eastAsia="仿宋" w:cs="仿宋"/>
          <w:color w:val="auto"/>
          <w:sz w:val="28"/>
          <w:szCs w:val="28"/>
          <w:highlight w:val="none"/>
        </w:rPr>
        <w:t>/</w:t>
      </w:r>
      <w:bookmarkEnd w:id="317"/>
      <w:r>
        <w:rPr>
          <w:rFonts w:hint="eastAsia" w:ascii="仿宋" w:hAnsi="仿宋" w:eastAsia="仿宋" w:cs="仿宋"/>
          <w:color w:val="auto"/>
          <w:sz w:val="28"/>
          <w:szCs w:val="28"/>
          <w:highlight w:val="none"/>
        </w:rPr>
        <w:t>。</w:t>
      </w:r>
    </w:p>
    <w:p w14:paraId="248639B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选定争议评审员的期限：</w:t>
      </w:r>
      <w:bookmarkStart w:id="318" w:name="EB29a91cafa0084d7b95929445e874344a"/>
      <w:r>
        <w:rPr>
          <w:rFonts w:hint="eastAsia" w:ascii="仿宋" w:hAnsi="仿宋" w:eastAsia="仿宋" w:cs="仿宋"/>
          <w:color w:val="auto"/>
          <w:sz w:val="28"/>
          <w:szCs w:val="28"/>
          <w:highlight w:val="none"/>
        </w:rPr>
        <w:t>/</w:t>
      </w:r>
      <w:bookmarkEnd w:id="318"/>
      <w:r>
        <w:rPr>
          <w:rFonts w:hint="eastAsia" w:ascii="仿宋" w:hAnsi="仿宋" w:eastAsia="仿宋" w:cs="仿宋"/>
          <w:color w:val="auto"/>
          <w:sz w:val="28"/>
          <w:szCs w:val="28"/>
          <w:highlight w:val="none"/>
        </w:rPr>
        <w:t>。</w:t>
      </w:r>
    </w:p>
    <w:p w14:paraId="2365E91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争议评审小组成员的报酬承担方式：</w:t>
      </w:r>
      <w:bookmarkStart w:id="319" w:name="EB9fdd9a53ae3f442286343aff88fe7bcb"/>
      <w:bookmarkEnd w:id="319"/>
      <w:r>
        <w:rPr>
          <w:rFonts w:hint="eastAsia" w:ascii="仿宋" w:hAnsi="仿宋" w:eastAsia="仿宋" w:cs="仿宋"/>
          <w:color w:val="auto"/>
          <w:sz w:val="28"/>
          <w:szCs w:val="28"/>
          <w:highlight w:val="none"/>
        </w:rPr>
        <w:t>。</w:t>
      </w:r>
    </w:p>
    <w:p w14:paraId="5808E9E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其他事项的约定：</w:t>
      </w:r>
      <w:bookmarkStart w:id="320" w:name="EB23ef1de943564857ae1039859faa899e"/>
      <w:bookmarkEnd w:id="320"/>
      <w:r>
        <w:rPr>
          <w:rFonts w:hint="eastAsia" w:ascii="仿宋" w:hAnsi="仿宋" w:eastAsia="仿宋" w:cs="仿宋"/>
          <w:color w:val="auto"/>
          <w:sz w:val="28"/>
          <w:szCs w:val="28"/>
          <w:highlight w:val="none"/>
        </w:rPr>
        <w:t>。</w:t>
      </w:r>
    </w:p>
    <w:p w14:paraId="20CAD00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20.3.2 争议评审小组的决定</w:t>
      </w:r>
    </w:p>
    <w:p w14:paraId="4B28B1A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合同当事人关于本项的约定：</w:t>
      </w:r>
      <w:bookmarkStart w:id="321" w:name="EB907bb7e8d12f4151b9ebfdf473ee5889"/>
      <w:bookmarkEnd w:id="321"/>
      <w:r>
        <w:rPr>
          <w:rFonts w:hint="eastAsia" w:ascii="仿宋" w:hAnsi="仿宋" w:eastAsia="仿宋" w:cs="仿宋"/>
          <w:color w:val="auto"/>
          <w:sz w:val="28"/>
          <w:szCs w:val="28"/>
          <w:highlight w:val="none"/>
        </w:rPr>
        <w:t>。</w:t>
      </w:r>
    </w:p>
    <w:p w14:paraId="20AB7817">
      <w:pPr>
        <w:pStyle w:val="291"/>
        <w:keepNext w:val="0"/>
        <w:keepLines w:val="0"/>
        <w:pageBreakBefore w:val="0"/>
        <w:widowControl w:val="0"/>
        <w:spacing w:line="360" w:lineRule="auto"/>
        <w:ind w:firstLine="560"/>
        <w:outlineLvl w:val="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20.4仲裁或诉讼</w:t>
      </w:r>
    </w:p>
    <w:p w14:paraId="614677E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因合同及合同有关事项发生的争议，按下列第</w:t>
      </w:r>
      <w:bookmarkStart w:id="322" w:name="EB6a8aeac766be4375a131b2bf78628151"/>
      <w:r>
        <w:rPr>
          <w:rFonts w:hint="eastAsia" w:ascii="仿宋" w:hAnsi="仿宋" w:eastAsia="仿宋" w:cs="仿宋"/>
          <w:color w:val="auto"/>
          <w:sz w:val="28"/>
          <w:szCs w:val="28"/>
          <w:highlight w:val="none"/>
        </w:rPr>
        <w:t>（2）</w:t>
      </w:r>
      <w:bookmarkEnd w:id="322"/>
      <w:r>
        <w:rPr>
          <w:rFonts w:hint="eastAsia" w:ascii="仿宋" w:hAnsi="仿宋" w:eastAsia="仿宋" w:cs="仿宋"/>
          <w:color w:val="auto"/>
          <w:sz w:val="28"/>
          <w:szCs w:val="28"/>
          <w:highlight w:val="none"/>
        </w:rPr>
        <w:t>种方式解决：</w:t>
      </w:r>
    </w:p>
    <w:p w14:paraId="123B3DC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（1）向</w:t>
      </w:r>
      <w:bookmarkStart w:id="323" w:name="EB8dac85de02494216a8e71a848e408970"/>
      <w:r>
        <w:rPr>
          <w:rFonts w:hint="eastAsia" w:ascii="仿宋" w:hAnsi="仿宋" w:eastAsia="仿宋" w:cs="仿宋"/>
          <w:color w:val="auto"/>
          <w:sz w:val="28"/>
          <w:szCs w:val="28"/>
          <w:highlight w:val="none"/>
        </w:rPr>
        <w:t>镇江市</w:t>
      </w:r>
      <w:bookmarkEnd w:id="323"/>
      <w:r>
        <w:rPr>
          <w:rFonts w:hint="eastAsia" w:ascii="仿宋" w:hAnsi="仿宋" w:eastAsia="仿宋" w:cs="仿宋"/>
          <w:color w:val="auto"/>
          <w:sz w:val="28"/>
          <w:szCs w:val="28"/>
          <w:highlight w:val="none"/>
        </w:rPr>
        <w:t>仲裁委员会申请仲裁；</w:t>
      </w:r>
    </w:p>
    <w:p w14:paraId="4A7F8DF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（2）向</w:t>
      </w:r>
      <w:bookmarkStart w:id="324" w:name="EBdc9d5bcd2d354883aa31bb7fb453e04a"/>
      <w:r>
        <w:rPr>
          <w:rFonts w:hint="eastAsia" w:ascii="仿宋" w:hAnsi="仿宋" w:eastAsia="仿宋" w:cs="仿宋"/>
          <w:color w:val="auto"/>
          <w:sz w:val="28"/>
          <w:szCs w:val="28"/>
          <w:highlight w:val="none"/>
        </w:rPr>
        <w:t>工程所在地</w:t>
      </w:r>
      <w:bookmarkEnd w:id="324"/>
      <w:r>
        <w:rPr>
          <w:rFonts w:hint="eastAsia" w:ascii="仿宋" w:hAnsi="仿宋" w:eastAsia="仿宋" w:cs="仿宋"/>
          <w:color w:val="auto"/>
          <w:sz w:val="28"/>
          <w:szCs w:val="28"/>
          <w:highlight w:val="none"/>
        </w:rPr>
        <w:t>人民法院起诉。</w:t>
      </w:r>
    </w:p>
    <w:p w14:paraId="7D3A7FD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21.其他</w:t>
      </w:r>
    </w:p>
    <w:p w14:paraId="7381D9F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21.1承包人上报的工程竣工结算应实事就是，不应高估冒算。承包人的“送审结算价”与审计部门最终核定价相比，核减率不得大于7%。若核减率超过7%，超过7%以上部分，发包人将按审减额的4%等额扣减承包人的工程款，扣减所得款项按照镇财评审〔2014〕1号关于印发《镇江市政府投资项目评审付费办法》的通知执行。</w:t>
      </w:r>
    </w:p>
    <w:p w14:paraId="2708C336">
      <w:pPr>
        <w:pStyle w:val="291"/>
        <w:keepNext w:val="0"/>
        <w:keepLines w:val="0"/>
        <w:pageBreakBefore w:val="0"/>
        <w:widowControl w:val="0"/>
        <w:spacing w:line="360" w:lineRule="auto"/>
        <w:rPr>
          <w:rFonts w:hint="eastAsia" w:ascii="仿宋" w:hAnsi="仿宋" w:eastAsia="仿宋" w:cs="仿宋"/>
          <w:color w:val="auto"/>
          <w:sz w:val="20"/>
          <w:highlight w:val="none"/>
        </w:rPr>
      </w:pPr>
    </w:p>
    <w:p w14:paraId="6035E20C">
      <w:pPr>
        <w:keepNext w:val="0"/>
        <w:keepLines w:val="0"/>
        <w:pageBreakBefore w:val="0"/>
        <w:widowControl w:val="0"/>
        <w:spacing w:line="360" w:lineRule="auto"/>
        <w:jc w:val="left"/>
        <w:rPr>
          <w:rFonts w:hint="eastAsia" w:ascii="仿宋" w:hAnsi="仿宋" w:eastAsia="仿宋" w:cs="仿宋"/>
          <w:b/>
          <w:color w:val="auto"/>
          <w:sz w:val="32"/>
          <w:szCs w:val="32"/>
          <w:highlight w:val="none"/>
        </w:rPr>
      </w:pPr>
      <w:r>
        <w:rPr>
          <w:rFonts w:hint="eastAsia" w:ascii="仿宋" w:hAnsi="仿宋" w:eastAsia="仿宋" w:cs="仿宋"/>
          <w:color w:val="auto"/>
          <w:highlight w:val="none"/>
        </w:rPr>
        <w:br w:type="page" w:clear="all"/>
      </w:r>
      <w:r>
        <w:rPr>
          <w:rFonts w:hint="eastAsia" w:ascii="仿宋" w:hAnsi="仿宋" w:eastAsia="仿宋" w:cs="仿宋"/>
          <w:b/>
          <w:color w:val="auto"/>
          <w:sz w:val="32"/>
          <w:szCs w:val="32"/>
          <w:highlight w:val="none"/>
        </w:rPr>
        <w:t>附件</w:t>
      </w:r>
    </w:p>
    <w:p w14:paraId="0AECF9AB">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协议书附件：</w:t>
      </w:r>
    </w:p>
    <w:p w14:paraId="344B07E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附件1：承包人承揽工程项目一览表</w:t>
      </w:r>
    </w:p>
    <w:p w14:paraId="1A0DDA9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专用合同条款附件：</w:t>
      </w:r>
    </w:p>
    <w:p w14:paraId="51B0137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附件2：发包人供应材料设备一览表</w:t>
      </w:r>
    </w:p>
    <w:p w14:paraId="290587C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附件3：工程质量保修书</w:t>
      </w:r>
    </w:p>
    <w:p w14:paraId="7BA9AC9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附件4：主要建设工程文件目录</w:t>
      </w:r>
    </w:p>
    <w:p w14:paraId="450F71B2">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附件5：承包人用于本工程施工的机械设备表</w:t>
      </w:r>
    </w:p>
    <w:p w14:paraId="5C64AAE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附件6：承包人主要施工管理人员表</w:t>
      </w:r>
    </w:p>
    <w:p w14:paraId="184B772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附件7：分包人主要施工管理人员表</w:t>
      </w:r>
    </w:p>
    <w:p w14:paraId="547D54B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附件8：履约担保格式</w:t>
      </w:r>
    </w:p>
    <w:p w14:paraId="59A37E4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附件9：预付款担保格式</w:t>
      </w:r>
    </w:p>
    <w:p w14:paraId="6CC4359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附件10：支付担保格式</w:t>
      </w:r>
    </w:p>
    <w:p w14:paraId="00AAAB59">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附件11：暂估价一览表</w:t>
      </w:r>
    </w:p>
    <w:p w14:paraId="7AF47AA2">
      <w:pPr>
        <w:pStyle w:val="291"/>
        <w:keepNext w:val="0"/>
        <w:keepLines w:val="0"/>
        <w:pageBreakBefore w:val="0"/>
        <w:widowControl w:val="0"/>
        <w:spacing w:line="360" w:lineRule="auto"/>
        <w:rPr>
          <w:rFonts w:hint="eastAsia" w:ascii="仿宋" w:hAnsi="仿宋" w:eastAsia="仿宋" w:cs="仿宋"/>
          <w:color w:val="auto"/>
          <w:sz w:val="24"/>
          <w:szCs w:val="24"/>
          <w:highlight w:val="none"/>
        </w:rPr>
      </w:pPr>
    </w:p>
    <w:p w14:paraId="6CFD80E2">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p>
    <w:p w14:paraId="739937E2">
      <w:pPr>
        <w:pStyle w:val="291"/>
        <w:keepNext w:val="0"/>
        <w:keepLines w:val="0"/>
        <w:pageBreakBefore w:val="0"/>
        <w:widowControl w:val="0"/>
        <w:spacing w:before="156" w:after="156"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附件1：</w:t>
      </w:r>
    </w:p>
    <w:p w14:paraId="124E1A80">
      <w:pPr>
        <w:pStyle w:val="291"/>
        <w:keepNext w:val="0"/>
        <w:keepLines w:val="0"/>
        <w:pageBreakBefore w:val="0"/>
        <w:widowControl w:val="0"/>
        <w:spacing w:before="156" w:after="156"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承包人承揽工程项目一览表</w:t>
      </w:r>
    </w:p>
    <w:tbl>
      <w:tblPr>
        <w:tblStyle w:val="32"/>
        <w:tblW w:w="985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20"/>
        <w:gridCol w:w="1183"/>
        <w:gridCol w:w="1093"/>
        <w:gridCol w:w="1364"/>
        <w:gridCol w:w="545"/>
        <w:gridCol w:w="1001"/>
        <w:gridCol w:w="1078"/>
        <w:gridCol w:w="1196"/>
        <w:gridCol w:w="759"/>
        <w:gridCol w:w="820"/>
      </w:tblGrid>
      <w:tr w14:paraId="0D5942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57" w:hRule="atLeast"/>
          <w:jc w:val="center"/>
        </w:trPr>
        <w:tc>
          <w:tcPr>
            <w:tcW w:w="820" w:type="dxa"/>
            <w:tcBorders>
              <w:top w:val="single" w:color="auto" w:sz="12" w:space="0"/>
              <w:left w:val="single" w:color="auto" w:sz="12" w:space="0"/>
              <w:bottom w:val="single" w:color="auto" w:sz="6" w:space="0"/>
              <w:right w:val="single" w:color="auto" w:sz="6" w:space="0"/>
            </w:tcBorders>
            <w:noWrap w:val="0"/>
            <w:vAlign w:val="center"/>
          </w:tcPr>
          <w:p w14:paraId="6F84EA5A">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单位工程名称</w:t>
            </w:r>
          </w:p>
        </w:tc>
        <w:tc>
          <w:tcPr>
            <w:tcW w:w="1183" w:type="dxa"/>
            <w:tcBorders>
              <w:top w:val="single" w:color="auto" w:sz="12" w:space="0"/>
              <w:left w:val="single" w:color="auto" w:sz="6" w:space="0"/>
              <w:bottom w:val="single" w:color="auto" w:sz="6" w:space="0"/>
              <w:right w:val="single" w:color="auto" w:sz="6" w:space="0"/>
            </w:tcBorders>
            <w:noWrap w:val="0"/>
            <w:vAlign w:val="center"/>
          </w:tcPr>
          <w:p w14:paraId="2BD373AD">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建设规模</w:t>
            </w:r>
          </w:p>
        </w:tc>
        <w:tc>
          <w:tcPr>
            <w:tcW w:w="1093" w:type="dxa"/>
            <w:tcBorders>
              <w:top w:val="single" w:color="auto" w:sz="12" w:space="0"/>
              <w:left w:val="single" w:color="auto" w:sz="6" w:space="0"/>
              <w:bottom w:val="single" w:color="auto" w:sz="6" w:space="0"/>
              <w:right w:val="single" w:color="auto" w:sz="6" w:space="0"/>
            </w:tcBorders>
            <w:noWrap w:val="0"/>
            <w:vAlign w:val="center"/>
          </w:tcPr>
          <w:p w14:paraId="7BF2A5C2">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建筑面积(平方米)</w:t>
            </w:r>
          </w:p>
        </w:tc>
        <w:tc>
          <w:tcPr>
            <w:tcW w:w="1364" w:type="dxa"/>
            <w:tcBorders>
              <w:top w:val="single" w:color="auto" w:sz="12" w:space="0"/>
              <w:left w:val="single" w:color="auto" w:sz="6" w:space="0"/>
              <w:bottom w:val="single" w:color="auto" w:sz="6" w:space="0"/>
              <w:right w:val="single" w:color="auto" w:sz="6" w:space="0"/>
            </w:tcBorders>
            <w:noWrap w:val="0"/>
            <w:vAlign w:val="center"/>
          </w:tcPr>
          <w:p w14:paraId="68688D68">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结构形式</w:t>
            </w:r>
          </w:p>
        </w:tc>
        <w:tc>
          <w:tcPr>
            <w:tcW w:w="545" w:type="dxa"/>
            <w:tcBorders>
              <w:top w:val="single" w:color="auto" w:sz="12" w:space="0"/>
              <w:left w:val="single" w:color="auto" w:sz="6" w:space="0"/>
              <w:bottom w:val="single" w:color="auto" w:sz="6" w:space="0"/>
              <w:right w:val="single" w:color="auto" w:sz="6" w:space="0"/>
            </w:tcBorders>
            <w:noWrap w:val="0"/>
            <w:vAlign w:val="center"/>
          </w:tcPr>
          <w:p w14:paraId="2BD99BC0">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层数</w:t>
            </w:r>
          </w:p>
        </w:tc>
        <w:tc>
          <w:tcPr>
            <w:tcW w:w="1001" w:type="dxa"/>
            <w:tcBorders>
              <w:top w:val="single" w:color="auto" w:sz="12" w:space="0"/>
              <w:left w:val="single" w:color="auto" w:sz="6" w:space="0"/>
              <w:bottom w:val="single" w:color="auto" w:sz="6" w:space="0"/>
              <w:right w:val="single" w:color="auto" w:sz="6" w:space="0"/>
            </w:tcBorders>
            <w:noWrap w:val="0"/>
            <w:vAlign w:val="center"/>
          </w:tcPr>
          <w:p w14:paraId="3EED184C">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生产能力</w:t>
            </w:r>
          </w:p>
        </w:tc>
        <w:tc>
          <w:tcPr>
            <w:tcW w:w="1078" w:type="dxa"/>
            <w:tcBorders>
              <w:top w:val="single" w:color="auto" w:sz="12" w:space="0"/>
              <w:left w:val="single" w:color="auto" w:sz="6" w:space="0"/>
              <w:bottom w:val="single" w:color="auto" w:sz="6" w:space="0"/>
              <w:right w:val="single" w:color="auto" w:sz="6" w:space="0"/>
            </w:tcBorders>
            <w:noWrap w:val="0"/>
            <w:vAlign w:val="center"/>
          </w:tcPr>
          <w:p w14:paraId="73571166">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设备安装内容</w:t>
            </w:r>
          </w:p>
        </w:tc>
        <w:tc>
          <w:tcPr>
            <w:tcW w:w="1196" w:type="dxa"/>
            <w:tcBorders>
              <w:top w:val="single" w:color="auto" w:sz="12" w:space="0"/>
              <w:left w:val="single" w:color="auto" w:sz="6" w:space="0"/>
              <w:bottom w:val="single" w:color="auto" w:sz="6" w:space="0"/>
              <w:right w:val="single" w:color="auto" w:sz="6" w:space="0"/>
            </w:tcBorders>
            <w:noWrap w:val="0"/>
            <w:vAlign w:val="center"/>
          </w:tcPr>
          <w:p w14:paraId="0923E7F3">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合同价格（元）</w:t>
            </w:r>
          </w:p>
        </w:tc>
        <w:tc>
          <w:tcPr>
            <w:tcW w:w="759" w:type="dxa"/>
            <w:tcBorders>
              <w:top w:val="single" w:color="auto" w:sz="12" w:space="0"/>
              <w:left w:val="single" w:color="auto" w:sz="6" w:space="0"/>
              <w:bottom w:val="single" w:color="auto" w:sz="6" w:space="0"/>
              <w:right w:val="single" w:color="auto" w:sz="6" w:space="0"/>
            </w:tcBorders>
            <w:noWrap w:val="0"/>
            <w:vAlign w:val="center"/>
          </w:tcPr>
          <w:p w14:paraId="29B8B0AB">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开工日期</w:t>
            </w:r>
          </w:p>
        </w:tc>
        <w:tc>
          <w:tcPr>
            <w:tcW w:w="820" w:type="dxa"/>
            <w:tcBorders>
              <w:top w:val="single" w:color="auto" w:sz="12" w:space="0"/>
              <w:left w:val="single" w:color="auto" w:sz="6" w:space="0"/>
              <w:bottom w:val="single" w:color="auto" w:sz="6" w:space="0"/>
              <w:right w:val="single" w:color="auto" w:sz="12" w:space="0"/>
            </w:tcBorders>
            <w:noWrap w:val="0"/>
            <w:vAlign w:val="center"/>
          </w:tcPr>
          <w:p w14:paraId="10776F5E">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竣工日期</w:t>
            </w:r>
          </w:p>
        </w:tc>
      </w:tr>
      <w:tr w14:paraId="28B6CD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52" w:hRule="atLeast"/>
          <w:jc w:val="center"/>
        </w:trPr>
        <w:tc>
          <w:tcPr>
            <w:tcW w:w="820" w:type="dxa"/>
            <w:tcBorders>
              <w:top w:val="single" w:color="auto" w:sz="6" w:space="0"/>
              <w:left w:val="single" w:color="auto" w:sz="12" w:space="0"/>
              <w:bottom w:val="single" w:color="auto" w:sz="6" w:space="0"/>
              <w:right w:val="single" w:color="auto" w:sz="6" w:space="0"/>
            </w:tcBorders>
            <w:noWrap w:val="0"/>
            <w:vAlign w:val="center"/>
          </w:tcPr>
          <w:p w14:paraId="4DA0FB7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83" w:type="dxa"/>
            <w:tcBorders>
              <w:top w:val="single" w:color="auto" w:sz="6" w:space="0"/>
              <w:left w:val="single" w:color="auto" w:sz="6" w:space="0"/>
              <w:bottom w:val="single" w:color="auto" w:sz="6" w:space="0"/>
              <w:right w:val="single" w:color="auto" w:sz="6" w:space="0"/>
            </w:tcBorders>
            <w:noWrap w:val="0"/>
            <w:vAlign w:val="center"/>
          </w:tcPr>
          <w:p w14:paraId="21DE65F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93" w:type="dxa"/>
            <w:tcBorders>
              <w:top w:val="single" w:color="auto" w:sz="6" w:space="0"/>
              <w:left w:val="single" w:color="auto" w:sz="6" w:space="0"/>
              <w:bottom w:val="single" w:color="auto" w:sz="6" w:space="0"/>
              <w:right w:val="single" w:color="auto" w:sz="6" w:space="0"/>
            </w:tcBorders>
            <w:noWrap w:val="0"/>
            <w:vAlign w:val="center"/>
          </w:tcPr>
          <w:p w14:paraId="54CEF13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64" w:type="dxa"/>
            <w:tcBorders>
              <w:top w:val="single" w:color="auto" w:sz="6" w:space="0"/>
              <w:left w:val="single" w:color="auto" w:sz="6" w:space="0"/>
              <w:bottom w:val="single" w:color="auto" w:sz="6" w:space="0"/>
              <w:right w:val="single" w:color="auto" w:sz="6" w:space="0"/>
            </w:tcBorders>
            <w:noWrap w:val="0"/>
            <w:vAlign w:val="center"/>
          </w:tcPr>
          <w:p w14:paraId="184F30E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545" w:type="dxa"/>
            <w:tcBorders>
              <w:top w:val="single" w:color="auto" w:sz="6" w:space="0"/>
              <w:left w:val="single" w:color="auto" w:sz="6" w:space="0"/>
              <w:bottom w:val="single" w:color="auto" w:sz="6" w:space="0"/>
              <w:right w:val="single" w:color="auto" w:sz="6" w:space="0"/>
            </w:tcBorders>
            <w:noWrap w:val="0"/>
            <w:vAlign w:val="center"/>
          </w:tcPr>
          <w:p w14:paraId="1D6BA57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01" w:type="dxa"/>
            <w:tcBorders>
              <w:top w:val="single" w:color="auto" w:sz="6" w:space="0"/>
              <w:left w:val="single" w:color="auto" w:sz="6" w:space="0"/>
              <w:bottom w:val="single" w:color="auto" w:sz="6" w:space="0"/>
              <w:right w:val="single" w:color="auto" w:sz="6" w:space="0"/>
            </w:tcBorders>
            <w:noWrap w:val="0"/>
            <w:vAlign w:val="center"/>
          </w:tcPr>
          <w:p w14:paraId="6D5D7C9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78" w:type="dxa"/>
            <w:tcBorders>
              <w:top w:val="single" w:color="auto" w:sz="6" w:space="0"/>
              <w:left w:val="single" w:color="auto" w:sz="6" w:space="0"/>
              <w:bottom w:val="single" w:color="auto" w:sz="6" w:space="0"/>
              <w:right w:val="single" w:color="auto" w:sz="6" w:space="0"/>
            </w:tcBorders>
            <w:noWrap w:val="0"/>
            <w:vAlign w:val="center"/>
          </w:tcPr>
          <w:p w14:paraId="7E99FE0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96" w:type="dxa"/>
            <w:tcBorders>
              <w:top w:val="single" w:color="auto" w:sz="6" w:space="0"/>
              <w:left w:val="single" w:color="auto" w:sz="6" w:space="0"/>
              <w:bottom w:val="single" w:color="auto" w:sz="6" w:space="0"/>
              <w:right w:val="single" w:color="auto" w:sz="6" w:space="0"/>
            </w:tcBorders>
            <w:noWrap w:val="0"/>
            <w:vAlign w:val="center"/>
          </w:tcPr>
          <w:p w14:paraId="6A345AD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59" w:type="dxa"/>
            <w:tcBorders>
              <w:top w:val="single" w:color="auto" w:sz="6" w:space="0"/>
              <w:left w:val="single" w:color="auto" w:sz="6" w:space="0"/>
              <w:bottom w:val="single" w:color="auto" w:sz="6" w:space="0"/>
              <w:right w:val="single" w:color="auto" w:sz="6" w:space="0"/>
            </w:tcBorders>
            <w:noWrap w:val="0"/>
            <w:vAlign w:val="center"/>
          </w:tcPr>
          <w:p w14:paraId="378EBD4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0" w:type="dxa"/>
            <w:tcBorders>
              <w:top w:val="single" w:color="auto" w:sz="6" w:space="0"/>
              <w:left w:val="single" w:color="auto" w:sz="6" w:space="0"/>
              <w:bottom w:val="single" w:color="auto" w:sz="6" w:space="0"/>
              <w:right w:val="single" w:color="auto" w:sz="12" w:space="0"/>
            </w:tcBorders>
            <w:noWrap w:val="0"/>
            <w:vAlign w:val="center"/>
          </w:tcPr>
          <w:p w14:paraId="1700D27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728982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41" w:hRule="atLeast"/>
          <w:jc w:val="center"/>
        </w:trPr>
        <w:tc>
          <w:tcPr>
            <w:tcW w:w="820" w:type="dxa"/>
            <w:tcBorders>
              <w:top w:val="nil"/>
              <w:left w:val="single" w:color="auto" w:sz="12" w:space="0"/>
              <w:bottom w:val="single" w:color="auto" w:sz="6" w:space="0"/>
              <w:right w:val="single" w:color="auto" w:sz="6" w:space="0"/>
            </w:tcBorders>
            <w:noWrap w:val="0"/>
            <w:vAlign w:val="center"/>
          </w:tcPr>
          <w:p w14:paraId="6786681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83" w:type="dxa"/>
            <w:tcBorders>
              <w:top w:val="nil"/>
              <w:left w:val="single" w:color="auto" w:sz="6" w:space="0"/>
              <w:bottom w:val="single" w:color="auto" w:sz="6" w:space="0"/>
              <w:right w:val="single" w:color="auto" w:sz="6" w:space="0"/>
            </w:tcBorders>
            <w:noWrap w:val="0"/>
            <w:vAlign w:val="center"/>
          </w:tcPr>
          <w:p w14:paraId="1683B92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93" w:type="dxa"/>
            <w:tcBorders>
              <w:top w:val="nil"/>
              <w:left w:val="single" w:color="auto" w:sz="6" w:space="0"/>
              <w:bottom w:val="single" w:color="auto" w:sz="6" w:space="0"/>
              <w:right w:val="single" w:color="auto" w:sz="6" w:space="0"/>
            </w:tcBorders>
            <w:noWrap w:val="0"/>
            <w:vAlign w:val="center"/>
          </w:tcPr>
          <w:p w14:paraId="1E48E7C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64" w:type="dxa"/>
            <w:tcBorders>
              <w:top w:val="nil"/>
              <w:left w:val="single" w:color="auto" w:sz="6" w:space="0"/>
              <w:bottom w:val="single" w:color="auto" w:sz="6" w:space="0"/>
              <w:right w:val="single" w:color="auto" w:sz="6" w:space="0"/>
            </w:tcBorders>
            <w:noWrap w:val="0"/>
            <w:vAlign w:val="center"/>
          </w:tcPr>
          <w:p w14:paraId="67B37D8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545" w:type="dxa"/>
            <w:tcBorders>
              <w:top w:val="nil"/>
              <w:left w:val="single" w:color="auto" w:sz="6" w:space="0"/>
              <w:bottom w:val="single" w:color="auto" w:sz="6" w:space="0"/>
              <w:right w:val="single" w:color="auto" w:sz="6" w:space="0"/>
            </w:tcBorders>
            <w:noWrap w:val="0"/>
            <w:vAlign w:val="center"/>
          </w:tcPr>
          <w:p w14:paraId="55AC360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01" w:type="dxa"/>
            <w:tcBorders>
              <w:top w:val="nil"/>
              <w:left w:val="single" w:color="auto" w:sz="6" w:space="0"/>
              <w:bottom w:val="single" w:color="auto" w:sz="6" w:space="0"/>
              <w:right w:val="single" w:color="auto" w:sz="6" w:space="0"/>
            </w:tcBorders>
            <w:noWrap w:val="0"/>
            <w:vAlign w:val="center"/>
          </w:tcPr>
          <w:p w14:paraId="2E007CE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78" w:type="dxa"/>
            <w:tcBorders>
              <w:top w:val="nil"/>
              <w:left w:val="single" w:color="auto" w:sz="6" w:space="0"/>
              <w:bottom w:val="single" w:color="auto" w:sz="6" w:space="0"/>
              <w:right w:val="single" w:color="auto" w:sz="6" w:space="0"/>
            </w:tcBorders>
            <w:noWrap w:val="0"/>
            <w:vAlign w:val="center"/>
          </w:tcPr>
          <w:p w14:paraId="236B6DB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96" w:type="dxa"/>
            <w:tcBorders>
              <w:top w:val="nil"/>
              <w:left w:val="single" w:color="auto" w:sz="6" w:space="0"/>
              <w:bottom w:val="single" w:color="auto" w:sz="6" w:space="0"/>
              <w:right w:val="single" w:color="auto" w:sz="6" w:space="0"/>
            </w:tcBorders>
            <w:noWrap w:val="0"/>
            <w:vAlign w:val="center"/>
          </w:tcPr>
          <w:p w14:paraId="5A4D68B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59" w:type="dxa"/>
            <w:tcBorders>
              <w:top w:val="nil"/>
              <w:left w:val="single" w:color="auto" w:sz="6" w:space="0"/>
              <w:bottom w:val="single" w:color="auto" w:sz="6" w:space="0"/>
              <w:right w:val="single" w:color="auto" w:sz="6" w:space="0"/>
            </w:tcBorders>
            <w:noWrap w:val="0"/>
            <w:vAlign w:val="center"/>
          </w:tcPr>
          <w:p w14:paraId="15FA467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0" w:type="dxa"/>
            <w:tcBorders>
              <w:top w:val="nil"/>
              <w:left w:val="single" w:color="auto" w:sz="6" w:space="0"/>
              <w:bottom w:val="single" w:color="auto" w:sz="6" w:space="0"/>
              <w:right w:val="single" w:color="auto" w:sz="12" w:space="0"/>
            </w:tcBorders>
            <w:noWrap w:val="0"/>
            <w:vAlign w:val="center"/>
          </w:tcPr>
          <w:p w14:paraId="7864E14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FC818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41" w:hRule="atLeast"/>
          <w:jc w:val="center"/>
        </w:trPr>
        <w:tc>
          <w:tcPr>
            <w:tcW w:w="820" w:type="dxa"/>
            <w:tcBorders>
              <w:top w:val="nil"/>
              <w:left w:val="single" w:color="auto" w:sz="12" w:space="0"/>
              <w:bottom w:val="single" w:color="auto" w:sz="6" w:space="0"/>
              <w:right w:val="single" w:color="auto" w:sz="6" w:space="0"/>
            </w:tcBorders>
            <w:noWrap w:val="0"/>
            <w:vAlign w:val="center"/>
          </w:tcPr>
          <w:p w14:paraId="3EA5B30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83" w:type="dxa"/>
            <w:tcBorders>
              <w:top w:val="nil"/>
              <w:left w:val="single" w:color="auto" w:sz="6" w:space="0"/>
              <w:bottom w:val="single" w:color="auto" w:sz="6" w:space="0"/>
              <w:right w:val="single" w:color="auto" w:sz="6" w:space="0"/>
            </w:tcBorders>
            <w:noWrap w:val="0"/>
            <w:vAlign w:val="center"/>
          </w:tcPr>
          <w:p w14:paraId="117D844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93" w:type="dxa"/>
            <w:tcBorders>
              <w:top w:val="nil"/>
              <w:left w:val="single" w:color="auto" w:sz="6" w:space="0"/>
              <w:bottom w:val="single" w:color="auto" w:sz="6" w:space="0"/>
              <w:right w:val="single" w:color="auto" w:sz="6" w:space="0"/>
            </w:tcBorders>
            <w:noWrap w:val="0"/>
            <w:vAlign w:val="center"/>
          </w:tcPr>
          <w:p w14:paraId="19B1D6F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64" w:type="dxa"/>
            <w:tcBorders>
              <w:top w:val="nil"/>
              <w:left w:val="single" w:color="auto" w:sz="6" w:space="0"/>
              <w:bottom w:val="single" w:color="auto" w:sz="6" w:space="0"/>
              <w:right w:val="single" w:color="auto" w:sz="6" w:space="0"/>
            </w:tcBorders>
            <w:noWrap w:val="0"/>
            <w:vAlign w:val="center"/>
          </w:tcPr>
          <w:p w14:paraId="5F3760A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545" w:type="dxa"/>
            <w:tcBorders>
              <w:top w:val="nil"/>
              <w:left w:val="single" w:color="auto" w:sz="6" w:space="0"/>
              <w:bottom w:val="single" w:color="auto" w:sz="6" w:space="0"/>
              <w:right w:val="single" w:color="auto" w:sz="6" w:space="0"/>
            </w:tcBorders>
            <w:noWrap w:val="0"/>
            <w:vAlign w:val="center"/>
          </w:tcPr>
          <w:p w14:paraId="7AD52A9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01" w:type="dxa"/>
            <w:tcBorders>
              <w:top w:val="nil"/>
              <w:left w:val="single" w:color="auto" w:sz="6" w:space="0"/>
              <w:bottom w:val="single" w:color="auto" w:sz="6" w:space="0"/>
              <w:right w:val="single" w:color="auto" w:sz="6" w:space="0"/>
            </w:tcBorders>
            <w:noWrap w:val="0"/>
            <w:vAlign w:val="center"/>
          </w:tcPr>
          <w:p w14:paraId="7F5AE9C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78" w:type="dxa"/>
            <w:tcBorders>
              <w:top w:val="nil"/>
              <w:left w:val="single" w:color="auto" w:sz="6" w:space="0"/>
              <w:bottom w:val="single" w:color="auto" w:sz="6" w:space="0"/>
              <w:right w:val="single" w:color="auto" w:sz="6" w:space="0"/>
            </w:tcBorders>
            <w:noWrap w:val="0"/>
            <w:vAlign w:val="center"/>
          </w:tcPr>
          <w:p w14:paraId="439541F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96" w:type="dxa"/>
            <w:tcBorders>
              <w:top w:val="nil"/>
              <w:left w:val="single" w:color="auto" w:sz="6" w:space="0"/>
              <w:bottom w:val="single" w:color="auto" w:sz="6" w:space="0"/>
              <w:right w:val="single" w:color="auto" w:sz="6" w:space="0"/>
            </w:tcBorders>
            <w:noWrap w:val="0"/>
            <w:vAlign w:val="center"/>
          </w:tcPr>
          <w:p w14:paraId="4A00C12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59" w:type="dxa"/>
            <w:tcBorders>
              <w:top w:val="nil"/>
              <w:left w:val="single" w:color="auto" w:sz="6" w:space="0"/>
              <w:bottom w:val="single" w:color="auto" w:sz="6" w:space="0"/>
              <w:right w:val="single" w:color="auto" w:sz="6" w:space="0"/>
            </w:tcBorders>
            <w:noWrap w:val="0"/>
            <w:vAlign w:val="center"/>
          </w:tcPr>
          <w:p w14:paraId="6C31420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0" w:type="dxa"/>
            <w:tcBorders>
              <w:top w:val="nil"/>
              <w:left w:val="single" w:color="auto" w:sz="6" w:space="0"/>
              <w:bottom w:val="single" w:color="auto" w:sz="6" w:space="0"/>
              <w:right w:val="single" w:color="auto" w:sz="12" w:space="0"/>
            </w:tcBorders>
            <w:noWrap w:val="0"/>
            <w:vAlign w:val="center"/>
          </w:tcPr>
          <w:p w14:paraId="4A5E78E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FF8B9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41" w:hRule="atLeast"/>
          <w:jc w:val="center"/>
        </w:trPr>
        <w:tc>
          <w:tcPr>
            <w:tcW w:w="820" w:type="dxa"/>
            <w:tcBorders>
              <w:top w:val="single" w:color="auto" w:sz="6" w:space="0"/>
              <w:left w:val="single" w:color="auto" w:sz="12" w:space="0"/>
              <w:bottom w:val="single" w:color="auto" w:sz="6" w:space="0"/>
              <w:right w:val="single" w:color="auto" w:sz="6" w:space="0"/>
            </w:tcBorders>
            <w:noWrap w:val="0"/>
            <w:vAlign w:val="center"/>
          </w:tcPr>
          <w:p w14:paraId="378B5D5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83" w:type="dxa"/>
            <w:tcBorders>
              <w:top w:val="single" w:color="auto" w:sz="6" w:space="0"/>
              <w:left w:val="single" w:color="auto" w:sz="6" w:space="0"/>
              <w:bottom w:val="single" w:color="auto" w:sz="6" w:space="0"/>
              <w:right w:val="single" w:color="auto" w:sz="6" w:space="0"/>
            </w:tcBorders>
            <w:noWrap w:val="0"/>
            <w:vAlign w:val="center"/>
          </w:tcPr>
          <w:p w14:paraId="4154A79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93" w:type="dxa"/>
            <w:tcBorders>
              <w:top w:val="single" w:color="auto" w:sz="6" w:space="0"/>
              <w:left w:val="single" w:color="auto" w:sz="6" w:space="0"/>
              <w:bottom w:val="single" w:color="auto" w:sz="6" w:space="0"/>
              <w:right w:val="single" w:color="auto" w:sz="6" w:space="0"/>
            </w:tcBorders>
            <w:noWrap w:val="0"/>
            <w:vAlign w:val="center"/>
          </w:tcPr>
          <w:p w14:paraId="7ED7CE2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64" w:type="dxa"/>
            <w:tcBorders>
              <w:top w:val="single" w:color="auto" w:sz="6" w:space="0"/>
              <w:left w:val="single" w:color="auto" w:sz="6" w:space="0"/>
              <w:bottom w:val="single" w:color="auto" w:sz="6" w:space="0"/>
              <w:right w:val="single" w:color="auto" w:sz="6" w:space="0"/>
            </w:tcBorders>
            <w:noWrap w:val="0"/>
            <w:vAlign w:val="center"/>
          </w:tcPr>
          <w:p w14:paraId="0B2E06E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545" w:type="dxa"/>
            <w:tcBorders>
              <w:top w:val="single" w:color="auto" w:sz="6" w:space="0"/>
              <w:left w:val="single" w:color="auto" w:sz="6" w:space="0"/>
              <w:bottom w:val="single" w:color="auto" w:sz="6" w:space="0"/>
              <w:right w:val="single" w:color="auto" w:sz="6" w:space="0"/>
            </w:tcBorders>
            <w:noWrap w:val="0"/>
            <w:vAlign w:val="center"/>
          </w:tcPr>
          <w:p w14:paraId="7CA0980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01" w:type="dxa"/>
            <w:tcBorders>
              <w:top w:val="single" w:color="auto" w:sz="6" w:space="0"/>
              <w:left w:val="single" w:color="auto" w:sz="6" w:space="0"/>
              <w:bottom w:val="single" w:color="auto" w:sz="6" w:space="0"/>
              <w:right w:val="single" w:color="auto" w:sz="6" w:space="0"/>
            </w:tcBorders>
            <w:noWrap w:val="0"/>
            <w:vAlign w:val="center"/>
          </w:tcPr>
          <w:p w14:paraId="1BB1507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78" w:type="dxa"/>
            <w:tcBorders>
              <w:top w:val="single" w:color="auto" w:sz="6" w:space="0"/>
              <w:left w:val="single" w:color="auto" w:sz="6" w:space="0"/>
              <w:bottom w:val="single" w:color="auto" w:sz="6" w:space="0"/>
              <w:right w:val="single" w:color="auto" w:sz="6" w:space="0"/>
            </w:tcBorders>
            <w:noWrap w:val="0"/>
            <w:vAlign w:val="center"/>
          </w:tcPr>
          <w:p w14:paraId="25B8FEC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96" w:type="dxa"/>
            <w:tcBorders>
              <w:top w:val="single" w:color="auto" w:sz="6" w:space="0"/>
              <w:left w:val="single" w:color="auto" w:sz="6" w:space="0"/>
              <w:bottom w:val="single" w:color="auto" w:sz="6" w:space="0"/>
              <w:right w:val="single" w:color="auto" w:sz="6" w:space="0"/>
            </w:tcBorders>
            <w:noWrap w:val="0"/>
            <w:vAlign w:val="center"/>
          </w:tcPr>
          <w:p w14:paraId="361AD91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59" w:type="dxa"/>
            <w:tcBorders>
              <w:top w:val="single" w:color="auto" w:sz="6" w:space="0"/>
              <w:left w:val="single" w:color="auto" w:sz="6" w:space="0"/>
              <w:bottom w:val="single" w:color="auto" w:sz="6" w:space="0"/>
              <w:right w:val="single" w:color="auto" w:sz="6" w:space="0"/>
            </w:tcBorders>
            <w:noWrap w:val="0"/>
            <w:vAlign w:val="center"/>
          </w:tcPr>
          <w:p w14:paraId="3A4867F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0" w:type="dxa"/>
            <w:tcBorders>
              <w:top w:val="single" w:color="auto" w:sz="6" w:space="0"/>
              <w:left w:val="single" w:color="auto" w:sz="6" w:space="0"/>
              <w:bottom w:val="single" w:color="auto" w:sz="6" w:space="0"/>
              <w:right w:val="single" w:color="auto" w:sz="12" w:space="0"/>
            </w:tcBorders>
            <w:noWrap w:val="0"/>
            <w:vAlign w:val="center"/>
          </w:tcPr>
          <w:p w14:paraId="2C78058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5E26BC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41" w:hRule="atLeast"/>
          <w:jc w:val="center"/>
        </w:trPr>
        <w:tc>
          <w:tcPr>
            <w:tcW w:w="820" w:type="dxa"/>
            <w:tcBorders>
              <w:top w:val="nil"/>
              <w:left w:val="single" w:color="auto" w:sz="12" w:space="0"/>
              <w:bottom w:val="single" w:color="auto" w:sz="6" w:space="0"/>
              <w:right w:val="single" w:color="auto" w:sz="6" w:space="0"/>
            </w:tcBorders>
            <w:noWrap w:val="0"/>
            <w:vAlign w:val="center"/>
          </w:tcPr>
          <w:p w14:paraId="7AAF09E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83" w:type="dxa"/>
            <w:tcBorders>
              <w:top w:val="nil"/>
              <w:left w:val="single" w:color="auto" w:sz="6" w:space="0"/>
              <w:bottom w:val="single" w:color="auto" w:sz="6" w:space="0"/>
              <w:right w:val="single" w:color="auto" w:sz="6" w:space="0"/>
            </w:tcBorders>
            <w:noWrap w:val="0"/>
            <w:vAlign w:val="center"/>
          </w:tcPr>
          <w:p w14:paraId="57B782E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93" w:type="dxa"/>
            <w:tcBorders>
              <w:top w:val="nil"/>
              <w:left w:val="single" w:color="auto" w:sz="6" w:space="0"/>
              <w:bottom w:val="single" w:color="auto" w:sz="6" w:space="0"/>
              <w:right w:val="single" w:color="auto" w:sz="6" w:space="0"/>
            </w:tcBorders>
            <w:noWrap w:val="0"/>
            <w:vAlign w:val="center"/>
          </w:tcPr>
          <w:p w14:paraId="3138BC2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64" w:type="dxa"/>
            <w:tcBorders>
              <w:top w:val="nil"/>
              <w:left w:val="single" w:color="auto" w:sz="6" w:space="0"/>
              <w:bottom w:val="single" w:color="auto" w:sz="6" w:space="0"/>
              <w:right w:val="single" w:color="auto" w:sz="6" w:space="0"/>
            </w:tcBorders>
            <w:noWrap w:val="0"/>
            <w:vAlign w:val="center"/>
          </w:tcPr>
          <w:p w14:paraId="0836DCC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545" w:type="dxa"/>
            <w:tcBorders>
              <w:top w:val="nil"/>
              <w:left w:val="single" w:color="auto" w:sz="6" w:space="0"/>
              <w:bottom w:val="single" w:color="auto" w:sz="6" w:space="0"/>
              <w:right w:val="single" w:color="auto" w:sz="6" w:space="0"/>
            </w:tcBorders>
            <w:noWrap w:val="0"/>
            <w:vAlign w:val="center"/>
          </w:tcPr>
          <w:p w14:paraId="017A451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01" w:type="dxa"/>
            <w:tcBorders>
              <w:top w:val="nil"/>
              <w:left w:val="single" w:color="auto" w:sz="6" w:space="0"/>
              <w:bottom w:val="single" w:color="auto" w:sz="6" w:space="0"/>
              <w:right w:val="single" w:color="auto" w:sz="6" w:space="0"/>
            </w:tcBorders>
            <w:noWrap w:val="0"/>
            <w:vAlign w:val="center"/>
          </w:tcPr>
          <w:p w14:paraId="26BC638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78" w:type="dxa"/>
            <w:tcBorders>
              <w:top w:val="nil"/>
              <w:left w:val="single" w:color="auto" w:sz="6" w:space="0"/>
              <w:bottom w:val="single" w:color="auto" w:sz="6" w:space="0"/>
              <w:right w:val="single" w:color="auto" w:sz="6" w:space="0"/>
            </w:tcBorders>
            <w:noWrap w:val="0"/>
            <w:vAlign w:val="center"/>
          </w:tcPr>
          <w:p w14:paraId="28D92EC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96" w:type="dxa"/>
            <w:tcBorders>
              <w:top w:val="nil"/>
              <w:left w:val="single" w:color="auto" w:sz="6" w:space="0"/>
              <w:bottom w:val="single" w:color="auto" w:sz="6" w:space="0"/>
              <w:right w:val="single" w:color="auto" w:sz="6" w:space="0"/>
            </w:tcBorders>
            <w:noWrap w:val="0"/>
            <w:vAlign w:val="center"/>
          </w:tcPr>
          <w:p w14:paraId="03D181B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59" w:type="dxa"/>
            <w:tcBorders>
              <w:top w:val="nil"/>
              <w:left w:val="single" w:color="auto" w:sz="6" w:space="0"/>
              <w:bottom w:val="single" w:color="auto" w:sz="6" w:space="0"/>
              <w:right w:val="single" w:color="auto" w:sz="6" w:space="0"/>
            </w:tcBorders>
            <w:noWrap w:val="0"/>
            <w:vAlign w:val="center"/>
          </w:tcPr>
          <w:p w14:paraId="2611B8C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0" w:type="dxa"/>
            <w:tcBorders>
              <w:top w:val="nil"/>
              <w:left w:val="single" w:color="auto" w:sz="6" w:space="0"/>
              <w:bottom w:val="single" w:color="auto" w:sz="6" w:space="0"/>
              <w:right w:val="single" w:color="auto" w:sz="12" w:space="0"/>
            </w:tcBorders>
            <w:noWrap w:val="0"/>
            <w:vAlign w:val="center"/>
          </w:tcPr>
          <w:p w14:paraId="53E135F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3E2221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41" w:hRule="atLeast"/>
          <w:jc w:val="center"/>
        </w:trPr>
        <w:tc>
          <w:tcPr>
            <w:tcW w:w="820" w:type="dxa"/>
            <w:tcBorders>
              <w:top w:val="single" w:color="auto" w:sz="6" w:space="0"/>
              <w:left w:val="single" w:color="auto" w:sz="12" w:space="0"/>
              <w:bottom w:val="single" w:color="auto" w:sz="6" w:space="0"/>
              <w:right w:val="single" w:color="auto" w:sz="6" w:space="0"/>
            </w:tcBorders>
            <w:noWrap w:val="0"/>
            <w:vAlign w:val="center"/>
          </w:tcPr>
          <w:p w14:paraId="51F511A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83" w:type="dxa"/>
            <w:tcBorders>
              <w:top w:val="single" w:color="auto" w:sz="6" w:space="0"/>
              <w:left w:val="single" w:color="auto" w:sz="6" w:space="0"/>
              <w:bottom w:val="single" w:color="auto" w:sz="6" w:space="0"/>
              <w:right w:val="single" w:color="auto" w:sz="6" w:space="0"/>
            </w:tcBorders>
            <w:noWrap w:val="0"/>
            <w:vAlign w:val="center"/>
          </w:tcPr>
          <w:p w14:paraId="69A0FBF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93" w:type="dxa"/>
            <w:tcBorders>
              <w:top w:val="single" w:color="auto" w:sz="6" w:space="0"/>
              <w:left w:val="single" w:color="auto" w:sz="6" w:space="0"/>
              <w:bottom w:val="single" w:color="auto" w:sz="6" w:space="0"/>
              <w:right w:val="single" w:color="auto" w:sz="6" w:space="0"/>
            </w:tcBorders>
            <w:noWrap w:val="0"/>
            <w:vAlign w:val="center"/>
          </w:tcPr>
          <w:p w14:paraId="423EA36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64" w:type="dxa"/>
            <w:tcBorders>
              <w:top w:val="single" w:color="auto" w:sz="6" w:space="0"/>
              <w:left w:val="single" w:color="auto" w:sz="6" w:space="0"/>
              <w:bottom w:val="single" w:color="auto" w:sz="6" w:space="0"/>
              <w:right w:val="single" w:color="auto" w:sz="6" w:space="0"/>
            </w:tcBorders>
            <w:noWrap w:val="0"/>
            <w:vAlign w:val="center"/>
          </w:tcPr>
          <w:p w14:paraId="0BB636C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545" w:type="dxa"/>
            <w:tcBorders>
              <w:top w:val="single" w:color="auto" w:sz="6" w:space="0"/>
              <w:left w:val="single" w:color="auto" w:sz="6" w:space="0"/>
              <w:bottom w:val="single" w:color="auto" w:sz="6" w:space="0"/>
              <w:right w:val="single" w:color="auto" w:sz="6" w:space="0"/>
            </w:tcBorders>
            <w:noWrap w:val="0"/>
            <w:vAlign w:val="center"/>
          </w:tcPr>
          <w:p w14:paraId="144BC57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01" w:type="dxa"/>
            <w:tcBorders>
              <w:top w:val="single" w:color="auto" w:sz="6" w:space="0"/>
              <w:left w:val="single" w:color="auto" w:sz="6" w:space="0"/>
              <w:bottom w:val="single" w:color="auto" w:sz="6" w:space="0"/>
              <w:right w:val="single" w:color="auto" w:sz="6" w:space="0"/>
            </w:tcBorders>
            <w:noWrap w:val="0"/>
            <w:vAlign w:val="center"/>
          </w:tcPr>
          <w:p w14:paraId="556287D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78" w:type="dxa"/>
            <w:tcBorders>
              <w:top w:val="single" w:color="auto" w:sz="6" w:space="0"/>
              <w:left w:val="single" w:color="auto" w:sz="6" w:space="0"/>
              <w:bottom w:val="single" w:color="auto" w:sz="6" w:space="0"/>
              <w:right w:val="single" w:color="auto" w:sz="6" w:space="0"/>
            </w:tcBorders>
            <w:noWrap w:val="0"/>
            <w:vAlign w:val="center"/>
          </w:tcPr>
          <w:p w14:paraId="5DAEE16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96" w:type="dxa"/>
            <w:tcBorders>
              <w:top w:val="single" w:color="auto" w:sz="6" w:space="0"/>
              <w:left w:val="single" w:color="auto" w:sz="6" w:space="0"/>
              <w:bottom w:val="single" w:color="auto" w:sz="6" w:space="0"/>
              <w:right w:val="single" w:color="auto" w:sz="6" w:space="0"/>
            </w:tcBorders>
            <w:noWrap w:val="0"/>
            <w:vAlign w:val="center"/>
          </w:tcPr>
          <w:p w14:paraId="6163DFB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59" w:type="dxa"/>
            <w:tcBorders>
              <w:top w:val="single" w:color="auto" w:sz="6" w:space="0"/>
              <w:left w:val="single" w:color="auto" w:sz="6" w:space="0"/>
              <w:bottom w:val="single" w:color="auto" w:sz="6" w:space="0"/>
              <w:right w:val="single" w:color="auto" w:sz="6" w:space="0"/>
            </w:tcBorders>
            <w:noWrap w:val="0"/>
            <w:vAlign w:val="center"/>
          </w:tcPr>
          <w:p w14:paraId="64BF5F9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0" w:type="dxa"/>
            <w:tcBorders>
              <w:top w:val="single" w:color="auto" w:sz="6" w:space="0"/>
              <w:left w:val="single" w:color="auto" w:sz="6" w:space="0"/>
              <w:bottom w:val="single" w:color="auto" w:sz="6" w:space="0"/>
              <w:right w:val="single" w:color="auto" w:sz="12" w:space="0"/>
            </w:tcBorders>
            <w:noWrap w:val="0"/>
            <w:vAlign w:val="center"/>
          </w:tcPr>
          <w:p w14:paraId="3FD04D1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785027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41" w:hRule="atLeast"/>
          <w:jc w:val="center"/>
        </w:trPr>
        <w:tc>
          <w:tcPr>
            <w:tcW w:w="820" w:type="dxa"/>
            <w:tcBorders>
              <w:top w:val="nil"/>
              <w:left w:val="single" w:color="auto" w:sz="12" w:space="0"/>
              <w:bottom w:val="single" w:color="auto" w:sz="6" w:space="0"/>
              <w:right w:val="single" w:color="auto" w:sz="6" w:space="0"/>
            </w:tcBorders>
            <w:noWrap w:val="0"/>
            <w:vAlign w:val="center"/>
          </w:tcPr>
          <w:p w14:paraId="1851A87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83" w:type="dxa"/>
            <w:tcBorders>
              <w:top w:val="nil"/>
              <w:left w:val="single" w:color="auto" w:sz="6" w:space="0"/>
              <w:bottom w:val="single" w:color="auto" w:sz="6" w:space="0"/>
              <w:right w:val="single" w:color="auto" w:sz="6" w:space="0"/>
            </w:tcBorders>
            <w:noWrap w:val="0"/>
            <w:vAlign w:val="center"/>
          </w:tcPr>
          <w:p w14:paraId="65AC88B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93" w:type="dxa"/>
            <w:tcBorders>
              <w:top w:val="nil"/>
              <w:left w:val="single" w:color="auto" w:sz="6" w:space="0"/>
              <w:bottom w:val="single" w:color="auto" w:sz="6" w:space="0"/>
              <w:right w:val="single" w:color="auto" w:sz="6" w:space="0"/>
            </w:tcBorders>
            <w:noWrap w:val="0"/>
            <w:vAlign w:val="center"/>
          </w:tcPr>
          <w:p w14:paraId="19A1178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64" w:type="dxa"/>
            <w:tcBorders>
              <w:top w:val="nil"/>
              <w:left w:val="single" w:color="auto" w:sz="6" w:space="0"/>
              <w:bottom w:val="single" w:color="auto" w:sz="6" w:space="0"/>
              <w:right w:val="single" w:color="auto" w:sz="6" w:space="0"/>
            </w:tcBorders>
            <w:noWrap w:val="0"/>
            <w:vAlign w:val="center"/>
          </w:tcPr>
          <w:p w14:paraId="144D955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545" w:type="dxa"/>
            <w:tcBorders>
              <w:top w:val="nil"/>
              <w:left w:val="single" w:color="auto" w:sz="6" w:space="0"/>
              <w:bottom w:val="single" w:color="auto" w:sz="6" w:space="0"/>
              <w:right w:val="single" w:color="auto" w:sz="6" w:space="0"/>
            </w:tcBorders>
            <w:noWrap w:val="0"/>
            <w:vAlign w:val="center"/>
          </w:tcPr>
          <w:p w14:paraId="631987E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01" w:type="dxa"/>
            <w:tcBorders>
              <w:top w:val="nil"/>
              <w:left w:val="single" w:color="auto" w:sz="6" w:space="0"/>
              <w:bottom w:val="single" w:color="auto" w:sz="6" w:space="0"/>
              <w:right w:val="single" w:color="auto" w:sz="6" w:space="0"/>
            </w:tcBorders>
            <w:noWrap w:val="0"/>
            <w:vAlign w:val="center"/>
          </w:tcPr>
          <w:p w14:paraId="4B2FA7A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78" w:type="dxa"/>
            <w:tcBorders>
              <w:top w:val="nil"/>
              <w:left w:val="single" w:color="auto" w:sz="6" w:space="0"/>
              <w:bottom w:val="single" w:color="auto" w:sz="6" w:space="0"/>
              <w:right w:val="single" w:color="auto" w:sz="6" w:space="0"/>
            </w:tcBorders>
            <w:noWrap w:val="0"/>
            <w:vAlign w:val="center"/>
          </w:tcPr>
          <w:p w14:paraId="3D3A030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96" w:type="dxa"/>
            <w:tcBorders>
              <w:top w:val="nil"/>
              <w:left w:val="single" w:color="auto" w:sz="6" w:space="0"/>
              <w:bottom w:val="single" w:color="auto" w:sz="6" w:space="0"/>
              <w:right w:val="single" w:color="auto" w:sz="6" w:space="0"/>
            </w:tcBorders>
            <w:noWrap w:val="0"/>
            <w:vAlign w:val="center"/>
          </w:tcPr>
          <w:p w14:paraId="707BC7E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59" w:type="dxa"/>
            <w:tcBorders>
              <w:top w:val="nil"/>
              <w:left w:val="single" w:color="auto" w:sz="6" w:space="0"/>
              <w:bottom w:val="single" w:color="auto" w:sz="6" w:space="0"/>
              <w:right w:val="single" w:color="auto" w:sz="6" w:space="0"/>
            </w:tcBorders>
            <w:noWrap w:val="0"/>
            <w:vAlign w:val="center"/>
          </w:tcPr>
          <w:p w14:paraId="669365B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0" w:type="dxa"/>
            <w:tcBorders>
              <w:top w:val="nil"/>
              <w:left w:val="single" w:color="auto" w:sz="6" w:space="0"/>
              <w:bottom w:val="single" w:color="auto" w:sz="6" w:space="0"/>
              <w:right w:val="single" w:color="auto" w:sz="12" w:space="0"/>
            </w:tcBorders>
            <w:noWrap w:val="0"/>
            <w:vAlign w:val="center"/>
          </w:tcPr>
          <w:p w14:paraId="4E65994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94E42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41" w:hRule="atLeast"/>
          <w:jc w:val="center"/>
        </w:trPr>
        <w:tc>
          <w:tcPr>
            <w:tcW w:w="820" w:type="dxa"/>
            <w:tcBorders>
              <w:top w:val="nil"/>
              <w:left w:val="single" w:color="auto" w:sz="12" w:space="0"/>
              <w:bottom w:val="single" w:color="auto" w:sz="6" w:space="0"/>
              <w:right w:val="single" w:color="auto" w:sz="6" w:space="0"/>
            </w:tcBorders>
            <w:noWrap w:val="0"/>
            <w:vAlign w:val="center"/>
          </w:tcPr>
          <w:p w14:paraId="0E2924A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83" w:type="dxa"/>
            <w:tcBorders>
              <w:top w:val="nil"/>
              <w:left w:val="single" w:color="auto" w:sz="6" w:space="0"/>
              <w:bottom w:val="single" w:color="auto" w:sz="6" w:space="0"/>
              <w:right w:val="single" w:color="auto" w:sz="6" w:space="0"/>
            </w:tcBorders>
            <w:noWrap w:val="0"/>
            <w:vAlign w:val="center"/>
          </w:tcPr>
          <w:p w14:paraId="73ED275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93" w:type="dxa"/>
            <w:tcBorders>
              <w:top w:val="nil"/>
              <w:left w:val="single" w:color="auto" w:sz="6" w:space="0"/>
              <w:bottom w:val="single" w:color="auto" w:sz="6" w:space="0"/>
              <w:right w:val="single" w:color="auto" w:sz="6" w:space="0"/>
            </w:tcBorders>
            <w:noWrap w:val="0"/>
            <w:vAlign w:val="center"/>
          </w:tcPr>
          <w:p w14:paraId="6F91A8B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64" w:type="dxa"/>
            <w:tcBorders>
              <w:top w:val="nil"/>
              <w:left w:val="single" w:color="auto" w:sz="6" w:space="0"/>
              <w:bottom w:val="single" w:color="auto" w:sz="6" w:space="0"/>
              <w:right w:val="single" w:color="auto" w:sz="6" w:space="0"/>
            </w:tcBorders>
            <w:noWrap w:val="0"/>
            <w:vAlign w:val="center"/>
          </w:tcPr>
          <w:p w14:paraId="55BA45A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545" w:type="dxa"/>
            <w:tcBorders>
              <w:top w:val="nil"/>
              <w:left w:val="single" w:color="auto" w:sz="6" w:space="0"/>
              <w:bottom w:val="single" w:color="auto" w:sz="6" w:space="0"/>
              <w:right w:val="single" w:color="auto" w:sz="6" w:space="0"/>
            </w:tcBorders>
            <w:noWrap w:val="0"/>
            <w:vAlign w:val="center"/>
          </w:tcPr>
          <w:p w14:paraId="1C23DA6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01" w:type="dxa"/>
            <w:tcBorders>
              <w:top w:val="nil"/>
              <w:left w:val="single" w:color="auto" w:sz="6" w:space="0"/>
              <w:bottom w:val="single" w:color="auto" w:sz="6" w:space="0"/>
              <w:right w:val="single" w:color="auto" w:sz="6" w:space="0"/>
            </w:tcBorders>
            <w:noWrap w:val="0"/>
            <w:vAlign w:val="center"/>
          </w:tcPr>
          <w:p w14:paraId="1EF1AD3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78" w:type="dxa"/>
            <w:tcBorders>
              <w:top w:val="nil"/>
              <w:left w:val="single" w:color="auto" w:sz="6" w:space="0"/>
              <w:bottom w:val="single" w:color="auto" w:sz="6" w:space="0"/>
              <w:right w:val="single" w:color="auto" w:sz="6" w:space="0"/>
            </w:tcBorders>
            <w:noWrap w:val="0"/>
            <w:vAlign w:val="center"/>
          </w:tcPr>
          <w:p w14:paraId="722A189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96" w:type="dxa"/>
            <w:tcBorders>
              <w:top w:val="nil"/>
              <w:left w:val="single" w:color="auto" w:sz="6" w:space="0"/>
              <w:bottom w:val="single" w:color="auto" w:sz="6" w:space="0"/>
              <w:right w:val="single" w:color="auto" w:sz="6" w:space="0"/>
            </w:tcBorders>
            <w:noWrap w:val="0"/>
            <w:vAlign w:val="center"/>
          </w:tcPr>
          <w:p w14:paraId="446BF20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59" w:type="dxa"/>
            <w:tcBorders>
              <w:top w:val="nil"/>
              <w:left w:val="single" w:color="auto" w:sz="6" w:space="0"/>
              <w:bottom w:val="single" w:color="auto" w:sz="6" w:space="0"/>
              <w:right w:val="single" w:color="auto" w:sz="6" w:space="0"/>
            </w:tcBorders>
            <w:noWrap w:val="0"/>
            <w:vAlign w:val="center"/>
          </w:tcPr>
          <w:p w14:paraId="14386B5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0" w:type="dxa"/>
            <w:tcBorders>
              <w:top w:val="nil"/>
              <w:left w:val="single" w:color="auto" w:sz="6" w:space="0"/>
              <w:bottom w:val="single" w:color="auto" w:sz="6" w:space="0"/>
              <w:right w:val="single" w:color="auto" w:sz="12" w:space="0"/>
            </w:tcBorders>
            <w:noWrap w:val="0"/>
            <w:vAlign w:val="center"/>
          </w:tcPr>
          <w:p w14:paraId="5029A81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651DCD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41" w:hRule="atLeast"/>
          <w:jc w:val="center"/>
        </w:trPr>
        <w:tc>
          <w:tcPr>
            <w:tcW w:w="820" w:type="dxa"/>
            <w:tcBorders>
              <w:top w:val="single" w:color="auto" w:sz="6" w:space="0"/>
              <w:left w:val="single" w:color="auto" w:sz="12" w:space="0"/>
              <w:bottom w:val="single" w:color="auto" w:sz="6" w:space="0"/>
              <w:right w:val="single" w:color="auto" w:sz="6" w:space="0"/>
            </w:tcBorders>
            <w:noWrap w:val="0"/>
            <w:vAlign w:val="center"/>
          </w:tcPr>
          <w:p w14:paraId="439E0F3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83" w:type="dxa"/>
            <w:tcBorders>
              <w:top w:val="single" w:color="auto" w:sz="6" w:space="0"/>
              <w:left w:val="single" w:color="auto" w:sz="6" w:space="0"/>
              <w:bottom w:val="single" w:color="auto" w:sz="6" w:space="0"/>
              <w:right w:val="single" w:color="auto" w:sz="6" w:space="0"/>
            </w:tcBorders>
            <w:noWrap w:val="0"/>
            <w:vAlign w:val="center"/>
          </w:tcPr>
          <w:p w14:paraId="2137D5B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93" w:type="dxa"/>
            <w:tcBorders>
              <w:top w:val="single" w:color="auto" w:sz="6" w:space="0"/>
              <w:left w:val="single" w:color="auto" w:sz="6" w:space="0"/>
              <w:bottom w:val="single" w:color="auto" w:sz="6" w:space="0"/>
              <w:right w:val="single" w:color="auto" w:sz="6" w:space="0"/>
            </w:tcBorders>
            <w:noWrap w:val="0"/>
            <w:vAlign w:val="center"/>
          </w:tcPr>
          <w:p w14:paraId="75605EC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64" w:type="dxa"/>
            <w:tcBorders>
              <w:top w:val="single" w:color="auto" w:sz="6" w:space="0"/>
              <w:left w:val="single" w:color="auto" w:sz="6" w:space="0"/>
              <w:bottom w:val="single" w:color="auto" w:sz="6" w:space="0"/>
              <w:right w:val="single" w:color="auto" w:sz="6" w:space="0"/>
            </w:tcBorders>
            <w:noWrap w:val="0"/>
            <w:vAlign w:val="center"/>
          </w:tcPr>
          <w:p w14:paraId="00A080C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545" w:type="dxa"/>
            <w:tcBorders>
              <w:top w:val="single" w:color="auto" w:sz="6" w:space="0"/>
              <w:left w:val="single" w:color="auto" w:sz="6" w:space="0"/>
              <w:bottom w:val="single" w:color="auto" w:sz="6" w:space="0"/>
              <w:right w:val="single" w:color="auto" w:sz="6" w:space="0"/>
            </w:tcBorders>
            <w:noWrap w:val="0"/>
            <w:vAlign w:val="center"/>
          </w:tcPr>
          <w:p w14:paraId="1BAFB33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01" w:type="dxa"/>
            <w:tcBorders>
              <w:top w:val="single" w:color="auto" w:sz="6" w:space="0"/>
              <w:left w:val="single" w:color="auto" w:sz="6" w:space="0"/>
              <w:bottom w:val="single" w:color="auto" w:sz="6" w:space="0"/>
              <w:right w:val="single" w:color="auto" w:sz="6" w:space="0"/>
            </w:tcBorders>
            <w:noWrap w:val="0"/>
            <w:vAlign w:val="center"/>
          </w:tcPr>
          <w:p w14:paraId="1A0A340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78" w:type="dxa"/>
            <w:tcBorders>
              <w:top w:val="single" w:color="auto" w:sz="6" w:space="0"/>
              <w:left w:val="single" w:color="auto" w:sz="6" w:space="0"/>
              <w:bottom w:val="single" w:color="auto" w:sz="6" w:space="0"/>
              <w:right w:val="single" w:color="auto" w:sz="6" w:space="0"/>
            </w:tcBorders>
            <w:noWrap w:val="0"/>
            <w:vAlign w:val="center"/>
          </w:tcPr>
          <w:p w14:paraId="0AD1C72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96" w:type="dxa"/>
            <w:tcBorders>
              <w:top w:val="single" w:color="auto" w:sz="6" w:space="0"/>
              <w:left w:val="single" w:color="auto" w:sz="6" w:space="0"/>
              <w:bottom w:val="single" w:color="auto" w:sz="6" w:space="0"/>
              <w:right w:val="single" w:color="auto" w:sz="6" w:space="0"/>
            </w:tcBorders>
            <w:noWrap w:val="0"/>
            <w:vAlign w:val="center"/>
          </w:tcPr>
          <w:p w14:paraId="195F8E3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59" w:type="dxa"/>
            <w:tcBorders>
              <w:top w:val="single" w:color="auto" w:sz="6" w:space="0"/>
              <w:left w:val="single" w:color="auto" w:sz="6" w:space="0"/>
              <w:bottom w:val="single" w:color="auto" w:sz="6" w:space="0"/>
              <w:right w:val="single" w:color="auto" w:sz="6" w:space="0"/>
            </w:tcBorders>
            <w:noWrap w:val="0"/>
            <w:vAlign w:val="center"/>
          </w:tcPr>
          <w:p w14:paraId="646EE69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0" w:type="dxa"/>
            <w:tcBorders>
              <w:top w:val="single" w:color="auto" w:sz="6" w:space="0"/>
              <w:left w:val="single" w:color="auto" w:sz="6" w:space="0"/>
              <w:bottom w:val="single" w:color="auto" w:sz="6" w:space="0"/>
              <w:right w:val="single" w:color="auto" w:sz="12" w:space="0"/>
            </w:tcBorders>
            <w:noWrap w:val="0"/>
            <w:vAlign w:val="center"/>
          </w:tcPr>
          <w:p w14:paraId="4B3E681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5C549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41" w:hRule="atLeast"/>
          <w:jc w:val="center"/>
        </w:trPr>
        <w:tc>
          <w:tcPr>
            <w:tcW w:w="820" w:type="dxa"/>
            <w:tcBorders>
              <w:top w:val="nil"/>
              <w:left w:val="single" w:color="auto" w:sz="12" w:space="0"/>
              <w:bottom w:val="single" w:color="auto" w:sz="6" w:space="0"/>
              <w:right w:val="single" w:color="auto" w:sz="6" w:space="0"/>
            </w:tcBorders>
            <w:noWrap w:val="0"/>
            <w:vAlign w:val="center"/>
          </w:tcPr>
          <w:p w14:paraId="6585627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83" w:type="dxa"/>
            <w:tcBorders>
              <w:top w:val="nil"/>
              <w:left w:val="single" w:color="auto" w:sz="6" w:space="0"/>
              <w:bottom w:val="single" w:color="auto" w:sz="6" w:space="0"/>
              <w:right w:val="single" w:color="auto" w:sz="6" w:space="0"/>
            </w:tcBorders>
            <w:noWrap w:val="0"/>
            <w:vAlign w:val="center"/>
          </w:tcPr>
          <w:p w14:paraId="5392491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93" w:type="dxa"/>
            <w:tcBorders>
              <w:top w:val="nil"/>
              <w:left w:val="single" w:color="auto" w:sz="6" w:space="0"/>
              <w:bottom w:val="single" w:color="auto" w:sz="6" w:space="0"/>
              <w:right w:val="single" w:color="auto" w:sz="6" w:space="0"/>
            </w:tcBorders>
            <w:noWrap w:val="0"/>
            <w:vAlign w:val="center"/>
          </w:tcPr>
          <w:p w14:paraId="0C10149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64" w:type="dxa"/>
            <w:tcBorders>
              <w:top w:val="nil"/>
              <w:left w:val="single" w:color="auto" w:sz="6" w:space="0"/>
              <w:bottom w:val="single" w:color="auto" w:sz="6" w:space="0"/>
              <w:right w:val="single" w:color="auto" w:sz="6" w:space="0"/>
            </w:tcBorders>
            <w:noWrap w:val="0"/>
            <w:vAlign w:val="center"/>
          </w:tcPr>
          <w:p w14:paraId="65E36EA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545" w:type="dxa"/>
            <w:tcBorders>
              <w:top w:val="nil"/>
              <w:left w:val="single" w:color="auto" w:sz="6" w:space="0"/>
              <w:bottom w:val="single" w:color="auto" w:sz="6" w:space="0"/>
              <w:right w:val="single" w:color="auto" w:sz="6" w:space="0"/>
            </w:tcBorders>
            <w:noWrap w:val="0"/>
            <w:vAlign w:val="center"/>
          </w:tcPr>
          <w:p w14:paraId="6BD5C3A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01" w:type="dxa"/>
            <w:tcBorders>
              <w:top w:val="nil"/>
              <w:left w:val="single" w:color="auto" w:sz="6" w:space="0"/>
              <w:bottom w:val="single" w:color="auto" w:sz="6" w:space="0"/>
              <w:right w:val="single" w:color="auto" w:sz="6" w:space="0"/>
            </w:tcBorders>
            <w:noWrap w:val="0"/>
            <w:vAlign w:val="center"/>
          </w:tcPr>
          <w:p w14:paraId="2B5C7E1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78" w:type="dxa"/>
            <w:tcBorders>
              <w:top w:val="nil"/>
              <w:left w:val="single" w:color="auto" w:sz="6" w:space="0"/>
              <w:bottom w:val="single" w:color="auto" w:sz="6" w:space="0"/>
              <w:right w:val="single" w:color="auto" w:sz="6" w:space="0"/>
            </w:tcBorders>
            <w:noWrap w:val="0"/>
            <w:vAlign w:val="center"/>
          </w:tcPr>
          <w:p w14:paraId="1A267DE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96" w:type="dxa"/>
            <w:tcBorders>
              <w:top w:val="nil"/>
              <w:left w:val="single" w:color="auto" w:sz="6" w:space="0"/>
              <w:bottom w:val="single" w:color="auto" w:sz="6" w:space="0"/>
              <w:right w:val="single" w:color="auto" w:sz="6" w:space="0"/>
            </w:tcBorders>
            <w:noWrap w:val="0"/>
            <w:vAlign w:val="center"/>
          </w:tcPr>
          <w:p w14:paraId="6AA5A23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59" w:type="dxa"/>
            <w:tcBorders>
              <w:top w:val="nil"/>
              <w:left w:val="single" w:color="auto" w:sz="6" w:space="0"/>
              <w:bottom w:val="single" w:color="auto" w:sz="6" w:space="0"/>
              <w:right w:val="single" w:color="auto" w:sz="6" w:space="0"/>
            </w:tcBorders>
            <w:noWrap w:val="0"/>
            <w:vAlign w:val="center"/>
          </w:tcPr>
          <w:p w14:paraId="3BA316E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0" w:type="dxa"/>
            <w:tcBorders>
              <w:top w:val="nil"/>
              <w:left w:val="single" w:color="auto" w:sz="6" w:space="0"/>
              <w:bottom w:val="single" w:color="auto" w:sz="6" w:space="0"/>
              <w:right w:val="single" w:color="auto" w:sz="12" w:space="0"/>
            </w:tcBorders>
            <w:noWrap w:val="0"/>
            <w:vAlign w:val="center"/>
          </w:tcPr>
          <w:p w14:paraId="795F03D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4FFBE0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52" w:hRule="atLeast"/>
          <w:jc w:val="center"/>
        </w:trPr>
        <w:tc>
          <w:tcPr>
            <w:tcW w:w="820" w:type="dxa"/>
            <w:tcBorders>
              <w:top w:val="single" w:color="auto" w:sz="6" w:space="0"/>
              <w:left w:val="single" w:color="auto" w:sz="12" w:space="0"/>
              <w:bottom w:val="single" w:color="auto" w:sz="12" w:space="0"/>
              <w:right w:val="single" w:color="auto" w:sz="6" w:space="0"/>
            </w:tcBorders>
            <w:noWrap w:val="0"/>
            <w:vAlign w:val="center"/>
          </w:tcPr>
          <w:p w14:paraId="5A75E2B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83" w:type="dxa"/>
            <w:tcBorders>
              <w:top w:val="single" w:color="auto" w:sz="6" w:space="0"/>
              <w:left w:val="single" w:color="auto" w:sz="6" w:space="0"/>
              <w:bottom w:val="single" w:color="auto" w:sz="12" w:space="0"/>
              <w:right w:val="single" w:color="auto" w:sz="6" w:space="0"/>
            </w:tcBorders>
            <w:noWrap w:val="0"/>
            <w:vAlign w:val="center"/>
          </w:tcPr>
          <w:p w14:paraId="33EC68A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93" w:type="dxa"/>
            <w:tcBorders>
              <w:top w:val="single" w:color="auto" w:sz="6" w:space="0"/>
              <w:left w:val="single" w:color="auto" w:sz="6" w:space="0"/>
              <w:bottom w:val="single" w:color="auto" w:sz="12" w:space="0"/>
              <w:right w:val="single" w:color="auto" w:sz="6" w:space="0"/>
            </w:tcBorders>
            <w:noWrap w:val="0"/>
            <w:vAlign w:val="center"/>
          </w:tcPr>
          <w:p w14:paraId="72F630F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64" w:type="dxa"/>
            <w:tcBorders>
              <w:top w:val="single" w:color="auto" w:sz="6" w:space="0"/>
              <w:left w:val="single" w:color="auto" w:sz="6" w:space="0"/>
              <w:bottom w:val="single" w:color="auto" w:sz="12" w:space="0"/>
              <w:right w:val="single" w:color="auto" w:sz="6" w:space="0"/>
            </w:tcBorders>
            <w:noWrap w:val="0"/>
            <w:vAlign w:val="center"/>
          </w:tcPr>
          <w:p w14:paraId="5C05512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545" w:type="dxa"/>
            <w:tcBorders>
              <w:top w:val="single" w:color="auto" w:sz="6" w:space="0"/>
              <w:left w:val="single" w:color="auto" w:sz="6" w:space="0"/>
              <w:bottom w:val="single" w:color="auto" w:sz="12" w:space="0"/>
              <w:right w:val="single" w:color="auto" w:sz="6" w:space="0"/>
            </w:tcBorders>
            <w:noWrap w:val="0"/>
            <w:vAlign w:val="center"/>
          </w:tcPr>
          <w:p w14:paraId="450F3F1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01" w:type="dxa"/>
            <w:tcBorders>
              <w:top w:val="single" w:color="auto" w:sz="6" w:space="0"/>
              <w:left w:val="single" w:color="auto" w:sz="6" w:space="0"/>
              <w:bottom w:val="single" w:color="auto" w:sz="12" w:space="0"/>
              <w:right w:val="single" w:color="auto" w:sz="6" w:space="0"/>
            </w:tcBorders>
            <w:noWrap w:val="0"/>
            <w:vAlign w:val="center"/>
          </w:tcPr>
          <w:p w14:paraId="4D7F716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78" w:type="dxa"/>
            <w:tcBorders>
              <w:top w:val="single" w:color="auto" w:sz="6" w:space="0"/>
              <w:left w:val="single" w:color="auto" w:sz="6" w:space="0"/>
              <w:bottom w:val="single" w:color="auto" w:sz="12" w:space="0"/>
              <w:right w:val="single" w:color="auto" w:sz="6" w:space="0"/>
            </w:tcBorders>
            <w:noWrap w:val="0"/>
            <w:vAlign w:val="center"/>
          </w:tcPr>
          <w:p w14:paraId="2609413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196" w:type="dxa"/>
            <w:tcBorders>
              <w:top w:val="single" w:color="auto" w:sz="6" w:space="0"/>
              <w:left w:val="single" w:color="auto" w:sz="6" w:space="0"/>
              <w:bottom w:val="single" w:color="auto" w:sz="12" w:space="0"/>
              <w:right w:val="single" w:color="auto" w:sz="6" w:space="0"/>
            </w:tcBorders>
            <w:noWrap w:val="0"/>
            <w:vAlign w:val="center"/>
          </w:tcPr>
          <w:p w14:paraId="1A2F2E8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59" w:type="dxa"/>
            <w:tcBorders>
              <w:top w:val="single" w:color="auto" w:sz="6" w:space="0"/>
              <w:left w:val="single" w:color="auto" w:sz="6" w:space="0"/>
              <w:bottom w:val="single" w:color="auto" w:sz="12" w:space="0"/>
              <w:right w:val="single" w:color="auto" w:sz="6" w:space="0"/>
            </w:tcBorders>
            <w:noWrap w:val="0"/>
            <w:vAlign w:val="center"/>
          </w:tcPr>
          <w:p w14:paraId="0C80D5B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0" w:type="dxa"/>
            <w:tcBorders>
              <w:top w:val="single" w:color="auto" w:sz="6" w:space="0"/>
              <w:left w:val="single" w:color="auto" w:sz="6" w:space="0"/>
              <w:bottom w:val="single" w:color="auto" w:sz="12" w:space="0"/>
              <w:right w:val="single" w:color="auto" w:sz="12" w:space="0"/>
            </w:tcBorders>
            <w:noWrap w:val="0"/>
            <w:vAlign w:val="center"/>
          </w:tcPr>
          <w:p w14:paraId="5E8D27D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bl>
    <w:p w14:paraId="172DF53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p w14:paraId="6E7C0F01">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p>
    <w:p w14:paraId="6616FD14">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附件2：</w:t>
      </w:r>
    </w:p>
    <w:p w14:paraId="59A2ACAC">
      <w:pPr>
        <w:pStyle w:val="291"/>
        <w:keepNext w:val="0"/>
        <w:keepLines w:val="0"/>
        <w:pageBreakBefore w:val="0"/>
        <w:widowControl w:val="0"/>
        <w:spacing w:before="156" w:after="156"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发包人供应材料设备一览表</w:t>
      </w:r>
    </w:p>
    <w:tbl>
      <w:tblPr>
        <w:tblStyle w:val="32"/>
        <w:tblW w:w="100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96"/>
        <w:gridCol w:w="1264"/>
        <w:gridCol w:w="1257"/>
        <w:gridCol w:w="880"/>
        <w:gridCol w:w="796"/>
        <w:gridCol w:w="1087"/>
        <w:gridCol w:w="818"/>
        <w:gridCol w:w="796"/>
        <w:gridCol w:w="1392"/>
        <w:gridCol w:w="928"/>
      </w:tblGrid>
      <w:tr w14:paraId="562771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96" w:type="dxa"/>
            <w:tcBorders>
              <w:top w:val="single" w:color="auto" w:sz="12" w:space="0"/>
              <w:left w:val="single" w:color="auto" w:sz="12" w:space="0"/>
              <w:bottom w:val="single" w:color="auto" w:sz="6" w:space="0"/>
              <w:right w:val="single" w:color="auto" w:sz="6" w:space="0"/>
            </w:tcBorders>
            <w:noWrap w:val="0"/>
            <w:vAlign w:val="center"/>
          </w:tcPr>
          <w:p w14:paraId="5BFAE4F6">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1264" w:type="dxa"/>
            <w:tcBorders>
              <w:top w:val="single" w:color="auto" w:sz="12" w:space="0"/>
              <w:left w:val="single" w:color="auto" w:sz="6" w:space="0"/>
              <w:bottom w:val="single" w:color="auto" w:sz="6" w:space="0"/>
              <w:right w:val="single" w:color="auto" w:sz="6" w:space="0"/>
            </w:tcBorders>
            <w:noWrap w:val="0"/>
            <w:vAlign w:val="center"/>
          </w:tcPr>
          <w:p w14:paraId="13991DE4">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材料、</w:t>
            </w:r>
          </w:p>
          <w:p w14:paraId="72DEB11A">
            <w:pPr>
              <w:pStyle w:val="291"/>
              <w:keepNext w:val="0"/>
              <w:keepLines w:val="0"/>
              <w:pageBreakBefore w:val="0"/>
              <w:widowControl w:val="0"/>
              <w:spacing w:line="360" w:lineRule="auto"/>
              <w:ind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设备品种</w:t>
            </w:r>
          </w:p>
        </w:tc>
        <w:tc>
          <w:tcPr>
            <w:tcW w:w="1257" w:type="dxa"/>
            <w:tcBorders>
              <w:top w:val="single" w:color="auto" w:sz="12" w:space="0"/>
              <w:left w:val="single" w:color="auto" w:sz="6" w:space="0"/>
              <w:bottom w:val="single" w:color="auto" w:sz="6" w:space="0"/>
              <w:right w:val="single" w:color="auto" w:sz="6" w:space="0"/>
            </w:tcBorders>
            <w:noWrap w:val="0"/>
            <w:vAlign w:val="center"/>
          </w:tcPr>
          <w:p w14:paraId="392E9200">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规格型号</w:t>
            </w:r>
          </w:p>
        </w:tc>
        <w:tc>
          <w:tcPr>
            <w:tcW w:w="880" w:type="dxa"/>
            <w:tcBorders>
              <w:top w:val="single" w:color="auto" w:sz="12" w:space="0"/>
              <w:left w:val="single" w:color="auto" w:sz="6" w:space="0"/>
              <w:bottom w:val="single" w:color="auto" w:sz="6" w:space="0"/>
              <w:right w:val="single" w:color="auto" w:sz="6" w:space="0"/>
            </w:tcBorders>
            <w:noWrap w:val="0"/>
            <w:vAlign w:val="center"/>
          </w:tcPr>
          <w:p w14:paraId="68CAE296">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w:t>
            </w:r>
          </w:p>
        </w:tc>
        <w:tc>
          <w:tcPr>
            <w:tcW w:w="796" w:type="dxa"/>
            <w:tcBorders>
              <w:top w:val="single" w:color="auto" w:sz="12" w:space="0"/>
              <w:left w:val="single" w:color="auto" w:sz="6" w:space="0"/>
              <w:bottom w:val="single" w:color="auto" w:sz="6" w:space="0"/>
              <w:right w:val="single" w:color="auto" w:sz="6" w:space="0"/>
            </w:tcBorders>
            <w:noWrap w:val="0"/>
            <w:vAlign w:val="center"/>
          </w:tcPr>
          <w:p w14:paraId="7DE007F9">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数量</w:t>
            </w:r>
          </w:p>
        </w:tc>
        <w:tc>
          <w:tcPr>
            <w:tcW w:w="1087" w:type="dxa"/>
            <w:tcBorders>
              <w:top w:val="single" w:color="auto" w:sz="12" w:space="0"/>
              <w:left w:val="single" w:color="auto" w:sz="6" w:space="0"/>
              <w:bottom w:val="single" w:color="auto" w:sz="6" w:space="0"/>
              <w:right w:val="single" w:color="auto" w:sz="6" w:space="0"/>
            </w:tcBorders>
            <w:noWrap w:val="0"/>
            <w:vAlign w:val="center"/>
          </w:tcPr>
          <w:p w14:paraId="3F148297">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单价（元）</w:t>
            </w:r>
          </w:p>
        </w:tc>
        <w:tc>
          <w:tcPr>
            <w:tcW w:w="818" w:type="dxa"/>
            <w:tcBorders>
              <w:top w:val="single" w:color="auto" w:sz="12" w:space="0"/>
              <w:left w:val="single" w:color="auto" w:sz="6" w:space="0"/>
              <w:bottom w:val="single" w:color="auto" w:sz="6" w:space="0"/>
              <w:right w:val="single" w:color="auto" w:sz="6" w:space="0"/>
            </w:tcBorders>
            <w:noWrap w:val="0"/>
            <w:vAlign w:val="center"/>
          </w:tcPr>
          <w:p w14:paraId="71E11F69">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质量等级</w:t>
            </w:r>
          </w:p>
        </w:tc>
        <w:tc>
          <w:tcPr>
            <w:tcW w:w="796" w:type="dxa"/>
            <w:tcBorders>
              <w:top w:val="single" w:color="auto" w:sz="12" w:space="0"/>
              <w:left w:val="single" w:color="auto" w:sz="6" w:space="0"/>
              <w:bottom w:val="single" w:color="auto" w:sz="6" w:space="0"/>
              <w:right w:val="single" w:color="auto" w:sz="6" w:space="0"/>
            </w:tcBorders>
            <w:noWrap w:val="0"/>
            <w:vAlign w:val="center"/>
          </w:tcPr>
          <w:p w14:paraId="10C85D09">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供应时间</w:t>
            </w:r>
          </w:p>
        </w:tc>
        <w:tc>
          <w:tcPr>
            <w:tcW w:w="1392" w:type="dxa"/>
            <w:tcBorders>
              <w:top w:val="single" w:color="auto" w:sz="12" w:space="0"/>
              <w:left w:val="single" w:color="auto" w:sz="6" w:space="0"/>
              <w:bottom w:val="single" w:color="auto" w:sz="6" w:space="0"/>
              <w:right w:val="single" w:color="auto" w:sz="6" w:space="0"/>
            </w:tcBorders>
            <w:noWrap w:val="0"/>
            <w:vAlign w:val="center"/>
          </w:tcPr>
          <w:p w14:paraId="07ADD1FF">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送达地点</w:t>
            </w:r>
          </w:p>
        </w:tc>
        <w:tc>
          <w:tcPr>
            <w:tcW w:w="928" w:type="dxa"/>
            <w:tcBorders>
              <w:top w:val="single" w:color="auto" w:sz="12" w:space="0"/>
              <w:left w:val="single" w:color="auto" w:sz="6" w:space="0"/>
              <w:bottom w:val="single" w:color="auto" w:sz="6" w:space="0"/>
              <w:right w:val="single" w:color="auto" w:sz="12" w:space="0"/>
            </w:tcBorders>
            <w:noWrap w:val="0"/>
            <w:vAlign w:val="center"/>
          </w:tcPr>
          <w:p w14:paraId="439B8CC3">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备注</w:t>
            </w:r>
          </w:p>
        </w:tc>
      </w:tr>
      <w:tr w14:paraId="42D9DB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96" w:type="dxa"/>
            <w:tcBorders>
              <w:top w:val="single" w:color="auto" w:sz="6" w:space="0"/>
              <w:left w:val="single" w:color="auto" w:sz="12" w:space="0"/>
              <w:bottom w:val="single" w:color="auto" w:sz="6" w:space="0"/>
              <w:right w:val="single" w:color="auto" w:sz="6" w:space="0"/>
            </w:tcBorders>
            <w:noWrap w:val="0"/>
            <w:vAlign w:val="center"/>
          </w:tcPr>
          <w:p w14:paraId="0ACF995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264" w:type="dxa"/>
            <w:tcBorders>
              <w:top w:val="single" w:color="auto" w:sz="6" w:space="0"/>
              <w:left w:val="single" w:color="auto" w:sz="6" w:space="0"/>
              <w:bottom w:val="single" w:color="auto" w:sz="6" w:space="0"/>
              <w:right w:val="single" w:color="auto" w:sz="6" w:space="0"/>
            </w:tcBorders>
            <w:noWrap w:val="0"/>
            <w:vAlign w:val="center"/>
          </w:tcPr>
          <w:p w14:paraId="264C954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257" w:type="dxa"/>
            <w:tcBorders>
              <w:top w:val="single" w:color="auto" w:sz="6" w:space="0"/>
              <w:left w:val="single" w:color="auto" w:sz="6" w:space="0"/>
              <w:bottom w:val="single" w:color="auto" w:sz="6" w:space="0"/>
              <w:right w:val="single" w:color="auto" w:sz="6" w:space="0"/>
            </w:tcBorders>
            <w:noWrap w:val="0"/>
            <w:vAlign w:val="center"/>
          </w:tcPr>
          <w:p w14:paraId="5598CBF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4223D6C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7361978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87" w:type="dxa"/>
            <w:tcBorders>
              <w:top w:val="single" w:color="auto" w:sz="6" w:space="0"/>
              <w:left w:val="single" w:color="auto" w:sz="6" w:space="0"/>
              <w:bottom w:val="single" w:color="auto" w:sz="6" w:space="0"/>
              <w:right w:val="single" w:color="auto" w:sz="6" w:space="0"/>
            </w:tcBorders>
            <w:noWrap w:val="0"/>
            <w:vAlign w:val="center"/>
          </w:tcPr>
          <w:p w14:paraId="107CB0F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18" w:type="dxa"/>
            <w:tcBorders>
              <w:top w:val="single" w:color="auto" w:sz="6" w:space="0"/>
              <w:left w:val="single" w:color="auto" w:sz="6" w:space="0"/>
              <w:bottom w:val="single" w:color="auto" w:sz="6" w:space="0"/>
              <w:right w:val="single" w:color="auto" w:sz="6" w:space="0"/>
            </w:tcBorders>
            <w:noWrap w:val="0"/>
            <w:vAlign w:val="center"/>
          </w:tcPr>
          <w:p w14:paraId="2C0E4FF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2E6B44F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92" w:type="dxa"/>
            <w:tcBorders>
              <w:top w:val="single" w:color="auto" w:sz="6" w:space="0"/>
              <w:left w:val="single" w:color="auto" w:sz="6" w:space="0"/>
              <w:bottom w:val="single" w:color="auto" w:sz="6" w:space="0"/>
              <w:right w:val="single" w:color="auto" w:sz="6" w:space="0"/>
            </w:tcBorders>
            <w:noWrap w:val="0"/>
            <w:vAlign w:val="center"/>
          </w:tcPr>
          <w:p w14:paraId="3987498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28" w:type="dxa"/>
            <w:tcBorders>
              <w:top w:val="single" w:color="auto" w:sz="6" w:space="0"/>
              <w:left w:val="single" w:color="auto" w:sz="6" w:space="0"/>
              <w:bottom w:val="single" w:color="auto" w:sz="6" w:space="0"/>
              <w:right w:val="single" w:color="auto" w:sz="12" w:space="0"/>
            </w:tcBorders>
            <w:noWrap w:val="0"/>
            <w:vAlign w:val="center"/>
          </w:tcPr>
          <w:p w14:paraId="2B64849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4414D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96" w:type="dxa"/>
            <w:tcBorders>
              <w:top w:val="nil"/>
              <w:left w:val="single" w:color="auto" w:sz="12" w:space="0"/>
              <w:bottom w:val="single" w:color="auto" w:sz="6" w:space="0"/>
              <w:right w:val="single" w:color="auto" w:sz="6" w:space="0"/>
            </w:tcBorders>
            <w:noWrap w:val="0"/>
            <w:vAlign w:val="center"/>
          </w:tcPr>
          <w:p w14:paraId="6441BA3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264" w:type="dxa"/>
            <w:tcBorders>
              <w:top w:val="nil"/>
              <w:left w:val="single" w:color="auto" w:sz="6" w:space="0"/>
              <w:bottom w:val="single" w:color="auto" w:sz="6" w:space="0"/>
              <w:right w:val="single" w:color="auto" w:sz="6" w:space="0"/>
            </w:tcBorders>
            <w:noWrap w:val="0"/>
            <w:vAlign w:val="center"/>
          </w:tcPr>
          <w:p w14:paraId="5CB5BF4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257" w:type="dxa"/>
            <w:tcBorders>
              <w:top w:val="nil"/>
              <w:left w:val="single" w:color="auto" w:sz="6" w:space="0"/>
              <w:bottom w:val="single" w:color="auto" w:sz="6" w:space="0"/>
              <w:right w:val="single" w:color="auto" w:sz="6" w:space="0"/>
            </w:tcBorders>
            <w:noWrap w:val="0"/>
            <w:vAlign w:val="center"/>
          </w:tcPr>
          <w:p w14:paraId="423A91B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80" w:type="dxa"/>
            <w:tcBorders>
              <w:top w:val="nil"/>
              <w:left w:val="single" w:color="auto" w:sz="6" w:space="0"/>
              <w:bottom w:val="single" w:color="auto" w:sz="6" w:space="0"/>
              <w:right w:val="single" w:color="auto" w:sz="6" w:space="0"/>
            </w:tcBorders>
            <w:noWrap w:val="0"/>
            <w:vAlign w:val="center"/>
          </w:tcPr>
          <w:p w14:paraId="295E792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6" w:type="dxa"/>
            <w:tcBorders>
              <w:top w:val="nil"/>
              <w:left w:val="single" w:color="auto" w:sz="6" w:space="0"/>
              <w:bottom w:val="single" w:color="auto" w:sz="6" w:space="0"/>
              <w:right w:val="single" w:color="auto" w:sz="6" w:space="0"/>
            </w:tcBorders>
            <w:noWrap w:val="0"/>
            <w:vAlign w:val="center"/>
          </w:tcPr>
          <w:p w14:paraId="6AEADEE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87" w:type="dxa"/>
            <w:tcBorders>
              <w:top w:val="nil"/>
              <w:left w:val="single" w:color="auto" w:sz="6" w:space="0"/>
              <w:bottom w:val="single" w:color="auto" w:sz="6" w:space="0"/>
              <w:right w:val="single" w:color="auto" w:sz="6" w:space="0"/>
            </w:tcBorders>
            <w:noWrap w:val="0"/>
            <w:vAlign w:val="center"/>
          </w:tcPr>
          <w:p w14:paraId="701FB05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18" w:type="dxa"/>
            <w:tcBorders>
              <w:top w:val="nil"/>
              <w:left w:val="single" w:color="auto" w:sz="6" w:space="0"/>
              <w:bottom w:val="single" w:color="auto" w:sz="6" w:space="0"/>
              <w:right w:val="single" w:color="auto" w:sz="6" w:space="0"/>
            </w:tcBorders>
            <w:noWrap w:val="0"/>
            <w:vAlign w:val="center"/>
          </w:tcPr>
          <w:p w14:paraId="5072B90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6" w:type="dxa"/>
            <w:tcBorders>
              <w:top w:val="nil"/>
              <w:left w:val="single" w:color="auto" w:sz="6" w:space="0"/>
              <w:bottom w:val="single" w:color="auto" w:sz="6" w:space="0"/>
              <w:right w:val="single" w:color="auto" w:sz="6" w:space="0"/>
            </w:tcBorders>
            <w:noWrap w:val="0"/>
            <w:vAlign w:val="center"/>
          </w:tcPr>
          <w:p w14:paraId="712EF49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92" w:type="dxa"/>
            <w:tcBorders>
              <w:top w:val="nil"/>
              <w:left w:val="single" w:color="auto" w:sz="6" w:space="0"/>
              <w:bottom w:val="single" w:color="auto" w:sz="6" w:space="0"/>
              <w:right w:val="single" w:color="auto" w:sz="6" w:space="0"/>
            </w:tcBorders>
            <w:noWrap w:val="0"/>
            <w:vAlign w:val="center"/>
          </w:tcPr>
          <w:p w14:paraId="7B6B815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28" w:type="dxa"/>
            <w:tcBorders>
              <w:top w:val="nil"/>
              <w:left w:val="single" w:color="auto" w:sz="6" w:space="0"/>
              <w:bottom w:val="single" w:color="auto" w:sz="6" w:space="0"/>
              <w:right w:val="single" w:color="auto" w:sz="12" w:space="0"/>
            </w:tcBorders>
            <w:noWrap w:val="0"/>
            <w:vAlign w:val="center"/>
          </w:tcPr>
          <w:p w14:paraId="76E5930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747B98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96" w:type="dxa"/>
            <w:tcBorders>
              <w:top w:val="single" w:color="auto" w:sz="6" w:space="0"/>
              <w:left w:val="single" w:color="auto" w:sz="12" w:space="0"/>
              <w:bottom w:val="single" w:color="auto" w:sz="6" w:space="0"/>
              <w:right w:val="single" w:color="auto" w:sz="6" w:space="0"/>
            </w:tcBorders>
            <w:noWrap w:val="0"/>
            <w:vAlign w:val="center"/>
          </w:tcPr>
          <w:p w14:paraId="70E99C2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264" w:type="dxa"/>
            <w:tcBorders>
              <w:top w:val="single" w:color="auto" w:sz="6" w:space="0"/>
              <w:left w:val="single" w:color="auto" w:sz="6" w:space="0"/>
              <w:bottom w:val="single" w:color="auto" w:sz="6" w:space="0"/>
              <w:right w:val="single" w:color="auto" w:sz="6" w:space="0"/>
            </w:tcBorders>
            <w:noWrap w:val="0"/>
            <w:vAlign w:val="center"/>
          </w:tcPr>
          <w:p w14:paraId="2C75E95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257" w:type="dxa"/>
            <w:tcBorders>
              <w:top w:val="single" w:color="auto" w:sz="6" w:space="0"/>
              <w:left w:val="single" w:color="auto" w:sz="6" w:space="0"/>
              <w:bottom w:val="single" w:color="auto" w:sz="6" w:space="0"/>
              <w:right w:val="single" w:color="auto" w:sz="6" w:space="0"/>
            </w:tcBorders>
            <w:noWrap w:val="0"/>
            <w:vAlign w:val="center"/>
          </w:tcPr>
          <w:p w14:paraId="2182F6D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66BCF05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3AFBF53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87" w:type="dxa"/>
            <w:tcBorders>
              <w:top w:val="single" w:color="auto" w:sz="6" w:space="0"/>
              <w:left w:val="single" w:color="auto" w:sz="6" w:space="0"/>
              <w:bottom w:val="single" w:color="auto" w:sz="6" w:space="0"/>
              <w:right w:val="single" w:color="auto" w:sz="6" w:space="0"/>
            </w:tcBorders>
            <w:noWrap w:val="0"/>
            <w:vAlign w:val="center"/>
          </w:tcPr>
          <w:p w14:paraId="5312586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18" w:type="dxa"/>
            <w:tcBorders>
              <w:top w:val="single" w:color="auto" w:sz="6" w:space="0"/>
              <w:left w:val="single" w:color="auto" w:sz="6" w:space="0"/>
              <w:bottom w:val="single" w:color="auto" w:sz="6" w:space="0"/>
              <w:right w:val="single" w:color="auto" w:sz="6" w:space="0"/>
            </w:tcBorders>
            <w:noWrap w:val="0"/>
            <w:vAlign w:val="center"/>
          </w:tcPr>
          <w:p w14:paraId="5B3FFFE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6C452CE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92" w:type="dxa"/>
            <w:tcBorders>
              <w:top w:val="single" w:color="auto" w:sz="6" w:space="0"/>
              <w:left w:val="single" w:color="auto" w:sz="6" w:space="0"/>
              <w:bottom w:val="single" w:color="auto" w:sz="6" w:space="0"/>
              <w:right w:val="single" w:color="auto" w:sz="6" w:space="0"/>
            </w:tcBorders>
            <w:noWrap w:val="0"/>
            <w:vAlign w:val="center"/>
          </w:tcPr>
          <w:p w14:paraId="78B6FC9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28" w:type="dxa"/>
            <w:tcBorders>
              <w:top w:val="single" w:color="auto" w:sz="6" w:space="0"/>
              <w:left w:val="single" w:color="auto" w:sz="6" w:space="0"/>
              <w:bottom w:val="single" w:color="auto" w:sz="6" w:space="0"/>
              <w:right w:val="single" w:color="auto" w:sz="12" w:space="0"/>
            </w:tcBorders>
            <w:noWrap w:val="0"/>
            <w:vAlign w:val="center"/>
          </w:tcPr>
          <w:p w14:paraId="73FBA5D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3A375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96" w:type="dxa"/>
            <w:tcBorders>
              <w:top w:val="single" w:color="auto" w:sz="6" w:space="0"/>
              <w:left w:val="single" w:color="auto" w:sz="12" w:space="0"/>
              <w:bottom w:val="single" w:color="auto" w:sz="6" w:space="0"/>
              <w:right w:val="single" w:color="auto" w:sz="6" w:space="0"/>
            </w:tcBorders>
            <w:noWrap w:val="0"/>
            <w:vAlign w:val="center"/>
          </w:tcPr>
          <w:p w14:paraId="059C878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264" w:type="dxa"/>
            <w:tcBorders>
              <w:top w:val="single" w:color="auto" w:sz="6" w:space="0"/>
              <w:left w:val="single" w:color="auto" w:sz="6" w:space="0"/>
              <w:bottom w:val="single" w:color="auto" w:sz="6" w:space="0"/>
              <w:right w:val="single" w:color="auto" w:sz="6" w:space="0"/>
            </w:tcBorders>
            <w:noWrap w:val="0"/>
            <w:vAlign w:val="center"/>
          </w:tcPr>
          <w:p w14:paraId="05BDD63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257" w:type="dxa"/>
            <w:tcBorders>
              <w:top w:val="single" w:color="auto" w:sz="6" w:space="0"/>
              <w:left w:val="single" w:color="auto" w:sz="6" w:space="0"/>
              <w:bottom w:val="single" w:color="auto" w:sz="6" w:space="0"/>
              <w:right w:val="single" w:color="auto" w:sz="6" w:space="0"/>
            </w:tcBorders>
            <w:noWrap w:val="0"/>
            <w:vAlign w:val="center"/>
          </w:tcPr>
          <w:p w14:paraId="4AC5203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146E767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51E171C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87" w:type="dxa"/>
            <w:tcBorders>
              <w:top w:val="single" w:color="auto" w:sz="6" w:space="0"/>
              <w:left w:val="single" w:color="auto" w:sz="6" w:space="0"/>
              <w:bottom w:val="single" w:color="auto" w:sz="6" w:space="0"/>
              <w:right w:val="single" w:color="auto" w:sz="6" w:space="0"/>
            </w:tcBorders>
            <w:noWrap w:val="0"/>
            <w:vAlign w:val="center"/>
          </w:tcPr>
          <w:p w14:paraId="622EE09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18" w:type="dxa"/>
            <w:tcBorders>
              <w:top w:val="single" w:color="auto" w:sz="6" w:space="0"/>
              <w:left w:val="single" w:color="auto" w:sz="6" w:space="0"/>
              <w:bottom w:val="single" w:color="auto" w:sz="6" w:space="0"/>
              <w:right w:val="single" w:color="auto" w:sz="6" w:space="0"/>
            </w:tcBorders>
            <w:noWrap w:val="0"/>
            <w:vAlign w:val="center"/>
          </w:tcPr>
          <w:p w14:paraId="02B0B9A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7AC1FC3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92" w:type="dxa"/>
            <w:tcBorders>
              <w:top w:val="single" w:color="auto" w:sz="6" w:space="0"/>
              <w:left w:val="single" w:color="auto" w:sz="6" w:space="0"/>
              <w:bottom w:val="single" w:color="auto" w:sz="6" w:space="0"/>
              <w:right w:val="single" w:color="auto" w:sz="6" w:space="0"/>
            </w:tcBorders>
            <w:noWrap w:val="0"/>
            <w:vAlign w:val="center"/>
          </w:tcPr>
          <w:p w14:paraId="6A7082C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28" w:type="dxa"/>
            <w:tcBorders>
              <w:top w:val="single" w:color="auto" w:sz="6" w:space="0"/>
              <w:left w:val="single" w:color="auto" w:sz="6" w:space="0"/>
              <w:bottom w:val="single" w:color="auto" w:sz="6" w:space="0"/>
              <w:right w:val="single" w:color="auto" w:sz="12" w:space="0"/>
            </w:tcBorders>
            <w:noWrap w:val="0"/>
            <w:vAlign w:val="center"/>
          </w:tcPr>
          <w:p w14:paraId="2F1D60B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6AB350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96" w:type="dxa"/>
            <w:tcBorders>
              <w:top w:val="single" w:color="auto" w:sz="6" w:space="0"/>
              <w:left w:val="single" w:color="auto" w:sz="12" w:space="0"/>
              <w:bottom w:val="single" w:color="auto" w:sz="6" w:space="0"/>
              <w:right w:val="single" w:color="auto" w:sz="6" w:space="0"/>
            </w:tcBorders>
            <w:noWrap w:val="0"/>
            <w:vAlign w:val="center"/>
          </w:tcPr>
          <w:p w14:paraId="1B6C66E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264" w:type="dxa"/>
            <w:tcBorders>
              <w:top w:val="single" w:color="auto" w:sz="6" w:space="0"/>
              <w:left w:val="single" w:color="auto" w:sz="6" w:space="0"/>
              <w:bottom w:val="single" w:color="auto" w:sz="6" w:space="0"/>
              <w:right w:val="single" w:color="auto" w:sz="6" w:space="0"/>
            </w:tcBorders>
            <w:noWrap w:val="0"/>
            <w:vAlign w:val="center"/>
          </w:tcPr>
          <w:p w14:paraId="3C00A4B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257" w:type="dxa"/>
            <w:tcBorders>
              <w:top w:val="single" w:color="auto" w:sz="6" w:space="0"/>
              <w:left w:val="single" w:color="auto" w:sz="6" w:space="0"/>
              <w:bottom w:val="single" w:color="auto" w:sz="6" w:space="0"/>
              <w:right w:val="single" w:color="auto" w:sz="6" w:space="0"/>
            </w:tcBorders>
            <w:noWrap w:val="0"/>
            <w:vAlign w:val="center"/>
          </w:tcPr>
          <w:p w14:paraId="5537FB6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5275F11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4D016BC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87" w:type="dxa"/>
            <w:tcBorders>
              <w:top w:val="single" w:color="auto" w:sz="6" w:space="0"/>
              <w:left w:val="single" w:color="auto" w:sz="6" w:space="0"/>
              <w:bottom w:val="single" w:color="auto" w:sz="6" w:space="0"/>
              <w:right w:val="single" w:color="auto" w:sz="6" w:space="0"/>
            </w:tcBorders>
            <w:noWrap w:val="0"/>
            <w:vAlign w:val="center"/>
          </w:tcPr>
          <w:p w14:paraId="340D2B6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18" w:type="dxa"/>
            <w:tcBorders>
              <w:top w:val="single" w:color="auto" w:sz="6" w:space="0"/>
              <w:left w:val="single" w:color="auto" w:sz="6" w:space="0"/>
              <w:bottom w:val="single" w:color="auto" w:sz="6" w:space="0"/>
              <w:right w:val="single" w:color="auto" w:sz="6" w:space="0"/>
            </w:tcBorders>
            <w:noWrap w:val="0"/>
            <w:vAlign w:val="center"/>
          </w:tcPr>
          <w:p w14:paraId="357D1D0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2950528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92" w:type="dxa"/>
            <w:tcBorders>
              <w:top w:val="single" w:color="auto" w:sz="6" w:space="0"/>
              <w:left w:val="single" w:color="auto" w:sz="6" w:space="0"/>
              <w:bottom w:val="single" w:color="auto" w:sz="6" w:space="0"/>
              <w:right w:val="single" w:color="auto" w:sz="6" w:space="0"/>
            </w:tcBorders>
            <w:noWrap w:val="0"/>
            <w:vAlign w:val="center"/>
          </w:tcPr>
          <w:p w14:paraId="76374AF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28" w:type="dxa"/>
            <w:tcBorders>
              <w:top w:val="single" w:color="auto" w:sz="6" w:space="0"/>
              <w:left w:val="single" w:color="auto" w:sz="6" w:space="0"/>
              <w:bottom w:val="single" w:color="auto" w:sz="6" w:space="0"/>
              <w:right w:val="single" w:color="auto" w:sz="12" w:space="0"/>
            </w:tcBorders>
            <w:noWrap w:val="0"/>
            <w:vAlign w:val="center"/>
          </w:tcPr>
          <w:p w14:paraId="6F5A19B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2937CB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96" w:type="dxa"/>
            <w:tcBorders>
              <w:top w:val="single" w:color="auto" w:sz="6" w:space="0"/>
              <w:left w:val="single" w:color="auto" w:sz="12" w:space="0"/>
              <w:bottom w:val="single" w:color="auto" w:sz="6" w:space="0"/>
              <w:right w:val="single" w:color="auto" w:sz="6" w:space="0"/>
            </w:tcBorders>
            <w:noWrap w:val="0"/>
            <w:vAlign w:val="center"/>
          </w:tcPr>
          <w:p w14:paraId="600D4BF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264" w:type="dxa"/>
            <w:tcBorders>
              <w:top w:val="single" w:color="auto" w:sz="6" w:space="0"/>
              <w:left w:val="single" w:color="auto" w:sz="6" w:space="0"/>
              <w:bottom w:val="single" w:color="auto" w:sz="6" w:space="0"/>
              <w:right w:val="single" w:color="auto" w:sz="6" w:space="0"/>
            </w:tcBorders>
            <w:noWrap w:val="0"/>
            <w:vAlign w:val="center"/>
          </w:tcPr>
          <w:p w14:paraId="51F44B3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257" w:type="dxa"/>
            <w:tcBorders>
              <w:top w:val="single" w:color="auto" w:sz="6" w:space="0"/>
              <w:left w:val="single" w:color="auto" w:sz="6" w:space="0"/>
              <w:bottom w:val="single" w:color="auto" w:sz="6" w:space="0"/>
              <w:right w:val="single" w:color="auto" w:sz="6" w:space="0"/>
            </w:tcBorders>
            <w:noWrap w:val="0"/>
            <w:vAlign w:val="center"/>
          </w:tcPr>
          <w:p w14:paraId="3408358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273A4B4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5359BAD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87" w:type="dxa"/>
            <w:tcBorders>
              <w:top w:val="single" w:color="auto" w:sz="6" w:space="0"/>
              <w:left w:val="single" w:color="auto" w:sz="6" w:space="0"/>
              <w:bottom w:val="single" w:color="auto" w:sz="6" w:space="0"/>
              <w:right w:val="single" w:color="auto" w:sz="6" w:space="0"/>
            </w:tcBorders>
            <w:noWrap w:val="0"/>
            <w:vAlign w:val="center"/>
          </w:tcPr>
          <w:p w14:paraId="1E77067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18" w:type="dxa"/>
            <w:tcBorders>
              <w:top w:val="single" w:color="auto" w:sz="6" w:space="0"/>
              <w:left w:val="single" w:color="auto" w:sz="6" w:space="0"/>
              <w:bottom w:val="single" w:color="auto" w:sz="6" w:space="0"/>
              <w:right w:val="single" w:color="auto" w:sz="6" w:space="0"/>
            </w:tcBorders>
            <w:noWrap w:val="0"/>
            <w:vAlign w:val="center"/>
          </w:tcPr>
          <w:p w14:paraId="3E7BFE5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470F530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92" w:type="dxa"/>
            <w:tcBorders>
              <w:top w:val="single" w:color="auto" w:sz="6" w:space="0"/>
              <w:left w:val="single" w:color="auto" w:sz="6" w:space="0"/>
              <w:bottom w:val="single" w:color="auto" w:sz="6" w:space="0"/>
              <w:right w:val="single" w:color="auto" w:sz="6" w:space="0"/>
            </w:tcBorders>
            <w:noWrap w:val="0"/>
            <w:vAlign w:val="center"/>
          </w:tcPr>
          <w:p w14:paraId="274D242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28" w:type="dxa"/>
            <w:tcBorders>
              <w:top w:val="single" w:color="auto" w:sz="6" w:space="0"/>
              <w:left w:val="single" w:color="auto" w:sz="6" w:space="0"/>
              <w:bottom w:val="single" w:color="auto" w:sz="6" w:space="0"/>
              <w:right w:val="single" w:color="auto" w:sz="12" w:space="0"/>
            </w:tcBorders>
            <w:noWrap w:val="0"/>
            <w:vAlign w:val="center"/>
          </w:tcPr>
          <w:p w14:paraId="504D87A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5A664C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96" w:type="dxa"/>
            <w:tcBorders>
              <w:top w:val="single" w:color="auto" w:sz="6" w:space="0"/>
              <w:left w:val="single" w:color="auto" w:sz="12" w:space="0"/>
              <w:bottom w:val="single" w:color="auto" w:sz="6" w:space="0"/>
              <w:right w:val="single" w:color="auto" w:sz="6" w:space="0"/>
            </w:tcBorders>
            <w:noWrap w:val="0"/>
            <w:vAlign w:val="center"/>
          </w:tcPr>
          <w:p w14:paraId="4667A0D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264" w:type="dxa"/>
            <w:tcBorders>
              <w:top w:val="single" w:color="auto" w:sz="6" w:space="0"/>
              <w:left w:val="single" w:color="auto" w:sz="6" w:space="0"/>
              <w:bottom w:val="single" w:color="auto" w:sz="6" w:space="0"/>
              <w:right w:val="single" w:color="auto" w:sz="6" w:space="0"/>
            </w:tcBorders>
            <w:noWrap w:val="0"/>
            <w:vAlign w:val="center"/>
          </w:tcPr>
          <w:p w14:paraId="2B32DDF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257" w:type="dxa"/>
            <w:tcBorders>
              <w:top w:val="single" w:color="auto" w:sz="6" w:space="0"/>
              <w:left w:val="single" w:color="auto" w:sz="6" w:space="0"/>
              <w:bottom w:val="single" w:color="auto" w:sz="6" w:space="0"/>
              <w:right w:val="single" w:color="auto" w:sz="6" w:space="0"/>
            </w:tcBorders>
            <w:noWrap w:val="0"/>
            <w:vAlign w:val="center"/>
          </w:tcPr>
          <w:p w14:paraId="5255118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283D358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6732E6D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87" w:type="dxa"/>
            <w:tcBorders>
              <w:top w:val="single" w:color="auto" w:sz="6" w:space="0"/>
              <w:left w:val="single" w:color="auto" w:sz="6" w:space="0"/>
              <w:bottom w:val="single" w:color="auto" w:sz="6" w:space="0"/>
              <w:right w:val="single" w:color="auto" w:sz="6" w:space="0"/>
            </w:tcBorders>
            <w:noWrap w:val="0"/>
            <w:vAlign w:val="center"/>
          </w:tcPr>
          <w:p w14:paraId="125E700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18" w:type="dxa"/>
            <w:tcBorders>
              <w:top w:val="single" w:color="auto" w:sz="6" w:space="0"/>
              <w:left w:val="single" w:color="auto" w:sz="6" w:space="0"/>
              <w:bottom w:val="single" w:color="auto" w:sz="6" w:space="0"/>
              <w:right w:val="single" w:color="auto" w:sz="6" w:space="0"/>
            </w:tcBorders>
            <w:noWrap w:val="0"/>
            <w:vAlign w:val="center"/>
          </w:tcPr>
          <w:p w14:paraId="78439CC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67C6B61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92" w:type="dxa"/>
            <w:tcBorders>
              <w:top w:val="single" w:color="auto" w:sz="6" w:space="0"/>
              <w:left w:val="single" w:color="auto" w:sz="6" w:space="0"/>
              <w:bottom w:val="single" w:color="auto" w:sz="6" w:space="0"/>
              <w:right w:val="single" w:color="auto" w:sz="6" w:space="0"/>
            </w:tcBorders>
            <w:noWrap w:val="0"/>
            <w:vAlign w:val="center"/>
          </w:tcPr>
          <w:p w14:paraId="599A40E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28" w:type="dxa"/>
            <w:tcBorders>
              <w:top w:val="single" w:color="auto" w:sz="6" w:space="0"/>
              <w:left w:val="single" w:color="auto" w:sz="6" w:space="0"/>
              <w:bottom w:val="single" w:color="auto" w:sz="6" w:space="0"/>
              <w:right w:val="single" w:color="auto" w:sz="12" w:space="0"/>
            </w:tcBorders>
            <w:noWrap w:val="0"/>
            <w:vAlign w:val="center"/>
          </w:tcPr>
          <w:p w14:paraId="10CBEA3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4EDBF5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96" w:type="dxa"/>
            <w:tcBorders>
              <w:top w:val="single" w:color="auto" w:sz="6" w:space="0"/>
              <w:left w:val="single" w:color="auto" w:sz="12" w:space="0"/>
              <w:bottom w:val="single" w:color="auto" w:sz="6" w:space="0"/>
              <w:right w:val="single" w:color="auto" w:sz="6" w:space="0"/>
            </w:tcBorders>
            <w:noWrap w:val="0"/>
            <w:vAlign w:val="center"/>
          </w:tcPr>
          <w:p w14:paraId="4551F99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264" w:type="dxa"/>
            <w:tcBorders>
              <w:top w:val="single" w:color="auto" w:sz="6" w:space="0"/>
              <w:left w:val="single" w:color="auto" w:sz="6" w:space="0"/>
              <w:bottom w:val="single" w:color="auto" w:sz="6" w:space="0"/>
              <w:right w:val="single" w:color="auto" w:sz="6" w:space="0"/>
            </w:tcBorders>
            <w:noWrap w:val="0"/>
            <w:vAlign w:val="center"/>
          </w:tcPr>
          <w:p w14:paraId="08244C6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257" w:type="dxa"/>
            <w:tcBorders>
              <w:top w:val="single" w:color="auto" w:sz="6" w:space="0"/>
              <w:left w:val="single" w:color="auto" w:sz="6" w:space="0"/>
              <w:bottom w:val="single" w:color="auto" w:sz="6" w:space="0"/>
              <w:right w:val="single" w:color="auto" w:sz="6" w:space="0"/>
            </w:tcBorders>
            <w:noWrap w:val="0"/>
            <w:vAlign w:val="center"/>
          </w:tcPr>
          <w:p w14:paraId="3D824C5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087D014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5BFEB43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87" w:type="dxa"/>
            <w:tcBorders>
              <w:top w:val="single" w:color="auto" w:sz="6" w:space="0"/>
              <w:left w:val="single" w:color="auto" w:sz="6" w:space="0"/>
              <w:bottom w:val="single" w:color="auto" w:sz="6" w:space="0"/>
              <w:right w:val="single" w:color="auto" w:sz="6" w:space="0"/>
            </w:tcBorders>
            <w:noWrap w:val="0"/>
            <w:vAlign w:val="center"/>
          </w:tcPr>
          <w:p w14:paraId="628CC00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18" w:type="dxa"/>
            <w:tcBorders>
              <w:top w:val="single" w:color="auto" w:sz="6" w:space="0"/>
              <w:left w:val="single" w:color="auto" w:sz="6" w:space="0"/>
              <w:bottom w:val="single" w:color="auto" w:sz="6" w:space="0"/>
              <w:right w:val="single" w:color="auto" w:sz="6" w:space="0"/>
            </w:tcBorders>
            <w:noWrap w:val="0"/>
            <w:vAlign w:val="center"/>
          </w:tcPr>
          <w:p w14:paraId="7309BD2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4007ED8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92" w:type="dxa"/>
            <w:tcBorders>
              <w:top w:val="single" w:color="auto" w:sz="6" w:space="0"/>
              <w:left w:val="single" w:color="auto" w:sz="6" w:space="0"/>
              <w:bottom w:val="single" w:color="auto" w:sz="6" w:space="0"/>
              <w:right w:val="single" w:color="auto" w:sz="6" w:space="0"/>
            </w:tcBorders>
            <w:noWrap w:val="0"/>
            <w:vAlign w:val="center"/>
          </w:tcPr>
          <w:p w14:paraId="403172A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28" w:type="dxa"/>
            <w:tcBorders>
              <w:top w:val="single" w:color="auto" w:sz="6" w:space="0"/>
              <w:left w:val="single" w:color="auto" w:sz="6" w:space="0"/>
              <w:bottom w:val="single" w:color="auto" w:sz="6" w:space="0"/>
              <w:right w:val="single" w:color="auto" w:sz="12" w:space="0"/>
            </w:tcBorders>
            <w:noWrap w:val="0"/>
            <w:vAlign w:val="center"/>
          </w:tcPr>
          <w:p w14:paraId="51FD72C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50B07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96" w:type="dxa"/>
            <w:tcBorders>
              <w:top w:val="single" w:color="auto" w:sz="6" w:space="0"/>
              <w:left w:val="single" w:color="auto" w:sz="12" w:space="0"/>
              <w:bottom w:val="single" w:color="auto" w:sz="6" w:space="0"/>
              <w:right w:val="single" w:color="auto" w:sz="6" w:space="0"/>
            </w:tcBorders>
            <w:noWrap w:val="0"/>
            <w:vAlign w:val="center"/>
          </w:tcPr>
          <w:p w14:paraId="1C0CA76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264" w:type="dxa"/>
            <w:tcBorders>
              <w:top w:val="single" w:color="auto" w:sz="6" w:space="0"/>
              <w:left w:val="single" w:color="auto" w:sz="6" w:space="0"/>
              <w:bottom w:val="single" w:color="auto" w:sz="6" w:space="0"/>
              <w:right w:val="single" w:color="auto" w:sz="6" w:space="0"/>
            </w:tcBorders>
            <w:noWrap w:val="0"/>
            <w:vAlign w:val="center"/>
          </w:tcPr>
          <w:p w14:paraId="24E5F32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257" w:type="dxa"/>
            <w:tcBorders>
              <w:top w:val="single" w:color="auto" w:sz="6" w:space="0"/>
              <w:left w:val="single" w:color="auto" w:sz="6" w:space="0"/>
              <w:bottom w:val="single" w:color="auto" w:sz="6" w:space="0"/>
              <w:right w:val="single" w:color="auto" w:sz="6" w:space="0"/>
            </w:tcBorders>
            <w:noWrap w:val="0"/>
            <w:vAlign w:val="center"/>
          </w:tcPr>
          <w:p w14:paraId="26770F3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195AA71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22FDE2B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087" w:type="dxa"/>
            <w:tcBorders>
              <w:top w:val="single" w:color="auto" w:sz="6" w:space="0"/>
              <w:left w:val="single" w:color="auto" w:sz="6" w:space="0"/>
              <w:bottom w:val="single" w:color="auto" w:sz="6" w:space="0"/>
              <w:right w:val="single" w:color="auto" w:sz="6" w:space="0"/>
            </w:tcBorders>
            <w:noWrap w:val="0"/>
            <w:vAlign w:val="center"/>
          </w:tcPr>
          <w:p w14:paraId="28996214">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18" w:type="dxa"/>
            <w:tcBorders>
              <w:top w:val="single" w:color="auto" w:sz="6" w:space="0"/>
              <w:left w:val="single" w:color="auto" w:sz="6" w:space="0"/>
              <w:bottom w:val="single" w:color="auto" w:sz="6" w:space="0"/>
              <w:right w:val="single" w:color="auto" w:sz="6" w:space="0"/>
            </w:tcBorders>
            <w:noWrap w:val="0"/>
            <w:vAlign w:val="center"/>
          </w:tcPr>
          <w:p w14:paraId="7642804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0599D97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92" w:type="dxa"/>
            <w:tcBorders>
              <w:top w:val="single" w:color="auto" w:sz="6" w:space="0"/>
              <w:left w:val="single" w:color="auto" w:sz="6" w:space="0"/>
              <w:bottom w:val="single" w:color="auto" w:sz="6" w:space="0"/>
              <w:right w:val="single" w:color="auto" w:sz="6" w:space="0"/>
            </w:tcBorders>
            <w:noWrap w:val="0"/>
            <w:vAlign w:val="center"/>
          </w:tcPr>
          <w:p w14:paraId="1EE20B6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28" w:type="dxa"/>
            <w:tcBorders>
              <w:top w:val="single" w:color="auto" w:sz="6" w:space="0"/>
              <w:left w:val="single" w:color="auto" w:sz="6" w:space="0"/>
              <w:bottom w:val="single" w:color="auto" w:sz="6" w:space="0"/>
              <w:right w:val="single" w:color="auto" w:sz="12" w:space="0"/>
            </w:tcBorders>
            <w:noWrap w:val="0"/>
            <w:vAlign w:val="center"/>
          </w:tcPr>
          <w:p w14:paraId="3E5E3D4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0A032B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96" w:type="dxa"/>
            <w:tcBorders>
              <w:top w:val="single" w:color="auto" w:sz="6" w:space="0"/>
              <w:left w:val="single" w:color="auto" w:sz="12" w:space="0"/>
              <w:bottom w:val="single" w:color="auto" w:sz="6" w:space="0"/>
              <w:right w:val="single" w:color="auto" w:sz="6" w:space="0"/>
            </w:tcBorders>
            <w:noWrap w:val="0"/>
            <w:vAlign w:val="center"/>
          </w:tcPr>
          <w:p w14:paraId="198ACEE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264" w:type="dxa"/>
            <w:tcBorders>
              <w:top w:val="single" w:color="auto" w:sz="6" w:space="0"/>
              <w:left w:val="single" w:color="auto" w:sz="6" w:space="0"/>
              <w:bottom w:val="single" w:color="auto" w:sz="6" w:space="0"/>
              <w:right w:val="single" w:color="auto" w:sz="6" w:space="0"/>
            </w:tcBorders>
            <w:noWrap w:val="0"/>
            <w:vAlign w:val="center"/>
          </w:tcPr>
          <w:p w14:paraId="40A1E6C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257" w:type="dxa"/>
            <w:tcBorders>
              <w:top w:val="single" w:color="auto" w:sz="6" w:space="0"/>
              <w:left w:val="single" w:color="auto" w:sz="6" w:space="0"/>
              <w:bottom w:val="single" w:color="auto" w:sz="6" w:space="0"/>
              <w:right w:val="single" w:color="auto" w:sz="6" w:space="0"/>
            </w:tcBorders>
            <w:noWrap w:val="0"/>
            <w:vAlign w:val="center"/>
          </w:tcPr>
          <w:p w14:paraId="203B3B5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7210EA7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1ADF2FE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87" w:type="dxa"/>
            <w:tcBorders>
              <w:top w:val="single" w:color="auto" w:sz="6" w:space="0"/>
              <w:left w:val="single" w:color="auto" w:sz="6" w:space="0"/>
              <w:bottom w:val="single" w:color="auto" w:sz="6" w:space="0"/>
              <w:right w:val="single" w:color="auto" w:sz="6" w:space="0"/>
            </w:tcBorders>
            <w:noWrap w:val="0"/>
            <w:vAlign w:val="center"/>
          </w:tcPr>
          <w:p w14:paraId="6EA1E05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18" w:type="dxa"/>
            <w:tcBorders>
              <w:top w:val="single" w:color="auto" w:sz="6" w:space="0"/>
              <w:left w:val="single" w:color="auto" w:sz="6" w:space="0"/>
              <w:bottom w:val="single" w:color="auto" w:sz="6" w:space="0"/>
              <w:right w:val="single" w:color="auto" w:sz="6" w:space="0"/>
            </w:tcBorders>
            <w:noWrap w:val="0"/>
            <w:vAlign w:val="center"/>
          </w:tcPr>
          <w:p w14:paraId="46CC472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7A9672E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92" w:type="dxa"/>
            <w:tcBorders>
              <w:top w:val="single" w:color="auto" w:sz="6" w:space="0"/>
              <w:left w:val="single" w:color="auto" w:sz="6" w:space="0"/>
              <w:bottom w:val="single" w:color="auto" w:sz="6" w:space="0"/>
              <w:right w:val="single" w:color="auto" w:sz="6" w:space="0"/>
            </w:tcBorders>
            <w:noWrap w:val="0"/>
            <w:vAlign w:val="center"/>
          </w:tcPr>
          <w:p w14:paraId="3E21E0E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28" w:type="dxa"/>
            <w:tcBorders>
              <w:top w:val="single" w:color="auto" w:sz="6" w:space="0"/>
              <w:left w:val="single" w:color="auto" w:sz="6" w:space="0"/>
              <w:bottom w:val="single" w:color="auto" w:sz="6" w:space="0"/>
              <w:right w:val="single" w:color="auto" w:sz="12" w:space="0"/>
            </w:tcBorders>
            <w:noWrap w:val="0"/>
            <w:vAlign w:val="center"/>
          </w:tcPr>
          <w:p w14:paraId="4B5B8E7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082022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96" w:type="dxa"/>
            <w:tcBorders>
              <w:top w:val="single" w:color="auto" w:sz="6" w:space="0"/>
              <w:left w:val="single" w:color="auto" w:sz="12" w:space="0"/>
              <w:bottom w:val="single" w:color="auto" w:sz="6" w:space="0"/>
              <w:right w:val="single" w:color="auto" w:sz="6" w:space="0"/>
            </w:tcBorders>
            <w:noWrap w:val="0"/>
            <w:vAlign w:val="center"/>
          </w:tcPr>
          <w:p w14:paraId="0AED26C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264" w:type="dxa"/>
            <w:tcBorders>
              <w:top w:val="single" w:color="auto" w:sz="6" w:space="0"/>
              <w:left w:val="single" w:color="auto" w:sz="6" w:space="0"/>
              <w:bottom w:val="single" w:color="auto" w:sz="6" w:space="0"/>
              <w:right w:val="single" w:color="auto" w:sz="6" w:space="0"/>
            </w:tcBorders>
            <w:noWrap w:val="0"/>
            <w:vAlign w:val="center"/>
          </w:tcPr>
          <w:p w14:paraId="2315EFC4">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257" w:type="dxa"/>
            <w:tcBorders>
              <w:top w:val="single" w:color="auto" w:sz="6" w:space="0"/>
              <w:left w:val="single" w:color="auto" w:sz="6" w:space="0"/>
              <w:bottom w:val="single" w:color="auto" w:sz="6" w:space="0"/>
              <w:right w:val="single" w:color="auto" w:sz="6" w:space="0"/>
            </w:tcBorders>
            <w:noWrap w:val="0"/>
            <w:vAlign w:val="center"/>
          </w:tcPr>
          <w:p w14:paraId="1450BC7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39FFDE3F">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4F0FED8B">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087" w:type="dxa"/>
            <w:tcBorders>
              <w:top w:val="single" w:color="auto" w:sz="6" w:space="0"/>
              <w:left w:val="single" w:color="auto" w:sz="6" w:space="0"/>
              <w:bottom w:val="single" w:color="auto" w:sz="6" w:space="0"/>
              <w:right w:val="single" w:color="auto" w:sz="6" w:space="0"/>
            </w:tcBorders>
            <w:noWrap w:val="0"/>
            <w:vAlign w:val="center"/>
          </w:tcPr>
          <w:p w14:paraId="53F034FF">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18" w:type="dxa"/>
            <w:tcBorders>
              <w:top w:val="single" w:color="auto" w:sz="6" w:space="0"/>
              <w:left w:val="single" w:color="auto" w:sz="6" w:space="0"/>
              <w:bottom w:val="single" w:color="auto" w:sz="6" w:space="0"/>
              <w:right w:val="single" w:color="auto" w:sz="6" w:space="0"/>
            </w:tcBorders>
            <w:noWrap w:val="0"/>
            <w:vAlign w:val="center"/>
          </w:tcPr>
          <w:p w14:paraId="273E10B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0674540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92" w:type="dxa"/>
            <w:tcBorders>
              <w:top w:val="single" w:color="auto" w:sz="6" w:space="0"/>
              <w:left w:val="single" w:color="auto" w:sz="6" w:space="0"/>
              <w:bottom w:val="single" w:color="auto" w:sz="6" w:space="0"/>
              <w:right w:val="single" w:color="auto" w:sz="6" w:space="0"/>
            </w:tcBorders>
            <w:noWrap w:val="0"/>
            <w:vAlign w:val="center"/>
          </w:tcPr>
          <w:p w14:paraId="05D1F7AB">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28" w:type="dxa"/>
            <w:tcBorders>
              <w:top w:val="single" w:color="auto" w:sz="6" w:space="0"/>
              <w:left w:val="single" w:color="auto" w:sz="6" w:space="0"/>
              <w:bottom w:val="single" w:color="auto" w:sz="6" w:space="0"/>
              <w:right w:val="single" w:color="auto" w:sz="12" w:space="0"/>
            </w:tcBorders>
            <w:noWrap w:val="0"/>
            <w:vAlign w:val="center"/>
          </w:tcPr>
          <w:p w14:paraId="7B256F3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0B4091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96" w:type="dxa"/>
            <w:tcBorders>
              <w:top w:val="single" w:color="auto" w:sz="6" w:space="0"/>
              <w:left w:val="single" w:color="auto" w:sz="12" w:space="0"/>
              <w:bottom w:val="single" w:color="auto" w:sz="6" w:space="0"/>
              <w:right w:val="single" w:color="auto" w:sz="6" w:space="0"/>
            </w:tcBorders>
            <w:noWrap w:val="0"/>
            <w:vAlign w:val="center"/>
          </w:tcPr>
          <w:p w14:paraId="609A88A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264" w:type="dxa"/>
            <w:tcBorders>
              <w:top w:val="single" w:color="auto" w:sz="6" w:space="0"/>
              <w:left w:val="single" w:color="auto" w:sz="6" w:space="0"/>
              <w:bottom w:val="single" w:color="auto" w:sz="6" w:space="0"/>
              <w:right w:val="single" w:color="auto" w:sz="6" w:space="0"/>
            </w:tcBorders>
            <w:noWrap w:val="0"/>
            <w:vAlign w:val="center"/>
          </w:tcPr>
          <w:p w14:paraId="32DEA73F">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257" w:type="dxa"/>
            <w:tcBorders>
              <w:top w:val="single" w:color="auto" w:sz="6" w:space="0"/>
              <w:left w:val="single" w:color="auto" w:sz="6" w:space="0"/>
              <w:bottom w:val="single" w:color="auto" w:sz="6" w:space="0"/>
              <w:right w:val="single" w:color="auto" w:sz="6" w:space="0"/>
            </w:tcBorders>
            <w:noWrap w:val="0"/>
            <w:vAlign w:val="center"/>
          </w:tcPr>
          <w:p w14:paraId="4C5EDF1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6CF1250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4A20446B">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087" w:type="dxa"/>
            <w:tcBorders>
              <w:top w:val="single" w:color="auto" w:sz="6" w:space="0"/>
              <w:left w:val="single" w:color="auto" w:sz="6" w:space="0"/>
              <w:bottom w:val="single" w:color="auto" w:sz="6" w:space="0"/>
              <w:right w:val="single" w:color="auto" w:sz="6" w:space="0"/>
            </w:tcBorders>
            <w:noWrap w:val="0"/>
            <w:vAlign w:val="center"/>
          </w:tcPr>
          <w:p w14:paraId="1FA09B6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18" w:type="dxa"/>
            <w:tcBorders>
              <w:top w:val="single" w:color="auto" w:sz="6" w:space="0"/>
              <w:left w:val="single" w:color="auto" w:sz="6" w:space="0"/>
              <w:bottom w:val="single" w:color="auto" w:sz="6" w:space="0"/>
              <w:right w:val="single" w:color="auto" w:sz="6" w:space="0"/>
            </w:tcBorders>
            <w:noWrap w:val="0"/>
            <w:vAlign w:val="center"/>
          </w:tcPr>
          <w:p w14:paraId="6FAEBE0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7302428F">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92" w:type="dxa"/>
            <w:tcBorders>
              <w:top w:val="single" w:color="auto" w:sz="6" w:space="0"/>
              <w:left w:val="single" w:color="auto" w:sz="6" w:space="0"/>
              <w:bottom w:val="single" w:color="auto" w:sz="6" w:space="0"/>
              <w:right w:val="single" w:color="auto" w:sz="6" w:space="0"/>
            </w:tcBorders>
            <w:noWrap w:val="0"/>
            <w:vAlign w:val="center"/>
          </w:tcPr>
          <w:p w14:paraId="6A0008E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28" w:type="dxa"/>
            <w:tcBorders>
              <w:top w:val="single" w:color="auto" w:sz="6" w:space="0"/>
              <w:left w:val="single" w:color="auto" w:sz="6" w:space="0"/>
              <w:bottom w:val="single" w:color="auto" w:sz="6" w:space="0"/>
              <w:right w:val="single" w:color="auto" w:sz="12" w:space="0"/>
            </w:tcBorders>
            <w:noWrap w:val="0"/>
            <w:vAlign w:val="center"/>
          </w:tcPr>
          <w:p w14:paraId="7E2FCB1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1D0EFF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96" w:type="dxa"/>
            <w:tcBorders>
              <w:top w:val="single" w:color="auto" w:sz="6" w:space="0"/>
              <w:left w:val="single" w:color="auto" w:sz="12" w:space="0"/>
              <w:bottom w:val="single" w:color="auto" w:sz="6" w:space="0"/>
              <w:right w:val="single" w:color="auto" w:sz="6" w:space="0"/>
            </w:tcBorders>
            <w:noWrap w:val="0"/>
            <w:vAlign w:val="center"/>
          </w:tcPr>
          <w:p w14:paraId="7088813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264" w:type="dxa"/>
            <w:tcBorders>
              <w:top w:val="single" w:color="auto" w:sz="6" w:space="0"/>
              <w:left w:val="single" w:color="auto" w:sz="6" w:space="0"/>
              <w:bottom w:val="single" w:color="auto" w:sz="6" w:space="0"/>
              <w:right w:val="single" w:color="auto" w:sz="6" w:space="0"/>
            </w:tcBorders>
            <w:noWrap w:val="0"/>
            <w:vAlign w:val="center"/>
          </w:tcPr>
          <w:p w14:paraId="0B4D3170">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257" w:type="dxa"/>
            <w:tcBorders>
              <w:top w:val="single" w:color="auto" w:sz="6" w:space="0"/>
              <w:left w:val="single" w:color="auto" w:sz="6" w:space="0"/>
              <w:bottom w:val="single" w:color="auto" w:sz="6" w:space="0"/>
              <w:right w:val="single" w:color="auto" w:sz="6" w:space="0"/>
            </w:tcBorders>
            <w:noWrap w:val="0"/>
            <w:vAlign w:val="center"/>
          </w:tcPr>
          <w:p w14:paraId="7B1EB3CF">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21A5500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14A9617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087" w:type="dxa"/>
            <w:tcBorders>
              <w:top w:val="single" w:color="auto" w:sz="6" w:space="0"/>
              <w:left w:val="single" w:color="auto" w:sz="6" w:space="0"/>
              <w:bottom w:val="single" w:color="auto" w:sz="6" w:space="0"/>
              <w:right w:val="single" w:color="auto" w:sz="6" w:space="0"/>
            </w:tcBorders>
            <w:noWrap w:val="0"/>
            <w:vAlign w:val="center"/>
          </w:tcPr>
          <w:p w14:paraId="08FFDF6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18" w:type="dxa"/>
            <w:tcBorders>
              <w:top w:val="single" w:color="auto" w:sz="6" w:space="0"/>
              <w:left w:val="single" w:color="auto" w:sz="6" w:space="0"/>
              <w:bottom w:val="single" w:color="auto" w:sz="6" w:space="0"/>
              <w:right w:val="single" w:color="auto" w:sz="6" w:space="0"/>
            </w:tcBorders>
            <w:noWrap w:val="0"/>
            <w:vAlign w:val="center"/>
          </w:tcPr>
          <w:p w14:paraId="3A402AF9">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1241496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92" w:type="dxa"/>
            <w:tcBorders>
              <w:top w:val="single" w:color="auto" w:sz="6" w:space="0"/>
              <w:left w:val="single" w:color="auto" w:sz="6" w:space="0"/>
              <w:bottom w:val="single" w:color="auto" w:sz="6" w:space="0"/>
              <w:right w:val="single" w:color="auto" w:sz="6" w:space="0"/>
            </w:tcBorders>
            <w:noWrap w:val="0"/>
            <w:vAlign w:val="center"/>
          </w:tcPr>
          <w:p w14:paraId="1181D299">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28" w:type="dxa"/>
            <w:tcBorders>
              <w:top w:val="single" w:color="auto" w:sz="6" w:space="0"/>
              <w:left w:val="single" w:color="auto" w:sz="6" w:space="0"/>
              <w:bottom w:val="single" w:color="auto" w:sz="6" w:space="0"/>
              <w:right w:val="single" w:color="auto" w:sz="12" w:space="0"/>
            </w:tcBorders>
            <w:noWrap w:val="0"/>
            <w:vAlign w:val="center"/>
          </w:tcPr>
          <w:p w14:paraId="3A24B5C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090A70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96" w:type="dxa"/>
            <w:tcBorders>
              <w:top w:val="single" w:color="auto" w:sz="6" w:space="0"/>
              <w:left w:val="single" w:color="auto" w:sz="12" w:space="0"/>
              <w:bottom w:val="single" w:color="auto" w:sz="6" w:space="0"/>
              <w:right w:val="single" w:color="auto" w:sz="6" w:space="0"/>
            </w:tcBorders>
            <w:noWrap w:val="0"/>
            <w:vAlign w:val="center"/>
          </w:tcPr>
          <w:p w14:paraId="7017418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264" w:type="dxa"/>
            <w:tcBorders>
              <w:top w:val="single" w:color="auto" w:sz="6" w:space="0"/>
              <w:left w:val="single" w:color="auto" w:sz="6" w:space="0"/>
              <w:bottom w:val="single" w:color="auto" w:sz="6" w:space="0"/>
              <w:right w:val="single" w:color="auto" w:sz="6" w:space="0"/>
            </w:tcBorders>
            <w:noWrap w:val="0"/>
            <w:vAlign w:val="center"/>
          </w:tcPr>
          <w:p w14:paraId="3D252F8F">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257" w:type="dxa"/>
            <w:tcBorders>
              <w:top w:val="single" w:color="auto" w:sz="6" w:space="0"/>
              <w:left w:val="single" w:color="auto" w:sz="6" w:space="0"/>
              <w:bottom w:val="single" w:color="auto" w:sz="6" w:space="0"/>
              <w:right w:val="single" w:color="auto" w:sz="6" w:space="0"/>
            </w:tcBorders>
            <w:noWrap w:val="0"/>
            <w:vAlign w:val="center"/>
          </w:tcPr>
          <w:p w14:paraId="029A3B1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038B83B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68758C04">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087" w:type="dxa"/>
            <w:tcBorders>
              <w:top w:val="single" w:color="auto" w:sz="6" w:space="0"/>
              <w:left w:val="single" w:color="auto" w:sz="6" w:space="0"/>
              <w:bottom w:val="single" w:color="auto" w:sz="6" w:space="0"/>
              <w:right w:val="single" w:color="auto" w:sz="6" w:space="0"/>
            </w:tcBorders>
            <w:noWrap w:val="0"/>
            <w:vAlign w:val="center"/>
          </w:tcPr>
          <w:p w14:paraId="51308A30">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18" w:type="dxa"/>
            <w:tcBorders>
              <w:top w:val="single" w:color="auto" w:sz="6" w:space="0"/>
              <w:left w:val="single" w:color="auto" w:sz="6" w:space="0"/>
              <w:bottom w:val="single" w:color="auto" w:sz="6" w:space="0"/>
              <w:right w:val="single" w:color="auto" w:sz="6" w:space="0"/>
            </w:tcBorders>
            <w:noWrap w:val="0"/>
            <w:vAlign w:val="center"/>
          </w:tcPr>
          <w:p w14:paraId="732448FB">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684BAE4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92" w:type="dxa"/>
            <w:tcBorders>
              <w:top w:val="single" w:color="auto" w:sz="6" w:space="0"/>
              <w:left w:val="single" w:color="auto" w:sz="6" w:space="0"/>
              <w:bottom w:val="single" w:color="auto" w:sz="6" w:space="0"/>
              <w:right w:val="single" w:color="auto" w:sz="6" w:space="0"/>
            </w:tcBorders>
            <w:noWrap w:val="0"/>
            <w:vAlign w:val="center"/>
          </w:tcPr>
          <w:p w14:paraId="6CE2F740">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28" w:type="dxa"/>
            <w:tcBorders>
              <w:top w:val="single" w:color="auto" w:sz="6" w:space="0"/>
              <w:left w:val="single" w:color="auto" w:sz="6" w:space="0"/>
              <w:bottom w:val="single" w:color="auto" w:sz="6" w:space="0"/>
              <w:right w:val="single" w:color="auto" w:sz="12" w:space="0"/>
            </w:tcBorders>
            <w:noWrap w:val="0"/>
            <w:vAlign w:val="center"/>
          </w:tcPr>
          <w:p w14:paraId="712792C0">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556B63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96" w:type="dxa"/>
            <w:tcBorders>
              <w:top w:val="single" w:color="auto" w:sz="6" w:space="0"/>
              <w:left w:val="single" w:color="auto" w:sz="12" w:space="0"/>
              <w:bottom w:val="single" w:color="auto" w:sz="6" w:space="0"/>
              <w:right w:val="single" w:color="auto" w:sz="6" w:space="0"/>
            </w:tcBorders>
            <w:noWrap w:val="0"/>
            <w:vAlign w:val="center"/>
          </w:tcPr>
          <w:p w14:paraId="504ED62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264" w:type="dxa"/>
            <w:tcBorders>
              <w:top w:val="single" w:color="auto" w:sz="6" w:space="0"/>
              <w:left w:val="single" w:color="auto" w:sz="6" w:space="0"/>
              <w:bottom w:val="single" w:color="auto" w:sz="6" w:space="0"/>
              <w:right w:val="single" w:color="auto" w:sz="6" w:space="0"/>
            </w:tcBorders>
            <w:noWrap w:val="0"/>
            <w:vAlign w:val="center"/>
          </w:tcPr>
          <w:p w14:paraId="133F6A3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257" w:type="dxa"/>
            <w:tcBorders>
              <w:top w:val="single" w:color="auto" w:sz="6" w:space="0"/>
              <w:left w:val="single" w:color="auto" w:sz="6" w:space="0"/>
              <w:bottom w:val="single" w:color="auto" w:sz="6" w:space="0"/>
              <w:right w:val="single" w:color="auto" w:sz="6" w:space="0"/>
            </w:tcBorders>
            <w:noWrap w:val="0"/>
            <w:vAlign w:val="center"/>
          </w:tcPr>
          <w:p w14:paraId="422BC374">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02411E7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2CF1237B">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087" w:type="dxa"/>
            <w:tcBorders>
              <w:top w:val="single" w:color="auto" w:sz="6" w:space="0"/>
              <w:left w:val="single" w:color="auto" w:sz="6" w:space="0"/>
              <w:bottom w:val="single" w:color="auto" w:sz="6" w:space="0"/>
              <w:right w:val="single" w:color="auto" w:sz="6" w:space="0"/>
            </w:tcBorders>
            <w:noWrap w:val="0"/>
            <w:vAlign w:val="center"/>
          </w:tcPr>
          <w:p w14:paraId="4AC15B8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18" w:type="dxa"/>
            <w:tcBorders>
              <w:top w:val="single" w:color="auto" w:sz="6" w:space="0"/>
              <w:left w:val="single" w:color="auto" w:sz="6" w:space="0"/>
              <w:bottom w:val="single" w:color="auto" w:sz="6" w:space="0"/>
              <w:right w:val="single" w:color="auto" w:sz="6" w:space="0"/>
            </w:tcBorders>
            <w:noWrap w:val="0"/>
            <w:vAlign w:val="center"/>
          </w:tcPr>
          <w:p w14:paraId="0F663DF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3DA821B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92" w:type="dxa"/>
            <w:tcBorders>
              <w:top w:val="single" w:color="auto" w:sz="6" w:space="0"/>
              <w:left w:val="single" w:color="auto" w:sz="6" w:space="0"/>
              <w:bottom w:val="single" w:color="auto" w:sz="6" w:space="0"/>
              <w:right w:val="single" w:color="auto" w:sz="6" w:space="0"/>
            </w:tcBorders>
            <w:noWrap w:val="0"/>
            <w:vAlign w:val="center"/>
          </w:tcPr>
          <w:p w14:paraId="3CDAA9A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28" w:type="dxa"/>
            <w:tcBorders>
              <w:top w:val="single" w:color="auto" w:sz="6" w:space="0"/>
              <w:left w:val="single" w:color="auto" w:sz="6" w:space="0"/>
              <w:bottom w:val="single" w:color="auto" w:sz="6" w:space="0"/>
              <w:right w:val="single" w:color="auto" w:sz="12" w:space="0"/>
            </w:tcBorders>
            <w:noWrap w:val="0"/>
            <w:vAlign w:val="center"/>
          </w:tcPr>
          <w:p w14:paraId="042C295B">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16B030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96" w:type="dxa"/>
            <w:tcBorders>
              <w:top w:val="single" w:color="auto" w:sz="6" w:space="0"/>
              <w:left w:val="single" w:color="auto" w:sz="12" w:space="0"/>
              <w:bottom w:val="single" w:color="auto" w:sz="6" w:space="0"/>
              <w:right w:val="single" w:color="auto" w:sz="6" w:space="0"/>
            </w:tcBorders>
            <w:noWrap w:val="0"/>
            <w:vAlign w:val="center"/>
          </w:tcPr>
          <w:p w14:paraId="497778D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264" w:type="dxa"/>
            <w:tcBorders>
              <w:top w:val="single" w:color="auto" w:sz="6" w:space="0"/>
              <w:left w:val="single" w:color="auto" w:sz="6" w:space="0"/>
              <w:bottom w:val="single" w:color="auto" w:sz="6" w:space="0"/>
              <w:right w:val="single" w:color="auto" w:sz="6" w:space="0"/>
            </w:tcBorders>
            <w:noWrap w:val="0"/>
            <w:vAlign w:val="center"/>
          </w:tcPr>
          <w:p w14:paraId="1B14BF44">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257" w:type="dxa"/>
            <w:tcBorders>
              <w:top w:val="single" w:color="auto" w:sz="6" w:space="0"/>
              <w:left w:val="single" w:color="auto" w:sz="6" w:space="0"/>
              <w:bottom w:val="single" w:color="auto" w:sz="6" w:space="0"/>
              <w:right w:val="single" w:color="auto" w:sz="6" w:space="0"/>
            </w:tcBorders>
            <w:noWrap w:val="0"/>
            <w:vAlign w:val="center"/>
          </w:tcPr>
          <w:p w14:paraId="4C5F98E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0153B54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487E3DD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087" w:type="dxa"/>
            <w:tcBorders>
              <w:top w:val="single" w:color="auto" w:sz="6" w:space="0"/>
              <w:left w:val="single" w:color="auto" w:sz="6" w:space="0"/>
              <w:bottom w:val="single" w:color="auto" w:sz="6" w:space="0"/>
              <w:right w:val="single" w:color="auto" w:sz="6" w:space="0"/>
            </w:tcBorders>
            <w:noWrap w:val="0"/>
            <w:vAlign w:val="center"/>
          </w:tcPr>
          <w:p w14:paraId="797534E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18" w:type="dxa"/>
            <w:tcBorders>
              <w:top w:val="single" w:color="auto" w:sz="6" w:space="0"/>
              <w:left w:val="single" w:color="auto" w:sz="6" w:space="0"/>
              <w:bottom w:val="single" w:color="auto" w:sz="6" w:space="0"/>
              <w:right w:val="single" w:color="auto" w:sz="6" w:space="0"/>
            </w:tcBorders>
            <w:noWrap w:val="0"/>
            <w:vAlign w:val="center"/>
          </w:tcPr>
          <w:p w14:paraId="288E1909">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3554B2A0">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92" w:type="dxa"/>
            <w:tcBorders>
              <w:top w:val="single" w:color="auto" w:sz="6" w:space="0"/>
              <w:left w:val="single" w:color="auto" w:sz="6" w:space="0"/>
              <w:bottom w:val="single" w:color="auto" w:sz="6" w:space="0"/>
              <w:right w:val="single" w:color="auto" w:sz="6" w:space="0"/>
            </w:tcBorders>
            <w:noWrap w:val="0"/>
            <w:vAlign w:val="center"/>
          </w:tcPr>
          <w:p w14:paraId="79BCD2D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28" w:type="dxa"/>
            <w:tcBorders>
              <w:top w:val="single" w:color="auto" w:sz="6" w:space="0"/>
              <w:left w:val="single" w:color="auto" w:sz="6" w:space="0"/>
              <w:bottom w:val="single" w:color="auto" w:sz="6" w:space="0"/>
              <w:right w:val="single" w:color="auto" w:sz="12" w:space="0"/>
            </w:tcBorders>
            <w:noWrap w:val="0"/>
            <w:vAlign w:val="center"/>
          </w:tcPr>
          <w:p w14:paraId="5BD715A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2C9AB8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96" w:type="dxa"/>
            <w:tcBorders>
              <w:top w:val="single" w:color="auto" w:sz="6" w:space="0"/>
              <w:left w:val="single" w:color="auto" w:sz="12" w:space="0"/>
              <w:bottom w:val="single" w:color="auto" w:sz="6" w:space="0"/>
              <w:right w:val="single" w:color="auto" w:sz="6" w:space="0"/>
            </w:tcBorders>
            <w:noWrap w:val="0"/>
            <w:vAlign w:val="center"/>
          </w:tcPr>
          <w:p w14:paraId="4B9C0524">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264" w:type="dxa"/>
            <w:tcBorders>
              <w:top w:val="single" w:color="auto" w:sz="6" w:space="0"/>
              <w:left w:val="single" w:color="auto" w:sz="6" w:space="0"/>
              <w:bottom w:val="single" w:color="auto" w:sz="6" w:space="0"/>
              <w:right w:val="single" w:color="auto" w:sz="6" w:space="0"/>
            </w:tcBorders>
            <w:noWrap w:val="0"/>
            <w:vAlign w:val="center"/>
          </w:tcPr>
          <w:p w14:paraId="631192CF">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257" w:type="dxa"/>
            <w:tcBorders>
              <w:top w:val="single" w:color="auto" w:sz="6" w:space="0"/>
              <w:left w:val="single" w:color="auto" w:sz="6" w:space="0"/>
              <w:bottom w:val="single" w:color="auto" w:sz="6" w:space="0"/>
              <w:right w:val="single" w:color="auto" w:sz="6" w:space="0"/>
            </w:tcBorders>
            <w:noWrap w:val="0"/>
            <w:vAlign w:val="center"/>
          </w:tcPr>
          <w:p w14:paraId="68A04FE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2AA627A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3113BD7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087" w:type="dxa"/>
            <w:tcBorders>
              <w:top w:val="single" w:color="auto" w:sz="6" w:space="0"/>
              <w:left w:val="single" w:color="auto" w:sz="6" w:space="0"/>
              <w:bottom w:val="single" w:color="auto" w:sz="6" w:space="0"/>
              <w:right w:val="single" w:color="auto" w:sz="6" w:space="0"/>
            </w:tcBorders>
            <w:noWrap w:val="0"/>
            <w:vAlign w:val="center"/>
          </w:tcPr>
          <w:p w14:paraId="1DFBB02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18" w:type="dxa"/>
            <w:tcBorders>
              <w:top w:val="single" w:color="auto" w:sz="6" w:space="0"/>
              <w:left w:val="single" w:color="auto" w:sz="6" w:space="0"/>
              <w:bottom w:val="single" w:color="auto" w:sz="6" w:space="0"/>
              <w:right w:val="single" w:color="auto" w:sz="6" w:space="0"/>
            </w:tcBorders>
            <w:noWrap w:val="0"/>
            <w:vAlign w:val="center"/>
          </w:tcPr>
          <w:p w14:paraId="255ADA80">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6" w:space="0"/>
              <w:right w:val="single" w:color="auto" w:sz="6" w:space="0"/>
            </w:tcBorders>
            <w:noWrap w:val="0"/>
            <w:vAlign w:val="center"/>
          </w:tcPr>
          <w:p w14:paraId="2274981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92" w:type="dxa"/>
            <w:tcBorders>
              <w:top w:val="single" w:color="auto" w:sz="6" w:space="0"/>
              <w:left w:val="single" w:color="auto" w:sz="6" w:space="0"/>
              <w:bottom w:val="single" w:color="auto" w:sz="6" w:space="0"/>
              <w:right w:val="single" w:color="auto" w:sz="6" w:space="0"/>
            </w:tcBorders>
            <w:noWrap w:val="0"/>
            <w:vAlign w:val="center"/>
          </w:tcPr>
          <w:p w14:paraId="4B2939D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28" w:type="dxa"/>
            <w:tcBorders>
              <w:top w:val="single" w:color="auto" w:sz="6" w:space="0"/>
              <w:left w:val="single" w:color="auto" w:sz="6" w:space="0"/>
              <w:bottom w:val="single" w:color="auto" w:sz="6" w:space="0"/>
              <w:right w:val="single" w:color="auto" w:sz="12" w:space="0"/>
            </w:tcBorders>
            <w:noWrap w:val="0"/>
            <w:vAlign w:val="center"/>
          </w:tcPr>
          <w:p w14:paraId="63AE97D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5B779F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96" w:type="dxa"/>
            <w:tcBorders>
              <w:top w:val="single" w:color="auto" w:sz="6" w:space="0"/>
              <w:left w:val="single" w:color="auto" w:sz="12" w:space="0"/>
              <w:bottom w:val="single" w:color="auto" w:sz="12" w:space="0"/>
              <w:right w:val="single" w:color="auto" w:sz="6" w:space="0"/>
            </w:tcBorders>
            <w:noWrap w:val="0"/>
            <w:vAlign w:val="center"/>
          </w:tcPr>
          <w:p w14:paraId="449D200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264" w:type="dxa"/>
            <w:tcBorders>
              <w:top w:val="single" w:color="auto" w:sz="6" w:space="0"/>
              <w:left w:val="single" w:color="auto" w:sz="6" w:space="0"/>
              <w:bottom w:val="single" w:color="auto" w:sz="12" w:space="0"/>
              <w:right w:val="single" w:color="auto" w:sz="6" w:space="0"/>
            </w:tcBorders>
            <w:noWrap w:val="0"/>
            <w:vAlign w:val="center"/>
          </w:tcPr>
          <w:p w14:paraId="794EB85E">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257" w:type="dxa"/>
            <w:tcBorders>
              <w:top w:val="single" w:color="auto" w:sz="6" w:space="0"/>
              <w:left w:val="single" w:color="auto" w:sz="6" w:space="0"/>
              <w:bottom w:val="single" w:color="auto" w:sz="12" w:space="0"/>
              <w:right w:val="single" w:color="auto" w:sz="6" w:space="0"/>
            </w:tcBorders>
            <w:noWrap w:val="0"/>
            <w:vAlign w:val="center"/>
          </w:tcPr>
          <w:p w14:paraId="7C834A8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80" w:type="dxa"/>
            <w:tcBorders>
              <w:top w:val="single" w:color="auto" w:sz="6" w:space="0"/>
              <w:left w:val="single" w:color="auto" w:sz="6" w:space="0"/>
              <w:bottom w:val="single" w:color="auto" w:sz="12" w:space="0"/>
              <w:right w:val="single" w:color="auto" w:sz="6" w:space="0"/>
            </w:tcBorders>
            <w:noWrap w:val="0"/>
            <w:vAlign w:val="center"/>
          </w:tcPr>
          <w:p w14:paraId="0B6ADA0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12" w:space="0"/>
              <w:right w:val="single" w:color="auto" w:sz="6" w:space="0"/>
            </w:tcBorders>
            <w:noWrap w:val="0"/>
            <w:vAlign w:val="center"/>
          </w:tcPr>
          <w:p w14:paraId="54948A92">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087" w:type="dxa"/>
            <w:tcBorders>
              <w:top w:val="single" w:color="auto" w:sz="6" w:space="0"/>
              <w:left w:val="single" w:color="auto" w:sz="6" w:space="0"/>
              <w:bottom w:val="single" w:color="auto" w:sz="12" w:space="0"/>
              <w:right w:val="single" w:color="auto" w:sz="6" w:space="0"/>
            </w:tcBorders>
            <w:noWrap w:val="0"/>
            <w:vAlign w:val="center"/>
          </w:tcPr>
          <w:p w14:paraId="7AE46C4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18" w:type="dxa"/>
            <w:tcBorders>
              <w:top w:val="single" w:color="auto" w:sz="6" w:space="0"/>
              <w:left w:val="single" w:color="auto" w:sz="6" w:space="0"/>
              <w:bottom w:val="single" w:color="auto" w:sz="12" w:space="0"/>
              <w:right w:val="single" w:color="auto" w:sz="6" w:space="0"/>
            </w:tcBorders>
            <w:noWrap w:val="0"/>
            <w:vAlign w:val="center"/>
          </w:tcPr>
          <w:p w14:paraId="00C17A5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6" w:type="dxa"/>
            <w:tcBorders>
              <w:top w:val="single" w:color="auto" w:sz="6" w:space="0"/>
              <w:left w:val="single" w:color="auto" w:sz="6" w:space="0"/>
              <w:bottom w:val="single" w:color="auto" w:sz="12" w:space="0"/>
              <w:right w:val="single" w:color="auto" w:sz="6" w:space="0"/>
            </w:tcBorders>
            <w:noWrap w:val="0"/>
            <w:vAlign w:val="center"/>
          </w:tcPr>
          <w:p w14:paraId="335F775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92" w:type="dxa"/>
            <w:tcBorders>
              <w:top w:val="single" w:color="auto" w:sz="6" w:space="0"/>
              <w:left w:val="single" w:color="auto" w:sz="6" w:space="0"/>
              <w:bottom w:val="single" w:color="auto" w:sz="12" w:space="0"/>
              <w:right w:val="single" w:color="auto" w:sz="6" w:space="0"/>
            </w:tcBorders>
            <w:noWrap w:val="0"/>
            <w:vAlign w:val="center"/>
          </w:tcPr>
          <w:p w14:paraId="5956187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28" w:type="dxa"/>
            <w:tcBorders>
              <w:top w:val="single" w:color="auto" w:sz="6" w:space="0"/>
              <w:left w:val="single" w:color="auto" w:sz="6" w:space="0"/>
              <w:bottom w:val="single" w:color="auto" w:sz="12" w:space="0"/>
              <w:right w:val="single" w:color="auto" w:sz="12" w:space="0"/>
            </w:tcBorders>
            <w:noWrap w:val="0"/>
            <w:vAlign w:val="center"/>
          </w:tcPr>
          <w:p w14:paraId="4FAAE732">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bl>
    <w:p w14:paraId="3444D3D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p w14:paraId="0110422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p>
    <w:p w14:paraId="7BB6B3A9">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附件3：    </w:t>
      </w:r>
    </w:p>
    <w:p w14:paraId="21A7304F">
      <w:pPr>
        <w:pStyle w:val="291"/>
        <w:keepNext w:val="0"/>
        <w:keepLines w:val="0"/>
        <w:pageBreakBefore w:val="0"/>
        <w:widowControl w:val="0"/>
        <w:spacing w:before="156" w:after="156"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工程质量保修书</w:t>
      </w:r>
    </w:p>
    <w:p w14:paraId="4FD0D65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发包人（全称）：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71ACB079">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承包人（全称）：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4292CC0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p>
    <w:p w14:paraId="2A696F5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发包人和承包人根据《中华人民共和国建筑法》和《建设工程质量管理条例》，经协商一致就</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（工程全称）签订工程质量保修书。</w:t>
      </w:r>
    </w:p>
    <w:p w14:paraId="57CA8EE6">
      <w:pPr>
        <w:pStyle w:val="291"/>
        <w:keepNext w:val="0"/>
        <w:keepLines w:val="0"/>
        <w:pageBreakBefore w:val="0"/>
        <w:widowControl w:val="0"/>
        <w:numPr>
          <w:ilvl w:val="0"/>
          <w:numId w:val="4"/>
        </w:num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工程质量保修范围和内容</w:t>
      </w:r>
    </w:p>
    <w:p w14:paraId="6CBA407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承包人在质量保修期内，按照有关法律规定和合同约定，承担工程质量保修责任。</w:t>
      </w:r>
    </w:p>
    <w:p w14:paraId="41FE8E3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0B2BE1E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0D90FEC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二、质量保修期</w:t>
      </w:r>
    </w:p>
    <w:p w14:paraId="75D92BA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根据《建设工程质量管理条例》及有关规定，工程的质量保修期如下：</w:t>
      </w:r>
    </w:p>
    <w:p w14:paraId="6DF480C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1．地基基础工程和主体结构工程为设计文件规定的工程合理使用年限；</w:t>
      </w:r>
    </w:p>
    <w:p w14:paraId="35A1C2C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2．屋面防水工程、有防水要求的卫生间、房间和外墙面的防渗为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p>
    <w:p w14:paraId="00530D6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3．装修工程为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p>
    <w:p w14:paraId="715EEEA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4．电气管线、给排水管道、设备安装工程为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p>
    <w:p w14:paraId="49ACC93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5．供热与供冷系统为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个采暖期、供冷期；</w:t>
      </w:r>
    </w:p>
    <w:p w14:paraId="788978F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6．住宅小区内的给排水设施、道路等配套工程为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p>
    <w:p w14:paraId="53C8F9F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7．其他项目保修期限约定如下：</w:t>
      </w:r>
    </w:p>
    <w:p w14:paraId="7B9540B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143CCEF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质量保修期自工程竣工验收合格之日起计算。</w:t>
      </w:r>
    </w:p>
    <w:p w14:paraId="04CEEFE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三、缺陷责任期</w:t>
      </w:r>
    </w:p>
    <w:p w14:paraId="533A84D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工程缺陷责任期为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个月，缺陷责任期自工程通过竣工验收之日起计算。单位工程先于全部工程进行验收，单位工程缺陷责任期自单位工程验收合格之日起算。缺陷责任期终止后，发包人应退还剩余的质量保证金。</w:t>
      </w:r>
    </w:p>
    <w:p w14:paraId="5F875695">
      <w:pPr>
        <w:pStyle w:val="291"/>
        <w:keepNext w:val="0"/>
        <w:keepLines w:val="0"/>
        <w:pageBreakBefore w:val="0"/>
        <w:widowControl w:val="0"/>
        <w:numPr>
          <w:ilvl w:val="0"/>
          <w:numId w:val="5"/>
        </w:num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质量保修责任</w:t>
      </w:r>
    </w:p>
    <w:p w14:paraId="0036EAC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1．属于保修范围、内容的项目，承包人应当在接到保修通知之日起7天内派人保修。承包人不在约定期限内派人保修的，发包人可以委托他人修理。</w:t>
      </w:r>
    </w:p>
    <w:p w14:paraId="7FAD1A5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2．发生紧急事故需抢修的，承包人在接到事故通知后，应当立即到达事故现场抢修。</w:t>
      </w:r>
    </w:p>
    <w:p w14:paraId="0210A25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EF6C18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4．质量保修完成后，由发包人组织验收。</w:t>
      </w:r>
    </w:p>
    <w:p w14:paraId="17ED5D5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五、保修费用</w:t>
      </w:r>
    </w:p>
    <w:p w14:paraId="5A1956A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保修费用由造成质量缺陷的责任方承担。</w:t>
      </w:r>
    </w:p>
    <w:p w14:paraId="4174BBA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六、双方约定的其他工程质量保修事项：                  </w:t>
      </w:r>
    </w:p>
    <w:p w14:paraId="0F7A3A3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0DBE5F8D">
      <w:pPr>
        <w:pStyle w:val="291"/>
        <w:keepNext w:val="0"/>
        <w:keepLines w:val="0"/>
        <w:pageBreakBefore w:val="0"/>
        <w:widowControl w:val="0"/>
        <w:spacing w:line="360" w:lineRule="auto"/>
        <w:ind w:firstLine="53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工程质量保修书由发包人、承包人在工程竣工验收前共同签署，作为施工合同附件，其有效期限至保修期满。</w:t>
      </w:r>
    </w:p>
    <w:p w14:paraId="53B3D3DA">
      <w:pPr>
        <w:pStyle w:val="291"/>
        <w:keepNext w:val="0"/>
        <w:keepLines w:val="0"/>
        <w:pageBreakBefore w:val="0"/>
        <w:widowControl w:val="0"/>
        <w:spacing w:line="360" w:lineRule="auto"/>
        <w:ind w:firstLine="420"/>
        <w:rPr>
          <w:rFonts w:hint="eastAsia" w:ascii="仿宋" w:hAnsi="仿宋" w:eastAsia="仿宋" w:cs="仿宋"/>
          <w:color w:val="auto"/>
          <w:sz w:val="28"/>
          <w:szCs w:val="28"/>
          <w:highlight w:val="none"/>
        </w:rPr>
      </w:pPr>
    </w:p>
    <w:p w14:paraId="33873C2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发包人(公章)：</w:t>
      </w:r>
      <w:r>
        <w:rPr>
          <w:rFonts w:hint="eastAsia" w:ascii="仿宋" w:hAnsi="仿宋" w:eastAsia="仿宋" w:cs="仿宋"/>
          <w:color w:val="auto"/>
          <w:sz w:val="28"/>
          <w:szCs w:val="28"/>
          <w:highlight w:val="none"/>
          <w:u w:val="single"/>
        </w:rPr>
        <w:t xml:space="preserve">        </w:t>
      </w:r>
      <w:r>
        <w:rPr>
          <w:rFonts w:hint="eastAsia" w:ascii="仿宋" w:hAnsi="仿宋" w:eastAsia="仿宋" w:cs="仿宋"/>
          <w:color w:val="auto"/>
          <w:sz w:val="28"/>
          <w:szCs w:val="28"/>
          <w:highlight w:val="none"/>
        </w:rPr>
        <w:t xml:space="preserve">  承包人(公章)：</w:t>
      </w:r>
      <w:r>
        <w:rPr>
          <w:rFonts w:hint="eastAsia" w:ascii="仿宋" w:hAnsi="仿宋" w:eastAsia="仿宋" w:cs="仿宋"/>
          <w:color w:val="auto"/>
          <w:sz w:val="28"/>
          <w:szCs w:val="28"/>
          <w:highlight w:val="none"/>
          <w:u w:val="single"/>
        </w:rPr>
        <w:t xml:space="preserve">           </w:t>
      </w:r>
    </w:p>
    <w:p w14:paraId="7C19AC7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   地  址：</w:t>
      </w:r>
      <w:r>
        <w:rPr>
          <w:rFonts w:hint="eastAsia" w:ascii="仿宋" w:hAnsi="仿宋" w:eastAsia="仿宋" w:cs="仿宋"/>
          <w:color w:val="auto"/>
          <w:sz w:val="28"/>
          <w:szCs w:val="28"/>
          <w:highlight w:val="none"/>
          <w:u w:val="single"/>
        </w:rPr>
        <w:t xml:space="preserve">       </w:t>
      </w:r>
    </w:p>
    <w:p w14:paraId="1BAB5A2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法定代表人(签字)：</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法定代表人(签字)：</w:t>
      </w:r>
      <w:r>
        <w:rPr>
          <w:rFonts w:hint="eastAsia" w:ascii="仿宋" w:hAnsi="仿宋" w:eastAsia="仿宋" w:cs="仿宋"/>
          <w:color w:val="auto"/>
          <w:sz w:val="28"/>
          <w:szCs w:val="28"/>
          <w:highlight w:val="none"/>
          <w:u w:val="single"/>
        </w:rPr>
        <w:t xml:space="preserve">       </w:t>
      </w:r>
    </w:p>
    <w:p w14:paraId="30B5040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委托代理人(签字)：</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委托代理人(签字)：</w:t>
      </w:r>
      <w:r>
        <w:rPr>
          <w:rFonts w:hint="eastAsia" w:ascii="仿宋" w:hAnsi="仿宋" w:eastAsia="仿宋" w:cs="仿宋"/>
          <w:color w:val="auto"/>
          <w:sz w:val="28"/>
          <w:szCs w:val="28"/>
          <w:highlight w:val="none"/>
          <w:u w:val="single"/>
        </w:rPr>
        <w:t xml:space="preserve">       </w:t>
      </w:r>
    </w:p>
    <w:p w14:paraId="45B89B3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  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电  话：</w:t>
      </w:r>
      <w:r>
        <w:rPr>
          <w:rFonts w:hint="eastAsia" w:ascii="仿宋" w:hAnsi="仿宋" w:eastAsia="仿宋" w:cs="仿宋"/>
          <w:color w:val="auto"/>
          <w:sz w:val="28"/>
          <w:szCs w:val="28"/>
          <w:highlight w:val="none"/>
          <w:u w:val="single"/>
        </w:rPr>
        <w:t xml:space="preserve">     </w:t>
      </w:r>
    </w:p>
    <w:p w14:paraId="0C52095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传  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传  真：</w:t>
      </w:r>
      <w:r>
        <w:rPr>
          <w:rFonts w:hint="eastAsia" w:ascii="仿宋" w:hAnsi="仿宋" w:eastAsia="仿宋" w:cs="仿宋"/>
          <w:color w:val="auto"/>
          <w:sz w:val="28"/>
          <w:szCs w:val="28"/>
          <w:highlight w:val="none"/>
          <w:u w:val="single"/>
        </w:rPr>
        <w:t xml:space="preserve">     </w:t>
      </w:r>
    </w:p>
    <w:p w14:paraId="79B8F57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开户银行：</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开户银行：</w:t>
      </w:r>
      <w:r>
        <w:rPr>
          <w:rFonts w:hint="eastAsia" w:ascii="仿宋" w:hAnsi="仿宋" w:eastAsia="仿宋" w:cs="仿宋"/>
          <w:color w:val="auto"/>
          <w:sz w:val="28"/>
          <w:szCs w:val="28"/>
          <w:highlight w:val="none"/>
          <w:u w:val="single"/>
        </w:rPr>
        <w:t xml:space="preserve">   </w:t>
      </w:r>
    </w:p>
    <w:p w14:paraId="4A9DC92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账  号：</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   账  号：</w:t>
      </w:r>
      <w:r>
        <w:rPr>
          <w:rFonts w:hint="eastAsia" w:ascii="仿宋" w:hAnsi="仿宋" w:eastAsia="仿宋" w:cs="仿宋"/>
          <w:color w:val="auto"/>
          <w:sz w:val="28"/>
          <w:szCs w:val="28"/>
          <w:highlight w:val="none"/>
          <w:u w:val="single"/>
        </w:rPr>
        <w:t xml:space="preserve">     </w:t>
      </w:r>
    </w:p>
    <w:p w14:paraId="4C9CF2D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邮政编码：</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   邮政编码：</w:t>
      </w:r>
      <w:r>
        <w:rPr>
          <w:rFonts w:hint="eastAsia" w:ascii="仿宋" w:hAnsi="仿宋" w:eastAsia="仿宋" w:cs="仿宋"/>
          <w:color w:val="auto"/>
          <w:sz w:val="28"/>
          <w:szCs w:val="28"/>
          <w:highlight w:val="none"/>
          <w:u w:val="single"/>
        </w:rPr>
        <w:t xml:space="preserve">   </w:t>
      </w:r>
    </w:p>
    <w:p w14:paraId="279E3E8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p w14:paraId="62DDA281">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p>
    <w:p w14:paraId="15B90AD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附件4：</w:t>
      </w:r>
    </w:p>
    <w:p w14:paraId="756E437F">
      <w:pPr>
        <w:pStyle w:val="291"/>
        <w:keepNext w:val="0"/>
        <w:keepLines w:val="0"/>
        <w:pageBreakBefore w:val="0"/>
        <w:widowControl w:val="0"/>
        <w:spacing w:before="156" w:after="156"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主要建设工程文件目录</w:t>
      </w:r>
    </w:p>
    <w:tbl>
      <w:tblPr>
        <w:tblStyle w:val="3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043"/>
        <w:gridCol w:w="1335"/>
        <w:gridCol w:w="1517"/>
        <w:gridCol w:w="1300"/>
        <w:gridCol w:w="1517"/>
        <w:gridCol w:w="1744"/>
      </w:tblGrid>
      <w:tr w14:paraId="565219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16" w:hRule="atLeast"/>
          <w:jc w:val="center"/>
        </w:trPr>
        <w:tc>
          <w:tcPr>
            <w:tcW w:w="2043" w:type="dxa"/>
            <w:tcBorders>
              <w:top w:val="single" w:color="auto" w:sz="12" w:space="0"/>
              <w:left w:val="single" w:color="auto" w:sz="12" w:space="0"/>
              <w:bottom w:val="single" w:color="auto" w:sz="6" w:space="0"/>
              <w:right w:val="single" w:color="auto" w:sz="6" w:space="0"/>
            </w:tcBorders>
            <w:noWrap w:val="0"/>
            <w:vAlign w:val="center"/>
          </w:tcPr>
          <w:p w14:paraId="3B9D8DA9">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文件名称</w:t>
            </w:r>
          </w:p>
        </w:tc>
        <w:tc>
          <w:tcPr>
            <w:tcW w:w="1335" w:type="dxa"/>
            <w:tcBorders>
              <w:top w:val="single" w:color="auto" w:sz="12" w:space="0"/>
              <w:left w:val="single" w:color="auto" w:sz="6" w:space="0"/>
              <w:bottom w:val="single" w:color="auto" w:sz="6" w:space="0"/>
              <w:right w:val="single" w:color="auto" w:sz="6" w:space="0"/>
            </w:tcBorders>
            <w:noWrap w:val="0"/>
            <w:vAlign w:val="center"/>
          </w:tcPr>
          <w:p w14:paraId="033CFBE0">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套数</w:t>
            </w:r>
          </w:p>
        </w:tc>
        <w:tc>
          <w:tcPr>
            <w:tcW w:w="1517" w:type="dxa"/>
            <w:tcBorders>
              <w:top w:val="single" w:color="auto" w:sz="12" w:space="0"/>
              <w:left w:val="single" w:color="auto" w:sz="6" w:space="0"/>
              <w:bottom w:val="single" w:color="auto" w:sz="6" w:space="0"/>
              <w:right w:val="single" w:color="auto" w:sz="6" w:space="0"/>
            </w:tcBorders>
            <w:noWrap w:val="0"/>
            <w:vAlign w:val="center"/>
          </w:tcPr>
          <w:p w14:paraId="52EC8950">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费用（元）</w:t>
            </w:r>
          </w:p>
        </w:tc>
        <w:tc>
          <w:tcPr>
            <w:tcW w:w="1300" w:type="dxa"/>
            <w:tcBorders>
              <w:top w:val="single" w:color="auto" w:sz="12" w:space="0"/>
              <w:left w:val="single" w:color="auto" w:sz="6" w:space="0"/>
              <w:bottom w:val="single" w:color="auto" w:sz="6" w:space="0"/>
              <w:right w:val="single" w:color="auto" w:sz="6" w:space="0"/>
            </w:tcBorders>
            <w:noWrap w:val="0"/>
            <w:vAlign w:val="center"/>
          </w:tcPr>
          <w:p w14:paraId="2576C082">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w:t>
            </w:r>
          </w:p>
        </w:tc>
        <w:tc>
          <w:tcPr>
            <w:tcW w:w="1517" w:type="dxa"/>
            <w:tcBorders>
              <w:top w:val="single" w:color="auto" w:sz="12" w:space="0"/>
              <w:left w:val="single" w:color="auto" w:sz="6" w:space="0"/>
              <w:bottom w:val="single" w:color="auto" w:sz="6" w:space="0"/>
              <w:right w:val="single" w:color="auto" w:sz="6" w:space="0"/>
            </w:tcBorders>
            <w:noWrap w:val="0"/>
            <w:vAlign w:val="center"/>
          </w:tcPr>
          <w:p w14:paraId="6E905E85">
            <w:pPr>
              <w:pStyle w:val="291"/>
              <w:keepNext w:val="0"/>
              <w:keepLines w:val="0"/>
              <w:pageBreakBefore w:val="0"/>
              <w:widowControl w:val="0"/>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移交时间</w:t>
            </w:r>
          </w:p>
        </w:tc>
        <w:tc>
          <w:tcPr>
            <w:tcW w:w="1744" w:type="dxa"/>
            <w:tcBorders>
              <w:top w:val="single" w:color="auto" w:sz="12" w:space="0"/>
              <w:left w:val="single" w:color="auto" w:sz="6" w:space="0"/>
              <w:bottom w:val="single" w:color="auto" w:sz="6" w:space="0"/>
              <w:right w:val="single" w:color="auto" w:sz="12" w:space="0"/>
            </w:tcBorders>
            <w:noWrap w:val="0"/>
            <w:vAlign w:val="center"/>
          </w:tcPr>
          <w:p w14:paraId="27758ED2">
            <w:pPr>
              <w:pStyle w:val="291"/>
              <w:keepNext w:val="0"/>
              <w:keepLines w:val="0"/>
              <w:pageBreakBefore w:val="0"/>
              <w:widowControl w:val="0"/>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责任人</w:t>
            </w:r>
          </w:p>
        </w:tc>
      </w:tr>
      <w:tr w14:paraId="7CE09C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0" w:hRule="atLeast"/>
          <w:jc w:val="center"/>
        </w:trPr>
        <w:tc>
          <w:tcPr>
            <w:tcW w:w="2043" w:type="dxa"/>
            <w:tcBorders>
              <w:top w:val="single" w:color="auto" w:sz="6" w:space="0"/>
              <w:left w:val="single" w:color="auto" w:sz="12" w:space="0"/>
              <w:bottom w:val="single" w:color="auto" w:sz="6" w:space="0"/>
              <w:right w:val="single" w:color="auto" w:sz="6" w:space="0"/>
            </w:tcBorders>
            <w:noWrap w:val="0"/>
            <w:vAlign w:val="center"/>
          </w:tcPr>
          <w:p w14:paraId="230F508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35" w:type="dxa"/>
            <w:tcBorders>
              <w:top w:val="single" w:color="auto" w:sz="6" w:space="0"/>
              <w:left w:val="single" w:color="auto" w:sz="6" w:space="0"/>
              <w:bottom w:val="single" w:color="auto" w:sz="6" w:space="0"/>
              <w:right w:val="single" w:color="auto" w:sz="6" w:space="0"/>
            </w:tcBorders>
            <w:noWrap w:val="0"/>
            <w:vAlign w:val="center"/>
          </w:tcPr>
          <w:p w14:paraId="55312CF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center"/>
          </w:tcPr>
          <w:p w14:paraId="556AF7F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00" w:type="dxa"/>
            <w:tcBorders>
              <w:top w:val="single" w:color="auto" w:sz="6" w:space="0"/>
              <w:left w:val="single" w:color="auto" w:sz="6" w:space="0"/>
              <w:bottom w:val="single" w:color="auto" w:sz="6" w:space="0"/>
              <w:right w:val="single" w:color="auto" w:sz="6" w:space="0"/>
            </w:tcBorders>
            <w:noWrap w:val="0"/>
            <w:vAlign w:val="center"/>
          </w:tcPr>
          <w:p w14:paraId="3265276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center"/>
          </w:tcPr>
          <w:p w14:paraId="4B4B363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44" w:type="dxa"/>
            <w:tcBorders>
              <w:top w:val="single" w:color="auto" w:sz="6" w:space="0"/>
              <w:left w:val="single" w:color="auto" w:sz="6" w:space="0"/>
              <w:bottom w:val="single" w:color="auto" w:sz="6" w:space="0"/>
              <w:right w:val="single" w:color="auto" w:sz="12" w:space="0"/>
            </w:tcBorders>
            <w:noWrap w:val="0"/>
            <w:vAlign w:val="center"/>
          </w:tcPr>
          <w:p w14:paraId="6D50CDC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4954E3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2043" w:type="dxa"/>
            <w:tcBorders>
              <w:top w:val="nil"/>
              <w:left w:val="single" w:color="auto" w:sz="12" w:space="0"/>
              <w:bottom w:val="single" w:color="auto" w:sz="6" w:space="0"/>
              <w:right w:val="single" w:color="auto" w:sz="6" w:space="0"/>
            </w:tcBorders>
            <w:noWrap w:val="0"/>
            <w:vAlign w:val="center"/>
          </w:tcPr>
          <w:p w14:paraId="5B3BF4F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35" w:type="dxa"/>
            <w:tcBorders>
              <w:top w:val="nil"/>
              <w:left w:val="single" w:color="auto" w:sz="6" w:space="0"/>
              <w:bottom w:val="single" w:color="auto" w:sz="6" w:space="0"/>
              <w:right w:val="single" w:color="auto" w:sz="6" w:space="0"/>
            </w:tcBorders>
            <w:noWrap w:val="0"/>
            <w:vAlign w:val="center"/>
          </w:tcPr>
          <w:p w14:paraId="62D3F83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517" w:type="dxa"/>
            <w:tcBorders>
              <w:top w:val="nil"/>
              <w:left w:val="single" w:color="auto" w:sz="6" w:space="0"/>
              <w:bottom w:val="single" w:color="auto" w:sz="6" w:space="0"/>
              <w:right w:val="single" w:color="auto" w:sz="6" w:space="0"/>
            </w:tcBorders>
            <w:noWrap w:val="0"/>
            <w:vAlign w:val="center"/>
          </w:tcPr>
          <w:p w14:paraId="65E1223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00" w:type="dxa"/>
            <w:tcBorders>
              <w:top w:val="nil"/>
              <w:left w:val="single" w:color="auto" w:sz="6" w:space="0"/>
              <w:bottom w:val="single" w:color="auto" w:sz="6" w:space="0"/>
              <w:right w:val="single" w:color="auto" w:sz="6" w:space="0"/>
            </w:tcBorders>
            <w:noWrap w:val="0"/>
            <w:vAlign w:val="center"/>
          </w:tcPr>
          <w:p w14:paraId="2B82B48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517" w:type="dxa"/>
            <w:tcBorders>
              <w:top w:val="nil"/>
              <w:left w:val="single" w:color="auto" w:sz="6" w:space="0"/>
              <w:bottom w:val="single" w:color="auto" w:sz="6" w:space="0"/>
              <w:right w:val="single" w:color="auto" w:sz="6" w:space="0"/>
            </w:tcBorders>
            <w:noWrap w:val="0"/>
            <w:vAlign w:val="center"/>
          </w:tcPr>
          <w:p w14:paraId="352F8FB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44" w:type="dxa"/>
            <w:tcBorders>
              <w:top w:val="nil"/>
              <w:left w:val="single" w:color="auto" w:sz="6" w:space="0"/>
              <w:bottom w:val="single" w:color="auto" w:sz="6" w:space="0"/>
              <w:right w:val="single" w:color="auto" w:sz="12" w:space="0"/>
            </w:tcBorders>
            <w:noWrap w:val="0"/>
            <w:vAlign w:val="center"/>
          </w:tcPr>
          <w:p w14:paraId="28FDDD1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276BD3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2043" w:type="dxa"/>
            <w:tcBorders>
              <w:top w:val="single" w:color="auto" w:sz="6" w:space="0"/>
              <w:left w:val="single" w:color="auto" w:sz="12" w:space="0"/>
              <w:bottom w:val="single" w:color="auto" w:sz="6" w:space="0"/>
              <w:right w:val="single" w:color="auto" w:sz="6" w:space="0"/>
            </w:tcBorders>
            <w:noWrap w:val="0"/>
            <w:vAlign w:val="center"/>
          </w:tcPr>
          <w:p w14:paraId="1208460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35" w:type="dxa"/>
            <w:tcBorders>
              <w:top w:val="single" w:color="auto" w:sz="6" w:space="0"/>
              <w:left w:val="single" w:color="auto" w:sz="6" w:space="0"/>
              <w:bottom w:val="single" w:color="auto" w:sz="6" w:space="0"/>
              <w:right w:val="single" w:color="auto" w:sz="6" w:space="0"/>
            </w:tcBorders>
            <w:noWrap w:val="0"/>
            <w:vAlign w:val="center"/>
          </w:tcPr>
          <w:p w14:paraId="5CA622E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center"/>
          </w:tcPr>
          <w:p w14:paraId="6B2CA5B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00" w:type="dxa"/>
            <w:tcBorders>
              <w:top w:val="single" w:color="auto" w:sz="6" w:space="0"/>
              <w:left w:val="single" w:color="auto" w:sz="6" w:space="0"/>
              <w:bottom w:val="single" w:color="auto" w:sz="6" w:space="0"/>
              <w:right w:val="single" w:color="auto" w:sz="6" w:space="0"/>
            </w:tcBorders>
            <w:noWrap w:val="0"/>
            <w:vAlign w:val="center"/>
          </w:tcPr>
          <w:p w14:paraId="27B426C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center"/>
          </w:tcPr>
          <w:p w14:paraId="2C1B488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44" w:type="dxa"/>
            <w:tcBorders>
              <w:top w:val="single" w:color="auto" w:sz="6" w:space="0"/>
              <w:left w:val="single" w:color="auto" w:sz="6" w:space="0"/>
              <w:bottom w:val="single" w:color="auto" w:sz="6" w:space="0"/>
              <w:right w:val="single" w:color="auto" w:sz="12" w:space="0"/>
            </w:tcBorders>
            <w:noWrap w:val="0"/>
            <w:vAlign w:val="center"/>
          </w:tcPr>
          <w:p w14:paraId="072EEE8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580635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2043" w:type="dxa"/>
            <w:tcBorders>
              <w:top w:val="single" w:color="auto" w:sz="6" w:space="0"/>
              <w:left w:val="single" w:color="auto" w:sz="12" w:space="0"/>
              <w:bottom w:val="single" w:color="auto" w:sz="6" w:space="0"/>
              <w:right w:val="single" w:color="auto" w:sz="6" w:space="0"/>
            </w:tcBorders>
            <w:noWrap w:val="0"/>
            <w:vAlign w:val="center"/>
          </w:tcPr>
          <w:p w14:paraId="199B6E7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35" w:type="dxa"/>
            <w:tcBorders>
              <w:top w:val="single" w:color="auto" w:sz="6" w:space="0"/>
              <w:left w:val="single" w:color="auto" w:sz="6" w:space="0"/>
              <w:bottom w:val="single" w:color="auto" w:sz="6" w:space="0"/>
              <w:right w:val="single" w:color="auto" w:sz="6" w:space="0"/>
            </w:tcBorders>
            <w:noWrap w:val="0"/>
            <w:vAlign w:val="center"/>
          </w:tcPr>
          <w:p w14:paraId="5918A1B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center"/>
          </w:tcPr>
          <w:p w14:paraId="523B1D3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00" w:type="dxa"/>
            <w:tcBorders>
              <w:top w:val="single" w:color="auto" w:sz="6" w:space="0"/>
              <w:left w:val="single" w:color="auto" w:sz="6" w:space="0"/>
              <w:bottom w:val="single" w:color="auto" w:sz="6" w:space="0"/>
              <w:right w:val="single" w:color="auto" w:sz="6" w:space="0"/>
            </w:tcBorders>
            <w:noWrap w:val="0"/>
            <w:vAlign w:val="center"/>
          </w:tcPr>
          <w:p w14:paraId="347D8E3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center"/>
          </w:tcPr>
          <w:p w14:paraId="72C711C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44" w:type="dxa"/>
            <w:tcBorders>
              <w:top w:val="single" w:color="auto" w:sz="6" w:space="0"/>
              <w:left w:val="single" w:color="auto" w:sz="6" w:space="0"/>
              <w:bottom w:val="single" w:color="auto" w:sz="6" w:space="0"/>
              <w:right w:val="single" w:color="auto" w:sz="12" w:space="0"/>
            </w:tcBorders>
            <w:noWrap w:val="0"/>
            <w:vAlign w:val="center"/>
          </w:tcPr>
          <w:p w14:paraId="703A661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7EFA0C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2043" w:type="dxa"/>
            <w:tcBorders>
              <w:top w:val="single" w:color="auto" w:sz="6" w:space="0"/>
              <w:left w:val="single" w:color="auto" w:sz="12" w:space="0"/>
              <w:bottom w:val="single" w:color="auto" w:sz="6" w:space="0"/>
              <w:right w:val="single" w:color="auto" w:sz="6" w:space="0"/>
            </w:tcBorders>
            <w:noWrap w:val="0"/>
            <w:vAlign w:val="center"/>
          </w:tcPr>
          <w:p w14:paraId="019D4BE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35" w:type="dxa"/>
            <w:tcBorders>
              <w:top w:val="single" w:color="auto" w:sz="6" w:space="0"/>
              <w:left w:val="single" w:color="auto" w:sz="6" w:space="0"/>
              <w:bottom w:val="single" w:color="auto" w:sz="6" w:space="0"/>
              <w:right w:val="single" w:color="auto" w:sz="6" w:space="0"/>
            </w:tcBorders>
            <w:noWrap w:val="0"/>
            <w:vAlign w:val="center"/>
          </w:tcPr>
          <w:p w14:paraId="5013DAD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center"/>
          </w:tcPr>
          <w:p w14:paraId="49EBD97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00" w:type="dxa"/>
            <w:tcBorders>
              <w:top w:val="single" w:color="auto" w:sz="6" w:space="0"/>
              <w:left w:val="single" w:color="auto" w:sz="6" w:space="0"/>
              <w:bottom w:val="single" w:color="auto" w:sz="6" w:space="0"/>
              <w:right w:val="single" w:color="auto" w:sz="6" w:space="0"/>
            </w:tcBorders>
            <w:noWrap w:val="0"/>
            <w:vAlign w:val="center"/>
          </w:tcPr>
          <w:p w14:paraId="7CC20BB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center"/>
          </w:tcPr>
          <w:p w14:paraId="73AF080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44" w:type="dxa"/>
            <w:tcBorders>
              <w:top w:val="single" w:color="auto" w:sz="6" w:space="0"/>
              <w:left w:val="single" w:color="auto" w:sz="6" w:space="0"/>
              <w:bottom w:val="single" w:color="auto" w:sz="6" w:space="0"/>
              <w:right w:val="single" w:color="auto" w:sz="12" w:space="0"/>
            </w:tcBorders>
            <w:noWrap w:val="0"/>
            <w:vAlign w:val="center"/>
          </w:tcPr>
          <w:p w14:paraId="402503D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472BE9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2043" w:type="dxa"/>
            <w:tcBorders>
              <w:top w:val="single" w:color="auto" w:sz="6" w:space="0"/>
              <w:left w:val="single" w:color="auto" w:sz="12" w:space="0"/>
              <w:bottom w:val="single" w:color="auto" w:sz="6" w:space="0"/>
              <w:right w:val="single" w:color="auto" w:sz="6" w:space="0"/>
            </w:tcBorders>
            <w:noWrap w:val="0"/>
            <w:vAlign w:val="center"/>
          </w:tcPr>
          <w:p w14:paraId="6DD3F1C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35" w:type="dxa"/>
            <w:tcBorders>
              <w:top w:val="single" w:color="auto" w:sz="6" w:space="0"/>
              <w:left w:val="single" w:color="auto" w:sz="6" w:space="0"/>
              <w:bottom w:val="single" w:color="auto" w:sz="6" w:space="0"/>
              <w:right w:val="single" w:color="auto" w:sz="6" w:space="0"/>
            </w:tcBorders>
            <w:noWrap w:val="0"/>
            <w:vAlign w:val="center"/>
          </w:tcPr>
          <w:p w14:paraId="4A138BC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center"/>
          </w:tcPr>
          <w:p w14:paraId="1B93413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00" w:type="dxa"/>
            <w:tcBorders>
              <w:top w:val="single" w:color="auto" w:sz="6" w:space="0"/>
              <w:left w:val="single" w:color="auto" w:sz="6" w:space="0"/>
              <w:bottom w:val="single" w:color="auto" w:sz="6" w:space="0"/>
              <w:right w:val="single" w:color="auto" w:sz="6" w:space="0"/>
            </w:tcBorders>
            <w:noWrap w:val="0"/>
            <w:vAlign w:val="center"/>
          </w:tcPr>
          <w:p w14:paraId="7D57F54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center"/>
          </w:tcPr>
          <w:p w14:paraId="6F82FA2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44" w:type="dxa"/>
            <w:tcBorders>
              <w:top w:val="single" w:color="auto" w:sz="6" w:space="0"/>
              <w:left w:val="single" w:color="auto" w:sz="6" w:space="0"/>
              <w:bottom w:val="single" w:color="auto" w:sz="6" w:space="0"/>
              <w:right w:val="single" w:color="auto" w:sz="12" w:space="0"/>
            </w:tcBorders>
            <w:noWrap w:val="0"/>
            <w:vAlign w:val="center"/>
          </w:tcPr>
          <w:p w14:paraId="5EC4494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52D286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2043" w:type="dxa"/>
            <w:tcBorders>
              <w:top w:val="single" w:color="auto" w:sz="6" w:space="0"/>
              <w:left w:val="single" w:color="auto" w:sz="12" w:space="0"/>
              <w:bottom w:val="single" w:color="auto" w:sz="6" w:space="0"/>
              <w:right w:val="single" w:color="auto" w:sz="6" w:space="0"/>
            </w:tcBorders>
            <w:noWrap w:val="0"/>
            <w:vAlign w:val="center"/>
          </w:tcPr>
          <w:p w14:paraId="6563431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35" w:type="dxa"/>
            <w:tcBorders>
              <w:top w:val="single" w:color="auto" w:sz="6" w:space="0"/>
              <w:left w:val="single" w:color="auto" w:sz="6" w:space="0"/>
              <w:bottom w:val="single" w:color="auto" w:sz="6" w:space="0"/>
              <w:right w:val="single" w:color="auto" w:sz="6" w:space="0"/>
            </w:tcBorders>
            <w:noWrap w:val="0"/>
            <w:vAlign w:val="center"/>
          </w:tcPr>
          <w:p w14:paraId="609C1BA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center"/>
          </w:tcPr>
          <w:p w14:paraId="762CF9C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00" w:type="dxa"/>
            <w:tcBorders>
              <w:top w:val="single" w:color="auto" w:sz="6" w:space="0"/>
              <w:left w:val="single" w:color="auto" w:sz="6" w:space="0"/>
              <w:bottom w:val="single" w:color="auto" w:sz="6" w:space="0"/>
              <w:right w:val="single" w:color="auto" w:sz="6" w:space="0"/>
            </w:tcBorders>
            <w:noWrap w:val="0"/>
            <w:vAlign w:val="center"/>
          </w:tcPr>
          <w:p w14:paraId="62DAF0C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center"/>
          </w:tcPr>
          <w:p w14:paraId="06036F2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44" w:type="dxa"/>
            <w:tcBorders>
              <w:top w:val="single" w:color="auto" w:sz="6" w:space="0"/>
              <w:left w:val="single" w:color="auto" w:sz="6" w:space="0"/>
              <w:bottom w:val="single" w:color="auto" w:sz="6" w:space="0"/>
              <w:right w:val="single" w:color="auto" w:sz="12" w:space="0"/>
            </w:tcBorders>
            <w:noWrap w:val="0"/>
            <w:vAlign w:val="center"/>
          </w:tcPr>
          <w:p w14:paraId="35AA1AE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48FE53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2043" w:type="dxa"/>
            <w:tcBorders>
              <w:top w:val="single" w:color="auto" w:sz="6" w:space="0"/>
              <w:left w:val="single" w:color="auto" w:sz="12" w:space="0"/>
              <w:bottom w:val="single" w:color="auto" w:sz="6" w:space="0"/>
              <w:right w:val="single" w:color="auto" w:sz="6" w:space="0"/>
            </w:tcBorders>
            <w:noWrap w:val="0"/>
            <w:vAlign w:val="center"/>
          </w:tcPr>
          <w:p w14:paraId="225ADEC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35" w:type="dxa"/>
            <w:tcBorders>
              <w:top w:val="single" w:color="auto" w:sz="6" w:space="0"/>
              <w:left w:val="single" w:color="auto" w:sz="6" w:space="0"/>
              <w:bottom w:val="single" w:color="auto" w:sz="6" w:space="0"/>
              <w:right w:val="single" w:color="auto" w:sz="6" w:space="0"/>
            </w:tcBorders>
            <w:noWrap w:val="0"/>
            <w:vAlign w:val="center"/>
          </w:tcPr>
          <w:p w14:paraId="0C9D592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center"/>
          </w:tcPr>
          <w:p w14:paraId="3AE1620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00" w:type="dxa"/>
            <w:tcBorders>
              <w:top w:val="single" w:color="auto" w:sz="6" w:space="0"/>
              <w:left w:val="single" w:color="auto" w:sz="6" w:space="0"/>
              <w:bottom w:val="single" w:color="auto" w:sz="6" w:space="0"/>
              <w:right w:val="single" w:color="auto" w:sz="6" w:space="0"/>
            </w:tcBorders>
            <w:noWrap w:val="0"/>
            <w:vAlign w:val="center"/>
          </w:tcPr>
          <w:p w14:paraId="1B1DCAB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center"/>
          </w:tcPr>
          <w:p w14:paraId="396DBC5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44" w:type="dxa"/>
            <w:tcBorders>
              <w:top w:val="single" w:color="auto" w:sz="6" w:space="0"/>
              <w:left w:val="single" w:color="auto" w:sz="6" w:space="0"/>
              <w:bottom w:val="single" w:color="auto" w:sz="6" w:space="0"/>
              <w:right w:val="single" w:color="auto" w:sz="12" w:space="0"/>
            </w:tcBorders>
            <w:noWrap w:val="0"/>
            <w:vAlign w:val="center"/>
          </w:tcPr>
          <w:p w14:paraId="6C381E3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5F0F6C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2043" w:type="dxa"/>
            <w:tcBorders>
              <w:top w:val="single" w:color="auto" w:sz="6" w:space="0"/>
              <w:left w:val="single" w:color="auto" w:sz="12" w:space="0"/>
              <w:bottom w:val="single" w:color="auto" w:sz="6" w:space="0"/>
              <w:right w:val="single" w:color="auto" w:sz="6" w:space="0"/>
            </w:tcBorders>
            <w:noWrap w:val="0"/>
            <w:vAlign w:val="top"/>
          </w:tcPr>
          <w:p w14:paraId="5EED6B6B">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35" w:type="dxa"/>
            <w:tcBorders>
              <w:top w:val="single" w:color="auto" w:sz="6" w:space="0"/>
              <w:left w:val="single" w:color="auto" w:sz="6" w:space="0"/>
              <w:bottom w:val="single" w:color="auto" w:sz="6" w:space="0"/>
              <w:right w:val="single" w:color="auto" w:sz="6" w:space="0"/>
            </w:tcBorders>
            <w:noWrap w:val="0"/>
            <w:vAlign w:val="top"/>
          </w:tcPr>
          <w:p w14:paraId="3B387DD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top"/>
          </w:tcPr>
          <w:p w14:paraId="1850023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00" w:type="dxa"/>
            <w:tcBorders>
              <w:top w:val="single" w:color="auto" w:sz="6" w:space="0"/>
              <w:left w:val="single" w:color="auto" w:sz="6" w:space="0"/>
              <w:bottom w:val="single" w:color="auto" w:sz="6" w:space="0"/>
              <w:right w:val="single" w:color="auto" w:sz="6" w:space="0"/>
            </w:tcBorders>
            <w:noWrap w:val="0"/>
            <w:vAlign w:val="top"/>
          </w:tcPr>
          <w:p w14:paraId="1ACD25D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top"/>
          </w:tcPr>
          <w:p w14:paraId="1F71069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744" w:type="dxa"/>
            <w:tcBorders>
              <w:top w:val="single" w:color="auto" w:sz="6" w:space="0"/>
              <w:left w:val="single" w:color="auto" w:sz="6" w:space="0"/>
              <w:bottom w:val="single" w:color="auto" w:sz="6" w:space="0"/>
              <w:right w:val="single" w:color="auto" w:sz="12" w:space="0"/>
            </w:tcBorders>
            <w:noWrap w:val="0"/>
            <w:vAlign w:val="top"/>
          </w:tcPr>
          <w:p w14:paraId="3DED7D1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4070A5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2043" w:type="dxa"/>
            <w:tcBorders>
              <w:top w:val="single" w:color="auto" w:sz="6" w:space="0"/>
              <w:left w:val="single" w:color="auto" w:sz="12" w:space="0"/>
              <w:bottom w:val="single" w:color="auto" w:sz="6" w:space="0"/>
              <w:right w:val="single" w:color="auto" w:sz="6" w:space="0"/>
            </w:tcBorders>
            <w:noWrap w:val="0"/>
            <w:vAlign w:val="center"/>
          </w:tcPr>
          <w:p w14:paraId="13357A5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35" w:type="dxa"/>
            <w:tcBorders>
              <w:top w:val="single" w:color="auto" w:sz="6" w:space="0"/>
              <w:left w:val="single" w:color="auto" w:sz="6" w:space="0"/>
              <w:bottom w:val="single" w:color="auto" w:sz="6" w:space="0"/>
              <w:right w:val="single" w:color="auto" w:sz="6" w:space="0"/>
            </w:tcBorders>
            <w:noWrap w:val="0"/>
            <w:vAlign w:val="center"/>
          </w:tcPr>
          <w:p w14:paraId="4D764E1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center"/>
          </w:tcPr>
          <w:p w14:paraId="6404803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00" w:type="dxa"/>
            <w:tcBorders>
              <w:top w:val="single" w:color="auto" w:sz="6" w:space="0"/>
              <w:left w:val="single" w:color="auto" w:sz="6" w:space="0"/>
              <w:bottom w:val="single" w:color="auto" w:sz="6" w:space="0"/>
              <w:right w:val="single" w:color="auto" w:sz="6" w:space="0"/>
            </w:tcBorders>
            <w:noWrap w:val="0"/>
            <w:vAlign w:val="center"/>
          </w:tcPr>
          <w:p w14:paraId="52E88AD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center"/>
          </w:tcPr>
          <w:p w14:paraId="6BF6071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44" w:type="dxa"/>
            <w:tcBorders>
              <w:top w:val="single" w:color="auto" w:sz="6" w:space="0"/>
              <w:left w:val="single" w:color="auto" w:sz="6" w:space="0"/>
              <w:bottom w:val="single" w:color="auto" w:sz="6" w:space="0"/>
              <w:right w:val="single" w:color="auto" w:sz="12" w:space="0"/>
            </w:tcBorders>
            <w:noWrap w:val="0"/>
            <w:vAlign w:val="center"/>
          </w:tcPr>
          <w:p w14:paraId="7331520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0855B4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2043" w:type="dxa"/>
            <w:tcBorders>
              <w:top w:val="single" w:color="auto" w:sz="6" w:space="0"/>
              <w:left w:val="single" w:color="auto" w:sz="12" w:space="0"/>
              <w:bottom w:val="single" w:color="auto" w:sz="6" w:space="0"/>
              <w:right w:val="single" w:color="auto" w:sz="6" w:space="0"/>
            </w:tcBorders>
            <w:noWrap w:val="0"/>
            <w:vAlign w:val="top"/>
          </w:tcPr>
          <w:p w14:paraId="503545A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35" w:type="dxa"/>
            <w:tcBorders>
              <w:top w:val="single" w:color="auto" w:sz="6" w:space="0"/>
              <w:left w:val="single" w:color="auto" w:sz="6" w:space="0"/>
              <w:bottom w:val="single" w:color="auto" w:sz="6" w:space="0"/>
              <w:right w:val="single" w:color="auto" w:sz="6" w:space="0"/>
            </w:tcBorders>
            <w:noWrap w:val="0"/>
            <w:vAlign w:val="top"/>
          </w:tcPr>
          <w:p w14:paraId="7CC157B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top"/>
          </w:tcPr>
          <w:p w14:paraId="290C371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00" w:type="dxa"/>
            <w:tcBorders>
              <w:top w:val="single" w:color="auto" w:sz="6" w:space="0"/>
              <w:left w:val="single" w:color="auto" w:sz="6" w:space="0"/>
              <w:bottom w:val="single" w:color="auto" w:sz="6" w:space="0"/>
              <w:right w:val="single" w:color="auto" w:sz="6" w:space="0"/>
            </w:tcBorders>
            <w:noWrap w:val="0"/>
            <w:vAlign w:val="top"/>
          </w:tcPr>
          <w:p w14:paraId="178B1E4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top"/>
          </w:tcPr>
          <w:p w14:paraId="4F5A1DEB">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744" w:type="dxa"/>
            <w:tcBorders>
              <w:top w:val="single" w:color="auto" w:sz="6" w:space="0"/>
              <w:left w:val="single" w:color="auto" w:sz="6" w:space="0"/>
              <w:bottom w:val="single" w:color="auto" w:sz="6" w:space="0"/>
              <w:right w:val="single" w:color="auto" w:sz="12" w:space="0"/>
            </w:tcBorders>
            <w:noWrap w:val="0"/>
            <w:vAlign w:val="top"/>
          </w:tcPr>
          <w:p w14:paraId="1903B50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625749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2043" w:type="dxa"/>
            <w:tcBorders>
              <w:top w:val="single" w:color="auto" w:sz="6" w:space="0"/>
              <w:left w:val="single" w:color="auto" w:sz="12" w:space="0"/>
              <w:bottom w:val="single" w:color="auto" w:sz="6" w:space="0"/>
              <w:right w:val="single" w:color="auto" w:sz="6" w:space="0"/>
            </w:tcBorders>
            <w:noWrap w:val="0"/>
            <w:vAlign w:val="top"/>
          </w:tcPr>
          <w:p w14:paraId="0A930DB9">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35" w:type="dxa"/>
            <w:tcBorders>
              <w:top w:val="single" w:color="auto" w:sz="6" w:space="0"/>
              <w:left w:val="single" w:color="auto" w:sz="6" w:space="0"/>
              <w:bottom w:val="single" w:color="auto" w:sz="6" w:space="0"/>
              <w:right w:val="single" w:color="auto" w:sz="6" w:space="0"/>
            </w:tcBorders>
            <w:noWrap w:val="0"/>
            <w:vAlign w:val="top"/>
          </w:tcPr>
          <w:p w14:paraId="432162A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top"/>
          </w:tcPr>
          <w:p w14:paraId="08E6E7E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00" w:type="dxa"/>
            <w:tcBorders>
              <w:top w:val="single" w:color="auto" w:sz="6" w:space="0"/>
              <w:left w:val="single" w:color="auto" w:sz="6" w:space="0"/>
              <w:bottom w:val="single" w:color="auto" w:sz="6" w:space="0"/>
              <w:right w:val="single" w:color="auto" w:sz="6" w:space="0"/>
            </w:tcBorders>
            <w:noWrap w:val="0"/>
            <w:vAlign w:val="top"/>
          </w:tcPr>
          <w:p w14:paraId="79C8C37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top"/>
          </w:tcPr>
          <w:p w14:paraId="3E6342B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744" w:type="dxa"/>
            <w:tcBorders>
              <w:top w:val="single" w:color="auto" w:sz="6" w:space="0"/>
              <w:left w:val="single" w:color="auto" w:sz="6" w:space="0"/>
              <w:bottom w:val="single" w:color="auto" w:sz="6" w:space="0"/>
              <w:right w:val="single" w:color="auto" w:sz="12" w:space="0"/>
            </w:tcBorders>
            <w:noWrap w:val="0"/>
            <w:vAlign w:val="top"/>
          </w:tcPr>
          <w:p w14:paraId="7408110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080C0B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2043" w:type="dxa"/>
            <w:tcBorders>
              <w:top w:val="single" w:color="auto" w:sz="6" w:space="0"/>
              <w:left w:val="single" w:color="auto" w:sz="12" w:space="0"/>
              <w:bottom w:val="single" w:color="auto" w:sz="6" w:space="0"/>
              <w:right w:val="single" w:color="auto" w:sz="6" w:space="0"/>
            </w:tcBorders>
            <w:noWrap w:val="0"/>
            <w:vAlign w:val="top"/>
          </w:tcPr>
          <w:p w14:paraId="74C4B26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35" w:type="dxa"/>
            <w:tcBorders>
              <w:top w:val="single" w:color="auto" w:sz="6" w:space="0"/>
              <w:left w:val="single" w:color="auto" w:sz="6" w:space="0"/>
              <w:bottom w:val="single" w:color="auto" w:sz="6" w:space="0"/>
              <w:right w:val="single" w:color="auto" w:sz="6" w:space="0"/>
            </w:tcBorders>
            <w:noWrap w:val="0"/>
            <w:vAlign w:val="top"/>
          </w:tcPr>
          <w:p w14:paraId="66984BF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top"/>
          </w:tcPr>
          <w:p w14:paraId="74B90BD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00" w:type="dxa"/>
            <w:tcBorders>
              <w:top w:val="single" w:color="auto" w:sz="6" w:space="0"/>
              <w:left w:val="single" w:color="auto" w:sz="6" w:space="0"/>
              <w:bottom w:val="single" w:color="auto" w:sz="6" w:space="0"/>
              <w:right w:val="single" w:color="auto" w:sz="6" w:space="0"/>
            </w:tcBorders>
            <w:noWrap w:val="0"/>
            <w:vAlign w:val="top"/>
          </w:tcPr>
          <w:p w14:paraId="210A18D0">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top"/>
          </w:tcPr>
          <w:p w14:paraId="6495EBFB">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744" w:type="dxa"/>
            <w:tcBorders>
              <w:top w:val="single" w:color="auto" w:sz="6" w:space="0"/>
              <w:left w:val="single" w:color="auto" w:sz="6" w:space="0"/>
              <w:bottom w:val="single" w:color="auto" w:sz="6" w:space="0"/>
              <w:right w:val="single" w:color="auto" w:sz="12" w:space="0"/>
            </w:tcBorders>
            <w:noWrap w:val="0"/>
            <w:vAlign w:val="top"/>
          </w:tcPr>
          <w:p w14:paraId="7E4742F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4E39AC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2043" w:type="dxa"/>
            <w:tcBorders>
              <w:top w:val="single" w:color="auto" w:sz="6" w:space="0"/>
              <w:left w:val="single" w:color="auto" w:sz="12" w:space="0"/>
              <w:bottom w:val="single" w:color="auto" w:sz="6" w:space="0"/>
              <w:right w:val="single" w:color="auto" w:sz="6" w:space="0"/>
            </w:tcBorders>
            <w:noWrap w:val="0"/>
            <w:vAlign w:val="top"/>
          </w:tcPr>
          <w:p w14:paraId="53C9D2C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35" w:type="dxa"/>
            <w:tcBorders>
              <w:top w:val="single" w:color="auto" w:sz="6" w:space="0"/>
              <w:left w:val="single" w:color="auto" w:sz="6" w:space="0"/>
              <w:bottom w:val="single" w:color="auto" w:sz="6" w:space="0"/>
              <w:right w:val="single" w:color="auto" w:sz="6" w:space="0"/>
            </w:tcBorders>
            <w:noWrap w:val="0"/>
            <w:vAlign w:val="top"/>
          </w:tcPr>
          <w:p w14:paraId="6C976BA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top"/>
          </w:tcPr>
          <w:p w14:paraId="6D5CAE3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00" w:type="dxa"/>
            <w:tcBorders>
              <w:top w:val="single" w:color="auto" w:sz="6" w:space="0"/>
              <w:left w:val="single" w:color="auto" w:sz="6" w:space="0"/>
              <w:bottom w:val="single" w:color="auto" w:sz="6" w:space="0"/>
              <w:right w:val="single" w:color="auto" w:sz="6" w:space="0"/>
            </w:tcBorders>
            <w:noWrap w:val="0"/>
            <w:vAlign w:val="top"/>
          </w:tcPr>
          <w:p w14:paraId="45343E9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top"/>
          </w:tcPr>
          <w:p w14:paraId="32607FE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744" w:type="dxa"/>
            <w:tcBorders>
              <w:top w:val="single" w:color="auto" w:sz="6" w:space="0"/>
              <w:left w:val="single" w:color="auto" w:sz="6" w:space="0"/>
              <w:bottom w:val="single" w:color="auto" w:sz="6" w:space="0"/>
              <w:right w:val="single" w:color="auto" w:sz="12" w:space="0"/>
            </w:tcBorders>
            <w:noWrap w:val="0"/>
            <w:vAlign w:val="top"/>
          </w:tcPr>
          <w:p w14:paraId="5E0EF9B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07EF42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2043" w:type="dxa"/>
            <w:tcBorders>
              <w:top w:val="single" w:color="auto" w:sz="6" w:space="0"/>
              <w:left w:val="single" w:color="auto" w:sz="12" w:space="0"/>
              <w:bottom w:val="single" w:color="auto" w:sz="6" w:space="0"/>
              <w:right w:val="single" w:color="auto" w:sz="6" w:space="0"/>
            </w:tcBorders>
            <w:noWrap w:val="0"/>
            <w:vAlign w:val="top"/>
          </w:tcPr>
          <w:p w14:paraId="7CE05C19">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35" w:type="dxa"/>
            <w:tcBorders>
              <w:top w:val="single" w:color="auto" w:sz="6" w:space="0"/>
              <w:left w:val="single" w:color="auto" w:sz="6" w:space="0"/>
              <w:bottom w:val="single" w:color="auto" w:sz="6" w:space="0"/>
              <w:right w:val="single" w:color="auto" w:sz="6" w:space="0"/>
            </w:tcBorders>
            <w:noWrap w:val="0"/>
            <w:vAlign w:val="top"/>
          </w:tcPr>
          <w:p w14:paraId="6B30252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top"/>
          </w:tcPr>
          <w:p w14:paraId="5FEB3159">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00" w:type="dxa"/>
            <w:tcBorders>
              <w:top w:val="single" w:color="auto" w:sz="6" w:space="0"/>
              <w:left w:val="single" w:color="auto" w:sz="6" w:space="0"/>
              <w:bottom w:val="single" w:color="auto" w:sz="6" w:space="0"/>
              <w:right w:val="single" w:color="auto" w:sz="6" w:space="0"/>
            </w:tcBorders>
            <w:noWrap w:val="0"/>
            <w:vAlign w:val="top"/>
          </w:tcPr>
          <w:p w14:paraId="246AED54">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top"/>
          </w:tcPr>
          <w:p w14:paraId="5C54D08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744" w:type="dxa"/>
            <w:tcBorders>
              <w:top w:val="single" w:color="auto" w:sz="6" w:space="0"/>
              <w:left w:val="single" w:color="auto" w:sz="6" w:space="0"/>
              <w:bottom w:val="single" w:color="auto" w:sz="6" w:space="0"/>
              <w:right w:val="single" w:color="auto" w:sz="12" w:space="0"/>
            </w:tcBorders>
            <w:noWrap w:val="0"/>
            <w:vAlign w:val="top"/>
          </w:tcPr>
          <w:p w14:paraId="4B2A8B8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0D7561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2043" w:type="dxa"/>
            <w:tcBorders>
              <w:top w:val="single" w:color="auto" w:sz="6" w:space="0"/>
              <w:left w:val="single" w:color="auto" w:sz="12" w:space="0"/>
              <w:bottom w:val="single" w:color="auto" w:sz="6" w:space="0"/>
              <w:right w:val="single" w:color="auto" w:sz="6" w:space="0"/>
            </w:tcBorders>
            <w:noWrap w:val="0"/>
            <w:vAlign w:val="top"/>
          </w:tcPr>
          <w:p w14:paraId="105E8F7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35" w:type="dxa"/>
            <w:tcBorders>
              <w:top w:val="single" w:color="auto" w:sz="6" w:space="0"/>
              <w:left w:val="single" w:color="auto" w:sz="6" w:space="0"/>
              <w:bottom w:val="single" w:color="auto" w:sz="6" w:space="0"/>
              <w:right w:val="single" w:color="auto" w:sz="6" w:space="0"/>
            </w:tcBorders>
            <w:noWrap w:val="0"/>
            <w:vAlign w:val="top"/>
          </w:tcPr>
          <w:p w14:paraId="50CE31E4">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top"/>
          </w:tcPr>
          <w:p w14:paraId="26756E22">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00" w:type="dxa"/>
            <w:tcBorders>
              <w:top w:val="single" w:color="auto" w:sz="6" w:space="0"/>
              <w:left w:val="single" w:color="auto" w:sz="6" w:space="0"/>
              <w:bottom w:val="single" w:color="auto" w:sz="6" w:space="0"/>
              <w:right w:val="single" w:color="auto" w:sz="6" w:space="0"/>
            </w:tcBorders>
            <w:noWrap w:val="0"/>
            <w:vAlign w:val="top"/>
          </w:tcPr>
          <w:p w14:paraId="0D6A208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top"/>
          </w:tcPr>
          <w:p w14:paraId="0593AC3B">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744" w:type="dxa"/>
            <w:tcBorders>
              <w:top w:val="single" w:color="auto" w:sz="6" w:space="0"/>
              <w:left w:val="single" w:color="auto" w:sz="6" w:space="0"/>
              <w:bottom w:val="single" w:color="auto" w:sz="6" w:space="0"/>
              <w:right w:val="single" w:color="auto" w:sz="12" w:space="0"/>
            </w:tcBorders>
            <w:noWrap w:val="0"/>
            <w:vAlign w:val="top"/>
          </w:tcPr>
          <w:p w14:paraId="7CA4183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44F056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2043" w:type="dxa"/>
            <w:tcBorders>
              <w:top w:val="single" w:color="auto" w:sz="6" w:space="0"/>
              <w:left w:val="single" w:color="auto" w:sz="12" w:space="0"/>
              <w:bottom w:val="single" w:color="auto" w:sz="6" w:space="0"/>
              <w:right w:val="single" w:color="auto" w:sz="6" w:space="0"/>
            </w:tcBorders>
            <w:noWrap w:val="0"/>
            <w:vAlign w:val="top"/>
          </w:tcPr>
          <w:p w14:paraId="3CE870B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35" w:type="dxa"/>
            <w:tcBorders>
              <w:top w:val="single" w:color="auto" w:sz="6" w:space="0"/>
              <w:left w:val="single" w:color="auto" w:sz="6" w:space="0"/>
              <w:bottom w:val="single" w:color="auto" w:sz="6" w:space="0"/>
              <w:right w:val="single" w:color="auto" w:sz="6" w:space="0"/>
            </w:tcBorders>
            <w:noWrap w:val="0"/>
            <w:vAlign w:val="top"/>
          </w:tcPr>
          <w:p w14:paraId="6462193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top"/>
          </w:tcPr>
          <w:p w14:paraId="17CDC8C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00" w:type="dxa"/>
            <w:tcBorders>
              <w:top w:val="single" w:color="auto" w:sz="6" w:space="0"/>
              <w:left w:val="single" w:color="auto" w:sz="6" w:space="0"/>
              <w:bottom w:val="single" w:color="auto" w:sz="6" w:space="0"/>
              <w:right w:val="single" w:color="auto" w:sz="6" w:space="0"/>
            </w:tcBorders>
            <w:noWrap w:val="0"/>
            <w:vAlign w:val="top"/>
          </w:tcPr>
          <w:p w14:paraId="1D95BDC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top"/>
          </w:tcPr>
          <w:p w14:paraId="2894E83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744" w:type="dxa"/>
            <w:tcBorders>
              <w:top w:val="single" w:color="auto" w:sz="6" w:space="0"/>
              <w:left w:val="single" w:color="auto" w:sz="6" w:space="0"/>
              <w:bottom w:val="single" w:color="auto" w:sz="6" w:space="0"/>
              <w:right w:val="single" w:color="auto" w:sz="12" w:space="0"/>
            </w:tcBorders>
            <w:noWrap w:val="0"/>
            <w:vAlign w:val="top"/>
          </w:tcPr>
          <w:p w14:paraId="75D15F9E">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152BAD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2043" w:type="dxa"/>
            <w:tcBorders>
              <w:top w:val="single" w:color="auto" w:sz="6" w:space="0"/>
              <w:left w:val="single" w:color="auto" w:sz="12" w:space="0"/>
              <w:bottom w:val="single" w:color="auto" w:sz="6" w:space="0"/>
              <w:right w:val="single" w:color="auto" w:sz="6" w:space="0"/>
            </w:tcBorders>
            <w:noWrap w:val="0"/>
            <w:vAlign w:val="top"/>
          </w:tcPr>
          <w:p w14:paraId="702CF66F">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35" w:type="dxa"/>
            <w:tcBorders>
              <w:top w:val="single" w:color="auto" w:sz="6" w:space="0"/>
              <w:left w:val="single" w:color="auto" w:sz="6" w:space="0"/>
              <w:bottom w:val="single" w:color="auto" w:sz="6" w:space="0"/>
              <w:right w:val="single" w:color="auto" w:sz="6" w:space="0"/>
            </w:tcBorders>
            <w:noWrap w:val="0"/>
            <w:vAlign w:val="top"/>
          </w:tcPr>
          <w:p w14:paraId="5938B80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top"/>
          </w:tcPr>
          <w:p w14:paraId="5392331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00" w:type="dxa"/>
            <w:tcBorders>
              <w:top w:val="single" w:color="auto" w:sz="6" w:space="0"/>
              <w:left w:val="single" w:color="auto" w:sz="6" w:space="0"/>
              <w:bottom w:val="single" w:color="auto" w:sz="6" w:space="0"/>
              <w:right w:val="single" w:color="auto" w:sz="6" w:space="0"/>
            </w:tcBorders>
            <w:noWrap w:val="0"/>
            <w:vAlign w:val="top"/>
          </w:tcPr>
          <w:p w14:paraId="0A549BEF">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517" w:type="dxa"/>
            <w:tcBorders>
              <w:top w:val="single" w:color="auto" w:sz="6" w:space="0"/>
              <w:left w:val="single" w:color="auto" w:sz="6" w:space="0"/>
              <w:bottom w:val="single" w:color="auto" w:sz="6" w:space="0"/>
              <w:right w:val="single" w:color="auto" w:sz="6" w:space="0"/>
            </w:tcBorders>
            <w:noWrap w:val="0"/>
            <w:vAlign w:val="top"/>
          </w:tcPr>
          <w:p w14:paraId="028F064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744" w:type="dxa"/>
            <w:tcBorders>
              <w:top w:val="single" w:color="auto" w:sz="6" w:space="0"/>
              <w:left w:val="single" w:color="auto" w:sz="6" w:space="0"/>
              <w:bottom w:val="single" w:color="auto" w:sz="6" w:space="0"/>
              <w:right w:val="single" w:color="auto" w:sz="12" w:space="0"/>
            </w:tcBorders>
            <w:noWrap w:val="0"/>
            <w:vAlign w:val="top"/>
          </w:tcPr>
          <w:p w14:paraId="652529E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bl>
    <w:p w14:paraId="130D829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附件5：</w:t>
      </w:r>
    </w:p>
    <w:p w14:paraId="5C1C618C">
      <w:pPr>
        <w:pStyle w:val="291"/>
        <w:keepNext w:val="0"/>
        <w:keepLines w:val="0"/>
        <w:pageBreakBefore w:val="0"/>
        <w:widowControl w:val="0"/>
        <w:spacing w:before="156" w:after="156"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承包人用于本工程施工的机械设备表</w:t>
      </w:r>
    </w:p>
    <w:tbl>
      <w:tblPr>
        <w:tblStyle w:val="32"/>
        <w:tblW w:w="917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87"/>
        <w:gridCol w:w="1327"/>
        <w:gridCol w:w="795"/>
        <w:gridCol w:w="990"/>
        <w:gridCol w:w="823"/>
        <w:gridCol w:w="954"/>
        <w:gridCol w:w="1385"/>
        <w:gridCol w:w="954"/>
        <w:gridCol w:w="861"/>
      </w:tblGrid>
      <w:tr w14:paraId="5D77F6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54" w:hRule="atLeast"/>
          <w:jc w:val="center"/>
        </w:trPr>
        <w:tc>
          <w:tcPr>
            <w:tcW w:w="1087" w:type="dxa"/>
            <w:tcBorders>
              <w:top w:val="single" w:color="auto" w:sz="12" w:space="0"/>
              <w:left w:val="single" w:color="auto" w:sz="12" w:space="0"/>
              <w:bottom w:val="single" w:color="auto" w:sz="6" w:space="0"/>
              <w:right w:val="single" w:color="auto" w:sz="6" w:space="0"/>
            </w:tcBorders>
            <w:noWrap w:val="0"/>
            <w:vAlign w:val="center"/>
          </w:tcPr>
          <w:p w14:paraId="16A93BFC">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1327" w:type="dxa"/>
            <w:tcBorders>
              <w:top w:val="single" w:color="auto" w:sz="12" w:space="0"/>
              <w:left w:val="single" w:color="auto" w:sz="6" w:space="0"/>
              <w:bottom w:val="single" w:color="auto" w:sz="6" w:space="0"/>
              <w:right w:val="single" w:color="auto" w:sz="6" w:space="0"/>
            </w:tcBorders>
            <w:noWrap w:val="0"/>
            <w:vAlign w:val="center"/>
          </w:tcPr>
          <w:p w14:paraId="4F611AE1">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机械或设备名称</w:t>
            </w:r>
          </w:p>
        </w:tc>
        <w:tc>
          <w:tcPr>
            <w:tcW w:w="795" w:type="dxa"/>
            <w:tcBorders>
              <w:top w:val="single" w:color="auto" w:sz="12" w:space="0"/>
              <w:left w:val="single" w:color="auto" w:sz="6" w:space="0"/>
              <w:bottom w:val="single" w:color="auto" w:sz="6" w:space="0"/>
              <w:right w:val="single" w:color="auto" w:sz="6" w:space="0"/>
            </w:tcBorders>
            <w:noWrap w:val="0"/>
            <w:vAlign w:val="center"/>
          </w:tcPr>
          <w:p w14:paraId="6A447837">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规格型号</w:t>
            </w:r>
          </w:p>
        </w:tc>
        <w:tc>
          <w:tcPr>
            <w:tcW w:w="990" w:type="dxa"/>
            <w:tcBorders>
              <w:top w:val="single" w:color="auto" w:sz="12" w:space="0"/>
              <w:left w:val="single" w:color="auto" w:sz="6" w:space="0"/>
              <w:bottom w:val="single" w:color="auto" w:sz="6" w:space="0"/>
              <w:right w:val="single" w:color="auto" w:sz="6" w:space="0"/>
            </w:tcBorders>
            <w:noWrap w:val="0"/>
            <w:vAlign w:val="center"/>
          </w:tcPr>
          <w:p w14:paraId="0B6890AD">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数量</w:t>
            </w:r>
          </w:p>
        </w:tc>
        <w:tc>
          <w:tcPr>
            <w:tcW w:w="823" w:type="dxa"/>
            <w:tcBorders>
              <w:top w:val="single" w:color="auto" w:sz="12" w:space="0"/>
              <w:left w:val="single" w:color="auto" w:sz="6" w:space="0"/>
              <w:bottom w:val="single" w:color="auto" w:sz="6" w:space="0"/>
              <w:right w:val="single" w:color="auto" w:sz="6" w:space="0"/>
            </w:tcBorders>
            <w:noWrap w:val="0"/>
            <w:vAlign w:val="center"/>
          </w:tcPr>
          <w:p w14:paraId="7E8334FE">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产地</w:t>
            </w:r>
          </w:p>
        </w:tc>
        <w:tc>
          <w:tcPr>
            <w:tcW w:w="954" w:type="dxa"/>
            <w:tcBorders>
              <w:top w:val="single" w:color="auto" w:sz="12" w:space="0"/>
              <w:left w:val="single" w:color="auto" w:sz="6" w:space="0"/>
              <w:bottom w:val="single" w:color="auto" w:sz="6" w:space="0"/>
              <w:right w:val="single" w:color="auto" w:sz="6" w:space="0"/>
            </w:tcBorders>
            <w:noWrap w:val="0"/>
            <w:vAlign w:val="center"/>
          </w:tcPr>
          <w:p w14:paraId="053161C5">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制造年份</w:t>
            </w:r>
          </w:p>
        </w:tc>
        <w:tc>
          <w:tcPr>
            <w:tcW w:w="1385" w:type="dxa"/>
            <w:tcBorders>
              <w:top w:val="single" w:color="auto" w:sz="12" w:space="0"/>
              <w:left w:val="single" w:color="auto" w:sz="6" w:space="0"/>
              <w:bottom w:val="single" w:color="auto" w:sz="6" w:space="0"/>
              <w:right w:val="single" w:color="auto" w:sz="6" w:space="0"/>
            </w:tcBorders>
            <w:noWrap w:val="0"/>
            <w:vAlign w:val="center"/>
          </w:tcPr>
          <w:p w14:paraId="297CF07F">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额定功率(kW)</w:t>
            </w:r>
          </w:p>
        </w:tc>
        <w:tc>
          <w:tcPr>
            <w:tcW w:w="954" w:type="dxa"/>
            <w:tcBorders>
              <w:top w:val="single" w:color="auto" w:sz="12" w:space="0"/>
              <w:left w:val="single" w:color="auto" w:sz="6" w:space="0"/>
              <w:bottom w:val="single" w:color="auto" w:sz="6" w:space="0"/>
              <w:right w:val="single" w:color="auto" w:sz="6" w:space="0"/>
            </w:tcBorders>
            <w:noWrap w:val="0"/>
            <w:vAlign w:val="center"/>
          </w:tcPr>
          <w:p w14:paraId="4FB7E51C">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生产能力</w:t>
            </w:r>
          </w:p>
        </w:tc>
        <w:tc>
          <w:tcPr>
            <w:tcW w:w="861" w:type="dxa"/>
            <w:tcBorders>
              <w:top w:val="single" w:color="auto" w:sz="12" w:space="0"/>
              <w:left w:val="single" w:color="auto" w:sz="6" w:space="0"/>
              <w:bottom w:val="single" w:color="auto" w:sz="6" w:space="0"/>
              <w:right w:val="single" w:color="auto" w:sz="12" w:space="0"/>
            </w:tcBorders>
            <w:noWrap w:val="0"/>
            <w:vAlign w:val="center"/>
          </w:tcPr>
          <w:p w14:paraId="7AE7C662">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备注</w:t>
            </w:r>
          </w:p>
        </w:tc>
      </w:tr>
      <w:tr w14:paraId="259317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2" w:hRule="atLeast"/>
          <w:jc w:val="center"/>
        </w:trPr>
        <w:tc>
          <w:tcPr>
            <w:tcW w:w="1087" w:type="dxa"/>
            <w:tcBorders>
              <w:top w:val="single" w:color="auto" w:sz="6" w:space="0"/>
              <w:left w:val="single" w:color="auto" w:sz="12" w:space="0"/>
              <w:bottom w:val="single" w:color="auto" w:sz="6" w:space="0"/>
              <w:right w:val="single" w:color="auto" w:sz="6" w:space="0"/>
            </w:tcBorders>
            <w:noWrap w:val="0"/>
            <w:vAlign w:val="center"/>
          </w:tcPr>
          <w:p w14:paraId="7F13E75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7" w:type="dxa"/>
            <w:tcBorders>
              <w:top w:val="single" w:color="auto" w:sz="6" w:space="0"/>
              <w:left w:val="single" w:color="auto" w:sz="6" w:space="0"/>
              <w:bottom w:val="single" w:color="auto" w:sz="6" w:space="0"/>
              <w:right w:val="single" w:color="auto" w:sz="6" w:space="0"/>
            </w:tcBorders>
            <w:noWrap w:val="0"/>
            <w:vAlign w:val="center"/>
          </w:tcPr>
          <w:p w14:paraId="2CEE939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5" w:type="dxa"/>
            <w:tcBorders>
              <w:top w:val="single" w:color="auto" w:sz="6" w:space="0"/>
              <w:left w:val="single" w:color="auto" w:sz="6" w:space="0"/>
              <w:bottom w:val="single" w:color="auto" w:sz="6" w:space="0"/>
              <w:right w:val="single" w:color="auto" w:sz="6" w:space="0"/>
            </w:tcBorders>
            <w:noWrap w:val="0"/>
            <w:vAlign w:val="center"/>
          </w:tcPr>
          <w:p w14:paraId="1DD6200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90" w:type="dxa"/>
            <w:tcBorders>
              <w:top w:val="single" w:color="auto" w:sz="6" w:space="0"/>
              <w:left w:val="single" w:color="auto" w:sz="6" w:space="0"/>
              <w:bottom w:val="single" w:color="auto" w:sz="6" w:space="0"/>
              <w:right w:val="single" w:color="auto" w:sz="6" w:space="0"/>
            </w:tcBorders>
            <w:noWrap w:val="0"/>
            <w:vAlign w:val="center"/>
          </w:tcPr>
          <w:p w14:paraId="520587C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3" w:type="dxa"/>
            <w:tcBorders>
              <w:top w:val="single" w:color="auto" w:sz="6" w:space="0"/>
              <w:left w:val="single" w:color="auto" w:sz="6" w:space="0"/>
              <w:bottom w:val="single" w:color="auto" w:sz="6" w:space="0"/>
              <w:right w:val="single" w:color="auto" w:sz="6" w:space="0"/>
            </w:tcBorders>
            <w:noWrap w:val="0"/>
            <w:vAlign w:val="center"/>
          </w:tcPr>
          <w:p w14:paraId="4ECE761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center"/>
          </w:tcPr>
          <w:p w14:paraId="3EDB57E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85" w:type="dxa"/>
            <w:tcBorders>
              <w:top w:val="single" w:color="auto" w:sz="6" w:space="0"/>
              <w:left w:val="single" w:color="auto" w:sz="6" w:space="0"/>
              <w:bottom w:val="single" w:color="auto" w:sz="6" w:space="0"/>
              <w:right w:val="single" w:color="auto" w:sz="6" w:space="0"/>
            </w:tcBorders>
            <w:noWrap w:val="0"/>
            <w:vAlign w:val="center"/>
          </w:tcPr>
          <w:p w14:paraId="4CFB6DB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center"/>
          </w:tcPr>
          <w:p w14:paraId="1911701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61" w:type="dxa"/>
            <w:tcBorders>
              <w:top w:val="single" w:color="auto" w:sz="6" w:space="0"/>
              <w:left w:val="single" w:color="auto" w:sz="6" w:space="0"/>
              <w:bottom w:val="single" w:color="auto" w:sz="6" w:space="0"/>
              <w:right w:val="single" w:color="auto" w:sz="12" w:space="0"/>
            </w:tcBorders>
            <w:noWrap w:val="0"/>
            <w:vAlign w:val="center"/>
          </w:tcPr>
          <w:p w14:paraId="7BB77ED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01102A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2" w:hRule="atLeast"/>
          <w:jc w:val="center"/>
        </w:trPr>
        <w:tc>
          <w:tcPr>
            <w:tcW w:w="1087" w:type="dxa"/>
            <w:tcBorders>
              <w:top w:val="nil"/>
              <w:left w:val="single" w:color="auto" w:sz="12" w:space="0"/>
              <w:bottom w:val="single" w:color="auto" w:sz="6" w:space="0"/>
              <w:right w:val="single" w:color="auto" w:sz="6" w:space="0"/>
            </w:tcBorders>
            <w:noWrap w:val="0"/>
            <w:vAlign w:val="center"/>
          </w:tcPr>
          <w:p w14:paraId="3C465AB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7" w:type="dxa"/>
            <w:tcBorders>
              <w:top w:val="nil"/>
              <w:left w:val="single" w:color="auto" w:sz="6" w:space="0"/>
              <w:bottom w:val="single" w:color="auto" w:sz="6" w:space="0"/>
              <w:right w:val="single" w:color="auto" w:sz="6" w:space="0"/>
            </w:tcBorders>
            <w:noWrap w:val="0"/>
            <w:vAlign w:val="center"/>
          </w:tcPr>
          <w:p w14:paraId="66D97F6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5" w:type="dxa"/>
            <w:tcBorders>
              <w:top w:val="nil"/>
              <w:left w:val="single" w:color="auto" w:sz="6" w:space="0"/>
              <w:bottom w:val="single" w:color="auto" w:sz="6" w:space="0"/>
              <w:right w:val="single" w:color="auto" w:sz="6" w:space="0"/>
            </w:tcBorders>
            <w:noWrap w:val="0"/>
            <w:vAlign w:val="center"/>
          </w:tcPr>
          <w:p w14:paraId="603D302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90" w:type="dxa"/>
            <w:tcBorders>
              <w:top w:val="nil"/>
              <w:left w:val="single" w:color="auto" w:sz="6" w:space="0"/>
              <w:bottom w:val="single" w:color="auto" w:sz="6" w:space="0"/>
              <w:right w:val="single" w:color="auto" w:sz="6" w:space="0"/>
            </w:tcBorders>
            <w:noWrap w:val="0"/>
            <w:vAlign w:val="center"/>
          </w:tcPr>
          <w:p w14:paraId="6D5891A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3" w:type="dxa"/>
            <w:tcBorders>
              <w:top w:val="nil"/>
              <w:left w:val="single" w:color="auto" w:sz="6" w:space="0"/>
              <w:bottom w:val="single" w:color="auto" w:sz="6" w:space="0"/>
              <w:right w:val="single" w:color="auto" w:sz="6" w:space="0"/>
            </w:tcBorders>
            <w:noWrap w:val="0"/>
            <w:vAlign w:val="center"/>
          </w:tcPr>
          <w:p w14:paraId="737052E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54" w:type="dxa"/>
            <w:tcBorders>
              <w:top w:val="nil"/>
              <w:left w:val="single" w:color="auto" w:sz="6" w:space="0"/>
              <w:bottom w:val="single" w:color="auto" w:sz="6" w:space="0"/>
              <w:right w:val="single" w:color="auto" w:sz="6" w:space="0"/>
            </w:tcBorders>
            <w:noWrap w:val="0"/>
            <w:vAlign w:val="center"/>
          </w:tcPr>
          <w:p w14:paraId="6D5429B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85" w:type="dxa"/>
            <w:tcBorders>
              <w:top w:val="nil"/>
              <w:left w:val="single" w:color="auto" w:sz="6" w:space="0"/>
              <w:bottom w:val="single" w:color="auto" w:sz="6" w:space="0"/>
              <w:right w:val="single" w:color="auto" w:sz="6" w:space="0"/>
            </w:tcBorders>
            <w:noWrap w:val="0"/>
            <w:vAlign w:val="center"/>
          </w:tcPr>
          <w:p w14:paraId="44D64F6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54" w:type="dxa"/>
            <w:tcBorders>
              <w:top w:val="nil"/>
              <w:left w:val="single" w:color="auto" w:sz="6" w:space="0"/>
              <w:bottom w:val="single" w:color="auto" w:sz="6" w:space="0"/>
              <w:right w:val="single" w:color="auto" w:sz="6" w:space="0"/>
            </w:tcBorders>
            <w:noWrap w:val="0"/>
            <w:vAlign w:val="center"/>
          </w:tcPr>
          <w:p w14:paraId="64937F3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61" w:type="dxa"/>
            <w:tcBorders>
              <w:top w:val="nil"/>
              <w:left w:val="single" w:color="auto" w:sz="6" w:space="0"/>
              <w:bottom w:val="single" w:color="auto" w:sz="6" w:space="0"/>
              <w:right w:val="single" w:color="auto" w:sz="12" w:space="0"/>
            </w:tcBorders>
            <w:noWrap w:val="0"/>
            <w:vAlign w:val="center"/>
          </w:tcPr>
          <w:p w14:paraId="58957D8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049E43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2" w:hRule="atLeast"/>
          <w:jc w:val="center"/>
        </w:trPr>
        <w:tc>
          <w:tcPr>
            <w:tcW w:w="1087" w:type="dxa"/>
            <w:tcBorders>
              <w:top w:val="single" w:color="auto" w:sz="6" w:space="0"/>
              <w:left w:val="single" w:color="auto" w:sz="12" w:space="0"/>
              <w:bottom w:val="single" w:color="auto" w:sz="6" w:space="0"/>
              <w:right w:val="single" w:color="auto" w:sz="6" w:space="0"/>
            </w:tcBorders>
            <w:noWrap w:val="0"/>
            <w:vAlign w:val="center"/>
          </w:tcPr>
          <w:p w14:paraId="4D36044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7" w:type="dxa"/>
            <w:tcBorders>
              <w:top w:val="single" w:color="auto" w:sz="6" w:space="0"/>
              <w:left w:val="single" w:color="auto" w:sz="6" w:space="0"/>
              <w:bottom w:val="single" w:color="auto" w:sz="6" w:space="0"/>
              <w:right w:val="single" w:color="auto" w:sz="6" w:space="0"/>
            </w:tcBorders>
            <w:noWrap w:val="0"/>
            <w:vAlign w:val="center"/>
          </w:tcPr>
          <w:p w14:paraId="249CD09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5" w:type="dxa"/>
            <w:tcBorders>
              <w:top w:val="single" w:color="auto" w:sz="6" w:space="0"/>
              <w:left w:val="single" w:color="auto" w:sz="6" w:space="0"/>
              <w:bottom w:val="single" w:color="auto" w:sz="6" w:space="0"/>
              <w:right w:val="single" w:color="auto" w:sz="6" w:space="0"/>
            </w:tcBorders>
            <w:noWrap w:val="0"/>
            <w:vAlign w:val="center"/>
          </w:tcPr>
          <w:p w14:paraId="7CEC0EA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90" w:type="dxa"/>
            <w:tcBorders>
              <w:top w:val="single" w:color="auto" w:sz="6" w:space="0"/>
              <w:left w:val="single" w:color="auto" w:sz="6" w:space="0"/>
              <w:bottom w:val="single" w:color="auto" w:sz="6" w:space="0"/>
              <w:right w:val="single" w:color="auto" w:sz="6" w:space="0"/>
            </w:tcBorders>
            <w:noWrap w:val="0"/>
            <w:vAlign w:val="center"/>
          </w:tcPr>
          <w:p w14:paraId="7C0679C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3" w:type="dxa"/>
            <w:tcBorders>
              <w:top w:val="single" w:color="auto" w:sz="6" w:space="0"/>
              <w:left w:val="single" w:color="auto" w:sz="6" w:space="0"/>
              <w:bottom w:val="single" w:color="auto" w:sz="6" w:space="0"/>
              <w:right w:val="single" w:color="auto" w:sz="6" w:space="0"/>
            </w:tcBorders>
            <w:noWrap w:val="0"/>
            <w:vAlign w:val="center"/>
          </w:tcPr>
          <w:p w14:paraId="50858FB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center"/>
          </w:tcPr>
          <w:p w14:paraId="254B02B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85" w:type="dxa"/>
            <w:tcBorders>
              <w:top w:val="single" w:color="auto" w:sz="6" w:space="0"/>
              <w:left w:val="single" w:color="auto" w:sz="6" w:space="0"/>
              <w:bottom w:val="single" w:color="auto" w:sz="6" w:space="0"/>
              <w:right w:val="single" w:color="auto" w:sz="6" w:space="0"/>
            </w:tcBorders>
            <w:noWrap w:val="0"/>
            <w:vAlign w:val="center"/>
          </w:tcPr>
          <w:p w14:paraId="0F88141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center"/>
          </w:tcPr>
          <w:p w14:paraId="4C5B0FF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61" w:type="dxa"/>
            <w:tcBorders>
              <w:top w:val="single" w:color="auto" w:sz="6" w:space="0"/>
              <w:left w:val="single" w:color="auto" w:sz="6" w:space="0"/>
              <w:bottom w:val="single" w:color="auto" w:sz="6" w:space="0"/>
              <w:right w:val="single" w:color="auto" w:sz="12" w:space="0"/>
            </w:tcBorders>
            <w:noWrap w:val="0"/>
            <w:vAlign w:val="center"/>
          </w:tcPr>
          <w:p w14:paraId="0E35B88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49E731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2" w:hRule="atLeast"/>
          <w:jc w:val="center"/>
        </w:trPr>
        <w:tc>
          <w:tcPr>
            <w:tcW w:w="1087" w:type="dxa"/>
            <w:tcBorders>
              <w:top w:val="single" w:color="auto" w:sz="6" w:space="0"/>
              <w:left w:val="single" w:color="auto" w:sz="12" w:space="0"/>
              <w:bottom w:val="single" w:color="auto" w:sz="6" w:space="0"/>
              <w:right w:val="single" w:color="auto" w:sz="6" w:space="0"/>
            </w:tcBorders>
            <w:noWrap w:val="0"/>
            <w:vAlign w:val="center"/>
          </w:tcPr>
          <w:p w14:paraId="1422C0B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7" w:type="dxa"/>
            <w:tcBorders>
              <w:top w:val="single" w:color="auto" w:sz="6" w:space="0"/>
              <w:left w:val="single" w:color="auto" w:sz="6" w:space="0"/>
              <w:bottom w:val="single" w:color="auto" w:sz="6" w:space="0"/>
              <w:right w:val="single" w:color="auto" w:sz="6" w:space="0"/>
            </w:tcBorders>
            <w:noWrap w:val="0"/>
            <w:vAlign w:val="center"/>
          </w:tcPr>
          <w:p w14:paraId="16EA6AB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5" w:type="dxa"/>
            <w:tcBorders>
              <w:top w:val="single" w:color="auto" w:sz="6" w:space="0"/>
              <w:left w:val="single" w:color="auto" w:sz="6" w:space="0"/>
              <w:bottom w:val="single" w:color="auto" w:sz="6" w:space="0"/>
              <w:right w:val="single" w:color="auto" w:sz="6" w:space="0"/>
            </w:tcBorders>
            <w:noWrap w:val="0"/>
            <w:vAlign w:val="center"/>
          </w:tcPr>
          <w:p w14:paraId="03C9111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90" w:type="dxa"/>
            <w:tcBorders>
              <w:top w:val="single" w:color="auto" w:sz="6" w:space="0"/>
              <w:left w:val="single" w:color="auto" w:sz="6" w:space="0"/>
              <w:bottom w:val="single" w:color="auto" w:sz="6" w:space="0"/>
              <w:right w:val="single" w:color="auto" w:sz="6" w:space="0"/>
            </w:tcBorders>
            <w:noWrap w:val="0"/>
            <w:vAlign w:val="center"/>
          </w:tcPr>
          <w:p w14:paraId="7AFD453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3" w:type="dxa"/>
            <w:tcBorders>
              <w:top w:val="single" w:color="auto" w:sz="6" w:space="0"/>
              <w:left w:val="single" w:color="auto" w:sz="6" w:space="0"/>
              <w:bottom w:val="single" w:color="auto" w:sz="6" w:space="0"/>
              <w:right w:val="single" w:color="auto" w:sz="6" w:space="0"/>
            </w:tcBorders>
            <w:noWrap w:val="0"/>
            <w:vAlign w:val="center"/>
          </w:tcPr>
          <w:p w14:paraId="0A07DFD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center"/>
          </w:tcPr>
          <w:p w14:paraId="74178A2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85" w:type="dxa"/>
            <w:tcBorders>
              <w:top w:val="single" w:color="auto" w:sz="6" w:space="0"/>
              <w:left w:val="single" w:color="auto" w:sz="6" w:space="0"/>
              <w:bottom w:val="single" w:color="auto" w:sz="6" w:space="0"/>
              <w:right w:val="single" w:color="auto" w:sz="6" w:space="0"/>
            </w:tcBorders>
            <w:noWrap w:val="0"/>
            <w:vAlign w:val="center"/>
          </w:tcPr>
          <w:p w14:paraId="6CD2FE2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center"/>
          </w:tcPr>
          <w:p w14:paraId="08EFF3A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61" w:type="dxa"/>
            <w:tcBorders>
              <w:top w:val="single" w:color="auto" w:sz="6" w:space="0"/>
              <w:left w:val="single" w:color="auto" w:sz="6" w:space="0"/>
              <w:bottom w:val="single" w:color="auto" w:sz="6" w:space="0"/>
              <w:right w:val="single" w:color="auto" w:sz="12" w:space="0"/>
            </w:tcBorders>
            <w:noWrap w:val="0"/>
            <w:vAlign w:val="center"/>
          </w:tcPr>
          <w:p w14:paraId="13DDC3F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66191A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2" w:hRule="atLeast"/>
          <w:jc w:val="center"/>
        </w:trPr>
        <w:tc>
          <w:tcPr>
            <w:tcW w:w="1087" w:type="dxa"/>
            <w:tcBorders>
              <w:top w:val="single" w:color="auto" w:sz="6" w:space="0"/>
              <w:left w:val="single" w:color="auto" w:sz="12" w:space="0"/>
              <w:bottom w:val="single" w:color="auto" w:sz="6" w:space="0"/>
              <w:right w:val="single" w:color="auto" w:sz="6" w:space="0"/>
            </w:tcBorders>
            <w:noWrap w:val="0"/>
            <w:vAlign w:val="center"/>
          </w:tcPr>
          <w:p w14:paraId="00E8272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7" w:type="dxa"/>
            <w:tcBorders>
              <w:top w:val="single" w:color="auto" w:sz="6" w:space="0"/>
              <w:left w:val="single" w:color="auto" w:sz="6" w:space="0"/>
              <w:bottom w:val="single" w:color="auto" w:sz="6" w:space="0"/>
              <w:right w:val="single" w:color="auto" w:sz="6" w:space="0"/>
            </w:tcBorders>
            <w:noWrap w:val="0"/>
            <w:vAlign w:val="center"/>
          </w:tcPr>
          <w:p w14:paraId="693ECAD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5" w:type="dxa"/>
            <w:tcBorders>
              <w:top w:val="single" w:color="auto" w:sz="6" w:space="0"/>
              <w:left w:val="single" w:color="auto" w:sz="6" w:space="0"/>
              <w:bottom w:val="single" w:color="auto" w:sz="6" w:space="0"/>
              <w:right w:val="single" w:color="auto" w:sz="6" w:space="0"/>
            </w:tcBorders>
            <w:noWrap w:val="0"/>
            <w:vAlign w:val="center"/>
          </w:tcPr>
          <w:p w14:paraId="7058F52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90" w:type="dxa"/>
            <w:tcBorders>
              <w:top w:val="single" w:color="auto" w:sz="6" w:space="0"/>
              <w:left w:val="single" w:color="auto" w:sz="6" w:space="0"/>
              <w:bottom w:val="single" w:color="auto" w:sz="6" w:space="0"/>
              <w:right w:val="single" w:color="auto" w:sz="6" w:space="0"/>
            </w:tcBorders>
            <w:noWrap w:val="0"/>
            <w:vAlign w:val="center"/>
          </w:tcPr>
          <w:p w14:paraId="559ACD4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3" w:type="dxa"/>
            <w:tcBorders>
              <w:top w:val="single" w:color="auto" w:sz="6" w:space="0"/>
              <w:left w:val="single" w:color="auto" w:sz="6" w:space="0"/>
              <w:bottom w:val="single" w:color="auto" w:sz="6" w:space="0"/>
              <w:right w:val="single" w:color="auto" w:sz="6" w:space="0"/>
            </w:tcBorders>
            <w:noWrap w:val="0"/>
            <w:vAlign w:val="center"/>
          </w:tcPr>
          <w:p w14:paraId="24D5BF3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center"/>
          </w:tcPr>
          <w:p w14:paraId="71761E8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85" w:type="dxa"/>
            <w:tcBorders>
              <w:top w:val="single" w:color="auto" w:sz="6" w:space="0"/>
              <w:left w:val="single" w:color="auto" w:sz="6" w:space="0"/>
              <w:bottom w:val="single" w:color="auto" w:sz="6" w:space="0"/>
              <w:right w:val="single" w:color="auto" w:sz="6" w:space="0"/>
            </w:tcBorders>
            <w:noWrap w:val="0"/>
            <w:vAlign w:val="center"/>
          </w:tcPr>
          <w:p w14:paraId="0DFEF1C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center"/>
          </w:tcPr>
          <w:p w14:paraId="24050E9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61" w:type="dxa"/>
            <w:tcBorders>
              <w:top w:val="single" w:color="auto" w:sz="6" w:space="0"/>
              <w:left w:val="single" w:color="auto" w:sz="6" w:space="0"/>
              <w:bottom w:val="single" w:color="auto" w:sz="6" w:space="0"/>
              <w:right w:val="single" w:color="auto" w:sz="12" w:space="0"/>
            </w:tcBorders>
            <w:noWrap w:val="0"/>
            <w:vAlign w:val="center"/>
          </w:tcPr>
          <w:p w14:paraId="3827695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710C9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2" w:hRule="atLeast"/>
          <w:jc w:val="center"/>
        </w:trPr>
        <w:tc>
          <w:tcPr>
            <w:tcW w:w="1087" w:type="dxa"/>
            <w:tcBorders>
              <w:top w:val="single" w:color="auto" w:sz="6" w:space="0"/>
              <w:left w:val="single" w:color="auto" w:sz="12" w:space="0"/>
              <w:bottom w:val="single" w:color="auto" w:sz="6" w:space="0"/>
              <w:right w:val="single" w:color="auto" w:sz="6" w:space="0"/>
            </w:tcBorders>
            <w:noWrap w:val="0"/>
            <w:vAlign w:val="center"/>
          </w:tcPr>
          <w:p w14:paraId="3BCE100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7" w:type="dxa"/>
            <w:tcBorders>
              <w:top w:val="single" w:color="auto" w:sz="6" w:space="0"/>
              <w:left w:val="single" w:color="auto" w:sz="6" w:space="0"/>
              <w:bottom w:val="single" w:color="auto" w:sz="6" w:space="0"/>
              <w:right w:val="single" w:color="auto" w:sz="6" w:space="0"/>
            </w:tcBorders>
            <w:noWrap w:val="0"/>
            <w:vAlign w:val="center"/>
          </w:tcPr>
          <w:p w14:paraId="2C35037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5" w:type="dxa"/>
            <w:tcBorders>
              <w:top w:val="single" w:color="auto" w:sz="6" w:space="0"/>
              <w:left w:val="single" w:color="auto" w:sz="6" w:space="0"/>
              <w:bottom w:val="single" w:color="auto" w:sz="6" w:space="0"/>
              <w:right w:val="single" w:color="auto" w:sz="6" w:space="0"/>
            </w:tcBorders>
            <w:noWrap w:val="0"/>
            <w:vAlign w:val="center"/>
          </w:tcPr>
          <w:p w14:paraId="3D22D99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90" w:type="dxa"/>
            <w:tcBorders>
              <w:top w:val="single" w:color="auto" w:sz="6" w:space="0"/>
              <w:left w:val="single" w:color="auto" w:sz="6" w:space="0"/>
              <w:bottom w:val="single" w:color="auto" w:sz="6" w:space="0"/>
              <w:right w:val="single" w:color="auto" w:sz="6" w:space="0"/>
            </w:tcBorders>
            <w:noWrap w:val="0"/>
            <w:vAlign w:val="center"/>
          </w:tcPr>
          <w:p w14:paraId="30BFF77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3" w:type="dxa"/>
            <w:tcBorders>
              <w:top w:val="single" w:color="auto" w:sz="6" w:space="0"/>
              <w:left w:val="single" w:color="auto" w:sz="6" w:space="0"/>
              <w:bottom w:val="single" w:color="auto" w:sz="6" w:space="0"/>
              <w:right w:val="single" w:color="auto" w:sz="6" w:space="0"/>
            </w:tcBorders>
            <w:noWrap w:val="0"/>
            <w:vAlign w:val="center"/>
          </w:tcPr>
          <w:p w14:paraId="267E694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center"/>
          </w:tcPr>
          <w:p w14:paraId="5747DDA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85" w:type="dxa"/>
            <w:tcBorders>
              <w:top w:val="single" w:color="auto" w:sz="6" w:space="0"/>
              <w:left w:val="single" w:color="auto" w:sz="6" w:space="0"/>
              <w:bottom w:val="single" w:color="auto" w:sz="6" w:space="0"/>
              <w:right w:val="single" w:color="auto" w:sz="6" w:space="0"/>
            </w:tcBorders>
            <w:noWrap w:val="0"/>
            <w:vAlign w:val="center"/>
          </w:tcPr>
          <w:p w14:paraId="7105D76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center"/>
          </w:tcPr>
          <w:p w14:paraId="188E834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61" w:type="dxa"/>
            <w:tcBorders>
              <w:top w:val="single" w:color="auto" w:sz="6" w:space="0"/>
              <w:left w:val="single" w:color="auto" w:sz="6" w:space="0"/>
              <w:bottom w:val="single" w:color="auto" w:sz="6" w:space="0"/>
              <w:right w:val="single" w:color="auto" w:sz="12" w:space="0"/>
            </w:tcBorders>
            <w:noWrap w:val="0"/>
            <w:vAlign w:val="center"/>
          </w:tcPr>
          <w:p w14:paraId="4FAB0DF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88BA8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2" w:hRule="atLeast"/>
          <w:jc w:val="center"/>
        </w:trPr>
        <w:tc>
          <w:tcPr>
            <w:tcW w:w="1087" w:type="dxa"/>
            <w:tcBorders>
              <w:top w:val="single" w:color="auto" w:sz="6" w:space="0"/>
              <w:left w:val="single" w:color="auto" w:sz="12" w:space="0"/>
              <w:bottom w:val="single" w:color="auto" w:sz="6" w:space="0"/>
              <w:right w:val="single" w:color="auto" w:sz="6" w:space="0"/>
            </w:tcBorders>
            <w:noWrap w:val="0"/>
            <w:vAlign w:val="center"/>
          </w:tcPr>
          <w:p w14:paraId="73AE47C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7" w:type="dxa"/>
            <w:tcBorders>
              <w:top w:val="single" w:color="auto" w:sz="6" w:space="0"/>
              <w:left w:val="single" w:color="auto" w:sz="6" w:space="0"/>
              <w:bottom w:val="single" w:color="auto" w:sz="6" w:space="0"/>
              <w:right w:val="single" w:color="auto" w:sz="6" w:space="0"/>
            </w:tcBorders>
            <w:noWrap w:val="0"/>
            <w:vAlign w:val="center"/>
          </w:tcPr>
          <w:p w14:paraId="0DDE30C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5" w:type="dxa"/>
            <w:tcBorders>
              <w:top w:val="single" w:color="auto" w:sz="6" w:space="0"/>
              <w:left w:val="single" w:color="auto" w:sz="6" w:space="0"/>
              <w:bottom w:val="single" w:color="auto" w:sz="6" w:space="0"/>
              <w:right w:val="single" w:color="auto" w:sz="6" w:space="0"/>
            </w:tcBorders>
            <w:noWrap w:val="0"/>
            <w:vAlign w:val="center"/>
          </w:tcPr>
          <w:p w14:paraId="48F1A5E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90" w:type="dxa"/>
            <w:tcBorders>
              <w:top w:val="single" w:color="auto" w:sz="6" w:space="0"/>
              <w:left w:val="single" w:color="auto" w:sz="6" w:space="0"/>
              <w:bottom w:val="single" w:color="auto" w:sz="6" w:space="0"/>
              <w:right w:val="single" w:color="auto" w:sz="6" w:space="0"/>
            </w:tcBorders>
            <w:noWrap w:val="0"/>
            <w:vAlign w:val="center"/>
          </w:tcPr>
          <w:p w14:paraId="0D46EDE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3" w:type="dxa"/>
            <w:tcBorders>
              <w:top w:val="single" w:color="auto" w:sz="6" w:space="0"/>
              <w:left w:val="single" w:color="auto" w:sz="6" w:space="0"/>
              <w:bottom w:val="single" w:color="auto" w:sz="6" w:space="0"/>
              <w:right w:val="single" w:color="auto" w:sz="6" w:space="0"/>
            </w:tcBorders>
            <w:noWrap w:val="0"/>
            <w:vAlign w:val="center"/>
          </w:tcPr>
          <w:p w14:paraId="1C54F36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center"/>
          </w:tcPr>
          <w:p w14:paraId="597C523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85" w:type="dxa"/>
            <w:tcBorders>
              <w:top w:val="single" w:color="auto" w:sz="6" w:space="0"/>
              <w:left w:val="single" w:color="auto" w:sz="6" w:space="0"/>
              <w:bottom w:val="single" w:color="auto" w:sz="6" w:space="0"/>
              <w:right w:val="single" w:color="auto" w:sz="6" w:space="0"/>
            </w:tcBorders>
            <w:noWrap w:val="0"/>
            <w:vAlign w:val="center"/>
          </w:tcPr>
          <w:p w14:paraId="1B43202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center"/>
          </w:tcPr>
          <w:p w14:paraId="23198D5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61" w:type="dxa"/>
            <w:tcBorders>
              <w:top w:val="single" w:color="auto" w:sz="6" w:space="0"/>
              <w:left w:val="single" w:color="auto" w:sz="6" w:space="0"/>
              <w:bottom w:val="single" w:color="auto" w:sz="6" w:space="0"/>
              <w:right w:val="single" w:color="auto" w:sz="12" w:space="0"/>
            </w:tcBorders>
            <w:noWrap w:val="0"/>
            <w:vAlign w:val="center"/>
          </w:tcPr>
          <w:p w14:paraId="393D118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0A0109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2" w:hRule="atLeast"/>
          <w:jc w:val="center"/>
        </w:trPr>
        <w:tc>
          <w:tcPr>
            <w:tcW w:w="1087" w:type="dxa"/>
            <w:tcBorders>
              <w:top w:val="single" w:color="auto" w:sz="6" w:space="0"/>
              <w:left w:val="single" w:color="auto" w:sz="12" w:space="0"/>
              <w:bottom w:val="single" w:color="auto" w:sz="6" w:space="0"/>
              <w:right w:val="single" w:color="auto" w:sz="6" w:space="0"/>
            </w:tcBorders>
            <w:noWrap w:val="0"/>
            <w:vAlign w:val="center"/>
          </w:tcPr>
          <w:p w14:paraId="37C89E4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7" w:type="dxa"/>
            <w:tcBorders>
              <w:top w:val="single" w:color="auto" w:sz="6" w:space="0"/>
              <w:left w:val="single" w:color="auto" w:sz="6" w:space="0"/>
              <w:bottom w:val="single" w:color="auto" w:sz="6" w:space="0"/>
              <w:right w:val="single" w:color="auto" w:sz="6" w:space="0"/>
            </w:tcBorders>
            <w:noWrap w:val="0"/>
            <w:vAlign w:val="center"/>
          </w:tcPr>
          <w:p w14:paraId="498ED28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5" w:type="dxa"/>
            <w:tcBorders>
              <w:top w:val="single" w:color="auto" w:sz="6" w:space="0"/>
              <w:left w:val="single" w:color="auto" w:sz="6" w:space="0"/>
              <w:bottom w:val="single" w:color="auto" w:sz="6" w:space="0"/>
              <w:right w:val="single" w:color="auto" w:sz="6" w:space="0"/>
            </w:tcBorders>
            <w:noWrap w:val="0"/>
            <w:vAlign w:val="center"/>
          </w:tcPr>
          <w:p w14:paraId="292014A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90" w:type="dxa"/>
            <w:tcBorders>
              <w:top w:val="single" w:color="auto" w:sz="6" w:space="0"/>
              <w:left w:val="single" w:color="auto" w:sz="6" w:space="0"/>
              <w:bottom w:val="single" w:color="auto" w:sz="6" w:space="0"/>
              <w:right w:val="single" w:color="auto" w:sz="6" w:space="0"/>
            </w:tcBorders>
            <w:noWrap w:val="0"/>
            <w:vAlign w:val="center"/>
          </w:tcPr>
          <w:p w14:paraId="56A8848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3" w:type="dxa"/>
            <w:tcBorders>
              <w:top w:val="single" w:color="auto" w:sz="6" w:space="0"/>
              <w:left w:val="single" w:color="auto" w:sz="6" w:space="0"/>
              <w:bottom w:val="single" w:color="auto" w:sz="6" w:space="0"/>
              <w:right w:val="single" w:color="auto" w:sz="6" w:space="0"/>
            </w:tcBorders>
            <w:noWrap w:val="0"/>
            <w:vAlign w:val="center"/>
          </w:tcPr>
          <w:p w14:paraId="00C944A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center"/>
          </w:tcPr>
          <w:p w14:paraId="41A44AB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85" w:type="dxa"/>
            <w:tcBorders>
              <w:top w:val="single" w:color="auto" w:sz="6" w:space="0"/>
              <w:left w:val="single" w:color="auto" w:sz="6" w:space="0"/>
              <w:bottom w:val="single" w:color="auto" w:sz="6" w:space="0"/>
              <w:right w:val="single" w:color="auto" w:sz="6" w:space="0"/>
            </w:tcBorders>
            <w:noWrap w:val="0"/>
            <w:vAlign w:val="center"/>
          </w:tcPr>
          <w:p w14:paraId="48BD8D6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center"/>
          </w:tcPr>
          <w:p w14:paraId="6E1D0B9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61" w:type="dxa"/>
            <w:tcBorders>
              <w:top w:val="single" w:color="auto" w:sz="6" w:space="0"/>
              <w:left w:val="single" w:color="auto" w:sz="6" w:space="0"/>
              <w:bottom w:val="single" w:color="auto" w:sz="6" w:space="0"/>
              <w:right w:val="single" w:color="auto" w:sz="12" w:space="0"/>
            </w:tcBorders>
            <w:noWrap w:val="0"/>
            <w:vAlign w:val="center"/>
          </w:tcPr>
          <w:p w14:paraId="225BF9F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776FE1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2" w:hRule="atLeast"/>
          <w:jc w:val="center"/>
        </w:trPr>
        <w:tc>
          <w:tcPr>
            <w:tcW w:w="1087" w:type="dxa"/>
            <w:tcBorders>
              <w:top w:val="single" w:color="auto" w:sz="6" w:space="0"/>
              <w:left w:val="single" w:color="auto" w:sz="12" w:space="0"/>
              <w:bottom w:val="single" w:color="auto" w:sz="6" w:space="0"/>
              <w:right w:val="single" w:color="auto" w:sz="6" w:space="0"/>
            </w:tcBorders>
            <w:noWrap w:val="0"/>
            <w:vAlign w:val="center"/>
          </w:tcPr>
          <w:p w14:paraId="66953E9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7" w:type="dxa"/>
            <w:tcBorders>
              <w:top w:val="single" w:color="auto" w:sz="6" w:space="0"/>
              <w:left w:val="single" w:color="auto" w:sz="6" w:space="0"/>
              <w:bottom w:val="single" w:color="auto" w:sz="6" w:space="0"/>
              <w:right w:val="single" w:color="auto" w:sz="6" w:space="0"/>
            </w:tcBorders>
            <w:noWrap w:val="0"/>
            <w:vAlign w:val="center"/>
          </w:tcPr>
          <w:p w14:paraId="6734A35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95" w:type="dxa"/>
            <w:tcBorders>
              <w:top w:val="single" w:color="auto" w:sz="6" w:space="0"/>
              <w:left w:val="single" w:color="auto" w:sz="6" w:space="0"/>
              <w:bottom w:val="single" w:color="auto" w:sz="6" w:space="0"/>
              <w:right w:val="single" w:color="auto" w:sz="6" w:space="0"/>
            </w:tcBorders>
            <w:noWrap w:val="0"/>
            <w:vAlign w:val="center"/>
          </w:tcPr>
          <w:p w14:paraId="1B36102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90" w:type="dxa"/>
            <w:tcBorders>
              <w:top w:val="single" w:color="auto" w:sz="6" w:space="0"/>
              <w:left w:val="single" w:color="auto" w:sz="6" w:space="0"/>
              <w:bottom w:val="single" w:color="auto" w:sz="6" w:space="0"/>
              <w:right w:val="single" w:color="auto" w:sz="6" w:space="0"/>
            </w:tcBorders>
            <w:noWrap w:val="0"/>
            <w:vAlign w:val="center"/>
          </w:tcPr>
          <w:p w14:paraId="580085A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23" w:type="dxa"/>
            <w:tcBorders>
              <w:top w:val="single" w:color="auto" w:sz="6" w:space="0"/>
              <w:left w:val="single" w:color="auto" w:sz="6" w:space="0"/>
              <w:bottom w:val="single" w:color="auto" w:sz="6" w:space="0"/>
              <w:right w:val="single" w:color="auto" w:sz="6" w:space="0"/>
            </w:tcBorders>
            <w:noWrap w:val="0"/>
            <w:vAlign w:val="center"/>
          </w:tcPr>
          <w:p w14:paraId="7A65BB4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center"/>
          </w:tcPr>
          <w:p w14:paraId="643E08A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85" w:type="dxa"/>
            <w:tcBorders>
              <w:top w:val="single" w:color="auto" w:sz="6" w:space="0"/>
              <w:left w:val="single" w:color="auto" w:sz="6" w:space="0"/>
              <w:bottom w:val="single" w:color="auto" w:sz="6" w:space="0"/>
              <w:right w:val="single" w:color="auto" w:sz="6" w:space="0"/>
            </w:tcBorders>
            <w:noWrap w:val="0"/>
            <w:vAlign w:val="center"/>
          </w:tcPr>
          <w:p w14:paraId="5C75090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center"/>
          </w:tcPr>
          <w:p w14:paraId="3EBC02A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61" w:type="dxa"/>
            <w:tcBorders>
              <w:top w:val="single" w:color="auto" w:sz="6" w:space="0"/>
              <w:left w:val="single" w:color="auto" w:sz="6" w:space="0"/>
              <w:bottom w:val="single" w:color="auto" w:sz="6" w:space="0"/>
              <w:right w:val="single" w:color="auto" w:sz="12" w:space="0"/>
            </w:tcBorders>
            <w:noWrap w:val="0"/>
            <w:vAlign w:val="center"/>
          </w:tcPr>
          <w:p w14:paraId="58B4F42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483F3A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8" w:hRule="atLeast"/>
          <w:jc w:val="center"/>
        </w:trPr>
        <w:tc>
          <w:tcPr>
            <w:tcW w:w="1087" w:type="dxa"/>
            <w:tcBorders>
              <w:top w:val="single" w:color="auto" w:sz="6" w:space="0"/>
              <w:left w:val="single" w:color="auto" w:sz="12" w:space="0"/>
              <w:bottom w:val="single" w:color="auto" w:sz="6" w:space="0"/>
              <w:right w:val="single" w:color="auto" w:sz="6" w:space="0"/>
            </w:tcBorders>
            <w:noWrap w:val="0"/>
            <w:vAlign w:val="top"/>
          </w:tcPr>
          <w:p w14:paraId="256CAE2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27" w:type="dxa"/>
            <w:tcBorders>
              <w:top w:val="single" w:color="auto" w:sz="6" w:space="0"/>
              <w:left w:val="single" w:color="auto" w:sz="6" w:space="0"/>
              <w:bottom w:val="single" w:color="auto" w:sz="6" w:space="0"/>
              <w:right w:val="single" w:color="auto" w:sz="6" w:space="0"/>
            </w:tcBorders>
            <w:noWrap w:val="0"/>
            <w:vAlign w:val="top"/>
          </w:tcPr>
          <w:p w14:paraId="1E7F1D89">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5" w:type="dxa"/>
            <w:tcBorders>
              <w:top w:val="single" w:color="auto" w:sz="6" w:space="0"/>
              <w:left w:val="single" w:color="auto" w:sz="6" w:space="0"/>
              <w:bottom w:val="single" w:color="auto" w:sz="6" w:space="0"/>
              <w:right w:val="single" w:color="auto" w:sz="6" w:space="0"/>
            </w:tcBorders>
            <w:noWrap w:val="0"/>
            <w:vAlign w:val="top"/>
          </w:tcPr>
          <w:p w14:paraId="2F0C106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90" w:type="dxa"/>
            <w:tcBorders>
              <w:top w:val="single" w:color="auto" w:sz="6" w:space="0"/>
              <w:left w:val="single" w:color="auto" w:sz="6" w:space="0"/>
              <w:bottom w:val="single" w:color="auto" w:sz="6" w:space="0"/>
              <w:right w:val="single" w:color="auto" w:sz="6" w:space="0"/>
            </w:tcBorders>
            <w:noWrap w:val="0"/>
            <w:vAlign w:val="top"/>
          </w:tcPr>
          <w:p w14:paraId="69DC9C6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23" w:type="dxa"/>
            <w:tcBorders>
              <w:top w:val="single" w:color="auto" w:sz="6" w:space="0"/>
              <w:left w:val="single" w:color="auto" w:sz="6" w:space="0"/>
              <w:bottom w:val="single" w:color="auto" w:sz="6" w:space="0"/>
              <w:right w:val="single" w:color="auto" w:sz="6" w:space="0"/>
            </w:tcBorders>
            <w:noWrap w:val="0"/>
            <w:vAlign w:val="top"/>
          </w:tcPr>
          <w:p w14:paraId="65A72B4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top"/>
          </w:tcPr>
          <w:p w14:paraId="7B351FA0">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85" w:type="dxa"/>
            <w:tcBorders>
              <w:top w:val="single" w:color="auto" w:sz="6" w:space="0"/>
              <w:left w:val="single" w:color="auto" w:sz="6" w:space="0"/>
              <w:bottom w:val="single" w:color="auto" w:sz="6" w:space="0"/>
              <w:right w:val="single" w:color="auto" w:sz="6" w:space="0"/>
            </w:tcBorders>
            <w:noWrap w:val="0"/>
            <w:vAlign w:val="top"/>
          </w:tcPr>
          <w:p w14:paraId="60BC5444">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top"/>
          </w:tcPr>
          <w:p w14:paraId="4BD3BC40">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61" w:type="dxa"/>
            <w:tcBorders>
              <w:top w:val="single" w:color="auto" w:sz="6" w:space="0"/>
              <w:left w:val="single" w:color="auto" w:sz="6" w:space="0"/>
              <w:bottom w:val="single" w:color="auto" w:sz="6" w:space="0"/>
              <w:right w:val="single" w:color="auto" w:sz="12" w:space="0"/>
            </w:tcBorders>
            <w:noWrap w:val="0"/>
            <w:vAlign w:val="top"/>
          </w:tcPr>
          <w:p w14:paraId="2B718BD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344510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8" w:hRule="atLeast"/>
          <w:jc w:val="center"/>
        </w:trPr>
        <w:tc>
          <w:tcPr>
            <w:tcW w:w="1087" w:type="dxa"/>
            <w:tcBorders>
              <w:top w:val="single" w:color="auto" w:sz="6" w:space="0"/>
              <w:left w:val="single" w:color="auto" w:sz="12" w:space="0"/>
              <w:bottom w:val="single" w:color="auto" w:sz="6" w:space="0"/>
              <w:right w:val="single" w:color="auto" w:sz="6" w:space="0"/>
            </w:tcBorders>
            <w:noWrap w:val="0"/>
            <w:vAlign w:val="top"/>
          </w:tcPr>
          <w:p w14:paraId="231E1EE2">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27" w:type="dxa"/>
            <w:tcBorders>
              <w:top w:val="single" w:color="auto" w:sz="6" w:space="0"/>
              <w:left w:val="single" w:color="auto" w:sz="6" w:space="0"/>
              <w:bottom w:val="single" w:color="auto" w:sz="6" w:space="0"/>
              <w:right w:val="single" w:color="auto" w:sz="6" w:space="0"/>
            </w:tcBorders>
            <w:noWrap w:val="0"/>
            <w:vAlign w:val="top"/>
          </w:tcPr>
          <w:p w14:paraId="3728C14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5" w:type="dxa"/>
            <w:tcBorders>
              <w:top w:val="single" w:color="auto" w:sz="6" w:space="0"/>
              <w:left w:val="single" w:color="auto" w:sz="6" w:space="0"/>
              <w:bottom w:val="single" w:color="auto" w:sz="6" w:space="0"/>
              <w:right w:val="single" w:color="auto" w:sz="6" w:space="0"/>
            </w:tcBorders>
            <w:noWrap w:val="0"/>
            <w:vAlign w:val="top"/>
          </w:tcPr>
          <w:p w14:paraId="574DF1A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90" w:type="dxa"/>
            <w:tcBorders>
              <w:top w:val="single" w:color="auto" w:sz="6" w:space="0"/>
              <w:left w:val="single" w:color="auto" w:sz="6" w:space="0"/>
              <w:bottom w:val="single" w:color="auto" w:sz="6" w:space="0"/>
              <w:right w:val="single" w:color="auto" w:sz="6" w:space="0"/>
            </w:tcBorders>
            <w:noWrap w:val="0"/>
            <w:vAlign w:val="top"/>
          </w:tcPr>
          <w:p w14:paraId="5F31219E">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23" w:type="dxa"/>
            <w:tcBorders>
              <w:top w:val="single" w:color="auto" w:sz="6" w:space="0"/>
              <w:left w:val="single" w:color="auto" w:sz="6" w:space="0"/>
              <w:bottom w:val="single" w:color="auto" w:sz="6" w:space="0"/>
              <w:right w:val="single" w:color="auto" w:sz="6" w:space="0"/>
            </w:tcBorders>
            <w:noWrap w:val="0"/>
            <w:vAlign w:val="top"/>
          </w:tcPr>
          <w:p w14:paraId="5058F69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top"/>
          </w:tcPr>
          <w:p w14:paraId="6C0B97BB">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85" w:type="dxa"/>
            <w:tcBorders>
              <w:top w:val="single" w:color="auto" w:sz="6" w:space="0"/>
              <w:left w:val="single" w:color="auto" w:sz="6" w:space="0"/>
              <w:bottom w:val="single" w:color="auto" w:sz="6" w:space="0"/>
              <w:right w:val="single" w:color="auto" w:sz="6" w:space="0"/>
            </w:tcBorders>
            <w:noWrap w:val="0"/>
            <w:vAlign w:val="top"/>
          </w:tcPr>
          <w:p w14:paraId="1150B362">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top"/>
          </w:tcPr>
          <w:p w14:paraId="68BC3EE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61" w:type="dxa"/>
            <w:tcBorders>
              <w:top w:val="single" w:color="auto" w:sz="6" w:space="0"/>
              <w:left w:val="single" w:color="auto" w:sz="6" w:space="0"/>
              <w:bottom w:val="single" w:color="auto" w:sz="6" w:space="0"/>
              <w:right w:val="single" w:color="auto" w:sz="12" w:space="0"/>
            </w:tcBorders>
            <w:noWrap w:val="0"/>
            <w:vAlign w:val="top"/>
          </w:tcPr>
          <w:p w14:paraId="185AA7F2">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5F4FF6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8" w:hRule="atLeast"/>
          <w:jc w:val="center"/>
        </w:trPr>
        <w:tc>
          <w:tcPr>
            <w:tcW w:w="1087" w:type="dxa"/>
            <w:tcBorders>
              <w:top w:val="single" w:color="auto" w:sz="6" w:space="0"/>
              <w:left w:val="single" w:color="auto" w:sz="12" w:space="0"/>
              <w:bottom w:val="single" w:color="auto" w:sz="6" w:space="0"/>
              <w:right w:val="single" w:color="auto" w:sz="6" w:space="0"/>
            </w:tcBorders>
            <w:noWrap w:val="0"/>
            <w:vAlign w:val="top"/>
          </w:tcPr>
          <w:p w14:paraId="16C851CF">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27" w:type="dxa"/>
            <w:tcBorders>
              <w:top w:val="single" w:color="auto" w:sz="6" w:space="0"/>
              <w:left w:val="single" w:color="auto" w:sz="6" w:space="0"/>
              <w:bottom w:val="single" w:color="auto" w:sz="6" w:space="0"/>
              <w:right w:val="single" w:color="auto" w:sz="6" w:space="0"/>
            </w:tcBorders>
            <w:noWrap w:val="0"/>
            <w:vAlign w:val="top"/>
          </w:tcPr>
          <w:p w14:paraId="3FCB932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5" w:type="dxa"/>
            <w:tcBorders>
              <w:top w:val="single" w:color="auto" w:sz="6" w:space="0"/>
              <w:left w:val="single" w:color="auto" w:sz="6" w:space="0"/>
              <w:bottom w:val="single" w:color="auto" w:sz="6" w:space="0"/>
              <w:right w:val="single" w:color="auto" w:sz="6" w:space="0"/>
            </w:tcBorders>
            <w:noWrap w:val="0"/>
            <w:vAlign w:val="top"/>
          </w:tcPr>
          <w:p w14:paraId="6501ED4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90" w:type="dxa"/>
            <w:tcBorders>
              <w:top w:val="single" w:color="auto" w:sz="6" w:space="0"/>
              <w:left w:val="single" w:color="auto" w:sz="6" w:space="0"/>
              <w:bottom w:val="single" w:color="auto" w:sz="6" w:space="0"/>
              <w:right w:val="single" w:color="auto" w:sz="6" w:space="0"/>
            </w:tcBorders>
            <w:noWrap w:val="0"/>
            <w:vAlign w:val="top"/>
          </w:tcPr>
          <w:p w14:paraId="36027F4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23" w:type="dxa"/>
            <w:tcBorders>
              <w:top w:val="single" w:color="auto" w:sz="6" w:space="0"/>
              <w:left w:val="single" w:color="auto" w:sz="6" w:space="0"/>
              <w:bottom w:val="single" w:color="auto" w:sz="6" w:space="0"/>
              <w:right w:val="single" w:color="auto" w:sz="6" w:space="0"/>
            </w:tcBorders>
            <w:noWrap w:val="0"/>
            <w:vAlign w:val="top"/>
          </w:tcPr>
          <w:p w14:paraId="02DDB59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top"/>
          </w:tcPr>
          <w:p w14:paraId="56F0BDD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85" w:type="dxa"/>
            <w:tcBorders>
              <w:top w:val="single" w:color="auto" w:sz="6" w:space="0"/>
              <w:left w:val="single" w:color="auto" w:sz="6" w:space="0"/>
              <w:bottom w:val="single" w:color="auto" w:sz="6" w:space="0"/>
              <w:right w:val="single" w:color="auto" w:sz="6" w:space="0"/>
            </w:tcBorders>
            <w:noWrap w:val="0"/>
            <w:vAlign w:val="top"/>
          </w:tcPr>
          <w:p w14:paraId="3888542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top"/>
          </w:tcPr>
          <w:p w14:paraId="0478936E">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61" w:type="dxa"/>
            <w:tcBorders>
              <w:top w:val="single" w:color="auto" w:sz="6" w:space="0"/>
              <w:left w:val="single" w:color="auto" w:sz="6" w:space="0"/>
              <w:bottom w:val="single" w:color="auto" w:sz="6" w:space="0"/>
              <w:right w:val="single" w:color="auto" w:sz="12" w:space="0"/>
            </w:tcBorders>
            <w:noWrap w:val="0"/>
            <w:vAlign w:val="top"/>
          </w:tcPr>
          <w:p w14:paraId="3DA9B13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606062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8" w:hRule="atLeast"/>
          <w:jc w:val="center"/>
        </w:trPr>
        <w:tc>
          <w:tcPr>
            <w:tcW w:w="1087" w:type="dxa"/>
            <w:tcBorders>
              <w:top w:val="single" w:color="auto" w:sz="6" w:space="0"/>
              <w:left w:val="single" w:color="auto" w:sz="12" w:space="0"/>
              <w:bottom w:val="single" w:color="auto" w:sz="6" w:space="0"/>
              <w:right w:val="single" w:color="auto" w:sz="6" w:space="0"/>
            </w:tcBorders>
            <w:noWrap w:val="0"/>
            <w:vAlign w:val="top"/>
          </w:tcPr>
          <w:p w14:paraId="0A605859">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27" w:type="dxa"/>
            <w:tcBorders>
              <w:top w:val="single" w:color="auto" w:sz="6" w:space="0"/>
              <w:left w:val="single" w:color="auto" w:sz="6" w:space="0"/>
              <w:bottom w:val="single" w:color="auto" w:sz="6" w:space="0"/>
              <w:right w:val="single" w:color="auto" w:sz="6" w:space="0"/>
            </w:tcBorders>
            <w:noWrap w:val="0"/>
            <w:vAlign w:val="top"/>
          </w:tcPr>
          <w:p w14:paraId="091A2CF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5" w:type="dxa"/>
            <w:tcBorders>
              <w:top w:val="single" w:color="auto" w:sz="6" w:space="0"/>
              <w:left w:val="single" w:color="auto" w:sz="6" w:space="0"/>
              <w:bottom w:val="single" w:color="auto" w:sz="6" w:space="0"/>
              <w:right w:val="single" w:color="auto" w:sz="6" w:space="0"/>
            </w:tcBorders>
            <w:noWrap w:val="0"/>
            <w:vAlign w:val="top"/>
          </w:tcPr>
          <w:p w14:paraId="7B965AE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90" w:type="dxa"/>
            <w:tcBorders>
              <w:top w:val="single" w:color="auto" w:sz="6" w:space="0"/>
              <w:left w:val="single" w:color="auto" w:sz="6" w:space="0"/>
              <w:bottom w:val="single" w:color="auto" w:sz="6" w:space="0"/>
              <w:right w:val="single" w:color="auto" w:sz="6" w:space="0"/>
            </w:tcBorders>
            <w:noWrap w:val="0"/>
            <w:vAlign w:val="top"/>
          </w:tcPr>
          <w:p w14:paraId="37B5E6E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23" w:type="dxa"/>
            <w:tcBorders>
              <w:top w:val="single" w:color="auto" w:sz="6" w:space="0"/>
              <w:left w:val="single" w:color="auto" w:sz="6" w:space="0"/>
              <w:bottom w:val="single" w:color="auto" w:sz="6" w:space="0"/>
              <w:right w:val="single" w:color="auto" w:sz="6" w:space="0"/>
            </w:tcBorders>
            <w:noWrap w:val="0"/>
            <w:vAlign w:val="top"/>
          </w:tcPr>
          <w:p w14:paraId="6E24911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top"/>
          </w:tcPr>
          <w:p w14:paraId="49A5811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85" w:type="dxa"/>
            <w:tcBorders>
              <w:top w:val="single" w:color="auto" w:sz="6" w:space="0"/>
              <w:left w:val="single" w:color="auto" w:sz="6" w:space="0"/>
              <w:bottom w:val="single" w:color="auto" w:sz="6" w:space="0"/>
              <w:right w:val="single" w:color="auto" w:sz="6" w:space="0"/>
            </w:tcBorders>
            <w:noWrap w:val="0"/>
            <w:vAlign w:val="top"/>
          </w:tcPr>
          <w:p w14:paraId="0D53A16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top"/>
          </w:tcPr>
          <w:p w14:paraId="5EA8885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61" w:type="dxa"/>
            <w:tcBorders>
              <w:top w:val="single" w:color="auto" w:sz="6" w:space="0"/>
              <w:left w:val="single" w:color="auto" w:sz="6" w:space="0"/>
              <w:bottom w:val="single" w:color="auto" w:sz="6" w:space="0"/>
              <w:right w:val="single" w:color="auto" w:sz="12" w:space="0"/>
            </w:tcBorders>
            <w:noWrap w:val="0"/>
            <w:vAlign w:val="top"/>
          </w:tcPr>
          <w:p w14:paraId="3DC60434">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3147F1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8" w:hRule="atLeast"/>
          <w:jc w:val="center"/>
        </w:trPr>
        <w:tc>
          <w:tcPr>
            <w:tcW w:w="1087" w:type="dxa"/>
            <w:tcBorders>
              <w:top w:val="single" w:color="auto" w:sz="6" w:space="0"/>
              <w:left w:val="single" w:color="auto" w:sz="12" w:space="0"/>
              <w:bottom w:val="single" w:color="auto" w:sz="6" w:space="0"/>
              <w:right w:val="single" w:color="auto" w:sz="6" w:space="0"/>
            </w:tcBorders>
            <w:noWrap w:val="0"/>
            <w:vAlign w:val="top"/>
          </w:tcPr>
          <w:p w14:paraId="6C93EBA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27" w:type="dxa"/>
            <w:tcBorders>
              <w:top w:val="single" w:color="auto" w:sz="6" w:space="0"/>
              <w:left w:val="single" w:color="auto" w:sz="6" w:space="0"/>
              <w:bottom w:val="single" w:color="auto" w:sz="6" w:space="0"/>
              <w:right w:val="single" w:color="auto" w:sz="6" w:space="0"/>
            </w:tcBorders>
            <w:noWrap w:val="0"/>
            <w:vAlign w:val="top"/>
          </w:tcPr>
          <w:p w14:paraId="04E5049F">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5" w:type="dxa"/>
            <w:tcBorders>
              <w:top w:val="single" w:color="auto" w:sz="6" w:space="0"/>
              <w:left w:val="single" w:color="auto" w:sz="6" w:space="0"/>
              <w:bottom w:val="single" w:color="auto" w:sz="6" w:space="0"/>
              <w:right w:val="single" w:color="auto" w:sz="6" w:space="0"/>
            </w:tcBorders>
            <w:noWrap w:val="0"/>
            <w:vAlign w:val="top"/>
          </w:tcPr>
          <w:p w14:paraId="4CDFC352">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90" w:type="dxa"/>
            <w:tcBorders>
              <w:top w:val="single" w:color="auto" w:sz="6" w:space="0"/>
              <w:left w:val="single" w:color="auto" w:sz="6" w:space="0"/>
              <w:bottom w:val="single" w:color="auto" w:sz="6" w:space="0"/>
              <w:right w:val="single" w:color="auto" w:sz="6" w:space="0"/>
            </w:tcBorders>
            <w:noWrap w:val="0"/>
            <w:vAlign w:val="top"/>
          </w:tcPr>
          <w:p w14:paraId="1DA989A4">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23" w:type="dxa"/>
            <w:tcBorders>
              <w:top w:val="single" w:color="auto" w:sz="6" w:space="0"/>
              <w:left w:val="single" w:color="auto" w:sz="6" w:space="0"/>
              <w:bottom w:val="single" w:color="auto" w:sz="6" w:space="0"/>
              <w:right w:val="single" w:color="auto" w:sz="6" w:space="0"/>
            </w:tcBorders>
            <w:noWrap w:val="0"/>
            <w:vAlign w:val="top"/>
          </w:tcPr>
          <w:p w14:paraId="53D431E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top"/>
          </w:tcPr>
          <w:p w14:paraId="75EA0ABF">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85" w:type="dxa"/>
            <w:tcBorders>
              <w:top w:val="single" w:color="auto" w:sz="6" w:space="0"/>
              <w:left w:val="single" w:color="auto" w:sz="6" w:space="0"/>
              <w:bottom w:val="single" w:color="auto" w:sz="6" w:space="0"/>
              <w:right w:val="single" w:color="auto" w:sz="6" w:space="0"/>
            </w:tcBorders>
            <w:noWrap w:val="0"/>
            <w:vAlign w:val="top"/>
          </w:tcPr>
          <w:p w14:paraId="15E1F0C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top"/>
          </w:tcPr>
          <w:p w14:paraId="75EDB8D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61" w:type="dxa"/>
            <w:tcBorders>
              <w:top w:val="single" w:color="auto" w:sz="6" w:space="0"/>
              <w:left w:val="single" w:color="auto" w:sz="6" w:space="0"/>
              <w:bottom w:val="single" w:color="auto" w:sz="6" w:space="0"/>
              <w:right w:val="single" w:color="auto" w:sz="12" w:space="0"/>
            </w:tcBorders>
            <w:noWrap w:val="0"/>
            <w:vAlign w:val="top"/>
          </w:tcPr>
          <w:p w14:paraId="3964F29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19C5BA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8" w:hRule="atLeast"/>
          <w:jc w:val="center"/>
        </w:trPr>
        <w:tc>
          <w:tcPr>
            <w:tcW w:w="1087" w:type="dxa"/>
            <w:tcBorders>
              <w:top w:val="single" w:color="auto" w:sz="6" w:space="0"/>
              <w:left w:val="single" w:color="auto" w:sz="12" w:space="0"/>
              <w:bottom w:val="single" w:color="auto" w:sz="6" w:space="0"/>
              <w:right w:val="single" w:color="auto" w:sz="6" w:space="0"/>
            </w:tcBorders>
            <w:noWrap w:val="0"/>
            <w:vAlign w:val="top"/>
          </w:tcPr>
          <w:p w14:paraId="2D04657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27" w:type="dxa"/>
            <w:tcBorders>
              <w:top w:val="single" w:color="auto" w:sz="6" w:space="0"/>
              <w:left w:val="single" w:color="auto" w:sz="6" w:space="0"/>
              <w:bottom w:val="single" w:color="auto" w:sz="6" w:space="0"/>
              <w:right w:val="single" w:color="auto" w:sz="6" w:space="0"/>
            </w:tcBorders>
            <w:noWrap w:val="0"/>
            <w:vAlign w:val="top"/>
          </w:tcPr>
          <w:p w14:paraId="3E366BF2">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5" w:type="dxa"/>
            <w:tcBorders>
              <w:top w:val="single" w:color="auto" w:sz="6" w:space="0"/>
              <w:left w:val="single" w:color="auto" w:sz="6" w:space="0"/>
              <w:bottom w:val="single" w:color="auto" w:sz="6" w:space="0"/>
              <w:right w:val="single" w:color="auto" w:sz="6" w:space="0"/>
            </w:tcBorders>
            <w:noWrap w:val="0"/>
            <w:vAlign w:val="top"/>
          </w:tcPr>
          <w:p w14:paraId="5C75873F">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90" w:type="dxa"/>
            <w:tcBorders>
              <w:top w:val="single" w:color="auto" w:sz="6" w:space="0"/>
              <w:left w:val="single" w:color="auto" w:sz="6" w:space="0"/>
              <w:bottom w:val="single" w:color="auto" w:sz="6" w:space="0"/>
              <w:right w:val="single" w:color="auto" w:sz="6" w:space="0"/>
            </w:tcBorders>
            <w:noWrap w:val="0"/>
            <w:vAlign w:val="top"/>
          </w:tcPr>
          <w:p w14:paraId="12B16FE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23" w:type="dxa"/>
            <w:tcBorders>
              <w:top w:val="single" w:color="auto" w:sz="6" w:space="0"/>
              <w:left w:val="single" w:color="auto" w:sz="6" w:space="0"/>
              <w:bottom w:val="single" w:color="auto" w:sz="6" w:space="0"/>
              <w:right w:val="single" w:color="auto" w:sz="6" w:space="0"/>
            </w:tcBorders>
            <w:noWrap w:val="0"/>
            <w:vAlign w:val="top"/>
          </w:tcPr>
          <w:p w14:paraId="62F7E264">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top"/>
          </w:tcPr>
          <w:p w14:paraId="0F88713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85" w:type="dxa"/>
            <w:tcBorders>
              <w:top w:val="single" w:color="auto" w:sz="6" w:space="0"/>
              <w:left w:val="single" w:color="auto" w:sz="6" w:space="0"/>
              <w:bottom w:val="single" w:color="auto" w:sz="6" w:space="0"/>
              <w:right w:val="single" w:color="auto" w:sz="6" w:space="0"/>
            </w:tcBorders>
            <w:noWrap w:val="0"/>
            <w:vAlign w:val="top"/>
          </w:tcPr>
          <w:p w14:paraId="69082312">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top"/>
          </w:tcPr>
          <w:p w14:paraId="180C2354">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61" w:type="dxa"/>
            <w:tcBorders>
              <w:top w:val="single" w:color="auto" w:sz="6" w:space="0"/>
              <w:left w:val="single" w:color="auto" w:sz="6" w:space="0"/>
              <w:bottom w:val="single" w:color="auto" w:sz="6" w:space="0"/>
              <w:right w:val="single" w:color="auto" w:sz="12" w:space="0"/>
            </w:tcBorders>
            <w:noWrap w:val="0"/>
            <w:vAlign w:val="top"/>
          </w:tcPr>
          <w:p w14:paraId="3E0B49A9">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61C05C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8" w:hRule="atLeast"/>
          <w:jc w:val="center"/>
        </w:trPr>
        <w:tc>
          <w:tcPr>
            <w:tcW w:w="1087" w:type="dxa"/>
            <w:tcBorders>
              <w:top w:val="single" w:color="auto" w:sz="6" w:space="0"/>
              <w:left w:val="single" w:color="auto" w:sz="12" w:space="0"/>
              <w:bottom w:val="single" w:color="auto" w:sz="6" w:space="0"/>
              <w:right w:val="single" w:color="auto" w:sz="6" w:space="0"/>
            </w:tcBorders>
            <w:noWrap w:val="0"/>
            <w:vAlign w:val="top"/>
          </w:tcPr>
          <w:p w14:paraId="157758E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27" w:type="dxa"/>
            <w:tcBorders>
              <w:top w:val="single" w:color="auto" w:sz="6" w:space="0"/>
              <w:left w:val="single" w:color="auto" w:sz="6" w:space="0"/>
              <w:bottom w:val="single" w:color="auto" w:sz="6" w:space="0"/>
              <w:right w:val="single" w:color="auto" w:sz="6" w:space="0"/>
            </w:tcBorders>
            <w:noWrap w:val="0"/>
            <w:vAlign w:val="top"/>
          </w:tcPr>
          <w:p w14:paraId="31D8AA0E">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5" w:type="dxa"/>
            <w:tcBorders>
              <w:top w:val="single" w:color="auto" w:sz="6" w:space="0"/>
              <w:left w:val="single" w:color="auto" w:sz="6" w:space="0"/>
              <w:bottom w:val="single" w:color="auto" w:sz="6" w:space="0"/>
              <w:right w:val="single" w:color="auto" w:sz="6" w:space="0"/>
            </w:tcBorders>
            <w:noWrap w:val="0"/>
            <w:vAlign w:val="top"/>
          </w:tcPr>
          <w:p w14:paraId="47A8AF1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90" w:type="dxa"/>
            <w:tcBorders>
              <w:top w:val="single" w:color="auto" w:sz="6" w:space="0"/>
              <w:left w:val="single" w:color="auto" w:sz="6" w:space="0"/>
              <w:bottom w:val="single" w:color="auto" w:sz="6" w:space="0"/>
              <w:right w:val="single" w:color="auto" w:sz="6" w:space="0"/>
            </w:tcBorders>
            <w:noWrap w:val="0"/>
            <w:vAlign w:val="top"/>
          </w:tcPr>
          <w:p w14:paraId="400124EE">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23" w:type="dxa"/>
            <w:tcBorders>
              <w:top w:val="single" w:color="auto" w:sz="6" w:space="0"/>
              <w:left w:val="single" w:color="auto" w:sz="6" w:space="0"/>
              <w:bottom w:val="single" w:color="auto" w:sz="6" w:space="0"/>
              <w:right w:val="single" w:color="auto" w:sz="6" w:space="0"/>
            </w:tcBorders>
            <w:noWrap w:val="0"/>
            <w:vAlign w:val="top"/>
          </w:tcPr>
          <w:p w14:paraId="20217AF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top"/>
          </w:tcPr>
          <w:p w14:paraId="4A4865E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85" w:type="dxa"/>
            <w:tcBorders>
              <w:top w:val="single" w:color="auto" w:sz="6" w:space="0"/>
              <w:left w:val="single" w:color="auto" w:sz="6" w:space="0"/>
              <w:bottom w:val="single" w:color="auto" w:sz="6" w:space="0"/>
              <w:right w:val="single" w:color="auto" w:sz="6" w:space="0"/>
            </w:tcBorders>
            <w:noWrap w:val="0"/>
            <w:vAlign w:val="top"/>
          </w:tcPr>
          <w:p w14:paraId="73F1C41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6" w:space="0"/>
              <w:right w:val="single" w:color="auto" w:sz="6" w:space="0"/>
            </w:tcBorders>
            <w:noWrap w:val="0"/>
            <w:vAlign w:val="top"/>
          </w:tcPr>
          <w:p w14:paraId="74026B6C">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61" w:type="dxa"/>
            <w:tcBorders>
              <w:top w:val="single" w:color="auto" w:sz="6" w:space="0"/>
              <w:left w:val="single" w:color="auto" w:sz="6" w:space="0"/>
              <w:bottom w:val="single" w:color="auto" w:sz="6" w:space="0"/>
              <w:right w:val="single" w:color="auto" w:sz="12" w:space="0"/>
            </w:tcBorders>
            <w:noWrap w:val="0"/>
            <w:vAlign w:val="top"/>
          </w:tcPr>
          <w:p w14:paraId="4314729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r w14:paraId="757CCC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8" w:hRule="atLeast"/>
          <w:jc w:val="center"/>
        </w:trPr>
        <w:tc>
          <w:tcPr>
            <w:tcW w:w="1087" w:type="dxa"/>
            <w:tcBorders>
              <w:top w:val="single" w:color="auto" w:sz="6" w:space="0"/>
              <w:left w:val="single" w:color="auto" w:sz="12" w:space="0"/>
              <w:bottom w:val="single" w:color="auto" w:sz="12" w:space="0"/>
              <w:right w:val="single" w:color="auto" w:sz="6" w:space="0"/>
            </w:tcBorders>
            <w:noWrap w:val="0"/>
            <w:vAlign w:val="top"/>
          </w:tcPr>
          <w:p w14:paraId="3E8B251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27" w:type="dxa"/>
            <w:tcBorders>
              <w:top w:val="single" w:color="auto" w:sz="6" w:space="0"/>
              <w:left w:val="single" w:color="auto" w:sz="6" w:space="0"/>
              <w:bottom w:val="single" w:color="auto" w:sz="12" w:space="0"/>
              <w:right w:val="single" w:color="auto" w:sz="6" w:space="0"/>
            </w:tcBorders>
            <w:noWrap w:val="0"/>
            <w:vAlign w:val="top"/>
          </w:tcPr>
          <w:p w14:paraId="3730C961">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795" w:type="dxa"/>
            <w:tcBorders>
              <w:top w:val="single" w:color="auto" w:sz="6" w:space="0"/>
              <w:left w:val="single" w:color="auto" w:sz="6" w:space="0"/>
              <w:bottom w:val="single" w:color="auto" w:sz="12" w:space="0"/>
              <w:right w:val="single" w:color="auto" w:sz="6" w:space="0"/>
            </w:tcBorders>
            <w:noWrap w:val="0"/>
            <w:vAlign w:val="top"/>
          </w:tcPr>
          <w:p w14:paraId="70BE946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90" w:type="dxa"/>
            <w:tcBorders>
              <w:top w:val="single" w:color="auto" w:sz="6" w:space="0"/>
              <w:left w:val="single" w:color="auto" w:sz="6" w:space="0"/>
              <w:bottom w:val="single" w:color="auto" w:sz="12" w:space="0"/>
              <w:right w:val="single" w:color="auto" w:sz="6" w:space="0"/>
            </w:tcBorders>
            <w:noWrap w:val="0"/>
            <w:vAlign w:val="top"/>
          </w:tcPr>
          <w:p w14:paraId="049FC65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23" w:type="dxa"/>
            <w:tcBorders>
              <w:top w:val="single" w:color="auto" w:sz="6" w:space="0"/>
              <w:left w:val="single" w:color="auto" w:sz="6" w:space="0"/>
              <w:bottom w:val="single" w:color="auto" w:sz="12" w:space="0"/>
              <w:right w:val="single" w:color="auto" w:sz="6" w:space="0"/>
            </w:tcBorders>
            <w:noWrap w:val="0"/>
            <w:vAlign w:val="top"/>
          </w:tcPr>
          <w:p w14:paraId="3750C40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12" w:space="0"/>
              <w:right w:val="single" w:color="auto" w:sz="6" w:space="0"/>
            </w:tcBorders>
            <w:noWrap w:val="0"/>
            <w:vAlign w:val="top"/>
          </w:tcPr>
          <w:p w14:paraId="7D081B4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1385" w:type="dxa"/>
            <w:tcBorders>
              <w:top w:val="single" w:color="auto" w:sz="6" w:space="0"/>
              <w:left w:val="single" w:color="auto" w:sz="6" w:space="0"/>
              <w:bottom w:val="single" w:color="auto" w:sz="12" w:space="0"/>
              <w:right w:val="single" w:color="auto" w:sz="6" w:space="0"/>
            </w:tcBorders>
            <w:noWrap w:val="0"/>
            <w:vAlign w:val="top"/>
          </w:tcPr>
          <w:p w14:paraId="01C840D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954" w:type="dxa"/>
            <w:tcBorders>
              <w:top w:val="single" w:color="auto" w:sz="6" w:space="0"/>
              <w:left w:val="single" w:color="auto" w:sz="6" w:space="0"/>
              <w:bottom w:val="single" w:color="auto" w:sz="12" w:space="0"/>
              <w:right w:val="single" w:color="auto" w:sz="6" w:space="0"/>
            </w:tcBorders>
            <w:noWrap w:val="0"/>
            <w:vAlign w:val="top"/>
          </w:tcPr>
          <w:p w14:paraId="4FE417B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c>
          <w:tcPr>
            <w:tcW w:w="861" w:type="dxa"/>
            <w:tcBorders>
              <w:top w:val="single" w:color="auto" w:sz="6" w:space="0"/>
              <w:left w:val="single" w:color="auto" w:sz="6" w:space="0"/>
              <w:bottom w:val="single" w:color="auto" w:sz="12" w:space="0"/>
              <w:right w:val="single" w:color="auto" w:sz="12" w:space="0"/>
            </w:tcBorders>
            <w:noWrap w:val="0"/>
            <w:vAlign w:val="top"/>
          </w:tcPr>
          <w:p w14:paraId="490D8D32">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tc>
      </w:tr>
    </w:tbl>
    <w:p w14:paraId="0E6E40C4">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p w14:paraId="51EEBF1F">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p>
    <w:p w14:paraId="507FA9A0">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附件6：</w:t>
      </w:r>
    </w:p>
    <w:p w14:paraId="168A5462">
      <w:pPr>
        <w:pStyle w:val="291"/>
        <w:keepNext w:val="0"/>
        <w:keepLines w:val="0"/>
        <w:pageBreakBefore w:val="0"/>
        <w:widowControl w:val="0"/>
        <w:spacing w:before="156" w:after="156"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承包人主要施工管理人员表</w:t>
      </w:r>
    </w:p>
    <w:tbl>
      <w:tblPr>
        <w:tblStyle w:val="32"/>
        <w:tblW w:w="927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16"/>
        <w:gridCol w:w="1301"/>
        <w:gridCol w:w="1040"/>
        <w:gridCol w:w="1040"/>
        <w:gridCol w:w="4177"/>
      </w:tblGrid>
      <w:tr w14:paraId="414D0D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6" w:hRule="atLeast"/>
          <w:jc w:val="center"/>
        </w:trPr>
        <w:tc>
          <w:tcPr>
            <w:tcW w:w="1716" w:type="dxa"/>
            <w:tcBorders>
              <w:top w:val="single" w:color="auto" w:sz="12" w:space="0"/>
              <w:left w:val="single" w:color="auto" w:sz="12" w:space="0"/>
              <w:bottom w:val="single" w:color="auto" w:sz="6" w:space="0"/>
              <w:right w:val="single" w:color="auto" w:sz="6" w:space="0"/>
            </w:tcBorders>
            <w:noWrap w:val="0"/>
            <w:vAlign w:val="center"/>
          </w:tcPr>
          <w:p w14:paraId="4A9719F1">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    称</w:t>
            </w:r>
          </w:p>
        </w:tc>
        <w:tc>
          <w:tcPr>
            <w:tcW w:w="1301" w:type="dxa"/>
            <w:tcBorders>
              <w:top w:val="single" w:color="auto" w:sz="12" w:space="0"/>
              <w:left w:val="single" w:color="auto" w:sz="6" w:space="0"/>
              <w:bottom w:val="single" w:color="auto" w:sz="6" w:space="0"/>
              <w:right w:val="single" w:color="auto" w:sz="6" w:space="0"/>
            </w:tcBorders>
            <w:noWrap w:val="0"/>
            <w:vAlign w:val="center"/>
          </w:tcPr>
          <w:p w14:paraId="66000EF4">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p>
        </w:tc>
        <w:tc>
          <w:tcPr>
            <w:tcW w:w="1040" w:type="dxa"/>
            <w:tcBorders>
              <w:top w:val="single" w:color="auto" w:sz="12" w:space="0"/>
              <w:left w:val="single" w:color="auto" w:sz="6" w:space="0"/>
              <w:bottom w:val="single" w:color="auto" w:sz="6" w:space="0"/>
              <w:right w:val="single" w:color="auto" w:sz="6" w:space="0"/>
            </w:tcBorders>
            <w:noWrap w:val="0"/>
            <w:vAlign w:val="center"/>
          </w:tcPr>
          <w:p w14:paraId="0190FFE6">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职务</w:t>
            </w:r>
          </w:p>
        </w:tc>
        <w:tc>
          <w:tcPr>
            <w:tcW w:w="1040" w:type="dxa"/>
            <w:tcBorders>
              <w:top w:val="single" w:color="auto" w:sz="12" w:space="0"/>
              <w:left w:val="single" w:color="auto" w:sz="6" w:space="0"/>
              <w:bottom w:val="single" w:color="auto" w:sz="6" w:space="0"/>
              <w:right w:val="single" w:color="auto" w:sz="6" w:space="0"/>
            </w:tcBorders>
            <w:noWrap w:val="0"/>
            <w:vAlign w:val="center"/>
          </w:tcPr>
          <w:p w14:paraId="50D57338">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职称</w:t>
            </w:r>
          </w:p>
        </w:tc>
        <w:tc>
          <w:tcPr>
            <w:tcW w:w="4177" w:type="dxa"/>
            <w:tcBorders>
              <w:top w:val="single" w:color="auto" w:sz="12" w:space="0"/>
              <w:left w:val="single" w:color="auto" w:sz="6" w:space="0"/>
              <w:bottom w:val="single" w:color="auto" w:sz="6" w:space="0"/>
              <w:right w:val="single" w:color="auto" w:sz="12" w:space="0"/>
            </w:tcBorders>
            <w:noWrap w:val="0"/>
            <w:vAlign w:val="center"/>
          </w:tcPr>
          <w:p w14:paraId="69F3130D">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主要资历、经验及承担过的项目</w:t>
            </w:r>
          </w:p>
        </w:tc>
      </w:tr>
      <w:tr w14:paraId="52BB6D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1" w:hRule="atLeast"/>
          <w:jc w:val="center"/>
        </w:trPr>
        <w:tc>
          <w:tcPr>
            <w:tcW w:w="9274" w:type="dxa"/>
            <w:gridSpan w:val="5"/>
            <w:tcBorders>
              <w:top w:val="single" w:color="auto" w:sz="6" w:space="0"/>
              <w:left w:val="single" w:color="auto" w:sz="12" w:space="0"/>
              <w:bottom w:val="single" w:color="auto" w:sz="6" w:space="0"/>
              <w:right w:val="single" w:color="auto" w:sz="12" w:space="0"/>
            </w:tcBorders>
            <w:noWrap w:val="0"/>
            <w:vAlign w:val="center"/>
          </w:tcPr>
          <w:p w14:paraId="46F1E6D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一、总部人员</w:t>
            </w:r>
          </w:p>
        </w:tc>
      </w:tr>
      <w:tr w14:paraId="7C6418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16" w:type="dxa"/>
            <w:tcBorders>
              <w:top w:val="nil"/>
              <w:left w:val="single" w:color="auto" w:sz="12" w:space="0"/>
              <w:bottom w:val="nil"/>
              <w:right w:val="single" w:color="auto" w:sz="6" w:space="0"/>
            </w:tcBorders>
            <w:noWrap w:val="0"/>
            <w:vAlign w:val="center"/>
          </w:tcPr>
          <w:p w14:paraId="5F003E3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项目主管</w:t>
            </w:r>
          </w:p>
        </w:tc>
        <w:tc>
          <w:tcPr>
            <w:tcW w:w="1301" w:type="dxa"/>
            <w:tcBorders>
              <w:top w:val="nil"/>
              <w:left w:val="single" w:color="auto" w:sz="6" w:space="0"/>
              <w:bottom w:val="single" w:color="auto" w:sz="6" w:space="0"/>
              <w:right w:val="single" w:color="auto" w:sz="6" w:space="0"/>
            </w:tcBorders>
            <w:noWrap w:val="0"/>
            <w:vAlign w:val="center"/>
          </w:tcPr>
          <w:p w14:paraId="4508AD1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nil"/>
              <w:left w:val="single" w:color="auto" w:sz="6" w:space="0"/>
              <w:bottom w:val="single" w:color="auto" w:sz="6" w:space="0"/>
              <w:right w:val="single" w:color="auto" w:sz="6" w:space="0"/>
            </w:tcBorders>
            <w:noWrap w:val="0"/>
            <w:vAlign w:val="center"/>
          </w:tcPr>
          <w:p w14:paraId="6D1BD4B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nil"/>
              <w:left w:val="single" w:color="auto" w:sz="6" w:space="0"/>
              <w:bottom w:val="single" w:color="auto" w:sz="6" w:space="0"/>
              <w:right w:val="single" w:color="auto" w:sz="6" w:space="0"/>
            </w:tcBorders>
            <w:noWrap w:val="0"/>
            <w:vAlign w:val="center"/>
          </w:tcPr>
          <w:p w14:paraId="769A91F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77" w:type="dxa"/>
            <w:tcBorders>
              <w:top w:val="nil"/>
              <w:left w:val="single" w:color="auto" w:sz="6" w:space="0"/>
              <w:bottom w:val="single" w:color="auto" w:sz="6" w:space="0"/>
              <w:right w:val="single" w:color="auto" w:sz="12" w:space="0"/>
            </w:tcBorders>
            <w:noWrap w:val="0"/>
            <w:vAlign w:val="center"/>
          </w:tcPr>
          <w:p w14:paraId="68D6EB8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3ACD82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16" w:type="dxa"/>
            <w:tcBorders>
              <w:top w:val="single" w:color="auto" w:sz="6" w:space="0"/>
              <w:left w:val="single" w:color="auto" w:sz="12" w:space="0"/>
              <w:bottom w:val="nil"/>
              <w:right w:val="single" w:color="auto" w:sz="6" w:space="0"/>
            </w:tcBorders>
            <w:noWrap w:val="0"/>
            <w:vAlign w:val="center"/>
          </w:tcPr>
          <w:p w14:paraId="77CF359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01" w:type="dxa"/>
            <w:tcBorders>
              <w:top w:val="single" w:color="auto" w:sz="6" w:space="0"/>
              <w:left w:val="single" w:color="auto" w:sz="6" w:space="0"/>
              <w:bottom w:val="single" w:color="auto" w:sz="6" w:space="0"/>
              <w:right w:val="single" w:color="auto" w:sz="6" w:space="0"/>
            </w:tcBorders>
            <w:noWrap w:val="0"/>
            <w:vAlign w:val="center"/>
          </w:tcPr>
          <w:p w14:paraId="0E033E3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4604297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5808CE3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77" w:type="dxa"/>
            <w:tcBorders>
              <w:top w:val="single" w:color="auto" w:sz="6" w:space="0"/>
              <w:left w:val="single" w:color="auto" w:sz="6" w:space="0"/>
              <w:bottom w:val="single" w:color="auto" w:sz="6" w:space="0"/>
              <w:right w:val="single" w:color="auto" w:sz="12" w:space="0"/>
            </w:tcBorders>
            <w:noWrap w:val="0"/>
            <w:vAlign w:val="center"/>
          </w:tcPr>
          <w:p w14:paraId="4DC5ABB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659CBA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16" w:type="dxa"/>
            <w:tcBorders>
              <w:top w:val="nil"/>
              <w:left w:val="single" w:color="auto" w:sz="12" w:space="0"/>
              <w:bottom w:val="nil"/>
              <w:right w:val="single" w:color="auto" w:sz="6" w:space="0"/>
            </w:tcBorders>
            <w:noWrap w:val="0"/>
            <w:vAlign w:val="center"/>
          </w:tcPr>
          <w:p w14:paraId="4B75814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其他人员</w:t>
            </w:r>
          </w:p>
        </w:tc>
        <w:tc>
          <w:tcPr>
            <w:tcW w:w="1301" w:type="dxa"/>
            <w:tcBorders>
              <w:top w:val="single" w:color="auto" w:sz="6" w:space="0"/>
              <w:left w:val="single" w:color="auto" w:sz="6" w:space="0"/>
              <w:bottom w:val="single" w:color="auto" w:sz="6" w:space="0"/>
              <w:right w:val="single" w:color="auto" w:sz="6" w:space="0"/>
            </w:tcBorders>
            <w:noWrap w:val="0"/>
            <w:vAlign w:val="center"/>
          </w:tcPr>
          <w:p w14:paraId="7412B7F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2AD5823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72294FA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77" w:type="dxa"/>
            <w:tcBorders>
              <w:top w:val="single" w:color="auto" w:sz="6" w:space="0"/>
              <w:left w:val="single" w:color="auto" w:sz="6" w:space="0"/>
              <w:bottom w:val="single" w:color="auto" w:sz="6" w:space="0"/>
              <w:right w:val="single" w:color="auto" w:sz="12" w:space="0"/>
            </w:tcBorders>
            <w:noWrap w:val="0"/>
            <w:vAlign w:val="center"/>
          </w:tcPr>
          <w:p w14:paraId="313FE73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238F28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16" w:type="dxa"/>
            <w:tcBorders>
              <w:top w:val="nil"/>
              <w:left w:val="single" w:color="auto" w:sz="12" w:space="0"/>
              <w:bottom w:val="nil"/>
              <w:right w:val="single" w:color="auto" w:sz="6" w:space="0"/>
            </w:tcBorders>
            <w:noWrap w:val="0"/>
            <w:vAlign w:val="center"/>
          </w:tcPr>
          <w:p w14:paraId="0CDBA68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01" w:type="dxa"/>
            <w:tcBorders>
              <w:top w:val="single" w:color="auto" w:sz="6" w:space="0"/>
              <w:left w:val="single" w:color="auto" w:sz="6" w:space="0"/>
              <w:bottom w:val="single" w:color="auto" w:sz="6" w:space="0"/>
              <w:right w:val="single" w:color="auto" w:sz="6" w:space="0"/>
            </w:tcBorders>
            <w:noWrap w:val="0"/>
            <w:vAlign w:val="center"/>
          </w:tcPr>
          <w:p w14:paraId="07CCB8E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7BFA6F5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6354962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77" w:type="dxa"/>
            <w:tcBorders>
              <w:top w:val="single" w:color="auto" w:sz="6" w:space="0"/>
              <w:left w:val="single" w:color="auto" w:sz="6" w:space="0"/>
              <w:bottom w:val="single" w:color="auto" w:sz="6" w:space="0"/>
              <w:right w:val="single" w:color="auto" w:sz="12" w:space="0"/>
            </w:tcBorders>
            <w:noWrap w:val="0"/>
            <w:vAlign w:val="center"/>
          </w:tcPr>
          <w:p w14:paraId="0C4CDE7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62487A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9274" w:type="dxa"/>
            <w:gridSpan w:val="5"/>
            <w:tcBorders>
              <w:top w:val="single" w:color="auto" w:sz="6" w:space="0"/>
              <w:left w:val="single" w:color="auto" w:sz="12" w:space="0"/>
              <w:bottom w:val="single" w:color="auto" w:sz="6" w:space="0"/>
              <w:right w:val="single" w:color="auto" w:sz="12" w:space="0"/>
            </w:tcBorders>
            <w:noWrap w:val="0"/>
            <w:vAlign w:val="center"/>
          </w:tcPr>
          <w:p w14:paraId="11A72ED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二、现场人员</w:t>
            </w:r>
          </w:p>
        </w:tc>
      </w:tr>
      <w:tr w14:paraId="56DB4F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16" w:type="dxa"/>
            <w:tcBorders>
              <w:top w:val="single" w:color="auto" w:sz="6" w:space="0"/>
              <w:left w:val="single" w:color="auto" w:sz="12" w:space="0"/>
              <w:bottom w:val="single" w:color="auto" w:sz="6" w:space="0"/>
              <w:right w:val="single" w:color="auto" w:sz="6" w:space="0"/>
            </w:tcBorders>
            <w:noWrap w:val="0"/>
            <w:vAlign w:val="center"/>
          </w:tcPr>
          <w:p w14:paraId="4AFBECF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项目经理</w:t>
            </w:r>
          </w:p>
        </w:tc>
        <w:tc>
          <w:tcPr>
            <w:tcW w:w="1301" w:type="dxa"/>
            <w:tcBorders>
              <w:top w:val="single" w:color="auto" w:sz="6" w:space="0"/>
              <w:left w:val="single" w:color="auto" w:sz="6" w:space="0"/>
              <w:bottom w:val="single" w:color="auto" w:sz="6" w:space="0"/>
              <w:right w:val="single" w:color="auto" w:sz="6" w:space="0"/>
            </w:tcBorders>
            <w:noWrap w:val="0"/>
            <w:vAlign w:val="center"/>
          </w:tcPr>
          <w:p w14:paraId="0ADB5BF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66F150A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71D322B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77" w:type="dxa"/>
            <w:tcBorders>
              <w:top w:val="single" w:color="auto" w:sz="6" w:space="0"/>
              <w:left w:val="single" w:color="auto" w:sz="6" w:space="0"/>
              <w:bottom w:val="single" w:color="auto" w:sz="6" w:space="0"/>
              <w:right w:val="single" w:color="auto" w:sz="12" w:space="0"/>
            </w:tcBorders>
            <w:noWrap w:val="0"/>
            <w:vAlign w:val="center"/>
          </w:tcPr>
          <w:p w14:paraId="1838573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27D22D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16" w:type="dxa"/>
            <w:tcBorders>
              <w:top w:val="single" w:color="auto" w:sz="6" w:space="0"/>
              <w:left w:val="single" w:color="auto" w:sz="12" w:space="0"/>
              <w:bottom w:val="single" w:color="auto" w:sz="6" w:space="0"/>
              <w:right w:val="single" w:color="auto" w:sz="6" w:space="0"/>
            </w:tcBorders>
            <w:noWrap w:val="0"/>
            <w:vAlign w:val="center"/>
          </w:tcPr>
          <w:p w14:paraId="3756707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项目副经理</w:t>
            </w:r>
          </w:p>
        </w:tc>
        <w:tc>
          <w:tcPr>
            <w:tcW w:w="1301" w:type="dxa"/>
            <w:tcBorders>
              <w:top w:val="single" w:color="auto" w:sz="6" w:space="0"/>
              <w:left w:val="single" w:color="auto" w:sz="6" w:space="0"/>
              <w:bottom w:val="single" w:color="auto" w:sz="6" w:space="0"/>
              <w:right w:val="single" w:color="auto" w:sz="6" w:space="0"/>
            </w:tcBorders>
            <w:noWrap w:val="0"/>
            <w:vAlign w:val="center"/>
          </w:tcPr>
          <w:p w14:paraId="6EC2449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39B7AE7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50E025F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77" w:type="dxa"/>
            <w:tcBorders>
              <w:top w:val="single" w:color="auto" w:sz="6" w:space="0"/>
              <w:left w:val="single" w:color="auto" w:sz="6" w:space="0"/>
              <w:bottom w:val="single" w:color="auto" w:sz="6" w:space="0"/>
              <w:right w:val="single" w:color="auto" w:sz="12" w:space="0"/>
            </w:tcBorders>
            <w:noWrap w:val="0"/>
            <w:vAlign w:val="center"/>
          </w:tcPr>
          <w:p w14:paraId="7B13BBD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5C9EA6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16" w:type="dxa"/>
            <w:tcBorders>
              <w:top w:val="single" w:color="auto" w:sz="6" w:space="0"/>
              <w:left w:val="single" w:color="auto" w:sz="12" w:space="0"/>
              <w:bottom w:val="single" w:color="auto" w:sz="6" w:space="0"/>
              <w:right w:val="single" w:color="auto" w:sz="6" w:space="0"/>
            </w:tcBorders>
            <w:noWrap w:val="0"/>
            <w:vAlign w:val="center"/>
          </w:tcPr>
          <w:p w14:paraId="54E7574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技术负责人</w:t>
            </w:r>
          </w:p>
        </w:tc>
        <w:tc>
          <w:tcPr>
            <w:tcW w:w="1301" w:type="dxa"/>
            <w:tcBorders>
              <w:top w:val="single" w:color="auto" w:sz="6" w:space="0"/>
              <w:left w:val="single" w:color="auto" w:sz="6" w:space="0"/>
              <w:bottom w:val="single" w:color="auto" w:sz="6" w:space="0"/>
              <w:right w:val="single" w:color="auto" w:sz="6" w:space="0"/>
            </w:tcBorders>
            <w:noWrap w:val="0"/>
            <w:vAlign w:val="center"/>
          </w:tcPr>
          <w:p w14:paraId="6296F18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012AFB6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1113B84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77" w:type="dxa"/>
            <w:tcBorders>
              <w:top w:val="single" w:color="auto" w:sz="6" w:space="0"/>
              <w:left w:val="single" w:color="auto" w:sz="6" w:space="0"/>
              <w:bottom w:val="single" w:color="auto" w:sz="6" w:space="0"/>
              <w:right w:val="single" w:color="auto" w:sz="12" w:space="0"/>
            </w:tcBorders>
            <w:noWrap w:val="0"/>
            <w:vAlign w:val="center"/>
          </w:tcPr>
          <w:p w14:paraId="7739EB7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5018F2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16" w:type="dxa"/>
            <w:tcBorders>
              <w:top w:val="single" w:color="auto" w:sz="6" w:space="0"/>
              <w:left w:val="single" w:color="auto" w:sz="12" w:space="0"/>
              <w:bottom w:val="single" w:color="auto" w:sz="6" w:space="0"/>
              <w:right w:val="single" w:color="auto" w:sz="6" w:space="0"/>
            </w:tcBorders>
            <w:noWrap w:val="0"/>
            <w:vAlign w:val="center"/>
          </w:tcPr>
          <w:p w14:paraId="5FDD4CC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造价管理</w:t>
            </w:r>
          </w:p>
        </w:tc>
        <w:tc>
          <w:tcPr>
            <w:tcW w:w="1301" w:type="dxa"/>
            <w:tcBorders>
              <w:top w:val="single" w:color="auto" w:sz="6" w:space="0"/>
              <w:left w:val="single" w:color="auto" w:sz="6" w:space="0"/>
              <w:bottom w:val="single" w:color="auto" w:sz="6" w:space="0"/>
              <w:right w:val="single" w:color="auto" w:sz="6" w:space="0"/>
            </w:tcBorders>
            <w:noWrap w:val="0"/>
            <w:vAlign w:val="center"/>
          </w:tcPr>
          <w:p w14:paraId="7C8AEA9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2655EA9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281B340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77" w:type="dxa"/>
            <w:tcBorders>
              <w:top w:val="single" w:color="auto" w:sz="6" w:space="0"/>
              <w:left w:val="single" w:color="auto" w:sz="6" w:space="0"/>
              <w:bottom w:val="single" w:color="auto" w:sz="6" w:space="0"/>
              <w:right w:val="single" w:color="auto" w:sz="12" w:space="0"/>
            </w:tcBorders>
            <w:noWrap w:val="0"/>
            <w:vAlign w:val="center"/>
          </w:tcPr>
          <w:p w14:paraId="4D61C3E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6A6B4A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16" w:type="dxa"/>
            <w:tcBorders>
              <w:top w:val="single" w:color="auto" w:sz="6" w:space="0"/>
              <w:left w:val="single" w:color="auto" w:sz="12" w:space="0"/>
              <w:bottom w:val="single" w:color="auto" w:sz="6" w:space="0"/>
              <w:right w:val="single" w:color="auto" w:sz="6" w:space="0"/>
            </w:tcBorders>
            <w:noWrap w:val="0"/>
            <w:vAlign w:val="center"/>
          </w:tcPr>
          <w:p w14:paraId="1B64809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质量管理</w:t>
            </w:r>
          </w:p>
        </w:tc>
        <w:tc>
          <w:tcPr>
            <w:tcW w:w="1301" w:type="dxa"/>
            <w:tcBorders>
              <w:top w:val="single" w:color="auto" w:sz="6" w:space="0"/>
              <w:left w:val="single" w:color="auto" w:sz="6" w:space="0"/>
              <w:bottom w:val="single" w:color="auto" w:sz="6" w:space="0"/>
              <w:right w:val="single" w:color="auto" w:sz="6" w:space="0"/>
            </w:tcBorders>
            <w:noWrap w:val="0"/>
            <w:vAlign w:val="center"/>
          </w:tcPr>
          <w:p w14:paraId="005F863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65EFAF3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18A219B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77" w:type="dxa"/>
            <w:tcBorders>
              <w:top w:val="single" w:color="auto" w:sz="6" w:space="0"/>
              <w:left w:val="single" w:color="auto" w:sz="6" w:space="0"/>
              <w:bottom w:val="single" w:color="auto" w:sz="6" w:space="0"/>
              <w:right w:val="single" w:color="auto" w:sz="12" w:space="0"/>
            </w:tcBorders>
            <w:noWrap w:val="0"/>
            <w:vAlign w:val="center"/>
          </w:tcPr>
          <w:p w14:paraId="3737043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6D2D3A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16" w:type="dxa"/>
            <w:tcBorders>
              <w:top w:val="single" w:color="auto" w:sz="6" w:space="0"/>
              <w:left w:val="single" w:color="auto" w:sz="12" w:space="0"/>
              <w:bottom w:val="single" w:color="auto" w:sz="6" w:space="0"/>
              <w:right w:val="single" w:color="auto" w:sz="6" w:space="0"/>
            </w:tcBorders>
            <w:noWrap w:val="0"/>
            <w:vAlign w:val="center"/>
          </w:tcPr>
          <w:p w14:paraId="6AD03DB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材料管理</w:t>
            </w:r>
          </w:p>
        </w:tc>
        <w:tc>
          <w:tcPr>
            <w:tcW w:w="1301" w:type="dxa"/>
            <w:tcBorders>
              <w:top w:val="single" w:color="auto" w:sz="6" w:space="0"/>
              <w:left w:val="single" w:color="auto" w:sz="6" w:space="0"/>
              <w:bottom w:val="single" w:color="auto" w:sz="6" w:space="0"/>
              <w:right w:val="single" w:color="auto" w:sz="6" w:space="0"/>
            </w:tcBorders>
            <w:noWrap w:val="0"/>
            <w:vAlign w:val="center"/>
          </w:tcPr>
          <w:p w14:paraId="419562A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55FDE69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5F12EFE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77" w:type="dxa"/>
            <w:tcBorders>
              <w:top w:val="single" w:color="auto" w:sz="6" w:space="0"/>
              <w:left w:val="single" w:color="auto" w:sz="6" w:space="0"/>
              <w:bottom w:val="single" w:color="auto" w:sz="6" w:space="0"/>
              <w:right w:val="single" w:color="auto" w:sz="12" w:space="0"/>
            </w:tcBorders>
            <w:noWrap w:val="0"/>
            <w:vAlign w:val="center"/>
          </w:tcPr>
          <w:p w14:paraId="58C0362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509172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16" w:type="dxa"/>
            <w:tcBorders>
              <w:top w:val="single" w:color="auto" w:sz="6" w:space="0"/>
              <w:left w:val="single" w:color="auto" w:sz="12" w:space="0"/>
              <w:bottom w:val="single" w:color="auto" w:sz="6" w:space="0"/>
              <w:right w:val="single" w:color="auto" w:sz="6" w:space="0"/>
            </w:tcBorders>
            <w:noWrap w:val="0"/>
            <w:vAlign w:val="center"/>
          </w:tcPr>
          <w:p w14:paraId="5BFDD47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计划管理</w:t>
            </w:r>
          </w:p>
        </w:tc>
        <w:tc>
          <w:tcPr>
            <w:tcW w:w="1301" w:type="dxa"/>
            <w:tcBorders>
              <w:top w:val="single" w:color="auto" w:sz="6" w:space="0"/>
              <w:left w:val="single" w:color="auto" w:sz="6" w:space="0"/>
              <w:bottom w:val="single" w:color="auto" w:sz="6" w:space="0"/>
              <w:right w:val="single" w:color="auto" w:sz="6" w:space="0"/>
            </w:tcBorders>
            <w:noWrap w:val="0"/>
            <w:vAlign w:val="center"/>
          </w:tcPr>
          <w:p w14:paraId="0F4A028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29F1E21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4274585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77" w:type="dxa"/>
            <w:tcBorders>
              <w:top w:val="single" w:color="auto" w:sz="6" w:space="0"/>
              <w:left w:val="single" w:color="auto" w:sz="6" w:space="0"/>
              <w:bottom w:val="single" w:color="auto" w:sz="6" w:space="0"/>
              <w:right w:val="single" w:color="auto" w:sz="12" w:space="0"/>
            </w:tcBorders>
            <w:noWrap w:val="0"/>
            <w:vAlign w:val="center"/>
          </w:tcPr>
          <w:p w14:paraId="0C60B3D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06B830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16" w:type="dxa"/>
            <w:tcBorders>
              <w:top w:val="single" w:color="auto" w:sz="6" w:space="0"/>
              <w:left w:val="single" w:color="auto" w:sz="12" w:space="0"/>
              <w:bottom w:val="single" w:color="auto" w:sz="6" w:space="0"/>
              <w:right w:val="single" w:color="auto" w:sz="6" w:space="0"/>
            </w:tcBorders>
            <w:noWrap w:val="0"/>
            <w:vAlign w:val="center"/>
          </w:tcPr>
          <w:p w14:paraId="23D7310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安全管理</w:t>
            </w:r>
          </w:p>
        </w:tc>
        <w:tc>
          <w:tcPr>
            <w:tcW w:w="1301" w:type="dxa"/>
            <w:tcBorders>
              <w:top w:val="single" w:color="auto" w:sz="6" w:space="0"/>
              <w:left w:val="single" w:color="auto" w:sz="6" w:space="0"/>
              <w:bottom w:val="single" w:color="auto" w:sz="6" w:space="0"/>
              <w:right w:val="single" w:color="auto" w:sz="6" w:space="0"/>
            </w:tcBorders>
            <w:noWrap w:val="0"/>
            <w:vAlign w:val="center"/>
          </w:tcPr>
          <w:p w14:paraId="2CE995B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667F80A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2F5C73F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77" w:type="dxa"/>
            <w:tcBorders>
              <w:top w:val="single" w:color="auto" w:sz="6" w:space="0"/>
              <w:left w:val="single" w:color="auto" w:sz="6" w:space="0"/>
              <w:bottom w:val="single" w:color="auto" w:sz="6" w:space="0"/>
              <w:right w:val="single" w:color="auto" w:sz="12" w:space="0"/>
            </w:tcBorders>
            <w:noWrap w:val="0"/>
            <w:vAlign w:val="center"/>
          </w:tcPr>
          <w:p w14:paraId="18D70EA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6A271E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16" w:type="dxa"/>
            <w:vMerge w:val="restart"/>
            <w:tcBorders>
              <w:top w:val="single" w:color="auto" w:sz="6" w:space="0"/>
              <w:left w:val="single" w:color="auto" w:sz="12" w:space="0"/>
              <w:bottom w:val="single" w:color="auto" w:sz="12" w:space="0"/>
              <w:right w:val="single" w:color="auto" w:sz="6" w:space="0"/>
            </w:tcBorders>
            <w:noWrap w:val="0"/>
            <w:vAlign w:val="center"/>
          </w:tcPr>
          <w:p w14:paraId="185D40B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其他人员</w:t>
            </w:r>
          </w:p>
        </w:tc>
        <w:tc>
          <w:tcPr>
            <w:tcW w:w="1301" w:type="dxa"/>
            <w:tcBorders>
              <w:top w:val="single" w:color="auto" w:sz="6" w:space="0"/>
              <w:left w:val="single" w:color="auto" w:sz="6" w:space="0"/>
              <w:bottom w:val="single" w:color="auto" w:sz="6" w:space="0"/>
              <w:right w:val="single" w:color="auto" w:sz="6" w:space="0"/>
            </w:tcBorders>
            <w:noWrap w:val="0"/>
            <w:vAlign w:val="center"/>
          </w:tcPr>
          <w:p w14:paraId="3B50BA5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766F2D5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0BC291F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77" w:type="dxa"/>
            <w:tcBorders>
              <w:top w:val="single" w:color="auto" w:sz="6" w:space="0"/>
              <w:left w:val="single" w:color="auto" w:sz="6" w:space="0"/>
              <w:bottom w:val="single" w:color="auto" w:sz="6" w:space="0"/>
              <w:right w:val="single" w:color="auto" w:sz="12" w:space="0"/>
            </w:tcBorders>
            <w:noWrap w:val="0"/>
            <w:vAlign w:val="center"/>
          </w:tcPr>
          <w:p w14:paraId="1CC8796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7E49FB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6" w:hRule="atLeast"/>
          <w:jc w:val="center"/>
        </w:trPr>
        <w:tc>
          <w:tcPr>
            <w:tcW w:w="1716" w:type="dxa"/>
            <w:vMerge w:val="continue"/>
            <w:tcBorders>
              <w:top w:val="single" w:color="auto" w:sz="6" w:space="0"/>
              <w:left w:val="single" w:color="auto" w:sz="12" w:space="0"/>
              <w:bottom w:val="single" w:color="auto" w:sz="12" w:space="0"/>
              <w:right w:val="single" w:color="auto" w:sz="6" w:space="0"/>
            </w:tcBorders>
            <w:noWrap w:val="0"/>
            <w:vAlign w:val="center"/>
          </w:tcPr>
          <w:p w14:paraId="573F44A5">
            <w:pPr>
              <w:pStyle w:val="292"/>
              <w:keepNext w:val="0"/>
              <w:keepLines w:val="0"/>
              <w:pageBreakBefore w:val="0"/>
              <w:widowControl w:val="0"/>
              <w:spacing w:line="360" w:lineRule="auto"/>
              <w:jc w:val="left"/>
              <w:rPr>
                <w:rFonts w:hint="eastAsia" w:ascii="仿宋" w:hAnsi="仿宋" w:eastAsia="仿宋" w:cs="仿宋"/>
                <w:color w:val="auto"/>
                <w:sz w:val="28"/>
                <w:szCs w:val="28"/>
                <w:highlight w:val="none"/>
              </w:rPr>
            </w:pPr>
          </w:p>
        </w:tc>
        <w:tc>
          <w:tcPr>
            <w:tcW w:w="1301" w:type="dxa"/>
            <w:tcBorders>
              <w:top w:val="single" w:color="auto" w:sz="6" w:space="0"/>
              <w:left w:val="single" w:color="auto" w:sz="6" w:space="0"/>
              <w:bottom w:val="nil"/>
              <w:right w:val="single" w:color="auto" w:sz="6" w:space="0"/>
            </w:tcBorders>
            <w:noWrap w:val="0"/>
            <w:vAlign w:val="center"/>
          </w:tcPr>
          <w:p w14:paraId="0ECF376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nil"/>
              <w:right w:val="single" w:color="auto" w:sz="6" w:space="0"/>
            </w:tcBorders>
            <w:noWrap w:val="0"/>
            <w:vAlign w:val="center"/>
          </w:tcPr>
          <w:p w14:paraId="28145EA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nil"/>
              <w:right w:val="single" w:color="auto" w:sz="6" w:space="0"/>
            </w:tcBorders>
            <w:noWrap w:val="0"/>
            <w:vAlign w:val="center"/>
          </w:tcPr>
          <w:p w14:paraId="38265D9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77" w:type="dxa"/>
            <w:tcBorders>
              <w:top w:val="single" w:color="auto" w:sz="6" w:space="0"/>
              <w:left w:val="single" w:color="auto" w:sz="6" w:space="0"/>
              <w:bottom w:val="nil"/>
              <w:right w:val="single" w:color="auto" w:sz="12" w:space="0"/>
            </w:tcBorders>
            <w:noWrap w:val="0"/>
            <w:vAlign w:val="center"/>
          </w:tcPr>
          <w:p w14:paraId="4810E37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28D0C1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6" w:hRule="atLeast"/>
          <w:jc w:val="center"/>
        </w:trPr>
        <w:tc>
          <w:tcPr>
            <w:tcW w:w="1716" w:type="dxa"/>
            <w:vMerge w:val="continue"/>
            <w:tcBorders>
              <w:top w:val="single" w:color="auto" w:sz="6" w:space="0"/>
              <w:left w:val="single" w:color="auto" w:sz="12" w:space="0"/>
              <w:bottom w:val="single" w:color="auto" w:sz="12" w:space="0"/>
              <w:right w:val="single" w:color="auto" w:sz="6" w:space="0"/>
            </w:tcBorders>
            <w:noWrap w:val="0"/>
            <w:vAlign w:val="center"/>
          </w:tcPr>
          <w:p w14:paraId="13152472">
            <w:pPr>
              <w:pStyle w:val="292"/>
              <w:keepNext w:val="0"/>
              <w:keepLines w:val="0"/>
              <w:pageBreakBefore w:val="0"/>
              <w:widowControl w:val="0"/>
              <w:spacing w:line="360" w:lineRule="auto"/>
              <w:jc w:val="left"/>
              <w:rPr>
                <w:rFonts w:hint="eastAsia" w:ascii="仿宋" w:hAnsi="仿宋" w:eastAsia="仿宋" w:cs="仿宋"/>
                <w:color w:val="auto"/>
                <w:sz w:val="28"/>
                <w:szCs w:val="28"/>
                <w:highlight w:val="none"/>
              </w:rPr>
            </w:pPr>
          </w:p>
        </w:tc>
        <w:tc>
          <w:tcPr>
            <w:tcW w:w="1301" w:type="dxa"/>
            <w:tcBorders>
              <w:top w:val="single" w:color="auto" w:sz="6" w:space="0"/>
              <w:left w:val="single" w:color="auto" w:sz="6" w:space="0"/>
              <w:bottom w:val="single" w:color="auto" w:sz="6" w:space="0"/>
              <w:right w:val="single" w:color="auto" w:sz="6" w:space="0"/>
            </w:tcBorders>
            <w:noWrap w:val="0"/>
            <w:vAlign w:val="center"/>
          </w:tcPr>
          <w:p w14:paraId="7233170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2C1BB9B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511D216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77" w:type="dxa"/>
            <w:tcBorders>
              <w:top w:val="single" w:color="auto" w:sz="6" w:space="0"/>
              <w:left w:val="single" w:color="auto" w:sz="6" w:space="0"/>
              <w:bottom w:val="single" w:color="auto" w:sz="6" w:space="0"/>
              <w:right w:val="single" w:color="auto" w:sz="12" w:space="0"/>
            </w:tcBorders>
            <w:noWrap w:val="0"/>
            <w:vAlign w:val="center"/>
          </w:tcPr>
          <w:p w14:paraId="30F7CFE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378606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6" w:hRule="atLeast"/>
          <w:jc w:val="center"/>
        </w:trPr>
        <w:tc>
          <w:tcPr>
            <w:tcW w:w="1716" w:type="dxa"/>
            <w:vMerge w:val="continue"/>
            <w:tcBorders>
              <w:top w:val="single" w:color="auto" w:sz="6" w:space="0"/>
              <w:left w:val="single" w:color="auto" w:sz="12" w:space="0"/>
              <w:bottom w:val="single" w:color="auto" w:sz="12" w:space="0"/>
              <w:right w:val="single" w:color="auto" w:sz="6" w:space="0"/>
            </w:tcBorders>
            <w:noWrap w:val="0"/>
            <w:vAlign w:val="center"/>
          </w:tcPr>
          <w:p w14:paraId="7E1C9C41">
            <w:pPr>
              <w:pStyle w:val="292"/>
              <w:keepNext w:val="0"/>
              <w:keepLines w:val="0"/>
              <w:pageBreakBefore w:val="0"/>
              <w:widowControl w:val="0"/>
              <w:spacing w:line="360" w:lineRule="auto"/>
              <w:jc w:val="left"/>
              <w:rPr>
                <w:rFonts w:hint="eastAsia" w:ascii="仿宋" w:hAnsi="仿宋" w:eastAsia="仿宋" w:cs="仿宋"/>
                <w:color w:val="auto"/>
                <w:sz w:val="28"/>
                <w:szCs w:val="28"/>
                <w:highlight w:val="none"/>
              </w:rPr>
            </w:pPr>
          </w:p>
        </w:tc>
        <w:tc>
          <w:tcPr>
            <w:tcW w:w="1301" w:type="dxa"/>
            <w:tcBorders>
              <w:top w:val="single" w:color="auto" w:sz="6" w:space="0"/>
              <w:left w:val="single" w:color="auto" w:sz="6" w:space="0"/>
              <w:bottom w:val="single" w:color="auto" w:sz="6" w:space="0"/>
              <w:right w:val="single" w:color="auto" w:sz="6" w:space="0"/>
            </w:tcBorders>
            <w:noWrap w:val="0"/>
            <w:vAlign w:val="center"/>
          </w:tcPr>
          <w:p w14:paraId="20C9B51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5828782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766D3B9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77" w:type="dxa"/>
            <w:tcBorders>
              <w:top w:val="single" w:color="auto" w:sz="6" w:space="0"/>
              <w:left w:val="single" w:color="auto" w:sz="6" w:space="0"/>
              <w:bottom w:val="single" w:color="auto" w:sz="6" w:space="0"/>
              <w:right w:val="single" w:color="auto" w:sz="12" w:space="0"/>
            </w:tcBorders>
            <w:noWrap w:val="0"/>
            <w:vAlign w:val="center"/>
          </w:tcPr>
          <w:p w14:paraId="0893C13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29A0C3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6" w:hRule="atLeast"/>
          <w:jc w:val="center"/>
        </w:trPr>
        <w:tc>
          <w:tcPr>
            <w:tcW w:w="1716" w:type="dxa"/>
            <w:vMerge w:val="continue"/>
            <w:tcBorders>
              <w:top w:val="single" w:color="auto" w:sz="6" w:space="0"/>
              <w:left w:val="single" w:color="auto" w:sz="12" w:space="0"/>
              <w:bottom w:val="single" w:color="auto" w:sz="12" w:space="0"/>
              <w:right w:val="single" w:color="auto" w:sz="6" w:space="0"/>
            </w:tcBorders>
            <w:noWrap w:val="0"/>
            <w:vAlign w:val="center"/>
          </w:tcPr>
          <w:p w14:paraId="1B0DECEE">
            <w:pPr>
              <w:pStyle w:val="292"/>
              <w:keepNext w:val="0"/>
              <w:keepLines w:val="0"/>
              <w:pageBreakBefore w:val="0"/>
              <w:widowControl w:val="0"/>
              <w:spacing w:line="360" w:lineRule="auto"/>
              <w:jc w:val="left"/>
              <w:rPr>
                <w:rFonts w:hint="eastAsia" w:ascii="仿宋" w:hAnsi="仿宋" w:eastAsia="仿宋" w:cs="仿宋"/>
                <w:color w:val="auto"/>
                <w:sz w:val="28"/>
                <w:szCs w:val="28"/>
                <w:highlight w:val="none"/>
              </w:rPr>
            </w:pPr>
          </w:p>
        </w:tc>
        <w:tc>
          <w:tcPr>
            <w:tcW w:w="1301" w:type="dxa"/>
            <w:tcBorders>
              <w:top w:val="single" w:color="auto" w:sz="6" w:space="0"/>
              <w:left w:val="single" w:color="auto" w:sz="6" w:space="0"/>
              <w:bottom w:val="single" w:color="auto" w:sz="6" w:space="0"/>
              <w:right w:val="single" w:color="auto" w:sz="6" w:space="0"/>
            </w:tcBorders>
            <w:noWrap w:val="0"/>
            <w:vAlign w:val="center"/>
          </w:tcPr>
          <w:p w14:paraId="08C9125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2274B55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6" w:space="0"/>
              <w:right w:val="single" w:color="auto" w:sz="6" w:space="0"/>
            </w:tcBorders>
            <w:noWrap w:val="0"/>
            <w:vAlign w:val="center"/>
          </w:tcPr>
          <w:p w14:paraId="1869F7C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77" w:type="dxa"/>
            <w:tcBorders>
              <w:top w:val="single" w:color="auto" w:sz="6" w:space="0"/>
              <w:left w:val="single" w:color="auto" w:sz="6" w:space="0"/>
              <w:bottom w:val="single" w:color="auto" w:sz="6" w:space="0"/>
              <w:right w:val="single" w:color="auto" w:sz="12" w:space="0"/>
            </w:tcBorders>
            <w:noWrap w:val="0"/>
            <w:vAlign w:val="center"/>
          </w:tcPr>
          <w:p w14:paraId="5ABA715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748FEC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6" w:hRule="atLeast"/>
          <w:jc w:val="center"/>
        </w:trPr>
        <w:tc>
          <w:tcPr>
            <w:tcW w:w="1716" w:type="dxa"/>
            <w:vMerge w:val="continue"/>
            <w:tcBorders>
              <w:top w:val="single" w:color="auto" w:sz="6" w:space="0"/>
              <w:left w:val="single" w:color="auto" w:sz="12" w:space="0"/>
              <w:bottom w:val="single" w:color="auto" w:sz="12" w:space="0"/>
              <w:right w:val="single" w:color="auto" w:sz="6" w:space="0"/>
            </w:tcBorders>
            <w:noWrap w:val="0"/>
            <w:vAlign w:val="center"/>
          </w:tcPr>
          <w:p w14:paraId="5C4F14B0">
            <w:pPr>
              <w:pStyle w:val="292"/>
              <w:keepNext w:val="0"/>
              <w:keepLines w:val="0"/>
              <w:pageBreakBefore w:val="0"/>
              <w:widowControl w:val="0"/>
              <w:spacing w:line="360" w:lineRule="auto"/>
              <w:jc w:val="left"/>
              <w:rPr>
                <w:rFonts w:hint="eastAsia" w:ascii="仿宋" w:hAnsi="仿宋" w:eastAsia="仿宋" w:cs="仿宋"/>
                <w:color w:val="auto"/>
                <w:sz w:val="28"/>
                <w:szCs w:val="28"/>
                <w:highlight w:val="none"/>
              </w:rPr>
            </w:pPr>
          </w:p>
        </w:tc>
        <w:tc>
          <w:tcPr>
            <w:tcW w:w="1301" w:type="dxa"/>
            <w:tcBorders>
              <w:top w:val="single" w:color="auto" w:sz="6" w:space="0"/>
              <w:left w:val="single" w:color="auto" w:sz="6" w:space="0"/>
              <w:bottom w:val="single" w:color="auto" w:sz="12" w:space="0"/>
              <w:right w:val="single" w:color="auto" w:sz="6" w:space="0"/>
            </w:tcBorders>
            <w:noWrap w:val="0"/>
            <w:vAlign w:val="center"/>
          </w:tcPr>
          <w:p w14:paraId="68686EC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12" w:space="0"/>
              <w:right w:val="single" w:color="auto" w:sz="6" w:space="0"/>
            </w:tcBorders>
            <w:noWrap w:val="0"/>
            <w:vAlign w:val="center"/>
          </w:tcPr>
          <w:p w14:paraId="11791FA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40" w:type="dxa"/>
            <w:tcBorders>
              <w:top w:val="single" w:color="auto" w:sz="6" w:space="0"/>
              <w:left w:val="single" w:color="auto" w:sz="6" w:space="0"/>
              <w:bottom w:val="single" w:color="auto" w:sz="12" w:space="0"/>
              <w:right w:val="single" w:color="auto" w:sz="6" w:space="0"/>
            </w:tcBorders>
            <w:noWrap w:val="0"/>
            <w:vAlign w:val="center"/>
          </w:tcPr>
          <w:p w14:paraId="6FBCE6A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77" w:type="dxa"/>
            <w:tcBorders>
              <w:top w:val="single" w:color="auto" w:sz="6" w:space="0"/>
              <w:left w:val="single" w:color="auto" w:sz="6" w:space="0"/>
              <w:bottom w:val="single" w:color="auto" w:sz="12" w:space="0"/>
              <w:right w:val="single" w:color="auto" w:sz="12" w:space="0"/>
            </w:tcBorders>
            <w:noWrap w:val="0"/>
            <w:vAlign w:val="center"/>
          </w:tcPr>
          <w:p w14:paraId="23156AE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bl>
    <w:p w14:paraId="74F223C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附件7：</w:t>
      </w:r>
    </w:p>
    <w:p w14:paraId="653EC8C8">
      <w:pPr>
        <w:pStyle w:val="291"/>
        <w:keepNext w:val="0"/>
        <w:keepLines w:val="0"/>
        <w:pageBreakBefore w:val="0"/>
        <w:widowControl w:val="0"/>
        <w:spacing w:before="156" w:after="156"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分包人主要施工管理人员表</w:t>
      </w:r>
    </w:p>
    <w:tbl>
      <w:tblPr>
        <w:tblStyle w:val="32"/>
        <w:tblW w:w="935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35"/>
        <w:gridCol w:w="1315"/>
        <w:gridCol w:w="1052"/>
        <w:gridCol w:w="1052"/>
        <w:gridCol w:w="4197"/>
      </w:tblGrid>
      <w:tr w14:paraId="67B7B2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5" w:hRule="atLeast"/>
          <w:jc w:val="center"/>
        </w:trPr>
        <w:tc>
          <w:tcPr>
            <w:tcW w:w="1735" w:type="dxa"/>
            <w:tcBorders>
              <w:top w:val="single" w:color="auto" w:sz="12" w:space="0"/>
              <w:left w:val="single" w:color="auto" w:sz="12" w:space="0"/>
              <w:bottom w:val="single" w:color="auto" w:sz="6" w:space="0"/>
              <w:right w:val="single" w:color="auto" w:sz="6" w:space="0"/>
            </w:tcBorders>
            <w:noWrap w:val="0"/>
            <w:vAlign w:val="center"/>
          </w:tcPr>
          <w:p w14:paraId="217F6CEC">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    称</w:t>
            </w:r>
          </w:p>
        </w:tc>
        <w:tc>
          <w:tcPr>
            <w:tcW w:w="1315" w:type="dxa"/>
            <w:tcBorders>
              <w:top w:val="single" w:color="auto" w:sz="12" w:space="0"/>
              <w:left w:val="single" w:color="auto" w:sz="6" w:space="0"/>
              <w:bottom w:val="single" w:color="auto" w:sz="6" w:space="0"/>
              <w:right w:val="single" w:color="auto" w:sz="6" w:space="0"/>
            </w:tcBorders>
            <w:noWrap w:val="0"/>
            <w:vAlign w:val="center"/>
          </w:tcPr>
          <w:p w14:paraId="7B6D11B1">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p>
        </w:tc>
        <w:tc>
          <w:tcPr>
            <w:tcW w:w="1052" w:type="dxa"/>
            <w:tcBorders>
              <w:top w:val="single" w:color="auto" w:sz="12" w:space="0"/>
              <w:left w:val="single" w:color="auto" w:sz="6" w:space="0"/>
              <w:bottom w:val="single" w:color="auto" w:sz="6" w:space="0"/>
              <w:right w:val="single" w:color="auto" w:sz="6" w:space="0"/>
            </w:tcBorders>
            <w:noWrap w:val="0"/>
            <w:vAlign w:val="center"/>
          </w:tcPr>
          <w:p w14:paraId="3623F415">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职务</w:t>
            </w:r>
          </w:p>
        </w:tc>
        <w:tc>
          <w:tcPr>
            <w:tcW w:w="1052" w:type="dxa"/>
            <w:tcBorders>
              <w:top w:val="single" w:color="auto" w:sz="12" w:space="0"/>
              <w:left w:val="single" w:color="auto" w:sz="6" w:space="0"/>
              <w:bottom w:val="single" w:color="auto" w:sz="6" w:space="0"/>
              <w:right w:val="single" w:color="auto" w:sz="6" w:space="0"/>
            </w:tcBorders>
            <w:noWrap w:val="0"/>
            <w:vAlign w:val="center"/>
          </w:tcPr>
          <w:p w14:paraId="4AE04CCF">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职称</w:t>
            </w:r>
          </w:p>
        </w:tc>
        <w:tc>
          <w:tcPr>
            <w:tcW w:w="4197" w:type="dxa"/>
            <w:tcBorders>
              <w:top w:val="single" w:color="auto" w:sz="12" w:space="0"/>
              <w:left w:val="single" w:color="auto" w:sz="6" w:space="0"/>
              <w:bottom w:val="single" w:color="auto" w:sz="6" w:space="0"/>
              <w:right w:val="single" w:color="auto" w:sz="12" w:space="0"/>
            </w:tcBorders>
            <w:noWrap w:val="0"/>
            <w:vAlign w:val="center"/>
          </w:tcPr>
          <w:p w14:paraId="72968C61">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主要资历、经验及承担过的项目</w:t>
            </w:r>
          </w:p>
        </w:tc>
      </w:tr>
      <w:tr w14:paraId="03443D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0" w:hRule="atLeast"/>
          <w:jc w:val="center"/>
        </w:trPr>
        <w:tc>
          <w:tcPr>
            <w:tcW w:w="9351" w:type="dxa"/>
            <w:gridSpan w:val="5"/>
            <w:tcBorders>
              <w:top w:val="single" w:color="auto" w:sz="6" w:space="0"/>
              <w:left w:val="single" w:color="auto" w:sz="12" w:space="0"/>
              <w:bottom w:val="single" w:color="auto" w:sz="6" w:space="0"/>
              <w:right w:val="single" w:color="auto" w:sz="12" w:space="0"/>
            </w:tcBorders>
            <w:noWrap w:val="0"/>
            <w:vAlign w:val="center"/>
          </w:tcPr>
          <w:p w14:paraId="7B7F964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一、总部人员</w:t>
            </w:r>
          </w:p>
        </w:tc>
      </w:tr>
      <w:tr w14:paraId="310685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35" w:type="dxa"/>
            <w:tcBorders>
              <w:top w:val="nil"/>
              <w:left w:val="single" w:color="auto" w:sz="12" w:space="0"/>
              <w:bottom w:val="nil"/>
              <w:right w:val="single" w:color="auto" w:sz="6" w:space="0"/>
            </w:tcBorders>
            <w:noWrap w:val="0"/>
            <w:vAlign w:val="center"/>
          </w:tcPr>
          <w:p w14:paraId="22638E7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项目主管</w:t>
            </w:r>
          </w:p>
        </w:tc>
        <w:tc>
          <w:tcPr>
            <w:tcW w:w="1315" w:type="dxa"/>
            <w:tcBorders>
              <w:top w:val="nil"/>
              <w:left w:val="single" w:color="auto" w:sz="6" w:space="0"/>
              <w:bottom w:val="single" w:color="auto" w:sz="6" w:space="0"/>
              <w:right w:val="single" w:color="auto" w:sz="6" w:space="0"/>
            </w:tcBorders>
            <w:noWrap w:val="0"/>
            <w:vAlign w:val="center"/>
          </w:tcPr>
          <w:p w14:paraId="3A98ABD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nil"/>
              <w:left w:val="single" w:color="auto" w:sz="6" w:space="0"/>
              <w:bottom w:val="single" w:color="auto" w:sz="6" w:space="0"/>
              <w:right w:val="single" w:color="auto" w:sz="6" w:space="0"/>
            </w:tcBorders>
            <w:noWrap w:val="0"/>
            <w:vAlign w:val="center"/>
          </w:tcPr>
          <w:p w14:paraId="6F53CB4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nil"/>
              <w:left w:val="single" w:color="auto" w:sz="6" w:space="0"/>
              <w:bottom w:val="single" w:color="auto" w:sz="6" w:space="0"/>
              <w:right w:val="single" w:color="auto" w:sz="6" w:space="0"/>
            </w:tcBorders>
            <w:noWrap w:val="0"/>
            <w:vAlign w:val="center"/>
          </w:tcPr>
          <w:p w14:paraId="70712F0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97" w:type="dxa"/>
            <w:tcBorders>
              <w:top w:val="nil"/>
              <w:left w:val="single" w:color="auto" w:sz="6" w:space="0"/>
              <w:bottom w:val="single" w:color="auto" w:sz="6" w:space="0"/>
              <w:right w:val="single" w:color="auto" w:sz="12" w:space="0"/>
            </w:tcBorders>
            <w:noWrap w:val="0"/>
            <w:vAlign w:val="center"/>
          </w:tcPr>
          <w:p w14:paraId="0618CDB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7A92F5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35" w:type="dxa"/>
            <w:tcBorders>
              <w:top w:val="single" w:color="auto" w:sz="6" w:space="0"/>
              <w:left w:val="single" w:color="auto" w:sz="12" w:space="0"/>
              <w:bottom w:val="nil"/>
              <w:right w:val="single" w:color="auto" w:sz="6" w:space="0"/>
            </w:tcBorders>
            <w:noWrap w:val="0"/>
            <w:vAlign w:val="center"/>
          </w:tcPr>
          <w:p w14:paraId="4716239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15" w:type="dxa"/>
            <w:tcBorders>
              <w:top w:val="single" w:color="auto" w:sz="6" w:space="0"/>
              <w:left w:val="single" w:color="auto" w:sz="6" w:space="0"/>
              <w:bottom w:val="single" w:color="auto" w:sz="6" w:space="0"/>
              <w:right w:val="single" w:color="auto" w:sz="6" w:space="0"/>
            </w:tcBorders>
            <w:noWrap w:val="0"/>
            <w:vAlign w:val="center"/>
          </w:tcPr>
          <w:p w14:paraId="77AE0E9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0197E37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0710B73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97" w:type="dxa"/>
            <w:tcBorders>
              <w:top w:val="single" w:color="auto" w:sz="6" w:space="0"/>
              <w:left w:val="single" w:color="auto" w:sz="6" w:space="0"/>
              <w:bottom w:val="single" w:color="auto" w:sz="6" w:space="0"/>
              <w:right w:val="single" w:color="auto" w:sz="12" w:space="0"/>
            </w:tcBorders>
            <w:noWrap w:val="0"/>
            <w:vAlign w:val="center"/>
          </w:tcPr>
          <w:p w14:paraId="1062630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0BAAB4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35" w:type="dxa"/>
            <w:tcBorders>
              <w:top w:val="nil"/>
              <w:left w:val="single" w:color="auto" w:sz="12" w:space="0"/>
              <w:bottom w:val="nil"/>
              <w:right w:val="single" w:color="auto" w:sz="6" w:space="0"/>
            </w:tcBorders>
            <w:noWrap w:val="0"/>
            <w:vAlign w:val="center"/>
          </w:tcPr>
          <w:p w14:paraId="78291D5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其他人员</w:t>
            </w:r>
          </w:p>
        </w:tc>
        <w:tc>
          <w:tcPr>
            <w:tcW w:w="1315" w:type="dxa"/>
            <w:tcBorders>
              <w:top w:val="single" w:color="auto" w:sz="6" w:space="0"/>
              <w:left w:val="single" w:color="auto" w:sz="6" w:space="0"/>
              <w:bottom w:val="single" w:color="auto" w:sz="6" w:space="0"/>
              <w:right w:val="single" w:color="auto" w:sz="6" w:space="0"/>
            </w:tcBorders>
            <w:noWrap w:val="0"/>
            <w:vAlign w:val="center"/>
          </w:tcPr>
          <w:p w14:paraId="7170459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76875DC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3D7B38E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97" w:type="dxa"/>
            <w:tcBorders>
              <w:top w:val="single" w:color="auto" w:sz="6" w:space="0"/>
              <w:left w:val="single" w:color="auto" w:sz="6" w:space="0"/>
              <w:bottom w:val="single" w:color="auto" w:sz="6" w:space="0"/>
              <w:right w:val="single" w:color="auto" w:sz="12" w:space="0"/>
            </w:tcBorders>
            <w:noWrap w:val="0"/>
            <w:vAlign w:val="center"/>
          </w:tcPr>
          <w:p w14:paraId="24F1AC1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10577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35" w:type="dxa"/>
            <w:tcBorders>
              <w:top w:val="nil"/>
              <w:left w:val="single" w:color="auto" w:sz="12" w:space="0"/>
              <w:bottom w:val="nil"/>
              <w:right w:val="single" w:color="auto" w:sz="6" w:space="0"/>
            </w:tcBorders>
            <w:noWrap w:val="0"/>
            <w:vAlign w:val="center"/>
          </w:tcPr>
          <w:p w14:paraId="57C6886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15" w:type="dxa"/>
            <w:tcBorders>
              <w:top w:val="single" w:color="auto" w:sz="6" w:space="0"/>
              <w:left w:val="single" w:color="auto" w:sz="6" w:space="0"/>
              <w:bottom w:val="single" w:color="auto" w:sz="6" w:space="0"/>
              <w:right w:val="single" w:color="auto" w:sz="6" w:space="0"/>
            </w:tcBorders>
            <w:noWrap w:val="0"/>
            <w:vAlign w:val="center"/>
          </w:tcPr>
          <w:p w14:paraId="39AE8C3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49CAC32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75BC04F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97" w:type="dxa"/>
            <w:tcBorders>
              <w:top w:val="single" w:color="auto" w:sz="6" w:space="0"/>
              <w:left w:val="single" w:color="auto" w:sz="6" w:space="0"/>
              <w:bottom w:val="single" w:color="auto" w:sz="6" w:space="0"/>
              <w:right w:val="single" w:color="auto" w:sz="12" w:space="0"/>
            </w:tcBorders>
            <w:noWrap w:val="0"/>
            <w:vAlign w:val="center"/>
          </w:tcPr>
          <w:p w14:paraId="61484F7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4D217A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9351" w:type="dxa"/>
            <w:gridSpan w:val="5"/>
            <w:tcBorders>
              <w:top w:val="single" w:color="auto" w:sz="6" w:space="0"/>
              <w:left w:val="single" w:color="auto" w:sz="12" w:space="0"/>
              <w:bottom w:val="single" w:color="auto" w:sz="6" w:space="0"/>
              <w:right w:val="single" w:color="auto" w:sz="12" w:space="0"/>
            </w:tcBorders>
            <w:noWrap w:val="0"/>
            <w:vAlign w:val="center"/>
          </w:tcPr>
          <w:p w14:paraId="1864DF2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二、现场人员</w:t>
            </w:r>
          </w:p>
        </w:tc>
      </w:tr>
      <w:tr w14:paraId="74013C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35" w:type="dxa"/>
            <w:tcBorders>
              <w:top w:val="single" w:color="auto" w:sz="6" w:space="0"/>
              <w:left w:val="single" w:color="auto" w:sz="12" w:space="0"/>
              <w:bottom w:val="single" w:color="auto" w:sz="6" w:space="0"/>
              <w:right w:val="single" w:color="auto" w:sz="6" w:space="0"/>
            </w:tcBorders>
            <w:noWrap w:val="0"/>
            <w:vAlign w:val="center"/>
          </w:tcPr>
          <w:p w14:paraId="0C74EEF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项目经理</w:t>
            </w:r>
          </w:p>
        </w:tc>
        <w:tc>
          <w:tcPr>
            <w:tcW w:w="1315" w:type="dxa"/>
            <w:tcBorders>
              <w:top w:val="single" w:color="auto" w:sz="6" w:space="0"/>
              <w:left w:val="single" w:color="auto" w:sz="6" w:space="0"/>
              <w:bottom w:val="single" w:color="auto" w:sz="6" w:space="0"/>
              <w:right w:val="single" w:color="auto" w:sz="6" w:space="0"/>
            </w:tcBorders>
            <w:noWrap w:val="0"/>
            <w:vAlign w:val="center"/>
          </w:tcPr>
          <w:p w14:paraId="74BB0A1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019B4F6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4A97450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97" w:type="dxa"/>
            <w:tcBorders>
              <w:top w:val="single" w:color="auto" w:sz="6" w:space="0"/>
              <w:left w:val="single" w:color="auto" w:sz="6" w:space="0"/>
              <w:bottom w:val="single" w:color="auto" w:sz="6" w:space="0"/>
              <w:right w:val="single" w:color="auto" w:sz="12" w:space="0"/>
            </w:tcBorders>
            <w:noWrap w:val="0"/>
            <w:vAlign w:val="center"/>
          </w:tcPr>
          <w:p w14:paraId="5D7C11F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0895A4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35" w:type="dxa"/>
            <w:tcBorders>
              <w:top w:val="single" w:color="auto" w:sz="6" w:space="0"/>
              <w:left w:val="single" w:color="auto" w:sz="12" w:space="0"/>
              <w:bottom w:val="single" w:color="auto" w:sz="6" w:space="0"/>
              <w:right w:val="single" w:color="auto" w:sz="6" w:space="0"/>
            </w:tcBorders>
            <w:noWrap w:val="0"/>
            <w:vAlign w:val="center"/>
          </w:tcPr>
          <w:p w14:paraId="51828F4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项目副经理</w:t>
            </w:r>
          </w:p>
        </w:tc>
        <w:tc>
          <w:tcPr>
            <w:tcW w:w="1315" w:type="dxa"/>
            <w:tcBorders>
              <w:top w:val="single" w:color="auto" w:sz="6" w:space="0"/>
              <w:left w:val="single" w:color="auto" w:sz="6" w:space="0"/>
              <w:bottom w:val="single" w:color="auto" w:sz="6" w:space="0"/>
              <w:right w:val="single" w:color="auto" w:sz="6" w:space="0"/>
            </w:tcBorders>
            <w:noWrap w:val="0"/>
            <w:vAlign w:val="center"/>
          </w:tcPr>
          <w:p w14:paraId="2969590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71F060E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3FA93B2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97" w:type="dxa"/>
            <w:tcBorders>
              <w:top w:val="single" w:color="auto" w:sz="6" w:space="0"/>
              <w:left w:val="single" w:color="auto" w:sz="6" w:space="0"/>
              <w:bottom w:val="single" w:color="auto" w:sz="6" w:space="0"/>
              <w:right w:val="single" w:color="auto" w:sz="12" w:space="0"/>
            </w:tcBorders>
            <w:noWrap w:val="0"/>
            <w:vAlign w:val="center"/>
          </w:tcPr>
          <w:p w14:paraId="1D117FE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6F940D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35" w:type="dxa"/>
            <w:tcBorders>
              <w:top w:val="single" w:color="auto" w:sz="6" w:space="0"/>
              <w:left w:val="single" w:color="auto" w:sz="12" w:space="0"/>
              <w:bottom w:val="single" w:color="auto" w:sz="6" w:space="0"/>
              <w:right w:val="single" w:color="auto" w:sz="6" w:space="0"/>
            </w:tcBorders>
            <w:noWrap w:val="0"/>
            <w:vAlign w:val="center"/>
          </w:tcPr>
          <w:p w14:paraId="1B4C3E2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技术负责人</w:t>
            </w:r>
          </w:p>
        </w:tc>
        <w:tc>
          <w:tcPr>
            <w:tcW w:w="1315" w:type="dxa"/>
            <w:tcBorders>
              <w:top w:val="single" w:color="auto" w:sz="6" w:space="0"/>
              <w:left w:val="single" w:color="auto" w:sz="6" w:space="0"/>
              <w:bottom w:val="single" w:color="auto" w:sz="6" w:space="0"/>
              <w:right w:val="single" w:color="auto" w:sz="6" w:space="0"/>
            </w:tcBorders>
            <w:noWrap w:val="0"/>
            <w:vAlign w:val="center"/>
          </w:tcPr>
          <w:p w14:paraId="422BC1C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39D0538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1D619C7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97" w:type="dxa"/>
            <w:tcBorders>
              <w:top w:val="single" w:color="auto" w:sz="6" w:space="0"/>
              <w:left w:val="single" w:color="auto" w:sz="6" w:space="0"/>
              <w:bottom w:val="single" w:color="auto" w:sz="6" w:space="0"/>
              <w:right w:val="single" w:color="auto" w:sz="12" w:space="0"/>
            </w:tcBorders>
            <w:noWrap w:val="0"/>
            <w:vAlign w:val="center"/>
          </w:tcPr>
          <w:p w14:paraId="6748A6C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466A5D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35" w:type="dxa"/>
            <w:tcBorders>
              <w:top w:val="single" w:color="auto" w:sz="6" w:space="0"/>
              <w:left w:val="single" w:color="auto" w:sz="12" w:space="0"/>
              <w:bottom w:val="single" w:color="auto" w:sz="6" w:space="0"/>
              <w:right w:val="single" w:color="auto" w:sz="6" w:space="0"/>
            </w:tcBorders>
            <w:noWrap w:val="0"/>
            <w:vAlign w:val="center"/>
          </w:tcPr>
          <w:p w14:paraId="28770BE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造价管理</w:t>
            </w:r>
          </w:p>
        </w:tc>
        <w:tc>
          <w:tcPr>
            <w:tcW w:w="1315" w:type="dxa"/>
            <w:tcBorders>
              <w:top w:val="single" w:color="auto" w:sz="6" w:space="0"/>
              <w:left w:val="single" w:color="auto" w:sz="6" w:space="0"/>
              <w:bottom w:val="single" w:color="auto" w:sz="6" w:space="0"/>
              <w:right w:val="single" w:color="auto" w:sz="6" w:space="0"/>
            </w:tcBorders>
            <w:noWrap w:val="0"/>
            <w:vAlign w:val="center"/>
          </w:tcPr>
          <w:p w14:paraId="41EEBC8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0C6F2D3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11F30C1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97" w:type="dxa"/>
            <w:tcBorders>
              <w:top w:val="single" w:color="auto" w:sz="6" w:space="0"/>
              <w:left w:val="single" w:color="auto" w:sz="6" w:space="0"/>
              <w:bottom w:val="single" w:color="auto" w:sz="6" w:space="0"/>
              <w:right w:val="single" w:color="auto" w:sz="12" w:space="0"/>
            </w:tcBorders>
            <w:noWrap w:val="0"/>
            <w:vAlign w:val="center"/>
          </w:tcPr>
          <w:p w14:paraId="780F5AC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2D7293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35" w:type="dxa"/>
            <w:tcBorders>
              <w:top w:val="single" w:color="auto" w:sz="6" w:space="0"/>
              <w:left w:val="single" w:color="auto" w:sz="12" w:space="0"/>
              <w:bottom w:val="single" w:color="auto" w:sz="6" w:space="0"/>
              <w:right w:val="single" w:color="auto" w:sz="6" w:space="0"/>
            </w:tcBorders>
            <w:noWrap w:val="0"/>
            <w:vAlign w:val="center"/>
          </w:tcPr>
          <w:p w14:paraId="2E27C68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质量管理</w:t>
            </w:r>
          </w:p>
        </w:tc>
        <w:tc>
          <w:tcPr>
            <w:tcW w:w="1315" w:type="dxa"/>
            <w:tcBorders>
              <w:top w:val="single" w:color="auto" w:sz="6" w:space="0"/>
              <w:left w:val="single" w:color="auto" w:sz="6" w:space="0"/>
              <w:bottom w:val="single" w:color="auto" w:sz="6" w:space="0"/>
              <w:right w:val="single" w:color="auto" w:sz="6" w:space="0"/>
            </w:tcBorders>
            <w:noWrap w:val="0"/>
            <w:vAlign w:val="center"/>
          </w:tcPr>
          <w:p w14:paraId="3DD069E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4FDE88D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5434E00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97" w:type="dxa"/>
            <w:tcBorders>
              <w:top w:val="single" w:color="auto" w:sz="6" w:space="0"/>
              <w:left w:val="single" w:color="auto" w:sz="6" w:space="0"/>
              <w:bottom w:val="single" w:color="auto" w:sz="6" w:space="0"/>
              <w:right w:val="single" w:color="auto" w:sz="12" w:space="0"/>
            </w:tcBorders>
            <w:noWrap w:val="0"/>
            <w:vAlign w:val="center"/>
          </w:tcPr>
          <w:p w14:paraId="4D6BBDA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508DFE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35" w:type="dxa"/>
            <w:tcBorders>
              <w:top w:val="single" w:color="auto" w:sz="6" w:space="0"/>
              <w:left w:val="single" w:color="auto" w:sz="12" w:space="0"/>
              <w:bottom w:val="single" w:color="auto" w:sz="6" w:space="0"/>
              <w:right w:val="single" w:color="auto" w:sz="6" w:space="0"/>
            </w:tcBorders>
            <w:noWrap w:val="0"/>
            <w:vAlign w:val="center"/>
          </w:tcPr>
          <w:p w14:paraId="58DEADB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材料管理</w:t>
            </w:r>
          </w:p>
        </w:tc>
        <w:tc>
          <w:tcPr>
            <w:tcW w:w="1315" w:type="dxa"/>
            <w:tcBorders>
              <w:top w:val="single" w:color="auto" w:sz="6" w:space="0"/>
              <w:left w:val="single" w:color="auto" w:sz="6" w:space="0"/>
              <w:bottom w:val="single" w:color="auto" w:sz="6" w:space="0"/>
              <w:right w:val="single" w:color="auto" w:sz="6" w:space="0"/>
            </w:tcBorders>
            <w:noWrap w:val="0"/>
            <w:vAlign w:val="center"/>
          </w:tcPr>
          <w:p w14:paraId="5F56D32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3C50D1D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3FAABEB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97" w:type="dxa"/>
            <w:tcBorders>
              <w:top w:val="single" w:color="auto" w:sz="6" w:space="0"/>
              <w:left w:val="single" w:color="auto" w:sz="6" w:space="0"/>
              <w:bottom w:val="single" w:color="auto" w:sz="6" w:space="0"/>
              <w:right w:val="single" w:color="auto" w:sz="12" w:space="0"/>
            </w:tcBorders>
            <w:noWrap w:val="0"/>
            <w:vAlign w:val="center"/>
          </w:tcPr>
          <w:p w14:paraId="378440D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3E063C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35" w:type="dxa"/>
            <w:tcBorders>
              <w:top w:val="single" w:color="auto" w:sz="6" w:space="0"/>
              <w:left w:val="single" w:color="auto" w:sz="12" w:space="0"/>
              <w:bottom w:val="single" w:color="auto" w:sz="6" w:space="0"/>
              <w:right w:val="single" w:color="auto" w:sz="6" w:space="0"/>
            </w:tcBorders>
            <w:noWrap w:val="0"/>
            <w:vAlign w:val="center"/>
          </w:tcPr>
          <w:p w14:paraId="2C5F97E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计划管理</w:t>
            </w:r>
          </w:p>
        </w:tc>
        <w:tc>
          <w:tcPr>
            <w:tcW w:w="1315" w:type="dxa"/>
            <w:tcBorders>
              <w:top w:val="single" w:color="auto" w:sz="6" w:space="0"/>
              <w:left w:val="single" w:color="auto" w:sz="6" w:space="0"/>
              <w:bottom w:val="single" w:color="auto" w:sz="6" w:space="0"/>
              <w:right w:val="single" w:color="auto" w:sz="6" w:space="0"/>
            </w:tcBorders>
            <w:noWrap w:val="0"/>
            <w:vAlign w:val="center"/>
          </w:tcPr>
          <w:p w14:paraId="64F2A32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10D5A03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3630D2D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97" w:type="dxa"/>
            <w:tcBorders>
              <w:top w:val="single" w:color="auto" w:sz="6" w:space="0"/>
              <w:left w:val="single" w:color="auto" w:sz="6" w:space="0"/>
              <w:bottom w:val="single" w:color="auto" w:sz="6" w:space="0"/>
              <w:right w:val="single" w:color="auto" w:sz="12" w:space="0"/>
            </w:tcBorders>
            <w:noWrap w:val="0"/>
            <w:vAlign w:val="center"/>
          </w:tcPr>
          <w:p w14:paraId="63DE75F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05CC3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35" w:type="dxa"/>
            <w:tcBorders>
              <w:top w:val="single" w:color="auto" w:sz="6" w:space="0"/>
              <w:left w:val="single" w:color="auto" w:sz="12" w:space="0"/>
              <w:bottom w:val="single" w:color="auto" w:sz="6" w:space="0"/>
              <w:right w:val="single" w:color="auto" w:sz="6" w:space="0"/>
            </w:tcBorders>
            <w:noWrap w:val="0"/>
            <w:vAlign w:val="center"/>
          </w:tcPr>
          <w:p w14:paraId="3644C20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安全管理</w:t>
            </w:r>
          </w:p>
        </w:tc>
        <w:tc>
          <w:tcPr>
            <w:tcW w:w="1315" w:type="dxa"/>
            <w:tcBorders>
              <w:top w:val="single" w:color="auto" w:sz="6" w:space="0"/>
              <w:left w:val="single" w:color="auto" w:sz="6" w:space="0"/>
              <w:bottom w:val="single" w:color="auto" w:sz="6" w:space="0"/>
              <w:right w:val="single" w:color="auto" w:sz="6" w:space="0"/>
            </w:tcBorders>
            <w:noWrap w:val="0"/>
            <w:vAlign w:val="center"/>
          </w:tcPr>
          <w:p w14:paraId="147D45D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3F7C769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720EEF9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97" w:type="dxa"/>
            <w:tcBorders>
              <w:top w:val="single" w:color="auto" w:sz="6" w:space="0"/>
              <w:left w:val="single" w:color="auto" w:sz="6" w:space="0"/>
              <w:bottom w:val="single" w:color="auto" w:sz="6" w:space="0"/>
              <w:right w:val="single" w:color="auto" w:sz="12" w:space="0"/>
            </w:tcBorders>
            <w:noWrap w:val="0"/>
            <w:vAlign w:val="center"/>
          </w:tcPr>
          <w:p w14:paraId="762DF36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0ABAD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735" w:type="dxa"/>
            <w:vMerge w:val="restart"/>
            <w:tcBorders>
              <w:top w:val="single" w:color="auto" w:sz="6" w:space="0"/>
              <w:left w:val="single" w:color="auto" w:sz="12" w:space="0"/>
              <w:bottom w:val="single" w:color="auto" w:sz="12" w:space="0"/>
              <w:right w:val="single" w:color="auto" w:sz="6" w:space="0"/>
            </w:tcBorders>
            <w:noWrap w:val="0"/>
            <w:vAlign w:val="center"/>
          </w:tcPr>
          <w:p w14:paraId="793A712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其他人员</w:t>
            </w:r>
          </w:p>
        </w:tc>
        <w:tc>
          <w:tcPr>
            <w:tcW w:w="1315" w:type="dxa"/>
            <w:tcBorders>
              <w:top w:val="single" w:color="auto" w:sz="6" w:space="0"/>
              <w:left w:val="single" w:color="auto" w:sz="6" w:space="0"/>
              <w:bottom w:val="single" w:color="auto" w:sz="6" w:space="0"/>
              <w:right w:val="single" w:color="auto" w:sz="6" w:space="0"/>
            </w:tcBorders>
            <w:noWrap w:val="0"/>
            <w:vAlign w:val="center"/>
          </w:tcPr>
          <w:p w14:paraId="5E1C24D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19C30F9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3AC04D3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97" w:type="dxa"/>
            <w:tcBorders>
              <w:top w:val="single" w:color="auto" w:sz="6" w:space="0"/>
              <w:left w:val="single" w:color="auto" w:sz="6" w:space="0"/>
              <w:bottom w:val="single" w:color="auto" w:sz="6" w:space="0"/>
              <w:right w:val="single" w:color="auto" w:sz="12" w:space="0"/>
            </w:tcBorders>
            <w:noWrap w:val="0"/>
            <w:vAlign w:val="center"/>
          </w:tcPr>
          <w:p w14:paraId="6EE4251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28E977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5" w:hRule="atLeast"/>
          <w:jc w:val="center"/>
        </w:trPr>
        <w:tc>
          <w:tcPr>
            <w:tcW w:w="1735" w:type="dxa"/>
            <w:vMerge w:val="continue"/>
            <w:tcBorders>
              <w:top w:val="single" w:color="auto" w:sz="6" w:space="0"/>
              <w:left w:val="single" w:color="auto" w:sz="12" w:space="0"/>
              <w:bottom w:val="single" w:color="auto" w:sz="12" w:space="0"/>
              <w:right w:val="single" w:color="auto" w:sz="6" w:space="0"/>
            </w:tcBorders>
            <w:noWrap w:val="0"/>
            <w:vAlign w:val="center"/>
          </w:tcPr>
          <w:p w14:paraId="6225EEEA">
            <w:pPr>
              <w:pStyle w:val="292"/>
              <w:keepNext w:val="0"/>
              <w:keepLines w:val="0"/>
              <w:pageBreakBefore w:val="0"/>
              <w:widowControl w:val="0"/>
              <w:spacing w:line="360" w:lineRule="auto"/>
              <w:jc w:val="left"/>
              <w:rPr>
                <w:rFonts w:hint="eastAsia" w:ascii="仿宋" w:hAnsi="仿宋" w:eastAsia="仿宋" w:cs="仿宋"/>
                <w:color w:val="auto"/>
                <w:sz w:val="28"/>
                <w:szCs w:val="28"/>
                <w:highlight w:val="none"/>
              </w:rPr>
            </w:pPr>
          </w:p>
        </w:tc>
        <w:tc>
          <w:tcPr>
            <w:tcW w:w="1315" w:type="dxa"/>
            <w:tcBorders>
              <w:top w:val="single" w:color="auto" w:sz="6" w:space="0"/>
              <w:left w:val="single" w:color="auto" w:sz="6" w:space="0"/>
              <w:bottom w:val="nil"/>
              <w:right w:val="single" w:color="auto" w:sz="6" w:space="0"/>
            </w:tcBorders>
            <w:noWrap w:val="0"/>
            <w:vAlign w:val="center"/>
          </w:tcPr>
          <w:p w14:paraId="798090F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nil"/>
              <w:right w:val="single" w:color="auto" w:sz="6" w:space="0"/>
            </w:tcBorders>
            <w:noWrap w:val="0"/>
            <w:vAlign w:val="center"/>
          </w:tcPr>
          <w:p w14:paraId="695F1EB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nil"/>
              <w:right w:val="single" w:color="auto" w:sz="6" w:space="0"/>
            </w:tcBorders>
            <w:noWrap w:val="0"/>
            <w:vAlign w:val="center"/>
          </w:tcPr>
          <w:p w14:paraId="52C330F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97" w:type="dxa"/>
            <w:tcBorders>
              <w:top w:val="single" w:color="auto" w:sz="6" w:space="0"/>
              <w:left w:val="single" w:color="auto" w:sz="6" w:space="0"/>
              <w:bottom w:val="nil"/>
              <w:right w:val="single" w:color="auto" w:sz="12" w:space="0"/>
            </w:tcBorders>
            <w:noWrap w:val="0"/>
            <w:vAlign w:val="center"/>
          </w:tcPr>
          <w:p w14:paraId="3313C48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4E912C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5" w:hRule="atLeast"/>
          <w:jc w:val="center"/>
        </w:trPr>
        <w:tc>
          <w:tcPr>
            <w:tcW w:w="1735" w:type="dxa"/>
            <w:vMerge w:val="continue"/>
            <w:tcBorders>
              <w:top w:val="single" w:color="auto" w:sz="6" w:space="0"/>
              <w:left w:val="single" w:color="auto" w:sz="12" w:space="0"/>
              <w:bottom w:val="single" w:color="auto" w:sz="12" w:space="0"/>
              <w:right w:val="single" w:color="auto" w:sz="6" w:space="0"/>
            </w:tcBorders>
            <w:noWrap w:val="0"/>
            <w:vAlign w:val="center"/>
          </w:tcPr>
          <w:p w14:paraId="2DF48A4C">
            <w:pPr>
              <w:pStyle w:val="292"/>
              <w:keepNext w:val="0"/>
              <w:keepLines w:val="0"/>
              <w:pageBreakBefore w:val="0"/>
              <w:widowControl w:val="0"/>
              <w:spacing w:line="360" w:lineRule="auto"/>
              <w:jc w:val="left"/>
              <w:rPr>
                <w:rFonts w:hint="eastAsia" w:ascii="仿宋" w:hAnsi="仿宋" w:eastAsia="仿宋" w:cs="仿宋"/>
                <w:color w:val="auto"/>
                <w:sz w:val="28"/>
                <w:szCs w:val="28"/>
                <w:highlight w:val="none"/>
              </w:rPr>
            </w:pPr>
          </w:p>
        </w:tc>
        <w:tc>
          <w:tcPr>
            <w:tcW w:w="1315" w:type="dxa"/>
            <w:tcBorders>
              <w:top w:val="single" w:color="auto" w:sz="6" w:space="0"/>
              <w:left w:val="single" w:color="auto" w:sz="6" w:space="0"/>
              <w:bottom w:val="single" w:color="auto" w:sz="6" w:space="0"/>
              <w:right w:val="single" w:color="auto" w:sz="6" w:space="0"/>
            </w:tcBorders>
            <w:noWrap w:val="0"/>
            <w:vAlign w:val="center"/>
          </w:tcPr>
          <w:p w14:paraId="53C1665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3F57BE3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3E25183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97" w:type="dxa"/>
            <w:tcBorders>
              <w:top w:val="single" w:color="auto" w:sz="6" w:space="0"/>
              <w:left w:val="single" w:color="auto" w:sz="6" w:space="0"/>
              <w:bottom w:val="single" w:color="auto" w:sz="6" w:space="0"/>
              <w:right w:val="single" w:color="auto" w:sz="12" w:space="0"/>
            </w:tcBorders>
            <w:noWrap w:val="0"/>
            <w:vAlign w:val="center"/>
          </w:tcPr>
          <w:p w14:paraId="1DDAE66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44A545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5" w:hRule="atLeast"/>
          <w:jc w:val="center"/>
        </w:trPr>
        <w:tc>
          <w:tcPr>
            <w:tcW w:w="1735" w:type="dxa"/>
            <w:vMerge w:val="continue"/>
            <w:tcBorders>
              <w:top w:val="single" w:color="auto" w:sz="6" w:space="0"/>
              <w:left w:val="single" w:color="auto" w:sz="12" w:space="0"/>
              <w:bottom w:val="single" w:color="auto" w:sz="12" w:space="0"/>
              <w:right w:val="single" w:color="auto" w:sz="6" w:space="0"/>
            </w:tcBorders>
            <w:noWrap w:val="0"/>
            <w:vAlign w:val="center"/>
          </w:tcPr>
          <w:p w14:paraId="77993C84">
            <w:pPr>
              <w:pStyle w:val="292"/>
              <w:keepNext w:val="0"/>
              <w:keepLines w:val="0"/>
              <w:pageBreakBefore w:val="0"/>
              <w:widowControl w:val="0"/>
              <w:spacing w:line="360" w:lineRule="auto"/>
              <w:jc w:val="left"/>
              <w:rPr>
                <w:rFonts w:hint="eastAsia" w:ascii="仿宋" w:hAnsi="仿宋" w:eastAsia="仿宋" w:cs="仿宋"/>
                <w:color w:val="auto"/>
                <w:sz w:val="28"/>
                <w:szCs w:val="28"/>
                <w:highlight w:val="none"/>
              </w:rPr>
            </w:pPr>
          </w:p>
        </w:tc>
        <w:tc>
          <w:tcPr>
            <w:tcW w:w="1315" w:type="dxa"/>
            <w:tcBorders>
              <w:top w:val="single" w:color="auto" w:sz="6" w:space="0"/>
              <w:left w:val="single" w:color="auto" w:sz="6" w:space="0"/>
              <w:bottom w:val="single" w:color="auto" w:sz="6" w:space="0"/>
              <w:right w:val="single" w:color="auto" w:sz="6" w:space="0"/>
            </w:tcBorders>
            <w:noWrap w:val="0"/>
            <w:vAlign w:val="center"/>
          </w:tcPr>
          <w:p w14:paraId="39EA829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6074CC1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0A05A56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97" w:type="dxa"/>
            <w:tcBorders>
              <w:top w:val="single" w:color="auto" w:sz="6" w:space="0"/>
              <w:left w:val="single" w:color="auto" w:sz="6" w:space="0"/>
              <w:bottom w:val="single" w:color="auto" w:sz="6" w:space="0"/>
              <w:right w:val="single" w:color="auto" w:sz="12" w:space="0"/>
            </w:tcBorders>
            <w:noWrap w:val="0"/>
            <w:vAlign w:val="center"/>
          </w:tcPr>
          <w:p w14:paraId="462565D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2F2D13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5" w:hRule="atLeast"/>
          <w:jc w:val="center"/>
        </w:trPr>
        <w:tc>
          <w:tcPr>
            <w:tcW w:w="1735" w:type="dxa"/>
            <w:vMerge w:val="continue"/>
            <w:tcBorders>
              <w:top w:val="single" w:color="auto" w:sz="6" w:space="0"/>
              <w:left w:val="single" w:color="auto" w:sz="12" w:space="0"/>
              <w:bottom w:val="single" w:color="auto" w:sz="12" w:space="0"/>
              <w:right w:val="single" w:color="auto" w:sz="6" w:space="0"/>
            </w:tcBorders>
            <w:noWrap w:val="0"/>
            <w:vAlign w:val="center"/>
          </w:tcPr>
          <w:p w14:paraId="158E4E6E">
            <w:pPr>
              <w:pStyle w:val="292"/>
              <w:keepNext w:val="0"/>
              <w:keepLines w:val="0"/>
              <w:pageBreakBefore w:val="0"/>
              <w:widowControl w:val="0"/>
              <w:spacing w:line="360" w:lineRule="auto"/>
              <w:jc w:val="left"/>
              <w:rPr>
                <w:rFonts w:hint="eastAsia" w:ascii="仿宋" w:hAnsi="仿宋" w:eastAsia="仿宋" w:cs="仿宋"/>
                <w:color w:val="auto"/>
                <w:sz w:val="28"/>
                <w:szCs w:val="28"/>
                <w:highlight w:val="none"/>
              </w:rPr>
            </w:pPr>
          </w:p>
        </w:tc>
        <w:tc>
          <w:tcPr>
            <w:tcW w:w="1315" w:type="dxa"/>
            <w:tcBorders>
              <w:top w:val="single" w:color="auto" w:sz="6" w:space="0"/>
              <w:left w:val="single" w:color="auto" w:sz="6" w:space="0"/>
              <w:bottom w:val="single" w:color="auto" w:sz="6" w:space="0"/>
              <w:right w:val="single" w:color="auto" w:sz="6" w:space="0"/>
            </w:tcBorders>
            <w:noWrap w:val="0"/>
            <w:vAlign w:val="center"/>
          </w:tcPr>
          <w:p w14:paraId="4F30C8F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258B4F9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6" w:space="0"/>
              <w:right w:val="single" w:color="auto" w:sz="6" w:space="0"/>
            </w:tcBorders>
            <w:noWrap w:val="0"/>
            <w:vAlign w:val="center"/>
          </w:tcPr>
          <w:p w14:paraId="22249D6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97" w:type="dxa"/>
            <w:tcBorders>
              <w:top w:val="single" w:color="auto" w:sz="6" w:space="0"/>
              <w:left w:val="single" w:color="auto" w:sz="6" w:space="0"/>
              <w:bottom w:val="single" w:color="auto" w:sz="6" w:space="0"/>
              <w:right w:val="single" w:color="auto" w:sz="12" w:space="0"/>
            </w:tcBorders>
            <w:noWrap w:val="0"/>
            <w:vAlign w:val="center"/>
          </w:tcPr>
          <w:p w14:paraId="0A08A69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42663A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5" w:hRule="atLeast"/>
          <w:jc w:val="center"/>
        </w:trPr>
        <w:tc>
          <w:tcPr>
            <w:tcW w:w="1735" w:type="dxa"/>
            <w:vMerge w:val="continue"/>
            <w:tcBorders>
              <w:top w:val="single" w:color="auto" w:sz="6" w:space="0"/>
              <w:left w:val="single" w:color="auto" w:sz="12" w:space="0"/>
              <w:bottom w:val="single" w:color="auto" w:sz="12" w:space="0"/>
              <w:right w:val="single" w:color="auto" w:sz="6" w:space="0"/>
            </w:tcBorders>
            <w:noWrap w:val="0"/>
            <w:vAlign w:val="center"/>
          </w:tcPr>
          <w:p w14:paraId="510EA935">
            <w:pPr>
              <w:pStyle w:val="292"/>
              <w:keepNext w:val="0"/>
              <w:keepLines w:val="0"/>
              <w:pageBreakBefore w:val="0"/>
              <w:widowControl w:val="0"/>
              <w:spacing w:line="360" w:lineRule="auto"/>
              <w:jc w:val="left"/>
              <w:rPr>
                <w:rFonts w:hint="eastAsia" w:ascii="仿宋" w:hAnsi="仿宋" w:eastAsia="仿宋" w:cs="仿宋"/>
                <w:color w:val="auto"/>
                <w:sz w:val="28"/>
                <w:szCs w:val="28"/>
                <w:highlight w:val="none"/>
              </w:rPr>
            </w:pPr>
          </w:p>
        </w:tc>
        <w:tc>
          <w:tcPr>
            <w:tcW w:w="1315" w:type="dxa"/>
            <w:tcBorders>
              <w:top w:val="single" w:color="auto" w:sz="6" w:space="0"/>
              <w:left w:val="single" w:color="auto" w:sz="6" w:space="0"/>
              <w:bottom w:val="single" w:color="auto" w:sz="12" w:space="0"/>
              <w:right w:val="single" w:color="auto" w:sz="6" w:space="0"/>
            </w:tcBorders>
            <w:noWrap w:val="0"/>
            <w:vAlign w:val="center"/>
          </w:tcPr>
          <w:p w14:paraId="77B6084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12" w:space="0"/>
              <w:right w:val="single" w:color="auto" w:sz="6" w:space="0"/>
            </w:tcBorders>
            <w:noWrap w:val="0"/>
            <w:vAlign w:val="center"/>
          </w:tcPr>
          <w:p w14:paraId="15E532A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052" w:type="dxa"/>
            <w:tcBorders>
              <w:top w:val="single" w:color="auto" w:sz="6" w:space="0"/>
              <w:left w:val="single" w:color="auto" w:sz="6" w:space="0"/>
              <w:bottom w:val="single" w:color="auto" w:sz="12" w:space="0"/>
              <w:right w:val="single" w:color="auto" w:sz="6" w:space="0"/>
            </w:tcBorders>
            <w:noWrap w:val="0"/>
            <w:vAlign w:val="center"/>
          </w:tcPr>
          <w:p w14:paraId="050B06D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197" w:type="dxa"/>
            <w:tcBorders>
              <w:top w:val="single" w:color="auto" w:sz="6" w:space="0"/>
              <w:left w:val="single" w:color="auto" w:sz="6" w:space="0"/>
              <w:bottom w:val="single" w:color="auto" w:sz="12" w:space="0"/>
              <w:right w:val="single" w:color="auto" w:sz="12" w:space="0"/>
            </w:tcBorders>
            <w:noWrap w:val="0"/>
            <w:vAlign w:val="center"/>
          </w:tcPr>
          <w:p w14:paraId="6787AC8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bl>
    <w:p w14:paraId="2845D98A">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附件8：</w:t>
      </w:r>
    </w:p>
    <w:p w14:paraId="331EB121">
      <w:pPr>
        <w:pStyle w:val="291"/>
        <w:keepNext w:val="0"/>
        <w:keepLines w:val="0"/>
        <w:pageBreakBefore w:val="0"/>
        <w:widowControl w:val="0"/>
        <w:spacing w:before="156" w:after="156"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履约担保</w:t>
      </w:r>
    </w:p>
    <w:p w14:paraId="771EA7AD">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rPr>
        <w:t>（发包人名称）：</w:t>
      </w:r>
    </w:p>
    <w:p w14:paraId="4D512B0F">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p w14:paraId="4D8454B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鉴于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（发包人名称，以下简称“发包人”）与</w:t>
      </w:r>
    </w:p>
    <w:p w14:paraId="0C9D4248">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（承包人名称）（以下称“承包人”）于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日就</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（工程名称）施工及有关事项协商一致共同签订《建设工程施工合同》。我方愿意无条件地、不可撤销地就承包人履行与你方签订的合同，向你方提供连带责任担保。 </w:t>
      </w:r>
    </w:p>
    <w:p w14:paraId="6CC0E41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担保金额人民币（大写）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66D59AA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担保有效期自你方与承包人签订的合同生效之日起至你方签发或应签发工程接收证书之日止。</w:t>
      </w:r>
    </w:p>
    <w:p w14:paraId="7A236A2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在本担保有效期内，因承包人违反合同约定的义务给你方造成经济损失时，我方在收到你方以书面形式提出的在担保金额内的赔偿要求后，在7天内无条件支付。</w:t>
      </w:r>
    </w:p>
    <w:p w14:paraId="320055A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 你方和承包人按合同约定变更合同时，我方承担本担保规定的义务不变。</w:t>
      </w:r>
    </w:p>
    <w:p w14:paraId="1B198A3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 因本保函发生的纠纷，可由双方协商解决，协商不成的，任何一方均可提请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仲裁委员会仲裁。</w:t>
      </w:r>
    </w:p>
    <w:p w14:paraId="3EA6160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 本保函自我方法定代表人（或其授权代理人）签字并加盖公章之日起生效。</w:t>
      </w:r>
    </w:p>
    <w:p w14:paraId="1D30908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p w14:paraId="21E132A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担 保 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4FCE8B6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52E2221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t xml:space="preserve">                                      </w:t>
      </w:r>
    </w:p>
    <w:p w14:paraId="11B3010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邮政编码：</w:t>
      </w:r>
      <w:r>
        <w:rPr>
          <w:rFonts w:hint="eastAsia" w:ascii="仿宋" w:hAnsi="仿宋" w:eastAsia="仿宋" w:cs="仿宋"/>
          <w:color w:val="auto"/>
          <w:sz w:val="28"/>
          <w:szCs w:val="28"/>
          <w:highlight w:val="none"/>
          <w:u w:val="single"/>
        </w:rPr>
        <w:t xml:space="preserve">                                      </w:t>
      </w:r>
    </w:p>
    <w:p w14:paraId="6672F95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电    话：</w:t>
      </w:r>
      <w:r>
        <w:rPr>
          <w:rFonts w:hint="eastAsia" w:ascii="仿宋" w:hAnsi="仿宋" w:eastAsia="仿宋" w:cs="仿宋"/>
          <w:color w:val="auto"/>
          <w:sz w:val="28"/>
          <w:szCs w:val="28"/>
          <w:highlight w:val="none"/>
          <w:u w:val="single"/>
        </w:rPr>
        <w:t xml:space="preserve">                                      </w:t>
      </w:r>
    </w:p>
    <w:p w14:paraId="307F96D4">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传    真：</w:t>
      </w:r>
      <w:r>
        <w:rPr>
          <w:rFonts w:hint="eastAsia" w:ascii="仿宋" w:hAnsi="仿宋" w:eastAsia="仿宋" w:cs="仿宋"/>
          <w:color w:val="auto"/>
          <w:sz w:val="28"/>
          <w:szCs w:val="28"/>
          <w:highlight w:val="none"/>
          <w:u w:val="single"/>
        </w:rPr>
        <w:t xml:space="preserve">                                      </w:t>
      </w:r>
    </w:p>
    <w:p w14:paraId="3CEA2228">
      <w:pPr>
        <w:pStyle w:val="291"/>
        <w:keepNext w:val="0"/>
        <w:keepLines w:val="0"/>
        <w:pageBreakBefore w:val="0"/>
        <w:widowControl w:val="0"/>
        <w:spacing w:line="360" w:lineRule="auto"/>
        <w:rPr>
          <w:rFonts w:hint="eastAsia" w:ascii="仿宋" w:hAnsi="仿宋" w:eastAsia="仿宋" w:cs="仿宋"/>
          <w:color w:val="auto"/>
          <w:sz w:val="28"/>
          <w:szCs w:val="28"/>
          <w:highlight w:val="none"/>
          <w:u w:val="single"/>
        </w:rPr>
      </w:pPr>
    </w:p>
    <w:p w14:paraId="6A3F55D5">
      <w:pPr>
        <w:pStyle w:val="291"/>
        <w:keepNext w:val="0"/>
        <w:keepLines w:val="0"/>
        <w:pageBreakBefore w:val="0"/>
        <w:widowControl w:val="0"/>
        <w:spacing w:line="360" w:lineRule="auto"/>
        <w:ind w:left="1519" w:hanging="177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7FEFD2F2">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p w14:paraId="30C95700">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p>
    <w:p w14:paraId="31FA1BAE">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附件9 ：</w:t>
      </w:r>
    </w:p>
    <w:p w14:paraId="0B8E18A2">
      <w:pPr>
        <w:pStyle w:val="291"/>
        <w:keepNext w:val="0"/>
        <w:keepLines w:val="0"/>
        <w:pageBreakBefore w:val="0"/>
        <w:widowControl w:val="0"/>
        <w:spacing w:before="156" w:after="156"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预付款担保</w:t>
      </w:r>
    </w:p>
    <w:p w14:paraId="5814AF16">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（发包人名称）：</w:t>
      </w:r>
    </w:p>
    <w:p w14:paraId="467EE6A5">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p w14:paraId="1843B89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（承包人名称）（以下称“承包人”）与</w:t>
      </w:r>
    </w:p>
    <w:p w14:paraId="3D254652">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（发包人名称）（以下简称“发包人”）于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日签订的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5A2BF23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担保金额人民币（大写）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3DDCAFB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担保有效期自预付款支付给承包人起生效，至你方签发的进度款支付证书说明已完全扣清止。</w:t>
      </w:r>
    </w:p>
    <w:p w14:paraId="6641104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260E10A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 你方和承包人按合同约定变更合同时，我方承担本保函规定的义务不变。</w:t>
      </w:r>
    </w:p>
    <w:p w14:paraId="414BE65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 因本保函发生的纠纷，可由双方协商解决，协商不成的，任何一方均可提请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仲裁委员会仲裁。</w:t>
      </w:r>
    </w:p>
    <w:p w14:paraId="5AA4457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 本保函自我方法定代表人（或其授权代理人）签字并加盖公章之日起生效。</w:t>
      </w:r>
    </w:p>
    <w:p w14:paraId="539BA04B">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p w14:paraId="7BF65C4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担保人：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0F5AAB2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6CBF72D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p>
    <w:p w14:paraId="6D6890EB">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邮政编码：</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p>
    <w:p w14:paraId="3BA5645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电    话：</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p>
    <w:p w14:paraId="21F1CA8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传    真：</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p>
    <w:p w14:paraId="4E4146C7">
      <w:pPr>
        <w:pStyle w:val="291"/>
        <w:keepNext w:val="0"/>
        <w:keepLines w:val="0"/>
        <w:pageBreakBefore w:val="0"/>
        <w:widowControl w:val="0"/>
        <w:spacing w:line="360" w:lineRule="auto"/>
        <w:rPr>
          <w:rFonts w:hint="eastAsia" w:ascii="仿宋" w:hAnsi="仿宋" w:eastAsia="仿宋" w:cs="仿宋"/>
          <w:color w:val="auto"/>
          <w:sz w:val="28"/>
          <w:szCs w:val="28"/>
          <w:highlight w:val="none"/>
          <w:u w:val="single"/>
        </w:rPr>
      </w:pPr>
    </w:p>
    <w:p w14:paraId="705144FE">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r>
        <w:rPr>
          <w:rFonts w:hint="eastAsia" w:ascii="仿宋" w:hAnsi="仿宋" w:eastAsia="仿宋" w:cs="仿宋"/>
          <w:b/>
          <w:color w:val="auto"/>
          <w:sz w:val="28"/>
          <w:szCs w:val="28"/>
          <w:highlight w:val="none"/>
        </w:rPr>
        <w:br w:type="page" w:clear="all"/>
      </w:r>
      <w:r>
        <w:rPr>
          <w:rFonts w:hint="eastAsia" w:ascii="仿宋" w:hAnsi="仿宋" w:eastAsia="仿宋" w:cs="仿宋"/>
          <w:color w:val="auto"/>
          <w:sz w:val="28"/>
          <w:szCs w:val="28"/>
          <w:highlight w:val="none"/>
        </w:rPr>
        <w:t>附件10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 xml:space="preserve">  </w:t>
      </w:r>
    </w:p>
    <w:p w14:paraId="7AFA85FC">
      <w:pPr>
        <w:pStyle w:val="291"/>
        <w:keepNext w:val="0"/>
        <w:keepLines w:val="0"/>
        <w:pageBreakBefore w:val="0"/>
        <w:widowControl w:val="0"/>
        <w:spacing w:before="156" w:after="156"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支付担保</w:t>
      </w:r>
    </w:p>
    <w:p w14:paraId="45FD2777">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（承包人）：</w:t>
      </w:r>
    </w:p>
    <w:p w14:paraId="1E798D53">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p>
    <w:p w14:paraId="3D7EF1B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鉴于你方作为承包人已经与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（发包人名称）（以下称“发包人”）于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日签订了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（工程名称）《建设工程施工合同》（以下称“主合同”），应发包人的申请，我方愿就发包人履行主合同约定的工程款支付义务以保证的方式向你方提供如下担保：</w:t>
      </w:r>
    </w:p>
    <w:p w14:paraId="24EDF86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一、保证的范围及保证金额</w:t>
      </w:r>
    </w:p>
    <w:p w14:paraId="68379E9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我方的保证范围是主合同约定的工程款。</w:t>
      </w:r>
    </w:p>
    <w:p w14:paraId="6260588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本保函所称主合同约定的工程款是指主合同约定的除工程质量保证金以外的合同价款。</w:t>
      </w:r>
    </w:p>
    <w:p w14:paraId="6A27F88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我方保证的金额是主合同约定的工程款的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%，数额最高不超过人民币元（大写：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1B04E60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二、保证的方式及保证期间</w:t>
      </w:r>
    </w:p>
    <w:p w14:paraId="0068FF8A">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我方保证的方式为：连带责任保证。</w:t>
      </w:r>
    </w:p>
    <w:p w14:paraId="5926014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我方保证的期间为：自本合同生效之日起至主合同约定的工程款支付完毕之日后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日内。</w:t>
      </w:r>
    </w:p>
    <w:p w14:paraId="18343CE2">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你方与发包人协议变更工程款支付日期的，经我方书面同意后，保证期间按照变更后的支付日期做相应调整。</w:t>
      </w:r>
    </w:p>
    <w:p w14:paraId="0BD9F6D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三、承担保证责任的形式</w:t>
      </w:r>
    </w:p>
    <w:p w14:paraId="1B8F552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我方承担保证责任的形式是代为支付。发包人未按主合同约定向你方支付工程款的，由我方在保证金额内代为支付。</w:t>
      </w:r>
    </w:p>
    <w:p w14:paraId="7F93892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四、代偿的安排</w:t>
      </w:r>
    </w:p>
    <w:p w14:paraId="789D571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你方要求我方承担保证责任的，应向我方发出书面索赔通知及发包人未支付主合同约定工程款的证明材料。索赔通知应写明要求索赔的金额，支付款项应到达的账号。</w:t>
      </w:r>
    </w:p>
    <w:p w14:paraId="0D5010F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03BF2306">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我方收到你方的书面索赔通知及相应的证明材料后７天内无条件支付。</w:t>
      </w:r>
    </w:p>
    <w:p w14:paraId="15CF1DA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五、保证责任的解除</w:t>
      </w:r>
    </w:p>
    <w:p w14:paraId="5DD011F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在本保函承诺的保证期间内，你方未书面向我方主张保证责任的，自保证期间届满次日起，我方保证责任解除。</w:t>
      </w:r>
    </w:p>
    <w:p w14:paraId="65D12388">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发包人按主合同约定履行了工程款的全部支付义务的，自本保函承诺的保证期间届满次日起，我方保证责任解除。</w:t>
      </w:r>
    </w:p>
    <w:p w14:paraId="5628169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我方按照本保函向你方履行保证责任所支付金额达到本保函保证金额时，自我方向你方支付（支付款项从我方账户划出）之日起，保证责任即解除。</w:t>
      </w:r>
    </w:p>
    <w:p w14:paraId="7097DD8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 按照法律法规的规定或出现应解除我方保证责任的其他情形的，我方在本保函项下的保证责任亦解除。</w:t>
      </w:r>
    </w:p>
    <w:p w14:paraId="2CB0959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 我方解除保证责任后，你方应自我方保证责任解除之日起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个工作日内，将本保函原件返还我方。</w:t>
      </w:r>
    </w:p>
    <w:p w14:paraId="13F471E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六、免责条款</w:t>
      </w:r>
    </w:p>
    <w:p w14:paraId="5D2E76A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因你方违约致使发包人不能履行义务的，我方不承担保证责任。</w:t>
      </w:r>
    </w:p>
    <w:p w14:paraId="5C67394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依照法律法规的规定或你方与发包人的另行约定，免除发包人部分或全部义务的，我方亦免除其相应的保证责任。</w:t>
      </w:r>
    </w:p>
    <w:p w14:paraId="79DEFAE7">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23A13A0C">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 因不可抗力造成发包人不能履行义务的，我方不承担保证责任。</w:t>
      </w:r>
    </w:p>
    <w:p w14:paraId="139C6E9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七、争议解决</w:t>
      </w:r>
    </w:p>
    <w:p w14:paraId="022F5E01">
      <w:pPr>
        <w:pStyle w:val="291"/>
        <w:keepNext w:val="0"/>
        <w:keepLines w:val="0"/>
        <w:pageBreakBefore w:val="0"/>
        <w:widowControl w:val="0"/>
        <w:spacing w:after="120"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因本保函或本保函相关事项发生的纠纷，可由双方协商解决，协商不成的，按下列第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种方式解决：</w:t>
      </w:r>
    </w:p>
    <w:p w14:paraId="45AAE845">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（1）向</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仲裁委员会申请仲裁；</w:t>
      </w:r>
    </w:p>
    <w:p w14:paraId="246FF8CD">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（2）向</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人民法院起诉。</w:t>
      </w:r>
    </w:p>
    <w:p w14:paraId="2B6D9EA0">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八、保函的生效</w:t>
      </w:r>
    </w:p>
    <w:p w14:paraId="5B3035F3">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本保函自我方法定代表人（或其授权代理人）签字并加盖公章之日起生效。</w:t>
      </w:r>
    </w:p>
    <w:p w14:paraId="7291F6FF">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p>
    <w:p w14:paraId="618B9892">
      <w:pPr>
        <w:pStyle w:val="291"/>
        <w:keepNext w:val="0"/>
        <w:keepLines w:val="0"/>
        <w:pageBreakBefore w:val="0"/>
        <w:widowControl w:val="0"/>
        <w:spacing w:line="360" w:lineRule="auto"/>
        <w:ind w:right="600"/>
        <w:rPr>
          <w:rFonts w:hint="eastAsia" w:ascii="仿宋" w:hAnsi="仿宋" w:eastAsia="仿宋" w:cs="仿宋"/>
          <w:color w:val="auto"/>
          <w:sz w:val="28"/>
          <w:szCs w:val="28"/>
          <w:highlight w:val="none"/>
        </w:rPr>
      </w:pPr>
    </w:p>
    <w:p w14:paraId="777059D3">
      <w:pPr>
        <w:pStyle w:val="291"/>
        <w:keepNext w:val="0"/>
        <w:keepLines w:val="0"/>
        <w:pageBreakBefore w:val="0"/>
        <w:widowControl w:val="0"/>
        <w:spacing w:line="360" w:lineRule="auto"/>
        <w:ind w:right="60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担保人：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（盖章）</w:t>
      </w:r>
    </w:p>
    <w:p w14:paraId="344FB726">
      <w:pPr>
        <w:pStyle w:val="291"/>
        <w:keepNext w:val="0"/>
        <w:keepLines w:val="0"/>
        <w:pageBreakBefore w:val="0"/>
        <w:widowControl w:val="0"/>
        <w:spacing w:line="360" w:lineRule="auto"/>
        <w:ind w:right="120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6B70CCE9">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t xml:space="preserve">                                        </w:t>
      </w:r>
    </w:p>
    <w:p w14:paraId="577C6C41">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邮政编码：</w:t>
      </w:r>
      <w:r>
        <w:rPr>
          <w:rFonts w:hint="eastAsia" w:ascii="仿宋" w:hAnsi="仿宋" w:eastAsia="仿宋" w:cs="仿宋"/>
          <w:color w:val="auto"/>
          <w:sz w:val="28"/>
          <w:szCs w:val="28"/>
          <w:highlight w:val="none"/>
          <w:u w:val="single"/>
        </w:rPr>
        <w:t xml:space="preserve">                                        </w:t>
      </w:r>
    </w:p>
    <w:p w14:paraId="3F34117E">
      <w:pPr>
        <w:pStyle w:val="291"/>
        <w:keepNext w:val="0"/>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传    真：</w:t>
      </w:r>
      <w:r>
        <w:rPr>
          <w:rFonts w:hint="eastAsia" w:ascii="仿宋" w:hAnsi="仿宋" w:eastAsia="仿宋" w:cs="仿宋"/>
          <w:color w:val="auto"/>
          <w:sz w:val="28"/>
          <w:szCs w:val="28"/>
          <w:highlight w:val="none"/>
          <w:u w:val="single"/>
        </w:rPr>
        <w:t xml:space="preserve">                                        </w:t>
      </w:r>
    </w:p>
    <w:p w14:paraId="6EC0B2A6">
      <w:pPr>
        <w:pStyle w:val="291"/>
        <w:keepNext w:val="0"/>
        <w:keepLines w:val="0"/>
        <w:pageBreakBefore w:val="0"/>
        <w:widowControl w:val="0"/>
        <w:spacing w:line="360" w:lineRule="auto"/>
        <w:ind w:right="150" w:firstLine="560"/>
        <w:rPr>
          <w:rFonts w:hint="eastAsia" w:ascii="仿宋" w:hAnsi="仿宋" w:eastAsia="仿宋" w:cs="仿宋"/>
          <w:color w:val="auto"/>
          <w:sz w:val="28"/>
          <w:szCs w:val="28"/>
          <w:highlight w:val="none"/>
          <w:u w:val="single"/>
        </w:rPr>
      </w:pPr>
    </w:p>
    <w:p w14:paraId="089D296D">
      <w:pPr>
        <w:pStyle w:val="291"/>
        <w:keepNext w:val="0"/>
        <w:keepLines w:val="0"/>
        <w:pageBreakBefore w:val="0"/>
        <w:widowControl w:val="0"/>
        <w:spacing w:line="360" w:lineRule="auto"/>
        <w:ind w:right="15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62844329">
      <w:pPr>
        <w:pStyle w:val="291"/>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附件11：</w:t>
      </w:r>
    </w:p>
    <w:p w14:paraId="60FAC5CB">
      <w:pPr>
        <w:pStyle w:val="291"/>
        <w:keepNext w:val="0"/>
        <w:keepLines w:val="0"/>
        <w:pageBreakBefore w:val="0"/>
        <w:widowControl w:val="0"/>
        <w:spacing w:before="156" w:after="156"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11-1：材料暂估价表</w:t>
      </w:r>
    </w:p>
    <w:tbl>
      <w:tblPr>
        <w:tblStyle w:val="3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4"/>
        <w:gridCol w:w="2123"/>
        <w:gridCol w:w="851"/>
        <w:gridCol w:w="774"/>
        <w:gridCol w:w="1352"/>
        <w:gridCol w:w="1418"/>
        <w:gridCol w:w="1701"/>
      </w:tblGrid>
      <w:tr w14:paraId="420569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12" w:space="0"/>
              <w:left w:val="single" w:color="auto" w:sz="12" w:space="0"/>
              <w:bottom w:val="single" w:color="auto" w:sz="6" w:space="0"/>
              <w:right w:val="single" w:color="auto" w:sz="6" w:space="0"/>
            </w:tcBorders>
            <w:noWrap w:val="0"/>
            <w:vAlign w:val="center"/>
          </w:tcPr>
          <w:p w14:paraId="533416F7">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2123" w:type="dxa"/>
            <w:tcBorders>
              <w:top w:val="single" w:color="auto" w:sz="12" w:space="0"/>
              <w:left w:val="single" w:color="auto" w:sz="6" w:space="0"/>
              <w:bottom w:val="single" w:color="auto" w:sz="6" w:space="0"/>
              <w:right w:val="single" w:color="auto" w:sz="6" w:space="0"/>
            </w:tcBorders>
            <w:noWrap w:val="0"/>
            <w:vAlign w:val="center"/>
          </w:tcPr>
          <w:p w14:paraId="5FC5ECD5">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名称</w:t>
            </w:r>
          </w:p>
        </w:tc>
        <w:tc>
          <w:tcPr>
            <w:tcW w:w="851" w:type="dxa"/>
            <w:tcBorders>
              <w:top w:val="single" w:color="auto" w:sz="12" w:space="0"/>
              <w:left w:val="single" w:color="auto" w:sz="6" w:space="0"/>
              <w:bottom w:val="single" w:color="auto" w:sz="6" w:space="0"/>
              <w:right w:val="single" w:color="auto" w:sz="6" w:space="0"/>
            </w:tcBorders>
            <w:noWrap w:val="0"/>
            <w:vAlign w:val="center"/>
          </w:tcPr>
          <w:p w14:paraId="7CB5E242">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w:t>
            </w:r>
          </w:p>
        </w:tc>
        <w:tc>
          <w:tcPr>
            <w:tcW w:w="774" w:type="dxa"/>
            <w:tcBorders>
              <w:top w:val="single" w:color="auto" w:sz="12" w:space="0"/>
              <w:left w:val="single" w:color="auto" w:sz="6" w:space="0"/>
              <w:bottom w:val="single" w:color="auto" w:sz="6" w:space="0"/>
              <w:right w:val="single" w:color="auto" w:sz="6" w:space="0"/>
            </w:tcBorders>
            <w:noWrap w:val="0"/>
            <w:vAlign w:val="center"/>
          </w:tcPr>
          <w:p w14:paraId="7451D215">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数量</w:t>
            </w:r>
          </w:p>
        </w:tc>
        <w:tc>
          <w:tcPr>
            <w:tcW w:w="1352" w:type="dxa"/>
            <w:tcBorders>
              <w:top w:val="single" w:color="auto" w:sz="12" w:space="0"/>
              <w:left w:val="single" w:color="auto" w:sz="6" w:space="0"/>
              <w:bottom w:val="single" w:color="auto" w:sz="6" w:space="0"/>
              <w:right w:val="single" w:color="auto" w:sz="6" w:space="0"/>
            </w:tcBorders>
            <w:noWrap w:val="0"/>
            <w:vAlign w:val="center"/>
          </w:tcPr>
          <w:p w14:paraId="1101635C">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单价（元）</w:t>
            </w:r>
          </w:p>
        </w:tc>
        <w:tc>
          <w:tcPr>
            <w:tcW w:w="1418" w:type="dxa"/>
            <w:tcBorders>
              <w:top w:val="single" w:color="auto" w:sz="12" w:space="0"/>
              <w:left w:val="single" w:color="auto" w:sz="6" w:space="0"/>
              <w:bottom w:val="single" w:color="auto" w:sz="6" w:space="0"/>
              <w:right w:val="single" w:color="auto" w:sz="6" w:space="0"/>
            </w:tcBorders>
            <w:noWrap w:val="0"/>
            <w:vAlign w:val="center"/>
          </w:tcPr>
          <w:p w14:paraId="446B93B4">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合价（元）</w:t>
            </w:r>
          </w:p>
        </w:tc>
        <w:tc>
          <w:tcPr>
            <w:tcW w:w="1701" w:type="dxa"/>
            <w:tcBorders>
              <w:top w:val="single" w:color="auto" w:sz="12" w:space="0"/>
              <w:left w:val="single" w:color="auto" w:sz="6" w:space="0"/>
              <w:bottom w:val="single" w:color="auto" w:sz="6" w:space="0"/>
              <w:right w:val="single" w:color="auto" w:sz="12" w:space="0"/>
            </w:tcBorders>
            <w:noWrap w:val="0"/>
            <w:vAlign w:val="center"/>
          </w:tcPr>
          <w:p w14:paraId="360738FA">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备注</w:t>
            </w:r>
          </w:p>
        </w:tc>
      </w:tr>
      <w:tr w14:paraId="65C4ED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6" w:space="0"/>
              <w:left w:val="single" w:color="auto" w:sz="12" w:space="0"/>
              <w:bottom w:val="single" w:color="auto" w:sz="6" w:space="0"/>
              <w:right w:val="single" w:color="auto" w:sz="6" w:space="0"/>
            </w:tcBorders>
            <w:noWrap w:val="0"/>
            <w:vAlign w:val="top"/>
          </w:tcPr>
          <w:p w14:paraId="19B59EE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single" w:color="auto" w:sz="6" w:space="0"/>
              <w:left w:val="single" w:color="auto" w:sz="6" w:space="0"/>
              <w:bottom w:val="single" w:color="auto" w:sz="6" w:space="0"/>
              <w:right w:val="single" w:color="auto" w:sz="6" w:space="0"/>
            </w:tcBorders>
            <w:noWrap w:val="0"/>
            <w:vAlign w:val="top"/>
          </w:tcPr>
          <w:p w14:paraId="52F9668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27C0AAD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4896997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0CAE292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182F0D1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2D0AA38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3EE017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nil"/>
              <w:left w:val="single" w:color="auto" w:sz="12" w:space="0"/>
              <w:bottom w:val="single" w:color="auto" w:sz="6" w:space="0"/>
              <w:right w:val="single" w:color="auto" w:sz="6" w:space="0"/>
            </w:tcBorders>
            <w:noWrap w:val="0"/>
            <w:vAlign w:val="top"/>
          </w:tcPr>
          <w:p w14:paraId="10CAEC3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nil"/>
              <w:left w:val="single" w:color="auto" w:sz="6" w:space="0"/>
              <w:bottom w:val="single" w:color="auto" w:sz="6" w:space="0"/>
              <w:right w:val="single" w:color="auto" w:sz="6" w:space="0"/>
            </w:tcBorders>
            <w:noWrap w:val="0"/>
            <w:vAlign w:val="top"/>
          </w:tcPr>
          <w:p w14:paraId="388241C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nil"/>
              <w:left w:val="single" w:color="auto" w:sz="6" w:space="0"/>
              <w:bottom w:val="single" w:color="auto" w:sz="6" w:space="0"/>
              <w:right w:val="single" w:color="auto" w:sz="6" w:space="0"/>
            </w:tcBorders>
            <w:noWrap w:val="0"/>
            <w:vAlign w:val="top"/>
          </w:tcPr>
          <w:p w14:paraId="166C43F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nil"/>
              <w:left w:val="single" w:color="auto" w:sz="6" w:space="0"/>
              <w:bottom w:val="single" w:color="auto" w:sz="6" w:space="0"/>
              <w:right w:val="single" w:color="auto" w:sz="6" w:space="0"/>
            </w:tcBorders>
            <w:noWrap w:val="0"/>
            <w:vAlign w:val="top"/>
          </w:tcPr>
          <w:p w14:paraId="401C80F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nil"/>
              <w:left w:val="single" w:color="auto" w:sz="6" w:space="0"/>
              <w:bottom w:val="single" w:color="auto" w:sz="6" w:space="0"/>
              <w:right w:val="single" w:color="auto" w:sz="6" w:space="0"/>
            </w:tcBorders>
            <w:noWrap w:val="0"/>
            <w:vAlign w:val="top"/>
          </w:tcPr>
          <w:p w14:paraId="767D845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nil"/>
              <w:left w:val="single" w:color="auto" w:sz="6" w:space="0"/>
              <w:bottom w:val="single" w:color="auto" w:sz="6" w:space="0"/>
              <w:right w:val="single" w:color="auto" w:sz="6" w:space="0"/>
            </w:tcBorders>
            <w:noWrap w:val="0"/>
            <w:vAlign w:val="top"/>
          </w:tcPr>
          <w:p w14:paraId="6D3150E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nil"/>
              <w:left w:val="single" w:color="auto" w:sz="6" w:space="0"/>
              <w:bottom w:val="single" w:color="auto" w:sz="6" w:space="0"/>
              <w:right w:val="single" w:color="auto" w:sz="12" w:space="0"/>
            </w:tcBorders>
            <w:noWrap w:val="0"/>
            <w:vAlign w:val="top"/>
          </w:tcPr>
          <w:p w14:paraId="4938B68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2DDD71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6" w:space="0"/>
              <w:left w:val="single" w:color="auto" w:sz="12" w:space="0"/>
              <w:bottom w:val="single" w:color="auto" w:sz="6" w:space="0"/>
              <w:right w:val="single" w:color="auto" w:sz="6" w:space="0"/>
            </w:tcBorders>
            <w:noWrap w:val="0"/>
            <w:vAlign w:val="top"/>
          </w:tcPr>
          <w:p w14:paraId="0887D62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single" w:color="auto" w:sz="6" w:space="0"/>
              <w:left w:val="single" w:color="auto" w:sz="6" w:space="0"/>
              <w:bottom w:val="single" w:color="auto" w:sz="6" w:space="0"/>
              <w:right w:val="single" w:color="auto" w:sz="6" w:space="0"/>
            </w:tcBorders>
            <w:noWrap w:val="0"/>
            <w:vAlign w:val="top"/>
          </w:tcPr>
          <w:p w14:paraId="4E17687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76EF9A0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306D2AE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28CD883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1AD7F60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347AF21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4C85DB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6" w:space="0"/>
              <w:left w:val="single" w:color="auto" w:sz="12" w:space="0"/>
              <w:bottom w:val="single" w:color="auto" w:sz="6" w:space="0"/>
              <w:right w:val="single" w:color="auto" w:sz="6" w:space="0"/>
            </w:tcBorders>
            <w:noWrap w:val="0"/>
            <w:vAlign w:val="top"/>
          </w:tcPr>
          <w:p w14:paraId="4C3B4B7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single" w:color="auto" w:sz="6" w:space="0"/>
              <w:left w:val="single" w:color="auto" w:sz="6" w:space="0"/>
              <w:bottom w:val="single" w:color="auto" w:sz="6" w:space="0"/>
              <w:right w:val="single" w:color="auto" w:sz="6" w:space="0"/>
            </w:tcBorders>
            <w:noWrap w:val="0"/>
            <w:vAlign w:val="top"/>
          </w:tcPr>
          <w:p w14:paraId="751285C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31F48E4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0B6D58B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1ACAB89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2E01BD7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08AD940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051208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6" w:space="0"/>
              <w:left w:val="single" w:color="auto" w:sz="12" w:space="0"/>
              <w:bottom w:val="single" w:color="auto" w:sz="6" w:space="0"/>
              <w:right w:val="single" w:color="auto" w:sz="6" w:space="0"/>
            </w:tcBorders>
            <w:noWrap w:val="0"/>
            <w:vAlign w:val="top"/>
          </w:tcPr>
          <w:p w14:paraId="33BEEAD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single" w:color="auto" w:sz="6" w:space="0"/>
              <w:left w:val="single" w:color="auto" w:sz="6" w:space="0"/>
              <w:bottom w:val="single" w:color="auto" w:sz="6" w:space="0"/>
              <w:right w:val="single" w:color="auto" w:sz="6" w:space="0"/>
            </w:tcBorders>
            <w:noWrap w:val="0"/>
            <w:vAlign w:val="top"/>
          </w:tcPr>
          <w:p w14:paraId="1E6F43D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62DBE92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2F2A581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43EA82F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0E73299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0A2C2B7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223E24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6" w:space="0"/>
              <w:left w:val="single" w:color="auto" w:sz="12" w:space="0"/>
              <w:bottom w:val="single" w:color="auto" w:sz="6" w:space="0"/>
              <w:right w:val="single" w:color="auto" w:sz="6" w:space="0"/>
            </w:tcBorders>
            <w:noWrap w:val="0"/>
            <w:vAlign w:val="top"/>
          </w:tcPr>
          <w:p w14:paraId="58E1AC2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single" w:color="auto" w:sz="6" w:space="0"/>
              <w:left w:val="single" w:color="auto" w:sz="6" w:space="0"/>
              <w:bottom w:val="single" w:color="auto" w:sz="6" w:space="0"/>
              <w:right w:val="single" w:color="auto" w:sz="6" w:space="0"/>
            </w:tcBorders>
            <w:noWrap w:val="0"/>
            <w:vAlign w:val="top"/>
          </w:tcPr>
          <w:p w14:paraId="7D85A81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1DECDA1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4814AFA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278EBB1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7912F1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49B0855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0B34CD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6" w:space="0"/>
              <w:left w:val="single" w:color="auto" w:sz="12" w:space="0"/>
              <w:bottom w:val="single" w:color="auto" w:sz="6" w:space="0"/>
              <w:right w:val="single" w:color="auto" w:sz="6" w:space="0"/>
            </w:tcBorders>
            <w:noWrap w:val="0"/>
            <w:vAlign w:val="top"/>
          </w:tcPr>
          <w:p w14:paraId="749002F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single" w:color="auto" w:sz="6" w:space="0"/>
              <w:left w:val="single" w:color="auto" w:sz="6" w:space="0"/>
              <w:bottom w:val="single" w:color="auto" w:sz="6" w:space="0"/>
              <w:right w:val="single" w:color="auto" w:sz="6" w:space="0"/>
            </w:tcBorders>
            <w:noWrap w:val="0"/>
            <w:vAlign w:val="top"/>
          </w:tcPr>
          <w:p w14:paraId="0D79F35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336F7C4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07758A3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6280B2F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2100837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4D0879F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66F37A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6" w:space="0"/>
              <w:left w:val="single" w:color="auto" w:sz="12" w:space="0"/>
              <w:bottom w:val="single" w:color="auto" w:sz="6" w:space="0"/>
              <w:right w:val="single" w:color="auto" w:sz="6" w:space="0"/>
            </w:tcBorders>
            <w:noWrap w:val="0"/>
            <w:vAlign w:val="top"/>
          </w:tcPr>
          <w:p w14:paraId="6BB2572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single" w:color="auto" w:sz="6" w:space="0"/>
              <w:left w:val="single" w:color="auto" w:sz="6" w:space="0"/>
              <w:bottom w:val="single" w:color="auto" w:sz="6" w:space="0"/>
              <w:right w:val="single" w:color="auto" w:sz="6" w:space="0"/>
            </w:tcBorders>
            <w:noWrap w:val="0"/>
            <w:vAlign w:val="top"/>
          </w:tcPr>
          <w:p w14:paraId="1DD01E7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0A6C6BE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5740CBB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55FC963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001C814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275187C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08D141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6" w:space="0"/>
              <w:left w:val="single" w:color="auto" w:sz="12" w:space="0"/>
              <w:bottom w:val="single" w:color="auto" w:sz="6" w:space="0"/>
              <w:right w:val="single" w:color="auto" w:sz="6" w:space="0"/>
            </w:tcBorders>
            <w:noWrap w:val="0"/>
            <w:vAlign w:val="top"/>
          </w:tcPr>
          <w:p w14:paraId="0501449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single" w:color="auto" w:sz="6" w:space="0"/>
              <w:left w:val="single" w:color="auto" w:sz="6" w:space="0"/>
              <w:bottom w:val="single" w:color="auto" w:sz="6" w:space="0"/>
              <w:right w:val="single" w:color="auto" w:sz="6" w:space="0"/>
            </w:tcBorders>
            <w:noWrap w:val="0"/>
            <w:vAlign w:val="top"/>
          </w:tcPr>
          <w:p w14:paraId="4A01DA3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40C90A3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2A36172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54F6C32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8E579A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B37A9A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41CE17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6" w:space="0"/>
              <w:left w:val="single" w:color="auto" w:sz="12" w:space="0"/>
              <w:bottom w:val="single" w:color="auto" w:sz="6" w:space="0"/>
              <w:right w:val="single" w:color="auto" w:sz="6" w:space="0"/>
            </w:tcBorders>
            <w:noWrap w:val="0"/>
            <w:vAlign w:val="top"/>
          </w:tcPr>
          <w:p w14:paraId="1356817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single" w:color="auto" w:sz="6" w:space="0"/>
              <w:left w:val="single" w:color="auto" w:sz="6" w:space="0"/>
              <w:bottom w:val="single" w:color="auto" w:sz="6" w:space="0"/>
              <w:right w:val="single" w:color="auto" w:sz="6" w:space="0"/>
            </w:tcBorders>
            <w:noWrap w:val="0"/>
            <w:vAlign w:val="top"/>
          </w:tcPr>
          <w:p w14:paraId="20A9FBF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0C46671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671C2CD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2C52F27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1FD404C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02F999D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6CD528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6" w:space="0"/>
              <w:left w:val="single" w:color="auto" w:sz="12" w:space="0"/>
              <w:bottom w:val="single" w:color="auto" w:sz="6" w:space="0"/>
              <w:right w:val="single" w:color="auto" w:sz="6" w:space="0"/>
            </w:tcBorders>
            <w:noWrap w:val="0"/>
            <w:vAlign w:val="top"/>
          </w:tcPr>
          <w:p w14:paraId="3925881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single" w:color="auto" w:sz="6" w:space="0"/>
              <w:left w:val="single" w:color="auto" w:sz="6" w:space="0"/>
              <w:bottom w:val="single" w:color="auto" w:sz="6" w:space="0"/>
              <w:right w:val="single" w:color="auto" w:sz="6" w:space="0"/>
            </w:tcBorders>
            <w:noWrap w:val="0"/>
            <w:vAlign w:val="top"/>
          </w:tcPr>
          <w:p w14:paraId="6B89B6E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458AD9A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77851EA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0F923C0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77BDDC2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49EB935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067324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6" w:space="0"/>
              <w:left w:val="single" w:color="auto" w:sz="12" w:space="0"/>
              <w:bottom w:val="single" w:color="auto" w:sz="6" w:space="0"/>
              <w:right w:val="single" w:color="auto" w:sz="6" w:space="0"/>
            </w:tcBorders>
            <w:noWrap w:val="0"/>
            <w:vAlign w:val="top"/>
          </w:tcPr>
          <w:p w14:paraId="3F2DAED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single" w:color="auto" w:sz="6" w:space="0"/>
              <w:left w:val="single" w:color="auto" w:sz="6" w:space="0"/>
              <w:bottom w:val="single" w:color="auto" w:sz="6" w:space="0"/>
              <w:right w:val="single" w:color="auto" w:sz="6" w:space="0"/>
            </w:tcBorders>
            <w:noWrap w:val="0"/>
            <w:vAlign w:val="top"/>
          </w:tcPr>
          <w:p w14:paraId="768B964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18D9A75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1C07D07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69E7AE1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6B218D5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2ACB3F6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534AFD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6" w:space="0"/>
              <w:left w:val="single" w:color="auto" w:sz="12" w:space="0"/>
              <w:bottom w:val="single" w:color="auto" w:sz="6" w:space="0"/>
              <w:right w:val="single" w:color="auto" w:sz="6" w:space="0"/>
            </w:tcBorders>
            <w:noWrap w:val="0"/>
            <w:vAlign w:val="top"/>
          </w:tcPr>
          <w:p w14:paraId="3112D07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single" w:color="auto" w:sz="6" w:space="0"/>
              <w:left w:val="single" w:color="auto" w:sz="6" w:space="0"/>
              <w:bottom w:val="single" w:color="auto" w:sz="6" w:space="0"/>
              <w:right w:val="single" w:color="auto" w:sz="6" w:space="0"/>
            </w:tcBorders>
            <w:noWrap w:val="0"/>
            <w:vAlign w:val="top"/>
          </w:tcPr>
          <w:p w14:paraId="279405D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7E6090B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4DADD05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71980D0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6176AEE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2BD18CE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7476D7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6" w:space="0"/>
              <w:left w:val="single" w:color="auto" w:sz="12" w:space="0"/>
              <w:bottom w:val="single" w:color="auto" w:sz="6" w:space="0"/>
              <w:right w:val="single" w:color="auto" w:sz="6" w:space="0"/>
            </w:tcBorders>
            <w:noWrap w:val="0"/>
            <w:vAlign w:val="top"/>
          </w:tcPr>
          <w:p w14:paraId="222C4A7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single" w:color="auto" w:sz="6" w:space="0"/>
              <w:left w:val="single" w:color="auto" w:sz="6" w:space="0"/>
              <w:bottom w:val="single" w:color="auto" w:sz="6" w:space="0"/>
              <w:right w:val="single" w:color="auto" w:sz="6" w:space="0"/>
            </w:tcBorders>
            <w:noWrap w:val="0"/>
            <w:vAlign w:val="top"/>
          </w:tcPr>
          <w:p w14:paraId="51E5AF7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111F231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56CDDBE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62C8576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D81673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6461814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611901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6" w:space="0"/>
              <w:left w:val="single" w:color="auto" w:sz="12" w:space="0"/>
              <w:bottom w:val="single" w:color="auto" w:sz="6" w:space="0"/>
              <w:right w:val="single" w:color="auto" w:sz="6" w:space="0"/>
            </w:tcBorders>
            <w:noWrap w:val="0"/>
            <w:vAlign w:val="top"/>
          </w:tcPr>
          <w:p w14:paraId="5A47663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single" w:color="auto" w:sz="6" w:space="0"/>
              <w:left w:val="single" w:color="auto" w:sz="6" w:space="0"/>
              <w:bottom w:val="single" w:color="auto" w:sz="6" w:space="0"/>
              <w:right w:val="single" w:color="auto" w:sz="6" w:space="0"/>
            </w:tcBorders>
            <w:noWrap w:val="0"/>
            <w:vAlign w:val="top"/>
          </w:tcPr>
          <w:p w14:paraId="7D0F1C6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6BCEA6B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5720148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3C4E833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560887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2490927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F7125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6" w:space="0"/>
              <w:left w:val="single" w:color="auto" w:sz="12" w:space="0"/>
              <w:bottom w:val="single" w:color="auto" w:sz="6" w:space="0"/>
              <w:right w:val="single" w:color="auto" w:sz="6" w:space="0"/>
            </w:tcBorders>
            <w:noWrap w:val="0"/>
            <w:vAlign w:val="top"/>
          </w:tcPr>
          <w:p w14:paraId="7D01F0B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single" w:color="auto" w:sz="6" w:space="0"/>
              <w:left w:val="single" w:color="auto" w:sz="6" w:space="0"/>
              <w:bottom w:val="single" w:color="auto" w:sz="6" w:space="0"/>
              <w:right w:val="single" w:color="auto" w:sz="6" w:space="0"/>
            </w:tcBorders>
            <w:noWrap w:val="0"/>
            <w:vAlign w:val="top"/>
          </w:tcPr>
          <w:p w14:paraId="5403712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12F33EE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7332989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4F8E930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79311D0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3C26004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5D81D8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6" w:space="0"/>
              <w:left w:val="single" w:color="auto" w:sz="12" w:space="0"/>
              <w:bottom w:val="single" w:color="auto" w:sz="6" w:space="0"/>
              <w:right w:val="single" w:color="auto" w:sz="6" w:space="0"/>
            </w:tcBorders>
            <w:noWrap w:val="0"/>
            <w:vAlign w:val="top"/>
          </w:tcPr>
          <w:p w14:paraId="30D3919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single" w:color="auto" w:sz="6" w:space="0"/>
              <w:left w:val="single" w:color="auto" w:sz="6" w:space="0"/>
              <w:bottom w:val="single" w:color="auto" w:sz="6" w:space="0"/>
              <w:right w:val="single" w:color="auto" w:sz="6" w:space="0"/>
            </w:tcBorders>
            <w:noWrap w:val="0"/>
            <w:vAlign w:val="top"/>
          </w:tcPr>
          <w:p w14:paraId="03A9D9D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189C4AA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442DFFA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527D3FB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72BF671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E2C865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063F06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6" w:space="0"/>
              <w:left w:val="single" w:color="auto" w:sz="12" w:space="0"/>
              <w:bottom w:val="single" w:color="auto" w:sz="6" w:space="0"/>
              <w:right w:val="single" w:color="auto" w:sz="6" w:space="0"/>
            </w:tcBorders>
            <w:noWrap w:val="0"/>
            <w:vAlign w:val="top"/>
          </w:tcPr>
          <w:p w14:paraId="3B253F6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single" w:color="auto" w:sz="6" w:space="0"/>
              <w:left w:val="single" w:color="auto" w:sz="6" w:space="0"/>
              <w:bottom w:val="single" w:color="auto" w:sz="6" w:space="0"/>
              <w:right w:val="single" w:color="auto" w:sz="6" w:space="0"/>
            </w:tcBorders>
            <w:noWrap w:val="0"/>
            <w:vAlign w:val="top"/>
          </w:tcPr>
          <w:p w14:paraId="1DA3BDD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02C7C96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1EAA084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001E787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0C80A29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3D0643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557504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4" w:type="dxa"/>
            <w:tcBorders>
              <w:top w:val="single" w:color="auto" w:sz="6" w:space="0"/>
              <w:left w:val="single" w:color="auto" w:sz="12" w:space="0"/>
              <w:bottom w:val="single" w:color="auto" w:sz="6" w:space="0"/>
              <w:right w:val="single" w:color="auto" w:sz="6" w:space="0"/>
            </w:tcBorders>
            <w:noWrap w:val="0"/>
            <w:vAlign w:val="top"/>
          </w:tcPr>
          <w:p w14:paraId="2FD4612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123" w:type="dxa"/>
            <w:tcBorders>
              <w:top w:val="single" w:color="auto" w:sz="6" w:space="0"/>
              <w:left w:val="single" w:color="auto" w:sz="6" w:space="0"/>
              <w:bottom w:val="single" w:color="auto" w:sz="6" w:space="0"/>
              <w:right w:val="single" w:color="auto" w:sz="6" w:space="0"/>
            </w:tcBorders>
            <w:noWrap w:val="0"/>
            <w:vAlign w:val="top"/>
          </w:tcPr>
          <w:p w14:paraId="100833F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7667F1F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11B8A20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1895ED5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6D10321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D0DA0A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bl>
    <w:p w14:paraId="0BE6F8C2">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p>
    <w:p w14:paraId="754C5D17">
      <w:pPr>
        <w:pStyle w:val="291"/>
        <w:keepNext w:val="0"/>
        <w:keepLines w:val="0"/>
        <w:pageBreakBefore w:val="0"/>
        <w:widowControl w:val="0"/>
        <w:spacing w:before="156" w:after="156"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11-2：工程设备暂估价表</w:t>
      </w:r>
    </w:p>
    <w:tbl>
      <w:tblPr>
        <w:tblStyle w:val="3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84"/>
        <w:gridCol w:w="2093"/>
        <w:gridCol w:w="851"/>
        <w:gridCol w:w="774"/>
        <w:gridCol w:w="1352"/>
        <w:gridCol w:w="1418"/>
        <w:gridCol w:w="1701"/>
      </w:tblGrid>
      <w:tr w14:paraId="79A91C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12" w:space="0"/>
              <w:left w:val="single" w:color="auto" w:sz="12" w:space="0"/>
              <w:bottom w:val="single" w:color="auto" w:sz="6" w:space="0"/>
              <w:right w:val="single" w:color="auto" w:sz="6" w:space="0"/>
            </w:tcBorders>
            <w:noWrap w:val="0"/>
            <w:vAlign w:val="center"/>
          </w:tcPr>
          <w:p w14:paraId="2BD077A9">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2093" w:type="dxa"/>
            <w:tcBorders>
              <w:top w:val="single" w:color="auto" w:sz="12" w:space="0"/>
              <w:left w:val="single" w:color="auto" w:sz="6" w:space="0"/>
              <w:bottom w:val="single" w:color="auto" w:sz="6" w:space="0"/>
              <w:right w:val="single" w:color="auto" w:sz="6" w:space="0"/>
            </w:tcBorders>
            <w:noWrap w:val="0"/>
            <w:vAlign w:val="center"/>
          </w:tcPr>
          <w:p w14:paraId="77E56B49">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名称</w:t>
            </w:r>
          </w:p>
        </w:tc>
        <w:tc>
          <w:tcPr>
            <w:tcW w:w="851" w:type="dxa"/>
            <w:tcBorders>
              <w:top w:val="single" w:color="auto" w:sz="12" w:space="0"/>
              <w:left w:val="single" w:color="auto" w:sz="6" w:space="0"/>
              <w:bottom w:val="single" w:color="auto" w:sz="6" w:space="0"/>
              <w:right w:val="single" w:color="auto" w:sz="6" w:space="0"/>
            </w:tcBorders>
            <w:noWrap w:val="0"/>
            <w:vAlign w:val="center"/>
          </w:tcPr>
          <w:p w14:paraId="3E190DB1">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w:t>
            </w:r>
          </w:p>
        </w:tc>
        <w:tc>
          <w:tcPr>
            <w:tcW w:w="774" w:type="dxa"/>
            <w:tcBorders>
              <w:top w:val="single" w:color="auto" w:sz="12" w:space="0"/>
              <w:left w:val="single" w:color="auto" w:sz="6" w:space="0"/>
              <w:bottom w:val="single" w:color="auto" w:sz="6" w:space="0"/>
              <w:right w:val="single" w:color="auto" w:sz="6" w:space="0"/>
            </w:tcBorders>
            <w:noWrap w:val="0"/>
            <w:vAlign w:val="center"/>
          </w:tcPr>
          <w:p w14:paraId="47F9E735">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数量</w:t>
            </w:r>
          </w:p>
        </w:tc>
        <w:tc>
          <w:tcPr>
            <w:tcW w:w="1352" w:type="dxa"/>
            <w:tcBorders>
              <w:top w:val="single" w:color="auto" w:sz="12" w:space="0"/>
              <w:left w:val="single" w:color="auto" w:sz="6" w:space="0"/>
              <w:bottom w:val="single" w:color="auto" w:sz="6" w:space="0"/>
              <w:right w:val="single" w:color="auto" w:sz="6" w:space="0"/>
            </w:tcBorders>
            <w:noWrap w:val="0"/>
            <w:vAlign w:val="center"/>
          </w:tcPr>
          <w:p w14:paraId="2EB310D1">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单价（元）</w:t>
            </w:r>
          </w:p>
        </w:tc>
        <w:tc>
          <w:tcPr>
            <w:tcW w:w="1418" w:type="dxa"/>
            <w:tcBorders>
              <w:top w:val="single" w:color="auto" w:sz="12" w:space="0"/>
              <w:left w:val="single" w:color="auto" w:sz="6" w:space="0"/>
              <w:bottom w:val="single" w:color="auto" w:sz="6" w:space="0"/>
              <w:right w:val="single" w:color="auto" w:sz="6" w:space="0"/>
            </w:tcBorders>
            <w:noWrap w:val="0"/>
            <w:vAlign w:val="center"/>
          </w:tcPr>
          <w:p w14:paraId="16204D28">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合价（元）</w:t>
            </w:r>
          </w:p>
        </w:tc>
        <w:tc>
          <w:tcPr>
            <w:tcW w:w="1701" w:type="dxa"/>
            <w:tcBorders>
              <w:top w:val="single" w:color="auto" w:sz="12" w:space="0"/>
              <w:left w:val="single" w:color="auto" w:sz="6" w:space="0"/>
              <w:bottom w:val="single" w:color="auto" w:sz="6" w:space="0"/>
              <w:right w:val="single" w:color="auto" w:sz="12" w:space="0"/>
            </w:tcBorders>
            <w:noWrap w:val="0"/>
            <w:vAlign w:val="center"/>
          </w:tcPr>
          <w:p w14:paraId="1CC95DEC">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备注</w:t>
            </w:r>
          </w:p>
        </w:tc>
      </w:tr>
      <w:tr w14:paraId="0F4873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6" w:space="0"/>
              <w:left w:val="single" w:color="auto" w:sz="12" w:space="0"/>
              <w:bottom w:val="single" w:color="auto" w:sz="6" w:space="0"/>
              <w:right w:val="single" w:color="auto" w:sz="6" w:space="0"/>
            </w:tcBorders>
            <w:noWrap w:val="0"/>
            <w:vAlign w:val="top"/>
          </w:tcPr>
          <w:p w14:paraId="5E835D2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top"/>
          </w:tcPr>
          <w:p w14:paraId="43AFFA5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4A50132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7902578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2AC26CB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2F21978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42CF70E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3ABD08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nil"/>
              <w:left w:val="single" w:color="auto" w:sz="12" w:space="0"/>
              <w:bottom w:val="single" w:color="auto" w:sz="6" w:space="0"/>
              <w:right w:val="single" w:color="auto" w:sz="6" w:space="0"/>
            </w:tcBorders>
            <w:noWrap w:val="0"/>
            <w:vAlign w:val="top"/>
          </w:tcPr>
          <w:p w14:paraId="6B1C35F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nil"/>
              <w:left w:val="single" w:color="auto" w:sz="6" w:space="0"/>
              <w:bottom w:val="single" w:color="auto" w:sz="6" w:space="0"/>
              <w:right w:val="single" w:color="auto" w:sz="6" w:space="0"/>
            </w:tcBorders>
            <w:noWrap w:val="0"/>
            <w:vAlign w:val="top"/>
          </w:tcPr>
          <w:p w14:paraId="2631F35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nil"/>
              <w:left w:val="single" w:color="auto" w:sz="6" w:space="0"/>
              <w:bottom w:val="single" w:color="auto" w:sz="6" w:space="0"/>
              <w:right w:val="single" w:color="auto" w:sz="6" w:space="0"/>
            </w:tcBorders>
            <w:noWrap w:val="0"/>
            <w:vAlign w:val="top"/>
          </w:tcPr>
          <w:p w14:paraId="102A26B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nil"/>
              <w:left w:val="single" w:color="auto" w:sz="6" w:space="0"/>
              <w:bottom w:val="single" w:color="auto" w:sz="6" w:space="0"/>
              <w:right w:val="single" w:color="auto" w:sz="6" w:space="0"/>
            </w:tcBorders>
            <w:noWrap w:val="0"/>
            <w:vAlign w:val="top"/>
          </w:tcPr>
          <w:p w14:paraId="6010422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nil"/>
              <w:left w:val="single" w:color="auto" w:sz="6" w:space="0"/>
              <w:bottom w:val="single" w:color="auto" w:sz="6" w:space="0"/>
              <w:right w:val="single" w:color="auto" w:sz="6" w:space="0"/>
            </w:tcBorders>
            <w:noWrap w:val="0"/>
            <w:vAlign w:val="top"/>
          </w:tcPr>
          <w:p w14:paraId="2273980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nil"/>
              <w:left w:val="single" w:color="auto" w:sz="6" w:space="0"/>
              <w:bottom w:val="single" w:color="auto" w:sz="6" w:space="0"/>
              <w:right w:val="single" w:color="auto" w:sz="6" w:space="0"/>
            </w:tcBorders>
            <w:noWrap w:val="0"/>
            <w:vAlign w:val="top"/>
          </w:tcPr>
          <w:p w14:paraId="085290D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nil"/>
              <w:left w:val="single" w:color="auto" w:sz="6" w:space="0"/>
              <w:bottom w:val="single" w:color="auto" w:sz="6" w:space="0"/>
              <w:right w:val="single" w:color="auto" w:sz="12" w:space="0"/>
            </w:tcBorders>
            <w:noWrap w:val="0"/>
            <w:vAlign w:val="top"/>
          </w:tcPr>
          <w:p w14:paraId="66EE982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3FE402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6" w:space="0"/>
              <w:left w:val="single" w:color="auto" w:sz="12" w:space="0"/>
              <w:bottom w:val="single" w:color="auto" w:sz="6" w:space="0"/>
              <w:right w:val="single" w:color="auto" w:sz="6" w:space="0"/>
            </w:tcBorders>
            <w:noWrap w:val="0"/>
            <w:vAlign w:val="top"/>
          </w:tcPr>
          <w:p w14:paraId="3A3BAA1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top"/>
          </w:tcPr>
          <w:p w14:paraId="168E2CD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42BEB8E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3873247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5F537CD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7A9E1A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631FEEC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0A23D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6" w:space="0"/>
              <w:left w:val="single" w:color="auto" w:sz="12" w:space="0"/>
              <w:bottom w:val="single" w:color="auto" w:sz="6" w:space="0"/>
              <w:right w:val="single" w:color="auto" w:sz="6" w:space="0"/>
            </w:tcBorders>
            <w:noWrap w:val="0"/>
            <w:vAlign w:val="top"/>
          </w:tcPr>
          <w:p w14:paraId="73D73D5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top"/>
          </w:tcPr>
          <w:p w14:paraId="10B9714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6569D20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0613F98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058FB03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6CF6F86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312284A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627D17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884" w:type="dxa"/>
            <w:tcBorders>
              <w:top w:val="single" w:color="auto" w:sz="6" w:space="0"/>
              <w:left w:val="single" w:color="auto" w:sz="12" w:space="0"/>
              <w:bottom w:val="single" w:color="auto" w:sz="6" w:space="0"/>
              <w:right w:val="single" w:color="auto" w:sz="6" w:space="0"/>
            </w:tcBorders>
            <w:noWrap w:val="0"/>
            <w:vAlign w:val="top"/>
          </w:tcPr>
          <w:p w14:paraId="5AFA9E1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top"/>
          </w:tcPr>
          <w:p w14:paraId="305D4C3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5DAE359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345FA4B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61D8DE1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0F83E0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671D693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216DC7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6" w:space="0"/>
              <w:left w:val="single" w:color="auto" w:sz="12" w:space="0"/>
              <w:bottom w:val="single" w:color="auto" w:sz="6" w:space="0"/>
              <w:right w:val="single" w:color="auto" w:sz="6" w:space="0"/>
            </w:tcBorders>
            <w:noWrap w:val="0"/>
            <w:vAlign w:val="top"/>
          </w:tcPr>
          <w:p w14:paraId="509CDD5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top"/>
          </w:tcPr>
          <w:p w14:paraId="664B2EA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28E8D38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5862447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198FAB8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7C9979C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61F0003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50F71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6" w:space="0"/>
              <w:left w:val="single" w:color="auto" w:sz="12" w:space="0"/>
              <w:bottom w:val="single" w:color="auto" w:sz="6" w:space="0"/>
              <w:right w:val="single" w:color="auto" w:sz="6" w:space="0"/>
            </w:tcBorders>
            <w:noWrap w:val="0"/>
            <w:vAlign w:val="top"/>
          </w:tcPr>
          <w:p w14:paraId="4A22521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top"/>
          </w:tcPr>
          <w:p w14:paraId="0D94271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50696E3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3BBE5FC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770C474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927C3F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66F5FE8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06A7F7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6" w:space="0"/>
              <w:left w:val="single" w:color="auto" w:sz="12" w:space="0"/>
              <w:bottom w:val="single" w:color="auto" w:sz="6" w:space="0"/>
              <w:right w:val="single" w:color="auto" w:sz="6" w:space="0"/>
            </w:tcBorders>
            <w:noWrap w:val="0"/>
            <w:vAlign w:val="top"/>
          </w:tcPr>
          <w:p w14:paraId="5D20289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top"/>
          </w:tcPr>
          <w:p w14:paraId="1F5EDC9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2C0CD87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46972A9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70E98D2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269EC3B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FA7FC6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2305B8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6" w:space="0"/>
              <w:left w:val="single" w:color="auto" w:sz="12" w:space="0"/>
              <w:bottom w:val="single" w:color="auto" w:sz="6" w:space="0"/>
              <w:right w:val="single" w:color="auto" w:sz="6" w:space="0"/>
            </w:tcBorders>
            <w:noWrap w:val="0"/>
            <w:vAlign w:val="top"/>
          </w:tcPr>
          <w:p w14:paraId="3065229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top"/>
          </w:tcPr>
          <w:p w14:paraId="4A7501C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0069C9F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7F7F7B3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1FD427D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7133B4F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1A41A57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45C3A3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6" w:space="0"/>
              <w:left w:val="single" w:color="auto" w:sz="12" w:space="0"/>
              <w:bottom w:val="single" w:color="auto" w:sz="6" w:space="0"/>
              <w:right w:val="single" w:color="auto" w:sz="6" w:space="0"/>
            </w:tcBorders>
            <w:noWrap w:val="0"/>
            <w:vAlign w:val="top"/>
          </w:tcPr>
          <w:p w14:paraId="51A0B7F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top"/>
          </w:tcPr>
          <w:p w14:paraId="0EC8B44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1614EE2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0862F55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6787067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BFC1BA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776B0F9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24F75F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6" w:space="0"/>
              <w:left w:val="single" w:color="auto" w:sz="12" w:space="0"/>
              <w:bottom w:val="single" w:color="auto" w:sz="6" w:space="0"/>
              <w:right w:val="single" w:color="auto" w:sz="6" w:space="0"/>
            </w:tcBorders>
            <w:noWrap w:val="0"/>
            <w:vAlign w:val="top"/>
          </w:tcPr>
          <w:p w14:paraId="1164C0F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top"/>
          </w:tcPr>
          <w:p w14:paraId="369DBF5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0BF5913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3DF0745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5895521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0DC245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6FE6E03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501034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6" w:space="0"/>
              <w:left w:val="single" w:color="auto" w:sz="12" w:space="0"/>
              <w:bottom w:val="single" w:color="auto" w:sz="6" w:space="0"/>
              <w:right w:val="single" w:color="auto" w:sz="6" w:space="0"/>
            </w:tcBorders>
            <w:noWrap w:val="0"/>
            <w:vAlign w:val="top"/>
          </w:tcPr>
          <w:p w14:paraId="200CFD4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top"/>
          </w:tcPr>
          <w:p w14:paraId="6A90A5B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1C7AB41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127618F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053447D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2030D9B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71AF862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2AFDCB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6" w:space="0"/>
              <w:left w:val="single" w:color="auto" w:sz="12" w:space="0"/>
              <w:bottom w:val="single" w:color="auto" w:sz="6" w:space="0"/>
              <w:right w:val="single" w:color="auto" w:sz="6" w:space="0"/>
            </w:tcBorders>
            <w:noWrap w:val="0"/>
            <w:vAlign w:val="top"/>
          </w:tcPr>
          <w:p w14:paraId="1BBC37F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top"/>
          </w:tcPr>
          <w:p w14:paraId="6E371D2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5815E19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23EC47A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09A2C7B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18B336B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1C2A636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542B6A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6" w:space="0"/>
              <w:left w:val="single" w:color="auto" w:sz="12" w:space="0"/>
              <w:bottom w:val="single" w:color="auto" w:sz="6" w:space="0"/>
              <w:right w:val="single" w:color="auto" w:sz="6" w:space="0"/>
            </w:tcBorders>
            <w:noWrap w:val="0"/>
            <w:vAlign w:val="top"/>
          </w:tcPr>
          <w:p w14:paraId="284DB56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top"/>
          </w:tcPr>
          <w:p w14:paraId="58703BD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5AED359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530AF66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79893C4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14D978F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4223E9F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D56D9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6" w:space="0"/>
              <w:left w:val="single" w:color="auto" w:sz="12" w:space="0"/>
              <w:bottom w:val="single" w:color="auto" w:sz="6" w:space="0"/>
              <w:right w:val="single" w:color="auto" w:sz="6" w:space="0"/>
            </w:tcBorders>
            <w:noWrap w:val="0"/>
            <w:vAlign w:val="top"/>
          </w:tcPr>
          <w:p w14:paraId="7DF3321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top"/>
          </w:tcPr>
          <w:p w14:paraId="1A9E99B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3D72A32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1B3AF03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7CDD960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58E8D3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0F13C53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703E01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6" w:space="0"/>
              <w:left w:val="single" w:color="auto" w:sz="12" w:space="0"/>
              <w:bottom w:val="single" w:color="auto" w:sz="6" w:space="0"/>
              <w:right w:val="single" w:color="auto" w:sz="6" w:space="0"/>
            </w:tcBorders>
            <w:noWrap w:val="0"/>
            <w:vAlign w:val="top"/>
          </w:tcPr>
          <w:p w14:paraId="32D3725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top"/>
          </w:tcPr>
          <w:p w14:paraId="0A5A903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4BCBD6D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0309406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004D901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3CAC53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20FFDDF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2565A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6" w:space="0"/>
              <w:left w:val="single" w:color="auto" w:sz="12" w:space="0"/>
              <w:bottom w:val="single" w:color="auto" w:sz="6" w:space="0"/>
              <w:right w:val="single" w:color="auto" w:sz="6" w:space="0"/>
            </w:tcBorders>
            <w:noWrap w:val="0"/>
            <w:vAlign w:val="top"/>
          </w:tcPr>
          <w:p w14:paraId="4D64941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top"/>
          </w:tcPr>
          <w:p w14:paraId="79B6D83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514635D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6451068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6AC55F4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DD48A1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3A9AAA3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421757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6" w:space="0"/>
              <w:left w:val="single" w:color="auto" w:sz="12" w:space="0"/>
              <w:bottom w:val="single" w:color="auto" w:sz="6" w:space="0"/>
              <w:right w:val="single" w:color="auto" w:sz="6" w:space="0"/>
            </w:tcBorders>
            <w:noWrap w:val="0"/>
            <w:vAlign w:val="top"/>
          </w:tcPr>
          <w:p w14:paraId="01B8400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top"/>
          </w:tcPr>
          <w:p w14:paraId="78B0D2B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6E07303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0E2D8D4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08D693B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4691A3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0ECEDB5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4DC17B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6" w:space="0"/>
              <w:left w:val="single" w:color="auto" w:sz="12" w:space="0"/>
              <w:bottom w:val="single" w:color="auto" w:sz="6" w:space="0"/>
              <w:right w:val="single" w:color="auto" w:sz="6" w:space="0"/>
            </w:tcBorders>
            <w:noWrap w:val="0"/>
            <w:vAlign w:val="top"/>
          </w:tcPr>
          <w:p w14:paraId="0ADC08E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top"/>
          </w:tcPr>
          <w:p w14:paraId="409ED4E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2BCD19F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1731ACE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41DA24A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A0C3C5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4BE48B2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7CAF40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4" w:type="dxa"/>
            <w:tcBorders>
              <w:top w:val="single" w:color="auto" w:sz="6" w:space="0"/>
              <w:left w:val="single" w:color="auto" w:sz="12" w:space="0"/>
              <w:bottom w:val="single" w:color="auto" w:sz="12" w:space="0"/>
              <w:right w:val="single" w:color="auto" w:sz="6" w:space="0"/>
            </w:tcBorders>
            <w:noWrap w:val="0"/>
            <w:vAlign w:val="top"/>
          </w:tcPr>
          <w:p w14:paraId="318ECDF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93" w:type="dxa"/>
            <w:tcBorders>
              <w:top w:val="single" w:color="auto" w:sz="6" w:space="0"/>
              <w:left w:val="single" w:color="auto" w:sz="6" w:space="0"/>
              <w:bottom w:val="single" w:color="auto" w:sz="12" w:space="0"/>
              <w:right w:val="single" w:color="auto" w:sz="6" w:space="0"/>
            </w:tcBorders>
            <w:noWrap w:val="0"/>
            <w:vAlign w:val="top"/>
          </w:tcPr>
          <w:p w14:paraId="379B31B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851" w:type="dxa"/>
            <w:tcBorders>
              <w:top w:val="single" w:color="auto" w:sz="6" w:space="0"/>
              <w:left w:val="single" w:color="auto" w:sz="6" w:space="0"/>
              <w:bottom w:val="single" w:color="auto" w:sz="12" w:space="0"/>
              <w:right w:val="single" w:color="auto" w:sz="6" w:space="0"/>
            </w:tcBorders>
            <w:noWrap w:val="0"/>
            <w:vAlign w:val="top"/>
          </w:tcPr>
          <w:p w14:paraId="35E103C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774" w:type="dxa"/>
            <w:tcBorders>
              <w:top w:val="single" w:color="auto" w:sz="6" w:space="0"/>
              <w:left w:val="single" w:color="auto" w:sz="6" w:space="0"/>
              <w:bottom w:val="single" w:color="auto" w:sz="12" w:space="0"/>
              <w:right w:val="single" w:color="auto" w:sz="6" w:space="0"/>
            </w:tcBorders>
            <w:noWrap w:val="0"/>
            <w:vAlign w:val="top"/>
          </w:tcPr>
          <w:p w14:paraId="1E067D5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52" w:type="dxa"/>
            <w:tcBorders>
              <w:top w:val="single" w:color="auto" w:sz="6" w:space="0"/>
              <w:left w:val="single" w:color="auto" w:sz="6" w:space="0"/>
              <w:bottom w:val="single" w:color="auto" w:sz="12" w:space="0"/>
              <w:right w:val="single" w:color="auto" w:sz="6" w:space="0"/>
            </w:tcBorders>
            <w:noWrap w:val="0"/>
            <w:vAlign w:val="top"/>
          </w:tcPr>
          <w:p w14:paraId="60C4489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418" w:type="dxa"/>
            <w:tcBorders>
              <w:top w:val="single" w:color="auto" w:sz="6" w:space="0"/>
              <w:left w:val="single" w:color="auto" w:sz="6" w:space="0"/>
              <w:bottom w:val="single" w:color="auto" w:sz="12" w:space="0"/>
              <w:right w:val="single" w:color="auto" w:sz="6" w:space="0"/>
            </w:tcBorders>
            <w:noWrap w:val="0"/>
            <w:vAlign w:val="top"/>
          </w:tcPr>
          <w:p w14:paraId="715BEE6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701" w:type="dxa"/>
            <w:tcBorders>
              <w:top w:val="single" w:color="auto" w:sz="6" w:space="0"/>
              <w:left w:val="single" w:color="auto" w:sz="6" w:space="0"/>
              <w:bottom w:val="single" w:color="auto" w:sz="12" w:space="0"/>
              <w:right w:val="single" w:color="auto" w:sz="12" w:space="0"/>
            </w:tcBorders>
            <w:noWrap w:val="0"/>
            <w:vAlign w:val="top"/>
          </w:tcPr>
          <w:p w14:paraId="01B751B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bl>
    <w:p w14:paraId="30A2EA69">
      <w:pPr>
        <w:pStyle w:val="291"/>
        <w:keepNext w:val="0"/>
        <w:keepLines w:val="0"/>
        <w:pageBreakBefore w:val="0"/>
        <w:widowControl w:val="0"/>
        <w:spacing w:before="156" w:after="156"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11-3：专业工程暂估价表</w:t>
      </w:r>
    </w:p>
    <w:tbl>
      <w:tblPr>
        <w:tblStyle w:val="3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11"/>
        <w:gridCol w:w="2056"/>
        <w:gridCol w:w="4850"/>
        <w:gridCol w:w="1322"/>
      </w:tblGrid>
      <w:tr w14:paraId="321EA5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6" w:hRule="atLeast"/>
          <w:jc w:val="center"/>
        </w:trPr>
        <w:tc>
          <w:tcPr>
            <w:tcW w:w="911" w:type="dxa"/>
            <w:tcBorders>
              <w:top w:val="single" w:color="auto" w:sz="12" w:space="0"/>
              <w:left w:val="single" w:color="auto" w:sz="12" w:space="0"/>
              <w:bottom w:val="single" w:color="auto" w:sz="6" w:space="0"/>
              <w:right w:val="single" w:color="auto" w:sz="6" w:space="0"/>
            </w:tcBorders>
            <w:noWrap w:val="0"/>
            <w:vAlign w:val="center"/>
          </w:tcPr>
          <w:p w14:paraId="33A88FC9">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2056" w:type="dxa"/>
            <w:tcBorders>
              <w:top w:val="single" w:color="auto" w:sz="12" w:space="0"/>
              <w:left w:val="single" w:color="auto" w:sz="6" w:space="0"/>
              <w:bottom w:val="single" w:color="auto" w:sz="6" w:space="0"/>
              <w:right w:val="single" w:color="auto" w:sz="6" w:space="0"/>
            </w:tcBorders>
            <w:noWrap w:val="0"/>
            <w:vAlign w:val="center"/>
          </w:tcPr>
          <w:p w14:paraId="77FBF93C">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专业工程名称</w:t>
            </w:r>
          </w:p>
        </w:tc>
        <w:tc>
          <w:tcPr>
            <w:tcW w:w="4850" w:type="dxa"/>
            <w:tcBorders>
              <w:top w:val="single" w:color="auto" w:sz="12" w:space="0"/>
              <w:left w:val="single" w:color="auto" w:sz="6" w:space="0"/>
              <w:bottom w:val="single" w:color="auto" w:sz="6" w:space="0"/>
              <w:right w:val="single" w:color="auto" w:sz="6" w:space="0"/>
            </w:tcBorders>
            <w:noWrap w:val="0"/>
            <w:vAlign w:val="center"/>
          </w:tcPr>
          <w:p w14:paraId="05677A8F">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工程内容</w:t>
            </w:r>
          </w:p>
        </w:tc>
        <w:tc>
          <w:tcPr>
            <w:tcW w:w="1322" w:type="dxa"/>
            <w:tcBorders>
              <w:top w:val="single" w:color="auto" w:sz="12" w:space="0"/>
              <w:left w:val="single" w:color="auto" w:sz="6" w:space="0"/>
              <w:bottom w:val="single" w:color="auto" w:sz="6" w:space="0"/>
              <w:right w:val="single" w:color="auto" w:sz="12" w:space="0"/>
            </w:tcBorders>
            <w:noWrap w:val="0"/>
            <w:vAlign w:val="center"/>
          </w:tcPr>
          <w:p w14:paraId="314B0E08">
            <w:pPr>
              <w:pStyle w:val="291"/>
              <w:keepNext w:val="0"/>
              <w:keepLines w:val="0"/>
              <w:pageBreakBefore w:val="0"/>
              <w:widowControl w:val="0"/>
              <w:spacing w:line="360" w:lineRule="auto"/>
              <w:ind w:left="63" w:right="63"/>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金额</w:t>
            </w:r>
          </w:p>
        </w:tc>
      </w:tr>
      <w:tr w14:paraId="37B5F5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4" w:hRule="atLeast"/>
          <w:jc w:val="center"/>
        </w:trPr>
        <w:tc>
          <w:tcPr>
            <w:tcW w:w="911" w:type="dxa"/>
            <w:tcBorders>
              <w:top w:val="single" w:color="auto" w:sz="6" w:space="0"/>
              <w:left w:val="single" w:color="auto" w:sz="12" w:space="0"/>
              <w:bottom w:val="single" w:color="auto" w:sz="6" w:space="0"/>
              <w:right w:val="single" w:color="auto" w:sz="6" w:space="0"/>
            </w:tcBorders>
            <w:noWrap w:val="0"/>
            <w:vAlign w:val="top"/>
          </w:tcPr>
          <w:p w14:paraId="0009B29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single" w:color="auto" w:sz="6" w:space="0"/>
              <w:left w:val="single" w:color="auto" w:sz="6" w:space="0"/>
              <w:bottom w:val="single" w:color="auto" w:sz="6" w:space="0"/>
              <w:right w:val="single" w:color="auto" w:sz="6" w:space="0"/>
            </w:tcBorders>
            <w:noWrap w:val="0"/>
            <w:vAlign w:val="top"/>
          </w:tcPr>
          <w:p w14:paraId="67BDA7E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single" w:color="auto" w:sz="6" w:space="0"/>
              <w:left w:val="single" w:color="auto" w:sz="6" w:space="0"/>
              <w:bottom w:val="single" w:color="auto" w:sz="6" w:space="0"/>
              <w:right w:val="single" w:color="auto" w:sz="6" w:space="0"/>
            </w:tcBorders>
            <w:noWrap w:val="0"/>
            <w:vAlign w:val="top"/>
          </w:tcPr>
          <w:p w14:paraId="75226C0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single" w:color="auto" w:sz="6" w:space="0"/>
              <w:left w:val="single" w:color="auto" w:sz="6" w:space="0"/>
              <w:bottom w:val="single" w:color="auto" w:sz="6" w:space="0"/>
              <w:right w:val="single" w:color="auto" w:sz="12" w:space="0"/>
            </w:tcBorders>
            <w:noWrap w:val="0"/>
            <w:vAlign w:val="top"/>
          </w:tcPr>
          <w:p w14:paraId="519584B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B8202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nil"/>
              <w:left w:val="single" w:color="auto" w:sz="12" w:space="0"/>
              <w:bottom w:val="single" w:color="auto" w:sz="6" w:space="0"/>
              <w:right w:val="single" w:color="auto" w:sz="6" w:space="0"/>
            </w:tcBorders>
            <w:noWrap w:val="0"/>
            <w:vAlign w:val="top"/>
          </w:tcPr>
          <w:p w14:paraId="6F03B0A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nil"/>
              <w:left w:val="single" w:color="auto" w:sz="6" w:space="0"/>
              <w:bottom w:val="single" w:color="auto" w:sz="6" w:space="0"/>
              <w:right w:val="single" w:color="auto" w:sz="6" w:space="0"/>
            </w:tcBorders>
            <w:noWrap w:val="0"/>
            <w:vAlign w:val="top"/>
          </w:tcPr>
          <w:p w14:paraId="25E6404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nil"/>
              <w:left w:val="single" w:color="auto" w:sz="6" w:space="0"/>
              <w:bottom w:val="single" w:color="auto" w:sz="6" w:space="0"/>
              <w:right w:val="single" w:color="auto" w:sz="6" w:space="0"/>
            </w:tcBorders>
            <w:noWrap w:val="0"/>
            <w:vAlign w:val="top"/>
          </w:tcPr>
          <w:p w14:paraId="42AF5BE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nil"/>
              <w:left w:val="single" w:color="auto" w:sz="6" w:space="0"/>
              <w:bottom w:val="single" w:color="auto" w:sz="6" w:space="0"/>
              <w:right w:val="single" w:color="auto" w:sz="12" w:space="0"/>
            </w:tcBorders>
            <w:noWrap w:val="0"/>
            <w:vAlign w:val="top"/>
          </w:tcPr>
          <w:p w14:paraId="6ECE144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04409D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nil"/>
              <w:left w:val="single" w:color="auto" w:sz="12" w:space="0"/>
              <w:bottom w:val="single" w:color="auto" w:sz="6" w:space="0"/>
              <w:right w:val="single" w:color="auto" w:sz="6" w:space="0"/>
            </w:tcBorders>
            <w:noWrap w:val="0"/>
            <w:vAlign w:val="top"/>
          </w:tcPr>
          <w:p w14:paraId="2697493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nil"/>
              <w:left w:val="single" w:color="auto" w:sz="6" w:space="0"/>
              <w:bottom w:val="single" w:color="auto" w:sz="6" w:space="0"/>
              <w:right w:val="single" w:color="auto" w:sz="6" w:space="0"/>
            </w:tcBorders>
            <w:noWrap w:val="0"/>
            <w:vAlign w:val="top"/>
          </w:tcPr>
          <w:p w14:paraId="1036704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nil"/>
              <w:left w:val="single" w:color="auto" w:sz="6" w:space="0"/>
              <w:bottom w:val="single" w:color="auto" w:sz="6" w:space="0"/>
              <w:right w:val="single" w:color="auto" w:sz="6" w:space="0"/>
            </w:tcBorders>
            <w:noWrap w:val="0"/>
            <w:vAlign w:val="top"/>
          </w:tcPr>
          <w:p w14:paraId="4BD0CF7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nil"/>
              <w:left w:val="single" w:color="auto" w:sz="6" w:space="0"/>
              <w:bottom w:val="single" w:color="auto" w:sz="6" w:space="0"/>
              <w:right w:val="single" w:color="auto" w:sz="12" w:space="0"/>
            </w:tcBorders>
            <w:noWrap w:val="0"/>
            <w:vAlign w:val="top"/>
          </w:tcPr>
          <w:p w14:paraId="463EB6B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5FD1C4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single" w:color="auto" w:sz="6" w:space="0"/>
              <w:left w:val="single" w:color="auto" w:sz="12" w:space="0"/>
              <w:bottom w:val="single" w:color="auto" w:sz="6" w:space="0"/>
              <w:right w:val="single" w:color="auto" w:sz="6" w:space="0"/>
            </w:tcBorders>
            <w:noWrap w:val="0"/>
            <w:vAlign w:val="top"/>
          </w:tcPr>
          <w:p w14:paraId="6444391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single" w:color="auto" w:sz="6" w:space="0"/>
              <w:left w:val="single" w:color="auto" w:sz="6" w:space="0"/>
              <w:bottom w:val="single" w:color="auto" w:sz="6" w:space="0"/>
              <w:right w:val="single" w:color="auto" w:sz="6" w:space="0"/>
            </w:tcBorders>
            <w:noWrap w:val="0"/>
            <w:vAlign w:val="top"/>
          </w:tcPr>
          <w:p w14:paraId="5C76B36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single" w:color="auto" w:sz="6" w:space="0"/>
              <w:left w:val="single" w:color="auto" w:sz="6" w:space="0"/>
              <w:bottom w:val="single" w:color="auto" w:sz="6" w:space="0"/>
              <w:right w:val="single" w:color="auto" w:sz="6" w:space="0"/>
            </w:tcBorders>
            <w:noWrap w:val="0"/>
            <w:vAlign w:val="top"/>
          </w:tcPr>
          <w:p w14:paraId="3EC3DDB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single" w:color="auto" w:sz="6" w:space="0"/>
              <w:left w:val="single" w:color="auto" w:sz="6" w:space="0"/>
              <w:bottom w:val="single" w:color="auto" w:sz="6" w:space="0"/>
              <w:right w:val="single" w:color="auto" w:sz="12" w:space="0"/>
            </w:tcBorders>
            <w:noWrap w:val="0"/>
            <w:vAlign w:val="top"/>
          </w:tcPr>
          <w:p w14:paraId="2F12CB9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699E8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single" w:color="auto" w:sz="6" w:space="0"/>
              <w:left w:val="single" w:color="auto" w:sz="12" w:space="0"/>
              <w:bottom w:val="single" w:color="auto" w:sz="6" w:space="0"/>
              <w:right w:val="single" w:color="auto" w:sz="6" w:space="0"/>
            </w:tcBorders>
            <w:noWrap w:val="0"/>
            <w:vAlign w:val="top"/>
          </w:tcPr>
          <w:p w14:paraId="3B982AB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single" w:color="auto" w:sz="6" w:space="0"/>
              <w:left w:val="single" w:color="auto" w:sz="6" w:space="0"/>
              <w:bottom w:val="single" w:color="auto" w:sz="6" w:space="0"/>
              <w:right w:val="single" w:color="auto" w:sz="6" w:space="0"/>
            </w:tcBorders>
            <w:noWrap w:val="0"/>
            <w:vAlign w:val="top"/>
          </w:tcPr>
          <w:p w14:paraId="7AF3A5E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single" w:color="auto" w:sz="6" w:space="0"/>
              <w:left w:val="single" w:color="auto" w:sz="6" w:space="0"/>
              <w:bottom w:val="single" w:color="auto" w:sz="6" w:space="0"/>
              <w:right w:val="single" w:color="auto" w:sz="6" w:space="0"/>
            </w:tcBorders>
            <w:noWrap w:val="0"/>
            <w:vAlign w:val="top"/>
          </w:tcPr>
          <w:p w14:paraId="48CD570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single" w:color="auto" w:sz="6" w:space="0"/>
              <w:left w:val="single" w:color="auto" w:sz="6" w:space="0"/>
              <w:bottom w:val="single" w:color="auto" w:sz="6" w:space="0"/>
              <w:right w:val="single" w:color="auto" w:sz="12" w:space="0"/>
            </w:tcBorders>
            <w:noWrap w:val="0"/>
            <w:vAlign w:val="top"/>
          </w:tcPr>
          <w:p w14:paraId="5C0AC1E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D78D3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single" w:color="auto" w:sz="6" w:space="0"/>
              <w:left w:val="single" w:color="auto" w:sz="12" w:space="0"/>
              <w:bottom w:val="single" w:color="auto" w:sz="6" w:space="0"/>
              <w:right w:val="single" w:color="auto" w:sz="6" w:space="0"/>
            </w:tcBorders>
            <w:noWrap w:val="0"/>
            <w:vAlign w:val="top"/>
          </w:tcPr>
          <w:p w14:paraId="37936E9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single" w:color="auto" w:sz="6" w:space="0"/>
              <w:left w:val="single" w:color="auto" w:sz="6" w:space="0"/>
              <w:bottom w:val="single" w:color="auto" w:sz="6" w:space="0"/>
              <w:right w:val="single" w:color="auto" w:sz="6" w:space="0"/>
            </w:tcBorders>
            <w:noWrap w:val="0"/>
            <w:vAlign w:val="top"/>
          </w:tcPr>
          <w:p w14:paraId="1EA227C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single" w:color="auto" w:sz="6" w:space="0"/>
              <w:left w:val="single" w:color="auto" w:sz="6" w:space="0"/>
              <w:bottom w:val="single" w:color="auto" w:sz="6" w:space="0"/>
              <w:right w:val="single" w:color="auto" w:sz="6" w:space="0"/>
            </w:tcBorders>
            <w:noWrap w:val="0"/>
            <w:vAlign w:val="top"/>
          </w:tcPr>
          <w:p w14:paraId="2395101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single" w:color="auto" w:sz="6" w:space="0"/>
              <w:left w:val="single" w:color="auto" w:sz="6" w:space="0"/>
              <w:bottom w:val="single" w:color="auto" w:sz="6" w:space="0"/>
              <w:right w:val="single" w:color="auto" w:sz="12" w:space="0"/>
            </w:tcBorders>
            <w:noWrap w:val="0"/>
            <w:vAlign w:val="top"/>
          </w:tcPr>
          <w:p w14:paraId="1B80652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2D19B1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single" w:color="auto" w:sz="6" w:space="0"/>
              <w:left w:val="single" w:color="auto" w:sz="12" w:space="0"/>
              <w:bottom w:val="single" w:color="auto" w:sz="6" w:space="0"/>
              <w:right w:val="single" w:color="auto" w:sz="6" w:space="0"/>
            </w:tcBorders>
            <w:noWrap w:val="0"/>
            <w:vAlign w:val="top"/>
          </w:tcPr>
          <w:p w14:paraId="24F4B5D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single" w:color="auto" w:sz="6" w:space="0"/>
              <w:left w:val="single" w:color="auto" w:sz="6" w:space="0"/>
              <w:bottom w:val="single" w:color="auto" w:sz="6" w:space="0"/>
              <w:right w:val="single" w:color="auto" w:sz="6" w:space="0"/>
            </w:tcBorders>
            <w:noWrap w:val="0"/>
            <w:vAlign w:val="top"/>
          </w:tcPr>
          <w:p w14:paraId="4EB6FF2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single" w:color="auto" w:sz="6" w:space="0"/>
              <w:left w:val="single" w:color="auto" w:sz="6" w:space="0"/>
              <w:bottom w:val="single" w:color="auto" w:sz="6" w:space="0"/>
              <w:right w:val="single" w:color="auto" w:sz="6" w:space="0"/>
            </w:tcBorders>
            <w:noWrap w:val="0"/>
            <w:vAlign w:val="top"/>
          </w:tcPr>
          <w:p w14:paraId="226136C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single" w:color="auto" w:sz="6" w:space="0"/>
              <w:left w:val="single" w:color="auto" w:sz="6" w:space="0"/>
              <w:bottom w:val="single" w:color="auto" w:sz="6" w:space="0"/>
              <w:right w:val="single" w:color="auto" w:sz="12" w:space="0"/>
            </w:tcBorders>
            <w:noWrap w:val="0"/>
            <w:vAlign w:val="top"/>
          </w:tcPr>
          <w:p w14:paraId="6FE9E1A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7EAB77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single" w:color="auto" w:sz="6" w:space="0"/>
              <w:left w:val="single" w:color="auto" w:sz="12" w:space="0"/>
              <w:bottom w:val="single" w:color="auto" w:sz="6" w:space="0"/>
              <w:right w:val="single" w:color="auto" w:sz="6" w:space="0"/>
            </w:tcBorders>
            <w:noWrap w:val="0"/>
            <w:vAlign w:val="top"/>
          </w:tcPr>
          <w:p w14:paraId="200717C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single" w:color="auto" w:sz="6" w:space="0"/>
              <w:left w:val="single" w:color="auto" w:sz="6" w:space="0"/>
              <w:bottom w:val="single" w:color="auto" w:sz="6" w:space="0"/>
              <w:right w:val="single" w:color="auto" w:sz="6" w:space="0"/>
            </w:tcBorders>
            <w:noWrap w:val="0"/>
            <w:vAlign w:val="top"/>
          </w:tcPr>
          <w:p w14:paraId="478B4C0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single" w:color="auto" w:sz="6" w:space="0"/>
              <w:left w:val="single" w:color="auto" w:sz="6" w:space="0"/>
              <w:bottom w:val="single" w:color="auto" w:sz="6" w:space="0"/>
              <w:right w:val="single" w:color="auto" w:sz="6" w:space="0"/>
            </w:tcBorders>
            <w:noWrap w:val="0"/>
            <w:vAlign w:val="top"/>
          </w:tcPr>
          <w:p w14:paraId="61C5BCE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single" w:color="auto" w:sz="6" w:space="0"/>
              <w:left w:val="single" w:color="auto" w:sz="6" w:space="0"/>
              <w:bottom w:val="single" w:color="auto" w:sz="6" w:space="0"/>
              <w:right w:val="single" w:color="auto" w:sz="12" w:space="0"/>
            </w:tcBorders>
            <w:noWrap w:val="0"/>
            <w:vAlign w:val="top"/>
          </w:tcPr>
          <w:p w14:paraId="18D457C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3ABF59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single" w:color="auto" w:sz="6" w:space="0"/>
              <w:left w:val="single" w:color="auto" w:sz="12" w:space="0"/>
              <w:bottom w:val="single" w:color="auto" w:sz="6" w:space="0"/>
              <w:right w:val="single" w:color="auto" w:sz="6" w:space="0"/>
            </w:tcBorders>
            <w:noWrap w:val="0"/>
            <w:vAlign w:val="top"/>
          </w:tcPr>
          <w:p w14:paraId="19D222F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single" w:color="auto" w:sz="6" w:space="0"/>
              <w:left w:val="single" w:color="auto" w:sz="6" w:space="0"/>
              <w:bottom w:val="single" w:color="auto" w:sz="6" w:space="0"/>
              <w:right w:val="single" w:color="auto" w:sz="6" w:space="0"/>
            </w:tcBorders>
            <w:noWrap w:val="0"/>
            <w:vAlign w:val="top"/>
          </w:tcPr>
          <w:p w14:paraId="0B4BAC6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single" w:color="auto" w:sz="6" w:space="0"/>
              <w:left w:val="single" w:color="auto" w:sz="6" w:space="0"/>
              <w:bottom w:val="single" w:color="auto" w:sz="6" w:space="0"/>
              <w:right w:val="single" w:color="auto" w:sz="6" w:space="0"/>
            </w:tcBorders>
            <w:noWrap w:val="0"/>
            <w:vAlign w:val="top"/>
          </w:tcPr>
          <w:p w14:paraId="065A549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single" w:color="auto" w:sz="6" w:space="0"/>
              <w:left w:val="single" w:color="auto" w:sz="6" w:space="0"/>
              <w:bottom w:val="single" w:color="auto" w:sz="6" w:space="0"/>
              <w:right w:val="single" w:color="auto" w:sz="12" w:space="0"/>
            </w:tcBorders>
            <w:noWrap w:val="0"/>
            <w:vAlign w:val="top"/>
          </w:tcPr>
          <w:p w14:paraId="15E8305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759D0E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single" w:color="auto" w:sz="6" w:space="0"/>
              <w:left w:val="single" w:color="auto" w:sz="12" w:space="0"/>
              <w:bottom w:val="single" w:color="auto" w:sz="6" w:space="0"/>
              <w:right w:val="single" w:color="auto" w:sz="6" w:space="0"/>
            </w:tcBorders>
            <w:noWrap w:val="0"/>
            <w:vAlign w:val="top"/>
          </w:tcPr>
          <w:p w14:paraId="1653963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single" w:color="auto" w:sz="6" w:space="0"/>
              <w:left w:val="single" w:color="auto" w:sz="6" w:space="0"/>
              <w:bottom w:val="single" w:color="auto" w:sz="6" w:space="0"/>
              <w:right w:val="single" w:color="auto" w:sz="6" w:space="0"/>
            </w:tcBorders>
            <w:noWrap w:val="0"/>
            <w:vAlign w:val="top"/>
          </w:tcPr>
          <w:p w14:paraId="24EC27A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single" w:color="auto" w:sz="6" w:space="0"/>
              <w:left w:val="single" w:color="auto" w:sz="6" w:space="0"/>
              <w:bottom w:val="single" w:color="auto" w:sz="6" w:space="0"/>
              <w:right w:val="single" w:color="auto" w:sz="6" w:space="0"/>
            </w:tcBorders>
            <w:noWrap w:val="0"/>
            <w:vAlign w:val="top"/>
          </w:tcPr>
          <w:p w14:paraId="1E6C851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single" w:color="auto" w:sz="6" w:space="0"/>
              <w:left w:val="single" w:color="auto" w:sz="6" w:space="0"/>
              <w:bottom w:val="single" w:color="auto" w:sz="6" w:space="0"/>
              <w:right w:val="single" w:color="auto" w:sz="12" w:space="0"/>
            </w:tcBorders>
            <w:noWrap w:val="0"/>
            <w:vAlign w:val="top"/>
          </w:tcPr>
          <w:p w14:paraId="560F8B1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29988B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single" w:color="auto" w:sz="6" w:space="0"/>
              <w:left w:val="single" w:color="auto" w:sz="12" w:space="0"/>
              <w:bottom w:val="single" w:color="auto" w:sz="6" w:space="0"/>
              <w:right w:val="single" w:color="auto" w:sz="6" w:space="0"/>
            </w:tcBorders>
            <w:noWrap w:val="0"/>
            <w:vAlign w:val="top"/>
          </w:tcPr>
          <w:p w14:paraId="03E81EA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single" w:color="auto" w:sz="6" w:space="0"/>
              <w:left w:val="single" w:color="auto" w:sz="6" w:space="0"/>
              <w:bottom w:val="single" w:color="auto" w:sz="6" w:space="0"/>
              <w:right w:val="single" w:color="auto" w:sz="6" w:space="0"/>
            </w:tcBorders>
            <w:noWrap w:val="0"/>
            <w:vAlign w:val="top"/>
          </w:tcPr>
          <w:p w14:paraId="00574BF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single" w:color="auto" w:sz="6" w:space="0"/>
              <w:left w:val="single" w:color="auto" w:sz="6" w:space="0"/>
              <w:bottom w:val="single" w:color="auto" w:sz="6" w:space="0"/>
              <w:right w:val="single" w:color="auto" w:sz="6" w:space="0"/>
            </w:tcBorders>
            <w:noWrap w:val="0"/>
            <w:vAlign w:val="top"/>
          </w:tcPr>
          <w:p w14:paraId="53A2EE4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single" w:color="auto" w:sz="6" w:space="0"/>
              <w:left w:val="single" w:color="auto" w:sz="6" w:space="0"/>
              <w:bottom w:val="single" w:color="auto" w:sz="6" w:space="0"/>
              <w:right w:val="single" w:color="auto" w:sz="12" w:space="0"/>
            </w:tcBorders>
            <w:noWrap w:val="0"/>
            <w:vAlign w:val="top"/>
          </w:tcPr>
          <w:p w14:paraId="6CD5F88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597BF4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single" w:color="auto" w:sz="6" w:space="0"/>
              <w:left w:val="single" w:color="auto" w:sz="12" w:space="0"/>
              <w:bottom w:val="single" w:color="auto" w:sz="6" w:space="0"/>
              <w:right w:val="single" w:color="auto" w:sz="6" w:space="0"/>
            </w:tcBorders>
            <w:noWrap w:val="0"/>
            <w:vAlign w:val="top"/>
          </w:tcPr>
          <w:p w14:paraId="158EEAC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single" w:color="auto" w:sz="6" w:space="0"/>
              <w:left w:val="single" w:color="auto" w:sz="6" w:space="0"/>
              <w:bottom w:val="single" w:color="auto" w:sz="6" w:space="0"/>
              <w:right w:val="single" w:color="auto" w:sz="6" w:space="0"/>
            </w:tcBorders>
            <w:noWrap w:val="0"/>
            <w:vAlign w:val="top"/>
          </w:tcPr>
          <w:p w14:paraId="78AF39E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single" w:color="auto" w:sz="6" w:space="0"/>
              <w:left w:val="single" w:color="auto" w:sz="6" w:space="0"/>
              <w:bottom w:val="single" w:color="auto" w:sz="6" w:space="0"/>
              <w:right w:val="single" w:color="auto" w:sz="6" w:space="0"/>
            </w:tcBorders>
            <w:noWrap w:val="0"/>
            <w:vAlign w:val="top"/>
          </w:tcPr>
          <w:p w14:paraId="64C291F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single" w:color="auto" w:sz="6" w:space="0"/>
              <w:left w:val="single" w:color="auto" w:sz="6" w:space="0"/>
              <w:bottom w:val="single" w:color="auto" w:sz="6" w:space="0"/>
              <w:right w:val="single" w:color="auto" w:sz="12" w:space="0"/>
            </w:tcBorders>
            <w:noWrap w:val="0"/>
            <w:vAlign w:val="top"/>
          </w:tcPr>
          <w:p w14:paraId="2DA6F33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4A2A2E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single" w:color="auto" w:sz="6" w:space="0"/>
              <w:left w:val="single" w:color="auto" w:sz="12" w:space="0"/>
              <w:bottom w:val="single" w:color="auto" w:sz="6" w:space="0"/>
              <w:right w:val="single" w:color="auto" w:sz="6" w:space="0"/>
            </w:tcBorders>
            <w:noWrap w:val="0"/>
            <w:vAlign w:val="top"/>
          </w:tcPr>
          <w:p w14:paraId="6BE9DDA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single" w:color="auto" w:sz="6" w:space="0"/>
              <w:left w:val="single" w:color="auto" w:sz="6" w:space="0"/>
              <w:bottom w:val="single" w:color="auto" w:sz="6" w:space="0"/>
              <w:right w:val="single" w:color="auto" w:sz="6" w:space="0"/>
            </w:tcBorders>
            <w:noWrap w:val="0"/>
            <w:vAlign w:val="top"/>
          </w:tcPr>
          <w:p w14:paraId="53016D8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single" w:color="auto" w:sz="6" w:space="0"/>
              <w:left w:val="single" w:color="auto" w:sz="6" w:space="0"/>
              <w:bottom w:val="single" w:color="auto" w:sz="6" w:space="0"/>
              <w:right w:val="single" w:color="auto" w:sz="6" w:space="0"/>
            </w:tcBorders>
            <w:noWrap w:val="0"/>
            <w:vAlign w:val="top"/>
          </w:tcPr>
          <w:p w14:paraId="7046496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single" w:color="auto" w:sz="6" w:space="0"/>
              <w:left w:val="single" w:color="auto" w:sz="6" w:space="0"/>
              <w:bottom w:val="single" w:color="auto" w:sz="6" w:space="0"/>
              <w:right w:val="single" w:color="auto" w:sz="12" w:space="0"/>
            </w:tcBorders>
            <w:noWrap w:val="0"/>
            <w:vAlign w:val="top"/>
          </w:tcPr>
          <w:p w14:paraId="4644665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30B3A3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single" w:color="auto" w:sz="6" w:space="0"/>
              <w:left w:val="single" w:color="auto" w:sz="12" w:space="0"/>
              <w:bottom w:val="single" w:color="auto" w:sz="6" w:space="0"/>
              <w:right w:val="single" w:color="auto" w:sz="6" w:space="0"/>
            </w:tcBorders>
            <w:noWrap w:val="0"/>
            <w:vAlign w:val="top"/>
          </w:tcPr>
          <w:p w14:paraId="5E7C52D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single" w:color="auto" w:sz="6" w:space="0"/>
              <w:left w:val="single" w:color="auto" w:sz="6" w:space="0"/>
              <w:bottom w:val="single" w:color="auto" w:sz="6" w:space="0"/>
              <w:right w:val="single" w:color="auto" w:sz="6" w:space="0"/>
            </w:tcBorders>
            <w:noWrap w:val="0"/>
            <w:vAlign w:val="top"/>
          </w:tcPr>
          <w:p w14:paraId="56D4BB6E">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single" w:color="auto" w:sz="6" w:space="0"/>
              <w:left w:val="single" w:color="auto" w:sz="6" w:space="0"/>
              <w:bottom w:val="single" w:color="auto" w:sz="6" w:space="0"/>
              <w:right w:val="single" w:color="auto" w:sz="6" w:space="0"/>
            </w:tcBorders>
            <w:noWrap w:val="0"/>
            <w:vAlign w:val="top"/>
          </w:tcPr>
          <w:p w14:paraId="55CB1F1F">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single" w:color="auto" w:sz="6" w:space="0"/>
              <w:left w:val="single" w:color="auto" w:sz="6" w:space="0"/>
              <w:bottom w:val="single" w:color="auto" w:sz="6" w:space="0"/>
              <w:right w:val="single" w:color="auto" w:sz="12" w:space="0"/>
            </w:tcBorders>
            <w:noWrap w:val="0"/>
            <w:vAlign w:val="top"/>
          </w:tcPr>
          <w:p w14:paraId="1485C15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0F6C1F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single" w:color="auto" w:sz="6" w:space="0"/>
              <w:left w:val="single" w:color="auto" w:sz="12" w:space="0"/>
              <w:bottom w:val="single" w:color="auto" w:sz="6" w:space="0"/>
              <w:right w:val="single" w:color="auto" w:sz="6" w:space="0"/>
            </w:tcBorders>
            <w:noWrap w:val="0"/>
            <w:vAlign w:val="top"/>
          </w:tcPr>
          <w:p w14:paraId="609F00A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single" w:color="auto" w:sz="6" w:space="0"/>
              <w:left w:val="single" w:color="auto" w:sz="6" w:space="0"/>
              <w:bottom w:val="single" w:color="auto" w:sz="6" w:space="0"/>
              <w:right w:val="single" w:color="auto" w:sz="6" w:space="0"/>
            </w:tcBorders>
            <w:noWrap w:val="0"/>
            <w:vAlign w:val="top"/>
          </w:tcPr>
          <w:p w14:paraId="6813BDA5">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single" w:color="auto" w:sz="6" w:space="0"/>
              <w:left w:val="single" w:color="auto" w:sz="6" w:space="0"/>
              <w:bottom w:val="single" w:color="auto" w:sz="6" w:space="0"/>
              <w:right w:val="single" w:color="auto" w:sz="6" w:space="0"/>
            </w:tcBorders>
            <w:noWrap w:val="0"/>
            <w:vAlign w:val="top"/>
          </w:tcPr>
          <w:p w14:paraId="4FFE248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single" w:color="auto" w:sz="6" w:space="0"/>
              <w:left w:val="single" w:color="auto" w:sz="6" w:space="0"/>
              <w:bottom w:val="single" w:color="auto" w:sz="6" w:space="0"/>
              <w:right w:val="single" w:color="auto" w:sz="12" w:space="0"/>
            </w:tcBorders>
            <w:noWrap w:val="0"/>
            <w:vAlign w:val="top"/>
          </w:tcPr>
          <w:p w14:paraId="0037F2B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1DED88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single" w:color="auto" w:sz="6" w:space="0"/>
              <w:left w:val="single" w:color="auto" w:sz="12" w:space="0"/>
              <w:bottom w:val="single" w:color="auto" w:sz="6" w:space="0"/>
              <w:right w:val="single" w:color="auto" w:sz="6" w:space="0"/>
            </w:tcBorders>
            <w:noWrap w:val="0"/>
            <w:vAlign w:val="top"/>
          </w:tcPr>
          <w:p w14:paraId="46F7AEA8">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single" w:color="auto" w:sz="6" w:space="0"/>
              <w:left w:val="single" w:color="auto" w:sz="6" w:space="0"/>
              <w:bottom w:val="single" w:color="auto" w:sz="6" w:space="0"/>
              <w:right w:val="single" w:color="auto" w:sz="6" w:space="0"/>
            </w:tcBorders>
            <w:noWrap w:val="0"/>
            <w:vAlign w:val="top"/>
          </w:tcPr>
          <w:p w14:paraId="369765F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single" w:color="auto" w:sz="6" w:space="0"/>
              <w:left w:val="single" w:color="auto" w:sz="6" w:space="0"/>
              <w:bottom w:val="single" w:color="auto" w:sz="6" w:space="0"/>
              <w:right w:val="single" w:color="auto" w:sz="6" w:space="0"/>
            </w:tcBorders>
            <w:noWrap w:val="0"/>
            <w:vAlign w:val="top"/>
          </w:tcPr>
          <w:p w14:paraId="508C8C9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single" w:color="auto" w:sz="6" w:space="0"/>
              <w:left w:val="single" w:color="auto" w:sz="6" w:space="0"/>
              <w:bottom w:val="single" w:color="auto" w:sz="6" w:space="0"/>
              <w:right w:val="single" w:color="auto" w:sz="12" w:space="0"/>
            </w:tcBorders>
            <w:noWrap w:val="0"/>
            <w:vAlign w:val="top"/>
          </w:tcPr>
          <w:p w14:paraId="011AAC6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04BC33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single" w:color="auto" w:sz="6" w:space="0"/>
              <w:left w:val="single" w:color="auto" w:sz="12" w:space="0"/>
              <w:bottom w:val="single" w:color="auto" w:sz="6" w:space="0"/>
              <w:right w:val="single" w:color="auto" w:sz="6" w:space="0"/>
            </w:tcBorders>
            <w:noWrap w:val="0"/>
            <w:vAlign w:val="top"/>
          </w:tcPr>
          <w:p w14:paraId="4195D834">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single" w:color="auto" w:sz="6" w:space="0"/>
              <w:left w:val="single" w:color="auto" w:sz="6" w:space="0"/>
              <w:bottom w:val="single" w:color="auto" w:sz="6" w:space="0"/>
              <w:right w:val="single" w:color="auto" w:sz="6" w:space="0"/>
            </w:tcBorders>
            <w:noWrap w:val="0"/>
            <w:vAlign w:val="top"/>
          </w:tcPr>
          <w:p w14:paraId="466C814A">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single" w:color="auto" w:sz="6" w:space="0"/>
              <w:left w:val="single" w:color="auto" w:sz="6" w:space="0"/>
              <w:bottom w:val="single" w:color="auto" w:sz="6" w:space="0"/>
              <w:right w:val="single" w:color="auto" w:sz="6" w:space="0"/>
            </w:tcBorders>
            <w:noWrap w:val="0"/>
            <w:vAlign w:val="top"/>
          </w:tcPr>
          <w:p w14:paraId="2226D997">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single" w:color="auto" w:sz="6" w:space="0"/>
              <w:left w:val="single" w:color="auto" w:sz="6" w:space="0"/>
              <w:bottom w:val="single" w:color="auto" w:sz="6" w:space="0"/>
              <w:right w:val="single" w:color="auto" w:sz="12" w:space="0"/>
            </w:tcBorders>
            <w:noWrap w:val="0"/>
            <w:vAlign w:val="top"/>
          </w:tcPr>
          <w:p w14:paraId="13142FB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616DC0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single" w:color="auto" w:sz="6" w:space="0"/>
              <w:left w:val="single" w:color="auto" w:sz="12" w:space="0"/>
              <w:bottom w:val="single" w:color="auto" w:sz="6" w:space="0"/>
              <w:right w:val="single" w:color="auto" w:sz="6" w:space="0"/>
            </w:tcBorders>
            <w:noWrap w:val="0"/>
            <w:vAlign w:val="top"/>
          </w:tcPr>
          <w:p w14:paraId="778F927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single" w:color="auto" w:sz="6" w:space="0"/>
              <w:left w:val="single" w:color="auto" w:sz="6" w:space="0"/>
              <w:bottom w:val="single" w:color="auto" w:sz="6" w:space="0"/>
              <w:right w:val="single" w:color="auto" w:sz="6" w:space="0"/>
            </w:tcBorders>
            <w:noWrap w:val="0"/>
            <w:vAlign w:val="top"/>
          </w:tcPr>
          <w:p w14:paraId="0DBA3B7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single" w:color="auto" w:sz="6" w:space="0"/>
              <w:left w:val="single" w:color="auto" w:sz="6" w:space="0"/>
              <w:bottom w:val="single" w:color="auto" w:sz="6" w:space="0"/>
              <w:right w:val="single" w:color="auto" w:sz="6" w:space="0"/>
            </w:tcBorders>
            <w:noWrap w:val="0"/>
            <w:vAlign w:val="top"/>
          </w:tcPr>
          <w:p w14:paraId="02DE24B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single" w:color="auto" w:sz="6" w:space="0"/>
              <w:left w:val="single" w:color="auto" w:sz="6" w:space="0"/>
              <w:bottom w:val="single" w:color="auto" w:sz="6" w:space="0"/>
              <w:right w:val="single" w:color="auto" w:sz="12" w:space="0"/>
            </w:tcBorders>
            <w:noWrap w:val="0"/>
            <w:vAlign w:val="top"/>
          </w:tcPr>
          <w:p w14:paraId="3BF278C3">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58F65E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single" w:color="auto" w:sz="6" w:space="0"/>
              <w:left w:val="single" w:color="auto" w:sz="12" w:space="0"/>
              <w:bottom w:val="single" w:color="auto" w:sz="6" w:space="0"/>
              <w:right w:val="single" w:color="auto" w:sz="6" w:space="0"/>
            </w:tcBorders>
            <w:noWrap w:val="0"/>
            <w:vAlign w:val="top"/>
          </w:tcPr>
          <w:p w14:paraId="04B0819D">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single" w:color="auto" w:sz="6" w:space="0"/>
              <w:left w:val="single" w:color="auto" w:sz="6" w:space="0"/>
              <w:bottom w:val="single" w:color="auto" w:sz="6" w:space="0"/>
              <w:right w:val="single" w:color="auto" w:sz="6" w:space="0"/>
            </w:tcBorders>
            <w:noWrap w:val="0"/>
            <w:vAlign w:val="top"/>
          </w:tcPr>
          <w:p w14:paraId="38E77226">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single" w:color="auto" w:sz="6" w:space="0"/>
              <w:left w:val="single" w:color="auto" w:sz="6" w:space="0"/>
              <w:bottom w:val="single" w:color="auto" w:sz="6" w:space="0"/>
              <w:right w:val="single" w:color="auto" w:sz="6" w:space="0"/>
            </w:tcBorders>
            <w:noWrap w:val="0"/>
            <w:vAlign w:val="top"/>
          </w:tcPr>
          <w:p w14:paraId="08F4561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single" w:color="auto" w:sz="6" w:space="0"/>
              <w:left w:val="single" w:color="auto" w:sz="6" w:space="0"/>
              <w:bottom w:val="single" w:color="auto" w:sz="6" w:space="0"/>
              <w:right w:val="single" w:color="auto" w:sz="12" w:space="0"/>
            </w:tcBorders>
            <w:noWrap w:val="0"/>
            <w:vAlign w:val="top"/>
          </w:tcPr>
          <w:p w14:paraId="3C252ABB">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374BC5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9" w:hRule="atLeast"/>
          <w:jc w:val="center"/>
        </w:trPr>
        <w:tc>
          <w:tcPr>
            <w:tcW w:w="911" w:type="dxa"/>
            <w:tcBorders>
              <w:top w:val="single" w:color="auto" w:sz="6" w:space="0"/>
              <w:left w:val="single" w:color="auto" w:sz="12" w:space="0"/>
              <w:bottom w:val="single" w:color="auto" w:sz="6" w:space="0"/>
              <w:right w:val="single" w:color="auto" w:sz="6" w:space="0"/>
            </w:tcBorders>
            <w:noWrap w:val="0"/>
            <w:vAlign w:val="top"/>
          </w:tcPr>
          <w:p w14:paraId="1F0870A1">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2056" w:type="dxa"/>
            <w:tcBorders>
              <w:top w:val="single" w:color="auto" w:sz="6" w:space="0"/>
              <w:left w:val="single" w:color="auto" w:sz="6" w:space="0"/>
              <w:bottom w:val="single" w:color="auto" w:sz="6" w:space="0"/>
              <w:right w:val="single" w:color="auto" w:sz="6" w:space="0"/>
            </w:tcBorders>
            <w:noWrap w:val="0"/>
            <w:vAlign w:val="top"/>
          </w:tcPr>
          <w:p w14:paraId="79710C22">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4850" w:type="dxa"/>
            <w:tcBorders>
              <w:top w:val="single" w:color="auto" w:sz="6" w:space="0"/>
              <w:left w:val="single" w:color="auto" w:sz="6" w:space="0"/>
              <w:bottom w:val="single" w:color="auto" w:sz="6" w:space="0"/>
              <w:right w:val="single" w:color="auto" w:sz="6" w:space="0"/>
            </w:tcBorders>
            <w:noWrap w:val="0"/>
            <w:vAlign w:val="top"/>
          </w:tcPr>
          <w:p w14:paraId="7A608CC0">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c>
          <w:tcPr>
            <w:tcW w:w="1322" w:type="dxa"/>
            <w:tcBorders>
              <w:top w:val="single" w:color="auto" w:sz="6" w:space="0"/>
              <w:left w:val="single" w:color="auto" w:sz="6" w:space="0"/>
              <w:bottom w:val="single" w:color="auto" w:sz="6" w:space="0"/>
              <w:right w:val="single" w:color="auto" w:sz="12" w:space="0"/>
            </w:tcBorders>
            <w:noWrap w:val="0"/>
            <w:vAlign w:val="top"/>
          </w:tcPr>
          <w:p w14:paraId="60A95E39">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p>
        </w:tc>
      </w:tr>
      <w:tr w14:paraId="6AB4F4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4" w:hRule="atLeast"/>
          <w:jc w:val="center"/>
        </w:trPr>
        <w:tc>
          <w:tcPr>
            <w:tcW w:w="9139" w:type="dxa"/>
            <w:gridSpan w:val="4"/>
            <w:tcBorders>
              <w:top w:val="single" w:color="auto" w:sz="6" w:space="0"/>
              <w:left w:val="single" w:color="auto" w:sz="12" w:space="0"/>
              <w:bottom w:val="single" w:color="auto" w:sz="12" w:space="0"/>
              <w:right w:val="single" w:color="auto" w:sz="12" w:space="0"/>
            </w:tcBorders>
            <w:noWrap w:val="0"/>
            <w:vAlign w:val="top"/>
          </w:tcPr>
          <w:p w14:paraId="662422CC">
            <w:pPr>
              <w:pStyle w:val="291"/>
              <w:keepNext w:val="0"/>
              <w:keepLines w:val="0"/>
              <w:pageBreakBefore w:val="0"/>
              <w:widowControl w:val="0"/>
              <w:spacing w:line="360" w:lineRule="auto"/>
              <w:ind w:left="63" w:right="6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小计：</w:t>
            </w:r>
          </w:p>
        </w:tc>
      </w:tr>
    </w:tbl>
    <w:p w14:paraId="6BCA1267">
      <w:pPr>
        <w:pStyle w:val="201"/>
        <w:spacing w:line="360" w:lineRule="auto"/>
        <w:ind w:left="0" w:firstLine="0"/>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br w:type="page" w:clear="all"/>
      </w:r>
      <w:bookmarkEnd w:id="14"/>
    </w:p>
    <w:p w14:paraId="5894F556">
      <w:pPr>
        <w:pStyle w:val="199"/>
        <w:keepNext w:val="0"/>
        <w:keepLines w:val="0"/>
        <w:pageBreakBefore w:val="0"/>
        <w:widowControl w:val="0"/>
        <w:spacing w:before="0" w:line="360" w:lineRule="auto"/>
        <w:ind w:left="0"/>
        <w:jc w:val="center"/>
        <w:rPr>
          <w:rFonts w:hint="eastAsia" w:ascii="仿宋" w:hAnsi="仿宋" w:eastAsia="仿宋" w:cs="仿宋"/>
          <w:b/>
          <w:bCs/>
          <w:color w:val="auto"/>
          <w:sz w:val="36"/>
          <w:szCs w:val="36"/>
          <w:highlight w:val="none"/>
          <w:lang w:val="en-US"/>
        </w:rPr>
      </w:pPr>
      <w:r>
        <w:rPr>
          <w:rFonts w:hint="eastAsia" w:ascii="仿宋" w:hAnsi="仿宋" w:eastAsia="仿宋" w:cs="仿宋"/>
          <w:b/>
          <w:bCs/>
          <w:color w:val="auto"/>
          <w:sz w:val="36"/>
          <w:szCs w:val="36"/>
          <w:highlight w:val="none"/>
          <w:lang w:val="en-US"/>
        </w:rPr>
        <w:t>第四章</w:t>
      </w: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lang w:val="en-US"/>
        </w:rPr>
        <w:t>采购需求</w:t>
      </w:r>
    </w:p>
    <w:p w14:paraId="3CE68EE5">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一、工程概况：</w:t>
      </w:r>
    </w:p>
    <w:p w14:paraId="3DB2E4A6">
      <w:pPr>
        <w:spacing w:line="360" w:lineRule="auto"/>
        <w:ind w:firstLine="54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本项目主要对润州区直管公房进行修缮，云台房管处共修缮面积3</w:t>
      </w:r>
      <w:r>
        <w:rPr>
          <w:rFonts w:hint="eastAsia" w:ascii="仿宋" w:hAnsi="仿宋" w:eastAsia="仿宋" w:cs="仿宋"/>
          <w:color w:val="auto"/>
          <w:sz w:val="28"/>
          <w:szCs w:val="28"/>
          <w:highlight w:val="none"/>
          <w:lang w:val="en-US" w:eastAsia="zh-CN"/>
        </w:rPr>
        <w:t>070.12</w:t>
      </w:r>
      <w:r>
        <w:rPr>
          <w:rFonts w:hint="eastAsia" w:ascii="仿宋" w:hAnsi="仿宋" w:eastAsia="仿宋" w:cs="仿宋"/>
          <w:color w:val="auto"/>
          <w:sz w:val="28"/>
          <w:szCs w:val="28"/>
          <w:highlight w:val="none"/>
        </w:rPr>
        <w:t>平方米，涉及户数</w:t>
      </w:r>
      <w:r>
        <w:rPr>
          <w:rFonts w:hint="eastAsia" w:ascii="仿宋" w:hAnsi="仿宋" w:eastAsia="仿宋" w:cs="仿宋"/>
          <w:color w:val="auto"/>
          <w:sz w:val="28"/>
          <w:szCs w:val="28"/>
          <w:highlight w:val="none"/>
          <w:lang w:val="en-US" w:eastAsia="zh-CN"/>
        </w:rPr>
        <w:t>86</w:t>
      </w:r>
      <w:r>
        <w:rPr>
          <w:rFonts w:hint="eastAsia" w:ascii="仿宋" w:hAnsi="仿宋" w:eastAsia="仿宋" w:cs="仿宋"/>
          <w:color w:val="auto"/>
          <w:sz w:val="28"/>
          <w:szCs w:val="28"/>
          <w:highlight w:val="none"/>
        </w:rPr>
        <w:t>户。本项目主要实施内容包括渗水屋面翻修、地面维修、墙体维修、更换木楼梯、门窗更换及老化水管电线的更换，适当增加部分安全设施等。直管公房大多分布在老城区巷道内，施工地点零星分散、工程地点狭小，受周边居民和既有建筑的影响及限制较多。</w:t>
      </w:r>
    </w:p>
    <w:p w14:paraId="3B4CC8C1">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二、工程招标范围：</w:t>
      </w:r>
    </w:p>
    <w:p w14:paraId="7ECF494F">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本次招标范围为工程量清单范围内的修缮土建工程及修缮水电安装工程等。</w:t>
      </w:r>
    </w:p>
    <w:p w14:paraId="02374CF9">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三、工程量清单编制依据：</w:t>
      </w:r>
    </w:p>
    <w:p w14:paraId="3011DB7F">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1、建设单位确认的工程量清单;</w:t>
      </w:r>
    </w:p>
    <w:p w14:paraId="4BD7DE86">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本工程采用工程量清单计价方式,执行《建设工程工程量清单计价规范》（GB50500-2013）、2009年《江苏修缮建筑定额》、2009年《江苏修缮安装定额》、2014年《江苏省建筑与装饰工程计价表》、2014年《江苏省安装工程计价表》2014年《江苏省建设工程费用定额》等。</w:t>
      </w:r>
    </w:p>
    <w:p w14:paraId="5972202C">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3、执行截止202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日前省、市有关工程造价计价文件。</w:t>
      </w:r>
    </w:p>
    <w:p w14:paraId="7CA81354">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4、苏建价[2016]154号省住房城乡建设厅关于建筑业实施营改增后江苏省建设工程计价依据调整的通知、江苏苏省建设厅公告[2018]第24号文、苏建函价〔20</w:t>
      </w:r>
      <w:r>
        <w:rPr>
          <w:rFonts w:hint="eastAsia" w:ascii="仿宋" w:hAnsi="仿宋" w:eastAsia="仿宋" w:cs="仿宋"/>
          <w:color w:val="auto"/>
          <w:sz w:val="28"/>
          <w:szCs w:val="28"/>
          <w:highlight w:val="none"/>
          <w:lang w:val="en-US" w:eastAsia="zh-CN"/>
        </w:rPr>
        <w:t>25</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号关于建筑业增值税计价政策调整的通知。</w:t>
      </w:r>
    </w:p>
    <w:p w14:paraId="27D3D5C1">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5、其他相关文件。</w:t>
      </w:r>
    </w:p>
    <w:p w14:paraId="5B98E577">
      <w:pPr>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四、工程质量：</w:t>
      </w:r>
      <w:r>
        <w:rPr>
          <w:rFonts w:hint="eastAsia" w:ascii="仿宋" w:hAnsi="仿宋" w:eastAsia="仿宋" w:cs="仿宋"/>
          <w:color w:val="auto"/>
          <w:sz w:val="28"/>
          <w:szCs w:val="28"/>
          <w:highlight w:val="none"/>
        </w:rPr>
        <w:t>详见招标文件。</w:t>
      </w:r>
    </w:p>
    <w:p w14:paraId="687ED5CC">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五、工程类别及取费标准：</w:t>
      </w:r>
    </w:p>
    <w:p w14:paraId="1BC88270">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1、土建工程按修缮土建工程取费，安装工程按修缮安装工程取费。现场安全文明施工措施费、各项规费、综合税金按镇江市规定费率计取，其余由各投标单位自主报价。各项费率（%）如下：</w:t>
      </w:r>
    </w:p>
    <w:tbl>
      <w:tblPr>
        <w:tblStyle w:val="32"/>
        <w:tblW w:w="993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854"/>
        <w:gridCol w:w="933"/>
        <w:gridCol w:w="1243"/>
        <w:gridCol w:w="1401"/>
        <w:gridCol w:w="932"/>
        <w:gridCol w:w="933"/>
        <w:gridCol w:w="776"/>
        <w:gridCol w:w="933"/>
        <w:gridCol w:w="932"/>
      </w:tblGrid>
      <w:tr w14:paraId="7D84A3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59" w:hRule="atLeast"/>
          <w:jc w:val="center"/>
        </w:trPr>
        <w:tc>
          <w:tcPr>
            <w:tcW w:w="1854" w:type="dxa"/>
            <w:vMerge w:val="restart"/>
            <w:noWrap w:val="0"/>
            <w:vAlign w:val="center"/>
          </w:tcPr>
          <w:p w14:paraId="668B3F3B">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名称</w:t>
            </w:r>
          </w:p>
        </w:tc>
        <w:tc>
          <w:tcPr>
            <w:tcW w:w="3577" w:type="dxa"/>
            <w:gridSpan w:val="3"/>
            <w:noWrap w:val="0"/>
            <w:vAlign w:val="center"/>
          </w:tcPr>
          <w:p w14:paraId="38C74472">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安全文明施工措施费</w:t>
            </w:r>
          </w:p>
        </w:tc>
        <w:tc>
          <w:tcPr>
            <w:tcW w:w="932" w:type="dxa"/>
            <w:vMerge w:val="restart"/>
            <w:noWrap w:val="0"/>
            <w:vAlign w:val="center"/>
          </w:tcPr>
          <w:p w14:paraId="1BF3BD7D">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按质论价费</w:t>
            </w:r>
          </w:p>
        </w:tc>
        <w:tc>
          <w:tcPr>
            <w:tcW w:w="933" w:type="dxa"/>
            <w:vMerge w:val="restart"/>
            <w:noWrap w:val="0"/>
            <w:vAlign w:val="center"/>
          </w:tcPr>
          <w:p w14:paraId="2D8814BC">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社会保障费</w:t>
            </w:r>
          </w:p>
        </w:tc>
        <w:tc>
          <w:tcPr>
            <w:tcW w:w="776" w:type="dxa"/>
            <w:vMerge w:val="restart"/>
            <w:noWrap w:val="0"/>
            <w:vAlign w:val="center"/>
          </w:tcPr>
          <w:p w14:paraId="03E8BCD3">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公积金</w:t>
            </w:r>
          </w:p>
        </w:tc>
        <w:tc>
          <w:tcPr>
            <w:tcW w:w="933" w:type="dxa"/>
            <w:vMerge w:val="restart"/>
            <w:noWrap w:val="0"/>
            <w:vAlign w:val="center"/>
          </w:tcPr>
          <w:p w14:paraId="58C297DA">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环境保护税</w:t>
            </w:r>
          </w:p>
        </w:tc>
        <w:tc>
          <w:tcPr>
            <w:tcW w:w="932" w:type="dxa"/>
            <w:vMerge w:val="restart"/>
            <w:noWrap w:val="0"/>
            <w:vAlign w:val="center"/>
          </w:tcPr>
          <w:p w14:paraId="025FA580">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税金</w:t>
            </w:r>
          </w:p>
        </w:tc>
      </w:tr>
      <w:tr w14:paraId="75A23E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638" w:hRule="atLeast"/>
          <w:jc w:val="center"/>
        </w:trPr>
        <w:tc>
          <w:tcPr>
            <w:tcW w:w="1854" w:type="dxa"/>
            <w:vMerge w:val="continue"/>
            <w:noWrap w:val="0"/>
            <w:vAlign w:val="center"/>
          </w:tcPr>
          <w:p w14:paraId="6C06545D">
            <w:pPr>
              <w:widowControl/>
              <w:spacing w:line="360" w:lineRule="auto"/>
              <w:jc w:val="center"/>
              <w:rPr>
                <w:rFonts w:hint="eastAsia" w:ascii="仿宋" w:hAnsi="仿宋" w:eastAsia="仿宋" w:cs="仿宋"/>
                <w:color w:val="auto"/>
                <w:sz w:val="28"/>
                <w:szCs w:val="28"/>
                <w:highlight w:val="none"/>
              </w:rPr>
            </w:pPr>
          </w:p>
        </w:tc>
        <w:tc>
          <w:tcPr>
            <w:tcW w:w="933" w:type="dxa"/>
            <w:noWrap w:val="0"/>
            <w:vAlign w:val="center"/>
          </w:tcPr>
          <w:p w14:paraId="560F7B9A">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基本费</w:t>
            </w:r>
          </w:p>
        </w:tc>
        <w:tc>
          <w:tcPr>
            <w:tcW w:w="1243" w:type="dxa"/>
            <w:noWrap w:val="0"/>
            <w:vAlign w:val="center"/>
          </w:tcPr>
          <w:p w14:paraId="0ACC8AD8">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增加费</w:t>
            </w:r>
          </w:p>
        </w:tc>
        <w:tc>
          <w:tcPr>
            <w:tcW w:w="1401" w:type="dxa"/>
            <w:noWrap w:val="0"/>
            <w:vAlign w:val="center"/>
          </w:tcPr>
          <w:p w14:paraId="0F45C9E8">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扬尘污染防治增加费</w:t>
            </w:r>
          </w:p>
        </w:tc>
        <w:tc>
          <w:tcPr>
            <w:tcW w:w="932" w:type="dxa"/>
            <w:vMerge w:val="continue"/>
            <w:noWrap w:val="0"/>
            <w:vAlign w:val="center"/>
          </w:tcPr>
          <w:p w14:paraId="57F00B4A">
            <w:pPr>
              <w:widowControl/>
              <w:spacing w:line="360" w:lineRule="auto"/>
              <w:jc w:val="center"/>
              <w:rPr>
                <w:rFonts w:hint="eastAsia" w:ascii="仿宋" w:hAnsi="仿宋" w:eastAsia="仿宋" w:cs="仿宋"/>
                <w:color w:val="auto"/>
                <w:sz w:val="28"/>
                <w:szCs w:val="28"/>
                <w:highlight w:val="none"/>
              </w:rPr>
            </w:pPr>
          </w:p>
        </w:tc>
        <w:tc>
          <w:tcPr>
            <w:tcW w:w="933" w:type="dxa"/>
            <w:vMerge w:val="continue"/>
            <w:noWrap w:val="0"/>
            <w:vAlign w:val="center"/>
          </w:tcPr>
          <w:p w14:paraId="165FC271">
            <w:pPr>
              <w:widowControl/>
              <w:spacing w:line="360" w:lineRule="auto"/>
              <w:jc w:val="center"/>
              <w:rPr>
                <w:rFonts w:hint="eastAsia" w:ascii="仿宋" w:hAnsi="仿宋" w:eastAsia="仿宋" w:cs="仿宋"/>
                <w:color w:val="auto"/>
                <w:sz w:val="28"/>
                <w:szCs w:val="28"/>
                <w:highlight w:val="none"/>
              </w:rPr>
            </w:pPr>
          </w:p>
        </w:tc>
        <w:tc>
          <w:tcPr>
            <w:tcW w:w="776" w:type="dxa"/>
            <w:vMerge w:val="continue"/>
            <w:noWrap w:val="0"/>
            <w:vAlign w:val="center"/>
          </w:tcPr>
          <w:p w14:paraId="01EB4B33">
            <w:pPr>
              <w:widowControl/>
              <w:spacing w:line="360" w:lineRule="auto"/>
              <w:jc w:val="center"/>
              <w:rPr>
                <w:rFonts w:hint="eastAsia" w:ascii="仿宋" w:hAnsi="仿宋" w:eastAsia="仿宋" w:cs="仿宋"/>
                <w:color w:val="auto"/>
                <w:sz w:val="28"/>
                <w:szCs w:val="28"/>
                <w:highlight w:val="none"/>
              </w:rPr>
            </w:pPr>
          </w:p>
        </w:tc>
        <w:tc>
          <w:tcPr>
            <w:tcW w:w="933" w:type="dxa"/>
            <w:vMerge w:val="continue"/>
            <w:noWrap w:val="0"/>
            <w:vAlign w:val="center"/>
          </w:tcPr>
          <w:p w14:paraId="43137EB9">
            <w:pPr>
              <w:widowControl/>
              <w:spacing w:line="360" w:lineRule="auto"/>
              <w:jc w:val="center"/>
              <w:rPr>
                <w:rFonts w:hint="eastAsia" w:ascii="仿宋" w:hAnsi="仿宋" w:eastAsia="仿宋" w:cs="仿宋"/>
                <w:color w:val="auto"/>
                <w:sz w:val="28"/>
                <w:szCs w:val="28"/>
                <w:highlight w:val="none"/>
              </w:rPr>
            </w:pPr>
          </w:p>
        </w:tc>
        <w:tc>
          <w:tcPr>
            <w:tcW w:w="932" w:type="dxa"/>
            <w:vMerge w:val="continue"/>
            <w:noWrap w:val="0"/>
            <w:vAlign w:val="center"/>
          </w:tcPr>
          <w:p w14:paraId="48763877">
            <w:pPr>
              <w:widowControl/>
              <w:spacing w:line="360" w:lineRule="auto"/>
              <w:jc w:val="center"/>
              <w:rPr>
                <w:rFonts w:hint="eastAsia" w:ascii="仿宋" w:hAnsi="仿宋" w:eastAsia="仿宋" w:cs="仿宋"/>
                <w:color w:val="auto"/>
                <w:sz w:val="28"/>
                <w:szCs w:val="28"/>
                <w:highlight w:val="none"/>
              </w:rPr>
            </w:pPr>
          </w:p>
        </w:tc>
      </w:tr>
      <w:tr w14:paraId="10D7C3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098" w:hRule="atLeast"/>
          <w:jc w:val="center"/>
        </w:trPr>
        <w:tc>
          <w:tcPr>
            <w:tcW w:w="1854" w:type="dxa"/>
            <w:noWrap w:val="0"/>
            <w:vAlign w:val="center"/>
          </w:tcPr>
          <w:p w14:paraId="7C6A7467">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修缮建筑工程</w:t>
            </w:r>
          </w:p>
        </w:tc>
        <w:tc>
          <w:tcPr>
            <w:tcW w:w="933" w:type="dxa"/>
            <w:noWrap w:val="0"/>
            <w:vAlign w:val="center"/>
          </w:tcPr>
          <w:p w14:paraId="21DFC79A">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w:t>
            </w:r>
          </w:p>
        </w:tc>
        <w:tc>
          <w:tcPr>
            <w:tcW w:w="1243" w:type="dxa"/>
            <w:noWrap w:val="0"/>
            <w:vAlign w:val="center"/>
          </w:tcPr>
          <w:p w14:paraId="3CB75CE7">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1401" w:type="dxa"/>
            <w:noWrap w:val="0"/>
            <w:vAlign w:val="center"/>
          </w:tcPr>
          <w:p w14:paraId="2D35012A">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0.21</w:t>
            </w:r>
          </w:p>
        </w:tc>
        <w:tc>
          <w:tcPr>
            <w:tcW w:w="932" w:type="dxa"/>
            <w:noWrap w:val="0"/>
            <w:vAlign w:val="center"/>
          </w:tcPr>
          <w:p w14:paraId="2F8C903D">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933" w:type="dxa"/>
            <w:noWrap w:val="0"/>
            <w:vAlign w:val="center"/>
          </w:tcPr>
          <w:p w14:paraId="198488BA">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3.8</w:t>
            </w:r>
          </w:p>
        </w:tc>
        <w:tc>
          <w:tcPr>
            <w:tcW w:w="776" w:type="dxa"/>
            <w:noWrap w:val="0"/>
            <w:vAlign w:val="center"/>
          </w:tcPr>
          <w:p w14:paraId="5F6E7FB7">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0.67</w:t>
            </w:r>
          </w:p>
        </w:tc>
        <w:tc>
          <w:tcPr>
            <w:tcW w:w="933" w:type="dxa"/>
            <w:noWrap w:val="0"/>
            <w:vAlign w:val="center"/>
          </w:tcPr>
          <w:p w14:paraId="341BC3AF">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932" w:type="dxa"/>
            <w:noWrap w:val="0"/>
            <w:vAlign w:val="center"/>
          </w:tcPr>
          <w:p w14:paraId="1F976E66">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p>
        </w:tc>
      </w:tr>
      <w:tr w14:paraId="5108F8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118" w:hRule="atLeast"/>
          <w:jc w:val="center"/>
        </w:trPr>
        <w:tc>
          <w:tcPr>
            <w:tcW w:w="1854" w:type="dxa"/>
            <w:noWrap w:val="0"/>
            <w:vAlign w:val="center"/>
          </w:tcPr>
          <w:p w14:paraId="771A1174">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修缮安装工程</w:t>
            </w:r>
          </w:p>
        </w:tc>
        <w:tc>
          <w:tcPr>
            <w:tcW w:w="933" w:type="dxa"/>
            <w:noWrap w:val="0"/>
            <w:vAlign w:val="center"/>
          </w:tcPr>
          <w:p w14:paraId="61F0A141">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w:t>
            </w:r>
          </w:p>
        </w:tc>
        <w:tc>
          <w:tcPr>
            <w:tcW w:w="1243" w:type="dxa"/>
            <w:noWrap w:val="0"/>
            <w:vAlign w:val="center"/>
          </w:tcPr>
          <w:p w14:paraId="2ABDFBA8">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1401" w:type="dxa"/>
            <w:noWrap w:val="0"/>
            <w:vAlign w:val="center"/>
          </w:tcPr>
          <w:p w14:paraId="1B72E881">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0.21</w:t>
            </w:r>
          </w:p>
        </w:tc>
        <w:tc>
          <w:tcPr>
            <w:tcW w:w="932" w:type="dxa"/>
            <w:noWrap w:val="0"/>
            <w:vAlign w:val="center"/>
          </w:tcPr>
          <w:p w14:paraId="0155FAE9">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933" w:type="dxa"/>
            <w:noWrap w:val="0"/>
            <w:vAlign w:val="center"/>
          </w:tcPr>
          <w:p w14:paraId="570DD70F">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3.8</w:t>
            </w:r>
          </w:p>
        </w:tc>
        <w:tc>
          <w:tcPr>
            <w:tcW w:w="776" w:type="dxa"/>
            <w:noWrap w:val="0"/>
            <w:vAlign w:val="center"/>
          </w:tcPr>
          <w:p w14:paraId="278F3AD6">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0.67</w:t>
            </w:r>
          </w:p>
        </w:tc>
        <w:tc>
          <w:tcPr>
            <w:tcW w:w="933" w:type="dxa"/>
            <w:noWrap w:val="0"/>
            <w:vAlign w:val="center"/>
          </w:tcPr>
          <w:p w14:paraId="0DBB7343">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932" w:type="dxa"/>
            <w:noWrap w:val="0"/>
            <w:vAlign w:val="center"/>
          </w:tcPr>
          <w:p w14:paraId="712EB42E">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p>
        </w:tc>
      </w:tr>
    </w:tbl>
    <w:p w14:paraId="64C142F1">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本项目投标人应根据施工组织设计需要并自行前往踏勘现场，充分了解地形、现场状况，投标报价中应充分考虑各方面因素及施工过程中采取的必要措施，除措施项目清单中所立项目外，可自行调整、补充并自主报价。</w:t>
      </w:r>
    </w:p>
    <w:p w14:paraId="4000D30E">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3、二次搬运费控制价按城建[2020]第224号文进标，投标人须踏勘施工现场，综合考虑材料运输、余方弃置等发生的二次或多次搬运所发生的费用，自主报价。</w:t>
      </w:r>
    </w:p>
    <w:p w14:paraId="1267601F">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六、人工、材料、机械费：</w:t>
      </w:r>
    </w:p>
    <w:p w14:paraId="35850EC1">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1、人工费按苏建函价[202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27</w:t>
      </w:r>
      <w:r>
        <w:rPr>
          <w:rFonts w:hint="eastAsia" w:ascii="仿宋" w:hAnsi="仿宋" w:eastAsia="仿宋" w:cs="仿宋"/>
          <w:color w:val="auto"/>
          <w:sz w:val="28"/>
          <w:szCs w:val="28"/>
          <w:highlight w:val="none"/>
        </w:rPr>
        <w:t>号文执行。</w:t>
      </w:r>
    </w:p>
    <w:p w14:paraId="784A53F0">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2、材料、机械费：控制价中材料价格参考202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年镇江市造价管理部门发布的《镇江工程造价信息》第</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期价格并结合市场行情。</w:t>
      </w:r>
    </w:p>
    <w:p w14:paraId="1F901B1C">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3、垃圾外运由于巷道狭窄，每处施工工作量不大，无法直接倒入渣土场，运输工具为电动三轮车运到附近的</w:t>
      </w:r>
      <w:r>
        <w:rPr>
          <w:rFonts w:hint="eastAsia" w:ascii="仿宋" w:hAnsi="仿宋" w:eastAsia="仿宋" w:cs="仿宋"/>
          <w:color w:val="auto"/>
          <w:sz w:val="28"/>
          <w:szCs w:val="28"/>
          <w:highlight w:val="none"/>
          <w:lang w:val="en-US" w:eastAsia="zh-CN"/>
        </w:rPr>
        <w:t>收费</w:t>
      </w:r>
      <w:r>
        <w:rPr>
          <w:rFonts w:hint="eastAsia" w:ascii="仿宋" w:hAnsi="仿宋" w:eastAsia="仿宋" w:cs="仿宋"/>
          <w:color w:val="auto"/>
          <w:sz w:val="28"/>
          <w:szCs w:val="28"/>
          <w:highlight w:val="none"/>
        </w:rPr>
        <w:t>倒土点。</w:t>
      </w:r>
    </w:p>
    <w:p w14:paraId="479CC655">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七、其他项目费：</w:t>
      </w:r>
    </w:p>
    <w:p w14:paraId="11D5865F">
      <w:pPr>
        <w:spacing w:line="360" w:lineRule="auto"/>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1、暂列金额：</w:t>
      </w:r>
      <w:r>
        <w:rPr>
          <w:rFonts w:hint="eastAsia" w:ascii="仿宋" w:hAnsi="仿宋" w:eastAsia="仿宋" w:cs="仿宋"/>
          <w:color w:val="auto"/>
          <w:sz w:val="28"/>
          <w:szCs w:val="28"/>
          <w:highlight w:val="none"/>
          <w:lang w:val="en-US" w:eastAsia="zh-CN"/>
        </w:rPr>
        <w:t>无</w:t>
      </w:r>
    </w:p>
    <w:p w14:paraId="014AF249">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2、专业工程暂估价：无</w:t>
      </w:r>
    </w:p>
    <w:p w14:paraId="4F6F638F">
      <w:pPr>
        <w:spacing w:line="360" w:lineRule="auto"/>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3、零星点工：60工日*</w:t>
      </w:r>
      <w:r>
        <w:rPr>
          <w:rFonts w:hint="eastAsia" w:ascii="仿宋" w:hAnsi="仿宋" w:eastAsia="仿宋" w:cs="仿宋"/>
          <w:color w:val="auto"/>
          <w:sz w:val="28"/>
          <w:szCs w:val="28"/>
          <w:highlight w:val="none"/>
          <w:lang w:val="en-US" w:eastAsia="zh-CN"/>
        </w:rPr>
        <w:t>135</w:t>
      </w:r>
      <w:r>
        <w:rPr>
          <w:rFonts w:hint="eastAsia" w:ascii="仿宋" w:hAnsi="仿宋" w:eastAsia="仿宋" w:cs="仿宋"/>
          <w:color w:val="auto"/>
          <w:sz w:val="28"/>
          <w:szCs w:val="28"/>
          <w:highlight w:val="none"/>
        </w:rPr>
        <w:t>元/工日=</w:t>
      </w:r>
      <w:r>
        <w:rPr>
          <w:rFonts w:hint="eastAsia" w:ascii="仿宋" w:hAnsi="仿宋" w:eastAsia="仿宋" w:cs="仿宋"/>
          <w:color w:val="auto"/>
          <w:sz w:val="28"/>
          <w:szCs w:val="28"/>
          <w:highlight w:val="none"/>
          <w:lang w:val="en-US" w:eastAsia="zh-CN"/>
        </w:rPr>
        <w:t>810</w:t>
      </w:r>
      <w:r>
        <w:rPr>
          <w:rFonts w:hint="eastAsia" w:ascii="仿宋" w:hAnsi="仿宋" w:eastAsia="仿宋" w:cs="仿宋"/>
          <w:color w:val="auto"/>
          <w:sz w:val="28"/>
          <w:szCs w:val="28"/>
          <w:highlight w:val="none"/>
        </w:rPr>
        <w:t>0元</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列入其他项目费中</w:t>
      </w:r>
    </w:p>
    <w:p w14:paraId="35DB461F">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八、其他说明：</w:t>
      </w:r>
    </w:p>
    <w:p w14:paraId="2C7B185A">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1、本清单工作量为暂估工作量，在实际施工时承包人与发包人应对每一处施工现场已完内容进行界定并书面确认。施工范围按发包人要求进行，工程量结算时按实调整。</w:t>
      </w:r>
    </w:p>
    <w:p w14:paraId="1B963244">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2、除以下确定品牌材料外，其他材料施工单位在进场前应与建设单位、监理单位确定材料的品牌、色彩后方可采购，否则造成的后果由施工单位承担。</w:t>
      </w:r>
    </w:p>
    <w:p w14:paraId="5F682BC6">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4、对于有关造价方面文件和相关规定，请各投标单位向造价管理部门咨询。</w:t>
      </w:r>
    </w:p>
    <w:tbl>
      <w:tblPr>
        <w:tblStyle w:val="32"/>
        <w:tblW w:w="9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7"/>
        <w:gridCol w:w="2731"/>
        <w:gridCol w:w="3967"/>
        <w:gridCol w:w="1215"/>
      </w:tblGrid>
      <w:tr w14:paraId="0512F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9040" w:type="dxa"/>
            <w:gridSpan w:val="4"/>
            <w:shd w:val="clear" w:color="auto" w:fill="auto"/>
            <w:noWrap w:val="0"/>
            <w:vAlign w:val="center"/>
          </w:tcPr>
          <w:p w14:paraId="0C77BAB5">
            <w:pPr>
              <w:widowControl/>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202</w:t>
            </w:r>
            <w:r>
              <w:rPr>
                <w:rFonts w:hint="eastAsia" w:ascii="仿宋" w:hAnsi="仿宋" w:eastAsia="仿宋" w:cs="仿宋"/>
                <w:b/>
                <w:bCs/>
                <w:color w:val="auto"/>
                <w:sz w:val="28"/>
                <w:szCs w:val="28"/>
                <w:highlight w:val="none"/>
                <w:lang w:val="en-US" w:eastAsia="zh-CN"/>
              </w:rPr>
              <w:t>6</w:t>
            </w:r>
            <w:r>
              <w:rPr>
                <w:rFonts w:hint="eastAsia" w:ascii="仿宋" w:hAnsi="仿宋" w:eastAsia="仿宋" w:cs="仿宋"/>
                <w:b/>
                <w:bCs/>
                <w:color w:val="auto"/>
                <w:sz w:val="28"/>
                <w:szCs w:val="28"/>
                <w:highlight w:val="none"/>
              </w:rPr>
              <w:t>年云台</w:t>
            </w:r>
            <w:r>
              <w:rPr>
                <w:rFonts w:hint="eastAsia" w:ascii="仿宋" w:hAnsi="仿宋" w:eastAsia="仿宋" w:cs="仿宋"/>
                <w:b/>
                <w:bCs/>
                <w:color w:val="auto"/>
                <w:sz w:val="28"/>
                <w:szCs w:val="28"/>
                <w:highlight w:val="none"/>
                <w:lang w:val="en-US" w:eastAsia="zh-CN"/>
              </w:rPr>
              <w:t>直管</w:t>
            </w:r>
            <w:r>
              <w:rPr>
                <w:rFonts w:hint="eastAsia" w:ascii="仿宋" w:hAnsi="仿宋" w:eastAsia="仿宋" w:cs="仿宋"/>
                <w:b/>
                <w:bCs/>
                <w:color w:val="auto"/>
                <w:sz w:val="28"/>
                <w:szCs w:val="28"/>
                <w:highlight w:val="none"/>
              </w:rPr>
              <w:t>公房修缮工程材料品牌表</w:t>
            </w:r>
          </w:p>
        </w:tc>
      </w:tr>
      <w:tr w14:paraId="4B674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127" w:type="dxa"/>
            <w:shd w:val="clear" w:color="FFFFFF" w:fill="FFFFFF"/>
            <w:noWrap w:val="0"/>
            <w:vAlign w:val="center"/>
          </w:tcPr>
          <w:p w14:paraId="04A558F8">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2731" w:type="dxa"/>
            <w:shd w:val="clear" w:color="FFFFFF" w:fill="FFFFFF"/>
            <w:noWrap w:val="0"/>
            <w:vAlign w:val="center"/>
          </w:tcPr>
          <w:p w14:paraId="600FFC2D">
            <w:pPr>
              <w:widowControl/>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材料名称规格 </w:t>
            </w:r>
          </w:p>
        </w:tc>
        <w:tc>
          <w:tcPr>
            <w:tcW w:w="3967" w:type="dxa"/>
            <w:shd w:val="clear" w:color="FFFFFF" w:fill="FFFFFF"/>
            <w:noWrap w:val="0"/>
            <w:vAlign w:val="center"/>
          </w:tcPr>
          <w:p w14:paraId="6CBE7988">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品牌</w:t>
            </w:r>
          </w:p>
        </w:tc>
        <w:tc>
          <w:tcPr>
            <w:tcW w:w="1215" w:type="dxa"/>
            <w:shd w:val="clear" w:color="FFFFFF" w:fill="FFFFFF"/>
            <w:noWrap w:val="0"/>
            <w:vAlign w:val="center"/>
          </w:tcPr>
          <w:p w14:paraId="552D4650">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备注</w:t>
            </w:r>
          </w:p>
        </w:tc>
      </w:tr>
      <w:tr w14:paraId="06376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127" w:type="dxa"/>
            <w:shd w:val="clear" w:color="auto" w:fill="auto"/>
            <w:noWrap w:val="0"/>
            <w:vAlign w:val="center"/>
          </w:tcPr>
          <w:p w14:paraId="7BC5F3C8">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2731" w:type="dxa"/>
            <w:shd w:val="clear" w:color="auto" w:fill="auto"/>
            <w:noWrap w:val="0"/>
            <w:vAlign w:val="center"/>
          </w:tcPr>
          <w:p w14:paraId="71EDBDCE">
            <w:pPr>
              <w:widowControl/>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普通硅酸盐水泥</w:t>
            </w:r>
          </w:p>
        </w:tc>
        <w:tc>
          <w:tcPr>
            <w:tcW w:w="3967" w:type="dxa"/>
            <w:shd w:val="clear" w:color="auto" w:fill="auto"/>
            <w:noWrap/>
            <w:vAlign w:val="center"/>
          </w:tcPr>
          <w:p w14:paraId="0927C133">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鹤林</w:t>
            </w:r>
          </w:p>
        </w:tc>
        <w:tc>
          <w:tcPr>
            <w:tcW w:w="1215" w:type="dxa"/>
            <w:shd w:val="clear" w:color="auto" w:fill="auto"/>
            <w:noWrap w:val="0"/>
            <w:vAlign w:val="center"/>
          </w:tcPr>
          <w:p w14:paraId="7CD95C4D">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r>
      <w:tr w14:paraId="0A72A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7" w:type="dxa"/>
            <w:shd w:val="clear" w:color="auto" w:fill="auto"/>
            <w:noWrap w:val="0"/>
            <w:vAlign w:val="center"/>
          </w:tcPr>
          <w:p w14:paraId="2C2478FE">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2731" w:type="dxa"/>
            <w:shd w:val="clear" w:color="auto" w:fill="auto"/>
            <w:noWrap w:val="0"/>
            <w:vAlign w:val="center"/>
          </w:tcPr>
          <w:p w14:paraId="42DF907C">
            <w:pPr>
              <w:widowControl/>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9.5mm厚纸面石膏板</w:t>
            </w:r>
          </w:p>
        </w:tc>
        <w:tc>
          <w:tcPr>
            <w:tcW w:w="3967" w:type="dxa"/>
            <w:shd w:val="clear" w:color="auto" w:fill="auto"/>
            <w:noWrap w:val="0"/>
            <w:vAlign w:val="center"/>
          </w:tcPr>
          <w:p w14:paraId="106FEB34">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北新龙牌、可耐福、大王椰</w:t>
            </w:r>
          </w:p>
        </w:tc>
        <w:tc>
          <w:tcPr>
            <w:tcW w:w="1215" w:type="dxa"/>
            <w:shd w:val="clear" w:color="auto" w:fill="auto"/>
            <w:noWrap w:val="0"/>
            <w:vAlign w:val="center"/>
          </w:tcPr>
          <w:p w14:paraId="4AF65E32">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r>
      <w:tr w14:paraId="6B9DC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127" w:type="dxa"/>
            <w:shd w:val="clear" w:color="auto" w:fill="auto"/>
            <w:noWrap w:val="0"/>
            <w:vAlign w:val="center"/>
          </w:tcPr>
          <w:p w14:paraId="553256DD">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2731" w:type="dxa"/>
            <w:shd w:val="clear" w:color="auto" w:fill="auto"/>
            <w:noWrap w:val="0"/>
            <w:vAlign w:val="center"/>
          </w:tcPr>
          <w:p w14:paraId="6FBF52CE">
            <w:pPr>
              <w:widowControl/>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mmSBS卷材</w:t>
            </w:r>
          </w:p>
        </w:tc>
        <w:tc>
          <w:tcPr>
            <w:tcW w:w="3967" w:type="dxa"/>
            <w:shd w:val="clear" w:color="auto" w:fill="auto"/>
            <w:noWrap/>
            <w:vAlign w:val="center"/>
          </w:tcPr>
          <w:p w14:paraId="45D226A8">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东方</w:t>
            </w:r>
            <w:r>
              <w:rPr>
                <w:rFonts w:hint="eastAsia" w:ascii="仿宋" w:hAnsi="仿宋" w:eastAsia="仿宋" w:cs="仿宋"/>
                <w:color w:val="auto"/>
                <w:sz w:val="28"/>
                <w:szCs w:val="28"/>
                <w:highlight w:val="none"/>
              </w:rPr>
              <w:t>雨虹、卓宝</w:t>
            </w:r>
          </w:p>
        </w:tc>
        <w:tc>
          <w:tcPr>
            <w:tcW w:w="1215" w:type="dxa"/>
            <w:shd w:val="clear" w:color="auto" w:fill="auto"/>
            <w:noWrap w:val="0"/>
            <w:vAlign w:val="center"/>
          </w:tcPr>
          <w:p w14:paraId="4DE85937">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平屋面</w:t>
            </w:r>
            <w:r>
              <w:rPr>
                <w:rFonts w:hint="eastAsia" w:ascii="仿宋" w:hAnsi="仿宋" w:eastAsia="仿宋" w:cs="仿宋"/>
                <w:color w:val="auto"/>
                <w:sz w:val="28"/>
                <w:szCs w:val="28"/>
                <w:highlight w:val="none"/>
              </w:rPr>
              <w:t>　</w:t>
            </w:r>
          </w:p>
        </w:tc>
      </w:tr>
      <w:tr w14:paraId="3049F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127" w:type="dxa"/>
            <w:shd w:val="clear" w:color="auto" w:fill="auto"/>
            <w:noWrap w:val="0"/>
            <w:vAlign w:val="center"/>
          </w:tcPr>
          <w:p w14:paraId="0543E88F">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2731" w:type="dxa"/>
            <w:shd w:val="clear" w:color="auto" w:fill="auto"/>
            <w:noWrap/>
            <w:vAlign w:val="center"/>
          </w:tcPr>
          <w:p w14:paraId="0C8EA25A">
            <w:pPr>
              <w:widowControl/>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铜芯线</w:t>
            </w:r>
          </w:p>
        </w:tc>
        <w:tc>
          <w:tcPr>
            <w:tcW w:w="3967" w:type="dxa"/>
            <w:shd w:val="clear" w:color="auto" w:fill="auto"/>
            <w:noWrap/>
            <w:vAlign w:val="center"/>
          </w:tcPr>
          <w:p w14:paraId="058444D8">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菊花牌、上上、远东</w:t>
            </w:r>
          </w:p>
        </w:tc>
        <w:tc>
          <w:tcPr>
            <w:tcW w:w="1215" w:type="dxa"/>
            <w:shd w:val="clear" w:color="auto" w:fill="auto"/>
            <w:noWrap w:val="0"/>
            <w:vAlign w:val="center"/>
          </w:tcPr>
          <w:p w14:paraId="7A1E9708">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r>
      <w:tr w14:paraId="3645E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127" w:type="dxa"/>
            <w:shd w:val="clear" w:color="auto" w:fill="auto"/>
            <w:noWrap w:val="0"/>
            <w:vAlign w:val="center"/>
          </w:tcPr>
          <w:p w14:paraId="6080664C">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c>
          <w:tcPr>
            <w:tcW w:w="2731" w:type="dxa"/>
            <w:shd w:val="clear" w:color="auto" w:fill="auto"/>
            <w:noWrap/>
            <w:vAlign w:val="center"/>
          </w:tcPr>
          <w:p w14:paraId="616BB4C6">
            <w:pPr>
              <w:widowControl/>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单管日光灯</w:t>
            </w:r>
          </w:p>
        </w:tc>
        <w:tc>
          <w:tcPr>
            <w:tcW w:w="3967" w:type="dxa"/>
            <w:shd w:val="clear" w:color="auto" w:fill="auto"/>
            <w:noWrap/>
            <w:vAlign w:val="center"/>
          </w:tcPr>
          <w:p w14:paraId="3DA4F640">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飞利浦、西门子、施耐德</w:t>
            </w:r>
          </w:p>
        </w:tc>
        <w:tc>
          <w:tcPr>
            <w:tcW w:w="1215" w:type="dxa"/>
            <w:shd w:val="clear" w:color="auto" w:fill="auto"/>
            <w:noWrap w:val="0"/>
            <w:vAlign w:val="center"/>
          </w:tcPr>
          <w:p w14:paraId="6D620139">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r>
      <w:tr w14:paraId="63BD4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127" w:type="dxa"/>
            <w:shd w:val="clear" w:color="auto" w:fill="auto"/>
            <w:noWrap w:val="0"/>
            <w:vAlign w:val="center"/>
          </w:tcPr>
          <w:p w14:paraId="78122273">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p>
        </w:tc>
        <w:tc>
          <w:tcPr>
            <w:tcW w:w="2731" w:type="dxa"/>
            <w:shd w:val="clear" w:color="auto" w:fill="auto"/>
            <w:noWrap/>
            <w:vAlign w:val="center"/>
          </w:tcPr>
          <w:p w14:paraId="66B107EA">
            <w:pPr>
              <w:widowControl/>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PVC钙塑排水管</w:t>
            </w:r>
          </w:p>
        </w:tc>
        <w:tc>
          <w:tcPr>
            <w:tcW w:w="3967" w:type="dxa"/>
            <w:shd w:val="clear" w:color="auto" w:fill="auto"/>
            <w:noWrap/>
            <w:vAlign w:val="center"/>
          </w:tcPr>
          <w:p w14:paraId="17945F03">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公元牌、鸿雁、联塑</w:t>
            </w:r>
          </w:p>
        </w:tc>
        <w:tc>
          <w:tcPr>
            <w:tcW w:w="1215" w:type="dxa"/>
            <w:shd w:val="clear" w:color="auto" w:fill="auto"/>
            <w:noWrap w:val="0"/>
            <w:vAlign w:val="center"/>
          </w:tcPr>
          <w:p w14:paraId="51017C07">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r>
      <w:tr w14:paraId="07C4F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127" w:type="dxa"/>
            <w:shd w:val="clear" w:color="auto" w:fill="auto"/>
            <w:noWrap w:val="0"/>
            <w:vAlign w:val="center"/>
          </w:tcPr>
          <w:p w14:paraId="3C5C6A25">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p>
        </w:tc>
        <w:tc>
          <w:tcPr>
            <w:tcW w:w="2731" w:type="dxa"/>
            <w:shd w:val="clear" w:color="auto" w:fill="auto"/>
            <w:noWrap/>
            <w:vAlign w:val="center"/>
          </w:tcPr>
          <w:p w14:paraId="2B8CD751">
            <w:pPr>
              <w:widowControl/>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PP-R热水管水管</w:t>
            </w:r>
          </w:p>
        </w:tc>
        <w:tc>
          <w:tcPr>
            <w:tcW w:w="3967" w:type="dxa"/>
            <w:shd w:val="clear" w:color="auto" w:fill="auto"/>
            <w:noWrap/>
            <w:vAlign w:val="center"/>
          </w:tcPr>
          <w:p w14:paraId="13785CD6">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公元牌、联塑、中财</w:t>
            </w:r>
          </w:p>
        </w:tc>
        <w:tc>
          <w:tcPr>
            <w:tcW w:w="1215" w:type="dxa"/>
            <w:shd w:val="clear" w:color="auto" w:fill="auto"/>
            <w:noWrap w:val="0"/>
            <w:vAlign w:val="center"/>
          </w:tcPr>
          <w:p w14:paraId="0F9299B3">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r>
      <w:tr w14:paraId="7D033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127" w:type="dxa"/>
            <w:shd w:val="clear" w:color="auto" w:fill="auto"/>
            <w:noWrap w:val="0"/>
            <w:vAlign w:val="center"/>
          </w:tcPr>
          <w:p w14:paraId="3BF76F6C">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w:t>
            </w:r>
          </w:p>
        </w:tc>
        <w:tc>
          <w:tcPr>
            <w:tcW w:w="2731" w:type="dxa"/>
            <w:shd w:val="clear" w:color="auto" w:fill="auto"/>
            <w:noWrap/>
            <w:vAlign w:val="center"/>
          </w:tcPr>
          <w:p w14:paraId="663FBBEE">
            <w:pPr>
              <w:widowControl/>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PVC阻燃管</w:t>
            </w:r>
          </w:p>
        </w:tc>
        <w:tc>
          <w:tcPr>
            <w:tcW w:w="3967" w:type="dxa"/>
            <w:shd w:val="clear" w:color="auto" w:fill="auto"/>
            <w:noWrap/>
            <w:vAlign w:val="center"/>
          </w:tcPr>
          <w:p w14:paraId="3DA883D7">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公元牌、联塑、中财</w:t>
            </w:r>
          </w:p>
        </w:tc>
        <w:tc>
          <w:tcPr>
            <w:tcW w:w="1215" w:type="dxa"/>
            <w:shd w:val="clear" w:color="auto" w:fill="auto"/>
            <w:noWrap w:val="0"/>
            <w:vAlign w:val="center"/>
          </w:tcPr>
          <w:p w14:paraId="2B6291CC">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r>
      <w:tr w14:paraId="2D31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127" w:type="dxa"/>
            <w:shd w:val="clear" w:color="auto" w:fill="auto"/>
            <w:noWrap w:val="0"/>
            <w:vAlign w:val="center"/>
          </w:tcPr>
          <w:p w14:paraId="1108D8EC">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p>
        </w:tc>
        <w:tc>
          <w:tcPr>
            <w:tcW w:w="2731" w:type="dxa"/>
            <w:shd w:val="clear" w:color="auto" w:fill="auto"/>
            <w:noWrap/>
            <w:vAlign w:val="center"/>
          </w:tcPr>
          <w:p w14:paraId="1F2BF8A2">
            <w:pPr>
              <w:widowControl/>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铝合金推拉窗型材</w:t>
            </w:r>
          </w:p>
        </w:tc>
        <w:tc>
          <w:tcPr>
            <w:tcW w:w="3967" w:type="dxa"/>
            <w:shd w:val="clear" w:color="auto" w:fill="auto"/>
            <w:noWrap/>
            <w:vAlign w:val="center"/>
          </w:tcPr>
          <w:p w14:paraId="2426A19B">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凤铝、伟昌</w:t>
            </w:r>
          </w:p>
        </w:tc>
        <w:tc>
          <w:tcPr>
            <w:tcW w:w="1215" w:type="dxa"/>
            <w:shd w:val="clear" w:color="auto" w:fill="auto"/>
            <w:noWrap w:val="0"/>
            <w:vAlign w:val="center"/>
          </w:tcPr>
          <w:p w14:paraId="66EFA95A">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r>
      <w:tr w14:paraId="707A3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127" w:type="dxa"/>
            <w:shd w:val="clear" w:color="auto" w:fill="auto"/>
            <w:noWrap w:val="0"/>
            <w:vAlign w:val="center"/>
          </w:tcPr>
          <w:p w14:paraId="5294A7DF">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p>
        </w:tc>
        <w:tc>
          <w:tcPr>
            <w:tcW w:w="2731" w:type="dxa"/>
            <w:shd w:val="clear" w:color="auto" w:fill="auto"/>
            <w:noWrap/>
            <w:vAlign w:val="center"/>
          </w:tcPr>
          <w:p w14:paraId="3E71AC89">
            <w:pPr>
              <w:widowControl/>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开关插座</w:t>
            </w:r>
          </w:p>
        </w:tc>
        <w:tc>
          <w:tcPr>
            <w:tcW w:w="3967" w:type="dxa"/>
            <w:shd w:val="clear" w:color="auto" w:fill="auto"/>
            <w:noWrap/>
            <w:vAlign w:val="center"/>
          </w:tcPr>
          <w:p w14:paraId="6D1A73AA">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正泰、西门子、施耐德</w:t>
            </w:r>
          </w:p>
        </w:tc>
        <w:tc>
          <w:tcPr>
            <w:tcW w:w="1215" w:type="dxa"/>
            <w:shd w:val="clear" w:color="auto" w:fill="auto"/>
            <w:noWrap w:val="0"/>
            <w:vAlign w:val="center"/>
          </w:tcPr>
          <w:p w14:paraId="361B8737">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r>
      <w:tr w14:paraId="49E05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127" w:type="dxa"/>
            <w:shd w:val="clear" w:color="auto" w:fill="auto"/>
            <w:noWrap w:val="0"/>
            <w:vAlign w:val="center"/>
          </w:tcPr>
          <w:p w14:paraId="7449971F">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w:t>
            </w:r>
          </w:p>
        </w:tc>
        <w:tc>
          <w:tcPr>
            <w:tcW w:w="2731" w:type="dxa"/>
            <w:shd w:val="clear" w:color="auto" w:fill="auto"/>
            <w:noWrap/>
            <w:vAlign w:val="center"/>
          </w:tcPr>
          <w:p w14:paraId="7F065571">
            <w:pPr>
              <w:widowControl/>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配电箱及内配置</w:t>
            </w:r>
          </w:p>
        </w:tc>
        <w:tc>
          <w:tcPr>
            <w:tcW w:w="3967" w:type="dxa"/>
            <w:shd w:val="clear" w:color="auto" w:fill="auto"/>
            <w:noWrap/>
            <w:vAlign w:val="center"/>
          </w:tcPr>
          <w:p w14:paraId="33E93324">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正泰、西门子、施耐德</w:t>
            </w:r>
          </w:p>
        </w:tc>
        <w:tc>
          <w:tcPr>
            <w:tcW w:w="1215" w:type="dxa"/>
            <w:shd w:val="clear" w:color="auto" w:fill="auto"/>
            <w:noWrap w:val="0"/>
            <w:vAlign w:val="center"/>
          </w:tcPr>
          <w:p w14:paraId="4144F532">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r>
    </w:tbl>
    <w:p w14:paraId="1079593D">
      <w:pPr>
        <w:keepNext w:val="0"/>
        <w:keepLines w:val="0"/>
        <w:pageBreakBefore w:val="0"/>
        <w:widowControl w:val="0"/>
        <w:spacing w:line="360" w:lineRule="auto"/>
        <w:ind w:left="0"/>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注：上述技术要求中如出现具体产品的品牌、型号、参数等，仅供投标人更好地理解采购人对设备的需求，不能理解为唯一指定，只要优于或符合其技术参数及功能要求的，均可视为响应。</w:t>
      </w:r>
    </w:p>
    <w:p w14:paraId="030633CF">
      <w:pPr>
        <w:keepNext w:val="0"/>
        <w:keepLines w:val="0"/>
        <w:pageBreakBefore w:val="0"/>
        <w:widowControl w:val="0"/>
        <w:spacing w:line="360" w:lineRule="auto"/>
        <w:ind w:left="0"/>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九、技术要求</w:t>
      </w:r>
    </w:p>
    <w:p w14:paraId="68DDC334">
      <w:pPr>
        <w:keepNext w:val="0"/>
        <w:keepLines w:val="0"/>
        <w:pageBreakBefore w:val="0"/>
        <w:widowControl w:val="0"/>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1、工程量清单详见附件</w:t>
      </w:r>
    </w:p>
    <w:p w14:paraId="7960A03F">
      <w:pPr>
        <w:keepNext w:val="0"/>
        <w:keepLines w:val="0"/>
        <w:pageBreakBefore w:val="0"/>
        <w:widowControl w:val="0"/>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2、供应商所投产品材料规格、型号必须响应工程量清单及设计图纸中相关采购要求。磋商响应文件须根据工程量清单及设计图纸中所提到的材料详列出材料分析表，即本工程中拟使用材料的具体品牌、型号、规格，如取得成交资格后未经采购人同意不得随意变更调整。</w:t>
      </w:r>
    </w:p>
    <w:p w14:paraId="3B1BFA30">
      <w:pPr>
        <w:keepNext w:val="0"/>
        <w:keepLines w:val="0"/>
        <w:pageBreakBefore w:val="0"/>
        <w:widowControl w:val="0"/>
        <w:spacing w:line="360" w:lineRule="auto"/>
        <w:ind w:left="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十</w:t>
      </w:r>
      <w:r>
        <w:rPr>
          <w:rFonts w:hint="eastAsia" w:ascii="仿宋" w:hAnsi="仿宋" w:eastAsia="仿宋" w:cs="仿宋"/>
          <w:b/>
          <w:bCs/>
          <w:color w:val="auto"/>
          <w:sz w:val="28"/>
          <w:szCs w:val="28"/>
          <w:highlight w:val="none"/>
        </w:rPr>
        <w:t>、工期</w:t>
      </w:r>
      <w:r>
        <w:rPr>
          <w:rFonts w:hint="eastAsia" w:ascii="仿宋" w:hAnsi="仿宋" w:eastAsia="仿宋" w:cs="仿宋"/>
          <w:b/>
          <w:bCs/>
          <w:color w:val="auto"/>
          <w:sz w:val="28"/>
          <w:szCs w:val="28"/>
          <w:highlight w:val="none"/>
          <w:lang w:val="en-US" w:eastAsia="zh-CN"/>
        </w:rPr>
        <w:t>要求</w:t>
      </w:r>
      <w:r>
        <w:rPr>
          <w:rFonts w:hint="eastAsia" w:ascii="仿宋" w:hAnsi="仿宋" w:eastAsia="仿宋" w:cs="仿宋"/>
          <w:b/>
          <w:bCs/>
          <w:color w:val="auto"/>
          <w:sz w:val="28"/>
          <w:szCs w:val="28"/>
          <w:highlight w:val="none"/>
        </w:rPr>
        <w:t>及服务地点</w:t>
      </w:r>
    </w:p>
    <w:p w14:paraId="45F1A36C">
      <w:pPr>
        <w:keepNext w:val="0"/>
        <w:keepLines w:val="0"/>
        <w:pageBreakBefore w:val="0"/>
        <w:widowControl w:val="0"/>
        <w:spacing w:line="360" w:lineRule="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1、</w:t>
      </w:r>
      <w:r>
        <w:rPr>
          <w:rFonts w:hint="eastAsia" w:ascii="仿宋" w:hAnsi="仿宋" w:eastAsia="仿宋" w:cs="仿宋"/>
          <w:b w:val="0"/>
          <w:bCs w:val="0"/>
          <w:color w:val="auto"/>
          <w:sz w:val="28"/>
          <w:szCs w:val="28"/>
          <w:highlight w:val="none"/>
        </w:rPr>
        <w:t>工期：</w:t>
      </w:r>
      <w:r>
        <w:rPr>
          <w:rFonts w:hint="eastAsia" w:ascii="仿宋" w:hAnsi="仿宋" w:eastAsia="仿宋" w:cs="仿宋"/>
          <w:b w:val="0"/>
          <w:bCs w:val="0"/>
          <w:color w:val="auto"/>
          <w:sz w:val="28"/>
          <w:szCs w:val="28"/>
          <w:highlight w:val="none"/>
          <w:lang w:val="en-US" w:eastAsia="zh-CN"/>
        </w:rPr>
        <w:t>合同签订之日起150天</w:t>
      </w:r>
      <w:r>
        <w:rPr>
          <w:rFonts w:hint="eastAsia" w:ascii="仿宋" w:hAnsi="仿宋" w:eastAsia="仿宋" w:cs="仿宋"/>
          <w:b w:val="0"/>
          <w:bCs w:val="0"/>
          <w:color w:val="auto"/>
          <w:sz w:val="28"/>
          <w:szCs w:val="28"/>
          <w:highlight w:val="none"/>
          <w:lang w:eastAsia="zh-CN"/>
        </w:rPr>
        <w:t>。</w:t>
      </w:r>
    </w:p>
    <w:p w14:paraId="2333F19D">
      <w:pPr>
        <w:keepNext w:val="0"/>
        <w:keepLines w:val="0"/>
        <w:pageBreakBefore w:val="0"/>
        <w:widowControl w:val="0"/>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2、</w:t>
      </w:r>
      <w:r>
        <w:rPr>
          <w:rFonts w:hint="eastAsia" w:ascii="仿宋" w:hAnsi="仿宋" w:eastAsia="仿宋" w:cs="仿宋"/>
          <w:b w:val="0"/>
          <w:bCs w:val="0"/>
          <w:color w:val="auto"/>
          <w:sz w:val="28"/>
          <w:szCs w:val="28"/>
          <w:highlight w:val="none"/>
        </w:rPr>
        <w:t>服务地点：采购人指定地点。</w:t>
      </w:r>
    </w:p>
    <w:p w14:paraId="33EFB580">
      <w:pPr>
        <w:pStyle w:val="197"/>
        <w:keepNext w:val="0"/>
        <w:keepLines w:val="0"/>
        <w:pageBreakBefore w:val="0"/>
        <w:spacing w:line="360" w:lineRule="auto"/>
        <w:ind w:firstLine="0"/>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十一、施工要求</w:t>
      </w:r>
    </w:p>
    <w:p w14:paraId="20A768A6">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★1、在施工过程中，主要材料的技术参数及性能等不得低于编标依据，供货前主要材料设备须经采购人认可并书面确认，否则，采购人有权拒收且保留甲供材的权利。</w:t>
      </w:r>
    </w:p>
    <w:p w14:paraId="72CDCDB2">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2、依据相关规定，需供应商办理的有关施工场地交通、环卫和施工噪音管理等手续由成交供应商办理。</w:t>
      </w:r>
    </w:p>
    <w:p w14:paraId="55F44CE7">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★3、在工程交付前，成品保护由成交供应商负责，发生成品损坏，成交供应商负责予以修复，费用自理。</w:t>
      </w:r>
    </w:p>
    <w:p w14:paraId="725F6121">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安全文明施工与环境保护：成交供应商应遵守工程建设安全生产有关管理规定，严格按安全标准组织施工，并随时接受行业安全检查人员依法实施的监督检查，采取必要的安全防护措施，消除事故隐患；由于成交供应商安全措施不力造成事故的责任和因此发生的费用，由成交供应商承担。</w:t>
      </w:r>
    </w:p>
    <w:p w14:paraId="3087B969">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★5、保修</w:t>
      </w:r>
    </w:p>
    <w:p w14:paraId="3E2BA49A">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★5.1 保修：供应商对该工程所使用的全部材料及工程质量负责，屋面、卫生间等防水工程按五年计算，其他水电、装饰装潢等按贰年计算。在保修期内的缺陷由供应商全部承担。</w:t>
      </w:r>
    </w:p>
    <w:p w14:paraId="5790BBC4">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★5.2 保修期的开始日期：为住户入住验收合格房屋三个月后开始计算（三个月期间无渗水、墙皮剥落等任何施工质量问题；如有质量问题，保修期开始日期顺延至返修完毕且二次验收合格后开始）。</w:t>
      </w:r>
    </w:p>
    <w:p w14:paraId="35E507B4">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5.3保修通知：承包人收到通知并到达工程现场的合理时间：</w:t>
      </w:r>
    </w:p>
    <w:p w14:paraId="5643E96B">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★5.3.1水电维修：接报修立即赶往现场处理。</w:t>
      </w:r>
    </w:p>
    <w:p w14:paraId="1F583594">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★5.3.2其它维修：接报修12小时内赶往现场处理。</w:t>
      </w:r>
    </w:p>
    <w:p w14:paraId="494DA42F">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★6.在免费质保期内，供应商须对由于工程本身质量原因造成的任何缺损进行免费修补或更换。</w:t>
      </w:r>
    </w:p>
    <w:p w14:paraId="1FB0DB68">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注：供应商需针对上述“施工要求”在磋商响应文件中逐条响应，如★项不能满足磋商文件要求则视同为未实质性响应，做无效响应处理。</w:t>
      </w:r>
    </w:p>
    <w:p w14:paraId="3BB2C35B">
      <w:pPr>
        <w:pStyle w:val="197"/>
        <w:keepNext w:val="0"/>
        <w:keepLines w:val="0"/>
        <w:pageBreakBefore w:val="0"/>
        <w:spacing w:line="360" w:lineRule="auto"/>
        <w:ind w:firstLine="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eastAsia="zh-CN"/>
        </w:rPr>
        <w:t>十二、</w:t>
      </w:r>
      <w:r>
        <w:rPr>
          <w:rFonts w:hint="eastAsia" w:ascii="仿宋" w:hAnsi="仿宋" w:eastAsia="仿宋" w:cs="仿宋"/>
          <w:b/>
          <w:bCs/>
          <w:color w:val="auto"/>
          <w:sz w:val="28"/>
          <w:szCs w:val="28"/>
          <w:highlight w:val="none"/>
          <w:lang w:val="en-US"/>
        </w:rPr>
        <w:t>服务要求</w:t>
      </w:r>
    </w:p>
    <w:p w14:paraId="30484C4E">
      <w:pPr>
        <w:keepNext w:val="0"/>
        <w:keepLines w:val="0"/>
        <w:pageBreakBefore w:val="0"/>
        <w:widowControl w:val="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1、供应商须在响应磋商文件前进行现场踏勘。</w:t>
      </w:r>
    </w:p>
    <w:p w14:paraId="355127B5">
      <w:pPr>
        <w:keepNext w:val="0"/>
        <w:keepLines w:val="0"/>
        <w:pageBreakBefore w:val="0"/>
        <w:widowControl w:val="0"/>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、本工程质量应达到最新国家质量评定合格标准。</w:t>
      </w:r>
      <w:r>
        <w:rPr>
          <w:rFonts w:hint="eastAsia" w:ascii="仿宋" w:hAnsi="仿宋" w:eastAsia="仿宋" w:cs="仿宋"/>
          <w:bCs/>
          <w:color w:val="auto"/>
          <w:sz w:val="28"/>
          <w:szCs w:val="28"/>
          <w:highlight w:val="none"/>
        </w:rPr>
        <w:t>所供的项目服务必须遵守国家颁布标准和有关规定。</w:t>
      </w:r>
    </w:p>
    <w:p w14:paraId="44E3ED0D">
      <w:pPr>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的项目经理必须每天要在现场全面负责本项目的施工。</w:t>
      </w:r>
    </w:p>
    <w:p w14:paraId="63C0294A">
      <w:pPr>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、双方应及时办理隐蔽工程和中间工程的检查与验收手续。</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不按时参加隐蔽工程和中间工程验收，</w:t>
      </w:r>
      <w:r>
        <w:rPr>
          <w:rFonts w:hint="eastAsia" w:ascii="仿宋" w:hAnsi="仿宋" w:eastAsia="仿宋" w:cs="仿宋"/>
          <w:color w:val="auto"/>
          <w:sz w:val="28"/>
          <w:szCs w:val="28"/>
          <w:highlight w:val="none"/>
          <w:lang w:eastAsia="zh-CN"/>
        </w:rPr>
        <w:t>成交供应商</w:t>
      </w:r>
      <w:r>
        <w:rPr>
          <w:rFonts w:hint="eastAsia" w:ascii="仿宋" w:hAnsi="仿宋" w:eastAsia="仿宋" w:cs="仿宋"/>
          <w:color w:val="auto"/>
          <w:sz w:val="28"/>
          <w:szCs w:val="28"/>
          <w:highlight w:val="none"/>
        </w:rPr>
        <w:t>可自行验收，</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应予承认。若</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要求复验，</w:t>
      </w:r>
      <w:r>
        <w:rPr>
          <w:rFonts w:hint="eastAsia" w:ascii="仿宋" w:hAnsi="仿宋" w:eastAsia="仿宋" w:cs="仿宋"/>
          <w:color w:val="auto"/>
          <w:sz w:val="28"/>
          <w:szCs w:val="28"/>
          <w:highlight w:val="none"/>
          <w:lang w:eastAsia="zh-CN"/>
        </w:rPr>
        <w:t>成交供应商</w:t>
      </w:r>
      <w:r>
        <w:rPr>
          <w:rFonts w:hint="eastAsia" w:ascii="仿宋" w:hAnsi="仿宋" w:eastAsia="仿宋" w:cs="仿宋"/>
          <w:color w:val="auto"/>
          <w:sz w:val="28"/>
          <w:szCs w:val="28"/>
          <w:highlight w:val="none"/>
        </w:rPr>
        <w:t>应按要求办理复验。若复验合格，</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应承担复验费用由此造成停工，工期顺延；若复验不合格，其复验及返工费用由</w:t>
      </w:r>
      <w:r>
        <w:rPr>
          <w:rFonts w:hint="eastAsia" w:ascii="仿宋" w:hAnsi="仿宋" w:eastAsia="仿宋" w:cs="仿宋"/>
          <w:color w:val="auto"/>
          <w:sz w:val="28"/>
          <w:szCs w:val="28"/>
          <w:highlight w:val="none"/>
          <w:lang w:eastAsia="zh-CN"/>
        </w:rPr>
        <w:t>成交供应商</w:t>
      </w:r>
      <w:r>
        <w:rPr>
          <w:rFonts w:hint="eastAsia" w:ascii="仿宋" w:hAnsi="仿宋" w:eastAsia="仿宋" w:cs="仿宋"/>
          <w:color w:val="auto"/>
          <w:sz w:val="28"/>
          <w:szCs w:val="28"/>
          <w:highlight w:val="none"/>
        </w:rPr>
        <w:t>承担，但工期也予顺延。</w:t>
      </w:r>
      <w:r>
        <w:rPr>
          <w:rFonts w:hint="eastAsia" w:ascii="仿宋" w:hAnsi="仿宋" w:eastAsia="仿宋" w:cs="仿宋"/>
          <w:bCs/>
          <w:color w:val="auto"/>
          <w:sz w:val="28"/>
          <w:szCs w:val="28"/>
          <w:highlight w:val="none"/>
        </w:rPr>
        <w:t>须按采购人要求项目的所有工作内容在规定的时间内实施完毕。</w:t>
      </w:r>
    </w:p>
    <w:p w14:paraId="146CC042">
      <w:pPr>
        <w:keepNext w:val="0"/>
        <w:keepLines w:val="0"/>
        <w:pageBreakBefore w:val="0"/>
        <w:widowControl w:val="0"/>
        <w:tabs>
          <w:tab w:val="left" w:pos="0"/>
        </w:tabs>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、由于</w:t>
      </w:r>
      <w:r>
        <w:rPr>
          <w:rFonts w:hint="eastAsia" w:ascii="仿宋" w:hAnsi="仿宋" w:eastAsia="仿宋" w:cs="仿宋"/>
          <w:color w:val="auto"/>
          <w:sz w:val="28"/>
          <w:szCs w:val="28"/>
          <w:highlight w:val="none"/>
          <w:lang w:eastAsia="zh-CN"/>
        </w:rPr>
        <w:t>成交供应商</w:t>
      </w:r>
      <w:r>
        <w:rPr>
          <w:rFonts w:hint="eastAsia" w:ascii="仿宋" w:hAnsi="仿宋" w:eastAsia="仿宋" w:cs="仿宋"/>
          <w:color w:val="auto"/>
          <w:sz w:val="28"/>
          <w:szCs w:val="28"/>
          <w:highlight w:val="none"/>
        </w:rPr>
        <w:t>原因造成质量事故，其返工费用由</w:t>
      </w:r>
      <w:r>
        <w:rPr>
          <w:rFonts w:hint="eastAsia" w:ascii="仿宋" w:hAnsi="仿宋" w:eastAsia="仿宋" w:cs="仿宋"/>
          <w:color w:val="auto"/>
          <w:sz w:val="28"/>
          <w:szCs w:val="28"/>
          <w:highlight w:val="none"/>
          <w:lang w:eastAsia="zh-CN"/>
        </w:rPr>
        <w:t>成交供应商</w:t>
      </w:r>
      <w:r>
        <w:rPr>
          <w:rFonts w:hint="eastAsia" w:ascii="仿宋" w:hAnsi="仿宋" w:eastAsia="仿宋" w:cs="仿宋"/>
          <w:color w:val="auto"/>
          <w:sz w:val="28"/>
          <w:szCs w:val="28"/>
          <w:highlight w:val="none"/>
        </w:rPr>
        <w:t>承担，工期不顺延。</w:t>
      </w:r>
    </w:p>
    <w:p w14:paraId="22A8EE76">
      <w:pPr>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、工程竣工后，</w:t>
      </w:r>
      <w:r>
        <w:rPr>
          <w:rFonts w:hint="eastAsia" w:ascii="仿宋" w:hAnsi="仿宋" w:eastAsia="仿宋" w:cs="仿宋"/>
          <w:color w:val="auto"/>
          <w:sz w:val="28"/>
          <w:szCs w:val="28"/>
          <w:highlight w:val="none"/>
          <w:lang w:eastAsia="zh-CN"/>
        </w:rPr>
        <w:t>成交供应商</w:t>
      </w:r>
      <w:r>
        <w:rPr>
          <w:rFonts w:hint="eastAsia" w:ascii="仿宋" w:hAnsi="仿宋" w:eastAsia="仿宋" w:cs="仿宋"/>
          <w:color w:val="auto"/>
          <w:sz w:val="28"/>
          <w:szCs w:val="28"/>
          <w:highlight w:val="none"/>
        </w:rPr>
        <w:t>应通知</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验收，</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自接到验收通知</w:t>
      </w:r>
      <w:r>
        <w:rPr>
          <w:rFonts w:hint="eastAsia" w:ascii="仿宋" w:hAnsi="仿宋" w:eastAsia="仿宋" w:cs="仿宋"/>
          <w:color w:val="auto"/>
          <w:sz w:val="28"/>
          <w:szCs w:val="28"/>
          <w:highlight w:val="none"/>
          <w:u w:val="single"/>
        </w:rPr>
        <w:t xml:space="preserve"> 15 </w:t>
      </w:r>
      <w:r>
        <w:rPr>
          <w:rFonts w:hint="eastAsia" w:ascii="仿宋" w:hAnsi="仿宋" w:eastAsia="仿宋" w:cs="仿宋"/>
          <w:color w:val="auto"/>
          <w:sz w:val="28"/>
          <w:szCs w:val="28"/>
          <w:highlight w:val="none"/>
        </w:rPr>
        <w:t>日内组织验收，并办理验收、移交手续。如</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在规定时间内未能组织验收，需及时通知</w:t>
      </w:r>
      <w:r>
        <w:rPr>
          <w:rFonts w:hint="eastAsia" w:ascii="仿宋" w:hAnsi="仿宋" w:eastAsia="仿宋" w:cs="仿宋"/>
          <w:color w:val="auto"/>
          <w:sz w:val="28"/>
          <w:szCs w:val="28"/>
          <w:highlight w:val="none"/>
          <w:lang w:eastAsia="zh-CN"/>
        </w:rPr>
        <w:t>成交供应商</w:t>
      </w:r>
      <w:r>
        <w:rPr>
          <w:rFonts w:hint="eastAsia" w:ascii="仿宋" w:hAnsi="仿宋" w:eastAsia="仿宋" w:cs="仿宋"/>
          <w:color w:val="auto"/>
          <w:sz w:val="28"/>
          <w:szCs w:val="28"/>
          <w:highlight w:val="none"/>
        </w:rPr>
        <w:t>，另定验收日期。但</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应承认</w:t>
      </w:r>
      <w:r>
        <w:rPr>
          <w:rFonts w:hint="eastAsia" w:ascii="仿宋" w:hAnsi="仿宋" w:eastAsia="仿宋" w:cs="仿宋"/>
          <w:color w:val="auto"/>
          <w:sz w:val="28"/>
          <w:szCs w:val="28"/>
          <w:highlight w:val="none"/>
          <w:lang w:eastAsia="zh-CN"/>
        </w:rPr>
        <w:t>成交供应商</w:t>
      </w:r>
      <w:r>
        <w:rPr>
          <w:rFonts w:hint="eastAsia" w:ascii="仿宋" w:hAnsi="仿宋" w:eastAsia="仿宋" w:cs="仿宋"/>
          <w:color w:val="auto"/>
          <w:sz w:val="28"/>
          <w:szCs w:val="28"/>
          <w:highlight w:val="none"/>
        </w:rPr>
        <w:t>竣工日期。</w:t>
      </w:r>
      <w:r>
        <w:rPr>
          <w:rFonts w:hint="eastAsia" w:ascii="仿宋" w:hAnsi="仿宋" w:eastAsia="仿宋" w:cs="仿宋"/>
          <w:bCs/>
          <w:color w:val="auto"/>
          <w:sz w:val="28"/>
          <w:szCs w:val="28"/>
          <w:highlight w:val="none"/>
        </w:rPr>
        <w:t>提交项目验收的所需的全部技术资料。</w:t>
      </w:r>
    </w:p>
    <w:p w14:paraId="56224B1C">
      <w:pPr>
        <w:keepNext w:val="0"/>
        <w:keepLines w:val="0"/>
        <w:pageBreakBefore w:val="0"/>
        <w:widowControl w:val="0"/>
        <w:tabs>
          <w:tab w:val="left" w:pos="0"/>
        </w:tabs>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、本工程应符合国家环保质量要求,否则应承担违约责任并赔偿</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损失。</w:t>
      </w:r>
    </w:p>
    <w:p w14:paraId="17BEAA3C">
      <w:pPr>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w:t>
      </w:r>
      <w:r>
        <w:rPr>
          <w:rFonts w:hint="eastAsia" w:ascii="仿宋" w:hAnsi="仿宋" w:eastAsia="仿宋" w:cs="仿宋"/>
          <w:bCs/>
          <w:color w:val="auto"/>
          <w:sz w:val="28"/>
          <w:szCs w:val="28"/>
          <w:highlight w:val="none"/>
        </w:rPr>
        <w:t>对</w:t>
      </w:r>
      <w:r>
        <w:rPr>
          <w:rFonts w:hint="eastAsia" w:ascii="仿宋" w:hAnsi="仿宋" w:eastAsia="仿宋" w:cs="仿宋"/>
          <w:bCs/>
          <w:color w:val="auto"/>
          <w:sz w:val="28"/>
          <w:szCs w:val="28"/>
          <w:highlight w:val="none"/>
          <w:lang w:eastAsia="zh-CN"/>
        </w:rPr>
        <w:t>采购人</w:t>
      </w:r>
      <w:r>
        <w:rPr>
          <w:rFonts w:hint="eastAsia" w:ascii="仿宋" w:hAnsi="仿宋" w:eastAsia="仿宋" w:cs="仿宋"/>
          <w:bCs/>
          <w:color w:val="auto"/>
          <w:sz w:val="28"/>
          <w:szCs w:val="28"/>
          <w:highlight w:val="none"/>
        </w:rPr>
        <w:t>发现的问题及时补充修改。</w:t>
      </w:r>
      <w:r>
        <w:rPr>
          <w:rFonts w:hint="eastAsia" w:ascii="仿宋" w:hAnsi="仿宋" w:eastAsia="仿宋" w:cs="仿宋"/>
          <w:color w:val="auto"/>
          <w:sz w:val="28"/>
          <w:szCs w:val="28"/>
          <w:highlight w:val="none"/>
        </w:rPr>
        <w:t>工程交付尚未使用期间凡属工程遗留问题，</w:t>
      </w:r>
      <w:r>
        <w:rPr>
          <w:rFonts w:hint="eastAsia" w:ascii="仿宋" w:hAnsi="仿宋" w:eastAsia="仿宋" w:cs="仿宋"/>
          <w:color w:val="auto"/>
          <w:sz w:val="28"/>
          <w:szCs w:val="28"/>
          <w:highlight w:val="none"/>
          <w:lang w:eastAsia="zh-CN"/>
        </w:rPr>
        <w:t>成交供应商</w:t>
      </w:r>
      <w:r>
        <w:rPr>
          <w:rFonts w:hint="eastAsia" w:ascii="仿宋" w:hAnsi="仿宋" w:eastAsia="仿宋" w:cs="仿宋"/>
          <w:color w:val="auto"/>
          <w:sz w:val="28"/>
          <w:szCs w:val="28"/>
          <w:highlight w:val="none"/>
        </w:rPr>
        <w:t>在接到</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书面通知后三天内组织整改。逾期</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将组织整改，一切费用由</w:t>
      </w:r>
      <w:r>
        <w:rPr>
          <w:rFonts w:hint="eastAsia" w:ascii="仿宋" w:hAnsi="仿宋" w:eastAsia="仿宋" w:cs="仿宋"/>
          <w:color w:val="auto"/>
          <w:sz w:val="28"/>
          <w:szCs w:val="28"/>
          <w:highlight w:val="none"/>
          <w:lang w:eastAsia="zh-CN"/>
        </w:rPr>
        <w:t>成交供应商</w:t>
      </w:r>
      <w:r>
        <w:rPr>
          <w:rFonts w:hint="eastAsia" w:ascii="仿宋" w:hAnsi="仿宋" w:eastAsia="仿宋" w:cs="仿宋"/>
          <w:color w:val="auto"/>
          <w:sz w:val="28"/>
          <w:szCs w:val="28"/>
          <w:highlight w:val="none"/>
        </w:rPr>
        <w:t>承担。</w:t>
      </w:r>
    </w:p>
    <w:p w14:paraId="5A9759C7">
      <w:pPr>
        <w:keepNext w:val="0"/>
        <w:keepLines w:val="0"/>
        <w:pageBreakBefore w:val="0"/>
        <w:widowControl w:val="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9</w:t>
      </w:r>
      <w:r>
        <w:rPr>
          <w:rFonts w:hint="eastAsia" w:ascii="仿宋" w:hAnsi="仿宋" w:eastAsia="仿宋" w:cs="仿宋"/>
          <w:bCs/>
          <w:color w:val="auto"/>
          <w:sz w:val="28"/>
          <w:szCs w:val="28"/>
          <w:highlight w:val="none"/>
        </w:rPr>
        <w:t>、</w:t>
      </w:r>
      <w:r>
        <w:rPr>
          <w:rFonts w:hint="eastAsia" w:ascii="仿宋" w:hAnsi="仿宋" w:eastAsia="仿宋" w:cs="仿宋"/>
          <w:bCs/>
          <w:color w:val="auto"/>
          <w:sz w:val="28"/>
          <w:szCs w:val="28"/>
          <w:highlight w:val="none"/>
          <w:lang w:val="en-US" w:eastAsia="zh-CN"/>
        </w:rPr>
        <w:t>成交供应商</w:t>
      </w:r>
      <w:r>
        <w:rPr>
          <w:rFonts w:hint="eastAsia" w:ascii="仿宋" w:hAnsi="仿宋" w:eastAsia="仿宋" w:cs="仿宋"/>
          <w:bCs/>
          <w:color w:val="auto"/>
          <w:sz w:val="28"/>
          <w:szCs w:val="28"/>
          <w:highlight w:val="none"/>
        </w:rPr>
        <w:t>在履行合同过程中，一切事故的责任由</w:t>
      </w:r>
      <w:r>
        <w:rPr>
          <w:rFonts w:hint="eastAsia" w:ascii="仿宋" w:hAnsi="仿宋" w:eastAsia="仿宋" w:cs="仿宋"/>
          <w:bCs/>
          <w:color w:val="auto"/>
          <w:sz w:val="28"/>
          <w:szCs w:val="28"/>
          <w:highlight w:val="none"/>
          <w:lang w:val="en-US" w:eastAsia="zh-CN"/>
        </w:rPr>
        <w:t>成交供应商</w:t>
      </w:r>
      <w:r>
        <w:rPr>
          <w:rFonts w:hint="eastAsia" w:ascii="仿宋" w:hAnsi="仿宋" w:eastAsia="仿宋" w:cs="仿宋"/>
          <w:bCs/>
          <w:color w:val="auto"/>
          <w:sz w:val="28"/>
          <w:szCs w:val="28"/>
          <w:highlight w:val="none"/>
        </w:rPr>
        <w:t>自行承担。</w:t>
      </w:r>
    </w:p>
    <w:p w14:paraId="6E06839A">
      <w:pPr>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1</w:t>
      </w:r>
      <w:r>
        <w:rPr>
          <w:rFonts w:hint="eastAsia" w:ascii="仿宋" w:hAnsi="仿宋" w:eastAsia="仿宋" w:cs="仿宋"/>
          <w:bCs/>
          <w:color w:val="auto"/>
          <w:sz w:val="28"/>
          <w:szCs w:val="28"/>
          <w:highlight w:val="none"/>
          <w:lang w:val="en-US" w:eastAsia="zh-CN"/>
        </w:rPr>
        <w:t>0</w:t>
      </w:r>
      <w:r>
        <w:rPr>
          <w:rFonts w:hint="eastAsia" w:ascii="仿宋" w:hAnsi="仿宋" w:eastAsia="仿宋" w:cs="仿宋"/>
          <w:bCs/>
          <w:color w:val="auto"/>
          <w:sz w:val="28"/>
          <w:szCs w:val="28"/>
          <w:highlight w:val="none"/>
        </w:rPr>
        <w:t>、</w:t>
      </w:r>
      <w:r>
        <w:rPr>
          <w:rFonts w:hint="eastAsia" w:ascii="仿宋" w:hAnsi="仿宋" w:eastAsia="仿宋" w:cs="仿宋"/>
          <w:color w:val="auto"/>
          <w:sz w:val="28"/>
          <w:szCs w:val="28"/>
          <w:highlight w:val="none"/>
        </w:rPr>
        <w:t>供应商对该工程所使用的全部材料、配件及工程质量负责，提供的全免费质保期与主合同保持一致，从工程验收合格之日起计算，免费质保期间除人为损坏，其他质量问题 24 小时内到位维修。</w:t>
      </w:r>
    </w:p>
    <w:p w14:paraId="06EE079B">
      <w:pPr>
        <w:keepNext w:val="0"/>
        <w:keepLines w:val="0"/>
        <w:pageBreakBefore w:val="0"/>
        <w:widowControl w:val="0"/>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、通过验收后5个工作日内</w:t>
      </w:r>
      <w:r>
        <w:rPr>
          <w:rFonts w:hint="eastAsia" w:ascii="仿宋" w:hAnsi="仿宋" w:eastAsia="仿宋" w:cs="仿宋"/>
          <w:color w:val="auto"/>
          <w:sz w:val="28"/>
          <w:szCs w:val="28"/>
          <w:highlight w:val="none"/>
          <w:lang w:eastAsia="zh-CN"/>
        </w:rPr>
        <w:t>成交供应商</w:t>
      </w:r>
      <w:r>
        <w:rPr>
          <w:rFonts w:hint="eastAsia" w:ascii="仿宋" w:hAnsi="仿宋" w:eastAsia="仿宋" w:cs="仿宋"/>
          <w:color w:val="auto"/>
          <w:sz w:val="28"/>
          <w:szCs w:val="28"/>
          <w:highlight w:val="none"/>
        </w:rPr>
        <w:t>必须将施工队伍、施工机具、周转材料等全部撤清，所有建筑垃圾等必须清运，保持施工现场平整、整洁，塔吊、井架基础等清理完成，如不清运，</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委托清运，费用由</w:t>
      </w:r>
      <w:r>
        <w:rPr>
          <w:rFonts w:hint="eastAsia" w:ascii="仿宋" w:hAnsi="仿宋" w:eastAsia="仿宋" w:cs="仿宋"/>
          <w:color w:val="auto"/>
          <w:sz w:val="28"/>
          <w:szCs w:val="28"/>
          <w:highlight w:val="none"/>
          <w:lang w:eastAsia="zh-CN"/>
        </w:rPr>
        <w:t>成交供应商</w:t>
      </w:r>
      <w:r>
        <w:rPr>
          <w:rFonts w:hint="eastAsia" w:ascii="仿宋" w:hAnsi="仿宋" w:eastAsia="仿宋" w:cs="仿宋"/>
          <w:color w:val="auto"/>
          <w:sz w:val="28"/>
          <w:szCs w:val="28"/>
          <w:highlight w:val="none"/>
        </w:rPr>
        <w:t>承担在决算中扣除；</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提供的现场设施应完好，损坏需赔偿。</w:t>
      </w:r>
    </w:p>
    <w:p w14:paraId="4B94691C">
      <w:pPr>
        <w:pageBreakBefore w:val="0"/>
        <w:spacing w:line="360" w:lineRule="auto"/>
        <w:ind w:left="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十三</w:t>
      </w:r>
      <w:r>
        <w:rPr>
          <w:rFonts w:hint="eastAsia" w:ascii="仿宋" w:hAnsi="仿宋" w:eastAsia="仿宋" w:cs="仿宋"/>
          <w:b/>
          <w:bCs/>
          <w:color w:val="auto"/>
          <w:sz w:val="28"/>
          <w:szCs w:val="28"/>
          <w:highlight w:val="none"/>
        </w:rPr>
        <w:t>、付款</w:t>
      </w:r>
      <w:r>
        <w:rPr>
          <w:rFonts w:hint="eastAsia" w:ascii="仿宋" w:hAnsi="仿宋" w:eastAsia="仿宋" w:cs="仿宋"/>
          <w:b/>
          <w:bCs/>
          <w:color w:val="auto"/>
          <w:sz w:val="28"/>
          <w:szCs w:val="28"/>
          <w:highlight w:val="none"/>
          <w:lang w:val="en-US" w:eastAsia="zh-CN"/>
        </w:rPr>
        <w:t>方式</w:t>
      </w:r>
    </w:p>
    <w:p w14:paraId="1A293B6F">
      <w:pPr>
        <w:pStyle w:val="199"/>
        <w:keepNext w:val="0"/>
        <w:keepLines w:val="0"/>
        <w:pageBreakBefore w:val="0"/>
        <w:widowControl w:val="0"/>
        <w:spacing w:before="0" w:line="360" w:lineRule="auto"/>
        <w:ind w:left="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1、合同签订后采购人收到发票后十个工作日内付至合同总款的 30%（如成交供应商不需支付此项费用的，采购人可不支付，本项费用连同后期一并支付）。</w:t>
      </w:r>
    </w:p>
    <w:p w14:paraId="27053C10">
      <w:pPr>
        <w:pageBreakBefore w:val="0"/>
        <w:spacing w:line="360" w:lineRule="auto"/>
        <w:ind w:left="0" w:right="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2、项目完成并通过结算审计后，由采购人按财政资金拨付进度支付至结算总价的 98%；剩余 2% 作为质量保证金，待质保期满且无质量问题后 30 日内无息付清。</w:t>
      </w:r>
    </w:p>
    <w:p w14:paraId="0B18A572">
      <w:pPr>
        <w:pageBreakBefore w:val="0"/>
        <w:spacing w:line="360" w:lineRule="auto"/>
        <w:ind w:left="0" w:right="0"/>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十四</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eastAsia="zh-CN"/>
        </w:rPr>
        <w:t>其他要求</w:t>
      </w:r>
    </w:p>
    <w:p w14:paraId="6DD26805">
      <w:pPr>
        <w:pageBreakBefore w:val="0"/>
        <w:spacing w:line="360" w:lineRule="auto"/>
        <w:ind w:left="0" w:right="0" w:firstLine="56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在本项目实施过程中，成交供应商需严格遵守和执行《中华人民共和国劳动法》、镇江市劳动用工和社会保险管理规定、镇江市最低工资标准等相关法律法规，并就安全生产和职业道德加强对所有工作人员的教育，合同期中发生的一切事故、纠纷由成交供应商承担，采购人不承担任何责任。</w:t>
      </w:r>
    </w:p>
    <w:p w14:paraId="289CA691">
      <w:pPr>
        <w:pStyle w:val="222"/>
        <w:pageBreakBefore w:val="0"/>
        <w:numPr>
          <w:ilvl w:val="0"/>
          <w:numId w:val="0"/>
        </w:numPr>
        <w:spacing w:after="0"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十五、工程量清单</w:t>
      </w:r>
    </w:p>
    <w:p w14:paraId="23F9A066">
      <w:pPr>
        <w:pStyle w:val="222"/>
        <w:pageBreakBefore w:val="0"/>
        <w:numPr>
          <w:ilvl w:val="0"/>
          <w:numId w:val="0"/>
        </w:numPr>
        <w:spacing w:after="0" w:line="360" w:lineRule="auto"/>
        <w:rPr>
          <w:rFonts w:hint="eastAsia" w:ascii="仿宋" w:hAnsi="仿宋" w:eastAsia="仿宋" w:cs="仿宋"/>
          <w:b/>
          <w:bCs/>
          <w:color w:val="auto"/>
          <w:sz w:val="36"/>
          <w:szCs w:val="36"/>
          <w:highlight w:val="none"/>
          <w:lang w:val="en-US"/>
        </w:rPr>
      </w:pPr>
      <w:bookmarkStart w:id="344" w:name="_GoBack"/>
      <w:r>
        <w:rPr>
          <w:rFonts w:hint="eastAsia" w:ascii="仿宋" w:hAnsi="仿宋" w:eastAsia="仿宋" w:cs="仿宋"/>
          <w:b/>
          <w:bCs/>
          <w:color w:val="auto"/>
          <w:sz w:val="36"/>
          <w:szCs w:val="36"/>
          <w:highlight w:val="none"/>
          <w:lang w:val="en-US"/>
        </w:rPr>
        <w:object>
          <v:shape id="_x0000_i1026" o:spt="75" type="#_x0000_t75" style="height:66pt;width:72.75pt;" o:ole="t" filled="f" o:preferrelative="t" stroked="f" coordsize="21600,21600">
            <v:fill on="f" focussize="0,0"/>
            <v:stroke on="f"/>
            <v:imagedata r:id="rId10" o:title=""/>
            <o:lock v:ext="edit" aspectratio="t"/>
            <w10:wrap type="none"/>
            <w10:anchorlock/>
          </v:shape>
          <o:OLEObject Type="Embed" ProgID="Excel.Sheet.8" ShapeID="_x0000_i1026" DrawAspect="Icon" ObjectID="_1468075725" r:id="rId9">
            <o:LockedField>false</o:LockedField>
          </o:OLEObject>
        </w:object>
      </w:r>
      <w:bookmarkEnd w:id="344"/>
      <w:r>
        <w:rPr>
          <w:rFonts w:hint="eastAsia" w:ascii="仿宋" w:hAnsi="仿宋" w:eastAsia="仿宋" w:cs="仿宋"/>
          <w:b/>
          <w:bCs/>
          <w:color w:val="auto"/>
          <w:sz w:val="36"/>
          <w:szCs w:val="36"/>
          <w:highlight w:val="none"/>
          <w:lang w:val="en-US"/>
        </w:rPr>
        <w:br w:type="page" w:clear="all"/>
      </w:r>
    </w:p>
    <w:p w14:paraId="427FE5AC">
      <w:pPr>
        <w:pStyle w:val="222"/>
        <w:pageBreakBefore w:val="0"/>
        <w:numPr>
          <w:ilvl w:val="0"/>
          <w:numId w:val="0"/>
        </w:numPr>
        <w:spacing w:after="0" w:line="360" w:lineRule="auto"/>
        <w:jc w:val="center"/>
        <w:rPr>
          <w:rFonts w:hint="eastAsia" w:ascii="仿宋" w:hAnsi="仿宋" w:eastAsia="仿宋" w:cs="仿宋"/>
          <w:b/>
          <w:bCs/>
          <w:color w:val="auto"/>
          <w:sz w:val="36"/>
          <w:szCs w:val="36"/>
          <w:highlight w:val="none"/>
          <w:lang w:val="en-US"/>
        </w:rPr>
      </w:pPr>
      <w:r>
        <w:rPr>
          <w:rFonts w:hint="eastAsia" w:ascii="仿宋" w:hAnsi="仿宋" w:eastAsia="仿宋" w:cs="仿宋"/>
          <w:b/>
          <w:bCs/>
          <w:color w:val="auto"/>
          <w:sz w:val="36"/>
          <w:szCs w:val="36"/>
          <w:highlight w:val="none"/>
          <w:lang w:val="en-US"/>
        </w:rPr>
        <w:t>第五章</w:t>
      </w: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lang w:val="en-US"/>
        </w:rPr>
        <w:t>磋商及评审</w:t>
      </w:r>
    </w:p>
    <w:p w14:paraId="3D208356">
      <w:pPr>
        <w:pStyle w:val="221"/>
        <w:keepNext w:val="0"/>
        <w:keepLines w:val="0"/>
        <w:pageBreakBefore w:val="0"/>
        <w:spacing w:before="0" w:after="0" w:line="360" w:lineRule="auto"/>
        <w:ind w:left="0" w:firstLine="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1．磋商小组职责 </w:t>
      </w:r>
    </w:p>
    <w:p w14:paraId="76E1EB00">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1.1 熟悉和理解磋商文件，如磋商文件内容违反国家有关强制性规定的，磋商小组应当停止评审并向采购人或者采购代理机构说明情况。</w:t>
      </w:r>
    </w:p>
    <w:p w14:paraId="4A774131">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1.2 按照客观、公正、审慎的原则，根据磋商文件规定的评审程序、评审方法和评审标准进行独立评审。</w:t>
      </w:r>
    </w:p>
    <w:p w14:paraId="23787C1E">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1.3 起草评审报告并进行签署。</w:t>
      </w:r>
    </w:p>
    <w:p w14:paraId="7268087E">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1.4 推荐成交供应商。</w:t>
      </w:r>
    </w:p>
    <w:p w14:paraId="224CC56B">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1.5 向采购人、采购代理机构、财政部门或者其他监督部门报告非法干预评审工作的行为。</w:t>
      </w:r>
    </w:p>
    <w:p w14:paraId="4AC9DD57">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1.6 法律、法规和规章规定的其他职责。</w:t>
      </w:r>
    </w:p>
    <w:p w14:paraId="5E5CFE83">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2．磋商及评审程序</w:t>
      </w:r>
      <w:r>
        <w:rPr>
          <w:rFonts w:hint="eastAsia" w:ascii="仿宋" w:hAnsi="仿宋" w:eastAsia="仿宋" w:cs="仿宋"/>
          <w:color w:val="auto"/>
          <w:sz w:val="28"/>
          <w:szCs w:val="28"/>
          <w:highlight w:val="none"/>
          <w:lang w:val="en-US"/>
        </w:rPr>
        <w:t xml:space="preserve"> </w:t>
      </w:r>
    </w:p>
    <w:p w14:paraId="79C33E75">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2.1 磋商组织方按磋商小组名单核对身份并签到。</w:t>
      </w:r>
    </w:p>
    <w:p w14:paraId="299EE8CB">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2.2 磋商组织方宣布磋商及评审纪律，磋商小组确认有无回避的情形。</w:t>
      </w:r>
    </w:p>
    <w:p w14:paraId="1E6CFF59">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2.3 磋商小组推选组长，负责组织磋商及评审活动，采购人代表不得担任组长。</w:t>
      </w:r>
    </w:p>
    <w:p w14:paraId="44DD806A">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2.4 磋商小组正式评审前，应当对磋商文件进行熟悉和理解，审查磋商文件。</w:t>
      </w:r>
    </w:p>
    <w:p w14:paraId="366ABAC6">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2.5 磋商小组将对供应商进行资格审查，对首次响应文件进行有效性、完整性和响应程度审查。未通过审查的供应商不得参与磋商，磋商小组应书面告知供应商并说明理由。</w:t>
      </w:r>
    </w:p>
    <w:p w14:paraId="32004FFA">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2.6 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14:paraId="78CD9D02">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2.7 磋商小组应集中与符合要求的单一供应商分别进行磋商，并给予所有参加磋商的供应商平等的磋商机会。</w:t>
      </w:r>
    </w:p>
    <w:p w14:paraId="0DCF5E79">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2.8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16583C8D">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2.9 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符合磋商文件供应商须知规定情形的，提交最后报价的供应商可以为 2 家。</w:t>
      </w:r>
    </w:p>
    <w:p w14:paraId="1D62A8E1">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2.10 经磋商确定最终采购需求和提交最后报价的供应商后，磋商小组应对提交最后报价的供应商的响应文件和最后报价进行评审。</w:t>
      </w:r>
    </w:p>
    <w:p w14:paraId="4157B80F">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2.11 磋商小组对磋商供应商得分按照从高到低进行排序，得分相同的磋商供应商，报价低者排名在前，评审得分且最后报价相同的，按技术指标优劣顺序排列。</w:t>
      </w:r>
    </w:p>
    <w:p w14:paraId="6803C38C">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2.12 推荐成交候选供应商，并出具书面评审报告。</w:t>
      </w:r>
    </w:p>
    <w:p w14:paraId="2C0C4051">
      <w:pPr>
        <w:pStyle w:val="221"/>
        <w:keepNext w:val="0"/>
        <w:keepLines w:val="0"/>
        <w:pageBreakBefore w:val="0"/>
        <w:spacing w:before="0" w:after="0" w:line="360" w:lineRule="auto"/>
        <w:ind w:left="0" w:firstLine="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3．供应商资格审查 </w:t>
      </w:r>
    </w:p>
    <w:p w14:paraId="65BB10F0">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开启结束后，磋商小组将依法对供应商的资格进行审查。资格审查的内容如下：</w:t>
      </w:r>
    </w:p>
    <w:tbl>
      <w:tblPr>
        <w:tblStyle w:val="32"/>
        <w:tblW w:w="10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7"/>
        <w:gridCol w:w="3900"/>
        <w:gridCol w:w="5581"/>
      </w:tblGrid>
      <w:tr w14:paraId="25811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5" w:hRule="atLeast"/>
          <w:jc w:val="center"/>
        </w:trPr>
        <w:tc>
          <w:tcPr>
            <w:tcW w:w="797" w:type="dxa"/>
            <w:noWrap w:val="0"/>
            <w:vAlign w:val="center"/>
          </w:tcPr>
          <w:p w14:paraId="712E69DF">
            <w:pPr>
              <w:pStyle w:val="199"/>
              <w:keepNext w:val="0"/>
              <w:keepLines w:val="0"/>
              <w:pageBreakBefore w:val="0"/>
              <w:tabs>
                <w:tab w:val="left" w:pos="11000"/>
              </w:tabs>
              <w:spacing w:before="0" w:line="360" w:lineRule="auto"/>
              <w:ind w:left="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rPr>
              <w:t>序号</w:t>
            </w:r>
          </w:p>
        </w:tc>
        <w:tc>
          <w:tcPr>
            <w:tcW w:w="3900" w:type="dxa"/>
            <w:noWrap w:val="0"/>
            <w:vAlign w:val="center"/>
          </w:tcPr>
          <w:p w14:paraId="35F40545">
            <w:pPr>
              <w:pStyle w:val="199"/>
              <w:keepNext w:val="0"/>
              <w:keepLines w:val="0"/>
              <w:pageBreakBefore w:val="0"/>
              <w:tabs>
                <w:tab w:val="left" w:pos="11000"/>
              </w:tabs>
              <w:spacing w:before="0"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审查要素</w:t>
            </w:r>
          </w:p>
        </w:tc>
        <w:tc>
          <w:tcPr>
            <w:tcW w:w="5581" w:type="dxa"/>
            <w:noWrap w:val="0"/>
            <w:vAlign w:val="center"/>
          </w:tcPr>
          <w:p w14:paraId="1B93CF7E">
            <w:pPr>
              <w:pStyle w:val="199"/>
              <w:keepNext w:val="0"/>
              <w:keepLines w:val="0"/>
              <w:pageBreakBefore w:val="0"/>
              <w:tabs>
                <w:tab w:val="left" w:pos="11000"/>
              </w:tabs>
              <w:spacing w:before="0"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审查内容</w:t>
            </w:r>
          </w:p>
        </w:tc>
      </w:tr>
      <w:tr w14:paraId="2EA07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97" w:type="dxa"/>
            <w:noWrap w:val="0"/>
            <w:vAlign w:val="center"/>
          </w:tcPr>
          <w:p w14:paraId="5B7AC65A">
            <w:pPr>
              <w:pStyle w:val="199"/>
              <w:keepNext w:val="0"/>
              <w:keepLines w:val="0"/>
              <w:pageBreakBefore w:val="0"/>
              <w:tabs>
                <w:tab w:val="left" w:pos="11000"/>
              </w:tabs>
              <w:spacing w:before="0" w:line="360" w:lineRule="auto"/>
              <w:ind w:left="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3900" w:type="dxa"/>
            <w:noWrap w:val="0"/>
            <w:vAlign w:val="top"/>
          </w:tcPr>
          <w:p w14:paraId="3137A3ED">
            <w:pPr>
              <w:pStyle w:val="199"/>
              <w:keepNext w:val="0"/>
              <w:keepLines w:val="0"/>
              <w:pageBreakBefore w:val="0"/>
              <w:tabs>
                <w:tab w:val="left" w:pos="11000"/>
              </w:tabs>
              <w:spacing w:before="0" w:line="360" w:lineRule="auto"/>
              <w:ind w:left="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具有独立承担民事责任的能力</w:t>
            </w:r>
          </w:p>
        </w:tc>
        <w:tc>
          <w:tcPr>
            <w:tcW w:w="5581" w:type="dxa"/>
            <w:noWrap w:val="0"/>
            <w:vAlign w:val="top"/>
          </w:tcPr>
          <w:p w14:paraId="5967AD7B">
            <w:pPr>
              <w:pStyle w:val="199"/>
              <w:keepNext w:val="0"/>
              <w:keepLines w:val="0"/>
              <w:pageBreakBefore w:val="0"/>
              <w:tabs>
                <w:tab w:val="left" w:pos="11000"/>
              </w:tabs>
              <w:spacing w:before="0" w:line="360" w:lineRule="auto"/>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提供法人或者其他组织的营业执照等证明文件扫描件；</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为自然人的，提供其身份证扫描件</w:t>
            </w:r>
          </w:p>
        </w:tc>
      </w:tr>
      <w:tr w14:paraId="0580B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3" w:hRule="atLeast"/>
          <w:jc w:val="center"/>
        </w:trPr>
        <w:tc>
          <w:tcPr>
            <w:tcW w:w="797" w:type="dxa"/>
            <w:noWrap w:val="0"/>
            <w:vAlign w:val="center"/>
          </w:tcPr>
          <w:p w14:paraId="4F03EEC0">
            <w:pPr>
              <w:pStyle w:val="199"/>
              <w:keepNext w:val="0"/>
              <w:keepLines w:val="0"/>
              <w:pageBreakBefore w:val="0"/>
              <w:tabs>
                <w:tab w:val="left" w:pos="11000"/>
              </w:tabs>
              <w:spacing w:before="0" w:line="360" w:lineRule="auto"/>
              <w:ind w:left="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3900" w:type="dxa"/>
            <w:noWrap w:val="0"/>
            <w:vAlign w:val="top"/>
          </w:tcPr>
          <w:p w14:paraId="1A0D89C4">
            <w:pPr>
              <w:pStyle w:val="199"/>
              <w:keepNext w:val="0"/>
              <w:keepLines w:val="0"/>
              <w:pageBreakBefore w:val="0"/>
              <w:tabs>
                <w:tab w:val="left" w:pos="11000"/>
              </w:tabs>
              <w:spacing w:before="0" w:line="360" w:lineRule="auto"/>
              <w:ind w:left="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具有良好的商业信誉和健全的财务会计制度</w:t>
            </w:r>
          </w:p>
        </w:tc>
        <w:tc>
          <w:tcPr>
            <w:tcW w:w="5581" w:type="dxa"/>
            <w:noWrap w:val="0"/>
            <w:vAlign w:val="top"/>
          </w:tcPr>
          <w:p w14:paraId="5108EB55">
            <w:pPr>
              <w:pStyle w:val="199"/>
              <w:keepNext w:val="0"/>
              <w:keepLines w:val="0"/>
              <w:pageBreakBefore w:val="0"/>
              <w:tabs>
                <w:tab w:val="left" w:pos="11000"/>
              </w:tabs>
              <w:spacing w:before="0" w:line="360" w:lineRule="auto"/>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提供</w:t>
            </w:r>
            <w:r>
              <w:rPr>
                <w:rFonts w:hint="eastAsia" w:ascii="仿宋" w:hAnsi="仿宋" w:eastAsia="仿宋" w:cs="仿宋"/>
                <w:color w:val="auto"/>
                <w:sz w:val="28"/>
                <w:szCs w:val="28"/>
                <w:highlight w:val="none"/>
                <w:lang w:val="en-US" w:eastAsia="zh-CN"/>
              </w:rPr>
              <w:t>2025年度</w:t>
            </w:r>
            <w:r>
              <w:rPr>
                <w:rFonts w:hint="eastAsia" w:ascii="仿宋" w:hAnsi="仿宋" w:eastAsia="仿宋" w:cs="仿宋"/>
                <w:color w:val="auto"/>
                <w:sz w:val="28"/>
                <w:szCs w:val="28"/>
                <w:highlight w:val="none"/>
              </w:rPr>
              <w:t>财务报</w:t>
            </w:r>
            <w:r>
              <w:rPr>
                <w:rFonts w:hint="eastAsia" w:ascii="仿宋" w:hAnsi="仿宋" w:eastAsia="仿宋" w:cs="仿宋"/>
                <w:color w:val="auto"/>
                <w:sz w:val="28"/>
                <w:szCs w:val="28"/>
                <w:highlight w:val="none"/>
                <w:lang w:val="en-US" w:eastAsia="zh-CN"/>
              </w:rPr>
              <w:t>告，或近三个月财务报表</w:t>
            </w:r>
            <w:r>
              <w:rPr>
                <w:rFonts w:hint="eastAsia" w:ascii="仿宋" w:hAnsi="仿宋" w:eastAsia="仿宋" w:cs="仿宋"/>
                <w:color w:val="auto"/>
                <w:sz w:val="28"/>
                <w:szCs w:val="28"/>
                <w:highlight w:val="none"/>
              </w:rPr>
              <w:t>、成立不满一年的提供至少一个月财务报</w:t>
            </w:r>
            <w:r>
              <w:rPr>
                <w:rFonts w:hint="eastAsia" w:ascii="仿宋" w:hAnsi="仿宋" w:eastAsia="仿宋" w:cs="仿宋"/>
                <w:color w:val="auto"/>
                <w:sz w:val="28"/>
                <w:szCs w:val="28"/>
                <w:highlight w:val="none"/>
                <w:lang w:val="en-US" w:eastAsia="zh-CN"/>
              </w:rPr>
              <w:t>表</w:t>
            </w:r>
            <w:r>
              <w:rPr>
                <w:rFonts w:hint="eastAsia" w:ascii="仿宋" w:hAnsi="仿宋" w:eastAsia="仿宋" w:cs="仿宋"/>
                <w:color w:val="auto"/>
                <w:sz w:val="28"/>
                <w:szCs w:val="28"/>
                <w:highlight w:val="none"/>
              </w:rPr>
              <w:t>，或银行出具的资信证明，或财政部门认可的政府采购专业担保机构出具的投标担保函等，或</w:t>
            </w:r>
            <w:r>
              <w:rPr>
                <w:rFonts w:hint="eastAsia" w:ascii="仿宋" w:hAnsi="仿宋" w:eastAsia="仿宋" w:cs="仿宋"/>
                <w:color w:val="auto"/>
                <w:sz w:val="28"/>
                <w:szCs w:val="28"/>
                <w:highlight w:val="none"/>
                <w:lang w:val="en-US" w:eastAsia="zh-CN"/>
              </w:rPr>
              <w:t>提供</w:t>
            </w:r>
            <w:r>
              <w:rPr>
                <w:rFonts w:hint="eastAsia" w:ascii="仿宋" w:hAnsi="仿宋" w:eastAsia="仿宋" w:cs="仿宋"/>
                <w:color w:val="auto"/>
                <w:sz w:val="28"/>
                <w:szCs w:val="28"/>
                <w:highlight w:val="none"/>
              </w:rPr>
              <w:t>资格承诺函（格式见第六部分）</w:t>
            </w:r>
          </w:p>
        </w:tc>
      </w:tr>
      <w:tr w14:paraId="3A844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jc w:val="center"/>
        </w:trPr>
        <w:tc>
          <w:tcPr>
            <w:tcW w:w="797" w:type="dxa"/>
            <w:noWrap w:val="0"/>
            <w:vAlign w:val="center"/>
          </w:tcPr>
          <w:p w14:paraId="193EF333">
            <w:pPr>
              <w:pStyle w:val="199"/>
              <w:keepNext w:val="0"/>
              <w:keepLines w:val="0"/>
              <w:pageBreakBefore w:val="0"/>
              <w:tabs>
                <w:tab w:val="left" w:pos="11000"/>
              </w:tabs>
              <w:spacing w:before="0" w:line="360" w:lineRule="auto"/>
              <w:ind w:left="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3900" w:type="dxa"/>
            <w:noWrap w:val="0"/>
            <w:vAlign w:val="top"/>
          </w:tcPr>
          <w:p w14:paraId="641007FC">
            <w:pPr>
              <w:pStyle w:val="199"/>
              <w:keepNext w:val="0"/>
              <w:keepLines w:val="0"/>
              <w:pageBreakBefore w:val="0"/>
              <w:tabs>
                <w:tab w:val="left" w:pos="11000"/>
              </w:tabs>
              <w:spacing w:before="0" w:line="360" w:lineRule="auto"/>
              <w:ind w:left="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具有履行合同所必需的设备和专业技术能力</w:t>
            </w:r>
          </w:p>
        </w:tc>
        <w:tc>
          <w:tcPr>
            <w:tcW w:w="5581" w:type="dxa"/>
            <w:noWrap w:val="0"/>
            <w:vAlign w:val="top"/>
          </w:tcPr>
          <w:p w14:paraId="67DF2A45">
            <w:pPr>
              <w:pStyle w:val="199"/>
              <w:keepNext w:val="0"/>
              <w:keepLines w:val="0"/>
              <w:pageBreakBefore w:val="0"/>
              <w:tabs>
                <w:tab w:val="left" w:pos="11000"/>
              </w:tabs>
              <w:spacing w:before="0" w:line="360" w:lineRule="auto"/>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提供</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相关信息一览表或</w:t>
            </w:r>
            <w:r>
              <w:rPr>
                <w:rFonts w:hint="eastAsia" w:ascii="仿宋" w:hAnsi="仿宋" w:eastAsia="仿宋" w:cs="仿宋"/>
                <w:color w:val="auto"/>
                <w:sz w:val="28"/>
                <w:szCs w:val="28"/>
                <w:highlight w:val="none"/>
                <w:lang w:val="en-US" w:eastAsia="zh-CN"/>
              </w:rPr>
              <w:t>提供</w:t>
            </w:r>
            <w:r>
              <w:rPr>
                <w:rFonts w:hint="eastAsia" w:ascii="仿宋" w:hAnsi="仿宋" w:eastAsia="仿宋" w:cs="仿宋"/>
                <w:color w:val="auto"/>
                <w:sz w:val="28"/>
                <w:szCs w:val="28"/>
                <w:highlight w:val="none"/>
              </w:rPr>
              <w:t>资格承诺函（格式见第六部分）</w:t>
            </w:r>
          </w:p>
        </w:tc>
      </w:tr>
      <w:tr w14:paraId="2EBFF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9" w:hRule="atLeast"/>
          <w:jc w:val="center"/>
        </w:trPr>
        <w:tc>
          <w:tcPr>
            <w:tcW w:w="797" w:type="dxa"/>
            <w:noWrap w:val="0"/>
            <w:vAlign w:val="center"/>
          </w:tcPr>
          <w:p w14:paraId="3F6C2D9F">
            <w:pPr>
              <w:pStyle w:val="199"/>
              <w:keepNext w:val="0"/>
              <w:keepLines w:val="0"/>
              <w:pageBreakBefore w:val="0"/>
              <w:tabs>
                <w:tab w:val="left" w:pos="11000"/>
              </w:tabs>
              <w:spacing w:before="0" w:line="360" w:lineRule="auto"/>
              <w:ind w:left="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3900" w:type="dxa"/>
            <w:noWrap w:val="0"/>
            <w:vAlign w:val="top"/>
          </w:tcPr>
          <w:p w14:paraId="177AF99B">
            <w:pPr>
              <w:pStyle w:val="199"/>
              <w:keepNext w:val="0"/>
              <w:keepLines w:val="0"/>
              <w:pageBreakBefore w:val="0"/>
              <w:tabs>
                <w:tab w:val="left" w:pos="11000"/>
              </w:tabs>
              <w:spacing w:before="0" w:line="360" w:lineRule="auto"/>
              <w:ind w:left="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有依法缴纳税收</w:t>
            </w:r>
            <w:r>
              <w:rPr>
                <w:rFonts w:hint="eastAsia" w:ascii="仿宋" w:hAnsi="仿宋" w:eastAsia="仿宋" w:cs="仿宋"/>
                <w:color w:val="auto"/>
                <w:sz w:val="28"/>
                <w:szCs w:val="28"/>
                <w:highlight w:val="none"/>
                <w:shd w:val="clear" w:color="auto" w:fill="FFFFFF"/>
              </w:rPr>
              <w:t>和</w:t>
            </w:r>
            <w:r>
              <w:rPr>
                <w:rFonts w:hint="eastAsia" w:ascii="仿宋" w:hAnsi="仿宋" w:eastAsia="仿宋" w:cs="仿宋"/>
                <w:color w:val="auto"/>
                <w:sz w:val="28"/>
                <w:szCs w:val="28"/>
                <w:highlight w:val="none"/>
              </w:rPr>
              <w:t>社会保障资金的良好记录</w:t>
            </w:r>
          </w:p>
        </w:tc>
        <w:tc>
          <w:tcPr>
            <w:tcW w:w="5581" w:type="dxa"/>
            <w:noWrap w:val="0"/>
            <w:vAlign w:val="top"/>
          </w:tcPr>
          <w:p w14:paraId="326F33A3">
            <w:pPr>
              <w:pStyle w:val="199"/>
              <w:keepNext w:val="0"/>
              <w:keepLines w:val="0"/>
              <w:pageBreakBefore w:val="0"/>
              <w:tabs>
                <w:tab w:val="left" w:pos="11000"/>
              </w:tabs>
              <w:spacing w:before="0" w:line="360" w:lineRule="auto"/>
              <w:ind w:firstLine="560"/>
              <w:rPr>
                <w:rFonts w:hint="eastAsia" w:ascii="仿宋" w:hAnsi="仿宋" w:eastAsia="仿宋" w:cs="仿宋"/>
                <w:color w:val="auto"/>
                <w:sz w:val="28"/>
                <w:szCs w:val="28"/>
                <w:highlight w:val="none"/>
              </w:rPr>
            </w:pPr>
            <w:r>
              <w:rPr>
                <w:rFonts w:hint="eastAsia" w:ascii="仿宋" w:hAnsi="仿宋" w:eastAsia="仿宋" w:cs="仿宋"/>
                <w:b w:val="0"/>
                <w:bCs/>
                <w:color w:val="auto"/>
                <w:sz w:val="28"/>
                <w:szCs w:val="28"/>
                <w:highlight w:val="none"/>
              </w:rPr>
              <w:t>提供参加本次政府采购活动前半年内</w:t>
            </w:r>
            <w:r>
              <w:rPr>
                <w:rFonts w:hint="eastAsia" w:ascii="仿宋" w:hAnsi="仿宋" w:eastAsia="仿宋" w:cs="仿宋"/>
                <w:b w:val="0"/>
                <w:bCs/>
                <w:color w:val="auto"/>
                <w:sz w:val="28"/>
                <w:szCs w:val="28"/>
                <w:highlight w:val="none"/>
                <w:lang w:val="en-US" w:eastAsia="zh-CN"/>
              </w:rPr>
              <w:t>任意</w:t>
            </w:r>
            <w:r>
              <w:rPr>
                <w:rFonts w:hint="eastAsia" w:ascii="仿宋" w:hAnsi="仿宋" w:eastAsia="仿宋" w:cs="仿宋"/>
                <w:b w:val="0"/>
                <w:bCs/>
                <w:color w:val="auto"/>
                <w:sz w:val="28"/>
                <w:szCs w:val="28"/>
                <w:highlight w:val="none"/>
              </w:rPr>
              <w:t>一个月依法缴纳税收和社会保险的凭据或</w:t>
            </w:r>
            <w:r>
              <w:rPr>
                <w:rFonts w:hint="eastAsia" w:ascii="仿宋" w:hAnsi="仿宋" w:eastAsia="仿宋" w:cs="仿宋"/>
                <w:color w:val="auto"/>
                <w:sz w:val="28"/>
                <w:szCs w:val="28"/>
                <w:highlight w:val="none"/>
                <w:lang w:val="en-US" w:eastAsia="zh-CN"/>
              </w:rPr>
              <w:t>提供</w:t>
            </w:r>
            <w:r>
              <w:rPr>
                <w:rFonts w:hint="eastAsia" w:ascii="仿宋" w:hAnsi="仿宋" w:eastAsia="仿宋" w:cs="仿宋"/>
                <w:b w:val="0"/>
                <w:bCs/>
                <w:color w:val="auto"/>
                <w:sz w:val="28"/>
                <w:szCs w:val="28"/>
                <w:highlight w:val="none"/>
              </w:rPr>
              <w:t>资格承诺函（格式见第六部分）</w:t>
            </w:r>
          </w:p>
        </w:tc>
      </w:tr>
      <w:tr w14:paraId="0AA9B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9" w:hRule="atLeast"/>
          <w:jc w:val="center"/>
        </w:trPr>
        <w:tc>
          <w:tcPr>
            <w:tcW w:w="797" w:type="dxa"/>
            <w:noWrap w:val="0"/>
            <w:vAlign w:val="center"/>
          </w:tcPr>
          <w:p w14:paraId="5EEBF47E">
            <w:pPr>
              <w:pStyle w:val="199"/>
              <w:keepNext w:val="0"/>
              <w:keepLines w:val="0"/>
              <w:pageBreakBefore w:val="0"/>
              <w:tabs>
                <w:tab w:val="left" w:pos="11000"/>
              </w:tabs>
              <w:spacing w:before="0" w:line="360" w:lineRule="auto"/>
              <w:ind w:left="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c>
          <w:tcPr>
            <w:tcW w:w="3900" w:type="dxa"/>
            <w:noWrap w:val="0"/>
            <w:vAlign w:val="top"/>
          </w:tcPr>
          <w:p w14:paraId="7322933E">
            <w:pPr>
              <w:pStyle w:val="199"/>
              <w:keepNext w:val="0"/>
              <w:keepLines w:val="0"/>
              <w:pageBreakBefore w:val="0"/>
              <w:tabs>
                <w:tab w:val="left" w:pos="11000"/>
              </w:tabs>
              <w:spacing w:before="0" w:line="360" w:lineRule="auto"/>
              <w:ind w:left="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参加政府采购活动前三年内，在经营活动中没有重大违法记录</w:t>
            </w:r>
          </w:p>
        </w:tc>
        <w:tc>
          <w:tcPr>
            <w:tcW w:w="5581" w:type="dxa"/>
            <w:noWrap w:val="0"/>
            <w:vAlign w:val="top"/>
          </w:tcPr>
          <w:p w14:paraId="128DB934">
            <w:pPr>
              <w:pStyle w:val="199"/>
              <w:keepNext w:val="0"/>
              <w:keepLines w:val="0"/>
              <w:pageBreakBefore w:val="0"/>
              <w:tabs>
                <w:tab w:val="left" w:pos="11000"/>
              </w:tabs>
              <w:spacing w:before="0" w:line="360" w:lineRule="auto"/>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见磋商承诺函或提供资格承诺函（格式见第六部分）</w:t>
            </w:r>
          </w:p>
        </w:tc>
      </w:tr>
      <w:tr w14:paraId="2F5D3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jc w:val="center"/>
        </w:trPr>
        <w:tc>
          <w:tcPr>
            <w:tcW w:w="797" w:type="dxa"/>
            <w:noWrap w:val="0"/>
            <w:vAlign w:val="center"/>
          </w:tcPr>
          <w:p w14:paraId="4755A098">
            <w:pPr>
              <w:pStyle w:val="199"/>
              <w:keepNext w:val="0"/>
              <w:keepLines w:val="0"/>
              <w:pageBreakBefore w:val="0"/>
              <w:tabs>
                <w:tab w:val="left" w:pos="11000"/>
              </w:tabs>
              <w:spacing w:before="0" w:line="360" w:lineRule="auto"/>
              <w:ind w:lef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w:t>
            </w:r>
          </w:p>
        </w:tc>
        <w:tc>
          <w:tcPr>
            <w:tcW w:w="3900" w:type="dxa"/>
            <w:noWrap w:val="0"/>
            <w:vAlign w:val="top"/>
          </w:tcPr>
          <w:p w14:paraId="2D92748A">
            <w:pPr>
              <w:pStyle w:val="199"/>
              <w:keepNext w:val="0"/>
              <w:keepLines w:val="0"/>
              <w:pageBreakBefore w:val="0"/>
              <w:tabs>
                <w:tab w:val="left" w:pos="11000"/>
              </w:tabs>
              <w:spacing w:before="0" w:line="360" w:lineRule="auto"/>
              <w:ind w:left="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法律、法规和磋商文件规定的其他资格</w:t>
            </w:r>
          </w:p>
        </w:tc>
        <w:tc>
          <w:tcPr>
            <w:tcW w:w="5581" w:type="dxa"/>
            <w:noWrap w:val="0"/>
            <w:vAlign w:val="top"/>
          </w:tcPr>
          <w:p w14:paraId="2AF91C12">
            <w:pPr>
              <w:pStyle w:val="199"/>
              <w:keepNext w:val="0"/>
              <w:keepLines w:val="0"/>
              <w:pageBreakBefore w:val="0"/>
              <w:tabs>
                <w:tab w:val="left" w:pos="11000"/>
              </w:tabs>
              <w:spacing w:before="0" w:line="360" w:lineRule="auto"/>
              <w:ind w:left="0"/>
              <w:rPr>
                <w:rFonts w:hint="eastAsia" w:ascii="仿宋" w:hAnsi="仿宋" w:eastAsia="仿宋" w:cs="仿宋"/>
                <w:color w:val="auto"/>
                <w:sz w:val="28"/>
                <w:szCs w:val="28"/>
                <w:highlight w:val="none"/>
              </w:rPr>
            </w:pPr>
          </w:p>
        </w:tc>
      </w:tr>
      <w:tr w14:paraId="4429C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5" w:hRule="atLeast"/>
          <w:jc w:val="center"/>
        </w:trPr>
        <w:tc>
          <w:tcPr>
            <w:tcW w:w="797" w:type="dxa"/>
            <w:noWrap w:val="0"/>
            <w:vAlign w:val="center"/>
          </w:tcPr>
          <w:p w14:paraId="6E916516">
            <w:pPr>
              <w:pStyle w:val="199"/>
              <w:keepNext w:val="0"/>
              <w:keepLines w:val="0"/>
              <w:pageBreakBefore w:val="0"/>
              <w:tabs>
                <w:tab w:val="left" w:pos="11000"/>
              </w:tabs>
              <w:spacing w:before="0" w:line="360" w:lineRule="auto"/>
              <w:ind w:lef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w:t>
            </w:r>
          </w:p>
        </w:tc>
        <w:tc>
          <w:tcPr>
            <w:tcW w:w="3900" w:type="dxa"/>
            <w:noWrap w:val="0"/>
            <w:vAlign w:val="top"/>
          </w:tcPr>
          <w:p w14:paraId="319F788F">
            <w:pPr>
              <w:pStyle w:val="278"/>
              <w:keepNext w:val="0"/>
              <w:keepLines w:val="0"/>
              <w:pageBreakBefore w:val="0"/>
              <w:tabs>
                <w:tab w:val="left" w:pos="11000"/>
              </w:tabs>
              <w:spacing w:before="0"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落实政府采购政策需满足的资格要求</w:t>
            </w:r>
          </w:p>
        </w:tc>
        <w:tc>
          <w:tcPr>
            <w:tcW w:w="5581" w:type="dxa"/>
            <w:noWrap w:val="0"/>
            <w:vAlign w:val="top"/>
          </w:tcPr>
          <w:p w14:paraId="6C51063C">
            <w:pPr>
              <w:pStyle w:val="199"/>
              <w:keepNext w:val="0"/>
              <w:keepLines w:val="0"/>
              <w:pageBreakBefore w:val="0"/>
              <w:tabs>
                <w:tab w:val="left" w:pos="11000"/>
              </w:tabs>
              <w:spacing w:before="0" w:line="360" w:lineRule="auto"/>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本项目专门面向中小微企业，</w:t>
            </w:r>
            <w:r>
              <w:rPr>
                <w:rFonts w:hint="eastAsia" w:ascii="仿宋" w:hAnsi="仿宋" w:eastAsia="仿宋" w:cs="仿宋"/>
                <w:color w:val="auto"/>
                <w:sz w:val="28"/>
                <w:szCs w:val="28"/>
                <w:highlight w:val="none"/>
                <w:lang w:val="en-US" w:eastAsia="zh-CN"/>
              </w:rPr>
              <w:t>工程</w:t>
            </w:r>
            <w:r>
              <w:rPr>
                <w:rFonts w:hint="eastAsia" w:ascii="仿宋" w:hAnsi="仿宋" w:eastAsia="仿宋" w:cs="仿宋"/>
                <w:color w:val="auto"/>
                <w:sz w:val="28"/>
                <w:szCs w:val="28"/>
                <w:highlight w:val="none"/>
                <w:lang w:eastAsia="zh-CN"/>
              </w:rPr>
              <w:t>全部由符合政策要求的中小企业承接，提供中小企业声明函。</w:t>
            </w:r>
            <w:r>
              <w:rPr>
                <w:rFonts w:hint="eastAsia" w:ascii="仿宋" w:hAnsi="仿宋" w:eastAsia="仿宋" w:cs="仿宋"/>
                <w:color w:val="auto"/>
                <w:sz w:val="28"/>
                <w:szCs w:val="28"/>
                <w:highlight w:val="none"/>
                <w:lang w:val="en-US" w:eastAsia="zh-CN" w:bidi="ar-SA"/>
              </w:rPr>
              <w:t>（格式见第六部分）</w:t>
            </w:r>
          </w:p>
        </w:tc>
      </w:tr>
      <w:tr w14:paraId="5C17F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97" w:type="dxa"/>
            <w:noWrap w:val="0"/>
            <w:vAlign w:val="center"/>
          </w:tcPr>
          <w:p w14:paraId="366153AD">
            <w:pPr>
              <w:pStyle w:val="199"/>
              <w:keepNext w:val="0"/>
              <w:keepLines w:val="0"/>
              <w:pageBreakBefore w:val="0"/>
              <w:tabs>
                <w:tab w:val="left" w:pos="11000"/>
              </w:tabs>
              <w:spacing w:before="0" w:line="360" w:lineRule="auto"/>
              <w:ind w:lef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w:t>
            </w:r>
          </w:p>
        </w:tc>
        <w:tc>
          <w:tcPr>
            <w:tcW w:w="3900" w:type="dxa"/>
            <w:noWrap w:val="0"/>
            <w:vAlign w:val="top"/>
          </w:tcPr>
          <w:p w14:paraId="28139829">
            <w:pPr>
              <w:pStyle w:val="278"/>
              <w:keepNext w:val="0"/>
              <w:keepLines w:val="0"/>
              <w:pageBreakBefore w:val="0"/>
              <w:tabs>
                <w:tab w:val="left" w:pos="11000"/>
              </w:tabs>
              <w:spacing w:before="0"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本项目的特定资格要求</w:t>
            </w:r>
          </w:p>
        </w:tc>
        <w:tc>
          <w:tcPr>
            <w:tcW w:w="5581" w:type="dxa"/>
            <w:noWrap w:val="0"/>
            <w:vAlign w:val="top"/>
          </w:tcPr>
          <w:p w14:paraId="7BF3A614">
            <w:pPr>
              <w:pStyle w:val="199"/>
              <w:keepNext w:val="0"/>
              <w:keepLines w:val="0"/>
              <w:pageBreakBefore w:val="0"/>
              <w:tabs>
                <w:tab w:val="left" w:pos="11000"/>
              </w:tabs>
              <w:spacing w:before="0" w:line="360" w:lineRule="auto"/>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提供企业有效期内的《安全生产许可证》（原件扫描件并加盖公章）。</w:t>
            </w:r>
          </w:p>
        </w:tc>
      </w:tr>
    </w:tbl>
    <w:p w14:paraId="0BD39303">
      <w:pPr>
        <w:pStyle w:val="221"/>
        <w:keepNext w:val="0"/>
        <w:keepLines w:val="0"/>
        <w:pageBreakBefore w:val="0"/>
        <w:spacing w:before="0" w:after="0" w:line="360" w:lineRule="auto"/>
        <w:ind w:left="0" w:firstLine="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4．磋商响应文件的有效性、完整性和响应程度审查</w:t>
      </w:r>
    </w:p>
    <w:tbl>
      <w:tblPr>
        <w:tblStyle w:val="32"/>
        <w:tblW w:w="103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876"/>
        <w:gridCol w:w="3450"/>
        <w:gridCol w:w="5991"/>
      </w:tblGrid>
      <w:tr w14:paraId="77679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76" w:type="dxa"/>
            <w:noWrap w:val="0"/>
            <w:tcMar>
              <w:top w:w="100" w:type="dxa"/>
              <w:bottom w:w="100" w:type="dxa"/>
            </w:tcMar>
            <w:vAlign w:val="center"/>
          </w:tcPr>
          <w:p w14:paraId="178DE80B">
            <w:pPr>
              <w:pStyle w:val="273"/>
              <w:keepNext w:val="0"/>
              <w:keepLines w:val="0"/>
              <w:pageBreakBefore w:val="0"/>
              <w:spacing w:line="360" w:lineRule="auto"/>
              <w:ind w:left="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序号</w:t>
            </w:r>
          </w:p>
        </w:tc>
        <w:tc>
          <w:tcPr>
            <w:tcW w:w="3450" w:type="dxa"/>
            <w:noWrap w:val="0"/>
            <w:tcMar>
              <w:top w:w="100" w:type="dxa"/>
              <w:bottom w:w="100" w:type="dxa"/>
            </w:tcMar>
            <w:vAlign w:val="center"/>
          </w:tcPr>
          <w:p w14:paraId="68A8FF88">
            <w:pPr>
              <w:pStyle w:val="273"/>
              <w:keepNext w:val="0"/>
              <w:keepLines w:val="0"/>
              <w:pageBreakBefore w:val="0"/>
              <w:spacing w:line="360" w:lineRule="auto"/>
              <w:ind w:left="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审查要素</w:t>
            </w:r>
          </w:p>
        </w:tc>
        <w:tc>
          <w:tcPr>
            <w:tcW w:w="5991" w:type="dxa"/>
            <w:noWrap w:val="0"/>
            <w:tcMar>
              <w:top w:w="100" w:type="dxa"/>
              <w:bottom w:w="100" w:type="dxa"/>
            </w:tcMar>
            <w:vAlign w:val="center"/>
          </w:tcPr>
          <w:p w14:paraId="45E73177">
            <w:pPr>
              <w:pStyle w:val="273"/>
              <w:keepNext w:val="0"/>
              <w:keepLines w:val="0"/>
              <w:pageBreakBefore w:val="0"/>
              <w:spacing w:line="360" w:lineRule="auto"/>
              <w:ind w:left="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审查内容</w:t>
            </w:r>
          </w:p>
        </w:tc>
      </w:tr>
      <w:tr w14:paraId="1EF22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90" w:hRule="atLeast"/>
          <w:jc w:val="center"/>
        </w:trPr>
        <w:tc>
          <w:tcPr>
            <w:tcW w:w="876" w:type="dxa"/>
            <w:noWrap w:val="0"/>
            <w:tcMar>
              <w:top w:w="100" w:type="dxa"/>
              <w:bottom w:w="100" w:type="dxa"/>
            </w:tcMar>
            <w:vAlign w:val="center"/>
          </w:tcPr>
          <w:p w14:paraId="4B133BD5">
            <w:pPr>
              <w:pStyle w:val="273"/>
              <w:keepNext w:val="0"/>
              <w:keepLines w:val="0"/>
              <w:pageBreakBefore w:val="0"/>
              <w:spacing w:line="360" w:lineRule="auto"/>
              <w:ind w:left="0"/>
              <w:jc w:val="center"/>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w:t>
            </w:r>
          </w:p>
        </w:tc>
        <w:tc>
          <w:tcPr>
            <w:tcW w:w="3450" w:type="dxa"/>
            <w:noWrap w:val="0"/>
            <w:tcMar>
              <w:top w:w="100" w:type="dxa"/>
              <w:bottom w:w="100" w:type="dxa"/>
            </w:tcMar>
            <w:vAlign w:val="center"/>
          </w:tcPr>
          <w:p w14:paraId="48CC22AC">
            <w:pPr>
              <w:pStyle w:val="273"/>
              <w:spacing w:line="360" w:lineRule="auto"/>
              <w:jc w:val="center"/>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eastAsia="zh-CN"/>
              </w:rPr>
              <w:t>磋商响应文件</w:t>
            </w:r>
            <w:r>
              <w:rPr>
                <w:rFonts w:hint="eastAsia" w:ascii="仿宋" w:hAnsi="仿宋" w:eastAsia="仿宋" w:cs="仿宋"/>
                <w:b w:val="0"/>
                <w:bCs w:val="0"/>
                <w:color w:val="auto"/>
                <w:sz w:val="28"/>
                <w:szCs w:val="28"/>
                <w:highlight w:val="none"/>
              </w:rPr>
              <w:t>有效性</w:t>
            </w:r>
          </w:p>
        </w:tc>
        <w:tc>
          <w:tcPr>
            <w:tcW w:w="5991" w:type="dxa"/>
            <w:noWrap w:val="0"/>
            <w:tcMar>
              <w:top w:w="100" w:type="dxa"/>
              <w:bottom w:w="100" w:type="dxa"/>
            </w:tcMar>
            <w:vAlign w:val="center"/>
          </w:tcPr>
          <w:p w14:paraId="3B1B79EE">
            <w:pPr>
              <w:pStyle w:val="273"/>
              <w:spacing w:line="360" w:lineRule="auto"/>
              <w:jc w:val="lef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1、</w:t>
            </w:r>
            <w:r>
              <w:rPr>
                <w:rFonts w:hint="eastAsia" w:ascii="仿宋" w:hAnsi="仿宋" w:eastAsia="仿宋" w:cs="仿宋"/>
                <w:b w:val="0"/>
                <w:bCs w:val="0"/>
                <w:color w:val="auto"/>
                <w:sz w:val="28"/>
                <w:szCs w:val="28"/>
                <w:highlight w:val="none"/>
              </w:rPr>
              <w:t>电子</w:t>
            </w:r>
            <w:r>
              <w:rPr>
                <w:rFonts w:hint="eastAsia" w:ascii="仿宋" w:hAnsi="仿宋" w:eastAsia="仿宋" w:cs="仿宋"/>
                <w:b w:val="0"/>
                <w:bCs w:val="0"/>
                <w:color w:val="auto"/>
                <w:sz w:val="28"/>
                <w:szCs w:val="28"/>
                <w:highlight w:val="none"/>
                <w:lang w:eastAsia="zh-CN"/>
              </w:rPr>
              <w:t>磋商响应文件</w:t>
            </w:r>
            <w:r>
              <w:rPr>
                <w:rFonts w:hint="eastAsia" w:ascii="仿宋" w:hAnsi="仿宋" w:eastAsia="仿宋" w:cs="仿宋"/>
                <w:b w:val="0"/>
                <w:bCs w:val="0"/>
                <w:color w:val="auto"/>
                <w:sz w:val="28"/>
                <w:szCs w:val="28"/>
                <w:highlight w:val="none"/>
              </w:rPr>
              <w:t>的有效电子签章。</w:t>
            </w:r>
          </w:p>
          <w:p w14:paraId="58A4D015">
            <w:pPr>
              <w:pStyle w:val="273"/>
              <w:spacing w:line="360" w:lineRule="auto"/>
              <w:jc w:val="lef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2、磋商</w:t>
            </w:r>
            <w:r>
              <w:rPr>
                <w:rFonts w:hint="eastAsia" w:ascii="仿宋" w:hAnsi="仿宋" w:eastAsia="仿宋" w:cs="仿宋"/>
                <w:b w:val="0"/>
                <w:bCs w:val="0"/>
                <w:color w:val="auto"/>
                <w:sz w:val="28"/>
                <w:szCs w:val="28"/>
                <w:highlight w:val="none"/>
                <w:lang w:eastAsia="zh-CN"/>
              </w:rPr>
              <w:t>报价</w:t>
            </w:r>
            <w:r>
              <w:rPr>
                <w:rFonts w:hint="eastAsia" w:ascii="仿宋" w:hAnsi="仿宋" w:eastAsia="仿宋" w:cs="仿宋"/>
                <w:b w:val="0"/>
                <w:bCs w:val="0"/>
                <w:color w:val="auto"/>
                <w:sz w:val="28"/>
                <w:szCs w:val="28"/>
                <w:highlight w:val="none"/>
              </w:rPr>
              <w:t>。</w:t>
            </w:r>
          </w:p>
          <w:p w14:paraId="7279E991">
            <w:pPr>
              <w:pStyle w:val="273"/>
              <w:spacing w:line="360" w:lineRule="auto"/>
              <w:jc w:val="left"/>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rPr>
              <w:t>3、</w:t>
            </w:r>
            <w:r>
              <w:rPr>
                <w:rFonts w:hint="eastAsia" w:ascii="仿宋" w:hAnsi="仿宋" w:eastAsia="仿宋" w:cs="仿宋"/>
                <w:b w:val="0"/>
                <w:bCs w:val="0"/>
                <w:color w:val="auto"/>
                <w:sz w:val="28"/>
                <w:szCs w:val="28"/>
                <w:highlight w:val="none"/>
              </w:rPr>
              <w:t>未发现属无效投标的其他情形。</w:t>
            </w:r>
          </w:p>
        </w:tc>
      </w:tr>
      <w:tr w14:paraId="07BAD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548" w:hRule="atLeast"/>
          <w:jc w:val="center"/>
        </w:trPr>
        <w:tc>
          <w:tcPr>
            <w:tcW w:w="876" w:type="dxa"/>
            <w:noWrap w:val="0"/>
            <w:tcMar>
              <w:top w:w="100" w:type="dxa"/>
              <w:bottom w:w="100" w:type="dxa"/>
            </w:tcMar>
            <w:vAlign w:val="center"/>
          </w:tcPr>
          <w:p w14:paraId="075096B8">
            <w:pPr>
              <w:pStyle w:val="273"/>
              <w:keepNext w:val="0"/>
              <w:keepLines w:val="0"/>
              <w:pageBreakBefore w:val="0"/>
              <w:spacing w:line="360" w:lineRule="auto"/>
              <w:ind w:left="0"/>
              <w:jc w:val="center"/>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2</w:t>
            </w:r>
          </w:p>
        </w:tc>
        <w:tc>
          <w:tcPr>
            <w:tcW w:w="3450" w:type="dxa"/>
            <w:noWrap w:val="0"/>
            <w:tcMar>
              <w:top w:w="100" w:type="dxa"/>
              <w:bottom w:w="100" w:type="dxa"/>
            </w:tcMar>
            <w:vAlign w:val="center"/>
          </w:tcPr>
          <w:p w14:paraId="5DBB404E">
            <w:pPr>
              <w:pStyle w:val="273"/>
              <w:spacing w:line="360" w:lineRule="auto"/>
              <w:jc w:val="center"/>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rPr>
              <w:t>对</w:t>
            </w:r>
            <w:r>
              <w:rPr>
                <w:rFonts w:hint="eastAsia" w:ascii="仿宋" w:hAnsi="仿宋" w:eastAsia="仿宋" w:cs="仿宋"/>
                <w:b w:val="0"/>
                <w:bCs w:val="0"/>
                <w:color w:val="auto"/>
                <w:sz w:val="28"/>
                <w:szCs w:val="28"/>
                <w:highlight w:val="none"/>
                <w:lang w:eastAsia="zh-CN"/>
              </w:rPr>
              <w:t>磋商文件</w:t>
            </w:r>
            <w:r>
              <w:rPr>
                <w:rFonts w:hint="eastAsia" w:ascii="仿宋" w:hAnsi="仿宋" w:eastAsia="仿宋" w:cs="仿宋"/>
                <w:b w:val="0"/>
                <w:bCs w:val="0"/>
                <w:color w:val="auto"/>
                <w:sz w:val="28"/>
                <w:szCs w:val="28"/>
                <w:highlight w:val="none"/>
              </w:rPr>
              <w:t>响应程度</w:t>
            </w:r>
          </w:p>
        </w:tc>
        <w:tc>
          <w:tcPr>
            <w:tcW w:w="5991" w:type="dxa"/>
            <w:noWrap w:val="0"/>
            <w:tcMar>
              <w:top w:w="100" w:type="dxa"/>
              <w:bottom w:w="100" w:type="dxa"/>
            </w:tcMar>
            <w:vAlign w:val="center"/>
          </w:tcPr>
          <w:p w14:paraId="043A7B1C">
            <w:pPr>
              <w:pStyle w:val="273"/>
              <w:spacing w:line="360" w:lineRule="auto"/>
              <w:jc w:val="left"/>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rPr>
              <w:t>审查</w:t>
            </w:r>
            <w:r>
              <w:rPr>
                <w:rFonts w:hint="eastAsia" w:ascii="仿宋" w:hAnsi="仿宋" w:eastAsia="仿宋" w:cs="仿宋"/>
                <w:b w:val="0"/>
                <w:bCs w:val="0"/>
                <w:color w:val="auto"/>
                <w:sz w:val="28"/>
                <w:szCs w:val="28"/>
                <w:highlight w:val="none"/>
                <w:lang w:eastAsia="zh-CN"/>
              </w:rPr>
              <w:t>磋商响应文件</w:t>
            </w:r>
            <w:r>
              <w:rPr>
                <w:rFonts w:hint="eastAsia" w:ascii="仿宋" w:hAnsi="仿宋" w:eastAsia="仿宋" w:cs="仿宋"/>
                <w:color w:val="auto"/>
                <w:sz w:val="28"/>
                <w:szCs w:val="28"/>
                <w:highlight w:val="none"/>
              </w:rPr>
              <w:t>文件，以确定其是否满足</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文件的实质性要求。不满足</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文件的实质性要求的，</w:t>
            </w:r>
            <w:r>
              <w:rPr>
                <w:rFonts w:hint="eastAsia" w:ascii="仿宋" w:hAnsi="仿宋" w:eastAsia="仿宋" w:cs="仿宋"/>
                <w:b w:val="0"/>
                <w:bCs w:val="0"/>
                <w:color w:val="auto"/>
                <w:sz w:val="28"/>
                <w:szCs w:val="28"/>
                <w:highlight w:val="none"/>
                <w:lang w:eastAsia="zh-CN"/>
              </w:rPr>
              <w:t>磋商响应文件</w:t>
            </w:r>
            <w:r>
              <w:rPr>
                <w:rFonts w:hint="eastAsia" w:ascii="仿宋" w:hAnsi="仿宋" w:eastAsia="仿宋" w:cs="仿宋"/>
                <w:color w:val="auto"/>
                <w:sz w:val="28"/>
                <w:szCs w:val="28"/>
                <w:highlight w:val="none"/>
              </w:rPr>
              <w:t>无效。</w:t>
            </w:r>
          </w:p>
        </w:tc>
      </w:tr>
    </w:tbl>
    <w:p w14:paraId="01D1CC76">
      <w:pPr>
        <w:pStyle w:val="221"/>
        <w:keepNext w:val="0"/>
        <w:keepLines w:val="0"/>
        <w:pageBreakBefore w:val="0"/>
        <w:spacing w:before="0" w:after="0" w:line="360" w:lineRule="auto"/>
        <w:ind w:left="0" w:firstLine="56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p>
    <w:p w14:paraId="2FE64596">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5．磋商记录</w:t>
      </w:r>
      <w:r>
        <w:rPr>
          <w:rFonts w:hint="eastAsia" w:ascii="仿宋" w:hAnsi="仿宋" w:eastAsia="仿宋" w:cs="仿宋"/>
          <w:color w:val="auto"/>
          <w:sz w:val="28"/>
          <w:szCs w:val="28"/>
          <w:highlight w:val="none"/>
          <w:lang w:val="en-US"/>
        </w:rPr>
        <w:t xml:space="preserve"> </w:t>
      </w:r>
    </w:p>
    <w:p w14:paraId="19DBC846">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5.1《磋商记录》包括供应商答复或承诺的内容、磋商文件的变动情况及最后报价等。</w:t>
      </w:r>
    </w:p>
    <w:p w14:paraId="27AB08E7">
      <w:pPr>
        <w:pStyle w:val="221"/>
        <w:keepNext w:val="0"/>
        <w:keepLines w:val="0"/>
        <w:pageBreakBefore w:val="0"/>
        <w:spacing w:before="0" w:after="0" w:line="360" w:lineRule="auto"/>
        <w:ind w:left="0" w:firstLine="0"/>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6．综合评分</w:t>
      </w:r>
      <w:r>
        <w:rPr>
          <w:rFonts w:hint="eastAsia" w:ascii="仿宋" w:hAnsi="仿宋" w:eastAsia="仿宋" w:cs="仿宋"/>
          <w:color w:val="auto"/>
          <w:sz w:val="28"/>
          <w:szCs w:val="28"/>
          <w:highlight w:val="none"/>
          <w:lang w:val="en-US"/>
        </w:rPr>
        <w:t xml:space="preserve"> </w:t>
      </w:r>
    </w:p>
    <w:p w14:paraId="2CEA0970">
      <w:pPr>
        <w:pStyle w:val="221"/>
        <w:keepNext w:val="0"/>
        <w:keepLines w:val="0"/>
        <w:pageBreakBefore w:val="0"/>
        <w:spacing w:before="0" w:after="0" w:line="360" w:lineRule="auto"/>
        <w:ind w:left="0" w:firstLine="56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经磋商确定最终采购需求和提交最后报价的供应商后，磋商小组采用综合评分法对提交最后报价的供应商的磋商响应文件和最后报价进行综合评分，总分 100 分。</w:t>
      </w:r>
    </w:p>
    <w:tbl>
      <w:tblPr>
        <w:tblStyle w:val="32"/>
        <w:tblW w:w="9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67"/>
        <w:gridCol w:w="2505"/>
        <w:gridCol w:w="2486"/>
        <w:gridCol w:w="2539"/>
      </w:tblGrid>
      <w:tr w14:paraId="6A31B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67" w:type="dxa"/>
            <w:noWrap w:val="0"/>
            <w:vAlign w:val="top"/>
          </w:tcPr>
          <w:p w14:paraId="2794A843">
            <w:pPr>
              <w:keepNext w:val="0"/>
              <w:keepLines w:val="0"/>
              <w:pageBreakBefore w:val="0"/>
              <w:tabs>
                <w:tab w:val="left" w:pos="2020"/>
                <w:tab w:val="center" w:pos="4535"/>
              </w:tabs>
              <w:spacing w:line="360" w:lineRule="auto"/>
              <w:ind w:left="0" w:firstLine="280"/>
              <w:jc w:val="center"/>
              <w:rPr>
                <w:rFonts w:hint="eastAsia" w:ascii="仿宋" w:hAnsi="仿宋" w:eastAsia="仿宋" w:cs="仿宋"/>
                <w:color w:val="auto"/>
                <w:sz w:val="28"/>
                <w:szCs w:val="28"/>
                <w:highlight w:val="none"/>
              </w:rPr>
            </w:pPr>
            <w:bookmarkStart w:id="325" w:name="_Toc3001"/>
            <w:bookmarkStart w:id="326" w:name="_Toc28923"/>
            <w:bookmarkStart w:id="327" w:name="_Toc14583"/>
            <w:bookmarkStart w:id="328" w:name="_Toc12441"/>
            <w:bookmarkStart w:id="329" w:name="_Toc11250"/>
            <w:bookmarkStart w:id="330" w:name="_Toc10550"/>
            <w:r>
              <w:rPr>
                <w:rFonts w:hint="eastAsia" w:ascii="仿宋" w:hAnsi="仿宋" w:eastAsia="仿宋" w:cs="仿宋"/>
                <w:color w:val="auto"/>
                <w:sz w:val="28"/>
                <w:szCs w:val="28"/>
                <w:highlight w:val="none"/>
              </w:rPr>
              <w:t>评分项目</w:t>
            </w:r>
          </w:p>
        </w:tc>
        <w:tc>
          <w:tcPr>
            <w:tcW w:w="2505" w:type="dxa"/>
            <w:noWrap w:val="0"/>
            <w:vAlign w:val="top"/>
          </w:tcPr>
          <w:p w14:paraId="2AFF43B4">
            <w:pPr>
              <w:keepNext w:val="0"/>
              <w:keepLines w:val="0"/>
              <w:pageBreakBefore w:val="0"/>
              <w:tabs>
                <w:tab w:val="left" w:pos="2020"/>
                <w:tab w:val="center" w:pos="4535"/>
              </w:tabs>
              <w:spacing w:line="360" w:lineRule="auto"/>
              <w:ind w:left="0" w:firstLine="28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技术评估</w:t>
            </w:r>
          </w:p>
        </w:tc>
        <w:tc>
          <w:tcPr>
            <w:tcW w:w="2486" w:type="dxa"/>
            <w:noWrap w:val="0"/>
            <w:vAlign w:val="top"/>
          </w:tcPr>
          <w:p w14:paraId="0204ECC6">
            <w:pPr>
              <w:keepNext w:val="0"/>
              <w:keepLines w:val="0"/>
              <w:pageBreakBefore w:val="0"/>
              <w:tabs>
                <w:tab w:val="left" w:pos="2020"/>
                <w:tab w:val="center" w:pos="4535"/>
              </w:tabs>
              <w:spacing w:line="360" w:lineRule="auto"/>
              <w:ind w:left="0" w:firstLine="28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商务评估</w:t>
            </w:r>
          </w:p>
        </w:tc>
        <w:tc>
          <w:tcPr>
            <w:tcW w:w="2539" w:type="dxa"/>
            <w:noWrap w:val="0"/>
            <w:vAlign w:val="top"/>
          </w:tcPr>
          <w:p w14:paraId="5D1512AA">
            <w:pPr>
              <w:keepNext w:val="0"/>
              <w:keepLines w:val="0"/>
              <w:pageBreakBefore w:val="0"/>
              <w:tabs>
                <w:tab w:val="left" w:pos="2020"/>
                <w:tab w:val="center" w:pos="4535"/>
              </w:tabs>
              <w:spacing w:line="360" w:lineRule="auto"/>
              <w:ind w:left="0" w:firstLine="28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价格评估</w:t>
            </w:r>
          </w:p>
        </w:tc>
      </w:tr>
      <w:tr w14:paraId="002E5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67" w:type="dxa"/>
            <w:noWrap w:val="0"/>
            <w:vAlign w:val="top"/>
          </w:tcPr>
          <w:p w14:paraId="25CCB4F9">
            <w:pPr>
              <w:keepNext w:val="0"/>
              <w:keepLines w:val="0"/>
              <w:pageBreakBefore w:val="0"/>
              <w:tabs>
                <w:tab w:val="left" w:pos="2020"/>
                <w:tab w:val="center" w:pos="4535"/>
              </w:tabs>
              <w:spacing w:line="360" w:lineRule="auto"/>
              <w:ind w:left="0" w:firstLine="28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分值</w:t>
            </w:r>
          </w:p>
        </w:tc>
        <w:tc>
          <w:tcPr>
            <w:tcW w:w="2505" w:type="dxa"/>
            <w:noWrap w:val="0"/>
            <w:vAlign w:val="top"/>
          </w:tcPr>
          <w:p w14:paraId="0D3F3791">
            <w:pPr>
              <w:keepNext w:val="0"/>
              <w:keepLines w:val="0"/>
              <w:pageBreakBefore w:val="0"/>
              <w:tabs>
                <w:tab w:val="left" w:pos="2020"/>
                <w:tab w:val="center" w:pos="4535"/>
              </w:tabs>
              <w:spacing w:line="360" w:lineRule="auto"/>
              <w:ind w:left="0"/>
              <w:jc w:val="center"/>
              <w:rPr>
                <w:rFonts w:hint="default" w:ascii="仿宋" w:hAnsi="仿宋" w:eastAsia="仿宋" w:cs="仿宋"/>
                <w:dstrike/>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43</w:t>
            </w:r>
          </w:p>
        </w:tc>
        <w:tc>
          <w:tcPr>
            <w:tcW w:w="2486" w:type="dxa"/>
            <w:noWrap w:val="0"/>
            <w:vAlign w:val="top"/>
          </w:tcPr>
          <w:p w14:paraId="0E6799EF">
            <w:pPr>
              <w:keepNext w:val="0"/>
              <w:keepLines w:val="0"/>
              <w:pageBreakBefore w:val="0"/>
              <w:tabs>
                <w:tab w:val="left" w:pos="2020"/>
                <w:tab w:val="center" w:pos="4535"/>
              </w:tabs>
              <w:spacing w:line="360" w:lineRule="auto"/>
              <w:ind w:left="0"/>
              <w:jc w:val="center"/>
              <w:rPr>
                <w:rFonts w:hint="default" w:ascii="仿宋" w:hAnsi="仿宋" w:eastAsia="仿宋" w:cs="仿宋"/>
                <w:dstrike/>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27</w:t>
            </w:r>
          </w:p>
        </w:tc>
        <w:tc>
          <w:tcPr>
            <w:tcW w:w="2539" w:type="dxa"/>
            <w:noWrap w:val="0"/>
            <w:vAlign w:val="top"/>
          </w:tcPr>
          <w:p w14:paraId="4902B0DE">
            <w:pPr>
              <w:keepNext w:val="0"/>
              <w:keepLines w:val="0"/>
              <w:pageBreakBefore w:val="0"/>
              <w:tabs>
                <w:tab w:val="left" w:pos="2020"/>
                <w:tab w:val="center" w:pos="4535"/>
              </w:tabs>
              <w:spacing w:line="360" w:lineRule="auto"/>
              <w:ind w:left="0"/>
              <w:jc w:val="center"/>
              <w:rPr>
                <w:rFonts w:hint="eastAsia"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val="en-US" w:eastAsia="zh-CN"/>
              </w:rPr>
              <w:t>30</w:t>
            </w:r>
          </w:p>
        </w:tc>
      </w:tr>
    </w:tbl>
    <w:p w14:paraId="338EB7CE">
      <w:pPr>
        <w:keepNext w:val="0"/>
        <w:keepLines w:val="0"/>
        <w:pageBreakBefore w:val="0"/>
        <w:tabs>
          <w:tab w:val="left" w:pos="2020"/>
          <w:tab w:val="center" w:pos="4535"/>
        </w:tabs>
        <w:spacing w:line="360" w:lineRule="auto"/>
        <w:ind w:left="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 技术评估(</w:t>
      </w:r>
      <w:r>
        <w:rPr>
          <w:rFonts w:hint="eastAsia" w:ascii="仿宋" w:hAnsi="仿宋" w:eastAsia="仿宋" w:cs="仿宋"/>
          <w:b/>
          <w:bCs/>
          <w:color w:val="auto"/>
          <w:sz w:val="28"/>
          <w:szCs w:val="28"/>
          <w:highlight w:val="none"/>
          <w:lang w:val="en-US" w:eastAsia="zh-CN"/>
        </w:rPr>
        <w:t>43</w:t>
      </w:r>
      <w:r>
        <w:rPr>
          <w:rFonts w:hint="eastAsia" w:ascii="仿宋" w:hAnsi="仿宋" w:eastAsia="仿宋" w:cs="仿宋"/>
          <w:b/>
          <w:bCs/>
          <w:color w:val="auto"/>
          <w:sz w:val="28"/>
          <w:szCs w:val="28"/>
          <w:highlight w:val="none"/>
        </w:rPr>
        <w:t>分)</w:t>
      </w:r>
    </w:p>
    <w:tbl>
      <w:tblPr>
        <w:tblStyle w:val="32"/>
        <w:tblW w:w="1018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411"/>
        <w:gridCol w:w="7994"/>
        <w:gridCol w:w="781"/>
      </w:tblGrid>
      <w:tr w14:paraId="5D75DC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26" w:hRule="atLeast"/>
          <w:jc w:val="center"/>
        </w:trPr>
        <w:tc>
          <w:tcPr>
            <w:tcW w:w="1411" w:type="dxa"/>
            <w:noWrap w:val="0"/>
            <w:vAlign w:val="center"/>
          </w:tcPr>
          <w:p w14:paraId="05E7B477">
            <w:pPr>
              <w:keepNext w:val="0"/>
              <w:keepLines w:val="0"/>
              <w:pageBreakBefore w:val="0"/>
              <w:widowControl w:val="0"/>
              <w:spacing w:line="360" w:lineRule="auto"/>
              <w:ind w:left="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评审内容</w:t>
            </w:r>
          </w:p>
        </w:tc>
        <w:tc>
          <w:tcPr>
            <w:tcW w:w="7994" w:type="dxa"/>
            <w:noWrap w:val="0"/>
            <w:vAlign w:val="center"/>
          </w:tcPr>
          <w:p w14:paraId="24545329">
            <w:pPr>
              <w:keepNext w:val="0"/>
              <w:keepLines w:val="0"/>
              <w:pageBreakBefore w:val="0"/>
              <w:widowControl w:val="0"/>
              <w:spacing w:line="360" w:lineRule="auto"/>
              <w:ind w:left="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评标标准</w:t>
            </w:r>
          </w:p>
        </w:tc>
        <w:tc>
          <w:tcPr>
            <w:tcW w:w="781" w:type="dxa"/>
            <w:noWrap w:val="0"/>
            <w:vAlign w:val="center"/>
          </w:tcPr>
          <w:p w14:paraId="005ED0EC">
            <w:pPr>
              <w:keepNext w:val="0"/>
              <w:keepLines w:val="0"/>
              <w:pageBreakBefore w:val="0"/>
              <w:widowControl w:val="0"/>
              <w:spacing w:line="360" w:lineRule="auto"/>
              <w:ind w:left="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分值</w:t>
            </w:r>
          </w:p>
        </w:tc>
      </w:tr>
      <w:tr w14:paraId="6638D6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26" w:hRule="atLeast"/>
          <w:jc w:val="center"/>
        </w:trPr>
        <w:tc>
          <w:tcPr>
            <w:tcW w:w="1411" w:type="dxa"/>
            <w:shd w:val="clear" w:color="auto" w:fill="auto"/>
            <w:noWrap w:val="0"/>
            <w:vAlign w:val="center"/>
          </w:tcPr>
          <w:p w14:paraId="69050588">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仿宋" w:hAnsi="仿宋" w:eastAsia="仿宋" w:cs="仿宋"/>
                <w:b/>
                <w:bCs w:val="0"/>
                <w:color w:val="auto"/>
                <w:sz w:val="28"/>
                <w:szCs w:val="28"/>
                <w:highlight w:val="none"/>
                <w:lang w:val="zh-CN" w:eastAsia="zh-CN" w:bidi="ar-SA"/>
              </w:rPr>
            </w:pPr>
            <w:r>
              <w:rPr>
                <w:rFonts w:hint="eastAsia" w:ascii="仿宋" w:hAnsi="仿宋" w:eastAsia="仿宋" w:cs="仿宋"/>
                <w:b/>
                <w:bCs w:val="0"/>
                <w:color w:val="auto"/>
                <w:sz w:val="28"/>
                <w:szCs w:val="28"/>
                <w:highlight w:val="none"/>
              </w:rPr>
              <w:t>总体方案评价</w:t>
            </w:r>
          </w:p>
        </w:tc>
        <w:tc>
          <w:tcPr>
            <w:tcW w:w="7994" w:type="dxa"/>
            <w:shd w:val="clear" w:color="auto" w:fill="auto"/>
            <w:noWrap w:val="0"/>
            <w:vAlign w:val="top"/>
          </w:tcPr>
          <w:p w14:paraId="03C68FB5">
            <w:pPr>
              <w:pBdr>
                <w:top w:val="none" w:color="000000" w:sz="0" w:space="0"/>
                <w:left w:val="none" w:color="000000" w:sz="0" w:space="0"/>
                <w:bottom w:val="none" w:color="000000" w:sz="0" w:space="0"/>
                <w:right w:val="none" w:color="000000" w:sz="0" w:space="0"/>
              </w:pBdr>
              <w:spacing w:before="0" w:after="0" w:line="360" w:lineRule="auto"/>
              <w:ind w:left="0" w:right="0" w:firstLine="560"/>
              <w:jc w:val="lef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根据各供应商</w:t>
            </w:r>
            <w:r>
              <w:rPr>
                <w:rFonts w:hint="eastAsia" w:ascii="仿宋" w:hAnsi="仿宋" w:eastAsia="仿宋" w:cs="仿宋"/>
                <w:color w:val="auto"/>
                <w:sz w:val="28"/>
                <w:szCs w:val="28"/>
                <w:highlight w:val="none"/>
                <w:lang w:val="en-US" w:eastAsia="zh-CN"/>
              </w:rPr>
              <w:t>针对本项目</w:t>
            </w:r>
            <w:r>
              <w:rPr>
                <w:rFonts w:hint="eastAsia" w:ascii="仿宋" w:hAnsi="仿宋" w:eastAsia="仿宋" w:cs="仿宋"/>
                <w:b w:val="0"/>
                <w:bCs/>
                <w:color w:val="auto"/>
                <w:sz w:val="28"/>
                <w:szCs w:val="28"/>
                <w:highlight w:val="none"/>
              </w:rPr>
              <w:t>提供的总体方案</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包含但不限于：</w:t>
            </w:r>
            <w:r>
              <w:rPr>
                <w:rFonts w:hint="eastAsia" w:ascii="仿宋" w:hAnsi="仿宋" w:eastAsia="仿宋" w:cs="仿宋"/>
                <w:b w:val="0"/>
                <w:bCs/>
                <w:color w:val="auto"/>
                <w:sz w:val="28"/>
                <w:szCs w:val="28"/>
                <w:highlight w:val="none"/>
              </w:rPr>
              <w:t>工程概述、总体安排、施工现场平面布置</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临时设置布置方案</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项目实施等进行综合评价。</w:t>
            </w:r>
          </w:p>
          <w:p w14:paraId="490C78CD">
            <w:pPr>
              <w:pBdr>
                <w:top w:val="none" w:color="000000" w:sz="0" w:space="0"/>
                <w:left w:val="none" w:color="000000" w:sz="0" w:space="0"/>
                <w:bottom w:val="none" w:color="000000" w:sz="0" w:space="0"/>
                <w:right w:val="none" w:color="000000" w:sz="0" w:space="0"/>
              </w:pBdr>
              <w:spacing w:before="0" w:after="0" w:line="360" w:lineRule="auto"/>
              <w:ind w:left="0" w:right="0" w:firstLine="556"/>
              <w:jc w:val="left"/>
              <w:rPr>
                <w:rFonts w:hint="eastAsia" w:ascii="仿宋" w:hAnsi="仿宋" w:eastAsia="仿宋" w:cs="仿宋"/>
                <w:b w:val="0"/>
                <w:bCs/>
                <w:color w:val="auto"/>
                <w:sz w:val="28"/>
                <w:szCs w:val="28"/>
                <w:highlight w:val="none"/>
              </w:rPr>
            </w:pPr>
            <w:r>
              <w:rPr>
                <w:rFonts w:hint="eastAsia" w:ascii="仿宋" w:hAnsi="仿宋" w:eastAsia="仿宋" w:cs="仿宋"/>
                <w:color w:val="auto"/>
                <w:spacing w:val="-1"/>
                <w:sz w:val="28"/>
                <w:szCs w:val="28"/>
                <w:highlight w:val="none"/>
              </w:rPr>
              <w:t>方案完全包含上述要点且满足</w:t>
            </w:r>
            <w:r>
              <w:rPr>
                <w:rFonts w:hint="eastAsia" w:ascii="仿宋" w:hAnsi="仿宋" w:eastAsia="仿宋" w:cs="仿宋"/>
                <w:color w:val="auto"/>
                <w:spacing w:val="-1"/>
                <w:sz w:val="28"/>
                <w:szCs w:val="28"/>
                <w:highlight w:val="none"/>
                <w:lang w:eastAsia="zh-CN"/>
              </w:rPr>
              <w:t>磋商文件</w:t>
            </w:r>
            <w:r>
              <w:rPr>
                <w:rFonts w:hint="eastAsia" w:ascii="仿宋" w:hAnsi="仿宋" w:eastAsia="仿宋" w:cs="仿宋"/>
                <w:color w:val="auto"/>
                <w:spacing w:val="-1"/>
                <w:sz w:val="28"/>
                <w:szCs w:val="28"/>
                <w:highlight w:val="none"/>
              </w:rPr>
              <w:t xml:space="preserve">要求的得 </w:t>
            </w:r>
            <w:r>
              <w:rPr>
                <w:rFonts w:hint="eastAsia" w:ascii="仿宋" w:hAnsi="仿宋" w:eastAsia="仿宋" w:cs="仿宋"/>
                <w:color w:val="auto"/>
                <w:spacing w:val="-1"/>
                <w:sz w:val="28"/>
                <w:szCs w:val="28"/>
                <w:highlight w:val="none"/>
                <w:lang w:val="en-US" w:eastAsia="zh-CN"/>
              </w:rPr>
              <w:t>7.5</w:t>
            </w:r>
            <w:r>
              <w:rPr>
                <w:rFonts w:hint="eastAsia" w:ascii="仿宋" w:hAnsi="仿宋" w:eastAsia="仿宋" w:cs="仿宋"/>
                <w:color w:val="auto"/>
                <w:spacing w:val="-1"/>
                <w:sz w:val="28"/>
                <w:szCs w:val="28"/>
                <w:highlight w:val="none"/>
              </w:rPr>
              <w:t>分</w:t>
            </w:r>
            <w:r>
              <w:rPr>
                <w:rFonts w:hint="eastAsia" w:ascii="仿宋" w:hAnsi="仿宋" w:eastAsia="仿宋" w:cs="仿宋"/>
                <w:color w:val="auto"/>
                <w:spacing w:val="-1"/>
                <w:sz w:val="28"/>
                <w:szCs w:val="28"/>
                <w:highlight w:val="none"/>
                <w:lang w:eastAsia="zh-CN"/>
              </w:rPr>
              <w:t>，</w:t>
            </w:r>
            <w:r>
              <w:rPr>
                <w:rFonts w:hint="eastAsia" w:ascii="仿宋" w:hAnsi="仿宋" w:eastAsia="仿宋" w:cs="仿宋"/>
                <w:color w:val="auto"/>
                <w:sz w:val="28"/>
                <w:szCs w:val="28"/>
                <w:highlight w:val="none"/>
              </w:rPr>
              <w:t>方案</w:t>
            </w:r>
            <w:r>
              <w:rPr>
                <w:rFonts w:hint="eastAsia" w:ascii="仿宋" w:hAnsi="仿宋" w:eastAsia="仿宋" w:cs="仿宋"/>
                <w:color w:val="auto"/>
                <w:sz w:val="28"/>
                <w:szCs w:val="28"/>
                <w:highlight w:val="none"/>
                <w:lang w:val="en-US" w:eastAsia="zh-CN"/>
              </w:rPr>
              <w:t>每缺1项内容扣1.5分，</w:t>
            </w:r>
            <w:r>
              <w:rPr>
                <w:rFonts w:hint="eastAsia" w:ascii="仿宋" w:hAnsi="仿宋" w:eastAsia="仿宋" w:cs="仿宋"/>
                <w:bCs/>
                <w:color w:val="auto"/>
                <w:sz w:val="28"/>
                <w:szCs w:val="28"/>
                <w:highlight w:val="none"/>
              </w:rPr>
              <w:t>不提供方案的不得分</w:t>
            </w:r>
            <w:r>
              <w:rPr>
                <w:rFonts w:hint="eastAsia" w:ascii="仿宋" w:hAnsi="仿宋" w:eastAsia="仿宋" w:cs="仿宋"/>
                <w:color w:val="auto"/>
                <w:spacing w:val="-1"/>
                <w:sz w:val="28"/>
                <w:szCs w:val="28"/>
                <w:highlight w:val="none"/>
                <w:lang w:eastAsia="zh-CN"/>
              </w:rPr>
              <w:t>。</w:t>
            </w:r>
          </w:p>
          <w:p w14:paraId="27D75DDC">
            <w:pPr>
              <w:spacing w:line="360" w:lineRule="auto"/>
              <w:ind w:firstLine="556"/>
              <w:jc w:val="left"/>
              <w:rPr>
                <w:rFonts w:hint="eastAsia"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方案贴合采购人实际的加</w:t>
            </w:r>
            <w:r>
              <w:rPr>
                <w:rFonts w:hint="eastAsia" w:ascii="仿宋" w:hAnsi="仿宋" w:eastAsia="仿宋" w:cs="仿宋"/>
                <w:color w:val="auto"/>
                <w:spacing w:val="-1"/>
                <w:sz w:val="28"/>
                <w:szCs w:val="28"/>
                <w:highlight w:val="none"/>
                <w:lang w:val="en-US" w:eastAsia="zh-CN"/>
              </w:rPr>
              <w:t>1</w:t>
            </w:r>
            <w:r>
              <w:rPr>
                <w:rFonts w:hint="eastAsia" w:ascii="仿宋" w:hAnsi="仿宋" w:eastAsia="仿宋" w:cs="仿宋"/>
                <w:color w:val="auto"/>
                <w:spacing w:val="-1"/>
                <w:sz w:val="28"/>
                <w:szCs w:val="28"/>
                <w:highlight w:val="none"/>
              </w:rPr>
              <w:t>分；</w:t>
            </w:r>
          </w:p>
          <w:p w14:paraId="752AA85A">
            <w:pPr>
              <w:pBdr>
                <w:top w:val="none" w:color="000000" w:sz="0" w:space="0"/>
                <w:left w:val="none" w:color="000000" w:sz="0" w:space="0"/>
                <w:bottom w:val="none" w:color="000000" w:sz="0" w:space="0"/>
                <w:right w:val="none" w:color="000000" w:sz="0" w:space="0"/>
              </w:pBdr>
              <w:spacing w:before="0" w:after="0" w:line="360" w:lineRule="auto"/>
              <w:ind w:left="0" w:right="0" w:firstLine="548"/>
              <w:jc w:val="left"/>
              <w:rPr>
                <w:rFonts w:hint="eastAsia" w:ascii="仿宋" w:hAnsi="仿宋" w:eastAsia="仿宋" w:cs="仿宋"/>
                <w:b w:val="0"/>
                <w:bCs/>
                <w:color w:val="auto"/>
                <w:sz w:val="28"/>
                <w:szCs w:val="28"/>
                <w:highlight w:val="none"/>
                <w:lang w:val="zh-CN" w:eastAsia="zh-CN" w:bidi="ar-SA"/>
              </w:rPr>
            </w:pPr>
            <w:r>
              <w:rPr>
                <w:rFonts w:hint="eastAsia" w:ascii="仿宋" w:hAnsi="仿宋" w:eastAsia="仿宋" w:cs="仿宋"/>
                <w:color w:val="auto"/>
                <w:spacing w:val="-3"/>
                <w:sz w:val="28"/>
                <w:szCs w:val="28"/>
                <w:highlight w:val="none"/>
              </w:rPr>
              <w:t>项目功能、项目总体要求及项目定位具有清晰正确的认识，符合法律法规和行业规范</w:t>
            </w:r>
            <w:r>
              <w:rPr>
                <w:rFonts w:hint="eastAsia" w:ascii="仿宋" w:hAnsi="仿宋" w:eastAsia="仿宋" w:cs="仿宋"/>
                <w:color w:val="auto"/>
                <w:spacing w:val="-1"/>
                <w:sz w:val="28"/>
                <w:szCs w:val="28"/>
                <w:highlight w:val="none"/>
              </w:rPr>
              <w:t>的加</w:t>
            </w:r>
            <w:r>
              <w:rPr>
                <w:rFonts w:hint="eastAsia" w:ascii="仿宋" w:hAnsi="仿宋" w:eastAsia="仿宋" w:cs="仿宋"/>
                <w:color w:val="auto"/>
                <w:spacing w:val="-1"/>
                <w:sz w:val="28"/>
                <w:szCs w:val="28"/>
                <w:highlight w:val="none"/>
                <w:lang w:val="en-US" w:eastAsia="zh-CN"/>
              </w:rPr>
              <w:t>1.5</w:t>
            </w:r>
            <w:r>
              <w:rPr>
                <w:rFonts w:hint="eastAsia" w:ascii="仿宋" w:hAnsi="仿宋" w:eastAsia="仿宋" w:cs="仿宋"/>
                <w:color w:val="auto"/>
                <w:spacing w:val="-1"/>
                <w:sz w:val="28"/>
                <w:szCs w:val="28"/>
                <w:highlight w:val="none"/>
              </w:rPr>
              <w:t>分</w:t>
            </w:r>
            <w:r>
              <w:rPr>
                <w:rFonts w:hint="eastAsia" w:ascii="仿宋" w:hAnsi="仿宋" w:eastAsia="仿宋" w:cs="仿宋"/>
                <w:color w:val="auto"/>
                <w:spacing w:val="-3"/>
                <w:sz w:val="28"/>
                <w:szCs w:val="28"/>
                <w:highlight w:val="none"/>
              </w:rPr>
              <w:t>。</w:t>
            </w:r>
          </w:p>
        </w:tc>
        <w:tc>
          <w:tcPr>
            <w:tcW w:w="781" w:type="dxa"/>
            <w:shd w:val="clear" w:color="auto" w:fill="auto"/>
            <w:noWrap w:val="0"/>
            <w:vAlign w:val="center"/>
          </w:tcPr>
          <w:p w14:paraId="2875D157">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default" w:ascii="仿宋" w:hAnsi="仿宋" w:eastAsia="仿宋" w:cs="仿宋"/>
                <w:b/>
                <w:bCs w:val="0"/>
                <w:color w:val="auto"/>
                <w:sz w:val="28"/>
                <w:szCs w:val="28"/>
                <w:highlight w:val="none"/>
                <w:lang w:val="en-US" w:eastAsia="zh-CN" w:bidi="ar-SA"/>
              </w:rPr>
            </w:pPr>
            <w:r>
              <w:rPr>
                <w:rFonts w:hint="eastAsia" w:ascii="仿宋" w:hAnsi="仿宋" w:eastAsia="仿宋" w:cs="仿宋"/>
                <w:b/>
                <w:bCs w:val="0"/>
                <w:color w:val="auto"/>
                <w:sz w:val="28"/>
                <w:szCs w:val="28"/>
                <w:highlight w:val="none"/>
                <w:lang w:val="en-US" w:eastAsia="zh-CN" w:bidi="ar-SA"/>
              </w:rPr>
              <w:t>10</w:t>
            </w:r>
          </w:p>
        </w:tc>
      </w:tr>
      <w:tr w14:paraId="0FB1F9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192" w:hRule="atLeast"/>
          <w:jc w:val="center"/>
        </w:trPr>
        <w:tc>
          <w:tcPr>
            <w:tcW w:w="1411" w:type="dxa"/>
            <w:noWrap w:val="0"/>
            <w:vAlign w:val="center"/>
          </w:tcPr>
          <w:p w14:paraId="65B38115">
            <w:pPr>
              <w:keepNext w:val="0"/>
              <w:keepLines w:val="0"/>
              <w:pageBreakBefore w:val="0"/>
              <w:widowControl w:val="0"/>
              <w:spacing w:line="360" w:lineRule="auto"/>
              <w:ind w:hanging="3"/>
              <w:jc w:val="center"/>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zh-CN" w:eastAsia="zh-CN" w:bidi="ar-SA"/>
              </w:rPr>
              <w:t>施工方案与技术措施</w:t>
            </w:r>
          </w:p>
        </w:tc>
        <w:tc>
          <w:tcPr>
            <w:tcW w:w="7994" w:type="dxa"/>
            <w:noWrap w:val="0"/>
            <w:vAlign w:val="center"/>
          </w:tcPr>
          <w:p w14:paraId="2F8D8464">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lang w:val="en-US" w:eastAsia="zh-CN"/>
              </w:rPr>
              <w:t>针对本项目</w:t>
            </w:r>
            <w:r>
              <w:rPr>
                <w:rFonts w:hint="eastAsia" w:ascii="仿宋" w:hAnsi="仿宋" w:eastAsia="仿宋" w:cs="仿宋"/>
                <w:color w:val="auto"/>
                <w:sz w:val="28"/>
                <w:szCs w:val="28"/>
                <w:highlight w:val="none"/>
              </w:rPr>
              <w:t>提供的施工方案与技术措施</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包括但不限于</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时间进度安排、关键节点</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线路</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项目安全措施、技术控制措施</w:t>
            </w:r>
            <w:r>
              <w:rPr>
                <w:rFonts w:hint="eastAsia" w:ascii="仿宋" w:hAnsi="仿宋" w:eastAsia="仿宋" w:cs="仿宋"/>
                <w:color w:val="auto"/>
                <w:sz w:val="28"/>
                <w:szCs w:val="28"/>
                <w:highlight w:val="none"/>
                <w:lang w:val="en-US" w:eastAsia="zh-CN"/>
              </w:rPr>
              <w:t>和</w:t>
            </w:r>
            <w:r>
              <w:rPr>
                <w:rFonts w:hint="eastAsia" w:ascii="仿宋" w:hAnsi="仿宋" w:eastAsia="仿宋" w:cs="仿宋"/>
                <w:color w:val="auto"/>
                <w:sz w:val="28"/>
                <w:szCs w:val="28"/>
                <w:highlight w:val="none"/>
                <w:lang w:val="zh-CN" w:eastAsia="zh-CN" w:bidi="ar-SA"/>
              </w:rPr>
              <w:t>符合现场实际情况</w:t>
            </w:r>
            <w:r>
              <w:rPr>
                <w:rFonts w:hint="eastAsia" w:ascii="仿宋" w:hAnsi="仿宋" w:eastAsia="仿宋" w:cs="仿宋"/>
                <w:color w:val="auto"/>
                <w:sz w:val="28"/>
                <w:szCs w:val="28"/>
                <w:highlight w:val="none"/>
              </w:rPr>
              <w:t>等</w:t>
            </w:r>
            <w:r>
              <w:rPr>
                <w:rFonts w:hint="eastAsia" w:ascii="仿宋" w:hAnsi="仿宋" w:eastAsia="仿宋" w:cs="仿宋"/>
                <w:color w:val="auto"/>
                <w:sz w:val="28"/>
                <w:szCs w:val="28"/>
                <w:highlight w:val="none"/>
                <w:lang w:val="en-US" w:eastAsia="zh-CN"/>
              </w:rPr>
              <w:t>进行综合</w:t>
            </w:r>
            <w:r>
              <w:rPr>
                <w:rFonts w:hint="eastAsia" w:ascii="仿宋" w:hAnsi="仿宋" w:eastAsia="仿宋" w:cs="仿宋"/>
                <w:color w:val="auto"/>
                <w:sz w:val="28"/>
                <w:szCs w:val="28"/>
                <w:highlight w:val="none"/>
              </w:rPr>
              <w:t>评</w:t>
            </w:r>
            <w:r>
              <w:rPr>
                <w:rFonts w:hint="eastAsia" w:ascii="仿宋" w:hAnsi="仿宋" w:eastAsia="仿宋" w:cs="仿宋"/>
                <w:color w:val="auto"/>
                <w:sz w:val="28"/>
                <w:szCs w:val="28"/>
                <w:highlight w:val="none"/>
                <w:lang w:val="en-US" w:eastAsia="zh-CN"/>
              </w:rPr>
              <w:t>价</w:t>
            </w:r>
            <w:r>
              <w:rPr>
                <w:rFonts w:hint="eastAsia" w:ascii="仿宋" w:hAnsi="仿宋" w:eastAsia="仿宋" w:cs="仿宋"/>
                <w:color w:val="auto"/>
                <w:sz w:val="28"/>
                <w:szCs w:val="28"/>
                <w:highlight w:val="none"/>
              </w:rPr>
              <w:t>。</w:t>
            </w:r>
          </w:p>
          <w:p w14:paraId="2C2D3EFA">
            <w:pPr>
              <w:pStyle w:val="289"/>
              <w:spacing w:line="360" w:lineRule="auto"/>
              <w:ind w:firstLine="560"/>
              <w:rPr>
                <w:rFonts w:hint="eastAsia" w:ascii="仿宋" w:hAnsi="仿宋" w:eastAsia="仿宋" w:cs="仿宋"/>
                <w:color w:val="auto"/>
                <w:sz w:val="28"/>
                <w:szCs w:val="28"/>
                <w:highlight w:val="none"/>
              </w:rPr>
            </w:pPr>
            <w:bookmarkStart w:id="331" w:name="OLE_LINK9"/>
            <w:bookmarkStart w:id="332" w:name="OLE_LINK10"/>
            <w:r>
              <w:rPr>
                <w:rFonts w:hint="eastAsia" w:ascii="仿宋" w:hAnsi="仿宋" w:eastAsia="仿宋" w:cs="仿宋"/>
                <w:color w:val="auto"/>
                <w:sz w:val="28"/>
                <w:szCs w:val="28"/>
                <w:highlight w:val="none"/>
              </w:rPr>
              <w:t>方案完全包含上述要点且满足</w:t>
            </w:r>
            <w:r>
              <w:rPr>
                <w:rFonts w:hint="eastAsia" w:ascii="仿宋" w:hAnsi="仿宋" w:eastAsia="仿宋" w:cs="仿宋"/>
                <w:color w:val="auto"/>
                <w:sz w:val="28"/>
                <w:szCs w:val="28"/>
                <w:highlight w:val="none"/>
                <w:lang w:eastAsia="zh-CN"/>
              </w:rPr>
              <w:t>磋商文件</w:t>
            </w:r>
            <w:r>
              <w:rPr>
                <w:rFonts w:hint="eastAsia" w:ascii="仿宋" w:hAnsi="仿宋" w:eastAsia="仿宋" w:cs="仿宋"/>
                <w:color w:val="auto"/>
                <w:sz w:val="28"/>
                <w:szCs w:val="28"/>
                <w:highlight w:val="none"/>
              </w:rPr>
              <w:t>要求的得</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分；方案</w:t>
            </w:r>
            <w:r>
              <w:rPr>
                <w:rFonts w:hint="eastAsia" w:ascii="仿宋" w:hAnsi="仿宋" w:eastAsia="仿宋" w:cs="仿宋"/>
                <w:color w:val="auto"/>
                <w:sz w:val="28"/>
                <w:szCs w:val="28"/>
                <w:highlight w:val="none"/>
                <w:lang w:val="en-US" w:eastAsia="zh-CN"/>
              </w:rPr>
              <w:t>每缺1项内容扣1分，</w:t>
            </w:r>
            <w:r>
              <w:rPr>
                <w:rFonts w:hint="eastAsia" w:ascii="仿宋" w:hAnsi="仿宋" w:eastAsia="仿宋" w:cs="仿宋"/>
                <w:bCs/>
                <w:color w:val="auto"/>
                <w:sz w:val="28"/>
                <w:szCs w:val="28"/>
                <w:highlight w:val="none"/>
              </w:rPr>
              <w:t>不提供方案的不得分。</w:t>
            </w:r>
          </w:p>
          <w:p w14:paraId="619BE4EB">
            <w:pPr>
              <w:spacing w:line="360" w:lineRule="auto"/>
              <w:ind w:firstLine="560"/>
              <w:rPr>
                <w:rFonts w:hint="eastAsia"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val="en-US"/>
              </w:rPr>
              <w:t>具有关键施工技术、工艺可行的加</w:t>
            </w:r>
            <w:r>
              <w:rPr>
                <w:rFonts w:hint="eastAsia" w:ascii="仿宋" w:hAnsi="仿宋" w:eastAsia="仿宋" w:cs="仿宋"/>
                <w:bCs/>
                <w:color w:val="auto"/>
                <w:sz w:val="28"/>
                <w:szCs w:val="28"/>
                <w:highlight w:val="none"/>
                <w:lang w:val="en-US" w:eastAsia="zh-CN"/>
              </w:rPr>
              <w:t>1</w:t>
            </w:r>
            <w:r>
              <w:rPr>
                <w:rFonts w:hint="eastAsia" w:ascii="仿宋" w:hAnsi="仿宋" w:eastAsia="仿宋" w:cs="仿宋"/>
                <w:bCs/>
                <w:color w:val="auto"/>
                <w:sz w:val="28"/>
                <w:szCs w:val="28"/>
                <w:highlight w:val="none"/>
                <w:lang w:val="en-US"/>
              </w:rPr>
              <w:t>分；</w:t>
            </w:r>
          </w:p>
          <w:p w14:paraId="17786167">
            <w:pPr>
              <w:spacing w:line="360" w:lineRule="auto"/>
              <w:ind w:firstLine="560"/>
              <w:rPr>
                <w:rFonts w:hint="eastAsia" w:ascii="仿宋" w:hAnsi="仿宋" w:eastAsia="仿宋" w:cs="仿宋"/>
                <w:color w:val="auto"/>
                <w:sz w:val="28"/>
                <w:szCs w:val="28"/>
                <w:highlight w:val="none"/>
                <w:lang w:val="zh-CN" w:eastAsia="zh-CN" w:bidi="ar-SA"/>
              </w:rPr>
            </w:pPr>
            <w:r>
              <w:rPr>
                <w:rFonts w:hint="eastAsia" w:ascii="仿宋" w:hAnsi="仿宋" w:eastAsia="仿宋" w:cs="仿宋"/>
                <w:bCs/>
                <w:color w:val="auto"/>
                <w:sz w:val="28"/>
                <w:szCs w:val="28"/>
                <w:highlight w:val="none"/>
                <w:lang w:val="en-US"/>
              </w:rPr>
              <w:t>方案</w:t>
            </w:r>
            <w:r>
              <w:rPr>
                <w:rFonts w:hint="eastAsia" w:ascii="仿宋" w:hAnsi="仿宋" w:eastAsia="仿宋" w:cs="仿宋"/>
                <w:bCs/>
                <w:color w:val="auto"/>
                <w:sz w:val="28"/>
                <w:szCs w:val="28"/>
                <w:highlight w:val="none"/>
              </w:rPr>
              <w:t>可</w:t>
            </w:r>
            <w:r>
              <w:rPr>
                <w:rFonts w:hint="eastAsia" w:ascii="仿宋" w:hAnsi="仿宋" w:eastAsia="仿宋" w:cs="仿宋"/>
                <w:bCs/>
                <w:color w:val="auto"/>
                <w:sz w:val="28"/>
                <w:szCs w:val="28"/>
                <w:highlight w:val="none"/>
                <w:lang w:val="en-US" w:eastAsia="zh-CN"/>
              </w:rPr>
              <w:t>操作</w:t>
            </w:r>
            <w:r>
              <w:rPr>
                <w:rFonts w:hint="eastAsia" w:ascii="仿宋" w:hAnsi="仿宋" w:eastAsia="仿宋" w:cs="仿宋"/>
                <w:bCs/>
                <w:color w:val="auto"/>
                <w:sz w:val="28"/>
                <w:szCs w:val="28"/>
                <w:highlight w:val="none"/>
              </w:rPr>
              <w:t>强的加</w:t>
            </w:r>
            <w:r>
              <w:rPr>
                <w:rFonts w:hint="eastAsia" w:ascii="仿宋" w:hAnsi="仿宋" w:eastAsia="仿宋" w:cs="仿宋"/>
                <w:bCs/>
                <w:color w:val="auto"/>
                <w:sz w:val="28"/>
                <w:szCs w:val="28"/>
                <w:highlight w:val="none"/>
                <w:lang w:val="en-US" w:eastAsia="zh-CN"/>
              </w:rPr>
              <w:t>1</w:t>
            </w:r>
            <w:r>
              <w:rPr>
                <w:rFonts w:hint="eastAsia" w:ascii="仿宋" w:hAnsi="仿宋" w:eastAsia="仿宋" w:cs="仿宋"/>
                <w:bCs/>
                <w:color w:val="auto"/>
                <w:sz w:val="28"/>
                <w:szCs w:val="28"/>
                <w:highlight w:val="none"/>
              </w:rPr>
              <w:t>分</w:t>
            </w:r>
            <w:bookmarkEnd w:id="331"/>
            <w:bookmarkEnd w:id="332"/>
            <w:r>
              <w:rPr>
                <w:rFonts w:hint="eastAsia" w:ascii="仿宋" w:hAnsi="仿宋" w:eastAsia="仿宋" w:cs="仿宋"/>
                <w:bCs/>
                <w:color w:val="auto"/>
                <w:sz w:val="28"/>
                <w:szCs w:val="28"/>
                <w:highlight w:val="none"/>
                <w:lang w:eastAsia="zh-CN"/>
              </w:rPr>
              <w:t>。</w:t>
            </w:r>
          </w:p>
        </w:tc>
        <w:tc>
          <w:tcPr>
            <w:tcW w:w="781" w:type="dxa"/>
            <w:noWrap w:val="0"/>
            <w:vAlign w:val="center"/>
          </w:tcPr>
          <w:p w14:paraId="7A45F896">
            <w:pPr>
              <w:keepNext w:val="0"/>
              <w:keepLines w:val="0"/>
              <w:pageBreakBefore w:val="0"/>
              <w:widowControl w:val="0"/>
              <w:spacing w:line="360" w:lineRule="auto"/>
              <w:jc w:val="center"/>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7</w:t>
            </w:r>
          </w:p>
        </w:tc>
      </w:tr>
      <w:tr w14:paraId="418A1A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192" w:hRule="atLeast"/>
          <w:jc w:val="center"/>
        </w:trPr>
        <w:tc>
          <w:tcPr>
            <w:tcW w:w="1411" w:type="dxa"/>
            <w:noWrap w:val="0"/>
            <w:vAlign w:val="center"/>
          </w:tcPr>
          <w:p w14:paraId="45B8097F">
            <w:pPr>
              <w:keepNext w:val="0"/>
              <w:keepLines w:val="0"/>
              <w:pageBreakBefore w:val="0"/>
              <w:widowControl w:val="0"/>
              <w:spacing w:line="360" w:lineRule="auto"/>
              <w:jc w:val="center"/>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zh-CN" w:eastAsia="zh-CN" w:bidi="ar-SA"/>
              </w:rPr>
              <w:t>质量管理体系与措施</w:t>
            </w:r>
            <w:r>
              <w:rPr>
                <w:rFonts w:hint="eastAsia" w:ascii="仿宋" w:hAnsi="仿宋" w:eastAsia="仿宋" w:cs="仿宋"/>
                <w:b/>
                <w:bCs/>
                <w:color w:val="auto"/>
                <w:sz w:val="28"/>
                <w:szCs w:val="28"/>
                <w:highlight w:val="none"/>
                <w:lang w:val="zh-CN" w:eastAsia="zh-CN" w:bidi="ar-SA"/>
              </w:rPr>
              <w:tab/>
            </w:r>
          </w:p>
        </w:tc>
        <w:tc>
          <w:tcPr>
            <w:tcW w:w="7994" w:type="dxa"/>
            <w:noWrap w:val="0"/>
            <w:vAlign w:val="top"/>
          </w:tcPr>
          <w:p w14:paraId="4D663191">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lang w:val="en-US" w:eastAsia="zh-CN"/>
              </w:rPr>
              <w:t>针对本项目</w:t>
            </w:r>
            <w:r>
              <w:rPr>
                <w:rFonts w:hint="eastAsia" w:ascii="仿宋" w:hAnsi="仿宋" w:eastAsia="仿宋" w:cs="仿宋"/>
                <w:color w:val="auto"/>
                <w:sz w:val="28"/>
                <w:szCs w:val="28"/>
                <w:highlight w:val="none"/>
              </w:rPr>
              <w:t>提供</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质量管理体系与措施</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包括但不限于</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质量管理制度体系、材料质量控制措施、施工过程质量控制措施、隐蔽验收</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val="zh-CN" w:eastAsia="zh-CN" w:bidi="ar-SA"/>
              </w:rPr>
              <w:t>质量检测设备</w:t>
            </w:r>
            <w:r>
              <w:rPr>
                <w:rFonts w:hint="eastAsia" w:ascii="仿宋" w:hAnsi="仿宋" w:eastAsia="仿宋" w:cs="仿宋"/>
                <w:color w:val="auto"/>
                <w:sz w:val="28"/>
                <w:szCs w:val="28"/>
                <w:highlight w:val="none"/>
              </w:rPr>
              <w:t>等</w:t>
            </w:r>
            <w:r>
              <w:rPr>
                <w:rFonts w:hint="eastAsia" w:ascii="仿宋" w:hAnsi="仿宋" w:eastAsia="仿宋" w:cs="仿宋"/>
                <w:color w:val="auto"/>
                <w:sz w:val="28"/>
                <w:szCs w:val="28"/>
                <w:highlight w:val="none"/>
                <w:lang w:val="en-US" w:eastAsia="zh-CN"/>
              </w:rPr>
              <w:t>进行综合</w:t>
            </w:r>
            <w:r>
              <w:rPr>
                <w:rFonts w:hint="eastAsia" w:ascii="仿宋" w:hAnsi="仿宋" w:eastAsia="仿宋" w:cs="仿宋"/>
                <w:color w:val="auto"/>
                <w:sz w:val="28"/>
                <w:szCs w:val="28"/>
                <w:highlight w:val="none"/>
              </w:rPr>
              <w:t>评</w:t>
            </w:r>
            <w:r>
              <w:rPr>
                <w:rFonts w:hint="eastAsia" w:ascii="仿宋" w:hAnsi="仿宋" w:eastAsia="仿宋" w:cs="仿宋"/>
                <w:color w:val="auto"/>
                <w:sz w:val="28"/>
                <w:szCs w:val="28"/>
                <w:highlight w:val="none"/>
                <w:lang w:val="en-US" w:eastAsia="zh-CN"/>
              </w:rPr>
              <w:t>价</w:t>
            </w:r>
            <w:r>
              <w:rPr>
                <w:rFonts w:hint="eastAsia" w:ascii="仿宋" w:hAnsi="仿宋" w:eastAsia="仿宋" w:cs="仿宋"/>
                <w:color w:val="auto"/>
                <w:sz w:val="28"/>
                <w:szCs w:val="28"/>
                <w:highlight w:val="none"/>
              </w:rPr>
              <w:t>。</w:t>
            </w:r>
          </w:p>
          <w:p w14:paraId="7A18C405">
            <w:pPr>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方案完全包含上述要点且满足</w:t>
            </w:r>
            <w:r>
              <w:rPr>
                <w:rFonts w:hint="eastAsia" w:ascii="仿宋" w:hAnsi="仿宋" w:eastAsia="仿宋" w:cs="仿宋"/>
                <w:color w:val="auto"/>
                <w:sz w:val="28"/>
                <w:szCs w:val="28"/>
                <w:highlight w:val="none"/>
                <w:lang w:eastAsia="zh-CN"/>
              </w:rPr>
              <w:t>磋商文件</w:t>
            </w:r>
            <w:r>
              <w:rPr>
                <w:rFonts w:hint="eastAsia" w:ascii="仿宋" w:hAnsi="仿宋" w:eastAsia="仿宋" w:cs="仿宋"/>
                <w:color w:val="auto"/>
                <w:sz w:val="28"/>
                <w:szCs w:val="28"/>
                <w:highlight w:val="none"/>
              </w:rPr>
              <w:t>要求的得</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分；方案</w:t>
            </w:r>
            <w:r>
              <w:rPr>
                <w:rFonts w:hint="eastAsia" w:ascii="仿宋" w:hAnsi="仿宋" w:eastAsia="仿宋" w:cs="仿宋"/>
                <w:color w:val="auto"/>
                <w:sz w:val="28"/>
                <w:szCs w:val="28"/>
                <w:highlight w:val="none"/>
                <w:lang w:val="en-US" w:eastAsia="zh-CN"/>
              </w:rPr>
              <w:t>每缺1项内容扣0.5分，</w:t>
            </w:r>
            <w:r>
              <w:rPr>
                <w:rFonts w:hint="eastAsia" w:ascii="仿宋" w:hAnsi="仿宋" w:eastAsia="仿宋" w:cs="仿宋"/>
                <w:bCs/>
                <w:color w:val="auto"/>
                <w:sz w:val="28"/>
                <w:szCs w:val="28"/>
                <w:highlight w:val="none"/>
              </w:rPr>
              <w:t>不提供方案的不得分。</w:t>
            </w:r>
          </w:p>
          <w:p w14:paraId="26EA8E5F">
            <w:pPr>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rPr>
              <w:t>方案</w:t>
            </w:r>
            <w:r>
              <w:rPr>
                <w:rFonts w:hint="eastAsia" w:ascii="仿宋" w:hAnsi="仿宋" w:eastAsia="仿宋" w:cs="仿宋"/>
                <w:bCs/>
                <w:color w:val="auto"/>
                <w:sz w:val="28"/>
                <w:szCs w:val="28"/>
                <w:highlight w:val="none"/>
                <w:lang w:val="en-US" w:eastAsia="zh-CN"/>
              </w:rPr>
              <w:t>具有</w:t>
            </w:r>
            <w:r>
              <w:rPr>
                <w:rFonts w:hint="eastAsia" w:ascii="仿宋" w:hAnsi="仿宋" w:eastAsia="仿宋" w:cs="仿宋"/>
                <w:bCs/>
                <w:color w:val="auto"/>
                <w:sz w:val="28"/>
                <w:szCs w:val="28"/>
                <w:highlight w:val="none"/>
              </w:rPr>
              <w:t>成品保护表述的加</w:t>
            </w:r>
            <w:r>
              <w:rPr>
                <w:rFonts w:hint="eastAsia" w:ascii="仿宋" w:hAnsi="仿宋" w:eastAsia="仿宋" w:cs="仿宋"/>
                <w:bCs/>
                <w:color w:val="auto"/>
                <w:sz w:val="28"/>
                <w:szCs w:val="28"/>
                <w:highlight w:val="none"/>
                <w:lang w:val="en-US" w:eastAsia="zh-CN"/>
              </w:rPr>
              <w:t>1.5</w:t>
            </w:r>
            <w:r>
              <w:rPr>
                <w:rFonts w:hint="eastAsia" w:ascii="仿宋" w:hAnsi="仿宋" w:eastAsia="仿宋" w:cs="仿宋"/>
                <w:bCs/>
                <w:color w:val="auto"/>
                <w:sz w:val="28"/>
                <w:szCs w:val="28"/>
                <w:highlight w:val="none"/>
              </w:rPr>
              <w:t>分；</w:t>
            </w:r>
          </w:p>
          <w:p w14:paraId="2EDED944">
            <w:pPr>
              <w:spacing w:line="360" w:lineRule="auto"/>
              <w:ind w:firstLine="560"/>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rPr>
              <w:t>质量保证措施科学合理、操作性强的</w:t>
            </w:r>
            <w:r>
              <w:rPr>
                <w:rFonts w:hint="eastAsia" w:ascii="仿宋" w:hAnsi="仿宋" w:eastAsia="仿宋" w:cs="仿宋"/>
                <w:bCs/>
                <w:color w:val="auto"/>
                <w:sz w:val="28"/>
                <w:szCs w:val="28"/>
                <w:highlight w:val="none"/>
              </w:rPr>
              <w:t>加</w:t>
            </w:r>
            <w:r>
              <w:rPr>
                <w:rFonts w:hint="eastAsia" w:ascii="仿宋" w:hAnsi="仿宋" w:eastAsia="仿宋" w:cs="仿宋"/>
                <w:bCs/>
                <w:color w:val="auto"/>
                <w:sz w:val="28"/>
                <w:szCs w:val="28"/>
                <w:highlight w:val="none"/>
                <w:lang w:val="en-US" w:eastAsia="zh-CN"/>
              </w:rPr>
              <w:t>1.5</w:t>
            </w:r>
            <w:r>
              <w:rPr>
                <w:rFonts w:hint="eastAsia" w:ascii="仿宋" w:hAnsi="仿宋" w:eastAsia="仿宋" w:cs="仿宋"/>
                <w:bCs/>
                <w:color w:val="auto"/>
                <w:sz w:val="28"/>
                <w:szCs w:val="28"/>
                <w:highlight w:val="none"/>
              </w:rPr>
              <w:t>分</w:t>
            </w:r>
            <w:r>
              <w:rPr>
                <w:rFonts w:hint="eastAsia" w:ascii="仿宋" w:hAnsi="仿宋" w:eastAsia="仿宋" w:cs="仿宋"/>
                <w:bCs/>
                <w:color w:val="auto"/>
                <w:sz w:val="28"/>
                <w:szCs w:val="28"/>
                <w:highlight w:val="none"/>
                <w:lang w:eastAsia="zh-CN"/>
              </w:rPr>
              <w:t>。</w:t>
            </w:r>
          </w:p>
        </w:tc>
        <w:tc>
          <w:tcPr>
            <w:tcW w:w="781" w:type="dxa"/>
            <w:noWrap w:val="0"/>
            <w:vAlign w:val="center"/>
          </w:tcPr>
          <w:p w14:paraId="7990CAB3">
            <w:pPr>
              <w:keepNext w:val="0"/>
              <w:keepLines w:val="0"/>
              <w:pageBreakBefore w:val="0"/>
              <w:widowControl w:val="0"/>
              <w:spacing w:line="360" w:lineRule="auto"/>
              <w:jc w:val="center"/>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6</w:t>
            </w:r>
          </w:p>
        </w:tc>
      </w:tr>
      <w:tr w14:paraId="153307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18" w:hRule="atLeast"/>
          <w:jc w:val="center"/>
        </w:trPr>
        <w:tc>
          <w:tcPr>
            <w:tcW w:w="1411" w:type="dxa"/>
            <w:noWrap w:val="0"/>
            <w:vAlign w:val="center"/>
          </w:tcPr>
          <w:p w14:paraId="2E6C0C08">
            <w:pPr>
              <w:keepNext w:val="0"/>
              <w:keepLines w:val="0"/>
              <w:pageBreakBefore w:val="0"/>
              <w:widowControl w:val="0"/>
              <w:spacing w:line="360" w:lineRule="auto"/>
              <w:jc w:val="center"/>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zh-CN" w:eastAsia="zh-CN" w:bidi="ar-SA"/>
              </w:rPr>
              <w:t>安全管理体系与措施</w:t>
            </w:r>
          </w:p>
        </w:tc>
        <w:tc>
          <w:tcPr>
            <w:tcW w:w="7994" w:type="dxa"/>
            <w:noWrap w:val="0"/>
            <w:vAlign w:val="top"/>
          </w:tcPr>
          <w:p w14:paraId="6B9055BC">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lang w:val="en-US" w:eastAsia="zh-CN"/>
              </w:rPr>
              <w:t>针对本项目</w:t>
            </w:r>
            <w:r>
              <w:rPr>
                <w:rFonts w:hint="eastAsia" w:ascii="仿宋" w:hAnsi="仿宋" w:eastAsia="仿宋" w:cs="仿宋"/>
                <w:color w:val="auto"/>
                <w:sz w:val="28"/>
                <w:szCs w:val="28"/>
                <w:highlight w:val="none"/>
              </w:rPr>
              <w:t>提供</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安全管理体系与措施</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包括但不限于</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现场安全作业保护措施</w:t>
            </w:r>
            <w:r>
              <w:rPr>
                <w:rFonts w:hint="eastAsia" w:ascii="仿宋" w:hAnsi="仿宋" w:eastAsia="仿宋" w:cs="仿宋"/>
                <w:color w:val="auto"/>
                <w:sz w:val="28"/>
                <w:szCs w:val="28"/>
                <w:highlight w:val="none"/>
                <w:lang w:eastAsia="zh-CN"/>
              </w:rPr>
              <w:t>、安全建设保证措施、</w:t>
            </w:r>
            <w:r>
              <w:rPr>
                <w:rFonts w:hint="eastAsia" w:ascii="仿宋" w:hAnsi="仿宋" w:eastAsia="仿宋" w:cs="仿宋"/>
                <w:color w:val="auto"/>
                <w:sz w:val="28"/>
                <w:szCs w:val="28"/>
                <w:highlight w:val="none"/>
                <w:lang w:val="en-US" w:eastAsia="zh-CN"/>
              </w:rPr>
              <w:t>和对本</w:t>
            </w:r>
            <w:r>
              <w:rPr>
                <w:rFonts w:hint="eastAsia" w:ascii="仿宋" w:hAnsi="仿宋" w:eastAsia="仿宋" w:cs="仿宋"/>
                <w:color w:val="auto"/>
                <w:sz w:val="28"/>
                <w:szCs w:val="28"/>
                <w:highlight w:val="none"/>
                <w:lang w:eastAsia="zh-CN"/>
              </w:rPr>
              <w:t>项目安全风险进行分析</w:t>
            </w:r>
            <w:r>
              <w:rPr>
                <w:rFonts w:hint="eastAsia" w:ascii="仿宋" w:hAnsi="仿宋" w:eastAsia="仿宋" w:cs="仿宋"/>
                <w:color w:val="auto"/>
                <w:sz w:val="28"/>
                <w:szCs w:val="28"/>
                <w:highlight w:val="none"/>
              </w:rPr>
              <w:t>等</w:t>
            </w:r>
            <w:r>
              <w:rPr>
                <w:rFonts w:hint="eastAsia" w:ascii="仿宋" w:hAnsi="仿宋" w:eastAsia="仿宋" w:cs="仿宋"/>
                <w:color w:val="auto"/>
                <w:sz w:val="28"/>
                <w:szCs w:val="28"/>
                <w:highlight w:val="none"/>
                <w:lang w:val="en-US" w:eastAsia="zh-CN"/>
              </w:rPr>
              <w:t>进行综合</w:t>
            </w:r>
            <w:r>
              <w:rPr>
                <w:rFonts w:hint="eastAsia" w:ascii="仿宋" w:hAnsi="仿宋" w:eastAsia="仿宋" w:cs="仿宋"/>
                <w:color w:val="auto"/>
                <w:sz w:val="28"/>
                <w:szCs w:val="28"/>
                <w:highlight w:val="none"/>
              </w:rPr>
              <w:t>评</w:t>
            </w:r>
            <w:r>
              <w:rPr>
                <w:rFonts w:hint="eastAsia" w:ascii="仿宋" w:hAnsi="仿宋" w:eastAsia="仿宋" w:cs="仿宋"/>
                <w:color w:val="auto"/>
                <w:sz w:val="28"/>
                <w:szCs w:val="28"/>
                <w:highlight w:val="none"/>
                <w:lang w:val="en-US" w:eastAsia="zh-CN"/>
              </w:rPr>
              <w:t>价</w:t>
            </w:r>
            <w:r>
              <w:rPr>
                <w:rFonts w:hint="eastAsia" w:ascii="仿宋" w:hAnsi="仿宋" w:eastAsia="仿宋" w:cs="仿宋"/>
                <w:color w:val="auto"/>
                <w:sz w:val="28"/>
                <w:szCs w:val="28"/>
                <w:highlight w:val="none"/>
              </w:rPr>
              <w:t>。</w:t>
            </w:r>
          </w:p>
          <w:p w14:paraId="0545CD52">
            <w:pPr>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方案完全包含上述要点且满足</w:t>
            </w:r>
            <w:r>
              <w:rPr>
                <w:rFonts w:hint="eastAsia" w:ascii="仿宋" w:hAnsi="仿宋" w:eastAsia="仿宋" w:cs="仿宋"/>
                <w:color w:val="auto"/>
                <w:sz w:val="28"/>
                <w:szCs w:val="28"/>
                <w:highlight w:val="none"/>
                <w:lang w:eastAsia="zh-CN"/>
              </w:rPr>
              <w:t>磋商文件</w:t>
            </w:r>
            <w:r>
              <w:rPr>
                <w:rFonts w:hint="eastAsia" w:ascii="仿宋" w:hAnsi="仿宋" w:eastAsia="仿宋" w:cs="仿宋"/>
                <w:color w:val="auto"/>
                <w:sz w:val="28"/>
                <w:szCs w:val="28"/>
                <w:highlight w:val="none"/>
              </w:rPr>
              <w:t>要求的得</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分；方案</w:t>
            </w:r>
            <w:r>
              <w:rPr>
                <w:rFonts w:hint="eastAsia" w:ascii="仿宋" w:hAnsi="仿宋" w:eastAsia="仿宋" w:cs="仿宋"/>
                <w:color w:val="auto"/>
                <w:sz w:val="28"/>
                <w:szCs w:val="28"/>
                <w:highlight w:val="none"/>
                <w:lang w:val="en-US" w:eastAsia="zh-CN"/>
              </w:rPr>
              <w:t>每缺1项内容扣1分，</w:t>
            </w:r>
            <w:r>
              <w:rPr>
                <w:rFonts w:hint="eastAsia" w:ascii="仿宋" w:hAnsi="仿宋" w:eastAsia="仿宋" w:cs="仿宋"/>
                <w:bCs/>
                <w:color w:val="auto"/>
                <w:sz w:val="28"/>
                <w:szCs w:val="28"/>
                <w:highlight w:val="none"/>
              </w:rPr>
              <w:t>不提供方案的不得分。</w:t>
            </w:r>
          </w:p>
          <w:p w14:paraId="1C470AD9">
            <w:pPr>
              <w:spacing w:line="360" w:lineRule="auto"/>
              <w:ind w:firstLine="560"/>
              <w:rPr>
                <w:rFonts w:hint="eastAsia"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val="en-US"/>
              </w:rPr>
              <w:t>方案具有针对强弱电施工、临时用电、动火作业、线路接驳等关键环节制定专项安全措施，内容具体、针对性贴合本项目的加</w:t>
            </w:r>
            <w:r>
              <w:rPr>
                <w:rFonts w:hint="eastAsia" w:ascii="仿宋" w:hAnsi="仿宋" w:eastAsia="仿宋" w:cs="仿宋"/>
                <w:bCs/>
                <w:color w:val="auto"/>
                <w:sz w:val="28"/>
                <w:szCs w:val="28"/>
                <w:highlight w:val="none"/>
                <w:lang w:val="en-US" w:eastAsia="zh-CN"/>
              </w:rPr>
              <w:t>1</w:t>
            </w:r>
            <w:r>
              <w:rPr>
                <w:rFonts w:hint="eastAsia" w:ascii="仿宋" w:hAnsi="仿宋" w:eastAsia="仿宋" w:cs="仿宋"/>
                <w:bCs/>
                <w:color w:val="auto"/>
                <w:sz w:val="28"/>
                <w:szCs w:val="28"/>
                <w:highlight w:val="none"/>
                <w:lang w:val="en-US"/>
              </w:rPr>
              <w:t>分；</w:t>
            </w:r>
          </w:p>
          <w:p w14:paraId="5268688A">
            <w:p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bCs/>
                <w:color w:val="auto"/>
                <w:sz w:val="28"/>
                <w:szCs w:val="28"/>
                <w:highlight w:val="none"/>
                <w:lang w:val="en-US"/>
              </w:rPr>
              <w:t>方案具有文明施工、现场围挡、办公区域施工防护及应急处置措施具体明确、可执行、可落地的加</w:t>
            </w:r>
            <w:r>
              <w:rPr>
                <w:rFonts w:hint="eastAsia" w:ascii="仿宋" w:hAnsi="仿宋" w:eastAsia="仿宋" w:cs="仿宋"/>
                <w:bCs/>
                <w:color w:val="auto"/>
                <w:sz w:val="28"/>
                <w:szCs w:val="28"/>
                <w:highlight w:val="none"/>
                <w:lang w:val="en-US" w:eastAsia="zh-CN"/>
              </w:rPr>
              <w:t>1</w:t>
            </w:r>
            <w:r>
              <w:rPr>
                <w:rFonts w:hint="eastAsia" w:ascii="仿宋" w:hAnsi="仿宋" w:eastAsia="仿宋" w:cs="仿宋"/>
                <w:bCs/>
                <w:color w:val="auto"/>
                <w:sz w:val="28"/>
                <w:szCs w:val="28"/>
                <w:highlight w:val="none"/>
                <w:lang w:val="en-US"/>
              </w:rPr>
              <w:t>分</w:t>
            </w:r>
            <w:r>
              <w:rPr>
                <w:rFonts w:hint="eastAsia" w:ascii="仿宋" w:hAnsi="仿宋" w:eastAsia="仿宋" w:cs="仿宋"/>
                <w:bCs/>
                <w:color w:val="auto"/>
                <w:sz w:val="28"/>
                <w:szCs w:val="28"/>
                <w:highlight w:val="none"/>
                <w:lang w:val="en-US" w:eastAsia="zh-CN"/>
              </w:rPr>
              <w:t>。</w:t>
            </w:r>
          </w:p>
        </w:tc>
        <w:tc>
          <w:tcPr>
            <w:tcW w:w="781" w:type="dxa"/>
            <w:noWrap w:val="0"/>
            <w:vAlign w:val="center"/>
          </w:tcPr>
          <w:p w14:paraId="0EB16419">
            <w:pPr>
              <w:keepNext w:val="0"/>
              <w:keepLines w:val="0"/>
              <w:pageBreakBefore w:val="0"/>
              <w:widowControl w:val="0"/>
              <w:spacing w:line="360" w:lineRule="auto"/>
              <w:jc w:val="center"/>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5</w:t>
            </w:r>
          </w:p>
        </w:tc>
      </w:tr>
      <w:tr w14:paraId="0F9132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192" w:hRule="atLeast"/>
          <w:jc w:val="center"/>
        </w:trPr>
        <w:tc>
          <w:tcPr>
            <w:tcW w:w="1411" w:type="dxa"/>
            <w:noWrap w:val="0"/>
            <w:vAlign w:val="center"/>
          </w:tcPr>
          <w:p w14:paraId="706CDEE7">
            <w:pPr>
              <w:keepNext w:val="0"/>
              <w:keepLines w:val="0"/>
              <w:pageBreakBefore w:val="0"/>
              <w:widowControl w:val="0"/>
              <w:spacing w:line="360" w:lineRule="auto"/>
              <w:jc w:val="center"/>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zh-CN" w:eastAsia="zh-CN" w:bidi="ar-SA"/>
              </w:rPr>
              <w:t>环境保护管理体系与措施</w:t>
            </w:r>
          </w:p>
        </w:tc>
        <w:tc>
          <w:tcPr>
            <w:tcW w:w="7994" w:type="dxa"/>
            <w:noWrap w:val="0"/>
            <w:vAlign w:val="top"/>
          </w:tcPr>
          <w:p w14:paraId="0B9CCCE0">
            <w:pPr>
              <w:spacing w:line="360" w:lineRule="auto"/>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根据</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lang w:val="en-US" w:eastAsia="zh-CN"/>
              </w:rPr>
              <w:t>针对本项目</w:t>
            </w:r>
            <w:r>
              <w:rPr>
                <w:rFonts w:hint="eastAsia" w:ascii="仿宋" w:hAnsi="仿宋" w:eastAsia="仿宋" w:cs="仿宋"/>
                <w:color w:val="auto"/>
                <w:sz w:val="28"/>
                <w:szCs w:val="28"/>
                <w:highlight w:val="none"/>
              </w:rPr>
              <w:t>提供的环境保护管理体系与措施</w:t>
            </w:r>
            <w:r>
              <w:rPr>
                <w:rFonts w:hint="eastAsia" w:ascii="仿宋" w:hAnsi="仿宋" w:eastAsia="仿宋" w:cs="仿宋"/>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包括但不限于：</w:t>
            </w:r>
            <w:r>
              <w:rPr>
                <w:rFonts w:hint="eastAsia" w:ascii="仿宋" w:hAnsi="仿宋" w:eastAsia="仿宋" w:cs="仿宋"/>
                <w:color w:val="auto"/>
                <w:sz w:val="28"/>
                <w:szCs w:val="28"/>
                <w:highlight w:val="none"/>
              </w:rPr>
              <w:t>是否包含施工现场扬尘污染防治及环境保护措施，是否具有减少施工对周边环境的影响措施，是否设有专人负责协调处理施工过程中产生的环境问题</w:t>
            </w:r>
            <w:r>
              <w:rPr>
                <w:rFonts w:hint="eastAsia" w:ascii="仿宋" w:hAnsi="仿宋" w:eastAsia="仿宋" w:cs="仿宋"/>
                <w:b w:val="0"/>
                <w:bCs w:val="0"/>
                <w:color w:val="auto"/>
                <w:sz w:val="28"/>
                <w:szCs w:val="28"/>
                <w:highlight w:val="none"/>
                <w:lang w:val="en-US" w:eastAsia="zh-CN"/>
              </w:rPr>
              <w:t>等</w:t>
            </w:r>
            <w:r>
              <w:rPr>
                <w:rFonts w:hint="eastAsia" w:ascii="仿宋" w:hAnsi="仿宋" w:eastAsia="仿宋" w:cs="仿宋"/>
                <w:b w:val="0"/>
                <w:bCs w:val="0"/>
                <w:color w:val="auto"/>
                <w:sz w:val="28"/>
                <w:szCs w:val="28"/>
                <w:highlight w:val="none"/>
              </w:rPr>
              <w:t>响应情况进行</w:t>
            </w:r>
            <w:r>
              <w:rPr>
                <w:rFonts w:hint="eastAsia" w:ascii="仿宋" w:hAnsi="仿宋" w:eastAsia="仿宋" w:cs="仿宋"/>
                <w:color w:val="auto"/>
                <w:sz w:val="28"/>
                <w:szCs w:val="28"/>
                <w:highlight w:val="none"/>
                <w:lang w:val="en-US" w:eastAsia="zh-CN"/>
              </w:rPr>
              <w:t>综合</w:t>
            </w:r>
            <w:r>
              <w:rPr>
                <w:rFonts w:hint="eastAsia" w:ascii="仿宋" w:hAnsi="仿宋" w:eastAsia="仿宋" w:cs="仿宋"/>
                <w:color w:val="auto"/>
                <w:sz w:val="28"/>
                <w:szCs w:val="28"/>
                <w:highlight w:val="none"/>
              </w:rPr>
              <w:t>评</w:t>
            </w:r>
            <w:r>
              <w:rPr>
                <w:rFonts w:hint="eastAsia" w:ascii="仿宋" w:hAnsi="仿宋" w:eastAsia="仿宋" w:cs="仿宋"/>
                <w:color w:val="auto"/>
                <w:sz w:val="28"/>
                <w:szCs w:val="28"/>
                <w:highlight w:val="none"/>
                <w:lang w:val="en-US" w:eastAsia="zh-CN"/>
              </w:rPr>
              <w:t>价</w:t>
            </w:r>
            <w:r>
              <w:rPr>
                <w:rFonts w:hint="eastAsia" w:ascii="仿宋" w:hAnsi="仿宋" w:eastAsia="仿宋" w:cs="仿宋"/>
                <w:color w:val="auto"/>
                <w:sz w:val="28"/>
                <w:szCs w:val="28"/>
                <w:highlight w:val="none"/>
              </w:rPr>
              <w:t>。</w:t>
            </w:r>
          </w:p>
          <w:p w14:paraId="3C9D2CF2">
            <w:pPr>
              <w:spacing w:line="360" w:lineRule="auto"/>
              <w:ind w:firstLine="560"/>
              <w:rPr>
                <w:rFonts w:hint="eastAsia" w:ascii="仿宋" w:hAnsi="仿宋" w:eastAsia="仿宋" w:cs="仿宋"/>
                <w:b w:val="0"/>
                <w:bCs/>
                <w:color w:val="auto"/>
                <w:sz w:val="28"/>
                <w:szCs w:val="28"/>
                <w:highlight w:val="none"/>
                <w:lang w:val="zh-CN"/>
              </w:rPr>
            </w:pPr>
            <w:r>
              <w:rPr>
                <w:rFonts w:hint="eastAsia" w:ascii="仿宋" w:hAnsi="仿宋" w:eastAsia="仿宋" w:cs="仿宋"/>
                <w:color w:val="auto"/>
                <w:sz w:val="28"/>
                <w:szCs w:val="28"/>
                <w:highlight w:val="none"/>
              </w:rPr>
              <w:t>方案完全包含上述要点且满足</w:t>
            </w:r>
            <w:r>
              <w:rPr>
                <w:rFonts w:hint="eastAsia" w:ascii="仿宋" w:hAnsi="仿宋" w:eastAsia="仿宋" w:cs="仿宋"/>
                <w:color w:val="auto"/>
                <w:sz w:val="28"/>
                <w:szCs w:val="28"/>
                <w:highlight w:val="none"/>
                <w:lang w:eastAsia="zh-CN"/>
              </w:rPr>
              <w:t>磋商文件</w:t>
            </w:r>
            <w:r>
              <w:rPr>
                <w:rFonts w:hint="eastAsia" w:ascii="仿宋" w:hAnsi="仿宋" w:eastAsia="仿宋" w:cs="仿宋"/>
                <w:color w:val="auto"/>
                <w:sz w:val="28"/>
                <w:szCs w:val="28"/>
                <w:highlight w:val="none"/>
              </w:rPr>
              <w:t>要求的得</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分；方案</w:t>
            </w:r>
            <w:r>
              <w:rPr>
                <w:rFonts w:hint="eastAsia" w:ascii="仿宋" w:hAnsi="仿宋" w:eastAsia="仿宋" w:cs="仿宋"/>
                <w:color w:val="auto"/>
                <w:sz w:val="28"/>
                <w:szCs w:val="28"/>
                <w:highlight w:val="none"/>
                <w:lang w:val="en-US" w:eastAsia="zh-CN"/>
              </w:rPr>
              <w:t>每缺1项内容扣1分，</w:t>
            </w:r>
            <w:r>
              <w:rPr>
                <w:rFonts w:hint="eastAsia" w:ascii="仿宋" w:hAnsi="仿宋" w:eastAsia="仿宋" w:cs="仿宋"/>
                <w:bCs/>
                <w:color w:val="auto"/>
                <w:sz w:val="28"/>
                <w:szCs w:val="28"/>
                <w:highlight w:val="none"/>
              </w:rPr>
              <w:t>不提供方案的不得分。</w:t>
            </w:r>
          </w:p>
          <w:p w14:paraId="6785293C">
            <w:pPr>
              <w:spacing w:line="360" w:lineRule="auto"/>
              <w:ind w:firstLine="560"/>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方案具有</w:t>
            </w:r>
            <w:r>
              <w:rPr>
                <w:rFonts w:hint="eastAsia" w:ascii="仿宋" w:hAnsi="仿宋" w:eastAsia="仿宋" w:cs="仿宋"/>
                <w:bCs/>
                <w:color w:val="auto"/>
                <w:sz w:val="28"/>
                <w:szCs w:val="28"/>
                <w:highlight w:val="none"/>
                <w:lang w:val="en-US"/>
              </w:rPr>
              <w:t>噪声控制、扬尘管控处置措施具体明确、可执行、可落地的加</w:t>
            </w:r>
            <w:r>
              <w:rPr>
                <w:rFonts w:hint="eastAsia" w:ascii="仿宋" w:hAnsi="仿宋" w:eastAsia="仿宋" w:cs="仿宋"/>
                <w:bCs/>
                <w:color w:val="auto"/>
                <w:sz w:val="28"/>
                <w:szCs w:val="28"/>
                <w:highlight w:val="none"/>
                <w:lang w:val="en-US" w:eastAsia="zh-CN"/>
              </w:rPr>
              <w:t>1</w:t>
            </w:r>
            <w:r>
              <w:rPr>
                <w:rFonts w:hint="eastAsia" w:ascii="仿宋" w:hAnsi="仿宋" w:eastAsia="仿宋" w:cs="仿宋"/>
                <w:bCs/>
                <w:color w:val="auto"/>
                <w:sz w:val="28"/>
                <w:szCs w:val="28"/>
                <w:highlight w:val="none"/>
                <w:lang w:val="en-US"/>
              </w:rPr>
              <w:t>分</w:t>
            </w:r>
            <w:r>
              <w:rPr>
                <w:rFonts w:hint="eastAsia" w:ascii="仿宋" w:hAnsi="仿宋" w:eastAsia="仿宋" w:cs="仿宋"/>
                <w:bCs/>
                <w:color w:val="auto"/>
                <w:sz w:val="28"/>
                <w:szCs w:val="28"/>
                <w:highlight w:val="none"/>
                <w:lang w:val="en-US" w:eastAsia="zh-CN"/>
              </w:rPr>
              <w:t>；</w:t>
            </w:r>
          </w:p>
          <w:p w14:paraId="4DCDA753">
            <w:pPr>
              <w:spacing w:line="360" w:lineRule="auto"/>
              <w:ind w:firstLine="560"/>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pacing w:val="-3"/>
                <w:sz w:val="28"/>
                <w:szCs w:val="28"/>
                <w:highlight w:val="none"/>
              </w:rPr>
              <w:t>方案具有操作性的加</w:t>
            </w:r>
            <w:r>
              <w:rPr>
                <w:rFonts w:hint="eastAsia" w:ascii="仿宋" w:hAnsi="仿宋" w:eastAsia="仿宋" w:cs="仿宋"/>
                <w:color w:val="auto"/>
                <w:spacing w:val="-37"/>
                <w:sz w:val="28"/>
                <w:szCs w:val="28"/>
                <w:highlight w:val="none"/>
                <w:lang w:val="en-US" w:eastAsia="zh-CN"/>
              </w:rPr>
              <w:t>1</w:t>
            </w:r>
            <w:r>
              <w:rPr>
                <w:rFonts w:hint="eastAsia" w:ascii="仿宋" w:hAnsi="仿宋" w:eastAsia="仿宋" w:cs="仿宋"/>
                <w:color w:val="auto"/>
                <w:spacing w:val="-3"/>
                <w:sz w:val="28"/>
                <w:szCs w:val="28"/>
                <w:highlight w:val="none"/>
              </w:rPr>
              <w:t>分</w:t>
            </w:r>
            <w:r>
              <w:rPr>
                <w:rFonts w:hint="eastAsia" w:ascii="仿宋" w:hAnsi="仿宋" w:eastAsia="仿宋" w:cs="仿宋"/>
                <w:bCs/>
                <w:color w:val="auto"/>
                <w:sz w:val="28"/>
                <w:szCs w:val="28"/>
                <w:highlight w:val="none"/>
                <w:lang w:eastAsia="zh-CN"/>
              </w:rPr>
              <w:t>。</w:t>
            </w:r>
          </w:p>
        </w:tc>
        <w:tc>
          <w:tcPr>
            <w:tcW w:w="781" w:type="dxa"/>
            <w:noWrap w:val="0"/>
            <w:vAlign w:val="center"/>
          </w:tcPr>
          <w:p w14:paraId="270C77FF">
            <w:pPr>
              <w:keepNext w:val="0"/>
              <w:keepLines w:val="0"/>
              <w:pageBreakBefore w:val="0"/>
              <w:widowControl w:val="0"/>
              <w:spacing w:line="360" w:lineRule="auto"/>
              <w:jc w:val="center"/>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5</w:t>
            </w:r>
          </w:p>
        </w:tc>
      </w:tr>
      <w:tr w14:paraId="699290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829" w:hRule="atLeast"/>
          <w:jc w:val="center"/>
        </w:trPr>
        <w:tc>
          <w:tcPr>
            <w:tcW w:w="1411" w:type="dxa"/>
            <w:noWrap w:val="0"/>
            <w:vAlign w:val="center"/>
          </w:tcPr>
          <w:p w14:paraId="537F61FD">
            <w:pPr>
              <w:keepNext w:val="0"/>
              <w:keepLines w:val="0"/>
              <w:pageBreakBefore w:val="0"/>
              <w:widowControl w:val="0"/>
              <w:spacing w:line="360" w:lineRule="auto"/>
              <w:jc w:val="center"/>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zh-CN" w:eastAsia="zh-CN" w:bidi="ar-SA"/>
              </w:rPr>
              <w:t>工程进度计划与措施</w:t>
            </w:r>
          </w:p>
        </w:tc>
        <w:tc>
          <w:tcPr>
            <w:tcW w:w="7994" w:type="dxa"/>
            <w:noWrap w:val="0"/>
            <w:vAlign w:val="top"/>
          </w:tcPr>
          <w:p w14:paraId="0D132F25">
            <w:pPr>
              <w:pStyle w:val="268"/>
              <w:keepNext w:val="0"/>
              <w:keepLines w:val="0"/>
              <w:pageBreakBefore w:val="0"/>
              <w:numPr>
                <w:ilvl w:val="0"/>
                <w:numId w:val="0"/>
              </w:numPr>
              <w:spacing w:line="360" w:lineRule="auto"/>
              <w:ind w:firstLine="56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根据供应商提供的本项目进度计划与措施的拟定情况，包括但不限于：</w:t>
            </w:r>
            <w:r>
              <w:rPr>
                <w:rFonts w:hint="eastAsia" w:ascii="仿宋" w:hAnsi="仿宋" w:eastAsia="仿宋" w:cs="仿宋"/>
                <w:color w:val="auto"/>
                <w:sz w:val="28"/>
                <w:szCs w:val="28"/>
                <w:highlight w:val="none"/>
                <w:lang w:val="zh-CN" w:eastAsia="zh-CN" w:bidi="ar-SA"/>
              </w:rPr>
              <w:t>工期、网络计划编制</w:t>
            </w:r>
            <w:r>
              <w:rPr>
                <w:rFonts w:hint="eastAsia" w:ascii="仿宋" w:hAnsi="仿宋" w:eastAsia="仿宋" w:cs="仿宋"/>
                <w:color w:val="auto"/>
                <w:sz w:val="28"/>
                <w:szCs w:val="28"/>
                <w:highlight w:val="none"/>
                <w:lang w:val="en-US" w:eastAsia="zh-CN" w:bidi="ar-SA"/>
              </w:rPr>
              <w:t>是否</w:t>
            </w:r>
            <w:r>
              <w:rPr>
                <w:rFonts w:hint="eastAsia" w:ascii="仿宋" w:hAnsi="仿宋" w:eastAsia="仿宋" w:cs="仿宋"/>
                <w:color w:val="auto"/>
                <w:sz w:val="28"/>
                <w:szCs w:val="28"/>
                <w:highlight w:val="none"/>
                <w:lang w:val="zh-CN" w:eastAsia="zh-CN" w:bidi="ar-SA"/>
              </w:rPr>
              <w:t>科学合理、</w:t>
            </w:r>
            <w:r>
              <w:rPr>
                <w:rFonts w:hint="eastAsia" w:ascii="仿宋" w:hAnsi="仿宋" w:eastAsia="仿宋" w:cs="仿宋"/>
                <w:color w:val="auto"/>
                <w:sz w:val="28"/>
                <w:szCs w:val="28"/>
                <w:highlight w:val="none"/>
                <w:lang w:val="en-US" w:eastAsia="zh-CN" w:bidi="ar-SA"/>
              </w:rPr>
              <w:t>是否</w:t>
            </w:r>
            <w:r>
              <w:rPr>
                <w:rFonts w:hint="eastAsia" w:ascii="仿宋" w:hAnsi="仿宋" w:eastAsia="仿宋" w:cs="仿宋"/>
                <w:color w:val="auto"/>
                <w:sz w:val="28"/>
                <w:szCs w:val="28"/>
                <w:highlight w:val="none"/>
                <w:lang w:val="zh-CN" w:eastAsia="zh-CN" w:bidi="ar-SA"/>
              </w:rPr>
              <w:t>有保证计划完成的组织措施、对现场可能发生的影响施工进度的因素提出完善的应对方案</w:t>
            </w:r>
            <w:r>
              <w:rPr>
                <w:rFonts w:hint="eastAsia" w:ascii="仿宋" w:hAnsi="仿宋" w:eastAsia="仿宋" w:cs="仿宋"/>
                <w:b w:val="0"/>
                <w:bCs w:val="0"/>
                <w:color w:val="auto"/>
                <w:sz w:val="28"/>
                <w:szCs w:val="28"/>
                <w:highlight w:val="none"/>
                <w:lang w:val="en-US" w:eastAsia="zh-CN"/>
              </w:rPr>
              <w:t>等</w:t>
            </w:r>
            <w:r>
              <w:rPr>
                <w:rFonts w:hint="eastAsia" w:ascii="仿宋" w:hAnsi="仿宋" w:eastAsia="仿宋" w:cs="仿宋"/>
                <w:b w:val="0"/>
                <w:bCs w:val="0"/>
                <w:color w:val="auto"/>
                <w:sz w:val="28"/>
                <w:szCs w:val="28"/>
                <w:highlight w:val="none"/>
              </w:rPr>
              <w:t>响应情况进行</w:t>
            </w:r>
            <w:r>
              <w:rPr>
                <w:rFonts w:hint="eastAsia" w:ascii="仿宋" w:hAnsi="仿宋" w:eastAsia="仿宋" w:cs="仿宋"/>
                <w:color w:val="auto"/>
                <w:sz w:val="28"/>
                <w:szCs w:val="28"/>
                <w:highlight w:val="none"/>
                <w:lang w:val="en-US" w:eastAsia="zh-CN"/>
              </w:rPr>
              <w:t>综合</w:t>
            </w:r>
            <w:r>
              <w:rPr>
                <w:rFonts w:hint="eastAsia" w:ascii="仿宋" w:hAnsi="仿宋" w:eastAsia="仿宋" w:cs="仿宋"/>
                <w:color w:val="auto"/>
                <w:sz w:val="28"/>
                <w:szCs w:val="28"/>
                <w:highlight w:val="none"/>
              </w:rPr>
              <w:t>评</w:t>
            </w:r>
            <w:r>
              <w:rPr>
                <w:rFonts w:hint="eastAsia" w:ascii="仿宋" w:hAnsi="仿宋" w:eastAsia="仿宋" w:cs="仿宋"/>
                <w:color w:val="auto"/>
                <w:sz w:val="28"/>
                <w:szCs w:val="28"/>
                <w:highlight w:val="none"/>
                <w:lang w:val="en-US" w:eastAsia="zh-CN"/>
              </w:rPr>
              <w:t>价。</w:t>
            </w:r>
          </w:p>
          <w:p w14:paraId="32C46FFF">
            <w:pPr>
              <w:spacing w:line="360" w:lineRule="auto"/>
              <w:ind w:firstLine="556"/>
              <w:rPr>
                <w:rFonts w:hint="eastAsia" w:ascii="仿宋" w:hAnsi="仿宋" w:eastAsia="仿宋" w:cs="仿宋"/>
                <w:color w:val="auto"/>
                <w:spacing w:val="-1"/>
                <w:sz w:val="28"/>
                <w:szCs w:val="28"/>
                <w:highlight w:val="none"/>
              </w:rPr>
            </w:pPr>
            <w:r>
              <w:rPr>
                <w:rFonts w:hint="eastAsia" w:ascii="仿宋" w:hAnsi="仿宋" w:eastAsia="仿宋" w:cs="仿宋"/>
                <w:color w:val="auto"/>
                <w:sz w:val="28"/>
                <w:szCs w:val="28"/>
                <w:highlight w:val="none"/>
              </w:rPr>
              <w:t>方案完全包含上述要点且满足</w:t>
            </w:r>
            <w:r>
              <w:rPr>
                <w:rFonts w:hint="eastAsia" w:ascii="仿宋" w:hAnsi="仿宋" w:eastAsia="仿宋" w:cs="仿宋"/>
                <w:color w:val="auto"/>
                <w:sz w:val="28"/>
                <w:szCs w:val="28"/>
                <w:highlight w:val="none"/>
                <w:lang w:eastAsia="zh-CN"/>
              </w:rPr>
              <w:t>磋商文件</w:t>
            </w:r>
            <w:r>
              <w:rPr>
                <w:rFonts w:hint="eastAsia" w:ascii="仿宋" w:hAnsi="仿宋" w:eastAsia="仿宋" w:cs="仿宋"/>
                <w:color w:val="auto"/>
                <w:sz w:val="28"/>
                <w:szCs w:val="28"/>
                <w:highlight w:val="none"/>
              </w:rPr>
              <w:t>要求的得</w:t>
            </w:r>
            <w:r>
              <w:rPr>
                <w:rFonts w:hint="eastAsia" w:ascii="仿宋" w:hAnsi="仿宋" w:eastAsia="仿宋" w:cs="仿宋"/>
                <w:color w:val="auto"/>
                <w:sz w:val="28"/>
                <w:szCs w:val="28"/>
                <w:highlight w:val="none"/>
                <w:lang w:val="en-US" w:eastAsia="zh-CN"/>
              </w:rPr>
              <w:t>2.5</w:t>
            </w:r>
            <w:r>
              <w:rPr>
                <w:rFonts w:hint="eastAsia" w:ascii="仿宋" w:hAnsi="仿宋" w:eastAsia="仿宋" w:cs="仿宋"/>
                <w:color w:val="auto"/>
                <w:sz w:val="28"/>
                <w:szCs w:val="28"/>
                <w:highlight w:val="none"/>
              </w:rPr>
              <w:t>分；方案</w:t>
            </w:r>
            <w:r>
              <w:rPr>
                <w:rFonts w:hint="eastAsia" w:ascii="仿宋" w:hAnsi="仿宋" w:eastAsia="仿宋" w:cs="仿宋"/>
                <w:color w:val="auto"/>
                <w:sz w:val="28"/>
                <w:szCs w:val="28"/>
                <w:highlight w:val="none"/>
                <w:lang w:val="en-US" w:eastAsia="zh-CN"/>
              </w:rPr>
              <w:t>每缺1项内容扣1分，</w:t>
            </w:r>
            <w:r>
              <w:rPr>
                <w:rFonts w:hint="eastAsia" w:ascii="仿宋" w:hAnsi="仿宋" w:eastAsia="仿宋" w:cs="仿宋"/>
                <w:bCs/>
                <w:color w:val="auto"/>
                <w:sz w:val="28"/>
                <w:szCs w:val="28"/>
                <w:highlight w:val="none"/>
              </w:rPr>
              <w:t>不提供方案的不得分。</w:t>
            </w:r>
          </w:p>
          <w:p w14:paraId="40C577E9">
            <w:pPr>
              <w:spacing w:line="360" w:lineRule="auto"/>
              <w:ind w:firstLine="556"/>
              <w:jc w:val="left"/>
              <w:rPr>
                <w:rFonts w:hint="eastAsia" w:ascii="仿宋" w:hAnsi="仿宋" w:eastAsia="仿宋" w:cs="仿宋"/>
                <w:color w:val="auto"/>
                <w:spacing w:val="-1"/>
                <w:sz w:val="28"/>
                <w:szCs w:val="28"/>
                <w:highlight w:val="none"/>
                <w:lang w:eastAsia="zh-CN"/>
              </w:rPr>
            </w:pPr>
            <w:r>
              <w:rPr>
                <w:rFonts w:hint="eastAsia" w:ascii="仿宋" w:hAnsi="仿宋" w:eastAsia="仿宋" w:cs="仿宋"/>
                <w:color w:val="auto"/>
                <w:spacing w:val="-1"/>
                <w:sz w:val="28"/>
                <w:szCs w:val="28"/>
                <w:highlight w:val="none"/>
              </w:rPr>
              <w:t>方案</w:t>
            </w:r>
            <w:r>
              <w:rPr>
                <w:rFonts w:hint="eastAsia" w:ascii="仿宋" w:hAnsi="仿宋" w:eastAsia="仿宋" w:cs="仿宋"/>
                <w:color w:val="auto"/>
                <w:spacing w:val="-1"/>
                <w:sz w:val="28"/>
                <w:szCs w:val="28"/>
                <w:highlight w:val="none"/>
                <w:lang w:val="en-US" w:eastAsia="zh-CN"/>
              </w:rPr>
              <w:t>具有</w:t>
            </w:r>
            <w:r>
              <w:rPr>
                <w:rFonts w:hint="eastAsia" w:ascii="仿宋" w:hAnsi="仿宋" w:eastAsia="仿宋" w:cs="仿宋"/>
                <w:color w:val="auto"/>
                <w:spacing w:val="-1"/>
                <w:sz w:val="28"/>
                <w:szCs w:val="28"/>
                <w:highlight w:val="none"/>
              </w:rPr>
              <w:t>检验手段</w:t>
            </w:r>
            <w:r>
              <w:rPr>
                <w:rFonts w:hint="eastAsia" w:ascii="仿宋" w:hAnsi="仿宋" w:eastAsia="仿宋" w:cs="仿宋"/>
                <w:color w:val="auto"/>
                <w:spacing w:val="-1"/>
                <w:sz w:val="28"/>
                <w:szCs w:val="28"/>
                <w:highlight w:val="none"/>
                <w:lang w:val="en-US" w:eastAsia="zh-CN"/>
              </w:rPr>
              <w:t>的</w:t>
            </w:r>
            <w:r>
              <w:rPr>
                <w:rFonts w:hint="eastAsia" w:ascii="仿宋" w:hAnsi="仿宋" w:eastAsia="仿宋" w:cs="仿宋"/>
                <w:color w:val="auto"/>
                <w:spacing w:val="-1"/>
                <w:sz w:val="28"/>
                <w:szCs w:val="28"/>
                <w:highlight w:val="none"/>
              </w:rPr>
              <w:t>加</w:t>
            </w:r>
            <w:r>
              <w:rPr>
                <w:rFonts w:hint="eastAsia" w:ascii="仿宋" w:hAnsi="仿宋" w:eastAsia="仿宋" w:cs="仿宋"/>
                <w:color w:val="auto"/>
                <w:spacing w:val="-1"/>
                <w:sz w:val="28"/>
                <w:szCs w:val="28"/>
                <w:highlight w:val="none"/>
                <w:lang w:val="en-US" w:eastAsia="zh-CN"/>
              </w:rPr>
              <w:t>1</w:t>
            </w:r>
            <w:r>
              <w:rPr>
                <w:rFonts w:hint="eastAsia" w:ascii="仿宋" w:hAnsi="仿宋" w:eastAsia="仿宋" w:cs="仿宋"/>
                <w:color w:val="auto"/>
                <w:spacing w:val="-1"/>
                <w:sz w:val="28"/>
                <w:szCs w:val="28"/>
                <w:highlight w:val="none"/>
              </w:rPr>
              <w:t>分</w:t>
            </w:r>
            <w:r>
              <w:rPr>
                <w:rFonts w:hint="eastAsia" w:ascii="仿宋" w:hAnsi="仿宋" w:eastAsia="仿宋" w:cs="仿宋"/>
                <w:color w:val="auto"/>
                <w:spacing w:val="-1"/>
                <w:sz w:val="28"/>
                <w:szCs w:val="28"/>
                <w:highlight w:val="none"/>
                <w:lang w:eastAsia="zh-CN"/>
              </w:rPr>
              <w:t>；</w:t>
            </w:r>
          </w:p>
          <w:p w14:paraId="142A830A">
            <w:pPr>
              <w:spacing w:line="360" w:lineRule="auto"/>
              <w:ind w:firstLine="556"/>
              <w:jc w:val="left"/>
              <w:rPr>
                <w:rFonts w:hint="eastAsia" w:ascii="仿宋" w:hAnsi="仿宋" w:eastAsia="仿宋" w:cs="仿宋"/>
                <w:color w:val="auto"/>
                <w:highlight w:val="none"/>
              </w:rPr>
            </w:pPr>
            <w:r>
              <w:rPr>
                <w:rFonts w:hint="eastAsia" w:ascii="仿宋" w:hAnsi="仿宋" w:eastAsia="仿宋" w:cs="仿宋"/>
                <w:color w:val="auto"/>
                <w:spacing w:val="-1"/>
                <w:sz w:val="28"/>
                <w:szCs w:val="28"/>
                <w:highlight w:val="none"/>
                <w:lang w:val="en-US" w:eastAsia="zh-CN"/>
              </w:rPr>
              <w:t>方案具有</w:t>
            </w:r>
            <w:r>
              <w:rPr>
                <w:rFonts w:hint="eastAsia" w:ascii="仿宋" w:hAnsi="仿宋" w:eastAsia="仿宋" w:cs="仿宋"/>
                <w:color w:val="auto"/>
                <w:spacing w:val="-1"/>
                <w:sz w:val="28"/>
                <w:szCs w:val="28"/>
                <w:highlight w:val="none"/>
              </w:rPr>
              <w:t>建立明确的进度管控机制加</w:t>
            </w:r>
            <w:r>
              <w:rPr>
                <w:rFonts w:hint="eastAsia" w:ascii="仿宋" w:hAnsi="仿宋" w:eastAsia="仿宋" w:cs="仿宋"/>
                <w:color w:val="auto"/>
                <w:spacing w:val="-1"/>
                <w:sz w:val="28"/>
                <w:szCs w:val="28"/>
                <w:highlight w:val="none"/>
                <w:lang w:val="en-US" w:eastAsia="zh-CN"/>
              </w:rPr>
              <w:t>1.5</w:t>
            </w:r>
            <w:r>
              <w:rPr>
                <w:rFonts w:hint="eastAsia" w:ascii="仿宋" w:hAnsi="仿宋" w:eastAsia="仿宋" w:cs="仿宋"/>
                <w:color w:val="auto"/>
                <w:spacing w:val="-1"/>
                <w:sz w:val="28"/>
                <w:szCs w:val="28"/>
                <w:highlight w:val="none"/>
              </w:rPr>
              <w:t>分</w:t>
            </w:r>
            <w:r>
              <w:rPr>
                <w:rFonts w:hint="eastAsia" w:ascii="仿宋" w:hAnsi="仿宋" w:eastAsia="仿宋" w:cs="仿宋"/>
                <w:color w:val="auto"/>
                <w:spacing w:val="-1"/>
                <w:sz w:val="28"/>
                <w:szCs w:val="28"/>
                <w:highlight w:val="none"/>
                <w:lang w:eastAsia="zh-CN"/>
              </w:rPr>
              <w:t>。</w:t>
            </w:r>
          </w:p>
        </w:tc>
        <w:tc>
          <w:tcPr>
            <w:tcW w:w="781" w:type="dxa"/>
            <w:noWrap w:val="0"/>
            <w:vAlign w:val="center"/>
          </w:tcPr>
          <w:p w14:paraId="03DA1FC7">
            <w:pPr>
              <w:keepNext w:val="0"/>
              <w:keepLines w:val="0"/>
              <w:pageBreakBefore w:val="0"/>
              <w:widowControl w:val="0"/>
              <w:spacing w:line="360" w:lineRule="auto"/>
              <w:jc w:val="center"/>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5</w:t>
            </w:r>
          </w:p>
        </w:tc>
      </w:tr>
      <w:tr w14:paraId="4DD904D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28" w:hRule="atLeast"/>
          <w:jc w:val="center"/>
        </w:trPr>
        <w:tc>
          <w:tcPr>
            <w:tcW w:w="1411" w:type="dxa"/>
            <w:noWrap w:val="0"/>
            <w:vAlign w:val="center"/>
          </w:tcPr>
          <w:p w14:paraId="0EC81F2B">
            <w:pPr>
              <w:keepNext w:val="0"/>
              <w:keepLines w:val="0"/>
              <w:pageBreakBefore w:val="0"/>
              <w:widowControl w:val="0"/>
              <w:spacing w:line="360" w:lineRule="auto"/>
              <w:jc w:val="center"/>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zh-CN" w:eastAsia="zh-CN" w:bidi="ar-SA"/>
              </w:rPr>
              <w:t>售后服务评价</w:t>
            </w:r>
          </w:p>
        </w:tc>
        <w:tc>
          <w:tcPr>
            <w:tcW w:w="7994" w:type="dxa"/>
            <w:noWrap w:val="0"/>
            <w:vAlign w:val="top"/>
          </w:tcPr>
          <w:p w14:paraId="700178B4">
            <w:pPr>
              <w:pStyle w:val="268"/>
              <w:keepNext w:val="0"/>
              <w:keepLines w:val="0"/>
              <w:pageBreakBefore w:val="0"/>
              <w:numPr>
                <w:ilvl w:val="0"/>
                <w:numId w:val="0"/>
              </w:numPr>
              <w:spacing w:line="360" w:lineRule="auto"/>
              <w:ind w:firstLine="56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根据供应商针对本项目提供的售后服务方案，包括但不限于：服务人员的配备、日常报修响应时效、响应程度等进行综合评价。</w:t>
            </w:r>
          </w:p>
          <w:p w14:paraId="4C5DFB56">
            <w:pPr>
              <w:spacing w:line="360" w:lineRule="auto"/>
              <w:ind w:firstLine="556"/>
              <w:rPr>
                <w:rFonts w:hint="eastAsia" w:ascii="仿宋" w:hAnsi="仿宋" w:eastAsia="仿宋" w:cs="仿宋"/>
                <w:color w:val="auto"/>
                <w:spacing w:val="-1"/>
                <w:sz w:val="28"/>
                <w:szCs w:val="28"/>
                <w:highlight w:val="none"/>
              </w:rPr>
            </w:pPr>
            <w:r>
              <w:rPr>
                <w:rFonts w:hint="eastAsia" w:ascii="仿宋" w:hAnsi="仿宋" w:eastAsia="仿宋" w:cs="仿宋"/>
                <w:color w:val="auto"/>
                <w:sz w:val="28"/>
                <w:szCs w:val="28"/>
                <w:highlight w:val="none"/>
              </w:rPr>
              <w:t>方案完全包含上述要点且满足</w:t>
            </w:r>
            <w:r>
              <w:rPr>
                <w:rFonts w:hint="eastAsia" w:ascii="仿宋" w:hAnsi="仿宋" w:eastAsia="仿宋" w:cs="仿宋"/>
                <w:color w:val="auto"/>
                <w:sz w:val="28"/>
                <w:szCs w:val="28"/>
                <w:highlight w:val="none"/>
                <w:lang w:eastAsia="zh-CN"/>
              </w:rPr>
              <w:t>磋商文件</w:t>
            </w:r>
            <w:r>
              <w:rPr>
                <w:rFonts w:hint="eastAsia" w:ascii="仿宋" w:hAnsi="仿宋" w:eastAsia="仿宋" w:cs="仿宋"/>
                <w:color w:val="auto"/>
                <w:sz w:val="28"/>
                <w:szCs w:val="28"/>
                <w:highlight w:val="none"/>
              </w:rPr>
              <w:t>要求的得</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分；方案</w:t>
            </w:r>
            <w:r>
              <w:rPr>
                <w:rFonts w:hint="eastAsia" w:ascii="仿宋" w:hAnsi="仿宋" w:eastAsia="仿宋" w:cs="仿宋"/>
                <w:color w:val="auto"/>
                <w:sz w:val="28"/>
                <w:szCs w:val="28"/>
                <w:highlight w:val="none"/>
                <w:lang w:val="en-US" w:eastAsia="zh-CN"/>
              </w:rPr>
              <w:t>每缺1项内容扣1分，</w:t>
            </w:r>
            <w:r>
              <w:rPr>
                <w:rFonts w:hint="eastAsia" w:ascii="仿宋" w:hAnsi="仿宋" w:eastAsia="仿宋" w:cs="仿宋"/>
                <w:bCs/>
                <w:color w:val="auto"/>
                <w:sz w:val="28"/>
                <w:szCs w:val="28"/>
                <w:highlight w:val="none"/>
              </w:rPr>
              <w:t>不提供方案的不得分。</w:t>
            </w:r>
          </w:p>
          <w:p w14:paraId="0968AF56">
            <w:pPr>
              <w:spacing w:line="360" w:lineRule="auto"/>
              <w:ind w:firstLine="556"/>
              <w:jc w:val="left"/>
              <w:rPr>
                <w:rFonts w:hint="eastAsia" w:ascii="仿宋" w:hAnsi="仿宋" w:eastAsia="仿宋" w:cs="仿宋"/>
                <w:color w:val="auto"/>
                <w:spacing w:val="-1"/>
                <w:sz w:val="28"/>
                <w:szCs w:val="28"/>
                <w:highlight w:val="none"/>
                <w:lang w:eastAsia="zh-CN"/>
              </w:rPr>
            </w:pPr>
            <w:r>
              <w:rPr>
                <w:rFonts w:hint="eastAsia" w:ascii="仿宋" w:hAnsi="仿宋" w:eastAsia="仿宋" w:cs="仿宋"/>
                <w:color w:val="auto"/>
                <w:spacing w:val="-1"/>
                <w:sz w:val="28"/>
                <w:szCs w:val="28"/>
                <w:highlight w:val="none"/>
              </w:rPr>
              <w:t>方案</w:t>
            </w:r>
            <w:r>
              <w:rPr>
                <w:rFonts w:hint="eastAsia" w:ascii="仿宋" w:hAnsi="仿宋" w:eastAsia="仿宋" w:cs="仿宋"/>
                <w:color w:val="auto"/>
                <w:spacing w:val="-1"/>
                <w:sz w:val="28"/>
                <w:szCs w:val="28"/>
                <w:highlight w:val="none"/>
                <w:lang w:val="en-US" w:eastAsia="zh-CN"/>
              </w:rPr>
              <w:t>体现出</w:t>
            </w:r>
            <w:r>
              <w:rPr>
                <w:rFonts w:hint="eastAsia" w:ascii="仿宋" w:hAnsi="仿宋" w:eastAsia="仿宋" w:cs="仿宋"/>
                <w:color w:val="auto"/>
                <w:sz w:val="28"/>
                <w:szCs w:val="28"/>
                <w:highlight w:val="none"/>
                <w:lang w:val="en-US" w:eastAsia="zh-CN"/>
              </w:rPr>
              <w:t>解决问题的能力</w:t>
            </w:r>
            <w:r>
              <w:rPr>
                <w:rFonts w:hint="eastAsia" w:ascii="仿宋" w:hAnsi="仿宋" w:eastAsia="仿宋" w:cs="仿宋"/>
                <w:color w:val="auto"/>
                <w:spacing w:val="-1"/>
                <w:sz w:val="28"/>
                <w:szCs w:val="28"/>
                <w:highlight w:val="none"/>
              </w:rPr>
              <w:t>加</w:t>
            </w:r>
            <w:r>
              <w:rPr>
                <w:rFonts w:hint="eastAsia" w:ascii="仿宋" w:hAnsi="仿宋" w:eastAsia="仿宋" w:cs="仿宋"/>
                <w:color w:val="auto"/>
                <w:spacing w:val="-1"/>
                <w:sz w:val="28"/>
                <w:szCs w:val="28"/>
                <w:highlight w:val="none"/>
                <w:lang w:val="en-US" w:eastAsia="zh-CN"/>
              </w:rPr>
              <w:t>1</w:t>
            </w:r>
            <w:r>
              <w:rPr>
                <w:rFonts w:hint="eastAsia" w:ascii="仿宋" w:hAnsi="仿宋" w:eastAsia="仿宋" w:cs="仿宋"/>
                <w:color w:val="auto"/>
                <w:spacing w:val="-1"/>
                <w:sz w:val="28"/>
                <w:szCs w:val="28"/>
                <w:highlight w:val="none"/>
              </w:rPr>
              <w:t>分</w:t>
            </w:r>
            <w:r>
              <w:rPr>
                <w:rFonts w:hint="eastAsia" w:ascii="仿宋" w:hAnsi="仿宋" w:eastAsia="仿宋" w:cs="仿宋"/>
                <w:color w:val="auto"/>
                <w:spacing w:val="-1"/>
                <w:sz w:val="28"/>
                <w:szCs w:val="28"/>
                <w:highlight w:val="none"/>
                <w:lang w:eastAsia="zh-CN"/>
              </w:rPr>
              <w:t>；</w:t>
            </w:r>
          </w:p>
          <w:p w14:paraId="7E650B26">
            <w:pPr>
              <w:pStyle w:val="268"/>
              <w:keepNext w:val="0"/>
              <w:keepLines w:val="0"/>
              <w:pageBreakBefore w:val="0"/>
              <w:numPr>
                <w:ilvl w:val="0"/>
                <w:numId w:val="0"/>
              </w:numPr>
              <w:spacing w:line="360" w:lineRule="auto"/>
              <w:ind w:firstLine="560"/>
              <w:jc w:val="left"/>
              <w:rPr>
                <w:rFonts w:hint="eastAsia" w:ascii="仿宋" w:hAnsi="仿宋" w:eastAsia="仿宋" w:cs="仿宋"/>
                <w:color w:val="auto"/>
                <w:highlight w:val="none"/>
              </w:rPr>
            </w:pPr>
            <w:r>
              <w:rPr>
                <w:rFonts w:hint="eastAsia" w:ascii="仿宋" w:hAnsi="仿宋" w:eastAsia="仿宋" w:cs="仿宋"/>
                <w:color w:val="auto"/>
                <w:spacing w:val="-1"/>
                <w:sz w:val="28"/>
                <w:szCs w:val="28"/>
                <w:highlight w:val="none"/>
              </w:rPr>
              <w:t>方案</w:t>
            </w:r>
            <w:r>
              <w:rPr>
                <w:rFonts w:hint="eastAsia" w:ascii="仿宋" w:hAnsi="仿宋" w:eastAsia="仿宋" w:cs="仿宋"/>
                <w:color w:val="auto"/>
                <w:spacing w:val="-1"/>
                <w:sz w:val="28"/>
                <w:szCs w:val="28"/>
                <w:highlight w:val="none"/>
                <w:lang w:val="en-US" w:eastAsia="zh-CN"/>
              </w:rPr>
              <w:t>具有</w:t>
            </w:r>
            <w:r>
              <w:rPr>
                <w:rFonts w:hint="eastAsia" w:ascii="仿宋" w:hAnsi="仿宋" w:eastAsia="仿宋" w:cs="仿宋"/>
                <w:color w:val="auto"/>
                <w:sz w:val="28"/>
                <w:szCs w:val="28"/>
                <w:highlight w:val="none"/>
                <w:lang w:val="en-US" w:eastAsia="zh-CN"/>
              </w:rPr>
              <w:t>紧急故障处理预案的加1分。</w:t>
            </w:r>
          </w:p>
        </w:tc>
        <w:tc>
          <w:tcPr>
            <w:tcW w:w="781" w:type="dxa"/>
            <w:noWrap w:val="0"/>
            <w:vAlign w:val="center"/>
          </w:tcPr>
          <w:p w14:paraId="5EEFDE3B">
            <w:pPr>
              <w:keepNext w:val="0"/>
              <w:keepLines w:val="0"/>
              <w:pageBreakBefore w:val="0"/>
              <w:widowControl w:val="0"/>
              <w:spacing w:line="360" w:lineRule="auto"/>
              <w:jc w:val="center"/>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5</w:t>
            </w:r>
          </w:p>
        </w:tc>
      </w:tr>
    </w:tbl>
    <w:p w14:paraId="0A8084D6">
      <w:pPr>
        <w:keepNext w:val="0"/>
        <w:keepLines w:val="0"/>
        <w:pageBreakBefore w:val="0"/>
        <w:numPr>
          <w:ilvl w:val="0"/>
          <w:numId w:val="0"/>
        </w:numPr>
        <w:spacing w:line="360" w:lineRule="auto"/>
        <w:jc w:val="lef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二</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商务评估(</w:t>
      </w:r>
      <w:r>
        <w:rPr>
          <w:rFonts w:hint="eastAsia" w:ascii="仿宋" w:hAnsi="仿宋" w:eastAsia="仿宋" w:cs="仿宋"/>
          <w:b/>
          <w:bCs/>
          <w:color w:val="auto"/>
          <w:sz w:val="28"/>
          <w:szCs w:val="28"/>
          <w:highlight w:val="none"/>
          <w:lang w:val="en-US" w:eastAsia="zh-CN"/>
        </w:rPr>
        <w:t>27</w:t>
      </w:r>
      <w:r>
        <w:rPr>
          <w:rFonts w:hint="eastAsia" w:ascii="仿宋" w:hAnsi="仿宋" w:eastAsia="仿宋" w:cs="仿宋"/>
          <w:b/>
          <w:bCs/>
          <w:color w:val="auto"/>
          <w:sz w:val="28"/>
          <w:szCs w:val="28"/>
          <w:highlight w:val="none"/>
        </w:rPr>
        <w:t>分)</w:t>
      </w:r>
    </w:p>
    <w:tbl>
      <w:tblPr>
        <w:tblStyle w:val="32"/>
        <w:tblW w:w="10205"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359"/>
        <w:gridCol w:w="8010"/>
        <w:gridCol w:w="836"/>
      </w:tblGrid>
      <w:tr w14:paraId="34EEC2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359" w:type="dxa"/>
            <w:noWrap w:val="0"/>
            <w:vAlign w:val="center"/>
          </w:tcPr>
          <w:p w14:paraId="64C7BA2A">
            <w:pPr>
              <w:keepNext w:val="0"/>
              <w:keepLines w:val="0"/>
              <w:pageBreakBefore w:val="0"/>
              <w:widowControl w:val="0"/>
              <w:spacing w:line="360" w:lineRule="auto"/>
              <w:ind w:left="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评审内容</w:t>
            </w:r>
          </w:p>
        </w:tc>
        <w:tc>
          <w:tcPr>
            <w:tcW w:w="8010" w:type="dxa"/>
            <w:noWrap w:val="0"/>
            <w:vAlign w:val="center"/>
          </w:tcPr>
          <w:p w14:paraId="0E196922">
            <w:pPr>
              <w:keepNext w:val="0"/>
              <w:keepLines w:val="0"/>
              <w:pageBreakBefore w:val="0"/>
              <w:widowControl w:val="0"/>
              <w:spacing w:line="360" w:lineRule="auto"/>
              <w:ind w:left="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评标标准</w:t>
            </w:r>
          </w:p>
        </w:tc>
        <w:tc>
          <w:tcPr>
            <w:tcW w:w="836" w:type="dxa"/>
            <w:noWrap w:val="0"/>
            <w:vAlign w:val="center"/>
          </w:tcPr>
          <w:p w14:paraId="69120FDB">
            <w:pPr>
              <w:keepNext w:val="0"/>
              <w:keepLines w:val="0"/>
              <w:pageBreakBefore w:val="0"/>
              <w:widowControl w:val="0"/>
              <w:spacing w:line="360" w:lineRule="auto"/>
              <w:ind w:left="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分值</w:t>
            </w:r>
          </w:p>
        </w:tc>
      </w:tr>
      <w:tr w14:paraId="28A16D4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658" w:hRule="atLeast"/>
          <w:jc w:val="center"/>
        </w:trPr>
        <w:tc>
          <w:tcPr>
            <w:tcW w:w="1359" w:type="dxa"/>
            <w:noWrap w:val="0"/>
            <w:vAlign w:val="center"/>
          </w:tcPr>
          <w:p w14:paraId="601EDE16">
            <w:pPr>
              <w:keepNext w:val="0"/>
              <w:keepLines w:val="0"/>
              <w:pageBreakBefore w:val="0"/>
              <w:widowControl w:val="0"/>
              <w:spacing w:line="360" w:lineRule="auto"/>
              <w:jc w:val="center"/>
              <w:rPr>
                <w:rFonts w:hint="eastAsia" w:ascii="仿宋" w:hAnsi="仿宋" w:eastAsia="仿宋" w:cs="仿宋"/>
                <w:b/>
                <w:bCs/>
                <w:color w:val="auto"/>
                <w:spacing w:val="-1"/>
                <w:sz w:val="28"/>
                <w:szCs w:val="28"/>
                <w:highlight w:val="none"/>
                <w:lang w:val="en-US" w:eastAsia="zh-CN" w:bidi="ar-SA"/>
              </w:rPr>
            </w:pPr>
            <w:r>
              <w:rPr>
                <w:rFonts w:hint="eastAsia" w:ascii="仿宋" w:hAnsi="仿宋" w:eastAsia="仿宋" w:cs="仿宋"/>
                <w:b/>
                <w:bCs/>
                <w:color w:val="auto"/>
                <w:spacing w:val="-1"/>
                <w:sz w:val="28"/>
                <w:szCs w:val="28"/>
                <w:highlight w:val="none"/>
                <w:lang w:val="en-US" w:eastAsia="zh-CN"/>
              </w:rPr>
              <w:t>供应商资质</w:t>
            </w:r>
          </w:p>
        </w:tc>
        <w:tc>
          <w:tcPr>
            <w:tcW w:w="8010" w:type="dxa"/>
            <w:noWrap w:val="0"/>
            <w:vAlign w:val="top"/>
          </w:tcPr>
          <w:p w14:paraId="7DC6D4ED">
            <w:pPr>
              <w:keepNext w:val="0"/>
              <w:keepLines w:val="0"/>
              <w:pageBreakBefore w:val="0"/>
              <w:widowControl w:val="0"/>
              <w:spacing w:line="360" w:lineRule="auto"/>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供应商具有有效</w:t>
            </w:r>
            <w:r>
              <w:rPr>
                <w:rFonts w:hint="eastAsia" w:ascii="仿宋" w:hAnsi="仿宋" w:eastAsia="仿宋" w:cs="仿宋"/>
                <w:color w:val="auto"/>
                <w:sz w:val="28"/>
                <w:szCs w:val="28"/>
                <w:highlight w:val="none"/>
                <w:lang w:val="en-US" w:eastAsia="zh-CN"/>
              </w:rPr>
              <w:t>期内建筑工程施工总承包和建筑装修装饰工程专业承包贰级及以上证书的，得4分。</w:t>
            </w:r>
          </w:p>
          <w:p w14:paraId="2E251835">
            <w:pPr>
              <w:keepNext w:val="0"/>
              <w:keepLines w:val="0"/>
              <w:pageBreakBefore w:val="0"/>
              <w:widowControl w:val="0"/>
              <w:spacing w:line="360" w:lineRule="auto"/>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注：</w:t>
            </w:r>
            <w:r>
              <w:rPr>
                <w:rFonts w:hint="eastAsia" w:ascii="仿宋" w:hAnsi="仿宋" w:eastAsia="仿宋" w:cs="仿宋"/>
                <w:b w:val="0"/>
                <w:bCs w:val="0"/>
                <w:color w:val="auto"/>
                <w:sz w:val="28"/>
                <w:szCs w:val="28"/>
                <w:highlight w:val="none"/>
              </w:rPr>
              <w:t>以上均须提供证书</w:t>
            </w:r>
            <w:r>
              <w:rPr>
                <w:rFonts w:hint="eastAsia" w:ascii="仿宋" w:hAnsi="仿宋" w:eastAsia="仿宋" w:cs="仿宋"/>
                <w:b w:val="0"/>
                <w:bCs w:val="0"/>
                <w:color w:val="auto"/>
                <w:sz w:val="28"/>
                <w:szCs w:val="28"/>
                <w:highlight w:val="none"/>
                <w:lang w:val="en-US" w:eastAsia="zh-CN"/>
              </w:rPr>
              <w:t>扫描件（或复印件）并加盖公章，未提供或提供不全不得分。</w:t>
            </w:r>
          </w:p>
        </w:tc>
        <w:tc>
          <w:tcPr>
            <w:tcW w:w="836" w:type="dxa"/>
            <w:noWrap w:val="0"/>
            <w:vAlign w:val="center"/>
          </w:tcPr>
          <w:p w14:paraId="7A88A00C">
            <w:pPr>
              <w:keepNext w:val="0"/>
              <w:keepLines w:val="0"/>
              <w:pageBreakBefore w:val="0"/>
              <w:widowControl w:val="0"/>
              <w:spacing w:line="360" w:lineRule="auto"/>
              <w:jc w:val="center"/>
              <w:rPr>
                <w:rFonts w:hint="eastAsia" w:ascii="仿宋" w:hAnsi="仿宋" w:eastAsia="仿宋" w:cs="仿宋"/>
                <w:b/>
                <w:bCs/>
                <w:color w:val="auto"/>
                <w:spacing w:val="-2"/>
                <w:sz w:val="28"/>
                <w:szCs w:val="28"/>
                <w:highlight w:val="none"/>
                <w:lang w:val="en-US" w:eastAsia="zh-CN" w:bidi="ar-SA"/>
              </w:rPr>
            </w:pPr>
            <w:r>
              <w:rPr>
                <w:rFonts w:hint="eastAsia" w:ascii="仿宋" w:hAnsi="仿宋" w:eastAsia="仿宋" w:cs="仿宋"/>
                <w:b/>
                <w:bCs/>
                <w:color w:val="auto"/>
                <w:spacing w:val="-2"/>
                <w:sz w:val="28"/>
                <w:szCs w:val="28"/>
                <w:highlight w:val="none"/>
                <w:lang w:val="en-US" w:eastAsia="zh-CN"/>
              </w:rPr>
              <w:t>4</w:t>
            </w:r>
          </w:p>
        </w:tc>
      </w:tr>
      <w:tr w14:paraId="7882DB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07" w:hRule="atLeast"/>
          <w:jc w:val="center"/>
        </w:trPr>
        <w:tc>
          <w:tcPr>
            <w:tcW w:w="1359" w:type="dxa"/>
            <w:noWrap w:val="0"/>
            <w:vAlign w:val="center"/>
          </w:tcPr>
          <w:p w14:paraId="6BBE978D">
            <w:pPr>
              <w:keepNext w:val="0"/>
              <w:keepLines w:val="0"/>
              <w:pageBreakBefore w:val="0"/>
              <w:widowControl w:val="0"/>
              <w:spacing w:line="360" w:lineRule="auto"/>
              <w:jc w:val="center"/>
              <w:rPr>
                <w:rFonts w:hint="eastAsia" w:ascii="仿宋" w:hAnsi="仿宋" w:eastAsia="仿宋" w:cs="仿宋"/>
                <w:b/>
                <w:bCs/>
                <w:color w:val="auto"/>
                <w:spacing w:val="-1"/>
                <w:sz w:val="28"/>
                <w:szCs w:val="28"/>
                <w:highlight w:val="none"/>
                <w:lang w:val="en-US" w:eastAsia="zh-CN" w:bidi="ar-SA"/>
              </w:rPr>
            </w:pPr>
            <w:r>
              <w:rPr>
                <w:rFonts w:hint="eastAsia" w:ascii="仿宋" w:hAnsi="仿宋" w:eastAsia="仿宋" w:cs="仿宋"/>
                <w:b/>
                <w:bCs/>
                <w:color w:val="auto"/>
                <w:spacing w:val="-1"/>
                <w:sz w:val="28"/>
                <w:szCs w:val="28"/>
                <w:highlight w:val="none"/>
                <w:lang w:val="en-US" w:eastAsia="zh-CN"/>
              </w:rPr>
              <w:t>项目负责人</w:t>
            </w:r>
          </w:p>
        </w:tc>
        <w:tc>
          <w:tcPr>
            <w:tcW w:w="8010" w:type="dxa"/>
            <w:noWrap w:val="0"/>
            <w:vAlign w:val="top"/>
          </w:tcPr>
          <w:p w14:paraId="6A7D0236">
            <w:pPr>
              <w:keepNext w:val="0"/>
              <w:keepLines w:val="0"/>
              <w:pageBreakBefore w:val="0"/>
              <w:widowControl w:val="0"/>
              <w:numPr>
                <w:ilvl w:val="0"/>
                <w:numId w:val="0"/>
              </w:numPr>
              <w:spacing w:line="360" w:lineRule="auto"/>
              <w:ind w:firstLine="56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拟派项目</w:t>
            </w:r>
            <w:r>
              <w:rPr>
                <w:rFonts w:hint="eastAsia" w:ascii="仿宋" w:hAnsi="仿宋" w:eastAsia="仿宋" w:cs="仿宋"/>
                <w:b w:val="0"/>
                <w:bCs w:val="0"/>
                <w:color w:val="auto"/>
                <w:sz w:val="28"/>
                <w:szCs w:val="28"/>
                <w:highlight w:val="none"/>
                <w:lang w:val="en-US" w:eastAsia="zh-CN"/>
              </w:rPr>
              <w:t>负责人：</w:t>
            </w:r>
          </w:p>
          <w:p w14:paraId="335BE24C">
            <w:pPr>
              <w:keepNext w:val="0"/>
              <w:keepLines w:val="0"/>
              <w:pageBreakBefore w:val="0"/>
              <w:widowControl w:val="0"/>
              <w:numPr>
                <w:ilvl w:val="0"/>
                <w:numId w:val="0"/>
              </w:numPr>
              <w:spacing w:line="360" w:lineRule="auto"/>
              <w:ind w:firstLine="56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1、项目负责人需具备</w:t>
            </w:r>
            <w:r>
              <w:rPr>
                <w:rFonts w:hint="eastAsia" w:ascii="仿宋" w:hAnsi="仿宋" w:eastAsia="仿宋" w:cs="仿宋"/>
                <w:b w:val="0"/>
                <w:bCs/>
                <w:color w:val="auto"/>
                <w:sz w:val="28"/>
                <w:szCs w:val="28"/>
                <w:highlight w:val="none"/>
              </w:rPr>
              <w:t>注册贰级及以上建造师（</w:t>
            </w:r>
            <w:r>
              <w:rPr>
                <w:rFonts w:hint="eastAsia" w:ascii="仿宋" w:hAnsi="仿宋" w:eastAsia="仿宋" w:cs="仿宋"/>
                <w:b w:val="0"/>
                <w:bCs/>
                <w:color w:val="auto"/>
                <w:sz w:val="28"/>
                <w:szCs w:val="28"/>
                <w:highlight w:val="none"/>
                <w:lang w:val="en-US" w:eastAsia="zh-CN"/>
              </w:rPr>
              <w:t>建筑</w:t>
            </w:r>
            <w:r>
              <w:rPr>
                <w:rFonts w:hint="eastAsia" w:ascii="仿宋" w:hAnsi="仿宋" w:eastAsia="仿宋" w:cs="仿宋"/>
                <w:b w:val="0"/>
                <w:bCs/>
                <w:color w:val="auto"/>
                <w:sz w:val="28"/>
                <w:szCs w:val="28"/>
                <w:highlight w:val="none"/>
              </w:rPr>
              <w:t>工程专业）</w:t>
            </w:r>
            <w:r>
              <w:rPr>
                <w:rFonts w:hint="eastAsia" w:ascii="仿宋" w:hAnsi="仿宋" w:eastAsia="仿宋" w:cs="仿宋"/>
                <w:b w:val="0"/>
                <w:bCs/>
                <w:color w:val="auto"/>
                <w:sz w:val="28"/>
                <w:szCs w:val="28"/>
                <w:highlight w:val="none"/>
                <w:lang w:val="en-US" w:eastAsia="zh-CN"/>
              </w:rPr>
              <w:t>得3分</w:t>
            </w:r>
            <w:r>
              <w:rPr>
                <w:rFonts w:hint="eastAsia" w:ascii="仿宋" w:hAnsi="仿宋" w:eastAsia="仿宋" w:cs="仿宋"/>
                <w:b w:val="0"/>
                <w:bCs/>
                <w:color w:val="auto"/>
                <w:sz w:val="28"/>
                <w:szCs w:val="28"/>
                <w:highlight w:val="none"/>
              </w:rPr>
              <w:t>；</w:t>
            </w:r>
          </w:p>
          <w:p w14:paraId="487617AB">
            <w:pPr>
              <w:keepNext w:val="0"/>
              <w:keepLines w:val="0"/>
              <w:pageBreakBefore w:val="0"/>
              <w:widowControl w:val="0"/>
              <w:numPr>
                <w:ilvl w:val="0"/>
                <w:numId w:val="0"/>
              </w:numPr>
              <w:spacing w:line="360" w:lineRule="auto"/>
              <w:ind w:firstLine="560"/>
              <w:rPr>
                <w:rFonts w:hint="eastAsia" w:ascii="仿宋" w:hAnsi="仿宋" w:eastAsia="仿宋" w:cs="仿宋"/>
                <w:b w:val="0"/>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r>
              <w:rPr>
                <w:rFonts w:hint="eastAsia" w:ascii="仿宋" w:hAnsi="仿宋" w:eastAsia="仿宋" w:cs="仿宋"/>
                <w:b w:val="0"/>
                <w:bCs/>
                <w:color w:val="auto"/>
                <w:sz w:val="28"/>
                <w:szCs w:val="28"/>
                <w:highlight w:val="none"/>
              </w:rPr>
              <w:t>项目负责人</w:t>
            </w:r>
            <w:r>
              <w:rPr>
                <w:rFonts w:hint="eastAsia" w:ascii="仿宋" w:hAnsi="仿宋" w:eastAsia="仿宋" w:cs="仿宋"/>
                <w:color w:val="auto"/>
                <w:sz w:val="28"/>
                <w:szCs w:val="28"/>
                <w:highlight w:val="none"/>
                <w:lang w:eastAsia="zh-CN"/>
              </w:rPr>
              <w:t>具有</w:t>
            </w:r>
            <w:r>
              <w:rPr>
                <w:rFonts w:hint="eastAsia" w:ascii="仿宋" w:hAnsi="仿宋" w:eastAsia="仿宋" w:cs="仿宋"/>
                <w:color w:val="auto"/>
                <w:sz w:val="28"/>
                <w:szCs w:val="28"/>
                <w:highlight w:val="none"/>
                <w:lang w:val="en-US" w:eastAsia="zh-CN"/>
              </w:rPr>
              <w:t>中</w:t>
            </w:r>
            <w:r>
              <w:rPr>
                <w:rFonts w:hint="eastAsia" w:ascii="仿宋" w:hAnsi="仿宋" w:eastAsia="仿宋" w:cs="仿宋"/>
                <w:color w:val="auto"/>
                <w:sz w:val="28"/>
                <w:szCs w:val="28"/>
                <w:highlight w:val="none"/>
                <w:lang w:eastAsia="zh-CN"/>
              </w:rPr>
              <w:t>级及以上</w:t>
            </w:r>
            <w:r>
              <w:rPr>
                <w:rFonts w:hint="eastAsia" w:ascii="仿宋" w:hAnsi="仿宋" w:eastAsia="仿宋" w:cs="仿宋"/>
                <w:color w:val="auto"/>
                <w:sz w:val="28"/>
                <w:szCs w:val="28"/>
                <w:highlight w:val="none"/>
                <w:lang w:val="en-US" w:eastAsia="zh-CN"/>
              </w:rPr>
              <w:t>工程师</w:t>
            </w:r>
            <w:r>
              <w:rPr>
                <w:rFonts w:hint="eastAsia" w:ascii="仿宋" w:hAnsi="仿宋" w:eastAsia="仿宋" w:cs="仿宋"/>
                <w:color w:val="auto"/>
                <w:sz w:val="28"/>
                <w:szCs w:val="28"/>
                <w:highlight w:val="none"/>
                <w:lang w:eastAsia="zh-CN"/>
              </w:rPr>
              <w:t>证书（</w:t>
            </w:r>
            <w:r>
              <w:rPr>
                <w:rFonts w:hint="eastAsia" w:ascii="仿宋" w:hAnsi="仿宋" w:eastAsia="仿宋" w:cs="仿宋"/>
                <w:color w:val="auto"/>
                <w:sz w:val="28"/>
                <w:szCs w:val="28"/>
                <w:highlight w:val="none"/>
                <w:lang w:val="en-US" w:eastAsia="zh-CN"/>
              </w:rPr>
              <w:t>建设工程</w:t>
            </w:r>
            <w:r>
              <w:rPr>
                <w:rFonts w:hint="eastAsia" w:ascii="仿宋" w:hAnsi="仿宋" w:eastAsia="仿宋" w:cs="仿宋"/>
                <w:color w:val="auto"/>
                <w:sz w:val="28"/>
                <w:szCs w:val="28"/>
                <w:highlight w:val="none"/>
                <w:lang w:eastAsia="zh-CN"/>
              </w:rPr>
              <w:t>专业）的，得</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分。</w:t>
            </w:r>
          </w:p>
          <w:p w14:paraId="7F5BA582">
            <w:pPr>
              <w:keepNext w:val="0"/>
              <w:keepLines w:val="0"/>
              <w:pageBreakBefore w:val="0"/>
              <w:widowControl w:val="0"/>
              <w:numPr>
                <w:ilvl w:val="0"/>
                <w:numId w:val="0"/>
              </w:numPr>
              <w:spacing w:line="360" w:lineRule="auto"/>
              <w:ind w:firstLine="560"/>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val="en-US" w:eastAsia="zh-CN"/>
              </w:rPr>
              <w:t>3、</w:t>
            </w:r>
            <w:r>
              <w:rPr>
                <w:rFonts w:hint="eastAsia" w:ascii="仿宋" w:hAnsi="仿宋" w:eastAsia="仿宋" w:cs="仿宋"/>
                <w:b w:val="0"/>
                <w:bCs/>
                <w:color w:val="auto"/>
                <w:sz w:val="28"/>
                <w:szCs w:val="28"/>
                <w:highlight w:val="none"/>
              </w:rPr>
              <w:t>项目负责人</w:t>
            </w:r>
            <w:r>
              <w:rPr>
                <w:rFonts w:hint="eastAsia" w:ascii="仿宋" w:hAnsi="仿宋" w:eastAsia="仿宋" w:cs="仿宋"/>
                <w:b w:val="0"/>
                <w:bCs/>
                <w:color w:val="auto"/>
                <w:sz w:val="28"/>
                <w:szCs w:val="28"/>
                <w:highlight w:val="none"/>
                <w:lang w:val="en-US" w:eastAsia="zh-CN"/>
              </w:rPr>
              <w:t>具有</w:t>
            </w:r>
            <w:r>
              <w:rPr>
                <w:rFonts w:hint="eastAsia" w:ascii="仿宋" w:hAnsi="仿宋" w:eastAsia="仿宋" w:cs="仿宋"/>
                <w:b w:val="0"/>
                <w:bCs/>
                <w:color w:val="auto"/>
                <w:sz w:val="28"/>
                <w:szCs w:val="28"/>
                <w:highlight w:val="none"/>
              </w:rPr>
              <w:t>住房城乡建设主管部门颁发的安全生产考核合格证（B类证书）</w:t>
            </w:r>
            <w:r>
              <w:rPr>
                <w:rFonts w:hint="eastAsia" w:ascii="仿宋" w:hAnsi="仿宋" w:eastAsia="仿宋" w:cs="仿宋"/>
                <w:b w:val="0"/>
                <w:bCs/>
                <w:color w:val="auto"/>
                <w:sz w:val="28"/>
                <w:szCs w:val="28"/>
                <w:highlight w:val="none"/>
                <w:lang w:val="en-US" w:eastAsia="zh-CN"/>
              </w:rPr>
              <w:t>的，得3分</w:t>
            </w:r>
            <w:r>
              <w:rPr>
                <w:rFonts w:hint="eastAsia" w:ascii="仿宋" w:hAnsi="仿宋" w:eastAsia="仿宋" w:cs="仿宋"/>
                <w:b w:val="0"/>
                <w:bCs/>
                <w:color w:val="auto"/>
                <w:sz w:val="28"/>
                <w:szCs w:val="28"/>
                <w:highlight w:val="none"/>
                <w:lang w:eastAsia="zh-CN"/>
              </w:rPr>
              <w:t>；</w:t>
            </w:r>
          </w:p>
          <w:p w14:paraId="2E3AA59C">
            <w:pPr>
              <w:keepNext w:val="0"/>
              <w:keepLines w:val="0"/>
              <w:pageBreakBefore w:val="0"/>
              <w:widowControl w:val="0"/>
              <w:spacing w:line="360" w:lineRule="auto"/>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注：</w:t>
            </w:r>
            <w:r>
              <w:rPr>
                <w:rFonts w:hint="eastAsia" w:ascii="仿宋" w:hAnsi="仿宋" w:eastAsia="仿宋" w:cs="仿宋"/>
                <w:b w:val="0"/>
                <w:bCs/>
                <w:color w:val="auto"/>
                <w:sz w:val="28"/>
                <w:szCs w:val="28"/>
                <w:highlight w:val="none"/>
                <w:lang w:val="en-US" w:eastAsia="zh-CN"/>
              </w:rPr>
              <w:t>1.</w:t>
            </w:r>
            <w:r>
              <w:rPr>
                <w:rFonts w:hint="eastAsia" w:ascii="仿宋" w:hAnsi="仿宋" w:eastAsia="仿宋" w:cs="仿宋"/>
                <w:b w:val="0"/>
                <w:bCs w:val="0"/>
                <w:color w:val="auto"/>
                <w:sz w:val="28"/>
                <w:szCs w:val="28"/>
                <w:highlight w:val="none"/>
              </w:rPr>
              <w:t>以上均须提供证书</w:t>
            </w:r>
            <w:r>
              <w:rPr>
                <w:rFonts w:hint="eastAsia" w:ascii="仿宋" w:hAnsi="仿宋" w:eastAsia="仿宋" w:cs="仿宋"/>
                <w:b w:val="0"/>
                <w:bCs w:val="0"/>
                <w:color w:val="auto"/>
                <w:sz w:val="28"/>
                <w:szCs w:val="28"/>
                <w:highlight w:val="none"/>
                <w:lang w:val="en-US" w:eastAsia="zh-CN"/>
              </w:rPr>
              <w:t>及身份证扫描件（或复印件）并加盖公章；2.</w:t>
            </w:r>
            <w:r>
              <w:rPr>
                <w:rFonts w:hint="eastAsia" w:ascii="仿宋" w:hAnsi="仿宋" w:eastAsia="仿宋" w:cs="仿宋"/>
                <w:b w:val="0"/>
                <w:bCs/>
                <w:color w:val="auto"/>
                <w:sz w:val="28"/>
                <w:szCs w:val="28"/>
                <w:highlight w:val="none"/>
                <w:lang w:eastAsia="zh-CN"/>
              </w:rPr>
              <w:t>供应商</w:t>
            </w:r>
            <w:r>
              <w:rPr>
                <w:rFonts w:hint="eastAsia" w:ascii="仿宋" w:hAnsi="仿宋" w:eastAsia="仿宋" w:cs="仿宋"/>
                <w:b w:val="0"/>
                <w:bCs/>
                <w:color w:val="auto"/>
                <w:sz w:val="28"/>
                <w:szCs w:val="28"/>
                <w:highlight w:val="none"/>
              </w:rPr>
              <w:t>提供为项目负责人缴纳的</w:t>
            </w:r>
            <w:r>
              <w:rPr>
                <w:rFonts w:hint="eastAsia" w:ascii="仿宋" w:hAnsi="仿宋" w:eastAsia="仿宋" w:cs="仿宋"/>
                <w:b w:val="0"/>
                <w:bCs/>
                <w:color w:val="auto"/>
                <w:sz w:val="28"/>
                <w:szCs w:val="28"/>
                <w:highlight w:val="none"/>
                <w:lang w:val="en-US" w:eastAsia="zh-CN"/>
              </w:rPr>
              <w:t>近半年内任意1</w:t>
            </w:r>
            <w:r>
              <w:rPr>
                <w:rFonts w:hint="eastAsia" w:ascii="仿宋" w:hAnsi="仿宋" w:eastAsia="仿宋" w:cs="仿宋"/>
                <w:b w:val="0"/>
                <w:bCs/>
                <w:color w:val="auto"/>
                <w:sz w:val="28"/>
                <w:szCs w:val="28"/>
                <w:highlight w:val="none"/>
              </w:rPr>
              <w:t>个月社会保险证明</w:t>
            </w:r>
            <w:r>
              <w:rPr>
                <w:rFonts w:hint="eastAsia" w:ascii="仿宋" w:hAnsi="仿宋" w:eastAsia="仿宋" w:cs="仿宋"/>
                <w:b w:val="0"/>
                <w:bCs/>
                <w:color w:val="auto"/>
                <w:sz w:val="28"/>
                <w:szCs w:val="28"/>
                <w:highlight w:val="none"/>
                <w:lang w:val="en-US" w:eastAsia="zh-CN"/>
              </w:rPr>
              <w:t>材料扫描</w:t>
            </w:r>
            <w:r>
              <w:rPr>
                <w:rFonts w:hint="eastAsia" w:ascii="仿宋" w:hAnsi="仿宋" w:eastAsia="仿宋" w:cs="仿宋"/>
                <w:b w:val="0"/>
                <w:bCs/>
                <w:color w:val="auto"/>
                <w:sz w:val="28"/>
                <w:szCs w:val="28"/>
                <w:highlight w:val="none"/>
              </w:rPr>
              <w:t>件</w:t>
            </w:r>
            <w:r>
              <w:rPr>
                <w:rFonts w:hint="eastAsia" w:ascii="仿宋" w:hAnsi="仿宋" w:eastAsia="仿宋" w:cs="仿宋"/>
                <w:b w:val="0"/>
                <w:bCs w:val="0"/>
                <w:color w:val="auto"/>
                <w:sz w:val="28"/>
                <w:szCs w:val="28"/>
                <w:highlight w:val="none"/>
                <w:lang w:val="en-US" w:eastAsia="zh-CN"/>
              </w:rPr>
              <w:t>（或复印件）</w:t>
            </w:r>
            <w:r>
              <w:rPr>
                <w:rFonts w:hint="eastAsia" w:ascii="仿宋" w:hAnsi="仿宋" w:eastAsia="仿宋" w:cs="仿宋"/>
                <w:b w:val="0"/>
                <w:bCs/>
                <w:color w:val="auto"/>
                <w:sz w:val="28"/>
                <w:szCs w:val="28"/>
                <w:highlight w:val="none"/>
                <w:lang w:eastAsia="zh-CN"/>
              </w:rPr>
              <w:t>加盖公章。</w:t>
            </w:r>
          </w:p>
        </w:tc>
        <w:tc>
          <w:tcPr>
            <w:tcW w:w="836" w:type="dxa"/>
            <w:noWrap w:val="0"/>
            <w:vAlign w:val="center"/>
          </w:tcPr>
          <w:p w14:paraId="1FE829AA">
            <w:pPr>
              <w:keepNext w:val="0"/>
              <w:keepLines w:val="0"/>
              <w:pageBreakBefore w:val="0"/>
              <w:widowControl w:val="0"/>
              <w:spacing w:line="360" w:lineRule="auto"/>
              <w:jc w:val="center"/>
              <w:rPr>
                <w:rFonts w:hint="eastAsia" w:ascii="仿宋" w:hAnsi="仿宋" w:eastAsia="仿宋" w:cs="仿宋"/>
                <w:b/>
                <w:bCs/>
                <w:color w:val="auto"/>
                <w:spacing w:val="-2"/>
                <w:sz w:val="28"/>
                <w:szCs w:val="28"/>
                <w:highlight w:val="none"/>
                <w:lang w:val="en-US" w:eastAsia="zh-CN" w:bidi="ar-SA"/>
              </w:rPr>
            </w:pPr>
            <w:r>
              <w:rPr>
                <w:rFonts w:hint="eastAsia" w:ascii="仿宋" w:hAnsi="仿宋" w:eastAsia="仿宋" w:cs="仿宋"/>
                <w:b/>
                <w:bCs/>
                <w:color w:val="auto"/>
                <w:spacing w:val="-2"/>
                <w:sz w:val="28"/>
                <w:szCs w:val="28"/>
                <w:highlight w:val="none"/>
                <w:lang w:val="en-US" w:eastAsia="zh-CN"/>
              </w:rPr>
              <w:t>8</w:t>
            </w:r>
          </w:p>
        </w:tc>
      </w:tr>
      <w:tr w14:paraId="19EB624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07" w:hRule="atLeast"/>
          <w:jc w:val="center"/>
        </w:trPr>
        <w:tc>
          <w:tcPr>
            <w:tcW w:w="1359" w:type="dxa"/>
            <w:noWrap w:val="0"/>
            <w:vAlign w:val="center"/>
          </w:tcPr>
          <w:p w14:paraId="05DD9E37">
            <w:pPr>
              <w:keepNext w:val="0"/>
              <w:keepLines w:val="0"/>
              <w:pageBreakBefore w:val="0"/>
              <w:widowControl w:val="0"/>
              <w:spacing w:line="360" w:lineRule="auto"/>
              <w:jc w:val="center"/>
              <w:rPr>
                <w:rFonts w:hint="eastAsia" w:ascii="仿宋" w:hAnsi="仿宋" w:eastAsia="仿宋" w:cs="仿宋"/>
                <w:b/>
                <w:bCs/>
                <w:color w:val="auto"/>
                <w:spacing w:val="-1"/>
                <w:sz w:val="28"/>
                <w:szCs w:val="28"/>
                <w:highlight w:val="none"/>
                <w:lang w:val="en-US" w:eastAsia="zh-CN"/>
              </w:rPr>
            </w:pPr>
            <w:r>
              <w:rPr>
                <w:rFonts w:hint="eastAsia" w:ascii="仿宋" w:hAnsi="仿宋" w:eastAsia="仿宋" w:cs="仿宋"/>
                <w:b/>
                <w:bCs w:val="0"/>
                <w:color w:val="auto"/>
                <w:sz w:val="28"/>
                <w:szCs w:val="28"/>
                <w:highlight w:val="none"/>
                <w:lang w:eastAsia="zh-CN"/>
              </w:rPr>
              <w:t>项</w:t>
            </w:r>
            <w:r>
              <w:rPr>
                <w:rFonts w:hint="eastAsia" w:ascii="仿宋" w:hAnsi="仿宋" w:eastAsia="仿宋" w:cs="仿宋"/>
                <w:b/>
                <w:bCs w:val="0"/>
                <w:color w:val="auto"/>
                <w:sz w:val="28"/>
                <w:szCs w:val="28"/>
                <w:highlight w:val="none"/>
              </w:rPr>
              <w:t>目团队人员评价</w:t>
            </w:r>
          </w:p>
        </w:tc>
        <w:tc>
          <w:tcPr>
            <w:tcW w:w="8010" w:type="dxa"/>
            <w:noWrap w:val="0"/>
            <w:vAlign w:val="top"/>
          </w:tcPr>
          <w:p w14:paraId="754D56D2">
            <w:pPr>
              <w:spacing w:line="360" w:lineRule="auto"/>
              <w:ind w:firstLine="560"/>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拟派项目团队成员(项目</w:t>
            </w:r>
            <w:r>
              <w:rPr>
                <w:rFonts w:hint="eastAsia" w:ascii="仿宋" w:hAnsi="仿宋" w:eastAsia="仿宋" w:cs="仿宋"/>
                <w:b w:val="0"/>
                <w:bCs w:val="0"/>
                <w:color w:val="auto"/>
                <w:sz w:val="28"/>
                <w:szCs w:val="28"/>
                <w:highlight w:val="none"/>
                <w:lang w:val="en-US" w:eastAsia="zh-CN"/>
              </w:rPr>
              <w:t>负责人</w:t>
            </w:r>
            <w:r>
              <w:rPr>
                <w:rFonts w:hint="eastAsia" w:ascii="仿宋" w:hAnsi="仿宋" w:eastAsia="仿宋" w:cs="仿宋"/>
                <w:b w:val="0"/>
                <w:bCs w:val="0"/>
                <w:color w:val="auto"/>
                <w:sz w:val="28"/>
                <w:szCs w:val="28"/>
                <w:highlight w:val="none"/>
                <w:lang w:eastAsia="zh-CN"/>
              </w:rPr>
              <w:t>除外)：</w:t>
            </w:r>
          </w:p>
          <w:p w14:paraId="1AE1DBA5">
            <w:pPr>
              <w:spacing w:line="360" w:lineRule="auto"/>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具有工程类中级及以上职称证书的，每提供一人得</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分，最高得</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分。</w:t>
            </w:r>
          </w:p>
          <w:p w14:paraId="6F869D9E">
            <w:pPr>
              <w:spacing w:line="360" w:lineRule="auto"/>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具有施工员、质量员、安全员c证的，每提供一个得1分，最高得</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分。</w:t>
            </w:r>
          </w:p>
          <w:p w14:paraId="0B938BB1">
            <w:pPr>
              <w:keepNext w:val="0"/>
              <w:keepLines w:val="0"/>
              <w:pageBreakBefore w:val="0"/>
              <w:widowControl w:val="0"/>
              <w:spacing w:line="360" w:lineRule="auto"/>
              <w:ind w:firstLine="560"/>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color w:val="auto"/>
                <w:sz w:val="28"/>
                <w:szCs w:val="28"/>
                <w:highlight w:val="none"/>
                <w:lang w:eastAsia="zh-CN"/>
              </w:rPr>
              <w:t>注:</w:t>
            </w:r>
            <w:r>
              <w:rPr>
                <w:rFonts w:hint="eastAsia" w:ascii="仿宋" w:hAnsi="仿宋" w:eastAsia="仿宋" w:cs="仿宋"/>
                <w:color w:val="auto"/>
                <w:sz w:val="28"/>
                <w:szCs w:val="28"/>
                <w:highlight w:val="none"/>
                <w:lang w:eastAsia="zh-CN"/>
              </w:rPr>
              <w:t>须提供</w:t>
            </w:r>
            <w:r>
              <w:rPr>
                <w:rFonts w:hint="eastAsia" w:ascii="仿宋" w:hAnsi="仿宋" w:eastAsia="仿宋" w:cs="仿宋"/>
                <w:color w:val="auto"/>
                <w:sz w:val="28"/>
                <w:szCs w:val="28"/>
                <w:highlight w:val="none"/>
                <w:lang w:val="en-US" w:eastAsia="zh-CN"/>
              </w:rPr>
              <w:t>以上</w:t>
            </w:r>
            <w:r>
              <w:rPr>
                <w:rFonts w:hint="eastAsia" w:ascii="仿宋" w:hAnsi="仿宋" w:eastAsia="仿宋" w:cs="仿宋"/>
                <w:color w:val="auto"/>
                <w:sz w:val="28"/>
                <w:szCs w:val="28"/>
                <w:highlight w:val="none"/>
                <w:lang w:eastAsia="zh-CN"/>
              </w:rPr>
              <w:t>相关人员证书</w:t>
            </w:r>
            <w:r>
              <w:rPr>
                <w:rFonts w:hint="eastAsia" w:ascii="仿宋" w:hAnsi="仿宋" w:eastAsia="仿宋" w:cs="仿宋"/>
                <w:color w:val="auto"/>
                <w:sz w:val="28"/>
                <w:szCs w:val="28"/>
                <w:highlight w:val="none"/>
                <w:lang w:val="en-US" w:eastAsia="zh-CN"/>
              </w:rPr>
              <w:t>及身份证扫描</w:t>
            </w:r>
            <w:r>
              <w:rPr>
                <w:rFonts w:hint="eastAsia" w:ascii="仿宋" w:hAnsi="仿宋" w:eastAsia="仿宋" w:cs="仿宋"/>
                <w:color w:val="auto"/>
                <w:sz w:val="28"/>
                <w:szCs w:val="28"/>
                <w:highlight w:val="none"/>
                <w:lang w:eastAsia="zh-CN"/>
              </w:rPr>
              <w:t>件</w:t>
            </w:r>
            <w:r>
              <w:rPr>
                <w:rFonts w:hint="eastAsia" w:ascii="仿宋" w:hAnsi="仿宋" w:eastAsia="仿宋" w:cs="仿宋"/>
                <w:b w:val="0"/>
                <w:bCs w:val="0"/>
                <w:color w:val="auto"/>
                <w:sz w:val="28"/>
                <w:szCs w:val="28"/>
                <w:highlight w:val="none"/>
                <w:lang w:val="en-US" w:eastAsia="zh-CN"/>
              </w:rPr>
              <w:t>（或复印件）</w:t>
            </w:r>
            <w:r>
              <w:rPr>
                <w:rFonts w:hint="eastAsia" w:ascii="仿宋" w:hAnsi="仿宋" w:eastAsia="仿宋" w:cs="仿宋"/>
                <w:color w:val="auto"/>
                <w:sz w:val="28"/>
                <w:szCs w:val="28"/>
                <w:highlight w:val="none"/>
                <w:lang w:eastAsia="zh-CN"/>
              </w:rPr>
              <w:t>和供应商为其缴纳的近半年任意一个月社保证明材料并加盖公章（</w:t>
            </w:r>
            <w:r>
              <w:rPr>
                <w:rFonts w:hint="eastAsia" w:ascii="仿宋" w:hAnsi="仿宋" w:eastAsia="仿宋" w:cs="仿宋"/>
                <w:color w:val="auto"/>
                <w:sz w:val="28"/>
                <w:szCs w:val="28"/>
                <w:highlight w:val="none"/>
                <w:lang w:val="en-US" w:eastAsia="zh-CN"/>
              </w:rPr>
              <w:t>没有</w:t>
            </w:r>
            <w:r>
              <w:rPr>
                <w:rFonts w:hint="eastAsia" w:ascii="仿宋" w:hAnsi="仿宋" w:eastAsia="仿宋" w:cs="仿宋"/>
                <w:color w:val="auto"/>
                <w:sz w:val="28"/>
                <w:szCs w:val="28"/>
                <w:highlight w:val="none"/>
                <w:lang w:eastAsia="zh-CN"/>
              </w:rPr>
              <w:t>社保证明材料</w:t>
            </w:r>
            <w:r>
              <w:rPr>
                <w:rFonts w:hint="eastAsia" w:ascii="仿宋" w:hAnsi="仿宋" w:eastAsia="仿宋" w:cs="仿宋"/>
                <w:color w:val="auto"/>
                <w:sz w:val="28"/>
                <w:szCs w:val="28"/>
                <w:highlight w:val="none"/>
                <w:lang w:val="en-US" w:eastAsia="zh-CN"/>
              </w:rPr>
              <w:t>可以提供劳动合同加盖公章</w:t>
            </w:r>
            <w:r>
              <w:rPr>
                <w:rFonts w:hint="eastAsia" w:ascii="仿宋" w:hAnsi="仿宋" w:eastAsia="仿宋" w:cs="仿宋"/>
                <w:color w:val="auto"/>
                <w:sz w:val="28"/>
                <w:szCs w:val="28"/>
                <w:highlight w:val="none"/>
                <w:lang w:eastAsia="zh-CN"/>
              </w:rPr>
              <w:t>），未提供或未按要求提供不得分。</w:t>
            </w:r>
          </w:p>
        </w:tc>
        <w:tc>
          <w:tcPr>
            <w:tcW w:w="836" w:type="dxa"/>
            <w:noWrap w:val="0"/>
            <w:vAlign w:val="center"/>
          </w:tcPr>
          <w:p w14:paraId="03EDF487">
            <w:pPr>
              <w:keepNext w:val="0"/>
              <w:keepLines w:val="0"/>
              <w:pageBreakBefore w:val="0"/>
              <w:widowControl w:val="0"/>
              <w:spacing w:line="360" w:lineRule="auto"/>
              <w:jc w:val="center"/>
              <w:rPr>
                <w:rFonts w:hint="eastAsia" w:ascii="仿宋" w:hAnsi="仿宋" w:eastAsia="仿宋" w:cs="仿宋"/>
                <w:b/>
                <w:bCs/>
                <w:color w:val="auto"/>
                <w:spacing w:val="-2"/>
                <w:sz w:val="28"/>
                <w:szCs w:val="28"/>
                <w:highlight w:val="none"/>
                <w:lang w:val="en-US" w:eastAsia="zh-CN"/>
              </w:rPr>
            </w:pPr>
            <w:r>
              <w:rPr>
                <w:rFonts w:hint="eastAsia" w:ascii="仿宋" w:hAnsi="仿宋" w:eastAsia="仿宋" w:cs="仿宋"/>
                <w:b/>
                <w:bCs/>
                <w:color w:val="auto"/>
                <w:spacing w:val="-2"/>
                <w:sz w:val="28"/>
                <w:szCs w:val="28"/>
                <w:highlight w:val="none"/>
                <w:lang w:val="en-US" w:eastAsia="zh-CN"/>
              </w:rPr>
              <w:t>5</w:t>
            </w:r>
          </w:p>
        </w:tc>
      </w:tr>
      <w:tr w14:paraId="02F8B8C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9" w:hRule="atLeast"/>
          <w:jc w:val="center"/>
        </w:trPr>
        <w:tc>
          <w:tcPr>
            <w:tcW w:w="1359" w:type="dxa"/>
            <w:noWrap w:val="0"/>
            <w:vAlign w:val="center"/>
          </w:tcPr>
          <w:p w14:paraId="6A1C4030">
            <w:pPr>
              <w:keepNext w:val="0"/>
              <w:keepLines w:val="0"/>
              <w:pageBreakBefore w:val="0"/>
              <w:widowControl w:val="0"/>
              <w:spacing w:line="360" w:lineRule="auto"/>
              <w:jc w:val="center"/>
              <w:rPr>
                <w:rFonts w:hint="eastAsia" w:ascii="仿宋" w:hAnsi="仿宋" w:eastAsia="仿宋" w:cs="仿宋"/>
                <w:b/>
                <w:bCs/>
                <w:color w:val="auto"/>
                <w:spacing w:val="-1"/>
                <w:sz w:val="28"/>
                <w:szCs w:val="28"/>
                <w:highlight w:val="none"/>
                <w:lang w:val="en-US" w:eastAsia="zh-CN"/>
              </w:rPr>
            </w:pPr>
            <w:r>
              <w:rPr>
                <w:rFonts w:hint="eastAsia" w:ascii="仿宋" w:hAnsi="仿宋" w:eastAsia="仿宋" w:cs="仿宋"/>
                <w:b/>
                <w:bCs/>
                <w:color w:val="auto"/>
                <w:spacing w:val="-1"/>
                <w:sz w:val="28"/>
                <w:szCs w:val="28"/>
                <w:highlight w:val="none"/>
                <w:lang w:val="en-US" w:eastAsia="zh-CN"/>
              </w:rPr>
              <w:t>类似业绩评价</w:t>
            </w:r>
          </w:p>
        </w:tc>
        <w:tc>
          <w:tcPr>
            <w:tcW w:w="8010" w:type="dxa"/>
            <w:noWrap w:val="0"/>
            <w:vAlign w:val="top"/>
          </w:tcPr>
          <w:p w14:paraId="07E29654">
            <w:pPr>
              <w:keepNext w:val="0"/>
              <w:keepLines w:val="0"/>
              <w:pageBreakBefore w:val="0"/>
              <w:widowControl w:val="0"/>
              <w:spacing w:line="360" w:lineRule="auto"/>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供应商</w:t>
            </w:r>
            <w:r>
              <w:rPr>
                <w:rFonts w:hint="eastAsia" w:ascii="仿宋" w:hAnsi="仿宋" w:eastAsia="仿宋" w:cs="仿宋"/>
                <w:b w:val="0"/>
                <w:bCs/>
                <w:color w:val="auto"/>
                <w:sz w:val="28"/>
                <w:szCs w:val="28"/>
                <w:highlight w:val="none"/>
                <w:lang w:val="en-US" w:eastAsia="zh-CN"/>
              </w:rPr>
              <w:t>自 2023年 1 月 1 日以来（以竣工验收时间为准），性质、内容等类似修缮工程业绩的，每提供一个业绩得2.5分，最高得10分。</w:t>
            </w:r>
          </w:p>
          <w:p w14:paraId="03916127">
            <w:pPr>
              <w:keepNext w:val="0"/>
              <w:keepLines w:val="0"/>
              <w:pageBreakBefore w:val="0"/>
              <w:widowControl w:val="0"/>
              <w:spacing w:line="360" w:lineRule="auto"/>
              <w:ind w:firstLine="562"/>
              <w:rPr>
                <w:rFonts w:hint="eastAsia" w:ascii="仿宋" w:hAnsi="仿宋" w:eastAsia="仿宋" w:cs="仿宋"/>
                <w:b w:val="0"/>
                <w:bCs/>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注：</w:t>
            </w:r>
            <w:r>
              <w:rPr>
                <w:rFonts w:hint="eastAsia" w:ascii="仿宋" w:hAnsi="仿宋" w:eastAsia="仿宋" w:cs="仿宋"/>
                <w:b w:val="0"/>
                <w:bCs/>
                <w:color w:val="auto"/>
                <w:sz w:val="28"/>
                <w:szCs w:val="28"/>
                <w:highlight w:val="none"/>
                <w:lang w:val="en-US" w:eastAsia="zh-CN"/>
              </w:rPr>
              <w:t>证明材料：</w:t>
            </w:r>
            <w:r>
              <w:rPr>
                <w:rFonts w:hint="eastAsia" w:ascii="仿宋" w:hAnsi="仿宋" w:eastAsia="仿宋" w:cs="仿宋"/>
                <w:color w:val="auto"/>
                <w:sz w:val="28"/>
                <w:szCs w:val="28"/>
                <w:highlight w:val="none"/>
                <w:lang w:eastAsia="zh-CN"/>
              </w:rPr>
              <w:t>供应商</w:t>
            </w:r>
            <w:r>
              <w:rPr>
                <w:rFonts w:hint="eastAsia" w:ascii="仿宋" w:hAnsi="仿宋" w:eastAsia="仿宋" w:cs="仿宋"/>
                <w:bCs/>
                <w:color w:val="auto"/>
                <w:sz w:val="28"/>
                <w:szCs w:val="28"/>
                <w:highlight w:val="none"/>
              </w:rPr>
              <w:t>须同时提供同一项目</w:t>
            </w:r>
            <w:r>
              <w:rPr>
                <w:rFonts w:hint="eastAsia" w:ascii="仿宋" w:hAnsi="仿宋" w:eastAsia="仿宋" w:cs="仿宋"/>
                <w:b w:val="0"/>
                <w:bCs/>
                <w:color w:val="auto"/>
                <w:sz w:val="28"/>
                <w:szCs w:val="28"/>
                <w:highlight w:val="none"/>
                <w:lang w:val="en-US" w:eastAsia="zh-CN"/>
              </w:rPr>
              <w:t>的中标或成交通知书、合同、同期任意一张发票、竣工验收材料扫描件</w:t>
            </w:r>
            <w:r>
              <w:rPr>
                <w:rFonts w:hint="eastAsia" w:ascii="仿宋" w:hAnsi="仿宋" w:eastAsia="仿宋" w:cs="仿宋"/>
                <w:b w:val="0"/>
                <w:bCs w:val="0"/>
                <w:color w:val="auto"/>
                <w:sz w:val="28"/>
                <w:szCs w:val="28"/>
                <w:highlight w:val="none"/>
                <w:lang w:val="en-US" w:eastAsia="zh-CN"/>
              </w:rPr>
              <w:t>（或复印件）</w:t>
            </w:r>
            <w:r>
              <w:rPr>
                <w:rFonts w:hint="eastAsia" w:ascii="仿宋" w:hAnsi="仿宋" w:eastAsia="仿宋" w:cs="仿宋"/>
                <w:b w:val="0"/>
                <w:bCs/>
                <w:color w:val="auto"/>
                <w:sz w:val="28"/>
                <w:szCs w:val="28"/>
                <w:highlight w:val="none"/>
                <w:lang w:val="en-US" w:eastAsia="zh-CN"/>
              </w:rPr>
              <w:t>加盖公章，缺一不可，否则不得分。</w:t>
            </w:r>
          </w:p>
        </w:tc>
        <w:tc>
          <w:tcPr>
            <w:tcW w:w="836" w:type="dxa"/>
            <w:noWrap w:val="0"/>
            <w:vAlign w:val="center"/>
          </w:tcPr>
          <w:p w14:paraId="0BC07ABD">
            <w:pPr>
              <w:keepNext w:val="0"/>
              <w:keepLines w:val="0"/>
              <w:pageBreakBefore w:val="0"/>
              <w:widowControl w:val="0"/>
              <w:spacing w:line="360" w:lineRule="auto"/>
              <w:jc w:val="center"/>
              <w:rPr>
                <w:rFonts w:hint="eastAsia" w:ascii="仿宋" w:hAnsi="仿宋" w:eastAsia="仿宋" w:cs="仿宋"/>
                <w:b/>
                <w:bCs/>
                <w:color w:val="auto"/>
                <w:spacing w:val="-2"/>
                <w:sz w:val="28"/>
                <w:szCs w:val="28"/>
                <w:highlight w:val="none"/>
                <w:lang w:val="en-US" w:eastAsia="zh-CN"/>
              </w:rPr>
            </w:pPr>
            <w:r>
              <w:rPr>
                <w:rFonts w:hint="eastAsia" w:ascii="仿宋" w:hAnsi="仿宋" w:eastAsia="仿宋" w:cs="仿宋"/>
                <w:b/>
                <w:bCs/>
                <w:color w:val="auto"/>
                <w:spacing w:val="-2"/>
                <w:sz w:val="28"/>
                <w:szCs w:val="28"/>
                <w:highlight w:val="none"/>
                <w:lang w:val="en-US" w:eastAsia="zh-CN"/>
              </w:rPr>
              <w:t>10</w:t>
            </w:r>
          </w:p>
        </w:tc>
      </w:tr>
    </w:tbl>
    <w:p w14:paraId="742F9BDA">
      <w:pPr>
        <w:keepNext w:val="0"/>
        <w:keepLines w:val="0"/>
        <w:pageBreakBefore w:val="0"/>
        <w:numPr>
          <w:ilvl w:val="0"/>
          <w:numId w:val="0"/>
        </w:numPr>
        <w:spacing w:line="360" w:lineRule="auto"/>
        <w:jc w:val="lef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三</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价格评估（</w:t>
      </w:r>
      <w:r>
        <w:rPr>
          <w:rFonts w:hint="eastAsia" w:ascii="仿宋" w:hAnsi="仿宋" w:eastAsia="仿宋" w:cs="仿宋"/>
          <w:b/>
          <w:bCs/>
          <w:color w:val="auto"/>
          <w:sz w:val="28"/>
          <w:szCs w:val="28"/>
          <w:highlight w:val="none"/>
          <w:lang w:val="en-US" w:eastAsia="zh-CN"/>
        </w:rPr>
        <w:t>3</w:t>
      </w:r>
      <w:r>
        <w:rPr>
          <w:rFonts w:hint="eastAsia" w:ascii="仿宋" w:hAnsi="仿宋" w:eastAsia="仿宋" w:cs="仿宋"/>
          <w:b/>
          <w:bCs/>
          <w:color w:val="auto"/>
          <w:sz w:val="28"/>
          <w:szCs w:val="28"/>
          <w:highlight w:val="none"/>
        </w:rPr>
        <w:t>0分）</w:t>
      </w:r>
    </w:p>
    <w:tbl>
      <w:tblPr>
        <w:tblStyle w:val="32"/>
        <w:tblW w:w="1021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352"/>
        <w:gridCol w:w="8025"/>
        <w:gridCol w:w="841"/>
      </w:tblGrid>
      <w:tr w14:paraId="31FF793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1352" w:type="dxa"/>
            <w:noWrap w:val="0"/>
            <w:vAlign w:val="center"/>
          </w:tcPr>
          <w:p w14:paraId="2216160B">
            <w:pPr>
              <w:keepNext w:val="0"/>
              <w:keepLines w:val="0"/>
              <w:pageBreakBefore w:val="0"/>
              <w:spacing w:line="360" w:lineRule="auto"/>
              <w:ind w:left="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评审内容</w:t>
            </w:r>
          </w:p>
        </w:tc>
        <w:tc>
          <w:tcPr>
            <w:tcW w:w="8025" w:type="dxa"/>
            <w:noWrap w:val="0"/>
            <w:vAlign w:val="center"/>
          </w:tcPr>
          <w:p w14:paraId="111B0719">
            <w:pPr>
              <w:keepNext w:val="0"/>
              <w:keepLines w:val="0"/>
              <w:pageBreakBefore w:val="0"/>
              <w:spacing w:line="360" w:lineRule="auto"/>
              <w:ind w:left="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评标标准</w:t>
            </w:r>
          </w:p>
        </w:tc>
        <w:tc>
          <w:tcPr>
            <w:tcW w:w="841" w:type="dxa"/>
            <w:noWrap w:val="0"/>
            <w:vAlign w:val="center"/>
          </w:tcPr>
          <w:p w14:paraId="3243BBFB">
            <w:pPr>
              <w:keepNext w:val="0"/>
              <w:keepLines w:val="0"/>
              <w:pageBreakBefore w:val="0"/>
              <w:spacing w:line="360" w:lineRule="auto"/>
              <w:ind w:left="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分值</w:t>
            </w:r>
          </w:p>
        </w:tc>
      </w:tr>
      <w:tr w14:paraId="75AD42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1352" w:type="dxa"/>
            <w:noWrap w:val="0"/>
            <w:vAlign w:val="center"/>
          </w:tcPr>
          <w:p w14:paraId="7A2BCA0A">
            <w:pPr>
              <w:keepNext w:val="0"/>
              <w:keepLines w:val="0"/>
              <w:pageBreakBefore w:val="0"/>
              <w:widowControl w:val="0"/>
              <w:spacing w:line="360" w:lineRule="auto"/>
              <w:jc w:val="center"/>
              <w:rPr>
                <w:rFonts w:hint="eastAsia" w:ascii="仿宋" w:hAnsi="仿宋" w:eastAsia="仿宋" w:cs="仿宋"/>
                <w:b/>
                <w:bCs/>
                <w:color w:val="auto"/>
                <w:spacing w:val="-1"/>
                <w:sz w:val="28"/>
                <w:szCs w:val="28"/>
                <w:highlight w:val="none"/>
                <w:lang w:val="zh-CN" w:eastAsia="zh-CN" w:bidi="ar-SA"/>
              </w:rPr>
            </w:pPr>
            <w:r>
              <w:rPr>
                <w:rFonts w:hint="eastAsia" w:ascii="仿宋" w:hAnsi="仿宋" w:eastAsia="仿宋" w:cs="仿宋"/>
                <w:b/>
                <w:bCs/>
                <w:color w:val="auto"/>
                <w:spacing w:val="-1"/>
                <w:sz w:val="28"/>
                <w:szCs w:val="28"/>
                <w:highlight w:val="none"/>
                <w:lang w:val="en-US"/>
              </w:rPr>
              <w:t>报</w:t>
            </w:r>
            <w:r>
              <w:rPr>
                <w:rFonts w:hint="eastAsia" w:ascii="仿宋" w:hAnsi="仿宋" w:eastAsia="仿宋" w:cs="仿宋"/>
                <w:b/>
                <w:bCs/>
                <w:color w:val="auto"/>
                <w:spacing w:val="-1"/>
                <w:sz w:val="28"/>
                <w:szCs w:val="28"/>
                <w:highlight w:val="none"/>
              </w:rPr>
              <w:t>价得分</w:t>
            </w:r>
          </w:p>
        </w:tc>
        <w:tc>
          <w:tcPr>
            <w:tcW w:w="8025" w:type="dxa"/>
            <w:noWrap w:val="0"/>
            <w:vAlign w:val="top"/>
          </w:tcPr>
          <w:p w14:paraId="78943184">
            <w:pPr>
              <w:keepNext w:val="0"/>
              <w:keepLines w:val="0"/>
              <w:pageBreakBefore w:val="0"/>
              <w:widowControl w:val="0"/>
              <w:spacing w:line="360" w:lineRule="auto"/>
              <w:ind w:firstLine="548"/>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综合评分法中的价格分采用低价优先法计算， 即满足磋商文件要求且最后报价最</w:t>
            </w:r>
            <w:r>
              <w:rPr>
                <w:rFonts w:hint="eastAsia" w:ascii="仿宋" w:hAnsi="仿宋" w:eastAsia="仿宋" w:cs="仿宋"/>
                <w:color w:val="auto"/>
                <w:sz w:val="28"/>
                <w:szCs w:val="28"/>
                <w:highlight w:val="none"/>
              </w:rPr>
              <w:t>低</w:t>
            </w:r>
            <w:r>
              <w:rPr>
                <w:rFonts w:hint="eastAsia" w:ascii="仿宋" w:hAnsi="仿宋" w:eastAsia="仿宋" w:cs="仿宋"/>
                <w:color w:val="auto"/>
                <w:spacing w:val="-6"/>
                <w:sz w:val="28"/>
                <w:szCs w:val="28"/>
                <w:highlight w:val="none"/>
              </w:rPr>
              <w:t>的供应商的价格为磋商基准价， 其价格分为满分</w:t>
            </w:r>
            <w:r>
              <w:rPr>
                <w:rFonts w:hint="eastAsia" w:ascii="仿宋" w:hAnsi="仿宋" w:eastAsia="仿宋" w:cs="仿宋"/>
                <w:color w:val="auto"/>
                <w:spacing w:val="-6"/>
                <w:sz w:val="28"/>
                <w:szCs w:val="28"/>
                <w:highlight w:val="none"/>
                <w:lang w:val="en-US" w:eastAsia="zh-CN"/>
              </w:rPr>
              <w:t>3</w:t>
            </w:r>
            <w:r>
              <w:rPr>
                <w:rFonts w:hint="eastAsia" w:ascii="仿宋" w:hAnsi="仿宋" w:eastAsia="仿宋" w:cs="仿宋"/>
                <w:color w:val="auto"/>
                <w:spacing w:val="-6"/>
                <w:sz w:val="28"/>
                <w:szCs w:val="28"/>
                <w:highlight w:val="none"/>
                <w:lang w:val="en-US"/>
              </w:rPr>
              <w:t>0</w:t>
            </w:r>
            <w:r>
              <w:rPr>
                <w:rFonts w:hint="eastAsia" w:ascii="仿宋" w:hAnsi="仿宋" w:eastAsia="仿宋" w:cs="仿宋"/>
                <w:color w:val="auto"/>
                <w:spacing w:val="-6"/>
                <w:sz w:val="28"/>
                <w:szCs w:val="28"/>
                <w:highlight w:val="none"/>
              </w:rPr>
              <w:t>分。其他供应商的价格分统</w:t>
            </w:r>
            <w:r>
              <w:rPr>
                <w:rFonts w:hint="eastAsia" w:ascii="仿宋" w:hAnsi="仿宋" w:eastAsia="仿宋" w:cs="仿宋"/>
                <w:color w:val="auto"/>
                <w:spacing w:val="-2"/>
                <w:sz w:val="28"/>
                <w:szCs w:val="28"/>
                <w:highlight w:val="none"/>
              </w:rPr>
              <w:t>一</w:t>
            </w:r>
            <w:r>
              <w:rPr>
                <w:rFonts w:hint="eastAsia" w:ascii="仿宋" w:hAnsi="仿宋" w:eastAsia="仿宋" w:cs="仿宋"/>
                <w:color w:val="auto"/>
                <w:sz w:val="28"/>
                <w:szCs w:val="28"/>
                <w:highlight w:val="none"/>
              </w:rPr>
              <w:t xml:space="preserve"> </w:t>
            </w:r>
            <w:r>
              <w:rPr>
                <w:rFonts w:hint="eastAsia" w:ascii="仿宋" w:hAnsi="仿宋" w:eastAsia="仿宋" w:cs="仿宋"/>
                <w:color w:val="auto"/>
                <w:spacing w:val="-6"/>
                <w:sz w:val="28"/>
                <w:szCs w:val="28"/>
                <w:highlight w:val="none"/>
              </w:rPr>
              <w:t>按</w:t>
            </w:r>
            <w:r>
              <w:rPr>
                <w:rFonts w:hint="eastAsia" w:ascii="仿宋" w:hAnsi="仿宋" w:eastAsia="仿宋" w:cs="仿宋"/>
                <w:color w:val="auto"/>
                <w:spacing w:val="-3"/>
                <w:sz w:val="28"/>
                <w:szCs w:val="28"/>
                <w:highlight w:val="none"/>
              </w:rPr>
              <w:t>照下列公式计算： 磋商报价得分= (磋商基准价／最后磋商报价)×</w:t>
            </w:r>
            <w:r>
              <w:rPr>
                <w:rFonts w:hint="eastAsia" w:ascii="仿宋" w:hAnsi="仿宋" w:eastAsia="仿宋" w:cs="仿宋"/>
                <w:color w:val="auto"/>
                <w:spacing w:val="-3"/>
                <w:sz w:val="28"/>
                <w:szCs w:val="28"/>
                <w:highlight w:val="none"/>
                <w:lang w:val="en-US" w:eastAsia="zh-CN"/>
              </w:rPr>
              <w:t>3</w:t>
            </w:r>
            <w:r>
              <w:rPr>
                <w:rFonts w:hint="eastAsia" w:ascii="仿宋" w:hAnsi="仿宋" w:eastAsia="仿宋" w:cs="仿宋"/>
                <w:color w:val="auto"/>
                <w:spacing w:val="-3"/>
                <w:sz w:val="28"/>
                <w:szCs w:val="28"/>
                <w:highlight w:val="none"/>
              </w:rPr>
              <w:t>0。</w:t>
            </w:r>
          </w:p>
          <w:p w14:paraId="03A708C4">
            <w:pPr>
              <w:pStyle w:val="188"/>
              <w:keepNext w:val="0"/>
              <w:keepLines w:val="0"/>
              <w:pageBreakBefore w:val="0"/>
              <w:widowControl w:val="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b/>
                <w:color w:val="auto"/>
                <w:sz w:val="28"/>
                <w:szCs w:val="28"/>
                <w:highlight w:val="none"/>
              </w:rPr>
              <w:t>注：</w:t>
            </w:r>
            <w:r>
              <w:rPr>
                <w:rFonts w:hint="eastAsia" w:ascii="仿宋" w:hAnsi="仿宋" w:eastAsia="仿宋" w:cs="仿宋"/>
                <w:color w:val="auto"/>
                <w:sz w:val="28"/>
                <w:szCs w:val="28"/>
                <w:highlight w:val="none"/>
              </w:rPr>
              <w:t>上述“最低的投标报价”必须是合理的。如果最低报价属于恶意竞争或明显低于成本价，参照</w:t>
            </w:r>
            <w:r>
              <w:rPr>
                <w:rFonts w:hint="eastAsia" w:ascii="仿宋" w:hAnsi="仿宋" w:eastAsia="仿宋" w:cs="仿宋"/>
                <w:color w:val="auto"/>
                <w:sz w:val="28"/>
                <w:szCs w:val="28"/>
                <w:highlight w:val="none"/>
                <w:lang w:eastAsia="zh-CN"/>
              </w:rPr>
              <w:t>财政部《关于推动解决政府采购异常低价问题的通知》（财库〔2026〕2号）</w:t>
            </w:r>
            <w:r>
              <w:rPr>
                <w:rFonts w:hint="eastAsia" w:ascii="仿宋" w:hAnsi="仿宋" w:eastAsia="仿宋" w:cs="仿宋"/>
                <w:b w:val="0"/>
                <w:bCs w:val="0"/>
                <w:color w:val="auto"/>
                <w:sz w:val="28"/>
                <w:szCs w:val="28"/>
                <w:highlight w:val="none"/>
                <w:u w:val="none"/>
                <w:lang w:val="en-US" w:eastAsia="zh-CN" w:bidi="ar"/>
              </w:rPr>
              <w:t>执行，</w:t>
            </w:r>
            <w:r>
              <w:rPr>
                <w:rFonts w:hint="eastAsia" w:ascii="仿宋" w:hAnsi="仿宋" w:eastAsia="仿宋" w:cs="仿宋"/>
                <w:color w:val="auto"/>
                <w:sz w:val="28"/>
                <w:szCs w:val="28"/>
                <w:highlight w:val="none"/>
                <w:lang w:eastAsia="zh-CN"/>
              </w:rPr>
              <w:t>经</w:t>
            </w:r>
            <w:r>
              <w:rPr>
                <w:rFonts w:hint="eastAsia" w:ascii="仿宋" w:hAnsi="仿宋" w:eastAsia="仿宋" w:cs="仿宋"/>
                <w:color w:val="auto"/>
                <w:sz w:val="28"/>
                <w:szCs w:val="28"/>
                <w:highlight w:val="none"/>
              </w:rPr>
              <w:t>评审专家认定为无效投标。</w:t>
            </w:r>
          </w:p>
        </w:tc>
        <w:tc>
          <w:tcPr>
            <w:tcW w:w="841" w:type="dxa"/>
            <w:noWrap w:val="0"/>
            <w:vAlign w:val="center"/>
          </w:tcPr>
          <w:p w14:paraId="5C3B20D2">
            <w:pPr>
              <w:keepNext w:val="0"/>
              <w:keepLines w:val="0"/>
              <w:pageBreakBefore w:val="0"/>
              <w:widowControl w:val="0"/>
              <w:spacing w:line="360" w:lineRule="auto"/>
              <w:jc w:val="center"/>
              <w:rPr>
                <w:rFonts w:hint="eastAsia" w:ascii="仿宋" w:hAnsi="仿宋" w:eastAsia="仿宋" w:cs="仿宋"/>
                <w:b/>
                <w:bCs/>
                <w:color w:val="auto"/>
                <w:spacing w:val="-4"/>
                <w:sz w:val="28"/>
                <w:szCs w:val="28"/>
                <w:highlight w:val="none"/>
                <w:lang w:val="zh-CN" w:eastAsia="zh-CN" w:bidi="ar-SA"/>
              </w:rPr>
            </w:pPr>
            <w:r>
              <w:rPr>
                <w:rFonts w:hint="eastAsia" w:ascii="仿宋" w:hAnsi="仿宋" w:eastAsia="仿宋" w:cs="仿宋"/>
                <w:b/>
                <w:bCs/>
                <w:color w:val="auto"/>
                <w:spacing w:val="-2"/>
                <w:sz w:val="28"/>
                <w:szCs w:val="28"/>
                <w:highlight w:val="none"/>
                <w:lang w:val="en-US" w:eastAsia="zh-CN"/>
              </w:rPr>
              <w:t>3</w:t>
            </w:r>
            <w:r>
              <w:rPr>
                <w:rFonts w:hint="eastAsia" w:ascii="仿宋" w:hAnsi="仿宋" w:eastAsia="仿宋" w:cs="仿宋"/>
                <w:b/>
                <w:bCs/>
                <w:color w:val="auto"/>
                <w:spacing w:val="-2"/>
                <w:sz w:val="28"/>
                <w:szCs w:val="28"/>
                <w:highlight w:val="none"/>
              </w:rPr>
              <w:t>0</w:t>
            </w:r>
          </w:p>
        </w:tc>
      </w:tr>
    </w:tbl>
    <w:p w14:paraId="432FB1E4">
      <w:pPr>
        <w:keepNext w:val="0"/>
        <w:keepLines w:val="0"/>
        <w:pageBreakBefore w:val="0"/>
        <w:spacing w:line="360" w:lineRule="auto"/>
        <w:ind w:left="0"/>
        <w:jc w:val="both"/>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7．推荐成交供应商</w:t>
      </w:r>
      <w:r>
        <w:rPr>
          <w:rFonts w:hint="eastAsia" w:ascii="仿宋" w:hAnsi="仿宋" w:eastAsia="仿宋" w:cs="仿宋"/>
          <w:color w:val="auto"/>
          <w:sz w:val="28"/>
          <w:szCs w:val="28"/>
          <w:highlight w:val="none"/>
          <w:lang w:val="en-US"/>
        </w:rPr>
        <w:t xml:space="preserve"> </w:t>
      </w:r>
    </w:p>
    <w:p w14:paraId="0C07B9EB">
      <w:pPr>
        <w:keepNext w:val="0"/>
        <w:keepLines w:val="0"/>
        <w:pageBreakBefore w:val="0"/>
        <w:spacing w:line="360" w:lineRule="auto"/>
        <w:ind w:left="0" w:firstLine="560"/>
        <w:rPr>
          <w:rFonts w:hint="eastAsia" w:ascii="仿宋" w:hAnsi="仿宋" w:eastAsia="仿宋" w:cs="仿宋"/>
          <w:color w:val="auto"/>
          <w:sz w:val="28"/>
          <w:szCs w:val="28"/>
          <w:highlight w:val="none"/>
          <w:lang w:val="en-US"/>
        </w:rPr>
        <w:sectPr>
          <w:footerReference r:id="rId4" w:type="default"/>
          <w:pgSz w:w="11907" w:h="16839"/>
          <w:pgMar w:top="1440" w:right="1080" w:bottom="1440" w:left="1080" w:header="720" w:footer="720" w:gutter="0"/>
          <w:pgNumType w:start="1"/>
          <w:cols w:space="1701" w:num="1"/>
          <w:docGrid w:linePitch="360" w:charSpace="0"/>
        </w:sectPr>
      </w:pPr>
      <w:r>
        <w:rPr>
          <w:rFonts w:hint="eastAsia" w:ascii="仿宋" w:hAnsi="仿宋" w:eastAsia="仿宋" w:cs="仿宋"/>
          <w:color w:val="auto"/>
          <w:sz w:val="28"/>
          <w:szCs w:val="28"/>
          <w:highlight w:val="none"/>
          <w:lang w:val="en-US"/>
        </w:rPr>
        <w:t>磋商小组应当根据综合评分情况，按照评审得分由高到低顺序推荐 3 名以上成交候选供应商，并编写评审报告。符合《政府采购竞争性磋商采购方式管理暂行办法》第二十一条第三款、《财政部关于政府采购竞争性磋商采购方式管理暂行办法有关问题的补充通知》规定情形的，可以推荐 2 家成交候选供应商。评审得分相同的，按照最后报价由低到高的顺序推荐。评审得分且最后报价相同的，按照技术指标优劣顺序推荐</w:t>
      </w:r>
      <w:bookmarkEnd w:id="325"/>
      <w:bookmarkEnd w:id="326"/>
      <w:bookmarkEnd w:id="327"/>
      <w:bookmarkEnd w:id="328"/>
      <w:bookmarkEnd w:id="329"/>
      <w:bookmarkEnd w:id="330"/>
      <w:r>
        <w:rPr>
          <w:rFonts w:hint="eastAsia" w:ascii="仿宋" w:hAnsi="仿宋" w:eastAsia="仿宋" w:cs="仿宋"/>
          <w:color w:val="auto"/>
          <w:sz w:val="28"/>
          <w:szCs w:val="28"/>
          <w:highlight w:val="none"/>
          <w:lang w:val="en-US"/>
        </w:rPr>
        <w:t>。</w:t>
      </w:r>
    </w:p>
    <w:p w14:paraId="12ADC76E">
      <w:pPr>
        <w:pStyle w:val="189"/>
        <w:keepNext w:val="0"/>
        <w:keepLines w:val="0"/>
        <w:spacing w:line="360" w:lineRule="auto"/>
        <w:jc w:val="both"/>
        <w:rPr>
          <w:rFonts w:hint="eastAsia" w:ascii="仿宋" w:hAnsi="仿宋" w:eastAsia="仿宋" w:cs="仿宋"/>
          <w:color w:val="auto"/>
          <w:sz w:val="44"/>
          <w:szCs w:val="44"/>
          <w:highlight w:val="none"/>
        </w:rPr>
      </w:pPr>
      <w:bookmarkStart w:id="333" w:name="_Toc10483"/>
      <w:bookmarkStart w:id="334" w:name="_Toc4193"/>
      <w:bookmarkStart w:id="335" w:name="_Toc27326"/>
      <w:r>
        <w:rPr>
          <w:rFonts w:hint="eastAsia" w:ascii="仿宋" w:hAnsi="仿宋" w:eastAsia="仿宋" w:cs="仿宋"/>
          <w:color w:val="auto"/>
          <w:sz w:val="44"/>
          <w:szCs w:val="44"/>
          <w:highlight w:val="none"/>
        </w:rPr>
        <w:t>第六章</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rPr>
        <w:t>磋商响应文件格式</w:t>
      </w:r>
      <w:bookmarkEnd w:id="333"/>
      <w:bookmarkEnd w:id="334"/>
      <w:bookmarkEnd w:id="335"/>
    </w:p>
    <w:p w14:paraId="5BE17EE0">
      <w:pPr>
        <w:spacing w:line="360" w:lineRule="auto"/>
        <w:ind w:firstLine="2530"/>
        <w:jc w:val="both"/>
        <w:rPr>
          <w:rFonts w:hint="eastAsia" w:ascii="仿宋" w:hAnsi="仿宋" w:eastAsia="仿宋" w:cs="仿宋"/>
          <w:b/>
          <w:color w:val="auto"/>
          <w:sz w:val="84"/>
          <w:szCs w:val="84"/>
          <w:highlight w:val="none"/>
        </w:rPr>
      </w:pPr>
      <w:bookmarkStart w:id="336" w:name="_Hlt26955039"/>
      <w:bookmarkEnd w:id="336"/>
      <w:bookmarkStart w:id="337" w:name="_Hlt26671244"/>
      <w:bookmarkEnd w:id="337"/>
      <w:bookmarkStart w:id="338" w:name="_Toc49090576"/>
      <w:bookmarkStart w:id="339" w:name="_Toc120614282"/>
      <w:bookmarkStart w:id="340" w:name="_Toc26554094"/>
    </w:p>
    <w:p w14:paraId="215DF401">
      <w:pPr>
        <w:spacing w:line="360" w:lineRule="auto"/>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磋商响应文件</w:t>
      </w:r>
    </w:p>
    <w:p w14:paraId="2F686F59">
      <w:pPr>
        <w:spacing w:line="360" w:lineRule="auto"/>
        <w:rPr>
          <w:rFonts w:hint="eastAsia" w:ascii="仿宋" w:hAnsi="仿宋" w:eastAsia="仿宋" w:cs="仿宋"/>
          <w:color w:val="auto"/>
          <w:highlight w:val="none"/>
        </w:rPr>
      </w:pPr>
    </w:p>
    <w:p w14:paraId="611CAE52">
      <w:pPr>
        <w:widowControl/>
        <w:spacing w:line="360" w:lineRule="auto"/>
        <w:jc w:val="center"/>
        <w:rPr>
          <w:rFonts w:hint="eastAsia" w:ascii="仿宋" w:hAnsi="仿宋" w:eastAsia="仿宋" w:cs="仿宋"/>
          <w:b/>
          <w:bCs/>
          <w:color w:val="auto"/>
          <w:sz w:val="36"/>
          <w:szCs w:val="36"/>
          <w:highlight w:val="none"/>
        </w:rPr>
      </w:pPr>
    </w:p>
    <w:p w14:paraId="29EEF78C">
      <w:pPr>
        <w:widowControl/>
        <w:spacing w:line="360" w:lineRule="auto"/>
        <w:jc w:val="center"/>
        <w:rPr>
          <w:rFonts w:hint="eastAsia" w:ascii="仿宋" w:hAnsi="仿宋" w:eastAsia="仿宋" w:cs="仿宋"/>
          <w:b/>
          <w:bCs/>
          <w:color w:val="auto"/>
          <w:sz w:val="36"/>
          <w:szCs w:val="36"/>
          <w:highlight w:val="none"/>
        </w:rPr>
      </w:pPr>
    </w:p>
    <w:p w14:paraId="1BCCF33F">
      <w:pPr>
        <w:widowControl/>
        <w:spacing w:line="360" w:lineRule="auto"/>
        <w:jc w:val="center"/>
        <w:rPr>
          <w:rFonts w:hint="eastAsia" w:ascii="仿宋" w:hAnsi="仿宋" w:eastAsia="仿宋" w:cs="仿宋"/>
          <w:color w:val="auto"/>
          <w:sz w:val="36"/>
          <w:szCs w:val="36"/>
          <w:highlight w:val="none"/>
          <w:lang w:eastAsia="zh-CN"/>
        </w:rPr>
      </w:pPr>
      <w:r>
        <w:rPr>
          <w:rFonts w:hint="eastAsia" w:ascii="仿宋" w:hAnsi="仿宋" w:eastAsia="仿宋" w:cs="仿宋"/>
          <w:b/>
          <w:bCs/>
          <w:color w:val="auto"/>
          <w:sz w:val="36"/>
          <w:szCs w:val="36"/>
          <w:highlight w:val="none"/>
        </w:rPr>
        <w:t>项目编号：</w:t>
      </w:r>
      <w:r>
        <w:rPr>
          <w:rFonts w:hint="eastAsia" w:ascii="仿宋" w:hAnsi="仿宋" w:eastAsia="仿宋" w:cs="仿宋"/>
          <w:b/>
          <w:bCs/>
          <w:i w:val="0"/>
          <w:iCs w:val="0"/>
          <w:caps w:val="0"/>
          <w:color w:val="auto"/>
          <w:spacing w:val="0"/>
          <w:sz w:val="36"/>
          <w:szCs w:val="36"/>
          <w:highlight w:val="none"/>
          <w:shd w:val="clear" w:color="auto" w:fill="FFFFFF"/>
          <w:lang w:eastAsia="zh-CN"/>
        </w:rPr>
        <w:t>JSZC-321100-LXDL-C2026-0021</w:t>
      </w:r>
    </w:p>
    <w:p w14:paraId="5BDF02B8">
      <w:pPr>
        <w:spacing w:line="360" w:lineRule="auto"/>
        <w:rPr>
          <w:rFonts w:hint="eastAsia" w:ascii="仿宋" w:hAnsi="仿宋" w:eastAsia="仿宋" w:cs="仿宋"/>
          <w:color w:val="auto"/>
          <w:sz w:val="44"/>
          <w:szCs w:val="44"/>
          <w:highlight w:val="none"/>
        </w:rPr>
      </w:pPr>
    </w:p>
    <w:p w14:paraId="5A724CE7">
      <w:pPr>
        <w:pStyle w:val="268"/>
        <w:spacing w:line="360" w:lineRule="auto"/>
        <w:ind w:left="0" w:firstLine="0"/>
        <w:jc w:val="center"/>
        <w:rPr>
          <w:rFonts w:hint="eastAsia" w:ascii="仿宋" w:hAnsi="仿宋" w:eastAsia="仿宋" w:cs="仿宋"/>
          <w:b/>
          <w:bCs/>
          <w:color w:val="auto"/>
          <w:sz w:val="36"/>
          <w:szCs w:val="36"/>
          <w:highlight w:val="none"/>
        </w:rPr>
      </w:pPr>
    </w:p>
    <w:p w14:paraId="26991DB3">
      <w:pPr>
        <w:pStyle w:val="268"/>
        <w:spacing w:line="360" w:lineRule="auto"/>
        <w:ind w:left="0" w:firstLine="0"/>
        <w:jc w:val="center"/>
        <w:rPr>
          <w:rFonts w:hint="eastAsia" w:ascii="仿宋" w:hAnsi="仿宋" w:eastAsia="仿宋" w:cs="仿宋"/>
          <w:b/>
          <w:bCs/>
          <w:color w:val="auto"/>
          <w:sz w:val="36"/>
          <w:szCs w:val="36"/>
          <w:highlight w:val="none"/>
        </w:rPr>
      </w:pPr>
    </w:p>
    <w:p w14:paraId="33DA2AE6">
      <w:pPr>
        <w:pStyle w:val="268"/>
        <w:spacing w:line="360" w:lineRule="auto"/>
        <w:ind w:left="0" w:firstLine="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rPr>
        <w:t>项目名称</w:t>
      </w:r>
      <w:r>
        <w:rPr>
          <w:rFonts w:hint="eastAsia" w:ascii="仿宋" w:hAnsi="仿宋" w:eastAsia="仿宋" w:cs="仿宋"/>
          <w:b/>
          <w:bCs/>
          <w:color w:val="auto"/>
          <w:sz w:val="36"/>
          <w:szCs w:val="36"/>
          <w:highlight w:val="none"/>
          <w:lang w:val="en-US" w:eastAsia="zh-CN"/>
        </w:rPr>
        <w:t>：镇江市云台居住房产管理处</w:t>
      </w:r>
    </w:p>
    <w:p w14:paraId="592E10B9">
      <w:pPr>
        <w:pStyle w:val="268"/>
        <w:spacing w:line="360" w:lineRule="auto"/>
        <w:ind w:left="0" w:firstLine="0"/>
        <w:jc w:val="center"/>
        <w:rPr>
          <w:rFonts w:hint="default"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 xml:space="preserve">         2026年市直管公房修缮工程</w:t>
      </w:r>
    </w:p>
    <w:p w14:paraId="3A67361E">
      <w:pPr>
        <w:spacing w:line="360" w:lineRule="auto"/>
        <w:rPr>
          <w:rFonts w:hint="eastAsia" w:ascii="仿宋" w:hAnsi="仿宋" w:eastAsia="仿宋" w:cs="仿宋"/>
          <w:b/>
          <w:color w:val="auto"/>
          <w:sz w:val="32"/>
          <w:szCs w:val="32"/>
          <w:highlight w:val="none"/>
        </w:rPr>
      </w:pPr>
    </w:p>
    <w:p w14:paraId="51075A7C">
      <w:pPr>
        <w:spacing w:line="360" w:lineRule="auto"/>
        <w:ind w:firstLine="2209"/>
        <w:rPr>
          <w:rFonts w:hint="eastAsia" w:ascii="仿宋" w:hAnsi="仿宋" w:eastAsia="仿宋" w:cs="仿宋"/>
          <w:b/>
          <w:color w:val="auto"/>
          <w:sz w:val="44"/>
          <w:szCs w:val="44"/>
          <w:highlight w:val="none"/>
        </w:rPr>
      </w:pPr>
    </w:p>
    <w:p w14:paraId="3DE5C446">
      <w:pPr>
        <w:spacing w:line="360" w:lineRule="auto"/>
        <w:jc w:val="center"/>
        <w:rPr>
          <w:rFonts w:hint="eastAsia" w:ascii="仿宋" w:hAnsi="仿宋" w:eastAsia="仿宋" w:cs="仿宋"/>
          <w:b/>
          <w:color w:val="auto"/>
          <w:sz w:val="36"/>
          <w:szCs w:val="36"/>
          <w:highlight w:val="none"/>
        </w:rPr>
      </w:pPr>
    </w:p>
    <w:p w14:paraId="1241D78E">
      <w:pPr>
        <w:spacing w:line="360" w:lineRule="auto"/>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lang w:eastAsia="zh-CN"/>
        </w:rPr>
        <w:t>供应商</w:t>
      </w:r>
      <w:r>
        <w:rPr>
          <w:rFonts w:hint="eastAsia" w:ascii="仿宋" w:hAnsi="仿宋" w:eastAsia="仿宋" w:cs="仿宋"/>
          <w:b/>
          <w:color w:val="auto"/>
          <w:sz w:val="36"/>
          <w:szCs w:val="36"/>
          <w:highlight w:val="none"/>
        </w:rPr>
        <w:t>名称</w:t>
      </w:r>
      <w:r>
        <w:rPr>
          <w:rFonts w:hint="eastAsia" w:ascii="仿宋" w:hAnsi="仿宋" w:eastAsia="仿宋" w:cs="仿宋"/>
          <w:b/>
          <w:color w:val="auto"/>
          <w:sz w:val="36"/>
          <w:szCs w:val="36"/>
          <w:highlight w:val="none"/>
          <w:lang w:val="en-US"/>
        </w:rPr>
        <w:t>(盖章)</w:t>
      </w:r>
      <w:r>
        <w:rPr>
          <w:rFonts w:hint="eastAsia" w:ascii="仿宋" w:hAnsi="仿宋" w:eastAsia="仿宋" w:cs="仿宋"/>
          <w:b/>
          <w:color w:val="auto"/>
          <w:sz w:val="36"/>
          <w:szCs w:val="36"/>
          <w:highlight w:val="none"/>
        </w:rPr>
        <w:t>：</w:t>
      </w:r>
    </w:p>
    <w:p w14:paraId="7CA54A55">
      <w:pPr>
        <w:spacing w:line="360" w:lineRule="auto"/>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日期：</w:t>
      </w:r>
      <w:bookmarkEnd w:id="338"/>
      <w:bookmarkEnd w:id="339"/>
      <w:bookmarkEnd w:id="340"/>
      <w:bookmarkStart w:id="341" w:name="_Toc9433933"/>
      <w:bookmarkStart w:id="342" w:name="_Toc27135637"/>
      <w:bookmarkStart w:id="343" w:name="_Toc15908"/>
    </w:p>
    <w:p w14:paraId="7554588E">
      <w:pPr>
        <w:spacing w:line="360" w:lineRule="auto"/>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rPr>
        <w:t>一、资格部分</w:t>
      </w:r>
    </w:p>
    <w:p w14:paraId="415F1767">
      <w:pPr>
        <w:spacing w:line="360" w:lineRule="auto"/>
        <w:jc w:val="center"/>
        <w:rPr>
          <w:rFonts w:hint="eastAsia" w:ascii="仿宋" w:hAnsi="仿宋" w:eastAsia="仿宋" w:cs="仿宋"/>
          <w:b/>
          <w:bCs/>
          <w:color w:val="auto"/>
          <w:sz w:val="32"/>
          <w:szCs w:val="32"/>
          <w:highlight w:val="none"/>
          <w:lang w:val="en-US"/>
        </w:rPr>
      </w:pPr>
      <w:r>
        <w:rPr>
          <w:rFonts w:hint="eastAsia" w:ascii="仿宋" w:hAnsi="仿宋" w:eastAsia="仿宋" w:cs="仿宋"/>
          <w:b/>
          <w:bCs/>
          <w:color w:val="auto"/>
          <w:sz w:val="32"/>
          <w:szCs w:val="32"/>
          <w:highlight w:val="none"/>
          <w:lang w:val="en-US" w:eastAsia="zh-CN"/>
        </w:rPr>
        <w:t>（一）</w:t>
      </w:r>
      <w:r>
        <w:rPr>
          <w:rFonts w:hint="eastAsia" w:ascii="仿宋" w:hAnsi="仿宋" w:eastAsia="仿宋" w:cs="仿宋"/>
          <w:b/>
          <w:bCs/>
          <w:color w:val="auto"/>
          <w:sz w:val="32"/>
          <w:szCs w:val="32"/>
          <w:highlight w:val="none"/>
          <w:lang w:val="en-US"/>
        </w:rPr>
        <w:t>磋商承诺函</w:t>
      </w:r>
    </w:p>
    <w:p w14:paraId="4DEF0DC9">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致： （磋商组织方）</w:t>
      </w:r>
    </w:p>
    <w:p w14:paraId="762F4C8D">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根据贵方关于 的磋商邀请，我方已完全理解磋商文件的所有内容。</w:t>
      </w:r>
    </w:p>
    <w:p w14:paraId="4213F104">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据此函，我方兹宣布同意如下：</w:t>
      </w:r>
    </w:p>
    <w:p w14:paraId="1FCEF2B6">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1.我方承诺：我方完全具备《政府采购法》第二十二条第一款规定的条件以及本项目磋商文件规定的参加磋商供应商须满足的特定条件。</w:t>
      </w:r>
    </w:p>
    <w:p w14:paraId="4D907378">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2.我方承诺：参加本次采购活动前三年内，在经营活动中没有重大违法记录。</w:t>
      </w:r>
    </w:p>
    <w:p w14:paraId="075B391C">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3.我方承诺：我方信用记录中没有被列入失信被执行人、没有被列入重大税收违法案件名单、没有被列入政府采购违法失信行为记录名单。</w:t>
      </w:r>
    </w:p>
    <w:p w14:paraId="6768641A">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4.我方承诺按磋商文件要求提供的服务及货物的磋商报价见报价一览表。</w:t>
      </w:r>
    </w:p>
    <w:p w14:paraId="3925328E">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5．我方承诺根据磋商文件的规定，完成合同义务，并承担责任（如有偏离，在响应文件中另作说明）。</w:t>
      </w:r>
    </w:p>
    <w:p w14:paraId="2324389D">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6．我方已详读全部磋商文件，包括磋商文件书面修改通知（如有），我方完全理解并同意放弃对这方面不明及误解的权利。</w:t>
      </w:r>
    </w:p>
    <w:p w14:paraId="5E32D1CB">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7．我方承诺响应文件及所有材料的完整、真实、合法、有效，并对其负责。承诺在磋商期间，如磋商小组对我方提出澄清要求，将及时作出响应，否则自行承担后果。</w:t>
      </w:r>
    </w:p>
    <w:p w14:paraId="6E242ED8">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8．我方同意从规定的磋商日期起遵循本磋商文件，并在规定的磋商有效期期满之前均具有约束力。</w:t>
      </w:r>
    </w:p>
    <w:p w14:paraId="47EF2E79">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9．我方同意向贵方提供贵方可能要求的与本磋商有关的任何证据或资料。</w:t>
      </w:r>
    </w:p>
    <w:p w14:paraId="2FD8151B">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10.我方知道如用虚假材料或恶意方式向贵方提出质疑，将承担相应的法律责任。同时承诺：我方如果有上述行为，将无条件承担贵方相关的调查论证费用。</w:t>
      </w:r>
    </w:p>
    <w:p w14:paraId="7A6C8CF7">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11．本次响应文件内容与磋商文件内容偏离见磋商偏离表（如果有）。</w:t>
      </w:r>
    </w:p>
    <w:p w14:paraId="066BD66F">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12．遵守磋商文件中要求的收费项目和标准。</w:t>
      </w:r>
    </w:p>
    <w:p w14:paraId="70A0EF19">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13．我方将严格遵守《中华人民共和国政府采购法》，若存在违法违规行为，自愿承担相应的法律后果。</w:t>
      </w:r>
    </w:p>
    <w:p w14:paraId="04BC50B1">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14．与本磋商有关的一切正式往来通讯请寄：</w:t>
      </w:r>
    </w:p>
    <w:p w14:paraId="33EA4666">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地址： </w:t>
      </w:r>
    </w:p>
    <w:p w14:paraId="750A2813">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电话：</w:t>
      </w:r>
    </w:p>
    <w:p w14:paraId="1CF3165E">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邮政编码：</w:t>
      </w:r>
    </w:p>
    <w:p w14:paraId="469EB931">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供应商（公章）：</w:t>
      </w:r>
    </w:p>
    <w:p w14:paraId="521E83CB">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法定代表人签章：</w:t>
      </w:r>
    </w:p>
    <w:p w14:paraId="31613000">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日 期：</w:t>
      </w:r>
    </w:p>
    <w:p w14:paraId="54AF4058">
      <w:pPr>
        <w:pStyle w:val="270"/>
        <w:keepNext w:val="0"/>
        <w:keepLines w:val="0"/>
        <w:pageBreakBefore w:val="0"/>
        <w:spacing w:line="360" w:lineRule="auto"/>
        <w:ind w:firstLine="0"/>
        <w:jc w:val="both"/>
        <w:rPr>
          <w:rFonts w:hint="eastAsia" w:ascii="仿宋" w:hAnsi="仿宋" w:eastAsia="仿宋" w:cs="仿宋"/>
          <w:color w:val="auto"/>
          <w:sz w:val="28"/>
          <w:szCs w:val="28"/>
          <w:highlight w:val="none"/>
          <w:lang w:val="en-US"/>
        </w:rPr>
      </w:pPr>
    </w:p>
    <w:p w14:paraId="08A701C1">
      <w:pPr>
        <w:pStyle w:val="270"/>
        <w:spacing w:before="156" w:after="156" w:line="360" w:lineRule="auto"/>
        <w:ind w:firstLine="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w:t>
      </w:r>
      <w:r>
        <w:rPr>
          <w:rFonts w:hint="eastAsia" w:ascii="仿宋" w:hAnsi="仿宋" w:eastAsia="仿宋" w:cs="仿宋"/>
          <w:b/>
          <w:bCs/>
          <w:color w:val="auto"/>
          <w:sz w:val="32"/>
          <w:szCs w:val="32"/>
          <w:highlight w:val="none"/>
          <w:lang w:val="en-US" w:eastAsia="zh-CN"/>
        </w:rPr>
        <w:t>二</w:t>
      </w:r>
      <w:r>
        <w:rPr>
          <w:rFonts w:hint="eastAsia" w:ascii="仿宋" w:hAnsi="仿宋" w:eastAsia="仿宋" w:cs="仿宋"/>
          <w:b/>
          <w:bCs/>
          <w:color w:val="auto"/>
          <w:sz w:val="32"/>
          <w:szCs w:val="32"/>
          <w:highlight w:val="none"/>
        </w:rPr>
        <w:t>)独立承担民事责任的能力</w:t>
      </w:r>
    </w:p>
    <w:p w14:paraId="694246BC">
      <w:pPr>
        <w:pStyle w:val="270"/>
        <w:spacing w:before="156" w:after="156" w:line="360" w:lineRule="auto"/>
        <w:ind w:firstLine="0"/>
        <w:jc w:val="center"/>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提供法人或者其他组织的营业执照等证明文件扫描件；</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为自然人的，提供其身份证扫描件</w:t>
      </w:r>
    </w:p>
    <w:p w14:paraId="2257246C">
      <w:pPr>
        <w:pStyle w:val="270"/>
        <w:spacing w:before="156" w:after="156" w:line="360" w:lineRule="auto"/>
        <w:ind w:firstLine="0"/>
        <w:jc w:val="center"/>
        <w:rPr>
          <w:rFonts w:hint="eastAsia" w:ascii="仿宋" w:hAnsi="仿宋" w:eastAsia="仿宋" w:cs="仿宋"/>
          <w:color w:val="auto"/>
          <w:sz w:val="28"/>
          <w:szCs w:val="28"/>
          <w:highlight w:val="none"/>
          <w:shd w:val="clear" w:color="auto" w:fill="FFFFFF"/>
        </w:rPr>
      </w:pPr>
    </w:p>
    <w:p w14:paraId="4C8F3C9D">
      <w:pPr>
        <w:pStyle w:val="270"/>
        <w:spacing w:before="156" w:after="156" w:line="360" w:lineRule="auto"/>
        <w:ind w:firstLine="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w:t>
      </w:r>
      <w:r>
        <w:rPr>
          <w:rFonts w:hint="eastAsia" w:ascii="仿宋" w:hAnsi="仿宋" w:eastAsia="仿宋" w:cs="仿宋"/>
          <w:b/>
          <w:bCs/>
          <w:color w:val="auto"/>
          <w:sz w:val="32"/>
          <w:szCs w:val="32"/>
          <w:highlight w:val="none"/>
          <w:lang w:val="en-US" w:eastAsia="zh-CN"/>
        </w:rPr>
        <w:t>三</w:t>
      </w:r>
      <w:r>
        <w:rPr>
          <w:rFonts w:hint="eastAsia" w:ascii="仿宋" w:hAnsi="仿宋" w:eastAsia="仿宋" w:cs="仿宋"/>
          <w:b/>
          <w:bCs/>
          <w:color w:val="auto"/>
          <w:sz w:val="32"/>
          <w:szCs w:val="32"/>
          <w:highlight w:val="none"/>
        </w:rPr>
        <w:t>)良好的商业信誉和健全的财务会计制度</w:t>
      </w:r>
    </w:p>
    <w:p w14:paraId="25ECCB18">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提供</w:t>
      </w:r>
      <w:r>
        <w:rPr>
          <w:rFonts w:hint="eastAsia" w:ascii="仿宋" w:hAnsi="仿宋" w:eastAsia="仿宋" w:cs="仿宋"/>
          <w:color w:val="auto"/>
          <w:sz w:val="28"/>
          <w:szCs w:val="28"/>
          <w:highlight w:val="none"/>
          <w:lang w:val="en-US" w:eastAsia="zh-CN"/>
        </w:rPr>
        <w:t>2025年度</w:t>
      </w:r>
      <w:r>
        <w:rPr>
          <w:rFonts w:hint="eastAsia" w:ascii="仿宋" w:hAnsi="仿宋" w:eastAsia="仿宋" w:cs="仿宋"/>
          <w:color w:val="auto"/>
          <w:sz w:val="28"/>
          <w:szCs w:val="28"/>
          <w:highlight w:val="none"/>
        </w:rPr>
        <w:t>财务报</w:t>
      </w:r>
      <w:r>
        <w:rPr>
          <w:rFonts w:hint="eastAsia" w:ascii="仿宋" w:hAnsi="仿宋" w:eastAsia="仿宋" w:cs="仿宋"/>
          <w:color w:val="auto"/>
          <w:sz w:val="28"/>
          <w:szCs w:val="28"/>
          <w:highlight w:val="none"/>
          <w:lang w:val="en-US" w:eastAsia="zh-CN"/>
        </w:rPr>
        <w:t>告，或近三个月财务报表</w:t>
      </w:r>
      <w:r>
        <w:rPr>
          <w:rFonts w:hint="eastAsia" w:ascii="仿宋" w:hAnsi="仿宋" w:eastAsia="仿宋" w:cs="仿宋"/>
          <w:color w:val="auto"/>
          <w:sz w:val="28"/>
          <w:szCs w:val="28"/>
          <w:highlight w:val="none"/>
        </w:rPr>
        <w:t>、成立不满一年的提供至少一个月财务报</w:t>
      </w:r>
      <w:r>
        <w:rPr>
          <w:rFonts w:hint="eastAsia" w:ascii="仿宋" w:hAnsi="仿宋" w:eastAsia="仿宋" w:cs="仿宋"/>
          <w:color w:val="auto"/>
          <w:sz w:val="28"/>
          <w:szCs w:val="28"/>
          <w:highlight w:val="none"/>
          <w:lang w:val="en-US" w:eastAsia="zh-CN"/>
        </w:rPr>
        <w:t>表</w:t>
      </w:r>
      <w:r>
        <w:rPr>
          <w:rFonts w:hint="eastAsia" w:ascii="仿宋" w:hAnsi="仿宋" w:eastAsia="仿宋" w:cs="仿宋"/>
          <w:color w:val="auto"/>
          <w:sz w:val="28"/>
          <w:szCs w:val="28"/>
          <w:highlight w:val="none"/>
        </w:rPr>
        <w:t>，或银行出具的资信证明，或财政部门认可的政府采购专业担保机构出具的投标担保函等，或</w:t>
      </w:r>
      <w:r>
        <w:rPr>
          <w:rFonts w:hint="eastAsia" w:ascii="仿宋" w:hAnsi="仿宋" w:eastAsia="仿宋" w:cs="仿宋"/>
          <w:color w:val="auto"/>
          <w:sz w:val="28"/>
          <w:szCs w:val="28"/>
          <w:highlight w:val="none"/>
          <w:lang w:val="en-US" w:eastAsia="zh-CN"/>
        </w:rPr>
        <w:t>提供</w:t>
      </w:r>
      <w:r>
        <w:rPr>
          <w:rFonts w:hint="eastAsia" w:ascii="仿宋" w:hAnsi="仿宋" w:eastAsia="仿宋" w:cs="仿宋"/>
          <w:color w:val="auto"/>
          <w:sz w:val="28"/>
          <w:szCs w:val="28"/>
          <w:highlight w:val="none"/>
        </w:rPr>
        <w:t>资格承诺函（格式见第六部分）</w:t>
      </w:r>
    </w:p>
    <w:p w14:paraId="1E6949BA">
      <w:pPr>
        <w:spacing w:line="360" w:lineRule="auto"/>
        <w:jc w:val="center"/>
        <w:rPr>
          <w:rFonts w:hint="eastAsia" w:ascii="仿宋" w:hAnsi="仿宋" w:eastAsia="仿宋" w:cs="仿宋"/>
          <w:color w:val="auto"/>
          <w:sz w:val="24"/>
          <w:szCs w:val="24"/>
          <w:highlight w:val="none"/>
        </w:rPr>
      </w:pPr>
    </w:p>
    <w:p w14:paraId="6D9D0CAA">
      <w:pPr>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w:t>
      </w:r>
      <w:r>
        <w:rPr>
          <w:rFonts w:hint="eastAsia" w:ascii="仿宋" w:hAnsi="仿宋" w:eastAsia="仿宋" w:cs="仿宋"/>
          <w:b/>
          <w:bCs/>
          <w:color w:val="auto"/>
          <w:sz w:val="32"/>
          <w:szCs w:val="32"/>
          <w:highlight w:val="none"/>
          <w:lang w:val="en-US" w:eastAsia="zh-CN"/>
        </w:rPr>
        <w:t>四</w:t>
      </w:r>
      <w:r>
        <w:rPr>
          <w:rFonts w:hint="eastAsia" w:ascii="仿宋" w:hAnsi="仿宋" w:eastAsia="仿宋" w:cs="仿宋"/>
          <w:b/>
          <w:bCs/>
          <w:color w:val="auto"/>
          <w:sz w:val="32"/>
          <w:szCs w:val="32"/>
          <w:highlight w:val="none"/>
        </w:rPr>
        <w:t>)履行合同所必需的设备和专业技术能力</w:t>
      </w:r>
    </w:p>
    <w:p w14:paraId="61B98499">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填写下述表格或</w:t>
      </w:r>
      <w:r>
        <w:rPr>
          <w:rFonts w:hint="eastAsia" w:ascii="仿宋" w:hAnsi="仿宋" w:eastAsia="仿宋" w:cs="仿宋"/>
          <w:color w:val="auto"/>
          <w:sz w:val="28"/>
          <w:szCs w:val="28"/>
          <w:highlight w:val="none"/>
          <w:lang w:val="en-US" w:eastAsia="zh-CN"/>
        </w:rPr>
        <w:t>提供</w:t>
      </w:r>
      <w:r>
        <w:rPr>
          <w:rFonts w:hint="eastAsia" w:ascii="仿宋" w:hAnsi="仿宋" w:eastAsia="仿宋" w:cs="仿宋"/>
          <w:color w:val="auto"/>
          <w:sz w:val="28"/>
          <w:szCs w:val="28"/>
          <w:highlight w:val="none"/>
        </w:rPr>
        <w:t>资格承诺函（见本部分（六）资格承诺函）</w:t>
      </w:r>
    </w:p>
    <w:tbl>
      <w:tblPr>
        <w:tblStyle w:val="32"/>
        <w:tblW w:w="9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3"/>
        <w:gridCol w:w="2235"/>
        <w:gridCol w:w="1845"/>
        <w:gridCol w:w="15"/>
        <w:gridCol w:w="735"/>
        <w:gridCol w:w="750"/>
        <w:gridCol w:w="1027"/>
        <w:gridCol w:w="368"/>
        <w:gridCol w:w="861"/>
        <w:gridCol w:w="1040"/>
      </w:tblGrid>
      <w:tr w14:paraId="07E4E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123" w:type="dxa"/>
            <w:shd w:val="clear" w:color="auto" w:fill="D9D9D9"/>
            <w:noWrap w:val="0"/>
            <w:vAlign w:val="center"/>
          </w:tcPr>
          <w:p w14:paraId="5E292A92">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一</w:t>
            </w:r>
          </w:p>
        </w:tc>
        <w:tc>
          <w:tcPr>
            <w:tcW w:w="8876" w:type="dxa"/>
            <w:gridSpan w:val="9"/>
            <w:shd w:val="clear" w:color="auto" w:fill="D9D9D9"/>
            <w:noWrap w:val="0"/>
            <w:vAlign w:val="center"/>
          </w:tcPr>
          <w:p w14:paraId="5DCA42A9">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公司基本信息</w:t>
            </w:r>
          </w:p>
        </w:tc>
      </w:tr>
      <w:tr w14:paraId="59F7D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123" w:type="dxa"/>
            <w:noWrap w:val="0"/>
            <w:vAlign w:val="center"/>
          </w:tcPr>
          <w:p w14:paraId="5092E7FE">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2235" w:type="dxa"/>
            <w:noWrap w:val="0"/>
            <w:vAlign w:val="center"/>
          </w:tcPr>
          <w:p w14:paraId="2F930BB9">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公司名称</w:t>
            </w:r>
          </w:p>
        </w:tc>
        <w:tc>
          <w:tcPr>
            <w:tcW w:w="6641" w:type="dxa"/>
            <w:gridSpan w:val="8"/>
            <w:noWrap w:val="0"/>
            <w:vAlign w:val="center"/>
          </w:tcPr>
          <w:p w14:paraId="52218085">
            <w:pPr>
              <w:pStyle w:val="281"/>
              <w:spacing w:line="360" w:lineRule="auto"/>
              <w:ind w:firstLine="0"/>
              <w:jc w:val="center"/>
              <w:rPr>
                <w:rFonts w:hint="eastAsia" w:ascii="仿宋" w:hAnsi="仿宋" w:eastAsia="仿宋" w:cs="仿宋"/>
                <w:color w:val="auto"/>
                <w:sz w:val="28"/>
                <w:szCs w:val="28"/>
                <w:highlight w:val="none"/>
              </w:rPr>
            </w:pPr>
          </w:p>
        </w:tc>
      </w:tr>
      <w:tr w14:paraId="153D2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123" w:type="dxa"/>
            <w:noWrap w:val="0"/>
            <w:vAlign w:val="center"/>
          </w:tcPr>
          <w:p w14:paraId="3790CEF2">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2235" w:type="dxa"/>
            <w:noWrap w:val="0"/>
            <w:vAlign w:val="center"/>
          </w:tcPr>
          <w:p w14:paraId="4060BC89">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注册资金</w:t>
            </w:r>
          </w:p>
        </w:tc>
        <w:tc>
          <w:tcPr>
            <w:tcW w:w="1860" w:type="dxa"/>
            <w:gridSpan w:val="2"/>
            <w:noWrap w:val="0"/>
            <w:vAlign w:val="center"/>
          </w:tcPr>
          <w:p w14:paraId="7CD44A58">
            <w:pPr>
              <w:pStyle w:val="281"/>
              <w:spacing w:line="360" w:lineRule="auto"/>
              <w:ind w:firstLine="0"/>
              <w:jc w:val="center"/>
              <w:rPr>
                <w:rFonts w:hint="eastAsia" w:ascii="仿宋" w:hAnsi="仿宋" w:eastAsia="仿宋" w:cs="仿宋"/>
                <w:color w:val="auto"/>
                <w:sz w:val="28"/>
                <w:szCs w:val="28"/>
                <w:highlight w:val="none"/>
              </w:rPr>
            </w:pPr>
          </w:p>
        </w:tc>
        <w:tc>
          <w:tcPr>
            <w:tcW w:w="735" w:type="dxa"/>
            <w:noWrap w:val="0"/>
            <w:vAlign w:val="center"/>
          </w:tcPr>
          <w:p w14:paraId="270815EB">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2145" w:type="dxa"/>
            <w:gridSpan w:val="3"/>
            <w:noWrap w:val="0"/>
            <w:vAlign w:val="center"/>
          </w:tcPr>
          <w:p w14:paraId="31EECBA6">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公司地址</w:t>
            </w:r>
          </w:p>
        </w:tc>
        <w:tc>
          <w:tcPr>
            <w:tcW w:w="1901" w:type="dxa"/>
            <w:gridSpan w:val="2"/>
            <w:noWrap w:val="0"/>
            <w:vAlign w:val="center"/>
          </w:tcPr>
          <w:p w14:paraId="3AA083C4">
            <w:pPr>
              <w:pStyle w:val="281"/>
              <w:spacing w:line="360" w:lineRule="auto"/>
              <w:ind w:firstLine="0"/>
              <w:jc w:val="center"/>
              <w:rPr>
                <w:rFonts w:hint="eastAsia" w:ascii="仿宋" w:hAnsi="仿宋" w:eastAsia="仿宋" w:cs="仿宋"/>
                <w:color w:val="auto"/>
                <w:sz w:val="28"/>
                <w:szCs w:val="28"/>
                <w:highlight w:val="none"/>
              </w:rPr>
            </w:pPr>
          </w:p>
        </w:tc>
      </w:tr>
      <w:tr w14:paraId="18A59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123" w:type="dxa"/>
            <w:noWrap w:val="0"/>
            <w:vAlign w:val="center"/>
          </w:tcPr>
          <w:p w14:paraId="17EF481D">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2235" w:type="dxa"/>
            <w:noWrap w:val="0"/>
            <w:vAlign w:val="center"/>
          </w:tcPr>
          <w:p w14:paraId="49AD075F">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从业人数</w:t>
            </w:r>
          </w:p>
        </w:tc>
        <w:tc>
          <w:tcPr>
            <w:tcW w:w="1860" w:type="dxa"/>
            <w:gridSpan w:val="2"/>
            <w:noWrap w:val="0"/>
            <w:vAlign w:val="center"/>
          </w:tcPr>
          <w:p w14:paraId="221DBDD0">
            <w:pPr>
              <w:pStyle w:val="281"/>
              <w:spacing w:line="360" w:lineRule="auto"/>
              <w:ind w:firstLine="0"/>
              <w:jc w:val="center"/>
              <w:rPr>
                <w:rFonts w:hint="eastAsia" w:ascii="仿宋" w:hAnsi="仿宋" w:eastAsia="仿宋" w:cs="仿宋"/>
                <w:color w:val="auto"/>
                <w:sz w:val="28"/>
                <w:szCs w:val="28"/>
                <w:highlight w:val="none"/>
              </w:rPr>
            </w:pPr>
          </w:p>
        </w:tc>
        <w:tc>
          <w:tcPr>
            <w:tcW w:w="735" w:type="dxa"/>
            <w:noWrap w:val="0"/>
            <w:vAlign w:val="center"/>
          </w:tcPr>
          <w:p w14:paraId="07191EEA">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c>
          <w:tcPr>
            <w:tcW w:w="2145" w:type="dxa"/>
            <w:gridSpan w:val="3"/>
            <w:noWrap w:val="0"/>
            <w:vAlign w:val="center"/>
          </w:tcPr>
          <w:p w14:paraId="20C9AEBF">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w:t>
            </w:r>
          </w:p>
        </w:tc>
        <w:tc>
          <w:tcPr>
            <w:tcW w:w="1901" w:type="dxa"/>
            <w:gridSpan w:val="2"/>
            <w:noWrap w:val="0"/>
            <w:vAlign w:val="center"/>
          </w:tcPr>
          <w:p w14:paraId="3AB32AFB">
            <w:pPr>
              <w:pStyle w:val="281"/>
              <w:spacing w:line="360" w:lineRule="auto"/>
              <w:ind w:firstLine="0"/>
              <w:jc w:val="center"/>
              <w:rPr>
                <w:rFonts w:hint="eastAsia" w:ascii="仿宋" w:hAnsi="仿宋" w:eastAsia="仿宋" w:cs="仿宋"/>
                <w:color w:val="auto"/>
                <w:sz w:val="28"/>
                <w:szCs w:val="28"/>
                <w:highlight w:val="none"/>
              </w:rPr>
            </w:pPr>
          </w:p>
        </w:tc>
      </w:tr>
      <w:tr w14:paraId="4DC12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123" w:type="dxa"/>
            <w:noWrap w:val="0"/>
            <w:vAlign w:val="center"/>
          </w:tcPr>
          <w:p w14:paraId="50870C7C">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p>
        </w:tc>
        <w:tc>
          <w:tcPr>
            <w:tcW w:w="2235" w:type="dxa"/>
            <w:noWrap w:val="0"/>
            <w:vAlign w:val="center"/>
          </w:tcPr>
          <w:p w14:paraId="541F0601">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开户银行</w:t>
            </w:r>
          </w:p>
        </w:tc>
        <w:tc>
          <w:tcPr>
            <w:tcW w:w="1860" w:type="dxa"/>
            <w:gridSpan w:val="2"/>
            <w:noWrap w:val="0"/>
            <w:vAlign w:val="center"/>
          </w:tcPr>
          <w:p w14:paraId="4384C816">
            <w:pPr>
              <w:pStyle w:val="281"/>
              <w:spacing w:line="360" w:lineRule="auto"/>
              <w:ind w:firstLine="0"/>
              <w:jc w:val="center"/>
              <w:rPr>
                <w:rFonts w:hint="eastAsia" w:ascii="仿宋" w:hAnsi="仿宋" w:eastAsia="仿宋" w:cs="仿宋"/>
                <w:color w:val="auto"/>
                <w:sz w:val="28"/>
                <w:szCs w:val="28"/>
                <w:highlight w:val="none"/>
              </w:rPr>
            </w:pPr>
          </w:p>
        </w:tc>
        <w:tc>
          <w:tcPr>
            <w:tcW w:w="735" w:type="dxa"/>
            <w:noWrap w:val="0"/>
            <w:vAlign w:val="center"/>
          </w:tcPr>
          <w:p w14:paraId="02EB9761">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p>
        </w:tc>
        <w:tc>
          <w:tcPr>
            <w:tcW w:w="2145" w:type="dxa"/>
            <w:gridSpan w:val="3"/>
            <w:noWrap w:val="0"/>
            <w:vAlign w:val="center"/>
          </w:tcPr>
          <w:p w14:paraId="02081CF3">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账号</w:t>
            </w:r>
          </w:p>
        </w:tc>
        <w:tc>
          <w:tcPr>
            <w:tcW w:w="1901" w:type="dxa"/>
            <w:gridSpan w:val="2"/>
            <w:noWrap w:val="0"/>
            <w:vAlign w:val="center"/>
          </w:tcPr>
          <w:p w14:paraId="33C38F61">
            <w:pPr>
              <w:pStyle w:val="281"/>
              <w:spacing w:line="360" w:lineRule="auto"/>
              <w:ind w:firstLine="0"/>
              <w:jc w:val="center"/>
              <w:rPr>
                <w:rFonts w:hint="eastAsia" w:ascii="仿宋" w:hAnsi="仿宋" w:eastAsia="仿宋" w:cs="仿宋"/>
                <w:color w:val="auto"/>
                <w:sz w:val="28"/>
                <w:szCs w:val="28"/>
                <w:highlight w:val="none"/>
              </w:rPr>
            </w:pPr>
          </w:p>
        </w:tc>
      </w:tr>
      <w:tr w14:paraId="3475C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123" w:type="dxa"/>
            <w:noWrap w:val="0"/>
            <w:vAlign w:val="center"/>
          </w:tcPr>
          <w:p w14:paraId="291EBF4B">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w:t>
            </w:r>
          </w:p>
        </w:tc>
        <w:tc>
          <w:tcPr>
            <w:tcW w:w="2235" w:type="dxa"/>
            <w:noWrap w:val="0"/>
            <w:vAlign w:val="center"/>
          </w:tcPr>
          <w:p w14:paraId="02832FCD">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项目联系人</w:t>
            </w:r>
          </w:p>
        </w:tc>
        <w:tc>
          <w:tcPr>
            <w:tcW w:w="1860" w:type="dxa"/>
            <w:gridSpan w:val="2"/>
            <w:noWrap w:val="0"/>
            <w:vAlign w:val="center"/>
          </w:tcPr>
          <w:p w14:paraId="379E2B82">
            <w:pPr>
              <w:pStyle w:val="281"/>
              <w:spacing w:line="360" w:lineRule="auto"/>
              <w:ind w:firstLine="0"/>
              <w:jc w:val="center"/>
              <w:rPr>
                <w:rFonts w:hint="eastAsia" w:ascii="仿宋" w:hAnsi="仿宋" w:eastAsia="仿宋" w:cs="仿宋"/>
                <w:color w:val="auto"/>
                <w:sz w:val="28"/>
                <w:szCs w:val="28"/>
                <w:highlight w:val="none"/>
              </w:rPr>
            </w:pPr>
          </w:p>
        </w:tc>
        <w:tc>
          <w:tcPr>
            <w:tcW w:w="735" w:type="dxa"/>
            <w:noWrap w:val="0"/>
            <w:vAlign w:val="center"/>
          </w:tcPr>
          <w:p w14:paraId="6507CA96">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p>
        </w:tc>
        <w:tc>
          <w:tcPr>
            <w:tcW w:w="2145" w:type="dxa"/>
            <w:gridSpan w:val="3"/>
            <w:noWrap w:val="0"/>
            <w:vAlign w:val="center"/>
          </w:tcPr>
          <w:p w14:paraId="76D5F27C">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w:t>
            </w:r>
          </w:p>
        </w:tc>
        <w:tc>
          <w:tcPr>
            <w:tcW w:w="1901" w:type="dxa"/>
            <w:gridSpan w:val="2"/>
            <w:noWrap w:val="0"/>
            <w:vAlign w:val="center"/>
          </w:tcPr>
          <w:p w14:paraId="586B8A37">
            <w:pPr>
              <w:pStyle w:val="281"/>
              <w:spacing w:line="360" w:lineRule="auto"/>
              <w:ind w:firstLine="0"/>
              <w:jc w:val="center"/>
              <w:rPr>
                <w:rFonts w:hint="eastAsia" w:ascii="仿宋" w:hAnsi="仿宋" w:eastAsia="仿宋" w:cs="仿宋"/>
                <w:color w:val="auto"/>
                <w:sz w:val="28"/>
                <w:szCs w:val="28"/>
                <w:highlight w:val="none"/>
              </w:rPr>
            </w:pPr>
          </w:p>
        </w:tc>
      </w:tr>
      <w:tr w14:paraId="41AE0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123" w:type="dxa"/>
            <w:shd w:val="clear" w:color="auto" w:fill="D9D9D9"/>
            <w:noWrap w:val="0"/>
            <w:vAlign w:val="center"/>
          </w:tcPr>
          <w:p w14:paraId="22C31E42">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二</w:t>
            </w:r>
          </w:p>
        </w:tc>
        <w:tc>
          <w:tcPr>
            <w:tcW w:w="8876" w:type="dxa"/>
            <w:gridSpan w:val="9"/>
            <w:shd w:val="clear" w:color="auto" w:fill="D9D9D9"/>
            <w:noWrap w:val="0"/>
            <w:vAlign w:val="center"/>
          </w:tcPr>
          <w:p w14:paraId="67AF5FE5">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公司财务状况</w:t>
            </w:r>
          </w:p>
        </w:tc>
      </w:tr>
      <w:tr w14:paraId="5B1C1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123" w:type="dxa"/>
            <w:noWrap w:val="0"/>
            <w:vAlign w:val="center"/>
          </w:tcPr>
          <w:p w14:paraId="436249A4">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（一）</w:t>
            </w:r>
          </w:p>
        </w:tc>
        <w:tc>
          <w:tcPr>
            <w:tcW w:w="8876" w:type="dxa"/>
            <w:gridSpan w:val="9"/>
            <w:noWrap w:val="0"/>
            <w:vAlign w:val="center"/>
          </w:tcPr>
          <w:p w14:paraId="6F55D893">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u w:val="none"/>
                <w:lang w:val="en-US" w:eastAsia="zh-CN"/>
              </w:rPr>
              <w:t>2025</w:t>
            </w:r>
            <w:r>
              <w:rPr>
                <w:rFonts w:hint="eastAsia" w:ascii="仿宋" w:hAnsi="仿宋" w:eastAsia="仿宋" w:cs="仿宋"/>
                <w:b/>
                <w:color w:val="auto"/>
                <w:sz w:val="28"/>
                <w:szCs w:val="28"/>
                <w:highlight w:val="none"/>
                <w:u w:val="none"/>
              </w:rPr>
              <w:t>年</w:t>
            </w:r>
            <w:r>
              <w:rPr>
                <w:rFonts w:hint="eastAsia" w:ascii="仿宋" w:hAnsi="仿宋" w:eastAsia="仿宋" w:cs="仿宋"/>
                <w:b/>
                <w:color w:val="auto"/>
                <w:sz w:val="28"/>
                <w:szCs w:val="28"/>
                <w:highlight w:val="none"/>
              </w:rPr>
              <w:t>度财务状况</w:t>
            </w:r>
          </w:p>
        </w:tc>
      </w:tr>
      <w:tr w14:paraId="4F8DF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5" w:hRule="atLeast"/>
          <w:jc w:val="center"/>
        </w:trPr>
        <w:tc>
          <w:tcPr>
            <w:tcW w:w="1123" w:type="dxa"/>
            <w:noWrap w:val="0"/>
            <w:vAlign w:val="center"/>
          </w:tcPr>
          <w:p w14:paraId="518B9AE6">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2235" w:type="dxa"/>
            <w:noWrap w:val="0"/>
            <w:vAlign w:val="center"/>
          </w:tcPr>
          <w:p w14:paraId="2EFB9666">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营业收入（万）：</w:t>
            </w:r>
          </w:p>
        </w:tc>
        <w:tc>
          <w:tcPr>
            <w:tcW w:w="1860" w:type="dxa"/>
            <w:gridSpan w:val="2"/>
            <w:noWrap w:val="0"/>
            <w:vAlign w:val="center"/>
          </w:tcPr>
          <w:p w14:paraId="426E2030">
            <w:pPr>
              <w:pStyle w:val="281"/>
              <w:spacing w:line="360" w:lineRule="auto"/>
              <w:ind w:firstLine="0"/>
              <w:jc w:val="center"/>
              <w:rPr>
                <w:rFonts w:hint="eastAsia" w:ascii="仿宋" w:hAnsi="仿宋" w:eastAsia="仿宋" w:cs="仿宋"/>
                <w:color w:val="auto"/>
                <w:sz w:val="28"/>
                <w:szCs w:val="28"/>
                <w:highlight w:val="none"/>
              </w:rPr>
            </w:pPr>
          </w:p>
        </w:tc>
        <w:tc>
          <w:tcPr>
            <w:tcW w:w="735" w:type="dxa"/>
            <w:noWrap w:val="0"/>
            <w:vAlign w:val="center"/>
          </w:tcPr>
          <w:p w14:paraId="11ABDCD3">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2145" w:type="dxa"/>
            <w:gridSpan w:val="3"/>
            <w:noWrap w:val="0"/>
            <w:vAlign w:val="center"/>
          </w:tcPr>
          <w:p w14:paraId="5FAB37BC">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利润总额（万）</w:t>
            </w:r>
          </w:p>
        </w:tc>
        <w:tc>
          <w:tcPr>
            <w:tcW w:w="1901" w:type="dxa"/>
            <w:gridSpan w:val="2"/>
            <w:noWrap w:val="0"/>
            <w:vAlign w:val="center"/>
          </w:tcPr>
          <w:p w14:paraId="506B6D9E">
            <w:pPr>
              <w:pStyle w:val="281"/>
              <w:spacing w:line="360" w:lineRule="auto"/>
              <w:ind w:firstLine="0"/>
              <w:jc w:val="center"/>
              <w:rPr>
                <w:rFonts w:hint="eastAsia" w:ascii="仿宋" w:hAnsi="仿宋" w:eastAsia="仿宋" w:cs="仿宋"/>
                <w:color w:val="auto"/>
                <w:sz w:val="28"/>
                <w:szCs w:val="28"/>
                <w:highlight w:val="none"/>
              </w:rPr>
            </w:pPr>
          </w:p>
        </w:tc>
      </w:tr>
      <w:tr w14:paraId="4C52F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8" w:hRule="atLeast"/>
          <w:jc w:val="center"/>
        </w:trPr>
        <w:tc>
          <w:tcPr>
            <w:tcW w:w="1123" w:type="dxa"/>
            <w:noWrap w:val="0"/>
            <w:vAlign w:val="center"/>
          </w:tcPr>
          <w:p w14:paraId="055A4091">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2235" w:type="dxa"/>
            <w:noWrap w:val="0"/>
            <w:vAlign w:val="center"/>
          </w:tcPr>
          <w:p w14:paraId="71D7DEA1">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年末“固定资产合计”（万）</w:t>
            </w:r>
          </w:p>
        </w:tc>
        <w:tc>
          <w:tcPr>
            <w:tcW w:w="1860" w:type="dxa"/>
            <w:gridSpan w:val="2"/>
            <w:noWrap w:val="0"/>
            <w:vAlign w:val="center"/>
          </w:tcPr>
          <w:p w14:paraId="0634D098">
            <w:pPr>
              <w:pStyle w:val="281"/>
              <w:spacing w:line="360" w:lineRule="auto"/>
              <w:ind w:firstLine="0"/>
              <w:jc w:val="center"/>
              <w:rPr>
                <w:rFonts w:hint="eastAsia" w:ascii="仿宋" w:hAnsi="仿宋" w:eastAsia="仿宋" w:cs="仿宋"/>
                <w:color w:val="auto"/>
                <w:sz w:val="28"/>
                <w:szCs w:val="28"/>
                <w:highlight w:val="none"/>
              </w:rPr>
            </w:pPr>
          </w:p>
        </w:tc>
        <w:tc>
          <w:tcPr>
            <w:tcW w:w="735" w:type="dxa"/>
            <w:noWrap w:val="0"/>
            <w:vAlign w:val="center"/>
          </w:tcPr>
          <w:p w14:paraId="27C5861A">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2145" w:type="dxa"/>
            <w:gridSpan w:val="3"/>
            <w:noWrap w:val="0"/>
            <w:vAlign w:val="center"/>
          </w:tcPr>
          <w:p w14:paraId="30C063A8">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年末“流动资产”余额（万）</w:t>
            </w:r>
          </w:p>
        </w:tc>
        <w:tc>
          <w:tcPr>
            <w:tcW w:w="1901" w:type="dxa"/>
            <w:gridSpan w:val="2"/>
            <w:noWrap w:val="0"/>
            <w:vAlign w:val="center"/>
          </w:tcPr>
          <w:p w14:paraId="49FEEDCB">
            <w:pPr>
              <w:pStyle w:val="281"/>
              <w:spacing w:line="360" w:lineRule="auto"/>
              <w:ind w:firstLine="0"/>
              <w:jc w:val="center"/>
              <w:rPr>
                <w:rFonts w:hint="eastAsia" w:ascii="仿宋" w:hAnsi="仿宋" w:eastAsia="仿宋" w:cs="仿宋"/>
                <w:color w:val="auto"/>
                <w:sz w:val="28"/>
                <w:szCs w:val="28"/>
                <w:highlight w:val="none"/>
              </w:rPr>
            </w:pPr>
          </w:p>
        </w:tc>
      </w:tr>
      <w:tr w14:paraId="0C408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8" w:hRule="atLeast"/>
          <w:jc w:val="center"/>
        </w:trPr>
        <w:tc>
          <w:tcPr>
            <w:tcW w:w="1123" w:type="dxa"/>
            <w:noWrap w:val="0"/>
            <w:vAlign w:val="center"/>
          </w:tcPr>
          <w:p w14:paraId="19CDC1ED">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c>
          <w:tcPr>
            <w:tcW w:w="2235" w:type="dxa"/>
            <w:noWrap w:val="0"/>
            <w:vAlign w:val="center"/>
          </w:tcPr>
          <w:p w14:paraId="5275724F">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年末“短期负债”余额（万）</w:t>
            </w:r>
          </w:p>
        </w:tc>
        <w:tc>
          <w:tcPr>
            <w:tcW w:w="1860" w:type="dxa"/>
            <w:gridSpan w:val="2"/>
            <w:noWrap w:val="0"/>
            <w:vAlign w:val="center"/>
          </w:tcPr>
          <w:p w14:paraId="185DCD18">
            <w:pPr>
              <w:pStyle w:val="281"/>
              <w:spacing w:line="360" w:lineRule="auto"/>
              <w:ind w:firstLine="0"/>
              <w:jc w:val="center"/>
              <w:rPr>
                <w:rFonts w:hint="eastAsia" w:ascii="仿宋" w:hAnsi="仿宋" w:eastAsia="仿宋" w:cs="仿宋"/>
                <w:color w:val="auto"/>
                <w:sz w:val="28"/>
                <w:szCs w:val="28"/>
                <w:highlight w:val="none"/>
              </w:rPr>
            </w:pPr>
          </w:p>
        </w:tc>
        <w:tc>
          <w:tcPr>
            <w:tcW w:w="735" w:type="dxa"/>
            <w:noWrap w:val="0"/>
            <w:vAlign w:val="center"/>
          </w:tcPr>
          <w:p w14:paraId="6D48EE1D">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p>
        </w:tc>
        <w:tc>
          <w:tcPr>
            <w:tcW w:w="2145" w:type="dxa"/>
            <w:gridSpan w:val="3"/>
            <w:noWrap w:val="0"/>
            <w:vAlign w:val="center"/>
          </w:tcPr>
          <w:p w14:paraId="02E90D72">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年末“长期负债”余额（万）</w:t>
            </w:r>
          </w:p>
        </w:tc>
        <w:tc>
          <w:tcPr>
            <w:tcW w:w="1901" w:type="dxa"/>
            <w:gridSpan w:val="2"/>
            <w:noWrap w:val="0"/>
            <w:vAlign w:val="center"/>
          </w:tcPr>
          <w:p w14:paraId="3B4B09DE">
            <w:pPr>
              <w:pStyle w:val="281"/>
              <w:spacing w:line="360" w:lineRule="auto"/>
              <w:ind w:firstLine="0"/>
              <w:jc w:val="center"/>
              <w:rPr>
                <w:rFonts w:hint="eastAsia" w:ascii="仿宋" w:hAnsi="仿宋" w:eastAsia="仿宋" w:cs="仿宋"/>
                <w:color w:val="auto"/>
                <w:sz w:val="28"/>
                <w:szCs w:val="28"/>
                <w:highlight w:val="none"/>
              </w:rPr>
            </w:pPr>
          </w:p>
        </w:tc>
      </w:tr>
      <w:tr w14:paraId="2B484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8" w:hRule="atLeast"/>
          <w:jc w:val="center"/>
        </w:trPr>
        <w:tc>
          <w:tcPr>
            <w:tcW w:w="1123" w:type="dxa"/>
            <w:noWrap w:val="0"/>
            <w:vAlign w:val="center"/>
          </w:tcPr>
          <w:p w14:paraId="40FC004F">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p>
        </w:tc>
        <w:tc>
          <w:tcPr>
            <w:tcW w:w="2235" w:type="dxa"/>
            <w:noWrap w:val="0"/>
            <w:vAlign w:val="center"/>
          </w:tcPr>
          <w:p w14:paraId="1DB7878E">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年末“资产总计”余额（万）</w:t>
            </w:r>
          </w:p>
        </w:tc>
        <w:tc>
          <w:tcPr>
            <w:tcW w:w="1860" w:type="dxa"/>
            <w:gridSpan w:val="2"/>
            <w:noWrap w:val="0"/>
            <w:vAlign w:val="center"/>
          </w:tcPr>
          <w:p w14:paraId="23686AE4">
            <w:pPr>
              <w:pStyle w:val="281"/>
              <w:spacing w:line="360" w:lineRule="auto"/>
              <w:ind w:firstLine="0"/>
              <w:jc w:val="center"/>
              <w:rPr>
                <w:rFonts w:hint="eastAsia" w:ascii="仿宋" w:hAnsi="仿宋" w:eastAsia="仿宋" w:cs="仿宋"/>
                <w:color w:val="auto"/>
                <w:sz w:val="28"/>
                <w:szCs w:val="28"/>
                <w:highlight w:val="none"/>
              </w:rPr>
            </w:pPr>
          </w:p>
        </w:tc>
        <w:tc>
          <w:tcPr>
            <w:tcW w:w="735" w:type="dxa"/>
            <w:noWrap w:val="0"/>
            <w:vAlign w:val="center"/>
          </w:tcPr>
          <w:p w14:paraId="1883867B">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w:t>
            </w:r>
          </w:p>
        </w:tc>
        <w:tc>
          <w:tcPr>
            <w:tcW w:w="2145" w:type="dxa"/>
            <w:gridSpan w:val="3"/>
            <w:noWrap w:val="0"/>
            <w:vAlign w:val="center"/>
          </w:tcPr>
          <w:p w14:paraId="052D4613">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年末“货币资金”余额（万）</w:t>
            </w:r>
          </w:p>
        </w:tc>
        <w:tc>
          <w:tcPr>
            <w:tcW w:w="1901" w:type="dxa"/>
            <w:gridSpan w:val="2"/>
            <w:noWrap w:val="0"/>
            <w:vAlign w:val="center"/>
          </w:tcPr>
          <w:p w14:paraId="1744DB4E">
            <w:pPr>
              <w:pStyle w:val="281"/>
              <w:spacing w:line="360" w:lineRule="auto"/>
              <w:ind w:firstLine="0"/>
              <w:jc w:val="center"/>
              <w:rPr>
                <w:rFonts w:hint="eastAsia" w:ascii="仿宋" w:hAnsi="仿宋" w:eastAsia="仿宋" w:cs="仿宋"/>
                <w:color w:val="auto"/>
                <w:sz w:val="28"/>
                <w:szCs w:val="28"/>
                <w:highlight w:val="none"/>
              </w:rPr>
            </w:pPr>
          </w:p>
        </w:tc>
      </w:tr>
      <w:tr w14:paraId="49088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1123" w:type="dxa"/>
            <w:shd w:val="clear" w:color="auto" w:fill="D9D9D9"/>
            <w:noWrap w:val="0"/>
            <w:vAlign w:val="center"/>
          </w:tcPr>
          <w:p w14:paraId="08AB20AC">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三</w:t>
            </w:r>
          </w:p>
        </w:tc>
        <w:tc>
          <w:tcPr>
            <w:tcW w:w="8876" w:type="dxa"/>
            <w:gridSpan w:val="9"/>
            <w:shd w:val="clear" w:color="auto" w:fill="D9D9D9"/>
            <w:noWrap w:val="0"/>
            <w:vAlign w:val="center"/>
          </w:tcPr>
          <w:p w14:paraId="0DC52F22">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供应商</w:t>
            </w:r>
            <w:r>
              <w:rPr>
                <w:rFonts w:hint="eastAsia" w:ascii="仿宋" w:hAnsi="仿宋" w:eastAsia="仿宋" w:cs="仿宋"/>
                <w:b/>
                <w:color w:val="auto"/>
                <w:sz w:val="28"/>
                <w:szCs w:val="28"/>
                <w:highlight w:val="none"/>
              </w:rPr>
              <w:t>其他信息</w:t>
            </w:r>
          </w:p>
        </w:tc>
      </w:tr>
      <w:tr w14:paraId="229E5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8" w:hRule="atLeast"/>
          <w:jc w:val="center"/>
        </w:trPr>
        <w:tc>
          <w:tcPr>
            <w:tcW w:w="1123" w:type="dxa"/>
            <w:noWrap w:val="0"/>
            <w:vAlign w:val="center"/>
          </w:tcPr>
          <w:p w14:paraId="60FC78DC">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w:t>
            </w:r>
          </w:p>
        </w:tc>
        <w:tc>
          <w:tcPr>
            <w:tcW w:w="2235" w:type="dxa"/>
            <w:noWrap w:val="0"/>
            <w:vAlign w:val="center"/>
          </w:tcPr>
          <w:p w14:paraId="5796CE26">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公司取得的相关资质及等级：</w:t>
            </w:r>
          </w:p>
        </w:tc>
        <w:tc>
          <w:tcPr>
            <w:tcW w:w="6641" w:type="dxa"/>
            <w:gridSpan w:val="8"/>
            <w:noWrap w:val="0"/>
            <w:vAlign w:val="center"/>
          </w:tcPr>
          <w:p w14:paraId="53C493F4">
            <w:pPr>
              <w:pStyle w:val="281"/>
              <w:spacing w:line="360" w:lineRule="auto"/>
              <w:ind w:firstLine="0"/>
              <w:jc w:val="center"/>
              <w:rPr>
                <w:rFonts w:hint="eastAsia" w:ascii="仿宋" w:hAnsi="仿宋" w:eastAsia="仿宋" w:cs="仿宋"/>
                <w:color w:val="auto"/>
                <w:sz w:val="28"/>
                <w:szCs w:val="28"/>
                <w:highlight w:val="none"/>
              </w:rPr>
            </w:pPr>
          </w:p>
        </w:tc>
      </w:tr>
      <w:tr w14:paraId="44C42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8" w:hRule="atLeast"/>
          <w:jc w:val="center"/>
        </w:trPr>
        <w:tc>
          <w:tcPr>
            <w:tcW w:w="1123" w:type="dxa"/>
            <w:noWrap w:val="0"/>
            <w:vAlign w:val="center"/>
          </w:tcPr>
          <w:p w14:paraId="03833F2F">
            <w:pPr>
              <w:pStyle w:val="281"/>
              <w:spacing w:line="360" w:lineRule="auto"/>
              <w:ind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w:t>
            </w:r>
          </w:p>
        </w:tc>
        <w:tc>
          <w:tcPr>
            <w:tcW w:w="2235" w:type="dxa"/>
            <w:noWrap w:val="0"/>
            <w:vAlign w:val="center"/>
          </w:tcPr>
          <w:p w14:paraId="26A223B0">
            <w:pPr>
              <w:pStyle w:val="281"/>
              <w:spacing w:line="360" w:lineRule="auto"/>
              <w:ind w:firstLine="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公司</w:t>
            </w:r>
            <w:r>
              <w:rPr>
                <w:rFonts w:hint="eastAsia" w:ascii="仿宋" w:hAnsi="仿宋" w:eastAsia="仿宋" w:cs="仿宋"/>
                <w:b w:val="0"/>
                <w:bCs/>
                <w:color w:val="auto"/>
                <w:sz w:val="28"/>
                <w:szCs w:val="28"/>
                <w:highlight w:val="none"/>
                <w:u w:val="none"/>
                <w:lang w:val="en-US" w:eastAsia="zh-CN"/>
              </w:rPr>
              <w:t>近2023年</w:t>
            </w:r>
            <w:r>
              <w:rPr>
                <w:rFonts w:hint="eastAsia" w:ascii="仿宋" w:hAnsi="仿宋" w:eastAsia="仿宋" w:cs="仿宋"/>
                <w:color w:val="auto"/>
                <w:sz w:val="28"/>
                <w:szCs w:val="28"/>
                <w:highlight w:val="none"/>
              </w:rPr>
              <w:t>度后获得的荣誉及表彰情况</w:t>
            </w:r>
            <w:r>
              <w:rPr>
                <w:rFonts w:hint="eastAsia" w:ascii="仿宋" w:hAnsi="仿宋" w:eastAsia="仿宋" w:cs="仿宋"/>
                <w:color w:val="auto"/>
                <w:sz w:val="28"/>
                <w:szCs w:val="28"/>
                <w:highlight w:val="none"/>
                <w:lang w:eastAsia="zh-CN"/>
              </w:rPr>
              <w:t>：</w:t>
            </w:r>
          </w:p>
        </w:tc>
        <w:tc>
          <w:tcPr>
            <w:tcW w:w="6641" w:type="dxa"/>
            <w:gridSpan w:val="8"/>
            <w:noWrap w:val="0"/>
            <w:vAlign w:val="center"/>
          </w:tcPr>
          <w:p w14:paraId="530B5032">
            <w:pPr>
              <w:pStyle w:val="281"/>
              <w:spacing w:line="360" w:lineRule="auto"/>
              <w:ind w:firstLine="0"/>
              <w:jc w:val="center"/>
              <w:rPr>
                <w:rFonts w:hint="eastAsia" w:ascii="仿宋" w:hAnsi="仿宋" w:eastAsia="仿宋" w:cs="仿宋"/>
                <w:color w:val="auto"/>
                <w:sz w:val="28"/>
                <w:szCs w:val="28"/>
                <w:highlight w:val="none"/>
              </w:rPr>
            </w:pPr>
          </w:p>
        </w:tc>
      </w:tr>
      <w:tr w14:paraId="4ADCD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1123" w:type="dxa"/>
            <w:shd w:val="clear" w:color="auto" w:fill="BFBFBF"/>
            <w:noWrap w:val="0"/>
            <w:vAlign w:val="center"/>
          </w:tcPr>
          <w:p w14:paraId="5C829F40">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四</w:t>
            </w:r>
          </w:p>
        </w:tc>
        <w:tc>
          <w:tcPr>
            <w:tcW w:w="8876" w:type="dxa"/>
            <w:gridSpan w:val="9"/>
            <w:shd w:val="clear" w:color="auto" w:fill="BFBFBF"/>
            <w:noWrap w:val="0"/>
            <w:vAlign w:val="center"/>
          </w:tcPr>
          <w:p w14:paraId="10137F16">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提供本项目服务所必须的专业设备一览表 </w:t>
            </w:r>
          </w:p>
        </w:tc>
      </w:tr>
      <w:tr w14:paraId="548EC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5" w:hRule="atLeast"/>
          <w:jc w:val="center"/>
        </w:trPr>
        <w:tc>
          <w:tcPr>
            <w:tcW w:w="1123" w:type="dxa"/>
            <w:shd w:val="clear" w:color="auto" w:fill="FFFFFF"/>
            <w:noWrap w:val="0"/>
            <w:vAlign w:val="center"/>
          </w:tcPr>
          <w:p w14:paraId="22242CBF">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序号</w:t>
            </w:r>
          </w:p>
        </w:tc>
        <w:tc>
          <w:tcPr>
            <w:tcW w:w="4080" w:type="dxa"/>
            <w:gridSpan w:val="2"/>
            <w:shd w:val="clear" w:color="auto" w:fill="FFFFFF"/>
            <w:noWrap w:val="0"/>
            <w:vAlign w:val="center"/>
          </w:tcPr>
          <w:p w14:paraId="0D1FE8FC">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品牌、型号及主要参数配置简述</w:t>
            </w:r>
          </w:p>
        </w:tc>
        <w:tc>
          <w:tcPr>
            <w:tcW w:w="1500" w:type="dxa"/>
            <w:gridSpan w:val="3"/>
            <w:shd w:val="clear" w:color="auto" w:fill="FFFFFF"/>
            <w:noWrap w:val="0"/>
            <w:vAlign w:val="center"/>
          </w:tcPr>
          <w:p w14:paraId="2F98755E">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购置年份</w:t>
            </w:r>
          </w:p>
        </w:tc>
        <w:tc>
          <w:tcPr>
            <w:tcW w:w="1027" w:type="dxa"/>
            <w:shd w:val="clear" w:color="auto" w:fill="FFFFFF"/>
            <w:noWrap w:val="0"/>
            <w:vAlign w:val="center"/>
          </w:tcPr>
          <w:p w14:paraId="2CC3D9D8">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价格</w:t>
            </w:r>
          </w:p>
        </w:tc>
        <w:tc>
          <w:tcPr>
            <w:tcW w:w="1229" w:type="dxa"/>
            <w:gridSpan w:val="2"/>
            <w:shd w:val="clear" w:color="auto" w:fill="FFFFFF"/>
            <w:noWrap w:val="0"/>
            <w:vAlign w:val="center"/>
          </w:tcPr>
          <w:p w14:paraId="027A5A00">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数量</w:t>
            </w:r>
          </w:p>
        </w:tc>
        <w:tc>
          <w:tcPr>
            <w:tcW w:w="1040" w:type="dxa"/>
            <w:shd w:val="clear" w:color="auto" w:fill="FFFFFF"/>
            <w:noWrap w:val="0"/>
            <w:vAlign w:val="center"/>
          </w:tcPr>
          <w:p w14:paraId="3C4D38D5">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用途</w:t>
            </w:r>
          </w:p>
        </w:tc>
      </w:tr>
      <w:tr w14:paraId="5D15C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123" w:type="dxa"/>
            <w:shd w:val="clear" w:color="auto" w:fill="FFFFFF"/>
            <w:noWrap w:val="0"/>
            <w:vAlign w:val="center"/>
          </w:tcPr>
          <w:p w14:paraId="5EA04382">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w:t>
            </w:r>
          </w:p>
        </w:tc>
        <w:tc>
          <w:tcPr>
            <w:tcW w:w="4080" w:type="dxa"/>
            <w:gridSpan w:val="2"/>
            <w:shd w:val="clear" w:color="auto" w:fill="FFFFFF"/>
            <w:noWrap w:val="0"/>
            <w:vAlign w:val="center"/>
          </w:tcPr>
          <w:p w14:paraId="4D34848A">
            <w:pPr>
              <w:pStyle w:val="281"/>
              <w:spacing w:line="360" w:lineRule="auto"/>
              <w:ind w:firstLine="0"/>
              <w:jc w:val="center"/>
              <w:rPr>
                <w:rFonts w:hint="eastAsia" w:ascii="仿宋" w:hAnsi="仿宋" w:eastAsia="仿宋" w:cs="仿宋"/>
                <w:b/>
                <w:color w:val="auto"/>
                <w:sz w:val="28"/>
                <w:szCs w:val="28"/>
                <w:highlight w:val="none"/>
              </w:rPr>
            </w:pPr>
          </w:p>
        </w:tc>
        <w:tc>
          <w:tcPr>
            <w:tcW w:w="1500" w:type="dxa"/>
            <w:gridSpan w:val="3"/>
            <w:shd w:val="clear" w:color="auto" w:fill="FFFFFF"/>
            <w:noWrap w:val="0"/>
            <w:vAlign w:val="center"/>
          </w:tcPr>
          <w:p w14:paraId="4CDB1633">
            <w:pPr>
              <w:pStyle w:val="281"/>
              <w:spacing w:line="360" w:lineRule="auto"/>
              <w:ind w:firstLine="0"/>
              <w:jc w:val="center"/>
              <w:rPr>
                <w:rFonts w:hint="eastAsia" w:ascii="仿宋" w:hAnsi="仿宋" w:eastAsia="仿宋" w:cs="仿宋"/>
                <w:b/>
                <w:color w:val="auto"/>
                <w:sz w:val="28"/>
                <w:szCs w:val="28"/>
                <w:highlight w:val="none"/>
              </w:rPr>
            </w:pPr>
          </w:p>
        </w:tc>
        <w:tc>
          <w:tcPr>
            <w:tcW w:w="1027" w:type="dxa"/>
            <w:shd w:val="clear" w:color="auto" w:fill="FFFFFF"/>
            <w:noWrap w:val="0"/>
            <w:vAlign w:val="center"/>
          </w:tcPr>
          <w:p w14:paraId="7E1B690B">
            <w:pPr>
              <w:pStyle w:val="281"/>
              <w:spacing w:line="360" w:lineRule="auto"/>
              <w:ind w:firstLine="0"/>
              <w:jc w:val="center"/>
              <w:rPr>
                <w:rFonts w:hint="eastAsia" w:ascii="仿宋" w:hAnsi="仿宋" w:eastAsia="仿宋" w:cs="仿宋"/>
                <w:b/>
                <w:color w:val="auto"/>
                <w:sz w:val="28"/>
                <w:szCs w:val="28"/>
                <w:highlight w:val="none"/>
              </w:rPr>
            </w:pPr>
          </w:p>
        </w:tc>
        <w:tc>
          <w:tcPr>
            <w:tcW w:w="1229" w:type="dxa"/>
            <w:gridSpan w:val="2"/>
            <w:shd w:val="clear" w:color="auto" w:fill="FFFFFF"/>
            <w:noWrap w:val="0"/>
            <w:vAlign w:val="center"/>
          </w:tcPr>
          <w:p w14:paraId="7922FDBD">
            <w:pPr>
              <w:pStyle w:val="281"/>
              <w:spacing w:line="360" w:lineRule="auto"/>
              <w:ind w:firstLine="0"/>
              <w:jc w:val="center"/>
              <w:rPr>
                <w:rFonts w:hint="eastAsia" w:ascii="仿宋" w:hAnsi="仿宋" w:eastAsia="仿宋" w:cs="仿宋"/>
                <w:b/>
                <w:color w:val="auto"/>
                <w:sz w:val="28"/>
                <w:szCs w:val="28"/>
                <w:highlight w:val="none"/>
              </w:rPr>
            </w:pPr>
          </w:p>
        </w:tc>
        <w:tc>
          <w:tcPr>
            <w:tcW w:w="1040" w:type="dxa"/>
            <w:shd w:val="clear" w:color="auto" w:fill="FFFFFF"/>
            <w:noWrap w:val="0"/>
            <w:vAlign w:val="center"/>
          </w:tcPr>
          <w:p w14:paraId="1ACFF7E8">
            <w:pPr>
              <w:pStyle w:val="281"/>
              <w:spacing w:line="360" w:lineRule="auto"/>
              <w:ind w:firstLine="0"/>
              <w:jc w:val="center"/>
              <w:rPr>
                <w:rFonts w:hint="eastAsia" w:ascii="仿宋" w:hAnsi="仿宋" w:eastAsia="仿宋" w:cs="仿宋"/>
                <w:b/>
                <w:color w:val="auto"/>
                <w:sz w:val="28"/>
                <w:szCs w:val="28"/>
                <w:highlight w:val="none"/>
              </w:rPr>
            </w:pPr>
          </w:p>
        </w:tc>
      </w:tr>
      <w:tr w14:paraId="4C8E9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1123" w:type="dxa"/>
            <w:shd w:val="clear" w:color="auto" w:fill="FFFFFF"/>
            <w:noWrap w:val="0"/>
            <w:vAlign w:val="center"/>
          </w:tcPr>
          <w:p w14:paraId="2A3487C6">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2</w:t>
            </w:r>
          </w:p>
        </w:tc>
        <w:tc>
          <w:tcPr>
            <w:tcW w:w="4080" w:type="dxa"/>
            <w:gridSpan w:val="2"/>
            <w:shd w:val="clear" w:color="auto" w:fill="FFFFFF"/>
            <w:noWrap w:val="0"/>
            <w:vAlign w:val="center"/>
          </w:tcPr>
          <w:p w14:paraId="1F76585A">
            <w:pPr>
              <w:pStyle w:val="281"/>
              <w:spacing w:line="360" w:lineRule="auto"/>
              <w:ind w:firstLine="0"/>
              <w:jc w:val="center"/>
              <w:rPr>
                <w:rFonts w:hint="eastAsia" w:ascii="仿宋" w:hAnsi="仿宋" w:eastAsia="仿宋" w:cs="仿宋"/>
                <w:b/>
                <w:color w:val="auto"/>
                <w:sz w:val="28"/>
                <w:szCs w:val="28"/>
                <w:highlight w:val="none"/>
              </w:rPr>
            </w:pPr>
          </w:p>
        </w:tc>
        <w:tc>
          <w:tcPr>
            <w:tcW w:w="1500" w:type="dxa"/>
            <w:gridSpan w:val="3"/>
            <w:shd w:val="clear" w:color="auto" w:fill="FFFFFF"/>
            <w:noWrap w:val="0"/>
            <w:vAlign w:val="center"/>
          </w:tcPr>
          <w:p w14:paraId="11A22FA9">
            <w:pPr>
              <w:pStyle w:val="281"/>
              <w:spacing w:line="360" w:lineRule="auto"/>
              <w:ind w:firstLine="0"/>
              <w:jc w:val="center"/>
              <w:rPr>
                <w:rFonts w:hint="eastAsia" w:ascii="仿宋" w:hAnsi="仿宋" w:eastAsia="仿宋" w:cs="仿宋"/>
                <w:b/>
                <w:color w:val="auto"/>
                <w:sz w:val="28"/>
                <w:szCs w:val="28"/>
                <w:highlight w:val="none"/>
              </w:rPr>
            </w:pPr>
          </w:p>
        </w:tc>
        <w:tc>
          <w:tcPr>
            <w:tcW w:w="1027" w:type="dxa"/>
            <w:shd w:val="clear" w:color="auto" w:fill="FFFFFF"/>
            <w:noWrap w:val="0"/>
            <w:vAlign w:val="center"/>
          </w:tcPr>
          <w:p w14:paraId="2B95D685">
            <w:pPr>
              <w:pStyle w:val="281"/>
              <w:spacing w:line="360" w:lineRule="auto"/>
              <w:ind w:firstLine="0"/>
              <w:jc w:val="center"/>
              <w:rPr>
                <w:rFonts w:hint="eastAsia" w:ascii="仿宋" w:hAnsi="仿宋" w:eastAsia="仿宋" w:cs="仿宋"/>
                <w:b/>
                <w:color w:val="auto"/>
                <w:sz w:val="28"/>
                <w:szCs w:val="28"/>
                <w:highlight w:val="none"/>
              </w:rPr>
            </w:pPr>
          </w:p>
        </w:tc>
        <w:tc>
          <w:tcPr>
            <w:tcW w:w="1229" w:type="dxa"/>
            <w:gridSpan w:val="2"/>
            <w:shd w:val="clear" w:color="auto" w:fill="FFFFFF"/>
            <w:noWrap w:val="0"/>
            <w:vAlign w:val="center"/>
          </w:tcPr>
          <w:p w14:paraId="6DE77BCB">
            <w:pPr>
              <w:pStyle w:val="281"/>
              <w:spacing w:line="360" w:lineRule="auto"/>
              <w:ind w:firstLine="0"/>
              <w:jc w:val="center"/>
              <w:rPr>
                <w:rFonts w:hint="eastAsia" w:ascii="仿宋" w:hAnsi="仿宋" w:eastAsia="仿宋" w:cs="仿宋"/>
                <w:b/>
                <w:color w:val="auto"/>
                <w:sz w:val="28"/>
                <w:szCs w:val="28"/>
                <w:highlight w:val="none"/>
              </w:rPr>
            </w:pPr>
          </w:p>
        </w:tc>
        <w:tc>
          <w:tcPr>
            <w:tcW w:w="1040" w:type="dxa"/>
            <w:shd w:val="clear" w:color="auto" w:fill="FFFFFF"/>
            <w:noWrap w:val="0"/>
            <w:vAlign w:val="center"/>
          </w:tcPr>
          <w:p w14:paraId="00616418">
            <w:pPr>
              <w:pStyle w:val="281"/>
              <w:spacing w:line="360" w:lineRule="auto"/>
              <w:ind w:firstLine="0"/>
              <w:jc w:val="center"/>
              <w:rPr>
                <w:rFonts w:hint="eastAsia" w:ascii="仿宋" w:hAnsi="仿宋" w:eastAsia="仿宋" w:cs="仿宋"/>
                <w:b/>
                <w:color w:val="auto"/>
                <w:sz w:val="28"/>
                <w:szCs w:val="28"/>
                <w:highlight w:val="none"/>
              </w:rPr>
            </w:pPr>
          </w:p>
        </w:tc>
      </w:tr>
      <w:tr w14:paraId="59A35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atLeast"/>
          <w:jc w:val="center"/>
        </w:trPr>
        <w:tc>
          <w:tcPr>
            <w:tcW w:w="1123" w:type="dxa"/>
            <w:shd w:val="clear" w:color="auto" w:fill="FFFFFF"/>
            <w:noWrap w:val="0"/>
            <w:vAlign w:val="center"/>
          </w:tcPr>
          <w:p w14:paraId="281C899E">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3</w:t>
            </w:r>
          </w:p>
        </w:tc>
        <w:tc>
          <w:tcPr>
            <w:tcW w:w="4080" w:type="dxa"/>
            <w:gridSpan w:val="2"/>
            <w:shd w:val="clear" w:color="auto" w:fill="FFFFFF"/>
            <w:noWrap w:val="0"/>
            <w:vAlign w:val="center"/>
          </w:tcPr>
          <w:p w14:paraId="4F73ACC9">
            <w:pPr>
              <w:pStyle w:val="281"/>
              <w:spacing w:line="360" w:lineRule="auto"/>
              <w:ind w:firstLine="0"/>
              <w:jc w:val="center"/>
              <w:rPr>
                <w:rFonts w:hint="eastAsia" w:ascii="仿宋" w:hAnsi="仿宋" w:eastAsia="仿宋" w:cs="仿宋"/>
                <w:b/>
                <w:color w:val="auto"/>
                <w:sz w:val="28"/>
                <w:szCs w:val="28"/>
                <w:highlight w:val="none"/>
              </w:rPr>
            </w:pPr>
          </w:p>
        </w:tc>
        <w:tc>
          <w:tcPr>
            <w:tcW w:w="1500" w:type="dxa"/>
            <w:gridSpan w:val="3"/>
            <w:shd w:val="clear" w:color="auto" w:fill="FFFFFF"/>
            <w:noWrap w:val="0"/>
            <w:vAlign w:val="center"/>
          </w:tcPr>
          <w:p w14:paraId="6DE80EFC">
            <w:pPr>
              <w:pStyle w:val="281"/>
              <w:spacing w:line="360" w:lineRule="auto"/>
              <w:ind w:firstLine="0"/>
              <w:jc w:val="center"/>
              <w:rPr>
                <w:rFonts w:hint="eastAsia" w:ascii="仿宋" w:hAnsi="仿宋" w:eastAsia="仿宋" w:cs="仿宋"/>
                <w:b/>
                <w:color w:val="auto"/>
                <w:sz w:val="28"/>
                <w:szCs w:val="28"/>
                <w:highlight w:val="none"/>
              </w:rPr>
            </w:pPr>
          </w:p>
        </w:tc>
        <w:tc>
          <w:tcPr>
            <w:tcW w:w="1027" w:type="dxa"/>
            <w:shd w:val="clear" w:color="auto" w:fill="FFFFFF"/>
            <w:noWrap w:val="0"/>
            <w:vAlign w:val="center"/>
          </w:tcPr>
          <w:p w14:paraId="25612215">
            <w:pPr>
              <w:pStyle w:val="281"/>
              <w:spacing w:line="360" w:lineRule="auto"/>
              <w:ind w:firstLine="0"/>
              <w:jc w:val="center"/>
              <w:rPr>
                <w:rFonts w:hint="eastAsia" w:ascii="仿宋" w:hAnsi="仿宋" w:eastAsia="仿宋" w:cs="仿宋"/>
                <w:b/>
                <w:color w:val="auto"/>
                <w:sz w:val="28"/>
                <w:szCs w:val="28"/>
                <w:highlight w:val="none"/>
              </w:rPr>
            </w:pPr>
          </w:p>
        </w:tc>
        <w:tc>
          <w:tcPr>
            <w:tcW w:w="1229" w:type="dxa"/>
            <w:gridSpan w:val="2"/>
            <w:shd w:val="clear" w:color="auto" w:fill="FFFFFF"/>
            <w:noWrap w:val="0"/>
            <w:vAlign w:val="center"/>
          </w:tcPr>
          <w:p w14:paraId="319BE767">
            <w:pPr>
              <w:pStyle w:val="281"/>
              <w:spacing w:line="360" w:lineRule="auto"/>
              <w:ind w:firstLine="0"/>
              <w:jc w:val="center"/>
              <w:rPr>
                <w:rFonts w:hint="eastAsia" w:ascii="仿宋" w:hAnsi="仿宋" w:eastAsia="仿宋" w:cs="仿宋"/>
                <w:b/>
                <w:color w:val="auto"/>
                <w:sz w:val="28"/>
                <w:szCs w:val="28"/>
                <w:highlight w:val="none"/>
              </w:rPr>
            </w:pPr>
          </w:p>
        </w:tc>
        <w:tc>
          <w:tcPr>
            <w:tcW w:w="1040" w:type="dxa"/>
            <w:shd w:val="clear" w:color="auto" w:fill="FFFFFF"/>
            <w:noWrap w:val="0"/>
            <w:vAlign w:val="center"/>
          </w:tcPr>
          <w:p w14:paraId="4472F4F2">
            <w:pPr>
              <w:pStyle w:val="281"/>
              <w:spacing w:line="360" w:lineRule="auto"/>
              <w:ind w:firstLine="0"/>
              <w:jc w:val="center"/>
              <w:rPr>
                <w:rFonts w:hint="eastAsia" w:ascii="仿宋" w:hAnsi="仿宋" w:eastAsia="仿宋" w:cs="仿宋"/>
                <w:b/>
                <w:color w:val="auto"/>
                <w:sz w:val="28"/>
                <w:szCs w:val="28"/>
                <w:highlight w:val="none"/>
              </w:rPr>
            </w:pPr>
          </w:p>
        </w:tc>
      </w:tr>
      <w:tr w14:paraId="77A42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123" w:type="dxa"/>
            <w:shd w:val="clear" w:color="auto" w:fill="FFFFFF"/>
            <w:noWrap w:val="0"/>
            <w:vAlign w:val="center"/>
          </w:tcPr>
          <w:p w14:paraId="09BA8702">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w:t>
            </w:r>
          </w:p>
        </w:tc>
        <w:tc>
          <w:tcPr>
            <w:tcW w:w="4080" w:type="dxa"/>
            <w:gridSpan w:val="2"/>
            <w:shd w:val="clear" w:color="auto" w:fill="FFFFFF"/>
            <w:noWrap w:val="0"/>
            <w:vAlign w:val="center"/>
          </w:tcPr>
          <w:p w14:paraId="0E3A1F8C">
            <w:pPr>
              <w:pStyle w:val="281"/>
              <w:spacing w:line="360" w:lineRule="auto"/>
              <w:ind w:firstLine="0"/>
              <w:jc w:val="center"/>
              <w:rPr>
                <w:rFonts w:hint="eastAsia" w:ascii="仿宋" w:hAnsi="仿宋" w:eastAsia="仿宋" w:cs="仿宋"/>
                <w:b/>
                <w:color w:val="auto"/>
                <w:sz w:val="28"/>
                <w:szCs w:val="28"/>
                <w:highlight w:val="none"/>
              </w:rPr>
            </w:pPr>
          </w:p>
        </w:tc>
        <w:tc>
          <w:tcPr>
            <w:tcW w:w="1500" w:type="dxa"/>
            <w:gridSpan w:val="3"/>
            <w:shd w:val="clear" w:color="auto" w:fill="FFFFFF"/>
            <w:noWrap w:val="0"/>
            <w:vAlign w:val="center"/>
          </w:tcPr>
          <w:p w14:paraId="6C8C0F0B">
            <w:pPr>
              <w:pStyle w:val="281"/>
              <w:spacing w:line="360" w:lineRule="auto"/>
              <w:ind w:firstLine="0"/>
              <w:jc w:val="center"/>
              <w:rPr>
                <w:rFonts w:hint="eastAsia" w:ascii="仿宋" w:hAnsi="仿宋" w:eastAsia="仿宋" w:cs="仿宋"/>
                <w:b/>
                <w:color w:val="auto"/>
                <w:sz w:val="28"/>
                <w:szCs w:val="28"/>
                <w:highlight w:val="none"/>
              </w:rPr>
            </w:pPr>
          </w:p>
        </w:tc>
        <w:tc>
          <w:tcPr>
            <w:tcW w:w="1027" w:type="dxa"/>
            <w:shd w:val="clear" w:color="auto" w:fill="FFFFFF"/>
            <w:noWrap w:val="0"/>
            <w:vAlign w:val="center"/>
          </w:tcPr>
          <w:p w14:paraId="403DD026">
            <w:pPr>
              <w:pStyle w:val="281"/>
              <w:spacing w:line="360" w:lineRule="auto"/>
              <w:ind w:firstLine="0"/>
              <w:jc w:val="center"/>
              <w:rPr>
                <w:rFonts w:hint="eastAsia" w:ascii="仿宋" w:hAnsi="仿宋" w:eastAsia="仿宋" w:cs="仿宋"/>
                <w:b/>
                <w:color w:val="auto"/>
                <w:sz w:val="28"/>
                <w:szCs w:val="28"/>
                <w:highlight w:val="none"/>
              </w:rPr>
            </w:pPr>
          </w:p>
        </w:tc>
        <w:tc>
          <w:tcPr>
            <w:tcW w:w="1229" w:type="dxa"/>
            <w:gridSpan w:val="2"/>
            <w:shd w:val="clear" w:color="auto" w:fill="FFFFFF"/>
            <w:noWrap w:val="0"/>
            <w:vAlign w:val="center"/>
          </w:tcPr>
          <w:p w14:paraId="23BB92C3">
            <w:pPr>
              <w:pStyle w:val="281"/>
              <w:spacing w:line="360" w:lineRule="auto"/>
              <w:ind w:firstLine="0"/>
              <w:jc w:val="center"/>
              <w:rPr>
                <w:rFonts w:hint="eastAsia" w:ascii="仿宋" w:hAnsi="仿宋" w:eastAsia="仿宋" w:cs="仿宋"/>
                <w:b/>
                <w:color w:val="auto"/>
                <w:sz w:val="28"/>
                <w:szCs w:val="28"/>
                <w:highlight w:val="none"/>
              </w:rPr>
            </w:pPr>
          </w:p>
        </w:tc>
        <w:tc>
          <w:tcPr>
            <w:tcW w:w="1040" w:type="dxa"/>
            <w:shd w:val="clear" w:color="auto" w:fill="FFFFFF"/>
            <w:noWrap w:val="0"/>
            <w:vAlign w:val="center"/>
          </w:tcPr>
          <w:p w14:paraId="50B52AD5">
            <w:pPr>
              <w:pStyle w:val="281"/>
              <w:spacing w:line="360" w:lineRule="auto"/>
              <w:ind w:firstLine="0"/>
              <w:jc w:val="center"/>
              <w:rPr>
                <w:rFonts w:hint="eastAsia" w:ascii="仿宋" w:hAnsi="仿宋" w:eastAsia="仿宋" w:cs="仿宋"/>
                <w:b/>
                <w:color w:val="auto"/>
                <w:sz w:val="28"/>
                <w:szCs w:val="28"/>
                <w:highlight w:val="none"/>
              </w:rPr>
            </w:pPr>
          </w:p>
        </w:tc>
      </w:tr>
      <w:tr w14:paraId="0FEAF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1123" w:type="dxa"/>
            <w:shd w:val="clear" w:color="auto" w:fill="BFBFBF"/>
            <w:noWrap w:val="0"/>
            <w:vAlign w:val="center"/>
          </w:tcPr>
          <w:p w14:paraId="4D775A49">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五</w:t>
            </w:r>
          </w:p>
        </w:tc>
        <w:tc>
          <w:tcPr>
            <w:tcW w:w="8876" w:type="dxa"/>
            <w:gridSpan w:val="9"/>
            <w:shd w:val="clear" w:color="auto" w:fill="BFBFBF"/>
            <w:noWrap w:val="0"/>
            <w:vAlign w:val="center"/>
          </w:tcPr>
          <w:p w14:paraId="2DF9E177">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提供本项目服务所必须的专业技术能力</w:t>
            </w:r>
          </w:p>
        </w:tc>
      </w:tr>
      <w:tr w14:paraId="7E257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5" w:hRule="atLeast"/>
          <w:jc w:val="center"/>
        </w:trPr>
        <w:tc>
          <w:tcPr>
            <w:tcW w:w="9999" w:type="dxa"/>
            <w:gridSpan w:val="10"/>
            <w:shd w:val="clear" w:color="auto" w:fill="FFFFFF"/>
            <w:noWrap w:val="0"/>
            <w:vAlign w:val="center"/>
          </w:tcPr>
          <w:p w14:paraId="5ADDA7DB">
            <w:pPr>
              <w:pStyle w:val="281"/>
              <w:spacing w:line="360" w:lineRule="auto"/>
              <w:ind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w:t>
            </w:r>
          </w:p>
        </w:tc>
      </w:tr>
    </w:tbl>
    <w:p w14:paraId="741F4DE5">
      <w:pPr>
        <w:spacing w:line="360" w:lineRule="auto"/>
        <w:jc w:val="center"/>
        <w:rPr>
          <w:rFonts w:hint="eastAsia" w:ascii="仿宋" w:hAnsi="仿宋" w:eastAsia="仿宋" w:cs="仿宋"/>
          <w:color w:val="auto"/>
          <w:sz w:val="24"/>
          <w:szCs w:val="24"/>
          <w:highlight w:val="none"/>
        </w:rPr>
      </w:pPr>
    </w:p>
    <w:p w14:paraId="05FAFE22">
      <w:pPr>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w:t>
      </w:r>
      <w:r>
        <w:rPr>
          <w:rFonts w:hint="eastAsia" w:ascii="仿宋" w:hAnsi="仿宋" w:eastAsia="仿宋" w:cs="仿宋"/>
          <w:b/>
          <w:bCs/>
          <w:color w:val="auto"/>
          <w:sz w:val="32"/>
          <w:szCs w:val="32"/>
          <w:highlight w:val="none"/>
          <w:lang w:val="en-US" w:eastAsia="zh-CN"/>
        </w:rPr>
        <w:t>五</w:t>
      </w:r>
      <w:r>
        <w:rPr>
          <w:rFonts w:hint="eastAsia" w:ascii="仿宋" w:hAnsi="仿宋" w:eastAsia="仿宋" w:cs="仿宋"/>
          <w:b/>
          <w:bCs/>
          <w:color w:val="auto"/>
          <w:sz w:val="32"/>
          <w:szCs w:val="32"/>
          <w:highlight w:val="none"/>
        </w:rPr>
        <w:t>)依法缴纳税收和社会保障资金的良好记录</w:t>
      </w:r>
    </w:p>
    <w:p w14:paraId="721CE5CD">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b w:val="0"/>
          <w:bCs/>
          <w:color w:val="auto"/>
          <w:sz w:val="28"/>
          <w:szCs w:val="28"/>
          <w:highlight w:val="none"/>
        </w:rPr>
        <w:t>提供参加本次政府采购活动前半年内</w:t>
      </w:r>
      <w:r>
        <w:rPr>
          <w:rFonts w:hint="eastAsia" w:ascii="仿宋" w:hAnsi="仿宋" w:eastAsia="仿宋" w:cs="仿宋"/>
          <w:b w:val="0"/>
          <w:bCs/>
          <w:color w:val="auto"/>
          <w:sz w:val="28"/>
          <w:szCs w:val="28"/>
          <w:highlight w:val="none"/>
          <w:lang w:val="en-US" w:eastAsia="zh-CN"/>
        </w:rPr>
        <w:t>任意</w:t>
      </w:r>
      <w:r>
        <w:rPr>
          <w:rFonts w:hint="eastAsia" w:ascii="仿宋" w:hAnsi="仿宋" w:eastAsia="仿宋" w:cs="仿宋"/>
          <w:b w:val="0"/>
          <w:bCs/>
          <w:color w:val="auto"/>
          <w:sz w:val="28"/>
          <w:szCs w:val="28"/>
          <w:highlight w:val="none"/>
        </w:rPr>
        <w:t>一个月依法缴纳税收和社会保险的凭据或</w:t>
      </w:r>
      <w:r>
        <w:rPr>
          <w:rFonts w:hint="eastAsia" w:ascii="仿宋" w:hAnsi="仿宋" w:eastAsia="仿宋" w:cs="仿宋"/>
          <w:color w:val="auto"/>
          <w:sz w:val="28"/>
          <w:szCs w:val="28"/>
          <w:highlight w:val="none"/>
          <w:lang w:val="en-US" w:eastAsia="zh-CN"/>
        </w:rPr>
        <w:t>提供</w:t>
      </w:r>
      <w:r>
        <w:rPr>
          <w:rFonts w:hint="eastAsia" w:ascii="仿宋" w:hAnsi="仿宋" w:eastAsia="仿宋" w:cs="仿宋"/>
          <w:b w:val="0"/>
          <w:bCs/>
          <w:color w:val="auto"/>
          <w:sz w:val="28"/>
          <w:szCs w:val="28"/>
          <w:highlight w:val="none"/>
        </w:rPr>
        <w:t>资格承诺函（格式见第六部分）</w:t>
      </w:r>
    </w:p>
    <w:p w14:paraId="3F96937A">
      <w:pPr>
        <w:spacing w:line="360" w:lineRule="auto"/>
        <w:jc w:val="center"/>
        <w:rPr>
          <w:rFonts w:hint="eastAsia" w:ascii="仿宋" w:hAnsi="仿宋" w:eastAsia="仿宋" w:cs="仿宋"/>
          <w:color w:val="auto"/>
          <w:sz w:val="24"/>
          <w:szCs w:val="24"/>
          <w:highlight w:val="none"/>
        </w:rPr>
      </w:pPr>
    </w:p>
    <w:p w14:paraId="19AB04CD">
      <w:pPr>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w:t>
      </w:r>
      <w:r>
        <w:rPr>
          <w:rFonts w:hint="eastAsia" w:ascii="仿宋" w:hAnsi="仿宋" w:eastAsia="仿宋" w:cs="仿宋"/>
          <w:b/>
          <w:bCs/>
          <w:color w:val="auto"/>
          <w:sz w:val="32"/>
          <w:szCs w:val="32"/>
          <w:highlight w:val="none"/>
          <w:lang w:val="en-US" w:eastAsia="zh-CN"/>
        </w:rPr>
        <w:t>六</w:t>
      </w:r>
      <w:r>
        <w:rPr>
          <w:rFonts w:hint="eastAsia" w:ascii="仿宋" w:hAnsi="仿宋" w:eastAsia="仿宋" w:cs="仿宋"/>
          <w:b/>
          <w:bCs/>
          <w:color w:val="auto"/>
          <w:sz w:val="32"/>
          <w:szCs w:val="32"/>
          <w:highlight w:val="none"/>
        </w:rPr>
        <w:t>）参加政府采购活动前三年内在经营活动中没有重大违法记录</w:t>
      </w:r>
    </w:p>
    <w:p w14:paraId="42B9A986">
      <w:pPr>
        <w:pStyle w:val="197"/>
        <w:spacing w:line="360" w:lineRule="auto"/>
        <w:ind w:firstLine="56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见磋商承诺函或提供资格承诺函（格式见第六部分）</w:t>
      </w:r>
    </w:p>
    <w:p w14:paraId="50A9E370">
      <w:pPr>
        <w:pStyle w:val="197"/>
        <w:spacing w:line="360" w:lineRule="auto"/>
        <w:ind w:firstLine="560"/>
        <w:jc w:val="center"/>
        <w:rPr>
          <w:rFonts w:hint="eastAsia" w:ascii="仿宋" w:hAnsi="仿宋" w:eastAsia="仿宋" w:cs="仿宋"/>
          <w:color w:val="auto"/>
          <w:sz w:val="28"/>
          <w:szCs w:val="28"/>
          <w:highlight w:val="none"/>
        </w:rPr>
      </w:pPr>
    </w:p>
    <w:p w14:paraId="0D7C87CD">
      <w:pPr>
        <w:pStyle w:val="197"/>
        <w:spacing w:line="360" w:lineRule="auto"/>
        <w:ind w:firstLine="643"/>
        <w:jc w:val="center"/>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32"/>
          <w:szCs w:val="32"/>
          <w:highlight w:val="none"/>
          <w:lang w:val="en-US" w:eastAsia="zh-CN"/>
        </w:rPr>
        <w:t>（七</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rPr>
        <w:t>法律、行政法规规定的其他条件</w:t>
      </w:r>
    </w:p>
    <w:p w14:paraId="6066EA30">
      <w:pPr>
        <w:pStyle w:val="197"/>
        <w:spacing w:line="360" w:lineRule="auto"/>
        <w:ind w:firstLine="562"/>
        <w:jc w:val="center"/>
        <w:rPr>
          <w:rFonts w:hint="eastAsia" w:ascii="仿宋" w:hAnsi="仿宋" w:eastAsia="仿宋" w:cs="仿宋"/>
          <w:b/>
          <w:bCs/>
          <w:color w:val="auto"/>
          <w:sz w:val="28"/>
          <w:szCs w:val="28"/>
          <w:highlight w:val="none"/>
          <w:lang w:val="en-US" w:eastAsia="zh-CN" w:bidi="ar-SA"/>
        </w:rPr>
      </w:pPr>
    </w:p>
    <w:p w14:paraId="6369DCC7">
      <w:pPr>
        <w:pStyle w:val="199"/>
        <w:spacing w:line="360" w:lineRule="auto"/>
        <w:rPr>
          <w:rFonts w:hint="eastAsia" w:ascii="仿宋" w:hAnsi="仿宋" w:eastAsia="仿宋" w:cs="仿宋"/>
          <w:color w:val="auto"/>
          <w:highlight w:val="none"/>
        </w:rPr>
      </w:pPr>
    </w:p>
    <w:p w14:paraId="10D3E9C3">
      <w:pPr>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w:t>
      </w:r>
      <w:r>
        <w:rPr>
          <w:rFonts w:hint="eastAsia" w:ascii="仿宋" w:hAnsi="仿宋" w:eastAsia="仿宋" w:cs="仿宋"/>
          <w:b/>
          <w:bCs/>
          <w:color w:val="auto"/>
          <w:sz w:val="32"/>
          <w:szCs w:val="32"/>
          <w:highlight w:val="none"/>
          <w:lang w:val="en-US" w:eastAsia="zh-CN"/>
        </w:rPr>
        <w:t>八</w:t>
      </w:r>
      <w:r>
        <w:rPr>
          <w:rFonts w:hint="eastAsia" w:ascii="仿宋" w:hAnsi="仿宋" w:eastAsia="仿宋" w:cs="仿宋"/>
          <w:b/>
          <w:bCs/>
          <w:color w:val="auto"/>
          <w:sz w:val="32"/>
          <w:szCs w:val="32"/>
          <w:highlight w:val="none"/>
        </w:rPr>
        <w:t>)落实政府采购政策需满足的资格要求</w:t>
      </w:r>
    </w:p>
    <w:p w14:paraId="6136131C">
      <w:pPr>
        <w:spacing w:line="360" w:lineRule="auto"/>
        <w:jc w:val="center"/>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8"/>
          <w:szCs w:val="28"/>
          <w:highlight w:val="none"/>
          <w:lang w:eastAsia="zh-CN"/>
        </w:rPr>
        <w:t>本项目专门面向中小微企业，</w:t>
      </w:r>
      <w:r>
        <w:rPr>
          <w:rFonts w:hint="eastAsia" w:ascii="仿宋" w:hAnsi="仿宋" w:eastAsia="仿宋" w:cs="仿宋"/>
          <w:color w:val="auto"/>
          <w:sz w:val="28"/>
          <w:szCs w:val="28"/>
          <w:highlight w:val="none"/>
          <w:lang w:val="en-US" w:eastAsia="zh-CN"/>
        </w:rPr>
        <w:t>工程</w:t>
      </w:r>
      <w:r>
        <w:rPr>
          <w:rFonts w:hint="eastAsia" w:ascii="仿宋" w:hAnsi="仿宋" w:eastAsia="仿宋" w:cs="仿宋"/>
          <w:color w:val="auto"/>
          <w:sz w:val="28"/>
          <w:szCs w:val="28"/>
          <w:highlight w:val="none"/>
          <w:lang w:eastAsia="zh-CN"/>
        </w:rPr>
        <w:t>全部由符合政策要求的中小企业承接，提供中小企业声明函。</w:t>
      </w:r>
      <w:r>
        <w:rPr>
          <w:rFonts w:hint="eastAsia" w:ascii="仿宋" w:hAnsi="仿宋" w:eastAsia="仿宋" w:cs="仿宋"/>
          <w:color w:val="auto"/>
          <w:sz w:val="28"/>
          <w:szCs w:val="28"/>
          <w:highlight w:val="none"/>
          <w:lang w:val="en-US" w:eastAsia="zh-CN" w:bidi="ar-SA"/>
        </w:rPr>
        <w:t>（格式见第六部分）</w:t>
      </w:r>
    </w:p>
    <w:p w14:paraId="22BF279F">
      <w:pPr>
        <w:pStyle w:val="4"/>
        <w:rPr>
          <w:rFonts w:hint="eastAsia"/>
          <w:color w:val="auto"/>
          <w:highlight w:val="none"/>
        </w:rPr>
      </w:pPr>
    </w:p>
    <w:p w14:paraId="256B20DD">
      <w:pPr>
        <w:pStyle w:val="199"/>
        <w:numPr>
          <w:ilvl w:val="0"/>
          <w:numId w:val="0"/>
        </w:numPr>
        <w:spacing w:line="360" w:lineRule="auto"/>
        <w:ind w:right="320"/>
        <w:jc w:val="center"/>
        <w:rPr>
          <w:rFonts w:hint="eastAsia" w:ascii="仿宋" w:hAnsi="仿宋" w:eastAsia="仿宋" w:cs="仿宋"/>
          <w:b/>
          <w:bCs w:val="0"/>
          <w:color w:val="auto"/>
          <w:sz w:val="32"/>
          <w:szCs w:val="32"/>
          <w:highlight w:val="none"/>
          <w:lang w:val="en-US" w:eastAsia="zh-CN"/>
        </w:rPr>
      </w:pPr>
      <w:r>
        <w:rPr>
          <w:rFonts w:hint="eastAsia" w:ascii="仿宋" w:hAnsi="仿宋" w:eastAsia="仿宋" w:cs="仿宋"/>
          <w:b/>
          <w:bCs w:val="0"/>
          <w:color w:val="auto"/>
          <w:sz w:val="32"/>
          <w:szCs w:val="32"/>
          <w:highlight w:val="none"/>
        </w:rPr>
        <w:t>（</w:t>
      </w:r>
      <w:r>
        <w:rPr>
          <w:rFonts w:hint="eastAsia" w:ascii="仿宋" w:hAnsi="仿宋" w:eastAsia="仿宋" w:cs="仿宋"/>
          <w:b/>
          <w:bCs w:val="0"/>
          <w:color w:val="auto"/>
          <w:sz w:val="32"/>
          <w:szCs w:val="32"/>
          <w:highlight w:val="none"/>
          <w:lang w:val="en-US" w:eastAsia="zh-CN"/>
        </w:rPr>
        <w:t>九</w:t>
      </w:r>
      <w:r>
        <w:rPr>
          <w:rFonts w:hint="eastAsia" w:ascii="仿宋" w:hAnsi="仿宋" w:eastAsia="仿宋" w:cs="仿宋"/>
          <w:b/>
          <w:bCs w:val="0"/>
          <w:color w:val="auto"/>
          <w:sz w:val="32"/>
          <w:szCs w:val="32"/>
          <w:highlight w:val="none"/>
        </w:rPr>
        <w:t>）本项目的特定资格要求</w:t>
      </w:r>
    </w:p>
    <w:p w14:paraId="3EB33B1E">
      <w:pPr>
        <w:pStyle w:val="199"/>
        <w:numPr>
          <w:ilvl w:val="0"/>
          <w:numId w:val="0"/>
        </w:numPr>
        <w:spacing w:line="360" w:lineRule="auto"/>
        <w:ind w:right="320"/>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color w:val="auto"/>
          <w:sz w:val="28"/>
          <w:szCs w:val="28"/>
          <w:highlight w:val="none"/>
        </w:rPr>
        <w:t>提供企业有效期内的《安全生产许可证》（原件扫描件并加盖公章）。</w:t>
      </w:r>
    </w:p>
    <w:p w14:paraId="500D0A23">
      <w:pPr>
        <w:pStyle w:val="199"/>
        <w:numPr>
          <w:ilvl w:val="0"/>
          <w:numId w:val="0"/>
        </w:numPr>
        <w:spacing w:line="360" w:lineRule="auto"/>
        <w:ind w:right="320"/>
        <w:jc w:val="center"/>
        <w:rPr>
          <w:rFonts w:hint="eastAsia" w:ascii="仿宋" w:hAnsi="仿宋" w:eastAsia="仿宋" w:cs="仿宋"/>
          <w:b/>
          <w:bCs/>
          <w:color w:val="auto"/>
          <w:sz w:val="32"/>
          <w:szCs w:val="32"/>
          <w:highlight w:val="none"/>
          <w:lang w:val="en-US" w:eastAsia="zh-CN"/>
        </w:rPr>
      </w:pPr>
    </w:p>
    <w:p w14:paraId="3CBFB16D">
      <w:pPr>
        <w:pStyle w:val="197"/>
        <w:spacing w:line="360" w:lineRule="auto"/>
        <w:ind w:firstLine="562"/>
        <w:jc w:val="center"/>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（十）信用查询</w:t>
      </w:r>
    </w:p>
    <w:p w14:paraId="38C00044">
      <w:pPr>
        <w:pStyle w:val="199"/>
        <w:numPr>
          <w:ilvl w:val="0"/>
          <w:numId w:val="0"/>
        </w:numPr>
        <w:spacing w:line="360" w:lineRule="auto"/>
        <w:ind w:right="320"/>
        <w:jc w:val="center"/>
        <w:rPr>
          <w:rStyle w:val="240"/>
          <w:rFonts w:hint="eastAsia" w:ascii="仿宋" w:hAnsi="仿宋" w:eastAsia="仿宋" w:cs="仿宋"/>
          <w:b w:val="0"/>
          <w:color w:val="auto"/>
          <w:sz w:val="28"/>
          <w:szCs w:val="28"/>
          <w:highlight w:val="none"/>
        </w:rPr>
      </w:pPr>
      <w:r>
        <w:rPr>
          <w:rStyle w:val="240"/>
          <w:rFonts w:hint="eastAsia" w:ascii="仿宋" w:hAnsi="仿宋" w:eastAsia="仿宋" w:cs="仿宋"/>
          <w:b w:val="0"/>
          <w:color w:val="auto"/>
          <w:sz w:val="28"/>
          <w:szCs w:val="28"/>
          <w:highlight w:val="none"/>
        </w:rPr>
        <w:t>“信用中国”网站（www.creditchina.gov.cn）、中国政府采购网（www.ccgp.gov.cn）、“信用江苏”网站（http：//credit.jiangsu.gov.cn/）的查询结果未列入失信被执行人名单、重大税收违法案件当事人名单、政府采购严重违法失信行为名单,以现场查询为准。</w:t>
      </w:r>
    </w:p>
    <w:p w14:paraId="46CEA815">
      <w:pPr>
        <w:pStyle w:val="199"/>
        <w:numPr>
          <w:ilvl w:val="0"/>
          <w:numId w:val="0"/>
        </w:numPr>
        <w:spacing w:line="360" w:lineRule="auto"/>
        <w:ind w:right="320"/>
        <w:jc w:val="center"/>
        <w:rPr>
          <w:rStyle w:val="240"/>
          <w:rFonts w:hint="eastAsia" w:ascii="仿宋" w:hAnsi="仿宋" w:eastAsia="仿宋" w:cs="仿宋"/>
          <w:b w:val="0"/>
          <w:color w:val="auto"/>
          <w:sz w:val="28"/>
          <w:szCs w:val="28"/>
          <w:highlight w:val="none"/>
          <w:lang w:val="en-US" w:eastAsia="zh-CN"/>
        </w:rPr>
      </w:pPr>
    </w:p>
    <w:p w14:paraId="39CE9F26">
      <w:pPr>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（十一）</w:t>
      </w:r>
      <w:r>
        <w:rPr>
          <w:rFonts w:hint="eastAsia" w:ascii="仿宋" w:hAnsi="仿宋" w:eastAsia="仿宋" w:cs="仿宋"/>
          <w:b/>
          <w:bCs/>
          <w:color w:val="auto"/>
          <w:sz w:val="32"/>
          <w:szCs w:val="32"/>
          <w:highlight w:val="none"/>
        </w:rPr>
        <w:t>资格承诺函</w:t>
      </w:r>
    </w:p>
    <w:p w14:paraId="2682E5B7">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致：</w:t>
      </w:r>
      <w:r>
        <w:rPr>
          <w:rFonts w:hint="eastAsia" w:ascii="仿宋" w:hAnsi="仿宋" w:eastAsia="仿宋" w:cs="仿宋"/>
          <w:color w:val="auto"/>
          <w:sz w:val="28"/>
          <w:szCs w:val="28"/>
          <w:highlight w:val="none"/>
          <w:u w:val="single"/>
        </w:rPr>
        <w:t xml:space="preserve">          （采购人、采购代理机构）              </w:t>
      </w:r>
      <w:r>
        <w:rPr>
          <w:rFonts w:hint="eastAsia" w:ascii="仿宋" w:hAnsi="仿宋" w:eastAsia="仿宋" w:cs="仿宋"/>
          <w:color w:val="auto"/>
          <w:sz w:val="28"/>
          <w:szCs w:val="28"/>
          <w:highlight w:val="none"/>
        </w:rPr>
        <w:t xml:space="preserve"> </w:t>
      </w:r>
    </w:p>
    <w:p w14:paraId="5EBD831B">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我单位参与</w:t>
      </w:r>
      <w:r>
        <w:rPr>
          <w:rFonts w:hint="eastAsia" w:ascii="仿宋" w:hAnsi="仿宋" w:eastAsia="仿宋" w:cs="仿宋"/>
          <w:color w:val="auto"/>
          <w:sz w:val="28"/>
          <w:szCs w:val="28"/>
          <w:highlight w:val="none"/>
          <w:u w:val="single"/>
        </w:rPr>
        <w:t xml:space="preserve">   （项目名称          ）   （项目编号：        ）</w:t>
      </w:r>
      <w:r>
        <w:rPr>
          <w:rFonts w:hint="eastAsia" w:ascii="仿宋" w:hAnsi="仿宋" w:eastAsia="仿宋" w:cs="仿宋"/>
          <w:color w:val="auto"/>
          <w:sz w:val="28"/>
          <w:szCs w:val="28"/>
          <w:highlight w:val="none"/>
        </w:rPr>
        <w:t xml:space="preserve">项目的政府采购活动，现承诺如下： </w:t>
      </w:r>
    </w:p>
    <w:p w14:paraId="14522EE9">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 xml:space="preserve">.我方具有良好的商业信誉和健全的财务会计制度。 </w:t>
      </w:r>
    </w:p>
    <w:p w14:paraId="42CC1EC3">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 xml:space="preserve">.我方具有履行合同所必需的设备和专业技术能力。 </w:t>
      </w:r>
    </w:p>
    <w:p w14:paraId="55B60EDF">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 xml:space="preserve">.我方具有依法缴纳税收和社会保障资金的良好记录。 </w:t>
      </w:r>
    </w:p>
    <w:p w14:paraId="6DA7FE7B">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 xml:space="preserve">.我方参加本项目采购活动前三年内，在经营活动中没有重大违法记录。 </w:t>
      </w:r>
    </w:p>
    <w:p w14:paraId="6E133167">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若我单位承诺不实，自愿承担提供虚假材料谋取中标、成交的法律责任。 </w:t>
      </w:r>
    </w:p>
    <w:p w14:paraId="37A4181B">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投标（响应）供应商（全称并盖章）：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17D7805F">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供应商法定代表人或授权代表（签字或签章）：</w:t>
      </w:r>
      <w:r>
        <w:rPr>
          <w:rFonts w:hint="eastAsia" w:ascii="仿宋" w:hAnsi="仿宋" w:eastAsia="仿宋" w:cs="仿宋"/>
          <w:color w:val="auto"/>
          <w:sz w:val="28"/>
          <w:szCs w:val="28"/>
          <w:highlight w:val="none"/>
          <w:u w:val="single"/>
        </w:rPr>
        <w:t xml:space="preserve">                      </w:t>
      </w:r>
    </w:p>
    <w:p w14:paraId="5AF34C88">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日期：</w:t>
      </w:r>
      <w:r>
        <w:rPr>
          <w:rFonts w:hint="eastAsia" w:ascii="仿宋" w:hAnsi="仿宋" w:eastAsia="仿宋" w:cs="仿宋"/>
          <w:color w:val="auto"/>
          <w:sz w:val="28"/>
          <w:szCs w:val="28"/>
          <w:highlight w:val="none"/>
          <w:u w:val="single"/>
        </w:rPr>
        <w:t xml:space="preserve">                      </w:t>
      </w:r>
    </w:p>
    <w:p w14:paraId="5D1715DF">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p w14:paraId="55A918E2">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说明：1.供应商可自行选择是否提供本承诺函，若不提供本承诺函的，应按</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 xml:space="preserve">文件要求提供相应的证明材料。 </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供应商可删减承诺事项，删减的承诺事项须按</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 xml:space="preserve">文件要求提供相应的证明材料。比如删去本承诺函第 </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 xml:space="preserve"> 项的，则应按</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文件要求提供依法缴纳税收和社会保障资金的良好记录。</w:t>
      </w:r>
    </w:p>
    <w:p w14:paraId="287E8558">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eastAsia="zh-CN"/>
        </w:rPr>
        <w:t>二、</w:t>
      </w:r>
      <w:r>
        <w:rPr>
          <w:rFonts w:hint="eastAsia" w:ascii="仿宋" w:hAnsi="仿宋" w:eastAsia="仿宋" w:cs="仿宋"/>
          <w:b/>
          <w:bCs/>
          <w:color w:val="auto"/>
          <w:sz w:val="36"/>
          <w:szCs w:val="36"/>
          <w:highlight w:val="none"/>
        </w:rPr>
        <w:t>法定代表人（负责人）身份证明书</w:t>
      </w:r>
    </w:p>
    <w:p w14:paraId="3945D55D">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兹证明</w:t>
      </w:r>
      <w:r>
        <w:rPr>
          <w:rFonts w:hint="eastAsia" w:ascii="仿宋" w:hAnsi="仿宋" w:eastAsia="仿宋" w:cs="仿宋"/>
          <w:color w:val="auto"/>
          <w:sz w:val="28"/>
          <w:szCs w:val="28"/>
          <w:highlight w:val="none"/>
          <w:u w:val="single"/>
        </w:rPr>
        <w:t xml:space="preserve"> （姓名） </w:t>
      </w:r>
      <w:r>
        <w:rPr>
          <w:rFonts w:hint="eastAsia" w:ascii="仿宋" w:hAnsi="仿宋" w:eastAsia="仿宋" w:cs="仿宋"/>
          <w:color w:val="auto"/>
          <w:sz w:val="28"/>
          <w:szCs w:val="28"/>
          <w:highlight w:val="none"/>
        </w:rPr>
        <w:t>同志，性别</w:t>
      </w:r>
      <w:r>
        <w:rPr>
          <w:rFonts w:hint="eastAsia" w:ascii="仿宋" w:hAnsi="仿宋" w:eastAsia="仿宋" w:cs="仿宋"/>
          <w:color w:val="auto"/>
          <w:sz w:val="28"/>
          <w:szCs w:val="28"/>
          <w:highlight w:val="none"/>
          <w:u w:val="single"/>
        </w:rPr>
        <w:t xml:space="preserve"> （男/女） </w:t>
      </w:r>
      <w:r>
        <w:rPr>
          <w:rFonts w:hint="eastAsia" w:ascii="仿宋" w:hAnsi="仿宋" w:eastAsia="仿宋" w:cs="仿宋"/>
          <w:color w:val="auto"/>
          <w:sz w:val="28"/>
          <w:szCs w:val="28"/>
          <w:highlight w:val="none"/>
        </w:rPr>
        <w:t>，居民身份证号</w:t>
      </w:r>
      <w:r>
        <w:rPr>
          <w:rFonts w:hint="eastAsia" w:ascii="仿宋" w:hAnsi="仿宋" w:eastAsia="仿宋" w:cs="仿宋"/>
          <w:color w:val="auto"/>
          <w:sz w:val="28"/>
          <w:szCs w:val="28"/>
          <w:highlight w:val="none"/>
          <w:u w:val="single"/>
        </w:rPr>
        <w:t xml:space="preserve"> （身份证号码） </w:t>
      </w:r>
      <w:r>
        <w:rPr>
          <w:rFonts w:hint="eastAsia" w:ascii="仿宋" w:hAnsi="仿宋" w:eastAsia="仿宋" w:cs="仿宋"/>
          <w:color w:val="auto"/>
          <w:sz w:val="28"/>
          <w:szCs w:val="28"/>
          <w:highlight w:val="none"/>
        </w:rPr>
        <w:t>，在我单位任</w:t>
      </w:r>
      <w:r>
        <w:rPr>
          <w:rFonts w:hint="eastAsia" w:ascii="仿宋" w:hAnsi="仿宋" w:eastAsia="仿宋" w:cs="仿宋"/>
          <w:color w:val="auto"/>
          <w:sz w:val="28"/>
          <w:szCs w:val="28"/>
          <w:highlight w:val="none"/>
          <w:u w:val="single"/>
        </w:rPr>
        <w:t xml:space="preserve"> （职务） </w:t>
      </w:r>
      <w:r>
        <w:rPr>
          <w:rFonts w:hint="eastAsia" w:ascii="仿宋" w:hAnsi="仿宋" w:eastAsia="仿宋" w:cs="仿宋"/>
          <w:color w:val="auto"/>
          <w:sz w:val="28"/>
          <w:szCs w:val="28"/>
          <w:highlight w:val="none"/>
        </w:rPr>
        <w:t xml:space="preserve">，系我单位主要负责人即法定代表人。 </w:t>
      </w:r>
    </w:p>
    <w:p w14:paraId="78A8A538">
      <w:pPr>
        <w:spacing w:line="360" w:lineRule="auto"/>
        <w:rPr>
          <w:rFonts w:hint="eastAsia" w:ascii="仿宋" w:hAnsi="仿宋" w:eastAsia="仿宋" w:cs="仿宋"/>
          <w:color w:val="auto"/>
          <w:sz w:val="28"/>
          <w:szCs w:val="28"/>
          <w:highlight w:val="none"/>
        </w:rPr>
      </w:pPr>
    </w:p>
    <w:p w14:paraId="0DA34A79">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单位地址：</w:t>
      </w:r>
      <w:r>
        <w:rPr>
          <w:rFonts w:hint="eastAsia" w:ascii="仿宋" w:hAnsi="仿宋" w:eastAsia="仿宋" w:cs="仿宋"/>
          <w:color w:val="auto"/>
          <w:sz w:val="28"/>
          <w:szCs w:val="28"/>
          <w:highlight w:val="none"/>
          <w:u w:val="single"/>
        </w:rPr>
        <w:t>××</w:t>
      </w:r>
    </w:p>
    <w:p w14:paraId="457BAE28">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 话：</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rPr>
        <w:t xml:space="preserve"> </w:t>
      </w:r>
    </w:p>
    <w:p w14:paraId="78C408FA">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单位全称：</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rPr>
        <w:t xml:space="preserve"> </w:t>
      </w:r>
    </w:p>
    <w:p w14:paraId="2F916DC3">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单位盖章：</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年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月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 </w:t>
      </w:r>
    </w:p>
    <w:p w14:paraId="6B05C075">
      <w:pPr>
        <w:spacing w:line="360" w:lineRule="auto"/>
        <w:rPr>
          <w:rFonts w:hint="eastAsia" w:ascii="仿宋" w:hAnsi="仿宋" w:eastAsia="仿宋" w:cs="仿宋"/>
          <w:color w:val="auto"/>
          <w:sz w:val="28"/>
          <w:szCs w:val="28"/>
          <w:highlight w:val="none"/>
        </w:rPr>
      </w:pPr>
    </w:p>
    <w:p w14:paraId="4035F60D">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附：法定代表人居民身份证扫描件 </w:t>
      </w:r>
    </w:p>
    <w:p w14:paraId="6B85AD2A">
      <w:pPr>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u w:val="none"/>
        </w:rPr>
        <w:t>注：</w:t>
      </w:r>
      <w:r>
        <w:rPr>
          <w:rFonts w:hint="eastAsia" w:ascii="仿宋" w:hAnsi="仿宋" w:eastAsia="仿宋" w:cs="仿宋"/>
          <w:color w:val="auto"/>
          <w:sz w:val="28"/>
          <w:szCs w:val="28"/>
          <w:highlight w:val="none"/>
          <w:u w:val="single"/>
        </w:rPr>
        <w:t>1.“法定代表人”直接参加投标响应活动的仅需填写本身份证明。</w:t>
      </w:r>
      <w:r>
        <w:rPr>
          <w:rFonts w:hint="eastAsia" w:ascii="仿宋" w:hAnsi="仿宋" w:eastAsia="仿宋" w:cs="仿宋"/>
          <w:color w:val="auto"/>
          <w:sz w:val="28"/>
          <w:szCs w:val="28"/>
          <w:highlight w:val="none"/>
        </w:rPr>
        <w:t xml:space="preserve"> </w:t>
      </w:r>
    </w:p>
    <w:p w14:paraId="6BFF45A3">
      <w:pPr>
        <w:pStyle w:val="270"/>
        <w:spacing w:before="120" w:after="120" w:line="360" w:lineRule="auto"/>
        <w:ind w:left="440" w:firstLine="0"/>
        <w:rPr>
          <w:rFonts w:hint="eastAsia" w:ascii="仿宋" w:hAnsi="仿宋" w:eastAsia="仿宋" w:cs="仿宋"/>
          <w:b/>
          <w:bCs/>
          <w:color w:val="auto"/>
          <w:szCs w:val="24"/>
          <w:highlight w:val="none"/>
          <w:u w:val="single"/>
        </w:rPr>
      </w:pPr>
      <w:r>
        <w:rPr>
          <w:rFonts w:hint="eastAsia" w:ascii="仿宋" w:hAnsi="仿宋" w:eastAsia="仿宋" w:cs="仿宋"/>
          <w:b/>
          <w:bCs/>
          <w:color w:val="auto"/>
          <w:sz w:val="28"/>
          <w:szCs w:val="28"/>
          <w:highlight w:val="none"/>
          <w:u w:val="single"/>
        </w:rPr>
        <w:t>2.供应商属于非法人组织的，按照法律、行政法规规定能够对外代表其从事民事活动的主要负责人，如个人独资企业的投资人，代表合伙企业执行合伙企业事务的合伙人等，视同法定代表人。</w:t>
      </w:r>
    </w:p>
    <w:p w14:paraId="6937B24D">
      <w:pPr>
        <w:pStyle w:val="270"/>
        <w:spacing w:before="120" w:after="120" w:line="360" w:lineRule="auto"/>
        <w:ind w:left="440" w:firstLine="0"/>
        <w:rPr>
          <w:rFonts w:hint="eastAsia" w:ascii="仿宋" w:hAnsi="仿宋" w:eastAsia="仿宋" w:cs="仿宋"/>
          <w:b/>
          <w:bCs/>
          <w:color w:val="auto"/>
          <w:szCs w:val="24"/>
          <w:highlight w:val="none"/>
          <w:u w:val="single"/>
        </w:rPr>
      </w:pPr>
    </w:p>
    <w:p w14:paraId="7AEE38E8">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eastAsia="zh-CN"/>
        </w:rPr>
        <w:t>三、</w:t>
      </w:r>
      <w:r>
        <w:rPr>
          <w:rFonts w:hint="eastAsia" w:ascii="仿宋" w:hAnsi="仿宋" w:eastAsia="仿宋" w:cs="仿宋"/>
          <w:b/>
          <w:bCs/>
          <w:color w:val="auto"/>
          <w:sz w:val="36"/>
          <w:szCs w:val="36"/>
          <w:highlight w:val="none"/>
        </w:rPr>
        <w:t>法定代表人（负责人）授权委托书</w:t>
      </w:r>
    </w:p>
    <w:p w14:paraId="298F4F5B">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本授权书声明：</w:t>
      </w:r>
      <w:r>
        <w:rPr>
          <w:rFonts w:hint="eastAsia" w:ascii="仿宋" w:hAnsi="仿宋" w:eastAsia="仿宋" w:cs="仿宋"/>
          <w:color w:val="auto"/>
          <w:sz w:val="28"/>
          <w:szCs w:val="28"/>
          <w:highlight w:val="none"/>
          <w:u w:val="single"/>
        </w:rPr>
        <w:t xml:space="preserve"> （供应商名称） </w:t>
      </w:r>
      <w:r>
        <w:rPr>
          <w:rFonts w:hint="eastAsia" w:ascii="仿宋" w:hAnsi="仿宋" w:eastAsia="仿宋" w:cs="仿宋"/>
          <w:color w:val="auto"/>
          <w:sz w:val="28"/>
          <w:szCs w:val="28"/>
          <w:highlight w:val="none"/>
        </w:rPr>
        <w:t>法定代表人（负责人）</w:t>
      </w:r>
      <w:r>
        <w:rPr>
          <w:rFonts w:hint="eastAsia" w:ascii="仿宋" w:hAnsi="仿宋" w:eastAsia="仿宋" w:cs="仿宋"/>
          <w:color w:val="auto"/>
          <w:sz w:val="28"/>
          <w:szCs w:val="28"/>
          <w:highlight w:val="none"/>
          <w:u w:val="single"/>
        </w:rPr>
        <w:t xml:space="preserve"> （姓名） </w:t>
      </w:r>
      <w:r>
        <w:rPr>
          <w:rFonts w:hint="eastAsia" w:ascii="仿宋" w:hAnsi="仿宋" w:eastAsia="仿宋" w:cs="仿宋"/>
          <w:color w:val="auto"/>
          <w:sz w:val="28"/>
          <w:szCs w:val="28"/>
          <w:highlight w:val="none"/>
        </w:rPr>
        <w:t>授 权</w:t>
      </w:r>
      <w:r>
        <w:rPr>
          <w:rFonts w:hint="eastAsia" w:ascii="仿宋" w:hAnsi="仿宋" w:eastAsia="仿宋" w:cs="仿宋"/>
          <w:color w:val="auto"/>
          <w:sz w:val="28"/>
          <w:szCs w:val="28"/>
          <w:highlight w:val="none"/>
          <w:u w:val="single"/>
        </w:rPr>
        <w:t>（委托代理人的姓名、职务）</w:t>
      </w:r>
      <w:r>
        <w:rPr>
          <w:rFonts w:hint="eastAsia" w:ascii="仿宋" w:hAnsi="仿宋" w:eastAsia="仿宋" w:cs="仿宋"/>
          <w:color w:val="auto"/>
          <w:sz w:val="28"/>
          <w:szCs w:val="28"/>
          <w:highlight w:val="none"/>
        </w:rPr>
        <w:t>为我方就</w:t>
      </w:r>
      <w:r>
        <w:rPr>
          <w:rFonts w:hint="eastAsia" w:ascii="仿宋" w:hAnsi="仿宋" w:eastAsia="仿宋" w:cs="仿宋"/>
          <w:color w:val="auto"/>
          <w:sz w:val="28"/>
          <w:szCs w:val="28"/>
          <w:highlight w:val="none"/>
          <w:u w:val="single"/>
        </w:rPr>
        <w:t>××××（代理机构）代理的××××（项目编号、项目名称）</w:t>
      </w:r>
      <w:r>
        <w:rPr>
          <w:rFonts w:hint="eastAsia" w:ascii="仿宋" w:hAnsi="仿宋" w:eastAsia="仿宋" w:cs="仿宋"/>
          <w:color w:val="auto"/>
          <w:sz w:val="28"/>
          <w:szCs w:val="28"/>
          <w:highlight w:val="none"/>
        </w:rPr>
        <w:t xml:space="preserve">项目的投标活动的合法代理人，以本单位 名义全权处理一切与该项目招标有关的事务（含合同签订）。 </w:t>
      </w:r>
    </w:p>
    <w:p w14:paraId="257B7F26">
      <w:pPr>
        <w:spacing w:line="360" w:lineRule="auto"/>
        <w:rPr>
          <w:rFonts w:hint="eastAsia" w:ascii="仿宋" w:hAnsi="仿宋" w:eastAsia="仿宋" w:cs="仿宋"/>
          <w:color w:val="auto"/>
          <w:sz w:val="28"/>
          <w:szCs w:val="28"/>
          <w:highlight w:val="none"/>
        </w:rPr>
      </w:pPr>
    </w:p>
    <w:p w14:paraId="55643319">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本授权委托书于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日在相应位置签字或盖章后生效，特此声明。 </w:t>
      </w:r>
    </w:p>
    <w:p w14:paraId="66CCE84A">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委托代理人身份证号码：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14BDF6BD">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委托代理人联系电话：（手机）</w:t>
      </w:r>
      <w:r>
        <w:rPr>
          <w:rFonts w:hint="eastAsia" w:ascii="仿宋" w:hAnsi="仿宋" w:eastAsia="仿宋" w:cs="仿宋"/>
          <w:color w:val="auto"/>
          <w:sz w:val="28"/>
          <w:szCs w:val="28"/>
          <w:highlight w:val="none"/>
          <w:u w:val="single"/>
        </w:rPr>
        <w:t xml:space="preserve">                          </w:t>
      </w:r>
    </w:p>
    <w:p w14:paraId="375777C5">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法定代表人（负责人）签章：</w:t>
      </w:r>
      <w:r>
        <w:rPr>
          <w:rFonts w:hint="eastAsia" w:ascii="仿宋" w:hAnsi="仿宋" w:eastAsia="仿宋" w:cs="仿宋"/>
          <w:color w:val="auto"/>
          <w:sz w:val="28"/>
          <w:szCs w:val="28"/>
          <w:highlight w:val="none"/>
          <w:u w:val="single"/>
        </w:rPr>
        <w:t xml:space="preserve">                            </w:t>
      </w:r>
    </w:p>
    <w:p w14:paraId="7C635169">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供应商名称（公章）： </w:t>
      </w:r>
    </w:p>
    <w:p w14:paraId="4E38AD0D">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 </w:t>
      </w:r>
    </w:p>
    <w:p w14:paraId="0CD65E88">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附：委托代理人居民身份证扫描件 </w:t>
      </w:r>
    </w:p>
    <w:p w14:paraId="024A5DEF">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b/>
          <w:bCs/>
          <w:color w:val="auto"/>
          <w:sz w:val="28"/>
          <w:szCs w:val="28"/>
          <w:highlight w:val="none"/>
          <w:u w:val="none"/>
        </w:rPr>
        <w:t>注：</w:t>
      </w:r>
      <w:r>
        <w:rPr>
          <w:rFonts w:hint="eastAsia" w:ascii="仿宋" w:hAnsi="仿宋" w:eastAsia="仿宋" w:cs="仿宋"/>
          <w:b w:val="0"/>
          <w:bCs w:val="0"/>
          <w:color w:val="auto"/>
          <w:sz w:val="28"/>
          <w:szCs w:val="28"/>
          <w:highlight w:val="none"/>
          <w:u w:val="none"/>
          <w:lang w:val="en-US" w:eastAsia="zh-CN"/>
        </w:rPr>
        <w:t>1、</w:t>
      </w:r>
      <w:r>
        <w:rPr>
          <w:rFonts w:hint="eastAsia" w:ascii="仿宋" w:hAnsi="仿宋" w:eastAsia="仿宋" w:cs="仿宋"/>
          <w:color w:val="auto"/>
          <w:sz w:val="28"/>
          <w:szCs w:val="28"/>
          <w:highlight w:val="none"/>
          <w:u w:val="single"/>
        </w:rPr>
        <w:t>“法定代表人”授权其他人（必须为投标人正式员工，证明材料：近半年内</w:t>
      </w:r>
      <w:r>
        <w:rPr>
          <w:rFonts w:hint="eastAsia" w:ascii="仿宋" w:hAnsi="仿宋" w:eastAsia="仿宋" w:cs="仿宋"/>
          <w:color w:val="auto"/>
          <w:sz w:val="28"/>
          <w:szCs w:val="28"/>
          <w:highlight w:val="none"/>
          <w:u w:val="single"/>
          <w:lang w:val="en-US" w:eastAsia="zh-CN"/>
        </w:rPr>
        <w:t>任意</w:t>
      </w:r>
      <w:r>
        <w:rPr>
          <w:rFonts w:hint="eastAsia" w:ascii="仿宋" w:hAnsi="仿宋" w:eastAsia="仿宋" w:cs="仿宋"/>
          <w:color w:val="auto"/>
          <w:sz w:val="28"/>
          <w:szCs w:val="28"/>
          <w:highlight w:val="none"/>
          <w:u w:val="single"/>
        </w:rPr>
        <w:t>一个月社会保险缴纳材料附后）投标的，须填写法定代表人身份证明书和本委托书。</w:t>
      </w:r>
    </w:p>
    <w:p w14:paraId="3E6C7FDB">
      <w:pPr>
        <w:pStyle w:val="199"/>
        <w:numPr>
          <w:ilvl w:val="0"/>
          <w:numId w:val="0"/>
        </w:numPr>
        <w:spacing w:line="360" w:lineRule="auto"/>
        <w:ind w:left="480" w:right="320"/>
        <w:jc w:val="center"/>
        <w:rPr>
          <w:rFonts w:hint="eastAsia" w:ascii="仿宋" w:hAnsi="仿宋" w:eastAsia="仿宋" w:cs="仿宋"/>
          <w:b/>
          <w:bCs/>
          <w:color w:val="auto"/>
          <w:sz w:val="32"/>
          <w:szCs w:val="32"/>
          <w:highlight w:val="none"/>
          <w:lang w:val="en-US" w:eastAsia="zh-CN"/>
        </w:rPr>
      </w:pPr>
    </w:p>
    <w:p w14:paraId="7453EF8D">
      <w:pPr>
        <w:pStyle w:val="197"/>
        <w:spacing w:line="360" w:lineRule="auto"/>
        <w:ind w:firstLine="643"/>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eastAsia="zh-CN"/>
        </w:rPr>
        <w:t>四、价格部分</w:t>
      </w:r>
    </w:p>
    <w:p w14:paraId="08D35E92">
      <w:pPr>
        <w:pStyle w:val="197"/>
        <w:spacing w:line="360" w:lineRule="auto"/>
        <w:ind w:firstLine="64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（一）</w:t>
      </w:r>
      <w:r>
        <w:rPr>
          <w:rFonts w:hint="eastAsia" w:ascii="仿宋" w:hAnsi="仿宋" w:eastAsia="仿宋" w:cs="仿宋"/>
          <w:b/>
          <w:bCs/>
          <w:color w:val="auto"/>
          <w:sz w:val="32"/>
          <w:szCs w:val="32"/>
          <w:highlight w:val="none"/>
        </w:rPr>
        <w:t>首次报价一览表</w:t>
      </w:r>
    </w:p>
    <w:p w14:paraId="0AC89986">
      <w:pPr>
        <w:pStyle w:val="268"/>
        <w:spacing w:line="360" w:lineRule="auto"/>
        <w:ind w:firstLine="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shd w:val="clear" w:color="auto" w:fill="FFFFFF"/>
        </w:rPr>
        <w:t>项目名称：</w:t>
      </w:r>
      <w:r>
        <w:rPr>
          <w:rFonts w:hint="eastAsia" w:ascii="仿宋" w:hAnsi="仿宋" w:eastAsia="仿宋" w:cs="仿宋"/>
          <w:color w:val="auto"/>
          <w:sz w:val="28"/>
          <w:szCs w:val="28"/>
          <w:highlight w:val="none"/>
          <w:lang w:val="en-US" w:eastAsia="zh-CN"/>
        </w:rPr>
        <w:t>镇江市云台居住房产管理处2026年市直管公房修缮工程</w:t>
      </w:r>
    </w:p>
    <w:p w14:paraId="5570C548">
      <w:pPr>
        <w:spacing w:line="360" w:lineRule="auto"/>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项目编号：</w:t>
      </w:r>
      <w:r>
        <w:rPr>
          <w:rFonts w:hint="eastAsia" w:ascii="仿宋" w:hAnsi="仿宋" w:eastAsia="仿宋" w:cs="仿宋"/>
          <w:i w:val="0"/>
          <w:iCs w:val="0"/>
          <w:caps w:val="0"/>
          <w:color w:val="auto"/>
          <w:spacing w:val="0"/>
          <w:sz w:val="28"/>
          <w:szCs w:val="28"/>
          <w:highlight w:val="none"/>
          <w:shd w:val="clear" w:color="auto" w:fill="FFFFFF"/>
          <w:lang w:eastAsia="zh-CN"/>
        </w:rPr>
        <w:t>JSZC-321100-LXDL-C2026-0021</w:t>
      </w:r>
      <w:r>
        <w:rPr>
          <w:rFonts w:hint="eastAsia" w:ascii="仿宋" w:hAnsi="仿宋" w:eastAsia="仿宋" w:cs="仿宋"/>
          <w:color w:val="auto"/>
          <w:sz w:val="28"/>
          <w:szCs w:val="28"/>
          <w:highlight w:val="none"/>
        </w:rPr>
        <w:t xml:space="preserve"> </w:t>
      </w:r>
    </w:p>
    <w:tbl>
      <w:tblPr>
        <w:tblStyle w:val="32"/>
        <w:tblW w:w="10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80"/>
        <w:gridCol w:w="7214"/>
      </w:tblGrid>
      <w:tr w14:paraId="1A69A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07" w:hRule="atLeast"/>
          <w:jc w:val="center"/>
        </w:trPr>
        <w:tc>
          <w:tcPr>
            <w:tcW w:w="2980" w:type="dxa"/>
            <w:noWrap w:val="0"/>
            <w:vAlign w:val="center"/>
          </w:tcPr>
          <w:p w14:paraId="5EFDFC47">
            <w:pPr>
              <w:pStyle w:val="199"/>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项目总报价</w:t>
            </w:r>
          </w:p>
        </w:tc>
        <w:tc>
          <w:tcPr>
            <w:tcW w:w="7214" w:type="dxa"/>
            <w:noWrap w:val="0"/>
            <w:vAlign w:val="center"/>
          </w:tcPr>
          <w:p w14:paraId="4C79E9A7">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大写：人民币</w:t>
            </w:r>
            <w:r>
              <w:rPr>
                <w:rFonts w:hint="eastAsia" w:ascii="仿宋" w:hAnsi="仿宋" w:eastAsia="仿宋" w:cs="仿宋"/>
                <w:color w:val="auto"/>
                <w:sz w:val="28"/>
                <w:szCs w:val="28"/>
                <w:highlight w:val="none"/>
                <w:u w:val="single"/>
              </w:rPr>
              <w:t xml:space="preserve">                </w:t>
            </w:r>
          </w:p>
          <w:p w14:paraId="07AB0EF3">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小写¥：</w:t>
            </w:r>
            <w:r>
              <w:rPr>
                <w:rFonts w:hint="eastAsia" w:ascii="仿宋" w:hAnsi="仿宋" w:eastAsia="仿宋" w:cs="仿宋"/>
                <w:color w:val="auto"/>
                <w:sz w:val="28"/>
                <w:szCs w:val="28"/>
                <w:highlight w:val="none"/>
                <w:u w:val="single"/>
              </w:rPr>
              <w:t xml:space="preserve">               </w:t>
            </w:r>
          </w:p>
        </w:tc>
      </w:tr>
      <w:tr w14:paraId="19D95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2980" w:type="dxa"/>
            <w:noWrap w:val="0"/>
            <w:vAlign w:val="center"/>
          </w:tcPr>
          <w:p w14:paraId="774EE3C4">
            <w:pPr>
              <w:pStyle w:val="199"/>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工期</w:t>
            </w:r>
          </w:p>
        </w:tc>
        <w:tc>
          <w:tcPr>
            <w:tcW w:w="7214" w:type="dxa"/>
            <w:noWrap w:val="0"/>
            <w:vAlign w:val="center"/>
          </w:tcPr>
          <w:p w14:paraId="612B3B17">
            <w:pPr>
              <w:spacing w:line="360" w:lineRule="auto"/>
              <w:rPr>
                <w:rFonts w:hint="eastAsia" w:ascii="仿宋" w:hAnsi="仿宋" w:eastAsia="仿宋" w:cs="仿宋"/>
                <w:color w:val="auto"/>
                <w:sz w:val="28"/>
                <w:szCs w:val="28"/>
                <w:highlight w:val="none"/>
              </w:rPr>
            </w:pPr>
          </w:p>
        </w:tc>
      </w:tr>
      <w:tr w14:paraId="36C03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8" w:hRule="atLeast"/>
          <w:jc w:val="center"/>
        </w:trPr>
        <w:tc>
          <w:tcPr>
            <w:tcW w:w="2980" w:type="dxa"/>
            <w:noWrap w:val="0"/>
            <w:vAlign w:val="center"/>
          </w:tcPr>
          <w:p w14:paraId="0A44C1E4">
            <w:pPr>
              <w:pStyle w:val="199"/>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rPr>
              <w:t>备注</w:t>
            </w:r>
          </w:p>
        </w:tc>
        <w:tc>
          <w:tcPr>
            <w:tcW w:w="7214" w:type="dxa"/>
            <w:noWrap w:val="0"/>
            <w:vAlign w:val="center"/>
          </w:tcPr>
          <w:p w14:paraId="166805EE">
            <w:pPr>
              <w:spacing w:line="360" w:lineRule="auto"/>
              <w:rPr>
                <w:rFonts w:hint="default" w:ascii="仿宋" w:hAnsi="仿宋" w:eastAsia="仿宋" w:cs="仿宋"/>
                <w:color w:val="auto"/>
                <w:sz w:val="28"/>
                <w:szCs w:val="28"/>
                <w:highlight w:val="none"/>
                <w:lang w:val="en-US" w:eastAsia="zh-CN"/>
              </w:rPr>
            </w:pPr>
          </w:p>
        </w:tc>
      </w:tr>
    </w:tbl>
    <w:p w14:paraId="27901967">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法定代表人或者授权代表（签字或盖章）：                  </w:t>
      </w:r>
    </w:p>
    <w:p w14:paraId="3DAD85FB">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磋商供应商全称（盖章）：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日期：    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日</w:t>
      </w:r>
    </w:p>
    <w:p w14:paraId="1E2F9A45">
      <w:pPr>
        <w:spacing w:line="360" w:lineRule="auto"/>
        <w:rPr>
          <w:rFonts w:hint="eastAsia" w:ascii="仿宋" w:hAnsi="仿宋" w:eastAsia="仿宋" w:cs="仿宋"/>
          <w:color w:val="auto"/>
          <w:sz w:val="28"/>
          <w:szCs w:val="28"/>
          <w:highlight w:val="none"/>
        </w:rPr>
      </w:pPr>
      <w:r>
        <w:rPr>
          <w:rFonts w:hint="eastAsia" w:ascii="仿宋" w:hAnsi="仿宋" w:eastAsia="仿宋" w:cs="仿宋"/>
          <w:b/>
          <w:bCs w:val="0"/>
          <w:color w:val="auto"/>
          <w:sz w:val="28"/>
          <w:szCs w:val="28"/>
          <w:highlight w:val="none"/>
        </w:rPr>
        <w:t>注：</w:t>
      </w:r>
      <w:r>
        <w:rPr>
          <w:rFonts w:hint="eastAsia" w:ascii="仿宋" w:hAnsi="仿宋" w:eastAsia="仿宋" w:cs="仿宋"/>
          <w:bCs/>
          <w:color w:val="auto"/>
          <w:sz w:val="28"/>
          <w:szCs w:val="28"/>
          <w:highlight w:val="none"/>
        </w:rPr>
        <w:t>1、所有报价均以人民币报价，报价包括满足上述项目的所有设备、人工、辅助材料、交通、住宿、运输、搬运、管理、维护、保险、利润、税金、政策性文件规定及合同包含的所有风险、责任等各项应有费用。磋商文件未列明，而</w:t>
      </w:r>
      <w:r>
        <w:rPr>
          <w:rFonts w:hint="eastAsia" w:ascii="仿宋" w:hAnsi="仿宋" w:eastAsia="仿宋" w:cs="仿宋"/>
          <w:bCs/>
          <w:color w:val="auto"/>
          <w:sz w:val="28"/>
          <w:szCs w:val="28"/>
          <w:highlight w:val="none"/>
          <w:lang w:eastAsia="zh-CN"/>
        </w:rPr>
        <w:t>供应商</w:t>
      </w:r>
      <w:r>
        <w:rPr>
          <w:rFonts w:hint="eastAsia" w:ascii="仿宋" w:hAnsi="仿宋" w:eastAsia="仿宋" w:cs="仿宋"/>
          <w:bCs/>
          <w:color w:val="auto"/>
          <w:sz w:val="28"/>
          <w:szCs w:val="28"/>
          <w:highlight w:val="none"/>
        </w:rPr>
        <w:t>认为其他必需的费用也需列入报价。在合同实施时，采购人将不予支付成交人没有填列的项目费用，并认为此项目的费用已包括在投标价格中。2、供应商必须据实填具此表，应与磋商响应文件的有关内容一致。3、此报价表一式三份并加盖公章分别装订于磋商响应文件中。</w:t>
      </w:r>
    </w:p>
    <w:p w14:paraId="2F932CDA">
      <w:pPr>
        <w:pStyle w:val="197"/>
        <w:spacing w:line="360" w:lineRule="auto"/>
        <w:ind w:firstLine="0"/>
        <w:jc w:val="center"/>
        <w:rPr>
          <w:rFonts w:hint="eastAsia" w:ascii="仿宋" w:hAnsi="仿宋" w:eastAsia="仿宋" w:cs="仿宋"/>
          <w:b/>
          <w:bCs/>
          <w:color w:val="auto"/>
          <w:sz w:val="24"/>
          <w:szCs w:val="24"/>
          <w:highlight w:val="none"/>
        </w:rPr>
      </w:pPr>
    </w:p>
    <w:p w14:paraId="1C92E276">
      <w:pPr>
        <w:pStyle w:val="197"/>
        <w:spacing w:line="360" w:lineRule="auto"/>
        <w:ind w:firstLine="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首次明细报价表</w:t>
      </w:r>
    </w:p>
    <w:p w14:paraId="0D257C3A">
      <w:pPr>
        <w:pStyle w:val="197"/>
        <w:spacing w:line="360" w:lineRule="auto"/>
        <w:ind w:firstLine="482"/>
        <w:jc w:val="center"/>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4"/>
          <w:szCs w:val="24"/>
          <w:highlight w:val="none"/>
          <w:lang w:val="en-US"/>
        </w:rPr>
        <w:t xml:space="preserve">                                                          </w:t>
      </w:r>
      <w:r>
        <w:rPr>
          <w:rFonts w:hint="eastAsia" w:ascii="仿宋" w:hAnsi="仿宋" w:eastAsia="仿宋" w:cs="仿宋"/>
          <w:color w:val="auto"/>
          <w:sz w:val="28"/>
          <w:szCs w:val="28"/>
          <w:highlight w:val="none"/>
          <w:lang w:val="en-US"/>
        </w:rPr>
        <w:t>单位：人民币（元）</w:t>
      </w:r>
    </w:p>
    <w:p w14:paraId="19618201">
      <w:pPr>
        <w:pStyle w:val="197"/>
        <w:spacing w:line="360" w:lineRule="auto"/>
        <w:ind w:firstLine="0"/>
        <w:jc w:val="both"/>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根据第四章采购需求中的工程量清单进行报价</w:t>
      </w:r>
    </w:p>
    <w:p w14:paraId="266F09E5">
      <w:pPr>
        <w:pStyle w:val="197"/>
        <w:spacing w:line="360" w:lineRule="auto"/>
        <w:ind w:firstLine="0"/>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注：</w:t>
      </w:r>
      <w:r>
        <w:rPr>
          <w:rFonts w:hint="eastAsia" w:ascii="仿宋" w:hAnsi="仿宋" w:eastAsia="仿宋" w:cs="仿宋"/>
          <w:color w:val="auto"/>
          <w:sz w:val="28"/>
          <w:szCs w:val="28"/>
          <w:highlight w:val="none"/>
        </w:rPr>
        <w:t>首次明细报价表中</w:t>
      </w:r>
      <w:r>
        <w:rPr>
          <w:rFonts w:hint="eastAsia" w:ascii="仿宋" w:hAnsi="仿宋" w:eastAsia="仿宋" w:cs="仿宋"/>
          <w:color w:val="auto"/>
          <w:sz w:val="28"/>
          <w:szCs w:val="28"/>
          <w:highlight w:val="none"/>
          <w:lang w:val="en-US"/>
        </w:rPr>
        <w:t>的项目</w:t>
      </w:r>
      <w:r>
        <w:rPr>
          <w:rFonts w:hint="eastAsia" w:ascii="仿宋" w:hAnsi="仿宋" w:eastAsia="仿宋" w:cs="仿宋"/>
          <w:color w:val="auto"/>
          <w:sz w:val="28"/>
          <w:szCs w:val="28"/>
          <w:highlight w:val="none"/>
        </w:rPr>
        <w:t>总报价应与首次报价一览表中的项目总报价保持一致，如不一致以单价金额计算结果为准。</w:t>
      </w:r>
    </w:p>
    <w:p w14:paraId="35715CC0">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法定代表人或者授权代表（签字或盖章）：                  </w:t>
      </w:r>
    </w:p>
    <w:p w14:paraId="275CB091">
      <w:pPr>
        <w:pStyle w:val="221"/>
        <w:spacing w:line="360" w:lineRule="auto"/>
        <w:ind w:left="0" w:firstLine="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磋商供应商全称（盖章）：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日期：  年  月  日</w:t>
      </w:r>
    </w:p>
    <w:p w14:paraId="535636FF">
      <w:pPr>
        <w:pStyle w:val="221"/>
        <w:spacing w:line="360" w:lineRule="auto"/>
        <w:ind w:left="0" w:firstLine="0"/>
        <w:rPr>
          <w:rFonts w:hint="eastAsia" w:ascii="仿宋" w:hAnsi="仿宋" w:eastAsia="仿宋" w:cs="仿宋"/>
          <w:color w:val="auto"/>
          <w:sz w:val="28"/>
          <w:szCs w:val="28"/>
          <w:highlight w:val="none"/>
        </w:rPr>
      </w:pPr>
    </w:p>
    <w:p w14:paraId="785C040A">
      <w:pPr>
        <w:pStyle w:val="221"/>
        <w:spacing w:line="360" w:lineRule="auto"/>
        <w:ind w:left="0" w:firstLine="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二</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rPr>
        <w:t>最终报价一览表</w:t>
      </w:r>
    </w:p>
    <w:p w14:paraId="676671B8">
      <w:pPr>
        <w:pStyle w:val="268"/>
        <w:spacing w:line="360" w:lineRule="auto"/>
        <w:ind w:firstLine="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shd w:val="clear" w:color="auto" w:fill="FFFFFF"/>
        </w:rPr>
        <w:t>项目名称：</w:t>
      </w:r>
      <w:r>
        <w:rPr>
          <w:rFonts w:hint="eastAsia" w:ascii="仿宋" w:hAnsi="仿宋" w:eastAsia="仿宋" w:cs="仿宋"/>
          <w:color w:val="auto"/>
          <w:sz w:val="28"/>
          <w:szCs w:val="28"/>
          <w:highlight w:val="none"/>
          <w:lang w:val="en-US" w:eastAsia="zh-CN"/>
        </w:rPr>
        <w:t>镇江市云台居住房产管理处2026年市直管公房修缮工程</w:t>
      </w:r>
    </w:p>
    <w:p w14:paraId="61709076">
      <w:pPr>
        <w:spacing w:line="360" w:lineRule="auto"/>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项目编号：</w:t>
      </w:r>
      <w:r>
        <w:rPr>
          <w:rFonts w:hint="eastAsia" w:ascii="仿宋" w:hAnsi="仿宋" w:eastAsia="仿宋" w:cs="仿宋"/>
          <w:i w:val="0"/>
          <w:iCs w:val="0"/>
          <w:caps w:val="0"/>
          <w:color w:val="auto"/>
          <w:spacing w:val="0"/>
          <w:sz w:val="28"/>
          <w:szCs w:val="28"/>
          <w:highlight w:val="none"/>
          <w:shd w:val="clear" w:color="auto" w:fill="FFFFFF"/>
          <w:lang w:eastAsia="zh-CN"/>
        </w:rPr>
        <w:t>JSZC-321100-LXDL-C2026-0021</w:t>
      </w:r>
      <w:r>
        <w:rPr>
          <w:rFonts w:hint="eastAsia" w:ascii="仿宋" w:hAnsi="仿宋" w:eastAsia="仿宋" w:cs="仿宋"/>
          <w:color w:val="auto"/>
          <w:sz w:val="28"/>
          <w:szCs w:val="28"/>
          <w:highlight w:val="none"/>
        </w:rPr>
        <w:t xml:space="preserve"> </w:t>
      </w:r>
    </w:p>
    <w:tbl>
      <w:tblPr>
        <w:tblStyle w:val="32"/>
        <w:tblW w:w="99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80"/>
        <w:gridCol w:w="6925"/>
      </w:tblGrid>
      <w:tr w14:paraId="78C05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07" w:hRule="atLeast"/>
          <w:jc w:val="center"/>
        </w:trPr>
        <w:tc>
          <w:tcPr>
            <w:tcW w:w="2980" w:type="dxa"/>
            <w:noWrap w:val="0"/>
            <w:vAlign w:val="center"/>
          </w:tcPr>
          <w:p w14:paraId="2EBD32D5">
            <w:pPr>
              <w:pStyle w:val="199"/>
              <w:spacing w:line="360" w:lineRule="auto"/>
              <w:ind w:left="100"/>
              <w:jc w:val="center"/>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项目总报价</w:t>
            </w:r>
          </w:p>
        </w:tc>
        <w:tc>
          <w:tcPr>
            <w:tcW w:w="6925" w:type="dxa"/>
            <w:noWrap w:val="0"/>
            <w:vAlign w:val="center"/>
          </w:tcPr>
          <w:p w14:paraId="268D9BE6">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大写：人民币</w:t>
            </w:r>
            <w:r>
              <w:rPr>
                <w:rFonts w:hint="eastAsia" w:ascii="仿宋" w:hAnsi="仿宋" w:eastAsia="仿宋" w:cs="仿宋"/>
                <w:color w:val="auto"/>
                <w:sz w:val="28"/>
                <w:szCs w:val="28"/>
                <w:highlight w:val="none"/>
                <w:u w:val="single"/>
              </w:rPr>
              <w:t xml:space="preserve">                </w:t>
            </w:r>
          </w:p>
          <w:p w14:paraId="1A7FF2B8">
            <w:pP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小写¥：</w:t>
            </w:r>
            <w:r>
              <w:rPr>
                <w:rFonts w:hint="eastAsia" w:ascii="仿宋" w:hAnsi="仿宋" w:eastAsia="仿宋" w:cs="仿宋"/>
                <w:color w:val="auto"/>
                <w:sz w:val="28"/>
                <w:szCs w:val="28"/>
                <w:highlight w:val="none"/>
                <w:u w:val="single"/>
              </w:rPr>
              <w:t xml:space="preserve">               </w:t>
            </w:r>
          </w:p>
        </w:tc>
      </w:tr>
      <w:tr w14:paraId="16D30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2980" w:type="dxa"/>
            <w:noWrap w:val="0"/>
            <w:vAlign w:val="center"/>
          </w:tcPr>
          <w:p w14:paraId="72421A96">
            <w:pPr>
              <w:pStyle w:val="199"/>
              <w:spacing w:line="360" w:lineRule="auto"/>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工期</w:t>
            </w:r>
          </w:p>
        </w:tc>
        <w:tc>
          <w:tcPr>
            <w:tcW w:w="6925" w:type="dxa"/>
            <w:noWrap w:val="0"/>
            <w:vAlign w:val="center"/>
          </w:tcPr>
          <w:p w14:paraId="294E66A6">
            <w:pPr>
              <w:spacing w:line="360" w:lineRule="auto"/>
              <w:rPr>
                <w:rFonts w:hint="eastAsia" w:ascii="仿宋" w:hAnsi="仿宋" w:eastAsia="仿宋" w:cs="仿宋"/>
                <w:color w:val="auto"/>
                <w:sz w:val="28"/>
                <w:szCs w:val="28"/>
                <w:highlight w:val="none"/>
              </w:rPr>
            </w:pPr>
          </w:p>
        </w:tc>
      </w:tr>
      <w:tr w14:paraId="67723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8" w:hRule="atLeast"/>
          <w:jc w:val="center"/>
        </w:trPr>
        <w:tc>
          <w:tcPr>
            <w:tcW w:w="2980" w:type="dxa"/>
            <w:noWrap w:val="0"/>
            <w:vAlign w:val="center"/>
          </w:tcPr>
          <w:p w14:paraId="59B79353">
            <w:pPr>
              <w:pStyle w:val="199"/>
              <w:spacing w:line="360" w:lineRule="auto"/>
              <w:jc w:val="center"/>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备注</w:t>
            </w:r>
          </w:p>
        </w:tc>
        <w:tc>
          <w:tcPr>
            <w:tcW w:w="6925" w:type="dxa"/>
            <w:noWrap w:val="0"/>
            <w:vAlign w:val="center"/>
          </w:tcPr>
          <w:p w14:paraId="54466448">
            <w:pPr>
              <w:spacing w:line="360" w:lineRule="auto"/>
              <w:rPr>
                <w:rFonts w:hint="eastAsia" w:ascii="仿宋" w:hAnsi="仿宋" w:eastAsia="仿宋" w:cs="仿宋"/>
                <w:b w:val="0"/>
                <w:bCs w:val="0"/>
                <w:color w:val="auto"/>
                <w:sz w:val="28"/>
                <w:szCs w:val="28"/>
                <w:highlight w:val="none"/>
              </w:rPr>
            </w:pPr>
          </w:p>
        </w:tc>
      </w:tr>
    </w:tbl>
    <w:p w14:paraId="16A6FC25">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法定代表人或者授权代表（签字或盖章）：                  </w:t>
      </w:r>
    </w:p>
    <w:p w14:paraId="7EFF462E">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磋商供应商全称（盖章）：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US"/>
        </w:rPr>
        <w:t xml:space="preserve">  </w:t>
      </w:r>
      <w:r>
        <w:rPr>
          <w:rFonts w:hint="eastAsia" w:ascii="仿宋" w:hAnsi="仿宋" w:eastAsia="仿宋" w:cs="仿宋"/>
          <w:color w:val="auto"/>
          <w:sz w:val="28"/>
          <w:szCs w:val="28"/>
          <w:highlight w:val="none"/>
        </w:rPr>
        <w:t>日期：    年   月    日</w:t>
      </w:r>
    </w:p>
    <w:p w14:paraId="7C882505">
      <w:pPr>
        <w:pStyle w:val="199"/>
        <w:numPr>
          <w:ilvl w:val="0"/>
          <w:numId w:val="0"/>
        </w:numPr>
        <w:spacing w:line="360" w:lineRule="auto"/>
        <w:ind w:right="320"/>
        <w:jc w:val="both"/>
        <w:rPr>
          <w:rFonts w:hint="eastAsia" w:ascii="仿宋" w:hAnsi="仿宋" w:eastAsia="仿宋" w:cs="仿宋"/>
          <w:bCs/>
          <w:color w:val="auto"/>
          <w:sz w:val="24"/>
          <w:szCs w:val="24"/>
          <w:highlight w:val="none"/>
        </w:rPr>
      </w:pPr>
      <w:r>
        <w:rPr>
          <w:rFonts w:hint="eastAsia" w:ascii="仿宋" w:hAnsi="仿宋" w:eastAsia="仿宋" w:cs="仿宋"/>
          <w:b/>
          <w:bCs w:val="0"/>
          <w:color w:val="auto"/>
          <w:sz w:val="28"/>
          <w:szCs w:val="28"/>
          <w:highlight w:val="none"/>
        </w:rPr>
        <w:t>注：</w:t>
      </w:r>
      <w:r>
        <w:rPr>
          <w:rFonts w:hint="eastAsia" w:ascii="仿宋" w:hAnsi="仿宋" w:eastAsia="仿宋" w:cs="仿宋"/>
          <w:bCs/>
          <w:color w:val="auto"/>
          <w:sz w:val="28"/>
          <w:szCs w:val="28"/>
          <w:highlight w:val="none"/>
        </w:rPr>
        <w:t>1、所有报价均以人民币报价，报价包括满足上述项目的所有设备、人工、辅助材料、交通、住宿、运输、搬运、管理、维护、保险、利润、税金、政策性文件规定及合同包含的所有风险、责任等各项应有费用。磋商文件未列明，而</w:t>
      </w:r>
      <w:r>
        <w:rPr>
          <w:rFonts w:hint="eastAsia" w:ascii="仿宋" w:hAnsi="仿宋" w:eastAsia="仿宋" w:cs="仿宋"/>
          <w:bCs/>
          <w:color w:val="auto"/>
          <w:sz w:val="28"/>
          <w:szCs w:val="28"/>
          <w:highlight w:val="none"/>
          <w:lang w:eastAsia="zh-CN"/>
        </w:rPr>
        <w:t>供应商</w:t>
      </w:r>
      <w:r>
        <w:rPr>
          <w:rFonts w:hint="eastAsia" w:ascii="仿宋" w:hAnsi="仿宋" w:eastAsia="仿宋" w:cs="仿宋"/>
          <w:bCs/>
          <w:color w:val="auto"/>
          <w:sz w:val="28"/>
          <w:szCs w:val="28"/>
          <w:highlight w:val="none"/>
        </w:rPr>
        <w:t>认为其他必需的费用也需列入报价。在合同实施时，采购人将不予支付成交人没有填列的项目费用，并认为此项目的费用已包括在投标价格中。2、供应商必须据实填具此表，应与磋商响应文件的有关内容一致。3、作二次报价的以二次报价为准，最终报价不得超过预算；未加盖供应商公章的，法定代表人或其授权委托代理人未签字的，最终报价无效。</w:t>
      </w:r>
      <w:r>
        <w:rPr>
          <w:rFonts w:hint="eastAsia" w:ascii="仿宋" w:hAnsi="仿宋" w:eastAsia="仿宋" w:cs="仿宋"/>
          <w:bCs/>
          <w:color w:val="auto"/>
          <w:sz w:val="28"/>
          <w:szCs w:val="28"/>
          <w:highlight w:val="none"/>
          <w:lang w:val="en-US"/>
        </w:rPr>
        <w:t>4</w:t>
      </w:r>
      <w:r>
        <w:rPr>
          <w:rFonts w:hint="eastAsia" w:ascii="仿宋" w:hAnsi="仿宋" w:eastAsia="仿宋" w:cs="仿宋"/>
          <w:bCs/>
          <w:color w:val="auto"/>
          <w:sz w:val="28"/>
          <w:szCs w:val="28"/>
          <w:highlight w:val="none"/>
        </w:rPr>
        <w:t>、磋商过程中未对磋商内容作出实质性变更、修改的情况下，第二次报价不得超过首轮报价，否则以其首轮报价作为最终报价，如被评定为成交供应商，其首轮报价即为成交价格，拒绝接受“授标”或签订合同的按政府采购法律法规相关规定处理。</w:t>
      </w:r>
      <w:r>
        <w:rPr>
          <w:rFonts w:hint="eastAsia" w:ascii="仿宋" w:hAnsi="仿宋" w:eastAsia="仿宋" w:cs="仿宋"/>
          <w:b w:val="0"/>
          <w:bCs/>
          <w:color w:val="auto"/>
          <w:sz w:val="28"/>
          <w:szCs w:val="28"/>
          <w:highlight w:val="none"/>
          <w:lang w:val="en-US" w:eastAsia="zh-CN"/>
        </w:rPr>
        <w:t>5</w:t>
      </w:r>
      <w:r>
        <w:rPr>
          <w:rFonts w:hint="eastAsia" w:ascii="仿宋" w:hAnsi="仿宋" w:eastAsia="仿宋" w:cs="仿宋"/>
          <w:b w:val="0"/>
          <w:bCs/>
          <w:color w:val="auto"/>
          <w:sz w:val="28"/>
          <w:szCs w:val="28"/>
          <w:highlight w:val="none"/>
        </w:rPr>
        <w:t>、</w:t>
      </w:r>
      <w:r>
        <w:rPr>
          <w:rFonts w:hint="eastAsia" w:ascii="仿宋" w:hAnsi="仿宋" w:eastAsia="仿宋" w:cs="仿宋"/>
          <w:bCs/>
          <w:color w:val="auto"/>
          <w:sz w:val="28"/>
          <w:szCs w:val="28"/>
          <w:highlight w:val="none"/>
        </w:rPr>
        <w:t>最终明细报价按最终谈判报价根据首轮明细报价同比例浮动。</w:t>
      </w:r>
    </w:p>
    <w:p w14:paraId="5F184695">
      <w:pPr>
        <w:pStyle w:val="199"/>
        <w:numPr>
          <w:ilvl w:val="0"/>
          <w:numId w:val="0"/>
        </w:numPr>
        <w:spacing w:line="360" w:lineRule="auto"/>
        <w:ind w:right="320"/>
        <w:jc w:val="center"/>
        <w:rPr>
          <w:rFonts w:hint="eastAsia" w:ascii="仿宋" w:hAnsi="仿宋" w:eastAsia="仿宋" w:cs="仿宋"/>
          <w:b/>
          <w:bCs w:val="0"/>
          <w:color w:val="auto"/>
          <w:sz w:val="36"/>
          <w:szCs w:val="36"/>
          <w:highlight w:val="none"/>
          <w:lang w:val="en-US" w:eastAsia="zh-CN"/>
        </w:rPr>
      </w:pPr>
      <w:r>
        <w:rPr>
          <w:rFonts w:hint="eastAsia" w:ascii="仿宋" w:hAnsi="仿宋" w:eastAsia="仿宋" w:cs="仿宋"/>
          <w:bCs/>
          <w:color w:val="auto"/>
          <w:sz w:val="24"/>
          <w:szCs w:val="24"/>
          <w:highlight w:val="none"/>
        </w:rPr>
        <w:br w:type="page" w:clear="all"/>
      </w:r>
      <w:r>
        <w:rPr>
          <w:rFonts w:hint="eastAsia" w:ascii="仿宋" w:hAnsi="仿宋" w:eastAsia="仿宋" w:cs="仿宋"/>
          <w:b/>
          <w:bCs w:val="0"/>
          <w:color w:val="auto"/>
          <w:sz w:val="36"/>
          <w:szCs w:val="36"/>
          <w:highlight w:val="none"/>
          <w:lang w:val="en-US" w:eastAsia="zh-CN"/>
        </w:rPr>
        <w:t>五、技术部分（与评分标准对应）</w:t>
      </w:r>
    </w:p>
    <w:p w14:paraId="26B7030E">
      <w:pPr>
        <w:pStyle w:val="15"/>
        <w:tabs>
          <w:tab w:val="left" w:pos="3402"/>
        </w:tabs>
        <w:spacing w:line="360" w:lineRule="auto"/>
        <w:jc w:val="center"/>
        <w:rPr>
          <w:rFonts w:hint="eastAsia" w:ascii="仿宋" w:hAnsi="仿宋" w:eastAsia="仿宋" w:cs="仿宋"/>
          <w:b/>
          <w:bCs w:val="0"/>
          <w:color w:val="auto"/>
          <w:sz w:val="32"/>
          <w:szCs w:val="32"/>
          <w:highlight w:val="none"/>
          <w:lang w:val="en-US" w:eastAsia="zh-CN" w:bidi="ar-SA"/>
        </w:rPr>
      </w:pPr>
      <w:r>
        <w:rPr>
          <w:rFonts w:hint="eastAsia" w:ascii="仿宋" w:hAnsi="仿宋" w:eastAsia="仿宋" w:cs="仿宋"/>
          <w:b/>
          <w:bCs w:val="0"/>
          <w:color w:val="auto"/>
          <w:sz w:val="32"/>
          <w:szCs w:val="32"/>
          <w:highlight w:val="none"/>
          <w:lang w:val="en-US" w:eastAsia="zh-CN" w:bidi="ar-SA"/>
        </w:rPr>
        <w:t>（一）磋商文件“第四部分采购需求”部分标注“★”实质性要求响应情况表：</w:t>
      </w:r>
    </w:p>
    <w:tbl>
      <w:tblPr>
        <w:tblStyle w:val="279"/>
        <w:tblW w:w="10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2"/>
        <w:gridCol w:w="3726"/>
        <w:gridCol w:w="2874"/>
        <w:gridCol w:w="2523"/>
        <w:gridCol w:w="779"/>
      </w:tblGrid>
      <w:tr w14:paraId="07B29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0" w:hRule="atLeast"/>
          <w:jc w:val="center"/>
        </w:trPr>
        <w:tc>
          <w:tcPr>
            <w:tcW w:w="642" w:type="dxa"/>
            <w:tcBorders>
              <w:top w:val="single" w:color="000000" w:sz="2" w:space="0"/>
              <w:bottom w:val="single" w:color="000000" w:sz="2" w:space="0"/>
            </w:tcBorders>
            <w:noWrap w:val="0"/>
            <w:vAlign w:val="center"/>
          </w:tcPr>
          <w:p w14:paraId="24DC11E7">
            <w:pPr>
              <w:spacing w:before="208" w:line="220" w:lineRule="auto"/>
              <w:jc w:val="center"/>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序号</w:t>
            </w:r>
          </w:p>
        </w:tc>
        <w:tc>
          <w:tcPr>
            <w:tcW w:w="3726" w:type="dxa"/>
            <w:tcBorders>
              <w:top w:val="single" w:color="000000" w:sz="2" w:space="0"/>
              <w:bottom w:val="single" w:color="000000" w:sz="2" w:space="0"/>
            </w:tcBorders>
            <w:noWrap w:val="0"/>
            <w:vAlign w:val="center"/>
          </w:tcPr>
          <w:p w14:paraId="19A486A1">
            <w:pPr>
              <w:spacing w:before="208" w:line="219" w:lineRule="auto"/>
              <w:jc w:val="center"/>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标注“★”的实质性要求内容</w:t>
            </w:r>
          </w:p>
        </w:tc>
        <w:tc>
          <w:tcPr>
            <w:tcW w:w="2874" w:type="dxa"/>
            <w:tcBorders>
              <w:top w:val="single" w:color="000000" w:sz="2" w:space="0"/>
              <w:bottom w:val="single" w:color="000000" w:sz="2" w:space="0"/>
            </w:tcBorders>
            <w:noWrap w:val="0"/>
            <w:vAlign w:val="center"/>
          </w:tcPr>
          <w:p w14:paraId="2F3D8A23">
            <w:pPr>
              <w:spacing w:before="208" w:line="220" w:lineRule="auto"/>
              <w:ind w:left="192"/>
              <w:jc w:val="center"/>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投标人实际响应情况</w:t>
            </w:r>
          </w:p>
        </w:tc>
        <w:tc>
          <w:tcPr>
            <w:tcW w:w="2523" w:type="dxa"/>
            <w:tcBorders>
              <w:top w:val="single" w:color="000000" w:sz="2" w:space="0"/>
              <w:bottom w:val="single" w:color="000000" w:sz="2" w:space="0"/>
            </w:tcBorders>
            <w:shd w:val="clear" w:color="auto" w:fill="auto"/>
            <w:noWrap w:val="0"/>
            <w:vAlign w:val="center"/>
          </w:tcPr>
          <w:p w14:paraId="663D4A2C">
            <w:pPr>
              <w:spacing w:before="208" w:line="220" w:lineRule="auto"/>
              <w:ind w:left="192"/>
              <w:jc w:val="center"/>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偏离情况</w:t>
            </w:r>
          </w:p>
          <w:p w14:paraId="088A5120">
            <w:pPr>
              <w:spacing w:before="208" w:line="220" w:lineRule="auto"/>
              <w:ind w:left="192"/>
              <w:jc w:val="center"/>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（正/负/无偏离）</w:t>
            </w:r>
          </w:p>
        </w:tc>
        <w:tc>
          <w:tcPr>
            <w:tcW w:w="779" w:type="dxa"/>
            <w:tcBorders>
              <w:top w:val="single" w:color="000000" w:sz="2" w:space="0"/>
              <w:bottom w:val="single" w:color="000000" w:sz="2" w:space="0"/>
            </w:tcBorders>
            <w:shd w:val="clear" w:color="auto" w:fill="auto"/>
            <w:noWrap w:val="0"/>
            <w:vAlign w:val="center"/>
          </w:tcPr>
          <w:p w14:paraId="13B86FEE">
            <w:pPr>
              <w:pStyle w:val="2"/>
              <w:ind w:left="0" w:firstLine="0"/>
              <w:jc w:val="center"/>
              <w:rPr>
                <w:rFonts w:hint="default"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备注</w:t>
            </w:r>
          </w:p>
        </w:tc>
      </w:tr>
      <w:tr w14:paraId="2C65E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jc w:val="center"/>
        </w:trPr>
        <w:tc>
          <w:tcPr>
            <w:tcW w:w="642" w:type="dxa"/>
            <w:tcBorders>
              <w:top w:val="single" w:color="000000" w:sz="2" w:space="0"/>
              <w:bottom w:val="single" w:color="000000" w:sz="2" w:space="0"/>
            </w:tcBorders>
            <w:noWrap w:val="0"/>
            <w:vAlign w:val="top"/>
          </w:tcPr>
          <w:p w14:paraId="3BF2BDF4">
            <w:pPr>
              <w:jc w:val="both"/>
              <w:rPr>
                <w:rFonts w:hint="eastAsia" w:ascii="仿宋" w:hAnsi="仿宋" w:eastAsia="仿宋" w:cs="仿宋"/>
                <w:bCs/>
                <w:color w:val="auto"/>
                <w:sz w:val="28"/>
                <w:szCs w:val="28"/>
                <w:highlight w:val="none"/>
                <w:lang w:val="zh-CN" w:eastAsia="zh-CN" w:bidi="ar-SA"/>
              </w:rPr>
            </w:pPr>
          </w:p>
        </w:tc>
        <w:tc>
          <w:tcPr>
            <w:tcW w:w="3726" w:type="dxa"/>
            <w:tcBorders>
              <w:top w:val="single" w:color="000000" w:sz="2" w:space="0"/>
              <w:bottom w:val="single" w:color="000000" w:sz="2" w:space="0"/>
            </w:tcBorders>
            <w:noWrap w:val="0"/>
            <w:vAlign w:val="top"/>
          </w:tcPr>
          <w:p w14:paraId="745FA8E4">
            <w:pPr>
              <w:jc w:val="both"/>
              <w:rPr>
                <w:rFonts w:hint="eastAsia" w:ascii="仿宋" w:hAnsi="仿宋" w:eastAsia="仿宋" w:cs="仿宋"/>
                <w:bCs/>
                <w:color w:val="auto"/>
                <w:sz w:val="28"/>
                <w:szCs w:val="28"/>
                <w:highlight w:val="none"/>
                <w:lang w:val="zh-CN" w:eastAsia="zh-CN" w:bidi="ar-SA"/>
              </w:rPr>
            </w:pPr>
          </w:p>
        </w:tc>
        <w:tc>
          <w:tcPr>
            <w:tcW w:w="2874" w:type="dxa"/>
            <w:tcBorders>
              <w:top w:val="single" w:color="000000" w:sz="2" w:space="0"/>
              <w:bottom w:val="single" w:color="000000" w:sz="2" w:space="0"/>
            </w:tcBorders>
            <w:noWrap w:val="0"/>
            <w:vAlign w:val="top"/>
          </w:tcPr>
          <w:p w14:paraId="3837B584">
            <w:pPr>
              <w:jc w:val="both"/>
              <w:rPr>
                <w:rFonts w:hint="eastAsia" w:ascii="仿宋" w:hAnsi="仿宋" w:eastAsia="仿宋" w:cs="仿宋"/>
                <w:bCs/>
                <w:color w:val="auto"/>
                <w:sz w:val="28"/>
                <w:szCs w:val="28"/>
                <w:highlight w:val="none"/>
                <w:lang w:val="zh-CN" w:eastAsia="zh-CN" w:bidi="ar-SA"/>
              </w:rPr>
            </w:pPr>
          </w:p>
        </w:tc>
        <w:tc>
          <w:tcPr>
            <w:tcW w:w="2523" w:type="dxa"/>
            <w:tcBorders>
              <w:top w:val="single" w:color="000000" w:sz="2" w:space="0"/>
              <w:bottom w:val="single" w:color="000000" w:sz="2" w:space="0"/>
            </w:tcBorders>
            <w:noWrap w:val="0"/>
            <w:vAlign w:val="top"/>
          </w:tcPr>
          <w:p w14:paraId="27EE868D">
            <w:pPr>
              <w:jc w:val="both"/>
              <w:rPr>
                <w:rFonts w:hint="eastAsia" w:ascii="仿宋" w:hAnsi="仿宋" w:eastAsia="仿宋" w:cs="仿宋"/>
                <w:bCs/>
                <w:color w:val="auto"/>
                <w:sz w:val="28"/>
                <w:szCs w:val="28"/>
                <w:highlight w:val="none"/>
                <w:lang w:val="zh-CN" w:eastAsia="zh-CN" w:bidi="ar-SA"/>
              </w:rPr>
            </w:pPr>
          </w:p>
        </w:tc>
        <w:tc>
          <w:tcPr>
            <w:tcW w:w="779" w:type="dxa"/>
            <w:tcBorders>
              <w:top w:val="single" w:color="000000" w:sz="2" w:space="0"/>
              <w:bottom w:val="single" w:color="000000" w:sz="2" w:space="0"/>
            </w:tcBorders>
            <w:noWrap w:val="0"/>
            <w:vAlign w:val="top"/>
          </w:tcPr>
          <w:p w14:paraId="4B8DD60C">
            <w:pPr>
              <w:jc w:val="both"/>
              <w:rPr>
                <w:rFonts w:hint="eastAsia" w:ascii="仿宋" w:hAnsi="仿宋" w:eastAsia="仿宋" w:cs="仿宋"/>
                <w:bCs/>
                <w:color w:val="auto"/>
                <w:sz w:val="28"/>
                <w:szCs w:val="28"/>
                <w:highlight w:val="none"/>
                <w:lang w:val="zh-CN" w:eastAsia="zh-CN" w:bidi="ar-SA"/>
              </w:rPr>
            </w:pPr>
          </w:p>
        </w:tc>
      </w:tr>
      <w:tr w14:paraId="33D2E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0" w:hRule="atLeast"/>
          <w:jc w:val="center"/>
        </w:trPr>
        <w:tc>
          <w:tcPr>
            <w:tcW w:w="642" w:type="dxa"/>
            <w:tcBorders>
              <w:top w:val="single" w:color="000000" w:sz="2" w:space="0"/>
              <w:bottom w:val="single" w:color="000000" w:sz="2" w:space="0"/>
            </w:tcBorders>
            <w:noWrap w:val="0"/>
            <w:vAlign w:val="top"/>
          </w:tcPr>
          <w:p w14:paraId="49F89D13">
            <w:pPr>
              <w:jc w:val="both"/>
              <w:rPr>
                <w:rFonts w:hint="eastAsia" w:ascii="仿宋" w:hAnsi="仿宋" w:eastAsia="仿宋" w:cs="仿宋"/>
                <w:bCs/>
                <w:color w:val="auto"/>
                <w:sz w:val="28"/>
                <w:szCs w:val="28"/>
                <w:highlight w:val="none"/>
                <w:lang w:val="zh-CN" w:eastAsia="zh-CN" w:bidi="ar-SA"/>
              </w:rPr>
            </w:pPr>
          </w:p>
        </w:tc>
        <w:tc>
          <w:tcPr>
            <w:tcW w:w="3726" w:type="dxa"/>
            <w:tcBorders>
              <w:top w:val="single" w:color="000000" w:sz="2" w:space="0"/>
              <w:bottom w:val="single" w:color="000000" w:sz="2" w:space="0"/>
            </w:tcBorders>
            <w:noWrap w:val="0"/>
            <w:vAlign w:val="top"/>
          </w:tcPr>
          <w:p w14:paraId="4D4A3FDC">
            <w:pPr>
              <w:jc w:val="both"/>
              <w:rPr>
                <w:rFonts w:hint="eastAsia" w:ascii="仿宋" w:hAnsi="仿宋" w:eastAsia="仿宋" w:cs="仿宋"/>
                <w:bCs/>
                <w:color w:val="auto"/>
                <w:sz w:val="28"/>
                <w:szCs w:val="28"/>
                <w:highlight w:val="none"/>
                <w:lang w:val="zh-CN" w:eastAsia="zh-CN" w:bidi="ar-SA"/>
              </w:rPr>
            </w:pPr>
          </w:p>
        </w:tc>
        <w:tc>
          <w:tcPr>
            <w:tcW w:w="2874" w:type="dxa"/>
            <w:tcBorders>
              <w:top w:val="single" w:color="000000" w:sz="2" w:space="0"/>
              <w:bottom w:val="single" w:color="000000" w:sz="2" w:space="0"/>
            </w:tcBorders>
            <w:noWrap w:val="0"/>
            <w:vAlign w:val="top"/>
          </w:tcPr>
          <w:p w14:paraId="7E1C638A">
            <w:pPr>
              <w:jc w:val="both"/>
              <w:rPr>
                <w:rFonts w:hint="eastAsia" w:ascii="仿宋" w:hAnsi="仿宋" w:eastAsia="仿宋" w:cs="仿宋"/>
                <w:bCs/>
                <w:color w:val="auto"/>
                <w:sz w:val="28"/>
                <w:szCs w:val="28"/>
                <w:highlight w:val="none"/>
                <w:lang w:val="zh-CN" w:eastAsia="zh-CN" w:bidi="ar-SA"/>
              </w:rPr>
            </w:pPr>
          </w:p>
        </w:tc>
        <w:tc>
          <w:tcPr>
            <w:tcW w:w="2523" w:type="dxa"/>
            <w:tcBorders>
              <w:top w:val="single" w:color="000000" w:sz="2" w:space="0"/>
              <w:bottom w:val="single" w:color="000000" w:sz="2" w:space="0"/>
            </w:tcBorders>
            <w:noWrap w:val="0"/>
            <w:vAlign w:val="top"/>
          </w:tcPr>
          <w:p w14:paraId="51D24B35">
            <w:pPr>
              <w:jc w:val="both"/>
              <w:rPr>
                <w:rFonts w:hint="eastAsia" w:ascii="仿宋" w:hAnsi="仿宋" w:eastAsia="仿宋" w:cs="仿宋"/>
                <w:bCs/>
                <w:color w:val="auto"/>
                <w:sz w:val="28"/>
                <w:szCs w:val="28"/>
                <w:highlight w:val="none"/>
                <w:lang w:val="zh-CN" w:eastAsia="zh-CN" w:bidi="ar-SA"/>
              </w:rPr>
            </w:pPr>
          </w:p>
        </w:tc>
        <w:tc>
          <w:tcPr>
            <w:tcW w:w="779" w:type="dxa"/>
            <w:tcBorders>
              <w:top w:val="single" w:color="000000" w:sz="2" w:space="0"/>
              <w:bottom w:val="single" w:color="000000" w:sz="2" w:space="0"/>
            </w:tcBorders>
            <w:noWrap w:val="0"/>
            <w:vAlign w:val="top"/>
          </w:tcPr>
          <w:p w14:paraId="6365C450">
            <w:pPr>
              <w:jc w:val="both"/>
              <w:rPr>
                <w:rFonts w:hint="eastAsia" w:ascii="仿宋" w:hAnsi="仿宋" w:eastAsia="仿宋" w:cs="仿宋"/>
                <w:bCs/>
                <w:color w:val="auto"/>
                <w:sz w:val="28"/>
                <w:szCs w:val="28"/>
                <w:highlight w:val="none"/>
                <w:lang w:val="zh-CN" w:eastAsia="zh-CN" w:bidi="ar-SA"/>
              </w:rPr>
            </w:pPr>
          </w:p>
        </w:tc>
      </w:tr>
      <w:tr w14:paraId="5AC09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2" w:hRule="atLeast"/>
          <w:jc w:val="center"/>
        </w:trPr>
        <w:tc>
          <w:tcPr>
            <w:tcW w:w="642" w:type="dxa"/>
            <w:tcBorders>
              <w:top w:val="single" w:color="000000" w:sz="2" w:space="0"/>
              <w:bottom w:val="single" w:color="000000" w:sz="2" w:space="0"/>
            </w:tcBorders>
            <w:noWrap w:val="0"/>
            <w:vAlign w:val="top"/>
          </w:tcPr>
          <w:p w14:paraId="39BFE9AC">
            <w:pPr>
              <w:jc w:val="both"/>
              <w:rPr>
                <w:rFonts w:hint="eastAsia" w:ascii="仿宋" w:hAnsi="仿宋" w:eastAsia="仿宋" w:cs="仿宋"/>
                <w:bCs/>
                <w:color w:val="auto"/>
                <w:sz w:val="28"/>
                <w:szCs w:val="28"/>
                <w:highlight w:val="none"/>
                <w:lang w:val="zh-CN" w:eastAsia="zh-CN" w:bidi="ar-SA"/>
              </w:rPr>
            </w:pPr>
          </w:p>
        </w:tc>
        <w:tc>
          <w:tcPr>
            <w:tcW w:w="3726" w:type="dxa"/>
            <w:tcBorders>
              <w:top w:val="single" w:color="000000" w:sz="2" w:space="0"/>
              <w:bottom w:val="single" w:color="000000" w:sz="2" w:space="0"/>
            </w:tcBorders>
            <w:noWrap w:val="0"/>
            <w:vAlign w:val="top"/>
          </w:tcPr>
          <w:p w14:paraId="2ACBC721">
            <w:pPr>
              <w:jc w:val="both"/>
              <w:rPr>
                <w:rFonts w:hint="eastAsia" w:ascii="仿宋" w:hAnsi="仿宋" w:eastAsia="仿宋" w:cs="仿宋"/>
                <w:bCs/>
                <w:color w:val="auto"/>
                <w:sz w:val="28"/>
                <w:szCs w:val="28"/>
                <w:highlight w:val="none"/>
                <w:lang w:val="zh-CN" w:eastAsia="zh-CN" w:bidi="ar-SA"/>
              </w:rPr>
            </w:pPr>
          </w:p>
        </w:tc>
        <w:tc>
          <w:tcPr>
            <w:tcW w:w="2874" w:type="dxa"/>
            <w:tcBorders>
              <w:top w:val="single" w:color="000000" w:sz="2" w:space="0"/>
              <w:bottom w:val="single" w:color="000000" w:sz="2" w:space="0"/>
            </w:tcBorders>
            <w:noWrap w:val="0"/>
            <w:vAlign w:val="top"/>
          </w:tcPr>
          <w:p w14:paraId="29A9A629">
            <w:pPr>
              <w:jc w:val="both"/>
              <w:rPr>
                <w:rFonts w:hint="eastAsia" w:ascii="仿宋" w:hAnsi="仿宋" w:eastAsia="仿宋" w:cs="仿宋"/>
                <w:bCs/>
                <w:color w:val="auto"/>
                <w:sz w:val="28"/>
                <w:szCs w:val="28"/>
                <w:highlight w:val="none"/>
                <w:lang w:val="zh-CN" w:eastAsia="zh-CN" w:bidi="ar-SA"/>
              </w:rPr>
            </w:pPr>
          </w:p>
        </w:tc>
        <w:tc>
          <w:tcPr>
            <w:tcW w:w="2523" w:type="dxa"/>
            <w:tcBorders>
              <w:top w:val="single" w:color="000000" w:sz="2" w:space="0"/>
              <w:bottom w:val="single" w:color="000000" w:sz="2" w:space="0"/>
            </w:tcBorders>
            <w:noWrap w:val="0"/>
            <w:vAlign w:val="top"/>
          </w:tcPr>
          <w:p w14:paraId="0DBCCABB">
            <w:pPr>
              <w:jc w:val="both"/>
              <w:rPr>
                <w:rFonts w:hint="eastAsia" w:ascii="仿宋" w:hAnsi="仿宋" w:eastAsia="仿宋" w:cs="仿宋"/>
                <w:bCs/>
                <w:color w:val="auto"/>
                <w:sz w:val="28"/>
                <w:szCs w:val="28"/>
                <w:highlight w:val="none"/>
                <w:lang w:val="zh-CN" w:eastAsia="zh-CN" w:bidi="ar-SA"/>
              </w:rPr>
            </w:pPr>
          </w:p>
        </w:tc>
        <w:tc>
          <w:tcPr>
            <w:tcW w:w="779" w:type="dxa"/>
            <w:tcBorders>
              <w:top w:val="single" w:color="000000" w:sz="2" w:space="0"/>
              <w:bottom w:val="single" w:color="000000" w:sz="2" w:space="0"/>
            </w:tcBorders>
            <w:noWrap w:val="0"/>
            <w:vAlign w:val="top"/>
          </w:tcPr>
          <w:p w14:paraId="16CD2263">
            <w:pPr>
              <w:jc w:val="both"/>
              <w:rPr>
                <w:rFonts w:hint="eastAsia" w:ascii="仿宋" w:hAnsi="仿宋" w:eastAsia="仿宋" w:cs="仿宋"/>
                <w:bCs/>
                <w:color w:val="auto"/>
                <w:sz w:val="28"/>
                <w:szCs w:val="28"/>
                <w:highlight w:val="none"/>
                <w:lang w:val="zh-CN" w:eastAsia="zh-CN" w:bidi="ar-SA"/>
              </w:rPr>
            </w:pPr>
          </w:p>
        </w:tc>
      </w:tr>
      <w:tr w14:paraId="66964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6" w:hRule="atLeast"/>
          <w:jc w:val="center"/>
        </w:trPr>
        <w:tc>
          <w:tcPr>
            <w:tcW w:w="642" w:type="dxa"/>
            <w:tcBorders>
              <w:top w:val="single" w:color="000000" w:sz="2" w:space="0"/>
              <w:bottom w:val="single" w:color="000000" w:sz="2" w:space="0"/>
            </w:tcBorders>
            <w:noWrap w:val="0"/>
            <w:vAlign w:val="top"/>
          </w:tcPr>
          <w:p w14:paraId="01A550FC">
            <w:pPr>
              <w:jc w:val="both"/>
              <w:rPr>
                <w:rFonts w:hint="eastAsia" w:ascii="仿宋" w:hAnsi="仿宋" w:eastAsia="仿宋" w:cs="仿宋"/>
                <w:bCs/>
                <w:color w:val="auto"/>
                <w:sz w:val="28"/>
                <w:szCs w:val="28"/>
                <w:highlight w:val="none"/>
                <w:lang w:val="zh-CN" w:eastAsia="zh-CN" w:bidi="ar-SA"/>
              </w:rPr>
            </w:pPr>
          </w:p>
        </w:tc>
        <w:tc>
          <w:tcPr>
            <w:tcW w:w="3726" w:type="dxa"/>
            <w:tcBorders>
              <w:top w:val="single" w:color="000000" w:sz="2" w:space="0"/>
              <w:bottom w:val="single" w:color="000000" w:sz="2" w:space="0"/>
            </w:tcBorders>
            <w:noWrap w:val="0"/>
            <w:vAlign w:val="top"/>
          </w:tcPr>
          <w:p w14:paraId="04491798">
            <w:pPr>
              <w:jc w:val="both"/>
              <w:rPr>
                <w:rFonts w:hint="eastAsia" w:ascii="仿宋" w:hAnsi="仿宋" w:eastAsia="仿宋" w:cs="仿宋"/>
                <w:bCs/>
                <w:color w:val="auto"/>
                <w:sz w:val="28"/>
                <w:szCs w:val="28"/>
                <w:highlight w:val="none"/>
                <w:lang w:val="zh-CN" w:eastAsia="zh-CN" w:bidi="ar-SA"/>
              </w:rPr>
            </w:pPr>
          </w:p>
        </w:tc>
        <w:tc>
          <w:tcPr>
            <w:tcW w:w="2874" w:type="dxa"/>
            <w:tcBorders>
              <w:top w:val="single" w:color="000000" w:sz="2" w:space="0"/>
              <w:bottom w:val="single" w:color="000000" w:sz="2" w:space="0"/>
            </w:tcBorders>
            <w:noWrap w:val="0"/>
            <w:vAlign w:val="top"/>
          </w:tcPr>
          <w:p w14:paraId="31B70F8E">
            <w:pPr>
              <w:jc w:val="both"/>
              <w:rPr>
                <w:rFonts w:hint="eastAsia" w:ascii="仿宋" w:hAnsi="仿宋" w:eastAsia="仿宋" w:cs="仿宋"/>
                <w:bCs/>
                <w:color w:val="auto"/>
                <w:sz w:val="28"/>
                <w:szCs w:val="28"/>
                <w:highlight w:val="none"/>
                <w:lang w:val="zh-CN" w:eastAsia="zh-CN" w:bidi="ar-SA"/>
              </w:rPr>
            </w:pPr>
          </w:p>
        </w:tc>
        <w:tc>
          <w:tcPr>
            <w:tcW w:w="2523" w:type="dxa"/>
            <w:tcBorders>
              <w:top w:val="single" w:color="000000" w:sz="2" w:space="0"/>
              <w:bottom w:val="single" w:color="000000" w:sz="2" w:space="0"/>
            </w:tcBorders>
            <w:noWrap w:val="0"/>
            <w:vAlign w:val="top"/>
          </w:tcPr>
          <w:p w14:paraId="1408A639">
            <w:pPr>
              <w:jc w:val="both"/>
              <w:rPr>
                <w:rFonts w:hint="eastAsia" w:ascii="仿宋" w:hAnsi="仿宋" w:eastAsia="仿宋" w:cs="仿宋"/>
                <w:bCs/>
                <w:color w:val="auto"/>
                <w:sz w:val="28"/>
                <w:szCs w:val="28"/>
                <w:highlight w:val="none"/>
                <w:lang w:val="zh-CN" w:eastAsia="zh-CN" w:bidi="ar-SA"/>
              </w:rPr>
            </w:pPr>
          </w:p>
        </w:tc>
        <w:tc>
          <w:tcPr>
            <w:tcW w:w="779" w:type="dxa"/>
            <w:tcBorders>
              <w:top w:val="single" w:color="000000" w:sz="2" w:space="0"/>
              <w:bottom w:val="single" w:color="000000" w:sz="2" w:space="0"/>
            </w:tcBorders>
            <w:noWrap w:val="0"/>
            <w:vAlign w:val="top"/>
          </w:tcPr>
          <w:p w14:paraId="7FCDF5CB">
            <w:pPr>
              <w:jc w:val="both"/>
              <w:rPr>
                <w:rFonts w:hint="eastAsia" w:ascii="仿宋" w:hAnsi="仿宋" w:eastAsia="仿宋" w:cs="仿宋"/>
                <w:bCs/>
                <w:color w:val="auto"/>
                <w:sz w:val="28"/>
                <w:szCs w:val="28"/>
                <w:highlight w:val="none"/>
                <w:lang w:val="zh-CN" w:eastAsia="zh-CN" w:bidi="ar-SA"/>
              </w:rPr>
            </w:pPr>
          </w:p>
        </w:tc>
      </w:tr>
      <w:tr w14:paraId="6FB33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6" w:hRule="atLeast"/>
          <w:jc w:val="center"/>
        </w:trPr>
        <w:tc>
          <w:tcPr>
            <w:tcW w:w="642" w:type="dxa"/>
            <w:tcBorders>
              <w:top w:val="single" w:color="000000" w:sz="2" w:space="0"/>
              <w:bottom w:val="single" w:color="000000" w:sz="2" w:space="0"/>
            </w:tcBorders>
            <w:noWrap w:val="0"/>
            <w:vAlign w:val="top"/>
          </w:tcPr>
          <w:p w14:paraId="1A16C398">
            <w:pPr>
              <w:jc w:val="both"/>
              <w:rPr>
                <w:rFonts w:hint="eastAsia" w:ascii="仿宋" w:hAnsi="仿宋" w:eastAsia="仿宋" w:cs="仿宋"/>
                <w:bCs/>
                <w:color w:val="auto"/>
                <w:sz w:val="28"/>
                <w:szCs w:val="28"/>
                <w:highlight w:val="none"/>
                <w:lang w:val="zh-CN" w:eastAsia="zh-CN" w:bidi="ar-SA"/>
              </w:rPr>
            </w:pPr>
          </w:p>
        </w:tc>
        <w:tc>
          <w:tcPr>
            <w:tcW w:w="3726" w:type="dxa"/>
            <w:tcBorders>
              <w:top w:val="single" w:color="000000" w:sz="2" w:space="0"/>
              <w:bottom w:val="single" w:color="000000" w:sz="2" w:space="0"/>
            </w:tcBorders>
            <w:noWrap w:val="0"/>
            <w:vAlign w:val="top"/>
          </w:tcPr>
          <w:p w14:paraId="2665794F">
            <w:pPr>
              <w:jc w:val="both"/>
              <w:rPr>
                <w:rFonts w:hint="eastAsia" w:ascii="仿宋" w:hAnsi="仿宋" w:eastAsia="仿宋" w:cs="仿宋"/>
                <w:bCs/>
                <w:color w:val="auto"/>
                <w:sz w:val="28"/>
                <w:szCs w:val="28"/>
                <w:highlight w:val="none"/>
                <w:lang w:val="zh-CN" w:eastAsia="zh-CN" w:bidi="ar-SA"/>
              </w:rPr>
            </w:pPr>
          </w:p>
        </w:tc>
        <w:tc>
          <w:tcPr>
            <w:tcW w:w="2874" w:type="dxa"/>
            <w:tcBorders>
              <w:top w:val="single" w:color="000000" w:sz="2" w:space="0"/>
              <w:bottom w:val="single" w:color="000000" w:sz="2" w:space="0"/>
            </w:tcBorders>
            <w:noWrap w:val="0"/>
            <w:vAlign w:val="top"/>
          </w:tcPr>
          <w:p w14:paraId="178D39DF">
            <w:pPr>
              <w:jc w:val="both"/>
              <w:rPr>
                <w:rFonts w:hint="eastAsia" w:ascii="仿宋" w:hAnsi="仿宋" w:eastAsia="仿宋" w:cs="仿宋"/>
                <w:bCs/>
                <w:color w:val="auto"/>
                <w:sz w:val="28"/>
                <w:szCs w:val="28"/>
                <w:highlight w:val="none"/>
                <w:lang w:val="zh-CN" w:eastAsia="zh-CN" w:bidi="ar-SA"/>
              </w:rPr>
            </w:pPr>
          </w:p>
        </w:tc>
        <w:tc>
          <w:tcPr>
            <w:tcW w:w="2523" w:type="dxa"/>
            <w:tcBorders>
              <w:top w:val="single" w:color="000000" w:sz="2" w:space="0"/>
              <w:bottom w:val="single" w:color="000000" w:sz="2" w:space="0"/>
            </w:tcBorders>
            <w:noWrap w:val="0"/>
            <w:vAlign w:val="top"/>
          </w:tcPr>
          <w:p w14:paraId="60B23D68">
            <w:pPr>
              <w:jc w:val="both"/>
              <w:rPr>
                <w:rFonts w:hint="eastAsia" w:ascii="仿宋" w:hAnsi="仿宋" w:eastAsia="仿宋" w:cs="仿宋"/>
                <w:bCs/>
                <w:color w:val="auto"/>
                <w:sz w:val="28"/>
                <w:szCs w:val="28"/>
                <w:highlight w:val="none"/>
                <w:lang w:val="zh-CN" w:eastAsia="zh-CN" w:bidi="ar-SA"/>
              </w:rPr>
            </w:pPr>
          </w:p>
        </w:tc>
        <w:tc>
          <w:tcPr>
            <w:tcW w:w="779" w:type="dxa"/>
            <w:tcBorders>
              <w:top w:val="single" w:color="000000" w:sz="2" w:space="0"/>
              <w:bottom w:val="single" w:color="000000" w:sz="2" w:space="0"/>
            </w:tcBorders>
            <w:noWrap w:val="0"/>
            <w:vAlign w:val="top"/>
          </w:tcPr>
          <w:p w14:paraId="66B58CEF">
            <w:pPr>
              <w:jc w:val="both"/>
              <w:rPr>
                <w:rFonts w:hint="eastAsia" w:ascii="仿宋" w:hAnsi="仿宋" w:eastAsia="仿宋" w:cs="仿宋"/>
                <w:bCs/>
                <w:color w:val="auto"/>
                <w:sz w:val="28"/>
                <w:szCs w:val="28"/>
                <w:highlight w:val="none"/>
                <w:lang w:val="zh-CN" w:eastAsia="zh-CN" w:bidi="ar-SA"/>
              </w:rPr>
            </w:pPr>
          </w:p>
        </w:tc>
      </w:tr>
      <w:tr w14:paraId="0E563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1" w:hRule="atLeast"/>
          <w:jc w:val="center"/>
        </w:trPr>
        <w:tc>
          <w:tcPr>
            <w:tcW w:w="642" w:type="dxa"/>
            <w:tcBorders>
              <w:top w:val="single" w:color="000000" w:sz="2" w:space="0"/>
              <w:bottom w:val="single" w:color="000000" w:sz="2" w:space="0"/>
            </w:tcBorders>
            <w:noWrap w:val="0"/>
            <w:vAlign w:val="top"/>
          </w:tcPr>
          <w:p w14:paraId="13604619">
            <w:pPr>
              <w:jc w:val="both"/>
              <w:rPr>
                <w:rFonts w:hint="eastAsia" w:ascii="仿宋" w:hAnsi="仿宋" w:eastAsia="仿宋" w:cs="仿宋"/>
                <w:bCs/>
                <w:color w:val="auto"/>
                <w:sz w:val="28"/>
                <w:szCs w:val="28"/>
                <w:highlight w:val="none"/>
                <w:lang w:val="zh-CN" w:eastAsia="zh-CN" w:bidi="ar-SA"/>
              </w:rPr>
            </w:pPr>
          </w:p>
        </w:tc>
        <w:tc>
          <w:tcPr>
            <w:tcW w:w="3726" w:type="dxa"/>
            <w:tcBorders>
              <w:top w:val="single" w:color="000000" w:sz="2" w:space="0"/>
              <w:bottom w:val="single" w:color="000000" w:sz="2" w:space="0"/>
            </w:tcBorders>
            <w:noWrap w:val="0"/>
            <w:vAlign w:val="top"/>
          </w:tcPr>
          <w:p w14:paraId="12833A72">
            <w:pPr>
              <w:jc w:val="both"/>
              <w:rPr>
                <w:rFonts w:hint="eastAsia" w:ascii="仿宋" w:hAnsi="仿宋" w:eastAsia="仿宋" w:cs="仿宋"/>
                <w:bCs/>
                <w:color w:val="auto"/>
                <w:sz w:val="28"/>
                <w:szCs w:val="28"/>
                <w:highlight w:val="none"/>
                <w:lang w:val="zh-CN" w:eastAsia="zh-CN" w:bidi="ar-SA"/>
              </w:rPr>
            </w:pPr>
          </w:p>
        </w:tc>
        <w:tc>
          <w:tcPr>
            <w:tcW w:w="2874" w:type="dxa"/>
            <w:tcBorders>
              <w:top w:val="single" w:color="000000" w:sz="2" w:space="0"/>
              <w:bottom w:val="single" w:color="000000" w:sz="2" w:space="0"/>
            </w:tcBorders>
            <w:noWrap w:val="0"/>
            <w:vAlign w:val="top"/>
          </w:tcPr>
          <w:p w14:paraId="420FE4FF">
            <w:pPr>
              <w:jc w:val="both"/>
              <w:rPr>
                <w:rFonts w:hint="eastAsia" w:ascii="仿宋" w:hAnsi="仿宋" w:eastAsia="仿宋" w:cs="仿宋"/>
                <w:bCs/>
                <w:color w:val="auto"/>
                <w:sz w:val="28"/>
                <w:szCs w:val="28"/>
                <w:highlight w:val="none"/>
                <w:lang w:val="zh-CN" w:eastAsia="zh-CN" w:bidi="ar-SA"/>
              </w:rPr>
            </w:pPr>
          </w:p>
        </w:tc>
        <w:tc>
          <w:tcPr>
            <w:tcW w:w="2523" w:type="dxa"/>
            <w:tcBorders>
              <w:top w:val="single" w:color="000000" w:sz="2" w:space="0"/>
              <w:bottom w:val="single" w:color="000000" w:sz="2" w:space="0"/>
            </w:tcBorders>
            <w:noWrap w:val="0"/>
            <w:vAlign w:val="top"/>
          </w:tcPr>
          <w:p w14:paraId="02A3DAB7">
            <w:pPr>
              <w:jc w:val="both"/>
              <w:rPr>
                <w:rFonts w:hint="eastAsia" w:ascii="仿宋" w:hAnsi="仿宋" w:eastAsia="仿宋" w:cs="仿宋"/>
                <w:bCs/>
                <w:color w:val="auto"/>
                <w:sz w:val="28"/>
                <w:szCs w:val="28"/>
                <w:highlight w:val="none"/>
                <w:lang w:val="zh-CN" w:eastAsia="zh-CN" w:bidi="ar-SA"/>
              </w:rPr>
            </w:pPr>
          </w:p>
        </w:tc>
        <w:tc>
          <w:tcPr>
            <w:tcW w:w="779" w:type="dxa"/>
            <w:tcBorders>
              <w:top w:val="single" w:color="000000" w:sz="2" w:space="0"/>
              <w:bottom w:val="single" w:color="000000" w:sz="2" w:space="0"/>
            </w:tcBorders>
            <w:noWrap w:val="0"/>
            <w:vAlign w:val="top"/>
          </w:tcPr>
          <w:p w14:paraId="04787C0B">
            <w:pPr>
              <w:jc w:val="both"/>
              <w:rPr>
                <w:rFonts w:hint="eastAsia" w:ascii="仿宋" w:hAnsi="仿宋" w:eastAsia="仿宋" w:cs="仿宋"/>
                <w:bCs/>
                <w:color w:val="auto"/>
                <w:sz w:val="28"/>
                <w:szCs w:val="28"/>
                <w:highlight w:val="none"/>
                <w:lang w:val="zh-CN" w:eastAsia="zh-CN" w:bidi="ar-SA"/>
              </w:rPr>
            </w:pPr>
          </w:p>
        </w:tc>
      </w:tr>
    </w:tbl>
    <w:p w14:paraId="6CD5BFA8">
      <w:pPr>
        <w:keepNext w:val="0"/>
        <w:keepLines w:val="0"/>
        <w:pageBreakBefore w:val="0"/>
        <w:widowControl/>
        <w:spacing w:line="360" w:lineRule="auto"/>
        <w:ind w:left="0" w:right="0" w:firstLine="253"/>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注：1.</w:t>
      </w:r>
      <w:r>
        <w:rPr>
          <w:rFonts w:hint="eastAsia" w:ascii="仿宋" w:hAnsi="仿宋" w:eastAsia="仿宋" w:cs="仿宋"/>
          <w:bCs/>
          <w:color w:val="auto"/>
          <w:sz w:val="28"/>
          <w:szCs w:val="28"/>
          <w:highlight w:val="none"/>
          <w:lang w:val="en-US" w:eastAsia="zh-CN" w:bidi="ar-SA"/>
        </w:rPr>
        <w:t>供应商</w:t>
      </w:r>
      <w:r>
        <w:rPr>
          <w:rFonts w:hint="eastAsia" w:ascii="仿宋" w:hAnsi="仿宋" w:eastAsia="仿宋" w:cs="仿宋"/>
          <w:bCs/>
          <w:color w:val="auto"/>
          <w:sz w:val="28"/>
          <w:szCs w:val="28"/>
          <w:highlight w:val="none"/>
          <w:lang w:val="zh-CN" w:eastAsia="zh-CN" w:bidi="ar-SA"/>
        </w:rPr>
        <w:t>应根据</w:t>
      </w:r>
      <w:r>
        <w:rPr>
          <w:rFonts w:hint="eastAsia" w:ascii="仿宋" w:hAnsi="仿宋" w:eastAsia="仿宋" w:cs="仿宋"/>
          <w:bCs/>
          <w:color w:val="auto"/>
          <w:sz w:val="28"/>
          <w:szCs w:val="28"/>
          <w:highlight w:val="none"/>
          <w:lang w:val="en-US" w:eastAsia="zh-CN" w:bidi="ar-SA"/>
        </w:rPr>
        <w:t>磋商</w:t>
      </w:r>
      <w:r>
        <w:rPr>
          <w:rFonts w:hint="eastAsia" w:ascii="仿宋" w:hAnsi="仿宋" w:eastAsia="仿宋" w:cs="仿宋"/>
          <w:bCs/>
          <w:color w:val="auto"/>
          <w:sz w:val="28"/>
          <w:szCs w:val="28"/>
          <w:highlight w:val="none"/>
          <w:lang w:val="zh-CN" w:eastAsia="zh-CN" w:bidi="ar-SA"/>
        </w:rPr>
        <w:t>文件第</w:t>
      </w:r>
      <w:r>
        <w:rPr>
          <w:rFonts w:hint="eastAsia" w:ascii="仿宋" w:hAnsi="仿宋" w:eastAsia="仿宋" w:cs="仿宋"/>
          <w:bCs/>
          <w:color w:val="auto"/>
          <w:sz w:val="28"/>
          <w:szCs w:val="28"/>
          <w:highlight w:val="none"/>
          <w:lang w:val="en-US" w:eastAsia="zh-CN" w:bidi="ar-SA"/>
        </w:rPr>
        <w:t>四部分</w:t>
      </w:r>
      <w:r>
        <w:rPr>
          <w:rFonts w:hint="eastAsia" w:ascii="仿宋" w:hAnsi="仿宋" w:eastAsia="仿宋" w:cs="仿宋"/>
          <w:bCs/>
          <w:color w:val="auto"/>
          <w:sz w:val="28"/>
          <w:szCs w:val="28"/>
          <w:highlight w:val="none"/>
          <w:lang w:val="zh-CN" w:eastAsia="zh-CN" w:bidi="ar-SA"/>
        </w:rPr>
        <w:t>“</w:t>
      </w:r>
      <w:r>
        <w:rPr>
          <w:rFonts w:hint="eastAsia" w:ascii="仿宋" w:hAnsi="仿宋" w:eastAsia="仿宋" w:cs="仿宋"/>
          <w:bCs/>
          <w:color w:val="auto"/>
          <w:sz w:val="28"/>
          <w:szCs w:val="28"/>
          <w:highlight w:val="none"/>
          <w:lang w:val="en-US" w:eastAsia="zh-CN" w:bidi="ar-SA"/>
        </w:rPr>
        <w:t>采购</w:t>
      </w:r>
      <w:r>
        <w:rPr>
          <w:rFonts w:hint="eastAsia" w:ascii="仿宋" w:hAnsi="仿宋" w:eastAsia="仿宋" w:cs="仿宋"/>
          <w:bCs/>
          <w:color w:val="auto"/>
          <w:sz w:val="28"/>
          <w:szCs w:val="28"/>
          <w:highlight w:val="none"/>
          <w:lang w:val="zh-CN" w:eastAsia="zh-CN" w:bidi="ar-SA"/>
        </w:rPr>
        <w:t>需求”</w:t>
      </w:r>
      <w:r>
        <w:rPr>
          <w:rFonts w:hint="eastAsia" w:ascii="仿宋" w:hAnsi="仿宋" w:eastAsia="仿宋" w:cs="仿宋"/>
          <w:bCs/>
          <w:color w:val="auto"/>
          <w:sz w:val="28"/>
          <w:szCs w:val="28"/>
          <w:highlight w:val="none"/>
          <w:lang w:val="en-US" w:eastAsia="zh-CN" w:bidi="ar-SA"/>
        </w:rPr>
        <w:t>中的“施工要求”</w:t>
      </w:r>
      <w:r>
        <w:rPr>
          <w:rFonts w:hint="eastAsia" w:ascii="仿宋" w:hAnsi="仿宋" w:eastAsia="仿宋" w:cs="仿宋"/>
          <w:bCs/>
          <w:color w:val="auto"/>
          <w:sz w:val="28"/>
          <w:szCs w:val="28"/>
          <w:highlight w:val="none"/>
          <w:lang w:val="zh-CN" w:eastAsia="zh-CN" w:bidi="ar-SA"/>
        </w:rPr>
        <w:t>按实际如实填写偏离表，</w:t>
      </w:r>
      <w:r>
        <w:rPr>
          <w:rFonts w:hint="eastAsia" w:ascii="仿宋" w:hAnsi="仿宋" w:eastAsia="仿宋" w:cs="仿宋"/>
          <w:bCs/>
          <w:color w:val="auto"/>
          <w:sz w:val="28"/>
          <w:szCs w:val="28"/>
          <w:highlight w:val="none"/>
          <w:lang w:val="en-US" w:eastAsia="zh-CN" w:bidi="ar-SA"/>
        </w:rPr>
        <w:t>如★项不能满足磋商文件要求则视同为未实质性响应，做无效响应处理</w:t>
      </w:r>
      <w:r>
        <w:rPr>
          <w:rFonts w:hint="eastAsia" w:ascii="仿宋" w:hAnsi="仿宋" w:eastAsia="仿宋" w:cs="仿宋"/>
          <w:bCs/>
          <w:color w:val="auto"/>
          <w:sz w:val="28"/>
          <w:szCs w:val="28"/>
          <w:highlight w:val="none"/>
          <w:lang w:val="zh-CN" w:eastAsia="zh-CN" w:bidi="ar-SA"/>
        </w:rPr>
        <w:t>。</w:t>
      </w:r>
    </w:p>
    <w:p w14:paraId="1FAC27FE">
      <w:pPr>
        <w:keepNext w:val="0"/>
        <w:keepLines w:val="0"/>
        <w:pageBreakBefore w:val="0"/>
        <w:widowControl/>
        <w:spacing w:line="360" w:lineRule="auto"/>
        <w:ind w:left="0" w:right="0" w:firstLine="253"/>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2.</w:t>
      </w:r>
      <w:r>
        <w:rPr>
          <w:rFonts w:hint="eastAsia" w:ascii="仿宋" w:hAnsi="仿宋" w:eastAsia="仿宋" w:cs="仿宋"/>
          <w:bCs/>
          <w:color w:val="auto"/>
          <w:sz w:val="28"/>
          <w:szCs w:val="28"/>
          <w:highlight w:val="none"/>
          <w:lang w:val="en-US" w:eastAsia="zh-CN" w:bidi="ar-SA"/>
        </w:rPr>
        <w:t>供应商</w:t>
      </w:r>
      <w:r>
        <w:rPr>
          <w:rFonts w:hint="eastAsia" w:ascii="仿宋" w:hAnsi="仿宋" w:eastAsia="仿宋" w:cs="仿宋"/>
          <w:bCs/>
          <w:color w:val="auto"/>
          <w:sz w:val="28"/>
          <w:szCs w:val="28"/>
          <w:highlight w:val="none"/>
          <w:lang w:val="zh-CN" w:eastAsia="zh-CN" w:bidi="ar-SA"/>
        </w:rPr>
        <w:t>按照</w:t>
      </w:r>
      <w:r>
        <w:rPr>
          <w:rFonts w:hint="eastAsia" w:ascii="仿宋" w:hAnsi="仿宋" w:eastAsia="仿宋" w:cs="仿宋"/>
          <w:bCs/>
          <w:color w:val="auto"/>
          <w:sz w:val="28"/>
          <w:szCs w:val="28"/>
          <w:highlight w:val="none"/>
          <w:lang w:val="en-US" w:eastAsia="zh-CN" w:bidi="ar-SA"/>
        </w:rPr>
        <w:t>磋商</w:t>
      </w:r>
      <w:r>
        <w:rPr>
          <w:rFonts w:hint="eastAsia" w:ascii="仿宋" w:hAnsi="仿宋" w:eastAsia="仿宋" w:cs="仿宋"/>
          <w:bCs/>
          <w:color w:val="auto"/>
          <w:sz w:val="28"/>
          <w:szCs w:val="28"/>
          <w:highlight w:val="none"/>
          <w:lang w:val="zh-CN" w:eastAsia="zh-CN" w:bidi="ar-SA"/>
        </w:rPr>
        <w:t>文件要求在本表后提供相关证明文件（如有）。</w:t>
      </w:r>
    </w:p>
    <w:p w14:paraId="3593E65B">
      <w:pPr>
        <w:pStyle w:val="15"/>
        <w:tabs>
          <w:tab w:val="left" w:pos="3402"/>
        </w:tabs>
        <w:spacing w:line="360" w:lineRule="auto"/>
        <w:rPr>
          <w:rFonts w:hint="eastAsia" w:ascii="仿宋" w:hAnsi="仿宋" w:eastAsia="仿宋" w:cs="仿宋"/>
          <w:bCs/>
          <w:color w:val="auto"/>
          <w:sz w:val="28"/>
          <w:szCs w:val="28"/>
          <w:highlight w:val="none"/>
          <w:lang w:val="zh-CN" w:eastAsia="zh-CN" w:bidi="ar-SA"/>
        </w:rPr>
      </w:pPr>
    </w:p>
    <w:p w14:paraId="71021C60">
      <w:pPr>
        <w:pStyle w:val="15"/>
        <w:tabs>
          <w:tab w:val="left" w:pos="3402"/>
        </w:tabs>
        <w:spacing w:line="360" w:lineRule="auto"/>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法定代表人或其授权委托人签字或盖章：</w:t>
      </w:r>
    </w:p>
    <w:p w14:paraId="1175104C">
      <w:pPr>
        <w:pStyle w:val="197"/>
        <w:spacing w:line="360" w:lineRule="auto"/>
        <w:ind w:left="0" w:firstLine="0"/>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color w:val="auto"/>
          <w:sz w:val="28"/>
          <w:szCs w:val="28"/>
          <w:highlight w:val="none"/>
        </w:rPr>
        <w:t>磋商供应商全称</w:t>
      </w:r>
      <w:r>
        <w:rPr>
          <w:rFonts w:hint="eastAsia" w:ascii="仿宋" w:hAnsi="仿宋" w:eastAsia="仿宋" w:cs="仿宋"/>
          <w:bCs/>
          <w:color w:val="auto"/>
          <w:sz w:val="28"/>
          <w:szCs w:val="28"/>
          <w:highlight w:val="none"/>
          <w:lang w:val="zh-CN" w:eastAsia="zh-CN" w:bidi="ar-SA"/>
        </w:rPr>
        <w:t xml:space="preserve">（加盖公章）：                  </w:t>
      </w:r>
      <w:r>
        <w:rPr>
          <w:rFonts w:hint="eastAsia" w:ascii="仿宋" w:hAnsi="仿宋" w:eastAsia="仿宋" w:cs="仿宋"/>
          <w:bCs/>
          <w:color w:val="auto"/>
          <w:sz w:val="28"/>
          <w:szCs w:val="28"/>
          <w:highlight w:val="none"/>
          <w:lang w:val="en-US" w:eastAsia="zh-CN" w:bidi="ar-SA"/>
        </w:rPr>
        <w:t xml:space="preserve"> </w:t>
      </w:r>
      <w:r>
        <w:rPr>
          <w:rFonts w:hint="eastAsia" w:ascii="仿宋" w:hAnsi="仿宋" w:eastAsia="仿宋" w:cs="仿宋"/>
          <w:bCs/>
          <w:color w:val="auto"/>
          <w:sz w:val="28"/>
          <w:szCs w:val="28"/>
          <w:highlight w:val="none"/>
          <w:lang w:val="zh-CN" w:eastAsia="zh-CN" w:bidi="ar-SA"/>
        </w:rPr>
        <w:t xml:space="preserve">日期：  </w:t>
      </w:r>
      <w:r>
        <w:rPr>
          <w:rFonts w:hint="eastAsia" w:ascii="仿宋" w:hAnsi="仿宋" w:eastAsia="仿宋" w:cs="仿宋"/>
          <w:bCs/>
          <w:color w:val="auto"/>
          <w:sz w:val="28"/>
          <w:szCs w:val="28"/>
          <w:highlight w:val="none"/>
          <w:lang w:val="en-US" w:eastAsia="zh-CN" w:bidi="ar-SA"/>
        </w:rPr>
        <w:t xml:space="preserve"> </w:t>
      </w:r>
      <w:r>
        <w:rPr>
          <w:rFonts w:hint="eastAsia" w:ascii="仿宋" w:hAnsi="仿宋" w:eastAsia="仿宋" w:cs="仿宋"/>
          <w:bCs/>
          <w:color w:val="auto"/>
          <w:sz w:val="28"/>
          <w:szCs w:val="28"/>
          <w:highlight w:val="none"/>
          <w:lang w:val="zh-CN" w:eastAsia="zh-CN" w:bidi="ar-SA"/>
        </w:rPr>
        <w:t>年</w:t>
      </w:r>
      <w:r>
        <w:rPr>
          <w:rFonts w:hint="eastAsia" w:ascii="仿宋" w:hAnsi="仿宋" w:eastAsia="仿宋" w:cs="仿宋"/>
          <w:bCs/>
          <w:color w:val="auto"/>
          <w:sz w:val="28"/>
          <w:szCs w:val="28"/>
          <w:highlight w:val="none"/>
          <w:lang w:val="en-US" w:eastAsia="zh-CN" w:bidi="ar-SA"/>
        </w:rPr>
        <w:t xml:space="preserve">   </w:t>
      </w:r>
      <w:r>
        <w:rPr>
          <w:rFonts w:hint="eastAsia" w:ascii="仿宋" w:hAnsi="仿宋" w:eastAsia="仿宋" w:cs="仿宋"/>
          <w:bCs/>
          <w:color w:val="auto"/>
          <w:sz w:val="28"/>
          <w:szCs w:val="28"/>
          <w:highlight w:val="none"/>
          <w:lang w:val="zh-CN" w:eastAsia="zh-CN" w:bidi="ar-SA"/>
        </w:rPr>
        <w:t>月</w:t>
      </w:r>
      <w:r>
        <w:rPr>
          <w:rFonts w:hint="eastAsia" w:ascii="仿宋" w:hAnsi="仿宋" w:eastAsia="仿宋" w:cs="仿宋"/>
          <w:bCs/>
          <w:color w:val="auto"/>
          <w:sz w:val="28"/>
          <w:szCs w:val="28"/>
          <w:highlight w:val="none"/>
          <w:lang w:val="en-US" w:eastAsia="zh-CN" w:bidi="ar-SA"/>
        </w:rPr>
        <w:t xml:space="preserve">   </w:t>
      </w:r>
      <w:r>
        <w:rPr>
          <w:rFonts w:hint="eastAsia" w:ascii="仿宋" w:hAnsi="仿宋" w:eastAsia="仿宋" w:cs="仿宋"/>
          <w:bCs/>
          <w:color w:val="auto"/>
          <w:sz w:val="28"/>
          <w:szCs w:val="28"/>
          <w:highlight w:val="none"/>
          <w:lang w:val="zh-CN" w:eastAsia="zh-CN" w:bidi="ar-SA"/>
        </w:rPr>
        <w:t>日</w:t>
      </w:r>
    </w:p>
    <w:p w14:paraId="0778A3FA">
      <w:pPr>
        <w:pStyle w:val="197"/>
        <w:spacing w:line="360" w:lineRule="auto"/>
        <w:ind w:left="0" w:firstLine="0"/>
        <w:jc w:val="both"/>
        <w:rPr>
          <w:rFonts w:hint="eastAsia" w:ascii="仿宋" w:hAnsi="仿宋" w:eastAsia="仿宋" w:cs="仿宋"/>
          <w:bCs/>
          <w:color w:val="auto"/>
          <w:sz w:val="28"/>
          <w:szCs w:val="28"/>
          <w:highlight w:val="none"/>
          <w:lang w:val="zh-CN" w:eastAsia="zh-CN" w:bidi="ar-SA"/>
        </w:rPr>
      </w:pPr>
    </w:p>
    <w:p w14:paraId="15924FBF">
      <w:pPr>
        <w:pStyle w:val="197"/>
        <w:spacing w:line="360" w:lineRule="auto"/>
        <w:ind w:left="0" w:firstLine="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w:t>
      </w:r>
      <w:r>
        <w:rPr>
          <w:rFonts w:hint="eastAsia" w:ascii="仿宋" w:hAnsi="仿宋" w:eastAsia="仿宋" w:cs="仿宋"/>
          <w:b/>
          <w:bCs/>
          <w:color w:val="auto"/>
          <w:sz w:val="32"/>
          <w:szCs w:val="32"/>
          <w:highlight w:val="none"/>
          <w:lang w:val="en-US" w:eastAsia="zh-CN"/>
        </w:rPr>
        <w:t xml:space="preserve">二 </w:t>
      </w:r>
      <w:r>
        <w:rPr>
          <w:rFonts w:hint="eastAsia" w:ascii="仿宋" w:hAnsi="仿宋" w:eastAsia="仿宋" w:cs="仿宋"/>
          <w:b/>
          <w:bCs/>
          <w:color w:val="auto"/>
          <w:sz w:val="32"/>
          <w:szCs w:val="32"/>
          <w:highlight w:val="none"/>
        </w:rPr>
        <w:t>)技术方案</w:t>
      </w:r>
    </w:p>
    <w:p w14:paraId="5405B689">
      <w:pPr>
        <w:spacing w:line="36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自拟</w:t>
      </w:r>
    </w:p>
    <w:p w14:paraId="68F7E9A1">
      <w:pPr>
        <w:pStyle w:val="242"/>
        <w:spacing w:line="360" w:lineRule="auto"/>
        <w:rPr>
          <w:rFonts w:hint="eastAsia" w:ascii="仿宋" w:hAnsi="仿宋" w:eastAsia="仿宋" w:cs="仿宋"/>
          <w:color w:val="auto"/>
          <w:highlight w:val="none"/>
          <w:lang w:val="en-US" w:eastAsia="zh-CN"/>
        </w:rPr>
      </w:pPr>
    </w:p>
    <w:p w14:paraId="2ABC33E2">
      <w:pPr>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w:t>
      </w:r>
      <w:r>
        <w:rPr>
          <w:rFonts w:hint="eastAsia" w:ascii="仿宋" w:hAnsi="仿宋" w:eastAsia="仿宋" w:cs="仿宋"/>
          <w:b/>
          <w:bCs/>
          <w:color w:val="auto"/>
          <w:sz w:val="32"/>
          <w:szCs w:val="32"/>
          <w:highlight w:val="none"/>
          <w:lang w:val="en-US" w:eastAsia="zh-CN"/>
        </w:rPr>
        <w:t>三</w:t>
      </w:r>
      <w:r>
        <w:rPr>
          <w:rFonts w:hint="eastAsia" w:ascii="仿宋" w:hAnsi="仿宋" w:eastAsia="仿宋" w:cs="仿宋"/>
          <w:b/>
          <w:bCs/>
          <w:color w:val="auto"/>
          <w:sz w:val="32"/>
          <w:szCs w:val="32"/>
          <w:highlight w:val="none"/>
        </w:rPr>
        <w:t>）</w:t>
      </w:r>
      <w:r>
        <w:rPr>
          <w:rFonts w:hint="eastAsia" w:ascii="仿宋" w:hAnsi="仿宋" w:eastAsia="仿宋" w:cs="仿宋"/>
          <w:b/>
          <w:bCs/>
          <w:color w:val="auto"/>
          <w:sz w:val="32"/>
          <w:szCs w:val="32"/>
          <w:highlight w:val="none"/>
          <w:lang w:val="en-US" w:eastAsia="zh-CN"/>
        </w:rPr>
        <w:t>施工</w:t>
      </w:r>
      <w:r>
        <w:rPr>
          <w:rFonts w:hint="eastAsia" w:ascii="仿宋" w:hAnsi="仿宋" w:eastAsia="仿宋" w:cs="仿宋"/>
          <w:b/>
          <w:bCs/>
          <w:color w:val="auto"/>
          <w:sz w:val="32"/>
          <w:szCs w:val="32"/>
          <w:highlight w:val="none"/>
        </w:rPr>
        <w:t>方案和服务承诺（格式）</w:t>
      </w:r>
    </w:p>
    <w:p w14:paraId="3E59F75D">
      <w:pPr>
        <w:pStyle w:val="199"/>
        <w:numPr>
          <w:ilvl w:val="0"/>
          <w:numId w:val="0"/>
        </w:numPr>
        <w:spacing w:line="360" w:lineRule="auto"/>
        <w:ind w:right="320" w:firstLine="560"/>
        <w:jc w:val="both"/>
        <w:rPr>
          <w:rFonts w:hint="eastAsia" w:ascii="仿宋" w:hAnsi="仿宋" w:eastAsia="仿宋" w:cs="仿宋"/>
          <w:b/>
          <w:bCs/>
          <w:color w:val="auto"/>
          <w:sz w:val="28"/>
          <w:szCs w:val="28"/>
          <w:highlight w:val="none"/>
          <w:lang w:val="en-US" w:eastAsia="zh-CN"/>
        </w:rPr>
      </w:pPr>
      <w:r>
        <w:rPr>
          <w:rFonts w:hint="eastAsia" w:ascii="仿宋" w:hAnsi="仿宋" w:eastAsia="仿宋" w:cs="仿宋"/>
          <w:bCs/>
          <w:color w:val="auto"/>
          <w:sz w:val="28"/>
          <w:szCs w:val="28"/>
          <w:highlight w:val="none"/>
        </w:rPr>
        <w:t>格式由供应商自定，供应商必须</w:t>
      </w:r>
      <w:r>
        <w:rPr>
          <w:rFonts w:hint="eastAsia" w:ascii="仿宋" w:hAnsi="仿宋" w:eastAsia="仿宋" w:cs="仿宋"/>
          <w:bCs/>
          <w:color w:val="auto"/>
          <w:sz w:val="28"/>
          <w:szCs w:val="28"/>
          <w:highlight w:val="none"/>
          <w:lang w:val="en-US"/>
        </w:rPr>
        <w:t>针</w:t>
      </w:r>
      <w:r>
        <w:rPr>
          <w:rFonts w:hint="eastAsia" w:ascii="仿宋" w:hAnsi="仿宋" w:eastAsia="仿宋" w:cs="仿宋"/>
          <w:bCs/>
          <w:color w:val="auto"/>
          <w:sz w:val="28"/>
          <w:szCs w:val="28"/>
          <w:highlight w:val="none"/>
        </w:rPr>
        <w:t>对本</w:t>
      </w:r>
      <w:r>
        <w:rPr>
          <w:rFonts w:hint="eastAsia" w:ascii="仿宋" w:hAnsi="仿宋" w:eastAsia="仿宋" w:cs="仿宋"/>
          <w:bCs/>
          <w:color w:val="auto"/>
          <w:sz w:val="28"/>
          <w:szCs w:val="28"/>
          <w:highlight w:val="none"/>
          <w:lang w:val="en-US" w:eastAsia="zh-CN"/>
        </w:rPr>
        <w:t>磋商</w:t>
      </w:r>
      <w:r>
        <w:rPr>
          <w:rFonts w:hint="eastAsia" w:ascii="仿宋" w:hAnsi="仿宋" w:eastAsia="仿宋" w:cs="仿宋"/>
          <w:bCs/>
          <w:color w:val="auto"/>
          <w:sz w:val="28"/>
          <w:szCs w:val="28"/>
          <w:highlight w:val="none"/>
        </w:rPr>
        <w:t>文件中第四</w:t>
      </w:r>
      <w:r>
        <w:rPr>
          <w:rFonts w:hint="eastAsia" w:ascii="仿宋" w:hAnsi="仿宋" w:eastAsia="仿宋" w:cs="仿宋"/>
          <w:bCs/>
          <w:color w:val="auto"/>
          <w:sz w:val="28"/>
          <w:szCs w:val="28"/>
          <w:highlight w:val="none"/>
          <w:lang w:val="en-US"/>
        </w:rPr>
        <w:t>章</w:t>
      </w:r>
      <w:r>
        <w:rPr>
          <w:rFonts w:hint="eastAsia" w:ascii="仿宋" w:hAnsi="仿宋" w:eastAsia="仿宋" w:cs="仿宋"/>
          <w:bCs/>
          <w:color w:val="auto"/>
          <w:sz w:val="28"/>
          <w:szCs w:val="28"/>
          <w:highlight w:val="none"/>
        </w:rPr>
        <w:t>采购需求</w:t>
      </w:r>
      <w:r>
        <w:rPr>
          <w:rFonts w:hint="eastAsia" w:ascii="仿宋" w:hAnsi="仿宋" w:eastAsia="仿宋" w:cs="仿宋"/>
          <w:b/>
          <w:color w:val="auto"/>
          <w:sz w:val="28"/>
          <w:szCs w:val="28"/>
          <w:highlight w:val="none"/>
        </w:rPr>
        <w:t>，</w:t>
      </w:r>
      <w:r>
        <w:rPr>
          <w:rFonts w:hint="eastAsia" w:ascii="仿宋" w:hAnsi="仿宋" w:eastAsia="仿宋" w:cs="仿宋"/>
          <w:bCs/>
          <w:color w:val="auto"/>
          <w:sz w:val="28"/>
          <w:szCs w:val="28"/>
          <w:highlight w:val="none"/>
        </w:rPr>
        <w:t>在</w:t>
      </w:r>
      <w:r>
        <w:rPr>
          <w:rFonts w:hint="eastAsia" w:ascii="仿宋" w:hAnsi="仿宋" w:eastAsia="仿宋" w:cs="仿宋"/>
          <w:bCs/>
          <w:color w:val="auto"/>
          <w:sz w:val="28"/>
          <w:szCs w:val="28"/>
          <w:highlight w:val="none"/>
          <w:lang w:val="en-US" w:eastAsia="zh-CN"/>
        </w:rPr>
        <w:t>磋商响应文件</w:t>
      </w:r>
      <w:r>
        <w:rPr>
          <w:rFonts w:hint="eastAsia" w:ascii="仿宋" w:hAnsi="仿宋" w:eastAsia="仿宋" w:cs="仿宋"/>
          <w:bCs/>
          <w:color w:val="auto"/>
          <w:sz w:val="28"/>
          <w:szCs w:val="28"/>
          <w:highlight w:val="none"/>
        </w:rPr>
        <w:t>“</w:t>
      </w:r>
      <w:r>
        <w:rPr>
          <w:rFonts w:hint="eastAsia" w:ascii="仿宋" w:hAnsi="仿宋" w:eastAsia="仿宋" w:cs="仿宋"/>
          <w:bCs/>
          <w:color w:val="auto"/>
          <w:sz w:val="28"/>
          <w:szCs w:val="28"/>
          <w:highlight w:val="none"/>
          <w:lang w:val="en-US" w:eastAsia="zh-CN"/>
        </w:rPr>
        <w:t>施工</w:t>
      </w:r>
      <w:r>
        <w:rPr>
          <w:rFonts w:hint="eastAsia" w:ascii="仿宋" w:hAnsi="仿宋" w:eastAsia="仿宋" w:cs="仿宋"/>
          <w:bCs/>
          <w:color w:val="auto"/>
          <w:sz w:val="28"/>
          <w:szCs w:val="28"/>
          <w:highlight w:val="none"/>
        </w:rPr>
        <w:t>方案和服务承诺”中进行表述，其他与服务相关的承诺及优惠条件随后填写；</w:t>
      </w:r>
    </w:p>
    <w:p w14:paraId="668C2E6E">
      <w:pPr>
        <w:pStyle w:val="199"/>
        <w:numPr>
          <w:ilvl w:val="0"/>
          <w:numId w:val="0"/>
        </w:numPr>
        <w:spacing w:line="360" w:lineRule="auto"/>
        <w:ind w:right="320"/>
        <w:jc w:val="both"/>
        <w:rPr>
          <w:rFonts w:hint="eastAsia" w:ascii="仿宋" w:hAnsi="仿宋" w:eastAsia="仿宋" w:cs="仿宋"/>
          <w:bCs/>
          <w:color w:val="auto"/>
          <w:sz w:val="24"/>
          <w:szCs w:val="24"/>
          <w:highlight w:val="none"/>
        </w:rPr>
      </w:pPr>
    </w:p>
    <w:p w14:paraId="13B56A87">
      <w:pPr>
        <w:pStyle w:val="199"/>
        <w:numPr>
          <w:ilvl w:val="0"/>
          <w:numId w:val="0"/>
        </w:numPr>
        <w:spacing w:line="360" w:lineRule="auto"/>
        <w:ind w:right="320"/>
        <w:jc w:val="center"/>
        <w:rPr>
          <w:rFonts w:hint="eastAsia" w:ascii="仿宋" w:hAnsi="仿宋" w:eastAsia="仿宋" w:cs="仿宋"/>
          <w:b/>
          <w:bCs w:val="0"/>
          <w:color w:val="auto"/>
          <w:sz w:val="36"/>
          <w:szCs w:val="36"/>
          <w:highlight w:val="none"/>
          <w:lang w:val="en-US" w:eastAsia="zh-CN"/>
        </w:rPr>
      </w:pPr>
      <w:r>
        <w:rPr>
          <w:rFonts w:hint="eastAsia" w:ascii="仿宋" w:hAnsi="仿宋" w:eastAsia="仿宋" w:cs="仿宋"/>
          <w:bCs/>
          <w:color w:val="auto"/>
          <w:sz w:val="24"/>
          <w:szCs w:val="24"/>
          <w:highlight w:val="none"/>
        </w:rPr>
        <w:br w:type="page" w:clear="all"/>
      </w:r>
      <w:r>
        <w:rPr>
          <w:rFonts w:hint="eastAsia" w:ascii="仿宋" w:hAnsi="仿宋" w:eastAsia="仿宋" w:cs="仿宋"/>
          <w:b/>
          <w:bCs w:val="0"/>
          <w:color w:val="auto"/>
          <w:sz w:val="36"/>
          <w:szCs w:val="36"/>
          <w:highlight w:val="none"/>
          <w:lang w:val="en-US" w:eastAsia="zh-CN"/>
        </w:rPr>
        <w:t>六、商务部分（与评分标准对应）</w:t>
      </w:r>
    </w:p>
    <w:p w14:paraId="47D2CE5A">
      <w:pPr>
        <w:pStyle w:val="199"/>
        <w:numPr>
          <w:ilvl w:val="0"/>
          <w:numId w:val="0"/>
        </w:numPr>
        <w:spacing w:line="360" w:lineRule="auto"/>
        <w:ind w:right="320"/>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（一）供应商能力</w:t>
      </w:r>
    </w:p>
    <w:p w14:paraId="6BD5F9BC">
      <w:pPr>
        <w:pStyle w:val="199"/>
        <w:numPr>
          <w:ilvl w:val="0"/>
          <w:numId w:val="0"/>
        </w:numPr>
        <w:spacing w:line="360" w:lineRule="auto"/>
        <w:ind w:right="320"/>
        <w:jc w:val="center"/>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格式自拟</w:t>
      </w:r>
    </w:p>
    <w:p w14:paraId="62B4D13A">
      <w:pPr>
        <w:pStyle w:val="221"/>
        <w:spacing w:line="360" w:lineRule="auto"/>
        <w:rPr>
          <w:rFonts w:hint="eastAsia" w:ascii="仿宋" w:hAnsi="仿宋" w:eastAsia="仿宋" w:cs="仿宋"/>
          <w:color w:val="auto"/>
          <w:highlight w:val="none"/>
          <w:lang w:val="en-US" w:eastAsia="zh-CN"/>
        </w:rPr>
      </w:pPr>
    </w:p>
    <w:p w14:paraId="6433145C">
      <w:pPr>
        <w:pStyle w:val="199"/>
        <w:numPr>
          <w:ilvl w:val="0"/>
          <w:numId w:val="0"/>
        </w:numPr>
        <w:spacing w:line="360" w:lineRule="auto"/>
        <w:ind w:right="320"/>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（二）经验</w:t>
      </w:r>
    </w:p>
    <w:p w14:paraId="696F4237">
      <w:pPr>
        <w:pStyle w:val="199"/>
        <w:numPr>
          <w:ilvl w:val="0"/>
          <w:numId w:val="0"/>
        </w:numPr>
        <w:spacing w:line="360" w:lineRule="auto"/>
        <w:ind w:right="320"/>
        <w:jc w:val="center"/>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格式自拟</w:t>
      </w:r>
    </w:p>
    <w:p w14:paraId="3ABDA8A8">
      <w:pPr>
        <w:pStyle w:val="199"/>
        <w:numPr>
          <w:ilvl w:val="0"/>
          <w:numId w:val="0"/>
        </w:numPr>
        <w:spacing w:line="360" w:lineRule="auto"/>
        <w:ind w:right="320"/>
        <w:jc w:val="center"/>
        <w:rPr>
          <w:rFonts w:hint="eastAsia" w:ascii="仿宋" w:hAnsi="仿宋" w:eastAsia="仿宋" w:cs="仿宋"/>
          <w:b w:val="0"/>
          <w:bCs w:val="0"/>
          <w:color w:val="auto"/>
          <w:sz w:val="28"/>
          <w:szCs w:val="28"/>
          <w:highlight w:val="none"/>
          <w:lang w:val="en-US" w:eastAsia="zh-CN"/>
        </w:rPr>
      </w:pPr>
    </w:p>
    <w:p w14:paraId="33B1363B">
      <w:pPr>
        <w:pStyle w:val="199"/>
        <w:numPr>
          <w:ilvl w:val="0"/>
          <w:numId w:val="0"/>
        </w:numPr>
        <w:spacing w:line="360" w:lineRule="auto"/>
        <w:ind w:right="320"/>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（三）项目负责人能力</w:t>
      </w:r>
    </w:p>
    <w:tbl>
      <w:tblPr>
        <w:tblStyle w:val="223"/>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36"/>
        <w:gridCol w:w="1756"/>
        <w:gridCol w:w="5387"/>
      </w:tblGrid>
      <w:tr w14:paraId="048BA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2" w:hRule="atLeast"/>
          <w:jc w:val="center"/>
        </w:trPr>
        <w:tc>
          <w:tcPr>
            <w:tcW w:w="2336" w:type="dxa"/>
            <w:noWrap w:val="0"/>
            <w:vAlign w:val="top"/>
          </w:tcPr>
          <w:p w14:paraId="6CB6640F">
            <w:pPr>
              <w:pStyle w:val="263"/>
              <w:keepNext w:val="0"/>
              <w:keepLines w:val="0"/>
              <w:suppressLineNumbers w:val="0"/>
              <w:spacing w:before="160" w:beforeAutospacing="0" w:after="0" w:afterAutospacing="0" w:line="360" w:lineRule="auto"/>
              <w:ind w:left="0" w:right="0"/>
              <w:jc w:val="center"/>
              <w:rPr>
                <w:rFonts w:hint="eastAsia" w:ascii="仿宋" w:hAnsi="仿宋" w:eastAsia="仿宋" w:cs="仿宋"/>
                <w:color w:val="auto"/>
                <w:sz w:val="28"/>
                <w:szCs w:val="28"/>
                <w:highlight w:val="none"/>
                <w:lang w:val="en-US" w:eastAsia="zh-CN" w:bidi="zh-CN"/>
              </w:rPr>
            </w:pPr>
            <w:r>
              <w:rPr>
                <w:rFonts w:hint="eastAsia" w:ascii="仿宋" w:hAnsi="仿宋" w:eastAsia="仿宋" w:cs="仿宋"/>
                <w:color w:val="auto"/>
                <w:sz w:val="28"/>
                <w:szCs w:val="28"/>
                <w:highlight w:val="none"/>
              </w:rPr>
              <w:t>姓名</w:t>
            </w:r>
          </w:p>
        </w:tc>
        <w:tc>
          <w:tcPr>
            <w:tcW w:w="1756" w:type="dxa"/>
            <w:noWrap w:val="0"/>
            <w:vAlign w:val="top"/>
          </w:tcPr>
          <w:p w14:paraId="3B219BAB">
            <w:pPr>
              <w:pStyle w:val="199"/>
              <w:keepNext w:val="0"/>
              <w:keepLines w:val="0"/>
              <w:numPr>
                <w:ilvl w:val="0"/>
                <w:numId w:val="0"/>
              </w:numPr>
              <w:suppressLineNumbers w:val="0"/>
              <w:spacing w:beforeAutospacing="0" w:after="0" w:afterAutospacing="0" w:line="360" w:lineRule="auto"/>
              <w:ind w:right="320"/>
              <w:jc w:val="center"/>
              <w:rPr>
                <w:rFonts w:hint="eastAsia" w:ascii="仿宋" w:hAnsi="仿宋" w:eastAsia="仿宋" w:cs="仿宋"/>
                <w:b/>
                <w:bCs/>
                <w:color w:val="auto"/>
                <w:sz w:val="28"/>
                <w:szCs w:val="28"/>
                <w:highlight w:val="none"/>
                <w:vertAlign w:val="baseline"/>
                <w:lang w:val="en-US" w:eastAsia="zh-CN"/>
              </w:rPr>
            </w:pPr>
          </w:p>
        </w:tc>
        <w:tc>
          <w:tcPr>
            <w:tcW w:w="5387" w:type="dxa"/>
            <w:noWrap w:val="0"/>
            <w:vAlign w:val="top"/>
          </w:tcPr>
          <w:p w14:paraId="3293455A">
            <w:pPr>
              <w:pStyle w:val="199"/>
              <w:keepNext w:val="0"/>
              <w:keepLines w:val="0"/>
              <w:numPr>
                <w:ilvl w:val="0"/>
                <w:numId w:val="0"/>
              </w:numPr>
              <w:suppressLineNumbers w:val="0"/>
              <w:spacing w:beforeAutospacing="0" w:after="0" w:afterAutospacing="0" w:line="360" w:lineRule="auto"/>
              <w:ind w:right="320"/>
              <w:jc w:val="center"/>
              <w:rPr>
                <w:rFonts w:hint="eastAsia" w:ascii="仿宋" w:hAnsi="仿宋" w:eastAsia="仿宋" w:cs="仿宋"/>
                <w:b/>
                <w:bCs/>
                <w:color w:val="auto"/>
                <w:sz w:val="28"/>
                <w:szCs w:val="28"/>
                <w:highlight w:val="none"/>
                <w:vertAlign w:val="baseline"/>
                <w:lang w:val="en-US" w:eastAsia="zh-CN"/>
              </w:rPr>
            </w:pPr>
            <w:r>
              <w:rPr>
                <w:rFonts w:hint="eastAsia" w:ascii="仿宋" w:hAnsi="仿宋" w:eastAsia="仿宋" w:cs="仿宋"/>
                <w:color w:val="auto"/>
                <w:sz w:val="28"/>
                <w:szCs w:val="28"/>
                <w:highlight w:val="none"/>
              </w:rPr>
              <w:t>近 3 年工作业绩及承担的主要工作</w:t>
            </w:r>
          </w:p>
        </w:tc>
      </w:tr>
      <w:tr w14:paraId="4F683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2" w:hRule="atLeast"/>
          <w:jc w:val="center"/>
        </w:trPr>
        <w:tc>
          <w:tcPr>
            <w:tcW w:w="2336" w:type="dxa"/>
            <w:noWrap w:val="0"/>
            <w:vAlign w:val="top"/>
          </w:tcPr>
          <w:p w14:paraId="45C1D15F">
            <w:pPr>
              <w:pStyle w:val="263"/>
              <w:keepNext w:val="0"/>
              <w:keepLines w:val="0"/>
              <w:suppressLineNumbers w:val="0"/>
              <w:spacing w:before="160" w:beforeAutospacing="0" w:after="0" w:afterAutospacing="0" w:line="360" w:lineRule="auto"/>
              <w:ind w:left="0" w:right="0"/>
              <w:jc w:val="center"/>
              <w:rPr>
                <w:rFonts w:hint="eastAsia" w:ascii="仿宋" w:hAnsi="仿宋" w:eastAsia="仿宋" w:cs="仿宋"/>
                <w:color w:val="auto"/>
                <w:sz w:val="28"/>
                <w:szCs w:val="28"/>
                <w:highlight w:val="none"/>
                <w:lang w:val="en-US" w:eastAsia="zh-CN" w:bidi="zh-CN"/>
              </w:rPr>
            </w:pPr>
            <w:r>
              <w:rPr>
                <w:rFonts w:hint="eastAsia" w:ascii="仿宋" w:hAnsi="仿宋" w:eastAsia="仿宋" w:cs="仿宋"/>
                <w:color w:val="auto"/>
                <w:sz w:val="28"/>
                <w:szCs w:val="28"/>
                <w:highlight w:val="none"/>
              </w:rPr>
              <w:t>性别</w:t>
            </w:r>
          </w:p>
        </w:tc>
        <w:tc>
          <w:tcPr>
            <w:tcW w:w="1756" w:type="dxa"/>
            <w:noWrap w:val="0"/>
            <w:vAlign w:val="top"/>
          </w:tcPr>
          <w:p w14:paraId="66F1C0A2">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c>
          <w:tcPr>
            <w:tcW w:w="5387" w:type="dxa"/>
            <w:vMerge w:val="restart"/>
            <w:noWrap w:val="0"/>
            <w:vAlign w:val="top"/>
          </w:tcPr>
          <w:p w14:paraId="00AB1B67">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r>
      <w:tr w14:paraId="4D550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2" w:hRule="atLeast"/>
          <w:jc w:val="center"/>
        </w:trPr>
        <w:tc>
          <w:tcPr>
            <w:tcW w:w="2336" w:type="dxa"/>
            <w:noWrap w:val="0"/>
            <w:vAlign w:val="top"/>
          </w:tcPr>
          <w:p w14:paraId="64D7E1A6">
            <w:pPr>
              <w:pStyle w:val="263"/>
              <w:keepNext w:val="0"/>
              <w:keepLines w:val="0"/>
              <w:suppressLineNumbers w:val="0"/>
              <w:spacing w:before="160" w:beforeAutospacing="0" w:after="0" w:afterAutospacing="0" w:line="360" w:lineRule="auto"/>
              <w:ind w:left="0" w:right="0"/>
              <w:jc w:val="center"/>
              <w:rPr>
                <w:rFonts w:hint="eastAsia" w:ascii="仿宋" w:hAnsi="仿宋" w:eastAsia="仿宋" w:cs="仿宋"/>
                <w:color w:val="auto"/>
                <w:sz w:val="28"/>
                <w:szCs w:val="28"/>
                <w:highlight w:val="none"/>
                <w:lang w:val="en-US" w:eastAsia="zh-CN" w:bidi="zh-CN"/>
              </w:rPr>
            </w:pPr>
            <w:r>
              <w:rPr>
                <w:rFonts w:hint="eastAsia" w:ascii="仿宋" w:hAnsi="仿宋" w:eastAsia="仿宋" w:cs="仿宋"/>
                <w:color w:val="auto"/>
                <w:sz w:val="28"/>
                <w:szCs w:val="28"/>
                <w:highlight w:val="none"/>
              </w:rPr>
              <w:t>年龄</w:t>
            </w:r>
          </w:p>
        </w:tc>
        <w:tc>
          <w:tcPr>
            <w:tcW w:w="1756" w:type="dxa"/>
            <w:noWrap w:val="0"/>
            <w:vAlign w:val="top"/>
          </w:tcPr>
          <w:p w14:paraId="1515E90B">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c>
          <w:tcPr>
            <w:tcW w:w="5387" w:type="dxa"/>
            <w:vMerge w:val="continue"/>
            <w:noWrap w:val="0"/>
            <w:vAlign w:val="top"/>
          </w:tcPr>
          <w:p w14:paraId="18F51EB3">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r>
      <w:tr w14:paraId="726EE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2" w:hRule="atLeast"/>
          <w:jc w:val="center"/>
        </w:trPr>
        <w:tc>
          <w:tcPr>
            <w:tcW w:w="2336" w:type="dxa"/>
            <w:noWrap w:val="0"/>
            <w:vAlign w:val="top"/>
          </w:tcPr>
          <w:p w14:paraId="594EF103">
            <w:pPr>
              <w:pStyle w:val="263"/>
              <w:keepNext w:val="0"/>
              <w:keepLines w:val="0"/>
              <w:suppressLineNumbers w:val="0"/>
              <w:spacing w:before="160" w:beforeAutospacing="0" w:after="0" w:afterAutospacing="0" w:line="360" w:lineRule="auto"/>
              <w:ind w:left="0" w:right="0"/>
              <w:jc w:val="center"/>
              <w:rPr>
                <w:rFonts w:hint="eastAsia" w:ascii="仿宋" w:hAnsi="仿宋" w:eastAsia="仿宋" w:cs="仿宋"/>
                <w:color w:val="auto"/>
                <w:sz w:val="28"/>
                <w:szCs w:val="28"/>
                <w:highlight w:val="none"/>
                <w:lang w:val="en-US" w:eastAsia="zh-CN" w:bidi="zh-CN"/>
              </w:rPr>
            </w:pPr>
            <w:r>
              <w:rPr>
                <w:rFonts w:hint="eastAsia" w:ascii="仿宋" w:hAnsi="仿宋" w:eastAsia="仿宋" w:cs="仿宋"/>
                <w:color w:val="auto"/>
                <w:sz w:val="28"/>
                <w:szCs w:val="28"/>
                <w:highlight w:val="none"/>
              </w:rPr>
              <w:t>职称</w:t>
            </w:r>
          </w:p>
        </w:tc>
        <w:tc>
          <w:tcPr>
            <w:tcW w:w="1756" w:type="dxa"/>
            <w:noWrap w:val="0"/>
            <w:vAlign w:val="top"/>
          </w:tcPr>
          <w:p w14:paraId="0325A7D3">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c>
          <w:tcPr>
            <w:tcW w:w="5387" w:type="dxa"/>
            <w:vMerge w:val="continue"/>
            <w:noWrap w:val="0"/>
            <w:vAlign w:val="top"/>
          </w:tcPr>
          <w:p w14:paraId="62B440BE">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r>
      <w:tr w14:paraId="401F5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2" w:hRule="atLeast"/>
          <w:jc w:val="center"/>
        </w:trPr>
        <w:tc>
          <w:tcPr>
            <w:tcW w:w="2336" w:type="dxa"/>
            <w:noWrap w:val="0"/>
            <w:vAlign w:val="top"/>
          </w:tcPr>
          <w:p w14:paraId="30DFCD72">
            <w:pPr>
              <w:pStyle w:val="263"/>
              <w:keepNext w:val="0"/>
              <w:keepLines w:val="0"/>
              <w:suppressLineNumbers w:val="0"/>
              <w:spacing w:before="160" w:beforeAutospacing="0" w:after="0" w:afterAutospacing="0" w:line="360" w:lineRule="auto"/>
              <w:ind w:left="0" w:right="0"/>
              <w:jc w:val="center"/>
              <w:rPr>
                <w:rFonts w:hint="eastAsia" w:ascii="仿宋" w:hAnsi="仿宋" w:eastAsia="仿宋" w:cs="仿宋"/>
                <w:color w:val="auto"/>
                <w:sz w:val="28"/>
                <w:szCs w:val="28"/>
                <w:highlight w:val="none"/>
                <w:lang w:val="en-US" w:eastAsia="zh-CN" w:bidi="zh-CN"/>
              </w:rPr>
            </w:pPr>
            <w:r>
              <w:rPr>
                <w:rFonts w:hint="eastAsia" w:ascii="仿宋" w:hAnsi="仿宋" w:eastAsia="仿宋" w:cs="仿宋"/>
                <w:color w:val="auto"/>
                <w:sz w:val="28"/>
                <w:szCs w:val="28"/>
                <w:highlight w:val="none"/>
              </w:rPr>
              <w:t>毕业时间</w:t>
            </w:r>
          </w:p>
        </w:tc>
        <w:tc>
          <w:tcPr>
            <w:tcW w:w="1756" w:type="dxa"/>
            <w:noWrap w:val="0"/>
            <w:vAlign w:val="top"/>
          </w:tcPr>
          <w:p w14:paraId="1C5F64FE">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c>
          <w:tcPr>
            <w:tcW w:w="5387" w:type="dxa"/>
            <w:vMerge w:val="continue"/>
            <w:noWrap w:val="0"/>
            <w:vAlign w:val="top"/>
          </w:tcPr>
          <w:p w14:paraId="24021764">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r>
      <w:tr w14:paraId="2F05B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jc w:val="center"/>
        </w:trPr>
        <w:tc>
          <w:tcPr>
            <w:tcW w:w="2336" w:type="dxa"/>
            <w:noWrap w:val="0"/>
            <w:vAlign w:val="top"/>
          </w:tcPr>
          <w:p w14:paraId="3F4F06E3">
            <w:pPr>
              <w:pStyle w:val="263"/>
              <w:keepNext w:val="0"/>
              <w:keepLines w:val="0"/>
              <w:suppressLineNumbers w:val="0"/>
              <w:spacing w:before="161" w:beforeAutospacing="0" w:after="0" w:afterAutospacing="0" w:line="360" w:lineRule="auto"/>
              <w:ind w:left="0" w:right="0"/>
              <w:jc w:val="center"/>
              <w:rPr>
                <w:rFonts w:hint="eastAsia" w:ascii="仿宋" w:hAnsi="仿宋" w:eastAsia="仿宋" w:cs="仿宋"/>
                <w:color w:val="auto"/>
                <w:sz w:val="28"/>
                <w:szCs w:val="28"/>
                <w:highlight w:val="none"/>
                <w:lang w:val="en-US" w:eastAsia="zh-CN" w:bidi="zh-CN"/>
              </w:rPr>
            </w:pPr>
            <w:r>
              <w:rPr>
                <w:rFonts w:hint="eastAsia" w:ascii="仿宋" w:hAnsi="仿宋" w:eastAsia="仿宋" w:cs="仿宋"/>
                <w:color w:val="auto"/>
                <w:sz w:val="28"/>
                <w:szCs w:val="28"/>
                <w:highlight w:val="none"/>
              </w:rPr>
              <w:t>所学专业</w:t>
            </w:r>
          </w:p>
        </w:tc>
        <w:tc>
          <w:tcPr>
            <w:tcW w:w="1756" w:type="dxa"/>
            <w:noWrap w:val="0"/>
            <w:vAlign w:val="top"/>
          </w:tcPr>
          <w:p w14:paraId="409FFB89">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c>
          <w:tcPr>
            <w:tcW w:w="5387" w:type="dxa"/>
            <w:vMerge w:val="continue"/>
            <w:noWrap w:val="0"/>
            <w:vAlign w:val="top"/>
          </w:tcPr>
          <w:p w14:paraId="48BBEC35">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r>
      <w:tr w14:paraId="72AA9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2" w:hRule="atLeast"/>
          <w:jc w:val="center"/>
        </w:trPr>
        <w:tc>
          <w:tcPr>
            <w:tcW w:w="2336" w:type="dxa"/>
            <w:noWrap w:val="0"/>
            <w:vAlign w:val="top"/>
          </w:tcPr>
          <w:p w14:paraId="6A3B821B">
            <w:pPr>
              <w:pStyle w:val="263"/>
              <w:keepNext w:val="0"/>
              <w:keepLines w:val="0"/>
              <w:suppressLineNumbers w:val="0"/>
              <w:spacing w:before="160" w:beforeAutospacing="0" w:after="0" w:afterAutospacing="0" w:line="360" w:lineRule="auto"/>
              <w:ind w:left="0" w:right="0"/>
              <w:jc w:val="center"/>
              <w:rPr>
                <w:rFonts w:hint="eastAsia" w:ascii="仿宋" w:hAnsi="仿宋" w:eastAsia="仿宋" w:cs="仿宋"/>
                <w:color w:val="auto"/>
                <w:sz w:val="28"/>
                <w:szCs w:val="28"/>
                <w:highlight w:val="none"/>
                <w:lang w:val="en-US" w:eastAsia="zh-CN" w:bidi="zh-CN"/>
              </w:rPr>
            </w:pPr>
            <w:r>
              <w:rPr>
                <w:rFonts w:hint="eastAsia" w:ascii="仿宋" w:hAnsi="仿宋" w:eastAsia="仿宋" w:cs="仿宋"/>
                <w:color w:val="auto"/>
                <w:sz w:val="28"/>
                <w:szCs w:val="28"/>
                <w:highlight w:val="none"/>
              </w:rPr>
              <w:t>学历</w:t>
            </w:r>
          </w:p>
        </w:tc>
        <w:tc>
          <w:tcPr>
            <w:tcW w:w="1756" w:type="dxa"/>
            <w:noWrap w:val="0"/>
            <w:vAlign w:val="top"/>
          </w:tcPr>
          <w:p w14:paraId="7A3905D6">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c>
          <w:tcPr>
            <w:tcW w:w="5387" w:type="dxa"/>
            <w:vMerge w:val="continue"/>
            <w:noWrap w:val="0"/>
            <w:vAlign w:val="top"/>
          </w:tcPr>
          <w:p w14:paraId="22B49214">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r>
      <w:tr w14:paraId="2F5CE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2" w:hRule="atLeast"/>
          <w:jc w:val="center"/>
        </w:trPr>
        <w:tc>
          <w:tcPr>
            <w:tcW w:w="2336" w:type="dxa"/>
            <w:noWrap w:val="0"/>
            <w:vAlign w:val="top"/>
          </w:tcPr>
          <w:p w14:paraId="777D4788">
            <w:pPr>
              <w:pStyle w:val="263"/>
              <w:keepNext w:val="0"/>
              <w:keepLines w:val="0"/>
              <w:suppressLineNumbers w:val="0"/>
              <w:spacing w:before="160" w:beforeAutospacing="0" w:after="0" w:afterAutospacing="0" w:line="360" w:lineRule="auto"/>
              <w:ind w:left="0" w:right="0"/>
              <w:jc w:val="center"/>
              <w:rPr>
                <w:rFonts w:hint="eastAsia" w:ascii="仿宋" w:hAnsi="仿宋" w:eastAsia="仿宋" w:cs="仿宋"/>
                <w:color w:val="auto"/>
                <w:sz w:val="28"/>
                <w:szCs w:val="28"/>
                <w:highlight w:val="none"/>
                <w:lang w:val="en-US" w:eastAsia="zh-CN" w:bidi="zh-CN"/>
              </w:rPr>
            </w:pPr>
            <w:r>
              <w:rPr>
                <w:rFonts w:hint="eastAsia" w:ascii="仿宋" w:hAnsi="仿宋" w:eastAsia="仿宋" w:cs="仿宋"/>
                <w:color w:val="auto"/>
                <w:sz w:val="28"/>
                <w:szCs w:val="28"/>
                <w:highlight w:val="none"/>
              </w:rPr>
              <w:t>证书名称</w:t>
            </w:r>
          </w:p>
        </w:tc>
        <w:tc>
          <w:tcPr>
            <w:tcW w:w="1756" w:type="dxa"/>
            <w:noWrap w:val="0"/>
            <w:vAlign w:val="top"/>
          </w:tcPr>
          <w:p w14:paraId="47C93FF2">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c>
          <w:tcPr>
            <w:tcW w:w="5387" w:type="dxa"/>
            <w:vMerge w:val="continue"/>
            <w:noWrap w:val="0"/>
            <w:vAlign w:val="top"/>
          </w:tcPr>
          <w:p w14:paraId="37514974">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r>
      <w:tr w14:paraId="021BA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2" w:hRule="atLeast"/>
          <w:jc w:val="center"/>
        </w:trPr>
        <w:tc>
          <w:tcPr>
            <w:tcW w:w="2336" w:type="dxa"/>
            <w:noWrap w:val="0"/>
            <w:vAlign w:val="top"/>
          </w:tcPr>
          <w:p w14:paraId="5BCDDE2C">
            <w:pPr>
              <w:pStyle w:val="263"/>
              <w:keepNext w:val="0"/>
              <w:keepLines w:val="0"/>
              <w:suppressLineNumbers w:val="0"/>
              <w:spacing w:before="160" w:beforeAutospacing="0" w:after="0" w:afterAutospacing="0" w:line="360" w:lineRule="auto"/>
              <w:ind w:left="0" w:right="0"/>
              <w:jc w:val="center"/>
              <w:rPr>
                <w:rFonts w:hint="eastAsia" w:ascii="仿宋" w:hAnsi="仿宋" w:eastAsia="仿宋" w:cs="仿宋"/>
                <w:color w:val="auto"/>
                <w:sz w:val="28"/>
                <w:szCs w:val="28"/>
                <w:highlight w:val="none"/>
                <w:lang w:val="en-US" w:eastAsia="zh-CN" w:bidi="zh-CN"/>
              </w:rPr>
            </w:pPr>
            <w:r>
              <w:rPr>
                <w:rFonts w:hint="eastAsia" w:ascii="仿宋" w:hAnsi="仿宋" w:eastAsia="仿宋" w:cs="仿宋"/>
                <w:color w:val="auto"/>
                <w:sz w:val="28"/>
                <w:szCs w:val="28"/>
                <w:highlight w:val="none"/>
              </w:rPr>
              <w:t>专业资格</w:t>
            </w:r>
          </w:p>
        </w:tc>
        <w:tc>
          <w:tcPr>
            <w:tcW w:w="1756" w:type="dxa"/>
            <w:noWrap w:val="0"/>
            <w:vAlign w:val="top"/>
          </w:tcPr>
          <w:p w14:paraId="2E18CB91">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c>
          <w:tcPr>
            <w:tcW w:w="5387" w:type="dxa"/>
            <w:vMerge w:val="continue"/>
            <w:noWrap w:val="0"/>
            <w:vAlign w:val="top"/>
          </w:tcPr>
          <w:p w14:paraId="1506E2AE">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r>
      <w:tr w14:paraId="134A7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2" w:hRule="atLeast"/>
          <w:jc w:val="center"/>
        </w:trPr>
        <w:tc>
          <w:tcPr>
            <w:tcW w:w="2336" w:type="dxa"/>
            <w:noWrap w:val="0"/>
            <w:vAlign w:val="top"/>
          </w:tcPr>
          <w:p w14:paraId="78D44194">
            <w:pPr>
              <w:pStyle w:val="263"/>
              <w:keepNext w:val="0"/>
              <w:keepLines w:val="0"/>
              <w:suppressLineNumbers w:val="0"/>
              <w:spacing w:before="160" w:beforeAutospacing="0" w:after="0" w:afterAutospacing="0" w:line="360" w:lineRule="auto"/>
              <w:ind w:left="0" w:right="0"/>
              <w:jc w:val="center"/>
              <w:rPr>
                <w:rFonts w:hint="eastAsia" w:ascii="仿宋" w:hAnsi="仿宋" w:eastAsia="仿宋" w:cs="仿宋"/>
                <w:color w:val="auto"/>
                <w:sz w:val="28"/>
                <w:szCs w:val="28"/>
                <w:highlight w:val="none"/>
                <w:lang w:val="en-US" w:eastAsia="zh-CN" w:bidi="zh-CN"/>
              </w:rPr>
            </w:pPr>
            <w:r>
              <w:rPr>
                <w:rFonts w:hint="eastAsia" w:ascii="仿宋" w:hAnsi="仿宋" w:eastAsia="仿宋" w:cs="仿宋"/>
                <w:color w:val="auto"/>
                <w:sz w:val="28"/>
                <w:szCs w:val="28"/>
                <w:highlight w:val="none"/>
              </w:rPr>
              <w:t>联系电话</w:t>
            </w:r>
          </w:p>
        </w:tc>
        <w:tc>
          <w:tcPr>
            <w:tcW w:w="1756" w:type="dxa"/>
            <w:noWrap w:val="0"/>
            <w:vAlign w:val="top"/>
          </w:tcPr>
          <w:p w14:paraId="6C5DFE7E">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c>
          <w:tcPr>
            <w:tcW w:w="5387" w:type="dxa"/>
            <w:vMerge w:val="continue"/>
            <w:noWrap w:val="0"/>
            <w:vAlign w:val="top"/>
          </w:tcPr>
          <w:p w14:paraId="5A983D27">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r>
      <w:tr w14:paraId="5CB05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3" w:hRule="atLeast"/>
          <w:jc w:val="center"/>
        </w:trPr>
        <w:tc>
          <w:tcPr>
            <w:tcW w:w="2336" w:type="dxa"/>
            <w:noWrap w:val="0"/>
            <w:vAlign w:val="center"/>
          </w:tcPr>
          <w:p w14:paraId="69F8DBEF">
            <w:pPr>
              <w:pStyle w:val="263"/>
              <w:keepNext w:val="0"/>
              <w:keepLines w:val="0"/>
              <w:suppressLineNumbers w:val="0"/>
              <w:spacing w:before="0" w:beforeAutospacing="0" w:after="0" w:afterAutospacing="0" w:line="360" w:lineRule="auto"/>
              <w:ind w:left="0" w:right="90"/>
              <w:jc w:val="center"/>
              <w:rPr>
                <w:rFonts w:hint="eastAsia" w:ascii="仿宋" w:hAnsi="仿宋" w:eastAsia="仿宋" w:cs="仿宋"/>
                <w:color w:val="auto"/>
                <w:sz w:val="28"/>
                <w:szCs w:val="28"/>
                <w:highlight w:val="none"/>
                <w:lang w:val="en-US" w:eastAsia="zh-CN" w:bidi="zh-CN"/>
              </w:rPr>
            </w:pPr>
            <w:r>
              <w:rPr>
                <w:rFonts w:hint="eastAsia" w:ascii="仿宋" w:hAnsi="仿宋" w:eastAsia="仿宋" w:cs="仿宋"/>
                <w:color w:val="auto"/>
                <w:sz w:val="28"/>
                <w:szCs w:val="28"/>
                <w:highlight w:val="none"/>
              </w:rPr>
              <w:t>曾担任项目主要负责人的项目</w:t>
            </w:r>
          </w:p>
        </w:tc>
        <w:tc>
          <w:tcPr>
            <w:tcW w:w="7143" w:type="dxa"/>
            <w:gridSpan w:val="2"/>
            <w:noWrap w:val="0"/>
            <w:vAlign w:val="top"/>
          </w:tcPr>
          <w:p w14:paraId="3068115E">
            <w:pPr>
              <w:pStyle w:val="199"/>
              <w:keepNext w:val="0"/>
              <w:keepLines w:val="0"/>
              <w:numPr>
                <w:ilvl w:val="0"/>
                <w:numId w:val="0"/>
              </w:numPr>
              <w:suppressLineNumbers w:val="0"/>
              <w:spacing w:beforeAutospacing="0" w:after="0" w:afterAutospacing="0" w:line="360" w:lineRule="auto"/>
              <w:ind w:right="320"/>
              <w:jc w:val="both"/>
              <w:rPr>
                <w:rFonts w:hint="eastAsia" w:ascii="仿宋" w:hAnsi="仿宋" w:eastAsia="仿宋" w:cs="仿宋"/>
                <w:b/>
                <w:bCs/>
                <w:color w:val="auto"/>
                <w:sz w:val="28"/>
                <w:szCs w:val="28"/>
                <w:highlight w:val="none"/>
                <w:vertAlign w:val="baseline"/>
                <w:lang w:val="en-US" w:eastAsia="zh-CN"/>
              </w:rPr>
            </w:pPr>
          </w:p>
        </w:tc>
      </w:tr>
    </w:tbl>
    <w:p w14:paraId="53764955">
      <w:pPr>
        <w:pStyle w:val="278"/>
        <w:spacing w:before="120" w:line="360" w:lineRule="auto"/>
        <w:rPr>
          <w:rFonts w:hint="eastAsia" w:ascii="仿宋" w:hAnsi="仿宋" w:eastAsia="仿宋" w:cs="仿宋"/>
          <w:color w:val="auto"/>
          <w:sz w:val="28"/>
          <w:szCs w:val="28"/>
          <w:highlight w:val="none"/>
          <w:u w:val="single"/>
        </w:rPr>
      </w:pPr>
      <w:r>
        <w:rPr>
          <w:rFonts w:hint="eastAsia" w:ascii="仿宋" w:hAnsi="仿宋" w:eastAsia="仿宋" w:cs="仿宋"/>
          <w:b/>
          <w:color w:val="auto"/>
          <w:sz w:val="28"/>
          <w:szCs w:val="28"/>
          <w:highlight w:val="none"/>
        </w:rPr>
        <w:t>注：</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u w:val="single"/>
        </w:rPr>
        <w:t>项目负责人具有资格证书的，应在本栏目提交相关证书扫描件加盖公章。</w:t>
      </w:r>
    </w:p>
    <w:p w14:paraId="60B13C1A">
      <w:pPr>
        <w:pStyle w:val="278"/>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u w:val="single"/>
        </w:rPr>
        <w:t>列入本表人员如要更换，须经采购人同意。擅自更换属违约行为。</w:t>
      </w:r>
    </w:p>
    <w:p w14:paraId="77F46077">
      <w:pPr>
        <w:pStyle w:val="199"/>
        <w:numPr>
          <w:ilvl w:val="0"/>
          <w:numId w:val="0"/>
        </w:numPr>
        <w:spacing w:line="360" w:lineRule="auto"/>
        <w:ind w:right="320" w:firstLine="560"/>
        <w:jc w:val="both"/>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u w:val="single"/>
        </w:rPr>
        <w:t>项目负责人须提供</w:t>
      </w:r>
      <w:r>
        <w:rPr>
          <w:rFonts w:hint="eastAsia" w:ascii="仿宋" w:hAnsi="仿宋" w:eastAsia="仿宋" w:cs="仿宋"/>
          <w:color w:val="auto"/>
          <w:sz w:val="28"/>
          <w:szCs w:val="28"/>
          <w:highlight w:val="none"/>
          <w:u w:val="single"/>
          <w:shd w:val="clear" w:color="auto" w:fill="FFFFFF"/>
          <w:lang w:eastAsia="zh-CN"/>
        </w:rPr>
        <w:t>前半年内</w:t>
      </w:r>
      <w:r>
        <w:rPr>
          <w:rFonts w:hint="eastAsia" w:ascii="仿宋" w:hAnsi="仿宋" w:eastAsia="仿宋" w:cs="仿宋"/>
          <w:color w:val="auto"/>
          <w:sz w:val="28"/>
          <w:szCs w:val="28"/>
          <w:highlight w:val="none"/>
          <w:u w:val="single"/>
          <w:shd w:val="clear" w:color="auto" w:fill="FFFFFF"/>
          <w:lang w:val="en-US" w:eastAsia="zh-CN"/>
        </w:rPr>
        <w:t>任意</w:t>
      </w:r>
      <w:r>
        <w:rPr>
          <w:rFonts w:hint="eastAsia" w:ascii="仿宋" w:hAnsi="仿宋" w:eastAsia="仿宋" w:cs="仿宋"/>
          <w:color w:val="auto"/>
          <w:sz w:val="28"/>
          <w:szCs w:val="28"/>
          <w:highlight w:val="none"/>
          <w:u w:val="single"/>
          <w:shd w:val="clear" w:color="auto" w:fill="FFFFFF"/>
          <w:lang w:eastAsia="zh-CN"/>
        </w:rPr>
        <w:t>一个月</w:t>
      </w:r>
      <w:r>
        <w:rPr>
          <w:rFonts w:hint="eastAsia" w:ascii="仿宋" w:hAnsi="仿宋" w:eastAsia="仿宋" w:cs="仿宋"/>
          <w:color w:val="auto"/>
          <w:sz w:val="28"/>
          <w:szCs w:val="28"/>
          <w:highlight w:val="none"/>
          <w:u w:val="single"/>
        </w:rPr>
        <w:t>供应商为其缴纳社会保险的证明材料。</w:t>
      </w:r>
    </w:p>
    <w:p w14:paraId="3E795634">
      <w:pPr>
        <w:pStyle w:val="199"/>
        <w:numPr>
          <w:ilvl w:val="0"/>
          <w:numId w:val="0"/>
        </w:numPr>
        <w:spacing w:line="360" w:lineRule="auto"/>
        <w:ind w:right="320"/>
        <w:jc w:val="both"/>
        <w:rPr>
          <w:rFonts w:hint="eastAsia" w:ascii="仿宋" w:hAnsi="仿宋" w:eastAsia="仿宋" w:cs="仿宋"/>
          <w:b/>
          <w:bCs/>
          <w:color w:val="auto"/>
          <w:sz w:val="32"/>
          <w:szCs w:val="32"/>
          <w:highlight w:val="none"/>
          <w:lang w:val="en-US" w:eastAsia="zh-CN"/>
        </w:rPr>
      </w:pPr>
    </w:p>
    <w:p w14:paraId="2DDF432A">
      <w:pPr>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（四）</w:t>
      </w:r>
      <w:r>
        <w:rPr>
          <w:rFonts w:hint="eastAsia" w:ascii="仿宋" w:hAnsi="仿宋" w:eastAsia="仿宋" w:cs="仿宋"/>
          <w:b/>
          <w:bCs/>
          <w:color w:val="auto"/>
          <w:sz w:val="32"/>
          <w:szCs w:val="32"/>
          <w:highlight w:val="none"/>
        </w:rPr>
        <w:t>人员配备表（格式）</w:t>
      </w:r>
    </w:p>
    <w:tbl>
      <w:tblPr>
        <w:tblStyle w:val="32"/>
        <w:tblpPr w:leftFromText="180" w:rightFromText="180" w:vertAnchor="text" w:horzAnchor="margin" w:tblpXSpec="center" w:tblpY="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187"/>
        <w:gridCol w:w="1791"/>
        <w:gridCol w:w="1341"/>
        <w:gridCol w:w="2131"/>
        <w:gridCol w:w="1950"/>
        <w:gridCol w:w="780"/>
      </w:tblGrid>
      <w:tr w14:paraId="3482C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4" w:hRule="atLeast"/>
          <w:jc w:val="center"/>
        </w:trPr>
        <w:tc>
          <w:tcPr>
            <w:tcW w:w="776" w:type="dxa"/>
            <w:noWrap w:val="0"/>
            <w:vAlign w:val="center"/>
          </w:tcPr>
          <w:p w14:paraId="743165FA">
            <w:pPr>
              <w:pStyle w:val="197"/>
              <w:spacing w:line="360" w:lineRule="auto"/>
              <w:ind w:firstLine="0"/>
              <w:jc w:val="center"/>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序号</w:t>
            </w:r>
          </w:p>
        </w:tc>
        <w:tc>
          <w:tcPr>
            <w:tcW w:w="1187" w:type="dxa"/>
            <w:noWrap w:val="0"/>
            <w:vAlign w:val="center"/>
          </w:tcPr>
          <w:p w14:paraId="731DB42B">
            <w:pPr>
              <w:pStyle w:val="197"/>
              <w:spacing w:line="360" w:lineRule="auto"/>
              <w:ind w:left="0" w:firstLine="0"/>
              <w:jc w:val="center"/>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姓名</w:t>
            </w:r>
          </w:p>
        </w:tc>
        <w:tc>
          <w:tcPr>
            <w:tcW w:w="1791" w:type="dxa"/>
            <w:noWrap w:val="0"/>
            <w:vAlign w:val="center"/>
          </w:tcPr>
          <w:p w14:paraId="6765270F">
            <w:pPr>
              <w:pStyle w:val="197"/>
              <w:spacing w:line="360" w:lineRule="auto"/>
              <w:ind w:left="0" w:firstLine="0"/>
              <w:jc w:val="center"/>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身份证号</w:t>
            </w:r>
          </w:p>
        </w:tc>
        <w:tc>
          <w:tcPr>
            <w:tcW w:w="1341" w:type="dxa"/>
            <w:noWrap w:val="0"/>
            <w:vAlign w:val="center"/>
          </w:tcPr>
          <w:p w14:paraId="6B2A0631">
            <w:pPr>
              <w:pStyle w:val="197"/>
              <w:spacing w:line="360" w:lineRule="auto"/>
              <w:ind w:left="0" w:firstLine="0"/>
              <w:jc w:val="center"/>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人员类别</w:t>
            </w:r>
          </w:p>
        </w:tc>
        <w:tc>
          <w:tcPr>
            <w:tcW w:w="2131" w:type="dxa"/>
            <w:noWrap w:val="0"/>
            <w:vAlign w:val="center"/>
          </w:tcPr>
          <w:p w14:paraId="5EE553FD">
            <w:pPr>
              <w:pStyle w:val="197"/>
              <w:spacing w:line="360" w:lineRule="auto"/>
              <w:ind w:firstLine="0"/>
              <w:jc w:val="center"/>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技术证书、级别</w:t>
            </w:r>
          </w:p>
        </w:tc>
        <w:tc>
          <w:tcPr>
            <w:tcW w:w="1950" w:type="dxa"/>
            <w:noWrap w:val="0"/>
            <w:vAlign w:val="center"/>
          </w:tcPr>
          <w:p w14:paraId="0E6BC907">
            <w:pPr>
              <w:pStyle w:val="197"/>
              <w:spacing w:line="360" w:lineRule="auto"/>
              <w:ind w:left="0" w:firstLine="0"/>
              <w:jc w:val="center"/>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color w:val="auto"/>
                <w:sz w:val="28"/>
                <w:szCs w:val="28"/>
                <w:highlight w:val="none"/>
              </w:rPr>
              <w:t>相关工作经验</w:t>
            </w:r>
          </w:p>
        </w:tc>
        <w:tc>
          <w:tcPr>
            <w:tcW w:w="780" w:type="dxa"/>
            <w:noWrap w:val="0"/>
            <w:vAlign w:val="center"/>
          </w:tcPr>
          <w:p w14:paraId="2D122505">
            <w:pPr>
              <w:pStyle w:val="197"/>
              <w:spacing w:line="360" w:lineRule="auto"/>
              <w:ind w:firstLine="0"/>
              <w:jc w:val="center"/>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备注</w:t>
            </w:r>
          </w:p>
        </w:tc>
      </w:tr>
      <w:tr w14:paraId="3DCBC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76" w:type="dxa"/>
            <w:noWrap w:val="0"/>
            <w:vAlign w:val="center"/>
          </w:tcPr>
          <w:p w14:paraId="5132D032">
            <w:pPr>
              <w:spacing w:line="360" w:lineRule="auto"/>
              <w:ind w:left="26" w:hanging="30"/>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w:t>
            </w:r>
          </w:p>
        </w:tc>
        <w:tc>
          <w:tcPr>
            <w:tcW w:w="1187" w:type="dxa"/>
            <w:noWrap w:val="0"/>
            <w:vAlign w:val="center"/>
          </w:tcPr>
          <w:p w14:paraId="34D1AC54">
            <w:pPr>
              <w:spacing w:line="360" w:lineRule="auto"/>
              <w:jc w:val="center"/>
              <w:rPr>
                <w:rFonts w:hint="eastAsia" w:ascii="仿宋" w:hAnsi="仿宋" w:eastAsia="仿宋" w:cs="仿宋"/>
                <w:bCs/>
                <w:color w:val="auto"/>
                <w:sz w:val="28"/>
                <w:szCs w:val="28"/>
                <w:highlight w:val="none"/>
              </w:rPr>
            </w:pPr>
          </w:p>
        </w:tc>
        <w:tc>
          <w:tcPr>
            <w:tcW w:w="1791" w:type="dxa"/>
            <w:noWrap w:val="0"/>
            <w:vAlign w:val="center"/>
          </w:tcPr>
          <w:p w14:paraId="7E96699E">
            <w:pPr>
              <w:spacing w:line="360" w:lineRule="auto"/>
              <w:jc w:val="center"/>
              <w:rPr>
                <w:rFonts w:hint="eastAsia" w:ascii="仿宋" w:hAnsi="仿宋" w:eastAsia="仿宋" w:cs="仿宋"/>
                <w:bCs/>
                <w:color w:val="auto"/>
                <w:sz w:val="28"/>
                <w:szCs w:val="28"/>
                <w:highlight w:val="none"/>
              </w:rPr>
            </w:pPr>
          </w:p>
        </w:tc>
        <w:tc>
          <w:tcPr>
            <w:tcW w:w="1341" w:type="dxa"/>
            <w:noWrap w:val="0"/>
            <w:vAlign w:val="center"/>
          </w:tcPr>
          <w:p w14:paraId="4170C1F6">
            <w:pPr>
              <w:spacing w:line="360" w:lineRule="auto"/>
              <w:jc w:val="center"/>
              <w:rPr>
                <w:rFonts w:hint="eastAsia" w:ascii="仿宋" w:hAnsi="仿宋" w:eastAsia="仿宋" w:cs="仿宋"/>
                <w:bCs/>
                <w:color w:val="auto"/>
                <w:sz w:val="28"/>
                <w:szCs w:val="28"/>
                <w:highlight w:val="none"/>
              </w:rPr>
            </w:pPr>
          </w:p>
        </w:tc>
        <w:tc>
          <w:tcPr>
            <w:tcW w:w="2131" w:type="dxa"/>
            <w:noWrap w:val="0"/>
            <w:vAlign w:val="center"/>
          </w:tcPr>
          <w:p w14:paraId="62E8B87A">
            <w:pPr>
              <w:spacing w:line="360" w:lineRule="auto"/>
              <w:jc w:val="center"/>
              <w:rPr>
                <w:rFonts w:hint="eastAsia" w:ascii="仿宋" w:hAnsi="仿宋" w:eastAsia="仿宋" w:cs="仿宋"/>
                <w:bCs/>
                <w:color w:val="auto"/>
                <w:sz w:val="28"/>
                <w:szCs w:val="28"/>
                <w:highlight w:val="none"/>
              </w:rPr>
            </w:pPr>
          </w:p>
        </w:tc>
        <w:tc>
          <w:tcPr>
            <w:tcW w:w="1950" w:type="dxa"/>
            <w:noWrap w:val="0"/>
            <w:vAlign w:val="center"/>
          </w:tcPr>
          <w:p w14:paraId="4A4898AA">
            <w:pPr>
              <w:spacing w:line="360" w:lineRule="auto"/>
              <w:jc w:val="center"/>
              <w:rPr>
                <w:rFonts w:hint="eastAsia" w:ascii="仿宋" w:hAnsi="仿宋" w:eastAsia="仿宋" w:cs="仿宋"/>
                <w:bCs/>
                <w:color w:val="auto"/>
                <w:sz w:val="28"/>
                <w:szCs w:val="28"/>
                <w:highlight w:val="none"/>
              </w:rPr>
            </w:pPr>
          </w:p>
        </w:tc>
        <w:tc>
          <w:tcPr>
            <w:tcW w:w="780" w:type="dxa"/>
            <w:noWrap w:val="0"/>
            <w:vAlign w:val="center"/>
          </w:tcPr>
          <w:p w14:paraId="3A938AFF">
            <w:pPr>
              <w:spacing w:line="360" w:lineRule="auto"/>
              <w:jc w:val="center"/>
              <w:rPr>
                <w:rFonts w:hint="eastAsia" w:ascii="仿宋" w:hAnsi="仿宋" w:eastAsia="仿宋" w:cs="仿宋"/>
                <w:bCs/>
                <w:color w:val="auto"/>
                <w:sz w:val="28"/>
                <w:szCs w:val="28"/>
                <w:highlight w:val="none"/>
              </w:rPr>
            </w:pPr>
          </w:p>
        </w:tc>
      </w:tr>
      <w:tr w14:paraId="7A5CD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76" w:type="dxa"/>
            <w:noWrap w:val="0"/>
            <w:vAlign w:val="center"/>
          </w:tcPr>
          <w:p w14:paraId="2EFAB2AC">
            <w:pPr>
              <w:spacing w:line="360" w:lineRule="auto"/>
              <w:ind w:left="26" w:hanging="30"/>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w:t>
            </w:r>
          </w:p>
        </w:tc>
        <w:tc>
          <w:tcPr>
            <w:tcW w:w="1187" w:type="dxa"/>
            <w:noWrap w:val="0"/>
            <w:vAlign w:val="center"/>
          </w:tcPr>
          <w:p w14:paraId="239770F7">
            <w:pPr>
              <w:spacing w:line="360" w:lineRule="auto"/>
              <w:jc w:val="center"/>
              <w:rPr>
                <w:rFonts w:hint="eastAsia" w:ascii="仿宋" w:hAnsi="仿宋" w:eastAsia="仿宋" w:cs="仿宋"/>
                <w:bCs/>
                <w:color w:val="auto"/>
                <w:sz w:val="28"/>
                <w:szCs w:val="28"/>
                <w:highlight w:val="none"/>
              </w:rPr>
            </w:pPr>
          </w:p>
        </w:tc>
        <w:tc>
          <w:tcPr>
            <w:tcW w:w="1791" w:type="dxa"/>
            <w:noWrap w:val="0"/>
            <w:vAlign w:val="center"/>
          </w:tcPr>
          <w:p w14:paraId="562BDB3E">
            <w:pPr>
              <w:spacing w:line="360" w:lineRule="auto"/>
              <w:jc w:val="center"/>
              <w:rPr>
                <w:rFonts w:hint="eastAsia" w:ascii="仿宋" w:hAnsi="仿宋" w:eastAsia="仿宋" w:cs="仿宋"/>
                <w:bCs/>
                <w:color w:val="auto"/>
                <w:sz w:val="28"/>
                <w:szCs w:val="28"/>
                <w:highlight w:val="none"/>
              </w:rPr>
            </w:pPr>
          </w:p>
        </w:tc>
        <w:tc>
          <w:tcPr>
            <w:tcW w:w="1341" w:type="dxa"/>
            <w:noWrap w:val="0"/>
            <w:vAlign w:val="center"/>
          </w:tcPr>
          <w:p w14:paraId="11425866">
            <w:pPr>
              <w:spacing w:line="360" w:lineRule="auto"/>
              <w:jc w:val="center"/>
              <w:rPr>
                <w:rFonts w:hint="eastAsia" w:ascii="仿宋" w:hAnsi="仿宋" w:eastAsia="仿宋" w:cs="仿宋"/>
                <w:bCs/>
                <w:color w:val="auto"/>
                <w:sz w:val="28"/>
                <w:szCs w:val="28"/>
                <w:highlight w:val="none"/>
              </w:rPr>
            </w:pPr>
          </w:p>
        </w:tc>
        <w:tc>
          <w:tcPr>
            <w:tcW w:w="2131" w:type="dxa"/>
            <w:noWrap w:val="0"/>
            <w:vAlign w:val="center"/>
          </w:tcPr>
          <w:p w14:paraId="2DC4B878">
            <w:pPr>
              <w:spacing w:line="360" w:lineRule="auto"/>
              <w:jc w:val="center"/>
              <w:rPr>
                <w:rFonts w:hint="eastAsia" w:ascii="仿宋" w:hAnsi="仿宋" w:eastAsia="仿宋" w:cs="仿宋"/>
                <w:bCs/>
                <w:color w:val="auto"/>
                <w:sz w:val="28"/>
                <w:szCs w:val="28"/>
                <w:highlight w:val="none"/>
              </w:rPr>
            </w:pPr>
          </w:p>
        </w:tc>
        <w:tc>
          <w:tcPr>
            <w:tcW w:w="1950" w:type="dxa"/>
            <w:noWrap w:val="0"/>
            <w:vAlign w:val="center"/>
          </w:tcPr>
          <w:p w14:paraId="02EE3B2C">
            <w:pPr>
              <w:spacing w:line="360" w:lineRule="auto"/>
              <w:jc w:val="center"/>
              <w:rPr>
                <w:rFonts w:hint="eastAsia" w:ascii="仿宋" w:hAnsi="仿宋" w:eastAsia="仿宋" w:cs="仿宋"/>
                <w:bCs/>
                <w:color w:val="auto"/>
                <w:sz w:val="28"/>
                <w:szCs w:val="28"/>
                <w:highlight w:val="none"/>
              </w:rPr>
            </w:pPr>
          </w:p>
        </w:tc>
        <w:tc>
          <w:tcPr>
            <w:tcW w:w="780" w:type="dxa"/>
            <w:noWrap w:val="0"/>
            <w:vAlign w:val="center"/>
          </w:tcPr>
          <w:p w14:paraId="0AF092AD">
            <w:pPr>
              <w:spacing w:line="360" w:lineRule="auto"/>
              <w:jc w:val="center"/>
              <w:rPr>
                <w:rFonts w:hint="eastAsia" w:ascii="仿宋" w:hAnsi="仿宋" w:eastAsia="仿宋" w:cs="仿宋"/>
                <w:bCs/>
                <w:color w:val="auto"/>
                <w:sz w:val="28"/>
                <w:szCs w:val="28"/>
                <w:highlight w:val="none"/>
              </w:rPr>
            </w:pPr>
          </w:p>
        </w:tc>
      </w:tr>
      <w:tr w14:paraId="1C208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76" w:type="dxa"/>
            <w:noWrap w:val="0"/>
            <w:vAlign w:val="center"/>
          </w:tcPr>
          <w:p w14:paraId="44C24A5A">
            <w:pPr>
              <w:spacing w:line="360" w:lineRule="auto"/>
              <w:ind w:left="26" w:hanging="30"/>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w:t>
            </w:r>
          </w:p>
        </w:tc>
        <w:tc>
          <w:tcPr>
            <w:tcW w:w="1187" w:type="dxa"/>
            <w:noWrap w:val="0"/>
            <w:vAlign w:val="center"/>
          </w:tcPr>
          <w:p w14:paraId="3C4B9408">
            <w:pPr>
              <w:spacing w:line="360" w:lineRule="auto"/>
              <w:jc w:val="center"/>
              <w:rPr>
                <w:rFonts w:hint="eastAsia" w:ascii="仿宋" w:hAnsi="仿宋" w:eastAsia="仿宋" w:cs="仿宋"/>
                <w:bCs/>
                <w:color w:val="auto"/>
                <w:sz w:val="28"/>
                <w:szCs w:val="28"/>
                <w:highlight w:val="none"/>
              </w:rPr>
            </w:pPr>
          </w:p>
        </w:tc>
        <w:tc>
          <w:tcPr>
            <w:tcW w:w="1791" w:type="dxa"/>
            <w:noWrap w:val="0"/>
            <w:vAlign w:val="center"/>
          </w:tcPr>
          <w:p w14:paraId="21A383C6">
            <w:pPr>
              <w:spacing w:line="360" w:lineRule="auto"/>
              <w:jc w:val="center"/>
              <w:rPr>
                <w:rFonts w:hint="eastAsia" w:ascii="仿宋" w:hAnsi="仿宋" w:eastAsia="仿宋" w:cs="仿宋"/>
                <w:bCs/>
                <w:color w:val="auto"/>
                <w:sz w:val="28"/>
                <w:szCs w:val="28"/>
                <w:highlight w:val="none"/>
              </w:rPr>
            </w:pPr>
          </w:p>
        </w:tc>
        <w:tc>
          <w:tcPr>
            <w:tcW w:w="1341" w:type="dxa"/>
            <w:noWrap w:val="0"/>
            <w:vAlign w:val="center"/>
          </w:tcPr>
          <w:p w14:paraId="7CC94675">
            <w:pPr>
              <w:spacing w:line="360" w:lineRule="auto"/>
              <w:jc w:val="center"/>
              <w:rPr>
                <w:rFonts w:hint="eastAsia" w:ascii="仿宋" w:hAnsi="仿宋" w:eastAsia="仿宋" w:cs="仿宋"/>
                <w:bCs/>
                <w:color w:val="auto"/>
                <w:sz w:val="28"/>
                <w:szCs w:val="28"/>
                <w:highlight w:val="none"/>
              </w:rPr>
            </w:pPr>
          </w:p>
        </w:tc>
        <w:tc>
          <w:tcPr>
            <w:tcW w:w="2131" w:type="dxa"/>
            <w:noWrap w:val="0"/>
            <w:vAlign w:val="center"/>
          </w:tcPr>
          <w:p w14:paraId="4355E670">
            <w:pPr>
              <w:spacing w:line="360" w:lineRule="auto"/>
              <w:jc w:val="center"/>
              <w:rPr>
                <w:rFonts w:hint="eastAsia" w:ascii="仿宋" w:hAnsi="仿宋" w:eastAsia="仿宋" w:cs="仿宋"/>
                <w:bCs/>
                <w:color w:val="auto"/>
                <w:sz w:val="28"/>
                <w:szCs w:val="28"/>
                <w:highlight w:val="none"/>
              </w:rPr>
            </w:pPr>
          </w:p>
        </w:tc>
        <w:tc>
          <w:tcPr>
            <w:tcW w:w="1950" w:type="dxa"/>
            <w:noWrap w:val="0"/>
            <w:vAlign w:val="center"/>
          </w:tcPr>
          <w:p w14:paraId="212729B9">
            <w:pPr>
              <w:spacing w:line="360" w:lineRule="auto"/>
              <w:jc w:val="center"/>
              <w:rPr>
                <w:rFonts w:hint="eastAsia" w:ascii="仿宋" w:hAnsi="仿宋" w:eastAsia="仿宋" w:cs="仿宋"/>
                <w:bCs/>
                <w:color w:val="auto"/>
                <w:sz w:val="28"/>
                <w:szCs w:val="28"/>
                <w:highlight w:val="none"/>
              </w:rPr>
            </w:pPr>
          </w:p>
        </w:tc>
        <w:tc>
          <w:tcPr>
            <w:tcW w:w="780" w:type="dxa"/>
            <w:noWrap w:val="0"/>
            <w:vAlign w:val="center"/>
          </w:tcPr>
          <w:p w14:paraId="6E51C3C0">
            <w:pPr>
              <w:spacing w:line="360" w:lineRule="auto"/>
              <w:jc w:val="center"/>
              <w:rPr>
                <w:rFonts w:hint="eastAsia" w:ascii="仿宋" w:hAnsi="仿宋" w:eastAsia="仿宋" w:cs="仿宋"/>
                <w:bCs/>
                <w:color w:val="auto"/>
                <w:sz w:val="28"/>
                <w:szCs w:val="28"/>
                <w:highlight w:val="none"/>
              </w:rPr>
            </w:pPr>
          </w:p>
        </w:tc>
      </w:tr>
      <w:tr w14:paraId="1E6DD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jc w:val="center"/>
        </w:trPr>
        <w:tc>
          <w:tcPr>
            <w:tcW w:w="776" w:type="dxa"/>
            <w:noWrap w:val="0"/>
            <w:vAlign w:val="center"/>
          </w:tcPr>
          <w:p w14:paraId="2ADD8F2A">
            <w:pPr>
              <w:spacing w:line="360" w:lineRule="auto"/>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w:t>
            </w:r>
          </w:p>
        </w:tc>
        <w:tc>
          <w:tcPr>
            <w:tcW w:w="1187" w:type="dxa"/>
            <w:noWrap w:val="0"/>
            <w:vAlign w:val="center"/>
          </w:tcPr>
          <w:p w14:paraId="2695EE6C">
            <w:pPr>
              <w:spacing w:line="360" w:lineRule="auto"/>
              <w:jc w:val="center"/>
              <w:rPr>
                <w:rFonts w:hint="eastAsia" w:ascii="仿宋" w:hAnsi="仿宋" w:eastAsia="仿宋" w:cs="仿宋"/>
                <w:bCs/>
                <w:color w:val="auto"/>
                <w:sz w:val="28"/>
                <w:szCs w:val="28"/>
                <w:highlight w:val="none"/>
              </w:rPr>
            </w:pPr>
          </w:p>
        </w:tc>
        <w:tc>
          <w:tcPr>
            <w:tcW w:w="1791" w:type="dxa"/>
            <w:noWrap w:val="0"/>
            <w:vAlign w:val="center"/>
          </w:tcPr>
          <w:p w14:paraId="1341CD82">
            <w:pPr>
              <w:spacing w:line="360" w:lineRule="auto"/>
              <w:jc w:val="center"/>
              <w:rPr>
                <w:rFonts w:hint="eastAsia" w:ascii="仿宋" w:hAnsi="仿宋" w:eastAsia="仿宋" w:cs="仿宋"/>
                <w:bCs/>
                <w:color w:val="auto"/>
                <w:sz w:val="28"/>
                <w:szCs w:val="28"/>
                <w:highlight w:val="none"/>
              </w:rPr>
            </w:pPr>
          </w:p>
        </w:tc>
        <w:tc>
          <w:tcPr>
            <w:tcW w:w="1341" w:type="dxa"/>
            <w:noWrap w:val="0"/>
            <w:vAlign w:val="center"/>
          </w:tcPr>
          <w:p w14:paraId="35128499">
            <w:pPr>
              <w:spacing w:line="360" w:lineRule="auto"/>
              <w:jc w:val="center"/>
              <w:rPr>
                <w:rFonts w:hint="eastAsia" w:ascii="仿宋" w:hAnsi="仿宋" w:eastAsia="仿宋" w:cs="仿宋"/>
                <w:bCs/>
                <w:color w:val="auto"/>
                <w:sz w:val="28"/>
                <w:szCs w:val="28"/>
                <w:highlight w:val="none"/>
              </w:rPr>
            </w:pPr>
          </w:p>
        </w:tc>
        <w:tc>
          <w:tcPr>
            <w:tcW w:w="2131" w:type="dxa"/>
            <w:noWrap w:val="0"/>
            <w:vAlign w:val="center"/>
          </w:tcPr>
          <w:p w14:paraId="7A1F31CE">
            <w:pPr>
              <w:spacing w:line="360" w:lineRule="auto"/>
              <w:jc w:val="center"/>
              <w:rPr>
                <w:rFonts w:hint="eastAsia" w:ascii="仿宋" w:hAnsi="仿宋" w:eastAsia="仿宋" w:cs="仿宋"/>
                <w:bCs/>
                <w:color w:val="auto"/>
                <w:sz w:val="28"/>
                <w:szCs w:val="28"/>
                <w:highlight w:val="none"/>
              </w:rPr>
            </w:pPr>
          </w:p>
        </w:tc>
        <w:tc>
          <w:tcPr>
            <w:tcW w:w="1950" w:type="dxa"/>
            <w:noWrap w:val="0"/>
            <w:vAlign w:val="center"/>
          </w:tcPr>
          <w:p w14:paraId="7E5E20C8">
            <w:pPr>
              <w:spacing w:line="360" w:lineRule="auto"/>
              <w:jc w:val="center"/>
              <w:rPr>
                <w:rFonts w:hint="eastAsia" w:ascii="仿宋" w:hAnsi="仿宋" w:eastAsia="仿宋" w:cs="仿宋"/>
                <w:bCs/>
                <w:color w:val="auto"/>
                <w:sz w:val="28"/>
                <w:szCs w:val="28"/>
                <w:highlight w:val="none"/>
              </w:rPr>
            </w:pPr>
          </w:p>
        </w:tc>
        <w:tc>
          <w:tcPr>
            <w:tcW w:w="780" w:type="dxa"/>
            <w:noWrap w:val="0"/>
            <w:vAlign w:val="center"/>
          </w:tcPr>
          <w:p w14:paraId="03D5493D">
            <w:pPr>
              <w:spacing w:line="360" w:lineRule="auto"/>
              <w:jc w:val="center"/>
              <w:rPr>
                <w:rFonts w:hint="eastAsia" w:ascii="仿宋" w:hAnsi="仿宋" w:eastAsia="仿宋" w:cs="仿宋"/>
                <w:bCs/>
                <w:color w:val="auto"/>
                <w:sz w:val="28"/>
                <w:szCs w:val="28"/>
                <w:highlight w:val="none"/>
              </w:rPr>
            </w:pPr>
          </w:p>
        </w:tc>
      </w:tr>
    </w:tbl>
    <w:p w14:paraId="0EA63B91">
      <w:pPr>
        <w:pStyle w:val="197"/>
        <w:spacing w:line="360" w:lineRule="auto"/>
        <w:ind w:firstLine="0"/>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注</w:t>
      </w:r>
      <w:r>
        <w:rPr>
          <w:rFonts w:hint="eastAsia" w:ascii="仿宋" w:hAnsi="仿宋" w:eastAsia="仿宋" w:cs="仿宋"/>
          <w:b/>
          <w:color w:val="auto"/>
          <w:sz w:val="28"/>
          <w:szCs w:val="28"/>
          <w:highlight w:val="none"/>
          <w:lang w:eastAsia="zh-CN"/>
        </w:rPr>
        <w:t>：</w:t>
      </w:r>
      <w:r>
        <w:rPr>
          <w:rFonts w:hint="eastAsia" w:ascii="仿宋" w:hAnsi="仿宋" w:eastAsia="仿宋" w:cs="仿宋"/>
          <w:color w:val="auto"/>
          <w:sz w:val="28"/>
          <w:szCs w:val="28"/>
          <w:highlight w:val="none"/>
        </w:rPr>
        <w:t>1、行数不够，请自行添加。</w:t>
      </w:r>
    </w:p>
    <w:p w14:paraId="637ABD08">
      <w:pPr>
        <w:pStyle w:val="197"/>
        <w:spacing w:line="360" w:lineRule="auto"/>
        <w:ind w:firstLine="56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2、列入本表人员如要更换，须经采购人同意，擅自更换属违约行为。</w:t>
      </w:r>
    </w:p>
    <w:p w14:paraId="08D8493C">
      <w:pPr>
        <w:pStyle w:val="199"/>
        <w:numPr>
          <w:ilvl w:val="0"/>
          <w:numId w:val="0"/>
        </w:numPr>
        <w:spacing w:line="360" w:lineRule="auto"/>
        <w:ind w:right="320" w:firstLine="560"/>
        <w:jc w:val="both"/>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rPr>
        <w:t>3、列入上表人员</w:t>
      </w:r>
      <w:r>
        <w:rPr>
          <w:rFonts w:hint="eastAsia" w:ascii="仿宋" w:hAnsi="仿宋" w:eastAsia="仿宋" w:cs="仿宋"/>
          <w:color w:val="auto"/>
          <w:sz w:val="28"/>
          <w:szCs w:val="28"/>
          <w:highlight w:val="none"/>
          <w:lang w:val="en-US" w:eastAsia="zh-CN"/>
        </w:rPr>
        <w:t>须提供身份证扫描件，</w:t>
      </w:r>
      <w:r>
        <w:rPr>
          <w:rFonts w:hint="eastAsia" w:ascii="仿宋" w:hAnsi="仿宋" w:eastAsia="仿宋" w:cs="仿宋"/>
          <w:color w:val="auto"/>
          <w:sz w:val="28"/>
          <w:szCs w:val="28"/>
          <w:highlight w:val="none"/>
        </w:rPr>
        <w:t>具有相关证书、工作经验的，应在本栏目提交相关证明材料扫描件。</w:t>
      </w:r>
    </w:p>
    <w:p w14:paraId="2A1B48A3">
      <w:pPr>
        <w:pStyle w:val="199"/>
        <w:numPr>
          <w:ilvl w:val="0"/>
          <w:numId w:val="0"/>
        </w:numPr>
        <w:spacing w:line="360" w:lineRule="auto"/>
        <w:ind w:right="32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eastAsia="zh-CN"/>
        </w:rPr>
        <w:t>七、其他部分</w:t>
      </w:r>
    </w:p>
    <w:p w14:paraId="43157BA2">
      <w:pPr>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（一）</w:t>
      </w:r>
      <w:r>
        <w:rPr>
          <w:rFonts w:hint="eastAsia" w:ascii="仿宋" w:hAnsi="仿宋" w:eastAsia="仿宋" w:cs="仿宋"/>
          <w:b/>
          <w:bCs/>
          <w:color w:val="auto"/>
          <w:sz w:val="32"/>
          <w:szCs w:val="32"/>
          <w:highlight w:val="none"/>
        </w:rPr>
        <w:t>中小企业声明函（</w:t>
      </w:r>
      <w:r>
        <w:rPr>
          <w:rFonts w:hint="eastAsia" w:ascii="仿宋" w:hAnsi="仿宋" w:eastAsia="仿宋" w:cs="仿宋"/>
          <w:b/>
          <w:bCs/>
          <w:color w:val="auto"/>
          <w:sz w:val="32"/>
          <w:szCs w:val="32"/>
          <w:highlight w:val="none"/>
          <w:lang w:val="en-US" w:eastAsia="zh-CN"/>
        </w:rPr>
        <w:t>工程</w:t>
      </w:r>
      <w:r>
        <w:rPr>
          <w:rFonts w:hint="eastAsia" w:ascii="仿宋" w:hAnsi="仿宋" w:eastAsia="仿宋" w:cs="仿宋"/>
          <w:b/>
          <w:bCs/>
          <w:color w:val="auto"/>
          <w:sz w:val="32"/>
          <w:szCs w:val="32"/>
          <w:highlight w:val="none"/>
        </w:rPr>
        <w:t>）</w:t>
      </w:r>
    </w:p>
    <w:p w14:paraId="3D9CA2FA">
      <w:pPr>
        <w:pStyle w:val="197"/>
        <w:spacing w:line="360" w:lineRule="auto"/>
        <w:ind w:firstLine="584"/>
        <w:jc w:val="lef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本公司（联合体）郑重声明，根据《政府采购促进中小企业发展管理办法》（财库﹝2020﹞46 号）的规定，本公司（联合体）参加</w:t>
      </w:r>
      <w:r>
        <w:rPr>
          <w:rFonts w:hint="eastAsia" w:ascii="仿宋" w:hAnsi="仿宋" w:eastAsia="仿宋" w:cs="仿宋"/>
          <w:color w:val="auto"/>
          <w:spacing w:val="6"/>
          <w:sz w:val="28"/>
          <w:szCs w:val="28"/>
          <w:highlight w:val="none"/>
          <w:u w:val="single"/>
        </w:rPr>
        <w:t>（江苏隆信项目管理有限公司）</w:t>
      </w:r>
      <w:r>
        <w:rPr>
          <w:rFonts w:hint="eastAsia" w:ascii="仿宋" w:hAnsi="仿宋" w:eastAsia="仿宋" w:cs="仿宋"/>
          <w:color w:val="auto"/>
          <w:spacing w:val="6"/>
          <w:sz w:val="28"/>
          <w:szCs w:val="28"/>
          <w:highlight w:val="none"/>
        </w:rPr>
        <w:t>的</w:t>
      </w:r>
      <w:r>
        <w:rPr>
          <w:rFonts w:hint="eastAsia" w:ascii="仿宋" w:hAnsi="仿宋" w:eastAsia="仿宋" w:cs="仿宋"/>
          <w:color w:val="auto"/>
          <w:sz w:val="28"/>
          <w:szCs w:val="28"/>
          <w:highlight w:val="none"/>
          <w:u w:val="single"/>
          <w:lang w:val="en-US" w:eastAsia="zh-CN"/>
        </w:rPr>
        <w:t>镇江市云台居住房产管理处2026年市直管公房修缮工程</w:t>
      </w:r>
      <w:r>
        <w:rPr>
          <w:rFonts w:hint="eastAsia" w:ascii="仿宋" w:hAnsi="仿宋" w:eastAsia="仿宋" w:cs="仿宋"/>
          <w:color w:val="auto"/>
          <w:spacing w:val="6"/>
          <w:sz w:val="28"/>
          <w:szCs w:val="28"/>
          <w:highlight w:val="none"/>
        </w:rPr>
        <w:t>采购活动，</w:t>
      </w:r>
      <w:r>
        <w:rPr>
          <w:rFonts w:hint="eastAsia" w:ascii="仿宋" w:hAnsi="仿宋" w:eastAsia="仿宋" w:cs="仿宋"/>
          <w:color w:val="auto"/>
          <w:spacing w:val="6"/>
          <w:sz w:val="28"/>
          <w:szCs w:val="28"/>
          <w:highlight w:val="none"/>
          <w:lang w:eastAsia="zh-CN"/>
        </w:rPr>
        <w:t>货物和</w:t>
      </w:r>
      <w:r>
        <w:rPr>
          <w:rFonts w:hint="eastAsia" w:ascii="仿宋" w:hAnsi="仿宋" w:eastAsia="仿宋" w:cs="仿宋"/>
          <w:color w:val="auto"/>
          <w:spacing w:val="6"/>
          <w:sz w:val="28"/>
          <w:szCs w:val="28"/>
          <w:highlight w:val="none"/>
        </w:rPr>
        <w:t xml:space="preserve">服务全部由符合政策要求的中小企业承接。相关企业（含联合体中的中小企业、签订分包意向协议的中小企业）的具体情况如下：  </w:t>
      </w:r>
    </w:p>
    <w:p w14:paraId="5E1EAD2F">
      <w:pPr>
        <w:pStyle w:val="197"/>
        <w:spacing w:line="360" w:lineRule="auto"/>
        <w:ind w:firstLine="584"/>
        <w:jc w:val="lef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1.</w:t>
      </w:r>
      <w:r>
        <w:rPr>
          <w:rFonts w:hint="eastAsia" w:ascii="仿宋" w:hAnsi="仿宋" w:eastAsia="仿宋" w:cs="仿宋"/>
          <w:color w:val="auto"/>
          <w:sz w:val="28"/>
          <w:szCs w:val="28"/>
          <w:highlight w:val="none"/>
          <w:u w:val="single"/>
          <w:lang w:val="en-US" w:eastAsia="zh-CN"/>
        </w:rPr>
        <w:t>镇江市云台居住房产管理处2026年市直管公房修缮工程</w:t>
      </w:r>
      <w:r>
        <w:rPr>
          <w:rFonts w:hint="eastAsia" w:ascii="仿宋" w:hAnsi="仿宋" w:eastAsia="仿宋" w:cs="仿宋"/>
          <w:color w:val="auto"/>
          <w:spacing w:val="6"/>
          <w:sz w:val="28"/>
          <w:szCs w:val="28"/>
          <w:highlight w:val="none"/>
        </w:rPr>
        <w:t>，属于（</w:t>
      </w:r>
      <w:r>
        <w:rPr>
          <w:rFonts w:hint="eastAsia" w:ascii="仿宋" w:hAnsi="仿宋" w:eastAsia="仿宋" w:cs="仿宋"/>
          <w:bCs/>
          <w:color w:val="auto"/>
          <w:sz w:val="28"/>
          <w:szCs w:val="28"/>
          <w:highlight w:val="none"/>
          <w:u w:val="single"/>
          <w:shd w:val="clear" w:color="auto" w:fill="FFFFFF"/>
          <w:lang w:eastAsia="zh-CN"/>
        </w:rPr>
        <w:t>建筑</w:t>
      </w:r>
      <w:r>
        <w:rPr>
          <w:rFonts w:hint="eastAsia" w:ascii="仿宋" w:hAnsi="仿宋" w:eastAsia="仿宋" w:cs="仿宋"/>
          <w:color w:val="auto"/>
          <w:sz w:val="28"/>
          <w:szCs w:val="28"/>
          <w:highlight w:val="none"/>
          <w:u w:val="single"/>
        </w:rPr>
        <w:t>行业</w:t>
      </w:r>
      <w:r>
        <w:rPr>
          <w:rFonts w:hint="eastAsia" w:ascii="仿宋" w:hAnsi="仿宋" w:eastAsia="仿宋" w:cs="仿宋"/>
          <w:color w:val="auto"/>
          <w:spacing w:val="6"/>
          <w:sz w:val="28"/>
          <w:szCs w:val="28"/>
          <w:highlight w:val="none"/>
        </w:rPr>
        <w:t>）行业；承接企业为</w:t>
      </w:r>
      <w:r>
        <w:rPr>
          <w:rFonts w:hint="eastAsia" w:ascii="仿宋" w:hAnsi="仿宋" w:eastAsia="仿宋" w:cs="仿宋"/>
          <w:color w:val="auto"/>
          <w:spacing w:val="6"/>
          <w:sz w:val="28"/>
          <w:szCs w:val="28"/>
          <w:highlight w:val="none"/>
          <w:u w:val="single"/>
        </w:rPr>
        <w:t>（企业名称）</w:t>
      </w:r>
      <w:r>
        <w:rPr>
          <w:rFonts w:hint="eastAsia" w:ascii="仿宋" w:hAnsi="仿宋" w:eastAsia="仿宋" w:cs="仿宋"/>
          <w:color w:val="auto"/>
          <w:spacing w:val="6"/>
          <w:sz w:val="28"/>
          <w:szCs w:val="28"/>
          <w:highlight w:val="none"/>
        </w:rPr>
        <w:t>，从业人员</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人，营业收入为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万元，资产总额为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万元，属于</w:t>
      </w:r>
      <w:r>
        <w:rPr>
          <w:rFonts w:hint="eastAsia" w:ascii="仿宋" w:hAnsi="仿宋" w:eastAsia="仿宋" w:cs="仿宋"/>
          <w:color w:val="auto"/>
          <w:spacing w:val="6"/>
          <w:sz w:val="28"/>
          <w:szCs w:val="28"/>
          <w:highlight w:val="none"/>
          <w:u w:val="single"/>
        </w:rPr>
        <w:t>（中型企业、小型企业、微型企业）</w:t>
      </w:r>
      <w:r>
        <w:rPr>
          <w:rFonts w:hint="eastAsia" w:ascii="仿宋" w:hAnsi="仿宋" w:eastAsia="仿宋" w:cs="仿宋"/>
          <w:color w:val="auto"/>
          <w:spacing w:val="6"/>
          <w:sz w:val="28"/>
          <w:szCs w:val="28"/>
          <w:highlight w:val="none"/>
        </w:rPr>
        <w:t xml:space="preserve">；  </w:t>
      </w:r>
    </w:p>
    <w:p w14:paraId="7481BF5D">
      <w:pPr>
        <w:pStyle w:val="197"/>
        <w:spacing w:line="360" w:lineRule="auto"/>
        <w:ind w:firstLine="584"/>
        <w:jc w:val="lef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2.</w:t>
      </w:r>
      <w:r>
        <w:rPr>
          <w:rFonts w:hint="eastAsia" w:ascii="仿宋" w:hAnsi="仿宋" w:eastAsia="仿宋" w:cs="仿宋"/>
          <w:color w:val="auto"/>
          <w:sz w:val="28"/>
          <w:szCs w:val="28"/>
          <w:highlight w:val="none"/>
          <w:u w:val="single"/>
          <w:lang w:val="en-US" w:eastAsia="zh-CN"/>
        </w:rPr>
        <w:t>镇江市云台居住房产管理处2026年市直管公房修缮工程</w:t>
      </w:r>
      <w:r>
        <w:rPr>
          <w:rFonts w:hint="eastAsia" w:ascii="仿宋" w:hAnsi="仿宋" w:eastAsia="仿宋" w:cs="仿宋"/>
          <w:color w:val="auto"/>
          <w:spacing w:val="6"/>
          <w:sz w:val="28"/>
          <w:szCs w:val="28"/>
          <w:highlight w:val="none"/>
        </w:rPr>
        <w:t>，属于（</w:t>
      </w:r>
      <w:r>
        <w:rPr>
          <w:rFonts w:hint="eastAsia" w:ascii="仿宋" w:hAnsi="仿宋" w:eastAsia="仿宋" w:cs="仿宋"/>
          <w:bCs/>
          <w:color w:val="auto"/>
          <w:sz w:val="28"/>
          <w:szCs w:val="28"/>
          <w:highlight w:val="none"/>
          <w:u w:val="single"/>
          <w:shd w:val="clear" w:color="auto" w:fill="FFFFFF"/>
          <w:lang w:eastAsia="zh-CN"/>
        </w:rPr>
        <w:t>建筑</w:t>
      </w:r>
      <w:r>
        <w:rPr>
          <w:rFonts w:hint="eastAsia" w:ascii="仿宋" w:hAnsi="仿宋" w:eastAsia="仿宋" w:cs="仿宋"/>
          <w:color w:val="auto"/>
          <w:sz w:val="28"/>
          <w:szCs w:val="28"/>
          <w:highlight w:val="none"/>
          <w:u w:val="single"/>
        </w:rPr>
        <w:t>行业</w:t>
      </w:r>
      <w:r>
        <w:rPr>
          <w:rFonts w:hint="eastAsia" w:ascii="仿宋" w:hAnsi="仿宋" w:eastAsia="仿宋" w:cs="仿宋"/>
          <w:color w:val="auto"/>
          <w:spacing w:val="6"/>
          <w:sz w:val="28"/>
          <w:szCs w:val="28"/>
          <w:highlight w:val="none"/>
        </w:rPr>
        <w:t>）行业；承接企业为</w:t>
      </w:r>
      <w:r>
        <w:rPr>
          <w:rFonts w:hint="eastAsia" w:ascii="仿宋" w:hAnsi="仿宋" w:eastAsia="仿宋" w:cs="仿宋"/>
          <w:color w:val="auto"/>
          <w:spacing w:val="6"/>
          <w:sz w:val="28"/>
          <w:szCs w:val="28"/>
          <w:highlight w:val="none"/>
          <w:u w:val="single"/>
        </w:rPr>
        <w:t>（企业名称）</w:t>
      </w:r>
      <w:r>
        <w:rPr>
          <w:rFonts w:hint="eastAsia" w:ascii="仿宋" w:hAnsi="仿宋" w:eastAsia="仿宋" w:cs="仿宋"/>
          <w:color w:val="auto"/>
          <w:spacing w:val="6"/>
          <w:sz w:val="28"/>
          <w:szCs w:val="28"/>
          <w:highlight w:val="none"/>
        </w:rPr>
        <w:t>，从业人员</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人，营业收入为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万元，资产总额为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万元，属于</w:t>
      </w:r>
      <w:r>
        <w:rPr>
          <w:rFonts w:hint="eastAsia" w:ascii="仿宋" w:hAnsi="仿宋" w:eastAsia="仿宋" w:cs="仿宋"/>
          <w:color w:val="auto"/>
          <w:spacing w:val="6"/>
          <w:sz w:val="28"/>
          <w:szCs w:val="28"/>
          <w:highlight w:val="none"/>
          <w:u w:val="single"/>
        </w:rPr>
        <w:t>（中型企业、小型企业、微型企业）</w:t>
      </w:r>
      <w:r>
        <w:rPr>
          <w:rFonts w:hint="eastAsia" w:ascii="仿宋" w:hAnsi="仿宋" w:eastAsia="仿宋" w:cs="仿宋"/>
          <w:color w:val="auto"/>
          <w:spacing w:val="6"/>
          <w:sz w:val="28"/>
          <w:szCs w:val="28"/>
          <w:highlight w:val="none"/>
        </w:rPr>
        <w:t>；</w:t>
      </w:r>
    </w:p>
    <w:p w14:paraId="3B7B48A7">
      <w:pPr>
        <w:pStyle w:val="197"/>
        <w:spacing w:line="360" w:lineRule="auto"/>
        <w:ind w:firstLine="584"/>
        <w:jc w:val="lef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  ……  </w:t>
      </w:r>
    </w:p>
    <w:p w14:paraId="7BAD07FD">
      <w:pPr>
        <w:pStyle w:val="197"/>
        <w:spacing w:line="360" w:lineRule="auto"/>
        <w:ind w:firstLine="584"/>
        <w:jc w:val="lef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以上企业，不属于大企业的分支机构，不存在控股股东为大企业的情形，也不存在与大企业的负责人为同一人的情形。</w:t>
      </w:r>
    </w:p>
    <w:p w14:paraId="3864226F">
      <w:pPr>
        <w:pStyle w:val="197"/>
        <w:spacing w:line="360" w:lineRule="auto"/>
        <w:ind w:firstLine="584"/>
        <w:jc w:val="lef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本企业对上述声明内容的真实性负责。如有虚假，将依法承担相应责任。  </w:t>
      </w:r>
    </w:p>
    <w:p w14:paraId="65F15ACD">
      <w:pPr>
        <w:pStyle w:val="197"/>
        <w:spacing w:line="360" w:lineRule="auto"/>
        <w:ind w:firstLine="584"/>
        <w:jc w:val="lef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企业名称（盖章）：  </w:t>
      </w:r>
    </w:p>
    <w:p w14:paraId="4A1FC069">
      <w:pPr>
        <w:pStyle w:val="197"/>
        <w:spacing w:line="360" w:lineRule="auto"/>
        <w:ind w:firstLine="584"/>
        <w:jc w:val="lef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日 期：</w:t>
      </w:r>
    </w:p>
    <w:p w14:paraId="3A4504CB">
      <w:pPr>
        <w:pStyle w:val="197"/>
        <w:spacing w:line="360" w:lineRule="auto"/>
        <w:ind w:firstLine="584"/>
        <w:jc w:val="lef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注：1.从业人员、营业收入、资产总额填报上一年度数据，无上一年度数据的新成立企业可不填报。</w:t>
      </w:r>
    </w:p>
    <w:p w14:paraId="4B6B6F41">
      <w:pPr>
        <w:pStyle w:val="197"/>
        <w:spacing w:line="360" w:lineRule="auto"/>
        <w:ind w:firstLine="584"/>
        <w:jc w:val="lef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2.本声明函中“属于（中型企业、小型企业、微型企业）”的内容，必须且只能选择其中之一填写。</w:t>
      </w:r>
    </w:p>
    <w:p w14:paraId="1E9A4CE9">
      <w:pPr>
        <w:pStyle w:val="197"/>
        <w:spacing w:line="360" w:lineRule="auto"/>
        <w:ind w:firstLine="584"/>
        <w:jc w:val="left"/>
        <w:rPr>
          <w:rFonts w:hint="eastAsia" w:ascii="仿宋" w:hAnsi="仿宋" w:eastAsia="仿宋" w:cs="仿宋"/>
          <w:color w:val="auto"/>
          <w:sz w:val="24"/>
          <w:szCs w:val="24"/>
          <w:highlight w:val="none"/>
        </w:rPr>
      </w:pPr>
      <w:r>
        <w:rPr>
          <w:rFonts w:hint="eastAsia" w:ascii="仿宋" w:hAnsi="仿宋" w:eastAsia="仿宋" w:cs="仿宋"/>
          <w:color w:val="auto"/>
          <w:spacing w:val="6"/>
          <w:sz w:val="28"/>
          <w:szCs w:val="28"/>
          <w:highlight w:val="none"/>
        </w:rPr>
        <w:t>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p>
    <w:p w14:paraId="3581430B">
      <w:pPr>
        <w:pStyle w:val="272"/>
        <w:spacing w:line="360" w:lineRule="auto"/>
        <w:ind w:firstLine="0"/>
        <w:jc w:val="center"/>
        <w:rPr>
          <w:rFonts w:hint="eastAsia" w:ascii="仿宋" w:hAnsi="仿宋" w:eastAsia="仿宋" w:cs="仿宋"/>
          <w:b/>
          <w:bCs/>
          <w:color w:val="auto"/>
          <w:sz w:val="32"/>
          <w:szCs w:val="32"/>
          <w:highlight w:val="none"/>
          <w:lang w:eastAsia="zh-CN"/>
        </w:rPr>
      </w:pPr>
    </w:p>
    <w:p w14:paraId="36C438D6">
      <w:pPr>
        <w:spacing w:line="360" w:lineRule="auto"/>
        <w:rPr>
          <w:rFonts w:hint="eastAsia" w:ascii="仿宋" w:hAnsi="仿宋" w:eastAsia="仿宋" w:cs="仿宋"/>
          <w:b/>
          <w:bCs/>
          <w:color w:val="auto"/>
          <w:sz w:val="32"/>
          <w:szCs w:val="32"/>
          <w:highlight w:val="none"/>
          <w:lang w:eastAsia="zh-CN"/>
        </w:rPr>
      </w:pPr>
    </w:p>
    <w:p w14:paraId="3122D842">
      <w:pPr>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二</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rPr>
        <w:t>按磋商文件要求供应商所能提供的其他文件</w:t>
      </w:r>
    </w:p>
    <w:p w14:paraId="1825A5E7">
      <w:pPr>
        <w:pStyle w:val="188"/>
        <w:spacing w:line="360" w:lineRule="auto"/>
        <w:jc w:val="center"/>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格式自拟</w:t>
      </w:r>
      <w:bookmarkEnd w:id="341"/>
      <w:bookmarkEnd w:id="342"/>
      <w:bookmarkEnd w:id="343"/>
    </w:p>
    <w:p w14:paraId="702B8634">
      <w:pPr>
        <w:spacing w:line="360" w:lineRule="auto"/>
        <w:rPr>
          <w:rFonts w:hint="eastAsia" w:ascii="仿宋" w:hAnsi="仿宋" w:eastAsia="仿宋" w:cs="仿宋"/>
          <w:b w:val="0"/>
          <w:bCs w:val="0"/>
          <w:color w:val="auto"/>
          <w:sz w:val="24"/>
          <w:szCs w:val="24"/>
          <w:highlight w:val="none"/>
          <w:lang w:val="en-US" w:eastAsia="zh-CN"/>
        </w:rPr>
      </w:pPr>
    </w:p>
    <w:p w14:paraId="1F1274E6">
      <w:pPr>
        <w:spacing w:line="360" w:lineRule="auto"/>
        <w:jc w:val="center"/>
        <w:rPr>
          <w:rFonts w:hint="eastAsia" w:ascii="仿宋" w:hAnsi="仿宋" w:eastAsia="仿宋" w:cs="仿宋"/>
          <w:color w:val="auto"/>
          <w:sz w:val="28"/>
          <w:szCs w:val="28"/>
          <w:highlight w:val="none"/>
          <w:lang w:val="en-US" w:eastAsia="zh-CN"/>
        </w:rPr>
      </w:pPr>
    </w:p>
    <w:p w14:paraId="1FE634B9">
      <w:pPr>
        <w:widowControl/>
        <w:spacing w:line="360" w:lineRule="auto"/>
        <w:jc w:val="center"/>
        <w:rPr>
          <w:rFonts w:hint="eastAsia" w:ascii="仿宋" w:hAnsi="仿宋" w:eastAsia="仿宋" w:cs="仿宋"/>
          <w:b/>
          <w:bCs/>
          <w:color w:val="auto"/>
          <w:sz w:val="32"/>
          <w:szCs w:val="32"/>
          <w:highlight w:val="none"/>
        </w:rPr>
      </w:pPr>
    </w:p>
    <w:p w14:paraId="7A4267C6">
      <w:pPr>
        <w:widowControl/>
        <w:spacing w:line="360" w:lineRule="auto"/>
        <w:jc w:val="center"/>
        <w:rPr>
          <w:rFonts w:hint="eastAsia" w:ascii="仿宋" w:hAnsi="仿宋" w:eastAsia="仿宋" w:cs="仿宋"/>
          <w:b/>
          <w:bCs/>
          <w:color w:val="auto"/>
          <w:sz w:val="32"/>
          <w:szCs w:val="32"/>
          <w:highlight w:val="none"/>
        </w:rPr>
      </w:pPr>
    </w:p>
    <w:p w14:paraId="3A58675A">
      <w:pPr>
        <w:widowControl/>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6"/>
          <w:szCs w:val="36"/>
          <w:highlight w:val="none"/>
        </w:rPr>
        <w:t>告供应商书</w:t>
      </w:r>
    </w:p>
    <w:p w14:paraId="2CC0829F">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中标（成交）供应商：</w:t>
      </w:r>
    </w:p>
    <w:p w14:paraId="2147F365">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恭喜贵单位成功中标（成交），为我市采购人提供优质产品及服务。为优化政府采购营商环境，发挥政府采购政策功能，缓解企业融资难题，我省已推出政府采购线上合同信用融资贷款业务，特此告知如下：</w:t>
      </w:r>
    </w:p>
    <w:p w14:paraId="7B94991D">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p>
    <w:p w14:paraId="00C400DD">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如您需要帮助，请致电镇江市财政局政府采购管理处，电话：0511-80909958。我们将竭诚为您服务！</w:t>
      </w:r>
    </w:p>
    <w:p w14:paraId="7C9B281D">
      <w:pPr>
        <w:spacing w:line="360" w:lineRule="auto"/>
        <w:ind w:right="160" w:firstLine="560"/>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镇江市财政局</w:t>
      </w:r>
    </w:p>
    <w:sectPr>
      <w:headerReference r:id="rId5" w:type="default"/>
      <w:footerReference r:id="rId6" w:type="default"/>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_GB2312">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DejaVu Sans">
    <w:altName w:val="Segoe Print"/>
    <w:panose1 w:val="020B060303080402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onospace">
    <w:altName w:val="DejaVu Math TeX Gyre"/>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Helvetica Neue">
    <w:altName w:val="Times New Roman"/>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E2C69">
    <w:pPr>
      <w:pStyle w:val="20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4D494D">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T5U+I8AgAAbwQAAA4AAABkcnMvZTJvRG9jLnhtbK1UzW7UMBC+I/EO&#10;lu8021ZU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T5U+I8AgAAbwQAAA4AAAAAAAAAAQAgAAAAHwEAAGRycy9lMm9E&#10;b2MueG1sUEsFBgAAAAAGAAYAWQEAAM0FAAAAAA==&#10;">
              <v:fill on="f" focussize="0,0"/>
              <v:stroke on="f" weight="0.5pt"/>
              <v:imagedata o:title=""/>
              <o:lock v:ext="edit" aspectratio="f"/>
              <v:textbox inset="0mm,0mm,0mm,0mm" style="mso-fit-shape-to-text:t;">
                <w:txbxContent>
                  <w:p w14:paraId="2C4D494D">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93A9F">
    <w:pPr>
      <w:pStyle w:val="20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30F799">
                          <w:pPr>
                            <w:pStyle w:val="20"/>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WnUw9AgAAbwQAAA4AAABkcnMvZTJvRG9jLnhtbK1UwY7TMBC9I/EP&#10;lu80adGu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VZSntb7AqAeLcaF7Ax0OzXjv4+WufQ8VvmOHAEmDrnY6aoHsCEaj1KeL1KILhEeI+Ww+z9HF&#10;0Td+YLaMFeNz63x4K0CTaJTUYS8TPDtufehDx5CYzcBGKpX6qQxpS3r9+i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ZFp1MPQIAAG8EAAAOAAAAAAAAAAEAIAAAAB8BAABkcnMvZTJv&#10;RG9jLnhtbFBLBQYAAAAABgAGAFkBAADOBQAAAAA=&#10;">
              <v:fill on="f" focussize="0,0"/>
              <v:stroke on="f" weight="0.5pt"/>
              <v:imagedata o:title=""/>
              <o:lock v:ext="edit" aspectratio="f"/>
              <v:textbox inset="0mm,0mm,0mm,0mm" style="mso-fit-shape-to-text:t;">
                <w:txbxContent>
                  <w:p w14:paraId="6530F799">
                    <w:pPr>
                      <w:pStyle w:val="20"/>
                    </w:pPr>
                    <w:r>
                      <w:fldChar w:fldCharType="begin"/>
                    </w:r>
                    <w:r>
                      <w:instrText xml:space="preserve"> PAGE  \* MERGEFORMAT </w:instrText>
                    </w:r>
                    <w:r>
                      <w:fldChar w:fldCharType="separate"/>
                    </w:r>
                    <w:r>
                      <w:t>96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646DD">
    <w:pPr>
      <w:pStyle w:val="212"/>
      <w:jc w:val="both"/>
      <w:rPr>
        <w:rFonts w:hint="eastAsia" w:ascii="楷体" w:hAnsi="楷体" w:eastAsia="楷体" w:cs="楷体"/>
        <w:iCs/>
        <w:sz w:val="21"/>
        <w:szCs w:val="21"/>
        <w:lang w:val="en-US"/>
      </w:rPr>
    </w:pPr>
    <w:r>
      <w:rPr>
        <w:rFonts w:hint="eastAsia" w:ascii="楷体" w:hAnsi="楷体" w:eastAsia="楷体" w:cs="楷体"/>
        <w:iCs/>
        <w:sz w:val="21"/>
        <w:szCs w:val="21"/>
        <w:lang w:val="en-US"/>
      </w:rPr>
      <w:t>江苏隆信项目管理有限公司磋商文件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84BAF">
    <w:pPr>
      <w:pStyle w:val="212"/>
      <w:jc w:val="both"/>
      <w:rPr>
        <w:rFonts w:hint="eastAsia" w:ascii="楷体" w:hAnsi="楷体" w:eastAsia="楷体" w:cs="楷体"/>
        <w:i/>
        <w:sz w:val="21"/>
        <w:szCs w:val="21"/>
        <w:lang w:val="en-US"/>
      </w:rPr>
    </w:pPr>
    <w:r>
      <w:rPr>
        <w:rFonts w:hint="eastAsia" w:ascii="楷体" w:hAnsi="楷体" w:eastAsia="楷体" w:cs="楷体"/>
        <w:sz w:val="21"/>
        <w:szCs w:val="21"/>
      </w:rPr>
      <w:t>江苏隆信项目管理有限公司磋商文件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bullet"/>
      <w:pStyle w:val="204"/>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20"/>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546F5E"/>
    <w:rsid w:val="103A18D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88"/>
    <w:qFormat/>
    <w:uiPriority w:val="0"/>
    <w:pPr>
      <w:widowControl w:val="0"/>
    </w:pPr>
    <w:rPr>
      <w:rFonts w:hint="default" w:ascii="宋体" w:hAnsi="宋体" w:eastAsia="宋体" w:cs="宋体"/>
      <w:sz w:val="22"/>
      <w:szCs w:val="22"/>
      <w:lang w:val="zh-CN" w:eastAsia="zh-CN" w:bidi="ar-SA"/>
    </w:rPr>
  </w:style>
  <w:style w:type="paragraph" w:styleId="3">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2">
    <w:name w:val="Normal Indent1"/>
    <w:qFormat/>
    <w:uiPriority w:val="0"/>
    <w:pPr>
      <w:spacing w:line="360" w:lineRule="auto"/>
      <w:ind w:firstLine="420"/>
    </w:pPr>
    <w:rPr>
      <w:rFonts w:hint="default" w:ascii="Times New Roman" w:hAnsi="Times New Roman" w:eastAsia="宋体" w:cs="Times New Roman"/>
      <w:sz w:val="20"/>
      <w:szCs w:val="20"/>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qFormat/>
    <w:uiPriority w:val="0"/>
    <w:rPr>
      <w:rFonts w:ascii="楷体_GB2312" w:hAnsi="Arial" w:eastAsia="楷体_GB2312" w:cstheme="minorBidi"/>
      <w:sz w:val="28"/>
      <w:szCs w:val="22"/>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5"/>
    <w:semiHidden/>
    <w:unhideWhenUsed/>
    <w:qFormat/>
    <w:uiPriority w:val="99"/>
    <w:pPr>
      <w:spacing w:after="0" w:line="240" w:lineRule="auto"/>
    </w:pPr>
    <w:rPr>
      <w:sz w:val="20"/>
    </w:rPr>
  </w:style>
  <w:style w:type="paragraph" w:styleId="20">
    <w:name w:val="footer"/>
    <w:basedOn w:val="1"/>
    <w:link w:val="58"/>
    <w:unhideWhenUsed/>
    <w:qFormat/>
    <w:uiPriority w:val="99"/>
    <w:pPr>
      <w:tabs>
        <w:tab w:val="center" w:pos="7143"/>
        <w:tab w:val="right" w:pos="14287"/>
      </w:tabs>
      <w:spacing w:after="0" w:line="240" w:lineRule="auto"/>
    </w:pPr>
  </w:style>
  <w:style w:type="paragraph" w:styleId="21">
    <w:name w:val="header"/>
    <w:basedOn w:val="1"/>
    <w:link w:val="56"/>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link w:val="184"/>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99"/>
    <w:pPr>
      <w:widowControl/>
      <w:spacing w:before="100" w:beforeAutospacing="1" w:after="100" w:afterAutospacing="1"/>
      <w:jc w:val="left"/>
    </w:pPr>
    <w:rPr>
      <w:rFonts w:ascii="宋体" w:hAnsi="宋体"/>
      <w:color w:val="000000"/>
      <w:sz w:val="24"/>
      <w:lang w:eastAsia="en-US"/>
    </w:rPr>
  </w:style>
  <w:style w:type="paragraph" w:styleId="31">
    <w:name w:val="Title"/>
    <w:basedOn w:val="1"/>
    <w:next w:val="1"/>
    <w:link w:val="50"/>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qFormat/>
    <w:uiPriority w:val="22"/>
    <w:rPr>
      <w:b/>
      <w:bCs/>
    </w:rPr>
  </w:style>
  <w:style w:type="character" w:styleId="36">
    <w:name w:val="endnote reference"/>
    <w:semiHidden/>
    <w:unhideWhenUsed/>
    <w:qFormat/>
    <w:uiPriority w:val="99"/>
    <w:rPr>
      <w:vertAlign w:val="superscript"/>
    </w:rPr>
  </w:style>
  <w:style w:type="character" w:styleId="37">
    <w:name w:val="Emphasis"/>
    <w:qFormat/>
    <w:uiPriority w:val="20"/>
    <w:rPr>
      <w:color w:val="CC0000"/>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character" w:customStyle="1" w:styleId="40">
    <w:name w:val="Heading 1 Char"/>
    <w:link w:val="3"/>
    <w:qFormat/>
    <w:uiPriority w:val="9"/>
    <w:rPr>
      <w:rFonts w:ascii="Arial" w:hAnsi="Arial" w:eastAsia="Arial" w:cs="Arial"/>
      <w:sz w:val="40"/>
      <w:szCs w:val="40"/>
    </w:rPr>
  </w:style>
  <w:style w:type="character" w:customStyle="1" w:styleId="41">
    <w:name w:val="Heading 2 Char"/>
    <w:link w:val="4"/>
    <w:qFormat/>
    <w:uiPriority w:val="9"/>
    <w:rPr>
      <w:rFonts w:ascii="Arial" w:hAnsi="Arial" w:eastAsia="Arial" w:cs="Arial"/>
      <w:sz w:val="34"/>
    </w:rPr>
  </w:style>
  <w:style w:type="character" w:customStyle="1" w:styleId="42">
    <w:name w:val="Heading 3 Char"/>
    <w:link w:val="5"/>
    <w:qFormat/>
    <w:uiPriority w:val="9"/>
    <w:rPr>
      <w:rFonts w:ascii="Arial" w:hAnsi="Arial" w:eastAsia="Arial" w:cs="Arial"/>
      <w:sz w:val="30"/>
      <w:szCs w:val="30"/>
    </w:rPr>
  </w:style>
  <w:style w:type="character" w:customStyle="1" w:styleId="43">
    <w:name w:val="Heading 4 Char"/>
    <w:link w:val="6"/>
    <w:qFormat/>
    <w:uiPriority w:val="9"/>
    <w:rPr>
      <w:rFonts w:ascii="Arial" w:hAnsi="Arial" w:eastAsia="Arial" w:cs="Arial"/>
      <w:b/>
      <w:bCs/>
      <w:sz w:val="26"/>
      <w:szCs w:val="26"/>
    </w:rPr>
  </w:style>
  <w:style w:type="character" w:customStyle="1" w:styleId="44">
    <w:name w:val="Heading 5 Char"/>
    <w:link w:val="7"/>
    <w:qFormat/>
    <w:uiPriority w:val="9"/>
    <w:rPr>
      <w:rFonts w:ascii="Arial" w:hAnsi="Arial" w:eastAsia="Arial" w:cs="Arial"/>
      <w:b/>
      <w:bCs/>
      <w:sz w:val="24"/>
      <w:szCs w:val="24"/>
    </w:rPr>
  </w:style>
  <w:style w:type="character" w:customStyle="1" w:styleId="45">
    <w:name w:val="Heading 6 Char"/>
    <w:link w:val="8"/>
    <w:qFormat/>
    <w:uiPriority w:val="9"/>
    <w:rPr>
      <w:rFonts w:ascii="Arial" w:hAnsi="Arial" w:eastAsia="Arial" w:cs="Arial"/>
      <w:b/>
      <w:bCs/>
      <w:sz w:val="22"/>
      <w:szCs w:val="22"/>
    </w:rPr>
  </w:style>
  <w:style w:type="character" w:customStyle="1" w:styleId="46">
    <w:name w:val="Heading 7 Char"/>
    <w:link w:val="9"/>
    <w:qFormat/>
    <w:uiPriority w:val="9"/>
    <w:rPr>
      <w:rFonts w:ascii="Arial" w:hAnsi="Arial" w:eastAsia="Arial" w:cs="Arial"/>
      <w:b/>
      <w:bCs/>
      <w:i/>
      <w:iCs/>
      <w:sz w:val="22"/>
      <w:szCs w:val="22"/>
    </w:rPr>
  </w:style>
  <w:style w:type="character" w:customStyle="1" w:styleId="47">
    <w:name w:val="Heading 8 Char"/>
    <w:link w:val="10"/>
    <w:qFormat/>
    <w:uiPriority w:val="9"/>
    <w:rPr>
      <w:rFonts w:ascii="Arial" w:hAnsi="Arial" w:eastAsia="Arial" w:cs="Arial"/>
      <w:i/>
      <w:iCs/>
      <w:sz w:val="22"/>
      <w:szCs w:val="22"/>
    </w:rPr>
  </w:style>
  <w:style w:type="character" w:customStyle="1" w:styleId="48">
    <w:name w:val="Heading 9 Char"/>
    <w:link w:val="11"/>
    <w:qFormat/>
    <w:uiPriority w:val="9"/>
    <w:rPr>
      <w:rFonts w:ascii="Arial" w:hAnsi="Arial" w:eastAsia="Arial" w:cs="Arial"/>
      <w:i/>
      <w:iCs/>
      <w:sz w:val="21"/>
      <w:szCs w:val="21"/>
    </w:r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link w:val="31"/>
    <w:qFormat/>
    <w:uiPriority w:val="10"/>
    <w:rPr>
      <w:sz w:val="48"/>
      <w:szCs w:val="48"/>
    </w:rPr>
  </w:style>
  <w:style w:type="character" w:customStyle="1" w:styleId="51">
    <w:name w:val="Subtitle Char"/>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21"/>
    <w:qFormat/>
    <w:uiPriority w:val="99"/>
  </w:style>
  <w:style w:type="character" w:customStyle="1" w:styleId="57">
    <w:name w:val="Footer Char"/>
    <w:link w:val="20"/>
    <w:qFormat/>
    <w:uiPriority w:val="99"/>
  </w:style>
  <w:style w:type="character" w:customStyle="1" w:styleId="58">
    <w:name w:val="Caption Char"/>
    <w:link w:val="20"/>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5"/>
    <w:qFormat/>
    <w:uiPriority w:val="99"/>
    <w:rPr>
      <w:sz w:val="18"/>
    </w:rPr>
  </w:style>
  <w:style w:type="character" w:customStyle="1" w:styleId="185">
    <w:name w:val="Endnote Text Char"/>
    <w:link w:val="19"/>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
    <w:basedOn w:val="1"/>
    <w:next w:val="1"/>
    <w:link w:val="193"/>
    <w:qFormat/>
    <w:uiPriority w:val="1"/>
    <w:pPr>
      <w:keepNext/>
      <w:jc w:val="center"/>
      <w:outlineLvl w:val="0"/>
    </w:pPr>
    <w:rPr>
      <w:rFonts w:ascii="??_GB2312" w:hAnsi="Times New Roman" w:eastAsia="Times New Roman" w:cs="Times New Roman"/>
      <w:sz w:val="28"/>
      <w:szCs w:val="28"/>
      <w:lang w:val="en-US"/>
    </w:rPr>
  </w:style>
  <w:style w:type="paragraph" w:customStyle="1" w:styleId="188">
    <w:name w:val="标题 211"/>
    <w:basedOn w:val="1"/>
    <w:next w:val="1"/>
    <w:link w:val="194"/>
    <w:qFormat/>
    <w:uiPriority w:val="8"/>
    <w:pPr>
      <w:outlineLvl w:val="1"/>
    </w:pPr>
  </w:style>
  <w:style w:type="paragraph" w:customStyle="1" w:styleId="189">
    <w:name w:val="标题 31"/>
    <w:basedOn w:val="1"/>
    <w:next w:val="1"/>
    <w:link w:val="195"/>
    <w:qFormat/>
    <w:uiPriority w:val="99"/>
    <w:pPr>
      <w:keepNext/>
      <w:keepLines/>
      <w:spacing w:line="413" w:lineRule="auto"/>
      <w:outlineLvl w:val="2"/>
    </w:pPr>
    <w:rPr>
      <w:rFonts w:ascii="Times New Roman" w:hAnsi="Times New Roman" w:cs="Times New Roman"/>
      <w:b/>
      <w:sz w:val="32"/>
      <w:szCs w:val="20"/>
      <w:lang w:val="en-US"/>
    </w:rPr>
  </w:style>
  <w:style w:type="paragraph" w:customStyle="1" w:styleId="190">
    <w:name w:val="标题 41"/>
    <w:basedOn w:val="1"/>
    <w:next w:val="1"/>
    <w:link w:val="239"/>
    <w:qFormat/>
    <w:uiPriority w:val="99"/>
    <w:pPr>
      <w:keepNext/>
      <w:keepLines/>
      <w:spacing w:line="372" w:lineRule="auto"/>
      <w:outlineLvl w:val="3"/>
    </w:pPr>
    <w:rPr>
      <w:rFonts w:ascii="Arial" w:hAnsi="Arial" w:eastAsia="黑体" w:cs="Times New Roman"/>
      <w:b/>
      <w:sz w:val="28"/>
      <w:szCs w:val="20"/>
    </w:rPr>
  </w:style>
  <w:style w:type="character" w:customStyle="1" w:styleId="191">
    <w:name w:val="默认段落字体11"/>
    <w:link w:val="1"/>
    <w:unhideWhenUsed/>
    <w:qFormat/>
    <w:uiPriority w:val="1"/>
  </w:style>
  <w:style w:type="table" w:customStyle="1" w:styleId="192">
    <w:name w:val="普通表格11"/>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sz w:val="21"/>
      <w:szCs w:val="22"/>
    </w:rPr>
  </w:style>
  <w:style w:type="character" w:customStyle="1" w:styleId="193">
    <w:name w:val="标题 1 字符"/>
    <w:link w:val="187"/>
    <w:qFormat/>
    <w:uiPriority w:val="1"/>
    <w:rPr>
      <w:rFonts w:ascii="??_GB2312" w:eastAsia="Times New Roman"/>
      <w:sz w:val="28"/>
    </w:rPr>
  </w:style>
  <w:style w:type="character" w:customStyle="1" w:styleId="194">
    <w:name w:val="标题 2 字符"/>
    <w:link w:val="188"/>
    <w:semiHidden/>
    <w:qFormat/>
    <w:uiPriority w:val="9"/>
    <w:rPr>
      <w:rFonts w:ascii="Cambria" w:hAnsi="Cambria" w:eastAsia="宋体" w:cs="Times New Roman"/>
      <w:b/>
      <w:bCs/>
      <w:sz w:val="32"/>
      <w:szCs w:val="32"/>
      <w:lang w:val="zh-CN"/>
    </w:rPr>
  </w:style>
  <w:style w:type="character" w:customStyle="1" w:styleId="195">
    <w:name w:val="标题 3 字符"/>
    <w:link w:val="189"/>
    <w:qFormat/>
    <w:uiPriority w:val="99"/>
    <w:rPr>
      <w:rFonts w:ascii="Times New Roman" w:hAnsi="Times New Roman" w:cs="Times New Roman"/>
      <w:b/>
      <w:sz w:val="20"/>
    </w:rPr>
  </w:style>
  <w:style w:type="character" w:customStyle="1" w:styleId="196">
    <w:name w:val="标题 4 字符"/>
    <w:link w:val="190"/>
    <w:qFormat/>
    <w:uiPriority w:val="0"/>
    <w:rPr>
      <w:rFonts w:ascii="Arial" w:hAnsi="Arial" w:eastAsia="黑体"/>
      <w:b/>
      <w:sz w:val="28"/>
    </w:rPr>
  </w:style>
  <w:style w:type="paragraph" w:customStyle="1" w:styleId="197">
    <w:name w:val="正文缩进111"/>
    <w:basedOn w:val="1"/>
    <w:qFormat/>
    <w:uiPriority w:val="99"/>
    <w:pPr>
      <w:ind w:firstLine="420"/>
    </w:pPr>
    <w:rPr>
      <w:rFonts w:ascii="Times New Roman" w:hAnsi="Times New Roman" w:cs="Times New Roman"/>
      <w:sz w:val="20"/>
      <w:szCs w:val="20"/>
    </w:rPr>
  </w:style>
  <w:style w:type="paragraph" w:customStyle="1" w:styleId="198">
    <w:name w:val="批注文字1"/>
    <w:basedOn w:val="1"/>
    <w:qFormat/>
    <w:uiPriority w:val="0"/>
    <w:pPr>
      <w:jc w:val="left"/>
    </w:pPr>
  </w:style>
  <w:style w:type="paragraph" w:customStyle="1" w:styleId="199">
    <w:name w:val="正文文本11"/>
    <w:basedOn w:val="1"/>
    <w:link w:val="200"/>
    <w:qFormat/>
    <w:uiPriority w:val="99"/>
    <w:pPr>
      <w:spacing w:before="129"/>
      <w:ind w:left="100"/>
    </w:pPr>
    <w:rPr>
      <w:sz w:val="18"/>
      <w:szCs w:val="18"/>
    </w:rPr>
  </w:style>
  <w:style w:type="character" w:customStyle="1" w:styleId="200">
    <w:name w:val="正文文本 字符"/>
    <w:link w:val="199"/>
    <w:semiHidden/>
    <w:qFormat/>
    <w:uiPriority w:val="99"/>
    <w:rPr>
      <w:rFonts w:ascii="宋体" w:eastAsia="宋体" w:cs="宋体"/>
      <w:sz w:val="22"/>
      <w:lang w:val="zh-CN"/>
    </w:rPr>
  </w:style>
  <w:style w:type="paragraph" w:customStyle="1" w:styleId="201">
    <w:name w:val="正文文本缩进1"/>
    <w:basedOn w:val="1"/>
    <w:next w:val="1"/>
    <w:link w:val="202"/>
    <w:qFormat/>
    <w:uiPriority w:val="99"/>
    <w:pPr>
      <w:spacing w:after="120"/>
      <w:ind w:left="420"/>
    </w:pPr>
  </w:style>
  <w:style w:type="character" w:customStyle="1" w:styleId="202">
    <w:name w:val="正文文本缩进 字符"/>
    <w:link w:val="201"/>
    <w:semiHidden/>
    <w:qFormat/>
    <w:uiPriority w:val="99"/>
    <w:rPr>
      <w:rFonts w:ascii="宋体" w:hAnsi="宋体" w:cs="宋体"/>
      <w:sz w:val="22"/>
      <w:szCs w:val="22"/>
      <w:lang w:val="zh-CN"/>
    </w:rPr>
  </w:style>
  <w:style w:type="paragraph" w:customStyle="1" w:styleId="203">
    <w:name w:val="文本块1"/>
    <w:basedOn w:val="1"/>
    <w:qFormat/>
    <w:uiPriority w:val="6"/>
    <w:pPr>
      <w:spacing w:after="160" w:line="259" w:lineRule="auto"/>
      <w:ind w:left="256" w:right="6" w:firstLine="624"/>
    </w:pPr>
    <w:rPr>
      <w:rFonts w:ascii="Calibri" w:hAnsi="Calibri" w:eastAsia="仿宋_GB2312"/>
      <w:sz w:val="28"/>
      <w:szCs w:val="20"/>
    </w:rPr>
  </w:style>
  <w:style w:type="paragraph" w:customStyle="1" w:styleId="204">
    <w:name w:val="列表项目符号 21"/>
    <w:basedOn w:val="1"/>
    <w:unhideWhenUsed/>
    <w:qFormat/>
    <w:uiPriority w:val="99"/>
    <w:pPr>
      <w:numPr>
        <w:ilvl w:val="0"/>
        <w:numId w:val="1"/>
      </w:numPr>
    </w:pPr>
  </w:style>
  <w:style w:type="paragraph" w:customStyle="1" w:styleId="205">
    <w:name w:val="目录 31"/>
    <w:basedOn w:val="1"/>
    <w:next w:val="1"/>
    <w:qFormat/>
    <w:uiPriority w:val="99"/>
    <w:pPr>
      <w:ind w:left="840"/>
    </w:pPr>
  </w:style>
  <w:style w:type="paragraph" w:customStyle="1" w:styleId="206">
    <w:name w:val="纯文本1"/>
    <w:basedOn w:val="1"/>
    <w:qFormat/>
    <w:uiPriority w:val="0"/>
    <w:rPr>
      <w:rFonts w:ascii="宋体" w:hAnsi="Courier New"/>
    </w:rPr>
  </w:style>
  <w:style w:type="paragraph" w:customStyle="1" w:styleId="207">
    <w:name w:val="批注框文本1"/>
    <w:basedOn w:val="1"/>
    <w:link w:val="208"/>
    <w:unhideWhenUsed/>
    <w:qFormat/>
    <w:uiPriority w:val="99"/>
    <w:rPr>
      <w:sz w:val="18"/>
      <w:szCs w:val="18"/>
    </w:rPr>
  </w:style>
  <w:style w:type="character" w:customStyle="1" w:styleId="208">
    <w:name w:val="批注框文本 字符"/>
    <w:link w:val="207"/>
    <w:semiHidden/>
    <w:qFormat/>
    <w:uiPriority w:val="99"/>
    <w:rPr>
      <w:rFonts w:ascii="宋体" w:eastAsia="宋体" w:cs="宋体"/>
      <w:sz w:val="18"/>
      <w:szCs w:val="18"/>
      <w:lang w:val="zh-CN"/>
    </w:rPr>
  </w:style>
  <w:style w:type="paragraph" w:customStyle="1" w:styleId="209">
    <w:name w:val="页脚1"/>
    <w:basedOn w:val="1"/>
    <w:link w:val="210"/>
    <w:qFormat/>
    <w:uiPriority w:val="99"/>
    <w:pPr>
      <w:tabs>
        <w:tab w:val="center" w:pos="4153"/>
        <w:tab w:val="right" w:pos="8306"/>
      </w:tabs>
    </w:pPr>
    <w:rPr>
      <w:sz w:val="18"/>
      <w:szCs w:val="20"/>
    </w:rPr>
  </w:style>
  <w:style w:type="character" w:customStyle="1" w:styleId="210">
    <w:name w:val="页脚 字符"/>
    <w:link w:val="209"/>
    <w:qFormat/>
    <w:uiPriority w:val="99"/>
    <w:rPr>
      <w:rFonts w:ascii="宋体" w:eastAsia="宋体" w:cs="宋体"/>
      <w:sz w:val="18"/>
      <w:szCs w:val="18"/>
      <w:lang w:val="zh-CN"/>
    </w:rPr>
  </w:style>
  <w:style w:type="paragraph" w:customStyle="1" w:styleId="211">
    <w:name w:val="寄信人地址1"/>
    <w:basedOn w:val="1"/>
    <w:qFormat/>
    <w:uiPriority w:val="99"/>
    <w:rPr>
      <w:rFonts w:ascii="Arial" w:hAnsi="Arial" w:eastAsia="仿宋" w:cs="Times New Roman"/>
    </w:rPr>
  </w:style>
  <w:style w:type="paragraph" w:customStyle="1" w:styleId="212">
    <w:name w:val="页眉1"/>
    <w:basedOn w:val="1"/>
    <w:link w:val="213"/>
    <w:qFormat/>
    <w:uiPriority w:val="99"/>
    <w:pPr>
      <w:pBdr>
        <w:bottom w:val="single" w:color="000000" w:sz="6" w:space="1"/>
      </w:pBdr>
      <w:tabs>
        <w:tab w:val="center" w:pos="4153"/>
        <w:tab w:val="right" w:pos="8306"/>
      </w:tabs>
      <w:jc w:val="center"/>
    </w:pPr>
    <w:rPr>
      <w:sz w:val="18"/>
      <w:szCs w:val="18"/>
    </w:rPr>
  </w:style>
  <w:style w:type="character" w:customStyle="1" w:styleId="213">
    <w:name w:val="页眉 字符"/>
    <w:link w:val="212"/>
    <w:semiHidden/>
    <w:qFormat/>
    <w:uiPriority w:val="99"/>
    <w:rPr>
      <w:rFonts w:ascii="宋体" w:eastAsia="宋体" w:cs="宋体"/>
      <w:sz w:val="18"/>
      <w:szCs w:val="18"/>
      <w:lang w:val="zh-CN"/>
    </w:rPr>
  </w:style>
  <w:style w:type="paragraph" w:customStyle="1" w:styleId="214">
    <w:name w:val="目录 41"/>
    <w:basedOn w:val="1"/>
    <w:next w:val="1"/>
    <w:qFormat/>
    <w:uiPriority w:val="99"/>
    <w:pPr>
      <w:ind w:left="1260"/>
    </w:pPr>
  </w:style>
  <w:style w:type="paragraph" w:customStyle="1" w:styleId="215">
    <w:name w:val="索引标题1"/>
    <w:basedOn w:val="1"/>
    <w:next w:val="216"/>
    <w:qFormat/>
    <w:uiPriority w:val="0"/>
    <w:rPr>
      <w:rFonts w:ascii="DejaVu Sans" w:hAnsi="DejaVu Sans"/>
      <w:b/>
    </w:rPr>
  </w:style>
  <w:style w:type="paragraph" w:customStyle="1" w:styleId="216">
    <w:name w:val="索引 11"/>
    <w:basedOn w:val="1"/>
    <w:next w:val="1"/>
    <w:qFormat/>
    <w:uiPriority w:val="0"/>
  </w:style>
  <w:style w:type="paragraph" w:customStyle="1" w:styleId="217">
    <w:name w:val="普通(网站)1"/>
    <w:basedOn w:val="1"/>
    <w:unhideWhenUsed/>
    <w:qFormat/>
    <w:uiPriority w:val="99"/>
    <w:rPr>
      <w:rFonts w:cs="Times New Roman"/>
      <w:sz w:val="24"/>
      <w:lang w:val="en-US"/>
    </w:rPr>
  </w:style>
  <w:style w:type="paragraph" w:customStyle="1" w:styleId="218">
    <w:name w:val="标题1"/>
    <w:basedOn w:val="1"/>
    <w:next w:val="1"/>
    <w:qFormat/>
    <w:uiPriority w:val="10"/>
    <w:pPr>
      <w:spacing w:before="240" w:after="60"/>
      <w:jc w:val="center"/>
      <w:outlineLvl w:val="0"/>
    </w:pPr>
    <w:rPr>
      <w:rFonts w:ascii="Cambria" w:hAnsi="Cambria" w:cs="Times New Roman"/>
      <w:b/>
      <w:bCs/>
      <w:sz w:val="32"/>
      <w:szCs w:val="32"/>
    </w:rPr>
  </w:style>
  <w:style w:type="paragraph" w:customStyle="1" w:styleId="219">
    <w:name w:val="批注主题1"/>
    <w:next w:val="198"/>
    <w:link w:val="220"/>
    <w:qFormat/>
    <w:uiPriority w:val="0"/>
    <w:pPr>
      <w:widowControl w:val="0"/>
    </w:pPr>
    <w:rPr>
      <w:rFonts w:hint="default" w:ascii="Times New Roman" w:hAnsi="Times New Roman" w:eastAsia="宋体" w:cs="Times New Roman"/>
      <w:b/>
      <w:bCs/>
      <w:sz w:val="21"/>
      <w:szCs w:val="24"/>
      <w:lang w:val="en-US" w:eastAsia="zh-CN" w:bidi="ar-SA"/>
    </w:rPr>
  </w:style>
  <w:style w:type="character" w:customStyle="1" w:styleId="220">
    <w:name w:val="批注主题 字符"/>
    <w:link w:val="219"/>
    <w:qFormat/>
    <w:uiPriority w:val="0"/>
    <w:rPr>
      <w:rFonts w:ascii="Times New Roman" w:hAnsi="Times New Roman" w:eastAsia="宋体" w:cs="Times New Roman"/>
      <w:b/>
      <w:bCs/>
      <w:sz w:val="21"/>
      <w:szCs w:val="24"/>
      <w:lang w:val="en-US" w:eastAsia="zh-CN" w:bidi="ar-SA"/>
    </w:rPr>
  </w:style>
  <w:style w:type="paragraph" w:customStyle="1" w:styleId="221">
    <w:name w:val="正文首行缩进11"/>
    <w:basedOn w:val="199"/>
    <w:qFormat/>
    <w:uiPriority w:val="0"/>
    <w:pPr>
      <w:tabs>
        <w:tab w:val="left" w:pos="2020"/>
        <w:tab w:val="center" w:pos="4535"/>
      </w:tabs>
      <w:spacing w:after="120"/>
      <w:ind w:firstLine="420"/>
    </w:pPr>
    <w:rPr>
      <w:rFonts w:ascii="Times New Roman"/>
      <w:sz w:val="21"/>
    </w:rPr>
  </w:style>
  <w:style w:type="paragraph" w:customStyle="1" w:styleId="222">
    <w:name w:val="正文首行缩进 211"/>
    <w:basedOn w:val="201"/>
    <w:qFormat/>
    <w:uiPriority w:val="0"/>
    <w:pPr>
      <w:spacing w:after="120"/>
      <w:ind w:left="420" w:firstLine="420"/>
    </w:pPr>
    <w:rPr>
      <w:sz w:val="21"/>
    </w:rPr>
  </w:style>
  <w:style w:type="table" w:customStyle="1" w:styleId="223">
    <w:name w:val="网格型11"/>
    <w:basedOn w:val="192"/>
    <w:qFormat/>
    <w:uiPriority w:val="39"/>
  </w:style>
  <w:style w:type="character" w:customStyle="1" w:styleId="224">
    <w:name w:val="要点1"/>
    <w:link w:val="1"/>
    <w:qFormat/>
    <w:uiPriority w:val="22"/>
    <w:rPr>
      <w:rFonts w:cs="Times New Roman"/>
    </w:rPr>
  </w:style>
  <w:style w:type="character" w:customStyle="1" w:styleId="225">
    <w:name w:val="页码1"/>
    <w:basedOn w:val="191"/>
    <w:link w:val="1"/>
    <w:qFormat/>
    <w:uiPriority w:val="99"/>
    <w:rPr>
      <w:rFonts w:cs="Times New Roman"/>
    </w:rPr>
  </w:style>
  <w:style w:type="character" w:customStyle="1" w:styleId="226">
    <w:name w:val="已访问的超链接1"/>
    <w:link w:val="1"/>
    <w:unhideWhenUsed/>
    <w:qFormat/>
    <w:uiPriority w:val="99"/>
    <w:rPr>
      <w:rFonts w:cs="Times New Roman"/>
      <w:color w:val="3F88BF"/>
      <w:u w:val="none"/>
    </w:rPr>
  </w:style>
  <w:style w:type="character" w:customStyle="1" w:styleId="227">
    <w:name w:val="强调1"/>
    <w:link w:val="1"/>
    <w:qFormat/>
    <w:uiPriority w:val="20"/>
    <w:rPr>
      <w:rFonts w:cs="Times New Roman"/>
    </w:rPr>
  </w:style>
  <w:style w:type="character" w:customStyle="1" w:styleId="228">
    <w:name w:val="HTML 定义1"/>
    <w:link w:val="1"/>
    <w:unhideWhenUsed/>
    <w:qFormat/>
    <w:uiPriority w:val="99"/>
    <w:rPr>
      <w:rFonts w:cs="Times New Roman"/>
    </w:rPr>
  </w:style>
  <w:style w:type="character" w:customStyle="1" w:styleId="229">
    <w:name w:val="HTML 打字机1"/>
    <w:link w:val="1"/>
    <w:unhideWhenUsed/>
    <w:qFormat/>
    <w:uiPriority w:val="99"/>
    <w:rPr>
      <w:rFonts w:ascii="monospace" w:hAnsi="monospace" w:eastAsia="Times New Roman" w:cs="monospace"/>
      <w:sz w:val="20"/>
    </w:rPr>
  </w:style>
  <w:style w:type="character" w:customStyle="1" w:styleId="230">
    <w:name w:val="HTML 缩写1"/>
    <w:link w:val="1"/>
    <w:unhideWhenUsed/>
    <w:qFormat/>
    <w:uiPriority w:val="99"/>
    <w:rPr>
      <w:rFonts w:cs="Times New Roman"/>
    </w:rPr>
  </w:style>
  <w:style w:type="character" w:customStyle="1" w:styleId="231">
    <w:name w:val="HTML 变量1"/>
    <w:link w:val="1"/>
    <w:unhideWhenUsed/>
    <w:qFormat/>
    <w:uiPriority w:val="99"/>
    <w:rPr>
      <w:rFonts w:cs="Times New Roman"/>
    </w:rPr>
  </w:style>
  <w:style w:type="character" w:customStyle="1" w:styleId="232">
    <w:name w:val="超链接11"/>
    <w:link w:val="1"/>
    <w:unhideWhenUsed/>
    <w:qFormat/>
    <w:uiPriority w:val="99"/>
    <w:rPr>
      <w:rFonts w:cs="Times New Roman"/>
      <w:color w:val="3F88BF"/>
      <w:u w:val="none"/>
    </w:rPr>
  </w:style>
  <w:style w:type="character" w:customStyle="1" w:styleId="233">
    <w:name w:val="HTML 代码1"/>
    <w:link w:val="1"/>
    <w:unhideWhenUsed/>
    <w:qFormat/>
    <w:uiPriority w:val="99"/>
    <w:rPr>
      <w:rFonts w:ascii="微软雅黑" w:hAnsi="微软雅黑" w:eastAsia="微软雅黑" w:cs="微软雅黑"/>
      <w:sz w:val="20"/>
    </w:rPr>
  </w:style>
  <w:style w:type="character" w:customStyle="1" w:styleId="234">
    <w:name w:val="批注引用1"/>
    <w:link w:val="1"/>
    <w:unhideWhenUsed/>
    <w:qFormat/>
    <w:uiPriority w:val="99"/>
    <w:rPr>
      <w:sz w:val="21"/>
      <w:szCs w:val="21"/>
    </w:rPr>
  </w:style>
  <w:style w:type="character" w:customStyle="1" w:styleId="235">
    <w:name w:val="HTML 引文1"/>
    <w:link w:val="1"/>
    <w:unhideWhenUsed/>
    <w:qFormat/>
    <w:uiPriority w:val="99"/>
    <w:rPr>
      <w:rFonts w:cs="Times New Roman"/>
    </w:rPr>
  </w:style>
  <w:style w:type="character" w:customStyle="1" w:styleId="236">
    <w:name w:val="HTML 键盘1"/>
    <w:link w:val="1"/>
    <w:unhideWhenUsed/>
    <w:qFormat/>
    <w:uiPriority w:val="99"/>
    <w:rPr>
      <w:rFonts w:ascii="微软雅黑" w:hAnsi="微软雅黑" w:eastAsia="微软雅黑" w:cs="微软雅黑"/>
      <w:sz w:val="20"/>
    </w:rPr>
  </w:style>
  <w:style w:type="character" w:customStyle="1" w:styleId="237">
    <w:name w:val="HTML 样本1"/>
    <w:link w:val="1"/>
    <w:unhideWhenUsed/>
    <w:qFormat/>
    <w:uiPriority w:val="99"/>
    <w:rPr>
      <w:rFonts w:ascii="微软雅黑" w:hAnsi="微软雅黑" w:eastAsia="微软雅黑" w:cs="微软雅黑"/>
    </w:rPr>
  </w:style>
  <w:style w:type="character" w:customStyle="1" w:styleId="238">
    <w:name w:val="标题 4 字符1"/>
    <w:link w:val="190"/>
    <w:semiHidden/>
    <w:qFormat/>
    <w:uiPriority w:val="99"/>
    <w:rPr>
      <w:rFonts w:ascii="Cambria" w:hAnsi="Cambria" w:eastAsia="宋体" w:cs="Times New Roman"/>
      <w:b/>
      <w:bCs/>
      <w:sz w:val="28"/>
      <w:szCs w:val="28"/>
      <w:lang w:val="zh-CN"/>
    </w:rPr>
  </w:style>
  <w:style w:type="character" w:customStyle="1" w:styleId="239">
    <w:name w:val="标题 4 Char"/>
    <w:link w:val="190"/>
    <w:qFormat/>
    <w:uiPriority w:val="0"/>
    <w:rPr>
      <w:rFonts w:ascii="Arial" w:hAnsi="Arial" w:eastAsia="黑体"/>
      <w:b/>
      <w:sz w:val="28"/>
    </w:rPr>
  </w:style>
  <w:style w:type="character" w:customStyle="1" w:styleId="240">
    <w:name w:val="默认段落字体1"/>
    <w:link w:val="1"/>
    <w:unhideWhenUsed/>
    <w:qFormat/>
    <w:uiPriority w:val="1"/>
    <w:rPr>
      <w:rFonts w:ascii="宋体" w:hAnsi="宋体" w:cs="宋体"/>
      <w:sz w:val="22"/>
      <w:szCs w:val="22"/>
      <w:lang w:val="zh-CN" w:eastAsia="zh-CN" w:bidi="ar-SA"/>
    </w:rPr>
  </w:style>
  <w:style w:type="character" w:customStyle="1" w:styleId="241">
    <w:name w:val="超链接1"/>
    <w:link w:val="1"/>
    <w:unhideWhenUsed/>
    <w:qFormat/>
    <w:uiPriority w:val="99"/>
    <w:rPr>
      <w:rFonts w:ascii="宋体" w:hAnsi="宋体" w:cs="宋体"/>
      <w:sz w:val="22"/>
      <w:szCs w:val="22"/>
      <w:lang w:val="zh-CN" w:eastAsia="zh-CN" w:bidi="ar-SA"/>
    </w:rPr>
  </w:style>
  <w:style w:type="paragraph" w:customStyle="1" w:styleId="242">
    <w:name w:val="正文1"/>
    <w:qFormat/>
    <w:uiPriority w:val="0"/>
    <w:pPr>
      <w:spacing w:line="460" w:lineRule="exact"/>
    </w:pPr>
    <w:rPr>
      <w:rFonts w:hint="default" w:ascii="Helvetica Neue" w:hAnsi="Helvetica Neue" w:eastAsia="宋体" w:cs="Arial Unicode MS"/>
      <w:color w:val="000000"/>
      <w:sz w:val="22"/>
      <w:szCs w:val="22"/>
      <w:lang w:val="en-US" w:eastAsia="zh-CN" w:bidi="ar-SA"/>
    </w:rPr>
  </w:style>
  <w:style w:type="character" w:customStyle="1" w:styleId="243">
    <w:name w:val="del-btn1"/>
    <w:link w:val="1"/>
    <w:qFormat/>
    <w:uiPriority w:val="0"/>
    <w:rPr>
      <w:rFonts w:cs="Times New Roman"/>
    </w:rPr>
  </w:style>
  <w:style w:type="character" w:customStyle="1" w:styleId="244">
    <w:name w:val="fontborder"/>
    <w:link w:val="1"/>
    <w:qFormat/>
    <w:uiPriority w:val="0"/>
  </w:style>
  <w:style w:type="character" w:customStyle="1" w:styleId="245">
    <w:name w:val="bg"/>
    <w:link w:val="1"/>
    <w:qFormat/>
    <w:uiPriority w:val="0"/>
    <w:rPr>
      <w:rFonts w:cs="Times New Roman"/>
      <w:shd w:val="clear" w:color="auto" w:fill="000000"/>
    </w:rPr>
  </w:style>
  <w:style w:type="character" w:customStyle="1" w:styleId="246">
    <w:name w:val="font01"/>
    <w:link w:val="1"/>
    <w:qFormat/>
    <w:uiPriority w:val="99"/>
    <w:rPr>
      <w:rFonts w:ascii="Times New Roman" w:hAnsi="Times New Roman" w:cs="Times New Roman"/>
      <w:color w:val="000000"/>
      <w:sz w:val="24"/>
      <w:szCs w:val="24"/>
      <w:u w:val="none"/>
    </w:rPr>
  </w:style>
  <w:style w:type="character" w:customStyle="1" w:styleId="247">
    <w:name w:val="answer-title"/>
    <w:link w:val="1"/>
    <w:qFormat/>
    <w:uiPriority w:val="0"/>
    <w:rPr>
      <w:rFonts w:cs="Times New Roman"/>
    </w:rPr>
  </w:style>
  <w:style w:type="character" w:customStyle="1" w:styleId="248">
    <w:name w:val="font41"/>
    <w:link w:val="1"/>
    <w:qFormat/>
    <w:uiPriority w:val="99"/>
    <w:rPr>
      <w:rFonts w:ascii="宋体" w:hAnsi="宋体" w:eastAsia="宋体" w:cs="宋体"/>
      <w:color w:val="000000"/>
      <w:sz w:val="24"/>
      <w:szCs w:val="24"/>
      <w:u w:val="none"/>
    </w:rPr>
  </w:style>
  <w:style w:type="character" w:customStyle="1" w:styleId="249">
    <w:name w:val="del-btn"/>
    <w:link w:val="1"/>
    <w:qFormat/>
    <w:uiPriority w:val="0"/>
    <w:rPr>
      <w:rFonts w:cs="Times New Roman"/>
    </w:rPr>
  </w:style>
  <w:style w:type="character" w:customStyle="1" w:styleId="250">
    <w:name w:val="answer-title2"/>
    <w:link w:val="1"/>
    <w:qFormat/>
    <w:uiPriority w:val="0"/>
    <w:rPr>
      <w:rFonts w:cs="Times New Roman"/>
    </w:rPr>
  </w:style>
  <w:style w:type="character" w:customStyle="1" w:styleId="251">
    <w:name w:val="fontstrikethrough"/>
    <w:link w:val="1"/>
    <w:qFormat/>
    <w:uiPriority w:val="0"/>
    <w:rPr>
      <w:strike/>
    </w:rPr>
  </w:style>
  <w:style w:type="character" w:customStyle="1" w:styleId="252">
    <w:name w:val="bg1"/>
    <w:link w:val="1"/>
    <w:qFormat/>
    <w:uiPriority w:val="0"/>
    <w:rPr>
      <w:rFonts w:cs="Times New Roman"/>
      <w:shd w:val="clear" w:color="auto" w:fill="000000"/>
    </w:rPr>
  </w:style>
  <w:style w:type="character" w:customStyle="1" w:styleId="253">
    <w:name w:val="font21"/>
    <w:link w:val="1"/>
    <w:qFormat/>
    <w:uiPriority w:val="99"/>
    <w:rPr>
      <w:rFonts w:ascii="Arial" w:hAnsi="Arial" w:cs="Arial"/>
      <w:color w:val="000000"/>
      <w:sz w:val="24"/>
      <w:szCs w:val="24"/>
      <w:u w:val="none"/>
    </w:rPr>
  </w:style>
  <w:style w:type="character" w:customStyle="1" w:styleId="254">
    <w:name w:val="htd0"/>
    <w:link w:val="1"/>
    <w:qFormat/>
    <w:uiPriority w:val="99"/>
    <w:rPr>
      <w:rFonts w:cs="Times New Roman"/>
    </w:rPr>
  </w:style>
  <w:style w:type="paragraph" w:customStyle="1" w:styleId="255">
    <w:name w:val="列出段落2"/>
    <w:qFormat/>
    <w:uiPriority w:val="0"/>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hint="default" w:ascii="Times New Roman" w:hAnsi="Times New Roman" w:eastAsia="宋体" w:cs="Times New Roman"/>
      <w:sz w:val="21"/>
      <w:szCs w:val="22"/>
      <w:lang w:val="en-US" w:eastAsia="zh-CN" w:bidi="ar-SA"/>
    </w:rPr>
  </w:style>
  <w:style w:type="paragraph" w:customStyle="1" w:styleId="256">
    <w:name w:val="修订"/>
    <w:unhideWhenUsed/>
    <w:qFormat/>
    <w:uiPriority w:val="99"/>
    <w:rPr>
      <w:rFonts w:hint="default" w:ascii="宋体" w:hAnsi="宋体" w:eastAsia="宋体" w:cs="宋体"/>
      <w:sz w:val="22"/>
      <w:szCs w:val="22"/>
      <w:lang w:val="zh-CN" w:eastAsia="zh-CN" w:bidi="ar-SA"/>
    </w:rPr>
  </w:style>
  <w:style w:type="paragraph" w:customStyle="1" w:styleId="257">
    <w:name w:val="Heading31"/>
    <w:basedOn w:val="1"/>
    <w:next w:val="1"/>
    <w:qFormat/>
    <w:uiPriority w:val="99"/>
    <w:pPr>
      <w:keepNext/>
      <w:keepLines/>
      <w:spacing w:before="260" w:after="260" w:line="413" w:lineRule="auto"/>
    </w:pPr>
    <w:rPr>
      <w:b/>
      <w:bCs/>
      <w:sz w:val="32"/>
      <w:szCs w:val="32"/>
    </w:rPr>
  </w:style>
  <w:style w:type="paragraph" w:customStyle="1" w:styleId="258">
    <w:name w:val="首行缩进"/>
    <w:basedOn w:val="1"/>
    <w:qFormat/>
    <w:uiPriority w:val="0"/>
    <w:pPr>
      <w:ind w:firstLine="480"/>
    </w:pPr>
    <w:rPr>
      <w:szCs w:val="20"/>
      <w:lang w:val="zh-CN"/>
    </w:rPr>
  </w:style>
  <w:style w:type="paragraph" w:customStyle="1" w:styleId="259">
    <w:name w:val="ZDY正文"/>
    <w:basedOn w:val="1"/>
    <w:qFormat/>
    <w:uiPriority w:val="0"/>
    <w:pPr>
      <w:spacing w:line="360" w:lineRule="auto"/>
      <w:ind w:firstLine="480"/>
      <w:jc w:val="left"/>
    </w:pPr>
    <w:rPr>
      <w:rFonts w:ascii="宋体" w:hAnsi="宋体"/>
      <w:sz w:val="24"/>
      <w:szCs w:val="24"/>
    </w:rPr>
  </w:style>
  <w:style w:type="paragraph" w:customStyle="1" w:styleId="260">
    <w:name w:val="普通正文"/>
    <w:basedOn w:val="1"/>
    <w:qFormat/>
    <w:uiPriority w:val="99"/>
    <w:pPr>
      <w:spacing w:before="120" w:after="120" w:line="360" w:lineRule="auto"/>
      <w:ind w:firstLine="480"/>
    </w:pPr>
    <w:rPr>
      <w:rFonts w:ascii="Arial" w:hAnsi="Arial"/>
      <w:sz w:val="24"/>
      <w:szCs w:val="24"/>
    </w:rPr>
  </w:style>
  <w:style w:type="paragraph" w:customStyle="1" w:styleId="261">
    <w:name w:val="Other|1"/>
    <w:qFormat/>
    <w:uiPriority w:val="0"/>
    <w:pPr>
      <w:widowControl w:val="0"/>
      <w:spacing w:line="418" w:lineRule="auto"/>
      <w:ind w:firstLine="400"/>
      <w:jc w:val="both"/>
    </w:pPr>
    <w:rPr>
      <w:rFonts w:hint="default" w:ascii="宋体" w:hAnsi="Times New Roman" w:eastAsia="宋体" w:cs="宋体"/>
      <w:b/>
      <w:bCs/>
      <w:sz w:val="32"/>
      <w:szCs w:val="32"/>
      <w:lang w:val="zh-TW" w:eastAsia="zh-TW" w:bidi="zh-TW"/>
    </w:rPr>
  </w:style>
  <w:style w:type="paragraph" w:customStyle="1" w:styleId="262">
    <w:name w:val="列出段落121"/>
    <w:basedOn w:val="1"/>
    <w:qFormat/>
    <w:uiPriority w:val="0"/>
    <w:pPr>
      <w:ind w:firstLine="420"/>
    </w:pPr>
  </w:style>
  <w:style w:type="paragraph" w:customStyle="1" w:styleId="263">
    <w:name w:val="Table Paragraph"/>
    <w:basedOn w:val="1"/>
    <w:qFormat/>
    <w:uiPriority w:val="1"/>
    <w:rPr>
      <w:rFonts w:ascii="宋体" w:hAnsi="宋体" w:cs="宋体"/>
      <w:lang w:val="zh-CN" w:bidi="zh-CN"/>
    </w:rPr>
  </w:style>
  <w:style w:type="paragraph" w:customStyle="1" w:styleId="264">
    <w:name w:val="表头图头"/>
    <w:basedOn w:val="1"/>
    <w:qFormat/>
    <w:uiPriority w:val="99"/>
    <w:pPr>
      <w:spacing w:line="360" w:lineRule="auto"/>
      <w:jc w:val="center"/>
      <w:outlineLvl w:val="3"/>
    </w:pPr>
    <w:rPr>
      <w:rFonts w:cs="宋体"/>
      <w:b/>
      <w:bCs/>
      <w:sz w:val="24"/>
    </w:rPr>
  </w:style>
  <w:style w:type="paragraph" w:customStyle="1" w:styleId="265">
    <w:name w:val="内容正文"/>
    <w:qFormat/>
    <w:uiPriority w:val="0"/>
    <w:pPr>
      <w:widowControl w:val="0"/>
      <w:spacing w:line="520" w:lineRule="exact"/>
      <w:ind w:firstLine="200"/>
      <w:jc w:val="both"/>
    </w:pPr>
    <w:rPr>
      <w:rFonts w:hint="default" w:ascii="宋体" w:hAnsi="宋体" w:eastAsia="宋体" w:cs="Times New Roman"/>
      <w:sz w:val="24"/>
      <w:lang w:bidi="ar-SA"/>
    </w:rPr>
  </w:style>
  <w:style w:type="paragraph" w:customStyle="1" w:styleId="266">
    <w:name w:val="Char"/>
    <w:basedOn w:val="1"/>
    <w:qFormat/>
    <w:uiPriority w:val="99"/>
    <w:rPr>
      <w:sz w:val="24"/>
    </w:rPr>
  </w:style>
  <w:style w:type="paragraph" w:customStyle="1" w:styleId="267">
    <w:name w:val="_Style 8"/>
    <w:basedOn w:val="1"/>
    <w:next w:val="268"/>
    <w:qFormat/>
    <w:uiPriority w:val="99"/>
    <w:pPr>
      <w:widowControl/>
      <w:ind w:left="720"/>
    </w:pPr>
    <w:rPr>
      <w:rFonts w:ascii="Times New Roman" w:hAnsi="Times New Roman" w:cs="Times New Roman"/>
      <w:sz w:val="24"/>
      <w:szCs w:val="24"/>
      <w:lang w:eastAsia="en-US"/>
    </w:rPr>
  </w:style>
  <w:style w:type="paragraph" w:styleId="268">
    <w:name w:val="List Paragraph"/>
    <w:basedOn w:val="1"/>
    <w:next w:val="1"/>
    <w:qFormat/>
    <w:uiPriority w:val="34"/>
    <w:pPr>
      <w:ind w:firstLine="420"/>
    </w:pPr>
  </w:style>
  <w:style w:type="paragraph" w:customStyle="1" w:styleId="269">
    <w:name w:val="Normal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0">
    <w:name w:val="正文（缩进）"/>
    <w:basedOn w:val="1"/>
    <w:qFormat/>
    <w:uiPriority w:val="0"/>
    <w:pPr>
      <w:spacing w:line="360" w:lineRule="auto"/>
      <w:ind w:firstLine="480"/>
    </w:pPr>
    <w:rPr>
      <w:sz w:val="24"/>
    </w:rPr>
  </w:style>
  <w:style w:type="paragraph" w:customStyle="1" w:styleId="271">
    <w:name w:val="正文11"/>
    <w:next w:val="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72">
    <w:name w:val="正文缩进1"/>
    <w:basedOn w:val="1"/>
    <w:qFormat/>
    <w:uiPriority w:val="0"/>
    <w:pPr>
      <w:ind w:firstLine="420"/>
    </w:pPr>
  </w:style>
  <w:style w:type="paragraph" w:customStyle="1" w:styleId="273">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274">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275">
    <w:name w:val="列出段落1"/>
    <w:basedOn w:val="1"/>
    <w:qFormat/>
    <w:uiPriority w:val="99"/>
    <w:pPr>
      <w:widowControl/>
      <w:ind w:left="720"/>
      <w:contextualSpacing/>
    </w:pPr>
    <w:rPr>
      <w:rFonts w:ascii="Calibri" w:hAnsi="Calibri"/>
      <w:sz w:val="24"/>
      <w:szCs w:val="24"/>
      <w:lang w:eastAsia="en-US"/>
    </w:rPr>
  </w:style>
  <w:style w:type="paragraph" w:customStyle="1" w:styleId="276">
    <w:name w:val="二级目录"/>
    <w:next w:val="1"/>
    <w:qFormat/>
    <w:uiPriority w:val="0"/>
    <w:pPr>
      <w:tabs>
        <w:tab w:val="left" w:pos="907"/>
        <w:tab w:val="left" w:pos="1145"/>
      </w:tabs>
      <w:ind w:left="907" w:hanging="907"/>
      <w:outlineLvl w:val="1"/>
    </w:pPr>
    <w:rPr>
      <w:rFonts w:hint="default" w:ascii="Times New Roman" w:hAnsi="Times New Roman" w:eastAsia="宋体" w:cs="Times New Roman"/>
      <w:b/>
      <w:sz w:val="28"/>
      <w:lang w:val="en-US" w:eastAsia="zh-CN" w:bidi="ar-SA"/>
    </w:rPr>
  </w:style>
  <w:style w:type="paragraph" w:customStyle="1" w:styleId="277">
    <w:name w:val="标题 21"/>
    <w:basedOn w:val="1"/>
    <w:next w:val="1"/>
    <w:qFormat/>
    <w:uiPriority w:val="0"/>
    <w:pPr>
      <w:keepNext/>
      <w:keepLines/>
      <w:spacing w:before="260" w:after="260" w:line="416" w:lineRule="auto"/>
      <w:jc w:val="center"/>
      <w:outlineLvl w:val="1"/>
    </w:pPr>
    <w:rPr>
      <w:rFonts w:ascii="幼圆" w:hAnsi="Arial" w:eastAsia="楷体_GB2312"/>
      <w:b/>
      <w:sz w:val="24"/>
      <w:szCs w:val="20"/>
    </w:rPr>
  </w:style>
  <w:style w:type="paragraph" w:customStyle="1" w:styleId="278">
    <w:name w:val="正文文本1"/>
    <w:basedOn w:val="1"/>
    <w:next w:val="1"/>
    <w:qFormat/>
    <w:uiPriority w:val="0"/>
    <w:rPr>
      <w:rFonts w:ascii="楷体_GB2312" w:hAnsi="Arial" w:eastAsia="楷体_GB2312"/>
      <w:sz w:val="28"/>
      <w:szCs w:val="20"/>
    </w:rPr>
  </w:style>
  <w:style w:type="table" w:customStyle="1" w:styleId="279">
    <w:name w:val="Table Normal"/>
    <w:unhideWhenUsed/>
    <w:qFormat/>
    <w:uiPriority w:val="0"/>
  </w:style>
  <w:style w:type="paragraph" w:customStyle="1" w:styleId="280">
    <w:name w:val="普通(网站)11"/>
    <w:basedOn w:val="1"/>
    <w:unhideWhenUsed/>
    <w:qFormat/>
    <w:uiPriority w:val="99"/>
    <w:rPr>
      <w:rFonts w:cs="Times New Roman"/>
      <w:sz w:val="24"/>
      <w:lang w:val="en-US"/>
    </w:rPr>
  </w:style>
  <w:style w:type="paragraph" w:customStyle="1" w:styleId="281">
    <w:name w:val="正文缩进11"/>
    <w:basedOn w:val="1"/>
    <w:qFormat/>
    <w:uiPriority w:val="99"/>
    <w:pPr>
      <w:ind w:firstLine="420"/>
    </w:pPr>
    <w:rPr>
      <w:rFonts w:ascii="Times New Roman" w:hAnsi="Times New Roman" w:cs="Times New Roman"/>
      <w:sz w:val="20"/>
      <w:szCs w:val="20"/>
    </w:rPr>
  </w:style>
  <w:style w:type="table" w:customStyle="1" w:styleId="282">
    <w:name w:val="网格型1"/>
    <w:basedOn w:val="283"/>
    <w:qFormat/>
    <w:uiPriority w:val="39"/>
  </w:style>
  <w:style w:type="table" w:customStyle="1" w:styleId="283">
    <w:name w:val="普通表格1"/>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sz w:val="21"/>
      <w:szCs w:val="22"/>
    </w:rPr>
  </w:style>
  <w:style w:type="paragraph" w:customStyle="1" w:styleId="284">
    <w:name w:val="02-标书-标题2"/>
    <w:qFormat/>
    <w:uiPriority w:val="0"/>
    <w:pPr>
      <w:tabs>
        <w:tab w:val="left" w:pos="567"/>
      </w:tabs>
      <w:spacing w:line="360" w:lineRule="auto"/>
      <w:ind w:left="567" w:hanging="567"/>
      <w:outlineLvl w:val="1"/>
    </w:pPr>
    <w:rPr>
      <w:rFonts w:hint="default" w:ascii="黑体" w:hAnsi="宋体" w:eastAsia="黑体" w:cs="Times New Roman"/>
      <w:sz w:val="32"/>
      <w:szCs w:val="28"/>
    </w:rPr>
  </w:style>
  <w:style w:type="paragraph" w:customStyle="1" w:styleId="285">
    <w:name w:val="正文首行缩进1"/>
    <w:basedOn w:val="278"/>
    <w:next w:val="286"/>
    <w:qFormat/>
    <w:uiPriority w:val="0"/>
    <w:pPr>
      <w:tabs>
        <w:tab w:val="left" w:pos="2020"/>
        <w:tab w:val="center" w:pos="4535"/>
      </w:tabs>
      <w:spacing w:after="120"/>
      <w:ind w:firstLine="420"/>
    </w:pPr>
    <w:rPr>
      <w:rFonts w:ascii="Times New Roman"/>
      <w:sz w:val="21"/>
    </w:rPr>
  </w:style>
  <w:style w:type="paragraph" w:customStyle="1" w:styleId="286">
    <w:name w:val="正文首行缩进 21"/>
    <w:basedOn w:val="1"/>
    <w:next w:val="1"/>
    <w:qFormat/>
    <w:uiPriority w:val="0"/>
    <w:pPr>
      <w:spacing w:after="120"/>
      <w:ind w:left="420" w:firstLine="420"/>
    </w:pPr>
    <w:rPr>
      <w:sz w:val="21"/>
    </w:rPr>
  </w:style>
  <w:style w:type="paragraph" w:customStyle="1" w:styleId="287">
    <w:name w:val="Normal_2"/>
    <w:qFormat/>
    <w:uiPriority w:val="0"/>
    <w:rPr>
      <w:rFonts w:hint="default" w:ascii="Times New Roman" w:hAnsi="Times New Roman" w:eastAsia="Times New Roman" w:cs="Times New Roman"/>
      <w:sz w:val="24"/>
      <w:szCs w:val="24"/>
    </w:rPr>
  </w:style>
  <w:style w:type="character" w:customStyle="1" w:styleId="288">
    <w:name w:val="NormalCharacter1"/>
    <w:link w:val="1"/>
    <w:qFormat/>
    <w:uiPriority w:val="0"/>
  </w:style>
  <w:style w:type="paragraph" w:customStyle="1" w:styleId="289">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290">
    <w:name w:val="Normal_4"/>
    <w:qFormat/>
    <w:uiPriority w:val="0"/>
    <w:rPr>
      <w:rFonts w:hint="default" w:ascii="Times New Roman" w:hAnsi="Times New Roman" w:eastAsia="Times New Roman" w:cs="Times New Roman"/>
      <w:sz w:val="24"/>
      <w:szCs w:val="24"/>
      <w:lang w:bidi="ar-SA"/>
    </w:rPr>
  </w:style>
  <w:style w:type="paragraph" w:customStyle="1" w:styleId="291">
    <w:name w:val="正文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92">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93">
    <w:name w:val="Table Text"/>
    <w:basedOn w:val="1"/>
    <w:semiHidden/>
    <w:qFormat/>
    <w:uiPriority w:val="0"/>
    <w:rPr>
      <w:rFonts w:ascii="宋体" w:hAnsi="宋体" w:eastAsia="宋体" w:cs="宋体"/>
      <w:sz w:val="24"/>
      <w:szCs w:val="24"/>
    </w:rPr>
  </w:style>
  <w:style w:type="paragraph" w:customStyle="1" w:styleId="294">
    <w:name w:val="Normal_19"/>
    <w:qFormat/>
    <w:uiPriority w:val="0"/>
    <w:pPr>
      <w:widowControl w:val="0"/>
      <w:jc w:val="both"/>
    </w:pPr>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emf"/><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WRGHO</Company>
  <Pages>116</Pages>
  <Words>6372</Words>
  <Characters>6951</Characters>
  <TotalTime>3</TotalTime>
  <ScaleCrop>false</ScaleCrop>
  <LinksUpToDate>false</LinksUpToDate>
  <CharactersWithSpaces>7300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2023-06-19T12:36:00Z</dcterms:created>
  <dc:creator>Adminis</dc:creator>
  <cp:lastModifiedBy>▕&amp;讀</cp:lastModifiedBy>
  <dcterms:modified xsi:type="dcterms:W3CDTF">2026-07-08T07:06:23Z</dcterms:modified>
  <dc:title>招 标 </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eyJoZGlkIjoiNWY0NjEyNGUzZTk2YjBkNjE3NmFjODZlOWRkNjMxMGMiLCJ1c2VySWQiOiIxMzI5MDY0NzI5In0=</vt:lpwstr>
  </property>
  <property fmtid="{D5CDD505-2E9C-101B-9397-08002B2CF9AE}" pid="3" name="KSOProductBuildVer">
    <vt:lpwstr>2052-12.1.0.26895</vt:lpwstr>
  </property>
  <property fmtid="{D5CDD505-2E9C-101B-9397-08002B2CF9AE}" pid="4" name="ICV">
    <vt:lpwstr>7C1F54CF6ED44FCCA25B4F9C47C65169_13</vt:lpwstr>
  </property>
</Properties>
</file>