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EA321" w14:textId="77777777" w:rsidR="00E75ACF" w:rsidRDefault="00E75ACF">
      <w:pPr>
        <w:spacing w:before="120" w:after="120" w:line="360" w:lineRule="auto"/>
        <w:ind w:firstLine="1680"/>
        <w:jc w:val="center"/>
        <w:rPr>
          <w:rFonts w:ascii="仿宋" w:eastAsia="仿宋" w:hAnsi="仿宋" w:cs="仿宋" w:hint="eastAsia"/>
          <w:sz w:val="84"/>
          <w:szCs w:val="24"/>
        </w:rPr>
      </w:pPr>
    </w:p>
    <w:p w14:paraId="527516C2" w14:textId="77777777" w:rsidR="00E75ACF" w:rsidRDefault="00000000">
      <w:pPr>
        <w:spacing w:before="120" w:after="120" w:line="360" w:lineRule="auto"/>
        <w:ind w:firstLine="1680"/>
        <w:jc w:val="center"/>
        <w:rPr>
          <w:rFonts w:ascii="仿宋" w:eastAsia="仿宋" w:hAnsi="仿宋" w:cs="仿宋" w:hint="eastAsia"/>
          <w:sz w:val="84"/>
          <w:szCs w:val="24"/>
        </w:rPr>
      </w:pPr>
      <w:r>
        <w:rPr>
          <w:rFonts w:ascii="仿宋" w:eastAsia="仿宋" w:hAnsi="仿宋" w:cs="仿宋" w:hint="eastAsia"/>
          <w:sz w:val="84"/>
          <w:szCs w:val="24"/>
        </w:rPr>
        <w:t>竞争性磋商文件</w:t>
      </w:r>
    </w:p>
    <w:p w14:paraId="70F6EE5C" w14:textId="77777777" w:rsidR="00E75ACF" w:rsidRDefault="00E75ACF">
      <w:pPr>
        <w:ind w:firstLine="600"/>
        <w:rPr>
          <w:rFonts w:ascii="仿宋" w:eastAsia="仿宋" w:hAnsi="仿宋" w:cs="仿宋" w:hint="eastAsia"/>
          <w:sz w:val="30"/>
          <w:szCs w:val="30"/>
        </w:rPr>
      </w:pPr>
    </w:p>
    <w:p w14:paraId="4C23301D" w14:textId="77777777" w:rsidR="00E75ACF" w:rsidRDefault="00E75ACF">
      <w:pPr>
        <w:ind w:firstLine="600"/>
        <w:rPr>
          <w:rFonts w:ascii="仿宋" w:eastAsia="仿宋" w:hAnsi="仿宋" w:cs="仿宋" w:hint="eastAsia"/>
          <w:sz w:val="30"/>
          <w:szCs w:val="30"/>
        </w:rPr>
      </w:pPr>
    </w:p>
    <w:tbl>
      <w:tblPr>
        <w:tblpPr w:leftFromText="180" w:rightFromText="180" w:vertAnchor="text" w:horzAnchor="page" w:tblpXSpec="center" w:tblpY="466"/>
        <w:tblW w:w="4998" w:type="pct"/>
        <w:jc w:val="center"/>
        <w:tblLook w:val="04A0" w:firstRow="1" w:lastRow="0" w:firstColumn="1" w:lastColumn="0" w:noHBand="0" w:noVBand="1"/>
      </w:tblPr>
      <w:tblGrid>
        <w:gridCol w:w="2651"/>
        <w:gridCol w:w="6417"/>
      </w:tblGrid>
      <w:tr w:rsidR="00E75ACF" w14:paraId="22BD9FE8" w14:textId="77777777">
        <w:trPr>
          <w:trHeight w:val="586"/>
          <w:jc w:val="center"/>
        </w:trPr>
        <w:tc>
          <w:tcPr>
            <w:tcW w:w="1462" w:type="pct"/>
            <w:vAlign w:val="center"/>
          </w:tcPr>
          <w:p w14:paraId="7CF9A990" w14:textId="77777777" w:rsidR="00E75ACF" w:rsidRDefault="00000000">
            <w:pPr>
              <w:spacing w:line="500" w:lineRule="exact"/>
              <w:ind w:firstLine="600"/>
              <w:jc w:val="center"/>
              <w:rPr>
                <w:rFonts w:ascii="仿宋" w:eastAsia="仿宋" w:hAnsi="仿宋" w:cs="仿宋" w:hint="eastAsia"/>
                <w:sz w:val="24"/>
                <w:szCs w:val="24"/>
              </w:rPr>
            </w:pPr>
            <w:r>
              <w:rPr>
                <w:rFonts w:ascii="仿宋" w:eastAsia="仿宋" w:hAnsi="仿宋" w:cs="仿宋" w:hint="eastAsia"/>
                <w:sz w:val="30"/>
                <w:szCs w:val="30"/>
              </w:rPr>
              <w:t>项目名称：</w:t>
            </w:r>
          </w:p>
        </w:tc>
        <w:tc>
          <w:tcPr>
            <w:tcW w:w="3537" w:type="pct"/>
            <w:vAlign w:val="center"/>
          </w:tcPr>
          <w:p w14:paraId="10EB0223" w14:textId="77777777" w:rsidR="00E75ACF" w:rsidRDefault="00000000" w:rsidP="00F75E82">
            <w:pPr>
              <w:spacing w:line="500" w:lineRule="exact"/>
              <w:jc w:val="left"/>
              <w:rPr>
                <w:rFonts w:ascii="仿宋" w:eastAsia="仿宋" w:hAnsi="仿宋" w:cs="仿宋" w:hint="eastAsia"/>
                <w:sz w:val="24"/>
                <w:szCs w:val="24"/>
              </w:rPr>
            </w:pPr>
            <w:r>
              <w:rPr>
                <w:rFonts w:ascii="仿宋" w:eastAsia="仿宋" w:hAnsi="仿宋" w:cs="仿宋" w:hint="eastAsia"/>
                <w:sz w:val="30"/>
                <w:szCs w:val="30"/>
              </w:rPr>
              <w:t>宿迁市土壤污染重点监管单位隐患排查评估整治项目</w:t>
            </w:r>
          </w:p>
        </w:tc>
      </w:tr>
      <w:tr w:rsidR="00E75ACF" w14:paraId="4DE77F4E" w14:textId="77777777">
        <w:trPr>
          <w:trHeight w:val="617"/>
          <w:jc w:val="center"/>
        </w:trPr>
        <w:tc>
          <w:tcPr>
            <w:tcW w:w="1462" w:type="pct"/>
            <w:vAlign w:val="center"/>
          </w:tcPr>
          <w:p w14:paraId="5FAC3AAE" w14:textId="77777777" w:rsidR="00E75ACF" w:rsidRDefault="00000000">
            <w:pPr>
              <w:spacing w:line="500" w:lineRule="exact"/>
              <w:ind w:firstLine="600"/>
              <w:jc w:val="center"/>
              <w:rPr>
                <w:rFonts w:ascii="仿宋" w:eastAsia="仿宋" w:hAnsi="仿宋" w:cs="仿宋" w:hint="eastAsia"/>
                <w:spacing w:val="45"/>
                <w:sz w:val="32"/>
                <w:szCs w:val="24"/>
              </w:rPr>
            </w:pPr>
            <w:r>
              <w:rPr>
                <w:rFonts w:ascii="仿宋" w:eastAsia="仿宋" w:hAnsi="仿宋" w:cs="仿宋" w:hint="eastAsia"/>
                <w:sz w:val="30"/>
                <w:szCs w:val="30"/>
              </w:rPr>
              <w:t>项目编号：</w:t>
            </w:r>
          </w:p>
        </w:tc>
        <w:tc>
          <w:tcPr>
            <w:tcW w:w="3537" w:type="pct"/>
            <w:vAlign w:val="center"/>
          </w:tcPr>
          <w:p w14:paraId="6D541646" w14:textId="01170230" w:rsidR="00E75ACF" w:rsidRDefault="00550108" w:rsidP="00F75E82">
            <w:pPr>
              <w:spacing w:line="500" w:lineRule="exact"/>
              <w:jc w:val="left"/>
              <w:rPr>
                <w:rFonts w:ascii="仿宋" w:eastAsia="仿宋" w:hAnsi="仿宋" w:cs="仿宋" w:hint="eastAsia"/>
                <w:sz w:val="24"/>
                <w:szCs w:val="24"/>
              </w:rPr>
            </w:pPr>
            <w:r>
              <w:rPr>
                <w:rFonts w:ascii="仿宋" w:eastAsia="仿宋" w:hAnsi="仿宋" w:cs="仿宋" w:hint="eastAsia"/>
                <w:sz w:val="32"/>
                <w:szCs w:val="24"/>
              </w:rPr>
              <w:t>JSZC-321300-HZJS-C2026-0009</w:t>
            </w:r>
          </w:p>
        </w:tc>
      </w:tr>
    </w:tbl>
    <w:p w14:paraId="450BA130" w14:textId="77777777" w:rsidR="00E75ACF" w:rsidRDefault="00E75ACF">
      <w:pPr>
        <w:ind w:firstLine="600"/>
        <w:rPr>
          <w:rFonts w:ascii="仿宋" w:eastAsia="仿宋" w:hAnsi="仿宋" w:cs="仿宋" w:hint="eastAsia"/>
          <w:sz w:val="30"/>
          <w:szCs w:val="30"/>
        </w:rPr>
      </w:pPr>
    </w:p>
    <w:p w14:paraId="6A337DB6" w14:textId="77777777" w:rsidR="00E75ACF" w:rsidRDefault="00000000" w:rsidP="00284D3A">
      <w:pPr>
        <w:ind w:firstLineChars="700" w:firstLine="2100"/>
        <w:rPr>
          <w:rFonts w:ascii="仿宋" w:eastAsia="仿宋" w:hAnsi="仿宋" w:cs="仿宋" w:hint="eastAsia"/>
          <w:sz w:val="30"/>
          <w:szCs w:val="30"/>
        </w:rPr>
      </w:pPr>
      <w:r>
        <w:rPr>
          <w:rFonts w:ascii="仿宋" w:eastAsia="仿宋" w:hAnsi="仿宋" w:cs="仿宋" w:hint="eastAsia"/>
          <w:sz w:val="30"/>
          <w:szCs w:val="30"/>
        </w:rPr>
        <w:t>（</w:t>
      </w:r>
      <w:r>
        <w:rPr>
          <w:rFonts w:ascii="仿宋" w:eastAsia="仿宋" w:hAnsi="仿宋" w:cs="仿宋" w:hint="eastAsia"/>
          <w:sz w:val="30"/>
          <w:szCs w:val="30"/>
          <w:u w:val="single"/>
        </w:rPr>
        <w:t>服务</w:t>
      </w:r>
      <w:r>
        <w:rPr>
          <w:rFonts w:ascii="仿宋" w:eastAsia="仿宋" w:hAnsi="仿宋" w:cs="仿宋" w:hint="eastAsia"/>
          <w:sz w:val="30"/>
          <w:szCs w:val="30"/>
        </w:rPr>
        <w:t>类项目，</w:t>
      </w:r>
      <w:r>
        <w:rPr>
          <w:rFonts w:ascii="仿宋" w:eastAsia="仿宋" w:hAnsi="仿宋" w:cs="仿宋" w:hint="eastAsia"/>
          <w:sz w:val="30"/>
          <w:szCs w:val="30"/>
          <w:u w:val="single"/>
        </w:rPr>
        <w:t>是</w:t>
      </w:r>
      <w:r>
        <w:rPr>
          <w:rFonts w:ascii="仿宋" w:eastAsia="仿宋" w:hAnsi="仿宋" w:cs="仿宋" w:hint="eastAsia"/>
          <w:sz w:val="30"/>
          <w:szCs w:val="30"/>
        </w:rPr>
        <w:t>专门面向中小企业）</w:t>
      </w:r>
    </w:p>
    <w:p w14:paraId="546A8FB3" w14:textId="77777777" w:rsidR="00E75ACF" w:rsidRDefault="00E75ACF">
      <w:pPr>
        <w:ind w:left="2800" w:firstLine="560"/>
        <w:rPr>
          <w:rFonts w:ascii="仿宋" w:eastAsia="仿宋" w:hAnsi="仿宋" w:cs="仿宋" w:hint="eastAsia"/>
          <w:sz w:val="28"/>
          <w:szCs w:val="28"/>
        </w:rPr>
      </w:pPr>
    </w:p>
    <w:p w14:paraId="1717A50A" w14:textId="77777777" w:rsidR="00E75ACF" w:rsidRDefault="00000000">
      <w:pPr>
        <w:ind w:left="2800" w:firstLine="560"/>
        <w:rPr>
          <w:rFonts w:ascii="仿宋" w:eastAsia="仿宋" w:hAnsi="仿宋" w:cs="仿宋" w:hint="eastAsia"/>
          <w:sz w:val="28"/>
          <w:szCs w:val="28"/>
        </w:rPr>
      </w:pPr>
      <w:r>
        <w:rPr>
          <w:rFonts w:ascii="仿宋" w:eastAsia="仿宋" w:hAnsi="仿宋" w:cs="仿宋" w:hint="eastAsia"/>
          <w:sz w:val="28"/>
          <w:szCs w:val="28"/>
        </w:rPr>
        <w:t xml:space="preserve">           </w:t>
      </w:r>
    </w:p>
    <w:p w14:paraId="01233067" w14:textId="77777777" w:rsidR="00E75ACF" w:rsidRDefault="00E75ACF">
      <w:pPr>
        <w:spacing w:line="360" w:lineRule="auto"/>
        <w:jc w:val="left"/>
        <w:rPr>
          <w:rFonts w:ascii="仿宋" w:eastAsia="仿宋" w:hAnsi="仿宋" w:cs="仿宋" w:hint="eastAsia"/>
          <w:sz w:val="24"/>
          <w:szCs w:val="24"/>
        </w:rPr>
      </w:pPr>
    </w:p>
    <w:p w14:paraId="3E0482A2" w14:textId="77777777" w:rsidR="00E75ACF" w:rsidRDefault="00E75ACF">
      <w:pPr>
        <w:spacing w:line="360" w:lineRule="auto"/>
        <w:jc w:val="left"/>
        <w:rPr>
          <w:rFonts w:ascii="仿宋" w:eastAsia="仿宋" w:hAnsi="仿宋" w:cs="仿宋" w:hint="eastAsia"/>
          <w:sz w:val="24"/>
          <w:szCs w:val="24"/>
        </w:rPr>
      </w:pPr>
    </w:p>
    <w:p w14:paraId="4E1468ED" w14:textId="77777777" w:rsidR="00E75ACF" w:rsidRDefault="00E75ACF">
      <w:pPr>
        <w:spacing w:line="360" w:lineRule="auto"/>
        <w:jc w:val="left"/>
        <w:rPr>
          <w:rFonts w:ascii="仿宋" w:eastAsia="仿宋" w:hAnsi="仿宋" w:cs="仿宋" w:hint="eastAsia"/>
          <w:sz w:val="24"/>
          <w:szCs w:val="24"/>
        </w:rPr>
      </w:pPr>
    </w:p>
    <w:p w14:paraId="000A3CDE" w14:textId="77777777" w:rsidR="00E75ACF" w:rsidRPr="00E768B1" w:rsidRDefault="00E75ACF">
      <w:pPr>
        <w:spacing w:line="360" w:lineRule="auto"/>
        <w:jc w:val="left"/>
        <w:rPr>
          <w:rFonts w:ascii="仿宋" w:eastAsia="仿宋" w:hAnsi="仿宋" w:cs="仿宋" w:hint="eastAsia"/>
          <w:sz w:val="24"/>
          <w:szCs w:val="24"/>
        </w:rPr>
      </w:pPr>
    </w:p>
    <w:tbl>
      <w:tblPr>
        <w:tblpPr w:leftFromText="180" w:rightFromText="180" w:vertAnchor="text" w:horzAnchor="page" w:tblpXSpec="center" w:tblpY="466"/>
        <w:tblW w:w="4997" w:type="pct"/>
        <w:jc w:val="center"/>
        <w:tblLook w:val="04A0" w:firstRow="1" w:lastRow="0" w:firstColumn="1" w:lastColumn="0" w:noHBand="0" w:noVBand="1"/>
      </w:tblPr>
      <w:tblGrid>
        <w:gridCol w:w="2666"/>
        <w:gridCol w:w="6401"/>
      </w:tblGrid>
      <w:tr w:rsidR="00E75ACF" w14:paraId="3A0B64F9" w14:textId="77777777" w:rsidTr="00E768B1">
        <w:trPr>
          <w:trHeight w:val="586"/>
          <w:jc w:val="center"/>
        </w:trPr>
        <w:tc>
          <w:tcPr>
            <w:tcW w:w="1470" w:type="pct"/>
            <w:vAlign w:val="center"/>
          </w:tcPr>
          <w:p w14:paraId="23CDD24A" w14:textId="77777777" w:rsidR="00E75ACF" w:rsidRDefault="00000000" w:rsidP="00E768B1">
            <w:pPr>
              <w:spacing w:line="500" w:lineRule="exact"/>
              <w:jc w:val="center"/>
              <w:rPr>
                <w:rFonts w:ascii="仿宋" w:eastAsia="仿宋" w:hAnsi="仿宋" w:cs="仿宋" w:hint="eastAsia"/>
                <w:sz w:val="24"/>
                <w:szCs w:val="24"/>
              </w:rPr>
            </w:pPr>
            <w:r>
              <w:rPr>
                <w:rFonts w:ascii="仿宋" w:eastAsia="仿宋" w:hAnsi="仿宋" w:cs="仿宋" w:hint="eastAsia"/>
                <w:spacing w:val="45"/>
                <w:sz w:val="32"/>
                <w:szCs w:val="24"/>
              </w:rPr>
              <w:t>采购人</w:t>
            </w:r>
            <w:r>
              <w:rPr>
                <w:rFonts w:ascii="仿宋" w:eastAsia="仿宋" w:hAnsi="仿宋" w:cs="仿宋" w:hint="eastAsia"/>
                <w:spacing w:val="1"/>
                <w:sz w:val="32"/>
                <w:szCs w:val="24"/>
              </w:rPr>
              <w:t>：</w:t>
            </w:r>
          </w:p>
        </w:tc>
        <w:tc>
          <w:tcPr>
            <w:tcW w:w="3529" w:type="pct"/>
            <w:vAlign w:val="center"/>
          </w:tcPr>
          <w:p w14:paraId="2A0918DB" w14:textId="77777777" w:rsidR="00E75ACF" w:rsidRDefault="00000000">
            <w:pPr>
              <w:spacing w:line="500" w:lineRule="exact"/>
              <w:ind w:firstLine="640"/>
              <w:jc w:val="left"/>
              <w:rPr>
                <w:rFonts w:ascii="仿宋" w:eastAsia="仿宋" w:hAnsi="仿宋" w:cs="仿宋" w:hint="eastAsia"/>
                <w:sz w:val="24"/>
                <w:szCs w:val="24"/>
              </w:rPr>
            </w:pPr>
            <w:r>
              <w:rPr>
                <w:rFonts w:ascii="仿宋" w:eastAsia="仿宋" w:hAnsi="仿宋" w:cs="仿宋" w:hint="eastAsia"/>
                <w:sz w:val="32"/>
                <w:szCs w:val="24"/>
              </w:rPr>
              <w:t>宿迁市生态环境局</w:t>
            </w:r>
          </w:p>
        </w:tc>
      </w:tr>
      <w:tr w:rsidR="00E75ACF" w14:paraId="586270D9" w14:textId="77777777" w:rsidTr="00E768B1">
        <w:trPr>
          <w:trHeight w:val="617"/>
          <w:jc w:val="center"/>
        </w:trPr>
        <w:tc>
          <w:tcPr>
            <w:tcW w:w="1470" w:type="pct"/>
            <w:vAlign w:val="center"/>
          </w:tcPr>
          <w:p w14:paraId="622D6F02" w14:textId="77777777" w:rsidR="00E75ACF" w:rsidRDefault="00000000" w:rsidP="00E768B1">
            <w:pPr>
              <w:spacing w:line="500" w:lineRule="exact"/>
              <w:jc w:val="center"/>
              <w:rPr>
                <w:rFonts w:ascii="仿宋" w:eastAsia="仿宋" w:hAnsi="仿宋" w:cs="仿宋" w:hint="eastAsia"/>
                <w:spacing w:val="45"/>
                <w:sz w:val="32"/>
                <w:szCs w:val="24"/>
              </w:rPr>
            </w:pPr>
            <w:r>
              <w:rPr>
                <w:rFonts w:ascii="仿宋" w:eastAsia="仿宋" w:hAnsi="仿宋" w:cs="仿宋" w:hint="eastAsia"/>
                <w:sz w:val="32"/>
                <w:szCs w:val="24"/>
              </w:rPr>
              <w:t>采购代理机构：</w:t>
            </w:r>
          </w:p>
        </w:tc>
        <w:tc>
          <w:tcPr>
            <w:tcW w:w="3529" w:type="pct"/>
            <w:vAlign w:val="center"/>
          </w:tcPr>
          <w:p w14:paraId="040895AB" w14:textId="77777777" w:rsidR="00E75ACF" w:rsidRDefault="00000000">
            <w:pPr>
              <w:spacing w:line="500" w:lineRule="exact"/>
              <w:ind w:firstLine="640"/>
              <w:jc w:val="left"/>
              <w:rPr>
                <w:rFonts w:ascii="仿宋" w:eastAsia="仿宋" w:hAnsi="仿宋" w:cs="仿宋" w:hint="eastAsia"/>
                <w:sz w:val="24"/>
                <w:szCs w:val="24"/>
              </w:rPr>
            </w:pPr>
            <w:r>
              <w:rPr>
                <w:rFonts w:ascii="仿宋" w:eastAsia="仿宋" w:hAnsi="仿宋" w:cs="仿宋" w:hint="eastAsia"/>
                <w:sz w:val="32"/>
                <w:szCs w:val="24"/>
              </w:rPr>
              <w:t>江苏宏壮工程项目管理有限公司</w:t>
            </w:r>
          </w:p>
        </w:tc>
      </w:tr>
    </w:tbl>
    <w:p w14:paraId="539029B8" w14:textId="77777777" w:rsidR="00E75ACF" w:rsidRDefault="00E75ACF">
      <w:pPr>
        <w:spacing w:line="360" w:lineRule="auto"/>
        <w:jc w:val="left"/>
        <w:rPr>
          <w:rFonts w:ascii="仿宋" w:eastAsia="仿宋" w:hAnsi="仿宋" w:cs="仿宋" w:hint="eastAsia"/>
          <w:sz w:val="24"/>
          <w:szCs w:val="24"/>
        </w:rPr>
      </w:pPr>
    </w:p>
    <w:p w14:paraId="5C9D5F78" w14:textId="77777777" w:rsidR="00E75ACF" w:rsidRDefault="00E75ACF">
      <w:pPr>
        <w:spacing w:before="120" w:after="120" w:line="360" w:lineRule="auto"/>
        <w:ind w:firstLine="640"/>
        <w:jc w:val="center"/>
        <w:rPr>
          <w:rFonts w:ascii="仿宋" w:eastAsia="仿宋" w:hAnsi="仿宋" w:cs="仿宋" w:hint="eastAsia"/>
          <w:sz w:val="32"/>
          <w:szCs w:val="24"/>
        </w:rPr>
      </w:pPr>
    </w:p>
    <w:p w14:paraId="1C646074" w14:textId="77777777" w:rsidR="00E75ACF" w:rsidRDefault="00E75ACF">
      <w:pPr>
        <w:spacing w:before="120" w:after="120" w:line="360" w:lineRule="auto"/>
        <w:ind w:firstLine="640"/>
        <w:jc w:val="center"/>
        <w:rPr>
          <w:rFonts w:ascii="仿宋" w:eastAsia="仿宋" w:hAnsi="仿宋" w:cs="仿宋" w:hint="eastAsia"/>
          <w:sz w:val="32"/>
          <w:szCs w:val="24"/>
        </w:rPr>
      </w:pPr>
    </w:p>
    <w:p w14:paraId="51D4FE28" w14:textId="10584FBA" w:rsidR="00E75ACF" w:rsidRDefault="00000000">
      <w:pPr>
        <w:spacing w:before="120" w:after="120" w:line="360" w:lineRule="auto"/>
        <w:ind w:firstLine="640"/>
        <w:jc w:val="center"/>
        <w:rPr>
          <w:rFonts w:ascii="仿宋" w:eastAsia="仿宋" w:hAnsi="仿宋" w:cs="仿宋" w:hint="eastAsia"/>
          <w:sz w:val="36"/>
        </w:rPr>
      </w:pPr>
      <w:r>
        <w:rPr>
          <w:rFonts w:ascii="仿宋" w:eastAsia="仿宋" w:hAnsi="仿宋" w:cs="仿宋" w:hint="eastAsia"/>
          <w:sz w:val="32"/>
          <w:szCs w:val="24"/>
        </w:rPr>
        <w:t>2026年6月</w:t>
      </w:r>
      <w:r w:rsidR="0049475A">
        <w:rPr>
          <w:rFonts w:ascii="仿宋" w:eastAsia="仿宋" w:hAnsi="仿宋" w:cs="仿宋" w:hint="eastAsia"/>
          <w:sz w:val="32"/>
          <w:szCs w:val="24"/>
        </w:rPr>
        <w:t>26</w:t>
      </w:r>
      <w:r>
        <w:rPr>
          <w:rFonts w:ascii="仿宋" w:eastAsia="仿宋" w:hAnsi="仿宋" w:cs="仿宋" w:hint="eastAsia"/>
          <w:sz w:val="32"/>
          <w:szCs w:val="24"/>
        </w:rPr>
        <w:t>日</w:t>
      </w:r>
      <w:r>
        <w:rPr>
          <w:rFonts w:ascii="仿宋" w:eastAsia="仿宋" w:hAnsi="仿宋" w:cs="仿宋" w:hint="eastAsia"/>
          <w:sz w:val="36"/>
        </w:rPr>
        <w:br w:type="page" w:clear="all"/>
      </w:r>
    </w:p>
    <w:p w14:paraId="73273153" w14:textId="77777777" w:rsidR="00E75ACF" w:rsidRDefault="00000000">
      <w:pPr>
        <w:ind w:firstLine="720"/>
        <w:jc w:val="center"/>
        <w:rPr>
          <w:rFonts w:ascii="仿宋" w:eastAsia="仿宋" w:hAnsi="仿宋" w:cs="仿宋" w:hint="eastAsia"/>
          <w:sz w:val="36"/>
        </w:rPr>
      </w:pPr>
      <w:r>
        <w:rPr>
          <w:rFonts w:ascii="仿宋" w:eastAsia="仿宋" w:hAnsi="仿宋" w:cs="仿宋" w:hint="eastAsia"/>
          <w:sz w:val="36"/>
        </w:rPr>
        <w:lastRenderedPageBreak/>
        <w:t>目    录</w:t>
      </w:r>
    </w:p>
    <w:p w14:paraId="419C3377" w14:textId="65F9E145" w:rsidR="00E75ACF" w:rsidRDefault="00000000">
      <w:pPr>
        <w:pStyle w:val="TOC1"/>
        <w:tabs>
          <w:tab w:val="right" w:leader="dot" w:pos="9072"/>
        </w:tabs>
        <w:ind w:firstLine="403"/>
        <w:rPr>
          <w:rFonts w:ascii="仿宋" w:eastAsia="仿宋" w:hAnsi="仿宋" w:cs="仿宋" w:hint="eastAsia"/>
          <w:noProof/>
          <w:sz w:val="28"/>
          <w:szCs w:val="28"/>
        </w:rPr>
      </w:pPr>
      <w:r>
        <w:rPr>
          <w:rFonts w:ascii="仿宋" w:eastAsia="仿宋" w:hAnsi="仿宋" w:cs="仿宋" w:hint="eastAsia"/>
          <w:b w:val="0"/>
          <w:bCs w:val="0"/>
          <w:caps w:val="0"/>
          <w:sz w:val="28"/>
          <w:szCs w:val="28"/>
        </w:rPr>
        <w:fldChar w:fldCharType="begin"/>
      </w:r>
      <w:r>
        <w:rPr>
          <w:rFonts w:ascii="仿宋" w:eastAsia="仿宋" w:hAnsi="仿宋" w:cs="仿宋" w:hint="eastAsia"/>
          <w:b w:val="0"/>
          <w:bCs w:val="0"/>
          <w:caps w:val="0"/>
          <w:sz w:val="28"/>
          <w:szCs w:val="28"/>
        </w:rPr>
        <w:instrText xml:space="preserve">TOC \o "1-1" \h \u </w:instrText>
      </w:r>
      <w:r>
        <w:rPr>
          <w:rFonts w:ascii="仿宋" w:eastAsia="仿宋" w:hAnsi="仿宋" w:cs="仿宋" w:hint="eastAsia"/>
          <w:b w:val="0"/>
          <w:bCs w:val="0"/>
          <w:caps w:val="0"/>
          <w:sz w:val="28"/>
          <w:szCs w:val="28"/>
        </w:rPr>
        <w:fldChar w:fldCharType="separate"/>
      </w:r>
      <w:hyperlink w:anchor="_Toc22781" w:history="1">
        <w:r w:rsidR="00E75ACF">
          <w:rPr>
            <w:rFonts w:ascii="仿宋" w:eastAsia="仿宋" w:hAnsi="仿宋" w:cs="仿宋" w:hint="eastAsia"/>
            <w:noProof/>
            <w:sz w:val="28"/>
            <w:szCs w:val="28"/>
          </w:rPr>
          <w:t>第一章  磋商邀请</w:t>
        </w:r>
        <w:r w:rsidR="00E75ACF">
          <w:rPr>
            <w:rFonts w:ascii="仿宋" w:eastAsia="仿宋" w:hAnsi="仿宋" w:cs="仿宋" w:hint="eastAsia"/>
            <w:noProof/>
            <w:sz w:val="28"/>
            <w:szCs w:val="28"/>
          </w:rPr>
          <w:tab/>
        </w:r>
        <w:r w:rsidR="00E75ACF">
          <w:rPr>
            <w:rFonts w:ascii="仿宋" w:eastAsia="仿宋" w:hAnsi="仿宋" w:cs="仿宋" w:hint="eastAsia"/>
            <w:noProof/>
            <w:sz w:val="28"/>
            <w:szCs w:val="28"/>
          </w:rPr>
          <w:fldChar w:fldCharType="begin"/>
        </w:r>
        <w:r w:rsidR="00E75ACF">
          <w:rPr>
            <w:rFonts w:ascii="仿宋" w:eastAsia="仿宋" w:hAnsi="仿宋" w:cs="仿宋" w:hint="eastAsia"/>
            <w:noProof/>
            <w:sz w:val="28"/>
            <w:szCs w:val="28"/>
          </w:rPr>
          <w:instrText xml:space="preserve"> PAGEREF _Toc22781 \h </w:instrText>
        </w:r>
        <w:r w:rsidR="00E75ACF">
          <w:rPr>
            <w:rFonts w:ascii="仿宋" w:eastAsia="仿宋" w:hAnsi="仿宋" w:cs="仿宋" w:hint="eastAsia"/>
            <w:noProof/>
            <w:sz w:val="28"/>
            <w:szCs w:val="28"/>
          </w:rPr>
        </w:r>
        <w:r w:rsidR="00E75ACF">
          <w:rPr>
            <w:rFonts w:ascii="仿宋" w:eastAsia="仿宋" w:hAnsi="仿宋" w:cs="仿宋" w:hint="eastAsia"/>
            <w:noProof/>
            <w:sz w:val="28"/>
            <w:szCs w:val="28"/>
          </w:rPr>
          <w:fldChar w:fldCharType="separate"/>
        </w:r>
        <w:r w:rsidR="00E75ACF">
          <w:rPr>
            <w:rFonts w:ascii="仿宋" w:eastAsia="仿宋" w:hAnsi="仿宋" w:cs="仿宋" w:hint="eastAsia"/>
            <w:noProof/>
            <w:sz w:val="28"/>
            <w:szCs w:val="28"/>
          </w:rPr>
          <w:t>1</w:t>
        </w:r>
        <w:r w:rsidR="00E75ACF">
          <w:rPr>
            <w:rFonts w:ascii="仿宋" w:eastAsia="仿宋" w:hAnsi="仿宋" w:cs="仿宋" w:hint="eastAsia"/>
            <w:noProof/>
            <w:sz w:val="28"/>
            <w:szCs w:val="28"/>
          </w:rPr>
          <w:fldChar w:fldCharType="end"/>
        </w:r>
      </w:hyperlink>
    </w:p>
    <w:p w14:paraId="206F2EE1" w14:textId="1DB8F7F0" w:rsidR="00E75ACF" w:rsidRDefault="00E75ACF">
      <w:pPr>
        <w:pStyle w:val="TOC1"/>
        <w:tabs>
          <w:tab w:val="right" w:leader="dot" w:pos="9072"/>
        </w:tabs>
        <w:ind w:firstLine="402"/>
        <w:rPr>
          <w:rFonts w:ascii="仿宋" w:eastAsia="仿宋" w:hAnsi="仿宋" w:cs="仿宋" w:hint="eastAsia"/>
          <w:noProof/>
          <w:sz w:val="28"/>
          <w:szCs w:val="28"/>
        </w:rPr>
      </w:pPr>
      <w:hyperlink w:anchor="_Toc17868" w:history="1">
        <w:r>
          <w:rPr>
            <w:rFonts w:ascii="仿宋" w:eastAsia="仿宋" w:hAnsi="仿宋" w:cs="仿宋" w:hint="eastAsia"/>
            <w:noProof/>
            <w:sz w:val="28"/>
            <w:szCs w:val="28"/>
          </w:rPr>
          <w:t>第二章  供应商须知</w:t>
        </w:r>
        <w:r>
          <w:rPr>
            <w:rFonts w:ascii="仿宋" w:eastAsia="仿宋" w:hAnsi="仿宋" w:cs="仿宋" w:hint="eastAsia"/>
            <w:noProof/>
            <w:sz w:val="28"/>
            <w:szCs w:val="28"/>
          </w:rPr>
          <w:tab/>
        </w:r>
        <w:r>
          <w:rPr>
            <w:rFonts w:ascii="仿宋" w:eastAsia="仿宋" w:hAnsi="仿宋" w:cs="仿宋" w:hint="eastAsia"/>
            <w:noProof/>
            <w:sz w:val="28"/>
            <w:szCs w:val="28"/>
          </w:rPr>
          <w:fldChar w:fldCharType="begin"/>
        </w:r>
        <w:r>
          <w:rPr>
            <w:rFonts w:ascii="仿宋" w:eastAsia="仿宋" w:hAnsi="仿宋" w:cs="仿宋" w:hint="eastAsia"/>
            <w:noProof/>
            <w:sz w:val="28"/>
            <w:szCs w:val="28"/>
          </w:rPr>
          <w:instrText xml:space="preserve"> PAGEREF _Toc17868 \h </w:instrText>
        </w:r>
        <w:r>
          <w:rPr>
            <w:rFonts w:ascii="仿宋" w:eastAsia="仿宋" w:hAnsi="仿宋" w:cs="仿宋" w:hint="eastAsia"/>
            <w:noProof/>
            <w:sz w:val="28"/>
            <w:szCs w:val="28"/>
          </w:rPr>
        </w:r>
        <w:r>
          <w:rPr>
            <w:rFonts w:ascii="仿宋" w:eastAsia="仿宋" w:hAnsi="仿宋" w:cs="仿宋" w:hint="eastAsia"/>
            <w:noProof/>
            <w:sz w:val="28"/>
            <w:szCs w:val="28"/>
          </w:rPr>
          <w:fldChar w:fldCharType="separate"/>
        </w:r>
        <w:r>
          <w:rPr>
            <w:rFonts w:ascii="仿宋" w:eastAsia="仿宋" w:hAnsi="仿宋" w:cs="仿宋" w:hint="eastAsia"/>
            <w:noProof/>
            <w:sz w:val="28"/>
            <w:szCs w:val="28"/>
          </w:rPr>
          <w:t>4</w:t>
        </w:r>
        <w:r>
          <w:rPr>
            <w:rFonts w:ascii="仿宋" w:eastAsia="仿宋" w:hAnsi="仿宋" w:cs="仿宋" w:hint="eastAsia"/>
            <w:noProof/>
            <w:sz w:val="28"/>
            <w:szCs w:val="28"/>
          </w:rPr>
          <w:fldChar w:fldCharType="end"/>
        </w:r>
      </w:hyperlink>
    </w:p>
    <w:p w14:paraId="64662EA0" w14:textId="2FF8C174" w:rsidR="00E75ACF" w:rsidRDefault="00E75ACF">
      <w:pPr>
        <w:pStyle w:val="TOC1"/>
        <w:tabs>
          <w:tab w:val="right" w:leader="dot" w:pos="9072"/>
        </w:tabs>
        <w:ind w:firstLine="402"/>
        <w:rPr>
          <w:rFonts w:ascii="仿宋" w:eastAsia="仿宋" w:hAnsi="仿宋" w:cs="仿宋" w:hint="eastAsia"/>
          <w:noProof/>
          <w:sz w:val="28"/>
          <w:szCs w:val="28"/>
        </w:rPr>
      </w:pPr>
      <w:hyperlink w:anchor="_Toc26000" w:history="1">
        <w:r>
          <w:rPr>
            <w:rFonts w:ascii="仿宋" w:eastAsia="仿宋" w:hAnsi="仿宋" w:cs="仿宋" w:hint="eastAsia"/>
            <w:noProof/>
            <w:sz w:val="28"/>
            <w:szCs w:val="28"/>
          </w:rPr>
          <w:t>第三章  评审方法与评审标准</w:t>
        </w:r>
        <w:r>
          <w:rPr>
            <w:rFonts w:ascii="仿宋" w:eastAsia="仿宋" w:hAnsi="仿宋" w:cs="仿宋" w:hint="eastAsia"/>
            <w:noProof/>
            <w:sz w:val="28"/>
            <w:szCs w:val="28"/>
          </w:rPr>
          <w:tab/>
        </w:r>
        <w:r>
          <w:rPr>
            <w:rFonts w:ascii="仿宋" w:eastAsia="仿宋" w:hAnsi="仿宋" w:cs="仿宋" w:hint="eastAsia"/>
            <w:noProof/>
            <w:sz w:val="28"/>
            <w:szCs w:val="28"/>
          </w:rPr>
          <w:fldChar w:fldCharType="begin"/>
        </w:r>
        <w:r>
          <w:rPr>
            <w:rFonts w:ascii="仿宋" w:eastAsia="仿宋" w:hAnsi="仿宋" w:cs="仿宋" w:hint="eastAsia"/>
            <w:noProof/>
            <w:sz w:val="28"/>
            <w:szCs w:val="28"/>
          </w:rPr>
          <w:instrText xml:space="preserve"> PAGEREF _Toc26000 \h </w:instrText>
        </w:r>
        <w:r>
          <w:rPr>
            <w:rFonts w:ascii="仿宋" w:eastAsia="仿宋" w:hAnsi="仿宋" w:cs="仿宋" w:hint="eastAsia"/>
            <w:noProof/>
            <w:sz w:val="28"/>
            <w:szCs w:val="28"/>
          </w:rPr>
        </w:r>
        <w:r>
          <w:rPr>
            <w:rFonts w:ascii="仿宋" w:eastAsia="仿宋" w:hAnsi="仿宋" w:cs="仿宋" w:hint="eastAsia"/>
            <w:noProof/>
            <w:sz w:val="28"/>
            <w:szCs w:val="28"/>
          </w:rPr>
          <w:fldChar w:fldCharType="separate"/>
        </w:r>
        <w:r>
          <w:rPr>
            <w:rFonts w:ascii="仿宋" w:eastAsia="仿宋" w:hAnsi="仿宋" w:cs="仿宋" w:hint="eastAsia"/>
            <w:noProof/>
            <w:sz w:val="28"/>
            <w:szCs w:val="28"/>
          </w:rPr>
          <w:t>18</w:t>
        </w:r>
        <w:r>
          <w:rPr>
            <w:rFonts w:ascii="仿宋" w:eastAsia="仿宋" w:hAnsi="仿宋" w:cs="仿宋" w:hint="eastAsia"/>
            <w:noProof/>
            <w:sz w:val="28"/>
            <w:szCs w:val="28"/>
          </w:rPr>
          <w:fldChar w:fldCharType="end"/>
        </w:r>
      </w:hyperlink>
    </w:p>
    <w:p w14:paraId="3F179581" w14:textId="1137999C" w:rsidR="00E75ACF" w:rsidRDefault="00E75ACF">
      <w:pPr>
        <w:pStyle w:val="TOC1"/>
        <w:tabs>
          <w:tab w:val="right" w:leader="dot" w:pos="9072"/>
        </w:tabs>
        <w:ind w:firstLine="402"/>
        <w:rPr>
          <w:rFonts w:ascii="仿宋" w:eastAsia="仿宋" w:hAnsi="仿宋" w:cs="仿宋" w:hint="eastAsia"/>
          <w:noProof/>
          <w:sz w:val="28"/>
          <w:szCs w:val="28"/>
        </w:rPr>
      </w:pPr>
      <w:hyperlink w:anchor="_Toc21791" w:history="1">
        <w:r>
          <w:rPr>
            <w:rFonts w:ascii="仿宋" w:eastAsia="仿宋" w:hAnsi="仿宋" w:cs="仿宋" w:hint="eastAsia"/>
            <w:noProof/>
            <w:sz w:val="28"/>
            <w:szCs w:val="28"/>
          </w:rPr>
          <w:t>第四章  采购需求</w:t>
        </w:r>
        <w:r>
          <w:rPr>
            <w:rFonts w:ascii="仿宋" w:eastAsia="仿宋" w:hAnsi="仿宋" w:cs="仿宋" w:hint="eastAsia"/>
            <w:noProof/>
            <w:sz w:val="28"/>
            <w:szCs w:val="28"/>
          </w:rPr>
          <w:tab/>
        </w:r>
        <w:r>
          <w:rPr>
            <w:rFonts w:ascii="仿宋" w:eastAsia="仿宋" w:hAnsi="仿宋" w:cs="仿宋" w:hint="eastAsia"/>
            <w:noProof/>
            <w:sz w:val="28"/>
            <w:szCs w:val="28"/>
          </w:rPr>
          <w:fldChar w:fldCharType="begin"/>
        </w:r>
        <w:r>
          <w:rPr>
            <w:rFonts w:ascii="仿宋" w:eastAsia="仿宋" w:hAnsi="仿宋" w:cs="仿宋" w:hint="eastAsia"/>
            <w:noProof/>
            <w:sz w:val="28"/>
            <w:szCs w:val="28"/>
          </w:rPr>
          <w:instrText xml:space="preserve"> PAGEREF _Toc21791 \h </w:instrText>
        </w:r>
        <w:r>
          <w:rPr>
            <w:rFonts w:ascii="仿宋" w:eastAsia="仿宋" w:hAnsi="仿宋" w:cs="仿宋" w:hint="eastAsia"/>
            <w:noProof/>
            <w:sz w:val="28"/>
            <w:szCs w:val="28"/>
          </w:rPr>
        </w:r>
        <w:r>
          <w:rPr>
            <w:rFonts w:ascii="仿宋" w:eastAsia="仿宋" w:hAnsi="仿宋" w:cs="仿宋" w:hint="eastAsia"/>
            <w:noProof/>
            <w:sz w:val="28"/>
            <w:szCs w:val="28"/>
          </w:rPr>
          <w:fldChar w:fldCharType="separate"/>
        </w:r>
        <w:r>
          <w:rPr>
            <w:rFonts w:ascii="仿宋" w:eastAsia="仿宋" w:hAnsi="仿宋" w:cs="仿宋" w:hint="eastAsia"/>
            <w:noProof/>
            <w:sz w:val="28"/>
            <w:szCs w:val="28"/>
          </w:rPr>
          <w:t>21</w:t>
        </w:r>
        <w:r>
          <w:rPr>
            <w:rFonts w:ascii="仿宋" w:eastAsia="仿宋" w:hAnsi="仿宋" w:cs="仿宋" w:hint="eastAsia"/>
            <w:noProof/>
            <w:sz w:val="28"/>
            <w:szCs w:val="28"/>
          </w:rPr>
          <w:fldChar w:fldCharType="end"/>
        </w:r>
      </w:hyperlink>
    </w:p>
    <w:p w14:paraId="06CF467D" w14:textId="33BE73BD" w:rsidR="00E75ACF" w:rsidRDefault="00E75ACF">
      <w:pPr>
        <w:pStyle w:val="TOC1"/>
        <w:tabs>
          <w:tab w:val="right" w:leader="dot" w:pos="9072"/>
        </w:tabs>
        <w:ind w:firstLine="402"/>
        <w:rPr>
          <w:rFonts w:ascii="仿宋" w:eastAsia="仿宋" w:hAnsi="仿宋" w:cs="仿宋" w:hint="eastAsia"/>
          <w:noProof/>
          <w:sz w:val="28"/>
          <w:szCs w:val="28"/>
        </w:rPr>
      </w:pPr>
      <w:hyperlink w:anchor="_Toc21902" w:history="1">
        <w:r>
          <w:rPr>
            <w:rFonts w:ascii="仿宋" w:eastAsia="仿宋" w:hAnsi="仿宋" w:cs="仿宋" w:hint="eastAsia"/>
            <w:noProof/>
            <w:sz w:val="28"/>
            <w:szCs w:val="28"/>
          </w:rPr>
          <w:t>第五章  合同格式及条款（草案）</w:t>
        </w:r>
        <w:r>
          <w:rPr>
            <w:rFonts w:ascii="仿宋" w:eastAsia="仿宋" w:hAnsi="仿宋" w:cs="仿宋" w:hint="eastAsia"/>
            <w:noProof/>
            <w:sz w:val="28"/>
            <w:szCs w:val="28"/>
          </w:rPr>
          <w:tab/>
        </w:r>
        <w:r>
          <w:rPr>
            <w:rFonts w:ascii="仿宋" w:eastAsia="仿宋" w:hAnsi="仿宋" w:cs="仿宋" w:hint="eastAsia"/>
            <w:noProof/>
            <w:sz w:val="28"/>
            <w:szCs w:val="28"/>
          </w:rPr>
          <w:fldChar w:fldCharType="begin"/>
        </w:r>
        <w:r>
          <w:rPr>
            <w:rFonts w:ascii="仿宋" w:eastAsia="仿宋" w:hAnsi="仿宋" w:cs="仿宋" w:hint="eastAsia"/>
            <w:noProof/>
            <w:sz w:val="28"/>
            <w:szCs w:val="28"/>
          </w:rPr>
          <w:instrText xml:space="preserve"> PAGEREF _Toc21902 \h </w:instrText>
        </w:r>
        <w:r>
          <w:rPr>
            <w:rFonts w:ascii="仿宋" w:eastAsia="仿宋" w:hAnsi="仿宋" w:cs="仿宋" w:hint="eastAsia"/>
            <w:noProof/>
            <w:sz w:val="28"/>
            <w:szCs w:val="28"/>
          </w:rPr>
        </w:r>
        <w:r>
          <w:rPr>
            <w:rFonts w:ascii="仿宋" w:eastAsia="仿宋" w:hAnsi="仿宋" w:cs="仿宋" w:hint="eastAsia"/>
            <w:noProof/>
            <w:sz w:val="28"/>
            <w:szCs w:val="28"/>
          </w:rPr>
          <w:fldChar w:fldCharType="separate"/>
        </w:r>
        <w:r>
          <w:rPr>
            <w:rFonts w:ascii="仿宋" w:eastAsia="仿宋" w:hAnsi="仿宋" w:cs="仿宋" w:hint="eastAsia"/>
            <w:noProof/>
            <w:sz w:val="28"/>
            <w:szCs w:val="28"/>
          </w:rPr>
          <w:t>25</w:t>
        </w:r>
        <w:r>
          <w:rPr>
            <w:rFonts w:ascii="仿宋" w:eastAsia="仿宋" w:hAnsi="仿宋" w:cs="仿宋" w:hint="eastAsia"/>
            <w:noProof/>
            <w:sz w:val="28"/>
            <w:szCs w:val="28"/>
          </w:rPr>
          <w:fldChar w:fldCharType="end"/>
        </w:r>
      </w:hyperlink>
    </w:p>
    <w:p w14:paraId="58CFEDF8" w14:textId="3ECF5161" w:rsidR="00E75ACF" w:rsidRDefault="00E75ACF">
      <w:pPr>
        <w:pStyle w:val="TOC1"/>
        <w:tabs>
          <w:tab w:val="right" w:leader="dot" w:pos="9072"/>
        </w:tabs>
        <w:ind w:firstLine="402"/>
        <w:rPr>
          <w:rFonts w:ascii="仿宋" w:eastAsia="仿宋" w:hAnsi="仿宋" w:cs="仿宋" w:hint="eastAsia"/>
          <w:noProof/>
          <w:sz w:val="28"/>
          <w:szCs w:val="28"/>
        </w:rPr>
      </w:pPr>
      <w:hyperlink w:anchor="_Toc29654" w:history="1">
        <w:r>
          <w:rPr>
            <w:rFonts w:ascii="仿宋" w:eastAsia="仿宋" w:hAnsi="仿宋" w:cs="仿宋" w:hint="eastAsia"/>
            <w:noProof/>
            <w:sz w:val="28"/>
            <w:szCs w:val="28"/>
          </w:rPr>
          <w:t>第六章  响应文件格式</w:t>
        </w:r>
        <w:r>
          <w:rPr>
            <w:rFonts w:ascii="仿宋" w:eastAsia="仿宋" w:hAnsi="仿宋" w:cs="仿宋" w:hint="eastAsia"/>
            <w:noProof/>
            <w:sz w:val="28"/>
            <w:szCs w:val="28"/>
          </w:rPr>
          <w:tab/>
        </w:r>
        <w:r>
          <w:rPr>
            <w:rFonts w:ascii="仿宋" w:eastAsia="仿宋" w:hAnsi="仿宋" w:cs="仿宋" w:hint="eastAsia"/>
            <w:noProof/>
            <w:sz w:val="28"/>
            <w:szCs w:val="28"/>
          </w:rPr>
          <w:fldChar w:fldCharType="begin"/>
        </w:r>
        <w:r>
          <w:rPr>
            <w:rFonts w:ascii="仿宋" w:eastAsia="仿宋" w:hAnsi="仿宋" w:cs="仿宋" w:hint="eastAsia"/>
            <w:noProof/>
            <w:sz w:val="28"/>
            <w:szCs w:val="28"/>
          </w:rPr>
          <w:instrText xml:space="preserve"> PAGEREF _Toc29654 \h </w:instrText>
        </w:r>
        <w:r>
          <w:rPr>
            <w:rFonts w:ascii="仿宋" w:eastAsia="仿宋" w:hAnsi="仿宋" w:cs="仿宋" w:hint="eastAsia"/>
            <w:noProof/>
            <w:sz w:val="28"/>
            <w:szCs w:val="28"/>
          </w:rPr>
        </w:r>
        <w:r>
          <w:rPr>
            <w:rFonts w:ascii="仿宋" w:eastAsia="仿宋" w:hAnsi="仿宋" w:cs="仿宋" w:hint="eastAsia"/>
            <w:noProof/>
            <w:sz w:val="28"/>
            <w:szCs w:val="28"/>
          </w:rPr>
          <w:fldChar w:fldCharType="separate"/>
        </w:r>
        <w:r>
          <w:rPr>
            <w:rFonts w:ascii="仿宋" w:eastAsia="仿宋" w:hAnsi="仿宋" w:cs="仿宋" w:hint="eastAsia"/>
            <w:noProof/>
            <w:sz w:val="28"/>
            <w:szCs w:val="28"/>
          </w:rPr>
          <w:t>32</w:t>
        </w:r>
        <w:r>
          <w:rPr>
            <w:rFonts w:ascii="仿宋" w:eastAsia="仿宋" w:hAnsi="仿宋" w:cs="仿宋" w:hint="eastAsia"/>
            <w:noProof/>
            <w:sz w:val="28"/>
            <w:szCs w:val="28"/>
          </w:rPr>
          <w:fldChar w:fldCharType="end"/>
        </w:r>
      </w:hyperlink>
    </w:p>
    <w:p w14:paraId="3BE924A7" w14:textId="77777777" w:rsidR="00E75ACF" w:rsidRDefault="00000000">
      <w:pPr>
        <w:spacing w:line="700" w:lineRule="exact"/>
        <w:ind w:firstLine="560"/>
        <w:jc w:val="center"/>
        <w:rPr>
          <w:rFonts w:ascii="仿宋" w:eastAsia="仿宋" w:hAnsi="仿宋" w:cs="仿宋" w:hint="eastAsia"/>
          <w:sz w:val="32"/>
        </w:rPr>
      </w:pPr>
      <w:r>
        <w:rPr>
          <w:rFonts w:ascii="仿宋" w:eastAsia="仿宋" w:hAnsi="仿宋" w:cs="仿宋" w:hint="eastAsia"/>
          <w:sz w:val="28"/>
          <w:szCs w:val="28"/>
        </w:rPr>
        <w:fldChar w:fldCharType="end"/>
      </w:r>
    </w:p>
    <w:p w14:paraId="7A2FE12C" w14:textId="77777777" w:rsidR="00E75ACF" w:rsidRDefault="00E75ACF">
      <w:pPr>
        <w:spacing w:line="700" w:lineRule="exact"/>
        <w:ind w:firstLine="640"/>
        <w:jc w:val="center"/>
        <w:rPr>
          <w:rFonts w:ascii="仿宋" w:eastAsia="仿宋" w:hAnsi="仿宋" w:cs="仿宋" w:hint="eastAsia"/>
          <w:sz w:val="32"/>
        </w:rPr>
      </w:pPr>
    </w:p>
    <w:p w14:paraId="19DE5244" w14:textId="77777777" w:rsidR="00E75ACF" w:rsidRDefault="00E75ACF">
      <w:pPr>
        <w:spacing w:line="700" w:lineRule="exact"/>
        <w:ind w:firstLine="640"/>
        <w:jc w:val="center"/>
        <w:rPr>
          <w:rFonts w:ascii="仿宋" w:eastAsia="仿宋" w:hAnsi="仿宋" w:cs="仿宋" w:hint="eastAsia"/>
          <w:sz w:val="32"/>
        </w:rPr>
        <w:sectPr w:rsidR="00E75ACF">
          <w:footerReference w:type="default" r:id="rId10"/>
          <w:pgSz w:w="11906" w:h="16838"/>
          <w:pgMar w:top="1440" w:right="1417" w:bottom="1440" w:left="1417" w:header="851" w:footer="992" w:gutter="0"/>
          <w:cols w:space="720"/>
          <w:docGrid w:linePitch="360"/>
        </w:sectPr>
      </w:pPr>
    </w:p>
    <w:p w14:paraId="0106C928" w14:textId="77777777" w:rsidR="00E75ACF" w:rsidRDefault="00000000">
      <w:pPr>
        <w:pStyle w:val="1"/>
        <w:ind w:firstLine="880"/>
        <w:jc w:val="center"/>
        <w:rPr>
          <w:rFonts w:ascii="仿宋" w:eastAsia="仿宋" w:hAnsi="仿宋" w:cs="仿宋" w:hint="eastAsia"/>
          <w:sz w:val="44"/>
          <w:szCs w:val="44"/>
        </w:rPr>
      </w:pPr>
      <w:bookmarkStart w:id="0" w:name="_Toc13414"/>
      <w:bookmarkStart w:id="1" w:name="_Toc27259"/>
      <w:bookmarkStart w:id="2" w:name="_Toc22781"/>
      <w:bookmarkStart w:id="3" w:name="_Toc141869960"/>
      <w:r>
        <w:rPr>
          <w:rFonts w:ascii="仿宋" w:eastAsia="仿宋" w:hAnsi="仿宋" w:cs="仿宋" w:hint="eastAsia"/>
          <w:sz w:val="44"/>
          <w:szCs w:val="44"/>
        </w:rPr>
        <w:lastRenderedPageBreak/>
        <w:t>第一章  磋商邀请</w:t>
      </w:r>
      <w:bookmarkEnd w:id="0"/>
      <w:bookmarkEnd w:id="1"/>
      <w:bookmarkEnd w:id="2"/>
    </w:p>
    <w:p w14:paraId="7C5FBDD2" w14:textId="39005D60" w:rsidR="00E75ACF" w:rsidRDefault="00000000">
      <w:pPr>
        <w:spacing w:line="520" w:lineRule="exact"/>
        <w:ind w:firstLine="480"/>
        <w:rPr>
          <w:rFonts w:ascii="仿宋" w:eastAsia="仿宋" w:hAnsi="仿宋" w:cs="仿宋" w:hint="eastAsia"/>
          <w:sz w:val="24"/>
          <w:szCs w:val="24"/>
        </w:rPr>
      </w:pPr>
      <w:r>
        <w:rPr>
          <w:rFonts w:ascii="仿宋" w:eastAsia="仿宋" w:hAnsi="仿宋" w:cs="仿宋" w:hint="eastAsia"/>
          <w:sz w:val="24"/>
          <w:szCs w:val="24"/>
        </w:rPr>
        <w:t>受</w:t>
      </w:r>
      <w:r>
        <w:rPr>
          <w:rFonts w:ascii="仿宋" w:eastAsia="仿宋" w:hAnsi="仿宋" w:cs="仿宋" w:hint="eastAsia"/>
          <w:sz w:val="24"/>
          <w:szCs w:val="24"/>
          <w:u w:val="single"/>
        </w:rPr>
        <w:t>宿迁市生态环境局</w:t>
      </w:r>
      <w:r>
        <w:rPr>
          <w:rFonts w:ascii="仿宋" w:eastAsia="仿宋" w:hAnsi="仿宋" w:cs="仿宋" w:hint="eastAsia"/>
          <w:sz w:val="24"/>
          <w:szCs w:val="24"/>
        </w:rPr>
        <w:t>的委托，</w:t>
      </w:r>
      <w:r>
        <w:rPr>
          <w:rFonts w:ascii="仿宋" w:eastAsia="仿宋" w:hAnsi="仿宋" w:cs="仿宋" w:hint="eastAsia"/>
          <w:sz w:val="24"/>
          <w:szCs w:val="24"/>
          <w:u w:val="single"/>
        </w:rPr>
        <w:t>江苏宏壮工程项目管理有限公司</w:t>
      </w:r>
      <w:r>
        <w:rPr>
          <w:rFonts w:ascii="仿宋" w:eastAsia="仿宋" w:hAnsi="仿宋" w:cs="仿宋" w:hint="eastAsia"/>
          <w:sz w:val="24"/>
          <w:szCs w:val="24"/>
        </w:rPr>
        <w:t>就</w:t>
      </w:r>
      <w:r>
        <w:rPr>
          <w:rFonts w:ascii="仿宋" w:eastAsia="仿宋" w:hAnsi="仿宋" w:cs="仿宋" w:hint="eastAsia"/>
          <w:sz w:val="24"/>
          <w:szCs w:val="24"/>
          <w:u w:val="single"/>
        </w:rPr>
        <w:t>宿迁市土壤污染重点监管单位隐患排查评估整治项目</w:t>
      </w:r>
      <w:r>
        <w:rPr>
          <w:rFonts w:ascii="仿宋" w:eastAsia="仿宋" w:hAnsi="仿宋" w:cs="仿宋" w:hint="eastAsia"/>
          <w:sz w:val="24"/>
          <w:szCs w:val="24"/>
        </w:rPr>
        <w:t>(</w:t>
      </w:r>
      <w:r w:rsidR="00550108">
        <w:rPr>
          <w:rFonts w:ascii="仿宋" w:eastAsia="仿宋" w:hAnsi="仿宋" w:cs="仿宋" w:hint="eastAsia"/>
          <w:sz w:val="24"/>
          <w:szCs w:val="24"/>
          <w:u w:val="single"/>
        </w:rPr>
        <w:t>JSZC-321300-HZJS-C2026-0009</w:t>
      </w:r>
      <w:r>
        <w:rPr>
          <w:rFonts w:ascii="仿宋" w:eastAsia="仿宋" w:hAnsi="仿宋" w:cs="仿宋" w:hint="eastAsia"/>
          <w:sz w:val="24"/>
          <w:szCs w:val="24"/>
        </w:rPr>
        <w:t>)进行竞争性磋商采购，欢迎符合条件的供应商参加磋商。</w:t>
      </w:r>
    </w:p>
    <w:p w14:paraId="00022DA3" w14:textId="77777777" w:rsidR="00E75ACF" w:rsidRDefault="00000000">
      <w:pPr>
        <w:pBdr>
          <w:top w:val="single" w:sz="4" w:space="1" w:color="000000"/>
          <w:left w:val="single" w:sz="4" w:space="4" w:color="000000"/>
          <w:bottom w:val="single" w:sz="4" w:space="1" w:color="000000"/>
          <w:right w:val="single" w:sz="4" w:space="4" w:color="000000"/>
        </w:pBdr>
        <w:spacing w:line="500" w:lineRule="exact"/>
        <w:ind w:firstLine="480"/>
        <w:rPr>
          <w:rFonts w:ascii="仿宋" w:eastAsia="仿宋" w:hAnsi="仿宋" w:cs="仿宋" w:hint="eastAsia"/>
          <w:sz w:val="24"/>
          <w:szCs w:val="24"/>
        </w:rPr>
      </w:pPr>
      <w:r>
        <w:rPr>
          <w:rFonts w:ascii="仿宋" w:eastAsia="仿宋" w:hAnsi="仿宋" w:cs="仿宋" w:hint="eastAsia"/>
          <w:sz w:val="24"/>
          <w:szCs w:val="24"/>
        </w:rPr>
        <w:t>项目概况</w:t>
      </w:r>
    </w:p>
    <w:p w14:paraId="6E9D671B" w14:textId="02E2C058" w:rsidR="00E75ACF" w:rsidRDefault="00000000">
      <w:pPr>
        <w:pBdr>
          <w:top w:val="single" w:sz="4" w:space="1" w:color="000000"/>
          <w:left w:val="single" w:sz="4" w:space="4" w:color="000000"/>
          <w:bottom w:val="single" w:sz="4" w:space="1" w:color="000000"/>
          <w:right w:val="single" w:sz="4" w:space="4" w:color="000000"/>
        </w:pBdr>
        <w:spacing w:line="500" w:lineRule="exact"/>
        <w:ind w:firstLine="480"/>
        <w:rPr>
          <w:rFonts w:ascii="仿宋" w:eastAsia="仿宋" w:hAnsi="仿宋" w:cs="仿宋" w:hint="eastAsia"/>
          <w:sz w:val="24"/>
          <w:szCs w:val="24"/>
        </w:rPr>
      </w:pPr>
      <w:r>
        <w:rPr>
          <w:rFonts w:ascii="仿宋" w:eastAsia="仿宋" w:hAnsi="仿宋" w:cs="仿宋" w:hint="eastAsia"/>
          <w:sz w:val="24"/>
          <w:szCs w:val="24"/>
          <w:u w:val="single"/>
        </w:rPr>
        <w:t>宿迁市土壤污染重点监管单位隐患排查评估整治项目</w:t>
      </w:r>
      <w:r>
        <w:rPr>
          <w:rFonts w:ascii="仿宋" w:eastAsia="仿宋" w:hAnsi="仿宋" w:cs="仿宋" w:hint="eastAsia"/>
          <w:sz w:val="24"/>
          <w:szCs w:val="24"/>
        </w:rPr>
        <w:t>的潜在供应商可在“江苏政府采购网”、“宿迁市政府采购网”自行免费获取磋商文件，并于</w:t>
      </w:r>
      <w:r>
        <w:rPr>
          <w:rFonts w:ascii="仿宋" w:eastAsia="仿宋" w:hAnsi="仿宋" w:cs="仿宋" w:hint="eastAsia"/>
          <w:sz w:val="24"/>
          <w:szCs w:val="24"/>
          <w:u w:val="single"/>
        </w:rPr>
        <w:t>2026年</w:t>
      </w:r>
      <w:r w:rsidR="001A06A1">
        <w:rPr>
          <w:rFonts w:ascii="仿宋" w:eastAsia="仿宋" w:hAnsi="仿宋" w:cs="仿宋" w:hint="eastAsia"/>
          <w:sz w:val="24"/>
          <w:szCs w:val="24"/>
          <w:u w:val="single"/>
        </w:rPr>
        <w:t>07</w:t>
      </w:r>
      <w:r>
        <w:rPr>
          <w:rFonts w:ascii="仿宋" w:eastAsia="仿宋" w:hAnsi="仿宋" w:cs="仿宋" w:hint="eastAsia"/>
          <w:sz w:val="24"/>
          <w:szCs w:val="24"/>
          <w:u w:val="single"/>
        </w:rPr>
        <w:t>月</w:t>
      </w:r>
      <w:r w:rsidR="001A06A1">
        <w:rPr>
          <w:rFonts w:ascii="仿宋" w:eastAsia="仿宋" w:hAnsi="仿宋" w:cs="仿宋" w:hint="eastAsia"/>
          <w:sz w:val="24"/>
          <w:szCs w:val="24"/>
          <w:u w:val="single"/>
        </w:rPr>
        <w:t>09</w:t>
      </w:r>
      <w:r>
        <w:rPr>
          <w:rFonts w:ascii="仿宋" w:eastAsia="仿宋" w:hAnsi="仿宋" w:cs="仿宋" w:hint="eastAsia"/>
          <w:sz w:val="24"/>
          <w:szCs w:val="24"/>
          <w:u w:val="single"/>
        </w:rPr>
        <w:t>日</w:t>
      </w:r>
      <w:r w:rsidR="0049475A">
        <w:rPr>
          <w:rFonts w:ascii="仿宋" w:eastAsia="仿宋" w:hAnsi="仿宋" w:cs="仿宋" w:hint="eastAsia"/>
          <w:bCs/>
          <w:sz w:val="24"/>
          <w:szCs w:val="24"/>
          <w:u w:val="single"/>
        </w:rPr>
        <w:t>09</w:t>
      </w:r>
      <w:r>
        <w:rPr>
          <w:rFonts w:ascii="仿宋" w:eastAsia="仿宋" w:hAnsi="仿宋" w:cs="仿宋" w:hint="eastAsia"/>
          <w:bCs/>
          <w:sz w:val="24"/>
          <w:szCs w:val="24"/>
          <w:u w:val="single"/>
        </w:rPr>
        <w:t>点30分（</w:t>
      </w:r>
      <w:r>
        <w:rPr>
          <w:rFonts w:ascii="仿宋" w:eastAsia="仿宋" w:hAnsi="仿宋" w:cs="仿宋" w:hint="eastAsia"/>
          <w:bCs/>
          <w:sz w:val="24"/>
          <w:szCs w:val="24"/>
        </w:rPr>
        <w:t>北京时间）前递交响应文件</w:t>
      </w:r>
      <w:r>
        <w:rPr>
          <w:rFonts w:ascii="仿宋" w:eastAsia="仿宋" w:hAnsi="仿宋" w:cs="仿宋" w:hint="eastAsia"/>
          <w:sz w:val="24"/>
          <w:szCs w:val="24"/>
        </w:rPr>
        <w:t>。</w:t>
      </w:r>
    </w:p>
    <w:p w14:paraId="27896D0C" w14:textId="77777777" w:rsidR="00E75ACF" w:rsidRDefault="00000000">
      <w:pPr>
        <w:pStyle w:val="20"/>
        <w:spacing w:before="0" w:after="0" w:line="520" w:lineRule="exact"/>
        <w:ind w:firstLine="643"/>
        <w:rPr>
          <w:rFonts w:ascii="仿宋" w:eastAsia="仿宋" w:hAnsi="仿宋" w:cs="仿宋" w:hint="eastAsia"/>
          <w:b/>
          <w:bCs/>
          <w:sz w:val="32"/>
        </w:rPr>
      </w:pPr>
      <w:bookmarkStart w:id="4" w:name="_Toc28359002"/>
      <w:bookmarkStart w:id="5" w:name="_Hlk24379207"/>
      <w:bookmarkStart w:id="6" w:name="_Toc28359079"/>
      <w:bookmarkStart w:id="7" w:name="_Toc38985263"/>
      <w:bookmarkStart w:id="8" w:name="_Toc35393621"/>
      <w:bookmarkStart w:id="9" w:name="_Toc35393790"/>
      <w:r>
        <w:rPr>
          <w:rFonts w:ascii="仿宋" w:eastAsia="仿宋" w:hAnsi="仿宋" w:cs="仿宋" w:hint="eastAsia"/>
          <w:b/>
          <w:bCs/>
          <w:sz w:val="32"/>
        </w:rPr>
        <w:t>一、项目基本情况</w:t>
      </w:r>
      <w:bookmarkEnd w:id="4"/>
      <w:bookmarkEnd w:id="5"/>
      <w:bookmarkEnd w:id="6"/>
      <w:bookmarkEnd w:id="7"/>
      <w:bookmarkEnd w:id="8"/>
      <w:bookmarkEnd w:id="9"/>
    </w:p>
    <w:p w14:paraId="5E293EE6" w14:textId="64E1D1F0"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1.项目编号：</w:t>
      </w:r>
      <w:r w:rsidR="00550108">
        <w:rPr>
          <w:rFonts w:ascii="仿宋" w:eastAsia="仿宋" w:hAnsi="仿宋" w:cs="仿宋" w:hint="eastAsia"/>
          <w:sz w:val="24"/>
          <w:szCs w:val="24"/>
        </w:rPr>
        <w:t>JSZC-321300-HZJS-C2026-0009</w:t>
      </w:r>
    </w:p>
    <w:p w14:paraId="6F5ED9B7"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2.项目名称：宿迁市土壤污染重点监管单位隐患排查评估整治项目</w:t>
      </w:r>
    </w:p>
    <w:p w14:paraId="24D32B5B" w14:textId="10DA0BDE"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3.预算金额：17</w:t>
      </w:r>
      <w:r w:rsidR="00756B54">
        <w:rPr>
          <w:rFonts w:ascii="仿宋" w:eastAsia="仿宋" w:hAnsi="仿宋" w:cs="仿宋" w:hint="eastAsia"/>
          <w:sz w:val="24"/>
          <w:szCs w:val="24"/>
        </w:rPr>
        <w:t>3.6</w:t>
      </w:r>
      <w:r>
        <w:rPr>
          <w:rFonts w:ascii="仿宋" w:eastAsia="仿宋" w:hAnsi="仿宋" w:cs="仿宋" w:hint="eastAsia"/>
          <w:sz w:val="24"/>
          <w:szCs w:val="24"/>
        </w:rPr>
        <w:t>万元</w:t>
      </w:r>
    </w:p>
    <w:p w14:paraId="54330EDC" w14:textId="4E8B20C2"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4.本项目设定最高限价，最高限价为</w:t>
      </w:r>
      <w:r>
        <w:rPr>
          <w:rFonts w:ascii="仿宋" w:eastAsia="仿宋" w:hAnsi="仿宋" w:cs="仿宋" w:hint="eastAsia"/>
          <w:sz w:val="24"/>
        </w:rPr>
        <w:t>：</w:t>
      </w:r>
      <w:bookmarkStart w:id="10" w:name="EB6c1f3d39c6914ae1bada8ccaa777b37a"/>
      <w:r w:rsidR="00756B54">
        <w:rPr>
          <w:rFonts w:ascii="仿宋" w:eastAsia="仿宋" w:hAnsi="仿宋" w:cs="仿宋" w:hint="eastAsia"/>
          <w:sz w:val="24"/>
        </w:rPr>
        <w:t>173.6</w:t>
      </w:r>
      <w:r>
        <w:rPr>
          <w:rFonts w:ascii="仿宋" w:eastAsia="仿宋" w:hAnsi="仿宋" w:cs="仿宋" w:hint="eastAsia"/>
          <w:sz w:val="24"/>
        </w:rPr>
        <w:t>万元</w:t>
      </w:r>
      <w:bookmarkEnd w:id="10"/>
    </w:p>
    <w:p w14:paraId="45CDEEBB"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5.采购需求（简介）：宿迁市土壤污染重点监管单位隐患排查评估整治项目。具体详见采购需求内容。</w:t>
      </w:r>
    </w:p>
    <w:p w14:paraId="084C497D"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6.合同履行期限：本项目服务期限至2027年12月30日</w:t>
      </w:r>
    </w:p>
    <w:p w14:paraId="71ABF3CF"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7.本项目</w:t>
      </w:r>
      <w:r>
        <w:rPr>
          <w:rFonts w:ascii="仿宋" w:eastAsia="仿宋" w:hAnsi="仿宋" w:cs="仿宋" w:hint="eastAsia"/>
          <w:sz w:val="24"/>
          <w:szCs w:val="24"/>
          <w:u w:val="single"/>
        </w:rPr>
        <w:t xml:space="preserve"> 不接受 </w:t>
      </w:r>
      <w:r>
        <w:rPr>
          <w:rFonts w:ascii="仿宋" w:eastAsia="仿宋" w:hAnsi="仿宋" w:cs="仿宋" w:hint="eastAsia"/>
          <w:sz w:val="24"/>
          <w:szCs w:val="24"/>
        </w:rPr>
        <w:t>联合体磋商。</w:t>
      </w:r>
    </w:p>
    <w:p w14:paraId="6CB53D43" w14:textId="77777777" w:rsidR="00E75ACF" w:rsidRDefault="00000000">
      <w:pPr>
        <w:pStyle w:val="20"/>
        <w:spacing w:before="0" w:after="0" w:line="520" w:lineRule="exact"/>
        <w:ind w:firstLine="643"/>
        <w:rPr>
          <w:rFonts w:ascii="仿宋" w:eastAsia="仿宋" w:hAnsi="仿宋" w:cs="仿宋" w:hint="eastAsia"/>
          <w:b/>
          <w:bCs/>
          <w:sz w:val="32"/>
        </w:rPr>
      </w:pPr>
      <w:bookmarkStart w:id="11" w:name="_Toc38985264"/>
      <w:bookmarkStart w:id="12" w:name="_Toc35393791"/>
      <w:bookmarkStart w:id="13" w:name="_Toc28359003"/>
      <w:bookmarkStart w:id="14" w:name="_Toc35393622"/>
      <w:bookmarkStart w:id="15" w:name="_Toc28359080"/>
      <w:r>
        <w:rPr>
          <w:rFonts w:ascii="仿宋" w:eastAsia="仿宋" w:hAnsi="仿宋" w:cs="仿宋" w:hint="eastAsia"/>
          <w:b/>
          <w:bCs/>
          <w:sz w:val="32"/>
        </w:rPr>
        <w:t>二、申请人的资格要求</w:t>
      </w:r>
      <w:bookmarkEnd w:id="11"/>
      <w:bookmarkEnd w:id="12"/>
      <w:bookmarkEnd w:id="13"/>
      <w:bookmarkEnd w:id="14"/>
      <w:bookmarkEnd w:id="15"/>
    </w:p>
    <w:p w14:paraId="7FFC3749" w14:textId="77777777" w:rsidR="00E75ACF" w:rsidRDefault="00000000">
      <w:pPr>
        <w:spacing w:line="480" w:lineRule="exact"/>
        <w:ind w:firstLine="480"/>
        <w:rPr>
          <w:rFonts w:ascii="仿宋" w:eastAsia="仿宋" w:hAnsi="仿宋" w:cs="仿宋" w:hint="eastAsia"/>
          <w:sz w:val="24"/>
          <w:szCs w:val="24"/>
        </w:rPr>
      </w:pPr>
      <w:bookmarkStart w:id="16" w:name="_Toc35393623"/>
      <w:bookmarkStart w:id="17" w:name="_Toc38985265"/>
      <w:bookmarkStart w:id="18" w:name="_Toc28359004"/>
      <w:bookmarkStart w:id="19" w:name="_Toc35393792"/>
      <w:bookmarkStart w:id="20" w:name="_Toc28359081"/>
      <w:r>
        <w:rPr>
          <w:rFonts w:ascii="仿宋" w:eastAsia="仿宋" w:hAnsi="仿宋" w:cs="仿宋" w:hint="eastAsia"/>
          <w:sz w:val="24"/>
          <w:szCs w:val="24"/>
        </w:rPr>
        <w:t>（一）通用资格要求</w:t>
      </w:r>
    </w:p>
    <w:p w14:paraId="09E1E6C8"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1.</w:t>
      </w:r>
      <w:bookmarkStart w:id="21" w:name="OLE_LINK9"/>
      <w:bookmarkStart w:id="22" w:name="OLE_LINK11"/>
      <w:r>
        <w:rPr>
          <w:rFonts w:ascii="仿宋" w:eastAsia="仿宋" w:hAnsi="仿宋" w:cs="仿宋" w:hint="eastAsia"/>
          <w:sz w:val="24"/>
          <w:szCs w:val="24"/>
        </w:rPr>
        <w:t>具备《中华人民共和国政府采购法》第二十二条第一款规定的6项条件（按要求提供磋商响应函）</w:t>
      </w:r>
      <w:bookmarkEnd w:id="21"/>
      <w:bookmarkEnd w:id="22"/>
      <w:r>
        <w:rPr>
          <w:rFonts w:ascii="仿宋" w:eastAsia="仿宋" w:hAnsi="仿宋" w:cs="仿宋" w:hint="eastAsia"/>
          <w:sz w:val="24"/>
          <w:szCs w:val="24"/>
        </w:rPr>
        <w:t>。</w:t>
      </w:r>
    </w:p>
    <w:p w14:paraId="3A5F327D"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7120C936" w14:textId="77777777" w:rsidR="00E75ACF" w:rsidRDefault="00000000">
      <w:pPr>
        <w:pStyle w:val="3a"/>
        <w:tabs>
          <w:tab w:val="left" w:pos="312"/>
        </w:tabs>
        <w:spacing w:after="0" w:line="480" w:lineRule="exact"/>
        <w:ind w:firstLine="480"/>
        <w:rPr>
          <w:rFonts w:ascii="仿宋" w:eastAsia="仿宋" w:hAnsi="仿宋" w:cs="仿宋" w:hint="eastAsia"/>
        </w:rPr>
      </w:pPr>
      <w:r>
        <w:rPr>
          <w:rFonts w:ascii="仿宋" w:eastAsia="仿宋" w:hAnsi="仿宋" w:cs="仿宋" w:hint="eastAsia"/>
        </w:rPr>
        <w:lastRenderedPageBreak/>
        <w:t>3.落实政府采购政策需满足的资格要求：</w:t>
      </w:r>
      <w:bookmarkStart w:id="23" w:name="OLE_LINK13"/>
      <w:bookmarkStart w:id="24" w:name="OLE_LINK12"/>
      <w:r>
        <w:rPr>
          <w:rFonts w:ascii="仿宋" w:eastAsia="仿宋" w:hAnsi="仿宋" w:cs="仿宋" w:hint="eastAsia"/>
        </w:rPr>
        <w:t>本项目为专门面向中小企业采购的项目，供应商应为中小微企业或监狱企业或残疾人福利性单位（按要求提供中小微企业声明函或残疾人福利性单位声明函或监狱企业证明文件）</w:t>
      </w:r>
      <w:bookmarkEnd w:id="23"/>
      <w:bookmarkEnd w:id="24"/>
      <w:r>
        <w:rPr>
          <w:rFonts w:ascii="仿宋" w:eastAsia="仿宋" w:hAnsi="仿宋" w:cs="仿宋" w:hint="eastAsia"/>
        </w:rPr>
        <w:t>。</w:t>
      </w:r>
    </w:p>
    <w:p w14:paraId="11D41ABA" w14:textId="2C6FC04C"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（二）本项目的特定资格要求：</w:t>
      </w:r>
      <w:r w:rsidR="002E1DA3">
        <w:rPr>
          <w:rFonts w:ascii="仿宋" w:eastAsia="仿宋" w:hAnsi="仿宋" w:cs="仿宋" w:hint="eastAsia"/>
          <w:sz w:val="24"/>
          <w:szCs w:val="24"/>
        </w:rPr>
        <w:t>无</w:t>
      </w:r>
      <w:r>
        <w:rPr>
          <w:rFonts w:ascii="仿宋" w:eastAsia="仿宋" w:hAnsi="仿宋" w:cs="仿宋" w:hint="eastAsia"/>
          <w:sz w:val="24"/>
          <w:szCs w:val="24"/>
        </w:rPr>
        <w:t>。</w:t>
      </w:r>
    </w:p>
    <w:p w14:paraId="1111F9A9" w14:textId="77777777" w:rsidR="00E75ACF" w:rsidRDefault="00000000">
      <w:pPr>
        <w:pStyle w:val="20"/>
        <w:spacing w:before="0" w:after="0" w:line="520" w:lineRule="exact"/>
        <w:ind w:firstLine="643"/>
        <w:rPr>
          <w:rFonts w:ascii="仿宋" w:eastAsia="仿宋" w:hAnsi="仿宋" w:cs="仿宋" w:hint="eastAsia"/>
          <w:b/>
          <w:bCs/>
          <w:sz w:val="32"/>
        </w:rPr>
      </w:pPr>
      <w:r>
        <w:rPr>
          <w:rFonts w:ascii="仿宋" w:eastAsia="仿宋" w:hAnsi="仿宋" w:cs="仿宋" w:hint="eastAsia"/>
          <w:b/>
          <w:bCs/>
          <w:sz w:val="32"/>
        </w:rPr>
        <w:t>三、获取磋商文件</w:t>
      </w:r>
      <w:bookmarkEnd w:id="16"/>
      <w:bookmarkEnd w:id="17"/>
      <w:bookmarkEnd w:id="18"/>
      <w:bookmarkEnd w:id="19"/>
      <w:bookmarkEnd w:id="20"/>
    </w:p>
    <w:p w14:paraId="79A382B0" w14:textId="77777777" w:rsidR="00E75ACF" w:rsidRDefault="00000000">
      <w:pPr>
        <w:spacing w:line="480" w:lineRule="exact"/>
        <w:ind w:firstLine="480"/>
        <w:rPr>
          <w:rFonts w:ascii="仿宋" w:eastAsia="仿宋" w:hAnsi="仿宋" w:cs="仿宋" w:hint="eastAsia"/>
          <w:sz w:val="24"/>
          <w:szCs w:val="24"/>
        </w:rPr>
      </w:pPr>
      <w:bookmarkStart w:id="25" w:name="_Toc38985266"/>
      <w:bookmarkStart w:id="26" w:name="_Toc28359082"/>
      <w:bookmarkStart w:id="27" w:name="_Toc35393793"/>
      <w:bookmarkStart w:id="28" w:name="_Toc28359005"/>
      <w:bookmarkStart w:id="29" w:name="_Toc35393624"/>
      <w:r>
        <w:rPr>
          <w:rFonts w:ascii="仿宋" w:eastAsia="仿宋" w:hAnsi="仿宋" w:cs="仿宋" w:hint="eastAsia"/>
          <w:sz w:val="24"/>
          <w:szCs w:val="24"/>
        </w:rPr>
        <w:t>1.时间：自磋商文件公告发布之日起5个工作日。</w:t>
      </w:r>
    </w:p>
    <w:p w14:paraId="10D97FEB"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2.方式：供应商应在磋商文件提供的时间内，通过“苏采云”系统（网址： http://jszfcg.jsczt.cn/），使用CA锁登录系统后，找到本项目获取磋商文件（后缀名为“.kedt”）。</w:t>
      </w:r>
    </w:p>
    <w:p w14:paraId="030D1618" w14:textId="77777777" w:rsidR="00E75ACF" w:rsidRDefault="00000000">
      <w:pPr>
        <w:spacing w:line="480" w:lineRule="exact"/>
        <w:ind w:firstLine="480"/>
        <w:rPr>
          <w:rFonts w:ascii="仿宋" w:eastAsia="仿宋" w:hAnsi="仿宋" w:cs="仿宋" w:hint="eastAsia"/>
          <w:sz w:val="24"/>
          <w:szCs w:val="24"/>
        </w:rPr>
      </w:pPr>
      <w:bookmarkStart w:id="30" w:name="EB0c44ff4da61f4af989d119fe214be450"/>
      <w:r>
        <w:rPr>
          <w:rFonts w:ascii="仿宋" w:eastAsia="仿宋" w:hAnsi="仿宋" w:cs="仿宋" w:hint="eastAsia"/>
          <w:sz w:val="24"/>
          <w:szCs w:val="24"/>
        </w:rPr>
        <w:t>3.本项目共分一个采购包。供应商参与多个采购包磋商的，应按采购包分别获取磋商文件。供应商未按要求获取磋商文件的，后果自负（其响应文件不予接受）。</w:t>
      </w:r>
      <w:bookmarkEnd w:id="25"/>
      <w:bookmarkEnd w:id="26"/>
      <w:bookmarkEnd w:id="27"/>
      <w:bookmarkEnd w:id="28"/>
      <w:bookmarkEnd w:id="29"/>
      <w:bookmarkEnd w:id="30"/>
    </w:p>
    <w:p w14:paraId="28154148" w14:textId="77777777" w:rsidR="00E75ACF" w:rsidRDefault="00000000">
      <w:pPr>
        <w:pStyle w:val="20"/>
        <w:spacing w:before="0" w:after="0" w:line="520" w:lineRule="exact"/>
        <w:ind w:firstLine="643"/>
        <w:rPr>
          <w:rFonts w:ascii="仿宋" w:eastAsia="仿宋" w:hAnsi="仿宋" w:cs="仿宋" w:hint="eastAsia"/>
          <w:b/>
          <w:bCs/>
          <w:sz w:val="32"/>
        </w:rPr>
      </w:pPr>
      <w:bookmarkStart w:id="31" w:name="_Toc35393625"/>
      <w:bookmarkStart w:id="32" w:name="_Toc28359084"/>
      <w:bookmarkStart w:id="33" w:name="_Toc28359007"/>
      <w:bookmarkStart w:id="34" w:name="_Toc35393794"/>
      <w:bookmarkStart w:id="35" w:name="_Toc38985267"/>
      <w:r>
        <w:rPr>
          <w:rFonts w:ascii="仿宋" w:eastAsia="仿宋" w:hAnsi="仿宋" w:cs="仿宋" w:hint="eastAsia"/>
          <w:b/>
          <w:bCs/>
          <w:sz w:val="32"/>
        </w:rPr>
        <w:t>四、提交响应文件截止时间、磋商时间及地点</w:t>
      </w:r>
    </w:p>
    <w:p w14:paraId="5276213A" w14:textId="2337B801"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1. 提交响应文件截止时间、磋商时间：2026年</w:t>
      </w:r>
      <w:r w:rsidR="001A06A1">
        <w:rPr>
          <w:rFonts w:ascii="仿宋" w:eastAsia="仿宋" w:hAnsi="仿宋" w:cs="仿宋" w:hint="eastAsia"/>
          <w:sz w:val="24"/>
          <w:szCs w:val="24"/>
        </w:rPr>
        <w:t>07</w:t>
      </w:r>
      <w:r>
        <w:rPr>
          <w:rFonts w:ascii="仿宋" w:eastAsia="仿宋" w:hAnsi="仿宋" w:cs="仿宋" w:hint="eastAsia"/>
          <w:sz w:val="24"/>
          <w:szCs w:val="24"/>
        </w:rPr>
        <w:t>月</w:t>
      </w:r>
      <w:r w:rsidR="001A06A1">
        <w:rPr>
          <w:rFonts w:ascii="仿宋" w:eastAsia="仿宋" w:hAnsi="仿宋" w:cs="仿宋" w:hint="eastAsia"/>
          <w:sz w:val="24"/>
          <w:szCs w:val="24"/>
        </w:rPr>
        <w:t>09</w:t>
      </w:r>
      <w:r>
        <w:rPr>
          <w:rFonts w:ascii="仿宋" w:eastAsia="仿宋" w:hAnsi="仿宋" w:cs="仿宋" w:hint="eastAsia"/>
          <w:sz w:val="24"/>
          <w:szCs w:val="24"/>
        </w:rPr>
        <w:t>日</w:t>
      </w:r>
      <w:r w:rsidR="0049475A">
        <w:rPr>
          <w:rFonts w:ascii="仿宋" w:eastAsia="仿宋" w:hAnsi="仿宋" w:cs="仿宋" w:hint="eastAsia"/>
          <w:sz w:val="24"/>
          <w:szCs w:val="24"/>
        </w:rPr>
        <w:t>09</w:t>
      </w:r>
      <w:r>
        <w:rPr>
          <w:rFonts w:ascii="仿宋" w:eastAsia="仿宋" w:hAnsi="仿宋" w:cs="仿宋" w:hint="eastAsia"/>
          <w:sz w:val="24"/>
          <w:szCs w:val="24"/>
        </w:rPr>
        <w:t>点30分（北京时间）。</w:t>
      </w:r>
    </w:p>
    <w:p w14:paraId="18E59626"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 地点：“苏采云”政府采购交易系统网上开标大厅。</w:t>
      </w:r>
    </w:p>
    <w:p w14:paraId="3ABDEEBF" w14:textId="77777777" w:rsidR="00E75ACF" w:rsidRDefault="00000000">
      <w:pPr>
        <w:pStyle w:val="20"/>
        <w:spacing w:before="0" w:after="0" w:line="520" w:lineRule="exact"/>
        <w:ind w:firstLine="643"/>
        <w:rPr>
          <w:rFonts w:ascii="仿宋" w:eastAsia="仿宋" w:hAnsi="仿宋" w:cs="仿宋" w:hint="eastAsia"/>
          <w:b/>
          <w:bCs/>
          <w:sz w:val="32"/>
        </w:rPr>
      </w:pPr>
      <w:r>
        <w:rPr>
          <w:rFonts w:ascii="仿宋" w:eastAsia="仿宋" w:hAnsi="仿宋" w:cs="仿宋" w:hint="eastAsia"/>
          <w:b/>
          <w:bCs/>
          <w:sz w:val="32"/>
        </w:rPr>
        <w:t>五、公告期限</w:t>
      </w:r>
      <w:bookmarkEnd w:id="31"/>
      <w:bookmarkEnd w:id="32"/>
      <w:bookmarkEnd w:id="33"/>
      <w:bookmarkEnd w:id="34"/>
      <w:bookmarkEnd w:id="35"/>
    </w:p>
    <w:p w14:paraId="237CDF0B"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lang w:val="en"/>
        </w:rPr>
        <w:t>自本公告发布之日起</w:t>
      </w:r>
      <w:r>
        <w:rPr>
          <w:rFonts w:ascii="仿宋" w:eastAsia="仿宋" w:hAnsi="仿宋" w:cs="仿宋" w:hint="eastAsia"/>
          <w:sz w:val="24"/>
          <w:szCs w:val="24"/>
        </w:rPr>
        <w:t>3</w:t>
      </w:r>
      <w:r>
        <w:rPr>
          <w:rFonts w:ascii="仿宋" w:eastAsia="仿宋" w:hAnsi="仿宋" w:cs="仿宋" w:hint="eastAsia"/>
          <w:sz w:val="24"/>
          <w:szCs w:val="24"/>
          <w:lang w:val="en"/>
        </w:rPr>
        <w:t>个工作日。采购公告发布媒体：宿迁市政府采购网、江苏省政府采购网、江苏省财政部门指定的媒体。</w:t>
      </w:r>
    </w:p>
    <w:p w14:paraId="088571AE" w14:textId="77777777" w:rsidR="00E75ACF" w:rsidRDefault="00000000">
      <w:pPr>
        <w:pStyle w:val="20"/>
        <w:spacing w:before="0" w:after="0" w:line="520" w:lineRule="exact"/>
        <w:ind w:firstLine="643"/>
        <w:rPr>
          <w:rFonts w:ascii="仿宋" w:eastAsia="仿宋" w:hAnsi="仿宋" w:cs="仿宋" w:hint="eastAsia"/>
          <w:b/>
          <w:bCs/>
          <w:sz w:val="32"/>
        </w:rPr>
      </w:pPr>
      <w:r>
        <w:rPr>
          <w:rFonts w:ascii="仿宋" w:eastAsia="仿宋" w:hAnsi="仿宋" w:cs="仿宋" w:hint="eastAsia"/>
          <w:b/>
          <w:bCs/>
          <w:sz w:val="32"/>
        </w:rPr>
        <w:t>六、其他补充事宜</w:t>
      </w:r>
    </w:p>
    <w:p w14:paraId="0266DB09" w14:textId="77777777" w:rsidR="00E75ACF" w:rsidRDefault="00000000">
      <w:pPr>
        <w:spacing w:line="480" w:lineRule="exact"/>
        <w:ind w:firstLine="480"/>
        <w:rPr>
          <w:rFonts w:ascii="仿宋" w:eastAsia="仿宋" w:hAnsi="仿宋" w:cs="仿宋" w:hint="eastAsia"/>
          <w:sz w:val="24"/>
          <w:szCs w:val="24"/>
        </w:rPr>
      </w:pPr>
      <w:bookmarkStart w:id="36" w:name="EB64e1f522fd8c43fcb4d3ba471386b3e7"/>
      <w:bookmarkStart w:id="37" w:name="_Toc35393627"/>
      <w:bookmarkStart w:id="38" w:name="_Toc28359085"/>
      <w:bookmarkStart w:id="39" w:name="_Toc38985269"/>
      <w:bookmarkStart w:id="40" w:name="_Toc28359008"/>
      <w:bookmarkStart w:id="41" w:name="_Toc35393796"/>
      <w:r>
        <w:rPr>
          <w:rFonts w:ascii="仿宋" w:eastAsia="仿宋" w:hAnsi="仿宋" w:cs="仿宋" w:hint="eastAsia"/>
          <w:sz w:val="24"/>
          <w:szCs w:val="24"/>
        </w:rPr>
        <w:t>1.财政部门监督电话：0527-84363063。</w:t>
      </w:r>
    </w:p>
    <w:p w14:paraId="3EED8BF0"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 “CA”数字证书办理：“苏采云”系统目前仅支持“苏采云”系统下的意源CA。省内各地区办理的“苏采云”系统下的意源CA全省通用。宿迁地区CA数字证书办理联系方式：</w:t>
      </w:r>
      <w:r>
        <w:rPr>
          <w:rFonts w:ascii="仿宋" w:eastAsia="仿宋" w:hAnsi="仿宋" w:cs="仿宋"/>
          <w:sz w:val="24"/>
          <w:szCs w:val="24"/>
        </w:rPr>
        <w:t>18351098172</w:t>
      </w:r>
      <w:r>
        <w:rPr>
          <w:rFonts w:ascii="仿宋" w:eastAsia="仿宋" w:hAnsi="仿宋" w:cs="仿宋" w:hint="eastAsia"/>
          <w:sz w:val="24"/>
          <w:szCs w:val="24"/>
        </w:rPr>
        <w:t>。</w:t>
      </w:r>
    </w:p>
    <w:p w14:paraId="3A1E3B59"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3.宿迁地区“苏采云”系统技术支持客服电话：0527-84225125、0519-86722806。</w:t>
      </w:r>
      <w:bookmarkEnd w:id="36"/>
    </w:p>
    <w:p w14:paraId="34D7A8EA"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4.现场勘察及答疑：本项目不组织集中勘察及答疑，供应商如对采购需求有疑问，请咨询采购单位联系人。</w:t>
      </w:r>
    </w:p>
    <w:p w14:paraId="5077DBD8" w14:textId="77777777" w:rsidR="00E75ACF" w:rsidRDefault="00000000">
      <w:pPr>
        <w:pStyle w:val="20"/>
        <w:spacing w:before="0" w:after="0" w:line="520" w:lineRule="exact"/>
        <w:ind w:firstLine="643"/>
        <w:rPr>
          <w:rFonts w:ascii="仿宋" w:eastAsia="仿宋" w:hAnsi="仿宋" w:cs="仿宋" w:hint="eastAsia"/>
          <w:b/>
          <w:bCs/>
          <w:sz w:val="32"/>
        </w:rPr>
      </w:pPr>
      <w:r>
        <w:rPr>
          <w:rFonts w:ascii="仿宋" w:eastAsia="仿宋" w:hAnsi="仿宋" w:cs="仿宋" w:hint="eastAsia"/>
          <w:b/>
          <w:bCs/>
          <w:sz w:val="32"/>
        </w:rPr>
        <w:t>七、本次磋商联系方式</w:t>
      </w:r>
      <w:bookmarkEnd w:id="37"/>
      <w:bookmarkEnd w:id="38"/>
      <w:bookmarkEnd w:id="39"/>
      <w:bookmarkEnd w:id="40"/>
      <w:bookmarkEnd w:id="41"/>
    </w:p>
    <w:p w14:paraId="2139C836"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1.采购人信息</w:t>
      </w:r>
    </w:p>
    <w:p w14:paraId="40C271D2"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lastRenderedPageBreak/>
        <w:t>名 称：宿迁市生态环境局</w:t>
      </w:r>
    </w:p>
    <w:p w14:paraId="7E955396"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地址：宿迁市宿城区平安大道68号</w:t>
      </w:r>
    </w:p>
    <w:p w14:paraId="41B49A94"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联 系 人：刘浩</w:t>
      </w:r>
    </w:p>
    <w:p w14:paraId="489AE79F" w14:textId="016B22B1"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联系方式</w:t>
      </w:r>
      <w:bookmarkStart w:id="42" w:name="_Toc28359009"/>
      <w:bookmarkStart w:id="43" w:name="_Toc28359086"/>
      <w:r>
        <w:rPr>
          <w:rFonts w:ascii="仿宋" w:eastAsia="仿宋" w:hAnsi="仿宋" w:cs="仿宋" w:hint="eastAsia"/>
          <w:sz w:val="24"/>
          <w:szCs w:val="24"/>
        </w:rPr>
        <w:t>：0527-</w:t>
      </w:r>
      <w:r w:rsidR="00530B05" w:rsidRPr="00530B05">
        <w:rPr>
          <w:rFonts w:ascii="仿宋" w:eastAsia="仿宋" w:hAnsi="仿宋" w:cs="仿宋"/>
          <w:sz w:val="24"/>
          <w:szCs w:val="24"/>
        </w:rPr>
        <w:t>84330026</w:t>
      </w:r>
    </w:p>
    <w:p w14:paraId="79B4A004"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2.采购代理机构信息</w:t>
      </w:r>
      <w:bookmarkEnd w:id="42"/>
      <w:bookmarkEnd w:id="43"/>
    </w:p>
    <w:p w14:paraId="216BB0D1"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名称：江苏宏壮工程项目管理有限公司</w:t>
      </w:r>
    </w:p>
    <w:p w14:paraId="3B6B030A"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地址：宿迁市宿城区中港雅典城A2#铺03</w:t>
      </w:r>
    </w:p>
    <w:p w14:paraId="13606A8E"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联系人：许益</w:t>
      </w:r>
    </w:p>
    <w:p w14:paraId="74E48DD8" w14:textId="77777777" w:rsidR="00E75ACF" w:rsidRDefault="00000000">
      <w:pPr>
        <w:wordWrap w:val="0"/>
        <w:spacing w:line="480" w:lineRule="exact"/>
        <w:ind w:firstLine="480"/>
        <w:rPr>
          <w:rFonts w:ascii="仿宋" w:eastAsia="仿宋" w:hAnsi="仿宋" w:cs="仿宋" w:hint="eastAsia"/>
          <w:sz w:val="24"/>
          <w:szCs w:val="24"/>
        </w:rPr>
      </w:pPr>
      <w:r>
        <w:rPr>
          <w:rFonts w:ascii="仿宋" w:eastAsia="仿宋" w:hAnsi="仿宋" w:cs="仿宋" w:hint="eastAsia"/>
          <w:sz w:val="24"/>
          <w:szCs w:val="24"/>
        </w:rPr>
        <w:t>联系方式：0527-84227585</w:t>
      </w:r>
    </w:p>
    <w:p w14:paraId="7F228383" w14:textId="77777777" w:rsidR="00E75ACF" w:rsidRDefault="00000000">
      <w:pPr>
        <w:pStyle w:val="20"/>
        <w:spacing w:before="0" w:after="0" w:line="520" w:lineRule="exact"/>
        <w:ind w:firstLine="643"/>
        <w:rPr>
          <w:rFonts w:ascii="仿宋" w:eastAsia="仿宋" w:hAnsi="仿宋" w:cs="仿宋" w:hint="eastAsia"/>
          <w:b/>
          <w:bCs/>
          <w:sz w:val="32"/>
        </w:rPr>
      </w:pPr>
      <w:r>
        <w:rPr>
          <w:rFonts w:ascii="仿宋" w:eastAsia="仿宋" w:hAnsi="仿宋" w:cs="仿宋" w:hint="eastAsia"/>
          <w:b/>
          <w:bCs/>
          <w:sz w:val="32"/>
        </w:rPr>
        <w:t>八、其他</w:t>
      </w:r>
    </w:p>
    <w:p w14:paraId="6A1C3618"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1.有关本次采购的事项若存在变动或修改，敬请及时关注“宿迁市政府采购网”等平台更正公告。</w:t>
      </w:r>
    </w:p>
    <w:p w14:paraId="57541A26"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2.本次磋商不收取磋商保证金。</w:t>
      </w:r>
    </w:p>
    <w:p w14:paraId="507BFF11" w14:textId="77777777" w:rsidR="00E75ACF" w:rsidRDefault="00E75ACF">
      <w:pPr>
        <w:spacing w:line="480" w:lineRule="exact"/>
        <w:ind w:firstLine="480"/>
        <w:rPr>
          <w:rFonts w:ascii="仿宋" w:eastAsia="仿宋" w:hAnsi="仿宋" w:cs="仿宋" w:hint="eastAsia"/>
          <w:sz w:val="24"/>
          <w:szCs w:val="24"/>
        </w:rPr>
      </w:pPr>
    </w:p>
    <w:p w14:paraId="3FF51228" w14:textId="77777777" w:rsidR="00E75ACF" w:rsidRDefault="00000000">
      <w:pPr>
        <w:pStyle w:val="1"/>
        <w:spacing w:before="200"/>
        <w:ind w:firstLine="880"/>
        <w:jc w:val="center"/>
        <w:rPr>
          <w:rFonts w:ascii="仿宋" w:eastAsia="仿宋" w:hAnsi="仿宋" w:cs="仿宋" w:hint="eastAsia"/>
          <w:sz w:val="44"/>
        </w:rPr>
      </w:pPr>
      <w:r>
        <w:rPr>
          <w:rFonts w:ascii="仿宋" w:eastAsia="仿宋" w:hAnsi="仿宋" w:cs="仿宋" w:hint="eastAsia"/>
          <w:sz w:val="44"/>
        </w:rPr>
        <w:br w:type="page" w:clear="all"/>
      </w:r>
      <w:bookmarkStart w:id="44" w:name="_Toc17868"/>
      <w:bookmarkStart w:id="45" w:name="_Toc706"/>
      <w:bookmarkStart w:id="46" w:name="_Toc11816"/>
      <w:r>
        <w:rPr>
          <w:rFonts w:ascii="仿宋" w:eastAsia="仿宋" w:hAnsi="仿宋" w:cs="仿宋" w:hint="eastAsia"/>
          <w:sz w:val="44"/>
        </w:rPr>
        <w:lastRenderedPageBreak/>
        <w:t>第二章  供应商须知</w:t>
      </w:r>
      <w:bookmarkStart w:id="47" w:name="EBa8c69c4726824205bbf6fbe49f912e2d"/>
      <w:bookmarkStart w:id="48" w:name="EB154f34bfcea5417199f8cf429c255bfe"/>
      <w:bookmarkEnd w:id="3"/>
      <w:bookmarkEnd w:id="44"/>
      <w:bookmarkEnd w:id="45"/>
      <w:bookmarkEnd w:id="46"/>
      <w:bookmarkEnd w:id="47"/>
      <w:bookmarkEnd w:id="48"/>
    </w:p>
    <w:p w14:paraId="37C66059" w14:textId="77777777" w:rsidR="00E75ACF" w:rsidRDefault="00000000">
      <w:pPr>
        <w:pStyle w:val="20"/>
        <w:spacing w:before="0" w:line="520" w:lineRule="exact"/>
        <w:ind w:firstLine="643"/>
        <w:rPr>
          <w:rFonts w:ascii="仿宋" w:eastAsia="仿宋" w:hAnsi="仿宋" w:cs="仿宋" w:hint="eastAsia"/>
          <w:b/>
          <w:bCs/>
          <w:sz w:val="32"/>
        </w:rPr>
      </w:pPr>
      <w:bookmarkStart w:id="49" w:name="_Toc141869961"/>
      <w:r>
        <w:rPr>
          <w:rFonts w:ascii="仿宋" w:eastAsia="仿宋" w:hAnsi="仿宋" w:cs="仿宋" w:hint="eastAsia"/>
          <w:b/>
          <w:bCs/>
          <w:sz w:val="32"/>
        </w:rPr>
        <w:t>供应商须知前附表：</w:t>
      </w:r>
      <w:bookmarkEnd w:id="49"/>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1984"/>
        <w:gridCol w:w="5975"/>
      </w:tblGrid>
      <w:tr w:rsidR="00E75ACF" w14:paraId="2B48204C" w14:textId="77777777">
        <w:trPr>
          <w:trHeight w:val="728"/>
        </w:trPr>
        <w:tc>
          <w:tcPr>
            <w:tcW w:w="1101" w:type="dxa"/>
            <w:vAlign w:val="center"/>
          </w:tcPr>
          <w:p w14:paraId="506B0BAD" w14:textId="77777777" w:rsidR="00E75ACF" w:rsidRDefault="00000000">
            <w:pPr>
              <w:ind w:firstLine="482"/>
              <w:jc w:val="center"/>
              <w:rPr>
                <w:rFonts w:ascii="仿宋" w:eastAsia="仿宋" w:hAnsi="仿宋" w:cs="仿宋" w:hint="eastAsia"/>
                <w:b/>
                <w:sz w:val="24"/>
                <w:szCs w:val="24"/>
              </w:rPr>
            </w:pPr>
            <w:r>
              <w:rPr>
                <w:rFonts w:ascii="仿宋" w:eastAsia="仿宋" w:hAnsi="仿宋" w:cs="仿宋" w:hint="eastAsia"/>
                <w:b/>
                <w:sz w:val="24"/>
                <w:szCs w:val="24"/>
              </w:rPr>
              <w:t>序号</w:t>
            </w:r>
          </w:p>
        </w:tc>
        <w:tc>
          <w:tcPr>
            <w:tcW w:w="1984" w:type="dxa"/>
            <w:vAlign w:val="center"/>
          </w:tcPr>
          <w:p w14:paraId="35ABC16B" w14:textId="77777777" w:rsidR="00E75ACF" w:rsidRDefault="00000000">
            <w:pPr>
              <w:ind w:firstLine="482"/>
              <w:jc w:val="center"/>
              <w:rPr>
                <w:rFonts w:ascii="仿宋" w:eastAsia="仿宋" w:hAnsi="仿宋" w:cs="仿宋" w:hint="eastAsia"/>
                <w:b/>
                <w:sz w:val="24"/>
                <w:szCs w:val="24"/>
              </w:rPr>
            </w:pPr>
            <w:r>
              <w:rPr>
                <w:rFonts w:ascii="仿宋" w:eastAsia="仿宋" w:hAnsi="仿宋" w:cs="仿宋" w:hint="eastAsia"/>
                <w:b/>
                <w:sz w:val="24"/>
                <w:szCs w:val="24"/>
              </w:rPr>
              <w:t>内容</w:t>
            </w:r>
          </w:p>
        </w:tc>
        <w:tc>
          <w:tcPr>
            <w:tcW w:w="5975" w:type="dxa"/>
            <w:vAlign w:val="center"/>
          </w:tcPr>
          <w:p w14:paraId="1927E9FC" w14:textId="77777777" w:rsidR="00E75ACF" w:rsidRDefault="00000000">
            <w:pPr>
              <w:ind w:firstLine="482"/>
              <w:jc w:val="center"/>
              <w:rPr>
                <w:rFonts w:ascii="仿宋" w:eastAsia="仿宋" w:hAnsi="仿宋" w:cs="仿宋" w:hint="eastAsia"/>
                <w:b/>
                <w:sz w:val="24"/>
                <w:szCs w:val="24"/>
              </w:rPr>
            </w:pPr>
            <w:r>
              <w:rPr>
                <w:rFonts w:ascii="仿宋" w:eastAsia="仿宋" w:hAnsi="仿宋" w:cs="仿宋" w:hint="eastAsia"/>
                <w:b/>
                <w:sz w:val="24"/>
                <w:szCs w:val="24"/>
              </w:rPr>
              <w:t>说明及要求</w:t>
            </w:r>
          </w:p>
        </w:tc>
      </w:tr>
      <w:tr w:rsidR="00E75ACF" w14:paraId="148B343B" w14:textId="77777777">
        <w:tc>
          <w:tcPr>
            <w:tcW w:w="1101" w:type="dxa"/>
            <w:vAlign w:val="center"/>
          </w:tcPr>
          <w:p w14:paraId="090BBC7C"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1</w:t>
            </w:r>
          </w:p>
        </w:tc>
        <w:tc>
          <w:tcPr>
            <w:tcW w:w="1984" w:type="dxa"/>
            <w:vAlign w:val="center"/>
          </w:tcPr>
          <w:p w14:paraId="224A8F5B"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项目类别</w:t>
            </w:r>
          </w:p>
        </w:tc>
        <w:tc>
          <w:tcPr>
            <w:tcW w:w="5975" w:type="dxa"/>
            <w:vAlign w:val="center"/>
          </w:tcPr>
          <w:p w14:paraId="216A5347" w14:textId="77777777" w:rsidR="00E75ACF" w:rsidRDefault="00000000">
            <w:pPr>
              <w:spacing w:line="360" w:lineRule="exact"/>
              <w:jc w:val="left"/>
              <w:rPr>
                <w:rFonts w:ascii="仿宋" w:eastAsia="仿宋" w:hAnsi="仿宋" w:cs="仿宋" w:hint="eastAsia"/>
                <w:sz w:val="24"/>
                <w:szCs w:val="24"/>
              </w:rPr>
            </w:pPr>
            <w:r>
              <w:rPr>
                <w:rFonts w:ascii="仿宋" w:eastAsia="仿宋" w:hAnsi="仿宋" w:cs="仿宋" w:hint="eastAsia"/>
                <w:sz w:val="24"/>
                <w:szCs w:val="24"/>
              </w:rPr>
              <w:t>本项目</w:t>
            </w:r>
            <w:bookmarkStart w:id="50" w:name="EB9a5853ee094f4f0ea6ec3169265f6f2c"/>
            <w:r>
              <w:rPr>
                <w:rFonts w:ascii="仿宋" w:eastAsia="仿宋" w:hAnsi="仿宋" w:cs="仿宋" w:hint="eastAsia"/>
                <w:sz w:val="24"/>
                <w:szCs w:val="24"/>
              </w:rPr>
              <w:t>属性按以下第</w:t>
            </w:r>
            <w:r>
              <w:rPr>
                <w:rFonts w:ascii="仿宋" w:eastAsia="仿宋" w:hAnsi="仿宋" w:cs="仿宋" w:hint="eastAsia"/>
                <w:b/>
                <w:bCs/>
                <w:sz w:val="24"/>
                <w:u w:val="single"/>
              </w:rPr>
              <w:t xml:space="preserve"> 2 </w:t>
            </w:r>
            <w:r>
              <w:rPr>
                <w:rFonts w:ascii="仿宋" w:eastAsia="仿宋" w:hAnsi="仿宋" w:cs="仿宋" w:hint="eastAsia"/>
                <w:sz w:val="24"/>
                <w:szCs w:val="24"/>
              </w:rPr>
              <w:t>种确定：</w:t>
            </w:r>
          </w:p>
          <w:p w14:paraId="07098DA2" w14:textId="77777777" w:rsidR="00E75ACF" w:rsidRDefault="00000000">
            <w:pPr>
              <w:spacing w:line="360" w:lineRule="exact"/>
              <w:jc w:val="left"/>
              <w:rPr>
                <w:rFonts w:ascii="仿宋" w:eastAsia="仿宋" w:hAnsi="仿宋" w:cs="仿宋" w:hint="eastAsia"/>
                <w:sz w:val="24"/>
                <w:szCs w:val="24"/>
              </w:rPr>
            </w:pPr>
            <w:r>
              <w:rPr>
                <w:rFonts w:ascii="仿宋" w:eastAsia="仿宋" w:hAnsi="仿宋" w:cs="仿宋" w:hint="eastAsia"/>
                <w:sz w:val="24"/>
                <w:szCs w:val="24"/>
              </w:rPr>
              <w:t>1</w:t>
            </w:r>
            <w:bookmarkEnd w:id="50"/>
            <w:r>
              <w:rPr>
                <w:rFonts w:ascii="仿宋" w:eastAsia="仿宋" w:hAnsi="仿宋" w:cs="仿宋" w:hint="eastAsia"/>
                <w:sz w:val="24"/>
                <w:szCs w:val="24"/>
              </w:rPr>
              <w:t>.货物</w:t>
            </w:r>
            <w:bookmarkStart w:id="51" w:name="EBd5c6c026f9674c39b21b31ecd0c1e7fa"/>
            <w:r>
              <w:rPr>
                <w:rFonts w:ascii="仿宋" w:eastAsia="仿宋" w:hAnsi="仿宋" w:cs="仿宋" w:hint="eastAsia"/>
                <w:sz w:val="24"/>
                <w:szCs w:val="24"/>
              </w:rPr>
              <w:t>采购；2.</w:t>
            </w:r>
            <w:bookmarkEnd w:id="51"/>
            <w:r>
              <w:rPr>
                <w:rFonts w:ascii="仿宋" w:eastAsia="仿宋" w:hAnsi="仿宋" w:cs="仿宋" w:hint="eastAsia"/>
                <w:sz w:val="24"/>
                <w:szCs w:val="24"/>
              </w:rPr>
              <w:t>服务</w:t>
            </w:r>
            <w:bookmarkStart w:id="52" w:name="EBf7d2a4f44ecb4166a93ea852e73be69f"/>
            <w:r>
              <w:rPr>
                <w:rFonts w:ascii="仿宋" w:eastAsia="仿宋" w:hAnsi="仿宋" w:cs="仿宋" w:hint="eastAsia"/>
                <w:sz w:val="24"/>
                <w:szCs w:val="24"/>
              </w:rPr>
              <w:t>采购；3.</w:t>
            </w:r>
            <w:bookmarkEnd w:id="52"/>
            <w:r>
              <w:rPr>
                <w:rFonts w:ascii="仿宋" w:eastAsia="仿宋" w:hAnsi="仿宋" w:cs="仿宋" w:hint="eastAsia"/>
                <w:sz w:val="24"/>
                <w:szCs w:val="24"/>
              </w:rPr>
              <w:t>工程采购。</w:t>
            </w:r>
          </w:p>
        </w:tc>
      </w:tr>
      <w:tr w:rsidR="00E75ACF" w14:paraId="2BAA1AB5" w14:textId="77777777">
        <w:tc>
          <w:tcPr>
            <w:tcW w:w="1101" w:type="dxa"/>
            <w:vAlign w:val="center"/>
          </w:tcPr>
          <w:p w14:paraId="3B5F6DA3"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2</w:t>
            </w:r>
          </w:p>
        </w:tc>
        <w:tc>
          <w:tcPr>
            <w:tcW w:w="1984" w:type="dxa"/>
            <w:vAlign w:val="center"/>
          </w:tcPr>
          <w:p w14:paraId="56FDD484"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响应有效期</w:t>
            </w:r>
          </w:p>
        </w:tc>
        <w:tc>
          <w:tcPr>
            <w:tcW w:w="5975" w:type="dxa"/>
            <w:vAlign w:val="center"/>
          </w:tcPr>
          <w:p w14:paraId="62CE9EAC" w14:textId="77777777" w:rsidR="00E75ACF" w:rsidRDefault="00000000">
            <w:pPr>
              <w:spacing w:line="360" w:lineRule="exact"/>
              <w:jc w:val="left"/>
              <w:rPr>
                <w:rFonts w:ascii="仿宋" w:eastAsia="仿宋" w:hAnsi="仿宋" w:cs="仿宋" w:hint="eastAsia"/>
                <w:sz w:val="24"/>
                <w:szCs w:val="24"/>
              </w:rPr>
            </w:pPr>
            <w:bookmarkStart w:id="53" w:name="EBf2540e281f614ac8b4efc83b6e64d4d2"/>
            <w:r>
              <w:rPr>
                <w:rFonts w:ascii="仿宋" w:eastAsia="仿宋" w:hAnsi="仿宋" w:cs="仿宋" w:hint="eastAsia"/>
                <w:sz w:val="24"/>
                <w:szCs w:val="24"/>
              </w:rPr>
              <w:t>60</w:t>
            </w:r>
            <w:bookmarkEnd w:id="53"/>
            <w:r>
              <w:rPr>
                <w:rFonts w:ascii="仿宋" w:eastAsia="仿宋" w:hAnsi="仿宋" w:cs="仿宋" w:hint="eastAsia"/>
                <w:sz w:val="24"/>
                <w:szCs w:val="24"/>
              </w:rPr>
              <w:t>日（从提交响应文件截止之日起算）</w:t>
            </w:r>
          </w:p>
        </w:tc>
      </w:tr>
      <w:tr w:rsidR="00E75ACF" w14:paraId="7573B1D3" w14:textId="77777777">
        <w:tc>
          <w:tcPr>
            <w:tcW w:w="1101" w:type="dxa"/>
            <w:vAlign w:val="center"/>
          </w:tcPr>
          <w:p w14:paraId="37CF4CA6"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3</w:t>
            </w:r>
          </w:p>
        </w:tc>
        <w:tc>
          <w:tcPr>
            <w:tcW w:w="1984" w:type="dxa"/>
            <w:vAlign w:val="center"/>
          </w:tcPr>
          <w:p w14:paraId="26BC4D4E"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响应文件份数</w:t>
            </w:r>
          </w:p>
        </w:tc>
        <w:tc>
          <w:tcPr>
            <w:tcW w:w="5975" w:type="dxa"/>
            <w:vAlign w:val="center"/>
          </w:tcPr>
          <w:p w14:paraId="20EE6A60"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提交加密电子响应文件1份。</w:t>
            </w:r>
          </w:p>
        </w:tc>
      </w:tr>
      <w:tr w:rsidR="00E75ACF" w14:paraId="76C53C7D" w14:textId="77777777">
        <w:tc>
          <w:tcPr>
            <w:tcW w:w="1101" w:type="dxa"/>
            <w:vAlign w:val="center"/>
          </w:tcPr>
          <w:p w14:paraId="7279DA65"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4</w:t>
            </w:r>
          </w:p>
        </w:tc>
        <w:tc>
          <w:tcPr>
            <w:tcW w:w="1984" w:type="dxa"/>
            <w:vAlign w:val="center"/>
          </w:tcPr>
          <w:p w14:paraId="47BC4083"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进口产品</w:t>
            </w:r>
          </w:p>
        </w:tc>
        <w:tc>
          <w:tcPr>
            <w:tcW w:w="5975" w:type="dxa"/>
            <w:vAlign w:val="center"/>
          </w:tcPr>
          <w:p w14:paraId="1C03CA1E"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按以下第</w:t>
            </w:r>
            <w:r>
              <w:rPr>
                <w:rFonts w:ascii="仿宋" w:eastAsia="仿宋" w:hAnsi="仿宋" w:cs="仿宋" w:hint="eastAsia"/>
                <w:sz w:val="24"/>
                <w:szCs w:val="24"/>
                <w:u w:val="single"/>
              </w:rPr>
              <w:t xml:space="preserve"> </w:t>
            </w:r>
            <w:r>
              <w:rPr>
                <w:rFonts w:ascii="仿宋" w:eastAsia="仿宋" w:hAnsi="仿宋" w:cs="仿宋" w:hint="eastAsia"/>
                <w:b/>
                <w:bCs/>
                <w:sz w:val="24"/>
                <w:u w:val="single"/>
              </w:rPr>
              <w:t>2</w:t>
            </w:r>
            <w:r>
              <w:rPr>
                <w:rFonts w:ascii="仿宋" w:eastAsia="仿宋" w:hAnsi="仿宋" w:cs="仿宋" w:hint="eastAsia"/>
                <w:sz w:val="24"/>
                <w:szCs w:val="24"/>
              </w:rPr>
              <w:t>种方式确定：</w:t>
            </w:r>
          </w:p>
          <w:p w14:paraId="586DA349"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1.接受进口产品。</w:t>
            </w:r>
            <w:bookmarkStart w:id="54" w:name="OLE_LINK8"/>
            <w:r>
              <w:rPr>
                <w:rFonts w:ascii="仿宋" w:eastAsia="仿宋" w:hAnsi="仿宋" w:cs="仿宋" w:hint="eastAsia"/>
                <w:sz w:val="24"/>
              </w:rPr>
              <w:t>应当符合《政</w:t>
            </w:r>
            <w:bookmarkStart w:id="55" w:name="OLE_LINK1"/>
            <w:r>
              <w:rPr>
                <w:rFonts w:ascii="仿宋" w:eastAsia="仿宋" w:hAnsi="仿宋" w:cs="仿宋" w:hint="eastAsia"/>
                <w:sz w:val="24"/>
              </w:rPr>
              <w:t>府采购进口产品管理办法</w:t>
            </w:r>
            <w:bookmarkEnd w:id="55"/>
            <w:r>
              <w:rPr>
                <w:rFonts w:ascii="仿宋" w:eastAsia="仿宋" w:hAnsi="仿宋" w:cs="仿宋" w:hint="eastAsia"/>
                <w:sz w:val="24"/>
              </w:rPr>
              <w:t>》（财库〔2007〕119号）《关于政府采购进口产品管理有关问题的通知》（财办库〔2008〕248号）等相关规定</w:t>
            </w:r>
            <w:r>
              <w:rPr>
                <w:rFonts w:ascii="仿宋" w:eastAsia="仿宋" w:hAnsi="仿宋" w:cs="仿宋" w:hint="eastAsia"/>
                <w:sz w:val="24"/>
                <w:szCs w:val="24"/>
              </w:rPr>
              <w:t>；</w:t>
            </w:r>
            <w:bookmarkEnd w:id="54"/>
          </w:p>
          <w:p w14:paraId="011DFED1"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2. 不接受进口产品。</w:t>
            </w:r>
          </w:p>
        </w:tc>
      </w:tr>
      <w:tr w:rsidR="00E75ACF" w14:paraId="5EB80169" w14:textId="77777777">
        <w:tc>
          <w:tcPr>
            <w:tcW w:w="1101" w:type="dxa"/>
            <w:vAlign w:val="center"/>
          </w:tcPr>
          <w:p w14:paraId="07AE79D5"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5</w:t>
            </w:r>
          </w:p>
        </w:tc>
        <w:tc>
          <w:tcPr>
            <w:tcW w:w="1984" w:type="dxa"/>
            <w:vAlign w:val="center"/>
          </w:tcPr>
          <w:p w14:paraId="4B84871E"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评审方法</w:t>
            </w:r>
          </w:p>
        </w:tc>
        <w:tc>
          <w:tcPr>
            <w:tcW w:w="5975" w:type="dxa"/>
            <w:vAlign w:val="center"/>
          </w:tcPr>
          <w:p w14:paraId="36406037" w14:textId="77777777" w:rsidR="00E75ACF" w:rsidRDefault="00000000">
            <w:pPr>
              <w:pStyle w:val="1f"/>
              <w:spacing w:line="360" w:lineRule="exact"/>
              <w:rPr>
                <w:rFonts w:ascii="仿宋" w:eastAsia="仿宋" w:hAnsi="仿宋" w:cs="仿宋" w:hint="eastAsia"/>
                <w:sz w:val="24"/>
              </w:rPr>
            </w:pPr>
            <w:r>
              <w:rPr>
                <w:rFonts w:ascii="仿宋" w:eastAsia="仿宋" w:hAnsi="仿宋" w:cs="仿宋" w:hint="eastAsia"/>
                <w:sz w:val="24"/>
                <w:szCs w:val="24"/>
              </w:rPr>
              <w:t>综合评分法。具体细则详见磋商文件评审方法和评审标准部分。</w:t>
            </w:r>
          </w:p>
        </w:tc>
      </w:tr>
      <w:tr w:rsidR="00E75ACF" w14:paraId="1D880E72" w14:textId="77777777">
        <w:tc>
          <w:tcPr>
            <w:tcW w:w="1101" w:type="dxa"/>
            <w:vAlign w:val="center"/>
          </w:tcPr>
          <w:p w14:paraId="541AF468"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6</w:t>
            </w:r>
          </w:p>
        </w:tc>
        <w:tc>
          <w:tcPr>
            <w:tcW w:w="1984" w:type="dxa"/>
            <w:vAlign w:val="center"/>
          </w:tcPr>
          <w:p w14:paraId="291F1CC3"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确定成交人</w:t>
            </w:r>
          </w:p>
        </w:tc>
        <w:tc>
          <w:tcPr>
            <w:tcW w:w="5975" w:type="dxa"/>
            <w:vAlign w:val="center"/>
          </w:tcPr>
          <w:p w14:paraId="299F3CA8"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按以下第</w:t>
            </w:r>
            <w:r>
              <w:rPr>
                <w:rFonts w:ascii="仿宋" w:eastAsia="仿宋" w:hAnsi="仿宋" w:cs="仿宋" w:hint="eastAsia"/>
                <w:b/>
                <w:bCs/>
                <w:sz w:val="24"/>
                <w:u w:val="single"/>
              </w:rPr>
              <w:t xml:space="preserve"> 1 </w:t>
            </w:r>
            <w:r>
              <w:rPr>
                <w:rFonts w:ascii="仿宋" w:eastAsia="仿宋" w:hAnsi="仿宋" w:cs="仿宋" w:hint="eastAsia"/>
                <w:sz w:val="24"/>
                <w:szCs w:val="24"/>
              </w:rPr>
              <w:t>种方式确定成交人：</w:t>
            </w:r>
          </w:p>
          <w:p w14:paraId="5CE6CE60"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1.采购人按照规定在磋商小组推荐的中标候选人中确定成交人；2.采购人授权磋商小组直接确定成交人；</w:t>
            </w:r>
          </w:p>
        </w:tc>
      </w:tr>
      <w:tr w:rsidR="00E75ACF" w14:paraId="297568E5" w14:textId="77777777">
        <w:tc>
          <w:tcPr>
            <w:tcW w:w="1101" w:type="dxa"/>
            <w:vAlign w:val="center"/>
          </w:tcPr>
          <w:p w14:paraId="079EEF87"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7</w:t>
            </w:r>
          </w:p>
        </w:tc>
        <w:tc>
          <w:tcPr>
            <w:tcW w:w="1984" w:type="dxa"/>
            <w:vAlign w:val="center"/>
          </w:tcPr>
          <w:p w14:paraId="7757C5C9"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分包要求</w:t>
            </w:r>
          </w:p>
        </w:tc>
        <w:tc>
          <w:tcPr>
            <w:tcW w:w="5975" w:type="dxa"/>
            <w:vAlign w:val="center"/>
          </w:tcPr>
          <w:p w14:paraId="7D4BB59D" w14:textId="77777777" w:rsidR="00E75ACF" w:rsidRDefault="00000000">
            <w:pPr>
              <w:widowControl/>
              <w:spacing w:line="360" w:lineRule="exact"/>
              <w:jc w:val="left"/>
              <w:rPr>
                <w:rFonts w:ascii="仿宋" w:eastAsia="仿宋" w:hAnsi="仿宋" w:cs="仿宋" w:hint="eastAsia"/>
                <w:sz w:val="24"/>
                <w:szCs w:val="24"/>
              </w:rPr>
            </w:pPr>
            <w:bookmarkStart w:id="56" w:name="EBebac1462c5d9459fbda8a75065c2455d"/>
            <w:r>
              <w:rPr>
                <w:rFonts w:ascii="仿宋" w:eastAsia="仿宋" w:hAnsi="仿宋" w:cs="仿宋" w:hint="eastAsia"/>
                <w:sz w:val="24"/>
                <w:szCs w:val="24"/>
              </w:rPr>
              <w:t>本项目的非主体、非关键性工作是否允许分包按以下第</w:t>
            </w:r>
            <w:r>
              <w:rPr>
                <w:rFonts w:ascii="仿宋" w:eastAsia="仿宋" w:hAnsi="仿宋" w:cs="仿宋" w:hint="eastAsia"/>
                <w:sz w:val="24"/>
                <w:szCs w:val="24"/>
                <w:u w:val="single"/>
              </w:rPr>
              <w:t xml:space="preserve"> </w:t>
            </w:r>
            <w:r>
              <w:rPr>
                <w:rFonts w:ascii="仿宋" w:eastAsia="仿宋" w:hAnsi="仿宋" w:cs="仿宋" w:hint="eastAsia"/>
                <w:b/>
                <w:bCs/>
                <w:sz w:val="24"/>
                <w:u w:val="single"/>
              </w:rPr>
              <w:t xml:space="preserve">2 </w:t>
            </w:r>
            <w:r>
              <w:rPr>
                <w:rFonts w:ascii="仿宋" w:eastAsia="仿宋" w:hAnsi="仿宋" w:cs="仿宋" w:hint="eastAsia"/>
                <w:sz w:val="24"/>
                <w:szCs w:val="24"/>
              </w:rPr>
              <w:t>种方式确定：</w:t>
            </w:r>
            <w:bookmarkEnd w:id="56"/>
          </w:p>
          <w:p w14:paraId="5C834324" w14:textId="77777777" w:rsidR="00E75ACF" w:rsidRDefault="00000000">
            <w:pPr>
              <w:widowControl/>
              <w:numPr>
                <w:ilvl w:val="0"/>
                <w:numId w:val="4"/>
              </w:numPr>
              <w:spacing w:line="360" w:lineRule="exact"/>
              <w:jc w:val="left"/>
              <w:rPr>
                <w:rFonts w:ascii="仿宋" w:eastAsia="仿宋" w:hAnsi="仿宋" w:cs="仿宋" w:hint="eastAsia"/>
                <w:sz w:val="24"/>
                <w:szCs w:val="24"/>
              </w:rPr>
            </w:pPr>
            <w:r>
              <w:rPr>
                <w:rFonts w:ascii="仿宋" w:eastAsia="仿宋" w:hAnsi="仿宋" w:cs="仿宋" w:hint="eastAsia"/>
                <w:sz w:val="24"/>
                <w:szCs w:val="24"/>
              </w:rPr>
              <w:t>允许分包。</w:t>
            </w:r>
          </w:p>
          <w:p w14:paraId="32B3A6B4" w14:textId="77777777" w:rsidR="00E75ACF" w:rsidRDefault="00000000">
            <w:pPr>
              <w:widowControl/>
              <w:numPr>
                <w:ilvl w:val="255"/>
                <w:numId w:val="0"/>
              </w:numPr>
              <w:spacing w:line="360" w:lineRule="exact"/>
              <w:jc w:val="left"/>
              <w:rPr>
                <w:rFonts w:ascii="仿宋" w:eastAsia="仿宋" w:hAnsi="仿宋" w:cs="仿宋" w:hint="eastAsia"/>
                <w:sz w:val="24"/>
                <w:szCs w:val="24"/>
              </w:rPr>
            </w:pPr>
            <w:r>
              <w:rPr>
                <w:rFonts w:ascii="仿宋" w:eastAsia="仿宋" w:hAnsi="仿宋" w:cs="仿宋" w:hint="eastAsia"/>
                <w:sz w:val="24"/>
                <w:szCs w:val="24"/>
              </w:rPr>
              <w:t>允许分包的内容：</w:t>
            </w:r>
          </w:p>
          <w:p w14:paraId="310F0D13" w14:textId="77777777" w:rsidR="00E75ACF" w:rsidRDefault="00000000">
            <w:pPr>
              <w:widowControl/>
              <w:spacing w:line="360" w:lineRule="exact"/>
              <w:jc w:val="left"/>
              <w:rPr>
                <w:rFonts w:ascii="仿宋" w:eastAsia="仿宋" w:hAnsi="仿宋" w:cs="仿宋" w:hint="eastAsia"/>
                <w:sz w:val="24"/>
              </w:rPr>
            </w:pPr>
            <w:r>
              <w:rPr>
                <w:rFonts w:ascii="仿宋" w:eastAsia="仿宋" w:hAnsi="仿宋" w:cs="仿宋" w:hint="eastAsia"/>
                <w:sz w:val="24"/>
                <w:szCs w:val="24"/>
              </w:rPr>
              <w:t>2.不允许分包。</w:t>
            </w:r>
          </w:p>
        </w:tc>
      </w:tr>
      <w:tr w:rsidR="00E75ACF" w14:paraId="626ABECB" w14:textId="77777777">
        <w:tc>
          <w:tcPr>
            <w:tcW w:w="1101" w:type="dxa"/>
            <w:vAlign w:val="center"/>
          </w:tcPr>
          <w:p w14:paraId="1845EE9D"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8</w:t>
            </w:r>
          </w:p>
        </w:tc>
        <w:tc>
          <w:tcPr>
            <w:tcW w:w="1984" w:type="dxa"/>
            <w:vAlign w:val="center"/>
          </w:tcPr>
          <w:p w14:paraId="4DDFB335"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代理费用收取方式及标准</w:t>
            </w:r>
          </w:p>
        </w:tc>
        <w:tc>
          <w:tcPr>
            <w:tcW w:w="5975" w:type="dxa"/>
            <w:vAlign w:val="center"/>
          </w:tcPr>
          <w:p w14:paraId="19EADE9C" w14:textId="77777777" w:rsidR="00E75ACF" w:rsidRDefault="00000000">
            <w:pPr>
              <w:widowControl/>
              <w:spacing w:line="360" w:lineRule="exact"/>
              <w:jc w:val="left"/>
              <w:rPr>
                <w:rFonts w:ascii="仿宋" w:eastAsia="仿宋" w:hAnsi="仿宋" w:cs="仿宋" w:hint="eastAsia"/>
                <w:sz w:val="24"/>
                <w:szCs w:val="24"/>
              </w:rPr>
            </w:pPr>
            <w:r>
              <w:rPr>
                <w:rFonts w:ascii="仿宋" w:eastAsia="仿宋" w:hAnsi="仿宋" w:cs="仿宋" w:hint="eastAsia"/>
                <w:sz w:val="24"/>
                <w:szCs w:val="24"/>
              </w:rPr>
              <w:t>采购人</w:t>
            </w:r>
            <w:r>
              <w:rPr>
                <w:rFonts w:ascii="仿宋" w:eastAsia="仿宋" w:hAnsi="仿宋" w:cs="仿宋" w:hint="eastAsia"/>
                <w:sz w:val="24"/>
                <w:szCs w:val="24"/>
                <w:lang w:val="zh-CN"/>
              </w:rPr>
              <w:t>按采购代理合同标准支付招标代理服务费。</w:t>
            </w:r>
          </w:p>
        </w:tc>
      </w:tr>
      <w:tr w:rsidR="00E75ACF" w14:paraId="6D0FBA99" w14:textId="77777777">
        <w:trPr>
          <w:trHeight w:val="604"/>
        </w:trPr>
        <w:tc>
          <w:tcPr>
            <w:tcW w:w="1101" w:type="dxa"/>
            <w:vAlign w:val="center"/>
          </w:tcPr>
          <w:p w14:paraId="34264D76"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9</w:t>
            </w:r>
          </w:p>
        </w:tc>
        <w:tc>
          <w:tcPr>
            <w:tcW w:w="1984" w:type="dxa"/>
            <w:vAlign w:val="center"/>
          </w:tcPr>
          <w:p w14:paraId="3C7667EE"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其他</w:t>
            </w:r>
          </w:p>
        </w:tc>
        <w:tc>
          <w:tcPr>
            <w:tcW w:w="5975" w:type="dxa"/>
            <w:vAlign w:val="center"/>
          </w:tcPr>
          <w:p w14:paraId="257DFAEA" w14:textId="77777777" w:rsidR="00E75ACF" w:rsidRDefault="00000000">
            <w:pPr>
              <w:spacing w:line="400" w:lineRule="exact"/>
              <w:jc w:val="left"/>
              <w:rPr>
                <w:rFonts w:ascii="仿宋" w:eastAsia="仿宋" w:hAnsi="仿宋" w:cs="仿宋" w:hint="eastAsia"/>
                <w:sz w:val="24"/>
                <w:szCs w:val="24"/>
              </w:rPr>
            </w:pPr>
            <w:r>
              <w:rPr>
                <w:rFonts w:ascii="仿宋" w:eastAsia="仿宋" w:hAnsi="仿宋" w:cs="仿宋" w:hint="eastAsia"/>
                <w:sz w:val="24"/>
                <w:szCs w:val="24"/>
              </w:rPr>
              <w:t>无</w:t>
            </w:r>
          </w:p>
        </w:tc>
      </w:tr>
    </w:tbl>
    <w:p w14:paraId="0F766663" w14:textId="77777777" w:rsidR="00E75ACF" w:rsidRDefault="00000000">
      <w:pPr>
        <w:pStyle w:val="20"/>
        <w:spacing w:before="0" w:after="0" w:line="520" w:lineRule="exact"/>
        <w:ind w:firstLine="640"/>
        <w:rPr>
          <w:rFonts w:ascii="仿宋" w:eastAsia="仿宋" w:hAnsi="仿宋" w:cs="仿宋" w:hint="eastAsia"/>
          <w:sz w:val="32"/>
        </w:rPr>
      </w:pPr>
      <w:bookmarkStart w:id="57" w:name="EBc9d8a0a6c333409599b28034cbc893d2"/>
      <w:bookmarkStart w:id="58" w:name="_Toc141869962"/>
      <w:bookmarkEnd w:id="57"/>
      <w:r>
        <w:rPr>
          <w:rFonts w:ascii="仿宋" w:eastAsia="仿宋" w:hAnsi="仿宋" w:cs="仿宋" w:hint="eastAsia"/>
          <w:sz w:val="32"/>
        </w:rPr>
        <w:t>一、总 则</w:t>
      </w:r>
      <w:bookmarkEnd w:id="58"/>
    </w:p>
    <w:p w14:paraId="4C429F88"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1、采购方式</w:t>
      </w:r>
    </w:p>
    <w:p w14:paraId="32EF0DC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本次采购采取竞争性磋商方式。</w:t>
      </w:r>
    </w:p>
    <w:p w14:paraId="17EF8DCA"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2、合格的供应商</w:t>
      </w:r>
    </w:p>
    <w:p w14:paraId="5C1F4EB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2.1合格的供应商必须符合磋商文件第一章《磋商邀请》第二条及供应商须知前附表相关规定，且具备完成本项目的能力，成交后不允许转包。</w:t>
      </w:r>
    </w:p>
    <w:p w14:paraId="381B44CE"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lastRenderedPageBreak/>
        <w:t>2.2满足本文件实质性要求的规定。</w:t>
      </w:r>
    </w:p>
    <w:p w14:paraId="092B5E84"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3、适用法律</w:t>
      </w:r>
    </w:p>
    <w:p w14:paraId="5FD5B2F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本次磋商及由磋商产生的合同受中华人民共和国的相关法律、法规制约和保护。</w:t>
      </w:r>
    </w:p>
    <w:p w14:paraId="243F6C5F"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4、费用</w:t>
      </w:r>
    </w:p>
    <w:p w14:paraId="302D4CA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供应商应自行承担所有参加磋商活动有关的费用。</w:t>
      </w:r>
    </w:p>
    <w:p w14:paraId="54E2A232" w14:textId="77777777" w:rsidR="00E75ACF" w:rsidRDefault="00000000">
      <w:pPr>
        <w:pStyle w:val="20"/>
        <w:spacing w:before="0" w:after="0" w:line="520" w:lineRule="exact"/>
        <w:ind w:firstLine="640"/>
        <w:rPr>
          <w:rFonts w:ascii="仿宋" w:eastAsia="仿宋" w:hAnsi="仿宋" w:cs="仿宋" w:hint="eastAsia"/>
          <w:sz w:val="32"/>
        </w:rPr>
      </w:pPr>
      <w:bookmarkStart w:id="59" w:name="_Toc141869963"/>
      <w:r>
        <w:rPr>
          <w:rFonts w:ascii="仿宋" w:eastAsia="仿宋" w:hAnsi="仿宋" w:cs="仿宋" w:hint="eastAsia"/>
          <w:sz w:val="32"/>
        </w:rPr>
        <w:t>二、竞争性磋商文件</w:t>
      </w:r>
      <w:bookmarkEnd w:id="59"/>
    </w:p>
    <w:p w14:paraId="157537DA"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5、磋商文件构成</w:t>
      </w:r>
    </w:p>
    <w:p w14:paraId="4CEC57F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5.1磋商文件由以下部分组成：</w:t>
      </w:r>
    </w:p>
    <w:p w14:paraId="21F6D02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第一章：磋商邀请；</w:t>
      </w:r>
    </w:p>
    <w:p w14:paraId="149B6D7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第二章：供应商须知；</w:t>
      </w:r>
    </w:p>
    <w:p w14:paraId="29C2274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第三章：评审方法与评审标准；</w:t>
      </w:r>
    </w:p>
    <w:p w14:paraId="186A5EA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第四章：采购需求；</w:t>
      </w:r>
    </w:p>
    <w:p w14:paraId="43BD466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第五章：合同文本；</w:t>
      </w:r>
    </w:p>
    <w:p w14:paraId="4F42467D"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第六章：响应文件格式。</w:t>
      </w:r>
    </w:p>
    <w:p w14:paraId="3C97134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请仔细检查磋商文件是否齐全，如有缺漏请立即与代理机构联系解决。</w:t>
      </w:r>
    </w:p>
    <w:p w14:paraId="0ACBA44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4168DEBA"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6、政府采购政策</w:t>
      </w:r>
    </w:p>
    <w:p w14:paraId="6F35573D" w14:textId="77777777" w:rsidR="00E75ACF" w:rsidRDefault="00000000">
      <w:pPr>
        <w:spacing w:line="480" w:lineRule="exact"/>
        <w:ind w:firstLine="482"/>
        <w:rPr>
          <w:rFonts w:ascii="仿宋" w:eastAsia="仿宋" w:hAnsi="仿宋" w:cs="仿宋" w:hint="eastAsia"/>
          <w:b/>
          <w:sz w:val="24"/>
          <w:u w:val="single"/>
        </w:rPr>
      </w:pPr>
      <w:r>
        <w:rPr>
          <w:rFonts w:ascii="仿宋" w:eastAsia="仿宋" w:hAnsi="仿宋" w:cs="仿宋" w:hint="eastAsia"/>
          <w:b/>
          <w:bCs/>
          <w:sz w:val="24"/>
        </w:rPr>
        <w:t>本项目落实的政府采购政策对应序号为</w:t>
      </w:r>
      <w:r>
        <w:rPr>
          <w:rFonts w:ascii="仿宋" w:eastAsia="仿宋" w:hAnsi="仿宋" w:cs="仿宋" w:hint="eastAsia"/>
          <w:b/>
          <w:bCs/>
          <w:sz w:val="24"/>
          <w:u w:val="single"/>
        </w:rPr>
        <w:t xml:space="preserve"> 6.1 </w:t>
      </w:r>
    </w:p>
    <w:p w14:paraId="6C60BEE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6.1中小企业政策</w:t>
      </w:r>
    </w:p>
    <w:p w14:paraId="5688E54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本项目按以下第</w:t>
      </w:r>
      <w:r>
        <w:rPr>
          <w:rFonts w:ascii="仿宋" w:eastAsia="仿宋" w:hAnsi="仿宋" w:cs="仿宋" w:hint="eastAsia"/>
          <w:b/>
          <w:bCs/>
          <w:sz w:val="24"/>
          <w:u w:val="single"/>
        </w:rPr>
        <w:t>（1）</w:t>
      </w:r>
      <w:r>
        <w:rPr>
          <w:rFonts w:ascii="仿宋" w:eastAsia="仿宋" w:hAnsi="仿宋" w:cs="仿宋" w:hint="eastAsia"/>
          <w:sz w:val="24"/>
        </w:rPr>
        <w:t>种政策确定本项目落实的中小企业政策：</w:t>
      </w:r>
    </w:p>
    <w:p w14:paraId="5CD1DA7E"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（1）本项目专门面向中小微企业（含监狱企业或残疾人福利性单位）采购。</w:t>
      </w:r>
    </w:p>
    <w:p w14:paraId="79B808F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（2）对符合规定情形的小微企业报价给予</w:t>
      </w:r>
      <w:r>
        <w:rPr>
          <w:rFonts w:ascii="仿宋" w:eastAsia="仿宋" w:hAnsi="仿宋" w:cs="仿宋" w:hint="eastAsia"/>
          <w:sz w:val="24"/>
          <w:u w:val="single"/>
        </w:rPr>
        <w:t xml:space="preserve">   % </w:t>
      </w:r>
      <w:r>
        <w:rPr>
          <w:rFonts w:ascii="仿宋" w:eastAsia="仿宋" w:hAnsi="仿宋" w:cs="仿宋" w:hint="eastAsia"/>
          <w:sz w:val="24"/>
        </w:rPr>
        <w:t>扣除，用扣除后的价格参加评审。</w:t>
      </w:r>
    </w:p>
    <w:p w14:paraId="243CA281"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在服务采购项目中，服务由中小企业承接，即提供服务的人员为中小企业依照《中华人民共和国劳动合同法》订立劳动合同的从业人员。</w:t>
      </w:r>
    </w:p>
    <w:p w14:paraId="4533004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在货物采购项目中，货物由中小企业制造，即货物由中小企业生产且使用该中小企业商号或者注册商标。</w:t>
      </w:r>
    </w:p>
    <w:p w14:paraId="509FC18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lastRenderedPageBreak/>
        <w:t>注：①参加磋商的中小企业，应当按照《政府采购促进中小企业发展管理办法》（财库〔2020〕46号）规定，出具《中小企业声明函》，中小企业划型依据《关于印发中小企业划型标准规定的通知》（工信部联企业〔2011〕300号）。</w:t>
      </w:r>
    </w:p>
    <w:p w14:paraId="1BD0F27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39F1F06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11A09C5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仿宋" w:eastAsia="仿宋" w:hAnsi="仿宋" w:cs="仿宋" w:hint="eastAsia"/>
          <w:sz w:val="24"/>
          <w:u w:val="single"/>
        </w:rPr>
        <w:t>5</w:t>
      </w:r>
      <w:r>
        <w:rPr>
          <w:rFonts w:ascii="仿宋" w:eastAsia="仿宋" w:hAnsi="仿宋" w:cs="仿宋" w:hint="eastAsia"/>
          <w:sz w:val="24"/>
        </w:rPr>
        <w:t>%（工程项目为</w:t>
      </w:r>
      <w:r>
        <w:rPr>
          <w:rFonts w:ascii="仿宋" w:eastAsia="仿宋" w:hAnsi="仿宋" w:cs="仿宋" w:hint="eastAsia"/>
          <w:sz w:val="24"/>
          <w:u w:val="single"/>
        </w:rPr>
        <w:t>2</w:t>
      </w:r>
      <w:r>
        <w:rPr>
          <w:rFonts w:ascii="仿宋" w:eastAsia="仿宋" w:hAnsi="仿宋" w:cs="仿宋" w:hint="eastAsia"/>
          <w:sz w:val="24"/>
        </w:rPr>
        <w:t>%）的扣除，用扣除后的价格参加评审。（是否接受联合体以“项目基本情况”相关内容为准，是否允许大中型企业向一家或者多家小微企业分包以“供应商须知前附表”、“采购需求”相关内容为准。）</w:t>
      </w:r>
    </w:p>
    <w:p w14:paraId="5999EE1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⑤联合体各方均为小型、微型企业（残疾人福利单位、监狱企业）的，联合体享受15%价格扣除，用扣除后的价格参与评审。</w:t>
      </w:r>
    </w:p>
    <w:p w14:paraId="0151108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6.2节能产品、环境标志产品</w:t>
      </w:r>
    </w:p>
    <w:p w14:paraId="1DF3C8C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拟采购的产品属于品目清单范围的，采购人将依据国家确定的认证机构出具的、处于有效期之内的节能产品、环境标志产品认证证书，对获得证书的产品实施政府优先采购或强制采购。</w:t>
      </w:r>
    </w:p>
    <w:p w14:paraId="2C6A944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6.2.1拟采购的产品属于政府强制采购的节能产品品目清单范围的，供应商须提供国家确定的认证机构出具的、处于有效期之内的节能产品认证证书，否则其响应文件按无效标处理。</w:t>
      </w:r>
    </w:p>
    <w:p w14:paraId="0FC70AD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6.2.2拟采购的产品属于优先采购的节能环保品目清单范围的，对提供有效节能产品或环境标志产品认证证书的供应商加分。</w:t>
      </w:r>
    </w:p>
    <w:p w14:paraId="61F7042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6.3政府采购需求标准</w:t>
      </w:r>
    </w:p>
    <w:p w14:paraId="5C661C0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6.3.1商品包装、快递包装政府采购需求标准（试行）</w:t>
      </w:r>
    </w:p>
    <w:p w14:paraId="544EE76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lastRenderedPageBreak/>
        <w:t>按照财政部印发的《商品包装政府采购需求标准（试行）》《快递包装政府采购需求标准（试行）》要求执行，本项目商品包装和快递包装的具体需求详见第四章采购需求。</w:t>
      </w:r>
    </w:p>
    <w:p w14:paraId="72103B9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6.3.2绿色数据中心政府采购需求标准（试行）</w:t>
      </w:r>
    </w:p>
    <w:p w14:paraId="73CB4CF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按照财政部 生态环境部 工业和信息化部关于印发《绿色数据中心政府采购需求标准（试行）》的通知）要求执行，本项目绿色数据中心的具体需求详见第四章采购需求。</w:t>
      </w:r>
    </w:p>
    <w:p w14:paraId="5954D7FA"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6.3.3绿色建材政府采购需求标准</w:t>
      </w:r>
    </w:p>
    <w:p w14:paraId="26EE84D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276AD89D"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4904D4D4"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7、磋商文件的澄清或修改</w:t>
      </w:r>
    </w:p>
    <w:p w14:paraId="5965A20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2B05DEA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7.2磋商文件的澄清或者修改将在原公告媒体上发布更正公告，澄清、修改文件均作为磋商文件的组成部分，并对供应商具有约束力。</w:t>
      </w:r>
    </w:p>
    <w:p w14:paraId="1B3B8D0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7.3供应商应及时登录“苏采云”系统获取澄清答疑文件（修改后磋商文件），如供应商未能及时下载澄清和修改后的磋商文件，造成的相关责任由供应商承担。</w:t>
      </w:r>
    </w:p>
    <w:p w14:paraId="569E0FA5" w14:textId="77777777" w:rsidR="00E75ACF" w:rsidRDefault="00000000">
      <w:pPr>
        <w:pStyle w:val="20"/>
        <w:spacing w:before="0" w:after="0" w:line="520" w:lineRule="exact"/>
        <w:ind w:firstLine="640"/>
        <w:rPr>
          <w:rFonts w:ascii="仿宋" w:eastAsia="仿宋" w:hAnsi="仿宋" w:cs="仿宋" w:hint="eastAsia"/>
          <w:sz w:val="32"/>
        </w:rPr>
      </w:pPr>
      <w:bookmarkStart w:id="60" w:name="_Toc141869964"/>
      <w:r>
        <w:rPr>
          <w:rFonts w:ascii="仿宋" w:eastAsia="仿宋" w:hAnsi="仿宋" w:cs="仿宋" w:hint="eastAsia"/>
          <w:sz w:val="32"/>
        </w:rPr>
        <w:t>三、响应文件的编制</w:t>
      </w:r>
      <w:bookmarkEnd w:id="60"/>
    </w:p>
    <w:p w14:paraId="08CB1F6F"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8、响应文件的编制要求</w:t>
      </w:r>
    </w:p>
    <w:p w14:paraId="7381ADC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8.1供应商应仔细阅读“磋商文件”的所有内容，保证所提供的全部资料的真实性、</w:t>
      </w:r>
      <w:r>
        <w:rPr>
          <w:rFonts w:ascii="仿宋" w:eastAsia="仿宋" w:hAnsi="仿宋" w:cs="仿宋" w:hint="eastAsia"/>
          <w:sz w:val="24"/>
        </w:rPr>
        <w:lastRenderedPageBreak/>
        <w:t>完整性及有效性，以使其响应对“磋商文件”作出实质性响应。</w:t>
      </w:r>
    </w:p>
    <w:p w14:paraId="50F49DE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8.2响应文件要求加盖电子签章之处，应按要求加盖供应商数字证书的电子签章。其他需要盖章但未明确要求电子签章的，供应商可按要求盖公章后上传材料电子件或直接盖电子签章。</w:t>
      </w:r>
    </w:p>
    <w:p w14:paraId="535BB05E"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7F89D81E"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9、响应文件构成</w:t>
      </w:r>
    </w:p>
    <w:p w14:paraId="6634EC29" w14:textId="77777777" w:rsidR="00E75ACF" w:rsidRDefault="00000000">
      <w:pPr>
        <w:spacing w:line="480" w:lineRule="exact"/>
        <w:ind w:firstLine="480"/>
        <w:rPr>
          <w:rFonts w:ascii="仿宋" w:eastAsia="仿宋" w:hAnsi="仿宋" w:cs="仿宋" w:hint="eastAsia"/>
          <w:b/>
          <w:sz w:val="24"/>
        </w:rPr>
      </w:pPr>
      <w:bookmarkStart w:id="61" w:name="EBd2e6df6607b447c7a4370e6531238d19"/>
      <w:r>
        <w:rPr>
          <w:rFonts w:ascii="仿宋" w:eastAsia="仿宋" w:hAnsi="仿宋" w:cs="仿宋" w:hint="eastAsia"/>
          <w:sz w:val="24"/>
          <w:szCs w:val="21"/>
        </w:rPr>
        <w:t>9.1响应文件包括资格证明文件、</w:t>
      </w:r>
      <w:r>
        <w:rPr>
          <w:rFonts w:ascii="仿宋" w:eastAsia="仿宋" w:hAnsi="仿宋" w:cs="仿宋" w:hint="eastAsia"/>
          <w:sz w:val="24"/>
          <w:szCs w:val="24"/>
        </w:rPr>
        <w:t>实质性要求响应及偏离表</w:t>
      </w:r>
      <w:r>
        <w:rPr>
          <w:rFonts w:ascii="仿宋" w:eastAsia="仿宋" w:hAnsi="仿宋" w:cs="仿宋" w:hint="eastAsia"/>
          <w:sz w:val="24"/>
          <w:szCs w:val="21"/>
        </w:rPr>
        <w:t>、分项报价表、响应及偏离表、磋商申请函、其他证明文件等部分。</w:t>
      </w:r>
      <w:r>
        <w:rPr>
          <w:rFonts w:ascii="仿宋" w:eastAsia="仿宋" w:hAnsi="仿宋" w:cs="仿宋" w:hint="eastAsia"/>
          <w:sz w:val="24"/>
        </w:rPr>
        <w:t>响应文件构成资料为非中文时应提供中文译版。</w:t>
      </w:r>
    </w:p>
    <w:p w14:paraId="1754C514"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9.2磋商文件要求提供证书证件等原件电子件的，供应商提供的电子件应是对证书证件等原件通过扫描、拍照等方式进行数字化的可被</w:t>
      </w:r>
      <w:r>
        <w:rPr>
          <w:rFonts w:ascii="仿宋" w:eastAsia="仿宋" w:hAnsi="仿宋" w:cs="仿宋" w:hint="eastAsia"/>
          <w:b/>
          <w:bCs/>
          <w:sz w:val="24"/>
        </w:rPr>
        <w:t>“苏采云”</w:t>
      </w:r>
      <w:r>
        <w:rPr>
          <w:rFonts w:ascii="仿宋" w:eastAsia="仿宋" w:hAnsi="仿宋" w:cs="仿宋" w:hint="eastAsia"/>
          <w:b/>
          <w:sz w:val="24"/>
        </w:rPr>
        <w:t>系统识别的数字文件，否则磋商小组可以视其未提供。无论何种原因，即使供应商磋商时携带了证书证明资料的原件，但电子响应文件中未包含相关资料电子件的，磋商小组可以视同其未提供。</w:t>
      </w:r>
      <w:bookmarkEnd w:id="61"/>
    </w:p>
    <w:p w14:paraId="2A193E20"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10、响应文件的报价</w:t>
      </w:r>
    </w:p>
    <w:p w14:paraId="25710B6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10.1分次报价，供应商响应文件中的报价作为第一次报价，不公开；以最后报价作为价格分计算。</w:t>
      </w:r>
    </w:p>
    <w:p w14:paraId="7CCEFD4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10.2报价注意事项：报价一律以人民币计算，以元为单位标注，最多保留至小数点后两位，磋商文件有规定的按磋商文件执行。</w:t>
      </w:r>
    </w:p>
    <w:p w14:paraId="2BD67F1B"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11、磋商保证金</w:t>
      </w:r>
    </w:p>
    <w:p w14:paraId="5ED6F637" w14:textId="77777777" w:rsidR="00E75ACF" w:rsidRDefault="00000000">
      <w:pPr>
        <w:spacing w:line="480" w:lineRule="exact"/>
        <w:ind w:firstLine="480"/>
        <w:rPr>
          <w:rFonts w:ascii="仿宋" w:eastAsia="仿宋" w:hAnsi="仿宋" w:cs="仿宋" w:hint="eastAsia"/>
          <w:sz w:val="24"/>
        </w:rPr>
      </w:pPr>
      <w:bookmarkStart w:id="62" w:name="EB2c6535ca97b046d89f956e109e785ae2"/>
      <w:r>
        <w:rPr>
          <w:rFonts w:ascii="仿宋" w:eastAsia="仿宋" w:hAnsi="仿宋" w:cs="仿宋" w:hint="eastAsia"/>
          <w:sz w:val="24"/>
        </w:rPr>
        <w:t>本项目不收取磋商保证金。</w:t>
      </w:r>
      <w:bookmarkEnd w:id="62"/>
    </w:p>
    <w:p w14:paraId="77B079CA"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12、响应有效期</w:t>
      </w:r>
    </w:p>
    <w:p w14:paraId="483D241B" w14:textId="77777777" w:rsidR="00E75ACF" w:rsidRDefault="00000000">
      <w:pPr>
        <w:spacing w:line="480" w:lineRule="exact"/>
        <w:ind w:firstLine="480"/>
        <w:rPr>
          <w:rFonts w:ascii="仿宋" w:eastAsia="仿宋" w:hAnsi="仿宋" w:cs="仿宋" w:hint="eastAsia"/>
          <w:sz w:val="24"/>
        </w:rPr>
      </w:pPr>
      <w:bookmarkStart w:id="63" w:name="_Toc141869965"/>
      <w:r>
        <w:rPr>
          <w:rFonts w:ascii="仿宋" w:eastAsia="仿宋" w:hAnsi="仿宋" w:cs="仿宋" w:hint="eastAsia"/>
          <w:sz w:val="24"/>
        </w:rPr>
        <w:t>12.1在供应商须知前附表规定的响应有效期内，响应有效期从提交响应文件的截止之日起算。响应有效期比规定短的将被视为未实质性响应磋商文件。</w:t>
      </w:r>
    </w:p>
    <w:p w14:paraId="6C9F050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12.2</w:t>
      </w:r>
      <w:r>
        <w:rPr>
          <w:rFonts w:ascii="仿宋" w:eastAsia="仿宋" w:hAnsi="仿宋" w:cs="仿宋" w:hint="eastAsia"/>
          <w:bCs/>
          <w:sz w:val="24"/>
          <w:szCs w:val="21"/>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w:t>
      </w:r>
      <w:r>
        <w:rPr>
          <w:rFonts w:ascii="仿宋" w:eastAsia="仿宋" w:hAnsi="仿宋" w:cs="仿宋" w:hint="eastAsia"/>
          <w:bCs/>
          <w:sz w:val="24"/>
          <w:szCs w:val="21"/>
        </w:rPr>
        <w:lastRenderedPageBreak/>
        <w:t>响应文件。</w:t>
      </w:r>
      <w:r>
        <w:rPr>
          <w:rFonts w:ascii="仿宋" w:eastAsia="仿宋" w:hAnsi="仿宋" w:cs="仿宋" w:hint="eastAsia"/>
          <w:sz w:val="24"/>
          <w:szCs w:val="24"/>
        </w:rPr>
        <w:t>受磋商有效期约束的所有权利与义务均延长至新的有效期</w:t>
      </w:r>
      <w:r>
        <w:rPr>
          <w:rFonts w:ascii="仿宋" w:eastAsia="仿宋" w:hAnsi="仿宋" w:cs="仿宋" w:hint="eastAsia"/>
          <w:bCs/>
          <w:sz w:val="24"/>
          <w:szCs w:val="21"/>
        </w:rPr>
        <w:t>。</w:t>
      </w:r>
    </w:p>
    <w:p w14:paraId="2B911352"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t>四、响应文件的提交</w:t>
      </w:r>
      <w:bookmarkEnd w:id="63"/>
    </w:p>
    <w:p w14:paraId="779EFDBD"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13、响应文件的提交</w:t>
      </w:r>
    </w:p>
    <w:p w14:paraId="29792A68" w14:textId="77777777" w:rsidR="00E75ACF" w:rsidRDefault="00000000">
      <w:pPr>
        <w:widowControl/>
        <w:spacing w:line="480" w:lineRule="exact"/>
        <w:ind w:firstLine="480"/>
        <w:rPr>
          <w:rFonts w:ascii="仿宋" w:eastAsia="仿宋" w:hAnsi="仿宋" w:cs="仿宋" w:hint="eastAsia"/>
          <w:sz w:val="24"/>
        </w:rPr>
      </w:pPr>
      <w:r>
        <w:rPr>
          <w:rFonts w:ascii="仿宋" w:eastAsia="仿宋" w:hAnsi="仿宋" w:cs="仿宋" w:hint="eastAsia"/>
          <w:sz w:val="24"/>
        </w:rPr>
        <w:t>13.1供应商应在磋商文件规定的响应截止时间前提交响应文件。供应商应将电子响应文件上传至“苏采云”系统对应的采购包中。除磋商文件另有规定外，供应商所提交的响应文件不予退还。</w:t>
      </w:r>
    </w:p>
    <w:p w14:paraId="285C9D3E"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13.2响应文件的修改或撤回：在响应截止时间前，供应商可以撤回或重新提交响应文件。响应文件以最终完成上传的为准。</w:t>
      </w:r>
    </w:p>
    <w:p w14:paraId="0409159D" w14:textId="77777777" w:rsidR="00E75ACF" w:rsidRDefault="00000000">
      <w:pPr>
        <w:spacing w:line="480" w:lineRule="exact"/>
        <w:ind w:right="105" w:firstLine="480"/>
        <w:rPr>
          <w:rFonts w:ascii="仿宋" w:eastAsia="仿宋" w:hAnsi="仿宋" w:cs="仿宋" w:hint="eastAsia"/>
          <w:b/>
          <w:sz w:val="24"/>
          <w:u w:val="single"/>
        </w:rPr>
      </w:pPr>
      <w:r>
        <w:rPr>
          <w:rFonts w:ascii="仿宋" w:eastAsia="仿宋" w:hAnsi="仿宋" w:cs="仿宋" w:hint="eastAsia"/>
          <w:sz w:val="24"/>
        </w:rPr>
        <w:t>13.3采购人、采购代理机构可以通过修改磋商文件酌情延长响应文件接收截止日期，在此情况下，供应商的所有权利和义务以及供应商受制约的截止日期均应以延长后新的截止日期为准。</w:t>
      </w:r>
    </w:p>
    <w:p w14:paraId="6B8EE373"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14、响应文件被拒绝接收的情形</w:t>
      </w:r>
    </w:p>
    <w:p w14:paraId="63B8B48D" w14:textId="77777777" w:rsidR="00E75ACF" w:rsidRDefault="00000000">
      <w:pPr>
        <w:spacing w:line="480" w:lineRule="exact"/>
        <w:ind w:right="105" w:firstLine="480"/>
        <w:rPr>
          <w:rFonts w:ascii="仿宋" w:eastAsia="仿宋" w:hAnsi="仿宋" w:cs="仿宋" w:hint="eastAsia"/>
          <w:sz w:val="24"/>
        </w:rPr>
      </w:pPr>
      <w:r>
        <w:rPr>
          <w:rFonts w:ascii="仿宋" w:eastAsia="仿宋" w:hAnsi="仿宋" w:cs="仿宋" w:hint="eastAsia"/>
          <w:sz w:val="24"/>
        </w:rPr>
        <w:t>在磋商文件规定的响应截止时间后上传的响应文件。</w:t>
      </w:r>
    </w:p>
    <w:p w14:paraId="3FF37624" w14:textId="77777777" w:rsidR="00E75ACF" w:rsidRDefault="00000000">
      <w:pPr>
        <w:pStyle w:val="20"/>
        <w:spacing w:before="0" w:after="0" w:line="520" w:lineRule="exact"/>
        <w:ind w:firstLine="640"/>
        <w:rPr>
          <w:rFonts w:ascii="仿宋" w:eastAsia="仿宋" w:hAnsi="仿宋" w:cs="仿宋" w:hint="eastAsia"/>
          <w:sz w:val="32"/>
        </w:rPr>
      </w:pPr>
      <w:bookmarkStart w:id="64" w:name="_Toc141869967"/>
      <w:r>
        <w:rPr>
          <w:rFonts w:ascii="仿宋" w:eastAsia="仿宋" w:hAnsi="仿宋" w:cs="仿宋" w:hint="eastAsia"/>
          <w:sz w:val="32"/>
        </w:rPr>
        <w:t>五、磋商程序及最后报价</w:t>
      </w:r>
      <w:bookmarkEnd w:id="64"/>
    </w:p>
    <w:p w14:paraId="7A0812A6"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15、磋商会议</w:t>
      </w:r>
    </w:p>
    <w:p w14:paraId="22C066C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15.1采购代理机构按磋商文件规定的时间、地点组织磋商。供应商应当按照《操作手册》规定，在“苏采云”系统规定的时间内对磋商响应文件进行解密。</w:t>
      </w:r>
    </w:p>
    <w:p w14:paraId="4A331570" w14:textId="77777777" w:rsidR="00E75ACF" w:rsidRDefault="00000000">
      <w:pPr>
        <w:spacing w:line="480" w:lineRule="exact"/>
        <w:ind w:firstLine="482"/>
        <w:rPr>
          <w:rFonts w:ascii="仿宋" w:eastAsia="仿宋" w:hAnsi="仿宋" w:cs="仿宋" w:hint="eastAsia"/>
          <w:sz w:val="24"/>
        </w:rPr>
      </w:pPr>
      <w:r>
        <w:rPr>
          <w:rFonts w:ascii="仿宋" w:eastAsia="仿宋" w:hAnsi="仿宋" w:cs="仿宋" w:hint="eastAsia"/>
          <w:b/>
          <w:sz w:val="24"/>
        </w:rPr>
        <w:t>15.2供应商用于解密的CA证书应为该响应文件生成加密、上传的同一把CA证书。供应商应登录“苏采云”系统进入“开标大厅”，在系统约定时间内使用CA证书解密，未成功解密的，视为其放弃磋商。</w:t>
      </w:r>
    </w:p>
    <w:p w14:paraId="24CA584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15.3供应商在磋商全过程中应保持通讯畅通，及时登录</w:t>
      </w:r>
      <w:r>
        <w:rPr>
          <w:rFonts w:ascii="仿宋" w:eastAsia="仿宋" w:hAnsi="仿宋" w:cs="仿宋" w:hint="eastAsia"/>
          <w:b/>
          <w:bCs/>
          <w:sz w:val="24"/>
        </w:rPr>
        <w:t>“苏采云”系统</w:t>
      </w:r>
      <w:r>
        <w:rPr>
          <w:rFonts w:ascii="仿宋" w:eastAsia="仿宋" w:hAnsi="仿宋" w:cs="仿宋" w:hint="eastAsia"/>
          <w:sz w:val="24"/>
        </w:rPr>
        <w:t>查阅、答复相关信息。</w:t>
      </w:r>
    </w:p>
    <w:p w14:paraId="01A99FE5" w14:textId="77777777" w:rsidR="00E75ACF" w:rsidRDefault="00000000">
      <w:pPr>
        <w:spacing w:line="480" w:lineRule="exact"/>
        <w:ind w:firstLine="482"/>
        <w:rPr>
          <w:rFonts w:ascii="仿宋" w:eastAsia="仿宋" w:hAnsi="仿宋" w:cs="仿宋" w:hint="eastAsia"/>
          <w:sz w:val="24"/>
        </w:rPr>
      </w:pPr>
      <w:r>
        <w:rPr>
          <w:rFonts w:ascii="仿宋" w:eastAsia="仿宋" w:hAnsi="仿宋" w:cs="仿宋" w:hint="eastAsia"/>
          <w:b/>
          <w:sz w:val="24"/>
        </w:rPr>
        <w:t>16、磋商小组</w:t>
      </w:r>
      <w:bookmarkStart w:id="65" w:name="OLE_LINK3"/>
    </w:p>
    <w:p w14:paraId="6367D095" w14:textId="77777777" w:rsidR="00E75ACF" w:rsidRDefault="00000000">
      <w:pPr>
        <w:spacing w:line="480" w:lineRule="exact"/>
        <w:ind w:firstLine="480"/>
        <w:rPr>
          <w:rFonts w:ascii="仿宋" w:eastAsia="仿宋" w:hAnsi="仿宋" w:cs="仿宋" w:hint="eastAsia"/>
          <w:b/>
          <w:sz w:val="24"/>
        </w:rPr>
      </w:pPr>
      <w:r>
        <w:rPr>
          <w:rFonts w:ascii="仿宋" w:eastAsia="仿宋" w:hAnsi="仿宋" w:cs="仿宋" w:hint="eastAsia"/>
          <w:sz w:val="24"/>
          <w:szCs w:val="24"/>
        </w:rPr>
        <w:t>磋商小组由采购人代表和有关技术、经济等方面的专家组成，且人员构成符合政府采购有关规定。</w:t>
      </w:r>
      <w:bookmarkEnd w:id="65"/>
      <w:r>
        <w:rPr>
          <w:rFonts w:ascii="仿宋" w:eastAsia="仿宋" w:hAnsi="仿宋" w:cs="仿宋" w:hint="eastAsia"/>
          <w:sz w:val="24"/>
        </w:rPr>
        <w:t>磋商小组负责具体评审事务，按客观、公正、审慎的原则独立履行相关职责。</w:t>
      </w:r>
    </w:p>
    <w:p w14:paraId="20B9CD68"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17、磋商程序</w:t>
      </w:r>
    </w:p>
    <w:p w14:paraId="1309D597" w14:textId="77777777" w:rsidR="00E75ACF" w:rsidRDefault="00000000">
      <w:pPr>
        <w:spacing w:line="460" w:lineRule="exact"/>
        <w:ind w:firstLine="480"/>
        <w:rPr>
          <w:rFonts w:ascii="仿宋" w:eastAsia="仿宋" w:hAnsi="仿宋" w:cs="仿宋" w:hint="eastAsia"/>
          <w:bCs/>
          <w:sz w:val="24"/>
          <w:szCs w:val="21"/>
        </w:rPr>
      </w:pPr>
      <w:r>
        <w:rPr>
          <w:rFonts w:ascii="仿宋" w:eastAsia="仿宋" w:hAnsi="仿宋" w:cs="仿宋" w:hint="eastAsia"/>
          <w:bCs/>
          <w:sz w:val="24"/>
          <w:szCs w:val="21"/>
        </w:rPr>
        <w:t>17.1资格审查</w:t>
      </w:r>
    </w:p>
    <w:p w14:paraId="7B53CE47" w14:textId="77777777" w:rsidR="00E75ACF" w:rsidRDefault="00000000">
      <w:pPr>
        <w:spacing w:line="460" w:lineRule="exact"/>
        <w:ind w:firstLine="480"/>
        <w:rPr>
          <w:rFonts w:ascii="仿宋" w:eastAsia="仿宋" w:hAnsi="仿宋" w:cs="仿宋" w:hint="eastAsia"/>
          <w:bCs/>
          <w:sz w:val="24"/>
          <w:szCs w:val="21"/>
        </w:rPr>
      </w:pPr>
      <w:r>
        <w:rPr>
          <w:rFonts w:ascii="仿宋" w:eastAsia="仿宋" w:hAnsi="仿宋" w:cs="仿宋" w:hint="eastAsia"/>
          <w:bCs/>
          <w:sz w:val="24"/>
          <w:szCs w:val="21"/>
        </w:rPr>
        <w:lastRenderedPageBreak/>
        <w:t>由磋商小组依据法律法规和磋商文件的规定，对响应文件中的资格证明文件进行审查，以确定供应商是否具备参加磋商的资格。</w:t>
      </w:r>
    </w:p>
    <w:p w14:paraId="591D847C" w14:textId="77777777" w:rsidR="00E75ACF" w:rsidRDefault="00000000">
      <w:pPr>
        <w:spacing w:line="460" w:lineRule="exact"/>
        <w:ind w:firstLine="480"/>
        <w:rPr>
          <w:rFonts w:ascii="仿宋" w:eastAsia="仿宋" w:hAnsi="仿宋" w:cs="仿宋" w:hint="eastAsia"/>
          <w:sz w:val="24"/>
          <w:szCs w:val="24"/>
        </w:rPr>
      </w:pPr>
      <w:r>
        <w:rPr>
          <w:rFonts w:ascii="仿宋" w:eastAsia="仿宋" w:hAnsi="仿宋" w:cs="仿宋" w:hint="eastAsia"/>
          <w:sz w:val="24"/>
          <w:szCs w:val="24"/>
        </w:rPr>
        <w:t>信用信息查询：磋商小组查询供应商的信用信息，以确定供应商是否具备磋商资格。查询结果留存并归档。</w:t>
      </w:r>
    </w:p>
    <w:p w14:paraId="5C706B47" w14:textId="77777777" w:rsidR="00E75ACF" w:rsidRDefault="00000000">
      <w:pPr>
        <w:spacing w:line="480" w:lineRule="exact"/>
        <w:ind w:firstLine="480"/>
        <w:rPr>
          <w:rFonts w:ascii="仿宋" w:eastAsia="仿宋" w:hAnsi="仿宋" w:cs="仿宋" w:hint="eastAsia"/>
          <w:bCs/>
          <w:sz w:val="24"/>
          <w:szCs w:val="21"/>
        </w:rPr>
      </w:pPr>
      <w:r>
        <w:rPr>
          <w:rFonts w:ascii="仿宋" w:eastAsia="仿宋" w:hAnsi="仿宋" w:cs="仿宋" w:hint="eastAsia"/>
          <w:bCs/>
          <w:sz w:val="24"/>
          <w:szCs w:val="21"/>
        </w:rPr>
        <w:t>17.2符合性审查</w:t>
      </w:r>
    </w:p>
    <w:p w14:paraId="5FD061A7" w14:textId="77777777" w:rsidR="00E75ACF" w:rsidRDefault="00000000">
      <w:pPr>
        <w:spacing w:line="480" w:lineRule="exact"/>
        <w:ind w:firstLine="480"/>
        <w:rPr>
          <w:rFonts w:ascii="仿宋" w:eastAsia="仿宋" w:hAnsi="仿宋" w:cs="仿宋" w:hint="eastAsia"/>
          <w:bCs/>
          <w:sz w:val="24"/>
          <w:szCs w:val="21"/>
        </w:rPr>
      </w:pPr>
      <w:r>
        <w:rPr>
          <w:rFonts w:ascii="仿宋" w:eastAsia="仿宋" w:hAnsi="仿宋" w:cs="仿宋" w:hint="eastAsia"/>
          <w:bCs/>
          <w:sz w:val="24"/>
          <w:szCs w:val="21"/>
        </w:rPr>
        <w:t>17.2.1依据磋商文件的规定，由磋商小组从响应文件的有效性、完整性和对磋商文件的响应程度进行审查，以确定是否对磋商文件的实质性要求作出响应。</w:t>
      </w:r>
    </w:p>
    <w:p w14:paraId="583F1BDB"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szCs w:val="24"/>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081C98BF"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bCs/>
          <w:sz w:val="24"/>
          <w:szCs w:val="21"/>
        </w:rPr>
        <w:t>17.3未通过资格审查或符合性审查的供应商，磋商小组将在</w:t>
      </w:r>
      <w:r>
        <w:rPr>
          <w:rFonts w:ascii="仿宋" w:eastAsia="仿宋" w:hAnsi="仿宋" w:cs="仿宋" w:hint="eastAsia"/>
          <w:sz w:val="24"/>
          <w:szCs w:val="24"/>
        </w:rPr>
        <w:t>“苏采云”系统</w:t>
      </w:r>
      <w:r>
        <w:rPr>
          <w:rFonts w:ascii="仿宋" w:eastAsia="仿宋" w:hAnsi="仿宋" w:cs="仿宋" w:hint="eastAsia"/>
          <w:bCs/>
          <w:sz w:val="24"/>
          <w:szCs w:val="21"/>
        </w:rPr>
        <w:t>中告知未通过资格审查或符合性审查的原因，评审结束后，磋商小组将不再告知未通过资格审查或符合性审查的原因。</w:t>
      </w:r>
    </w:p>
    <w:p w14:paraId="4C1C985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17.4磋商小组认定响应文件的响应性，仅根据响应文件本身的内容，而不寻求外部的证据。对于未实质性响应的响应文件，供应商不能通过修正或撤销不符之处，而使其成为实质性响应。</w:t>
      </w:r>
    </w:p>
    <w:p w14:paraId="000D7AA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17.5相同品牌产品响应</w:t>
      </w:r>
    </w:p>
    <w:p w14:paraId="202831B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4107FE6B"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bCs/>
          <w:sz w:val="24"/>
          <w:szCs w:val="21"/>
        </w:rPr>
        <w:t>17.6磋商</w:t>
      </w:r>
    </w:p>
    <w:p w14:paraId="6AB8142D"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bCs/>
          <w:sz w:val="24"/>
          <w:szCs w:val="21"/>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2EB033A"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bCs/>
          <w:sz w:val="24"/>
          <w:szCs w:val="21"/>
        </w:rPr>
        <w:t>17.6.2在磋商过程中，磋商小组可能根据磋商文件和磋商情况实质性变动的内容有：采购需求中的技术、服务要求以及合同草案条款。对磋商文件作出的实质性变动</w:t>
      </w:r>
      <w:r>
        <w:rPr>
          <w:rFonts w:ascii="仿宋" w:eastAsia="仿宋" w:hAnsi="仿宋" w:cs="仿宋" w:hint="eastAsia"/>
          <w:bCs/>
          <w:sz w:val="24"/>
          <w:szCs w:val="21"/>
        </w:rPr>
        <w:lastRenderedPageBreak/>
        <w:t>是磋商文件的有效组成部分，磋商小组将在“苏采云”系统中通知所有参加磋商的供应商。供应商应当按照磋商文件的变动情况和磋商小组的要求在“苏采云”系统中重新提交响应文件，并加盖CA电子公章。</w:t>
      </w:r>
    </w:p>
    <w:p w14:paraId="7CE78BBA"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bCs/>
          <w:sz w:val="24"/>
          <w:szCs w:val="21"/>
        </w:rPr>
        <w:t>17.7有关问题的澄清</w:t>
      </w:r>
    </w:p>
    <w:p w14:paraId="59E85F9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42A84254" w14:textId="77777777" w:rsidR="00E75ACF" w:rsidRDefault="00000000">
      <w:pPr>
        <w:tabs>
          <w:tab w:val="left" w:pos="900"/>
        </w:tabs>
        <w:spacing w:line="480" w:lineRule="exact"/>
        <w:ind w:firstLine="480"/>
        <w:rPr>
          <w:rFonts w:ascii="仿宋" w:eastAsia="仿宋" w:hAnsi="仿宋" w:cs="仿宋" w:hint="eastAsia"/>
          <w:sz w:val="24"/>
          <w:szCs w:val="24"/>
        </w:rPr>
      </w:pPr>
      <w:r>
        <w:rPr>
          <w:rFonts w:ascii="仿宋" w:eastAsia="仿宋" w:hAnsi="仿宋" w:cs="仿宋" w:hint="eastAsia"/>
          <w:bCs/>
          <w:sz w:val="24"/>
          <w:szCs w:val="21"/>
        </w:rPr>
        <w:t>17.8最后报价</w:t>
      </w:r>
    </w:p>
    <w:p w14:paraId="4C0570DF" w14:textId="77777777" w:rsidR="00E75ACF" w:rsidRDefault="00000000">
      <w:pPr>
        <w:tabs>
          <w:tab w:val="left" w:pos="900"/>
        </w:tabs>
        <w:spacing w:line="480" w:lineRule="exact"/>
        <w:ind w:firstLine="480"/>
        <w:rPr>
          <w:rFonts w:ascii="仿宋" w:eastAsia="仿宋" w:hAnsi="仿宋" w:cs="仿宋" w:hint="eastAsia"/>
          <w:sz w:val="24"/>
          <w:szCs w:val="24"/>
        </w:rPr>
      </w:pPr>
      <w:r>
        <w:rPr>
          <w:rFonts w:ascii="仿宋" w:eastAsia="仿宋" w:hAnsi="仿宋" w:cs="仿宋" w:hint="eastAsia"/>
          <w:sz w:val="24"/>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6" w:name="EB7c676092b0b54336b4f7c76350bf2f81"/>
    </w:p>
    <w:p w14:paraId="07C80B7C" w14:textId="77777777" w:rsidR="00E75ACF" w:rsidRDefault="00000000">
      <w:pPr>
        <w:tabs>
          <w:tab w:val="left" w:pos="900"/>
        </w:tabs>
        <w:spacing w:line="480" w:lineRule="exact"/>
        <w:ind w:firstLine="482"/>
        <w:rPr>
          <w:rFonts w:ascii="仿宋" w:eastAsia="仿宋" w:hAnsi="仿宋" w:cs="仿宋" w:hint="eastAsia"/>
          <w:sz w:val="24"/>
          <w:szCs w:val="24"/>
        </w:rPr>
      </w:pPr>
      <w:r>
        <w:rPr>
          <w:rFonts w:ascii="仿宋" w:eastAsia="仿宋" w:hAnsi="仿宋" w:cs="仿宋" w:hint="eastAsia"/>
          <w:b/>
          <w:sz w:val="24"/>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206D39D0" w14:textId="77777777" w:rsidR="00E75ACF" w:rsidRDefault="00000000">
      <w:pPr>
        <w:tabs>
          <w:tab w:val="left" w:pos="900"/>
        </w:tabs>
        <w:spacing w:line="480" w:lineRule="exact"/>
        <w:ind w:firstLine="480"/>
        <w:rPr>
          <w:rFonts w:ascii="仿宋" w:eastAsia="仿宋" w:hAnsi="仿宋" w:cs="仿宋" w:hint="eastAsia"/>
          <w:sz w:val="24"/>
          <w:szCs w:val="24"/>
        </w:rPr>
      </w:pPr>
      <w:r>
        <w:rPr>
          <w:rFonts w:ascii="仿宋" w:eastAsia="仿宋" w:hAnsi="仿宋" w:cs="仿宋" w:hint="eastAsia"/>
          <w:sz w:val="24"/>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6"/>
    </w:p>
    <w:p w14:paraId="194FA905"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17.8.4磋商报价表中大、小写应一致，如出现不一致情况的，以大写为准。磋商报价表内容与分项报价表内容应一致。如出现不一致情况，以磋商报价表内容为准，修正分项报价表。</w:t>
      </w:r>
    </w:p>
    <w:p w14:paraId="2013F118"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17.8.5项目评审中，不得去掉最后报价中的最高报价和最低报价。</w:t>
      </w:r>
    </w:p>
    <w:p w14:paraId="3814FC1D"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17.8.6</w:t>
      </w:r>
      <w:r>
        <w:rPr>
          <w:rFonts w:ascii="仿宋" w:eastAsia="仿宋" w:hAnsi="仿宋" w:cs="仿宋" w:hint="eastAsia"/>
          <w:sz w:val="24"/>
          <w:szCs w:val="24"/>
        </w:rPr>
        <w:t>符合《政府采购竞争性磋商采购方式管理暂行办法》第三条第一款第四项及《财政部关于竞争性磋商采购方式管理暂行办法有关问题的补充通知》（财库</w:t>
      </w:r>
      <w:r>
        <w:rPr>
          <w:rFonts w:ascii="仿宋" w:eastAsia="仿宋" w:hAnsi="仿宋" w:cs="仿宋" w:hint="eastAsia"/>
          <w:sz w:val="24"/>
        </w:rPr>
        <w:lastRenderedPageBreak/>
        <w:t>[2015]124号）规定情形的，提交最后报价的供应商可以为2家。</w:t>
      </w:r>
    </w:p>
    <w:p w14:paraId="1818A893" w14:textId="77777777" w:rsidR="00E75ACF" w:rsidRDefault="00000000">
      <w:pPr>
        <w:tabs>
          <w:tab w:val="left" w:pos="900"/>
        </w:tabs>
        <w:spacing w:line="480" w:lineRule="exact"/>
        <w:ind w:firstLine="480"/>
        <w:rPr>
          <w:rFonts w:ascii="仿宋" w:eastAsia="仿宋" w:hAnsi="仿宋" w:cs="仿宋" w:hint="eastAsia"/>
          <w:sz w:val="24"/>
        </w:rPr>
      </w:pPr>
      <w:bookmarkStart w:id="67" w:name="_Hlk204074773"/>
      <w:r>
        <w:rPr>
          <w:rFonts w:ascii="仿宋" w:eastAsia="仿宋" w:hAnsi="仿宋" w:cs="仿宋" w:hint="eastAsia"/>
          <w:sz w:val="24"/>
        </w:rPr>
        <w:t>17.9异常低价响应审查</w:t>
      </w:r>
    </w:p>
    <w:p w14:paraId="0507C02F"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17.9.1评审过程中出现下列情形之一的，磋商小组应当启动异常低价响应审查程序：</w:t>
      </w:r>
    </w:p>
    <w:p w14:paraId="15648812" w14:textId="77777777" w:rsidR="00E75ACF" w:rsidRPr="007B2BC5" w:rsidRDefault="00000000">
      <w:pPr>
        <w:tabs>
          <w:tab w:val="left" w:pos="900"/>
        </w:tabs>
        <w:spacing w:line="480" w:lineRule="exact"/>
        <w:ind w:firstLine="480"/>
        <w:rPr>
          <w:rFonts w:ascii="仿宋" w:eastAsia="仿宋" w:hAnsi="仿宋" w:cs="仿宋" w:hint="eastAsia"/>
          <w:sz w:val="24"/>
        </w:rPr>
      </w:pPr>
      <w:r w:rsidRPr="007B2BC5">
        <w:rPr>
          <w:rFonts w:ascii="仿宋" w:eastAsia="仿宋" w:hAnsi="仿宋" w:cs="仿宋" w:hint="eastAsia"/>
          <w:sz w:val="24"/>
        </w:rPr>
        <w:t>1.磋商报价低于全部通过符合性审查供应商磋商报价平均值50%的，即磋商报价&lt;全部通过符合性审查供应商磋商报价平均值×50%；</w:t>
      </w:r>
    </w:p>
    <w:p w14:paraId="4CC4C878" w14:textId="77777777" w:rsidR="00E75ACF" w:rsidRPr="007B2BC5" w:rsidRDefault="00000000">
      <w:pPr>
        <w:tabs>
          <w:tab w:val="left" w:pos="900"/>
        </w:tabs>
        <w:spacing w:line="480" w:lineRule="exact"/>
        <w:ind w:firstLine="480"/>
        <w:rPr>
          <w:rFonts w:ascii="仿宋" w:eastAsia="仿宋" w:hAnsi="仿宋" w:cs="仿宋" w:hint="eastAsia"/>
          <w:sz w:val="24"/>
        </w:rPr>
      </w:pPr>
      <w:r w:rsidRPr="007B2BC5">
        <w:rPr>
          <w:rFonts w:ascii="仿宋" w:eastAsia="仿宋" w:hAnsi="仿宋" w:cs="仿宋" w:hint="eastAsia"/>
          <w:sz w:val="24"/>
        </w:rPr>
        <w:t>2.磋商报价低于通过符合性审查的次低报价供应商磋商报价50%的，即磋商报价&lt;通过符合性审查的次低报价供应商磋商报价×50%；</w:t>
      </w:r>
    </w:p>
    <w:p w14:paraId="344B8AB2" w14:textId="77777777" w:rsidR="00E75ACF" w:rsidRDefault="00000000">
      <w:pPr>
        <w:tabs>
          <w:tab w:val="left" w:pos="900"/>
        </w:tabs>
        <w:spacing w:line="480" w:lineRule="exact"/>
        <w:ind w:firstLine="480"/>
        <w:rPr>
          <w:rFonts w:ascii="仿宋" w:eastAsia="仿宋" w:hAnsi="仿宋" w:cs="仿宋" w:hint="eastAsia"/>
          <w:sz w:val="24"/>
        </w:rPr>
      </w:pPr>
      <w:r w:rsidRPr="007B2BC5">
        <w:rPr>
          <w:rFonts w:ascii="仿宋" w:eastAsia="仿宋" w:hAnsi="仿宋" w:cs="仿宋" w:hint="eastAsia"/>
          <w:sz w:val="24"/>
        </w:rPr>
        <w:t>3.磋商报价低于采购项目最高限价45%的，即磋商报价&lt;采购项目最高限价×45%；</w:t>
      </w:r>
    </w:p>
    <w:p w14:paraId="5114A61B"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4.磋商小组基于专业判断，认为供应商报价过低，有可能影响产品质量或者不能诚信履约的其他情形。</w:t>
      </w:r>
    </w:p>
    <w:p w14:paraId="203532AD"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17.9.2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3E5DAA9"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17.9.3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140247A2" w14:textId="77777777" w:rsidR="00E75ACF" w:rsidRDefault="00000000">
      <w:pPr>
        <w:tabs>
          <w:tab w:val="left" w:pos="900"/>
        </w:tabs>
        <w:spacing w:line="480" w:lineRule="exact"/>
        <w:ind w:firstLine="480"/>
        <w:rPr>
          <w:rFonts w:ascii="仿宋" w:eastAsia="仿宋" w:hAnsi="仿宋" w:cs="仿宋" w:hint="eastAsia"/>
          <w:sz w:val="24"/>
        </w:rPr>
      </w:pPr>
      <w:r>
        <w:rPr>
          <w:rFonts w:ascii="仿宋" w:eastAsia="仿宋" w:hAnsi="仿宋" w:cs="仿宋" w:hint="eastAsia"/>
          <w:sz w:val="24"/>
        </w:rPr>
        <w:t>17.9.4异常低价响应审查的启动原因、审查意见和审查结果应当在评审报告中记录，并随供应商提供的相关书面说明及证明材料，以及磋商小组有关互联网浏览、查询历史一并归档。</w:t>
      </w:r>
    </w:p>
    <w:p w14:paraId="3682DB35" w14:textId="77777777" w:rsidR="00E75ACF" w:rsidRDefault="00000000">
      <w:pPr>
        <w:tabs>
          <w:tab w:val="left" w:pos="900"/>
        </w:tabs>
        <w:spacing w:line="480" w:lineRule="exact"/>
        <w:ind w:firstLine="480"/>
        <w:rPr>
          <w:rFonts w:ascii="仿宋" w:eastAsia="仿宋" w:hAnsi="仿宋" w:cs="仿宋" w:hint="eastAsia"/>
          <w:sz w:val="24"/>
          <w:szCs w:val="24"/>
        </w:rPr>
      </w:pPr>
      <w:bookmarkStart w:id="68" w:name="_Toc141869966"/>
      <w:bookmarkEnd w:id="67"/>
      <w:r>
        <w:rPr>
          <w:rFonts w:ascii="仿宋" w:eastAsia="仿宋" w:hAnsi="仿宋" w:cs="仿宋" w:hint="eastAsia"/>
          <w:bCs/>
          <w:sz w:val="24"/>
          <w:szCs w:val="21"/>
        </w:rPr>
        <w:t>17.10推荐成交候选供应商</w:t>
      </w:r>
    </w:p>
    <w:p w14:paraId="5520536C" w14:textId="77777777" w:rsidR="00E75ACF" w:rsidRDefault="00000000">
      <w:pPr>
        <w:tabs>
          <w:tab w:val="left" w:pos="900"/>
        </w:tabs>
        <w:spacing w:after="120" w:line="480" w:lineRule="exact"/>
        <w:ind w:firstLine="480"/>
        <w:rPr>
          <w:rFonts w:ascii="仿宋" w:eastAsia="仿宋" w:hAnsi="仿宋" w:cs="仿宋" w:hint="eastAsia"/>
          <w:sz w:val="24"/>
        </w:rPr>
      </w:pPr>
      <w:bookmarkStart w:id="69" w:name="OLE_LINK5"/>
      <w:r>
        <w:rPr>
          <w:rFonts w:ascii="仿宋" w:eastAsia="仿宋" w:hAnsi="仿宋" w:cs="仿宋" w:hint="eastAsia"/>
          <w:sz w:val="24"/>
        </w:rPr>
        <w:t>磋商小组根据综合评分情况，按照评审得分由高到低顺序推荐3名成交候选供应商，并编写评审报告</w:t>
      </w:r>
      <w:bookmarkEnd w:id="69"/>
      <w:r>
        <w:rPr>
          <w:rFonts w:ascii="仿宋" w:eastAsia="仿宋" w:hAnsi="仿宋" w:cs="仿宋" w:hint="eastAsia"/>
          <w:sz w:val="24"/>
        </w:rPr>
        <w:t>。符合本磋商文件17.8.6情形的，可以推荐2名成交候选供应商。评审得分相同的，按照最后报价由低到高的顺序推荐。评审得分且最后报价相同的，</w:t>
      </w:r>
      <w:r>
        <w:rPr>
          <w:rFonts w:ascii="仿宋" w:eastAsia="仿宋" w:hAnsi="仿宋" w:cs="仿宋" w:hint="eastAsia"/>
          <w:sz w:val="24"/>
        </w:rPr>
        <w:lastRenderedPageBreak/>
        <w:t>按照技术指标优劣顺序推荐。</w:t>
      </w:r>
    </w:p>
    <w:p w14:paraId="542D47E6"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t>六、无效响应、采购活动终止、</w:t>
      </w:r>
      <w:bookmarkEnd w:id="68"/>
      <w:r>
        <w:rPr>
          <w:rFonts w:ascii="仿宋" w:eastAsia="仿宋" w:hAnsi="仿宋" w:cs="仿宋" w:hint="eastAsia"/>
          <w:sz w:val="32"/>
        </w:rPr>
        <w:t>恶意串通及取消成交候选资格情形</w:t>
      </w:r>
    </w:p>
    <w:p w14:paraId="682C3172"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18、无效响应情形</w:t>
      </w:r>
    </w:p>
    <w:p w14:paraId="0271DC0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18.1供应商同一采购包提交两个以上（含两个）不同的响应文件或者最后报价的。</w:t>
      </w:r>
    </w:p>
    <w:p w14:paraId="6512A47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18.2供应商不符合磋商文件规定资格要求的或响应文件未按规定提交资质证件的。</w:t>
      </w:r>
    </w:p>
    <w:p w14:paraId="173BBA8E"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18.3供应商的报价超过了采购预算或最高限价的。</w:t>
      </w:r>
    </w:p>
    <w:p w14:paraId="69709DD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18.4响应文件未通过符合性审查的。</w:t>
      </w:r>
    </w:p>
    <w:p w14:paraId="2064538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18.5响应文件出现重大偏离，不符合磋商文件中规定的实质性要求的（★部分为实质性要求）。</w:t>
      </w:r>
    </w:p>
    <w:p w14:paraId="43E4C5F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18.6响应文件未按照磋商文件要求加盖CA电子公章的。</w:t>
      </w:r>
    </w:p>
    <w:p w14:paraId="3A8AAA5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18.7磋商小组启动异常低价响应审查后，供应商不提供书面说明、证明材料，或者磋商小组认为供应商提供的书面说明、证明材料不能证明其最后报价合理性的。</w:t>
      </w:r>
    </w:p>
    <w:p w14:paraId="74B55B6A"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18.8响应文件含有采购人不能接受的附加条件的。</w:t>
      </w:r>
    </w:p>
    <w:p w14:paraId="6C80D7D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18.9供应商有本磋商文件规定的恶意串通情形的。</w:t>
      </w:r>
    </w:p>
    <w:p w14:paraId="25E5F18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18.10法律、法规规定的其他情况。</w:t>
      </w:r>
    </w:p>
    <w:p w14:paraId="0170BE50"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19、采购活动终止情形</w:t>
      </w:r>
    </w:p>
    <w:p w14:paraId="5D41C1DA" w14:textId="77777777" w:rsidR="00E75ACF" w:rsidRDefault="00000000">
      <w:pPr>
        <w:spacing w:line="480" w:lineRule="exact"/>
        <w:ind w:firstLine="480"/>
        <w:rPr>
          <w:rFonts w:ascii="仿宋" w:eastAsia="仿宋" w:hAnsi="仿宋" w:cs="仿宋" w:hint="eastAsia"/>
          <w:bCs/>
          <w:sz w:val="24"/>
        </w:rPr>
      </w:pPr>
      <w:r>
        <w:rPr>
          <w:rFonts w:ascii="仿宋" w:eastAsia="仿宋" w:hAnsi="仿宋" w:cs="仿宋" w:hint="eastAsia"/>
          <w:bCs/>
          <w:sz w:val="24"/>
        </w:rPr>
        <w:t>19.1因情况变化，不再符合规定的竞争性磋商采购方式适用情形的；</w:t>
      </w:r>
    </w:p>
    <w:p w14:paraId="3EB6AA4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19.2符合专业条件的供应商或者对磋商文件作实质响应的供应商不足3家的（符合17.8.6情形除外）。</w:t>
      </w:r>
    </w:p>
    <w:p w14:paraId="00AF422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19.3出现影响采购公正的违法、违规行为的。</w:t>
      </w:r>
    </w:p>
    <w:p w14:paraId="5E8AB72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19.4因重大变故，采购任务取消的。</w:t>
      </w:r>
    </w:p>
    <w:p w14:paraId="0AA02D5B"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19.5磋商小组认定磋商文件存在歧义、重大缺陷导致评审工作无法进行。</w:t>
      </w:r>
    </w:p>
    <w:p w14:paraId="3DF8BC1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19.6在苏采云系统规定时间内成功解密电子响应文件的供应商不足3家的。</w:t>
      </w:r>
    </w:p>
    <w:p w14:paraId="0A55D6B8"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20、恶意串通情形</w:t>
      </w:r>
    </w:p>
    <w:p w14:paraId="1A1B021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20.1供应商直接或间接从采购人或采购代理机构处获得其他供应商的相关情况并修改其响应文件；</w:t>
      </w:r>
    </w:p>
    <w:p w14:paraId="192B535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20.2供应商接受采购人或采购代理机构授意撤换、修改响应文件；</w:t>
      </w:r>
    </w:p>
    <w:p w14:paraId="2E29128A"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lastRenderedPageBreak/>
        <w:t>20.3供应商之间协商报价、技术方案等响应文件实质性内容；</w:t>
      </w:r>
    </w:p>
    <w:p w14:paraId="78B8FB1E"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20.4属于同一集团、协会、商会等组织成员的供应商按照该组织要求协同参与政府采购活动的；</w:t>
      </w:r>
    </w:p>
    <w:p w14:paraId="6B86969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20.5供应商之间事先约定由某一特定供应商成交；</w:t>
      </w:r>
    </w:p>
    <w:p w14:paraId="254B55CD"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20.6供应商之间商定部分供应商放弃参加政府采购活动或者放弃成交；</w:t>
      </w:r>
    </w:p>
    <w:p w14:paraId="56276F9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20.7供应商与采购人或采购代理机构之间、供应商相互之间为谋求特定供应商成交或者排斥其他供应商的其他串通行为。</w:t>
      </w:r>
    </w:p>
    <w:p w14:paraId="41EFDC33"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21、</w:t>
      </w:r>
      <w:bookmarkStart w:id="70" w:name="OLE_LINK2"/>
      <w:r>
        <w:rPr>
          <w:rFonts w:ascii="仿宋" w:eastAsia="仿宋" w:hAnsi="仿宋" w:cs="仿宋" w:hint="eastAsia"/>
          <w:b/>
          <w:sz w:val="24"/>
        </w:rPr>
        <w:t>取消成交（候选）供应商资格</w:t>
      </w:r>
      <w:bookmarkEnd w:id="70"/>
      <w:r>
        <w:rPr>
          <w:rFonts w:ascii="仿宋" w:eastAsia="仿宋" w:hAnsi="仿宋" w:cs="仿宋" w:hint="eastAsia"/>
          <w:b/>
          <w:sz w:val="24"/>
        </w:rPr>
        <w:t>条款</w:t>
      </w:r>
    </w:p>
    <w:p w14:paraId="29DF782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21.1提供虚假材料谋取成交的；</w:t>
      </w:r>
    </w:p>
    <w:p w14:paraId="7D11520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21.2采取不正当手段诋毁、排挤其他供应商的；</w:t>
      </w:r>
    </w:p>
    <w:p w14:paraId="1C84929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21.3与采购人、其他供应商或者采购代理机构恶意串通的；</w:t>
      </w:r>
    </w:p>
    <w:p w14:paraId="24F764D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21.4向采购人、采购代理机构行贿或者提供其他不正当利益的；</w:t>
      </w:r>
    </w:p>
    <w:p w14:paraId="41E3A33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21.5未在规定时间内与采购人签订采购合同的；</w:t>
      </w:r>
    </w:p>
    <w:p w14:paraId="54F8F6B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21.6法律、法规规定的其他情况。</w:t>
      </w:r>
    </w:p>
    <w:p w14:paraId="6E1D380C" w14:textId="77777777" w:rsidR="00E75ACF" w:rsidRDefault="00000000">
      <w:pPr>
        <w:pStyle w:val="20"/>
        <w:spacing w:before="0" w:after="0" w:line="520" w:lineRule="exact"/>
        <w:ind w:firstLine="640"/>
        <w:rPr>
          <w:rFonts w:ascii="仿宋" w:eastAsia="仿宋" w:hAnsi="仿宋" w:cs="仿宋" w:hint="eastAsia"/>
          <w:sz w:val="32"/>
        </w:rPr>
      </w:pPr>
      <w:bookmarkStart w:id="71" w:name="_Toc141869968"/>
      <w:r>
        <w:rPr>
          <w:rFonts w:ascii="仿宋" w:eastAsia="仿宋" w:hAnsi="仿宋" w:cs="仿宋" w:hint="eastAsia"/>
          <w:sz w:val="32"/>
        </w:rPr>
        <w:t>七、成交及合同签订</w:t>
      </w:r>
      <w:bookmarkEnd w:id="71"/>
    </w:p>
    <w:p w14:paraId="71FC0A56"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22、确定成交供应商</w:t>
      </w:r>
    </w:p>
    <w:p w14:paraId="6D25675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22.1采购人应当在收到评审报告后5个工作日内，从评审报告提出的成交候选供应商中，按照排序由高到低的原则确定成交供应商。</w:t>
      </w:r>
    </w:p>
    <w:p w14:paraId="4EF9AC2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22.2在成交供应商确定后2个工作日内，采购人或采购代理机构将在财政部门指定信息媒体上发布成交结果，成交公告的公告期限为1个工作日。</w:t>
      </w:r>
    </w:p>
    <w:p w14:paraId="5B4E154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22.3采购人确定正被列为失信被执行人的供应商为成交人的，成交结果无效。</w:t>
      </w:r>
    </w:p>
    <w:p w14:paraId="5D933F13"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23、成交通知书</w:t>
      </w:r>
    </w:p>
    <w:p w14:paraId="74E7A68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23.1在公告成交结果的同时，采购代理机构向成交供应商发出成交通知书。成交供应商使用CA数字证书登录“苏采云”系统及时下载成交通知书。</w:t>
      </w:r>
    </w:p>
    <w:p w14:paraId="75EC4EB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23.2</w:t>
      </w:r>
      <w:r>
        <w:rPr>
          <w:rFonts w:ascii="仿宋" w:eastAsia="仿宋" w:hAnsi="仿宋" w:cs="仿宋" w:hint="eastAsia"/>
          <w:sz w:val="24"/>
          <w:szCs w:val="24"/>
        </w:rPr>
        <w:t>成交通知书发出后，采购人改变成交结果的或者成交供应商放弃成交项目的，应当依法承担法律责任。</w:t>
      </w:r>
    </w:p>
    <w:p w14:paraId="05950CB7"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24、签订和公告合同</w:t>
      </w:r>
    </w:p>
    <w:p w14:paraId="4215858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24.1采购人与成交供应商应当在成交通知书发出之日起15日内</w:t>
      </w:r>
      <w:r>
        <w:rPr>
          <w:rFonts w:ascii="仿宋" w:eastAsia="仿宋" w:hAnsi="仿宋" w:cs="仿宋" w:hint="eastAsia"/>
          <w:sz w:val="24"/>
          <w:szCs w:val="24"/>
        </w:rPr>
        <w:t>，按照磋商文件确</w:t>
      </w:r>
      <w:r>
        <w:rPr>
          <w:rFonts w:ascii="仿宋" w:eastAsia="仿宋" w:hAnsi="仿宋" w:cs="仿宋" w:hint="eastAsia"/>
          <w:sz w:val="24"/>
          <w:szCs w:val="24"/>
        </w:rPr>
        <w:lastRenderedPageBreak/>
        <w:t>定的事项与采购人签订政府采购合同。</w:t>
      </w:r>
      <w:r>
        <w:rPr>
          <w:rFonts w:ascii="仿宋" w:eastAsia="仿宋" w:hAnsi="仿宋" w:cs="仿宋" w:hint="eastAsia"/>
          <w:sz w:val="24"/>
        </w:rPr>
        <w:t>竞争性磋商文件、成交供应商的响应文件以及磋商过程中有关澄清文件均作为合同附件。</w:t>
      </w:r>
    </w:p>
    <w:p w14:paraId="4EB1271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D36B33D"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24.3采购人在自合同签订之日起2个工作日内，将合同在指定的媒体上公告。</w:t>
      </w:r>
    </w:p>
    <w:p w14:paraId="36872957" w14:textId="77777777" w:rsidR="00E75ACF" w:rsidRDefault="00000000">
      <w:pPr>
        <w:spacing w:line="480" w:lineRule="exact"/>
        <w:ind w:firstLine="482"/>
        <w:rPr>
          <w:rFonts w:ascii="仿宋" w:eastAsia="仿宋" w:hAnsi="仿宋" w:cs="仿宋" w:hint="eastAsia"/>
          <w:b/>
          <w:sz w:val="24"/>
        </w:rPr>
      </w:pPr>
      <w:bookmarkStart w:id="72" w:name="_Toc141869969"/>
      <w:r>
        <w:rPr>
          <w:rFonts w:ascii="仿宋" w:eastAsia="仿宋" w:hAnsi="仿宋" w:cs="仿宋" w:hint="eastAsia"/>
          <w:b/>
          <w:sz w:val="24"/>
        </w:rPr>
        <w:t>25、履约保证金</w:t>
      </w:r>
    </w:p>
    <w:p w14:paraId="7A49C3F2" w14:textId="77777777" w:rsidR="00E75ACF" w:rsidRDefault="00000000">
      <w:pPr>
        <w:spacing w:line="480" w:lineRule="exact"/>
        <w:ind w:firstLine="480"/>
        <w:rPr>
          <w:rFonts w:ascii="仿宋" w:eastAsia="仿宋" w:hAnsi="仿宋" w:cs="仿宋" w:hint="eastAsia"/>
          <w:sz w:val="24"/>
          <w:lang w:val="zh-CN"/>
        </w:rPr>
      </w:pPr>
      <w:r>
        <w:rPr>
          <w:rFonts w:ascii="仿宋" w:eastAsia="仿宋" w:hAnsi="仿宋" w:cs="仿宋" w:hint="eastAsia"/>
          <w:sz w:val="24"/>
          <w:lang w:val="zh-CN"/>
        </w:rPr>
        <w:t>按照以下第</w:t>
      </w:r>
      <w:r>
        <w:rPr>
          <w:rFonts w:ascii="仿宋" w:eastAsia="仿宋" w:hAnsi="仿宋" w:cs="仿宋" w:hint="eastAsia"/>
          <w:sz w:val="24"/>
          <w:u w:val="single"/>
        </w:rPr>
        <w:t>（1）</w:t>
      </w:r>
      <w:r>
        <w:rPr>
          <w:rFonts w:ascii="仿宋" w:eastAsia="仿宋" w:hAnsi="仿宋" w:cs="仿宋" w:hint="eastAsia"/>
          <w:sz w:val="24"/>
          <w:lang w:val="zh-CN"/>
        </w:rPr>
        <w:t>方式确定履约保证</w:t>
      </w:r>
      <w:r>
        <w:rPr>
          <w:rFonts w:ascii="仿宋" w:eastAsia="仿宋" w:hAnsi="仿宋" w:cs="仿宋" w:hint="eastAsia"/>
          <w:sz w:val="24"/>
        </w:rPr>
        <w:t>金</w:t>
      </w:r>
      <w:r>
        <w:rPr>
          <w:rFonts w:ascii="仿宋" w:eastAsia="仿宋" w:hAnsi="仿宋" w:cs="仿宋" w:hint="eastAsia"/>
          <w:sz w:val="24"/>
          <w:lang w:val="zh-CN"/>
        </w:rPr>
        <w:t>收取方式。</w:t>
      </w:r>
    </w:p>
    <w:p w14:paraId="7AEF16D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（1）本项目不收取履约保证金。</w:t>
      </w:r>
    </w:p>
    <w:p w14:paraId="414C471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（2）本项目收取履约保证金。</w:t>
      </w:r>
    </w:p>
    <w:p w14:paraId="2650297B"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25.1履约保证金提交形式</w:t>
      </w:r>
    </w:p>
    <w:p w14:paraId="6C540B47"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履约保证金应在采购合同签订前提交，除银行电汇、网上银行、数字人民币外，供应商还可选用银行保函、担保公司的保证担保或保险公司的保证保险等多种形式向采购人缴纳。</w:t>
      </w:r>
    </w:p>
    <w:p w14:paraId="6F419A7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25.2履约保证金提交金额</w:t>
      </w:r>
    </w:p>
    <w:p w14:paraId="42CF312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按采购合同总价的</w:t>
      </w:r>
      <w:r>
        <w:rPr>
          <w:rFonts w:ascii="仿宋" w:eastAsia="仿宋" w:hAnsi="仿宋" w:cs="仿宋" w:hint="eastAsia"/>
          <w:sz w:val="24"/>
          <w:u w:val="single"/>
        </w:rPr>
        <w:t xml:space="preserve"> / </w:t>
      </w:r>
      <w:r>
        <w:rPr>
          <w:rFonts w:ascii="仿宋" w:eastAsia="仿宋" w:hAnsi="仿宋" w:cs="仿宋" w:hint="eastAsia"/>
          <w:sz w:val="24"/>
        </w:rPr>
        <w:t>%提交。</w:t>
      </w:r>
    </w:p>
    <w:p w14:paraId="219C828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支持和鼓励成交供应商使用江苏政府采购电子履约保函（保险）代替缴纳履约保证金，成交供应商如使用江苏政府采购电子履约保函（保险）的，可按采购合同总价的</w:t>
      </w:r>
      <w:r>
        <w:rPr>
          <w:rFonts w:ascii="仿宋" w:eastAsia="仿宋" w:hAnsi="仿宋" w:cs="仿宋" w:hint="eastAsia"/>
          <w:sz w:val="24"/>
          <w:u w:val="single"/>
        </w:rPr>
        <w:t xml:space="preserve"> / </w:t>
      </w:r>
      <w:r>
        <w:rPr>
          <w:rFonts w:ascii="仿宋" w:eastAsia="仿宋" w:hAnsi="仿宋" w:cs="仿宋" w:hint="eastAsia"/>
          <w:sz w:val="24"/>
        </w:rPr>
        <w:t>% （</w:t>
      </w:r>
      <w:bookmarkStart w:id="73" w:name="_Hlk187763955"/>
      <w:r>
        <w:rPr>
          <w:rFonts w:ascii="仿宋" w:eastAsia="仿宋" w:hAnsi="仿宋" w:cs="仿宋" w:hint="eastAsia"/>
          <w:sz w:val="24"/>
        </w:rPr>
        <w:t>履约保证金原提交金额的6折</w:t>
      </w:r>
      <w:bookmarkEnd w:id="73"/>
      <w:r>
        <w:rPr>
          <w:rFonts w:ascii="仿宋" w:eastAsia="仿宋" w:hAnsi="仿宋" w:cs="仿宋" w:hint="eastAsia"/>
          <w:sz w:val="24"/>
        </w:rPr>
        <w:t>）提交。</w:t>
      </w:r>
      <w:bookmarkStart w:id="74" w:name="_Hlk187842952"/>
      <w:r>
        <w:rPr>
          <w:rFonts w:ascii="仿宋" w:eastAsia="仿宋" w:hAnsi="仿宋" w:cs="仿宋" w:hint="eastAsia"/>
          <w:sz w:val="24"/>
        </w:rPr>
        <w:t>办理流程、偿付等内容见江苏政府采购网“保险保函”模块。</w:t>
      </w:r>
      <w:bookmarkEnd w:id="74"/>
    </w:p>
    <w:p w14:paraId="0C47353B"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25.3履约保证金退还方式</w:t>
      </w:r>
    </w:p>
    <w:p w14:paraId="22D1CBE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65887B5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25.4履约保证金退还条件</w:t>
      </w:r>
    </w:p>
    <w:p w14:paraId="3FEFABD1"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具有验收合格相关证明材料。</w:t>
      </w:r>
    </w:p>
    <w:p w14:paraId="689F3F2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25.5履约保证金退还时间</w:t>
      </w:r>
    </w:p>
    <w:p w14:paraId="404686E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采购人收到成交供应商退付申请后5个工作日内退还。</w:t>
      </w:r>
    </w:p>
    <w:p w14:paraId="6CB2D7B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25.6履约保证金不予退还情形</w:t>
      </w:r>
    </w:p>
    <w:p w14:paraId="240A420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lastRenderedPageBreak/>
        <w:t>除不可抗力外，成交供应商不履行与采购人订立的采购合同的，履约保证金不予退还，给采购人造成的损失超过履约保证金数额的，还应对超过部分予以赔偿。</w:t>
      </w:r>
    </w:p>
    <w:p w14:paraId="3892CE9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25.7逾期退还履约保证金违约责任</w:t>
      </w:r>
    </w:p>
    <w:p w14:paraId="730C79D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采购人逾期退还履约保证金的，除应退还履约保证金外，还应按中国人民银行同期贷款基准利率上浮20％后的利率支付超期资金占用费，但因成交供应商自身原因导致无法及时退还的除外。</w:t>
      </w:r>
    </w:p>
    <w:p w14:paraId="40AAA756" w14:textId="77777777" w:rsidR="00E75ACF" w:rsidRDefault="00000000">
      <w:pPr>
        <w:spacing w:line="480" w:lineRule="exact"/>
        <w:ind w:firstLine="482"/>
        <w:rPr>
          <w:rFonts w:ascii="仿宋" w:eastAsia="仿宋" w:hAnsi="仿宋" w:cs="仿宋" w:hint="eastAsia"/>
          <w:b/>
          <w:bCs/>
          <w:sz w:val="24"/>
          <w:szCs w:val="24"/>
        </w:rPr>
      </w:pPr>
      <w:r>
        <w:rPr>
          <w:rFonts w:ascii="仿宋" w:eastAsia="仿宋" w:hAnsi="仿宋" w:cs="仿宋" w:hint="eastAsia"/>
          <w:b/>
          <w:sz w:val="24"/>
        </w:rPr>
        <w:t>26、线上融资</w:t>
      </w:r>
    </w:p>
    <w:p w14:paraId="6DE268AE" w14:textId="77777777" w:rsidR="00E75ACF" w:rsidRDefault="00000000">
      <w:pPr>
        <w:spacing w:line="480" w:lineRule="exact"/>
        <w:ind w:firstLine="480"/>
        <w:rPr>
          <w:rFonts w:ascii="仿宋" w:eastAsia="仿宋" w:hAnsi="仿宋" w:cs="仿宋" w:hint="eastAsia"/>
          <w:b/>
          <w:bCs/>
          <w:sz w:val="24"/>
          <w:szCs w:val="24"/>
        </w:rPr>
      </w:pPr>
      <w:r>
        <w:rPr>
          <w:rFonts w:ascii="仿宋" w:eastAsia="仿宋" w:hAnsi="仿宋" w:cs="仿宋" w:hint="eastAsia"/>
          <w:bCs/>
          <w:sz w:val="24"/>
          <w:szCs w:val="24"/>
        </w:rPr>
        <w:t>成交供应商可凭政府采购合同办理融资贷款，详情见江苏政府采购网“政采贷”专栏。</w:t>
      </w:r>
    </w:p>
    <w:p w14:paraId="21D6BE45" w14:textId="77777777" w:rsidR="00E75ACF" w:rsidRDefault="00000000">
      <w:pPr>
        <w:spacing w:line="480" w:lineRule="exact"/>
        <w:ind w:firstLine="482"/>
        <w:rPr>
          <w:rFonts w:ascii="仿宋" w:eastAsia="仿宋" w:hAnsi="仿宋" w:cs="仿宋" w:hint="eastAsia"/>
          <w:sz w:val="24"/>
        </w:rPr>
      </w:pPr>
      <w:r>
        <w:rPr>
          <w:rFonts w:ascii="仿宋" w:eastAsia="仿宋" w:hAnsi="仿宋" w:cs="仿宋" w:hint="eastAsia"/>
          <w:b/>
          <w:sz w:val="24"/>
        </w:rPr>
        <w:t>27、合同履行</w:t>
      </w:r>
    </w:p>
    <w:p w14:paraId="464E15A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27.1政府采购合同订立后，合同各方不得擅自变更、中止或者终止合同。</w:t>
      </w:r>
    </w:p>
    <w:p w14:paraId="3CA0ED60"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4BF4994" w14:textId="77777777" w:rsidR="00E75ACF" w:rsidRDefault="00000000">
      <w:pPr>
        <w:pStyle w:val="20"/>
        <w:spacing w:before="0" w:after="0" w:line="520" w:lineRule="exact"/>
        <w:ind w:firstLine="640"/>
        <w:rPr>
          <w:rFonts w:ascii="仿宋" w:eastAsia="仿宋" w:hAnsi="仿宋" w:cs="仿宋" w:hint="eastAsia"/>
          <w:sz w:val="32"/>
        </w:rPr>
      </w:pPr>
      <w:bookmarkStart w:id="75" w:name="_Toc141869970"/>
      <w:bookmarkEnd w:id="72"/>
      <w:r>
        <w:rPr>
          <w:rFonts w:ascii="仿宋" w:eastAsia="仿宋" w:hAnsi="仿宋" w:cs="仿宋" w:hint="eastAsia"/>
          <w:sz w:val="32"/>
        </w:rPr>
        <w:t>八、质疑与投诉</w:t>
      </w:r>
      <w:bookmarkEnd w:id="75"/>
    </w:p>
    <w:p w14:paraId="3976741B"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28、质疑</w:t>
      </w:r>
    </w:p>
    <w:p w14:paraId="1050F24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28.1供应商认为采购文件、采购过程和中标结果使自己的权益受到损害的，可以在知道或者应知其权益受到损害之日起七个工作日内，</w:t>
      </w:r>
      <w:r>
        <w:rPr>
          <w:rFonts w:ascii="仿宋" w:eastAsia="仿宋" w:hAnsi="仿宋" w:cs="仿宋" w:hint="eastAsia"/>
          <w:b/>
          <w:bCs/>
          <w:sz w:val="24"/>
        </w:rPr>
        <w:t>通过 CA 数字证书登录“苏采云”系统，从“项目质疑申请”模块向采购人提出质疑。</w:t>
      </w:r>
      <w:r>
        <w:rPr>
          <w:rFonts w:ascii="仿宋" w:eastAsia="仿宋" w:hAnsi="仿宋" w:cs="仿宋" w:hint="eastAsia"/>
          <w:sz w:val="24"/>
        </w:rPr>
        <w:t>质疑联系部门、联系电话、通讯地址详见采购公告。</w:t>
      </w:r>
    </w:p>
    <w:p w14:paraId="0C6B1F5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28.2供应商应知其权益受到损害之日，是指：</w:t>
      </w:r>
    </w:p>
    <w:p w14:paraId="049DA05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（1）对本项目采购文件提出质疑的，为获取采购文件之日或者采购文件公告期限届满之日；</w:t>
      </w:r>
    </w:p>
    <w:p w14:paraId="2E1C5C9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（2）对本项目采购过程提出质疑的，为各采购程序环节结束之日；</w:t>
      </w:r>
    </w:p>
    <w:p w14:paraId="11187E19"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（3）对本项目中标或者成交结果提出质疑的，为中标或者成交结果公告期限届满之日。</w:t>
      </w:r>
    </w:p>
    <w:p w14:paraId="73AA40DF"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28.3 质疑供应商应当是参与所质疑项目采购活动的供应商。潜在供应商已依法获取其可质疑的采购文件的，方可对该文件提出质疑。供应商在法定质疑期内应一次性</w:t>
      </w:r>
      <w:r>
        <w:rPr>
          <w:rFonts w:ascii="仿宋" w:eastAsia="仿宋" w:hAnsi="仿宋" w:cs="仿宋" w:hint="eastAsia"/>
          <w:sz w:val="24"/>
        </w:rPr>
        <w:lastRenderedPageBreak/>
        <w:t>提出针对同一采购程序环节的质疑。</w:t>
      </w:r>
    </w:p>
    <w:p w14:paraId="6587A944"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28.4供应商提出质疑应当提交质疑函和必要的证明材料。质疑函的必备内容：</w:t>
      </w:r>
    </w:p>
    <w:p w14:paraId="2075721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（1）供应商的姓名或者名称、地址、邮编、联系人及联系电话；</w:t>
      </w:r>
    </w:p>
    <w:p w14:paraId="54A6B4C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（2）质疑项目的名称、编号；</w:t>
      </w:r>
    </w:p>
    <w:p w14:paraId="1A71D04C"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（3）获取采购文件的时间；</w:t>
      </w:r>
    </w:p>
    <w:p w14:paraId="1B50A836"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（4）具体、明确的质疑事项和质疑事项相关的请求；</w:t>
      </w:r>
    </w:p>
    <w:p w14:paraId="0051E6BA"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（5）事实依据；</w:t>
      </w:r>
    </w:p>
    <w:p w14:paraId="610D2F81"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（6）必要的法律依据；</w:t>
      </w:r>
    </w:p>
    <w:p w14:paraId="51E46212"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（7）提出质疑的日期；</w:t>
      </w:r>
    </w:p>
    <w:p w14:paraId="41933E95"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（8）供应商为自然人的，由本人签字；供应商为法人或者其他组织的，应当由法定代表人、主要负责人，或者其授权代表签字或者盖章，并盖公章。</w:t>
      </w:r>
    </w:p>
    <w:p w14:paraId="48D49F2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1FE9E6B8"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28.5采购人、采购代理机构在收到质疑函后7个工作日内作出答复，并以书面形式通知质疑供应商和其他有关供应商，但质疑答复的内容不涉及商业秘密。</w:t>
      </w:r>
    </w:p>
    <w:p w14:paraId="6B44F4FC" w14:textId="77777777" w:rsidR="00E75ACF" w:rsidRDefault="00000000">
      <w:pPr>
        <w:spacing w:line="480" w:lineRule="exact"/>
        <w:ind w:firstLine="482"/>
        <w:rPr>
          <w:rFonts w:ascii="仿宋" w:eastAsia="仿宋" w:hAnsi="仿宋" w:cs="仿宋" w:hint="eastAsia"/>
          <w:b/>
          <w:sz w:val="24"/>
        </w:rPr>
      </w:pPr>
      <w:r>
        <w:rPr>
          <w:rFonts w:ascii="仿宋" w:eastAsia="仿宋" w:hAnsi="仿宋" w:cs="仿宋" w:hint="eastAsia"/>
          <w:b/>
          <w:sz w:val="24"/>
        </w:rPr>
        <w:t>29、投诉</w:t>
      </w:r>
    </w:p>
    <w:p w14:paraId="4F776713" w14:textId="77777777" w:rsidR="00E75ACF" w:rsidRDefault="00000000">
      <w:pPr>
        <w:spacing w:line="480" w:lineRule="exact"/>
        <w:ind w:firstLine="480"/>
        <w:rPr>
          <w:rFonts w:ascii="仿宋" w:eastAsia="仿宋" w:hAnsi="仿宋" w:cs="仿宋" w:hint="eastAsia"/>
          <w:sz w:val="24"/>
        </w:rPr>
      </w:pPr>
      <w:r>
        <w:rPr>
          <w:rFonts w:ascii="仿宋" w:eastAsia="仿宋" w:hAnsi="仿宋" w:cs="仿宋" w:hint="eastAsia"/>
          <w:sz w:val="24"/>
        </w:rPr>
        <w:t>质疑供应商对采购人、采购代理机构的答复不满意，或者采购人、采购代理机构未在规定时间内作出答复的，可以在答复期满后15个工作日内向同级财政部门提起投诉。</w:t>
      </w:r>
    </w:p>
    <w:p w14:paraId="32BA23BD" w14:textId="77777777" w:rsidR="00E75ACF" w:rsidRDefault="00000000">
      <w:pPr>
        <w:rPr>
          <w:rFonts w:ascii="仿宋" w:eastAsia="仿宋" w:hAnsi="仿宋" w:cs="仿宋" w:hint="eastAsia"/>
        </w:rPr>
      </w:pPr>
      <w:r>
        <w:rPr>
          <w:rFonts w:ascii="仿宋" w:eastAsia="仿宋" w:hAnsi="仿宋" w:cs="仿宋" w:hint="eastAsia"/>
        </w:rPr>
        <w:br w:type="page" w:clear="all"/>
      </w:r>
    </w:p>
    <w:p w14:paraId="29F9C95A" w14:textId="77777777" w:rsidR="00E75ACF" w:rsidRDefault="00000000">
      <w:pPr>
        <w:pStyle w:val="1"/>
        <w:spacing w:before="200"/>
        <w:ind w:firstLine="880"/>
        <w:jc w:val="center"/>
        <w:rPr>
          <w:rFonts w:ascii="仿宋" w:eastAsia="仿宋" w:hAnsi="仿宋" w:cs="仿宋" w:hint="eastAsia"/>
          <w:sz w:val="44"/>
        </w:rPr>
      </w:pPr>
      <w:bookmarkStart w:id="76" w:name="_Toc3418"/>
      <w:bookmarkStart w:id="77" w:name="_Toc141869971"/>
      <w:bookmarkStart w:id="78" w:name="_Toc14692"/>
      <w:bookmarkStart w:id="79" w:name="_Toc26000"/>
      <w:r>
        <w:rPr>
          <w:rFonts w:ascii="仿宋" w:eastAsia="仿宋" w:hAnsi="仿宋" w:cs="仿宋" w:hint="eastAsia"/>
          <w:sz w:val="44"/>
        </w:rPr>
        <w:lastRenderedPageBreak/>
        <w:t xml:space="preserve">第三章  </w:t>
      </w:r>
      <w:bookmarkEnd w:id="76"/>
      <w:bookmarkEnd w:id="77"/>
      <w:bookmarkEnd w:id="78"/>
      <w:r>
        <w:rPr>
          <w:rFonts w:ascii="仿宋" w:eastAsia="仿宋" w:hAnsi="仿宋" w:cs="仿宋" w:hint="eastAsia"/>
          <w:sz w:val="44"/>
        </w:rPr>
        <w:t>评审方法与评审标准</w:t>
      </w:r>
      <w:bookmarkEnd w:id="79"/>
    </w:p>
    <w:p w14:paraId="6EAE444E" w14:textId="77777777" w:rsidR="00E75ACF" w:rsidRDefault="00000000">
      <w:pPr>
        <w:spacing w:line="480" w:lineRule="exact"/>
        <w:ind w:firstLine="482"/>
        <w:jc w:val="left"/>
        <w:rPr>
          <w:rFonts w:ascii="仿宋" w:eastAsia="仿宋" w:hAnsi="仿宋" w:cs="仿宋" w:hint="eastAsia"/>
          <w:b/>
          <w:bCs/>
          <w:sz w:val="24"/>
        </w:rPr>
      </w:pPr>
      <w:r>
        <w:rPr>
          <w:rFonts w:ascii="仿宋" w:eastAsia="仿宋" w:hAnsi="仿宋" w:cs="仿宋" w:hint="eastAsia"/>
          <w:b/>
          <w:bCs/>
          <w:sz w:val="24"/>
        </w:rPr>
        <w:t>一、资格审查</w:t>
      </w:r>
    </w:p>
    <w:p w14:paraId="2E7F5089" w14:textId="77777777" w:rsidR="00E75ACF" w:rsidRDefault="00000000">
      <w:pPr>
        <w:spacing w:line="480" w:lineRule="exact"/>
        <w:ind w:firstLine="480"/>
        <w:jc w:val="left"/>
        <w:rPr>
          <w:rFonts w:ascii="仿宋" w:eastAsia="仿宋" w:hAnsi="仿宋" w:cs="仿宋" w:hint="eastAsia"/>
          <w:sz w:val="24"/>
        </w:rPr>
      </w:pPr>
      <w:r>
        <w:rPr>
          <w:rFonts w:ascii="仿宋" w:eastAsia="仿宋" w:hAnsi="仿宋" w:cs="仿宋" w:hint="eastAsia"/>
          <w:sz w:val="24"/>
          <w:szCs w:val="28"/>
        </w:rPr>
        <w:t>资格审查人员按照下列指标对各供应商的资格进行审查，未通过审查的为无效标，不参与评审。</w:t>
      </w:r>
    </w:p>
    <w:tbl>
      <w:tblPr>
        <w:tblW w:w="8668" w:type="dxa"/>
        <w:tblInd w:w="-7"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4A0" w:firstRow="1" w:lastRow="0" w:firstColumn="1" w:lastColumn="0" w:noHBand="0" w:noVBand="1"/>
      </w:tblPr>
      <w:tblGrid>
        <w:gridCol w:w="4422"/>
        <w:gridCol w:w="4246"/>
      </w:tblGrid>
      <w:tr w:rsidR="00E75ACF" w14:paraId="2A5C5C29" w14:textId="77777777">
        <w:tc>
          <w:tcPr>
            <w:tcW w:w="4422" w:type="dxa"/>
            <w:tcBorders>
              <w:top w:val="single" w:sz="6" w:space="0" w:color="auto"/>
              <w:left w:val="single" w:sz="6" w:space="0" w:color="auto"/>
              <w:bottom w:val="single" w:sz="6" w:space="0" w:color="auto"/>
              <w:right w:val="single" w:sz="6" w:space="0" w:color="auto"/>
            </w:tcBorders>
            <w:vAlign w:val="center"/>
          </w:tcPr>
          <w:p w14:paraId="65415655"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资格审查因素</w:t>
            </w:r>
          </w:p>
        </w:tc>
        <w:tc>
          <w:tcPr>
            <w:tcW w:w="4246" w:type="dxa"/>
            <w:tcBorders>
              <w:top w:val="single" w:sz="6" w:space="0" w:color="auto"/>
              <w:left w:val="single" w:sz="6" w:space="0" w:color="auto"/>
              <w:bottom w:val="single" w:sz="6" w:space="0" w:color="auto"/>
              <w:right w:val="single" w:sz="6" w:space="0" w:color="auto"/>
            </w:tcBorders>
            <w:vAlign w:val="center"/>
          </w:tcPr>
          <w:p w14:paraId="1699EE6C"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审查标准</w:t>
            </w:r>
          </w:p>
        </w:tc>
      </w:tr>
      <w:tr w:rsidR="00E75ACF" w14:paraId="0D01907C" w14:textId="77777777">
        <w:tc>
          <w:tcPr>
            <w:tcW w:w="4422" w:type="dxa"/>
            <w:tcBorders>
              <w:top w:val="single" w:sz="6" w:space="0" w:color="auto"/>
              <w:left w:val="single" w:sz="6" w:space="0" w:color="auto"/>
              <w:bottom w:val="single" w:sz="6" w:space="0" w:color="auto"/>
              <w:right w:val="single" w:sz="6" w:space="0" w:color="auto"/>
            </w:tcBorders>
            <w:vAlign w:val="center"/>
          </w:tcPr>
          <w:p w14:paraId="344849D7"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磋商响应函</w:t>
            </w:r>
          </w:p>
        </w:tc>
        <w:tc>
          <w:tcPr>
            <w:tcW w:w="4246" w:type="dxa"/>
            <w:tcBorders>
              <w:top w:val="single" w:sz="6" w:space="0" w:color="auto"/>
              <w:left w:val="single" w:sz="6" w:space="0" w:color="auto"/>
              <w:bottom w:val="single" w:sz="6" w:space="0" w:color="auto"/>
              <w:right w:val="single" w:sz="6" w:space="0" w:color="auto"/>
            </w:tcBorders>
            <w:vAlign w:val="center"/>
          </w:tcPr>
          <w:p w14:paraId="544598BE"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r w:rsidR="00E75ACF" w14:paraId="13341921" w14:textId="77777777">
        <w:tc>
          <w:tcPr>
            <w:tcW w:w="4422" w:type="dxa"/>
            <w:tcBorders>
              <w:top w:val="single" w:sz="6" w:space="0" w:color="auto"/>
              <w:left w:val="single" w:sz="6" w:space="0" w:color="auto"/>
              <w:bottom w:val="single" w:sz="6" w:space="0" w:color="auto"/>
              <w:right w:val="single" w:sz="6" w:space="0" w:color="auto"/>
            </w:tcBorders>
            <w:vAlign w:val="center"/>
          </w:tcPr>
          <w:p w14:paraId="1010A843"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信用信息</w:t>
            </w:r>
          </w:p>
        </w:tc>
        <w:tc>
          <w:tcPr>
            <w:tcW w:w="4246" w:type="dxa"/>
            <w:tcBorders>
              <w:top w:val="single" w:sz="6" w:space="0" w:color="auto"/>
              <w:left w:val="single" w:sz="6" w:space="0" w:color="auto"/>
              <w:bottom w:val="single" w:sz="6" w:space="0" w:color="auto"/>
              <w:right w:val="single" w:sz="6" w:space="0" w:color="auto"/>
            </w:tcBorders>
            <w:vAlign w:val="center"/>
          </w:tcPr>
          <w:p w14:paraId="6A13C331"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r w:rsidR="00E75ACF" w14:paraId="01B2736A" w14:textId="77777777">
        <w:tc>
          <w:tcPr>
            <w:tcW w:w="4422" w:type="dxa"/>
            <w:tcBorders>
              <w:top w:val="single" w:sz="6" w:space="0" w:color="auto"/>
              <w:left w:val="single" w:sz="6" w:space="0" w:color="auto"/>
              <w:bottom w:val="single" w:sz="6" w:space="0" w:color="auto"/>
              <w:right w:val="single" w:sz="6" w:space="0" w:color="auto"/>
            </w:tcBorders>
            <w:vAlign w:val="center"/>
          </w:tcPr>
          <w:p w14:paraId="50B4B0CC"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中小企业或残疾人福利性单位声明函，或监狱企业证明文件</w:t>
            </w:r>
          </w:p>
        </w:tc>
        <w:tc>
          <w:tcPr>
            <w:tcW w:w="4246" w:type="dxa"/>
            <w:tcBorders>
              <w:top w:val="single" w:sz="6" w:space="0" w:color="auto"/>
              <w:left w:val="single" w:sz="6" w:space="0" w:color="auto"/>
              <w:bottom w:val="single" w:sz="6" w:space="0" w:color="auto"/>
              <w:right w:val="single" w:sz="6" w:space="0" w:color="auto"/>
            </w:tcBorders>
            <w:vAlign w:val="center"/>
          </w:tcPr>
          <w:p w14:paraId="3EEF6996"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r w:rsidR="00E75ACF" w14:paraId="45F6593F" w14:textId="77777777">
        <w:tc>
          <w:tcPr>
            <w:tcW w:w="4422" w:type="dxa"/>
            <w:tcBorders>
              <w:top w:val="single" w:sz="6" w:space="0" w:color="auto"/>
              <w:left w:val="single" w:sz="6" w:space="0" w:color="auto"/>
              <w:bottom w:val="single" w:sz="6" w:space="0" w:color="auto"/>
              <w:right w:val="single" w:sz="6" w:space="0" w:color="auto"/>
            </w:tcBorders>
            <w:vAlign w:val="center"/>
          </w:tcPr>
          <w:p w14:paraId="36026DC5"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资格要求</w:t>
            </w:r>
          </w:p>
        </w:tc>
        <w:tc>
          <w:tcPr>
            <w:tcW w:w="4246" w:type="dxa"/>
            <w:tcBorders>
              <w:top w:val="single" w:sz="6" w:space="0" w:color="auto"/>
              <w:left w:val="single" w:sz="6" w:space="0" w:color="auto"/>
              <w:bottom w:val="single" w:sz="6" w:space="0" w:color="auto"/>
              <w:right w:val="single" w:sz="6" w:space="0" w:color="auto"/>
            </w:tcBorders>
            <w:vAlign w:val="center"/>
          </w:tcPr>
          <w:p w14:paraId="1639E441"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bl>
    <w:p w14:paraId="16CA923E" w14:textId="77777777" w:rsidR="00E75ACF" w:rsidRDefault="00000000">
      <w:pPr>
        <w:spacing w:line="480" w:lineRule="exact"/>
        <w:ind w:firstLine="482"/>
        <w:jc w:val="left"/>
        <w:rPr>
          <w:rFonts w:ascii="仿宋" w:eastAsia="仿宋" w:hAnsi="仿宋" w:cs="仿宋" w:hint="eastAsia"/>
          <w:b/>
          <w:bCs/>
          <w:sz w:val="24"/>
        </w:rPr>
      </w:pPr>
      <w:r>
        <w:rPr>
          <w:rFonts w:ascii="仿宋" w:eastAsia="仿宋" w:hAnsi="仿宋" w:cs="仿宋" w:hint="eastAsia"/>
          <w:b/>
          <w:bCs/>
          <w:sz w:val="24"/>
        </w:rPr>
        <w:t>二、符合性审查</w:t>
      </w:r>
    </w:p>
    <w:p w14:paraId="74590B85" w14:textId="77777777" w:rsidR="00E75ACF" w:rsidRDefault="00000000">
      <w:pPr>
        <w:spacing w:line="480" w:lineRule="exact"/>
        <w:ind w:firstLine="480"/>
        <w:jc w:val="left"/>
        <w:rPr>
          <w:rFonts w:ascii="仿宋" w:eastAsia="仿宋" w:hAnsi="仿宋" w:cs="仿宋" w:hint="eastAsia"/>
          <w:sz w:val="24"/>
        </w:rPr>
      </w:pPr>
      <w:r>
        <w:rPr>
          <w:rFonts w:ascii="仿宋" w:eastAsia="仿宋" w:hAnsi="仿宋" w:cs="仿宋" w:hint="eastAsia"/>
          <w:sz w:val="24"/>
          <w:szCs w:val="28"/>
        </w:rPr>
        <w:t>磋商小组对符合资格的供应商的响应文件进行符合性审查，未通过审查的为无效标，不再参与评审。</w:t>
      </w:r>
    </w:p>
    <w:tbl>
      <w:tblPr>
        <w:tblW w:w="8668" w:type="dxa"/>
        <w:tblInd w:w="-7" w:type="dxa"/>
        <w:tblBorders>
          <w:top w:val="single" w:sz="12" w:space="0" w:color="auto"/>
          <w:left w:val="single" w:sz="12" w:space="0" w:color="auto"/>
          <w:bottom w:val="single" w:sz="12" w:space="0" w:color="auto"/>
          <w:right w:val="single" w:sz="12" w:space="0" w:color="auto"/>
        </w:tblBorders>
        <w:tblLayout w:type="fixed"/>
        <w:tblCellMar>
          <w:left w:w="0" w:type="dxa"/>
          <w:right w:w="0" w:type="dxa"/>
        </w:tblCellMar>
        <w:tblLook w:val="04A0" w:firstRow="1" w:lastRow="0" w:firstColumn="1" w:lastColumn="0" w:noHBand="0" w:noVBand="1"/>
      </w:tblPr>
      <w:tblGrid>
        <w:gridCol w:w="4364"/>
        <w:gridCol w:w="4304"/>
      </w:tblGrid>
      <w:tr w:rsidR="00E75ACF" w14:paraId="5D2FFD00" w14:textId="77777777">
        <w:tc>
          <w:tcPr>
            <w:tcW w:w="4364" w:type="dxa"/>
            <w:tcBorders>
              <w:top w:val="single" w:sz="6" w:space="0" w:color="auto"/>
              <w:left w:val="single" w:sz="6" w:space="0" w:color="auto"/>
              <w:bottom w:val="single" w:sz="6" w:space="0" w:color="auto"/>
              <w:right w:val="single" w:sz="6" w:space="0" w:color="auto"/>
            </w:tcBorders>
            <w:vAlign w:val="center"/>
          </w:tcPr>
          <w:p w14:paraId="171BD399"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符合性审查因素</w:t>
            </w:r>
          </w:p>
        </w:tc>
        <w:tc>
          <w:tcPr>
            <w:tcW w:w="4304" w:type="dxa"/>
            <w:tcBorders>
              <w:top w:val="single" w:sz="6" w:space="0" w:color="auto"/>
              <w:left w:val="single" w:sz="6" w:space="0" w:color="auto"/>
              <w:bottom w:val="single" w:sz="6" w:space="0" w:color="auto"/>
              <w:right w:val="single" w:sz="6" w:space="0" w:color="auto"/>
            </w:tcBorders>
            <w:vAlign w:val="center"/>
          </w:tcPr>
          <w:p w14:paraId="219145D0"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审查标准</w:t>
            </w:r>
          </w:p>
        </w:tc>
      </w:tr>
      <w:tr w:rsidR="00E75ACF" w14:paraId="2674EEE0" w14:textId="77777777">
        <w:tc>
          <w:tcPr>
            <w:tcW w:w="4364" w:type="dxa"/>
            <w:tcBorders>
              <w:top w:val="single" w:sz="6" w:space="0" w:color="auto"/>
              <w:left w:val="single" w:sz="6" w:space="0" w:color="auto"/>
              <w:bottom w:val="single" w:sz="6" w:space="0" w:color="auto"/>
              <w:right w:val="single" w:sz="6" w:space="0" w:color="auto"/>
            </w:tcBorders>
            <w:vAlign w:val="center"/>
          </w:tcPr>
          <w:p w14:paraId="1509CAEF"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磋商报价表</w:t>
            </w:r>
          </w:p>
        </w:tc>
        <w:tc>
          <w:tcPr>
            <w:tcW w:w="4304" w:type="dxa"/>
            <w:tcBorders>
              <w:top w:val="single" w:sz="6" w:space="0" w:color="auto"/>
              <w:left w:val="single" w:sz="6" w:space="0" w:color="auto"/>
              <w:bottom w:val="single" w:sz="6" w:space="0" w:color="auto"/>
              <w:right w:val="single" w:sz="6" w:space="0" w:color="auto"/>
            </w:tcBorders>
            <w:vAlign w:val="center"/>
          </w:tcPr>
          <w:p w14:paraId="33BAF5D0"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r w:rsidR="00E75ACF" w14:paraId="12C17405" w14:textId="77777777">
        <w:tc>
          <w:tcPr>
            <w:tcW w:w="4364" w:type="dxa"/>
            <w:tcBorders>
              <w:top w:val="single" w:sz="6" w:space="0" w:color="auto"/>
              <w:left w:val="single" w:sz="6" w:space="0" w:color="auto"/>
              <w:bottom w:val="single" w:sz="6" w:space="0" w:color="auto"/>
              <w:right w:val="single" w:sz="6" w:space="0" w:color="auto"/>
            </w:tcBorders>
            <w:vAlign w:val="center"/>
          </w:tcPr>
          <w:p w14:paraId="6EFCD7B2"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法人授权书</w:t>
            </w:r>
          </w:p>
        </w:tc>
        <w:tc>
          <w:tcPr>
            <w:tcW w:w="4304" w:type="dxa"/>
            <w:tcBorders>
              <w:top w:val="single" w:sz="6" w:space="0" w:color="auto"/>
              <w:left w:val="single" w:sz="6" w:space="0" w:color="auto"/>
              <w:bottom w:val="single" w:sz="6" w:space="0" w:color="auto"/>
              <w:right w:val="single" w:sz="6" w:space="0" w:color="auto"/>
            </w:tcBorders>
            <w:vAlign w:val="center"/>
          </w:tcPr>
          <w:p w14:paraId="74EBBD13"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r w:rsidR="00E75ACF" w14:paraId="641661E5" w14:textId="77777777">
        <w:tc>
          <w:tcPr>
            <w:tcW w:w="4364" w:type="dxa"/>
            <w:tcBorders>
              <w:top w:val="single" w:sz="6" w:space="0" w:color="auto"/>
              <w:left w:val="single" w:sz="6" w:space="0" w:color="auto"/>
              <w:bottom w:val="single" w:sz="6" w:space="0" w:color="auto"/>
              <w:right w:val="single" w:sz="6" w:space="0" w:color="auto"/>
            </w:tcBorders>
            <w:vAlign w:val="center"/>
          </w:tcPr>
          <w:p w14:paraId="228CAFDF"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其他</w:t>
            </w:r>
          </w:p>
        </w:tc>
        <w:tc>
          <w:tcPr>
            <w:tcW w:w="4304" w:type="dxa"/>
            <w:tcBorders>
              <w:top w:val="single" w:sz="6" w:space="0" w:color="auto"/>
              <w:left w:val="single" w:sz="6" w:space="0" w:color="auto"/>
              <w:bottom w:val="single" w:sz="6" w:space="0" w:color="auto"/>
              <w:right w:val="single" w:sz="6" w:space="0" w:color="auto"/>
            </w:tcBorders>
            <w:vAlign w:val="center"/>
          </w:tcPr>
          <w:p w14:paraId="0A43BF81" w14:textId="77777777" w:rsidR="00E75ACF" w:rsidRDefault="00000000">
            <w:pPr>
              <w:spacing w:line="480" w:lineRule="exact"/>
              <w:jc w:val="center"/>
              <w:rPr>
                <w:rFonts w:ascii="仿宋" w:eastAsia="仿宋" w:hAnsi="仿宋" w:cs="仿宋" w:hint="eastAsia"/>
              </w:rPr>
            </w:pPr>
            <w:r>
              <w:rPr>
                <w:rFonts w:ascii="仿宋" w:eastAsia="仿宋" w:hAnsi="仿宋" w:cs="仿宋" w:hint="eastAsia"/>
              </w:rPr>
              <w:t>符合磋商文件要求</w:t>
            </w:r>
          </w:p>
        </w:tc>
      </w:tr>
    </w:tbl>
    <w:p w14:paraId="49B68A92" w14:textId="77777777" w:rsidR="00E75ACF" w:rsidRDefault="00000000">
      <w:pPr>
        <w:spacing w:line="480" w:lineRule="exact"/>
        <w:ind w:firstLine="480"/>
        <w:jc w:val="left"/>
        <w:rPr>
          <w:rFonts w:ascii="仿宋" w:eastAsia="仿宋" w:hAnsi="仿宋" w:cs="仿宋" w:hint="eastAsia"/>
          <w:b/>
          <w:sz w:val="24"/>
        </w:rPr>
      </w:pPr>
      <w:r>
        <w:rPr>
          <w:rFonts w:ascii="仿宋" w:eastAsia="仿宋" w:hAnsi="仿宋" w:cs="仿宋" w:hint="eastAsia"/>
          <w:sz w:val="24"/>
        </w:rPr>
        <w:t>三、</w:t>
      </w:r>
      <w:r>
        <w:rPr>
          <w:rFonts w:ascii="仿宋" w:eastAsia="仿宋" w:hAnsi="仿宋" w:cs="仿宋" w:hint="eastAsia"/>
          <w:b/>
          <w:sz w:val="24"/>
        </w:rPr>
        <w:t>评审方法</w:t>
      </w:r>
    </w:p>
    <w:p w14:paraId="7AEEF0F5" w14:textId="77777777" w:rsidR="00E75ACF" w:rsidRDefault="00000000">
      <w:pPr>
        <w:spacing w:line="480" w:lineRule="exact"/>
        <w:ind w:firstLine="480"/>
        <w:jc w:val="left"/>
        <w:rPr>
          <w:rFonts w:ascii="仿宋" w:eastAsia="仿宋" w:hAnsi="仿宋" w:cs="仿宋" w:hint="eastAsia"/>
          <w:sz w:val="24"/>
        </w:rPr>
      </w:pPr>
      <w:r>
        <w:rPr>
          <w:rFonts w:ascii="仿宋" w:eastAsia="仿宋" w:hAnsi="仿宋" w:cs="仿宋" w:hint="eastAsia"/>
          <w:sz w:val="24"/>
        </w:rPr>
        <w:t>采用综合评分法，按响应文件满足磋商文件全部实质性要求且按评审因素的量化指标评审得分最高的供应商为成交候选供应商的评审方法。</w:t>
      </w:r>
    </w:p>
    <w:p w14:paraId="3B9ED2C0" w14:textId="77777777" w:rsidR="00E75ACF" w:rsidRDefault="00000000">
      <w:pPr>
        <w:spacing w:line="480" w:lineRule="exact"/>
        <w:ind w:firstLine="480"/>
        <w:jc w:val="left"/>
        <w:rPr>
          <w:rFonts w:ascii="仿宋" w:eastAsia="仿宋" w:hAnsi="仿宋" w:cs="仿宋" w:hint="eastAsia"/>
          <w:sz w:val="24"/>
        </w:rPr>
      </w:pPr>
      <w:r>
        <w:rPr>
          <w:rFonts w:ascii="仿宋" w:eastAsia="仿宋" w:hAnsi="仿宋" w:cs="仿宋" w:hint="eastAsia"/>
          <w:sz w:val="24"/>
        </w:rPr>
        <w:t>综合评分保留至小数点后两位。</w:t>
      </w:r>
    </w:p>
    <w:p w14:paraId="5707F161" w14:textId="77777777" w:rsidR="00E75ACF" w:rsidRDefault="00000000">
      <w:pPr>
        <w:spacing w:line="480" w:lineRule="exact"/>
        <w:ind w:firstLine="480"/>
        <w:jc w:val="left"/>
        <w:rPr>
          <w:rFonts w:ascii="仿宋" w:eastAsia="仿宋" w:hAnsi="仿宋" w:cs="仿宋" w:hint="eastAsia"/>
          <w:sz w:val="24"/>
        </w:rPr>
      </w:pPr>
      <w:r>
        <w:rPr>
          <w:rFonts w:ascii="仿宋" w:eastAsia="仿宋" w:hAnsi="仿宋" w:cs="仿宋" w:hint="eastAsia"/>
          <w:sz w:val="24"/>
        </w:rPr>
        <w:t>磋商小组根据综合评分情况，按照评审得分由高到低顺序推荐成交候选供应商，并编写评审报告。</w:t>
      </w:r>
    </w:p>
    <w:p w14:paraId="66C40A13" w14:textId="77777777" w:rsidR="00E75ACF" w:rsidRDefault="00000000">
      <w:pPr>
        <w:spacing w:line="480" w:lineRule="exact"/>
        <w:ind w:firstLine="482"/>
        <w:jc w:val="left"/>
        <w:rPr>
          <w:rFonts w:ascii="仿宋" w:eastAsia="仿宋" w:hAnsi="仿宋" w:cs="仿宋" w:hint="eastAsia"/>
          <w:sz w:val="24"/>
        </w:rPr>
      </w:pPr>
      <w:bookmarkStart w:id="80" w:name="EB1a5d8b2c3833482f95a1f101c76adb9d"/>
      <w:r>
        <w:rPr>
          <w:rFonts w:ascii="仿宋" w:eastAsia="仿宋" w:hAnsi="仿宋" w:cs="仿宋" w:hint="eastAsia"/>
          <w:b/>
          <w:sz w:val="24"/>
        </w:rPr>
        <w:t>四、</w:t>
      </w:r>
      <w:bookmarkEnd w:id="80"/>
      <w:r>
        <w:rPr>
          <w:rFonts w:ascii="仿宋" w:eastAsia="仿宋" w:hAnsi="仿宋" w:cs="仿宋" w:hint="eastAsia"/>
          <w:b/>
          <w:bCs/>
          <w:sz w:val="24"/>
        </w:rPr>
        <w:t>评审标准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1403"/>
        <w:gridCol w:w="839"/>
        <w:gridCol w:w="6102"/>
      </w:tblGrid>
      <w:tr w:rsidR="00E75ACF" w14:paraId="4944980E" w14:textId="77777777">
        <w:tc>
          <w:tcPr>
            <w:tcW w:w="396" w:type="pct"/>
            <w:vAlign w:val="center"/>
          </w:tcPr>
          <w:p w14:paraId="09C37411" w14:textId="77777777" w:rsidR="00E75ACF" w:rsidRDefault="00000000">
            <w:pPr>
              <w:jc w:val="center"/>
              <w:rPr>
                <w:rFonts w:ascii="仿宋" w:eastAsia="仿宋" w:hAnsi="仿宋" w:cs="仿宋" w:hint="eastAsia"/>
              </w:rPr>
            </w:pPr>
            <w:bookmarkStart w:id="81" w:name="EBd5bea3a3c3254523b93c8abaa514fb10"/>
            <w:bookmarkEnd w:id="81"/>
            <w:r>
              <w:rPr>
                <w:rFonts w:ascii="仿宋" w:eastAsia="仿宋" w:hAnsi="仿宋" w:cs="仿宋" w:hint="eastAsia"/>
              </w:rPr>
              <w:t>序号</w:t>
            </w:r>
          </w:p>
        </w:tc>
        <w:tc>
          <w:tcPr>
            <w:tcW w:w="774" w:type="pct"/>
            <w:vAlign w:val="center"/>
          </w:tcPr>
          <w:p w14:paraId="2A4858A4" w14:textId="77777777" w:rsidR="00E75ACF" w:rsidRDefault="00000000">
            <w:pPr>
              <w:jc w:val="center"/>
              <w:rPr>
                <w:rFonts w:ascii="仿宋" w:eastAsia="仿宋" w:hAnsi="仿宋" w:cs="仿宋" w:hint="eastAsia"/>
              </w:rPr>
            </w:pPr>
            <w:r>
              <w:rPr>
                <w:rFonts w:ascii="仿宋" w:eastAsia="仿宋" w:hAnsi="仿宋" w:cs="仿宋" w:hint="eastAsia"/>
              </w:rPr>
              <w:t>评审因素</w:t>
            </w:r>
          </w:p>
        </w:tc>
        <w:tc>
          <w:tcPr>
            <w:tcW w:w="463" w:type="pct"/>
            <w:vAlign w:val="center"/>
          </w:tcPr>
          <w:p w14:paraId="347D425A" w14:textId="77777777" w:rsidR="00E75ACF" w:rsidRDefault="00000000">
            <w:pPr>
              <w:jc w:val="center"/>
              <w:rPr>
                <w:rFonts w:ascii="仿宋" w:eastAsia="仿宋" w:hAnsi="仿宋" w:cs="仿宋" w:hint="eastAsia"/>
              </w:rPr>
            </w:pPr>
            <w:r>
              <w:rPr>
                <w:rFonts w:ascii="仿宋" w:eastAsia="仿宋" w:hAnsi="仿宋" w:cs="仿宋" w:hint="eastAsia"/>
              </w:rPr>
              <w:t>分数</w:t>
            </w:r>
          </w:p>
        </w:tc>
        <w:tc>
          <w:tcPr>
            <w:tcW w:w="3367" w:type="pct"/>
            <w:vAlign w:val="center"/>
          </w:tcPr>
          <w:p w14:paraId="44674811" w14:textId="77777777" w:rsidR="00E75ACF" w:rsidRDefault="00000000">
            <w:pPr>
              <w:rPr>
                <w:rFonts w:ascii="仿宋" w:eastAsia="仿宋" w:hAnsi="仿宋" w:cs="仿宋" w:hint="eastAsia"/>
              </w:rPr>
            </w:pPr>
            <w:r>
              <w:rPr>
                <w:rFonts w:ascii="仿宋" w:eastAsia="仿宋" w:hAnsi="仿宋" w:cs="仿宋" w:hint="eastAsia"/>
              </w:rPr>
              <w:t>评分标准</w:t>
            </w:r>
          </w:p>
        </w:tc>
      </w:tr>
      <w:tr w:rsidR="00E75ACF" w14:paraId="7A5D642B" w14:textId="77777777">
        <w:tc>
          <w:tcPr>
            <w:tcW w:w="396" w:type="pct"/>
            <w:vAlign w:val="center"/>
          </w:tcPr>
          <w:p w14:paraId="678A2FCB"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1</w:t>
            </w:r>
          </w:p>
        </w:tc>
        <w:tc>
          <w:tcPr>
            <w:tcW w:w="774" w:type="pct"/>
            <w:vAlign w:val="center"/>
          </w:tcPr>
          <w:p w14:paraId="3B586F5D" w14:textId="77777777" w:rsidR="00E75ACF" w:rsidRDefault="00000000">
            <w:pPr>
              <w:rPr>
                <w:rFonts w:ascii="仿宋" w:eastAsia="仿宋" w:hAnsi="仿宋" w:cs="仿宋" w:hint="eastAsia"/>
                <w:lang w:bidi="ar"/>
              </w:rPr>
            </w:pPr>
            <w:r>
              <w:rPr>
                <w:rFonts w:ascii="仿宋" w:eastAsia="仿宋" w:hAnsi="仿宋" w:cs="仿宋" w:hint="eastAsia"/>
                <w:lang w:bidi="ar"/>
              </w:rPr>
              <w:t>磋商报价</w:t>
            </w:r>
          </w:p>
        </w:tc>
        <w:tc>
          <w:tcPr>
            <w:tcW w:w="463" w:type="pct"/>
            <w:vAlign w:val="center"/>
          </w:tcPr>
          <w:p w14:paraId="4AB51CD9" w14:textId="77777777" w:rsidR="00E75ACF" w:rsidRDefault="00000000">
            <w:pPr>
              <w:jc w:val="center"/>
              <w:rPr>
                <w:rFonts w:ascii="仿宋" w:eastAsia="仿宋" w:hAnsi="仿宋" w:cs="仿宋" w:hint="eastAsia"/>
              </w:rPr>
            </w:pPr>
            <w:r>
              <w:rPr>
                <w:rFonts w:ascii="仿宋" w:eastAsia="仿宋" w:hAnsi="仿宋" w:cs="仿宋" w:hint="eastAsia"/>
                <w:lang w:bidi="ar"/>
              </w:rPr>
              <w:t>10分</w:t>
            </w:r>
          </w:p>
        </w:tc>
        <w:tc>
          <w:tcPr>
            <w:tcW w:w="3367" w:type="pct"/>
            <w:vAlign w:val="center"/>
          </w:tcPr>
          <w:p w14:paraId="21209769" w14:textId="77777777" w:rsidR="00E75ACF" w:rsidRDefault="00000000">
            <w:pPr>
              <w:rPr>
                <w:rFonts w:ascii="仿宋" w:eastAsia="仿宋" w:hAnsi="仿宋" w:cs="仿宋" w:hint="eastAsia"/>
              </w:rPr>
            </w:pPr>
            <w:bookmarkStart w:id="82" w:name="OLE_LINK14"/>
            <w:bookmarkStart w:id="83" w:name="OLE_LINK15"/>
            <w:r>
              <w:rPr>
                <w:rFonts w:ascii="仿宋" w:eastAsia="仿宋" w:hAnsi="仿宋" w:cs="仿宋" w:hint="eastAsia"/>
                <w:lang w:bidi="ar"/>
              </w:rPr>
              <w:t>以满足磋商文件要求且最终磋商报价最低的供应商报价为磋商基准价，其价格分为满分。其他供应商报价得分=（磋商基准价/最终磋商报价）*10。</w:t>
            </w:r>
            <w:bookmarkEnd w:id="82"/>
            <w:bookmarkEnd w:id="83"/>
          </w:p>
        </w:tc>
      </w:tr>
      <w:tr w:rsidR="00E75ACF" w14:paraId="4F05E7C6" w14:textId="77777777">
        <w:tc>
          <w:tcPr>
            <w:tcW w:w="396" w:type="pct"/>
            <w:vAlign w:val="center"/>
          </w:tcPr>
          <w:p w14:paraId="6BD8BB55"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2</w:t>
            </w:r>
          </w:p>
        </w:tc>
        <w:tc>
          <w:tcPr>
            <w:tcW w:w="774" w:type="pct"/>
            <w:vAlign w:val="center"/>
          </w:tcPr>
          <w:p w14:paraId="74979380"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企业业绩</w:t>
            </w:r>
          </w:p>
        </w:tc>
        <w:tc>
          <w:tcPr>
            <w:tcW w:w="463" w:type="pct"/>
            <w:vAlign w:val="center"/>
          </w:tcPr>
          <w:p w14:paraId="76029DCB" w14:textId="77777777" w:rsidR="00E75ACF" w:rsidRDefault="00000000">
            <w:pPr>
              <w:jc w:val="center"/>
              <w:rPr>
                <w:rFonts w:ascii="仿宋" w:eastAsia="仿宋" w:hAnsi="仿宋" w:cs="仿宋" w:hint="eastAsia"/>
                <w:kern w:val="2"/>
                <w:szCs w:val="21"/>
              </w:rPr>
            </w:pPr>
            <w:r>
              <w:rPr>
                <w:rFonts w:ascii="仿宋" w:eastAsia="仿宋" w:hAnsi="仿宋" w:cs="仿宋" w:hint="eastAsia"/>
                <w:kern w:val="2"/>
                <w:szCs w:val="21"/>
              </w:rPr>
              <w:t>12分</w:t>
            </w:r>
          </w:p>
        </w:tc>
        <w:tc>
          <w:tcPr>
            <w:tcW w:w="3367" w:type="pct"/>
            <w:vAlign w:val="center"/>
          </w:tcPr>
          <w:p w14:paraId="5D6C5E2B"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供应商自2023年1月1日（含）以来（以合同签订时间为准），承担过类似本项目（合同内容包含土壤污染排查或评估或整治等）业绩的，每有一个得3分，本项最高得12分。</w:t>
            </w:r>
          </w:p>
          <w:p w14:paraId="21658757"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lastRenderedPageBreak/>
              <w:t>注：提供业绩合同证明材料，未提供不得分。</w:t>
            </w:r>
          </w:p>
        </w:tc>
      </w:tr>
      <w:tr w:rsidR="00E75ACF" w14:paraId="242723B5" w14:textId="77777777">
        <w:tc>
          <w:tcPr>
            <w:tcW w:w="396" w:type="pct"/>
            <w:vAlign w:val="center"/>
          </w:tcPr>
          <w:p w14:paraId="30998899"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lastRenderedPageBreak/>
              <w:t>3</w:t>
            </w:r>
          </w:p>
        </w:tc>
        <w:tc>
          <w:tcPr>
            <w:tcW w:w="774" w:type="pct"/>
            <w:vAlign w:val="center"/>
          </w:tcPr>
          <w:p w14:paraId="0D1A1E1E"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企业能力</w:t>
            </w:r>
          </w:p>
        </w:tc>
        <w:tc>
          <w:tcPr>
            <w:tcW w:w="463" w:type="pct"/>
            <w:vAlign w:val="center"/>
          </w:tcPr>
          <w:p w14:paraId="3E0211C8" w14:textId="5C09CEBE" w:rsidR="00E75ACF" w:rsidRDefault="00175D70">
            <w:pPr>
              <w:jc w:val="center"/>
              <w:rPr>
                <w:rFonts w:ascii="仿宋" w:eastAsia="仿宋" w:hAnsi="仿宋" w:cs="仿宋" w:hint="eastAsia"/>
                <w:kern w:val="2"/>
                <w:szCs w:val="21"/>
              </w:rPr>
            </w:pPr>
            <w:r>
              <w:rPr>
                <w:rFonts w:ascii="仿宋" w:eastAsia="仿宋" w:hAnsi="仿宋" w:cs="仿宋" w:hint="eastAsia"/>
                <w:kern w:val="2"/>
                <w:szCs w:val="21"/>
              </w:rPr>
              <w:t>7分</w:t>
            </w:r>
          </w:p>
        </w:tc>
        <w:tc>
          <w:tcPr>
            <w:tcW w:w="3367" w:type="pct"/>
            <w:vAlign w:val="center"/>
          </w:tcPr>
          <w:p w14:paraId="7070F7ED" w14:textId="4CC53FB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1.供应商具有有效期内的数据存储安全管理体系认证证书得2分，最高得</w:t>
            </w:r>
            <w:r w:rsidR="00175D70">
              <w:rPr>
                <w:rFonts w:ascii="仿宋" w:eastAsia="仿宋" w:hAnsi="仿宋" w:cs="仿宋" w:hint="eastAsia"/>
                <w:kern w:val="2"/>
                <w:szCs w:val="21"/>
              </w:rPr>
              <w:t>2</w:t>
            </w:r>
            <w:r>
              <w:rPr>
                <w:rFonts w:ascii="仿宋" w:eastAsia="仿宋" w:hAnsi="仿宋" w:cs="仿宋" w:hint="eastAsia"/>
                <w:kern w:val="2"/>
                <w:szCs w:val="21"/>
              </w:rPr>
              <w:t>分。提供上述相关证书电子件和在国家市场监督管理总局全国认证认可信息公共服务平台查询认证有效的页面截图，未提供的不得分。</w:t>
            </w:r>
          </w:p>
          <w:p w14:paraId="38E429DF"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2.供应商拥有地下水或土壤重点实验室，得5分；需提供实验室建设同意/批准/下达文件或同等类型证明材料扫描件并加盖公章，未按要求提供不得分。</w:t>
            </w:r>
          </w:p>
        </w:tc>
      </w:tr>
      <w:tr w:rsidR="00E75ACF" w14:paraId="538DB523" w14:textId="77777777">
        <w:tc>
          <w:tcPr>
            <w:tcW w:w="396" w:type="pct"/>
            <w:vAlign w:val="center"/>
          </w:tcPr>
          <w:p w14:paraId="0C91AC7A"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4</w:t>
            </w:r>
          </w:p>
        </w:tc>
        <w:tc>
          <w:tcPr>
            <w:tcW w:w="774" w:type="pct"/>
            <w:vAlign w:val="center"/>
          </w:tcPr>
          <w:p w14:paraId="4B927001"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项目负责人能力</w:t>
            </w:r>
          </w:p>
        </w:tc>
        <w:tc>
          <w:tcPr>
            <w:tcW w:w="463" w:type="pct"/>
            <w:vAlign w:val="center"/>
          </w:tcPr>
          <w:p w14:paraId="4BDFAC3B" w14:textId="77777777" w:rsidR="00E75ACF" w:rsidRDefault="00000000">
            <w:pPr>
              <w:jc w:val="center"/>
              <w:rPr>
                <w:rFonts w:ascii="仿宋" w:eastAsia="仿宋" w:hAnsi="仿宋" w:cs="仿宋" w:hint="eastAsia"/>
                <w:kern w:val="2"/>
                <w:szCs w:val="21"/>
              </w:rPr>
            </w:pPr>
            <w:r>
              <w:rPr>
                <w:rFonts w:ascii="仿宋" w:eastAsia="仿宋" w:hAnsi="仿宋" w:cs="仿宋" w:hint="eastAsia"/>
                <w:kern w:val="2"/>
                <w:szCs w:val="21"/>
              </w:rPr>
              <w:t>8分</w:t>
            </w:r>
          </w:p>
        </w:tc>
        <w:tc>
          <w:tcPr>
            <w:tcW w:w="3367" w:type="pct"/>
            <w:vAlign w:val="center"/>
          </w:tcPr>
          <w:p w14:paraId="5EDF336A"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1.项目负责人具有环境类正高级职称的得4分，具有环境类高级工程师职称的得2分，具有环境类中级工程师职称的得1分，最高得4分。提供多个职称证书的仅就高认可1个。</w:t>
            </w:r>
          </w:p>
          <w:p w14:paraId="33C45D7F"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2.项目负责人且具有环境影响评价工程师证书的得1分，具有注册环保工程师的得1分，最高得2分。</w:t>
            </w:r>
          </w:p>
          <w:p w14:paraId="0F43B1DF"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3.项目负责人具有环境类博士学位的得2分，具有环境类硕士学位的得1分，具有环境类本科学位的得0.5分，最高得2分。提供多个学位的仅就高认可1个。</w:t>
            </w:r>
          </w:p>
          <w:p w14:paraId="330B7E98" w14:textId="77777777" w:rsidR="00E75ACF" w:rsidRDefault="00E75ACF">
            <w:pPr>
              <w:jc w:val="left"/>
              <w:rPr>
                <w:rFonts w:ascii="仿宋" w:eastAsia="仿宋" w:hAnsi="仿宋" w:cs="仿宋" w:hint="eastAsia"/>
                <w:kern w:val="2"/>
                <w:szCs w:val="21"/>
              </w:rPr>
            </w:pPr>
          </w:p>
          <w:p w14:paraId="5B046B1A"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注：（1）响应文件中提供相关证明材料并同时提供供应商自2026年1月（含）以来任意一个月为其缴纳的社保证明材料（以社保主管部门出具的为准），未按要求提供相关材料的不予计分；（2）如职称证书无法体现专业的，需提供职称评审表证明。</w:t>
            </w:r>
          </w:p>
        </w:tc>
      </w:tr>
      <w:tr w:rsidR="00E75ACF" w14:paraId="626620BA" w14:textId="77777777">
        <w:tc>
          <w:tcPr>
            <w:tcW w:w="396" w:type="pct"/>
            <w:vAlign w:val="center"/>
          </w:tcPr>
          <w:p w14:paraId="7E6AE0BE"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5</w:t>
            </w:r>
          </w:p>
        </w:tc>
        <w:tc>
          <w:tcPr>
            <w:tcW w:w="774" w:type="pct"/>
            <w:vAlign w:val="center"/>
          </w:tcPr>
          <w:p w14:paraId="653CE1D7"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项目技术负责人（项目负责人不得兼任）能力</w:t>
            </w:r>
          </w:p>
        </w:tc>
        <w:tc>
          <w:tcPr>
            <w:tcW w:w="463" w:type="pct"/>
            <w:vAlign w:val="center"/>
          </w:tcPr>
          <w:p w14:paraId="6BB0E904" w14:textId="6FEC84E9" w:rsidR="00E75ACF" w:rsidRDefault="008E2BA2">
            <w:pPr>
              <w:jc w:val="center"/>
              <w:rPr>
                <w:rFonts w:ascii="仿宋" w:eastAsia="仿宋" w:hAnsi="仿宋" w:cs="仿宋" w:hint="eastAsia"/>
                <w:kern w:val="2"/>
                <w:szCs w:val="21"/>
              </w:rPr>
            </w:pPr>
            <w:r>
              <w:rPr>
                <w:rFonts w:ascii="仿宋" w:eastAsia="仿宋" w:hAnsi="仿宋" w:cs="仿宋" w:hint="eastAsia"/>
                <w:kern w:val="2"/>
                <w:szCs w:val="21"/>
              </w:rPr>
              <w:t>4分</w:t>
            </w:r>
          </w:p>
        </w:tc>
        <w:tc>
          <w:tcPr>
            <w:tcW w:w="3367" w:type="pct"/>
            <w:vAlign w:val="center"/>
          </w:tcPr>
          <w:p w14:paraId="7CE83E94"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1.项目技术负责人（项目负责人不得兼任）具有环境类高级工程师职称得2分，具有环境类中级工程师职称的得1分，最高得2分。提供多个职称证书的仅就高认可1个。</w:t>
            </w:r>
          </w:p>
          <w:p w14:paraId="74B5A4FB" w14:textId="3F01FD9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2.项目技术负责人（项目负责人不得兼任）具有地下水科学与工程专业本科及以上学历证书的，得</w:t>
            </w:r>
            <w:r w:rsidR="008E2BA2">
              <w:rPr>
                <w:rFonts w:ascii="仿宋" w:eastAsia="仿宋" w:hAnsi="仿宋" w:cs="仿宋" w:hint="eastAsia"/>
                <w:kern w:val="2"/>
                <w:szCs w:val="21"/>
              </w:rPr>
              <w:t>2</w:t>
            </w:r>
            <w:r>
              <w:rPr>
                <w:rFonts w:ascii="仿宋" w:eastAsia="仿宋" w:hAnsi="仿宋" w:cs="仿宋" w:hint="eastAsia"/>
                <w:kern w:val="2"/>
                <w:szCs w:val="21"/>
              </w:rPr>
              <w:t>分。</w:t>
            </w:r>
          </w:p>
          <w:p w14:paraId="77871CB4" w14:textId="77777777" w:rsidR="00E75ACF" w:rsidRDefault="00E75ACF">
            <w:pPr>
              <w:jc w:val="left"/>
              <w:rPr>
                <w:rFonts w:ascii="仿宋" w:eastAsia="仿宋" w:hAnsi="仿宋" w:cs="仿宋" w:hint="eastAsia"/>
                <w:kern w:val="2"/>
                <w:szCs w:val="21"/>
              </w:rPr>
            </w:pPr>
          </w:p>
          <w:p w14:paraId="15651869"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注：（1）响应文件中提供相关证明材料并同时提供供应商自2026年1月（含）以来任意一个月为其缴纳的社保证明材料（以社保主管部门出具的为准），未按要求提供相关材料的不予计分；（2）如职称证书无法体现专业的，需提供职称评审表证明。</w:t>
            </w:r>
          </w:p>
        </w:tc>
      </w:tr>
      <w:tr w:rsidR="00E75ACF" w14:paraId="64F86B76" w14:textId="77777777">
        <w:tc>
          <w:tcPr>
            <w:tcW w:w="396" w:type="pct"/>
            <w:vAlign w:val="center"/>
          </w:tcPr>
          <w:p w14:paraId="03025C56" w14:textId="77777777" w:rsidR="00E75ACF" w:rsidRDefault="00000000">
            <w:pPr>
              <w:jc w:val="center"/>
              <w:rPr>
                <w:rFonts w:ascii="仿宋" w:eastAsia="仿宋" w:hAnsi="仿宋" w:cs="仿宋" w:hint="eastAsia"/>
                <w:kern w:val="2"/>
                <w:szCs w:val="21"/>
              </w:rPr>
            </w:pPr>
            <w:r>
              <w:rPr>
                <w:rFonts w:ascii="仿宋" w:eastAsia="仿宋" w:hAnsi="仿宋" w:cs="仿宋" w:hint="eastAsia"/>
                <w:kern w:val="2"/>
                <w:szCs w:val="21"/>
              </w:rPr>
              <w:t>6</w:t>
            </w:r>
          </w:p>
        </w:tc>
        <w:tc>
          <w:tcPr>
            <w:tcW w:w="774" w:type="pct"/>
            <w:vAlign w:val="center"/>
          </w:tcPr>
          <w:p w14:paraId="0C9CFDC7"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项目组成员（项目负责人、项目技术负责人除外）</w:t>
            </w:r>
          </w:p>
        </w:tc>
        <w:tc>
          <w:tcPr>
            <w:tcW w:w="463" w:type="pct"/>
            <w:vAlign w:val="center"/>
          </w:tcPr>
          <w:p w14:paraId="7DC0670D" w14:textId="77777777" w:rsidR="00E75ACF" w:rsidRDefault="00000000">
            <w:pPr>
              <w:jc w:val="center"/>
              <w:rPr>
                <w:rFonts w:ascii="仿宋" w:eastAsia="仿宋" w:hAnsi="仿宋" w:cs="仿宋" w:hint="eastAsia"/>
                <w:kern w:val="2"/>
                <w:szCs w:val="21"/>
              </w:rPr>
            </w:pPr>
            <w:r>
              <w:rPr>
                <w:rFonts w:ascii="仿宋" w:eastAsia="仿宋" w:hAnsi="仿宋" w:cs="仿宋" w:hint="eastAsia"/>
                <w:kern w:val="2"/>
                <w:szCs w:val="21"/>
              </w:rPr>
              <w:t>17分</w:t>
            </w:r>
          </w:p>
        </w:tc>
        <w:tc>
          <w:tcPr>
            <w:tcW w:w="3367" w:type="pct"/>
            <w:vAlign w:val="center"/>
          </w:tcPr>
          <w:p w14:paraId="593E518D" w14:textId="77777777" w:rsidR="00E75ACF" w:rsidRDefault="00000000">
            <w:pPr>
              <w:tabs>
                <w:tab w:val="left" w:pos="312"/>
              </w:tabs>
              <w:jc w:val="left"/>
              <w:rPr>
                <w:rFonts w:ascii="仿宋" w:eastAsia="仿宋" w:hAnsi="仿宋" w:cs="仿宋" w:hint="eastAsia"/>
                <w:kern w:val="2"/>
                <w:szCs w:val="21"/>
              </w:rPr>
            </w:pPr>
            <w:r>
              <w:rPr>
                <w:rFonts w:ascii="仿宋" w:eastAsia="仿宋" w:hAnsi="仿宋" w:cs="仿宋" w:hint="eastAsia"/>
                <w:kern w:val="2"/>
                <w:szCs w:val="21"/>
              </w:rPr>
              <w:t>1.项目组成员（项目负责人、项目技术负责人除外）具有环境类专业高级职称的，每有1人得2分；具有环境类中级工程师职称的，每有1人得1分；最高得6分。同一人员提供多个职称证书的仅就高认可1个。</w:t>
            </w:r>
          </w:p>
          <w:p w14:paraId="46CB783F" w14:textId="77777777" w:rsidR="00E75ACF" w:rsidRDefault="00000000">
            <w:pPr>
              <w:tabs>
                <w:tab w:val="left" w:pos="312"/>
              </w:tabs>
              <w:jc w:val="left"/>
              <w:rPr>
                <w:rFonts w:ascii="仿宋" w:eastAsia="仿宋" w:hAnsi="仿宋" w:cs="仿宋" w:hint="eastAsia"/>
                <w:kern w:val="2"/>
                <w:szCs w:val="21"/>
              </w:rPr>
            </w:pPr>
            <w:r>
              <w:rPr>
                <w:rFonts w:ascii="仿宋" w:eastAsia="仿宋" w:hAnsi="仿宋" w:cs="仿宋" w:hint="eastAsia"/>
                <w:kern w:val="2"/>
                <w:szCs w:val="21"/>
              </w:rPr>
              <w:t>2.项目组成员（项目负责人、项目技术负责人除外）具有环境影响评价工程师证书的，每有1人得1分，最高得3分。</w:t>
            </w:r>
          </w:p>
          <w:p w14:paraId="06D0E38E" w14:textId="77777777" w:rsidR="00E75ACF" w:rsidRDefault="00000000">
            <w:pPr>
              <w:tabs>
                <w:tab w:val="left" w:pos="312"/>
              </w:tabs>
              <w:jc w:val="left"/>
              <w:rPr>
                <w:rFonts w:ascii="仿宋" w:eastAsia="仿宋" w:hAnsi="仿宋" w:cs="仿宋" w:hint="eastAsia"/>
                <w:kern w:val="2"/>
                <w:szCs w:val="21"/>
              </w:rPr>
            </w:pPr>
            <w:r>
              <w:rPr>
                <w:rFonts w:ascii="仿宋" w:eastAsia="仿宋" w:hAnsi="仿宋" w:cs="仿宋" w:hint="eastAsia"/>
                <w:kern w:val="2"/>
                <w:szCs w:val="21"/>
              </w:rPr>
              <w:t>3.项目组成员（项目负责人、项目技术负责人除外）技术力量强，专业结构合理、齐全，分工明确，具备环境工程、环境科学、水文学及水资源、测绘工程、勘查技术与工程、环境监测、环境与资源保护法学、环境监察专业本科及以上学历，每种专业得1分，最高得8分。同一种专业不重复得分，同一人仅计一次分，最多计8人。</w:t>
            </w:r>
          </w:p>
          <w:p w14:paraId="16B669D3" w14:textId="77777777" w:rsidR="00E75ACF" w:rsidRDefault="00E75ACF">
            <w:pPr>
              <w:jc w:val="left"/>
              <w:rPr>
                <w:rFonts w:ascii="仿宋" w:eastAsia="仿宋" w:hAnsi="仿宋" w:cs="仿宋" w:hint="eastAsia"/>
                <w:kern w:val="2"/>
                <w:szCs w:val="21"/>
              </w:rPr>
            </w:pPr>
          </w:p>
          <w:p w14:paraId="6F066FB5"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注：（1）响应文件中提供相关证明材料并同时提供供应商自2026年1月（含）以来任意一个月为其缴纳的社保证明材料（以社保主管部门出具的为准），未按要求提供相关材料的不予计分；（2）如职称证书无法体现专业的，需提供职称评审表证明。</w:t>
            </w:r>
          </w:p>
        </w:tc>
      </w:tr>
      <w:tr w:rsidR="00E75ACF" w14:paraId="61FF028B" w14:textId="77777777">
        <w:tc>
          <w:tcPr>
            <w:tcW w:w="396" w:type="pct"/>
            <w:vAlign w:val="center"/>
          </w:tcPr>
          <w:p w14:paraId="293F7FAF"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lastRenderedPageBreak/>
              <w:t>7</w:t>
            </w:r>
          </w:p>
        </w:tc>
        <w:tc>
          <w:tcPr>
            <w:tcW w:w="774" w:type="pct"/>
            <w:vAlign w:val="center"/>
          </w:tcPr>
          <w:p w14:paraId="0412330C" w14:textId="77777777" w:rsidR="00E75ACF" w:rsidRDefault="00000000">
            <w:pPr>
              <w:spacing w:line="420" w:lineRule="exact"/>
              <w:jc w:val="center"/>
              <w:rPr>
                <w:rFonts w:ascii="仿宋" w:eastAsia="仿宋" w:hAnsi="仿宋" w:cs="仿宋" w:hint="eastAsia"/>
                <w:kern w:val="2"/>
                <w:szCs w:val="21"/>
              </w:rPr>
            </w:pPr>
            <w:r>
              <w:rPr>
                <w:rFonts w:ascii="仿宋" w:eastAsia="仿宋" w:hAnsi="仿宋" w:cs="仿宋" w:hint="eastAsia"/>
                <w:szCs w:val="21"/>
              </w:rPr>
              <w:t>工作技术方案</w:t>
            </w:r>
          </w:p>
        </w:tc>
        <w:tc>
          <w:tcPr>
            <w:tcW w:w="463" w:type="pct"/>
            <w:vAlign w:val="center"/>
          </w:tcPr>
          <w:p w14:paraId="493CF800" w14:textId="77777777" w:rsidR="00E75ACF" w:rsidRDefault="00000000">
            <w:pPr>
              <w:jc w:val="center"/>
              <w:rPr>
                <w:rFonts w:ascii="仿宋" w:eastAsia="仿宋" w:hAnsi="仿宋" w:cs="仿宋" w:hint="eastAsia"/>
                <w:kern w:val="2"/>
                <w:szCs w:val="21"/>
              </w:rPr>
            </w:pPr>
            <w:r>
              <w:rPr>
                <w:rFonts w:ascii="仿宋" w:eastAsia="仿宋" w:hAnsi="仿宋" w:cs="仿宋" w:hint="eastAsia"/>
                <w:kern w:val="2"/>
                <w:szCs w:val="21"/>
              </w:rPr>
              <w:t>11分</w:t>
            </w:r>
          </w:p>
        </w:tc>
        <w:tc>
          <w:tcPr>
            <w:tcW w:w="3367" w:type="pct"/>
            <w:vAlign w:val="center"/>
          </w:tcPr>
          <w:p w14:paraId="4302EB05"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根据供应商制定的工作技术方案，对方案的可行性、规范性、完整性综合打分。方案重点难点突出，总体思路清晰，方法科学、合理，整体操作性强，优于采购需求的得11分；方案重点难点较突出，总体思路较清晰，方法较科学、合理，整体操作性较强，基本满足采购需求的得7分；内容基本完整，总体思路一般，方法科学、合理性一般，整体操作性一般但经过后期优化能满足采购需求的得4分；没有内容不得分。</w:t>
            </w:r>
          </w:p>
        </w:tc>
      </w:tr>
      <w:tr w:rsidR="00E75ACF" w14:paraId="53EE0843" w14:textId="77777777">
        <w:tc>
          <w:tcPr>
            <w:tcW w:w="396" w:type="pct"/>
            <w:vAlign w:val="center"/>
          </w:tcPr>
          <w:p w14:paraId="0F1185A3"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8</w:t>
            </w:r>
          </w:p>
        </w:tc>
        <w:tc>
          <w:tcPr>
            <w:tcW w:w="774" w:type="pct"/>
            <w:vAlign w:val="center"/>
          </w:tcPr>
          <w:p w14:paraId="2E406A59" w14:textId="77777777" w:rsidR="00E75ACF" w:rsidRDefault="00000000">
            <w:pPr>
              <w:pBdr>
                <w:top w:val="none" w:sz="0" w:space="0" w:color="000000"/>
                <w:left w:val="none" w:sz="0" w:space="0" w:color="000000"/>
                <w:bottom w:val="none" w:sz="0" w:space="0" w:color="000000"/>
                <w:right w:val="none" w:sz="0" w:space="0" w:color="000000"/>
              </w:pBdr>
              <w:rPr>
                <w:rFonts w:ascii="仿宋" w:eastAsia="仿宋" w:hAnsi="仿宋" w:cs="仿宋" w:hint="eastAsia"/>
                <w:kern w:val="2"/>
                <w:szCs w:val="21"/>
              </w:rPr>
            </w:pPr>
            <w:r>
              <w:rPr>
                <w:rFonts w:ascii="仿宋" w:eastAsia="仿宋" w:hAnsi="仿宋" w:cs="仿宋" w:hint="eastAsia"/>
                <w:kern w:val="2"/>
                <w:szCs w:val="21"/>
              </w:rPr>
              <w:t>重大关键问题的解析</w:t>
            </w:r>
          </w:p>
        </w:tc>
        <w:tc>
          <w:tcPr>
            <w:tcW w:w="463" w:type="pct"/>
            <w:vAlign w:val="center"/>
          </w:tcPr>
          <w:p w14:paraId="783CB1A5" w14:textId="77777777" w:rsidR="00E75ACF" w:rsidRDefault="00000000">
            <w:pPr>
              <w:pBdr>
                <w:top w:val="none" w:sz="0" w:space="0" w:color="000000"/>
                <w:left w:val="none" w:sz="0" w:space="0" w:color="000000"/>
                <w:bottom w:val="none" w:sz="0" w:space="0" w:color="000000"/>
                <w:right w:val="none" w:sz="0" w:space="0" w:color="000000"/>
              </w:pBdr>
              <w:jc w:val="center"/>
              <w:rPr>
                <w:rFonts w:ascii="仿宋" w:eastAsia="仿宋" w:hAnsi="仿宋" w:cs="仿宋" w:hint="eastAsia"/>
                <w:kern w:val="2"/>
                <w:szCs w:val="21"/>
              </w:rPr>
            </w:pPr>
            <w:r>
              <w:rPr>
                <w:rFonts w:ascii="仿宋" w:eastAsia="仿宋" w:hAnsi="仿宋" w:cs="仿宋" w:hint="eastAsia"/>
                <w:kern w:val="2"/>
                <w:szCs w:val="21"/>
              </w:rPr>
              <w:t>11分</w:t>
            </w:r>
          </w:p>
        </w:tc>
        <w:tc>
          <w:tcPr>
            <w:tcW w:w="3367" w:type="pct"/>
            <w:vAlign w:val="center"/>
          </w:tcPr>
          <w:p w14:paraId="4B77F490" w14:textId="77777777" w:rsidR="00E75ACF" w:rsidRDefault="00000000">
            <w:pPr>
              <w:jc w:val="left"/>
              <w:rPr>
                <w:rFonts w:ascii="仿宋" w:eastAsia="仿宋" w:hAnsi="仿宋" w:cs="仿宋" w:hint="eastAsia"/>
                <w:kern w:val="2"/>
                <w:szCs w:val="21"/>
              </w:rPr>
            </w:pPr>
            <w:r>
              <w:rPr>
                <w:rFonts w:ascii="仿宋" w:eastAsia="仿宋" w:hAnsi="仿宋" w:cs="仿宋" w:hint="eastAsia"/>
                <w:kern w:val="2"/>
                <w:szCs w:val="21"/>
              </w:rPr>
              <w:t>根据供应商是否准确提出工作中涉及的重大关键问题，对问题的理解认识是否全面，提出的解决方案或概念性方案是否可行，对策的分析是否清晰是否准确进行打分。对关键问题理解透彻、全面，能够提出行之有效的方案策略，优于采购需求的得11分；对关键问题理解较透彻、全面，能够提出比较有效的方案策略，基本满足采购需求的得7分；对关键问题理解不透彻、全面，提出方案策略可行性较差但经过后期优化能满足采购需求的得4分；其他情况或没有内容不得分。</w:t>
            </w:r>
          </w:p>
        </w:tc>
      </w:tr>
      <w:tr w:rsidR="00E75ACF" w14:paraId="3D283139" w14:textId="77777777">
        <w:tc>
          <w:tcPr>
            <w:tcW w:w="396" w:type="pct"/>
            <w:vAlign w:val="center"/>
          </w:tcPr>
          <w:p w14:paraId="6DBFC4E9"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9</w:t>
            </w:r>
          </w:p>
        </w:tc>
        <w:tc>
          <w:tcPr>
            <w:tcW w:w="774" w:type="pct"/>
            <w:vAlign w:val="center"/>
          </w:tcPr>
          <w:p w14:paraId="70F1FEED" w14:textId="77777777" w:rsidR="00E75ACF" w:rsidRDefault="00000000">
            <w:pPr>
              <w:pBdr>
                <w:top w:val="none" w:sz="0" w:space="0" w:color="000000"/>
                <w:left w:val="none" w:sz="0" w:space="0" w:color="000000"/>
                <w:bottom w:val="none" w:sz="0" w:space="0" w:color="000000"/>
                <w:right w:val="none" w:sz="0" w:space="0" w:color="000000"/>
              </w:pBdr>
              <w:rPr>
                <w:rFonts w:ascii="仿宋" w:eastAsia="仿宋" w:hAnsi="仿宋" w:cs="仿宋" w:hint="eastAsia"/>
                <w:kern w:val="2"/>
                <w:szCs w:val="21"/>
              </w:rPr>
            </w:pPr>
            <w:r>
              <w:rPr>
                <w:rFonts w:ascii="仿宋" w:eastAsia="仿宋" w:hAnsi="仿宋" w:cs="仿宋" w:hint="eastAsia"/>
                <w:kern w:val="2"/>
                <w:szCs w:val="21"/>
              </w:rPr>
              <w:t>质量控制管理措施、进度安排措施</w:t>
            </w:r>
          </w:p>
        </w:tc>
        <w:tc>
          <w:tcPr>
            <w:tcW w:w="463" w:type="pct"/>
            <w:vAlign w:val="center"/>
          </w:tcPr>
          <w:p w14:paraId="0ECDB3AD" w14:textId="77777777" w:rsidR="00E75ACF" w:rsidRDefault="00000000">
            <w:pPr>
              <w:pBdr>
                <w:top w:val="none" w:sz="0" w:space="0" w:color="000000"/>
                <w:left w:val="none" w:sz="0" w:space="0" w:color="000000"/>
                <w:bottom w:val="none" w:sz="0" w:space="0" w:color="000000"/>
                <w:right w:val="none" w:sz="0" w:space="0" w:color="000000"/>
              </w:pBdr>
              <w:jc w:val="center"/>
              <w:rPr>
                <w:rFonts w:ascii="仿宋" w:eastAsia="仿宋" w:hAnsi="仿宋" w:cs="仿宋" w:hint="eastAsia"/>
                <w:kern w:val="2"/>
                <w:szCs w:val="21"/>
              </w:rPr>
            </w:pPr>
            <w:r>
              <w:rPr>
                <w:rFonts w:ascii="仿宋" w:eastAsia="仿宋" w:hAnsi="仿宋" w:cs="仿宋" w:hint="eastAsia"/>
                <w:kern w:val="2"/>
                <w:szCs w:val="21"/>
              </w:rPr>
              <w:t>11分</w:t>
            </w:r>
          </w:p>
        </w:tc>
        <w:tc>
          <w:tcPr>
            <w:tcW w:w="3367" w:type="pct"/>
            <w:vAlign w:val="center"/>
          </w:tcPr>
          <w:p w14:paraId="0472A4C8" w14:textId="77777777" w:rsidR="00E75ACF" w:rsidRDefault="00000000">
            <w:pPr>
              <w:pBdr>
                <w:top w:val="none" w:sz="0" w:space="0" w:color="000000"/>
                <w:left w:val="none" w:sz="0" w:space="0" w:color="000000"/>
                <w:bottom w:val="none" w:sz="0" w:space="0" w:color="000000"/>
                <w:right w:val="none" w:sz="0" w:space="0" w:color="000000"/>
              </w:pBdr>
              <w:rPr>
                <w:rFonts w:ascii="仿宋" w:eastAsia="仿宋" w:hAnsi="仿宋" w:cs="仿宋" w:hint="eastAsia"/>
                <w:kern w:val="2"/>
                <w:szCs w:val="21"/>
              </w:rPr>
            </w:pPr>
            <w:r>
              <w:rPr>
                <w:rFonts w:ascii="仿宋" w:eastAsia="仿宋" w:hAnsi="仿宋" w:cs="仿宋" w:hint="eastAsia"/>
                <w:kern w:val="2"/>
                <w:szCs w:val="21"/>
              </w:rPr>
              <w:t>根据项目采购需求，供应商制定工作组织框架图、内部质量控制管理措施、进度安排措施详细方案。项目管理运行机制健全，具有可行性高的项目进度表，针对本项目细化制定，整个方案语言表述准确清晰，优于采购需求的得11分；工作组织框架图、内部质量控制管理措施、进度安排措施详细方案有较完善、较合理实施方案，重点难点内容较突出，基本满足采购需求的得7分；编制设计思路、架构层次、深度一般但经过后期优化能满足采购需求的得4分；没有内容不得分。</w:t>
            </w:r>
          </w:p>
        </w:tc>
      </w:tr>
      <w:tr w:rsidR="00E75ACF" w14:paraId="7C564A19" w14:textId="77777777">
        <w:tc>
          <w:tcPr>
            <w:tcW w:w="396" w:type="pct"/>
            <w:vAlign w:val="center"/>
          </w:tcPr>
          <w:p w14:paraId="49F523C2" w14:textId="77777777" w:rsidR="00E75ACF" w:rsidRDefault="00000000">
            <w:pPr>
              <w:jc w:val="center"/>
              <w:rPr>
                <w:rFonts w:ascii="仿宋" w:eastAsia="仿宋" w:hAnsi="仿宋" w:cs="仿宋" w:hint="eastAsia"/>
                <w:lang w:bidi="ar"/>
              </w:rPr>
            </w:pPr>
            <w:r>
              <w:rPr>
                <w:rFonts w:ascii="仿宋" w:eastAsia="仿宋" w:hAnsi="仿宋" w:cs="仿宋" w:hint="eastAsia"/>
                <w:lang w:bidi="ar"/>
              </w:rPr>
              <w:t>10</w:t>
            </w:r>
          </w:p>
        </w:tc>
        <w:tc>
          <w:tcPr>
            <w:tcW w:w="774" w:type="pct"/>
            <w:vAlign w:val="center"/>
          </w:tcPr>
          <w:p w14:paraId="5C69B153" w14:textId="77777777" w:rsidR="00E75ACF" w:rsidRDefault="00000000">
            <w:pPr>
              <w:pBdr>
                <w:top w:val="none" w:sz="0" w:space="0" w:color="000000"/>
                <w:left w:val="none" w:sz="0" w:space="0" w:color="000000"/>
                <w:bottom w:val="none" w:sz="0" w:space="0" w:color="000000"/>
                <w:right w:val="none" w:sz="0" w:space="0" w:color="000000"/>
              </w:pBdr>
              <w:rPr>
                <w:rFonts w:ascii="仿宋" w:eastAsia="仿宋" w:hAnsi="仿宋" w:cs="仿宋" w:hint="eastAsia"/>
                <w:kern w:val="2"/>
                <w:szCs w:val="21"/>
              </w:rPr>
            </w:pPr>
            <w:bookmarkStart w:id="84" w:name="_Hlk231920133"/>
            <w:r>
              <w:rPr>
                <w:rFonts w:ascii="仿宋" w:eastAsia="仿宋" w:hAnsi="仿宋" w:cs="仿宋" w:hint="eastAsia"/>
                <w:kern w:val="2"/>
                <w:szCs w:val="21"/>
              </w:rPr>
              <w:t>后续服务方案</w:t>
            </w:r>
            <w:bookmarkEnd w:id="84"/>
          </w:p>
        </w:tc>
        <w:tc>
          <w:tcPr>
            <w:tcW w:w="463" w:type="pct"/>
            <w:vAlign w:val="center"/>
          </w:tcPr>
          <w:p w14:paraId="5DC4B3EA" w14:textId="4FB505FB" w:rsidR="00E75ACF" w:rsidRDefault="00175D70">
            <w:pPr>
              <w:pBdr>
                <w:top w:val="none" w:sz="0" w:space="0" w:color="000000"/>
                <w:left w:val="none" w:sz="0" w:space="0" w:color="000000"/>
                <w:bottom w:val="none" w:sz="0" w:space="0" w:color="000000"/>
                <w:right w:val="none" w:sz="0" w:space="0" w:color="000000"/>
              </w:pBdr>
              <w:jc w:val="center"/>
              <w:rPr>
                <w:rFonts w:ascii="仿宋" w:eastAsia="仿宋" w:hAnsi="仿宋" w:cs="仿宋" w:hint="eastAsia"/>
                <w:kern w:val="2"/>
                <w:szCs w:val="21"/>
              </w:rPr>
            </w:pPr>
            <w:r>
              <w:rPr>
                <w:rFonts w:ascii="仿宋" w:eastAsia="仿宋" w:hAnsi="仿宋" w:cs="仿宋" w:hint="eastAsia"/>
                <w:kern w:val="2"/>
                <w:szCs w:val="21"/>
              </w:rPr>
              <w:t>9</w:t>
            </w:r>
            <w:r w:rsidR="008E2BA2">
              <w:rPr>
                <w:rFonts w:ascii="仿宋" w:eastAsia="仿宋" w:hAnsi="仿宋" w:cs="仿宋" w:hint="eastAsia"/>
                <w:kern w:val="2"/>
                <w:szCs w:val="21"/>
              </w:rPr>
              <w:t>分</w:t>
            </w:r>
          </w:p>
        </w:tc>
        <w:tc>
          <w:tcPr>
            <w:tcW w:w="3367" w:type="pct"/>
            <w:vAlign w:val="center"/>
          </w:tcPr>
          <w:p w14:paraId="5E36EE06" w14:textId="17D5B9E1" w:rsidR="00E75ACF" w:rsidRDefault="00000000">
            <w:pPr>
              <w:pBdr>
                <w:top w:val="none" w:sz="0" w:space="0" w:color="000000"/>
                <w:left w:val="none" w:sz="0" w:space="0" w:color="000000"/>
                <w:bottom w:val="none" w:sz="0" w:space="0" w:color="000000"/>
                <w:right w:val="none" w:sz="0" w:space="0" w:color="000000"/>
              </w:pBdr>
              <w:rPr>
                <w:rFonts w:ascii="仿宋" w:eastAsia="仿宋" w:hAnsi="仿宋" w:cs="仿宋" w:hint="eastAsia"/>
                <w:kern w:val="2"/>
                <w:szCs w:val="21"/>
              </w:rPr>
            </w:pPr>
            <w:r>
              <w:rPr>
                <w:rFonts w:ascii="仿宋" w:eastAsia="仿宋" w:hAnsi="仿宋" w:cs="仿宋" w:hint="eastAsia"/>
                <w:kern w:val="2"/>
                <w:szCs w:val="21"/>
              </w:rPr>
              <w:t>根据供应商提供针对本项目的后续服务方案进行打分。后续服务方案全面，可靠，优于采购需求的得</w:t>
            </w:r>
            <w:r w:rsidR="00175D70">
              <w:rPr>
                <w:rFonts w:ascii="仿宋" w:eastAsia="仿宋" w:hAnsi="仿宋" w:cs="仿宋" w:hint="eastAsia"/>
                <w:kern w:val="2"/>
                <w:szCs w:val="21"/>
              </w:rPr>
              <w:t>9</w:t>
            </w:r>
            <w:r>
              <w:rPr>
                <w:rFonts w:ascii="仿宋" w:eastAsia="仿宋" w:hAnsi="仿宋" w:cs="仿宋" w:hint="eastAsia"/>
                <w:kern w:val="2"/>
                <w:szCs w:val="21"/>
              </w:rPr>
              <w:t>分；售后服务方案合理，基本可靠，基本满足采购需求的得</w:t>
            </w:r>
            <w:r w:rsidR="00175D70">
              <w:rPr>
                <w:rFonts w:ascii="仿宋" w:eastAsia="仿宋" w:hAnsi="仿宋" w:cs="仿宋" w:hint="eastAsia"/>
                <w:kern w:val="2"/>
                <w:szCs w:val="21"/>
              </w:rPr>
              <w:t>6</w:t>
            </w:r>
            <w:r>
              <w:rPr>
                <w:rFonts w:ascii="仿宋" w:eastAsia="仿宋" w:hAnsi="仿宋" w:cs="仿宋" w:hint="eastAsia"/>
                <w:kern w:val="2"/>
                <w:szCs w:val="21"/>
              </w:rPr>
              <w:t>分；售后服务方案不合理，不可靠但经过后期优化能满足采购需求的得3分；没有内容不得分。</w:t>
            </w:r>
          </w:p>
        </w:tc>
      </w:tr>
    </w:tbl>
    <w:p w14:paraId="15658CD5" w14:textId="77777777" w:rsidR="00E75ACF" w:rsidRDefault="00000000">
      <w:pPr>
        <w:ind w:firstLine="883"/>
        <w:rPr>
          <w:rFonts w:ascii="仿宋" w:eastAsia="仿宋" w:hAnsi="仿宋" w:cs="仿宋" w:hint="eastAsia"/>
          <w:b/>
          <w:sz w:val="44"/>
          <w:szCs w:val="44"/>
        </w:rPr>
      </w:pPr>
      <w:bookmarkStart w:id="85" w:name="_Toc10422"/>
      <w:r>
        <w:rPr>
          <w:rFonts w:ascii="仿宋" w:eastAsia="仿宋" w:hAnsi="仿宋" w:cs="仿宋" w:hint="eastAsia"/>
          <w:b/>
          <w:sz w:val="44"/>
          <w:szCs w:val="44"/>
        </w:rPr>
        <w:br w:type="page" w:clear="all"/>
      </w:r>
    </w:p>
    <w:p w14:paraId="73D882A5" w14:textId="77777777" w:rsidR="00E75ACF" w:rsidRDefault="00E75ACF">
      <w:pPr>
        <w:spacing w:line="500" w:lineRule="exact"/>
        <w:ind w:firstLine="883"/>
        <w:jc w:val="center"/>
        <w:outlineLvl w:val="0"/>
        <w:rPr>
          <w:rFonts w:ascii="仿宋" w:eastAsia="仿宋" w:hAnsi="仿宋" w:cs="仿宋" w:hint="eastAsia"/>
          <w:b/>
          <w:sz w:val="44"/>
          <w:szCs w:val="44"/>
        </w:rPr>
      </w:pPr>
      <w:bookmarkStart w:id="86" w:name="_Toc31956"/>
    </w:p>
    <w:p w14:paraId="5418E7C8" w14:textId="77777777" w:rsidR="00E75ACF" w:rsidRDefault="00000000">
      <w:pPr>
        <w:spacing w:line="500" w:lineRule="exact"/>
        <w:ind w:firstLine="883"/>
        <w:jc w:val="center"/>
        <w:outlineLvl w:val="0"/>
        <w:rPr>
          <w:rFonts w:ascii="仿宋" w:eastAsia="仿宋" w:hAnsi="仿宋" w:cs="仿宋" w:hint="eastAsia"/>
          <w:b/>
          <w:sz w:val="44"/>
          <w:szCs w:val="44"/>
        </w:rPr>
      </w:pPr>
      <w:bookmarkStart w:id="87" w:name="_Toc21791"/>
      <w:r>
        <w:rPr>
          <w:rFonts w:ascii="仿宋" w:eastAsia="仿宋" w:hAnsi="仿宋" w:cs="仿宋" w:hint="eastAsia"/>
          <w:b/>
          <w:sz w:val="44"/>
          <w:szCs w:val="44"/>
        </w:rPr>
        <w:t>第四章  采购需求</w:t>
      </w:r>
      <w:bookmarkEnd w:id="85"/>
      <w:bookmarkEnd w:id="86"/>
      <w:bookmarkEnd w:id="87"/>
    </w:p>
    <w:p w14:paraId="5A80B69A" w14:textId="77777777" w:rsidR="00E75ACF" w:rsidRDefault="00E75ACF">
      <w:pPr>
        <w:spacing w:line="0" w:lineRule="atLeast"/>
        <w:ind w:firstLine="560"/>
        <w:rPr>
          <w:rFonts w:ascii="仿宋" w:eastAsia="仿宋" w:hAnsi="仿宋" w:cs="仿宋" w:hint="eastAsia"/>
          <w:sz w:val="28"/>
          <w:szCs w:val="28"/>
        </w:rPr>
      </w:pPr>
      <w:bookmarkStart w:id="88" w:name="_Toc22280"/>
      <w:bookmarkStart w:id="89" w:name="_Toc17639"/>
    </w:p>
    <w:p w14:paraId="16EA0EB6"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一、采购标的清单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4"/>
        <w:gridCol w:w="4395"/>
        <w:gridCol w:w="3293"/>
      </w:tblGrid>
      <w:tr w:rsidR="00E75ACF" w14:paraId="38469C30" w14:textId="77777777">
        <w:trPr>
          <w:cantSplit/>
          <w:jc w:val="center"/>
        </w:trPr>
        <w:tc>
          <w:tcPr>
            <w:tcW w:w="758" w:type="pct"/>
            <w:vAlign w:val="center"/>
          </w:tcPr>
          <w:p w14:paraId="2C430AA6"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采购包号</w:t>
            </w:r>
          </w:p>
        </w:tc>
        <w:tc>
          <w:tcPr>
            <w:tcW w:w="2425" w:type="pct"/>
            <w:vAlign w:val="center"/>
          </w:tcPr>
          <w:p w14:paraId="22FC546E" w14:textId="77777777" w:rsidR="00E75ACF" w:rsidRDefault="00000000">
            <w:pPr>
              <w:spacing w:line="360" w:lineRule="exact"/>
              <w:jc w:val="center"/>
              <w:rPr>
                <w:rFonts w:ascii="仿宋" w:eastAsia="仿宋" w:hAnsi="仿宋" w:cs="仿宋" w:hint="eastAsia"/>
                <w:sz w:val="24"/>
                <w:szCs w:val="24"/>
              </w:rPr>
            </w:pPr>
            <w:r>
              <w:rPr>
                <w:rFonts w:ascii="仿宋" w:eastAsia="仿宋" w:hAnsi="仿宋" w:cs="仿宋" w:hint="eastAsia"/>
                <w:sz w:val="24"/>
                <w:szCs w:val="24"/>
              </w:rPr>
              <w:t>采购标的</w:t>
            </w:r>
          </w:p>
        </w:tc>
        <w:tc>
          <w:tcPr>
            <w:tcW w:w="1817" w:type="pct"/>
            <w:vAlign w:val="center"/>
          </w:tcPr>
          <w:p w14:paraId="453FB66F" w14:textId="77777777" w:rsidR="00E75ACF" w:rsidRDefault="00000000">
            <w:pPr>
              <w:spacing w:line="360" w:lineRule="exact"/>
              <w:ind w:firstLine="480"/>
              <w:jc w:val="center"/>
              <w:rPr>
                <w:rFonts w:ascii="仿宋" w:eastAsia="仿宋" w:hAnsi="仿宋" w:cs="仿宋" w:hint="eastAsia"/>
                <w:sz w:val="24"/>
                <w:szCs w:val="24"/>
              </w:rPr>
            </w:pPr>
            <w:r>
              <w:rPr>
                <w:rFonts w:ascii="仿宋" w:eastAsia="仿宋" w:hAnsi="仿宋" w:cs="仿宋" w:hint="eastAsia"/>
                <w:sz w:val="24"/>
                <w:szCs w:val="24"/>
              </w:rPr>
              <w:t>对应中小企业划分标准所属行业</w:t>
            </w:r>
          </w:p>
        </w:tc>
      </w:tr>
      <w:tr w:rsidR="00E75ACF" w14:paraId="7735C7F2" w14:textId="77777777">
        <w:trPr>
          <w:cantSplit/>
          <w:trHeight w:val="291"/>
          <w:jc w:val="center"/>
        </w:trPr>
        <w:tc>
          <w:tcPr>
            <w:tcW w:w="758" w:type="pct"/>
            <w:vAlign w:val="center"/>
          </w:tcPr>
          <w:p w14:paraId="07E2AB71" w14:textId="77777777" w:rsidR="00E75ACF" w:rsidRDefault="00000000">
            <w:pPr>
              <w:tabs>
                <w:tab w:val="left" w:pos="2020"/>
              </w:tabs>
              <w:spacing w:line="480" w:lineRule="exact"/>
              <w:ind w:firstLine="480"/>
              <w:jc w:val="left"/>
              <w:rPr>
                <w:rFonts w:ascii="仿宋" w:eastAsia="仿宋" w:hAnsi="仿宋" w:cs="仿宋" w:hint="eastAsia"/>
                <w:sz w:val="24"/>
                <w:szCs w:val="24"/>
              </w:rPr>
            </w:pPr>
            <w:r>
              <w:rPr>
                <w:rFonts w:ascii="仿宋" w:eastAsia="仿宋" w:hAnsi="仿宋" w:cs="仿宋" w:hint="eastAsia"/>
                <w:sz w:val="24"/>
                <w:szCs w:val="24"/>
              </w:rPr>
              <w:t>1</w:t>
            </w:r>
          </w:p>
        </w:tc>
        <w:tc>
          <w:tcPr>
            <w:tcW w:w="2425" w:type="pct"/>
          </w:tcPr>
          <w:p w14:paraId="1DD7C4E7" w14:textId="77777777" w:rsidR="00E75ACF" w:rsidRDefault="00000000">
            <w:pPr>
              <w:tabs>
                <w:tab w:val="left" w:pos="2020"/>
              </w:tabs>
              <w:spacing w:line="480" w:lineRule="exact"/>
              <w:jc w:val="left"/>
              <w:rPr>
                <w:rFonts w:ascii="仿宋" w:eastAsia="仿宋" w:hAnsi="仿宋" w:cs="仿宋" w:hint="eastAsia"/>
                <w:sz w:val="24"/>
                <w:szCs w:val="24"/>
              </w:rPr>
            </w:pPr>
            <w:r>
              <w:rPr>
                <w:rFonts w:ascii="仿宋" w:eastAsia="仿宋" w:hAnsi="仿宋" w:cs="仿宋" w:hint="eastAsia"/>
                <w:sz w:val="24"/>
                <w:szCs w:val="24"/>
              </w:rPr>
              <w:t>宿迁市土壤污染重点监管单位隐患排查评估整治项目</w:t>
            </w:r>
          </w:p>
        </w:tc>
        <w:tc>
          <w:tcPr>
            <w:tcW w:w="1817" w:type="pct"/>
            <w:vAlign w:val="center"/>
          </w:tcPr>
          <w:p w14:paraId="79A983E4" w14:textId="77777777" w:rsidR="00E75ACF" w:rsidRDefault="00000000">
            <w:pPr>
              <w:spacing w:line="480" w:lineRule="exact"/>
              <w:jc w:val="center"/>
              <w:rPr>
                <w:rFonts w:ascii="仿宋" w:eastAsia="仿宋" w:hAnsi="仿宋" w:cs="仿宋" w:hint="eastAsia"/>
                <w:sz w:val="24"/>
                <w:szCs w:val="24"/>
              </w:rPr>
            </w:pPr>
            <w:r>
              <w:rPr>
                <w:rFonts w:ascii="仿宋" w:eastAsia="仿宋" w:hAnsi="仿宋" w:cs="仿宋" w:hint="eastAsia"/>
                <w:sz w:val="24"/>
                <w:szCs w:val="24"/>
              </w:rPr>
              <w:t>其他未列明行业</w:t>
            </w:r>
          </w:p>
        </w:tc>
      </w:tr>
    </w:tbl>
    <w:p w14:paraId="65449482" w14:textId="77777777" w:rsidR="00E75ACF" w:rsidRDefault="00000000">
      <w:pPr>
        <w:spacing w:beforeLines="50" w:before="120"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二、项目背景</w:t>
      </w:r>
    </w:p>
    <w:p w14:paraId="13023A56"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为贯彻落实国家九部委《关于印发&lt;重金属环境安全隐患排查整治行动方案（2025—2030年）&gt;的通知》（环固体〔2025〕51号），依据《重金属环境安全隐患排查评估整治技术指南（试行）》（环办固体函〔2025〕283号）相关要求，以国家重金属全口径清单为基础，结合宿迁市全口径涉重金属重点行业企业清单，按照“查、评、改、治、防、管”的工作思路，全面深入排查涉重金属土壤污染重点监管单位环境安全隐患，统筹推动立行立改与系统综合施治，掌握排查对象的生产运行、环境管理和污染状况等，识别环境安全隐患，评估风险等级，制定整治方案，开展分级整治，消除或降低重金属环境风险。</w:t>
      </w:r>
    </w:p>
    <w:p w14:paraId="5784B96D" w14:textId="77777777" w:rsidR="00E75ACF" w:rsidRDefault="00000000">
      <w:pPr>
        <w:spacing w:beforeLines="50" w:before="120"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三、工作内容</w:t>
      </w:r>
    </w:p>
    <w:p w14:paraId="19CA6FAE" w14:textId="77777777" w:rsidR="00E75ACF"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初步预估完成 约52 家（视实际情况定企业数量）涉重金属土壤污染重点监管单位环境安全隐患排查工作，督促企业立行立改。</w:t>
      </w:r>
    </w:p>
    <w:p w14:paraId="062B1AF7" w14:textId="77777777" w:rsidR="00E75ACF"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本项目工作内容为全面排查宿迁市内 52 家土壤污染重点监管单位重金属环境安全隐患、立行立改监督检查、环境风险调查评估、编制安全隐患整治方案、整治核查、数据集成与成效评估。</w:t>
      </w:r>
    </w:p>
    <w:p w14:paraId="3EB62469" w14:textId="77777777" w:rsidR="00E75ACF"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1）涉重金属土壤污染重点监管单位环境安全隐患排查。通过资料收集和调查评估，摸清排查对象的环境管理、污染治理设施建设运行、污染物产生及排放、周边环境现状等情况和环境敏感目标等信息，识别重金属环境安全隐患。</w:t>
      </w:r>
    </w:p>
    <w:p w14:paraId="6C9FB033" w14:textId="77777777" w:rsidR="00E75ACF"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（2）立行立改监督检查。对排查过程中发现企业能立行立改的环境安全隐患问题，指导企业确定整改技术要求，推动企业及时整改。</w:t>
      </w:r>
    </w:p>
    <w:p w14:paraId="45378F7C" w14:textId="77777777" w:rsidR="00E75ACF"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（3）环境风险调查评估。对不能立行立改的，综合重金属污染源危害性、可能向</w:t>
      </w:r>
      <w:r>
        <w:rPr>
          <w:rFonts w:ascii="仿宋" w:eastAsia="仿宋" w:hAnsi="仿宋" w:cs="仿宋" w:hint="eastAsia"/>
          <w:sz w:val="24"/>
          <w:szCs w:val="24"/>
        </w:rPr>
        <w:lastRenderedPageBreak/>
        <w:t>环境扩散的通道和环境敏感性，开展环境风险评估，明确重金属污染源环境风险高、中、低等级。填写涉重金属在产企业（或关闭企业）环境安全隐患风险评估调查表。</w:t>
      </w:r>
    </w:p>
    <w:p w14:paraId="7F8864BB" w14:textId="77777777" w:rsidR="00E75ACF" w:rsidRDefault="00000000">
      <w:pPr>
        <w:spacing w:line="360" w:lineRule="auto"/>
        <w:ind w:firstLineChars="200" w:firstLine="480"/>
        <w:rPr>
          <w:rFonts w:ascii="仿宋" w:eastAsia="仿宋" w:hAnsi="仿宋" w:cs="仿宋" w:hint="eastAsia"/>
          <w:sz w:val="24"/>
          <w:szCs w:val="24"/>
        </w:rPr>
      </w:pPr>
      <w:r>
        <w:rPr>
          <w:rFonts w:ascii="仿宋" w:eastAsia="仿宋" w:hAnsi="仿宋" w:cs="仿宋" w:hint="eastAsia"/>
          <w:sz w:val="24"/>
          <w:szCs w:val="24"/>
        </w:rPr>
        <w:t>（4）编制安全隐患整治方案。宿迁市生态环境局针对不同重金属污染源环境风险等级因地制宜指导企业开展进一步详细调查，科学确定重金属环境安全隐患整治和环境风险管控目标，指导企业编制“一企一策”“一地一策”综合整治方案，要求企业按照该方案实施整治工作。</w:t>
      </w:r>
    </w:p>
    <w:p w14:paraId="2E8D4E39" w14:textId="77777777" w:rsidR="00E75ACF" w:rsidRDefault="00000000">
      <w:pPr>
        <w:spacing w:line="360" w:lineRule="auto"/>
        <w:ind w:firstLineChars="200" w:firstLine="480"/>
        <w:rPr>
          <w:rFonts w:ascii="仿宋" w:eastAsia="仿宋" w:hAnsi="仿宋" w:cs="仿宋" w:hint="eastAsia"/>
        </w:rPr>
      </w:pPr>
      <w:r>
        <w:rPr>
          <w:rFonts w:ascii="仿宋" w:eastAsia="仿宋" w:hAnsi="仿宋" w:cs="仿宋" w:hint="eastAsia"/>
          <w:sz w:val="24"/>
          <w:szCs w:val="24"/>
        </w:rPr>
        <w:t>（5）整治核查、数据集成与成效评估。宿迁市生态环境局对照立行立改整改要求或整治方案等，指导核实排查问题与整改完成情况的一致性。加强指导企业对重金属污染治理、重点行业清洁生产改造、含重金属固体废物资源化利用等技术研发与应用，提升科技支撑能力。</w:t>
      </w:r>
    </w:p>
    <w:p w14:paraId="7DFEB6F2"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四、工作要求</w:t>
      </w:r>
    </w:p>
    <w:p w14:paraId="2FBD64BD"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 xml:space="preserve">（1）人员要求。排查人员需具备一定环境监测、水文地质等专业知识，可通过经验判断资料的有效性，分析排查对象的主要环境污染问题。 </w:t>
      </w:r>
    </w:p>
    <w:p w14:paraId="0FCE8632"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（2）设备要求。现场核查期间，可配备无人机、坐标定位仪、地表水流量测量仪器、pH 试纸、便携式 X 射线荧光光谱仪等重金属快速检测设备及试剂，以及废水、废气、固体废物、地表水、地下水和土壤等采样设备及相关材料。</w:t>
      </w:r>
    </w:p>
    <w:p w14:paraId="00FEF659"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3）监测要求。收集分析排查对象近一年排放废水、废气、土壤、地表水及底泥、地下水等历史监测数据，无监测数据或监测数据存疑的，要现场取样监测。监测指标根据污染源重金属特征污染物及历史监测数据超标情况确定。</w:t>
      </w:r>
    </w:p>
    <w:p w14:paraId="503D6110"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4）安全要求。现场排查期间，注意个人防护，避免发生意外事故。对排查发现存在安全生产风险隐患的问题和线索，应及时将有关情况移交相关主管部门并做好记录，同时督促排查对象主动向安全生产主管部门报告。</w:t>
      </w:r>
    </w:p>
    <w:p w14:paraId="5DC18D83"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五、成果要求</w:t>
      </w:r>
    </w:p>
    <w:p w14:paraId="655EB2B4"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根据《重金属环境安全隐患排查评估整治技术指南(试行)》（苏环办固体函〔2025〕283 号）要求，本项目工作目标为科学指导涉重金属土壤污染重点监管单位开展环境安全隐患排查评估整治工作，掌握排查对象的生产运行、环境管理和污染状况等，识别环境安全隐患，评估风险等级，制定整治方案，开展分级整治，消除或降低重金属环境风险。</w:t>
      </w:r>
    </w:p>
    <w:p w14:paraId="7CFA949B"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基于上述目标，结合宿迁市现有全口径清单结果，本项目产出成果初步确定如</w:t>
      </w:r>
      <w:r>
        <w:rPr>
          <w:rFonts w:ascii="仿宋" w:eastAsia="仿宋" w:hAnsi="仿宋" w:cs="仿宋" w:hint="eastAsia"/>
          <w:sz w:val="24"/>
          <w:szCs w:val="24"/>
        </w:rPr>
        <w:lastRenderedPageBreak/>
        <w:t>下：</w:t>
      </w:r>
    </w:p>
    <w:p w14:paraId="3423E9C2"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（1）涉重金属土壤污染重点监管单位在产企业（或关闭企业）资料收集成果，即“一企一档”。</w:t>
      </w:r>
    </w:p>
    <w:p w14:paraId="60CB7D3C"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（2）涉重金属土壤污染重点监管单位在产企业（或关闭企业）环境安全隐患风险评估调查表。</w:t>
      </w:r>
    </w:p>
    <w:p w14:paraId="799044C1"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（3）涉重金属土壤污染重点监管单位企业自行编制的“立行立改”方案。</w:t>
      </w:r>
    </w:p>
    <w:p w14:paraId="2EAA97C6"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（4）“一企一策”：涉重金属土壤污染重点监管单位环境安全隐患整改方案，以及整治核查及整治成效评估报告。</w:t>
      </w:r>
    </w:p>
    <w:p w14:paraId="618D63EA"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（5）项目过程中涉重金属土壤污染重点监管单位隐患排查检测报告材料。</w:t>
      </w:r>
    </w:p>
    <w:p w14:paraId="083EF1CF"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六、验收要求</w:t>
      </w:r>
    </w:p>
    <w:p w14:paraId="71CF57F4"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（1）验收标准:根据采购文件、成交单位的响应文件、双方签订的合同文件、附件以及国家、省、市对相关工作的要求执行。</w:t>
      </w:r>
    </w:p>
    <w:p w14:paraId="3A6E2FF7"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（2）验收方式:通过甲方组织的专家评审。</w:t>
      </w:r>
    </w:p>
    <w:p w14:paraId="3032E82E"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七、服务期限</w:t>
      </w:r>
    </w:p>
    <w:p w14:paraId="2C01F132"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本项目服务期限至2027年12月30日。</w:t>
      </w:r>
    </w:p>
    <w:p w14:paraId="618EE5C0"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八、安全保密要求</w:t>
      </w:r>
    </w:p>
    <w:p w14:paraId="4210E7BE"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成交供应商在项目的实施过程中应做好人身、财产、交通、数据成果等的安全工作，如自身管理疏忽造成的安全问题，所有的损失皆由实施单位自行承担。</w:t>
      </w:r>
    </w:p>
    <w:p w14:paraId="1D973A91"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九、付款时间和条件</w:t>
      </w:r>
    </w:p>
    <w:p w14:paraId="4DAE9EA6"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对于满足合同约定支付条件的，自收到发票后10个工作日内将资金支付到合同约定的供应商账户或供应商数字人民币账户。</w:t>
      </w:r>
    </w:p>
    <w:p w14:paraId="3F091534" w14:textId="77777777" w:rsidR="00E75ACF" w:rsidRPr="007B2BC5" w:rsidRDefault="00000000">
      <w:pPr>
        <w:spacing w:line="360" w:lineRule="auto"/>
        <w:ind w:firstLineChars="200" w:firstLine="480"/>
        <w:jc w:val="left"/>
        <w:rPr>
          <w:rFonts w:ascii="仿宋" w:eastAsia="仿宋" w:hAnsi="仿宋" w:cs="仿宋" w:hint="eastAsia"/>
          <w:sz w:val="24"/>
          <w:szCs w:val="24"/>
        </w:rPr>
      </w:pPr>
      <w:r w:rsidRPr="007B2BC5">
        <w:rPr>
          <w:rFonts w:ascii="仿宋" w:eastAsia="仿宋" w:hAnsi="仿宋" w:cs="仿宋" w:hint="eastAsia"/>
          <w:sz w:val="24"/>
          <w:szCs w:val="24"/>
        </w:rPr>
        <w:t>1.合同签订且在收到供应商发票后10个工作日内，支付合同价款的30%作为预付款；</w:t>
      </w:r>
    </w:p>
    <w:p w14:paraId="5A7F4FFE" w14:textId="77777777" w:rsidR="00E75ACF" w:rsidRPr="007B2BC5" w:rsidRDefault="00000000">
      <w:pPr>
        <w:spacing w:line="360" w:lineRule="auto"/>
        <w:ind w:firstLineChars="200" w:firstLine="480"/>
        <w:jc w:val="left"/>
        <w:rPr>
          <w:rFonts w:ascii="仿宋" w:eastAsia="仿宋" w:hAnsi="仿宋" w:cs="仿宋" w:hint="eastAsia"/>
          <w:sz w:val="24"/>
          <w:szCs w:val="24"/>
        </w:rPr>
      </w:pPr>
      <w:r w:rsidRPr="007B2BC5">
        <w:rPr>
          <w:rFonts w:ascii="仿宋" w:eastAsia="仿宋" w:hAnsi="仿宋" w:cs="仿宋" w:hint="eastAsia"/>
          <w:sz w:val="24"/>
          <w:szCs w:val="24"/>
        </w:rPr>
        <w:t>2.提交最终成果并验收合格且收到供应商发票后10个工作日内，付清余款。</w:t>
      </w:r>
    </w:p>
    <w:p w14:paraId="612CB6E3" w14:textId="77777777" w:rsidR="00E75ACF" w:rsidRDefault="00000000">
      <w:pPr>
        <w:pStyle w:val="a0"/>
        <w:ind w:firstLine="480"/>
        <w:rPr>
          <w:rFonts w:ascii="仿宋" w:eastAsia="仿宋" w:hAnsi="仿宋" w:cs="仿宋" w:hint="eastAsia"/>
          <w:b w:val="0"/>
          <w:bCs w:val="0"/>
          <w:color w:val="auto"/>
          <w:sz w:val="24"/>
          <w:szCs w:val="24"/>
        </w:rPr>
      </w:pPr>
      <w:r w:rsidRPr="007B2BC5">
        <w:rPr>
          <w:rFonts w:ascii="仿宋" w:eastAsia="仿宋" w:hAnsi="仿宋" w:cs="仿宋" w:hint="eastAsia"/>
          <w:b w:val="0"/>
          <w:bCs w:val="0"/>
          <w:color w:val="auto"/>
          <w:sz w:val="24"/>
          <w:szCs w:val="24"/>
        </w:rPr>
        <w:t>注：在签订合同时，供应商明确表示无需预付款或者主动要求降低预付款比例的额度，采购人可不适用前述预付款规定。</w:t>
      </w:r>
    </w:p>
    <w:p w14:paraId="0B7106B9" w14:textId="77777777" w:rsidR="00E75ACF" w:rsidRDefault="00000000">
      <w:pPr>
        <w:spacing w:line="360" w:lineRule="auto"/>
        <w:ind w:firstLine="562"/>
        <w:rPr>
          <w:rFonts w:ascii="仿宋" w:eastAsia="仿宋" w:hAnsi="仿宋" w:cs="仿宋" w:hint="eastAsia"/>
          <w:b/>
          <w:bCs/>
          <w:sz w:val="28"/>
          <w:szCs w:val="28"/>
        </w:rPr>
      </w:pPr>
      <w:r>
        <w:rPr>
          <w:rFonts w:ascii="仿宋" w:eastAsia="仿宋" w:hAnsi="仿宋" w:cs="仿宋" w:hint="eastAsia"/>
          <w:b/>
          <w:bCs/>
          <w:sz w:val="28"/>
          <w:szCs w:val="28"/>
        </w:rPr>
        <w:t>十、其他要求</w:t>
      </w:r>
    </w:p>
    <w:p w14:paraId="0A1B9C09"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（一）工作技术方案</w:t>
      </w:r>
    </w:p>
    <w:p w14:paraId="603DBAEB"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供应商针对采购文件“第四部分、采购需求”中内容提供对项目工作的内容、总</w:t>
      </w:r>
      <w:r>
        <w:rPr>
          <w:rFonts w:ascii="仿宋" w:eastAsia="仿宋" w:hAnsi="仿宋" w:cs="仿宋" w:hint="eastAsia"/>
          <w:sz w:val="24"/>
          <w:szCs w:val="24"/>
        </w:rPr>
        <w:lastRenderedPageBreak/>
        <w:t>体思路的掌握理解情况，制定工作技术方案。</w:t>
      </w:r>
    </w:p>
    <w:p w14:paraId="3B38A54F"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（二）重大关键问题的解析</w:t>
      </w:r>
    </w:p>
    <w:p w14:paraId="072A9CAC"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供应商针对采购文件“第四部分、采购需求”中内容提供工作中涉及的重大关键问题。</w:t>
      </w:r>
    </w:p>
    <w:p w14:paraId="08C92537"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（三）质量控制管理措施、进度安排措施</w:t>
      </w:r>
    </w:p>
    <w:p w14:paraId="27A56156"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供应商针对采购文件“第四部分、采购需求”中内容提供工作组织框架图、内部质量控制管理措施、进度安排措施详细方案。</w:t>
      </w:r>
    </w:p>
    <w:p w14:paraId="0E93D61E"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（四）后续服务方案</w:t>
      </w:r>
    </w:p>
    <w:p w14:paraId="588A0760"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供应商针对采购文件“第四部分、采购需求”中内容提供后续服务方案。</w:t>
      </w:r>
    </w:p>
    <w:p w14:paraId="4249DCD8" w14:textId="77777777" w:rsidR="00E75ACF" w:rsidRDefault="00000000">
      <w:pPr>
        <w:spacing w:line="360" w:lineRule="auto"/>
        <w:ind w:firstLineChars="200" w:firstLine="480"/>
        <w:jc w:val="left"/>
        <w:rPr>
          <w:rFonts w:ascii="仿宋" w:eastAsia="仿宋" w:hAnsi="仿宋" w:cs="仿宋" w:hint="eastAsia"/>
          <w:sz w:val="24"/>
          <w:szCs w:val="24"/>
        </w:rPr>
      </w:pPr>
      <w:r>
        <w:rPr>
          <w:rFonts w:ascii="仿宋" w:eastAsia="仿宋" w:hAnsi="仿宋" w:cs="仿宋" w:hint="eastAsia"/>
          <w:sz w:val="24"/>
          <w:szCs w:val="24"/>
        </w:rPr>
        <w:t>（五）人员配备要求</w:t>
      </w:r>
    </w:p>
    <w:p w14:paraId="26AA24AF" w14:textId="77777777" w:rsidR="00E75ACF" w:rsidRDefault="00000000">
      <w:pPr>
        <w:spacing w:line="360" w:lineRule="auto"/>
        <w:ind w:firstLineChars="200" w:firstLine="480"/>
        <w:jc w:val="left"/>
        <w:rPr>
          <w:rFonts w:ascii="仿宋" w:eastAsia="仿宋" w:hAnsi="仿宋" w:cs="仿宋" w:hint="eastAsia"/>
        </w:rPr>
      </w:pPr>
      <w:r>
        <w:rPr>
          <w:rFonts w:ascii="仿宋" w:eastAsia="仿宋" w:hAnsi="仿宋" w:cs="仿宋" w:hint="eastAsia"/>
          <w:sz w:val="24"/>
          <w:szCs w:val="24"/>
        </w:rPr>
        <w:t>供应商须组建专业的技术服务团队，人员配置满足本次采购需求，其中包含项目负责人1名，项目技术负责人1名，项目组其他成员不少于8名。</w:t>
      </w:r>
      <w:r>
        <w:rPr>
          <w:rFonts w:ascii="仿宋" w:eastAsia="仿宋" w:hAnsi="仿宋" w:cs="仿宋" w:hint="eastAsia"/>
        </w:rPr>
        <w:br w:type="page" w:clear="all"/>
      </w:r>
    </w:p>
    <w:p w14:paraId="684E1BB9" w14:textId="77777777" w:rsidR="00E75ACF" w:rsidRDefault="00000000">
      <w:pPr>
        <w:spacing w:line="500" w:lineRule="exact"/>
        <w:ind w:firstLine="883"/>
        <w:jc w:val="center"/>
        <w:outlineLvl w:val="0"/>
        <w:rPr>
          <w:rFonts w:ascii="仿宋" w:eastAsia="仿宋" w:hAnsi="仿宋" w:cs="仿宋" w:hint="eastAsia"/>
          <w:b/>
          <w:sz w:val="44"/>
          <w:szCs w:val="44"/>
        </w:rPr>
      </w:pPr>
      <w:bookmarkStart w:id="90" w:name="_Toc21902"/>
      <w:r>
        <w:rPr>
          <w:rFonts w:ascii="仿宋" w:eastAsia="仿宋" w:hAnsi="仿宋" w:cs="仿宋" w:hint="eastAsia"/>
          <w:b/>
          <w:sz w:val="44"/>
          <w:szCs w:val="44"/>
        </w:rPr>
        <w:lastRenderedPageBreak/>
        <w:t xml:space="preserve">第五章  </w:t>
      </w:r>
      <w:bookmarkEnd w:id="88"/>
      <w:bookmarkEnd w:id="89"/>
      <w:r>
        <w:rPr>
          <w:rFonts w:ascii="仿宋" w:eastAsia="仿宋" w:hAnsi="仿宋" w:cs="仿宋" w:hint="eastAsia"/>
          <w:sz w:val="44"/>
        </w:rPr>
        <w:t>合同格式及条款（草案）</w:t>
      </w:r>
      <w:bookmarkEnd w:id="90"/>
    </w:p>
    <w:p w14:paraId="178A735B" w14:textId="77777777" w:rsidR="00E75ACF" w:rsidRDefault="00E75ACF">
      <w:pPr>
        <w:spacing w:after="200"/>
        <w:ind w:firstLine="1446"/>
        <w:jc w:val="center"/>
        <w:rPr>
          <w:rFonts w:ascii="仿宋" w:eastAsia="仿宋" w:hAnsi="仿宋" w:cs="仿宋" w:hint="eastAsia"/>
          <w:b/>
          <w:sz w:val="72"/>
          <w:szCs w:val="72"/>
        </w:rPr>
      </w:pPr>
      <w:bookmarkStart w:id="91" w:name="_Toc7955"/>
      <w:bookmarkStart w:id="92" w:name="_Toc1657"/>
    </w:p>
    <w:p w14:paraId="35783A28" w14:textId="77777777" w:rsidR="00E75ACF" w:rsidRDefault="00E75ACF">
      <w:pPr>
        <w:spacing w:after="200"/>
        <w:ind w:firstLine="1446"/>
        <w:jc w:val="center"/>
        <w:rPr>
          <w:rFonts w:ascii="仿宋" w:eastAsia="仿宋" w:hAnsi="仿宋" w:cs="仿宋" w:hint="eastAsia"/>
          <w:b/>
          <w:sz w:val="72"/>
          <w:szCs w:val="72"/>
        </w:rPr>
      </w:pPr>
    </w:p>
    <w:p w14:paraId="605BF10A" w14:textId="77777777" w:rsidR="00E75ACF" w:rsidRDefault="00000000">
      <w:pPr>
        <w:spacing w:after="200"/>
        <w:ind w:firstLine="1446"/>
        <w:jc w:val="center"/>
        <w:rPr>
          <w:rFonts w:ascii="仿宋" w:eastAsia="仿宋" w:hAnsi="仿宋" w:cs="仿宋" w:hint="eastAsia"/>
          <w:b/>
          <w:sz w:val="72"/>
          <w:szCs w:val="72"/>
        </w:rPr>
      </w:pPr>
      <w:r>
        <w:rPr>
          <w:rFonts w:ascii="仿宋" w:eastAsia="仿宋" w:hAnsi="仿宋" w:cs="仿宋" w:hint="eastAsia"/>
          <w:b/>
          <w:sz w:val="72"/>
          <w:szCs w:val="72"/>
        </w:rPr>
        <w:t>政府采购合同</w:t>
      </w:r>
    </w:p>
    <w:p w14:paraId="423AE4AC" w14:textId="77777777" w:rsidR="00E75ACF" w:rsidRDefault="00000000">
      <w:pPr>
        <w:widowControl/>
        <w:spacing w:line="480" w:lineRule="auto"/>
        <w:ind w:firstLine="723"/>
        <w:jc w:val="center"/>
        <w:rPr>
          <w:rFonts w:ascii="仿宋" w:eastAsia="仿宋" w:hAnsi="仿宋" w:cs="仿宋" w:hint="eastAsia"/>
          <w:b/>
          <w:sz w:val="36"/>
          <w:szCs w:val="24"/>
        </w:rPr>
      </w:pPr>
      <w:r>
        <w:rPr>
          <w:rFonts w:ascii="仿宋" w:eastAsia="仿宋" w:hAnsi="仿宋" w:cs="仿宋" w:hint="eastAsia"/>
          <w:b/>
          <w:sz w:val="36"/>
          <w:szCs w:val="24"/>
        </w:rPr>
        <w:t>（服务类）</w:t>
      </w:r>
    </w:p>
    <w:p w14:paraId="686384BB" w14:textId="77777777" w:rsidR="00E75ACF" w:rsidRDefault="00E75ACF">
      <w:pPr>
        <w:spacing w:after="200"/>
        <w:ind w:firstLine="482"/>
        <w:rPr>
          <w:rFonts w:ascii="仿宋" w:eastAsia="仿宋" w:hAnsi="仿宋" w:cs="仿宋" w:hint="eastAsia"/>
          <w:b/>
          <w:sz w:val="24"/>
          <w:szCs w:val="20"/>
        </w:rPr>
      </w:pPr>
    </w:p>
    <w:p w14:paraId="4CE7E980" w14:textId="77777777" w:rsidR="00E75ACF" w:rsidRDefault="00E75ACF">
      <w:pPr>
        <w:pStyle w:val="1fff4"/>
        <w:ind w:firstLine="600"/>
        <w:rPr>
          <w:rFonts w:ascii="仿宋" w:eastAsia="仿宋" w:hAnsi="仿宋" w:cs="仿宋" w:hint="eastAsia"/>
        </w:rPr>
      </w:pPr>
    </w:p>
    <w:p w14:paraId="77F5BF18" w14:textId="77777777" w:rsidR="00E75ACF" w:rsidRDefault="00000000">
      <w:pPr>
        <w:spacing w:after="200"/>
        <w:ind w:firstLine="560"/>
        <w:rPr>
          <w:rFonts w:ascii="仿宋" w:eastAsia="仿宋" w:hAnsi="仿宋" w:cs="仿宋" w:hint="eastAsia"/>
          <w:spacing w:val="-6"/>
          <w:sz w:val="28"/>
          <w:szCs w:val="28"/>
        </w:rPr>
      </w:pPr>
      <w:r>
        <w:rPr>
          <w:rFonts w:ascii="仿宋" w:eastAsia="仿宋" w:hAnsi="仿宋" w:cs="仿宋" w:hint="eastAsia"/>
          <w:sz w:val="28"/>
          <w:szCs w:val="28"/>
        </w:rPr>
        <w:t>项 目 名 称：</w:t>
      </w:r>
      <w:r>
        <w:rPr>
          <w:rFonts w:ascii="仿宋" w:eastAsia="仿宋" w:hAnsi="仿宋" w:cs="仿宋" w:hint="eastAsia"/>
          <w:sz w:val="28"/>
          <w:szCs w:val="28"/>
          <w:u w:val="single"/>
        </w:rPr>
        <w:t>宿迁市土壤污染重点监管单位隐患排查评估整治项目</w:t>
      </w:r>
    </w:p>
    <w:p w14:paraId="29B0F5A1" w14:textId="77777777" w:rsidR="00E75ACF" w:rsidRDefault="00E75ACF">
      <w:pPr>
        <w:spacing w:after="200"/>
        <w:ind w:firstLine="560"/>
        <w:rPr>
          <w:rFonts w:ascii="仿宋" w:eastAsia="仿宋" w:hAnsi="仿宋" w:cs="仿宋" w:hint="eastAsia"/>
          <w:sz w:val="28"/>
          <w:szCs w:val="28"/>
        </w:rPr>
      </w:pPr>
    </w:p>
    <w:p w14:paraId="04CBE959" w14:textId="77777777" w:rsidR="00E75ACF" w:rsidRDefault="00000000">
      <w:pPr>
        <w:spacing w:after="200"/>
        <w:ind w:firstLine="560"/>
        <w:rPr>
          <w:rFonts w:ascii="仿宋" w:eastAsia="仿宋" w:hAnsi="仿宋" w:cs="仿宋" w:hint="eastAsia"/>
          <w:sz w:val="28"/>
          <w:szCs w:val="28"/>
        </w:rPr>
      </w:pPr>
      <w:r>
        <w:rPr>
          <w:rFonts w:ascii="仿宋" w:eastAsia="仿宋" w:hAnsi="仿宋" w:cs="仿宋" w:hint="eastAsia"/>
          <w:sz w:val="28"/>
          <w:szCs w:val="28"/>
        </w:rPr>
        <w:t>项 目 地 点：</w:t>
      </w:r>
      <w:r>
        <w:rPr>
          <w:rFonts w:ascii="仿宋" w:eastAsia="仿宋" w:hAnsi="仿宋" w:cs="仿宋" w:hint="eastAsia"/>
          <w:sz w:val="28"/>
          <w:szCs w:val="28"/>
          <w:u w:val="single"/>
        </w:rPr>
        <w:t xml:space="preserve">               宿迁市                    </w:t>
      </w:r>
    </w:p>
    <w:p w14:paraId="1DC3B63A" w14:textId="77777777" w:rsidR="00E75ACF" w:rsidRDefault="00E75ACF">
      <w:pPr>
        <w:spacing w:after="200"/>
        <w:ind w:firstLine="560"/>
        <w:rPr>
          <w:rFonts w:ascii="仿宋" w:eastAsia="仿宋" w:hAnsi="仿宋" w:cs="仿宋" w:hint="eastAsia"/>
          <w:sz w:val="28"/>
          <w:szCs w:val="28"/>
        </w:rPr>
      </w:pPr>
    </w:p>
    <w:p w14:paraId="7832A011" w14:textId="77777777" w:rsidR="00E75ACF" w:rsidRDefault="00000000">
      <w:pPr>
        <w:spacing w:after="200"/>
        <w:ind w:firstLine="560"/>
        <w:rPr>
          <w:rFonts w:ascii="仿宋" w:eastAsia="仿宋" w:hAnsi="仿宋" w:cs="仿宋" w:hint="eastAsia"/>
          <w:sz w:val="28"/>
          <w:szCs w:val="28"/>
          <w:u w:val="single"/>
        </w:rPr>
      </w:pPr>
      <w:r>
        <w:rPr>
          <w:rFonts w:ascii="仿宋" w:eastAsia="仿宋" w:hAnsi="仿宋" w:cs="仿宋" w:hint="eastAsia"/>
          <w:sz w:val="28"/>
          <w:szCs w:val="28"/>
        </w:rPr>
        <w:t>甲       方：</w:t>
      </w:r>
      <w:r>
        <w:rPr>
          <w:rFonts w:ascii="仿宋" w:eastAsia="仿宋" w:hAnsi="仿宋" w:cs="仿宋" w:hint="eastAsia"/>
          <w:sz w:val="28"/>
          <w:szCs w:val="28"/>
          <w:u w:val="single"/>
        </w:rPr>
        <w:t xml:space="preserve">       宿迁市生态环境局        </w:t>
      </w:r>
    </w:p>
    <w:p w14:paraId="49339394" w14:textId="77777777" w:rsidR="00E75ACF" w:rsidRDefault="00E75ACF">
      <w:pPr>
        <w:spacing w:after="200"/>
        <w:ind w:firstLine="560"/>
        <w:rPr>
          <w:rFonts w:ascii="仿宋" w:eastAsia="仿宋" w:hAnsi="仿宋" w:cs="仿宋" w:hint="eastAsia"/>
          <w:sz w:val="28"/>
          <w:szCs w:val="28"/>
        </w:rPr>
      </w:pPr>
    </w:p>
    <w:p w14:paraId="5AB161B7" w14:textId="77777777" w:rsidR="00E75ACF" w:rsidRDefault="00000000">
      <w:pPr>
        <w:spacing w:after="200"/>
        <w:ind w:firstLine="560"/>
        <w:rPr>
          <w:rFonts w:ascii="仿宋" w:eastAsia="仿宋" w:hAnsi="仿宋" w:cs="仿宋" w:hint="eastAsia"/>
          <w:sz w:val="28"/>
          <w:szCs w:val="28"/>
          <w:u w:val="single"/>
        </w:rPr>
      </w:pPr>
      <w:r>
        <w:rPr>
          <w:rFonts w:ascii="仿宋" w:eastAsia="仿宋" w:hAnsi="仿宋" w:cs="仿宋" w:hint="eastAsia"/>
          <w:sz w:val="28"/>
          <w:szCs w:val="28"/>
        </w:rPr>
        <w:t>乙       方：</w:t>
      </w:r>
      <w:r>
        <w:rPr>
          <w:rFonts w:ascii="仿宋" w:eastAsia="仿宋" w:hAnsi="仿宋" w:cs="仿宋" w:hint="eastAsia"/>
          <w:sz w:val="28"/>
          <w:szCs w:val="28"/>
          <w:u w:val="single"/>
        </w:rPr>
        <w:t xml:space="preserve">                                         </w:t>
      </w:r>
    </w:p>
    <w:p w14:paraId="61FE9839" w14:textId="77777777" w:rsidR="00E75ACF" w:rsidRDefault="00E75ACF">
      <w:pPr>
        <w:spacing w:after="200"/>
        <w:ind w:firstLine="560"/>
        <w:rPr>
          <w:rFonts w:ascii="仿宋" w:eastAsia="仿宋" w:hAnsi="仿宋" w:cs="仿宋" w:hint="eastAsia"/>
          <w:sz w:val="28"/>
          <w:szCs w:val="28"/>
          <w:u w:val="single"/>
        </w:rPr>
      </w:pPr>
    </w:p>
    <w:p w14:paraId="7F22AE60" w14:textId="77777777" w:rsidR="00E75ACF" w:rsidRDefault="00000000">
      <w:pPr>
        <w:ind w:firstLine="560"/>
        <w:rPr>
          <w:rFonts w:ascii="仿宋" w:eastAsia="仿宋" w:hAnsi="仿宋" w:cs="仿宋" w:hint="eastAsia"/>
          <w:sz w:val="28"/>
          <w:szCs w:val="28"/>
        </w:rPr>
      </w:pPr>
      <w:r>
        <w:rPr>
          <w:rFonts w:ascii="仿宋" w:eastAsia="仿宋" w:hAnsi="仿宋" w:cs="仿宋" w:hint="eastAsia"/>
          <w:sz w:val="28"/>
          <w:szCs w:val="28"/>
        </w:rPr>
        <w:t>签 订 日 期：      年      月      日</w:t>
      </w:r>
    </w:p>
    <w:p w14:paraId="708899C0" w14:textId="77777777" w:rsidR="00E75ACF" w:rsidRDefault="00000000">
      <w:pPr>
        <w:spacing w:line="500" w:lineRule="exact"/>
        <w:ind w:firstLine="480"/>
        <w:rPr>
          <w:rFonts w:ascii="仿宋" w:eastAsia="仿宋" w:hAnsi="仿宋" w:cs="仿宋" w:hint="eastAsia"/>
          <w:bCs/>
          <w:sz w:val="24"/>
          <w:szCs w:val="21"/>
        </w:rPr>
      </w:pPr>
      <w:r>
        <w:rPr>
          <w:rFonts w:ascii="仿宋" w:eastAsia="仿宋" w:hAnsi="仿宋" w:cs="仿宋" w:hint="eastAsia"/>
          <w:bCs/>
          <w:sz w:val="24"/>
          <w:szCs w:val="21"/>
        </w:rPr>
        <w:br w:type="page" w:clear="all"/>
      </w:r>
      <w:r>
        <w:rPr>
          <w:rFonts w:ascii="仿宋" w:eastAsia="仿宋" w:hAnsi="仿宋" w:cs="仿宋" w:hint="eastAsia"/>
          <w:bCs/>
          <w:sz w:val="24"/>
          <w:szCs w:val="21"/>
        </w:rPr>
        <w:lastRenderedPageBreak/>
        <w:t>以下为成交后签定本项目合同的通用条款，乙方不得提出实质性的修改。</w:t>
      </w:r>
    </w:p>
    <w:p w14:paraId="437F44C6" w14:textId="77777777" w:rsidR="00E75ACF" w:rsidRDefault="00000000">
      <w:pPr>
        <w:spacing w:before="290" w:after="290"/>
        <w:ind w:firstLine="602"/>
        <w:jc w:val="center"/>
        <w:outlineLvl w:val="3"/>
        <w:rPr>
          <w:rFonts w:ascii="仿宋" w:eastAsia="仿宋" w:hAnsi="仿宋" w:cs="仿宋" w:hint="eastAsia"/>
          <w:b/>
          <w:bCs/>
          <w:sz w:val="30"/>
          <w:szCs w:val="20"/>
        </w:rPr>
      </w:pPr>
      <w:r>
        <w:rPr>
          <w:rFonts w:ascii="仿宋" w:eastAsia="仿宋" w:hAnsi="仿宋" w:cs="仿宋" w:hint="eastAsia"/>
          <w:b/>
          <w:sz w:val="30"/>
          <w:szCs w:val="21"/>
        </w:rPr>
        <w:t>政府采购合同（合同编号）</w:t>
      </w:r>
    </w:p>
    <w:p w14:paraId="047E3AAC"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项目名称：宿迁市土壤污染重点监管单位隐患排查评估整治项目</w:t>
      </w:r>
    </w:p>
    <w:p w14:paraId="799D8AAF" w14:textId="42A26A1A"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项目编号：</w:t>
      </w:r>
      <w:r w:rsidR="00550108">
        <w:rPr>
          <w:rFonts w:ascii="仿宋" w:eastAsia="仿宋" w:hAnsi="仿宋" w:cs="仿宋" w:hint="eastAsia"/>
          <w:bCs/>
          <w:sz w:val="24"/>
          <w:szCs w:val="21"/>
        </w:rPr>
        <w:t>JSZC-321300-HZJS-C2026-0009</w:t>
      </w:r>
    </w:p>
    <w:p w14:paraId="2BDE503D"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甲方：宿迁市生态环境局</w:t>
      </w:r>
    </w:p>
    <w:p w14:paraId="0AB906F6"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乙方：</w:t>
      </w:r>
      <w:r>
        <w:rPr>
          <w:rFonts w:ascii="仿宋" w:eastAsia="仿宋" w:hAnsi="仿宋" w:cs="仿宋" w:hint="eastAsia"/>
          <w:bCs/>
          <w:sz w:val="24"/>
          <w:szCs w:val="21"/>
          <w:u w:val="single"/>
        </w:rPr>
        <w:t xml:space="preserve">                           </w:t>
      </w:r>
    </w:p>
    <w:p w14:paraId="774CB3D3"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甲、乙双方根据</w:t>
      </w:r>
      <w:r>
        <w:rPr>
          <w:rFonts w:ascii="仿宋" w:eastAsia="仿宋" w:hAnsi="仿宋" w:cs="仿宋" w:hint="eastAsia"/>
          <w:bCs/>
          <w:sz w:val="24"/>
          <w:szCs w:val="21"/>
          <w:u w:val="single"/>
        </w:rPr>
        <w:t>宿迁市土壤污染重点监管单位隐患排查评估整治项目</w:t>
      </w:r>
      <w:r>
        <w:rPr>
          <w:rFonts w:ascii="仿宋" w:eastAsia="仿宋" w:hAnsi="仿宋" w:cs="仿宋" w:hint="eastAsia"/>
          <w:bCs/>
          <w:sz w:val="24"/>
          <w:szCs w:val="21"/>
        </w:rPr>
        <w:t>竞争性磋商的结果，签署本合同。</w:t>
      </w:r>
    </w:p>
    <w:p w14:paraId="549BA927"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一、合同内容</w:t>
      </w:r>
    </w:p>
    <w:p w14:paraId="72B50E9D"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1.1 标的名称：宿迁市土壤污染重点监管单位隐患排查评估整治项目</w:t>
      </w:r>
    </w:p>
    <w:p w14:paraId="26FE87E3"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 标的质量：合格</w:t>
      </w:r>
    </w:p>
    <w:p w14:paraId="0DAFC3D8"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1.3 标的数量（规模）：1项</w:t>
      </w:r>
    </w:p>
    <w:p w14:paraId="2AF8E7AC" w14:textId="77777777" w:rsidR="00E75ACF" w:rsidRDefault="00000000">
      <w:pPr>
        <w:spacing w:line="360" w:lineRule="auto"/>
        <w:ind w:firstLine="480"/>
        <w:rPr>
          <w:rFonts w:ascii="仿宋" w:eastAsia="仿宋" w:hAnsi="仿宋" w:cs="仿宋" w:hint="eastAsia"/>
          <w:bCs/>
          <w:sz w:val="24"/>
          <w:szCs w:val="21"/>
          <w:u w:val="single"/>
        </w:rPr>
      </w:pPr>
      <w:r>
        <w:rPr>
          <w:rFonts w:ascii="仿宋" w:eastAsia="仿宋" w:hAnsi="仿宋" w:cs="仿宋" w:hint="eastAsia"/>
          <w:bCs/>
          <w:sz w:val="24"/>
          <w:szCs w:val="21"/>
        </w:rPr>
        <w:t>1.4 履行时间（期限）：自合同签订之日起至2027年12月30日</w:t>
      </w:r>
    </w:p>
    <w:p w14:paraId="29DC7FC9"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1.5 履行地点：甲方指定地点</w:t>
      </w:r>
    </w:p>
    <w:p w14:paraId="0B1F14BE"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1.6 履行方式：乙方应当在甲方确定的时间、指定的地点履行合同。</w:t>
      </w:r>
    </w:p>
    <w:p w14:paraId="426B84E1"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二、合同金额</w:t>
      </w:r>
    </w:p>
    <w:p w14:paraId="31D58CFF"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2.1本合同金额为（大写）：______________元整（¥_______）人民币。</w:t>
      </w:r>
    </w:p>
    <w:p w14:paraId="688EE3A2" w14:textId="77777777" w:rsidR="00E75ACF" w:rsidRDefault="00000000">
      <w:pPr>
        <w:spacing w:line="360" w:lineRule="auto"/>
        <w:ind w:firstLine="482"/>
        <w:outlineLvl w:val="3"/>
        <w:rPr>
          <w:rFonts w:ascii="仿宋" w:eastAsia="仿宋" w:hAnsi="仿宋" w:cs="仿宋" w:hint="eastAsia"/>
          <w:b/>
        </w:rPr>
      </w:pPr>
      <w:r>
        <w:rPr>
          <w:rFonts w:ascii="仿宋" w:eastAsia="仿宋" w:hAnsi="仿宋" w:cs="仿宋" w:hint="eastAsia"/>
          <w:b/>
          <w:sz w:val="24"/>
          <w:szCs w:val="21"/>
        </w:rPr>
        <w:t>三、服务内容及要求</w:t>
      </w:r>
    </w:p>
    <w:p w14:paraId="4CBFA541"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（一）服务内容</w:t>
      </w:r>
    </w:p>
    <w:p w14:paraId="6F337B90"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初步预估完成约52家（视实际情况定企业数量）涉重金属土壤污染重点监管单位环境安全隐患排查工作，督促企业立行立改。</w:t>
      </w:r>
    </w:p>
    <w:p w14:paraId="2518320F"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本项目工作内容为全面排查宿迁市内52家土壤污染重点监管单位重金属环境安全隐患、立行立改监督检查、环境风险调查评估、编制安全隐患整治方案、整治核查、数据集成与成效评估。</w:t>
      </w:r>
    </w:p>
    <w:p w14:paraId="2C452EE9"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涉重金属土壤污染重点监管单位环境安全隐患排查。通过资料收集和调查评估，摸清排查对象的环境管理、污染治理设施建设运行、污染物产生及排放、周边环境现状等情况和环境敏感目标等信息，识别重金属环境安全隐患。</w:t>
      </w:r>
    </w:p>
    <w:p w14:paraId="752562B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（2）立行立改监督检查。对排查过程中发现企业能立行立改的环境安全隐患问题，指导企业确定整改技术要求，推动企业及时整改。</w:t>
      </w:r>
    </w:p>
    <w:p w14:paraId="364981B7"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lastRenderedPageBreak/>
        <w:t>（3）环境风险调查评估。对不能立行立改的，综合重金属污染源危害性、可能向环境扩散的通道和环境敏感性，开展环境风险评估，明确重金属污染源环境风险高、中、低等级。填写涉重金属在产企业（或关闭企业）环境安全隐患风险评估调查表。</w:t>
      </w:r>
    </w:p>
    <w:p w14:paraId="3D0224F8"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4）编制安全隐患整治方案。宿迁市生态环境局针对不同重金属污染源环境风险等级因地制宜指导企业开展进一步详细调查，科学确定重金属环境安全隐患整治和环境风险管控目标，指导企业编制“一企一策”“一地一策”综合整治方案，要求企业按照该方案实施整治工作。</w:t>
      </w:r>
    </w:p>
    <w:p w14:paraId="16510F9E"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5）整治核查、数据集成与成效评估。宿迁市生态环境局对照立行立改整改要求或整治方案等，指导核实排查问题与整改完成情况的一致性。加强指导企业对重金属污染治理、重点行业清洁生产改造、含重金属固体废物资源化利用等技术研发与应用，提升科技支撑能力。</w:t>
      </w:r>
    </w:p>
    <w:p w14:paraId="3ED0EBD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（二）工作要求</w:t>
      </w:r>
    </w:p>
    <w:p w14:paraId="6FF4E0A9"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 xml:space="preserve">（1）人员要求。排查人员需具备一定环境监测、水文地质等专业知识，可通过经验判断资料的有效性，分析排查对象的主要环境污染问题。 </w:t>
      </w:r>
    </w:p>
    <w:p w14:paraId="205BA4C3"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 xml:space="preserve">（2）设备要求。现场核查期间，可配备无人机、坐标定位仪、地表水流量测量仪器、pH 试纸、便携式 X 射线荧光光谱仪等重金属快速检测设备及试剂，以及废水、废气、固体废物、地表水、地下水和土壤等采样设备及相关材料。 </w:t>
      </w:r>
    </w:p>
    <w:p w14:paraId="76CC9FEF"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 xml:space="preserve">（3）监测要求。收集分析排查对象近一年排放废水、废气、土壤、地表水及底泥、地下水等历史监测数据，无监测数据或监测数据存疑的，要现场取样监测。监测指标根据污染源重金属特征污染物及历史监测数据超标情况确定。 </w:t>
      </w:r>
    </w:p>
    <w:p w14:paraId="23207E86"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4）安全要求。现场排查期间，注意个人防护，避免发生意外事故。对排查发现存在安全生产风险隐患的问题和线索，应及时将有关情况移交相关主管部门并做好记录，同时督促排查对象主动向安全生产主管部门报告。</w:t>
      </w:r>
    </w:p>
    <w:p w14:paraId="30A2A755"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四、成果要求及形式</w:t>
      </w:r>
    </w:p>
    <w:p w14:paraId="6AFA3ABF"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t xml:space="preserve">根据《重金属环境安全隐患排查评估整治技术指南(试行)》（苏环办固体函〔2025〕283 号）要求，本项目工作目标为科学指导涉重金属土壤污染重点监管单位开展环境安全隐患排查评估整治工作，掌握排查对象的生产运行、环境管理和污染状况等，识别环境安全隐患，评估风险等级，制定整治方案，开展分级整治，消除或降低重金属环境风险。 </w:t>
      </w:r>
    </w:p>
    <w:p w14:paraId="1CACAD8C"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t>基于上述目标，结合宿迁市现有全口径清单结果，本项目产出成果初步确定如下：</w:t>
      </w:r>
    </w:p>
    <w:p w14:paraId="278A8696"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lastRenderedPageBreak/>
        <w:t>（1）涉重金属土壤污染重点监管单位在产企业（或关闭企业）资料收集成果，即“一企一档”。</w:t>
      </w:r>
    </w:p>
    <w:p w14:paraId="085A0136"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t>（2）涉重金属土壤污染重点监管单位在产企业（或关闭企业）环境安全隐患风险评估调查表。</w:t>
      </w:r>
    </w:p>
    <w:p w14:paraId="7FED2A7D"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t>（3）涉重金属土壤污染重点监管单位企业自行编制的“立行立改”方案。</w:t>
      </w:r>
    </w:p>
    <w:p w14:paraId="4883EE41"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t>（4）“一企一策”：涉重金属土壤污染重点监管单位环境安全隐患整改方案，以及整治核查及整治成效评估报告。</w:t>
      </w:r>
    </w:p>
    <w:p w14:paraId="0857FC5F" w14:textId="77777777" w:rsidR="00E75ACF" w:rsidRDefault="00000000">
      <w:pPr>
        <w:spacing w:line="360" w:lineRule="auto"/>
        <w:ind w:firstLine="482"/>
        <w:rPr>
          <w:rFonts w:ascii="仿宋" w:eastAsia="仿宋" w:hAnsi="仿宋" w:cs="仿宋" w:hint="eastAsia"/>
          <w:bCs/>
          <w:sz w:val="24"/>
          <w:szCs w:val="21"/>
        </w:rPr>
      </w:pPr>
      <w:r>
        <w:rPr>
          <w:rFonts w:ascii="仿宋" w:eastAsia="仿宋" w:hAnsi="仿宋" w:cs="仿宋" w:hint="eastAsia"/>
          <w:bCs/>
          <w:sz w:val="24"/>
          <w:szCs w:val="21"/>
        </w:rPr>
        <w:t>（5）项目过程中涉重金属土壤污染重点监管单位隐患排查检测报告材料。</w:t>
      </w:r>
    </w:p>
    <w:p w14:paraId="32798A4D"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五、技术资料</w:t>
      </w:r>
    </w:p>
    <w:p w14:paraId="7BBB71E1"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5.1乙方应按磋商文件规定的时间向甲方提供与合同标的有关的技术资料。</w:t>
      </w:r>
    </w:p>
    <w:p w14:paraId="610CB0A2"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5.2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EE12645"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5.3乙方在履行合同过程中借用甲方的技术资料，在本合同任务完成后，全部归还给甲方；</w:t>
      </w:r>
    </w:p>
    <w:p w14:paraId="5E8602B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5.4本条规定在本合同终止后亦有效。</w:t>
      </w:r>
    </w:p>
    <w:p w14:paraId="5623755B"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六、知识产权</w:t>
      </w:r>
    </w:p>
    <w:p w14:paraId="295A1175"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6.1乙方应保证甲方在使用、接受本合同标的或其任何一部分时不受第三方提出侵犯其专利权、版权、商标权和工业设计权等知识产权的起诉。一旦出现侵权，由乙方负全部责任（包括但不限于诉讼费、第三方索赔等）。</w:t>
      </w:r>
    </w:p>
    <w:p w14:paraId="7F5C7078"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6.2除合同条款另有约定外，甲方提供给乙方基础技术材料与政策文件以及反映甲方要求的或其他类似性质的文件的著作权属于甲方，乙方可以为实现合同目的而复制、使用此类文件，但不能用于与合同无关的其他事项。</w:t>
      </w:r>
    </w:p>
    <w:p w14:paraId="1853A9ED"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6.3除合同条款另有约定外，乙方为实施合同所编制的文件的著作权属于甲方，乙方可因实施合同目的需要而复制、使用此类文件，但不能用于与合同无关的其他事项。</w:t>
      </w:r>
    </w:p>
    <w:p w14:paraId="5CAAA62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6.4合同当事人保证在履行合同过程中不侵犯对方及第三方的知识产权。乙方在实施合同时侵犯他人的专利权或其他知识产权所引起的责任，由乙方承担（包括但不限于诉讼费、第三方索赔等）。</w:t>
      </w:r>
    </w:p>
    <w:p w14:paraId="19B57486"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6.5合同当事人双方均有权在不损害对方利益和保密约定的前提下，在自己宣传用的印刷品或其他出版物上，或申报奖项时等情形下公布有关文件的文字和图片材料。</w:t>
      </w:r>
    </w:p>
    <w:p w14:paraId="6143F54C"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lastRenderedPageBreak/>
        <w:t>6.6除合同条款另有约定外，乙方在合同签订前和签订时已确定采用的专利、专有技术的使用费应包含在签约合同价中。</w:t>
      </w:r>
    </w:p>
    <w:p w14:paraId="07263C6E"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七、产权担保</w:t>
      </w:r>
    </w:p>
    <w:p w14:paraId="60E8F6F0"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7.1乙方保证所交付的合同标的的所有权完全属于乙方且无任何抵押、查封等产权瑕疵。</w:t>
      </w:r>
    </w:p>
    <w:p w14:paraId="6456511E"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八、履约保证金</w:t>
      </w:r>
    </w:p>
    <w:p w14:paraId="5E72D65F"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本项目不收取履约保证金。</w:t>
      </w:r>
    </w:p>
    <w:p w14:paraId="7696D89E"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九、合同转包或分包</w:t>
      </w:r>
    </w:p>
    <w:p w14:paraId="14012B00"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9.1乙方不得将合同标的转包给他人履行。</w:t>
      </w:r>
    </w:p>
    <w:p w14:paraId="0BDB4D62"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9.2乙方不得将合同标的分包给他人履行。</w:t>
      </w:r>
    </w:p>
    <w:p w14:paraId="77346CC9"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9.3乙方如有转包或未经甲方书面同意的分包行为，甲方有权解除合同。</w:t>
      </w:r>
    </w:p>
    <w:p w14:paraId="313E4019"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十、合同款项支付</w:t>
      </w:r>
    </w:p>
    <w:p w14:paraId="3C2DDA45" w14:textId="77777777" w:rsidR="00E75ACF" w:rsidRPr="007B2BC5" w:rsidRDefault="00000000">
      <w:pPr>
        <w:spacing w:line="360" w:lineRule="auto"/>
        <w:ind w:firstLine="480"/>
        <w:rPr>
          <w:rFonts w:ascii="仿宋" w:eastAsia="仿宋" w:hAnsi="仿宋" w:cs="仿宋" w:hint="eastAsia"/>
          <w:bCs/>
          <w:sz w:val="24"/>
          <w:szCs w:val="21"/>
        </w:rPr>
      </w:pPr>
      <w:r w:rsidRPr="007B2BC5">
        <w:rPr>
          <w:rFonts w:ascii="仿宋" w:eastAsia="仿宋" w:hAnsi="仿宋" w:cs="仿宋" w:hint="eastAsia"/>
          <w:bCs/>
          <w:sz w:val="24"/>
          <w:szCs w:val="21"/>
        </w:rPr>
        <w:t>10.1合同款项的支付方式及进度安排</w:t>
      </w:r>
    </w:p>
    <w:p w14:paraId="461B6514" w14:textId="77777777" w:rsidR="00E75ACF" w:rsidRPr="007B2BC5" w:rsidRDefault="00000000">
      <w:pPr>
        <w:spacing w:line="360" w:lineRule="auto"/>
        <w:ind w:firstLine="480"/>
        <w:rPr>
          <w:rFonts w:ascii="仿宋" w:eastAsia="仿宋" w:hAnsi="仿宋" w:cs="仿宋" w:hint="eastAsia"/>
          <w:bCs/>
          <w:sz w:val="24"/>
          <w:szCs w:val="21"/>
        </w:rPr>
      </w:pPr>
      <w:r w:rsidRPr="007B2BC5">
        <w:rPr>
          <w:rFonts w:ascii="仿宋" w:eastAsia="仿宋" w:hAnsi="仿宋" w:cs="仿宋" w:hint="eastAsia"/>
          <w:bCs/>
          <w:sz w:val="24"/>
          <w:szCs w:val="21"/>
        </w:rPr>
        <w:t>对于满足合同约定支付条件的，自收到发票后10个工作日内将资金支付到合同约定的乙方账户或乙方数字人民币账户。</w:t>
      </w:r>
    </w:p>
    <w:p w14:paraId="24018C34" w14:textId="77777777" w:rsidR="00E75ACF" w:rsidRPr="007B2BC5" w:rsidRDefault="00000000">
      <w:pPr>
        <w:spacing w:line="360" w:lineRule="auto"/>
        <w:ind w:firstLine="480"/>
        <w:rPr>
          <w:rFonts w:ascii="仿宋" w:eastAsia="仿宋" w:hAnsi="仿宋" w:cs="仿宋" w:hint="eastAsia"/>
          <w:bCs/>
          <w:sz w:val="24"/>
          <w:szCs w:val="21"/>
        </w:rPr>
      </w:pPr>
      <w:r w:rsidRPr="007B2BC5">
        <w:rPr>
          <w:rFonts w:ascii="仿宋" w:eastAsia="仿宋" w:hAnsi="仿宋" w:cs="仿宋" w:hint="eastAsia"/>
          <w:bCs/>
          <w:sz w:val="24"/>
          <w:szCs w:val="21"/>
        </w:rPr>
        <w:t>1.合同签订且在收到乙方发票后10个工作日内，支付合同价款的30%作为预付款；</w:t>
      </w:r>
    </w:p>
    <w:p w14:paraId="6A6C7BDB" w14:textId="77777777" w:rsidR="00E75ACF" w:rsidRPr="007B2BC5" w:rsidRDefault="00000000">
      <w:pPr>
        <w:spacing w:line="360" w:lineRule="auto"/>
        <w:ind w:firstLine="480"/>
        <w:rPr>
          <w:rFonts w:ascii="仿宋" w:eastAsia="仿宋" w:hAnsi="仿宋" w:cs="仿宋" w:hint="eastAsia"/>
          <w:bCs/>
          <w:sz w:val="24"/>
          <w:szCs w:val="21"/>
        </w:rPr>
      </w:pPr>
      <w:r w:rsidRPr="007B2BC5">
        <w:rPr>
          <w:rFonts w:ascii="仿宋" w:eastAsia="仿宋" w:hAnsi="仿宋" w:cs="仿宋" w:hint="eastAsia"/>
          <w:bCs/>
          <w:sz w:val="24"/>
          <w:szCs w:val="21"/>
        </w:rPr>
        <w:t>2.提交最终成果并验收合格且收到乙方发票后10个工作日内，付清余款。</w:t>
      </w:r>
    </w:p>
    <w:p w14:paraId="5ED88003" w14:textId="77777777" w:rsidR="00E75ACF" w:rsidRDefault="00000000">
      <w:pPr>
        <w:spacing w:line="360" w:lineRule="auto"/>
        <w:ind w:firstLine="480"/>
        <w:rPr>
          <w:rFonts w:ascii="仿宋" w:eastAsia="仿宋" w:hAnsi="仿宋" w:cs="仿宋" w:hint="eastAsia"/>
          <w:bCs/>
          <w:sz w:val="24"/>
          <w:szCs w:val="21"/>
        </w:rPr>
      </w:pPr>
      <w:r w:rsidRPr="007B2BC5">
        <w:rPr>
          <w:rFonts w:ascii="仿宋" w:eastAsia="仿宋" w:hAnsi="仿宋" w:cs="仿宋" w:hint="eastAsia"/>
          <w:bCs/>
          <w:sz w:val="24"/>
          <w:szCs w:val="21"/>
        </w:rPr>
        <w:t>注：在签订合同时，乙方明确表示无需预付款或者主动要求降低预付款比例的额度，甲方可不适用前述预付款规定。</w:t>
      </w:r>
    </w:p>
    <w:p w14:paraId="32B3CBCE"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十一、税费</w:t>
      </w:r>
    </w:p>
    <w:p w14:paraId="369E7A13"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11.1本合同执行中相关的一切税费均由乙方负担。</w:t>
      </w:r>
    </w:p>
    <w:p w14:paraId="78BDF561"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十二、项目验收</w:t>
      </w:r>
    </w:p>
    <w:p w14:paraId="2A7B7935"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12.1甲方依法组织履约验收工作。</w:t>
      </w:r>
    </w:p>
    <w:p w14:paraId="5DE5C08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218699D"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12.3对于实际使用人和甲方分离的项目，甲方邀请实际使用人参与验收。</w:t>
      </w:r>
    </w:p>
    <w:p w14:paraId="0D989311"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12.4如有必要，甲方邀请参加本项目的其他供应商或第三方专业机构及专家参与验收，相关意见将作为验收书的参考资料。</w:t>
      </w:r>
    </w:p>
    <w:p w14:paraId="314E9D49"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12.5甲方成立验收小组，按照采购合同的约定对乙方的履约情况进行验收。验收</w:t>
      </w:r>
      <w:r>
        <w:rPr>
          <w:rFonts w:ascii="仿宋" w:eastAsia="仿宋" w:hAnsi="仿宋" w:cs="仿宋" w:hint="eastAsia"/>
          <w:bCs/>
          <w:sz w:val="24"/>
          <w:szCs w:val="21"/>
        </w:rPr>
        <w:lastRenderedPageBreak/>
        <w:t>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2FF4D682"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12.6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ED5FCA9"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十三、违约责任</w:t>
      </w:r>
    </w:p>
    <w:p w14:paraId="524ACB84"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13.1甲方无正当理由拒绝接受乙方提供的合同标的的，甲方向乙方偿付拒绝接受合同价款总值</w:t>
      </w:r>
      <w:r>
        <w:rPr>
          <w:rFonts w:ascii="仿宋" w:eastAsia="仿宋" w:hAnsi="仿宋" w:cs="仿宋" w:hint="eastAsia"/>
          <w:bCs/>
          <w:sz w:val="24"/>
          <w:szCs w:val="21"/>
          <w:u w:val="single"/>
        </w:rPr>
        <w:t>1%</w:t>
      </w:r>
      <w:r>
        <w:rPr>
          <w:rFonts w:ascii="仿宋" w:eastAsia="仿宋" w:hAnsi="仿宋" w:cs="仿宋" w:hint="eastAsia"/>
          <w:bCs/>
          <w:sz w:val="24"/>
          <w:szCs w:val="21"/>
        </w:rPr>
        <w:t>的违约金。</w:t>
      </w:r>
    </w:p>
    <w:p w14:paraId="1A6E64E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13.2甲方无故逾期验收和办理合同款项支付手续的，甲方应按逾期付款总额</w:t>
      </w:r>
      <w:r>
        <w:rPr>
          <w:rFonts w:ascii="仿宋" w:eastAsia="仿宋" w:hAnsi="仿宋" w:cs="仿宋" w:hint="eastAsia"/>
          <w:bCs/>
          <w:sz w:val="24"/>
          <w:szCs w:val="21"/>
          <w:u w:val="single"/>
        </w:rPr>
        <w:t>2‰</w:t>
      </w:r>
      <w:r>
        <w:rPr>
          <w:rFonts w:ascii="仿宋" w:eastAsia="仿宋" w:hAnsi="仿宋" w:cs="仿宋" w:hint="eastAsia"/>
          <w:bCs/>
          <w:sz w:val="24"/>
          <w:szCs w:val="21"/>
        </w:rPr>
        <w:t>每日向乙方支付违约金。</w:t>
      </w:r>
    </w:p>
    <w:p w14:paraId="1822364F"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13.3乙方逾期交付合同标的的，乙方应按逾期交付合同总额每日</w:t>
      </w:r>
      <w:r>
        <w:rPr>
          <w:rFonts w:ascii="仿宋" w:eastAsia="仿宋" w:hAnsi="仿宋" w:cs="仿宋" w:hint="eastAsia"/>
          <w:bCs/>
          <w:sz w:val="24"/>
          <w:szCs w:val="21"/>
          <w:u w:val="single"/>
        </w:rPr>
        <w:t>6‰</w:t>
      </w:r>
      <w:r>
        <w:rPr>
          <w:rFonts w:ascii="仿宋" w:eastAsia="仿宋" w:hAnsi="仿宋" w:cs="仿宋" w:hint="eastAsia"/>
          <w:bCs/>
          <w:sz w:val="24"/>
          <w:szCs w:val="21"/>
        </w:rPr>
        <w:t>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仿宋" w:eastAsia="仿宋" w:hAnsi="仿宋" w:cs="仿宋" w:hint="eastAsia"/>
          <w:bCs/>
          <w:sz w:val="24"/>
          <w:szCs w:val="21"/>
          <w:u w:val="single"/>
        </w:rPr>
        <w:t>5%</w:t>
      </w:r>
      <w:r>
        <w:rPr>
          <w:rFonts w:ascii="仿宋" w:eastAsia="仿宋" w:hAnsi="仿宋" w:cs="仿宋" w:hint="eastAsia"/>
          <w:bCs/>
          <w:sz w:val="24"/>
          <w:szCs w:val="21"/>
        </w:rPr>
        <w:t xml:space="preserve">的违约金，如造成甲方损失超过违约金的，超出部分由乙方继续承担赔偿责任。 </w:t>
      </w:r>
    </w:p>
    <w:p w14:paraId="738A2B3F"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13.4乙方交付合同标的的标准不符合合同规定及磋商文件规定标准的，甲方有权拒绝接受合同标的，并可单方面解除合同。</w:t>
      </w:r>
    </w:p>
    <w:p w14:paraId="16A9F2B8"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十四、乙方合法权益补偿机制</w:t>
      </w:r>
    </w:p>
    <w:p w14:paraId="10D146CD"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14.1乙方合法权益补偿救济机制。在履约过程中因政策变化、规划调整而无法履行合同约定，造成企业合法权益受损的，甲方依据实际情况对乙方进行补偿救济。</w:t>
      </w:r>
    </w:p>
    <w:p w14:paraId="4795E4AA"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十五、不可抗力事件处理</w:t>
      </w:r>
    </w:p>
    <w:p w14:paraId="5C721E74"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15.1在合同有效期内，任何一方因不可抗力事件导致不能履行合同，则合同履行期可延长，其延长期与不可抗力影响期相同。</w:t>
      </w:r>
    </w:p>
    <w:p w14:paraId="21073A09"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15.2不可抗力事件发生后，应立即通知对方，并寄送有关权威机构出具的证明。</w:t>
      </w:r>
    </w:p>
    <w:p w14:paraId="2D4A2258"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15.3不可抗力事件延续120天以上，双方应通过友好协商，确定是否继续履行合同。</w:t>
      </w:r>
    </w:p>
    <w:p w14:paraId="101450DB"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十六、解决争议的方法</w:t>
      </w:r>
    </w:p>
    <w:p w14:paraId="766E8E96"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lastRenderedPageBreak/>
        <w:t>16.1双方在签订、履行合同中所发生的一切争议，应通过友好协商解决。如协商不成，由甲方住所地人民法院管辖。</w:t>
      </w:r>
    </w:p>
    <w:p w14:paraId="0A611711" w14:textId="77777777" w:rsidR="00E75ACF" w:rsidRDefault="00000000">
      <w:pPr>
        <w:spacing w:line="360" w:lineRule="auto"/>
        <w:ind w:firstLine="482"/>
        <w:outlineLvl w:val="3"/>
        <w:rPr>
          <w:rFonts w:ascii="仿宋" w:eastAsia="仿宋" w:hAnsi="仿宋" w:cs="仿宋" w:hint="eastAsia"/>
          <w:b/>
          <w:sz w:val="24"/>
          <w:szCs w:val="21"/>
        </w:rPr>
      </w:pPr>
      <w:r>
        <w:rPr>
          <w:rFonts w:ascii="仿宋" w:eastAsia="仿宋" w:hAnsi="仿宋" w:cs="仿宋" w:hint="eastAsia"/>
          <w:b/>
          <w:sz w:val="24"/>
          <w:szCs w:val="21"/>
        </w:rPr>
        <w:t>十七、合同生效及其它</w:t>
      </w:r>
    </w:p>
    <w:p w14:paraId="49BEA358"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17.1合同经双方法定代表人或授权委托代表人签字并加盖单位公章后生效。</w:t>
      </w:r>
    </w:p>
    <w:p w14:paraId="318D3B57"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17.2本合同未尽事宜，遵照《中华人民共和国民法典》、《中华人民共和国政府采购法》等有关条文执行。</w:t>
      </w:r>
    </w:p>
    <w:p w14:paraId="122A4051"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17.3本项目未尽事宜，经双方协商一致，可签订补充协议，补充协议具有与本合同同等效力。</w:t>
      </w:r>
    </w:p>
    <w:p w14:paraId="79F21061" w14:textId="77777777" w:rsidR="00E75ACF" w:rsidRDefault="00000000">
      <w:pPr>
        <w:spacing w:line="360" w:lineRule="auto"/>
        <w:ind w:firstLine="480"/>
        <w:rPr>
          <w:rFonts w:ascii="仿宋" w:eastAsia="仿宋" w:hAnsi="仿宋" w:cs="仿宋" w:hint="eastAsia"/>
          <w:sz w:val="24"/>
          <w:szCs w:val="24"/>
        </w:rPr>
      </w:pPr>
      <w:r>
        <w:rPr>
          <w:rFonts w:ascii="仿宋" w:eastAsia="仿宋" w:hAnsi="仿宋" w:cs="仿宋" w:hint="eastAsia"/>
          <w:bCs/>
          <w:sz w:val="24"/>
          <w:szCs w:val="21"/>
        </w:rPr>
        <w:t>17.4本合同正本一式六份，</w:t>
      </w:r>
      <w:r>
        <w:rPr>
          <w:rFonts w:ascii="仿宋" w:eastAsia="仿宋" w:hAnsi="仿宋" w:cs="仿宋" w:hint="eastAsia"/>
          <w:sz w:val="24"/>
          <w:szCs w:val="24"/>
        </w:rPr>
        <w:t xml:space="preserve">以中文书写，甲方四份，乙方二份。 </w:t>
      </w:r>
    </w:p>
    <w:p w14:paraId="566B58D7" w14:textId="77777777" w:rsidR="00E75ACF" w:rsidRDefault="00000000">
      <w:pPr>
        <w:spacing w:line="360" w:lineRule="auto"/>
        <w:ind w:firstLine="480"/>
        <w:rPr>
          <w:rFonts w:ascii="仿宋" w:eastAsia="仿宋" w:hAnsi="仿宋" w:cs="仿宋" w:hint="eastAsia"/>
          <w:sz w:val="24"/>
          <w:szCs w:val="24"/>
        </w:rPr>
      </w:pPr>
      <w:r>
        <w:rPr>
          <w:rFonts w:ascii="仿宋" w:eastAsia="仿宋" w:hAnsi="仿宋" w:cs="仿宋" w:hint="eastAsia"/>
          <w:sz w:val="24"/>
          <w:szCs w:val="24"/>
        </w:rPr>
        <w:t>17.5采购响应文件（包括但不限于响应文件、磋商文件、中标通知书、承诺书等）是合同组成部分。</w:t>
      </w:r>
    </w:p>
    <w:p w14:paraId="6F3C16D4" w14:textId="77777777" w:rsidR="00E75ACF" w:rsidRDefault="00000000">
      <w:pPr>
        <w:spacing w:line="360" w:lineRule="auto"/>
        <w:ind w:firstLine="480"/>
        <w:rPr>
          <w:rFonts w:ascii="仿宋" w:eastAsia="仿宋" w:hAnsi="仿宋" w:cs="仿宋" w:hint="eastAsia"/>
          <w:sz w:val="24"/>
          <w:szCs w:val="24"/>
        </w:rPr>
      </w:pPr>
      <w:r>
        <w:rPr>
          <w:rFonts w:ascii="仿宋" w:eastAsia="仿宋" w:hAnsi="仿宋" w:cs="仿宋" w:hint="eastAsia"/>
          <w:sz w:val="24"/>
          <w:szCs w:val="24"/>
        </w:rPr>
        <w:t>17.6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p>
    <w:p w14:paraId="6F44C457"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甲方：                          乙方：</w:t>
      </w:r>
    </w:p>
    <w:p w14:paraId="3C2D2B3A"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地址：                          地址：</w:t>
      </w:r>
    </w:p>
    <w:p w14:paraId="2BE02005"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法定代表人或授权代表：          法定代表人或授权代表：</w:t>
      </w:r>
    </w:p>
    <w:p w14:paraId="50393263"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 xml:space="preserve">联系电话：                      联系电话：          </w:t>
      </w:r>
    </w:p>
    <w:p w14:paraId="3D4EE040" w14:textId="77777777" w:rsidR="00E75ACF" w:rsidRDefault="00000000">
      <w:pPr>
        <w:spacing w:line="360" w:lineRule="auto"/>
        <w:ind w:firstLine="480"/>
        <w:rPr>
          <w:rFonts w:ascii="仿宋" w:eastAsia="仿宋" w:hAnsi="仿宋" w:cs="仿宋" w:hint="eastAsia"/>
          <w:bCs/>
          <w:sz w:val="24"/>
          <w:szCs w:val="21"/>
        </w:rPr>
      </w:pPr>
      <w:r>
        <w:rPr>
          <w:rFonts w:ascii="仿宋" w:eastAsia="仿宋" w:hAnsi="仿宋" w:cs="仿宋" w:hint="eastAsia"/>
          <w:bCs/>
          <w:sz w:val="24"/>
          <w:szCs w:val="21"/>
        </w:rPr>
        <w:t xml:space="preserve">签订日期：      年    月   日   </w:t>
      </w:r>
    </w:p>
    <w:p w14:paraId="15FDBA63" w14:textId="77777777" w:rsidR="00E75ACF" w:rsidRDefault="00000000">
      <w:pPr>
        <w:spacing w:line="500" w:lineRule="exact"/>
        <w:ind w:firstLine="880"/>
        <w:jc w:val="center"/>
        <w:outlineLvl w:val="0"/>
        <w:rPr>
          <w:rFonts w:ascii="仿宋" w:eastAsia="仿宋" w:hAnsi="仿宋" w:cs="仿宋" w:hint="eastAsia"/>
          <w:b/>
          <w:sz w:val="44"/>
          <w:szCs w:val="44"/>
        </w:rPr>
      </w:pPr>
      <w:r>
        <w:rPr>
          <w:rFonts w:ascii="仿宋" w:eastAsia="仿宋" w:hAnsi="仿宋" w:cs="仿宋" w:hint="eastAsia"/>
          <w:bCs/>
          <w:sz w:val="44"/>
          <w:szCs w:val="21"/>
        </w:rPr>
        <w:br w:type="page"/>
      </w:r>
      <w:bookmarkStart w:id="93" w:name="_Toc29654"/>
      <w:r>
        <w:rPr>
          <w:rFonts w:ascii="仿宋" w:eastAsia="仿宋" w:hAnsi="仿宋" w:cs="仿宋" w:hint="eastAsia"/>
          <w:b/>
          <w:sz w:val="44"/>
          <w:szCs w:val="44"/>
        </w:rPr>
        <w:lastRenderedPageBreak/>
        <w:t>第六章  响应文件格式</w:t>
      </w:r>
      <w:bookmarkStart w:id="94" w:name="_Hlt26671244"/>
      <w:bookmarkStart w:id="95" w:name="_Hlt26955039"/>
      <w:bookmarkEnd w:id="91"/>
      <w:bookmarkEnd w:id="92"/>
      <w:bookmarkEnd w:id="93"/>
      <w:bookmarkEnd w:id="94"/>
      <w:bookmarkEnd w:id="95"/>
    </w:p>
    <w:p w14:paraId="41E43837" w14:textId="77777777" w:rsidR="00E75ACF" w:rsidRDefault="00E75ACF">
      <w:pPr>
        <w:ind w:firstLine="1446"/>
        <w:jc w:val="center"/>
        <w:rPr>
          <w:rFonts w:ascii="仿宋" w:eastAsia="仿宋" w:hAnsi="仿宋" w:cs="仿宋" w:hint="eastAsia"/>
          <w:b/>
          <w:sz w:val="72"/>
          <w:szCs w:val="21"/>
        </w:rPr>
      </w:pPr>
    </w:p>
    <w:p w14:paraId="6B4D5E0F" w14:textId="77777777" w:rsidR="00E75ACF" w:rsidRDefault="00E75ACF">
      <w:pPr>
        <w:ind w:firstLine="1446"/>
        <w:rPr>
          <w:rFonts w:ascii="仿宋" w:eastAsia="仿宋" w:hAnsi="仿宋" w:cs="仿宋" w:hint="eastAsia"/>
          <w:b/>
          <w:sz w:val="72"/>
          <w:szCs w:val="21"/>
        </w:rPr>
      </w:pPr>
    </w:p>
    <w:p w14:paraId="121E5B9D" w14:textId="77777777" w:rsidR="00E75ACF" w:rsidRDefault="00000000">
      <w:pPr>
        <w:ind w:firstLine="1446"/>
        <w:jc w:val="center"/>
        <w:rPr>
          <w:rFonts w:ascii="仿宋" w:eastAsia="仿宋" w:hAnsi="仿宋" w:cs="仿宋" w:hint="eastAsia"/>
          <w:b/>
          <w:sz w:val="72"/>
          <w:szCs w:val="21"/>
        </w:rPr>
      </w:pPr>
      <w:r>
        <w:rPr>
          <w:rFonts w:ascii="仿宋" w:eastAsia="仿宋" w:hAnsi="仿宋" w:cs="仿宋" w:hint="eastAsia"/>
          <w:b/>
          <w:sz w:val="72"/>
          <w:szCs w:val="21"/>
        </w:rPr>
        <w:t>响  应  文  件</w:t>
      </w:r>
    </w:p>
    <w:p w14:paraId="31AD5ABF" w14:textId="77777777" w:rsidR="00E75ACF" w:rsidRDefault="00E75ACF">
      <w:pPr>
        <w:ind w:firstLine="1446"/>
        <w:jc w:val="center"/>
        <w:rPr>
          <w:rFonts w:ascii="仿宋" w:eastAsia="仿宋" w:hAnsi="仿宋" w:cs="仿宋" w:hint="eastAsia"/>
          <w:b/>
          <w:sz w:val="72"/>
          <w:szCs w:val="21"/>
        </w:rPr>
      </w:pPr>
    </w:p>
    <w:p w14:paraId="627F1A84" w14:textId="77777777" w:rsidR="00E75ACF" w:rsidRDefault="00E75ACF">
      <w:pPr>
        <w:ind w:firstLine="1446"/>
        <w:jc w:val="center"/>
        <w:rPr>
          <w:rFonts w:ascii="仿宋" w:eastAsia="仿宋" w:hAnsi="仿宋" w:cs="仿宋" w:hint="eastAsia"/>
          <w:b/>
          <w:sz w:val="72"/>
          <w:szCs w:val="21"/>
        </w:rPr>
      </w:pPr>
    </w:p>
    <w:p w14:paraId="41291E95" w14:textId="77777777" w:rsidR="00E75ACF" w:rsidRDefault="00E75ACF">
      <w:pPr>
        <w:ind w:firstLine="1446"/>
        <w:jc w:val="center"/>
        <w:rPr>
          <w:rFonts w:ascii="仿宋" w:eastAsia="仿宋" w:hAnsi="仿宋" w:cs="仿宋" w:hint="eastAsia"/>
          <w:b/>
          <w:sz w:val="72"/>
          <w:szCs w:val="21"/>
        </w:rPr>
      </w:pPr>
    </w:p>
    <w:p w14:paraId="618711CB" w14:textId="77777777" w:rsidR="00E75ACF" w:rsidRDefault="00E75ACF">
      <w:pPr>
        <w:ind w:firstLine="723"/>
        <w:jc w:val="center"/>
        <w:rPr>
          <w:rFonts w:ascii="仿宋" w:eastAsia="仿宋" w:hAnsi="仿宋" w:cs="仿宋" w:hint="eastAsia"/>
          <w:b/>
          <w:sz w:val="36"/>
          <w:szCs w:val="21"/>
        </w:rPr>
      </w:pPr>
    </w:p>
    <w:p w14:paraId="15C28685" w14:textId="77777777" w:rsidR="00E75ACF" w:rsidRDefault="00E75ACF">
      <w:pPr>
        <w:ind w:firstLine="723"/>
        <w:jc w:val="center"/>
        <w:rPr>
          <w:rFonts w:ascii="仿宋" w:eastAsia="仿宋" w:hAnsi="仿宋" w:cs="仿宋" w:hint="eastAsia"/>
          <w:b/>
          <w:sz w:val="36"/>
          <w:szCs w:val="21"/>
        </w:rPr>
      </w:pPr>
    </w:p>
    <w:p w14:paraId="62AF53C3" w14:textId="77777777" w:rsidR="00E75ACF" w:rsidRDefault="00E75ACF">
      <w:pPr>
        <w:ind w:firstLine="723"/>
        <w:jc w:val="center"/>
        <w:rPr>
          <w:rFonts w:ascii="仿宋" w:eastAsia="仿宋" w:hAnsi="仿宋" w:cs="仿宋" w:hint="eastAsia"/>
          <w:b/>
          <w:sz w:val="36"/>
          <w:szCs w:val="21"/>
        </w:rPr>
      </w:pPr>
    </w:p>
    <w:p w14:paraId="7B2D498F" w14:textId="77777777" w:rsidR="00E75ACF" w:rsidRDefault="00000000">
      <w:pPr>
        <w:ind w:firstLine="723"/>
        <w:rPr>
          <w:rFonts w:ascii="仿宋" w:eastAsia="仿宋" w:hAnsi="仿宋" w:cs="仿宋" w:hint="eastAsia"/>
          <w:b/>
          <w:sz w:val="36"/>
        </w:rPr>
      </w:pPr>
      <w:r>
        <w:rPr>
          <w:rFonts w:ascii="仿宋" w:eastAsia="仿宋" w:hAnsi="仿宋" w:cs="仿宋" w:hint="eastAsia"/>
          <w:b/>
          <w:sz w:val="36"/>
        </w:rPr>
        <w:t xml:space="preserve">      项 目 名 称：</w:t>
      </w:r>
    </w:p>
    <w:p w14:paraId="136BFE78" w14:textId="77777777" w:rsidR="00E75ACF" w:rsidRDefault="00000000">
      <w:pPr>
        <w:ind w:firstLine="723"/>
        <w:rPr>
          <w:rFonts w:ascii="仿宋" w:eastAsia="仿宋" w:hAnsi="仿宋" w:cs="仿宋" w:hint="eastAsia"/>
          <w:b/>
          <w:sz w:val="36"/>
          <w:u w:val="single"/>
        </w:rPr>
      </w:pPr>
      <w:r>
        <w:rPr>
          <w:rFonts w:ascii="仿宋" w:eastAsia="仿宋" w:hAnsi="仿宋" w:cs="仿宋" w:hint="eastAsia"/>
          <w:b/>
          <w:sz w:val="36"/>
        </w:rPr>
        <w:t xml:space="preserve">      项 目 编 号：</w:t>
      </w:r>
    </w:p>
    <w:p w14:paraId="310DFD76" w14:textId="77777777" w:rsidR="00E75ACF" w:rsidRDefault="00000000">
      <w:pPr>
        <w:ind w:firstLine="723"/>
        <w:rPr>
          <w:rFonts w:ascii="仿宋" w:eastAsia="仿宋" w:hAnsi="仿宋" w:cs="仿宋" w:hint="eastAsia"/>
          <w:b/>
          <w:sz w:val="36"/>
          <w:u w:val="single"/>
        </w:rPr>
      </w:pPr>
      <w:r>
        <w:rPr>
          <w:rFonts w:ascii="仿宋" w:eastAsia="仿宋" w:hAnsi="仿宋" w:cs="仿宋" w:hint="eastAsia"/>
          <w:b/>
          <w:sz w:val="36"/>
        </w:rPr>
        <w:t xml:space="preserve">      供应商名称 ：</w:t>
      </w:r>
      <w:r>
        <w:rPr>
          <w:rFonts w:ascii="仿宋" w:eastAsia="仿宋" w:hAnsi="仿宋" w:cs="仿宋" w:hint="eastAsia"/>
          <w:b/>
          <w:sz w:val="36"/>
          <w:u w:val="single"/>
        </w:rPr>
        <w:t>（盖CA电子公章）</w:t>
      </w:r>
    </w:p>
    <w:p w14:paraId="00C176BB" w14:textId="77777777" w:rsidR="00E75ACF" w:rsidRDefault="00000000">
      <w:pPr>
        <w:ind w:firstLine="723"/>
        <w:rPr>
          <w:rFonts w:ascii="仿宋" w:eastAsia="仿宋" w:hAnsi="仿宋" w:cs="仿宋" w:hint="eastAsia"/>
          <w:b/>
          <w:sz w:val="36"/>
          <w:u w:val="single"/>
        </w:rPr>
      </w:pPr>
      <w:r>
        <w:rPr>
          <w:rFonts w:ascii="仿宋" w:eastAsia="仿宋" w:hAnsi="仿宋" w:cs="仿宋" w:hint="eastAsia"/>
          <w:b/>
          <w:sz w:val="36"/>
        </w:rPr>
        <w:t xml:space="preserve">      日      期 ：</w:t>
      </w:r>
    </w:p>
    <w:p w14:paraId="18F495C3" w14:textId="77777777" w:rsidR="00E75ACF" w:rsidRDefault="00E75ACF">
      <w:pPr>
        <w:rPr>
          <w:rFonts w:ascii="仿宋" w:eastAsia="仿宋" w:hAnsi="仿宋" w:cs="仿宋" w:hint="eastAsia"/>
        </w:rPr>
      </w:pPr>
    </w:p>
    <w:p w14:paraId="7A222BA9" w14:textId="77777777" w:rsidR="00E75ACF" w:rsidRDefault="00000000">
      <w:pPr>
        <w:spacing w:line="440" w:lineRule="exact"/>
        <w:jc w:val="center"/>
        <w:rPr>
          <w:rFonts w:ascii="仿宋" w:eastAsia="仿宋" w:hAnsi="仿宋" w:cs="仿宋" w:hint="eastAsia"/>
          <w:b/>
          <w:bCs/>
          <w:sz w:val="32"/>
          <w:szCs w:val="32"/>
        </w:rPr>
      </w:pPr>
      <w:r>
        <w:rPr>
          <w:rFonts w:ascii="仿宋" w:eastAsia="仿宋" w:hAnsi="仿宋" w:cs="仿宋" w:hint="eastAsia"/>
        </w:rPr>
        <w:br w:type="page" w:clear="all"/>
      </w:r>
      <w:r>
        <w:rPr>
          <w:rFonts w:ascii="仿宋" w:eastAsia="仿宋" w:hAnsi="仿宋" w:cs="仿宋" w:hint="eastAsia"/>
          <w:b/>
          <w:bCs/>
          <w:sz w:val="32"/>
          <w:szCs w:val="32"/>
        </w:rPr>
        <w:lastRenderedPageBreak/>
        <w:t>响应文件目录</w:t>
      </w:r>
    </w:p>
    <w:p w14:paraId="0BF1E53A" w14:textId="77777777" w:rsidR="00E75ACF" w:rsidRDefault="00E75ACF">
      <w:pPr>
        <w:spacing w:line="440" w:lineRule="exact"/>
        <w:ind w:firstLine="643"/>
        <w:jc w:val="center"/>
        <w:rPr>
          <w:rFonts w:ascii="仿宋" w:eastAsia="仿宋" w:hAnsi="仿宋" w:cs="仿宋" w:hint="eastAsia"/>
          <w:b/>
          <w:bCs/>
          <w:sz w:val="32"/>
          <w:szCs w:val="32"/>
        </w:rPr>
      </w:pPr>
    </w:p>
    <w:p w14:paraId="59F39073"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一、磋商响应函</w:t>
      </w:r>
    </w:p>
    <w:p w14:paraId="6FF97653"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二、法人授权书</w:t>
      </w:r>
    </w:p>
    <w:p w14:paraId="503D333B"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三、磋商报价表</w:t>
      </w:r>
    </w:p>
    <w:p w14:paraId="56E3399F"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四、分项报价表</w:t>
      </w:r>
    </w:p>
    <w:p w14:paraId="662664C6"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五、中小企业声明函</w:t>
      </w:r>
    </w:p>
    <w:p w14:paraId="69F4DBDD"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六、</w:t>
      </w:r>
      <w:bookmarkStart w:id="96" w:name="OLE_LINK4"/>
      <w:r>
        <w:rPr>
          <w:rFonts w:ascii="仿宋" w:eastAsia="仿宋" w:hAnsi="仿宋" w:cs="仿宋" w:hint="eastAsia"/>
          <w:sz w:val="28"/>
          <w:szCs w:val="28"/>
        </w:rPr>
        <w:t>技术响应偏离表</w:t>
      </w:r>
      <w:bookmarkEnd w:id="96"/>
      <w:r>
        <w:rPr>
          <w:rFonts w:ascii="仿宋" w:eastAsia="仿宋" w:hAnsi="仿宋" w:cs="仿宋" w:hint="eastAsia"/>
          <w:sz w:val="28"/>
          <w:szCs w:val="28"/>
        </w:rPr>
        <w:t>（技术参数响应）</w:t>
      </w:r>
    </w:p>
    <w:p w14:paraId="71A3A89D"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七、项目组人员</w:t>
      </w:r>
    </w:p>
    <w:p w14:paraId="2E888E7D"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八、企业业绩</w:t>
      </w:r>
    </w:p>
    <w:p w14:paraId="47CF2A33" w14:textId="77777777" w:rsidR="00E75ACF" w:rsidRDefault="00000000">
      <w:pPr>
        <w:spacing w:line="360" w:lineRule="auto"/>
        <w:ind w:firstLine="560"/>
        <w:rPr>
          <w:rFonts w:ascii="仿宋" w:eastAsia="仿宋" w:hAnsi="仿宋" w:cs="仿宋" w:hint="eastAsia"/>
          <w:sz w:val="28"/>
          <w:szCs w:val="28"/>
        </w:rPr>
      </w:pPr>
      <w:r>
        <w:rPr>
          <w:rFonts w:ascii="仿宋" w:eastAsia="仿宋" w:hAnsi="仿宋" w:cs="仿宋" w:hint="eastAsia"/>
          <w:sz w:val="28"/>
          <w:szCs w:val="28"/>
        </w:rPr>
        <w:t>九、磋商所需其他材料</w:t>
      </w:r>
    </w:p>
    <w:p w14:paraId="7192C9BB" w14:textId="77777777" w:rsidR="00E75ACF" w:rsidRDefault="00E75ACF">
      <w:pPr>
        <w:spacing w:line="440" w:lineRule="exact"/>
        <w:ind w:firstLine="480"/>
        <w:rPr>
          <w:rFonts w:ascii="仿宋" w:eastAsia="仿宋" w:hAnsi="仿宋" w:cs="仿宋" w:hint="eastAsia"/>
          <w:sz w:val="24"/>
          <w:szCs w:val="21"/>
        </w:rPr>
      </w:pPr>
    </w:p>
    <w:p w14:paraId="2751F7A8" w14:textId="77777777" w:rsidR="00E75ACF" w:rsidRDefault="00E75ACF">
      <w:pPr>
        <w:spacing w:line="440" w:lineRule="exact"/>
        <w:ind w:firstLine="480"/>
        <w:rPr>
          <w:rFonts w:ascii="仿宋" w:eastAsia="仿宋" w:hAnsi="仿宋" w:cs="仿宋" w:hint="eastAsia"/>
          <w:sz w:val="24"/>
          <w:szCs w:val="21"/>
        </w:rPr>
      </w:pPr>
    </w:p>
    <w:p w14:paraId="0E96B117" w14:textId="77777777" w:rsidR="00E75ACF" w:rsidRDefault="00E75ACF">
      <w:pPr>
        <w:spacing w:line="440" w:lineRule="exact"/>
        <w:rPr>
          <w:rFonts w:ascii="仿宋" w:eastAsia="仿宋" w:hAnsi="仿宋" w:cs="仿宋" w:hint="eastAsia"/>
          <w:sz w:val="24"/>
          <w:szCs w:val="21"/>
        </w:rPr>
      </w:pPr>
    </w:p>
    <w:p w14:paraId="461476A7" w14:textId="77777777" w:rsidR="00E75ACF" w:rsidRDefault="00000000">
      <w:pPr>
        <w:ind w:firstLine="643"/>
        <w:rPr>
          <w:rFonts w:ascii="仿宋" w:eastAsia="仿宋" w:hAnsi="仿宋" w:cs="仿宋" w:hint="eastAsia"/>
          <w:b/>
          <w:bCs/>
          <w:sz w:val="32"/>
        </w:rPr>
      </w:pPr>
      <w:r>
        <w:rPr>
          <w:rFonts w:ascii="仿宋" w:eastAsia="仿宋" w:hAnsi="仿宋" w:cs="仿宋" w:hint="eastAsia"/>
          <w:b/>
          <w:bCs/>
          <w:sz w:val="32"/>
        </w:rPr>
        <w:br w:type="page" w:clear="all"/>
      </w:r>
    </w:p>
    <w:p w14:paraId="1A18C075"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一、磋商响应函</w:t>
      </w:r>
    </w:p>
    <w:p w14:paraId="429C0F89" w14:textId="77777777" w:rsidR="00E75ACF" w:rsidRDefault="00E75ACF">
      <w:pPr>
        <w:pStyle w:val="Normal110"/>
        <w:jc w:val="center"/>
        <w:rPr>
          <w:rFonts w:ascii="仿宋" w:eastAsia="仿宋" w:hAnsi="仿宋" w:cs="仿宋" w:hint="eastAsia"/>
          <w:b/>
          <w:sz w:val="24"/>
          <w:szCs w:val="24"/>
        </w:rPr>
      </w:pPr>
    </w:p>
    <w:p w14:paraId="780CDC19" w14:textId="77777777" w:rsidR="00E75ACF" w:rsidRDefault="00000000">
      <w:pPr>
        <w:pStyle w:val="Normal110"/>
        <w:jc w:val="center"/>
        <w:rPr>
          <w:rFonts w:ascii="仿宋" w:eastAsia="仿宋" w:hAnsi="仿宋" w:cs="仿宋" w:hint="eastAsia"/>
          <w:b/>
          <w:sz w:val="32"/>
          <w:szCs w:val="32"/>
        </w:rPr>
      </w:pPr>
      <w:r>
        <w:rPr>
          <w:rFonts w:ascii="仿宋" w:eastAsia="仿宋" w:hAnsi="仿宋" w:cs="仿宋" w:hint="eastAsia"/>
          <w:b/>
          <w:sz w:val="32"/>
          <w:szCs w:val="32"/>
        </w:rPr>
        <w:t>磋商响应函</w:t>
      </w:r>
    </w:p>
    <w:p w14:paraId="2064A96A" w14:textId="77777777" w:rsidR="00E75ACF" w:rsidRDefault="00000000">
      <w:pPr>
        <w:pStyle w:val="Normal110"/>
        <w:spacing w:line="500" w:lineRule="exact"/>
        <w:jc w:val="left"/>
        <w:rPr>
          <w:rFonts w:ascii="仿宋" w:eastAsia="仿宋" w:hAnsi="仿宋" w:cs="仿宋" w:hint="eastAsia"/>
          <w:sz w:val="24"/>
          <w:szCs w:val="24"/>
        </w:rPr>
      </w:pPr>
      <w:r>
        <w:rPr>
          <w:rFonts w:ascii="仿宋" w:eastAsia="仿宋" w:hAnsi="仿宋" w:cs="仿宋" w:hint="eastAsia"/>
          <w:sz w:val="24"/>
          <w:szCs w:val="24"/>
          <w:u w:val="single"/>
        </w:rPr>
        <w:t>宿迁市生态环境局</w:t>
      </w:r>
      <w:r>
        <w:rPr>
          <w:rFonts w:ascii="仿宋" w:eastAsia="仿宋" w:hAnsi="仿宋" w:cs="仿宋" w:hint="eastAsia"/>
          <w:sz w:val="24"/>
          <w:szCs w:val="24"/>
        </w:rPr>
        <w:t>：</w:t>
      </w:r>
    </w:p>
    <w:p w14:paraId="50C40493" w14:textId="2827D44A"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根据</w:t>
      </w:r>
      <w:r w:rsidR="00550108">
        <w:rPr>
          <w:rFonts w:ascii="仿宋" w:eastAsia="仿宋" w:hAnsi="仿宋" w:cs="仿宋" w:hint="eastAsia"/>
          <w:sz w:val="24"/>
          <w:szCs w:val="24"/>
          <w:u w:val="single"/>
        </w:rPr>
        <w:t>JSZC-321300-HZJS-C2026-0009</w:t>
      </w:r>
      <w:r>
        <w:rPr>
          <w:rFonts w:ascii="仿宋" w:eastAsia="仿宋" w:hAnsi="仿宋" w:cs="仿宋" w:hint="eastAsia"/>
          <w:sz w:val="24"/>
          <w:szCs w:val="24"/>
        </w:rPr>
        <w:t>的</w:t>
      </w:r>
      <w:r>
        <w:rPr>
          <w:rFonts w:ascii="仿宋" w:eastAsia="仿宋" w:hAnsi="仿宋" w:cs="仿宋" w:hint="eastAsia"/>
          <w:sz w:val="24"/>
          <w:szCs w:val="24"/>
          <w:u w:val="single"/>
        </w:rPr>
        <w:t>宿迁市土壤污染重点监管单位隐患排查评估整治项目</w:t>
      </w:r>
      <w:r>
        <w:rPr>
          <w:rFonts w:ascii="仿宋" w:eastAsia="仿宋" w:hAnsi="仿宋" w:cs="仿宋" w:hint="eastAsia"/>
          <w:sz w:val="24"/>
          <w:szCs w:val="24"/>
        </w:rPr>
        <w:t>竞争性磋商文件，我方在参加本项目竞争性磋商活动中，特作出如下承诺：</w:t>
      </w:r>
    </w:p>
    <w:p w14:paraId="0AF056AB"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一、我方具备《中华人民共和国政府采购法》第二十二条第一款规定的6项条件；</w:t>
      </w:r>
    </w:p>
    <w:p w14:paraId="41399ABD"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59F21C7A"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三、我方按磋商文件要求提交响应文件，响应磋商文件规定的响应有效期；</w:t>
      </w:r>
    </w:p>
    <w:p w14:paraId="383B49AA"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四、如果我方的响应文件被接受，我方将按《中华人民共和国民法典（第三编合同）》及其他有关法律、法规的规定，按期、按质、按量交付采购单位，全面做到履约守信；</w:t>
      </w:r>
    </w:p>
    <w:p w14:paraId="5585D453"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五、我方若违背本声明及承诺约定，经查实，自愿接受采购人及相关主管部门相应的规定处理，并依法承担相应的法律责任。</w:t>
      </w:r>
    </w:p>
    <w:p w14:paraId="0A2F5EA1"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六、我方同意采购人、采购代理机构将本函上网公开。</w:t>
      </w:r>
    </w:p>
    <w:p w14:paraId="564DFE3C" w14:textId="77777777" w:rsidR="00E75ACF" w:rsidRDefault="00E75ACF">
      <w:pPr>
        <w:pStyle w:val="Normal110"/>
        <w:spacing w:line="500" w:lineRule="exact"/>
        <w:ind w:firstLine="480"/>
        <w:jc w:val="left"/>
        <w:rPr>
          <w:rFonts w:ascii="仿宋" w:eastAsia="仿宋" w:hAnsi="仿宋" w:cs="仿宋" w:hint="eastAsia"/>
          <w:sz w:val="24"/>
          <w:szCs w:val="24"/>
        </w:rPr>
      </w:pPr>
    </w:p>
    <w:p w14:paraId="091F2309" w14:textId="77777777" w:rsidR="00E75ACF" w:rsidRDefault="00E75ACF">
      <w:pPr>
        <w:pStyle w:val="Normal110"/>
        <w:spacing w:line="500" w:lineRule="exact"/>
        <w:ind w:firstLine="480"/>
        <w:jc w:val="left"/>
        <w:rPr>
          <w:rFonts w:ascii="仿宋" w:eastAsia="仿宋" w:hAnsi="仿宋" w:cs="仿宋" w:hint="eastAsia"/>
          <w:sz w:val="24"/>
          <w:szCs w:val="24"/>
        </w:rPr>
      </w:pPr>
    </w:p>
    <w:p w14:paraId="0A8FBE94"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供应商名称： （盖CA电子公章）</w:t>
      </w:r>
    </w:p>
    <w:p w14:paraId="478EF0FB"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日期：    年    月   日</w:t>
      </w:r>
    </w:p>
    <w:p w14:paraId="51BFB662" w14:textId="77777777" w:rsidR="00E75ACF" w:rsidRDefault="00E75ACF">
      <w:pPr>
        <w:spacing w:line="440" w:lineRule="exact"/>
        <w:ind w:firstLine="480"/>
        <w:rPr>
          <w:rFonts w:ascii="仿宋" w:eastAsia="仿宋" w:hAnsi="仿宋" w:cs="仿宋" w:hint="eastAsia"/>
          <w:sz w:val="24"/>
          <w:szCs w:val="24"/>
        </w:rPr>
      </w:pPr>
    </w:p>
    <w:p w14:paraId="42C4A857" w14:textId="77777777" w:rsidR="00E75ACF" w:rsidRDefault="00E75ACF">
      <w:pPr>
        <w:spacing w:line="440" w:lineRule="exact"/>
        <w:rPr>
          <w:rFonts w:ascii="仿宋" w:eastAsia="仿宋" w:hAnsi="仿宋" w:cs="仿宋" w:hint="eastAsia"/>
          <w:sz w:val="24"/>
          <w:szCs w:val="24"/>
        </w:rPr>
      </w:pPr>
    </w:p>
    <w:p w14:paraId="0D7AEA2D" w14:textId="77777777" w:rsidR="00E75ACF" w:rsidRDefault="00000000">
      <w:pPr>
        <w:ind w:firstLine="643"/>
        <w:rPr>
          <w:rFonts w:ascii="仿宋" w:eastAsia="仿宋" w:hAnsi="仿宋" w:cs="仿宋" w:hint="eastAsia"/>
          <w:b/>
          <w:bCs/>
          <w:sz w:val="32"/>
          <w:szCs w:val="32"/>
        </w:rPr>
      </w:pPr>
      <w:bookmarkStart w:id="97" w:name="_Toc120614284"/>
      <w:r>
        <w:rPr>
          <w:rFonts w:ascii="仿宋" w:eastAsia="仿宋" w:hAnsi="仿宋" w:cs="仿宋" w:hint="eastAsia"/>
          <w:b/>
          <w:bCs/>
          <w:sz w:val="32"/>
          <w:szCs w:val="32"/>
        </w:rPr>
        <w:br w:type="page" w:clear="all"/>
      </w:r>
    </w:p>
    <w:p w14:paraId="3F766849"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二、法人授权书</w:t>
      </w:r>
    </w:p>
    <w:p w14:paraId="3C8B8B3E" w14:textId="77777777" w:rsidR="00E75ACF" w:rsidRDefault="00000000">
      <w:pPr>
        <w:pStyle w:val="Normal50"/>
        <w:widowControl w:val="0"/>
        <w:jc w:val="center"/>
        <w:rPr>
          <w:rFonts w:ascii="仿宋" w:eastAsia="仿宋" w:hAnsi="仿宋" w:cs="仿宋" w:hint="eastAsia"/>
          <w:b w:val="0"/>
          <w:bCs/>
          <w:szCs w:val="32"/>
        </w:rPr>
      </w:pPr>
      <w:r>
        <w:rPr>
          <w:rFonts w:ascii="仿宋" w:eastAsia="仿宋" w:hAnsi="仿宋" w:cs="仿宋" w:hint="eastAsia"/>
          <w:b w:val="0"/>
          <w:bCs/>
          <w:szCs w:val="32"/>
        </w:rPr>
        <w:t>法人授权书</w:t>
      </w:r>
    </w:p>
    <w:p w14:paraId="50699161" w14:textId="77777777" w:rsidR="00E75ACF" w:rsidRDefault="00E75ACF">
      <w:pPr>
        <w:pStyle w:val="Normal110"/>
        <w:spacing w:line="500" w:lineRule="exact"/>
        <w:jc w:val="left"/>
        <w:rPr>
          <w:rFonts w:ascii="仿宋" w:eastAsia="仿宋" w:hAnsi="仿宋" w:cs="仿宋" w:hint="eastAsia"/>
          <w:sz w:val="24"/>
          <w:szCs w:val="24"/>
        </w:rPr>
      </w:pPr>
    </w:p>
    <w:p w14:paraId="7CFB177E" w14:textId="19500562"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本授权书声明：____________（供应商名称）授权________________（被授权人的姓名）为我方就</w:t>
      </w:r>
      <w:r w:rsidR="00550108">
        <w:rPr>
          <w:rFonts w:ascii="仿宋" w:eastAsia="仿宋" w:hAnsi="仿宋" w:cs="仿宋" w:hint="eastAsia"/>
          <w:sz w:val="24"/>
          <w:szCs w:val="24"/>
          <w:u w:val="single"/>
        </w:rPr>
        <w:t>JSZC-321300-HZJS-C2026-0009</w:t>
      </w:r>
      <w:r>
        <w:rPr>
          <w:rFonts w:ascii="仿宋" w:eastAsia="仿宋" w:hAnsi="仿宋" w:cs="仿宋" w:hint="eastAsia"/>
          <w:sz w:val="24"/>
          <w:szCs w:val="24"/>
        </w:rPr>
        <w:t>号</w:t>
      </w:r>
      <w:r>
        <w:rPr>
          <w:rFonts w:ascii="仿宋" w:eastAsia="仿宋" w:hAnsi="仿宋" w:cs="仿宋" w:hint="eastAsia"/>
          <w:sz w:val="24"/>
          <w:szCs w:val="24"/>
          <w:u w:val="single"/>
        </w:rPr>
        <w:t>宿迁市土壤污染重点监管单位隐患排查评估整治项目</w:t>
      </w:r>
      <w:r>
        <w:rPr>
          <w:rFonts w:ascii="仿宋" w:eastAsia="仿宋" w:hAnsi="仿宋" w:cs="仿宋" w:hint="eastAsia"/>
          <w:sz w:val="24"/>
          <w:szCs w:val="24"/>
        </w:rPr>
        <w:t>采购活动的合法代理人，以本单位名义全权处理一切与该项目采购有关的事务。</w:t>
      </w:r>
    </w:p>
    <w:p w14:paraId="47C13422"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本授权书于______年____月____日起生效，特此声明。</w:t>
      </w:r>
    </w:p>
    <w:p w14:paraId="59F9E3D4" w14:textId="77777777" w:rsidR="00E75ACF" w:rsidRDefault="00E75ACF">
      <w:pPr>
        <w:pStyle w:val="Normal110"/>
        <w:spacing w:line="500" w:lineRule="exact"/>
        <w:ind w:firstLine="480"/>
        <w:jc w:val="left"/>
        <w:rPr>
          <w:rFonts w:ascii="仿宋" w:eastAsia="仿宋" w:hAnsi="仿宋" w:cs="仿宋" w:hint="eastAsia"/>
          <w:sz w:val="24"/>
          <w:szCs w:val="24"/>
        </w:rPr>
      </w:pPr>
    </w:p>
    <w:p w14:paraId="62A60FEF"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被授权人身份证号码：</w:t>
      </w:r>
    </w:p>
    <w:p w14:paraId="17BE2E73"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被授权人联系电话：（手机）</w:t>
      </w:r>
    </w:p>
    <w:p w14:paraId="7608B775"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授权单位名称：（盖CA电子公章）</w:t>
      </w:r>
    </w:p>
    <w:p w14:paraId="477300DC"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单位地址：</w:t>
      </w:r>
    </w:p>
    <w:p w14:paraId="21F4CD6B" w14:textId="77777777" w:rsidR="00E75ACF" w:rsidRDefault="00000000">
      <w:pPr>
        <w:pStyle w:val="Normal110"/>
        <w:spacing w:line="500" w:lineRule="exact"/>
        <w:ind w:firstLine="480"/>
        <w:jc w:val="left"/>
        <w:rPr>
          <w:rFonts w:ascii="仿宋" w:eastAsia="仿宋" w:hAnsi="仿宋" w:cs="仿宋" w:hint="eastAsia"/>
          <w:sz w:val="24"/>
          <w:szCs w:val="24"/>
        </w:rPr>
      </w:pPr>
      <w:r>
        <w:rPr>
          <w:rFonts w:ascii="仿宋" w:eastAsia="仿宋" w:hAnsi="仿宋" w:cs="仿宋" w:hint="eastAsia"/>
          <w:sz w:val="24"/>
          <w:szCs w:val="24"/>
        </w:rPr>
        <w:t>日期：</w:t>
      </w:r>
      <w:bookmarkStart w:id="98" w:name="_格式3__银行出具的资信证明"/>
      <w:bookmarkStart w:id="99" w:name="_Hlt26955070"/>
      <w:bookmarkStart w:id="100" w:name="_Hlt26671380"/>
      <w:bookmarkEnd w:id="98"/>
      <w:bookmarkEnd w:id="99"/>
      <w:bookmarkEnd w:id="100"/>
    </w:p>
    <w:p w14:paraId="47793F03" w14:textId="77777777" w:rsidR="00E75ACF" w:rsidRDefault="00E75ACF">
      <w:pPr>
        <w:spacing w:line="500" w:lineRule="exact"/>
        <w:rPr>
          <w:rFonts w:ascii="仿宋" w:eastAsia="仿宋" w:hAnsi="仿宋" w:cs="仿宋" w:hint="eastAsia"/>
          <w:bCs/>
          <w:sz w:val="24"/>
          <w:szCs w:val="21"/>
        </w:rPr>
      </w:pPr>
    </w:p>
    <w:p w14:paraId="11733853" w14:textId="77777777" w:rsidR="00E75ACF" w:rsidRDefault="00E75ACF">
      <w:pPr>
        <w:tabs>
          <w:tab w:val="left" w:pos="360"/>
        </w:tabs>
        <w:ind w:firstLine="480"/>
        <w:rPr>
          <w:rFonts w:ascii="仿宋" w:eastAsia="仿宋" w:hAnsi="仿宋" w:cs="仿宋" w:hint="eastAsia"/>
          <w:sz w:val="24"/>
          <w:szCs w:val="24"/>
          <w:u w:val="single"/>
        </w:rPr>
      </w:pPr>
    </w:p>
    <w:p w14:paraId="0C4480A7" w14:textId="77777777" w:rsidR="00E75ACF" w:rsidRDefault="00E75ACF">
      <w:pPr>
        <w:tabs>
          <w:tab w:val="left" w:pos="360"/>
        </w:tabs>
        <w:ind w:firstLine="480"/>
        <w:rPr>
          <w:rFonts w:ascii="仿宋" w:eastAsia="仿宋" w:hAnsi="仿宋" w:cs="仿宋" w:hint="eastAsia"/>
          <w:sz w:val="24"/>
          <w:szCs w:val="24"/>
        </w:rPr>
      </w:pPr>
    </w:p>
    <w:p w14:paraId="3B08387F" w14:textId="77777777" w:rsidR="00E75ACF" w:rsidRDefault="00E75ACF">
      <w:pPr>
        <w:ind w:firstLine="480"/>
        <w:rPr>
          <w:rFonts w:ascii="仿宋" w:eastAsia="仿宋" w:hAnsi="仿宋" w:cs="仿宋" w:hint="eastAsia"/>
          <w:i/>
          <w:sz w:val="24"/>
          <w:szCs w:val="24"/>
          <w:u w:val="single"/>
        </w:rPr>
      </w:pPr>
    </w:p>
    <w:p w14:paraId="456C31F5" w14:textId="77777777" w:rsidR="00E75ACF" w:rsidRDefault="00E75ACF">
      <w:pPr>
        <w:rPr>
          <w:rFonts w:ascii="仿宋" w:eastAsia="仿宋" w:hAnsi="仿宋" w:cs="仿宋" w:hint="eastAsia"/>
          <w:szCs w:val="21"/>
        </w:rPr>
      </w:pPr>
    </w:p>
    <w:p w14:paraId="62C56B54" w14:textId="77777777" w:rsidR="00E75ACF" w:rsidRDefault="00E75ACF">
      <w:pPr>
        <w:spacing w:line="560" w:lineRule="exact"/>
        <w:ind w:firstLine="482"/>
        <w:jc w:val="left"/>
        <w:rPr>
          <w:rFonts w:ascii="仿宋" w:eastAsia="仿宋" w:hAnsi="仿宋" w:cs="仿宋" w:hint="eastAsia"/>
          <w:b/>
          <w:sz w:val="24"/>
          <w:szCs w:val="44"/>
        </w:rPr>
      </w:pPr>
    </w:p>
    <w:p w14:paraId="4AB361DD" w14:textId="77777777" w:rsidR="00E75ACF" w:rsidRDefault="00E75ACF">
      <w:pPr>
        <w:spacing w:line="560" w:lineRule="exact"/>
        <w:jc w:val="left"/>
        <w:rPr>
          <w:rFonts w:ascii="仿宋" w:eastAsia="仿宋" w:hAnsi="仿宋" w:cs="仿宋" w:hint="eastAsia"/>
          <w:sz w:val="24"/>
          <w:szCs w:val="24"/>
        </w:rPr>
      </w:pPr>
    </w:p>
    <w:p w14:paraId="5EBE27C9" w14:textId="77777777" w:rsidR="00E75ACF" w:rsidRDefault="00E75ACF">
      <w:pPr>
        <w:spacing w:line="460" w:lineRule="exact"/>
        <w:ind w:firstLine="643"/>
        <w:jc w:val="center"/>
        <w:rPr>
          <w:rFonts w:ascii="仿宋" w:eastAsia="仿宋" w:hAnsi="仿宋" w:cs="仿宋" w:hint="eastAsia"/>
          <w:b/>
          <w:sz w:val="32"/>
          <w:szCs w:val="32"/>
        </w:rPr>
      </w:pPr>
    </w:p>
    <w:p w14:paraId="40093551" w14:textId="77777777" w:rsidR="00E75ACF" w:rsidRDefault="00E75ACF">
      <w:pPr>
        <w:spacing w:line="460" w:lineRule="exact"/>
        <w:ind w:firstLine="643"/>
        <w:jc w:val="center"/>
        <w:rPr>
          <w:rFonts w:ascii="仿宋" w:eastAsia="仿宋" w:hAnsi="仿宋" w:cs="仿宋" w:hint="eastAsia"/>
          <w:b/>
          <w:sz w:val="32"/>
          <w:szCs w:val="32"/>
        </w:rPr>
      </w:pPr>
    </w:p>
    <w:p w14:paraId="3C4F4276" w14:textId="77777777" w:rsidR="00E75ACF" w:rsidRDefault="00E75ACF">
      <w:pPr>
        <w:spacing w:line="460" w:lineRule="exact"/>
        <w:ind w:firstLine="643"/>
        <w:rPr>
          <w:rFonts w:ascii="仿宋" w:eastAsia="仿宋" w:hAnsi="仿宋" w:cs="仿宋" w:hint="eastAsia"/>
          <w:b/>
          <w:sz w:val="32"/>
          <w:szCs w:val="32"/>
        </w:rPr>
      </w:pPr>
    </w:p>
    <w:p w14:paraId="47B58122" w14:textId="77777777" w:rsidR="00E75ACF" w:rsidRDefault="00000000">
      <w:pPr>
        <w:ind w:firstLine="643"/>
        <w:rPr>
          <w:rFonts w:ascii="仿宋" w:eastAsia="仿宋" w:hAnsi="仿宋" w:cs="仿宋" w:hint="eastAsia"/>
          <w:b/>
          <w:sz w:val="32"/>
          <w:szCs w:val="32"/>
        </w:rPr>
      </w:pPr>
      <w:r>
        <w:rPr>
          <w:rFonts w:ascii="仿宋" w:eastAsia="仿宋" w:hAnsi="仿宋" w:cs="仿宋" w:hint="eastAsia"/>
          <w:b/>
          <w:sz w:val="32"/>
          <w:szCs w:val="32"/>
        </w:rPr>
        <w:br w:type="page" w:clear="all"/>
      </w:r>
    </w:p>
    <w:p w14:paraId="1927CE25"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三、磋商报价表</w:t>
      </w:r>
    </w:p>
    <w:p w14:paraId="271C1E49"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sz w:val="24"/>
        </w:rPr>
      </w:pPr>
      <w:r>
        <w:rPr>
          <w:rFonts w:ascii="仿宋" w:eastAsia="仿宋" w:hAnsi="仿宋" w:cs="仿宋" w:hint="eastAsia"/>
          <w:sz w:val="24"/>
        </w:rPr>
        <w:t>本次为首次报价</w:t>
      </w:r>
    </w:p>
    <w:p w14:paraId="7CC29CE0"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货币单位：人民币元</w:t>
      </w:r>
    </w:p>
    <w:p w14:paraId="51092CB8"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sz w:val="24"/>
        </w:rPr>
      </w:pPr>
      <w:r>
        <w:rPr>
          <w:rFonts w:ascii="仿宋" w:eastAsia="仿宋" w:hAnsi="仿宋" w:cs="仿宋" w:hint="eastAsia"/>
          <w:sz w:val="24"/>
        </w:rPr>
        <w:t>项目编号：</w:t>
      </w:r>
    </w:p>
    <w:p w14:paraId="680565AF"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sz w:val="24"/>
        </w:rPr>
      </w:pPr>
      <w:r>
        <w:rPr>
          <w:rFonts w:ascii="仿宋" w:eastAsia="仿宋" w:hAnsi="仿宋" w:cs="仿宋" w:hint="eastAsia"/>
          <w:sz w:val="24"/>
        </w:rPr>
        <w:t>采购包号：</w:t>
      </w:r>
    </w:p>
    <w:tbl>
      <w:tblPr>
        <w:tblStyle w:val="af9"/>
        <w:tblW w:w="9102"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379"/>
        <w:gridCol w:w="2200"/>
        <w:gridCol w:w="4523"/>
      </w:tblGrid>
      <w:tr w:rsidR="00E75ACF" w14:paraId="061B87D0" w14:textId="77777777">
        <w:tc>
          <w:tcPr>
            <w:tcW w:w="237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321AD86C"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项目名称</w:t>
            </w:r>
          </w:p>
        </w:tc>
        <w:tc>
          <w:tcPr>
            <w:tcW w:w="220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4AED65A6"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项目内容</w:t>
            </w:r>
          </w:p>
        </w:tc>
        <w:tc>
          <w:tcPr>
            <w:tcW w:w="45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106176E9"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总价（小写）</w:t>
            </w:r>
          </w:p>
        </w:tc>
      </w:tr>
      <w:tr w:rsidR="00E75ACF" w14:paraId="31185A92" w14:textId="77777777">
        <w:tc>
          <w:tcPr>
            <w:tcW w:w="237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6935EEC2"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项目名称</w:t>
            </w:r>
          </w:p>
        </w:tc>
        <w:tc>
          <w:tcPr>
            <w:tcW w:w="220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55156B28"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详见响应文件</w:t>
            </w:r>
          </w:p>
        </w:tc>
        <w:tc>
          <w:tcPr>
            <w:tcW w:w="45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31BCBFD7" w14:textId="77777777" w:rsidR="00E75ACF" w:rsidRDefault="00000000">
            <w:pPr>
              <w:pBdr>
                <w:top w:val="none" w:sz="0" w:space="0" w:color="000000"/>
                <w:left w:val="none" w:sz="0" w:space="0" w:color="000000"/>
                <w:bottom w:val="none" w:sz="0" w:space="0" w:color="000000"/>
                <w:right w:val="none" w:sz="0" w:space="0" w:color="000000"/>
              </w:pBdr>
              <w:spacing w:line="480" w:lineRule="exact"/>
              <w:ind w:firstLine="480"/>
              <w:rPr>
                <w:rFonts w:ascii="仿宋" w:eastAsia="仿宋" w:hAnsi="仿宋" w:cs="仿宋" w:hint="eastAsia"/>
              </w:rPr>
            </w:pPr>
            <w:r>
              <w:rPr>
                <w:rFonts w:ascii="仿宋" w:eastAsia="仿宋" w:hAnsi="仿宋" w:cs="仿宋" w:hint="eastAsia"/>
                <w:sz w:val="24"/>
              </w:rPr>
              <w:t>元</w:t>
            </w:r>
          </w:p>
        </w:tc>
      </w:tr>
      <w:tr w:rsidR="00E75ACF" w14:paraId="198C4CF5" w14:textId="77777777">
        <w:tc>
          <w:tcPr>
            <w:tcW w:w="237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0E57671D"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磋商总价（大写）</w:t>
            </w:r>
          </w:p>
        </w:tc>
        <w:tc>
          <w:tcPr>
            <w:tcW w:w="6723"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14:paraId="4A1B6F5E"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金额大写 </w:t>
            </w:r>
          </w:p>
        </w:tc>
      </w:tr>
    </w:tbl>
    <w:p w14:paraId="36710462"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sz w:val="24"/>
        </w:rPr>
      </w:pPr>
      <w:r>
        <w:rPr>
          <w:rFonts w:ascii="仿宋" w:eastAsia="仿宋" w:hAnsi="仿宋" w:cs="仿宋" w:hint="eastAsia"/>
          <w:sz w:val="24"/>
        </w:rPr>
        <w:t>供应商（CA电子签章）：</w:t>
      </w:r>
    </w:p>
    <w:p w14:paraId="28C1F1FA"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sz w:val="24"/>
        </w:rPr>
      </w:pPr>
      <w:r>
        <w:rPr>
          <w:rFonts w:ascii="仿宋" w:eastAsia="仿宋" w:hAnsi="仿宋" w:cs="仿宋" w:hint="eastAsia"/>
          <w:sz w:val="24"/>
        </w:rPr>
        <w:t>供应商名称</w:t>
      </w:r>
    </w:p>
    <w:p w14:paraId="336CDD83" w14:textId="77777777" w:rsidR="00E75ACF" w:rsidRDefault="00000000">
      <w:pPr>
        <w:pBdr>
          <w:top w:val="none" w:sz="0" w:space="0" w:color="000000"/>
          <w:left w:val="none" w:sz="0" w:space="0" w:color="000000"/>
          <w:bottom w:val="none" w:sz="0" w:space="0" w:color="000000"/>
          <w:right w:val="none" w:sz="0" w:space="0" w:color="000000"/>
        </w:pBdr>
        <w:spacing w:line="480" w:lineRule="exact"/>
        <w:rPr>
          <w:rFonts w:ascii="仿宋" w:eastAsia="仿宋" w:hAnsi="仿宋" w:cs="仿宋" w:hint="eastAsia"/>
        </w:rPr>
      </w:pPr>
      <w:r>
        <w:rPr>
          <w:rFonts w:ascii="仿宋" w:eastAsia="仿宋" w:hAnsi="仿宋" w:cs="仿宋" w:hint="eastAsia"/>
          <w:sz w:val="24"/>
        </w:rPr>
        <w:t>日期：   年   月   日</w:t>
      </w:r>
    </w:p>
    <w:p w14:paraId="727AAE53" w14:textId="77777777" w:rsidR="00E75ACF" w:rsidRDefault="00E75ACF">
      <w:pPr>
        <w:spacing w:line="480" w:lineRule="exact"/>
        <w:ind w:firstLine="643"/>
        <w:rPr>
          <w:rFonts w:ascii="仿宋" w:eastAsia="仿宋" w:hAnsi="仿宋" w:cs="仿宋" w:hint="eastAsia"/>
          <w:b/>
          <w:sz w:val="32"/>
          <w:szCs w:val="24"/>
        </w:rPr>
      </w:pPr>
    </w:p>
    <w:p w14:paraId="677E87C8" w14:textId="77777777" w:rsidR="00E75ACF" w:rsidRDefault="00E75ACF">
      <w:pPr>
        <w:spacing w:line="460" w:lineRule="exact"/>
        <w:ind w:firstLine="643"/>
        <w:rPr>
          <w:rFonts w:ascii="仿宋" w:eastAsia="仿宋" w:hAnsi="仿宋" w:cs="仿宋" w:hint="eastAsia"/>
          <w:b/>
          <w:sz w:val="32"/>
          <w:szCs w:val="24"/>
        </w:rPr>
      </w:pPr>
    </w:p>
    <w:p w14:paraId="7C2BF791" w14:textId="77777777" w:rsidR="00E75ACF" w:rsidRDefault="00000000">
      <w:pPr>
        <w:ind w:firstLine="643"/>
        <w:rPr>
          <w:rFonts w:ascii="仿宋" w:eastAsia="仿宋" w:hAnsi="仿宋" w:cs="仿宋" w:hint="eastAsia"/>
          <w:b/>
          <w:sz w:val="32"/>
          <w:szCs w:val="24"/>
        </w:rPr>
      </w:pPr>
      <w:r>
        <w:rPr>
          <w:rFonts w:ascii="仿宋" w:eastAsia="仿宋" w:hAnsi="仿宋" w:cs="仿宋" w:hint="eastAsia"/>
          <w:b/>
          <w:sz w:val="32"/>
          <w:szCs w:val="24"/>
        </w:rPr>
        <w:br w:type="page" w:clear="all"/>
      </w:r>
    </w:p>
    <w:p w14:paraId="3DC575CE"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四、分项报价表</w:t>
      </w:r>
    </w:p>
    <w:tbl>
      <w:tblPr>
        <w:tblW w:w="9399"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6"/>
        <w:gridCol w:w="1673"/>
        <w:gridCol w:w="1511"/>
        <w:gridCol w:w="1099"/>
        <w:gridCol w:w="1478"/>
        <w:gridCol w:w="1642"/>
        <w:gridCol w:w="1130"/>
      </w:tblGrid>
      <w:tr w:rsidR="00E75ACF" w14:paraId="1AAB32FB" w14:textId="77777777">
        <w:trPr>
          <w:cantSplit/>
          <w:trHeight w:val="555"/>
        </w:trPr>
        <w:tc>
          <w:tcPr>
            <w:tcW w:w="866" w:type="dxa"/>
            <w:vMerge w:val="restart"/>
            <w:vAlign w:val="center"/>
          </w:tcPr>
          <w:p w14:paraId="5B452AB0"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序号</w:t>
            </w:r>
          </w:p>
        </w:tc>
        <w:tc>
          <w:tcPr>
            <w:tcW w:w="1673" w:type="dxa"/>
            <w:vAlign w:val="center"/>
          </w:tcPr>
          <w:p w14:paraId="07838D63"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1</w:t>
            </w:r>
          </w:p>
        </w:tc>
        <w:tc>
          <w:tcPr>
            <w:tcW w:w="1511" w:type="dxa"/>
            <w:vAlign w:val="center"/>
          </w:tcPr>
          <w:p w14:paraId="5CD3D492"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2</w:t>
            </w:r>
          </w:p>
        </w:tc>
        <w:tc>
          <w:tcPr>
            <w:tcW w:w="1099" w:type="dxa"/>
            <w:vAlign w:val="center"/>
          </w:tcPr>
          <w:p w14:paraId="458EDB6D"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3</w:t>
            </w:r>
          </w:p>
        </w:tc>
        <w:tc>
          <w:tcPr>
            <w:tcW w:w="1478" w:type="dxa"/>
            <w:vAlign w:val="center"/>
          </w:tcPr>
          <w:p w14:paraId="1484BE24"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4</w:t>
            </w:r>
          </w:p>
        </w:tc>
        <w:tc>
          <w:tcPr>
            <w:tcW w:w="1642" w:type="dxa"/>
            <w:vAlign w:val="center"/>
          </w:tcPr>
          <w:p w14:paraId="437F20E0"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5</w:t>
            </w:r>
          </w:p>
        </w:tc>
        <w:tc>
          <w:tcPr>
            <w:tcW w:w="1130" w:type="dxa"/>
            <w:vAlign w:val="center"/>
          </w:tcPr>
          <w:p w14:paraId="7F1D1B3F"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6</w:t>
            </w:r>
          </w:p>
        </w:tc>
      </w:tr>
      <w:tr w:rsidR="00E75ACF" w14:paraId="13E56891" w14:textId="77777777">
        <w:trPr>
          <w:cantSplit/>
          <w:trHeight w:val="634"/>
        </w:trPr>
        <w:tc>
          <w:tcPr>
            <w:tcW w:w="866" w:type="dxa"/>
            <w:vMerge/>
            <w:vAlign w:val="center"/>
          </w:tcPr>
          <w:p w14:paraId="34CF7AA9" w14:textId="77777777" w:rsidR="00E75ACF" w:rsidRDefault="00E75ACF">
            <w:pPr>
              <w:spacing w:line="0" w:lineRule="atLeast"/>
              <w:jc w:val="center"/>
              <w:rPr>
                <w:rFonts w:ascii="仿宋" w:eastAsia="仿宋" w:hAnsi="仿宋" w:cs="仿宋" w:hint="eastAsia"/>
                <w:sz w:val="24"/>
                <w:szCs w:val="24"/>
              </w:rPr>
            </w:pPr>
          </w:p>
        </w:tc>
        <w:tc>
          <w:tcPr>
            <w:tcW w:w="1673" w:type="dxa"/>
            <w:vAlign w:val="center"/>
          </w:tcPr>
          <w:p w14:paraId="16A17712"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分项服务名称</w:t>
            </w:r>
          </w:p>
        </w:tc>
        <w:tc>
          <w:tcPr>
            <w:tcW w:w="1511" w:type="dxa"/>
            <w:vAlign w:val="center"/>
          </w:tcPr>
          <w:p w14:paraId="4B61A091"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分项单位</w:t>
            </w:r>
          </w:p>
        </w:tc>
        <w:tc>
          <w:tcPr>
            <w:tcW w:w="1099" w:type="dxa"/>
            <w:vAlign w:val="center"/>
          </w:tcPr>
          <w:p w14:paraId="7B59A8E6"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数量</w:t>
            </w:r>
          </w:p>
        </w:tc>
        <w:tc>
          <w:tcPr>
            <w:tcW w:w="1478" w:type="dxa"/>
            <w:vAlign w:val="center"/>
          </w:tcPr>
          <w:p w14:paraId="39B171AC"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分项</w:t>
            </w:r>
          </w:p>
          <w:p w14:paraId="67629F89"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单价</w:t>
            </w:r>
          </w:p>
        </w:tc>
        <w:tc>
          <w:tcPr>
            <w:tcW w:w="1642" w:type="dxa"/>
            <w:vAlign w:val="center"/>
          </w:tcPr>
          <w:p w14:paraId="4D8F329F"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分项</w:t>
            </w:r>
          </w:p>
          <w:p w14:paraId="0995CE2A"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总价</w:t>
            </w:r>
          </w:p>
        </w:tc>
        <w:tc>
          <w:tcPr>
            <w:tcW w:w="1130" w:type="dxa"/>
            <w:vAlign w:val="center"/>
          </w:tcPr>
          <w:p w14:paraId="5312D0E9"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备注</w:t>
            </w:r>
          </w:p>
        </w:tc>
      </w:tr>
      <w:tr w:rsidR="00E75ACF" w14:paraId="56A1E471" w14:textId="77777777">
        <w:trPr>
          <w:cantSplit/>
          <w:trHeight w:val="666"/>
        </w:trPr>
        <w:tc>
          <w:tcPr>
            <w:tcW w:w="866" w:type="dxa"/>
            <w:vAlign w:val="center"/>
          </w:tcPr>
          <w:p w14:paraId="62E9480F"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1</w:t>
            </w:r>
          </w:p>
        </w:tc>
        <w:tc>
          <w:tcPr>
            <w:tcW w:w="1673" w:type="dxa"/>
            <w:vAlign w:val="center"/>
          </w:tcPr>
          <w:p w14:paraId="2A7E48EF" w14:textId="77777777" w:rsidR="00E75ACF" w:rsidRDefault="00E75ACF">
            <w:pPr>
              <w:spacing w:line="0" w:lineRule="atLeast"/>
              <w:jc w:val="center"/>
              <w:rPr>
                <w:rFonts w:ascii="仿宋" w:eastAsia="仿宋" w:hAnsi="仿宋" w:cs="仿宋" w:hint="eastAsia"/>
                <w:sz w:val="24"/>
                <w:szCs w:val="24"/>
              </w:rPr>
            </w:pPr>
          </w:p>
        </w:tc>
        <w:tc>
          <w:tcPr>
            <w:tcW w:w="1511" w:type="dxa"/>
            <w:vAlign w:val="center"/>
          </w:tcPr>
          <w:p w14:paraId="49C0B85D" w14:textId="77777777" w:rsidR="00E75ACF" w:rsidRDefault="00E75ACF">
            <w:pPr>
              <w:spacing w:line="0" w:lineRule="atLeast"/>
              <w:jc w:val="center"/>
              <w:rPr>
                <w:rFonts w:ascii="仿宋" w:eastAsia="仿宋" w:hAnsi="仿宋" w:cs="仿宋" w:hint="eastAsia"/>
                <w:sz w:val="24"/>
                <w:szCs w:val="24"/>
              </w:rPr>
            </w:pPr>
          </w:p>
        </w:tc>
        <w:tc>
          <w:tcPr>
            <w:tcW w:w="1099" w:type="dxa"/>
            <w:vAlign w:val="center"/>
          </w:tcPr>
          <w:p w14:paraId="016DA2D4" w14:textId="77777777" w:rsidR="00E75ACF" w:rsidRDefault="00E75ACF">
            <w:pPr>
              <w:spacing w:line="0" w:lineRule="atLeast"/>
              <w:jc w:val="center"/>
              <w:rPr>
                <w:rFonts w:ascii="仿宋" w:eastAsia="仿宋" w:hAnsi="仿宋" w:cs="仿宋" w:hint="eastAsia"/>
                <w:sz w:val="24"/>
                <w:szCs w:val="24"/>
              </w:rPr>
            </w:pPr>
          </w:p>
        </w:tc>
        <w:tc>
          <w:tcPr>
            <w:tcW w:w="1478" w:type="dxa"/>
            <w:vAlign w:val="center"/>
          </w:tcPr>
          <w:p w14:paraId="660C46BA" w14:textId="77777777" w:rsidR="00E75ACF" w:rsidRDefault="00E75ACF">
            <w:pPr>
              <w:spacing w:line="0" w:lineRule="atLeast"/>
              <w:jc w:val="center"/>
              <w:rPr>
                <w:rFonts w:ascii="仿宋" w:eastAsia="仿宋" w:hAnsi="仿宋" w:cs="仿宋" w:hint="eastAsia"/>
                <w:sz w:val="24"/>
                <w:szCs w:val="24"/>
              </w:rPr>
            </w:pPr>
          </w:p>
        </w:tc>
        <w:tc>
          <w:tcPr>
            <w:tcW w:w="1642" w:type="dxa"/>
            <w:vAlign w:val="center"/>
          </w:tcPr>
          <w:p w14:paraId="000231C1" w14:textId="77777777" w:rsidR="00E75ACF" w:rsidRDefault="00E75ACF">
            <w:pPr>
              <w:spacing w:line="0" w:lineRule="atLeast"/>
              <w:jc w:val="center"/>
              <w:rPr>
                <w:rFonts w:ascii="仿宋" w:eastAsia="仿宋" w:hAnsi="仿宋" w:cs="仿宋" w:hint="eastAsia"/>
                <w:sz w:val="24"/>
                <w:szCs w:val="24"/>
              </w:rPr>
            </w:pPr>
          </w:p>
        </w:tc>
        <w:tc>
          <w:tcPr>
            <w:tcW w:w="1130" w:type="dxa"/>
            <w:vAlign w:val="center"/>
          </w:tcPr>
          <w:p w14:paraId="6F3B726E" w14:textId="77777777" w:rsidR="00E75ACF" w:rsidRDefault="00E75ACF">
            <w:pPr>
              <w:spacing w:line="0" w:lineRule="atLeast"/>
              <w:jc w:val="center"/>
              <w:rPr>
                <w:rFonts w:ascii="仿宋" w:eastAsia="仿宋" w:hAnsi="仿宋" w:cs="仿宋" w:hint="eastAsia"/>
                <w:sz w:val="24"/>
                <w:szCs w:val="24"/>
              </w:rPr>
            </w:pPr>
          </w:p>
        </w:tc>
      </w:tr>
      <w:tr w:rsidR="00E75ACF" w14:paraId="3625EF9F" w14:textId="77777777">
        <w:trPr>
          <w:cantSplit/>
          <w:trHeight w:val="666"/>
        </w:trPr>
        <w:tc>
          <w:tcPr>
            <w:tcW w:w="866" w:type="dxa"/>
            <w:vAlign w:val="center"/>
          </w:tcPr>
          <w:p w14:paraId="1BC59BD8"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2</w:t>
            </w:r>
          </w:p>
        </w:tc>
        <w:tc>
          <w:tcPr>
            <w:tcW w:w="1673" w:type="dxa"/>
            <w:vAlign w:val="center"/>
          </w:tcPr>
          <w:p w14:paraId="06F86A50" w14:textId="77777777" w:rsidR="00E75ACF" w:rsidRDefault="00E75ACF">
            <w:pPr>
              <w:spacing w:line="0" w:lineRule="atLeast"/>
              <w:jc w:val="center"/>
              <w:rPr>
                <w:rFonts w:ascii="仿宋" w:eastAsia="仿宋" w:hAnsi="仿宋" w:cs="仿宋" w:hint="eastAsia"/>
                <w:sz w:val="24"/>
                <w:szCs w:val="24"/>
              </w:rPr>
            </w:pPr>
          </w:p>
        </w:tc>
        <w:tc>
          <w:tcPr>
            <w:tcW w:w="1511" w:type="dxa"/>
            <w:vAlign w:val="center"/>
          </w:tcPr>
          <w:p w14:paraId="0313456D" w14:textId="77777777" w:rsidR="00E75ACF" w:rsidRDefault="00E75ACF">
            <w:pPr>
              <w:spacing w:line="0" w:lineRule="atLeast"/>
              <w:jc w:val="center"/>
              <w:rPr>
                <w:rFonts w:ascii="仿宋" w:eastAsia="仿宋" w:hAnsi="仿宋" w:cs="仿宋" w:hint="eastAsia"/>
                <w:sz w:val="24"/>
                <w:szCs w:val="24"/>
              </w:rPr>
            </w:pPr>
          </w:p>
        </w:tc>
        <w:tc>
          <w:tcPr>
            <w:tcW w:w="1099" w:type="dxa"/>
            <w:vAlign w:val="center"/>
          </w:tcPr>
          <w:p w14:paraId="155B0938" w14:textId="77777777" w:rsidR="00E75ACF" w:rsidRDefault="00E75ACF">
            <w:pPr>
              <w:spacing w:line="0" w:lineRule="atLeast"/>
              <w:jc w:val="center"/>
              <w:rPr>
                <w:rFonts w:ascii="仿宋" w:eastAsia="仿宋" w:hAnsi="仿宋" w:cs="仿宋" w:hint="eastAsia"/>
                <w:sz w:val="24"/>
                <w:szCs w:val="24"/>
              </w:rPr>
            </w:pPr>
          </w:p>
        </w:tc>
        <w:tc>
          <w:tcPr>
            <w:tcW w:w="1478" w:type="dxa"/>
            <w:vAlign w:val="center"/>
          </w:tcPr>
          <w:p w14:paraId="607D59AC" w14:textId="77777777" w:rsidR="00E75ACF" w:rsidRDefault="00E75ACF">
            <w:pPr>
              <w:spacing w:line="0" w:lineRule="atLeast"/>
              <w:jc w:val="center"/>
              <w:rPr>
                <w:rFonts w:ascii="仿宋" w:eastAsia="仿宋" w:hAnsi="仿宋" w:cs="仿宋" w:hint="eastAsia"/>
                <w:sz w:val="24"/>
                <w:szCs w:val="24"/>
              </w:rPr>
            </w:pPr>
          </w:p>
        </w:tc>
        <w:tc>
          <w:tcPr>
            <w:tcW w:w="1642" w:type="dxa"/>
            <w:vAlign w:val="center"/>
          </w:tcPr>
          <w:p w14:paraId="43E61265" w14:textId="77777777" w:rsidR="00E75ACF" w:rsidRDefault="00E75ACF">
            <w:pPr>
              <w:spacing w:line="0" w:lineRule="atLeast"/>
              <w:jc w:val="center"/>
              <w:rPr>
                <w:rFonts w:ascii="仿宋" w:eastAsia="仿宋" w:hAnsi="仿宋" w:cs="仿宋" w:hint="eastAsia"/>
                <w:sz w:val="24"/>
                <w:szCs w:val="24"/>
              </w:rPr>
            </w:pPr>
          </w:p>
        </w:tc>
        <w:tc>
          <w:tcPr>
            <w:tcW w:w="1130" w:type="dxa"/>
            <w:vAlign w:val="center"/>
          </w:tcPr>
          <w:p w14:paraId="6C5C90A5" w14:textId="77777777" w:rsidR="00E75ACF" w:rsidRDefault="00E75ACF">
            <w:pPr>
              <w:spacing w:line="0" w:lineRule="atLeast"/>
              <w:jc w:val="center"/>
              <w:rPr>
                <w:rFonts w:ascii="仿宋" w:eastAsia="仿宋" w:hAnsi="仿宋" w:cs="仿宋" w:hint="eastAsia"/>
                <w:sz w:val="24"/>
                <w:szCs w:val="24"/>
              </w:rPr>
            </w:pPr>
          </w:p>
        </w:tc>
      </w:tr>
      <w:tr w:rsidR="00E75ACF" w14:paraId="30FD4630" w14:textId="77777777">
        <w:trPr>
          <w:cantSplit/>
          <w:trHeight w:val="666"/>
        </w:trPr>
        <w:tc>
          <w:tcPr>
            <w:tcW w:w="866" w:type="dxa"/>
            <w:vAlign w:val="center"/>
          </w:tcPr>
          <w:p w14:paraId="68666CF8"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3</w:t>
            </w:r>
          </w:p>
        </w:tc>
        <w:tc>
          <w:tcPr>
            <w:tcW w:w="1673" w:type="dxa"/>
            <w:vAlign w:val="center"/>
          </w:tcPr>
          <w:p w14:paraId="3C6F4780" w14:textId="77777777" w:rsidR="00E75ACF" w:rsidRDefault="00E75ACF">
            <w:pPr>
              <w:spacing w:line="0" w:lineRule="atLeast"/>
              <w:jc w:val="center"/>
              <w:rPr>
                <w:rFonts w:ascii="仿宋" w:eastAsia="仿宋" w:hAnsi="仿宋" w:cs="仿宋" w:hint="eastAsia"/>
                <w:sz w:val="24"/>
                <w:szCs w:val="24"/>
              </w:rPr>
            </w:pPr>
          </w:p>
        </w:tc>
        <w:tc>
          <w:tcPr>
            <w:tcW w:w="1511" w:type="dxa"/>
            <w:vAlign w:val="center"/>
          </w:tcPr>
          <w:p w14:paraId="1416D870" w14:textId="77777777" w:rsidR="00E75ACF" w:rsidRDefault="00E75ACF">
            <w:pPr>
              <w:spacing w:line="0" w:lineRule="atLeast"/>
              <w:jc w:val="center"/>
              <w:rPr>
                <w:rFonts w:ascii="仿宋" w:eastAsia="仿宋" w:hAnsi="仿宋" w:cs="仿宋" w:hint="eastAsia"/>
                <w:sz w:val="24"/>
                <w:szCs w:val="24"/>
              </w:rPr>
            </w:pPr>
          </w:p>
        </w:tc>
        <w:tc>
          <w:tcPr>
            <w:tcW w:w="1099" w:type="dxa"/>
            <w:vAlign w:val="center"/>
          </w:tcPr>
          <w:p w14:paraId="4B79F97C" w14:textId="77777777" w:rsidR="00E75ACF" w:rsidRDefault="00E75ACF">
            <w:pPr>
              <w:spacing w:line="0" w:lineRule="atLeast"/>
              <w:jc w:val="center"/>
              <w:rPr>
                <w:rFonts w:ascii="仿宋" w:eastAsia="仿宋" w:hAnsi="仿宋" w:cs="仿宋" w:hint="eastAsia"/>
                <w:sz w:val="24"/>
                <w:szCs w:val="24"/>
              </w:rPr>
            </w:pPr>
          </w:p>
        </w:tc>
        <w:tc>
          <w:tcPr>
            <w:tcW w:w="1478" w:type="dxa"/>
            <w:vAlign w:val="center"/>
          </w:tcPr>
          <w:p w14:paraId="2164D7C0" w14:textId="77777777" w:rsidR="00E75ACF" w:rsidRDefault="00E75ACF">
            <w:pPr>
              <w:spacing w:line="0" w:lineRule="atLeast"/>
              <w:jc w:val="center"/>
              <w:rPr>
                <w:rFonts w:ascii="仿宋" w:eastAsia="仿宋" w:hAnsi="仿宋" w:cs="仿宋" w:hint="eastAsia"/>
                <w:sz w:val="24"/>
                <w:szCs w:val="24"/>
              </w:rPr>
            </w:pPr>
          </w:p>
        </w:tc>
        <w:tc>
          <w:tcPr>
            <w:tcW w:w="1642" w:type="dxa"/>
            <w:vAlign w:val="center"/>
          </w:tcPr>
          <w:p w14:paraId="34B5A217" w14:textId="77777777" w:rsidR="00E75ACF" w:rsidRDefault="00E75ACF">
            <w:pPr>
              <w:spacing w:line="0" w:lineRule="atLeast"/>
              <w:jc w:val="center"/>
              <w:rPr>
                <w:rFonts w:ascii="仿宋" w:eastAsia="仿宋" w:hAnsi="仿宋" w:cs="仿宋" w:hint="eastAsia"/>
                <w:sz w:val="24"/>
                <w:szCs w:val="24"/>
              </w:rPr>
            </w:pPr>
          </w:p>
        </w:tc>
        <w:tc>
          <w:tcPr>
            <w:tcW w:w="1130" w:type="dxa"/>
            <w:vAlign w:val="center"/>
          </w:tcPr>
          <w:p w14:paraId="37180ED1" w14:textId="77777777" w:rsidR="00E75ACF" w:rsidRDefault="00E75ACF">
            <w:pPr>
              <w:spacing w:line="0" w:lineRule="atLeast"/>
              <w:jc w:val="center"/>
              <w:rPr>
                <w:rFonts w:ascii="仿宋" w:eastAsia="仿宋" w:hAnsi="仿宋" w:cs="仿宋" w:hint="eastAsia"/>
                <w:sz w:val="24"/>
                <w:szCs w:val="24"/>
              </w:rPr>
            </w:pPr>
          </w:p>
        </w:tc>
      </w:tr>
      <w:tr w:rsidR="00E75ACF" w14:paraId="235B76D7" w14:textId="77777777">
        <w:trPr>
          <w:cantSplit/>
          <w:trHeight w:val="666"/>
        </w:trPr>
        <w:tc>
          <w:tcPr>
            <w:tcW w:w="866" w:type="dxa"/>
            <w:vAlign w:val="center"/>
          </w:tcPr>
          <w:p w14:paraId="7F7A663E"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w:t>
            </w:r>
          </w:p>
        </w:tc>
        <w:tc>
          <w:tcPr>
            <w:tcW w:w="1673" w:type="dxa"/>
            <w:vAlign w:val="center"/>
          </w:tcPr>
          <w:p w14:paraId="15B14B51"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w:t>
            </w:r>
          </w:p>
        </w:tc>
        <w:tc>
          <w:tcPr>
            <w:tcW w:w="1511" w:type="dxa"/>
            <w:vAlign w:val="center"/>
          </w:tcPr>
          <w:p w14:paraId="4DA32064" w14:textId="77777777" w:rsidR="00E75ACF" w:rsidRDefault="00E75ACF">
            <w:pPr>
              <w:spacing w:line="0" w:lineRule="atLeast"/>
              <w:jc w:val="center"/>
              <w:rPr>
                <w:rFonts w:ascii="仿宋" w:eastAsia="仿宋" w:hAnsi="仿宋" w:cs="仿宋" w:hint="eastAsia"/>
                <w:sz w:val="24"/>
                <w:szCs w:val="24"/>
              </w:rPr>
            </w:pPr>
          </w:p>
        </w:tc>
        <w:tc>
          <w:tcPr>
            <w:tcW w:w="1099" w:type="dxa"/>
            <w:vAlign w:val="center"/>
          </w:tcPr>
          <w:p w14:paraId="061E7E7D" w14:textId="77777777" w:rsidR="00E75ACF" w:rsidRDefault="00E75ACF">
            <w:pPr>
              <w:spacing w:line="0" w:lineRule="atLeast"/>
              <w:jc w:val="center"/>
              <w:rPr>
                <w:rFonts w:ascii="仿宋" w:eastAsia="仿宋" w:hAnsi="仿宋" w:cs="仿宋" w:hint="eastAsia"/>
                <w:sz w:val="24"/>
                <w:szCs w:val="24"/>
              </w:rPr>
            </w:pPr>
          </w:p>
        </w:tc>
        <w:tc>
          <w:tcPr>
            <w:tcW w:w="1478" w:type="dxa"/>
            <w:vAlign w:val="center"/>
          </w:tcPr>
          <w:p w14:paraId="5AE732F0" w14:textId="77777777" w:rsidR="00E75ACF" w:rsidRDefault="00E75ACF">
            <w:pPr>
              <w:spacing w:line="0" w:lineRule="atLeast"/>
              <w:jc w:val="center"/>
              <w:rPr>
                <w:rFonts w:ascii="仿宋" w:eastAsia="仿宋" w:hAnsi="仿宋" w:cs="仿宋" w:hint="eastAsia"/>
                <w:sz w:val="24"/>
                <w:szCs w:val="24"/>
              </w:rPr>
            </w:pPr>
          </w:p>
        </w:tc>
        <w:tc>
          <w:tcPr>
            <w:tcW w:w="1642" w:type="dxa"/>
            <w:vAlign w:val="center"/>
          </w:tcPr>
          <w:p w14:paraId="7299FD7F" w14:textId="77777777" w:rsidR="00E75ACF" w:rsidRDefault="00E75ACF">
            <w:pPr>
              <w:spacing w:line="0" w:lineRule="atLeast"/>
              <w:jc w:val="center"/>
              <w:rPr>
                <w:rFonts w:ascii="仿宋" w:eastAsia="仿宋" w:hAnsi="仿宋" w:cs="仿宋" w:hint="eastAsia"/>
                <w:sz w:val="24"/>
                <w:szCs w:val="24"/>
              </w:rPr>
            </w:pPr>
          </w:p>
        </w:tc>
        <w:tc>
          <w:tcPr>
            <w:tcW w:w="1130" w:type="dxa"/>
            <w:vAlign w:val="center"/>
          </w:tcPr>
          <w:p w14:paraId="189EE8F3" w14:textId="77777777" w:rsidR="00E75ACF" w:rsidRDefault="00E75ACF">
            <w:pPr>
              <w:spacing w:line="0" w:lineRule="atLeast"/>
              <w:jc w:val="center"/>
              <w:rPr>
                <w:rFonts w:ascii="仿宋" w:eastAsia="仿宋" w:hAnsi="仿宋" w:cs="仿宋" w:hint="eastAsia"/>
                <w:sz w:val="24"/>
                <w:szCs w:val="24"/>
              </w:rPr>
            </w:pPr>
          </w:p>
        </w:tc>
      </w:tr>
      <w:tr w:rsidR="00E75ACF" w14:paraId="5BC2D865" w14:textId="77777777">
        <w:trPr>
          <w:cantSplit/>
          <w:trHeight w:val="508"/>
        </w:trPr>
        <w:tc>
          <w:tcPr>
            <w:tcW w:w="6627" w:type="dxa"/>
            <w:gridSpan w:val="5"/>
            <w:vAlign w:val="center"/>
          </w:tcPr>
          <w:p w14:paraId="06EAD14D" w14:textId="77777777" w:rsidR="00E75ACF" w:rsidRDefault="00000000">
            <w:pPr>
              <w:spacing w:line="0" w:lineRule="atLeast"/>
              <w:jc w:val="center"/>
              <w:rPr>
                <w:rFonts w:ascii="仿宋" w:eastAsia="仿宋" w:hAnsi="仿宋" w:cs="仿宋" w:hint="eastAsia"/>
                <w:sz w:val="24"/>
                <w:szCs w:val="24"/>
              </w:rPr>
            </w:pPr>
            <w:r>
              <w:rPr>
                <w:rFonts w:ascii="仿宋" w:eastAsia="仿宋" w:hAnsi="仿宋" w:cs="仿宋" w:hint="eastAsia"/>
                <w:sz w:val="24"/>
                <w:szCs w:val="24"/>
              </w:rPr>
              <w:t>总报价（人民币：元）</w:t>
            </w:r>
          </w:p>
        </w:tc>
        <w:tc>
          <w:tcPr>
            <w:tcW w:w="1642" w:type="dxa"/>
          </w:tcPr>
          <w:p w14:paraId="796C3D7A" w14:textId="77777777" w:rsidR="00E75ACF" w:rsidRDefault="00E75ACF">
            <w:pPr>
              <w:spacing w:line="0" w:lineRule="atLeast"/>
              <w:rPr>
                <w:rFonts w:ascii="仿宋" w:eastAsia="仿宋" w:hAnsi="仿宋" w:cs="仿宋" w:hint="eastAsia"/>
                <w:sz w:val="24"/>
                <w:szCs w:val="24"/>
              </w:rPr>
            </w:pPr>
          </w:p>
        </w:tc>
        <w:tc>
          <w:tcPr>
            <w:tcW w:w="1130" w:type="dxa"/>
          </w:tcPr>
          <w:p w14:paraId="487F6E9A" w14:textId="77777777" w:rsidR="00E75ACF" w:rsidRDefault="00E75ACF">
            <w:pPr>
              <w:spacing w:line="0" w:lineRule="atLeast"/>
              <w:rPr>
                <w:rFonts w:ascii="仿宋" w:eastAsia="仿宋" w:hAnsi="仿宋" w:cs="仿宋" w:hint="eastAsia"/>
                <w:sz w:val="24"/>
                <w:szCs w:val="24"/>
              </w:rPr>
            </w:pPr>
          </w:p>
        </w:tc>
      </w:tr>
    </w:tbl>
    <w:p w14:paraId="5CF47B59"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备注：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他所有费用。</w:t>
      </w:r>
    </w:p>
    <w:p w14:paraId="2A2CEB50" w14:textId="77777777" w:rsidR="00E75ACF" w:rsidRDefault="00E75ACF">
      <w:pPr>
        <w:spacing w:line="0" w:lineRule="atLeast"/>
        <w:rPr>
          <w:rFonts w:ascii="仿宋" w:eastAsia="仿宋" w:hAnsi="仿宋" w:cs="仿宋" w:hint="eastAsia"/>
          <w:sz w:val="24"/>
          <w:szCs w:val="24"/>
        </w:rPr>
      </w:pPr>
    </w:p>
    <w:p w14:paraId="184C17B5" w14:textId="77777777" w:rsidR="00E75ACF" w:rsidRDefault="00000000">
      <w:pPr>
        <w:pStyle w:val="Normal50"/>
        <w:widowControl w:val="0"/>
        <w:jc w:val="center"/>
        <w:rPr>
          <w:rFonts w:ascii="仿宋" w:eastAsia="仿宋" w:hAnsi="仿宋" w:cs="仿宋" w:hint="eastAsia"/>
          <w:b w:val="0"/>
          <w:szCs w:val="32"/>
        </w:rPr>
      </w:pPr>
      <w:r>
        <w:rPr>
          <w:rFonts w:ascii="仿宋" w:eastAsia="仿宋" w:hAnsi="仿宋" w:cs="仿宋" w:hint="eastAsia"/>
          <w:bCs/>
        </w:rPr>
        <w:br w:type="page" w:clear="all"/>
      </w:r>
    </w:p>
    <w:p w14:paraId="3A3644B5" w14:textId="77777777" w:rsidR="00E75ACF" w:rsidRDefault="00000000">
      <w:pPr>
        <w:pStyle w:val="20"/>
        <w:spacing w:before="0" w:after="0" w:line="520" w:lineRule="exact"/>
        <w:ind w:firstLine="640"/>
        <w:rPr>
          <w:rFonts w:ascii="仿宋" w:eastAsia="仿宋" w:hAnsi="仿宋" w:cs="仿宋" w:hint="eastAsia"/>
          <w:sz w:val="32"/>
        </w:rPr>
      </w:pPr>
      <w:bookmarkStart w:id="101" w:name="_Toc21129"/>
      <w:bookmarkStart w:id="102" w:name="_Toc9025"/>
      <w:r>
        <w:rPr>
          <w:rFonts w:ascii="仿宋" w:eastAsia="仿宋" w:hAnsi="仿宋" w:cs="仿宋" w:hint="eastAsia"/>
          <w:sz w:val="32"/>
        </w:rPr>
        <w:lastRenderedPageBreak/>
        <w:t>五、中小企业或残疾人福利性单位声明函</w:t>
      </w:r>
      <w:bookmarkEnd w:id="101"/>
      <w:bookmarkEnd w:id="102"/>
    </w:p>
    <w:p w14:paraId="4EF6B84F" w14:textId="77777777" w:rsidR="00E75ACF" w:rsidRDefault="00E75ACF">
      <w:pPr>
        <w:spacing w:line="400" w:lineRule="exact"/>
        <w:ind w:firstLine="643"/>
        <w:jc w:val="center"/>
        <w:rPr>
          <w:rFonts w:ascii="仿宋" w:eastAsia="仿宋" w:hAnsi="仿宋" w:cs="仿宋" w:hint="eastAsia"/>
          <w:b/>
          <w:sz w:val="32"/>
          <w:szCs w:val="32"/>
        </w:rPr>
      </w:pPr>
    </w:p>
    <w:p w14:paraId="6A097F65" w14:textId="77777777" w:rsidR="00E75ACF" w:rsidRDefault="00000000">
      <w:pPr>
        <w:pStyle w:val="900"/>
        <w:spacing w:before="151" w:after="151" w:line="600" w:lineRule="exact"/>
        <w:jc w:val="center"/>
        <w:rPr>
          <w:rFonts w:ascii="仿宋" w:eastAsia="仿宋" w:hAnsi="仿宋" w:cs="仿宋" w:hint="eastAsia"/>
          <w:sz w:val="32"/>
          <w:szCs w:val="32"/>
        </w:rPr>
      </w:pPr>
      <w:r>
        <w:rPr>
          <w:rFonts w:ascii="仿宋" w:eastAsia="仿宋" w:hAnsi="仿宋" w:cs="仿宋" w:hint="eastAsia"/>
          <w:sz w:val="32"/>
          <w:szCs w:val="32"/>
        </w:rPr>
        <w:t>中小微企业声明函（服务类项目）</w:t>
      </w:r>
    </w:p>
    <w:p w14:paraId="09693796"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本公司（联合体）郑重声明，根据《政府采购促进中小企业发展管理办法》(财库〔2020〕46号)的规定，本公司（联合体）参加</w:t>
      </w:r>
      <w:r>
        <w:rPr>
          <w:rFonts w:ascii="仿宋" w:eastAsia="仿宋" w:hAnsi="仿宋" w:cs="仿宋" w:hint="eastAsia"/>
          <w:sz w:val="24"/>
          <w:szCs w:val="24"/>
          <w:u w:val="single"/>
        </w:rPr>
        <w:t xml:space="preserve"> 单位名称 </w:t>
      </w:r>
      <w:r>
        <w:rPr>
          <w:rFonts w:ascii="仿宋" w:eastAsia="仿宋" w:hAnsi="仿宋" w:cs="仿宋" w:hint="eastAsia"/>
          <w:sz w:val="24"/>
          <w:szCs w:val="24"/>
        </w:rPr>
        <w:t xml:space="preserve"> 的</w:t>
      </w:r>
      <w:r>
        <w:rPr>
          <w:rFonts w:ascii="仿宋" w:eastAsia="仿宋" w:hAnsi="仿宋" w:cs="仿宋" w:hint="eastAsia"/>
          <w:sz w:val="24"/>
          <w:szCs w:val="24"/>
          <w:u w:val="single"/>
        </w:rPr>
        <w:t>（项目名称）</w:t>
      </w:r>
      <w:r>
        <w:rPr>
          <w:rFonts w:ascii="仿宋" w:eastAsia="仿宋" w:hAnsi="仿宋" w:cs="仿宋" w:hint="eastAsia"/>
          <w:sz w:val="24"/>
          <w:szCs w:val="24"/>
        </w:rPr>
        <w:t xml:space="preserve"> 采购活动，服务全部由符合政策的中小微企业承接。相关企业（含联合体中的中小微企业、签订采购包意向协议的中小微企业）的具体情况如下：</w:t>
      </w:r>
    </w:p>
    <w:p w14:paraId="24862C91" w14:textId="77777777" w:rsidR="00E75ACF" w:rsidRDefault="00000000">
      <w:pPr>
        <w:spacing w:line="480" w:lineRule="exact"/>
        <w:ind w:firstLine="480"/>
        <w:rPr>
          <w:rFonts w:ascii="仿宋" w:eastAsia="仿宋" w:hAnsi="仿宋" w:cs="仿宋" w:hint="eastAsia"/>
          <w:i/>
          <w:sz w:val="24"/>
          <w:szCs w:val="24"/>
          <w:u w:val="single"/>
        </w:rPr>
      </w:pPr>
      <w:r>
        <w:rPr>
          <w:rFonts w:ascii="仿宋" w:eastAsia="仿宋" w:hAnsi="仿宋" w:cs="仿宋" w:hint="eastAsia"/>
          <w:sz w:val="24"/>
          <w:szCs w:val="24"/>
        </w:rPr>
        <w:t>1.</w:t>
      </w:r>
      <w:r>
        <w:rPr>
          <w:rFonts w:ascii="仿宋" w:eastAsia="仿宋" w:hAnsi="仿宋" w:cs="仿宋" w:hint="eastAsia"/>
          <w:sz w:val="24"/>
          <w:szCs w:val="24"/>
          <w:u w:val="single"/>
        </w:rPr>
        <w:t>（标的名称）</w:t>
      </w:r>
      <w:r>
        <w:rPr>
          <w:rFonts w:ascii="仿宋" w:eastAsia="仿宋" w:hAnsi="仿宋" w:cs="仿宋" w:hint="eastAsia"/>
          <w:i/>
          <w:sz w:val="24"/>
          <w:szCs w:val="24"/>
        </w:rPr>
        <w:t>，</w:t>
      </w:r>
      <w:r>
        <w:rPr>
          <w:rFonts w:ascii="仿宋" w:eastAsia="仿宋" w:hAnsi="仿宋" w:cs="仿宋" w:hint="eastAsia"/>
          <w:sz w:val="24"/>
          <w:szCs w:val="24"/>
        </w:rPr>
        <w:t>属于</w:t>
      </w:r>
      <w:r>
        <w:rPr>
          <w:rFonts w:ascii="仿宋" w:eastAsia="仿宋" w:hAnsi="仿宋" w:cs="仿宋" w:hint="eastAsia"/>
          <w:sz w:val="24"/>
          <w:szCs w:val="24"/>
          <w:u w:val="single"/>
        </w:rPr>
        <w:t>（供应商填写磋商文件中明确的所属行业）</w:t>
      </w:r>
      <w:r>
        <w:rPr>
          <w:rFonts w:ascii="仿宋" w:eastAsia="仿宋" w:hAnsi="仿宋" w:cs="仿宋" w:hint="eastAsia"/>
          <w:sz w:val="24"/>
          <w:szCs w:val="24"/>
        </w:rPr>
        <w:t>行业；承接企业为</w:t>
      </w:r>
      <w:r>
        <w:rPr>
          <w:rFonts w:ascii="仿宋" w:eastAsia="仿宋" w:hAnsi="仿宋" w:cs="仿宋" w:hint="eastAsia"/>
          <w:sz w:val="24"/>
          <w:szCs w:val="24"/>
          <w:u w:val="single"/>
        </w:rPr>
        <w:t>（企业名称）</w:t>
      </w:r>
      <w:r>
        <w:rPr>
          <w:rFonts w:ascii="仿宋" w:eastAsia="仿宋" w:hAnsi="仿宋" w:cs="仿宋" w:hint="eastAsia"/>
          <w:sz w:val="24"/>
          <w:szCs w:val="24"/>
        </w:rPr>
        <w:t>，从业人员</w:t>
      </w:r>
      <w:r>
        <w:rPr>
          <w:rFonts w:ascii="仿宋" w:eastAsia="仿宋" w:hAnsi="仿宋" w:cs="仿宋" w:hint="eastAsia"/>
          <w:sz w:val="24"/>
          <w:szCs w:val="24"/>
          <w:u w:val="single"/>
        </w:rPr>
        <w:t xml:space="preserve">      </w:t>
      </w:r>
      <w:r>
        <w:rPr>
          <w:rFonts w:ascii="仿宋" w:eastAsia="仿宋" w:hAnsi="仿宋" w:cs="仿宋" w:hint="eastAsia"/>
          <w:sz w:val="24"/>
          <w:szCs w:val="24"/>
        </w:rPr>
        <w:t>人，营业收入为</w:t>
      </w:r>
      <w:r>
        <w:rPr>
          <w:rFonts w:ascii="仿宋" w:eastAsia="仿宋" w:hAnsi="仿宋" w:cs="仿宋" w:hint="eastAsia"/>
          <w:sz w:val="24"/>
          <w:szCs w:val="24"/>
          <w:u w:val="single"/>
        </w:rPr>
        <w:t xml:space="preserve">     </w:t>
      </w:r>
      <w:r>
        <w:rPr>
          <w:rFonts w:ascii="仿宋" w:eastAsia="仿宋" w:hAnsi="仿宋" w:cs="仿宋" w:hint="eastAsia"/>
          <w:sz w:val="24"/>
          <w:szCs w:val="24"/>
        </w:rPr>
        <w:t>万元，资产总额为</w:t>
      </w:r>
      <w:r>
        <w:rPr>
          <w:rFonts w:ascii="仿宋" w:eastAsia="仿宋" w:hAnsi="仿宋" w:cs="仿宋" w:hint="eastAsia"/>
          <w:sz w:val="24"/>
          <w:szCs w:val="24"/>
          <w:u w:val="single"/>
        </w:rPr>
        <w:t xml:space="preserve">      </w:t>
      </w:r>
      <w:r>
        <w:rPr>
          <w:rFonts w:ascii="仿宋" w:eastAsia="仿宋" w:hAnsi="仿宋" w:cs="仿宋" w:hint="eastAsia"/>
          <w:sz w:val="24"/>
          <w:szCs w:val="24"/>
        </w:rPr>
        <w:t>万元，属于</w:t>
      </w:r>
      <w:r>
        <w:rPr>
          <w:rFonts w:ascii="仿宋" w:eastAsia="仿宋" w:hAnsi="仿宋" w:cs="仿宋" w:hint="eastAsia"/>
          <w:sz w:val="24"/>
          <w:szCs w:val="24"/>
          <w:u w:val="single"/>
        </w:rPr>
        <w:t>（□中型企业 □小型企业 □微型企业）；</w:t>
      </w:r>
    </w:p>
    <w:p w14:paraId="4A687D8F" w14:textId="77777777" w:rsidR="00E75ACF" w:rsidRDefault="00000000">
      <w:pPr>
        <w:spacing w:line="480" w:lineRule="exact"/>
        <w:ind w:firstLine="480"/>
        <w:rPr>
          <w:rFonts w:ascii="仿宋" w:eastAsia="仿宋" w:hAnsi="仿宋" w:cs="仿宋" w:hint="eastAsia"/>
          <w:i/>
          <w:sz w:val="24"/>
          <w:szCs w:val="24"/>
          <w:u w:val="single"/>
        </w:rPr>
      </w:pPr>
      <w:r>
        <w:rPr>
          <w:rFonts w:ascii="仿宋" w:eastAsia="仿宋" w:hAnsi="仿宋" w:cs="仿宋" w:hint="eastAsia"/>
          <w:sz w:val="24"/>
          <w:szCs w:val="24"/>
        </w:rPr>
        <w:t>2.</w:t>
      </w:r>
      <w:r>
        <w:rPr>
          <w:rFonts w:ascii="仿宋" w:eastAsia="仿宋" w:hAnsi="仿宋" w:cs="仿宋" w:hint="eastAsia"/>
          <w:sz w:val="24"/>
          <w:szCs w:val="24"/>
          <w:u w:val="single"/>
        </w:rPr>
        <w:t>（标的名称）</w:t>
      </w:r>
      <w:r>
        <w:rPr>
          <w:rFonts w:ascii="仿宋" w:eastAsia="仿宋" w:hAnsi="仿宋" w:cs="仿宋" w:hint="eastAsia"/>
          <w:i/>
          <w:sz w:val="24"/>
          <w:szCs w:val="24"/>
        </w:rPr>
        <w:t>，</w:t>
      </w:r>
      <w:r>
        <w:rPr>
          <w:rFonts w:ascii="仿宋" w:eastAsia="仿宋" w:hAnsi="仿宋" w:cs="仿宋" w:hint="eastAsia"/>
          <w:sz w:val="24"/>
          <w:szCs w:val="24"/>
        </w:rPr>
        <w:t>属于</w:t>
      </w:r>
      <w:r>
        <w:rPr>
          <w:rFonts w:ascii="仿宋" w:eastAsia="仿宋" w:hAnsi="仿宋" w:cs="仿宋" w:hint="eastAsia"/>
          <w:sz w:val="24"/>
          <w:szCs w:val="24"/>
          <w:u w:val="single"/>
        </w:rPr>
        <w:t>（供应商填写磋商文件中明确的所属行业）</w:t>
      </w:r>
      <w:r>
        <w:rPr>
          <w:rFonts w:ascii="仿宋" w:eastAsia="仿宋" w:hAnsi="仿宋" w:cs="仿宋" w:hint="eastAsia"/>
          <w:sz w:val="24"/>
          <w:szCs w:val="24"/>
        </w:rPr>
        <w:t>行业；承接企业为</w:t>
      </w:r>
      <w:r>
        <w:rPr>
          <w:rFonts w:ascii="仿宋" w:eastAsia="仿宋" w:hAnsi="仿宋" w:cs="仿宋" w:hint="eastAsia"/>
          <w:sz w:val="24"/>
          <w:szCs w:val="24"/>
          <w:u w:val="single"/>
        </w:rPr>
        <w:t>（企业名称）</w:t>
      </w:r>
      <w:r>
        <w:rPr>
          <w:rFonts w:ascii="仿宋" w:eastAsia="仿宋" w:hAnsi="仿宋" w:cs="仿宋" w:hint="eastAsia"/>
          <w:sz w:val="24"/>
          <w:szCs w:val="24"/>
        </w:rPr>
        <w:t>，从业人员</w:t>
      </w:r>
      <w:r>
        <w:rPr>
          <w:rFonts w:ascii="仿宋" w:eastAsia="仿宋" w:hAnsi="仿宋" w:cs="仿宋" w:hint="eastAsia"/>
          <w:sz w:val="24"/>
          <w:szCs w:val="24"/>
          <w:u w:val="single"/>
        </w:rPr>
        <w:t xml:space="preserve">      </w:t>
      </w:r>
      <w:r>
        <w:rPr>
          <w:rFonts w:ascii="仿宋" w:eastAsia="仿宋" w:hAnsi="仿宋" w:cs="仿宋" w:hint="eastAsia"/>
          <w:sz w:val="24"/>
          <w:szCs w:val="24"/>
        </w:rPr>
        <w:t>人，营业收入为</w:t>
      </w:r>
      <w:r>
        <w:rPr>
          <w:rFonts w:ascii="仿宋" w:eastAsia="仿宋" w:hAnsi="仿宋" w:cs="仿宋" w:hint="eastAsia"/>
          <w:sz w:val="24"/>
          <w:szCs w:val="24"/>
          <w:u w:val="single"/>
        </w:rPr>
        <w:t xml:space="preserve">     </w:t>
      </w:r>
      <w:r>
        <w:rPr>
          <w:rFonts w:ascii="仿宋" w:eastAsia="仿宋" w:hAnsi="仿宋" w:cs="仿宋" w:hint="eastAsia"/>
          <w:sz w:val="24"/>
          <w:szCs w:val="24"/>
        </w:rPr>
        <w:t>万元，资产总额为</w:t>
      </w:r>
      <w:r>
        <w:rPr>
          <w:rFonts w:ascii="仿宋" w:eastAsia="仿宋" w:hAnsi="仿宋" w:cs="仿宋" w:hint="eastAsia"/>
          <w:sz w:val="24"/>
          <w:szCs w:val="24"/>
          <w:u w:val="single"/>
        </w:rPr>
        <w:t xml:space="preserve">      </w:t>
      </w:r>
      <w:r>
        <w:rPr>
          <w:rFonts w:ascii="仿宋" w:eastAsia="仿宋" w:hAnsi="仿宋" w:cs="仿宋" w:hint="eastAsia"/>
          <w:sz w:val="24"/>
          <w:szCs w:val="24"/>
        </w:rPr>
        <w:t>万元，属于</w:t>
      </w:r>
      <w:r>
        <w:rPr>
          <w:rFonts w:ascii="仿宋" w:eastAsia="仿宋" w:hAnsi="仿宋" w:cs="仿宋" w:hint="eastAsia"/>
          <w:sz w:val="24"/>
          <w:szCs w:val="24"/>
          <w:u w:val="single"/>
        </w:rPr>
        <w:t>（□中型企业 □小型企业 □微型企业）；</w:t>
      </w:r>
    </w:p>
    <w:p w14:paraId="25A5AA59"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w:t>
      </w:r>
    </w:p>
    <w:p w14:paraId="5F84D22D"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以上企业，不属于大企业的分支机构，不存在控股股东为大企业的情形，也不存在与大企业的负责人为同一人的情形。</w:t>
      </w:r>
    </w:p>
    <w:p w14:paraId="057FEAE2"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本企业对上述声明内容的真实性负责。如有虚假，将依法承担相应责任</w:t>
      </w:r>
    </w:p>
    <w:p w14:paraId="17628E1C" w14:textId="77777777" w:rsidR="00E75ACF" w:rsidRDefault="00E75ACF">
      <w:pPr>
        <w:spacing w:line="480" w:lineRule="exact"/>
        <w:ind w:firstLine="480"/>
        <w:rPr>
          <w:rFonts w:ascii="仿宋" w:eastAsia="仿宋" w:hAnsi="仿宋" w:cs="仿宋" w:hint="eastAsia"/>
          <w:sz w:val="24"/>
          <w:szCs w:val="24"/>
        </w:rPr>
      </w:pPr>
    </w:p>
    <w:p w14:paraId="3AF28FE1" w14:textId="77777777" w:rsidR="00E75ACF" w:rsidRDefault="00000000">
      <w:pPr>
        <w:spacing w:line="480" w:lineRule="exact"/>
        <w:ind w:firstLine="480"/>
        <w:jc w:val="right"/>
        <w:rPr>
          <w:rFonts w:ascii="仿宋" w:eastAsia="仿宋" w:hAnsi="仿宋" w:cs="仿宋" w:hint="eastAsia"/>
          <w:sz w:val="24"/>
          <w:szCs w:val="24"/>
        </w:rPr>
      </w:pPr>
      <w:r>
        <w:rPr>
          <w:rFonts w:ascii="仿宋" w:eastAsia="仿宋" w:hAnsi="仿宋" w:cs="仿宋" w:hint="eastAsia"/>
          <w:sz w:val="24"/>
          <w:szCs w:val="24"/>
        </w:rPr>
        <w:t>企业名称（加盖CA电子公章）：</w:t>
      </w:r>
    </w:p>
    <w:p w14:paraId="06867E10"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日  期：</w:t>
      </w:r>
    </w:p>
    <w:p w14:paraId="709EDEB0" w14:textId="77777777" w:rsidR="00E75ACF" w:rsidRDefault="00E75ACF">
      <w:pPr>
        <w:spacing w:line="480" w:lineRule="exact"/>
        <w:ind w:firstLine="480"/>
        <w:rPr>
          <w:rFonts w:ascii="仿宋" w:eastAsia="仿宋" w:hAnsi="仿宋" w:cs="仿宋" w:hint="eastAsia"/>
          <w:sz w:val="24"/>
          <w:szCs w:val="24"/>
        </w:rPr>
      </w:pPr>
    </w:p>
    <w:p w14:paraId="19D1EC98" w14:textId="77777777" w:rsidR="00E75ACF" w:rsidRDefault="00000000">
      <w:pPr>
        <w:spacing w:line="480" w:lineRule="exact"/>
        <w:ind w:firstLine="480"/>
        <w:rPr>
          <w:rFonts w:ascii="仿宋" w:eastAsia="仿宋" w:hAnsi="仿宋" w:cs="仿宋" w:hint="eastAsia"/>
          <w:sz w:val="24"/>
          <w:szCs w:val="24"/>
        </w:rPr>
      </w:pPr>
      <w:r>
        <w:rPr>
          <w:rFonts w:ascii="仿宋" w:eastAsia="仿宋" w:hAnsi="仿宋" w:cs="仿宋" w:hint="eastAsia"/>
          <w:sz w:val="24"/>
          <w:szCs w:val="24"/>
        </w:rPr>
        <w:t>备注：1.从业人员、营业收入、资产总额填报上一年度数据，无上一年度数据的新成立企业可不填报。</w:t>
      </w:r>
    </w:p>
    <w:p w14:paraId="256E3100" w14:textId="77777777" w:rsidR="00E75ACF" w:rsidRDefault="00000000">
      <w:pPr>
        <w:spacing w:line="480" w:lineRule="exact"/>
        <w:ind w:firstLine="480"/>
        <w:rPr>
          <w:rFonts w:ascii="仿宋" w:eastAsia="仿宋" w:hAnsi="仿宋" w:cs="仿宋" w:hint="eastAsia"/>
          <w:sz w:val="22"/>
          <w:szCs w:val="21"/>
        </w:rPr>
      </w:pPr>
      <w:r>
        <w:rPr>
          <w:rFonts w:ascii="仿宋" w:eastAsia="仿宋" w:hAnsi="仿宋" w:cs="仿宋" w:hint="eastAsia"/>
          <w:sz w:val="24"/>
          <w:szCs w:val="24"/>
        </w:rPr>
        <w:t>2.对照《工业和信息化部、国家统计局、国家发展和改革委员会、财政部关于印发中小企业划型标准规定的通知》(工信部联企业[2011]300号)的规定，供应商自行勾选承接企业的企业规模类型。</w:t>
      </w:r>
    </w:p>
    <w:p w14:paraId="0F5AA62B" w14:textId="77777777" w:rsidR="00E75ACF" w:rsidRDefault="00000000">
      <w:pPr>
        <w:widowControl/>
        <w:jc w:val="left"/>
        <w:rPr>
          <w:rFonts w:ascii="仿宋" w:eastAsia="仿宋" w:hAnsi="仿宋" w:cs="仿宋" w:hint="eastAsia"/>
          <w:sz w:val="32"/>
          <w:szCs w:val="32"/>
        </w:rPr>
      </w:pPr>
      <w:r>
        <w:rPr>
          <w:rFonts w:ascii="仿宋" w:eastAsia="仿宋" w:hAnsi="仿宋" w:cs="仿宋" w:hint="eastAsia"/>
          <w:sz w:val="32"/>
          <w:szCs w:val="32"/>
        </w:rPr>
        <w:br w:type="page"/>
      </w:r>
    </w:p>
    <w:p w14:paraId="23A578F1" w14:textId="77777777" w:rsidR="00E75ACF" w:rsidRDefault="00000000">
      <w:pPr>
        <w:pStyle w:val="900"/>
        <w:spacing w:before="151" w:after="151" w:line="600" w:lineRule="exact"/>
        <w:jc w:val="center"/>
        <w:rPr>
          <w:rFonts w:ascii="仿宋" w:eastAsia="仿宋" w:hAnsi="仿宋" w:cs="仿宋" w:hint="eastAsia"/>
          <w:sz w:val="32"/>
          <w:szCs w:val="32"/>
        </w:rPr>
      </w:pPr>
      <w:r>
        <w:rPr>
          <w:rFonts w:ascii="仿宋" w:eastAsia="仿宋" w:hAnsi="仿宋" w:cs="仿宋" w:hint="eastAsia"/>
          <w:sz w:val="32"/>
          <w:szCs w:val="32"/>
        </w:rPr>
        <w:lastRenderedPageBreak/>
        <w:t>残疾人福利性单位声明函</w:t>
      </w:r>
    </w:p>
    <w:p w14:paraId="1E1D8DAB" w14:textId="77777777" w:rsidR="00E75ACF" w:rsidRDefault="00E75ACF">
      <w:pPr>
        <w:pStyle w:val="812"/>
        <w:spacing w:line="588" w:lineRule="exact"/>
        <w:rPr>
          <w:rFonts w:ascii="仿宋" w:eastAsia="仿宋" w:hAnsi="仿宋" w:cs="仿宋" w:hint="eastAsia"/>
          <w:b/>
          <w:spacing w:val="6"/>
          <w:sz w:val="30"/>
          <w:szCs w:val="30"/>
        </w:rPr>
      </w:pPr>
    </w:p>
    <w:p w14:paraId="6ED0A3F9" w14:textId="77777777" w:rsidR="00E75ACF" w:rsidRDefault="00000000">
      <w:pPr>
        <w:pStyle w:val="900"/>
        <w:spacing w:line="500" w:lineRule="exact"/>
        <w:ind w:firstLine="480"/>
        <w:rPr>
          <w:rFonts w:ascii="仿宋" w:eastAsia="仿宋" w:hAnsi="仿宋" w:cs="仿宋" w:hint="eastAsia"/>
          <w:sz w:val="24"/>
        </w:rPr>
      </w:pPr>
      <w:r>
        <w:rPr>
          <w:rFonts w:ascii="仿宋" w:eastAsia="仿宋" w:hAnsi="仿宋" w:cs="仿宋" w:hint="eastAsia"/>
          <w:sz w:val="24"/>
        </w:rPr>
        <w:t>本单位郑重声明，根据《财政部 民政部 中国残疾人联合会关于促进残疾人就业政府采购政策的通知》（财库〔2017〕141号）的规定，本单位为符合条件的残疾人福利性单位，且本单位参加</w:t>
      </w:r>
      <w:r>
        <w:rPr>
          <w:rFonts w:ascii="仿宋" w:eastAsia="仿宋" w:hAnsi="仿宋" w:cs="仿宋" w:hint="eastAsia"/>
          <w:sz w:val="24"/>
          <w:u w:val="single"/>
        </w:rPr>
        <w:t>（</w:t>
      </w:r>
      <w:r>
        <w:rPr>
          <w:rFonts w:ascii="仿宋" w:eastAsia="仿宋" w:hAnsi="仿宋" w:cs="仿宋" w:hint="eastAsia"/>
          <w:sz w:val="24"/>
          <w:szCs w:val="24"/>
          <w:u w:val="single"/>
        </w:rPr>
        <w:t>单位名称）</w:t>
      </w:r>
      <w:r>
        <w:rPr>
          <w:rFonts w:ascii="仿宋" w:eastAsia="仿宋" w:hAnsi="仿宋" w:cs="仿宋" w:hint="eastAsia"/>
          <w:sz w:val="24"/>
        </w:rPr>
        <w:t>的</w:t>
      </w:r>
      <w:r>
        <w:rPr>
          <w:rFonts w:ascii="仿宋" w:eastAsia="仿宋" w:hAnsi="仿宋" w:cs="仿宋" w:hint="eastAsia"/>
          <w:sz w:val="24"/>
          <w:u w:val="single"/>
        </w:rPr>
        <w:t xml:space="preserve">（项目名称） </w:t>
      </w:r>
      <w:r>
        <w:rPr>
          <w:rFonts w:ascii="仿宋" w:eastAsia="仿宋" w:hAnsi="仿宋" w:cs="仿宋" w:hint="eastAsia"/>
          <w:sz w:val="24"/>
        </w:rPr>
        <w:t>采购活动提供本单位制造的货物（由本单位承担工程/提供服务），或者提供其他残疾人福利性单位制造的货物（不包括使用非残疾人福利性单位注册商标的货物）。</w:t>
      </w:r>
    </w:p>
    <w:p w14:paraId="552F72E7" w14:textId="77777777" w:rsidR="00E75ACF" w:rsidRDefault="00000000">
      <w:pPr>
        <w:pStyle w:val="900"/>
        <w:spacing w:line="500" w:lineRule="exact"/>
        <w:ind w:firstLine="480"/>
        <w:rPr>
          <w:rFonts w:ascii="仿宋" w:eastAsia="仿宋" w:hAnsi="仿宋" w:cs="仿宋" w:hint="eastAsia"/>
          <w:sz w:val="24"/>
        </w:rPr>
      </w:pPr>
      <w:r>
        <w:rPr>
          <w:rFonts w:ascii="仿宋" w:eastAsia="仿宋" w:hAnsi="仿宋" w:cs="仿宋" w:hint="eastAsia"/>
          <w:sz w:val="24"/>
        </w:rPr>
        <w:t>本单位对上述声明的真实性负责。如有虚假，将依法承担相应责任。</w:t>
      </w:r>
    </w:p>
    <w:p w14:paraId="1857F40B" w14:textId="77777777" w:rsidR="00E75ACF" w:rsidRDefault="00E75ACF">
      <w:pPr>
        <w:pStyle w:val="10000"/>
        <w:spacing w:line="500" w:lineRule="exact"/>
        <w:jc w:val="left"/>
        <w:rPr>
          <w:rFonts w:ascii="仿宋" w:eastAsia="仿宋" w:hAnsi="仿宋" w:cs="仿宋" w:hint="eastAsia"/>
          <w:sz w:val="24"/>
        </w:rPr>
      </w:pPr>
    </w:p>
    <w:p w14:paraId="013A0199" w14:textId="77777777" w:rsidR="00E75ACF" w:rsidRDefault="00000000">
      <w:pPr>
        <w:pStyle w:val="10000"/>
        <w:spacing w:line="500" w:lineRule="exact"/>
        <w:ind w:firstLine="480"/>
        <w:jc w:val="left"/>
        <w:rPr>
          <w:rFonts w:ascii="仿宋" w:eastAsia="仿宋" w:hAnsi="仿宋" w:cs="仿宋" w:hint="eastAsia"/>
          <w:sz w:val="24"/>
        </w:rPr>
      </w:pPr>
      <w:r>
        <w:rPr>
          <w:rFonts w:ascii="仿宋" w:eastAsia="仿宋" w:hAnsi="仿宋" w:cs="仿宋" w:hint="eastAsia"/>
          <w:sz w:val="24"/>
        </w:rPr>
        <w:t>单位名称：</w:t>
      </w:r>
      <w:r>
        <w:rPr>
          <w:rFonts w:ascii="仿宋" w:eastAsia="仿宋" w:hAnsi="仿宋" w:cs="仿宋" w:hint="eastAsia"/>
          <w:sz w:val="24"/>
          <w:u w:val="single"/>
        </w:rPr>
        <w:t xml:space="preserve">              </w:t>
      </w:r>
      <w:r>
        <w:rPr>
          <w:rFonts w:ascii="仿宋" w:eastAsia="仿宋" w:hAnsi="仿宋" w:cs="仿宋" w:hint="eastAsia"/>
          <w:sz w:val="24"/>
        </w:rPr>
        <w:t>（</w:t>
      </w:r>
      <w:r>
        <w:rPr>
          <w:rFonts w:ascii="仿宋" w:eastAsia="仿宋" w:hAnsi="仿宋" w:cs="仿宋" w:hint="eastAsia"/>
          <w:sz w:val="24"/>
          <w:szCs w:val="24"/>
        </w:rPr>
        <w:t>盖CA电子公章</w:t>
      </w:r>
      <w:r>
        <w:rPr>
          <w:rFonts w:ascii="仿宋" w:eastAsia="仿宋" w:hAnsi="仿宋" w:cs="仿宋" w:hint="eastAsia"/>
          <w:sz w:val="24"/>
        </w:rPr>
        <w:t>）</w:t>
      </w:r>
    </w:p>
    <w:p w14:paraId="295BF585" w14:textId="77777777" w:rsidR="00E75ACF" w:rsidRDefault="00000000">
      <w:pPr>
        <w:pStyle w:val="Normal120"/>
        <w:spacing w:line="500" w:lineRule="exact"/>
        <w:ind w:firstLine="480"/>
        <w:rPr>
          <w:rFonts w:ascii="仿宋" w:eastAsia="仿宋" w:hAnsi="仿宋" w:cs="仿宋" w:hint="eastAsia"/>
          <w:b w:val="0"/>
          <w:sz w:val="24"/>
          <w:szCs w:val="20"/>
        </w:rPr>
      </w:pPr>
      <w:r>
        <w:rPr>
          <w:rFonts w:ascii="仿宋" w:eastAsia="仿宋" w:hAnsi="仿宋" w:cs="仿宋" w:hint="eastAsia"/>
          <w:b w:val="0"/>
          <w:sz w:val="24"/>
          <w:szCs w:val="20"/>
        </w:rPr>
        <w:t>日期：  年  月  日</w:t>
      </w:r>
    </w:p>
    <w:p w14:paraId="47E6A5DD" w14:textId="77777777" w:rsidR="00E75ACF" w:rsidRDefault="00E75ACF">
      <w:pPr>
        <w:pStyle w:val="2a"/>
        <w:spacing w:line="500" w:lineRule="exact"/>
        <w:ind w:left="357" w:firstLine="0"/>
        <w:rPr>
          <w:rFonts w:ascii="仿宋" w:eastAsia="仿宋" w:hAnsi="仿宋" w:cs="仿宋" w:hint="eastAsia"/>
          <w:sz w:val="24"/>
          <w:szCs w:val="24"/>
        </w:rPr>
      </w:pPr>
    </w:p>
    <w:p w14:paraId="7675FD9D" w14:textId="77777777" w:rsidR="00E75ACF" w:rsidRDefault="00000000">
      <w:pPr>
        <w:pStyle w:val="900"/>
        <w:spacing w:before="151" w:after="151" w:line="240" w:lineRule="atLeast"/>
        <w:ind w:firstLine="445"/>
        <w:rPr>
          <w:rFonts w:ascii="仿宋" w:eastAsia="仿宋" w:hAnsi="仿宋" w:cs="仿宋" w:hint="eastAsia"/>
          <w:sz w:val="24"/>
          <w:szCs w:val="24"/>
        </w:rPr>
      </w:pPr>
      <w:r>
        <w:rPr>
          <w:rFonts w:ascii="仿宋" w:eastAsia="仿宋" w:hAnsi="仿宋" w:cs="仿宋" w:hint="eastAsia"/>
          <w:sz w:val="24"/>
          <w:szCs w:val="24"/>
        </w:rPr>
        <w:t>备注：1.非残疾人福利性单位不需提供此函。</w:t>
      </w:r>
    </w:p>
    <w:p w14:paraId="278F6EF7" w14:textId="77777777" w:rsidR="00E75ACF" w:rsidRDefault="00000000">
      <w:pPr>
        <w:pStyle w:val="900"/>
        <w:spacing w:before="151" w:after="151" w:line="240" w:lineRule="atLeast"/>
        <w:ind w:firstLine="445"/>
        <w:rPr>
          <w:rFonts w:ascii="仿宋" w:eastAsia="仿宋" w:hAnsi="仿宋" w:cs="仿宋" w:hint="eastAsia"/>
          <w:sz w:val="24"/>
          <w:szCs w:val="24"/>
        </w:rPr>
      </w:pPr>
      <w:r>
        <w:rPr>
          <w:rFonts w:ascii="仿宋" w:eastAsia="仿宋" w:hAnsi="仿宋" w:cs="仿宋" w:hint="eastAsia"/>
          <w:sz w:val="24"/>
          <w:szCs w:val="24"/>
        </w:rPr>
        <w:t>2.符合报价折扣情形的请将此函填报上传至“企业报价折扣证明”一栏中。</w:t>
      </w:r>
    </w:p>
    <w:p w14:paraId="44A0C82E" w14:textId="77777777" w:rsidR="00E75ACF" w:rsidRDefault="00000000">
      <w:pPr>
        <w:rPr>
          <w:rFonts w:ascii="仿宋" w:eastAsia="仿宋" w:hAnsi="仿宋" w:cs="仿宋" w:hint="eastAsia"/>
          <w:b/>
          <w:sz w:val="24"/>
          <w:szCs w:val="24"/>
        </w:rPr>
      </w:pPr>
      <w:r>
        <w:rPr>
          <w:rFonts w:ascii="仿宋" w:eastAsia="仿宋" w:hAnsi="仿宋" w:cs="仿宋" w:hint="eastAsia"/>
          <w:sz w:val="24"/>
          <w:szCs w:val="24"/>
        </w:rPr>
        <w:br w:type="page" w:clear="all"/>
      </w:r>
    </w:p>
    <w:p w14:paraId="672C6D5E"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六、技术响应偏离表（技术参数响应）</w:t>
      </w:r>
    </w:p>
    <w:p w14:paraId="2E6C9521" w14:textId="77777777" w:rsidR="00E75ACF" w:rsidRDefault="00E75ACF">
      <w:pPr>
        <w:pStyle w:val="a1"/>
        <w:ind w:firstLine="480"/>
        <w:rPr>
          <w:rFonts w:ascii="仿宋" w:eastAsia="仿宋" w:hAnsi="仿宋" w:cs="仿宋" w:hint="eastAsia"/>
        </w:rPr>
      </w:pPr>
    </w:p>
    <w:tbl>
      <w:tblPr>
        <w:tblW w:w="9394" w:type="dxa"/>
        <w:tblInd w:w="-117" w:type="dxa"/>
        <w:tblLayout w:type="fixed"/>
        <w:tblLook w:val="04A0" w:firstRow="1" w:lastRow="0" w:firstColumn="1" w:lastColumn="0" w:noHBand="0" w:noVBand="1"/>
      </w:tblPr>
      <w:tblGrid>
        <w:gridCol w:w="2791"/>
        <w:gridCol w:w="2386"/>
        <w:gridCol w:w="1656"/>
        <w:gridCol w:w="2561"/>
      </w:tblGrid>
      <w:tr w:rsidR="00E75ACF" w14:paraId="361CEA12" w14:textId="77777777">
        <w:trPr>
          <w:trHeight w:val="665"/>
        </w:trPr>
        <w:tc>
          <w:tcPr>
            <w:tcW w:w="2791" w:type="dxa"/>
            <w:tcBorders>
              <w:top w:val="single" w:sz="8" w:space="0" w:color="000000"/>
              <w:left w:val="single" w:sz="8" w:space="0" w:color="000000"/>
              <w:bottom w:val="single" w:sz="8" w:space="0" w:color="000000"/>
              <w:right w:val="single" w:sz="8" w:space="0" w:color="000000"/>
            </w:tcBorders>
            <w:vAlign w:val="center"/>
          </w:tcPr>
          <w:p w14:paraId="16A1CEA2" w14:textId="77777777" w:rsidR="00E75ACF" w:rsidRDefault="00000000">
            <w:pPr>
              <w:spacing w:line="559" w:lineRule="atLeast"/>
              <w:jc w:val="center"/>
              <w:rPr>
                <w:rFonts w:ascii="仿宋" w:eastAsia="仿宋" w:hAnsi="仿宋" w:cs="仿宋" w:hint="eastAsia"/>
              </w:rPr>
            </w:pPr>
            <w:r>
              <w:rPr>
                <w:rFonts w:ascii="仿宋" w:eastAsia="仿宋" w:hAnsi="仿宋" w:cs="仿宋" w:hint="eastAsia"/>
                <w:sz w:val="28"/>
              </w:rPr>
              <w:t>磋商文件内容</w:t>
            </w:r>
          </w:p>
        </w:tc>
        <w:tc>
          <w:tcPr>
            <w:tcW w:w="2386" w:type="dxa"/>
            <w:tcBorders>
              <w:top w:val="single" w:sz="8" w:space="0" w:color="000000"/>
              <w:left w:val="nil"/>
              <w:bottom w:val="single" w:sz="8" w:space="0" w:color="000000"/>
              <w:right w:val="single" w:sz="8" w:space="0" w:color="000000"/>
            </w:tcBorders>
            <w:vAlign w:val="center"/>
          </w:tcPr>
          <w:p w14:paraId="5880E6CE" w14:textId="77777777" w:rsidR="00E75ACF" w:rsidRDefault="00000000">
            <w:pPr>
              <w:spacing w:line="559" w:lineRule="atLeast"/>
              <w:jc w:val="center"/>
              <w:rPr>
                <w:rFonts w:ascii="仿宋" w:eastAsia="仿宋" w:hAnsi="仿宋" w:cs="仿宋" w:hint="eastAsia"/>
              </w:rPr>
            </w:pPr>
            <w:r>
              <w:rPr>
                <w:rFonts w:ascii="仿宋" w:eastAsia="仿宋" w:hAnsi="仿宋" w:cs="仿宋" w:hint="eastAsia"/>
                <w:sz w:val="28"/>
              </w:rPr>
              <w:t>响应文件内容</w:t>
            </w:r>
          </w:p>
        </w:tc>
        <w:tc>
          <w:tcPr>
            <w:tcW w:w="1656" w:type="dxa"/>
            <w:tcBorders>
              <w:top w:val="single" w:sz="8" w:space="0" w:color="000000"/>
              <w:left w:val="nil"/>
              <w:bottom w:val="single" w:sz="8" w:space="0" w:color="000000"/>
              <w:right w:val="single" w:sz="8" w:space="0" w:color="000000"/>
            </w:tcBorders>
            <w:vAlign w:val="center"/>
          </w:tcPr>
          <w:p w14:paraId="64235163" w14:textId="77777777" w:rsidR="00E75ACF" w:rsidRDefault="00000000">
            <w:pPr>
              <w:spacing w:line="400" w:lineRule="exact"/>
              <w:jc w:val="center"/>
              <w:rPr>
                <w:rFonts w:ascii="仿宋" w:eastAsia="仿宋" w:hAnsi="仿宋" w:cs="仿宋" w:hint="eastAsia"/>
                <w:sz w:val="28"/>
              </w:rPr>
            </w:pPr>
            <w:r>
              <w:rPr>
                <w:rFonts w:ascii="仿宋" w:eastAsia="仿宋" w:hAnsi="仿宋" w:cs="仿宋" w:hint="eastAsia"/>
                <w:sz w:val="28"/>
              </w:rPr>
              <w:t>偏离情况（</w:t>
            </w:r>
            <w:r>
              <w:rPr>
                <w:rFonts w:ascii="仿宋" w:eastAsia="仿宋" w:hAnsi="仿宋" w:cs="仿宋" w:hint="eastAsia"/>
                <w:b/>
                <w:sz w:val="24"/>
              </w:rPr>
              <w:t>正偏离、负偏离、无偏离</w:t>
            </w:r>
            <w:r>
              <w:rPr>
                <w:rFonts w:ascii="仿宋" w:eastAsia="仿宋" w:hAnsi="仿宋" w:cs="仿宋" w:hint="eastAsia"/>
                <w:sz w:val="28"/>
              </w:rPr>
              <w:t>）</w:t>
            </w:r>
          </w:p>
        </w:tc>
        <w:tc>
          <w:tcPr>
            <w:tcW w:w="2561" w:type="dxa"/>
            <w:tcBorders>
              <w:top w:val="single" w:sz="8" w:space="0" w:color="000000"/>
              <w:left w:val="nil"/>
              <w:bottom w:val="single" w:sz="8" w:space="0" w:color="000000"/>
              <w:right w:val="single" w:sz="8" w:space="0" w:color="000000"/>
            </w:tcBorders>
            <w:vAlign w:val="center"/>
          </w:tcPr>
          <w:p w14:paraId="39F63A07" w14:textId="77777777" w:rsidR="00E75ACF" w:rsidRDefault="00000000">
            <w:pPr>
              <w:spacing w:line="559" w:lineRule="atLeast"/>
              <w:jc w:val="center"/>
              <w:rPr>
                <w:rFonts w:ascii="仿宋" w:eastAsia="仿宋" w:hAnsi="仿宋" w:cs="仿宋" w:hint="eastAsia"/>
              </w:rPr>
            </w:pPr>
            <w:r>
              <w:rPr>
                <w:rFonts w:ascii="仿宋" w:eastAsia="仿宋" w:hAnsi="仿宋" w:cs="仿宋" w:hint="eastAsia"/>
                <w:sz w:val="28"/>
              </w:rPr>
              <w:t>偏离内容及说明</w:t>
            </w:r>
          </w:p>
        </w:tc>
      </w:tr>
      <w:tr w:rsidR="00E75ACF" w14:paraId="6CE5F499"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0E4C91FA"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2A88EAB4"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61A0CEC9"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7129D53A" w14:textId="77777777" w:rsidR="00E75ACF" w:rsidRDefault="00E75ACF">
            <w:pPr>
              <w:spacing w:line="559" w:lineRule="atLeast"/>
              <w:jc w:val="center"/>
              <w:rPr>
                <w:rFonts w:ascii="仿宋" w:eastAsia="仿宋" w:hAnsi="仿宋" w:cs="仿宋" w:hint="eastAsia"/>
              </w:rPr>
            </w:pPr>
          </w:p>
        </w:tc>
      </w:tr>
      <w:tr w:rsidR="00E75ACF" w14:paraId="6117F06E"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4CE58C64"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1D47A715"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60E1806E"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4608F7D1" w14:textId="77777777" w:rsidR="00E75ACF" w:rsidRDefault="00E75ACF">
            <w:pPr>
              <w:spacing w:line="559" w:lineRule="atLeast"/>
              <w:jc w:val="center"/>
              <w:rPr>
                <w:rFonts w:ascii="仿宋" w:eastAsia="仿宋" w:hAnsi="仿宋" w:cs="仿宋" w:hint="eastAsia"/>
              </w:rPr>
            </w:pPr>
          </w:p>
        </w:tc>
      </w:tr>
      <w:tr w:rsidR="00E75ACF" w14:paraId="43411352"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6E6F8E30"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48AECCA9"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74EE47BB"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7442D70D" w14:textId="77777777" w:rsidR="00E75ACF" w:rsidRDefault="00E75ACF">
            <w:pPr>
              <w:spacing w:line="559" w:lineRule="atLeast"/>
              <w:jc w:val="center"/>
              <w:rPr>
                <w:rFonts w:ascii="仿宋" w:eastAsia="仿宋" w:hAnsi="仿宋" w:cs="仿宋" w:hint="eastAsia"/>
              </w:rPr>
            </w:pPr>
          </w:p>
        </w:tc>
      </w:tr>
      <w:tr w:rsidR="00E75ACF" w14:paraId="6E498E0C"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328F0589"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33D41CF5"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6B67A1B7"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01B3EAF6" w14:textId="77777777" w:rsidR="00E75ACF" w:rsidRDefault="00E75ACF">
            <w:pPr>
              <w:spacing w:line="559" w:lineRule="atLeast"/>
              <w:jc w:val="center"/>
              <w:rPr>
                <w:rFonts w:ascii="仿宋" w:eastAsia="仿宋" w:hAnsi="仿宋" w:cs="仿宋" w:hint="eastAsia"/>
              </w:rPr>
            </w:pPr>
          </w:p>
        </w:tc>
      </w:tr>
      <w:tr w:rsidR="00E75ACF" w14:paraId="045F4B6B"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16DB426C"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748FEE8A"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50BF2502"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4FFBA7C0" w14:textId="77777777" w:rsidR="00E75ACF" w:rsidRDefault="00E75ACF">
            <w:pPr>
              <w:spacing w:line="559" w:lineRule="atLeast"/>
              <w:jc w:val="center"/>
              <w:rPr>
                <w:rFonts w:ascii="仿宋" w:eastAsia="仿宋" w:hAnsi="仿宋" w:cs="仿宋" w:hint="eastAsia"/>
              </w:rPr>
            </w:pPr>
          </w:p>
        </w:tc>
      </w:tr>
      <w:tr w:rsidR="00E75ACF" w14:paraId="0A64A6A5"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56DCF31B"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7567253A"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110C1AC8"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186C361D" w14:textId="77777777" w:rsidR="00E75ACF" w:rsidRDefault="00E75ACF">
            <w:pPr>
              <w:spacing w:line="559" w:lineRule="atLeast"/>
              <w:jc w:val="center"/>
              <w:rPr>
                <w:rFonts w:ascii="仿宋" w:eastAsia="仿宋" w:hAnsi="仿宋" w:cs="仿宋" w:hint="eastAsia"/>
              </w:rPr>
            </w:pPr>
          </w:p>
        </w:tc>
      </w:tr>
      <w:tr w:rsidR="00E75ACF" w14:paraId="0077CAFF"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5259AC95"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553EA326"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5F05CC88"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7C84748A" w14:textId="77777777" w:rsidR="00E75ACF" w:rsidRDefault="00E75ACF">
            <w:pPr>
              <w:spacing w:line="559" w:lineRule="atLeast"/>
              <w:jc w:val="center"/>
              <w:rPr>
                <w:rFonts w:ascii="仿宋" w:eastAsia="仿宋" w:hAnsi="仿宋" w:cs="仿宋" w:hint="eastAsia"/>
              </w:rPr>
            </w:pPr>
          </w:p>
        </w:tc>
      </w:tr>
      <w:tr w:rsidR="00E75ACF" w14:paraId="05E88F61" w14:textId="77777777">
        <w:trPr>
          <w:trHeight w:val="665"/>
        </w:trPr>
        <w:tc>
          <w:tcPr>
            <w:tcW w:w="2791" w:type="dxa"/>
            <w:tcBorders>
              <w:top w:val="nil"/>
              <w:left w:val="single" w:sz="8" w:space="0" w:color="000000"/>
              <w:bottom w:val="single" w:sz="8" w:space="0" w:color="000000"/>
              <w:right w:val="single" w:sz="8" w:space="0" w:color="000000"/>
            </w:tcBorders>
            <w:vAlign w:val="center"/>
          </w:tcPr>
          <w:p w14:paraId="0EB34BAB" w14:textId="77777777" w:rsidR="00E75ACF" w:rsidRDefault="00E75ACF">
            <w:pPr>
              <w:spacing w:line="559" w:lineRule="atLeast"/>
              <w:jc w:val="center"/>
              <w:rPr>
                <w:rFonts w:ascii="仿宋" w:eastAsia="仿宋" w:hAnsi="仿宋" w:cs="仿宋" w:hint="eastAsia"/>
              </w:rPr>
            </w:pPr>
          </w:p>
        </w:tc>
        <w:tc>
          <w:tcPr>
            <w:tcW w:w="2386" w:type="dxa"/>
            <w:tcBorders>
              <w:top w:val="nil"/>
              <w:left w:val="nil"/>
              <w:bottom w:val="single" w:sz="8" w:space="0" w:color="000000"/>
              <w:right w:val="single" w:sz="8" w:space="0" w:color="000000"/>
            </w:tcBorders>
            <w:vAlign w:val="center"/>
          </w:tcPr>
          <w:p w14:paraId="0F6A86FD" w14:textId="77777777" w:rsidR="00E75ACF" w:rsidRDefault="00E75ACF">
            <w:pPr>
              <w:spacing w:line="559" w:lineRule="atLeast"/>
              <w:jc w:val="center"/>
              <w:rPr>
                <w:rFonts w:ascii="仿宋" w:eastAsia="仿宋" w:hAnsi="仿宋" w:cs="仿宋" w:hint="eastAsia"/>
              </w:rPr>
            </w:pPr>
          </w:p>
        </w:tc>
        <w:tc>
          <w:tcPr>
            <w:tcW w:w="1656" w:type="dxa"/>
            <w:tcBorders>
              <w:top w:val="nil"/>
              <w:left w:val="nil"/>
              <w:bottom w:val="single" w:sz="8" w:space="0" w:color="000000"/>
              <w:right w:val="single" w:sz="8" w:space="0" w:color="000000"/>
            </w:tcBorders>
            <w:vAlign w:val="center"/>
          </w:tcPr>
          <w:p w14:paraId="04C948CE" w14:textId="77777777" w:rsidR="00E75ACF" w:rsidRDefault="00E75ACF">
            <w:pPr>
              <w:spacing w:line="559" w:lineRule="atLeast"/>
              <w:jc w:val="center"/>
              <w:rPr>
                <w:rFonts w:ascii="仿宋" w:eastAsia="仿宋" w:hAnsi="仿宋" w:cs="仿宋" w:hint="eastAsia"/>
                <w:sz w:val="24"/>
              </w:rPr>
            </w:pPr>
          </w:p>
        </w:tc>
        <w:tc>
          <w:tcPr>
            <w:tcW w:w="2561" w:type="dxa"/>
            <w:tcBorders>
              <w:top w:val="nil"/>
              <w:left w:val="nil"/>
              <w:bottom w:val="single" w:sz="8" w:space="0" w:color="000000"/>
              <w:right w:val="single" w:sz="8" w:space="0" w:color="000000"/>
            </w:tcBorders>
            <w:vAlign w:val="center"/>
          </w:tcPr>
          <w:p w14:paraId="38FABB19" w14:textId="77777777" w:rsidR="00E75ACF" w:rsidRDefault="00E75ACF">
            <w:pPr>
              <w:spacing w:line="559" w:lineRule="atLeast"/>
              <w:jc w:val="center"/>
              <w:rPr>
                <w:rFonts w:ascii="仿宋" w:eastAsia="仿宋" w:hAnsi="仿宋" w:cs="仿宋" w:hint="eastAsia"/>
              </w:rPr>
            </w:pPr>
          </w:p>
        </w:tc>
      </w:tr>
    </w:tbl>
    <w:p w14:paraId="45D13D93" w14:textId="77777777" w:rsidR="00E75ACF" w:rsidRDefault="00000000">
      <w:pPr>
        <w:spacing w:line="559" w:lineRule="atLeast"/>
        <w:jc w:val="right"/>
        <w:rPr>
          <w:rFonts w:ascii="仿宋" w:eastAsia="仿宋" w:hAnsi="仿宋" w:cs="仿宋" w:hint="eastAsia"/>
        </w:rPr>
      </w:pPr>
      <w:r>
        <w:rPr>
          <w:rFonts w:ascii="仿宋" w:eastAsia="仿宋" w:hAnsi="仿宋" w:cs="仿宋" w:hint="eastAsia"/>
          <w:sz w:val="24"/>
        </w:rPr>
        <w:t>单位名称：</w:t>
      </w:r>
      <w:r>
        <w:rPr>
          <w:rFonts w:ascii="仿宋" w:eastAsia="仿宋" w:hAnsi="仿宋" w:cs="仿宋" w:hint="eastAsia"/>
          <w:sz w:val="24"/>
          <w:u w:val="single"/>
        </w:rPr>
        <w:t>             </w:t>
      </w:r>
      <w:r>
        <w:rPr>
          <w:rFonts w:ascii="仿宋" w:eastAsia="仿宋" w:hAnsi="仿宋" w:cs="仿宋" w:hint="eastAsia"/>
          <w:sz w:val="24"/>
        </w:rPr>
        <w:t>（盖CA电子公章）</w:t>
      </w:r>
    </w:p>
    <w:p w14:paraId="0734193B" w14:textId="77777777" w:rsidR="00E75ACF" w:rsidRDefault="00E75ACF">
      <w:pPr>
        <w:rPr>
          <w:rFonts w:ascii="仿宋" w:eastAsia="仿宋" w:hAnsi="仿宋" w:cs="仿宋" w:hint="eastAsia"/>
        </w:rPr>
      </w:pPr>
    </w:p>
    <w:p w14:paraId="74B8A454" w14:textId="77777777" w:rsidR="00E75ACF" w:rsidRDefault="00000000">
      <w:pPr>
        <w:pStyle w:val="002"/>
        <w:rPr>
          <w:rFonts w:ascii="仿宋" w:eastAsia="仿宋" w:hAnsi="仿宋" w:cs="仿宋" w:hint="eastAsia"/>
          <w:b/>
          <w:bCs/>
        </w:rPr>
      </w:pPr>
      <w:r>
        <w:rPr>
          <w:rFonts w:ascii="仿宋" w:eastAsia="仿宋" w:hAnsi="仿宋" w:cs="仿宋" w:hint="eastAsia"/>
          <w:b/>
          <w:bCs/>
          <w:szCs w:val="28"/>
        </w:rPr>
        <w:t>备注：</w:t>
      </w:r>
    </w:p>
    <w:p w14:paraId="6A8517AF" w14:textId="77777777" w:rsidR="00E75ACF" w:rsidRDefault="00000000">
      <w:pPr>
        <w:pStyle w:val="002"/>
        <w:rPr>
          <w:rFonts w:ascii="仿宋" w:eastAsia="仿宋" w:hAnsi="仿宋" w:cs="仿宋" w:hint="eastAsia"/>
          <w:b/>
          <w:bCs/>
        </w:rPr>
      </w:pPr>
      <w:r>
        <w:rPr>
          <w:rFonts w:ascii="仿宋" w:eastAsia="仿宋" w:hAnsi="仿宋" w:cs="仿宋" w:hint="eastAsia"/>
          <w:b/>
          <w:bCs/>
        </w:rPr>
        <w:t>1.供应商针对采购需求中的实质性要求（打“★”内容）做出明确响应，采购需求中要求提供证明材料的，以证明材料为准，若《技术响应偏离表》与提供证明材料的内容不一致，以证明材料为准；采购需求中未要求提供证明材料的，以《技术响应偏离表》为准，《技术响应偏离表》中未列出的视为无偏离。</w:t>
      </w:r>
    </w:p>
    <w:p w14:paraId="0EEA8771" w14:textId="77777777" w:rsidR="00E75ACF" w:rsidRDefault="00000000">
      <w:pPr>
        <w:pStyle w:val="002"/>
        <w:rPr>
          <w:rFonts w:ascii="仿宋" w:eastAsia="仿宋" w:hAnsi="仿宋" w:cs="仿宋" w:hint="eastAsia"/>
          <w:b/>
          <w:bCs/>
        </w:rPr>
      </w:pPr>
      <w:r>
        <w:rPr>
          <w:rFonts w:ascii="仿宋" w:eastAsia="仿宋" w:hAnsi="仿宋" w:cs="仿宋" w:hint="eastAsia"/>
          <w:b/>
          <w:bCs/>
        </w:rPr>
        <w:t>2.采购文件中要求提供承诺函的，供应商按要求提供承诺函。</w:t>
      </w:r>
    </w:p>
    <w:p w14:paraId="565ABEFC" w14:textId="77777777" w:rsidR="00E75ACF" w:rsidRDefault="00000000">
      <w:pPr>
        <w:pStyle w:val="002"/>
        <w:rPr>
          <w:rFonts w:ascii="仿宋" w:eastAsia="仿宋" w:hAnsi="仿宋" w:cs="仿宋" w:hint="eastAsia"/>
          <w:b/>
          <w:bCs/>
          <w:sz w:val="32"/>
          <w:szCs w:val="32"/>
        </w:rPr>
      </w:pPr>
      <w:r>
        <w:rPr>
          <w:rFonts w:ascii="仿宋" w:eastAsia="仿宋" w:hAnsi="仿宋" w:cs="仿宋" w:hint="eastAsia"/>
          <w:b/>
          <w:bCs/>
        </w:rPr>
        <w:t>3.供应商所投产品如与磋商文件要求的规格及配置不一致，则须在上表偏离说明中详细注明。</w:t>
      </w:r>
      <w:r>
        <w:rPr>
          <w:rFonts w:ascii="仿宋" w:eastAsia="仿宋" w:hAnsi="仿宋" w:cs="仿宋" w:hint="eastAsia"/>
          <w:b/>
          <w:sz w:val="32"/>
          <w:szCs w:val="32"/>
        </w:rPr>
        <w:br w:type="page" w:clear="all"/>
      </w:r>
    </w:p>
    <w:p w14:paraId="725DA794" w14:textId="77777777" w:rsidR="00E75ACF" w:rsidRDefault="00000000">
      <w:pPr>
        <w:pStyle w:val="Normal180"/>
        <w:outlineLvl w:val="1"/>
        <w:rPr>
          <w:rFonts w:ascii="仿宋" w:eastAsia="仿宋" w:hAnsi="仿宋" w:cs="仿宋" w:hint="eastAsia"/>
        </w:rPr>
      </w:pPr>
      <w:r>
        <w:rPr>
          <w:rFonts w:ascii="仿宋" w:eastAsia="仿宋" w:hAnsi="仿宋" w:cs="仿宋" w:hint="eastAsia"/>
        </w:rPr>
        <w:lastRenderedPageBreak/>
        <w:t>七、</w:t>
      </w:r>
      <w:bookmarkEnd w:id="97"/>
      <w:r>
        <w:rPr>
          <w:rFonts w:ascii="仿宋" w:eastAsia="仿宋" w:hAnsi="仿宋" w:cs="仿宋" w:hint="eastAsia"/>
        </w:rPr>
        <w:t>项目组人员</w:t>
      </w:r>
    </w:p>
    <w:p w14:paraId="0DF2D766" w14:textId="77777777" w:rsidR="00E75ACF" w:rsidRDefault="00000000">
      <w:pPr>
        <w:pStyle w:val="1200"/>
        <w:jc w:val="center"/>
        <w:rPr>
          <w:rFonts w:ascii="仿宋" w:eastAsia="仿宋" w:hAnsi="仿宋" w:cs="仿宋" w:hint="eastAsia"/>
          <w:b/>
          <w:sz w:val="30"/>
          <w:szCs w:val="30"/>
        </w:rPr>
      </w:pPr>
      <w:r>
        <w:rPr>
          <w:rFonts w:ascii="仿宋" w:eastAsia="仿宋" w:hAnsi="仿宋" w:cs="仿宋" w:hint="eastAsia"/>
          <w:b/>
          <w:sz w:val="30"/>
          <w:szCs w:val="30"/>
        </w:rPr>
        <w:t>拟选派项目负责人简历表</w:t>
      </w:r>
    </w:p>
    <w:tbl>
      <w:tblPr>
        <w:tblW w:w="8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1110"/>
        <w:gridCol w:w="1725"/>
        <w:gridCol w:w="225"/>
        <w:gridCol w:w="1944"/>
        <w:gridCol w:w="1375"/>
        <w:gridCol w:w="1648"/>
      </w:tblGrid>
      <w:tr w:rsidR="00E75ACF" w14:paraId="2BF3244D" w14:textId="77777777">
        <w:trPr>
          <w:trHeight w:val="606"/>
          <w:jc w:val="center"/>
        </w:trPr>
        <w:tc>
          <w:tcPr>
            <w:tcW w:w="1966" w:type="dxa"/>
            <w:gridSpan w:val="2"/>
            <w:vAlign w:val="center"/>
          </w:tcPr>
          <w:p w14:paraId="383E16A2" w14:textId="77777777" w:rsidR="00E75ACF" w:rsidRDefault="00000000">
            <w:pPr>
              <w:pStyle w:val="9100"/>
              <w:spacing w:line="440" w:lineRule="exact"/>
              <w:jc w:val="center"/>
              <w:rPr>
                <w:rFonts w:ascii="仿宋" w:eastAsia="仿宋" w:hAnsi="仿宋" w:cs="仿宋" w:hint="eastAsia"/>
                <w:sz w:val="28"/>
                <w:szCs w:val="28"/>
              </w:rPr>
            </w:pPr>
            <w:r>
              <w:rPr>
                <w:rFonts w:ascii="仿宋" w:eastAsia="仿宋" w:hAnsi="仿宋" w:cs="仿宋" w:hint="eastAsia"/>
                <w:sz w:val="28"/>
                <w:szCs w:val="28"/>
              </w:rPr>
              <w:t>姓名</w:t>
            </w:r>
          </w:p>
        </w:tc>
        <w:tc>
          <w:tcPr>
            <w:tcW w:w="1950" w:type="dxa"/>
            <w:gridSpan w:val="2"/>
            <w:vAlign w:val="center"/>
          </w:tcPr>
          <w:p w14:paraId="40F70FA1" w14:textId="77777777" w:rsidR="00E75ACF" w:rsidRDefault="00E75ACF">
            <w:pPr>
              <w:pStyle w:val="9100"/>
              <w:spacing w:line="440" w:lineRule="exact"/>
              <w:rPr>
                <w:rFonts w:ascii="仿宋" w:eastAsia="仿宋" w:hAnsi="仿宋" w:cs="仿宋" w:hint="eastAsia"/>
                <w:sz w:val="28"/>
                <w:szCs w:val="28"/>
              </w:rPr>
            </w:pPr>
          </w:p>
        </w:tc>
        <w:tc>
          <w:tcPr>
            <w:tcW w:w="1944" w:type="dxa"/>
            <w:vAlign w:val="center"/>
          </w:tcPr>
          <w:p w14:paraId="611F77F7" w14:textId="77777777" w:rsidR="00E75ACF" w:rsidRDefault="00000000">
            <w:pPr>
              <w:pStyle w:val="9100"/>
              <w:spacing w:line="440" w:lineRule="exact"/>
              <w:jc w:val="center"/>
              <w:rPr>
                <w:rFonts w:ascii="仿宋" w:eastAsia="仿宋" w:hAnsi="仿宋" w:cs="仿宋" w:hint="eastAsia"/>
                <w:sz w:val="28"/>
                <w:szCs w:val="28"/>
              </w:rPr>
            </w:pPr>
            <w:r>
              <w:rPr>
                <w:rFonts w:ascii="仿宋" w:eastAsia="仿宋" w:hAnsi="仿宋" w:cs="仿宋" w:hint="eastAsia"/>
                <w:sz w:val="28"/>
                <w:szCs w:val="28"/>
              </w:rPr>
              <w:t>居民身份证号</w:t>
            </w:r>
          </w:p>
        </w:tc>
        <w:tc>
          <w:tcPr>
            <w:tcW w:w="3023" w:type="dxa"/>
            <w:gridSpan w:val="2"/>
            <w:vAlign w:val="center"/>
          </w:tcPr>
          <w:p w14:paraId="0F4A2ED4" w14:textId="77777777" w:rsidR="00E75ACF" w:rsidRDefault="00E75ACF">
            <w:pPr>
              <w:pStyle w:val="9100"/>
              <w:spacing w:line="440" w:lineRule="exact"/>
              <w:ind w:firstLine="280"/>
              <w:jc w:val="center"/>
              <w:rPr>
                <w:rFonts w:ascii="仿宋" w:eastAsia="仿宋" w:hAnsi="仿宋" w:cs="仿宋" w:hint="eastAsia"/>
                <w:sz w:val="28"/>
                <w:szCs w:val="28"/>
              </w:rPr>
            </w:pPr>
          </w:p>
        </w:tc>
      </w:tr>
      <w:tr w:rsidR="00E75ACF" w14:paraId="44F2FC61" w14:textId="77777777">
        <w:trPr>
          <w:trHeight w:val="606"/>
          <w:jc w:val="center"/>
        </w:trPr>
        <w:tc>
          <w:tcPr>
            <w:tcW w:w="1966" w:type="dxa"/>
            <w:gridSpan w:val="2"/>
            <w:vAlign w:val="center"/>
          </w:tcPr>
          <w:p w14:paraId="29C47B09" w14:textId="77777777" w:rsidR="00E75ACF" w:rsidRDefault="00000000">
            <w:pPr>
              <w:pStyle w:val="9100"/>
              <w:spacing w:line="440" w:lineRule="exact"/>
              <w:jc w:val="center"/>
              <w:rPr>
                <w:rFonts w:ascii="仿宋" w:eastAsia="仿宋" w:hAnsi="仿宋" w:cs="仿宋" w:hint="eastAsia"/>
                <w:sz w:val="28"/>
                <w:szCs w:val="28"/>
              </w:rPr>
            </w:pPr>
            <w:r>
              <w:rPr>
                <w:rFonts w:ascii="仿宋" w:eastAsia="仿宋" w:hAnsi="仿宋" w:cs="仿宋" w:hint="eastAsia"/>
                <w:sz w:val="28"/>
                <w:szCs w:val="28"/>
              </w:rPr>
              <w:t>学历</w:t>
            </w:r>
          </w:p>
        </w:tc>
        <w:tc>
          <w:tcPr>
            <w:tcW w:w="1950" w:type="dxa"/>
            <w:gridSpan w:val="2"/>
            <w:vAlign w:val="center"/>
          </w:tcPr>
          <w:p w14:paraId="71B0D2AC" w14:textId="77777777" w:rsidR="00E75ACF" w:rsidRDefault="00E75ACF">
            <w:pPr>
              <w:pStyle w:val="9100"/>
              <w:spacing w:line="440" w:lineRule="exact"/>
              <w:rPr>
                <w:rFonts w:ascii="仿宋" w:eastAsia="仿宋" w:hAnsi="仿宋" w:cs="仿宋" w:hint="eastAsia"/>
                <w:sz w:val="28"/>
                <w:szCs w:val="28"/>
              </w:rPr>
            </w:pPr>
          </w:p>
        </w:tc>
        <w:tc>
          <w:tcPr>
            <w:tcW w:w="1944" w:type="dxa"/>
            <w:vAlign w:val="center"/>
          </w:tcPr>
          <w:p w14:paraId="278EF87D" w14:textId="77777777" w:rsidR="00E75ACF" w:rsidRDefault="00000000">
            <w:pPr>
              <w:pStyle w:val="9100"/>
              <w:spacing w:line="440" w:lineRule="exact"/>
              <w:jc w:val="center"/>
              <w:rPr>
                <w:rFonts w:ascii="仿宋" w:eastAsia="仿宋" w:hAnsi="仿宋" w:cs="仿宋" w:hint="eastAsia"/>
                <w:sz w:val="28"/>
                <w:szCs w:val="28"/>
              </w:rPr>
            </w:pPr>
            <w:r>
              <w:rPr>
                <w:rFonts w:ascii="仿宋" w:eastAsia="仿宋" w:hAnsi="仿宋" w:cs="仿宋" w:hint="eastAsia"/>
                <w:sz w:val="28"/>
                <w:szCs w:val="28"/>
              </w:rPr>
              <w:t>相关证书</w:t>
            </w:r>
          </w:p>
        </w:tc>
        <w:tc>
          <w:tcPr>
            <w:tcW w:w="3023" w:type="dxa"/>
            <w:gridSpan w:val="2"/>
            <w:vAlign w:val="center"/>
          </w:tcPr>
          <w:p w14:paraId="32DF8B62" w14:textId="77777777" w:rsidR="00E75ACF" w:rsidRDefault="00E75ACF">
            <w:pPr>
              <w:pStyle w:val="9100"/>
              <w:spacing w:line="440" w:lineRule="exact"/>
              <w:ind w:firstLine="280"/>
              <w:jc w:val="center"/>
              <w:rPr>
                <w:rFonts w:ascii="仿宋" w:eastAsia="仿宋" w:hAnsi="仿宋" w:cs="仿宋" w:hint="eastAsia"/>
                <w:sz w:val="28"/>
                <w:szCs w:val="28"/>
              </w:rPr>
            </w:pPr>
          </w:p>
        </w:tc>
      </w:tr>
      <w:tr w:rsidR="00E75ACF" w14:paraId="0CE80234" w14:textId="77777777">
        <w:trPr>
          <w:trHeight w:val="683"/>
          <w:jc w:val="center"/>
        </w:trPr>
        <w:tc>
          <w:tcPr>
            <w:tcW w:w="8883" w:type="dxa"/>
            <w:gridSpan w:val="7"/>
            <w:vAlign w:val="center"/>
          </w:tcPr>
          <w:p w14:paraId="38C8DD8B" w14:textId="77777777" w:rsidR="00E75ACF" w:rsidRDefault="00000000">
            <w:pPr>
              <w:pStyle w:val="9100"/>
              <w:spacing w:line="440" w:lineRule="exact"/>
              <w:ind w:firstLine="280"/>
              <w:jc w:val="center"/>
              <w:rPr>
                <w:rFonts w:ascii="仿宋" w:eastAsia="仿宋" w:hAnsi="仿宋" w:cs="仿宋" w:hint="eastAsia"/>
                <w:sz w:val="28"/>
                <w:szCs w:val="28"/>
              </w:rPr>
            </w:pPr>
            <w:r>
              <w:rPr>
                <w:rFonts w:ascii="仿宋" w:eastAsia="仿宋" w:hAnsi="仿宋" w:cs="仿宋" w:hint="eastAsia"/>
                <w:sz w:val="28"/>
                <w:szCs w:val="28"/>
              </w:rPr>
              <w:t>主要承担的类似项目业绩一览表</w:t>
            </w:r>
          </w:p>
        </w:tc>
      </w:tr>
      <w:tr w:rsidR="00E75ACF" w14:paraId="1E1EFD0F" w14:textId="77777777">
        <w:trPr>
          <w:trHeight w:val="683"/>
          <w:jc w:val="center"/>
        </w:trPr>
        <w:tc>
          <w:tcPr>
            <w:tcW w:w="856" w:type="dxa"/>
            <w:vAlign w:val="center"/>
          </w:tcPr>
          <w:p w14:paraId="3BA93D2A" w14:textId="77777777" w:rsidR="00E75ACF" w:rsidRDefault="00000000">
            <w:pPr>
              <w:pStyle w:val="9100"/>
              <w:spacing w:line="440" w:lineRule="exact"/>
              <w:rPr>
                <w:rFonts w:ascii="仿宋" w:eastAsia="仿宋" w:hAnsi="仿宋" w:cs="仿宋" w:hint="eastAsia"/>
                <w:sz w:val="28"/>
                <w:szCs w:val="28"/>
              </w:rPr>
            </w:pPr>
            <w:r>
              <w:rPr>
                <w:rFonts w:ascii="仿宋" w:eastAsia="仿宋" w:hAnsi="仿宋" w:cs="仿宋" w:hint="eastAsia"/>
                <w:sz w:val="28"/>
                <w:szCs w:val="28"/>
              </w:rPr>
              <w:t>序号</w:t>
            </w:r>
          </w:p>
        </w:tc>
        <w:tc>
          <w:tcPr>
            <w:tcW w:w="2835" w:type="dxa"/>
            <w:gridSpan w:val="2"/>
            <w:vAlign w:val="center"/>
          </w:tcPr>
          <w:p w14:paraId="669C378B" w14:textId="77777777" w:rsidR="00E75ACF" w:rsidRDefault="00000000">
            <w:pPr>
              <w:pStyle w:val="9100"/>
              <w:spacing w:line="440" w:lineRule="exact"/>
              <w:ind w:firstLine="280"/>
              <w:jc w:val="center"/>
              <w:rPr>
                <w:rFonts w:ascii="仿宋" w:eastAsia="仿宋" w:hAnsi="仿宋" w:cs="仿宋" w:hint="eastAsia"/>
                <w:sz w:val="28"/>
                <w:szCs w:val="28"/>
              </w:rPr>
            </w:pPr>
            <w:r>
              <w:rPr>
                <w:rFonts w:ascii="仿宋" w:eastAsia="仿宋" w:hAnsi="仿宋" w:cs="仿宋" w:hint="eastAsia"/>
                <w:sz w:val="28"/>
                <w:szCs w:val="28"/>
              </w:rPr>
              <w:t>项目名称</w:t>
            </w:r>
          </w:p>
        </w:tc>
        <w:tc>
          <w:tcPr>
            <w:tcW w:w="3544" w:type="dxa"/>
            <w:gridSpan w:val="3"/>
            <w:vAlign w:val="center"/>
          </w:tcPr>
          <w:p w14:paraId="120BADAF" w14:textId="77777777" w:rsidR="00E75ACF" w:rsidRDefault="00000000">
            <w:pPr>
              <w:pStyle w:val="9100"/>
              <w:spacing w:line="440" w:lineRule="exact"/>
              <w:ind w:firstLine="280"/>
              <w:jc w:val="center"/>
              <w:rPr>
                <w:rFonts w:ascii="仿宋" w:eastAsia="仿宋" w:hAnsi="仿宋" w:cs="仿宋" w:hint="eastAsia"/>
                <w:sz w:val="28"/>
                <w:szCs w:val="28"/>
              </w:rPr>
            </w:pPr>
            <w:r>
              <w:rPr>
                <w:rFonts w:ascii="仿宋" w:eastAsia="仿宋" w:hAnsi="仿宋" w:cs="仿宋" w:hint="eastAsia"/>
                <w:sz w:val="28"/>
                <w:szCs w:val="28"/>
              </w:rPr>
              <w:t>合同甲方</w:t>
            </w:r>
          </w:p>
        </w:tc>
        <w:tc>
          <w:tcPr>
            <w:tcW w:w="1648" w:type="dxa"/>
            <w:vAlign w:val="center"/>
          </w:tcPr>
          <w:p w14:paraId="6512D269" w14:textId="77777777" w:rsidR="00E75ACF" w:rsidRDefault="00000000">
            <w:pPr>
              <w:pStyle w:val="9100"/>
              <w:spacing w:line="440" w:lineRule="exact"/>
              <w:ind w:firstLine="280"/>
              <w:jc w:val="center"/>
              <w:rPr>
                <w:rFonts w:ascii="仿宋" w:eastAsia="仿宋" w:hAnsi="仿宋" w:cs="仿宋" w:hint="eastAsia"/>
                <w:sz w:val="28"/>
                <w:szCs w:val="28"/>
              </w:rPr>
            </w:pPr>
            <w:r>
              <w:rPr>
                <w:rFonts w:ascii="仿宋" w:eastAsia="仿宋" w:hAnsi="仿宋" w:cs="仿宋" w:hint="eastAsia"/>
                <w:sz w:val="28"/>
                <w:szCs w:val="28"/>
              </w:rPr>
              <w:t>时间</w:t>
            </w:r>
          </w:p>
        </w:tc>
      </w:tr>
      <w:tr w:rsidR="00E75ACF" w14:paraId="60B3C913" w14:textId="77777777">
        <w:trPr>
          <w:trHeight w:val="713"/>
          <w:jc w:val="center"/>
        </w:trPr>
        <w:tc>
          <w:tcPr>
            <w:tcW w:w="856" w:type="dxa"/>
            <w:vAlign w:val="center"/>
          </w:tcPr>
          <w:p w14:paraId="25DEE60B" w14:textId="77777777" w:rsidR="00E75ACF" w:rsidRDefault="00000000">
            <w:pPr>
              <w:pStyle w:val="9100"/>
              <w:spacing w:line="360" w:lineRule="exact"/>
              <w:ind w:firstLine="280"/>
              <w:rPr>
                <w:rFonts w:ascii="仿宋" w:eastAsia="仿宋" w:hAnsi="仿宋" w:cs="仿宋" w:hint="eastAsia"/>
                <w:sz w:val="28"/>
                <w:szCs w:val="28"/>
              </w:rPr>
            </w:pPr>
            <w:r>
              <w:rPr>
                <w:rFonts w:ascii="仿宋" w:eastAsia="仿宋" w:hAnsi="仿宋" w:cs="仿宋" w:hint="eastAsia"/>
                <w:sz w:val="28"/>
                <w:szCs w:val="28"/>
              </w:rPr>
              <w:t>1</w:t>
            </w:r>
          </w:p>
        </w:tc>
        <w:tc>
          <w:tcPr>
            <w:tcW w:w="2835" w:type="dxa"/>
            <w:gridSpan w:val="2"/>
            <w:vAlign w:val="center"/>
          </w:tcPr>
          <w:p w14:paraId="732BF34F" w14:textId="77777777" w:rsidR="00E75ACF" w:rsidRDefault="00E75ACF">
            <w:pPr>
              <w:pStyle w:val="9100"/>
              <w:spacing w:line="360" w:lineRule="exact"/>
              <w:ind w:firstLine="240"/>
              <w:rPr>
                <w:rFonts w:ascii="仿宋" w:eastAsia="仿宋" w:hAnsi="仿宋" w:cs="仿宋" w:hint="eastAsia"/>
                <w:szCs w:val="21"/>
              </w:rPr>
            </w:pPr>
          </w:p>
        </w:tc>
        <w:tc>
          <w:tcPr>
            <w:tcW w:w="3544" w:type="dxa"/>
            <w:gridSpan w:val="3"/>
            <w:vAlign w:val="center"/>
          </w:tcPr>
          <w:p w14:paraId="78220A31" w14:textId="77777777" w:rsidR="00E75ACF" w:rsidRDefault="00E75ACF">
            <w:pPr>
              <w:pStyle w:val="9100"/>
              <w:spacing w:line="360" w:lineRule="exact"/>
              <w:ind w:firstLine="240"/>
              <w:rPr>
                <w:rFonts w:ascii="仿宋" w:eastAsia="仿宋" w:hAnsi="仿宋" w:cs="仿宋" w:hint="eastAsia"/>
                <w:szCs w:val="21"/>
              </w:rPr>
            </w:pPr>
          </w:p>
        </w:tc>
        <w:tc>
          <w:tcPr>
            <w:tcW w:w="1648" w:type="dxa"/>
            <w:vAlign w:val="center"/>
          </w:tcPr>
          <w:p w14:paraId="4CEDFA9A" w14:textId="77777777" w:rsidR="00E75ACF" w:rsidRDefault="00E75ACF">
            <w:pPr>
              <w:pStyle w:val="9100"/>
              <w:spacing w:line="360" w:lineRule="exact"/>
              <w:ind w:firstLine="240"/>
              <w:rPr>
                <w:rFonts w:ascii="仿宋" w:eastAsia="仿宋" w:hAnsi="仿宋" w:cs="仿宋" w:hint="eastAsia"/>
                <w:szCs w:val="21"/>
              </w:rPr>
            </w:pPr>
          </w:p>
        </w:tc>
      </w:tr>
      <w:tr w:rsidR="00E75ACF" w14:paraId="4808F060" w14:textId="77777777">
        <w:trPr>
          <w:trHeight w:val="713"/>
          <w:jc w:val="center"/>
        </w:trPr>
        <w:tc>
          <w:tcPr>
            <w:tcW w:w="856" w:type="dxa"/>
            <w:vAlign w:val="center"/>
          </w:tcPr>
          <w:p w14:paraId="6C35C3A7" w14:textId="77777777" w:rsidR="00E75ACF" w:rsidRDefault="00000000">
            <w:pPr>
              <w:pStyle w:val="9100"/>
              <w:spacing w:line="360" w:lineRule="exact"/>
              <w:ind w:firstLine="280"/>
              <w:rPr>
                <w:rFonts w:ascii="仿宋" w:eastAsia="仿宋" w:hAnsi="仿宋" w:cs="仿宋" w:hint="eastAsia"/>
                <w:sz w:val="28"/>
                <w:szCs w:val="28"/>
              </w:rPr>
            </w:pPr>
            <w:r>
              <w:rPr>
                <w:rFonts w:ascii="仿宋" w:eastAsia="仿宋" w:hAnsi="仿宋" w:cs="仿宋" w:hint="eastAsia"/>
                <w:sz w:val="28"/>
                <w:szCs w:val="28"/>
              </w:rPr>
              <w:t>2</w:t>
            </w:r>
          </w:p>
        </w:tc>
        <w:tc>
          <w:tcPr>
            <w:tcW w:w="2835" w:type="dxa"/>
            <w:gridSpan w:val="2"/>
            <w:vAlign w:val="center"/>
          </w:tcPr>
          <w:p w14:paraId="659FD121" w14:textId="77777777" w:rsidR="00E75ACF" w:rsidRDefault="00E75ACF">
            <w:pPr>
              <w:pStyle w:val="9100"/>
              <w:spacing w:line="360" w:lineRule="exact"/>
              <w:ind w:firstLine="240"/>
              <w:rPr>
                <w:rFonts w:ascii="仿宋" w:eastAsia="仿宋" w:hAnsi="仿宋" w:cs="仿宋" w:hint="eastAsia"/>
                <w:szCs w:val="21"/>
              </w:rPr>
            </w:pPr>
          </w:p>
        </w:tc>
        <w:tc>
          <w:tcPr>
            <w:tcW w:w="3544" w:type="dxa"/>
            <w:gridSpan w:val="3"/>
            <w:vAlign w:val="center"/>
          </w:tcPr>
          <w:p w14:paraId="3F26DBBF" w14:textId="77777777" w:rsidR="00E75ACF" w:rsidRDefault="00E75ACF">
            <w:pPr>
              <w:pStyle w:val="9100"/>
              <w:spacing w:line="360" w:lineRule="exact"/>
              <w:ind w:firstLine="240"/>
              <w:rPr>
                <w:rFonts w:ascii="仿宋" w:eastAsia="仿宋" w:hAnsi="仿宋" w:cs="仿宋" w:hint="eastAsia"/>
                <w:szCs w:val="21"/>
              </w:rPr>
            </w:pPr>
          </w:p>
        </w:tc>
        <w:tc>
          <w:tcPr>
            <w:tcW w:w="1648" w:type="dxa"/>
            <w:vAlign w:val="center"/>
          </w:tcPr>
          <w:p w14:paraId="50C8F26C" w14:textId="77777777" w:rsidR="00E75ACF" w:rsidRDefault="00E75ACF">
            <w:pPr>
              <w:pStyle w:val="9100"/>
              <w:spacing w:line="360" w:lineRule="exact"/>
              <w:ind w:firstLine="240"/>
              <w:rPr>
                <w:rFonts w:ascii="仿宋" w:eastAsia="仿宋" w:hAnsi="仿宋" w:cs="仿宋" w:hint="eastAsia"/>
                <w:szCs w:val="21"/>
              </w:rPr>
            </w:pPr>
          </w:p>
        </w:tc>
      </w:tr>
      <w:tr w:rsidR="00E75ACF" w14:paraId="7BAF88F6" w14:textId="77777777">
        <w:trPr>
          <w:trHeight w:val="713"/>
          <w:jc w:val="center"/>
        </w:trPr>
        <w:tc>
          <w:tcPr>
            <w:tcW w:w="856" w:type="dxa"/>
            <w:vAlign w:val="center"/>
          </w:tcPr>
          <w:p w14:paraId="19FA763C" w14:textId="77777777" w:rsidR="00E75ACF" w:rsidRDefault="00000000">
            <w:pPr>
              <w:pStyle w:val="9100"/>
              <w:spacing w:line="360" w:lineRule="exact"/>
              <w:ind w:firstLine="280"/>
              <w:rPr>
                <w:rFonts w:ascii="仿宋" w:eastAsia="仿宋" w:hAnsi="仿宋" w:cs="仿宋" w:hint="eastAsia"/>
                <w:sz w:val="28"/>
                <w:szCs w:val="28"/>
              </w:rPr>
            </w:pPr>
            <w:r>
              <w:rPr>
                <w:rFonts w:ascii="仿宋" w:eastAsia="仿宋" w:hAnsi="仿宋" w:cs="仿宋" w:hint="eastAsia"/>
                <w:sz w:val="28"/>
                <w:szCs w:val="28"/>
              </w:rPr>
              <w:t>3</w:t>
            </w:r>
          </w:p>
        </w:tc>
        <w:tc>
          <w:tcPr>
            <w:tcW w:w="2835" w:type="dxa"/>
            <w:gridSpan w:val="2"/>
            <w:vAlign w:val="center"/>
          </w:tcPr>
          <w:p w14:paraId="389689BB" w14:textId="77777777" w:rsidR="00E75ACF" w:rsidRDefault="00E75ACF">
            <w:pPr>
              <w:pStyle w:val="9100"/>
              <w:spacing w:line="360" w:lineRule="exact"/>
              <w:ind w:firstLine="240"/>
              <w:rPr>
                <w:rFonts w:ascii="仿宋" w:eastAsia="仿宋" w:hAnsi="仿宋" w:cs="仿宋" w:hint="eastAsia"/>
                <w:szCs w:val="21"/>
              </w:rPr>
            </w:pPr>
          </w:p>
        </w:tc>
        <w:tc>
          <w:tcPr>
            <w:tcW w:w="3544" w:type="dxa"/>
            <w:gridSpan w:val="3"/>
            <w:vAlign w:val="center"/>
          </w:tcPr>
          <w:p w14:paraId="022E8BAD" w14:textId="77777777" w:rsidR="00E75ACF" w:rsidRDefault="00E75ACF">
            <w:pPr>
              <w:pStyle w:val="9100"/>
              <w:spacing w:line="360" w:lineRule="exact"/>
              <w:ind w:firstLine="240"/>
              <w:rPr>
                <w:rFonts w:ascii="仿宋" w:eastAsia="仿宋" w:hAnsi="仿宋" w:cs="仿宋" w:hint="eastAsia"/>
                <w:szCs w:val="21"/>
              </w:rPr>
            </w:pPr>
          </w:p>
        </w:tc>
        <w:tc>
          <w:tcPr>
            <w:tcW w:w="1648" w:type="dxa"/>
            <w:vAlign w:val="center"/>
          </w:tcPr>
          <w:p w14:paraId="4EB11CED" w14:textId="77777777" w:rsidR="00E75ACF" w:rsidRDefault="00E75ACF">
            <w:pPr>
              <w:pStyle w:val="9100"/>
              <w:spacing w:line="360" w:lineRule="exact"/>
              <w:ind w:firstLine="240"/>
              <w:rPr>
                <w:rFonts w:ascii="仿宋" w:eastAsia="仿宋" w:hAnsi="仿宋" w:cs="仿宋" w:hint="eastAsia"/>
                <w:szCs w:val="21"/>
              </w:rPr>
            </w:pPr>
          </w:p>
        </w:tc>
      </w:tr>
      <w:tr w:rsidR="00E75ACF" w14:paraId="3EFBC8B1" w14:textId="77777777">
        <w:trPr>
          <w:trHeight w:val="713"/>
          <w:jc w:val="center"/>
        </w:trPr>
        <w:tc>
          <w:tcPr>
            <w:tcW w:w="856" w:type="dxa"/>
            <w:vAlign w:val="center"/>
          </w:tcPr>
          <w:p w14:paraId="1826468C" w14:textId="77777777" w:rsidR="00E75ACF" w:rsidRDefault="00000000">
            <w:pPr>
              <w:pStyle w:val="9100"/>
              <w:spacing w:line="360" w:lineRule="exact"/>
              <w:ind w:firstLine="280"/>
              <w:rPr>
                <w:rFonts w:ascii="仿宋" w:eastAsia="仿宋" w:hAnsi="仿宋" w:cs="仿宋" w:hint="eastAsia"/>
                <w:sz w:val="28"/>
                <w:szCs w:val="28"/>
              </w:rPr>
            </w:pPr>
            <w:r>
              <w:rPr>
                <w:rFonts w:ascii="仿宋" w:eastAsia="仿宋" w:hAnsi="仿宋" w:cs="仿宋" w:hint="eastAsia"/>
                <w:sz w:val="28"/>
                <w:szCs w:val="28"/>
              </w:rPr>
              <w:t>…</w:t>
            </w:r>
          </w:p>
        </w:tc>
        <w:tc>
          <w:tcPr>
            <w:tcW w:w="2835" w:type="dxa"/>
            <w:gridSpan w:val="2"/>
            <w:vAlign w:val="center"/>
          </w:tcPr>
          <w:p w14:paraId="0F6D2208" w14:textId="77777777" w:rsidR="00E75ACF" w:rsidRDefault="00000000">
            <w:pPr>
              <w:pStyle w:val="9100"/>
              <w:spacing w:line="360" w:lineRule="exact"/>
              <w:ind w:firstLine="240"/>
              <w:rPr>
                <w:rFonts w:ascii="仿宋" w:eastAsia="仿宋" w:hAnsi="仿宋" w:cs="仿宋" w:hint="eastAsia"/>
                <w:szCs w:val="21"/>
              </w:rPr>
            </w:pPr>
            <w:r>
              <w:rPr>
                <w:rFonts w:ascii="仿宋" w:eastAsia="仿宋" w:hAnsi="仿宋" w:cs="仿宋" w:hint="eastAsia"/>
                <w:szCs w:val="21"/>
              </w:rPr>
              <w:t>……</w:t>
            </w:r>
          </w:p>
        </w:tc>
        <w:tc>
          <w:tcPr>
            <w:tcW w:w="3544" w:type="dxa"/>
            <w:gridSpan w:val="3"/>
            <w:vAlign w:val="center"/>
          </w:tcPr>
          <w:p w14:paraId="68BF5715" w14:textId="77777777" w:rsidR="00E75ACF" w:rsidRDefault="00000000">
            <w:pPr>
              <w:pStyle w:val="9100"/>
              <w:spacing w:line="360" w:lineRule="exact"/>
              <w:ind w:firstLine="240"/>
              <w:rPr>
                <w:rFonts w:ascii="仿宋" w:eastAsia="仿宋" w:hAnsi="仿宋" w:cs="仿宋" w:hint="eastAsia"/>
                <w:szCs w:val="21"/>
              </w:rPr>
            </w:pPr>
            <w:r>
              <w:rPr>
                <w:rFonts w:ascii="仿宋" w:eastAsia="仿宋" w:hAnsi="仿宋" w:cs="仿宋" w:hint="eastAsia"/>
                <w:szCs w:val="21"/>
              </w:rPr>
              <w:t>……</w:t>
            </w:r>
          </w:p>
        </w:tc>
        <w:tc>
          <w:tcPr>
            <w:tcW w:w="1648" w:type="dxa"/>
            <w:vAlign w:val="center"/>
          </w:tcPr>
          <w:p w14:paraId="0F7CBA17" w14:textId="77777777" w:rsidR="00E75ACF" w:rsidRDefault="00000000">
            <w:pPr>
              <w:pStyle w:val="9100"/>
              <w:spacing w:line="360" w:lineRule="exact"/>
              <w:ind w:firstLine="240"/>
              <w:rPr>
                <w:rFonts w:ascii="仿宋" w:eastAsia="仿宋" w:hAnsi="仿宋" w:cs="仿宋" w:hint="eastAsia"/>
                <w:szCs w:val="21"/>
              </w:rPr>
            </w:pPr>
            <w:r>
              <w:rPr>
                <w:rFonts w:ascii="仿宋" w:eastAsia="仿宋" w:hAnsi="仿宋" w:cs="仿宋" w:hint="eastAsia"/>
                <w:szCs w:val="21"/>
              </w:rPr>
              <w:t>……</w:t>
            </w:r>
          </w:p>
        </w:tc>
      </w:tr>
    </w:tbl>
    <w:p w14:paraId="5C4EFAF3" w14:textId="77777777" w:rsidR="00E75ACF" w:rsidRDefault="00000000">
      <w:pPr>
        <w:pStyle w:val="Normal1400"/>
        <w:spacing w:line="460" w:lineRule="exact"/>
        <w:ind w:firstLine="398"/>
        <w:rPr>
          <w:rFonts w:ascii="仿宋" w:eastAsia="仿宋" w:hAnsi="仿宋" w:cs="仿宋" w:hint="eastAsia"/>
          <w:sz w:val="24"/>
          <w:szCs w:val="22"/>
        </w:rPr>
      </w:pPr>
      <w:r>
        <w:rPr>
          <w:rFonts w:ascii="仿宋" w:eastAsia="仿宋" w:hAnsi="仿宋" w:cs="仿宋" w:hint="eastAsia"/>
          <w:sz w:val="24"/>
          <w:szCs w:val="22"/>
        </w:rPr>
        <w:t>注：1.响应文件中需按要求提供项目负责人有关证书电子件、业绩证明材料电子件。</w:t>
      </w:r>
    </w:p>
    <w:p w14:paraId="5CFE3583" w14:textId="77777777" w:rsidR="00E75ACF" w:rsidRDefault="00000000">
      <w:pPr>
        <w:pStyle w:val="Normal1400"/>
        <w:spacing w:line="460" w:lineRule="exact"/>
        <w:ind w:firstLine="879"/>
        <w:rPr>
          <w:rFonts w:ascii="仿宋" w:eastAsia="仿宋" w:hAnsi="仿宋" w:cs="仿宋" w:hint="eastAsia"/>
          <w:sz w:val="24"/>
          <w:szCs w:val="22"/>
        </w:rPr>
      </w:pPr>
      <w:r>
        <w:rPr>
          <w:rFonts w:ascii="仿宋" w:eastAsia="仿宋" w:hAnsi="仿宋" w:cs="仿宋" w:hint="eastAsia"/>
          <w:sz w:val="24"/>
          <w:szCs w:val="22"/>
        </w:rPr>
        <w:t>2.如中标，项目负责人须按本表承诺实施，不得更换。</w:t>
      </w:r>
    </w:p>
    <w:p w14:paraId="1F57B863" w14:textId="77777777" w:rsidR="00E75ACF" w:rsidRDefault="00E75ACF">
      <w:pPr>
        <w:pStyle w:val="12000"/>
        <w:spacing w:line="600" w:lineRule="exact"/>
        <w:ind w:firstLine="321"/>
        <w:jc w:val="center"/>
        <w:rPr>
          <w:rFonts w:ascii="仿宋" w:eastAsia="仿宋" w:hAnsi="仿宋" w:cs="仿宋" w:hint="eastAsia"/>
          <w:b/>
          <w:bCs/>
          <w:sz w:val="32"/>
          <w:szCs w:val="32"/>
        </w:rPr>
      </w:pPr>
    </w:p>
    <w:p w14:paraId="0349609F" w14:textId="77777777" w:rsidR="00E75ACF" w:rsidRDefault="00000000">
      <w:pPr>
        <w:widowControl/>
        <w:jc w:val="left"/>
        <w:rPr>
          <w:rFonts w:ascii="仿宋" w:eastAsia="仿宋" w:hAnsi="仿宋" w:cs="仿宋" w:hint="eastAsia"/>
          <w:sz w:val="32"/>
        </w:rPr>
      </w:pPr>
      <w:r>
        <w:rPr>
          <w:rFonts w:ascii="仿宋" w:eastAsia="仿宋" w:hAnsi="仿宋" w:cs="仿宋" w:hint="eastAsia"/>
          <w:sz w:val="32"/>
        </w:rPr>
        <w:br w:type="page"/>
      </w:r>
    </w:p>
    <w:p w14:paraId="310C5F25" w14:textId="77777777" w:rsidR="00E75ACF" w:rsidRDefault="00000000">
      <w:pPr>
        <w:pStyle w:val="1200"/>
        <w:jc w:val="center"/>
        <w:rPr>
          <w:rFonts w:ascii="仿宋" w:eastAsia="仿宋" w:hAnsi="仿宋" w:cs="仿宋" w:hint="eastAsia"/>
          <w:b/>
          <w:sz w:val="30"/>
          <w:szCs w:val="30"/>
        </w:rPr>
      </w:pPr>
      <w:r>
        <w:rPr>
          <w:rFonts w:ascii="仿宋" w:eastAsia="仿宋" w:hAnsi="仿宋" w:cs="仿宋" w:hint="eastAsia"/>
          <w:b/>
          <w:sz w:val="30"/>
          <w:szCs w:val="30"/>
        </w:rPr>
        <w:lastRenderedPageBreak/>
        <w:t>项目组实施人员（除项目负责人外）</w:t>
      </w:r>
    </w:p>
    <w:tbl>
      <w:tblPr>
        <w:tblpPr w:leftFromText="180" w:rightFromText="180" w:vertAnchor="text" w:horzAnchor="margin" w:tblpXSpec="center" w:tblpY="74"/>
        <w:tblW w:w="8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843"/>
        <w:gridCol w:w="992"/>
        <w:gridCol w:w="1984"/>
        <w:gridCol w:w="1702"/>
        <w:gridCol w:w="962"/>
      </w:tblGrid>
      <w:tr w:rsidR="00E75ACF" w14:paraId="3F55C0FE" w14:textId="77777777">
        <w:trPr>
          <w:trHeight w:val="836"/>
        </w:trPr>
        <w:tc>
          <w:tcPr>
            <w:tcW w:w="959" w:type="dxa"/>
            <w:tcBorders>
              <w:top w:val="single" w:sz="4" w:space="0" w:color="000000"/>
              <w:left w:val="single" w:sz="4" w:space="0" w:color="000000"/>
              <w:bottom w:val="single" w:sz="4" w:space="0" w:color="000000"/>
              <w:right w:val="single" w:sz="4" w:space="0" w:color="000000"/>
            </w:tcBorders>
            <w:vAlign w:val="center"/>
          </w:tcPr>
          <w:p w14:paraId="42AAEECD"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姓名</w:t>
            </w:r>
          </w:p>
        </w:tc>
        <w:tc>
          <w:tcPr>
            <w:tcW w:w="1843" w:type="dxa"/>
            <w:tcBorders>
              <w:top w:val="single" w:sz="4" w:space="0" w:color="000000"/>
              <w:left w:val="single" w:sz="4" w:space="0" w:color="000000"/>
              <w:bottom w:val="single" w:sz="4" w:space="0" w:color="000000"/>
              <w:right w:val="single" w:sz="4" w:space="0" w:color="000000"/>
            </w:tcBorders>
            <w:vAlign w:val="center"/>
          </w:tcPr>
          <w:p w14:paraId="32980F95"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职务</w:t>
            </w:r>
          </w:p>
        </w:tc>
        <w:tc>
          <w:tcPr>
            <w:tcW w:w="992" w:type="dxa"/>
            <w:tcBorders>
              <w:top w:val="single" w:sz="4" w:space="0" w:color="000000"/>
              <w:left w:val="single" w:sz="4" w:space="0" w:color="000000"/>
              <w:bottom w:val="single" w:sz="4" w:space="0" w:color="000000"/>
              <w:right w:val="single" w:sz="4" w:space="0" w:color="000000"/>
            </w:tcBorders>
            <w:vAlign w:val="center"/>
          </w:tcPr>
          <w:p w14:paraId="0E9A8A31"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学历</w:t>
            </w:r>
          </w:p>
        </w:tc>
        <w:tc>
          <w:tcPr>
            <w:tcW w:w="1984" w:type="dxa"/>
            <w:tcBorders>
              <w:top w:val="single" w:sz="4" w:space="0" w:color="000000"/>
              <w:left w:val="single" w:sz="4" w:space="0" w:color="000000"/>
              <w:bottom w:val="single" w:sz="4" w:space="0" w:color="000000"/>
              <w:right w:val="single" w:sz="4" w:space="0" w:color="000000"/>
            </w:tcBorders>
            <w:vAlign w:val="center"/>
          </w:tcPr>
          <w:p w14:paraId="59B44314"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身份证号</w:t>
            </w:r>
          </w:p>
        </w:tc>
        <w:tc>
          <w:tcPr>
            <w:tcW w:w="1702" w:type="dxa"/>
            <w:tcBorders>
              <w:top w:val="single" w:sz="4" w:space="0" w:color="000000"/>
              <w:left w:val="single" w:sz="4" w:space="0" w:color="000000"/>
              <w:bottom w:val="single" w:sz="4" w:space="0" w:color="000000"/>
              <w:right w:val="single" w:sz="4" w:space="0" w:color="000000"/>
            </w:tcBorders>
            <w:vAlign w:val="center"/>
          </w:tcPr>
          <w:p w14:paraId="737E48D4"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相关证书</w:t>
            </w:r>
          </w:p>
        </w:tc>
        <w:tc>
          <w:tcPr>
            <w:tcW w:w="962" w:type="dxa"/>
            <w:tcBorders>
              <w:top w:val="single" w:sz="4" w:space="0" w:color="000000"/>
              <w:left w:val="single" w:sz="4" w:space="0" w:color="000000"/>
              <w:bottom w:val="single" w:sz="4" w:space="0" w:color="000000"/>
              <w:right w:val="single" w:sz="4" w:space="0" w:color="000000"/>
            </w:tcBorders>
            <w:vAlign w:val="center"/>
          </w:tcPr>
          <w:p w14:paraId="4EBCE2CD"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备注</w:t>
            </w:r>
          </w:p>
        </w:tc>
      </w:tr>
      <w:tr w:rsidR="00E75ACF" w14:paraId="610A6EBE"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57D9A70A"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3EA1182"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5AE9120"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5025DDB"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66D75D3E"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6F2106B0"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0D05CB74"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684762EF"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5AB6AF4"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C32DD57"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7662567A"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359C7A89"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4F15A91E"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7CAAADD6"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325AD5AB"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1C3C142"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DD9ED66"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C753587"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57933CDB"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46927BF8"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0E947CD1"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3ADBD54A"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E925D1D"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00AE438"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CE22B82"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3BABFB1C"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4FCD35C4"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0CCD4234"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718524E1"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1BE4CC78"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84CD78"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08CB3F13"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783F8481"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37CB4971"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7A438D1A"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397189AD"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53BB81F2"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75016C"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C46447"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3347BBAE"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61F7CB6A"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266418D3"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0C89185B"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27822EB"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5E04C44"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8DA9DB5"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5E0DA6F"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6E289835"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r w:rsidR="00E75ACF" w14:paraId="026076AB" w14:textId="77777777">
        <w:trPr>
          <w:trHeight w:val="729"/>
        </w:trPr>
        <w:tc>
          <w:tcPr>
            <w:tcW w:w="959" w:type="dxa"/>
            <w:tcBorders>
              <w:top w:val="single" w:sz="4" w:space="0" w:color="000000"/>
              <w:left w:val="single" w:sz="4" w:space="0" w:color="000000"/>
              <w:bottom w:val="single" w:sz="4" w:space="0" w:color="000000"/>
              <w:right w:val="single" w:sz="4" w:space="0" w:color="000000"/>
            </w:tcBorders>
            <w:vAlign w:val="center"/>
          </w:tcPr>
          <w:p w14:paraId="69191BF5"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35286E2" w14:textId="77777777" w:rsidR="00E75ACF" w:rsidRDefault="00E75ACF">
            <w:pPr>
              <w:pStyle w:val="11c"/>
              <w:ind w:firstLine="400"/>
              <w:jc w:val="center"/>
              <w:rPr>
                <w:rFonts w:ascii="仿宋" w:eastAsia="仿宋" w:hAnsi="仿宋" w:cs="仿宋" w:hint="eastAsia"/>
                <w:sz w:val="20"/>
                <w:szCs w:val="20"/>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00D4FC4"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9B9C681"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1702" w:type="dxa"/>
            <w:tcBorders>
              <w:top w:val="single" w:sz="4" w:space="0" w:color="000000"/>
              <w:left w:val="single" w:sz="4" w:space="0" w:color="000000"/>
              <w:bottom w:val="single" w:sz="4" w:space="0" w:color="000000"/>
              <w:right w:val="single" w:sz="4" w:space="0" w:color="000000"/>
            </w:tcBorders>
            <w:vAlign w:val="center"/>
          </w:tcPr>
          <w:p w14:paraId="17012B77"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c>
          <w:tcPr>
            <w:tcW w:w="962" w:type="dxa"/>
            <w:tcBorders>
              <w:top w:val="single" w:sz="4" w:space="0" w:color="000000"/>
              <w:left w:val="single" w:sz="4" w:space="0" w:color="000000"/>
              <w:bottom w:val="single" w:sz="4" w:space="0" w:color="000000"/>
              <w:right w:val="single" w:sz="4" w:space="0" w:color="000000"/>
            </w:tcBorders>
            <w:vAlign w:val="center"/>
          </w:tcPr>
          <w:p w14:paraId="22ED3D96" w14:textId="77777777" w:rsidR="00E75ACF" w:rsidRDefault="00E75ACF">
            <w:pPr>
              <w:pStyle w:val="1200000"/>
              <w:widowControl/>
              <w:spacing w:line="560" w:lineRule="exact"/>
              <w:ind w:firstLine="560"/>
              <w:jc w:val="center"/>
              <w:rPr>
                <w:rFonts w:ascii="仿宋" w:eastAsia="仿宋" w:hAnsi="仿宋" w:cs="仿宋" w:hint="eastAsia"/>
                <w:sz w:val="28"/>
                <w:szCs w:val="28"/>
              </w:rPr>
            </w:pPr>
          </w:p>
        </w:tc>
      </w:tr>
    </w:tbl>
    <w:p w14:paraId="49B5230F" w14:textId="77777777" w:rsidR="00E75ACF" w:rsidRDefault="00000000">
      <w:pPr>
        <w:spacing w:line="480" w:lineRule="exact"/>
        <w:ind w:firstLine="480"/>
        <w:rPr>
          <w:rFonts w:ascii="仿宋" w:eastAsia="仿宋" w:hAnsi="仿宋" w:cs="仿宋" w:hint="eastAsia"/>
          <w:sz w:val="24"/>
          <w:szCs w:val="20"/>
        </w:rPr>
      </w:pPr>
      <w:r>
        <w:rPr>
          <w:rFonts w:ascii="仿宋" w:eastAsia="仿宋" w:hAnsi="仿宋" w:cs="仿宋" w:hint="eastAsia"/>
          <w:sz w:val="24"/>
          <w:szCs w:val="20"/>
        </w:rPr>
        <w:t>注：如供应商成交，项目组成员必须按本表承诺人员操作，不得随意更换。按采购文件要求附相关人员证书电子件。</w:t>
      </w:r>
      <w:bookmarkStart w:id="103" w:name="_格式2__法定代表人授权书"/>
      <w:bookmarkEnd w:id="103"/>
    </w:p>
    <w:p w14:paraId="450EE558" w14:textId="77777777" w:rsidR="00E75ACF" w:rsidRDefault="00E75ACF">
      <w:pPr>
        <w:ind w:firstLine="480"/>
        <w:rPr>
          <w:rFonts w:ascii="仿宋" w:eastAsia="仿宋" w:hAnsi="仿宋" w:cs="仿宋" w:hint="eastAsia"/>
          <w:szCs w:val="21"/>
        </w:rPr>
      </w:pPr>
    </w:p>
    <w:p w14:paraId="67814B37" w14:textId="77777777" w:rsidR="00E75ACF" w:rsidRDefault="00000000">
      <w:pPr>
        <w:ind w:firstLine="643"/>
        <w:rPr>
          <w:rFonts w:ascii="仿宋" w:eastAsia="仿宋" w:hAnsi="仿宋" w:cs="仿宋" w:hint="eastAsia"/>
          <w:b/>
          <w:bCs/>
          <w:sz w:val="32"/>
          <w:szCs w:val="32"/>
        </w:rPr>
      </w:pPr>
      <w:bookmarkStart w:id="104" w:name="_Toc11176"/>
      <w:r>
        <w:rPr>
          <w:rFonts w:ascii="仿宋" w:eastAsia="仿宋" w:hAnsi="仿宋" w:cs="仿宋" w:hint="eastAsia"/>
          <w:b/>
          <w:bCs/>
          <w:sz w:val="32"/>
          <w:szCs w:val="32"/>
        </w:rPr>
        <w:br w:type="page" w:clear="all"/>
      </w:r>
    </w:p>
    <w:p w14:paraId="662F6C8C"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八、企业业绩</w:t>
      </w:r>
    </w:p>
    <w:p w14:paraId="44642275" w14:textId="77777777" w:rsidR="00E75ACF" w:rsidRDefault="00000000">
      <w:pPr>
        <w:pStyle w:val="1400"/>
        <w:jc w:val="center"/>
        <w:rPr>
          <w:rFonts w:ascii="仿宋" w:eastAsia="仿宋" w:hAnsi="仿宋" w:cs="仿宋" w:hint="eastAsia"/>
          <w:bCs/>
          <w:sz w:val="32"/>
          <w:szCs w:val="32"/>
        </w:rPr>
      </w:pPr>
      <w:r>
        <w:rPr>
          <w:rFonts w:ascii="仿宋" w:eastAsia="仿宋" w:hAnsi="仿宋" w:cs="仿宋" w:hint="eastAsia"/>
          <w:bCs/>
          <w:sz w:val="32"/>
          <w:szCs w:val="32"/>
        </w:rPr>
        <w:t>类似项目业绩一览表</w:t>
      </w:r>
    </w:p>
    <w:tbl>
      <w:tblPr>
        <w:tblW w:w="88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29"/>
        <w:gridCol w:w="3827"/>
        <w:gridCol w:w="2433"/>
        <w:gridCol w:w="1395"/>
      </w:tblGrid>
      <w:tr w:rsidR="00E75ACF" w14:paraId="7D9BAF6A" w14:textId="77777777">
        <w:trPr>
          <w:trHeight w:val="753"/>
          <w:jc w:val="center"/>
        </w:trPr>
        <w:tc>
          <w:tcPr>
            <w:tcW w:w="1229" w:type="dxa"/>
          </w:tcPr>
          <w:p w14:paraId="508AB60C"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序号</w:t>
            </w:r>
          </w:p>
        </w:tc>
        <w:tc>
          <w:tcPr>
            <w:tcW w:w="3827" w:type="dxa"/>
            <w:vAlign w:val="center"/>
          </w:tcPr>
          <w:p w14:paraId="7476D880"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项目名称</w:t>
            </w:r>
          </w:p>
        </w:tc>
        <w:tc>
          <w:tcPr>
            <w:tcW w:w="2433" w:type="dxa"/>
            <w:vAlign w:val="center"/>
          </w:tcPr>
          <w:p w14:paraId="0E5CA728"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采购单位</w:t>
            </w:r>
          </w:p>
        </w:tc>
        <w:tc>
          <w:tcPr>
            <w:tcW w:w="1395" w:type="dxa"/>
            <w:vAlign w:val="center"/>
          </w:tcPr>
          <w:p w14:paraId="1385585D" w14:textId="77777777" w:rsidR="00E75ACF" w:rsidRDefault="00000000">
            <w:pPr>
              <w:pStyle w:val="14000"/>
              <w:spacing w:line="560" w:lineRule="exact"/>
              <w:jc w:val="center"/>
              <w:rPr>
                <w:rFonts w:ascii="仿宋" w:eastAsia="仿宋" w:hAnsi="仿宋" w:cs="仿宋" w:hint="eastAsia"/>
                <w:sz w:val="28"/>
                <w:szCs w:val="28"/>
              </w:rPr>
            </w:pPr>
            <w:r>
              <w:rPr>
                <w:rFonts w:ascii="仿宋" w:eastAsia="仿宋" w:hAnsi="仿宋" w:cs="仿宋" w:hint="eastAsia"/>
                <w:sz w:val="28"/>
                <w:szCs w:val="28"/>
              </w:rPr>
              <w:t>合同金额</w:t>
            </w:r>
          </w:p>
        </w:tc>
      </w:tr>
      <w:tr w:rsidR="00E75ACF" w14:paraId="0DBA8425" w14:textId="77777777">
        <w:trPr>
          <w:trHeight w:val="1510"/>
          <w:jc w:val="center"/>
        </w:trPr>
        <w:tc>
          <w:tcPr>
            <w:tcW w:w="1229" w:type="dxa"/>
          </w:tcPr>
          <w:p w14:paraId="58A56839" w14:textId="77777777" w:rsidR="00E75ACF" w:rsidRDefault="00E75ACF">
            <w:pPr>
              <w:pStyle w:val="14000"/>
              <w:spacing w:line="560" w:lineRule="exact"/>
              <w:jc w:val="center"/>
              <w:rPr>
                <w:rFonts w:ascii="仿宋" w:eastAsia="仿宋" w:hAnsi="仿宋" w:cs="仿宋" w:hint="eastAsia"/>
                <w:sz w:val="28"/>
              </w:rPr>
            </w:pPr>
          </w:p>
        </w:tc>
        <w:tc>
          <w:tcPr>
            <w:tcW w:w="3827" w:type="dxa"/>
            <w:vAlign w:val="center"/>
          </w:tcPr>
          <w:p w14:paraId="5C9C3024" w14:textId="77777777" w:rsidR="00E75ACF" w:rsidRDefault="00E75ACF">
            <w:pPr>
              <w:pStyle w:val="14000"/>
              <w:spacing w:line="560" w:lineRule="exact"/>
              <w:jc w:val="center"/>
              <w:rPr>
                <w:rFonts w:ascii="仿宋" w:eastAsia="仿宋" w:hAnsi="仿宋" w:cs="仿宋" w:hint="eastAsia"/>
                <w:sz w:val="28"/>
              </w:rPr>
            </w:pPr>
          </w:p>
        </w:tc>
        <w:tc>
          <w:tcPr>
            <w:tcW w:w="2433" w:type="dxa"/>
            <w:vAlign w:val="center"/>
          </w:tcPr>
          <w:p w14:paraId="6EEFC252" w14:textId="77777777" w:rsidR="00E75ACF" w:rsidRDefault="00E75ACF">
            <w:pPr>
              <w:pStyle w:val="14000"/>
              <w:spacing w:line="560" w:lineRule="exact"/>
              <w:jc w:val="center"/>
              <w:rPr>
                <w:rFonts w:ascii="仿宋" w:eastAsia="仿宋" w:hAnsi="仿宋" w:cs="仿宋" w:hint="eastAsia"/>
                <w:sz w:val="28"/>
              </w:rPr>
            </w:pPr>
          </w:p>
        </w:tc>
        <w:tc>
          <w:tcPr>
            <w:tcW w:w="1395" w:type="dxa"/>
            <w:vAlign w:val="center"/>
          </w:tcPr>
          <w:p w14:paraId="7EFEBD8B" w14:textId="77777777" w:rsidR="00E75ACF" w:rsidRDefault="00E75ACF">
            <w:pPr>
              <w:pStyle w:val="14000"/>
              <w:spacing w:line="560" w:lineRule="exact"/>
              <w:jc w:val="center"/>
              <w:rPr>
                <w:rFonts w:ascii="仿宋" w:eastAsia="仿宋" w:hAnsi="仿宋" w:cs="仿宋" w:hint="eastAsia"/>
                <w:sz w:val="28"/>
              </w:rPr>
            </w:pPr>
          </w:p>
        </w:tc>
      </w:tr>
      <w:tr w:rsidR="00E75ACF" w14:paraId="42F7190B" w14:textId="77777777">
        <w:trPr>
          <w:trHeight w:val="1510"/>
          <w:jc w:val="center"/>
        </w:trPr>
        <w:tc>
          <w:tcPr>
            <w:tcW w:w="1229" w:type="dxa"/>
          </w:tcPr>
          <w:p w14:paraId="476C42A7" w14:textId="77777777" w:rsidR="00E75ACF" w:rsidRDefault="00E75ACF">
            <w:pPr>
              <w:pStyle w:val="14000"/>
              <w:spacing w:line="560" w:lineRule="exact"/>
              <w:jc w:val="center"/>
              <w:rPr>
                <w:rFonts w:ascii="仿宋" w:eastAsia="仿宋" w:hAnsi="仿宋" w:cs="仿宋" w:hint="eastAsia"/>
                <w:sz w:val="28"/>
              </w:rPr>
            </w:pPr>
          </w:p>
        </w:tc>
        <w:tc>
          <w:tcPr>
            <w:tcW w:w="3827" w:type="dxa"/>
            <w:vAlign w:val="center"/>
          </w:tcPr>
          <w:p w14:paraId="1F45D7E3" w14:textId="77777777" w:rsidR="00E75ACF" w:rsidRDefault="00E75ACF">
            <w:pPr>
              <w:pStyle w:val="14000"/>
              <w:spacing w:line="560" w:lineRule="exact"/>
              <w:jc w:val="center"/>
              <w:rPr>
                <w:rFonts w:ascii="仿宋" w:eastAsia="仿宋" w:hAnsi="仿宋" w:cs="仿宋" w:hint="eastAsia"/>
                <w:sz w:val="28"/>
              </w:rPr>
            </w:pPr>
          </w:p>
        </w:tc>
        <w:tc>
          <w:tcPr>
            <w:tcW w:w="2433" w:type="dxa"/>
            <w:vAlign w:val="center"/>
          </w:tcPr>
          <w:p w14:paraId="5577E36C" w14:textId="77777777" w:rsidR="00E75ACF" w:rsidRDefault="00E75ACF">
            <w:pPr>
              <w:pStyle w:val="14000"/>
              <w:spacing w:line="560" w:lineRule="exact"/>
              <w:jc w:val="center"/>
              <w:rPr>
                <w:rFonts w:ascii="仿宋" w:eastAsia="仿宋" w:hAnsi="仿宋" w:cs="仿宋" w:hint="eastAsia"/>
                <w:sz w:val="28"/>
              </w:rPr>
            </w:pPr>
          </w:p>
        </w:tc>
        <w:tc>
          <w:tcPr>
            <w:tcW w:w="1395" w:type="dxa"/>
            <w:vAlign w:val="center"/>
          </w:tcPr>
          <w:p w14:paraId="735C9CC5" w14:textId="77777777" w:rsidR="00E75ACF" w:rsidRDefault="00E75ACF">
            <w:pPr>
              <w:pStyle w:val="14000"/>
              <w:spacing w:line="560" w:lineRule="exact"/>
              <w:jc w:val="center"/>
              <w:rPr>
                <w:rFonts w:ascii="仿宋" w:eastAsia="仿宋" w:hAnsi="仿宋" w:cs="仿宋" w:hint="eastAsia"/>
                <w:sz w:val="28"/>
              </w:rPr>
            </w:pPr>
          </w:p>
        </w:tc>
      </w:tr>
      <w:tr w:rsidR="00E75ACF" w14:paraId="70764CA0" w14:textId="77777777">
        <w:trPr>
          <w:trHeight w:val="1510"/>
          <w:jc w:val="center"/>
        </w:trPr>
        <w:tc>
          <w:tcPr>
            <w:tcW w:w="1229" w:type="dxa"/>
          </w:tcPr>
          <w:p w14:paraId="1C888EFE" w14:textId="77777777" w:rsidR="00E75ACF" w:rsidRDefault="00E75ACF">
            <w:pPr>
              <w:pStyle w:val="14000"/>
              <w:spacing w:line="560" w:lineRule="exact"/>
              <w:jc w:val="center"/>
              <w:rPr>
                <w:rFonts w:ascii="仿宋" w:eastAsia="仿宋" w:hAnsi="仿宋" w:cs="仿宋" w:hint="eastAsia"/>
                <w:sz w:val="28"/>
              </w:rPr>
            </w:pPr>
          </w:p>
        </w:tc>
        <w:tc>
          <w:tcPr>
            <w:tcW w:w="3827" w:type="dxa"/>
            <w:vAlign w:val="center"/>
          </w:tcPr>
          <w:p w14:paraId="3DE27180" w14:textId="77777777" w:rsidR="00E75ACF" w:rsidRDefault="00E75ACF">
            <w:pPr>
              <w:pStyle w:val="14000"/>
              <w:spacing w:line="560" w:lineRule="exact"/>
              <w:jc w:val="center"/>
              <w:rPr>
                <w:rFonts w:ascii="仿宋" w:eastAsia="仿宋" w:hAnsi="仿宋" w:cs="仿宋" w:hint="eastAsia"/>
                <w:sz w:val="28"/>
              </w:rPr>
            </w:pPr>
          </w:p>
        </w:tc>
        <w:tc>
          <w:tcPr>
            <w:tcW w:w="2433" w:type="dxa"/>
            <w:vAlign w:val="center"/>
          </w:tcPr>
          <w:p w14:paraId="3329236D" w14:textId="77777777" w:rsidR="00E75ACF" w:rsidRDefault="00E75ACF">
            <w:pPr>
              <w:pStyle w:val="14000"/>
              <w:spacing w:line="560" w:lineRule="exact"/>
              <w:jc w:val="center"/>
              <w:rPr>
                <w:rFonts w:ascii="仿宋" w:eastAsia="仿宋" w:hAnsi="仿宋" w:cs="仿宋" w:hint="eastAsia"/>
                <w:sz w:val="28"/>
              </w:rPr>
            </w:pPr>
          </w:p>
        </w:tc>
        <w:tc>
          <w:tcPr>
            <w:tcW w:w="1395" w:type="dxa"/>
            <w:vAlign w:val="center"/>
          </w:tcPr>
          <w:p w14:paraId="4C40E3F7" w14:textId="77777777" w:rsidR="00E75ACF" w:rsidRDefault="00E75ACF">
            <w:pPr>
              <w:pStyle w:val="14000"/>
              <w:spacing w:line="560" w:lineRule="exact"/>
              <w:jc w:val="center"/>
              <w:rPr>
                <w:rFonts w:ascii="仿宋" w:eastAsia="仿宋" w:hAnsi="仿宋" w:cs="仿宋" w:hint="eastAsia"/>
                <w:sz w:val="28"/>
              </w:rPr>
            </w:pPr>
          </w:p>
        </w:tc>
      </w:tr>
      <w:tr w:rsidR="00E75ACF" w14:paraId="73E7C415" w14:textId="77777777">
        <w:trPr>
          <w:trHeight w:val="1525"/>
          <w:jc w:val="center"/>
        </w:trPr>
        <w:tc>
          <w:tcPr>
            <w:tcW w:w="1229" w:type="dxa"/>
          </w:tcPr>
          <w:p w14:paraId="0566846C" w14:textId="77777777" w:rsidR="00E75ACF" w:rsidRDefault="00E75ACF">
            <w:pPr>
              <w:pStyle w:val="14000"/>
              <w:spacing w:line="560" w:lineRule="exact"/>
              <w:jc w:val="center"/>
              <w:rPr>
                <w:rFonts w:ascii="仿宋" w:eastAsia="仿宋" w:hAnsi="仿宋" w:cs="仿宋" w:hint="eastAsia"/>
                <w:sz w:val="28"/>
              </w:rPr>
            </w:pPr>
          </w:p>
        </w:tc>
        <w:tc>
          <w:tcPr>
            <w:tcW w:w="3827" w:type="dxa"/>
            <w:vAlign w:val="center"/>
          </w:tcPr>
          <w:p w14:paraId="48F2E519" w14:textId="77777777" w:rsidR="00E75ACF" w:rsidRDefault="00E75ACF">
            <w:pPr>
              <w:pStyle w:val="14000"/>
              <w:spacing w:line="560" w:lineRule="exact"/>
              <w:jc w:val="center"/>
              <w:rPr>
                <w:rFonts w:ascii="仿宋" w:eastAsia="仿宋" w:hAnsi="仿宋" w:cs="仿宋" w:hint="eastAsia"/>
                <w:sz w:val="28"/>
              </w:rPr>
            </w:pPr>
          </w:p>
        </w:tc>
        <w:tc>
          <w:tcPr>
            <w:tcW w:w="2433" w:type="dxa"/>
            <w:vAlign w:val="center"/>
          </w:tcPr>
          <w:p w14:paraId="294BBCF6" w14:textId="77777777" w:rsidR="00E75ACF" w:rsidRDefault="00E75ACF">
            <w:pPr>
              <w:pStyle w:val="14000"/>
              <w:spacing w:line="560" w:lineRule="exact"/>
              <w:jc w:val="center"/>
              <w:rPr>
                <w:rFonts w:ascii="仿宋" w:eastAsia="仿宋" w:hAnsi="仿宋" w:cs="仿宋" w:hint="eastAsia"/>
                <w:sz w:val="28"/>
              </w:rPr>
            </w:pPr>
          </w:p>
        </w:tc>
        <w:tc>
          <w:tcPr>
            <w:tcW w:w="1395" w:type="dxa"/>
            <w:vAlign w:val="center"/>
          </w:tcPr>
          <w:p w14:paraId="599CEAC7" w14:textId="77777777" w:rsidR="00E75ACF" w:rsidRDefault="00E75ACF">
            <w:pPr>
              <w:pStyle w:val="14000"/>
              <w:spacing w:line="560" w:lineRule="exact"/>
              <w:jc w:val="center"/>
              <w:rPr>
                <w:rFonts w:ascii="仿宋" w:eastAsia="仿宋" w:hAnsi="仿宋" w:cs="仿宋" w:hint="eastAsia"/>
                <w:sz w:val="28"/>
              </w:rPr>
            </w:pPr>
          </w:p>
        </w:tc>
      </w:tr>
    </w:tbl>
    <w:p w14:paraId="1D5A5A22" w14:textId="77777777" w:rsidR="00E75ACF" w:rsidRDefault="00000000">
      <w:pPr>
        <w:pStyle w:val="1400"/>
        <w:ind w:firstLine="480"/>
        <w:rPr>
          <w:rFonts w:ascii="仿宋" w:eastAsia="仿宋" w:hAnsi="仿宋" w:cs="仿宋" w:hint="eastAsia"/>
          <w:sz w:val="24"/>
          <w:szCs w:val="24"/>
        </w:rPr>
      </w:pPr>
      <w:r>
        <w:rPr>
          <w:rFonts w:ascii="仿宋" w:eastAsia="仿宋" w:hAnsi="仿宋" w:cs="仿宋" w:hint="eastAsia"/>
          <w:sz w:val="24"/>
          <w:szCs w:val="24"/>
        </w:rPr>
        <w:t>注：请填写此表，并按要求上传业绩资料电子件。</w:t>
      </w:r>
    </w:p>
    <w:p w14:paraId="2E40919C" w14:textId="77777777" w:rsidR="00E75ACF" w:rsidRDefault="00000000">
      <w:pPr>
        <w:ind w:firstLine="643"/>
        <w:rPr>
          <w:rFonts w:ascii="仿宋" w:eastAsia="仿宋" w:hAnsi="仿宋" w:cs="仿宋" w:hint="eastAsia"/>
          <w:b/>
          <w:sz w:val="32"/>
          <w:szCs w:val="32"/>
        </w:rPr>
      </w:pPr>
      <w:r>
        <w:rPr>
          <w:rFonts w:ascii="仿宋" w:eastAsia="仿宋" w:hAnsi="仿宋" w:cs="仿宋" w:hint="eastAsia"/>
          <w:b/>
          <w:sz w:val="32"/>
          <w:szCs w:val="32"/>
        </w:rPr>
        <w:br w:type="page" w:clear="all"/>
      </w:r>
    </w:p>
    <w:p w14:paraId="7E1EDD8B" w14:textId="77777777" w:rsidR="00E75ACF" w:rsidRDefault="00000000">
      <w:pPr>
        <w:pStyle w:val="20"/>
        <w:spacing w:before="0" w:after="0" w:line="520" w:lineRule="exact"/>
        <w:ind w:firstLine="640"/>
        <w:rPr>
          <w:rFonts w:ascii="仿宋" w:eastAsia="仿宋" w:hAnsi="仿宋" w:cs="仿宋" w:hint="eastAsia"/>
          <w:sz w:val="32"/>
        </w:rPr>
      </w:pPr>
      <w:r>
        <w:rPr>
          <w:rFonts w:ascii="仿宋" w:eastAsia="仿宋" w:hAnsi="仿宋" w:cs="仿宋" w:hint="eastAsia"/>
          <w:sz w:val="32"/>
        </w:rPr>
        <w:lastRenderedPageBreak/>
        <w:t>九、</w:t>
      </w:r>
      <w:bookmarkStart w:id="105" w:name="_Toc28140"/>
      <w:bookmarkEnd w:id="104"/>
      <w:r>
        <w:rPr>
          <w:rFonts w:ascii="仿宋" w:eastAsia="仿宋" w:hAnsi="仿宋" w:cs="仿宋" w:hint="eastAsia"/>
          <w:sz w:val="32"/>
        </w:rPr>
        <w:t>磋商所需其他材料</w:t>
      </w:r>
      <w:bookmarkEnd w:id="105"/>
    </w:p>
    <w:p w14:paraId="01260F77" w14:textId="77777777" w:rsidR="00E75ACF" w:rsidRDefault="00E75ACF">
      <w:pPr>
        <w:pStyle w:val="1500"/>
        <w:spacing w:line="360" w:lineRule="auto"/>
        <w:ind w:firstLine="560"/>
        <w:rPr>
          <w:rFonts w:ascii="仿宋" w:eastAsia="仿宋" w:hAnsi="仿宋" w:cs="仿宋" w:hint="eastAsia"/>
          <w:sz w:val="28"/>
          <w:szCs w:val="28"/>
        </w:rPr>
      </w:pPr>
    </w:p>
    <w:p w14:paraId="2C2C0659" w14:textId="77777777" w:rsidR="00E75ACF" w:rsidRDefault="00000000">
      <w:pPr>
        <w:pStyle w:val="1500"/>
        <w:spacing w:line="360" w:lineRule="auto"/>
        <w:ind w:firstLine="560"/>
        <w:rPr>
          <w:rFonts w:ascii="仿宋" w:eastAsia="仿宋" w:hAnsi="仿宋" w:cs="仿宋" w:hint="eastAsia"/>
          <w:sz w:val="28"/>
          <w:szCs w:val="28"/>
        </w:rPr>
      </w:pPr>
      <w:r>
        <w:rPr>
          <w:rFonts w:ascii="仿宋" w:eastAsia="仿宋" w:hAnsi="仿宋" w:cs="仿宋" w:hint="eastAsia"/>
          <w:sz w:val="28"/>
          <w:szCs w:val="28"/>
        </w:rPr>
        <w:t>请在此文档中增加磋商所需其他相关内容（包括资格要求、评分办法、采购需求中涉及的证件证明及其他供应商认为有必要提供的资料），如没有请将此空文档上传。</w:t>
      </w:r>
    </w:p>
    <w:p w14:paraId="2FFC4E10" w14:textId="77777777" w:rsidR="00E75ACF" w:rsidRDefault="00E75ACF">
      <w:pPr>
        <w:ind w:firstLine="800"/>
        <w:rPr>
          <w:rFonts w:ascii="仿宋" w:eastAsia="仿宋" w:hAnsi="仿宋" w:cs="仿宋" w:hint="eastAsia"/>
          <w:sz w:val="40"/>
        </w:rPr>
      </w:pPr>
    </w:p>
    <w:sectPr w:rsidR="00E75ACF">
      <w:footerReference w:type="default" r:id="rId11"/>
      <w:pgSz w:w="11906" w:h="16838"/>
      <w:pgMar w:top="1440" w:right="1417" w:bottom="1440" w:left="1417" w:header="851" w:footer="99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A91D" w14:textId="77777777" w:rsidR="00D57F07" w:rsidRDefault="00D57F07">
      <w:r>
        <w:separator/>
      </w:r>
    </w:p>
  </w:endnote>
  <w:endnote w:type="continuationSeparator" w:id="0">
    <w:p w14:paraId="3185F2C9" w14:textId="77777777" w:rsidR="00D57F07" w:rsidRDefault="00D57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EFF" w:usb1="F9DFFFFF" w:usb2="0000007F" w:usb3="00000000" w:csb0="003F01FF" w:csb1="00000000"/>
  </w:font>
  <w:font w:name="Verdana">
    <w:panose1 w:val="020B0604030504040204"/>
    <w:charset w:val="00"/>
    <w:family w:val="swiss"/>
    <w:pitch w:val="variable"/>
    <w:sig w:usb0="A00006FF" w:usb1="4000205B" w:usb2="00000010" w:usb3="00000000" w:csb0="0000019F" w:csb1="00000000"/>
  </w:font>
  <w:font w:name="Kingsoft Phonetic Plain">
    <w:altName w:val="Segoe Print"/>
    <w:charset w:val="00"/>
    <w:family w:val="auto"/>
    <w:pitch w:val="default"/>
  </w:font>
  <w:font w:name="Helvetica">
    <w:panose1 w:val="020B0604020202020204"/>
    <w:charset w:val="00"/>
    <w:family w:val="swiss"/>
    <w:pitch w:val="variable"/>
    <w:sig w:usb0="00000007" w:usb1="00000000" w:usb2="00000000" w:usb3="00000000" w:csb0="00000093" w:csb1="00000000"/>
  </w:font>
  <w:font w:name="幼圆">
    <w:panose1 w:val="02010509060101010101"/>
    <w:charset w:val="86"/>
    <w:family w:val="modern"/>
    <w:pitch w:val="fixed"/>
    <w:sig w:usb0="00000001" w:usb1="080E0000" w:usb2="00000010" w:usb3="00000000" w:csb0="00040000" w:csb1="00000000"/>
  </w:font>
  <w:font w:name="Helvetica-Light">
    <w:altName w:val="Arial"/>
    <w:charset w:val="00"/>
    <w:family w:val="auto"/>
    <w:pitch w:val="default"/>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方正仿宋_GB2312">
    <w:altName w:val="微软雅黑"/>
    <w:charset w:val="86"/>
    <w:family w:val="auto"/>
    <w:pitch w:val="default"/>
    <w:sig w:usb0="A00002BF" w:usb1="184F6CFA" w:usb2="00000012" w:usb3="00000000" w:csb0="00040001"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embedRegular r:id="rId1" w:subsetted="1" w:fontKey="{A6A68079-F85B-451A-888D-2812AF37A845}"/>
    <w:embedBold r:id="rId2" w:subsetted="1" w:fontKey="{4980546A-0C3D-4872-8961-DD5AAF266A00}"/>
    <w:embedItalic r:id="rId3" w:subsetted="1" w:fontKey="{5648AB4E-FA71-4958-B526-6BDEC33BDC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07269" w14:textId="77777777" w:rsidR="00E75ACF" w:rsidRDefault="00E75ACF">
    <w:pPr>
      <w:pStyle w:val="af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84AD7" w14:textId="77777777" w:rsidR="00E75ACF" w:rsidRDefault="00000000">
    <w:pPr>
      <w:pStyle w:val="af0"/>
      <w:jc w:val="center"/>
    </w:pPr>
    <w:r>
      <w:rPr>
        <w:noProof/>
      </w:rPr>
      <mc:AlternateContent>
        <mc:Choice Requires="wps">
          <w:drawing>
            <wp:anchor distT="0" distB="0" distL="114300" distR="114300" simplePos="0" relativeHeight="251659264" behindDoc="0" locked="0" layoutInCell="1" allowOverlap="1" wp14:anchorId="7F8B8A4C" wp14:editId="274575C7">
              <wp:simplePos x="0" y="0"/>
              <wp:positionH relativeFrom="margin">
                <wp:align>center</wp:align>
              </wp:positionH>
              <wp:positionV relativeFrom="paragraph">
                <wp:posOffset>-93980</wp:posOffset>
              </wp:positionV>
              <wp:extent cx="825500" cy="296545"/>
              <wp:effectExtent l="0" t="0" r="12700" b="8255"/>
              <wp:wrapNone/>
              <wp:docPr id="334617864" name="文本框 12"/>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2EC429FD" w14:textId="77777777" w:rsidR="00E75ACF" w:rsidRDefault="00000000">
                          <w:pPr>
                            <w:pStyle w:val="af0"/>
                            <w:jc w:val="center"/>
                          </w:pPr>
                          <w:r>
                            <w:rPr>
                              <w:rFonts w:ascii="Times New Roman" w:hAnsi="Times New Roman"/>
                              <w:sz w:val="32"/>
                              <w:szCs w:val="36"/>
                            </w:rPr>
                            <w:t>—</w:t>
                          </w:r>
                          <w:r>
                            <w:rPr>
                              <w:rFonts w:ascii="Times New Roman" w:hAnsi="Times New Roman" w:hint="eastAsia"/>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37</w:t>
                          </w:r>
                          <w:r>
                            <w:rPr>
                              <w:rFonts w:ascii="Times New Roman" w:hAnsi="Times New Roman"/>
                              <w:sz w:val="32"/>
                              <w:szCs w:val="36"/>
                            </w:rPr>
                            <w:fldChar w:fldCharType="end"/>
                          </w:r>
                          <w:r>
                            <w:rPr>
                              <w:rFonts w:ascii="Times New Roman" w:hAnsi="Times New Roman" w:hint="eastAsia"/>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type w14:anchorId="7F8B8A4C" id="_x0000_t202" coordsize="21600,21600" o:spt="202" path="m,l,21600r21600,l21600,xe">
              <v:stroke joinstyle="miter"/>
              <v:path gradientshapeok="t" o:connecttype="rect"/>
            </v:shapetype>
            <v:shape id="文本框 12" o:spid="_x0000_s1026" type="#_x0000_t202" style="position:absolute;left:0;text-align:left;margin-left:0;margin-top:-7.4pt;width:65pt;height:23.3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" filled="f" stroked="f">
              <v:textbox inset="0,0,0,0">
                <w:txbxContent>
                  <w:p w14:paraId="2EC429FD" w14:textId="77777777" w:rsidR="00E75ACF" w:rsidRDefault="00000000">
                    <w:pPr>
                      <w:pStyle w:val="af0"/>
                      <w:jc w:val="center"/>
                    </w:pPr>
                    <w:r>
                      <w:rPr>
                        <w:rFonts w:ascii="Times New Roman" w:hAnsi="Times New Roman"/>
                        <w:sz w:val="32"/>
                        <w:szCs w:val="36"/>
                      </w:rPr>
                      <w:t>—</w:t>
                    </w:r>
                    <w:r>
                      <w:rPr>
                        <w:rFonts w:ascii="Times New Roman" w:hAnsi="Times New Roman" w:hint="eastAsia"/>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37</w:t>
                    </w:r>
                    <w:r>
                      <w:rPr>
                        <w:rFonts w:ascii="Times New Roman" w:hAnsi="Times New Roman"/>
                        <w:sz w:val="32"/>
                        <w:szCs w:val="36"/>
                      </w:rPr>
                      <w:fldChar w:fldCharType="end"/>
                    </w:r>
                    <w:r>
                      <w:rPr>
                        <w:rFonts w:ascii="Times New Roman" w:hAnsi="Times New Roman" w:hint="eastAsia"/>
                        <w:sz w:val="32"/>
                        <w:szCs w:val="36"/>
                      </w:rPr>
                      <w:t xml:space="preserve"> </w:t>
                    </w:r>
                    <w:r>
                      <w:rPr>
                        <w:rFonts w:ascii="Times New Roman" w:hAnsi="Times New Roman"/>
                        <w:sz w:val="32"/>
                        <w:szCs w:val="36"/>
                      </w:rPr>
                      <w:t>—</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52761" w14:textId="77777777" w:rsidR="00D57F07" w:rsidRDefault="00D57F07">
      <w:r>
        <w:separator/>
      </w:r>
    </w:p>
  </w:footnote>
  <w:footnote w:type="continuationSeparator" w:id="0">
    <w:p w14:paraId="73EF7FF4" w14:textId="77777777" w:rsidR="00D57F07" w:rsidRDefault="00D57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decimal"/>
      <w:lvlText w:val="%1、"/>
      <w:lvlJc w:val="left"/>
      <w:pPr>
        <w:tabs>
          <w:tab w:val="left" w:pos="840"/>
        </w:tabs>
        <w:ind w:left="840" w:hanging="420"/>
      </w:pPr>
      <w:rPr>
        <w:rFonts w:hint="eastAsia"/>
      </w:rPr>
    </w:lvl>
    <w:lvl w:ilvl="1">
      <w:start w:val="1"/>
      <w:numFmt w:val="lowerLetter"/>
      <w:lvlText w:val="%2)"/>
      <w:lvlJc w:val="left"/>
      <w:pPr>
        <w:tabs>
          <w:tab w:val="left" w:pos="1260"/>
        </w:tabs>
        <w:ind w:left="1260" w:hanging="420"/>
      </w:pPr>
    </w:lvl>
    <w:lvl w:ilvl="2">
      <w:start w:val="1"/>
      <w:numFmt w:val="lowerRoman"/>
      <w:pStyle w:val="2"/>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15:restartNumberingAfterBreak="0">
    <w:nsid w:val="0053208E"/>
    <w:multiLevelType w:val="multilevel"/>
    <w:tmpl w:val="0053208E"/>
    <w:lvl w:ilvl="0">
      <w:start w:val="1"/>
      <w:numFmt w:val="bullet"/>
      <w:pStyle w:val="ul"/>
      <w:lvlText w:val="◆"/>
      <w:lvlJc w:val="left"/>
      <w:pPr>
        <w:tabs>
          <w:tab w:val="left" w:pos="930"/>
        </w:tabs>
        <w:ind w:left="930" w:hanging="210"/>
      </w:pPr>
      <w:rPr>
        <w:rFonts w:ascii="宋体" w:hAnsi="宋体"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59ADCABA"/>
    <w:multiLevelType w:val="multilevel"/>
    <w:tmpl w:val="59ADCABA"/>
    <w:lvl w:ilvl="0">
      <w:start w:val="1"/>
      <w:numFmt w:val="bullet"/>
      <w:lvlText w:val=""/>
      <w:lvlJc w:val="left"/>
      <w:pPr>
        <w:tabs>
          <w:tab w:val="left" w:pos="900"/>
        </w:tabs>
        <w:ind w:left="900" w:hanging="420"/>
      </w:pPr>
      <w:rPr>
        <w:rFonts w:ascii="Wingdings" w:hAnsi="Wingdings"/>
      </w:rPr>
    </w:lvl>
    <w:lvl w:ilvl="1">
      <w:start w:val="1"/>
      <w:numFmt w:val="bullet"/>
      <w:lvlText w:val=""/>
      <w:lvlJc w:val="left"/>
      <w:pPr>
        <w:tabs>
          <w:tab w:val="left" w:pos="0"/>
        </w:tabs>
        <w:ind w:left="1320" w:hanging="420"/>
      </w:pPr>
      <w:rPr>
        <w:rFonts w:ascii="Wingdings" w:hAnsi="Wingdings"/>
      </w:rPr>
    </w:lvl>
    <w:lvl w:ilvl="2">
      <w:start w:val="1"/>
      <w:numFmt w:val="bullet"/>
      <w:pStyle w:val="3"/>
      <w:lvlText w:val=""/>
      <w:lvlJc w:val="left"/>
      <w:pPr>
        <w:tabs>
          <w:tab w:val="left" w:pos="0"/>
        </w:tabs>
        <w:ind w:left="1740" w:hanging="420"/>
      </w:pPr>
      <w:rPr>
        <w:rFonts w:ascii="Wingdings" w:hAnsi="Wingdings"/>
      </w:rPr>
    </w:lvl>
    <w:lvl w:ilvl="3">
      <w:start w:val="1"/>
      <w:numFmt w:val="bullet"/>
      <w:lvlText w:val=""/>
      <w:lvlJc w:val="left"/>
      <w:pPr>
        <w:tabs>
          <w:tab w:val="left" w:pos="0"/>
        </w:tabs>
        <w:ind w:left="2160" w:hanging="420"/>
      </w:pPr>
      <w:rPr>
        <w:rFonts w:ascii="Wingdings" w:hAnsi="Wingdings"/>
      </w:rPr>
    </w:lvl>
    <w:lvl w:ilvl="4">
      <w:start w:val="1"/>
      <w:numFmt w:val="bullet"/>
      <w:lvlText w:val=""/>
      <w:lvlJc w:val="left"/>
      <w:pPr>
        <w:tabs>
          <w:tab w:val="left" w:pos="0"/>
        </w:tabs>
        <w:ind w:left="2580" w:hanging="420"/>
      </w:pPr>
      <w:rPr>
        <w:rFonts w:ascii="Wingdings" w:hAnsi="Wingdings"/>
      </w:rPr>
    </w:lvl>
    <w:lvl w:ilvl="5">
      <w:start w:val="1"/>
      <w:numFmt w:val="bullet"/>
      <w:lvlText w:val=""/>
      <w:lvlJc w:val="left"/>
      <w:pPr>
        <w:tabs>
          <w:tab w:val="left" w:pos="0"/>
        </w:tabs>
        <w:ind w:left="3000" w:hanging="420"/>
      </w:pPr>
      <w:rPr>
        <w:rFonts w:ascii="Wingdings" w:hAnsi="Wingdings"/>
      </w:rPr>
    </w:lvl>
    <w:lvl w:ilvl="6">
      <w:start w:val="1"/>
      <w:numFmt w:val="bullet"/>
      <w:lvlText w:val=""/>
      <w:lvlJc w:val="left"/>
      <w:pPr>
        <w:tabs>
          <w:tab w:val="left" w:pos="0"/>
        </w:tabs>
        <w:ind w:left="3420" w:hanging="420"/>
      </w:pPr>
      <w:rPr>
        <w:rFonts w:ascii="Wingdings" w:hAnsi="Wingdings"/>
      </w:rPr>
    </w:lvl>
    <w:lvl w:ilvl="7">
      <w:start w:val="1"/>
      <w:numFmt w:val="bullet"/>
      <w:lvlText w:val=""/>
      <w:lvlJc w:val="left"/>
      <w:pPr>
        <w:tabs>
          <w:tab w:val="left" w:pos="0"/>
        </w:tabs>
        <w:ind w:left="3840" w:hanging="420"/>
      </w:pPr>
      <w:rPr>
        <w:rFonts w:ascii="Wingdings" w:hAnsi="Wingdings"/>
      </w:rPr>
    </w:lvl>
    <w:lvl w:ilvl="8">
      <w:start w:val="1"/>
      <w:numFmt w:val="bullet"/>
      <w:lvlText w:val=""/>
      <w:lvlJc w:val="left"/>
      <w:pPr>
        <w:tabs>
          <w:tab w:val="left" w:pos="0"/>
        </w:tabs>
        <w:ind w:left="4260" w:hanging="420"/>
      </w:pPr>
      <w:rPr>
        <w:rFonts w:ascii="Wingdings" w:hAnsi="Wingdings"/>
      </w:rPr>
    </w:lvl>
  </w:abstractNum>
  <w:num w:numId="1" w16cid:durableId="459805961">
    <w:abstractNumId w:val="2"/>
  </w:num>
  <w:num w:numId="2" w16cid:durableId="550116110">
    <w:abstractNumId w:val="1"/>
  </w:num>
  <w:num w:numId="3" w16cid:durableId="1074746099">
    <w:abstractNumId w:val="3"/>
  </w:num>
  <w:num w:numId="4" w16cid:durableId="1308315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aveSubsetFonts/>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DY0MzQwNDM3NzMyOTAwZGViMTFjZmY0M2U4NTllMzgifQ=="/>
  </w:docVars>
  <w:rsids>
    <w:rsidRoot w:val="005F722D"/>
    <w:rsid w:val="00023EDC"/>
    <w:rsid w:val="0002621A"/>
    <w:rsid w:val="00026609"/>
    <w:rsid w:val="000363BD"/>
    <w:rsid w:val="00046086"/>
    <w:rsid w:val="00083B6B"/>
    <w:rsid w:val="00092957"/>
    <w:rsid w:val="000C013E"/>
    <w:rsid w:val="000D6CB3"/>
    <w:rsid w:val="000F242E"/>
    <w:rsid w:val="001000E6"/>
    <w:rsid w:val="0011360C"/>
    <w:rsid w:val="0012285E"/>
    <w:rsid w:val="001237CF"/>
    <w:rsid w:val="00130A31"/>
    <w:rsid w:val="0014098F"/>
    <w:rsid w:val="00151AE7"/>
    <w:rsid w:val="001609C5"/>
    <w:rsid w:val="001634D0"/>
    <w:rsid w:val="001669B9"/>
    <w:rsid w:val="00175D70"/>
    <w:rsid w:val="00185DAF"/>
    <w:rsid w:val="00193DF7"/>
    <w:rsid w:val="001A06A1"/>
    <w:rsid w:val="001C6B9A"/>
    <w:rsid w:val="001D0A2E"/>
    <w:rsid w:val="00226CA4"/>
    <w:rsid w:val="00226D96"/>
    <w:rsid w:val="002705B7"/>
    <w:rsid w:val="002753CF"/>
    <w:rsid w:val="00284D3A"/>
    <w:rsid w:val="00296F67"/>
    <w:rsid w:val="002A0383"/>
    <w:rsid w:val="002C04CB"/>
    <w:rsid w:val="002C4191"/>
    <w:rsid w:val="002C5A7A"/>
    <w:rsid w:val="002D19EB"/>
    <w:rsid w:val="002E1DA3"/>
    <w:rsid w:val="00311888"/>
    <w:rsid w:val="00315D98"/>
    <w:rsid w:val="00322E3B"/>
    <w:rsid w:val="0035319E"/>
    <w:rsid w:val="0035533F"/>
    <w:rsid w:val="00361282"/>
    <w:rsid w:val="00361E1F"/>
    <w:rsid w:val="00373C1A"/>
    <w:rsid w:val="00390762"/>
    <w:rsid w:val="00395B90"/>
    <w:rsid w:val="0039720C"/>
    <w:rsid w:val="003A765A"/>
    <w:rsid w:val="003B39AA"/>
    <w:rsid w:val="003B7A7D"/>
    <w:rsid w:val="003C10BA"/>
    <w:rsid w:val="003D4E73"/>
    <w:rsid w:val="003E6C8A"/>
    <w:rsid w:val="003F2289"/>
    <w:rsid w:val="00411BF8"/>
    <w:rsid w:val="00433F8D"/>
    <w:rsid w:val="0044259E"/>
    <w:rsid w:val="0045607E"/>
    <w:rsid w:val="00474265"/>
    <w:rsid w:val="00480660"/>
    <w:rsid w:val="00485C9D"/>
    <w:rsid w:val="00490076"/>
    <w:rsid w:val="004914D1"/>
    <w:rsid w:val="0049475A"/>
    <w:rsid w:val="004B3C91"/>
    <w:rsid w:val="004B76D6"/>
    <w:rsid w:val="004D144B"/>
    <w:rsid w:val="004D5792"/>
    <w:rsid w:val="004E1717"/>
    <w:rsid w:val="004E3800"/>
    <w:rsid w:val="004F72E1"/>
    <w:rsid w:val="005106C2"/>
    <w:rsid w:val="00517116"/>
    <w:rsid w:val="00530B05"/>
    <w:rsid w:val="00541B0F"/>
    <w:rsid w:val="00550108"/>
    <w:rsid w:val="0056621F"/>
    <w:rsid w:val="00566F26"/>
    <w:rsid w:val="00584802"/>
    <w:rsid w:val="005A32E7"/>
    <w:rsid w:val="005C082C"/>
    <w:rsid w:val="005D34C3"/>
    <w:rsid w:val="005F043C"/>
    <w:rsid w:val="005F2522"/>
    <w:rsid w:val="005F722D"/>
    <w:rsid w:val="00613420"/>
    <w:rsid w:val="00614EB6"/>
    <w:rsid w:val="00616539"/>
    <w:rsid w:val="006217CC"/>
    <w:rsid w:val="00625BB6"/>
    <w:rsid w:val="0063356C"/>
    <w:rsid w:val="00651FD6"/>
    <w:rsid w:val="00652E34"/>
    <w:rsid w:val="00672EFD"/>
    <w:rsid w:val="00673AFD"/>
    <w:rsid w:val="006A666C"/>
    <w:rsid w:val="006C6D7D"/>
    <w:rsid w:val="006C7939"/>
    <w:rsid w:val="006E6AE0"/>
    <w:rsid w:val="006F634C"/>
    <w:rsid w:val="00713965"/>
    <w:rsid w:val="0072052B"/>
    <w:rsid w:val="007545ED"/>
    <w:rsid w:val="00755D2B"/>
    <w:rsid w:val="00756B54"/>
    <w:rsid w:val="00767701"/>
    <w:rsid w:val="00780286"/>
    <w:rsid w:val="00786F66"/>
    <w:rsid w:val="007902B5"/>
    <w:rsid w:val="007933A7"/>
    <w:rsid w:val="007B2BC5"/>
    <w:rsid w:val="007B70CE"/>
    <w:rsid w:val="007C5539"/>
    <w:rsid w:val="007D59BC"/>
    <w:rsid w:val="007D7C12"/>
    <w:rsid w:val="007E3BA8"/>
    <w:rsid w:val="00803F9F"/>
    <w:rsid w:val="0081532D"/>
    <w:rsid w:val="008172EB"/>
    <w:rsid w:val="00820321"/>
    <w:rsid w:val="00832C78"/>
    <w:rsid w:val="008359E2"/>
    <w:rsid w:val="00864AD5"/>
    <w:rsid w:val="008914CD"/>
    <w:rsid w:val="008B2DD4"/>
    <w:rsid w:val="008E2660"/>
    <w:rsid w:val="008E2BA2"/>
    <w:rsid w:val="00901C44"/>
    <w:rsid w:val="00906559"/>
    <w:rsid w:val="009343F8"/>
    <w:rsid w:val="0094797D"/>
    <w:rsid w:val="009516C4"/>
    <w:rsid w:val="00962615"/>
    <w:rsid w:val="009E479E"/>
    <w:rsid w:val="009F507C"/>
    <w:rsid w:val="00A50160"/>
    <w:rsid w:val="00A52993"/>
    <w:rsid w:val="00A53404"/>
    <w:rsid w:val="00AA2AC0"/>
    <w:rsid w:val="00AB60E7"/>
    <w:rsid w:val="00AB628A"/>
    <w:rsid w:val="00AD6DB7"/>
    <w:rsid w:val="00AE1D03"/>
    <w:rsid w:val="00AE6EED"/>
    <w:rsid w:val="00AF54FE"/>
    <w:rsid w:val="00AF5AF8"/>
    <w:rsid w:val="00B35972"/>
    <w:rsid w:val="00B50844"/>
    <w:rsid w:val="00B871B3"/>
    <w:rsid w:val="00BC3F00"/>
    <w:rsid w:val="00BC7322"/>
    <w:rsid w:val="00BE16B4"/>
    <w:rsid w:val="00BE1E5E"/>
    <w:rsid w:val="00BE4D25"/>
    <w:rsid w:val="00C20D17"/>
    <w:rsid w:val="00C27EBD"/>
    <w:rsid w:val="00C32B64"/>
    <w:rsid w:val="00C42F7A"/>
    <w:rsid w:val="00C648E5"/>
    <w:rsid w:val="00C64E4E"/>
    <w:rsid w:val="00C64E53"/>
    <w:rsid w:val="00C70352"/>
    <w:rsid w:val="00CA58C0"/>
    <w:rsid w:val="00CC2BF0"/>
    <w:rsid w:val="00D0379F"/>
    <w:rsid w:val="00D04FFC"/>
    <w:rsid w:val="00D16C05"/>
    <w:rsid w:val="00D4701A"/>
    <w:rsid w:val="00D57F07"/>
    <w:rsid w:val="00D67EF9"/>
    <w:rsid w:val="00DB1300"/>
    <w:rsid w:val="00DB53C8"/>
    <w:rsid w:val="00DD4301"/>
    <w:rsid w:val="00DE4347"/>
    <w:rsid w:val="00DF0390"/>
    <w:rsid w:val="00DF2B12"/>
    <w:rsid w:val="00E152BA"/>
    <w:rsid w:val="00E267A7"/>
    <w:rsid w:val="00E32BED"/>
    <w:rsid w:val="00E432AC"/>
    <w:rsid w:val="00E43BD5"/>
    <w:rsid w:val="00E54DFC"/>
    <w:rsid w:val="00E61E3F"/>
    <w:rsid w:val="00E75ACF"/>
    <w:rsid w:val="00E768B1"/>
    <w:rsid w:val="00E83A42"/>
    <w:rsid w:val="00EA2410"/>
    <w:rsid w:val="00EA41EC"/>
    <w:rsid w:val="00EB7198"/>
    <w:rsid w:val="00ED26B5"/>
    <w:rsid w:val="00EE2370"/>
    <w:rsid w:val="00EF2FB1"/>
    <w:rsid w:val="00F036C9"/>
    <w:rsid w:val="00F10E3E"/>
    <w:rsid w:val="00F24F0E"/>
    <w:rsid w:val="00F26D49"/>
    <w:rsid w:val="00F32974"/>
    <w:rsid w:val="00F70A5C"/>
    <w:rsid w:val="00F75E82"/>
    <w:rsid w:val="00FB2D31"/>
    <w:rsid w:val="00FB4409"/>
    <w:rsid w:val="00FD6A1A"/>
    <w:rsid w:val="00FF5CE7"/>
    <w:rsid w:val="049B418F"/>
    <w:rsid w:val="051F457C"/>
    <w:rsid w:val="0B4255B1"/>
    <w:rsid w:val="0CD13BCF"/>
    <w:rsid w:val="0DD26630"/>
    <w:rsid w:val="11CB4341"/>
    <w:rsid w:val="13824654"/>
    <w:rsid w:val="1F896D6A"/>
    <w:rsid w:val="210E5779"/>
    <w:rsid w:val="23F92512"/>
    <w:rsid w:val="27F76F67"/>
    <w:rsid w:val="28B02B45"/>
    <w:rsid w:val="35256D89"/>
    <w:rsid w:val="353E4453"/>
    <w:rsid w:val="36453593"/>
    <w:rsid w:val="37484477"/>
    <w:rsid w:val="38C1413E"/>
    <w:rsid w:val="39902D77"/>
    <w:rsid w:val="3A8D502A"/>
    <w:rsid w:val="49357497"/>
    <w:rsid w:val="4A51732A"/>
    <w:rsid w:val="4D5634F0"/>
    <w:rsid w:val="53376AC7"/>
    <w:rsid w:val="53BF5737"/>
    <w:rsid w:val="549E2B5C"/>
    <w:rsid w:val="55EB160A"/>
    <w:rsid w:val="567F4C77"/>
    <w:rsid w:val="56917A9F"/>
    <w:rsid w:val="579A3657"/>
    <w:rsid w:val="584B48E7"/>
    <w:rsid w:val="5C9049E6"/>
    <w:rsid w:val="63CE00CE"/>
    <w:rsid w:val="64A67E36"/>
    <w:rsid w:val="6E174F53"/>
    <w:rsid w:val="708A7E6D"/>
    <w:rsid w:val="71714C3C"/>
    <w:rsid w:val="731A483F"/>
    <w:rsid w:val="73591ABE"/>
    <w:rsid w:val="737C6D0C"/>
    <w:rsid w:val="78D9133E"/>
    <w:rsid w:val="796354F8"/>
    <w:rsid w:val="79BB056E"/>
    <w:rsid w:val="7A320A9A"/>
    <w:rsid w:val="7A5270C8"/>
    <w:rsid w:val="7D4D1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E98A13"/>
  <w15:docId w15:val="{9101413F-D237-45FF-B450-D81C4E7BD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unhideWhenUsed="1"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Calibri" w:hAnsi="Calibri"/>
      <w:sz w:val="21"/>
      <w:szCs w:val="22"/>
    </w:rPr>
  </w:style>
  <w:style w:type="paragraph" w:styleId="1">
    <w:name w:val="heading 1"/>
    <w:basedOn w:val="a"/>
    <w:next w:val="a"/>
    <w:link w:val="12"/>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1"/>
    <w:uiPriority w:val="9"/>
    <w:unhideWhenUsed/>
    <w:qFormat/>
    <w:pPr>
      <w:keepNext/>
      <w:keepLines/>
      <w:spacing w:before="360" w:after="200"/>
      <w:outlineLvl w:val="1"/>
    </w:pPr>
    <w:rPr>
      <w:rFonts w:ascii="Arial" w:eastAsia="Arial" w:hAnsi="Arial" w:cs="Arial"/>
      <w:sz w:val="34"/>
    </w:rPr>
  </w:style>
  <w:style w:type="paragraph" w:styleId="30">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autoRedefine/>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autoRedefine/>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autoRedefine/>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autoRedefine/>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autoRedefine/>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First Indent"/>
    <w:basedOn w:val="a5"/>
    <w:next w:val="a"/>
    <w:autoRedefine/>
    <w:qFormat/>
    <w:pPr>
      <w:spacing w:line="360" w:lineRule="auto"/>
      <w:ind w:firstLineChars="200" w:firstLine="200"/>
    </w:pPr>
    <w:rPr>
      <w:rFonts w:ascii="仿宋_GB2312" w:eastAsia="仿宋_GB2312"/>
    </w:rPr>
  </w:style>
  <w:style w:type="paragraph" w:styleId="a5">
    <w:name w:val="Body Text"/>
    <w:basedOn w:val="a"/>
    <w:autoRedefine/>
    <w:uiPriority w:val="1"/>
    <w:qFormat/>
    <w:pPr>
      <w:ind w:firstLine="600"/>
    </w:pPr>
    <w:rPr>
      <w:rFonts w:ascii="Times New Roman" w:eastAsia="方正仿宋_GBK" w:hAnsi="Times New Roman"/>
      <w:b/>
      <w:bCs/>
      <w:color w:val="FF0000"/>
      <w:sz w:val="30"/>
      <w:szCs w:val="30"/>
    </w:rPr>
  </w:style>
  <w:style w:type="paragraph" w:styleId="a1">
    <w:name w:val="Normal Indent"/>
    <w:basedOn w:val="a"/>
    <w:autoRedefine/>
    <w:qFormat/>
    <w:pPr>
      <w:ind w:firstLine="420"/>
    </w:pPr>
    <w:rPr>
      <w:szCs w:val="21"/>
    </w:rPr>
  </w:style>
  <w:style w:type="paragraph" w:styleId="TOC7">
    <w:name w:val="toc 7"/>
    <w:basedOn w:val="a"/>
    <w:next w:val="a"/>
    <w:autoRedefine/>
    <w:qFormat/>
    <w:pPr>
      <w:ind w:left="1260"/>
      <w:jc w:val="left"/>
    </w:pPr>
    <w:rPr>
      <w:rFonts w:cs="Calibri"/>
      <w:sz w:val="18"/>
      <w:szCs w:val="18"/>
    </w:rPr>
  </w:style>
  <w:style w:type="paragraph" w:styleId="a6">
    <w:name w:val="caption"/>
    <w:basedOn w:val="a"/>
    <w:next w:val="a"/>
    <w:autoRedefine/>
    <w:uiPriority w:val="35"/>
    <w:semiHidden/>
    <w:unhideWhenUsed/>
    <w:qFormat/>
    <w:pPr>
      <w:spacing w:line="276" w:lineRule="auto"/>
    </w:pPr>
    <w:rPr>
      <w:b/>
      <w:bCs/>
      <w:color w:val="4F81BD" w:themeColor="accent1"/>
      <w:sz w:val="18"/>
      <w:szCs w:val="18"/>
    </w:rPr>
  </w:style>
  <w:style w:type="paragraph" w:styleId="a7">
    <w:name w:val="annotation text"/>
    <w:basedOn w:val="a"/>
    <w:link w:val="10"/>
    <w:autoRedefine/>
    <w:uiPriority w:val="99"/>
    <w:unhideWhenUsed/>
    <w:qFormat/>
    <w:pPr>
      <w:jc w:val="left"/>
    </w:pPr>
  </w:style>
  <w:style w:type="paragraph" w:styleId="a8">
    <w:name w:val="Body Text Indent"/>
    <w:basedOn w:val="a"/>
    <w:autoRedefine/>
    <w:unhideWhenUsed/>
    <w:qFormat/>
    <w:pPr>
      <w:spacing w:after="120"/>
      <w:ind w:left="420"/>
    </w:pPr>
  </w:style>
  <w:style w:type="paragraph" w:styleId="a9">
    <w:name w:val="Block Text"/>
    <w:basedOn w:val="a"/>
    <w:autoRedefine/>
    <w:uiPriority w:val="99"/>
    <w:unhideWhenUsed/>
    <w:qFormat/>
    <w:rPr>
      <w:rFonts w:cs="Calibri"/>
    </w:rPr>
  </w:style>
  <w:style w:type="paragraph" w:styleId="TOC5">
    <w:name w:val="toc 5"/>
    <w:basedOn w:val="a"/>
    <w:next w:val="a"/>
    <w:autoRedefine/>
    <w:qFormat/>
    <w:pPr>
      <w:ind w:left="840"/>
      <w:jc w:val="left"/>
    </w:pPr>
    <w:rPr>
      <w:rFonts w:cs="Calibri"/>
      <w:sz w:val="18"/>
      <w:szCs w:val="18"/>
    </w:rPr>
  </w:style>
  <w:style w:type="paragraph" w:styleId="TOC3">
    <w:name w:val="toc 3"/>
    <w:basedOn w:val="a"/>
    <w:next w:val="a"/>
    <w:autoRedefine/>
    <w:uiPriority w:val="39"/>
    <w:qFormat/>
    <w:pPr>
      <w:ind w:left="420"/>
      <w:jc w:val="left"/>
    </w:pPr>
    <w:rPr>
      <w:rFonts w:cs="Calibri"/>
      <w:i/>
      <w:iCs/>
      <w:sz w:val="20"/>
      <w:szCs w:val="20"/>
    </w:rPr>
  </w:style>
  <w:style w:type="paragraph" w:styleId="aa">
    <w:name w:val="Plain Text"/>
    <w:basedOn w:val="a"/>
    <w:autoRedefine/>
    <w:qFormat/>
    <w:rPr>
      <w:rFonts w:ascii="宋体" w:hAnsi="Courier New" w:cs="Courier New"/>
      <w:szCs w:val="21"/>
    </w:rPr>
  </w:style>
  <w:style w:type="paragraph" w:styleId="TOC8">
    <w:name w:val="toc 8"/>
    <w:basedOn w:val="a"/>
    <w:next w:val="a"/>
    <w:autoRedefine/>
    <w:qFormat/>
    <w:pPr>
      <w:ind w:left="1470"/>
      <w:jc w:val="left"/>
    </w:pPr>
    <w:rPr>
      <w:rFonts w:cs="Calibri"/>
      <w:sz w:val="18"/>
      <w:szCs w:val="18"/>
    </w:rPr>
  </w:style>
  <w:style w:type="paragraph" w:styleId="ab">
    <w:name w:val="Date"/>
    <w:basedOn w:val="a"/>
    <w:next w:val="a"/>
    <w:link w:val="ac"/>
    <w:uiPriority w:val="99"/>
    <w:semiHidden/>
    <w:unhideWhenUsed/>
    <w:qFormat/>
    <w:pPr>
      <w:ind w:leftChars="2500" w:left="100"/>
    </w:pPr>
  </w:style>
  <w:style w:type="paragraph" w:styleId="ad">
    <w:name w:val="endnote text"/>
    <w:basedOn w:val="a"/>
    <w:autoRedefine/>
    <w:uiPriority w:val="99"/>
    <w:semiHidden/>
    <w:unhideWhenUsed/>
    <w:qFormat/>
    <w:rPr>
      <w:sz w:val="20"/>
    </w:rPr>
  </w:style>
  <w:style w:type="paragraph" w:styleId="ae">
    <w:name w:val="Balloon Text"/>
    <w:basedOn w:val="a"/>
    <w:link w:val="af"/>
    <w:autoRedefine/>
    <w:uiPriority w:val="99"/>
    <w:semiHidden/>
    <w:unhideWhenUsed/>
    <w:qFormat/>
    <w:rPr>
      <w:rFonts w:ascii="宋体"/>
      <w:sz w:val="18"/>
      <w:szCs w:val="18"/>
    </w:rPr>
  </w:style>
  <w:style w:type="paragraph" w:styleId="af0">
    <w:name w:val="footer"/>
    <w:basedOn w:val="a"/>
    <w:autoRedefine/>
    <w:uiPriority w:val="99"/>
    <w:unhideWhenUsed/>
    <w:qFormat/>
    <w:pPr>
      <w:tabs>
        <w:tab w:val="center" w:pos="7143"/>
        <w:tab w:val="right" w:pos="14287"/>
      </w:tabs>
    </w:pPr>
  </w:style>
  <w:style w:type="paragraph" w:styleId="af1">
    <w:name w:val="header"/>
    <w:basedOn w:val="a"/>
    <w:autoRedefine/>
    <w:uiPriority w:val="99"/>
    <w:unhideWhenUsed/>
    <w:qFormat/>
    <w:pPr>
      <w:tabs>
        <w:tab w:val="center" w:pos="7143"/>
        <w:tab w:val="right" w:pos="14287"/>
      </w:tabs>
    </w:pPr>
  </w:style>
  <w:style w:type="paragraph" w:styleId="TOC1">
    <w:name w:val="toc 1"/>
    <w:basedOn w:val="a"/>
    <w:next w:val="a"/>
    <w:autoRedefine/>
    <w:uiPriority w:val="39"/>
    <w:qFormat/>
    <w:pPr>
      <w:spacing w:before="120" w:after="120"/>
      <w:jc w:val="left"/>
    </w:pPr>
    <w:rPr>
      <w:rFonts w:cs="Calibri"/>
      <w:b/>
      <w:bCs/>
      <w:caps/>
      <w:sz w:val="20"/>
      <w:szCs w:val="20"/>
    </w:rPr>
  </w:style>
  <w:style w:type="paragraph" w:styleId="TOC4">
    <w:name w:val="toc 4"/>
    <w:basedOn w:val="a"/>
    <w:next w:val="a"/>
    <w:autoRedefine/>
    <w:qFormat/>
    <w:pPr>
      <w:ind w:left="630"/>
      <w:jc w:val="left"/>
    </w:pPr>
    <w:rPr>
      <w:rFonts w:cs="Calibri"/>
      <w:sz w:val="18"/>
      <w:szCs w:val="18"/>
    </w:rPr>
  </w:style>
  <w:style w:type="paragraph" w:styleId="af2">
    <w:name w:val="Subtitle"/>
    <w:basedOn w:val="a"/>
    <w:next w:val="a"/>
    <w:autoRedefine/>
    <w:uiPriority w:val="11"/>
    <w:qFormat/>
    <w:pPr>
      <w:spacing w:before="200" w:after="200"/>
    </w:pPr>
    <w:rPr>
      <w:sz w:val="24"/>
      <w:szCs w:val="24"/>
    </w:rPr>
  </w:style>
  <w:style w:type="paragraph" w:styleId="af3">
    <w:name w:val="footnote text"/>
    <w:basedOn w:val="a"/>
    <w:autoRedefine/>
    <w:uiPriority w:val="99"/>
    <w:semiHidden/>
    <w:unhideWhenUsed/>
    <w:qFormat/>
    <w:pPr>
      <w:spacing w:after="40"/>
    </w:pPr>
    <w:rPr>
      <w:sz w:val="18"/>
    </w:rPr>
  </w:style>
  <w:style w:type="paragraph" w:styleId="TOC6">
    <w:name w:val="toc 6"/>
    <w:basedOn w:val="a"/>
    <w:next w:val="a"/>
    <w:autoRedefine/>
    <w:qFormat/>
    <w:pPr>
      <w:ind w:left="1050"/>
      <w:jc w:val="left"/>
    </w:pPr>
    <w:rPr>
      <w:rFonts w:cs="Calibri"/>
      <w:sz w:val="18"/>
      <w:szCs w:val="18"/>
    </w:rPr>
  </w:style>
  <w:style w:type="paragraph" w:styleId="af4">
    <w:name w:val="table of figures"/>
    <w:basedOn w:val="a"/>
    <w:next w:val="a"/>
    <w:autoRedefine/>
    <w:uiPriority w:val="99"/>
    <w:unhideWhenUsed/>
    <w:qFormat/>
  </w:style>
  <w:style w:type="paragraph" w:styleId="TOC2">
    <w:name w:val="toc 2"/>
    <w:basedOn w:val="a"/>
    <w:next w:val="a"/>
    <w:autoRedefine/>
    <w:uiPriority w:val="39"/>
    <w:qFormat/>
    <w:pPr>
      <w:ind w:left="210"/>
      <w:jc w:val="left"/>
    </w:pPr>
    <w:rPr>
      <w:rFonts w:cs="Calibri"/>
      <w:smallCaps/>
      <w:sz w:val="20"/>
      <w:szCs w:val="20"/>
    </w:rPr>
  </w:style>
  <w:style w:type="paragraph" w:styleId="TOC9">
    <w:name w:val="toc 9"/>
    <w:basedOn w:val="a"/>
    <w:next w:val="a"/>
    <w:autoRedefine/>
    <w:qFormat/>
    <w:pPr>
      <w:ind w:left="1680"/>
      <w:jc w:val="left"/>
    </w:pPr>
    <w:rPr>
      <w:rFonts w:cs="Calibri"/>
      <w:sz w:val="18"/>
      <w:szCs w:val="18"/>
    </w:rPr>
  </w:style>
  <w:style w:type="paragraph" w:styleId="21">
    <w:name w:val="Body Text 2"/>
    <w:basedOn w:val="a"/>
    <w:next w:val="a5"/>
    <w:autoRedefine/>
    <w:qFormat/>
  </w:style>
  <w:style w:type="paragraph" w:styleId="af5">
    <w:name w:val="Normal (Web)"/>
    <w:basedOn w:val="a"/>
    <w:autoRedefine/>
    <w:uiPriority w:val="99"/>
    <w:qFormat/>
    <w:pPr>
      <w:widowControl/>
      <w:spacing w:before="100" w:beforeAutospacing="1" w:after="100" w:afterAutospacing="1"/>
      <w:jc w:val="left"/>
    </w:pPr>
    <w:rPr>
      <w:rFonts w:ascii="宋体" w:hAnsi="宋体" w:cs="宋体"/>
      <w:sz w:val="24"/>
      <w:szCs w:val="24"/>
    </w:rPr>
  </w:style>
  <w:style w:type="paragraph" w:styleId="af6">
    <w:name w:val="Title"/>
    <w:basedOn w:val="a"/>
    <w:next w:val="a"/>
    <w:autoRedefine/>
    <w:uiPriority w:val="10"/>
    <w:qFormat/>
    <w:pPr>
      <w:spacing w:before="300" w:after="200"/>
      <w:contextualSpacing/>
    </w:pPr>
    <w:rPr>
      <w:sz w:val="48"/>
      <w:szCs w:val="48"/>
    </w:rPr>
  </w:style>
  <w:style w:type="paragraph" w:styleId="af7">
    <w:name w:val="annotation subject"/>
    <w:basedOn w:val="a7"/>
    <w:next w:val="a7"/>
    <w:link w:val="af8"/>
    <w:uiPriority w:val="99"/>
    <w:semiHidden/>
    <w:unhideWhenUsed/>
    <w:qFormat/>
    <w:rPr>
      <w:b/>
      <w:bCs/>
    </w:rPr>
  </w:style>
  <w:style w:type="table" w:styleId="af9">
    <w:name w:val="Table Grid"/>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endnote reference"/>
    <w:autoRedefine/>
    <w:uiPriority w:val="99"/>
    <w:semiHidden/>
    <w:unhideWhenUsed/>
    <w:qFormat/>
    <w:rPr>
      <w:vertAlign w:val="superscript"/>
    </w:rPr>
  </w:style>
  <w:style w:type="character" w:styleId="afb">
    <w:name w:val="Hyperlink"/>
    <w:autoRedefine/>
    <w:uiPriority w:val="99"/>
    <w:unhideWhenUsed/>
    <w:qFormat/>
    <w:rPr>
      <w:color w:val="0000FF" w:themeColor="hyperlink"/>
      <w:u w:val="single"/>
    </w:rPr>
  </w:style>
  <w:style w:type="character" w:styleId="afc">
    <w:name w:val="annotation reference"/>
    <w:basedOn w:val="a2"/>
    <w:autoRedefine/>
    <w:uiPriority w:val="99"/>
    <w:semiHidden/>
    <w:unhideWhenUsed/>
    <w:qFormat/>
    <w:rPr>
      <w:sz w:val="21"/>
      <w:szCs w:val="21"/>
    </w:rPr>
  </w:style>
  <w:style w:type="character" w:styleId="afd">
    <w:name w:val="footnote reference"/>
    <w:autoRedefine/>
    <w:uiPriority w:val="99"/>
    <w:unhideWhenUsed/>
    <w:qFormat/>
    <w:rPr>
      <w:vertAlign w:val="superscript"/>
    </w:rPr>
  </w:style>
  <w:style w:type="table" w:customStyle="1" w:styleId="11">
    <w:name w:val="无格式表格 11"/>
    <w:basedOn w:val="110"/>
    <w:autoRedefine/>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110">
    <w:name w:val="普通表格11"/>
    <w:autoRedefine/>
    <w:uiPriority w:val="99"/>
    <w:unhideWhenUsed/>
    <w:qFormat/>
    <w:tblPr>
      <w:tblCellMar>
        <w:top w:w="0" w:type="dxa"/>
        <w:left w:w="0" w:type="dxa"/>
        <w:bottom w:w="0" w:type="dxa"/>
        <w:right w:w="0" w:type="dxa"/>
      </w:tblCellMar>
    </w:tblPr>
  </w:style>
  <w:style w:type="table" w:customStyle="1" w:styleId="210">
    <w:name w:val="无格式表格 21"/>
    <w:basedOn w:val="110"/>
    <w:autoRedefine/>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110"/>
    <w:autoRedefine/>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110"/>
    <w:autoRedefine/>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110"/>
    <w:autoRedefine/>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110"/>
    <w:autoRedefine/>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110"/>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110"/>
    <w:autoRedefine/>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110"/>
    <w:autoRedefine/>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110"/>
    <w:autoRedefine/>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110"/>
    <w:autoRedefine/>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110"/>
    <w:autoRedefine/>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110"/>
    <w:autoRedefine/>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110"/>
    <w:autoRedefine/>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110"/>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110"/>
    <w:autoRedefine/>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110"/>
    <w:autoRedefine/>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110"/>
    <w:autoRedefine/>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110"/>
    <w:autoRedefine/>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autoRedefine/>
    <w:uiPriority w:val="39"/>
    <w:unhideWhenUsed/>
    <w:qFormat/>
  </w:style>
  <w:style w:type="paragraph" w:customStyle="1" w:styleId="Normal1">
    <w:name w:val="Normal1"/>
    <w:next w:val="30"/>
    <w:autoRedefine/>
    <w:qFormat/>
    <w:rPr>
      <w:rFonts w:eastAsia="Times New Roman"/>
      <w:sz w:val="24"/>
      <w:szCs w:val="24"/>
    </w:rPr>
  </w:style>
  <w:style w:type="paragraph" w:customStyle="1" w:styleId="Normal19">
    <w:name w:val="Normal_19"/>
    <w:next w:val="13"/>
    <w:autoRedefine/>
    <w:qFormat/>
    <w:rPr>
      <w:rFonts w:eastAsia="Times New Roman"/>
      <w:sz w:val="24"/>
      <w:szCs w:val="24"/>
    </w:rPr>
  </w:style>
  <w:style w:type="paragraph" w:customStyle="1" w:styleId="13">
    <w:name w:val="正文1"/>
    <w:next w:val="BodyTextFirstIndent1"/>
    <w:autoRedefine/>
    <w:qFormat/>
    <w:pPr>
      <w:widowControl w:val="0"/>
      <w:jc w:val="both"/>
    </w:pPr>
    <w:rPr>
      <w:szCs w:val="21"/>
    </w:rPr>
  </w:style>
  <w:style w:type="paragraph" w:customStyle="1" w:styleId="BodyTextFirstIndent1">
    <w:name w:val="Body Text First Indent1"/>
    <w:basedOn w:val="BodyText1"/>
    <w:autoRedefine/>
    <w:uiPriority w:val="99"/>
    <w:unhideWhenUsed/>
    <w:qFormat/>
    <w:pPr>
      <w:ind w:firstLine="420"/>
    </w:pPr>
  </w:style>
  <w:style w:type="paragraph" w:customStyle="1" w:styleId="BodyText1">
    <w:name w:val="Body Text1"/>
    <w:basedOn w:val="13"/>
    <w:autoRedefine/>
    <w:uiPriority w:val="99"/>
    <w:unhideWhenUsed/>
    <w:qFormat/>
    <w:pPr>
      <w:spacing w:after="120"/>
    </w:pPr>
  </w:style>
  <w:style w:type="paragraph" w:customStyle="1" w:styleId="TOC117">
    <w:name w:val="TOC 标题117"/>
    <w:autoRedefine/>
    <w:uiPriority w:val="39"/>
    <w:unhideWhenUsed/>
    <w:qFormat/>
  </w:style>
  <w:style w:type="paragraph" w:customStyle="1" w:styleId="TOC116">
    <w:name w:val="TOC 标题116"/>
    <w:autoRedefine/>
    <w:uiPriority w:val="39"/>
    <w:unhideWhenUsed/>
    <w:qFormat/>
  </w:style>
  <w:style w:type="paragraph" w:customStyle="1" w:styleId="TOC115">
    <w:name w:val="TOC 标题115"/>
    <w:autoRedefine/>
    <w:uiPriority w:val="39"/>
    <w:unhideWhenUsed/>
    <w:qFormat/>
  </w:style>
  <w:style w:type="paragraph" w:customStyle="1" w:styleId="TOC114">
    <w:name w:val="TOC 标题114"/>
    <w:autoRedefine/>
    <w:uiPriority w:val="39"/>
    <w:unhideWhenUsed/>
    <w:qFormat/>
  </w:style>
  <w:style w:type="character" w:customStyle="1" w:styleId="14">
    <w:name w:val="标题 1 字符"/>
    <w:link w:val="113"/>
    <w:autoRedefine/>
    <w:qFormat/>
    <w:rPr>
      <w:b/>
      <w:sz w:val="44"/>
    </w:rPr>
  </w:style>
  <w:style w:type="paragraph" w:customStyle="1" w:styleId="113">
    <w:name w:val="标题 11"/>
    <w:basedOn w:val="a"/>
    <w:next w:val="a"/>
    <w:link w:val="14"/>
    <w:autoRedefine/>
    <w:qFormat/>
    <w:pPr>
      <w:keepNext/>
      <w:keepLines/>
      <w:spacing w:before="340" w:after="330" w:line="576" w:lineRule="auto"/>
      <w:outlineLvl w:val="0"/>
    </w:pPr>
    <w:rPr>
      <w:rFonts w:ascii="Times New Roman" w:hAnsi="Times New Roman"/>
      <w:b/>
      <w:sz w:val="44"/>
      <w:szCs w:val="20"/>
    </w:rPr>
  </w:style>
  <w:style w:type="character" w:customStyle="1" w:styleId="22">
    <w:name w:val="标题 2 字符"/>
    <w:link w:val="213"/>
    <w:autoRedefine/>
    <w:qFormat/>
    <w:rPr>
      <w:rFonts w:ascii="Arial" w:eastAsia="黑体" w:hAnsi="Arial"/>
      <w:b/>
      <w:sz w:val="32"/>
    </w:rPr>
  </w:style>
  <w:style w:type="paragraph" w:customStyle="1" w:styleId="213">
    <w:name w:val="标题 21"/>
    <w:basedOn w:val="a"/>
    <w:next w:val="a"/>
    <w:link w:val="22"/>
    <w:autoRedefine/>
    <w:qFormat/>
    <w:pPr>
      <w:keepNext/>
      <w:keepLines/>
      <w:spacing w:before="260" w:after="260" w:line="413" w:lineRule="auto"/>
      <w:outlineLvl w:val="1"/>
    </w:pPr>
    <w:rPr>
      <w:rFonts w:ascii="Arial" w:eastAsia="黑体" w:hAnsi="Arial"/>
      <w:b/>
      <w:sz w:val="32"/>
      <w:szCs w:val="20"/>
    </w:rPr>
  </w:style>
  <w:style w:type="character" w:customStyle="1" w:styleId="32">
    <w:name w:val="标题 3 字符"/>
    <w:link w:val="312"/>
    <w:autoRedefine/>
    <w:qFormat/>
    <w:rPr>
      <w:b/>
      <w:sz w:val="32"/>
    </w:rPr>
  </w:style>
  <w:style w:type="paragraph" w:customStyle="1" w:styleId="312">
    <w:name w:val="标题 31"/>
    <w:basedOn w:val="a"/>
    <w:next w:val="a"/>
    <w:link w:val="32"/>
    <w:autoRedefine/>
    <w:qFormat/>
    <w:pPr>
      <w:keepNext/>
      <w:keepLines/>
      <w:spacing w:before="260" w:after="260" w:line="413" w:lineRule="auto"/>
      <w:outlineLvl w:val="2"/>
    </w:pPr>
    <w:rPr>
      <w:rFonts w:ascii="Times New Roman" w:hAnsi="Times New Roman"/>
      <w:b/>
      <w:sz w:val="32"/>
      <w:szCs w:val="20"/>
    </w:rPr>
  </w:style>
  <w:style w:type="character" w:customStyle="1" w:styleId="40">
    <w:name w:val="标题 4 字符"/>
    <w:link w:val="412"/>
    <w:autoRedefine/>
    <w:qFormat/>
    <w:rPr>
      <w:rFonts w:ascii="宋体" w:eastAsia="宋体"/>
      <w:color w:val="800000"/>
      <w:sz w:val="28"/>
      <w:lang w:val="en-US" w:eastAsia="zh-CN" w:bidi="ar-SA"/>
    </w:rPr>
  </w:style>
  <w:style w:type="paragraph" w:customStyle="1" w:styleId="412">
    <w:name w:val="标题 41"/>
    <w:basedOn w:val="a"/>
    <w:next w:val="a"/>
    <w:link w:val="40"/>
    <w:autoRedefine/>
    <w:qFormat/>
    <w:pPr>
      <w:keepNext/>
      <w:keepLines/>
      <w:tabs>
        <w:tab w:val="left" w:pos="1134"/>
        <w:tab w:val="right" w:pos="7371"/>
      </w:tabs>
      <w:spacing w:line="360" w:lineRule="auto"/>
      <w:outlineLvl w:val="3"/>
    </w:pPr>
    <w:rPr>
      <w:rFonts w:ascii="宋体" w:hAnsi="Times New Roman"/>
      <w:color w:val="800000"/>
      <w:sz w:val="28"/>
      <w:szCs w:val="20"/>
    </w:rPr>
  </w:style>
  <w:style w:type="paragraph" w:styleId="afe">
    <w:name w:val="List Paragraph"/>
    <w:basedOn w:val="a"/>
    <w:autoRedefine/>
    <w:uiPriority w:val="34"/>
    <w:qFormat/>
    <w:pPr>
      <w:ind w:left="720"/>
      <w:contextualSpacing/>
    </w:pPr>
  </w:style>
  <w:style w:type="paragraph" w:styleId="aff">
    <w:name w:val="No Spacing"/>
    <w:autoRedefine/>
    <w:uiPriority w:val="1"/>
    <w:qFormat/>
  </w:style>
  <w:style w:type="paragraph" w:styleId="aff0">
    <w:name w:val="Quote"/>
    <w:basedOn w:val="a"/>
    <w:next w:val="a"/>
    <w:autoRedefine/>
    <w:uiPriority w:val="29"/>
    <w:qFormat/>
    <w:pPr>
      <w:ind w:left="720" w:right="720"/>
    </w:pPr>
    <w:rPr>
      <w:i/>
    </w:rPr>
  </w:style>
  <w:style w:type="paragraph" w:styleId="aff1">
    <w:name w:val="Intense Quote"/>
    <w:basedOn w:val="a"/>
    <w:next w:val="a"/>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TOC113">
    <w:name w:val="TOC 标题113"/>
    <w:autoRedefine/>
    <w:uiPriority w:val="39"/>
    <w:unhideWhenUsed/>
    <w:qFormat/>
  </w:style>
  <w:style w:type="paragraph" w:customStyle="1" w:styleId="1110">
    <w:name w:val="标题 111"/>
    <w:basedOn w:val="a"/>
    <w:next w:val="a"/>
    <w:link w:val="114"/>
    <w:autoRedefine/>
    <w:uiPriority w:val="9"/>
    <w:qFormat/>
    <w:pPr>
      <w:keepNext/>
      <w:keepLines/>
      <w:spacing w:before="480" w:after="200"/>
      <w:outlineLvl w:val="0"/>
    </w:pPr>
    <w:rPr>
      <w:rFonts w:ascii="Arial" w:eastAsia="Arial" w:hAnsi="Arial" w:cs="Arial"/>
      <w:sz w:val="40"/>
      <w:szCs w:val="40"/>
    </w:rPr>
  </w:style>
  <w:style w:type="paragraph" w:customStyle="1" w:styleId="2110">
    <w:name w:val="标题 211"/>
    <w:basedOn w:val="a"/>
    <w:next w:val="a"/>
    <w:autoRedefine/>
    <w:uiPriority w:val="9"/>
    <w:qFormat/>
    <w:pPr>
      <w:keepNext/>
      <w:keepLines/>
      <w:spacing w:before="360" w:after="200"/>
      <w:outlineLvl w:val="1"/>
    </w:pPr>
    <w:rPr>
      <w:rFonts w:ascii="Arial" w:eastAsia="Arial" w:hAnsi="Arial" w:cs="Arial"/>
      <w:sz w:val="34"/>
    </w:rPr>
  </w:style>
  <w:style w:type="paragraph" w:customStyle="1" w:styleId="3110">
    <w:name w:val="标题 311"/>
    <w:basedOn w:val="a"/>
    <w:next w:val="a"/>
    <w:autoRedefine/>
    <w:uiPriority w:val="9"/>
    <w:qFormat/>
    <w:pPr>
      <w:keepNext/>
      <w:keepLines/>
      <w:spacing w:before="320" w:after="200"/>
      <w:outlineLvl w:val="2"/>
    </w:pPr>
    <w:rPr>
      <w:rFonts w:ascii="Arial" w:eastAsia="Arial" w:hAnsi="Arial" w:cs="Arial"/>
      <w:sz w:val="30"/>
      <w:szCs w:val="30"/>
    </w:rPr>
  </w:style>
  <w:style w:type="paragraph" w:customStyle="1" w:styleId="4110">
    <w:name w:val="标题 411"/>
    <w:basedOn w:val="a"/>
    <w:next w:val="a"/>
    <w:autoRedefine/>
    <w:uiPriority w:val="9"/>
    <w:qFormat/>
    <w:pPr>
      <w:keepNext/>
      <w:keepLines/>
      <w:spacing w:before="320" w:after="200"/>
      <w:outlineLvl w:val="3"/>
    </w:pPr>
    <w:rPr>
      <w:rFonts w:ascii="Arial" w:eastAsia="Arial" w:hAnsi="Arial" w:cs="Arial"/>
      <w:b/>
      <w:bCs/>
      <w:sz w:val="26"/>
      <w:szCs w:val="26"/>
    </w:rPr>
  </w:style>
  <w:style w:type="paragraph" w:customStyle="1" w:styleId="5110">
    <w:name w:val="标题 511"/>
    <w:basedOn w:val="a"/>
    <w:next w:val="a"/>
    <w:link w:val="50"/>
    <w:autoRedefine/>
    <w:uiPriority w:val="9"/>
    <w:qFormat/>
    <w:pPr>
      <w:keepNext/>
      <w:keepLines/>
      <w:spacing w:before="320" w:after="200"/>
      <w:outlineLvl w:val="4"/>
    </w:pPr>
    <w:rPr>
      <w:rFonts w:ascii="Arial" w:eastAsia="Arial" w:hAnsi="Arial" w:cs="Arial"/>
      <w:b/>
      <w:bCs/>
      <w:sz w:val="24"/>
      <w:szCs w:val="24"/>
    </w:rPr>
  </w:style>
  <w:style w:type="paragraph" w:customStyle="1" w:styleId="611">
    <w:name w:val="标题 611"/>
    <w:basedOn w:val="a"/>
    <w:next w:val="a"/>
    <w:link w:val="60"/>
    <w:autoRedefine/>
    <w:uiPriority w:val="9"/>
    <w:qFormat/>
    <w:pPr>
      <w:keepNext/>
      <w:keepLines/>
      <w:spacing w:before="320" w:after="200"/>
      <w:outlineLvl w:val="5"/>
    </w:pPr>
    <w:rPr>
      <w:rFonts w:ascii="Arial" w:eastAsia="Arial" w:hAnsi="Arial" w:cs="Arial"/>
      <w:b/>
      <w:bCs/>
      <w:sz w:val="22"/>
    </w:rPr>
  </w:style>
  <w:style w:type="paragraph" w:customStyle="1" w:styleId="711">
    <w:name w:val="标题 711"/>
    <w:basedOn w:val="a"/>
    <w:next w:val="a"/>
    <w:link w:val="70"/>
    <w:autoRedefine/>
    <w:uiPriority w:val="9"/>
    <w:qFormat/>
    <w:pPr>
      <w:keepNext/>
      <w:keepLines/>
      <w:spacing w:before="320" w:after="200"/>
      <w:outlineLvl w:val="6"/>
    </w:pPr>
    <w:rPr>
      <w:rFonts w:ascii="Arial" w:eastAsia="Arial" w:hAnsi="Arial" w:cs="Arial"/>
      <w:b/>
      <w:bCs/>
      <w:i/>
      <w:iCs/>
      <w:sz w:val="22"/>
    </w:rPr>
  </w:style>
  <w:style w:type="paragraph" w:customStyle="1" w:styleId="811">
    <w:name w:val="标题 811"/>
    <w:basedOn w:val="a"/>
    <w:next w:val="a"/>
    <w:link w:val="80"/>
    <w:autoRedefine/>
    <w:uiPriority w:val="9"/>
    <w:qFormat/>
    <w:pPr>
      <w:keepNext/>
      <w:keepLines/>
      <w:spacing w:before="320" w:after="200"/>
      <w:outlineLvl w:val="7"/>
    </w:pPr>
    <w:rPr>
      <w:rFonts w:ascii="Arial" w:eastAsia="Arial" w:hAnsi="Arial" w:cs="Arial"/>
      <w:i/>
      <w:iCs/>
      <w:sz w:val="22"/>
    </w:rPr>
  </w:style>
  <w:style w:type="paragraph" w:customStyle="1" w:styleId="911">
    <w:name w:val="标题 911"/>
    <w:basedOn w:val="a"/>
    <w:next w:val="a"/>
    <w:link w:val="90"/>
    <w:autoRedefine/>
    <w:uiPriority w:val="9"/>
    <w:qFormat/>
    <w:pPr>
      <w:keepNext/>
      <w:keepLines/>
      <w:spacing w:before="320" w:after="200"/>
      <w:outlineLvl w:val="8"/>
    </w:pPr>
    <w:rPr>
      <w:rFonts w:ascii="Arial" w:eastAsia="Arial" w:hAnsi="Arial" w:cs="Arial"/>
      <w:i/>
      <w:iCs/>
      <w:szCs w:val="21"/>
    </w:rPr>
  </w:style>
  <w:style w:type="character" w:customStyle="1" w:styleId="115">
    <w:name w:val="默认段落字体11"/>
    <w:autoRedefine/>
    <w:uiPriority w:val="1"/>
    <w:unhideWhenUsed/>
    <w:qFormat/>
  </w:style>
  <w:style w:type="character" w:customStyle="1" w:styleId="114">
    <w:name w:val="标题 1 字符1"/>
    <w:link w:val="1110"/>
    <w:autoRedefine/>
    <w:uiPriority w:val="9"/>
    <w:qFormat/>
    <w:rPr>
      <w:rFonts w:ascii="Arial" w:eastAsia="Arial" w:hAnsi="Arial" w:cs="Arial"/>
      <w:sz w:val="40"/>
      <w:szCs w:val="40"/>
    </w:rPr>
  </w:style>
  <w:style w:type="character" w:customStyle="1" w:styleId="50">
    <w:name w:val="标题 5 字符"/>
    <w:link w:val="5110"/>
    <w:autoRedefine/>
    <w:uiPriority w:val="9"/>
    <w:qFormat/>
    <w:rPr>
      <w:rFonts w:ascii="Arial" w:eastAsia="Arial" w:hAnsi="Arial" w:cs="Arial"/>
      <w:b/>
      <w:bCs/>
      <w:sz w:val="24"/>
      <w:szCs w:val="24"/>
    </w:rPr>
  </w:style>
  <w:style w:type="character" w:customStyle="1" w:styleId="60">
    <w:name w:val="标题 6 字符"/>
    <w:link w:val="611"/>
    <w:autoRedefine/>
    <w:uiPriority w:val="9"/>
    <w:qFormat/>
    <w:rPr>
      <w:rFonts w:ascii="Arial" w:eastAsia="Arial" w:hAnsi="Arial" w:cs="Arial"/>
      <w:b/>
      <w:bCs/>
      <w:sz w:val="22"/>
      <w:szCs w:val="22"/>
    </w:rPr>
  </w:style>
  <w:style w:type="character" w:customStyle="1" w:styleId="70">
    <w:name w:val="标题 7 字符"/>
    <w:link w:val="711"/>
    <w:autoRedefine/>
    <w:uiPriority w:val="9"/>
    <w:qFormat/>
    <w:rPr>
      <w:rFonts w:ascii="Arial" w:eastAsia="Arial" w:hAnsi="Arial" w:cs="Arial"/>
      <w:b/>
      <w:bCs/>
      <w:i/>
      <w:iCs/>
      <w:sz w:val="22"/>
      <w:szCs w:val="22"/>
    </w:rPr>
  </w:style>
  <w:style w:type="character" w:customStyle="1" w:styleId="80">
    <w:name w:val="标题 8 字符"/>
    <w:link w:val="811"/>
    <w:autoRedefine/>
    <w:uiPriority w:val="9"/>
    <w:qFormat/>
    <w:rPr>
      <w:rFonts w:ascii="Arial" w:eastAsia="Arial" w:hAnsi="Arial" w:cs="Arial"/>
      <w:i/>
      <w:iCs/>
      <w:sz w:val="22"/>
      <w:szCs w:val="22"/>
    </w:rPr>
  </w:style>
  <w:style w:type="character" w:customStyle="1" w:styleId="90">
    <w:name w:val="标题 9 字符"/>
    <w:link w:val="911"/>
    <w:autoRedefine/>
    <w:uiPriority w:val="9"/>
    <w:qFormat/>
    <w:rPr>
      <w:rFonts w:ascii="Arial" w:eastAsia="Arial" w:hAnsi="Arial" w:cs="Arial"/>
      <w:i/>
      <w:iCs/>
      <w:sz w:val="21"/>
      <w:szCs w:val="21"/>
    </w:rPr>
  </w:style>
  <w:style w:type="paragraph" w:customStyle="1" w:styleId="116">
    <w:name w:val="题注11"/>
    <w:basedOn w:val="a"/>
    <w:next w:val="a"/>
    <w:autoRedefine/>
    <w:uiPriority w:val="35"/>
    <w:qFormat/>
    <w:pPr>
      <w:spacing w:line="276" w:lineRule="auto"/>
    </w:pPr>
    <w:rPr>
      <w:b/>
      <w:bCs/>
      <w:color w:val="4F81BD"/>
      <w:sz w:val="18"/>
      <w:szCs w:val="18"/>
    </w:rPr>
  </w:style>
  <w:style w:type="paragraph" w:customStyle="1" w:styleId="117">
    <w:name w:val="正文文本缩进11"/>
    <w:basedOn w:val="a"/>
    <w:link w:val="aff2"/>
    <w:autoRedefine/>
    <w:uiPriority w:val="99"/>
    <w:unhideWhenUsed/>
    <w:qFormat/>
    <w:pPr>
      <w:spacing w:after="120"/>
      <w:ind w:left="420"/>
    </w:pPr>
  </w:style>
  <w:style w:type="character" w:customStyle="1" w:styleId="aff2">
    <w:name w:val="正文文本缩进 字符"/>
    <w:link w:val="117"/>
    <w:autoRedefine/>
    <w:uiPriority w:val="99"/>
    <w:semiHidden/>
    <w:qFormat/>
    <w:rPr>
      <w:rFonts w:ascii="Calibri" w:hAnsi="Calibri"/>
      <w:sz w:val="21"/>
      <w:szCs w:val="22"/>
    </w:rPr>
  </w:style>
  <w:style w:type="paragraph" w:customStyle="1" w:styleId="118">
    <w:name w:val="尾注文本11"/>
    <w:basedOn w:val="a"/>
    <w:link w:val="aff3"/>
    <w:autoRedefine/>
    <w:uiPriority w:val="99"/>
    <w:unhideWhenUsed/>
    <w:qFormat/>
    <w:rPr>
      <w:sz w:val="20"/>
    </w:rPr>
  </w:style>
  <w:style w:type="character" w:customStyle="1" w:styleId="aff3">
    <w:name w:val="尾注文本 字符"/>
    <w:link w:val="118"/>
    <w:autoRedefine/>
    <w:uiPriority w:val="99"/>
    <w:qFormat/>
    <w:rPr>
      <w:sz w:val="20"/>
    </w:rPr>
  </w:style>
  <w:style w:type="paragraph" w:customStyle="1" w:styleId="119">
    <w:name w:val="页脚11"/>
    <w:basedOn w:val="a"/>
    <w:link w:val="aff4"/>
    <w:autoRedefine/>
    <w:uiPriority w:val="99"/>
    <w:unhideWhenUsed/>
    <w:qFormat/>
    <w:pPr>
      <w:tabs>
        <w:tab w:val="center" w:pos="7143"/>
        <w:tab w:val="right" w:pos="14287"/>
      </w:tabs>
    </w:pPr>
  </w:style>
  <w:style w:type="character" w:customStyle="1" w:styleId="aff4">
    <w:name w:val="页脚 字符"/>
    <w:link w:val="119"/>
    <w:autoRedefine/>
    <w:uiPriority w:val="99"/>
    <w:qFormat/>
  </w:style>
  <w:style w:type="paragraph" w:customStyle="1" w:styleId="11a">
    <w:name w:val="页眉11"/>
    <w:basedOn w:val="a"/>
    <w:autoRedefine/>
    <w:uiPriority w:val="99"/>
    <w:unhideWhenUsed/>
    <w:qFormat/>
    <w:pPr>
      <w:tabs>
        <w:tab w:val="center" w:pos="7143"/>
        <w:tab w:val="right" w:pos="14287"/>
      </w:tabs>
    </w:pPr>
  </w:style>
  <w:style w:type="paragraph" w:customStyle="1" w:styleId="15">
    <w:name w:val="副标题1"/>
    <w:basedOn w:val="a"/>
    <w:next w:val="a"/>
    <w:link w:val="aff5"/>
    <w:autoRedefine/>
    <w:uiPriority w:val="11"/>
    <w:qFormat/>
    <w:pPr>
      <w:spacing w:before="200" w:after="200"/>
    </w:pPr>
    <w:rPr>
      <w:sz w:val="24"/>
      <w:szCs w:val="24"/>
    </w:rPr>
  </w:style>
  <w:style w:type="character" w:customStyle="1" w:styleId="aff5">
    <w:name w:val="副标题 字符"/>
    <w:link w:val="15"/>
    <w:autoRedefine/>
    <w:uiPriority w:val="11"/>
    <w:qFormat/>
    <w:rPr>
      <w:sz w:val="24"/>
      <w:szCs w:val="24"/>
    </w:rPr>
  </w:style>
  <w:style w:type="paragraph" w:customStyle="1" w:styleId="11b">
    <w:name w:val="脚注文本11"/>
    <w:basedOn w:val="a"/>
    <w:link w:val="aff6"/>
    <w:autoRedefine/>
    <w:uiPriority w:val="99"/>
    <w:unhideWhenUsed/>
    <w:qFormat/>
    <w:pPr>
      <w:spacing w:after="40"/>
    </w:pPr>
    <w:rPr>
      <w:sz w:val="18"/>
    </w:rPr>
  </w:style>
  <w:style w:type="character" w:customStyle="1" w:styleId="aff6">
    <w:name w:val="脚注文本 字符"/>
    <w:link w:val="11b"/>
    <w:autoRedefine/>
    <w:uiPriority w:val="99"/>
    <w:qFormat/>
    <w:rPr>
      <w:sz w:val="18"/>
    </w:rPr>
  </w:style>
  <w:style w:type="paragraph" w:customStyle="1" w:styleId="120">
    <w:name w:val="图表目录12"/>
    <w:basedOn w:val="a"/>
    <w:next w:val="a"/>
    <w:autoRedefine/>
    <w:uiPriority w:val="99"/>
    <w:unhideWhenUsed/>
    <w:qFormat/>
  </w:style>
  <w:style w:type="paragraph" w:customStyle="1" w:styleId="11c">
    <w:name w:val="普通(网站)11"/>
    <w:basedOn w:val="a"/>
    <w:autoRedefine/>
    <w:uiPriority w:val="99"/>
    <w:qFormat/>
    <w:rPr>
      <w:sz w:val="24"/>
    </w:rPr>
  </w:style>
  <w:style w:type="paragraph" w:customStyle="1" w:styleId="11d">
    <w:name w:val="标题11"/>
    <w:basedOn w:val="a"/>
    <w:next w:val="a"/>
    <w:link w:val="aff7"/>
    <w:autoRedefine/>
    <w:uiPriority w:val="10"/>
    <w:qFormat/>
    <w:pPr>
      <w:spacing w:before="300" w:after="200"/>
      <w:contextualSpacing/>
    </w:pPr>
    <w:rPr>
      <w:sz w:val="48"/>
      <w:szCs w:val="48"/>
    </w:rPr>
  </w:style>
  <w:style w:type="character" w:customStyle="1" w:styleId="aff7">
    <w:name w:val="标题 字符"/>
    <w:link w:val="11d"/>
    <w:autoRedefine/>
    <w:uiPriority w:val="10"/>
    <w:qFormat/>
    <w:rPr>
      <w:sz w:val="48"/>
      <w:szCs w:val="48"/>
    </w:rPr>
  </w:style>
  <w:style w:type="paragraph" w:customStyle="1" w:styleId="214">
    <w:name w:val="正文文本首行缩进 21"/>
    <w:basedOn w:val="117"/>
    <w:autoRedefine/>
    <w:qFormat/>
    <w:pPr>
      <w:spacing w:after="0" w:line="360" w:lineRule="auto"/>
      <w:ind w:left="0" w:firstLine="420"/>
    </w:pPr>
    <w:rPr>
      <w:rFonts w:ascii="宋体" w:hAnsi="宋体"/>
      <w:szCs w:val="20"/>
    </w:rPr>
  </w:style>
  <w:style w:type="table" w:customStyle="1" w:styleId="11e">
    <w:name w:val="网格型11"/>
    <w:autoRedefine/>
    <w:uiPriority w:val="59"/>
    <w:qFormat/>
    <w:tblPr>
      <w:tblCellMar>
        <w:top w:w="0" w:type="dxa"/>
        <w:left w:w="0" w:type="dxa"/>
        <w:bottom w:w="0" w:type="dxa"/>
        <w:right w:w="0" w:type="dxa"/>
      </w:tblCellMar>
    </w:tblPr>
  </w:style>
  <w:style w:type="character" w:customStyle="1" w:styleId="11f">
    <w:name w:val="要点11"/>
    <w:autoRedefine/>
    <w:uiPriority w:val="22"/>
    <w:qFormat/>
    <w:rPr>
      <w:b/>
      <w:bCs/>
    </w:rPr>
  </w:style>
  <w:style w:type="character" w:customStyle="1" w:styleId="11f0">
    <w:name w:val="尾注引用11"/>
    <w:autoRedefine/>
    <w:uiPriority w:val="99"/>
    <w:unhideWhenUsed/>
    <w:qFormat/>
    <w:rPr>
      <w:vertAlign w:val="superscript"/>
    </w:rPr>
  </w:style>
  <w:style w:type="character" w:customStyle="1" w:styleId="11f1">
    <w:name w:val="超链接11"/>
    <w:autoRedefine/>
    <w:uiPriority w:val="99"/>
    <w:unhideWhenUsed/>
    <w:qFormat/>
    <w:rPr>
      <w:color w:val="0000FF"/>
      <w:u w:val="single"/>
    </w:rPr>
  </w:style>
  <w:style w:type="character" w:customStyle="1" w:styleId="11f2">
    <w:name w:val="脚注引用11"/>
    <w:autoRedefine/>
    <w:uiPriority w:val="99"/>
    <w:unhideWhenUsed/>
    <w:qFormat/>
    <w:rPr>
      <w:vertAlign w:val="superscript"/>
    </w:rPr>
  </w:style>
  <w:style w:type="paragraph" w:customStyle="1" w:styleId="TOC112">
    <w:name w:val="TOC 标题112"/>
    <w:autoRedefine/>
    <w:uiPriority w:val="39"/>
    <w:unhideWhenUsed/>
    <w:qFormat/>
  </w:style>
  <w:style w:type="character" w:customStyle="1" w:styleId="Heading1Char">
    <w:name w:val="Heading 1 Char"/>
    <w:autoRedefine/>
    <w:uiPriority w:val="9"/>
    <w:qFormat/>
    <w:rPr>
      <w:rFonts w:ascii="Arial" w:eastAsia="Arial" w:hAnsi="Arial" w:cs="Arial"/>
      <w:sz w:val="40"/>
      <w:szCs w:val="40"/>
    </w:rPr>
  </w:style>
  <w:style w:type="character" w:customStyle="1" w:styleId="Heading5Char">
    <w:name w:val="Heading 5 Char"/>
    <w:autoRedefine/>
    <w:uiPriority w:val="9"/>
    <w:qFormat/>
    <w:rPr>
      <w:rFonts w:ascii="Arial" w:eastAsia="Arial" w:hAnsi="Arial" w:cs="Arial"/>
      <w:b/>
      <w:bCs/>
      <w:sz w:val="24"/>
      <w:szCs w:val="24"/>
    </w:rPr>
  </w:style>
  <w:style w:type="character" w:customStyle="1" w:styleId="Heading6Char">
    <w:name w:val="Heading 6 Char"/>
    <w:autoRedefine/>
    <w:uiPriority w:val="9"/>
    <w:qFormat/>
    <w:rPr>
      <w:rFonts w:ascii="Arial" w:eastAsia="Arial" w:hAnsi="Arial" w:cs="Arial"/>
      <w:b/>
      <w:bCs/>
      <w:sz w:val="22"/>
      <w:szCs w:val="22"/>
    </w:rPr>
  </w:style>
  <w:style w:type="character" w:customStyle="1" w:styleId="Heading7Char">
    <w:name w:val="Heading 7 Char"/>
    <w:autoRedefine/>
    <w:uiPriority w:val="9"/>
    <w:qFormat/>
    <w:rPr>
      <w:rFonts w:ascii="Arial" w:eastAsia="Arial" w:hAnsi="Arial" w:cs="Arial"/>
      <w:b/>
      <w:bCs/>
      <w:i/>
      <w:iCs/>
      <w:sz w:val="22"/>
      <w:szCs w:val="22"/>
    </w:rPr>
  </w:style>
  <w:style w:type="character" w:customStyle="1" w:styleId="Heading8Char">
    <w:name w:val="Heading 8 Char"/>
    <w:autoRedefine/>
    <w:uiPriority w:val="9"/>
    <w:qFormat/>
    <w:rPr>
      <w:rFonts w:ascii="Arial" w:eastAsia="Arial" w:hAnsi="Arial" w:cs="Arial"/>
      <w:i/>
      <w:iCs/>
      <w:sz w:val="22"/>
      <w:szCs w:val="22"/>
    </w:rPr>
  </w:style>
  <w:style w:type="character" w:customStyle="1" w:styleId="Heading9Char">
    <w:name w:val="Heading 9 Char"/>
    <w:autoRedefine/>
    <w:uiPriority w:val="9"/>
    <w:qFormat/>
    <w:rPr>
      <w:rFonts w:ascii="Arial" w:eastAsia="Arial" w:hAnsi="Arial" w:cs="Arial"/>
      <w:i/>
      <w:iCs/>
      <w:sz w:val="21"/>
      <w:szCs w:val="21"/>
    </w:rPr>
  </w:style>
  <w:style w:type="character" w:customStyle="1" w:styleId="TitleChar">
    <w:name w:val="Title Char"/>
    <w:autoRedefine/>
    <w:uiPriority w:val="10"/>
    <w:qFormat/>
    <w:rPr>
      <w:sz w:val="48"/>
      <w:szCs w:val="48"/>
    </w:rPr>
  </w:style>
  <w:style w:type="character" w:customStyle="1" w:styleId="SubtitleChar">
    <w:name w:val="Subtitle Char"/>
    <w:autoRedefine/>
    <w:uiPriority w:val="11"/>
    <w:qFormat/>
    <w:rPr>
      <w:sz w:val="24"/>
      <w:szCs w:val="24"/>
    </w:rPr>
  </w:style>
  <w:style w:type="character" w:customStyle="1" w:styleId="QuoteChar">
    <w:name w:val="Quote Char"/>
    <w:autoRedefine/>
    <w:uiPriority w:val="29"/>
    <w:qFormat/>
    <w:rPr>
      <w:i/>
    </w:rPr>
  </w:style>
  <w:style w:type="character" w:customStyle="1" w:styleId="IntenseQuoteChar">
    <w:name w:val="Intense Quote Char"/>
    <w:autoRedefine/>
    <w:uiPriority w:val="30"/>
    <w:qFormat/>
    <w:rPr>
      <w:i/>
    </w:rPr>
  </w:style>
  <w:style w:type="character" w:customStyle="1" w:styleId="CaptionChar">
    <w:name w:val="Caption Char"/>
    <w:autoRedefine/>
    <w:uiPriority w:val="99"/>
    <w:qFormat/>
  </w:style>
  <w:style w:type="character" w:customStyle="1" w:styleId="FootnoteTextChar">
    <w:name w:val="Footnote Text Char"/>
    <w:autoRedefine/>
    <w:uiPriority w:val="99"/>
    <w:qFormat/>
    <w:rPr>
      <w:sz w:val="18"/>
    </w:rPr>
  </w:style>
  <w:style w:type="character" w:customStyle="1" w:styleId="EndnoteTextChar">
    <w:name w:val="Endnote Text Char"/>
    <w:autoRedefine/>
    <w:uiPriority w:val="99"/>
    <w:qFormat/>
    <w:rPr>
      <w:sz w:val="20"/>
    </w:rPr>
  </w:style>
  <w:style w:type="paragraph" w:customStyle="1" w:styleId="TOC111">
    <w:name w:val="TOC 标题111"/>
    <w:autoRedefine/>
    <w:uiPriority w:val="39"/>
    <w:unhideWhenUsed/>
    <w:qFormat/>
  </w:style>
  <w:style w:type="paragraph" w:customStyle="1" w:styleId="16">
    <w:name w:val="无间隔1"/>
    <w:autoRedefine/>
    <w:uiPriority w:val="1"/>
    <w:qFormat/>
  </w:style>
  <w:style w:type="paragraph" w:customStyle="1" w:styleId="17">
    <w:name w:val="引用1"/>
    <w:basedOn w:val="a"/>
    <w:next w:val="a"/>
    <w:link w:val="aff8"/>
    <w:autoRedefine/>
    <w:uiPriority w:val="29"/>
    <w:qFormat/>
    <w:pPr>
      <w:ind w:left="720" w:right="720"/>
    </w:pPr>
    <w:rPr>
      <w:i/>
    </w:rPr>
  </w:style>
  <w:style w:type="character" w:customStyle="1" w:styleId="aff8">
    <w:name w:val="引用 字符"/>
    <w:link w:val="17"/>
    <w:autoRedefine/>
    <w:uiPriority w:val="29"/>
    <w:qFormat/>
    <w:rPr>
      <w:i/>
    </w:rPr>
  </w:style>
  <w:style w:type="paragraph" w:customStyle="1" w:styleId="18">
    <w:name w:val="明显引用1"/>
    <w:basedOn w:val="a"/>
    <w:next w:val="a"/>
    <w:link w:val="aff9"/>
    <w:autoRedefin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9">
    <w:name w:val="明显引用 字符"/>
    <w:link w:val="18"/>
    <w:autoRedefine/>
    <w:uiPriority w:val="30"/>
    <w:qFormat/>
    <w:rPr>
      <w:i/>
    </w:rPr>
  </w:style>
  <w:style w:type="table" w:customStyle="1" w:styleId="TableGridLight">
    <w:name w:val="Table Grid Light"/>
    <w:autoRedefine/>
    <w:uiPriority w:val="59"/>
    <w:qFormat/>
    <w:tblPr>
      <w:tblCellMar>
        <w:top w:w="0" w:type="dxa"/>
        <w:left w:w="0" w:type="dxa"/>
        <w:bottom w:w="0" w:type="dxa"/>
        <w:right w:w="0" w:type="dxa"/>
      </w:tblCellMar>
    </w:tblPr>
  </w:style>
  <w:style w:type="table" w:customStyle="1" w:styleId="GridTable1Light-Accent1">
    <w:name w:val="Grid Table 1 Light - Accent 1"/>
    <w:autoRedefine/>
    <w:uiPriority w:val="99"/>
    <w:qFormat/>
    <w:tblPr>
      <w:tblCellMar>
        <w:top w:w="0" w:type="dxa"/>
        <w:left w:w="0" w:type="dxa"/>
        <w:bottom w:w="0" w:type="dxa"/>
        <w:right w:w="0" w:type="dxa"/>
      </w:tblCellMar>
    </w:tblPr>
  </w:style>
  <w:style w:type="table" w:customStyle="1" w:styleId="GridTable1Light-Accent2">
    <w:name w:val="Grid Table 1 Light - Accent 2"/>
    <w:autoRedefine/>
    <w:uiPriority w:val="99"/>
    <w:qFormat/>
    <w:tblPr>
      <w:tblCellMar>
        <w:top w:w="0" w:type="dxa"/>
        <w:left w:w="0" w:type="dxa"/>
        <w:bottom w:w="0" w:type="dxa"/>
        <w:right w:w="0" w:type="dxa"/>
      </w:tblCellMar>
    </w:tblPr>
  </w:style>
  <w:style w:type="table" w:customStyle="1" w:styleId="GridTable1Light-Accent3">
    <w:name w:val="Grid Table 1 Light - Accent 3"/>
    <w:autoRedefine/>
    <w:uiPriority w:val="99"/>
    <w:qFormat/>
    <w:tblPr>
      <w:tblCellMar>
        <w:top w:w="0" w:type="dxa"/>
        <w:left w:w="0" w:type="dxa"/>
        <w:bottom w:w="0" w:type="dxa"/>
        <w:right w:w="0" w:type="dxa"/>
      </w:tblCellMar>
    </w:tblPr>
  </w:style>
  <w:style w:type="table" w:customStyle="1" w:styleId="GridTable1Light-Accent4">
    <w:name w:val="Grid Table 1 Light - Accent 4"/>
    <w:autoRedefine/>
    <w:uiPriority w:val="99"/>
    <w:qFormat/>
    <w:tblPr>
      <w:tblCellMar>
        <w:top w:w="0" w:type="dxa"/>
        <w:left w:w="0" w:type="dxa"/>
        <w:bottom w:w="0" w:type="dxa"/>
        <w:right w:w="0" w:type="dxa"/>
      </w:tblCellMar>
    </w:tblPr>
  </w:style>
  <w:style w:type="table" w:customStyle="1" w:styleId="GridTable1Light-Accent5">
    <w:name w:val="Grid Table 1 Light - Accent 5"/>
    <w:autoRedefine/>
    <w:uiPriority w:val="99"/>
    <w:qFormat/>
    <w:tblPr>
      <w:tblCellMar>
        <w:top w:w="0" w:type="dxa"/>
        <w:left w:w="0" w:type="dxa"/>
        <w:bottom w:w="0" w:type="dxa"/>
        <w:right w:w="0" w:type="dxa"/>
      </w:tblCellMar>
    </w:tblPr>
  </w:style>
  <w:style w:type="table" w:customStyle="1" w:styleId="GridTable1Light-Accent6">
    <w:name w:val="Grid Table 1 Light - Accent 6"/>
    <w:autoRedefine/>
    <w:uiPriority w:val="99"/>
    <w:qFormat/>
    <w:tblPr>
      <w:tblCellMar>
        <w:top w:w="0" w:type="dxa"/>
        <w:left w:w="0" w:type="dxa"/>
        <w:bottom w:w="0" w:type="dxa"/>
        <w:right w:w="0" w:type="dxa"/>
      </w:tblCellMar>
    </w:tblPr>
  </w:style>
  <w:style w:type="table" w:customStyle="1" w:styleId="GridTable2-Accent1">
    <w:name w:val="Grid Table 2 - Accent 1"/>
    <w:autoRedefine/>
    <w:uiPriority w:val="99"/>
    <w:qFormat/>
    <w:tblPr>
      <w:tblCellMar>
        <w:top w:w="0" w:type="dxa"/>
        <w:left w:w="0" w:type="dxa"/>
        <w:bottom w:w="0" w:type="dxa"/>
        <w:right w:w="0" w:type="dxa"/>
      </w:tblCellMar>
    </w:tblPr>
  </w:style>
  <w:style w:type="table" w:customStyle="1" w:styleId="GridTable2-Accent2">
    <w:name w:val="Grid Table 2 - Accent 2"/>
    <w:autoRedefine/>
    <w:uiPriority w:val="99"/>
    <w:qFormat/>
    <w:tblPr>
      <w:tblCellMar>
        <w:top w:w="0" w:type="dxa"/>
        <w:left w:w="0" w:type="dxa"/>
        <w:bottom w:w="0" w:type="dxa"/>
        <w:right w:w="0" w:type="dxa"/>
      </w:tblCellMar>
    </w:tblPr>
  </w:style>
  <w:style w:type="table" w:customStyle="1" w:styleId="GridTable2-Accent3">
    <w:name w:val="Grid Table 2 - Accent 3"/>
    <w:autoRedefine/>
    <w:uiPriority w:val="99"/>
    <w:qFormat/>
    <w:tblPr>
      <w:tblCellMar>
        <w:top w:w="0" w:type="dxa"/>
        <w:left w:w="0" w:type="dxa"/>
        <w:bottom w:w="0" w:type="dxa"/>
        <w:right w:w="0" w:type="dxa"/>
      </w:tblCellMar>
    </w:tblPr>
  </w:style>
  <w:style w:type="table" w:customStyle="1" w:styleId="GridTable2-Accent4">
    <w:name w:val="Grid Table 2 - Accent 4"/>
    <w:autoRedefine/>
    <w:uiPriority w:val="99"/>
    <w:qFormat/>
    <w:tblPr>
      <w:tblCellMar>
        <w:top w:w="0" w:type="dxa"/>
        <w:left w:w="0" w:type="dxa"/>
        <w:bottom w:w="0" w:type="dxa"/>
        <w:right w:w="0" w:type="dxa"/>
      </w:tblCellMar>
    </w:tblPr>
  </w:style>
  <w:style w:type="table" w:customStyle="1" w:styleId="GridTable2-Accent5">
    <w:name w:val="Grid Table 2 - Accent 5"/>
    <w:autoRedefine/>
    <w:uiPriority w:val="99"/>
    <w:qFormat/>
    <w:tblPr>
      <w:tblCellMar>
        <w:top w:w="0" w:type="dxa"/>
        <w:left w:w="0" w:type="dxa"/>
        <w:bottom w:w="0" w:type="dxa"/>
        <w:right w:w="0" w:type="dxa"/>
      </w:tblCellMar>
    </w:tblPr>
  </w:style>
  <w:style w:type="table" w:customStyle="1" w:styleId="GridTable2-Accent6">
    <w:name w:val="Grid Table 2 - Accent 6"/>
    <w:autoRedefine/>
    <w:uiPriority w:val="99"/>
    <w:qFormat/>
    <w:tblPr>
      <w:tblCellMar>
        <w:top w:w="0" w:type="dxa"/>
        <w:left w:w="0" w:type="dxa"/>
        <w:bottom w:w="0" w:type="dxa"/>
        <w:right w:w="0" w:type="dxa"/>
      </w:tblCellMar>
    </w:tblPr>
  </w:style>
  <w:style w:type="table" w:customStyle="1" w:styleId="GridTable3-Accent1">
    <w:name w:val="Grid Table 3 - Accent 1"/>
    <w:autoRedefine/>
    <w:uiPriority w:val="99"/>
    <w:qFormat/>
    <w:tblPr>
      <w:tblCellMar>
        <w:top w:w="0" w:type="dxa"/>
        <w:left w:w="0" w:type="dxa"/>
        <w:bottom w:w="0" w:type="dxa"/>
        <w:right w:w="0" w:type="dxa"/>
      </w:tblCellMar>
    </w:tblPr>
  </w:style>
  <w:style w:type="table" w:customStyle="1" w:styleId="GridTable3-Accent2">
    <w:name w:val="Grid Table 3 - Accent 2"/>
    <w:autoRedefine/>
    <w:uiPriority w:val="99"/>
    <w:qFormat/>
    <w:tblPr>
      <w:tblCellMar>
        <w:top w:w="0" w:type="dxa"/>
        <w:left w:w="0" w:type="dxa"/>
        <w:bottom w:w="0" w:type="dxa"/>
        <w:right w:w="0" w:type="dxa"/>
      </w:tblCellMar>
    </w:tblPr>
  </w:style>
  <w:style w:type="table" w:customStyle="1" w:styleId="GridTable3-Accent3">
    <w:name w:val="Grid Table 3 - Accent 3"/>
    <w:autoRedefine/>
    <w:uiPriority w:val="99"/>
    <w:qFormat/>
    <w:tblPr>
      <w:tblCellMar>
        <w:top w:w="0" w:type="dxa"/>
        <w:left w:w="0" w:type="dxa"/>
        <w:bottom w:w="0" w:type="dxa"/>
        <w:right w:w="0" w:type="dxa"/>
      </w:tblCellMar>
    </w:tblPr>
  </w:style>
  <w:style w:type="table" w:customStyle="1" w:styleId="GridTable3-Accent4">
    <w:name w:val="Grid Table 3 - Accent 4"/>
    <w:autoRedefine/>
    <w:uiPriority w:val="99"/>
    <w:qFormat/>
    <w:tblPr>
      <w:tblCellMar>
        <w:top w:w="0" w:type="dxa"/>
        <w:left w:w="0" w:type="dxa"/>
        <w:bottom w:w="0" w:type="dxa"/>
        <w:right w:w="0" w:type="dxa"/>
      </w:tblCellMar>
    </w:tblPr>
  </w:style>
  <w:style w:type="table" w:customStyle="1" w:styleId="GridTable3-Accent5">
    <w:name w:val="Grid Table 3 - Accent 5"/>
    <w:autoRedefine/>
    <w:uiPriority w:val="99"/>
    <w:qFormat/>
    <w:tblPr>
      <w:tblCellMar>
        <w:top w:w="0" w:type="dxa"/>
        <w:left w:w="0" w:type="dxa"/>
        <w:bottom w:w="0" w:type="dxa"/>
        <w:right w:w="0" w:type="dxa"/>
      </w:tblCellMar>
    </w:tblPr>
  </w:style>
  <w:style w:type="table" w:customStyle="1" w:styleId="GridTable3-Accent6">
    <w:name w:val="Grid Table 3 - Accent 6"/>
    <w:autoRedefine/>
    <w:uiPriority w:val="99"/>
    <w:qFormat/>
    <w:tblPr>
      <w:tblCellMar>
        <w:top w:w="0" w:type="dxa"/>
        <w:left w:w="0" w:type="dxa"/>
        <w:bottom w:w="0" w:type="dxa"/>
        <w:right w:w="0" w:type="dxa"/>
      </w:tblCellMar>
    </w:tblPr>
  </w:style>
  <w:style w:type="table" w:customStyle="1" w:styleId="GridTable4-Accent1">
    <w:name w:val="Grid Table 4 - Accent 1"/>
    <w:autoRedefine/>
    <w:uiPriority w:val="59"/>
    <w:qFormat/>
    <w:tblPr>
      <w:tblCellMar>
        <w:top w:w="0" w:type="dxa"/>
        <w:left w:w="0" w:type="dxa"/>
        <w:bottom w:w="0" w:type="dxa"/>
        <w:right w:w="0" w:type="dxa"/>
      </w:tblCellMar>
    </w:tblPr>
  </w:style>
  <w:style w:type="table" w:customStyle="1" w:styleId="GridTable4-Accent2">
    <w:name w:val="Grid Table 4 - Accent 2"/>
    <w:autoRedefine/>
    <w:uiPriority w:val="59"/>
    <w:qFormat/>
    <w:tblPr>
      <w:tblCellMar>
        <w:top w:w="0" w:type="dxa"/>
        <w:left w:w="0" w:type="dxa"/>
        <w:bottom w:w="0" w:type="dxa"/>
        <w:right w:w="0" w:type="dxa"/>
      </w:tblCellMar>
    </w:tblPr>
  </w:style>
  <w:style w:type="table" w:customStyle="1" w:styleId="GridTable4-Accent3">
    <w:name w:val="Grid Table 4 - Accent 3"/>
    <w:autoRedefine/>
    <w:uiPriority w:val="59"/>
    <w:qFormat/>
    <w:tblPr>
      <w:tblCellMar>
        <w:top w:w="0" w:type="dxa"/>
        <w:left w:w="0" w:type="dxa"/>
        <w:bottom w:w="0" w:type="dxa"/>
        <w:right w:w="0" w:type="dxa"/>
      </w:tblCellMar>
    </w:tblPr>
  </w:style>
  <w:style w:type="table" w:customStyle="1" w:styleId="GridTable4-Accent4">
    <w:name w:val="Grid Table 4 - Accent 4"/>
    <w:autoRedefine/>
    <w:uiPriority w:val="59"/>
    <w:qFormat/>
    <w:tblPr>
      <w:tblCellMar>
        <w:top w:w="0" w:type="dxa"/>
        <w:left w:w="0" w:type="dxa"/>
        <w:bottom w:w="0" w:type="dxa"/>
        <w:right w:w="0" w:type="dxa"/>
      </w:tblCellMar>
    </w:tblPr>
  </w:style>
  <w:style w:type="table" w:customStyle="1" w:styleId="GridTable4-Accent5">
    <w:name w:val="Grid Table 4 - Accent 5"/>
    <w:autoRedefine/>
    <w:uiPriority w:val="59"/>
    <w:qFormat/>
    <w:tblPr>
      <w:tblCellMar>
        <w:top w:w="0" w:type="dxa"/>
        <w:left w:w="0" w:type="dxa"/>
        <w:bottom w:w="0" w:type="dxa"/>
        <w:right w:w="0" w:type="dxa"/>
      </w:tblCellMar>
    </w:tblPr>
  </w:style>
  <w:style w:type="table" w:customStyle="1" w:styleId="GridTable4-Accent6">
    <w:name w:val="Grid Table 4 - Accent 6"/>
    <w:autoRedefine/>
    <w:uiPriority w:val="59"/>
    <w:qFormat/>
    <w:tblPr>
      <w:tblCellMar>
        <w:top w:w="0" w:type="dxa"/>
        <w:left w:w="0" w:type="dxa"/>
        <w:bottom w:w="0" w:type="dxa"/>
        <w:right w:w="0" w:type="dxa"/>
      </w:tblCellMar>
    </w:tblPr>
  </w:style>
  <w:style w:type="table" w:customStyle="1" w:styleId="GridTable5Dark-Accent1">
    <w:name w:val="Grid Table 5 Dark- Accent 1"/>
    <w:autoRedefine/>
    <w:uiPriority w:val="99"/>
    <w:qFormat/>
    <w:tblPr>
      <w:tblCellMar>
        <w:top w:w="0" w:type="dxa"/>
        <w:left w:w="0" w:type="dxa"/>
        <w:bottom w:w="0" w:type="dxa"/>
        <w:right w:w="0" w:type="dxa"/>
      </w:tblCellMar>
    </w:tblPr>
  </w:style>
  <w:style w:type="table" w:customStyle="1" w:styleId="GridTable5Dark-Accent2">
    <w:name w:val="Grid Table 5 Dark - Accent 2"/>
    <w:autoRedefine/>
    <w:uiPriority w:val="99"/>
    <w:qFormat/>
    <w:tblPr>
      <w:tblCellMar>
        <w:top w:w="0" w:type="dxa"/>
        <w:left w:w="0" w:type="dxa"/>
        <w:bottom w:w="0" w:type="dxa"/>
        <w:right w:w="0" w:type="dxa"/>
      </w:tblCellMar>
    </w:tblPr>
  </w:style>
  <w:style w:type="table" w:customStyle="1" w:styleId="GridTable5Dark-Accent3">
    <w:name w:val="Grid Table 5 Dark - Accent 3"/>
    <w:autoRedefine/>
    <w:uiPriority w:val="99"/>
    <w:qFormat/>
    <w:tblPr>
      <w:tblCellMar>
        <w:top w:w="0" w:type="dxa"/>
        <w:left w:w="0" w:type="dxa"/>
        <w:bottom w:w="0" w:type="dxa"/>
        <w:right w:w="0" w:type="dxa"/>
      </w:tblCellMar>
    </w:tblPr>
  </w:style>
  <w:style w:type="table" w:customStyle="1" w:styleId="GridTable5Dark-Accent4">
    <w:name w:val="Grid Table 5 Dark- Accent 4"/>
    <w:autoRedefine/>
    <w:uiPriority w:val="99"/>
    <w:qFormat/>
    <w:tblPr>
      <w:tblCellMar>
        <w:top w:w="0" w:type="dxa"/>
        <w:left w:w="0" w:type="dxa"/>
        <w:bottom w:w="0" w:type="dxa"/>
        <w:right w:w="0" w:type="dxa"/>
      </w:tblCellMar>
    </w:tblPr>
  </w:style>
  <w:style w:type="table" w:customStyle="1" w:styleId="GridTable5Dark-Accent5">
    <w:name w:val="Grid Table 5 Dark - Accent 5"/>
    <w:autoRedefine/>
    <w:uiPriority w:val="99"/>
    <w:qFormat/>
    <w:tblPr>
      <w:tblCellMar>
        <w:top w:w="0" w:type="dxa"/>
        <w:left w:w="0" w:type="dxa"/>
        <w:bottom w:w="0" w:type="dxa"/>
        <w:right w:w="0" w:type="dxa"/>
      </w:tblCellMar>
    </w:tblPr>
  </w:style>
  <w:style w:type="table" w:customStyle="1" w:styleId="GridTable5Dark-Accent6">
    <w:name w:val="Grid Table 5 Dark - Accent 6"/>
    <w:autoRedefine/>
    <w:uiPriority w:val="99"/>
    <w:qFormat/>
    <w:tblPr>
      <w:tblCellMar>
        <w:top w:w="0" w:type="dxa"/>
        <w:left w:w="0" w:type="dxa"/>
        <w:bottom w:w="0" w:type="dxa"/>
        <w:right w:w="0" w:type="dxa"/>
      </w:tblCellMar>
    </w:tblPr>
  </w:style>
  <w:style w:type="table" w:customStyle="1" w:styleId="GridTable6Colorful-Accent1">
    <w:name w:val="Grid Table 6 Colorful - Accent 1"/>
    <w:autoRedefine/>
    <w:uiPriority w:val="99"/>
    <w:qFormat/>
    <w:tblPr>
      <w:tblCellMar>
        <w:top w:w="0" w:type="dxa"/>
        <w:left w:w="0" w:type="dxa"/>
        <w:bottom w:w="0" w:type="dxa"/>
        <w:right w:w="0" w:type="dxa"/>
      </w:tblCellMar>
    </w:tblPr>
  </w:style>
  <w:style w:type="table" w:customStyle="1" w:styleId="GridTable6Colorful-Accent2">
    <w:name w:val="Grid Table 6 Colorful - Accent 2"/>
    <w:autoRedefine/>
    <w:uiPriority w:val="99"/>
    <w:qFormat/>
    <w:tblPr>
      <w:tblCellMar>
        <w:top w:w="0" w:type="dxa"/>
        <w:left w:w="0" w:type="dxa"/>
        <w:bottom w:w="0" w:type="dxa"/>
        <w:right w:w="0" w:type="dxa"/>
      </w:tblCellMar>
    </w:tblPr>
  </w:style>
  <w:style w:type="table" w:customStyle="1" w:styleId="GridTable6Colorful-Accent3">
    <w:name w:val="Grid Table 6 Colorful - Accent 3"/>
    <w:autoRedefine/>
    <w:uiPriority w:val="99"/>
    <w:qFormat/>
    <w:tblPr>
      <w:tblCellMar>
        <w:top w:w="0" w:type="dxa"/>
        <w:left w:w="0" w:type="dxa"/>
        <w:bottom w:w="0" w:type="dxa"/>
        <w:right w:w="0" w:type="dxa"/>
      </w:tblCellMar>
    </w:tblPr>
  </w:style>
  <w:style w:type="table" w:customStyle="1" w:styleId="GridTable6Colorful-Accent4">
    <w:name w:val="Grid Table 6 Colorful - Accent 4"/>
    <w:autoRedefine/>
    <w:uiPriority w:val="99"/>
    <w:qFormat/>
    <w:tblPr>
      <w:tblCellMar>
        <w:top w:w="0" w:type="dxa"/>
        <w:left w:w="0" w:type="dxa"/>
        <w:bottom w:w="0" w:type="dxa"/>
        <w:right w:w="0" w:type="dxa"/>
      </w:tblCellMar>
    </w:tblPr>
  </w:style>
  <w:style w:type="table" w:customStyle="1" w:styleId="GridTable6Colorful-Accent5">
    <w:name w:val="Grid Table 6 Colorful - Accent 5"/>
    <w:autoRedefine/>
    <w:uiPriority w:val="99"/>
    <w:qFormat/>
    <w:tblPr>
      <w:tblCellMar>
        <w:top w:w="0" w:type="dxa"/>
        <w:left w:w="0" w:type="dxa"/>
        <w:bottom w:w="0" w:type="dxa"/>
        <w:right w:w="0" w:type="dxa"/>
      </w:tblCellMar>
    </w:tblPr>
  </w:style>
  <w:style w:type="table" w:customStyle="1" w:styleId="GridTable6Colorful-Accent6">
    <w:name w:val="Grid Table 6 Colorful - Accent 6"/>
    <w:autoRedefine/>
    <w:uiPriority w:val="99"/>
    <w:qFormat/>
    <w:tblPr>
      <w:tblCellMar>
        <w:top w:w="0" w:type="dxa"/>
        <w:left w:w="0" w:type="dxa"/>
        <w:bottom w:w="0" w:type="dxa"/>
        <w:right w:w="0" w:type="dxa"/>
      </w:tblCellMar>
    </w:tblPr>
  </w:style>
  <w:style w:type="table" w:customStyle="1" w:styleId="GridTable7Colorful-Accent1">
    <w:name w:val="Grid Table 7 Colorful - Accent 1"/>
    <w:autoRedefine/>
    <w:uiPriority w:val="99"/>
    <w:qFormat/>
    <w:tblPr>
      <w:tblCellMar>
        <w:top w:w="0" w:type="dxa"/>
        <w:left w:w="0" w:type="dxa"/>
        <w:bottom w:w="0" w:type="dxa"/>
        <w:right w:w="0" w:type="dxa"/>
      </w:tblCellMar>
    </w:tblPr>
  </w:style>
  <w:style w:type="table" w:customStyle="1" w:styleId="GridTable7Colorful-Accent2">
    <w:name w:val="Grid Table 7 Colorful - Accent 2"/>
    <w:autoRedefine/>
    <w:uiPriority w:val="99"/>
    <w:qFormat/>
    <w:tblPr>
      <w:tblCellMar>
        <w:top w:w="0" w:type="dxa"/>
        <w:left w:w="0" w:type="dxa"/>
        <w:bottom w:w="0" w:type="dxa"/>
        <w:right w:w="0" w:type="dxa"/>
      </w:tblCellMar>
    </w:tblPr>
  </w:style>
  <w:style w:type="table" w:customStyle="1" w:styleId="GridTable7Colorful-Accent3">
    <w:name w:val="Grid Table 7 Colorful - Accent 3"/>
    <w:autoRedefine/>
    <w:uiPriority w:val="99"/>
    <w:qFormat/>
    <w:tblPr>
      <w:tblCellMar>
        <w:top w:w="0" w:type="dxa"/>
        <w:left w:w="0" w:type="dxa"/>
        <w:bottom w:w="0" w:type="dxa"/>
        <w:right w:w="0" w:type="dxa"/>
      </w:tblCellMar>
    </w:tblPr>
  </w:style>
  <w:style w:type="table" w:customStyle="1" w:styleId="GridTable7Colorful-Accent4">
    <w:name w:val="Grid Table 7 Colorful - Accent 4"/>
    <w:autoRedefine/>
    <w:uiPriority w:val="99"/>
    <w:qFormat/>
    <w:tblPr>
      <w:tblCellMar>
        <w:top w:w="0" w:type="dxa"/>
        <w:left w:w="0" w:type="dxa"/>
        <w:bottom w:w="0" w:type="dxa"/>
        <w:right w:w="0" w:type="dxa"/>
      </w:tblCellMar>
    </w:tblPr>
  </w:style>
  <w:style w:type="table" w:customStyle="1" w:styleId="GridTable7Colorful-Accent5">
    <w:name w:val="Grid Table 7 Colorful - Accent 5"/>
    <w:autoRedefine/>
    <w:uiPriority w:val="99"/>
    <w:qFormat/>
    <w:tblPr>
      <w:tblCellMar>
        <w:top w:w="0" w:type="dxa"/>
        <w:left w:w="0" w:type="dxa"/>
        <w:bottom w:w="0" w:type="dxa"/>
        <w:right w:w="0" w:type="dxa"/>
      </w:tblCellMar>
    </w:tblPr>
  </w:style>
  <w:style w:type="table" w:customStyle="1" w:styleId="GridTable7Colorful-Accent6">
    <w:name w:val="Grid Table 7 Colorful - Accent 6"/>
    <w:autoRedefine/>
    <w:uiPriority w:val="99"/>
    <w:qFormat/>
    <w:tblPr>
      <w:tblCellMar>
        <w:top w:w="0" w:type="dxa"/>
        <w:left w:w="0" w:type="dxa"/>
        <w:bottom w:w="0" w:type="dxa"/>
        <w:right w:w="0" w:type="dxa"/>
      </w:tblCellMar>
    </w:tblPr>
  </w:style>
  <w:style w:type="table" w:customStyle="1" w:styleId="ListTable1Light-Accent1">
    <w:name w:val="List Table 1 Light - Accent 1"/>
    <w:autoRedefine/>
    <w:uiPriority w:val="99"/>
    <w:qFormat/>
    <w:tblPr>
      <w:tblCellMar>
        <w:top w:w="0" w:type="dxa"/>
        <w:left w:w="0" w:type="dxa"/>
        <w:bottom w:w="0" w:type="dxa"/>
        <w:right w:w="0" w:type="dxa"/>
      </w:tblCellMar>
    </w:tblPr>
  </w:style>
  <w:style w:type="table" w:customStyle="1" w:styleId="ListTable1Light-Accent2">
    <w:name w:val="List Table 1 Light - Accent 2"/>
    <w:autoRedefine/>
    <w:uiPriority w:val="99"/>
    <w:qFormat/>
    <w:tblPr>
      <w:tblCellMar>
        <w:top w:w="0" w:type="dxa"/>
        <w:left w:w="0" w:type="dxa"/>
        <w:bottom w:w="0" w:type="dxa"/>
        <w:right w:w="0" w:type="dxa"/>
      </w:tblCellMar>
    </w:tblPr>
  </w:style>
  <w:style w:type="table" w:customStyle="1" w:styleId="ListTable1Light-Accent3">
    <w:name w:val="List Table 1 Light - Accent 3"/>
    <w:autoRedefine/>
    <w:uiPriority w:val="99"/>
    <w:qFormat/>
    <w:tblPr>
      <w:tblCellMar>
        <w:top w:w="0" w:type="dxa"/>
        <w:left w:w="0" w:type="dxa"/>
        <w:bottom w:w="0" w:type="dxa"/>
        <w:right w:w="0" w:type="dxa"/>
      </w:tblCellMar>
    </w:tblPr>
  </w:style>
  <w:style w:type="table" w:customStyle="1" w:styleId="ListTable1Light-Accent4">
    <w:name w:val="List Table 1 Light - Accent 4"/>
    <w:autoRedefine/>
    <w:uiPriority w:val="99"/>
    <w:qFormat/>
    <w:tblPr>
      <w:tblCellMar>
        <w:top w:w="0" w:type="dxa"/>
        <w:left w:w="0" w:type="dxa"/>
        <w:bottom w:w="0" w:type="dxa"/>
        <w:right w:w="0" w:type="dxa"/>
      </w:tblCellMar>
    </w:tblPr>
  </w:style>
  <w:style w:type="table" w:customStyle="1" w:styleId="ListTable1Light-Accent5">
    <w:name w:val="List Table 1 Light - Accent 5"/>
    <w:autoRedefine/>
    <w:uiPriority w:val="99"/>
    <w:qFormat/>
    <w:tblPr>
      <w:tblCellMar>
        <w:top w:w="0" w:type="dxa"/>
        <w:left w:w="0" w:type="dxa"/>
        <w:bottom w:w="0" w:type="dxa"/>
        <w:right w:w="0" w:type="dxa"/>
      </w:tblCellMar>
    </w:tblPr>
  </w:style>
  <w:style w:type="table" w:customStyle="1" w:styleId="ListTable1Light-Accent6">
    <w:name w:val="List Table 1 Light - Accent 6"/>
    <w:autoRedefine/>
    <w:uiPriority w:val="99"/>
    <w:qFormat/>
    <w:tblPr>
      <w:tblCellMar>
        <w:top w:w="0" w:type="dxa"/>
        <w:left w:w="0" w:type="dxa"/>
        <w:bottom w:w="0" w:type="dxa"/>
        <w:right w:w="0" w:type="dxa"/>
      </w:tblCellMar>
    </w:tblPr>
  </w:style>
  <w:style w:type="table" w:customStyle="1" w:styleId="ListTable2-Accent1">
    <w:name w:val="List Table 2 - Accent 1"/>
    <w:autoRedefine/>
    <w:uiPriority w:val="99"/>
    <w:qFormat/>
    <w:tblPr>
      <w:tblCellMar>
        <w:top w:w="0" w:type="dxa"/>
        <w:left w:w="0" w:type="dxa"/>
        <w:bottom w:w="0" w:type="dxa"/>
        <w:right w:w="0" w:type="dxa"/>
      </w:tblCellMar>
    </w:tblPr>
  </w:style>
  <w:style w:type="table" w:customStyle="1" w:styleId="ListTable2-Accent2">
    <w:name w:val="List Table 2 - Accent 2"/>
    <w:autoRedefine/>
    <w:uiPriority w:val="99"/>
    <w:qFormat/>
    <w:tblPr>
      <w:tblCellMar>
        <w:top w:w="0" w:type="dxa"/>
        <w:left w:w="0" w:type="dxa"/>
        <w:bottom w:w="0" w:type="dxa"/>
        <w:right w:w="0" w:type="dxa"/>
      </w:tblCellMar>
    </w:tblPr>
  </w:style>
  <w:style w:type="table" w:customStyle="1" w:styleId="ListTable2-Accent3">
    <w:name w:val="List Table 2 - Accent 3"/>
    <w:autoRedefine/>
    <w:uiPriority w:val="99"/>
    <w:qFormat/>
    <w:tblPr>
      <w:tblCellMar>
        <w:top w:w="0" w:type="dxa"/>
        <w:left w:w="0" w:type="dxa"/>
        <w:bottom w:w="0" w:type="dxa"/>
        <w:right w:w="0" w:type="dxa"/>
      </w:tblCellMar>
    </w:tblPr>
  </w:style>
  <w:style w:type="table" w:customStyle="1" w:styleId="ListTable2-Accent4">
    <w:name w:val="List Table 2 - Accent 4"/>
    <w:autoRedefine/>
    <w:uiPriority w:val="99"/>
    <w:qFormat/>
    <w:tblPr>
      <w:tblCellMar>
        <w:top w:w="0" w:type="dxa"/>
        <w:left w:w="0" w:type="dxa"/>
        <w:bottom w:w="0" w:type="dxa"/>
        <w:right w:w="0" w:type="dxa"/>
      </w:tblCellMar>
    </w:tblPr>
  </w:style>
  <w:style w:type="table" w:customStyle="1" w:styleId="ListTable2-Accent5">
    <w:name w:val="List Table 2 - Accent 5"/>
    <w:autoRedefine/>
    <w:uiPriority w:val="99"/>
    <w:qFormat/>
    <w:tblPr>
      <w:tblCellMar>
        <w:top w:w="0" w:type="dxa"/>
        <w:left w:w="0" w:type="dxa"/>
        <w:bottom w:w="0" w:type="dxa"/>
        <w:right w:w="0" w:type="dxa"/>
      </w:tblCellMar>
    </w:tblPr>
  </w:style>
  <w:style w:type="table" w:customStyle="1" w:styleId="ListTable2-Accent6">
    <w:name w:val="List Table 2 - Accent 6"/>
    <w:autoRedefine/>
    <w:uiPriority w:val="99"/>
    <w:qFormat/>
    <w:tblPr>
      <w:tblCellMar>
        <w:top w:w="0" w:type="dxa"/>
        <w:left w:w="0" w:type="dxa"/>
        <w:bottom w:w="0" w:type="dxa"/>
        <w:right w:w="0" w:type="dxa"/>
      </w:tblCellMar>
    </w:tblPr>
  </w:style>
  <w:style w:type="table" w:customStyle="1" w:styleId="ListTable3-Accent1">
    <w:name w:val="List Table 3 - Accent 1"/>
    <w:autoRedefine/>
    <w:uiPriority w:val="99"/>
    <w:qFormat/>
    <w:tblPr>
      <w:tblCellMar>
        <w:top w:w="0" w:type="dxa"/>
        <w:left w:w="0" w:type="dxa"/>
        <w:bottom w:w="0" w:type="dxa"/>
        <w:right w:w="0" w:type="dxa"/>
      </w:tblCellMar>
    </w:tblPr>
  </w:style>
  <w:style w:type="table" w:customStyle="1" w:styleId="ListTable3-Accent2">
    <w:name w:val="List Table 3 - Accent 2"/>
    <w:autoRedefine/>
    <w:uiPriority w:val="99"/>
    <w:qFormat/>
    <w:tblPr>
      <w:tblCellMar>
        <w:top w:w="0" w:type="dxa"/>
        <w:left w:w="0" w:type="dxa"/>
        <w:bottom w:w="0" w:type="dxa"/>
        <w:right w:w="0" w:type="dxa"/>
      </w:tblCellMar>
    </w:tblPr>
  </w:style>
  <w:style w:type="table" w:customStyle="1" w:styleId="ListTable3-Accent3">
    <w:name w:val="List Table 3 - Accent 3"/>
    <w:autoRedefine/>
    <w:uiPriority w:val="99"/>
    <w:qFormat/>
    <w:tblPr>
      <w:tblCellMar>
        <w:top w:w="0" w:type="dxa"/>
        <w:left w:w="0" w:type="dxa"/>
        <w:bottom w:w="0" w:type="dxa"/>
        <w:right w:w="0" w:type="dxa"/>
      </w:tblCellMar>
    </w:tblPr>
  </w:style>
  <w:style w:type="table" w:customStyle="1" w:styleId="ListTable3-Accent4">
    <w:name w:val="List Table 3 - Accent 4"/>
    <w:autoRedefine/>
    <w:uiPriority w:val="99"/>
    <w:qFormat/>
    <w:tblPr>
      <w:tblCellMar>
        <w:top w:w="0" w:type="dxa"/>
        <w:left w:w="0" w:type="dxa"/>
        <w:bottom w:w="0" w:type="dxa"/>
        <w:right w:w="0" w:type="dxa"/>
      </w:tblCellMar>
    </w:tblPr>
  </w:style>
  <w:style w:type="table" w:customStyle="1" w:styleId="ListTable3-Accent5">
    <w:name w:val="List Table 3 - Accent 5"/>
    <w:autoRedefine/>
    <w:uiPriority w:val="99"/>
    <w:qFormat/>
    <w:tblPr>
      <w:tblCellMar>
        <w:top w:w="0" w:type="dxa"/>
        <w:left w:w="0" w:type="dxa"/>
        <w:bottom w:w="0" w:type="dxa"/>
        <w:right w:w="0" w:type="dxa"/>
      </w:tblCellMar>
    </w:tblPr>
  </w:style>
  <w:style w:type="table" w:customStyle="1" w:styleId="ListTable3-Accent6">
    <w:name w:val="List Table 3 - Accent 6"/>
    <w:autoRedefine/>
    <w:uiPriority w:val="99"/>
    <w:qFormat/>
    <w:tblPr>
      <w:tblCellMar>
        <w:top w:w="0" w:type="dxa"/>
        <w:left w:w="0" w:type="dxa"/>
        <w:bottom w:w="0" w:type="dxa"/>
        <w:right w:w="0" w:type="dxa"/>
      </w:tblCellMar>
    </w:tblPr>
  </w:style>
  <w:style w:type="table" w:customStyle="1" w:styleId="ListTable4-Accent1">
    <w:name w:val="List Table 4 - Accent 1"/>
    <w:autoRedefine/>
    <w:uiPriority w:val="99"/>
    <w:qFormat/>
    <w:tblPr>
      <w:tblCellMar>
        <w:top w:w="0" w:type="dxa"/>
        <w:left w:w="0" w:type="dxa"/>
        <w:bottom w:w="0" w:type="dxa"/>
        <w:right w:w="0" w:type="dxa"/>
      </w:tblCellMar>
    </w:tblPr>
  </w:style>
  <w:style w:type="table" w:customStyle="1" w:styleId="ListTable4-Accent2">
    <w:name w:val="List Table 4 - Accent 2"/>
    <w:autoRedefine/>
    <w:uiPriority w:val="99"/>
    <w:qFormat/>
    <w:tblPr>
      <w:tblCellMar>
        <w:top w:w="0" w:type="dxa"/>
        <w:left w:w="0" w:type="dxa"/>
        <w:bottom w:w="0" w:type="dxa"/>
        <w:right w:w="0" w:type="dxa"/>
      </w:tblCellMar>
    </w:tblPr>
  </w:style>
  <w:style w:type="table" w:customStyle="1" w:styleId="ListTable4-Accent3">
    <w:name w:val="List Table 4 - Accent 3"/>
    <w:autoRedefine/>
    <w:uiPriority w:val="99"/>
    <w:qFormat/>
    <w:tblPr>
      <w:tblCellMar>
        <w:top w:w="0" w:type="dxa"/>
        <w:left w:w="0" w:type="dxa"/>
        <w:bottom w:w="0" w:type="dxa"/>
        <w:right w:w="0" w:type="dxa"/>
      </w:tblCellMar>
    </w:tblPr>
  </w:style>
  <w:style w:type="table" w:customStyle="1" w:styleId="ListTable4-Accent4">
    <w:name w:val="List Table 4 - Accent 4"/>
    <w:autoRedefine/>
    <w:uiPriority w:val="99"/>
    <w:qFormat/>
    <w:tblPr>
      <w:tblCellMar>
        <w:top w:w="0" w:type="dxa"/>
        <w:left w:w="0" w:type="dxa"/>
        <w:bottom w:w="0" w:type="dxa"/>
        <w:right w:w="0" w:type="dxa"/>
      </w:tblCellMar>
    </w:tblPr>
  </w:style>
  <w:style w:type="table" w:customStyle="1" w:styleId="ListTable4-Accent5">
    <w:name w:val="List Table 4 - Accent 5"/>
    <w:autoRedefine/>
    <w:uiPriority w:val="99"/>
    <w:qFormat/>
    <w:tblPr>
      <w:tblCellMar>
        <w:top w:w="0" w:type="dxa"/>
        <w:left w:w="0" w:type="dxa"/>
        <w:bottom w:w="0" w:type="dxa"/>
        <w:right w:w="0" w:type="dxa"/>
      </w:tblCellMar>
    </w:tblPr>
  </w:style>
  <w:style w:type="table" w:customStyle="1" w:styleId="ListTable4-Accent6">
    <w:name w:val="List Table 4 - Accent 6"/>
    <w:autoRedefine/>
    <w:uiPriority w:val="99"/>
    <w:qFormat/>
    <w:tblPr>
      <w:tblCellMar>
        <w:top w:w="0" w:type="dxa"/>
        <w:left w:w="0" w:type="dxa"/>
        <w:bottom w:w="0" w:type="dxa"/>
        <w:right w:w="0" w:type="dxa"/>
      </w:tblCellMar>
    </w:tblPr>
  </w:style>
  <w:style w:type="table" w:customStyle="1" w:styleId="ListTable5Dark-Accent1">
    <w:name w:val="List Table 5 Dark - Accent 1"/>
    <w:autoRedefine/>
    <w:uiPriority w:val="99"/>
    <w:qFormat/>
    <w:tblPr>
      <w:tblCellMar>
        <w:top w:w="0" w:type="dxa"/>
        <w:left w:w="0" w:type="dxa"/>
        <w:bottom w:w="0" w:type="dxa"/>
        <w:right w:w="0" w:type="dxa"/>
      </w:tblCellMar>
    </w:tblPr>
  </w:style>
  <w:style w:type="table" w:customStyle="1" w:styleId="ListTable5Dark-Accent2">
    <w:name w:val="List Table 5 Dark - Accent 2"/>
    <w:autoRedefine/>
    <w:uiPriority w:val="99"/>
    <w:qFormat/>
    <w:tblPr>
      <w:tblCellMar>
        <w:top w:w="0" w:type="dxa"/>
        <w:left w:w="0" w:type="dxa"/>
        <w:bottom w:w="0" w:type="dxa"/>
        <w:right w:w="0" w:type="dxa"/>
      </w:tblCellMar>
    </w:tblPr>
  </w:style>
  <w:style w:type="table" w:customStyle="1" w:styleId="ListTable5Dark-Accent3">
    <w:name w:val="List Table 5 Dark - Accent 3"/>
    <w:autoRedefine/>
    <w:uiPriority w:val="99"/>
    <w:qFormat/>
    <w:tblPr>
      <w:tblCellMar>
        <w:top w:w="0" w:type="dxa"/>
        <w:left w:w="0" w:type="dxa"/>
        <w:bottom w:w="0" w:type="dxa"/>
        <w:right w:w="0" w:type="dxa"/>
      </w:tblCellMar>
    </w:tblPr>
  </w:style>
  <w:style w:type="table" w:customStyle="1" w:styleId="ListTable5Dark-Accent4">
    <w:name w:val="List Table 5 Dark - Accent 4"/>
    <w:autoRedefine/>
    <w:uiPriority w:val="99"/>
    <w:qFormat/>
    <w:tblPr>
      <w:tblCellMar>
        <w:top w:w="0" w:type="dxa"/>
        <w:left w:w="0" w:type="dxa"/>
        <w:bottom w:w="0" w:type="dxa"/>
        <w:right w:w="0" w:type="dxa"/>
      </w:tblCellMar>
    </w:tblPr>
  </w:style>
  <w:style w:type="table" w:customStyle="1" w:styleId="ListTable5Dark-Accent5">
    <w:name w:val="List Table 5 Dark - Accent 5"/>
    <w:autoRedefine/>
    <w:uiPriority w:val="99"/>
    <w:qFormat/>
    <w:tblPr>
      <w:tblCellMar>
        <w:top w:w="0" w:type="dxa"/>
        <w:left w:w="0" w:type="dxa"/>
        <w:bottom w:w="0" w:type="dxa"/>
        <w:right w:w="0" w:type="dxa"/>
      </w:tblCellMar>
    </w:tblPr>
  </w:style>
  <w:style w:type="table" w:customStyle="1" w:styleId="ListTable5Dark-Accent6">
    <w:name w:val="List Table 5 Dark - Accent 6"/>
    <w:autoRedefine/>
    <w:uiPriority w:val="99"/>
    <w:qFormat/>
    <w:tblPr>
      <w:tblCellMar>
        <w:top w:w="0" w:type="dxa"/>
        <w:left w:w="0" w:type="dxa"/>
        <w:bottom w:w="0" w:type="dxa"/>
        <w:right w:w="0" w:type="dxa"/>
      </w:tblCellMar>
    </w:tblPr>
  </w:style>
  <w:style w:type="table" w:customStyle="1" w:styleId="ListTable6Colorful-Accent1">
    <w:name w:val="List Table 6 Colorful - Accent 1"/>
    <w:autoRedefine/>
    <w:uiPriority w:val="99"/>
    <w:qFormat/>
    <w:tblPr>
      <w:tblCellMar>
        <w:top w:w="0" w:type="dxa"/>
        <w:left w:w="0" w:type="dxa"/>
        <w:bottom w:w="0" w:type="dxa"/>
        <w:right w:w="0" w:type="dxa"/>
      </w:tblCellMar>
    </w:tblPr>
  </w:style>
  <w:style w:type="table" w:customStyle="1" w:styleId="ListTable6Colorful-Accent2">
    <w:name w:val="List Table 6 Colorful - Accent 2"/>
    <w:autoRedefine/>
    <w:uiPriority w:val="99"/>
    <w:qFormat/>
    <w:tblPr>
      <w:tblCellMar>
        <w:top w:w="0" w:type="dxa"/>
        <w:left w:w="0" w:type="dxa"/>
        <w:bottom w:w="0" w:type="dxa"/>
        <w:right w:w="0" w:type="dxa"/>
      </w:tblCellMar>
    </w:tblPr>
  </w:style>
  <w:style w:type="table" w:customStyle="1" w:styleId="ListTable6Colorful-Accent3">
    <w:name w:val="List Table 6 Colorful - Accent 3"/>
    <w:autoRedefine/>
    <w:uiPriority w:val="99"/>
    <w:qFormat/>
    <w:tblPr>
      <w:tblCellMar>
        <w:top w:w="0" w:type="dxa"/>
        <w:left w:w="0" w:type="dxa"/>
        <w:bottom w:w="0" w:type="dxa"/>
        <w:right w:w="0" w:type="dxa"/>
      </w:tblCellMar>
    </w:tblPr>
  </w:style>
  <w:style w:type="table" w:customStyle="1" w:styleId="ListTable6Colorful-Accent4">
    <w:name w:val="List Table 6 Colorful - Accent 4"/>
    <w:autoRedefine/>
    <w:uiPriority w:val="99"/>
    <w:qFormat/>
    <w:tblPr>
      <w:tblCellMar>
        <w:top w:w="0" w:type="dxa"/>
        <w:left w:w="0" w:type="dxa"/>
        <w:bottom w:w="0" w:type="dxa"/>
        <w:right w:w="0" w:type="dxa"/>
      </w:tblCellMar>
    </w:tblPr>
  </w:style>
  <w:style w:type="table" w:customStyle="1" w:styleId="ListTable6Colorful-Accent5">
    <w:name w:val="List Table 6 Colorful - Accent 5"/>
    <w:autoRedefine/>
    <w:uiPriority w:val="99"/>
    <w:qFormat/>
    <w:tblPr>
      <w:tblCellMar>
        <w:top w:w="0" w:type="dxa"/>
        <w:left w:w="0" w:type="dxa"/>
        <w:bottom w:w="0" w:type="dxa"/>
        <w:right w:w="0" w:type="dxa"/>
      </w:tblCellMar>
    </w:tblPr>
  </w:style>
  <w:style w:type="table" w:customStyle="1" w:styleId="ListTable6Colorful-Accent6">
    <w:name w:val="List Table 6 Colorful - Accent 6"/>
    <w:autoRedefine/>
    <w:uiPriority w:val="99"/>
    <w:qFormat/>
    <w:tblPr>
      <w:tblCellMar>
        <w:top w:w="0" w:type="dxa"/>
        <w:left w:w="0" w:type="dxa"/>
        <w:bottom w:w="0" w:type="dxa"/>
        <w:right w:w="0" w:type="dxa"/>
      </w:tblCellMar>
    </w:tblPr>
  </w:style>
  <w:style w:type="table" w:customStyle="1" w:styleId="ListTable7Colorful-Accent1">
    <w:name w:val="List Table 7 Colorful - Accent 1"/>
    <w:autoRedefine/>
    <w:uiPriority w:val="99"/>
    <w:qFormat/>
    <w:tblPr>
      <w:tblCellMar>
        <w:top w:w="0" w:type="dxa"/>
        <w:left w:w="0" w:type="dxa"/>
        <w:bottom w:w="0" w:type="dxa"/>
        <w:right w:w="0" w:type="dxa"/>
      </w:tblCellMar>
    </w:tblPr>
  </w:style>
  <w:style w:type="table" w:customStyle="1" w:styleId="ListTable7Colorful-Accent2">
    <w:name w:val="List Table 7 Colorful - Accent 2"/>
    <w:autoRedefine/>
    <w:uiPriority w:val="99"/>
    <w:qFormat/>
    <w:tblPr>
      <w:tblCellMar>
        <w:top w:w="0" w:type="dxa"/>
        <w:left w:w="0" w:type="dxa"/>
        <w:bottom w:w="0" w:type="dxa"/>
        <w:right w:w="0" w:type="dxa"/>
      </w:tblCellMar>
    </w:tblPr>
  </w:style>
  <w:style w:type="table" w:customStyle="1" w:styleId="ListTable7Colorful-Accent3">
    <w:name w:val="List Table 7 Colorful - Accent 3"/>
    <w:autoRedefine/>
    <w:uiPriority w:val="99"/>
    <w:qFormat/>
    <w:tblPr>
      <w:tblCellMar>
        <w:top w:w="0" w:type="dxa"/>
        <w:left w:w="0" w:type="dxa"/>
        <w:bottom w:w="0" w:type="dxa"/>
        <w:right w:w="0" w:type="dxa"/>
      </w:tblCellMar>
    </w:tblPr>
  </w:style>
  <w:style w:type="table" w:customStyle="1" w:styleId="ListTable7Colorful-Accent4">
    <w:name w:val="List Table 7 Colorful - Accent 4"/>
    <w:autoRedefine/>
    <w:uiPriority w:val="99"/>
    <w:qFormat/>
    <w:tblPr>
      <w:tblCellMar>
        <w:top w:w="0" w:type="dxa"/>
        <w:left w:w="0" w:type="dxa"/>
        <w:bottom w:w="0" w:type="dxa"/>
        <w:right w:w="0" w:type="dxa"/>
      </w:tblCellMar>
    </w:tblPr>
  </w:style>
  <w:style w:type="table" w:customStyle="1" w:styleId="ListTable7Colorful-Accent5">
    <w:name w:val="List Table 7 Colorful - Accent 5"/>
    <w:autoRedefine/>
    <w:uiPriority w:val="99"/>
    <w:qFormat/>
    <w:tblPr>
      <w:tblCellMar>
        <w:top w:w="0" w:type="dxa"/>
        <w:left w:w="0" w:type="dxa"/>
        <w:bottom w:w="0" w:type="dxa"/>
        <w:right w:w="0" w:type="dxa"/>
      </w:tblCellMar>
    </w:tblPr>
  </w:style>
  <w:style w:type="table" w:customStyle="1" w:styleId="ListTable7Colorful-Accent6">
    <w:name w:val="List Table 7 Colorful - Accent 6"/>
    <w:autoRedefine/>
    <w:uiPriority w:val="99"/>
    <w:qFormat/>
    <w:tblPr>
      <w:tblCellMar>
        <w:top w:w="0" w:type="dxa"/>
        <w:left w:w="0" w:type="dxa"/>
        <w:bottom w:w="0" w:type="dxa"/>
        <w:right w:w="0" w:type="dxa"/>
      </w:tblCellMar>
    </w:tblPr>
  </w:style>
  <w:style w:type="table" w:customStyle="1" w:styleId="Lined-Accent">
    <w:name w:val="Lined - Accent"/>
    <w:autoRedefine/>
    <w:uiPriority w:val="99"/>
    <w:qFormat/>
    <w:rPr>
      <w:color w:val="404040"/>
    </w:rPr>
    <w:tblPr>
      <w:tblCellMar>
        <w:top w:w="0" w:type="dxa"/>
        <w:left w:w="0" w:type="dxa"/>
        <w:bottom w:w="0" w:type="dxa"/>
        <w:right w:w="0" w:type="dxa"/>
      </w:tblCellMar>
    </w:tblPr>
  </w:style>
  <w:style w:type="table" w:customStyle="1" w:styleId="Lined-Accent1">
    <w:name w:val="Lined - Accent 1"/>
    <w:autoRedefine/>
    <w:uiPriority w:val="99"/>
    <w:qFormat/>
    <w:rPr>
      <w:color w:val="404040"/>
    </w:rPr>
    <w:tblPr>
      <w:tblCellMar>
        <w:top w:w="0" w:type="dxa"/>
        <w:left w:w="0" w:type="dxa"/>
        <w:bottom w:w="0" w:type="dxa"/>
        <w:right w:w="0" w:type="dxa"/>
      </w:tblCellMar>
    </w:tblPr>
  </w:style>
  <w:style w:type="table" w:customStyle="1" w:styleId="Lined-Accent2">
    <w:name w:val="Lined - Accent 2"/>
    <w:autoRedefine/>
    <w:uiPriority w:val="99"/>
    <w:qFormat/>
    <w:rPr>
      <w:color w:val="404040"/>
    </w:rPr>
    <w:tblPr>
      <w:tblCellMar>
        <w:top w:w="0" w:type="dxa"/>
        <w:left w:w="0" w:type="dxa"/>
        <w:bottom w:w="0" w:type="dxa"/>
        <w:right w:w="0" w:type="dxa"/>
      </w:tblCellMar>
    </w:tblPr>
  </w:style>
  <w:style w:type="table" w:customStyle="1" w:styleId="Lined-Accent3">
    <w:name w:val="Lined - Accent 3"/>
    <w:autoRedefine/>
    <w:uiPriority w:val="99"/>
    <w:qFormat/>
    <w:rPr>
      <w:color w:val="404040"/>
    </w:rPr>
    <w:tblPr>
      <w:tblCellMar>
        <w:top w:w="0" w:type="dxa"/>
        <w:left w:w="0" w:type="dxa"/>
        <w:bottom w:w="0" w:type="dxa"/>
        <w:right w:w="0" w:type="dxa"/>
      </w:tblCellMar>
    </w:tblPr>
  </w:style>
  <w:style w:type="table" w:customStyle="1" w:styleId="Lined-Accent4">
    <w:name w:val="Lined - Accent 4"/>
    <w:autoRedefine/>
    <w:uiPriority w:val="99"/>
    <w:qFormat/>
    <w:rPr>
      <w:color w:val="404040"/>
    </w:rPr>
    <w:tblPr>
      <w:tblCellMar>
        <w:top w:w="0" w:type="dxa"/>
        <w:left w:w="0" w:type="dxa"/>
        <w:bottom w:w="0" w:type="dxa"/>
        <w:right w:w="0" w:type="dxa"/>
      </w:tblCellMar>
    </w:tblPr>
  </w:style>
  <w:style w:type="table" w:customStyle="1" w:styleId="Lined-Accent5">
    <w:name w:val="Lined - Accent 5"/>
    <w:autoRedefine/>
    <w:uiPriority w:val="99"/>
    <w:qFormat/>
    <w:rPr>
      <w:color w:val="404040"/>
    </w:rPr>
    <w:tblPr>
      <w:tblCellMar>
        <w:top w:w="0" w:type="dxa"/>
        <w:left w:w="0" w:type="dxa"/>
        <w:bottom w:w="0" w:type="dxa"/>
        <w:right w:w="0" w:type="dxa"/>
      </w:tblCellMar>
    </w:tblPr>
  </w:style>
  <w:style w:type="table" w:customStyle="1" w:styleId="Lined-Accent6">
    <w:name w:val="Lined - Accent 6"/>
    <w:autoRedefine/>
    <w:uiPriority w:val="99"/>
    <w:qFormat/>
    <w:rPr>
      <w:color w:val="404040"/>
    </w:rPr>
    <w:tblPr>
      <w:tblCellMar>
        <w:top w:w="0" w:type="dxa"/>
        <w:left w:w="0" w:type="dxa"/>
        <w:bottom w:w="0" w:type="dxa"/>
        <w:right w:w="0" w:type="dxa"/>
      </w:tblCellMar>
    </w:tblPr>
  </w:style>
  <w:style w:type="table" w:customStyle="1" w:styleId="BorderedLined-Accent">
    <w:name w:val="Bordered &amp; Lined - Accent"/>
    <w:autoRedefine/>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autoRedefine/>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autoRedefine/>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autoRedefine/>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autoRedefine/>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autoRedefine/>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autoRedefine/>
    <w:uiPriority w:val="99"/>
    <w:qFormat/>
    <w:rPr>
      <w:color w:val="404040"/>
    </w:rPr>
    <w:tblPr>
      <w:tblCellMar>
        <w:top w:w="0" w:type="dxa"/>
        <w:left w:w="0" w:type="dxa"/>
        <w:bottom w:w="0" w:type="dxa"/>
        <w:right w:w="0" w:type="dxa"/>
      </w:tblCellMar>
    </w:tblPr>
  </w:style>
  <w:style w:type="table" w:customStyle="1" w:styleId="Bordered">
    <w:name w:val="Bordered"/>
    <w:autoRedefine/>
    <w:uiPriority w:val="99"/>
    <w:qFormat/>
    <w:tblPr>
      <w:tblCellMar>
        <w:top w:w="0" w:type="dxa"/>
        <w:left w:w="0" w:type="dxa"/>
        <w:bottom w:w="0" w:type="dxa"/>
        <w:right w:w="0" w:type="dxa"/>
      </w:tblCellMar>
    </w:tblPr>
  </w:style>
  <w:style w:type="table" w:customStyle="1" w:styleId="Bordered-Accent1">
    <w:name w:val="Bordered - Accent 1"/>
    <w:autoRedefine/>
    <w:uiPriority w:val="99"/>
    <w:qFormat/>
    <w:tblPr>
      <w:tblCellMar>
        <w:top w:w="0" w:type="dxa"/>
        <w:left w:w="0" w:type="dxa"/>
        <w:bottom w:w="0" w:type="dxa"/>
        <w:right w:w="0" w:type="dxa"/>
      </w:tblCellMar>
    </w:tblPr>
  </w:style>
  <w:style w:type="table" w:customStyle="1" w:styleId="Bordered-Accent2">
    <w:name w:val="Bordered - Accent 2"/>
    <w:autoRedefine/>
    <w:uiPriority w:val="99"/>
    <w:qFormat/>
    <w:tblPr>
      <w:tblCellMar>
        <w:top w:w="0" w:type="dxa"/>
        <w:left w:w="0" w:type="dxa"/>
        <w:bottom w:w="0" w:type="dxa"/>
        <w:right w:w="0" w:type="dxa"/>
      </w:tblCellMar>
    </w:tblPr>
  </w:style>
  <w:style w:type="table" w:customStyle="1" w:styleId="Bordered-Accent3">
    <w:name w:val="Bordered - Accent 3"/>
    <w:autoRedefine/>
    <w:uiPriority w:val="99"/>
    <w:qFormat/>
    <w:tblPr>
      <w:tblCellMar>
        <w:top w:w="0" w:type="dxa"/>
        <w:left w:w="0" w:type="dxa"/>
        <w:bottom w:w="0" w:type="dxa"/>
        <w:right w:w="0" w:type="dxa"/>
      </w:tblCellMar>
    </w:tblPr>
  </w:style>
  <w:style w:type="table" w:customStyle="1" w:styleId="Bordered-Accent4">
    <w:name w:val="Bordered - Accent 4"/>
    <w:autoRedefine/>
    <w:uiPriority w:val="99"/>
    <w:qFormat/>
    <w:tblPr>
      <w:tblCellMar>
        <w:top w:w="0" w:type="dxa"/>
        <w:left w:w="0" w:type="dxa"/>
        <w:bottom w:w="0" w:type="dxa"/>
        <w:right w:w="0" w:type="dxa"/>
      </w:tblCellMar>
    </w:tblPr>
  </w:style>
  <w:style w:type="table" w:customStyle="1" w:styleId="Bordered-Accent5">
    <w:name w:val="Bordered - Accent 5"/>
    <w:autoRedefine/>
    <w:uiPriority w:val="99"/>
    <w:qFormat/>
    <w:tblPr>
      <w:tblCellMar>
        <w:top w:w="0" w:type="dxa"/>
        <w:left w:w="0" w:type="dxa"/>
        <w:bottom w:w="0" w:type="dxa"/>
        <w:right w:w="0" w:type="dxa"/>
      </w:tblCellMar>
    </w:tblPr>
  </w:style>
  <w:style w:type="table" w:customStyle="1" w:styleId="Bordered-Accent6">
    <w:name w:val="Bordered - Accent 6"/>
    <w:autoRedefine/>
    <w:uiPriority w:val="99"/>
    <w:qFormat/>
    <w:tblPr>
      <w:tblCellMar>
        <w:top w:w="0" w:type="dxa"/>
        <w:left w:w="0" w:type="dxa"/>
        <w:bottom w:w="0" w:type="dxa"/>
        <w:right w:w="0" w:type="dxa"/>
      </w:tblCellMar>
    </w:tblPr>
  </w:style>
  <w:style w:type="paragraph" w:customStyle="1" w:styleId="TOC11">
    <w:name w:val="TOC 标题11"/>
    <w:autoRedefine/>
    <w:uiPriority w:val="39"/>
    <w:unhideWhenUsed/>
    <w:qFormat/>
  </w:style>
  <w:style w:type="paragraph" w:customStyle="1" w:styleId="512">
    <w:name w:val="标题 51"/>
    <w:basedOn w:val="a"/>
    <w:next w:val="a"/>
    <w:autoRedefine/>
    <w:qFormat/>
    <w:pPr>
      <w:keepNext/>
      <w:keepLines/>
      <w:tabs>
        <w:tab w:val="left" w:pos="1134"/>
        <w:tab w:val="right" w:pos="7371"/>
      </w:tabs>
      <w:spacing w:line="360" w:lineRule="auto"/>
      <w:jc w:val="left"/>
      <w:outlineLvl w:val="4"/>
    </w:pPr>
    <w:rPr>
      <w:rFonts w:ascii="宋体"/>
      <w:color w:val="008000"/>
      <w:sz w:val="28"/>
      <w:szCs w:val="20"/>
    </w:rPr>
  </w:style>
  <w:style w:type="paragraph" w:customStyle="1" w:styleId="612">
    <w:name w:val="标题 61"/>
    <w:basedOn w:val="a"/>
    <w:next w:val="a"/>
    <w:autoRedefine/>
    <w:qFormat/>
    <w:pPr>
      <w:keepNext/>
      <w:keepLines/>
      <w:tabs>
        <w:tab w:val="left" w:pos="1134"/>
        <w:tab w:val="right" w:pos="7371"/>
      </w:tabs>
      <w:spacing w:before="240" w:after="64" w:line="316" w:lineRule="auto"/>
      <w:jc w:val="left"/>
      <w:outlineLvl w:val="5"/>
    </w:pPr>
    <w:rPr>
      <w:rFonts w:ascii="Arial" w:eastAsia="黑体" w:hAnsi="Arial"/>
      <w:b/>
      <w:color w:val="000000"/>
      <w:sz w:val="24"/>
      <w:szCs w:val="20"/>
    </w:rPr>
  </w:style>
  <w:style w:type="paragraph" w:customStyle="1" w:styleId="712">
    <w:name w:val="标题 71"/>
    <w:basedOn w:val="a"/>
    <w:next w:val="a"/>
    <w:autoRedefine/>
    <w:qFormat/>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81">
    <w:name w:val="标题 81"/>
    <w:basedOn w:val="a"/>
    <w:next w:val="a"/>
    <w:autoRedefine/>
    <w:qFormat/>
    <w:pPr>
      <w:keepNext/>
      <w:keepLines/>
      <w:tabs>
        <w:tab w:val="left" w:pos="1134"/>
        <w:tab w:val="right" w:pos="7371"/>
      </w:tabs>
      <w:spacing w:before="240" w:after="64" w:line="316" w:lineRule="auto"/>
      <w:jc w:val="left"/>
      <w:outlineLvl w:val="7"/>
    </w:pPr>
    <w:rPr>
      <w:rFonts w:ascii="Arial" w:eastAsia="黑体" w:hAnsi="Arial"/>
      <w:color w:val="000000"/>
      <w:sz w:val="24"/>
      <w:szCs w:val="20"/>
    </w:rPr>
  </w:style>
  <w:style w:type="paragraph" w:customStyle="1" w:styleId="91">
    <w:name w:val="标题 91"/>
    <w:basedOn w:val="a"/>
    <w:next w:val="a"/>
    <w:autoRedefine/>
    <w:qFormat/>
    <w:pPr>
      <w:keepNext/>
      <w:spacing w:line="600" w:lineRule="exact"/>
      <w:jc w:val="center"/>
      <w:outlineLvl w:val="8"/>
    </w:pPr>
    <w:rPr>
      <w:rFonts w:ascii="仿宋_GB2312" w:eastAsia="仿宋_GB2312"/>
      <w:sz w:val="32"/>
    </w:rPr>
  </w:style>
  <w:style w:type="character" w:customStyle="1" w:styleId="19">
    <w:name w:val="默认段落字体1"/>
    <w:autoRedefine/>
    <w:uiPriority w:val="1"/>
    <w:unhideWhenUsed/>
    <w:qFormat/>
  </w:style>
  <w:style w:type="table" w:customStyle="1" w:styleId="1a">
    <w:name w:val="普通表格1"/>
    <w:autoRedefine/>
    <w:semiHidden/>
    <w:qFormat/>
    <w:tblPr>
      <w:tblCellMar>
        <w:top w:w="0" w:type="dxa"/>
        <w:left w:w="0" w:type="dxa"/>
        <w:bottom w:w="0" w:type="dxa"/>
        <w:right w:w="0" w:type="dxa"/>
      </w:tblCellMar>
    </w:tblPr>
  </w:style>
  <w:style w:type="paragraph" w:customStyle="1" w:styleId="413">
    <w:name w:val="列表项目符号 41"/>
    <w:basedOn w:val="a"/>
    <w:autoRedefine/>
    <w:qFormat/>
    <w:pPr>
      <w:tabs>
        <w:tab w:val="left" w:pos="360"/>
      </w:tabs>
      <w:spacing w:line="380" w:lineRule="exact"/>
      <w:ind w:left="360" w:hanging="360"/>
    </w:pPr>
    <w:rPr>
      <w:sz w:val="28"/>
    </w:rPr>
  </w:style>
  <w:style w:type="paragraph" w:customStyle="1" w:styleId="810">
    <w:name w:val="索引 81"/>
    <w:basedOn w:val="a"/>
    <w:next w:val="a"/>
    <w:autoRedefine/>
    <w:qFormat/>
    <w:pPr>
      <w:ind w:left="1400"/>
    </w:pPr>
  </w:style>
  <w:style w:type="paragraph" w:customStyle="1" w:styleId="1b">
    <w:name w:val="列表编号1"/>
    <w:basedOn w:val="a"/>
    <w:autoRedefine/>
    <w:qFormat/>
    <w:pPr>
      <w:tabs>
        <w:tab w:val="left" w:pos="0"/>
        <w:tab w:val="left" w:pos="840"/>
      </w:tabs>
      <w:spacing w:line="360" w:lineRule="auto"/>
    </w:pPr>
  </w:style>
  <w:style w:type="paragraph" w:customStyle="1" w:styleId="11f3">
    <w:name w:val="正文缩进11"/>
    <w:basedOn w:val="a"/>
    <w:autoRedefine/>
    <w:qFormat/>
    <w:pPr>
      <w:ind w:firstLine="420"/>
    </w:pPr>
    <w:rPr>
      <w:rFonts w:ascii="宋体"/>
      <w:color w:val="000000"/>
      <w:sz w:val="24"/>
      <w:szCs w:val="20"/>
    </w:rPr>
  </w:style>
  <w:style w:type="paragraph" w:customStyle="1" w:styleId="1c">
    <w:name w:val="题注1"/>
    <w:basedOn w:val="a"/>
    <w:next w:val="a"/>
    <w:link w:val="affa"/>
    <w:autoRedefine/>
    <w:qFormat/>
    <w:pPr>
      <w:tabs>
        <w:tab w:val="left" w:pos="0"/>
      </w:tabs>
      <w:spacing w:line="360" w:lineRule="auto"/>
    </w:pPr>
    <w:rPr>
      <w:rFonts w:ascii="Arial" w:eastAsia="黑体" w:hAnsi="Arial"/>
      <w:sz w:val="20"/>
      <w:szCs w:val="20"/>
    </w:rPr>
  </w:style>
  <w:style w:type="character" w:customStyle="1" w:styleId="affa">
    <w:name w:val="题注 字符"/>
    <w:link w:val="1c"/>
    <w:autoRedefine/>
    <w:qFormat/>
    <w:rPr>
      <w:rFonts w:ascii="Arial" w:eastAsia="黑体" w:hAnsi="Arial" w:cs="Arial"/>
    </w:rPr>
  </w:style>
  <w:style w:type="paragraph" w:customStyle="1" w:styleId="513">
    <w:name w:val="索引 51"/>
    <w:basedOn w:val="a"/>
    <w:next w:val="a"/>
    <w:autoRedefine/>
    <w:qFormat/>
    <w:pPr>
      <w:ind w:left="800"/>
    </w:pPr>
  </w:style>
  <w:style w:type="paragraph" w:customStyle="1" w:styleId="1d">
    <w:name w:val="列表项目符号1"/>
    <w:basedOn w:val="a"/>
    <w:autoRedefine/>
    <w:qFormat/>
    <w:pPr>
      <w:tabs>
        <w:tab w:val="left" w:pos="840"/>
      </w:tabs>
      <w:spacing w:line="360" w:lineRule="auto"/>
      <w:ind w:left="962" w:hanging="480"/>
    </w:pPr>
    <w:rPr>
      <w:sz w:val="24"/>
    </w:rPr>
  </w:style>
  <w:style w:type="paragraph" w:customStyle="1" w:styleId="1e">
    <w:name w:val="文档结构图1"/>
    <w:basedOn w:val="a"/>
    <w:autoRedefine/>
    <w:qFormat/>
    <w:pPr>
      <w:shd w:val="clear" w:color="auto" w:fill="000080"/>
    </w:pPr>
  </w:style>
  <w:style w:type="paragraph" w:customStyle="1" w:styleId="1f">
    <w:name w:val="批注文字1"/>
    <w:basedOn w:val="a"/>
    <w:link w:val="affb"/>
    <w:autoRedefine/>
    <w:uiPriority w:val="99"/>
    <w:qFormat/>
    <w:pPr>
      <w:jc w:val="left"/>
    </w:pPr>
    <w:rPr>
      <w:szCs w:val="20"/>
    </w:rPr>
  </w:style>
  <w:style w:type="character" w:customStyle="1" w:styleId="affb">
    <w:name w:val="批注文字 字符"/>
    <w:link w:val="1f"/>
    <w:autoRedefine/>
    <w:uiPriority w:val="99"/>
    <w:qFormat/>
    <w:rPr>
      <w:rFonts w:ascii="Calibri" w:eastAsia="宋体" w:hAnsi="Calibri" w:cs="Times New Roman"/>
      <w:sz w:val="21"/>
    </w:rPr>
  </w:style>
  <w:style w:type="paragraph" w:customStyle="1" w:styleId="613">
    <w:name w:val="索引 61"/>
    <w:basedOn w:val="a"/>
    <w:next w:val="a"/>
    <w:autoRedefine/>
    <w:qFormat/>
    <w:pPr>
      <w:ind w:left="1000"/>
    </w:pPr>
  </w:style>
  <w:style w:type="paragraph" w:customStyle="1" w:styleId="313">
    <w:name w:val="正文文本 31"/>
    <w:basedOn w:val="a"/>
    <w:autoRedefine/>
    <w:qFormat/>
    <w:rPr>
      <w:color w:val="000000"/>
    </w:rPr>
  </w:style>
  <w:style w:type="paragraph" w:customStyle="1" w:styleId="314">
    <w:name w:val="列表项目符号 31"/>
    <w:basedOn w:val="a"/>
    <w:autoRedefine/>
    <w:qFormat/>
    <w:pPr>
      <w:tabs>
        <w:tab w:val="left" w:pos="1200"/>
      </w:tabs>
      <w:spacing w:line="380" w:lineRule="exact"/>
      <w:ind w:left="1200" w:hanging="360"/>
    </w:pPr>
    <w:rPr>
      <w:sz w:val="28"/>
    </w:rPr>
  </w:style>
  <w:style w:type="paragraph" w:customStyle="1" w:styleId="1f0">
    <w:name w:val="正文文本1"/>
    <w:basedOn w:val="a"/>
    <w:autoRedefine/>
    <w:qFormat/>
    <w:pPr>
      <w:spacing w:line="60" w:lineRule="auto"/>
    </w:pPr>
    <w:rPr>
      <w:rFonts w:ascii="仿宋_GB2312" w:eastAsia="仿宋_GB2312"/>
      <w:sz w:val="32"/>
    </w:rPr>
  </w:style>
  <w:style w:type="paragraph" w:customStyle="1" w:styleId="1f1">
    <w:name w:val="正文文本缩进1"/>
    <w:basedOn w:val="a"/>
    <w:autoRedefine/>
    <w:qFormat/>
    <w:pPr>
      <w:ind w:firstLine="225"/>
    </w:pPr>
    <w:rPr>
      <w:rFonts w:ascii="仿宋_GB2312" w:eastAsia="仿宋_GB2312"/>
      <w:sz w:val="32"/>
    </w:rPr>
  </w:style>
  <w:style w:type="paragraph" w:customStyle="1" w:styleId="1f2">
    <w:name w:val="文本块1"/>
    <w:basedOn w:val="a"/>
    <w:autoRedefine/>
    <w:qFormat/>
    <w:pPr>
      <w:spacing w:line="360" w:lineRule="exact"/>
      <w:ind w:left="1548" w:right="12" w:hanging="2405"/>
    </w:pPr>
    <w:rPr>
      <w:rFonts w:ascii="宋体"/>
      <w:bCs/>
      <w:sz w:val="28"/>
    </w:rPr>
  </w:style>
  <w:style w:type="paragraph" w:customStyle="1" w:styleId="215">
    <w:name w:val="列表项目符号 21"/>
    <w:basedOn w:val="a"/>
    <w:autoRedefine/>
    <w:qFormat/>
    <w:pPr>
      <w:tabs>
        <w:tab w:val="left" w:pos="720"/>
      </w:tabs>
      <w:spacing w:line="360" w:lineRule="auto"/>
      <w:ind w:left="720" w:hanging="360"/>
    </w:pPr>
    <w:rPr>
      <w:sz w:val="24"/>
    </w:rPr>
  </w:style>
  <w:style w:type="paragraph" w:customStyle="1" w:styleId="HTML1">
    <w:name w:val="HTML 地址1"/>
    <w:basedOn w:val="a"/>
    <w:autoRedefine/>
    <w:qFormat/>
    <w:rPr>
      <w:i/>
      <w:iCs/>
    </w:rPr>
  </w:style>
  <w:style w:type="paragraph" w:customStyle="1" w:styleId="414">
    <w:name w:val="索引 41"/>
    <w:basedOn w:val="a"/>
    <w:next w:val="a"/>
    <w:autoRedefine/>
    <w:qFormat/>
    <w:pPr>
      <w:ind w:left="600"/>
    </w:pPr>
  </w:style>
  <w:style w:type="paragraph" w:customStyle="1" w:styleId="11f4">
    <w:name w:val="纯文本11"/>
    <w:basedOn w:val="a"/>
    <w:link w:val="affc"/>
    <w:autoRedefine/>
    <w:qFormat/>
    <w:rPr>
      <w:rFonts w:ascii="宋体"/>
      <w:szCs w:val="21"/>
    </w:rPr>
  </w:style>
  <w:style w:type="character" w:customStyle="1" w:styleId="affc">
    <w:name w:val="纯文本 字符"/>
    <w:link w:val="11f4"/>
    <w:autoRedefine/>
    <w:qFormat/>
    <w:rPr>
      <w:rFonts w:ascii="宋体" w:eastAsia="宋体" w:hAnsi="Calibri"/>
      <w:sz w:val="21"/>
      <w:szCs w:val="21"/>
      <w:lang w:val="en-US" w:eastAsia="zh-CN" w:bidi="ar-SA"/>
    </w:rPr>
  </w:style>
  <w:style w:type="paragraph" w:customStyle="1" w:styleId="514">
    <w:name w:val="列表项目符号 51"/>
    <w:basedOn w:val="a"/>
    <w:autoRedefine/>
    <w:qFormat/>
    <w:pPr>
      <w:tabs>
        <w:tab w:val="left" w:pos="720"/>
      </w:tabs>
      <w:spacing w:line="380" w:lineRule="exact"/>
      <w:ind w:left="720" w:hanging="360"/>
    </w:pPr>
    <w:rPr>
      <w:sz w:val="28"/>
    </w:rPr>
  </w:style>
  <w:style w:type="paragraph" w:customStyle="1" w:styleId="315">
    <w:name w:val="索引 31"/>
    <w:basedOn w:val="a"/>
    <w:next w:val="a"/>
    <w:autoRedefine/>
    <w:qFormat/>
    <w:pPr>
      <w:ind w:left="400"/>
    </w:pPr>
  </w:style>
  <w:style w:type="paragraph" w:customStyle="1" w:styleId="1f3">
    <w:name w:val="日期1"/>
    <w:basedOn w:val="a"/>
    <w:next w:val="a"/>
    <w:autoRedefine/>
    <w:qFormat/>
    <w:pPr>
      <w:ind w:left="2500"/>
    </w:pPr>
  </w:style>
  <w:style w:type="paragraph" w:customStyle="1" w:styleId="216">
    <w:name w:val="正文文本缩进 21"/>
    <w:basedOn w:val="a"/>
    <w:autoRedefine/>
    <w:qFormat/>
    <w:pPr>
      <w:spacing w:line="540" w:lineRule="exact"/>
      <w:ind w:firstLine="225"/>
      <w:jc w:val="left"/>
    </w:pPr>
    <w:rPr>
      <w:rFonts w:ascii="仿宋_GB2312" w:eastAsia="仿宋_GB2312"/>
      <w:sz w:val="32"/>
    </w:rPr>
  </w:style>
  <w:style w:type="paragraph" w:customStyle="1" w:styleId="1f4">
    <w:name w:val="尾注文本1"/>
    <w:basedOn w:val="a"/>
    <w:autoRedefine/>
    <w:qFormat/>
    <w:pPr>
      <w:widowControl/>
      <w:jc w:val="left"/>
    </w:pPr>
    <w:rPr>
      <w:rFonts w:ascii="宋体"/>
      <w:bCs/>
      <w:szCs w:val="21"/>
    </w:rPr>
  </w:style>
  <w:style w:type="paragraph" w:customStyle="1" w:styleId="1f5">
    <w:name w:val="批注框文本1"/>
    <w:basedOn w:val="a"/>
    <w:autoRedefine/>
    <w:qFormat/>
    <w:rPr>
      <w:sz w:val="18"/>
      <w:szCs w:val="20"/>
    </w:rPr>
  </w:style>
  <w:style w:type="paragraph" w:customStyle="1" w:styleId="1f6">
    <w:name w:val="页脚1"/>
    <w:basedOn w:val="a"/>
    <w:autoRedefine/>
    <w:qFormat/>
    <w:pPr>
      <w:tabs>
        <w:tab w:val="center" w:pos="4153"/>
        <w:tab w:val="right" w:pos="8306"/>
      </w:tabs>
      <w:jc w:val="left"/>
    </w:pPr>
    <w:rPr>
      <w:sz w:val="18"/>
      <w:szCs w:val="18"/>
    </w:rPr>
  </w:style>
  <w:style w:type="paragraph" w:customStyle="1" w:styleId="1f7">
    <w:name w:val="页眉1"/>
    <w:basedOn w:val="a"/>
    <w:autoRedefine/>
    <w:qFormat/>
    <w:pPr>
      <w:pBdr>
        <w:bottom w:val="single" w:sz="6" w:space="1" w:color="000000"/>
      </w:pBdr>
      <w:tabs>
        <w:tab w:val="center" w:pos="4153"/>
        <w:tab w:val="right" w:pos="8306"/>
      </w:tabs>
      <w:jc w:val="center"/>
    </w:pPr>
    <w:rPr>
      <w:sz w:val="18"/>
      <w:szCs w:val="18"/>
    </w:rPr>
  </w:style>
  <w:style w:type="paragraph" w:customStyle="1" w:styleId="1f8">
    <w:name w:val="索引标题1"/>
    <w:basedOn w:val="a"/>
    <w:next w:val="1111"/>
    <w:autoRedefine/>
    <w:qFormat/>
  </w:style>
  <w:style w:type="paragraph" w:customStyle="1" w:styleId="1111">
    <w:name w:val="索引 111"/>
    <w:basedOn w:val="a"/>
    <w:next w:val="a"/>
    <w:autoRedefine/>
    <w:qFormat/>
  </w:style>
  <w:style w:type="paragraph" w:customStyle="1" w:styleId="1f9">
    <w:name w:val="脚注文本1"/>
    <w:basedOn w:val="a"/>
    <w:autoRedefine/>
    <w:qFormat/>
    <w:pPr>
      <w:jc w:val="left"/>
    </w:pPr>
    <w:rPr>
      <w:rFonts w:ascii="宋体"/>
      <w:bCs/>
      <w:sz w:val="18"/>
      <w:szCs w:val="18"/>
    </w:rPr>
  </w:style>
  <w:style w:type="paragraph" w:customStyle="1" w:styleId="316">
    <w:name w:val="正文文本缩进 31"/>
    <w:basedOn w:val="a"/>
    <w:autoRedefine/>
    <w:qFormat/>
    <w:pPr>
      <w:ind w:firstLine="213"/>
    </w:pPr>
    <w:rPr>
      <w:rFonts w:ascii="仿宋_GB2312" w:eastAsia="仿宋_GB2312"/>
      <w:sz w:val="30"/>
    </w:rPr>
  </w:style>
  <w:style w:type="paragraph" w:customStyle="1" w:styleId="713">
    <w:name w:val="索引 71"/>
    <w:basedOn w:val="a"/>
    <w:next w:val="a"/>
    <w:autoRedefine/>
    <w:qFormat/>
    <w:pPr>
      <w:ind w:left="1200"/>
    </w:pPr>
  </w:style>
  <w:style w:type="paragraph" w:customStyle="1" w:styleId="910">
    <w:name w:val="索引 91"/>
    <w:basedOn w:val="a"/>
    <w:next w:val="a"/>
    <w:autoRedefine/>
    <w:qFormat/>
    <w:pPr>
      <w:ind w:left="1600"/>
    </w:pPr>
  </w:style>
  <w:style w:type="paragraph" w:customStyle="1" w:styleId="11f5">
    <w:name w:val="图表目录11"/>
    <w:basedOn w:val="a"/>
    <w:next w:val="a"/>
    <w:autoRedefine/>
    <w:qFormat/>
    <w:pPr>
      <w:widowControl/>
      <w:ind w:left="400" w:hanging="200"/>
      <w:jc w:val="left"/>
    </w:pPr>
    <w:rPr>
      <w:rFonts w:ascii="宋体"/>
      <w:bCs/>
      <w:szCs w:val="21"/>
    </w:rPr>
  </w:style>
  <w:style w:type="paragraph" w:customStyle="1" w:styleId="217">
    <w:name w:val="正文文本 21"/>
    <w:basedOn w:val="a"/>
    <w:autoRedefine/>
    <w:qFormat/>
    <w:pPr>
      <w:spacing w:line="560" w:lineRule="exact"/>
    </w:pPr>
    <w:rPr>
      <w:rFonts w:ascii="仿宋_GB2312" w:eastAsia="仿宋_GB2312"/>
      <w:sz w:val="28"/>
      <w:szCs w:val="30"/>
    </w:rPr>
  </w:style>
  <w:style w:type="paragraph" w:customStyle="1" w:styleId="218">
    <w:name w:val="列表接续 21"/>
    <w:basedOn w:val="a"/>
    <w:autoRedefine/>
    <w:qFormat/>
    <w:pPr>
      <w:spacing w:after="120"/>
      <w:ind w:left="840"/>
    </w:pPr>
  </w:style>
  <w:style w:type="paragraph" w:customStyle="1" w:styleId="HTML10">
    <w:name w:val="HTML 预设格式1"/>
    <w:basedOn w:val="a"/>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1fa">
    <w:name w:val="普通(网站)1"/>
    <w:basedOn w:val="a"/>
    <w:autoRedefine/>
    <w:uiPriority w:val="99"/>
    <w:qFormat/>
    <w:pPr>
      <w:widowControl/>
      <w:spacing w:before="100" w:beforeAutospacing="1" w:after="100" w:afterAutospacing="1"/>
      <w:jc w:val="left"/>
    </w:pPr>
    <w:rPr>
      <w:rFonts w:ascii="宋体"/>
      <w:sz w:val="24"/>
      <w:szCs w:val="20"/>
    </w:rPr>
  </w:style>
  <w:style w:type="paragraph" w:customStyle="1" w:styleId="219">
    <w:name w:val="索引 21"/>
    <w:basedOn w:val="a"/>
    <w:next w:val="a"/>
    <w:autoRedefine/>
    <w:qFormat/>
    <w:pPr>
      <w:ind w:left="200"/>
    </w:pPr>
  </w:style>
  <w:style w:type="paragraph" w:customStyle="1" w:styleId="1fb">
    <w:name w:val="标题1"/>
    <w:basedOn w:val="a"/>
    <w:autoRedefine/>
    <w:qFormat/>
    <w:pPr>
      <w:spacing w:before="240" w:after="60"/>
      <w:jc w:val="center"/>
      <w:outlineLvl w:val="0"/>
    </w:pPr>
    <w:rPr>
      <w:rFonts w:ascii="Cambria" w:hAnsi="Cambria"/>
      <w:b/>
      <w:bCs/>
      <w:sz w:val="32"/>
      <w:szCs w:val="32"/>
    </w:rPr>
  </w:style>
  <w:style w:type="paragraph" w:customStyle="1" w:styleId="1fc">
    <w:name w:val="批注主题1"/>
    <w:basedOn w:val="1f"/>
    <w:next w:val="1f"/>
    <w:autoRedefine/>
    <w:qFormat/>
    <w:rPr>
      <w:b/>
    </w:rPr>
  </w:style>
  <w:style w:type="paragraph" w:customStyle="1" w:styleId="1fd">
    <w:name w:val="正文文本首行缩进1"/>
    <w:basedOn w:val="1f0"/>
    <w:autoRedefine/>
    <w:qFormat/>
    <w:pPr>
      <w:spacing w:after="120" w:line="240" w:lineRule="auto"/>
      <w:ind w:firstLine="100"/>
    </w:pPr>
    <w:rPr>
      <w:rFonts w:ascii="Times New Roman" w:eastAsia="宋体" w:hAnsi="Times New Roman"/>
      <w:sz w:val="21"/>
    </w:rPr>
  </w:style>
  <w:style w:type="paragraph" w:customStyle="1" w:styleId="2111">
    <w:name w:val="正文文本首行缩进 211"/>
    <w:basedOn w:val="117"/>
    <w:link w:val="23"/>
    <w:autoRedefine/>
    <w:qFormat/>
    <w:pPr>
      <w:ind w:left="200" w:firstLine="200"/>
    </w:pPr>
    <w:rPr>
      <w:rFonts w:ascii="Times New Roman" w:hAnsi="Times New Roman"/>
      <w:sz w:val="24"/>
      <w:szCs w:val="24"/>
    </w:rPr>
  </w:style>
  <w:style w:type="character" w:customStyle="1" w:styleId="23">
    <w:name w:val="正文文本首行缩进 2 字符"/>
    <w:link w:val="2111"/>
    <w:autoRedefine/>
    <w:qFormat/>
    <w:rPr>
      <w:rFonts w:eastAsia="仿宋_GB2312"/>
      <w:sz w:val="24"/>
      <w:szCs w:val="24"/>
      <w:lang w:bidi="ar-SA"/>
    </w:rPr>
  </w:style>
  <w:style w:type="table" w:customStyle="1" w:styleId="1fe">
    <w:name w:val="网格型1"/>
    <w:basedOn w:val="1a"/>
    <w:autoRedefine/>
    <w:qFormat/>
    <w:tblPr/>
  </w:style>
  <w:style w:type="character" w:customStyle="1" w:styleId="1ff">
    <w:name w:val="要点1"/>
    <w:autoRedefine/>
    <w:qFormat/>
    <w:rPr>
      <w:b/>
    </w:rPr>
  </w:style>
  <w:style w:type="character" w:customStyle="1" w:styleId="1ff0">
    <w:name w:val="尾注引用1"/>
    <w:autoRedefine/>
    <w:qFormat/>
    <w:rPr>
      <w:vertAlign w:val="superscript"/>
    </w:rPr>
  </w:style>
  <w:style w:type="character" w:customStyle="1" w:styleId="1ff1">
    <w:name w:val="页码1"/>
    <w:autoRedefine/>
    <w:qFormat/>
  </w:style>
  <w:style w:type="character" w:customStyle="1" w:styleId="1ff2">
    <w:name w:val="访问过的超链接1"/>
    <w:autoRedefine/>
    <w:qFormat/>
    <w:rPr>
      <w:color w:val="800080"/>
      <w:u w:val="single"/>
    </w:rPr>
  </w:style>
  <w:style w:type="character" w:customStyle="1" w:styleId="1ff3">
    <w:name w:val="强调1"/>
    <w:autoRedefine/>
    <w:qFormat/>
    <w:rPr>
      <w:color w:val="CC0033"/>
    </w:rPr>
  </w:style>
  <w:style w:type="character" w:customStyle="1" w:styleId="HTML11">
    <w:name w:val="HTML 打字机1"/>
    <w:autoRedefine/>
    <w:qFormat/>
    <w:rPr>
      <w:rFonts w:ascii="宋体" w:eastAsia="宋体" w:cs="宋体"/>
      <w:sz w:val="24"/>
      <w:szCs w:val="24"/>
      <w:lang w:bidi="ar-SA"/>
    </w:rPr>
  </w:style>
  <w:style w:type="character" w:customStyle="1" w:styleId="1ff4">
    <w:name w:val="超链接1"/>
    <w:autoRedefine/>
    <w:uiPriority w:val="99"/>
    <w:qFormat/>
    <w:rPr>
      <w:color w:val="0000FF"/>
      <w:u w:val="single"/>
    </w:rPr>
  </w:style>
  <w:style w:type="character" w:customStyle="1" w:styleId="1ff5">
    <w:name w:val="批注引用1"/>
    <w:autoRedefine/>
    <w:qFormat/>
    <w:rPr>
      <w:sz w:val="21"/>
    </w:rPr>
  </w:style>
  <w:style w:type="character" w:customStyle="1" w:styleId="1ff6">
    <w:name w:val="脚注引用1"/>
    <w:autoRedefine/>
    <w:qFormat/>
    <w:rPr>
      <w:vertAlign w:val="superscript"/>
    </w:rPr>
  </w:style>
  <w:style w:type="paragraph" w:customStyle="1" w:styleId="affd">
    <w:name w:val="正文（标记）"/>
    <w:basedOn w:val="a"/>
    <w:link w:val="Char2"/>
    <w:autoRedefine/>
    <w:qFormat/>
    <w:pPr>
      <w:tabs>
        <w:tab w:val="left" w:pos="0"/>
        <w:tab w:val="left" w:pos="840"/>
      </w:tabs>
      <w:spacing w:before="50" w:after="50"/>
    </w:pPr>
    <w:rPr>
      <w:rFonts w:ascii="Times New Roman" w:hAnsi="Times New Roman"/>
      <w:sz w:val="24"/>
      <w:szCs w:val="24"/>
    </w:rPr>
  </w:style>
  <w:style w:type="character" w:customStyle="1" w:styleId="Char2">
    <w:name w:val="正文（标记） Char2"/>
    <w:link w:val="affd"/>
    <w:autoRedefine/>
    <w:qFormat/>
    <w:rPr>
      <w:sz w:val="24"/>
      <w:szCs w:val="24"/>
    </w:rPr>
  </w:style>
  <w:style w:type="character" w:customStyle="1" w:styleId="CharChar2">
    <w:name w:val="Char Char2"/>
    <w:autoRedefine/>
    <w:qFormat/>
    <w:rPr>
      <w:sz w:val="18"/>
      <w:szCs w:val="18"/>
    </w:rPr>
  </w:style>
  <w:style w:type="character" w:customStyle="1" w:styleId="maywed421">
    <w:name w:val="maywed421"/>
    <w:autoRedefine/>
    <w:qFormat/>
    <w:rPr>
      <w:color w:val="366FB6"/>
      <w:u w:val="none"/>
    </w:rPr>
  </w:style>
  <w:style w:type="paragraph" w:customStyle="1" w:styleId="24">
    <w:name w:val="编号2"/>
    <w:autoRedefine/>
    <w:qFormat/>
    <w:pPr>
      <w:tabs>
        <w:tab w:val="left" w:pos="-40"/>
      </w:tabs>
      <w:spacing w:before="120" w:after="120" w:line="360" w:lineRule="auto"/>
      <w:ind w:left="720" w:hanging="360"/>
    </w:pPr>
    <w:rPr>
      <w:rFonts w:ascii="仿宋_GB2312" w:eastAsia="仿宋_GB2312"/>
      <w:color w:val="FF0000"/>
      <w:sz w:val="24"/>
      <w:szCs w:val="24"/>
    </w:rPr>
  </w:style>
  <w:style w:type="paragraph" w:customStyle="1" w:styleId="affe">
    <w:name w:val="一级缩进"/>
    <w:autoRedefine/>
    <w:qFormat/>
    <w:pPr>
      <w:tabs>
        <w:tab w:val="left" w:pos="0"/>
        <w:tab w:val="left" w:pos="568"/>
      </w:tabs>
      <w:spacing w:before="120" w:after="120" w:line="360" w:lineRule="auto"/>
      <w:jc w:val="both"/>
    </w:pPr>
    <w:rPr>
      <w:rFonts w:eastAsia="仿宋_GB2312"/>
      <w:sz w:val="24"/>
      <w:szCs w:val="24"/>
    </w:rPr>
  </w:style>
  <w:style w:type="character" w:customStyle="1" w:styleId="CommentTextChar">
    <w:name w:val="Comment Text Char"/>
    <w:autoRedefine/>
    <w:qFormat/>
    <w:rPr>
      <w:rFonts w:cs="Times New Roman"/>
      <w:sz w:val="21"/>
      <w:szCs w:val="21"/>
      <w:lang w:bidi="ar-SA"/>
    </w:rPr>
  </w:style>
  <w:style w:type="character" w:customStyle="1" w:styleId="FooterChar">
    <w:name w:val="Footer Char"/>
    <w:autoRedefine/>
    <w:qFormat/>
    <w:rPr>
      <w:rFonts w:eastAsia="宋体"/>
      <w:sz w:val="18"/>
      <w:lang w:val="en-US" w:eastAsia="zh-CN"/>
    </w:rPr>
  </w:style>
  <w:style w:type="character" w:customStyle="1" w:styleId="ca-41">
    <w:name w:val="ca-41"/>
    <w:autoRedefine/>
    <w:qFormat/>
    <w:rPr>
      <w:rFonts w:ascii="宋体" w:eastAsia="宋体"/>
      <w:b/>
      <w:bCs/>
      <w:color w:val="000000"/>
      <w:spacing w:val="-20"/>
      <w:sz w:val="21"/>
      <w:szCs w:val="21"/>
    </w:rPr>
  </w:style>
  <w:style w:type="character" w:customStyle="1" w:styleId="ca-1">
    <w:name w:val="ca-1"/>
    <w:autoRedefine/>
    <w:qFormat/>
  </w:style>
  <w:style w:type="character" w:customStyle="1" w:styleId="PlainTextChar">
    <w:name w:val="Plain Text Char"/>
    <w:autoRedefine/>
    <w:qFormat/>
    <w:rPr>
      <w:rFonts w:ascii="宋体" w:eastAsia="宋体"/>
      <w:sz w:val="21"/>
      <w:lang w:val="en-US" w:eastAsia="zh-CN"/>
    </w:rPr>
  </w:style>
  <w:style w:type="character" w:customStyle="1" w:styleId="HeaderChar">
    <w:name w:val="Header Char"/>
    <w:autoRedefine/>
    <w:qFormat/>
    <w:rPr>
      <w:rFonts w:eastAsia="宋体"/>
      <w:sz w:val="18"/>
      <w:lang w:val="en-US" w:eastAsia="zh-CN"/>
    </w:rPr>
  </w:style>
  <w:style w:type="character" w:customStyle="1" w:styleId="marklong">
    <w:name w:val="marklong"/>
    <w:autoRedefine/>
    <w:qFormat/>
  </w:style>
  <w:style w:type="character" w:customStyle="1" w:styleId="1Char">
    <w:name w:val="普通文字1 Char"/>
    <w:autoRedefine/>
    <w:qFormat/>
    <w:rPr>
      <w:rFonts w:ascii="宋体" w:eastAsia="宋体" w:cs="Courier New"/>
      <w:sz w:val="21"/>
      <w:szCs w:val="21"/>
      <w:lang w:val="en-US" w:eastAsia="zh-CN" w:bidi="ar-SA"/>
    </w:rPr>
  </w:style>
  <w:style w:type="character" w:customStyle="1" w:styleId="ca-21">
    <w:name w:val="ca-21"/>
    <w:autoRedefine/>
    <w:qFormat/>
    <w:rPr>
      <w:rFonts w:ascii="宋体" w:eastAsia="宋体"/>
      <w:sz w:val="21"/>
    </w:rPr>
  </w:style>
  <w:style w:type="paragraph" w:customStyle="1" w:styleId="afff">
    <w:name w:val="正文（缩进）"/>
    <w:basedOn w:val="a"/>
    <w:autoRedefine/>
    <w:qFormat/>
    <w:pPr>
      <w:spacing w:before="50" w:after="50" w:line="360" w:lineRule="auto"/>
      <w:ind w:firstLine="200"/>
    </w:pPr>
    <w:rPr>
      <w:sz w:val="24"/>
    </w:rPr>
  </w:style>
  <w:style w:type="character" w:customStyle="1" w:styleId="Heading3Char">
    <w:name w:val="Heading 3 Char"/>
    <w:autoRedefine/>
    <w:qFormat/>
    <w:rPr>
      <w:rFonts w:cs="Times New Roman"/>
      <w:b/>
      <w:bCs/>
      <w:sz w:val="32"/>
      <w:szCs w:val="32"/>
      <w:lang w:bidi="ar-SA"/>
    </w:rPr>
  </w:style>
  <w:style w:type="character" w:customStyle="1" w:styleId="z12style23">
    <w:name w:val="z12 style23"/>
    <w:autoRedefine/>
    <w:qFormat/>
  </w:style>
  <w:style w:type="paragraph" w:customStyle="1" w:styleId="IndentNormal">
    <w:name w:val="Indent Normal"/>
    <w:basedOn w:val="a"/>
    <w:autoRedefine/>
    <w:qFormat/>
    <w:pPr>
      <w:ind w:firstLine="150"/>
    </w:pPr>
    <w:rPr>
      <w:sz w:val="24"/>
      <w:szCs w:val="20"/>
    </w:rPr>
  </w:style>
  <w:style w:type="character" w:customStyle="1" w:styleId="CharChar21">
    <w:name w:val="Char Char21"/>
    <w:autoRedefine/>
    <w:qFormat/>
    <w:rPr>
      <w:sz w:val="18"/>
      <w:szCs w:val="18"/>
    </w:rPr>
  </w:style>
  <w:style w:type="character" w:customStyle="1" w:styleId="ca-31">
    <w:name w:val="ca-31"/>
    <w:autoRedefine/>
    <w:qFormat/>
    <w:rPr>
      <w:rFonts w:ascii="宋体" w:eastAsia="宋体"/>
      <w:color w:val="000000"/>
      <w:sz w:val="21"/>
      <w:szCs w:val="21"/>
    </w:rPr>
  </w:style>
  <w:style w:type="character" w:customStyle="1" w:styleId="apple-converted-space">
    <w:name w:val="apple-converted-space"/>
    <w:autoRedefine/>
    <w:qFormat/>
  </w:style>
  <w:style w:type="character" w:customStyle="1" w:styleId="CharChar1">
    <w:name w:val="Char Char1"/>
    <w:autoRedefine/>
    <w:qFormat/>
    <w:rPr>
      <w:rFonts w:ascii="宋体" w:eastAsia="宋体"/>
      <w:sz w:val="21"/>
      <w:lang w:val="en-US" w:eastAsia="zh-CN"/>
    </w:rPr>
  </w:style>
  <w:style w:type="character" w:customStyle="1" w:styleId="font21">
    <w:name w:val="font21"/>
    <w:autoRedefine/>
    <w:qFormat/>
    <w:rPr>
      <w:rFonts w:ascii="Times New Roman" w:hAnsi="Times New Roman"/>
      <w:color w:val="000000"/>
      <w:sz w:val="20"/>
      <w:u w:val="none"/>
    </w:rPr>
  </w:style>
  <w:style w:type="character" w:customStyle="1" w:styleId="ca-01">
    <w:name w:val="ca-01"/>
    <w:autoRedefine/>
    <w:qFormat/>
    <w:rPr>
      <w:rFonts w:ascii="宋体" w:eastAsia="宋体"/>
      <w:b/>
      <w:bCs/>
      <w:spacing w:val="-20"/>
      <w:sz w:val="24"/>
      <w:szCs w:val="24"/>
    </w:rPr>
  </w:style>
  <w:style w:type="character" w:customStyle="1" w:styleId="CharChar23">
    <w:name w:val="Char Char23"/>
    <w:autoRedefine/>
    <w:qFormat/>
    <w:rPr>
      <w:sz w:val="24"/>
      <w:szCs w:val="21"/>
      <w:lang w:bidi="ar-SA"/>
    </w:rPr>
  </w:style>
  <w:style w:type="character" w:customStyle="1" w:styleId="CharChar">
    <w:name w:val="Char Char"/>
    <w:autoRedefine/>
    <w:qFormat/>
    <w:rPr>
      <w:rFonts w:eastAsia="宋体"/>
      <w:sz w:val="18"/>
      <w:lang w:val="en-US" w:eastAsia="zh-CN"/>
    </w:rPr>
  </w:style>
  <w:style w:type="character" w:customStyle="1" w:styleId="CharChar3">
    <w:name w:val="Char Char3"/>
    <w:autoRedefine/>
    <w:qFormat/>
    <w:rPr>
      <w:rFonts w:ascii="宋体" w:eastAsia="宋体"/>
      <w:sz w:val="18"/>
      <w:szCs w:val="18"/>
      <w:lang w:val="en-US" w:eastAsia="zh-CN" w:bidi="ar-SA"/>
    </w:rPr>
  </w:style>
  <w:style w:type="paragraph" w:customStyle="1" w:styleId="afff0">
    <w:name w:val="段落"/>
    <w:autoRedefine/>
    <w:qFormat/>
    <w:pPr>
      <w:spacing w:before="120" w:after="120" w:line="360" w:lineRule="auto"/>
      <w:ind w:firstLine="420"/>
      <w:jc w:val="both"/>
    </w:pPr>
    <w:rPr>
      <w:rFonts w:eastAsia="仿宋_GB2312"/>
      <w:sz w:val="24"/>
      <w:szCs w:val="24"/>
    </w:rPr>
  </w:style>
  <w:style w:type="character" w:customStyle="1" w:styleId="Heading4Char">
    <w:name w:val="Heading 4 Char"/>
    <w:autoRedefine/>
    <w:qFormat/>
    <w:rPr>
      <w:rFonts w:ascii="Cambria" w:eastAsia="宋体" w:hAnsi="Cambria" w:cs="Cambria"/>
      <w:b/>
      <w:bCs/>
      <w:sz w:val="28"/>
      <w:szCs w:val="28"/>
      <w:lang w:bidi="ar-SA"/>
    </w:rPr>
  </w:style>
  <w:style w:type="character" w:customStyle="1" w:styleId="HeaderChar1">
    <w:name w:val="Header Char1"/>
    <w:autoRedefine/>
    <w:qFormat/>
    <w:rPr>
      <w:rFonts w:cs="Times New Roman"/>
      <w:sz w:val="18"/>
      <w:szCs w:val="18"/>
      <w:lang w:bidi="ar-SA"/>
    </w:rPr>
  </w:style>
  <w:style w:type="character" w:customStyle="1" w:styleId="FooterChar1">
    <w:name w:val="Footer Char1"/>
    <w:autoRedefine/>
    <w:qFormat/>
    <w:rPr>
      <w:rFonts w:cs="Times New Roman"/>
      <w:sz w:val="18"/>
      <w:szCs w:val="18"/>
      <w:lang w:bidi="ar-SA"/>
    </w:rPr>
  </w:style>
  <w:style w:type="character" w:customStyle="1" w:styleId="wj1">
    <w:name w:val="wj1"/>
    <w:autoRedefine/>
    <w:qFormat/>
    <w:rPr>
      <w:color w:val="000000"/>
      <w:sz w:val="18"/>
      <w:szCs w:val="18"/>
      <w:u w:val="none"/>
    </w:rPr>
  </w:style>
  <w:style w:type="character" w:customStyle="1" w:styleId="ca-11">
    <w:name w:val="ca-11"/>
    <w:autoRedefine/>
    <w:qFormat/>
    <w:rPr>
      <w:rFonts w:ascii="宋体" w:eastAsia="宋体"/>
      <w:b/>
      <w:bCs/>
      <w:color w:val="000000"/>
      <w:spacing w:val="-20"/>
      <w:sz w:val="28"/>
      <w:szCs w:val="28"/>
    </w:rPr>
  </w:style>
  <w:style w:type="paragraph" w:customStyle="1" w:styleId="afff1">
    <w:name w:val="表格样式居中"/>
    <w:autoRedefine/>
    <w:qFormat/>
    <w:pPr>
      <w:jc w:val="center"/>
    </w:pPr>
    <w:rPr>
      <w:rFonts w:eastAsia="仿宋_GB2312"/>
      <w:bCs/>
      <w:sz w:val="21"/>
      <w:szCs w:val="44"/>
    </w:rPr>
  </w:style>
  <w:style w:type="character" w:customStyle="1" w:styleId="PlainTextChar1">
    <w:name w:val="Plain Text Char1"/>
    <w:autoRedefine/>
    <w:qFormat/>
    <w:rPr>
      <w:rFonts w:ascii="宋体" w:eastAsia="宋体"/>
      <w:sz w:val="21"/>
      <w:szCs w:val="21"/>
      <w:lang w:val="en-US" w:eastAsia="zh-CN" w:bidi="ar-SA"/>
    </w:rPr>
  </w:style>
  <w:style w:type="character" w:customStyle="1" w:styleId="Char">
    <w:name w:val="段落 Char"/>
    <w:autoRedefine/>
    <w:qFormat/>
    <w:rPr>
      <w:rFonts w:ascii="仿宋_GB2312" w:eastAsia="仿宋_GB2312"/>
      <w:sz w:val="24"/>
      <w:szCs w:val="24"/>
      <w:lang w:val="en-US" w:eastAsia="zh-CN" w:bidi="ar-SA"/>
    </w:rPr>
  </w:style>
  <w:style w:type="character" w:customStyle="1" w:styleId="Heading2Char">
    <w:name w:val="Heading 2 Char"/>
    <w:autoRedefine/>
    <w:qFormat/>
    <w:rPr>
      <w:rFonts w:ascii="Arial" w:eastAsia="黑体" w:hAnsi="Arial"/>
      <w:b/>
      <w:bCs/>
      <w:sz w:val="32"/>
      <w:szCs w:val="32"/>
      <w:lang w:val="en-US" w:eastAsia="zh-CN" w:bidi="ar-SA"/>
    </w:rPr>
  </w:style>
  <w:style w:type="paragraph" w:customStyle="1" w:styleId="afff2">
    <w:name w:val="表格样式居左"/>
    <w:autoRedefine/>
    <w:qFormat/>
    <w:pPr>
      <w:spacing w:before="120" w:after="120" w:line="400" w:lineRule="exact"/>
      <w:jc w:val="both"/>
    </w:pPr>
    <w:rPr>
      <w:rFonts w:eastAsia="仿宋_GB2312"/>
      <w:bCs/>
      <w:sz w:val="21"/>
      <w:szCs w:val="21"/>
    </w:rPr>
  </w:style>
  <w:style w:type="character" w:customStyle="1" w:styleId="CharChar31">
    <w:name w:val="Char Char31"/>
    <w:autoRedefine/>
    <w:qFormat/>
    <w:rPr>
      <w:rFonts w:ascii="Arial" w:eastAsia="黑体" w:hAnsi="Arial" w:cs="Times New Roman"/>
      <w:b/>
      <w:bCs/>
      <w:sz w:val="32"/>
      <w:szCs w:val="32"/>
      <w:lang w:val="en-US" w:eastAsia="zh-CN" w:bidi="ar-SA"/>
    </w:rPr>
  </w:style>
  <w:style w:type="paragraph" w:customStyle="1" w:styleId="afff3">
    <w:name w:val="正文（黑体）"/>
    <w:basedOn w:val="a"/>
    <w:next w:val="a"/>
    <w:autoRedefine/>
    <w:qFormat/>
    <w:pPr>
      <w:spacing w:before="50" w:after="50" w:line="360" w:lineRule="auto"/>
      <w:ind w:firstLine="200"/>
    </w:pPr>
    <w:rPr>
      <w:rFonts w:ascii="黑体" w:eastAsia="黑体"/>
      <w:color w:val="000080"/>
      <w:sz w:val="24"/>
    </w:rPr>
  </w:style>
  <w:style w:type="character" w:customStyle="1" w:styleId="ca-51">
    <w:name w:val="ca-51"/>
    <w:autoRedefine/>
    <w:qFormat/>
    <w:rPr>
      <w:rFonts w:ascii="楷体_GB2312" w:eastAsia="楷体_GB2312"/>
      <w:b/>
      <w:bCs/>
      <w:spacing w:val="-20"/>
      <w:sz w:val="24"/>
      <w:szCs w:val="24"/>
    </w:rPr>
  </w:style>
  <w:style w:type="paragraph" w:customStyle="1" w:styleId="afff4">
    <w:name w:val="加点正文缩进"/>
    <w:basedOn w:val="a"/>
    <w:autoRedefine/>
    <w:qFormat/>
    <w:pPr>
      <w:tabs>
        <w:tab w:val="left" w:pos="840"/>
      </w:tabs>
      <w:spacing w:line="300" w:lineRule="auto"/>
      <w:ind w:left="962" w:hanging="480"/>
    </w:pPr>
    <w:rPr>
      <w:sz w:val="24"/>
    </w:rPr>
  </w:style>
  <w:style w:type="paragraph" w:customStyle="1" w:styleId="ParaCharCharCharCharCharCharCharCharCharCharCharCharCharChar">
    <w:name w:val="默认段落字体 Para Char Char Char Char Char Char Char Char Char Char Char Char Char Char"/>
    <w:basedOn w:val="1e"/>
    <w:autoRedefine/>
    <w:qFormat/>
    <w:rPr>
      <w:rFonts w:ascii="Tahoma" w:hAnsi="Tahoma"/>
      <w:sz w:val="24"/>
    </w:rPr>
  </w:style>
  <w:style w:type="paragraph" w:customStyle="1" w:styleId="1ff7">
    <w:name w:val="列表段落1"/>
    <w:basedOn w:val="a"/>
    <w:autoRedefine/>
    <w:qFormat/>
    <w:pPr>
      <w:ind w:firstLine="200"/>
    </w:pPr>
  </w:style>
  <w:style w:type="paragraph" w:customStyle="1" w:styleId="afff5">
    <w:name w:val="序号"/>
    <w:next w:val="a"/>
    <w:autoRedefine/>
    <w:qFormat/>
    <w:pPr>
      <w:jc w:val="center"/>
    </w:pPr>
    <w:rPr>
      <w:rFonts w:eastAsia="仿宋_GB2312"/>
      <w:bCs/>
      <w:sz w:val="21"/>
      <w:szCs w:val="44"/>
    </w:rPr>
  </w:style>
  <w:style w:type="paragraph" w:customStyle="1" w:styleId="Char0">
    <w:name w:val="Char"/>
    <w:basedOn w:val="a"/>
    <w:autoRedefine/>
    <w:qFormat/>
    <w:pPr>
      <w:tabs>
        <w:tab w:val="left" w:pos="360"/>
      </w:tabs>
    </w:pPr>
    <w:rPr>
      <w:rFonts w:ascii="仿宋_GB2312" w:eastAsia="仿宋_GB2312"/>
      <w:b/>
      <w:sz w:val="24"/>
    </w:rPr>
  </w:style>
  <w:style w:type="paragraph" w:customStyle="1" w:styleId="xl35">
    <w:name w:val="xl35"/>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xl36">
    <w:name w:val="xl36"/>
    <w:basedOn w:val="a"/>
    <w:autoRedefine/>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CharCharChar">
    <w:name w:val="Char Char Char"/>
    <w:basedOn w:val="a"/>
    <w:autoRedefine/>
    <w:qFormat/>
    <w:rPr>
      <w:rFonts w:ascii="Tahoma" w:hAnsi="Tahoma"/>
      <w:sz w:val="24"/>
      <w:szCs w:val="20"/>
    </w:rPr>
  </w:style>
  <w:style w:type="paragraph" w:customStyle="1" w:styleId="Char12">
    <w:name w:val="Char12"/>
    <w:basedOn w:val="a"/>
    <w:autoRedefine/>
    <w:qFormat/>
    <w:pPr>
      <w:tabs>
        <w:tab w:val="left" w:pos="360"/>
      </w:tabs>
      <w:spacing w:line="480" w:lineRule="auto"/>
      <w:ind w:left="360" w:right="202" w:firstLine="360"/>
    </w:pPr>
    <w:rPr>
      <w:sz w:val="24"/>
    </w:rPr>
  </w:style>
  <w:style w:type="paragraph" w:customStyle="1" w:styleId="CharCharCharCharCharCharCharCharCharChar">
    <w:name w:val="Char Char Char Char Char Char Char Char Char Char"/>
    <w:basedOn w:val="a"/>
    <w:autoRedefine/>
    <w:qFormat/>
    <w:rPr>
      <w:rFonts w:ascii="Tahoma" w:hAnsi="Tahoma"/>
      <w:sz w:val="24"/>
      <w:szCs w:val="20"/>
    </w:rPr>
  </w:style>
  <w:style w:type="paragraph" w:customStyle="1" w:styleId="afff6">
    <w:name w:val="正文段"/>
    <w:basedOn w:val="a"/>
    <w:autoRedefine/>
    <w:qFormat/>
    <w:pPr>
      <w:widowControl/>
      <w:spacing w:after="240" w:line="240" w:lineRule="atLeast"/>
      <w:ind w:firstLine="425"/>
    </w:pPr>
    <w:rPr>
      <w:sz w:val="24"/>
      <w:szCs w:val="20"/>
    </w:rPr>
  </w:style>
  <w:style w:type="paragraph" w:customStyle="1" w:styleId="afff7">
    <w:name w:val="段"/>
    <w:autoRedefine/>
    <w:qFormat/>
    <w:pPr>
      <w:ind w:firstLine="200"/>
      <w:jc w:val="both"/>
    </w:pPr>
    <w:rPr>
      <w:rFonts w:ascii="宋体"/>
      <w:sz w:val="21"/>
    </w:rPr>
  </w:style>
  <w:style w:type="paragraph" w:customStyle="1" w:styleId="CharCharCharCharCharCharCharCharCharChar1">
    <w:name w:val="Char Char Char Char Char Char Char Char Char Char1"/>
    <w:basedOn w:val="a"/>
    <w:autoRedefine/>
    <w:qFormat/>
    <w:rPr>
      <w:rFonts w:ascii="Tahoma" w:hAnsi="Tahoma" w:cs="Tahoma"/>
      <w:sz w:val="24"/>
    </w:rPr>
  </w:style>
  <w:style w:type="paragraph" w:customStyle="1" w:styleId="xl34">
    <w:name w:val="xl34"/>
    <w:basedOn w:val="a"/>
    <w:autoRedefine/>
    <w:qFormat/>
    <w:pPr>
      <w:widowControl/>
      <w:spacing w:before="100" w:beforeAutospacing="1" w:after="100" w:afterAutospacing="1"/>
      <w:jc w:val="center"/>
    </w:pPr>
    <w:rPr>
      <w:rFonts w:ascii="Arial Unicode MS" w:eastAsia="Arial Unicode MS" w:hAnsi="Arial Unicode MS"/>
      <w:sz w:val="24"/>
    </w:rPr>
  </w:style>
  <w:style w:type="paragraph" w:customStyle="1" w:styleId="afff8">
    <w:name w:val="前言、引言标题"/>
    <w:next w:val="a"/>
    <w:autoRedefine/>
    <w:qFormat/>
    <w:pPr>
      <w:shd w:val="clear" w:color="FFFFFF" w:fill="FFFFFF"/>
      <w:spacing w:before="640" w:after="560"/>
      <w:jc w:val="center"/>
      <w:outlineLvl w:val="0"/>
    </w:pPr>
    <w:rPr>
      <w:rFonts w:ascii="黑体" w:eastAsia="黑体"/>
      <w:sz w:val="32"/>
    </w:rPr>
  </w:style>
  <w:style w:type="paragraph" w:customStyle="1" w:styleId="CharCharCharCharCharCharCharCharCharCharCharCharChar">
    <w:name w:val="Char Char Char Char Char Char Char Char Char Char Char Char Char"/>
    <w:basedOn w:val="a"/>
    <w:autoRedefine/>
    <w:qFormat/>
    <w:pPr>
      <w:widowControl/>
      <w:spacing w:after="160" w:line="240" w:lineRule="exact"/>
      <w:jc w:val="left"/>
    </w:pPr>
    <w:rPr>
      <w:rFonts w:ascii="Verdana" w:hAnsi="Verdana"/>
      <w:sz w:val="20"/>
      <w:szCs w:val="20"/>
      <w:lang w:eastAsia="en-US"/>
    </w:rPr>
  </w:style>
  <w:style w:type="paragraph" w:customStyle="1" w:styleId="pa-0">
    <w:name w:val="pa-0"/>
    <w:basedOn w:val="a"/>
    <w:autoRedefine/>
    <w:qFormat/>
    <w:pPr>
      <w:widowControl/>
      <w:spacing w:line="360" w:lineRule="atLeast"/>
      <w:ind w:firstLine="480"/>
    </w:pPr>
    <w:rPr>
      <w:rFonts w:ascii="宋体" w:cs="宋体"/>
      <w:sz w:val="24"/>
    </w:rPr>
  </w:style>
  <w:style w:type="paragraph" w:customStyle="1" w:styleId="Char111">
    <w:name w:val="Char111"/>
    <w:basedOn w:val="a"/>
    <w:autoRedefine/>
    <w:qFormat/>
    <w:pPr>
      <w:widowControl/>
      <w:spacing w:after="160" w:line="240" w:lineRule="exact"/>
      <w:jc w:val="left"/>
    </w:pPr>
    <w:rPr>
      <w:rFonts w:ascii="Verdana" w:hAnsi="Verdana"/>
      <w:sz w:val="20"/>
      <w:szCs w:val="20"/>
      <w:lang w:eastAsia="en-US"/>
    </w:rPr>
  </w:style>
  <w:style w:type="paragraph" w:customStyle="1" w:styleId="afff9">
    <w:name w:val="三级条标题"/>
    <w:basedOn w:val="afffa"/>
    <w:next w:val="afff7"/>
    <w:autoRedefine/>
    <w:qFormat/>
    <w:pPr>
      <w:ind w:left="1050"/>
      <w:outlineLvl w:val="4"/>
    </w:pPr>
  </w:style>
  <w:style w:type="paragraph" w:customStyle="1" w:styleId="afffa">
    <w:name w:val="二级条标题"/>
    <w:basedOn w:val="afffb"/>
    <w:next w:val="afff7"/>
    <w:autoRedefine/>
    <w:qFormat/>
    <w:pPr>
      <w:ind w:left="360"/>
      <w:outlineLvl w:val="3"/>
    </w:pPr>
  </w:style>
  <w:style w:type="paragraph" w:customStyle="1" w:styleId="afffb">
    <w:name w:val="一级条标题"/>
    <w:next w:val="afff7"/>
    <w:autoRedefine/>
    <w:qFormat/>
    <w:pPr>
      <w:outlineLvl w:val="2"/>
    </w:pPr>
    <w:rPr>
      <w:rFonts w:eastAsia="黑体"/>
      <w:sz w:val="21"/>
    </w:rPr>
  </w:style>
  <w:style w:type="paragraph" w:customStyle="1" w:styleId="FA">
    <w:name w:val="FA正文+标号"/>
    <w:basedOn w:val="a"/>
    <w:autoRedefine/>
    <w:qFormat/>
    <w:pPr>
      <w:tabs>
        <w:tab w:val="left" w:pos="907"/>
        <w:tab w:val="left" w:pos="3375"/>
      </w:tabs>
      <w:spacing w:line="400" w:lineRule="exact"/>
      <w:ind w:left="900" w:hanging="420"/>
    </w:pPr>
    <w:rPr>
      <w:rFonts w:ascii="仿宋_GB2312" w:eastAsia="仿宋_GB2312"/>
      <w:sz w:val="24"/>
      <w:szCs w:val="20"/>
    </w:rPr>
  </w:style>
  <w:style w:type="paragraph" w:customStyle="1" w:styleId="1ff8">
    <w:name w:val="表文1"/>
    <w:basedOn w:val="a"/>
    <w:autoRedefine/>
    <w:qFormat/>
    <w:pPr>
      <w:widowControl/>
      <w:spacing w:line="360" w:lineRule="auto"/>
      <w:ind w:firstLine="196"/>
    </w:pPr>
    <w:rPr>
      <w:rFonts w:ascii="宋体"/>
      <w:sz w:val="24"/>
    </w:rPr>
  </w:style>
  <w:style w:type="paragraph" w:customStyle="1" w:styleId="afffc">
    <w:name w:val="表内容"/>
    <w:basedOn w:val="11f6"/>
    <w:autoRedefine/>
    <w:qFormat/>
    <w:pPr>
      <w:spacing w:line="320" w:lineRule="exact"/>
      <w:ind w:left="0" w:firstLine="0"/>
    </w:pPr>
    <w:rPr>
      <w:sz w:val="20"/>
    </w:rPr>
  </w:style>
  <w:style w:type="paragraph" w:customStyle="1" w:styleId="11f6">
    <w:name w:val="正文11"/>
    <w:basedOn w:val="a"/>
    <w:autoRedefine/>
    <w:qFormat/>
    <w:pPr>
      <w:widowControl/>
      <w:spacing w:line="360" w:lineRule="auto"/>
      <w:ind w:left="357" w:firstLine="420"/>
      <w:jc w:val="left"/>
    </w:pPr>
    <w:rPr>
      <w:rFonts w:cs="Arial"/>
      <w:szCs w:val="20"/>
    </w:rPr>
  </w:style>
  <w:style w:type="paragraph" w:customStyle="1" w:styleId="CharChar1CharCharCharCharCharChar">
    <w:name w:val="Char Char1 Char Char Char Char Char Char"/>
    <w:basedOn w:val="a"/>
    <w:autoRedefine/>
    <w:qFormat/>
    <w:pPr>
      <w:widowControl/>
      <w:jc w:val="center"/>
    </w:pPr>
    <w:rPr>
      <w:szCs w:val="20"/>
    </w:rPr>
  </w:style>
  <w:style w:type="paragraph" w:customStyle="1" w:styleId="xl27">
    <w:name w:val="xl27"/>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afffd">
    <w:name w:val="普通正文"/>
    <w:basedOn w:val="a"/>
    <w:autoRedefine/>
    <w:qFormat/>
    <w:pPr>
      <w:ind w:firstLine="425"/>
      <w:jc w:val="left"/>
    </w:pPr>
    <w:rPr>
      <w:rFonts w:ascii="宋体"/>
      <w:sz w:val="20"/>
      <w:szCs w:val="20"/>
    </w:rPr>
  </w:style>
  <w:style w:type="paragraph" w:customStyle="1" w:styleId="1ff9">
    <w:name w:val="封面标准号1"/>
    <w:autoRedefine/>
    <w:qFormat/>
    <w:pPr>
      <w:widowControl w:val="0"/>
      <w:spacing w:before="308"/>
      <w:jc w:val="right"/>
    </w:pPr>
    <w:rPr>
      <w:sz w:val="28"/>
    </w:rPr>
  </w:style>
  <w:style w:type="paragraph" w:customStyle="1" w:styleId="afffe">
    <w:name w:val="附图标题"/>
    <w:basedOn w:val="1c"/>
    <w:next w:val="11f3"/>
    <w:autoRedefine/>
    <w:qFormat/>
    <w:pPr>
      <w:tabs>
        <w:tab w:val="left" w:pos="780"/>
      </w:tabs>
      <w:spacing w:after="100"/>
      <w:ind w:left="780" w:hanging="480"/>
      <w:jc w:val="center"/>
    </w:pPr>
    <w:rPr>
      <w:b/>
      <w:sz w:val="21"/>
    </w:rPr>
  </w:style>
  <w:style w:type="paragraph" w:customStyle="1" w:styleId="affff">
    <w:name w:val="图号"/>
    <w:basedOn w:val="a"/>
    <w:autoRedefine/>
    <w:qFormat/>
    <w:pPr>
      <w:keepNext/>
      <w:tabs>
        <w:tab w:val="left" w:pos="0"/>
        <w:tab w:val="left" w:pos="3360"/>
      </w:tabs>
      <w:spacing w:before="105" w:line="360" w:lineRule="auto"/>
      <w:jc w:val="center"/>
    </w:pPr>
    <w:rPr>
      <w:rFonts w:ascii="Arial" w:hAnsi="Arial"/>
      <w:sz w:val="18"/>
      <w:szCs w:val="18"/>
    </w:rPr>
  </w:style>
  <w:style w:type="paragraph" w:customStyle="1" w:styleId="xl40">
    <w:name w:val="xl40"/>
    <w:basedOn w:val="a"/>
    <w:autoRedefine/>
    <w:qFormat/>
    <w:pPr>
      <w:widowControl/>
      <w:pBdr>
        <w:right w:val="single" w:sz="4" w:space="0" w:color="000000"/>
      </w:pBdr>
      <w:spacing w:before="100" w:beforeAutospacing="1" w:after="100" w:afterAutospacing="1"/>
      <w:jc w:val="left"/>
    </w:pPr>
    <w:rPr>
      <w:rFonts w:ascii="Arial Unicode MS" w:hAnsi="Arial Unicode MS"/>
      <w:sz w:val="24"/>
    </w:rPr>
  </w:style>
  <w:style w:type="paragraph" w:customStyle="1" w:styleId="affff0">
    <w:name w:val="缩进正文"/>
    <w:basedOn w:val="a"/>
    <w:autoRedefine/>
    <w:qFormat/>
    <w:pPr>
      <w:widowControl/>
      <w:spacing w:after="200" w:line="400" w:lineRule="exact"/>
      <w:ind w:left="1418" w:firstLine="425"/>
      <w:jc w:val="left"/>
    </w:pPr>
    <w:rPr>
      <w:rFonts w:ascii="宋体"/>
      <w:sz w:val="24"/>
      <w:szCs w:val="20"/>
    </w:rPr>
  </w:style>
  <w:style w:type="paragraph" w:customStyle="1" w:styleId="xl28">
    <w:name w:val="xl28"/>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29">
    <w:name w:val="xl29"/>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hAnsi="Arial Unicode MS"/>
      <w:sz w:val="20"/>
      <w:szCs w:val="20"/>
    </w:rPr>
  </w:style>
  <w:style w:type="paragraph" w:customStyle="1" w:styleId="Char1">
    <w:name w:val="Char1"/>
    <w:basedOn w:val="a"/>
    <w:autoRedefine/>
    <w:qFormat/>
    <w:pPr>
      <w:tabs>
        <w:tab w:val="left" w:pos="360"/>
      </w:tabs>
      <w:spacing w:line="480" w:lineRule="auto"/>
      <w:ind w:left="360" w:right="202" w:firstLine="360"/>
    </w:pPr>
    <w:rPr>
      <w:sz w:val="24"/>
    </w:rPr>
  </w:style>
  <w:style w:type="paragraph" w:customStyle="1" w:styleId="affff1">
    <w:name w:val="首页标题"/>
    <w:autoRedefine/>
    <w:qFormat/>
    <w:pPr>
      <w:jc w:val="center"/>
    </w:pPr>
    <w:rPr>
      <w:rFonts w:ascii="宋体" w:cs="宋体"/>
      <w:sz w:val="72"/>
      <w:szCs w:val="72"/>
    </w:rPr>
  </w:style>
  <w:style w:type="paragraph" w:customStyle="1" w:styleId="pa-10">
    <w:name w:val="pa-10"/>
    <w:basedOn w:val="a"/>
    <w:autoRedefine/>
    <w:qFormat/>
    <w:pPr>
      <w:widowControl/>
      <w:spacing w:line="240" w:lineRule="atLeast"/>
    </w:pPr>
    <w:rPr>
      <w:rFonts w:ascii="宋体" w:cs="宋体"/>
      <w:sz w:val="24"/>
    </w:rPr>
  </w:style>
  <w:style w:type="paragraph" w:customStyle="1" w:styleId="affff2">
    <w:name w:val="特点"/>
    <w:basedOn w:val="a"/>
    <w:next w:val="a"/>
    <w:autoRedefine/>
    <w:qFormat/>
    <w:pPr>
      <w:spacing w:line="360" w:lineRule="auto"/>
      <w:jc w:val="center"/>
    </w:pPr>
    <w:rPr>
      <w:rFonts w:ascii="Arial" w:hAnsi="Arial"/>
      <w:sz w:val="24"/>
      <w:szCs w:val="20"/>
    </w:rPr>
  </w:style>
  <w:style w:type="paragraph" w:customStyle="1" w:styleId="pa-4">
    <w:name w:val="pa-4"/>
    <w:basedOn w:val="a"/>
    <w:autoRedefine/>
    <w:qFormat/>
    <w:pPr>
      <w:widowControl/>
      <w:spacing w:line="280" w:lineRule="atLeast"/>
      <w:jc w:val="center"/>
    </w:pPr>
    <w:rPr>
      <w:rFonts w:ascii="宋体" w:cs="宋体"/>
      <w:sz w:val="24"/>
    </w:rPr>
  </w:style>
  <w:style w:type="paragraph" w:customStyle="1" w:styleId="affff3">
    <w:name w:val="编号"/>
    <w:basedOn w:val="a"/>
    <w:next w:val="afff0"/>
    <w:autoRedefine/>
    <w:qFormat/>
    <w:pPr>
      <w:widowControl/>
      <w:tabs>
        <w:tab w:val="left" w:pos="420"/>
      </w:tabs>
      <w:ind w:left="420" w:right="-136" w:hanging="420"/>
    </w:pPr>
    <w:rPr>
      <w:rFonts w:ascii="仿宋_GB2312" w:eastAsia="仿宋_GB2312"/>
      <w:b/>
      <w:bCs/>
      <w:sz w:val="24"/>
      <w:szCs w:val="21"/>
    </w:rPr>
  </w:style>
  <w:style w:type="paragraph" w:customStyle="1" w:styleId="33">
    <w:name w:val="编号3"/>
    <w:autoRedefine/>
    <w:qFormat/>
    <w:pPr>
      <w:tabs>
        <w:tab w:val="left" w:pos="771"/>
      </w:tabs>
      <w:spacing w:before="120" w:after="120" w:line="360" w:lineRule="auto"/>
      <w:ind w:left="1021" w:hanging="250"/>
      <w:jc w:val="both"/>
    </w:pPr>
    <w:rPr>
      <w:rFonts w:eastAsia="仿宋_GB2312"/>
      <w:sz w:val="24"/>
      <w:szCs w:val="24"/>
    </w:rPr>
  </w:style>
  <w:style w:type="paragraph" w:customStyle="1" w:styleId="xl33">
    <w:name w:val="xl33"/>
    <w:basedOn w:val="a"/>
    <w:autoRedefin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hAnsi="Arial Unicode MS"/>
      <w:sz w:val="20"/>
      <w:szCs w:val="20"/>
    </w:rPr>
  </w:style>
  <w:style w:type="paragraph" w:customStyle="1" w:styleId="1ffa">
    <w:name w:val="编号1"/>
    <w:next w:val="afff0"/>
    <w:autoRedefine/>
    <w:qFormat/>
    <w:pPr>
      <w:tabs>
        <w:tab w:val="left" w:pos="420"/>
      </w:tabs>
      <w:spacing w:before="120" w:after="120" w:line="360" w:lineRule="auto"/>
      <w:ind w:left="720" w:hanging="360"/>
    </w:pPr>
    <w:rPr>
      <w:sz w:val="24"/>
      <w:szCs w:val="24"/>
    </w:rPr>
  </w:style>
  <w:style w:type="paragraph" w:customStyle="1" w:styleId="xl32">
    <w:name w:val="xl32"/>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CM17">
    <w:name w:val="CM17"/>
    <w:basedOn w:val="a"/>
    <w:next w:val="a"/>
    <w:autoRedefine/>
    <w:qFormat/>
    <w:pPr>
      <w:spacing w:after="273" w:line="360" w:lineRule="auto"/>
      <w:jc w:val="left"/>
    </w:pPr>
    <w:rPr>
      <w:rFonts w:ascii="宋体"/>
      <w:sz w:val="24"/>
    </w:rPr>
  </w:style>
  <w:style w:type="paragraph" w:customStyle="1" w:styleId="xl38">
    <w:name w:val="xl38"/>
    <w:basedOn w:val="a"/>
    <w:autoRedefine/>
    <w:qFormat/>
    <w:pPr>
      <w:widowControl/>
      <w:pBdr>
        <w:top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affff4">
    <w:name w:val="参考资料清单+倾斜+蓝色"/>
    <w:basedOn w:val="a"/>
    <w:autoRedefine/>
    <w:qFormat/>
    <w:pPr>
      <w:spacing w:line="360" w:lineRule="auto"/>
    </w:pPr>
    <w:rPr>
      <w:rFonts w:ascii="Arial" w:hAnsi="Arial"/>
      <w:i/>
      <w:iCs/>
      <w:color w:val="0000FF"/>
      <w:szCs w:val="21"/>
    </w:rPr>
  </w:style>
  <w:style w:type="paragraph" w:customStyle="1" w:styleId="affff5">
    <w:name w:val="英文音标"/>
    <w:autoRedefine/>
    <w:qFormat/>
    <w:rPr>
      <w:rFonts w:ascii="Kingsoft Phonetic Plain" w:eastAsia="Kingsoft Phonetic Plain" w:hAnsi="Kingsoft Phonetic Plain"/>
      <w:sz w:val="24"/>
      <w:szCs w:val="24"/>
    </w:rPr>
  </w:style>
  <w:style w:type="paragraph" w:customStyle="1" w:styleId="pa-8">
    <w:name w:val="pa-8"/>
    <w:basedOn w:val="a"/>
    <w:autoRedefine/>
    <w:qFormat/>
    <w:pPr>
      <w:widowControl/>
      <w:spacing w:line="280" w:lineRule="atLeast"/>
      <w:ind w:firstLine="480"/>
    </w:pPr>
    <w:rPr>
      <w:rFonts w:ascii="宋体" w:cs="宋体"/>
      <w:sz w:val="24"/>
    </w:rPr>
  </w:style>
  <w:style w:type="paragraph" w:customStyle="1" w:styleId="25">
    <w:name w:val="标书2"/>
    <w:next w:val="afff0"/>
    <w:autoRedefine/>
    <w:qFormat/>
    <w:rPr>
      <w:rFonts w:eastAsia="黑体" w:cs="宋体"/>
      <w:b/>
      <w:sz w:val="44"/>
    </w:rPr>
  </w:style>
  <w:style w:type="paragraph" w:customStyle="1" w:styleId="affff6">
    <w:name w:val="表格文字"/>
    <w:basedOn w:val="a"/>
    <w:autoRedefine/>
    <w:qFormat/>
    <w:pPr>
      <w:jc w:val="left"/>
    </w:pPr>
    <w:rPr>
      <w:sz w:val="18"/>
    </w:rPr>
  </w:style>
  <w:style w:type="paragraph" w:customStyle="1" w:styleId="affff7">
    <w:name w:val="首页空格"/>
    <w:autoRedefine/>
    <w:qFormat/>
    <w:pPr>
      <w:jc w:val="center"/>
    </w:pPr>
    <w:rPr>
      <w:rFonts w:cs="宋体"/>
      <w:sz w:val="72"/>
    </w:rPr>
  </w:style>
  <w:style w:type="paragraph" w:customStyle="1" w:styleId="affff8">
    <w:name w:val="保密事宜格式"/>
    <w:basedOn w:val="1c"/>
    <w:autoRedefine/>
    <w:qFormat/>
    <w:pPr>
      <w:pBdr>
        <w:top w:val="single" w:sz="4" w:space="1" w:color="000000"/>
        <w:left w:val="single" w:sz="4" w:space="4" w:color="000000"/>
        <w:bottom w:val="single" w:sz="4" w:space="1" w:color="000000"/>
        <w:right w:val="single" w:sz="4" w:space="4" w:color="000000"/>
      </w:pBdr>
      <w:shd w:val="clear" w:color="auto" w:fill="E6E6E6"/>
      <w:spacing w:before="152" w:after="160"/>
    </w:pPr>
    <w:rPr>
      <w:rFonts w:ascii="Tahoma" w:eastAsia="楷体_GB2312" w:hAnsi="Tahoma" w:cs="宋体"/>
      <w:b/>
      <w:sz w:val="32"/>
    </w:rPr>
  </w:style>
  <w:style w:type="paragraph" w:customStyle="1" w:styleId="SFClearBullets">
    <w:name w:val="SFClearBullets"/>
    <w:autoRedefine/>
    <w:qFormat/>
    <w:pPr>
      <w:tabs>
        <w:tab w:val="left" w:pos="1440"/>
      </w:tabs>
      <w:ind w:left="1440" w:hanging="360"/>
    </w:pPr>
    <w:rPr>
      <w:rFonts w:ascii="Helvetica" w:hAnsi="Helvetica"/>
      <w:szCs w:val="24"/>
      <w:lang w:eastAsia="en-US"/>
    </w:rPr>
  </w:style>
  <w:style w:type="paragraph" w:customStyle="1" w:styleId="affff9">
    <w:name w:val="È±Ê¡ÎÄ±¾"/>
    <w:basedOn w:val="a"/>
    <w:autoRedefine/>
    <w:qFormat/>
    <w:pPr>
      <w:widowControl/>
      <w:spacing w:line="360" w:lineRule="auto"/>
      <w:jc w:val="left"/>
    </w:pPr>
    <w:rPr>
      <w:sz w:val="24"/>
      <w:szCs w:val="20"/>
    </w:rPr>
  </w:style>
  <w:style w:type="paragraph" w:customStyle="1" w:styleId="CharCharCharCharCharCharChar">
    <w:name w:val="Char Char Char Char Char Char Char"/>
    <w:basedOn w:val="a"/>
    <w:autoRedefine/>
    <w:qFormat/>
    <w:pPr>
      <w:widowControl/>
      <w:spacing w:after="160" w:line="240" w:lineRule="exact"/>
      <w:jc w:val="left"/>
    </w:pPr>
    <w:rPr>
      <w:rFonts w:ascii="Verdana" w:hAnsi="Verdana"/>
      <w:sz w:val="20"/>
      <w:szCs w:val="20"/>
      <w:lang w:eastAsia="en-US"/>
    </w:rPr>
  </w:style>
  <w:style w:type="paragraph" w:customStyle="1" w:styleId="xl26">
    <w:name w:val="xl26"/>
    <w:basedOn w:val="a"/>
    <w:autoRedefin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hAnsi="Arial Unicode MS"/>
      <w:sz w:val="20"/>
      <w:szCs w:val="20"/>
    </w:rPr>
  </w:style>
  <w:style w:type="paragraph" w:customStyle="1" w:styleId="affffa">
    <w:name w:val="附图居中"/>
    <w:basedOn w:val="a"/>
    <w:next w:val="afffe"/>
    <w:autoRedefine/>
    <w:qFormat/>
    <w:pPr>
      <w:keepNext/>
      <w:tabs>
        <w:tab w:val="left" w:pos="0"/>
      </w:tabs>
      <w:spacing w:line="360" w:lineRule="auto"/>
      <w:ind w:left="1271" w:hanging="420"/>
      <w:jc w:val="center"/>
    </w:pPr>
    <w:rPr>
      <w:caps/>
      <w:sz w:val="24"/>
    </w:rPr>
  </w:style>
  <w:style w:type="paragraph" w:customStyle="1" w:styleId="pa-6">
    <w:name w:val="pa-6"/>
    <w:basedOn w:val="a"/>
    <w:autoRedefine/>
    <w:qFormat/>
    <w:pPr>
      <w:widowControl/>
      <w:spacing w:line="360" w:lineRule="atLeast"/>
    </w:pPr>
    <w:rPr>
      <w:rFonts w:ascii="宋体"/>
      <w:sz w:val="24"/>
      <w:szCs w:val="20"/>
    </w:rPr>
  </w:style>
  <w:style w:type="paragraph" w:customStyle="1" w:styleId="affffb">
    <w:name w:val="规范正文"/>
    <w:basedOn w:val="a"/>
    <w:autoRedefine/>
    <w:qFormat/>
    <w:pPr>
      <w:spacing w:line="360" w:lineRule="auto"/>
      <w:ind w:left="480"/>
    </w:pPr>
    <w:rPr>
      <w:sz w:val="24"/>
      <w:szCs w:val="20"/>
    </w:rPr>
  </w:style>
  <w:style w:type="paragraph" w:customStyle="1" w:styleId="font7">
    <w:name w:val="font7"/>
    <w:basedOn w:val="a"/>
    <w:autoRedefine/>
    <w:qFormat/>
    <w:pPr>
      <w:widowControl/>
      <w:spacing w:before="100" w:beforeAutospacing="1" w:after="100" w:afterAutospacing="1"/>
      <w:jc w:val="left"/>
    </w:pPr>
    <w:rPr>
      <w:rFonts w:ascii="宋体"/>
      <w:sz w:val="20"/>
      <w:szCs w:val="20"/>
    </w:rPr>
  </w:style>
  <w:style w:type="paragraph" w:customStyle="1" w:styleId="affffc">
    <w:name w:val="缺省文本"/>
    <w:basedOn w:val="a"/>
    <w:autoRedefine/>
    <w:qFormat/>
    <w:pPr>
      <w:jc w:val="left"/>
    </w:pPr>
    <w:rPr>
      <w:sz w:val="24"/>
      <w:szCs w:val="20"/>
    </w:rPr>
  </w:style>
  <w:style w:type="paragraph" w:customStyle="1" w:styleId="-----------">
    <w:name w:val="序号-----------"/>
    <w:basedOn w:val="a"/>
    <w:autoRedefine/>
    <w:qFormat/>
    <w:pPr>
      <w:widowControl/>
      <w:jc w:val="left"/>
    </w:pPr>
    <w:rPr>
      <w:rFonts w:ascii="宋体"/>
      <w:bCs/>
      <w:szCs w:val="21"/>
    </w:rPr>
  </w:style>
  <w:style w:type="paragraph" w:customStyle="1" w:styleId="font8">
    <w:name w:val="font8"/>
    <w:basedOn w:val="a"/>
    <w:qFormat/>
    <w:pPr>
      <w:widowControl/>
      <w:spacing w:before="100" w:beforeAutospacing="1" w:after="100" w:afterAutospacing="1"/>
      <w:jc w:val="left"/>
    </w:pPr>
    <w:rPr>
      <w:rFonts w:ascii="Arial" w:hAnsi="Arial" w:cs="Arial"/>
      <w:color w:val="000000"/>
      <w:sz w:val="18"/>
      <w:szCs w:val="18"/>
    </w:rPr>
  </w:style>
  <w:style w:type="paragraph" w:customStyle="1" w:styleId="affffd">
    <w:name w:val="表格标题"/>
    <w:basedOn w:val="a"/>
    <w:qFormat/>
    <w:pPr>
      <w:jc w:val="center"/>
    </w:pPr>
    <w:rPr>
      <w:b/>
    </w:rPr>
  </w:style>
  <w:style w:type="paragraph" w:customStyle="1" w:styleId="affffe">
    <w:name w:val="章标题"/>
    <w:next w:val="afff7"/>
    <w:qFormat/>
    <w:pPr>
      <w:tabs>
        <w:tab w:val="left" w:pos="1200"/>
      </w:tabs>
      <w:spacing w:before="50" w:after="50"/>
      <w:ind w:left="1320" w:hanging="420"/>
      <w:jc w:val="both"/>
      <w:outlineLvl w:val="1"/>
    </w:pPr>
    <w:rPr>
      <w:rFonts w:ascii="黑体" w:eastAsia="黑体"/>
      <w:sz w:val="21"/>
    </w:rPr>
  </w:style>
  <w:style w:type="paragraph" w:customStyle="1" w:styleId="afffff">
    <w:name w:val="首页单位日期"/>
    <w:basedOn w:val="a"/>
    <w:qFormat/>
    <w:pPr>
      <w:widowControl/>
      <w:jc w:val="center"/>
    </w:pPr>
    <w:rPr>
      <w:rFonts w:ascii="宋体" w:cs="宋体"/>
      <w:bCs/>
      <w:sz w:val="28"/>
      <w:szCs w:val="20"/>
    </w:rPr>
  </w:style>
  <w:style w:type="paragraph" w:customStyle="1" w:styleId="GB2312Char">
    <w:name w:val="样式 正文缩进 + (中文) 仿宋_GB2312 小四 Char"/>
    <w:basedOn w:val="11f3"/>
    <w:qFormat/>
    <w:pPr>
      <w:spacing w:line="360" w:lineRule="auto"/>
      <w:ind w:firstLine="200"/>
    </w:pPr>
    <w:rPr>
      <w:szCs w:val="24"/>
    </w:rPr>
  </w:style>
  <w:style w:type="paragraph" w:customStyle="1" w:styleId="afffff0">
    <w:name w:val="项目"/>
    <w:basedOn w:val="a"/>
    <w:qFormat/>
    <w:pPr>
      <w:tabs>
        <w:tab w:val="left" w:pos="840"/>
      </w:tabs>
      <w:spacing w:before="60" w:after="60" w:line="360" w:lineRule="auto"/>
      <w:ind w:left="840" w:hanging="420"/>
    </w:pPr>
    <w:rPr>
      <w:rFonts w:ascii="宋体"/>
      <w:szCs w:val="20"/>
    </w:rPr>
  </w:style>
  <w:style w:type="paragraph" w:customStyle="1" w:styleId="ParaChar">
    <w:name w:val="默认段落字体 Para Char"/>
    <w:basedOn w:val="a"/>
    <w:qFormat/>
    <w:rPr>
      <w:rFonts w:ascii="宋体"/>
      <w:b/>
      <w:sz w:val="28"/>
      <w:szCs w:val="28"/>
    </w:rPr>
  </w:style>
  <w:style w:type="paragraph" w:customStyle="1" w:styleId="afffff1">
    <w:name w:val="篇名"/>
    <w:next w:val="113"/>
    <w:qFormat/>
    <w:pPr>
      <w:pageBreakBefore/>
      <w:spacing w:before="480" w:after="480"/>
      <w:jc w:val="center"/>
    </w:pPr>
    <w:rPr>
      <w:rFonts w:eastAsia="黑体"/>
      <w:b/>
      <w:sz w:val="44"/>
      <w:szCs w:val="24"/>
    </w:rPr>
  </w:style>
  <w:style w:type="paragraph" w:customStyle="1" w:styleId="Char13">
    <w:name w:val="Char13"/>
    <w:basedOn w:val="a"/>
    <w:qFormat/>
  </w:style>
  <w:style w:type="paragraph" w:customStyle="1" w:styleId="afffff2">
    <w:name w:val="表头"/>
    <w:basedOn w:val="11f6"/>
    <w:qFormat/>
    <w:pPr>
      <w:spacing w:line="240" w:lineRule="auto"/>
      <w:ind w:left="0" w:firstLine="0"/>
    </w:pPr>
    <w:rPr>
      <w:sz w:val="20"/>
    </w:rPr>
  </w:style>
  <w:style w:type="paragraph" w:customStyle="1" w:styleId="afffff3">
    <w:name w:val="表格序号"/>
    <w:qFormat/>
    <w:rPr>
      <w:rFonts w:eastAsia="仿宋_GB2312" w:cs="宋体"/>
      <w:sz w:val="21"/>
    </w:rPr>
  </w:style>
  <w:style w:type="paragraph" w:customStyle="1" w:styleId="CharCharCharChar1">
    <w:name w:val="Char Char Char Char1"/>
    <w:basedOn w:val="a"/>
    <w:qFormat/>
    <w:pPr>
      <w:spacing w:line="360" w:lineRule="auto"/>
      <w:ind w:firstLine="200"/>
    </w:pPr>
    <w:rPr>
      <w:sz w:val="24"/>
      <w:szCs w:val="20"/>
    </w:rPr>
  </w:style>
  <w:style w:type="paragraph" w:customStyle="1" w:styleId="34">
    <w:name w:val="标书3"/>
    <w:next w:val="afff0"/>
    <w:qFormat/>
    <w:pPr>
      <w:widowControl w:val="0"/>
      <w:jc w:val="center"/>
    </w:pPr>
    <w:rPr>
      <w:rFonts w:eastAsia="黑体"/>
      <w:b/>
      <w:sz w:val="44"/>
      <w:szCs w:val="24"/>
    </w:rPr>
  </w:style>
  <w:style w:type="paragraph" w:customStyle="1" w:styleId="afffff4">
    <w:name w:val="首页小标题"/>
    <w:next w:val="affff7"/>
    <w:qFormat/>
    <w:pPr>
      <w:jc w:val="center"/>
    </w:pPr>
    <w:rPr>
      <w:rFonts w:cs="宋体"/>
      <w:sz w:val="44"/>
    </w:rPr>
  </w:style>
  <w:style w:type="paragraph" w:customStyle="1" w:styleId="afffff5">
    <w:name w:val="新段落缩进"/>
    <w:basedOn w:val="a"/>
    <w:qFormat/>
    <w:pPr>
      <w:spacing w:line="400" w:lineRule="exact"/>
      <w:ind w:firstLine="200"/>
    </w:pPr>
    <w:rPr>
      <w:rFonts w:ascii="仿宋_GB2312" w:eastAsia="仿宋_GB2312"/>
      <w:sz w:val="24"/>
    </w:rPr>
  </w:style>
  <w:style w:type="paragraph" w:customStyle="1" w:styleId="pa-2">
    <w:name w:val="pa-2"/>
    <w:basedOn w:val="a"/>
    <w:qFormat/>
    <w:pPr>
      <w:widowControl/>
      <w:spacing w:line="360" w:lineRule="atLeast"/>
    </w:pPr>
    <w:rPr>
      <w:rFonts w:ascii="宋体" w:cs="宋体"/>
      <w:sz w:val="24"/>
    </w:rPr>
  </w:style>
  <w:style w:type="paragraph" w:customStyle="1" w:styleId="afffff6">
    <w:name w:val="四级条标题"/>
    <w:basedOn w:val="afff9"/>
    <w:next w:val="afff7"/>
    <w:qFormat/>
    <w:pPr>
      <w:ind w:left="0"/>
      <w:outlineLvl w:val="5"/>
    </w:pPr>
  </w:style>
  <w:style w:type="paragraph" w:customStyle="1" w:styleId="afffff7">
    <w:name w:val="保密事宜内容"/>
    <w:basedOn w:val="a"/>
    <w:qFormat/>
    <w:pPr>
      <w:pBdr>
        <w:top w:val="single" w:sz="4" w:space="1" w:color="000000"/>
        <w:left w:val="single" w:sz="4" w:space="4" w:color="000000"/>
        <w:bottom w:val="single" w:sz="4" w:space="1" w:color="000000"/>
        <w:right w:val="single" w:sz="4" w:space="4" w:color="000000"/>
      </w:pBdr>
      <w:spacing w:line="360" w:lineRule="auto"/>
      <w:ind w:firstLine="200"/>
    </w:pPr>
    <w:rPr>
      <w:rFonts w:ascii="Tahoma" w:eastAsia="楷体_GB2312" w:hAnsi="Tahoma" w:cs="宋体"/>
      <w:bCs/>
      <w:sz w:val="24"/>
      <w:szCs w:val="20"/>
    </w:rPr>
  </w:style>
  <w:style w:type="paragraph" w:customStyle="1" w:styleId="xl30">
    <w:name w:val="xl3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Char1CharCharChar">
    <w:name w:val="Char1 Char Char Char"/>
    <w:basedOn w:val="a"/>
    <w:qFormat/>
    <w:rPr>
      <w:szCs w:val="20"/>
    </w:rPr>
  </w:style>
  <w:style w:type="paragraph" w:customStyle="1" w:styleId="afffff8">
    <w:name w:val="正文 + 宋体"/>
    <w:basedOn w:val="a"/>
    <w:qFormat/>
    <w:pPr>
      <w:ind w:firstLine="250"/>
    </w:pPr>
    <w:rPr>
      <w:rFonts w:ascii="宋体"/>
      <w:szCs w:val="21"/>
    </w:rPr>
  </w:style>
  <w:style w:type="paragraph" w:customStyle="1" w:styleId="xl31">
    <w:name w:val="xl31"/>
    <w:basedOn w:val="a"/>
    <w:qFormat/>
    <w:pPr>
      <w:widowControl/>
      <w:pBdr>
        <w:top w:val="single" w:sz="4" w:space="0" w:color="FFFFFF"/>
        <w:left w:val="single" w:sz="4" w:space="0" w:color="FFFFFF"/>
        <w:bottom w:val="single" w:sz="4" w:space="0" w:color="FFFFFF"/>
        <w:right w:val="single" w:sz="4" w:space="0" w:color="FFFFFF"/>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pbody">
    <w:name w:val="pbody"/>
    <w:basedOn w:val="a"/>
    <w:qFormat/>
    <w:pPr>
      <w:widowControl/>
      <w:spacing w:before="100" w:beforeAutospacing="1" w:after="100" w:afterAutospacing="1" w:line="360" w:lineRule="auto"/>
      <w:jc w:val="left"/>
    </w:pPr>
    <w:rPr>
      <w:rFonts w:ascii="宋体" w:cs="宋体"/>
      <w:sz w:val="24"/>
    </w:rPr>
  </w:style>
  <w:style w:type="paragraph" w:customStyle="1" w:styleId="xl42">
    <w:name w:val="xl42"/>
    <w:basedOn w:val="a"/>
    <w:qFormat/>
    <w:pPr>
      <w:widowControl/>
      <w:pBdr>
        <w:top w:val="single" w:sz="4" w:space="0" w:color="000000"/>
        <w:right w:val="single" w:sz="4" w:space="0" w:color="000000"/>
      </w:pBdr>
      <w:spacing w:before="100" w:beforeAutospacing="1" w:after="100" w:afterAutospacing="1"/>
      <w:jc w:val="left"/>
    </w:pPr>
    <w:rPr>
      <w:rFonts w:ascii="Arial Unicode MS" w:hAnsi="Arial Unicode MS"/>
      <w:sz w:val="24"/>
    </w:rPr>
  </w:style>
  <w:style w:type="paragraph" w:customStyle="1" w:styleId="txt">
    <w:name w:val="txt"/>
    <w:basedOn w:val="a"/>
    <w:qFormat/>
    <w:pPr>
      <w:widowControl/>
      <w:spacing w:before="100" w:beforeAutospacing="1" w:after="100" w:afterAutospacing="1"/>
      <w:jc w:val="left"/>
    </w:pPr>
    <w:rPr>
      <w:rFonts w:ascii="宋体" w:cs="宋体"/>
      <w:sz w:val="24"/>
    </w:rPr>
  </w:style>
  <w:style w:type="paragraph" w:customStyle="1" w:styleId="1ffb">
    <w:name w:val="样式1"/>
    <w:basedOn w:val="1b"/>
    <w:next w:val="a"/>
    <w:qFormat/>
    <w:rPr>
      <w:rFonts w:ascii="Arial" w:eastAsia="幼圆" w:hAnsi="Arial" w:cs="Arial"/>
      <w:sz w:val="24"/>
      <w:szCs w:val="20"/>
    </w:rPr>
  </w:style>
  <w:style w:type="paragraph" w:customStyle="1" w:styleId="xl37">
    <w:name w:val="xl37"/>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11f7">
    <w:name w:val="列表段落11"/>
    <w:basedOn w:val="a"/>
    <w:qFormat/>
    <w:pPr>
      <w:ind w:firstLine="420"/>
    </w:pPr>
  </w:style>
  <w:style w:type="paragraph" w:customStyle="1" w:styleId="1ffc">
    <w:name w:val="图表目录1"/>
    <w:qFormat/>
    <w:pPr>
      <w:ind w:left="840" w:hanging="420"/>
    </w:pPr>
    <w:rPr>
      <w:rFonts w:cs="宋体"/>
      <w:sz w:val="21"/>
    </w:rPr>
  </w:style>
  <w:style w:type="paragraph" w:customStyle="1" w:styleId="-----------GB2312">
    <w:name w:val="样式 序号----------- + 仿宋_GB2312"/>
    <w:basedOn w:val="-----------"/>
    <w:qFormat/>
    <w:pPr>
      <w:spacing w:line="360" w:lineRule="auto"/>
      <w:ind w:firstLine="200"/>
    </w:pPr>
    <w:rPr>
      <w:rFonts w:ascii="仿宋_GB2312" w:eastAsia="仿宋_GB2312"/>
      <w:bCs w:val="0"/>
    </w:rPr>
  </w:style>
  <w:style w:type="paragraph" w:customStyle="1" w:styleId="xl41">
    <w:name w:val="xl41"/>
    <w:basedOn w:val="a"/>
    <w:qFormat/>
    <w:pPr>
      <w:widowControl/>
      <w:pBdr>
        <w:bottom w:val="single" w:sz="4" w:space="0" w:color="000000"/>
        <w:right w:val="single" w:sz="4" w:space="0" w:color="000000"/>
      </w:pBdr>
      <w:spacing w:before="100" w:beforeAutospacing="1" w:after="100" w:afterAutospacing="1"/>
      <w:jc w:val="left"/>
    </w:pPr>
    <w:rPr>
      <w:rFonts w:ascii="Arial Unicode MS" w:hAnsi="Arial Unicode MS"/>
      <w:sz w:val="24"/>
    </w:rPr>
  </w:style>
  <w:style w:type="paragraph" w:customStyle="1" w:styleId="Char11">
    <w:name w:val="Char11"/>
    <w:basedOn w:val="a"/>
    <w:qFormat/>
    <w:rPr>
      <w:szCs w:val="21"/>
    </w:rPr>
  </w:style>
  <w:style w:type="paragraph" w:customStyle="1" w:styleId="-----------GB23121">
    <w:name w:val="样式 序号----------- + 仿宋_GB23121"/>
    <w:basedOn w:val="-----------"/>
    <w:qFormat/>
    <w:pPr>
      <w:spacing w:line="360" w:lineRule="auto"/>
    </w:pPr>
    <w:rPr>
      <w:rFonts w:ascii="仿宋_GB2312" w:eastAsia="仿宋_GB2312"/>
      <w:bCs w:val="0"/>
    </w:rPr>
  </w:style>
  <w:style w:type="paragraph" w:customStyle="1" w:styleId="pa-9">
    <w:name w:val="pa-9"/>
    <w:basedOn w:val="a"/>
    <w:qFormat/>
    <w:pPr>
      <w:widowControl/>
      <w:spacing w:line="360" w:lineRule="atLeast"/>
      <w:jc w:val="center"/>
    </w:pPr>
    <w:rPr>
      <w:rFonts w:ascii="宋体" w:cs="宋体"/>
      <w:sz w:val="24"/>
    </w:rPr>
  </w:style>
  <w:style w:type="paragraph" w:customStyle="1" w:styleId="pa-3">
    <w:name w:val="pa-3"/>
    <w:basedOn w:val="a"/>
    <w:qFormat/>
    <w:pPr>
      <w:widowControl/>
      <w:spacing w:before="150" w:after="150"/>
      <w:jc w:val="left"/>
    </w:pPr>
    <w:rPr>
      <w:rFonts w:ascii="宋体" w:cs="宋体"/>
      <w:sz w:val="24"/>
    </w:rPr>
  </w:style>
  <w:style w:type="paragraph" w:customStyle="1" w:styleId="font5">
    <w:name w:val="font5"/>
    <w:basedOn w:val="a"/>
    <w:qFormat/>
    <w:pPr>
      <w:widowControl/>
      <w:spacing w:before="100" w:beforeAutospacing="1" w:after="100" w:afterAutospacing="1"/>
      <w:jc w:val="left"/>
    </w:pPr>
    <w:rPr>
      <w:rFonts w:ascii="宋体"/>
      <w:sz w:val="18"/>
      <w:szCs w:val="18"/>
    </w:rPr>
  </w:style>
  <w:style w:type="paragraph" w:customStyle="1" w:styleId="pa-5">
    <w:name w:val="pa-5"/>
    <w:basedOn w:val="a"/>
    <w:qFormat/>
    <w:pPr>
      <w:widowControl/>
      <w:spacing w:line="280" w:lineRule="atLeast"/>
    </w:pPr>
    <w:rPr>
      <w:rFonts w:ascii="宋体" w:cs="宋体"/>
      <w:sz w:val="24"/>
    </w:rPr>
  </w:style>
  <w:style w:type="paragraph" w:customStyle="1" w:styleId="xl39">
    <w:name w:val="xl39"/>
    <w:basedOn w:val="a"/>
    <w:qFormat/>
    <w:pPr>
      <w:widowControl/>
      <w:pBdr>
        <w:top w:val="single" w:sz="4" w:space="0" w:color="000000"/>
        <w:right w:val="single" w:sz="4" w:space="0" w:color="000000"/>
      </w:pBdr>
      <w:spacing w:before="100" w:beforeAutospacing="1" w:after="100" w:afterAutospacing="1"/>
      <w:jc w:val="left"/>
    </w:pPr>
    <w:rPr>
      <w:rFonts w:ascii="Arial Unicode MS" w:hAnsi="Arial Unicode MS"/>
      <w:sz w:val="20"/>
      <w:szCs w:val="20"/>
    </w:rPr>
  </w:style>
  <w:style w:type="paragraph" w:customStyle="1" w:styleId="font6">
    <w:name w:val="font6"/>
    <w:basedOn w:val="a"/>
    <w:qFormat/>
    <w:pPr>
      <w:widowControl/>
      <w:spacing w:before="100" w:beforeAutospacing="1" w:after="100" w:afterAutospacing="1"/>
      <w:jc w:val="left"/>
    </w:pPr>
    <w:rPr>
      <w:sz w:val="20"/>
      <w:szCs w:val="20"/>
    </w:rPr>
  </w:style>
  <w:style w:type="paragraph" w:customStyle="1" w:styleId="font9">
    <w:name w:val="font9"/>
    <w:basedOn w:val="a"/>
    <w:qFormat/>
    <w:pPr>
      <w:widowControl/>
      <w:spacing w:before="100" w:beforeAutospacing="1" w:after="100" w:afterAutospacing="1"/>
      <w:jc w:val="left"/>
    </w:pPr>
    <w:rPr>
      <w:rFonts w:ascii="宋体"/>
      <w:color w:val="000000"/>
      <w:sz w:val="18"/>
      <w:szCs w:val="18"/>
    </w:rPr>
  </w:style>
  <w:style w:type="paragraph" w:customStyle="1" w:styleId="1ffd">
    <w:name w:val="列出段落1"/>
    <w:basedOn w:val="a"/>
    <w:link w:val="Char3"/>
    <w:qFormat/>
    <w:pPr>
      <w:ind w:firstLine="200"/>
    </w:pPr>
  </w:style>
  <w:style w:type="paragraph" w:customStyle="1" w:styleId="p0">
    <w:name w:val="p0"/>
    <w:basedOn w:val="a"/>
    <w:qFormat/>
    <w:pPr>
      <w:widowControl/>
    </w:pPr>
    <w:rPr>
      <w:szCs w:val="21"/>
    </w:rPr>
  </w:style>
  <w:style w:type="paragraph" w:customStyle="1" w:styleId="CharCharCharCharCharCharCharCharCharChar21">
    <w:name w:val="Char Char Char Char Char Char Char Char Char Char21"/>
    <w:basedOn w:val="a"/>
    <w:qFormat/>
    <w:rPr>
      <w:rFonts w:ascii="Tahoma" w:hAnsi="Tahoma"/>
      <w:sz w:val="24"/>
      <w:szCs w:val="20"/>
    </w:rPr>
  </w:style>
  <w:style w:type="paragraph" w:customStyle="1" w:styleId="afffff9">
    <w:name w:val="封面标准名称"/>
    <w:qFormat/>
    <w:pPr>
      <w:widowControl w:val="0"/>
      <w:spacing w:line="680" w:lineRule="exact"/>
      <w:jc w:val="center"/>
    </w:pPr>
    <w:rPr>
      <w:rFonts w:ascii="黑体" w:eastAsia="黑体"/>
      <w:sz w:val="52"/>
    </w:rPr>
  </w:style>
  <w:style w:type="paragraph" w:customStyle="1" w:styleId="afffffa">
    <w:name w:val="表格正文"/>
    <w:basedOn w:val="a"/>
    <w:qFormat/>
    <w:pPr>
      <w:tabs>
        <w:tab w:val="left" w:pos="420"/>
      </w:tabs>
      <w:spacing w:line="300" w:lineRule="auto"/>
    </w:pPr>
  </w:style>
  <w:style w:type="paragraph" w:customStyle="1" w:styleId="afffffb">
    <w:name w:val="首页标题小初"/>
    <w:qFormat/>
    <w:pPr>
      <w:jc w:val="center"/>
    </w:pPr>
    <w:rPr>
      <w:rFonts w:ascii="黑体" w:eastAsia="黑体" w:cs="宋体"/>
      <w:sz w:val="72"/>
    </w:rPr>
  </w:style>
  <w:style w:type="paragraph" w:customStyle="1" w:styleId="afffffc">
    <w:name w:val="五级条标题"/>
    <w:basedOn w:val="afffff6"/>
    <w:next w:val="afff7"/>
    <w:qFormat/>
    <w:pPr>
      <w:outlineLvl w:val="6"/>
    </w:pPr>
  </w:style>
  <w:style w:type="paragraph" w:customStyle="1" w:styleId="CharCharCharCharCharCharChar1">
    <w:name w:val="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ibm-list-next">
    <w:name w:val="ibm-list-next"/>
    <w:basedOn w:val="a"/>
    <w:qFormat/>
    <w:pPr>
      <w:widowControl/>
      <w:spacing w:before="100" w:beforeAutospacing="1" w:after="100" w:afterAutospacing="1"/>
      <w:jc w:val="left"/>
    </w:pPr>
    <w:rPr>
      <w:rFonts w:ascii="宋体" w:cs="宋体"/>
      <w:sz w:val="24"/>
    </w:rPr>
  </w:style>
  <w:style w:type="paragraph" w:customStyle="1" w:styleId="afffffd">
    <w:name w:val="首页标题 一号"/>
    <w:basedOn w:val="afffffb"/>
    <w:qFormat/>
    <w:rPr>
      <w:sz w:val="52"/>
    </w:rPr>
  </w:style>
  <w:style w:type="paragraph" w:customStyle="1" w:styleId="CharCharCharCharCharCharCharCharCharChar2">
    <w:name w:val="Char Char Char Char Char Char Char Char Char Char2"/>
    <w:basedOn w:val="a"/>
    <w:qFormat/>
    <w:rPr>
      <w:rFonts w:ascii="Tahoma" w:hAnsi="Tahoma"/>
      <w:sz w:val="24"/>
      <w:szCs w:val="20"/>
    </w:rPr>
  </w:style>
  <w:style w:type="paragraph" w:customStyle="1" w:styleId="afffffe">
    <w:name w:val="正文（编号）"/>
    <w:basedOn w:val="afff"/>
    <w:link w:val="CharChar0"/>
    <w:qFormat/>
    <w:pPr>
      <w:tabs>
        <w:tab w:val="left" w:pos="720"/>
        <w:tab w:val="left" w:pos="780"/>
      </w:tabs>
      <w:ind w:left="720" w:firstLine="0"/>
    </w:pPr>
    <w:rPr>
      <w:rFonts w:ascii="Times New Roman" w:hAnsi="Times New Roman"/>
      <w:szCs w:val="24"/>
    </w:rPr>
  </w:style>
  <w:style w:type="character" w:customStyle="1" w:styleId="CharChar0">
    <w:name w:val="正文（编号） Char Char"/>
    <w:link w:val="afffffe"/>
    <w:qFormat/>
    <w:rPr>
      <w:sz w:val="24"/>
      <w:szCs w:val="24"/>
    </w:rPr>
  </w:style>
  <w:style w:type="paragraph" w:customStyle="1" w:styleId="affffff">
    <w:name w:val="表格"/>
    <w:basedOn w:val="a"/>
    <w:qFormat/>
    <w:pPr>
      <w:ind w:firstLine="21"/>
    </w:pPr>
    <w:rPr>
      <w:rFonts w:ascii="宋体"/>
      <w:szCs w:val="20"/>
    </w:rPr>
  </w:style>
  <w:style w:type="character" w:customStyle="1" w:styleId="CharChar4">
    <w:name w:val="正文（缩进） Char Char"/>
    <w:qFormat/>
    <w:rPr>
      <w:rFonts w:eastAsia="宋体"/>
      <w:sz w:val="24"/>
      <w:szCs w:val="24"/>
      <w:lang w:val="en-US" w:eastAsia="zh-CN" w:bidi="ar-SA"/>
    </w:rPr>
  </w:style>
  <w:style w:type="paragraph" w:customStyle="1" w:styleId="CharCharChar1">
    <w:name w:val="Char Char Char1"/>
    <w:basedOn w:val="a"/>
    <w:qFormat/>
    <w:rPr>
      <w:szCs w:val="21"/>
    </w:rPr>
  </w:style>
  <w:style w:type="paragraph" w:customStyle="1" w:styleId="2015">
    <w:name w:val="样式 正文2 + 首行缩进:  0 厘米 段后: 1.5 行"/>
    <w:basedOn w:val="a"/>
    <w:qFormat/>
    <w:pPr>
      <w:widowControl/>
      <w:tabs>
        <w:tab w:val="left" w:pos="987"/>
      </w:tabs>
      <w:spacing w:line="360" w:lineRule="auto"/>
      <w:ind w:left="985" w:hanging="567"/>
      <w:jc w:val="left"/>
    </w:pPr>
    <w:rPr>
      <w:rFonts w:eastAsia="楷体_GB2312"/>
      <w:sz w:val="24"/>
      <w:szCs w:val="20"/>
      <w:lang w:eastAsia="en-US"/>
    </w:rPr>
  </w:style>
  <w:style w:type="paragraph" w:customStyle="1" w:styleId="affffff0">
    <w:name w:val="表中文字"/>
    <w:basedOn w:val="a"/>
    <w:qFormat/>
    <w:pPr>
      <w:widowControl/>
    </w:pPr>
    <w:rPr>
      <w:szCs w:val="20"/>
    </w:rPr>
  </w:style>
  <w:style w:type="character" w:customStyle="1" w:styleId="z1">
    <w:name w:val="z1"/>
    <w:qFormat/>
  </w:style>
  <w:style w:type="paragraph" w:customStyle="1" w:styleId="a10">
    <w:name w:val="a1"/>
    <w:basedOn w:val="a"/>
    <w:qFormat/>
    <w:pPr>
      <w:widowControl/>
      <w:spacing w:before="100" w:beforeAutospacing="1" w:after="100" w:afterAutospacing="1"/>
      <w:jc w:val="left"/>
    </w:pPr>
    <w:rPr>
      <w:rFonts w:ascii="宋体"/>
      <w:sz w:val="24"/>
    </w:rPr>
  </w:style>
  <w:style w:type="paragraph" w:customStyle="1" w:styleId="a00">
    <w:name w:val="a0"/>
    <w:basedOn w:val="a"/>
    <w:qFormat/>
    <w:pPr>
      <w:widowControl/>
      <w:spacing w:before="100" w:beforeAutospacing="1" w:after="100" w:afterAutospacing="1"/>
      <w:jc w:val="left"/>
    </w:pPr>
    <w:rPr>
      <w:rFonts w:ascii="宋体"/>
      <w:sz w:val="24"/>
    </w:rPr>
  </w:style>
  <w:style w:type="paragraph" w:customStyle="1" w:styleId="tabletext">
    <w:name w:val="tabletext"/>
    <w:basedOn w:val="a"/>
    <w:qFormat/>
    <w:pPr>
      <w:widowControl/>
      <w:spacing w:before="100" w:beforeAutospacing="1" w:after="100" w:afterAutospacing="1"/>
      <w:jc w:val="left"/>
    </w:pPr>
    <w:rPr>
      <w:rFonts w:ascii="宋体"/>
      <w:sz w:val="24"/>
    </w:rPr>
  </w:style>
  <w:style w:type="paragraph" w:customStyle="1" w:styleId="affffff1">
    <w:name w:val="我的样式"/>
    <w:basedOn w:val="a"/>
    <w:qFormat/>
    <w:pPr>
      <w:widowControl/>
      <w:spacing w:after="120"/>
      <w:ind w:firstLine="420"/>
      <w:jc w:val="left"/>
    </w:pPr>
    <w:rPr>
      <w:rFonts w:ascii="宋体"/>
      <w:color w:val="000000"/>
      <w:sz w:val="24"/>
      <w:szCs w:val="16"/>
    </w:rPr>
  </w:style>
  <w:style w:type="paragraph" w:customStyle="1" w:styleId="FigureandTableTitle">
    <w:name w:val="Figure and Table Title"/>
    <w:basedOn w:val="a"/>
    <w:qFormat/>
    <w:pPr>
      <w:widowControl/>
      <w:ind w:left="2160"/>
      <w:jc w:val="left"/>
    </w:pPr>
    <w:rPr>
      <w:rFonts w:ascii="Helvetica-Light" w:hAnsi="Helvetica-Light"/>
      <w:b/>
      <w:bCs/>
      <w:sz w:val="20"/>
      <w:lang w:eastAsia="en-US"/>
    </w:rPr>
  </w:style>
  <w:style w:type="paragraph" w:customStyle="1" w:styleId="TableTextTitle">
    <w:name w:val="Table Text/Title"/>
    <w:basedOn w:val="a"/>
    <w:qFormat/>
    <w:pPr>
      <w:widowControl/>
      <w:jc w:val="left"/>
    </w:pPr>
    <w:rPr>
      <w:rFonts w:ascii="宋体"/>
      <w:b/>
      <w:bCs/>
      <w:sz w:val="20"/>
      <w:szCs w:val="20"/>
      <w:lang w:eastAsia="en-US"/>
    </w:rPr>
  </w:style>
  <w:style w:type="paragraph" w:customStyle="1" w:styleId="Sourcetextbullet">
    <w:name w:val="Sourcetext bullet"/>
    <w:basedOn w:val="a"/>
    <w:qFormat/>
    <w:pPr>
      <w:widowControl/>
      <w:tabs>
        <w:tab w:val="left" w:pos="360"/>
      </w:tabs>
      <w:spacing w:after="120"/>
      <w:ind w:left="2160" w:hanging="360"/>
      <w:jc w:val="left"/>
    </w:pPr>
    <w:rPr>
      <w:rFonts w:ascii="Book Antiqua" w:hAnsi="Book Antiqua"/>
      <w:sz w:val="20"/>
      <w:szCs w:val="20"/>
      <w:lang w:eastAsia="en-US"/>
    </w:rPr>
  </w:style>
  <w:style w:type="paragraph" w:customStyle="1" w:styleId="CharCharCharCharCharCharCharCharCharCharCharCharCharCharCharCharCharCharCharCharCharCharCharCharCharCharChar1Char">
    <w:name w:val="无标题正文 Char Char Char Char Char Char Char Char Char Char Char Char Char Char Char Char Char Char Char Char Char Char Char Char Char Char Char1 Char"/>
    <w:basedOn w:val="a"/>
    <w:qFormat/>
    <w:pPr>
      <w:widowControl/>
      <w:spacing w:after="160" w:line="240" w:lineRule="exact"/>
      <w:jc w:val="center"/>
    </w:pPr>
    <w:rPr>
      <w:rFonts w:ascii="Arial" w:hAnsi="Arial"/>
      <w:sz w:val="20"/>
      <w:szCs w:val="20"/>
      <w:lang w:eastAsia="en-US"/>
    </w:rPr>
  </w:style>
  <w:style w:type="paragraph" w:customStyle="1" w:styleId="CharCharCharChar">
    <w:name w:val="Char Char Char Char"/>
    <w:basedOn w:val="a"/>
    <w:qFormat/>
    <w:pPr>
      <w:widowControl/>
      <w:spacing w:after="120" w:line="360" w:lineRule="auto"/>
      <w:ind w:left="560" w:firstLine="200"/>
      <w:jc w:val="left"/>
    </w:pPr>
    <w:rPr>
      <w:rFonts w:ascii="Verdana" w:hAnsi="Verdana"/>
      <w:sz w:val="24"/>
    </w:rPr>
  </w:style>
  <w:style w:type="character" w:customStyle="1" w:styleId="style91">
    <w:name w:val="style91"/>
    <w:qFormat/>
    <w:rPr>
      <w:color w:val="2060C0"/>
      <w:sz w:val="24"/>
      <w:szCs w:val="24"/>
    </w:rPr>
  </w:style>
  <w:style w:type="paragraph" w:customStyle="1" w:styleId="affffff2">
    <w:name w:val="标准小四"/>
    <w:basedOn w:val="a"/>
    <w:qFormat/>
    <w:pPr>
      <w:spacing w:line="360" w:lineRule="auto"/>
      <w:ind w:firstLine="200"/>
    </w:pPr>
    <w:rPr>
      <w:rFonts w:ascii="Arial" w:hAnsi="Arial"/>
      <w:sz w:val="24"/>
      <w:szCs w:val="21"/>
    </w:rPr>
  </w:style>
  <w:style w:type="paragraph" w:customStyle="1" w:styleId="074">
    <w:name w:val="样式 正文首行缩进 + 宋体 首行缩进:  0.74 厘米"/>
    <w:basedOn w:val="1fd"/>
    <w:qFormat/>
    <w:pPr>
      <w:spacing w:before="120" w:after="0" w:line="380" w:lineRule="exact"/>
      <w:ind w:firstLine="210"/>
    </w:pPr>
    <w:rPr>
      <w:rFonts w:ascii="宋体" w:cs="宋体"/>
      <w:sz w:val="24"/>
      <w:szCs w:val="20"/>
    </w:rPr>
  </w:style>
  <w:style w:type="paragraph" w:customStyle="1" w:styleId="ParaCharCharCharCharCharCharCharCharChar1">
    <w:name w:val="默认段落字体 Para Char Char Char Char Char Char Char Char Char1"/>
    <w:basedOn w:val="a"/>
    <w:qFormat/>
    <w:rPr>
      <w:rFonts w:ascii="Tahoma" w:hAnsi="Tahoma"/>
      <w:sz w:val="24"/>
      <w:szCs w:val="20"/>
    </w:rPr>
  </w:style>
  <w:style w:type="paragraph" w:customStyle="1" w:styleId="affffff3">
    <w:name w:val="正文小四"/>
    <w:basedOn w:val="a"/>
    <w:qFormat/>
    <w:pPr>
      <w:spacing w:line="312" w:lineRule="auto"/>
    </w:pPr>
    <w:rPr>
      <w:sz w:val="24"/>
    </w:rPr>
  </w:style>
  <w:style w:type="paragraph" w:customStyle="1" w:styleId="ul">
    <w:name w:val="ul"/>
    <w:basedOn w:val="a"/>
    <w:qFormat/>
    <w:pPr>
      <w:widowControl/>
      <w:numPr>
        <w:numId w:val="1"/>
      </w:numPr>
      <w:tabs>
        <w:tab w:val="left" w:pos="842"/>
      </w:tabs>
      <w:spacing w:line="360" w:lineRule="auto"/>
      <w:ind w:left="567" w:hanging="85"/>
      <w:jc w:val="left"/>
    </w:pPr>
    <w:rPr>
      <w:sz w:val="24"/>
    </w:rPr>
  </w:style>
  <w:style w:type="paragraph" w:customStyle="1" w:styleId="Bullet">
    <w:name w:val="Bullet"/>
    <w:basedOn w:val="a"/>
    <w:qFormat/>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affffff4">
    <w:name w:val="正文（首行缩进）"/>
    <w:basedOn w:val="a"/>
    <w:qFormat/>
    <w:pPr>
      <w:widowControl/>
      <w:spacing w:before="120" w:line="360" w:lineRule="auto"/>
      <w:ind w:firstLine="482"/>
    </w:pPr>
    <w:rPr>
      <w:sz w:val="24"/>
      <w:szCs w:val="20"/>
    </w:rPr>
  </w:style>
  <w:style w:type="character" w:customStyle="1" w:styleId="style161">
    <w:name w:val="style161"/>
    <w:qFormat/>
    <w:rPr>
      <w:rFonts w:ascii="Verdana" w:eastAsia="宋体" w:hAnsi="Verdana"/>
      <w:b/>
      <w:color w:val="0A246A"/>
      <w:sz w:val="24"/>
      <w:szCs w:val="24"/>
      <w:lang w:val="en-US" w:eastAsia="zh-CN" w:bidi="ar-SA"/>
    </w:rPr>
  </w:style>
  <w:style w:type="paragraph" w:customStyle="1" w:styleId="affffff5">
    <w:name w:val="正文（首行缩进两字）"/>
    <w:basedOn w:val="a"/>
    <w:qFormat/>
    <w:pPr>
      <w:spacing w:line="312" w:lineRule="auto"/>
    </w:pPr>
    <w:rPr>
      <w:rFonts w:ascii="宋体" w:cs="宋体"/>
      <w:sz w:val="24"/>
    </w:rPr>
  </w:style>
  <w:style w:type="paragraph" w:customStyle="1" w:styleId="35">
    <w:name w:val="正文文字缩进 3"/>
    <w:basedOn w:val="a"/>
    <w:qFormat/>
    <w:pPr>
      <w:spacing w:line="312" w:lineRule="auto"/>
      <w:ind w:left="420" w:firstLine="420"/>
    </w:pPr>
    <w:rPr>
      <w:rFonts w:ascii="黑体" w:hAnsi="黑体" w:cs="宋体"/>
      <w:bCs/>
      <w:color w:val="000000"/>
      <w:sz w:val="24"/>
    </w:rPr>
  </w:style>
  <w:style w:type="paragraph" w:customStyle="1" w:styleId="36">
    <w:name w:val="技术方案3"/>
    <w:basedOn w:val="a"/>
    <w:qFormat/>
    <w:pPr>
      <w:spacing w:line="360" w:lineRule="auto"/>
    </w:pPr>
    <w:rPr>
      <w:rFonts w:ascii="宋体"/>
      <w:b/>
      <w:bCs/>
      <w:sz w:val="32"/>
    </w:rPr>
  </w:style>
  <w:style w:type="paragraph" w:customStyle="1" w:styleId="26">
    <w:name w:val="技术方案2"/>
    <w:basedOn w:val="a"/>
    <w:qFormat/>
    <w:pPr>
      <w:spacing w:line="480" w:lineRule="auto"/>
    </w:pPr>
    <w:rPr>
      <w:rFonts w:ascii="宋体"/>
      <w:b/>
      <w:bCs/>
      <w:sz w:val="36"/>
    </w:rPr>
  </w:style>
  <w:style w:type="paragraph" w:customStyle="1" w:styleId="affffff6">
    <w:name w:val="技术方案正文"/>
    <w:basedOn w:val="a"/>
    <w:qFormat/>
    <w:pPr>
      <w:spacing w:line="360" w:lineRule="auto"/>
      <w:ind w:firstLine="480"/>
    </w:pPr>
    <w:rPr>
      <w:rFonts w:ascii="宋体"/>
      <w:sz w:val="24"/>
    </w:rPr>
  </w:style>
  <w:style w:type="paragraph" w:customStyle="1" w:styleId="Default">
    <w:name w:val="Default"/>
    <w:qFormat/>
    <w:pPr>
      <w:widowControl w:val="0"/>
    </w:pPr>
    <w:rPr>
      <w:rFonts w:ascii="宋体" w:cs="宋体"/>
      <w:color w:val="000000"/>
      <w:sz w:val="24"/>
      <w:szCs w:val="24"/>
    </w:rPr>
  </w:style>
  <w:style w:type="paragraph" w:customStyle="1" w:styleId="NormalParagraph">
    <w:name w:val="Normal Paragraph"/>
    <w:basedOn w:val="a"/>
    <w:qFormat/>
    <w:pPr>
      <w:widowControl/>
      <w:spacing w:before="120" w:line="360" w:lineRule="auto"/>
      <w:ind w:firstLine="425"/>
    </w:pPr>
    <w:rPr>
      <w:sz w:val="24"/>
      <w:szCs w:val="20"/>
    </w:rPr>
  </w:style>
  <w:style w:type="paragraph" w:customStyle="1" w:styleId="NormalParagraphChar">
    <w:name w:val="Normal Paragraph Char"/>
    <w:basedOn w:val="a"/>
    <w:qFormat/>
    <w:pPr>
      <w:widowControl/>
      <w:spacing w:before="120" w:line="360" w:lineRule="auto"/>
      <w:ind w:firstLine="425"/>
    </w:pPr>
    <w:rPr>
      <w:sz w:val="24"/>
    </w:rPr>
  </w:style>
  <w:style w:type="paragraph" w:customStyle="1" w:styleId="affffff7">
    <w:name w:val="文档正文"/>
    <w:basedOn w:val="a"/>
    <w:qFormat/>
    <w:rPr>
      <w:rFonts w:ascii="宋体"/>
      <w:szCs w:val="20"/>
    </w:rPr>
  </w:style>
  <w:style w:type="paragraph" w:customStyle="1" w:styleId="ParaCharCharCharCharChar">
    <w:name w:val="默认段落字体 Para Char Char Char Char Char"/>
    <w:basedOn w:val="a"/>
    <w:qFormat/>
    <w:pPr>
      <w:spacing w:before="100" w:beforeAutospacing="1" w:after="100" w:afterAutospacing="1" w:line="360" w:lineRule="auto"/>
      <w:ind w:firstLine="200"/>
      <w:jc w:val="left"/>
    </w:pPr>
    <w:rPr>
      <w:rFonts w:ascii="Arial" w:hAnsi="Arial"/>
      <w:sz w:val="24"/>
      <w:lang w:eastAsia="en-US"/>
    </w:rPr>
  </w:style>
  <w:style w:type="paragraph" w:customStyle="1" w:styleId="27">
    <w:name w:val="标题2"/>
    <w:basedOn w:val="a"/>
    <w:qFormat/>
    <w:pPr>
      <w:tabs>
        <w:tab w:val="left" w:pos="0"/>
      </w:tabs>
    </w:pPr>
    <w:rPr>
      <w:rFonts w:ascii="黑体" w:eastAsia="黑体"/>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Arial" w:eastAsia="Times New Roman" w:hAnsi="Arial" w:cs="Verdana"/>
      <w:b/>
      <w:sz w:val="24"/>
      <w:szCs w:val="32"/>
      <w:lang w:eastAsia="en-US"/>
    </w:rPr>
  </w:style>
  <w:style w:type="paragraph" w:customStyle="1" w:styleId="28">
    <w:name w:val="样式2"/>
    <w:basedOn w:val="312"/>
    <w:qFormat/>
    <w:pPr>
      <w:spacing w:line="415" w:lineRule="auto"/>
    </w:pPr>
    <w:rPr>
      <w:rFonts w:ascii="Calibri" w:hAnsi="Calibri"/>
      <w:bCs/>
      <w:color w:val="000000"/>
      <w:sz w:val="28"/>
      <w:szCs w:val="28"/>
    </w:rPr>
  </w:style>
  <w:style w:type="paragraph" w:customStyle="1" w:styleId="37">
    <w:name w:val="样式3"/>
    <w:basedOn w:val="312"/>
    <w:qFormat/>
    <w:pPr>
      <w:spacing w:line="415" w:lineRule="auto"/>
    </w:pPr>
    <w:rPr>
      <w:rFonts w:ascii="Calibri" w:hAnsi="Calibri"/>
      <w:bCs/>
      <w:color w:val="000000"/>
      <w:sz w:val="28"/>
      <w:szCs w:val="28"/>
    </w:rPr>
  </w:style>
  <w:style w:type="paragraph" w:customStyle="1" w:styleId="42">
    <w:name w:val="样式4"/>
    <w:basedOn w:val="312"/>
    <w:qFormat/>
    <w:pPr>
      <w:spacing w:line="415" w:lineRule="auto"/>
    </w:pPr>
    <w:rPr>
      <w:rFonts w:ascii="Calibri" w:hAnsi="Calibri"/>
      <w:bCs/>
      <w:color w:val="000000"/>
      <w:sz w:val="28"/>
      <w:szCs w:val="28"/>
    </w:rPr>
  </w:style>
  <w:style w:type="paragraph" w:customStyle="1" w:styleId="52">
    <w:name w:val="样式5"/>
    <w:basedOn w:val="312"/>
    <w:qFormat/>
    <w:pPr>
      <w:spacing w:line="415" w:lineRule="auto"/>
    </w:pPr>
    <w:rPr>
      <w:rFonts w:ascii="Calibri" w:hAnsi="Calibri"/>
      <w:bCs/>
      <w:color w:val="000000"/>
      <w:sz w:val="28"/>
      <w:szCs w:val="28"/>
    </w:rPr>
  </w:style>
  <w:style w:type="paragraph" w:customStyle="1" w:styleId="62">
    <w:name w:val="样式6"/>
    <w:basedOn w:val="1ffb"/>
    <w:qFormat/>
    <w:pPr>
      <w:keepNext/>
      <w:keepLines/>
      <w:spacing w:before="260" w:after="260" w:line="415" w:lineRule="auto"/>
      <w:outlineLvl w:val="1"/>
    </w:pPr>
    <w:rPr>
      <w:rFonts w:ascii="Times New Roman" w:eastAsia="宋体" w:hAnsi="Times New Roman" w:cs="Times New Roman"/>
      <w:b/>
      <w:bCs/>
      <w:sz w:val="32"/>
      <w:szCs w:val="32"/>
    </w:rPr>
  </w:style>
  <w:style w:type="paragraph" w:customStyle="1" w:styleId="Char4">
    <w:name w:val="大汉方案正文 Char"/>
    <w:basedOn w:val="a"/>
    <w:qFormat/>
    <w:pPr>
      <w:spacing w:line="360" w:lineRule="auto"/>
      <w:ind w:firstLine="200"/>
    </w:pPr>
    <w:rPr>
      <w:rFonts w:ascii="Arial" w:hAnsi="Arial"/>
      <w:sz w:val="24"/>
    </w:rPr>
  </w:style>
  <w:style w:type="character" w:customStyle="1" w:styleId="2CharCharChar">
    <w:name w:val="标题 2 Char Char Char"/>
    <w:qFormat/>
    <w:rPr>
      <w:rFonts w:ascii="Arial" w:eastAsia="宋体" w:hAnsi="Arial" w:cs="Arial"/>
      <w:b/>
      <w:bCs/>
      <w:i/>
      <w:iCs/>
      <w:sz w:val="28"/>
      <w:szCs w:val="28"/>
      <w:lang w:val="en-US" w:eastAsia="zh-CN" w:bidi="ar-SA"/>
    </w:rPr>
  </w:style>
  <w:style w:type="character" w:customStyle="1" w:styleId="question-title">
    <w:name w:val="question-title"/>
    <w:qFormat/>
  </w:style>
  <w:style w:type="paragraph" w:customStyle="1" w:styleId="2">
    <w:name w:val="说明书2级标题"/>
    <w:basedOn w:val="a"/>
    <w:next w:val="3"/>
    <w:qFormat/>
    <w:pPr>
      <w:numPr>
        <w:ilvl w:val="2"/>
        <w:numId w:val="2"/>
      </w:numPr>
      <w:spacing w:before="100"/>
    </w:pPr>
    <w:rPr>
      <w:rFonts w:eastAsia="黑体"/>
      <w:sz w:val="28"/>
      <w:szCs w:val="28"/>
    </w:rPr>
  </w:style>
  <w:style w:type="paragraph" w:customStyle="1" w:styleId="3">
    <w:name w:val="说明书3级标题"/>
    <w:basedOn w:val="a"/>
    <w:next w:val="a"/>
    <w:qFormat/>
    <w:pPr>
      <w:numPr>
        <w:ilvl w:val="2"/>
        <w:numId w:val="3"/>
      </w:numPr>
      <w:spacing w:line="360" w:lineRule="auto"/>
    </w:pPr>
    <w:rPr>
      <w:rFonts w:eastAsia="黑体"/>
      <w:sz w:val="24"/>
    </w:rPr>
  </w:style>
  <w:style w:type="character" w:customStyle="1" w:styleId="style15">
    <w:name w:val="style15"/>
    <w:qFormat/>
  </w:style>
  <w:style w:type="paragraph" w:customStyle="1" w:styleId="858D7CFB-ED40-4347-BF05-701D383B685F858D7CFB-ED40-4347-BF05-701D383B685F">
    <w:name w:val="列出段落[858D7CFB-ED40-4347-BF05-701D383B685F][858D7CFB-ED40-4347-BF05-701D383B685F]"/>
    <w:basedOn w:val="a"/>
    <w:qFormat/>
    <w:pPr>
      <w:ind w:firstLine="200"/>
    </w:pPr>
  </w:style>
  <w:style w:type="paragraph" w:customStyle="1" w:styleId="ParaCharCharCharCharCharCharCharCharChar1CharCharCharCharCharCharCharChar">
    <w:name w:val="默认段落字体 Para Char Char Char Char Char Char Char Char Char1 Char Char Char Char Char Char Char Char"/>
    <w:basedOn w:val="1e"/>
    <w:qFormat/>
  </w:style>
  <w:style w:type="paragraph" w:customStyle="1" w:styleId="style42">
    <w:name w:val="style42"/>
    <w:basedOn w:val="a"/>
    <w:qFormat/>
    <w:pPr>
      <w:widowControl/>
      <w:spacing w:before="100" w:beforeAutospacing="1" w:after="100" w:afterAutospacing="1"/>
      <w:jc w:val="left"/>
    </w:pPr>
    <w:rPr>
      <w:rFonts w:ascii="宋体" w:cs="宋体"/>
      <w:color w:val="000000"/>
      <w:sz w:val="15"/>
      <w:szCs w:val="15"/>
    </w:rPr>
  </w:style>
  <w:style w:type="paragraph" w:customStyle="1" w:styleId="CharChar1CharCharCharCharCharCharCharChar">
    <w:name w:val="Char Char1 Char Char Char Char Char Char Char Char"/>
    <w:basedOn w:val="a"/>
    <w:qFormat/>
    <w:pPr>
      <w:widowControl/>
      <w:spacing w:after="160" w:line="240" w:lineRule="exact"/>
      <w:jc w:val="left"/>
    </w:pPr>
  </w:style>
  <w:style w:type="paragraph" w:customStyle="1" w:styleId="affffff8">
    <w:name w:val="技术方案正文样式"/>
    <w:basedOn w:val="a"/>
    <w:qFormat/>
    <w:pPr>
      <w:spacing w:line="400" w:lineRule="exact"/>
      <w:ind w:firstLine="200"/>
    </w:pPr>
    <w:rPr>
      <w:rFonts w:ascii="宋体" w:cs="宋体"/>
      <w:sz w:val="24"/>
      <w:szCs w:val="21"/>
    </w:rPr>
  </w:style>
  <w:style w:type="paragraph" w:customStyle="1" w:styleId="1ffe">
    <w:name w:val="修订1"/>
    <w:qFormat/>
    <w:rPr>
      <w:sz w:val="21"/>
      <w:szCs w:val="24"/>
    </w:rPr>
  </w:style>
  <w:style w:type="paragraph" w:customStyle="1" w:styleId="DL">
    <w:name w:val="D&amp;L"/>
    <w:basedOn w:val="1f7"/>
    <w:qFormat/>
    <w:pPr>
      <w:pBdr>
        <w:bottom w:val="single" w:sz="18" w:space="1" w:color="000000"/>
      </w:pBdr>
      <w:spacing w:line="240" w:lineRule="atLeast"/>
    </w:pPr>
    <w:rPr>
      <w:sz w:val="24"/>
      <w:szCs w:val="20"/>
    </w:rPr>
  </w:style>
  <w:style w:type="paragraph" w:customStyle="1" w:styleId="2TimesNewRoman5020">
    <w:name w:val="样式 标题 2 + Times New Roman 四号 非加粗 段前: 5 磅 段后: 0 磅 行距: 固定值 20..."/>
    <w:basedOn w:val="213"/>
    <w:qFormat/>
    <w:pPr>
      <w:spacing w:before="100" w:after="0" w:line="400" w:lineRule="exact"/>
    </w:pPr>
    <w:rPr>
      <w:rFonts w:ascii="Times New Roman" w:hAnsi="Times New Roman" w:cs="宋体"/>
      <w:b w:val="0"/>
      <w:sz w:val="28"/>
    </w:rPr>
  </w:style>
  <w:style w:type="paragraph" w:customStyle="1" w:styleId="CharCharCharCharCharCharChar1Char">
    <w:name w:val="Char Char Char Char Char Char Char1 Char"/>
    <w:basedOn w:val="a"/>
    <w:qFormat/>
    <w:rPr>
      <w:rFonts w:ascii="Tahoma" w:hAnsi="Tahoma"/>
      <w:sz w:val="24"/>
      <w:szCs w:val="20"/>
    </w:rPr>
  </w:style>
  <w:style w:type="paragraph" w:customStyle="1" w:styleId="TOC20">
    <w:name w:val="TOC 标题2"/>
    <w:basedOn w:val="113"/>
    <w:next w:val="a"/>
    <w:qFormat/>
    <w:pPr>
      <w:widowControl/>
      <w:spacing w:before="480" w:after="0" w:line="276" w:lineRule="auto"/>
      <w:outlineLvl w:val="9"/>
    </w:pPr>
    <w:rPr>
      <w:rFonts w:ascii="Cambria" w:hAnsi="Cambria"/>
      <w:color w:val="365F91"/>
      <w:sz w:val="28"/>
    </w:rPr>
  </w:style>
  <w:style w:type="paragraph" w:customStyle="1" w:styleId="11f8">
    <w:name w:val="无间隔11"/>
    <w:link w:val="affffff9"/>
    <w:qFormat/>
    <w:rPr>
      <w:rFonts w:ascii="Calibri" w:hAnsi="Calibri"/>
      <w:sz w:val="22"/>
    </w:rPr>
  </w:style>
  <w:style w:type="character" w:customStyle="1" w:styleId="affffff9">
    <w:name w:val="无间隔 字符"/>
    <w:link w:val="11f8"/>
    <w:qFormat/>
    <w:rPr>
      <w:rFonts w:ascii="Calibri" w:hAnsi="Calibri"/>
      <w:sz w:val="22"/>
      <w:lang w:bidi="ar-SA"/>
    </w:rPr>
  </w:style>
  <w:style w:type="paragraph" w:customStyle="1" w:styleId="Normal0">
    <w:name w:val="Normal_0"/>
    <w:qFormat/>
    <w:rPr>
      <w:rFonts w:ascii="黑体" w:eastAsia="黑体" w:hAnsi="黑体"/>
      <w:b/>
      <w:sz w:val="32"/>
      <w:szCs w:val="24"/>
    </w:rPr>
  </w:style>
  <w:style w:type="paragraph" w:customStyle="1" w:styleId="0">
    <w:name w:val="正文_0"/>
    <w:qFormat/>
    <w:pPr>
      <w:widowControl w:val="0"/>
      <w:jc w:val="both"/>
    </w:pPr>
    <w:rPr>
      <w:sz w:val="21"/>
      <w:szCs w:val="24"/>
    </w:rPr>
  </w:style>
  <w:style w:type="paragraph" w:customStyle="1" w:styleId="Normal10">
    <w:name w:val="Normal_1"/>
    <w:qFormat/>
    <w:rPr>
      <w:rFonts w:ascii="黑体" w:eastAsia="黑体" w:hAnsi="黑体"/>
      <w:b/>
      <w:sz w:val="32"/>
      <w:szCs w:val="24"/>
    </w:rPr>
  </w:style>
  <w:style w:type="paragraph" w:customStyle="1" w:styleId="100">
    <w:name w:val="正文_1_0"/>
    <w:qFormat/>
    <w:pPr>
      <w:widowControl w:val="0"/>
      <w:jc w:val="both"/>
    </w:pPr>
    <w:rPr>
      <w:sz w:val="21"/>
      <w:szCs w:val="24"/>
    </w:rPr>
  </w:style>
  <w:style w:type="paragraph" w:customStyle="1" w:styleId="00">
    <w:name w:val="正文_0_0"/>
    <w:qFormat/>
    <w:pPr>
      <w:widowControl w:val="0"/>
      <w:jc w:val="both"/>
    </w:pPr>
    <w:rPr>
      <w:sz w:val="21"/>
      <w:szCs w:val="24"/>
    </w:rPr>
  </w:style>
  <w:style w:type="paragraph" w:customStyle="1" w:styleId="000">
    <w:name w:val="正文_0_0_0"/>
    <w:qFormat/>
    <w:pPr>
      <w:widowControl w:val="0"/>
      <w:jc w:val="both"/>
    </w:pPr>
    <w:rPr>
      <w:sz w:val="21"/>
      <w:szCs w:val="24"/>
    </w:rPr>
  </w:style>
  <w:style w:type="paragraph" w:customStyle="1" w:styleId="Normal2">
    <w:name w:val="Normal_2"/>
    <w:qFormat/>
    <w:rPr>
      <w:rFonts w:ascii="黑体" w:eastAsia="黑体" w:hAnsi="黑体"/>
      <w:b/>
      <w:sz w:val="32"/>
      <w:szCs w:val="24"/>
    </w:rPr>
  </w:style>
  <w:style w:type="paragraph" w:customStyle="1" w:styleId="1fff">
    <w:name w:val="正文_1"/>
    <w:qFormat/>
    <w:pPr>
      <w:widowControl w:val="0"/>
      <w:jc w:val="both"/>
    </w:pPr>
    <w:rPr>
      <w:sz w:val="21"/>
      <w:szCs w:val="24"/>
    </w:rPr>
  </w:style>
  <w:style w:type="paragraph" w:customStyle="1" w:styleId="Normal3">
    <w:name w:val="Normal_3"/>
    <w:qFormat/>
    <w:rPr>
      <w:rFonts w:ascii="黑体" w:eastAsia="黑体" w:hAnsi="黑体"/>
      <w:b/>
      <w:sz w:val="32"/>
      <w:szCs w:val="24"/>
    </w:rPr>
  </w:style>
  <w:style w:type="paragraph" w:customStyle="1" w:styleId="Normal4">
    <w:name w:val="Normal_4"/>
    <w:qFormat/>
    <w:rPr>
      <w:rFonts w:ascii="黑体" w:eastAsia="黑体" w:hAnsi="黑体"/>
      <w:b/>
      <w:sz w:val="32"/>
      <w:szCs w:val="24"/>
    </w:rPr>
  </w:style>
  <w:style w:type="paragraph" w:customStyle="1" w:styleId="Normal5">
    <w:name w:val="Normal_5"/>
    <w:qFormat/>
    <w:rPr>
      <w:rFonts w:ascii="黑体" w:eastAsia="黑体" w:hAnsi="黑体"/>
      <w:b/>
      <w:sz w:val="32"/>
      <w:szCs w:val="24"/>
    </w:rPr>
  </w:style>
  <w:style w:type="paragraph" w:customStyle="1" w:styleId="43">
    <w:name w:val="正文_4"/>
    <w:qFormat/>
    <w:pPr>
      <w:widowControl w:val="0"/>
      <w:jc w:val="both"/>
    </w:pPr>
    <w:rPr>
      <w:sz w:val="21"/>
      <w:szCs w:val="24"/>
    </w:rPr>
  </w:style>
  <w:style w:type="paragraph" w:customStyle="1" w:styleId="Normal6">
    <w:name w:val="Normal_6"/>
    <w:qFormat/>
    <w:rPr>
      <w:rFonts w:ascii="黑体" w:eastAsia="黑体" w:hAnsi="黑体"/>
      <w:b/>
      <w:sz w:val="32"/>
      <w:szCs w:val="24"/>
    </w:rPr>
  </w:style>
  <w:style w:type="paragraph" w:customStyle="1" w:styleId="53">
    <w:name w:val="正文_5"/>
    <w:qFormat/>
    <w:pPr>
      <w:widowControl w:val="0"/>
      <w:jc w:val="both"/>
    </w:pPr>
    <w:rPr>
      <w:sz w:val="21"/>
    </w:rPr>
  </w:style>
  <w:style w:type="paragraph" w:customStyle="1" w:styleId="Normal7">
    <w:name w:val="Normal_7"/>
    <w:qFormat/>
    <w:rPr>
      <w:rFonts w:ascii="黑体" w:eastAsia="黑体" w:hAnsi="黑体"/>
      <w:b/>
      <w:sz w:val="32"/>
      <w:szCs w:val="24"/>
    </w:rPr>
  </w:style>
  <w:style w:type="paragraph" w:customStyle="1" w:styleId="Normal8">
    <w:name w:val="Normal_8"/>
    <w:qFormat/>
    <w:rPr>
      <w:rFonts w:eastAsia="Times New Roman"/>
      <w:sz w:val="24"/>
      <w:szCs w:val="24"/>
    </w:rPr>
  </w:style>
  <w:style w:type="paragraph" w:customStyle="1" w:styleId="Normal9">
    <w:name w:val="Normal_9"/>
    <w:qFormat/>
    <w:rPr>
      <w:rFonts w:ascii="黑体" w:eastAsia="黑体" w:hAnsi="黑体"/>
      <w:b/>
      <w:sz w:val="32"/>
      <w:szCs w:val="24"/>
    </w:rPr>
  </w:style>
  <w:style w:type="paragraph" w:customStyle="1" w:styleId="63">
    <w:name w:val="正文_6"/>
    <w:qFormat/>
    <w:pPr>
      <w:widowControl w:val="0"/>
      <w:jc w:val="both"/>
    </w:pPr>
    <w:rPr>
      <w:rFonts w:ascii="Calibri" w:hAnsi="Calibri"/>
      <w:sz w:val="21"/>
      <w:szCs w:val="22"/>
    </w:rPr>
  </w:style>
  <w:style w:type="paragraph" w:customStyle="1" w:styleId="Normal100">
    <w:name w:val="Normal_10"/>
    <w:qFormat/>
    <w:rPr>
      <w:rFonts w:ascii="黑体" w:eastAsia="黑体" w:hAnsi="黑体"/>
      <w:b/>
      <w:sz w:val="32"/>
      <w:szCs w:val="24"/>
    </w:rPr>
  </w:style>
  <w:style w:type="paragraph" w:customStyle="1" w:styleId="72">
    <w:name w:val="正文_7"/>
    <w:qFormat/>
    <w:pPr>
      <w:widowControl w:val="0"/>
      <w:jc w:val="both"/>
    </w:pPr>
    <w:rPr>
      <w:sz w:val="21"/>
      <w:szCs w:val="24"/>
    </w:rPr>
  </w:style>
  <w:style w:type="paragraph" w:customStyle="1" w:styleId="01">
    <w:name w:val="正文缩进_0"/>
    <w:basedOn w:val="72"/>
    <w:link w:val="Char10"/>
    <w:unhideWhenUsed/>
    <w:qFormat/>
    <w:pPr>
      <w:ind w:firstLine="420"/>
    </w:pPr>
    <w:rPr>
      <w:szCs w:val="22"/>
    </w:rPr>
  </w:style>
  <w:style w:type="character" w:customStyle="1" w:styleId="Char10">
    <w:name w:val="正文缩进 Char1_0"/>
    <w:link w:val="01"/>
    <w:qFormat/>
    <w:rPr>
      <w:sz w:val="21"/>
      <w:szCs w:val="22"/>
    </w:rPr>
  </w:style>
  <w:style w:type="paragraph" w:customStyle="1" w:styleId="02">
    <w:name w:val="纯文本_0"/>
    <w:basedOn w:val="72"/>
    <w:link w:val="Char00"/>
    <w:unhideWhenUsed/>
    <w:qFormat/>
    <w:rPr>
      <w:rFonts w:ascii="宋体" w:hAnsi="Courier New"/>
      <w:szCs w:val="21"/>
    </w:rPr>
  </w:style>
  <w:style w:type="character" w:customStyle="1" w:styleId="Char00">
    <w:name w:val="纯文本 Char_0"/>
    <w:link w:val="02"/>
    <w:qFormat/>
    <w:rPr>
      <w:rFonts w:ascii="宋体" w:hAnsi="Courier New" w:cs="Courier New"/>
      <w:sz w:val="21"/>
      <w:szCs w:val="21"/>
    </w:rPr>
  </w:style>
  <w:style w:type="paragraph" w:customStyle="1" w:styleId="Normal11">
    <w:name w:val="Normal_11"/>
    <w:qFormat/>
    <w:rPr>
      <w:rFonts w:ascii="黑体" w:eastAsia="黑体" w:hAnsi="黑体"/>
      <w:b/>
      <w:sz w:val="32"/>
      <w:szCs w:val="24"/>
    </w:rPr>
  </w:style>
  <w:style w:type="paragraph" w:customStyle="1" w:styleId="82">
    <w:name w:val="正文_8"/>
    <w:qFormat/>
    <w:pPr>
      <w:widowControl w:val="0"/>
      <w:jc w:val="both"/>
    </w:pPr>
    <w:rPr>
      <w:sz w:val="21"/>
      <w:szCs w:val="24"/>
    </w:rPr>
  </w:style>
  <w:style w:type="paragraph" w:customStyle="1" w:styleId="Normal12">
    <w:name w:val="Normal_12"/>
    <w:qFormat/>
    <w:rPr>
      <w:rFonts w:ascii="黑体" w:eastAsia="黑体" w:hAnsi="黑体"/>
      <w:b/>
      <w:sz w:val="32"/>
      <w:szCs w:val="24"/>
    </w:rPr>
  </w:style>
  <w:style w:type="paragraph" w:customStyle="1" w:styleId="92">
    <w:name w:val="正文_9"/>
    <w:qFormat/>
    <w:pPr>
      <w:widowControl w:val="0"/>
      <w:jc w:val="both"/>
    </w:pPr>
    <w:rPr>
      <w:sz w:val="21"/>
      <w:szCs w:val="24"/>
    </w:rPr>
  </w:style>
  <w:style w:type="paragraph" w:customStyle="1" w:styleId="Normal13">
    <w:name w:val="Normal_13"/>
    <w:qFormat/>
    <w:rPr>
      <w:rFonts w:ascii="黑体" w:eastAsia="黑体" w:hAnsi="黑体"/>
      <w:b/>
      <w:sz w:val="32"/>
      <w:szCs w:val="24"/>
    </w:rPr>
  </w:style>
  <w:style w:type="paragraph" w:customStyle="1" w:styleId="101">
    <w:name w:val="正文_10"/>
    <w:qFormat/>
    <w:pPr>
      <w:widowControl w:val="0"/>
      <w:jc w:val="both"/>
    </w:pPr>
    <w:rPr>
      <w:sz w:val="21"/>
      <w:szCs w:val="24"/>
    </w:rPr>
  </w:style>
  <w:style w:type="paragraph" w:customStyle="1" w:styleId="Normal14">
    <w:name w:val="Normal_14"/>
    <w:qFormat/>
    <w:rPr>
      <w:rFonts w:ascii="黑体" w:eastAsia="黑体" w:hAnsi="黑体"/>
      <w:b/>
      <w:sz w:val="32"/>
      <w:szCs w:val="24"/>
    </w:rPr>
  </w:style>
  <w:style w:type="paragraph" w:customStyle="1" w:styleId="11f9">
    <w:name w:val="正文_11"/>
    <w:qFormat/>
    <w:pPr>
      <w:widowControl w:val="0"/>
      <w:jc w:val="both"/>
    </w:pPr>
    <w:rPr>
      <w:sz w:val="21"/>
      <w:szCs w:val="24"/>
    </w:rPr>
  </w:style>
  <w:style w:type="paragraph" w:customStyle="1" w:styleId="Normal15">
    <w:name w:val="Normal_15"/>
    <w:qFormat/>
    <w:rPr>
      <w:rFonts w:ascii="黑体" w:eastAsia="黑体" w:hAnsi="黑体"/>
      <w:b/>
      <w:sz w:val="32"/>
      <w:szCs w:val="24"/>
    </w:rPr>
  </w:style>
  <w:style w:type="paragraph" w:customStyle="1" w:styleId="121">
    <w:name w:val="正文_12"/>
    <w:qFormat/>
    <w:pPr>
      <w:widowControl w:val="0"/>
      <w:jc w:val="both"/>
    </w:pPr>
    <w:rPr>
      <w:sz w:val="21"/>
      <w:szCs w:val="24"/>
    </w:rPr>
  </w:style>
  <w:style w:type="paragraph" w:customStyle="1" w:styleId="Normal16">
    <w:name w:val="Normal_16"/>
    <w:qFormat/>
    <w:rPr>
      <w:rFonts w:ascii="黑体" w:eastAsia="黑体" w:hAnsi="黑体"/>
      <w:b/>
      <w:sz w:val="32"/>
      <w:szCs w:val="24"/>
    </w:rPr>
  </w:style>
  <w:style w:type="paragraph" w:customStyle="1" w:styleId="130">
    <w:name w:val="正文_13"/>
    <w:qFormat/>
    <w:pPr>
      <w:widowControl w:val="0"/>
      <w:jc w:val="both"/>
    </w:pPr>
    <w:rPr>
      <w:sz w:val="21"/>
      <w:szCs w:val="24"/>
    </w:rPr>
  </w:style>
  <w:style w:type="paragraph" w:customStyle="1" w:styleId="140">
    <w:name w:val="正文_14"/>
    <w:qFormat/>
    <w:pPr>
      <w:widowControl w:val="0"/>
      <w:jc w:val="both"/>
    </w:pPr>
    <w:rPr>
      <w:rFonts w:ascii="Calibri" w:hAnsi="Calibri"/>
      <w:sz w:val="21"/>
      <w:szCs w:val="22"/>
    </w:rPr>
  </w:style>
  <w:style w:type="paragraph" w:customStyle="1" w:styleId="Normal17">
    <w:name w:val="Normal_17"/>
    <w:qFormat/>
    <w:rPr>
      <w:rFonts w:ascii="黑体" w:eastAsia="黑体" w:hAnsi="黑体"/>
      <w:b/>
      <w:sz w:val="32"/>
      <w:szCs w:val="24"/>
    </w:rPr>
  </w:style>
  <w:style w:type="paragraph" w:customStyle="1" w:styleId="Normal18">
    <w:name w:val="Normal_18"/>
    <w:qFormat/>
    <w:rPr>
      <w:rFonts w:ascii="黑体" w:eastAsia="黑体" w:hAnsi="黑体"/>
      <w:b/>
      <w:sz w:val="32"/>
      <w:szCs w:val="24"/>
    </w:rPr>
  </w:style>
  <w:style w:type="paragraph" w:customStyle="1" w:styleId="150">
    <w:name w:val="正文_15"/>
    <w:qFormat/>
    <w:pPr>
      <w:widowControl w:val="0"/>
      <w:jc w:val="both"/>
    </w:pPr>
    <w:rPr>
      <w:rFonts w:ascii="Calibri" w:hAnsi="Calibri"/>
      <w:sz w:val="21"/>
      <w:szCs w:val="22"/>
    </w:rPr>
  </w:style>
  <w:style w:type="paragraph" w:customStyle="1" w:styleId="Normal00">
    <w:name w:val="Normal_0_0"/>
    <w:qFormat/>
    <w:rPr>
      <w:rFonts w:ascii="黑体" w:eastAsia="黑体" w:hAnsi="黑体"/>
      <w:b/>
      <w:sz w:val="40"/>
      <w:szCs w:val="24"/>
    </w:rPr>
  </w:style>
  <w:style w:type="paragraph" w:customStyle="1" w:styleId="Normal101">
    <w:name w:val="Normal_1_0"/>
    <w:qFormat/>
    <w:rPr>
      <w:rFonts w:eastAsia="Times New Roman"/>
      <w:sz w:val="24"/>
      <w:szCs w:val="24"/>
    </w:rPr>
  </w:style>
  <w:style w:type="paragraph" w:customStyle="1" w:styleId="010">
    <w:name w:val="正文_0_1"/>
    <w:qFormat/>
    <w:pPr>
      <w:widowControl w:val="0"/>
      <w:jc w:val="both"/>
    </w:pPr>
    <w:rPr>
      <w:sz w:val="21"/>
      <w:szCs w:val="24"/>
    </w:rPr>
  </w:style>
  <w:style w:type="paragraph" w:customStyle="1" w:styleId="38">
    <w:name w:val="正文_3"/>
    <w:next w:val="21a"/>
    <w:qFormat/>
    <w:pPr>
      <w:widowControl w:val="0"/>
      <w:jc w:val="both"/>
    </w:pPr>
    <w:rPr>
      <w:rFonts w:ascii="Calibri" w:hAnsi="Calibri"/>
      <w:sz w:val="21"/>
      <w:szCs w:val="22"/>
    </w:rPr>
  </w:style>
  <w:style w:type="paragraph" w:customStyle="1" w:styleId="21a">
    <w:name w:val="正文首行缩进 2_1"/>
    <w:basedOn w:val="1fff0"/>
    <w:next w:val="xl530"/>
    <w:qFormat/>
    <w:pPr>
      <w:spacing w:after="120"/>
      <w:ind w:left="200" w:firstLine="200"/>
    </w:pPr>
    <w:rPr>
      <w:rFonts w:ascii="Times New Roman" w:hAnsi="Times New Roman"/>
      <w:sz w:val="24"/>
      <w:szCs w:val="24"/>
    </w:rPr>
  </w:style>
  <w:style w:type="paragraph" w:customStyle="1" w:styleId="1fff0">
    <w:name w:val="正文文本缩进_1"/>
    <w:basedOn w:val="180"/>
    <w:next w:val="21a"/>
    <w:qFormat/>
    <w:pPr>
      <w:ind w:firstLine="225"/>
    </w:pPr>
    <w:rPr>
      <w:rFonts w:ascii="仿宋_GB2312" w:eastAsia="仿宋_GB2312"/>
      <w:sz w:val="32"/>
    </w:rPr>
  </w:style>
  <w:style w:type="paragraph" w:customStyle="1" w:styleId="180">
    <w:name w:val="正文_18"/>
    <w:next w:val="1fff0"/>
    <w:qFormat/>
    <w:pPr>
      <w:widowControl w:val="0"/>
      <w:jc w:val="both"/>
    </w:pPr>
    <w:rPr>
      <w:rFonts w:ascii="Calibri" w:hAnsi="Calibri"/>
      <w:sz w:val="21"/>
      <w:szCs w:val="22"/>
    </w:rPr>
  </w:style>
  <w:style w:type="paragraph" w:customStyle="1" w:styleId="xl530">
    <w:name w:val="xl53_0"/>
    <w:next w:val="38"/>
    <w:qFormat/>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b/>
      <w:bCs/>
    </w:rPr>
  </w:style>
  <w:style w:type="paragraph" w:customStyle="1" w:styleId="160">
    <w:name w:val="正文_16"/>
    <w:next w:val="200"/>
    <w:qFormat/>
    <w:pPr>
      <w:widowControl w:val="0"/>
      <w:jc w:val="both"/>
    </w:pPr>
    <w:rPr>
      <w:rFonts w:ascii="Calibri" w:hAnsi="Calibri"/>
      <w:sz w:val="21"/>
      <w:szCs w:val="22"/>
    </w:rPr>
  </w:style>
  <w:style w:type="paragraph" w:customStyle="1" w:styleId="200">
    <w:name w:val="正文首行缩进 2_0"/>
    <w:basedOn w:val="03"/>
    <w:qFormat/>
    <w:pPr>
      <w:spacing w:after="120"/>
      <w:ind w:left="200" w:firstLine="200"/>
    </w:pPr>
    <w:rPr>
      <w:rFonts w:ascii="Times New Roman" w:hAnsi="Times New Roman"/>
      <w:sz w:val="24"/>
      <w:szCs w:val="24"/>
    </w:rPr>
  </w:style>
  <w:style w:type="paragraph" w:customStyle="1" w:styleId="03">
    <w:name w:val="正文文本缩进_0"/>
    <w:basedOn w:val="160"/>
    <w:qFormat/>
    <w:pPr>
      <w:ind w:firstLine="225"/>
    </w:pPr>
    <w:rPr>
      <w:rFonts w:ascii="仿宋_GB2312" w:eastAsia="仿宋_GB2312"/>
      <w:sz w:val="32"/>
    </w:rPr>
  </w:style>
  <w:style w:type="paragraph" w:customStyle="1" w:styleId="29">
    <w:name w:val="正文_2"/>
    <w:qFormat/>
    <w:pPr>
      <w:widowControl w:val="0"/>
      <w:jc w:val="both"/>
    </w:pPr>
    <w:rPr>
      <w:rFonts w:ascii="Calibri" w:hAnsi="Calibri"/>
      <w:sz w:val="21"/>
      <w:szCs w:val="22"/>
    </w:rPr>
  </w:style>
  <w:style w:type="paragraph" w:customStyle="1" w:styleId="122">
    <w:name w:val="标题 12"/>
    <w:basedOn w:val="Normal19"/>
    <w:next w:val="Normal19"/>
    <w:qFormat/>
    <w:pPr>
      <w:keepNext/>
      <w:keepLines/>
      <w:spacing w:before="340" w:after="330" w:line="576" w:lineRule="auto"/>
      <w:outlineLvl w:val="0"/>
    </w:pPr>
    <w:rPr>
      <w:b/>
      <w:sz w:val="44"/>
      <w:szCs w:val="20"/>
    </w:rPr>
  </w:style>
  <w:style w:type="paragraph" w:customStyle="1" w:styleId="04">
    <w:name w:val="段_0"/>
    <w:next w:val="Normal191"/>
    <w:qFormat/>
    <w:pPr>
      <w:ind w:firstLine="200"/>
      <w:jc w:val="both"/>
    </w:pPr>
    <w:rPr>
      <w:rFonts w:ascii="宋体"/>
      <w:sz w:val="21"/>
    </w:rPr>
  </w:style>
  <w:style w:type="paragraph" w:customStyle="1" w:styleId="Normal191">
    <w:name w:val="Normal_19_1"/>
    <w:next w:val="04"/>
    <w:qFormat/>
    <w:rPr>
      <w:rFonts w:ascii="黑体" w:eastAsia="黑体" w:hAnsi="黑体"/>
      <w:b/>
      <w:sz w:val="32"/>
      <w:szCs w:val="24"/>
    </w:rPr>
  </w:style>
  <w:style w:type="paragraph" w:customStyle="1" w:styleId="Normal01">
    <w:name w:val="Normal_0_1"/>
    <w:qFormat/>
    <w:rPr>
      <w:rFonts w:ascii="黑体" w:eastAsia="黑体" w:hAnsi="黑体"/>
      <w:b/>
      <w:sz w:val="32"/>
      <w:szCs w:val="24"/>
    </w:rPr>
  </w:style>
  <w:style w:type="paragraph" w:customStyle="1" w:styleId="Normal110">
    <w:name w:val="Normal_1_1"/>
    <w:qFormat/>
    <w:pPr>
      <w:widowControl w:val="0"/>
      <w:jc w:val="both"/>
    </w:pPr>
    <w:rPr>
      <w:rFonts w:ascii="Calibri" w:hAnsi="Calibri"/>
      <w:sz w:val="21"/>
      <w:szCs w:val="22"/>
    </w:rPr>
  </w:style>
  <w:style w:type="paragraph" w:customStyle="1" w:styleId="Normal20">
    <w:name w:val="Normal_2_0"/>
    <w:qFormat/>
    <w:rPr>
      <w:rFonts w:ascii="黑体" w:eastAsia="黑体" w:hAnsi="黑体"/>
      <w:b/>
      <w:sz w:val="32"/>
      <w:szCs w:val="24"/>
    </w:rPr>
  </w:style>
  <w:style w:type="paragraph" w:customStyle="1" w:styleId="1000">
    <w:name w:val="正文_1_0_0"/>
    <w:qFormat/>
    <w:pPr>
      <w:widowControl w:val="0"/>
      <w:jc w:val="both"/>
    </w:pPr>
    <w:rPr>
      <w:sz w:val="21"/>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rFonts w:ascii="Calibri" w:hAnsi="Calibri"/>
      <w:sz w:val="21"/>
      <w:szCs w:val="22"/>
    </w:rPr>
  </w:style>
  <w:style w:type="paragraph" w:customStyle="1" w:styleId="Normal50">
    <w:name w:val="Normal_5_0"/>
    <w:qFormat/>
    <w:rPr>
      <w:rFonts w:ascii="黑体" w:eastAsia="黑体" w:hAnsi="黑体"/>
      <w:b/>
      <w:sz w:val="32"/>
      <w:szCs w:val="24"/>
    </w:rPr>
  </w:style>
  <w:style w:type="paragraph" w:customStyle="1" w:styleId="020">
    <w:name w:val="正文_0_2"/>
    <w:qFormat/>
    <w:pPr>
      <w:widowControl w:val="0"/>
      <w:jc w:val="both"/>
    </w:pPr>
    <w:rPr>
      <w:rFonts w:ascii="Calibri" w:hAnsi="Calibri"/>
      <w:sz w:val="21"/>
      <w:szCs w:val="22"/>
    </w:rPr>
  </w:style>
  <w:style w:type="paragraph" w:customStyle="1" w:styleId="Normal60">
    <w:name w:val="Normal_6_0"/>
    <w:qFormat/>
    <w:rPr>
      <w:rFonts w:ascii="黑体" w:eastAsia="黑体" w:hAnsi="黑体"/>
      <w:b/>
      <w:sz w:val="32"/>
      <w:szCs w:val="24"/>
    </w:rPr>
  </w:style>
  <w:style w:type="paragraph" w:customStyle="1" w:styleId="Normal70">
    <w:name w:val="Normal_7_0"/>
    <w:qFormat/>
    <w:pPr>
      <w:widowControl w:val="0"/>
      <w:jc w:val="both"/>
    </w:pPr>
    <w:rPr>
      <w:rFonts w:ascii="Calibri" w:hAnsi="Calibri"/>
      <w:sz w:val="21"/>
      <w:szCs w:val="22"/>
    </w:rPr>
  </w:style>
  <w:style w:type="paragraph" w:customStyle="1" w:styleId="Normal80">
    <w:name w:val="Normal_8_0"/>
    <w:qFormat/>
    <w:rPr>
      <w:rFonts w:ascii="黑体" w:eastAsia="黑体" w:hAnsi="黑体"/>
      <w:b/>
      <w:sz w:val="32"/>
      <w:szCs w:val="24"/>
    </w:rPr>
  </w:style>
  <w:style w:type="paragraph" w:customStyle="1" w:styleId="Normal90">
    <w:name w:val="Normal_9_0"/>
    <w:qFormat/>
    <w:rPr>
      <w:rFonts w:eastAsia="Times New Roman"/>
      <w:sz w:val="24"/>
      <w:szCs w:val="24"/>
    </w:rPr>
  </w:style>
  <w:style w:type="paragraph" w:customStyle="1" w:styleId="Normal1000">
    <w:name w:val="Normal_10_0"/>
    <w:qFormat/>
    <w:rPr>
      <w:rFonts w:eastAsia="Times New Roman"/>
      <w:sz w:val="24"/>
      <w:szCs w:val="24"/>
    </w:rPr>
  </w:style>
  <w:style w:type="paragraph" w:customStyle="1" w:styleId="Normal1100">
    <w:name w:val="Normal_11_0"/>
    <w:qFormat/>
    <w:rPr>
      <w:rFonts w:ascii="黑体" w:eastAsia="黑体" w:hAnsi="黑体"/>
      <w:b/>
      <w:sz w:val="32"/>
      <w:szCs w:val="24"/>
    </w:rPr>
  </w:style>
  <w:style w:type="paragraph" w:customStyle="1" w:styleId="11fa">
    <w:name w:val="正文_1_1"/>
    <w:qFormat/>
    <w:pPr>
      <w:widowControl w:val="0"/>
      <w:jc w:val="both"/>
    </w:pPr>
    <w:rPr>
      <w:rFonts w:ascii="Calibri" w:hAnsi="Calibri"/>
      <w:sz w:val="21"/>
      <w:szCs w:val="22"/>
    </w:rPr>
  </w:style>
  <w:style w:type="paragraph" w:customStyle="1" w:styleId="201">
    <w:name w:val="正文_2_0"/>
    <w:next w:val="a"/>
    <w:qFormat/>
    <w:pPr>
      <w:widowControl w:val="0"/>
      <w:jc w:val="both"/>
    </w:pPr>
    <w:rPr>
      <w:rFonts w:ascii="Calibri" w:hAnsi="Calibri"/>
      <w:sz w:val="21"/>
      <w:szCs w:val="22"/>
    </w:rPr>
  </w:style>
  <w:style w:type="paragraph" w:customStyle="1" w:styleId="Normal120">
    <w:name w:val="Normal_12_0"/>
    <w:qFormat/>
    <w:rPr>
      <w:rFonts w:ascii="黑体" w:eastAsia="黑体" w:hAnsi="黑体"/>
      <w:b/>
      <w:sz w:val="32"/>
      <w:szCs w:val="24"/>
    </w:rPr>
  </w:style>
  <w:style w:type="paragraph" w:customStyle="1" w:styleId="Normal130">
    <w:name w:val="Normal_13_0"/>
    <w:qFormat/>
    <w:pPr>
      <w:widowControl w:val="0"/>
      <w:jc w:val="both"/>
    </w:pPr>
    <w:rPr>
      <w:rFonts w:ascii="Calibri" w:hAnsi="Calibri"/>
      <w:sz w:val="21"/>
      <w:szCs w:val="22"/>
    </w:rPr>
  </w:style>
  <w:style w:type="paragraph" w:customStyle="1" w:styleId="900">
    <w:name w:val="正文_9_0"/>
    <w:qFormat/>
    <w:pPr>
      <w:widowControl w:val="0"/>
      <w:jc w:val="both"/>
    </w:pPr>
    <w:rPr>
      <w:rFonts w:ascii="Calibri" w:hAnsi="Calibri"/>
      <w:sz w:val="21"/>
      <w:szCs w:val="22"/>
    </w:rPr>
  </w:style>
  <w:style w:type="paragraph" w:customStyle="1" w:styleId="812">
    <w:name w:val="正文_8_1"/>
    <w:qFormat/>
    <w:pPr>
      <w:widowControl w:val="0"/>
      <w:jc w:val="both"/>
    </w:pPr>
    <w:rPr>
      <w:rFonts w:ascii="Calibri" w:hAnsi="Calibri"/>
      <w:sz w:val="21"/>
      <w:szCs w:val="22"/>
    </w:rPr>
  </w:style>
  <w:style w:type="paragraph" w:customStyle="1" w:styleId="10000">
    <w:name w:val="正文_1_0_0_0_0"/>
    <w:qFormat/>
    <w:pPr>
      <w:widowControl w:val="0"/>
      <w:jc w:val="both"/>
    </w:pPr>
    <w:rPr>
      <w:sz w:val="21"/>
    </w:rPr>
  </w:style>
  <w:style w:type="paragraph" w:customStyle="1" w:styleId="2a">
    <w:name w:val="列出段落_2"/>
    <w:basedOn w:val="812"/>
    <w:uiPriority w:val="34"/>
    <w:qFormat/>
    <w:pPr>
      <w:ind w:firstLine="420"/>
    </w:pPr>
  </w:style>
  <w:style w:type="paragraph" w:customStyle="1" w:styleId="Normal140">
    <w:name w:val="Normal_14_0"/>
    <w:qFormat/>
    <w:rPr>
      <w:rFonts w:ascii="黑体" w:eastAsia="黑体" w:hAnsi="黑体"/>
      <w:b/>
      <w:sz w:val="32"/>
      <w:szCs w:val="24"/>
    </w:rPr>
  </w:style>
  <w:style w:type="paragraph" w:customStyle="1" w:styleId="700">
    <w:name w:val="正文_7_0_0"/>
    <w:qFormat/>
    <w:pPr>
      <w:widowControl w:val="0"/>
      <w:jc w:val="both"/>
    </w:pPr>
    <w:rPr>
      <w:sz w:val="21"/>
      <w:szCs w:val="24"/>
    </w:rPr>
  </w:style>
  <w:style w:type="paragraph" w:customStyle="1" w:styleId="001">
    <w:name w:val="正文缩进_0_0"/>
    <w:basedOn w:val="700"/>
    <w:link w:val="Char100"/>
    <w:unhideWhenUsed/>
    <w:qFormat/>
    <w:pPr>
      <w:ind w:firstLine="420"/>
    </w:pPr>
    <w:rPr>
      <w:rFonts w:ascii="Calibri" w:hAnsi="Calibri"/>
      <w:szCs w:val="22"/>
    </w:rPr>
  </w:style>
  <w:style w:type="character" w:customStyle="1" w:styleId="Char100">
    <w:name w:val="正文缩进 Char1_0_0"/>
    <w:link w:val="001"/>
    <w:qFormat/>
    <w:rPr>
      <w:sz w:val="21"/>
      <w:szCs w:val="22"/>
    </w:rPr>
  </w:style>
  <w:style w:type="paragraph" w:customStyle="1" w:styleId="002">
    <w:name w:val="纯文本_0_0"/>
    <w:basedOn w:val="7100"/>
    <w:link w:val="Char000"/>
    <w:unhideWhenUsed/>
    <w:qFormat/>
    <w:rPr>
      <w:rFonts w:ascii="宋体" w:hAnsi="Courier New"/>
      <w:szCs w:val="21"/>
    </w:rPr>
  </w:style>
  <w:style w:type="paragraph" w:customStyle="1" w:styleId="7100">
    <w:name w:val="正文_7_1_0"/>
    <w:qFormat/>
    <w:pPr>
      <w:widowControl w:val="0"/>
      <w:jc w:val="both"/>
    </w:pPr>
    <w:rPr>
      <w:sz w:val="21"/>
      <w:szCs w:val="22"/>
    </w:rPr>
  </w:style>
  <w:style w:type="character" w:customStyle="1" w:styleId="Char000">
    <w:name w:val="纯文本 Char_0_0"/>
    <w:link w:val="002"/>
    <w:qFormat/>
    <w:rPr>
      <w:rFonts w:ascii="宋体" w:hAnsi="Courier New"/>
      <w:sz w:val="21"/>
      <w:szCs w:val="21"/>
    </w:rPr>
  </w:style>
  <w:style w:type="paragraph" w:customStyle="1" w:styleId="Normal150">
    <w:name w:val="Normal_15_0"/>
    <w:qFormat/>
    <w:rPr>
      <w:rFonts w:ascii="黑体" w:eastAsia="黑体" w:hAnsi="黑体"/>
      <w:b/>
      <w:sz w:val="32"/>
      <w:szCs w:val="24"/>
    </w:rPr>
  </w:style>
  <w:style w:type="paragraph" w:customStyle="1" w:styleId="800">
    <w:name w:val="正文_8_0"/>
    <w:qFormat/>
    <w:pPr>
      <w:widowControl w:val="0"/>
      <w:jc w:val="both"/>
    </w:pPr>
    <w:rPr>
      <w:sz w:val="21"/>
      <w:szCs w:val="24"/>
    </w:rPr>
  </w:style>
  <w:style w:type="paragraph" w:customStyle="1" w:styleId="Normal160">
    <w:name w:val="Normal_16_0"/>
    <w:qFormat/>
    <w:rPr>
      <w:rFonts w:ascii="黑体" w:eastAsia="黑体" w:hAnsi="黑体"/>
      <w:b/>
      <w:sz w:val="32"/>
      <w:szCs w:val="24"/>
    </w:rPr>
  </w:style>
  <w:style w:type="paragraph" w:customStyle="1" w:styleId="500">
    <w:name w:val="正文_5_0"/>
    <w:qFormat/>
    <w:pPr>
      <w:widowControl w:val="0"/>
      <w:jc w:val="both"/>
    </w:pPr>
    <w:rPr>
      <w:rFonts w:ascii="Calibri" w:hAnsi="Calibri"/>
      <w:sz w:val="21"/>
      <w:szCs w:val="22"/>
    </w:rPr>
  </w:style>
  <w:style w:type="paragraph" w:customStyle="1" w:styleId="912">
    <w:name w:val="正文_9_1"/>
    <w:qFormat/>
    <w:pPr>
      <w:widowControl w:val="0"/>
      <w:jc w:val="both"/>
    </w:pPr>
    <w:rPr>
      <w:sz w:val="21"/>
      <w:szCs w:val="24"/>
    </w:rPr>
  </w:style>
  <w:style w:type="paragraph" w:customStyle="1" w:styleId="Normal170">
    <w:name w:val="Normal_17_0"/>
    <w:qFormat/>
    <w:rPr>
      <w:rFonts w:ascii="黑体" w:eastAsia="黑体" w:hAnsi="黑体"/>
      <w:b/>
      <w:sz w:val="32"/>
      <w:szCs w:val="24"/>
    </w:rPr>
  </w:style>
  <w:style w:type="paragraph" w:customStyle="1" w:styleId="1001">
    <w:name w:val="正文_10_0"/>
    <w:qFormat/>
    <w:pPr>
      <w:widowControl w:val="0"/>
      <w:jc w:val="both"/>
    </w:pPr>
    <w:rPr>
      <w:sz w:val="21"/>
      <w:szCs w:val="24"/>
    </w:rPr>
  </w:style>
  <w:style w:type="paragraph" w:customStyle="1" w:styleId="Normal180">
    <w:name w:val="Normal_18_0"/>
    <w:qFormat/>
    <w:rPr>
      <w:rFonts w:ascii="黑体" w:eastAsia="黑体" w:hAnsi="黑体"/>
      <w:b/>
      <w:sz w:val="32"/>
      <w:szCs w:val="24"/>
    </w:rPr>
  </w:style>
  <w:style w:type="paragraph" w:customStyle="1" w:styleId="1100">
    <w:name w:val="正文_11_0"/>
    <w:qFormat/>
    <w:pPr>
      <w:widowControl w:val="0"/>
      <w:jc w:val="both"/>
    </w:pPr>
    <w:rPr>
      <w:sz w:val="21"/>
      <w:szCs w:val="24"/>
    </w:rPr>
  </w:style>
  <w:style w:type="paragraph" w:customStyle="1" w:styleId="Normal190">
    <w:name w:val="Normal_19_0"/>
    <w:basedOn w:val="Normal1"/>
    <w:next w:val="BodyTextFirstIndent10"/>
    <w:qFormat/>
    <w:rPr>
      <w:rFonts w:ascii="黑体" w:eastAsia="黑体" w:hAnsi="黑体"/>
      <w:b/>
      <w:sz w:val="32"/>
    </w:rPr>
  </w:style>
  <w:style w:type="paragraph" w:customStyle="1" w:styleId="BodyTextFirstIndent10">
    <w:name w:val="Body Text First Indent_1_0"/>
    <w:basedOn w:val="Normal190"/>
    <w:qFormat/>
    <w:pPr>
      <w:spacing w:after="120"/>
      <w:ind w:firstLine="100"/>
    </w:pPr>
  </w:style>
  <w:style w:type="paragraph" w:customStyle="1" w:styleId="BodyText0">
    <w:name w:val="Body Text_0"/>
    <w:basedOn w:val="Normal190"/>
    <w:uiPriority w:val="99"/>
    <w:unhideWhenUsed/>
    <w:qFormat/>
    <w:pPr>
      <w:spacing w:after="120"/>
    </w:pPr>
    <w:rPr>
      <w:rFonts w:ascii="Calibri" w:hAnsi="Calibri"/>
      <w:sz w:val="20"/>
    </w:rPr>
  </w:style>
  <w:style w:type="paragraph" w:customStyle="1" w:styleId="1200">
    <w:name w:val="正文_12_0"/>
    <w:qFormat/>
    <w:pPr>
      <w:widowControl w:val="0"/>
      <w:jc w:val="both"/>
    </w:pPr>
    <w:rPr>
      <w:rFonts w:ascii="Calibri" w:hAnsi="Calibri"/>
      <w:sz w:val="21"/>
      <w:szCs w:val="22"/>
    </w:rPr>
  </w:style>
  <w:style w:type="paragraph" w:customStyle="1" w:styleId="9100">
    <w:name w:val="正文_9_1_0"/>
    <w:qFormat/>
    <w:pPr>
      <w:widowControl w:val="0"/>
      <w:jc w:val="both"/>
    </w:pPr>
    <w:rPr>
      <w:sz w:val="21"/>
      <w:szCs w:val="24"/>
    </w:rPr>
  </w:style>
  <w:style w:type="paragraph" w:customStyle="1" w:styleId="Normal1400">
    <w:name w:val="Normal_14_0_0"/>
    <w:qFormat/>
    <w:rPr>
      <w:rFonts w:ascii="黑体" w:eastAsia="黑体" w:hAnsi="黑体"/>
      <w:b/>
      <w:sz w:val="32"/>
      <w:szCs w:val="24"/>
    </w:rPr>
  </w:style>
  <w:style w:type="paragraph" w:customStyle="1" w:styleId="12000">
    <w:name w:val="正文_12_0_0"/>
    <w:qFormat/>
    <w:pPr>
      <w:widowControl w:val="0"/>
      <w:jc w:val="both"/>
    </w:pPr>
    <w:rPr>
      <w:sz w:val="21"/>
      <w:szCs w:val="24"/>
    </w:rPr>
  </w:style>
  <w:style w:type="paragraph" w:customStyle="1" w:styleId="Normal200">
    <w:name w:val="Normal_20"/>
    <w:next w:val="220"/>
    <w:qFormat/>
    <w:rPr>
      <w:rFonts w:ascii="黑体" w:eastAsia="黑体" w:hAnsi="黑体"/>
      <w:b/>
      <w:sz w:val="32"/>
      <w:szCs w:val="24"/>
    </w:rPr>
  </w:style>
  <w:style w:type="paragraph" w:customStyle="1" w:styleId="220">
    <w:name w:val="正文文本首行缩进 22"/>
    <w:basedOn w:val="2b"/>
    <w:qFormat/>
    <w:pPr>
      <w:spacing w:after="120"/>
      <w:ind w:left="200" w:firstLine="200"/>
    </w:pPr>
    <w:rPr>
      <w:rFonts w:ascii="Times New Roman" w:hAnsi="Times New Roman"/>
      <w:sz w:val="24"/>
    </w:rPr>
  </w:style>
  <w:style w:type="paragraph" w:customStyle="1" w:styleId="2b">
    <w:name w:val="正文文本缩进2"/>
    <w:basedOn w:val="Normal200"/>
    <w:qFormat/>
    <w:pPr>
      <w:ind w:firstLine="225"/>
    </w:pPr>
    <w:rPr>
      <w:rFonts w:ascii="仿宋_GB2312" w:eastAsia="仿宋_GB2312"/>
    </w:rPr>
  </w:style>
  <w:style w:type="paragraph" w:customStyle="1" w:styleId="1300">
    <w:name w:val="正文_13_0"/>
    <w:qFormat/>
    <w:pPr>
      <w:widowControl w:val="0"/>
      <w:jc w:val="both"/>
    </w:pPr>
    <w:rPr>
      <w:sz w:val="21"/>
      <w:szCs w:val="24"/>
    </w:rPr>
  </w:style>
  <w:style w:type="paragraph" w:customStyle="1" w:styleId="1400">
    <w:name w:val="正文_14_0"/>
    <w:qFormat/>
    <w:pPr>
      <w:widowControl w:val="0"/>
      <w:jc w:val="both"/>
    </w:pPr>
    <w:rPr>
      <w:rFonts w:ascii="Calibri" w:hAnsi="Calibri"/>
      <w:sz w:val="21"/>
      <w:szCs w:val="22"/>
    </w:rPr>
  </w:style>
  <w:style w:type="paragraph" w:customStyle="1" w:styleId="Normal21">
    <w:name w:val="Normal_21"/>
    <w:qFormat/>
    <w:rPr>
      <w:rFonts w:ascii="黑体" w:eastAsia="黑体" w:hAnsi="黑体"/>
      <w:b/>
      <w:sz w:val="32"/>
      <w:szCs w:val="24"/>
    </w:rPr>
  </w:style>
  <w:style w:type="paragraph" w:customStyle="1" w:styleId="1500">
    <w:name w:val="正文_15_0"/>
    <w:qFormat/>
    <w:pPr>
      <w:widowControl w:val="0"/>
      <w:jc w:val="both"/>
    </w:pPr>
    <w:rPr>
      <w:rFonts w:ascii="Calibri" w:hAnsi="Calibri"/>
      <w:sz w:val="21"/>
      <w:szCs w:val="22"/>
    </w:rPr>
  </w:style>
  <w:style w:type="paragraph" w:customStyle="1" w:styleId="Normal02">
    <w:name w:val="Normal_0_2"/>
    <w:qFormat/>
    <w:rPr>
      <w:rFonts w:ascii="黑体" w:eastAsia="黑体" w:hAnsi="黑体"/>
      <w:b/>
      <w:sz w:val="32"/>
      <w:szCs w:val="24"/>
    </w:rPr>
  </w:style>
  <w:style w:type="paragraph" w:customStyle="1" w:styleId="Normal121">
    <w:name w:val="Normal_1_2"/>
    <w:qFormat/>
    <w:rPr>
      <w:rFonts w:eastAsia="Times New Roman"/>
      <w:sz w:val="24"/>
      <w:szCs w:val="24"/>
    </w:rPr>
  </w:style>
  <w:style w:type="paragraph" w:customStyle="1" w:styleId="Normal03">
    <w:name w:val="Normal_0_3"/>
    <w:qFormat/>
    <w:rPr>
      <w:rFonts w:ascii="黑体" w:eastAsia="黑体" w:hAnsi="黑体"/>
      <w:b/>
      <w:sz w:val="32"/>
      <w:szCs w:val="24"/>
    </w:rPr>
  </w:style>
  <w:style w:type="paragraph" w:customStyle="1" w:styleId="170">
    <w:name w:val="正文_17"/>
    <w:qFormat/>
    <w:pPr>
      <w:widowControl w:val="0"/>
      <w:jc w:val="both"/>
    </w:pPr>
    <w:rPr>
      <w:rFonts w:ascii="Calibri" w:hAnsi="Calibri"/>
      <w:sz w:val="21"/>
      <w:szCs w:val="22"/>
    </w:rPr>
  </w:style>
  <w:style w:type="paragraph" w:customStyle="1" w:styleId="1fff1">
    <w:name w:val="正文缩进1"/>
    <w:basedOn w:val="a"/>
    <w:uiPriority w:val="99"/>
    <w:qFormat/>
    <w:pPr>
      <w:ind w:firstLine="420"/>
      <w:jc w:val="left"/>
    </w:pPr>
    <w:rPr>
      <w:rFonts w:ascii="宋体"/>
      <w:sz w:val="24"/>
    </w:rPr>
  </w:style>
  <w:style w:type="paragraph" w:customStyle="1" w:styleId="11fb">
    <w:name w:val="索引 11"/>
    <w:basedOn w:val="a"/>
    <w:next w:val="a"/>
    <w:qFormat/>
    <w:pPr>
      <w:spacing w:line="360" w:lineRule="auto"/>
    </w:pPr>
    <w:rPr>
      <w:rFonts w:ascii="仿宋_GB2312" w:eastAsia="仿宋_GB2312"/>
      <w:sz w:val="24"/>
      <w:szCs w:val="20"/>
    </w:rPr>
  </w:style>
  <w:style w:type="paragraph" w:customStyle="1" w:styleId="1fff2">
    <w:name w:val="纯文本1"/>
    <w:basedOn w:val="160"/>
    <w:qFormat/>
    <w:rPr>
      <w:rFonts w:ascii="宋体" w:hAnsi="Courier New"/>
    </w:rPr>
  </w:style>
  <w:style w:type="paragraph" w:customStyle="1" w:styleId="Normal2000">
    <w:name w:val="Normal_20_0_0"/>
    <w:next w:val="a"/>
    <w:qFormat/>
    <w:pPr>
      <w:widowControl w:val="0"/>
      <w:spacing w:line="360" w:lineRule="auto"/>
      <w:jc w:val="both"/>
    </w:pPr>
    <w:rPr>
      <w:rFonts w:ascii="Arial" w:hAnsi="Arial"/>
      <w:sz w:val="28"/>
      <w:szCs w:val="28"/>
    </w:rPr>
  </w:style>
  <w:style w:type="paragraph" w:customStyle="1" w:styleId="102">
    <w:name w:val="正文1_0"/>
    <w:qFormat/>
    <w:pPr>
      <w:widowControl w:val="0"/>
      <w:jc w:val="both"/>
    </w:pPr>
    <w:rPr>
      <w:szCs w:val="24"/>
    </w:rPr>
  </w:style>
  <w:style w:type="paragraph" w:customStyle="1" w:styleId="103">
    <w:name w:val="正文缩进1_0"/>
    <w:basedOn w:val="102"/>
    <w:link w:val="Char110"/>
    <w:qFormat/>
    <w:pPr>
      <w:ind w:firstLine="420"/>
      <w:jc w:val="left"/>
    </w:pPr>
    <w:rPr>
      <w:rFonts w:ascii="宋体" w:eastAsia="Times New Roman" w:hAnsi="Calibri"/>
      <w:sz w:val="24"/>
      <w:szCs w:val="22"/>
    </w:rPr>
  </w:style>
  <w:style w:type="character" w:customStyle="1" w:styleId="Char110">
    <w:name w:val="正文缩进 Char1_1"/>
    <w:link w:val="103"/>
    <w:qFormat/>
    <w:rPr>
      <w:rFonts w:ascii="宋体" w:eastAsia="Times New Roman" w:hAnsi="Calibri"/>
      <w:sz w:val="24"/>
      <w:szCs w:val="22"/>
    </w:rPr>
  </w:style>
  <w:style w:type="paragraph" w:customStyle="1" w:styleId="104">
    <w:name w:val="无间隔1_0"/>
    <w:uiPriority w:val="1"/>
    <w:qFormat/>
    <w:pPr>
      <w:widowControl w:val="0"/>
      <w:jc w:val="both"/>
    </w:pPr>
    <w:rPr>
      <w:szCs w:val="24"/>
    </w:rPr>
  </w:style>
  <w:style w:type="paragraph" w:customStyle="1" w:styleId="Normal22">
    <w:name w:val="Normal_22"/>
    <w:qFormat/>
    <w:pPr>
      <w:widowControl w:val="0"/>
      <w:jc w:val="both"/>
    </w:pPr>
    <w:rPr>
      <w:szCs w:val="24"/>
    </w:rPr>
  </w:style>
  <w:style w:type="character" w:customStyle="1" w:styleId="1fff3">
    <w:name w:val="未处理的提及1"/>
    <w:uiPriority w:val="99"/>
    <w:unhideWhenUsed/>
    <w:qFormat/>
    <w:rPr>
      <w:color w:val="605E5C"/>
      <w:shd w:val="clear" w:color="auto" w:fill="E1DFDD"/>
    </w:rPr>
  </w:style>
  <w:style w:type="character" w:customStyle="1" w:styleId="2c">
    <w:name w:val="未处理的提及2"/>
    <w:uiPriority w:val="99"/>
    <w:unhideWhenUsed/>
    <w:qFormat/>
    <w:rPr>
      <w:color w:val="605E5C"/>
      <w:shd w:val="clear" w:color="auto" w:fill="E1DFDD"/>
    </w:rPr>
  </w:style>
  <w:style w:type="paragraph" w:customStyle="1" w:styleId="400">
    <w:name w:val="正文_4_0"/>
    <w:qFormat/>
    <w:pPr>
      <w:widowControl w:val="0"/>
      <w:jc w:val="both"/>
    </w:pPr>
    <w:rPr>
      <w:rFonts w:ascii="Calibri" w:hAnsi="Calibri"/>
      <w:sz w:val="21"/>
      <w:szCs w:val="22"/>
    </w:rPr>
  </w:style>
  <w:style w:type="paragraph" w:customStyle="1" w:styleId="120000">
    <w:name w:val="正文_12_0_0_0"/>
    <w:qFormat/>
    <w:pPr>
      <w:widowControl w:val="0"/>
      <w:jc w:val="both"/>
    </w:pPr>
    <w:rPr>
      <w:sz w:val="21"/>
      <w:szCs w:val="24"/>
    </w:rPr>
  </w:style>
  <w:style w:type="character" w:customStyle="1" w:styleId="105">
    <w:name w:val="10"/>
    <w:qFormat/>
    <w:rPr>
      <w:rFonts w:ascii="Times New Roman" w:hAnsi="Times New Roman" w:cs="Times New Roman"/>
    </w:rPr>
  </w:style>
  <w:style w:type="paragraph" w:customStyle="1" w:styleId="2d">
    <w:name w:val="正文文本2"/>
    <w:basedOn w:val="Normal19"/>
    <w:uiPriority w:val="1"/>
    <w:qFormat/>
    <w:rPr>
      <w:rFonts w:ascii="Segoe UI" w:hAnsi="Segoe UI" w:cs="Segoe UI"/>
    </w:rPr>
  </w:style>
  <w:style w:type="paragraph" w:customStyle="1" w:styleId="1600">
    <w:name w:val="正文_16_0"/>
    <w:basedOn w:val="180"/>
    <w:qFormat/>
  </w:style>
  <w:style w:type="paragraph" w:customStyle="1" w:styleId="Normal1600">
    <w:name w:val="Normal_16_0_0"/>
    <w:qFormat/>
    <w:pPr>
      <w:widowControl w:val="0"/>
      <w:jc w:val="both"/>
    </w:pPr>
    <w:rPr>
      <w:rFonts w:ascii="Calibri" w:hAnsi="Calibri"/>
      <w:sz w:val="21"/>
      <w:szCs w:val="22"/>
    </w:rPr>
  </w:style>
  <w:style w:type="paragraph" w:customStyle="1" w:styleId="Normal220">
    <w:name w:val="Normal_22_0"/>
    <w:qFormat/>
    <w:pPr>
      <w:widowControl w:val="0"/>
      <w:jc w:val="both"/>
    </w:pPr>
    <w:rPr>
      <w:rFonts w:ascii="Calibri" w:hAnsi="Calibri"/>
      <w:sz w:val="21"/>
      <w:szCs w:val="24"/>
    </w:rPr>
  </w:style>
  <w:style w:type="paragraph" w:customStyle="1" w:styleId="Normal1901">
    <w:name w:val="Normal_19_0_1"/>
    <w:qFormat/>
    <w:rPr>
      <w:rFonts w:ascii="Tahoma" w:eastAsia="微软雅黑" w:hAnsi="Tahoma"/>
    </w:rPr>
  </w:style>
  <w:style w:type="paragraph" w:customStyle="1" w:styleId="2000">
    <w:name w:val="正文_2_0_0"/>
    <w:qFormat/>
    <w:pPr>
      <w:widowControl w:val="0"/>
      <w:jc w:val="both"/>
    </w:pPr>
    <w:rPr>
      <w:rFonts w:ascii="Calibri" w:hAnsi="Calibri"/>
      <w:sz w:val="21"/>
      <w:szCs w:val="22"/>
    </w:rPr>
  </w:style>
  <w:style w:type="paragraph" w:customStyle="1" w:styleId="16000">
    <w:name w:val="正文_16_0_0_0"/>
    <w:basedOn w:val="300"/>
    <w:qFormat/>
    <w:rPr>
      <w:rFonts w:ascii="Calibri" w:hAnsi="Calibri" w:cs="Calibri"/>
      <w:szCs w:val="21"/>
    </w:rPr>
  </w:style>
  <w:style w:type="paragraph" w:customStyle="1" w:styleId="300">
    <w:name w:val="正文_3_0"/>
    <w:qFormat/>
    <w:pPr>
      <w:widowControl w:val="0"/>
      <w:jc w:val="both"/>
    </w:pPr>
    <w:rPr>
      <w:sz w:val="21"/>
    </w:rPr>
  </w:style>
  <w:style w:type="character" w:customStyle="1" w:styleId="151">
    <w:name w:val="15"/>
    <w:qFormat/>
    <w:rPr>
      <w:rFonts w:ascii="Times New Roman" w:hAnsi="Times New Roman" w:cs="Times New Roman"/>
      <w:color w:val="0000FF"/>
      <w:u w:val="single"/>
    </w:rPr>
  </w:style>
  <w:style w:type="character" w:customStyle="1" w:styleId="1601">
    <w:name w:val="16_0"/>
    <w:qFormat/>
    <w:rPr>
      <w:rFonts w:ascii="Times New Roman" w:hAnsi="Times New Roman" w:cs="Times New Roman"/>
    </w:rPr>
  </w:style>
  <w:style w:type="paragraph" w:customStyle="1" w:styleId="161">
    <w:name w:val="正文_16_1"/>
    <w:qFormat/>
    <w:pPr>
      <w:widowControl w:val="0"/>
      <w:jc w:val="both"/>
    </w:pPr>
    <w:rPr>
      <w:sz w:val="21"/>
      <w:szCs w:val="24"/>
    </w:rPr>
  </w:style>
  <w:style w:type="paragraph" w:customStyle="1" w:styleId="2e">
    <w:name w:val="正文空2字"/>
    <w:basedOn w:val="a"/>
    <w:uiPriority w:val="99"/>
    <w:qFormat/>
    <w:pPr>
      <w:spacing w:line="560" w:lineRule="exact"/>
      <w:ind w:firstLine="640"/>
      <w:jc w:val="left"/>
    </w:pPr>
    <w:rPr>
      <w:rFonts w:ascii="仿宋_GB2312" w:eastAsia="仿宋_GB2312" w:hAnsi="仿宋_GB2312" w:cs="仿宋_GB2312"/>
      <w:sz w:val="32"/>
      <w:szCs w:val="32"/>
      <w:lang w:val="zh-TW"/>
    </w:rPr>
  </w:style>
  <w:style w:type="character" w:customStyle="1" w:styleId="39">
    <w:name w:val="未处理的提及3"/>
    <w:uiPriority w:val="99"/>
    <w:unhideWhenUsed/>
    <w:qFormat/>
    <w:rPr>
      <w:color w:val="605E5C"/>
      <w:shd w:val="clear" w:color="auto" w:fill="E1DFDD"/>
    </w:rPr>
  </w:style>
  <w:style w:type="character" w:customStyle="1" w:styleId="21b">
    <w:name w:val="正文文本首行缩进 2 字符1"/>
    <w:autoRedefine/>
    <w:uiPriority w:val="99"/>
    <w:semiHidden/>
    <w:qFormat/>
    <w:rPr>
      <w:rFonts w:ascii="Calibri" w:hAnsi="Calibri"/>
      <w:sz w:val="21"/>
      <w:szCs w:val="22"/>
    </w:rPr>
  </w:style>
  <w:style w:type="paragraph" w:customStyle="1" w:styleId="Normal2001">
    <w:name w:val="Normal_20_0"/>
    <w:autoRedefine/>
    <w:qFormat/>
    <w:pPr>
      <w:widowControl w:val="0"/>
      <w:jc w:val="both"/>
    </w:pPr>
    <w:rPr>
      <w:rFonts w:ascii="Calibri" w:hAnsi="Calibri"/>
    </w:rPr>
  </w:style>
  <w:style w:type="paragraph" w:customStyle="1" w:styleId="1200000">
    <w:name w:val="正文_12_0_0_0_0"/>
    <w:basedOn w:val="a"/>
    <w:autoRedefine/>
    <w:qFormat/>
    <w:rPr>
      <w:rFonts w:ascii="Times New Roman" w:hAnsi="Times New Roman"/>
      <w:szCs w:val="24"/>
    </w:rPr>
  </w:style>
  <w:style w:type="paragraph" w:customStyle="1" w:styleId="14000">
    <w:name w:val="正文_14_0_0"/>
    <w:autoRedefine/>
    <w:qFormat/>
    <w:pPr>
      <w:widowControl w:val="0"/>
      <w:jc w:val="both"/>
    </w:pPr>
    <w:rPr>
      <w:sz w:val="21"/>
      <w:szCs w:val="24"/>
    </w:rPr>
  </w:style>
  <w:style w:type="character" w:customStyle="1" w:styleId="custom-tag-placeholder-class">
    <w:name w:val="custom-tag-placeholder-class"/>
    <w:autoRedefine/>
    <w:qFormat/>
  </w:style>
  <w:style w:type="paragraph" w:customStyle="1" w:styleId="1002">
    <w:name w:val="正文缩进_1_0_0"/>
    <w:basedOn w:val="2010"/>
    <w:autoRedefine/>
    <w:qFormat/>
    <w:pPr>
      <w:ind w:firstLine="420"/>
    </w:pPr>
    <w:rPr>
      <w:rFonts w:ascii="宋体"/>
      <w:color w:val="000000"/>
      <w:sz w:val="24"/>
      <w:szCs w:val="20"/>
    </w:rPr>
  </w:style>
  <w:style w:type="paragraph" w:customStyle="1" w:styleId="2010">
    <w:name w:val="正文_2_0_1"/>
    <w:next w:val="1002"/>
    <w:autoRedefine/>
    <w:qFormat/>
    <w:pPr>
      <w:widowControl w:val="0"/>
      <w:jc w:val="both"/>
    </w:pPr>
    <w:rPr>
      <w:sz w:val="21"/>
      <w:szCs w:val="22"/>
    </w:rPr>
  </w:style>
  <w:style w:type="paragraph" w:customStyle="1" w:styleId="05">
    <w:name w:val="表内文字居中_0"/>
    <w:autoRedefine/>
    <w:qFormat/>
    <w:pPr>
      <w:jc w:val="center"/>
    </w:pPr>
    <w:rPr>
      <w:sz w:val="24"/>
      <w:szCs w:val="24"/>
    </w:rPr>
  </w:style>
  <w:style w:type="paragraph" w:customStyle="1" w:styleId="16001">
    <w:name w:val="正文_16_0_0"/>
    <w:next w:val="1002"/>
    <w:autoRedefine/>
    <w:uiPriority w:val="99"/>
    <w:qFormat/>
    <w:pPr>
      <w:widowControl w:val="0"/>
      <w:jc w:val="both"/>
    </w:pPr>
    <w:rPr>
      <w:rFonts w:ascii="Calibri" w:hAnsi="Calibri"/>
      <w:sz w:val="21"/>
      <w:szCs w:val="22"/>
    </w:rPr>
  </w:style>
  <w:style w:type="character" w:customStyle="1" w:styleId="af">
    <w:name w:val="批注框文本 字符"/>
    <w:basedOn w:val="a2"/>
    <w:link w:val="ae"/>
    <w:autoRedefine/>
    <w:uiPriority w:val="99"/>
    <w:semiHidden/>
    <w:qFormat/>
    <w:rPr>
      <w:rFonts w:ascii="宋体" w:hAnsi="Calibri"/>
      <w:sz w:val="18"/>
      <w:szCs w:val="18"/>
    </w:rPr>
  </w:style>
  <w:style w:type="character" w:customStyle="1" w:styleId="12">
    <w:name w:val="标题 1 字符2"/>
    <w:link w:val="1"/>
    <w:autoRedefine/>
    <w:uiPriority w:val="9"/>
    <w:qFormat/>
    <w:rPr>
      <w:rFonts w:ascii="Arial" w:eastAsia="Arial" w:hAnsi="Arial" w:cs="Arial"/>
      <w:sz w:val="40"/>
      <w:szCs w:val="40"/>
    </w:rPr>
  </w:style>
  <w:style w:type="paragraph" w:customStyle="1" w:styleId="Normal1900">
    <w:name w:val="Normal_19_0_0"/>
    <w:next w:val="a"/>
    <w:autoRedefine/>
    <w:qFormat/>
    <w:pPr>
      <w:widowControl w:val="0"/>
      <w:spacing w:line="360" w:lineRule="auto"/>
      <w:ind w:firstLine="200"/>
      <w:jc w:val="both"/>
    </w:pPr>
    <w:rPr>
      <w:rFonts w:ascii="Calibri" w:hAnsi="Calibri"/>
      <w:sz w:val="24"/>
    </w:rPr>
  </w:style>
  <w:style w:type="paragraph" w:customStyle="1" w:styleId="BodyText00">
    <w:name w:val="Body Text_0_0"/>
    <w:basedOn w:val="Normal1900"/>
    <w:autoRedefine/>
    <w:uiPriority w:val="99"/>
    <w:unhideWhenUsed/>
    <w:qFormat/>
    <w:pPr>
      <w:spacing w:after="120"/>
    </w:pPr>
    <w:rPr>
      <w:sz w:val="20"/>
    </w:rPr>
  </w:style>
  <w:style w:type="paragraph" w:customStyle="1" w:styleId="affffffa">
    <w:name w:val="*正文"/>
    <w:basedOn w:val="a"/>
    <w:autoRedefine/>
    <w:qFormat/>
    <w:pPr>
      <w:spacing w:line="360" w:lineRule="auto"/>
      <w:ind w:firstLine="560"/>
    </w:pPr>
    <w:rPr>
      <w:rFonts w:ascii="方正仿宋_GB2312" w:eastAsia="方正仿宋_GB2312" w:hAnsi="Times New Roman"/>
      <w:sz w:val="28"/>
      <w:szCs w:val="28"/>
    </w:rPr>
  </w:style>
  <w:style w:type="paragraph" w:customStyle="1" w:styleId="Normal210">
    <w:name w:val="Normal_21_0"/>
    <w:next w:val="a"/>
    <w:autoRedefine/>
    <w:qFormat/>
    <w:pPr>
      <w:widowControl w:val="0"/>
      <w:jc w:val="both"/>
    </w:pPr>
    <w:rPr>
      <w:sz w:val="21"/>
      <w:szCs w:val="24"/>
    </w:rPr>
  </w:style>
  <w:style w:type="paragraph" w:customStyle="1" w:styleId="3a">
    <w:name w:val="正文3"/>
    <w:next w:val="312"/>
    <w:autoRedefine/>
    <w:qFormat/>
    <w:pPr>
      <w:spacing w:after="160" w:line="278" w:lineRule="auto"/>
    </w:pPr>
    <w:rPr>
      <w:rFonts w:eastAsia="Times New Roman"/>
      <w:sz w:val="24"/>
      <w:szCs w:val="24"/>
    </w:rPr>
  </w:style>
  <w:style w:type="paragraph" w:customStyle="1" w:styleId="AONormal">
    <w:name w:val="AONormal"/>
    <w:autoRedefine/>
    <w:qFormat/>
    <w:pPr>
      <w:spacing w:line="400" w:lineRule="exact"/>
      <w:ind w:firstLine="440"/>
    </w:pPr>
    <w:rPr>
      <w:rFonts w:ascii="华文楷体" w:eastAsia="华文楷体" w:hAnsi="华文楷体" w:cs="华文楷体"/>
      <w:sz w:val="22"/>
      <w:szCs w:val="21"/>
    </w:rPr>
  </w:style>
  <w:style w:type="paragraph" w:customStyle="1" w:styleId="p1700">
    <w:name w:val="p17_0_0"/>
    <w:basedOn w:val="Normal190"/>
    <w:autoRedefine/>
    <w:qFormat/>
    <w:pPr>
      <w:spacing w:before="100" w:beforeAutospacing="1" w:after="100" w:afterAutospacing="1"/>
    </w:pPr>
    <w:rPr>
      <w:rFonts w:ascii="宋体" w:eastAsia="Times New Roman" w:hAnsi="宋体" w:cs="宋体"/>
      <w:sz w:val="24"/>
    </w:rPr>
  </w:style>
  <w:style w:type="character" w:customStyle="1" w:styleId="Char3">
    <w:name w:val="列出段落 Char"/>
    <w:link w:val="1ffd"/>
    <w:autoRedefine/>
    <w:qFormat/>
    <w:rPr>
      <w:rFonts w:ascii="Calibri" w:hAnsi="Calibri"/>
      <w:sz w:val="21"/>
      <w:szCs w:val="22"/>
    </w:rPr>
  </w:style>
  <w:style w:type="paragraph" w:customStyle="1" w:styleId="affffffb">
    <w:name w:val="☆ 正文"/>
    <w:basedOn w:val="a"/>
    <w:autoRedefine/>
    <w:qFormat/>
    <w:pPr>
      <w:ind w:firstLine="482"/>
    </w:pPr>
    <w:rPr>
      <w:b/>
    </w:rPr>
  </w:style>
  <w:style w:type="paragraph" w:customStyle="1" w:styleId="1fff4">
    <w:name w:val="正文首行缩进1"/>
    <w:basedOn w:val="a"/>
    <w:autoRedefine/>
    <w:qFormat/>
    <w:pPr>
      <w:spacing w:line="360" w:lineRule="auto"/>
      <w:ind w:firstLine="200"/>
    </w:pPr>
    <w:rPr>
      <w:rFonts w:ascii="仿宋_GB2312" w:eastAsia="仿宋_GB2312"/>
      <w:sz w:val="30"/>
      <w:szCs w:val="30"/>
    </w:rPr>
  </w:style>
  <w:style w:type="character" w:customStyle="1" w:styleId="ac">
    <w:name w:val="日期 字符"/>
    <w:basedOn w:val="a2"/>
    <w:link w:val="ab"/>
    <w:uiPriority w:val="99"/>
    <w:semiHidden/>
    <w:qFormat/>
    <w:rPr>
      <w:rFonts w:ascii="Calibri" w:hAnsi="Calibri"/>
      <w:sz w:val="21"/>
      <w:szCs w:val="22"/>
    </w:rPr>
  </w:style>
  <w:style w:type="character" w:customStyle="1" w:styleId="10">
    <w:name w:val="批注文字 字符1"/>
    <w:basedOn w:val="a2"/>
    <w:link w:val="a7"/>
    <w:uiPriority w:val="99"/>
    <w:qFormat/>
    <w:rPr>
      <w:rFonts w:ascii="Calibri" w:hAnsi="Calibri"/>
      <w:sz w:val="21"/>
      <w:szCs w:val="22"/>
    </w:rPr>
  </w:style>
  <w:style w:type="character" w:customStyle="1" w:styleId="af8">
    <w:name w:val="批注主题 字符"/>
    <w:basedOn w:val="10"/>
    <w:link w:val="af7"/>
    <w:uiPriority w:val="99"/>
    <w:semiHidden/>
    <w:qFormat/>
    <w:rPr>
      <w:rFonts w:ascii="Calibri" w:hAnsi="Calibri"/>
      <w:b/>
      <w:bCs/>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6b24f07f-d7c0-4062-ab00-09eaa4121ce8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34060EA6</paraID>
      <start>39</start>
      <end>42</end>
      <status>unmodified</status>
      <modifiedWord/>
      <trackRevisions>false</trackRevisions>
    </reviewItem>
    <reviewItem>
      <errorID>0882caa7-e450-43c2-a54e-b44d09d077db</errorID>
      <errorWord>“.</errorWord>
      <group>L1_Punc</group>
      <groupName>标点问题</groupName>
      <ability>L2_Punc</ability>
      <abilityName>标点符号检查</abilityName>
      <candidateList>
        <item>“</item>
      </candidateList>
      <explain/>
      <paraID>5774EC9D</paraID>
      <start>87</start>
      <end>89</end>
      <status>unmodified</status>
      <modifiedWord/>
      <trackRevisions>false</trackRevisions>
    </reviewItem>
    <reviewItem>
      <errorID>88142129-c7b8-40b9-92be-27ea75acfb0e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B9A294A</paraID>
      <start>0</start>
      <end>2</end>
      <status>unmodified</status>
      <modifiedWord/>
      <trackRevisions>false</trackRevisions>
    </reviewItem>
    <reviewItem>
      <errorID>ebd52673-74ff-4caa-b72e-527c719e9a2e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7D215891</paraID>
      <start>0</start>
      <end>2</end>
      <status>unmodified</status>
      <modifiedWord/>
      <trackRevisions>false</trackRevisions>
    </reviewItem>
    <reviewItem>
      <errorID>7a924dae-68a6-4c43-ab16-b949d3928fe7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239B57EC</paraID>
      <start>0</start>
      <end>2</end>
      <status>unmodified</status>
      <modifiedWord/>
      <trackRevisions>false</trackRevisions>
    </reviewItem>
    <reviewItem>
      <errorID>20a4289d-3e2b-4426-b65d-71358278cb0d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2F8A9404</paraID>
      <start>0</start>
      <end>2</end>
      <status>unmodified</status>
      <modifiedWord/>
      <trackRevisions>false</trackRevisions>
    </reviewItem>
    <reviewItem>
      <errorID>e059481a-2666-4cf2-be0a-110004a823b0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5532873</paraID>
      <start>0</start>
      <end>2</end>
      <status>unmodified</status>
      <modifiedWord/>
      <trackRevisions>false</trackRevisions>
    </reviewItem>
    <reviewItem>
      <errorID>0e9a283e-585c-4d0c-a4e1-20e4b0f6a3f1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60A26A5A</paraID>
      <start>0</start>
      <end>2</end>
      <status>unmodified</status>
      <modifiedWord/>
      <trackRevisions>false</trackRevisions>
    </reviewItem>
    <reviewItem>
      <errorID>29bdfaee-bac9-4d44-8e33-32f42c9e119b</errorID>
      <errorWord>（</errorWord>
      <group>L1_Word</group>
      <groupName>字词问题</groupName>
      <ability>L2_Typo</ability>
      <abilityName>字词错误</abilityName>
      <candidateList>
        <item>（在</item>
      </candidateList>
      <explain/>
      <paraID>65FF5246</paraID>
      <start>119</start>
      <end>120</end>
      <status>unmodified</status>
      <modifiedWord/>
      <trackRevisions>false</trackRevisions>
    </reviewItem>
    <reviewItem>
      <errorID>8bad7ca1-bdcf-4701-a342-65215fd12c0d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2CDEE158</paraID>
      <start>182</start>
      <end>185</end>
      <status>unmodified</status>
      <modifiedWord/>
      <trackRevisions>false</trackRevisions>
    </reviewItem>
    <reviewItem>
      <errorID>c1d78c8e-b2d5-4bb6-a156-12334a572eeb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2FA59235</paraID>
      <start>46</start>
      <end>47</end>
      <status>unmodified</status>
      <modifiedWord/>
      <trackRevisions>false</trackRevisions>
    </reviewItem>
    <reviewItem>
      <errorID>7cbb4ced-aeaa-424a-86b4-30fea8a6d177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3513330B</paraID>
      <start>0</start>
      <end>2</end>
      <status>unmodified</status>
      <modifiedWord/>
      <trackRevisions>false</trackRevisions>
    </reviewItem>
    <reviewItem>
      <errorID>a1e164ec-f8bc-4311-b1a8-2374b7c5c62c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6A82EC3F</paraID>
      <start>0</start>
      <end>2</end>
      <status>unmodified</status>
      <modifiedWord/>
      <trackRevisions>false</trackRevisions>
    </reviewItem>
    <reviewItem>
      <errorID>5c5606bb-2a9a-40d9-a555-b0a0d2432b2e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5C73763A</paraID>
      <start>0</start>
      <end>2</end>
      <status>unmodified</status>
      <modifiedWord/>
      <trackRevisions>false</trackRevisions>
    </reviewItem>
    <reviewItem>
      <errorID>e3267da7-40b0-4d6f-8075-7e934075f084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31190804</paraID>
      <start>0</start>
      <end>3</end>
      <status>unmodified</status>
      <modifiedWord/>
      <trackRevisions>false</trackRevisions>
    </reviewItem>
    <reviewItem>
      <errorID>52eadb8c-19e6-41cd-a44f-4808e9323585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52AB98A5</paraID>
      <start>0</start>
      <end>3</end>
      <status>unmodified</status>
      <modifiedWord/>
      <trackRevisions>false</trackRevisions>
    </reviewItem>
    <reviewItem>
      <errorID>467c8e78-11d0-4294-a2a7-5f5845bf9767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AA41432</paraID>
      <start>0</start>
      <end>3</end>
      <status>unmodified</status>
      <modifiedWord/>
      <trackRevisions>false</trackRevisions>
    </reviewItem>
    <reviewItem>
      <errorID>fda2d629-668c-4f38-8ada-0128354d72cd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6508906</paraID>
      <start>0</start>
      <end>3</end>
      <status>unmodified</status>
      <modifiedWord/>
      <trackRevisions>false</trackRevisions>
    </reviewItem>
    <reviewItem>
      <errorID>31c05bab-a2eb-45b8-b6ad-425dc06c51f1</errorID>
      <errorWord>间</errorWord>
      <group>L1_Word</group>
      <groupName>字词问题</groupName>
      <ability>L2_Typo</ability>
      <abilityName>字词错误</abilityName>
      <candidateList>
        <item>间之</item>
      </candidateList>
      <explain/>
      <paraID>15A5DF46</paraID>
      <start>21</start>
      <end>22</end>
      <status>unmodified</status>
      <modifiedWord/>
      <trackRevisions>false</trackRevisions>
    </reviewItem>
    <reviewItem>
      <errorID>720fceb7-6769-45ec-a99c-84252ed88b3a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3C587D66</paraID>
      <start>0</start>
      <end>3</end>
      <status>unmodified</status>
      <modifiedWord/>
      <trackRevisions>false</trackRevisions>
    </reviewItem>
    <reviewItem>
      <errorID>ef760add-c53e-4bbd-9d54-a25bc3cc212c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21914D24</paraID>
      <start>0</start>
      <end>3</end>
      <status>unmodified</status>
      <modifiedWord/>
      <trackRevisions>false</trackRevisions>
    </reviewItem>
    <reviewItem>
      <errorID>0b75992e-635b-4a5c-bf8f-0f7b3772eecf</errorID>
      <errorWord>保持通讯畅通</errorWord>
      <group>L1_Word</group>
      <groupName>字词问题</groupName>
      <ability>L2_Typo</ability>
      <abilityName>字词错误</abilityName>
      <candidateList>
        <item>保持通信畅通</item>
      </candidateList>
      <explain/>
      <paraID>7A58D8AC</paraID>
      <start>15</start>
      <end>21</end>
      <status>unmodified</status>
      <modifiedWord/>
      <trackRevisions>false</trackRevisions>
    </reviewItem>
    <reviewItem>
      <errorID>068c5f5b-810c-451f-a8b4-ab555a27fcbe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3D7D3000</paraID>
      <start>0</start>
      <end>3</end>
      <status>unmodified</status>
      <modifiedWord/>
      <trackRevisions>false</trackRevisions>
    </reviewItem>
    <reviewItem>
      <errorID>3ae4121d-7b21-46a4-a26a-e0b498c7b037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5BDC825C</paraID>
      <start>0</start>
      <end>3</end>
      <status>unmodified</status>
      <modifiedWord/>
      <trackRevisions>false</trackRevisions>
    </reviewItem>
    <reviewItem>
      <errorID>a193861e-9fde-458a-b499-261441bc66dd</errorID>
      <errorWord>[2015]124号</errorWord>
      <group>L1_Knowledge</group>
      <groupName>知识性问题</groupName>
      <ability>L2_Knowledge</ability>
      <abilityName>其他知识</abilityName>
      <candidateList>
        <item>〔2015〕124号</item>
      </candidateList>
      <explain>发文字号格式错误。</explain>
      <paraID>799D43D6</paraID>
      <start>73</start>
      <end>83</end>
      <status>unmodified</status>
      <modifiedWord/>
      <trackRevisions>false</trackRevisions>
    </reviewItem>
    <reviewItem>
      <errorID>1efff9b4-3ff9-4382-9b6a-682d7a433e09</errorID>
      <errorWord>&lt;</errorWord>
      <group>L1_Format</group>
      <groupName>格式问题</groupName>
      <ability>L2_HalfPunc</ability>
      <abilityName>全半角检查</abilityName>
      <candidateList>
        <item>〈</item>
      </candidateList>
      <explain>文本全半角错误。</explain>
      <paraID>28BD1A85</paraID>
      <start>37</start>
      <end>38</end>
      <status>unmodified</status>
      <modifiedWord/>
      <trackRevisions>false</trackRevisions>
    </reviewItem>
    <reviewItem>
      <errorID>5e93808d-4391-4970-87d9-d338d20cf986</errorID>
      <errorWord>&lt;</errorWord>
      <group>L1_Format</group>
      <groupName>格式问题</groupName>
      <ability>L2_HalfPunc</ability>
      <abilityName>全半角检查</abilityName>
      <candidateList>
        <item>〈</item>
      </candidateList>
      <explain>文本全半角错误。</explain>
      <paraID>4FB36098</paraID>
      <start>37</start>
      <end>38</end>
      <status>unmodified</status>
      <modifiedWord/>
      <trackRevisions>false</trackRevisions>
    </reviewItem>
    <reviewItem>
      <errorID>880dd1e0-4553-4551-8e1d-53bf8df72012</errorID>
      <errorWord>&lt;</errorWord>
      <group>L1_Format</group>
      <groupName>格式问题</groupName>
      <ability>L2_HalfPunc</ability>
      <abilityName>全半角检查</abilityName>
      <candidateList>
        <item>〈</item>
      </candidateList>
      <explain>文本全半角错误。</explain>
      <paraID>63F5DE9A</paraID>
      <start>26</start>
      <end>27</end>
      <status>unmodified</status>
      <modifiedWord/>
      <trackRevisions>false</trackRevisions>
    </reviewItem>
    <reviewItem>
      <errorID>b9892e39-48d9-4886-86e1-0b5edfdf11e8</errorID>
      <errorWord>，</errorWord>
      <group>L1_Word</group>
      <groupName>字词问题</groupName>
      <ability>L2_Typo</ability>
      <abilityName>字词错误</abilityName>
      <candidateList>
        <item>，并</item>
      </candidateList>
      <explain/>
      <paraID>607B8DF0</paraID>
      <start>66</start>
      <end>67</end>
      <status>unmodified</status>
      <modifiedWord/>
      <trackRevisions>false</trackRevisions>
    </reviewItem>
    <reviewItem>
      <errorID>5cc3e919-ccdd-4f59-bce3-afc8f0e49a47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5B18E6F2</paraID>
      <start>0</start>
      <end>3</end>
      <status>unmodified</status>
      <modifiedWord/>
      <trackRevisions>false</trackRevisions>
    </reviewItem>
    <reviewItem>
      <errorID>c4cd4764-038b-425e-866a-1a9e61d74efa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793138D4</paraID>
      <start>0</start>
      <end>3</end>
      <status>unmodified</status>
      <modifiedWord/>
      <trackRevisions>false</trackRevisions>
    </reviewItem>
    <reviewItem>
      <errorID>aeb120a6-8d1c-4ecd-9620-d1a2b996fc97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2795F863</paraID>
      <start>0</start>
      <end>3</end>
      <status>unmodified</status>
      <modifiedWord/>
      <trackRevisions>false</trackRevisions>
    </reviewItem>
    <reviewItem>
      <errorID>3b4168f8-ae56-4682-ad9e-0c47d9cecef1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566EFBE9</paraID>
      <start>0</start>
      <end>3</end>
      <status>unmodified</status>
      <modifiedWord/>
      <trackRevisions>false</trackRevisions>
    </reviewItem>
    <reviewItem>
      <errorID>4a7fc2b9-1a60-47d1-b880-8620886bba2a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2031CDEF</paraID>
      <start>0</start>
      <end>3</end>
      <status>unmodified</status>
      <modifiedWord/>
      <trackRevisions>false</trackRevisions>
    </reviewItem>
    <reviewItem>
      <errorID>2a7510bc-8df6-4762-91bd-c674a5c55cd6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5827445F</paraID>
      <start>0</start>
      <end>3</end>
      <status>unmodified</status>
      <modifiedWord/>
      <trackRevisions>false</trackRevisions>
    </reviewItem>
    <reviewItem>
      <errorID>31972750-783c-4b66-936f-45f1edacb5fa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4B3EE451</paraID>
      <start>0</start>
      <end>3</end>
      <status>unmodified</status>
      <modifiedWord/>
      <trackRevisions>false</trackRevisions>
    </reviewItem>
    <reviewItem>
      <errorID>4445ec43-d88e-4584-b737-dd128af29fa4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F47A9D7</paraID>
      <start>0</start>
      <end>3</end>
      <status>unmodified</status>
      <modifiedWord/>
      <trackRevisions>false</trackRevisions>
    </reviewItem>
    <reviewItem>
      <errorID>21b8cfb8-3454-46ad-b4de-451c5e69f6d2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7CE3ED39</paraID>
      <start>0</start>
      <end>3</end>
      <status>unmodified</status>
      <modifiedWord/>
      <trackRevisions>false</trackRevisions>
    </reviewItem>
    <reviewItem>
      <errorID>c973ad2a-3630-413f-b25f-9443316f7a68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4D8986AA</paraID>
      <start>0</start>
      <end>3</end>
      <status>unmodified</status>
      <modifiedWord/>
      <trackRevisions>false</trackRevisions>
    </reviewItem>
    <reviewItem>
      <errorID>1643e040-dd93-4b86-9ab4-f8ecbe42bd74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664E5E2F</paraID>
      <start>0</start>
      <end>3</end>
      <status>unmodified</status>
      <modifiedWord/>
      <trackRevisions>false</trackRevisions>
    </reviewItem>
    <reviewItem>
      <errorID>aac83a48-9b07-43cd-833f-069cd2a32642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34EF622C</paraID>
      <start>0</start>
      <end>3</end>
      <status>unmodified</status>
      <modifiedWord/>
      <trackRevisions>false</trackRevisions>
    </reviewItem>
    <reviewItem>
      <errorID>9f3095d2-b860-4913-b505-97f861b76056</errorID>
      <errorWord>一</errorWord>
      <group>L1_Word</group>
      <groupName>字词问题</groupName>
      <ability>L2_Typo</ability>
      <abilityName>字词错误</abilityName>
      <candidateList>
        <item>一个</item>
      </candidateList>
      <explain/>
      <paraID>2D5A45D5</paraID>
      <start>41</start>
      <end>43</end>
      <status>modified</status>
      <modifiedWord>一个</modifiedWord>
      <trackRevisions>false</trackRevisions>
    </reviewItem>
    <reviewItem>
      <errorID>951de347-97ea-46d8-887d-d19a76372630</errorID>
      <errorWord>一</errorWord>
      <group>L1_Word</group>
      <groupName>字词问题</groupName>
      <ability>L2_Typo</ability>
      <abilityName>字词错误</abilityName>
      <candidateList>
        <item>一个</item>
      </candidateList>
      <explain/>
      <paraID>7315EF71</paraID>
      <start>41</start>
      <end>43</end>
      <status>modified</status>
      <modifiedWord>一个</modifiedWord>
      <trackRevisions>false</trackRevisions>
    </reviewItem>
    <reviewItem>
      <errorID>b0842984-4957-4547-8918-a8b688a5cec8</errorID>
      <errorWord>一</errorWord>
      <group>L1_Word</group>
      <groupName>字词问题</groupName>
      <ability>L2_Typo</ability>
      <abilityName>字词错误</abilityName>
      <candidateList>
        <item>一个</item>
      </candidateList>
      <explain/>
      <paraID>5CE3E965</paraID>
      <start>41</start>
      <end>43</end>
      <status>modified</status>
      <modifiedWord>一个</modifiedWord>
      <trackRevisions>false</trackRevisions>
    </reviewItem>
    <reviewItem>
      <errorID>b98b5035-1713-4c13-9a62-26ce92f0cb1c</errorID>
      <errorWord>&lt;</errorWord>
      <group>L1_Format</group>
      <groupName>格式问题</groupName>
      <ability>L2_HalfPunc</ability>
      <abilityName>全半角检查</abilityName>
      <candidateList>
        <item>〈</item>
      </candidateList>
      <explain>文本全半角错误。</explain>
      <paraID>267C3452</paraID>
      <start>15</start>
      <end>16</end>
      <status>unmodified</status>
      <modifiedWord/>
      <trackRevisions>false</trackRevisions>
    </reviewItem>
    <reviewItem>
      <errorID>c92b9ebc-ad55-4266-9543-827c3709baf8</errorID>
      <errorWord>&gt;的通知》</errorWord>
      <group>L1_Punc</group>
      <groupName>标点问题</groupName>
      <ability>L2_Punc</ability>
      <abilityName>标点符号检查</abilityName>
      <candidateList>
        <item>〉的通知》</item>
      </candidateList>
      <explain/>
      <paraID>267C3452</paraID>
      <start>45</start>
      <end>50</end>
      <status>unmodified</status>
      <modifiedWord/>
      <trackRevisions>false</trackRevisions>
    </reviewItem>
    <reviewItem>
      <errorID>d33d7f51-0d22-411f-b70d-3aca8999639f</errorID>
      <errorWord>况</errorWord>
      <group>L1_Word</group>
      <groupName>字词问题</groupName>
      <ability>L2_Typo</ability>
      <abilityName>字词错误</abilityName>
      <candidateList>
        <item>况确</item>
      </candidateList>
      <explain/>
      <paraID>310D0161</paraID>
      <start>17</start>
      <end>18</end>
      <status>unmodified</status>
      <modifiedWord/>
      <trackRevisions>false</trackRevisions>
    </reviewItem>
    <reviewItem>
      <errorID>a8af5b08-210c-4b6e-9501-ea188be94c77</errorID>
      <errorWord>需具备</errorWord>
      <group>L1_Word</group>
      <groupName>字词问题</groupName>
      <ability>L2_Typo</ability>
      <abilityName>字词错误</abilityName>
      <candidateList>
        <item>须具备</item>
      </candidateList>
      <explain/>
      <paraID>427284CB</paraID>
      <start>12</start>
      <end>15</end>
      <status>unmodified</status>
      <modifiedWord/>
      <trackRevisions>false</trackRevisions>
    </reviewItem>
    <reviewItem>
      <errorID>c48eb17b-0d00-4892-8695-b94cc5cc1521</errorID>
      <errorWord>握</errorWord>
      <group>L1_Word</group>
      <groupName>字词问题</groupName>
      <ability>L2_Typo</ability>
      <abilityName>字词错误</abilityName>
      <candidateList>
        <item>握和</item>
      </candidateList>
      <explain/>
      <paraID>71F2A9ED</paraID>
      <start>40</start>
      <end>41</end>
      <status>unmodified</status>
      <modifiedWord/>
      <trackRevisions>false</trackRevisions>
    </reviewItem>
    <reviewItem>
      <errorID>4df1d976-5e53-4ee2-b464-989857516619</errorID>
      <errorWord>”中</errorWord>
      <group>L1_Word</group>
      <groupName>字词问题</groupName>
      <ability>L2_Typo</ability>
      <abilityName>字词错误</abilityName>
      <candidateList>
        <item>”</item>
      </candidateList>
      <explain/>
      <paraID>357224EB</paraID>
      <start>19</start>
      <end>21</end>
      <status>unmodified</status>
      <modifiedWord/>
      <trackRevisions>false</trackRevisions>
    </reviewItem>
    <reviewItem>
      <errorID>a91f032c-d156-4ff1-a649-bd22c6ad5c43</errorID>
      <errorWord>签定</errorWord>
      <group>L1_Word</group>
      <groupName>字词问题</groupName>
      <ability>L2_Typo</ability>
      <abilityName>字词错误</abilityName>
      <candidateList>
        <item>签订</item>
      </candidateList>
      <explain>〈动〉订立条约或合同并签字：两国～了贸易议定书和支付协定。</explain>
      <paraID>7E99765E</paraID>
      <start>7</start>
      <end>9</end>
      <status>unmodified</status>
      <modifiedWord/>
      <trackRevisions>false</trackRevisions>
    </reviewItem>
    <reviewItem>
      <errorID>f2bcdaef-72cc-412e-aa12-1d2c66b21d4b</errorID>
      <errorWord>况</errorWord>
      <group>L1_Word</group>
      <groupName>字词问题</groupName>
      <ability>L2_Typo</ability>
      <abilityName>字词错误</abilityName>
      <candidateList>
        <item>况确</item>
      </candidateList>
      <explain/>
      <paraID>62EDDA79</paraID>
      <start>15</start>
      <end>16</end>
      <status>unmodified</status>
      <modifiedWord/>
      <trackRevisions>false</trackRevisions>
    </reviewItem>
    <reviewItem>
      <errorID>165ddb7a-df5d-4a4e-b16c-cac1975a0696</errorID>
      <errorWord>需具备</errorWord>
      <group>L1_Word</group>
      <groupName>字词问题</groupName>
      <ability>L2_Typo</ability>
      <abilityName>字词错误</abilityName>
      <candidateList>
        <item>须具备</item>
      </candidateList>
      <explain/>
      <paraID>6F668286</paraID>
      <start>12</start>
      <end>15</end>
      <status>unmodified</status>
      <modifiedWord/>
      <trackRevisions>false</trackRevisions>
    </reviewItem>
    <reviewItem>
      <errorID>80d188e7-2950-4daf-a9cc-a871e825086f</errorID>
      <errorWord>《民法典》</errorWord>
      <group>L1_Word</group>
      <groupName>字词问题</groupName>
      <ability>L2_Typo</ability>
      <abilityName>字词错误</abilityName>
      <candidateList>
        <item>《中华人民共和国民法典》</item>
      </candidateList>
      <explain/>
      <paraID> 8E09A4A</paraID>
      <start>76</start>
      <end>88</end>
      <status>modified</status>
      <modifiedWord>《中华人民共和国民法典》</modifiedWord>
      <trackRevisions>false</trackRevisions>
    </reviewItem>
    <reviewItem>
      <errorID>92b49426-d62f-4aaa-bbb1-c433c113b102</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6C39F4F1</paraID>
      <start>15</start>
      <end>25</end>
      <status>modified</status>
      <modifiedWord>中华人民共和国民法典</modifiedWord>
      <trackRevisions>false</trackRevisions>
    </reviewItem>
    <reviewItem>
      <errorID>cd157976-97a4-42dd-8be1-79ca984d05d6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6C39F4F1</paraID>
      <start>28</start>
      <end>40</end>
      <status>modified</status>
      <modifiedWord>中华人民共和国政府采购法</modifiedWord>
      <trackRevisions>false</trackRevisions>
    </reviewItem>
    <reviewItem>
      <errorID>8ced0a6e-65aa-42d2-8174-993db6dfd43f</errorID>
      <errorWord>》</errorWord>
      <group>L1_Word</group>
      <groupName>字词问题</groupName>
      <ability>L2_Typo</ability>
      <abilityName>字词错误</abilityName>
      <candidateList>
        <item>》等</item>
      </candidateList>
      <explain/>
      <paraID>6C39F4F1</paraID>
      <start>40</start>
      <end>42</end>
      <status>modified</status>
      <modifiedWord>》等</modifiedWord>
      <trackRevisions>false</trackRevisions>
    </reviewItem>
    <reviewItem>
      <errorID>8d8dd4fb-bfc7-4b7a-b348-9c30c4af7009</errorID>
      <errorWord>做出</errorWord>
      <group>L1_Word</group>
      <groupName>字词问题</groupName>
      <ability>L2_Typo</ability>
      <abilityName>字词错误</abilityName>
      <candidateList>
        <item>作出</item>
      </candidateList>
      <explain/>
      <paraID>370F2020</paraID>
      <start>80</start>
      <end>82</end>
      <status>modified</status>
      <modifiedWord>作出</modifiedWord>
      <trackRevisions>false</trackRevisions>
    </reviewItem>
    <reviewItem>
      <errorID>c9c5823d-068f-4a95-add2-752731ffb1e3</errorID>
      <errorWord>按《中华人民共和国</errorWord>
      <group>L1_Political</group>
      <groupName>政治性问题</groupName>
      <ability>L2_Unpolitical</ability>
      <abilityName>政治敏感错误</abilityName>
      <candidateList>
        <item>按照《中华人民共和国</item>
      </candidateList>
      <explain/>
      <paraID>46DF2186</paraID>
      <start>18</start>
      <end>27</end>
      <status>ignored</status>
      <modifiedWord/>
      <trackRevisions>false</trackRevisions>
    </reviewItem>
    <reviewItem>
      <errorID>f7573bba-1461-4401-b14f-8db8ba6f3970</errorID>
      <errorWord>[2011]300号</errorWord>
      <group>L1_Knowledge</group>
      <groupName>知识性问题</groupName>
      <ability>L2_Knowledge</ability>
      <abilityName>其他知识</abilityName>
      <candidateList>
        <item>〔2011〕300号</item>
      </candidateList>
      <explain>发文字号格式错误。</explain>
      <paraID> CBC0DB8</paraID>
      <start>58</start>
      <end>68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F7AF3-61EC-47C7-A5DA-41DA542EDAA1}">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1820A508-0D3A-4DBE-A383-923EB9089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46</Pages>
  <Words>12583</Words>
  <Characters>13088</Characters>
  <Application>Microsoft Office Word</Application>
  <DocSecurity>0</DocSecurity>
  <Lines>769</Lines>
  <Paragraphs>755</Paragraphs>
  <ScaleCrop>false</ScaleCrop>
  <Company>Lenovo (Beijing) Limited</Company>
  <LinksUpToDate>false</LinksUpToDate>
  <CharactersWithSpaces>24916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Wayne</cp:lastModifiedBy>
  <cp:revision>76</cp:revision>
  <cp:lastPrinted>2025-09-25T02:07:00Z</cp:lastPrinted>
  <dcterms:created xsi:type="dcterms:W3CDTF">2025-09-22T06:54:00Z</dcterms:created>
  <dcterms:modified xsi:type="dcterms:W3CDTF">2026-06-22T03:46:00Z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24E20B15FFBE4C64B4BCB076C11D5E18_13</vt:lpwstr>
  </property>
  <property fmtid="{D5CDD505-2E9C-101B-9397-08002B2CF9AE}" pid="4" name="KSOTemplateDocerSaveRecord">
    <vt:lpwstr>eyJoZGlkIjoiN2IzOTkzZTkxZGExNWRkZGY3YzlhNDkxZWIxODk0NzUiLCJ1c2VySWQiOiIzNzIxOTM3NTQifQ==</vt:lpwstr>
  </property>
</Properties>
</file>