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2D25AA0">
      <w:pPr>
        <w:spacing w:line="500" w:lineRule="exact"/>
        <w:jc w:val="center"/>
        <w:rPr>
          <w:rFonts w:ascii="宋体" w:hAnsi="宋体" w:cs="宋体"/>
          <w:b/>
          <w:color w:val="auto"/>
          <w:sz w:val="24"/>
          <w:szCs w:val="24"/>
          <w:highlight w:val="none"/>
        </w:rPr>
      </w:pPr>
    </w:p>
    <w:p w14:paraId="13C69DBB">
      <w:pPr>
        <w:spacing w:line="720" w:lineRule="auto"/>
        <w:jc w:val="center"/>
        <w:rPr>
          <w:rFonts w:ascii="宋体" w:hAnsi="宋体" w:cs="宋体"/>
          <w:b/>
          <w:color w:val="auto"/>
          <w:sz w:val="96"/>
          <w:szCs w:val="96"/>
          <w:highlight w:val="none"/>
        </w:rPr>
      </w:pPr>
      <w:r>
        <w:rPr>
          <w:rFonts w:hint="eastAsia" w:ascii="宋体" w:hAnsi="宋体" w:cs="宋体"/>
          <w:b/>
          <w:color w:val="auto"/>
          <w:sz w:val="96"/>
          <w:szCs w:val="96"/>
          <w:highlight w:val="none"/>
        </w:rPr>
        <w:t>招 标 文 件</w:t>
      </w:r>
    </w:p>
    <w:p w14:paraId="3BAEDF26">
      <w:pPr>
        <w:spacing w:line="500" w:lineRule="exact"/>
        <w:rPr>
          <w:rFonts w:ascii="宋体" w:hAnsi="宋体" w:cs="宋体"/>
          <w:b/>
          <w:color w:val="auto"/>
          <w:sz w:val="24"/>
          <w:szCs w:val="24"/>
          <w:highlight w:val="none"/>
        </w:rPr>
      </w:pPr>
    </w:p>
    <w:p w14:paraId="18C352CC">
      <w:pPr>
        <w:spacing w:line="500" w:lineRule="exact"/>
        <w:jc w:val="center"/>
        <w:rPr>
          <w:rFonts w:ascii="宋体" w:hAnsi="宋体" w:cs="宋体"/>
          <w:b/>
          <w:color w:val="auto"/>
          <w:sz w:val="24"/>
          <w:szCs w:val="24"/>
          <w:highlight w:val="none"/>
        </w:rPr>
      </w:pPr>
    </w:p>
    <w:p w14:paraId="45434966">
      <w:pPr>
        <w:pStyle w:val="206"/>
        <w:rPr>
          <w:color w:val="auto"/>
          <w:highlight w:val="none"/>
        </w:rPr>
      </w:pPr>
    </w:p>
    <w:p w14:paraId="614D0F52">
      <w:pPr>
        <w:spacing w:line="500" w:lineRule="exact"/>
        <w:jc w:val="center"/>
        <w:rPr>
          <w:rFonts w:ascii="宋体" w:hAnsi="宋体" w:cs="宋体"/>
          <w:b/>
          <w:color w:val="auto"/>
          <w:sz w:val="24"/>
          <w:szCs w:val="24"/>
          <w:highlight w:val="none"/>
        </w:rPr>
      </w:pPr>
    </w:p>
    <w:p w14:paraId="43DD46F0">
      <w:pPr>
        <w:spacing w:line="500" w:lineRule="exact"/>
        <w:ind w:firstLine="964"/>
        <w:rPr>
          <w:rFonts w:hint="eastAsia" w:ascii="宋体" w:hAnsi="宋体" w:eastAsia="宋体" w:cs="宋体"/>
          <w:b/>
          <w:color w:val="auto"/>
          <w:sz w:val="32"/>
          <w:szCs w:val="32"/>
          <w:highlight w:val="none"/>
          <w:lang w:eastAsia="zh-CN"/>
        </w:rPr>
      </w:pPr>
      <w:r>
        <w:rPr>
          <w:rFonts w:hint="eastAsia" w:ascii="宋体" w:hAnsi="宋体" w:cs="宋体"/>
          <w:b/>
          <w:color w:val="auto"/>
          <w:sz w:val="32"/>
          <w:szCs w:val="32"/>
          <w:highlight w:val="none"/>
        </w:rPr>
        <w:t>项目编号：</w:t>
      </w:r>
      <w:r>
        <w:rPr>
          <w:rFonts w:hint="eastAsia" w:ascii="宋体" w:hAnsi="宋体" w:cs="宋体"/>
          <w:b/>
          <w:color w:val="auto"/>
          <w:sz w:val="32"/>
          <w:szCs w:val="32"/>
          <w:highlight w:val="none"/>
          <w:lang w:eastAsia="zh-CN"/>
        </w:rPr>
        <w:t>JSZC-320000-WYGS-G2026-0021</w:t>
      </w:r>
      <w:r>
        <w:rPr>
          <w:rFonts w:hint="eastAsia" w:ascii="宋体" w:hAnsi="宋体" w:cs="宋体"/>
          <w:b/>
          <w:color w:val="auto"/>
          <w:sz w:val="32"/>
          <w:szCs w:val="32"/>
          <w:highlight w:val="none"/>
        </w:rPr>
        <w:t> </w:t>
      </w:r>
    </w:p>
    <w:p w14:paraId="67EFA026">
      <w:pPr>
        <w:spacing w:line="500" w:lineRule="exact"/>
        <w:jc w:val="left"/>
        <w:rPr>
          <w:rFonts w:ascii="宋体" w:hAnsi="宋体" w:cs="宋体"/>
          <w:b/>
          <w:color w:val="auto"/>
          <w:sz w:val="32"/>
          <w:szCs w:val="32"/>
          <w:highlight w:val="none"/>
        </w:rPr>
      </w:pPr>
    </w:p>
    <w:p w14:paraId="552B7394">
      <w:pPr>
        <w:spacing w:line="500" w:lineRule="exact"/>
        <w:jc w:val="center"/>
        <w:rPr>
          <w:rFonts w:hint="eastAsia" w:ascii="宋体" w:hAnsi="宋体" w:eastAsia="宋体" w:cs="宋体"/>
          <w:b/>
          <w:color w:val="auto"/>
          <w:sz w:val="32"/>
          <w:szCs w:val="32"/>
          <w:highlight w:val="none"/>
          <w:lang w:eastAsia="zh-CN"/>
        </w:rPr>
      </w:pPr>
      <w:r>
        <w:rPr>
          <w:rFonts w:hint="eastAsia" w:ascii="宋体" w:hAnsi="宋体" w:cs="宋体"/>
          <w:b/>
          <w:color w:val="auto"/>
          <w:sz w:val="32"/>
          <w:szCs w:val="32"/>
          <w:highlight w:val="none"/>
        </w:rPr>
        <w:t>项目名称：</w:t>
      </w:r>
      <w:r>
        <w:rPr>
          <w:rFonts w:hint="eastAsia" w:ascii="宋体" w:hAnsi="宋体" w:cs="宋体"/>
          <w:b/>
          <w:color w:val="auto"/>
          <w:sz w:val="32"/>
          <w:szCs w:val="32"/>
          <w:highlight w:val="none"/>
          <w:lang w:eastAsia="zh-CN"/>
        </w:rPr>
        <w:t xml:space="preserve">江苏盐城湿地珍禽国家级自然保护区保护管理设施建设（设计变更）项目 </w:t>
      </w:r>
    </w:p>
    <w:p w14:paraId="192364F3">
      <w:pPr>
        <w:spacing w:line="500" w:lineRule="exact"/>
        <w:ind w:firstLine="1446"/>
        <w:jc w:val="left"/>
        <w:rPr>
          <w:rFonts w:ascii="宋体" w:hAnsi="宋体" w:cs="宋体"/>
          <w:b/>
          <w:color w:val="auto"/>
          <w:sz w:val="36"/>
          <w:szCs w:val="36"/>
          <w:highlight w:val="none"/>
        </w:rPr>
      </w:pPr>
    </w:p>
    <w:p w14:paraId="319B9173">
      <w:pPr>
        <w:spacing w:line="500" w:lineRule="exact"/>
        <w:rPr>
          <w:rFonts w:ascii="宋体" w:hAnsi="宋体" w:cs="宋体"/>
          <w:b/>
          <w:color w:val="auto"/>
          <w:sz w:val="24"/>
          <w:szCs w:val="24"/>
          <w:highlight w:val="none"/>
        </w:rPr>
      </w:pPr>
    </w:p>
    <w:p w14:paraId="77A5D18A">
      <w:pPr>
        <w:spacing w:line="500" w:lineRule="exact"/>
        <w:rPr>
          <w:rFonts w:ascii="宋体" w:hAnsi="宋体" w:cs="宋体"/>
          <w:b/>
          <w:color w:val="auto"/>
          <w:sz w:val="24"/>
          <w:szCs w:val="24"/>
          <w:highlight w:val="none"/>
        </w:rPr>
      </w:pPr>
    </w:p>
    <w:p w14:paraId="7FAA139E">
      <w:pPr>
        <w:spacing w:line="500" w:lineRule="exact"/>
        <w:rPr>
          <w:rFonts w:ascii="宋体" w:hAnsi="宋体" w:cs="宋体"/>
          <w:b/>
          <w:color w:val="auto"/>
          <w:sz w:val="24"/>
          <w:szCs w:val="24"/>
          <w:highlight w:val="none"/>
        </w:rPr>
      </w:pPr>
    </w:p>
    <w:p w14:paraId="7F338F8D">
      <w:pPr>
        <w:spacing w:line="500" w:lineRule="exact"/>
        <w:jc w:val="center"/>
        <w:rPr>
          <w:rFonts w:ascii="宋体" w:hAnsi="宋体" w:cs="宋体"/>
          <w:bCs/>
          <w:color w:val="auto"/>
          <w:spacing w:val="15"/>
          <w:sz w:val="32"/>
          <w:szCs w:val="32"/>
          <w:highlight w:val="none"/>
        </w:rPr>
      </w:pPr>
    </w:p>
    <w:p w14:paraId="0FC2EC72">
      <w:pPr>
        <w:pStyle w:val="206"/>
        <w:rPr>
          <w:color w:val="auto"/>
          <w:highlight w:val="none"/>
        </w:rPr>
      </w:pPr>
    </w:p>
    <w:p w14:paraId="1A070298">
      <w:pPr>
        <w:pStyle w:val="40"/>
        <w:rPr>
          <w:rFonts w:cs="宋体"/>
          <w:color w:val="auto"/>
          <w:highlight w:val="none"/>
        </w:rPr>
      </w:pPr>
    </w:p>
    <w:p w14:paraId="07732CDA">
      <w:pPr>
        <w:spacing w:line="500" w:lineRule="exact"/>
        <w:jc w:val="center"/>
        <w:rPr>
          <w:rFonts w:hint="eastAsia" w:ascii="宋体" w:hAnsi="宋体" w:eastAsia="宋体" w:cs="宋体"/>
          <w:b/>
          <w:color w:val="auto"/>
          <w:sz w:val="32"/>
          <w:szCs w:val="32"/>
          <w:highlight w:val="none"/>
          <w:lang w:eastAsia="zh-CN"/>
        </w:rPr>
      </w:pPr>
      <w:r>
        <w:rPr>
          <w:rFonts w:hint="eastAsia" w:ascii="宋体" w:hAnsi="宋体" w:cs="宋体"/>
          <w:b/>
          <w:color w:val="auto"/>
          <w:sz w:val="32"/>
          <w:szCs w:val="32"/>
          <w:highlight w:val="none"/>
          <w:lang w:eastAsia="zh-CN"/>
        </w:rPr>
        <w:t>江苏盐城国家级珍禽自然保护区管理处</w:t>
      </w:r>
    </w:p>
    <w:p w14:paraId="74637C54">
      <w:pPr>
        <w:pStyle w:val="40"/>
        <w:ind w:left="0" w:firstLine="0"/>
        <w:jc w:val="center"/>
        <w:rPr>
          <w:rFonts w:cs="宋体"/>
          <w:b/>
          <w:color w:val="auto"/>
          <w:sz w:val="32"/>
          <w:szCs w:val="32"/>
          <w:highlight w:val="none"/>
        </w:rPr>
      </w:pPr>
      <w:r>
        <w:rPr>
          <w:rFonts w:hint="eastAsia" w:cs="宋体"/>
          <w:b/>
          <w:color w:val="auto"/>
          <w:sz w:val="32"/>
          <w:szCs w:val="32"/>
          <w:highlight w:val="none"/>
        </w:rPr>
        <w:t>江苏伟业项目管理有限公司</w:t>
      </w:r>
    </w:p>
    <w:p w14:paraId="6DA73B86">
      <w:pPr>
        <w:spacing w:line="500" w:lineRule="exact"/>
        <w:ind w:firstLine="964"/>
        <w:jc w:val="center"/>
        <w:rPr>
          <w:rFonts w:ascii="宋体" w:hAnsi="宋体" w:cs="宋体"/>
          <w:b/>
          <w:color w:val="auto"/>
          <w:sz w:val="32"/>
          <w:szCs w:val="32"/>
          <w:highlight w:val="none"/>
        </w:rPr>
      </w:pPr>
    </w:p>
    <w:p w14:paraId="7DCD454B">
      <w:pPr>
        <w:spacing w:line="500" w:lineRule="exact"/>
        <w:jc w:val="center"/>
        <w:rPr>
          <w:rFonts w:ascii="宋体" w:hAnsi="宋体" w:cs="宋体"/>
          <w:b/>
          <w:color w:val="auto"/>
          <w:sz w:val="32"/>
          <w:szCs w:val="32"/>
          <w:highlight w:val="none"/>
        </w:rPr>
      </w:pPr>
      <w:r>
        <w:rPr>
          <w:rFonts w:hint="eastAsia" w:ascii="宋体" w:hAnsi="宋体" w:cs="宋体"/>
          <w:b/>
          <w:color w:val="auto"/>
          <w:sz w:val="32"/>
          <w:szCs w:val="32"/>
          <w:highlight w:val="none"/>
        </w:rPr>
        <w:t>202</w:t>
      </w:r>
      <w:r>
        <w:rPr>
          <w:rFonts w:hint="eastAsia" w:ascii="宋体" w:hAnsi="宋体" w:cs="宋体"/>
          <w:b/>
          <w:color w:val="auto"/>
          <w:sz w:val="32"/>
          <w:szCs w:val="32"/>
          <w:highlight w:val="none"/>
          <w:lang w:val="en-US" w:eastAsia="zh-CN"/>
        </w:rPr>
        <w:t>6</w:t>
      </w:r>
      <w:r>
        <w:rPr>
          <w:rFonts w:hint="eastAsia" w:ascii="宋体" w:hAnsi="宋体" w:cs="宋体"/>
          <w:b/>
          <w:color w:val="auto"/>
          <w:sz w:val="32"/>
          <w:szCs w:val="32"/>
          <w:highlight w:val="none"/>
        </w:rPr>
        <w:t>年</w:t>
      </w:r>
      <w:r>
        <w:rPr>
          <w:rFonts w:hint="eastAsia" w:ascii="宋体" w:hAnsi="宋体" w:cs="宋体"/>
          <w:b/>
          <w:color w:val="auto"/>
          <w:sz w:val="32"/>
          <w:szCs w:val="32"/>
          <w:highlight w:val="none"/>
          <w:lang w:val="en-US" w:eastAsia="zh-CN"/>
        </w:rPr>
        <w:t>7</w:t>
      </w:r>
      <w:r>
        <w:rPr>
          <w:rFonts w:hint="eastAsia" w:ascii="宋体" w:hAnsi="宋体" w:cs="宋体"/>
          <w:b/>
          <w:color w:val="auto"/>
          <w:sz w:val="32"/>
          <w:szCs w:val="32"/>
          <w:highlight w:val="none"/>
        </w:rPr>
        <w:t>月</w:t>
      </w:r>
    </w:p>
    <w:p w14:paraId="4200662E">
      <w:pPr>
        <w:spacing w:line="500" w:lineRule="exact"/>
        <w:jc w:val="center"/>
        <w:outlineLvl w:val="0"/>
        <w:rPr>
          <w:rFonts w:ascii="宋体" w:hAnsi="宋体" w:cs="宋体"/>
          <w:color w:val="auto"/>
          <w:sz w:val="24"/>
          <w:szCs w:val="24"/>
          <w:highlight w:val="none"/>
        </w:rPr>
      </w:pPr>
    </w:p>
    <w:p w14:paraId="068D4BF5">
      <w:pPr>
        <w:widowControl/>
        <w:jc w:val="center"/>
        <w:rPr>
          <w:rFonts w:ascii="宋体" w:hAnsi="宋体" w:cs="宋体"/>
          <w:b/>
          <w:color w:val="auto"/>
          <w:sz w:val="36"/>
          <w:szCs w:val="36"/>
          <w:highlight w:val="none"/>
        </w:rPr>
      </w:pPr>
      <w:r>
        <w:rPr>
          <w:rFonts w:hint="eastAsia" w:ascii="宋体" w:hAnsi="宋体" w:cs="宋体"/>
          <w:b/>
          <w:color w:val="auto"/>
          <w:sz w:val="36"/>
          <w:szCs w:val="36"/>
          <w:highlight w:val="none"/>
        </w:rPr>
        <w:t>总目录</w:t>
      </w:r>
    </w:p>
    <w:p w14:paraId="5C95AC2F">
      <w:pPr>
        <w:spacing w:line="500" w:lineRule="exact"/>
        <w:rPr>
          <w:rFonts w:ascii="宋体" w:hAnsi="宋体" w:cs="宋体"/>
          <w:b/>
          <w:color w:val="auto"/>
          <w:sz w:val="24"/>
          <w:szCs w:val="24"/>
          <w:highlight w:val="none"/>
        </w:rPr>
      </w:pPr>
    </w:p>
    <w:p w14:paraId="670A9C48">
      <w:pPr>
        <w:numPr>
          <w:ilvl w:val="0"/>
          <w:numId w:val="1"/>
        </w:numPr>
        <w:spacing w:line="1000" w:lineRule="exact"/>
        <w:ind w:hanging="800"/>
        <w:outlineLvl w:val="0"/>
        <w:rPr>
          <w:rFonts w:ascii="宋体" w:hAnsi="宋体" w:cs="宋体"/>
          <w:color w:val="auto"/>
          <w:sz w:val="32"/>
          <w:szCs w:val="32"/>
          <w:highlight w:val="none"/>
        </w:rPr>
      </w:pPr>
      <w:r>
        <w:rPr>
          <w:rFonts w:hint="eastAsia" w:ascii="宋体" w:hAnsi="宋体" w:cs="宋体"/>
          <w:color w:val="auto"/>
          <w:sz w:val="32"/>
          <w:szCs w:val="32"/>
          <w:highlight w:val="none"/>
          <w:lang w:val="en-US" w:eastAsia="zh-CN"/>
        </w:rPr>
        <w:t>招标公告</w:t>
      </w:r>
      <w:r>
        <w:rPr>
          <w:rFonts w:hint="eastAsia" w:ascii="宋体" w:hAnsi="宋体" w:cs="宋体"/>
          <w:color w:val="auto"/>
          <w:sz w:val="32"/>
          <w:szCs w:val="32"/>
          <w:highlight w:val="none"/>
        </w:rPr>
        <w:t>……………………………………</w:t>
      </w:r>
      <w:r>
        <w:rPr>
          <w:rFonts w:hint="eastAsia" w:ascii="宋体" w:hAnsi="宋体" w:cs="宋体"/>
          <w:color w:val="auto"/>
          <w:sz w:val="32"/>
          <w:szCs w:val="32"/>
          <w:highlight w:val="none"/>
          <w:lang w:val="en-US" w:eastAsia="zh-CN"/>
        </w:rPr>
        <w:t>3</w:t>
      </w:r>
    </w:p>
    <w:p w14:paraId="56AF3DEE">
      <w:pPr>
        <w:numPr>
          <w:ilvl w:val="0"/>
          <w:numId w:val="1"/>
        </w:numPr>
        <w:spacing w:line="1000" w:lineRule="exact"/>
        <w:ind w:hanging="800"/>
        <w:outlineLvl w:val="0"/>
        <w:rPr>
          <w:rFonts w:ascii="宋体" w:hAnsi="宋体" w:cs="宋体"/>
          <w:color w:val="auto"/>
          <w:sz w:val="32"/>
          <w:szCs w:val="32"/>
          <w:highlight w:val="none"/>
        </w:rPr>
      </w:pPr>
      <w:r>
        <w:rPr>
          <w:rFonts w:hint="eastAsia" w:ascii="宋体" w:hAnsi="宋体" w:cs="宋体"/>
          <w:bCs/>
          <w:color w:val="auto"/>
          <w:sz w:val="32"/>
          <w:szCs w:val="32"/>
          <w:highlight w:val="none"/>
        </w:rPr>
        <w:t>投标人须知</w:t>
      </w:r>
      <w:r>
        <w:rPr>
          <w:rFonts w:hint="eastAsia" w:ascii="宋体" w:hAnsi="宋体" w:cs="宋体"/>
          <w:color w:val="auto"/>
          <w:sz w:val="32"/>
          <w:szCs w:val="32"/>
          <w:highlight w:val="none"/>
        </w:rPr>
        <w:t>…………………………………</w:t>
      </w:r>
      <w:r>
        <w:rPr>
          <w:rFonts w:hint="eastAsia" w:ascii="宋体" w:hAnsi="宋体" w:cs="宋体"/>
          <w:color w:val="auto"/>
          <w:sz w:val="32"/>
          <w:szCs w:val="32"/>
          <w:highlight w:val="none"/>
          <w:lang w:val="en-US" w:eastAsia="zh-CN"/>
        </w:rPr>
        <w:t>7</w:t>
      </w:r>
    </w:p>
    <w:p w14:paraId="7B409C47">
      <w:pPr>
        <w:numPr>
          <w:ilvl w:val="0"/>
          <w:numId w:val="1"/>
        </w:numPr>
        <w:spacing w:line="1000" w:lineRule="exact"/>
        <w:ind w:hanging="800"/>
        <w:outlineLvl w:val="0"/>
        <w:rPr>
          <w:rFonts w:ascii="宋体" w:hAnsi="宋体" w:cs="宋体"/>
          <w:color w:val="auto"/>
          <w:sz w:val="32"/>
          <w:szCs w:val="32"/>
          <w:highlight w:val="none"/>
        </w:rPr>
      </w:pPr>
      <w:r>
        <w:rPr>
          <w:rFonts w:hint="eastAsia" w:ascii="宋体" w:hAnsi="宋体" w:cs="宋体"/>
          <w:color w:val="auto"/>
          <w:sz w:val="32"/>
          <w:szCs w:val="32"/>
          <w:highlight w:val="none"/>
        </w:rPr>
        <w:t>合同</w:t>
      </w:r>
      <w:r>
        <w:rPr>
          <w:rFonts w:hint="eastAsia" w:ascii="宋体" w:hAnsi="宋体" w:cs="宋体"/>
          <w:color w:val="auto"/>
          <w:sz w:val="32"/>
          <w:szCs w:val="32"/>
          <w:highlight w:val="none"/>
          <w:lang w:val="en-US" w:eastAsia="zh-CN"/>
        </w:rPr>
        <w:t>条款</w:t>
      </w:r>
      <w:r>
        <w:rPr>
          <w:rFonts w:hint="eastAsia" w:ascii="宋体" w:hAnsi="宋体" w:cs="宋体"/>
          <w:color w:val="auto"/>
          <w:sz w:val="32"/>
          <w:szCs w:val="32"/>
          <w:highlight w:val="none"/>
        </w:rPr>
        <w:t>……………………………………2</w:t>
      </w:r>
      <w:r>
        <w:rPr>
          <w:rFonts w:hint="eastAsia" w:ascii="宋体" w:hAnsi="宋体" w:cs="宋体"/>
          <w:color w:val="auto"/>
          <w:sz w:val="32"/>
          <w:szCs w:val="32"/>
          <w:highlight w:val="none"/>
          <w:lang w:val="en-US" w:eastAsia="zh-CN"/>
        </w:rPr>
        <w:t>5</w:t>
      </w:r>
    </w:p>
    <w:p w14:paraId="7BB346BA">
      <w:pPr>
        <w:numPr>
          <w:ilvl w:val="0"/>
          <w:numId w:val="1"/>
        </w:numPr>
        <w:spacing w:line="1000" w:lineRule="exact"/>
        <w:ind w:hanging="800"/>
        <w:outlineLvl w:val="0"/>
        <w:rPr>
          <w:rFonts w:ascii="宋体" w:hAnsi="宋体" w:cs="宋体"/>
          <w:color w:val="auto"/>
          <w:sz w:val="32"/>
          <w:szCs w:val="32"/>
          <w:highlight w:val="none"/>
        </w:rPr>
      </w:pPr>
      <w:r>
        <w:rPr>
          <w:rFonts w:hint="eastAsia" w:ascii="宋体" w:hAnsi="宋体" w:cs="宋体"/>
          <w:color w:val="auto"/>
          <w:sz w:val="32"/>
          <w:szCs w:val="32"/>
          <w:highlight w:val="none"/>
        </w:rPr>
        <w:t>采购需求……………………………………</w:t>
      </w:r>
      <w:r>
        <w:rPr>
          <w:rFonts w:hint="eastAsia" w:ascii="宋体" w:hAnsi="宋体" w:cs="宋体"/>
          <w:color w:val="auto"/>
          <w:sz w:val="32"/>
          <w:szCs w:val="32"/>
          <w:highlight w:val="none"/>
          <w:lang w:val="en-US" w:eastAsia="zh-CN"/>
        </w:rPr>
        <w:t>30</w:t>
      </w:r>
    </w:p>
    <w:p w14:paraId="23DF0968">
      <w:pPr>
        <w:numPr>
          <w:ilvl w:val="0"/>
          <w:numId w:val="1"/>
        </w:numPr>
        <w:spacing w:line="1000" w:lineRule="exact"/>
        <w:ind w:hanging="800"/>
        <w:outlineLvl w:val="0"/>
        <w:rPr>
          <w:rFonts w:ascii="宋体" w:hAnsi="宋体" w:cs="宋体"/>
          <w:color w:val="auto"/>
          <w:sz w:val="32"/>
          <w:szCs w:val="32"/>
          <w:highlight w:val="none"/>
        </w:rPr>
      </w:pPr>
      <w:r>
        <w:rPr>
          <w:rFonts w:hint="eastAsia" w:ascii="宋体" w:hAnsi="宋体" w:cs="宋体"/>
          <w:bCs/>
          <w:color w:val="auto"/>
          <w:sz w:val="32"/>
          <w:szCs w:val="32"/>
          <w:highlight w:val="none"/>
        </w:rPr>
        <w:t>评标方法与评标标准</w:t>
      </w:r>
      <w:r>
        <w:rPr>
          <w:rFonts w:hint="eastAsia" w:ascii="宋体" w:hAnsi="宋体" w:cs="宋体"/>
          <w:color w:val="auto"/>
          <w:sz w:val="32"/>
          <w:szCs w:val="32"/>
          <w:highlight w:val="none"/>
        </w:rPr>
        <w:t>………………………4</w:t>
      </w:r>
      <w:r>
        <w:rPr>
          <w:rFonts w:hint="eastAsia" w:ascii="宋体" w:hAnsi="宋体" w:cs="宋体"/>
          <w:color w:val="auto"/>
          <w:sz w:val="32"/>
          <w:szCs w:val="32"/>
          <w:highlight w:val="none"/>
          <w:lang w:val="en-US" w:eastAsia="zh-CN"/>
        </w:rPr>
        <w:t>1</w:t>
      </w:r>
    </w:p>
    <w:p w14:paraId="1DFC840B">
      <w:pPr>
        <w:numPr>
          <w:ilvl w:val="0"/>
          <w:numId w:val="1"/>
        </w:numPr>
        <w:spacing w:line="1000" w:lineRule="exact"/>
        <w:ind w:hanging="800"/>
        <w:outlineLvl w:val="0"/>
        <w:rPr>
          <w:rFonts w:ascii="宋体" w:hAnsi="宋体" w:cs="宋体"/>
          <w:color w:val="auto"/>
          <w:sz w:val="32"/>
          <w:szCs w:val="32"/>
          <w:highlight w:val="none"/>
        </w:rPr>
      </w:pPr>
      <w:r>
        <w:rPr>
          <w:rFonts w:hint="eastAsia" w:ascii="宋体" w:hAnsi="宋体" w:cs="宋体"/>
          <w:color w:val="auto"/>
          <w:sz w:val="32"/>
          <w:szCs w:val="32"/>
          <w:highlight w:val="none"/>
        </w:rPr>
        <w:t>投标文件格式………………………………</w:t>
      </w:r>
      <w:r>
        <w:rPr>
          <w:rFonts w:hint="eastAsia" w:ascii="宋体" w:hAnsi="宋体" w:cs="宋体"/>
          <w:color w:val="auto"/>
          <w:sz w:val="32"/>
          <w:szCs w:val="32"/>
          <w:highlight w:val="none"/>
          <w:lang w:val="en-US" w:eastAsia="zh-CN"/>
        </w:rPr>
        <w:t>47</w:t>
      </w:r>
    </w:p>
    <w:p w14:paraId="25CF8093">
      <w:pPr>
        <w:pStyle w:val="2"/>
        <w:spacing w:line="500" w:lineRule="exact"/>
        <w:rPr>
          <w:rFonts w:ascii="宋体" w:hAnsi="宋体" w:eastAsia="宋体" w:cs="宋体"/>
          <w:bCs/>
          <w:color w:val="auto"/>
          <w:sz w:val="24"/>
          <w:szCs w:val="24"/>
          <w:highlight w:val="none"/>
        </w:rPr>
      </w:pPr>
    </w:p>
    <w:p w14:paraId="26E9322F">
      <w:pPr>
        <w:pStyle w:val="2"/>
        <w:spacing w:line="500" w:lineRule="exact"/>
        <w:rPr>
          <w:rFonts w:ascii="宋体" w:hAnsi="宋体" w:eastAsia="宋体" w:cs="宋体"/>
          <w:bCs/>
          <w:color w:val="auto"/>
          <w:sz w:val="24"/>
          <w:szCs w:val="24"/>
          <w:highlight w:val="none"/>
        </w:rPr>
      </w:pPr>
    </w:p>
    <w:p w14:paraId="14A9B308">
      <w:pPr>
        <w:widowControl/>
        <w:jc w:val="center"/>
        <w:rPr>
          <w:rFonts w:hint="default" w:ascii="宋体" w:hAnsi="宋体" w:eastAsia="宋体" w:cs="宋体"/>
          <w:b/>
          <w:bCs/>
          <w:color w:val="auto"/>
          <w:sz w:val="36"/>
          <w:szCs w:val="36"/>
          <w:highlight w:val="none"/>
          <w:lang w:val="en-US" w:eastAsia="zh-CN"/>
        </w:rPr>
      </w:pPr>
      <w:r>
        <w:rPr>
          <w:rFonts w:hint="eastAsia" w:ascii="宋体" w:hAnsi="宋体" w:cs="宋体"/>
          <w:color w:val="auto"/>
          <w:sz w:val="24"/>
          <w:szCs w:val="24"/>
          <w:highlight w:val="none"/>
        </w:rPr>
        <w:br w:type="page" w:clear="all"/>
      </w:r>
      <w:r>
        <w:rPr>
          <w:rFonts w:hint="eastAsia" w:ascii="宋体" w:hAnsi="宋体" w:cs="宋体"/>
          <w:b/>
          <w:color w:val="auto"/>
          <w:sz w:val="36"/>
          <w:szCs w:val="36"/>
          <w:highlight w:val="none"/>
        </w:rPr>
        <w:t xml:space="preserve">第一章  </w:t>
      </w:r>
      <w:r>
        <w:rPr>
          <w:rFonts w:hint="eastAsia" w:ascii="宋体" w:hAnsi="宋体" w:cs="宋体"/>
          <w:b/>
          <w:color w:val="auto"/>
          <w:sz w:val="36"/>
          <w:szCs w:val="36"/>
          <w:highlight w:val="none"/>
          <w:lang w:val="en-US" w:eastAsia="zh-CN"/>
        </w:rPr>
        <w:t>招标公告</w:t>
      </w:r>
    </w:p>
    <w:p w14:paraId="36A625AD">
      <w:pPr>
        <w:widowControl/>
        <w:spacing w:line="500" w:lineRule="exact"/>
        <w:ind w:firstLine="482"/>
        <w:rPr>
          <w:rFonts w:hint="eastAsia"/>
          <w:b/>
          <w:bCs/>
          <w:color w:val="auto"/>
          <w:sz w:val="24"/>
          <w:szCs w:val="20"/>
          <w:highlight w:val="none"/>
          <w:lang w:val="en-US" w:eastAsia="zh-CN"/>
        </w:rPr>
      </w:pPr>
      <w:bookmarkStart w:id="0" w:name="_Toc120614211"/>
      <w:r>
        <w:rPr>
          <w:rFonts w:hint="eastAsia"/>
          <w:b/>
          <w:bCs/>
          <w:color w:val="auto"/>
          <w:sz w:val="24"/>
          <w:szCs w:val="20"/>
          <w:highlight w:val="none"/>
          <w:lang w:val="en-US" w:eastAsia="zh-CN"/>
        </w:rPr>
        <w:t>项目概况</w:t>
      </w:r>
    </w:p>
    <w:p w14:paraId="7165E85C">
      <w:pPr>
        <w:widowControl/>
        <w:spacing w:line="500" w:lineRule="exact"/>
        <w:ind w:firstLine="482"/>
        <w:rPr>
          <w:rFonts w:hint="eastAsia"/>
          <w:b w:val="0"/>
          <w:bCs w:val="0"/>
          <w:color w:val="auto"/>
          <w:sz w:val="24"/>
          <w:szCs w:val="20"/>
          <w:highlight w:val="none"/>
          <w:lang w:val="en-US" w:eastAsia="zh-CN"/>
        </w:rPr>
      </w:pPr>
      <w:r>
        <w:rPr>
          <w:rFonts w:hint="eastAsia"/>
          <w:b w:val="0"/>
          <w:bCs w:val="0"/>
          <w:color w:val="auto"/>
          <w:sz w:val="24"/>
          <w:szCs w:val="20"/>
          <w:highlight w:val="none"/>
          <w:lang w:val="en-US" w:eastAsia="zh-CN"/>
        </w:rPr>
        <w:t>江苏盐城湿地珍禽国家级自然保护区保护管理设施建设（设计变更）项目JSZC-320000-WYGS-G2026-0021招标项目的潜在投标人应在“苏采云”系统内免费下载（投标人必须在苏采云系统中获取采购文件，方能参与政府采购项目），并于2026年8月7日9点00分（北京时间）前递交投标文件。</w:t>
      </w:r>
    </w:p>
    <w:p w14:paraId="426192E2">
      <w:pPr>
        <w:widowControl/>
        <w:spacing w:line="500" w:lineRule="exact"/>
        <w:ind w:firstLine="482"/>
        <w:rPr>
          <w:b/>
          <w:bCs/>
          <w:color w:val="auto"/>
          <w:sz w:val="24"/>
          <w:szCs w:val="20"/>
          <w:highlight w:val="none"/>
        </w:rPr>
      </w:pPr>
      <w:r>
        <w:rPr>
          <w:rFonts w:hint="eastAsia"/>
          <w:b/>
          <w:bCs/>
          <w:color w:val="auto"/>
          <w:sz w:val="24"/>
          <w:szCs w:val="20"/>
          <w:highlight w:val="none"/>
        </w:rPr>
        <w:t>一、项目基本情况</w:t>
      </w:r>
    </w:p>
    <w:p w14:paraId="20F4ABE5">
      <w:pPr>
        <w:widowControl/>
        <w:spacing w:line="500" w:lineRule="exact"/>
        <w:ind w:firstLine="482"/>
        <w:rPr>
          <w:rFonts w:hint="eastAsia" w:eastAsia="宋体"/>
          <w:color w:val="auto"/>
          <w:sz w:val="24"/>
          <w:szCs w:val="20"/>
          <w:highlight w:val="none"/>
          <w:lang w:eastAsia="zh-CN"/>
        </w:rPr>
      </w:pPr>
      <w:r>
        <w:rPr>
          <w:rFonts w:hint="eastAsia"/>
          <w:color w:val="auto"/>
          <w:sz w:val="24"/>
          <w:szCs w:val="20"/>
          <w:highlight w:val="none"/>
          <w:lang w:val="en-US" w:eastAsia="zh-CN"/>
        </w:rPr>
        <w:t>1.</w:t>
      </w:r>
      <w:r>
        <w:rPr>
          <w:rFonts w:hint="eastAsia"/>
          <w:color w:val="auto"/>
          <w:sz w:val="24"/>
          <w:szCs w:val="20"/>
          <w:highlight w:val="none"/>
        </w:rPr>
        <w:t>项目编号</w:t>
      </w:r>
      <w:r>
        <w:rPr>
          <w:rFonts w:hint="eastAsia"/>
          <w:color w:val="auto"/>
          <w:sz w:val="24"/>
          <w:szCs w:val="24"/>
          <w:highlight w:val="none"/>
        </w:rPr>
        <w:t>：</w:t>
      </w:r>
      <w:r>
        <w:rPr>
          <w:rFonts w:hint="eastAsia"/>
          <w:color w:val="auto"/>
          <w:sz w:val="24"/>
          <w:szCs w:val="24"/>
          <w:highlight w:val="none"/>
          <w:lang w:eastAsia="zh-CN"/>
        </w:rPr>
        <w:t>JSZC-320000-WYGS-G2026-0021</w:t>
      </w:r>
    </w:p>
    <w:p w14:paraId="0986BDD8">
      <w:pPr>
        <w:widowControl/>
        <w:spacing w:line="500" w:lineRule="exact"/>
        <w:ind w:firstLine="482"/>
        <w:rPr>
          <w:rFonts w:hint="eastAsia" w:eastAsia="宋体"/>
          <w:color w:val="auto"/>
          <w:sz w:val="24"/>
          <w:szCs w:val="20"/>
          <w:highlight w:val="none"/>
          <w:lang w:eastAsia="zh-CN"/>
        </w:rPr>
      </w:pPr>
      <w:r>
        <w:rPr>
          <w:rFonts w:hint="eastAsia"/>
          <w:color w:val="auto"/>
          <w:sz w:val="24"/>
          <w:szCs w:val="20"/>
          <w:highlight w:val="none"/>
          <w:lang w:val="en-US" w:eastAsia="zh-CN"/>
        </w:rPr>
        <w:t>2.</w:t>
      </w:r>
      <w:r>
        <w:rPr>
          <w:rFonts w:hint="eastAsia"/>
          <w:color w:val="auto"/>
          <w:sz w:val="24"/>
          <w:szCs w:val="20"/>
          <w:highlight w:val="none"/>
        </w:rPr>
        <w:t>项目名称：</w:t>
      </w:r>
      <w:r>
        <w:rPr>
          <w:rFonts w:hint="eastAsia"/>
          <w:color w:val="auto"/>
          <w:sz w:val="24"/>
          <w:szCs w:val="20"/>
          <w:highlight w:val="none"/>
          <w:lang w:eastAsia="zh-CN"/>
        </w:rPr>
        <w:t>江苏盐城湿地珍禽国家级自然保护区保护管理设施建设（设计变更）项目</w:t>
      </w:r>
    </w:p>
    <w:p w14:paraId="6332905D">
      <w:pPr>
        <w:widowControl/>
        <w:spacing w:line="500" w:lineRule="exact"/>
        <w:ind w:firstLine="482"/>
        <w:rPr>
          <w:rFonts w:hint="eastAsia"/>
          <w:color w:val="auto"/>
          <w:sz w:val="24"/>
          <w:szCs w:val="20"/>
          <w:highlight w:val="none"/>
          <w:lang w:val="en-US" w:eastAsia="zh-CN"/>
        </w:rPr>
      </w:pPr>
      <w:r>
        <w:rPr>
          <w:rFonts w:hint="eastAsia"/>
          <w:color w:val="auto"/>
          <w:sz w:val="24"/>
          <w:szCs w:val="20"/>
          <w:highlight w:val="none"/>
          <w:lang w:val="en-US" w:eastAsia="zh-CN"/>
        </w:rPr>
        <w:t>3.采购方式：公开招标</w:t>
      </w:r>
    </w:p>
    <w:p w14:paraId="1088B7AB">
      <w:pPr>
        <w:widowControl/>
        <w:spacing w:line="500" w:lineRule="exact"/>
        <w:ind w:firstLine="482"/>
        <w:rPr>
          <w:rFonts w:hint="default" w:eastAsia="宋体"/>
          <w:color w:val="auto"/>
          <w:sz w:val="24"/>
          <w:szCs w:val="20"/>
          <w:highlight w:val="none"/>
          <w:lang w:val="en-US" w:eastAsia="zh-CN"/>
        </w:rPr>
      </w:pPr>
      <w:r>
        <w:rPr>
          <w:rFonts w:hint="eastAsia"/>
          <w:color w:val="auto"/>
          <w:sz w:val="24"/>
          <w:szCs w:val="20"/>
          <w:highlight w:val="none"/>
          <w:lang w:val="en-US" w:eastAsia="zh-CN"/>
        </w:rPr>
        <w:t>4.</w:t>
      </w:r>
      <w:r>
        <w:rPr>
          <w:rFonts w:hint="eastAsia"/>
          <w:color w:val="auto"/>
          <w:sz w:val="24"/>
          <w:szCs w:val="20"/>
          <w:highlight w:val="none"/>
        </w:rPr>
        <w:t>预算金额：</w:t>
      </w:r>
      <w:r>
        <w:rPr>
          <w:rFonts w:hint="eastAsia"/>
          <w:color w:val="auto"/>
          <w:sz w:val="24"/>
          <w:szCs w:val="20"/>
          <w:highlight w:val="none"/>
          <w:lang w:val="en-US" w:eastAsia="zh-CN"/>
        </w:rPr>
        <w:t>449.4万</w:t>
      </w:r>
      <w:r>
        <w:rPr>
          <w:rFonts w:hint="eastAsia"/>
          <w:color w:val="auto"/>
          <w:sz w:val="24"/>
          <w:szCs w:val="20"/>
          <w:highlight w:val="none"/>
        </w:rPr>
        <w:t>元</w:t>
      </w:r>
    </w:p>
    <w:p w14:paraId="66D1ADFA">
      <w:pPr>
        <w:widowControl/>
        <w:spacing w:line="500" w:lineRule="exact"/>
        <w:ind w:firstLine="482"/>
        <w:rPr>
          <w:rFonts w:hint="default" w:eastAsia="宋体"/>
          <w:color w:val="auto"/>
          <w:sz w:val="24"/>
          <w:szCs w:val="20"/>
          <w:highlight w:val="none"/>
          <w:lang w:val="en-US" w:eastAsia="zh-CN"/>
        </w:rPr>
      </w:pPr>
      <w:r>
        <w:rPr>
          <w:rFonts w:hint="eastAsia"/>
          <w:color w:val="auto"/>
          <w:sz w:val="24"/>
          <w:szCs w:val="20"/>
          <w:highlight w:val="none"/>
          <w:lang w:val="en-US" w:eastAsia="zh-CN"/>
        </w:rPr>
        <w:t>5.</w:t>
      </w:r>
      <w:r>
        <w:rPr>
          <w:rFonts w:hint="eastAsia"/>
          <w:color w:val="auto"/>
          <w:sz w:val="24"/>
          <w:szCs w:val="20"/>
          <w:highlight w:val="none"/>
        </w:rPr>
        <w:t>最高限价：</w:t>
      </w:r>
      <w:r>
        <w:rPr>
          <w:rFonts w:hint="eastAsia"/>
          <w:color w:val="auto"/>
          <w:sz w:val="24"/>
          <w:szCs w:val="20"/>
          <w:highlight w:val="none"/>
          <w:lang w:val="en-US" w:eastAsia="zh-CN"/>
        </w:rPr>
        <w:t>449.4万元</w:t>
      </w:r>
    </w:p>
    <w:p w14:paraId="1024342A">
      <w:pPr>
        <w:widowControl/>
        <w:spacing w:line="500" w:lineRule="exact"/>
        <w:ind w:firstLine="482"/>
        <w:rPr>
          <w:rFonts w:hint="eastAsia" w:eastAsia="宋体"/>
          <w:color w:val="auto"/>
          <w:sz w:val="24"/>
          <w:szCs w:val="20"/>
          <w:highlight w:val="none"/>
          <w:lang w:eastAsia="zh-CN"/>
        </w:rPr>
      </w:pPr>
      <w:r>
        <w:rPr>
          <w:rFonts w:hint="eastAsia"/>
          <w:color w:val="auto"/>
          <w:sz w:val="24"/>
          <w:szCs w:val="20"/>
          <w:highlight w:val="none"/>
          <w:lang w:val="en-US" w:eastAsia="zh-CN"/>
        </w:rPr>
        <w:t>6.</w:t>
      </w:r>
      <w:r>
        <w:rPr>
          <w:rFonts w:hint="eastAsia"/>
          <w:color w:val="auto"/>
          <w:sz w:val="24"/>
          <w:szCs w:val="20"/>
          <w:highlight w:val="none"/>
        </w:rPr>
        <w:t>采购需求：</w:t>
      </w:r>
      <w:bookmarkStart w:id="1" w:name="_Hlk24379207"/>
      <w:r>
        <w:rPr>
          <w:rFonts w:hint="eastAsia"/>
          <w:color w:val="auto"/>
          <w:sz w:val="24"/>
          <w:szCs w:val="20"/>
          <w:highlight w:val="none"/>
          <w:lang w:eastAsia="zh-CN"/>
        </w:rPr>
        <w:t>江苏盐城湿地珍禽国家级自然保护区保护管理设施建设（设计变更）项目，</w:t>
      </w:r>
      <w:r>
        <w:rPr>
          <w:rFonts w:hint="eastAsia"/>
          <w:color w:val="auto"/>
          <w:sz w:val="24"/>
          <w:szCs w:val="20"/>
          <w:highlight w:val="none"/>
        </w:rPr>
        <w:t>具体详见</w:t>
      </w:r>
      <w:r>
        <w:rPr>
          <w:rFonts w:hint="eastAsia"/>
          <w:color w:val="auto"/>
          <w:sz w:val="24"/>
          <w:szCs w:val="20"/>
          <w:highlight w:val="none"/>
          <w:lang w:val="en-US" w:eastAsia="zh-CN"/>
        </w:rPr>
        <w:t>文件</w:t>
      </w:r>
      <w:r>
        <w:rPr>
          <w:rFonts w:hint="eastAsia"/>
          <w:color w:val="auto"/>
          <w:sz w:val="24"/>
          <w:szCs w:val="20"/>
          <w:highlight w:val="none"/>
        </w:rPr>
        <w:t>项目需求</w:t>
      </w:r>
      <w:bookmarkEnd w:id="1"/>
      <w:r>
        <w:rPr>
          <w:rFonts w:hint="eastAsia"/>
          <w:color w:val="auto"/>
          <w:sz w:val="24"/>
          <w:szCs w:val="20"/>
          <w:highlight w:val="none"/>
          <w:lang w:eastAsia="zh-CN"/>
        </w:rPr>
        <w:t>。</w:t>
      </w:r>
    </w:p>
    <w:p w14:paraId="2BB2C2CD">
      <w:pPr>
        <w:spacing w:line="480" w:lineRule="exact"/>
        <w:ind w:firstLine="480"/>
        <w:jc w:val="left"/>
        <w:rPr>
          <w:rFonts w:hint="eastAsia" w:ascii="宋体" w:hAnsi="宋体" w:cs="宋体"/>
          <w:color w:val="auto"/>
          <w:highlight w:val="none"/>
        </w:rPr>
      </w:pPr>
      <w:r>
        <w:rPr>
          <w:rFonts w:hint="eastAsia"/>
          <w:color w:val="auto"/>
          <w:sz w:val="24"/>
          <w:szCs w:val="20"/>
          <w:highlight w:val="none"/>
          <w:lang w:val="en-US" w:eastAsia="zh-CN"/>
        </w:rPr>
        <w:t>7.</w:t>
      </w:r>
      <w:r>
        <w:rPr>
          <w:rFonts w:hint="eastAsia"/>
          <w:color w:val="auto"/>
          <w:sz w:val="24"/>
          <w:szCs w:val="20"/>
          <w:highlight w:val="none"/>
        </w:rPr>
        <w:t>合同履行期限：</w:t>
      </w:r>
      <w:bookmarkStart w:id="2" w:name="_Toc35393799"/>
      <w:bookmarkStart w:id="3" w:name="_Toc28359090"/>
      <w:bookmarkStart w:id="4" w:name="_Toc28359013"/>
      <w:bookmarkStart w:id="5" w:name="_Toc35393630"/>
      <w:r>
        <w:rPr>
          <w:rFonts w:hint="eastAsia" w:ascii="宋体" w:hAnsi="宋体" w:cs="宋体"/>
          <w:color w:val="auto"/>
          <w:sz w:val="24"/>
          <w:szCs w:val="24"/>
          <w:highlight w:val="none"/>
          <w:lang w:val="en-US" w:eastAsia="zh-CN"/>
        </w:rPr>
        <w:t>签订合同后60日历天内，按采购人要求，在采购人指定地点完成供货、安装调试等相关伴随服务，并交付采购人使用。</w:t>
      </w:r>
    </w:p>
    <w:p w14:paraId="7AAD44FB">
      <w:pPr>
        <w:widowControl/>
        <w:spacing w:line="500" w:lineRule="exact"/>
        <w:ind w:firstLine="482"/>
        <w:rPr>
          <w:color w:val="auto"/>
          <w:sz w:val="24"/>
          <w:szCs w:val="20"/>
          <w:highlight w:val="none"/>
        </w:rPr>
      </w:pPr>
      <w:r>
        <w:rPr>
          <w:rFonts w:hint="eastAsia"/>
          <w:color w:val="auto"/>
          <w:sz w:val="24"/>
          <w:szCs w:val="20"/>
          <w:highlight w:val="none"/>
          <w:lang w:val="en-US" w:eastAsia="zh-CN"/>
        </w:rPr>
        <w:t>8.</w:t>
      </w:r>
      <w:r>
        <w:rPr>
          <w:rFonts w:hint="eastAsia"/>
          <w:color w:val="auto"/>
          <w:sz w:val="24"/>
          <w:szCs w:val="20"/>
          <w:highlight w:val="none"/>
        </w:rPr>
        <w:t>本项目（是/否）接受联合体投标：否。</w:t>
      </w:r>
      <w:bookmarkEnd w:id="2"/>
      <w:bookmarkEnd w:id="3"/>
      <w:bookmarkEnd w:id="4"/>
      <w:bookmarkEnd w:id="5"/>
    </w:p>
    <w:p w14:paraId="7D630C57">
      <w:pPr>
        <w:widowControl/>
        <w:spacing w:line="500" w:lineRule="exact"/>
        <w:ind w:firstLine="482"/>
        <w:rPr>
          <w:b/>
          <w:bCs/>
          <w:color w:val="auto"/>
          <w:sz w:val="24"/>
          <w:szCs w:val="20"/>
          <w:highlight w:val="none"/>
        </w:rPr>
      </w:pPr>
      <w:bookmarkStart w:id="6" w:name="_Toc35393636"/>
      <w:bookmarkStart w:id="7" w:name="_Toc28359095"/>
      <w:bookmarkStart w:id="8" w:name="_Toc28359018"/>
      <w:bookmarkStart w:id="9" w:name="_Toc35393805"/>
      <w:r>
        <w:rPr>
          <w:rFonts w:hint="eastAsia"/>
          <w:b/>
          <w:bCs/>
          <w:color w:val="auto"/>
          <w:sz w:val="24"/>
          <w:szCs w:val="20"/>
          <w:highlight w:val="none"/>
        </w:rPr>
        <w:t>二、申请人的资格要求</w:t>
      </w:r>
    </w:p>
    <w:p w14:paraId="1F8641E8">
      <w:pPr>
        <w:widowControl/>
        <w:spacing w:line="500" w:lineRule="exact"/>
        <w:ind w:firstLine="482"/>
        <w:rPr>
          <w:rFonts w:hint="eastAsia"/>
          <w:color w:val="auto"/>
          <w:sz w:val="24"/>
          <w:szCs w:val="20"/>
          <w:highlight w:val="none"/>
        </w:rPr>
      </w:pPr>
      <w:r>
        <w:rPr>
          <w:rFonts w:hint="eastAsia"/>
          <w:color w:val="auto"/>
          <w:sz w:val="24"/>
          <w:szCs w:val="20"/>
          <w:highlight w:val="none"/>
        </w:rPr>
        <w:t>1.满足《中华人民共和国政府采购法》第二十二条规定，并提供下列材料：</w:t>
      </w:r>
    </w:p>
    <w:p w14:paraId="1663CD20">
      <w:pPr>
        <w:widowControl/>
        <w:spacing w:line="500" w:lineRule="exact"/>
        <w:ind w:firstLine="482"/>
        <w:rPr>
          <w:rFonts w:hint="eastAsia"/>
          <w:color w:val="auto"/>
          <w:sz w:val="24"/>
          <w:szCs w:val="20"/>
          <w:highlight w:val="none"/>
        </w:rPr>
      </w:pPr>
      <w:r>
        <w:rPr>
          <w:rFonts w:hint="eastAsia"/>
          <w:color w:val="auto"/>
          <w:sz w:val="24"/>
          <w:szCs w:val="20"/>
          <w:highlight w:val="none"/>
        </w:rPr>
        <w:t>1.1 法人或者其他组织的营业执照等证明文件，自然人的身份证明；</w:t>
      </w:r>
    </w:p>
    <w:p w14:paraId="017A2A04">
      <w:pPr>
        <w:widowControl/>
        <w:spacing w:line="500" w:lineRule="exact"/>
        <w:ind w:firstLine="482"/>
        <w:rPr>
          <w:rFonts w:hint="eastAsia"/>
          <w:color w:val="auto"/>
          <w:sz w:val="24"/>
          <w:szCs w:val="20"/>
          <w:highlight w:val="none"/>
        </w:rPr>
      </w:pPr>
      <w:r>
        <w:rPr>
          <w:rFonts w:hint="eastAsia"/>
          <w:color w:val="auto"/>
          <w:sz w:val="24"/>
          <w:szCs w:val="20"/>
          <w:highlight w:val="none"/>
        </w:rPr>
        <w:t>1.2上一年度的财务状况报</w:t>
      </w:r>
      <w:r>
        <w:rPr>
          <w:rFonts w:hint="eastAsia"/>
          <w:color w:val="auto"/>
          <w:sz w:val="24"/>
          <w:szCs w:val="20"/>
          <w:highlight w:val="none"/>
          <w:lang w:val="en-US" w:eastAsia="zh-CN"/>
        </w:rPr>
        <w:t>表</w:t>
      </w:r>
      <w:r>
        <w:rPr>
          <w:rFonts w:hint="eastAsia"/>
          <w:color w:val="auto"/>
          <w:sz w:val="24"/>
          <w:szCs w:val="20"/>
          <w:highlight w:val="none"/>
        </w:rPr>
        <w:t>（成立不满一年无需提供）；</w:t>
      </w:r>
    </w:p>
    <w:p w14:paraId="2E44EE3E">
      <w:pPr>
        <w:widowControl/>
        <w:spacing w:line="500" w:lineRule="exact"/>
        <w:ind w:firstLine="482"/>
        <w:rPr>
          <w:rFonts w:hint="eastAsia"/>
          <w:color w:val="auto"/>
          <w:sz w:val="24"/>
          <w:szCs w:val="20"/>
          <w:highlight w:val="none"/>
          <w:lang w:val="en-US" w:eastAsia="zh-CN"/>
        </w:rPr>
      </w:pPr>
      <w:r>
        <w:rPr>
          <w:rFonts w:hint="eastAsia"/>
          <w:color w:val="auto"/>
          <w:sz w:val="24"/>
          <w:szCs w:val="20"/>
          <w:highlight w:val="none"/>
          <w:lang w:val="en-US" w:eastAsia="zh-CN"/>
        </w:rPr>
        <w:t>1.3</w:t>
      </w:r>
      <w:r>
        <w:rPr>
          <w:rFonts w:hint="eastAsia"/>
          <w:color w:val="auto"/>
          <w:sz w:val="24"/>
          <w:szCs w:val="20"/>
          <w:highlight w:val="none"/>
        </w:rPr>
        <w:t>具备履行合同所必需的设备和专业技术能力的书面声明；</w:t>
      </w:r>
    </w:p>
    <w:p w14:paraId="1B20DB6B">
      <w:pPr>
        <w:widowControl/>
        <w:spacing w:line="500" w:lineRule="exact"/>
        <w:ind w:firstLine="482"/>
        <w:rPr>
          <w:rFonts w:hint="eastAsia"/>
          <w:color w:val="auto"/>
          <w:sz w:val="24"/>
          <w:szCs w:val="20"/>
          <w:highlight w:val="none"/>
        </w:rPr>
      </w:pPr>
      <w:r>
        <w:rPr>
          <w:rFonts w:hint="eastAsia"/>
          <w:color w:val="auto"/>
          <w:sz w:val="24"/>
          <w:szCs w:val="20"/>
          <w:highlight w:val="none"/>
        </w:rPr>
        <w:t>1.</w:t>
      </w:r>
      <w:r>
        <w:rPr>
          <w:rFonts w:hint="eastAsia"/>
          <w:color w:val="auto"/>
          <w:sz w:val="24"/>
          <w:szCs w:val="20"/>
          <w:highlight w:val="none"/>
          <w:lang w:val="en-US" w:eastAsia="zh-CN"/>
        </w:rPr>
        <w:t>4</w:t>
      </w:r>
      <w:r>
        <w:rPr>
          <w:rFonts w:hint="eastAsia"/>
          <w:color w:val="auto"/>
          <w:sz w:val="24"/>
          <w:szCs w:val="20"/>
          <w:highlight w:val="none"/>
        </w:rPr>
        <w:t>依法缴纳税收和社会保障资金的相关材料（提供提交响应文件截止时间前一年内至少一个月依法缴纳税收及缴纳社会保障资金的证明材料。供应商依法享受缓缴、免缴税收、社会保障资金的提供证明材料。）；</w:t>
      </w:r>
    </w:p>
    <w:p w14:paraId="3D9799D6">
      <w:pPr>
        <w:widowControl/>
        <w:spacing w:line="500" w:lineRule="exact"/>
        <w:ind w:firstLine="482"/>
        <w:rPr>
          <w:rFonts w:hint="eastAsia"/>
          <w:color w:val="auto"/>
          <w:sz w:val="24"/>
          <w:szCs w:val="20"/>
          <w:highlight w:val="none"/>
        </w:rPr>
      </w:pPr>
      <w:r>
        <w:rPr>
          <w:rFonts w:hint="eastAsia"/>
          <w:color w:val="auto"/>
          <w:sz w:val="24"/>
          <w:szCs w:val="20"/>
          <w:highlight w:val="none"/>
          <w:lang w:val="en-US" w:eastAsia="zh-CN"/>
        </w:rPr>
        <w:t>1</w:t>
      </w:r>
      <w:r>
        <w:rPr>
          <w:rFonts w:hint="eastAsia"/>
          <w:color w:val="auto"/>
          <w:sz w:val="24"/>
          <w:szCs w:val="20"/>
          <w:highlight w:val="none"/>
        </w:rPr>
        <w:t>.5参加政府采购活动前3年内在经营活动中没有重大违法记录的书面声明。</w:t>
      </w:r>
    </w:p>
    <w:p w14:paraId="46E5805B">
      <w:pPr>
        <w:widowControl/>
        <w:spacing w:line="500" w:lineRule="exact"/>
        <w:ind w:firstLine="482"/>
        <w:rPr>
          <w:rFonts w:hint="eastAsia"/>
          <w:color w:val="auto"/>
          <w:sz w:val="24"/>
          <w:szCs w:val="20"/>
          <w:highlight w:val="none"/>
          <w:lang w:val="en-US" w:eastAsia="zh-CN"/>
        </w:rPr>
      </w:pPr>
      <w:r>
        <w:rPr>
          <w:rFonts w:hint="eastAsia"/>
          <w:color w:val="auto"/>
          <w:sz w:val="24"/>
          <w:szCs w:val="20"/>
          <w:highlight w:val="none"/>
          <w:lang w:val="en-US" w:eastAsia="zh-CN"/>
        </w:rPr>
        <w:t>1.6法律、行政法规规定的其他条件。</w:t>
      </w:r>
    </w:p>
    <w:p w14:paraId="2C889ED6">
      <w:pPr>
        <w:widowControl/>
        <w:spacing w:line="500" w:lineRule="exact"/>
        <w:ind w:firstLine="482"/>
        <w:rPr>
          <w:rFonts w:hint="eastAsia"/>
          <w:color w:val="auto"/>
          <w:sz w:val="24"/>
          <w:szCs w:val="20"/>
          <w:highlight w:val="none"/>
        </w:rPr>
      </w:pPr>
      <w:r>
        <w:rPr>
          <w:rFonts w:hint="eastAsia"/>
          <w:color w:val="auto"/>
          <w:sz w:val="24"/>
          <w:szCs w:val="20"/>
          <w:highlight w:val="none"/>
          <w:lang w:val="en-US" w:eastAsia="zh-CN"/>
        </w:rPr>
        <w:t>1.7</w:t>
      </w:r>
      <w:r>
        <w:rPr>
          <w:rFonts w:hint="eastAsia"/>
          <w:color w:val="auto"/>
          <w:sz w:val="24"/>
          <w:szCs w:val="20"/>
          <w:highlight w:val="none"/>
        </w:rPr>
        <w:t>在“信用中国”网站查询，无被列入失信被执行人、重大税收违法案件当事人名单、政府采购严重失信行为记录名单及其他不符合《中华人民共和国政府采购法》第二十二条规定条件的信用记录。（响应文件中无需提供证明材料）</w:t>
      </w:r>
    </w:p>
    <w:p w14:paraId="35420EA2">
      <w:pPr>
        <w:widowControl/>
        <w:spacing w:line="500" w:lineRule="exact"/>
        <w:ind w:firstLine="482"/>
        <w:rPr>
          <w:rFonts w:hint="eastAsia"/>
          <w:color w:val="auto"/>
          <w:sz w:val="24"/>
          <w:szCs w:val="20"/>
          <w:highlight w:val="none"/>
        </w:rPr>
      </w:pPr>
      <w:r>
        <w:rPr>
          <w:rFonts w:hint="eastAsia"/>
          <w:color w:val="auto"/>
          <w:sz w:val="24"/>
          <w:szCs w:val="20"/>
          <w:highlight w:val="none"/>
          <w:lang w:val="en-US" w:eastAsia="zh-CN"/>
        </w:rPr>
        <w:t>1.8</w:t>
      </w:r>
      <w:r>
        <w:rPr>
          <w:rFonts w:hint="eastAsia"/>
          <w:color w:val="auto"/>
          <w:sz w:val="24"/>
          <w:szCs w:val="20"/>
          <w:highlight w:val="none"/>
        </w:rPr>
        <w:t>单位负责人为同一人或者存在直接控股、管理关系的不同供应商，不得参加同一合同项下的政府采购活动。</w:t>
      </w:r>
    </w:p>
    <w:p w14:paraId="40A36DBB">
      <w:pPr>
        <w:widowControl/>
        <w:spacing w:line="500" w:lineRule="exact"/>
        <w:ind w:firstLine="482"/>
        <w:rPr>
          <w:rFonts w:hint="eastAsia"/>
          <w:color w:val="auto"/>
          <w:sz w:val="24"/>
          <w:szCs w:val="20"/>
          <w:highlight w:val="none"/>
        </w:rPr>
      </w:pPr>
      <w:r>
        <w:rPr>
          <w:rFonts w:hint="eastAsia"/>
          <w:color w:val="auto"/>
          <w:sz w:val="24"/>
          <w:szCs w:val="20"/>
          <w:highlight w:val="none"/>
          <w:lang w:val="en-US" w:eastAsia="zh-CN"/>
        </w:rPr>
        <w:t>2.</w:t>
      </w:r>
      <w:r>
        <w:rPr>
          <w:rFonts w:hint="eastAsia"/>
          <w:color w:val="auto"/>
          <w:sz w:val="24"/>
          <w:szCs w:val="20"/>
          <w:highlight w:val="none"/>
        </w:rPr>
        <w:t>落实政府采购政策需满足的资格要求：</w:t>
      </w:r>
      <w:r>
        <w:rPr>
          <w:rFonts w:hint="eastAsia" w:ascii="宋体" w:hAnsi="宋体" w:cs="宋体"/>
          <w:b/>
          <w:bCs/>
          <w:color w:val="auto"/>
          <w:sz w:val="24"/>
          <w:szCs w:val="24"/>
          <w:highlight w:val="none"/>
          <w:lang w:val="en-US" w:eastAsia="zh-CN"/>
        </w:rPr>
        <w:t>1、本项目采购标的所属行业为工业，为非预留份额的采购项目，执行价格扣除优惠政策，给予小微型企业、监狱企业或残疾人福利性单位报价20%的扣除，用扣除后的价格参加评审。价格扣除比例对小型企业和微型企业同等对待，不作区分。监狱企业、残疾人福利单位属于小型、微型企业的，不重复享受政策。2、本项目实施本国产品价格评审优惠政策，提供《关于符合本国产品标准的声明函》。</w:t>
      </w:r>
    </w:p>
    <w:p w14:paraId="6CF52286">
      <w:pPr>
        <w:keepNext w:val="0"/>
        <w:keepLines w:val="0"/>
        <w:pageBreakBefore w:val="0"/>
        <w:widowControl w:val="0"/>
        <w:spacing w:line="560" w:lineRule="exact"/>
        <w:ind w:firstLine="480"/>
        <w:rPr>
          <w:rFonts w:hint="eastAsia" w:ascii="宋体" w:hAnsi="宋体" w:eastAsia="宋体" w:cs="宋体"/>
          <w:color w:val="auto"/>
          <w:sz w:val="24"/>
          <w:szCs w:val="24"/>
          <w:highlight w:val="none"/>
        </w:rPr>
      </w:pPr>
      <w:r>
        <w:rPr>
          <w:rFonts w:hint="eastAsia"/>
          <w:color w:val="auto"/>
          <w:sz w:val="24"/>
          <w:szCs w:val="20"/>
          <w:highlight w:val="none"/>
          <w:lang w:val="en-US" w:eastAsia="zh-CN"/>
        </w:rPr>
        <w:t>3.</w:t>
      </w:r>
      <w:r>
        <w:rPr>
          <w:rFonts w:hint="eastAsia"/>
          <w:color w:val="auto"/>
          <w:sz w:val="24"/>
          <w:szCs w:val="20"/>
          <w:highlight w:val="none"/>
        </w:rPr>
        <w:t>本项目的特定资格要求：</w:t>
      </w:r>
      <w:r>
        <w:rPr>
          <w:rFonts w:hint="eastAsia"/>
          <w:color w:val="auto"/>
          <w:sz w:val="24"/>
          <w:szCs w:val="20"/>
          <w:highlight w:val="none"/>
          <w:lang w:val="en-US" w:eastAsia="zh-CN"/>
        </w:rPr>
        <w:t>/</w:t>
      </w:r>
      <w:r>
        <w:rPr>
          <w:rFonts w:hint="eastAsia" w:ascii="宋体" w:hAnsi="宋体" w:eastAsia="宋体" w:cs="宋体"/>
          <w:color w:val="auto"/>
          <w:sz w:val="24"/>
          <w:szCs w:val="24"/>
          <w:highlight w:val="none"/>
        </w:rPr>
        <w:t>。</w:t>
      </w:r>
    </w:p>
    <w:p w14:paraId="3B99A552">
      <w:pPr>
        <w:widowControl/>
        <w:spacing w:line="500" w:lineRule="exact"/>
        <w:ind w:firstLine="482"/>
        <w:rPr>
          <w:b/>
          <w:bCs/>
          <w:color w:val="auto"/>
          <w:sz w:val="24"/>
          <w:szCs w:val="20"/>
          <w:highlight w:val="none"/>
        </w:rPr>
      </w:pPr>
      <w:r>
        <w:rPr>
          <w:rFonts w:hint="eastAsia"/>
          <w:b/>
          <w:bCs/>
          <w:color w:val="auto"/>
          <w:sz w:val="24"/>
          <w:szCs w:val="20"/>
          <w:highlight w:val="none"/>
        </w:rPr>
        <w:t>三、获取招标文件</w:t>
      </w:r>
    </w:p>
    <w:p w14:paraId="5AB88EA3">
      <w:pPr>
        <w:widowControl/>
        <w:spacing w:line="500" w:lineRule="exact"/>
        <w:ind w:firstLine="482"/>
        <w:rPr>
          <w:rFonts w:hint="eastAsia"/>
          <w:color w:val="auto"/>
          <w:sz w:val="24"/>
          <w:szCs w:val="20"/>
          <w:highlight w:val="none"/>
        </w:rPr>
      </w:pPr>
      <w:r>
        <w:rPr>
          <w:rFonts w:hint="eastAsia"/>
          <w:color w:val="auto"/>
          <w:sz w:val="24"/>
          <w:szCs w:val="20"/>
          <w:highlight w:val="none"/>
          <w:lang w:val="en-US" w:eastAsia="zh-CN"/>
        </w:rPr>
        <w:t>时间：</w:t>
      </w:r>
      <w:r>
        <w:rPr>
          <w:rFonts w:hint="eastAsia" w:ascii="宋体" w:hAnsi="宋体" w:eastAsia="宋体" w:cs="宋体"/>
          <w:color w:val="auto"/>
          <w:sz w:val="24"/>
          <w:highlight w:val="none"/>
        </w:rPr>
        <w:t>自</w:t>
      </w:r>
      <w:r>
        <w:rPr>
          <w:rFonts w:hint="eastAsia" w:ascii="宋体" w:hAnsi="宋体" w:eastAsia="宋体" w:cs="宋体"/>
          <w:color w:val="auto"/>
          <w:sz w:val="24"/>
          <w:highlight w:val="none"/>
          <w:lang w:val="en-US" w:eastAsia="zh-CN"/>
        </w:rPr>
        <w:t>招标</w:t>
      </w:r>
      <w:r>
        <w:rPr>
          <w:rFonts w:hint="eastAsia" w:ascii="宋体" w:hAnsi="宋体" w:eastAsia="宋体" w:cs="宋体"/>
          <w:color w:val="auto"/>
          <w:sz w:val="24"/>
          <w:highlight w:val="none"/>
        </w:rPr>
        <w:t>文件公告发布之日起5个工作日</w:t>
      </w:r>
      <w:r>
        <w:rPr>
          <w:rFonts w:hint="eastAsia"/>
          <w:color w:val="auto"/>
          <w:sz w:val="24"/>
          <w:szCs w:val="20"/>
          <w:highlight w:val="none"/>
          <w:lang w:val="en-US" w:eastAsia="zh-CN"/>
        </w:rPr>
        <w:t>。</w:t>
      </w:r>
    </w:p>
    <w:p w14:paraId="0EC33795">
      <w:pPr>
        <w:widowControl/>
        <w:spacing w:line="500" w:lineRule="exact"/>
        <w:ind w:firstLine="482"/>
        <w:rPr>
          <w:rFonts w:hint="eastAsia"/>
          <w:color w:val="auto"/>
          <w:sz w:val="24"/>
          <w:szCs w:val="20"/>
          <w:highlight w:val="none"/>
        </w:rPr>
      </w:pPr>
      <w:r>
        <w:rPr>
          <w:rFonts w:hint="eastAsia"/>
          <w:color w:val="auto"/>
          <w:sz w:val="24"/>
          <w:szCs w:val="20"/>
          <w:highlight w:val="none"/>
          <w:lang w:val="en-US" w:eastAsia="zh-CN"/>
        </w:rPr>
        <w:t xml:space="preserve">地点：“苏采云”系统内免费下载（投标人必须在苏采云系统中获取采购文件，方能参与政府采购项目）； </w:t>
      </w:r>
    </w:p>
    <w:p w14:paraId="6CF30CBD">
      <w:pPr>
        <w:widowControl/>
        <w:spacing w:line="500" w:lineRule="exact"/>
        <w:ind w:firstLine="482"/>
        <w:rPr>
          <w:rFonts w:hint="eastAsia"/>
          <w:color w:val="auto"/>
          <w:sz w:val="24"/>
          <w:szCs w:val="20"/>
          <w:highlight w:val="none"/>
        </w:rPr>
      </w:pPr>
      <w:r>
        <w:rPr>
          <w:rFonts w:hint="eastAsia"/>
          <w:color w:val="auto"/>
          <w:sz w:val="24"/>
          <w:szCs w:val="20"/>
          <w:highlight w:val="none"/>
          <w:lang w:val="en-US" w:eastAsia="zh-CN"/>
        </w:rPr>
        <w:t xml:space="preserve">方式：本项目采用网上注册登记方式。 </w:t>
      </w:r>
    </w:p>
    <w:p w14:paraId="49103406">
      <w:pPr>
        <w:widowControl/>
        <w:spacing w:line="500" w:lineRule="exact"/>
        <w:ind w:firstLine="482"/>
        <w:rPr>
          <w:rFonts w:hint="eastAsia"/>
          <w:color w:val="auto"/>
          <w:sz w:val="24"/>
          <w:szCs w:val="20"/>
          <w:highlight w:val="none"/>
        </w:rPr>
      </w:pPr>
      <w:r>
        <w:rPr>
          <w:rFonts w:hint="eastAsia"/>
          <w:color w:val="auto"/>
          <w:sz w:val="24"/>
          <w:szCs w:val="20"/>
          <w:highlight w:val="none"/>
          <w:lang w:val="en-US" w:eastAsia="zh-CN"/>
        </w:rPr>
        <w:t>售价：0.00元。</w:t>
      </w:r>
    </w:p>
    <w:p w14:paraId="00A92BEF">
      <w:pPr>
        <w:widowControl/>
        <w:spacing w:line="500" w:lineRule="exact"/>
        <w:ind w:firstLine="482"/>
        <w:rPr>
          <w:b/>
          <w:bCs/>
          <w:color w:val="auto"/>
          <w:sz w:val="24"/>
          <w:szCs w:val="20"/>
          <w:highlight w:val="none"/>
        </w:rPr>
      </w:pPr>
      <w:r>
        <w:rPr>
          <w:rFonts w:hint="eastAsia"/>
          <w:b/>
          <w:bCs/>
          <w:color w:val="auto"/>
          <w:sz w:val="24"/>
          <w:szCs w:val="20"/>
          <w:highlight w:val="none"/>
        </w:rPr>
        <w:t>四、提交投标文件截止时间、开标时间和地点</w:t>
      </w:r>
    </w:p>
    <w:p w14:paraId="78A947C0">
      <w:pPr>
        <w:widowControl/>
        <w:spacing w:line="500" w:lineRule="exact"/>
        <w:ind w:firstLine="482"/>
        <w:rPr>
          <w:color w:val="auto"/>
          <w:sz w:val="24"/>
          <w:szCs w:val="20"/>
          <w:highlight w:val="none"/>
        </w:rPr>
      </w:pPr>
      <w:r>
        <w:rPr>
          <w:rFonts w:hint="eastAsia"/>
          <w:color w:val="auto"/>
          <w:sz w:val="24"/>
          <w:szCs w:val="20"/>
          <w:highlight w:val="none"/>
          <w:lang w:val="en-US" w:eastAsia="zh-CN"/>
        </w:rPr>
        <w:t>1.时间：</w:t>
      </w:r>
      <w:r>
        <w:rPr>
          <w:rFonts w:hint="eastAsia"/>
          <w:color w:val="auto"/>
          <w:sz w:val="24"/>
          <w:szCs w:val="20"/>
          <w:highlight w:val="none"/>
        </w:rPr>
        <w:t>202</w:t>
      </w:r>
      <w:r>
        <w:rPr>
          <w:rFonts w:hint="eastAsia"/>
          <w:color w:val="auto"/>
          <w:sz w:val="24"/>
          <w:szCs w:val="20"/>
          <w:highlight w:val="none"/>
          <w:lang w:val="en-US" w:eastAsia="zh-CN"/>
        </w:rPr>
        <w:t>6</w:t>
      </w:r>
      <w:r>
        <w:rPr>
          <w:rFonts w:hint="eastAsia"/>
          <w:color w:val="auto"/>
          <w:sz w:val="24"/>
          <w:szCs w:val="20"/>
          <w:highlight w:val="none"/>
        </w:rPr>
        <w:t>年</w:t>
      </w:r>
      <w:r>
        <w:rPr>
          <w:rFonts w:hint="eastAsia"/>
          <w:color w:val="auto"/>
          <w:sz w:val="24"/>
          <w:szCs w:val="20"/>
          <w:highlight w:val="none"/>
          <w:lang w:val="en-US" w:eastAsia="zh-CN"/>
        </w:rPr>
        <w:t>8</w:t>
      </w:r>
      <w:r>
        <w:rPr>
          <w:rFonts w:hint="eastAsia"/>
          <w:color w:val="auto"/>
          <w:sz w:val="24"/>
          <w:szCs w:val="20"/>
          <w:highlight w:val="none"/>
        </w:rPr>
        <w:t>月</w:t>
      </w:r>
      <w:r>
        <w:rPr>
          <w:rFonts w:hint="eastAsia"/>
          <w:color w:val="auto"/>
          <w:sz w:val="24"/>
          <w:szCs w:val="20"/>
          <w:highlight w:val="none"/>
          <w:lang w:val="en-US" w:eastAsia="zh-CN"/>
        </w:rPr>
        <w:t>7</w:t>
      </w:r>
      <w:r>
        <w:rPr>
          <w:rFonts w:hint="eastAsia"/>
          <w:color w:val="auto"/>
          <w:sz w:val="24"/>
          <w:szCs w:val="20"/>
          <w:highlight w:val="none"/>
        </w:rPr>
        <w:t>日09点</w:t>
      </w:r>
      <w:r>
        <w:rPr>
          <w:rFonts w:hint="eastAsia"/>
          <w:color w:val="auto"/>
          <w:sz w:val="24"/>
          <w:szCs w:val="20"/>
          <w:highlight w:val="none"/>
          <w:lang w:val="en-US" w:eastAsia="zh-CN"/>
        </w:rPr>
        <w:t xml:space="preserve"> 0</w:t>
      </w:r>
      <w:r>
        <w:rPr>
          <w:rFonts w:hint="eastAsia"/>
          <w:color w:val="auto"/>
          <w:sz w:val="24"/>
          <w:szCs w:val="20"/>
          <w:highlight w:val="none"/>
        </w:rPr>
        <w:t>0分（北京时间）</w:t>
      </w:r>
    </w:p>
    <w:p w14:paraId="1B4D1DBD">
      <w:pPr>
        <w:widowControl/>
        <w:spacing w:line="500" w:lineRule="exact"/>
        <w:ind w:firstLine="482"/>
        <w:rPr>
          <w:color w:val="auto"/>
          <w:sz w:val="24"/>
          <w:szCs w:val="20"/>
          <w:highlight w:val="none"/>
        </w:rPr>
      </w:pPr>
      <w:r>
        <w:rPr>
          <w:rFonts w:hint="eastAsia"/>
          <w:color w:val="auto"/>
          <w:sz w:val="24"/>
          <w:szCs w:val="20"/>
          <w:highlight w:val="none"/>
          <w:lang w:val="en-US" w:eastAsia="zh-CN"/>
        </w:rPr>
        <w:t>2.地点：苏采云“不见面”开标大厅。</w:t>
      </w:r>
    </w:p>
    <w:p w14:paraId="39C58187">
      <w:pPr>
        <w:widowControl/>
        <w:spacing w:line="500" w:lineRule="exact"/>
        <w:ind w:firstLine="482"/>
        <w:rPr>
          <w:b/>
          <w:bCs/>
          <w:color w:val="auto"/>
          <w:sz w:val="24"/>
          <w:szCs w:val="20"/>
          <w:highlight w:val="none"/>
        </w:rPr>
      </w:pPr>
      <w:bookmarkStart w:id="10" w:name="_Toc35393625"/>
      <w:bookmarkStart w:id="11" w:name="_Toc38985267"/>
      <w:bookmarkStart w:id="12" w:name="_Toc28359007"/>
      <w:bookmarkStart w:id="13" w:name="_Toc35393794"/>
      <w:bookmarkStart w:id="14" w:name="_Toc28359084"/>
      <w:r>
        <w:rPr>
          <w:rFonts w:hint="eastAsia"/>
          <w:b/>
          <w:bCs/>
          <w:color w:val="auto"/>
          <w:sz w:val="24"/>
          <w:szCs w:val="20"/>
          <w:highlight w:val="none"/>
        </w:rPr>
        <w:t>五、公告期限</w:t>
      </w:r>
      <w:bookmarkEnd w:id="10"/>
      <w:bookmarkEnd w:id="11"/>
      <w:bookmarkEnd w:id="12"/>
      <w:bookmarkEnd w:id="13"/>
      <w:bookmarkEnd w:id="14"/>
    </w:p>
    <w:p w14:paraId="5712EC06">
      <w:pPr>
        <w:widowControl/>
        <w:spacing w:line="500" w:lineRule="exact"/>
        <w:ind w:firstLine="482"/>
        <w:rPr>
          <w:color w:val="auto"/>
          <w:sz w:val="24"/>
          <w:szCs w:val="20"/>
          <w:highlight w:val="none"/>
        </w:rPr>
      </w:pPr>
      <w:bookmarkStart w:id="15" w:name="_Toc35393626"/>
      <w:bookmarkStart w:id="16" w:name="_Toc35393795"/>
      <w:bookmarkStart w:id="17" w:name="_Toc38985268"/>
      <w:r>
        <w:rPr>
          <w:rFonts w:hint="eastAsia"/>
          <w:color w:val="auto"/>
          <w:sz w:val="24"/>
          <w:szCs w:val="20"/>
          <w:highlight w:val="none"/>
        </w:rPr>
        <w:t>自本公告发布之日起5个工作日。</w:t>
      </w:r>
      <w:bookmarkEnd w:id="15"/>
      <w:bookmarkEnd w:id="16"/>
      <w:bookmarkEnd w:id="17"/>
    </w:p>
    <w:p w14:paraId="69AEAF3C">
      <w:pPr>
        <w:widowControl/>
        <w:spacing w:line="500" w:lineRule="exact"/>
        <w:ind w:firstLine="482"/>
        <w:rPr>
          <w:b/>
          <w:bCs/>
          <w:color w:val="auto"/>
          <w:sz w:val="24"/>
          <w:szCs w:val="20"/>
          <w:highlight w:val="none"/>
        </w:rPr>
      </w:pPr>
      <w:r>
        <w:rPr>
          <w:rFonts w:hint="eastAsia"/>
          <w:b/>
          <w:bCs/>
          <w:color w:val="auto"/>
          <w:sz w:val="24"/>
          <w:szCs w:val="20"/>
          <w:highlight w:val="none"/>
        </w:rPr>
        <w:t>六、其他补充事宜</w:t>
      </w:r>
    </w:p>
    <w:p w14:paraId="668A4FD9">
      <w:pPr>
        <w:widowControl/>
        <w:spacing w:line="500" w:lineRule="exact"/>
        <w:ind w:firstLine="482"/>
        <w:rPr>
          <w:rFonts w:hint="eastAsia"/>
          <w:color w:val="auto"/>
          <w:sz w:val="24"/>
          <w:szCs w:val="20"/>
          <w:highlight w:val="none"/>
          <w:lang w:val="en-US" w:eastAsia="zh-CN"/>
        </w:rPr>
      </w:pPr>
      <w:r>
        <w:rPr>
          <w:rFonts w:hint="eastAsia"/>
          <w:color w:val="auto"/>
          <w:sz w:val="24"/>
          <w:szCs w:val="20"/>
          <w:highlight w:val="none"/>
          <w:lang w:val="en-US" w:eastAsia="zh-CN"/>
        </w:rPr>
        <w:t>1.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w:t>
      </w:r>
    </w:p>
    <w:p w14:paraId="0F9A0D84">
      <w:pPr>
        <w:widowControl/>
        <w:spacing w:line="500" w:lineRule="exact"/>
        <w:ind w:firstLine="482"/>
        <w:rPr>
          <w:rFonts w:hint="eastAsia"/>
          <w:color w:val="auto"/>
          <w:sz w:val="24"/>
          <w:szCs w:val="20"/>
          <w:highlight w:val="none"/>
          <w:lang w:val="en-US" w:eastAsia="zh-CN"/>
        </w:rPr>
      </w:pPr>
      <w:r>
        <w:rPr>
          <w:rFonts w:hint="eastAsia"/>
          <w:color w:val="auto"/>
          <w:sz w:val="24"/>
          <w:szCs w:val="20"/>
          <w:highlight w:val="none"/>
          <w:lang w:val="en-US" w:eastAsia="zh-CN"/>
        </w:rPr>
        <w:t xml:space="preserve">2. 潜在供应商访问电子招标响应交易平台的网络地址和方法： </w:t>
      </w:r>
    </w:p>
    <w:p w14:paraId="6DC22D2B">
      <w:pPr>
        <w:widowControl/>
        <w:spacing w:line="500" w:lineRule="exact"/>
        <w:ind w:firstLine="482"/>
        <w:rPr>
          <w:rFonts w:hint="eastAsia"/>
          <w:color w:val="auto"/>
          <w:sz w:val="24"/>
          <w:szCs w:val="20"/>
          <w:highlight w:val="none"/>
          <w:lang w:val="en-US" w:eastAsia="zh-CN"/>
        </w:rPr>
      </w:pPr>
      <w:r>
        <w:rPr>
          <w:rFonts w:hint="eastAsia"/>
          <w:color w:val="auto"/>
          <w:sz w:val="24"/>
          <w:szCs w:val="20"/>
          <w:highlight w:val="none"/>
          <w:lang w:val="en-US" w:eastAsia="zh-CN"/>
        </w:rPr>
        <w:t xml:space="preserve">2.1“苏采云”系统用户注册--获取“CA 数字证书”--CA 绑定与登录--参与投 标--下载采购文件（后缀名为“.kedt”）--将后缀名为“.kedt”的采购文件导入政府采购客户端工具--制作响应文件--导出加密的响应文件（后缀名为 zip）--通过“苏采云”系统上传响应文件。具体见《“苏采云”系统供应商操作手册》 （手册下载地址：苏采云系统-右侧消息通知栏）。 </w:t>
      </w:r>
    </w:p>
    <w:p w14:paraId="34C11A6E">
      <w:pPr>
        <w:widowControl/>
        <w:spacing w:line="500" w:lineRule="exact"/>
        <w:ind w:firstLine="482"/>
        <w:rPr>
          <w:rFonts w:hint="eastAsia"/>
          <w:color w:val="auto"/>
          <w:sz w:val="24"/>
          <w:szCs w:val="20"/>
          <w:highlight w:val="none"/>
          <w:lang w:val="en-US" w:eastAsia="zh-CN"/>
        </w:rPr>
      </w:pPr>
      <w:r>
        <w:rPr>
          <w:rFonts w:hint="eastAsia"/>
          <w:color w:val="auto"/>
          <w:sz w:val="24"/>
          <w:szCs w:val="20"/>
          <w:highlight w:val="none"/>
          <w:lang w:val="en-US" w:eastAsia="zh-CN"/>
        </w:rPr>
        <w:t xml:space="preserve">2.2 潜在投标人访问“苏采云”系统方法：江苏省政府采购网首页-“苏采云”链接。 </w:t>
      </w:r>
    </w:p>
    <w:p w14:paraId="38C70D1F">
      <w:pPr>
        <w:widowControl/>
        <w:spacing w:line="500" w:lineRule="exact"/>
        <w:ind w:firstLine="482"/>
        <w:rPr>
          <w:rFonts w:hint="eastAsia"/>
          <w:color w:val="auto"/>
          <w:sz w:val="24"/>
          <w:szCs w:val="20"/>
          <w:highlight w:val="none"/>
          <w:lang w:val="en-US" w:eastAsia="zh-CN"/>
        </w:rPr>
      </w:pPr>
      <w:r>
        <w:rPr>
          <w:rFonts w:hint="eastAsia"/>
          <w:color w:val="auto"/>
          <w:sz w:val="24"/>
          <w:szCs w:val="20"/>
          <w:highlight w:val="none"/>
          <w:lang w:val="en-US" w:eastAsia="zh-CN"/>
        </w:rPr>
        <w:t xml:space="preserve">2.3 采购文件（后缀名为“.kedt”）、供应商操作手册及政府采购客户端工具可通过“苏采云”系统相应链接进行下载。 </w:t>
      </w:r>
    </w:p>
    <w:p w14:paraId="11E388A0">
      <w:pPr>
        <w:widowControl/>
        <w:spacing w:line="500" w:lineRule="exact"/>
        <w:ind w:firstLine="482"/>
        <w:rPr>
          <w:rFonts w:hint="eastAsia"/>
          <w:color w:val="auto"/>
          <w:sz w:val="24"/>
          <w:szCs w:val="20"/>
          <w:highlight w:val="none"/>
          <w:lang w:val="en-US" w:eastAsia="zh-CN"/>
        </w:rPr>
      </w:pPr>
      <w:r>
        <w:rPr>
          <w:rFonts w:hint="eastAsia"/>
          <w:color w:val="auto"/>
          <w:sz w:val="24"/>
          <w:szCs w:val="20"/>
          <w:highlight w:val="none"/>
          <w:lang w:val="en-US" w:eastAsia="zh-CN"/>
        </w:rPr>
        <w:t xml:space="preserve">2.4 采购代理机构将数据电文形式的采购文件加载至“苏采云”系统，供潜在供应商下载或者查阅。 </w:t>
      </w:r>
    </w:p>
    <w:p w14:paraId="10960EB6">
      <w:pPr>
        <w:widowControl/>
        <w:spacing w:line="500" w:lineRule="exact"/>
        <w:ind w:firstLine="482"/>
        <w:rPr>
          <w:rFonts w:hint="eastAsia"/>
          <w:color w:val="auto"/>
          <w:sz w:val="24"/>
          <w:szCs w:val="20"/>
          <w:highlight w:val="none"/>
          <w:lang w:val="en-US" w:eastAsia="zh-CN"/>
        </w:rPr>
      </w:pPr>
      <w:r>
        <w:rPr>
          <w:rFonts w:hint="eastAsia"/>
          <w:color w:val="auto"/>
          <w:sz w:val="24"/>
          <w:szCs w:val="20"/>
          <w:highlight w:val="none"/>
          <w:lang w:val="en-US" w:eastAsia="zh-CN"/>
        </w:rPr>
        <w:t xml:space="preserve">2.5 请潜在投标单位提前安装相应的控件（详见《“苏采云”系统供应商操作手册》）并使用谷歌浏览器登录“苏采云”系统参与不见面开评标。 </w:t>
      </w:r>
    </w:p>
    <w:p w14:paraId="26602832">
      <w:pPr>
        <w:widowControl/>
        <w:spacing w:line="500" w:lineRule="exact"/>
        <w:ind w:firstLine="482"/>
        <w:rPr>
          <w:rFonts w:hint="eastAsia"/>
          <w:color w:val="auto"/>
          <w:sz w:val="24"/>
          <w:szCs w:val="20"/>
          <w:highlight w:val="none"/>
          <w:lang w:val="en-US" w:eastAsia="zh-CN"/>
        </w:rPr>
      </w:pPr>
      <w:r>
        <w:rPr>
          <w:rFonts w:hint="eastAsia"/>
          <w:color w:val="auto"/>
          <w:sz w:val="24"/>
          <w:szCs w:val="20"/>
          <w:highlight w:val="none"/>
          <w:lang w:val="en-US" w:eastAsia="zh-CN"/>
        </w:rPr>
        <w:t>如潜在投标人未按上述要求操作，将自行承担所产生的风险。</w:t>
      </w:r>
    </w:p>
    <w:p w14:paraId="40514335">
      <w:pPr>
        <w:widowControl/>
        <w:spacing w:line="500" w:lineRule="exact"/>
        <w:ind w:firstLine="482"/>
        <w:rPr>
          <w:rFonts w:hint="eastAsia"/>
          <w:color w:val="auto"/>
          <w:sz w:val="24"/>
          <w:szCs w:val="20"/>
          <w:highlight w:val="none"/>
          <w:lang w:val="en-US" w:eastAsia="zh-CN"/>
        </w:rPr>
      </w:pPr>
      <w:r>
        <w:rPr>
          <w:rFonts w:hint="eastAsia"/>
          <w:color w:val="auto"/>
          <w:sz w:val="24"/>
          <w:szCs w:val="20"/>
          <w:highlight w:val="none"/>
          <w:lang w:val="en-US" w:eastAsia="zh-CN"/>
        </w:rPr>
        <w:t>3.有关本次招标的事项若存在变动或修改，敬请及时关注“江苏政府采购网”发布的更正公告。</w:t>
      </w:r>
    </w:p>
    <w:p w14:paraId="3DC86821">
      <w:pPr>
        <w:widowControl/>
        <w:spacing w:line="500" w:lineRule="exact"/>
        <w:ind w:firstLine="482"/>
        <w:rPr>
          <w:rFonts w:hint="eastAsia"/>
          <w:color w:val="auto"/>
          <w:sz w:val="24"/>
          <w:szCs w:val="20"/>
          <w:highlight w:val="none"/>
          <w:lang w:val="en-US" w:eastAsia="zh-CN"/>
        </w:rPr>
      </w:pPr>
      <w:r>
        <w:rPr>
          <w:rFonts w:hint="eastAsia"/>
          <w:color w:val="auto"/>
          <w:sz w:val="24"/>
          <w:szCs w:val="20"/>
          <w:highlight w:val="none"/>
          <w:lang w:val="en-US" w:eastAsia="zh-CN"/>
        </w:rPr>
        <w:t>4.本次招标不收取投标保证金。</w:t>
      </w:r>
    </w:p>
    <w:p w14:paraId="4EF69AE3">
      <w:pPr>
        <w:widowControl/>
        <w:spacing w:line="500" w:lineRule="exact"/>
        <w:ind w:firstLine="482"/>
        <w:rPr>
          <w:b/>
          <w:bCs/>
          <w:color w:val="auto"/>
          <w:sz w:val="24"/>
          <w:szCs w:val="20"/>
          <w:highlight w:val="none"/>
        </w:rPr>
      </w:pPr>
      <w:r>
        <w:rPr>
          <w:rFonts w:hint="eastAsia"/>
          <w:b/>
          <w:bCs/>
          <w:color w:val="auto"/>
          <w:sz w:val="24"/>
          <w:szCs w:val="20"/>
          <w:highlight w:val="none"/>
        </w:rPr>
        <w:t>七、</w:t>
      </w:r>
      <w:bookmarkEnd w:id="6"/>
      <w:bookmarkEnd w:id="7"/>
      <w:bookmarkEnd w:id="8"/>
      <w:bookmarkEnd w:id="9"/>
      <w:r>
        <w:rPr>
          <w:rFonts w:hint="eastAsia"/>
          <w:b/>
          <w:bCs/>
          <w:color w:val="auto"/>
          <w:sz w:val="24"/>
          <w:szCs w:val="20"/>
          <w:highlight w:val="none"/>
        </w:rPr>
        <w:t>对本次招标提出询问，请按以下方式联系。</w:t>
      </w:r>
    </w:p>
    <w:p w14:paraId="5E002F4E">
      <w:pPr>
        <w:spacing w:line="520" w:lineRule="exact"/>
        <w:ind w:left="1079" w:hanging="300"/>
        <w:jc w:val="left"/>
        <w:rPr>
          <w:rFonts w:hint="eastAsia"/>
          <w:b w:val="0"/>
          <w:bCs w:val="0"/>
          <w:color w:val="auto"/>
          <w:sz w:val="24"/>
          <w:szCs w:val="20"/>
          <w:highlight w:val="none"/>
        </w:rPr>
      </w:pPr>
      <w:bookmarkStart w:id="18" w:name="_Toc35393639"/>
      <w:bookmarkStart w:id="19" w:name="_Toc28359098"/>
      <w:bookmarkStart w:id="20" w:name="_Toc35393808"/>
      <w:bookmarkStart w:id="21" w:name="_Toc28359021"/>
      <w:r>
        <w:rPr>
          <w:rFonts w:hint="eastAsia"/>
          <w:b w:val="0"/>
          <w:bCs w:val="0"/>
          <w:color w:val="auto"/>
          <w:sz w:val="24"/>
          <w:szCs w:val="20"/>
          <w:highlight w:val="none"/>
        </w:rPr>
        <w:t>1.</w:t>
      </w:r>
      <w:bookmarkStart w:id="22" w:name="_Toc28359096"/>
      <w:bookmarkStart w:id="23" w:name="_Toc35393637"/>
      <w:bookmarkStart w:id="24" w:name="_Toc35393806"/>
      <w:bookmarkStart w:id="25" w:name="_Toc28359019"/>
      <w:r>
        <w:rPr>
          <w:rFonts w:hint="eastAsia"/>
          <w:b w:val="0"/>
          <w:bCs w:val="0"/>
          <w:color w:val="auto"/>
          <w:sz w:val="24"/>
          <w:szCs w:val="20"/>
          <w:highlight w:val="none"/>
        </w:rPr>
        <w:t>采购人信息</w:t>
      </w:r>
      <w:bookmarkEnd w:id="22"/>
      <w:bookmarkEnd w:id="23"/>
      <w:bookmarkEnd w:id="24"/>
      <w:bookmarkEnd w:id="25"/>
    </w:p>
    <w:p w14:paraId="42123ACD">
      <w:pPr>
        <w:spacing w:line="520" w:lineRule="exact"/>
        <w:ind w:left="1079" w:hanging="300"/>
        <w:jc w:val="left"/>
        <w:rPr>
          <w:rFonts w:hint="eastAsia"/>
          <w:b w:val="0"/>
          <w:bCs w:val="0"/>
          <w:color w:val="auto"/>
          <w:sz w:val="24"/>
          <w:szCs w:val="20"/>
          <w:highlight w:val="none"/>
          <w:lang w:eastAsia="zh-CN"/>
        </w:rPr>
      </w:pPr>
      <w:r>
        <w:rPr>
          <w:rFonts w:hint="eastAsia"/>
          <w:b w:val="0"/>
          <w:bCs w:val="0"/>
          <w:color w:val="auto"/>
          <w:sz w:val="24"/>
          <w:szCs w:val="20"/>
          <w:highlight w:val="none"/>
        </w:rPr>
        <w:t>名    称：</w:t>
      </w:r>
      <w:r>
        <w:rPr>
          <w:rFonts w:hint="eastAsia"/>
          <w:b w:val="0"/>
          <w:bCs w:val="0"/>
          <w:color w:val="auto"/>
          <w:sz w:val="24"/>
          <w:szCs w:val="20"/>
          <w:highlight w:val="none"/>
          <w:lang w:eastAsia="zh-CN"/>
        </w:rPr>
        <w:t>江苏盐城国家级珍禽自然保护区管理处</w:t>
      </w:r>
    </w:p>
    <w:p w14:paraId="73F09B10">
      <w:pPr>
        <w:spacing w:line="520" w:lineRule="exact"/>
        <w:ind w:left="1079" w:hanging="300"/>
        <w:jc w:val="left"/>
        <w:rPr>
          <w:rFonts w:hint="eastAsia"/>
          <w:b w:val="0"/>
          <w:bCs w:val="0"/>
          <w:color w:val="auto"/>
          <w:sz w:val="24"/>
          <w:szCs w:val="20"/>
          <w:highlight w:val="none"/>
        </w:rPr>
      </w:pPr>
      <w:r>
        <w:rPr>
          <w:rFonts w:hint="eastAsia"/>
          <w:b w:val="0"/>
          <w:bCs w:val="0"/>
          <w:color w:val="auto"/>
          <w:sz w:val="24"/>
          <w:szCs w:val="20"/>
          <w:highlight w:val="none"/>
        </w:rPr>
        <w:t>地    址：盐城市亭湖区新洋港望鹤路8号</w:t>
      </w:r>
    </w:p>
    <w:p w14:paraId="6DDB2E23">
      <w:pPr>
        <w:spacing w:line="520" w:lineRule="exact"/>
        <w:ind w:left="1079" w:hanging="300"/>
        <w:jc w:val="left"/>
        <w:rPr>
          <w:rFonts w:hint="default" w:eastAsia="宋体"/>
          <w:b w:val="0"/>
          <w:bCs w:val="0"/>
          <w:color w:val="auto"/>
          <w:sz w:val="24"/>
          <w:szCs w:val="20"/>
          <w:highlight w:val="none"/>
          <w:lang w:val="en-US" w:eastAsia="zh-CN"/>
        </w:rPr>
      </w:pPr>
      <w:r>
        <w:rPr>
          <w:rFonts w:hint="eastAsia"/>
          <w:b w:val="0"/>
          <w:bCs w:val="0"/>
          <w:color w:val="auto"/>
          <w:sz w:val="24"/>
          <w:szCs w:val="20"/>
          <w:highlight w:val="none"/>
        </w:rPr>
        <w:t>联 系 人：</w:t>
      </w:r>
      <w:r>
        <w:rPr>
          <w:rFonts w:hint="eastAsia"/>
          <w:b w:val="0"/>
          <w:bCs w:val="0"/>
          <w:color w:val="auto"/>
          <w:sz w:val="24"/>
          <w:szCs w:val="20"/>
          <w:highlight w:val="none"/>
          <w:lang w:val="en-US" w:eastAsia="zh-CN"/>
        </w:rPr>
        <w:t>陈先生</w:t>
      </w:r>
    </w:p>
    <w:p w14:paraId="46DFBE12">
      <w:pPr>
        <w:spacing w:line="520" w:lineRule="exact"/>
        <w:ind w:left="1079" w:hanging="300"/>
        <w:jc w:val="left"/>
        <w:rPr>
          <w:rFonts w:hint="default" w:eastAsia="宋体"/>
          <w:b w:val="0"/>
          <w:bCs w:val="0"/>
          <w:color w:val="auto"/>
          <w:sz w:val="24"/>
          <w:szCs w:val="20"/>
          <w:highlight w:val="none"/>
          <w:lang w:val="en-US" w:eastAsia="zh-CN"/>
        </w:rPr>
      </w:pPr>
      <w:r>
        <w:rPr>
          <w:rFonts w:hint="eastAsia"/>
          <w:b w:val="0"/>
          <w:bCs w:val="0"/>
          <w:color w:val="auto"/>
          <w:sz w:val="24"/>
          <w:szCs w:val="20"/>
          <w:highlight w:val="none"/>
        </w:rPr>
        <w:t>联系电话：</w:t>
      </w:r>
      <w:r>
        <w:rPr>
          <w:rFonts w:hint="eastAsia"/>
          <w:b w:val="0"/>
          <w:bCs w:val="0"/>
          <w:color w:val="auto"/>
          <w:sz w:val="24"/>
          <w:szCs w:val="20"/>
          <w:highlight w:val="none"/>
          <w:lang w:val="en-US" w:eastAsia="zh-CN"/>
        </w:rPr>
        <w:t>0515-82642202</w:t>
      </w:r>
    </w:p>
    <w:p w14:paraId="5435AE11">
      <w:pPr>
        <w:spacing w:line="520" w:lineRule="exact"/>
        <w:ind w:left="1079" w:hanging="300"/>
        <w:jc w:val="left"/>
        <w:rPr>
          <w:rFonts w:hint="eastAsia"/>
          <w:b w:val="0"/>
          <w:bCs w:val="0"/>
          <w:color w:val="auto"/>
          <w:sz w:val="24"/>
          <w:szCs w:val="20"/>
          <w:highlight w:val="none"/>
        </w:rPr>
      </w:pPr>
      <w:bookmarkStart w:id="26" w:name="_Toc35393807"/>
      <w:bookmarkStart w:id="27" w:name="_Toc35393638"/>
      <w:bookmarkStart w:id="28" w:name="_Toc28359097"/>
      <w:bookmarkStart w:id="29" w:name="_Toc28359020"/>
      <w:r>
        <w:rPr>
          <w:rFonts w:hint="eastAsia"/>
          <w:b w:val="0"/>
          <w:bCs w:val="0"/>
          <w:color w:val="auto"/>
          <w:sz w:val="24"/>
          <w:szCs w:val="20"/>
          <w:highlight w:val="none"/>
        </w:rPr>
        <w:t>2.采购代理机构信息</w:t>
      </w:r>
      <w:bookmarkEnd w:id="26"/>
      <w:bookmarkEnd w:id="27"/>
      <w:bookmarkEnd w:id="28"/>
      <w:bookmarkEnd w:id="29"/>
    </w:p>
    <w:p w14:paraId="5A7C0502">
      <w:pPr>
        <w:spacing w:line="520" w:lineRule="exact"/>
        <w:ind w:left="1079" w:hanging="300"/>
        <w:jc w:val="left"/>
        <w:rPr>
          <w:rFonts w:hint="eastAsia"/>
          <w:b w:val="0"/>
          <w:bCs w:val="0"/>
          <w:color w:val="auto"/>
          <w:sz w:val="24"/>
          <w:szCs w:val="20"/>
          <w:highlight w:val="none"/>
        </w:rPr>
      </w:pPr>
      <w:r>
        <w:rPr>
          <w:rFonts w:hint="eastAsia"/>
          <w:b w:val="0"/>
          <w:bCs w:val="0"/>
          <w:color w:val="auto"/>
          <w:sz w:val="24"/>
          <w:szCs w:val="20"/>
          <w:highlight w:val="none"/>
        </w:rPr>
        <w:t>名    称：江苏伟业项目管理有限公司</w:t>
      </w:r>
    </w:p>
    <w:p w14:paraId="6B495F05">
      <w:pPr>
        <w:spacing w:line="520" w:lineRule="exact"/>
        <w:ind w:left="1079" w:hanging="300"/>
        <w:jc w:val="left"/>
        <w:rPr>
          <w:rFonts w:hint="eastAsia"/>
          <w:b w:val="0"/>
          <w:bCs w:val="0"/>
          <w:color w:val="auto"/>
          <w:sz w:val="24"/>
          <w:szCs w:val="20"/>
          <w:highlight w:val="none"/>
        </w:rPr>
      </w:pPr>
      <w:r>
        <w:rPr>
          <w:rFonts w:hint="eastAsia"/>
          <w:b w:val="0"/>
          <w:bCs w:val="0"/>
          <w:color w:val="auto"/>
          <w:sz w:val="24"/>
          <w:szCs w:val="20"/>
          <w:highlight w:val="none"/>
        </w:rPr>
        <w:t>地　　址：盐城市华邦国际东厦B区1</w:t>
      </w:r>
      <w:r>
        <w:rPr>
          <w:rFonts w:hint="eastAsia"/>
          <w:b w:val="0"/>
          <w:bCs w:val="0"/>
          <w:color w:val="auto"/>
          <w:sz w:val="24"/>
          <w:szCs w:val="20"/>
          <w:highlight w:val="none"/>
          <w:lang w:val="en-US" w:eastAsia="zh-CN"/>
        </w:rPr>
        <w:t>905</w:t>
      </w:r>
      <w:r>
        <w:rPr>
          <w:rFonts w:hint="eastAsia"/>
          <w:b w:val="0"/>
          <w:bCs w:val="0"/>
          <w:color w:val="auto"/>
          <w:sz w:val="24"/>
          <w:szCs w:val="20"/>
          <w:highlight w:val="none"/>
        </w:rPr>
        <w:t>#</w:t>
      </w:r>
    </w:p>
    <w:p w14:paraId="619442EE">
      <w:pPr>
        <w:spacing w:line="520" w:lineRule="exact"/>
        <w:ind w:left="1079" w:hanging="300"/>
        <w:jc w:val="left"/>
        <w:rPr>
          <w:rFonts w:hint="eastAsia" w:eastAsia="宋体"/>
          <w:b w:val="0"/>
          <w:bCs w:val="0"/>
          <w:color w:val="auto"/>
          <w:sz w:val="24"/>
          <w:szCs w:val="20"/>
          <w:highlight w:val="none"/>
          <w:lang w:val="en-US" w:eastAsia="zh-CN"/>
        </w:rPr>
      </w:pPr>
      <w:r>
        <w:rPr>
          <w:rFonts w:hint="eastAsia"/>
          <w:b w:val="0"/>
          <w:bCs w:val="0"/>
          <w:color w:val="auto"/>
          <w:sz w:val="24"/>
          <w:szCs w:val="20"/>
          <w:highlight w:val="none"/>
        </w:rPr>
        <w:t>联 系 人：</w:t>
      </w:r>
      <w:r>
        <w:rPr>
          <w:rFonts w:hint="eastAsia"/>
          <w:b w:val="0"/>
          <w:bCs w:val="0"/>
          <w:color w:val="auto"/>
          <w:sz w:val="24"/>
          <w:szCs w:val="20"/>
          <w:highlight w:val="none"/>
          <w:lang w:val="en-US" w:eastAsia="zh-CN"/>
        </w:rPr>
        <w:t>倪士祥</w:t>
      </w:r>
    </w:p>
    <w:p w14:paraId="76B5C716">
      <w:pPr>
        <w:spacing w:line="520" w:lineRule="exact"/>
        <w:ind w:left="1079" w:hanging="300"/>
        <w:jc w:val="left"/>
        <w:rPr>
          <w:rFonts w:hint="eastAsia"/>
          <w:b w:val="0"/>
          <w:bCs w:val="0"/>
          <w:color w:val="auto"/>
          <w:sz w:val="24"/>
          <w:szCs w:val="20"/>
          <w:highlight w:val="none"/>
        </w:rPr>
      </w:pPr>
      <w:r>
        <w:rPr>
          <w:rFonts w:hint="eastAsia"/>
          <w:b w:val="0"/>
          <w:bCs w:val="0"/>
          <w:color w:val="auto"/>
          <w:sz w:val="24"/>
          <w:szCs w:val="20"/>
          <w:highlight w:val="none"/>
        </w:rPr>
        <w:t>联系电话：18066161713</w:t>
      </w:r>
    </w:p>
    <w:p w14:paraId="4E729D03">
      <w:pPr>
        <w:spacing w:line="520" w:lineRule="exact"/>
        <w:ind w:left="1079" w:hanging="300"/>
        <w:jc w:val="left"/>
        <w:rPr>
          <w:rFonts w:hint="eastAsia"/>
          <w:b w:val="0"/>
          <w:bCs w:val="0"/>
          <w:color w:val="auto"/>
          <w:sz w:val="24"/>
          <w:szCs w:val="20"/>
          <w:highlight w:val="none"/>
        </w:rPr>
      </w:pPr>
      <w:r>
        <w:rPr>
          <w:rFonts w:hint="eastAsia"/>
          <w:b w:val="0"/>
          <w:bCs w:val="0"/>
          <w:color w:val="auto"/>
          <w:sz w:val="24"/>
          <w:szCs w:val="20"/>
          <w:highlight w:val="none"/>
        </w:rPr>
        <w:t>3.项目联系方式</w:t>
      </w:r>
      <w:bookmarkEnd w:id="18"/>
      <w:bookmarkEnd w:id="19"/>
      <w:bookmarkEnd w:id="20"/>
      <w:bookmarkEnd w:id="21"/>
    </w:p>
    <w:p w14:paraId="60559017">
      <w:pPr>
        <w:spacing w:line="520" w:lineRule="exact"/>
        <w:ind w:left="1079" w:hanging="300"/>
        <w:jc w:val="left"/>
        <w:rPr>
          <w:rFonts w:hint="eastAsia"/>
          <w:b w:val="0"/>
          <w:bCs w:val="0"/>
          <w:color w:val="auto"/>
          <w:sz w:val="24"/>
          <w:szCs w:val="20"/>
          <w:highlight w:val="none"/>
          <w:lang w:val="en-US" w:eastAsia="zh-CN"/>
        </w:rPr>
      </w:pPr>
      <w:r>
        <w:rPr>
          <w:rFonts w:hint="eastAsia"/>
          <w:b w:val="0"/>
          <w:bCs w:val="0"/>
          <w:color w:val="auto"/>
          <w:sz w:val="24"/>
          <w:szCs w:val="20"/>
          <w:highlight w:val="none"/>
        </w:rPr>
        <w:t>联 系 人：</w:t>
      </w:r>
      <w:r>
        <w:rPr>
          <w:rFonts w:hint="eastAsia"/>
          <w:b w:val="0"/>
          <w:bCs w:val="0"/>
          <w:color w:val="auto"/>
          <w:sz w:val="24"/>
          <w:szCs w:val="20"/>
          <w:highlight w:val="none"/>
          <w:lang w:val="en-US" w:eastAsia="zh-CN"/>
        </w:rPr>
        <w:t>陈先生</w:t>
      </w:r>
    </w:p>
    <w:p w14:paraId="7B89B012">
      <w:pPr>
        <w:spacing w:line="520" w:lineRule="exact"/>
        <w:ind w:left="1079" w:hanging="300"/>
        <w:jc w:val="left"/>
        <w:rPr>
          <w:rFonts w:hint="eastAsia"/>
          <w:b w:val="0"/>
          <w:bCs w:val="0"/>
          <w:color w:val="auto"/>
          <w:sz w:val="24"/>
          <w:szCs w:val="20"/>
          <w:highlight w:val="none"/>
          <w:lang w:val="en-US" w:eastAsia="zh-CN"/>
        </w:rPr>
      </w:pPr>
      <w:r>
        <w:rPr>
          <w:rFonts w:hint="eastAsia"/>
          <w:b w:val="0"/>
          <w:bCs w:val="0"/>
          <w:color w:val="auto"/>
          <w:sz w:val="24"/>
          <w:szCs w:val="20"/>
          <w:highlight w:val="none"/>
        </w:rPr>
        <w:t>联系电话：</w:t>
      </w:r>
      <w:r>
        <w:rPr>
          <w:rFonts w:hint="eastAsia"/>
          <w:b w:val="0"/>
          <w:bCs w:val="0"/>
          <w:color w:val="auto"/>
          <w:sz w:val="24"/>
          <w:szCs w:val="20"/>
          <w:highlight w:val="none"/>
          <w:lang w:val="en-US" w:eastAsia="zh-CN"/>
        </w:rPr>
        <w:t>0515-82642202</w:t>
      </w:r>
    </w:p>
    <w:p w14:paraId="019AE37C">
      <w:pPr>
        <w:spacing w:line="520" w:lineRule="exact"/>
        <w:ind w:left="1079" w:hanging="300"/>
        <w:jc w:val="left"/>
        <w:rPr>
          <w:rFonts w:ascii="宋体" w:hAnsi="宋体" w:cs="宋体"/>
          <w:color w:val="auto"/>
          <w:sz w:val="24"/>
          <w:szCs w:val="24"/>
          <w:highlight w:val="none"/>
          <w:u w:val="none"/>
        </w:rPr>
      </w:pPr>
      <w:r>
        <w:rPr>
          <w:rFonts w:hint="eastAsia" w:ascii="宋体" w:hAnsi="宋体" w:cs="宋体"/>
          <w:color w:val="auto"/>
          <w:sz w:val="24"/>
          <w:szCs w:val="24"/>
          <w:highlight w:val="none"/>
          <w:u w:val="none"/>
        </w:rPr>
        <w:t xml:space="preserve"> </w:t>
      </w:r>
    </w:p>
    <w:p w14:paraId="26C4079E">
      <w:pPr>
        <w:shd w:val="clear" w:color="auto" w:fill="auto"/>
        <w:spacing w:line="500" w:lineRule="exact"/>
        <w:ind w:left="1079" w:hanging="300"/>
        <w:jc w:val="left"/>
        <w:rPr>
          <w:rFonts w:ascii="宋体" w:hAnsi="宋体" w:cs="宋体"/>
          <w:color w:val="auto"/>
          <w:sz w:val="24"/>
          <w:highlight w:val="none"/>
          <w:u w:val="none"/>
        </w:rPr>
      </w:pPr>
      <w:r>
        <w:rPr>
          <w:rFonts w:hint="eastAsia" w:ascii="宋体" w:hAnsi="宋体" w:cs="宋体"/>
          <w:color w:val="auto"/>
          <w:sz w:val="24"/>
          <w:highlight w:val="none"/>
          <w:u w:val="none"/>
          <w:lang w:val="en-US" w:eastAsia="zh-CN"/>
        </w:rPr>
        <w:t xml:space="preserve"> </w:t>
      </w:r>
    </w:p>
    <w:p w14:paraId="6584AE6F">
      <w:pPr>
        <w:pStyle w:val="12"/>
        <w:rPr>
          <w:rFonts w:ascii="宋体" w:hAnsi="宋体" w:cs="宋体"/>
          <w:color w:val="auto"/>
          <w:highlight w:val="none"/>
        </w:rPr>
      </w:pPr>
    </w:p>
    <w:p w14:paraId="6696B252">
      <w:pPr>
        <w:pStyle w:val="12"/>
        <w:rPr>
          <w:rFonts w:ascii="宋体" w:hAnsi="宋体" w:cs="宋体"/>
          <w:color w:val="auto"/>
          <w:highlight w:val="none"/>
        </w:rPr>
      </w:pPr>
    </w:p>
    <w:p w14:paraId="29E3EF43">
      <w:pPr>
        <w:rPr>
          <w:rFonts w:ascii="宋体" w:hAnsi="宋体" w:cs="宋体"/>
          <w:color w:val="auto"/>
          <w:highlight w:val="none"/>
        </w:rPr>
      </w:pPr>
      <w:r>
        <w:rPr>
          <w:rFonts w:ascii="宋体" w:hAnsi="宋体" w:cs="宋体"/>
          <w:color w:val="auto"/>
          <w:highlight w:val="none"/>
        </w:rPr>
        <w:br w:type="page" w:clear="all"/>
      </w:r>
      <w:bookmarkEnd w:id="0"/>
    </w:p>
    <w:p w14:paraId="6B4272BC">
      <w:pPr>
        <w:widowControl/>
        <w:jc w:val="center"/>
        <w:rPr>
          <w:rFonts w:ascii="宋体" w:hAnsi="宋体" w:cs="宋体"/>
          <w:b/>
          <w:color w:val="auto"/>
          <w:sz w:val="36"/>
          <w:szCs w:val="36"/>
          <w:highlight w:val="none"/>
        </w:rPr>
      </w:pPr>
      <w:bookmarkStart w:id="30" w:name="_Toc120614221"/>
      <w:bookmarkStart w:id="31" w:name="_Toc479757207"/>
      <w:bookmarkStart w:id="32" w:name="_Toc16938558"/>
      <w:bookmarkStart w:id="33" w:name="_Toc20823314"/>
      <w:bookmarkStart w:id="34" w:name="_Toc513029242"/>
      <w:r>
        <w:rPr>
          <w:rFonts w:hint="eastAsia" w:ascii="宋体" w:hAnsi="宋体" w:cs="宋体"/>
          <w:b/>
          <w:color w:val="auto"/>
          <w:sz w:val="36"/>
          <w:szCs w:val="36"/>
          <w:highlight w:val="none"/>
        </w:rPr>
        <w:t xml:space="preserve">第二章  </w:t>
      </w:r>
      <w:bookmarkStart w:id="35" w:name="_Toc16938518"/>
      <w:bookmarkStart w:id="36" w:name="_Toc513029202"/>
      <w:bookmarkStart w:id="37" w:name="_Toc120614213"/>
      <w:bookmarkStart w:id="38" w:name="_Toc20823274"/>
      <w:r>
        <w:rPr>
          <w:rFonts w:hint="eastAsia" w:ascii="宋体" w:hAnsi="宋体" w:cs="宋体"/>
          <w:b/>
          <w:color w:val="auto"/>
          <w:sz w:val="36"/>
          <w:szCs w:val="36"/>
          <w:highlight w:val="none"/>
        </w:rPr>
        <w:t>投标人须知</w:t>
      </w:r>
      <w:bookmarkEnd w:id="35"/>
      <w:bookmarkEnd w:id="36"/>
      <w:bookmarkEnd w:id="37"/>
      <w:bookmarkEnd w:id="38"/>
    </w:p>
    <w:p w14:paraId="6336C0BD">
      <w:pPr>
        <w:widowControl/>
        <w:spacing w:line="520" w:lineRule="exact"/>
        <w:ind w:firstLine="480"/>
        <w:rPr>
          <w:rFonts w:eastAsia="Arial"/>
          <w:b/>
          <w:bCs/>
          <w:color w:val="auto"/>
          <w:sz w:val="24"/>
          <w:szCs w:val="20"/>
          <w:highlight w:val="none"/>
          <w:lang w:val="zh-CN"/>
        </w:rPr>
      </w:pPr>
      <w:bookmarkStart w:id="39" w:name="_Toc120614214"/>
      <w:bookmarkStart w:id="40" w:name="_Toc20823275"/>
      <w:bookmarkStart w:id="41" w:name="_Toc513029203"/>
      <w:bookmarkStart w:id="42" w:name="_Toc16938519"/>
      <w:bookmarkStart w:id="43" w:name="_Toc462564070"/>
      <w:bookmarkStart w:id="44" w:name="_Toc16938527"/>
      <w:bookmarkStart w:id="45" w:name="_Toc513029211"/>
      <w:bookmarkStart w:id="46" w:name="_Toc20823283"/>
      <w:r>
        <w:rPr>
          <w:rFonts w:hint="eastAsia" w:eastAsia="Arial"/>
          <w:b/>
          <w:bCs/>
          <w:color w:val="auto"/>
          <w:sz w:val="24"/>
          <w:szCs w:val="20"/>
          <w:highlight w:val="none"/>
          <w:lang w:val="zh-CN"/>
        </w:rPr>
        <w:t>一、总则</w:t>
      </w:r>
      <w:bookmarkEnd w:id="39"/>
      <w:bookmarkEnd w:id="40"/>
      <w:bookmarkEnd w:id="41"/>
      <w:bookmarkEnd w:id="42"/>
    </w:p>
    <w:p w14:paraId="729C1758">
      <w:pPr>
        <w:widowControl/>
        <w:spacing w:line="520" w:lineRule="exact"/>
        <w:ind w:firstLine="480"/>
        <w:rPr>
          <w:rFonts w:eastAsia="Arial"/>
          <w:b/>
          <w:bCs/>
          <w:color w:val="auto"/>
          <w:sz w:val="24"/>
          <w:szCs w:val="20"/>
          <w:highlight w:val="none"/>
          <w:lang w:val="zh-CN"/>
        </w:rPr>
      </w:pPr>
      <w:bookmarkStart w:id="47" w:name="_Toc16938520"/>
      <w:bookmarkStart w:id="48" w:name="_Toc513029204"/>
      <w:bookmarkStart w:id="49" w:name="_Toc20823276"/>
      <w:bookmarkStart w:id="50" w:name="_Toc458694821"/>
      <w:r>
        <w:rPr>
          <w:rFonts w:hint="eastAsia" w:eastAsia="Arial"/>
          <w:b/>
          <w:bCs/>
          <w:color w:val="auto"/>
          <w:sz w:val="24"/>
          <w:szCs w:val="20"/>
          <w:highlight w:val="none"/>
          <w:lang w:val="zh-CN"/>
        </w:rPr>
        <w:t>1</w:t>
      </w:r>
      <w:bookmarkEnd w:id="47"/>
      <w:r>
        <w:rPr>
          <w:rFonts w:hint="eastAsia" w:eastAsia="Arial"/>
          <w:b/>
          <w:bCs/>
          <w:color w:val="auto"/>
          <w:sz w:val="24"/>
          <w:szCs w:val="20"/>
          <w:highlight w:val="none"/>
          <w:lang w:val="zh-CN"/>
        </w:rPr>
        <w:t>、招标方式</w:t>
      </w:r>
      <w:bookmarkEnd w:id="48"/>
      <w:bookmarkEnd w:id="49"/>
      <w:bookmarkEnd w:id="50"/>
    </w:p>
    <w:p w14:paraId="6C233FA3">
      <w:pPr>
        <w:widowControl/>
        <w:spacing w:line="520" w:lineRule="exact"/>
        <w:ind w:firstLine="480"/>
        <w:rPr>
          <w:rFonts w:eastAsia="Arial"/>
          <w:color w:val="auto"/>
          <w:sz w:val="24"/>
          <w:szCs w:val="20"/>
          <w:highlight w:val="none"/>
        </w:rPr>
      </w:pPr>
      <w:r>
        <w:rPr>
          <w:rFonts w:hint="eastAsia" w:eastAsia="Arial"/>
          <w:color w:val="auto"/>
          <w:sz w:val="24"/>
          <w:szCs w:val="20"/>
          <w:highlight w:val="none"/>
        </w:rPr>
        <w:t>1.1本次招标采取公开招标方式，本招标文件仅适用于招标公告中所述项目。</w:t>
      </w:r>
    </w:p>
    <w:p w14:paraId="4D28296E">
      <w:pPr>
        <w:widowControl/>
        <w:spacing w:line="520" w:lineRule="exact"/>
        <w:ind w:firstLine="480"/>
        <w:rPr>
          <w:rFonts w:eastAsia="Arial"/>
          <w:b/>
          <w:bCs/>
          <w:color w:val="auto"/>
          <w:sz w:val="24"/>
          <w:szCs w:val="20"/>
          <w:highlight w:val="none"/>
          <w:lang w:val="zh-CN"/>
        </w:rPr>
      </w:pPr>
      <w:bookmarkStart w:id="51" w:name="_Toc513029205"/>
      <w:bookmarkStart w:id="52" w:name="_Toc20823277"/>
      <w:bookmarkStart w:id="53" w:name="_Toc16938521"/>
      <w:r>
        <w:rPr>
          <w:rFonts w:hint="eastAsia" w:eastAsia="Arial"/>
          <w:b/>
          <w:bCs/>
          <w:color w:val="auto"/>
          <w:sz w:val="24"/>
          <w:szCs w:val="20"/>
          <w:highlight w:val="none"/>
          <w:lang w:val="zh-CN"/>
        </w:rPr>
        <w:t>2、合格的投标人</w:t>
      </w:r>
      <w:bookmarkEnd w:id="51"/>
      <w:bookmarkEnd w:id="52"/>
      <w:bookmarkEnd w:id="53"/>
    </w:p>
    <w:p w14:paraId="5A2AF442">
      <w:pPr>
        <w:widowControl/>
        <w:spacing w:line="520" w:lineRule="exact"/>
        <w:ind w:firstLine="480"/>
        <w:rPr>
          <w:rFonts w:eastAsia="Arial"/>
          <w:color w:val="auto"/>
          <w:sz w:val="24"/>
          <w:szCs w:val="20"/>
          <w:highlight w:val="none"/>
        </w:rPr>
      </w:pPr>
      <w:r>
        <w:rPr>
          <w:rFonts w:hint="eastAsia" w:eastAsia="Arial"/>
          <w:color w:val="auto"/>
          <w:sz w:val="24"/>
          <w:szCs w:val="20"/>
          <w:highlight w:val="none"/>
        </w:rPr>
        <w:t>2.1满足招标公告中供应商的资格要求的规定。</w:t>
      </w:r>
    </w:p>
    <w:p w14:paraId="10DD098A">
      <w:pPr>
        <w:widowControl/>
        <w:spacing w:line="520" w:lineRule="exact"/>
        <w:ind w:firstLine="480"/>
        <w:rPr>
          <w:rFonts w:eastAsia="Arial"/>
          <w:color w:val="auto"/>
          <w:sz w:val="24"/>
          <w:szCs w:val="20"/>
          <w:highlight w:val="none"/>
        </w:rPr>
      </w:pPr>
      <w:r>
        <w:rPr>
          <w:rFonts w:hint="eastAsia" w:eastAsia="Arial"/>
          <w:color w:val="auto"/>
          <w:sz w:val="24"/>
          <w:szCs w:val="20"/>
          <w:highlight w:val="none"/>
        </w:rPr>
        <w:t>2.2满足本文件实质性要求和条件的规定。</w:t>
      </w:r>
    </w:p>
    <w:p w14:paraId="2C1971CE">
      <w:pPr>
        <w:widowControl/>
        <w:spacing w:line="520" w:lineRule="exact"/>
        <w:ind w:firstLine="480"/>
        <w:rPr>
          <w:rFonts w:eastAsia="Arial"/>
          <w:b/>
          <w:bCs/>
          <w:color w:val="auto"/>
          <w:sz w:val="24"/>
          <w:szCs w:val="20"/>
          <w:highlight w:val="none"/>
          <w:lang w:val="zh-CN"/>
        </w:rPr>
      </w:pPr>
      <w:bookmarkStart w:id="54" w:name="_Toc20823278"/>
      <w:bookmarkStart w:id="55" w:name="_Toc513029206"/>
      <w:bookmarkStart w:id="56" w:name="_Toc16938522"/>
      <w:r>
        <w:rPr>
          <w:rFonts w:hint="eastAsia" w:eastAsia="Arial"/>
          <w:b/>
          <w:bCs/>
          <w:color w:val="auto"/>
          <w:sz w:val="24"/>
          <w:szCs w:val="20"/>
          <w:highlight w:val="none"/>
          <w:lang w:val="zh-CN"/>
        </w:rPr>
        <w:t>3、适用法律</w:t>
      </w:r>
      <w:bookmarkEnd w:id="54"/>
      <w:bookmarkEnd w:id="55"/>
      <w:bookmarkEnd w:id="56"/>
    </w:p>
    <w:p w14:paraId="19D3BE5C">
      <w:pPr>
        <w:widowControl/>
        <w:spacing w:line="520" w:lineRule="exact"/>
        <w:ind w:firstLine="480"/>
        <w:rPr>
          <w:rFonts w:hint="eastAsia" w:eastAsia="Arial"/>
          <w:color w:val="auto"/>
          <w:sz w:val="24"/>
          <w:szCs w:val="20"/>
          <w:highlight w:val="none"/>
        </w:rPr>
      </w:pPr>
      <w:r>
        <w:rPr>
          <w:rFonts w:hint="eastAsia" w:eastAsia="Arial"/>
          <w:color w:val="auto"/>
          <w:sz w:val="24"/>
          <w:szCs w:val="20"/>
          <w:highlight w:val="none"/>
        </w:rPr>
        <w:t>3.1本次招标及由此产生的合同受中华人民共和国有关的法律法规制约和保护。</w:t>
      </w:r>
    </w:p>
    <w:p w14:paraId="33F6F583">
      <w:pPr>
        <w:widowControl/>
        <w:spacing w:line="520" w:lineRule="exact"/>
        <w:ind w:firstLine="480"/>
        <w:rPr>
          <w:rFonts w:hint="eastAsia" w:eastAsia="Arial"/>
          <w:color w:val="auto"/>
          <w:sz w:val="24"/>
          <w:szCs w:val="20"/>
          <w:highlight w:val="none"/>
        </w:rPr>
      </w:pPr>
      <w:r>
        <w:rPr>
          <w:rFonts w:hint="eastAsia" w:eastAsia="Arial"/>
          <w:color w:val="auto"/>
          <w:sz w:val="24"/>
          <w:szCs w:val="20"/>
          <w:highlight w:val="none"/>
        </w:rPr>
        <w:t>3.2 在本项目政府采购活动过程中，如果所执行的标准有更新的，按照最新标准执行。</w:t>
      </w:r>
    </w:p>
    <w:p w14:paraId="6705903C">
      <w:pPr>
        <w:widowControl/>
        <w:spacing w:line="520" w:lineRule="exact"/>
        <w:ind w:firstLine="480"/>
        <w:rPr>
          <w:rFonts w:eastAsia="Arial"/>
          <w:b/>
          <w:bCs/>
          <w:color w:val="auto"/>
          <w:sz w:val="24"/>
          <w:szCs w:val="20"/>
          <w:highlight w:val="none"/>
          <w:lang w:val="zh-CN"/>
        </w:rPr>
      </w:pPr>
      <w:bookmarkStart w:id="57" w:name="_Toc16938523"/>
      <w:bookmarkStart w:id="58" w:name="_Toc513029207"/>
      <w:bookmarkStart w:id="59" w:name="_Toc462564067"/>
      <w:bookmarkStart w:id="60" w:name="_Toc20823279"/>
      <w:r>
        <w:rPr>
          <w:rFonts w:hint="eastAsia" w:eastAsia="Arial"/>
          <w:b/>
          <w:bCs/>
          <w:color w:val="auto"/>
          <w:sz w:val="24"/>
          <w:szCs w:val="20"/>
          <w:highlight w:val="none"/>
          <w:lang w:val="zh-CN"/>
        </w:rPr>
        <w:t>4、投标费用</w:t>
      </w:r>
      <w:bookmarkEnd w:id="57"/>
      <w:bookmarkEnd w:id="58"/>
      <w:bookmarkEnd w:id="59"/>
      <w:bookmarkEnd w:id="60"/>
    </w:p>
    <w:p w14:paraId="1F685CEE">
      <w:pPr>
        <w:widowControl/>
        <w:spacing w:line="520" w:lineRule="exact"/>
        <w:ind w:firstLine="480"/>
        <w:rPr>
          <w:rFonts w:eastAsia="Arial"/>
          <w:color w:val="auto"/>
          <w:sz w:val="24"/>
          <w:szCs w:val="20"/>
          <w:highlight w:val="none"/>
        </w:rPr>
      </w:pPr>
      <w:r>
        <w:rPr>
          <w:rFonts w:hint="eastAsia" w:eastAsia="Arial"/>
          <w:color w:val="auto"/>
          <w:sz w:val="24"/>
          <w:szCs w:val="20"/>
          <w:highlight w:val="none"/>
        </w:rPr>
        <w:t>4.1投标人应自行承担所有与参加投标有关的费用，无论投标过程中的做法和结果如何，</w:t>
      </w:r>
      <w:r>
        <w:rPr>
          <w:rFonts w:hint="eastAsia"/>
          <w:color w:val="auto"/>
          <w:sz w:val="24"/>
          <w:szCs w:val="20"/>
          <w:highlight w:val="none"/>
          <w:lang w:val="en-US" w:eastAsia="zh-CN"/>
        </w:rPr>
        <w:t>采购代理</w:t>
      </w:r>
      <w:r>
        <w:rPr>
          <w:rFonts w:hint="eastAsia" w:eastAsia="Arial"/>
          <w:color w:val="auto"/>
          <w:sz w:val="24"/>
          <w:szCs w:val="20"/>
          <w:highlight w:val="none"/>
        </w:rPr>
        <w:t>在任何情况下均无义务和责任承担这些费用。</w:t>
      </w:r>
    </w:p>
    <w:p w14:paraId="554B4F3F">
      <w:pPr>
        <w:widowControl/>
        <w:spacing w:line="520" w:lineRule="exact"/>
        <w:ind w:firstLine="480"/>
        <w:rPr>
          <w:rFonts w:eastAsia="Arial"/>
          <w:color w:val="auto"/>
          <w:sz w:val="24"/>
          <w:szCs w:val="20"/>
          <w:highlight w:val="none"/>
        </w:rPr>
      </w:pPr>
      <w:r>
        <w:rPr>
          <w:rFonts w:hint="eastAsia" w:eastAsia="Arial"/>
          <w:color w:val="auto"/>
          <w:sz w:val="24"/>
          <w:szCs w:val="20"/>
          <w:highlight w:val="none"/>
        </w:rPr>
        <w:t>4.2本次招标</w:t>
      </w:r>
      <w:r>
        <w:rPr>
          <w:rFonts w:hint="eastAsia"/>
          <w:color w:val="auto"/>
          <w:sz w:val="24"/>
          <w:szCs w:val="20"/>
          <w:highlight w:val="none"/>
          <w:lang w:eastAsia="zh-CN"/>
        </w:rPr>
        <w:t>采购代理</w:t>
      </w:r>
      <w:r>
        <w:rPr>
          <w:rFonts w:hint="eastAsia" w:eastAsia="Arial"/>
          <w:color w:val="auto"/>
          <w:sz w:val="24"/>
          <w:szCs w:val="20"/>
          <w:highlight w:val="none"/>
        </w:rPr>
        <w:t>和采购人不收取标书工本费。</w:t>
      </w:r>
    </w:p>
    <w:p w14:paraId="206B1996">
      <w:pPr>
        <w:widowControl/>
        <w:spacing w:line="520" w:lineRule="exact"/>
        <w:ind w:firstLine="480"/>
        <w:rPr>
          <w:rFonts w:eastAsia="Arial"/>
          <w:b/>
          <w:bCs/>
          <w:color w:val="auto"/>
          <w:sz w:val="24"/>
          <w:szCs w:val="20"/>
          <w:highlight w:val="none"/>
          <w:lang w:val="zh-CN"/>
        </w:rPr>
      </w:pPr>
      <w:r>
        <w:rPr>
          <w:rFonts w:hint="eastAsia" w:eastAsia="Arial"/>
          <w:b/>
          <w:bCs/>
          <w:color w:val="auto"/>
          <w:sz w:val="24"/>
          <w:szCs w:val="20"/>
          <w:highlight w:val="none"/>
          <w:lang w:val="zh-CN"/>
        </w:rPr>
        <w:t>5、招标文件的约束力</w:t>
      </w:r>
    </w:p>
    <w:p w14:paraId="07B912B3">
      <w:pPr>
        <w:widowControl/>
        <w:spacing w:line="520" w:lineRule="exact"/>
        <w:ind w:firstLine="480"/>
        <w:rPr>
          <w:rFonts w:eastAsia="Arial"/>
          <w:color w:val="auto"/>
          <w:sz w:val="24"/>
          <w:szCs w:val="20"/>
          <w:highlight w:val="none"/>
        </w:rPr>
      </w:pPr>
      <w:r>
        <w:rPr>
          <w:rFonts w:hint="eastAsia" w:eastAsia="Arial"/>
          <w:color w:val="auto"/>
          <w:sz w:val="24"/>
          <w:szCs w:val="20"/>
          <w:highlight w:val="none"/>
        </w:rPr>
        <w:t>5.1投标人一旦参加本项目采购活动，即被认为接受了本招标文件的规定和约束。</w:t>
      </w:r>
    </w:p>
    <w:p w14:paraId="35D26365">
      <w:pPr>
        <w:widowControl/>
        <w:spacing w:line="520" w:lineRule="exact"/>
        <w:ind w:firstLine="480"/>
        <w:rPr>
          <w:rFonts w:eastAsia="Arial"/>
          <w:b/>
          <w:bCs/>
          <w:color w:val="auto"/>
          <w:sz w:val="24"/>
          <w:szCs w:val="20"/>
          <w:highlight w:val="none"/>
          <w:lang w:val="zh-CN"/>
        </w:rPr>
      </w:pPr>
      <w:bookmarkStart w:id="61" w:name="_Toc20823281"/>
      <w:bookmarkStart w:id="62" w:name="_Toc16938525"/>
      <w:bookmarkStart w:id="63" w:name="_Toc120614215"/>
      <w:r>
        <w:rPr>
          <w:rFonts w:hint="eastAsia" w:eastAsia="Arial"/>
          <w:b/>
          <w:bCs/>
          <w:color w:val="auto"/>
          <w:sz w:val="24"/>
          <w:szCs w:val="20"/>
          <w:highlight w:val="none"/>
          <w:lang w:val="zh-CN"/>
        </w:rPr>
        <w:t>二、招标文件</w:t>
      </w:r>
      <w:bookmarkEnd w:id="61"/>
      <w:bookmarkEnd w:id="62"/>
      <w:bookmarkEnd w:id="63"/>
    </w:p>
    <w:p w14:paraId="23E54FBA">
      <w:pPr>
        <w:widowControl/>
        <w:spacing w:line="520" w:lineRule="exact"/>
        <w:ind w:firstLine="480"/>
        <w:rPr>
          <w:rFonts w:eastAsia="Arial"/>
          <w:b/>
          <w:bCs/>
          <w:color w:val="auto"/>
          <w:sz w:val="24"/>
          <w:szCs w:val="20"/>
          <w:highlight w:val="none"/>
          <w:lang w:val="zh-CN"/>
        </w:rPr>
      </w:pPr>
      <w:bookmarkStart w:id="64" w:name="_Toc16938526"/>
      <w:bookmarkStart w:id="65" w:name="_Toc20823282"/>
      <w:bookmarkStart w:id="66" w:name="_Toc513029210"/>
      <w:r>
        <w:rPr>
          <w:rFonts w:hint="eastAsia" w:eastAsia="Arial"/>
          <w:b/>
          <w:bCs/>
          <w:color w:val="auto"/>
          <w:sz w:val="24"/>
          <w:szCs w:val="20"/>
          <w:highlight w:val="none"/>
          <w:lang w:val="zh-CN"/>
        </w:rPr>
        <w:t>6、招标文件构成</w:t>
      </w:r>
      <w:bookmarkEnd w:id="64"/>
      <w:bookmarkEnd w:id="65"/>
      <w:bookmarkEnd w:id="66"/>
    </w:p>
    <w:p w14:paraId="72E8939D">
      <w:pPr>
        <w:widowControl/>
        <w:spacing w:line="520" w:lineRule="exact"/>
        <w:ind w:firstLine="480"/>
        <w:rPr>
          <w:rFonts w:eastAsia="Arial"/>
          <w:color w:val="auto"/>
          <w:sz w:val="24"/>
          <w:szCs w:val="20"/>
          <w:highlight w:val="none"/>
        </w:rPr>
      </w:pPr>
      <w:r>
        <w:rPr>
          <w:rFonts w:hint="eastAsia" w:eastAsia="Arial"/>
          <w:color w:val="auto"/>
          <w:sz w:val="24"/>
          <w:szCs w:val="20"/>
          <w:highlight w:val="none"/>
        </w:rPr>
        <w:t>6.1 招标文件由以下部分组成：</w:t>
      </w:r>
    </w:p>
    <w:p w14:paraId="39A58299">
      <w:pPr>
        <w:widowControl/>
        <w:spacing w:line="520" w:lineRule="exact"/>
        <w:ind w:firstLine="480"/>
        <w:rPr>
          <w:rFonts w:eastAsia="Arial"/>
          <w:color w:val="auto"/>
          <w:sz w:val="24"/>
          <w:szCs w:val="20"/>
          <w:highlight w:val="none"/>
        </w:rPr>
      </w:pPr>
      <w:r>
        <w:rPr>
          <w:rFonts w:hint="eastAsia" w:eastAsia="Arial"/>
          <w:color w:val="auto"/>
          <w:sz w:val="24"/>
          <w:szCs w:val="20"/>
          <w:highlight w:val="none"/>
        </w:rPr>
        <w:t>（1）招标公告</w:t>
      </w:r>
    </w:p>
    <w:p w14:paraId="1FF47413">
      <w:pPr>
        <w:widowControl/>
        <w:spacing w:line="520" w:lineRule="exact"/>
        <w:ind w:firstLine="480"/>
        <w:rPr>
          <w:rFonts w:eastAsia="Arial"/>
          <w:color w:val="auto"/>
          <w:sz w:val="24"/>
          <w:szCs w:val="20"/>
          <w:highlight w:val="none"/>
        </w:rPr>
      </w:pPr>
      <w:r>
        <w:rPr>
          <w:rFonts w:hint="eastAsia" w:eastAsia="Arial"/>
          <w:color w:val="auto"/>
          <w:sz w:val="24"/>
          <w:szCs w:val="20"/>
          <w:highlight w:val="none"/>
        </w:rPr>
        <w:t>（2）投标人须知</w:t>
      </w:r>
    </w:p>
    <w:p w14:paraId="7581445D">
      <w:pPr>
        <w:widowControl/>
        <w:spacing w:line="520" w:lineRule="exact"/>
        <w:ind w:firstLine="480"/>
        <w:rPr>
          <w:rFonts w:eastAsia="Arial"/>
          <w:color w:val="auto"/>
          <w:sz w:val="24"/>
          <w:szCs w:val="20"/>
          <w:highlight w:val="none"/>
        </w:rPr>
      </w:pPr>
      <w:r>
        <w:rPr>
          <w:rFonts w:hint="eastAsia" w:eastAsia="Arial"/>
          <w:color w:val="auto"/>
          <w:sz w:val="24"/>
          <w:szCs w:val="20"/>
          <w:highlight w:val="none"/>
        </w:rPr>
        <w:t>（3）合同文本</w:t>
      </w:r>
    </w:p>
    <w:p w14:paraId="2700D3A1">
      <w:pPr>
        <w:widowControl/>
        <w:spacing w:line="520" w:lineRule="exact"/>
        <w:ind w:firstLine="480"/>
        <w:rPr>
          <w:rFonts w:eastAsia="Arial"/>
          <w:color w:val="auto"/>
          <w:sz w:val="24"/>
          <w:szCs w:val="20"/>
          <w:highlight w:val="none"/>
        </w:rPr>
      </w:pPr>
      <w:r>
        <w:rPr>
          <w:rFonts w:hint="eastAsia" w:eastAsia="Arial"/>
          <w:color w:val="auto"/>
          <w:sz w:val="24"/>
          <w:szCs w:val="20"/>
          <w:highlight w:val="none"/>
        </w:rPr>
        <w:t>（4）采购需求</w:t>
      </w:r>
    </w:p>
    <w:p w14:paraId="155B2760">
      <w:pPr>
        <w:widowControl/>
        <w:spacing w:line="520" w:lineRule="exact"/>
        <w:ind w:firstLine="480"/>
        <w:rPr>
          <w:rFonts w:eastAsia="Arial"/>
          <w:color w:val="auto"/>
          <w:sz w:val="24"/>
          <w:szCs w:val="20"/>
          <w:highlight w:val="none"/>
        </w:rPr>
      </w:pPr>
      <w:r>
        <w:rPr>
          <w:rFonts w:hint="eastAsia" w:eastAsia="Arial"/>
          <w:color w:val="auto"/>
          <w:sz w:val="24"/>
          <w:szCs w:val="20"/>
          <w:highlight w:val="none"/>
        </w:rPr>
        <w:t>（5）评标方法与评标标准</w:t>
      </w:r>
    </w:p>
    <w:p w14:paraId="3B7AA97C">
      <w:pPr>
        <w:widowControl/>
        <w:spacing w:line="520" w:lineRule="exact"/>
        <w:ind w:firstLine="480"/>
        <w:rPr>
          <w:rFonts w:eastAsia="Arial"/>
          <w:color w:val="auto"/>
          <w:sz w:val="24"/>
          <w:szCs w:val="20"/>
          <w:highlight w:val="none"/>
        </w:rPr>
      </w:pPr>
      <w:r>
        <w:rPr>
          <w:rFonts w:hint="eastAsia" w:eastAsia="Arial"/>
          <w:color w:val="auto"/>
          <w:sz w:val="24"/>
          <w:szCs w:val="20"/>
          <w:highlight w:val="none"/>
        </w:rPr>
        <w:t>（6）投标文件格式</w:t>
      </w:r>
    </w:p>
    <w:p w14:paraId="2FF03E61">
      <w:pPr>
        <w:widowControl/>
        <w:spacing w:line="520" w:lineRule="exact"/>
        <w:ind w:firstLine="480"/>
        <w:rPr>
          <w:rFonts w:eastAsia="Arial"/>
          <w:color w:val="auto"/>
          <w:sz w:val="24"/>
          <w:szCs w:val="20"/>
          <w:highlight w:val="none"/>
        </w:rPr>
      </w:pPr>
      <w:r>
        <w:rPr>
          <w:rFonts w:hint="eastAsia" w:eastAsia="Arial"/>
          <w:color w:val="auto"/>
          <w:sz w:val="24"/>
          <w:szCs w:val="20"/>
          <w:highlight w:val="none"/>
        </w:rPr>
        <w:t>请仔细检查招标文件是否齐全，如有缺漏请立即与</w:t>
      </w:r>
      <w:r>
        <w:rPr>
          <w:rFonts w:hint="eastAsia"/>
          <w:color w:val="auto"/>
          <w:sz w:val="24"/>
          <w:szCs w:val="20"/>
          <w:highlight w:val="none"/>
          <w:lang w:eastAsia="zh-CN"/>
        </w:rPr>
        <w:t>采购代理</w:t>
      </w:r>
      <w:r>
        <w:rPr>
          <w:rFonts w:hint="eastAsia" w:eastAsia="Arial"/>
          <w:color w:val="auto"/>
          <w:sz w:val="24"/>
          <w:szCs w:val="20"/>
          <w:highlight w:val="none"/>
        </w:rPr>
        <w:t>联系解决。</w:t>
      </w:r>
    </w:p>
    <w:p w14:paraId="23661470">
      <w:pPr>
        <w:widowControl/>
        <w:spacing w:line="520" w:lineRule="exact"/>
        <w:ind w:firstLine="480"/>
        <w:rPr>
          <w:rFonts w:eastAsia="Arial"/>
          <w:color w:val="auto"/>
          <w:sz w:val="24"/>
          <w:szCs w:val="20"/>
          <w:highlight w:val="none"/>
        </w:rPr>
      </w:pPr>
      <w:r>
        <w:rPr>
          <w:rFonts w:hint="eastAsia" w:eastAsia="Arial"/>
          <w:color w:val="auto"/>
          <w:sz w:val="24"/>
          <w:szCs w:val="20"/>
          <w:highlight w:val="none"/>
        </w:rPr>
        <w:t>6.2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p>
    <w:p w14:paraId="2D2CE396">
      <w:pPr>
        <w:widowControl/>
        <w:spacing w:line="520" w:lineRule="exact"/>
        <w:ind w:firstLine="480"/>
        <w:rPr>
          <w:rFonts w:eastAsia="Arial"/>
          <w:b/>
          <w:bCs/>
          <w:color w:val="auto"/>
          <w:sz w:val="24"/>
          <w:szCs w:val="20"/>
          <w:highlight w:val="none"/>
          <w:lang w:val="zh-CN"/>
        </w:rPr>
      </w:pPr>
      <w:r>
        <w:rPr>
          <w:rFonts w:hint="eastAsia" w:eastAsia="Arial"/>
          <w:b/>
          <w:bCs/>
          <w:color w:val="auto"/>
          <w:sz w:val="24"/>
          <w:szCs w:val="20"/>
          <w:highlight w:val="none"/>
          <w:lang w:val="zh-CN"/>
        </w:rPr>
        <w:t>7、招标文件的澄清</w:t>
      </w:r>
    </w:p>
    <w:p w14:paraId="5CEEA1DA">
      <w:pPr>
        <w:widowControl/>
        <w:spacing w:line="520" w:lineRule="exact"/>
        <w:ind w:firstLine="480"/>
        <w:rPr>
          <w:rFonts w:eastAsia="Arial"/>
          <w:color w:val="auto"/>
          <w:sz w:val="24"/>
          <w:szCs w:val="20"/>
          <w:highlight w:val="none"/>
        </w:rPr>
      </w:pPr>
      <w:r>
        <w:rPr>
          <w:rFonts w:hint="eastAsia" w:eastAsia="Arial"/>
          <w:color w:val="auto"/>
          <w:sz w:val="24"/>
          <w:szCs w:val="20"/>
          <w:highlight w:val="none"/>
        </w:rPr>
        <w:t>7.1任何要求对招标文件进行澄清的投标人，应在投标截止期</w:t>
      </w:r>
      <w:r>
        <w:rPr>
          <w:rFonts w:hint="eastAsia" w:eastAsia="Arial"/>
          <w:b/>
          <w:bCs/>
          <w:color w:val="auto"/>
          <w:sz w:val="24"/>
          <w:szCs w:val="20"/>
          <w:highlight w:val="none"/>
        </w:rPr>
        <w:t>十日</w:t>
      </w:r>
      <w:r>
        <w:rPr>
          <w:rFonts w:hint="eastAsia" w:eastAsia="Arial"/>
          <w:color w:val="auto"/>
          <w:sz w:val="24"/>
          <w:szCs w:val="20"/>
          <w:highlight w:val="none"/>
        </w:rPr>
        <w:t>前按招标公告中的通讯地址，以书面形式通知</w:t>
      </w:r>
      <w:r>
        <w:rPr>
          <w:rFonts w:hint="eastAsia"/>
          <w:color w:val="auto"/>
          <w:sz w:val="24"/>
          <w:szCs w:val="20"/>
          <w:highlight w:val="none"/>
          <w:lang w:eastAsia="zh-CN"/>
        </w:rPr>
        <w:t>采购代理</w:t>
      </w:r>
      <w:r>
        <w:rPr>
          <w:rFonts w:hint="eastAsia" w:eastAsia="Arial"/>
          <w:color w:val="auto"/>
          <w:sz w:val="24"/>
          <w:szCs w:val="20"/>
          <w:highlight w:val="none"/>
        </w:rPr>
        <w:t>。</w:t>
      </w:r>
    </w:p>
    <w:p w14:paraId="4B74D8F5">
      <w:pPr>
        <w:widowControl/>
        <w:spacing w:line="520" w:lineRule="exact"/>
        <w:ind w:firstLine="480"/>
        <w:rPr>
          <w:rFonts w:eastAsia="Arial"/>
          <w:b/>
          <w:bCs/>
          <w:color w:val="auto"/>
          <w:sz w:val="24"/>
          <w:szCs w:val="20"/>
          <w:highlight w:val="none"/>
          <w:lang w:val="zh-CN"/>
        </w:rPr>
      </w:pPr>
      <w:bookmarkStart w:id="67" w:name="_Toc16938528"/>
      <w:bookmarkStart w:id="68" w:name="_Toc513029212"/>
      <w:bookmarkStart w:id="69" w:name="_Toc462564071"/>
      <w:bookmarkStart w:id="70" w:name="_Toc20823284"/>
      <w:r>
        <w:rPr>
          <w:rFonts w:hint="eastAsia" w:eastAsia="Arial"/>
          <w:b/>
          <w:bCs/>
          <w:color w:val="auto"/>
          <w:sz w:val="24"/>
          <w:szCs w:val="20"/>
          <w:highlight w:val="none"/>
          <w:lang w:val="zh-CN"/>
        </w:rPr>
        <w:t>8、招标文件的修改</w:t>
      </w:r>
      <w:bookmarkEnd w:id="67"/>
      <w:bookmarkEnd w:id="68"/>
      <w:bookmarkEnd w:id="69"/>
      <w:bookmarkEnd w:id="70"/>
    </w:p>
    <w:p w14:paraId="73B9AEA0">
      <w:pPr>
        <w:widowControl/>
        <w:spacing w:line="520" w:lineRule="exact"/>
        <w:ind w:firstLine="480"/>
        <w:rPr>
          <w:rFonts w:eastAsia="Arial"/>
          <w:color w:val="auto"/>
          <w:sz w:val="24"/>
          <w:szCs w:val="20"/>
          <w:highlight w:val="none"/>
        </w:rPr>
      </w:pPr>
      <w:r>
        <w:rPr>
          <w:rFonts w:hint="eastAsia" w:eastAsia="Arial"/>
          <w:color w:val="auto"/>
          <w:sz w:val="24"/>
          <w:szCs w:val="20"/>
          <w:highlight w:val="none"/>
        </w:rPr>
        <w:t>8.1在投标截止时间前，</w:t>
      </w:r>
      <w:r>
        <w:rPr>
          <w:rFonts w:hint="eastAsia"/>
          <w:color w:val="auto"/>
          <w:sz w:val="24"/>
          <w:szCs w:val="20"/>
          <w:highlight w:val="none"/>
          <w:lang w:eastAsia="zh-CN"/>
        </w:rPr>
        <w:t>采购代理</w:t>
      </w:r>
      <w:r>
        <w:rPr>
          <w:rFonts w:hint="eastAsia" w:eastAsia="Arial"/>
          <w:color w:val="auto"/>
          <w:sz w:val="24"/>
          <w:szCs w:val="20"/>
          <w:highlight w:val="none"/>
        </w:rPr>
        <w:t>可以对招标文件进行修改。</w:t>
      </w:r>
    </w:p>
    <w:p w14:paraId="1F83A60B">
      <w:pPr>
        <w:widowControl/>
        <w:spacing w:line="520" w:lineRule="exact"/>
        <w:ind w:firstLine="480"/>
        <w:rPr>
          <w:rFonts w:eastAsia="Arial"/>
          <w:color w:val="auto"/>
          <w:sz w:val="24"/>
          <w:szCs w:val="20"/>
          <w:highlight w:val="none"/>
        </w:rPr>
      </w:pPr>
      <w:r>
        <w:rPr>
          <w:rFonts w:hint="eastAsia" w:eastAsia="Arial"/>
          <w:color w:val="auto"/>
          <w:sz w:val="24"/>
          <w:szCs w:val="20"/>
          <w:highlight w:val="none"/>
        </w:rPr>
        <w:t>8.2</w:t>
      </w:r>
      <w:r>
        <w:rPr>
          <w:rFonts w:hint="eastAsia"/>
          <w:color w:val="auto"/>
          <w:sz w:val="24"/>
          <w:szCs w:val="20"/>
          <w:highlight w:val="none"/>
          <w:lang w:eastAsia="zh-CN"/>
        </w:rPr>
        <w:t>采购代理</w:t>
      </w:r>
      <w:r>
        <w:rPr>
          <w:rFonts w:hint="eastAsia" w:eastAsia="Arial"/>
          <w:color w:val="auto"/>
          <w:sz w:val="24"/>
          <w:szCs w:val="20"/>
          <w:highlight w:val="none"/>
        </w:rPr>
        <w:t>有权按照法定的要求推迟投标截止日期和开标日期。</w:t>
      </w:r>
    </w:p>
    <w:p w14:paraId="75575323">
      <w:pPr>
        <w:widowControl/>
        <w:spacing w:line="520" w:lineRule="exact"/>
        <w:ind w:firstLine="480"/>
        <w:rPr>
          <w:rFonts w:eastAsia="Arial"/>
          <w:color w:val="auto"/>
          <w:sz w:val="24"/>
          <w:szCs w:val="20"/>
          <w:highlight w:val="none"/>
        </w:rPr>
      </w:pPr>
      <w:r>
        <w:rPr>
          <w:rFonts w:hint="eastAsia" w:eastAsia="Arial"/>
          <w:color w:val="auto"/>
          <w:sz w:val="24"/>
          <w:szCs w:val="20"/>
          <w:highlight w:val="none"/>
        </w:rPr>
        <w:t>8.3招标文件的修改将在</w:t>
      </w:r>
      <w:r>
        <w:rPr>
          <w:rFonts w:hint="eastAsia"/>
          <w:color w:val="auto"/>
          <w:sz w:val="24"/>
          <w:szCs w:val="20"/>
          <w:highlight w:val="none"/>
        </w:rPr>
        <w:t>“江苏政府采购网”</w:t>
      </w:r>
      <w:r>
        <w:rPr>
          <w:rFonts w:hint="eastAsia" w:eastAsia="Arial"/>
          <w:color w:val="auto"/>
          <w:sz w:val="24"/>
          <w:szCs w:val="20"/>
          <w:highlight w:val="none"/>
        </w:rPr>
        <w:t>公布，补充文件将作为招标文件的组成部分，并对投标人具有约束力。</w:t>
      </w:r>
    </w:p>
    <w:p w14:paraId="0171074D">
      <w:pPr>
        <w:widowControl/>
        <w:spacing w:line="520" w:lineRule="exact"/>
        <w:ind w:firstLine="480"/>
        <w:rPr>
          <w:rFonts w:eastAsia="Arial"/>
          <w:b/>
          <w:bCs/>
          <w:color w:val="auto"/>
          <w:sz w:val="24"/>
          <w:szCs w:val="20"/>
          <w:highlight w:val="none"/>
          <w:lang w:val="zh-CN"/>
        </w:rPr>
      </w:pPr>
      <w:bookmarkStart w:id="71" w:name="_Toc513029213"/>
      <w:bookmarkStart w:id="72" w:name="_Toc462564072"/>
      <w:bookmarkStart w:id="73" w:name="_Toc16938529"/>
      <w:bookmarkStart w:id="74" w:name="_Toc20823285"/>
      <w:bookmarkStart w:id="75" w:name="_Toc120614216"/>
      <w:r>
        <w:rPr>
          <w:rFonts w:hint="eastAsia" w:eastAsia="Arial"/>
          <w:b/>
          <w:bCs/>
          <w:color w:val="auto"/>
          <w:sz w:val="24"/>
          <w:szCs w:val="20"/>
          <w:highlight w:val="none"/>
          <w:lang w:val="zh-CN"/>
        </w:rPr>
        <w:t>三、投标文件的编制</w:t>
      </w:r>
      <w:bookmarkEnd w:id="71"/>
      <w:bookmarkEnd w:id="72"/>
      <w:bookmarkEnd w:id="73"/>
      <w:bookmarkEnd w:id="74"/>
      <w:bookmarkEnd w:id="75"/>
    </w:p>
    <w:p w14:paraId="4F4E4BA2">
      <w:pPr>
        <w:widowControl/>
        <w:spacing w:line="520" w:lineRule="exact"/>
        <w:ind w:firstLine="480"/>
        <w:rPr>
          <w:rFonts w:eastAsia="Arial"/>
          <w:b/>
          <w:bCs/>
          <w:color w:val="auto"/>
          <w:sz w:val="24"/>
          <w:szCs w:val="20"/>
          <w:highlight w:val="none"/>
          <w:lang w:val="zh-CN"/>
        </w:rPr>
      </w:pPr>
      <w:bookmarkStart w:id="76" w:name="_Toc462564073"/>
      <w:bookmarkStart w:id="77" w:name="_Toc16938530"/>
      <w:bookmarkStart w:id="78" w:name="_Toc513029214"/>
      <w:bookmarkStart w:id="79" w:name="_Toc20823286"/>
      <w:r>
        <w:rPr>
          <w:rFonts w:hint="eastAsia" w:eastAsia="Arial"/>
          <w:b/>
          <w:bCs/>
          <w:color w:val="auto"/>
          <w:sz w:val="24"/>
          <w:szCs w:val="20"/>
          <w:highlight w:val="none"/>
          <w:lang w:val="zh-CN"/>
        </w:rPr>
        <w:t>9、投标文件的语言及度量衡单位</w:t>
      </w:r>
      <w:bookmarkEnd w:id="76"/>
      <w:bookmarkEnd w:id="77"/>
      <w:bookmarkEnd w:id="78"/>
      <w:bookmarkEnd w:id="79"/>
    </w:p>
    <w:p w14:paraId="7346FAB7">
      <w:pPr>
        <w:widowControl/>
        <w:spacing w:line="520" w:lineRule="exact"/>
        <w:ind w:firstLine="480"/>
        <w:rPr>
          <w:rFonts w:eastAsia="Arial"/>
          <w:color w:val="auto"/>
          <w:sz w:val="24"/>
          <w:szCs w:val="20"/>
          <w:highlight w:val="none"/>
        </w:rPr>
      </w:pPr>
      <w:r>
        <w:rPr>
          <w:rFonts w:hint="eastAsia" w:eastAsia="Arial"/>
          <w:color w:val="auto"/>
          <w:sz w:val="24"/>
          <w:szCs w:val="20"/>
          <w:highlight w:val="none"/>
        </w:rPr>
        <w:t>9.1投标人提交的投标文件以及投标人与</w:t>
      </w:r>
      <w:r>
        <w:rPr>
          <w:rFonts w:hint="eastAsia"/>
          <w:color w:val="auto"/>
          <w:sz w:val="24"/>
          <w:szCs w:val="20"/>
          <w:highlight w:val="none"/>
          <w:lang w:eastAsia="zh-CN"/>
        </w:rPr>
        <w:t>采购代理</w:t>
      </w:r>
      <w:r>
        <w:rPr>
          <w:rFonts w:hint="eastAsia" w:eastAsia="Arial"/>
          <w:color w:val="auto"/>
          <w:sz w:val="24"/>
          <w:szCs w:val="20"/>
          <w:highlight w:val="none"/>
        </w:rPr>
        <w:t>就有关投标的所有来往通知、函件和文件均应使用</w:t>
      </w:r>
      <w:r>
        <w:rPr>
          <w:rFonts w:hint="eastAsia" w:eastAsia="Arial"/>
          <w:b/>
          <w:bCs/>
          <w:color w:val="auto"/>
          <w:sz w:val="24"/>
          <w:szCs w:val="20"/>
          <w:highlight w:val="none"/>
        </w:rPr>
        <w:t>简体中文</w:t>
      </w:r>
      <w:r>
        <w:rPr>
          <w:rFonts w:hint="eastAsia" w:eastAsia="Arial"/>
          <w:color w:val="auto"/>
          <w:sz w:val="24"/>
          <w:szCs w:val="20"/>
          <w:highlight w:val="none"/>
        </w:rPr>
        <w:t>。</w:t>
      </w:r>
    </w:p>
    <w:p w14:paraId="196BFB55">
      <w:pPr>
        <w:widowControl/>
        <w:spacing w:line="520" w:lineRule="exact"/>
        <w:ind w:firstLine="480"/>
        <w:rPr>
          <w:rFonts w:eastAsia="Arial"/>
          <w:color w:val="auto"/>
          <w:sz w:val="24"/>
          <w:szCs w:val="20"/>
          <w:highlight w:val="none"/>
        </w:rPr>
      </w:pPr>
      <w:r>
        <w:rPr>
          <w:rFonts w:hint="eastAsia" w:eastAsia="Arial"/>
          <w:color w:val="auto"/>
          <w:sz w:val="24"/>
          <w:szCs w:val="20"/>
          <w:highlight w:val="none"/>
        </w:rPr>
        <w:t>9.2除技术性能另有规定外，投标文件所使用的度量衡单位，均须采用国家法定计量单位。</w:t>
      </w:r>
    </w:p>
    <w:p w14:paraId="47201164">
      <w:pPr>
        <w:widowControl/>
        <w:spacing w:line="520" w:lineRule="exact"/>
        <w:ind w:firstLine="480"/>
        <w:rPr>
          <w:rFonts w:eastAsia="Arial"/>
          <w:b/>
          <w:bCs/>
          <w:color w:val="auto"/>
          <w:sz w:val="24"/>
          <w:szCs w:val="20"/>
          <w:highlight w:val="none"/>
          <w:lang w:val="zh-CN"/>
        </w:rPr>
      </w:pPr>
      <w:bookmarkStart w:id="80" w:name="_Toc513029215"/>
      <w:bookmarkStart w:id="81" w:name="_Toc16938531"/>
      <w:bookmarkStart w:id="82" w:name="_Toc20823287"/>
      <w:bookmarkStart w:id="83" w:name="_Toc462564074"/>
      <w:r>
        <w:rPr>
          <w:rFonts w:hint="eastAsia" w:eastAsia="Arial"/>
          <w:b/>
          <w:bCs/>
          <w:color w:val="auto"/>
          <w:sz w:val="24"/>
          <w:szCs w:val="20"/>
          <w:highlight w:val="none"/>
          <w:lang w:val="zh-CN"/>
        </w:rPr>
        <w:t>10、投标文件构成</w:t>
      </w:r>
      <w:bookmarkEnd w:id="80"/>
      <w:bookmarkEnd w:id="81"/>
      <w:bookmarkEnd w:id="82"/>
      <w:bookmarkEnd w:id="83"/>
    </w:p>
    <w:p w14:paraId="48408570">
      <w:pPr>
        <w:widowControl/>
        <w:spacing w:line="520" w:lineRule="exact"/>
        <w:ind w:firstLine="480"/>
        <w:rPr>
          <w:rFonts w:eastAsia="Arial"/>
          <w:color w:val="auto"/>
          <w:sz w:val="24"/>
          <w:szCs w:val="20"/>
          <w:highlight w:val="none"/>
        </w:rPr>
      </w:pPr>
      <w:r>
        <w:rPr>
          <w:rFonts w:hint="eastAsia" w:eastAsia="Arial"/>
          <w:color w:val="auto"/>
          <w:sz w:val="24"/>
          <w:szCs w:val="20"/>
          <w:highlight w:val="none"/>
        </w:rPr>
        <w:t>10.1投标人编写的投标文件应包括资格证明文件、符合性证明文件、投标分项报价表、技术要求响应及偏离表、商务要求响应及偏离表、其他证明文件、投标函、开标一览表等部分。</w:t>
      </w:r>
    </w:p>
    <w:p w14:paraId="033F1ACC">
      <w:pPr>
        <w:widowControl/>
        <w:spacing w:line="520" w:lineRule="exact"/>
        <w:ind w:firstLine="480"/>
        <w:rPr>
          <w:rFonts w:eastAsia="Arial"/>
          <w:color w:val="auto"/>
          <w:sz w:val="24"/>
          <w:szCs w:val="20"/>
          <w:highlight w:val="none"/>
        </w:rPr>
      </w:pPr>
      <w:bookmarkStart w:id="84" w:name="_Toc14577354"/>
      <w:bookmarkStart w:id="85" w:name="_Toc49090509"/>
      <w:bookmarkStart w:id="86" w:name="_Toc513029219"/>
      <w:bookmarkStart w:id="87" w:name="_Toc513029216"/>
      <w:bookmarkStart w:id="88" w:name="_Toc14577357"/>
      <w:bookmarkStart w:id="89" w:name="_Toc49090507"/>
      <w:r>
        <w:rPr>
          <w:rFonts w:hint="eastAsia" w:eastAsia="Arial"/>
          <w:color w:val="auto"/>
          <w:sz w:val="24"/>
          <w:szCs w:val="20"/>
          <w:highlight w:val="none"/>
        </w:rPr>
        <w:t>10.2如标书制作工具中格式和内容与</w:t>
      </w:r>
      <w:r>
        <w:rPr>
          <w:rFonts w:hint="eastAsia"/>
          <w:color w:val="auto"/>
          <w:sz w:val="24"/>
          <w:szCs w:val="20"/>
          <w:highlight w:val="none"/>
        </w:rPr>
        <w:t>“江苏政府采购网”</w:t>
      </w:r>
      <w:r>
        <w:rPr>
          <w:rFonts w:hint="eastAsia" w:eastAsia="Arial"/>
          <w:color w:val="auto"/>
          <w:sz w:val="24"/>
          <w:szCs w:val="20"/>
          <w:highlight w:val="none"/>
        </w:rPr>
        <w:t>发布的招标文件不一致，请以</w:t>
      </w:r>
      <w:r>
        <w:rPr>
          <w:rFonts w:hint="eastAsia"/>
          <w:color w:val="auto"/>
          <w:sz w:val="24"/>
          <w:szCs w:val="20"/>
          <w:highlight w:val="none"/>
        </w:rPr>
        <w:t>“江苏政府采购网”</w:t>
      </w:r>
      <w:r>
        <w:rPr>
          <w:rFonts w:hint="eastAsia" w:eastAsia="Arial"/>
          <w:color w:val="auto"/>
          <w:sz w:val="24"/>
          <w:szCs w:val="20"/>
          <w:highlight w:val="none"/>
        </w:rPr>
        <w:t>发布的招标文件为准。</w:t>
      </w:r>
    </w:p>
    <w:p w14:paraId="54061CD1">
      <w:pPr>
        <w:widowControl/>
        <w:spacing w:line="520" w:lineRule="exact"/>
        <w:ind w:firstLine="480"/>
        <w:rPr>
          <w:rFonts w:eastAsia="Arial"/>
          <w:b/>
          <w:bCs/>
          <w:color w:val="auto"/>
          <w:sz w:val="24"/>
          <w:szCs w:val="20"/>
          <w:highlight w:val="none"/>
          <w:lang w:val="zh-CN"/>
        </w:rPr>
      </w:pPr>
      <w:r>
        <w:rPr>
          <w:rFonts w:hint="eastAsia" w:eastAsia="Arial"/>
          <w:b/>
          <w:bCs/>
          <w:color w:val="auto"/>
          <w:sz w:val="24"/>
          <w:szCs w:val="20"/>
          <w:highlight w:val="none"/>
          <w:lang w:val="zh-CN"/>
        </w:rPr>
        <w:t>11、证明投标人及投标标的符合招标文件规定的文件</w:t>
      </w:r>
      <w:bookmarkEnd w:id="84"/>
      <w:bookmarkEnd w:id="85"/>
      <w:bookmarkEnd w:id="86"/>
      <w:bookmarkEnd w:id="87"/>
      <w:bookmarkEnd w:id="88"/>
      <w:bookmarkEnd w:id="89"/>
    </w:p>
    <w:p w14:paraId="2BDD3106">
      <w:pPr>
        <w:widowControl/>
        <w:spacing w:line="520" w:lineRule="exact"/>
        <w:ind w:firstLine="480"/>
        <w:rPr>
          <w:rFonts w:eastAsia="Arial"/>
          <w:color w:val="auto"/>
          <w:sz w:val="24"/>
          <w:szCs w:val="20"/>
          <w:highlight w:val="none"/>
        </w:rPr>
      </w:pPr>
      <w:bookmarkStart w:id="90" w:name="_Toc49090508"/>
      <w:bookmarkStart w:id="91" w:name="_Toc14577355"/>
      <w:r>
        <w:rPr>
          <w:rFonts w:hint="eastAsia" w:eastAsia="Arial"/>
          <w:color w:val="auto"/>
          <w:sz w:val="24"/>
          <w:szCs w:val="20"/>
          <w:highlight w:val="none"/>
        </w:rPr>
        <w:t>11.1投标人应按照法律、法规、规章和规范性文件以及招标文件要求提交证明文件，证明其及投标标的符合招标文件规定。</w:t>
      </w:r>
      <w:bookmarkEnd w:id="90"/>
      <w:bookmarkEnd w:id="91"/>
    </w:p>
    <w:p w14:paraId="19DACC39">
      <w:pPr>
        <w:widowControl/>
        <w:spacing w:line="520" w:lineRule="exact"/>
        <w:ind w:firstLine="480"/>
        <w:rPr>
          <w:rFonts w:eastAsia="Arial"/>
          <w:color w:val="auto"/>
          <w:sz w:val="24"/>
          <w:szCs w:val="20"/>
          <w:highlight w:val="none"/>
        </w:rPr>
      </w:pPr>
      <w:r>
        <w:rPr>
          <w:rFonts w:hint="eastAsia" w:eastAsia="Arial"/>
          <w:color w:val="auto"/>
          <w:sz w:val="24"/>
          <w:szCs w:val="20"/>
          <w:highlight w:val="none"/>
        </w:rPr>
        <w:t>11.2招标文件对证明文件无明确形式要求的，证明文件可以以文字资料、图纸和数据等形式提交。</w:t>
      </w:r>
    </w:p>
    <w:p w14:paraId="4A79C618">
      <w:pPr>
        <w:widowControl/>
        <w:spacing w:line="520" w:lineRule="exact"/>
        <w:ind w:firstLine="480"/>
        <w:rPr>
          <w:rFonts w:eastAsia="Arial"/>
          <w:b/>
          <w:bCs/>
          <w:color w:val="auto"/>
          <w:sz w:val="24"/>
          <w:szCs w:val="20"/>
          <w:highlight w:val="none"/>
          <w:lang w:val="zh-CN"/>
        </w:rPr>
      </w:pPr>
      <w:r>
        <w:rPr>
          <w:rFonts w:hint="eastAsia" w:eastAsia="Arial"/>
          <w:b/>
          <w:bCs/>
          <w:color w:val="auto"/>
          <w:sz w:val="24"/>
          <w:szCs w:val="20"/>
          <w:highlight w:val="none"/>
          <w:lang w:val="zh-CN"/>
        </w:rPr>
        <w:t>12、投标分项报价表</w:t>
      </w:r>
    </w:p>
    <w:p w14:paraId="2F6AFA45">
      <w:pPr>
        <w:widowControl/>
        <w:spacing w:line="520" w:lineRule="exact"/>
        <w:ind w:firstLine="480"/>
        <w:rPr>
          <w:rFonts w:eastAsia="Arial"/>
          <w:color w:val="auto"/>
          <w:sz w:val="24"/>
          <w:szCs w:val="20"/>
          <w:highlight w:val="none"/>
          <w:lang w:val="zh-CN"/>
        </w:rPr>
      </w:pPr>
      <w:r>
        <w:rPr>
          <w:rFonts w:hint="eastAsia" w:eastAsia="Arial"/>
          <w:color w:val="auto"/>
          <w:sz w:val="24"/>
          <w:szCs w:val="20"/>
          <w:highlight w:val="none"/>
          <w:lang w:val="zh-CN"/>
        </w:rPr>
        <w:t>12.1 投标人应按照招标文件规定格式填报投标分项报价表。</w:t>
      </w:r>
    </w:p>
    <w:p w14:paraId="1B2C9984">
      <w:pPr>
        <w:widowControl/>
        <w:spacing w:line="520" w:lineRule="exact"/>
        <w:ind w:firstLine="480"/>
        <w:rPr>
          <w:rFonts w:eastAsia="Arial"/>
          <w:color w:val="auto"/>
          <w:sz w:val="24"/>
          <w:szCs w:val="20"/>
          <w:highlight w:val="none"/>
          <w:lang w:val="zh-CN"/>
        </w:rPr>
      </w:pPr>
      <w:r>
        <w:rPr>
          <w:rFonts w:hint="eastAsia" w:eastAsia="Arial"/>
          <w:color w:val="auto"/>
          <w:sz w:val="24"/>
          <w:szCs w:val="20"/>
          <w:highlight w:val="none"/>
          <w:lang w:val="zh-CN"/>
        </w:rPr>
        <w:t>12.2投标货币。投标文件中的单价和总价无特殊规定的采用人民币报价，以元为单位标注。招标文件中另有规定的按规定执行。</w:t>
      </w:r>
    </w:p>
    <w:p w14:paraId="23623B7F">
      <w:pPr>
        <w:widowControl/>
        <w:spacing w:line="520" w:lineRule="exact"/>
        <w:ind w:firstLine="480"/>
        <w:rPr>
          <w:rFonts w:eastAsia="Arial"/>
          <w:b/>
          <w:bCs/>
          <w:color w:val="auto"/>
          <w:sz w:val="24"/>
          <w:szCs w:val="20"/>
          <w:highlight w:val="none"/>
          <w:lang w:val="zh-CN"/>
        </w:rPr>
      </w:pPr>
      <w:r>
        <w:rPr>
          <w:rFonts w:hint="eastAsia" w:eastAsia="Arial"/>
          <w:b/>
          <w:bCs/>
          <w:color w:val="auto"/>
          <w:sz w:val="24"/>
          <w:szCs w:val="20"/>
          <w:highlight w:val="none"/>
          <w:lang w:val="zh-CN"/>
        </w:rPr>
        <w:t>13、技术要求响应及偏离表、商务要求响应及偏离表</w:t>
      </w:r>
    </w:p>
    <w:p w14:paraId="42B3242A">
      <w:pPr>
        <w:widowControl/>
        <w:spacing w:line="520" w:lineRule="exact"/>
        <w:ind w:firstLine="480"/>
        <w:rPr>
          <w:rFonts w:eastAsia="Arial"/>
          <w:color w:val="auto"/>
          <w:sz w:val="24"/>
          <w:szCs w:val="20"/>
          <w:highlight w:val="none"/>
          <w:lang w:val="zh-CN"/>
        </w:rPr>
      </w:pPr>
      <w:r>
        <w:rPr>
          <w:rFonts w:hint="eastAsia" w:eastAsia="Arial"/>
          <w:color w:val="auto"/>
          <w:sz w:val="24"/>
          <w:szCs w:val="20"/>
          <w:highlight w:val="none"/>
          <w:lang w:val="zh-CN"/>
        </w:rPr>
        <w:t>13.1投标人需对招标文件中的技术要求与商务要求逐项作出响应或偏离，并说明原因。</w:t>
      </w:r>
    </w:p>
    <w:p w14:paraId="5FDCBA0A">
      <w:pPr>
        <w:widowControl/>
        <w:spacing w:line="520" w:lineRule="exact"/>
        <w:ind w:firstLine="480"/>
        <w:rPr>
          <w:rFonts w:eastAsia="Arial"/>
          <w:color w:val="auto"/>
          <w:sz w:val="24"/>
          <w:szCs w:val="20"/>
          <w:highlight w:val="none"/>
          <w:lang w:val="zh-CN"/>
        </w:rPr>
      </w:pPr>
      <w:r>
        <w:rPr>
          <w:rFonts w:hint="eastAsia" w:eastAsia="Arial"/>
          <w:color w:val="auto"/>
          <w:sz w:val="24"/>
          <w:szCs w:val="20"/>
          <w:highlight w:val="none"/>
          <w:lang w:val="zh-CN"/>
        </w:rPr>
        <w:t>13.2投标人可在投标文件中提供认为需要的其他技术文件或说明。</w:t>
      </w:r>
    </w:p>
    <w:p w14:paraId="79F8779F">
      <w:pPr>
        <w:widowControl/>
        <w:spacing w:line="520" w:lineRule="exact"/>
        <w:ind w:firstLine="480"/>
        <w:rPr>
          <w:rFonts w:hint="eastAsia" w:eastAsia="Arial"/>
          <w:b w:val="0"/>
          <w:bCs w:val="0"/>
          <w:color w:val="auto"/>
          <w:sz w:val="24"/>
          <w:szCs w:val="20"/>
          <w:highlight w:val="none"/>
          <w:lang w:val="zh-CN"/>
        </w:rPr>
      </w:pPr>
      <w:r>
        <w:rPr>
          <w:rFonts w:hint="eastAsia" w:eastAsia="Arial"/>
          <w:b w:val="0"/>
          <w:bCs w:val="0"/>
          <w:color w:val="auto"/>
          <w:sz w:val="24"/>
          <w:szCs w:val="20"/>
          <w:highlight w:val="none"/>
          <w:lang w:val="zh-CN"/>
        </w:rPr>
        <w:t>14、服务承诺、培训计划、人员安排及其他</w:t>
      </w:r>
    </w:p>
    <w:p w14:paraId="69C1F6C0">
      <w:pPr>
        <w:widowControl/>
        <w:spacing w:line="520" w:lineRule="exact"/>
        <w:ind w:firstLine="480"/>
        <w:rPr>
          <w:rFonts w:hint="eastAsia" w:eastAsia="Arial"/>
          <w:b w:val="0"/>
          <w:bCs w:val="0"/>
          <w:color w:val="auto"/>
          <w:sz w:val="24"/>
          <w:szCs w:val="20"/>
          <w:highlight w:val="none"/>
          <w:lang w:val="zh-CN"/>
        </w:rPr>
      </w:pPr>
      <w:r>
        <w:rPr>
          <w:rFonts w:hint="eastAsia" w:eastAsia="Arial"/>
          <w:b w:val="0"/>
          <w:bCs w:val="0"/>
          <w:color w:val="auto"/>
          <w:sz w:val="24"/>
          <w:szCs w:val="20"/>
          <w:highlight w:val="none"/>
          <w:lang w:val="zh-CN"/>
        </w:rPr>
        <w:t>14.1 投标人需根据招标文件要求提供有关售后服务的管理制度，售后服务机构的分布情况，售后服务人员的数量、素质、技术水平及售后服务的反应能力等。</w:t>
      </w:r>
    </w:p>
    <w:p w14:paraId="37217ABE">
      <w:pPr>
        <w:widowControl/>
        <w:spacing w:line="520" w:lineRule="exact"/>
        <w:ind w:firstLine="480"/>
        <w:rPr>
          <w:rFonts w:hint="eastAsia" w:eastAsia="Arial"/>
          <w:b w:val="0"/>
          <w:bCs w:val="0"/>
          <w:color w:val="auto"/>
          <w:sz w:val="24"/>
          <w:szCs w:val="20"/>
          <w:highlight w:val="none"/>
          <w:lang w:val="zh-CN"/>
        </w:rPr>
      </w:pPr>
      <w:r>
        <w:rPr>
          <w:rFonts w:hint="eastAsia" w:eastAsia="Arial"/>
          <w:b w:val="0"/>
          <w:bCs w:val="0"/>
          <w:color w:val="auto"/>
          <w:sz w:val="24"/>
          <w:szCs w:val="20"/>
          <w:highlight w:val="none"/>
          <w:lang w:val="zh-CN"/>
        </w:rPr>
        <w:t>14.2 投标人需根据招标文件要求提供培训计划。</w:t>
      </w:r>
    </w:p>
    <w:p w14:paraId="2C4434C0">
      <w:pPr>
        <w:widowControl/>
        <w:spacing w:line="520" w:lineRule="exact"/>
        <w:ind w:firstLine="480"/>
        <w:rPr>
          <w:rFonts w:hint="eastAsia" w:eastAsia="Arial"/>
          <w:b w:val="0"/>
          <w:bCs w:val="0"/>
          <w:color w:val="auto"/>
          <w:sz w:val="24"/>
          <w:szCs w:val="20"/>
          <w:highlight w:val="none"/>
          <w:lang w:val="zh-CN"/>
        </w:rPr>
      </w:pPr>
      <w:r>
        <w:rPr>
          <w:rFonts w:hint="eastAsia" w:eastAsia="Arial"/>
          <w:b w:val="0"/>
          <w:bCs w:val="0"/>
          <w:color w:val="auto"/>
          <w:sz w:val="24"/>
          <w:szCs w:val="20"/>
          <w:highlight w:val="none"/>
          <w:lang w:val="zh-CN"/>
        </w:rPr>
        <w:t>14.3  投标人需根据招标文件要求提供所投标的的主要组成部分、功能设计、实现思路及关键技术等。</w:t>
      </w:r>
    </w:p>
    <w:p w14:paraId="17AEADFB">
      <w:pPr>
        <w:widowControl/>
        <w:spacing w:line="520" w:lineRule="exact"/>
        <w:ind w:firstLine="480"/>
        <w:rPr>
          <w:rFonts w:hint="eastAsia" w:eastAsia="Arial"/>
          <w:b w:val="0"/>
          <w:bCs w:val="0"/>
          <w:color w:val="auto"/>
          <w:sz w:val="24"/>
          <w:szCs w:val="20"/>
          <w:highlight w:val="none"/>
          <w:lang w:val="zh-CN"/>
        </w:rPr>
      </w:pPr>
      <w:bookmarkStart w:id="92" w:name="_Toc49090510"/>
      <w:bookmarkStart w:id="93" w:name="_Toc14577359"/>
      <w:r>
        <w:rPr>
          <w:rFonts w:hint="eastAsia" w:eastAsia="Arial"/>
          <w:b w:val="0"/>
          <w:bCs w:val="0"/>
          <w:color w:val="auto"/>
          <w:sz w:val="24"/>
          <w:szCs w:val="20"/>
          <w:highlight w:val="none"/>
          <w:lang w:val="zh-CN"/>
        </w:rPr>
        <w:t>15、投标函和开标一览表</w:t>
      </w:r>
      <w:bookmarkEnd w:id="92"/>
      <w:bookmarkEnd w:id="93"/>
    </w:p>
    <w:p w14:paraId="62DF4A6E">
      <w:pPr>
        <w:widowControl/>
        <w:spacing w:line="520" w:lineRule="exact"/>
        <w:ind w:firstLine="480"/>
        <w:rPr>
          <w:rFonts w:hint="eastAsia" w:eastAsia="Arial"/>
          <w:b w:val="0"/>
          <w:bCs w:val="0"/>
          <w:color w:val="auto"/>
          <w:sz w:val="24"/>
          <w:szCs w:val="20"/>
          <w:highlight w:val="none"/>
          <w:lang w:val="zh-CN"/>
        </w:rPr>
      </w:pPr>
      <w:r>
        <w:rPr>
          <w:rFonts w:hint="eastAsia" w:eastAsia="Arial"/>
          <w:b w:val="0"/>
          <w:bCs w:val="0"/>
          <w:color w:val="auto"/>
          <w:sz w:val="24"/>
          <w:szCs w:val="20"/>
          <w:highlight w:val="none"/>
          <w:lang w:val="zh-CN"/>
        </w:rPr>
        <w:t>15.1 投标人应按照招标文件中提供的格式完整、正确填写投标函、开标一览表。</w:t>
      </w:r>
    </w:p>
    <w:p w14:paraId="0B511540">
      <w:pPr>
        <w:widowControl/>
        <w:spacing w:line="520" w:lineRule="exact"/>
        <w:ind w:firstLine="480"/>
        <w:rPr>
          <w:rFonts w:hint="eastAsia" w:eastAsia="Arial"/>
          <w:b w:val="0"/>
          <w:bCs w:val="0"/>
          <w:color w:val="auto"/>
          <w:sz w:val="24"/>
          <w:szCs w:val="20"/>
          <w:highlight w:val="none"/>
          <w:lang w:val="zh-CN"/>
        </w:rPr>
      </w:pPr>
      <w:r>
        <w:rPr>
          <w:rFonts w:hint="eastAsia" w:eastAsia="Arial"/>
          <w:b w:val="0"/>
          <w:bCs w:val="0"/>
          <w:color w:val="auto"/>
          <w:sz w:val="24"/>
          <w:szCs w:val="20"/>
          <w:highlight w:val="none"/>
          <w:lang w:val="zh-CN"/>
        </w:rPr>
        <w:t>15.2 对于采用货币报价的项目，开标一览表中的投标总报价应与投标分项报价表中的投标总报价一致，如不一致，不作为无效投标处理，但评标时按开标一览表中价格为准。</w:t>
      </w:r>
    </w:p>
    <w:p w14:paraId="34729A53">
      <w:pPr>
        <w:widowControl/>
        <w:spacing w:line="520" w:lineRule="exact"/>
        <w:ind w:firstLine="480"/>
        <w:rPr>
          <w:rFonts w:hint="eastAsia" w:eastAsia="Arial"/>
          <w:b w:val="0"/>
          <w:bCs w:val="0"/>
          <w:color w:val="auto"/>
          <w:sz w:val="24"/>
          <w:szCs w:val="20"/>
          <w:highlight w:val="none"/>
          <w:lang w:val="zh-CN"/>
        </w:rPr>
      </w:pPr>
      <w:bookmarkStart w:id="94" w:name="_Toc14577360"/>
      <w:bookmarkStart w:id="95" w:name="_Toc49090511"/>
      <w:r>
        <w:rPr>
          <w:rFonts w:hint="eastAsia" w:eastAsia="Arial"/>
          <w:b w:val="0"/>
          <w:bCs w:val="0"/>
          <w:color w:val="auto"/>
          <w:sz w:val="24"/>
          <w:szCs w:val="20"/>
          <w:highlight w:val="none"/>
          <w:lang w:val="zh-CN"/>
        </w:rPr>
        <w:t>16、投标有效期</w:t>
      </w:r>
      <w:bookmarkEnd w:id="94"/>
      <w:bookmarkEnd w:id="95"/>
    </w:p>
    <w:p w14:paraId="70FB8FFE">
      <w:pPr>
        <w:widowControl/>
        <w:spacing w:line="520" w:lineRule="exact"/>
        <w:ind w:firstLine="480"/>
        <w:rPr>
          <w:rFonts w:hint="eastAsia" w:eastAsia="Arial"/>
          <w:b/>
          <w:bCs/>
          <w:color w:val="auto"/>
          <w:sz w:val="24"/>
          <w:szCs w:val="20"/>
          <w:highlight w:val="none"/>
          <w:lang w:val="zh-CN"/>
        </w:rPr>
      </w:pPr>
      <w:r>
        <w:rPr>
          <w:rFonts w:hint="eastAsia" w:eastAsia="Arial"/>
          <w:b w:val="0"/>
          <w:bCs w:val="0"/>
          <w:color w:val="auto"/>
          <w:sz w:val="24"/>
          <w:szCs w:val="20"/>
          <w:highlight w:val="none"/>
          <w:lang w:val="zh-CN"/>
        </w:rPr>
        <w:t>16.1投标有效期为采购代理规定的开标之日后</w:t>
      </w:r>
      <w:r>
        <w:rPr>
          <w:rFonts w:hint="eastAsia" w:eastAsia="Arial"/>
          <w:b w:val="0"/>
          <w:bCs w:val="0"/>
          <w:color w:val="auto"/>
          <w:sz w:val="24"/>
          <w:szCs w:val="20"/>
          <w:highlight w:val="none"/>
          <w:lang w:val="zh-CN" w:eastAsia="zh-CN"/>
        </w:rPr>
        <w:t>九</w:t>
      </w:r>
      <w:r>
        <w:rPr>
          <w:rFonts w:hint="eastAsia" w:eastAsia="Arial"/>
          <w:b w:val="0"/>
          <w:bCs w:val="0"/>
          <w:color w:val="auto"/>
          <w:sz w:val="24"/>
          <w:szCs w:val="20"/>
          <w:highlight w:val="none"/>
          <w:lang w:val="zh-CN"/>
        </w:rPr>
        <w:t>十（</w:t>
      </w:r>
      <w:r>
        <w:rPr>
          <w:rFonts w:hint="eastAsia" w:eastAsia="Arial"/>
          <w:b w:val="0"/>
          <w:bCs w:val="0"/>
          <w:color w:val="auto"/>
          <w:sz w:val="24"/>
          <w:szCs w:val="20"/>
          <w:highlight w:val="none"/>
          <w:lang w:val="zh-CN" w:eastAsia="zh-CN"/>
        </w:rPr>
        <w:t>9</w:t>
      </w:r>
      <w:r>
        <w:rPr>
          <w:rFonts w:hint="eastAsia" w:eastAsia="Arial"/>
          <w:b w:val="0"/>
          <w:bCs w:val="0"/>
          <w:color w:val="auto"/>
          <w:sz w:val="24"/>
          <w:szCs w:val="20"/>
          <w:highlight w:val="none"/>
          <w:lang w:val="zh-CN"/>
        </w:rPr>
        <w:t>0）天。投标有效期比规定短的将被视为未实质性响应招标文件而予以拒绝。</w:t>
      </w:r>
    </w:p>
    <w:p w14:paraId="4A680D09">
      <w:pPr>
        <w:widowControl/>
        <w:spacing w:line="520" w:lineRule="exact"/>
        <w:ind w:firstLine="480"/>
        <w:rPr>
          <w:rFonts w:hint="eastAsia" w:eastAsia="Arial"/>
          <w:b w:val="0"/>
          <w:bCs w:val="0"/>
          <w:color w:val="auto"/>
          <w:sz w:val="24"/>
          <w:szCs w:val="20"/>
          <w:highlight w:val="none"/>
          <w:lang w:val="zh-CN"/>
        </w:rPr>
      </w:pPr>
      <w:r>
        <w:rPr>
          <w:rFonts w:hint="eastAsia" w:eastAsia="Arial"/>
          <w:b w:val="0"/>
          <w:bCs w:val="0"/>
          <w:color w:val="auto"/>
          <w:sz w:val="24"/>
          <w:szCs w:val="20"/>
          <w:highlight w:val="none"/>
          <w:lang w:val="zh-CN"/>
        </w:rPr>
        <w:t>17、投标有效期的延长</w:t>
      </w:r>
    </w:p>
    <w:p w14:paraId="5CFA95D6">
      <w:pPr>
        <w:widowControl/>
        <w:spacing w:line="520" w:lineRule="exact"/>
        <w:ind w:firstLine="480"/>
        <w:rPr>
          <w:rFonts w:hint="eastAsia" w:eastAsia="Arial"/>
          <w:b/>
          <w:bCs/>
          <w:color w:val="auto"/>
          <w:sz w:val="24"/>
          <w:szCs w:val="20"/>
          <w:highlight w:val="none"/>
          <w:lang w:val="zh-CN"/>
        </w:rPr>
      </w:pPr>
      <w:r>
        <w:rPr>
          <w:rFonts w:hint="eastAsia" w:eastAsia="Arial"/>
          <w:b w:val="0"/>
          <w:bCs w:val="0"/>
          <w:color w:val="auto"/>
          <w:sz w:val="24"/>
          <w:szCs w:val="20"/>
          <w:highlight w:val="none"/>
          <w:lang w:val="zh-CN"/>
        </w:rPr>
        <w:t>17.1在特殊情况下，采购代理于原投标有效期满之前，可向投标人提出延长投标有效期的要求。这种要求与答复均应采用书面形式。投标人可以拒绝采购代理的这一要求而放弃投标，同意延长投标有效期的投标人既不能要求也不允许修改其投标文件。受投标有效期约束的所有权利与义务均延长至新的有效期。</w:t>
      </w:r>
    </w:p>
    <w:p w14:paraId="72A36FCD">
      <w:pPr>
        <w:widowControl/>
        <w:spacing w:line="520" w:lineRule="exact"/>
        <w:ind w:firstLine="480"/>
        <w:rPr>
          <w:rFonts w:hint="eastAsia" w:eastAsia="Arial"/>
          <w:b/>
          <w:bCs/>
          <w:color w:val="auto"/>
          <w:sz w:val="24"/>
          <w:szCs w:val="20"/>
          <w:highlight w:val="none"/>
          <w:lang w:val="zh-CN"/>
        </w:rPr>
      </w:pPr>
      <w:bookmarkStart w:id="96" w:name="_Toc20823296"/>
      <w:bookmarkStart w:id="97" w:name="_Toc16938540"/>
      <w:bookmarkStart w:id="98" w:name="_Toc513029224"/>
      <w:bookmarkStart w:id="99" w:name="_Toc120614217"/>
      <w:r>
        <w:rPr>
          <w:rFonts w:hint="eastAsia" w:eastAsia="Arial"/>
          <w:b/>
          <w:bCs/>
          <w:color w:val="auto"/>
          <w:sz w:val="24"/>
          <w:szCs w:val="20"/>
          <w:highlight w:val="none"/>
          <w:lang w:val="zh-CN"/>
        </w:rPr>
        <w:t>四、投标文件的递交</w:t>
      </w:r>
      <w:bookmarkEnd w:id="96"/>
      <w:bookmarkEnd w:id="97"/>
      <w:bookmarkEnd w:id="98"/>
      <w:bookmarkEnd w:id="99"/>
    </w:p>
    <w:p w14:paraId="301991C5">
      <w:pPr>
        <w:widowControl/>
        <w:spacing w:line="520" w:lineRule="exact"/>
        <w:ind w:firstLine="480"/>
        <w:rPr>
          <w:rFonts w:hint="eastAsia" w:eastAsia="Arial"/>
          <w:b w:val="0"/>
          <w:bCs w:val="0"/>
          <w:color w:val="auto"/>
          <w:sz w:val="24"/>
          <w:szCs w:val="20"/>
          <w:highlight w:val="none"/>
          <w:lang w:val="zh-CN"/>
        </w:rPr>
      </w:pPr>
      <w:bookmarkStart w:id="100" w:name="_Toc16938541"/>
      <w:bookmarkStart w:id="101" w:name="_Toc462564084"/>
      <w:bookmarkStart w:id="102" w:name="_Toc513029225"/>
      <w:bookmarkStart w:id="103" w:name="_Toc20823297"/>
      <w:r>
        <w:rPr>
          <w:rFonts w:hint="eastAsia" w:eastAsia="Arial"/>
          <w:b w:val="0"/>
          <w:bCs w:val="0"/>
          <w:color w:val="auto"/>
          <w:sz w:val="24"/>
          <w:szCs w:val="20"/>
          <w:highlight w:val="none"/>
          <w:lang w:val="zh-CN"/>
        </w:rPr>
        <w:t>18、电子投标文件</w:t>
      </w:r>
      <w:bookmarkEnd w:id="100"/>
      <w:bookmarkEnd w:id="101"/>
      <w:bookmarkEnd w:id="102"/>
      <w:bookmarkEnd w:id="103"/>
      <w:r>
        <w:rPr>
          <w:rFonts w:hint="eastAsia" w:eastAsia="Arial"/>
          <w:b w:val="0"/>
          <w:bCs w:val="0"/>
          <w:color w:val="auto"/>
          <w:sz w:val="24"/>
          <w:szCs w:val="20"/>
          <w:highlight w:val="none"/>
          <w:lang w:val="zh-CN"/>
        </w:rPr>
        <w:t>的递交</w:t>
      </w:r>
    </w:p>
    <w:p w14:paraId="311E6D08">
      <w:pPr>
        <w:widowControl/>
        <w:spacing w:line="520" w:lineRule="exact"/>
        <w:ind w:firstLine="480"/>
        <w:rPr>
          <w:rFonts w:hint="eastAsia" w:eastAsia="Arial"/>
          <w:b w:val="0"/>
          <w:bCs w:val="0"/>
          <w:color w:val="auto"/>
          <w:sz w:val="24"/>
          <w:szCs w:val="20"/>
          <w:highlight w:val="none"/>
          <w:lang w:val="zh-CN"/>
        </w:rPr>
      </w:pPr>
      <w:r>
        <w:rPr>
          <w:rFonts w:hint="eastAsia" w:eastAsia="Arial"/>
          <w:b w:val="0"/>
          <w:bCs w:val="0"/>
          <w:color w:val="auto"/>
          <w:sz w:val="24"/>
          <w:szCs w:val="20"/>
          <w:highlight w:val="none"/>
          <w:lang w:val="zh-CN"/>
        </w:rPr>
        <w:t>18.1投标人应当按照《操作手册》规定，在投标截止时间前制作并上传电子投标</w:t>
      </w:r>
    </w:p>
    <w:p w14:paraId="1BB6A966">
      <w:pPr>
        <w:widowControl/>
        <w:spacing w:line="520" w:lineRule="exact"/>
        <w:ind w:firstLine="480"/>
        <w:rPr>
          <w:rFonts w:hint="eastAsia" w:eastAsia="Arial"/>
          <w:b w:val="0"/>
          <w:bCs w:val="0"/>
          <w:color w:val="auto"/>
          <w:sz w:val="24"/>
          <w:szCs w:val="20"/>
          <w:highlight w:val="none"/>
          <w:lang w:val="zh-CN"/>
        </w:rPr>
      </w:pPr>
      <w:r>
        <w:rPr>
          <w:rFonts w:hint="eastAsia" w:eastAsia="Arial"/>
          <w:b w:val="0"/>
          <w:bCs w:val="0"/>
          <w:color w:val="auto"/>
          <w:sz w:val="24"/>
          <w:szCs w:val="20"/>
          <w:highlight w:val="none"/>
          <w:lang w:val="zh-CN"/>
        </w:rPr>
        <w:t>文件。</w:t>
      </w:r>
      <w:bookmarkStart w:id="104" w:name="_Toc20823298"/>
      <w:bookmarkEnd w:id="104"/>
      <w:bookmarkStart w:id="105" w:name="_Toc16938542"/>
      <w:bookmarkEnd w:id="105"/>
    </w:p>
    <w:p w14:paraId="131F597E">
      <w:pPr>
        <w:widowControl/>
        <w:spacing w:line="520" w:lineRule="exact"/>
        <w:ind w:firstLine="480"/>
        <w:rPr>
          <w:rFonts w:hint="eastAsia" w:eastAsia="Arial"/>
          <w:b w:val="0"/>
          <w:bCs w:val="0"/>
          <w:color w:val="auto"/>
          <w:sz w:val="24"/>
          <w:szCs w:val="20"/>
          <w:highlight w:val="none"/>
          <w:lang w:val="zh-CN"/>
        </w:rPr>
      </w:pPr>
      <w:r>
        <w:rPr>
          <w:rFonts w:hint="eastAsia" w:eastAsia="Arial"/>
          <w:b w:val="0"/>
          <w:bCs w:val="0"/>
          <w:color w:val="auto"/>
          <w:sz w:val="24"/>
          <w:szCs w:val="20"/>
          <w:highlight w:val="none"/>
          <w:lang w:val="zh-CN"/>
        </w:rPr>
        <w:t>19、投标截止日期</w:t>
      </w:r>
    </w:p>
    <w:p w14:paraId="096DCAE4">
      <w:pPr>
        <w:widowControl/>
        <w:spacing w:line="520" w:lineRule="exact"/>
        <w:ind w:firstLine="480"/>
        <w:rPr>
          <w:rFonts w:hint="eastAsia" w:eastAsia="Arial"/>
          <w:b w:val="0"/>
          <w:bCs w:val="0"/>
          <w:color w:val="auto"/>
          <w:sz w:val="24"/>
          <w:szCs w:val="20"/>
          <w:highlight w:val="none"/>
          <w:lang w:val="zh-CN"/>
        </w:rPr>
      </w:pPr>
      <w:r>
        <w:rPr>
          <w:rFonts w:hint="eastAsia" w:eastAsia="Arial"/>
          <w:b w:val="0"/>
          <w:bCs w:val="0"/>
          <w:color w:val="auto"/>
          <w:sz w:val="24"/>
          <w:szCs w:val="20"/>
          <w:highlight w:val="none"/>
          <w:lang w:val="zh-CN"/>
        </w:rPr>
        <w:t xml:space="preserve">19.1 </w:t>
      </w:r>
      <w:r>
        <w:rPr>
          <w:rFonts w:hint="eastAsia" w:eastAsia="Arial"/>
          <w:b w:val="0"/>
          <w:bCs w:val="0"/>
          <w:i/>
          <w:iCs/>
          <w:color w:val="auto"/>
          <w:sz w:val="24"/>
          <w:szCs w:val="20"/>
          <w:highlight w:val="none"/>
          <w:lang w:val="zh-CN"/>
        </w:rPr>
        <w:t>投标人上传电子投标文件的时间不得迟于招标公告中规定的投标截止时间</w:t>
      </w:r>
      <w:r>
        <w:rPr>
          <w:rFonts w:hint="eastAsia" w:eastAsia="Arial"/>
          <w:b w:val="0"/>
          <w:bCs w:val="0"/>
          <w:color w:val="auto"/>
          <w:sz w:val="24"/>
          <w:szCs w:val="20"/>
          <w:highlight w:val="none"/>
          <w:lang w:val="zh-CN"/>
        </w:rPr>
        <w:t>。</w:t>
      </w:r>
    </w:p>
    <w:p w14:paraId="64D2C584">
      <w:pPr>
        <w:widowControl/>
        <w:spacing w:line="520" w:lineRule="exact"/>
        <w:ind w:firstLine="480"/>
        <w:rPr>
          <w:rFonts w:hint="eastAsia" w:eastAsia="Arial"/>
          <w:b w:val="0"/>
          <w:bCs w:val="0"/>
          <w:color w:val="auto"/>
          <w:sz w:val="24"/>
          <w:szCs w:val="20"/>
          <w:highlight w:val="none"/>
          <w:lang w:val="zh-CN"/>
        </w:rPr>
      </w:pPr>
      <w:r>
        <w:rPr>
          <w:rFonts w:hint="eastAsia" w:eastAsia="Arial"/>
          <w:b w:val="0"/>
          <w:bCs w:val="0"/>
          <w:color w:val="auto"/>
          <w:sz w:val="24"/>
          <w:szCs w:val="20"/>
          <w:highlight w:val="none"/>
          <w:lang w:val="zh-CN"/>
        </w:rPr>
        <w:t>投标人应充分考虑到网络环境、网络带宽等风险因素，如因投标人自身原因造成的电子投标文件上传不成功的按照本招标文件第二章第27.1.2条规定做无效投标处理。</w:t>
      </w:r>
    </w:p>
    <w:p w14:paraId="4609ED6B">
      <w:pPr>
        <w:widowControl/>
        <w:spacing w:line="520" w:lineRule="exact"/>
        <w:ind w:firstLine="480"/>
        <w:rPr>
          <w:rFonts w:hint="eastAsia" w:eastAsia="Arial"/>
          <w:b w:val="0"/>
          <w:bCs w:val="0"/>
          <w:color w:val="auto"/>
          <w:sz w:val="24"/>
          <w:szCs w:val="20"/>
          <w:highlight w:val="none"/>
          <w:lang w:val="zh-CN"/>
        </w:rPr>
      </w:pPr>
      <w:r>
        <w:rPr>
          <w:rFonts w:hint="eastAsia" w:eastAsia="Arial"/>
          <w:b w:val="0"/>
          <w:bCs w:val="0"/>
          <w:color w:val="auto"/>
          <w:sz w:val="24"/>
          <w:szCs w:val="20"/>
          <w:highlight w:val="none"/>
          <w:lang w:val="zh-CN"/>
        </w:rPr>
        <w:t>19.2 采购代理可以按照规定，通过修改招标文件酌情延长投标截止日期，在此情况下，投标人的所有权利和义务以及投标人受制的截止日期均应以延长后新的截止日期为准。</w:t>
      </w:r>
    </w:p>
    <w:p w14:paraId="312B5FC3">
      <w:pPr>
        <w:widowControl/>
        <w:spacing w:line="520" w:lineRule="exact"/>
        <w:ind w:firstLine="480"/>
        <w:rPr>
          <w:rFonts w:hint="eastAsia" w:eastAsia="Arial"/>
          <w:b w:val="0"/>
          <w:bCs w:val="0"/>
          <w:color w:val="auto"/>
          <w:sz w:val="24"/>
          <w:szCs w:val="20"/>
          <w:highlight w:val="none"/>
          <w:lang w:val="zh-CN"/>
        </w:rPr>
      </w:pPr>
      <w:bookmarkStart w:id="106" w:name="_Toc513029227"/>
      <w:bookmarkStart w:id="107" w:name="_Toc20823299"/>
      <w:bookmarkStart w:id="108" w:name="_Toc16938543"/>
      <w:r>
        <w:rPr>
          <w:rFonts w:hint="eastAsia" w:eastAsia="Arial"/>
          <w:b w:val="0"/>
          <w:bCs w:val="0"/>
          <w:color w:val="auto"/>
          <w:sz w:val="24"/>
          <w:szCs w:val="20"/>
          <w:highlight w:val="none"/>
          <w:lang w:val="zh-CN"/>
        </w:rPr>
        <w:t>20、投标文件</w:t>
      </w:r>
      <w:bookmarkEnd w:id="106"/>
      <w:bookmarkEnd w:id="107"/>
      <w:bookmarkEnd w:id="108"/>
      <w:r>
        <w:rPr>
          <w:rFonts w:hint="eastAsia" w:eastAsia="Arial"/>
          <w:b w:val="0"/>
          <w:bCs w:val="0"/>
          <w:color w:val="auto"/>
          <w:sz w:val="24"/>
          <w:szCs w:val="20"/>
          <w:highlight w:val="none"/>
          <w:lang w:val="zh-CN"/>
        </w:rPr>
        <w:t>的拒收</w:t>
      </w:r>
    </w:p>
    <w:p w14:paraId="0B31F5E3">
      <w:pPr>
        <w:widowControl/>
        <w:spacing w:line="520" w:lineRule="exact"/>
        <w:ind w:firstLine="480"/>
        <w:rPr>
          <w:rFonts w:hint="eastAsia" w:eastAsia="Arial"/>
          <w:b w:val="0"/>
          <w:bCs w:val="0"/>
          <w:color w:val="auto"/>
          <w:sz w:val="24"/>
          <w:szCs w:val="20"/>
          <w:highlight w:val="none"/>
          <w:lang w:val="zh-CN"/>
        </w:rPr>
      </w:pPr>
      <w:r>
        <w:rPr>
          <w:rFonts w:hint="eastAsia" w:eastAsia="Arial"/>
          <w:b w:val="0"/>
          <w:bCs w:val="0"/>
          <w:color w:val="auto"/>
          <w:sz w:val="24"/>
          <w:szCs w:val="20"/>
          <w:highlight w:val="none"/>
          <w:lang w:val="zh-CN"/>
        </w:rPr>
        <w:t>20.1 采购代理拒绝接收在其规定的投标截止时间后上传的任何投标文件。</w:t>
      </w:r>
    </w:p>
    <w:p w14:paraId="2E4965BF">
      <w:pPr>
        <w:widowControl/>
        <w:spacing w:line="520" w:lineRule="exact"/>
        <w:ind w:firstLine="480"/>
        <w:rPr>
          <w:rFonts w:hint="eastAsia" w:eastAsia="Arial"/>
          <w:b w:val="0"/>
          <w:bCs w:val="0"/>
          <w:color w:val="auto"/>
          <w:sz w:val="24"/>
          <w:szCs w:val="20"/>
          <w:highlight w:val="none"/>
          <w:lang w:val="zh-CN"/>
        </w:rPr>
      </w:pPr>
      <w:bookmarkStart w:id="109" w:name="_Toc20823300"/>
      <w:bookmarkStart w:id="110" w:name="_Toc16938544"/>
      <w:bookmarkStart w:id="111" w:name="_Toc513029228"/>
      <w:r>
        <w:rPr>
          <w:rFonts w:hint="eastAsia" w:eastAsia="Arial"/>
          <w:b w:val="0"/>
          <w:bCs w:val="0"/>
          <w:color w:val="auto"/>
          <w:sz w:val="24"/>
          <w:szCs w:val="20"/>
          <w:highlight w:val="none"/>
          <w:lang w:val="zh-CN"/>
        </w:rPr>
        <w:t>21、投标文件的撤回和修改</w:t>
      </w:r>
      <w:bookmarkEnd w:id="109"/>
      <w:bookmarkEnd w:id="110"/>
      <w:bookmarkEnd w:id="111"/>
    </w:p>
    <w:p w14:paraId="7A36DC9C">
      <w:pPr>
        <w:widowControl/>
        <w:spacing w:line="520" w:lineRule="exact"/>
        <w:ind w:firstLine="480"/>
        <w:rPr>
          <w:rFonts w:hint="eastAsia" w:eastAsia="Arial"/>
          <w:b w:val="0"/>
          <w:bCs w:val="0"/>
          <w:color w:val="auto"/>
          <w:sz w:val="24"/>
          <w:szCs w:val="20"/>
          <w:highlight w:val="none"/>
          <w:lang w:val="zh-CN"/>
        </w:rPr>
      </w:pPr>
      <w:r>
        <w:rPr>
          <w:rFonts w:hint="eastAsia" w:eastAsia="Arial"/>
          <w:b w:val="0"/>
          <w:bCs w:val="0"/>
          <w:color w:val="auto"/>
          <w:sz w:val="24"/>
          <w:szCs w:val="20"/>
          <w:highlight w:val="none"/>
          <w:lang w:val="zh-CN"/>
        </w:rPr>
        <w:t>21.1 投标文件的撤回</w:t>
      </w:r>
    </w:p>
    <w:p w14:paraId="66868FF3">
      <w:pPr>
        <w:widowControl/>
        <w:spacing w:line="520" w:lineRule="exact"/>
        <w:ind w:firstLine="480"/>
        <w:rPr>
          <w:rFonts w:hint="eastAsia" w:eastAsia="Arial"/>
          <w:b w:val="0"/>
          <w:bCs w:val="0"/>
          <w:color w:val="auto"/>
          <w:sz w:val="24"/>
          <w:szCs w:val="20"/>
          <w:highlight w:val="none"/>
          <w:lang w:val="zh-CN"/>
        </w:rPr>
      </w:pPr>
      <w:r>
        <w:rPr>
          <w:rFonts w:hint="eastAsia" w:eastAsia="Arial"/>
          <w:b w:val="0"/>
          <w:bCs w:val="0"/>
          <w:color w:val="auto"/>
          <w:sz w:val="24"/>
          <w:szCs w:val="20"/>
          <w:highlight w:val="none"/>
          <w:lang w:val="zh-CN"/>
        </w:rPr>
        <w:t>21.1.1 电子投标文件的撤回</w:t>
      </w:r>
    </w:p>
    <w:p w14:paraId="4C26F0DD">
      <w:pPr>
        <w:widowControl/>
        <w:spacing w:line="520" w:lineRule="exact"/>
        <w:ind w:firstLine="480"/>
        <w:rPr>
          <w:rFonts w:hint="eastAsia" w:eastAsia="Arial"/>
          <w:b w:val="0"/>
          <w:bCs w:val="0"/>
          <w:color w:val="auto"/>
          <w:sz w:val="24"/>
          <w:szCs w:val="20"/>
          <w:highlight w:val="none"/>
          <w:lang w:val="zh-CN"/>
        </w:rPr>
      </w:pPr>
      <w:r>
        <w:rPr>
          <w:rFonts w:hint="eastAsia" w:eastAsia="Arial"/>
          <w:b w:val="0"/>
          <w:bCs w:val="0"/>
          <w:color w:val="auto"/>
          <w:sz w:val="24"/>
          <w:szCs w:val="20"/>
          <w:highlight w:val="none"/>
          <w:lang w:val="zh-CN"/>
        </w:rPr>
        <w:t>投标人可在投标截止时间前，撤回其电子投标文件，具体操作方法见《操作手册》。</w:t>
      </w:r>
    </w:p>
    <w:p w14:paraId="59CABA47">
      <w:pPr>
        <w:widowControl/>
        <w:spacing w:line="520" w:lineRule="exact"/>
        <w:ind w:firstLine="480"/>
        <w:rPr>
          <w:rFonts w:hint="eastAsia" w:eastAsia="Arial"/>
          <w:b w:val="0"/>
          <w:bCs w:val="0"/>
          <w:color w:val="auto"/>
          <w:sz w:val="24"/>
          <w:szCs w:val="20"/>
          <w:highlight w:val="none"/>
          <w:lang w:val="zh-CN"/>
        </w:rPr>
      </w:pPr>
      <w:r>
        <w:rPr>
          <w:rFonts w:hint="eastAsia" w:eastAsia="Arial"/>
          <w:b w:val="0"/>
          <w:bCs w:val="0"/>
          <w:color w:val="auto"/>
          <w:sz w:val="24"/>
          <w:szCs w:val="20"/>
          <w:highlight w:val="none"/>
          <w:lang w:val="zh-CN"/>
        </w:rPr>
        <w:t>21.1.2 投标人撤回电子投标文件，则认为其不再参与本项目投标活动。</w:t>
      </w:r>
    </w:p>
    <w:p w14:paraId="0BC00AE5">
      <w:pPr>
        <w:widowControl/>
        <w:spacing w:line="520" w:lineRule="exact"/>
        <w:ind w:firstLine="480"/>
        <w:rPr>
          <w:rFonts w:hint="eastAsia" w:eastAsia="Arial"/>
          <w:b w:val="0"/>
          <w:bCs w:val="0"/>
          <w:color w:val="auto"/>
          <w:sz w:val="24"/>
          <w:szCs w:val="20"/>
          <w:highlight w:val="none"/>
          <w:lang w:val="zh-CN"/>
        </w:rPr>
      </w:pPr>
      <w:r>
        <w:rPr>
          <w:rFonts w:hint="eastAsia" w:eastAsia="Arial"/>
          <w:b w:val="0"/>
          <w:bCs w:val="0"/>
          <w:color w:val="auto"/>
          <w:sz w:val="24"/>
          <w:szCs w:val="20"/>
          <w:highlight w:val="none"/>
          <w:lang w:val="zh-CN"/>
        </w:rPr>
        <w:t>21.2 投标文件的修改</w:t>
      </w:r>
    </w:p>
    <w:p w14:paraId="603CB383">
      <w:pPr>
        <w:widowControl/>
        <w:spacing w:line="520" w:lineRule="exact"/>
        <w:ind w:firstLine="480"/>
        <w:rPr>
          <w:rFonts w:hint="eastAsia" w:eastAsia="Arial"/>
          <w:b w:val="0"/>
          <w:bCs w:val="0"/>
          <w:color w:val="auto"/>
          <w:sz w:val="24"/>
          <w:szCs w:val="20"/>
          <w:highlight w:val="none"/>
          <w:lang w:val="zh-CN"/>
        </w:rPr>
      </w:pPr>
      <w:r>
        <w:rPr>
          <w:rFonts w:hint="eastAsia" w:eastAsia="Arial"/>
          <w:b w:val="0"/>
          <w:bCs w:val="0"/>
          <w:color w:val="auto"/>
          <w:sz w:val="24"/>
          <w:szCs w:val="20"/>
          <w:highlight w:val="none"/>
          <w:lang w:val="zh-CN"/>
        </w:rPr>
        <w:t>21.2.1投标人可在投标截止时间前，对其电子投标文件进行修改，具体操作方法见《操作手册》。</w:t>
      </w:r>
    </w:p>
    <w:p w14:paraId="36F9EB80">
      <w:pPr>
        <w:widowControl/>
        <w:spacing w:line="520" w:lineRule="exact"/>
        <w:ind w:firstLine="480"/>
        <w:rPr>
          <w:rFonts w:hint="eastAsia" w:eastAsia="Arial"/>
          <w:b w:val="0"/>
          <w:bCs w:val="0"/>
          <w:color w:val="auto"/>
          <w:sz w:val="24"/>
          <w:szCs w:val="20"/>
          <w:highlight w:val="none"/>
          <w:lang w:val="zh-CN"/>
        </w:rPr>
      </w:pPr>
      <w:r>
        <w:rPr>
          <w:rFonts w:hint="eastAsia" w:eastAsia="Arial"/>
          <w:b w:val="0"/>
          <w:bCs w:val="0"/>
          <w:color w:val="auto"/>
          <w:sz w:val="24"/>
          <w:szCs w:val="20"/>
          <w:highlight w:val="none"/>
          <w:lang w:val="zh-CN"/>
        </w:rPr>
        <w:t>21.2.2 在投标截止时间之后，投标人不得对其电子投标文件作任何修改。</w:t>
      </w:r>
    </w:p>
    <w:p w14:paraId="730C6947">
      <w:pPr>
        <w:widowControl/>
        <w:spacing w:line="520" w:lineRule="exact"/>
        <w:ind w:firstLine="480"/>
        <w:rPr>
          <w:rFonts w:hint="eastAsia" w:eastAsia="Arial"/>
          <w:b w:val="0"/>
          <w:bCs w:val="0"/>
          <w:color w:val="auto"/>
          <w:sz w:val="24"/>
          <w:szCs w:val="20"/>
          <w:highlight w:val="none"/>
          <w:lang w:val="zh-CN"/>
        </w:rPr>
      </w:pPr>
      <w:r>
        <w:rPr>
          <w:rFonts w:hint="eastAsia" w:eastAsia="Arial"/>
          <w:b w:val="0"/>
          <w:bCs w:val="0"/>
          <w:color w:val="auto"/>
          <w:sz w:val="24"/>
          <w:szCs w:val="20"/>
          <w:highlight w:val="none"/>
          <w:lang w:val="zh-CN"/>
        </w:rPr>
        <w:t>21.3 在投标截止时间至招标文件中规定的投标有效期满之间的这段时间内，投标人不得撤回其投标。</w:t>
      </w:r>
    </w:p>
    <w:p w14:paraId="7D398FAF">
      <w:pPr>
        <w:widowControl/>
        <w:spacing w:line="520" w:lineRule="exact"/>
        <w:ind w:firstLine="480"/>
        <w:rPr>
          <w:rFonts w:hint="eastAsia" w:eastAsia="Arial"/>
          <w:b/>
          <w:bCs/>
          <w:color w:val="auto"/>
          <w:sz w:val="24"/>
          <w:szCs w:val="20"/>
          <w:highlight w:val="none"/>
          <w:lang w:val="zh-CN"/>
        </w:rPr>
      </w:pPr>
      <w:bookmarkStart w:id="112" w:name="_Toc120614218"/>
      <w:bookmarkStart w:id="113" w:name="_Toc513029229"/>
      <w:bookmarkStart w:id="114" w:name="_Toc16938545"/>
      <w:bookmarkStart w:id="115" w:name="_Toc20823301"/>
      <w:r>
        <w:rPr>
          <w:rFonts w:hint="eastAsia" w:eastAsia="Arial"/>
          <w:b/>
          <w:bCs/>
          <w:color w:val="auto"/>
          <w:sz w:val="24"/>
          <w:szCs w:val="20"/>
          <w:highlight w:val="none"/>
          <w:lang w:val="zh-CN"/>
        </w:rPr>
        <w:t>五、开标与评标</w:t>
      </w:r>
      <w:bookmarkEnd w:id="112"/>
      <w:bookmarkEnd w:id="113"/>
      <w:bookmarkEnd w:id="114"/>
      <w:bookmarkEnd w:id="115"/>
    </w:p>
    <w:p w14:paraId="1755F78F">
      <w:pPr>
        <w:widowControl/>
        <w:spacing w:line="520" w:lineRule="exact"/>
        <w:ind w:firstLine="480"/>
        <w:rPr>
          <w:rFonts w:hint="eastAsia" w:eastAsia="Arial"/>
          <w:b w:val="0"/>
          <w:bCs w:val="0"/>
          <w:color w:val="auto"/>
          <w:sz w:val="24"/>
          <w:szCs w:val="20"/>
          <w:highlight w:val="none"/>
          <w:lang w:val="zh-CN"/>
        </w:rPr>
      </w:pPr>
      <w:bookmarkStart w:id="116" w:name="_Toc16938546"/>
      <w:bookmarkStart w:id="117" w:name="_Toc20823302"/>
      <w:bookmarkStart w:id="118" w:name="_Toc513029230"/>
      <w:r>
        <w:rPr>
          <w:rFonts w:hint="eastAsia" w:eastAsia="Arial"/>
          <w:b w:val="0"/>
          <w:bCs w:val="0"/>
          <w:color w:val="auto"/>
          <w:sz w:val="24"/>
          <w:szCs w:val="20"/>
          <w:highlight w:val="none"/>
          <w:lang w:val="zh-CN"/>
        </w:rPr>
        <w:t>22、开标</w:t>
      </w:r>
      <w:bookmarkEnd w:id="116"/>
      <w:bookmarkEnd w:id="117"/>
      <w:bookmarkEnd w:id="118"/>
    </w:p>
    <w:p w14:paraId="46EFE0C0">
      <w:pPr>
        <w:widowControl/>
        <w:spacing w:line="520" w:lineRule="exact"/>
        <w:ind w:firstLine="480"/>
        <w:rPr>
          <w:rFonts w:hint="eastAsia" w:eastAsia="Arial"/>
          <w:b w:val="0"/>
          <w:bCs w:val="0"/>
          <w:color w:val="auto"/>
          <w:sz w:val="24"/>
          <w:szCs w:val="20"/>
          <w:highlight w:val="none"/>
          <w:lang w:val="zh-CN"/>
        </w:rPr>
      </w:pPr>
      <w:r>
        <w:rPr>
          <w:rFonts w:hint="eastAsia" w:eastAsia="Arial"/>
          <w:b w:val="0"/>
          <w:bCs w:val="0"/>
          <w:color w:val="auto"/>
          <w:sz w:val="24"/>
          <w:szCs w:val="20"/>
          <w:highlight w:val="none"/>
          <w:lang w:val="zh-CN"/>
        </w:rPr>
        <w:t>22.1 采购代理将在招标公告中规定的时间和地点组织公开开标。投标人应当按照《操作手册》规定，参加开标活动和在苏采云系统规定的时间内对投标文件进行解密。</w:t>
      </w:r>
    </w:p>
    <w:p w14:paraId="30AA02DE">
      <w:pPr>
        <w:widowControl/>
        <w:spacing w:line="520" w:lineRule="exact"/>
        <w:ind w:firstLine="480"/>
        <w:rPr>
          <w:rFonts w:hint="eastAsia" w:eastAsia="Arial"/>
          <w:b w:val="0"/>
          <w:bCs w:val="0"/>
          <w:color w:val="auto"/>
          <w:sz w:val="24"/>
          <w:szCs w:val="20"/>
          <w:highlight w:val="none"/>
          <w:lang w:val="zh-CN"/>
        </w:rPr>
      </w:pPr>
      <w:r>
        <w:rPr>
          <w:rFonts w:hint="eastAsia" w:eastAsia="Arial"/>
          <w:b w:val="0"/>
          <w:bCs w:val="0"/>
          <w:color w:val="auto"/>
          <w:sz w:val="24"/>
          <w:szCs w:val="20"/>
          <w:highlight w:val="none"/>
          <w:lang w:val="zh-CN"/>
        </w:rPr>
        <w:t>22.2开标仪式由采购代理组织。苏采云系统将自动对项目进行开标，并宣布各投标人名称和投标价格。</w:t>
      </w:r>
    </w:p>
    <w:p w14:paraId="0931C00E">
      <w:pPr>
        <w:widowControl/>
        <w:spacing w:line="520" w:lineRule="exact"/>
        <w:ind w:firstLine="480"/>
        <w:rPr>
          <w:rFonts w:hint="eastAsia" w:eastAsia="Arial"/>
          <w:b w:val="0"/>
          <w:bCs w:val="0"/>
          <w:color w:val="auto"/>
          <w:sz w:val="24"/>
          <w:szCs w:val="20"/>
          <w:highlight w:val="none"/>
          <w:lang w:val="zh-CN"/>
        </w:rPr>
      </w:pPr>
      <w:r>
        <w:rPr>
          <w:rFonts w:hint="eastAsia" w:eastAsia="Arial"/>
          <w:b w:val="0"/>
          <w:bCs w:val="0"/>
          <w:color w:val="auto"/>
          <w:sz w:val="24"/>
          <w:szCs w:val="20"/>
          <w:highlight w:val="none"/>
          <w:lang w:val="zh-CN"/>
        </w:rPr>
        <w:t>22.3投标人在开标过程中涉及到的投标文件解密、开标结果确认等工作，应按照《操作手册》规定执行。</w:t>
      </w:r>
    </w:p>
    <w:p w14:paraId="0101D62E">
      <w:pPr>
        <w:widowControl/>
        <w:spacing w:line="520" w:lineRule="exact"/>
        <w:ind w:firstLine="480"/>
        <w:rPr>
          <w:rFonts w:hint="eastAsia" w:eastAsia="Arial"/>
          <w:b w:val="0"/>
          <w:bCs w:val="0"/>
          <w:color w:val="auto"/>
          <w:sz w:val="24"/>
          <w:szCs w:val="20"/>
          <w:highlight w:val="none"/>
          <w:lang w:val="zh-CN"/>
        </w:rPr>
      </w:pPr>
      <w:r>
        <w:rPr>
          <w:rFonts w:hint="eastAsia" w:eastAsia="Arial"/>
          <w:b w:val="0"/>
          <w:bCs w:val="0"/>
          <w:color w:val="auto"/>
          <w:sz w:val="24"/>
          <w:szCs w:val="20"/>
          <w:highlight w:val="none"/>
          <w:lang w:val="zh-CN"/>
        </w:rPr>
        <w:t>22.4投标人如果对开标过程和开标记录有疑义，应当根据《操作手册》规定提出，如 苏采云系统中《开标记录表》宣布后5分钟内未提出的，视同认可开标结果。</w:t>
      </w:r>
    </w:p>
    <w:p w14:paraId="1A46D9B5">
      <w:pPr>
        <w:widowControl/>
        <w:spacing w:line="520" w:lineRule="exact"/>
        <w:ind w:firstLine="480"/>
        <w:rPr>
          <w:rFonts w:hint="eastAsia" w:eastAsia="Arial"/>
          <w:b w:val="0"/>
          <w:bCs w:val="0"/>
          <w:color w:val="auto"/>
          <w:sz w:val="24"/>
          <w:szCs w:val="20"/>
          <w:highlight w:val="none"/>
          <w:lang w:val="zh-CN"/>
        </w:rPr>
      </w:pPr>
      <w:bookmarkStart w:id="119" w:name="_Toc20823303"/>
      <w:bookmarkStart w:id="120" w:name="_Toc16938547"/>
      <w:bookmarkStart w:id="121" w:name="_Toc513029231"/>
      <w:r>
        <w:rPr>
          <w:rFonts w:hint="eastAsia" w:eastAsia="Arial"/>
          <w:b w:val="0"/>
          <w:bCs w:val="0"/>
          <w:color w:val="auto"/>
          <w:sz w:val="24"/>
          <w:szCs w:val="20"/>
          <w:highlight w:val="none"/>
          <w:lang w:val="zh-CN"/>
        </w:rPr>
        <w:t>23、评标委员会</w:t>
      </w:r>
      <w:bookmarkEnd w:id="119"/>
      <w:bookmarkEnd w:id="120"/>
      <w:bookmarkEnd w:id="121"/>
    </w:p>
    <w:p w14:paraId="2EF29676">
      <w:pPr>
        <w:widowControl/>
        <w:spacing w:line="520" w:lineRule="exact"/>
        <w:ind w:firstLine="480"/>
        <w:rPr>
          <w:rFonts w:hint="eastAsia" w:eastAsia="Arial"/>
          <w:b w:val="0"/>
          <w:bCs w:val="0"/>
          <w:color w:val="auto"/>
          <w:sz w:val="24"/>
          <w:szCs w:val="20"/>
          <w:highlight w:val="none"/>
          <w:lang w:val="zh-CN"/>
        </w:rPr>
      </w:pPr>
      <w:r>
        <w:rPr>
          <w:rFonts w:hint="eastAsia" w:eastAsia="Arial"/>
          <w:b w:val="0"/>
          <w:bCs w:val="0"/>
          <w:color w:val="auto"/>
          <w:sz w:val="24"/>
          <w:szCs w:val="20"/>
          <w:highlight w:val="none"/>
          <w:lang w:val="zh-CN"/>
        </w:rPr>
        <w:t>  23.1 开标后，采购代理将立即组织评标委员会（以下简称评委会）进行评标。</w:t>
      </w:r>
    </w:p>
    <w:p w14:paraId="40E0EF3E">
      <w:pPr>
        <w:widowControl/>
        <w:spacing w:line="520" w:lineRule="exact"/>
        <w:ind w:firstLine="480"/>
        <w:rPr>
          <w:rFonts w:hint="eastAsia" w:eastAsia="Arial"/>
          <w:b w:val="0"/>
          <w:bCs w:val="0"/>
          <w:color w:val="auto"/>
          <w:sz w:val="24"/>
          <w:szCs w:val="20"/>
          <w:highlight w:val="none"/>
          <w:lang w:val="zh-CN"/>
        </w:rPr>
      </w:pPr>
      <w:r>
        <w:rPr>
          <w:rFonts w:hint="eastAsia" w:eastAsia="Arial"/>
          <w:b w:val="0"/>
          <w:bCs w:val="0"/>
          <w:color w:val="auto"/>
          <w:sz w:val="24"/>
          <w:szCs w:val="20"/>
          <w:highlight w:val="none"/>
          <w:lang w:val="zh-CN"/>
        </w:rPr>
        <w:t>  23.2 评委会由采购人代表和有关技术、经济等方面的专家组成，且人员构成符合政府采购有关规定。</w:t>
      </w:r>
    </w:p>
    <w:p w14:paraId="02EEA675">
      <w:pPr>
        <w:widowControl/>
        <w:spacing w:line="520" w:lineRule="exact"/>
        <w:ind w:firstLine="480"/>
        <w:rPr>
          <w:rFonts w:hint="eastAsia" w:eastAsia="Arial"/>
          <w:b w:val="0"/>
          <w:bCs w:val="0"/>
          <w:color w:val="auto"/>
          <w:sz w:val="24"/>
          <w:szCs w:val="20"/>
          <w:highlight w:val="none"/>
          <w:lang w:val="zh-CN"/>
        </w:rPr>
      </w:pPr>
      <w:r>
        <w:rPr>
          <w:rFonts w:hint="eastAsia" w:eastAsia="Arial"/>
          <w:b w:val="0"/>
          <w:bCs w:val="0"/>
          <w:color w:val="auto"/>
          <w:sz w:val="24"/>
          <w:szCs w:val="20"/>
          <w:highlight w:val="none"/>
          <w:lang w:val="zh-CN"/>
        </w:rPr>
        <w:t>  23.3评委会独立工作，负责评审所有投标文件并确定中标</w:t>
      </w:r>
      <w:r>
        <w:rPr>
          <w:rFonts w:hint="eastAsia" w:eastAsia="Arial"/>
          <w:b w:val="0"/>
          <w:bCs w:val="0"/>
          <w:color w:val="auto"/>
          <w:sz w:val="24"/>
          <w:szCs w:val="20"/>
          <w:highlight w:val="none"/>
          <w:lang w:val="zh-CN" w:eastAsia="zh-CN"/>
        </w:rPr>
        <w:t>候选人</w:t>
      </w:r>
      <w:r>
        <w:rPr>
          <w:rFonts w:hint="eastAsia" w:eastAsia="Arial"/>
          <w:b w:val="0"/>
          <w:bCs w:val="0"/>
          <w:color w:val="auto"/>
          <w:sz w:val="24"/>
          <w:szCs w:val="20"/>
          <w:highlight w:val="none"/>
          <w:lang w:val="zh-CN"/>
        </w:rPr>
        <w:t>。</w:t>
      </w:r>
    </w:p>
    <w:p w14:paraId="1D636230">
      <w:pPr>
        <w:widowControl/>
        <w:spacing w:line="520" w:lineRule="exact"/>
        <w:ind w:firstLine="480"/>
        <w:rPr>
          <w:rFonts w:hint="eastAsia" w:eastAsia="Arial"/>
          <w:b w:val="0"/>
          <w:bCs w:val="0"/>
          <w:color w:val="auto"/>
          <w:sz w:val="24"/>
          <w:szCs w:val="20"/>
          <w:highlight w:val="none"/>
          <w:lang w:val="zh-CN"/>
        </w:rPr>
      </w:pPr>
      <w:r>
        <w:rPr>
          <w:rFonts w:hint="eastAsia" w:eastAsia="Arial"/>
          <w:b w:val="0"/>
          <w:bCs w:val="0"/>
          <w:color w:val="auto"/>
          <w:sz w:val="24"/>
          <w:szCs w:val="20"/>
          <w:highlight w:val="none"/>
          <w:lang w:val="zh-CN"/>
        </w:rPr>
        <w:t>24．评标过程的保密与公正</w:t>
      </w:r>
    </w:p>
    <w:p w14:paraId="3E7C8159">
      <w:pPr>
        <w:widowControl/>
        <w:spacing w:line="520" w:lineRule="exact"/>
        <w:ind w:firstLine="480"/>
        <w:rPr>
          <w:rFonts w:hint="eastAsia" w:eastAsia="Arial"/>
          <w:b w:val="0"/>
          <w:bCs w:val="0"/>
          <w:color w:val="auto"/>
          <w:sz w:val="24"/>
          <w:szCs w:val="20"/>
          <w:highlight w:val="none"/>
          <w:lang w:val="zh-CN"/>
        </w:rPr>
      </w:pPr>
      <w:r>
        <w:rPr>
          <w:rFonts w:hint="eastAsia" w:eastAsia="Arial"/>
          <w:b w:val="0"/>
          <w:bCs w:val="0"/>
          <w:color w:val="auto"/>
          <w:sz w:val="24"/>
          <w:szCs w:val="20"/>
          <w:highlight w:val="none"/>
          <w:lang w:val="zh-CN"/>
        </w:rPr>
        <w:t>24.1凡是与审查、澄清、评价和比较投标的有关资料以及授标建议等，采购人、评委、采购代理均不得向投标人或与评标无关的其他人员透露。</w:t>
      </w:r>
    </w:p>
    <w:p w14:paraId="13CB66A1">
      <w:pPr>
        <w:widowControl/>
        <w:spacing w:line="520" w:lineRule="exact"/>
        <w:ind w:firstLine="480"/>
        <w:rPr>
          <w:rFonts w:hint="eastAsia" w:eastAsia="Arial"/>
          <w:b w:val="0"/>
          <w:bCs w:val="0"/>
          <w:color w:val="auto"/>
          <w:sz w:val="24"/>
          <w:szCs w:val="20"/>
          <w:highlight w:val="none"/>
          <w:lang w:val="zh-CN"/>
        </w:rPr>
      </w:pPr>
      <w:r>
        <w:rPr>
          <w:rFonts w:hint="eastAsia" w:eastAsia="Arial"/>
          <w:b w:val="0"/>
          <w:bCs w:val="0"/>
          <w:color w:val="auto"/>
          <w:sz w:val="24"/>
          <w:szCs w:val="20"/>
          <w:highlight w:val="none"/>
          <w:lang w:val="zh-CN"/>
        </w:rPr>
        <w:t>24.2在评标过程中，投标人不得以任何行为影响评标过程，否则其投标文件将被作为无效投标文件。</w:t>
      </w:r>
    </w:p>
    <w:p w14:paraId="695F7C32">
      <w:pPr>
        <w:widowControl/>
        <w:spacing w:line="520" w:lineRule="exact"/>
        <w:ind w:firstLine="480"/>
        <w:rPr>
          <w:rFonts w:hint="eastAsia" w:eastAsia="Arial"/>
          <w:b w:val="0"/>
          <w:bCs w:val="0"/>
          <w:color w:val="auto"/>
          <w:sz w:val="24"/>
          <w:szCs w:val="20"/>
          <w:highlight w:val="none"/>
          <w:lang w:val="zh-CN"/>
        </w:rPr>
      </w:pPr>
      <w:r>
        <w:rPr>
          <w:rFonts w:hint="eastAsia" w:eastAsia="Arial"/>
          <w:b w:val="0"/>
          <w:bCs w:val="0"/>
          <w:color w:val="auto"/>
          <w:sz w:val="24"/>
          <w:szCs w:val="20"/>
          <w:highlight w:val="none"/>
          <w:lang w:val="zh-CN"/>
        </w:rPr>
        <w:t>24.3 采购代理和评标委员会不向未中标的投标人解释未中标原因，也不公布评标过程中的相关细节。</w:t>
      </w:r>
    </w:p>
    <w:p w14:paraId="39FA71B5">
      <w:pPr>
        <w:widowControl/>
        <w:spacing w:line="520" w:lineRule="exact"/>
        <w:ind w:firstLine="480"/>
        <w:rPr>
          <w:rFonts w:hint="eastAsia" w:eastAsia="Arial"/>
          <w:b w:val="0"/>
          <w:bCs w:val="0"/>
          <w:color w:val="auto"/>
          <w:sz w:val="24"/>
          <w:szCs w:val="20"/>
          <w:highlight w:val="none"/>
          <w:lang w:val="zh-CN"/>
        </w:rPr>
      </w:pPr>
      <w:r>
        <w:rPr>
          <w:rFonts w:hint="eastAsia" w:eastAsia="Arial"/>
          <w:b w:val="0"/>
          <w:bCs w:val="0"/>
          <w:color w:val="auto"/>
          <w:sz w:val="24"/>
          <w:szCs w:val="20"/>
          <w:highlight w:val="none"/>
          <w:lang w:val="zh-CN"/>
        </w:rPr>
        <w:t>24.4 采用综合评分法的项目，未中标的投标人可于中标结果公告期限届满之日起通过苏采云系统查看自己的评审得分及排序情况。（提醒：经办人在苏采云系统查询到中标结果公告后，再点击推送。招标文件定稿后该提醒删除）</w:t>
      </w:r>
    </w:p>
    <w:p w14:paraId="2F9F3B18">
      <w:pPr>
        <w:widowControl/>
        <w:spacing w:line="520" w:lineRule="exact"/>
        <w:ind w:firstLine="480"/>
        <w:rPr>
          <w:rFonts w:hint="eastAsia" w:eastAsia="Arial"/>
          <w:b w:val="0"/>
          <w:bCs w:val="0"/>
          <w:color w:val="auto"/>
          <w:sz w:val="24"/>
          <w:szCs w:val="20"/>
          <w:highlight w:val="none"/>
          <w:lang w:val="zh-CN"/>
        </w:rPr>
      </w:pPr>
      <w:bookmarkStart w:id="122" w:name="_Toc513029232"/>
      <w:bookmarkStart w:id="123" w:name="_Toc16938548"/>
      <w:bookmarkStart w:id="124" w:name="_Toc20823304"/>
      <w:r>
        <w:rPr>
          <w:rFonts w:hint="eastAsia" w:eastAsia="Arial"/>
          <w:b w:val="0"/>
          <w:bCs w:val="0"/>
          <w:color w:val="auto"/>
          <w:sz w:val="24"/>
          <w:szCs w:val="20"/>
          <w:highlight w:val="none"/>
          <w:lang w:val="zh-CN"/>
        </w:rPr>
        <w:t>25．投标文件的澄清</w:t>
      </w:r>
      <w:bookmarkEnd w:id="122"/>
      <w:bookmarkEnd w:id="123"/>
      <w:bookmarkEnd w:id="124"/>
    </w:p>
    <w:p w14:paraId="2CD07AEE">
      <w:pPr>
        <w:widowControl/>
        <w:spacing w:line="520" w:lineRule="exact"/>
        <w:ind w:firstLine="480"/>
        <w:rPr>
          <w:rFonts w:hint="eastAsia" w:eastAsia="Arial"/>
          <w:b w:val="0"/>
          <w:bCs w:val="0"/>
          <w:color w:val="auto"/>
          <w:sz w:val="24"/>
          <w:szCs w:val="20"/>
          <w:highlight w:val="none"/>
          <w:lang w:val="zh-CN"/>
        </w:rPr>
      </w:pPr>
      <w:bookmarkStart w:id="125" w:name="_Toc20823305"/>
      <w:bookmarkStart w:id="126" w:name="_Toc16938549"/>
      <w:bookmarkStart w:id="127" w:name="_Toc513029233"/>
      <w:r>
        <w:rPr>
          <w:rFonts w:hint="eastAsia" w:eastAsia="Arial"/>
          <w:b w:val="0"/>
          <w:bCs w:val="0"/>
          <w:color w:val="auto"/>
          <w:sz w:val="24"/>
          <w:szCs w:val="20"/>
          <w:highlight w:val="none"/>
          <w:lang w:val="zh-CN"/>
        </w:rPr>
        <w:t>25.1评标期间，评委会对投标文件中含义不明确、同类问题表述不一致或者有明显文字和计算错误的内容 ，有权要求投标人作出必要的澄清、说明或者补正。</w:t>
      </w:r>
      <w:bookmarkEnd w:id="125"/>
      <w:bookmarkEnd w:id="126"/>
      <w:bookmarkEnd w:id="127"/>
    </w:p>
    <w:p w14:paraId="27BB2B61">
      <w:pPr>
        <w:widowControl/>
        <w:spacing w:line="520" w:lineRule="exact"/>
        <w:ind w:firstLine="480"/>
        <w:rPr>
          <w:rFonts w:hint="eastAsia" w:eastAsia="Arial"/>
          <w:b w:val="0"/>
          <w:bCs w:val="0"/>
          <w:color w:val="auto"/>
          <w:sz w:val="24"/>
          <w:szCs w:val="20"/>
          <w:highlight w:val="none"/>
          <w:lang w:val="zh-CN"/>
        </w:rPr>
      </w:pPr>
      <w:r>
        <w:rPr>
          <w:rFonts w:hint="eastAsia" w:eastAsia="Arial"/>
          <w:b w:val="0"/>
          <w:bCs w:val="0"/>
          <w:color w:val="auto"/>
          <w:sz w:val="24"/>
          <w:szCs w:val="20"/>
          <w:highlight w:val="none"/>
          <w:lang w:val="zh-CN"/>
        </w:rPr>
        <w:t>投标人的澄清、说明或者补正不得超出投标文件的范围或者改变投标文件的实质性内容。</w:t>
      </w:r>
    </w:p>
    <w:p w14:paraId="60DE3AAD">
      <w:pPr>
        <w:widowControl/>
        <w:spacing w:line="520" w:lineRule="exact"/>
        <w:ind w:firstLine="480"/>
        <w:rPr>
          <w:rFonts w:hint="eastAsia" w:eastAsia="Arial"/>
          <w:b w:val="0"/>
          <w:bCs w:val="0"/>
          <w:color w:val="auto"/>
          <w:sz w:val="24"/>
          <w:szCs w:val="20"/>
          <w:highlight w:val="none"/>
          <w:lang w:val="zh-CN"/>
        </w:rPr>
      </w:pPr>
      <w:r>
        <w:rPr>
          <w:rFonts w:hint="eastAsia" w:eastAsia="Arial"/>
          <w:b w:val="0"/>
          <w:bCs w:val="0"/>
          <w:color w:val="auto"/>
          <w:sz w:val="24"/>
          <w:szCs w:val="20"/>
          <w:highlight w:val="none"/>
          <w:lang w:val="zh-CN"/>
        </w:rPr>
        <w:t>评标委员会并非对每个投标人都做澄清要求。</w:t>
      </w:r>
    </w:p>
    <w:p w14:paraId="4BAAAFD6">
      <w:pPr>
        <w:widowControl/>
        <w:spacing w:line="520" w:lineRule="exact"/>
        <w:ind w:firstLine="480"/>
        <w:rPr>
          <w:rFonts w:hint="eastAsia" w:eastAsia="Arial"/>
          <w:b w:val="0"/>
          <w:bCs w:val="0"/>
          <w:color w:val="auto"/>
          <w:sz w:val="24"/>
          <w:szCs w:val="20"/>
          <w:highlight w:val="none"/>
          <w:lang w:val="zh-CN"/>
        </w:rPr>
      </w:pPr>
      <w:r>
        <w:rPr>
          <w:rFonts w:hint="eastAsia" w:eastAsia="Arial"/>
          <w:b w:val="0"/>
          <w:bCs w:val="0"/>
          <w:color w:val="auto"/>
          <w:sz w:val="24"/>
          <w:szCs w:val="20"/>
          <w:highlight w:val="none"/>
          <w:lang w:val="zh-CN"/>
        </w:rPr>
        <w:t>25.2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p>
    <w:p w14:paraId="052F2A60">
      <w:pPr>
        <w:widowControl/>
        <w:spacing w:line="520" w:lineRule="exact"/>
        <w:ind w:firstLine="480"/>
        <w:rPr>
          <w:rFonts w:hint="eastAsia" w:eastAsia="Arial"/>
          <w:b w:val="0"/>
          <w:bCs w:val="0"/>
          <w:color w:val="auto"/>
          <w:sz w:val="24"/>
          <w:szCs w:val="20"/>
          <w:highlight w:val="none"/>
          <w:lang w:val="zh-CN"/>
        </w:rPr>
      </w:pPr>
      <w:r>
        <w:rPr>
          <w:rFonts w:hint="eastAsia" w:eastAsia="Arial"/>
          <w:b w:val="0"/>
          <w:bCs w:val="0"/>
          <w:color w:val="auto"/>
          <w:sz w:val="24"/>
          <w:szCs w:val="20"/>
          <w:highlight w:val="none"/>
          <w:lang w:val="zh-CN"/>
        </w:rPr>
        <w:t>25.3 接到评委会澄清、说明和补正要求的投标人如未按规定</w:t>
      </w:r>
      <w:r>
        <w:rPr>
          <w:rFonts w:hint="eastAsia" w:eastAsia="Arial"/>
          <w:b w:val="0"/>
          <w:bCs w:val="0"/>
          <w:color w:val="auto"/>
          <w:sz w:val="24"/>
          <w:szCs w:val="20"/>
          <w:highlight w:val="none"/>
          <w:lang w:val="zh-CN" w:eastAsia="zh-CN"/>
        </w:rPr>
        <w:t>作</w:t>
      </w:r>
      <w:r>
        <w:rPr>
          <w:rFonts w:hint="eastAsia" w:eastAsia="Arial"/>
          <w:b w:val="0"/>
          <w:bCs w:val="0"/>
          <w:color w:val="auto"/>
          <w:sz w:val="24"/>
          <w:szCs w:val="20"/>
          <w:highlight w:val="none"/>
          <w:lang w:val="zh-CN"/>
        </w:rPr>
        <w:t>出澄清、说明和补正，其风险由投标人自行承担。</w:t>
      </w:r>
    </w:p>
    <w:p w14:paraId="12EF1038">
      <w:pPr>
        <w:widowControl/>
        <w:spacing w:line="520" w:lineRule="exact"/>
        <w:ind w:firstLine="480"/>
        <w:rPr>
          <w:rFonts w:hint="eastAsia" w:eastAsia="Arial"/>
          <w:b w:val="0"/>
          <w:bCs w:val="0"/>
          <w:color w:val="auto"/>
          <w:sz w:val="24"/>
          <w:szCs w:val="20"/>
          <w:highlight w:val="none"/>
          <w:lang w:val="zh-CN"/>
        </w:rPr>
      </w:pPr>
      <w:r>
        <w:rPr>
          <w:rFonts w:hint="eastAsia" w:eastAsia="Arial"/>
          <w:b w:val="0"/>
          <w:bCs w:val="0"/>
          <w:color w:val="auto"/>
          <w:sz w:val="24"/>
          <w:szCs w:val="20"/>
          <w:highlight w:val="none"/>
          <w:lang w:val="zh-CN"/>
        </w:rPr>
        <w:t>26、对投标文件的初审</w:t>
      </w:r>
    </w:p>
    <w:p w14:paraId="726F848A">
      <w:pPr>
        <w:widowControl/>
        <w:spacing w:line="520" w:lineRule="exact"/>
        <w:ind w:firstLine="480"/>
        <w:rPr>
          <w:rFonts w:hint="eastAsia" w:eastAsia="Arial"/>
          <w:b w:val="0"/>
          <w:bCs w:val="0"/>
          <w:color w:val="auto"/>
          <w:sz w:val="24"/>
          <w:szCs w:val="20"/>
          <w:highlight w:val="none"/>
          <w:lang w:val="zh-CN"/>
        </w:rPr>
      </w:pPr>
      <w:r>
        <w:rPr>
          <w:rFonts w:hint="eastAsia" w:eastAsia="Arial"/>
          <w:b w:val="0"/>
          <w:bCs w:val="0"/>
          <w:color w:val="auto"/>
          <w:sz w:val="24"/>
          <w:szCs w:val="20"/>
          <w:highlight w:val="none"/>
          <w:lang w:val="zh-CN"/>
        </w:rPr>
        <w:t>26.1投标文件初审分为资格审查和符合性审查。</w:t>
      </w:r>
    </w:p>
    <w:p w14:paraId="340257AD">
      <w:pPr>
        <w:widowControl/>
        <w:spacing w:line="520" w:lineRule="exact"/>
        <w:ind w:firstLine="480"/>
        <w:rPr>
          <w:rFonts w:hint="eastAsia" w:eastAsia="Arial"/>
          <w:b w:val="0"/>
          <w:bCs w:val="0"/>
          <w:color w:val="auto"/>
          <w:sz w:val="24"/>
          <w:szCs w:val="20"/>
          <w:highlight w:val="none"/>
          <w:lang w:val="zh-CN"/>
        </w:rPr>
      </w:pPr>
      <w:r>
        <w:rPr>
          <w:rFonts w:hint="eastAsia" w:eastAsia="Arial"/>
          <w:b w:val="0"/>
          <w:bCs w:val="0"/>
          <w:color w:val="auto"/>
          <w:sz w:val="24"/>
          <w:szCs w:val="20"/>
          <w:highlight w:val="none"/>
          <w:lang w:val="zh-CN"/>
        </w:rPr>
        <w:t>26.1.1 资格审查：依据法律法规和招标文件的规定，由采购人对投标文件中的资格证明文件进行审查。资格审查的结论，采购人以书面形式向评委会进行反馈。</w:t>
      </w:r>
    </w:p>
    <w:p w14:paraId="005500C6">
      <w:pPr>
        <w:widowControl/>
        <w:spacing w:line="520" w:lineRule="exact"/>
        <w:ind w:firstLine="480"/>
        <w:rPr>
          <w:rFonts w:hint="eastAsia" w:eastAsia="Arial"/>
          <w:b w:val="0"/>
          <w:bCs w:val="0"/>
          <w:color w:val="auto"/>
          <w:sz w:val="24"/>
          <w:szCs w:val="20"/>
          <w:highlight w:val="none"/>
          <w:lang w:val="zh-CN"/>
        </w:rPr>
      </w:pPr>
      <w:r>
        <w:rPr>
          <w:rFonts w:hint="eastAsia" w:eastAsia="Arial"/>
          <w:b w:val="0"/>
          <w:bCs w:val="0"/>
          <w:color w:val="auto"/>
          <w:sz w:val="24"/>
          <w:szCs w:val="20"/>
          <w:highlight w:val="none"/>
          <w:lang w:val="zh-CN"/>
        </w:rPr>
        <w:t>采购人在进行资格性审查的同时，将在“信用中国”网站（www.creditchina.gov.cn）查询投标人的信用记录，以确定投标人是否具备投标资格,查询结果留存并归档。</w:t>
      </w:r>
    </w:p>
    <w:p w14:paraId="004FD8EC">
      <w:pPr>
        <w:widowControl/>
        <w:spacing w:line="520" w:lineRule="exact"/>
        <w:ind w:firstLine="480"/>
        <w:rPr>
          <w:rFonts w:hint="eastAsia" w:eastAsia="Arial"/>
          <w:b w:val="0"/>
          <w:bCs w:val="0"/>
          <w:color w:val="auto"/>
          <w:sz w:val="24"/>
          <w:szCs w:val="20"/>
          <w:highlight w:val="none"/>
          <w:lang w:val="zh-CN"/>
        </w:rPr>
      </w:pPr>
      <w:r>
        <w:rPr>
          <w:rFonts w:hint="eastAsia" w:eastAsia="Arial"/>
          <w:b w:val="0"/>
          <w:bCs w:val="0"/>
          <w:color w:val="auto"/>
          <w:sz w:val="24"/>
          <w:szCs w:val="20"/>
          <w:highlight w:val="none"/>
          <w:lang w:val="zh-CN"/>
        </w:rPr>
        <w:t>接受联合体的项目，两个以上的自然人、法人或者其他组织组成一个联合体，以一个供应商的身份共同参加政府采购活动的,联合体成员中任何一方存在不良信用记录的，视同联合体存在不良应用记录。</w:t>
      </w:r>
    </w:p>
    <w:p w14:paraId="18D32722">
      <w:pPr>
        <w:widowControl/>
        <w:spacing w:line="520" w:lineRule="exact"/>
        <w:ind w:firstLine="480"/>
        <w:rPr>
          <w:rFonts w:hint="eastAsia" w:eastAsia="Arial"/>
          <w:b w:val="0"/>
          <w:bCs w:val="0"/>
          <w:color w:val="auto"/>
          <w:sz w:val="24"/>
          <w:szCs w:val="20"/>
          <w:highlight w:val="none"/>
          <w:lang w:val="zh-CN"/>
        </w:rPr>
      </w:pPr>
      <w:r>
        <w:rPr>
          <w:rFonts w:hint="eastAsia" w:eastAsia="Arial"/>
          <w:b w:val="0"/>
          <w:bCs w:val="0"/>
          <w:color w:val="auto"/>
          <w:sz w:val="24"/>
          <w:szCs w:val="20"/>
          <w:highlight w:val="none"/>
          <w:lang w:val="zh-CN"/>
        </w:rPr>
        <w:t>26.1.2 符合性审查：依据招标文件的规定，由评委会从投标文件的有效性、完整性和对招标文件的响应程度进行审查，以确定是否对招标文件的实质性要求作出响应。</w:t>
      </w:r>
    </w:p>
    <w:p w14:paraId="64827D92">
      <w:pPr>
        <w:widowControl/>
        <w:spacing w:line="520" w:lineRule="exact"/>
        <w:ind w:firstLine="480"/>
        <w:rPr>
          <w:rFonts w:hint="eastAsia" w:eastAsia="Arial"/>
          <w:b w:val="0"/>
          <w:bCs w:val="0"/>
          <w:color w:val="auto"/>
          <w:sz w:val="24"/>
          <w:szCs w:val="20"/>
          <w:highlight w:val="none"/>
          <w:lang w:val="zh-CN"/>
        </w:rPr>
      </w:pPr>
      <w:r>
        <w:rPr>
          <w:rFonts w:hint="eastAsia" w:eastAsia="Arial"/>
          <w:b w:val="0"/>
          <w:bCs w:val="0"/>
          <w:color w:val="auto"/>
          <w:sz w:val="24"/>
          <w:szCs w:val="20"/>
          <w:highlight w:val="none"/>
          <w:lang w:val="zh-CN"/>
        </w:rPr>
        <w:t>26.1.3 未通过资格审查或符合性审查的投标人，采购代理将在苏采云系统中告知未通过资格审查或符合性审查的原因，评审结束后，采购代理将不再告知未通过资格审查或符合性审查的原因。</w:t>
      </w:r>
    </w:p>
    <w:p w14:paraId="421FA081">
      <w:pPr>
        <w:widowControl/>
        <w:spacing w:line="520" w:lineRule="exact"/>
        <w:ind w:firstLine="480"/>
        <w:rPr>
          <w:rFonts w:hint="eastAsia" w:eastAsia="Arial"/>
          <w:b w:val="0"/>
          <w:bCs w:val="0"/>
          <w:color w:val="auto"/>
          <w:sz w:val="24"/>
          <w:szCs w:val="20"/>
          <w:highlight w:val="none"/>
          <w:lang w:val="zh-CN"/>
        </w:rPr>
      </w:pPr>
      <w:r>
        <w:rPr>
          <w:rFonts w:hint="eastAsia" w:eastAsia="Arial"/>
          <w:b w:val="0"/>
          <w:bCs w:val="0"/>
          <w:color w:val="auto"/>
          <w:sz w:val="24"/>
          <w:szCs w:val="20"/>
          <w:highlight w:val="none"/>
          <w:lang w:val="zh-CN"/>
        </w:rPr>
        <w:t>26.2在详细评标之前，评委会将首先审查每份投标文件是否实质性响应了招标文件的要求。实质性响应的投标应该是与招标文件要求的全部条款、条件和规格相符，没有重大偏离或保留的投标。</w:t>
      </w:r>
    </w:p>
    <w:p w14:paraId="263A9057">
      <w:pPr>
        <w:widowControl/>
        <w:spacing w:line="520" w:lineRule="exact"/>
        <w:ind w:firstLine="480"/>
        <w:rPr>
          <w:rFonts w:hint="eastAsia" w:eastAsia="Arial"/>
          <w:b w:val="0"/>
          <w:bCs w:val="0"/>
          <w:color w:val="auto"/>
          <w:sz w:val="24"/>
          <w:szCs w:val="20"/>
          <w:highlight w:val="none"/>
          <w:lang w:val="zh-CN"/>
        </w:rPr>
      </w:pPr>
      <w:r>
        <w:rPr>
          <w:rFonts w:hint="eastAsia" w:eastAsia="Arial"/>
          <w:b w:val="0"/>
          <w:bCs w:val="0"/>
          <w:color w:val="auto"/>
          <w:sz w:val="24"/>
          <w:szCs w:val="20"/>
          <w:highlight w:val="none"/>
          <w:lang w:val="zh-CN"/>
        </w:rPr>
        <w:t>所谓重大偏离或保留是指与招标文件规定的实质性要求存在负偏离，或者在实质上与招标文件不一致，而且限制了合同中买方和采购代理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p>
    <w:p w14:paraId="60CBE0AE">
      <w:pPr>
        <w:widowControl/>
        <w:spacing w:line="520" w:lineRule="exact"/>
        <w:ind w:firstLine="480"/>
        <w:rPr>
          <w:rFonts w:hint="eastAsia" w:eastAsia="Arial"/>
          <w:b w:val="0"/>
          <w:bCs w:val="0"/>
          <w:color w:val="auto"/>
          <w:sz w:val="24"/>
          <w:szCs w:val="20"/>
          <w:highlight w:val="none"/>
          <w:lang w:val="zh-CN"/>
        </w:rPr>
      </w:pPr>
      <w:r>
        <w:rPr>
          <w:rFonts w:hint="eastAsia" w:eastAsia="Arial"/>
          <w:b w:val="0"/>
          <w:bCs w:val="0"/>
          <w:color w:val="auto"/>
          <w:sz w:val="24"/>
          <w:szCs w:val="20"/>
          <w:highlight w:val="none"/>
          <w:lang w:val="zh-CN"/>
        </w:rPr>
        <w:t>26.3如果投标文件实质上没有响应招标文件的要求，评委会将予以拒绝，投标人不得通过修改或撤销不</w:t>
      </w:r>
      <w:r>
        <w:rPr>
          <w:rFonts w:hint="eastAsia" w:eastAsia="Arial"/>
          <w:b w:val="0"/>
          <w:bCs w:val="0"/>
          <w:color w:val="auto"/>
          <w:sz w:val="24"/>
          <w:szCs w:val="20"/>
          <w:highlight w:val="none"/>
          <w:lang w:val="zh-CN" w:eastAsia="zh-CN"/>
        </w:rPr>
        <w:t>符</w:t>
      </w:r>
      <w:r>
        <w:rPr>
          <w:rFonts w:hint="eastAsia" w:eastAsia="Arial"/>
          <w:b w:val="0"/>
          <w:bCs w:val="0"/>
          <w:color w:val="auto"/>
          <w:sz w:val="24"/>
          <w:szCs w:val="20"/>
          <w:highlight w:val="none"/>
          <w:lang w:val="zh-CN"/>
        </w:rPr>
        <w:t>合要求的偏离或保留而使其投标成为实质性响应的投标。</w:t>
      </w:r>
    </w:p>
    <w:p w14:paraId="7E75C15B">
      <w:pPr>
        <w:widowControl/>
        <w:spacing w:line="520" w:lineRule="exact"/>
        <w:ind w:firstLine="480"/>
        <w:rPr>
          <w:rFonts w:hint="eastAsia" w:eastAsia="Arial"/>
          <w:b w:val="0"/>
          <w:bCs w:val="0"/>
          <w:color w:val="auto"/>
          <w:sz w:val="24"/>
          <w:szCs w:val="20"/>
          <w:highlight w:val="none"/>
          <w:lang w:val="zh-CN"/>
        </w:rPr>
      </w:pPr>
      <w:r>
        <w:rPr>
          <w:rFonts w:hint="eastAsia" w:eastAsia="Arial"/>
          <w:b w:val="0"/>
          <w:bCs w:val="0"/>
          <w:color w:val="auto"/>
          <w:sz w:val="24"/>
          <w:szCs w:val="20"/>
          <w:highlight w:val="none"/>
          <w:lang w:val="zh-CN"/>
        </w:rPr>
        <w:t>26.4评委会将对确定为实质性响应的投标进行进一步审核，看其是否有计算上或累加上的算术错误，修正错误的原则如下：</w:t>
      </w:r>
    </w:p>
    <w:p w14:paraId="4FF49821">
      <w:pPr>
        <w:widowControl/>
        <w:spacing w:line="520" w:lineRule="exact"/>
        <w:ind w:firstLine="480"/>
        <w:rPr>
          <w:rFonts w:hint="eastAsia" w:eastAsia="Arial"/>
          <w:b w:val="0"/>
          <w:bCs w:val="0"/>
          <w:color w:val="auto"/>
          <w:sz w:val="24"/>
          <w:szCs w:val="20"/>
          <w:highlight w:val="none"/>
          <w:lang w:val="zh-CN"/>
        </w:rPr>
      </w:pPr>
      <w:r>
        <w:rPr>
          <w:rFonts w:hint="eastAsia" w:eastAsia="Arial"/>
          <w:b w:val="0"/>
          <w:bCs w:val="0"/>
          <w:color w:val="auto"/>
          <w:sz w:val="24"/>
          <w:szCs w:val="20"/>
          <w:highlight w:val="none"/>
          <w:lang w:val="zh-CN"/>
        </w:rPr>
        <w:t>（1）投标文件中开标一览表内容与投标文件中相应内容不一致的，以开标一览表为准。</w:t>
      </w:r>
    </w:p>
    <w:p w14:paraId="7BC5A694">
      <w:pPr>
        <w:widowControl/>
        <w:spacing w:line="520" w:lineRule="exact"/>
        <w:ind w:firstLine="480"/>
        <w:rPr>
          <w:rFonts w:hint="eastAsia" w:eastAsia="Arial"/>
          <w:b w:val="0"/>
          <w:bCs w:val="0"/>
          <w:color w:val="auto"/>
          <w:sz w:val="24"/>
          <w:szCs w:val="20"/>
          <w:highlight w:val="none"/>
          <w:lang w:val="zh-CN"/>
        </w:rPr>
      </w:pPr>
      <w:r>
        <w:rPr>
          <w:rFonts w:hint="eastAsia" w:eastAsia="Arial"/>
          <w:b w:val="0"/>
          <w:bCs w:val="0"/>
          <w:color w:val="auto"/>
          <w:sz w:val="24"/>
          <w:szCs w:val="20"/>
          <w:highlight w:val="none"/>
          <w:lang w:val="zh-CN"/>
        </w:rPr>
        <w:t>（2）大写金额和小写金额不一致的，以大写金额为准。</w:t>
      </w:r>
    </w:p>
    <w:p w14:paraId="5153E32F">
      <w:pPr>
        <w:widowControl/>
        <w:spacing w:line="520" w:lineRule="exact"/>
        <w:ind w:firstLine="480"/>
        <w:rPr>
          <w:rFonts w:hint="eastAsia" w:eastAsia="Arial"/>
          <w:b w:val="0"/>
          <w:bCs w:val="0"/>
          <w:color w:val="auto"/>
          <w:sz w:val="24"/>
          <w:szCs w:val="20"/>
          <w:highlight w:val="none"/>
          <w:lang w:val="zh-CN"/>
        </w:rPr>
      </w:pPr>
      <w:r>
        <w:rPr>
          <w:rFonts w:hint="eastAsia" w:eastAsia="Arial"/>
          <w:b w:val="0"/>
          <w:bCs w:val="0"/>
          <w:color w:val="auto"/>
          <w:sz w:val="24"/>
          <w:szCs w:val="20"/>
          <w:highlight w:val="none"/>
          <w:lang w:val="zh-CN"/>
        </w:rPr>
        <w:t>（3）单价金额小数点或者百分比有明显错位的，以开标一览表的总价为准，并修改单价。</w:t>
      </w:r>
    </w:p>
    <w:p w14:paraId="3F4A9090">
      <w:pPr>
        <w:widowControl/>
        <w:spacing w:line="520" w:lineRule="exact"/>
        <w:ind w:firstLine="480"/>
        <w:rPr>
          <w:rFonts w:hint="eastAsia" w:eastAsia="Arial"/>
          <w:b w:val="0"/>
          <w:bCs w:val="0"/>
          <w:color w:val="auto"/>
          <w:sz w:val="24"/>
          <w:szCs w:val="20"/>
          <w:highlight w:val="none"/>
          <w:lang w:val="zh-CN"/>
        </w:rPr>
      </w:pPr>
      <w:r>
        <w:rPr>
          <w:rFonts w:hint="eastAsia" w:eastAsia="Arial"/>
          <w:b w:val="0"/>
          <w:bCs w:val="0"/>
          <w:color w:val="auto"/>
          <w:sz w:val="24"/>
          <w:szCs w:val="20"/>
          <w:highlight w:val="none"/>
          <w:lang w:val="zh-CN"/>
        </w:rPr>
        <w:t>（4）总价金额与按单价汇总金额不一致的，以单价金额计算结果为准。</w:t>
      </w:r>
    </w:p>
    <w:p w14:paraId="07D84B6B">
      <w:pPr>
        <w:widowControl/>
        <w:spacing w:line="520" w:lineRule="exact"/>
        <w:ind w:firstLine="480"/>
        <w:rPr>
          <w:rFonts w:hint="eastAsia" w:eastAsia="Arial"/>
          <w:b w:val="0"/>
          <w:bCs w:val="0"/>
          <w:color w:val="auto"/>
          <w:sz w:val="24"/>
          <w:szCs w:val="20"/>
          <w:highlight w:val="none"/>
          <w:lang w:val="zh-CN"/>
        </w:rPr>
      </w:pPr>
      <w:r>
        <w:rPr>
          <w:rFonts w:hint="eastAsia" w:eastAsia="Arial"/>
          <w:b w:val="0"/>
          <w:bCs w:val="0"/>
          <w:color w:val="auto"/>
          <w:sz w:val="24"/>
          <w:szCs w:val="20"/>
          <w:highlight w:val="none"/>
          <w:lang w:val="zh-CN"/>
        </w:rPr>
        <w:t>同时出现两种以上错误的，按照前款规定的顺序修正。</w:t>
      </w:r>
    </w:p>
    <w:p w14:paraId="76CEE949">
      <w:pPr>
        <w:widowControl/>
        <w:spacing w:line="520" w:lineRule="exact"/>
        <w:ind w:firstLine="480"/>
        <w:rPr>
          <w:rFonts w:hint="eastAsia" w:eastAsia="Arial"/>
          <w:b w:val="0"/>
          <w:bCs w:val="0"/>
          <w:color w:val="auto"/>
          <w:sz w:val="24"/>
          <w:szCs w:val="20"/>
          <w:highlight w:val="none"/>
          <w:lang w:val="zh-CN"/>
        </w:rPr>
      </w:pPr>
      <w:r>
        <w:rPr>
          <w:rFonts w:hint="eastAsia" w:eastAsia="Arial"/>
          <w:b w:val="0"/>
          <w:bCs w:val="0"/>
          <w:color w:val="auto"/>
          <w:sz w:val="24"/>
          <w:szCs w:val="20"/>
          <w:highlight w:val="none"/>
          <w:lang w:val="zh-CN"/>
        </w:rPr>
        <w:t>26.5评委会将按上述修正错误的方法调整投标文件中的投标报价，并通过苏采云系统告知投标人，调整后的价格应对投标人具有约束力。如果投标人不接受修正后的价格，则其投标将被拒绝。</w:t>
      </w:r>
    </w:p>
    <w:p w14:paraId="1C7309AA">
      <w:pPr>
        <w:widowControl/>
        <w:spacing w:line="520" w:lineRule="exact"/>
        <w:ind w:firstLine="480"/>
        <w:rPr>
          <w:rFonts w:hint="eastAsia" w:eastAsia="Arial"/>
          <w:b w:val="0"/>
          <w:bCs w:val="0"/>
          <w:color w:val="auto"/>
          <w:sz w:val="24"/>
          <w:szCs w:val="20"/>
          <w:highlight w:val="none"/>
          <w:lang w:val="zh-CN"/>
        </w:rPr>
      </w:pPr>
      <w:bookmarkStart w:id="128" w:name="_Toc16938550"/>
      <w:bookmarkStart w:id="129" w:name="_Toc513029234"/>
      <w:bookmarkStart w:id="130" w:name="_Toc20823306"/>
      <w:r>
        <w:rPr>
          <w:rFonts w:hint="eastAsia" w:eastAsia="Arial"/>
          <w:b w:val="0"/>
          <w:bCs w:val="0"/>
          <w:color w:val="auto"/>
          <w:sz w:val="24"/>
          <w:szCs w:val="20"/>
          <w:highlight w:val="none"/>
          <w:lang w:val="zh-CN"/>
        </w:rPr>
        <w:t>26.6采用最低评标价法的采购项目，提供相同品牌产品的不同投标人参加同一合同项下投标的，以其中通过资格审查、符合性审查且报价最低的参加评标；报价相同的，由评标委员会按照招标文件规定的方式（招标文件未规定的通过随机抽取的方式）确定一个参加评标的投标人，其他投标无效。</w:t>
      </w:r>
      <w:bookmarkEnd w:id="128"/>
      <w:bookmarkEnd w:id="129"/>
      <w:bookmarkEnd w:id="130"/>
    </w:p>
    <w:p w14:paraId="156A71E4">
      <w:pPr>
        <w:widowControl/>
        <w:spacing w:line="520" w:lineRule="exact"/>
        <w:ind w:firstLine="480"/>
        <w:rPr>
          <w:rFonts w:hint="eastAsia" w:eastAsia="Arial"/>
          <w:b w:val="0"/>
          <w:bCs w:val="0"/>
          <w:color w:val="auto"/>
          <w:sz w:val="24"/>
          <w:szCs w:val="20"/>
          <w:highlight w:val="none"/>
          <w:lang w:val="zh-CN"/>
        </w:rPr>
      </w:pPr>
      <w:r>
        <w:rPr>
          <w:rFonts w:hint="eastAsia" w:eastAsia="Arial"/>
          <w:b w:val="0"/>
          <w:bCs w:val="0"/>
          <w:color w:val="auto"/>
          <w:sz w:val="24"/>
          <w:szCs w:val="20"/>
          <w:highlight w:val="none"/>
          <w:lang w:val="zh-CN"/>
        </w:rPr>
        <w:t>使用综合评分法的采购项目，提供相同品牌产品且通过资格审查、符合性审查的不同投标人参加同一合同项下投标的，按一家投标人计算，评审后得分最高的同品牌投标人获得中标人推荐资格；评审得分相同的，由评标委员会根据招标文件规定的方式（招标文件未规定的采取随机抽取的方式）确定一个中标候选人，其他同品牌投标人不作为中标候选人。</w:t>
      </w:r>
    </w:p>
    <w:p w14:paraId="66DD04BE">
      <w:pPr>
        <w:widowControl/>
        <w:spacing w:line="520" w:lineRule="exact"/>
        <w:ind w:firstLine="480"/>
        <w:rPr>
          <w:rFonts w:hint="eastAsia" w:eastAsia="Arial"/>
          <w:b w:val="0"/>
          <w:bCs w:val="0"/>
          <w:color w:val="auto"/>
          <w:sz w:val="24"/>
          <w:szCs w:val="20"/>
          <w:highlight w:val="none"/>
          <w:lang w:val="zh-CN"/>
        </w:rPr>
      </w:pPr>
      <w:r>
        <w:rPr>
          <w:rFonts w:hint="eastAsia" w:eastAsia="Arial"/>
          <w:b w:val="0"/>
          <w:bCs w:val="0"/>
          <w:color w:val="auto"/>
          <w:sz w:val="24"/>
          <w:szCs w:val="20"/>
          <w:highlight w:val="none"/>
          <w:lang w:val="zh-CN"/>
        </w:rPr>
        <w:t>非单一产品采购项目，招标文件中将载明其中的核心产品。多家投标人提供的核心产品品牌相同的，按前两款规定处理。</w:t>
      </w:r>
    </w:p>
    <w:p w14:paraId="3ED216FF">
      <w:pPr>
        <w:widowControl/>
        <w:spacing w:line="520" w:lineRule="exact"/>
        <w:ind w:firstLine="480"/>
        <w:rPr>
          <w:rFonts w:hint="eastAsia" w:eastAsia="Arial"/>
          <w:b w:val="0"/>
          <w:bCs w:val="0"/>
          <w:color w:val="auto"/>
          <w:sz w:val="24"/>
          <w:szCs w:val="20"/>
          <w:highlight w:val="none"/>
          <w:lang w:val="zh-CN"/>
        </w:rPr>
      </w:pPr>
      <w:r>
        <w:rPr>
          <w:rFonts w:hint="eastAsia" w:eastAsia="Arial"/>
          <w:b w:val="0"/>
          <w:bCs w:val="0"/>
          <w:color w:val="auto"/>
          <w:sz w:val="24"/>
          <w:szCs w:val="20"/>
          <w:highlight w:val="none"/>
          <w:lang w:val="zh-CN"/>
        </w:rPr>
        <w:t>26.7投标人在开、评标全过程中应</w:t>
      </w:r>
      <w:r>
        <w:rPr>
          <w:rFonts w:hint="eastAsia" w:eastAsia="Arial"/>
          <w:b w:val="0"/>
          <w:bCs w:val="0"/>
          <w:color w:val="auto"/>
          <w:sz w:val="24"/>
          <w:szCs w:val="20"/>
          <w:highlight w:val="none"/>
          <w:lang w:val="zh-CN" w:eastAsia="zh-CN"/>
        </w:rPr>
        <w:t>保持通信畅通</w:t>
      </w:r>
      <w:r>
        <w:rPr>
          <w:rFonts w:hint="eastAsia" w:eastAsia="Arial"/>
          <w:b w:val="0"/>
          <w:bCs w:val="0"/>
          <w:color w:val="auto"/>
          <w:sz w:val="24"/>
          <w:szCs w:val="20"/>
          <w:highlight w:val="none"/>
          <w:lang w:val="zh-CN"/>
        </w:rPr>
        <w:t>，及时登录苏采云系统查阅、答复相关信息，并安排专人与采购代理及评标委员会联系。</w:t>
      </w:r>
    </w:p>
    <w:p w14:paraId="366B3E5C">
      <w:pPr>
        <w:widowControl/>
        <w:spacing w:line="520" w:lineRule="exact"/>
        <w:ind w:firstLine="480"/>
        <w:rPr>
          <w:rFonts w:hint="eastAsia" w:eastAsia="Arial"/>
          <w:b w:val="0"/>
          <w:bCs w:val="0"/>
          <w:color w:val="auto"/>
          <w:sz w:val="24"/>
          <w:szCs w:val="20"/>
          <w:highlight w:val="none"/>
          <w:lang w:val="zh-CN"/>
        </w:rPr>
      </w:pPr>
      <w:r>
        <w:rPr>
          <w:rFonts w:hint="eastAsia" w:eastAsia="Arial"/>
          <w:b w:val="0"/>
          <w:bCs w:val="0"/>
          <w:color w:val="auto"/>
          <w:sz w:val="24"/>
          <w:szCs w:val="20"/>
          <w:highlight w:val="none"/>
          <w:lang w:val="zh-CN"/>
        </w:rPr>
        <w:t>27、无效投标条款和废标条款</w:t>
      </w:r>
    </w:p>
    <w:p w14:paraId="3803AE73">
      <w:pPr>
        <w:widowControl/>
        <w:spacing w:line="520" w:lineRule="exact"/>
        <w:ind w:firstLine="480"/>
        <w:rPr>
          <w:rFonts w:hint="eastAsia" w:eastAsia="Arial"/>
          <w:b w:val="0"/>
          <w:bCs w:val="0"/>
          <w:color w:val="auto"/>
          <w:sz w:val="24"/>
          <w:szCs w:val="20"/>
          <w:highlight w:val="none"/>
          <w:lang w:val="zh-CN"/>
        </w:rPr>
      </w:pPr>
      <w:bookmarkStart w:id="131" w:name="_Toc513029235"/>
      <w:bookmarkStart w:id="132" w:name="_Toc20823307"/>
      <w:bookmarkStart w:id="133" w:name="_Toc16938551"/>
      <w:r>
        <w:rPr>
          <w:rFonts w:hint="eastAsia" w:eastAsia="Arial"/>
          <w:b w:val="0"/>
          <w:bCs w:val="0"/>
          <w:color w:val="auto"/>
          <w:sz w:val="24"/>
          <w:szCs w:val="20"/>
          <w:highlight w:val="none"/>
          <w:lang w:val="zh-CN"/>
        </w:rPr>
        <w:t>27.1无效投标条款</w:t>
      </w:r>
      <w:bookmarkEnd w:id="131"/>
      <w:bookmarkEnd w:id="132"/>
      <w:bookmarkEnd w:id="133"/>
    </w:p>
    <w:p w14:paraId="14DA79DF">
      <w:pPr>
        <w:widowControl/>
        <w:spacing w:line="520" w:lineRule="exact"/>
        <w:ind w:firstLine="480"/>
        <w:rPr>
          <w:rFonts w:hint="eastAsia" w:eastAsia="Arial"/>
          <w:b w:val="0"/>
          <w:bCs w:val="0"/>
          <w:color w:val="auto"/>
          <w:sz w:val="24"/>
          <w:szCs w:val="20"/>
          <w:highlight w:val="none"/>
          <w:lang w:val="zh-CN"/>
        </w:rPr>
      </w:pPr>
      <w:r>
        <w:rPr>
          <w:rFonts w:hint="eastAsia" w:eastAsia="Arial"/>
          <w:b w:val="0"/>
          <w:bCs w:val="0"/>
          <w:color w:val="auto"/>
          <w:sz w:val="24"/>
          <w:szCs w:val="20"/>
          <w:highlight w:val="none"/>
          <w:lang w:val="zh-CN"/>
        </w:rPr>
        <w:t>27.1.1 投标人在苏采云系统规定的时间内未成功解密电子投标文件的。</w:t>
      </w:r>
    </w:p>
    <w:p w14:paraId="7045AEDA">
      <w:pPr>
        <w:widowControl/>
        <w:spacing w:line="520" w:lineRule="exact"/>
        <w:ind w:firstLine="480"/>
        <w:rPr>
          <w:rFonts w:hint="eastAsia" w:eastAsia="Arial"/>
          <w:b w:val="0"/>
          <w:bCs w:val="0"/>
          <w:color w:val="auto"/>
          <w:sz w:val="24"/>
          <w:szCs w:val="20"/>
          <w:highlight w:val="none"/>
          <w:lang w:val="zh-CN"/>
        </w:rPr>
      </w:pPr>
      <w:r>
        <w:rPr>
          <w:rFonts w:hint="eastAsia" w:eastAsia="Arial"/>
          <w:b w:val="0"/>
          <w:bCs w:val="0"/>
          <w:color w:val="auto"/>
          <w:sz w:val="24"/>
          <w:szCs w:val="20"/>
          <w:highlight w:val="none"/>
          <w:lang w:val="zh-CN"/>
        </w:rPr>
        <w:t>27.1.2 投标人未按照招标文件要求上传电子投标文件的。</w:t>
      </w:r>
    </w:p>
    <w:p w14:paraId="38A39A54">
      <w:pPr>
        <w:widowControl/>
        <w:spacing w:line="520" w:lineRule="exact"/>
        <w:ind w:firstLine="480"/>
        <w:rPr>
          <w:rFonts w:hint="eastAsia" w:eastAsia="Arial"/>
          <w:b w:val="0"/>
          <w:bCs w:val="0"/>
          <w:color w:val="auto"/>
          <w:sz w:val="24"/>
          <w:szCs w:val="20"/>
          <w:highlight w:val="none"/>
          <w:lang w:val="zh-CN"/>
        </w:rPr>
      </w:pPr>
      <w:r>
        <w:rPr>
          <w:rFonts w:hint="eastAsia" w:eastAsia="Arial"/>
          <w:b w:val="0"/>
          <w:bCs w:val="0"/>
          <w:color w:val="auto"/>
          <w:sz w:val="24"/>
          <w:szCs w:val="20"/>
          <w:highlight w:val="none"/>
          <w:lang w:val="zh-CN"/>
        </w:rPr>
        <w:t>27.1.3同一投标人提交两个（含两个）以上不同的投标报价的。</w:t>
      </w:r>
    </w:p>
    <w:p w14:paraId="49ED1429">
      <w:pPr>
        <w:widowControl/>
        <w:spacing w:line="520" w:lineRule="exact"/>
        <w:ind w:firstLine="480"/>
        <w:rPr>
          <w:rFonts w:hint="eastAsia" w:eastAsia="Arial"/>
          <w:b w:val="0"/>
          <w:bCs w:val="0"/>
          <w:color w:val="auto"/>
          <w:sz w:val="24"/>
          <w:szCs w:val="20"/>
          <w:highlight w:val="none"/>
          <w:lang w:val="zh-CN"/>
        </w:rPr>
      </w:pPr>
      <w:r>
        <w:rPr>
          <w:rFonts w:hint="eastAsia" w:eastAsia="Arial"/>
          <w:b w:val="0"/>
          <w:bCs w:val="0"/>
          <w:color w:val="auto"/>
          <w:sz w:val="24"/>
          <w:szCs w:val="20"/>
          <w:highlight w:val="none"/>
          <w:lang w:val="zh-CN"/>
        </w:rPr>
        <w:t>27.1.4投标人不具备招标文件中规定资格要求的。</w:t>
      </w:r>
    </w:p>
    <w:p w14:paraId="6C1D7891">
      <w:pPr>
        <w:widowControl/>
        <w:spacing w:line="520" w:lineRule="exact"/>
        <w:ind w:firstLine="480"/>
        <w:rPr>
          <w:rFonts w:hint="eastAsia" w:eastAsia="Arial"/>
          <w:b w:val="0"/>
          <w:bCs w:val="0"/>
          <w:color w:val="auto"/>
          <w:sz w:val="24"/>
          <w:szCs w:val="20"/>
          <w:highlight w:val="none"/>
          <w:lang w:val="zh-CN"/>
        </w:rPr>
      </w:pPr>
      <w:r>
        <w:rPr>
          <w:rFonts w:hint="eastAsia" w:eastAsia="Arial"/>
          <w:b w:val="0"/>
          <w:bCs w:val="0"/>
          <w:color w:val="auto"/>
          <w:sz w:val="24"/>
          <w:szCs w:val="20"/>
          <w:highlight w:val="none"/>
          <w:lang w:val="zh-CN"/>
        </w:rPr>
        <w:t>27.1.5投标人的报价超过了采购预算或最高限价的。</w:t>
      </w:r>
    </w:p>
    <w:p w14:paraId="7943A2E1">
      <w:pPr>
        <w:widowControl/>
        <w:spacing w:line="520" w:lineRule="exact"/>
        <w:ind w:firstLine="480"/>
        <w:rPr>
          <w:rFonts w:hint="eastAsia" w:eastAsia="Arial"/>
          <w:b w:val="0"/>
          <w:bCs w:val="0"/>
          <w:color w:val="auto"/>
          <w:sz w:val="24"/>
          <w:szCs w:val="20"/>
          <w:highlight w:val="none"/>
          <w:lang w:val="zh-CN"/>
        </w:rPr>
      </w:pPr>
      <w:r>
        <w:rPr>
          <w:rFonts w:hint="eastAsia" w:eastAsia="Arial"/>
          <w:b w:val="0"/>
          <w:bCs w:val="0"/>
          <w:color w:val="auto"/>
          <w:sz w:val="24"/>
          <w:szCs w:val="20"/>
          <w:highlight w:val="none"/>
          <w:lang w:val="zh-CN"/>
        </w:rPr>
        <w:t>27.1.6未通过符合性审查的。</w:t>
      </w:r>
    </w:p>
    <w:p w14:paraId="0906ED16">
      <w:pPr>
        <w:widowControl/>
        <w:spacing w:line="520" w:lineRule="exact"/>
        <w:ind w:firstLine="480"/>
        <w:rPr>
          <w:rFonts w:hint="eastAsia" w:eastAsia="Arial"/>
          <w:b w:val="0"/>
          <w:bCs w:val="0"/>
          <w:color w:val="auto"/>
          <w:sz w:val="24"/>
          <w:szCs w:val="20"/>
          <w:highlight w:val="none"/>
          <w:lang w:val="zh-CN"/>
        </w:rPr>
      </w:pPr>
      <w:r>
        <w:rPr>
          <w:rFonts w:hint="eastAsia" w:eastAsia="Arial"/>
          <w:b w:val="0"/>
          <w:bCs w:val="0"/>
          <w:color w:val="auto"/>
          <w:sz w:val="24"/>
          <w:szCs w:val="20"/>
          <w:highlight w:val="none"/>
          <w:lang w:val="zh-CN"/>
        </w:rPr>
        <w:t>27.1.7不符合招标文件中规定的实质性要求和条件的</w:t>
      </w:r>
      <w:r>
        <w:rPr>
          <w:rFonts w:hint="eastAsia" w:eastAsia="Arial"/>
          <w:b w:val="0"/>
          <w:bCs w:val="0"/>
          <w:i/>
          <w:iCs/>
          <w:color w:val="auto"/>
          <w:sz w:val="24"/>
          <w:szCs w:val="20"/>
          <w:highlight w:val="none"/>
          <w:u w:val="single"/>
          <w:lang w:val="zh-CN"/>
        </w:rPr>
        <w:t>（本招标文件中斜体且有下划线部分为实质性要求和条件）</w:t>
      </w:r>
      <w:r>
        <w:rPr>
          <w:rFonts w:hint="eastAsia" w:eastAsia="Arial"/>
          <w:b w:val="0"/>
          <w:bCs w:val="0"/>
          <w:color w:val="auto"/>
          <w:sz w:val="24"/>
          <w:szCs w:val="20"/>
          <w:highlight w:val="none"/>
          <w:lang w:val="zh-CN"/>
        </w:rPr>
        <w:t>。</w:t>
      </w:r>
    </w:p>
    <w:p w14:paraId="62FAD141">
      <w:pPr>
        <w:widowControl/>
        <w:spacing w:line="520" w:lineRule="exact"/>
        <w:ind w:firstLine="480"/>
        <w:rPr>
          <w:rFonts w:hint="eastAsia" w:eastAsia="Arial"/>
          <w:b w:val="0"/>
          <w:bCs w:val="0"/>
          <w:color w:val="auto"/>
          <w:sz w:val="24"/>
          <w:szCs w:val="20"/>
          <w:highlight w:val="none"/>
          <w:lang w:val="zh-CN"/>
        </w:rPr>
      </w:pPr>
      <w:r>
        <w:rPr>
          <w:rFonts w:hint="eastAsia" w:eastAsia="Arial"/>
          <w:b w:val="0"/>
          <w:bCs w:val="0"/>
          <w:color w:val="auto"/>
          <w:sz w:val="24"/>
          <w:szCs w:val="20"/>
          <w:highlight w:val="none"/>
          <w:lang w:val="zh-CN"/>
        </w:rPr>
        <w:t>27.1.8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p>
    <w:p w14:paraId="74D4536A">
      <w:pPr>
        <w:widowControl/>
        <w:spacing w:line="520" w:lineRule="exact"/>
        <w:ind w:firstLine="480"/>
        <w:rPr>
          <w:rFonts w:hint="eastAsia" w:eastAsia="Arial"/>
          <w:b w:val="0"/>
          <w:bCs w:val="0"/>
          <w:color w:val="auto"/>
          <w:sz w:val="24"/>
          <w:szCs w:val="20"/>
          <w:highlight w:val="none"/>
          <w:lang w:val="zh-CN"/>
        </w:rPr>
      </w:pPr>
      <w:r>
        <w:rPr>
          <w:rFonts w:hint="eastAsia" w:eastAsia="Arial"/>
          <w:b w:val="0"/>
          <w:bCs w:val="0"/>
          <w:color w:val="auto"/>
          <w:sz w:val="24"/>
          <w:szCs w:val="20"/>
          <w:highlight w:val="none"/>
          <w:lang w:val="zh-CN"/>
        </w:rPr>
        <w:t>27.1.9投标文件含有采购人不能接受的附加条件的。</w:t>
      </w:r>
    </w:p>
    <w:p w14:paraId="7BD52B68">
      <w:pPr>
        <w:widowControl/>
        <w:spacing w:line="520" w:lineRule="exact"/>
        <w:ind w:firstLine="480"/>
        <w:rPr>
          <w:rFonts w:hint="eastAsia" w:eastAsia="Arial"/>
          <w:b w:val="0"/>
          <w:bCs w:val="0"/>
          <w:color w:val="auto"/>
          <w:sz w:val="24"/>
          <w:szCs w:val="20"/>
          <w:highlight w:val="none"/>
          <w:lang w:val="zh-CN"/>
        </w:rPr>
      </w:pPr>
      <w:r>
        <w:rPr>
          <w:rFonts w:hint="eastAsia" w:eastAsia="Arial"/>
          <w:b w:val="0"/>
          <w:bCs w:val="0"/>
          <w:color w:val="auto"/>
          <w:sz w:val="24"/>
          <w:szCs w:val="20"/>
          <w:highlight w:val="none"/>
          <w:lang w:val="zh-CN"/>
        </w:rPr>
        <w:t>2</w:t>
      </w:r>
      <w:r>
        <w:rPr>
          <w:rFonts w:hint="eastAsia" w:eastAsia="Arial"/>
          <w:b w:val="0"/>
          <w:bCs w:val="0"/>
          <w:color w:val="auto"/>
          <w:sz w:val="24"/>
          <w:szCs w:val="20"/>
          <w:highlight w:val="none"/>
          <w:lang w:val="zh-CN" w:eastAsia="zh-CN"/>
        </w:rPr>
        <w:t>7</w:t>
      </w:r>
      <w:r>
        <w:rPr>
          <w:rFonts w:hint="eastAsia" w:eastAsia="Arial"/>
          <w:b w:val="0"/>
          <w:bCs w:val="0"/>
          <w:color w:val="auto"/>
          <w:sz w:val="24"/>
          <w:szCs w:val="20"/>
          <w:highlight w:val="none"/>
          <w:lang w:val="zh-CN"/>
        </w:rPr>
        <w:t>.1.10投标人不能证明其报价合理性的，评</w:t>
      </w:r>
      <w:r>
        <w:rPr>
          <w:rFonts w:hint="eastAsia" w:eastAsia="Arial"/>
          <w:b w:val="0"/>
          <w:bCs w:val="0"/>
          <w:color w:val="auto"/>
          <w:sz w:val="24"/>
          <w:szCs w:val="20"/>
          <w:highlight w:val="none"/>
          <w:lang w:val="zh-CN" w:eastAsia="zh-CN"/>
        </w:rPr>
        <w:t>标</w:t>
      </w:r>
      <w:r>
        <w:rPr>
          <w:rFonts w:hint="eastAsia" w:eastAsia="Arial"/>
          <w:b w:val="0"/>
          <w:bCs w:val="0"/>
          <w:color w:val="auto"/>
          <w:sz w:val="24"/>
          <w:szCs w:val="20"/>
          <w:highlight w:val="none"/>
          <w:lang w:val="zh-CN"/>
        </w:rPr>
        <w:t>委员会应当将其作为无效投标处理。</w:t>
      </w:r>
    </w:p>
    <w:p w14:paraId="20C818BE">
      <w:pPr>
        <w:widowControl/>
        <w:spacing w:line="520" w:lineRule="exact"/>
        <w:ind w:firstLine="480"/>
        <w:rPr>
          <w:rFonts w:hint="eastAsia" w:eastAsia="Arial"/>
          <w:b w:val="0"/>
          <w:bCs w:val="0"/>
          <w:color w:val="auto"/>
          <w:sz w:val="24"/>
          <w:szCs w:val="20"/>
          <w:highlight w:val="none"/>
          <w:lang w:val="zh-CN" w:eastAsia="zh-CN"/>
        </w:rPr>
      </w:pPr>
      <w:r>
        <w:rPr>
          <w:rFonts w:hint="eastAsia" w:eastAsia="Arial"/>
          <w:b w:val="0"/>
          <w:bCs w:val="0"/>
          <w:color w:val="auto"/>
          <w:sz w:val="24"/>
          <w:szCs w:val="20"/>
          <w:highlight w:val="none"/>
          <w:lang w:val="zh-CN" w:eastAsia="zh-CN"/>
        </w:rPr>
        <w:t>（一）评审过程中出现下列情形之一的，评标委员会应当启动异常低价投标审查程序：</w:t>
      </w:r>
    </w:p>
    <w:p w14:paraId="48EC8513">
      <w:pPr>
        <w:widowControl/>
        <w:spacing w:line="520" w:lineRule="exact"/>
        <w:ind w:firstLine="480"/>
        <w:rPr>
          <w:rFonts w:hint="eastAsia" w:eastAsia="Arial"/>
          <w:b w:val="0"/>
          <w:bCs w:val="0"/>
          <w:color w:val="auto"/>
          <w:sz w:val="24"/>
          <w:szCs w:val="20"/>
          <w:highlight w:val="none"/>
          <w:lang w:val="zh-CN" w:eastAsia="zh-CN"/>
        </w:rPr>
      </w:pPr>
      <w:r>
        <w:rPr>
          <w:rFonts w:hint="eastAsia" w:eastAsia="Arial"/>
          <w:b w:val="0"/>
          <w:bCs w:val="0"/>
          <w:color w:val="auto"/>
          <w:sz w:val="24"/>
          <w:szCs w:val="20"/>
          <w:highlight w:val="none"/>
          <w:lang w:val="zh-CN" w:eastAsia="zh-CN"/>
        </w:rPr>
        <w:t>1.投标（响应）报价低于全部通过符合性审查供应商投标（响应）报价平均值50%的，即投标（响应）报价&lt;全部通过符合性审查供应商投标（响应）报价平均值×50%；</w:t>
      </w:r>
    </w:p>
    <w:p w14:paraId="647A6551">
      <w:pPr>
        <w:widowControl/>
        <w:spacing w:line="520" w:lineRule="exact"/>
        <w:ind w:firstLine="480"/>
        <w:rPr>
          <w:rFonts w:hint="eastAsia" w:eastAsia="Arial"/>
          <w:b w:val="0"/>
          <w:bCs w:val="0"/>
          <w:color w:val="auto"/>
          <w:sz w:val="24"/>
          <w:szCs w:val="20"/>
          <w:highlight w:val="none"/>
          <w:lang w:val="zh-CN" w:eastAsia="zh-CN"/>
        </w:rPr>
      </w:pPr>
      <w:r>
        <w:rPr>
          <w:rFonts w:hint="eastAsia" w:eastAsia="Arial"/>
          <w:b w:val="0"/>
          <w:bCs w:val="0"/>
          <w:color w:val="auto"/>
          <w:sz w:val="24"/>
          <w:szCs w:val="20"/>
          <w:highlight w:val="none"/>
          <w:lang w:val="zh-CN" w:eastAsia="zh-CN"/>
        </w:rPr>
        <w:t>2.投标（响应）报价低于通过符合性审查的次低报价供应商投标（响应）报价50%的，即投标（响应）报价&lt;通过符合性审查的次低报价供应商投标（响应）报价×50%；</w:t>
      </w:r>
    </w:p>
    <w:p w14:paraId="6E095DB6">
      <w:pPr>
        <w:widowControl/>
        <w:spacing w:line="520" w:lineRule="exact"/>
        <w:ind w:firstLine="480"/>
        <w:rPr>
          <w:rFonts w:hint="eastAsia" w:eastAsia="Arial"/>
          <w:b w:val="0"/>
          <w:bCs w:val="0"/>
          <w:color w:val="auto"/>
          <w:sz w:val="24"/>
          <w:szCs w:val="20"/>
          <w:highlight w:val="none"/>
          <w:lang w:val="zh-CN" w:eastAsia="zh-CN"/>
        </w:rPr>
      </w:pPr>
      <w:r>
        <w:rPr>
          <w:rFonts w:hint="eastAsia" w:eastAsia="Arial"/>
          <w:b w:val="0"/>
          <w:bCs w:val="0"/>
          <w:color w:val="auto"/>
          <w:sz w:val="24"/>
          <w:szCs w:val="20"/>
          <w:highlight w:val="none"/>
          <w:lang w:val="zh-CN" w:eastAsia="zh-CN"/>
        </w:rPr>
        <w:t>3.投标（响应）报价低于采购项目最高限价45%的，即投标（响应）报价&lt;采购项目最高限价×45%；</w:t>
      </w:r>
    </w:p>
    <w:p w14:paraId="5FC4E0F6">
      <w:pPr>
        <w:widowControl/>
        <w:spacing w:line="520" w:lineRule="exact"/>
        <w:ind w:firstLine="480"/>
        <w:rPr>
          <w:rFonts w:hint="eastAsia" w:eastAsia="Arial"/>
          <w:b w:val="0"/>
          <w:bCs w:val="0"/>
          <w:color w:val="auto"/>
          <w:sz w:val="24"/>
          <w:szCs w:val="20"/>
          <w:highlight w:val="none"/>
          <w:lang w:val="zh-CN" w:eastAsia="zh-CN"/>
        </w:rPr>
      </w:pPr>
      <w:r>
        <w:rPr>
          <w:rFonts w:hint="eastAsia" w:eastAsia="Arial"/>
          <w:b w:val="0"/>
          <w:bCs w:val="0"/>
          <w:color w:val="auto"/>
          <w:sz w:val="24"/>
          <w:szCs w:val="20"/>
          <w:highlight w:val="none"/>
          <w:lang w:val="zh-CN" w:eastAsia="zh-CN"/>
        </w:rPr>
        <w:t>4.评审委员会基于专业判断，认为供应商报价过低，有可能影响产品质量或者不能诚信履约的其他情形。</w:t>
      </w:r>
    </w:p>
    <w:p w14:paraId="332E62D4">
      <w:pPr>
        <w:widowControl/>
        <w:spacing w:line="520" w:lineRule="exact"/>
        <w:ind w:firstLine="480"/>
        <w:rPr>
          <w:rFonts w:hint="eastAsia" w:eastAsia="Arial"/>
          <w:b w:val="0"/>
          <w:bCs w:val="0"/>
          <w:color w:val="auto"/>
          <w:sz w:val="24"/>
          <w:szCs w:val="20"/>
          <w:highlight w:val="none"/>
          <w:lang w:val="zh-CN" w:eastAsia="zh-CN"/>
        </w:rPr>
      </w:pPr>
      <w:r>
        <w:rPr>
          <w:rFonts w:hint="eastAsia" w:eastAsia="Arial"/>
          <w:b w:val="0"/>
          <w:bCs w:val="0"/>
          <w:color w:val="auto"/>
          <w:sz w:val="24"/>
          <w:szCs w:val="20"/>
          <w:highlight w:val="none"/>
          <w:lang w:val="zh-CN" w:eastAsia="zh-CN"/>
        </w:rPr>
        <w:t>提醒：采购人可以结合具体项目实际情况，提高上述第1项至第3项中启动异常低价投标（响应）审查的数值标准，但是最高不得超过65%。</w:t>
      </w:r>
    </w:p>
    <w:p w14:paraId="299EB691">
      <w:pPr>
        <w:widowControl/>
        <w:spacing w:line="520" w:lineRule="exact"/>
        <w:ind w:firstLine="480"/>
        <w:rPr>
          <w:rFonts w:hint="eastAsia" w:eastAsia="Arial"/>
          <w:b w:val="0"/>
          <w:bCs w:val="0"/>
          <w:color w:val="auto"/>
          <w:sz w:val="24"/>
          <w:szCs w:val="20"/>
          <w:highlight w:val="none"/>
          <w:lang w:val="zh-CN" w:eastAsia="zh-CN"/>
        </w:rPr>
      </w:pPr>
      <w:r>
        <w:rPr>
          <w:rFonts w:hint="eastAsia" w:eastAsia="Arial"/>
          <w:b w:val="0"/>
          <w:bCs w:val="0"/>
          <w:color w:val="auto"/>
          <w:sz w:val="24"/>
          <w:szCs w:val="20"/>
          <w:highlight w:val="none"/>
          <w:lang w:val="zh-CN" w:eastAsia="zh-CN"/>
        </w:rPr>
        <w:t>相关法律法规对供应商报价有规定的，从其规定。</w:t>
      </w:r>
    </w:p>
    <w:p w14:paraId="022A9CC2">
      <w:pPr>
        <w:widowControl/>
        <w:spacing w:line="520" w:lineRule="exact"/>
        <w:ind w:firstLine="480"/>
        <w:rPr>
          <w:rFonts w:hint="eastAsia" w:eastAsia="Arial"/>
          <w:b w:val="0"/>
          <w:bCs w:val="0"/>
          <w:color w:val="auto"/>
          <w:sz w:val="24"/>
          <w:szCs w:val="20"/>
          <w:highlight w:val="none"/>
          <w:lang w:val="zh-CN" w:eastAsia="zh-CN"/>
        </w:rPr>
      </w:pPr>
      <w:r>
        <w:rPr>
          <w:rFonts w:hint="eastAsia" w:eastAsia="Arial"/>
          <w:b w:val="0"/>
          <w:bCs w:val="0"/>
          <w:color w:val="auto"/>
          <w:sz w:val="24"/>
          <w:szCs w:val="20"/>
          <w:highlight w:val="none"/>
          <w:lang w:val="zh-CN" w:eastAsia="zh-CN"/>
        </w:rPr>
        <w:t>（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p>
    <w:p w14:paraId="2D130A34">
      <w:pPr>
        <w:widowControl/>
        <w:spacing w:line="520" w:lineRule="exact"/>
        <w:ind w:firstLine="480"/>
        <w:rPr>
          <w:rFonts w:hint="eastAsia" w:eastAsia="Arial"/>
          <w:b w:val="0"/>
          <w:bCs w:val="0"/>
          <w:color w:val="auto"/>
          <w:sz w:val="24"/>
          <w:szCs w:val="20"/>
          <w:highlight w:val="none"/>
          <w:lang w:val="zh-CN" w:eastAsia="zh-CN"/>
        </w:rPr>
      </w:pPr>
      <w:r>
        <w:rPr>
          <w:rFonts w:hint="eastAsia" w:eastAsia="Arial"/>
          <w:b w:val="0"/>
          <w:bCs w:val="0"/>
          <w:color w:val="auto"/>
          <w:sz w:val="24"/>
          <w:szCs w:val="20"/>
          <w:highlight w:val="none"/>
          <w:lang w:val="zh-CN" w:eastAsia="zh-CN"/>
        </w:rPr>
        <w:t>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p>
    <w:p w14:paraId="28F4427D">
      <w:pPr>
        <w:widowControl/>
        <w:spacing w:line="520" w:lineRule="exact"/>
        <w:ind w:firstLine="480"/>
        <w:rPr>
          <w:rFonts w:hint="eastAsia" w:eastAsia="Arial"/>
          <w:b w:val="0"/>
          <w:bCs w:val="0"/>
          <w:color w:val="auto"/>
          <w:sz w:val="24"/>
          <w:szCs w:val="20"/>
          <w:highlight w:val="none"/>
          <w:lang w:val="zh-CN" w:eastAsia="zh-CN"/>
        </w:rPr>
      </w:pPr>
      <w:r>
        <w:rPr>
          <w:rFonts w:hint="eastAsia" w:eastAsia="Arial"/>
          <w:b w:val="0"/>
          <w:bCs w:val="0"/>
          <w:color w:val="auto"/>
          <w:sz w:val="24"/>
          <w:szCs w:val="20"/>
          <w:highlight w:val="none"/>
          <w:lang w:val="zh-CN" w:eastAsia="zh-CN"/>
        </w:rPr>
        <w:t xml:space="preserve">  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p>
    <w:p w14:paraId="0E373A87">
      <w:pPr>
        <w:widowControl/>
        <w:spacing w:line="520" w:lineRule="exact"/>
        <w:ind w:firstLine="480"/>
        <w:rPr>
          <w:rFonts w:hint="eastAsia" w:eastAsia="Arial"/>
          <w:b w:val="0"/>
          <w:bCs w:val="0"/>
          <w:color w:val="auto"/>
          <w:sz w:val="24"/>
          <w:szCs w:val="20"/>
          <w:highlight w:val="none"/>
          <w:lang w:val="zh-CN" w:eastAsia="zh-CN"/>
        </w:rPr>
      </w:pPr>
      <w:r>
        <w:rPr>
          <w:rFonts w:hint="eastAsia" w:eastAsia="Arial"/>
          <w:b w:val="0"/>
          <w:bCs w:val="0"/>
          <w:color w:val="auto"/>
          <w:sz w:val="24"/>
          <w:szCs w:val="20"/>
          <w:highlight w:val="none"/>
          <w:lang w:val="zh-CN" w:eastAsia="zh-CN"/>
        </w:rPr>
        <w:t>异常低价投标（响应）审查的启动原因、审查意见和审查结果应当在评审报告中记录，并随供应商提供的相关书面说明及证明材料，以及评审委员会有关互联网浏览、查询历史一并归档。</w:t>
      </w:r>
    </w:p>
    <w:p w14:paraId="41DF6A20">
      <w:pPr>
        <w:widowControl/>
        <w:spacing w:line="520" w:lineRule="exact"/>
        <w:ind w:firstLine="480"/>
        <w:rPr>
          <w:rFonts w:hint="eastAsia" w:eastAsia="Arial"/>
          <w:b w:val="0"/>
          <w:bCs w:val="0"/>
          <w:color w:val="auto"/>
          <w:sz w:val="24"/>
          <w:szCs w:val="20"/>
          <w:highlight w:val="none"/>
          <w:lang w:val="zh-CN"/>
        </w:rPr>
      </w:pPr>
      <w:r>
        <w:rPr>
          <w:rFonts w:hint="eastAsia" w:eastAsia="Arial"/>
          <w:b w:val="0"/>
          <w:bCs w:val="0"/>
          <w:color w:val="auto"/>
          <w:sz w:val="24"/>
          <w:szCs w:val="20"/>
          <w:highlight w:val="none"/>
          <w:lang w:val="zh-CN"/>
        </w:rPr>
        <w:t>27.1.11 本项目采购产品被财政部、</w:t>
      </w:r>
      <w:r>
        <w:rPr>
          <w:rFonts w:hint="eastAsia" w:eastAsia="Arial"/>
          <w:b w:val="0"/>
          <w:bCs w:val="0"/>
          <w:color w:val="auto"/>
          <w:sz w:val="24"/>
          <w:szCs w:val="20"/>
          <w:highlight w:val="none"/>
          <w:lang w:val="zh-CN" w:eastAsia="zh-CN"/>
        </w:rPr>
        <w:t>国家发展改革委</w:t>
      </w:r>
      <w:r>
        <w:rPr>
          <w:rFonts w:hint="eastAsia" w:eastAsia="Arial"/>
          <w:b w:val="0"/>
          <w:bCs w:val="0"/>
          <w:color w:val="auto"/>
          <w:sz w:val="24"/>
          <w:szCs w:val="20"/>
          <w:highlight w:val="none"/>
          <w:lang w:val="zh-CN"/>
        </w:rPr>
        <w:t>、生态环境部等列入“节能产品品目清单</w:t>
      </w:r>
      <w:r>
        <w:rPr>
          <w:rFonts w:hint="eastAsia" w:eastAsia="Arial"/>
          <w:b w:val="0"/>
          <w:bCs w:val="0"/>
          <w:color w:val="auto"/>
          <w:sz w:val="24"/>
          <w:szCs w:val="20"/>
          <w:highlight w:val="none"/>
          <w:lang w:val="zh-CN" w:eastAsia="zh-CN"/>
        </w:rPr>
        <w:t>”“</w:t>
      </w:r>
      <w:r>
        <w:rPr>
          <w:rFonts w:hint="eastAsia" w:eastAsia="Arial"/>
          <w:b w:val="0"/>
          <w:bCs w:val="0"/>
          <w:color w:val="auto"/>
          <w:sz w:val="24"/>
          <w:szCs w:val="20"/>
          <w:highlight w:val="none"/>
          <w:lang w:val="zh-CN"/>
        </w:rPr>
        <w:t>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p>
    <w:p w14:paraId="4291F574">
      <w:pPr>
        <w:widowControl/>
        <w:spacing w:line="520" w:lineRule="exact"/>
        <w:ind w:firstLine="480"/>
        <w:rPr>
          <w:rFonts w:hint="eastAsia" w:eastAsia="Arial"/>
          <w:b w:val="0"/>
          <w:bCs w:val="0"/>
          <w:color w:val="auto"/>
          <w:sz w:val="24"/>
          <w:szCs w:val="20"/>
          <w:highlight w:val="none"/>
          <w:lang w:val="zh-CN"/>
        </w:rPr>
      </w:pPr>
      <w:r>
        <w:rPr>
          <w:rFonts w:hint="eastAsia" w:eastAsia="Arial"/>
          <w:b w:val="0"/>
          <w:bCs w:val="0"/>
          <w:color w:val="auto"/>
          <w:sz w:val="24"/>
          <w:szCs w:val="20"/>
          <w:highlight w:val="none"/>
          <w:lang w:val="zh-CN"/>
        </w:rPr>
        <w:t>27.1.12 投标文件未按照招标文件要求加盖CA电子公章的。</w:t>
      </w:r>
    </w:p>
    <w:p w14:paraId="7F621096">
      <w:pPr>
        <w:widowControl/>
        <w:spacing w:line="520" w:lineRule="exact"/>
        <w:ind w:firstLine="480"/>
        <w:rPr>
          <w:rFonts w:hint="eastAsia" w:eastAsia="Arial"/>
          <w:b w:val="0"/>
          <w:bCs w:val="0"/>
          <w:color w:val="auto"/>
          <w:sz w:val="24"/>
          <w:szCs w:val="20"/>
          <w:highlight w:val="none"/>
          <w:lang w:val="zh-CN"/>
        </w:rPr>
      </w:pPr>
      <w:r>
        <w:rPr>
          <w:rFonts w:hint="eastAsia" w:eastAsia="Arial"/>
          <w:b w:val="0"/>
          <w:bCs w:val="0"/>
          <w:color w:val="auto"/>
          <w:sz w:val="24"/>
          <w:szCs w:val="20"/>
          <w:highlight w:val="none"/>
          <w:lang w:val="zh-CN"/>
        </w:rPr>
        <w:t>27.1.13其他法律、法规及本招标文件规定的属无效投标的情形。</w:t>
      </w:r>
    </w:p>
    <w:p w14:paraId="2D019836">
      <w:pPr>
        <w:widowControl/>
        <w:spacing w:line="520" w:lineRule="exact"/>
        <w:ind w:firstLine="480"/>
        <w:rPr>
          <w:rFonts w:hint="eastAsia" w:eastAsia="Arial"/>
          <w:b w:val="0"/>
          <w:bCs w:val="0"/>
          <w:color w:val="auto"/>
          <w:sz w:val="24"/>
          <w:szCs w:val="20"/>
          <w:highlight w:val="none"/>
          <w:lang w:val="zh-CN"/>
        </w:rPr>
      </w:pPr>
      <w:r>
        <w:rPr>
          <w:rFonts w:hint="eastAsia" w:eastAsia="Arial"/>
          <w:b w:val="0"/>
          <w:bCs w:val="0"/>
          <w:color w:val="auto"/>
          <w:sz w:val="24"/>
          <w:szCs w:val="20"/>
          <w:highlight w:val="none"/>
          <w:lang w:val="zh-CN"/>
        </w:rPr>
        <w:t>27.2废标条款</w:t>
      </w:r>
    </w:p>
    <w:p w14:paraId="52B7027E">
      <w:pPr>
        <w:widowControl/>
        <w:spacing w:line="520" w:lineRule="exact"/>
        <w:ind w:firstLine="480"/>
        <w:rPr>
          <w:rFonts w:hint="eastAsia" w:eastAsia="Arial"/>
          <w:b w:val="0"/>
          <w:bCs w:val="0"/>
          <w:color w:val="auto"/>
          <w:sz w:val="24"/>
          <w:szCs w:val="20"/>
          <w:highlight w:val="none"/>
          <w:lang w:val="zh-CN"/>
        </w:rPr>
      </w:pPr>
      <w:r>
        <w:rPr>
          <w:rFonts w:hint="eastAsia" w:eastAsia="Arial"/>
          <w:b w:val="0"/>
          <w:bCs w:val="0"/>
          <w:color w:val="auto"/>
          <w:sz w:val="24"/>
          <w:szCs w:val="20"/>
          <w:highlight w:val="none"/>
          <w:lang w:val="zh-CN"/>
        </w:rPr>
        <w:t>27.2.1符合专业条件的供应商或者对招标文件作实质响应的供应商不足三家的。27.2.2出现影响采购公正的违法、违规行为的。</w:t>
      </w:r>
    </w:p>
    <w:p w14:paraId="10B74223">
      <w:pPr>
        <w:widowControl/>
        <w:spacing w:line="520" w:lineRule="exact"/>
        <w:ind w:firstLine="480"/>
        <w:rPr>
          <w:rFonts w:hint="eastAsia" w:eastAsia="Arial"/>
          <w:b w:val="0"/>
          <w:bCs w:val="0"/>
          <w:color w:val="auto"/>
          <w:sz w:val="24"/>
          <w:szCs w:val="20"/>
          <w:highlight w:val="none"/>
          <w:lang w:val="zh-CN"/>
        </w:rPr>
      </w:pPr>
      <w:r>
        <w:rPr>
          <w:rFonts w:hint="eastAsia" w:eastAsia="Arial"/>
          <w:b w:val="0"/>
          <w:bCs w:val="0"/>
          <w:color w:val="auto"/>
          <w:sz w:val="24"/>
          <w:szCs w:val="20"/>
          <w:highlight w:val="none"/>
          <w:lang w:val="zh-CN"/>
        </w:rPr>
        <w:t>27.2.3因重大变故，采购任务取消的。</w:t>
      </w:r>
    </w:p>
    <w:p w14:paraId="3D50FC6F">
      <w:pPr>
        <w:widowControl/>
        <w:spacing w:line="520" w:lineRule="exact"/>
        <w:ind w:firstLine="480"/>
        <w:rPr>
          <w:rFonts w:hint="eastAsia" w:eastAsia="Arial"/>
          <w:b w:val="0"/>
          <w:bCs w:val="0"/>
          <w:color w:val="auto"/>
          <w:sz w:val="24"/>
          <w:szCs w:val="20"/>
          <w:highlight w:val="none"/>
          <w:lang w:val="zh-CN"/>
        </w:rPr>
      </w:pPr>
      <w:r>
        <w:rPr>
          <w:rFonts w:hint="eastAsia" w:eastAsia="Arial"/>
          <w:b w:val="0"/>
          <w:bCs w:val="0"/>
          <w:color w:val="auto"/>
          <w:sz w:val="24"/>
          <w:szCs w:val="20"/>
          <w:highlight w:val="none"/>
          <w:lang w:val="zh-CN"/>
        </w:rPr>
        <w:t>27.2.4评标委员会认定招标文件存在歧义、重大缺陷导致评审工作无法进行。</w:t>
      </w:r>
    </w:p>
    <w:p w14:paraId="46E6CD67">
      <w:pPr>
        <w:widowControl/>
        <w:spacing w:line="520" w:lineRule="exact"/>
        <w:ind w:firstLine="480"/>
        <w:rPr>
          <w:rFonts w:hint="eastAsia" w:eastAsia="Arial"/>
          <w:b w:val="0"/>
          <w:bCs w:val="0"/>
          <w:color w:val="auto"/>
          <w:sz w:val="24"/>
          <w:szCs w:val="20"/>
          <w:highlight w:val="none"/>
          <w:lang w:val="zh-CN"/>
        </w:rPr>
      </w:pPr>
      <w:r>
        <w:rPr>
          <w:rFonts w:hint="eastAsia" w:eastAsia="Arial"/>
          <w:b w:val="0"/>
          <w:bCs w:val="0"/>
          <w:color w:val="auto"/>
          <w:sz w:val="24"/>
          <w:szCs w:val="20"/>
          <w:highlight w:val="none"/>
          <w:lang w:val="zh-CN"/>
        </w:rPr>
        <w:t>27.2.5 因苏采云</w:t>
      </w:r>
      <w:r>
        <w:rPr>
          <w:rFonts w:hint="eastAsia" w:eastAsia="Arial"/>
          <w:b w:val="0"/>
          <w:bCs w:val="0"/>
          <w:color w:val="auto"/>
          <w:sz w:val="24"/>
          <w:szCs w:val="20"/>
          <w:highlight w:val="none"/>
          <w:lang w:val="zh-CN" w:eastAsia="zh-CN"/>
        </w:rPr>
        <w:t>系统故障</w:t>
      </w:r>
      <w:r>
        <w:rPr>
          <w:rFonts w:hint="eastAsia" w:eastAsia="Arial"/>
          <w:b w:val="0"/>
          <w:bCs w:val="0"/>
          <w:color w:val="auto"/>
          <w:sz w:val="24"/>
          <w:szCs w:val="20"/>
          <w:highlight w:val="none"/>
          <w:lang w:val="zh-CN"/>
        </w:rPr>
        <w:t>原因造成开标不成功的。</w:t>
      </w:r>
    </w:p>
    <w:p w14:paraId="4646E270">
      <w:pPr>
        <w:widowControl/>
        <w:spacing w:line="520" w:lineRule="exact"/>
        <w:ind w:firstLine="480"/>
        <w:rPr>
          <w:rFonts w:hint="eastAsia" w:eastAsia="Arial"/>
          <w:b w:val="0"/>
          <w:bCs w:val="0"/>
          <w:color w:val="auto"/>
          <w:sz w:val="24"/>
          <w:szCs w:val="20"/>
          <w:highlight w:val="none"/>
          <w:lang w:val="zh-CN"/>
        </w:rPr>
      </w:pPr>
      <w:r>
        <w:rPr>
          <w:rFonts w:hint="eastAsia" w:eastAsia="Arial"/>
          <w:b w:val="0"/>
          <w:bCs w:val="0"/>
          <w:color w:val="auto"/>
          <w:sz w:val="24"/>
          <w:szCs w:val="20"/>
          <w:highlight w:val="none"/>
          <w:lang w:val="zh-CN"/>
        </w:rPr>
        <w:t>27.3 投标截止时间结束后参加投标的供应商不足三家的处理：</w:t>
      </w:r>
    </w:p>
    <w:p w14:paraId="30DD46A4">
      <w:pPr>
        <w:widowControl/>
        <w:spacing w:line="520" w:lineRule="exact"/>
        <w:ind w:firstLine="480"/>
        <w:rPr>
          <w:rFonts w:hint="eastAsia" w:eastAsia="Arial"/>
          <w:b w:val="0"/>
          <w:bCs w:val="0"/>
          <w:color w:val="auto"/>
          <w:sz w:val="24"/>
          <w:szCs w:val="20"/>
          <w:highlight w:val="none"/>
          <w:lang w:val="zh-CN"/>
        </w:rPr>
      </w:pPr>
      <w:r>
        <w:rPr>
          <w:rFonts w:hint="eastAsia" w:eastAsia="Arial"/>
          <w:b w:val="0"/>
          <w:bCs w:val="0"/>
          <w:color w:val="auto"/>
          <w:sz w:val="24"/>
          <w:szCs w:val="20"/>
          <w:highlight w:val="none"/>
          <w:lang w:val="zh-CN"/>
        </w:rPr>
        <w:t>27.3.1如出现投标截止时间结束后参加投标的供应商或者在评标期间对招标文件做出实质响应的供应商不足三家情况，按政府采购相关规定执行。</w:t>
      </w:r>
    </w:p>
    <w:p w14:paraId="5E2F242B">
      <w:pPr>
        <w:widowControl/>
        <w:spacing w:line="520" w:lineRule="exact"/>
        <w:ind w:firstLine="480"/>
        <w:rPr>
          <w:rFonts w:hint="eastAsia" w:eastAsia="Arial"/>
          <w:b/>
          <w:bCs/>
          <w:color w:val="auto"/>
          <w:sz w:val="24"/>
          <w:szCs w:val="20"/>
          <w:highlight w:val="none"/>
          <w:lang w:val="zh-CN"/>
        </w:rPr>
      </w:pPr>
      <w:bookmarkStart w:id="134" w:name="_Toc120614219"/>
      <w:r>
        <w:rPr>
          <w:rFonts w:hint="eastAsia" w:eastAsia="Arial"/>
          <w:b/>
          <w:bCs/>
          <w:color w:val="auto"/>
          <w:sz w:val="24"/>
          <w:szCs w:val="20"/>
          <w:highlight w:val="none"/>
          <w:lang w:val="zh-CN"/>
        </w:rPr>
        <w:t>六、定标</w:t>
      </w:r>
      <w:bookmarkEnd w:id="134"/>
    </w:p>
    <w:p w14:paraId="5D06F920">
      <w:pPr>
        <w:widowControl/>
        <w:spacing w:line="520" w:lineRule="exact"/>
        <w:ind w:firstLine="480"/>
        <w:rPr>
          <w:rFonts w:hint="eastAsia" w:eastAsia="Arial"/>
          <w:b w:val="0"/>
          <w:bCs w:val="0"/>
          <w:color w:val="auto"/>
          <w:sz w:val="24"/>
          <w:szCs w:val="20"/>
          <w:highlight w:val="none"/>
          <w:lang w:val="zh-CN"/>
        </w:rPr>
      </w:pPr>
      <w:bookmarkStart w:id="135" w:name="_Toc20823310"/>
      <w:bookmarkStart w:id="136" w:name="_Toc513029238"/>
      <w:bookmarkStart w:id="137" w:name="_Toc16938554"/>
      <w:r>
        <w:rPr>
          <w:rFonts w:hint="eastAsia" w:eastAsia="Arial"/>
          <w:b w:val="0"/>
          <w:bCs w:val="0"/>
          <w:color w:val="auto"/>
          <w:sz w:val="24"/>
          <w:szCs w:val="20"/>
          <w:highlight w:val="none"/>
          <w:lang w:val="zh-CN"/>
        </w:rPr>
        <w:t>28、</w:t>
      </w:r>
      <w:bookmarkEnd w:id="135"/>
      <w:r>
        <w:rPr>
          <w:rFonts w:hint="eastAsia" w:eastAsia="Arial"/>
          <w:b w:val="0"/>
          <w:bCs w:val="0"/>
          <w:color w:val="auto"/>
          <w:sz w:val="24"/>
          <w:szCs w:val="20"/>
          <w:highlight w:val="none"/>
          <w:lang w:val="zh-CN"/>
        </w:rPr>
        <w:t>确定</w:t>
      </w:r>
      <w:bookmarkEnd w:id="136"/>
      <w:bookmarkEnd w:id="137"/>
      <w:r>
        <w:rPr>
          <w:rFonts w:hint="eastAsia" w:eastAsia="Arial"/>
          <w:b w:val="0"/>
          <w:bCs w:val="0"/>
          <w:color w:val="auto"/>
          <w:sz w:val="24"/>
          <w:szCs w:val="20"/>
          <w:highlight w:val="none"/>
          <w:lang w:val="zh-CN"/>
        </w:rPr>
        <w:t>中标单位</w:t>
      </w:r>
    </w:p>
    <w:p w14:paraId="6076696E">
      <w:pPr>
        <w:widowControl/>
        <w:spacing w:line="520" w:lineRule="exact"/>
        <w:ind w:firstLine="480"/>
        <w:rPr>
          <w:rFonts w:hint="eastAsia" w:eastAsia="Arial"/>
          <w:b w:val="0"/>
          <w:bCs w:val="0"/>
          <w:color w:val="auto"/>
          <w:sz w:val="24"/>
          <w:szCs w:val="20"/>
          <w:highlight w:val="none"/>
          <w:lang w:val="zh-CN"/>
        </w:rPr>
      </w:pPr>
      <w:r>
        <w:rPr>
          <w:rFonts w:hint="eastAsia" w:eastAsia="Arial"/>
          <w:b w:val="0"/>
          <w:bCs w:val="0"/>
          <w:color w:val="auto"/>
          <w:sz w:val="24"/>
          <w:szCs w:val="20"/>
          <w:highlight w:val="none"/>
          <w:lang w:val="zh-CN"/>
        </w:rPr>
        <w:t xml:space="preserve">28.1中标候选人的选取原则和数量见招标文件第五章规定。 </w:t>
      </w:r>
    </w:p>
    <w:p w14:paraId="2B54F111">
      <w:pPr>
        <w:widowControl/>
        <w:spacing w:line="520" w:lineRule="exact"/>
        <w:ind w:firstLine="480"/>
        <w:rPr>
          <w:rFonts w:hint="eastAsia" w:eastAsia="Arial"/>
          <w:b w:val="0"/>
          <w:bCs w:val="0"/>
          <w:color w:val="auto"/>
          <w:sz w:val="24"/>
          <w:szCs w:val="20"/>
          <w:highlight w:val="none"/>
          <w:lang w:val="zh-CN"/>
        </w:rPr>
      </w:pPr>
      <w:r>
        <w:rPr>
          <w:rFonts w:hint="eastAsia" w:eastAsia="Arial"/>
          <w:b w:val="0"/>
          <w:bCs w:val="0"/>
          <w:color w:val="auto"/>
          <w:sz w:val="24"/>
          <w:szCs w:val="20"/>
          <w:highlight w:val="none"/>
          <w:lang w:val="zh-CN"/>
        </w:rPr>
        <w:t>28.2 采购人应根据评委会推荐的中标候选人确定中标人。</w:t>
      </w:r>
    </w:p>
    <w:p w14:paraId="2DE13927">
      <w:pPr>
        <w:widowControl/>
        <w:spacing w:line="520" w:lineRule="exact"/>
        <w:ind w:firstLine="480"/>
        <w:rPr>
          <w:rFonts w:hint="eastAsia" w:eastAsia="Arial"/>
          <w:b w:val="0"/>
          <w:bCs w:val="0"/>
          <w:color w:val="auto"/>
          <w:sz w:val="24"/>
          <w:szCs w:val="20"/>
          <w:highlight w:val="none"/>
          <w:lang w:val="zh-CN"/>
        </w:rPr>
      </w:pPr>
      <w:r>
        <w:rPr>
          <w:rFonts w:hint="eastAsia" w:eastAsia="Arial"/>
          <w:b w:val="0"/>
          <w:bCs w:val="0"/>
          <w:color w:val="auto"/>
          <w:sz w:val="24"/>
          <w:szCs w:val="20"/>
          <w:highlight w:val="none"/>
          <w:lang w:val="zh-CN"/>
        </w:rPr>
        <w:t>28.3 采购代理将在</w:t>
      </w:r>
      <w:r>
        <w:rPr>
          <w:rFonts w:hint="eastAsia" w:eastAsia="Arial"/>
          <w:b w:val="0"/>
          <w:bCs w:val="0"/>
          <w:color w:val="auto"/>
          <w:sz w:val="24"/>
          <w:szCs w:val="20"/>
          <w:highlight w:val="none"/>
          <w:lang w:val="zh-CN" w:eastAsia="zh-CN"/>
        </w:rPr>
        <w:t>“</w:t>
      </w:r>
      <w:r>
        <w:rPr>
          <w:rFonts w:hint="eastAsia" w:eastAsia="Arial"/>
          <w:b w:val="0"/>
          <w:bCs w:val="0"/>
          <w:color w:val="auto"/>
          <w:sz w:val="24"/>
          <w:szCs w:val="20"/>
          <w:highlight w:val="none"/>
          <w:lang w:val="zh-CN"/>
        </w:rPr>
        <w:t>江苏政府采购网</w:t>
      </w:r>
      <w:r>
        <w:rPr>
          <w:rFonts w:hint="eastAsia" w:eastAsia="Arial"/>
          <w:b w:val="0"/>
          <w:bCs w:val="0"/>
          <w:color w:val="auto"/>
          <w:sz w:val="24"/>
          <w:szCs w:val="20"/>
          <w:highlight w:val="none"/>
          <w:lang w:val="zh-CN" w:eastAsia="zh-CN"/>
        </w:rPr>
        <w:t>”</w:t>
      </w:r>
      <w:r>
        <w:rPr>
          <w:rFonts w:hint="eastAsia" w:eastAsia="Arial"/>
          <w:b w:val="0"/>
          <w:bCs w:val="0"/>
          <w:color w:val="auto"/>
          <w:sz w:val="24"/>
          <w:szCs w:val="20"/>
          <w:highlight w:val="none"/>
          <w:lang w:val="zh-CN"/>
        </w:rPr>
        <w:t>发布中标公告，公告期限为1个工作日。</w:t>
      </w:r>
    </w:p>
    <w:p w14:paraId="5C662A35">
      <w:pPr>
        <w:widowControl/>
        <w:spacing w:line="520" w:lineRule="exact"/>
        <w:ind w:firstLine="480"/>
        <w:rPr>
          <w:rFonts w:hint="eastAsia" w:eastAsia="Arial"/>
          <w:b w:val="0"/>
          <w:bCs w:val="0"/>
          <w:color w:val="auto"/>
          <w:sz w:val="24"/>
          <w:szCs w:val="20"/>
          <w:highlight w:val="none"/>
          <w:lang w:val="zh-CN"/>
        </w:rPr>
      </w:pPr>
      <w:r>
        <w:rPr>
          <w:rFonts w:hint="eastAsia" w:eastAsia="Arial"/>
          <w:b w:val="0"/>
          <w:bCs w:val="0"/>
          <w:color w:val="auto"/>
          <w:sz w:val="24"/>
          <w:szCs w:val="20"/>
          <w:highlight w:val="none"/>
          <w:lang w:val="zh-CN"/>
        </w:rPr>
        <w:t>28.4  若有充分证据证明，中标人出现下列情况之一的，一经查实，将被取消中标资格：</w:t>
      </w:r>
    </w:p>
    <w:p w14:paraId="0D114D85">
      <w:pPr>
        <w:widowControl/>
        <w:spacing w:line="520" w:lineRule="exact"/>
        <w:ind w:firstLine="480"/>
        <w:rPr>
          <w:rFonts w:hint="eastAsia" w:eastAsia="Arial"/>
          <w:b w:val="0"/>
          <w:bCs w:val="0"/>
          <w:color w:val="auto"/>
          <w:sz w:val="24"/>
          <w:szCs w:val="20"/>
          <w:highlight w:val="none"/>
          <w:lang w:val="zh-CN"/>
        </w:rPr>
      </w:pPr>
      <w:r>
        <w:rPr>
          <w:rFonts w:hint="eastAsia" w:eastAsia="Arial"/>
          <w:b w:val="0"/>
          <w:bCs w:val="0"/>
          <w:color w:val="auto"/>
          <w:sz w:val="24"/>
          <w:szCs w:val="20"/>
          <w:highlight w:val="none"/>
          <w:lang w:val="zh-CN"/>
        </w:rPr>
        <w:t>28.4.1提供虚假材料谋取中标的。</w:t>
      </w:r>
    </w:p>
    <w:p w14:paraId="3D1918A3">
      <w:pPr>
        <w:widowControl/>
        <w:spacing w:line="520" w:lineRule="exact"/>
        <w:ind w:firstLine="480"/>
        <w:rPr>
          <w:rFonts w:hint="eastAsia" w:eastAsia="Arial"/>
          <w:b w:val="0"/>
          <w:bCs w:val="0"/>
          <w:color w:val="auto"/>
          <w:sz w:val="24"/>
          <w:szCs w:val="20"/>
          <w:highlight w:val="none"/>
          <w:lang w:val="zh-CN"/>
        </w:rPr>
      </w:pPr>
      <w:r>
        <w:rPr>
          <w:rFonts w:hint="eastAsia" w:eastAsia="Arial"/>
          <w:b w:val="0"/>
          <w:bCs w:val="0"/>
          <w:color w:val="auto"/>
          <w:sz w:val="24"/>
          <w:szCs w:val="20"/>
          <w:highlight w:val="none"/>
          <w:lang w:val="zh-CN"/>
        </w:rPr>
        <w:t>28.4.2向采购人、采购代理行贿或者提供其他不正当利益的。</w:t>
      </w:r>
    </w:p>
    <w:p w14:paraId="71A4B9EB">
      <w:pPr>
        <w:widowControl/>
        <w:spacing w:line="520" w:lineRule="exact"/>
        <w:ind w:firstLine="480"/>
        <w:rPr>
          <w:rFonts w:hint="eastAsia" w:eastAsia="Arial"/>
          <w:b w:val="0"/>
          <w:bCs w:val="0"/>
          <w:color w:val="auto"/>
          <w:sz w:val="24"/>
          <w:szCs w:val="20"/>
          <w:highlight w:val="none"/>
          <w:lang w:val="zh-CN"/>
        </w:rPr>
      </w:pPr>
      <w:r>
        <w:rPr>
          <w:rFonts w:hint="eastAsia" w:eastAsia="Arial"/>
          <w:b w:val="0"/>
          <w:bCs w:val="0"/>
          <w:color w:val="auto"/>
          <w:sz w:val="24"/>
          <w:szCs w:val="20"/>
          <w:highlight w:val="none"/>
          <w:lang w:val="zh-CN"/>
        </w:rPr>
        <w:t>28.4.3属于本文件规定的无效条件，但在评标过程中又未被评委会发现的。</w:t>
      </w:r>
    </w:p>
    <w:p w14:paraId="78732A25">
      <w:pPr>
        <w:widowControl/>
        <w:spacing w:line="520" w:lineRule="exact"/>
        <w:ind w:firstLine="480"/>
        <w:rPr>
          <w:rFonts w:hint="eastAsia" w:eastAsia="Arial"/>
          <w:b w:val="0"/>
          <w:bCs w:val="0"/>
          <w:color w:val="auto"/>
          <w:sz w:val="24"/>
          <w:szCs w:val="20"/>
          <w:highlight w:val="none"/>
          <w:lang w:val="zh-CN"/>
        </w:rPr>
      </w:pPr>
      <w:r>
        <w:rPr>
          <w:rFonts w:hint="eastAsia" w:eastAsia="Arial"/>
          <w:b w:val="0"/>
          <w:bCs w:val="0"/>
          <w:color w:val="auto"/>
          <w:sz w:val="24"/>
          <w:szCs w:val="20"/>
          <w:highlight w:val="none"/>
          <w:lang w:val="zh-CN"/>
        </w:rPr>
        <w:t>28.4.4与采购人或者其他供应商恶意串通的。</w:t>
      </w:r>
    </w:p>
    <w:p w14:paraId="653523E2">
      <w:pPr>
        <w:widowControl/>
        <w:spacing w:line="520" w:lineRule="exact"/>
        <w:ind w:firstLine="480"/>
        <w:rPr>
          <w:rFonts w:hint="eastAsia" w:eastAsia="Arial"/>
          <w:b w:val="0"/>
          <w:bCs w:val="0"/>
          <w:color w:val="auto"/>
          <w:sz w:val="24"/>
          <w:szCs w:val="20"/>
          <w:highlight w:val="none"/>
          <w:lang w:val="zh-CN"/>
        </w:rPr>
      </w:pPr>
      <w:r>
        <w:rPr>
          <w:rFonts w:hint="eastAsia" w:eastAsia="Arial"/>
          <w:b w:val="0"/>
          <w:bCs w:val="0"/>
          <w:color w:val="auto"/>
          <w:sz w:val="24"/>
          <w:szCs w:val="20"/>
          <w:highlight w:val="none"/>
          <w:lang w:val="zh-CN"/>
        </w:rPr>
        <w:t>28.4.5采取不正当手段诋毁、排挤其他供应商的。</w:t>
      </w:r>
    </w:p>
    <w:p w14:paraId="250FD478">
      <w:pPr>
        <w:widowControl/>
        <w:spacing w:line="520" w:lineRule="exact"/>
        <w:ind w:firstLine="480"/>
        <w:rPr>
          <w:rFonts w:hint="eastAsia" w:eastAsia="Arial"/>
          <w:b w:val="0"/>
          <w:bCs w:val="0"/>
          <w:color w:val="auto"/>
          <w:sz w:val="24"/>
          <w:szCs w:val="20"/>
          <w:highlight w:val="none"/>
          <w:lang w:val="zh-CN"/>
        </w:rPr>
      </w:pPr>
      <w:bookmarkStart w:id="138" w:name="_Toc200451960"/>
      <w:r>
        <w:rPr>
          <w:rFonts w:hint="eastAsia" w:eastAsia="Arial"/>
          <w:b w:val="0"/>
          <w:bCs w:val="0"/>
          <w:color w:val="auto"/>
          <w:sz w:val="24"/>
          <w:szCs w:val="20"/>
          <w:highlight w:val="none"/>
          <w:lang w:val="zh-CN"/>
        </w:rPr>
        <w:t>28.5. 有下列情形之一的，视为投标人串通投标，投标无效：</w:t>
      </w:r>
      <w:bookmarkEnd w:id="138"/>
    </w:p>
    <w:p w14:paraId="393CB06F">
      <w:pPr>
        <w:widowControl/>
        <w:spacing w:line="520" w:lineRule="exact"/>
        <w:ind w:firstLine="480"/>
        <w:rPr>
          <w:rFonts w:hint="eastAsia" w:eastAsia="Arial"/>
          <w:b w:val="0"/>
          <w:bCs w:val="0"/>
          <w:color w:val="auto"/>
          <w:sz w:val="24"/>
          <w:szCs w:val="20"/>
          <w:highlight w:val="none"/>
          <w:lang w:val="zh-CN"/>
        </w:rPr>
      </w:pPr>
      <w:r>
        <w:rPr>
          <w:rFonts w:hint="eastAsia" w:eastAsia="Arial"/>
          <w:b w:val="0"/>
          <w:bCs w:val="0"/>
          <w:color w:val="auto"/>
          <w:sz w:val="24"/>
          <w:szCs w:val="20"/>
          <w:highlight w:val="none"/>
          <w:lang w:val="zh-CN"/>
        </w:rPr>
        <w:t>28.5.1不同投标人的投标文件由同一单位或者个人编制；</w:t>
      </w:r>
    </w:p>
    <w:p w14:paraId="046986A9">
      <w:pPr>
        <w:widowControl/>
        <w:spacing w:line="520" w:lineRule="exact"/>
        <w:ind w:firstLine="480"/>
        <w:rPr>
          <w:rFonts w:hint="eastAsia" w:eastAsia="Arial"/>
          <w:b w:val="0"/>
          <w:bCs w:val="0"/>
          <w:color w:val="auto"/>
          <w:sz w:val="24"/>
          <w:szCs w:val="20"/>
          <w:highlight w:val="none"/>
          <w:lang w:val="zh-CN"/>
        </w:rPr>
      </w:pPr>
      <w:r>
        <w:rPr>
          <w:rFonts w:hint="eastAsia" w:eastAsia="Arial"/>
          <w:b w:val="0"/>
          <w:bCs w:val="0"/>
          <w:color w:val="auto"/>
          <w:sz w:val="24"/>
          <w:szCs w:val="20"/>
          <w:highlight w:val="none"/>
          <w:lang w:val="zh-CN"/>
        </w:rPr>
        <w:t>28.5.2不同投标人委托同一单位或者个人办理投标事宜；</w:t>
      </w:r>
    </w:p>
    <w:p w14:paraId="4E3DD1E0">
      <w:pPr>
        <w:widowControl/>
        <w:spacing w:line="520" w:lineRule="exact"/>
        <w:ind w:firstLine="480"/>
        <w:rPr>
          <w:rFonts w:hint="eastAsia" w:eastAsia="Arial"/>
          <w:b w:val="0"/>
          <w:bCs w:val="0"/>
          <w:color w:val="auto"/>
          <w:sz w:val="24"/>
          <w:szCs w:val="20"/>
          <w:highlight w:val="none"/>
          <w:lang w:val="zh-CN"/>
        </w:rPr>
      </w:pPr>
      <w:r>
        <w:rPr>
          <w:rFonts w:hint="eastAsia" w:eastAsia="Arial"/>
          <w:b w:val="0"/>
          <w:bCs w:val="0"/>
          <w:color w:val="auto"/>
          <w:sz w:val="24"/>
          <w:szCs w:val="20"/>
          <w:highlight w:val="none"/>
          <w:lang w:val="zh-CN"/>
        </w:rPr>
        <w:t>28.5.3 不同投标人的投标文件载明的项目管理成员或者联系人员为同一人；</w:t>
      </w:r>
    </w:p>
    <w:p w14:paraId="3AC698E8">
      <w:pPr>
        <w:widowControl/>
        <w:spacing w:line="520" w:lineRule="exact"/>
        <w:ind w:firstLine="480"/>
        <w:rPr>
          <w:rFonts w:hint="eastAsia" w:eastAsia="Arial"/>
          <w:b w:val="0"/>
          <w:bCs w:val="0"/>
          <w:color w:val="auto"/>
          <w:sz w:val="24"/>
          <w:szCs w:val="20"/>
          <w:highlight w:val="none"/>
          <w:lang w:val="zh-CN"/>
        </w:rPr>
      </w:pPr>
      <w:r>
        <w:rPr>
          <w:rFonts w:hint="eastAsia" w:eastAsia="Arial"/>
          <w:b w:val="0"/>
          <w:bCs w:val="0"/>
          <w:color w:val="auto"/>
          <w:sz w:val="24"/>
          <w:szCs w:val="20"/>
          <w:highlight w:val="none"/>
          <w:lang w:val="zh-CN"/>
        </w:rPr>
        <w:t>28.5.4不同投标人的投标文件异常一致或者投标报价呈规律性差异；</w:t>
      </w:r>
    </w:p>
    <w:p w14:paraId="759D2A02">
      <w:pPr>
        <w:widowControl/>
        <w:spacing w:line="520" w:lineRule="exact"/>
        <w:ind w:firstLine="480"/>
        <w:rPr>
          <w:rFonts w:hint="eastAsia" w:eastAsia="Arial"/>
          <w:b w:val="0"/>
          <w:bCs w:val="0"/>
          <w:color w:val="auto"/>
          <w:sz w:val="24"/>
          <w:szCs w:val="20"/>
          <w:highlight w:val="none"/>
          <w:lang w:val="zh-CN"/>
        </w:rPr>
      </w:pPr>
      <w:r>
        <w:rPr>
          <w:rFonts w:hint="eastAsia" w:eastAsia="Arial"/>
          <w:b w:val="0"/>
          <w:bCs w:val="0"/>
          <w:color w:val="auto"/>
          <w:sz w:val="24"/>
          <w:szCs w:val="20"/>
          <w:highlight w:val="none"/>
          <w:lang w:val="zh-CN"/>
        </w:rPr>
        <w:t>29、质疑处理</w:t>
      </w:r>
    </w:p>
    <w:p w14:paraId="403E35B0">
      <w:pPr>
        <w:widowControl/>
        <w:spacing w:line="520" w:lineRule="exact"/>
        <w:ind w:firstLine="480"/>
        <w:rPr>
          <w:rFonts w:hint="eastAsia" w:eastAsia="Arial"/>
          <w:b w:val="0"/>
          <w:bCs w:val="0"/>
          <w:color w:val="auto"/>
          <w:sz w:val="24"/>
          <w:szCs w:val="20"/>
          <w:highlight w:val="none"/>
          <w:lang w:val="zh-CN"/>
        </w:rPr>
      </w:pPr>
      <w:r>
        <w:rPr>
          <w:rFonts w:hint="eastAsia" w:eastAsia="Arial"/>
          <w:b w:val="0"/>
          <w:bCs w:val="0"/>
          <w:color w:val="auto"/>
          <w:sz w:val="24"/>
          <w:szCs w:val="20"/>
          <w:highlight w:val="none"/>
          <w:lang w:val="zh-CN"/>
        </w:rPr>
        <w:t>29.1 提出质疑的供应商应当是参与所质疑项目采购活动的供应商。潜在供应商依法获取其可质疑的采购文件的，可以对采购文件提出质疑。</w:t>
      </w:r>
    </w:p>
    <w:p w14:paraId="49B0E609">
      <w:pPr>
        <w:widowControl/>
        <w:spacing w:line="520" w:lineRule="exact"/>
        <w:ind w:firstLine="480"/>
        <w:rPr>
          <w:rFonts w:hint="eastAsia" w:eastAsia="Arial"/>
          <w:b w:val="0"/>
          <w:bCs w:val="0"/>
          <w:color w:val="auto"/>
          <w:sz w:val="24"/>
          <w:szCs w:val="20"/>
          <w:highlight w:val="none"/>
          <w:lang w:val="zh-CN"/>
        </w:rPr>
      </w:pPr>
      <w:r>
        <w:rPr>
          <w:rFonts w:hint="eastAsia" w:eastAsia="Arial"/>
          <w:b w:val="0"/>
          <w:bCs w:val="0"/>
          <w:color w:val="auto"/>
          <w:sz w:val="24"/>
          <w:szCs w:val="20"/>
          <w:highlight w:val="none"/>
          <w:lang w:val="zh-CN"/>
        </w:rPr>
        <w:t>29.2供应商认为采购文件、采购过程和采购结果使自己的权益受到损害的，可以在知道或应知其权益受到损害之日起七个工作日内，以书面形式根据下述29.4条款的规定向采购代理或采购人提出质疑。上述应知其权益受到损害之日，是指：</w:t>
      </w:r>
    </w:p>
    <w:p w14:paraId="64E9B3E9">
      <w:pPr>
        <w:widowControl/>
        <w:spacing w:line="520" w:lineRule="exact"/>
        <w:ind w:firstLine="480"/>
        <w:rPr>
          <w:rFonts w:hint="eastAsia" w:eastAsia="Arial"/>
          <w:b w:val="0"/>
          <w:bCs w:val="0"/>
          <w:color w:val="auto"/>
          <w:sz w:val="24"/>
          <w:szCs w:val="20"/>
          <w:highlight w:val="none"/>
          <w:lang w:val="zh-CN"/>
        </w:rPr>
      </w:pPr>
      <w:r>
        <w:rPr>
          <w:rFonts w:hint="eastAsia" w:eastAsia="Arial"/>
          <w:b w:val="0"/>
          <w:bCs w:val="0"/>
          <w:color w:val="auto"/>
          <w:sz w:val="24"/>
          <w:szCs w:val="20"/>
          <w:highlight w:val="none"/>
          <w:lang w:val="zh-CN"/>
        </w:rPr>
        <w:t>29.2.1对可以质疑的采购文件提出质疑的，为收到采购文件之日或者采购文件公告期限届满之日；</w:t>
      </w:r>
      <w:r>
        <w:rPr>
          <w:rFonts w:hint="eastAsia" w:eastAsia="Arial"/>
          <w:b w:val="0"/>
          <w:bCs w:val="0"/>
          <w:color w:val="auto"/>
          <w:sz w:val="24"/>
          <w:szCs w:val="20"/>
          <w:highlight w:val="none"/>
          <w:lang w:val="zh-CN"/>
        </w:rPr>
        <w:br w:type="textWrapping"/>
      </w:r>
      <w:r>
        <w:rPr>
          <w:rFonts w:hint="eastAsia" w:eastAsia="Arial"/>
          <w:b w:val="0"/>
          <w:bCs w:val="0"/>
          <w:color w:val="auto"/>
          <w:sz w:val="24"/>
          <w:szCs w:val="20"/>
          <w:highlight w:val="none"/>
          <w:lang w:val="zh-CN"/>
        </w:rPr>
        <w:t>   29.2.2对采购过程提出质疑的，为各采购程序环节结束之日；</w:t>
      </w:r>
      <w:r>
        <w:rPr>
          <w:rFonts w:hint="eastAsia" w:eastAsia="Arial"/>
          <w:b w:val="0"/>
          <w:bCs w:val="0"/>
          <w:color w:val="auto"/>
          <w:sz w:val="24"/>
          <w:szCs w:val="20"/>
          <w:highlight w:val="none"/>
          <w:lang w:val="zh-CN"/>
        </w:rPr>
        <w:br w:type="textWrapping"/>
      </w:r>
      <w:r>
        <w:rPr>
          <w:rFonts w:hint="eastAsia" w:eastAsia="Arial"/>
          <w:b w:val="0"/>
          <w:bCs w:val="0"/>
          <w:color w:val="auto"/>
          <w:sz w:val="24"/>
          <w:szCs w:val="20"/>
          <w:highlight w:val="none"/>
          <w:lang w:val="zh-CN"/>
        </w:rPr>
        <w:t>   29.2.3对中标或者成交结果提出质疑的，为中标或者成交结果公告期限届满之日。</w:t>
      </w:r>
    </w:p>
    <w:p w14:paraId="0332AC50">
      <w:pPr>
        <w:widowControl/>
        <w:spacing w:line="520" w:lineRule="exact"/>
        <w:ind w:firstLine="480"/>
        <w:rPr>
          <w:rFonts w:hint="eastAsia" w:eastAsia="Arial"/>
          <w:b w:val="0"/>
          <w:bCs w:val="0"/>
          <w:color w:val="auto"/>
          <w:sz w:val="24"/>
          <w:szCs w:val="20"/>
          <w:highlight w:val="none"/>
          <w:lang w:val="zh-CN"/>
        </w:rPr>
      </w:pPr>
      <w:r>
        <w:rPr>
          <w:rFonts w:hint="eastAsia" w:eastAsia="Arial"/>
          <w:b w:val="0"/>
          <w:bCs w:val="0"/>
          <w:color w:val="auto"/>
          <w:sz w:val="24"/>
          <w:szCs w:val="20"/>
          <w:highlight w:val="none"/>
          <w:lang w:val="zh-CN"/>
        </w:rPr>
        <w:t>供应商应当在法定质疑期内一次性提出针对同一采购程序环节的质疑。供应商如在法定期限内对同一采购程序环节提出多次质疑的，采购代理、采购人将只对供应商第一次质疑作出答复。</w:t>
      </w:r>
    </w:p>
    <w:p w14:paraId="023740A7">
      <w:pPr>
        <w:widowControl/>
        <w:spacing w:line="520" w:lineRule="exact"/>
        <w:ind w:firstLine="480"/>
        <w:rPr>
          <w:rFonts w:hint="eastAsia" w:eastAsia="Arial"/>
          <w:b w:val="0"/>
          <w:bCs w:val="0"/>
          <w:color w:val="auto"/>
          <w:sz w:val="24"/>
          <w:szCs w:val="20"/>
          <w:highlight w:val="none"/>
          <w:lang w:val="zh-CN"/>
        </w:rPr>
      </w:pPr>
      <w:r>
        <w:rPr>
          <w:rFonts w:hint="eastAsia" w:eastAsia="Arial"/>
          <w:b w:val="0"/>
          <w:bCs w:val="0"/>
          <w:color w:val="auto"/>
          <w:sz w:val="24"/>
          <w:szCs w:val="20"/>
          <w:highlight w:val="none"/>
          <w:lang w:val="zh-CN"/>
        </w:rPr>
        <w:t>29.3质疑函必须按照本招标文件中《质疑函范本》要求的格式和内容进行填写。供应商如组成联合体参加投标，则《质疑函范本》中要求签字、盖章、加盖公章之处，联合体各方均须按要求签字、盖章、加盖公章。</w:t>
      </w:r>
    </w:p>
    <w:p w14:paraId="54E5D0CC">
      <w:pPr>
        <w:widowControl/>
        <w:spacing w:line="520" w:lineRule="exact"/>
        <w:ind w:firstLine="480"/>
        <w:rPr>
          <w:rFonts w:hint="eastAsia" w:eastAsia="Arial"/>
          <w:b w:val="0"/>
          <w:bCs w:val="0"/>
          <w:color w:val="auto"/>
          <w:sz w:val="24"/>
          <w:szCs w:val="20"/>
          <w:highlight w:val="none"/>
          <w:lang w:val="zh-CN"/>
        </w:rPr>
      </w:pPr>
      <w:r>
        <w:rPr>
          <w:rFonts w:hint="eastAsia" w:eastAsia="Arial"/>
          <w:b w:val="0"/>
          <w:bCs w:val="0"/>
          <w:color w:val="auto"/>
          <w:sz w:val="24"/>
          <w:szCs w:val="20"/>
          <w:highlight w:val="none"/>
          <w:lang w:val="zh-CN"/>
        </w:rPr>
        <w:t>29.4 供应商（含潜在供应商）对采购方式、招标文件中采购需求、供应商资格条件、评标方法和评标标准、合同文本及资格审查结果的询问、质疑请向采购人提出，由采购人负责答复。供应商对其他事项的询问、质疑请向采购代理提出，由采购代理负责答复。</w:t>
      </w:r>
    </w:p>
    <w:p w14:paraId="68021C6D">
      <w:pPr>
        <w:widowControl/>
        <w:spacing w:line="520" w:lineRule="exact"/>
        <w:ind w:firstLine="480"/>
        <w:rPr>
          <w:rFonts w:hint="eastAsia" w:eastAsia="Arial"/>
          <w:b w:val="0"/>
          <w:bCs w:val="0"/>
          <w:color w:val="auto"/>
          <w:sz w:val="24"/>
          <w:szCs w:val="20"/>
          <w:highlight w:val="none"/>
          <w:lang w:val="zh-CN"/>
        </w:rPr>
      </w:pPr>
      <w:r>
        <w:rPr>
          <w:rFonts w:hint="eastAsia" w:eastAsia="Arial"/>
          <w:b w:val="0"/>
          <w:bCs w:val="0"/>
          <w:color w:val="auto"/>
          <w:sz w:val="24"/>
          <w:szCs w:val="20"/>
          <w:highlight w:val="none"/>
          <w:lang w:val="zh-CN"/>
        </w:rPr>
        <w:t>采购人及采购代理只接收以纸质原件形式送达的质疑,采购人和采购代理不接受未填写快递运单的快件。联系地址：盐城市亭湖区新洋港望鹤路8号，联系电话：</w:t>
      </w:r>
      <w:r>
        <w:rPr>
          <w:rFonts w:hint="eastAsia" w:eastAsia="宋体"/>
          <w:b w:val="0"/>
          <w:bCs w:val="0"/>
          <w:color w:val="auto"/>
          <w:sz w:val="24"/>
          <w:szCs w:val="20"/>
          <w:highlight w:val="none"/>
          <w:lang w:val="en-US" w:eastAsia="zh-CN"/>
        </w:rPr>
        <w:t>XX</w:t>
      </w:r>
      <w:r>
        <w:rPr>
          <w:rFonts w:hint="eastAsia" w:eastAsia="Arial"/>
          <w:b w:val="0"/>
          <w:bCs w:val="0"/>
          <w:color w:val="auto"/>
          <w:sz w:val="24"/>
          <w:szCs w:val="20"/>
          <w:highlight w:val="none"/>
          <w:lang w:val="zh-CN"/>
        </w:rPr>
        <w:t>。</w:t>
      </w:r>
    </w:p>
    <w:p w14:paraId="30B3F4AC">
      <w:pPr>
        <w:widowControl/>
        <w:spacing w:line="520" w:lineRule="exact"/>
        <w:ind w:firstLine="480"/>
        <w:rPr>
          <w:rFonts w:hint="eastAsia" w:eastAsia="Arial"/>
          <w:b w:val="0"/>
          <w:bCs w:val="0"/>
          <w:color w:val="auto"/>
          <w:sz w:val="24"/>
          <w:szCs w:val="20"/>
          <w:highlight w:val="none"/>
          <w:lang w:val="zh-CN"/>
        </w:rPr>
      </w:pPr>
      <w:r>
        <w:rPr>
          <w:rFonts w:hint="eastAsia" w:eastAsia="Arial"/>
          <w:b w:val="0"/>
          <w:bCs w:val="0"/>
          <w:color w:val="auto"/>
          <w:sz w:val="24"/>
          <w:szCs w:val="20"/>
          <w:highlight w:val="none"/>
          <w:lang w:val="zh-CN"/>
        </w:rPr>
        <w:t>29.5 以下情形的质疑不予受理</w:t>
      </w:r>
    </w:p>
    <w:p w14:paraId="6CDD6EF2">
      <w:pPr>
        <w:widowControl/>
        <w:spacing w:line="520" w:lineRule="exact"/>
        <w:ind w:firstLine="480"/>
        <w:rPr>
          <w:rFonts w:hint="eastAsia" w:eastAsia="Arial"/>
          <w:b w:val="0"/>
          <w:bCs w:val="0"/>
          <w:color w:val="auto"/>
          <w:sz w:val="24"/>
          <w:szCs w:val="20"/>
          <w:highlight w:val="none"/>
          <w:lang w:val="zh-CN"/>
        </w:rPr>
      </w:pPr>
      <w:r>
        <w:rPr>
          <w:rFonts w:hint="eastAsia" w:eastAsia="Arial"/>
          <w:b w:val="0"/>
          <w:bCs w:val="0"/>
          <w:color w:val="auto"/>
          <w:sz w:val="24"/>
          <w:szCs w:val="20"/>
          <w:highlight w:val="none"/>
          <w:lang w:val="zh-CN"/>
        </w:rPr>
        <w:t>29.5.1 内容不符合《政府采购质疑和投诉办法》第十二条规定的质疑。</w:t>
      </w:r>
    </w:p>
    <w:p w14:paraId="24A0639D">
      <w:pPr>
        <w:widowControl/>
        <w:spacing w:line="520" w:lineRule="exact"/>
        <w:ind w:firstLine="480"/>
        <w:rPr>
          <w:rFonts w:hint="eastAsia" w:eastAsia="Arial"/>
          <w:b w:val="0"/>
          <w:bCs w:val="0"/>
          <w:color w:val="auto"/>
          <w:sz w:val="24"/>
          <w:szCs w:val="20"/>
          <w:highlight w:val="none"/>
          <w:lang w:val="zh-CN"/>
        </w:rPr>
      </w:pPr>
      <w:r>
        <w:rPr>
          <w:rFonts w:hint="eastAsia" w:eastAsia="Arial"/>
          <w:b w:val="0"/>
          <w:bCs w:val="0"/>
          <w:color w:val="auto"/>
          <w:sz w:val="24"/>
          <w:szCs w:val="20"/>
          <w:highlight w:val="none"/>
          <w:lang w:val="zh-CN"/>
        </w:rPr>
        <w:t>29.5.2 超出政府采购法定期限的质疑。</w:t>
      </w:r>
    </w:p>
    <w:p w14:paraId="0962CCB5">
      <w:pPr>
        <w:widowControl/>
        <w:spacing w:line="520" w:lineRule="exact"/>
        <w:ind w:firstLine="480"/>
        <w:rPr>
          <w:rFonts w:hint="eastAsia" w:eastAsia="Arial"/>
          <w:b w:val="0"/>
          <w:bCs w:val="0"/>
          <w:color w:val="auto"/>
          <w:sz w:val="24"/>
          <w:szCs w:val="20"/>
          <w:highlight w:val="none"/>
          <w:lang w:val="zh-CN"/>
        </w:rPr>
      </w:pPr>
      <w:r>
        <w:rPr>
          <w:rFonts w:hint="eastAsia" w:eastAsia="Arial"/>
          <w:b w:val="0"/>
          <w:bCs w:val="0"/>
          <w:color w:val="auto"/>
          <w:sz w:val="24"/>
          <w:szCs w:val="20"/>
          <w:highlight w:val="none"/>
          <w:lang w:val="zh-CN"/>
        </w:rPr>
        <w:t>29.5.3 以传真、电子邮件等方式递交的非原件形式的质疑。</w:t>
      </w:r>
    </w:p>
    <w:p w14:paraId="2E6AE32C">
      <w:pPr>
        <w:widowControl/>
        <w:spacing w:line="520" w:lineRule="exact"/>
        <w:ind w:firstLine="480"/>
        <w:rPr>
          <w:rFonts w:hint="eastAsia" w:eastAsia="Arial"/>
          <w:b w:val="0"/>
          <w:bCs w:val="0"/>
          <w:color w:val="auto"/>
          <w:sz w:val="24"/>
          <w:szCs w:val="20"/>
          <w:highlight w:val="none"/>
          <w:lang w:val="zh-CN"/>
        </w:rPr>
      </w:pPr>
      <w:r>
        <w:rPr>
          <w:rFonts w:hint="eastAsia" w:eastAsia="Arial"/>
          <w:b w:val="0"/>
          <w:bCs w:val="0"/>
          <w:color w:val="auto"/>
          <w:sz w:val="24"/>
          <w:szCs w:val="20"/>
          <w:highlight w:val="none"/>
          <w:lang w:val="zh-CN"/>
        </w:rPr>
        <w:t>29.5.4 未参加投标活动的供应商或在投标活动中自身权益未受到损害的供应商所提出的质疑。</w:t>
      </w:r>
    </w:p>
    <w:p w14:paraId="5D61610D">
      <w:pPr>
        <w:widowControl/>
        <w:spacing w:line="520" w:lineRule="exact"/>
        <w:ind w:firstLine="480"/>
        <w:rPr>
          <w:rFonts w:hint="eastAsia" w:eastAsia="Arial"/>
          <w:b w:val="0"/>
          <w:bCs w:val="0"/>
          <w:color w:val="auto"/>
          <w:sz w:val="24"/>
          <w:szCs w:val="20"/>
          <w:highlight w:val="none"/>
          <w:lang w:val="zh-CN"/>
        </w:rPr>
      </w:pPr>
      <w:r>
        <w:rPr>
          <w:rFonts w:hint="eastAsia" w:eastAsia="Arial"/>
          <w:b w:val="0"/>
          <w:bCs w:val="0"/>
          <w:color w:val="auto"/>
          <w:sz w:val="24"/>
          <w:szCs w:val="20"/>
          <w:highlight w:val="none"/>
          <w:lang w:val="zh-CN"/>
        </w:rPr>
        <w:t>29.5.5供应商组成联合体参加投标，联合体中任何一方或多方未按要求签字、盖章、加盖公章的质疑。</w:t>
      </w:r>
    </w:p>
    <w:p w14:paraId="22A136E0">
      <w:pPr>
        <w:widowControl/>
        <w:spacing w:line="520" w:lineRule="exact"/>
        <w:ind w:firstLine="480"/>
        <w:rPr>
          <w:rFonts w:hint="eastAsia" w:eastAsia="Arial"/>
          <w:b w:val="0"/>
          <w:bCs w:val="0"/>
          <w:color w:val="auto"/>
          <w:sz w:val="24"/>
          <w:szCs w:val="20"/>
          <w:highlight w:val="none"/>
          <w:lang w:val="zh-CN"/>
        </w:rPr>
      </w:pPr>
      <w:r>
        <w:rPr>
          <w:rFonts w:hint="eastAsia" w:eastAsia="Arial"/>
          <w:b w:val="0"/>
          <w:bCs w:val="0"/>
          <w:color w:val="auto"/>
          <w:sz w:val="24"/>
          <w:szCs w:val="20"/>
          <w:highlight w:val="none"/>
          <w:lang w:val="zh-CN"/>
        </w:rPr>
        <w:t>29.6  供应商提出书面质疑必须有理、有据，不得捏造事实、提供虚假材料进行恶意质疑。否则，一经查实，采购代理有权依据政府采购的有关规定，报请政府采购监管部门对该供应商进行相应的行政处罚和记录该供应商的失信信息。</w:t>
      </w:r>
    </w:p>
    <w:p w14:paraId="1ED2CB61">
      <w:pPr>
        <w:widowControl/>
        <w:spacing w:line="520" w:lineRule="exact"/>
        <w:ind w:firstLine="480"/>
        <w:rPr>
          <w:rFonts w:hint="eastAsia" w:eastAsia="Arial"/>
          <w:b w:val="0"/>
          <w:bCs w:val="0"/>
          <w:color w:val="auto"/>
          <w:sz w:val="24"/>
          <w:szCs w:val="20"/>
          <w:highlight w:val="none"/>
          <w:lang w:val="zh-CN"/>
        </w:rPr>
      </w:pPr>
      <w:r>
        <w:rPr>
          <w:rFonts w:hint="eastAsia" w:eastAsia="Arial"/>
          <w:b w:val="0"/>
          <w:bCs w:val="0"/>
          <w:color w:val="auto"/>
          <w:sz w:val="24"/>
          <w:szCs w:val="20"/>
          <w:highlight w:val="none"/>
          <w:lang w:val="zh-CN"/>
        </w:rPr>
        <w:t>30、中标通知书</w:t>
      </w:r>
    </w:p>
    <w:p w14:paraId="27E5BCD5">
      <w:pPr>
        <w:widowControl/>
        <w:spacing w:line="520" w:lineRule="exact"/>
        <w:ind w:firstLine="480"/>
        <w:rPr>
          <w:rFonts w:hint="eastAsia" w:eastAsia="Arial"/>
          <w:b w:val="0"/>
          <w:bCs w:val="0"/>
          <w:color w:val="auto"/>
          <w:sz w:val="24"/>
          <w:szCs w:val="20"/>
          <w:highlight w:val="none"/>
          <w:lang w:val="zh-CN"/>
        </w:rPr>
      </w:pPr>
      <w:r>
        <w:rPr>
          <w:rFonts w:hint="eastAsia" w:eastAsia="Arial"/>
          <w:b w:val="0"/>
          <w:bCs w:val="0"/>
          <w:color w:val="auto"/>
          <w:sz w:val="24"/>
          <w:szCs w:val="20"/>
          <w:highlight w:val="none"/>
          <w:lang w:val="zh-CN"/>
        </w:rPr>
        <w:t>30.l 中标结果确定后，采购代理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p>
    <w:p w14:paraId="777F330C">
      <w:pPr>
        <w:widowControl/>
        <w:spacing w:line="520" w:lineRule="exact"/>
        <w:ind w:firstLine="480"/>
        <w:rPr>
          <w:rFonts w:hint="eastAsia" w:eastAsia="Arial"/>
          <w:b w:val="0"/>
          <w:bCs w:val="0"/>
          <w:color w:val="auto"/>
          <w:sz w:val="24"/>
          <w:szCs w:val="20"/>
          <w:highlight w:val="none"/>
          <w:lang w:val="zh-CN"/>
        </w:rPr>
      </w:pPr>
      <w:r>
        <w:rPr>
          <w:rFonts w:hint="eastAsia" w:eastAsia="Arial"/>
          <w:b w:val="0"/>
          <w:bCs w:val="0"/>
          <w:color w:val="auto"/>
          <w:sz w:val="24"/>
          <w:szCs w:val="20"/>
          <w:highlight w:val="none"/>
          <w:lang w:val="zh-CN"/>
        </w:rPr>
        <w:t>30.2中标通知书将是合同的一个组成部分。对采购人和中标供应商均具有法律效力。中标通知书发出后，采购人改变中标结果的，或者中标供应商放弃中标项目的，应当依法承担法律责任。</w:t>
      </w:r>
    </w:p>
    <w:p w14:paraId="76733B5F">
      <w:pPr>
        <w:widowControl/>
        <w:spacing w:line="520" w:lineRule="exact"/>
        <w:ind w:firstLine="480"/>
        <w:rPr>
          <w:rFonts w:hint="eastAsia" w:eastAsia="Arial"/>
          <w:b/>
          <w:bCs/>
          <w:color w:val="auto"/>
          <w:sz w:val="24"/>
          <w:szCs w:val="20"/>
          <w:highlight w:val="none"/>
          <w:lang w:val="zh-CN"/>
        </w:rPr>
      </w:pPr>
      <w:bookmarkStart w:id="139" w:name="_Toc513029236"/>
      <w:bookmarkStart w:id="140" w:name="_Toc120614220"/>
      <w:bookmarkStart w:id="141" w:name="_Toc20823308"/>
      <w:bookmarkStart w:id="142" w:name="_Toc16938552"/>
      <w:r>
        <w:rPr>
          <w:rFonts w:hint="eastAsia" w:eastAsia="Arial"/>
          <w:b/>
          <w:bCs/>
          <w:color w:val="auto"/>
          <w:sz w:val="24"/>
          <w:szCs w:val="20"/>
          <w:highlight w:val="none"/>
          <w:lang w:val="zh-CN"/>
        </w:rPr>
        <w:t>七、授予合同</w:t>
      </w:r>
      <w:bookmarkEnd w:id="139"/>
      <w:bookmarkEnd w:id="140"/>
      <w:bookmarkEnd w:id="141"/>
      <w:bookmarkEnd w:id="142"/>
    </w:p>
    <w:p w14:paraId="22E91D10">
      <w:pPr>
        <w:widowControl/>
        <w:spacing w:line="520" w:lineRule="exact"/>
        <w:ind w:firstLine="480"/>
        <w:rPr>
          <w:rFonts w:hint="eastAsia" w:eastAsia="Arial"/>
          <w:b w:val="0"/>
          <w:bCs w:val="0"/>
          <w:color w:val="auto"/>
          <w:sz w:val="24"/>
          <w:szCs w:val="20"/>
          <w:highlight w:val="none"/>
          <w:lang w:val="zh-CN"/>
        </w:rPr>
      </w:pPr>
      <w:bookmarkStart w:id="143" w:name="_Toc513029237"/>
      <w:bookmarkStart w:id="144" w:name="_Toc16938553"/>
      <w:bookmarkStart w:id="145" w:name="_Toc20823309"/>
      <w:r>
        <w:rPr>
          <w:rFonts w:hint="eastAsia" w:eastAsia="Arial"/>
          <w:b w:val="0"/>
          <w:bCs w:val="0"/>
          <w:color w:val="auto"/>
          <w:sz w:val="24"/>
          <w:szCs w:val="20"/>
          <w:highlight w:val="none"/>
          <w:lang w:val="zh-CN"/>
        </w:rPr>
        <w:t>31. 签订合同</w:t>
      </w:r>
      <w:bookmarkEnd w:id="143"/>
      <w:bookmarkEnd w:id="144"/>
      <w:bookmarkEnd w:id="145"/>
    </w:p>
    <w:p w14:paraId="06D09DFF">
      <w:pPr>
        <w:widowControl/>
        <w:spacing w:line="520" w:lineRule="exact"/>
        <w:ind w:firstLine="480"/>
        <w:rPr>
          <w:rFonts w:hint="eastAsia" w:eastAsia="Arial"/>
          <w:b w:val="0"/>
          <w:bCs w:val="0"/>
          <w:color w:val="auto"/>
          <w:sz w:val="24"/>
          <w:szCs w:val="20"/>
          <w:highlight w:val="none"/>
          <w:lang w:val="zh-CN"/>
        </w:rPr>
      </w:pPr>
      <w:r>
        <w:rPr>
          <w:rFonts w:hint="eastAsia" w:eastAsia="Arial"/>
          <w:b w:val="0"/>
          <w:bCs w:val="0"/>
          <w:color w:val="auto"/>
          <w:sz w:val="24"/>
          <w:szCs w:val="20"/>
          <w:highlight w:val="none"/>
          <w:lang w:val="zh-CN"/>
        </w:rPr>
        <w:t>31.l中标人应当在中标通知书发出之日起三十日内，按照招标文件确定的事项与采购人签订政府采购合同。</w:t>
      </w:r>
    </w:p>
    <w:p w14:paraId="406B5CF5">
      <w:pPr>
        <w:widowControl/>
        <w:spacing w:line="520" w:lineRule="exact"/>
        <w:ind w:firstLine="480"/>
        <w:rPr>
          <w:rFonts w:hint="eastAsia" w:eastAsia="Arial"/>
          <w:b w:val="0"/>
          <w:bCs w:val="0"/>
          <w:color w:val="auto"/>
          <w:sz w:val="24"/>
          <w:szCs w:val="20"/>
          <w:highlight w:val="none"/>
          <w:lang w:val="zh-CN"/>
        </w:rPr>
      </w:pPr>
      <w:r>
        <w:rPr>
          <w:rFonts w:hint="eastAsia" w:eastAsia="Arial"/>
          <w:b w:val="0"/>
          <w:bCs w:val="0"/>
          <w:color w:val="auto"/>
          <w:sz w:val="24"/>
          <w:szCs w:val="20"/>
          <w:highlight w:val="none"/>
          <w:lang w:val="zh-CN"/>
        </w:rPr>
        <w:t>31.2招标文件、中标人的投标文件及招标过程中有关澄清、承诺文件均应作为合同附件。</w:t>
      </w:r>
    </w:p>
    <w:p w14:paraId="6E24B693">
      <w:pPr>
        <w:widowControl/>
        <w:spacing w:line="520" w:lineRule="exact"/>
        <w:ind w:firstLine="480"/>
        <w:rPr>
          <w:rFonts w:hint="eastAsia" w:eastAsia="Arial"/>
          <w:b w:val="0"/>
          <w:bCs w:val="0"/>
          <w:color w:val="auto"/>
          <w:sz w:val="24"/>
          <w:szCs w:val="20"/>
          <w:highlight w:val="none"/>
          <w:lang w:val="zh-CN"/>
        </w:rPr>
      </w:pPr>
      <w:r>
        <w:rPr>
          <w:rFonts w:hint="eastAsia" w:eastAsia="Arial"/>
          <w:b w:val="0"/>
          <w:bCs w:val="0"/>
          <w:color w:val="auto"/>
          <w:sz w:val="24"/>
          <w:szCs w:val="20"/>
          <w:highlight w:val="none"/>
          <w:lang w:val="zh-CN"/>
        </w:rPr>
        <w:t>31.3 签订合同后，</w:t>
      </w:r>
      <w:r>
        <w:rPr>
          <w:rFonts w:hint="eastAsia" w:eastAsia="Arial"/>
          <w:b w:val="0"/>
          <w:bCs w:val="0"/>
          <w:i/>
          <w:iCs/>
          <w:color w:val="auto"/>
          <w:sz w:val="24"/>
          <w:szCs w:val="20"/>
          <w:highlight w:val="none"/>
          <w:u w:val="single"/>
          <w:lang w:val="zh-CN"/>
        </w:rPr>
        <w:t>中标人不得将合同标的进行转包</w:t>
      </w:r>
      <w:r>
        <w:rPr>
          <w:rFonts w:hint="eastAsia" w:eastAsia="Arial"/>
          <w:b w:val="0"/>
          <w:bCs w:val="0"/>
          <w:color w:val="auto"/>
          <w:sz w:val="24"/>
          <w:szCs w:val="20"/>
          <w:highlight w:val="none"/>
          <w:lang w:val="zh-CN"/>
        </w:rPr>
        <w:t>。未经采购人同意，中标人也不得采用分包的形式履行合同，否则采购人有权终止合同。转包或分包造成采购人损失的，中标人应承担相应赔偿责任。</w:t>
      </w:r>
    </w:p>
    <w:p w14:paraId="60977742">
      <w:pPr>
        <w:widowControl/>
        <w:spacing w:line="520" w:lineRule="exact"/>
        <w:ind w:firstLine="480"/>
        <w:rPr>
          <w:rFonts w:hint="eastAsia" w:eastAsia="Arial"/>
          <w:b w:val="0"/>
          <w:bCs w:val="0"/>
          <w:color w:val="auto"/>
          <w:sz w:val="24"/>
          <w:szCs w:val="20"/>
          <w:highlight w:val="none"/>
          <w:lang w:val="zh-CN"/>
        </w:rPr>
      </w:pPr>
      <w:r>
        <w:rPr>
          <w:rFonts w:hint="eastAsia" w:eastAsia="Arial"/>
          <w:b w:val="0"/>
          <w:bCs w:val="0"/>
          <w:color w:val="auto"/>
          <w:sz w:val="24"/>
          <w:szCs w:val="20"/>
          <w:highlight w:val="none"/>
          <w:lang w:val="zh-CN"/>
        </w:rPr>
        <w:t>（备注：项目经办人在发标前应与采购人商定是否允许中标人分包履行合同，确定后该备注删除）</w:t>
      </w:r>
    </w:p>
    <w:p w14:paraId="1B924DA7">
      <w:pPr>
        <w:widowControl/>
        <w:spacing w:line="520" w:lineRule="exact"/>
        <w:ind w:firstLine="480"/>
        <w:rPr>
          <w:rFonts w:hint="eastAsia" w:eastAsia="Arial"/>
          <w:b w:val="0"/>
          <w:bCs w:val="0"/>
          <w:color w:val="auto"/>
          <w:sz w:val="24"/>
          <w:szCs w:val="20"/>
          <w:highlight w:val="none"/>
          <w:lang w:val="zh-CN"/>
        </w:rPr>
      </w:pPr>
      <w:r>
        <w:rPr>
          <w:rFonts w:hint="eastAsia" w:eastAsia="Arial"/>
          <w:b w:val="0"/>
          <w:bCs w:val="0"/>
          <w:color w:val="auto"/>
          <w:sz w:val="24"/>
          <w:szCs w:val="20"/>
          <w:highlight w:val="none"/>
          <w:lang w:val="zh-CN"/>
        </w:rPr>
        <w:t>32、货物（包含与货物相关的服务）的追加</w:t>
      </w:r>
    </w:p>
    <w:p w14:paraId="4027E67C">
      <w:pPr>
        <w:widowControl/>
        <w:spacing w:line="520" w:lineRule="exact"/>
        <w:ind w:firstLine="480"/>
        <w:rPr>
          <w:rFonts w:hint="eastAsia" w:eastAsia="Arial"/>
          <w:b w:val="0"/>
          <w:bCs w:val="0"/>
          <w:color w:val="auto"/>
          <w:sz w:val="24"/>
          <w:szCs w:val="20"/>
          <w:highlight w:val="none"/>
          <w:lang w:val="zh-CN"/>
        </w:rPr>
      </w:pPr>
      <w:r>
        <w:rPr>
          <w:rFonts w:hint="eastAsia" w:eastAsia="Arial"/>
          <w:b w:val="0"/>
          <w:bCs w:val="0"/>
          <w:color w:val="auto"/>
          <w:sz w:val="24"/>
          <w:szCs w:val="20"/>
          <w:highlight w:val="none"/>
          <w:lang w:val="zh-CN"/>
        </w:rPr>
        <w:t>32.1政府采购合同履行中，采购人需追加与合同标的相同的货物（包含与货物相关的服务）的，在不改变合同其他条款的前提下，可以与中标人协商签订补充合同，但所有补充合同的采购金额不超过原合同金额10%。</w:t>
      </w:r>
    </w:p>
    <w:p w14:paraId="26A3908A">
      <w:pPr>
        <w:widowControl/>
        <w:spacing w:line="520" w:lineRule="exact"/>
        <w:ind w:firstLine="480"/>
        <w:rPr>
          <w:rFonts w:hint="eastAsia" w:eastAsia="Arial"/>
          <w:b w:val="0"/>
          <w:bCs w:val="0"/>
          <w:color w:val="auto"/>
          <w:sz w:val="24"/>
          <w:szCs w:val="20"/>
          <w:highlight w:val="none"/>
          <w:lang w:val="zh-CN" w:eastAsia="zh-CN"/>
        </w:rPr>
      </w:pPr>
      <w:r>
        <w:rPr>
          <w:rFonts w:hint="eastAsia" w:eastAsia="Arial"/>
          <w:b w:val="0"/>
          <w:bCs w:val="0"/>
          <w:color w:val="auto"/>
          <w:sz w:val="24"/>
          <w:szCs w:val="20"/>
          <w:highlight w:val="none"/>
          <w:lang w:val="zh-CN" w:eastAsia="zh-CN"/>
        </w:rPr>
        <w:t>33.政府采购政策功能落实</w:t>
      </w:r>
    </w:p>
    <w:p w14:paraId="16F361A4">
      <w:pPr>
        <w:widowControl/>
        <w:spacing w:line="520" w:lineRule="exact"/>
        <w:ind w:firstLine="480"/>
        <w:rPr>
          <w:rFonts w:hint="eastAsia" w:eastAsia="Arial"/>
          <w:b w:val="0"/>
          <w:bCs w:val="0"/>
          <w:color w:val="auto"/>
          <w:sz w:val="24"/>
          <w:szCs w:val="20"/>
          <w:highlight w:val="none"/>
          <w:lang w:val="zh-CN"/>
        </w:rPr>
      </w:pPr>
      <w:r>
        <w:rPr>
          <w:rFonts w:hint="eastAsia" w:eastAsia="Arial"/>
          <w:b w:val="0"/>
          <w:bCs w:val="0"/>
          <w:color w:val="auto"/>
          <w:sz w:val="24"/>
          <w:szCs w:val="20"/>
          <w:highlight w:val="none"/>
          <w:lang w:val="zh-CN" w:eastAsia="zh-CN"/>
        </w:rPr>
        <w:t>33.1</w:t>
      </w:r>
      <w:r>
        <w:rPr>
          <w:rFonts w:hint="eastAsia" w:eastAsia="Arial"/>
          <w:b w:val="0"/>
          <w:bCs w:val="0"/>
          <w:color w:val="auto"/>
          <w:sz w:val="24"/>
          <w:szCs w:val="20"/>
          <w:highlight w:val="none"/>
          <w:lang w:val="zh-CN"/>
        </w:rPr>
        <w:t>政府采购</w:t>
      </w:r>
      <w:r>
        <w:rPr>
          <w:rFonts w:hint="eastAsia" w:eastAsia="Arial"/>
          <w:b w:val="0"/>
          <w:bCs w:val="0"/>
          <w:color w:val="auto"/>
          <w:sz w:val="24"/>
          <w:szCs w:val="20"/>
          <w:highlight w:val="none"/>
          <w:lang w:val="zh-CN" w:eastAsia="zh-CN"/>
        </w:rPr>
        <w:t>线上合同信用融资</w:t>
      </w:r>
      <w:r>
        <w:rPr>
          <w:rFonts w:hint="eastAsia" w:eastAsia="Arial"/>
          <w:b w:val="0"/>
          <w:bCs w:val="0"/>
          <w:color w:val="auto"/>
          <w:sz w:val="24"/>
          <w:szCs w:val="20"/>
          <w:highlight w:val="none"/>
          <w:lang w:val="zh-CN"/>
        </w:rPr>
        <w:t>政策</w:t>
      </w:r>
    </w:p>
    <w:p w14:paraId="5591CE01">
      <w:pPr>
        <w:widowControl/>
        <w:spacing w:line="520" w:lineRule="exact"/>
        <w:ind w:firstLine="480"/>
        <w:rPr>
          <w:rFonts w:hint="eastAsia" w:eastAsia="Arial"/>
          <w:b w:val="0"/>
          <w:bCs w:val="0"/>
          <w:color w:val="auto"/>
          <w:sz w:val="24"/>
          <w:szCs w:val="20"/>
          <w:highlight w:val="none"/>
          <w:lang w:val="zh-CN"/>
        </w:rPr>
      </w:pPr>
      <w:r>
        <w:rPr>
          <w:rFonts w:hint="eastAsia" w:eastAsia="Arial"/>
          <w:b w:val="0"/>
          <w:bCs w:val="0"/>
          <w:color w:val="auto"/>
          <w:sz w:val="24"/>
          <w:szCs w:val="20"/>
          <w:highlight w:val="none"/>
          <w:lang w:val="zh-CN"/>
        </w:rPr>
        <w:t>根据《转发江苏省财政厅 中国人民银行南京分行</w:t>
      </w:r>
      <w:r>
        <w:rPr>
          <w:rFonts w:hint="eastAsia" w:eastAsia="Arial"/>
          <w:b w:val="0"/>
          <w:bCs w:val="0"/>
          <w:color w:val="auto"/>
          <w:sz w:val="24"/>
          <w:szCs w:val="20"/>
          <w:highlight w:val="none"/>
          <w:lang w:val="zh-CN" w:eastAsia="zh-CN"/>
        </w:rPr>
        <w:t>〈</w:t>
      </w:r>
      <w:r>
        <w:rPr>
          <w:rFonts w:hint="eastAsia" w:eastAsia="Arial"/>
          <w:b w:val="0"/>
          <w:bCs w:val="0"/>
          <w:color w:val="auto"/>
          <w:sz w:val="24"/>
          <w:szCs w:val="20"/>
          <w:highlight w:val="none"/>
          <w:lang w:val="zh-CN"/>
        </w:rPr>
        <w:t>关于深入推进政府采购线上合同信用融资工作的通知</w:t>
      </w:r>
      <w:r>
        <w:rPr>
          <w:rFonts w:hint="eastAsia" w:eastAsia="Arial"/>
          <w:b w:val="0"/>
          <w:bCs w:val="0"/>
          <w:color w:val="auto"/>
          <w:sz w:val="24"/>
          <w:szCs w:val="20"/>
          <w:highlight w:val="none"/>
          <w:lang w:val="zh-CN" w:eastAsia="zh-CN"/>
        </w:rPr>
        <w:t>〉</w:t>
      </w:r>
      <w:r>
        <w:rPr>
          <w:rFonts w:hint="eastAsia" w:eastAsia="Arial"/>
          <w:b w:val="0"/>
          <w:bCs w:val="0"/>
          <w:color w:val="auto"/>
          <w:sz w:val="24"/>
          <w:szCs w:val="20"/>
          <w:highlight w:val="none"/>
          <w:lang w:val="zh-CN"/>
        </w:rPr>
        <w:t>的通知》（盐财购〔2021〕20号）规定，中标供应商如有融资需求，可持政府采购合同在线向相关金融机构（具体信息详见</w:t>
      </w:r>
      <w:r>
        <w:rPr>
          <w:rFonts w:hint="eastAsia" w:eastAsia="Arial"/>
          <w:b w:val="0"/>
          <w:bCs w:val="0"/>
          <w:color w:val="auto"/>
          <w:sz w:val="24"/>
          <w:szCs w:val="20"/>
          <w:highlight w:val="none"/>
          <w:lang w:val="zh-CN" w:eastAsia="zh-CN"/>
        </w:rPr>
        <w:t>江苏省</w:t>
      </w:r>
      <w:r>
        <w:rPr>
          <w:rFonts w:hint="eastAsia" w:eastAsia="Arial"/>
          <w:b w:val="0"/>
          <w:bCs w:val="0"/>
          <w:color w:val="auto"/>
          <w:sz w:val="24"/>
          <w:szCs w:val="20"/>
          <w:highlight w:val="none"/>
          <w:lang w:val="zh-CN"/>
        </w:rPr>
        <w:t>政府采购网“政采贷”栏目）申请贷款，相关金融机构按照双方自愿的原则提供便捷、优惠的贷款服务；具体操作流程请参考苏采云系统中操作手册。 </w:t>
      </w:r>
    </w:p>
    <w:p w14:paraId="1BD62452">
      <w:pPr>
        <w:widowControl/>
        <w:spacing w:line="520" w:lineRule="exact"/>
        <w:ind w:firstLine="480"/>
        <w:rPr>
          <w:rFonts w:hint="eastAsia" w:eastAsia="Arial"/>
          <w:b w:val="0"/>
          <w:bCs w:val="0"/>
          <w:color w:val="auto"/>
          <w:sz w:val="24"/>
          <w:szCs w:val="20"/>
          <w:highlight w:val="none"/>
          <w:lang w:val="zh-CN" w:eastAsia="zh-CN"/>
        </w:rPr>
      </w:pPr>
      <w:r>
        <w:rPr>
          <w:rFonts w:hint="eastAsia" w:eastAsia="Arial"/>
          <w:b w:val="0"/>
          <w:bCs w:val="0"/>
          <w:color w:val="auto"/>
          <w:sz w:val="24"/>
          <w:szCs w:val="20"/>
          <w:highlight w:val="none"/>
          <w:lang w:val="zh-CN" w:eastAsia="zh-CN"/>
        </w:rPr>
        <w:t>33.2进口产品</w:t>
      </w:r>
    </w:p>
    <w:p w14:paraId="36842212">
      <w:pPr>
        <w:widowControl/>
        <w:spacing w:line="520" w:lineRule="exact"/>
        <w:ind w:firstLine="480"/>
        <w:rPr>
          <w:rFonts w:hint="eastAsia" w:eastAsia="Arial"/>
          <w:b w:val="0"/>
          <w:bCs w:val="0"/>
          <w:color w:val="auto"/>
          <w:sz w:val="24"/>
          <w:szCs w:val="20"/>
          <w:highlight w:val="none"/>
          <w:lang w:val="zh-CN"/>
        </w:rPr>
      </w:pPr>
      <w:r>
        <w:rPr>
          <w:rFonts w:hint="eastAsia" w:eastAsia="Arial"/>
          <w:b w:val="0"/>
          <w:bCs w:val="0"/>
          <w:color w:val="auto"/>
          <w:sz w:val="24"/>
          <w:szCs w:val="20"/>
          <w:highlight w:val="none"/>
          <w:lang w:val="zh-CN" w:eastAsia="zh-CN"/>
        </w:rPr>
        <w:t>进口产品</w:t>
      </w:r>
      <w:r>
        <w:rPr>
          <w:rFonts w:hint="eastAsia" w:eastAsia="Arial"/>
          <w:b w:val="0"/>
          <w:bCs w:val="0"/>
          <w:color w:val="auto"/>
          <w:sz w:val="24"/>
          <w:szCs w:val="20"/>
          <w:highlight w:val="none"/>
          <w:lang w:val="zh-CN"/>
        </w:rPr>
        <w:t>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p>
    <w:p w14:paraId="1BE0823B">
      <w:pPr>
        <w:widowControl/>
        <w:spacing w:line="520" w:lineRule="exact"/>
        <w:ind w:firstLine="480"/>
        <w:rPr>
          <w:rFonts w:hint="eastAsia" w:eastAsia="Arial"/>
          <w:b w:val="0"/>
          <w:bCs w:val="0"/>
          <w:color w:val="auto"/>
          <w:sz w:val="24"/>
          <w:szCs w:val="20"/>
          <w:highlight w:val="none"/>
          <w:lang w:val="zh-CN" w:eastAsia="zh-CN"/>
        </w:rPr>
      </w:pPr>
      <w:r>
        <w:rPr>
          <w:rFonts w:hint="eastAsia" w:eastAsia="Arial"/>
          <w:b w:val="0"/>
          <w:bCs w:val="0"/>
          <w:color w:val="auto"/>
          <w:sz w:val="24"/>
          <w:szCs w:val="20"/>
          <w:highlight w:val="none"/>
          <w:lang w:val="zh-CN" w:eastAsia="zh-CN"/>
        </w:rPr>
        <w:t>33.3中小企业、监狱企业及残疾人福利性单位</w:t>
      </w:r>
    </w:p>
    <w:p w14:paraId="22D60A16">
      <w:pPr>
        <w:widowControl/>
        <w:spacing w:line="520" w:lineRule="exact"/>
        <w:ind w:firstLine="480"/>
        <w:rPr>
          <w:rFonts w:hint="eastAsia" w:eastAsia="Arial"/>
          <w:b w:val="0"/>
          <w:bCs w:val="0"/>
          <w:color w:val="auto"/>
          <w:sz w:val="24"/>
          <w:szCs w:val="20"/>
          <w:highlight w:val="none"/>
          <w:lang w:val="zh-CN"/>
        </w:rPr>
      </w:pPr>
      <w:r>
        <w:rPr>
          <w:rFonts w:hint="eastAsia" w:eastAsia="Arial"/>
          <w:b w:val="0"/>
          <w:bCs w:val="0"/>
          <w:color w:val="auto"/>
          <w:sz w:val="24"/>
          <w:szCs w:val="20"/>
          <w:highlight w:val="none"/>
          <w:lang w:val="zh-CN"/>
        </w:rPr>
        <w:t>3</w:t>
      </w:r>
      <w:r>
        <w:rPr>
          <w:rFonts w:hint="eastAsia" w:eastAsia="Arial"/>
          <w:b w:val="0"/>
          <w:bCs w:val="0"/>
          <w:color w:val="auto"/>
          <w:sz w:val="24"/>
          <w:szCs w:val="20"/>
          <w:highlight w:val="none"/>
          <w:lang w:val="zh-CN" w:eastAsia="zh-CN"/>
        </w:rPr>
        <w:t>3</w:t>
      </w:r>
      <w:r>
        <w:rPr>
          <w:rFonts w:hint="eastAsia" w:eastAsia="Arial"/>
          <w:b w:val="0"/>
          <w:bCs w:val="0"/>
          <w:color w:val="auto"/>
          <w:sz w:val="24"/>
          <w:szCs w:val="20"/>
          <w:highlight w:val="none"/>
          <w:lang w:val="zh-CN"/>
        </w:rPr>
        <w:t>.3.1中小企业定义：</w:t>
      </w:r>
    </w:p>
    <w:p w14:paraId="3F8E9630">
      <w:pPr>
        <w:widowControl/>
        <w:spacing w:line="520" w:lineRule="exact"/>
        <w:ind w:firstLine="480"/>
        <w:rPr>
          <w:rFonts w:hint="eastAsia" w:eastAsia="Arial"/>
          <w:b w:val="0"/>
          <w:bCs w:val="0"/>
          <w:color w:val="auto"/>
          <w:sz w:val="24"/>
          <w:szCs w:val="20"/>
          <w:highlight w:val="none"/>
          <w:lang w:val="zh-CN"/>
        </w:rPr>
      </w:pPr>
      <w:r>
        <w:rPr>
          <w:rFonts w:hint="eastAsia" w:eastAsia="Arial"/>
          <w:b w:val="0"/>
          <w:bCs w:val="0"/>
          <w:color w:val="auto"/>
          <w:sz w:val="24"/>
          <w:szCs w:val="20"/>
          <w:highlight w:val="none"/>
          <w:lang w:val="zh-CN"/>
        </w:rPr>
        <w:t>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w:t>
      </w:r>
      <w:r>
        <w:rPr>
          <w:rFonts w:hint="eastAsia" w:eastAsia="Arial"/>
          <w:b w:val="0"/>
          <w:bCs w:val="0"/>
          <w:color w:val="auto"/>
          <w:sz w:val="24"/>
          <w:szCs w:val="20"/>
          <w:highlight w:val="none"/>
          <w:lang w:val="zh-CN" w:eastAsia="zh-CN"/>
        </w:rPr>
        <w:t>》《</w:t>
      </w:r>
      <w:r>
        <w:rPr>
          <w:rFonts w:hint="eastAsia" w:eastAsia="Arial"/>
          <w:b w:val="0"/>
          <w:bCs w:val="0"/>
          <w:color w:val="auto"/>
          <w:sz w:val="24"/>
          <w:szCs w:val="20"/>
          <w:highlight w:val="none"/>
          <w:lang w:val="zh-CN"/>
        </w:rPr>
        <w:t>政府采购促进中小企业发展管理办法》（财库〔2020〕46号）、《关于印发中小企业划型标准规定的通知》（工信部联企业〔2011〕300 号）、《国务院关于进一步促进中小企业发展的若干意见》（国发〔2009〕36 号）。</w:t>
      </w:r>
    </w:p>
    <w:p w14:paraId="21491F45">
      <w:pPr>
        <w:widowControl/>
        <w:spacing w:line="520" w:lineRule="exact"/>
        <w:ind w:firstLine="480"/>
        <w:rPr>
          <w:rFonts w:hint="eastAsia" w:eastAsia="Arial"/>
          <w:b w:val="0"/>
          <w:bCs w:val="0"/>
          <w:color w:val="auto"/>
          <w:sz w:val="24"/>
          <w:szCs w:val="20"/>
          <w:highlight w:val="none"/>
          <w:lang w:val="zh-CN"/>
        </w:rPr>
      </w:pPr>
      <w:r>
        <w:rPr>
          <w:rFonts w:hint="eastAsia" w:eastAsia="Arial"/>
          <w:b w:val="0"/>
          <w:bCs w:val="0"/>
          <w:color w:val="auto"/>
          <w:sz w:val="24"/>
          <w:szCs w:val="20"/>
          <w:highlight w:val="none"/>
          <w:lang w:val="zh-CN"/>
        </w:rPr>
        <w:t>3</w:t>
      </w:r>
      <w:r>
        <w:rPr>
          <w:rFonts w:hint="eastAsia" w:eastAsia="Arial"/>
          <w:b w:val="0"/>
          <w:bCs w:val="0"/>
          <w:color w:val="auto"/>
          <w:sz w:val="24"/>
          <w:szCs w:val="20"/>
          <w:highlight w:val="none"/>
          <w:lang w:val="zh-CN" w:eastAsia="zh-CN"/>
        </w:rPr>
        <w:t>3</w:t>
      </w:r>
      <w:r>
        <w:rPr>
          <w:rFonts w:hint="eastAsia" w:eastAsia="Arial"/>
          <w:b w:val="0"/>
          <w:bCs w:val="0"/>
          <w:color w:val="auto"/>
          <w:sz w:val="24"/>
          <w:szCs w:val="20"/>
          <w:highlight w:val="none"/>
          <w:lang w:val="zh-CN"/>
        </w:rPr>
        <w:t>.3.2供应商提供的货物、工程或者服务符合下列情形的，享受中小企业扶持政策：</w:t>
      </w:r>
    </w:p>
    <w:p w14:paraId="3E8FA4B2">
      <w:pPr>
        <w:widowControl/>
        <w:spacing w:line="520" w:lineRule="exact"/>
        <w:ind w:firstLine="480"/>
        <w:rPr>
          <w:rFonts w:hint="eastAsia" w:eastAsia="Arial"/>
          <w:b w:val="0"/>
          <w:bCs w:val="0"/>
          <w:color w:val="auto"/>
          <w:sz w:val="24"/>
          <w:szCs w:val="20"/>
          <w:highlight w:val="none"/>
          <w:lang w:val="zh-CN"/>
        </w:rPr>
      </w:pPr>
      <w:r>
        <w:rPr>
          <w:rFonts w:hint="eastAsia" w:eastAsia="Arial"/>
          <w:b w:val="0"/>
          <w:bCs w:val="0"/>
          <w:color w:val="auto"/>
          <w:sz w:val="24"/>
          <w:szCs w:val="20"/>
          <w:highlight w:val="none"/>
          <w:lang w:val="zh-CN"/>
        </w:rPr>
        <w:t>3</w:t>
      </w:r>
      <w:r>
        <w:rPr>
          <w:rFonts w:hint="eastAsia" w:eastAsia="Arial"/>
          <w:b w:val="0"/>
          <w:bCs w:val="0"/>
          <w:color w:val="auto"/>
          <w:sz w:val="24"/>
          <w:szCs w:val="20"/>
          <w:highlight w:val="none"/>
          <w:lang w:val="zh-CN" w:eastAsia="zh-CN"/>
        </w:rPr>
        <w:t>3</w:t>
      </w:r>
      <w:r>
        <w:rPr>
          <w:rFonts w:hint="eastAsia" w:eastAsia="Arial"/>
          <w:b w:val="0"/>
          <w:bCs w:val="0"/>
          <w:color w:val="auto"/>
          <w:sz w:val="24"/>
          <w:szCs w:val="20"/>
          <w:highlight w:val="none"/>
          <w:lang w:val="zh-CN"/>
        </w:rPr>
        <w:t>.3.2.1在货物采购项目中，货物由中小企业制造，即货物由中小企业生产且使用该中小企业商号或者注册商标；</w:t>
      </w:r>
    </w:p>
    <w:p w14:paraId="46081B9E">
      <w:pPr>
        <w:widowControl/>
        <w:spacing w:line="520" w:lineRule="exact"/>
        <w:ind w:firstLine="480"/>
        <w:rPr>
          <w:rFonts w:hint="eastAsia" w:eastAsia="Arial"/>
          <w:b w:val="0"/>
          <w:bCs w:val="0"/>
          <w:color w:val="auto"/>
          <w:sz w:val="24"/>
          <w:szCs w:val="20"/>
          <w:highlight w:val="none"/>
          <w:lang w:val="zh-CN"/>
        </w:rPr>
      </w:pPr>
      <w:r>
        <w:rPr>
          <w:rFonts w:hint="eastAsia" w:eastAsia="Arial"/>
          <w:b w:val="0"/>
          <w:bCs w:val="0"/>
          <w:color w:val="auto"/>
          <w:sz w:val="24"/>
          <w:szCs w:val="20"/>
          <w:highlight w:val="none"/>
          <w:lang w:val="zh-CN"/>
        </w:rPr>
        <w:t>3</w:t>
      </w:r>
      <w:r>
        <w:rPr>
          <w:rFonts w:hint="eastAsia" w:eastAsia="Arial"/>
          <w:b w:val="0"/>
          <w:bCs w:val="0"/>
          <w:color w:val="auto"/>
          <w:sz w:val="24"/>
          <w:szCs w:val="20"/>
          <w:highlight w:val="none"/>
          <w:lang w:val="zh-CN" w:eastAsia="zh-CN"/>
        </w:rPr>
        <w:t>3</w:t>
      </w:r>
      <w:r>
        <w:rPr>
          <w:rFonts w:hint="eastAsia" w:eastAsia="Arial"/>
          <w:b w:val="0"/>
          <w:bCs w:val="0"/>
          <w:color w:val="auto"/>
          <w:sz w:val="24"/>
          <w:szCs w:val="20"/>
          <w:highlight w:val="none"/>
          <w:lang w:val="zh-CN"/>
        </w:rPr>
        <w:t>.3.2.2在工程采购项目中，工程由中小企业承建，即工程施工单位为中小企业；</w:t>
      </w:r>
    </w:p>
    <w:p w14:paraId="50DA4B4F">
      <w:pPr>
        <w:widowControl/>
        <w:spacing w:line="520" w:lineRule="exact"/>
        <w:ind w:firstLine="480"/>
        <w:rPr>
          <w:rFonts w:hint="eastAsia" w:eastAsia="Arial"/>
          <w:b w:val="0"/>
          <w:bCs w:val="0"/>
          <w:color w:val="auto"/>
          <w:sz w:val="24"/>
          <w:szCs w:val="20"/>
          <w:highlight w:val="none"/>
          <w:lang w:val="zh-CN"/>
        </w:rPr>
      </w:pPr>
      <w:r>
        <w:rPr>
          <w:rFonts w:hint="eastAsia" w:eastAsia="Arial"/>
          <w:b w:val="0"/>
          <w:bCs w:val="0"/>
          <w:color w:val="auto"/>
          <w:sz w:val="24"/>
          <w:szCs w:val="20"/>
          <w:highlight w:val="none"/>
          <w:lang w:val="zh-CN"/>
        </w:rPr>
        <w:t>3</w:t>
      </w:r>
      <w:r>
        <w:rPr>
          <w:rFonts w:hint="eastAsia" w:eastAsia="Arial"/>
          <w:b w:val="0"/>
          <w:bCs w:val="0"/>
          <w:color w:val="auto"/>
          <w:sz w:val="24"/>
          <w:szCs w:val="20"/>
          <w:highlight w:val="none"/>
          <w:lang w:val="zh-CN" w:eastAsia="zh-CN"/>
        </w:rPr>
        <w:t>3</w:t>
      </w:r>
      <w:r>
        <w:rPr>
          <w:rFonts w:hint="eastAsia" w:eastAsia="Arial"/>
          <w:b w:val="0"/>
          <w:bCs w:val="0"/>
          <w:color w:val="auto"/>
          <w:sz w:val="24"/>
          <w:szCs w:val="20"/>
          <w:highlight w:val="none"/>
          <w:lang w:val="zh-CN"/>
        </w:rPr>
        <w:t>.3.2.3在服务采购项目中，服务由中小企业承接，即提供服务的人员为中小企业依照《中华人民共和国劳动合同法》订立劳动合同的从业人员。</w:t>
      </w:r>
    </w:p>
    <w:p w14:paraId="6EBA3B6F">
      <w:pPr>
        <w:widowControl/>
        <w:spacing w:line="520" w:lineRule="exact"/>
        <w:ind w:firstLine="480"/>
        <w:rPr>
          <w:rFonts w:hint="eastAsia" w:eastAsia="Arial"/>
          <w:b w:val="0"/>
          <w:bCs w:val="0"/>
          <w:color w:val="auto"/>
          <w:sz w:val="24"/>
          <w:szCs w:val="20"/>
          <w:highlight w:val="none"/>
          <w:lang w:val="zh-CN"/>
        </w:rPr>
      </w:pPr>
      <w:r>
        <w:rPr>
          <w:rFonts w:hint="eastAsia" w:eastAsia="Arial"/>
          <w:b w:val="0"/>
          <w:bCs w:val="0"/>
          <w:color w:val="auto"/>
          <w:sz w:val="24"/>
          <w:szCs w:val="20"/>
          <w:highlight w:val="none"/>
          <w:lang w:val="zh-CN"/>
        </w:rPr>
        <w:t>3</w:t>
      </w:r>
      <w:r>
        <w:rPr>
          <w:rFonts w:hint="eastAsia" w:eastAsia="Arial"/>
          <w:b w:val="0"/>
          <w:bCs w:val="0"/>
          <w:color w:val="auto"/>
          <w:sz w:val="24"/>
          <w:szCs w:val="20"/>
          <w:highlight w:val="none"/>
          <w:lang w:val="zh-CN" w:eastAsia="zh-CN"/>
        </w:rPr>
        <w:t>3</w:t>
      </w:r>
      <w:r>
        <w:rPr>
          <w:rFonts w:hint="eastAsia" w:eastAsia="Arial"/>
          <w:b w:val="0"/>
          <w:bCs w:val="0"/>
          <w:color w:val="auto"/>
          <w:sz w:val="24"/>
          <w:szCs w:val="20"/>
          <w:highlight w:val="none"/>
          <w:lang w:val="zh-CN"/>
        </w:rPr>
        <w:t>.3.3在货物采购项目中，供应商提供的货物既有中小企业制造货物，也有大型企业制造货物的，不享受中小企业扶持政策。</w:t>
      </w:r>
    </w:p>
    <w:p w14:paraId="72A1B6C7">
      <w:pPr>
        <w:widowControl/>
        <w:spacing w:line="520" w:lineRule="exact"/>
        <w:ind w:firstLine="480"/>
        <w:rPr>
          <w:rFonts w:hint="eastAsia" w:eastAsia="Arial"/>
          <w:b w:val="0"/>
          <w:bCs w:val="0"/>
          <w:color w:val="auto"/>
          <w:sz w:val="24"/>
          <w:szCs w:val="20"/>
          <w:highlight w:val="none"/>
          <w:lang w:val="zh-CN"/>
        </w:rPr>
      </w:pPr>
      <w:r>
        <w:rPr>
          <w:rFonts w:hint="eastAsia" w:eastAsia="Arial"/>
          <w:b w:val="0"/>
          <w:bCs w:val="0"/>
          <w:color w:val="auto"/>
          <w:sz w:val="24"/>
          <w:szCs w:val="20"/>
          <w:highlight w:val="none"/>
          <w:lang w:val="zh-CN"/>
        </w:rPr>
        <w:t>3</w:t>
      </w:r>
      <w:r>
        <w:rPr>
          <w:rFonts w:hint="eastAsia" w:eastAsia="Arial"/>
          <w:b w:val="0"/>
          <w:bCs w:val="0"/>
          <w:color w:val="auto"/>
          <w:sz w:val="24"/>
          <w:szCs w:val="20"/>
          <w:highlight w:val="none"/>
          <w:lang w:val="zh-CN" w:eastAsia="zh-CN"/>
        </w:rPr>
        <w:t>3</w:t>
      </w:r>
      <w:r>
        <w:rPr>
          <w:rFonts w:hint="eastAsia" w:eastAsia="Arial"/>
          <w:b w:val="0"/>
          <w:bCs w:val="0"/>
          <w:color w:val="auto"/>
          <w:sz w:val="24"/>
          <w:szCs w:val="20"/>
          <w:highlight w:val="none"/>
          <w:lang w:val="zh-CN"/>
        </w:rPr>
        <w:t>.3.4以联合体形式参加政府采购活动，联合体各方均为中小企业的，联合体视同中小企业。其中，联合体各方均为小微企业的，联合体视同小微企业。</w:t>
      </w:r>
    </w:p>
    <w:p w14:paraId="656D3DD3">
      <w:pPr>
        <w:widowControl/>
        <w:spacing w:line="520" w:lineRule="exact"/>
        <w:ind w:firstLine="480"/>
        <w:rPr>
          <w:rFonts w:hint="eastAsia" w:eastAsia="Arial"/>
          <w:b w:val="0"/>
          <w:bCs w:val="0"/>
          <w:color w:val="auto"/>
          <w:sz w:val="24"/>
          <w:szCs w:val="20"/>
          <w:highlight w:val="none"/>
          <w:lang w:val="zh-CN"/>
        </w:rPr>
      </w:pPr>
      <w:r>
        <w:rPr>
          <w:rFonts w:hint="eastAsia" w:eastAsia="Arial"/>
          <w:b w:val="0"/>
          <w:bCs w:val="0"/>
          <w:color w:val="auto"/>
          <w:sz w:val="24"/>
          <w:szCs w:val="20"/>
          <w:highlight w:val="none"/>
          <w:lang w:val="zh-CN"/>
        </w:rPr>
        <w:t>3</w:t>
      </w:r>
      <w:r>
        <w:rPr>
          <w:rFonts w:hint="eastAsia" w:eastAsia="Arial"/>
          <w:b w:val="0"/>
          <w:bCs w:val="0"/>
          <w:color w:val="auto"/>
          <w:sz w:val="24"/>
          <w:szCs w:val="20"/>
          <w:highlight w:val="none"/>
          <w:lang w:val="zh-CN" w:eastAsia="zh-CN"/>
        </w:rPr>
        <w:t>3</w:t>
      </w:r>
      <w:r>
        <w:rPr>
          <w:rFonts w:hint="eastAsia" w:eastAsia="Arial"/>
          <w:b w:val="0"/>
          <w:bCs w:val="0"/>
          <w:color w:val="auto"/>
          <w:sz w:val="24"/>
          <w:szCs w:val="20"/>
          <w:highlight w:val="none"/>
          <w:lang w:val="zh-CN"/>
        </w:rPr>
        <w:t>.3.5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14:paraId="5DB53F07">
      <w:pPr>
        <w:widowControl/>
        <w:spacing w:line="520" w:lineRule="exact"/>
        <w:ind w:firstLine="480"/>
        <w:rPr>
          <w:rFonts w:hint="eastAsia" w:eastAsia="Arial"/>
          <w:b w:val="0"/>
          <w:bCs w:val="0"/>
          <w:color w:val="auto"/>
          <w:sz w:val="24"/>
          <w:szCs w:val="20"/>
          <w:highlight w:val="none"/>
          <w:lang w:val="zh-CN"/>
        </w:rPr>
      </w:pPr>
      <w:r>
        <w:rPr>
          <w:rFonts w:hint="eastAsia" w:eastAsia="Arial"/>
          <w:b w:val="0"/>
          <w:bCs w:val="0"/>
          <w:color w:val="auto"/>
          <w:sz w:val="24"/>
          <w:szCs w:val="20"/>
          <w:highlight w:val="none"/>
          <w:lang w:val="zh-CN"/>
        </w:rPr>
        <w:t>3</w:t>
      </w:r>
      <w:r>
        <w:rPr>
          <w:rFonts w:hint="eastAsia" w:eastAsia="Arial"/>
          <w:b w:val="0"/>
          <w:bCs w:val="0"/>
          <w:color w:val="auto"/>
          <w:sz w:val="24"/>
          <w:szCs w:val="20"/>
          <w:highlight w:val="none"/>
          <w:lang w:val="zh-CN" w:eastAsia="zh-CN"/>
        </w:rPr>
        <w:t>3</w:t>
      </w:r>
      <w:r>
        <w:rPr>
          <w:rFonts w:hint="eastAsia" w:eastAsia="Arial"/>
          <w:b w:val="0"/>
          <w:bCs w:val="0"/>
          <w:color w:val="auto"/>
          <w:sz w:val="24"/>
          <w:szCs w:val="20"/>
          <w:highlight w:val="none"/>
          <w:lang w:val="zh-CN"/>
        </w:rPr>
        <w:t>.3.6残疾人福利单位定义：享受政府采购支持政策的残疾人福利性单位应当同时满足以下条件：</w:t>
      </w:r>
    </w:p>
    <w:p w14:paraId="41AD9849">
      <w:pPr>
        <w:widowControl/>
        <w:spacing w:line="520" w:lineRule="exact"/>
        <w:ind w:firstLine="480"/>
        <w:rPr>
          <w:rFonts w:hint="eastAsia" w:eastAsia="Arial"/>
          <w:b w:val="0"/>
          <w:bCs w:val="0"/>
          <w:color w:val="auto"/>
          <w:sz w:val="24"/>
          <w:szCs w:val="20"/>
          <w:highlight w:val="none"/>
          <w:lang w:val="zh-CN"/>
        </w:rPr>
      </w:pPr>
      <w:r>
        <w:rPr>
          <w:rFonts w:hint="eastAsia" w:eastAsia="Arial"/>
          <w:b w:val="0"/>
          <w:bCs w:val="0"/>
          <w:color w:val="auto"/>
          <w:sz w:val="24"/>
          <w:szCs w:val="20"/>
          <w:highlight w:val="none"/>
          <w:lang w:val="zh-CN"/>
        </w:rPr>
        <w:t>3</w:t>
      </w:r>
      <w:r>
        <w:rPr>
          <w:rFonts w:hint="eastAsia" w:eastAsia="Arial"/>
          <w:b w:val="0"/>
          <w:bCs w:val="0"/>
          <w:color w:val="auto"/>
          <w:sz w:val="24"/>
          <w:szCs w:val="20"/>
          <w:highlight w:val="none"/>
          <w:lang w:val="zh-CN" w:eastAsia="zh-CN"/>
        </w:rPr>
        <w:t>3</w:t>
      </w:r>
      <w:r>
        <w:rPr>
          <w:rFonts w:hint="eastAsia" w:eastAsia="Arial"/>
          <w:b w:val="0"/>
          <w:bCs w:val="0"/>
          <w:color w:val="auto"/>
          <w:sz w:val="24"/>
          <w:szCs w:val="20"/>
          <w:highlight w:val="none"/>
          <w:lang w:val="zh-CN"/>
        </w:rPr>
        <w:t>.3.6.1安置的残疾人占本单位在职职工人数的比例不低于25%（含25%），并且安置的残疾人人数不少于10 人（含10 人）；</w:t>
      </w:r>
    </w:p>
    <w:p w14:paraId="3C495838">
      <w:pPr>
        <w:widowControl/>
        <w:spacing w:line="520" w:lineRule="exact"/>
        <w:ind w:firstLine="480"/>
        <w:rPr>
          <w:rFonts w:hint="eastAsia" w:eastAsia="Arial"/>
          <w:b w:val="0"/>
          <w:bCs w:val="0"/>
          <w:color w:val="auto"/>
          <w:sz w:val="24"/>
          <w:szCs w:val="20"/>
          <w:highlight w:val="none"/>
          <w:lang w:val="zh-CN"/>
        </w:rPr>
      </w:pPr>
      <w:r>
        <w:rPr>
          <w:rFonts w:hint="eastAsia" w:eastAsia="Arial"/>
          <w:b w:val="0"/>
          <w:bCs w:val="0"/>
          <w:color w:val="auto"/>
          <w:sz w:val="24"/>
          <w:szCs w:val="20"/>
          <w:highlight w:val="none"/>
          <w:lang w:val="zh-CN"/>
        </w:rPr>
        <w:t>3</w:t>
      </w:r>
      <w:r>
        <w:rPr>
          <w:rFonts w:hint="eastAsia" w:eastAsia="Arial"/>
          <w:b w:val="0"/>
          <w:bCs w:val="0"/>
          <w:color w:val="auto"/>
          <w:sz w:val="24"/>
          <w:szCs w:val="20"/>
          <w:highlight w:val="none"/>
          <w:lang w:val="zh-CN" w:eastAsia="zh-CN"/>
        </w:rPr>
        <w:t>3</w:t>
      </w:r>
      <w:r>
        <w:rPr>
          <w:rFonts w:hint="eastAsia" w:eastAsia="Arial"/>
          <w:b w:val="0"/>
          <w:bCs w:val="0"/>
          <w:color w:val="auto"/>
          <w:sz w:val="24"/>
          <w:szCs w:val="20"/>
          <w:highlight w:val="none"/>
          <w:lang w:val="zh-CN"/>
        </w:rPr>
        <w:t>.3.6.2依法与安置的每位残疾人签订了一年以上（含一年）的劳动合同或服务协议；</w:t>
      </w:r>
    </w:p>
    <w:p w14:paraId="64BDD925">
      <w:pPr>
        <w:widowControl/>
        <w:spacing w:line="520" w:lineRule="exact"/>
        <w:ind w:firstLine="480"/>
        <w:rPr>
          <w:rFonts w:hint="eastAsia" w:eastAsia="Arial"/>
          <w:b w:val="0"/>
          <w:bCs w:val="0"/>
          <w:color w:val="auto"/>
          <w:sz w:val="24"/>
          <w:szCs w:val="20"/>
          <w:highlight w:val="none"/>
          <w:lang w:val="zh-CN"/>
        </w:rPr>
      </w:pPr>
      <w:r>
        <w:rPr>
          <w:rFonts w:hint="eastAsia" w:eastAsia="Arial"/>
          <w:b w:val="0"/>
          <w:bCs w:val="0"/>
          <w:color w:val="auto"/>
          <w:sz w:val="24"/>
          <w:szCs w:val="20"/>
          <w:highlight w:val="none"/>
          <w:lang w:val="zh-CN"/>
        </w:rPr>
        <w:t>3</w:t>
      </w:r>
      <w:r>
        <w:rPr>
          <w:rFonts w:hint="eastAsia" w:eastAsia="Arial"/>
          <w:b w:val="0"/>
          <w:bCs w:val="0"/>
          <w:color w:val="auto"/>
          <w:sz w:val="24"/>
          <w:szCs w:val="20"/>
          <w:highlight w:val="none"/>
          <w:lang w:val="zh-CN" w:eastAsia="zh-CN"/>
        </w:rPr>
        <w:t>3</w:t>
      </w:r>
      <w:r>
        <w:rPr>
          <w:rFonts w:hint="eastAsia" w:eastAsia="Arial"/>
          <w:b w:val="0"/>
          <w:bCs w:val="0"/>
          <w:color w:val="auto"/>
          <w:sz w:val="24"/>
          <w:szCs w:val="20"/>
          <w:highlight w:val="none"/>
          <w:lang w:val="zh-CN"/>
        </w:rPr>
        <w:t>.3.6.3为安置的每位残疾人按月足额缴纳了基本养老保险、基本医疗保险、失业保险、工伤保险和生育保险等社会保险费；</w:t>
      </w:r>
    </w:p>
    <w:p w14:paraId="660CCA30">
      <w:pPr>
        <w:widowControl/>
        <w:spacing w:line="520" w:lineRule="exact"/>
        <w:ind w:firstLine="480"/>
        <w:rPr>
          <w:rFonts w:hint="eastAsia" w:eastAsia="Arial"/>
          <w:b w:val="0"/>
          <w:bCs w:val="0"/>
          <w:color w:val="auto"/>
          <w:sz w:val="24"/>
          <w:szCs w:val="20"/>
          <w:highlight w:val="none"/>
          <w:lang w:val="zh-CN"/>
        </w:rPr>
      </w:pPr>
      <w:r>
        <w:rPr>
          <w:rFonts w:hint="eastAsia" w:eastAsia="Arial"/>
          <w:b w:val="0"/>
          <w:bCs w:val="0"/>
          <w:color w:val="auto"/>
          <w:sz w:val="24"/>
          <w:szCs w:val="20"/>
          <w:highlight w:val="none"/>
          <w:lang w:val="zh-CN"/>
        </w:rPr>
        <w:t>3</w:t>
      </w:r>
      <w:r>
        <w:rPr>
          <w:rFonts w:hint="eastAsia" w:eastAsia="Arial"/>
          <w:b w:val="0"/>
          <w:bCs w:val="0"/>
          <w:color w:val="auto"/>
          <w:sz w:val="24"/>
          <w:szCs w:val="20"/>
          <w:highlight w:val="none"/>
          <w:lang w:val="zh-CN" w:eastAsia="zh-CN"/>
        </w:rPr>
        <w:t>3</w:t>
      </w:r>
      <w:r>
        <w:rPr>
          <w:rFonts w:hint="eastAsia" w:eastAsia="Arial"/>
          <w:b w:val="0"/>
          <w:bCs w:val="0"/>
          <w:color w:val="auto"/>
          <w:sz w:val="24"/>
          <w:szCs w:val="20"/>
          <w:highlight w:val="none"/>
          <w:lang w:val="zh-CN"/>
        </w:rPr>
        <w:t>.3.6.4通过银行等金融机构向安置的每位残疾人，按月支付了不低于单位所在区县适用的经省级人民政府批准的月最低工资标准的工资；</w:t>
      </w:r>
    </w:p>
    <w:p w14:paraId="1AEA6E98">
      <w:pPr>
        <w:widowControl/>
        <w:spacing w:line="520" w:lineRule="exact"/>
        <w:ind w:firstLine="480"/>
        <w:rPr>
          <w:rFonts w:hint="eastAsia" w:eastAsia="Arial"/>
          <w:b w:val="0"/>
          <w:bCs w:val="0"/>
          <w:color w:val="auto"/>
          <w:sz w:val="24"/>
          <w:szCs w:val="20"/>
          <w:highlight w:val="none"/>
          <w:lang w:val="zh-CN"/>
        </w:rPr>
      </w:pPr>
      <w:r>
        <w:rPr>
          <w:rFonts w:hint="eastAsia" w:eastAsia="Arial"/>
          <w:b w:val="0"/>
          <w:bCs w:val="0"/>
          <w:color w:val="auto"/>
          <w:sz w:val="24"/>
          <w:szCs w:val="20"/>
          <w:highlight w:val="none"/>
          <w:lang w:val="zh-CN"/>
        </w:rPr>
        <w:t>3</w:t>
      </w:r>
      <w:r>
        <w:rPr>
          <w:rFonts w:hint="eastAsia" w:eastAsia="Arial"/>
          <w:b w:val="0"/>
          <w:bCs w:val="0"/>
          <w:color w:val="auto"/>
          <w:sz w:val="24"/>
          <w:szCs w:val="20"/>
          <w:highlight w:val="none"/>
          <w:lang w:val="zh-CN" w:eastAsia="zh-CN"/>
        </w:rPr>
        <w:t>3</w:t>
      </w:r>
      <w:r>
        <w:rPr>
          <w:rFonts w:hint="eastAsia" w:eastAsia="Arial"/>
          <w:b w:val="0"/>
          <w:bCs w:val="0"/>
          <w:color w:val="auto"/>
          <w:sz w:val="24"/>
          <w:szCs w:val="20"/>
          <w:highlight w:val="none"/>
          <w:lang w:val="zh-CN"/>
        </w:rPr>
        <w:t>.3.6.5提供本单位制造的货物、承担的工程或者服务（以下简称产品），或者提供其他残疾人福利性单位制造的货物（不包括使用非残疾人福利性单位注册商标的货物）；</w:t>
      </w:r>
    </w:p>
    <w:p w14:paraId="28C89E82">
      <w:pPr>
        <w:widowControl/>
        <w:spacing w:line="520" w:lineRule="exact"/>
        <w:ind w:firstLine="480"/>
        <w:rPr>
          <w:rFonts w:hint="eastAsia" w:eastAsia="Arial"/>
          <w:b w:val="0"/>
          <w:bCs w:val="0"/>
          <w:color w:val="auto"/>
          <w:sz w:val="24"/>
          <w:szCs w:val="20"/>
          <w:highlight w:val="none"/>
          <w:lang w:val="zh-CN"/>
        </w:rPr>
      </w:pPr>
      <w:r>
        <w:rPr>
          <w:rFonts w:hint="eastAsia" w:eastAsia="Arial"/>
          <w:b w:val="0"/>
          <w:bCs w:val="0"/>
          <w:color w:val="auto"/>
          <w:sz w:val="24"/>
          <w:szCs w:val="20"/>
          <w:highlight w:val="none"/>
          <w:lang w:val="zh-CN"/>
        </w:rPr>
        <w:t>3</w:t>
      </w:r>
      <w:r>
        <w:rPr>
          <w:rFonts w:hint="eastAsia" w:eastAsia="Arial"/>
          <w:b w:val="0"/>
          <w:bCs w:val="0"/>
          <w:color w:val="auto"/>
          <w:sz w:val="24"/>
          <w:szCs w:val="20"/>
          <w:highlight w:val="none"/>
          <w:lang w:val="zh-CN" w:eastAsia="zh-CN"/>
        </w:rPr>
        <w:t>3</w:t>
      </w:r>
      <w:r>
        <w:rPr>
          <w:rFonts w:hint="eastAsia" w:eastAsia="Arial"/>
          <w:b w:val="0"/>
          <w:bCs w:val="0"/>
          <w:color w:val="auto"/>
          <w:sz w:val="24"/>
          <w:szCs w:val="20"/>
          <w:highlight w:val="none"/>
          <w:lang w:val="zh-CN"/>
        </w:rPr>
        <w:t>.3.6.6前款所称残疾人是指法定劳动年龄内，持有《中华人民共和国残疾人证》或者《中华人民共和国残疾军人证（1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p>
    <w:p w14:paraId="6A493DFE">
      <w:pPr>
        <w:widowControl/>
        <w:spacing w:line="520" w:lineRule="exact"/>
        <w:ind w:firstLine="480"/>
        <w:rPr>
          <w:rFonts w:hint="eastAsia" w:eastAsia="Arial"/>
          <w:b w:val="0"/>
          <w:bCs w:val="0"/>
          <w:color w:val="auto"/>
          <w:sz w:val="24"/>
          <w:szCs w:val="20"/>
          <w:highlight w:val="none"/>
          <w:lang w:val="zh-CN"/>
        </w:rPr>
      </w:pPr>
      <w:r>
        <w:rPr>
          <w:rFonts w:hint="eastAsia" w:eastAsia="Arial"/>
          <w:b w:val="0"/>
          <w:bCs w:val="0"/>
          <w:color w:val="auto"/>
          <w:sz w:val="24"/>
          <w:szCs w:val="20"/>
          <w:highlight w:val="none"/>
          <w:lang w:val="zh-CN"/>
        </w:rPr>
        <w:t>3</w:t>
      </w:r>
      <w:r>
        <w:rPr>
          <w:rFonts w:hint="eastAsia" w:eastAsia="Arial"/>
          <w:b w:val="0"/>
          <w:bCs w:val="0"/>
          <w:color w:val="auto"/>
          <w:sz w:val="24"/>
          <w:szCs w:val="20"/>
          <w:highlight w:val="none"/>
          <w:lang w:val="zh-CN" w:eastAsia="zh-CN"/>
        </w:rPr>
        <w:t>3</w:t>
      </w:r>
      <w:r>
        <w:rPr>
          <w:rFonts w:hint="eastAsia" w:eastAsia="Arial"/>
          <w:b w:val="0"/>
          <w:bCs w:val="0"/>
          <w:color w:val="auto"/>
          <w:sz w:val="24"/>
          <w:szCs w:val="20"/>
          <w:highlight w:val="none"/>
          <w:lang w:val="zh-CN"/>
        </w:rPr>
        <w:t>.3.7本项目是否专门面向中小企业预留采购份额见第一章《</w:t>
      </w:r>
      <w:r>
        <w:rPr>
          <w:rFonts w:hint="eastAsia" w:eastAsia="Arial"/>
          <w:b w:val="0"/>
          <w:bCs w:val="0"/>
          <w:color w:val="auto"/>
          <w:sz w:val="24"/>
          <w:szCs w:val="20"/>
          <w:highlight w:val="none"/>
          <w:lang w:val="zh-CN" w:eastAsia="zh-CN"/>
        </w:rPr>
        <w:t>招标公告</w:t>
      </w:r>
      <w:r>
        <w:rPr>
          <w:rFonts w:hint="eastAsia" w:eastAsia="Arial"/>
          <w:b w:val="0"/>
          <w:bCs w:val="0"/>
          <w:color w:val="auto"/>
          <w:sz w:val="24"/>
          <w:szCs w:val="20"/>
          <w:highlight w:val="none"/>
          <w:lang w:val="zh-CN"/>
        </w:rPr>
        <w:t>》。</w:t>
      </w:r>
    </w:p>
    <w:p w14:paraId="191BA0CF">
      <w:pPr>
        <w:widowControl/>
        <w:spacing w:line="520" w:lineRule="exact"/>
        <w:ind w:firstLine="480"/>
        <w:rPr>
          <w:rFonts w:hint="eastAsia" w:eastAsia="Arial"/>
          <w:b w:val="0"/>
          <w:bCs w:val="0"/>
          <w:color w:val="auto"/>
          <w:sz w:val="24"/>
          <w:szCs w:val="20"/>
          <w:highlight w:val="none"/>
          <w:lang w:val="zh-CN"/>
        </w:rPr>
      </w:pPr>
      <w:r>
        <w:rPr>
          <w:rFonts w:hint="eastAsia" w:eastAsia="Arial"/>
          <w:b w:val="0"/>
          <w:bCs w:val="0"/>
          <w:color w:val="auto"/>
          <w:sz w:val="24"/>
          <w:szCs w:val="20"/>
          <w:highlight w:val="none"/>
          <w:lang w:val="zh-CN" w:eastAsia="zh-CN"/>
        </w:rPr>
        <w:t>33</w:t>
      </w:r>
      <w:r>
        <w:rPr>
          <w:rFonts w:hint="eastAsia" w:eastAsia="Arial"/>
          <w:b w:val="0"/>
          <w:bCs w:val="0"/>
          <w:color w:val="auto"/>
          <w:sz w:val="24"/>
          <w:szCs w:val="20"/>
          <w:highlight w:val="none"/>
          <w:lang w:val="zh-CN"/>
        </w:rPr>
        <w:t>.3.8采购标的对应的中小企业划分标准所属行业见第四章《采购需求》。</w:t>
      </w:r>
    </w:p>
    <w:p w14:paraId="79588696">
      <w:pPr>
        <w:widowControl/>
        <w:spacing w:line="520" w:lineRule="exact"/>
        <w:ind w:firstLine="480"/>
        <w:rPr>
          <w:rFonts w:hint="eastAsia" w:eastAsia="Arial"/>
          <w:b w:val="0"/>
          <w:bCs w:val="0"/>
          <w:color w:val="auto"/>
          <w:sz w:val="24"/>
          <w:szCs w:val="20"/>
          <w:highlight w:val="none"/>
          <w:lang w:val="zh-CN"/>
        </w:rPr>
      </w:pPr>
      <w:r>
        <w:rPr>
          <w:rFonts w:hint="eastAsia" w:eastAsia="Arial"/>
          <w:b w:val="0"/>
          <w:bCs w:val="0"/>
          <w:color w:val="auto"/>
          <w:sz w:val="24"/>
          <w:szCs w:val="20"/>
          <w:highlight w:val="none"/>
          <w:lang w:val="zh-CN"/>
        </w:rPr>
        <w:t>3</w:t>
      </w:r>
      <w:r>
        <w:rPr>
          <w:rFonts w:hint="eastAsia" w:eastAsia="Arial"/>
          <w:b w:val="0"/>
          <w:bCs w:val="0"/>
          <w:color w:val="auto"/>
          <w:sz w:val="24"/>
          <w:szCs w:val="20"/>
          <w:highlight w:val="none"/>
          <w:lang w:val="zh-CN" w:eastAsia="zh-CN"/>
        </w:rPr>
        <w:t>3</w:t>
      </w:r>
      <w:r>
        <w:rPr>
          <w:rFonts w:hint="eastAsia" w:eastAsia="Arial"/>
          <w:b w:val="0"/>
          <w:bCs w:val="0"/>
          <w:color w:val="auto"/>
          <w:sz w:val="24"/>
          <w:szCs w:val="20"/>
          <w:highlight w:val="none"/>
          <w:lang w:val="zh-CN"/>
        </w:rPr>
        <w:t>.3.9小微企业价格评审优惠的政策：见第五章《评标方法和评标标准》。</w:t>
      </w:r>
    </w:p>
    <w:p w14:paraId="36CDD5A7">
      <w:pPr>
        <w:widowControl/>
        <w:spacing w:line="520" w:lineRule="exact"/>
        <w:ind w:firstLine="480"/>
        <w:rPr>
          <w:rFonts w:hint="eastAsia" w:eastAsia="Arial"/>
          <w:b w:val="0"/>
          <w:bCs w:val="0"/>
          <w:color w:val="auto"/>
          <w:sz w:val="24"/>
          <w:szCs w:val="20"/>
          <w:highlight w:val="none"/>
          <w:lang w:val="zh-CN" w:eastAsia="zh-CN"/>
        </w:rPr>
      </w:pPr>
      <w:r>
        <w:rPr>
          <w:rFonts w:hint="eastAsia" w:eastAsia="Arial"/>
          <w:b w:val="0"/>
          <w:bCs w:val="0"/>
          <w:color w:val="auto"/>
          <w:sz w:val="24"/>
          <w:szCs w:val="20"/>
          <w:highlight w:val="none"/>
          <w:lang w:val="zh-CN" w:eastAsia="zh-CN"/>
        </w:rPr>
        <w:t>33.4政府采购节能产品、环境标志产品</w:t>
      </w:r>
    </w:p>
    <w:p w14:paraId="723AF666">
      <w:pPr>
        <w:widowControl/>
        <w:spacing w:line="520" w:lineRule="exact"/>
        <w:ind w:firstLine="480"/>
        <w:rPr>
          <w:rFonts w:hint="eastAsia" w:eastAsia="Arial"/>
          <w:b w:val="0"/>
          <w:bCs w:val="0"/>
          <w:color w:val="auto"/>
          <w:sz w:val="24"/>
          <w:szCs w:val="20"/>
          <w:highlight w:val="none"/>
          <w:lang w:val="zh-CN"/>
        </w:rPr>
      </w:pPr>
      <w:r>
        <w:rPr>
          <w:rFonts w:hint="eastAsia" w:eastAsia="Arial"/>
          <w:b w:val="0"/>
          <w:bCs w:val="0"/>
          <w:color w:val="auto"/>
          <w:sz w:val="24"/>
          <w:szCs w:val="20"/>
          <w:highlight w:val="none"/>
          <w:lang w:val="zh-CN"/>
        </w:rPr>
        <w:t>3</w:t>
      </w:r>
      <w:r>
        <w:rPr>
          <w:rFonts w:hint="eastAsia" w:eastAsia="Arial"/>
          <w:b w:val="0"/>
          <w:bCs w:val="0"/>
          <w:color w:val="auto"/>
          <w:sz w:val="24"/>
          <w:szCs w:val="20"/>
          <w:highlight w:val="none"/>
          <w:lang w:val="zh-CN" w:eastAsia="zh-CN"/>
        </w:rPr>
        <w:t>3</w:t>
      </w:r>
      <w:r>
        <w:rPr>
          <w:rFonts w:hint="eastAsia" w:eastAsia="Arial"/>
          <w:b w:val="0"/>
          <w:bCs w:val="0"/>
          <w:color w:val="auto"/>
          <w:sz w:val="24"/>
          <w:szCs w:val="20"/>
          <w:highlight w:val="none"/>
          <w:lang w:val="zh-CN"/>
        </w:rPr>
        <w:t>.4.1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eastAsia="Arial"/>
          <w:b/>
          <w:bCs/>
          <w:i/>
          <w:iCs/>
          <w:color w:val="auto"/>
          <w:sz w:val="24"/>
          <w:szCs w:val="20"/>
          <w:highlight w:val="none"/>
          <w:u w:val="none"/>
          <w:lang w:val="zh-CN"/>
        </w:rPr>
        <w:t>如属政府强制采购产品未提供认证证书的或认证证书提供不全的将视为未实质性响应采购要求</w:t>
      </w:r>
      <w:r>
        <w:rPr>
          <w:rFonts w:hint="eastAsia" w:eastAsia="Arial"/>
          <w:b w:val="0"/>
          <w:bCs w:val="0"/>
          <w:color w:val="auto"/>
          <w:sz w:val="24"/>
          <w:szCs w:val="20"/>
          <w:highlight w:val="none"/>
          <w:lang w:val="zh-CN"/>
        </w:rPr>
        <w:t>。其他条件相同情况下，应当优先采购节能产品、环境标志产品。</w:t>
      </w:r>
    </w:p>
    <w:p w14:paraId="2B8ED308">
      <w:pPr>
        <w:widowControl/>
        <w:spacing w:line="520" w:lineRule="exact"/>
        <w:ind w:firstLine="480"/>
        <w:rPr>
          <w:rFonts w:hint="eastAsia" w:eastAsia="Arial"/>
          <w:b w:val="0"/>
          <w:bCs w:val="0"/>
          <w:color w:val="auto"/>
          <w:sz w:val="24"/>
          <w:szCs w:val="20"/>
          <w:highlight w:val="none"/>
          <w:lang w:val="zh-CN"/>
        </w:rPr>
      </w:pPr>
      <w:r>
        <w:rPr>
          <w:rFonts w:hint="eastAsia" w:eastAsia="Arial"/>
          <w:b w:val="0"/>
          <w:bCs w:val="0"/>
          <w:color w:val="auto"/>
          <w:sz w:val="24"/>
          <w:szCs w:val="20"/>
          <w:highlight w:val="none"/>
          <w:lang w:val="zh-CN"/>
        </w:rPr>
        <w:t>3</w:t>
      </w:r>
      <w:r>
        <w:rPr>
          <w:rFonts w:hint="eastAsia" w:eastAsia="Arial"/>
          <w:b w:val="0"/>
          <w:bCs w:val="0"/>
          <w:color w:val="auto"/>
          <w:sz w:val="24"/>
          <w:szCs w:val="20"/>
          <w:highlight w:val="none"/>
          <w:lang w:val="zh-CN" w:eastAsia="zh-CN"/>
        </w:rPr>
        <w:t>3</w:t>
      </w:r>
      <w:r>
        <w:rPr>
          <w:rFonts w:hint="eastAsia" w:eastAsia="Arial"/>
          <w:b w:val="0"/>
          <w:bCs w:val="0"/>
          <w:color w:val="auto"/>
          <w:sz w:val="24"/>
          <w:szCs w:val="20"/>
          <w:highlight w:val="none"/>
          <w:lang w:val="zh-CN"/>
        </w:rPr>
        <w:t>.4.2节能、环保产品的品目清单按照《关于印发环境标志产品政府采购品目清单的通知》（财库〔2019〕18号）、《关于印发节能产品政府采购品目清单的通知》（财库〔2019〕19号）执行。国家对品目清单进行调整的，按照最新调整的品目清单执行。</w:t>
      </w:r>
    </w:p>
    <w:p w14:paraId="1B3874CD">
      <w:pPr>
        <w:widowControl/>
        <w:spacing w:line="520" w:lineRule="exact"/>
        <w:ind w:firstLine="480"/>
        <w:rPr>
          <w:rFonts w:hint="eastAsia" w:eastAsia="Arial"/>
          <w:b w:val="0"/>
          <w:bCs w:val="0"/>
          <w:color w:val="auto"/>
          <w:sz w:val="24"/>
          <w:szCs w:val="20"/>
          <w:highlight w:val="none"/>
          <w:lang w:val="zh-CN" w:eastAsia="zh-CN"/>
        </w:rPr>
      </w:pPr>
      <w:r>
        <w:rPr>
          <w:rFonts w:hint="eastAsia" w:eastAsia="Arial"/>
          <w:b w:val="0"/>
          <w:bCs w:val="0"/>
          <w:color w:val="auto"/>
          <w:sz w:val="24"/>
          <w:szCs w:val="20"/>
          <w:highlight w:val="none"/>
          <w:lang w:val="zh-CN" w:eastAsia="zh-CN"/>
        </w:rPr>
        <w:t>33.5绿色包装</w:t>
      </w:r>
    </w:p>
    <w:p w14:paraId="56F0CCFB">
      <w:pPr>
        <w:widowControl/>
        <w:spacing w:line="520" w:lineRule="exact"/>
        <w:ind w:firstLine="480"/>
        <w:rPr>
          <w:rFonts w:hint="eastAsia" w:eastAsia="Arial"/>
          <w:b w:val="0"/>
          <w:bCs w:val="0"/>
          <w:color w:val="auto"/>
          <w:sz w:val="24"/>
          <w:szCs w:val="20"/>
          <w:highlight w:val="none"/>
          <w:lang w:val="zh-CN" w:eastAsia="zh-CN"/>
        </w:rPr>
      </w:pPr>
      <w:r>
        <w:rPr>
          <w:rFonts w:hint="eastAsia" w:eastAsia="Arial"/>
          <w:b w:val="0"/>
          <w:bCs w:val="0"/>
          <w:color w:val="auto"/>
          <w:sz w:val="24"/>
          <w:szCs w:val="20"/>
          <w:highlight w:val="none"/>
          <w:lang w:val="zh-CN" w:eastAsia="zh-CN"/>
        </w:rPr>
        <w:t>本项目中涉及商品的包装应按照“财办库〔2020〕123号《关于印发《商品包装政府采购需求标准（试行）》《快递包装政府采购需求标准（试行）》的通知》”执行,在供货、安装过程中能做到低碳物流、环保节约、提高资源利用率。</w:t>
      </w:r>
    </w:p>
    <w:p w14:paraId="49FCA8C6">
      <w:pPr>
        <w:widowControl/>
        <w:spacing w:line="520" w:lineRule="exact"/>
        <w:ind w:firstLine="480"/>
        <w:rPr>
          <w:rFonts w:hint="eastAsia" w:eastAsia="Arial"/>
          <w:b w:val="0"/>
          <w:bCs w:val="0"/>
          <w:color w:val="auto"/>
          <w:sz w:val="24"/>
          <w:szCs w:val="20"/>
          <w:highlight w:val="none"/>
          <w:lang w:val="zh-CN" w:eastAsia="zh-CN"/>
        </w:rPr>
      </w:pPr>
      <w:r>
        <w:rPr>
          <w:rFonts w:hint="eastAsia" w:eastAsia="Arial"/>
          <w:b w:val="0"/>
          <w:bCs w:val="0"/>
          <w:color w:val="auto"/>
          <w:sz w:val="24"/>
          <w:szCs w:val="20"/>
          <w:highlight w:val="none"/>
          <w:lang w:val="zh-CN" w:eastAsia="zh-CN"/>
        </w:rPr>
        <w:t>33.6政府采购创新产品</w:t>
      </w:r>
    </w:p>
    <w:p w14:paraId="4D6C2829">
      <w:pPr>
        <w:widowControl/>
        <w:spacing w:line="520" w:lineRule="exact"/>
        <w:ind w:firstLine="480"/>
        <w:rPr>
          <w:rFonts w:hint="eastAsia" w:eastAsia="Arial"/>
          <w:b w:val="0"/>
          <w:bCs w:val="0"/>
          <w:color w:val="auto"/>
          <w:sz w:val="24"/>
          <w:szCs w:val="20"/>
          <w:highlight w:val="none"/>
          <w:lang w:val="zh-CN"/>
        </w:rPr>
      </w:pPr>
      <w:r>
        <w:rPr>
          <w:rFonts w:hint="eastAsia" w:eastAsia="Arial"/>
          <w:b w:val="0"/>
          <w:bCs w:val="0"/>
          <w:color w:val="auto"/>
          <w:sz w:val="24"/>
          <w:szCs w:val="20"/>
          <w:highlight w:val="none"/>
          <w:lang w:val="zh-CN" w:eastAsia="zh-CN"/>
        </w:rPr>
        <w:t>采购人优先采购各级政府部门公开发布的有效期内的创新产品、创新服务、首台套、首购首用等《目录》的创新产品</w:t>
      </w:r>
      <w:r>
        <w:rPr>
          <w:rFonts w:hint="eastAsia" w:eastAsia="Arial"/>
          <w:b w:val="0"/>
          <w:bCs w:val="0"/>
          <w:color w:val="auto"/>
          <w:sz w:val="24"/>
          <w:szCs w:val="20"/>
          <w:highlight w:val="none"/>
          <w:lang w:val="zh-CN"/>
        </w:rPr>
        <w:t>。</w:t>
      </w:r>
    </w:p>
    <w:p w14:paraId="166492CC">
      <w:pPr>
        <w:widowControl/>
        <w:spacing w:line="520" w:lineRule="exact"/>
        <w:ind w:firstLine="480"/>
        <w:rPr>
          <w:rFonts w:hint="eastAsia" w:eastAsia="Arial"/>
          <w:b w:val="0"/>
          <w:bCs w:val="0"/>
          <w:color w:val="auto"/>
          <w:sz w:val="24"/>
          <w:szCs w:val="20"/>
          <w:highlight w:val="none"/>
          <w:lang w:val="zh-CN" w:eastAsia="zh-CN"/>
        </w:rPr>
      </w:pPr>
      <w:r>
        <w:rPr>
          <w:rFonts w:hint="eastAsia" w:eastAsia="Arial"/>
          <w:b w:val="0"/>
          <w:bCs w:val="0"/>
          <w:color w:val="auto"/>
          <w:sz w:val="24"/>
          <w:szCs w:val="20"/>
          <w:highlight w:val="none"/>
          <w:lang w:val="zh-CN" w:eastAsia="zh-CN"/>
        </w:rPr>
        <w:t xml:space="preserve">33.7绿色数据中心政策 </w:t>
      </w:r>
    </w:p>
    <w:p w14:paraId="747A7795">
      <w:pPr>
        <w:widowControl/>
        <w:spacing w:line="520" w:lineRule="exact"/>
        <w:ind w:firstLine="480"/>
        <w:rPr>
          <w:rFonts w:hint="eastAsia" w:eastAsia="Arial"/>
          <w:b w:val="0"/>
          <w:bCs w:val="0"/>
          <w:color w:val="auto"/>
          <w:sz w:val="24"/>
          <w:szCs w:val="20"/>
          <w:highlight w:val="none"/>
          <w:lang w:val="zh-CN" w:eastAsia="zh-CN"/>
        </w:rPr>
      </w:pPr>
      <w:r>
        <w:rPr>
          <w:rFonts w:hint="eastAsia" w:eastAsia="Arial"/>
          <w:b w:val="0"/>
          <w:bCs w:val="0"/>
          <w:color w:val="auto"/>
          <w:sz w:val="24"/>
          <w:szCs w:val="20"/>
          <w:highlight w:val="none"/>
          <w:lang w:val="zh-CN" w:eastAsia="zh-CN"/>
        </w:rPr>
        <w:t>本文件中若涉及到数据中心采购，采购人应依据《绿色数据中心政府采购需求标准（试行）》（财办库〔2023〕7号）文件精神，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p>
    <w:p w14:paraId="1DE55A4A">
      <w:pPr>
        <w:widowControl/>
        <w:spacing w:line="520" w:lineRule="exact"/>
        <w:ind w:firstLine="480"/>
        <w:rPr>
          <w:rFonts w:hint="eastAsia" w:eastAsia="Arial"/>
          <w:b w:val="0"/>
          <w:bCs w:val="0"/>
          <w:color w:val="auto"/>
          <w:sz w:val="24"/>
          <w:szCs w:val="20"/>
          <w:highlight w:val="none"/>
          <w:lang w:val="zh-CN" w:eastAsia="zh-CN"/>
        </w:rPr>
      </w:pPr>
      <w:r>
        <w:rPr>
          <w:rFonts w:hint="eastAsia" w:eastAsia="Arial"/>
          <w:b w:val="0"/>
          <w:bCs w:val="0"/>
          <w:color w:val="auto"/>
          <w:sz w:val="24"/>
          <w:szCs w:val="20"/>
          <w:highlight w:val="none"/>
          <w:lang w:val="zh-CN" w:eastAsia="zh-CN"/>
        </w:rPr>
        <w:t>33.8实施本国产品标准及相关政策</w:t>
      </w:r>
    </w:p>
    <w:p w14:paraId="3849E5BF">
      <w:pPr>
        <w:widowControl/>
        <w:spacing w:line="520" w:lineRule="exact"/>
        <w:ind w:firstLine="480"/>
        <w:rPr>
          <w:rFonts w:hint="eastAsia" w:eastAsia="Arial"/>
          <w:b w:val="0"/>
          <w:bCs w:val="0"/>
          <w:color w:val="auto"/>
          <w:sz w:val="24"/>
          <w:szCs w:val="20"/>
          <w:highlight w:val="none"/>
          <w:lang w:val="zh-CN" w:eastAsia="zh-CN"/>
        </w:rPr>
      </w:pPr>
      <w:r>
        <w:rPr>
          <w:rFonts w:hint="eastAsia" w:eastAsia="Arial"/>
          <w:b w:val="0"/>
          <w:bCs w:val="0"/>
          <w:color w:val="auto"/>
          <w:sz w:val="24"/>
          <w:szCs w:val="20"/>
          <w:highlight w:val="none"/>
          <w:lang w:val="zh-CN" w:eastAsia="zh-CN"/>
        </w:rPr>
        <w:t>1.本项目对采购本国产品给予政策支持，具体内容见招标文件“第五章 评标方法与评标标准”。</w:t>
      </w:r>
    </w:p>
    <w:p w14:paraId="13797543">
      <w:pPr>
        <w:widowControl/>
        <w:spacing w:line="520" w:lineRule="exact"/>
        <w:ind w:firstLine="480"/>
        <w:rPr>
          <w:rFonts w:hint="eastAsia" w:eastAsia="Arial"/>
          <w:b w:val="0"/>
          <w:bCs w:val="0"/>
          <w:color w:val="auto"/>
          <w:sz w:val="24"/>
          <w:szCs w:val="20"/>
          <w:highlight w:val="none"/>
          <w:lang w:val="zh-CN" w:eastAsia="zh-CN"/>
        </w:rPr>
      </w:pPr>
      <w:r>
        <w:rPr>
          <w:rFonts w:hint="eastAsia" w:eastAsia="Arial"/>
          <w:b w:val="0"/>
          <w:bCs w:val="0"/>
          <w:color w:val="auto"/>
          <w:sz w:val="24"/>
          <w:szCs w:val="20"/>
          <w:highlight w:val="none"/>
          <w:lang w:val="zh-CN" w:eastAsia="zh-CN"/>
        </w:rPr>
        <w:t>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p>
    <w:p w14:paraId="40258BEA">
      <w:pPr>
        <w:widowControl/>
        <w:spacing w:line="520" w:lineRule="exact"/>
        <w:ind w:firstLine="480"/>
        <w:rPr>
          <w:rFonts w:hint="eastAsia" w:eastAsia="Arial"/>
          <w:b w:val="0"/>
          <w:bCs w:val="0"/>
          <w:color w:val="auto"/>
          <w:sz w:val="24"/>
          <w:szCs w:val="20"/>
          <w:highlight w:val="none"/>
          <w:lang w:val="zh-CN" w:eastAsia="zh-CN"/>
        </w:rPr>
      </w:pPr>
      <w:r>
        <w:rPr>
          <w:rFonts w:hint="eastAsia" w:eastAsia="Arial"/>
          <w:b w:val="0"/>
          <w:bCs w:val="0"/>
          <w:color w:val="auto"/>
          <w:sz w:val="24"/>
          <w:szCs w:val="20"/>
          <w:highlight w:val="none"/>
          <w:lang w:val="zh-CN" w:eastAsia="zh-CN"/>
        </w:rPr>
        <w:t>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p>
    <w:p w14:paraId="64FBD559">
      <w:pPr>
        <w:widowControl/>
        <w:spacing w:line="520" w:lineRule="exact"/>
        <w:ind w:firstLine="480"/>
        <w:rPr>
          <w:rFonts w:hint="eastAsia" w:eastAsia="Arial"/>
          <w:b w:val="0"/>
          <w:bCs w:val="0"/>
          <w:color w:val="auto"/>
          <w:sz w:val="24"/>
          <w:szCs w:val="20"/>
          <w:highlight w:val="none"/>
          <w:lang w:val="zh-CN" w:eastAsia="zh-CN"/>
        </w:rPr>
      </w:pPr>
      <w:r>
        <w:rPr>
          <w:rFonts w:hint="eastAsia" w:eastAsia="Arial"/>
          <w:b w:val="0"/>
          <w:bCs w:val="0"/>
          <w:color w:val="auto"/>
          <w:sz w:val="24"/>
          <w:szCs w:val="20"/>
          <w:highlight w:val="none"/>
          <w:lang w:val="zh-CN" w:eastAsia="zh-CN"/>
        </w:rPr>
        <w:t>4.进口产品属于非本国产品。但对一些非进口产品，如果不满足《国务院办公厅关于在政府采购中实施本国产品标准及相关政策的通知》（国办发〔2025〕34号，以下简称《通知》）规定的“在中国境内生产”等条件，这些产品也属于非本国产品。故，如供应商所提供产品为本国产品的，应当对其提供的产品出具《关于符合本国产品标准的声明函》（以下简称《声明函》），不出具《声明函》的，不享受政府采购对本国产品的支持政策。</w:t>
      </w:r>
    </w:p>
    <w:p w14:paraId="2B91F5F9">
      <w:pPr>
        <w:widowControl/>
        <w:spacing w:line="520" w:lineRule="exact"/>
        <w:ind w:firstLine="480"/>
        <w:rPr>
          <w:rFonts w:hint="eastAsia" w:eastAsia="Arial"/>
          <w:b w:val="0"/>
          <w:bCs w:val="0"/>
          <w:color w:val="auto"/>
          <w:sz w:val="24"/>
          <w:szCs w:val="20"/>
          <w:highlight w:val="none"/>
          <w:lang w:val="zh-CN" w:eastAsia="zh-CN"/>
        </w:rPr>
      </w:pPr>
      <w:r>
        <w:rPr>
          <w:rFonts w:hint="eastAsia" w:eastAsia="Arial"/>
          <w:b w:val="0"/>
          <w:bCs w:val="0"/>
          <w:color w:val="auto"/>
          <w:sz w:val="24"/>
          <w:szCs w:val="20"/>
          <w:highlight w:val="none"/>
          <w:lang w:val="zh-CN" w:eastAsia="zh-CN"/>
        </w:rPr>
        <w:t>33.9履约保证金政策</w:t>
      </w:r>
    </w:p>
    <w:p w14:paraId="17B824DE">
      <w:pPr>
        <w:widowControl/>
        <w:spacing w:line="520" w:lineRule="exact"/>
        <w:ind w:firstLine="480"/>
        <w:rPr>
          <w:rFonts w:hint="eastAsia" w:eastAsia="Arial"/>
          <w:b w:val="0"/>
          <w:bCs w:val="0"/>
          <w:color w:val="auto"/>
          <w:sz w:val="24"/>
          <w:szCs w:val="20"/>
          <w:highlight w:val="none"/>
          <w:lang w:val="zh-CN" w:eastAsia="zh-CN"/>
        </w:rPr>
      </w:pPr>
      <w:r>
        <w:rPr>
          <w:rFonts w:hint="eastAsia" w:eastAsia="Arial"/>
          <w:b w:val="0"/>
          <w:bCs w:val="0"/>
          <w:color w:val="auto"/>
          <w:sz w:val="24"/>
          <w:szCs w:val="20"/>
          <w:highlight w:val="none"/>
          <w:lang w:val="zh-CN" w:eastAsia="zh-CN"/>
        </w:rPr>
        <w:t>履约保证金为合同价的10%，供应商可自主选择以转账、支票、汇票、本票、履约保函（保险）的形式缴纳或提交，推荐使用银行保函（银行保函须为见索即付保函，其他保函需从省政府采购网-保险保函入口办理）。项目经管理处组织的验收合格后履约保证金无息退回。</w:t>
      </w:r>
    </w:p>
    <w:p w14:paraId="688AED17">
      <w:pPr>
        <w:widowControl/>
        <w:spacing w:line="520" w:lineRule="exact"/>
        <w:ind w:firstLine="480"/>
        <w:rPr>
          <w:rFonts w:hint="eastAsia" w:eastAsia="Arial"/>
          <w:b w:val="0"/>
          <w:bCs w:val="0"/>
          <w:color w:val="auto"/>
          <w:sz w:val="24"/>
          <w:szCs w:val="20"/>
          <w:highlight w:val="none"/>
          <w:lang w:val="zh-CN" w:eastAsia="zh-CN"/>
        </w:rPr>
      </w:pPr>
      <w:r>
        <w:rPr>
          <w:rFonts w:hint="eastAsia" w:eastAsia="Arial"/>
          <w:b w:val="0"/>
          <w:bCs w:val="0"/>
          <w:color w:val="auto"/>
          <w:sz w:val="24"/>
          <w:szCs w:val="20"/>
          <w:highlight w:val="none"/>
          <w:lang w:val="zh-CN" w:eastAsia="zh-CN"/>
        </w:rPr>
        <w:t>履约保证金用以约束成交供应商在合同履行中的行为，弥补合同执行中由于自身行为可能给采购人带来的各种损失。</w:t>
      </w:r>
    </w:p>
    <w:p w14:paraId="38CE87D5">
      <w:pPr>
        <w:widowControl/>
        <w:spacing w:line="520" w:lineRule="exact"/>
        <w:ind w:firstLine="480"/>
        <w:rPr>
          <w:rFonts w:hint="eastAsia" w:eastAsia="Arial"/>
          <w:b w:val="0"/>
          <w:bCs w:val="0"/>
          <w:color w:val="auto"/>
          <w:sz w:val="24"/>
          <w:szCs w:val="20"/>
          <w:highlight w:val="none"/>
          <w:lang w:val="zh-CN" w:eastAsia="zh-CN"/>
        </w:rPr>
      </w:pPr>
      <w:r>
        <w:rPr>
          <w:rFonts w:hint="eastAsia" w:eastAsia="Arial"/>
          <w:b w:val="0"/>
          <w:bCs w:val="0"/>
          <w:color w:val="auto"/>
          <w:sz w:val="24"/>
          <w:szCs w:val="20"/>
          <w:highlight w:val="none"/>
          <w:lang w:val="zh-CN" w:eastAsia="zh-CN"/>
        </w:rPr>
        <w:t>34. 预付款制度</w:t>
      </w:r>
    </w:p>
    <w:p w14:paraId="1D89BE07">
      <w:pPr>
        <w:widowControl/>
        <w:spacing w:line="520" w:lineRule="exact"/>
        <w:ind w:firstLine="480"/>
        <w:rPr>
          <w:rFonts w:hint="eastAsia" w:eastAsia="Arial"/>
          <w:b/>
          <w:bCs/>
          <w:color w:val="auto"/>
          <w:sz w:val="24"/>
          <w:szCs w:val="20"/>
          <w:highlight w:val="none"/>
          <w:lang w:val="zh-CN" w:eastAsia="zh-CN"/>
        </w:rPr>
      </w:pPr>
      <w:r>
        <w:rPr>
          <w:rFonts w:hint="eastAsia" w:eastAsia="Arial"/>
          <w:b w:val="0"/>
          <w:bCs w:val="0"/>
          <w:color w:val="auto"/>
          <w:sz w:val="24"/>
          <w:szCs w:val="20"/>
          <w:highlight w:val="none"/>
          <w:lang w:val="zh-CN" w:eastAsia="zh-CN"/>
        </w:rPr>
        <w:t>本项目落实预付款制度，预付款比例为_</w:t>
      </w:r>
      <w:r>
        <w:rPr>
          <w:rFonts w:hint="eastAsia" w:eastAsia="Arial"/>
          <w:b w:val="0"/>
          <w:bCs w:val="0"/>
          <w:color w:val="auto"/>
          <w:sz w:val="24"/>
          <w:szCs w:val="20"/>
          <w:highlight w:val="none"/>
          <w:lang w:val="en-US" w:eastAsia="zh-CN"/>
        </w:rPr>
        <w:t>30</w:t>
      </w:r>
      <w:r>
        <w:rPr>
          <w:rFonts w:hint="eastAsia" w:eastAsia="Arial"/>
          <w:b w:val="0"/>
          <w:bCs w:val="0"/>
          <w:color w:val="auto"/>
          <w:sz w:val="24"/>
          <w:szCs w:val="20"/>
          <w:highlight w:val="none"/>
          <w:lang w:val="zh-CN" w:eastAsia="zh-CN"/>
        </w:rPr>
        <w:t>_%（原则上不低于合同金额的30%）。在签订合同时，中标、成交供应商明确书面表示无需预付款或者主动要求降低预付款比例的，采购人可就预付款比例作相应调整。</w:t>
      </w:r>
    </w:p>
    <w:p w14:paraId="6B5BE36D">
      <w:pPr>
        <w:widowControl/>
        <w:spacing w:line="520" w:lineRule="exact"/>
        <w:ind w:firstLine="480"/>
        <w:rPr>
          <w:rFonts w:hint="eastAsia" w:eastAsia="Arial"/>
          <w:b w:val="0"/>
          <w:bCs w:val="0"/>
          <w:color w:val="auto"/>
          <w:sz w:val="24"/>
          <w:szCs w:val="20"/>
          <w:highlight w:val="none"/>
          <w:lang w:val="zh-CN" w:eastAsia="zh-CN"/>
        </w:rPr>
      </w:pPr>
    </w:p>
    <w:p w14:paraId="0CA18C26">
      <w:pPr>
        <w:widowControl/>
        <w:spacing w:line="520" w:lineRule="exact"/>
        <w:ind w:firstLine="480"/>
        <w:rPr>
          <w:rFonts w:eastAsia="Arial"/>
          <w:color w:val="auto"/>
          <w:sz w:val="24"/>
          <w:szCs w:val="20"/>
          <w:highlight w:val="none"/>
          <w:lang w:val="zh-CN"/>
        </w:rPr>
      </w:pPr>
      <w:r>
        <w:rPr>
          <w:rFonts w:hint="eastAsia" w:eastAsia="Arial"/>
          <w:b/>
          <w:bCs/>
          <w:color w:val="auto"/>
          <w:sz w:val="24"/>
          <w:szCs w:val="20"/>
          <w:highlight w:val="none"/>
          <w:lang w:val="zh-CN" w:eastAsia="zh-CN"/>
        </w:rPr>
        <w:t xml:space="preserve">  </w:t>
      </w:r>
      <w:r>
        <w:rPr>
          <w:rFonts w:hint="eastAsia" w:eastAsia="Arial"/>
          <w:color w:val="auto"/>
          <w:sz w:val="24"/>
          <w:szCs w:val="20"/>
          <w:highlight w:val="none"/>
          <w:lang w:val="zh-CN"/>
        </w:rPr>
        <w:t> </w:t>
      </w:r>
    </w:p>
    <w:p w14:paraId="662E26E9">
      <w:pPr>
        <w:spacing w:line="440" w:lineRule="exact"/>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w:t>
      </w:r>
    </w:p>
    <w:p w14:paraId="553A4839">
      <w:pPr>
        <w:spacing w:line="440" w:lineRule="exact"/>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w:t>
      </w:r>
      <w:bookmarkEnd w:id="43"/>
      <w:bookmarkEnd w:id="44"/>
      <w:bookmarkEnd w:id="45"/>
      <w:bookmarkEnd w:id="46"/>
    </w:p>
    <w:p w14:paraId="445E5A9F">
      <w:pPr>
        <w:rPr>
          <w:rFonts w:hint="eastAsia" w:ascii="宋体" w:hAnsi="宋体" w:cs="宋体"/>
          <w:b/>
          <w:color w:val="auto"/>
          <w:sz w:val="36"/>
          <w:szCs w:val="36"/>
          <w:highlight w:val="none"/>
        </w:rPr>
      </w:pPr>
      <w:r>
        <w:rPr>
          <w:rFonts w:hint="eastAsia" w:ascii="宋体" w:hAnsi="宋体" w:cs="宋体"/>
          <w:b/>
          <w:color w:val="auto"/>
          <w:sz w:val="36"/>
          <w:szCs w:val="36"/>
          <w:highlight w:val="none"/>
        </w:rPr>
        <w:br w:type="page" w:clear="all"/>
      </w:r>
    </w:p>
    <w:p w14:paraId="3063603A">
      <w:pPr>
        <w:jc w:val="center"/>
        <w:rPr>
          <w:rFonts w:hint="eastAsia" w:ascii="宋体" w:hAnsi="宋体" w:eastAsia="宋体" w:cs="宋体"/>
          <w:b/>
          <w:color w:val="auto"/>
          <w:sz w:val="36"/>
          <w:szCs w:val="36"/>
          <w:highlight w:val="none"/>
          <w:lang w:eastAsia="zh-CN"/>
        </w:rPr>
      </w:pPr>
      <w:r>
        <w:rPr>
          <w:rFonts w:hint="eastAsia" w:ascii="宋体" w:hAnsi="宋体" w:cs="宋体"/>
          <w:b/>
          <w:color w:val="auto"/>
          <w:sz w:val="36"/>
          <w:szCs w:val="36"/>
          <w:highlight w:val="none"/>
        </w:rPr>
        <w:t>第三章  合同</w:t>
      </w:r>
      <w:bookmarkEnd w:id="30"/>
      <w:bookmarkEnd w:id="31"/>
      <w:bookmarkEnd w:id="32"/>
      <w:bookmarkEnd w:id="33"/>
      <w:bookmarkEnd w:id="34"/>
      <w:r>
        <w:rPr>
          <w:rFonts w:hint="eastAsia" w:ascii="宋体" w:hAnsi="宋体" w:cs="宋体"/>
          <w:b/>
          <w:color w:val="auto"/>
          <w:sz w:val="36"/>
          <w:szCs w:val="36"/>
          <w:highlight w:val="none"/>
          <w:lang w:val="en-US" w:eastAsia="zh-CN"/>
        </w:rPr>
        <w:t>主要条款</w:t>
      </w:r>
    </w:p>
    <w:p w14:paraId="5A1DE2F8">
      <w:pPr>
        <w:widowControl/>
        <w:spacing w:line="500" w:lineRule="exact"/>
        <w:ind w:firstLine="480"/>
        <w:jc w:val="left"/>
        <w:rPr>
          <w:rFonts w:hint="eastAsia" w:ascii="宋体" w:hAnsi="宋体" w:eastAsia="宋体" w:cs="宋体"/>
          <w:color w:val="auto"/>
          <w:sz w:val="24"/>
          <w:szCs w:val="24"/>
          <w:highlight w:val="none"/>
          <w:lang w:eastAsia="zh-CN"/>
        </w:rPr>
      </w:pPr>
      <w:bookmarkStart w:id="146" w:name="_Toc16938590"/>
      <w:bookmarkStart w:id="147" w:name="_Toc120614244"/>
      <w:bookmarkStart w:id="148" w:name="_Toc20823346"/>
      <w:bookmarkStart w:id="149" w:name="_Toc49090575"/>
      <w:bookmarkStart w:id="150" w:name="_Toc462564139"/>
      <w:bookmarkStart w:id="151" w:name="_Toc26554093"/>
      <w:bookmarkStart w:id="152" w:name="_Toc479757211"/>
      <w:r>
        <w:rPr>
          <w:rFonts w:hint="eastAsia" w:ascii="宋体" w:hAnsi="宋体" w:eastAsia="宋体" w:cs="宋体"/>
          <w:color w:val="auto"/>
          <w:sz w:val="24"/>
          <w:szCs w:val="24"/>
          <w:highlight w:val="none"/>
        </w:rPr>
        <w:t>项目名称：</w:t>
      </w:r>
      <w:r>
        <w:rPr>
          <w:rFonts w:hint="eastAsia" w:ascii="宋体" w:hAnsi="宋体" w:cs="宋体"/>
          <w:color w:val="auto"/>
          <w:sz w:val="24"/>
          <w:szCs w:val="24"/>
          <w:highlight w:val="none"/>
          <w:u w:val="single"/>
          <w:lang w:eastAsia="zh-CN"/>
        </w:rPr>
        <w:t>江苏盐城湿地珍禽国家级自然保护区保护管理设施建设（设计变更）项目</w:t>
      </w:r>
    </w:p>
    <w:p w14:paraId="7F097230">
      <w:pPr>
        <w:widowControl/>
        <w:spacing w:line="500" w:lineRule="exact"/>
        <w:ind w:firstLine="480"/>
        <w:jc w:val="left"/>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项目编号：</w:t>
      </w:r>
    </w:p>
    <w:p w14:paraId="3D9C8971">
      <w:pPr>
        <w:spacing w:line="500" w:lineRule="exact"/>
        <w:ind w:firstLine="480"/>
        <w:jc w:val="left"/>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甲方：（买方）</w:t>
      </w:r>
      <w:r>
        <w:rPr>
          <w:rFonts w:hint="eastAsia" w:ascii="宋体" w:hAnsi="宋体" w:eastAsia="宋体" w:cs="宋体"/>
          <w:color w:val="auto"/>
          <w:sz w:val="24"/>
          <w:szCs w:val="24"/>
          <w:highlight w:val="none"/>
          <w:u w:val="single"/>
          <w:lang w:val="en-US" w:eastAsia="zh-CN"/>
        </w:rPr>
        <w:t xml:space="preserve">                                   </w:t>
      </w:r>
    </w:p>
    <w:p w14:paraId="2C681067">
      <w:pPr>
        <w:spacing w:line="500" w:lineRule="exact"/>
        <w:ind w:firstLine="480"/>
        <w:jc w:val="left"/>
        <w:rPr>
          <w:rFonts w:hint="default" w:ascii="宋体" w:hAnsi="宋体" w:eastAsia="宋体" w:cs="宋体"/>
          <w:color w:val="auto"/>
          <w:sz w:val="24"/>
          <w:szCs w:val="24"/>
          <w:highlight w:val="none"/>
          <w:u w:val="single"/>
          <w:lang w:val="en-US" w:eastAsia="zh-CN"/>
        </w:rPr>
      </w:pPr>
      <w:r>
        <w:rPr>
          <w:rFonts w:hint="eastAsia" w:ascii="宋体" w:hAnsi="宋体" w:eastAsia="宋体" w:cs="宋体"/>
          <w:color w:val="auto"/>
          <w:sz w:val="24"/>
          <w:szCs w:val="24"/>
          <w:highlight w:val="none"/>
        </w:rPr>
        <w:t>乙方：（卖方）</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p>
    <w:p w14:paraId="7C582CB2">
      <w:pPr>
        <w:widowControl/>
        <w:spacing w:line="520" w:lineRule="exact"/>
        <w:ind w:firstLine="480"/>
        <w:jc w:val="left"/>
        <w:rPr>
          <w:rFonts w:hint="default" w:ascii="宋体" w:hAnsi="宋体" w:eastAsia="Arial" w:cs="宋体"/>
          <w:color w:val="auto"/>
          <w:sz w:val="24"/>
          <w:szCs w:val="20"/>
          <w:highlight w:val="none"/>
        </w:rPr>
      </w:pPr>
      <w:r>
        <w:rPr>
          <w:rFonts w:hint="eastAsia" w:ascii="宋体" w:hAnsi="宋体" w:eastAsia="宋体" w:cs="宋体"/>
          <w:color w:val="auto"/>
          <w:sz w:val="24"/>
          <w:szCs w:val="20"/>
          <w:highlight w:val="none"/>
        </w:rPr>
        <w:t>甲、乙双方根据</w:t>
      </w:r>
      <w:r>
        <w:rPr>
          <w:rFonts w:hint="eastAsia" w:ascii="宋体" w:hAnsi="宋体" w:cs="宋体"/>
          <w:color w:val="auto"/>
          <w:sz w:val="24"/>
          <w:szCs w:val="24"/>
          <w:highlight w:val="none"/>
          <w:u w:val="single"/>
          <w:lang w:eastAsia="zh-CN"/>
        </w:rPr>
        <w:t>江苏盐城湿地珍禽国家级自然保护区保护管理设施建设（设计变更）项目</w:t>
      </w:r>
      <w:r>
        <w:rPr>
          <w:rFonts w:hint="eastAsia" w:ascii="宋体" w:hAnsi="宋体" w:eastAsia="宋体" w:cs="宋体"/>
          <w:color w:val="auto"/>
          <w:sz w:val="24"/>
          <w:szCs w:val="24"/>
          <w:highlight w:val="none"/>
        </w:rPr>
        <w:t>公开招标</w:t>
      </w:r>
      <w:r>
        <w:rPr>
          <w:rFonts w:hint="eastAsia" w:ascii="宋体" w:hAnsi="宋体" w:eastAsia="宋体" w:cs="宋体"/>
          <w:color w:val="auto"/>
          <w:sz w:val="24"/>
          <w:szCs w:val="20"/>
          <w:highlight w:val="none"/>
        </w:rPr>
        <w:t>的结果，签署本合同。</w:t>
      </w:r>
    </w:p>
    <w:p w14:paraId="2F03C94F">
      <w:pPr>
        <w:widowControl/>
        <w:spacing w:line="520" w:lineRule="exact"/>
        <w:ind w:firstLine="480"/>
        <w:jc w:val="left"/>
        <w:outlineLvl w:val="1"/>
        <w:rPr>
          <w:rFonts w:hint="default" w:ascii="宋体" w:hAnsi="宋体" w:eastAsia="Arial" w:cs="宋体"/>
          <w:b/>
          <w:bCs/>
          <w:color w:val="auto"/>
          <w:sz w:val="24"/>
          <w:szCs w:val="20"/>
          <w:highlight w:val="none"/>
        </w:rPr>
      </w:pPr>
      <w:r>
        <w:rPr>
          <w:rFonts w:hint="eastAsia" w:ascii="宋体" w:hAnsi="宋体" w:eastAsia="宋体" w:cs="宋体"/>
          <w:b/>
          <w:bCs/>
          <w:color w:val="auto"/>
          <w:sz w:val="24"/>
          <w:szCs w:val="20"/>
          <w:highlight w:val="none"/>
        </w:rPr>
        <w:t>一、合同内容</w:t>
      </w:r>
    </w:p>
    <w:p w14:paraId="67DC2E16">
      <w:pPr>
        <w:widowControl/>
        <w:spacing w:line="520" w:lineRule="exact"/>
        <w:ind w:firstLine="480"/>
        <w:jc w:val="left"/>
        <w:rPr>
          <w:rFonts w:hint="eastAsia" w:ascii="宋体" w:hAnsi="宋体" w:eastAsia="宋体" w:cs="宋体"/>
          <w:color w:val="auto"/>
          <w:sz w:val="24"/>
          <w:szCs w:val="20"/>
          <w:highlight w:val="none"/>
          <w:lang w:eastAsia="zh-CN"/>
        </w:rPr>
      </w:pPr>
      <w:r>
        <w:rPr>
          <w:rFonts w:hint="eastAsia" w:ascii="宋体" w:hAnsi="宋体" w:eastAsia="Arial" w:cs="宋体"/>
          <w:color w:val="auto"/>
          <w:sz w:val="24"/>
          <w:szCs w:val="20"/>
          <w:highlight w:val="none"/>
        </w:rPr>
        <w:t xml:space="preserve">1.1 </w:t>
      </w:r>
      <w:r>
        <w:rPr>
          <w:rFonts w:hint="eastAsia" w:ascii="宋体" w:hAnsi="宋体" w:eastAsia="宋体" w:cs="宋体"/>
          <w:color w:val="auto"/>
          <w:sz w:val="24"/>
          <w:szCs w:val="20"/>
          <w:highlight w:val="none"/>
        </w:rPr>
        <w:t>标的名称：</w:t>
      </w:r>
      <w:r>
        <w:rPr>
          <w:rFonts w:hint="eastAsia" w:ascii="宋体" w:hAnsi="宋体" w:cs="宋体"/>
          <w:color w:val="auto"/>
          <w:sz w:val="24"/>
          <w:szCs w:val="24"/>
          <w:highlight w:val="none"/>
          <w:u w:val="single"/>
          <w:lang w:eastAsia="zh-CN"/>
        </w:rPr>
        <w:t>江苏盐城湿地珍禽国家级自然保护区保护管理设施建设（设计变更）项目</w:t>
      </w:r>
    </w:p>
    <w:p w14:paraId="1EDEBE95">
      <w:pPr>
        <w:widowControl/>
        <w:spacing w:line="520" w:lineRule="exact"/>
        <w:ind w:firstLine="480"/>
        <w:jc w:val="left"/>
        <w:rPr>
          <w:rFonts w:hint="eastAsia" w:ascii="宋体" w:hAnsi="宋体" w:eastAsia="宋体" w:cs="宋体"/>
          <w:color w:val="auto"/>
          <w:sz w:val="24"/>
          <w:szCs w:val="20"/>
          <w:highlight w:val="none"/>
          <w:lang w:val="en-US" w:eastAsia="zh-CN"/>
        </w:rPr>
      </w:pPr>
      <w:r>
        <w:rPr>
          <w:rFonts w:hint="eastAsia" w:ascii="宋体" w:hAnsi="宋体" w:eastAsia="Arial" w:cs="宋体"/>
          <w:color w:val="auto"/>
          <w:sz w:val="24"/>
          <w:szCs w:val="20"/>
          <w:highlight w:val="none"/>
        </w:rPr>
        <w:t xml:space="preserve">1.2 </w:t>
      </w:r>
      <w:r>
        <w:rPr>
          <w:rFonts w:hint="eastAsia" w:ascii="宋体" w:hAnsi="宋体" w:eastAsia="宋体" w:cs="宋体"/>
          <w:color w:val="auto"/>
          <w:sz w:val="24"/>
          <w:szCs w:val="20"/>
          <w:highlight w:val="none"/>
        </w:rPr>
        <w:t>标的质量：</w:t>
      </w:r>
      <w:r>
        <w:rPr>
          <w:rFonts w:hint="eastAsia" w:ascii="宋体" w:hAnsi="宋体" w:eastAsia="宋体" w:cs="宋体"/>
          <w:color w:val="auto"/>
          <w:sz w:val="24"/>
          <w:szCs w:val="20"/>
          <w:highlight w:val="none"/>
          <w:lang w:val="en-US" w:eastAsia="zh-CN"/>
        </w:rPr>
        <w:t>合格</w:t>
      </w:r>
    </w:p>
    <w:p w14:paraId="340A4811">
      <w:pPr>
        <w:widowControl/>
        <w:spacing w:line="520" w:lineRule="exact"/>
        <w:ind w:firstLine="480"/>
        <w:jc w:val="left"/>
        <w:rPr>
          <w:rFonts w:hint="eastAsia" w:ascii="宋体" w:hAnsi="宋体" w:eastAsia="宋体" w:cs="宋体"/>
          <w:color w:val="auto"/>
          <w:sz w:val="24"/>
          <w:szCs w:val="20"/>
          <w:highlight w:val="none"/>
          <w:lang w:val="en-US" w:eastAsia="zh-CN"/>
        </w:rPr>
      </w:pPr>
      <w:r>
        <w:rPr>
          <w:rFonts w:hint="eastAsia" w:ascii="宋体" w:hAnsi="宋体" w:eastAsia="Arial" w:cs="宋体"/>
          <w:color w:val="auto"/>
          <w:sz w:val="24"/>
          <w:szCs w:val="20"/>
          <w:highlight w:val="none"/>
        </w:rPr>
        <w:t>1.3</w:t>
      </w:r>
      <w:r>
        <w:rPr>
          <w:rFonts w:hint="eastAsia" w:ascii="宋体" w:hAnsi="宋体" w:eastAsia="宋体" w:cs="宋体"/>
          <w:color w:val="auto"/>
          <w:sz w:val="24"/>
          <w:szCs w:val="20"/>
          <w:highlight w:val="none"/>
        </w:rPr>
        <w:t>合同履行期限：</w:t>
      </w:r>
      <w:r>
        <w:rPr>
          <w:rFonts w:hint="eastAsia" w:ascii="宋体" w:hAnsi="宋体" w:eastAsia="宋体" w:cs="宋体"/>
          <w:color w:val="auto"/>
          <w:sz w:val="24"/>
          <w:szCs w:val="20"/>
          <w:highlight w:val="none"/>
          <w:u w:val="single"/>
          <w:lang w:val="en-US" w:eastAsia="zh-CN"/>
        </w:rPr>
        <w:t>乙方</w:t>
      </w:r>
      <w:r>
        <w:rPr>
          <w:rFonts w:hint="eastAsia" w:ascii="宋体" w:hAnsi="宋体" w:eastAsia="宋体" w:cs="宋体"/>
          <w:color w:val="auto"/>
          <w:sz w:val="24"/>
          <w:szCs w:val="20"/>
          <w:highlight w:val="none"/>
          <w:u w:val="single"/>
        </w:rPr>
        <w:t>必须在</w:t>
      </w:r>
      <w:r>
        <w:rPr>
          <w:rFonts w:hint="eastAsia" w:ascii="宋体" w:hAnsi="宋体" w:eastAsia="宋体" w:cs="宋体"/>
          <w:color w:val="auto"/>
          <w:sz w:val="24"/>
          <w:szCs w:val="20"/>
          <w:highlight w:val="none"/>
          <w:u w:val="single"/>
          <w:lang w:eastAsia="zh-CN"/>
        </w:rPr>
        <w:t>签订合同后</w:t>
      </w:r>
      <w:r>
        <w:rPr>
          <w:rFonts w:hint="eastAsia" w:ascii="宋体" w:hAnsi="宋体" w:cs="宋体"/>
          <w:color w:val="auto"/>
          <w:sz w:val="24"/>
          <w:szCs w:val="20"/>
          <w:highlight w:val="none"/>
          <w:u w:val="single"/>
          <w:lang w:val="en-US" w:eastAsia="zh-CN"/>
        </w:rPr>
        <w:t>6</w:t>
      </w:r>
      <w:r>
        <w:rPr>
          <w:rFonts w:hint="eastAsia" w:ascii="宋体" w:hAnsi="宋体" w:eastAsia="宋体" w:cs="宋体"/>
          <w:color w:val="auto"/>
          <w:sz w:val="24"/>
          <w:szCs w:val="20"/>
          <w:highlight w:val="none"/>
          <w:u w:val="single"/>
          <w:lang w:eastAsia="zh-CN"/>
        </w:rPr>
        <w:t>0日历天内，按</w:t>
      </w:r>
      <w:r>
        <w:rPr>
          <w:rFonts w:hint="eastAsia" w:ascii="宋体" w:hAnsi="宋体" w:eastAsia="宋体" w:cs="宋体"/>
          <w:color w:val="auto"/>
          <w:sz w:val="24"/>
          <w:szCs w:val="20"/>
          <w:highlight w:val="none"/>
          <w:u w:val="single"/>
          <w:lang w:val="en-US" w:eastAsia="zh-CN"/>
        </w:rPr>
        <w:t>甲方</w:t>
      </w:r>
      <w:r>
        <w:rPr>
          <w:rFonts w:hint="eastAsia" w:ascii="宋体" w:hAnsi="宋体" w:eastAsia="宋体" w:cs="宋体"/>
          <w:color w:val="auto"/>
          <w:sz w:val="24"/>
          <w:szCs w:val="20"/>
          <w:highlight w:val="none"/>
          <w:u w:val="single"/>
          <w:lang w:eastAsia="zh-CN"/>
        </w:rPr>
        <w:t>要求，在</w:t>
      </w:r>
      <w:r>
        <w:rPr>
          <w:rFonts w:hint="eastAsia" w:ascii="宋体" w:hAnsi="宋体" w:eastAsia="宋体" w:cs="宋体"/>
          <w:color w:val="auto"/>
          <w:sz w:val="24"/>
          <w:szCs w:val="20"/>
          <w:highlight w:val="none"/>
          <w:u w:val="single"/>
          <w:lang w:val="en-US" w:eastAsia="zh-CN"/>
        </w:rPr>
        <w:t>甲方</w:t>
      </w:r>
      <w:r>
        <w:rPr>
          <w:rFonts w:hint="eastAsia" w:ascii="宋体" w:hAnsi="宋体" w:eastAsia="宋体" w:cs="宋体"/>
          <w:color w:val="auto"/>
          <w:sz w:val="24"/>
          <w:szCs w:val="20"/>
          <w:highlight w:val="none"/>
          <w:u w:val="single"/>
          <w:lang w:eastAsia="zh-CN"/>
        </w:rPr>
        <w:t>指定地点完成供货、安装调试等相关伴随服务，并交付</w:t>
      </w:r>
      <w:r>
        <w:rPr>
          <w:rFonts w:hint="eastAsia" w:ascii="宋体" w:hAnsi="宋体" w:eastAsia="宋体" w:cs="宋体"/>
          <w:color w:val="auto"/>
          <w:sz w:val="24"/>
          <w:szCs w:val="20"/>
          <w:highlight w:val="none"/>
          <w:u w:val="single"/>
          <w:lang w:val="en-US" w:eastAsia="zh-CN"/>
        </w:rPr>
        <w:t>甲方</w:t>
      </w:r>
      <w:r>
        <w:rPr>
          <w:rFonts w:hint="eastAsia" w:ascii="宋体" w:hAnsi="宋体" w:eastAsia="宋体" w:cs="宋体"/>
          <w:color w:val="auto"/>
          <w:sz w:val="24"/>
          <w:szCs w:val="20"/>
          <w:highlight w:val="none"/>
          <w:u w:val="single"/>
          <w:lang w:eastAsia="zh-CN"/>
        </w:rPr>
        <w:t>使用。</w:t>
      </w:r>
    </w:p>
    <w:p w14:paraId="4C7F032D">
      <w:pPr>
        <w:widowControl/>
        <w:spacing w:line="520" w:lineRule="exact"/>
        <w:ind w:firstLine="480"/>
        <w:jc w:val="left"/>
        <w:rPr>
          <w:rFonts w:hint="default" w:ascii="宋体" w:hAnsi="宋体" w:eastAsia="Arial" w:cs="宋体"/>
          <w:color w:val="auto"/>
          <w:sz w:val="24"/>
          <w:szCs w:val="20"/>
          <w:highlight w:val="none"/>
        </w:rPr>
      </w:pPr>
      <w:r>
        <w:rPr>
          <w:rFonts w:hint="eastAsia" w:ascii="宋体" w:hAnsi="宋体" w:eastAsia="Arial" w:cs="宋体"/>
          <w:color w:val="auto"/>
          <w:sz w:val="24"/>
          <w:szCs w:val="20"/>
          <w:highlight w:val="none"/>
        </w:rPr>
        <w:t xml:space="preserve">1.4 </w:t>
      </w:r>
      <w:r>
        <w:rPr>
          <w:rFonts w:hint="eastAsia" w:ascii="宋体" w:hAnsi="宋体" w:cs="宋体"/>
          <w:color w:val="auto"/>
          <w:sz w:val="24"/>
          <w:szCs w:val="20"/>
          <w:highlight w:val="none"/>
          <w:lang w:val="en-US" w:eastAsia="zh-CN"/>
        </w:rPr>
        <w:t>质保</w:t>
      </w:r>
      <w:r>
        <w:rPr>
          <w:rFonts w:hint="eastAsia" w:ascii="宋体" w:hAnsi="宋体" w:eastAsia="宋体" w:cs="宋体"/>
          <w:color w:val="auto"/>
          <w:sz w:val="24"/>
          <w:szCs w:val="20"/>
          <w:highlight w:val="none"/>
          <w:lang w:val="en-US" w:eastAsia="zh-CN"/>
        </w:rPr>
        <w:t>期</w:t>
      </w:r>
      <w:r>
        <w:rPr>
          <w:rFonts w:hint="eastAsia" w:ascii="宋体" w:hAnsi="宋体" w:eastAsia="宋体" w:cs="宋体"/>
          <w:color w:val="auto"/>
          <w:sz w:val="24"/>
          <w:szCs w:val="20"/>
          <w:highlight w:val="none"/>
        </w:rPr>
        <w:t>：</w:t>
      </w:r>
      <w:r>
        <w:rPr>
          <w:rFonts w:hint="eastAsia" w:ascii="宋体" w:hAnsi="宋体" w:cs="宋体"/>
          <w:color w:val="auto"/>
          <w:sz w:val="24"/>
          <w:szCs w:val="20"/>
          <w:highlight w:val="none"/>
          <w:u w:val="single"/>
          <w:lang w:val="en-US" w:eastAsia="zh-CN"/>
        </w:rPr>
        <w:t>3</w:t>
      </w:r>
      <w:r>
        <w:rPr>
          <w:rFonts w:hint="eastAsia" w:ascii="宋体" w:hAnsi="宋体" w:eastAsia="宋体" w:cs="宋体"/>
          <w:color w:val="auto"/>
          <w:sz w:val="24"/>
          <w:szCs w:val="20"/>
          <w:highlight w:val="none"/>
          <w:u w:val="single"/>
        </w:rPr>
        <w:t>年</w:t>
      </w:r>
      <w:r>
        <w:rPr>
          <w:rFonts w:hint="eastAsia" w:ascii="宋体" w:hAnsi="宋体" w:cs="宋体"/>
          <w:color w:val="auto"/>
          <w:sz w:val="24"/>
          <w:szCs w:val="20"/>
          <w:highlight w:val="none"/>
          <w:u w:val="single"/>
          <w:lang w:eastAsia="zh-CN"/>
        </w:rPr>
        <w:t>（</w:t>
      </w:r>
      <w:r>
        <w:rPr>
          <w:rFonts w:hint="eastAsia" w:ascii="宋体" w:hAnsi="宋体" w:cs="宋体"/>
          <w:color w:val="auto"/>
          <w:sz w:val="24"/>
          <w:szCs w:val="20"/>
          <w:highlight w:val="none"/>
          <w:u w:val="single"/>
          <w:lang w:val="en-US" w:eastAsia="zh-CN"/>
        </w:rPr>
        <w:t>含保险</w:t>
      </w:r>
      <w:r>
        <w:rPr>
          <w:rFonts w:hint="eastAsia" w:ascii="宋体" w:hAnsi="宋体" w:cs="宋体"/>
          <w:color w:val="auto"/>
          <w:sz w:val="24"/>
          <w:szCs w:val="20"/>
          <w:highlight w:val="none"/>
          <w:u w:val="single"/>
          <w:lang w:eastAsia="zh-CN"/>
        </w:rPr>
        <w:t>）</w:t>
      </w:r>
      <w:r>
        <w:rPr>
          <w:rFonts w:hint="eastAsia" w:ascii="宋体" w:hAnsi="宋体" w:eastAsia="宋体" w:cs="宋体"/>
          <w:color w:val="auto"/>
          <w:sz w:val="24"/>
          <w:szCs w:val="20"/>
          <w:highlight w:val="none"/>
        </w:rPr>
        <w:t>。</w:t>
      </w:r>
    </w:p>
    <w:p w14:paraId="1BC1B5D4">
      <w:pPr>
        <w:widowControl/>
        <w:spacing w:line="520" w:lineRule="exact"/>
        <w:ind w:firstLine="480"/>
        <w:jc w:val="left"/>
        <w:outlineLvl w:val="2"/>
        <w:rPr>
          <w:rFonts w:hint="eastAsia" w:ascii="宋体" w:hAnsi="宋体" w:eastAsia="Arial" w:cs="宋体"/>
          <w:color w:val="auto"/>
          <w:sz w:val="24"/>
          <w:szCs w:val="20"/>
          <w:highlight w:val="none"/>
        </w:rPr>
      </w:pPr>
      <w:r>
        <w:rPr>
          <w:rFonts w:hint="eastAsia" w:ascii="宋体" w:hAnsi="宋体" w:eastAsia="Arial" w:cs="宋体"/>
          <w:color w:val="auto"/>
          <w:sz w:val="24"/>
          <w:szCs w:val="20"/>
          <w:highlight w:val="none"/>
        </w:rPr>
        <w:t xml:space="preserve">1.5 </w:t>
      </w:r>
      <w:r>
        <w:rPr>
          <w:rFonts w:hint="eastAsia" w:ascii="宋体" w:hAnsi="宋体" w:eastAsia="宋体" w:cs="宋体"/>
          <w:color w:val="auto"/>
          <w:sz w:val="24"/>
          <w:szCs w:val="20"/>
          <w:highlight w:val="none"/>
        </w:rPr>
        <w:t>履行地点：江苏盐城湿地珍禽国家级自然保护区</w:t>
      </w:r>
    </w:p>
    <w:p w14:paraId="5058D046">
      <w:pPr>
        <w:widowControl/>
        <w:spacing w:line="520" w:lineRule="exact"/>
        <w:ind w:firstLine="480"/>
        <w:jc w:val="left"/>
        <w:outlineLvl w:val="1"/>
        <w:rPr>
          <w:rFonts w:hint="default" w:ascii="宋体" w:hAnsi="宋体" w:eastAsia="Arial" w:cs="宋体"/>
          <w:b/>
          <w:bCs/>
          <w:color w:val="auto"/>
          <w:sz w:val="24"/>
          <w:szCs w:val="20"/>
          <w:highlight w:val="none"/>
        </w:rPr>
      </w:pPr>
      <w:r>
        <w:rPr>
          <w:rFonts w:hint="eastAsia" w:ascii="宋体" w:hAnsi="宋体" w:eastAsia="宋体" w:cs="宋体"/>
          <w:b/>
          <w:bCs/>
          <w:color w:val="auto"/>
          <w:sz w:val="24"/>
          <w:szCs w:val="20"/>
          <w:highlight w:val="none"/>
        </w:rPr>
        <w:t>二、合同金额</w:t>
      </w:r>
    </w:p>
    <w:p w14:paraId="450A5A3E">
      <w:pPr>
        <w:widowControl/>
        <w:spacing w:line="520" w:lineRule="exact"/>
        <w:ind w:firstLine="480"/>
        <w:jc w:val="left"/>
        <w:rPr>
          <w:rFonts w:hint="eastAsia" w:ascii="宋体" w:hAnsi="宋体" w:eastAsia="宋体" w:cs="宋体"/>
          <w:color w:val="auto"/>
          <w:sz w:val="24"/>
          <w:szCs w:val="20"/>
          <w:highlight w:val="none"/>
        </w:rPr>
      </w:pPr>
      <w:r>
        <w:rPr>
          <w:rFonts w:hint="eastAsia" w:ascii="宋体" w:hAnsi="宋体" w:eastAsia="Arial" w:cs="宋体"/>
          <w:color w:val="auto"/>
          <w:sz w:val="24"/>
          <w:szCs w:val="20"/>
          <w:highlight w:val="none"/>
        </w:rPr>
        <w:t xml:space="preserve">2.1 </w:t>
      </w:r>
      <w:r>
        <w:rPr>
          <w:rFonts w:hint="eastAsia" w:ascii="宋体" w:hAnsi="宋体" w:eastAsia="宋体" w:cs="宋体"/>
          <w:color w:val="auto"/>
          <w:sz w:val="24"/>
          <w:szCs w:val="20"/>
          <w:highlight w:val="none"/>
        </w:rPr>
        <w:t>本合同金额为（大写）：</w:t>
      </w:r>
      <w:r>
        <w:rPr>
          <w:rFonts w:hint="eastAsia" w:ascii="宋体" w:hAnsi="宋体" w:eastAsia="Arial" w:cs="宋体"/>
          <w:color w:val="auto"/>
          <w:sz w:val="24"/>
          <w:szCs w:val="20"/>
          <w:highlight w:val="none"/>
        </w:rPr>
        <w:t>______________</w:t>
      </w:r>
      <w:r>
        <w:rPr>
          <w:rFonts w:hint="eastAsia" w:ascii="宋体" w:hAnsi="宋体" w:eastAsia="宋体" w:cs="宋体"/>
          <w:color w:val="auto"/>
          <w:sz w:val="24"/>
          <w:szCs w:val="20"/>
          <w:highlight w:val="none"/>
        </w:rPr>
        <w:t>元（</w:t>
      </w:r>
      <w:r>
        <w:rPr>
          <w:rFonts w:hint="eastAsia" w:ascii="宋体" w:hAnsi="宋体" w:eastAsia="Arial" w:cs="宋体"/>
          <w:color w:val="auto"/>
          <w:sz w:val="24"/>
          <w:szCs w:val="20"/>
          <w:highlight w:val="none"/>
        </w:rPr>
        <w:t>_______________</w:t>
      </w:r>
      <w:r>
        <w:rPr>
          <w:rFonts w:hint="eastAsia" w:ascii="宋体" w:hAnsi="宋体" w:eastAsia="宋体" w:cs="宋体"/>
          <w:color w:val="auto"/>
          <w:sz w:val="24"/>
          <w:szCs w:val="20"/>
          <w:highlight w:val="none"/>
        </w:rPr>
        <w:t>元）人民币或其他币种。</w:t>
      </w:r>
    </w:p>
    <w:p w14:paraId="3C322B16">
      <w:pPr>
        <w:widowControl/>
        <w:spacing w:line="520" w:lineRule="exact"/>
        <w:ind w:firstLine="480"/>
        <w:jc w:val="left"/>
        <w:outlineLvl w:val="1"/>
        <w:rPr>
          <w:rFonts w:hint="default" w:ascii="宋体" w:hAnsi="宋体" w:eastAsia="Arial" w:cs="宋体"/>
          <w:b/>
          <w:bCs/>
          <w:color w:val="auto"/>
          <w:sz w:val="24"/>
          <w:szCs w:val="20"/>
          <w:highlight w:val="none"/>
        </w:rPr>
      </w:pPr>
      <w:r>
        <w:rPr>
          <w:rFonts w:hint="eastAsia" w:ascii="宋体" w:hAnsi="宋体" w:eastAsia="宋体" w:cs="宋体"/>
          <w:b/>
          <w:bCs/>
          <w:color w:val="auto"/>
          <w:sz w:val="24"/>
          <w:szCs w:val="20"/>
          <w:highlight w:val="none"/>
        </w:rPr>
        <w:t>三、技术资料</w:t>
      </w:r>
    </w:p>
    <w:p w14:paraId="0394DF9C">
      <w:pPr>
        <w:widowControl/>
        <w:spacing w:line="520" w:lineRule="exact"/>
        <w:ind w:firstLine="480"/>
        <w:jc w:val="left"/>
        <w:rPr>
          <w:rFonts w:hint="default" w:ascii="宋体" w:hAnsi="宋体" w:eastAsia="Arial" w:cs="宋体"/>
          <w:color w:val="auto"/>
          <w:sz w:val="24"/>
          <w:szCs w:val="20"/>
          <w:highlight w:val="none"/>
        </w:rPr>
      </w:pPr>
      <w:r>
        <w:rPr>
          <w:rFonts w:hint="eastAsia" w:ascii="宋体" w:hAnsi="宋体" w:eastAsia="Arial" w:cs="宋体"/>
          <w:color w:val="auto"/>
          <w:sz w:val="24"/>
          <w:szCs w:val="20"/>
          <w:highlight w:val="none"/>
        </w:rPr>
        <w:t>3.1</w:t>
      </w:r>
      <w:r>
        <w:rPr>
          <w:rFonts w:hint="eastAsia" w:ascii="宋体" w:hAnsi="宋体" w:eastAsia="宋体" w:cs="宋体"/>
          <w:color w:val="auto"/>
          <w:sz w:val="24"/>
          <w:szCs w:val="20"/>
          <w:highlight w:val="none"/>
        </w:rPr>
        <w:t>乙方应按招标文件规定的时间向甲方提供服务（包含与服务相关的货物）的有关技术资料。</w:t>
      </w:r>
    </w:p>
    <w:p w14:paraId="0D1788F7">
      <w:pPr>
        <w:widowControl/>
        <w:spacing w:line="520" w:lineRule="exact"/>
        <w:ind w:firstLine="480"/>
        <w:jc w:val="left"/>
        <w:rPr>
          <w:rFonts w:hint="default" w:ascii="宋体" w:hAnsi="宋体" w:eastAsia="Arial" w:cs="宋体"/>
          <w:color w:val="auto"/>
          <w:sz w:val="24"/>
          <w:szCs w:val="20"/>
          <w:highlight w:val="none"/>
        </w:rPr>
      </w:pPr>
      <w:r>
        <w:rPr>
          <w:rFonts w:hint="eastAsia" w:ascii="宋体" w:hAnsi="宋体" w:eastAsia="Arial" w:cs="宋体"/>
          <w:color w:val="auto"/>
          <w:sz w:val="24"/>
          <w:szCs w:val="20"/>
          <w:highlight w:val="none"/>
        </w:rPr>
        <w:t xml:space="preserve">3.2 </w:t>
      </w:r>
      <w:r>
        <w:rPr>
          <w:rFonts w:hint="eastAsia" w:ascii="宋体" w:hAnsi="宋体" w:eastAsia="宋体" w:cs="宋体"/>
          <w:color w:val="auto"/>
          <w:sz w:val="24"/>
          <w:szCs w:val="20"/>
          <w:highlight w:val="none"/>
        </w:rPr>
        <w:t>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p>
    <w:p w14:paraId="6F76B143">
      <w:pPr>
        <w:widowControl/>
        <w:spacing w:line="520" w:lineRule="exact"/>
        <w:ind w:firstLine="480"/>
        <w:jc w:val="left"/>
        <w:outlineLvl w:val="1"/>
        <w:rPr>
          <w:rFonts w:hint="default" w:ascii="宋体" w:hAnsi="宋体" w:eastAsia="Arial" w:cs="宋体"/>
          <w:b/>
          <w:bCs/>
          <w:color w:val="auto"/>
          <w:sz w:val="24"/>
          <w:szCs w:val="20"/>
          <w:highlight w:val="none"/>
        </w:rPr>
      </w:pPr>
      <w:r>
        <w:rPr>
          <w:rFonts w:hint="eastAsia" w:ascii="宋体" w:hAnsi="宋体" w:eastAsia="宋体" w:cs="宋体"/>
          <w:b/>
          <w:bCs/>
          <w:color w:val="auto"/>
          <w:sz w:val="24"/>
          <w:szCs w:val="20"/>
          <w:highlight w:val="none"/>
        </w:rPr>
        <w:t>四、知识产权</w:t>
      </w:r>
    </w:p>
    <w:p w14:paraId="5C7793CA">
      <w:pPr>
        <w:widowControl/>
        <w:spacing w:line="520" w:lineRule="exact"/>
        <w:ind w:firstLine="480"/>
        <w:jc w:val="left"/>
        <w:rPr>
          <w:rFonts w:hint="default" w:ascii="宋体" w:hAnsi="宋体" w:eastAsia="Arial" w:cs="宋体"/>
          <w:color w:val="auto"/>
          <w:sz w:val="24"/>
          <w:szCs w:val="20"/>
          <w:highlight w:val="none"/>
        </w:rPr>
      </w:pPr>
      <w:r>
        <w:rPr>
          <w:rFonts w:hint="eastAsia" w:ascii="宋体" w:hAnsi="宋体" w:eastAsia="Arial" w:cs="宋体"/>
          <w:color w:val="auto"/>
          <w:sz w:val="24"/>
          <w:szCs w:val="20"/>
          <w:highlight w:val="none"/>
        </w:rPr>
        <w:t xml:space="preserve">4.1 </w:t>
      </w:r>
      <w:r>
        <w:rPr>
          <w:rFonts w:hint="eastAsia" w:ascii="宋体" w:hAnsi="宋体" w:eastAsia="宋体" w:cs="宋体"/>
          <w:color w:val="auto"/>
          <w:sz w:val="24"/>
          <w:szCs w:val="20"/>
          <w:highlight w:val="none"/>
        </w:rPr>
        <w:t>乙方应保证甲方在使用、接受本合同服务（包含与服务相关的货物）或其任何一部分时不受第三方提出侵犯其专利权、版权、商标权和工业设计权等知识产权的起诉。一旦出现侵权，由乙方负全部责任。</w:t>
      </w:r>
    </w:p>
    <w:p w14:paraId="0517E589">
      <w:pPr>
        <w:widowControl/>
        <w:spacing w:line="520" w:lineRule="exact"/>
        <w:ind w:firstLine="480"/>
        <w:jc w:val="left"/>
        <w:outlineLvl w:val="1"/>
        <w:rPr>
          <w:rFonts w:hint="default" w:ascii="宋体" w:hAnsi="宋体" w:eastAsia="Arial" w:cs="宋体"/>
          <w:b/>
          <w:bCs/>
          <w:color w:val="auto"/>
          <w:sz w:val="24"/>
          <w:szCs w:val="20"/>
          <w:highlight w:val="none"/>
        </w:rPr>
      </w:pPr>
      <w:r>
        <w:rPr>
          <w:rFonts w:hint="eastAsia" w:ascii="宋体" w:hAnsi="宋体" w:eastAsia="宋体" w:cs="宋体"/>
          <w:b/>
          <w:bCs/>
          <w:color w:val="auto"/>
          <w:sz w:val="24"/>
          <w:szCs w:val="20"/>
          <w:highlight w:val="none"/>
        </w:rPr>
        <w:t>五、产权担保</w:t>
      </w:r>
    </w:p>
    <w:p w14:paraId="47730C6B">
      <w:pPr>
        <w:widowControl/>
        <w:spacing w:line="520" w:lineRule="exact"/>
        <w:ind w:firstLine="480"/>
        <w:jc w:val="left"/>
        <w:rPr>
          <w:rFonts w:hint="default" w:ascii="宋体" w:hAnsi="宋体" w:eastAsia="Arial" w:cs="宋体"/>
          <w:color w:val="auto"/>
          <w:sz w:val="24"/>
          <w:szCs w:val="20"/>
          <w:highlight w:val="none"/>
        </w:rPr>
      </w:pPr>
      <w:r>
        <w:rPr>
          <w:rFonts w:hint="eastAsia" w:ascii="宋体" w:hAnsi="宋体" w:eastAsia="Arial" w:cs="宋体"/>
          <w:color w:val="auto"/>
          <w:sz w:val="24"/>
          <w:szCs w:val="20"/>
          <w:highlight w:val="none"/>
        </w:rPr>
        <w:t>5.1</w:t>
      </w:r>
      <w:r>
        <w:rPr>
          <w:rFonts w:hint="eastAsia" w:ascii="宋体" w:hAnsi="宋体" w:eastAsia="宋体" w:cs="宋体"/>
          <w:color w:val="auto"/>
          <w:sz w:val="24"/>
          <w:szCs w:val="20"/>
          <w:highlight w:val="none"/>
        </w:rPr>
        <w:t>乙方保证所交付的</w:t>
      </w:r>
      <w:r>
        <w:rPr>
          <w:rFonts w:hint="eastAsia" w:ascii="宋体" w:hAnsi="宋体" w:eastAsia="宋体" w:cs="宋体"/>
          <w:color w:val="auto"/>
          <w:sz w:val="24"/>
          <w:szCs w:val="20"/>
          <w:highlight w:val="none"/>
          <w:lang w:val="en-US" w:eastAsia="zh-CN"/>
        </w:rPr>
        <w:t>货物</w:t>
      </w:r>
      <w:r>
        <w:rPr>
          <w:rFonts w:hint="eastAsia" w:ascii="宋体" w:hAnsi="宋体" w:eastAsia="宋体" w:cs="宋体"/>
          <w:color w:val="auto"/>
          <w:sz w:val="24"/>
          <w:szCs w:val="20"/>
          <w:highlight w:val="none"/>
        </w:rPr>
        <w:t>（包含与</w:t>
      </w:r>
      <w:r>
        <w:rPr>
          <w:rFonts w:hint="eastAsia" w:ascii="宋体" w:hAnsi="宋体" w:eastAsia="宋体" w:cs="宋体"/>
          <w:color w:val="auto"/>
          <w:sz w:val="24"/>
          <w:szCs w:val="20"/>
          <w:highlight w:val="none"/>
          <w:lang w:val="en-US" w:eastAsia="zh-CN"/>
        </w:rPr>
        <w:t>货物</w:t>
      </w:r>
      <w:r>
        <w:rPr>
          <w:rFonts w:hint="eastAsia" w:ascii="宋体" w:hAnsi="宋体" w:eastAsia="宋体" w:cs="宋体"/>
          <w:color w:val="auto"/>
          <w:sz w:val="24"/>
          <w:szCs w:val="20"/>
          <w:highlight w:val="none"/>
        </w:rPr>
        <w:t>相关的</w:t>
      </w:r>
      <w:r>
        <w:rPr>
          <w:rFonts w:hint="eastAsia" w:ascii="宋体" w:hAnsi="宋体" w:eastAsia="宋体" w:cs="宋体"/>
          <w:color w:val="auto"/>
          <w:sz w:val="24"/>
          <w:szCs w:val="20"/>
          <w:highlight w:val="none"/>
          <w:lang w:val="en-US" w:eastAsia="zh-CN"/>
        </w:rPr>
        <w:t>服务</w:t>
      </w:r>
      <w:r>
        <w:rPr>
          <w:rFonts w:hint="eastAsia" w:ascii="宋体" w:hAnsi="宋体" w:eastAsia="宋体" w:cs="宋体"/>
          <w:color w:val="auto"/>
          <w:sz w:val="24"/>
          <w:szCs w:val="20"/>
          <w:highlight w:val="none"/>
        </w:rPr>
        <w:t>）的所有权完全属于乙方且无任何抵押、查封等产权瑕疵。</w:t>
      </w:r>
    </w:p>
    <w:p w14:paraId="0C55A6A8">
      <w:pPr>
        <w:widowControl/>
        <w:spacing w:line="520" w:lineRule="exact"/>
        <w:ind w:firstLine="480"/>
        <w:jc w:val="left"/>
        <w:outlineLvl w:val="1"/>
        <w:rPr>
          <w:rFonts w:hint="default" w:ascii="宋体" w:hAnsi="宋体" w:eastAsia="Arial" w:cs="宋体"/>
          <w:b/>
          <w:bCs/>
          <w:color w:val="auto"/>
          <w:sz w:val="24"/>
          <w:szCs w:val="20"/>
          <w:highlight w:val="none"/>
        </w:rPr>
      </w:pPr>
      <w:r>
        <w:rPr>
          <w:rFonts w:hint="eastAsia" w:ascii="宋体" w:hAnsi="宋体" w:eastAsia="宋体" w:cs="宋体"/>
          <w:b/>
          <w:bCs/>
          <w:color w:val="auto"/>
          <w:sz w:val="24"/>
          <w:szCs w:val="20"/>
          <w:highlight w:val="none"/>
        </w:rPr>
        <w:t>六、履约保证金</w:t>
      </w:r>
    </w:p>
    <w:p w14:paraId="1ECD73AE">
      <w:pPr>
        <w:widowControl/>
        <w:spacing w:line="520" w:lineRule="exact"/>
        <w:ind w:firstLine="480"/>
        <w:jc w:val="left"/>
        <w:outlineLvl w:val="3"/>
        <w:rPr>
          <w:rFonts w:hint="eastAsia" w:ascii="宋体" w:hAnsi="宋体" w:eastAsia="宋体" w:cs="宋体"/>
          <w:color w:val="auto"/>
          <w:sz w:val="24"/>
          <w:szCs w:val="20"/>
          <w:highlight w:val="none"/>
        </w:rPr>
      </w:pPr>
      <w:r>
        <w:rPr>
          <w:rFonts w:hint="eastAsia" w:ascii="宋体" w:hAnsi="宋体" w:eastAsia="Arial" w:cs="宋体"/>
          <w:color w:val="auto"/>
          <w:sz w:val="24"/>
          <w:szCs w:val="20"/>
          <w:highlight w:val="none"/>
        </w:rPr>
        <w:t>6.1</w:t>
      </w:r>
      <w:r>
        <w:rPr>
          <w:rFonts w:hint="eastAsia" w:ascii="宋体" w:hAnsi="宋体" w:eastAsia="宋体" w:cs="宋体"/>
          <w:color w:val="auto"/>
          <w:sz w:val="24"/>
          <w:szCs w:val="20"/>
          <w:highlight w:val="none"/>
        </w:rPr>
        <w:t>履约保证金为合同价的10%，供应商可自主选择以转账、支票、汇票、本票、履约保函（保险）的形式缴纳或提交，推荐使用银行保函（银行保函须为见索即付保函，其他保函需从省政府采购网-保险保函入口办理）。项目经管理处组织的验收合格后履约保证金无息退回。</w:t>
      </w:r>
    </w:p>
    <w:p w14:paraId="79F13B70">
      <w:pPr>
        <w:widowControl/>
        <w:spacing w:line="520" w:lineRule="exact"/>
        <w:ind w:firstLine="480"/>
        <w:jc w:val="left"/>
        <w:outlineLvl w:val="3"/>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履约保证金用以约束成交供应商在合同履行中的行为，弥补合同执行中由于自身行为可能给采购人带来的各种损失。</w:t>
      </w:r>
    </w:p>
    <w:p w14:paraId="75AC18B9">
      <w:pPr>
        <w:widowControl/>
        <w:spacing w:line="520" w:lineRule="exact"/>
        <w:ind w:firstLine="480"/>
        <w:jc w:val="left"/>
        <w:outlineLvl w:val="2"/>
        <w:rPr>
          <w:rFonts w:hint="default" w:ascii="宋体" w:hAnsi="宋体" w:eastAsia="Arial" w:cs="宋体"/>
          <w:color w:val="auto"/>
          <w:sz w:val="24"/>
          <w:szCs w:val="20"/>
          <w:highlight w:val="none"/>
        </w:rPr>
      </w:pPr>
      <w:r>
        <w:rPr>
          <w:rFonts w:hint="eastAsia" w:ascii="宋体" w:hAnsi="宋体" w:eastAsia="Arial" w:cs="宋体"/>
          <w:color w:val="auto"/>
          <w:sz w:val="24"/>
          <w:szCs w:val="20"/>
          <w:highlight w:val="none"/>
        </w:rPr>
        <w:t>6.</w:t>
      </w:r>
      <w:r>
        <w:rPr>
          <w:rFonts w:hint="eastAsia" w:ascii="宋体" w:hAnsi="宋体" w:eastAsia="宋体" w:cs="宋体"/>
          <w:color w:val="auto"/>
          <w:sz w:val="24"/>
          <w:szCs w:val="20"/>
          <w:highlight w:val="none"/>
          <w:lang w:val="en-US" w:eastAsia="zh-CN"/>
        </w:rPr>
        <w:t>2</w:t>
      </w:r>
      <w:r>
        <w:rPr>
          <w:rFonts w:hint="eastAsia" w:ascii="宋体" w:hAnsi="宋体" w:eastAsia="宋体" w:cs="Times New Roman"/>
          <w:color w:val="auto"/>
          <w:sz w:val="24"/>
          <w:szCs w:val="20"/>
          <w:highlight w:val="none"/>
        </w:rPr>
        <w:t>履约保证金不予退还的情形</w:t>
      </w:r>
      <w:r>
        <w:rPr>
          <w:rFonts w:hint="eastAsia" w:ascii="宋体" w:hAnsi="宋体" w:eastAsia="宋体" w:cs="宋体"/>
          <w:color w:val="auto"/>
          <w:sz w:val="24"/>
          <w:szCs w:val="20"/>
          <w:highlight w:val="none"/>
        </w:rPr>
        <w:t>：</w:t>
      </w:r>
    </w:p>
    <w:p w14:paraId="1B3DB874">
      <w:pPr>
        <w:widowControl/>
        <w:spacing w:line="520" w:lineRule="exact"/>
        <w:ind w:firstLine="480"/>
        <w:jc w:val="left"/>
        <w:rPr>
          <w:rFonts w:hint="default" w:ascii="宋体" w:hAnsi="宋体" w:eastAsia="宋体" w:cs="宋体"/>
          <w:color w:val="auto"/>
          <w:sz w:val="24"/>
          <w:szCs w:val="20"/>
          <w:highlight w:val="none"/>
        </w:rPr>
      </w:pPr>
      <w:r>
        <w:rPr>
          <w:rFonts w:hint="eastAsia" w:ascii="宋体" w:hAnsi="宋体" w:eastAsia="宋体" w:cs="宋体"/>
          <w:color w:val="auto"/>
          <w:sz w:val="24"/>
          <w:szCs w:val="20"/>
          <w:highlight w:val="none"/>
        </w:rPr>
        <w:t>除不可抗力情况外，投标人出现下列情形之一的，其履约保证金，招标人将视情节决定不予退还或部分不予退还。</w:t>
      </w:r>
    </w:p>
    <w:p w14:paraId="2D6D79BE">
      <w:pPr>
        <w:widowControl/>
        <w:spacing w:line="520" w:lineRule="exact"/>
        <w:ind w:firstLine="480"/>
        <w:jc w:val="left"/>
        <w:rPr>
          <w:rFonts w:hint="default" w:ascii="宋体" w:hAnsi="宋体" w:eastAsia="宋体" w:cs="宋体"/>
          <w:color w:val="auto"/>
          <w:sz w:val="24"/>
          <w:szCs w:val="20"/>
          <w:highlight w:val="none"/>
        </w:rPr>
      </w:pPr>
      <w:r>
        <w:rPr>
          <w:rFonts w:hint="eastAsia" w:ascii="宋体" w:hAnsi="宋体" w:eastAsia="宋体" w:cs="宋体"/>
          <w:color w:val="auto"/>
          <w:sz w:val="24"/>
          <w:szCs w:val="20"/>
          <w:highlight w:val="none"/>
        </w:rPr>
        <w:t>（1）中标人无正当理由拒绝签订合同的，或者在签订合同时向采购人提出附加条件或者更改合同实质性内容要求的；</w:t>
      </w:r>
    </w:p>
    <w:p w14:paraId="2A3678F0">
      <w:pPr>
        <w:widowControl/>
        <w:spacing w:line="520" w:lineRule="exact"/>
        <w:ind w:firstLine="480"/>
        <w:jc w:val="left"/>
        <w:rPr>
          <w:rFonts w:hint="default" w:ascii="宋体" w:hAnsi="宋体" w:eastAsia="宋体" w:cs="宋体"/>
          <w:color w:val="auto"/>
          <w:sz w:val="24"/>
          <w:szCs w:val="20"/>
          <w:highlight w:val="none"/>
        </w:rPr>
      </w:pPr>
      <w:r>
        <w:rPr>
          <w:rFonts w:hint="eastAsia" w:ascii="宋体" w:hAnsi="宋体" w:eastAsia="宋体" w:cs="宋体"/>
          <w:color w:val="auto"/>
          <w:sz w:val="24"/>
          <w:szCs w:val="20"/>
          <w:highlight w:val="none"/>
        </w:rPr>
        <w:t>（2）中标人不履行与采购人订立的合同的；</w:t>
      </w:r>
    </w:p>
    <w:p w14:paraId="7E4CFC0F">
      <w:pPr>
        <w:widowControl/>
        <w:spacing w:line="520" w:lineRule="exact"/>
        <w:ind w:firstLine="480"/>
        <w:jc w:val="left"/>
        <w:rPr>
          <w:rFonts w:hint="default" w:ascii="宋体" w:hAnsi="宋体" w:eastAsia="宋体" w:cs="宋体"/>
          <w:color w:val="auto"/>
          <w:sz w:val="24"/>
          <w:szCs w:val="20"/>
          <w:highlight w:val="none"/>
        </w:rPr>
      </w:pPr>
      <w:r>
        <w:rPr>
          <w:rFonts w:hint="eastAsia" w:ascii="宋体" w:hAnsi="宋体" w:eastAsia="宋体" w:cs="宋体"/>
          <w:color w:val="auto"/>
          <w:sz w:val="24"/>
          <w:szCs w:val="20"/>
          <w:highlight w:val="none"/>
        </w:rPr>
        <w:t>（3）中标人所供货物或服务不符合招标文件规定要求的；</w:t>
      </w:r>
    </w:p>
    <w:p w14:paraId="25FC859C">
      <w:pPr>
        <w:widowControl/>
        <w:spacing w:line="520" w:lineRule="exact"/>
        <w:ind w:firstLine="480"/>
        <w:jc w:val="left"/>
        <w:rPr>
          <w:rFonts w:hint="default" w:ascii="宋体" w:hAnsi="宋体" w:eastAsia="宋体" w:cs="宋体"/>
          <w:color w:val="auto"/>
          <w:sz w:val="24"/>
          <w:szCs w:val="20"/>
          <w:highlight w:val="none"/>
        </w:rPr>
      </w:pPr>
      <w:r>
        <w:rPr>
          <w:rFonts w:hint="eastAsia" w:ascii="宋体" w:hAnsi="宋体" w:eastAsia="宋体" w:cs="宋体"/>
          <w:color w:val="auto"/>
          <w:sz w:val="24"/>
          <w:szCs w:val="20"/>
          <w:highlight w:val="none"/>
        </w:rPr>
        <w:t>（4）中标人采取欺骗、弄虚作假方式投标的或与其它投标人串通投标的；</w:t>
      </w:r>
    </w:p>
    <w:p w14:paraId="6F71C3A1">
      <w:pPr>
        <w:widowControl/>
        <w:spacing w:line="520" w:lineRule="exact"/>
        <w:ind w:firstLine="480"/>
        <w:jc w:val="left"/>
        <w:outlineLvl w:val="3"/>
        <w:rPr>
          <w:rFonts w:hint="default" w:ascii="宋体" w:hAnsi="宋体" w:eastAsia="宋体" w:cs="宋体"/>
          <w:color w:val="auto"/>
          <w:sz w:val="24"/>
          <w:szCs w:val="20"/>
          <w:highlight w:val="none"/>
        </w:rPr>
      </w:pPr>
      <w:r>
        <w:rPr>
          <w:rFonts w:hint="eastAsia" w:ascii="宋体" w:hAnsi="宋体" w:eastAsia="宋体" w:cs="宋体"/>
          <w:color w:val="auto"/>
          <w:sz w:val="24"/>
          <w:szCs w:val="20"/>
          <w:highlight w:val="none"/>
        </w:rPr>
        <w:t>（5）中标人将合同内容转包、违法分包的；</w:t>
      </w:r>
    </w:p>
    <w:p w14:paraId="5EB3CC6E">
      <w:pPr>
        <w:widowControl/>
        <w:spacing w:line="520" w:lineRule="exact"/>
        <w:ind w:firstLine="480"/>
        <w:jc w:val="left"/>
        <w:rPr>
          <w:rFonts w:hint="default" w:ascii="宋体" w:hAnsi="宋体" w:eastAsia="Arial" w:cs="宋体"/>
          <w:color w:val="auto"/>
          <w:sz w:val="24"/>
          <w:szCs w:val="20"/>
          <w:highlight w:val="none"/>
        </w:rPr>
      </w:pPr>
      <w:r>
        <w:rPr>
          <w:rFonts w:hint="eastAsia" w:ascii="宋体" w:hAnsi="宋体" w:eastAsia="宋体" w:cs="宋体"/>
          <w:color w:val="auto"/>
          <w:sz w:val="24"/>
          <w:szCs w:val="20"/>
          <w:highlight w:val="none"/>
        </w:rPr>
        <w:t>（6）中标人故意捏造事实或伪造证明材料，进行虚假恶意投诉或反映的。</w:t>
      </w:r>
    </w:p>
    <w:p w14:paraId="33C73601">
      <w:pPr>
        <w:widowControl/>
        <w:spacing w:line="520" w:lineRule="exact"/>
        <w:ind w:firstLine="480"/>
        <w:jc w:val="left"/>
        <w:outlineLvl w:val="1"/>
        <w:rPr>
          <w:rFonts w:hint="default" w:ascii="宋体" w:hAnsi="宋体" w:eastAsia="Arial" w:cs="宋体"/>
          <w:b/>
          <w:bCs/>
          <w:color w:val="auto"/>
          <w:sz w:val="24"/>
          <w:szCs w:val="20"/>
          <w:highlight w:val="none"/>
        </w:rPr>
      </w:pPr>
      <w:r>
        <w:rPr>
          <w:rFonts w:hint="eastAsia" w:ascii="宋体" w:hAnsi="宋体" w:eastAsia="宋体" w:cs="宋体"/>
          <w:b/>
          <w:bCs/>
          <w:color w:val="auto"/>
          <w:sz w:val="24"/>
          <w:szCs w:val="20"/>
          <w:highlight w:val="none"/>
        </w:rPr>
        <w:t>七、合同转包或分包</w:t>
      </w:r>
    </w:p>
    <w:p w14:paraId="7AF84AFF">
      <w:pPr>
        <w:widowControl/>
        <w:spacing w:line="520" w:lineRule="exact"/>
        <w:ind w:firstLine="480"/>
        <w:jc w:val="left"/>
        <w:rPr>
          <w:rFonts w:hint="default" w:ascii="宋体" w:hAnsi="宋体" w:eastAsia="Arial" w:cs="宋体"/>
          <w:color w:val="auto"/>
          <w:sz w:val="24"/>
          <w:szCs w:val="20"/>
          <w:highlight w:val="none"/>
        </w:rPr>
      </w:pPr>
      <w:r>
        <w:rPr>
          <w:rFonts w:hint="eastAsia" w:ascii="宋体" w:hAnsi="宋体" w:eastAsia="宋体" w:cs="宋体"/>
          <w:color w:val="auto"/>
          <w:sz w:val="24"/>
          <w:szCs w:val="20"/>
          <w:highlight w:val="none"/>
        </w:rPr>
        <w:t>7.1 乙方不得将合同标的转包给他人履行。</w:t>
      </w:r>
    </w:p>
    <w:p w14:paraId="77968032">
      <w:pPr>
        <w:widowControl/>
        <w:spacing w:line="520" w:lineRule="exact"/>
        <w:ind w:firstLine="480"/>
        <w:jc w:val="left"/>
        <w:rPr>
          <w:rFonts w:hint="default" w:ascii="宋体" w:hAnsi="宋体" w:eastAsia="Arial" w:cs="宋体"/>
          <w:color w:val="auto"/>
          <w:sz w:val="24"/>
          <w:szCs w:val="20"/>
          <w:highlight w:val="none"/>
        </w:rPr>
      </w:pPr>
      <w:r>
        <w:rPr>
          <w:rFonts w:hint="eastAsia" w:ascii="宋体" w:hAnsi="宋体" w:eastAsia="宋体" w:cs="宋体"/>
          <w:color w:val="auto"/>
          <w:sz w:val="24"/>
          <w:szCs w:val="20"/>
          <w:highlight w:val="none"/>
        </w:rPr>
        <w:t>7.2乙方不得将合同标的分包给他人履行。</w:t>
      </w:r>
    </w:p>
    <w:p w14:paraId="49679DA0">
      <w:pPr>
        <w:widowControl/>
        <w:spacing w:line="520" w:lineRule="exact"/>
        <w:ind w:firstLine="480"/>
        <w:jc w:val="left"/>
        <w:rPr>
          <w:rFonts w:hint="default" w:ascii="宋体" w:hAnsi="宋体" w:eastAsia="Arial" w:cs="宋体"/>
          <w:color w:val="auto"/>
          <w:sz w:val="24"/>
          <w:szCs w:val="20"/>
          <w:highlight w:val="none"/>
        </w:rPr>
      </w:pPr>
      <w:r>
        <w:rPr>
          <w:rFonts w:hint="eastAsia" w:ascii="宋体" w:hAnsi="宋体" w:eastAsia="宋体" w:cs="宋体"/>
          <w:color w:val="auto"/>
          <w:sz w:val="24"/>
          <w:szCs w:val="20"/>
          <w:highlight w:val="none"/>
        </w:rPr>
        <w:t xml:space="preserve">7.3乙方如有转包或未经甲方同意的分包行为，甲方有权解除合同。 </w:t>
      </w:r>
    </w:p>
    <w:p w14:paraId="634A6C7F">
      <w:pPr>
        <w:widowControl/>
        <w:spacing w:line="520" w:lineRule="exact"/>
        <w:ind w:firstLine="480"/>
        <w:jc w:val="left"/>
        <w:outlineLvl w:val="1"/>
        <w:rPr>
          <w:rFonts w:hint="default" w:ascii="宋体" w:hAnsi="宋体" w:eastAsia="Arial" w:cs="宋体"/>
          <w:b/>
          <w:bCs/>
          <w:color w:val="auto"/>
          <w:sz w:val="24"/>
          <w:szCs w:val="20"/>
          <w:highlight w:val="none"/>
        </w:rPr>
      </w:pPr>
      <w:r>
        <w:rPr>
          <w:rFonts w:hint="eastAsia" w:ascii="宋体" w:hAnsi="宋体" w:eastAsia="宋体" w:cs="宋体"/>
          <w:b/>
          <w:bCs/>
          <w:color w:val="auto"/>
          <w:sz w:val="24"/>
          <w:szCs w:val="20"/>
          <w:highlight w:val="none"/>
        </w:rPr>
        <w:t>八、合同款支付</w:t>
      </w:r>
    </w:p>
    <w:p w14:paraId="7AA31CB4">
      <w:pPr>
        <w:widowControl/>
        <w:spacing w:line="520" w:lineRule="exact"/>
        <w:ind w:firstLine="480"/>
        <w:jc w:val="left"/>
        <w:outlineLvl w:val="2"/>
        <w:rPr>
          <w:rFonts w:hint="default" w:ascii="宋体" w:hAnsi="宋体" w:eastAsia="Arial" w:cs="宋体"/>
          <w:color w:val="auto"/>
          <w:sz w:val="24"/>
          <w:szCs w:val="20"/>
          <w:highlight w:val="none"/>
        </w:rPr>
      </w:pPr>
      <w:r>
        <w:rPr>
          <w:rFonts w:hint="eastAsia" w:ascii="宋体" w:hAnsi="宋体" w:eastAsia="Arial" w:cs="宋体"/>
          <w:color w:val="auto"/>
          <w:sz w:val="24"/>
          <w:szCs w:val="20"/>
          <w:highlight w:val="none"/>
        </w:rPr>
        <w:t>8.1</w:t>
      </w:r>
      <w:r>
        <w:rPr>
          <w:rFonts w:hint="eastAsia" w:ascii="宋体" w:hAnsi="宋体" w:eastAsia="宋体" w:cs="宋体"/>
          <w:color w:val="auto"/>
          <w:sz w:val="24"/>
          <w:szCs w:val="20"/>
          <w:highlight w:val="none"/>
        </w:rPr>
        <w:t>合同款项的支付方式及进度安排</w:t>
      </w:r>
    </w:p>
    <w:p w14:paraId="59227CE6">
      <w:pPr>
        <w:widowControl/>
        <w:numPr>
          <w:ilvl w:val="0"/>
          <w:numId w:val="0"/>
        </w:numPr>
        <w:spacing w:line="520" w:lineRule="exact"/>
        <w:ind w:firstLine="480"/>
        <w:jc w:val="left"/>
        <w:outlineLvl w:val="1"/>
        <w:rPr>
          <w:rFonts w:hint="eastAsia" w:ascii="宋体" w:hAnsi="宋体" w:eastAsia="Arial" w:cs="宋体"/>
          <w:color w:val="auto"/>
          <w:sz w:val="24"/>
          <w:szCs w:val="20"/>
          <w:highlight w:val="none"/>
          <w:u w:val="single"/>
        </w:rPr>
      </w:pPr>
      <w:r>
        <w:rPr>
          <w:rFonts w:hint="eastAsia" w:ascii="宋体" w:hAnsi="宋体" w:eastAsia="Arial" w:cs="宋体"/>
          <w:color w:val="auto"/>
          <w:sz w:val="24"/>
          <w:szCs w:val="20"/>
          <w:highlight w:val="none"/>
          <w:u w:val="single"/>
        </w:rPr>
        <w:t>签订合同后，乙方向甲方开具合同总价30%的预付款担保手续(银行或保险公司的保函)，甲方在收到乙方出具的预付款担保手续之日后支付合同总价30%的预付款；项目交货支付至合同价格的</w:t>
      </w:r>
      <w:r>
        <w:rPr>
          <w:rFonts w:hint="eastAsia" w:ascii="宋体" w:hAnsi="宋体" w:eastAsia="Arial" w:cs="宋体"/>
          <w:color w:val="auto"/>
          <w:sz w:val="24"/>
          <w:szCs w:val="20"/>
          <w:highlight w:val="none"/>
          <w:u w:val="single"/>
          <w:lang w:val="en-US" w:eastAsia="zh-CN"/>
        </w:rPr>
        <w:t>8</w:t>
      </w:r>
      <w:r>
        <w:rPr>
          <w:rFonts w:hint="eastAsia" w:ascii="宋体" w:hAnsi="宋体" w:eastAsia="Arial" w:cs="宋体"/>
          <w:color w:val="auto"/>
          <w:sz w:val="24"/>
          <w:szCs w:val="20"/>
          <w:highlight w:val="none"/>
          <w:u w:val="single"/>
        </w:rPr>
        <w:t>0%（乙方需提供交货清单正本一份；甲方签署的收货清单正本一份；制造商出具的出厂质量合格证正本一份</w:t>
      </w:r>
      <w:r>
        <w:rPr>
          <w:rFonts w:hint="eastAsia" w:ascii="宋体" w:hAnsi="宋体" w:eastAsia="宋体" w:cs="宋体"/>
          <w:color w:val="auto"/>
          <w:sz w:val="24"/>
          <w:szCs w:val="20"/>
          <w:highlight w:val="none"/>
          <w:u w:val="single"/>
          <w:lang w:eastAsia="zh-CN"/>
        </w:rPr>
        <w:t>；</w:t>
      </w:r>
      <w:r>
        <w:rPr>
          <w:rFonts w:hint="eastAsia" w:ascii="宋体" w:hAnsi="宋体" w:eastAsia="宋体" w:cs="宋体"/>
          <w:color w:val="auto"/>
          <w:sz w:val="24"/>
          <w:szCs w:val="20"/>
          <w:highlight w:val="none"/>
          <w:u w:val="single"/>
          <w:lang w:val="en-US" w:eastAsia="zh-CN"/>
        </w:rPr>
        <w:t>保修卡和操作说明正本一份</w:t>
      </w:r>
      <w:r>
        <w:rPr>
          <w:rFonts w:hint="eastAsia" w:ascii="宋体" w:hAnsi="宋体" w:eastAsia="Arial" w:cs="宋体"/>
          <w:color w:val="auto"/>
          <w:sz w:val="24"/>
          <w:szCs w:val="20"/>
          <w:highlight w:val="none"/>
          <w:u w:val="single"/>
        </w:rPr>
        <w:t>），项目</w:t>
      </w:r>
      <w:r>
        <w:rPr>
          <w:rFonts w:hint="eastAsia" w:ascii="宋体" w:hAnsi="宋体" w:eastAsia="宋体" w:cs="宋体"/>
          <w:color w:val="auto"/>
          <w:sz w:val="24"/>
          <w:szCs w:val="20"/>
          <w:highlight w:val="none"/>
          <w:u w:val="single"/>
          <w:lang w:val="en-US" w:eastAsia="zh-CN"/>
        </w:rPr>
        <w:t>安装完成并</w:t>
      </w:r>
      <w:r>
        <w:rPr>
          <w:rFonts w:hint="eastAsia" w:ascii="宋体" w:hAnsi="宋体" w:eastAsia="Arial" w:cs="宋体"/>
          <w:color w:val="auto"/>
          <w:sz w:val="24"/>
          <w:szCs w:val="20"/>
          <w:highlight w:val="none"/>
          <w:u w:val="single"/>
        </w:rPr>
        <w:t>验收合格后支付至审定价的100%。</w:t>
      </w:r>
    </w:p>
    <w:p w14:paraId="7A1625FC">
      <w:pPr>
        <w:widowControl/>
        <w:numPr>
          <w:ilvl w:val="0"/>
          <w:numId w:val="0"/>
        </w:numPr>
        <w:spacing w:line="520" w:lineRule="exact"/>
        <w:ind w:firstLine="480"/>
        <w:jc w:val="left"/>
        <w:outlineLvl w:val="1"/>
        <w:rPr>
          <w:rFonts w:hint="eastAsia" w:ascii="宋体" w:hAnsi="宋体" w:eastAsia="Arial" w:cs="宋体"/>
          <w:color w:val="auto"/>
          <w:sz w:val="24"/>
          <w:szCs w:val="20"/>
          <w:highlight w:val="none"/>
          <w:u w:val="single"/>
        </w:rPr>
      </w:pPr>
      <w:r>
        <w:rPr>
          <w:rFonts w:hint="eastAsia" w:ascii="宋体" w:hAnsi="宋体" w:eastAsia="Arial" w:cs="宋体"/>
          <w:color w:val="auto"/>
          <w:sz w:val="24"/>
          <w:szCs w:val="20"/>
          <w:highlight w:val="none"/>
          <w:u w:val="single"/>
        </w:rPr>
        <w:t>项目通过管理处组织的验收，审计结束后需缴纳审定价5%的质量保证金，质量保证期(整体12个月)届满无息退还。乙方可自主选择以转账、支票、汇票、本票、履约保函（保险）的形式缴纳或提交，推荐使用银行保函（银行保函须为无条件见索即付保函，其他保函应当从省政府采购网-保险保函入口办理）。</w:t>
      </w:r>
    </w:p>
    <w:p w14:paraId="57FF5AE7">
      <w:pPr>
        <w:widowControl/>
        <w:numPr>
          <w:ilvl w:val="0"/>
          <w:numId w:val="0"/>
        </w:numPr>
        <w:spacing w:line="520" w:lineRule="exact"/>
        <w:ind w:firstLine="480"/>
        <w:jc w:val="left"/>
        <w:outlineLvl w:val="1"/>
        <w:rPr>
          <w:rFonts w:hint="eastAsia" w:ascii="宋体" w:hAnsi="宋体" w:eastAsia="Arial" w:cs="宋体"/>
          <w:color w:val="auto"/>
          <w:sz w:val="24"/>
          <w:szCs w:val="20"/>
          <w:highlight w:val="none"/>
          <w:u w:val="single"/>
        </w:rPr>
      </w:pPr>
      <w:r>
        <w:rPr>
          <w:rFonts w:hint="eastAsia" w:ascii="宋体" w:hAnsi="宋体" w:eastAsia="Arial" w:cs="宋体"/>
          <w:color w:val="auto"/>
          <w:sz w:val="24"/>
          <w:szCs w:val="20"/>
          <w:highlight w:val="none"/>
          <w:u w:val="single"/>
        </w:rPr>
        <w:t>按以上付款进度，无任何利息补偿，每次付款时提供甲方认可的增值税专用发票，如因乙方未提供发票导致甲方付款迟延或不能付款的，一切责任由乙方自行承担，甲方不构成违约且不承担任何迟延付款或不能付款的法律责任。</w:t>
      </w:r>
    </w:p>
    <w:p w14:paraId="72F667D0">
      <w:pPr>
        <w:widowControl/>
        <w:numPr>
          <w:ilvl w:val="0"/>
          <w:numId w:val="0"/>
        </w:numPr>
        <w:spacing w:line="520" w:lineRule="exact"/>
        <w:ind w:firstLine="480"/>
        <w:jc w:val="left"/>
        <w:outlineLvl w:val="1"/>
        <w:rPr>
          <w:rFonts w:hint="eastAsia" w:ascii="宋体" w:hAnsi="宋体" w:eastAsia="Arial" w:cs="宋体"/>
          <w:color w:val="auto"/>
          <w:sz w:val="24"/>
          <w:szCs w:val="20"/>
          <w:highlight w:val="none"/>
          <w:u w:val="single"/>
        </w:rPr>
      </w:pPr>
      <w:r>
        <w:rPr>
          <w:rFonts w:hint="eastAsia" w:ascii="宋体" w:hAnsi="宋体" w:eastAsia="Arial" w:cs="宋体"/>
          <w:color w:val="auto"/>
          <w:sz w:val="24"/>
          <w:szCs w:val="20"/>
          <w:highlight w:val="none"/>
          <w:u w:val="single"/>
        </w:rPr>
        <w:t>如因财政资金支付要求不能在2026年12月15日前完成合同内相应的工程进度（或未满质量保证期）导致无法完成财政资金支付进度，乙方有责任提供未完工程量等额的现金或支付担保(银行或保险公司的保函)配合甲方完成资金支付工作。如不配合导致资金被上级财政部门收回，无法进行工程款支付的，保护区不承担相关责任。</w:t>
      </w:r>
    </w:p>
    <w:p w14:paraId="2CED9285">
      <w:pPr>
        <w:widowControl/>
        <w:numPr>
          <w:ilvl w:val="0"/>
          <w:numId w:val="0"/>
        </w:numPr>
        <w:spacing w:line="520" w:lineRule="exact"/>
        <w:ind w:firstLine="480"/>
        <w:jc w:val="left"/>
        <w:outlineLvl w:val="1"/>
        <w:rPr>
          <w:rFonts w:hint="eastAsia" w:ascii="宋体" w:hAnsi="宋体" w:eastAsia="Arial" w:cs="宋体"/>
          <w:color w:val="auto"/>
          <w:sz w:val="24"/>
          <w:szCs w:val="20"/>
          <w:highlight w:val="none"/>
          <w:u w:val="single"/>
        </w:rPr>
      </w:pPr>
      <w:r>
        <w:rPr>
          <w:rFonts w:hint="eastAsia" w:ascii="宋体" w:hAnsi="宋体" w:eastAsia="Arial" w:cs="宋体"/>
          <w:color w:val="auto"/>
          <w:sz w:val="24"/>
          <w:szCs w:val="20"/>
          <w:highlight w:val="none"/>
          <w:u w:val="single"/>
        </w:rPr>
        <w:t>注：如乙方提供的为保险公司保函，需从政府采购网-保险保函入口办理。</w:t>
      </w:r>
    </w:p>
    <w:p w14:paraId="5D550632">
      <w:pPr>
        <w:widowControl/>
        <w:numPr>
          <w:ilvl w:val="0"/>
          <w:numId w:val="0"/>
        </w:numPr>
        <w:spacing w:line="520" w:lineRule="exact"/>
        <w:jc w:val="left"/>
        <w:outlineLvl w:val="1"/>
        <w:rPr>
          <w:rFonts w:hint="default" w:ascii="宋体" w:hAnsi="宋体" w:eastAsia="Arial" w:cs="宋体"/>
          <w:b/>
          <w:bCs/>
          <w:color w:val="auto"/>
          <w:sz w:val="24"/>
          <w:szCs w:val="20"/>
          <w:highlight w:val="none"/>
        </w:rPr>
      </w:pPr>
      <w:r>
        <w:rPr>
          <w:rFonts w:hint="eastAsia" w:ascii="宋体" w:hAnsi="宋体" w:eastAsia="宋体" w:cs="宋体"/>
          <w:b/>
          <w:bCs/>
          <w:color w:val="auto"/>
          <w:sz w:val="24"/>
          <w:szCs w:val="20"/>
          <w:highlight w:val="none"/>
        </w:rPr>
        <w:t>九、税费</w:t>
      </w:r>
    </w:p>
    <w:p w14:paraId="0D1CAEF8">
      <w:pPr>
        <w:widowControl/>
        <w:spacing w:line="520" w:lineRule="exact"/>
        <w:ind w:firstLine="480"/>
        <w:jc w:val="left"/>
        <w:outlineLvl w:val="2"/>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9.1本合同执行中相关的一切税费均由乙方负担。</w:t>
      </w:r>
    </w:p>
    <w:p w14:paraId="6F92CC26">
      <w:pPr>
        <w:widowControl/>
        <w:numPr>
          <w:ilvl w:val="0"/>
          <w:numId w:val="2"/>
        </w:numPr>
        <w:spacing w:after="200" w:line="520" w:lineRule="exact"/>
        <w:ind w:firstLine="480"/>
        <w:jc w:val="left"/>
        <w:outlineLvl w:val="1"/>
        <w:rPr>
          <w:rFonts w:hint="default"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质保期</w:t>
      </w:r>
    </w:p>
    <w:p w14:paraId="4F01FD4E">
      <w:pPr>
        <w:widowControl/>
        <w:spacing w:line="520" w:lineRule="exact"/>
        <w:ind w:firstLine="480"/>
        <w:jc w:val="left"/>
        <w:outlineLvl w:val="2"/>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10.1质保期</w:t>
      </w:r>
      <w:r>
        <w:rPr>
          <w:rFonts w:hint="eastAsia" w:ascii="宋体" w:hAnsi="宋体" w:eastAsia="宋体" w:cs="宋体"/>
          <w:color w:val="auto"/>
          <w:sz w:val="24"/>
          <w:szCs w:val="24"/>
          <w:highlight w:val="none"/>
          <w:u w:val="single"/>
        </w:rPr>
        <w:t xml:space="preserve"> </w:t>
      </w:r>
      <w:r>
        <w:rPr>
          <w:rFonts w:hint="eastAsia" w:ascii="宋体" w:hAnsi="宋体" w:cs="宋体"/>
          <w:color w:val="auto"/>
          <w:sz w:val="24"/>
          <w:szCs w:val="24"/>
          <w:highlight w:val="none"/>
          <w:u w:val="single"/>
          <w:lang w:val="en-US" w:eastAsia="zh-CN"/>
        </w:rPr>
        <w:t>3</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年（具体以投标人承诺时间为准）。（自交货验收合格之日起计）</w:t>
      </w:r>
    </w:p>
    <w:p w14:paraId="50B259CC">
      <w:pPr>
        <w:widowControl/>
        <w:numPr>
          <w:ilvl w:val="0"/>
          <w:numId w:val="2"/>
        </w:numPr>
        <w:spacing w:line="520" w:lineRule="exact"/>
        <w:ind w:left="0" w:firstLine="480"/>
        <w:jc w:val="left"/>
        <w:outlineLvl w:val="1"/>
        <w:rPr>
          <w:rFonts w:hint="eastAsia" w:ascii="宋体" w:hAnsi="宋体" w:eastAsia="宋体" w:cs="宋体"/>
          <w:b/>
          <w:bCs/>
          <w:color w:val="auto"/>
          <w:sz w:val="24"/>
          <w:szCs w:val="20"/>
          <w:highlight w:val="none"/>
        </w:rPr>
      </w:pPr>
      <w:r>
        <w:rPr>
          <w:rFonts w:hint="eastAsia" w:ascii="宋体" w:hAnsi="宋体" w:eastAsia="宋体" w:cs="宋体"/>
          <w:b/>
          <w:bCs/>
          <w:color w:val="auto"/>
          <w:sz w:val="24"/>
          <w:szCs w:val="20"/>
          <w:highlight w:val="none"/>
        </w:rPr>
        <w:t>项目验收</w:t>
      </w:r>
    </w:p>
    <w:p w14:paraId="76EFC1CD">
      <w:pPr>
        <w:widowControl/>
        <w:spacing w:line="520" w:lineRule="exact"/>
        <w:ind w:firstLine="480"/>
        <w:jc w:val="left"/>
        <w:outlineLvl w:val="2"/>
        <w:rPr>
          <w:rFonts w:hint="eastAsia" w:ascii="宋体" w:hAnsi="宋体" w:eastAsia="Arial" w:cs="宋体"/>
          <w:color w:val="auto"/>
          <w:sz w:val="24"/>
          <w:szCs w:val="20"/>
          <w:highlight w:val="none"/>
        </w:rPr>
      </w:pPr>
      <w:r>
        <w:rPr>
          <w:rFonts w:hint="eastAsia" w:ascii="宋体" w:hAnsi="宋体" w:eastAsia="Arial" w:cs="宋体"/>
          <w:color w:val="auto"/>
          <w:sz w:val="24"/>
          <w:szCs w:val="20"/>
          <w:highlight w:val="none"/>
        </w:rPr>
        <w:t>项目交付后，将严格按照以下标准进行验收：货物到进行安装验收，安装结束后进行整体交付验收。</w:t>
      </w:r>
    </w:p>
    <w:p w14:paraId="357A96F6">
      <w:pPr>
        <w:widowControl/>
        <w:spacing w:line="520" w:lineRule="exact"/>
        <w:ind w:firstLine="480"/>
        <w:jc w:val="left"/>
        <w:outlineLvl w:val="2"/>
        <w:rPr>
          <w:rFonts w:hint="eastAsia" w:ascii="宋体" w:hAnsi="宋体" w:eastAsia="Arial" w:cs="宋体"/>
          <w:color w:val="auto"/>
          <w:sz w:val="24"/>
          <w:szCs w:val="20"/>
          <w:highlight w:val="none"/>
        </w:rPr>
      </w:pPr>
      <w:r>
        <w:rPr>
          <w:rFonts w:hint="eastAsia" w:ascii="宋体" w:hAnsi="宋体" w:eastAsia="Arial" w:cs="宋体"/>
          <w:color w:val="auto"/>
          <w:sz w:val="24"/>
          <w:szCs w:val="20"/>
          <w:highlight w:val="none"/>
          <w:lang w:val="en-US" w:eastAsia="zh-CN"/>
        </w:rPr>
        <w:t>11</w:t>
      </w:r>
      <w:r>
        <w:rPr>
          <w:rFonts w:hint="eastAsia" w:ascii="宋体" w:hAnsi="宋体" w:eastAsia="Arial" w:cs="宋体"/>
          <w:color w:val="auto"/>
          <w:sz w:val="24"/>
          <w:szCs w:val="20"/>
          <w:highlight w:val="none"/>
        </w:rPr>
        <w:t>.1、验收主体：</w:t>
      </w:r>
      <w:r>
        <w:rPr>
          <w:rFonts w:hint="eastAsia" w:ascii="宋体" w:hAnsi="宋体" w:eastAsia="宋体" w:cs="宋体"/>
          <w:color w:val="auto"/>
          <w:sz w:val="24"/>
          <w:szCs w:val="20"/>
          <w:highlight w:val="none"/>
          <w:lang w:val="en-US" w:eastAsia="zh-CN"/>
        </w:rPr>
        <w:t>江苏盐城国家级珍禽自然保护区</w:t>
      </w:r>
      <w:r>
        <w:rPr>
          <w:rFonts w:hint="eastAsia" w:ascii="宋体" w:hAnsi="宋体" w:eastAsia="Arial" w:cs="宋体"/>
          <w:color w:val="auto"/>
          <w:sz w:val="24"/>
          <w:szCs w:val="20"/>
          <w:highlight w:val="none"/>
        </w:rPr>
        <w:t>管理处。</w:t>
      </w:r>
    </w:p>
    <w:p w14:paraId="0BDED273">
      <w:pPr>
        <w:widowControl/>
        <w:spacing w:line="520" w:lineRule="exact"/>
        <w:ind w:firstLine="480"/>
        <w:jc w:val="left"/>
        <w:outlineLvl w:val="2"/>
        <w:rPr>
          <w:rFonts w:hint="eastAsia" w:ascii="宋体" w:hAnsi="宋体" w:eastAsia="Arial" w:cs="宋体"/>
          <w:color w:val="auto"/>
          <w:sz w:val="24"/>
          <w:szCs w:val="20"/>
          <w:highlight w:val="none"/>
        </w:rPr>
      </w:pPr>
      <w:r>
        <w:rPr>
          <w:rFonts w:hint="eastAsia" w:ascii="宋体" w:hAnsi="宋体" w:eastAsia="Arial" w:cs="宋体"/>
          <w:color w:val="auto"/>
          <w:sz w:val="24"/>
          <w:szCs w:val="20"/>
          <w:highlight w:val="none"/>
          <w:lang w:val="en-US" w:eastAsia="zh-CN"/>
        </w:rPr>
        <w:t>11</w:t>
      </w:r>
      <w:r>
        <w:rPr>
          <w:rFonts w:hint="eastAsia" w:ascii="宋体" w:hAnsi="宋体" w:eastAsia="Arial" w:cs="宋体"/>
          <w:color w:val="auto"/>
          <w:sz w:val="24"/>
          <w:szCs w:val="20"/>
          <w:highlight w:val="none"/>
        </w:rPr>
        <w:t>.2、验收流程：到货后7日内完成外观、</w:t>
      </w:r>
      <w:r>
        <w:rPr>
          <w:rFonts w:hint="eastAsia" w:ascii="宋体" w:hAnsi="宋体" w:eastAsia="宋体" w:cs="宋体"/>
          <w:color w:val="auto"/>
          <w:sz w:val="24"/>
          <w:szCs w:val="20"/>
          <w:highlight w:val="none"/>
          <w:lang w:val="en-US" w:eastAsia="zh-CN"/>
        </w:rPr>
        <w:t>规格型号、</w:t>
      </w:r>
      <w:r>
        <w:rPr>
          <w:rFonts w:hint="eastAsia" w:ascii="宋体" w:hAnsi="宋体" w:eastAsia="Arial" w:cs="宋体"/>
          <w:color w:val="auto"/>
          <w:sz w:val="24"/>
          <w:szCs w:val="20"/>
          <w:highlight w:val="none"/>
        </w:rPr>
        <w:t>数量核验；安装调试后30日试运行，验收合格出具《验收确认书》。</w:t>
      </w:r>
    </w:p>
    <w:p w14:paraId="1EBF7402">
      <w:pPr>
        <w:widowControl/>
        <w:spacing w:line="520" w:lineRule="exact"/>
        <w:ind w:firstLine="480"/>
        <w:jc w:val="left"/>
        <w:outlineLvl w:val="2"/>
        <w:rPr>
          <w:rFonts w:hint="eastAsia" w:ascii="宋体" w:hAnsi="宋体" w:eastAsia="Arial" w:cs="宋体"/>
          <w:color w:val="auto"/>
          <w:sz w:val="24"/>
          <w:szCs w:val="20"/>
          <w:highlight w:val="none"/>
        </w:rPr>
      </w:pPr>
      <w:r>
        <w:rPr>
          <w:rFonts w:hint="eastAsia" w:ascii="宋体" w:hAnsi="宋体" w:eastAsia="Arial" w:cs="宋体"/>
          <w:color w:val="auto"/>
          <w:sz w:val="24"/>
          <w:szCs w:val="20"/>
          <w:highlight w:val="none"/>
          <w:lang w:val="en-US" w:eastAsia="zh-CN"/>
        </w:rPr>
        <w:t>11</w:t>
      </w:r>
      <w:r>
        <w:rPr>
          <w:rFonts w:hint="eastAsia" w:ascii="宋体" w:hAnsi="宋体" w:eastAsia="Arial" w:cs="宋体"/>
          <w:color w:val="auto"/>
          <w:sz w:val="24"/>
          <w:szCs w:val="20"/>
          <w:highlight w:val="none"/>
        </w:rPr>
        <w:t>.3、交付：乙方应会同甲方代表根据合同约定对合同设备进行交货前检验并出具交货前检验记录，有关费用由乙方承担。合同设备的所有权和风险自交付时起由乙方转移至甲方，合同设备交付给甲方之前包括运输在内的所有风险均由乙方承担。</w:t>
      </w:r>
    </w:p>
    <w:p w14:paraId="45F01823">
      <w:pPr>
        <w:widowControl/>
        <w:spacing w:line="520" w:lineRule="exact"/>
        <w:ind w:firstLine="480"/>
        <w:jc w:val="left"/>
        <w:rPr>
          <w:rFonts w:hint="default" w:ascii="宋体" w:hAnsi="宋体" w:eastAsia="Arial" w:cs="宋体"/>
          <w:color w:val="auto"/>
          <w:sz w:val="24"/>
          <w:szCs w:val="20"/>
          <w:highlight w:val="none"/>
        </w:rPr>
      </w:pPr>
      <w:r>
        <w:rPr>
          <w:rFonts w:hint="eastAsia" w:ascii="宋体" w:hAnsi="宋体" w:eastAsia="Arial" w:cs="宋体"/>
          <w:color w:val="auto"/>
          <w:sz w:val="24"/>
          <w:szCs w:val="20"/>
          <w:highlight w:val="none"/>
        </w:rPr>
        <w:t>1</w:t>
      </w:r>
      <w:r>
        <w:rPr>
          <w:rFonts w:hint="eastAsia" w:ascii="宋体" w:hAnsi="宋体" w:eastAsia="宋体" w:cs="宋体"/>
          <w:color w:val="auto"/>
          <w:sz w:val="24"/>
          <w:szCs w:val="20"/>
          <w:highlight w:val="none"/>
        </w:rPr>
        <w:t>1</w:t>
      </w:r>
      <w:r>
        <w:rPr>
          <w:rFonts w:hint="eastAsia" w:ascii="宋体" w:hAnsi="宋体" w:eastAsia="Arial" w:cs="宋体"/>
          <w:color w:val="auto"/>
          <w:sz w:val="24"/>
          <w:szCs w:val="20"/>
          <w:highlight w:val="none"/>
        </w:rPr>
        <w:t>.</w:t>
      </w:r>
      <w:r>
        <w:rPr>
          <w:rFonts w:hint="eastAsia" w:ascii="宋体" w:hAnsi="宋体" w:eastAsia="宋体" w:cs="宋体"/>
          <w:color w:val="auto"/>
          <w:sz w:val="24"/>
          <w:szCs w:val="20"/>
          <w:highlight w:val="none"/>
          <w:lang w:val="en-US" w:eastAsia="zh-CN"/>
        </w:rPr>
        <w:t>4</w:t>
      </w:r>
      <w:r>
        <w:rPr>
          <w:rFonts w:hint="eastAsia" w:ascii="宋体" w:hAnsi="宋体" w:eastAsia="宋体" w:cs="宋体"/>
          <w:color w:val="auto"/>
          <w:sz w:val="24"/>
          <w:szCs w:val="20"/>
          <w:highlight w:val="none"/>
        </w:rPr>
        <w:t>验收合格的项目</w:t>
      </w:r>
      <w:r>
        <w:rPr>
          <w:rFonts w:hint="eastAsia" w:ascii="宋体" w:hAnsi="宋体" w:eastAsia="Arial" w:cs="宋体"/>
          <w:color w:val="auto"/>
          <w:sz w:val="24"/>
          <w:szCs w:val="20"/>
          <w:highlight w:val="none"/>
        </w:rPr>
        <w:t>,</w:t>
      </w:r>
      <w:r>
        <w:rPr>
          <w:rFonts w:hint="eastAsia" w:ascii="宋体" w:hAnsi="宋体" w:eastAsia="宋体" w:cs="宋体"/>
          <w:color w:val="auto"/>
          <w:sz w:val="24"/>
          <w:szCs w:val="20"/>
          <w:highlight w:val="none"/>
        </w:rPr>
        <w:t>甲方根据采购合同的约定及时向乙方支付合同款项。验收不合格的项目，甲方依法及时处理。采购合同的履行、违约责任和解决争议的方式等适用《民法典》。乙方在履约过程中有政府采购法律法规规定的违法违规情形的</w:t>
      </w:r>
      <w:r>
        <w:rPr>
          <w:rFonts w:hint="eastAsia" w:ascii="宋体" w:hAnsi="宋体" w:eastAsia="Arial" w:cs="宋体"/>
          <w:color w:val="auto"/>
          <w:sz w:val="24"/>
          <w:szCs w:val="20"/>
          <w:highlight w:val="none"/>
        </w:rPr>
        <w:t>,</w:t>
      </w:r>
      <w:r>
        <w:rPr>
          <w:rFonts w:hint="eastAsia" w:ascii="宋体" w:hAnsi="宋体" w:eastAsia="宋体" w:cs="宋体"/>
          <w:color w:val="auto"/>
          <w:sz w:val="24"/>
          <w:szCs w:val="20"/>
          <w:highlight w:val="none"/>
        </w:rPr>
        <w:t>甲方将及时报告本级财政部门。</w:t>
      </w:r>
    </w:p>
    <w:p w14:paraId="7493474F">
      <w:pPr>
        <w:widowControl/>
        <w:spacing w:line="520" w:lineRule="exact"/>
        <w:ind w:firstLine="480"/>
        <w:jc w:val="left"/>
        <w:outlineLvl w:val="1"/>
        <w:rPr>
          <w:rFonts w:hint="default" w:ascii="宋体" w:hAnsi="宋体" w:eastAsia="Arial" w:cs="宋体"/>
          <w:b/>
          <w:bCs/>
          <w:color w:val="auto"/>
          <w:sz w:val="24"/>
          <w:szCs w:val="20"/>
          <w:highlight w:val="none"/>
        </w:rPr>
      </w:pPr>
      <w:r>
        <w:rPr>
          <w:rFonts w:hint="eastAsia" w:ascii="宋体" w:hAnsi="宋体" w:eastAsia="宋体" w:cs="宋体"/>
          <w:b/>
          <w:bCs/>
          <w:color w:val="auto"/>
          <w:sz w:val="24"/>
          <w:szCs w:val="20"/>
          <w:highlight w:val="none"/>
        </w:rPr>
        <w:t>十二、违约责任</w:t>
      </w:r>
    </w:p>
    <w:p w14:paraId="4C3A4260">
      <w:pPr>
        <w:widowControl/>
        <w:spacing w:line="520" w:lineRule="exact"/>
        <w:ind w:firstLine="480"/>
        <w:jc w:val="left"/>
        <w:outlineLvl w:val="1"/>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12.1若设备功能无法满足合同要求，视为严重违约。采购方有权终止合同，并要求供应商全额退款或更换合格设备。</w:t>
      </w:r>
    </w:p>
    <w:p w14:paraId="49FE8608">
      <w:pPr>
        <w:widowControl/>
        <w:spacing w:line="520" w:lineRule="exact"/>
        <w:ind w:firstLine="480"/>
        <w:jc w:val="left"/>
        <w:outlineLvl w:val="1"/>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12.2若因乙方原因导致项目延误，从迟交的第1周到第4周，每周迟延交付违约金为迟交合同设备价格的0.5%；从迟交的第5周到第8周，每周迟延交付违约金为迟交合同设备价格的1%；从迟交第9周起，每周迟延交付违约金为迟交合同设备价格的1.5%。（最高不超过10%）。</w:t>
      </w:r>
    </w:p>
    <w:p w14:paraId="58811625">
      <w:pPr>
        <w:widowControl/>
        <w:spacing w:line="520" w:lineRule="exact"/>
        <w:ind w:firstLine="480"/>
        <w:jc w:val="left"/>
        <w:outlineLvl w:val="1"/>
        <w:rPr>
          <w:rFonts w:hint="default" w:ascii="宋体" w:hAnsi="宋体" w:eastAsia="Arial" w:cs="宋体"/>
          <w:b/>
          <w:bCs/>
          <w:color w:val="auto"/>
          <w:sz w:val="24"/>
          <w:szCs w:val="20"/>
          <w:highlight w:val="none"/>
        </w:rPr>
      </w:pPr>
      <w:r>
        <w:rPr>
          <w:rFonts w:hint="eastAsia" w:ascii="宋体" w:hAnsi="宋体" w:eastAsia="宋体" w:cs="宋体"/>
          <w:b/>
          <w:bCs/>
          <w:color w:val="auto"/>
          <w:sz w:val="24"/>
          <w:szCs w:val="20"/>
          <w:highlight w:val="none"/>
        </w:rPr>
        <w:t>十三、不可抗力事件处理</w:t>
      </w:r>
    </w:p>
    <w:p w14:paraId="26392093">
      <w:pPr>
        <w:widowControl/>
        <w:spacing w:line="520" w:lineRule="exact"/>
        <w:ind w:firstLine="480"/>
        <w:jc w:val="left"/>
        <w:rPr>
          <w:rFonts w:hint="default" w:ascii="宋体" w:hAnsi="宋体" w:eastAsia="Arial" w:cs="宋体"/>
          <w:color w:val="auto"/>
          <w:sz w:val="24"/>
          <w:szCs w:val="20"/>
          <w:highlight w:val="none"/>
        </w:rPr>
      </w:pPr>
      <w:r>
        <w:rPr>
          <w:rFonts w:hint="eastAsia" w:ascii="宋体" w:hAnsi="宋体" w:eastAsia="Arial" w:cs="宋体"/>
          <w:color w:val="auto"/>
          <w:sz w:val="24"/>
          <w:szCs w:val="20"/>
          <w:highlight w:val="none"/>
        </w:rPr>
        <w:t>1</w:t>
      </w:r>
      <w:r>
        <w:rPr>
          <w:rFonts w:hint="eastAsia" w:ascii="宋体" w:hAnsi="宋体" w:eastAsia="宋体" w:cs="宋体"/>
          <w:color w:val="auto"/>
          <w:sz w:val="24"/>
          <w:szCs w:val="20"/>
          <w:highlight w:val="none"/>
        </w:rPr>
        <w:t>3</w:t>
      </w:r>
      <w:r>
        <w:rPr>
          <w:rFonts w:hint="eastAsia" w:ascii="宋体" w:hAnsi="宋体" w:eastAsia="Arial" w:cs="宋体"/>
          <w:color w:val="auto"/>
          <w:sz w:val="24"/>
          <w:szCs w:val="20"/>
          <w:highlight w:val="none"/>
        </w:rPr>
        <w:t>.1</w:t>
      </w:r>
      <w:r>
        <w:rPr>
          <w:rFonts w:hint="eastAsia" w:ascii="宋体" w:hAnsi="宋体" w:eastAsia="宋体" w:cs="宋体"/>
          <w:color w:val="auto"/>
          <w:sz w:val="24"/>
          <w:szCs w:val="20"/>
          <w:highlight w:val="none"/>
        </w:rPr>
        <w:t>在合同有效期内，任何一方因不可抗力事件导致不能履行合同，则合同履行期可延长，其延长期与不可抗力影响期相同。</w:t>
      </w:r>
    </w:p>
    <w:p w14:paraId="150DC2D1">
      <w:pPr>
        <w:widowControl/>
        <w:spacing w:line="520" w:lineRule="exact"/>
        <w:ind w:firstLine="480"/>
        <w:jc w:val="left"/>
        <w:rPr>
          <w:rFonts w:hint="default" w:ascii="宋体" w:hAnsi="宋体" w:eastAsia="Arial" w:cs="宋体"/>
          <w:color w:val="auto"/>
          <w:sz w:val="24"/>
          <w:szCs w:val="20"/>
          <w:highlight w:val="none"/>
        </w:rPr>
      </w:pPr>
      <w:r>
        <w:rPr>
          <w:rFonts w:hint="eastAsia" w:ascii="宋体" w:hAnsi="宋体" w:eastAsia="Arial" w:cs="宋体"/>
          <w:color w:val="auto"/>
          <w:sz w:val="24"/>
          <w:szCs w:val="20"/>
          <w:highlight w:val="none"/>
        </w:rPr>
        <w:t>1</w:t>
      </w:r>
      <w:r>
        <w:rPr>
          <w:rFonts w:hint="eastAsia" w:ascii="宋体" w:hAnsi="宋体" w:eastAsia="宋体" w:cs="宋体"/>
          <w:color w:val="auto"/>
          <w:sz w:val="24"/>
          <w:szCs w:val="20"/>
          <w:highlight w:val="none"/>
        </w:rPr>
        <w:t>3</w:t>
      </w:r>
      <w:r>
        <w:rPr>
          <w:rFonts w:hint="eastAsia" w:ascii="宋体" w:hAnsi="宋体" w:eastAsia="Arial" w:cs="宋体"/>
          <w:color w:val="auto"/>
          <w:sz w:val="24"/>
          <w:szCs w:val="20"/>
          <w:highlight w:val="none"/>
        </w:rPr>
        <w:t>.2</w:t>
      </w:r>
      <w:r>
        <w:rPr>
          <w:rFonts w:hint="eastAsia" w:ascii="宋体" w:hAnsi="宋体" w:eastAsia="宋体" w:cs="宋体"/>
          <w:color w:val="auto"/>
          <w:sz w:val="24"/>
          <w:szCs w:val="20"/>
          <w:highlight w:val="none"/>
        </w:rPr>
        <w:t>不可抗力事件发生后，应立即通知对方，并寄送有</w:t>
      </w:r>
      <w:r>
        <w:rPr>
          <w:rFonts w:hint="eastAsia" w:ascii="宋体" w:hAnsi="宋体" w:eastAsia="宋体" w:cs="宋体"/>
          <w:color w:val="auto"/>
          <w:sz w:val="24"/>
          <w:szCs w:val="20"/>
          <w:highlight w:val="none"/>
          <w:lang w:val="en-US" w:eastAsia="zh-CN"/>
        </w:rPr>
        <w:t>相关认定资质的第三方</w:t>
      </w:r>
      <w:r>
        <w:rPr>
          <w:rFonts w:hint="eastAsia" w:ascii="宋体" w:hAnsi="宋体" w:eastAsia="宋体" w:cs="宋体"/>
          <w:color w:val="auto"/>
          <w:sz w:val="24"/>
          <w:szCs w:val="20"/>
          <w:highlight w:val="none"/>
        </w:rPr>
        <w:t>出具的证明。</w:t>
      </w:r>
    </w:p>
    <w:p w14:paraId="2A70E4CC">
      <w:pPr>
        <w:widowControl/>
        <w:spacing w:line="520" w:lineRule="exact"/>
        <w:ind w:firstLine="480"/>
        <w:jc w:val="left"/>
        <w:rPr>
          <w:rFonts w:hint="default" w:ascii="宋体" w:hAnsi="宋体" w:eastAsia="Arial" w:cs="宋体"/>
          <w:color w:val="auto"/>
          <w:sz w:val="24"/>
          <w:szCs w:val="20"/>
          <w:highlight w:val="none"/>
        </w:rPr>
      </w:pPr>
      <w:r>
        <w:rPr>
          <w:rFonts w:hint="eastAsia" w:ascii="宋体" w:hAnsi="宋体" w:eastAsia="Arial" w:cs="宋体"/>
          <w:color w:val="auto"/>
          <w:sz w:val="24"/>
          <w:szCs w:val="20"/>
          <w:highlight w:val="none"/>
        </w:rPr>
        <w:t>1</w:t>
      </w:r>
      <w:r>
        <w:rPr>
          <w:rFonts w:hint="eastAsia" w:ascii="宋体" w:hAnsi="宋体" w:eastAsia="宋体" w:cs="宋体"/>
          <w:color w:val="auto"/>
          <w:sz w:val="24"/>
          <w:szCs w:val="20"/>
          <w:highlight w:val="none"/>
        </w:rPr>
        <w:t>3</w:t>
      </w:r>
      <w:r>
        <w:rPr>
          <w:rFonts w:hint="eastAsia" w:ascii="宋体" w:hAnsi="宋体" w:eastAsia="Arial" w:cs="宋体"/>
          <w:color w:val="auto"/>
          <w:sz w:val="24"/>
          <w:szCs w:val="20"/>
          <w:highlight w:val="none"/>
        </w:rPr>
        <w:t>.3</w:t>
      </w:r>
      <w:r>
        <w:rPr>
          <w:rFonts w:hint="eastAsia" w:ascii="宋体" w:hAnsi="宋体" w:eastAsia="宋体" w:cs="宋体"/>
          <w:color w:val="auto"/>
          <w:sz w:val="24"/>
          <w:szCs w:val="20"/>
          <w:highlight w:val="none"/>
        </w:rPr>
        <w:t>不可抗力事件延续</w:t>
      </w:r>
      <w:r>
        <w:rPr>
          <w:rFonts w:hint="eastAsia" w:ascii="宋体" w:hAnsi="宋体" w:eastAsia="Arial" w:cs="宋体"/>
          <w:color w:val="auto"/>
          <w:sz w:val="24"/>
          <w:szCs w:val="20"/>
          <w:highlight w:val="none"/>
        </w:rPr>
        <w:t>120</w:t>
      </w:r>
      <w:r>
        <w:rPr>
          <w:rFonts w:hint="eastAsia" w:ascii="宋体" w:hAnsi="宋体" w:eastAsia="宋体" w:cs="宋体"/>
          <w:color w:val="auto"/>
          <w:sz w:val="24"/>
          <w:szCs w:val="20"/>
          <w:highlight w:val="none"/>
        </w:rPr>
        <w:t>天以上，双方应通过友好协商，确定是否继续履行合同。</w:t>
      </w:r>
    </w:p>
    <w:p w14:paraId="6D97C77A">
      <w:pPr>
        <w:widowControl/>
        <w:spacing w:line="520" w:lineRule="exact"/>
        <w:ind w:firstLine="480"/>
        <w:jc w:val="left"/>
        <w:outlineLvl w:val="1"/>
        <w:rPr>
          <w:rFonts w:hint="default" w:ascii="宋体" w:hAnsi="宋体" w:eastAsia="Arial" w:cs="宋体"/>
          <w:b/>
          <w:bCs/>
          <w:color w:val="auto"/>
          <w:sz w:val="24"/>
          <w:szCs w:val="20"/>
          <w:highlight w:val="none"/>
        </w:rPr>
      </w:pPr>
      <w:r>
        <w:rPr>
          <w:rFonts w:hint="eastAsia" w:ascii="宋体" w:hAnsi="宋体" w:eastAsia="宋体" w:cs="宋体"/>
          <w:b/>
          <w:bCs/>
          <w:color w:val="auto"/>
          <w:sz w:val="24"/>
          <w:szCs w:val="20"/>
          <w:highlight w:val="none"/>
        </w:rPr>
        <w:t>十四、解决争议的方法</w:t>
      </w:r>
    </w:p>
    <w:p w14:paraId="2F64BDC1">
      <w:pPr>
        <w:widowControl/>
        <w:spacing w:line="520" w:lineRule="exact"/>
        <w:ind w:firstLine="480"/>
        <w:jc w:val="left"/>
        <w:rPr>
          <w:rFonts w:hint="default" w:ascii="宋体" w:hAnsi="宋体" w:eastAsia="Arial" w:cs="宋体"/>
          <w:color w:val="auto"/>
          <w:sz w:val="24"/>
          <w:szCs w:val="20"/>
          <w:highlight w:val="none"/>
        </w:rPr>
      </w:pPr>
      <w:r>
        <w:rPr>
          <w:rFonts w:hint="eastAsia" w:ascii="宋体" w:hAnsi="宋体" w:eastAsia="Arial" w:cs="宋体"/>
          <w:color w:val="auto"/>
          <w:sz w:val="24"/>
          <w:szCs w:val="20"/>
          <w:highlight w:val="none"/>
        </w:rPr>
        <w:t>1</w:t>
      </w:r>
      <w:r>
        <w:rPr>
          <w:rFonts w:hint="eastAsia" w:ascii="宋体" w:hAnsi="宋体" w:eastAsia="宋体" w:cs="宋体"/>
          <w:color w:val="auto"/>
          <w:sz w:val="24"/>
          <w:szCs w:val="20"/>
          <w:highlight w:val="none"/>
        </w:rPr>
        <w:t>4</w:t>
      </w:r>
      <w:r>
        <w:rPr>
          <w:rFonts w:hint="eastAsia" w:ascii="宋体" w:hAnsi="宋体" w:eastAsia="Arial" w:cs="宋体"/>
          <w:color w:val="auto"/>
          <w:sz w:val="24"/>
          <w:szCs w:val="20"/>
          <w:highlight w:val="none"/>
        </w:rPr>
        <w:t>.1</w:t>
      </w:r>
      <w:r>
        <w:rPr>
          <w:rFonts w:hint="eastAsia" w:ascii="宋体" w:hAnsi="宋体" w:eastAsia="宋体" w:cs="宋体"/>
          <w:color w:val="auto"/>
          <w:sz w:val="24"/>
          <w:szCs w:val="20"/>
          <w:highlight w:val="none"/>
        </w:rPr>
        <w:t>双方在签订、履行合同中所发生的一切争议，应通过友好协商解决。如协商不成，由甲方住所地人民法院管辖。</w:t>
      </w:r>
    </w:p>
    <w:p w14:paraId="7CA84F00">
      <w:pPr>
        <w:widowControl/>
        <w:spacing w:line="520" w:lineRule="exact"/>
        <w:ind w:firstLine="480"/>
        <w:jc w:val="left"/>
        <w:outlineLvl w:val="1"/>
        <w:rPr>
          <w:rFonts w:hint="default" w:ascii="宋体" w:hAnsi="宋体" w:eastAsia="Arial" w:cs="宋体"/>
          <w:b/>
          <w:bCs/>
          <w:color w:val="auto"/>
          <w:sz w:val="24"/>
          <w:szCs w:val="20"/>
          <w:highlight w:val="none"/>
        </w:rPr>
      </w:pPr>
      <w:r>
        <w:rPr>
          <w:rFonts w:hint="eastAsia" w:ascii="宋体" w:hAnsi="宋体" w:eastAsia="宋体" w:cs="宋体"/>
          <w:b/>
          <w:bCs/>
          <w:color w:val="auto"/>
          <w:sz w:val="24"/>
          <w:szCs w:val="20"/>
          <w:highlight w:val="none"/>
        </w:rPr>
        <w:t>十五、合同生效及其它</w:t>
      </w:r>
    </w:p>
    <w:p w14:paraId="45BEA9F2">
      <w:pPr>
        <w:widowControl/>
        <w:spacing w:line="520" w:lineRule="exact"/>
        <w:ind w:firstLine="480"/>
        <w:jc w:val="left"/>
        <w:rPr>
          <w:rFonts w:hint="default" w:ascii="宋体" w:hAnsi="宋体" w:eastAsia="Arial" w:cs="宋体"/>
          <w:color w:val="auto"/>
          <w:sz w:val="24"/>
          <w:szCs w:val="20"/>
          <w:highlight w:val="none"/>
        </w:rPr>
      </w:pPr>
      <w:r>
        <w:rPr>
          <w:rFonts w:hint="eastAsia" w:ascii="宋体" w:hAnsi="宋体" w:eastAsia="Arial" w:cs="宋体"/>
          <w:color w:val="auto"/>
          <w:sz w:val="24"/>
          <w:szCs w:val="20"/>
          <w:highlight w:val="none"/>
        </w:rPr>
        <w:t>1</w:t>
      </w:r>
      <w:r>
        <w:rPr>
          <w:rFonts w:hint="eastAsia" w:ascii="宋体" w:hAnsi="宋体" w:eastAsia="宋体" w:cs="宋体"/>
          <w:color w:val="auto"/>
          <w:sz w:val="24"/>
          <w:szCs w:val="20"/>
          <w:highlight w:val="none"/>
        </w:rPr>
        <w:t>5</w:t>
      </w:r>
      <w:r>
        <w:rPr>
          <w:rFonts w:hint="eastAsia" w:ascii="宋体" w:hAnsi="宋体" w:eastAsia="Arial" w:cs="宋体"/>
          <w:color w:val="auto"/>
          <w:sz w:val="24"/>
          <w:szCs w:val="20"/>
          <w:highlight w:val="none"/>
        </w:rPr>
        <w:t xml:space="preserve">.1 </w:t>
      </w:r>
      <w:r>
        <w:rPr>
          <w:rFonts w:hint="eastAsia" w:ascii="宋体" w:hAnsi="宋体" w:eastAsia="宋体" w:cs="宋体"/>
          <w:color w:val="auto"/>
          <w:sz w:val="24"/>
          <w:szCs w:val="20"/>
          <w:highlight w:val="none"/>
        </w:rPr>
        <w:t>合同经双方法定代表人或授权委托代表人签字并加盖单位公章后生效。</w:t>
      </w:r>
    </w:p>
    <w:p w14:paraId="41B74B4A">
      <w:pPr>
        <w:widowControl/>
        <w:spacing w:line="520" w:lineRule="exact"/>
        <w:ind w:firstLine="480"/>
        <w:jc w:val="left"/>
        <w:rPr>
          <w:rFonts w:hint="default" w:ascii="宋体" w:hAnsi="宋体" w:eastAsia="Arial" w:cs="宋体"/>
          <w:color w:val="auto"/>
          <w:sz w:val="24"/>
          <w:szCs w:val="20"/>
          <w:highlight w:val="none"/>
        </w:rPr>
      </w:pPr>
      <w:r>
        <w:rPr>
          <w:rFonts w:hint="eastAsia" w:ascii="宋体" w:hAnsi="宋体" w:eastAsia="Arial" w:cs="宋体"/>
          <w:color w:val="auto"/>
          <w:sz w:val="24"/>
          <w:szCs w:val="20"/>
          <w:highlight w:val="none"/>
        </w:rPr>
        <w:t>1</w:t>
      </w:r>
      <w:r>
        <w:rPr>
          <w:rFonts w:hint="eastAsia" w:ascii="宋体" w:hAnsi="宋体" w:eastAsia="宋体" w:cs="宋体"/>
          <w:color w:val="auto"/>
          <w:sz w:val="24"/>
          <w:szCs w:val="20"/>
          <w:highlight w:val="none"/>
        </w:rPr>
        <w:t>5</w:t>
      </w:r>
      <w:r>
        <w:rPr>
          <w:rFonts w:hint="eastAsia" w:ascii="宋体" w:hAnsi="宋体" w:eastAsia="Arial" w:cs="宋体"/>
          <w:color w:val="auto"/>
          <w:sz w:val="24"/>
          <w:szCs w:val="20"/>
          <w:highlight w:val="none"/>
        </w:rPr>
        <w:t>.2</w:t>
      </w:r>
      <w:r>
        <w:rPr>
          <w:rFonts w:hint="eastAsia" w:ascii="宋体" w:hAnsi="宋体" w:eastAsia="宋体" w:cs="宋体"/>
          <w:color w:val="auto"/>
          <w:sz w:val="24"/>
          <w:szCs w:val="20"/>
          <w:highlight w:val="none"/>
        </w:rPr>
        <w:t>本合同未尽事宜，遵照《民法典》、《政府采购法》有关条文执行。</w:t>
      </w:r>
    </w:p>
    <w:p w14:paraId="5758C846">
      <w:pPr>
        <w:widowControl/>
        <w:spacing w:line="520" w:lineRule="exact"/>
        <w:ind w:firstLine="480"/>
        <w:jc w:val="left"/>
        <w:rPr>
          <w:rFonts w:hint="default" w:ascii="宋体" w:hAnsi="宋体" w:eastAsia="Arial" w:cs="宋体"/>
          <w:color w:val="auto"/>
          <w:sz w:val="24"/>
          <w:szCs w:val="20"/>
          <w:highlight w:val="none"/>
        </w:rPr>
      </w:pPr>
      <w:r>
        <w:rPr>
          <w:rFonts w:hint="eastAsia" w:ascii="宋体" w:hAnsi="宋体" w:eastAsia="Arial" w:cs="宋体"/>
          <w:color w:val="auto"/>
          <w:sz w:val="24"/>
          <w:szCs w:val="20"/>
          <w:highlight w:val="none"/>
        </w:rPr>
        <w:t>1</w:t>
      </w:r>
      <w:r>
        <w:rPr>
          <w:rFonts w:hint="eastAsia" w:ascii="宋体" w:hAnsi="宋体" w:eastAsia="宋体" w:cs="宋体"/>
          <w:color w:val="auto"/>
          <w:sz w:val="24"/>
          <w:szCs w:val="20"/>
          <w:highlight w:val="none"/>
        </w:rPr>
        <w:t>5</w:t>
      </w:r>
      <w:r>
        <w:rPr>
          <w:rFonts w:hint="eastAsia" w:ascii="宋体" w:hAnsi="宋体" w:eastAsia="Arial" w:cs="宋体"/>
          <w:color w:val="auto"/>
          <w:sz w:val="24"/>
          <w:szCs w:val="20"/>
          <w:highlight w:val="none"/>
        </w:rPr>
        <w:t>.3</w:t>
      </w:r>
      <w:r>
        <w:rPr>
          <w:rFonts w:hint="eastAsia" w:ascii="宋体" w:hAnsi="宋体" w:eastAsia="宋体" w:cs="宋体"/>
          <w:color w:val="auto"/>
          <w:sz w:val="24"/>
          <w:szCs w:val="20"/>
          <w:highlight w:val="none"/>
        </w:rPr>
        <w:t>本合同一式陆份，具有同等法律效力，甲方、乙方各执三份。</w:t>
      </w:r>
    </w:p>
    <w:p w14:paraId="27A7528C">
      <w:pPr>
        <w:widowControl/>
        <w:spacing w:line="520" w:lineRule="exact"/>
        <w:ind w:firstLine="480"/>
        <w:jc w:val="left"/>
        <w:rPr>
          <w:rFonts w:hint="default" w:ascii="宋体" w:hAnsi="宋体" w:eastAsia="Arial" w:cs="宋体"/>
          <w:color w:val="auto"/>
          <w:sz w:val="24"/>
          <w:szCs w:val="20"/>
          <w:highlight w:val="none"/>
        </w:rPr>
      </w:pPr>
    </w:p>
    <w:p w14:paraId="5AACA2F4">
      <w:pPr>
        <w:widowControl/>
        <w:spacing w:line="520" w:lineRule="exact"/>
        <w:ind w:firstLine="480"/>
        <w:jc w:val="left"/>
        <w:rPr>
          <w:rFonts w:hint="default" w:ascii="宋体" w:hAnsi="宋体" w:eastAsia="Arial" w:cs="宋体"/>
          <w:color w:val="auto"/>
          <w:sz w:val="24"/>
          <w:szCs w:val="20"/>
          <w:highlight w:val="none"/>
        </w:rPr>
      </w:pPr>
      <w:r>
        <w:rPr>
          <w:rFonts w:hint="eastAsia" w:ascii="宋体" w:hAnsi="宋体" w:eastAsia="宋体" w:cs="宋体"/>
          <w:color w:val="auto"/>
          <w:sz w:val="24"/>
          <w:szCs w:val="20"/>
          <w:highlight w:val="none"/>
        </w:rPr>
        <w:t>甲方：                          乙方：</w:t>
      </w:r>
    </w:p>
    <w:p w14:paraId="791B419C">
      <w:pPr>
        <w:widowControl/>
        <w:spacing w:line="520" w:lineRule="exact"/>
        <w:ind w:firstLine="480"/>
        <w:jc w:val="left"/>
        <w:rPr>
          <w:rFonts w:hint="default" w:ascii="宋体" w:hAnsi="宋体" w:eastAsia="Arial" w:cs="宋体"/>
          <w:color w:val="auto"/>
          <w:sz w:val="24"/>
          <w:szCs w:val="20"/>
          <w:highlight w:val="none"/>
        </w:rPr>
      </w:pPr>
      <w:r>
        <w:rPr>
          <w:rFonts w:hint="eastAsia" w:ascii="宋体" w:hAnsi="宋体" w:eastAsia="宋体" w:cs="宋体"/>
          <w:color w:val="auto"/>
          <w:sz w:val="24"/>
          <w:szCs w:val="20"/>
          <w:highlight w:val="none"/>
        </w:rPr>
        <w:t>地址：                          地址：</w:t>
      </w:r>
    </w:p>
    <w:p w14:paraId="7849B3EB">
      <w:pPr>
        <w:widowControl/>
        <w:spacing w:line="520" w:lineRule="exact"/>
        <w:ind w:firstLine="480"/>
        <w:jc w:val="left"/>
        <w:rPr>
          <w:rFonts w:hint="default" w:ascii="宋体" w:hAnsi="宋体" w:eastAsia="Arial" w:cs="宋体"/>
          <w:color w:val="auto"/>
          <w:sz w:val="24"/>
          <w:szCs w:val="20"/>
          <w:highlight w:val="none"/>
        </w:rPr>
      </w:pPr>
      <w:r>
        <w:rPr>
          <w:rFonts w:hint="eastAsia" w:ascii="宋体" w:hAnsi="宋体" w:eastAsia="宋体" w:cs="宋体"/>
          <w:color w:val="auto"/>
          <w:sz w:val="24"/>
          <w:szCs w:val="20"/>
          <w:highlight w:val="none"/>
        </w:rPr>
        <w:t>法定代表人或授权代表：          法定代表人或授权代表：</w:t>
      </w:r>
    </w:p>
    <w:p w14:paraId="234A628A">
      <w:pPr>
        <w:widowControl/>
        <w:spacing w:line="520" w:lineRule="exact"/>
        <w:ind w:firstLine="480"/>
        <w:jc w:val="left"/>
        <w:rPr>
          <w:rFonts w:hint="default" w:ascii="宋体" w:hAnsi="宋体" w:eastAsia="宋体" w:cs="宋体"/>
          <w:color w:val="auto"/>
          <w:sz w:val="24"/>
          <w:szCs w:val="20"/>
          <w:highlight w:val="none"/>
        </w:rPr>
      </w:pPr>
      <w:r>
        <w:rPr>
          <w:rFonts w:hint="eastAsia" w:ascii="宋体" w:hAnsi="宋体" w:eastAsia="宋体" w:cs="宋体"/>
          <w:color w:val="auto"/>
          <w:sz w:val="24"/>
          <w:szCs w:val="20"/>
          <w:highlight w:val="none"/>
        </w:rPr>
        <w:t>联系电话：                      联系电话：</w:t>
      </w:r>
    </w:p>
    <w:p w14:paraId="43B9512A">
      <w:pPr>
        <w:widowControl w:val="0"/>
        <w:spacing w:before="145" w:beforeAutospacing="0" w:after="145" w:afterAutospacing="0"/>
        <w:jc w:val="center"/>
        <w:outlineLvl w:val="1"/>
        <w:rPr>
          <w:rFonts w:hint="default" w:ascii="宋体" w:hAnsi="宋体" w:eastAsia="宋体" w:cs="宋体"/>
          <w:color w:val="auto"/>
          <w:sz w:val="24"/>
          <w:highlight w:val="none"/>
          <w:lang w:val="en-US" w:eastAsia="zh-CN" w:bidi="ar-SA"/>
        </w:rPr>
      </w:pPr>
      <w:r>
        <w:rPr>
          <w:rFonts w:hint="eastAsia" w:ascii="宋体" w:hAnsi="宋体" w:eastAsia="宋体" w:cs="宋体"/>
          <w:color w:val="auto"/>
          <w:sz w:val="24"/>
          <w:highlight w:val="none"/>
          <w:lang w:val="en-US" w:eastAsia="zh-CN" w:bidi="ar-SA"/>
        </w:rPr>
        <w:t xml:space="preserve">                           签订日期：   年   月   日</w:t>
      </w:r>
    </w:p>
    <w:p w14:paraId="2EEA21B6">
      <w:pPr>
        <w:rPr>
          <w:rFonts w:hint="eastAsia" w:hAnsi="宋体" w:cs="宋体"/>
          <w:b/>
          <w:color w:val="auto"/>
          <w:sz w:val="36"/>
          <w:szCs w:val="36"/>
          <w:highlight w:val="none"/>
        </w:rPr>
      </w:pPr>
      <w:r>
        <w:rPr>
          <w:rFonts w:hint="eastAsia" w:hAnsi="宋体" w:cs="宋体"/>
          <w:b/>
          <w:color w:val="auto"/>
          <w:sz w:val="36"/>
          <w:szCs w:val="36"/>
          <w:highlight w:val="none"/>
        </w:rPr>
        <w:br w:type="page" w:clear="all"/>
      </w:r>
    </w:p>
    <w:p w14:paraId="2AC787C2">
      <w:pPr>
        <w:pStyle w:val="40"/>
        <w:ind w:firstLine="480"/>
        <w:jc w:val="center"/>
        <w:rPr>
          <w:rFonts w:hint="eastAsia" w:ascii="宋体" w:hAnsi="宋体" w:eastAsia="宋体" w:cs="宋体"/>
          <w:b/>
          <w:bCs/>
          <w:color w:val="auto"/>
          <w:sz w:val="32"/>
          <w:szCs w:val="32"/>
          <w:highlight w:val="none"/>
          <w:lang w:val="en-US" w:eastAsia="zh-CN"/>
        </w:rPr>
      </w:pPr>
      <w:r>
        <w:rPr>
          <w:rFonts w:hint="eastAsia" w:hAnsi="宋体" w:cs="宋体"/>
          <w:b/>
          <w:color w:val="auto"/>
          <w:sz w:val="36"/>
          <w:szCs w:val="36"/>
          <w:highlight w:val="none"/>
        </w:rPr>
        <w:t>第四章  采购需求</w:t>
      </w:r>
      <w:bookmarkEnd w:id="146"/>
      <w:bookmarkEnd w:id="147"/>
      <w:bookmarkEnd w:id="148"/>
      <w:bookmarkStart w:id="153" w:name="_Toc120614281"/>
    </w:p>
    <w:p w14:paraId="7EE74BC6">
      <w:pPr>
        <w:spacing w:line="276" w:lineRule="auto"/>
        <w:ind w:firstLine="422"/>
        <w:rPr>
          <w:rFonts w:hint="eastAsia" w:ascii="宋体" w:hAnsi="宋体" w:cs="宋体"/>
          <w:b w:val="0"/>
          <w:bCs w:val="0"/>
          <w:color w:val="auto"/>
          <w:sz w:val="24"/>
          <w:szCs w:val="24"/>
          <w:highlight w:val="none"/>
          <w:lang w:val="en-US" w:eastAsia="zh-CN"/>
        </w:rPr>
      </w:pPr>
      <w:bookmarkStart w:id="154" w:name="_Toc7525"/>
      <w:bookmarkStart w:id="155" w:name="_Toc397928630"/>
      <w:bookmarkStart w:id="156" w:name="_Toc508216954"/>
      <w:r>
        <w:rPr>
          <w:rFonts w:hint="eastAsia" w:ascii="宋体" w:hAnsi="宋体" w:cs="宋体"/>
          <w:b/>
          <w:bCs/>
          <w:color w:val="auto"/>
          <w:sz w:val="24"/>
          <w:szCs w:val="24"/>
          <w:highlight w:val="none"/>
          <w:lang w:val="en-US" w:eastAsia="zh-CN"/>
        </w:rPr>
        <w:t>一、</w:t>
      </w:r>
      <w:r>
        <w:rPr>
          <w:rFonts w:hint="eastAsia" w:ascii="宋体" w:hAnsi="宋体" w:eastAsia="宋体" w:cs="宋体"/>
          <w:b/>
          <w:bCs/>
          <w:color w:val="auto"/>
          <w:sz w:val="24"/>
          <w:szCs w:val="24"/>
          <w:highlight w:val="none"/>
        </w:rPr>
        <w:t>项目</w:t>
      </w:r>
      <w:r>
        <w:rPr>
          <w:rFonts w:hint="eastAsia" w:ascii="宋体" w:hAnsi="宋体" w:eastAsia="宋体" w:cs="宋体"/>
          <w:b/>
          <w:bCs/>
          <w:color w:val="auto"/>
          <w:sz w:val="24"/>
          <w:szCs w:val="24"/>
          <w:highlight w:val="none"/>
          <w:lang w:val="en-US" w:eastAsia="zh-CN"/>
        </w:rPr>
        <w:t>名称：</w:t>
      </w:r>
      <w:r>
        <w:rPr>
          <w:rFonts w:hint="eastAsia" w:ascii="宋体" w:hAnsi="宋体" w:cs="宋体"/>
          <w:b w:val="0"/>
          <w:bCs w:val="0"/>
          <w:color w:val="auto"/>
          <w:sz w:val="24"/>
          <w:szCs w:val="24"/>
          <w:highlight w:val="none"/>
          <w:lang w:val="en-US" w:eastAsia="zh-CN"/>
        </w:rPr>
        <w:t>江苏盐城湿地珍禽国家级自然保护区保护管理设施建设（设计变更）项目</w:t>
      </w:r>
    </w:p>
    <w:p w14:paraId="604FEDB8">
      <w:pPr>
        <w:spacing w:line="276" w:lineRule="auto"/>
        <w:ind w:firstLine="422"/>
        <w:rPr>
          <w:rFonts w:hint="default" w:ascii="宋体" w:hAnsi="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二、采购清单及参数要求</w:t>
      </w:r>
    </w:p>
    <w:tbl>
      <w:tblPr>
        <w:tblStyle w:val="41"/>
        <w:tblW w:w="4405" w:type="pct"/>
        <w:tblInd w:w="0" w:type="dxa"/>
        <w:tblLayout w:type="fixed"/>
        <w:tblCellMar>
          <w:top w:w="0" w:type="dxa"/>
          <w:left w:w="108" w:type="dxa"/>
          <w:bottom w:w="0" w:type="dxa"/>
          <w:right w:w="108" w:type="dxa"/>
        </w:tblCellMar>
      </w:tblPr>
      <w:tblGrid>
        <w:gridCol w:w="413"/>
        <w:gridCol w:w="854"/>
        <w:gridCol w:w="5758"/>
        <w:gridCol w:w="558"/>
        <w:gridCol w:w="495"/>
      </w:tblGrid>
      <w:tr w14:paraId="155B009F">
        <w:tblPrEx>
          <w:tblCellMar>
            <w:top w:w="0" w:type="dxa"/>
            <w:left w:w="108" w:type="dxa"/>
            <w:bottom w:w="0" w:type="dxa"/>
            <w:right w:w="108" w:type="dxa"/>
          </w:tblCellMar>
        </w:tblPrEx>
        <w:trPr>
          <w:trHeight w:val="1230" w:hRule="atLeast"/>
          <w:tblHeader/>
        </w:trPr>
        <w:tc>
          <w:tcPr>
            <w:tcW w:w="255" w:type="pct"/>
            <w:tcBorders>
              <w:top w:val="single" w:color="auto" w:sz="4" w:space="0"/>
              <w:left w:val="single" w:color="auto" w:sz="4" w:space="0"/>
              <w:bottom w:val="single" w:color="auto" w:sz="4" w:space="0"/>
              <w:right w:val="single" w:color="auto" w:sz="4" w:space="0"/>
            </w:tcBorders>
            <w:shd w:val="clear" w:color="auto" w:fill="BEBEBE"/>
            <w:noWrap/>
            <w:vAlign w:val="center"/>
          </w:tcPr>
          <w:p w14:paraId="4A81ED8D">
            <w:pPr>
              <w:spacing w:line="276" w:lineRule="auto"/>
              <w:ind w:firstLine="422"/>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序</w:t>
            </w:r>
            <w:r>
              <w:rPr>
                <w:rFonts w:hint="eastAsia" w:ascii="宋体" w:hAnsi="宋体" w:cs="宋体"/>
                <w:b w:val="0"/>
                <w:bCs w:val="0"/>
                <w:color w:val="auto"/>
                <w:sz w:val="24"/>
                <w:szCs w:val="24"/>
                <w:highlight w:val="none"/>
                <w:lang w:val="en-US" w:eastAsia="zh-CN"/>
              </w:rPr>
              <w:t>序号</w:t>
            </w:r>
          </w:p>
        </w:tc>
        <w:tc>
          <w:tcPr>
            <w:tcW w:w="528" w:type="pct"/>
            <w:tcBorders>
              <w:top w:val="single" w:color="auto" w:sz="4" w:space="0"/>
              <w:left w:val="nil"/>
              <w:bottom w:val="single" w:color="auto" w:sz="4" w:space="0"/>
              <w:right w:val="single" w:color="auto" w:sz="4" w:space="0"/>
            </w:tcBorders>
            <w:shd w:val="clear" w:color="auto" w:fill="BEBEBE"/>
            <w:noWrap/>
            <w:vAlign w:val="center"/>
          </w:tcPr>
          <w:p w14:paraId="07AF76AB">
            <w:pPr>
              <w:spacing w:line="276" w:lineRule="auto"/>
              <w:ind w:firstLine="0"/>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名称</w:t>
            </w:r>
          </w:p>
        </w:tc>
        <w:tc>
          <w:tcPr>
            <w:tcW w:w="3564" w:type="pct"/>
            <w:tcBorders>
              <w:top w:val="single" w:color="auto" w:sz="4" w:space="0"/>
              <w:left w:val="nil"/>
              <w:bottom w:val="single" w:color="auto" w:sz="4" w:space="0"/>
              <w:right w:val="single" w:color="auto" w:sz="4" w:space="0"/>
            </w:tcBorders>
            <w:shd w:val="clear" w:color="auto" w:fill="BEBEBE"/>
            <w:noWrap/>
            <w:vAlign w:val="center"/>
          </w:tcPr>
          <w:p w14:paraId="50154201">
            <w:pPr>
              <w:spacing w:line="276" w:lineRule="auto"/>
              <w:ind w:firstLine="422"/>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参数</w:t>
            </w:r>
          </w:p>
        </w:tc>
        <w:tc>
          <w:tcPr>
            <w:tcW w:w="345" w:type="pct"/>
            <w:tcBorders>
              <w:top w:val="single" w:color="auto" w:sz="4" w:space="0"/>
              <w:left w:val="nil"/>
              <w:bottom w:val="single" w:color="auto" w:sz="4" w:space="0"/>
              <w:right w:val="single" w:color="auto" w:sz="4" w:space="0"/>
            </w:tcBorders>
            <w:shd w:val="clear" w:color="auto" w:fill="BEBEBE"/>
            <w:noWrap/>
            <w:vAlign w:val="center"/>
          </w:tcPr>
          <w:p w14:paraId="22FEC793">
            <w:pPr>
              <w:spacing w:line="276" w:lineRule="auto"/>
              <w:ind w:left="0" w:right="0" w:firstLine="0"/>
              <w:jc w:val="center"/>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单位</w:t>
            </w:r>
          </w:p>
        </w:tc>
        <w:tc>
          <w:tcPr>
            <w:tcW w:w="306" w:type="pct"/>
            <w:tcBorders>
              <w:top w:val="single" w:color="auto" w:sz="4" w:space="0"/>
              <w:left w:val="nil"/>
              <w:bottom w:val="single" w:color="auto" w:sz="4" w:space="0"/>
              <w:right w:val="single" w:color="auto" w:sz="4" w:space="0"/>
            </w:tcBorders>
            <w:shd w:val="clear" w:color="auto" w:fill="BEBEBE"/>
            <w:noWrap/>
            <w:vAlign w:val="center"/>
          </w:tcPr>
          <w:p w14:paraId="28926C42">
            <w:pPr>
              <w:spacing w:line="276" w:lineRule="auto"/>
              <w:ind w:left="0" w:right="0" w:firstLine="0"/>
              <w:jc w:val="center"/>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数量</w:t>
            </w:r>
          </w:p>
        </w:tc>
      </w:tr>
      <w:tr w14:paraId="719133F8">
        <w:tblPrEx>
          <w:tblCellMar>
            <w:top w:w="0" w:type="dxa"/>
            <w:left w:w="108" w:type="dxa"/>
            <w:bottom w:w="0" w:type="dxa"/>
            <w:right w:w="108" w:type="dxa"/>
          </w:tblCellMar>
        </w:tblPrEx>
        <w:trPr>
          <w:trHeight w:val="609" w:hRule="atLeast"/>
        </w:trPr>
        <w:tc>
          <w:tcPr>
            <w:tcW w:w="255" w:type="pct"/>
            <w:vMerge w:val="restart"/>
            <w:tcBorders>
              <w:top w:val="nil"/>
              <w:left w:val="single" w:color="auto" w:sz="4" w:space="0"/>
              <w:bottom w:val="single" w:color="auto" w:sz="4" w:space="0"/>
              <w:right w:val="single" w:color="auto" w:sz="4" w:space="0"/>
            </w:tcBorders>
            <w:shd w:val="clear" w:color="auto" w:fill="auto"/>
            <w:noWrap/>
            <w:vAlign w:val="center"/>
          </w:tcPr>
          <w:p w14:paraId="1F0EFD8E">
            <w:pPr>
              <w:spacing w:line="276" w:lineRule="auto"/>
              <w:ind w:firstLine="422"/>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1</w:t>
            </w:r>
          </w:p>
        </w:tc>
        <w:tc>
          <w:tcPr>
            <w:tcW w:w="528" w:type="pct"/>
            <w:vMerge w:val="restart"/>
            <w:tcBorders>
              <w:top w:val="nil"/>
              <w:left w:val="single" w:color="auto" w:sz="4" w:space="0"/>
              <w:bottom w:val="single" w:color="auto" w:sz="4" w:space="0"/>
              <w:right w:val="single" w:color="auto" w:sz="4" w:space="0"/>
            </w:tcBorders>
            <w:shd w:val="clear" w:color="auto" w:fill="auto"/>
            <w:noWrap/>
            <w:vAlign w:val="center"/>
          </w:tcPr>
          <w:p w14:paraId="3D8C5EBD">
            <w:pPr>
              <w:spacing w:line="276" w:lineRule="auto"/>
              <w:ind w:firstLine="422"/>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无人机</w:t>
            </w:r>
          </w:p>
        </w:tc>
        <w:tc>
          <w:tcPr>
            <w:tcW w:w="3564" w:type="pct"/>
            <w:tcBorders>
              <w:top w:val="nil"/>
              <w:left w:val="nil"/>
              <w:bottom w:val="single" w:color="auto" w:sz="4" w:space="0"/>
              <w:right w:val="single" w:color="auto" w:sz="4" w:space="0"/>
            </w:tcBorders>
            <w:shd w:val="clear" w:color="auto" w:fill="auto"/>
            <w:noWrap/>
            <w:vAlign w:val="center"/>
          </w:tcPr>
          <w:p w14:paraId="7690BFCD">
            <w:pPr>
              <w:spacing w:line="276" w:lineRule="auto"/>
              <w:ind w:firstLine="422"/>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（一）主机</w:t>
            </w:r>
          </w:p>
        </w:tc>
        <w:tc>
          <w:tcPr>
            <w:tcW w:w="345" w:type="pct"/>
            <w:vMerge w:val="restart"/>
            <w:tcBorders>
              <w:top w:val="nil"/>
              <w:left w:val="single" w:color="auto" w:sz="4" w:space="0"/>
              <w:bottom w:val="single" w:color="auto" w:sz="4" w:space="0"/>
              <w:right w:val="single" w:color="auto" w:sz="4" w:space="0"/>
            </w:tcBorders>
            <w:shd w:val="clear" w:color="auto" w:fill="auto"/>
            <w:noWrap/>
            <w:vAlign w:val="center"/>
          </w:tcPr>
          <w:p w14:paraId="28E59BD6">
            <w:pPr>
              <w:spacing w:line="276" w:lineRule="auto"/>
              <w:ind w:left="0" w:right="0" w:firstLine="0"/>
              <w:jc w:val="center"/>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台</w:t>
            </w:r>
          </w:p>
        </w:tc>
        <w:tc>
          <w:tcPr>
            <w:tcW w:w="306" w:type="pct"/>
            <w:vMerge w:val="restart"/>
            <w:tcBorders>
              <w:top w:val="nil"/>
              <w:left w:val="single" w:color="auto" w:sz="4" w:space="0"/>
              <w:bottom w:val="single" w:color="auto" w:sz="4" w:space="0"/>
              <w:right w:val="single" w:color="auto" w:sz="4" w:space="0"/>
            </w:tcBorders>
            <w:shd w:val="clear" w:color="auto" w:fill="auto"/>
            <w:noWrap/>
            <w:vAlign w:val="center"/>
          </w:tcPr>
          <w:p w14:paraId="01FC9E8C">
            <w:pPr>
              <w:spacing w:line="276" w:lineRule="auto"/>
              <w:ind w:left="0" w:right="0" w:firstLine="0"/>
              <w:jc w:val="center"/>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2</w:t>
            </w:r>
            <w:r>
              <w:rPr>
                <w:rFonts w:hint="eastAsia" w:ascii="宋体" w:hAnsi="宋体" w:cs="宋体"/>
                <w:b w:val="0"/>
                <w:bCs w:val="0"/>
                <w:color w:val="auto"/>
                <w:sz w:val="24"/>
                <w:szCs w:val="24"/>
                <w:highlight w:val="none"/>
                <w:lang w:val="en-US" w:eastAsia="zh-CN"/>
              </w:rPr>
              <w:t>1</w:t>
            </w:r>
          </w:p>
        </w:tc>
      </w:tr>
      <w:tr w14:paraId="633DB012">
        <w:tblPrEx>
          <w:tblCellMar>
            <w:top w:w="0" w:type="dxa"/>
            <w:left w:w="108" w:type="dxa"/>
            <w:bottom w:w="0" w:type="dxa"/>
            <w:right w:w="108" w:type="dxa"/>
          </w:tblCellMar>
        </w:tblPrEx>
        <w:trPr>
          <w:trHeight w:val="1168" w:hRule="atLeast"/>
        </w:trPr>
        <w:tc>
          <w:tcPr>
            <w:tcW w:w="255" w:type="pct"/>
            <w:vMerge w:val="continue"/>
            <w:tcBorders>
              <w:top w:val="nil"/>
              <w:left w:val="single" w:color="auto" w:sz="4" w:space="0"/>
              <w:bottom w:val="single" w:color="auto" w:sz="4" w:space="0"/>
              <w:right w:val="single" w:color="auto" w:sz="4" w:space="0"/>
            </w:tcBorders>
            <w:noWrap w:val="0"/>
            <w:vAlign w:val="center"/>
          </w:tcPr>
          <w:p w14:paraId="597409A3">
            <w:pPr>
              <w:spacing w:line="276" w:lineRule="auto"/>
              <w:ind w:firstLine="422"/>
              <w:rPr>
                <w:rFonts w:hint="eastAsia" w:ascii="宋体" w:hAnsi="宋体" w:eastAsia="宋体" w:cs="宋体"/>
                <w:b w:val="0"/>
                <w:bCs w:val="0"/>
                <w:color w:val="auto"/>
                <w:sz w:val="24"/>
                <w:szCs w:val="24"/>
                <w:highlight w:val="none"/>
                <w:lang w:val="en-US" w:eastAsia="zh-CN"/>
              </w:rPr>
            </w:pPr>
          </w:p>
        </w:tc>
        <w:tc>
          <w:tcPr>
            <w:tcW w:w="528" w:type="pct"/>
            <w:vMerge w:val="continue"/>
            <w:tcBorders>
              <w:top w:val="nil"/>
              <w:left w:val="single" w:color="auto" w:sz="4" w:space="0"/>
              <w:bottom w:val="single" w:color="auto" w:sz="4" w:space="0"/>
              <w:right w:val="single" w:color="auto" w:sz="4" w:space="0"/>
            </w:tcBorders>
            <w:noWrap w:val="0"/>
            <w:vAlign w:val="center"/>
          </w:tcPr>
          <w:p w14:paraId="33DB41A7">
            <w:pPr>
              <w:spacing w:line="276" w:lineRule="auto"/>
              <w:ind w:firstLine="422"/>
              <w:rPr>
                <w:rFonts w:hint="eastAsia" w:ascii="宋体" w:hAnsi="宋体" w:eastAsia="宋体" w:cs="宋体"/>
                <w:b w:val="0"/>
                <w:bCs w:val="0"/>
                <w:color w:val="auto"/>
                <w:sz w:val="24"/>
                <w:szCs w:val="24"/>
                <w:highlight w:val="none"/>
                <w:lang w:val="en-US" w:eastAsia="zh-CN"/>
              </w:rPr>
            </w:pPr>
          </w:p>
        </w:tc>
        <w:tc>
          <w:tcPr>
            <w:tcW w:w="3564" w:type="pct"/>
            <w:tcBorders>
              <w:top w:val="nil"/>
              <w:left w:val="nil"/>
              <w:bottom w:val="single" w:color="auto" w:sz="4" w:space="0"/>
              <w:right w:val="single" w:color="auto" w:sz="4" w:space="0"/>
            </w:tcBorders>
            <w:shd w:val="clear" w:color="auto" w:fill="auto"/>
            <w:noWrap/>
            <w:vAlign w:val="center"/>
          </w:tcPr>
          <w:p w14:paraId="6EA0A656">
            <w:pPr>
              <w:spacing w:line="276" w:lineRule="auto"/>
              <w:ind w:firstLine="422"/>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起飞重量（含电池、普通桨叶和 microSD 卡、无配件）：≤</w:t>
            </w:r>
            <w:r>
              <w:rPr>
                <w:rFonts w:hint="eastAsia" w:ascii="宋体" w:hAnsi="宋体" w:cs="宋体"/>
                <w:b w:val="0"/>
                <w:bCs w:val="0"/>
                <w:color w:val="auto"/>
                <w:sz w:val="24"/>
                <w:szCs w:val="24"/>
                <w:highlight w:val="none"/>
                <w:lang w:val="en-US" w:eastAsia="zh-CN"/>
              </w:rPr>
              <w:t>1900</w:t>
            </w:r>
            <w:r>
              <w:rPr>
                <w:rFonts w:hint="eastAsia" w:ascii="宋体" w:hAnsi="宋体" w:eastAsia="宋体" w:cs="宋体"/>
                <w:b w:val="0"/>
                <w:bCs w:val="0"/>
                <w:color w:val="auto"/>
                <w:sz w:val="24"/>
                <w:szCs w:val="24"/>
                <w:highlight w:val="none"/>
                <w:lang w:val="en-US" w:eastAsia="zh-CN"/>
              </w:rPr>
              <w:t xml:space="preserve"> g</w:t>
            </w:r>
          </w:p>
        </w:tc>
        <w:tc>
          <w:tcPr>
            <w:tcW w:w="345" w:type="pct"/>
            <w:vMerge w:val="continue"/>
            <w:tcBorders>
              <w:top w:val="nil"/>
              <w:left w:val="single" w:color="auto" w:sz="4" w:space="0"/>
              <w:bottom w:val="single" w:color="auto" w:sz="4" w:space="0"/>
              <w:right w:val="single" w:color="auto" w:sz="4" w:space="0"/>
            </w:tcBorders>
            <w:noWrap w:val="0"/>
            <w:vAlign w:val="center"/>
          </w:tcPr>
          <w:p w14:paraId="145D668E">
            <w:pPr>
              <w:spacing w:line="276" w:lineRule="auto"/>
              <w:ind w:left="0" w:right="0" w:firstLine="0"/>
              <w:jc w:val="center"/>
              <w:rPr>
                <w:rFonts w:hint="eastAsia" w:ascii="宋体" w:hAnsi="宋体" w:eastAsia="宋体" w:cs="宋体"/>
                <w:b w:val="0"/>
                <w:bCs w:val="0"/>
                <w:color w:val="auto"/>
                <w:sz w:val="24"/>
                <w:szCs w:val="24"/>
                <w:highlight w:val="none"/>
                <w:lang w:val="en-US" w:eastAsia="zh-CN"/>
              </w:rPr>
            </w:pPr>
          </w:p>
        </w:tc>
        <w:tc>
          <w:tcPr>
            <w:tcW w:w="306" w:type="pct"/>
            <w:vMerge w:val="continue"/>
            <w:tcBorders>
              <w:top w:val="nil"/>
              <w:left w:val="single" w:color="auto" w:sz="4" w:space="0"/>
              <w:bottom w:val="single" w:color="auto" w:sz="4" w:space="0"/>
              <w:right w:val="single" w:color="auto" w:sz="4" w:space="0"/>
            </w:tcBorders>
            <w:noWrap w:val="0"/>
            <w:vAlign w:val="center"/>
          </w:tcPr>
          <w:p w14:paraId="366E4777">
            <w:pPr>
              <w:spacing w:line="276" w:lineRule="auto"/>
              <w:ind w:left="0" w:right="0" w:firstLine="0"/>
              <w:jc w:val="center"/>
              <w:rPr>
                <w:rFonts w:hint="eastAsia" w:ascii="宋体" w:hAnsi="宋体" w:eastAsia="宋体" w:cs="宋体"/>
                <w:b w:val="0"/>
                <w:bCs w:val="0"/>
                <w:color w:val="auto"/>
                <w:sz w:val="24"/>
                <w:szCs w:val="24"/>
                <w:highlight w:val="none"/>
                <w:lang w:val="en-US" w:eastAsia="zh-CN"/>
              </w:rPr>
            </w:pPr>
          </w:p>
        </w:tc>
      </w:tr>
      <w:tr w14:paraId="6E986BAD">
        <w:tblPrEx>
          <w:tblCellMar>
            <w:top w:w="0" w:type="dxa"/>
            <w:left w:w="108" w:type="dxa"/>
            <w:bottom w:w="0" w:type="dxa"/>
            <w:right w:w="108" w:type="dxa"/>
          </w:tblCellMar>
        </w:tblPrEx>
        <w:trPr>
          <w:trHeight w:val="609" w:hRule="atLeast"/>
        </w:trPr>
        <w:tc>
          <w:tcPr>
            <w:tcW w:w="255" w:type="pct"/>
            <w:vMerge w:val="continue"/>
            <w:tcBorders>
              <w:top w:val="nil"/>
              <w:left w:val="single" w:color="auto" w:sz="4" w:space="0"/>
              <w:bottom w:val="single" w:color="auto" w:sz="4" w:space="0"/>
              <w:right w:val="single" w:color="auto" w:sz="4" w:space="0"/>
            </w:tcBorders>
            <w:noWrap w:val="0"/>
            <w:vAlign w:val="center"/>
          </w:tcPr>
          <w:p w14:paraId="24D6606D">
            <w:pPr>
              <w:spacing w:line="276" w:lineRule="auto"/>
              <w:ind w:firstLine="422"/>
              <w:rPr>
                <w:rFonts w:hint="eastAsia" w:ascii="宋体" w:hAnsi="宋体" w:eastAsia="宋体" w:cs="宋体"/>
                <w:b w:val="0"/>
                <w:bCs w:val="0"/>
                <w:color w:val="auto"/>
                <w:sz w:val="24"/>
                <w:szCs w:val="24"/>
                <w:highlight w:val="none"/>
                <w:lang w:val="en-US" w:eastAsia="zh-CN"/>
              </w:rPr>
            </w:pPr>
          </w:p>
        </w:tc>
        <w:tc>
          <w:tcPr>
            <w:tcW w:w="528" w:type="pct"/>
            <w:vMerge w:val="continue"/>
            <w:tcBorders>
              <w:top w:val="nil"/>
              <w:left w:val="single" w:color="auto" w:sz="4" w:space="0"/>
              <w:bottom w:val="single" w:color="auto" w:sz="4" w:space="0"/>
              <w:right w:val="single" w:color="auto" w:sz="4" w:space="0"/>
            </w:tcBorders>
            <w:noWrap w:val="0"/>
            <w:vAlign w:val="center"/>
          </w:tcPr>
          <w:p w14:paraId="2539347B">
            <w:pPr>
              <w:spacing w:line="276" w:lineRule="auto"/>
              <w:ind w:firstLine="422"/>
              <w:rPr>
                <w:rFonts w:hint="eastAsia" w:ascii="宋体" w:hAnsi="宋体" w:eastAsia="宋体" w:cs="宋体"/>
                <w:b w:val="0"/>
                <w:bCs w:val="0"/>
                <w:color w:val="auto"/>
                <w:sz w:val="24"/>
                <w:szCs w:val="24"/>
                <w:highlight w:val="none"/>
                <w:lang w:val="en-US" w:eastAsia="zh-CN"/>
              </w:rPr>
            </w:pPr>
          </w:p>
        </w:tc>
        <w:tc>
          <w:tcPr>
            <w:tcW w:w="3564" w:type="pct"/>
            <w:tcBorders>
              <w:top w:val="nil"/>
              <w:left w:val="nil"/>
              <w:bottom w:val="single" w:color="auto" w:sz="4" w:space="0"/>
              <w:right w:val="single" w:color="auto" w:sz="4" w:space="0"/>
            </w:tcBorders>
            <w:shd w:val="clear" w:color="auto" w:fill="auto"/>
            <w:noWrap/>
            <w:vAlign w:val="center"/>
          </w:tcPr>
          <w:p w14:paraId="1F3230F3">
            <w:pPr>
              <w:spacing w:line="276" w:lineRule="auto"/>
              <w:ind w:firstLine="422"/>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最大起飞重量：≥ 2000 g</w:t>
            </w:r>
          </w:p>
        </w:tc>
        <w:tc>
          <w:tcPr>
            <w:tcW w:w="345" w:type="pct"/>
            <w:vMerge w:val="continue"/>
            <w:tcBorders>
              <w:top w:val="nil"/>
              <w:left w:val="single" w:color="auto" w:sz="4" w:space="0"/>
              <w:bottom w:val="single" w:color="auto" w:sz="4" w:space="0"/>
              <w:right w:val="single" w:color="auto" w:sz="4" w:space="0"/>
            </w:tcBorders>
            <w:noWrap w:val="0"/>
            <w:vAlign w:val="center"/>
          </w:tcPr>
          <w:p w14:paraId="55B60297">
            <w:pPr>
              <w:spacing w:line="276" w:lineRule="auto"/>
              <w:ind w:left="0" w:right="0" w:firstLine="0"/>
              <w:jc w:val="center"/>
              <w:rPr>
                <w:rFonts w:hint="eastAsia" w:ascii="宋体" w:hAnsi="宋体" w:eastAsia="宋体" w:cs="宋体"/>
                <w:b w:val="0"/>
                <w:bCs w:val="0"/>
                <w:color w:val="auto"/>
                <w:sz w:val="24"/>
                <w:szCs w:val="24"/>
                <w:highlight w:val="none"/>
                <w:lang w:val="en-US" w:eastAsia="zh-CN"/>
              </w:rPr>
            </w:pPr>
          </w:p>
        </w:tc>
        <w:tc>
          <w:tcPr>
            <w:tcW w:w="306" w:type="pct"/>
            <w:vMerge w:val="continue"/>
            <w:tcBorders>
              <w:top w:val="nil"/>
              <w:left w:val="single" w:color="auto" w:sz="4" w:space="0"/>
              <w:bottom w:val="single" w:color="auto" w:sz="4" w:space="0"/>
              <w:right w:val="single" w:color="auto" w:sz="4" w:space="0"/>
            </w:tcBorders>
            <w:noWrap w:val="0"/>
            <w:vAlign w:val="center"/>
          </w:tcPr>
          <w:p w14:paraId="257F98F7">
            <w:pPr>
              <w:spacing w:line="276" w:lineRule="auto"/>
              <w:ind w:left="0" w:right="0" w:firstLine="0"/>
              <w:jc w:val="center"/>
              <w:rPr>
                <w:rFonts w:hint="eastAsia" w:ascii="宋体" w:hAnsi="宋体" w:eastAsia="宋体" w:cs="宋体"/>
                <w:b w:val="0"/>
                <w:bCs w:val="0"/>
                <w:color w:val="auto"/>
                <w:sz w:val="24"/>
                <w:szCs w:val="24"/>
                <w:highlight w:val="none"/>
                <w:lang w:val="en-US" w:eastAsia="zh-CN"/>
              </w:rPr>
            </w:pPr>
          </w:p>
        </w:tc>
      </w:tr>
      <w:tr w14:paraId="032B4A58">
        <w:tblPrEx>
          <w:tblCellMar>
            <w:top w:w="0" w:type="dxa"/>
            <w:left w:w="108" w:type="dxa"/>
            <w:bottom w:w="0" w:type="dxa"/>
            <w:right w:w="108" w:type="dxa"/>
          </w:tblCellMar>
        </w:tblPrEx>
        <w:trPr>
          <w:trHeight w:val="609" w:hRule="atLeast"/>
        </w:trPr>
        <w:tc>
          <w:tcPr>
            <w:tcW w:w="255" w:type="pct"/>
            <w:vMerge w:val="continue"/>
            <w:tcBorders>
              <w:top w:val="nil"/>
              <w:left w:val="single" w:color="auto" w:sz="4" w:space="0"/>
              <w:bottom w:val="single" w:color="auto" w:sz="4" w:space="0"/>
              <w:right w:val="single" w:color="auto" w:sz="4" w:space="0"/>
            </w:tcBorders>
            <w:noWrap w:val="0"/>
            <w:vAlign w:val="center"/>
          </w:tcPr>
          <w:p w14:paraId="5BA74A08">
            <w:pPr>
              <w:spacing w:line="276" w:lineRule="auto"/>
              <w:ind w:firstLine="422"/>
              <w:rPr>
                <w:rFonts w:hint="eastAsia" w:ascii="宋体" w:hAnsi="宋体" w:eastAsia="宋体" w:cs="宋体"/>
                <w:b w:val="0"/>
                <w:bCs w:val="0"/>
                <w:color w:val="auto"/>
                <w:sz w:val="24"/>
                <w:szCs w:val="24"/>
                <w:highlight w:val="none"/>
                <w:lang w:val="en-US" w:eastAsia="zh-CN"/>
              </w:rPr>
            </w:pPr>
          </w:p>
        </w:tc>
        <w:tc>
          <w:tcPr>
            <w:tcW w:w="528" w:type="pct"/>
            <w:vMerge w:val="continue"/>
            <w:tcBorders>
              <w:top w:val="nil"/>
              <w:left w:val="single" w:color="auto" w:sz="4" w:space="0"/>
              <w:bottom w:val="single" w:color="auto" w:sz="4" w:space="0"/>
              <w:right w:val="single" w:color="auto" w:sz="4" w:space="0"/>
            </w:tcBorders>
            <w:noWrap w:val="0"/>
            <w:vAlign w:val="center"/>
          </w:tcPr>
          <w:p w14:paraId="3BF9D46B">
            <w:pPr>
              <w:spacing w:line="276" w:lineRule="auto"/>
              <w:ind w:firstLine="422"/>
              <w:rPr>
                <w:rFonts w:hint="eastAsia" w:ascii="宋体" w:hAnsi="宋体" w:eastAsia="宋体" w:cs="宋体"/>
                <w:b w:val="0"/>
                <w:bCs w:val="0"/>
                <w:color w:val="auto"/>
                <w:sz w:val="24"/>
                <w:szCs w:val="24"/>
                <w:highlight w:val="none"/>
                <w:lang w:val="en-US" w:eastAsia="zh-CN"/>
              </w:rPr>
            </w:pPr>
          </w:p>
        </w:tc>
        <w:tc>
          <w:tcPr>
            <w:tcW w:w="3564" w:type="pct"/>
            <w:tcBorders>
              <w:top w:val="nil"/>
              <w:left w:val="nil"/>
              <w:bottom w:val="single" w:color="auto" w:sz="4" w:space="0"/>
              <w:right w:val="single" w:color="auto" w:sz="4" w:space="0"/>
            </w:tcBorders>
            <w:shd w:val="clear" w:color="auto" w:fill="auto"/>
            <w:noWrap/>
            <w:vAlign w:val="center"/>
          </w:tcPr>
          <w:p w14:paraId="62BD7475">
            <w:pPr>
              <w:spacing w:line="276" w:lineRule="auto"/>
              <w:ind w:firstLine="422"/>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折叠后尺寸（长×宽×高）：≤400×420×220mm</w:t>
            </w:r>
          </w:p>
        </w:tc>
        <w:tc>
          <w:tcPr>
            <w:tcW w:w="345" w:type="pct"/>
            <w:vMerge w:val="continue"/>
            <w:tcBorders>
              <w:top w:val="nil"/>
              <w:left w:val="single" w:color="auto" w:sz="4" w:space="0"/>
              <w:bottom w:val="single" w:color="auto" w:sz="4" w:space="0"/>
              <w:right w:val="single" w:color="auto" w:sz="4" w:space="0"/>
            </w:tcBorders>
            <w:noWrap w:val="0"/>
            <w:vAlign w:val="center"/>
          </w:tcPr>
          <w:p w14:paraId="7B03D81C">
            <w:pPr>
              <w:spacing w:line="276" w:lineRule="auto"/>
              <w:ind w:left="0" w:right="0" w:firstLine="0"/>
              <w:jc w:val="center"/>
              <w:rPr>
                <w:rFonts w:hint="eastAsia" w:ascii="宋体" w:hAnsi="宋体" w:eastAsia="宋体" w:cs="宋体"/>
                <w:b w:val="0"/>
                <w:bCs w:val="0"/>
                <w:color w:val="auto"/>
                <w:sz w:val="24"/>
                <w:szCs w:val="24"/>
                <w:highlight w:val="none"/>
                <w:lang w:val="en-US" w:eastAsia="zh-CN"/>
              </w:rPr>
            </w:pPr>
          </w:p>
        </w:tc>
        <w:tc>
          <w:tcPr>
            <w:tcW w:w="306" w:type="pct"/>
            <w:vMerge w:val="continue"/>
            <w:tcBorders>
              <w:top w:val="nil"/>
              <w:left w:val="single" w:color="auto" w:sz="4" w:space="0"/>
              <w:bottom w:val="single" w:color="auto" w:sz="4" w:space="0"/>
              <w:right w:val="single" w:color="auto" w:sz="4" w:space="0"/>
            </w:tcBorders>
            <w:noWrap w:val="0"/>
            <w:vAlign w:val="center"/>
          </w:tcPr>
          <w:p w14:paraId="534CE456">
            <w:pPr>
              <w:spacing w:line="276" w:lineRule="auto"/>
              <w:ind w:left="0" w:right="0" w:firstLine="0"/>
              <w:jc w:val="center"/>
              <w:rPr>
                <w:rFonts w:hint="eastAsia" w:ascii="宋体" w:hAnsi="宋体" w:eastAsia="宋体" w:cs="宋体"/>
                <w:b w:val="0"/>
                <w:bCs w:val="0"/>
                <w:color w:val="auto"/>
                <w:sz w:val="24"/>
                <w:szCs w:val="24"/>
                <w:highlight w:val="none"/>
                <w:lang w:val="en-US" w:eastAsia="zh-CN"/>
              </w:rPr>
            </w:pPr>
          </w:p>
        </w:tc>
      </w:tr>
      <w:tr w14:paraId="30735963">
        <w:tblPrEx>
          <w:tblCellMar>
            <w:top w:w="0" w:type="dxa"/>
            <w:left w:w="108" w:type="dxa"/>
            <w:bottom w:w="0" w:type="dxa"/>
            <w:right w:w="108" w:type="dxa"/>
          </w:tblCellMar>
        </w:tblPrEx>
        <w:trPr>
          <w:trHeight w:val="609" w:hRule="atLeast"/>
        </w:trPr>
        <w:tc>
          <w:tcPr>
            <w:tcW w:w="255" w:type="pct"/>
            <w:vMerge w:val="continue"/>
            <w:tcBorders>
              <w:top w:val="nil"/>
              <w:left w:val="single" w:color="auto" w:sz="4" w:space="0"/>
              <w:bottom w:val="single" w:color="auto" w:sz="4" w:space="0"/>
              <w:right w:val="single" w:color="auto" w:sz="4" w:space="0"/>
            </w:tcBorders>
            <w:noWrap w:val="0"/>
            <w:vAlign w:val="center"/>
          </w:tcPr>
          <w:p w14:paraId="3C7C8005">
            <w:pPr>
              <w:spacing w:line="276" w:lineRule="auto"/>
              <w:ind w:firstLine="422"/>
              <w:rPr>
                <w:rFonts w:hint="eastAsia" w:ascii="宋体" w:hAnsi="宋体" w:eastAsia="宋体" w:cs="宋体"/>
                <w:b w:val="0"/>
                <w:bCs w:val="0"/>
                <w:color w:val="auto"/>
                <w:sz w:val="24"/>
                <w:szCs w:val="24"/>
                <w:highlight w:val="none"/>
                <w:lang w:val="en-US" w:eastAsia="zh-CN"/>
              </w:rPr>
            </w:pPr>
          </w:p>
        </w:tc>
        <w:tc>
          <w:tcPr>
            <w:tcW w:w="528" w:type="pct"/>
            <w:vMerge w:val="continue"/>
            <w:tcBorders>
              <w:top w:val="nil"/>
              <w:left w:val="single" w:color="auto" w:sz="4" w:space="0"/>
              <w:bottom w:val="single" w:color="auto" w:sz="4" w:space="0"/>
              <w:right w:val="single" w:color="auto" w:sz="4" w:space="0"/>
            </w:tcBorders>
            <w:noWrap w:val="0"/>
            <w:vAlign w:val="center"/>
          </w:tcPr>
          <w:p w14:paraId="0120483E">
            <w:pPr>
              <w:spacing w:line="276" w:lineRule="auto"/>
              <w:ind w:firstLine="422"/>
              <w:rPr>
                <w:rFonts w:hint="eastAsia" w:ascii="宋体" w:hAnsi="宋体" w:eastAsia="宋体" w:cs="宋体"/>
                <w:b w:val="0"/>
                <w:bCs w:val="0"/>
                <w:color w:val="auto"/>
                <w:sz w:val="24"/>
                <w:szCs w:val="24"/>
                <w:highlight w:val="none"/>
                <w:lang w:val="en-US" w:eastAsia="zh-CN"/>
              </w:rPr>
            </w:pPr>
          </w:p>
        </w:tc>
        <w:tc>
          <w:tcPr>
            <w:tcW w:w="3564" w:type="pct"/>
            <w:tcBorders>
              <w:top w:val="nil"/>
              <w:left w:val="nil"/>
              <w:bottom w:val="single" w:color="auto" w:sz="4" w:space="0"/>
              <w:right w:val="single" w:color="auto" w:sz="4" w:space="0"/>
            </w:tcBorders>
            <w:shd w:val="clear" w:color="auto" w:fill="auto"/>
            <w:noWrap/>
            <w:vAlign w:val="center"/>
          </w:tcPr>
          <w:p w14:paraId="13D20A52">
            <w:pPr>
              <w:spacing w:line="276" w:lineRule="auto"/>
              <w:ind w:firstLine="422"/>
              <w:rPr>
                <w:rFonts w:hint="eastAsia" w:ascii="宋体" w:hAnsi="宋体" w:eastAsia="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w:t>
            </w:r>
            <w:r>
              <w:rPr>
                <w:rFonts w:hint="eastAsia" w:ascii="宋体" w:hAnsi="宋体" w:eastAsia="宋体" w:cs="宋体"/>
                <w:b w:val="0"/>
                <w:bCs w:val="0"/>
                <w:color w:val="auto"/>
                <w:sz w:val="24"/>
                <w:szCs w:val="24"/>
                <w:highlight w:val="none"/>
                <w:lang w:val="en-US" w:eastAsia="zh-CN"/>
              </w:rPr>
              <w:t>对角线轴距：≤</w:t>
            </w:r>
            <w:r>
              <w:rPr>
                <w:rFonts w:hint="eastAsia" w:ascii="宋体" w:hAnsi="宋体" w:cs="宋体"/>
                <w:b w:val="0"/>
                <w:bCs w:val="0"/>
                <w:color w:val="auto"/>
                <w:sz w:val="24"/>
                <w:szCs w:val="24"/>
                <w:highlight w:val="none"/>
                <w:lang w:val="en-US" w:eastAsia="zh-CN"/>
              </w:rPr>
              <w:t>440</w:t>
            </w:r>
            <w:r>
              <w:rPr>
                <w:rFonts w:hint="eastAsia" w:ascii="宋体" w:hAnsi="宋体" w:eastAsia="宋体" w:cs="宋体"/>
                <w:b w:val="0"/>
                <w:bCs w:val="0"/>
                <w:color w:val="auto"/>
                <w:sz w:val="24"/>
                <w:szCs w:val="24"/>
                <w:highlight w:val="none"/>
                <w:lang w:val="en-US" w:eastAsia="zh-CN"/>
              </w:rPr>
              <w:t xml:space="preserve"> mm</w:t>
            </w:r>
          </w:p>
        </w:tc>
        <w:tc>
          <w:tcPr>
            <w:tcW w:w="345" w:type="pct"/>
            <w:vMerge w:val="continue"/>
            <w:tcBorders>
              <w:top w:val="nil"/>
              <w:left w:val="single" w:color="auto" w:sz="4" w:space="0"/>
              <w:bottom w:val="single" w:color="auto" w:sz="4" w:space="0"/>
              <w:right w:val="single" w:color="auto" w:sz="4" w:space="0"/>
            </w:tcBorders>
            <w:noWrap w:val="0"/>
            <w:vAlign w:val="center"/>
          </w:tcPr>
          <w:p w14:paraId="2C1DDA05">
            <w:pPr>
              <w:spacing w:line="276" w:lineRule="auto"/>
              <w:ind w:left="0" w:right="0" w:firstLine="0"/>
              <w:jc w:val="center"/>
              <w:rPr>
                <w:rFonts w:hint="eastAsia" w:ascii="宋体" w:hAnsi="宋体" w:eastAsia="宋体" w:cs="宋体"/>
                <w:b w:val="0"/>
                <w:bCs w:val="0"/>
                <w:color w:val="auto"/>
                <w:sz w:val="24"/>
                <w:szCs w:val="24"/>
                <w:highlight w:val="none"/>
                <w:lang w:val="en-US" w:eastAsia="zh-CN"/>
              </w:rPr>
            </w:pPr>
          </w:p>
        </w:tc>
        <w:tc>
          <w:tcPr>
            <w:tcW w:w="306" w:type="pct"/>
            <w:vMerge w:val="continue"/>
            <w:tcBorders>
              <w:top w:val="nil"/>
              <w:left w:val="single" w:color="auto" w:sz="4" w:space="0"/>
              <w:bottom w:val="single" w:color="auto" w:sz="4" w:space="0"/>
              <w:right w:val="single" w:color="auto" w:sz="4" w:space="0"/>
            </w:tcBorders>
            <w:noWrap w:val="0"/>
            <w:vAlign w:val="center"/>
          </w:tcPr>
          <w:p w14:paraId="6C6471AD">
            <w:pPr>
              <w:spacing w:line="276" w:lineRule="auto"/>
              <w:ind w:left="0" w:right="0" w:firstLine="0"/>
              <w:jc w:val="center"/>
              <w:rPr>
                <w:rFonts w:hint="eastAsia" w:ascii="宋体" w:hAnsi="宋体" w:eastAsia="宋体" w:cs="宋体"/>
                <w:b w:val="0"/>
                <w:bCs w:val="0"/>
                <w:color w:val="auto"/>
                <w:sz w:val="24"/>
                <w:szCs w:val="24"/>
                <w:highlight w:val="none"/>
                <w:lang w:val="en-US" w:eastAsia="zh-CN"/>
              </w:rPr>
            </w:pPr>
          </w:p>
        </w:tc>
      </w:tr>
      <w:tr w14:paraId="4C517CAB">
        <w:tblPrEx>
          <w:tblCellMar>
            <w:top w:w="0" w:type="dxa"/>
            <w:left w:w="108" w:type="dxa"/>
            <w:bottom w:w="0" w:type="dxa"/>
            <w:right w:w="108" w:type="dxa"/>
          </w:tblCellMar>
        </w:tblPrEx>
        <w:trPr>
          <w:trHeight w:val="609" w:hRule="atLeast"/>
        </w:trPr>
        <w:tc>
          <w:tcPr>
            <w:tcW w:w="255" w:type="pct"/>
            <w:vMerge w:val="continue"/>
            <w:tcBorders>
              <w:top w:val="nil"/>
              <w:left w:val="single" w:color="auto" w:sz="4" w:space="0"/>
              <w:bottom w:val="single" w:color="auto" w:sz="4" w:space="0"/>
              <w:right w:val="single" w:color="auto" w:sz="4" w:space="0"/>
            </w:tcBorders>
            <w:noWrap w:val="0"/>
            <w:vAlign w:val="center"/>
          </w:tcPr>
          <w:p w14:paraId="31CEA562">
            <w:pPr>
              <w:spacing w:line="276" w:lineRule="auto"/>
              <w:ind w:firstLine="422"/>
              <w:rPr>
                <w:rFonts w:hint="eastAsia" w:ascii="宋体" w:hAnsi="宋体" w:eastAsia="宋体" w:cs="宋体"/>
                <w:b w:val="0"/>
                <w:bCs w:val="0"/>
                <w:color w:val="auto"/>
                <w:sz w:val="24"/>
                <w:szCs w:val="24"/>
                <w:highlight w:val="none"/>
                <w:lang w:val="en-US" w:eastAsia="zh-CN"/>
              </w:rPr>
            </w:pPr>
          </w:p>
        </w:tc>
        <w:tc>
          <w:tcPr>
            <w:tcW w:w="528" w:type="pct"/>
            <w:vMerge w:val="continue"/>
            <w:tcBorders>
              <w:top w:val="nil"/>
              <w:left w:val="single" w:color="auto" w:sz="4" w:space="0"/>
              <w:bottom w:val="single" w:color="auto" w:sz="4" w:space="0"/>
              <w:right w:val="single" w:color="auto" w:sz="4" w:space="0"/>
            </w:tcBorders>
            <w:noWrap w:val="0"/>
            <w:vAlign w:val="center"/>
          </w:tcPr>
          <w:p w14:paraId="30E36185">
            <w:pPr>
              <w:spacing w:line="276" w:lineRule="auto"/>
              <w:ind w:firstLine="422"/>
              <w:rPr>
                <w:rFonts w:hint="eastAsia" w:ascii="宋体" w:hAnsi="宋体" w:eastAsia="宋体" w:cs="宋体"/>
                <w:b w:val="0"/>
                <w:bCs w:val="0"/>
                <w:color w:val="auto"/>
                <w:sz w:val="24"/>
                <w:szCs w:val="24"/>
                <w:highlight w:val="none"/>
                <w:lang w:val="en-US" w:eastAsia="zh-CN"/>
              </w:rPr>
            </w:pPr>
          </w:p>
        </w:tc>
        <w:tc>
          <w:tcPr>
            <w:tcW w:w="3564" w:type="pct"/>
            <w:tcBorders>
              <w:top w:val="nil"/>
              <w:left w:val="nil"/>
              <w:bottom w:val="single" w:color="auto" w:sz="4" w:space="0"/>
              <w:right w:val="single" w:color="auto" w:sz="4" w:space="0"/>
            </w:tcBorders>
            <w:shd w:val="clear" w:color="auto" w:fill="auto"/>
            <w:noWrap/>
            <w:vAlign w:val="center"/>
          </w:tcPr>
          <w:p w14:paraId="507CE339">
            <w:pPr>
              <w:spacing w:line="276" w:lineRule="auto"/>
              <w:ind w:firstLine="422"/>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最大信号有效距离（无干扰、无遮挡）：≥25km</w:t>
            </w:r>
          </w:p>
        </w:tc>
        <w:tc>
          <w:tcPr>
            <w:tcW w:w="345" w:type="pct"/>
            <w:vMerge w:val="continue"/>
            <w:tcBorders>
              <w:top w:val="nil"/>
              <w:left w:val="single" w:color="auto" w:sz="4" w:space="0"/>
              <w:bottom w:val="single" w:color="auto" w:sz="4" w:space="0"/>
              <w:right w:val="single" w:color="auto" w:sz="4" w:space="0"/>
            </w:tcBorders>
            <w:noWrap w:val="0"/>
            <w:vAlign w:val="center"/>
          </w:tcPr>
          <w:p w14:paraId="022B2E64">
            <w:pPr>
              <w:spacing w:line="276" w:lineRule="auto"/>
              <w:ind w:left="0" w:right="0" w:firstLine="0"/>
              <w:jc w:val="center"/>
              <w:rPr>
                <w:rFonts w:hint="eastAsia" w:ascii="宋体" w:hAnsi="宋体" w:eastAsia="宋体" w:cs="宋体"/>
                <w:b w:val="0"/>
                <w:bCs w:val="0"/>
                <w:color w:val="auto"/>
                <w:sz w:val="24"/>
                <w:szCs w:val="24"/>
                <w:highlight w:val="none"/>
                <w:lang w:val="en-US" w:eastAsia="zh-CN"/>
              </w:rPr>
            </w:pPr>
          </w:p>
        </w:tc>
        <w:tc>
          <w:tcPr>
            <w:tcW w:w="306" w:type="pct"/>
            <w:vMerge w:val="continue"/>
            <w:tcBorders>
              <w:top w:val="nil"/>
              <w:left w:val="single" w:color="auto" w:sz="4" w:space="0"/>
              <w:bottom w:val="single" w:color="auto" w:sz="4" w:space="0"/>
              <w:right w:val="single" w:color="auto" w:sz="4" w:space="0"/>
            </w:tcBorders>
            <w:noWrap w:val="0"/>
            <w:vAlign w:val="center"/>
          </w:tcPr>
          <w:p w14:paraId="20B20350">
            <w:pPr>
              <w:spacing w:line="276" w:lineRule="auto"/>
              <w:ind w:left="0" w:right="0" w:firstLine="0"/>
              <w:jc w:val="center"/>
              <w:rPr>
                <w:rFonts w:hint="eastAsia" w:ascii="宋体" w:hAnsi="宋体" w:eastAsia="宋体" w:cs="宋体"/>
                <w:b w:val="0"/>
                <w:bCs w:val="0"/>
                <w:color w:val="auto"/>
                <w:sz w:val="24"/>
                <w:szCs w:val="24"/>
                <w:highlight w:val="none"/>
                <w:lang w:val="en-US" w:eastAsia="zh-CN"/>
              </w:rPr>
            </w:pPr>
          </w:p>
        </w:tc>
      </w:tr>
      <w:tr w14:paraId="09497F1E">
        <w:tblPrEx>
          <w:tblCellMar>
            <w:top w:w="0" w:type="dxa"/>
            <w:left w:w="108" w:type="dxa"/>
            <w:bottom w:w="0" w:type="dxa"/>
            <w:right w:w="108" w:type="dxa"/>
          </w:tblCellMar>
        </w:tblPrEx>
        <w:trPr>
          <w:trHeight w:val="609" w:hRule="atLeast"/>
        </w:trPr>
        <w:tc>
          <w:tcPr>
            <w:tcW w:w="255" w:type="pct"/>
            <w:vMerge w:val="continue"/>
            <w:tcBorders>
              <w:top w:val="nil"/>
              <w:left w:val="single" w:color="auto" w:sz="4" w:space="0"/>
              <w:bottom w:val="single" w:color="auto" w:sz="4" w:space="0"/>
              <w:right w:val="single" w:color="auto" w:sz="4" w:space="0"/>
            </w:tcBorders>
            <w:noWrap w:val="0"/>
            <w:vAlign w:val="center"/>
          </w:tcPr>
          <w:p w14:paraId="3E17EDFF">
            <w:pPr>
              <w:spacing w:line="276" w:lineRule="auto"/>
              <w:ind w:firstLine="422"/>
              <w:rPr>
                <w:rFonts w:hint="eastAsia" w:ascii="宋体" w:hAnsi="宋体" w:eastAsia="宋体" w:cs="宋体"/>
                <w:b w:val="0"/>
                <w:bCs w:val="0"/>
                <w:color w:val="auto"/>
                <w:sz w:val="24"/>
                <w:szCs w:val="24"/>
                <w:highlight w:val="none"/>
                <w:lang w:val="en-US" w:eastAsia="zh-CN"/>
              </w:rPr>
            </w:pPr>
          </w:p>
        </w:tc>
        <w:tc>
          <w:tcPr>
            <w:tcW w:w="528" w:type="pct"/>
            <w:vMerge w:val="continue"/>
            <w:tcBorders>
              <w:top w:val="nil"/>
              <w:left w:val="single" w:color="auto" w:sz="4" w:space="0"/>
              <w:bottom w:val="single" w:color="auto" w:sz="4" w:space="0"/>
              <w:right w:val="single" w:color="auto" w:sz="4" w:space="0"/>
            </w:tcBorders>
            <w:noWrap w:val="0"/>
            <w:vAlign w:val="center"/>
          </w:tcPr>
          <w:p w14:paraId="54160DBA">
            <w:pPr>
              <w:spacing w:line="276" w:lineRule="auto"/>
              <w:ind w:firstLine="422"/>
              <w:rPr>
                <w:rFonts w:hint="eastAsia" w:ascii="宋体" w:hAnsi="宋体" w:eastAsia="宋体" w:cs="宋体"/>
                <w:b w:val="0"/>
                <w:bCs w:val="0"/>
                <w:color w:val="auto"/>
                <w:sz w:val="24"/>
                <w:szCs w:val="24"/>
                <w:highlight w:val="none"/>
                <w:lang w:val="en-US" w:eastAsia="zh-CN"/>
              </w:rPr>
            </w:pPr>
          </w:p>
        </w:tc>
        <w:tc>
          <w:tcPr>
            <w:tcW w:w="3564" w:type="pct"/>
            <w:tcBorders>
              <w:top w:val="nil"/>
              <w:left w:val="nil"/>
              <w:bottom w:val="single" w:color="auto" w:sz="4" w:space="0"/>
              <w:right w:val="single" w:color="auto" w:sz="4" w:space="0"/>
            </w:tcBorders>
            <w:shd w:val="clear" w:color="auto" w:fill="auto"/>
            <w:noWrap/>
            <w:vAlign w:val="center"/>
          </w:tcPr>
          <w:p w14:paraId="7DAFC9EB">
            <w:pPr>
              <w:spacing w:line="276" w:lineRule="auto"/>
              <w:ind w:firstLine="422"/>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rPr>
              <w:t>最长飞行时间：≥50分钟</w:t>
            </w:r>
          </w:p>
        </w:tc>
        <w:tc>
          <w:tcPr>
            <w:tcW w:w="345" w:type="pct"/>
            <w:vMerge w:val="continue"/>
            <w:tcBorders>
              <w:top w:val="nil"/>
              <w:left w:val="single" w:color="auto" w:sz="4" w:space="0"/>
              <w:bottom w:val="single" w:color="auto" w:sz="4" w:space="0"/>
              <w:right w:val="single" w:color="auto" w:sz="4" w:space="0"/>
            </w:tcBorders>
            <w:noWrap w:val="0"/>
            <w:vAlign w:val="center"/>
          </w:tcPr>
          <w:p w14:paraId="661F85CA">
            <w:pPr>
              <w:spacing w:line="276" w:lineRule="auto"/>
              <w:ind w:left="0" w:right="0" w:firstLine="0"/>
              <w:jc w:val="center"/>
              <w:rPr>
                <w:rFonts w:hint="eastAsia" w:ascii="宋体" w:hAnsi="宋体" w:eastAsia="宋体" w:cs="宋体"/>
                <w:b w:val="0"/>
                <w:bCs w:val="0"/>
                <w:color w:val="auto"/>
                <w:sz w:val="24"/>
                <w:szCs w:val="24"/>
                <w:highlight w:val="none"/>
                <w:lang w:val="en-US" w:eastAsia="zh-CN"/>
              </w:rPr>
            </w:pPr>
          </w:p>
        </w:tc>
        <w:tc>
          <w:tcPr>
            <w:tcW w:w="306" w:type="pct"/>
            <w:vMerge w:val="continue"/>
            <w:tcBorders>
              <w:top w:val="nil"/>
              <w:left w:val="single" w:color="auto" w:sz="4" w:space="0"/>
              <w:bottom w:val="single" w:color="auto" w:sz="4" w:space="0"/>
              <w:right w:val="single" w:color="auto" w:sz="4" w:space="0"/>
            </w:tcBorders>
            <w:noWrap w:val="0"/>
            <w:vAlign w:val="center"/>
          </w:tcPr>
          <w:p w14:paraId="029CB103">
            <w:pPr>
              <w:spacing w:line="276" w:lineRule="auto"/>
              <w:ind w:left="0" w:right="0" w:firstLine="0"/>
              <w:jc w:val="center"/>
              <w:rPr>
                <w:rFonts w:hint="eastAsia" w:ascii="宋体" w:hAnsi="宋体" w:eastAsia="宋体" w:cs="宋体"/>
                <w:b w:val="0"/>
                <w:bCs w:val="0"/>
                <w:color w:val="auto"/>
                <w:sz w:val="24"/>
                <w:szCs w:val="24"/>
                <w:highlight w:val="none"/>
                <w:lang w:val="en-US" w:eastAsia="zh-CN"/>
              </w:rPr>
            </w:pPr>
          </w:p>
        </w:tc>
      </w:tr>
      <w:tr w14:paraId="14345882">
        <w:tblPrEx>
          <w:tblCellMar>
            <w:top w:w="0" w:type="dxa"/>
            <w:left w:w="108" w:type="dxa"/>
            <w:bottom w:w="0" w:type="dxa"/>
            <w:right w:w="108" w:type="dxa"/>
          </w:tblCellMar>
        </w:tblPrEx>
        <w:trPr>
          <w:trHeight w:val="609" w:hRule="atLeast"/>
        </w:trPr>
        <w:tc>
          <w:tcPr>
            <w:tcW w:w="255" w:type="pct"/>
            <w:vMerge w:val="continue"/>
            <w:tcBorders>
              <w:top w:val="nil"/>
              <w:left w:val="single" w:color="auto" w:sz="4" w:space="0"/>
              <w:bottom w:val="single" w:color="auto" w:sz="4" w:space="0"/>
              <w:right w:val="single" w:color="auto" w:sz="4" w:space="0"/>
            </w:tcBorders>
            <w:noWrap w:val="0"/>
            <w:vAlign w:val="center"/>
          </w:tcPr>
          <w:p w14:paraId="20030BA8">
            <w:pPr>
              <w:spacing w:line="276" w:lineRule="auto"/>
              <w:ind w:firstLine="422"/>
              <w:rPr>
                <w:rFonts w:hint="eastAsia" w:ascii="宋体" w:hAnsi="宋体" w:eastAsia="宋体" w:cs="宋体"/>
                <w:b w:val="0"/>
                <w:bCs w:val="0"/>
                <w:color w:val="auto"/>
                <w:sz w:val="24"/>
                <w:szCs w:val="24"/>
                <w:highlight w:val="none"/>
                <w:lang w:val="en-US" w:eastAsia="zh-CN"/>
              </w:rPr>
            </w:pPr>
          </w:p>
        </w:tc>
        <w:tc>
          <w:tcPr>
            <w:tcW w:w="528" w:type="pct"/>
            <w:vMerge w:val="continue"/>
            <w:tcBorders>
              <w:top w:val="nil"/>
              <w:left w:val="single" w:color="auto" w:sz="4" w:space="0"/>
              <w:bottom w:val="single" w:color="auto" w:sz="4" w:space="0"/>
              <w:right w:val="single" w:color="auto" w:sz="4" w:space="0"/>
            </w:tcBorders>
            <w:noWrap w:val="0"/>
            <w:vAlign w:val="center"/>
          </w:tcPr>
          <w:p w14:paraId="377B003D">
            <w:pPr>
              <w:spacing w:line="276" w:lineRule="auto"/>
              <w:ind w:firstLine="422"/>
              <w:rPr>
                <w:rFonts w:hint="eastAsia" w:ascii="宋体" w:hAnsi="宋体" w:eastAsia="宋体" w:cs="宋体"/>
                <w:b w:val="0"/>
                <w:bCs w:val="0"/>
                <w:color w:val="auto"/>
                <w:sz w:val="24"/>
                <w:szCs w:val="24"/>
                <w:highlight w:val="none"/>
                <w:lang w:val="en-US" w:eastAsia="zh-CN"/>
              </w:rPr>
            </w:pPr>
          </w:p>
        </w:tc>
        <w:tc>
          <w:tcPr>
            <w:tcW w:w="3564" w:type="pct"/>
            <w:tcBorders>
              <w:top w:val="nil"/>
              <w:left w:val="nil"/>
              <w:bottom w:val="single" w:color="auto" w:sz="4" w:space="0"/>
              <w:right w:val="single" w:color="auto" w:sz="4" w:space="0"/>
            </w:tcBorders>
            <w:shd w:val="clear" w:color="auto" w:fill="auto"/>
            <w:noWrap/>
            <w:vAlign w:val="center"/>
          </w:tcPr>
          <w:p w14:paraId="3D6B990B">
            <w:pPr>
              <w:spacing w:line="276" w:lineRule="auto"/>
              <w:ind w:firstLine="422"/>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rPr>
              <w:t>最大可抗风速：≥12m/s；</w:t>
            </w:r>
          </w:p>
        </w:tc>
        <w:tc>
          <w:tcPr>
            <w:tcW w:w="345" w:type="pct"/>
            <w:vMerge w:val="continue"/>
            <w:tcBorders>
              <w:top w:val="nil"/>
              <w:left w:val="single" w:color="auto" w:sz="4" w:space="0"/>
              <w:bottom w:val="single" w:color="auto" w:sz="4" w:space="0"/>
              <w:right w:val="single" w:color="auto" w:sz="4" w:space="0"/>
            </w:tcBorders>
            <w:noWrap w:val="0"/>
            <w:vAlign w:val="center"/>
          </w:tcPr>
          <w:p w14:paraId="5BA4BD5D">
            <w:pPr>
              <w:spacing w:line="276" w:lineRule="auto"/>
              <w:ind w:left="0" w:right="0" w:firstLine="0"/>
              <w:jc w:val="center"/>
              <w:rPr>
                <w:rFonts w:hint="eastAsia" w:ascii="宋体" w:hAnsi="宋体" w:eastAsia="宋体" w:cs="宋体"/>
                <w:b w:val="0"/>
                <w:bCs w:val="0"/>
                <w:color w:val="auto"/>
                <w:sz w:val="24"/>
                <w:szCs w:val="24"/>
                <w:highlight w:val="none"/>
                <w:lang w:val="en-US" w:eastAsia="zh-CN"/>
              </w:rPr>
            </w:pPr>
          </w:p>
        </w:tc>
        <w:tc>
          <w:tcPr>
            <w:tcW w:w="306" w:type="pct"/>
            <w:vMerge w:val="continue"/>
            <w:tcBorders>
              <w:top w:val="nil"/>
              <w:left w:val="single" w:color="auto" w:sz="4" w:space="0"/>
              <w:bottom w:val="single" w:color="auto" w:sz="4" w:space="0"/>
              <w:right w:val="single" w:color="auto" w:sz="4" w:space="0"/>
            </w:tcBorders>
            <w:noWrap w:val="0"/>
            <w:vAlign w:val="center"/>
          </w:tcPr>
          <w:p w14:paraId="470421D1">
            <w:pPr>
              <w:spacing w:line="276" w:lineRule="auto"/>
              <w:ind w:left="0" w:right="0" w:firstLine="0"/>
              <w:jc w:val="center"/>
              <w:rPr>
                <w:rFonts w:hint="eastAsia" w:ascii="宋体" w:hAnsi="宋体" w:eastAsia="宋体" w:cs="宋体"/>
                <w:b w:val="0"/>
                <w:bCs w:val="0"/>
                <w:color w:val="auto"/>
                <w:sz w:val="24"/>
                <w:szCs w:val="24"/>
                <w:highlight w:val="none"/>
                <w:lang w:val="en-US" w:eastAsia="zh-CN"/>
              </w:rPr>
            </w:pPr>
          </w:p>
        </w:tc>
      </w:tr>
      <w:tr w14:paraId="667916E4">
        <w:tblPrEx>
          <w:tblCellMar>
            <w:top w:w="0" w:type="dxa"/>
            <w:left w:w="108" w:type="dxa"/>
            <w:bottom w:w="0" w:type="dxa"/>
            <w:right w:w="108" w:type="dxa"/>
          </w:tblCellMar>
        </w:tblPrEx>
        <w:trPr>
          <w:trHeight w:val="930" w:hRule="atLeast"/>
        </w:trPr>
        <w:tc>
          <w:tcPr>
            <w:tcW w:w="255" w:type="pct"/>
            <w:vMerge w:val="continue"/>
            <w:tcBorders>
              <w:top w:val="nil"/>
              <w:left w:val="single" w:color="auto" w:sz="4" w:space="0"/>
              <w:bottom w:val="single" w:color="auto" w:sz="4" w:space="0"/>
              <w:right w:val="single" w:color="auto" w:sz="4" w:space="0"/>
            </w:tcBorders>
            <w:noWrap w:val="0"/>
            <w:vAlign w:val="center"/>
          </w:tcPr>
          <w:p w14:paraId="38B881BF">
            <w:pPr>
              <w:spacing w:line="276" w:lineRule="auto"/>
              <w:ind w:firstLine="422"/>
              <w:rPr>
                <w:rFonts w:hint="eastAsia" w:ascii="宋体" w:hAnsi="宋体" w:eastAsia="宋体" w:cs="宋体"/>
                <w:b w:val="0"/>
                <w:bCs w:val="0"/>
                <w:color w:val="auto"/>
                <w:sz w:val="24"/>
                <w:szCs w:val="24"/>
                <w:highlight w:val="none"/>
                <w:lang w:val="en-US" w:eastAsia="zh-CN"/>
              </w:rPr>
            </w:pPr>
          </w:p>
        </w:tc>
        <w:tc>
          <w:tcPr>
            <w:tcW w:w="528" w:type="pct"/>
            <w:vMerge w:val="continue"/>
            <w:tcBorders>
              <w:top w:val="nil"/>
              <w:left w:val="single" w:color="auto" w:sz="4" w:space="0"/>
              <w:bottom w:val="single" w:color="auto" w:sz="4" w:space="0"/>
              <w:right w:val="single" w:color="auto" w:sz="4" w:space="0"/>
            </w:tcBorders>
            <w:noWrap w:val="0"/>
            <w:vAlign w:val="center"/>
          </w:tcPr>
          <w:p w14:paraId="3571892F">
            <w:pPr>
              <w:spacing w:line="276" w:lineRule="auto"/>
              <w:ind w:firstLine="422"/>
              <w:rPr>
                <w:rFonts w:hint="eastAsia" w:ascii="宋体" w:hAnsi="宋体" w:eastAsia="宋体" w:cs="宋体"/>
                <w:b w:val="0"/>
                <w:bCs w:val="0"/>
                <w:color w:val="auto"/>
                <w:sz w:val="24"/>
                <w:szCs w:val="24"/>
                <w:highlight w:val="none"/>
                <w:lang w:val="en-US" w:eastAsia="zh-CN"/>
              </w:rPr>
            </w:pPr>
          </w:p>
        </w:tc>
        <w:tc>
          <w:tcPr>
            <w:tcW w:w="3564" w:type="pct"/>
            <w:tcBorders>
              <w:top w:val="nil"/>
              <w:left w:val="nil"/>
              <w:bottom w:val="single" w:color="auto" w:sz="4" w:space="0"/>
              <w:right w:val="single" w:color="auto" w:sz="4" w:space="0"/>
            </w:tcBorders>
            <w:shd w:val="clear" w:color="auto" w:fill="auto"/>
            <w:noWrap/>
            <w:vAlign w:val="center"/>
          </w:tcPr>
          <w:p w14:paraId="69C1E8BE">
            <w:pPr>
              <w:spacing w:line="276" w:lineRule="auto"/>
              <w:ind w:firstLine="422"/>
              <w:rPr>
                <w:rFonts w:hint="eastAsia" w:ascii="宋体" w:hAnsi="宋体" w:eastAsia="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w:t>
            </w:r>
            <w:r>
              <w:rPr>
                <w:rFonts w:hint="eastAsia" w:ascii="宋体" w:hAnsi="宋体" w:eastAsia="宋体" w:cs="宋体"/>
                <w:i w:val="0"/>
                <w:iCs w:val="0"/>
                <w:color w:val="auto"/>
                <w:sz w:val="22"/>
                <w:szCs w:val="22"/>
                <w:highlight w:val="none"/>
                <w:u w:val="none"/>
                <w:lang w:val="en-US" w:eastAsia="zh-CN" w:bidi="ar"/>
              </w:rPr>
              <w:t>全向双目视觉避障 + 底部三维红外，障碍物提醒、自动减速刹车绕行</w:t>
            </w:r>
          </w:p>
        </w:tc>
        <w:tc>
          <w:tcPr>
            <w:tcW w:w="345" w:type="pct"/>
            <w:vMerge w:val="continue"/>
            <w:tcBorders>
              <w:top w:val="nil"/>
              <w:left w:val="single" w:color="auto" w:sz="4" w:space="0"/>
              <w:bottom w:val="single" w:color="auto" w:sz="4" w:space="0"/>
              <w:right w:val="single" w:color="auto" w:sz="4" w:space="0"/>
            </w:tcBorders>
            <w:noWrap w:val="0"/>
            <w:vAlign w:val="center"/>
          </w:tcPr>
          <w:p w14:paraId="3250130B">
            <w:pPr>
              <w:spacing w:line="276" w:lineRule="auto"/>
              <w:ind w:left="0" w:right="0" w:firstLine="0"/>
              <w:jc w:val="center"/>
              <w:rPr>
                <w:rFonts w:hint="eastAsia" w:ascii="宋体" w:hAnsi="宋体" w:eastAsia="宋体" w:cs="宋体"/>
                <w:b w:val="0"/>
                <w:bCs w:val="0"/>
                <w:color w:val="auto"/>
                <w:sz w:val="24"/>
                <w:szCs w:val="24"/>
                <w:highlight w:val="none"/>
                <w:lang w:val="en-US" w:eastAsia="zh-CN"/>
              </w:rPr>
            </w:pPr>
          </w:p>
        </w:tc>
        <w:tc>
          <w:tcPr>
            <w:tcW w:w="306" w:type="pct"/>
            <w:vMerge w:val="continue"/>
            <w:tcBorders>
              <w:top w:val="nil"/>
              <w:left w:val="single" w:color="auto" w:sz="4" w:space="0"/>
              <w:bottom w:val="single" w:color="auto" w:sz="4" w:space="0"/>
              <w:right w:val="single" w:color="auto" w:sz="4" w:space="0"/>
            </w:tcBorders>
            <w:noWrap w:val="0"/>
            <w:vAlign w:val="center"/>
          </w:tcPr>
          <w:p w14:paraId="4ADD7F5B">
            <w:pPr>
              <w:spacing w:line="276" w:lineRule="auto"/>
              <w:ind w:left="0" w:right="0" w:firstLine="0"/>
              <w:jc w:val="center"/>
              <w:rPr>
                <w:rFonts w:hint="eastAsia" w:ascii="宋体" w:hAnsi="宋体" w:eastAsia="宋体" w:cs="宋体"/>
                <w:b w:val="0"/>
                <w:bCs w:val="0"/>
                <w:color w:val="auto"/>
                <w:sz w:val="24"/>
                <w:szCs w:val="24"/>
                <w:highlight w:val="none"/>
                <w:lang w:val="en-US" w:eastAsia="zh-CN"/>
              </w:rPr>
            </w:pPr>
          </w:p>
        </w:tc>
      </w:tr>
      <w:tr w14:paraId="0AC657E5">
        <w:tblPrEx>
          <w:tblCellMar>
            <w:top w:w="0" w:type="dxa"/>
            <w:left w:w="108" w:type="dxa"/>
            <w:bottom w:w="0" w:type="dxa"/>
            <w:right w:w="108" w:type="dxa"/>
          </w:tblCellMar>
        </w:tblPrEx>
        <w:trPr>
          <w:trHeight w:val="1168" w:hRule="atLeast"/>
        </w:trPr>
        <w:tc>
          <w:tcPr>
            <w:tcW w:w="255" w:type="pct"/>
            <w:vMerge w:val="continue"/>
            <w:tcBorders>
              <w:top w:val="nil"/>
              <w:left w:val="single" w:color="auto" w:sz="4" w:space="0"/>
              <w:bottom w:val="single" w:color="auto" w:sz="4" w:space="0"/>
              <w:right w:val="single" w:color="auto" w:sz="4" w:space="0"/>
            </w:tcBorders>
            <w:noWrap w:val="0"/>
            <w:vAlign w:val="center"/>
          </w:tcPr>
          <w:p w14:paraId="4741AF37">
            <w:pPr>
              <w:spacing w:line="276" w:lineRule="auto"/>
              <w:ind w:firstLine="422"/>
              <w:rPr>
                <w:rFonts w:hint="eastAsia" w:ascii="宋体" w:hAnsi="宋体" w:eastAsia="宋体" w:cs="宋体"/>
                <w:b w:val="0"/>
                <w:bCs w:val="0"/>
                <w:color w:val="auto"/>
                <w:sz w:val="24"/>
                <w:szCs w:val="24"/>
                <w:highlight w:val="none"/>
                <w:lang w:val="en-US" w:eastAsia="zh-CN"/>
              </w:rPr>
            </w:pPr>
          </w:p>
        </w:tc>
        <w:tc>
          <w:tcPr>
            <w:tcW w:w="528" w:type="pct"/>
            <w:vMerge w:val="continue"/>
            <w:tcBorders>
              <w:top w:val="nil"/>
              <w:left w:val="single" w:color="auto" w:sz="4" w:space="0"/>
              <w:bottom w:val="single" w:color="auto" w:sz="4" w:space="0"/>
              <w:right w:val="single" w:color="auto" w:sz="4" w:space="0"/>
            </w:tcBorders>
            <w:noWrap w:val="0"/>
            <w:vAlign w:val="center"/>
          </w:tcPr>
          <w:p w14:paraId="5AD1E983">
            <w:pPr>
              <w:spacing w:line="276" w:lineRule="auto"/>
              <w:ind w:firstLine="422"/>
              <w:rPr>
                <w:rFonts w:hint="eastAsia" w:ascii="宋体" w:hAnsi="宋体" w:eastAsia="宋体" w:cs="宋体"/>
                <w:b w:val="0"/>
                <w:bCs w:val="0"/>
                <w:color w:val="auto"/>
                <w:sz w:val="24"/>
                <w:szCs w:val="24"/>
                <w:highlight w:val="none"/>
                <w:lang w:val="en-US" w:eastAsia="zh-CN"/>
              </w:rPr>
            </w:pPr>
          </w:p>
        </w:tc>
        <w:tc>
          <w:tcPr>
            <w:tcW w:w="3564" w:type="pct"/>
            <w:tcBorders>
              <w:top w:val="nil"/>
              <w:left w:val="nil"/>
              <w:bottom w:val="single" w:color="auto" w:sz="4" w:space="0"/>
              <w:right w:val="single" w:color="auto" w:sz="4" w:space="0"/>
            </w:tcBorders>
            <w:shd w:val="clear" w:color="auto" w:fill="auto"/>
            <w:noWrap/>
            <w:vAlign w:val="center"/>
          </w:tcPr>
          <w:p w14:paraId="52E4AF59">
            <w:pPr>
              <w:spacing w:line="276" w:lineRule="auto"/>
              <w:ind w:firstLine="422"/>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单北斗定位(仅北斗版本硬件）：支持单北斗定位模式</w:t>
            </w:r>
          </w:p>
        </w:tc>
        <w:tc>
          <w:tcPr>
            <w:tcW w:w="345" w:type="pct"/>
            <w:vMerge w:val="continue"/>
            <w:tcBorders>
              <w:top w:val="nil"/>
              <w:left w:val="single" w:color="auto" w:sz="4" w:space="0"/>
              <w:bottom w:val="single" w:color="auto" w:sz="4" w:space="0"/>
              <w:right w:val="single" w:color="auto" w:sz="4" w:space="0"/>
            </w:tcBorders>
            <w:noWrap w:val="0"/>
            <w:vAlign w:val="center"/>
          </w:tcPr>
          <w:p w14:paraId="3F408023">
            <w:pPr>
              <w:spacing w:line="276" w:lineRule="auto"/>
              <w:ind w:left="0" w:right="0" w:firstLine="0"/>
              <w:jc w:val="center"/>
              <w:rPr>
                <w:rFonts w:hint="eastAsia" w:ascii="宋体" w:hAnsi="宋体" w:eastAsia="宋体" w:cs="宋体"/>
                <w:b w:val="0"/>
                <w:bCs w:val="0"/>
                <w:color w:val="auto"/>
                <w:sz w:val="24"/>
                <w:szCs w:val="24"/>
                <w:highlight w:val="none"/>
                <w:lang w:val="en-US" w:eastAsia="zh-CN"/>
              </w:rPr>
            </w:pPr>
          </w:p>
        </w:tc>
        <w:tc>
          <w:tcPr>
            <w:tcW w:w="306" w:type="pct"/>
            <w:vMerge w:val="continue"/>
            <w:tcBorders>
              <w:top w:val="nil"/>
              <w:left w:val="single" w:color="auto" w:sz="4" w:space="0"/>
              <w:bottom w:val="single" w:color="auto" w:sz="4" w:space="0"/>
              <w:right w:val="single" w:color="auto" w:sz="4" w:space="0"/>
            </w:tcBorders>
            <w:noWrap w:val="0"/>
            <w:vAlign w:val="center"/>
          </w:tcPr>
          <w:p w14:paraId="397D2F8C">
            <w:pPr>
              <w:spacing w:line="276" w:lineRule="auto"/>
              <w:ind w:left="0" w:right="0" w:firstLine="0"/>
              <w:jc w:val="center"/>
              <w:rPr>
                <w:rFonts w:hint="eastAsia" w:ascii="宋体" w:hAnsi="宋体" w:eastAsia="宋体" w:cs="宋体"/>
                <w:b w:val="0"/>
                <w:bCs w:val="0"/>
                <w:color w:val="auto"/>
                <w:sz w:val="24"/>
                <w:szCs w:val="24"/>
                <w:highlight w:val="none"/>
                <w:lang w:val="en-US" w:eastAsia="zh-CN"/>
              </w:rPr>
            </w:pPr>
          </w:p>
        </w:tc>
      </w:tr>
      <w:tr w14:paraId="2E2FE351">
        <w:tblPrEx>
          <w:tblCellMar>
            <w:top w:w="0" w:type="dxa"/>
            <w:left w:w="108" w:type="dxa"/>
            <w:bottom w:w="0" w:type="dxa"/>
            <w:right w:w="108" w:type="dxa"/>
          </w:tblCellMar>
        </w:tblPrEx>
        <w:trPr>
          <w:trHeight w:val="1168" w:hRule="atLeast"/>
        </w:trPr>
        <w:tc>
          <w:tcPr>
            <w:tcW w:w="255" w:type="pct"/>
            <w:vMerge w:val="continue"/>
            <w:tcBorders>
              <w:top w:val="nil"/>
              <w:left w:val="single" w:color="auto" w:sz="4" w:space="0"/>
              <w:bottom w:val="single" w:color="auto" w:sz="4" w:space="0"/>
              <w:right w:val="single" w:color="auto" w:sz="4" w:space="0"/>
            </w:tcBorders>
            <w:noWrap w:val="0"/>
            <w:vAlign w:val="center"/>
          </w:tcPr>
          <w:p w14:paraId="2E3A16A0">
            <w:pPr>
              <w:spacing w:line="276" w:lineRule="auto"/>
              <w:ind w:firstLine="422"/>
              <w:rPr>
                <w:rFonts w:hint="eastAsia" w:ascii="宋体" w:hAnsi="宋体" w:eastAsia="宋体" w:cs="宋体"/>
                <w:b w:val="0"/>
                <w:bCs w:val="0"/>
                <w:color w:val="auto"/>
                <w:sz w:val="24"/>
                <w:szCs w:val="24"/>
                <w:highlight w:val="none"/>
                <w:lang w:val="en-US" w:eastAsia="zh-CN"/>
              </w:rPr>
            </w:pPr>
          </w:p>
        </w:tc>
        <w:tc>
          <w:tcPr>
            <w:tcW w:w="528" w:type="pct"/>
            <w:vMerge w:val="continue"/>
            <w:tcBorders>
              <w:top w:val="nil"/>
              <w:left w:val="single" w:color="auto" w:sz="4" w:space="0"/>
              <w:bottom w:val="single" w:color="auto" w:sz="4" w:space="0"/>
              <w:right w:val="single" w:color="auto" w:sz="4" w:space="0"/>
            </w:tcBorders>
            <w:noWrap w:val="0"/>
            <w:vAlign w:val="center"/>
          </w:tcPr>
          <w:p w14:paraId="51009458">
            <w:pPr>
              <w:spacing w:line="276" w:lineRule="auto"/>
              <w:ind w:firstLine="422"/>
              <w:rPr>
                <w:rFonts w:hint="eastAsia" w:ascii="宋体" w:hAnsi="宋体" w:eastAsia="宋体" w:cs="宋体"/>
                <w:b w:val="0"/>
                <w:bCs w:val="0"/>
                <w:color w:val="auto"/>
                <w:sz w:val="24"/>
                <w:szCs w:val="24"/>
                <w:highlight w:val="none"/>
                <w:lang w:val="en-US" w:eastAsia="zh-CN"/>
              </w:rPr>
            </w:pPr>
          </w:p>
        </w:tc>
        <w:tc>
          <w:tcPr>
            <w:tcW w:w="3564" w:type="pct"/>
            <w:tcBorders>
              <w:top w:val="nil"/>
              <w:left w:val="nil"/>
              <w:bottom w:val="single" w:color="auto" w:sz="4" w:space="0"/>
              <w:right w:val="single" w:color="auto" w:sz="4" w:space="0"/>
            </w:tcBorders>
            <w:shd w:val="clear" w:color="auto" w:fill="auto"/>
            <w:noWrap/>
            <w:vAlign w:val="center"/>
          </w:tcPr>
          <w:p w14:paraId="043D9EAB">
            <w:pPr>
              <w:spacing w:line="276" w:lineRule="auto"/>
              <w:ind w:firstLine="422"/>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单北斗定位(仅北斗版本硬件）：单北斗定位模式，支持执行航点航线、面状航线等各类航线任务</w:t>
            </w:r>
          </w:p>
        </w:tc>
        <w:tc>
          <w:tcPr>
            <w:tcW w:w="345" w:type="pct"/>
            <w:vMerge w:val="continue"/>
            <w:tcBorders>
              <w:top w:val="nil"/>
              <w:left w:val="single" w:color="auto" w:sz="4" w:space="0"/>
              <w:bottom w:val="single" w:color="auto" w:sz="4" w:space="0"/>
              <w:right w:val="single" w:color="auto" w:sz="4" w:space="0"/>
            </w:tcBorders>
            <w:noWrap w:val="0"/>
            <w:vAlign w:val="center"/>
          </w:tcPr>
          <w:p w14:paraId="1C1B0381">
            <w:pPr>
              <w:spacing w:line="276" w:lineRule="auto"/>
              <w:ind w:left="0" w:right="0" w:firstLine="0"/>
              <w:jc w:val="center"/>
              <w:rPr>
                <w:rFonts w:hint="eastAsia" w:ascii="宋体" w:hAnsi="宋体" w:eastAsia="宋体" w:cs="宋体"/>
                <w:b w:val="0"/>
                <w:bCs w:val="0"/>
                <w:color w:val="auto"/>
                <w:sz w:val="24"/>
                <w:szCs w:val="24"/>
                <w:highlight w:val="none"/>
                <w:lang w:val="en-US" w:eastAsia="zh-CN"/>
              </w:rPr>
            </w:pPr>
          </w:p>
        </w:tc>
        <w:tc>
          <w:tcPr>
            <w:tcW w:w="306" w:type="pct"/>
            <w:vMerge w:val="continue"/>
            <w:tcBorders>
              <w:top w:val="nil"/>
              <w:left w:val="single" w:color="auto" w:sz="4" w:space="0"/>
              <w:bottom w:val="single" w:color="auto" w:sz="4" w:space="0"/>
              <w:right w:val="single" w:color="auto" w:sz="4" w:space="0"/>
            </w:tcBorders>
            <w:noWrap w:val="0"/>
            <w:vAlign w:val="center"/>
          </w:tcPr>
          <w:p w14:paraId="087B17E4">
            <w:pPr>
              <w:spacing w:line="276" w:lineRule="auto"/>
              <w:ind w:left="0" w:right="0" w:firstLine="0"/>
              <w:jc w:val="center"/>
              <w:rPr>
                <w:rFonts w:hint="eastAsia" w:ascii="宋体" w:hAnsi="宋体" w:eastAsia="宋体" w:cs="宋体"/>
                <w:b w:val="0"/>
                <w:bCs w:val="0"/>
                <w:color w:val="auto"/>
                <w:sz w:val="24"/>
                <w:szCs w:val="24"/>
                <w:highlight w:val="none"/>
                <w:lang w:val="en-US" w:eastAsia="zh-CN"/>
              </w:rPr>
            </w:pPr>
          </w:p>
        </w:tc>
      </w:tr>
      <w:tr w14:paraId="60598D2A">
        <w:tblPrEx>
          <w:tblCellMar>
            <w:top w:w="0" w:type="dxa"/>
            <w:left w:w="108" w:type="dxa"/>
            <w:bottom w:w="0" w:type="dxa"/>
            <w:right w:w="108" w:type="dxa"/>
          </w:tblCellMar>
        </w:tblPrEx>
        <w:trPr>
          <w:trHeight w:val="1168" w:hRule="atLeast"/>
        </w:trPr>
        <w:tc>
          <w:tcPr>
            <w:tcW w:w="255" w:type="pct"/>
            <w:vMerge w:val="continue"/>
            <w:tcBorders>
              <w:top w:val="nil"/>
              <w:left w:val="single" w:color="auto" w:sz="4" w:space="0"/>
              <w:bottom w:val="single" w:color="auto" w:sz="4" w:space="0"/>
              <w:right w:val="single" w:color="auto" w:sz="4" w:space="0"/>
            </w:tcBorders>
            <w:noWrap w:val="0"/>
            <w:vAlign w:val="center"/>
          </w:tcPr>
          <w:p w14:paraId="02690E6A">
            <w:pPr>
              <w:spacing w:line="276" w:lineRule="auto"/>
              <w:ind w:firstLine="422"/>
              <w:rPr>
                <w:rFonts w:hint="eastAsia" w:ascii="宋体" w:hAnsi="宋体" w:eastAsia="宋体" w:cs="宋体"/>
                <w:b w:val="0"/>
                <w:bCs w:val="0"/>
                <w:color w:val="auto"/>
                <w:sz w:val="24"/>
                <w:szCs w:val="24"/>
                <w:highlight w:val="none"/>
                <w:lang w:val="en-US" w:eastAsia="zh-CN"/>
              </w:rPr>
            </w:pPr>
          </w:p>
        </w:tc>
        <w:tc>
          <w:tcPr>
            <w:tcW w:w="528" w:type="pct"/>
            <w:vMerge w:val="continue"/>
            <w:tcBorders>
              <w:top w:val="nil"/>
              <w:left w:val="single" w:color="auto" w:sz="4" w:space="0"/>
              <w:bottom w:val="single" w:color="auto" w:sz="4" w:space="0"/>
              <w:right w:val="single" w:color="auto" w:sz="4" w:space="0"/>
            </w:tcBorders>
            <w:noWrap w:val="0"/>
            <w:vAlign w:val="center"/>
          </w:tcPr>
          <w:p w14:paraId="0E744517">
            <w:pPr>
              <w:spacing w:line="276" w:lineRule="auto"/>
              <w:ind w:firstLine="422"/>
              <w:rPr>
                <w:rFonts w:hint="eastAsia" w:ascii="宋体" w:hAnsi="宋体" w:eastAsia="宋体" w:cs="宋体"/>
                <w:b w:val="0"/>
                <w:bCs w:val="0"/>
                <w:color w:val="auto"/>
                <w:sz w:val="24"/>
                <w:szCs w:val="24"/>
                <w:highlight w:val="none"/>
                <w:lang w:val="en-US" w:eastAsia="zh-CN"/>
              </w:rPr>
            </w:pPr>
          </w:p>
        </w:tc>
        <w:tc>
          <w:tcPr>
            <w:tcW w:w="3564" w:type="pct"/>
            <w:tcBorders>
              <w:top w:val="nil"/>
              <w:left w:val="nil"/>
              <w:bottom w:val="single" w:color="auto" w:sz="4" w:space="0"/>
              <w:right w:val="single" w:color="auto" w:sz="4" w:space="0"/>
            </w:tcBorders>
            <w:shd w:val="clear" w:color="auto" w:fill="auto"/>
            <w:noWrap/>
            <w:vAlign w:val="center"/>
          </w:tcPr>
          <w:p w14:paraId="5FBA9447">
            <w:pPr>
              <w:spacing w:line="276" w:lineRule="auto"/>
              <w:ind w:firstLine="422"/>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工作环境温度：工作温度范围覆盖-20°C 至 50°C</w:t>
            </w:r>
          </w:p>
        </w:tc>
        <w:tc>
          <w:tcPr>
            <w:tcW w:w="345" w:type="pct"/>
            <w:vMerge w:val="continue"/>
            <w:tcBorders>
              <w:top w:val="nil"/>
              <w:left w:val="single" w:color="auto" w:sz="4" w:space="0"/>
              <w:bottom w:val="single" w:color="auto" w:sz="4" w:space="0"/>
              <w:right w:val="single" w:color="auto" w:sz="4" w:space="0"/>
            </w:tcBorders>
            <w:noWrap w:val="0"/>
            <w:vAlign w:val="center"/>
          </w:tcPr>
          <w:p w14:paraId="75B9D0BE">
            <w:pPr>
              <w:spacing w:line="276" w:lineRule="auto"/>
              <w:ind w:left="0" w:right="0" w:firstLine="0"/>
              <w:jc w:val="center"/>
              <w:rPr>
                <w:rFonts w:hint="eastAsia" w:ascii="宋体" w:hAnsi="宋体" w:eastAsia="宋体" w:cs="宋体"/>
                <w:b w:val="0"/>
                <w:bCs w:val="0"/>
                <w:color w:val="auto"/>
                <w:sz w:val="24"/>
                <w:szCs w:val="24"/>
                <w:highlight w:val="none"/>
                <w:lang w:val="en-US" w:eastAsia="zh-CN"/>
              </w:rPr>
            </w:pPr>
          </w:p>
        </w:tc>
        <w:tc>
          <w:tcPr>
            <w:tcW w:w="306" w:type="pct"/>
            <w:vMerge w:val="continue"/>
            <w:tcBorders>
              <w:top w:val="nil"/>
              <w:left w:val="single" w:color="auto" w:sz="4" w:space="0"/>
              <w:bottom w:val="single" w:color="auto" w:sz="4" w:space="0"/>
              <w:right w:val="single" w:color="auto" w:sz="4" w:space="0"/>
            </w:tcBorders>
            <w:noWrap w:val="0"/>
            <w:vAlign w:val="center"/>
          </w:tcPr>
          <w:p w14:paraId="6C230533">
            <w:pPr>
              <w:spacing w:line="276" w:lineRule="auto"/>
              <w:ind w:left="0" w:right="0" w:firstLine="0"/>
              <w:jc w:val="center"/>
              <w:rPr>
                <w:rFonts w:hint="eastAsia" w:ascii="宋体" w:hAnsi="宋体" w:eastAsia="宋体" w:cs="宋体"/>
                <w:b w:val="0"/>
                <w:bCs w:val="0"/>
                <w:color w:val="auto"/>
                <w:sz w:val="24"/>
                <w:szCs w:val="24"/>
                <w:highlight w:val="none"/>
                <w:lang w:val="en-US" w:eastAsia="zh-CN"/>
              </w:rPr>
            </w:pPr>
          </w:p>
        </w:tc>
      </w:tr>
      <w:tr w14:paraId="790EF805">
        <w:tblPrEx>
          <w:tblCellMar>
            <w:top w:w="0" w:type="dxa"/>
            <w:left w:w="108" w:type="dxa"/>
            <w:bottom w:w="0" w:type="dxa"/>
            <w:right w:w="108" w:type="dxa"/>
          </w:tblCellMar>
        </w:tblPrEx>
        <w:trPr>
          <w:trHeight w:val="609" w:hRule="atLeast"/>
        </w:trPr>
        <w:tc>
          <w:tcPr>
            <w:tcW w:w="255" w:type="pct"/>
            <w:vMerge w:val="continue"/>
            <w:tcBorders>
              <w:top w:val="nil"/>
              <w:left w:val="single" w:color="auto" w:sz="4" w:space="0"/>
              <w:bottom w:val="single" w:color="auto" w:sz="4" w:space="0"/>
              <w:right w:val="single" w:color="auto" w:sz="4" w:space="0"/>
            </w:tcBorders>
            <w:noWrap w:val="0"/>
            <w:vAlign w:val="center"/>
          </w:tcPr>
          <w:p w14:paraId="4FF2FAC6">
            <w:pPr>
              <w:spacing w:line="276" w:lineRule="auto"/>
              <w:ind w:firstLine="422"/>
              <w:rPr>
                <w:rFonts w:hint="eastAsia" w:ascii="宋体" w:hAnsi="宋体" w:eastAsia="宋体" w:cs="宋体"/>
                <w:b w:val="0"/>
                <w:bCs w:val="0"/>
                <w:color w:val="auto"/>
                <w:sz w:val="24"/>
                <w:szCs w:val="24"/>
                <w:highlight w:val="none"/>
                <w:lang w:val="en-US" w:eastAsia="zh-CN"/>
              </w:rPr>
            </w:pPr>
          </w:p>
        </w:tc>
        <w:tc>
          <w:tcPr>
            <w:tcW w:w="528" w:type="pct"/>
            <w:vMerge w:val="continue"/>
            <w:tcBorders>
              <w:top w:val="nil"/>
              <w:left w:val="single" w:color="auto" w:sz="4" w:space="0"/>
              <w:bottom w:val="single" w:color="auto" w:sz="4" w:space="0"/>
              <w:right w:val="single" w:color="auto" w:sz="4" w:space="0"/>
            </w:tcBorders>
            <w:noWrap w:val="0"/>
            <w:vAlign w:val="center"/>
          </w:tcPr>
          <w:p w14:paraId="5D51DE3B">
            <w:pPr>
              <w:spacing w:line="276" w:lineRule="auto"/>
              <w:ind w:firstLine="422"/>
              <w:rPr>
                <w:rFonts w:hint="eastAsia" w:ascii="宋体" w:hAnsi="宋体" w:eastAsia="宋体" w:cs="宋体"/>
                <w:b w:val="0"/>
                <w:bCs w:val="0"/>
                <w:color w:val="auto"/>
                <w:sz w:val="24"/>
                <w:szCs w:val="24"/>
                <w:highlight w:val="none"/>
                <w:lang w:val="en-US" w:eastAsia="zh-CN"/>
              </w:rPr>
            </w:pPr>
          </w:p>
        </w:tc>
        <w:tc>
          <w:tcPr>
            <w:tcW w:w="3564" w:type="pct"/>
            <w:tcBorders>
              <w:top w:val="nil"/>
              <w:left w:val="nil"/>
              <w:bottom w:val="single" w:color="auto" w:sz="4" w:space="0"/>
              <w:right w:val="single" w:color="auto" w:sz="4" w:space="0"/>
            </w:tcBorders>
            <w:shd w:val="clear" w:color="auto" w:fill="auto"/>
            <w:noWrap/>
            <w:vAlign w:val="center"/>
          </w:tcPr>
          <w:p w14:paraId="0612082C">
            <w:pPr>
              <w:spacing w:line="276" w:lineRule="auto"/>
              <w:ind w:firstLine="422"/>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防护等级：≥IP55</w:t>
            </w:r>
          </w:p>
        </w:tc>
        <w:tc>
          <w:tcPr>
            <w:tcW w:w="345" w:type="pct"/>
            <w:vMerge w:val="continue"/>
            <w:tcBorders>
              <w:top w:val="nil"/>
              <w:left w:val="single" w:color="auto" w:sz="4" w:space="0"/>
              <w:bottom w:val="single" w:color="auto" w:sz="4" w:space="0"/>
              <w:right w:val="single" w:color="auto" w:sz="4" w:space="0"/>
            </w:tcBorders>
            <w:noWrap w:val="0"/>
            <w:vAlign w:val="center"/>
          </w:tcPr>
          <w:p w14:paraId="39B35192">
            <w:pPr>
              <w:spacing w:line="276" w:lineRule="auto"/>
              <w:ind w:left="0" w:right="0" w:firstLine="0"/>
              <w:jc w:val="center"/>
              <w:rPr>
                <w:rFonts w:hint="eastAsia" w:ascii="宋体" w:hAnsi="宋体" w:eastAsia="宋体" w:cs="宋体"/>
                <w:b w:val="0"/>
                <w:bCs w:val="0"/>
                <w:color w:val="auto"/>
                <w:sz w:val="24"/>
                <w:szCs w:val="24"/>
                <w:highlight w:val="none"/>
                <w:lang w:val="en-US" w:eastAsia="zh-CN"/>
              </w:rPr>
            </w:pPr>
          </w:p>
        </w:tc>
        <w:tc>
          <w:tcPr>
            <w:tcW w:w="306" w:type="pct"/>
            <w:vMerge w:val="continue"/>
            <w:tcBorders>
              <w:top w:val="nil"/>
              <w:left w:val="single" w:color="auto" w:sz="4" w:space="0"/>
              <w:bottom w:val="single" w:color="auto" w:sz="4" w:space="0"/>
              <w:right w:val="single" w:color="auto" w:sz="4" w:space="0"/>
            </w:tcBorders>
            <w:noWrap w:val="0"/>
            <w:vAlign w:val="center"/>
          </w:tcPr>
          <w:p w14:paraId="7783CE0E">
            <w:pPr>
              <w:spacing w:line="276" w:lineRule="auto"/>
              <w:ind w:left="0" w:right="0" w:firstLine="0"/>
              <w:jc w:val="center"/>
              <w:rPr>
                <w:rFonts w:hint="eastAsia" w:ascii="宋体" w:hAnsi="宋体" w:eastAsia="宋体" w:cs="宋体"/>
                <w:b w:val="0"/>
                <w:bCs w:val="0"/>
                <w:color w:val="auto"/>
                <w:sz w:val="24"/>
                <w:szCs w:val="24"/>
                <w:highlight w:val="none"/>
                <w:lang w:val="en-US" w:eastAsia="zh-CN"/>
              </w:rPr>
            </w:pPr>
          </w:p>
        </w:tc>
      </w:tr>
      <w:tr w14:paraId="750D5DDD">
        <w:tblPrEx>
          <w:tblCellMar>
            <w:top w:w="0" w:type="dxa"/>
            <w:left w:w="108" w:type="dxa"/>
            <w:bottom w:w="0" w:type="dxa"/>
            <w:right w:w="108" w:type="dxa"/>
          </w:tblCellMar>
        </w:tblPrEx>
        <w:trPr>
          <w:trHeight w:val="609" w:hRule="atLeast"/>
        </w:trPr>
        <w:tc>
          <w:tcPr>
            <w:tcW w:w="255" w:type="pct"/>
            <w:vMerge w:val="continue"/>
            <w:tcBorders>
              <w:top w:val="nil"/>
              <w:left w:val="single" w:color="auto" w:sz="4" w:space="0"/>
              <w:bottom w:val="single" w:color="auto" w:sz="4" w:space="0"/>
              <w:right w:val="single" w:color="auto" w:sz="4" w:space="0"/>
            </w:tcBorders>
            <w:noWrap w:val="0"/>
            <w:vAlign w:val="center"/>
          </w:tcPr>
          <w:p w14:paraId="7931AB99">
            <w:pPr>
              <w:spacing w:line="276" w:lineRule="auto"/>
              <w:ind w:firstLine="422"/>
              <w:rPr>
                <w:rFonts w:hint="eastAsia" w:ascii="宋体" w:hAnsi="宋体" w:eastAsia="宋体" w:cs="宋体"/>
                <w:b w:val="0"/>
                <w:bCs w:val="0"/>
                <w:color w:val="auto"/>
                <w:sz w:val="24"/>
                <w:szCs w:val="24"/>
                <w:highlight w:val="none"/>
                <w:lang w:val="en-US" w:eastAsia="zh-CN"/>
              </w:rPr>
            </w:pPr>
          </w:p>
        </w:tc>
        <w:tc>
          <w:tcPr>
            <w:tcW w:w="528" w:type="pct"/>
            <w:vMerge w:val="continue"/>
            <w:tcBorders>
              <w:top w:val="nil"/>
              <w:left w:val="single" w:color="auto" w:sz="4" w:space="0"/>
              <w:bottom w:val="single" w:color="auto" w:sz="4" w:space="0"/>
              <w:right w:val="single" w:color="auto" w:sz="4" w:space="0"/>
            </w:tcBorders>
            <w:noWrap w:val="0"/>
            <w:vAlign w:val="center"/>
          </w:tcPr>
          <w:p w14:paraId="3ED17A50">
            <w:pPr>
              <w:spacing w:line="276" w:lineRule="auto"/>
              <w:ind w:firstLine="422"/>
              <w:rPr>
                <w:rFonts w:hint="eastAsia" w:ascii="宋体" w:hAnsi="宋体" w:eastAsia="宋体" w:cs="宋体"/>
                <w:b w:val="0"/>
                <w:bCs w:val="0"/>
                <w:color w:val="auto"/>
                <w:sz w:val="24"/>
                <w:szCs w:val="24"/>
                <w:highlight w:val="none"/>
                <w:lang w:val="en-US" w:eastAsia="zh-CN"/>
              </w:rPr>
            </w:pPr>
          </w:p>
        </w:tc>
        <w:tc>
          <w:tcPr>
            <w:tcW w:w="3564" w:type="pct"/>
            <w:tcBorders>
              <w:top w:val="nil"/>
              <w:left w:val="nil"/>
              <w:bottom w:val="single" w:color="auto" w:sz="4" w:space="0"/>
              <w:right w:val="single" w:color="auto" w:sz="4" w:space="0"/>
            </w:tcBorders>
            <w:shd w:val="clear" w:color="auto" w:fill="auto"/>
            <w:noWrap/>
            <w:vAlign w:val="center"/>
          </w:tcPr>
          <w:p w14:paraId="61CA5EA0">
            <w:pPr>
              <w:spacing w:line="276" w:lineRule="auto"/>
              <w:ind w:firstLine="422"/>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GNSS定位悬停精度：垂直≤0.5 m，水平≤0.5 m</w:t>
            </w:r>
          </w:p>
        </w:tc>
        <w:tc>
          <w:tcPr>
            <w:tcW w:w="345" w:type="pct"/>
            <w:vMerge w:val="continue"/>
            <w:tcBorders>
              <w:top w:val="nil"/>
              <w:left w:val="single" w:color="auto" w:sz="4" w:space="0"/>
              <w:bottom w:val="single" w:color="auto" w:sz="4" w:space="0"/>
              <w:right w:val="single" w:color="auto" w:sz="4" w:space="0"/>
            </w:tcBorders>
            <w:noWrap w:val="0"/>
            <w:vAlign w:val="center"/>
          </w:tcPr>
          <w:p w14:paraId="6731E0B7">
            <w:pPr>
              <w:spacing w:line="276" w:lineRule="auto"/>
              <w:ind w:left="0" w:right="0" w:firstLine="0"/>
              <w:jc w:val="center"/>
              <w:rPr>
                <w:rFonts w:hint="eastAsia" w:ascii="宋体" w:hAnsi="宋体" w:eastAsia="宋体" w:cs="宋体"/>
                <w:b w:val="0"/>
                <w:bCs w:val="0"/>
                <w:color w:val="auto"/>
                <w:sz w:val="24"/>
                <w:szCs w:val="24"/>
                <w:highlight w:val="none"/>
                <w:lang w:val="en-US" w:eastAsia="zh-CN"/>
              </w:rPr>
            </w:pPr>
          </w:p>
        </w:tc>
        <w:tc>
          <w:tcPr>
            <w:tcW w:w="306" w:type="pct"/>
            <w:vMerge w:val="continue"/>
            <w:tcBorders>
              <w:top w:val="nil"/>
              <w:left w:val="single" w:color="auto" w:sz="4" w:space="0"/>
              <w:bottom w:val="single" w:color="auto" w:sz="4" w:space="0"/>
              <w:right w:val="single" w:color="auto" w:sz="4" w:space="0"/>
            </w:tcBorders>
            <w:noWrap w:val="0"/>
            <w:vAlign w:val="center"/>
          </w:tcPr>
          <w:p w14:paraId="49F15090">
            <w:pPr>
              <w:spacing w:line="276" w:lineRule="auto"/>
              <w:ind w:left="0" w:right="0" w:firstLine="0"/>
              <w:jc w:val="center"/>
              <w:rPr>
                <w:rFonts w:hint="eastAsia" w:ascii="宋体" w:hAnsi="宋体" w:eastAsia="宋体" w:cs="宋体"/>
                <w:b w:val="0"/>
                <w:bCs w:val="0"/>
                <w:color w:val="auto"/>
                <w:sz w:val="24"/>
                <w:szCs w:val="24"/>
                <w:highlight w:val="none"/>
                <w:lang w:val="en-US" w:eastAsia="zh-CN"/>
              </w:rPr>
            </w:pPr>
          </w:p>
        </w:tc>
      </w:tr>
      <w:tr w14:paraId="38FF8C8F">
        <w:tblPrEx>
          <w:tblCellMar>
            <w:top w:w="0" w:type="dxa"/>
            <w:left w:w="108" w:type="dxa"/>
            <w:bottom w:w="0" w:type="dxa"/>
            <w:right w:w="108" w:type="dxa"/>
          </w:tblCellMar>
        </w:tblPrEx>
        <w:trPr>
          <w:trHeight w:val="609" w:hRule="atLeast"/>
        </w:trPr>
        <w:tc>
          <w:tcPr>
            <w:tcW w:w="255" w:type="pct"/>
            <w:vMerge w:val="continue"/>
            <w:tcBorders>
              <w:top w:val="nil"/>
              <w:left w:val="single" w:color="auto" w:sz="4" w:space="0"/>
              <w:bottom w:val="single" w:color="auto" w:sz="4" w:space="0"/>
              <w:right w:val="single" w:color="auto" w:sz="4" w:space="0"/>
            </w:tcBorders>
            <w:noWrap w:val="0"/>
            <w:vAlign w:val="center"/>
          </w:tcPr>
          <w:p w14:paraId="6F1A9CB0">
            <w:pPr>
              <w:spacing w:line="276" w:lineRule="auto"/>
              <w:ind w:firstLine="422"/>
              <w:rPr>
                <w:rFonts w:hint="eastAsia" w:ascii="宋体" w:hAnsi="宋体" w:eastAsia="宋体" w:cs="宋体"/>
                <w:b w:val="0"/>
                <w:bCs w:val="0"/>
                <w:color w:val="auto"/>
                <w:sz w:val="24"/>
                <w:szCs w:val="24"/>
                <w:highlight w:val="none"/>
                <w:lang w:val="en-US" w:eastAsia="zh-CN"/>
              </w:rPr>
            </w:pPr>
          </w:p>
        </w:tc>
        <w:tc>
          <w:tcPr>
            <w:tcW w:w="528" w:type="pct"/>
            <w:vMerge w:val="continue"/>
            <w:tcBorders>
              <w:top w:val="nil"/>
              <w:left w:val="single" w:color="auto" w:sz="4" w:space="0"/>
              <w:bottom w:val="single" w:color="auto" w:sz="4" w:space="0"/>
              <w:right w:val="single" w:color="auto" w:sz="4" w:space="0"/>
            </w:tcBorders>
            <w:noWrap w:val="0"/>
            <w:vAlign w:val="center"/>
          </w:tcPr>
          <w:p w14:paraId="54A2F69A">
            <w:pPr>
              <w:spacing w:line="276" w:lineRule="auto"/>
              <w:ind w:firstLine="422"/>
              <w:rPr>
                <w:rFonts w:hint="eastAsia" w:ascii="宋体" w:hAnsi="宋体" w:eastAsia="宋体" w:cs="宋体"/>
                <w:b w:val="0"/>
                <w:bCs w:val="0"/>
                <w:color w:val="auto"/>
                <w:sz w:val="24"/>
                <w:szCs w:val="24"/>
                <w:highlight w:val="none"/>
                <w:lang w:val="en-US" w:eastAsia="zh-CN"/>
              </w:rPr>
            </w:pPr>
          </w:p>
        </w:tc>
        <w:tc>
          <w:tcPr>
            <w:tcW w:w="3564" w:type="pct"/>
            <w:tcBorders>
              <w:top w:val="nil"/>
              <w:left w:val="nil"/>
              <w:bottom w:val="single" w:color="auto" w:sz="4" w:space="0"/>
              <w:right w:val="single" w:color="auto" w:sz="4" w:space="0"/>
            </w:tcBorders>
            <w:shd w:val="clear" w:color="auto" w:fill="auto"/>
            <w:noWrap/>
            <w:vAlign w:val="center"/>
          </w:tcPr>
          <w:p w14:paraId="7A35C997">
            <w:pPr>
              <w:spacing w:line="276" w:lineRule="auto"/>
              <w:ind w:firstLine="422"/>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RTK定位悬停精度：垂直≤0.1 m，水平≤0.1 m</w:t>
            </w:r>
          </w:p>
        </w:tc>
        <w:tc>
          <w:tcPr>
            <w:tcW w:w="345" w:type="pct"/>
            <w:vMerge w:val="continue"/>
            <w:tcBorders>
              <w:top w:val="nil"/>
              <w:left w:val="single" w:color="auto" w:sz="4" w:space="0"/>
              <w:bottom w:val="single" w:color="auto" w:sz="4" w:space="0"/>
              <w:right w:val="single" w:color="auto" w:sz="4" w:space="0"/>
            </w:tcBorders>
            <w:noWrap w:val="0"/>
            <w:vAlign w:val="center"/>
          </w:tcPr>
          <w:p w14:paraId="01585450">
            <w:pPr>
              <w:spacing w:line="276" w:lineRule="auto"/>
              <w:ind w:left="0" w:right="0" w:firstLine="0"/>
              <w:jc w:val="center"/>
              <w:rPr>
                <w:rFonts w:hint="eastAsia" w:ascii="宋体" w:hAnsi="宋体" w:eastAsia="宋体" w:cs="宋体"/>
                <w:b w:val="0"/>
                <w:bCs w:val="0"/>
                <w:color w:val="auto"/>
                <w:sz w:val="24"/>
                <w:szCs w:val="24"/>
                <w:highlight w:val="none"/>
                <w:lang w:val="en-US" w:eastAsia="zh-CN"/>
              </w:rPr>
            </w:pPr>
          </w:p>
        </w:tc>
        <w:tc>
          <w:tcPr>
            <w:tcW w:w="306" w:type="pct"/>
            <w:vMerge w:val="continue"/>
            <w:tcBorders>
              <w:top w:val="nil"/>
              <w:left w:val="single" w:color="auto" w:sz="4" w:space="0"/>
              <w:bottom w:val="single" w:color="auto" w:sz="4" w:space="0"/>
              <w:right w:val="single" w:color="auto" w:sz="4" w:space="0"/>
            </w:tcBorders>
            <w:noWrap w:val="0"/>
            <w:vAlign w:val="center"/>
          </w:tcPr>
          <w:p w14:paraId="36CC3207">
            <w:pPr>
              <w:spacing w:line="276" w:lineRule="auto"/>
              <w:ind w:left="0" w:right="0" w:firstLine="0"/>
              <w:jc w:val="center"/>
              <w:rPr>
                <w:rFonts w:hint="eastAsia" w:ascii="宋体" w:hAnsi="宋体" w:eastAsia="宋体" w:cs="宋体"/>
                <w:b w:val="0"/>
                <w:bCs w:val="0"/>
                <w:color w:val="auto"/>
                <w:sz w:val="24"/>
                <w:szCs w:val="24"/>
                <w:highlight w:val="none"/>
                <w:lang w:val="en-US" w:eastAsia="zh-CN"/>
              </w:rPr>
            </w:pPr>
          </w:p>
        </w:tc>
      </w:tr>
      <w:tr w14:paraId="3D354731">
        <w:tblPrEx>
          <w:tblCellMar>
            <w:top w:w="0" w:type="dxa"/>
            <w:left w:w="108" w:type="dxa"/>
            <w:bottom w:w="0" w:type="dxa"/>
            <w:right w:w="108" w:type="dxa"/>
          </w:tblCellMar>
        </w:tblPrEx>
        <w:trPr>
          <w:trHeight w:val="1728" w:hRule="atLeast"/>
        </w:trPr>
        <w:tc>
          <w:tcPr>
            <w:tcW w:w="255" w:type="pct"/>
            <w:vMerge w:val="continue"/>
            <w:tcBorders>
              <w:top w:val="nil"/>
              <w:left w:val="single" w:color="auto" w:sz="4" w:space="0"/>
              <w:bottom w:val="single" w:color="auto" w:sz="4" w:space="0"/>
              <w:right w:val="single" w:color="auto" w:sz="4" w:space="0"/>
            </w:tcBorders>
            <w:noWrap w:val="0"/>
            <w:vAlign w:val="center"/>
          </w:tcPr>
          <w:p w14:paraId="08FA8C73">
            <w:pPr>
              <w:spacing w:line="276" w:lineRule="auto"/>
              <w:ind w:firstLine="422"/>
              <w:rPr>
                <w:rFonts w:hint="eastAsia" w:ascii="宋体" w:hAnsi="宋体" w:eastAsia="宋体" w:cs="宋体"/>
                <w:b w:val="0"/>
                <w:bCs w:val="0"/>
                <w:color w:val="auto"/>
                <w:sz w:val="24"/>
                <w:szCs w:val="24"/>
                <w:highlight w:val="none"/>
                <w:lang w:val="en-US" w:eastAsia="zh-CN"/>
              </w:rPr>
            </w:pPr>
          </w:p>
        </w:tc>
        <w:tc>
          <w:tcPr>
            <w:tcW w:w="528" w:type="pct"/>
            <w:vMerge w:val="continue"/>
            <w:tcBorders>
              <w:top w:val="nil"/>
              <w:left w:val="single" w:color="auto" w:sz="4" w:space="0"/>
              <w:bottom w:val="single" w:color="auto" w:sz="4" w:space="0"/>
              <w:right w:val="single" w:color="auto" w:sz="4" w:space="0"/>
            </w:tcBorders>
            <w:noWrap w:val="0"/>
            <w:vAlign w:val="center"/>
          </w:tcPr>
          <w:p w14:paraId="187D84EF">
            <w:pPr>
              <w:spacing w:line="276" w:lineRule="auto"/>
              <w:ind w:firstLine="422"/>
              <w:rPr>
                <w:rFonts w:hint="eastAsia" w:ascii="宋体" w:hAnsi="宋体" w:eastAsia="宋体" w:cs="宋体"/>
                <w:b w:val="0"/>
                <w:bCs w:val="0"/>
                <w:color w:val="auto"/>
                <w:sz w:val="24"/>
                <w:szCs w:val="24"/>
                <w:highlight w:val="none"/>
                <w:lang w:val="en-US" w:eastAsia="zh-CN"/>
              </w:rPr>
            </w:pPr>
          </w:p>
        </w:tc>
        <w:tc>
          <w:tcPr>
            <w:tcW w:w="3564" w:type="pct"/>
            <w:tcBorders>
              <w:top w:val="nil"/>
              <w:left w:val="nil"/>
              <w:bottom w:val="single" w:color="auto" w:sz="4" w:space="0"/>
              <w:right w:val="single" w:color="auto" w:sz="4" w:space="0"/>
            </w:tcBorders>
            <w:shd w:val="clear" w:color="auto" w:fill="auto"/>
            <w:noWrap/>
            <w:vAlign w:val="center"/>
          </w:tcPr>
          <w:p w14:paraId="36AA5FC5">
            <w:pPr>
              <w:spacing w:line="276" w:lineRule="auto"/>
              <w:ind w:firstLine="422"/>
              <w:rPr>
                <w:rFonts w:hint="eastAsia" w:ascii="宋体" w:hAnsi="宋体" w:eastAsia="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w:t>
            </w:r>
            <w:r>
              <w:rPr>
                <w:rFonts w:hint="eastAsia" w:ascii="宋体" w:hAnsi="宋体" w:eastAsia="宋体" w:cs="宋体"/>
                <w:b w:val="0"/>
                <w:bCs w:val="0"/>
                <w:color w:val="auto"/>
                <w:sz w:val="24"/>
                <w:szCs w:val="24"/>
                <w:highlight w:val="none"/>
                <w:lang w:val="en-US" w:eastAsia="zh-CN"/>
              </w:rPr>
              <w:t>最大上升速度（配合机场）：≥</w:t>
            </w:r>
            <w:r>
              <w:rPr>
                <w:rFonts w:hint="eastAsia" w:ascii="宋体" w:hAnsi="宋体" w:cs="宋体"/>
                <w:b w:val="0"/>
                <w:bCs w:val="0"/>
                <w:color w:val="auto"/>
                <w:sz w:val="24"/>
                <w:szCs w:val="24"/>
                <w:highlight w:val="none"/>
                <w:lang w:val="en-US" w:eastAsia="zh-CN"/>
              </w:rPr>
              <w:t>10</w:t>
            </w:r>
            <w:r>
              <w:rPr>
                <w:rFonts w:hint="eastAsia" w:ascii="宋体" w:hAnsi="宋体" w:eastAsia="宋体" w:cs="宋体"/>
                <w:b w:val="0"/>
                <w:bCs w:val="0"/>
                <w:color w:val="auto"/>
                <w:sz w:val="24"/>
                <w:szCs w:val="24"/>
                <w:highlight w:val="none"/>
                <w:lang w:val="en-US" w:eastAsia="zh-CN"/>
              </w:rPr>
              <w:t>m/s，最大下降速度（配合机场）：≥8 m/s，最大水平飞行速度（配合机场）：≥20m/s</w:t>
            </w:r>
          </w:p>
        </w:tc>
        <w:tc>
          <w:tcPr>
            <w:tcW w:w="345" w:type="pct"/>
            <w:vMerge w:val="continue"/>
            <w:tcBorders>
              <w:top w:val="nil"/>
              <w:left w:val="single" w:color="auto" w:sz="4" w:space="0"/>
              <w:bottom w:val="single" w:color="auto" w:sz="4" w:space="0"/>
              <w:right w:val="single" w:color="auto" w:sz="4" w:space="0"/>
            </w:tcBorders>
            <w:noWrap w:val="0"/>
            <w:vAlign w:val="center"/>
          </w:tcPr>
          <w:p w14:paraId="43E91288">
            <w:pPr>
              <w:spacing w:line="276" w:lineRule="auto"/>
              <w:ind w:left="0" w:right="0" w:firstLine="0"/>
              <w:jc w:val="center"/>
              <w:rPr>
                <w:rFonts w:hint="eastAsia" w:ascii="宋体" w:hAnsi="宋体" w:eastAsia="宋体" w:cs="宋体"/>
                <w:b w:val="0"/>
                <w:bCs w:val="0"/>
                <w:color w:val="auto"/>
                <w:sz w:val="24"/>
                <w:szCs w:val="24"/>
                <w:highlight w:val="none"/>
                <w:lang w:val="en-US" w:eastAsia="zh-CN"/>
              </w:rPr>
            </w:pPr>
          </w:p>
        </w:tc>
        <w:tc>
          <w:tcPr>
            <w:tcW w:w="306" w:type="pct"/>
            <w:vMerge w:val="continue"/>
            <w:tcBorders>
              <w:top w:val="nil"/>
              <w:left w:val="single" w:color="auto" w:sz="4" w:space="0"/>
              <w:bottom w:val="single" w:color="auto" w:sz="4" w:space="0"/>
              <w:right w:val="single" w:color="auto" w:sz="4" w:space="0"/>
            </w:tcBorders>
            <w:noWrap w:val="0"/>
            <w:vAlign w:val="center"/>
          </w:tcPr>
          <w:p w14:paraId="5EE4A4FD">
            <w:pPr>
              <w:spacing w:line="276" w:lineRule="auto"/>
              <w:ind w:left="0" w:right="0" w:firstLine="0"/>
              <w:jc w:val="center"/>
              <w:rPr>
                <w:rFonts w:hint="eastAsia" w:ascii="宋体" w:hAnsi="宋体" w:eastAsia="宋体" w:cs="宋体"/>
                <w:b w:val="0"/>
                <w:bCs w:val="0"/>
                <w:color w:val="auto"/>
                <w:sz w:val="24"/>
                <w:szCs w:val="24"/>
                <w:highlight w:val="none"/>
                <w:lang w:val="en-US" w:eastAsia="zh-CN"/>
              </w:rPr>
            </w:pPr>
          </w:p>
        </w:tc>
      </w:tr>
      <w:tr w14:paraId="17A1E6E8">
        <w:tblPrEx>
          <w:tblCellMar>
            <w:top w:w="0" w:type="dxa"/>
            <w:left w:w="108" w:type="dxa"/>
            <w:bottom w:w="0" w:type="dxa"/>
            <w:right w:w="108" w:type="dxa"/>
          </w:tblCellMar>
        </w:tblPrEx>
        <w:trPr>
          <w:trHeight w:val="609" w:hRule="atLeast"/>
        </w:trPr>
        <w:tc>
          <w:tcPr>
            <w:tcW w:w="255" w:type="pct"/>
            <w:vMerge w:val="continue"/>
            <w:tcBorders>
              <w:top w:val="nil"/>
              <w:left w:val="single" w:color="auto" w:sz="4" w:space="0"/>
              <w:bottom w:val="single" w:color="auto" w:sz="4" w:space="0"/>
              <w:right w:val="single" w:color="auto" w:sz="4" w:space="0"/>
            </w:tcBorders>
            <w:noWrap w:val="0"/>
            <w:vAlign w:val="center"/>
          </w:tcPr>
          <w:p w14:paraId="32988F57">
            <w:pPr>
              <w:spacing w:line="276" w:lineRule="auto"/>
              <w:ind w:firstLine="422"/>
              <w:rPr>
                <w:rFonts w:hint="eastAsia" w:ascii="宋体" w:hAnsi="宋体" w:eastAsia="宋体" w:cs="宋体"/>
                <w:b w:val="0"/>
                <w:bCs w:val="0"/>
                <w:color w:val="auto"/>
                <w:sz w:val="24"/>
                <w:szCs w:val="24"/>
                <w:highlight w:val="none"/>
                <w:lang w:val="en-US" w:eastAsia="zh-CN"/>
              </w:rPr>
            </w:pPr>
          </w:p>
        </w:tc>
        <w:tc>
          <w:tcPr>
            <w:tcW w:w="528" w:type="pct"/>
            <w:vMerge w:val="continue"/>
            <w:tcBorders>
              <w:top w:val="nil"/>
              <w:left w:val="single" w:color="auto" w:sz="4" w:space="0"/>
              <w:bottom w:val="single" w:color="auto" w:sz="4" w:space="0"/>
              <w:right w:val="single" w:color="auto" w:sz="4" w:space="0"/>
            </w:tcBorders>
            <w:noWrap w:val="0"/>
            <w:vAlign w:val="center"/>
          </w:tcPr>
          <w:p w14:paraId="20759F7C">
            <w:pPr>
              <w:spacing w:line="276" w:lineRule="auto"/>
              <w:ind w:firstLine="422"/>
              <w:rPr>
                <w:rFonts w:hint="eastAsia" w:ascii="宋体" w:hAnsi="宋体" w:eastAsia="宋体" w:cs="宋体"/>
                <w:b w:val="0"/>
                <w:bCs w:val="0"/>
                <w:color w:val="auto"/>
                <w:sz w:val="24"/>
                <w:szCs w:val="24"/>
                <w:highlight w:val="none"/>
                <w:lang w:val="en-US" w:eastAsia="zh-CN"/>
              </w:rPr>
            </w:pPr>
          </w:p>
        </w:tc>
        <w:tc>
          <w:tcPr>
            <w:tcW w:w="3564" w:type="pct"/>
            <w:tcBorders>
              <w:top w:val="nil"/>
              <w:left w:val="nil"/>
              <w:bottom w:val="single" w:color="auto" w:sz="4" w:space="0"/>
              <w:right w:val="single" w:color="auto" w:sz="4" w:space="0"/>
            </w:tcBorders>
            <w:shd w:val="clear" w:color="auto" w:fill="auto"/>
            <w:noWrap/>
            <w:vAlign w:val="center"/>
          </w:tcPr>
          <w:p w14:paraId="7459C568">
            <w:pPr>
              <w:spacing w:line="276" w:lineRule="auto"/>
              <w:ind w:firstLine="422"/>
              <w:rPr>
                <w:rFonts w:hint="eastAsia" w:ascii="宋体" w:hAnsi="宋体" w:eastAsia="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w:t>
            </w:r>
            <w:r>
              <w:rPr>
                <w:rFonts w:hint="eastAsia" w:ascii="宋体" w:hAnsi="宋体" w:eastAsia="宋体" w:cs="宋体"/>
                <w:b w:val="0"/>
                <w:bCs w:val="0"/>
                <w:color w:val="auto"/>
                <w:sz w:val="24"/>
                <w:szCs w:val="24"/>
                <w:highlight w:val="none"/>
                <w:lang w:val="en-US" w:eastAsia="zh-CN"/>
              </w:rPr>
              <w:t>最大起飞海拔高度：≥</w:t>
            </w:r>
            <w:r>
              <w:rPr>
                <w:rFonts w:hint="eastAsia" w:ascii="宋体" w:hAnsi="宋体" w:cs="宋体"/>
                <w:b w:val="0"/>
                <w:bCs w:val="0"/>
                <w:color w:val="auto"/>
                <w:sz w:val="24"/>
                <w:szCs w:val="24"/>
                <w:highlight w:val="none"/>
                <w:lang w:val="en-US" w:eastAsia="zh-CN"/>
              </w:rPr>
              <w:t>6500</w:t>
            </w:r>
            <w:r>
              <w:rPr>
                <w:rFonts w:hint="eastAsia" w:ascii="宋体" w:hAnsi="宋体" w:eastAsia="宋体" w:cs="宋体"/>
                <w:b w:val="0"/>
                <w:bCs w:val="0"/>
                <w:color w:val="auto"/>
                <w:sz w:val="24"/>
                <w:szCs w:val="24"/>
                <w:highlight w:val="none"/>
                <w:lang w:val="en-US" w:eastAsia="zh-CN"/>
              </w:rPr>
              <w:t xml:space="preserve"> 米</w:t>
            </w:r>
          </w:p>
        </w:tc>
        <w:tc>
          <w:tcPr>
            <w:tcW w:w="345" w:type="pct"/>
            <w:vMerge w:val="continue"/>
            <w:tcBorders>
              <w:top w:val="nil"/>
              <w:left w:val="single" w:color="auto" w:sz="4" w:space="0"/>
              <w:bottom w:val="single" w:color="auto" w:sz="4" w:space="0"/>
              <w:right w:val="single" w:color="auto" w:sz="4" w:space="0"/>
            </w:tcBorders>
            <w:noWrap w:val="0"/>
            <w:vAlign w:val="center"/>
          </w:tcPr>
          <w:p w14:paraId="448DF015">
            <w:pPr>
              <w:spacing w:line="276" w:lineRule="auto"/>
              <w:ind w:left="0" w:right="0" w:firstLine="0"/>
              <w:jc w:val="center"/>
              <w:rPr>
                <w:rFonts w:hint="eastAsia" w:ascii="宋体" w:hAnsi="宋体" w:eastAsia="宋体" w:cs="宋体"/>
                <w:b w:val="0"/>
                <w:bCs w:val="0"/>
                <w:color w:val="auto"/>
                <w:sz w:val="24"/>
                <w:szCs w:val="24"/>
                <w:highlight w:val="none"/>
                <w:lang w:val="en-US" w:eastAsia="zh-CN"/>
              </w:rPr>
            </w:pPr>
          </w:p>
        </w:tc>
        <w:tc>
          <w:tcPr>
            <w:tcW w:w="306" w:type="pct"/>
            <w:vMerge w:val="continue"/>
            <w:tcBorders>
              <w:top w:val="nil"/>
              <w:left w:val="single" w:color="auto" w:sz="4" w:space="0"/>
              <w:bottom w:val="single" w:color="auto" w:sz="4" w:space="0"/>
              <w:right w:val="single" w:color="auto" w:sz="4" w:space="0"/>
            </w:tcBorders>
            <w:noWrap w:val="0"/>
            <w:vAlign w:val="center"/>
          </w:tcPr>
          <w:p w14:paraId="59F7EC5A">
            <w:pPr>
              <w:spacing w:line="276" w:lineRule="auto"/>
              <w:ind w:left="0" w:right="0" w:firstLine="0"/>
              <w:jc w:val="center"/>
              <w:rPr>
                <w:rFonts w:hint="eastAsia" w:ascii="宋体" w:hAnsi="宋体" w:eastAsia="宋体" w:cs="宋体"/>
                <w:b w:val="0"/>
                <w:bCs w:val="0"/>
                <w:color w:val="auto"/>
                <w:sz w:val="24"/>
                <w:szCs w:val="24"/>
                <w:highlight w:val="none"/>
                <w:lang w:val="en-US" w:eastAsia="zh-CN"/>
              </w:rPr>
            </w:pPr>
          </w:p>
        </w:tc>
      </w:tr>
      <w:tr w14:paraId="6E4369E1">
        <w:tblPrEx>
          <w:tblCellMar>
            <w:top w:w="0" w:type="dxa"/>
            <w:left w:w="108" w:type="dxa"/>
            <w:bottom w:w="0" w:type="dxa"/>
            <w:right w:w="108" w:type="dxa"/>
          </w:tblCellMar>
        </w:tblPrEx>
        <w:trPr>
          <w:trHeight w:val="609" w:hRule="atLeast"/>
        </w:trPr>
        <w:tc>
          <w:tcPr>
            <w:tcW w:w="255" w:type="pct"/>
            <w:vMerge w:val="continue"/>
            <w:tcBorders>
              <w:top w:val="nil"/>
              <w:left w:val="single" w:color="auto" w:sz="4" w:space="0"/>
              <w:bottom w:val="single" w:color="auto" w:sz="4" w:space="0"/>
              <w:right w:val="single" w:color="auto" w:sz="4" w:space="0"/>
            </w:tcBorders>
            <w:noWrap w:val="0"/>
            <w:vAlign w:val="center"/>
          </w:tcPr>
          <w:p w14:paraId="738329E9">
            <w:pPr>
              <w:spacing w:line="276" w:lineRule="auto"/>
              <w:ind w:firstLine="422"/>
              <w:rPr>
                <w:rFonts w:hint="eastAsia" w:ascii="宋体" w:hAnsi="宋体" w:eastAsia="宋体" w:cs="宋体"/>
                <w:b w:val="0"/>
                <w:bCs w:val="0"/>
                <w:color w:val="auto"/>
                <w:sz w:val="24"/>
                <w:szCs w:val="24"/>
                <w:highlight w:val="none"/>
                <w:lang w:val="en-US" w:eastAsia="zh-CN"/>
              </w:rPr>
            </w:pPr>
          </w:p>
        </w:tc>
        <w:tc>
          <w:tcPr>
            <w:tcW w:w="528" w:type="pct"/>
            <w:vMerge w:val="continue"/>
            <w:tcBorders>
              <w:top w:val="nil"/>
              <w:left w:val="single" w:color="auto" w:sz="4" w:space="0"/>
              <w:bottom w:val="single" w:color="auto" w:sz="4" w:space="0"/>
              <w:right w:val="single" w:color="auto" w:sz="4" w:space="0"/>
            </w:tcBorders>
            <w:noWrap w:val="0"/>
            <w:vAlign w:val="center"/>
          </w:tcPr>
          <w:p w14:paraId="3577CA86">
            <w:pPr>
              <w:spacing w:line="276" w:lineRule="auto"/>
              <w:ind w:firstLine="422"/>
              <w:rPr>
                <w:rFonts w:hint="eastAsia" w:ascii="宋体" w:hAnsi="宋体" w:eastAsia="宋体" w:cs="宋体"/>
                <w:b w:val="0"/>
                <w:bCs w:val="0"/>
                <w:color w:val="auto"/>
                <w:sz w:val="24"/>
                <w:szCs w:val="24"/>
                <w:highlight w:val="none"/>
                <w:lang w:val="en-US" w:eastAsia="zh-CN"/>
              </w:rPr>
            </w:pPr>
          </w:p>
        </w:tc>
        <w:tc>
          <w:tcPr>
            <w:tcW w:w="3564" w:type="pct"/>
            <w:tcBorders>
              <w:top w:val="nil"/>
              <w:left w:val="nil"/>
              <w:bottom w:val="single" w:color="auto" w:sz="4" w:space="0"/>
              <w:right w:val="single" w:color="auto" w:sz="4" w:space="0"/>
            </w:tcBorders>
            <w:shd w:val="clear" w:color="auto" w:fill="auto"/>
            <w:noWrap/>
            <w:vAlign w:val="center"/>
          </w:tcPr>
          <w:p w14:paraId="5AFEF34A">
            <w:pPr>
              <w:spacing w:line="276" w:lineRule="auto"/>
              <w:ind w:firstLine="422"/>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RTK：RTK集成在无人机上（内置）</w:t>
            </w:r>
          </w:p>
        </w:tc>
        <w:tc>
          <w:tcPr>
            <w:tcW w:w="345" w:type="pct"/>
            <w:vMerge w:val="continue"/>
            <w:tcBorders>
              <w:top w:val="nil"/>
              <w:left w:val="single" w:color="auto" w:sz="4" w:space="0"/>
              <w:bottom w:val="single" w:color="auto" w:sz="4" w:space="0"/>
              <w:right w:val="single" w:color="auto" w:sz="4" w:space="0"/>
            </w:tcBorders>
            <w:noWrap w:val="0"/>
            <w:vAlign w:val="center"/>
          </w:tcPr>
          <w:p w14:paraId="748F6153">
            <w:pPr>
              <w:spacing w:line="276" w:lineRule="auto"/>
              <w:ind w:left="0" w:right="0" w:firstLine="0"/>
              <w:jc w:val="center"/>
              <w:rPr>
                <w:rFonts w:hint="eastAsia" w:ascii="宋体" w:hAnsi="宋体" w:eastAsia="宋体" w:cs="宋体"/>
                <w:b w:val="0"/>
                <w:bCs w:val="0"/>
                <w:color w:val="auto"/>
                <w:sz w:val="24"/>
                <w:szCs w:val="24"/>
                <w:highlight w:val="none"/>
                <w:lang w:val="en-US" w:eastAsia="zh-CN"/>
              </w:rPr>
            </w:pPr>
          </w:p>
        </w:tc>
        <w:tc>
          <w:tcPr>
            <w:tcW w:w="306" w:type="pct"/>
            <w:vMerge w:val="continue"/>
            <w:tcBorders>
              <w:top w:val="nil"/>
              <w:left w:val="single" w:color="auto" w:sz="4" w:space="0"/>
              <w:bottom w:val="single" w:color="auto" w:sz="4" w:space="0"/>
              <w:right w:val="single" w:color="auto" w:sz="4" w:space="0"/>
            </w:tcBorders>
            <w:noWrap w:val="0"/>
            <w:vAlign w:val="center"/>
          </w:tcPr>
          <w:p w14:paraId="57F73A6F">
            <w:pPr>
              <w:spacing w:line="276" w:lineRule="auto"/>
              <w:ind w:left="0" w:right="0" w:firstLine="0"/>
              <w:jc w:val="center"/>
              <w:rPr>
                <w:rFonts w:hint="eastAsia" w:ascii="宋体" w:hAnsi="宋体" w:eastAsia="宋体" w:cs="宋体"/>
                <w:b w:val="0"/>
                <w:bCs w:val="0"/>
                <w:color w:val="auto"/>
                <w:sz w:val="24"/>
                <w:szCs w:val="24"/>
                <w:highlight w:val="none"/>
                <w:lang w:val="en-US" w:eastAsia="zh-CN"/>
              </w:rPr>
            </w:pPr>
          </w:p>
        </w:tc>
      </w:tr>
      <w:tr w14:paraId="77D48C56">
        <w:tblPrEx>
          <w:tblCellMar>
            <w:top w:w="0" w:type="dxa"/>
            <w:left w:w="108" w:type="dxa"/>
            <w:bottom w:w="0" w:type="dxa"/>
            <w:right w:w="108" w:type="dxa"/>
          </w:tblCellMar>
        </w:tblPrEx>
        <w:trPr>
          <w:trHeight w:val="609" w:hRule="atLeast"/>
        </w:trPr>
        <w:tc>
          <w:tcPr>
            <w:tcW w:w="255" w:type="pct"/>
            <w:vMerge w:val="continue"/>
            <w:tcBorders>
              <w:top w:val="nil"/>
              <w:left w:val="single" w:color="auto" w:sz="4" w:space="0"/>
              <w:bottom w:val="single" w:color="auto" w:sz="4" w:space="0"/>
              <w:right w:val="single" w:color="auto" w:sz="4" w:space="0"/>
            </w:tcBorders>
            <w:noWrap w:val="0"/>
            <w:vAlign w:val="center"/>
          </w:tcPr>
          <w:p w14:paraId="6437ADD1">
            <w:pPr>
              <w:spacing w:line="276" w:lineRule="auto"/>
              <w:ind w:firstLine="422"/>
              <w:rPr>
                <w:rFonts w:hint="eastAsia" w:ascii="宋体" w:hAnsi="宋体" w:eastAsia="宋体" w:cs="宋体"/>
                <w:b w:val="0"/>
                <w:bCs w:val="0"/>
                <w:color w:val="auto"/>
                <w:sz w:val="24"/>
                <w:szCs w:val="24"/>
                <w:highlight w:val="none"/>
                <w:lang w:val="en-US" w:eastAsia="zh-CN"/>
              </w:rPr>
            </w:pPr>
          </w:p>
        </w:tc>
        <w:tc>
          <w:tcPr>
            <w:tcW w:w="528" w:type="pct"/>
            <w:vMerge w:val="continue"/>
            <w:tcBorders>
              <w:top w:val="nil"/>
              <w:left w:val="single" w:color="auto" w:sz="4" w:space="0"/>
              <w:bottom w:val="single" w:color="auto" w:sz="4" w:space="0"/>
              <w:right w:val="single" w:color="auto" w:sz="4" w:space="0"/>
            </w:tcBorders>
            <w:noWrap w:val="0"/>
            <w:vAlign w:val="center"/>
          </w:tcPr>
          <w:p w14:paraId="29355190">
            <w:pPr>
              <w:spacing w:line="276" w:lineRule="auto"/>
              <w:ind w:firstLine="422"/>
              <w:rPr>
                <w:rFonts w:hint="eastAsia" w:ascii="宋体" w:hAnsi="宋体" w:eastAsia="宋体" w:cs="宋体"/>
                <w:b w:val="0"/>
                <w:bCs w:val="0"/>
                <w:color w:val="auto"/>
                <w:sz w:val="24"/>
                <w:szCs w:val="24"/>
                <w:highlight w:val="none"/>
                <w:lang w:val="en-US" w:eastAsia="zh-CN"/>
              </w:rPr>
            </w:pPr>
          </w:p>
        </w:tc>
        <w:tc>
          <w:tcPr>
            <w:tcW w:w="3564" w:type="pct"/>
            <w:tcBorders>
              <w:top w:val="nil"/>
              <w:left w:val="nil"/>
              <w:bottom w:val="single" w:color="auto" w:sz="4" w:space="0"/>
              <w:right w:val="single" w:color="auto" w:sz="4" w:space="0"/>
            </w:tcBorders>
            <w:shd w:val="clear" w:color="auto" w:fill="auto"/>
            <w:noWrap/>
            <w:vAlign w:val="center"/>
          </w:tcPr>
          <w:p w14:paraId="0274F607">
            <w:pPr>
              <w:spacing w:line="276" w:lineRule="auto"/>
              <w:ind w:firstLine="422"/>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（二）云台相机</w:t>
            </w:r>
          </w:p>
        </w:tc>
        <w:tc>
          <w:tcPr>
            <w:tcW w:w="345" w:type="pct"/>
            <w:vMerge w:val="continue"/>
            <w:tcBorders>
              <w:top w:val="nil"/>
              <w:left w:val="single" w:color="auto" w:sz="4" w:space="0"/>
              <w:bottom w:val="single" w:color="auto" w:sz="4" w:space="0"/>
              <w:right w:val="single" w:color="auto" w:sz="4" w:space="0"/>
            </w:tcBorders>
            <w:noWrap w:val="0"/>
            <w:vAlign w:val="center"/>
          </w:tcPr>
          <w:p w14:paraId="13E59768">
            <w:pPr>
              <w:spacing w:line="276" w:lineRule="auto"/>
              <w:ind w:left="0" w:right="0" w:firstLine="0"/>
              <w:jc w:val="center"/>
              <w:rPr>
                <w:rFonts w:hint="eastAsia" w:ascii="宋体" w:hAnsi="宋体" w:eastAsia="宋体" w:cs="宋体"/>
                <w:b w:val="0"/>
                <w:bCs w:val="0"/>
                <w:color w:val="auto"/>
                <w:sz w:val="24"/>
                <w:szCs w:val="24"/>
                <w:highlight w:val="none"/>
                <w:lang w:val="en-US" w:eastAsia="zh-CN"/>
              </w:rPr>
            </w:pPr>
          </w:p>
        </w:tc>
        <w:tc>
          <w:tcPr>
            <w:tcW w:w="306" w:type="pct"/>
            <w:vMerge w:val="continue"/>
            <w:tcBorders>
              <w:top w:val="nil"/>
              <w:left w:val="single" w:color="auto" w:sz="4" w:space="0"/>
              <w:bottom w:val="single" w:color="auto" w:sz="4" w:space="0"/>
              <w:right w:val="single" w:color="auto" w:sz="4" w:space="0"/>
            </w:tcBorders>
            <w:noWrap w:val="0"/>
            <w:vAlign w:val="center"/>
          </w:tcPr>
          <w:p w14:paraId="11274EFB">
            <w:pPr>
              <w:spacing w:line="276" w:lineRule="auto"/>
              <w:ind w:left="0" w:right="0" w:firstLine="0"/>
              <w:jc w:val="center"/>
              <w:rPr>
                <w:rFonts w:hint="eastAsia" w:ascii="宋体" w:hAnsi="宋体" w:eastAsia="宋体" w:cs="宋体"/>
                <w:b w:val="0"/>
                <w:bCs w:val="0"/>
                <w:color w:val="auto"/>
                <w:sz w:val="24"/>
                <w:szCs w:val="24"/>
                <w:highlight w:val="none"/>
                <w:lang w:val="en-US" w:eastAsia="zh-CN"/>
              </w:rPr>
            </w:pPr>
          </w:p>
        </w:tc>
      </w:tr>
      <w:tr w14:paraId="1A2DD013">
        <w:tblPrEx>
          <w:tblCellMar>
            <w:top w:w="0" w:type="dxa"/>
            <w:left w:w="108" w:type="dxa"/>
            <w:bottom w:w="0" w:type="dxa"/>
            <w:right w:w="108" w:type="dxa"/>
          </w:tblCellMar>
        </w:tblPrEx>
        <w:trPr>
          <w:trHeight w:val="1168" w:hRule="atLeast"/>
        </w:trPr>
        <w:tc>
          <w:tcPr>
            <w:tcW w:w="255" w:type="pct"/>
            <w:vMerge w:val="continue"/>
            <w:tcBorders>
              <w:top w:val="nil"/>
              <w:left w:val="single" w:color="auto" w:sz="4" w:space="0"/>
              <w:bottom w:val="single" w:color="auto" w:sz="4" w:space="0"/>
              <w:right w:val="single" w:color="auto" w:sz="4" w:space="0"/>
            </w:tcBorders>
            <w:noWrap w:val="0"/>
            <w:vAlign w:val="center"/>
          </w:tcPr>
          <w:p w14:paraId="0FA879FE">
            <w:pPr>
              <w:spacing w:line="276" w:lineRule="auto"/>
              <w:ind w:firstLine="422"/>
              <w:rPr>
                <w:rFonts w:hint="eastAsia" w:ascii="宋体" w:hAnsi="宋体" w:eastAsia="宋体" w:cs="宋体"/>
                <w:b w:val="0"/>
                <w:bCs w:val="0"/>
                <w:color w:val="auto"/>
                <w:sz w:val="24"/>
                <w:szCs w:val="24"/>
                <w:highlight w:val="none"/>
                <w:lang w:val="en-US" w:eastAsia="zh-CN"/>
              </w:rPr>
            </w:pPr>
          </w:p>
        </w:tc>
        <w:tc>
          <w:tcPr>
            <w:tcW w:w="528" w:type="pct"/>
            <w:vMerge w:val="continue"/>
            <w:tcBorders>
              <w:top w:val="nil"/>
              <w:left w:val="single" w:color="auto" w:sz="4" w:space="0"/>
              <w:bottom w:val="single" w:color="auto" w:sz="4" w:space="0"/>
              <w:right w:val="single" w:color="auto" w:sz="4" w:space="0"/>
            </w:tcBorders>
            <w:noWrap w:val="0"/>
            <w:vAlign w:val="center"/>
          </w:tcPr>
          <w:p w14:paraId="6342AFC9">
            <w:pPr>
              <w:spacing w:line="276" w:lineRule="auto"/>
              <w:ind w:firstLine="422"/>
              <w:rPr>
                <w:rFonts w:hint="eastAsia" w:ascii="宋体" w:hAnsi="宋体" w:eastAsia="宋体" w:cs="宋体"/>
                <w:b w:val="0"/>
                <w:bCs w:val="0"/>
                <w:color w:val="auto"/>
                <w:sz w:val="24"/>
                <w:szCs w:val="24"/>
                <w:highlight w:val="none"/>
                <w:lang w:val="en-US" w:eastAsia="zh-CN"/>
              </w:rPr>
            </w:pPr>
          </w:p>
        </w:tc>
        <w:tc>
          <w:tcPr>
            <w:tcW w:w="3564" w:type="pct"/>
            <w:tcBorders>
              <w:top w:val="nil"/>
              <w:left w:val="nil"/>
              <w:bottom w:val="single" w:color="auto" w:sz="4" w:space="0"/>
              <w:right w:val="single" w:color="auto" w:sz="4" w:space="0"/>
            </w:tcBorders>
            <w:shd w:val="clear" w:color="auto" w:fill="auto"/>
            <w:noWrap/>
            <w:vAlign w:val="center"/>
          </w:tcPr>
          <w:p w14:paraId="79B53A08">
            <w:pPr>
              <w:spacing w:line="276" w:lineRule="auto"/>
              <w:ind w:firstLine="422"/>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相机类型：具有长焦可见光、中长焦可见光、广角可见光和红外热成像相机</w:t>
            </w:r>
          </w:p>
        </w:tc>
        <w:tc>
          <w:tcPr>
            <w:tcW w:w="345" w:type="pct"/>
            <w:vMerge w:val="continue"/>
            <w:tcBorders>
              <w:top w:val="nil"/>
              <w:left w:val="single" w:color="auto" w:sz="4" w:space="0"/>
              <w:bottom w:val="single" w:color="auto" w:sz="4" w:space="0"/>
              <w:right w:val="single" w:color="auto" w:sz="4" w:space="0"/>
            </w:tcBorders>
            <w:noWrap w:val="0"/>
            <w:vAlign w:val="center"/>
          </w:tcPr>
          <w:p w14:paraId="2E03C36F">
            <w:pPr>
              <w:spacing w:line="276" w:lineRule="auto"/>
              <w:ind w:left="0" w:right="0" w:firstLine="0"/>
              <w:jc w:val="center"/>
              <w:rPr>
                <w:rFonts w:hint="eastAsia" w:ascii="宋体" w:hAnsi="宋体" w:eastAsia="宋体" w:cs="宋体"/>
                <w:b w:val="0"/>
                <w:bCs w:val="0"/>
                <w:color w:val="auto"/>
                <w:sz w:val="24"/>
                <w:szCs w:val="24"/>
                <w:highlight w:val="none"/>
                <w:lang w:val="en-US" w:eastAsia="zh-CN"/>
              </w:rPr>
            </w:pPr>
          </w:p>
        </w:tc>
        <w:tc>
          <w:tcPr>
            <w:tcW w:w="306" w:type="pct"/>
            <w:vMerge w:val="continue"/>
            <w:tcBorders>
              <w:top w:val="nil"/>
              <w:left w:val="single" w:color="auto" w:sz="4" w:space="0"/>
              <w:bottom w:val="single" w:color="auto" w:sz="4" w:space="0"/>
              <w:right w:val="single" w:color="auto" w:sz="4" w:space="0"/>
            </w:tcBorders>
            <w:noWrap w:val="0"/>
            <w:vAlign w:val="center"/>
          </w:tcPr>
          <w:p w14:paraId="0B0D6E7E">
            <w:pPr>
              <w:spacing w:line="276" w:lineRule="auto"/>
              <w:ind w:left="0" w:right="0" w:firstLine="0"/>
              <w:jc w:val="center"/>
              <w:rPr>
                <w:rFonts w:hint="eastAsia" w:ascii="宋体" w:hAnsi="宋体" w:eastAsia="宋体" w:cs="宋体"/>
                <w:b w:val="0"/>
                <w:bCs w:val="0"/>
                <w:color w:val="auto"/>
                <w:sz w:val="24"/>
                <w:szCs w:val="24"/>
                <w:highlight w:val="none"/>
                <w:lang w:val="en-US" w:eastAsia="zh-CN"/>
              </w:rPr>
            </w:pPr>
          </w:p>
        </w:tc>
      </w:tr>
      <w:tr w14:paraId="30547D34">
        <w:tblPrEx>
          <w:tblCellMar>
            <w:top w:w="0" w:type="dxa"/>
            <w:left w:w="108" w:type="dxa"/>
            <w:bottom w:w="0" w:type="dxa"/>
            <w:right w:w="108" w:type="dxa"/>
          </w:tblCellMar>
        </w:tblPrEx>
        <w:trPr>
          <w:trHeight w:val="609" w:hRule="atLeast"/>
        </w:trPr>
        <w:tc>
          <w:tcPr>
            <w:tcW w:w="255" w:type="pct"/>
            <w:vMerge w:val="continue"/>
            <w:tcBorders>
              <w:top w:val="nil"/>
              <w:left w:val="single" w:color="auto" w:sz="4" w:space="0"/>
              <w:bottom w:val="single" w:color="auto" w:sz="4" w:space="0"/>
              <w:right w:val="single" w:color="auto" w:sz="4" w:space="0"/>
            </w:tcBorders>
            <w:noWrap w:val="0"/>
            <w:vAlign w:val="center"/>
          </w:tcPr>
          <w:p w14:paraId="295E8E88">
            <w:pPr>
              <w:spacing w:line="276" w:lineRule="auto"/>
              <w:ind w:firstLine="422"/>
              <w:rPr>
                <w:rFonts w:hint="eastAsia" w:ascii="宋体" w:hAnsi="宋体" w:eastAsia="宋体" w:cs="宋体"/>
                <w:b w:val="0"/>
                <w:bCs w:val="0"/>
                <w:color w:val="auto"/>
                <w:sz w:val="24"/>
                <w:szCs w:val="24"/>
                <w:highlight w:val="none"/>
                <w:lang w:val="en-US" w:eastAsia="zh-CN"/>
              </w:rPr>
            </w:pPr>
          </w:p>
        </w:tc>
        <w:tc>
          <w:tcPr>
            <w:tcW w:w="528" w:type="pct"/>
            <w:vMerge w:val="continue"/>
            <w:tcBorders>
              <w:top w:val="nil"/>
              <w:left w:val="single" w:color="auto" w:sz="4" w:space="0"/>
              <w:bottom w:val="single" w:color="auto" w:sz="4" w:space="0"/>
              <w:right w:val="single" w:color="auto" w:sz="4" w:space="0"/>
            </w:tcBorders>
            <w:noWrap w:val="0"/>
            <w:vAlign w:val="center"/>
          </w:tcPr>
          <w:p w14:paraId="0FE525AD">
            <w:pPr>
              <w:spacing w:line="276" w:lineRule="auto"/>
              <w:ind w:firstLine="422"/>
              <w:rPr>
                <w:rFonts w:hint="eastAsia" w:ascii="宋体" w:hAnsi="宋体" w:eastAsia="宋体" w:cs="宋体"/>
                <w:b w:val="0"/>
                <w:bCs w:val="0"/>
                <w:color w:val="auto"/>
                <w:sz w:val="24"/>
                <w:szCs w:val="24"/>
                <w:highlight w:val="none"/>
                <w:lang w:val="en-US" w:eastAsia="zh-CN"/>
              </w:rPr>
            </w:pPr>
          </w:p>
        </w:tc>
        <w:tc>
          <w:tcPr>
            <w:tcW w:w="3564" w:type="pct"/>
            <w:tcBorders>
              <w:top w:val="nil"/>
              <w:left w:val="nil"/>
              <w:bottom w:val="single" w:color="auto" w:sz="4" w:space="0"/>
              <w:right w:val="single" w:color="auto" w:sz="4" w:space="0"/>
            </w:tcBorders>
            <w:shd w:val="clear" w:color="auto" w:fill="auto"/>
            <w:noWrap/>
            <w:vAlign w:val="center"/>
          </w:tcPr>
          <w:p w14:paraId="1BBA73CF">
            <w:pPr>
              <w:spacing w:line="276" w:lineRule="auto"/>
              <w:ind w:firstLine="422"/>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广角相机CMOS：1/1.3英寸</w:t>
            </w:r>
          </w:p>
        </w:tc>
        <w:tc>
          <w:tcPr>
            <w:tcW w:w="345" w:type="pct"/>
            <w:vMerge w:val="continue"/>
            <w:tcBorders>
              <w:top w:val="nil"/>
              <w:left w:val="single" w:color="auto" w:sz="4" w:space="0"/>
              <w:bottom w:val="single" w:color="auto" w:sz="4" w:space="0"/>
              <w:right w:val="single" w:color="auto" w:sz="4" w:space="0"/>
            </w:tcBorders>
            <w:noWrap w:val="0"/>
            <w:vAlign w:val="center"/>
          </w:tcPr>
          <w:p w14:paraId="1CC271B6">
            <w:pPr>
              <w:spacing w:line="276" w:lineRule="auto"/>
              <w:ind w:left="0" w:right="0" w:firstLine="0"/>
              <w:jc w:val="center"/>
              <w:rPr>
                <w:rFonts w:hint="eastAsia" w:ascii="宋体" w:hAnsi="宋体" w:eastAsia="宋体" w:cs="宋体"/>
                <w:b w:val="0"/>
                <w:bCs w:val="0"/>
                <w:color w:val="auto"/>
                <w:sz w:val="24"/>
                <w:szCs w:val="24"/>
                <w:highlight w:val="none"/>
                <w:lang w:val="en-US" w:eastAsia="zh-CN"/>
              </w:rPr>
            </w:pPr>
          </w:p>
        </w:tc>
        <w:tc>
          <w:tcPr>
            <w:tcW w:w="306" w:type="pct"/>
            <w:vMerge w:val="continue"/>
            <w:tcBorders>
              <w:top w:val="nil"/>
              <w:left w:val="single" w:color="auto" w:sz="4" w:space="0"/>
              <w:bottom w:val="single" w:color="auto" w:sz="4" w:space="0"/>
              <w:right w:val="single" w:color="auto" w:sz="4" w:space="0"/>
            </w:tcBorders>
            <w:noWrap w:val="0"/>
            <w:vAlign w:val="center"/>
          </w:tcPr>
          <w:p w14:paraId="554FB1AA">
            <w:pPr>
              <w:spacing w:line="276" w:lineRule="auto"/>
              <w:ind w:left="0" w:right="0" w:firstLine="0"/>
              <w:jc w:val="center"/>
              <w:rPr>
                <w:rFonts w:hint="eastAsia" w:ascii="宋体" w:hAnsi="宋体" w:eastAsia="宋体" w:cs="宋体"/>
                <w:b w:val="0"/>
                <w:bCs w:val="0"/>
                <w:color w:val="auto"/>
                <w:sz w:val="24"/>
                <w:szCs w:val="24"/>
                <w:highlight w:val="none"/>
                <w:lang w:val="en-US" w:eastAsia="zh-CN"/>
              </w:rPr>
            </w:pPr>
          </w:p>
        </w:tc>
      </w:tr>
      <w:tr w14:paraId="7319A433">
        <w:tblPrEx>
          <w:tblCellMar>
            <w:top w:w="0" w:type="dxa"/>
            <w:left w:w="108" w:type="dxa"/>
            <w:bottom w:w="0" w:type="dxa"/>
            <w:right w:w="108" w:type="dxa"/>
          </w:tblCellMar>
        </w:tblPrEx>
        <w:trPr>
          <w:trHeight w:val="1168" w:hRule="atLeast"/>
        </w:trPr>
        <w:tc>
          <w:tcPr>
            <w:tcW w:w="255" w:type="pct"/>
            <w:vMerge w:val="continue"/>
            <w:tcBorders>
              <w:top w:val="nil"/>
              <w:left w:val="single" w:color="auto" w:sz="4" w:space="0"/>
              <w:bottom w:val="single" w:color="auto" w:sz="4" w:space="0"/>
              <w:right w:val="single" w:color="auto" w:sz="4" w:space="0"/>
            </w:tcBorders>
            <w:noWrap w:val="0"/>
            <w:vAlign w:val="center"/>
          </w:tcPr>
          <w:p w14:paraId="30986395">
            <w:pPr>
              <w:spacing w:line="276" w:lineRule="auto"/>
              <w:ind w:firstLine="422"/>
              <w:rPr>
                <w:rFonts w:hint="eastAsia" w:ascii="宋体" w:hAnsi="宋体" w:eastAsia="宋体" w:cs="宋体"/>
                <w:b w:val="0"/>
                <w:bCs w:val="0"/>
                <w:color w:val="auto"/>
                <w:sz w:val="24"/>
                <w:szCs w:val="24"/>
                <w:highlight w:val="none"/>
                <w:lang w:val="en-US" w:eastAsia="zh-CN"/>
              </w:rPr>
            </w:pPr>
          </w:p>
        </w:tc>
        <w:tc>
          <w:tcPr>
            <w:tcW w:w="528" w:type="pct"/>
            <w:vMerge w:val="continue"/>
            <w:tcBorders>
              <w:top w:val="nil"/>
              <w:left w:val="single" w:color="auto" w:sz="4" w:space="0"/>
              <w:bottom w:val="single" w:color="auto" w:sz="4" w:space="0"/>
              <w:right w:val="single" w:color="auto" w:sz="4" w:space="0"/>
            </w:tcBorders>
            <w:noWrap w:val="0"/>
            <w:vAlign w:val="center"/>
          </w:tcPr>
          <w:p w14:paraId="0CCA4409">
            <w:pPr>
              <w:spacing w:line="276" w:lineRule="auto"/>
              <w:ind w:firstLine="422"/>
              <w:rPr>
                <w:rFonts w:hint="eastAsia" w:ascii="宋体" w:hAnsi="宋体" w:eastAsia="宋体" w:cs="宋体"/>
                <w:b w:val="0"/>
                <w:bCs w:val="0"/>
                <w:color w:val="auto"/>
                <w:sz w:val="24"/>
                <w:szCs w:val="24"/>
                <w:highlight w:val="none"/>
                <w:lang w:val="en-US" w:eastAsia="zh-CN"/>
              </w:rPr>
            </w:pPr>
          </w:p>
        </w:tc>
        <w:tc>
          <w:tcPr>
            <w:tcW w:w="3564" w:type="pct"/>
            <w:tcBorders>
              <w:top w:val="nil"/>
              <w:left w:val="nil"/>
              <w:bottom w:val="single" w:color="auto" w:sz="4" w:space="0"/>
              <w:right w:val="single" w:color="auto" w:sz="4" w:space="0"/>
            </w:tcBorders>
            <w:shd w:val="clear" w:color="auto" w:fill="auto"/>
            <w:noWrap/>
            <w:vAlign w:val="center"/>
          </w:tcPr>
          <w:p w14:paraId="489C107D">
            <w:pPr>
              <w:spacing w:line="276" w:lineRule="auto"/>
              <w:ind w:firstLine="422"/>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广角相机像素：具备广角相机，有效像素不低于4800万</w:t>
            </w:r>
          </w:p>
        </w:tc>
        <w:tc>
          <w:tcPr>
            <w:tcW w:w="345" w:type="pct"/>
            <w:vMerge w:val="continue"/>
            <w:tcBorders>
              <w:top w:val="nil"/>
              <w:left w:val="single" w:color="auto" w:sz="4" w:space="0"/>
              <w:bottom w:val="single" w:color="auto" w:sz="4" w:space="0"/>
              <w:right w:val="single" w:color="auto" w:sz="4" w:space="0"/>
            </w:tcBorders>
            <w:noWrap w:val="0"/>
            <w:vAlign w:val="center"/>
          </w:tcPr>
          <w:p w14:paraId="09C9D39B">
            <w:pPr>
              <w:spacing w:line="276" w:lineRule="auto"/>
              <w:ind w:left="0" w:right="0" w:firstLine="0"/>
              <w:jc w:val="center"/>
              <w:rPr>
                <w:rFonts w:hint="eastAsia" w:ascii="宋体" w:hAnsi="宋体" w:eastAsia="宋体" w:cs="宋体"/>
                <w:b w:val="0"/>
                <w:bCs w:val="0"/>
                <w:color w:val="auto"/>
                <w:sz w:val="24"/>
                <w:szCs w:val="24"/>
                <w:highlight w:val="none"/>
                <w:lang w:val="en-US" w:eastAsia="zh-CN"/>
              </w:rPr>
            </w:pPr>
          </w:p>
        </w:tc>
        <w:tc>
          <w:tcPr>
            <w:tcW w:w="306" w:type="pct"/>
            <w:vMerge w:val="continue"/>
            <w:tcBorders>
              <w:top w:val="nil"/>
              <w:left w:val="single" w:color="auto" w:sz="4" w:space="0"/>
              <w:bottom w:val="single" w:color="auto" w:sz="4" w:space="0"/>
              <w:right w:val="single" w:color="auto" w:sz="4" w:space="0"/>
            </w:tcBorders>
            <w:noWrap w:val="0"/>
            <w:vAlign w:val="center"/>
          </w:tcPr>
          <w:p w14:paraId="337A4557">
            <w:pPr>
              <w:spacing w:line="276" w:lineRule="auto"/>
              <w:ind w:left="0" w:right="0" w:firstLine="0"/>
              <w:jc w:val="center"/>
              <w:rPr>
                <w:rFonts w:hint="eastAsia" w:ascii="宋体" w:hAnsi="宋体" w:eastAsia="宋体" w:cs="宋体"/>
                <w:b w:val="0"/>
                <w:bCs w:val="0"/>
                <w:color w:val="auto"/>
                <w:sz w:val="24"/>
                <w:szCs w:val="24"/>
                <w:highlight w:val="none"/>
                <w:lang w:val="en-US" w:eastAsia="zh-CN"/>
              </w:rPr>
            </w:pPr>
          </w:p>
        </w:tc>
      </w:tr>
      <w:tr w14:paraId="39EFE60F">
        <w:tblPrEx>
          <w:tblCellMar>
            <w:top w:w="0" w:type="dxa"/>
            <w:left w:w="108" w:type="dxa"/>
            <w:bottom w:w="0" w:type="dxa"/>
            <w:right w:w="108" w:type="dxa"/>
          </w:tblCellMar>
        </w:tblPrEx>
        <w:trPr>
          <w:trHeight w:val="1168" w:hRule="atLeast"/>
        </w:trPr>
        <w:tc>
          <w:tcPr>
            <w:tcW w:w="255" w:type="pct"/>
            <w:vMerge w:val="continue"/>
            <w:tcBorders>
              <w:top w:val="nil"/>
              <w:left w:val="single" w:color="auto" w:sz="4" w:space="0"/>
              <w:bottom w:val="single" w:color="auto" w:sz="4" w:space="0"/>
              <w:right w:val="single" w:color="auto" w:sz="4" w:space="0"/>
            </w:tcBorders>
            <w:noWrap w:val="0"/>
            <w:vAlign w:val="center"/>
          </w:tcPr>
          <w:p w14:paraId="4A64761D">
            <w:pPr>
              <w:spacing w:line="276" w:lineRule="auto"/>
              <w:ind w:firstLine="422"/>
              <w:rPr>
                <w:rFonts w:hint="eastAsia" w:ascii="宋体" w:hAnsi="宋体" w:eastAsia="宋体" w:cs="宋体"/>
                <w:b w:val="0"/>
                <w:bCs w:val="0"/>
                <w:color w:val="auto"/>
                <w:sz w:val="24"/>
                <w:szCs w:val="24"/>
                <w:highlight w:val="none"/>
                <w:lang w:val="en-US" w:eastAsia="zh-CN"/>
              </w:rPr>
            </w:pPr>
          </w:p>
        </w:tc>
        <w:tc>
          <w:tcPr>
            <w:tcW w:w="528" w:type="pct"/>
            <w:vMerge w:val="continue"/>
            <w:tcBorders>
              <w:top w:val="nil"/>
              <w:left w:val="single" w:color="auto" w:sz="4" w:space="0"/>
              <w:bottom w:val="single" w:color="auto" w:sz="4" w:space="0"/>
              <w:right w:val="single" w:color="auto" w:sz="4" w:space="0"/>
            </w:tcBorders>
            <w:noWrap w:val="0"/>
            <w:vAlign w:val="center"/>
          </w:tcPr>
          <w:p w14:paraId="6130A099">
            <w:pPr>
              <w:spacing w:line="276" w:lineRule="auto"/>
              <w:ind w:firstLine="422"/>
              <w:rPr>
                <w:rFonts w:hint="eastAsia" w:ascii="宋体" w:hAnsi="宋体" w:eastAsia="宋体" w:cs="宋体"/>
                <w:b w:val="0"/>
                <w:bCs w:val="0"/>
                <w:color w:val="auto"/>
                <w:sz w:val="24"/>
                <w:szCs w:val="24"/>
                <w:highlight w:val="none"/>
                <w:lang w:val="en-US" w:eastAsia="zh-CN"/>
              </w:rPr>
            </w:pPr>
          </w:p>
        </w:tc>
        <w:tc>
          <w:tcPr>
            <w:tcW w:w="3564" w:type="pct"/>
            <w:tcBorders>
              <w:top w:val="nil"/>
              <w:left w:val="nil"/>
              <w:bottom w:val="single" w:color="auto" w:sz="4" w:space="0"/>
              <w:right w:val="single" w:color="auto" w:sz="4" w:space="0"/>
            </w:tcBorders>
            <w:shd w:val="clear" w:color="auto" w:fill="auto"/>
            <w:noWrap/>
            <w:vAlign w:val="center"/>
          </w:tcPr>
          <w:p w14:paraId="4CC40F74">
            <w:pPr>
              <w:spacing w:line="276" w:lineRule="auto"/>
              <w:ind w:firstLine="422"/>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中长焦相机CMOS：具备中长焦相机，相机CMOS不低于1/1.3英寸</w:t>
            </w:r>
          </w:p>
        </w:tc>
        <w:tc>
          <w:tcPr>
            <w:tcW w:w="345" w:type="pct"/>
            <w:vMerge w:val="continue"/>
            <w:tcBorders>
              <w:top w:val="nil"/>
              <w:left w:val="single" w:color="auto" w:sz="4" w:space="0"/>
              <w:bottom w:val="single" w:color="auto" w:sz="4" w:space="0"/>
              <w:right w:val="single" w:color="auto" w:sz="4" w:space="0"/>
            </w:tcBorders>
            <w:noWrap w:val="0"/>
            <w:vAlign w:val="center"/>
          </w:tcPr>
          <w:p w14:paraId="0EAA42A5">
            <w:pPr>
              <w:spacing w:line="276" w:lineRule="auto"/>
              <w:ind w:left="0" w:right="0" w:firstLine="0"/>
              <w:jc w:val="center"/>
              <w:rPr>
                <w:rFonts w:hint="eastAsia" w:ascii="宋体" w:hAnsi="宋体" w:eastAsia="宋体" w:cs="宋体"/>
                <w:b w:val="0"/>
                <w:bCs w:val="0"/>
                <w:color w:val="auto"/>
                <w:sz w:val="24"/>
                <w:szCs w:val="24"/>
                <w:highlight w:val="none"/>
                <w:lang w:val="en-US" w:eastAsia="zh-CN"/>
              </w:rPr>
            </w:pPr>
          </w:p>
        </w:tc>
        <w:tc>
          <w:tcPr>
            <w:tcW w:w="306" w:type="pct"/>
            <w:vMerge w:val="continue"/>
            <w:tcBorders>
              <w:top w:val="nil"/>
              <w:left w:val="single" w:color="auto" w:sz="4" w:space="0"/>
              <w:bottom w:val="single" w:color="auto" w:sz="4" w:space="0"/>
              <w:right w:val="single" w:color="auto" w:sz="4" w:space="0"/>
            </w:tcBorders>
            <w:noWrap w:val="0"/>
            <w:vAlign w:val="center"/>
          </w:tcPr>
          <w:p w14:paraId="6FAA52A8">
            <w:pPr>
              <w:spacing w:line="276" w:lineRule="auto"/>
              <w:ind w:left="0" w:right="0" w:firstLine="0"/>
              <w:jc w:val="center"/>
              <w:rPr>
                <w:rFonts w:hint="eastAsia" w:ascii="宋体" w:hAnsi="宋体" w:eastAsia="宋体" w:cs="宋体"/>
                <w:b w:val="0"/>
                <w:bCs w:val="0"/>
                <w:color w:val="auto"/>
                <w:sz w:val="24"/>
                <w:szCs w:val="24"/>
                <w:highlight w:val="none"/>
                <w:lang w:val="en-US" w:eastAsia="zh-CN"/>
              </w:rPr>
            </w:pPr>
          </w:p>
        </w:tc>
      </w:tr>
      <w:tr w14:paraId="105A90EA">
        <w:tblPrEx>
          <w:tblCellMar>
            <w:top w:w="0" w:type="dxa"/>
            <w:left w:w="108" w:type="dxa"/>
            <w:bottom w:w="0" w:type="dxa"/>
            <w:right w:w="108" w:type="dxa"/>
          </w:tblCellMar>
        </w:tblPrEx>
        <w:trPr>
          <w:trHeight w:val="609" w:hRule="atLeast"/>
        </w:trPr>
        <w:tc>
          <w:tcPr>
            <w:tcW w:w="255" w:type="pct"/>
            <w:vMerge w:val="continue"/>
            <w:tcBorders>
              <w:top w:val="nil"/>
              <w:left w:val="single" w:color="auto" w:sz="4" w:space="0"/>
              <w:bottom w:val="single" w:color="auto" w:sz="4" w:space="0"/>
              <w:right w:val="single" w:color="auto" w:sz="4" w:space="0"/>
            </w:tcBorders>
            <w:noWrap w:val="0"/>
            <w:vAlign w:val="center"/>
          </w:tcPr>
          <w:p w14:paraId="096438AD">
            <w:pPr>
              <w:spacing w:line="276" w:lineRule="auto"/>
              <w:ind w:firstLine="422"/>
              <w:rPr>
                <w:rFonts w:hint="eastAsia" w:ascii="宋体" w:hAnsi="宋体" w:eastAsia="宋体" w:cs="宋体"/>
                <w:b w:val="0"/>
                <w:bCs w:val="0"/>
                <w:color w:val="auto"/>
                <w:sz w:val="24"/>
                <w:szCs w:val="24"/>
                <w:highlight w:val="none"/>
                <w:lang w:val="en-US" w:eastAsia="zh-CN"/>
              </w:rPr>
            </w:pPr>
          </w:p>
        </w:tc>
        <w:tc>
          <w:tcPr>
            <w:tcW w:w="528" w:type="pct"/>
            <w:vMerge w:val="continue"/>
            <w:tcBorders>
              <w:top w:val="nil"/>
              <w:left w:val="single" w:color="auto" w:sz="4" w:space="0"/>
              <w:bottom w:val="single" w:color="auto" w:sz="4" w:space="0"/>
              <w:right w:val="single" w:color="auto" w:sz="4" w:space="0"/>
            </w:tcBorders>
            <w:noWrap w:val="0"/>
            <w:vAlign w:val="center"/>
          </w:tcPr>
          <w:p w14:paraId="4A5A0972">
            <w:pPr>
              <w:spacing w:line="276" w:lineRule="auto"/>
              <w:ind w:firstLine="422"/>
              <w:rPr>
                <w:rFonts w:hint="eastAsia" w:ascii="宋体" w:hAnsi="宋体" w:eastAsia="宋体" w:cs="宋体"/>
                <w:b w:val="0"/>
                <w:bCs w:val="0"/>
                <w:color w:val="auto"/>
                <w:sz w:val="24"/>
                <w:szCs w:val="24"/>
                <w:highlight w:val="none"/>
                <w:lang w:val="en-US" w:eastAsia="zh-CN"/>
              </w:rPr>
            </w:pPr>
          </w:p>
        </w:tc>
        <w:tc>
          <w:tcPr>
            <w:tcW w:w="3564" w:type="pct"/>
            <w:tcBorders>
              <w:top w:val="nil"/>
              <w:left w:val="nil"/>
              <w:bottom w:val="single" w:color="auto" w:sz="4" w:space="0"/>
              <w:right w:val="single" w:color="auto" w:sz="4" w:space="0"/>
            </w:tcBorders>
            <w:shd w:val="clear" w:color="auto" w:fill="auto"/>
            <w:noWrap/>
            <w:vAlign w:val="center"/>
          </w:tcPr>
          <w:p w14:paraId="48F7CB38">
            <w:pPr>
              <w:spacing w:line="276" w:lineRule="auto"/>
              <w:ind w:firstLine="422"/>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中长焦相机像素：像素数不低于4800万</w:t>
            </w:r>
          </w:p>
        </w:tc>
        <w:tc>
          <w:tcPr>
            <w:tcW w:w="345" w:type="pct"/>
            <w:vMerge w:val="continue"/>
            <w:tcBorders>
              <w:top w:val="nil"/>
              <w:left w:val="single" w:color="auto" w:sz="4" w:space="0"/>
              <w:bottom w:val="single" w:color="auto" w:sz="4" w:space="0"/>
              <w:right w:val="single" w:color="auto" w:sz="4" w:space="0"/>
            </w:tcBorders>
            <w:noWrap w:val="0"/>
            <w:vAlign w:val="center"/>
          </w:tcPr>
          <w:p w14:paraId="5009BC9B">
            <w:pPr>
              <w:spacing w:line="276" w:lineRule="auto"/>
              <w:ind w:left="0" w:right="0" w:firstLine="0"/>
              <w:jc w:val="center"/>
              <w:rPr>
                <w:rFonts w:hint="eastAsia" w:ascii="宋体" w:hAnsi="宋体" w:eastAsia="宋体" w:cs="宋体"/>
                <w:b w:val="0"/>
                <w:bCs w:val="0"/>
                <w:color w:val="auto"/>
                <w:sz w:val="24"/>
                <w:szCs w:val="24"/>
                <w:highlight w:val="none"/>
                <w:lang w:val="en-US" w:eastAsia="zh-CN"/>
              </w:rPr>
            </w:pPr>
          </w:p>
        </w:tc>
        <w:tc>
          <w:tcPr>
            <w:tcW w:w="306" w:type="pct"/>
            <w:vMerge w:val="continue"/>
            <w:tcBorders>
              <w:top w:val="nil"/>
              <w:left w:val="single" w:color="auto" w:sz="4" w:space="0"/>
              <w:bottom w:val="single" w:color="auto" w:sz="4" w:space="0"/>
              <w:right w:val="single" w:color="auto" w:sz="4" w:space="0"/>
            </w:tcBorders>
            <w:noWrap w:val="0"/>
            <w:vAlign w:val="center"/>
          </w:tcPr>
          <w:p w14:paraId="3469A5B8">
            <w:pPr>
              <w:spacing w:line="276" w:lineRule="auto"/>
              <w:ind w:left="0" w:right="0" w:firstLine="0"/>
              <w:jc w:val="center"/>
              <w:rPr>
                <w:rFonts w:hint="eastAsia" w:ascii="宋体" w:hAnsi="宋体" w:eastAsia="宋体" w:cs="宋体"/>
                <w:b w:val="0"/>
                <w:bCs w:val="0"/>
                <w:color w:val="auto"/>
                <w:sz w:val="24"/>
                <w:szCs w:val="24"/>
                <w:highlight w:val="none"/>
                <w:lang w:val="en-US" w:eastAsia="zh-CN"/>
              </w:rPr>
            </w:pPr>
          </w:p>
        </w:tc>
      </w:tr>
      <w:tr w14:paraId="67E3C00C">
        <w:tblPrEx>
          <w:tblCellMar>
            <w:top w:w="0" w:type="dxa"/>
            <w:left w:w="108" w:type="dxa"/>
            <w:bottom w:w="0" w:type="dxa"/>
            <w:right w:w="108" w:type="dxa"/>
          </w:tblCellMar>
        </w:tblPrEx>
        <w:trPr>
          <w:trHeight w:val="1168" w:hRule="atLeast"/>
        </w:trPr>
        <w:tc>
          <w:tcPr>
            <w:tcW w:w="255" w:type="pct"/>
            <w:vMerge w:val="continue"/>
            <w:tcBorders>
              <w:top w:val="nil"/>
              <w:left w:val="single" w:color="auto" w:sz="4" w:space="0"/>
              <w:bottom w:val="single" w:color="auto" w:sz="4" w:space="0"/>
              <w:right w:val="single" w:color="auto" w:sz="4" w:space="0"/>
            </w:tcBorders>
            <w:noWrap w:val="0"/>
            <w:vAlign w:val="center"/>
          </w:tcPr>
          <w:p w14:paraId="3E240B30">
            <w:pPr>
              <w:spacing w:line="276" w:lineRule="auto"/>
              <w:ind w:firstLine="422"/>
              <w:rPr>
                <w:rFonts w:hint="eastAsia" w:ascii="宋体" w:hAnsi="宋体" w:eastAsia="宋体" w:cs="宋体"/>
                <w:b w:val="0"/>
                <w:bCs w:val="0"/>
                <w:color w:val="auto"/>
                <w:sz w:val="24"/>
                <w:szCs w:val="24"/>
                <w:highlight w:val="none"/>
                <w:lang w:val="en-US" w:eastAsia="zh-CN"/>
              </w:rPr>
            </w:pPr>
          </w:p>
        </w:tc>
        <w:tc>
          <w:tcPr>
            <w:tcW w:w="528" w:type="pct"/>
            <w:vMerge w:val="continue"/>
            <w:tcBorders>
              <w:top w:val="nil"/>
              <w:left w:val="single" w:color="auto" w:sz="4" w:space="0"/>
              <w:bottom w:val="single" w:color="auto" w:sz="4" w:space="0"/>
              <w:right w:val="single" w:color="auto" w:sz="4" w:space="0"/>
            </w:tcBorders>
            <w:noWrap w:val="0"/>
            <w:vAlign w:val="center"/>
          </w:tcPr>
          <w:p w14:paraId="217DF1E6">
            <w:pPr>
              <w:spacing w:line="276" w:lineRule="auto"/>
              <w:ind w:firstLine="422"/>
              <w:rPr>
                <w:rFonts w:hint="eastAsia" w:ascii="宋体" w:hAnsi="宋体" w:eastAsia="宋体" w:cs="宋体"/>
                <w:b w:val="0"/>
                <w:bCs w:val="0"/>
                <w:color w:val="auto"/>
                <w:sz w:val="24"/>
                <w:szCs w:val="24"/>
                <w:highlight w:val="none"/>
                <w:lang w:val="en-US" w:eastAsia="zh-CN"/>
              </w:rPr>
            </w:pPr>
          </w:p>
        </w:tc>
        <w:tc>
          <w:tcPr>
            <w:tcW w:w="3564" w:type="pct"/>
            <w:tcBorders>
              <w:top w:val="nil"/>
              <w:left w:val="nil"/>
              <w:bottom w:val="single" w:color="auto" w:sz="4" w:space="0"/>
              <w:right w:val="single" w:color="auto" w:sz="4" w:space="0"/>
            </w:tcBorders>
            <w:shd w:val="clear" w:color="auto" w:fill="auto"/>
            <w:noWrap/>
            <w:vAlign w:val="center"/>
          </w:tcPr>
          <w:p w14:paraId="1C731B0F">
            <w:pPr>
              <w:spacing w:line="276" w:lineRule="auto"/>
              <w:ind w:firstLine="422"/>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长焦相机CMOS：具备长焦相机，相机CMOS不低于1/1.5英寸</w:t>
            </w:r>
          </w:p>
        </w:tc>
        <w:tc>
          <w:tcPr>
            <w:tcW w:w="345" w:type="pct"/>
            <w:vMerge w:val="continue"/>
            <w:tcBorders>
              <w:top w:val="nil"/>
              <w:left w:val="single" w:color="auto" w:sz="4" w:space="0"/>
              <w:bottom w:val="single" w:color="auto" w:sz="4" w:space="0"/>
              <w:right w:val="single" w:color="auto" w:sz="4" w:space="0"/>
            </w:tcBorders>
            <w:noWrap w:val="0"/>
            <w:vAlign w:val="center"/>
          </w:tcPr>
          <w:p w14:paraId="7B711553">
            <w:pPr>
              <w:spacing w:line="276" w:lineRule="auto"/>
              <w:ind w:left="0" w:right="0" w:firstLine="0"/>
              <w:jc w:val="center"/>
              <w:rPr>
                <w:rFonts w:hint="eastAsia" w:ascii="宋体" w:hAnsi="宋体" w:eastAsia="宋体" w:cs="宋体"/>
                <w:b w:val="0"/>
                <w:bCs w:val="0"/>
                <w:color w:val="auto"/>
                <w:sz w:val="24"/>
                <w:szCs w:val="24"/>
                <w:highlight w:val="none"/>
                <w:lang w:val="en-US" w:eastAsia="zh-CN"/>
              </w:rPr>
            </w:pPr>
          </w:p>
        </w:tc>
        <w:tc>
          <w:tcPr>
            <w:tcW w:w="306" w:type="pct"/>
            <w:vMerge w:val="continue"/>
            <w:tcBorders>
              <w:top w:val="nil"/>
              <w:left w:val="single" w:color="auto" w:sz="4" w:space="0"/>
              <w:bottom w:val="single" w:color="auto" w:sz="4" w:space="0"/>
              <w:right w:val="single" w:color="auto" w:sz="4" w:space="0"/>
            </w:tcBorders>
            <w:noWrap w:val="0"/>
            <w:vAlign w:val="center"/>
          </w:tcPr>
          <w:p w14:paraId="5ED503C4">
            <w:pPr>
              <w:spacing w:line="276" w:lineRule="auto"/>
              <w:ind w:left="0" w:right="0" w:firstLine="0"/>
              <w:jc w:val="center"/>
              <w:rPr>
                <w:rFonts w:hint="eastAsia" w:ascii="宋体" w:hAnsi="宋体" w:eastAsia="宋体" w:cs="宋体"/>
                <w:b w:val="0"/>
                <w:bCs w:val="0"/>
                <w:color w:val="auto"/>
                <w:sz w:val="24"/>
                <w:szCs w:val="24"/>
                <w:highlight w:val="none"/>
                <w:lang w:val="en-US" w:eastAsia="zh-CN"/>
              </w:rPr>
            </w:pPr>
          </w:p>
        </w:tc>
      </w:tr>
      <w:tr w14:paraId="55B953BE">
        <w:tblPrEx>
          <w:tblCellMar>
            <w:top w:w="0" w:type="dxa"/>
            <w:left w:w="108" w:type="dxa"/>
            <w:bottom w:w="0" w:type="dxa"/>
            <w:right w:w="108" w:type="dxa"/>
          </w:tblCellMar>
        </w:tblPrEx>
        <w:trPr>
          <w:trHeight w:val="609" w:hRule="atLeast"/>
        </w:trPr>
        <w:tc>
          <w:tcPr>
            <w:tcW w:w="255" w:type="pct"/>
            <w:vMerge w:val="continue"/>
            <w:tcBorders>
              <w:top w:val="nil"/>
              <w:left w:val="single" w:color="auto" w:sz="4" w:space="0"/>
              <w:bottom w:val="single" w:color="auto" w:sz="4" w:space="0"/>
              <w:right w:val="single" w:color="auto" w:sz="4" w:space="0"/>
            </w:tcBorders>
            <w:noWrap w:val="0"/>
            <w:vAlign w:val="center"/>
          </w:tcPr>
          <w:p w14:paraId="14E929BF">
            <w:pPr>
              <w:spacing w:line="276" w:lineRule="auto"/>
              <w:ind w:firstLine="422"/>
              <w:rPr>
                <w:rFonts w:hint="eastAsia" w:ascii="宋体" w:hAnsi="宋体" w:eastAsia="宋体" w:cs="宋体"/>
                <w:b w:val="0"/>
                <w:bCs w:val="0"/>
                <w:color w:val="auto"/>
                <w:sz w:val="24"/>
                <w:szCs w:val="24"/>
                <w:highlight w:val="none"/>
                <w:lang w:val="en-US" w:eastAsia="zh-CN"/>
              </w:rPr>
            </w:pPr>
          </w:p>
        </w:tc>
        <w:tc>
          <w:tcPr>
            <w:tcW w:w="528" w:type="pct"/>
            <w:vMerge w:val="continue"/>
            <w:tcBorders>
              <w:top w:val="nil"/>
              <w:left w:val="single" w:color="auto" w:sz="4" w:space="0"/>
              <w:bottom w:val="single" w:color="auto" w:sz="4" w:space="0"/>
              <w:right w:val="single" w:color="auto" w:sz="4" w:space="0"/>
            </w:tcBorders>
            <w:noWrap w:val="0"/>
            <w:vAlign w:val="center"/>
          </w:tcPr>
          <w:p w14:paraId="27C14A2E">
            <w:pPr>
              <w:spacing w:line="276" w:lineRule="auto"/>
              <w:ind w:firstLine="422"/>
              <w:rPr>
                <w:rFonts w:hint="eastAsia" w:ascii="宋体" w:hAnsi="宋体" w:eastAsia="宋体" w:cs="宋体"/>
                <w:b w:val="0"/>
                <w:bCs w:val="0"/>
                <w:color w:val="auto"/>
                <w:sz w:val="24"/>
                <w:szCs w:val="24"/>
                <w:highlight w:val="none"/>
                <w:lang w:val="en-US" w:eastAsia="zh-CN"/>
              </w:rPr>
            </w:pPr>
          </w:p>
        </w:tc>
        <w:tc>
          <w:tcPr>
            <w:tcW w:w="3564" w:type="pct"/>
            <w:tcBorders>
              <w:top w:val="nil"/>
              <w:left w:val="nil"/>
              <w:bottom w:val="single" w:color="auto" w:sz="4" w:space="0"/>
              <w:right w:val="single" w:color="auto" w:sz="4" w:space="0"/>
            </w:tcBorders>
            <w:shd w:val="clear" w:color="auto" w:fill="auto"/>
            <w:noWrap/>
            <w:vAlign w:val="center"/>
          </w:tcPr>
          <w:p w14:paraId="35EC9F33">
            <w:pPr>
              <w:spacing w:line="276" w:lineRule="auto"/>
              <w:ind w:firstLine="422"/>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长焦相机像素：像素数不低于4800万</w:t>
            </w:r>
          </w:p>
        </w:tc>
        <w:tc>
          <w:tcPr>
            <w:tcW w:w="345" w:type="pct"/>
            <w:vMerge w:val="continue"/>
            <w:tcBorders>
              <w:top w:val="nil"/>
              <w:left w:val="single" w:color="auto" w:sz="4" w:space="0"/>
              <w:bottom w:val="single" w:color="auto" w:sz="4" w:space="0"/>
              <w:right w:val="single" w:color="auto" w:sz="4" w:space="0"/>
            </w:tcBorders>
            <w:noWrap w:val="0"/>
            <w:vAlign w:val="center"/>
          </w:tcPr>
          <w:p w14:paraId="1FE69142">
            <w:pPr>
              <w:spacing w:line="276" w:lineRule="auto"/>
              <w:ind w:left="0" w:right="0" w:firstLine="0"/>
              <w:jc w:val="center"/>
              <w:rPr>
                <w:rFonts w:hint="eastAsia" w:ascii="宋体" w:hAnsi="宋体" w:eastAsia="宋体" w:cs="宋体"/>
                <w:b w:val="0"/>
                <w:bCs w:val="0"/>
                <w:color w:val="auto"/>
                <w:sz w:val="24"/>
                <w:szCs w:val="24"/>
                <w:highlight w:val="none"/>
                <w:lang w:val="en-US" w:eastAsia="zh-CN"/>
              </w:rPr>
            </w:pPr>
          </w:p>
        </w:tc>
        <w:tc>
          <w:tcPr>
            <w:tcW w:w="306" w:type="pct"/>
            <w:vMerge w:val="continue"/>
            <w:tcBorders>
              <w:top w:val="nil"/>
              <w:left w:val="single" w:color="auto" w:sz="4" w:space="0"/>
              <w:bottom w:val="single" w:color="auto" w:sz="4" w:space="0"/>
              <w:right w:val="single" w:color="auto" w:sz="4" w:space="0"/>
            </w:tcBorders>
            <w:noWrap w:val="0"/>
            <w:vAlign w:val="center"/>
          </w:tcPr>
          <w:p w14:paraId="571BFA27">
            <w:pPr>
              <w:spacing w:line="276" w:lineRule="auto"/>
              <w:ind w:left="0" w:right="0" w:firstLine="0"/>
              <w:jc w:val="center"/>
              <w:rPr>
                <w:rFonts w:hint="eastAsia" w:ascii="宋体" w:hAnsi="宋体" w:eastAsia="宋体" w:cs="宋体"/>
                <w:b w:val="0"/>
                <w:bCs w:val="0"/>
                <w:color w:val="auto"/>
                <w:sz w:val="24"/>
                <w:szCs w:val="24"/>
                <w:highlight w:val="none"/>
                <w:lang w:val="en-US" w:eastAsia="zh-CN"/>
              </w:rPr>
            </w:pPr>
          </w:p>
        </w:tc>
      </w:tr>
      <w:tr w14:paraId="7A34AD03">
        <w:tblPrEx>
          <w:tblCellMar>
            <w:top w:w="0" w:type="dxa"/>
            <w:left w:w="108" w:type="dxa"/>
            <w:bottom w:w="0" w:type="dxa"/>
            <w:right w:w="108" w:type="dxa"/>
          </w:tblCellMar>
        </w:tblPrEx>
        <w:trPr>
          <w:trHeight w:val="609" w:hRule="atLeast"/>
        </w:trPr>
        <w:tc>
          <w:tcPr>
            <w:tcW w:w="255" w:type="pct"/>
            <w:vMerge w:val="continue"/>
            <w:tcBorders>
              <w:top w:val="nil"/>
              <w:left w:val="single" w:color="auto" w:sz="4" w:space="0"/>
              <w:bottom w:val="single" w:color="auto" w:sz="4" w:space="0"/>
              <w:right w:val="single" w:color="auto" w:sz="4" w:space="0"/>
            </w:tcBorders>
            <w:noWrap w:val="0"/>
            <w:vAlign w:val="center"/>
          </w:tcPr>
          <w:p w14:paraId="26AE21BE">
            <w:pPr>
              <w:spacing w:line="276" w:lineRule="auto"/>
              <w:ind w:firstLine="422"/>
              <w:rPr>
                <w:rFonts w:hint="eastAsia" w:ascii="宋体" w:hAnsi="宋体" w:eastAsia="宋体" w:cs="宋体"/>
                <w:b w:val="0"/>
                <w:bCs w:val="0"/>
                <w:color w:val="auto"/>
                <w:sz w:val="24"/>
                <w:szCs w:val="24"/>
                <w:highlight w:val="none"/>
                <w:lang w:val="en-US" w:eastAsia="zh-CN"/>
              </w:rPr>
            </w:pPr>
          </w:p>
        </w:tc>
        <w:tc>
          <w:tcPr>
            <w:tcW w:w="528" w:type="pct"/>
            <w:vMerge w:val="continue"/>
            <w:tcBorders>
              <w:top w:val="nil"/>
              <w:left w:val="single" w:color="auto" w:sz="4" w:space="0"/>
              <w:bottom w:val="single" w:color="auto" w:sz="4" w:space="0"/>
              <w:right w:val="single" w:color="auto" w:sz="4" w:space="0"/>
            </w:tcBorders>
            <w:noWrap w:val="0"/>
            <w:vAlign w:val="center"/>
          </w:tcPr>
          <w:p w14:paraId="2E973897">
            <w:pPr>
              <w:spacing w:line="276" w:lineRule="auto"/>
              <w:ind w:firstLine="422"/>
              <w:rPr>
                <w:rFonts w:hint="eastAsia" w:ascii="宋体" w:hAnsi="宋体" w:eastAsia="宋体" w:cs="宋体"/>
                <w:b w:val="0"/>
                <w:bCs w:val="0"/>
                <w:color w:val="auto"/>
                <w:sz w:val="24"/>
                <w:szCs w:val="24"/>
                <w:highlight w:val="none"/>
                <w:lang w:val="en-US" w:eastAsia="zh-CN"/>
              </w:rPr>
            </w:pPr>
          </w:p>
        </w:tc>
        <w:tc>
          <w:tcPr>
            <w:tcW w:w="3564" w:type="pct"/>
            <w:tcBorders>
              <w:top w:val="nil"/>
              <w:left w:val="nil"/>
              <w:bottom w:val="single" w:color="auto" w:sz="4" w:space="0"/>
              <w:right w:val="single" w:color="auto" w:sz="4" w:space="0"/>
            </w:tcBorders>
            <w:shd w:val="clear" w:color="auto" w:fill="auto"/>
            <w:noWrap/>
            <w:vAlign w:val="center"/>
          </w:tcPr>
          <w:p w14:paraId="345A93B0">
            <w:pPr>
              <w:spacing w:line="276" w:lineRule="auto"/>
              <w:ind w:firstLine="422"/>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可见光相机变焦倍数：变焦倍数不低于</w:t>
            </w:r>
            <w:r>
              <w:rPr>
                <w:rFonts w:hint="eastAsia" w:ascii="宋体" w:hAnsi="宋体" w:cs="宋体"/>
                <w:b w:val="0"/>
                <w:bCs w:val="0"/>
                <w:color w:val="auto"/>
                <w:sz w:val="24"/>
                <w:szCs w:val="24"/>
                <w:highlight w:val="none"/>
                <w:lang w:val="en-US" w:eastAsia="zh-CN"/>
              </w:rPr>
              <w:t>112</w:t>
            </w:r>
            <w:r>
              <w:rPr>
                <w:rFonts w:hint="eastAsia" w:ascii="宋体" w:hAnsi="宋体" w:eastAsia="宋体" w:cs="宋体"/>
                <w:b w:val="0"/>
                <w:bCs w:val="0"/>
                <w:color w:val="auto"/>
                <w:sz w:val="24"/>
                <w:szCs w:val="24"/>
                <w:highlight w:val="none"/>
                <w:lang w:val="en-US" w:eastAsia="zh-CN"/>
              </w:rPr>
              <w:t>倍</w:t>
            </w:r>
          </w:p>
        </w:tc>
        <w:tc>
          <w:tcPr>
            <w:tcW w:w="345" w:type="pct"/>
            <w:vMerge w:val="continue"/>
            <w:tcBorders>
              <w:top w:val="nil"/>
              <w:left w:val="single" w:color="auto" w:sz="4" w:space="0"/>
              <w:bottom w:val="single" w:color="auto" w:sz="4" w:space="0"/>
              <w:right w:val="single" w:color="auto" w:sz="4" w:space="0"/>
            </w:tcBorders>
            <w:noWrap w:val="0"/>
            <w:vAlign w:val="center"/>
          </w:tcPr>
          <w:p w14:paraId="3F931FE9">
            <w:pPr>
              <w:spacing w:line="276" w:lineRule="auto"/>
              <w:ind w:left="0" w:right="0" w:firstLine="0"/>
              <w:jc w:val="center"/>
              <w:rPr>
                <w:rFonts w:hint="eastAsia" w:ascii="宋体" w:hAnsi="宋体" w:eastAsia="宋体" w:cs="宋体"/>
                <w:b w:val="0"/>
                <w:bCs w:val="0"/>
                <w:color w:val="auto"/>
                <w:sz w:val="24"/>
                <w:szCs w:val="24"/>
                <w:highlight w:val="none"/>
                <w:lang w:val="en-US" w:eastAsia="zh-CN"/>
              </w:rPr>
            </w:pPr>
          </w:p>
        </w:tc>
        <w:tc>
          <w:tcPr>
            <w:tcW w:w="306" w:type="pct"/>
            <w:vMerge w:val="continue"/>
            <w:tcBorders>
              <w:top w:val="nil"/>
              <w:left w:val="single" w:color="auto" w:sz="4" w:space="0"/>
              <w:bottom w:val="single" w:color="auto" w:sz="4" w:space="0"/>
              <w:right w:val="single" w:color="auto" w:sz="4" w:space="0"/>
            </w:tcBorders>
            <w:noWrap w:val="0"/>
            <w:vAlign w:val="center"/>
          </w:tcPr>
          <w:p w14:paraId="5C615BDF">
            <w:pPr>
              <w:spacing w:line="276" w:lineRule="auto"/>
              <w:ind w:left="0" w:right="0" w:firstLine="0"/>
              <w:jc w:val="center"/>
              <w:rPr>
                <w:rFonts w:hint="eastAsia" w:ascii="宋体" w:hAnsi="宋体" w:eastAsia="宋体" w:cs="宋体"/>
                <w:b w:val="0"/>
                <w:bCs w:val="0"/>
                <w:color w:val="auto"/>
                <w:sz w:val="24"/>
                <w:szCs w:val="24"/>
                <w:highlight w:val="none"/>
                <w:lang w:val="en-US" w:eastAsia="zh-CN"/>
              </w:rPr>
            </w:pPr>
          </w:p>
        </w:tc>
      </w:tr>
      <w:tr w14:paraId="29D2399B">
        <w:tblPrEx>
          <w:tblCellMar>
            <w:top w:w="0" w:type="dxa"/>
            <w:left w:w="108" w:type="dxa"/>
            <w:bottom w:w="0" w:type="dxa"/>
            <w:right w:w="108" w:type="dxa"/>
          </w:tblCellMar>
        </w:tblPrEx>
        <w:trPr>
          <w:trHeight w:val="609" w:hRule="atLeast"/>
        </w:trPr>
        <w:tc>
          <w:tcPr>
            <w:tcW w:w="255" w:type="pct"/>
            <w:vMerge w:val="continue"/>
            <w:tcBorders>
              <w:top w:val="nil"/>
              <w:left w:val="single" w:color="auto" w:sz="4" w:space="0"/>
              <w:bottom w:val="single" w:color="auto" w:sz="4" w:space="0"/>
              <w:right w:val="single" w:color="auto" w:sz="4" w:space="0"/>
            </w:tcBorders>
            <w:noWrap w:val="0"/>
            <w:vAlign w:val="center"/>
          </w:tcPr>
          <w:p w14:paraId="361668D4">
            <w:pPr>
              <w:spacing w:line="276" w:lineRule="auto"/>
              <w:ind w:firstLine="422"/>
              <w:rPr>
                <w:rFonts w:hint="eastAsia" w:ascii="宋体" w:hAnsi="宋体" w:eastAsia="宋体" w:cs="宋体"/>
                <w:b w:val="0"/>
                <w:bCs w:val="0"/>
                <w:color w:val="auto"/>
                <w:sz w:val="24"/>
                <w:szCs w:val="24"/>
                <w:highlight w:val="none"/>
                <w:lang w:val="en-US" w:eastAsia="zh-CN"/>
              </w:rPr>
            </w:pPr>
          </w:p>
        </w:tc>
        <w:tc>
          <w:tcPr>
            <w:tcW w:w="528" w:type="pct"/>
            <w:vMerge w:val="continue"/>
            <w:tcBorders>
              <w:top w:val="nil"/>
              <w:left w:val="single" w:color="auto" w:sz="4" w:space="0"/>
              <w:bottom w:val="single" w:color="auto" w:sz="4" w:space="0"/>
              <w:right w:val="single" w:color="auto" w:sz="4" w:space="0"/>
            </w:tcBorders>
            <w:noWrap w:val="0"/>
            <w:vAlign w:val="center"/>
          </w:tcPr>
          <w:p w14:paraId="32D5E0EA">
            <w:pPr>
              <w:spacing w:line="276" w:lineRule="auto"/>
              <w:ind w:firstLine="422"/>
              <w:rPr>
                <w:rFonts w:hint="eastAsia" w:ascii="宋体" w:hAnsi="宋体" w:eastAsia="宋体" w:cs="宋体"/>
                <w:b w:val="0"/>
                <w:bCs w:val="0"/>
                <w:color w:val="auto"/>
                <w:sz w:val="24"/>
                <w:szCs w:val="24"/>
                <w:highlight w:val="none"/>
                <w:lang w:val="en-US" w:eastAsia="zh-CN"/>
              </w:rPr>
            </w:pPr>
          </w:p>
        </w:tc>
        <w:tc>
          <w:tcPr>
            <w:tcW w:w="3564" w:type="pct"/>
            <w:tcBorders>
              <w:top w:val="nil"/>
              <w:left w:val="nil"/>
              <w:bottom w:val="single" w:color="auto" w:sz="4" w:space="0"/>
              <w:right w:val="single" w:color="auto" w:sz="4" w:space="0"/>
            </w:tcBorders>
            <w:shd w:val="clear" w:color="auto" w:fill="auto"/>
            <w:noWrap/>
            <w:vAlign w:val="center"/>
          </w:tcPr>
          <w:p w14:paraId="33BC335C">
            <w:pPr>
              <w:spacing w:line="276" w:lineRule="auto"/>
              <w:ind w:firstLine="422"/>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红外传感器分辨率：≥640*512</w:t>
            </w:r>
          </w:p>
        </w:tc>
        <w:tc>
          <w:tcPr>
            <w:tcW w:w="345" w:type="pct"/>
            <w:vMerge w:val="continue"/>
            <w:tcBorders>
              <w:top w:val="nil"/>
              <w:left w:val="single" w:color="auto" w:sz="4" w:space="0"/>
              <w:bottom w:val="single" w:color="auto" w:sz="4" w:space="0"/>
              <w:right w:val="single" w:color="auto" w:sz="4" w:space="0"/>
            </w:tcBorders>
            <w:noWrap w:val="0"/>
            <w:vAlign w:val="center"/>
          </w:tcPr>
          <w:p w14:paraId="5FD57831">
            <w:pPr>
              <w:spacing w:line="276" w:lineRule="auto"/>
              <w:ind w:left="0" w:right="0" w:firstLine="0"/>
              <w:jc w:val="center"/>
              <w:rPr>
                <w:rFonts w:hint="eastAsia" w:ascii="宋体" w:hAnsi="宋体" w:eastAsia="宋体" w:cs="宋体"/>
                <w:b w:val="0"/>
                <w:bCs w:val="0"/>
                <w:color w:val="auto"/>
                <w:sz w:val="24"/>
                <w:szCs w:val="24"/>
                <w:highlight w:val="none"/>
                <w:lang w:val="en-US" w:eastAsia="zh-CN"/>
              </w:rPr>
            </w:pPr>
          </w:p>
        </w:tc>
        <w:tc>
          <w:tcPr>
            <w:tcW w:w="306" w:type="pct"/>
            <w:vMerge w:val="continue"/>
            <w:tcBorders>
              <w:top w:val="nil"/>
              <w:left w:val="single" w:color="auto" w:sz="4" w:space="0"/>
              <w:bottom w:val="single" w:color="auto" w:sz="4" w:space="0"/>
              <w:right w:val="single" w:color="auto" w:sz="4" w:space="0"/>
            </w:tcBorders>
            <w:noWrap w:val="0"/>
            <w:vAlign w:val="center"/>
          </w:tcPr>
          <w:p w14:paraId="25257D8A">
            <w:pPr>
              <w:spacing w:line="276" w:lineRule="auto"/>
              <w:ind w:left="0" w:right="0" w:firstLine="0"/>
              <w:jc w:val="center"/>
              <w:rPr>
                <w:rFonts w:hint="eastAsia" w:ascii="宋体" w:hAnsi="宋体" w:eastAsia="宋体" w:cs="宋体"/>
                <w:b w:val="0"/>
                <w:bCs w:val="0"/>
                <w:color w:val="auto"/>
                <w:sz w:val="24"/>
                <w:szCs w:val="24"/>
                <w:highlight w:val="none"/>
                <w:lang w:val="en-US" w:eastAsia="zh-CN"/>
              </w:rPr>
            </w:pPr>
          </w:p>
        </w:tc>
      </w:tr>
      <w:tr w14:paraId="3372DDCB">
        <w:tblPrEx>
          <w:tblCellMar>
            <w:top w:w="0" w:type="dxa"/>
            <w:left w:w="108" w:type="dxa"/>
            <w:bottom w:w="0" w:type="dxa"/>
            <w:right w:w="108" w:type="dxa"/>
          </w:tblCellMar>
        </w:tblPrEx>
        <w:trPr>
          <w:trHeight w:val="609" w:hRule="atLeast"/>
        </w:trPr>
        <w:tc>
          <w:tcPr>
            <w:tcW w:w="255" w:type="pct"/>
            <w:vMerge w:val="continue"/>
            <w:tcBorders>
              <w:top w:val="nil"/>
              <w:left w:val="single" w:color="auto" w:sz="4" w:space="0"/>
              <w:bottom w:val="single" w:color="auto" w:sz="4" w:space="0"/>
              <w:right w:val="single" w:color="auto" w:sz="4" w:space="0"/>
            </w:tcBorders>
            <w:noWrap w:val="0"/>
            <w:vAlign w:val="center"/>
          </w:tcPr>
          <w:p w14:paraId="33F290C6">
            <w:pPr>
              <w:spacing w:line="276" w:lineRule="auto"/>
              <w:ind w:firstLine="422"/>
              <w:rPr>
                <w:rFonts w:hint="eastAsia" w:ascii="宋体" w:hAnsi="宋体" w:eastAsia="宋体" w:cs="宋体"/>
                <w:b w:val="0"/>
                <w:bCs w:val="0"/>
                <w:color w:val="auto"/>
                <w:sz w:val="24"/>
                <w:szCs w:val="24"/>
                <w:highlight w:val="none"/>
                <w:lang w:val="en-US" w:eastAsia="zh-CN"/>
              </w:rPr>
            </w:pPr>
          </w:p>
        </w:tc>
        <w:tc>
          <w:tcPr>
            <w:tcW w:w="528" w:type="pct"/>
            <w:vMerge w:val="continue"/>
            <w:tcBorders>
              <w:top w:val="nil"/>
              <w:left w:val="single" w:color="auto" w:sz="4" w:space="0"/>
              <w:bottom w:val="single" w:color="auto" w:sz="4" w:space="0"/>
              <w:right w:val="single" w:color="auto" w:sz="4" w:space="0"/>
            </w:tcBorders>
            <w:noWrap w:val="0"/>
            <w:vAlign w:val="center"/>
          </w:tcPr>
          <w:p w14:paraId="21CBEA02">
            <w:pPr>
              <w:spacing w:line="276" w:lineRule="auto"/>
              <w:ind w:firstLine="422"/>
              <w:rPr>
                <w:rFonts w:hint="eastAsia" w:ascii="宋体" w:hAnsi="宋体" w:eastAsia="宋体" w:cs="宋体"/>
                <w:b w:val="0"/>
                <w:bCs w:val="0"/>
                <w:color w:val="auto"/>
                <w:sz w:val="24"/>
                <w:szCs w:val="24"/>
                <w:highlight w:val="none"/>
                <w:lang w:val="en-US" w:eastAsia="zh-CN"/>
              </w:rPr>
            </w:pPr>
          </w:p>
        </w:tc>
        <w:tc>
          <w:tcPr>
            <w:tcW w:w="3564" w:type="pct"/>
            <w:tcBorders>
              <w:top w:val="nil"/>
              <w:left w:val="nil"/>
              <w:bottom w:val="single" w:color="auto" w:sz="4" w:space="0"/>
              <w:right w:val="single" w:color="auto" w:sz="4" w:space="0"/>
            </w:tcBorders>
            <w:shd w:val="clear" w:color="auto" w:fill="auto"/>
            <w:noWrap/>
            <w:vAlign w:val="center"/>
          </w:tcPr>
          <w:p w14:paraId="1293B3C4">
            <w:pPr>
              <w:spacing w:line="276" w:lineRule="auto"/>
              <w:ind w:firstLine="422"/>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红外传感器超分模式≥1280*1024</w:t>
            </w:r>
          </w:p>
        </w:tc>
        <w:tc>
          <w:tcPr>
            <w:tcW w:w="345" w:type="pct"/>
            <w:vMerge w:val="continue"/>
            <w:tcBorders>
              <w:top w:val="nil"/>
              <w:left w:val="single" w:color="auto" w:sz="4" w:space="0"/>
              <w:bottom w:val="single" w:color="auto" w:sz="4" w:space="0"/>
              <w:right w:val="single" w:color="auto" w:sz="4" w:space="0"/>
            </w:tcBorders>
            <w:noWrap w:val="0"/>
            <w:vAlign w:val="center"/>
          </w:tcPr>
          <w:p w14:paraId="0B52B253">
            <w:pPr>
              <w:spacing w:line="276" w:lineRule="auto"/>
              <w:ind w:left="0" w:right="0" w:firstLine="0"/>
              <w:jc w:val="center"/>
              <w:rPr>
                <w:rFonts w:hint="eastAsia" w:ascii="宋体" w:hAnsi="宋体" w:eastAsia="宋体" w:cs="宋体"/>
                <w:b w:val="0"/>
                <w:bCs w:val="0"/>
                <w:color w:val="auto"/>
                <w:sz w:val="24"/>
                <w:szCs w:val="24"/>
                <w:highlight w:val="none"/>
                <w:lang w:val="en-US" w:eastAsia="zh-CN"/>
              </w:rPr>
            </w:pPr>
          </w:p>
        </w:tc>
        <w:tc>
          <w:tcPr>
            <w:tcW w:w="306" w:type="pct"/>
            <w:vMerge w:val="continue"/>
            <w:tcBorders>
              <w:top w:val="nil"/>
              <w:left w:val="single" w:color="auto" w:sz="4" w:space="0"/>
              <w:bottom w:val="single" w:color="auto" w:sz="4" w:space="0"/>
              <w:right w:val="single" w:color="auto" w:sz="4" w:space="0"/>
            </w:tcBorders>
            <w:noWrap w:val="0"/>
            <w:vAlign w:val="center"/>
          </w:tcPr>
          <w:p w14:paraId="23E9CEBE">
            <w:pPr>
              <w:spacing w:line="276" w:lineRule="auto"/>
              <w:ind w:left="0" w:right="0" w:firstLine="0"/>
              <w:jc w:val="center"/>
              <w:rPr>
                <w:rFonts w:hint="eastAsia" w:ascii="宋体" w:hAnsi="宋体" w:eastAsia="宋体" w:cs="宋体"/>
                <w:b w:val="0"/>
                <w:bCs w:val="0"/>
                <w:color w:val="auto"/>
                <w:sz w:val="24"/>
                <w:szCs w:val="24"/>
                <w:highlight w:val="none"/>
                <w:lang w:val="en-US" w:eastAsia="zh-CN"/>
              </w:rPr>
            </w:pPr>
          </w:p>
        </w:tc>
      </w:tr>
      <w:tr w14:paraId="152BB991">
        <w:tblPrEx>
          <w:tblCellMar>
            <w:top w:w="0" w:type="dxa"/>
            <w:left w:w="108" w:type="dxa"/>
            <w:bottom w:w="0" w:type="dxa"/>
            <w:right w:w="108" w:type="dxa"/>
          </w:tblCellMar>
        </w:tblPrEx>
        <w:trPr>
          <w:trHeight w:val="609" w:hRule="atLeast"/>
        </w:trPr>
        <w:tc>
          <w:tcPr>
            <w:tcW w:w="255" w:type="pct"/>
            <w:vMerge w:val="continue"/>
            <w:tcBorders>
              <w:top w:val="nil"/>
              <w:left w:val="single" w:color="auto" w:sz="4" w:space="0"/>
              <w:bottom w:val="single" w:color="auto" w:sz="4" w:space="0"/>
              <w:right w:val="single" w:color="auto" w:sz="4" w:space="0"/>
            </w:tcBorders>
            <w:noWrap w:val="0"/>
            <w:vAlign w:val="center"/>
          </w:tcPr>
          <w:p w14:paraId="7200B493">
            <w:pPr>
              <w:spacing w:line="276" w:lineRule="auto"/>
              <w:ind w:firstLine="422"/>
              <w:rPr>
                <w:rFonts w:hint="eastAsia" w:ascii="宋体" w:hAnsi="宋体" w:eastAsia="宋体" w:cs="宋体"/>
                <w:b w:val="0"/>
                <w:bCs w:val="0"/>
                <w:color w:val="auto"/>
                <w:sz w:val="24"/>
                <w:szCs w:val="24"/>
                <w:highlight w:val="none"/>
                <w:lang w:val="en-US" w:eastAsia="zh-CN"/>
              </w:rPr>
            </w:pPr>
          </w:p>
        </w:tc>
        <w:tc>
          <w:tcPr>
            <w:tcW w:w="528" w:type="pct"/>
            <w:vMerge w:val="continue"/>
            <w:tcBorders>
              <w:top w:val="nil"/>
              <w:left w:val="single" w:color="auto" w:sz="4" w:space="0"/>
              <w:bottom w:val="single" w:color="auto" w:sz="4" w:space="0"/>
              <w:right w:val="single" w:color="auto" w:sz="4" w:space="0"/>
            </w:tcBorders>
            <w:noWrap w:val="0"/>
            <w:vAlign w:val="center"/>
          </w:tcPr>
          <w:p w14:paraId="4E9F43F8">
            <w:pPr>
              <w:spacing w:line="276" w:lineRule="auto"/>
              <w:ind w:firstLine="422"/>
              <w:rPr>
                <w:rFonts w:hint="eastAsia" w:ascii="宋体" w:hAnsi="宋体" w:eastAsia="宋体" w:cs="宋体"/>
                <w:b w:val="0"/>
                <w:bCs w:val="0"/>
                <w:color w:val="auto"/>
                <w:sz w:val="24"/>
                <w:szCs w:val="24"/>
                <w:highlight w:val="none"/>
                <w:lang w:val="en-US" w:eastAsia="zh-CN"/>
              </w:rPr>
            </w:pPr>
          </w:p>
        </w:tc>
        <w:tc>
          <w:tcPr>
            <w:tcW w:w="3564" w:type="pct"/>
            <w:tcBorders>
              <w:top w:val="nil"/>
              <w:left w:val="nil"/>
              <w:bottom w:val="single" w:color="auto" w:sz="4" w:space="0"/>
              <w:right w:val="single" w:color="auto" w:sz="4" w:space="0"/>
            </w:tcBorders>
            <w:shd w:val="clear" w:color="auto" w:fill="auto"/>
            <w:noWrap/>
            <w:vAlign w:val="center"/>
          </w:tcPr>
          <w:p w14:paraId="14E09437">
            <w:pPr>
              <w:spacing w:line="276" w:lineRule="auto"/>
              <w:ind w:firstLine="422"/>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红外传感器帧率：≥</w:t>
            </w:r>
            <w:r>
              <w:rPr>
                <w:rFonts w:hint="eastAsia" w:ascii="宋体" w:hAnsi="宋体" w:cs="宋体"/>
                <w:b w:val="0"/>
                <w:bCs w:val="0"/>
                <w:color w:val="auto"/>
                <w:sz w:val="24"/>
                <w:szCs w:val="24"/>
                <w:highlight w:val="none"/>
                <w:lang w:val="en-US" w:eastAsia="zh-CN"/>
              </w:rPr>
              <w:t>30</w:t>
            </w:r>
            <w:r>
              <w:rPr>
                <w:rFonts w:hint="eastAsia" w:ascii="宋体" w:hAnsi="宋体" w:eastAsia="宋体" w:cs="宋体"/>
                <w:b w:val="0"/>
                <w:bCs w:val="0"/>
                <w:color w:val="auto"/>
                <w:sz w:val="24"/>
                <w:szCs w:val="24"/>
                <w:highlight w:val="none"/>
                <w:lang w:val="en-US" w:eastAsia="zh-CN"/>
              </w:rPr>
              <w:t>Hz</w:t>
            </w:r>
          </w:p>
        </w:tc>
        <w:tc>
          <w:tcPr>
            <w:tcW w:w="345" w:type="pct"/>
            <w:vMerge w:val="continue"/>
            <w:tcBorders>
              <w:top w:val="nil"/>
              <w:left w:val="single" w:color="auto" w:sz="4" w:space="0"/>
              <w:bottom w:val="single" w:color="auto" w:sz="4" w:space="0"/>
              <w:right w:val="single" w:color="auto" w:sz="4" w:space="0"/>
            </w:tcBorders>
            <w:noWrap w:val="0"/>
            <w:vAlign w:val="center"/>
          </w:tcPr>
          <w:p w14:paraId="40DA754C">
            <w:pPr>
              <w:spacing w:line="276" w:lineRule="auto"/>
              <w:ind w:left="0" w:right="0" w:firstLine="0"/>
              <w:jc w:val="center"/>
              <w:rPr>
                <w:rFonts w:hint="eastAsia" w:ascii="宋体" w:hAnsi="宋体" w:eastAsia="宋体" w:cs="宋体"/>
                <w:b w:val="0"/>
                <w:bCs w:val="0"/>
                <w:color w:val="auto"/>
                <w:sz w:val="24"/>
                <w:szCs w:val="24"/>
                <w:highlight w:val="none"/>
                <w:lang w:val="en-US" w:eastAsia="zh-CN"/>
              </w:rPr>
            </w:pPr>
          </w:p>
        </w:tc>
        <w:tc>
          <w:tcPr>
            <w:tcW w:w="306" w:type="pct"/>
            <w:vMerge w:val="continue"/>
            <w:tcBorders>
              <w:top w:val="nil"/>
              <w:left w:val="single" w:color="auto" w:sz="4" w:space="0"/>
              <w:bottom w:val="single" w:color="auto" w:sz="4" w:space="0"/>
              <w:right w:val="single" w:color="auto" w:sz="4" w:space="0"/>
            </w:tcBorders>
            <w:noWrap w:val="0"/>
            <w:vAlign w:val="center"/>
          </w:tcPr>
          <w:p w14:paraId="28417560">
            <w:pPr>
              <w:spacing w:line="276" w:lineRule="auto"/>
              <w:ind w:left="0" w:right="0" w:firstLine="0"/>
              <w:jc w:val="center"/>
              <w:rPr>
                <w:rFonts w:hint="eastAsia" w:ascii="宋体" w:hAnsi="宋体" w:eastAsia="宋体" w:cs="宋体"/>
                <w:b w:val="0"/>
                <w:bCs w:val="0"/>
                <w:color w:val="auto"/>
                <w:sz w:val="24"/>
                <w:szCs w:val="24"/>
                <w:highlight w:val="none"/>
                <w:lang w:val="en-US" w:eastAsia="zh-CN"/>
              </w:rPr>
            </w:pPr>
          </w:p>
        </w:tc>
      </w:tr>
      <w:tr w14:paraId="24AD51B6">
        <w:tblPrEx>
          <w:tblCellMar>
            <w:top w:w="0" w:type="dxa"/>
            <w:left w:w="108" w:type="dxa"/>
            <w:bottom w:w="0" w:type="dxa"/>
            <w:right w:w="108" w:type="dxa"/>
          </w:tblCellMar>
        </w:tblPrEx>
        <w:trPr>
          <w:trHeight w:val="609" w:hRule="atLeast"/>
        </w:trPr>
        <w:tc>
          <w:tcPr>
            <w:tcW w:w="255" w:type="pct"/>
            <w:vMerge w:val="continue"/>
            <w:tcBorders>
              <w:top w:val="nil"/>
              <w:left w:val="single" w:color="auto" w:sz="4" w:space="0"/>
              <w:bottom w:val="single" w:color="auto" w:sz="4" w:space="0"/>
              <w:right w:val="single" w:color="auto" w:sz="4" w:space="0"/>
            </w:tcBorders>
            <w:noWrap w:val="0"/>
            <w:vAlign w:val="center"/>
          </w:tcPr>
          <w:p w14:paraId="0821373A">
            <w:pPr>
              <w:spacing w:line="276" w:lineRule="auto"/>
              <w:ind w:firstLine="422"/>
              <w:rPr>
                <w:rFonts w:hint="eastAsia" w:ascii="宋体" w:hAnsi="宋体" w:eastAsia="宋体" w:cs="宋体"/>
                <w:b w:val="0"/>
                <w:bCs w:val="0"/>
                <w:color w:val="auto"/>
                <w:sz w:val="24"/>
                <w:szCs w:val="24"/>
                <w:highlight w:val="none"/>
                <w:lang w:val="en-US" w:eastAsia="zh-CN"/>
              </w:rPr>
            </w:pPr>
          </w:p>
        </w:tc>
        <w:tc>
          <w:tcPr>
            <w:tcW w:w="528" w:type="pct"/>
            <w:vMerge w:val="continue"/>
            <w:tcBorders>
              <w:top w:val="nil"/>
              <w:left w:val="single" w:color="auto" w:sz="4" w:space="0"/>
              <w:bottom w:val="single" w:color="auto" w:sz="4" w:space="0"/>
              <w:right w:val="single" w:color="auto" w:sz="4" w:space="0"/>
            </w:tcBorders>
            <w:noWrap w:val="0"/>
            <w:vAlign w:val="center"/>
          </w:tcPr>
          <w:p w14:paraId="3CF6682F">
            <w:pPr>
              <w:spacing w:line="276" w:lineRule="auto"/>
              <w:ind w:firstLine="422"/>
              <w:rPr>
                <w:rFonts w:hint="eastAsia" w:ascii="宋体" w:hAnsi="宋体" w:eastAsia="宋体" w:cs="宋体"/>
                <w:b w:val="0"/>
                <w:bCs w:val="0"/>
                <w:color w:val="auto"/>
                <w:sz w:val="24"/>
                <w:szCs w:val="24"/>
                <w:highlight w:val="none"/>
                <w:lang w:val="en-US" w:eastAsia="zh-CN"/>
              </w:rPr>
            </w:pPr>
          </w:p>
        </w:tc>
        <w:tc>
          <w:tcPr>
            <w:tcW w:w="3564" w:type="pct"/>
            <w:tcBorders>
              <w:top w:val="nil"/>
              <w:left w:val="nil"/>
              <w:bottom w:val="single" w:color="auto" w:sz="4" w:space="0"/>
              <w:right w:val="single" w:color="auto" w:sz="4" w:space="0"/>
            </w:tcBorders>
            <w:shd w:val="clear" w:color="auto" w:fill="auto"/>
            <w:noWrap/>
            <w:vAlign w:val="center"/>
          </w:tcPr>
          <w:p w14:paraId="4DD8C372">
            <w:pPr>
              <w:spacing w:line="276" w:lineRule="auto"/>
              <w:ind w:firstLine="422"/>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红外热成像测温方式：支持点测温和区域测温</w:t>
            </w:r>
          </w:p>
        </w:tc>
        <w:tc>
          <w:tcPr>
            <w:tcW w:w="345" w:type="pct"/>
            <w:vMerge w:val="continue"/>
            <w:tcBorders>
              <w:top w:val="nil"/>
              <w:left w:val="single" w:color="auto" w:sz="4" w:space="0"/>
              <w:bottom w:val="single" w:color="auto" w:sz="4" w:space="0"/>
              <w:right w:val="single" w:color="auto" w:sz="4" w:space="0"/>
            </w:tcBorders>
            <w:noWrap w:val="0"/>
            <w:vAlign w:val="center"/>
          </w:tcPr>
          <w:p w14:paraId="373A125C">
            <w:pPr>
              <w:spacing w:line="276" w:lineRule="auto"/>
              <w:ind w:left="0" w:right="0" w:firstLine="0"/>
              <w:jc w:val="center"/>
              <w:rPr>
                <w:rFonts w:hint="eastAsia" w:ascii="宋体" w:hAnsi="宋体" w:eastAsia="宋体" w:cs="宋体"/>
                <w:b w:val="0"/>
                <w:bCs w:val="0"/>
                <w:color w:val="auto"/>
                <w:sz w:val="24"/>
                <w:szCs w:val="24"/>
                <w:highlight w:val="none"/>
                <w:lang w:val="en-US" w:eastAsia="zh-CN"/>
              </w:rPr>
            </w:pPr>
          </w:p>
        </w:tc>
        <w:tc>
          <w:tcPr>
            <w:tcW w:w="306" w:type="pct"/>
            <w:vMerge w:val="continue"/>
            <w:tcBorders>
              <w:top w:val="nil"/>
              <w:left w:val="single" w:color="auto" w:sz="4" w:space="0"/>
              <w:bottom w:val="single" w:color="auto" w:sz="4" w:space="0"/>
              <w:right w:val="single" w:color="auto" w:sz="4" w:space="0"/>
            </w:tcBorders>
            <w:noWrap w:val="0"/>
            <w:vAlign w:val="center"/>
          </w:tcPr>
          <w:p w14:paraId="19AD7F23">
            <w:pPr>
              <w:spacing w:line="276" w:lineRule="auto"/>
              <w:ind w:left="0" w:right="0" w:firstLine="0"/>
              <w:jc w:val="center"/>
              <w:rPr>
                <w:rFonts w:hint="eastAsia" w:ascii="宋体" w:hAnsi="宋体" w:eastAsia="宋体" w:cs="宋体"/>
                <w:b w:val="0"/>
                <w:bCs w:val="0"/>
                <w:color w:val="auto"/>
                <w:sz w:val="24"/>
                <w:szCs w:val="24"/>
                <w:highlight w:val="none"/>
                <w:lang w:val="en-US" w:eastAsia="zh-CN"/>
              </w:rPr>
            </w:pPr>
          </w:p>
        </w:tc>
      </w:tr>
      <w:tr w14:paraId="6C4EEDAF">
        <w:tblPrEx>
          <w:tblCellMar>
            <w:top w:w="0" w:type="dxa"/>
            <w:left w:w="108" w:type="dxa"/>
            <w:bottom w:w="0" w:type="dxa"/>
            <w:right w:w="108" w:type="dxa"/>
          </w:tblCellMar>
        </w:tblPrEx>
        <w:trPr>
          <w:trHeight w:val="609" w:hRule="atLeast"/>
        </w:trPr>
        <w:tc>
          <w:tcPr>
            <w:tcW w:w="255" w:type="pct"/>
            <w:vMerge w:val="continue"/>
            <w:tcBorders>
              <w:top w:val="nil"/>
              <w:left w:val="single" w:color="auto" w:sz="4" w:space="0"/>
              <w:bottom w:val="single" w:color="auto" w:sz="4" w:space="0"/>
              <w:right w:val="single" w:color="auto" w:sz="4" w:space="0"/>
            </w:tcBorders>
            <w:noWrap w:val="0"/>
            <w:vAlign w:val="center"/>
          </w:tcPr>
          <w:p w14:paraId="10D91F0B">
            <w:pPr>
              <w:spacing w:line="276" w:lineRule="auto"/>
              <w:ind w:firstLine="422"/>
              <w:rPr>
                <w:rFonts w:hint="eastAsia" w:ascii="宋体" w:hAnsi="宋体" w:eastAsia="宋体" w:cs="宋体"/>
                <w:b w:val="0"/>
                <w:bCs w:val="0"/>
                <w:color w:val="auto"/>
                <w:sz w:val="24"/>
                <w:szCs w:val="24"/>
                <w:highlight w:val="none"/>
                <w:lang w:val="en-US" w:eastAsia="zh-CN"/>
              </w:rPr>
            </w:pPr>
          </w:p>
        </w:tc>
        <w:tc>
          <w:tcPr>
            <w:tcW w:w="528" w:type="pct"/>
            <w:vMerge w:val="continue"/>
            <w:tcBorders>
              <w:top w:val="nil"/>
              <w:left w:val="single" w:color="auto" w:sz="4" w:space="0"/>
              <w:bottom w:val="single" w:color="auto" w:sz="4" w:space="0"/>
              <w:right w:val="single" w:color="auto" w:sz="4" w:space="0"/>
            </w:tcBorders>
            <w:noWrap w:val="0"/>
            <w:vAlign w:val="center"/>
          </w:tcPr>
          <w:p w14:paraId="5BB3D30A">
            <w:pPr>
              <w:spacing w:line="276" w:lineRule="auto"/>
              <w:ind w:firstLine="422"/>
              <w:rPr>
                <w:rFonts w:hint="eastAsia" w:ascii="宋体" w:hAnsi="宋体" w:eastAsia="宋体" w:cs="宋体"/>
                <w:b w:val="0"/>
                <w:bCs w:val="0"/>
                <w:color w:val="auto"/>
                <w:sz w:val="24"/>
                <w:szCs w:val="24"/>
                <w:highlight w:val="none"/>
                <w:lang w:val="en-US" w:eastAsia="zh-CN"/>
              </w:rPr>
            </w:pPr>
          </w:p>
        </w:tc>
        <w:tc>
          <w:tcPr>
            <w:tcW w:w="3564" w:type="pct"/>
            <w:tcBorders>
              <w:top w:val="nil"/>
              <w:left w:val="nil"/>
              <w:bottom w:val="single" w:color="auto" w:sz="4" w:space="0"/>
              <w:right w:val="single" w:color="auto" w:sz="4" w:space="0"/>
            </w:tcBorders>
            <w:shd w:val="clear" w:color="auto" w:fill="auto"/>
            <w:noWrap/>
            <w:vAlign w:val="center"/>
          </w:tcPr>
          <w:p w14:paraId="6FDC6929">
            <w:pPr>
              <w:spacing w:line="276" w:lineRule="auto"/>
              <w:ind w:firstLine="422"/>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红外热成像相机变焦倍数：支持28倍数码变焦</w:t>
            </w:r>
          </w:p>
        </w:tc>
        <w:tc>
          <w:tcPr>
            <w:tcW w:w="345" w:type="pct"/>
            <w:vMerge w:val="continue"/>
            <w:tcBorders>
              <w:top w:val="nil"/>
              <w:left w:val="single" w:color="auto" w:sz="4" w:space="0"/>
              <w:bottom w:val="single" w:color="auto" w:sz="4" w:space="0"/>
              <w:right w:val="single" w:color="auto" w:sz="4" w:space="0"/>
            </w:tcBorders>
            <w:noWrap w:val="0"/>
            <w:vAlign w:val="center"/>
          </w:tcPr>
          <w:p w14:paraId="7B9163C2">
            <w:pPr>
              <w:spacing w:line="276" w:lineRule="auto"/>
              <w:ind w:left="0" w:right="0" w:firstLine="0"/>
              <w:jc w:val="center"/>
              <w:rPr>
                <w:rFonts w:hint="eastAsia" w:ascii="宋体" w:hAnsi="宋体" w:eastAsia="宋体" w:cs="宋体"/>
                <w:b w:val="0"/>
                <w:bCs w:val="0"/>
                <w:color w:val="auto"/>
                <w:sz w:val="24"/>
                <w:szCs w:val="24"/>
                <w:highlight w:val="none"/>
                <w:lang w:val="en-US" w:eastAsia="zh-CN"/>
              </w:rPr>
            </w:pPr>
          </w:p>
        </w:tc>
        <w:tc>
          <w:tcPr>
            <w:tcW w:w="306" w:type="pct"/>
            <w:vMerge w:val="continue"/>
            <w:tcBorders>
              <w:top w:val="nil"/>
              <w:left w:val="single" w:color="auto" w:sz="4" w:space="0"/>
              <w:bottom w:val="single" w:color="auto" w:sz="4" w:space="0"/>
              <w:right w:val="single" w:color="auto" w:sz="4" w:space="0"/>
            </w:tcBorders>
            <w:noWrap w:val="0"/>
            <w:vAlign w:val="center"/>
          </w:tcPr>
          <w:p w14:paraId="27EA9ED8">
            <w:pPr>
              <w:spacing w:line="276" w:lineRule="auto"/>
              <w:ind w:left="0" w:right="0" w:firstLine="0"/>
              <w:jc w:val="center"/>
              <w:rPr>
                <w:rFonts w:hint="eastAsia" w:ascii="宋体" w:hAnsi="宋体" w:eastAsia="宋体" w:cs="宋体"/>
                <w:b w:val="0"/>
                <w:bCs w:val="0"/>
                <w:color w:val="auto"/>
                <w:sz w:val="24"/>
                <w:szCs w:val="24"/>
                <w:highlight w:val="none"/>
                <w:lang w:val="en-US" w:eastAsia="zh-CN"/>
              </w:rPr>
            </w:pPr>
          </w:p>
        </w:tc>
      </w:tr>
      <w:tr w14:paraId="0D9B9A2B">
        <w:tblPrEx>
          <w:tblCellMar>
            <w:top w:w="0" w:type="dxa"/>
            <w:left w:w="108" w:type="dxa"/>
            <w:bottom w:w="0" w:type="dxa"/>
            <w:right w:w="108" w:type="dxa"/>
          </w:tblCellMar>
        </w:tblPrEx>
        <w:trPr>
          <w:trHeight w:val="609" w:hRule="atLeast"/>
        </w:trPr>
        <w:tc>
          <w:tcPr>
            <w:tcW w:w="255" w:type="pct"/>
            <w:vMerge w:val="continue"/>
            <w:tcBorders>
              <w:top w:val="nil"/>
              <w:left w:val="single" w:color="auto" w:sz="4" w:space="0"/>
              <w:bottom w:val="single" w:color="auto" w:sz="4" w:space="0"/>
              <w:right w:val="single" w:color="auto" w:sz="4" w:space="0"/>
            </w:tcBorders>
            <w:noWrap w:val="0"/>
            <w:vAlign w:val="center"/>
          </w:tcPr>
          <w:p w14:paraId="2571AFDC">
            <w:pPr>
              <w:spacing w:line="276" w:lineRule="auto"/>
              <w:ind w:firstLine="422"/>
              <w:rPr>
                <w:rFonts w:hint="eastAsia" w:ascii="宋体" w:hAnsi="宋体" w:eastAsia="宋体" w:cs="宋体"/>
                <w:b w:val="0"/>
                <w:bCs w:val="0"/>
                <w:color w:val="auto"/>
                <w:sz w:val="24"/>
                <w:szCs w:val="24"/>
                <w:highlight w:val="none"/>
                <w:lang w:val="en-US" w:eastAsia="zh-CN"/>
              </w:rPr>
            </w:pPr>
          </w:p>
        </w:tc>
        <w:tc>
          <w:tcPr>
            <w:tcW w:w="528" w:type="pct"/>
            <w:vMerge w:val="continue"/>
            <w:tcBorders>
              <w:top w:val="nil"/>
              <w:left w:val="single" w:color="auto" w:sz="4" w:space="0"/>
              <w:bottom w:val="single" w:color="auto" w:sz="4" w:space="0"/>
              <w:right w:val="single" w:color="auto" w:sz="4" w:space="0"/>
            </w:tcBorders>
            <w:noWrap w:val="0"/>
            <w:vAlign w:val="center"/>
          </w:tcPr>
          <w:p w14:paraId="28F6747A">
            <w:pPr>
              <w:spacing w:line="276" w:lineRule="auto"/>
              <w:ind w:firstLine="422"/>
              <w:rPr>
                <w:rFonts w:hint="eastAsia" w:ascii="宋体" w:hAnsi="宋体" w:eastAsia="宋体" w:cs="宋体"/>
                <w:b w:val="0"/>
                <w:bCs w:val="0"/>
                <w:color w:val="auto"/>
                <w:sz w:val="24"/>
                <w:szCs w:val="24"/>
                <w:highlight w:val="none"/>
                <w:lang w:val="en-US" w:eastAsia="zh-CN"/>
              </w:rPr>
            </w:pPr>
          </w:p>
        </w:tc>
        <w:tc>
          <w:tcPr>
            <w:tcW w:w="3564" w:type="pct"/>
            <w:tcBorders>
              <w:top w:val="nil"/>
              <w:left w:val="nil"/>
              <w:bottom w:val="single" w:color="auto" w:sz="4" w:space="0"/>
              <w:right w:val="single" w:color="auto" w:sz="4" w:space="0"/>
            </w:tcBorders>
            <w:shd w:val="clear" w:color="auto" w:fill="auto"/>
            <w:noWrap/>
            <w:vAlign w:val="center"/>
          </w:tcPr>
          <w:p w14:paraId="7783544E">
            <w:pPr>
              <w:spacing w:line="276" w:lineRule="auto"/>
              <w:ind w:firstLine="422"/>
              <w:rPr>
                <w:rFonts w:hint="eastAsia" w:ascii="宋体" w:hAnsi="宋体" w:eastAsia="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w:t>
            </w:r>
            <w:r>
              <w:rPr>
                <w:rFonts w:hint="eastAsia" w:ascii="宋体" w:hAnsi="宋体" w:eastAsia="宋体" w:cs="宋体"/>
                <w:b w:val="0"/>
                <w:bCs w:val="0"/>
                <w:color w:val="auto"/>
                <w:sz w:val="24"/>
                <w:szCs w:val="24"/>
                <w:highlight w:val="none"/>
                <w:lang w:val="en-US" w:eastAsia="zh-CN"/>
              </w:rPr>
              <w:t>变焦方式：支持可见光与红外热成像联动变焦</w:t>
            </w:r>
          </w:p>
        </w:tc>
        <w:tc>
          <w:tcPr>
            <w:tcW w:w="345" w:type="pct"/>
            <w:vMerge w:val="continue"/>
            <w:tcBorders>
              <w:top w:val="nil"/>
              <w:left w:val="single" w:color="auto" w:sz="4" w:space="0"/>
              <w:bottom w:val="single" w:color="auto" w:sz="4" w:space="0"/>
              <w:right w:val="single" w:color="auto" w:sz="4" w:space="0"/>
            </w:tcBorders>
            <w:noWrap w:val="0"/>
            <w:vAlign w:val="center"/>
          </w:tcPr>
          <w:p w14:paraId="1B37A98E">
            <w:pPr>
              <w:spacing w:line="276" w:lineRule="auto"/>
              <w:ind w:left="0" w:right="0" w:firstLine="0"/>
              <w:jc w:val="center"/>
              <w:rPr>
                <w:rFonts w:hint="eastAsia" w:ascii="宋体" w:hAnsi="宋体" w:eastAsia="宋体" w:cs="宋体"/>
                <w:b w:val="0"/>
                <w:bCs w:val="0"/>
                <w:color w:val="auto"/>
                <w:sz w:val="24"/>
                <w:szCs w:val="24"/>
                <w:highlight w:val="none"/>
                <w:lang w:val="en-US" w:eastAsia="zh-CN"/>
              </w:rPr>
            </w:pPr>
          </w:p>
        </w:tc>
        <w:tc>
          <w:tcPr>
            <w:tcW w:w="306" w:type="pct"/>
            <w:vMerge w:val="continue"/>
            <w:tcBorders>
              <w:top w:val="nil"/>
              <w:left w:val="single" w:color="auto" w:sz="4" w:space="0"/>
              <w:bottom w:val="single" w:color="auto" w:sz="4" w:space="0"/>
              <w:right w:val="single" w:color="auto" w:sz="4" w:space="0"/>
            </w:tcBorders>
            <w:noWrap w:val="0"/>
            <w:vAlign w:val="center"/>
          </w:tcPr>
          <w:p w14:paraId="0AFBEE26">
            <w:pPr>
              <w:spacing w:line="276" w:lineRule="auto"/>
              <w:ind w:left="0" w:right="0" w:firstLine="0"/>
              <w:jc w:val="center"/>
              <w:rPr>
                <w:rFonts w:hint="eastAsia" w:ascii="宋体" w:hAnsi="宋体" w:eastAsia="宋体" w:cs="宋体"/>
                <w:b w:val="0"/>
                <w:bCs w:val="0"/>
                <w:color w:val="auto"/>
                <w:sz w:val="24"/>
                <w:szCs w:val="24"/>
                <w:highlight w:val="none"/>
                <w:lang w:val="en-US" w:eastAsia="zh-CN"/>
              </w:rPr>
            </w:pPr>
          </w:p>
        </w:tc>
      </w:tr>
      <w:tr w14:paraId="78B14422">
        <w:tblPrEx>
          <w:tblCellMar>
            <w:top w:w="0" w:type="dxa"/>
            <w:left w:w="108" w:type="dxa"/>
            <w:bottom w:w="0" w:type="dxa"/>
            <w:right w:w="108" w:type="dxa"/>
          </w:tblCellMar>
        </w:tblPrEx>
        <w:trPr>
          <w:trHeight w:val="1168" w:hRule="atLeast"/>
        </w:trPr>
        <w:tc>
          <w:tcPr>
            <w:tcW w:w="255" w:type="pct"/>
            <w:vMerge w:val="continue"/>
            <w:tcBorders>
              <w:top w:val="nil"/>
              <w:left w:val="single" w:color="auto" w:sz="4" w:space="0"/>
              <w:bottom w:val="single" w:color="auto" w:sz="4" w:space="0"/>
              <w:right w:val="single" w:color="auto" w:sz="4" w:space="0"/>
            </w:tcBorders>
            <w:noWrap w:val="0"/>
            <w:vAlign w:val="center"/>
          </w:tcPr>
          <w:p w14:paraId="3332F8DA">
            <w:pPr>
              <w:spacing w:line="276" w:lineRule="auto"/>
              <w:ind w:firstLine="422"/>
              <w:rPr>
                <w:rFonts w:hint="eastAsia" w:ascii="宋体" w:hAnsi="宋体" w:eastAsia="宋体" w:cs="宋体"/>
                <w:b w:val="0"/>
                <w:bCs w:val="0"/>
                <w:color w:val="auto"/>
                <w:sz w:val="24"/>
                <w:szCs w:val="24"/>
                <w:highlight w:val="none"/>
                <w:lang w:val="en-US" w:eastAsia="zh-CN"/>
              </w:rPr>
            </w:pPr>
          </w:p>
        </w:tc>
        <w:tc>
          <w:tcPr>
            <w:tcW w:w="528" w:type="pct"/>
            <w:vMerge w:val="continue"/>
            <w:tcBorders>
              <w:top w:val="nil"/>
              <w:left w:val="single" w:color="auto" w:sz="4" w:space="0"/>
              <w:bottom w:val="single" w:color="auto" w:sz="4" w:space="0"/>
              <w:right w:val="single" w:color="auto" w:sz="4" w:space="0"/>
            </w:tcBorders>
            <w:noWrap w:val="0"/>
            <w:vAlign w:val="center"/>
          </w:tcPr>
          <w:p w14:paraId="22BA742E">
            <w:pPr>
              <w:spacing w:line="276" w:lineRule="auto"/>
              <w:ind w:firstLine="422"/>
              <w:rPr>
                <w:rFonts w:hint="eastAsia" w:ascii="宋体" w:hAnsi="宋体" w:eastAsia="宋体" w:cs="宋体"/>
                <w:b w:val="0"/>
                <w:bCs w:val="0"/>
                <w:color w:val="auto"/>
                <w:sz w:val="24"/>
                <w:szCs w:val="24"/>
                <w:highlight w:val="none"/>
                <w:lang w:val="en-US" w:eastAsia="zh-CN"/>
              </w:rPr>
            </w:pPr>
          </w:p>
        </w:tc>
        <w:tc>
          <w:tcPr>
            <w:tcW w:w="3564" w:type="pct"/>
            <w:tcBorders>
              <w:top w:val="nil"/>
              <w:left w:val="nil"/>
              <w:bottom w:val="single" w:color="auto" w:sz="4" w:space="0"/>
              <w:right w:val="single" w:color="auto" w:sz="4" w:space="0"/>
            </w:tcBorders>
            <w:shd w:val="clear" w:color="auto" w:fill="auto"/>
            <w:noWrap/>
            <w:vAlign w:val="center"/>
          </w:tcPr>
          <w:p w14:paraId="5CEEE400">
            <w:pPr>
              <w:spacing w:line="276" w:lineRule="auto"/>
              <w:ind w:firstLine="422"/>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稳定系统：具备三轴机械增稳云台（俯仰、横滚、平移）</w:t>
            </w:r>
          </w:p>
        </w:tc>
        <w:tc>
          <w:tcPr>
            <w:tcW w:w="345" w:type="pct"/>
            <w:vMerge w:val="continue"/>
            <w:tcBorders>
              <w:top w:val="nil"/>
              <w:left w:val="single" w:color="auto" w:sz="4" w:space="0"/>
              <w:bottom w:val="single" w:color="auto" w:sz="4" w:space="0"/>
              <w:right w:val="single" w:color="auto" w:sz="4" w:space="0"/>
            </w:tcBorders>
            <w:noWrap w:val="0"/>
            <w:vAlign w:val="center"/>
          </w:tcPr>
          <w:p w14:paraId="015F54D5">
            <w:pPr>
              <w:spacing w:line="276" w:lineRule="auto"/>
              <w:ind w:left="0" w:right="0" w:firstLine="0"/>
              <w:jc w:val="center"/>
              <w:rPr>
                <w:rFonts w:hint="eastAsia" w:ascii="宋体" w:hAnsi="宋体" w:eastAsia="宋体" w:cs="宋体"/>
                <w:b w:val="0"/>
                <w:bCs w:val="0"/>
                <w:color w:val="auto"/>
                <w:sz w:val="24"/>
                <w:szCs w:val="24"/>
                <w:highlight w:val="none"/>
                <w:lang w:val="en-US" w:eastAsia="zh-CN"/>
              </w:rPr>
            </w:pPr>
          </w:p>
        </w:tc>
        <w:tc>
          <w:tcPr>
            <w:tcW w:w="306" w:type="pct"/>
            <w:vMerge w:val="continue"/>
            <w:tcBorders>
              <w:top w:val="nil"/>
              <w:left w:val="single" w:color="auto" w:sz="4" w:space="0"/>
              <w:bottom w:val="single" w:color="auto" w:sz="4" w:space="0"/>
              <w:right w:val="single" w:color="auto" w:sz="4" w:space="0"/>
            </w:tcBorders>
            <w:noWrap w:val="0"/>
            <w:vAlign w:val="center"/>
          </w:tcPr>
          <w:p w14:paraId="5263D2FD">
            <w:pPr>
              <w:spacing w:line="276" w:lineRule="auto"/>
              <w:ind w:left="0" w:right="0" w:firstLine="0"/>
              <w:jc w:val="center"/>
              <w:rPr>
                <w:rFonts w:hint="eastAsia" w:ascii="宋体" w:hAnsi="宋体" w:eastAsia="宋体" w:cs="宋体"/>
                <w:b w:val="0"/>
                <w:bCs w:val="0"/>
                <w:color w:val="auto"/>
                <w:sz w:val="24"/>
                <w:szCs w:val="24"/>
                <w:highlight w:val="none"/>
                <w:lang w:val="en-US" w:eastAsia="zh-CN"/>
              </w:rPr>
            </w:pPr>
          </w:p>
        </w:tc>
      </w:tr>
      <w:tr w14:paraId="7A2AE8A7">
        <w:tblPrEx>
          <w:tblCellMar>
            <w:top w:w="0" w:type="dxa"/>
            <w:left w:w="108" w:type="dxa"/>
            <w:bottom w:w="0" w:type="dxa"/>
            <w:right w:w="108" w:type="dxa"/>
          </w:tblCellMar>
        </w:tblPrEx>
        <w:trPr>
          <w:trHeight w:val="1168" w:hRule="atLeast"/>
        </w:trPr>
        <w:tc>
          <w:tcPr>
            <w:tcW w:w="255" w:type="pct"/>
            <w:vMerge w:val="continue"/>
            <w:tcBorders>
              <w:top w:val="nil"/>
              <w:left w:val="single" w:color="auto" w:sz="4" w:space="0"/>
              <w:bottom w:val="single" w:color="auto" w:sz="4" w:space="0"/>
              <w:right w:val="single" w:color="auto" w:sz="4" w:space="0"/>
            </w:tcBorders>
            <w:noWrap w:val="0"/>
            <w:vAlign w:val="center"/>
          </w:tcPr>
          <w:p w14:paraId="1F4790AB">
            <w:pPr>
              <w:spacing w:line="276" w:lineRule="auto"/>
              <w:ind w:firstLine="422"/>
              <w:rPr>
                <w:rFonts w:hint="eastAsia" w:ascii="宋体" w:hAnsi="宋体" w:eastAsia="宋体" w:cs="宋体"/>
                <w:b w:val="0"/>
                <w:bCs w:val="0"/>
                <w:color w:val="auto"/>
                <w:sz w:val="24"/>
                <w:szCs w:val="24"/>
                <w:highlight w:val="none"/>
                <w:lang w:val="en-US" w:eastAsia="zh-CN"/>
              </w:rPr>
            </w:pPr>
          </w:p>
        </w:tc>
        <w:tc>
          <w:tcPr>
            <w:tcW w:w="528" w:type="pct"/>
            <w:vMerge w:val="continue"/>
            <w:tcBorders>
              <w:top w:val="nil"/>
              <w:left w:val="single" w:color="auto" w:sz="4" w:space="0"/>
              <w:bottom w:val="single" w:color="auto" w:sz="4" w:space="0"/>
              <w:right w:val="single" w:color="auto" w:sz="4" w:space="0"/>
            </w:tcBorders>
            <w:noWrap w:val="0"/>
            <w:vAlign w:val="center"/>
          </w:tcPr>
          <w:p w14:paraId="5C54DF8D">
            <w:pPr>
              <w:spacing w:line="276" w:lineRule="auto"/>
              <w:ind w:firstLine="422"/>
              <w:rPr>
                <w:rFonts w:hint="eastAsia" w:ascii="宋体" w:hAnsi="宋体" w:eastAsia="宋体" w:cs="宋体"/>
                <w:b w:val="0"/>
                <w:bCs w:val="0"/>
                <w:color w:val="auto"/>
                <w:sz w:val="24"/>
                <w:szCs w:val="24"/>
                <w:highlight w:val="none"/>
                <w:lang w:val="en-US" w:eastAsia="zh-CN"/>
              </w:rPr>
            </w:pPr>
          </w:p>
        </w:tc>
        <w:tc>
          <w:tcPr>
            <w:tcW w:w="3564" w:type="pct"/>
            <w:tcBorders>
              <w:top w:val="nil"/>
              <w:left w:val="nil"/>
              <w:bottom w:val="single" w:color="auto" w:sz="4" w:space="0"/>
              <w:right w:val="single" w:color="auto" w:sz="4" w:space="0"/>
            </w:tcBorders>
            <w:shd w:val="clear" w:color="auto" w:fill="auto"/>
            <w:noWrap/>
            <w:vAlign w:val="center"/>
          </w:tcPr>
          <w:p w14:paraId="78048181">
            <w:pPr>
              <w:spacing w:line="276" w:lineRule="auto"/>
              <w:ind w:firstLine="422"/>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可见光相机视频：可见光相机支持4k30p视频录制</w:t>
            </w:r>
          </w:p>
        </w:tc>
        <w:tc>
          <w:tcPr>
            <w:tcW w:w="345" w:type="pct"/>
            <w:vMerge w:val="continue"/>
            <w:tcBorders>
              <w:top w:val="nil"/>
              <w:left w:val="single" w:color="auto" w:sz="4" w:space="0"/>
              <w:bottom w:val="single" w:color="auto" w:sz="4" w:space="0"/>
              <w:right w:val="single" w:color="auto" w:sz="4" w:space="0"/>
            </w:tcBorders>
            <w:noWrap w:val="0"/>
            <w:vAlign w:val="center"/>
          </w:tcPr>
          <w:p w14:paraId="035F73CF">
            <w:pPr>
              <w:spacing w:line="276" w:lineRule="auto"/>
              <w:ind w:left="0" w:right="0" w:firstLine="0"/>
              <w:jc w:val="center"/>
              <w:rPr>
                <w:rFonts w:hint="eastAsia" w:ascii="宋体" w:hAnsi="宋体" w:eastAsia="宋体" w:cs="宋体"/>
                <w:b w:val="0"/>
                <w:bCs w:val="0"/>
                <w:color w:val="auto"/>
                <w:sz w:val="24"/>
                <w:szCs w:val="24"/>
                <w:highlight w:val="none"/>
                <w:lang w:val="en-US" w:eastAsia="zh-CN"/>
              </w:rPr>
            </w:pPr>
          </w:p>
        </w:tc>
        <w:tc>
          <w:tcPr>
            <w:tcW w:w="306" w:type="pct"/>
            <w:vMerge w:val="continue"/>
            <w:tcBorders>
              <w:top w:val="nil"/>
              <w:left w:val="single" w:color="auto" w:sz="4" w:space="0"/>
              <w:bottom w:val="single" w:color="auto" w:sz="4" w:space="0"/>
              <w:right w:val="single" w:color="auto" w:sz="4" w:space="0"/>
            </w:tcBorders>
            <w:noWrap w:val="0"/>
            <w:vAlign w:val="center"/>
          </w:tcPr>
          <w:p w14:paraId="555FF865">
            <w:pPr>
              <w:spacing w:line="276" w:lineRule="auto"/>
              <w:ind w:left="0" w:right="0" w:firstLine="0"/>
              <w:jc w:val="center"/>
              <w:rPr>
                <w:rFonts w:hint="eastAsia" w:ascii="宋体" w:hAnsi="宋体" w:eastAsia="宋体" w:cs="宋体"/>
                <w:b w:val="0"/>
                <w:bCs w:val="0"/>
                <w:color w:val="auto"/>
                <w:sz w:val="24"/>
                <w:szCs w:val="24"/>
                <w:highlight w:val="none"/>
                <w:lang w:val="en-US" w:eastAsia="zh-CN"/>
              </w:rPr>
            </w:pPr>
          </w:p>
        </w:tc>
      </w:tr>
      <w:tr w14:paraId="2B80C536">
        <w:tblPrEx>
          <w:tblCellMar>
            <w:top w:w="0" w:type="dxa"/>
            <w:left w:w="108" w:type="dxa"/>
            <w:bottom w:w="0" w:type="dxa"/>
            <w:right w:w="108" w:type="dxa"/>
          </w:tblCellMar>
        </w:tblPrEx>
        <w:trPr>
          <w:trHeight w:val="609" w:hRule="atLeast"/>
        </w:trPr>
        <w:tc>
          <w:tcPr>
            <w:tcW w:w="255" w:type="pct"/>
            <w:vMerge w:val="continue"/>
            <w:tcBorders>
              <w:top w:val="nil"/>
              <w:left w:val="single" w:color="auto" w:sz="4" w:space="0"/>
              <w:bottom w:val="single" w:color="auto" w:sz="4" w:space="0"/>
              <w:right w:val="single" w:color="auto" w:sz="4" w:space="0"/>
            </w:tcBorders>
            <w:noWrap w:val="0"/>
            <w:vAlign w:val="center"/>
          </w:tcPr>
          <w:p w14:paraId="469D5D06">
            <w:pPr>
              <w:spacing w:line="276" w:lineRule="auto"/>
              <w:ind w:firstLine="422"/>
              <w:rPr>
                <w:rFonts w:hint="eastAsia" w:ascii="宋体" w:hAnsi="宋体" w:eastAsia="宋体" w:cs="宋体"/>
                <w:b w:val="0"/>
                <w:bCs w:val="0"/>
                <w:color w:val="auto"/>
                <w:sz w:val="24"/>
                <w:szCs w:val="24"/>
                <w:highlight w:val="none"/>
                <w:lang w:val="en-US" w:eastAsia="zh-CN"/>
              </w:rPr>
            </w:pPr>
          </w:p>
        </w:tc>
        <w:tc>
          <w:tcPr>
            <w:tcW w:w="528" w:type="pct"/>
            <w:vMerge w:val="continue"/>
            <w:tcBorders>
              <w:top w:val="nil"/>
              <w:left w:val="single" w:color="auto" w:sz="4" w:space="0"/>
              <w:bottom w:val="single" w:color="auto" w:sz="4" w:space="0"/>
              <w:right w:val="single" w:color="auto" w:sz="4" w:space="0"/>
            </w:tcBorders>
            <w:noWrap w:val="0"/>
            <w:vAlign w:val="center"/>
          </w:tcPr>
          <w:p w14:paraId="3FCC7DA9">
            <w:pPr>
              <w:spacing w:line="276" w:lineRule="auto"/>
              <w:ind w:firstLine="422"/>
              <w:rPr>
                <w:rFonts w:hint="eastAsia" w:ascii="宋体" w:hAnsi="宋体" w:eastAsia="宋体" w:cs="宋体"/>
                <w:b w:val="0"/>
                <w:bCs w:val="0"/>
                <w:color w:val="auto"/>
                <w:sz w:val="24"/>
                <w:szCs w:val="24"/>
                <w:highlight w:val="none"/>
                <w:lang w:val="en-US" w:eastAsia="zh-CN"/>
              </w:rPr>
            </w:pPr>
          </w:p>
        </w:tc>
        <w:tc>
          <w:tcPr>
            <w:tcW w:w="3564" w:type="pct"/>
            <w:tcBorders>
              <w:top w:val="nil"/>
              <w:left w:val="nil"/>
              <w:bottom w:val="single" w:color="auto" w:sz="4" w:space="0"/>
              <w:right w:val="single" w:color="auto" w:sz="4" w:space="0"/>
            </w:tcBorders>
            <w:shd w:val="clear" w:color="auto" w:fill="auto"/>
            <w:noWrap/>
            <w:vAlign w:val="center"/>
          </w:tcPr>
          <w:p w14:paraId="695562FD">
            <w:pPr>
              <w:spacing w:line="276" w:lineRule="auto"/>
              <w:ind w:firstLine="422"/>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激光测距模块：最远正入射量程≥1800m</w:t>
            </w:r>
          </w:p>
        </w:tc>
        <w:tc>
          <w:tcPr>
            <w:tcW w:w="345" w:type="pct"/>
            <w:vMerge w:val="continue"/>
            <w:tcBorders>
              <w:top w:val="nil"/>
              <w:left w:val="single" w:color="auto" w:sz="4" w:space="0"/>
              <w:bottom w:val="single" w:color="auto" w:sz="4" w:space="0"/>
              <w:right w:val="single" w:color="auto" w:sz="4" w:space="0"/>
            </w:tcBorders>
            <w:noWrap w:val="0"/>
            <w:vAlign w:val="center"/>
          </w:tcPr>
          <w:p w14:paraId="1F67D78F">
            <w:pPr>
              <w:spacing w:line="276" w:lineRule="auto"/>
              <w:ind w:left="0" w:right="0" w:firstLine="0"/>
              <w:jc w:val="center"/>
              <w:rPr>
                <w:rFonts w:hint="eastAsia" w:ascii="宋体" w:hAnsi="宋体" w:eastAsia="宋体" w:cs="宋体"/>
                <w:b w:val="0"/>
                <w:bCs w:val="0"/>
                <w:color w:val="auto"/>
                <w:sz w:val="24"/>
                <w:szCs w:val="24"/>
                <w:highlight w:val="none"/>
                <w:lang w:val="en-US" w:eastAsia="zh-CN"/>
              </w:rPr>
            </w:pPr>
          </w:p>
        </w:tc>
        <w:tc>
          <w:tcPr>
            <w:tcW w:w="306" w:type="pct"/>
            <w:vMerge w:val="continue"/>
            <w:tcBorders>
              <w:top w:val="nil"/>
              <w:left w:val="single" w:color="auto" w:sz="4" w:space="0"/>
              <w:bottom w:val="single" w:color="auto" w:sz="4" w:space="0"/>
              <w:right w:val="single" w:color="auto" w:sz="4" w:space="0"/>
            </w:tcBorders>
            <w:noWrap w:val="0"/>
            <w:vAlign w:val="center"/>
          </w:tcPr>
          <w:p w14:paraId="23C79A84">
            <w:pPr>
              <w:spacing w:line="276" w:lineRule="auto"/>
              <w:ind w:left="0" w:right="0" w:firstLine="0"/>
              <w:jc w:val="center"/>
              <w:rPr>
                <w:rFonts w:hint="eastAsia" w:ascii="宋体" w:hAnsi="宋体" w:eastAsia="宋体" w:cs="宋体"/>
                <w:b w:val="0"/>
                <w:bCs w:val="0"/>
                <w:color w:val="auto"/>
                <w:sz w:val="24"/>
                <w:szCs w:val="24"/>
                <w:highlight w:val="none"/>
                <w:lang w:val="en-US" w:eastAsia="zh-CN"/>
              </w:rPr>
            </w:pPr>
          </w:p>
        </w:tc>
      </w:tr>
      <w:tr w14:paraId="60BFAE88">
        <w:tblPrEx>
          <w:tblCellMar>
            <w:top w:w="0" w:type="dxa"/>
            <w:left w:w="108" w:type="dxa"/>
            <w:bottom w:w="0" w:type="dxa"/>
            <w:right w:w="108" w:type="dxa"/>
          </w:tblCellMar>
        </w:tblPrEx>
        <w:trPr>
          <w:trHeight w:val="609" w:hRule="atLeast"/>
        </w:trPr>
        <w:tc>
          <w:tcPr>
            <w:tcW w:w="255" w:type="pct"/>
            <w:vMerge w:val="continue"/>
            <w:tcBorders>
              <w:top w:val="nil"/>
              <w:left w:val="single" w:color="auto" w:sz="4" w:space="0"/>
              <w:bottom w:val="single" w:color="auto" w:sz="4" w:space="0"/>
              <w:right w:val="single" w:color="auto" w:sz="4" w:space="0"/>
            </w:tcBorders>
            <w:noWrap w:val="0"/>
            <w:vAlign w:val="center"/>
          </w:tcPr>
          <w:p w14:paraId="30F4859C">
            <w:pPr>
              <w:spacing w:line="276" w:lineRule="auto"/>
              <w:ind w:firstLine="422"/>
              <w:rPr>
                <w:rFonts w:hint="eastAsia" w:ascii="宋体" w:hAnsi="宋体" w:eastAsia="宋体" w:cs="宋体"/>
                <w:b w:val="0"/>
                <w:bCs w:val="0"/>
                <w:color w:val="auto"/>
                <w:sz w:val="24"/>
                <w:szCs w:val="24"/>
                <w:highlight w:val="none"/>
                <w:lang w:val="en-US" w:eastAsia="zh-CN"/>
              </w:rPr>
            </w:pPr>
          </w:p>
        </w:tc>
        <w:tc>
          <w:tcPr>
            <w:tcW w:w="528" w:type="pct"/>
            <w:vMerge w:val="continue"/>
            <w:tcBorders>
              <w:top w:val="nil"/>
              <w:left w:val="single" w:color="auto" w:sz="4" w:space="0"/>
              <w:bottom w:val="single" w:color="auto" w:sz="4" w:space="0"/>
              <w:right w:val="single" w:color="auto" w:sz="4" w:space="0"/>
            </w:tcBorders>
            <w:noWrap w:val="0"/>
            <w:vAlign w:val="center"/>
          </w:tcPr>
          <w:p w14:paraId="2F5E0669">
            <w:pPr>
              <w:spacing w:line="276" w:lineRule="auto"/>
              <w:ind w:firstLine="422"/>
              <w:rPr>
                <w:rFonts w:hint="eastAsia" w:ascii="宋体" w:hAnsi="宋体" w:eastAsia="宋体" w:cs="宋体"/>
                <w:b w:val="0"/>
                <w:bCs w:val="0"/>
                <w:color w:val="auto"/>
                <w:sz w:val="24"/>
                <w:szCs w:val="24"/>
                <w:highlight w:val="none"/>
                <w:lang w:val="en-US" w:eastAsia="zh-CN"/>
              </w:rPr>
            </w:pPr>
          </w:p>
        </w:tc>
        <w:tc>
          <w:tcPr>
            <w:tcW w:w="3564" w:type="pct"/>
            <w:tcBorders>
              <w:top w:val="nil"/>
              <w:left w:val="nil"/>
              <w:bottom w:val="single" w:color="auto" w:sz="4" w:space="0"/>
              <w:right w:val="single" w:color="auto" w:sz="4" w:space="0"/>
            </w:tcBorders>
            <w:shd w:val="clear" w:color="auto" w:fill="auto"/>
            <w:noWrap/>
            <w:vAlign w:val="center"/>
          </w:tcPr>
          <w:p w14:paraId="4A80355A">
            <w:pPr>
              <w:spacing w:line="276" w:lineRule="auto"/>
              <w:ind w:firstLine="422"/>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红外补光：支持近红外补光灯</w:t>
            </w:r>
          </w:p>
        </w:tc>
        <w:tc>
          <w:tcPr>
            <w:tcW w:w="345" w:type="pct"/>
            <w:vMerge w:val="continue"/>
            <w:tcBorders>
              <w:top w:val="nil"/>
              <w:left w:val="single" w:color="auto" w:sz="4" w:space="0"/>
              <w:bottom w:val="single" w:color="auto" w:sz="4" w:space="0"/>
              <w:right w:val="single" w:color="auto" w:sz="4" w:space="0"/>
            </w:tcBorders>
            <w:noWrap w:val="0"/>
            <w:vAlign w:val="center"/>
          </w:tcPr>
          <w:p w14:paraId="1C2781D8">
            <w:pPr>
              <w:spacing w:line="276" w:lineRule="auto"/>
              <w:ind w:left="0" w:right="0" w:firstLine="0"/>
              <w:jc w:val="center"/>
              <w:rPr>
                <w:rFonts w:hint="eastAsia" w:ascii="宋体" w:hAnsi="宋体" w:eastAsia="宋体" w:cs="宋体"/>
                <w:b w:val="0"/>
                <w:bCs w:val="0"/>
                <w:color w:val="auto"/>
                <w:sz w:val="24"/>
                <w:szCs w:val="24"/>
                <w:highlight w:val="none"/>
                <w:lang w:val="en-US" w:eastAsia="zh-CN"/>
              </w:rPr>
            </w:pPr>
          </w:p>
        </w:tc>
        <w:tc>
          <w:tcPr>
            <w:tcW w:w="306" w:type="pct"/>
            <w:vMerge w:val="continue"/>
            <w:tcBorders>
              <w:top w:val="nil"/>
              <w:left w:val="single" w:color="auto" w:sz="4" w:space="0"/>
              <w:bottom w:val="single" w:color="auto" w:sz="4" w:space="0"/>
              <w:right w:val="single" w:color="auto" w:sz="4" w:space="0"/>
            </w:tcBorders>
            <w:noWrap w:val="0"/>
            <w:vAlign w:val="center"/>
          </w:tcPr>
          <w:p w14:paraId="491B49E0">
            <w:pPr>
              <w:spacing w:line="276" w:lineRule="auto"/>
              <w:ind w:left="0" w:right="0" w:firstLine="0"/>
              <w:jc w:val="center"/>
              <w:rPr>
                <w:rFonts w:hint="eastAsia" w:ascii="宋体" w:hAnsi="宋体" w:eastAsia="宋体" w:cs="宋体"/>
                <w:b w:val="0"/>
                <w:bCs w:val="0"/>
                <w:color w:val="auto"/>
                <w:sz w:val="24"/>
                <w:szCs w:val="24"/>
                <w:highlight w:val="none"/>
                <w:lang w:val="en-US" w:eastAsia="zh-CN"/>
              </w:rPr>
            </w:pPr>
          </w:p>
        </w:tc>
      </w:tr>
      <w:tr w14:paraId="06F396D2">
        <w:tblPrEx>
          <w:tblCellMar>
            <w:top w:w="0" w:type="dxa"/>
            <w:left w:w="108" w:type="dxa"/>
            <w:bottom w:w="0" w:type="dxa"/>
            <w:right w:w="108" w:type="dxa"/>
          </w:tblCellMar>
        </w:tblPrEx>
        <w:trPr>
          <w:trHeight w:val="609" w:hRule="atLeast"/>
        </w:trPr>
        <w:tc>
          <w:tcPr>
            <w:tcW w:w="255" w:type="pct"/>
            <w:vMerge w:val="continue"/>
            <w:tcBorders>
              <w:top w:val="nil"/>
              <w:left w:val="single" w:color="auto" w:sz="4" w:space="0"/>
              <w:bottom w:val="single" w:color="auto" w:sz="4" w:space="0"/>
              <w:right w:val="single" w:color="auto" w:sz="4" w:space="0"/>
            </w:tcBorders>
            <w:noWrap w:val="0"/>
            <w:vAlign w:val="center"/>
          </w:tcPr>
          <w:p w14:paraId="6AB7B10E">
            <w:pPr>
              <w:spacing w:line="276" w:lineRule="auto"/>
              <w:ind w:firstLine="422"/>
              <w:rPr>
                <w:rFonts w:hint="eastAsia" w:ascii="宋体" w:hAnsi="宋体" w:eastAsia="宋体" w:cs="宋体"/>
                <w:b w:val="0"/>
                <w:bCs w:val="0"/>
                <w:color w:val="auto"/>
                <w:sz w:val="24"/>
                <w:szCs w:val="24"/>
                <w:highlight w:val="none"/>
                <w:lang w:val="en-US" w:eastAsia="zh-CN"/>
              </w:rPr>
            </w:pPr>
          </w:p>
        </w:tc>
        <w:tc>
          <w:tcPr>
            <w:tcW w:w="528" w:type="pct"/>
            <w:vMerge w:val="continue"/>
            <w:tcBorders>
              <w:top w:val="nil"/>
              <w:left w:val="single" w:color="auto" w:sz="4" w:space="0"/>
              <w:bottom w:val="single" w:color="auto" w:sz="4" w:space="0"/>
              <w:right w:val="single" w:color="auto" w:sz="4" w:space="0"/>
            </w:tcBorders>
            <w:noWrap w:val="0"/>
            <w:vAlign w:val="center"/>
          </w:tcPr>
          <w:p w14:paraId="336D59F5">
            <w:pPr>
              <w:spacing w:line="276" w:lineRule="auto"/>
              <w:ind w:firstLine="422"/>
              <w:rPr>
                <w:rFonts w:hint="eastAsia" w:ascii="宋体" w:hAnsi="宋体" w:eastAsia="宋体" w:cs="宋体"/>
                <w:b w:val="0"/>
                <w:bCs w:val="0"/>
                <w:color w:val="auto"/>
                <w:sz w:val="24"/>
                <w:szCs w:val="24"/>
                <w:highlight w:val="none"/>
                <w:lang w:val="en-US" w:eastAsia="zh-CN"/>
              </w:rPr>
            </w:pPr>
          </w:p>
        </w:tc>
        <w:tc>
          <w:tcPr>
            <w:tcW w:w="3564" w:type="pct"/>
            <w:tcBorders>
              <w:top w:val="nil"/>
              <w:left w:val="nil"/>
              <w:bottom w:val="single" w:color="auto" w:sz="4" w:space="0"/>
              <w:right w:val="single" w:color="auto" w:sz="4" w:space="0"/>
            </w:tcBorders>
            <w:shd w:val="clear" w:color="auto" w:fill="auto"/>
            <w:noWrap/>
            <w:vAlign w:val="center"/>
          </w:tcPr>
          <w:p w14:paraId="407894A7">
            <w:pPr>
              <w:spacing w:line="276" w:lineRule="auto"/>
              <w:ind w:firstLine="422"/>
              <w:rPr>
                <w:rFonts w:hint="eastAsia" w:ascii="宋体" w:hAnsi="宋体" w:eastAsia="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w:t>
            </w:r>
            <w:r>
              <w:rPr>
                <w:rFonts w:hint="eastAsia" w:ascii="宋体" w:hAnsi="宋体" w:eastAsia="宋体" w:cs="宋体"/>
                <w:b w:val="0"/>
                <w:bCs w:val="0"/>
                <w:color w:val="auto"/>
                <w:sz w:val="24"/>
                <w:szCs w:val="24"/>
                <w:highlight w:val="none"/>
                <w:lang w:val="en-US" w:eastAsia="zh-CN"/>
              </w:rPr>
              <w:t>云台俯仰：支持-90°至90°的俯仰范围</w:t>
            </w:r>
          </w:p>
        </w:tc>
        <w:tc>
          <w:tcPr>
            <w:tcW w:w="345" w:type="pct"/>
            <w:vMerge w:val="continue"/>
            <w:tcBorders>
              <w:top w:val="nil"/>
              <w:left w:val="single" w:color="auto" w:sz="4" w:space="0"/>
              <w:bottom w:val="single" w:color="auto" w:sz="4" w:space="0"/>
              <w:right w:val="single" w:color="auto" w:sz="4" w:space="0"/>
            </w:tcBorders>
            <w:noWrap w:val="0"/>
            <w:vAlign w:val="center"/>
          </w:tcPr>
          <w:p w14:paraId="3B9A2193">
            <w:pPr>
              <w:spacing w:line="276" w:lineRule="auto"/>
              <w:ind w:left="0" w:right="0" w:firstLine="0"/>
              <w:jc w:val="center"/>
              <w:rPr>
                <w:rFonts w:hint="eastAsia" w:ascii="宋体" w:hAnsi="宋体" w:eastAsia="宋体" w:cs="宋体"/>
                <w:b w:val="0"/>
                <w:bCs w:val="0"/>
                <w:color w:val="auto"/>
                <w:sz w:val="24"/>
                <w:szCs w:val="24"/>
                <w:highlight w:val="none"/>
                <w:lang w:val="en-US" w:eastAsia="zh-CN"/>
              </w:rPr>
            </w:pPr>
          </w:p>
        </w:tc>
        <w:tc>
          <w:tcPr>
            <w:tcW w:w="306" w:type="pct"/>
            <w:vMerge w:val="continue"/>
            <w:tcBorders>
              <w:top w:val="nil"/>
              <w:left w:val="single" w:color="auto" w:sz="4" w:space="0"/>
              <w:bottom w:val="single" w:color="auto" w:sz="4" w:space="0"/>
              <w:right w:val="single" w:color="auto" w:sz="4" w:space="0"/>
            </w:tcBorders>
            <w:noWrap w:val="0"/>
            <w:vAlign w:val="center"/>
          </w:tcPr>
          <w:p w14:paraId="146BC59B">
            <w:pPr>
              <w:spacing w:line="276" w:lineRule="auto"/>
              <w:ind w:left="0" w:right="0" w:firstLine="0"/>
              <w:jc w:val="center"/>
              <w:rPr>
                <w:rFonts w:hint="eastAsia" w:ascii="宋体" w:hAnsi="宋体" w:eastAsia="宋体" w:cs="宋体"/>
                <w:b w:val="0"/>
                <w:bCs w:val="0"/>
                <w:color w:val="auto"/>
                <w:sz w:val="24"/>
                <w:szCs w:val="24"/>
                <w:highlight w:val="none"/>
                <w:lang w:val="en-US" w:eastAsia="zh-CN"/>
              </w:rPr>
            </w:pPr>
          </w:p>
        </w:tc>
      </w:tr>
      <w:tr w14:paraId="47EB756F">
        <w:tblPrEx>
          <w:tblCellMar>
            <w:top w:w="0" w:type="dxa"/>
            <w:left w:w="108" w:type="dxa"/>
            <w:bottom w:w="0" w:type="dxa"/>
            <w:right w:w="108" w:type="dxa"/>
          </w:tblCellMar>
        </w:tblPrEx>
        <w:trPr>
          <w:trHeight w:val="609" w:hRule="atLeast"/>
        </w:trPr>
        <w:tc>
          <w:tcPr>
            <w:tcW w:w="255" w:type="pct"/>
            <w:vMerge w:val="restart"/>
            <w:tcBorders>
              <w:top w:val="nil"/>
              <w:left w:val="single" w:color="auto" w:sz="4" w:space="0"/>
              <w:bottom w:val="single" w:color="auto" w:sz="4" w:space="0"/>
              <w:right w:val="single" w:color="auto" w:sz="4" w:space="0"/>
            </w:tcBorders>
            <w:shd w:val="clear" w:color="auto" w:fill="auto"/>
            <w:noWrap/>
            <w:vAlign w:val="center"/>
          </w:tcPr>
          <w:p w14:paraId="1E450425">
            <w:pPr>
              <w:spacing w:line="276" w:lineRule="auto"/>
              <w:ind w:firstLine="422"/>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2</w:t>
            </w:r>
          </w:p>
        </w:tc>
        <w:tc>
          <w:tcPr>
            <w:tcW w:w="528" w:type="pct"/>
            <w:vMerge w:val="restart"/>
            <w:tcBorders>
              <w:top w:val="nil"/>
              <w:left w:val="single" w:color="auto" w:sz="4" w:space="0"/>
              <w:bottom w:val="single" w:color="auto" w:sz="4" w:space="0"/>
              <w:right w:val="single" w:color="auto" w:sz="4" w:space="0"/>
            </w:tcBorders>
            <w:shd w:val="clear" w:color="auto" w:fill="auto"/>
            <w:noWrap/>
            <w:vAlign w:val="center"/>
          </w:tcPr>
          <w:p w14:paraId="5746F3CE">
            <w:pPr>
              <w:spacing w:line="276" w:lineRule="auto"/>
              <w:ind w:firstLine="422"/>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无人机场</w:t>
            </w:r>
          </w:p>
        </w:tc>
        <w:tc>
          <w:tcPr>
            <w:tcW w:w="3564" w:type="pct"/>
            <w:tcBorders>
              <w:top w:val="nil"/>
              <w:left w:val="nil"/>
              <w:bottom w:val="single" w:color="auto" w:sz="4" w:space="0"/>
              <w:right w:val="single" w:color="auto" w:sz="4" w:space="0"/>
            </w:tcBorders>
            <w:shd w:val="clear" w:color="auto" w:fill="auto"/>
            <w:noWrap/>
            <w:vAlign w:val="center"/>
          </w:tcPr>
          <w:p w14:paraId="46C63C38">
            <w:pPr>
              <w:spacing w:line="276" w:lineRule="auto"/>
              <w:ind w:firstLine="422"/>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（一）主机</w:t>
            </w:r>
          </w:p>
        </w:tc>
        <w:tc>
          <w:tcPr>
            <w:tcW w:w="345" w:type="pct"/>
            <w:vMerge w:val="restart"/>
            <w:tcBorders>
              <w:top w:val="nil"/>
              <w:left w:val="single" w:color="auto" w:sz="4" w:space="0"/>
              <w:bottom w:val="single" w:color="auto" w:sz="4" w:space="0"/>
              <w:right w:val="single" w:color="auto" w:sz="4" w:space="0"/>
            </w:tcBorders>
            <w:shd w:val="clear" w:color="auto" w:fill="auto"/>
            <w:noWrap/>
            <w:vAlign w:val="center"/>
          </w:tcPr>
          <w:p w14:paraId="379B9A6A">
            <w:pPr>
              <w:spacing w:line="276" w:lineRule="auto"/>
              <w:ind w:left="0" w:right="0" w:firstLine="0"/>
              <w:jc w:val="center"/>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台</w:t>
            </w:r>
          </w:p>
        </w:tc>
        <w:tc>
          <w:tcPr>
            <w:tcW w:w="306" w:type="pct"/>
            <w:vMerge w:val="restart"/>
            <w:tcBorders>
              <w:top w:val="nil"/>
              <w:left w:val="single" w:color="auto" w:sz="4" w:space="0"/>
              <w:bottom w:val="single" w:color="auto" w:sz="4" w:space="0"/>
              <w:right w:val="single" w:color="auto" w:sz="4" w:space="0"/>
            </w:tcBorders>
            <w:shd w:val="clear" w:color="auto" w:fill="auto"/>
            <w:noWrap/>
            <w:vAlign w:val="center"/>
          </w:tcPr>
          <w:p w14:paraId="678EC2B9">
            <w:pPr>
              <w:spacing w:line="276" w:lineRule="auto"/>
              <w:ind w:left="0" w:right="0" w:firstLine="0"/>
              <w:jc w:val="center"/>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2</w:t>
            </w:r>
            <w:r>
              <w:rPr>
                <w:rFonts w:hint="eastAsia" w:ascii="宋体" w:hAnsi="宋体" w:cs="宋体"/>
                <w:b w:val="0"/>
                <w:bCs w:val="0"/>
                <w:color w:val="auto"/>
                <w:sz w:val="24"/>
                <w:szCs w:val="24"/>
                <w:highlight w:val="none"/>
                <w:lang w:val="en-US" w:eastAsia="zh-CN"/>
              </w:rPr>
              <w:t>1</w:t>
            </w:r>
          </w:p>
        </w:tc>
      </w:tr>
      <w:tr w14:paraId="1B8BB8FC">
        <w:tblPrEx>
          <w:tblCellMar>
            <w:top w:w="0" w:type="dxa"/>
            <w:left w:w="108" w:type="dxa"/>
            <w:bottom w:w="0" w:type="dxa"/>
            <w:right w:w="108" w:type="dxa"/>
          </w:tblCellMar>
        </w:tblPrEx>
        <w:trPr>
          <w:trHeight w:val="609" w:hRule="atLeast"/>
        </w:trPr>
        <w:tc>
          <w:tcPr>
            <w:tcW w:w="255" w:type="pct"/>
            <w:vMerge w:val="continue"/>
            <w:tcBorders>
              <w:top w:val="nil"/>
              <w:left w:val="single" w:color="auto" w:sz="4" w:space="0"/>
              <w:bottom w:val="single" w:color="auto" w:sz="4" w:space="0"/>
              <w:right w:val="single" w:color="auto" w:sz="4" w:space="0"/>
            </w:tcBorders>
            <w:noWrap w:val="0"/>
            <w:vAlign w:val="center"/>
          </w:tcPr>
          <w:p w14:paraId="5F5CE5BC">
            <w:pPr>
              <w:spacing w:line="276" w:lineRule="auto"/>
              <w:ind w:firstLine="422"/>
              <w:rPr>
                <w:rFonts w:hint="eastAsia" w:ascii="宋体" w:hAnsi="宋体" w:eastAsia="宋体" w:cs="宋体"/>
                <w:b w:val="0"/>
                <w:bCs w:val="0"/>
                <w:color w:val="auto"/>
                <w:sz w:val="24"/>
                <w:szCs w:val="24"/>
                <w:highlight w:val="none"/>
                <w:lang w:val="en-US" w:eastAsia="zh-CN"/>
              </w:rPr>
            </w:pPr>
          </w:p>
        </w:tc>
        <w:tc>
          <w:tcPr>
            <w:tcW w:w="528" w:type="pct"/>
            <w:vMerge w:val="continue"/>
            <w:tcBorders>
              <w:top w:val="nil"/>
              <w:left w:val="single" w:color="auto" w:sz="4" w:space="0"/>
              <w:bottom w:val="single" w:color="auto" w:sz="4" w:space="0"/>
              <w:right w:val="single" w:color="auto" w:sz="4" w:space="0"/>
            </w:tcBorders>
            <w:noWrap w:val="0"/>
            <w:vAlign w:val="center"/>
          </w:tcPr>
          <w:p w14:paraId="18EFFB93">
            <w:pPr>
              <w:spacing w:line="276" w:lineRule="auto"/>
              <w:ind w:firstLine="422"/>
              <w:rPr>
                <w:rFonts w:hint="eastAsia" w:ascii="宋体" w:hAnsi="宋体" w:eastAsia="宋体" w:cs="宋体"/>
                <w:b w:val="0"/>
                <w:bCs w:val="0"/>
                <w:color w:val="auto"/>
                <w:sz w:val="24"/>
                <w:szCs w:val="24"/>
                <w:highlight w:val="none"/>
                <w:lang w:val="en-US" w:eastAsia="zh-CN"/>
              </w:rPr>
            </w:pPr>
          </w:p>
        </w:tc>
        <w:tc>
          <w:tcPr>
            <w:tcW w:w="3564" w:type="pct"/>
            <w:tcBorders>
              <w:top w:val="nil"/>
              <w:left w:val="nil"/>
              <w:bottom w:val="single" w:color="auto" w:sz="4" w:space="0"/>
              <w:right w:val="single" w:color="auto" w:sz="4" w:space="0"/>
            </w:tcBorders>
            <w:shd w:val="clear" w:color="auto" w:fill="auto"/>
            <w:noWrap/>
            <w:vAlign w:val="center"/>
          </w:tcPr>
          <w:p w14:paraId="54ED0048">
            <w:pPr>
              <w:spacing w:line="276" w:lineRule="auto"/>
              <w:ind w:firstLine="422"/>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整机重量：≤55kg</w:t>
            </w:r>
          </w:p>
        </w:tc>
        <w:tc>
          <w:tcPr>
            <w:tcW w:w="345" w:type="pct"/>
            <w:vMerge w:val="continue"/>
            <w:tcBorders>
              <w:top w:val="nil"/>
              <w:left w:val="single" w:color="auto" w:sz="4" w:space="0"/>
              <w:bottom w:val="single" w:color="auto" w:sz="4" w:space="0"/>
              <w:right w:val="single" w:color="auto" w:sz="4" w:space="0"/>
            </w:tcBorders>
            <w:noWrap w:val="0"/>
            <w:vAlign w:val="center"/>
          </w:tcPr>
          <w:p w14:paraId="780C5AC2">
            <w:pPr>
              <w:spacing w:line="276" w:lineRule="auto"/>
              <w:ind w:left="0" w:right="0" w:firstLine="0"/>
              <w:jc w:val="center"/>
              <w:rPr>
                <w:rFonts w:hint="eastAsia" w:ascii="宋体" w:hAnsi="宋体" w:eastAsia="宋体" w:cs="宋体"/>
                <w:b w:val="0"/>
                <w:bCs w:val="0"/>
                <w:color w:val="auto"/>
                <w:sz w:val="24"/>
                <w:szCs w:val="24"/>
                <w:highlight w:val="none"/>
                <w:lang w:val="en-US" w:eastAsia="zh-CN"/>
              </w:rPr>
            </w:pPr>
          </w:p>
        </w:tc>
        <w:tc>
          <w:tcPr>
            <w:tcW w:w="306" w:type="pct"/>
            <w:vMerge w:val="continue"/>
            <w:tcBorders>
              <w:top w:val="nil"/>
              <w:left w:val="single" w:color="auto" w:sz="4" w:space="0"/>
              <w:bottom w:val="single" w:color="auto" w:sz="4" w:space="0"/>
              <w:right w:val="single" w:color="auto" w:sz="4" w:space="0"/>
            </w:tcBorders>
            <w:noWrap w:val="0"/>
            <w:vAlign w:val="center"/>
          </w:tcPr>
          <w:p w14:paraId="3D5BFC7F">
            <w:pPr>
              <w:spacing w:line="276" w:lineRule="auto"/>
              <w:ind w:left="0" w:right="0" w:firstLine="0"/>
              <w:jc w:val="center"/>
              <w:rPr>
                <w:rFonts w:hint="eastAsia" w:ascii="宋体" w:hAnsi="宋体" w:eastAsia="宋体" w:cs="宋体"/>
                <w:b w:val="0"/>
                <w:bCs w:val="0"/>
                <w:color w:val="auto"/>
                <w:sz w:val="24"/>
                <w:szCs w:val="24"/>
                <w:highlight w:val="none"/>
                <w:lang w:val="en-US" w:eastAsia="zh-CN"/>
              </w:rPr>
            </w:pPr>
          </w:p>
        </w:tc>
      </w:tr>
      <w:tr w14:paraId="25BE02A6">
        <w:tblPrEx>
          <w:tblCellMar>
            <w:top w:w="0" w:type="dxa"/>
            <w:left w:w="108" w:type="dxa"/>
            <w:bottom w:w="0" w:type="dxa"/>
            <w:right w:w="108" w:type="dxa"/>
          </w:tblCellMar>
        </w:tblPrEx>
        <w:trPr>
          <w:trHeight w:val="1168" w:hRule="atLeast"/>
        </w:trPr>
        <w:tc>
          <w:tcPr>
            <w:tcW w:w="255" w:type="pct"/>
            <w:vMerge w:val="continue"/>
            <w:tcBorders>
              <w:top w:val="nil"/>
              <w:left w:val="single" w:color="auto" w:sz="4" w:space="0"/>
              <w:bottom w:val="single" w:color="auto" w:sz="4" w:space="0"/>
              <w:right w:val="single" w:color="auto" w:sz="4" w:space="0"/>
            </w:tcBorders>
            <w:noWrap w:val="0"/>
            <w:vAlign w:val="center"/>
          </w:tcPr>
          <w:p w14:paraId="743DC890">
            <w:pPr>
              <w:spacing w:line="276" w:lineRule="auto"/>
              <w:ind w:firstLine="422"/>
              <w:rPr>
                <w:rFonts w:hint="eastAsia" w:ascii="宋体" w:hAnsi="宋体" w:eastAsia="宋体" w:cs="宋体"/>
                <w:b w:val="0"/>
                <w:bCs w:val="0"/>
                <w:color w:val="auto"/>
                <w:sz w:val="24"/>
                <w:szCs w:val="24"/>
                <w:highlight w:val="none"/>
                <w:lang w:val="en-US" w:eastAsia="zh-CN"/>
              </w:rPr>
            </w:pPr>
          </w:p>
        </w:tc>
        <w:tc>
          <w:tcPr>
            <w:tcW w:w="528" w:type="pct"/>
            <w:vMerge w:val="continue"/>
            <w:tcBorders>
              <w:top w:val="nil"/>
              <w:left w:val="single" w:color="auto" w:sz="4" w:space="0"/>
              <w:bottom w:val="single" w:color="auto" w:sz="4" w:space="0"/>
              <w:right w:val="single" w:color="auto" w:sz="4" w:space="0"/>
            </w:tcBorders>
            <w:noWrap w:val="0"/>
            <w:vAlign w:val="center"/>
          </w:tcPr>
          <w:p w14:paraId="43579556">
            <w:pPr>
              <w:spacing w:line="276" w:lineRule="auto"/>
              <w:ind w:firstLine="422"/>
              <w:rPr>
                <w:rFonts w:hint="eastAsia" w:ascii="宋体" w:hAnsi="宋体" w:eastAsia="宋体" w:cs="宋体"/>
                <w:b w:val="0"/>
                <w:bCs w:val="0"/>
                <w:color w:val="auto"/>
                <w:sz w:val="24"/>
                <w:szCs w:val="24"/>
                <w:highlight w:val="none"/>
                <w:lang w:val="en-US" w:eastAsia="zh-CN"/>
              </w:rPr>
            </w:pPr>
          </w:p>
        </w:tc>
        <w:tc>
          <w:tcPr>
            <w:tcW w:w="3564" w:type="pct"/>
            <w:tcBorders>
              <w:top w:val="nil"/>
              <w:left w:val="nil"/>
              <w:bottom w:val="single" w:color="auto" w:sz="4" w:space="0"/>
              <w:right w:val="single" w:color="auto" w:sz="4" w:space="0"/>
            </w:tcBorders>
            <w:shd w:val="clear" w:color="auto" w:fill="auto"/>
            <w:noWrap/>
            <w:vAlign w:val="center"/>
          </w:tcPr>
          <w:p w14:paraId="4F0B6A35">
            <w:pPr>
              <w:spacing w:line="276" w:lineRule="auto"/>
              <w:ind w:firstLine="422"/>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外形尺寸：≤长 </w:t>
            </w:r>
            <w:r>
              <w:rPr>
                <w:rFonts w:hint="eastAsia" w:ascii="宋体" w:hAnsi="宋体" w:cs="宋体"/>
                <w:b w:val="0"/>
                <w:bCs w:val="0"/>
                <w:color w:val="auto"/>
                <w:sz w:val="24"/>
                <w:szCs w:val="24"/>
                <w:highlight w:val="none"/>
                <w:lang w:val="en-US" w:eastAsia="zh-CN"/>
              </w:rPr>
              <w:t>650</w:t>
            </w:r>
            <w:r>
              <w:rPr>
                <w:rFonts w:hint="eastAsia" w:ascii="宋体" w:hAnsi="宋体" w:eastAsia="宋体" w:cs="宋体"/>
                <w:b w:val="0"/>
                <w:bCs w:val="0"/>
                <w:color w:val="auto"/>
                <w:sz w:val="24"/>
                <w:szCs w:val="24"/>
                <w:highlight w:val="none"/>
                <w:lang w:val="en-US" w:eastAsia="zh-CN"/>
              </w:rPr>
              <w:t xml:space="preserve"> 毫米，宽</w:t>
            </w:r>
            <w:r>
              <w:rPr>
                <w:rFonts w:hint="eastAsia" w:ascii="宋体" w:hAnsi="宋体" w:cs="宋体"/>
                <w:b w:val="0"/>
                <w:bCs w:val="0"/>
                <w:color w:val="auto"/>
                <w:sz w:val="24"/>
                <w:szCs w:val="24"/>
                <w:highlight w:val="none"/>
                <w:lang w:val="en-US" w:eastAsia="zh-CN"/>
              </w:rPr>
              <w:t>750</w:t>
            </w:r>
            <w:r>
              <w:rPr>
                <w:rFonts w:hint="eastAsia" w:ascii="宋体" w:hAnsi="宋体" w:eastAsia="宋体" w:cs="宋体"/>
                <w:b w:val="0"/>
                <w:bCs w:val="0"/>
                <w:color w:val="auto"/>
                <w:sz w:val="24"/>
                <w:szCs w:val="24"/>
                <w:highlight w:val="none"/>
                <w:lang w:val="en-US" w:eastAsia="zh-CN"/>
              </w:rPr>
              <w:t xml:space="preserve"> 毫米，高 </w:t>
            </w:r>
            <w:r>
              <w:rPr>
                <w:rFonts w:hint="eastAsia" w:ascii="宋体" w:hAnsi="宋体" w:cs="宋体"/>
                <w:b w:val="0"/>
                <w:bCs w:val="0"/>
                <w:color w:val="auto"/>
                <w:sz w:val="24"/>
                <w:szCs w:val="24"/>
                <w:highlight w:val="none"/>
                <w:lang w:val="en-US" w:eastAsia="zh-CN"/>
              </w:rPr>
              <w:t>770</w:t>
            </w:r>
            <w:r>
              <w:rPr>
                <w:rFonts w:hint="eastAsia" w:ascii="宋体" w:hAnsi="宋体" w:eastAsia="宋体" w:cs="宋体"/>
                <w:b w:val="0"/>
                <w:bCs w:val="0"/>
                <w:color w:val="auto"/>
                <w:sz w:val="24"/>
                <w:szCs w:val="24"/>
                <w:highlight w:val="none"/>
                <w:lang w:val="en-US" w:eastAsia="zh-CN"/>
              </w:rPr>
              <w:t>毫米</w:t>
            </w:r>
          </w:p>
        </w:tc>
        <w:tc>
          <w:tcPr>
            <w:tcW w:w="345" w:type="pct"/>
            <w:vMerge w:val="continue"/>
            <w:tcBorders>
              <w:top w:val="nil"/>
              <w:left w:val="single" w:color="auto" w:sz="4" w:space="0"/>
              <w:bottom w:val="single" w:color="auto" w:sz="4" w:space="0"/>
              <w:right w:val="single" w:color="auto" w:sz="4" w:space="0"/>
            </w:tcBorders>
            <w:noWrap w:val="0"/>
            <w:vAlign w:val="center"/>
          </w:tcPr>
          <w:p w14:paraId="31427FD9">
            <w:pPr>
              <w:spacing w:line="276" w:lineRule="auto"/>
              <w:ind w:left="0" w:right="0" w:firstLine="0"/>
              <w:jc w:val="center"/>
              <w:rPr>
                <w:rFonts w:hint="eastAsia" w:ascii="宋体" w:hAnsi="宋体" w:eastAsia="宋体" w:cs="宋体"/>
                <w:b w:val="0"/>
                <w:bCs w:val="0"/>
                <w:color w:val="auto"/>
                <w:sz w:val="24"/>
                <w:szCs w:val="24"/>
                <w:highlight w:val="none"/>
                <w:lang w:val="en-US" w:eastAsia="zh-CN"/>
              </w:rPr>
            </w:pPr>
          </w:p>
        </w:tc>
        <w:tc>
          <w:tcPr>
            <w:tcW w:w="306" w:type="pct"/>
            <w:vMerge w:val="continue"/>
            <w:tcBorders>
              <w:top w:val="nil"/>
              <w:left w:val="single" w:color="auto" w:sz="4" w:space="0"/>
              <w:bottom w:val="single" w:color="auto" w:sz="4" w:space="0"/>
              <w:right w:val="single" w:color="auto" w:sz="4" w:space="0"/>
            </w:tcBorders>
            <w:noWrap w:val="0"/>
            <w:vAlign w:val="center"/>
          </w:tcPr>
          <w:p w14:paraId="33BB7D8A">
            <w:pPr>
              <w:spacing w:line="276" w:lineRule="auto"/>
              <w:ind w:left="0" w:right="0" w:firstLine="0"/>
              <w:jc w:val="center"/>
              <w:rPr>
                <w:rFonts w:hint="eastAsia" w:ascii="宋体" w:hAnsi="宋体" w:eastAsia="宋体" w:cs="宋体"/>
                <w:b w:val="0"/>
                <w:bCs w:val="0"/>
                <w:color w:val="auto"/>
                <w:sz w:val="24"/>
                <w:szCs w:val="24"/>
                <w:highlight w:val="none"/>
                <w:lang w:val="en-US" w:eastAsia="zh-CN"/>
              </w:rPr>
            </w:pPr>
          </w:p>
        </w:tc>
      </w:tr>
      <w:tr w14:paraId="654A6DEC">
        <w:tblPrEx>
          <w:tblCellMar>
            <w:top w:w="0" w:type="dxa"/>
            <w:left w:w="108" w:type="dxa"/>
            <w:bottom w:w="0" w:type="dxa"/>
            <w:right w:w="108" w:type="dxa"/>
          </w:tblCellMar>
        </w:tblPrEx>
        <w:trPr>
          <w:trHeight w:val="1168" w:hRule="atLeast"/>
        </w:trPr>
        <w:tc>
          <w:tcPr>
            <w:tcW w:w="255" w:type="pct"/>
            <w:vMerge w:val="continue"/>
            <w:tcBorders>
              <w:top w:val="nil"/>
              <w:left w:val="single" w:color="auto" w:sz="4" w:space="0"/>
              <w:bottom w:val="single" w:color="auto" w:sz="4" w:space="0"/>
              <w:right w:val="single" w:color="auto" w:sz="4" w:space="0"/>
            </w:tcBorders>
            <w:noWrap w:val="0"/>
            <w:vAlign w:val="center"/>
          </w:tcPr>
          <w:p w14:paraId="2437262B">
            <w:pPr>
              <w:spacing w:line="276" w:lineRule="auto"/>
              <w:ind w:firstLine="422"/>
              <w:rPr>
                <w:rFonts w:hint="eastAsia" w:ascii="宋体" w:hAnsi="宋体" w:eastAsia="宋体" w:cs="宋体"/>
                <w:b w:val="0"/>
                <w:bCs w:val="0"/>
                <w:color w:val="auto"/>
                <w:sz w:val="24"/>
                <w:szCs w:val="24"/>
                <w:highlight w:val="none"/>
                <w:lang w:val="en-US" w:eastAsia="zh-CN"/>
              </w:rPr>
            </w:pPr>
          </w:p>
        </w:tc>
        <w:tc>
          <w:tcPr>
            <w:tcW w:w="528" w:type="pct"/>
            <w:vMerge w:val="continue"/>
            <w:tcBorders>
              <w:top w:val="nil"/>
              <w:left w:val="single" w:color="auto" w:sz="4" w:space="0"/>
              <w:bottom w:val="single" w:color="auto" w:sz="4" w:space="0"/>
              <w:right w:val="single" w:color="auto" w:sz="4" w:space="0"/>
            </w:tcBorders>
            <w:noWrap w:val="0"/>
            <w:vAlign w:val="center"/>
          </w:tcPr>
          <w:p w14:paraId="2DAB80D5">
            <w:pPr>
              <w:spacing w:line="276" w:lineRule="auto"/>
              <w:ind w:firstLine="422"/>
              <w:rPr>
                <w:rFonts w:hint="eastAsia" w:ascii="宋体" w:hAnsi="宋体" w:eastAsia="宋体" w:cs="宋体"/>
                <w:b w:val="0"/>
                <w:bCs w:val="0"/>
                <w:color w:val="auto"/>
                <w:sz w:val="24"/>
                <w:szCs w:val="24"/>
                <w:highlight w:val="none"/>
                <w:lang w:val="en-US" w:eastAsia="zh-CN"/>
              </w:rPr>
            </w:pPr>
          </w:p>
        </w:tc>
        <w:tc>
          <w:tcPr>
            <w:tcW w:w="3564" w:type="pct"/>
            <w:tcBorders>
              <w:top w:val="nil"/>
              <w:left w:val="nil"/>
              <w:bottom w:val="single" w:color="auto" w:sz="4" w:space="0"/>
              <w:right w:val="single" w:color="auto" w:sz="4" w:space="0"/>
            </w:tcBorders>
            <w:shd w:val="clear" w:color="auto" w:fill="auto"/>
            <w:noWrap/>
            <w:vAlign w:val="center"/>
          </w:tcPr>
          <w:p w14:paraId="43ED385D">
            <w:pPr>
              <w:spacing w:line="276" w:lineRule="auto"/>
              <w:ind w:firstLine="422"/>
              <w:rPr>
                <w:rFonts w:hint="eastAsia" w:ascii="宋体" w:hAnsi="宋体" w:eastAsia="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w:t>
            </w:r>
            <w:r>
              <w:rPr>
                <w:rFonts w:hint="eastAsia" w:ascii="宋体" w:hAnsi="宋体" w:eastAsia="宋体" w:cs="宋体"/>
                <w:b w:val="0"/>
                <w:bCs w:val="0"/>
                <w:color w:val="auto"/>
                <w:sz w:val="24"/>
                <w:szCs w:val="24"/>
                <w:highlight w:val="none"/>
                <w:lang w:val="en-US" w:eastAsia="zh-CN"/>
              </w:rPr>
              <w:t>工作环境：温度机场设备工作温度范围都至少为-</w:t>
            </w:r>
            <w:r>
              <w:rPr>
                <w:rFonts w:hint="eastAsia" w:ascii="宋体" w:hAnsi="宋体" w:cs="宋体"/>
                <w:b w:val="0"/>
                <w:bCs w:val="0"/>
                <w:color w:val="auto"/>
                <w:sz w:val="24"/>
                <w:szCs w:val="24"/>
                <w:highlight w:val="none"/>
                <w:lang w:val="en-US" w:eastAsia="zh-CN"/>
              </w:rPr>
              <w:t>30</w:t>
            </w:r>
            <w:r>
              <w:rPr>
                <w:rFonts w:hint="eastAsia" w:ascii="宋体" w:hAnsi="宋体" w:eastAsia="宋体" w:cs="宋体"/>
                <w:b w:val="0"/>
                <w:bCs w:val="0"/>
                <w:color w:val="auto"/>
                <w:sz w:val="24"/>
                <w:szCs w:val="24"/>
                <w:highlight w:val="none"/>
                <w:lang w:val="en-US" w:eastAsia="zh-CN"/>
              </w:rPr>
              <w:t>°C 至 50° C</w:t>
            </w:r>
            <w:r>
              <w:rPr>
                <w:rFonts w:hint="eastAsia" w:ascii="宋体" w:hAnsi="宋体" w:cs="宋体"/>
                <w:b w:val="0"/>
                <w:bCs w:val="0"/>
                <w:color w:val="auto"/>
                <w:sz w:val="24"/>
                <w:szCs w:val="24"/>
                <w:highlight w:val="none"/>
                <w:lang w:val="en-US" w:eastAsia="zh-CN"/>
              </w:rPr>
              <w:t>，</w:t>
            </w:r>
            <w:r>
              <w:rPr>
                <w:rFonts w:hint="eastAsia" w:ascii="宋体" w:hAnsi="宋体" w:eastAsia="宋体" w:cs="宋体"/>
                <w:b w:val="0"/>
                <w:bCs w:val="0"/>
                <w:i w:val="0"/>
                <w:iCs w:val="0"/>
                <w:color w:val="auto"/>
                <w:sz w:val="22"/>
                <w:szCs w:val="22"/>
                <w:highlight w:val="none"/>
                <w:u w:val="none"/>
                <w:lang w:val="en-US" w:eastAsia="zh-CN" w:bidi="ar"/>
              </w:rPr>
              <w:t>无人机</w:t>
            </w:r>
            <w:r>
              <w:rPr>
                <w:rFonts w:hint="eastAsia" w:ascii="宋体" w:hAnsi="宋体" w:eastAsia="宋体" w:cs="宋体"/>
                <w:b w:val="0"/>
                <w:bCs w:val="0"/>
                <w:color w:val="auto"/>
                <w:sz w:val="24"/>
                <w:szCs w:val="24"/>
                <w:highlight w:val="none"/>
                <w:lang w:val="en-US" w:eastAsia="zh-CN"/>
              </w:rPr>
              <w:t>设备工作温度范围</w:t>
            </w:r>
            <w:r>
              <w:rPr>
                <w:rFonts w:hint="eastAsia" w:ascii="宋体" w:hAnsi="宋体" w:eastAsia="宋体" w:cs="宋体"/>
                <w:b w:val="0"/>
                <w:bCs w:val="0"/>
                <w:i w:val="0"/>
                <w:iCs w:val="0"/>
                <w:color w:val="auto"/>
                <w:sz w:val="22"/>
                <w:szCs w:val="22"/>
                <w:highlight w:val="none"/>
                <w:u w:val="none"/>
                <w:lang w:val="en-US" w:eastAsia="zh-CN" w:bidi="ar"/>
              </w:rPr>
              <w:t>至少为 - 20~45℃</w:t>
            </w:r>
          </w:p>
        </w:tc>
        <w:tc>
          <w:tcPr>
            <w:tcW w:w="345" w:type="pct"/>
            <w:vMerge w:val="continue"/>
            <w:tcBorders>
              <w:top w:val="nil"/>
              <w:left w:val="single" w:color="auto" w:sz="4" w:space="0"/>
              <w:bottom w:val="single" w:color="auto" w:sz="4" w:space="0"/>
              <w:right w:val="single" w:color="auto" w:sz="4" w:space="0"/>
            </w:tcBorders>
            <w:noWrap w:val="0"/>
            <w:vAlign w:val="center"/>
          </w:tcPr>
          <w:p w14:paraId="7D0A116E">
            <w:pPr>
              <w:spacing w:line="276" w:lineRule="auto"/>
              <w:ind w:left="0" w:right="0" w:firstLine="0"/>
              <w:jc w:val="center"/>
              <w:rPr>
                <w:rFonts w:hint="eastAsia" w:ascii="宋体" w:hAnsi="宋体" w:eastAsia="宋体" w:cs="宋体"/>
                <w:b w:val="0"/>
                <w:bCs w:val="0"/>
                <w:color w:val="auto"/>
                <w:sz w:val="24"/>
                <w:szCs w:val="24"/>
                <w:highlight w:val="none"/>
                <w:lang w:val="en-US" w:eastAsia="zh-CN"/>
              </w:rPr>
            </w:pPr>
          </w:p>
        </w:tc>
        <w:tc>
          <w:tcPr>
            <w:tcW w:w="306" w:type="pct"/>
            <w:vMerge w:val="continue"/>
            <w:tcBorders>
              <w:top w:val="nil"/>
              <w:left w:val="single" w:color="auto" w:sz="4" w:space="0"/>
              <w:bottom w:val="single" w:color="auto" w:sz="4" w:space="0"/>
              <w:right w:val="single" w:color="auto" w:sz="4" w:space="0"/>
            </w:tcBorders>
            <w:noWrap w:val="0"/>
            <w:vAlign w:val="center"/>
          </w:tcPr>
          <w:p w14:paraId="5CD47BE9">
            <w:pPr>
              <w:spacing w:line="276" w:lineRule="auto"/>
              <w:ind w:left="0" w:right="0" w:firstLine="0"/>
              <w:jc w:val="center"/>
              <w:rPr>
                <w:rFonts w:hint="eastAsia" w:ascii="宋体" w:hAnsi="宋体" w:eastAsia="宋体" w:cs="宋体"/>
                <w:b w:val="0"/>
                <w:bCs w:val="0"/>
                <w:color w:val="auto"/>
                <w:sz w:val="24"/>
                <w:szCs w:val="24"/>
                <w:highlight w:val="none"/>
                <w:lang w:val="en-US" w:eastAsia="zh-CN"/>
              </w:rPr>
            </w:pPr>
          </w:p>
        </w:tc>
      </w:tr>
      <w:tr w14:paraId="5531C164">
        <w:tblPrEx>
          <w:tblCellMar>
            <w:top w:w="0" w:type="dxa"/>
            <w:left w:w="108" w:type="dxa"/>
            <w:bottom w:w="0" w:type="dxa"/>
            <w:right w:w="108" w:type="dxa"/>
          </w:tblCellMar>
        </w:tblPrEx>
        <w:trPr>
          <w:trHeight w:val="609" w:hRule="atLeast"/>
        </w:trPr>
        <w:tc>
          <w:tcPr>
            <w:tcW w:w="255" w:type="pct"/>
            <w:vMerge w:val="continue"/>
            <w:tcBorders>
              <w:top w:val="nil"/>
              <w:left w:val="single" w:color="auto" w:sz="4" w:space="0"/>
              <w:bottom w:val="single" w:color="auto" w:sz="4" w:space="0"/>
              <w:right w:val="single" w:color="auto" w:sz="4" w:space="0"/>
            </w:tcBorders>
            <w:noWrap w:val="0"/>
            <w:vAlign w:val="center"/>
          </w:tcPr>
          <w:p w14:paraId="3DAC4662">
            <w:pPr>
              <w:spacing w:line="276" w:lineRule="auto"/>
              <w:ind w:firstLine="422"/>
              <w:rPr>
                <w:rFonts w:hint="eastAsia" w:ascii="宋体" w:hAnsi="宋体" w:eastAsia="宋体" w:cs="宋体"/>
                <w:b w:val="0"/>
                <w:bCs w:val="0"/>
                <w:color w:val="auto"/>
                <w:sz w:val="24"/>
                <w:szCs w:val="24"/>
                <w:highlight w:val="none"/>
                <w:lang w:val="en-US" w:eastAsia="zh-CN"/>
              </w:rPr>
            </w:pPr>
          </w:p>
        </w:tc>
        <w:tc>
          <w:tcPr>
            <w:tcW w:w="528" w:type="pct"/>
            <w:vMerge w:val="continue"/>
            <w:tcBorders>
              <w:top w:val="nil"/>
              <w:left w:val="single" w:color="auto" w:sz="4" w:space="0"/>
              <w:bottom w:val="single" w:color="auto" w:sz="4" w:space="0"/>
              <w:right w:val="single" w:color="auto" w:sz="4" w:space="0"/>
            </w:tcBorders>
            <w:noWrap w:val="0"/>
            <w:vAlign w:val="center"/>
          </w:tcPr>
          <w:p w14:paraId="51ABF199">
            <w:pPr>
              <w:spacing w:line="276" w:lineRule="auto"/>
              <w:ind w:firstLine="422"/>
              <w:rPr>
                <w:rFonts w:hint="eastAsia" w:ascii="宋体" w:hAnsi="宋体" w:eastAsia="宋体" w:cs="宋体"/>
                <w:b w:val="0"/>
                <w:bCs w:val="0"/>
                <w:color w:val="auto"/>
                <w:sz w:val="24"/>
                <w:szCs w:val="24"/>
                <w:highlight w:val="none"/>
                <w:lang w:val="en-US" w:eastAsia="zh-CN"/>
              </w:rPr>
            </w:pPr>
          </w:p>
        </w:tc>
        <w:tc>
          <w:tcPr>
            <w:tcW w:w="3564" w:type="pct"/>
            <w:tcBorders>
              <w:top w:val="nil"/>
              <w:left w:val="nil"/>
              <w:bottom w:val="single" w:color="auto" w:sz="4" w:space="0"/>
              <w:right w:val="single" w:color="auto" w:sz="4" w:space="0"/>
            </w:tcBorders>
            <w:shd w:val="clear" w:color="auto" w:fill="auto"/>
            <w:noWrap/>
            <w:vAlign w:val="center"/>
          </w:tcPr>
          <w:p w14:paraId="3157FF7D">
            <w:pPr>
              <w:spacing w:line="276" w:lineRule="auto"/>
              <w:ind w:firstLine="422"/>
              <w:rPr>
                <w:rFonts w:hint="eastAsia" w:ascii="宋体" w:hAnsi="宋体" w:eastAsia="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w:t>
            </w:r>
            <w:r>
              <w:rPr>
                <w:rFonts w:hint="eastAsia" w:ascii="宋体" w:hAnsi="宋体" w:eastAsia="宋体" w:cs="宋体"/>
                <w:b w:val="0"/>
                <w:bCs w:val="0"/>
                <w:color w:val="auto"/>
                <w:sz w:val="24"/>
                <w:szCs w:val="24"/>
                <w:highlight w:val="none"/>
                <w:lang w:val="en-US" w:eastAsia="zh-CN"/>
              </w:rPr>
              <w:t>防护等级：≥IP56</w:t>
            </w:r>
          </w:p>
        </w:tc>
        <w:tc>
          <w:tcPr>
            <w:tcW w:w="345" w:type="pct"/>
            <w:vMerge w:val="continue"/>
            <w:tcBorders>
              <w:top w:val="nil"/>
              <w:left w:val="single" w:color="auto" w:sz="4" w:space="0"/>
              <w:bottom w:val="single" w:color="auto" w:sz="4" w:space="0"/>
              <w:right w:val="single" w:color="auto" w:sz="4" w:space="0"/>
            </w:tcBorders>
            <w:noWrap w:val="0"/>
            <w:vAlign w:val="center"/>
          </w:tcPr>
          <w:p w14:paraId="5B649320">
            <w:pPr>
              <w:spacing w:line="276" w:lineRule="auto"/>
              <w:ind w:left="0" w:right="0" w:firstLine="0"/>
              <w:jc w:val="center"/>
              <w:rPr>
                <w:rFonts w:hint="eastAsia" w:ascii="宋体" w:hAnsi="宋体" w:eastAsia="宋体" w:cs="宋体"/>
                <w:b w:val="0"/>
                <w:bCs w:val="0"/>
                <w:color w:val="auto"/>
                <w:sz w:val="24"/>
                <w:szCs w:val="24"/>
                <w:highlight w:val="none"/>
                <w:lang w:val="en-US" w:eastAsia="zh-CN"/>
              </w:rPr>
            </w:pPr>
          </w:p>
        </w:tc>
        <w:tc>
          <w:tcPr>
            <w:tcW w:w="306" w:type="pct"/>
            <w:vMerge w:val="continue"/>
            <w:tcBorders>
              <w:top w:val="nil"/>
              <w:left w:val="single" w:color="auto" w:sz="4" w:space="0"/>
              <w:bottom w:val="single" w:color="auto" w:sz="4" w:space="0"/>
              <w:right w:val="single" w:color="auto" w:sz="4" w:space="0"/>
            </w:tcBorders>
            <w:noWrap w:val="0"/>
            <w:vAlign w:val="center"/>
          </w:tcPr>
          <w:p w14:paraId="0762C226">
            <w:pPr>
              <w:spacing w:line="276" w:lineRule="auto"/>
              <w:ind w:left="0" w:right="0" w:firstLine="0"/>
              <w:jc w:val="center"/>
              <w:rPr>
                <w:rFonts w:hint="eastAsia" w:ascii="宋体" w:hAnsi="宋体" w:eastAsia="宋体" w:cs="宋体"/>
                <w:b w:val="0"/>
                <w:bCs w:val="0"/>
                <w:color w:val="auto"/>
                <w:sz w:val="24"/>
                <w:szCs w:val="24"/>
                <w:highlight w:val="none"/>
                <w:lang w:val="en-US" w:eastAsia="zh-CN"/>
              </w:rPr>
            </w:pPr>
          </w:p>
        </w:tc>
      </w:tr>
      <w:tr w14:paraId="173F04B5">
        <w:tblPrEx>
          <w:tblCellMar>
            <w:top w:w="0" w:type="dxa"/>
            <w:left w:w="108" w:type="dxa"/>
            <w:bottom w:w="0" w:type="dxa"/>
            <w:right w:w="108" w:type="dxa"/>
          </w:tblCellMar>
        </w:tblPrEx>
        <w:trPr>
          <w:trHeight w:val="1168" w:hRule="atLeast"/>
        </w:trPr>
        <w:tc>
          <w:tcPr>
            <w:tcW w:w="255" w:type="pct"/>
            <w:vMerge w:val="continue"/>
            <w:tcBorders>
              <w:top w:val="nil"/>
              <w:left w:val="single" w:color="auto" w:sz="4" w:space="0"/>
              <w:bottom w:val="single" w:color="auto" w:sz="4" w:space="0"/>
              <w:right w:val="single" w:color="auto" w:sz="4" w:space="0"/>
            </w:tcBorders>
            <w:noWrap w:val="0"/>
            <w:vAlign w:val="center"/>
          </w:tcPr>
          <w:p w14:paraId="43A59583">
            <w:pPr>
              <w:spacing w:line="276" w:lineRule="auto"/>
              <w:ind w:firstLine="422"/>
              <w:rPr>
                <w:rFonts w:hint="eastAsia" w:ascii="宋体" w:hAnsi="宋体" w:eastAsia="宋体" w:cs="宋体"/>
                <w:b w:val="0"/>
                <w:bCs w:val="0"/>
                <w:color w:val="auto"/>
                <w:sz w:val="24"/>
                <w:szCs w:val="24"/>
                <w:highlight w:val="none"/>
                <w:lang w:val="en-US" w:eastAsia="zh-CN"/>
              </w:rPr>
            </w:pPr>
          </w:p>
        </w:tc>
        <w:tc>
          <w:tcPr>
            <w:tcW w:w="528" w:type="pct"/>
            <w:vMerge w:val="continue"/>
            <w:tcBorders>
              <w:top w:val="nil"/>
              <w:left w:val="single" w:color="auto" w:sz="4" w:space="0"/>
              <w:bottom w:val="single" w:color="auto" w:sz="4" w:space="0"/>
              <w:right w:val="single" w:color="auto" w:sz="4" w:space="0"/>
            </w:tcBorders>
            <w:noWrap w:val="0"/>
            <w:vAlign w:val="center"/>
          </w:tcPr>
          <w:p w14:paraId="0A6F5355">
            <w:pPr>
              <w:spacing w:line="276" w:lineRule="auto"/>
              <w:ind w:firstLine="422"/>
              <w:rPr>
                <w:rFonts w:hint="eastAsia" w:ascii="宋体" w:hAnsi="宋体" w:eastAsia="宋体" w:cs="宋体"/>
                <w:b w:val="0"/>
                <w:bCs w:val="0"/>
                <w:color w:val="auto"/>
                <w:sz w:val="24"/>
                <w:szCs w:val="24"/>
                <w:highlight w:val="none"/>
                <w:lang w:val="en-US" w:eastAsia="zh-CN"/>
              </w:rPr>
            </w:pPr>
          </w:p>
        </w:tc>
        <w:tc>
          <w:tcPr>
            <w:tcW w:w="3564" w:type="pct"/>
            <w:tcBorders>
              <w:top w:val="nil"/>
              <w:left w:val="nil"/>
              <w:bottom w:val="single" w:color="auto" w:sz="4" w:space="0"/>
              <w:right w:val="single" w:color="auto" w:sz="4" w:space="0"/>
            </w:tcBorders>
            <w:shd w:val="clear" w:color="auto" w:fill="auto"/>
            <w:noWrap/>
            <w:vAlign w:val="center"/>
          </w:tcPr>
          <w:p w14:paraId="33EC1099">
            <w:pPr>
              <w:spacing w:line="276" w:lineRule="auto"/>
              <w:ind w:firstLine="422"/>
              <w:rPr>
                <w:rFonts w:hint="eastAsia" w:ascii="宋体" w:hAnsi="宋体" w:eastAsia="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w:t>
            </w:r>
            <w:r>
              <w:rPr>
                <w:rFonts w:hint="eastAsia" w:ascii="宋体" w:hAnsi="宋体" w:eastAsia="宋体" w:cs="宋体"/>
                <w:b w:val="0"/>
                <w:bCs w:val="0"/>
                <w:color w:val="auto"/>
                <w:sz w:val="24"/>
                <w:szCs w:val="24"/>
                <w:highlight w:val="none"/>
                <w:lang w:val="en-US" w:eastAsia="zh-CN"/>
              </w:rPr>
              <w:t>最大允许降落风速：设备最大允许降落风速≥1</w:t>
            </w:r>
            <w:r>
              <w:rPr>
                <w:rFonts w:hint="eastAsia" w:ascii="宋体" w:hAnsi="宋体" w:cs="宋体"/>
                <w:b w:val="0"/>
                <w:bCs w:val="0"/>
                <w:color w:val="auto"/>
                <w:sz w:val="24"/>
                <w:szCs w:val="24"/>
                <w:highlight w:val="none"/>
                <w:lang w:val="en-US" w:eastAsia="zh-CN"/>
              </w:rPr>
              <w:t>2</w:t>
            </w:r>
            <w:r>
              <w:rPr>
                <w:rFonts w:hint="eastAsia" w:ascii="宋体" w:hAnsi="宋体" w:eastAsia="宋体" w:cs="宋体"/>
                <w:b w:val="0"/>
                <w:bCs w:val="0"/>
                <w:color w:val="auto"/>
                <w:sz w:val="24"/>
                <w:szCs w:val="24"/>
                <w:highlight w:val="none"/>
                <w:lang w:val="en-US" w:eastAsia="zh-CN"/>
              </w:rPr>
              <w:t>m/s</w:t>
            </w:r>
          </w:p>
        </w:tc>
        <w:tc>
          <w:tcPr>
            <w:tcW w:w="345" w:type="pct"/>
            <w:vMerge w:val="continue"/>
            <w:tcBorders>
              <w:top w:val="nil"/>
              <w:left w:val="single" w:color="auto" w:sz="4" w:space="0"/>
              <w:bottom w:val="single" w:color="auto" w:sz="4" w:space="0"/>
              <w:right w:val="single" w:color="auto" w:sz="4" w:space="0"/>
            </w:tcBorders>
            <w:noWrap w:val="0"/>
            <w:vAlign w:val="center"/>
          </w:tcPr>
          <w:p w14:paraId="115781F9">
            <w:pPr>
              <w:spacing w:line="276" w:lineRule="auto"/>
              <w:ind w:left="0" w:right="0" w:firstLine="0"/>
              <w:jc w:val="center"/>
              <w:rPr>
                <w:rFonts w:hint="eastAsia" w:ascii="宋体" w:hAnsi="宋体" w:eastAsia="宋体" w:cs="宋体"/>
                <w:b w:val="0"/>
                <w:bCs w:val="0"/>
                <w:color w:val="auto"/>
                <w:sz w:val="24"/>
                <w:szCs w:val="24"/>
                <w:highlight w:val="none"/>
                <w:lang w:val="en-US" w:eastAsia="zh-CN"/>
              </w:rPr>
            </w:pPr>
          </w:p>
        </w:tc>
        <w:tc>
          <w:tcPr>
            <w:tcW w:w="306" w:type="pct"/>
            <w:vMerge w:val="continue"/>
            <w:tcBorders>
              <w:top w:val="nil"/>
              <w:left w:val="single" w:color="auto" w:sz="4" w:space="0"/>
              <w:bottom w:val="single" w:color="auto" w:sz="4" w:space="0"/>
              <w:right w:val="single" w:color="auto" w:sz="4" w:space="0"/>
            </w:tcBorders>
            <w:noWrap w:val="0"/>
            <w:vAlign w:val="center"/>
          </w:tcPr>
          <w:p w14:paraId="3F4C9F1F">
            <w:pPr>
              <w:spacing w:line="276" w:lineRule="auto"/>
              <w:ind w:left="0" w:right="0" w:firstLine="0"/>
              <w:jc w:val="center"/>
              <w:rPr>
                <w:rFonts w:hint="eastAsia" w:ascii="宋体" w:hAnsi="宋体" w:eastAsia="宋体" w:cs="宋体"/>
                <w:b w:val="0"/>
                <w:bCs w:val="0"/>
                <w:color w:val="auto"/>
                <w:sz w:val="24"/>
                <w:szCs w:val="24"/>
                <w:highlight w:val="none"/>
                <w:lang w:val="en-US" w:eastAsia="zh-CN"/>
              </w:rPr>
            </w:pPr>
          </w:p>
        </w:tc>
      </w:tr>
      <w:tr w14:paraId="3686E42B">
        <w:tblPrEx>
          <w:tblCellMar>
            <w:top w:w="0" w:type="dxa"/>
            <w:left w:w="108" w:type="dxa"/>
            <w:bottom w:w="0" w:type="dxa"/>
            <w:right w:w="108" w:type="dxa"/>
          </w:tblCellMar>
        </w:tblPrEx>
        <w:trPr>
          <w:trHeight w:val="1168" w:hRule="atLeast"/>
        </w:trPr>
        <w:tc>
          <w:tcPr>
            <w:tcW w:w="255" w:type="pct"/>
            <w:vMerge w:val="continue"/>
            <w:tcBorders>
              <w:top w:val="nil"/>
              <w:left w:val="single" w:color="auto" w:sz="4" w:space="0"/>
              <w:bottom w:val="single" w:color="auto" w:sz="4" w:space="0"/>
              <w:right w:val="single" w:color="auto" w:sz="4" w:space="0"/>
            </w:tcBorders>
            <w:noWrap w:val="0"/>
            <w:vAlign w:val="center"/>
          </w:tcPr>
          <w:p w14:paraId="39BF2D16">
            <w:pPr>
              <w:spacing w:line="276" w:lineRule="auto"/>
              <w:ind w:firstLine="422"/>
              <w:rPr>
                <w:rFonts w:hint="eastAsia" w:ascii="宋体" w:hAnsi="宋体" w:eastAsia="宋体" w:cs="宋体"/>
                <w:b w:val="0"/>
                <w:bCs w:val="0"/>
                <w:color w:val="auto"/>
                <w:sz w:val="24"/>
                <w:szCs w:val="24"/>
                <w:highlight w:val="none"/>
                <w:lang w:val="en-US" w:eastAsia="zh-CN"/>
              </w:rPr>
            </w:pPr>
          </w:p>
        </w:tc>
        <w:tc>
          <w:tcPr>
            <w:tcW w:w="528" w:type="pct"/>
            <w:vMerge w:val="continue"/>
            <w:tcBorders>
              <w:top w:val="nil"/>
              <w:left w:val="single" w:color="auto" w:sz="4" w:space="0"/>
              <w:bottom w:val="single" w:color="auto" w:sz="4" w:space="0"/>
              <w:right w:val="single" w:color="auto" w:sz="4" w:space="0"/>
            </w:tcBorders>
            <w:noWrap w:val="0"/>
            <w:vAlign w:val="center"/>
          </w:tcPr>
          <w:p w14:paraId="73543E6E">
            <w:pPr>
              <w:spacing w:line="276" w:lineRule="auto"/>
              <w:ind w:firstLine="422"/>
              <w:rPr>
                <w:rFonts w:hint="eastAsia" w:ascii="宋体" w:hAnsi="宋体" w:eastAsia="宋体" w:cs="宋体"/>
                <w:b w:val="0"/>
                <w:bCs w:val="0"/>
                <w:color w:val="auto"/>
                <w:sz w:val="24"/>
                <w:szCs w:val="24"/>
                <w:highlight w:val="none"/>
                <w:lang w:val="en-US" w:eastAsia="zh-CN"/>
              </w:rPr>
            </w:pPr>
          </w:p>
        </w:tc>
        <w:tc>
          <w:tcPr>
            <w:tcW w:w="3564" w:type="pct"/>
            <w:tcBorders>
              <w:top w:val="nil"/>
              <w:left w:val="nil"/>
              <w:bottom w:val="single" w:color="auto" w:sz="4" w:space="0"/>
              <w:right w:val="single" w:color="auto" w:sz="4" w:space="0"/>
            </w:tcBorders>
            <w:shd w:val="clear" w:color="auto" w:fill="auto"/>
            <w:noWrap/>
            <w:vAlign w:val="center"/>
          </w:tcPr>
          <w:p w14:paraId="06EAFBB7">
            <w:pPr>
              <w:spacing w:line="276" w:lineRule="auto"/>
              <w:ind w:firstLine="422"/>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最大运行海拔高度：设备最大运行海拔高度不小于4500米；</w:t>
            </w:r>
          </w:p>
        </w:tc>
        <w:tc>
          <w:tcPr>
            <w:tcW w:w="345" w:type="pct"/>
            <w:vMerge w:val="continue"/>
            <w:tcBorders>
              <w:top w:val="nil"/>
              <w:left w:val="single" w:color="auto" w:sz="4" w:space="0"/>
              <w:bottom w:val="single" w:color="auto" w:sz="4" w:space="0"/>
              <w:right w:val="single" w:color="auto" w:sz="4" w:space="0"/>
            </w:tcBorders>
            <w:noWrap w:val="0"/>
            <w:vAlign w:val="center"/>
          </w:tcPr>
          <w:p w14:paraId="0A972E9E">
            <w:pPr>
              <w:spacing w:line="276" w:lineRule="auto"/>
              <w:ind w:left="0" w:right="0" w:firstLine="0"/>
              <w:jc w:val="center"/>
              <w:rPr>
                <w:rFonts w:hint="eastAsia" w:ascii="宋体" w:hAnsi="宋体" w:eastAsia="宋体" w:cs="宋体"/>
                <w:b w:val="0"/>
                <w:bCs w:val="0"/>
                <w:color w:val="auto"/>
                <w:sz w:val="24"/>
                <w:szCs w:val="24"/>
                <w:highlight w:val="none"/>
                <w:lang w:val="en-US" w:eastAsia="zh-CN"/>
              </w:rPr>
            </w:pPr>
          </w:p>
        </w:tc>
        <w:tc>
          <w:tcPr>
            <w:tcW w:w="306" w:type="pct"/>
            <w:vMerge w:val="continue"/>
            <w:tcBorders>
              <w:top w:val="nil"/>
              <w:left w:val="single" w:color="auto" w:sz="4" w:space="0"/>
              <w:bottom w:val="single" w:color="auto" w:sz="4" w:space="0"/>
              <w:right w:val="single" w:color="auto" w:sz="4" w:space="0"/>
            </w:tcBorders>
            <w:noWrap w:val="0"/>
            <w:vAlign w:val="center"/>
          </w:tcPr>
          <w:p w14:paraId="545D050B">
            <w:pPr>
              <w:spacing w:line="276" w:lineRule="auto"/>
              <w:ind w:left="0" w:right="0" w:firstLine="0"/>
              <w:jc w:val="center"/>
              <w:rPr>
                <w:rFonts w:hint="eastAsia" w:ascii="宋体" w:hAnsi="宋体" w:eastAsia="宋体" w:cs="宋体"/>
                <w:b w:val="0"/>
                <w:bCs w:val="0"/>
                <w:color w:val="auto"/>
                <w:sz w:val="24"/>
                <w:szCs w:val="24"/>
                <w:highlight w:val="none"/>
                <w:lang w:val="en-US" w:eastAsia="zh-CN"/>
              </w:rPr>
            </w:pPr>
          </w:p>
        </w:tc>
      </w:tr>
      <w:tr w14:paraId="5CEC2E7E">
        <w:tblPrEx>
          <w:tblCellMar>
            <w:top w:w="0" w:type="dxa"/>
            <w:left w:w="108" w:type="dxa"/>
            <w:bottom w:w="0" w:type="dxa"/>
            <w:right w:w="108" w:type="dxa"/>
          </w:tblCellMar>
        </w:tblPrEx>
        <w:trPr>
          <w:trHeight w:val="1728" w:hRule="atLeast"/>
        </w:trPr>
        <w:tc>
          <w:tcPr>
            <w:tcW w:w="255" w:type="pct"/>
            <w:vMerge w:val="continue"/>
            <w:tcBorders>
              <w:top w:val="nil"/>
              <w:left w:val="single" w:color="auto" w:sz="4" w:space="0"/>
              <w:bottom w:val="single" w:color="auto" w:sz="4" w:space="0"/>
              <w:right w:val="single" w:color="auto" w:sz="4" w:space="0"/>
            </w:tcBorders>
            <w:noWrap w:val="0"/>
            <w:vAlign w:val="center"/>
          </w:tcPr>
          <w:p w14:paraId="6A0CEBA5">
            <w:pPr>
              <w:spacing w:line="276" w:lineRule="auto"/>
              <w:ind w:firstLine="422"/>
              <w:rPr>
                <w:rFonts w:hint="eastAsia" w:ascii="宋体" w:hAnsi="宋体" w:eastAsia="宋体" w:cs="宋体"/>
                <w:b w:val="0"/>
                <w:bCs w:val="0"/>
                <w:color w:val="auto"/>
                <w:sz w:val="24"/>
                <w:szCs w:val="24"/>
                <w:highlight w:val="none"/>
                <w:lang w:val="en-US" w:eastAsia="zh-CN"/>
              </w:rPr>
            </w:pPr>
          </w:p>
        </w:tc>
        <w:tc>
          <w:tcPr>
            <w:tcW w:w="528" w:type="pct"/>
            <w:vMerge w:val="continue"/>
            <w:tcBorders>
              <w:top w:val="nil"/>
              <w:left w:val="single" w:color="auto" w:sz="4" w:space="0"/>
              <w:bottom w:val="single" w:color="auto" w:sz="4" w:space="0"/>
              <w:right w:val="single" w:color="auto" w:sz="4" w:space="0"/>
            </w:tcBorders>
            <w:noWrap w:val="0"/>
            <w:vAlign w:val="center"/>
          </w:tcPr>
          <w:p w14:paraId="24F61314">
            <w:pPr>
              <w:spacing w:line="276" w:lineRule="auto"/>
              <w:ind w:firstLine="422"/>
              <w:rPr>
                <w:rFonts w:hint="eastAsia" w:ascii="宋体" w:hAnsi="宋体" w:eastAsia="宋体" w:cs="宋体"/>
                <w:b w:val="0"/>
                <w:bCs w:val="0"/>
                <w:color w:val="auto"/>
                <w:sz w:val="24"/>
                <w:szCs w:val="24"/>
                <w:highlight w:val="none"/>
                <w:lang w:val="en-US" w:eastAsia="zh-CN"/>
              </w:rPr>
            </w:pPr>
          </w:p>
        </w:tc>
        <w:tc>
          <w:tcPr>
            <w:tcW w:w="3564" w:type="pct"/>
            <w:tcBorders>
              <w:top w:val="nil"/>
              <w:left w:val="nil"/>
              <w:bottom w:val="single" w:color="auto" w:sz="4" w:space="0"/>
              <w:right w:val="single" w:color="auto" w:sz="4" w:space="0"/>
            </w:tcBorders>
            <w:shd w:val="clear" w:color="auto" w:fill="auto"/>
            <w:noWrap/>
            <w:vAlign w:val="center"/>
          </w:tcPr>
          <w:p w14:paraId="43C362BC">
            <w:pPr>
              <w:spacing w:line="276" w:lineRule="auto"/>
              <w:ind w:firstLine="422"/>
              <w:rPr>
                <w:rFonts w:hint="eastAsia" w:ascii="宋体" w:hAnsi="宋体" w:eastAsia="宋体" w:cs="宋体"/>
                <w:b w:val="0"/>
                <w:bCs w:val="0"/>
                <w:color w:val="auto"/>
                <w:sz w:val="24"/>
                <w:szCs w:val="24"/>
                <w:highlight w:val="none"/>
                <w:lang w:val="en-US" w:eastAsia="zh-CN"/>
              </w:rPr>
            </w:pPr>
            <w:r>
              <w:rPr>
                <w:rFonts w:hint="eastAsia" w:ascii="宋体" w:hAnsi="宋体" w:cs="宋体"/>
                <w:b w:val="0"/>
                <w:bCs w:val="0"/>
                <w:color w:val="FF0000"/>
                <w:sz w:val="24"/>
                <w:szCs w:val="24"/>
                <w:highlight w:val="none"/>
                <w:lang w:val="en-US" w:eastAsia="zh-CN"/>
              </w:rPr>
              <w:t>内置</w:t>
            </w:r>
            <w:r>
              <w:rPr>
                <w:rFonts w:hint="eastAsia" w:ascii="宋体" w:hAnsi="宋体" w:eastAsia="宋体" w:cs="宋体"/>
                <w:b w:val="0"/>
                <w:bCs w:val="0"/>
                <w:color w:val="FF0000"/>
                <w:sz w:val="24"/>
                <w:szCs w:val="24"/>
                <w:highlight w:val="none"/>
                <w:lang w:val="en-US" w:eastAsia="zh-CN"/>
              </w:rPr>
              <w:t>RTK 基站卫星接收频率：设备所含RTK基站可接收BEIDOU卫星信号。</w:t>
            </w:r>
            <w:bookmarkStart w:id="177" w:name="_GoBack"/>
            <w:bookmarkEnd w:id="177"/>
          </w:p>
        </w:tc>
        <w:tc>
          <w:tcPr>
            <w:tcW w:w="345" w:type="pct"/>
            <w:vMerge w:val="continue"/>
            <w:tcBorders>
              <w:top w:val="nil"/>
              <w:left w:val="single" w:color="auto" w:sz="4" w:space="0"/>
              <w:bottom w:val="single" w:color="auto" w:sz="4" w:space="0"/>
              <w:right w:val="single" w:color="auto" w:sz="4" w:space="0"/>
            </w:tcBorders>
            <w:noWrap w:val="0"/>
            <w:vAlign w:val="center"/>
          </w:tcPr>
          <w:p w14:paraId="40809DCB">
            <w:pPr>
              <w:spacing w:line="276" w:lineRule="auto"/>
              <w:ind w:left="0" w:right="0" w:firstLine="0"/>
              <w:jc w:val="center"/>
              <w:rPr>
                <w:rFonts w:hint="eastAsia" w:ascii="宋体" w:hAnsi="宋体" w:eastAsia="宋体" w:cs="宋体"/>
                <w:b w:val="0"/>
                <w:bCs w:val="0"/>
                <w:color w:val="auto"/>
                <w:sz w:val="24"/>
                <w:szCs w:val="24"/>
                <w:highlight w:val="none"/>
                <w:lang w:val="en-US" w:eastAsia="zh-CN"/>
              </w:rPr>
            </w:pPr>
          </w:p>
        </w:tc>
        <w:tc>
          <w:tcPr>
            <w:tcW w:w="306" w:type="pct"/>
            <w:vMerge w:val="continue"/>
            <w:tcBorders>
              <w:top w:val="nil"/>
              <w:left w:val="single" w:color="auto" w:sz="4" w:space="0"/>
              <w:bottom w:val="single" w:color="auto" w:sz="4" w:space="0"/>
              <w:right w:val="single" w:color="auto" w:sz="4" w:space="0"/>
            </w:tcBorders>
            <w:noWrap w:val="0"/>
            <w:vAlign w:val="center"/>
          </w:tcPr>
          <w:p w14:paraId="3187274E">
            <w:pPr>
              <w:spacing w:line="276" w:lineRule="auto"/>
              <w:ind w:left="0" w:right="0" w:firstLine="0"/>
              <w:jc w:val="center"/>
              <w:rPr>
                <w:rFonts w:hint="eastAsia" w:ascii="宋体" w:hAnsi="宋体" w:eastAsia="宋体" w:cs="宋体"/>
                <w:b w:val="0"/>
                <w:bCs w:val="0"/>
                <w:color w:val="auto"/>
                <w:sz w:val="24"/>
                <w:szCs w:val="24"/>
                <w:highlight w:val="none"/>
                <w:lang w:val="en-US" w:eastAsia="zh-CN"/>
              </w:rPr>
            </w:pPr>
          </w:p>
        </w:tc>
      </w:tr>
      <w:tr w14:paraId="4B76AB15">
        <w:tblPrEx>
          <w:tblCellMar>
            <w:top w:w="0" w:type="dxa"/>
            <w:left w:w="108" w:type="dxa"/>
            <w:bottom w:w="0" w:type="dxa"/>
            <w:right w:w="108" w:type="dxa"/>
          </w:tblCellMar>
        </w:tblPrEx>
        <w:trPr>
          <w:trHeight w:val="2287" w:hRule="atLeast"/>
        </w:trPr>
        <w:tc>
          <w:tcPr>
            <w:tcW w:w="255" w:type="pct"/>
            <w:vMerge w:val="continue"/>
            <w:tcBorders>
              <w:top w:val="nil"/>
              <w:left w:val="single" w:color="auto" w:sz="4" w:space="0"/>
              <w:bottom w:val="single" w:color="auto" w:sz="4" w:space="0"/>
              <w:right w:val="single" w:color="auto" w:sz="4" w:space="0"/>
            </w:tcBorders>
            <w:noWrap w:val="0"/>
            <w:vAlign w:val="center"/>
          </w:tcPr>
          <w:p w14:paraId="4AA88108">
            <w:pPr>
              <w:spacing w:line="276" w:lineRule="auto"/>
              <w:ind w:firstLine="422"/>
              <w:rPr>
                <w:rFonts w:hint="eastAsia" w:ascii="宋体" w:hAnsi="宋体" w:eastAsia="宋体" w:cs="宋体"/>
                <w:b w:val="0"/>
                <w:bCs w:val="0"/>
                <w:color w:val="auto"/>
                <w:sz w:val="24"/>
                <w:szCs w:val="24"/>
                <w:highlight w:val="none"/>
                <w:lang w:val="en-US" w:eastAsia="zh-CN"/>
              </w:rPr>
            </w:pPr>
          </w:p>
        </w:tc>
        <w:tc>
          <w:tcPr>
            <w:tcW w:w="528" w:type="pct"/>
            <w:vMerge w:val="continue"/>
            <w:tcBorders>
              <w:top w:val="nil"/>
              <w:left w:val="single" w:color="auto" w:sz="4" w:space="0"/>
              <w:bottom w:val="single" w:color="auto" w:sz="4" w:space="0"/>
              <w:right w:val="single" w:color="auto" w:sz="4" w:space="0"/>
            </w:tcBorders>
            <w:noWrap w:val="0"/>
            <w:vAlign w:val="center"/>
          </w:tcPr>
          <w:p w14:paraId="4760631D">
            <w:pPr>
              <w:spacing w:line="276" w:lineRule="auto"/>
              <w:ind w:firstLine="422"/>
              <w:rPr>
                <w:rFonts w:hint="eastAsia" w:ascii="宋体" w:hAnsi="宋体" w:eastAsia="宋体" w:cs="宋体"/>
                <w:b w:val="0"/>
                <w:bCs w:val="0"/>
                <w:color w:val="auto"/>
                <w:sz w:val="24"/>
                <w:szCs w:val="24"/>
                <w:highlight w:val="none"/>
                <w:lang w:val="en-US" w:eastAsia="zh-CN"/>
              </w:rPr>
            </w:pPr>
          </w:p>
        </w:tc>
        <w:tc>
          <w:tcPr>
            <w:tcW w:w="3564" w:type="pct"/>
            <w:tcBorders>
              <w:top w:val="nil"/>
              <w:left w:val="nil"/>
              <w:bottom w:val="single" w:color="auto" w:sz="4" w:space="0"/>
              <w:right w:val="single" w:color="auto" w:sz="4" w:space="0"/>
            </w:tcBorders>
            <w:shd w:val="clear" w:color="auto" w:fill="auto"/>
            <w:noWrap w:val="0"/>
            <w:vAlign w:val="center"/>
          </w:tcPr>
          <w:p w14:paraId="1BE3AD53">
            <w:pPr>
              <w:spacing w:line="276" w:lineRule="auto"/>
              <w:ind w:firstLine="422"/>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RTK 基站定位精准度：设备所含RTK基站定位精度：</w:t>
            </w:r>
            <w:r>
              <w:rPr>
                <w:rFonts w:hint="eastAsia" w:ascii="宋体" w:hAnsi="宋体" w:eastAsia="宋体" w:cs="宋体"/>
                <w:b w:val="0"/>
                <w:bCs w:val="0"/>
                <w:color w:val="auto"/>
                <w:sz w:val="24"/>
                <w:szCs w:val="24"/>
                <w:highlight w:val="none"/>
                <w:lang w:val="en-US" w:eastAsia="zh-CN"/>
              </w:rPr>
              <w:br w:type="textWrapping"/>
            </w:r>
            <w:r>
              <w:rPr>
                <w:rFonts w:hint="eastAsia" w:ascii="宋体" w:hAnsi="宋体" w:eastAsia="宋体" w:cs="宋体"/>
                <w:b w:val="0"/>
                <w:bCs w:val="0"/>
                <w:color w:val="auto"/>
                <w:sz w:val="24"/>
                <w:szCs w:val="24"/>
                <w:highlight w:val="none"/>
                <w:lang w:val="en-US" w:eastAsia="zh-CN"/>
              </w:rPr>
              <w:t>水平精度≤1 cm+1 ppm（RMS）</w:t>
            </w:r>
            <w:r>
              <w:rPr>
                <w:rFonts w:hint="eastAsia" w:ascii="宋体" w:hAnsi="宋体" w:eastAsia="宋体" w:cs="宋体"/>
                <w:b w:val="0"/>
                <w:bCs w:val="0"/>
                <w:color w:val="auto"/>
                <w:sz w:val="24"/>
                <w:szCs w:val="24"/>
                <w:highlight w:val="none"/>
                <w:lang w:val="en-US" w:eastAsia="zh-CN"/>
              </w:rPr>
              <w:br w:type="textWrapping"/>
            </w:r>
            <w:r>
              <w:rPr>
                <w:rFonts w:hint="eastAsia" w:ascii="宋体" w:hAnsi="宋体" w:eastAsia="宋体" w:cs="宋体"/>
                <w:b w:val="0"/>
                <w:bCs w:val="0"/>
                <w:color w:val="auto"/>
                <w:sz w:val="24"/>
                <w:szCs w:val="24"/>
                <w:highlight w:val="none"/>
                <w:lang w:val="en-US" w:eastAsia="zh-CN"/>
              </w:rPr>
              <w:t>垂直精度≤2 cm+1 ppm（RMS）</w:t>
            </w:r>
          </w:p>
        </w:tc>
        <w:tc>
          <w:tcPr>
            <w:tcW w:w="345" w:type="pct"/>
            <w:vMerge w:val="continue"/>
            <w:tcBorders>
              <w:top w:val="nil"/>
              <w:left w:val="single" w:color="auto" w:sz="4" w:space="0"/>
              <w:bottom w:val="single" w:color="auto" w:sz="4" w:space="0"/>
              <w:right w:val="single" w:color="auto" w:sz="4" w:space="0"/>
            </w:tcBorders>
            <w:noWrap w:val="0"/>
            <w:vAlign w:val="center"/>
          </w:tcPr>
          <w:p w14:paraId="4C482DC8">
            <w:pPr>
              <w:spacing w:line="276" w:lineRule="auto"/>
              <w:ind w:left="0" w:right="0" w:firstLine="0"/>
              <w:jc w:val="center"/>
              <w:rPr>
                <w:rFonts w:hint="eastAsia" w:ascii="宋体" w:hAnsi="宋体" w:eastAsia="宋体" w:cs="宋体"/>
                <w:b w:val="0"/>
                <w:bCs w:val="0"/>
                <w:color w:val="auto"/>
                <w:sz w:val="24"/>
                <w:szCs w:val="24"/>
                <w:highlight w:val="none"/>
                <w:lang w:val="en-US" w:eastAsia="zh-CN"/>
              </w:rPr>
            </w:pPr>
          </w:p>
        </w:tc>
        <w:tc>
          <w:tcPr>
            <w:tcW w:w="306" w:type="pct"/>
            <w:vMerge w:val="continue"/>
            <w:tcBorders>
              <w:top w:val="nil"/>
              <w:left w:val="single" w:color="auto" w:sz="4" w:space="0"/>
              <w:bottom w:val="single" w:color="auto" w:sz="4" w:space="0"/>
              <w:right w:val="single" w:color="auto" w:sz="4" w:space="0"/>
            </w:tcBorders>
            <w:noWrap w:val="0"/>
            <w:vAlign w:val="center"/>
          </w:tcPr>
          <w:p w14:paraId="18324D59">
            <w:pPr>
              <w:spacing w:line="276" w:lineRule="auto"/>
              <w:ind w:left="0" w:right="0" w:firstLine="0"/>
              <w:jc w:val="center"/>
              <w:rPr>
                <w:rFonts w:hint="eastAsia" w:ascii="宋体" w:hAnsi="宋体" w:eastAsia="宋体" w:cs="宋体"/>
                <w:b w:val="0"/>
                <w:bCs w:val="0"/>
                <w:color w:val="auto"/>
                <w:sz w:val="24"/>
                <w:szCs w:val="24"/>
                <w:highlight w:val="none"/>
                <w:lang w:val="en-US" w:eastAsia="zh-CN"/>
              </w:rPr>
            </w:pPr>
          </w:p>
        </w:tc>
      </w:tr>
      <w:tr w14:paraId="39AC71EF">
        <w:tblPrEx>
          <w:tblCellMar>
            <w:top w:w="0" w:type="dxa"/>
            <w:left w:w="108" w:type="dxa"/>
            <w:bottom w:w="0" w:type="dxa"/>
            <w:right w:w="108" w:type="dxa"/>
          </w:tblCellMar>
        </w:tblPrEx>
        <w:trPr>
          <w:trHeight w:val="1168" w:hRule="atLeast"/>
        </w:trPr>
        <w:tc>
          <w:tcPr>
            <w:tcW w:w="255" w:type="pct"/>
            <w:vMerge w:val="continue"/>
            <w:tcBorders>
              <w:top w:val="nil"/>
              <w:left w:val="single" w:color="auto" w:sz="4" w:space="0"/>
              <w:bottom w:val="single" w:color="auto" w:sz="4" w:space="0"/>
              <w:right w:val="single" w:color="auto" w:sz="4" w:space="0"/>
            </w:tcBorders>
            <w:noWrap w:val="0"/>
            <w:vAlign w:val="center"/>
          </w:tcPr>
          <w:p w14:paraId="46637FE1">
            <w:pPr>
              <w:spacing w:line="276" w:lineRule="auto"/>
              <w:ind w:firstLine="422"/>
              <w:rPr>
                <w:rFonts w:hint="eastAsia" w:ascii="宋体" w:hAnsi="宋体" w:eastAsia="宋体" w:cs="宋体"/>
                <w:b w:val="0"/>
                <w:bCs w:val="0"/>
                <w:color w:val="auto"/>
                <w:sz w:val="24"/>
                <w:szCs w:val="24"/>
                <w:highlight w:val="none"/>
                <w:lang w:val="en-US" w:eastAsia="zh-CN"/>
              </w:rPr>
            </w:pPr>
          </w:p>
        </w:tc>
        <w:tc>
          <w:tcPr>
            <w:tcW w:w="528" w:type="pct"/>
            <w:vMerge w:val="continue"/>
            <w:tcBorders>
              <w:top w:val="nil"/>
              <w:left w:val="single" w:color="auto" w:sz="4" w:space="0"/>
              <w:bottom w:val="single" w:color="auto" w:sz="4" w:space="0"/>
              <w:right w:val="single" w:color="auto" w:sz="4" w:space="0"/>
            </w:tcBorders>
            <w:noWrap w:val="0"/>
            <w:vAlign w:val="center"/>
          </w:tcPr>
          <w:p w14:paraId="01E527D0">
            <w:pPr>
              <w:spacing w:line="276" w:lineRule="auto"/>
              <w:ind w:firstLine="422"/>
              <w:rPr>
                <w:rFonts w:hint="eastAsia" w:ascii="宋体" w:hAnsi="宋体" w:eastAsia="宋体" w:cs="宋体"/>
                <w:b w:val="0"/>
                <w:bCs w:val="0"/>
                <w:color w:val="auto"/>
                <w:sz w:val="24"/>
                <w:szCs w:val="24"/>
                <w:highlight w:val="none"/>
                <w:lang w:val="en-US" w:eastAsia="zh-CN"/>
              </w:rPr>
            </w:pPr>
          </w:p>
        </w:tc>
        <w:tc>
          <w:tcPr>
            <w:tcW w:w="3564" w:type="pct"/>
            <w:tcBorders>
              <w:top w:val="nil"/>
              <w:left w:val="nil"/>
              <w:bottom w:val="single" w:color="auto" w:sz="4" w:space="0"/>
              <w:right w:val="single" w:color="auto" w:sz="4" w:space="0"/>
            </w:tcBorders>
            <w:shd w:val="clear" w:color="auto" w:fill="auto"/>
            <w:noWrap/>
            <w:vAlign w:val="center"/>
          </w:tcPr>
          <w:p w14:paraId="71E03813">
            <w:pPr>
              <w:spacing w:line="276" w:lineRule="auto"/>
              <w:ind w:firstLine="422"/>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单北斗定位(仅北斗版本硬件）：支持单北斗定位模式</w:t>
            </w:r>
          </w:p>
        </w:tc>
        <w:tc>
          <w:tcPr>
            <w:tcW w:w="345" w:type="pct"/>
            <w:vMerge w:val="continue"/>
            <w:tcBorders>
              <w:top w:val="nil"/>
              <w:left w:val="single" w:color="auto" w:sz="4" w:space="0"/>
              <w:bottom w:val="single" w:color="auto" w:sz="4" w:space="0"/>
              <w:right w:val="single" w:color="auto" w:sz="4" w:space="0"/>
            </w:tcBorders>
            <w:noWrap w:val="0"/>
            <w:vAlign w:val="center"/>
          </w:tcPr>
          <w:p w14:paraId="7AA8FDBD">
            <w:pPr>
              <w:spacing w:line="276" w:lineRule="auto"/>
              <w:ind w:left="0" w:right="0" w:firstLine="0"/>
              <w:jc w:val="center"/>
              <w:rPr>
                <w:rFonts w:hint="eastAsia" w:ascii="宋体" w:hAnsi="宋体" w:eastAsia="宋体" w:cs="宋体"/>
                <w:b w:val="0"/>
                <w:bCs w:val="0"/>
                <w:color w:val="auto"/>
                <w:sz w:val="24"/>
                <w:szCs w:val="24"/>
                <w:highlight w:val="none"/>
                <w:lang w:val="en-US" w:eastAsia="zh-CN"/>
              </w:rPr>
            </w:pPr>
          </w:p>
        </w:tc>
        <w:tc>
          <w:tcPr>
            <w:tcW w:w="306" w:type="pct"/>
            <w:vMerge w:val="continue"/>
            <w:tcBorders>
              <w:top w:val="nil"/>
              <w:left w:val="single" w:color="auto" w:sz="4" w:space="0"/>
              <w:bottom w:val="single" w:color="auto" w:sz="4" w:space="0"/>
              <w:right w:val="single" w:color="auto" w:sz="4" w:space="0"/>
            </w:tcBorders>
            <w:noWrap w:val="0"/>
            <w:vAlign w:val="center"/>
          </w:tcPr>
          <w:p w14:paraId="0EF1BFAA">
            <w:pPr>
              <w:spacing w:line="276" w:lineRule="auto"/>
              <w:ind w:left="0" w:right="0" w:firstLine="0"/>
              <w:jc w:val="center"/>
              <w:rPr>
                <w:rFonts w:hint="eastAsia" w:ascii="宋体" w:hAnsi="宋体" w:eastAsia="宋体" w:cs="宋体"/>
                <w:b w:val="0"/>
                <w:bCs w:val="0"/>
                <w:color w:val="auto"/>
                <w:sz w:val="24"/>
                <w:szCs w:val="24"/>
                <w:highlight w:val="none"/>
                <w:lang w:val="en-US" w:eastAsia="zh-CN"/>
              </w:rPr>
            </w:pPr>
          </w:p>
        </w:tc>
      </w:tr>
      <w:tr w14:paraId="388D17D7">
        <w:tblPrEx>
          <w:tblCellMar>
            <w:top w:w="0" w:type="dxa"/>
            <w:left w:w="108" w:type="dxa"/>
            <w:bottom w:w="0" w:type="dxa"/>
            <w:right w:w="108" w:type="dxa"/>
          </w:tblCellMar>
        </w:tblPrEx>
        <w:trPr>
          <w:trHeight w:val="609" w:hRule="atLeast"/>
        </w:trPr>
        <w:tc>
          <w:tcPr>
            <w:tcW w:w="255" w:type="pct"/>
            <w:vMerge w:val="continue"/>
            <w:tcBorders>
              <w:top w:val="nil"/>
              <w:left w:val="single" w:color="auto" w:sz="4" w:space="0"/>
              <w:bottom w:val="single" w:color="auto" w:sz="4" w:space="0"/>
              <w:right w:val="single" w:color="auto" w:sz="4" w:space="0"/>
            </w:tcBorders>
            <w:noWrap w:val="0"/>
            <w:vAlign w:val="center"/>
          </w:tcPr>
          <w:p w14:paraId="42C0080B">
            <w:pPr>
              <w:spacing w:line="276" w:lineRule="auto"/>
              <w:ind w:firstLine="422"/>
              <w:rPr>
                <w:rFonts w:hint="eastAsia" w:ascii="宋体" w:hAnsi="宋体" w:eastAsia="宋体" w:cs="宋体"/>
                <w:b w:val="0"/>
                <w:bCs w:val="0"/>
                <w:color w:val="auto"/>
                <w:sz w:val="24"/>
                <w:szCs w:val="24"/>
                <w:highlight w:val="none"/>
                <w:lang w:val="en-US" w:eastAsia="zh-CN"/>
              </w:rPr>
            </w:pPr>
          </w:p>
        </w:tc>
        <w:tc>
          <w:tcPr>
            <w:tcW w:w="528" w:type="pct"/>
            <w:vMerge w:val="continue"/>
            <w:tcBorders>
              <w:top w:val="nil"/>
              <w:left w:val="single" w:color="auto" w:sz="4" w:space="0"/>
              <w:bottom w:val="single" w:color="auto" w:sz="4" w:space="0"/>
              <w:right w:val="single" w:color="auto" w:sz="4" w:space="0"/>
            </w:tcBorders>
            <w:noWrap w:val="0"/>
            <w:vAlign w:val="center"/>
          </w:tcPr>
          <w:p w14:paraId="4423214C">
            <w:pPr>
              <w:spacing w:line="276" w:lineRule="auto"/>
              <w:ind w:firstLine="422"/>
              <w:rPr>
                <w:rFonts w:hint="eastAsia" w:ascii="宋体" w:hAnsi="宋体" w:eastAsia="宋体" w:cs="宋体"/>
                <w:b w:val="0"/>
                <w:bCs w:val="0"/>
                <w:color w:val="auto"/>
                <w:sz w:val="24"/>
                <w:szCs w:val="24"/>
                <w:highlight w:val="none"/>
                <w:lang w:val="en-US" w:eastAsia="zh-CN"/>
              </w:rPr>
            </w:pPr>
          </w:p>
        </w:tc>
        <w:tc>
          <w:tcPr>
            <w:tcW w:w="3564" w:type="pct"/>
            <w:tcBorders>
              <w:top w:val="nil"/>
              <w:left w:val="nil"/>
              <w:bottom w:val="single" w:color="auto" w:sz="4" w:space="0"/>
              <w:right w:val="single" w:color="auto" w:sz="4" w:space="0"/>
            </w:tcBorders>
            <w:shd w:val="clear" w:color="auto" w:fill="auto"/>
            <w:noWrap/>
            <w:vAlign w:val="center"/>
          </w:tcPr>
          <w:p w14:paraId="7FA6C7CC">
            <w:pPr>
              <w:spacing w:line="276" w:lineRule="auto"/>
              <w:ind w:firstLine="422"/>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续航时间：备用电池续航≥4小时</w:t>
            </w:r>
          </w:p>
        </w:tc>
        <w:tc>
          <w:tcPr>
            <w:tcW w:w="345" w:type="pct"/>
            <w:vMerge w:val="continue"/>
            <w:tcBorders>
              <w:top w:val="nil"/>
              <w:left w:val="single" w:color="auto" w:sz="4" w:space="0"/>
              <w:bottom w:val="single" w:color="auto" w:sz="4" w:space="0"/>
              <w:right w:val="single" w:color="auto" w:sz="4" w:space="0"/>
            </w:tcBorders>
            <w:noWrap w:val="0"/>
            <w:vAlign w:val="center"/>
          </w:tcPr>
          <w:p w14:paraId="75E38AFB">
            <w:pPr>
              <w:spacing w:line="276" w:lineRule="auto"/>
              <w:ind w:left="0" w:right="0" w:firstLine="0"/>
              <w:jc w:val="center"/>
              <w:rPr>
                <w:rFonts w:hint="eastAsia" w:ascii="宋体" w:hAnsi="宋体" w:eastAsia="宋体" w:cs="宋体"/>
                <w:b w:val="0"/>
                <w:bCs w:val="0"/>
                <w:color w:val="auto"/>
                <w:sz w:val="24"/>
                <w:szCs w:val="24"/>
                <w:highlight w:val="none"/>
                <w:lang w:val="en-US" w:eastAsia="zh-CN"/>
              </w:rPr>
            </w:pPr>
          </w:p>
        </w:tc>
        <w:tc>
          <w:tcPr>
            <w:tcW w:w="306" w:type="pct"/>
            <w:vMerge w:val="continue"/>
            <w:tcBorders>
              <w:top w:val="nil"/>
              <w:left w:val="single" w:color="auto" w:sz="4" w:space="0"/>
              <w:bottom w:val="single" w:color="auto" w:sz="4" w:space="0"/>
              <w:right w:val="single" w:color="auto" w:sz="4" w:space="0"/>
            </w:tcBorders>
            <w:noWrap w:val="0"/>
            <w:vAlign w:val="center"/>
          </w:tcPr>
          <w:p w14:paraId="397C9E72">
            <w:pPr>
              <w:spacing w:line="276" w:lineRule="auto"/>
              <w:ind w:left="0" w:right="0" w:firstLine="0"/>
              <w:jc w:val="center"/>
              <w:rPr>
                <w:rFonts w:hint="eastAsia" w:ascii="宋体" w:hAnsi="宋体" w:eastAsia="宋体" w:cs="宋体"/>
                <w:b w:val="0"/>
                <w:bCs w:val="0"/>
                <w:color w:val="auto"/>
                <w:sz w:val="24"/>
                <w:szCs w:val="24"/>
                <w:highlight w:val="none"/>
                <w:lang w:val="en-US" w:eastAsia="zh-CN"/>
              </w:rPr>
            </w:pPr>
          </w:p>
        </w:tc>
      </w:tr>
      <w:tr w14:paraId="2A9B4E5E">
        <w:tblPrEx>
          <w:tblCellMar>
            <w:top w:w="0" w:type="dxa"/>
            <w:left w:w="108" w:type="dxa"/>
            <w:bottom w:w="0" w:type="dxa"/>
            <w:right w:w="108" w:type="dxa"/>
          </w:tblCellMar>
        </w:tblPrEx>
        <w:trPr>
          <w:trHeight w:val="1168" w:hRule="atLeast"/>
        </w:trPr>
        <w:tc>
          <w:tcPr>
            <w:tcW w:w="255" w:type="pct"/>
            <w:vMerge w:val="continue"/>
            <w:tcBorders>
              <w:top w:val="nil"/>
              <w:left w:val="single" w:color="auto" w:sz="4" w:space="0"/>
              <w:bottom w:val="single" w:color="auto" w:sz="4" w:space="0"/>
              <w:right w:val="single" w:color="auto" w:sz="4" w:space="0"/>
            </w:tcBorders>
            <w:noWrap w:val="0"/>
            <w:vAlign w:val="center"/>
          </w:tcPr>
          <w:p w14:paraId="0AB535F8">
            <w:pPr>
              <w:spacing w:line="276" w:lineRule="auto"/>
              <w:ind w:firstLine="422"/>
              <w:rPr>
                <w:rFonts w:hint="eastAsia" w:ascii="宋体" w:hAnsi="宋体" w:eastAsia="宋体" w:cs="宋体"/>
                <w:b w:val="0"/>
                <w:bCs w:val="0"/>
                <w:color w:val="auto"/>
                <w:sz w:val="24"/>
                <w:szCs w:val="24"/>
                <w:highlight w:val="none"/>
                <w:lang w:val="en-US" w:eastAsia="zh-CN"/>
              </w:rPr>
            </w:pPr>
          </w:p>
        </w:tc>
        <w:tc>
          <w:tcPr>
            <w:tcW w:w="528" w:type="pct"/>
            <w:vMerge w:val="continue"/>
            <w:tcBorders>
              <w:top w:val="nil"/>
              <w:left w:val="single" w:color="auto" w:sz="4" w:space="0"/>
              <w:bottom w:val="single" w:color="auto" w:sz="4" w:space="0"/>
              <w:right w:val="single" w:color="auto" w:sz="4" w:space="0"/>
            </w:tcBorders>
            <w:noWrap w:val="0"/>
            <w:vAlign w:val="center"/>
          </w:tcPr>
          <w:p w14:paraId="4147710D">
            <w:pPr>
              <w:spacing w:line="276" w:lineRule="auto"/>
              <w:ind w:firstLine="422"/>
              <w:rPr>
                <w:rFonts w:hint="eastAsia" w:ascii="宋体" w:hAnsi="宋体" w:eastAsia="宋体" w:cs="宋体"/>
                <w:b w:val="0"/>
                <w:bCs w:val="0"/>
                <w:color w:val="auto"/>
                <w:sz w:val="24"/>
                <w:szCs w:val="24"/>
                <w:highlight w:val="none"/>
                <w:lang w:val="en-US" w:eastAsia="zh-CN"/>
              </w:rPr>
            </w:pPr>
          </w:p>
        </w:tc>
        <w:tc>
          <w:tcPr>
            <w:tcW w:w="3564" w:type="pct"/>
            <w:tcBorders>
              <w:top w:val="nil"/>
              <w:left w:val="nil"/>
              <w:bottom w:val="single" w:color="auto" w:sz="4" w:space="0"/>
              <w:right w:val="single" w:color="auto" w:sz="4" w:space="0"/>
            </w:tcBorders>
            <w:shd w:val="clear" w:color="auto" w:fill="auto"/>
            <w:noWrap/>
            <w:vAlign w:val="center"/>
          </w:tcPr>
          <w:p w14:paraId="1BD85E88">
            <w:pPr>
              <w:spacing w:line="276" w:lineRule="auto"/>
              <w:ind w:firstLine="422"/>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支持车载部署：支持车载部署，无人机及机场在长时间车载移动过程中不会损坏</w:t>
            </w:r>
          </w:p>
        </w:tc>
        <w:tc>
          <w:tcPr>
            <w:tcW w:w="345" w:type="pct"/>
            <w:vMerge w:val="continue"/>
            <w:tcBorders>
              <w:top w:val="nil"/>
              <w:left w:val="single" w:color="auto" w:sz="4" w:space="0"/>
              <w:bottom w:val="single" w:color="auto" w:sz="4" w:space="0"/>
              <w:right w:val="single" w:color="auto" w:sz="4" w:space="0"/>
            </w:tcBorders>
            <w:noWrap w:val="0"/>
            <w:vAlign w:val="center"/>
          </w:tcPr>
          <w:p w14:paraId="5FF583E0">
            <w:pPr>
              <w:spacing w:line="276" w:lineRule="auto"/>
              <w:ind w:left="0" w:right="0" w:firstLine="0"/>
              <w:jc w:val="center"/>
              <w:rPr>
                <w:rFonts w:hint="eastAsia" w:ascii="宋体" w:hAnsi="宋体" w:eastAsia="宋体" w:cs="宋体"/>
                <w:b w:val="0"/>
                <w:bCs w:val="0"/>
                <w:color w:val="auto"/>
                <w:sz w:val="24"/>
                <w:szCs w:val="24"/>
                <w:highlight w:val="none"/>
                <w:lang w:val="en-US" w:eastAsia="zh-CN"/>
              </w:rPr>
            </w:pPr>
          </w:p>
        </w:tc>
        <w:tc>
          <w:tcPr>
            <w:tcW w:w="306" w:type="pct"/>
            <w:vMerge w:val="continue"/>
            <w:tcBorders>
              <w:top w:val="nil"/>
              <w:left w:val="single" w:color="auto" w:sz="4" w:space="0"/>
              <w:bottom w:val="single" w:color="auto" w:sz="4" w:space="0"/>
              <w:right w:val="single" w:color="auto" w:sz="4" w:space="0"/>
            </w:tcBorders>
            <w:noWrap w:val="0"/>
            <w:vAlign w:val="center"/>
          </w:tcPr>
          <w:p w14:paraId="102CDAC3">
            <w:pPr>
              <w:spacing w:line="276" w:lineRule="auto"/>
              <w:ind w:left="0" w:right="0" w:firstLine="0"/>
              <w:jc w:val="center"/>
              <w:rPr>
                <w:rFonts w:hint="eastAsia" w:ascii="宋体" w:hAnsi="宋体" w:eastAsia="宋体" w:cs="宋体"/>
                <w:b w:val="0"/>
                <w:bCs w:val="0"/>
                <w:color w:val="auto"/>
                <w:sz w:val="24"/>
                <w:szCs w:val="24"/>
                <w:highlight w:val="none"/>
                <w:lang w:val="en-US" w:eastAsia="zh-CN"/>
              </w:rPr>
            </w:pPr>
          </w:p>
        </w:tc>
      </w:tr>
      <w:tr w14:paraId="2E52F45F">
        <w:tblPrEx>
          <w:tblCellMar>
            <w:top w:w="0" w:type="dxa"/>
            <w:left w:w="108" w:type="dxa"/>
            <w:bottom w:w="0" w:type="dxa"/>
            <w:right w:w="108" w:type="dxa"/>
          </w:tblCellMar>
        </w:tblPrEx>
        <w:trPr>
          <w:trHeight w:val="1168" w:hRule="atLeast"/>
        </w:trPr>
        <w:tc>
          <w:tcPr>
            <w:tcW w:w="255" w:type="pct"/>
            <w:vMerge w:val="continue"/>
            <w:tcBorders>
              <w:top w:val="nil"/>
              <w:left w:val="single" w:color="auto" w:sz="4" w:space="0"/>
              <w:bottom w:val="single" w:color="auto" w:sz="4" w:space="0"/>
              <w:right w:val="single" w:color="auto" w:sz="4" w:space="0"/>
            </w:tcBorders>
            <w:noWrap w:val="0"/>
            <w:vAlign w:val="center"/>
          </w:tcPr>
          <w:p w14:paraId="2D797AB2">
            <w:pPr>
              <w:spacing w:line="276" w:lineRule="auto"/>
              <w:ind w:firstLine="422"/>
              <w:rPr>
                <w:rFonts w:hint="eastAsia" w:ascii="宋体" w:hAnsi="宋体" w:eastAsia="宋体" w:cs="宋体"/>
                <w:b w:val="0"/>
                <w:bCs w:val="0"/>
                <w:color w:val="auto"/>
                <w:sz w:val="24"/>
                <w:szCs w:val="24"/>
                <w:highlight w:val="none"/>
                <w:lang w:val="en-US" w:eastAsia="zh-CN"/>
              </w:rPr>
            </w:pPr>
          </w:p>
        </w:tc>
        <w:tc>
          <w:tcPr>
            <w:tcW w:w="528" w:type="pct"/>
            <w:vMerge w:val="continue"/>
            <w:tcBorders>
              <w:top w:val="nil"/>
              <w:left w:val="single" w:color="auto" w:sz="4" w:space="0"/>
              <w:bottom w:val="single" w:color="auto" w:sz="4" w:space="0"/>
              <w:right w:val="single" w:color="auto" w:sz="4" w:space="0"/>
            </w:tcBorders>
            <w:noWrap w:val="0"/>
            <w:vAlign w:val="center"/>
          </w:tcPr>
          <w:p w14:paraId="16B43AE7">
            <w:pPr>
              <w:spacing w:line="276" w:lineRule="auto"/>
              <w:ind w:firstLine="422"/>
              <w:rPr>
                <w:rFonts w:hint="eastAsia" w:ascii="宋体" w:hAnsi="宋体" w:eastAsia="宋体" w:cs="宋体"/>
                <w:b w:val="0"/>
                <w:bCs w:val="0"/>
                <w:color w:val="auto"/>
                <w:sz w:val="24"/>
                <w:szCs w:val="24"/>
                <w:highlight w:val="none"/>
                <w:lang w:val="en-US" w:eastAsia="zh-CN"/>
              </w:rPr>
            </w:pPr>
          </w:p>
        </w:tc>
        <w:tc>
          <w:tcPr>
            <w:tcW w:w="3564" w:type="pct"/>
            <w:tcBorders>
              <w:top w:val="nil"/>
              <w:left w:val="nil"/>
              <w:bottom w:val="single" w:color="auto" w:sz="4" w:space="0"/>
              <w:right w:val="single" w:color="auto" w:sz="4" w:space="0"/>
            </w:tcBorders>
            <w:shd w:val="clear" w:color="auto" w:fill="auto"/>
            <w:noWrap/>
            <w:vAlign w:val="center"/>
          </w:tcPr>
          <w:p w14:paraId="685D6938">
            <w:pPr>
              <w:spacing w:line="276" w:lineRule="auto"/>
              <w:ind w:firstLine="422"/>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机场标识灯：机场集成标识灯，可以用于夜间返航</w:t>
            </w:r>
          </w:p>
        </w:tc>
        <w:tc>
          <w:tcPr>
            <w:tcW w:w="345" w:type="pct"/>
            <w:vMerge w:val="continue"/>
            <w:tcBorders>
              <w:top w:val="nil"/>
              <w:left w:val="single" w:color="auto" w:sz="4" w:space="0"/>
              <w:bottom w:val="single" w:color="auto" w:sz="4" w:space="0"/>
              <w:right w:val="single" w:color="auto" w:sz="4" w:space="0"/>
            </w:tcBorders>
            <w:noWrap w:val="0"/>
            <w:vAlign w:val="center"/>
          </w:tcPr>
          <w:p w14:paraId="30229D81">
            <w:pPr>
              <w:spacing w:line="276" w:lineRule="auto"/>
              <w:ind w:left="0" w:right="0" w:firstLine="0"/>
              <w:jc w:val="center"/>
              <w:rPr>
                <w:rFonts w:hint="eastAsia" w:ascii="宋体" w:hAnsi="宋体" w:eastAsia="宋体" w:cs="宋体"/>
                <w:b w:val="0"/>
                <w:bCs w:val="0"/>
                <w:color w:val="auto"/>
                <w:sz w:val="24"/>
                <w:szCs w:val="24"/>
                <w:highlight w:val="none"/>
                <w:lang w:val="en-US" w:eastAsia="zh-CN"/>
              </w:rPr>
            </w:pPr>
          </w:p>
        </w:tc>
        <w:tc>
          <w:tcPr>
            <w:tcW w:w="306" w:type="pct"/>
            <w:vMerge w:val="continue"/>
            <w:tcBorders>
              <w:top w:val="nil"/>
              <w:left w:val="single" w:color="auto" w:sz="4" w:space="0"/>
              <w:bottom w:val="single" w:color="auto" w:sz="4" w:space="0"/>
              <w:right w:val="single" w:color="auto" w:sz="4" w:space="0"/>
            </w:tcBorders>
            <w:noWrap w:val="0"/>
            <w:vAlign w:val="center"/>
          </w:tcPr>
          <w:p w14:paraId="66E0CC17">
            <w:pPr>
              <w:spacing w:line="276" w:lineRule="auto"/>
              <w:ind w:left="0" w:right="0" w:firstLine="0"/>
              <w:jc w:val="center"/>
              <w:rPr>
                <w:rFonts w:hint="eastAsia" w:ascii="宋体" w:hAnsi="宋体" w:eastAsia="宋体" w:cs="宋体"/>
                <w:b w:val="0"/>
                <w:bCs w:val="0"/>
                <w:color w:val="auto"/>
                <w:sz w:val="24"/>
                <w:szCs w:val="24"/>
                <w:highlight w:val="none"/>
                <w:lang w:val="en-US" w:eastAsia="zh-CN"/>
              </w:rPr>
            </w:pPr>
          </w:p>
        </w:tc>
      </w:tr>
      <w:tr w14:paraId="301BB8E8">
        <w:tblPrEx>
          <w:tblCellMar>
            <w:top w:w="0" w:type="dxa"/>
            <w:left w:w="108" w:type="dxa"/>
            <w:bottom w:w="0" w:type="dxa"/>
            <w:right w:w="108" w:type="dxa"/>
          </w:tblCellMar>
        </w:tblPrEx>
        <w:trPr>
          <w:trHeight w:val="1168" w:hRule="atLeast"/>
        </w:trPr>
        <w:tc>
          <w:tcPr>
            <w:tcW w:w="255" w:type="pct"/>
            <w:vMerge w:val="continue"/>
            <w:tcBorders>
              <w:top w:val="nil"/>
              <w:left w:val="single" w:color="auto" w:sz="4" w:space="0"/>
              <w:bottom w:val="single" w:color="auto" w:sz="4" w:space="0"/>
              <w:right w:val="single" w:color="auto" w:sz="4" w:space="0"/>
            </w:tcBorders>
            <w:noWrap w:val="0"/>
            <w:vAlign w:val="center"/>
          </w:tcPr>
          <w:p w14:paraId="159CBB7F">
            <w:pPr>
              <w:spacing w:line="276" w:lineRule="auto"/>
              <w:ind w:firstLine="422"/>
              <w:rPr>
                <w:rFonts w:hint="eastAsia" w:ascii="宋体" w:hAnsi="宋体" w:eastAsia="宋体" w:cs="宋体"/>
                <w:b w:val="0"/>
                <w:bCs w:val="0"/>
                <w:color w:val="auto"/>
                <w:sz w:val="24"/>
                <w:szCs w:val="24"/>
                <w:highlight w:val="none"/>
                <w:lang w:val="en-US" w:eastAsia="zh-CN"/>
              </w:rPr>
            </w:pPr>
          </w:p>
        </w:tc>
        <w:tc>
          <w:tcPr>
            <w:tcW w:w="528" w:type="pct"/>
            <w:vMerge w:val="continue"/>
            <w:tcBorders>
              <w:top w:val="nil"/>
              <w:left w:val="single" w:color="auto" w:sz="4" w:space="0"/>
              <w:bottom w:val="single" w:color="auto" w:sz="4" w:space="0"/>
              <w:right w:val="single" w:color="auto" w:sz="4" w:space="0"/>
            </w:tcBorders>
            <w:noWrap w:val="0"/>
            <w:vAlign w:val="center"/>
          </w:tcPr>
          <w:p w14:paraId="00B5FB2B">
            <w:pPr>
              <w:spacing w:line="276" w:lineRule="auto"/>
              <w:ind w:firstLine="422"/>
              <w:rPr>
                <w:rFonts w:hint="eastAsia" w:ascii="宋体" w:hAnsi="宋体" w:eastAsia="宋体" w:cs="宋体"/>
                <w:b w:val="0"/>
                <w:bCs w:val="0"/>
                <w:color w:val="auto"/>
                <w:sz w:val="24"/>
                <w:szCs w:val="24"/>
                <w:highlight w:val="none"/>
                <w:lang w:val="en-US" w:eastAsia="zh-CN"/>
              </w:rPr>
            </w:pPr>
          </w:p>
        </w:tc>
        <w:tc>
          <w:tcPr>
            <w:tcW w:w="3564" w:type="pct"/>
            <w:tcBorders>
              <w:top w:val="nil"/>
              <w:left w:val="nil"/>
              <w:bottom w:val="single" w:color="auto" w:sz="4" w:space="0"/>
              <w:right w:val="single" w:color="auto" w:sz="4" w:space="0"/>
            </w:tcBorders>
            <w:shd w:val="clear" w:color="auto" w:fill="auto"/>
            <w:noWrap/>
            <w:vAlign w:val="center"/>
          </w:tcPr>
          <w:p w14:paraId="4710EFC7">
            <w:pPr>
              <w:spacing w:line="276" w:lineRule="auto"/>
              <w:ind w:firstLine="422"/>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4G 接入：设备可使用蜂窝模块和SIM卡通过4G实现网络接入</w:t>
            </w:r>
          </w:p>
        </w:tc>
        <w:tc>
          <w:tcPr>
            <w:tcW w:w="345" w:type="pct"/>
            <w:vMerge w:val="continue"/>
            <w:tcBorders>
              <w:top w:val="nil"/>
              <w:left w:val="single" w:color="auto" w:sz="4" w:space="0"/>
              <w:bottom w:val="single" w:color="auto" w:sz="4" w:space="0"/>
              <w:right w:val="single" w:color="auto" w:sz="4" w:space="0"/>
            </w:tcBorders>
            <w:noWrap w:val="0"/>
            <w:vAlign w:val="center"/>
          </w:tcPr>
          <w:p w14:paraId="3C7AE162">
            <w:pPr>
              <w:spacing w:line="276" w:lineRule="auto"/>
              <w:ind w:left="0" w:right="0" w:firstLine="0"/>
              <w:jc w:val="center"/>
              <w:rPr>
                <w:rFonts w:hint="eastAsia" w:ascii="宋体" w:hAnsi="宋体" w:eastAsia="宋体" w:cs="宋体"/>
                <w:b w:val="0"/>
                <w:bCs w:val="0"/>
                <w:color w:val="auto"/>
                <w:sz w:val="24"/>
                <w:szCs w:val="24"/>
                <w:highlight w:val="none"/>
                <w:lang w:val="en-US" w:eastAsia="zh-CN"/>
              </w:rPr>
            </w:pPr>
          </w:p>
        </w:tc>
        <w:tc>
          <w:tcPr>
            <w:tcW w:w="306" w:type="pct"/>
            <w:vMerge w:val="continue"/>
            <w:tcBorders>
              <w:top w:val="nil"/>
              <w:left w:val="single" w:color="auto" w:sz="4" w:space="0"/>
              <w:bottom w:val="single" w:color="auto" w:sz="4" w:space="0"/>
              <w:right w:val="single" w:color="auto" w:sz="4" w:space="0"/>
            </w:tcBorders>
            <w:noWrap w:val="0"/>
            <w:vAlign w:val="center"/>
          </w:tcPr>
          <w:p w14:paraId="6D7118D2">
            <w:pPr>
              <w:spacing w:line="276" w:lineRule="auto"/>
              <w:ind w:left="0" w:right="0" w:firstLine="0"/>
              <w:jc w:val="center"/>
              <w:rPr>
                <w:rFonts w:hint="eastAsia" w:ascii="宋体" w:hAnsi="宋体" w:eastAsia="宋体" w:cs="宋体"/>
                <w:b w:val="0"/>
                <w:bCs w:val="0"/>
                <w:color w:val="auto"/>
                <w:sz w:val="24"/>
                <w:szCs w:val="24"/>
                <w:highlight w:val="none"/>
                <w:lang w:val="en-US" w:eastAsia="zh-CN"/>
              </w:rPr>
            </w:pPr>
          </w:p>
        </w:tc>
      </w:tr>
      <w:tr w14:paraId="7E2DB372">
        <w:tblPrEx>
          <w:tblCellMar>
            <w:top w:w="0" w:type="dxa"/>
            <w:left w:w="108" w:type="dxa"/>
            <w:bottom w:w="0" w:type="dxa"/>
            <w:right w:w="108" w:type="dxa"/>
          </w:tblCellMar>
        </w:tblPrEx>
        <w:trPr>
          <w:trHeight w:val="1168" w:hRule="atLeast"/>
        </w:trPr>
        <w:tc>
          <w:tcPr>
            <w:tcW w:w="255" w:type="pct"/>
            <w:vMerge w:val="continue"/>
            <w:tcBorders>
              <w:top w:val="nil"/>
              <w:left w:val="single" w:color="auto" w:sz="4" w:space="0"/>
              <w:bottom w:val="single" w:color="auto" w:sz="4" w:space="0"/>
              <w:right w:val="single" w:color="auto" w:sz="4" w:space="0"/>
            </w:tcBorders>
            <w:noWrap w:val="0"/>
            <w:vAlign w:val="center"/>
          </w:tcPr>
          <w:p w14:paraId="776CEC4E">
            <w:pPr>
              <w:spacing w:line="276" w:lineRule="auto"/>
              <w:ind w:firstLine="422"/>
              <w:rPr>
                <w:rFonts w:hint="eastAsia" w:ascii="宋体" w:hAnsi="宋体" w:eastAsia="宋体" w:cs="宋体"/>
                <w:b w:val="0"/>
                <w:bCs w:val="0"/>
                <w:color w:val="auto"/>
                <w:sz w:val="24"/>
                <w:szCs w:val="24"/>
                <w:highlight w:val="none"/>
                <w:lang w:val="en-US" w:eastAsia="zh-CN"/>
              </w:rPr>
            </w:pPr>
          </w:p>
        </w:tc>
        <w:tc>
          <w:tcPr>
            <w:tcW w:w="528" w:type="pct"/>
            <w:vMerge w:val="continue"/>
            <w:tcBorders>
              <w:top w:val="nil"/>
              <w:left w:val="single" w:color="auto" w:sz="4" w:space="0"/>
              <w:bottom w:val="single" w:color="auto" w:sz="4" w:space="0"/>
              <w:right w:val="single" w:color="auto" w:sz="4" w:space="0"/>
            </w:tcBorders>
            <w:noWrap w:val="0"/>
            <w:vAlign w:val="center"/>
          </w:tcPr>
          <w:p w14:paraId="29E49695">
            <w:pPr>
              <w:spacing w:line="276" w:lineRule="auto"/>
              <w:ind w:firstLine="422"/>
              <w:rPr>
                <w:rFonts w:hint="eastAsia" w:ascii="宋体" w:hAnsi="宋体" w:eastAsia="宋体" w:cs="宋体"/>
                <w:b w:val="0"/>
                <w:bCs w:val="0"/>
                <w:color w:val="auto"/>
                <w:sz w:val="24"/>
                <w:szCs w:val="24"/>
                <w:highlight w:val="none"/>
                <w:lang w:val="en-US" w:eastAsia="zh-CN"/>
              </w:rPr>
            </w:pPr>
          </w:p>
        </w:tc>
        <w:tc>
          <w:tcPr>
            <w:tcW w:w="3564" w:type="pct"/>
            <w:tcBorders>
              <w:top w:val="nil"/>
              <w:left w:val="nil"/>
              <w:bottom w:val="single" w:color="auto" w:sz="4" w:space="0"/>
              <w:right w:val="single" w:color="auto" w:sz="4" w:space="0"/>
            </w:tcBorders>
            <w:shd w:val="clear" w:color="auto" w:fill="auto"/>
            <w:noWrap/>
            <w:vAlign w:val="center"/>
          </w:tcPr>
          <w:p w14:paraId="23961429">
            <w:pPr>
              <w:spacing w:line="276" w:lineRule="auto"/>
              <w:ind w:firstLine="422"/>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分辨率：设备同时配备内部及外部监控相机，且视频分辨率不低于1080P</w:t>
            </w:r>
          </w:p>
        </w:tc>
        <w:tc>
          <w:tcPr>
            <w:tcW w:w="345" w:type="pct"/>
            <w:vMerge w:val="continue"/>
            <w:tcBorders>
              <w:top w:val="nil"/>
              <w:left w:val="single" w:color="auto" w:sz="4" w:space="0"/>
              <w:bottom w:val="single" w:color="auto" w:sz="4" w:space="0"/>
              <w:right w:val="single" w:color="auto" w:sz="4" w:space="0"/>
            </w:tcBorders>
            <w:noWrap w:val="0"/>
            <w:vAlign w:val="center"/>
          </w:tcPr>
          <w:p w14:paraId="02879BC6">
            <w:pPr>
              <w:spacing w:line="276" w:lineRule="auto"/>
              <w:ind w:left="0" w:right="0" w:firstLine="0"/>
              <w:jc w:val="center"/>
              <w:rPr>
                <w:rFonts w:hint="eastAsia" w:ascii="宋体" w:hAnsi="宋体" w:eastAsia="宋体" w:cs="宋体"/>
                <w:b w:val="0"/>
                <w:bCs w:val="0"/>
                <w:color w:val="auto"/>
                <w:sz w:val="24"/>
                <w:szCs w:val="24"/>
                <w:highlight w:val="none"/>
                <w:lang w:val="en-US" w:eastAsia="zh-CN"/>
              </w:rPr>
            </w:pPr>
          </w:p>
        </w:tc>
        <w:tc>
          <w:tcPr>
            <w:tcW w:w="306" w:type="pct"/>
            <w:vMerge w:val="continue"/>
            <w:tcBorders>
              <w:top w:val="nil"/>
              <w:left w:val="single" w:color="auto" w:sz="4" w:space="0"/>
              <w:bottom w:val="single" w:color="auto" w:sz="4" w:space="0"/>
              <w:right w:val="single" w:color="auto" w:sz="4" w:space="0"/>
            </w:tcBorders>
            <w:noWrap w:val="0"/>
            <w:vAlign w:val="center"/>
          </w:tcPr>
          <w:p w14:paraId="4DE9C480">
            <w:pPr>
              <w:spacing w:line="276" w:lineRule="auto"/>
              <w:ind w:left="0" w:right="0" w:firstLine="0"/>
              <w:jc w:val="center"/>
              <w:rPr>
                <w:rFonts w:hint="eastAsia" w:ascii="宋体" w:hAnsi="宋体" w:eastAsia="宋体" w:cs="宋体"/>
                <w:b w:val="0"/>
                <w:bCs w:val="0"/>
                <w:color w:val="auto"/>
                <w:sz w:val="24"/>
                <w:szCs w:val="24"/>
                <w:highlight w:val="none"/>
                <w:lang w:val="en-US" w:eastAsia="zh-CN"/>
              </w:rPr>
            </w:pPr>
          </w:p>
        </w:tc>
      </w:tr>
      <w:tr w14:paraId="0875648C">
        <w:tblPrEx>
          <w:tblCellMar>
            <w:top w:w="0" w:type="dxa"/>
            <w:left w:w="108" w:type="dxa"/>
            <w:bottom w:w="0" w:type="dxa"/>
            <w:right w:w="108" w:type="dxa"/>
          </w:tblCellMar>
        </w:tblPrEx>
        <w:trPr>
          <w:trHeight w:val="1139" w:hRule="atLeast"/>
        </w:trPr>
        <w:tc>
          <w:tcPr>
            <w:tcW w:w="255" w:type="pct"/>
            <w:vMerge w:val="continue"/>
            <w:tcBorders>
              <w:top w:val="nil"/>
              <w:left w:val="single" w:color="auto" w:sz="4" w:space="0"/>
              <w:bottom w:val="single" w:color="auto" w:sz="4" w:space="0"/>
              <w:right w:val="single" w:color="auto" w:sz="4" w:space="0"/>
            </w:tcBorders>
            <w:noWrap w:val="0"/>
            <w:vAlign w:val="center"/>
          </w:tcPr>
          <w:p w14:paraId="5EDA8EBC">
            <w:pPr>
              <w:spacing w:line="276" w:lineRule="auto"/>
              <w:ind w:firstLine="422"/>
              <w:rPr>
                <w:rFonts w:hint="eastAsia" w:ascii="宋体" w:hAnsi="宋体" w:eastAsia="宋体" w:cs="宋体"/>
                <w:b w:val="0"/>
                <w:bCs w:val="0"/>
                <w:color w:val="auto"/>
                <w:sz w:val="24"/>
                <w:szCs w:val="24"/>
                <w:highlight w:val="none"/>
                <w:lang w:val="en-US" w:eastAsia="zh-CN"/>
              </w:rPr>
            </w:pPr>
          </w:p>
        </w:tc>
        <w:tc>
          <w:tcPr>
            <w:tcW w:w="528" w:type="pct"/>
            <w:vMerge w:val="continue"/>
            <w:tcBorders>
              <w:top w:val="nil"/>
              <w:left w:val="single" w:color="auto" w:sz="4" w:space="0"/>
              <w:bottom w:val="single" w:color="auto" w:sz="4" w:space="0"/>
              <w:right w:val="single" w:color="auto" w:sz="4" w:space="0"/>
            </w:tcBorders>
            <w:noWrap w:val="0"/>
            <w:vAlign w:val="center"/>
          </w:tcPr>
          <w:p w14:paraId="501DA035">
            <w:pPr>
              <w:spacing w:line="276" w:lineRule="auto"/>
              <w:ind w:firstLine="422"/>
              <w:rPr>
                <w:rFonts w:hint="eastAsia" w:ascii="宋体" w:hAnsi="宋体" w:eastAsia="宋体" w:cs="宋体"/>
                <w:b w:val="0"/>
                <w:bCs w:val="0"/>
                <w:color w:val="auto"/>
                <w:sz w:val="24"/>
                <w:szCs w:val="24"/>
                <w:highlight w:val="none"/>
                <w:lang w:val="en-US" w:eastAsia="zh-CN"/>
              </w:rPr>
            </w:pPr>
          </w:p>
        </w:tc>
        <w:tc>
          <w:tcPr>
            <w:tcW w:w="3564" w:type="pct"/>
            <w:tcBorders>
              <w:top w:val="nil"/>
              <w:left w:val="nil"/>
              <w:bottom w:val="single" w:color="auto" w:sz="4" w:space="0"/>
              <w:right w:val="single" w:color="auto" w:sz="4" w:space="0"/>
            </w:tcBorders>
            <w:shd w:val="clear" w:color="auto" w:fill="auto"/>
            <w:noWrap/>
            <w:vAlign w:val="center"/>
          </w:tcPr>
          <w:p w14:paraId="32A5FBE7">
            <w:pPr>
              <w:spacing w:line="276" w:lineRule="auto"/>
              <w:ind w:firstLine="422"/>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视角范围：（FOV）设备同时配备内部及外部监控相机，且视角范围不低于150°</w:t>
            </w:r>
          </w:p>
        </w:tc>
        <w:tc>
          <w:tcPr>
            <w:tcW w:w="345" w:type="pct"/>
            <w:vMerge w:val="continue"/>
            <w:tcBorders>
              <w:top w:val="nil"/>
              <w:left w:val="single" w:color="auto" w:sz="4" w:space="0"/>
              <w:bottom w:val="single" w:color="auto" w:sz="4" w:space="0"/>
              <w:right w:val="single" w:color="auto" w:sz="4" w:space="0"/>
            </w:tcBorders>
            <w:noWrap w:val="0"/>
            <w:vAlign w:val="center"/>
          </w:tcPr>
          <w:p w14:paraId="05FF5A2C">
            <w:pPr>
              <w:spacing w:line="276" w:lineRule="auto"/>
              <w:ind w:left="0" w:right="0" w:firstLine="0"/>
              <w:jc w:val="center"/>
              <w:rPr>
                <w:rFonts w:hint="eastAsia" w:ascii="宋体" w:hAnsi="宋体" w:eastAsia="宋体" w:cs="宋体"/>
                <w:b w:val="0"/>
                <w:bCs w:val="0"/>
                <w:color w:val="auto"/>
                <w:sz w:val="24"/>
                <w:szCs w:val="24"/>
                <w:highlight w:val="none"/>
                <w:lang w:val="en-US" w:eastAsia="zh-CN"/>
              </w:rPr>
            </w:pPr>
          </w:p>
        </w:tc>
        <w:tc>
          <w:tcPr>
            <w:tcW w:w="306" w:type="pct"/>
            <w:vMerge w:val="continue"/>
            <w:tcBorders>
              <w:top w:val="nil"/>
              <w:left w:val="single" w:color="auto" w:sz="4" w:space="0"/>
              <w:bottom w:val="single" w:color="auto" w:sz="4" w:space="0"/>
              <w:right w:val="single" w:color="auto" w:sz="4" w:space="0"/>
            </w:tcBorders>
            <w:noWrap w:val="0"/>
            <w:vAlign w:val="center"/>
          </w:tcPr>
          <w:p w14:paraId="0E9DE23E">
            <w:pPr>
              <w:spacing w:line="276" w:lineRule="auto"/>
              <w:ind w:left="0" w:right="0" w:firstLine="0"/>
              <w:jc w:val="center"/>
              <w:rPr>
                <w:rFonts w:hint="eastAsia" w:ascii="宋体" w:hAnsi="宋体" w:eastAsia="宋体" w:cs="宋体"/>
                <w:b w:val="0"/>
                <w:bCs w:val="0"/>
                <w:color w:val="auto"/>
                <w:sz w:val="24"/>
                <w:szCs w:val="24"/>
                <w:highlight w:val="none"/>
                <w:lang w:val="en-US" w:eastAsia="zh-CN"/>
              </w:rPr>
            </w:pPr>
          </w:p>
        </w:tc>
      </w:tr>
      <w:tr w14:paraId="031FDD41">
        <w:tblPrEx>
          <w:tblCellMar>
            <w:top w:w="0" w:type="dxa"/>
            <w:left w:w="108" w:type="dxa"/>
            <w:bottom w:w="0" w:type="dxa"/>
            <w:right w:w="108" w:type="dxa"/>
          </w:tblCellMar>
        </w:tblPrEx>
        <w:trPr>
          <w:trHeight w:val="1168" w:hRule="atLeast"/>
        </w:trPr>
        <w:tc>
          <w:tcPr>
            <w:tcW w:w="255" w:type="pct"/>
            <w:vMerge w:val="continue"/>
            <w:tcBorders>
              <w:top w:val="nil"/>
              <w:left w:val="single" w:color="auto" w:sz="4" w:space="0"/>
              <w:bottom w:val="single" w:color="auto" w:sz="4" w:space="0"/>
              <w:right w:val="single" w:color="auto" w:sz="4" w:space="0"/>
            </w:tcBorders>
            <w:noWrap w:val="0"/>
            <w:vAlign w:val="center"/>
          </w:tcPr>
          <w:p w14:paraId="023D0CDD">
            <w:pPr>
              <w:spacing w:line="276" w:lineRule="auto"/>
              <w:ind w:firstLine="422"/>
              <w:rPr>
                <w:rFonts w:hint="eastAsia" w:ascii="宋体" w:hAnsi="宋体" w:eastAsia="宋体" w:cs="宋体"/>
                <w:b w:val="0"/>
                <w:bCs w:val="0"/>
                <w:color w:val="auto"/>
                <w:sz w:val="24"/>
                <w:szCs w:val="24"/>
                <w:highlight w:val="none"/>
                <w:lang w:val="en-US" w:eastAsia="zh-CN"/>
              </w:rPr>
            </w:pPr>
          </w:p>
        </w:tc>
        <w:tc>
          <w:tcPr>
            <w:tcW w:w="528" w:type="pct"/>
            <w:vMerge w:val="continue"/>
            <w:tcBorders>
              <w:top w:val="nil"/>
              <w:left w:val="single" w:color="auto" w:sz="4" w:space="0"/>
              <w:bottom w:val="single" w:color="auto" w:sz="4" w:space="0"/>
              <w:right w:val="single" w:color="auto" w:sz="4" w:space="0"/>
            </w:tcBorders>
            <w:noWrap w:val="0"/>
            <w:vAlign w:val="center"/>
          </w:tcPr>
          <w:p w14:paraId="2EE80502">
            <w:pPr>
              <w:spacing w:line="276" w:lineRule="auto"/>
              <w:ind w:firstLine="422"/>
              <w:rPr>
                <w:rFonts w:hint="eastAsia" w:ascii="宋体" w:hAnsi="宋体" w:eastAsia="宋体" w:cs="宋体"/>
                <w:b w:val="0"/>
                <w:bCs w:val="0"/>
                <w:color w:val="auto"/>
                <w:sz w:val="24"/>
                <w:szCs w:val="24"/>
                <w:highlight w:val="none"/>
                <w:lang w:val="en-US" w:eastAsia="zh-CN"/>
              </w:rPr>
            </w:pPr>
          </w:p>
        </w:tc>
        <w:tc>
          <w:tcPr>
            <w:tcW w:w="3564" w:type="pct"/>
            <w:tcBorders>
              <w:top w:val="nil"/>
              <w:left w:val="nil"/>
              <w:bottom w:val="single" w:color="auto" w:sz="4" w:space="0"/>
              <w:right w:val="single" w:color="auto" w:sz="4" w:space="0"/>
            </w:tcBorders>
            <w:shd w:val="clear" w:color="auto" w:fill="auto"/>
            <w:noWrap/>
            <w:vAlign w:val="center"/>
          </w:tcPr>
          <w:p w14:paraId="4CD23ED0">
            <w:pPr>
              <w:spacing w:line="276" w:lineRule="auto"/>
              <w:ind w:firstLine="422"/>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补光灯：设备同时配备内部及外部监控相机，且具备补光能力</w:t>
            </w:r>
          </w:p>
        </w:tc>
        <w:tc>
          <w:tcPr>
            <w:tcW w:w="345" w:type="pct"/>
            <w:vMerge w:val="continue"/>
            <w:tcBorders>
              <w:top w:val="nil"/>
              <w:left w:val="single" w:color="auto" w:sz="4" w:space="0"/>
              <w:bottom w:val="single" w:color="auto" w:sz="4" w:space="0"/>
              <w:right w:val="single" w:color="auto" w:sz="4" w:space="0"/>
            </w:tcBorders>
            <w:noWrap w:val="0"/>
            <w:vAlign w:val="center"/>
          </w:tcPr>
          <w:p w14:paraId="70C7AD1A">
            <w:pPr>
              <w:spacing w:line="276" w:lineRule="auto"/>
              <w:ind w:left="0" w:right="0" w:firstLine="0"/>
              <w:jc w:val="center"/>
              <w:rPr>
                <w:rFonts w:hint="eastAsia" w:ascii="宋体" w:hAnsi="宋体" w:eastAsia="宋体" w:cs="宋体"/>
                <w:b w:val="0"/>
                <w:bCs w:val="0"/>
                <w:color w:val="auto"/>
                <w:sz w:val="24"/>
                <w:szCs w:val="24"/>
                <w:highlight w:val="none"/>
                <w:lang w:val="en-US" w:eastAsia="zh-CN"/>
              </w:rPr>
            </w:pPr>
          </w:p>
        </w:tc>
        <w:tc>
          <w:tcPr>
            <w:tcW w:w="306" w:type="pct"/>
            <w:vMerge w:val="continue"/>
            <w:tcBorders>
              <w:top w:val="nil"/>
              <w:left w:val="single" w:color="auto" w:sz="4" w:space="0"/>
              <w:bottom w:val="single" w:color="auto" w:sz="4" w:space="0"/>
              <w:right w:val="single" w:color="auto" w:sz="4" w:space="0"/>
            </w:tcBorders>
            <w:noWrap w:val="0"/>
            <w:vAlign w:val="center"/>
          </w:tcPr>
          <w:p w14:paraId="26B7BAE7">
            <w:pPr>
              <w:spacing w:line="276" w:lineRule="auto"/>
              <w:ind w:left="0" w:right="0" w:firstLine="0"/>
              <w:jc w:val="center"/>
              <w:rPr>
                <w:rFonts w:hint="eastAsia" w:ascii="宋体" w:hAnsi="宋体" w:eastAsia="宋体" w:cs="宋体"/>
                <w:b w:val="0"/>
                <w:bCs w:val="0"/>
                <w:color w:val="auto"/>
                <w:sz w:val="24"/>
                <w:szCs w:val="24"/>
                <w:highlight w:val="none"/>
                <w:lang w:val="en-US" w:eastAsia="zh-CN"/>
              </w:rPr>
            </w:pPr>
          </w:p>
        </w:tc>
      </w:tr>
      <w:tr w14:paraId="394BB8DA">
        <w:tblPrEx>
          <w:tblCellMar>
            <w:top w:w="0" w:type="dxa"/>
            <w:left w:w="108" w:type="dxa"/>
            <w:bottom w:w="0" w:type="dxa"/>
            <w:right w:w="108" w:type="dxa"/>
          </w:tblCellMar>
        </w:tblPrEx>
        <w:trPr>
          <w:trHeight w:val="609" w:hRule="atLeast"/>
        </w:trPr>
        <w:tc>
          <w:tcPr>
            <w:tcW w:w="255" w:type="pct"/>
            <w:vMerge w:val="continue"/>
            <w:tcBorders>
              <w:top w:val="nil"/>
              <w:left w:val="single" w:color="auto" w:sz="4" w:space="0"/>
              <w:bottom w:val="single" w:color="auto" w:sz="4" w:space="0"/>
              <w:right w:val="single" w:color="auto" w:sz="4" w:space="0"/>
            </w:tcBorders>
            <w:noWrap w:val="0"/>
            <w:vAlign w:val="center"/>
          </w:tcPr>
          <w:p w14:paraId="2A7DF843">
            <w:pPr>
              <w:spacing w:line="276" w:lineRule="auto"/>
              <w:ind w:firstLine="422"/>
              <w:rPr>
                <w:rFonts w:hint="eastAsia" w:ascii="宋体" w:hAnsi="宋体" w:eastAsia="宋体" w:cs="宋体"/>
                <w:b w:val="0"/>
                <w:bCs w:val="0"/>
                <w:color w:val="auto"/>
                <w:sz w:val="24"/>
                <w:szCs w:val="24"/>
                <w:highlight w:val="none"/>
                <w:lang w:val="en-US" w:eastAsia="zh-CN"/>
              </w:rPr>
            </w:pPr>
          </w:p>
        </w:tc>
        <w:tc>
          <w:tcPr>
            <w:tcW w:w="528" w:type="pct"/>
            <w:vMerge w:val="continue"/>
            <w:tcBorders>
              <w:top w:val="nil"/>
              <w:left w:val="single" w:color="auto" w:sz="4" w:space="0"/>
              <w:bottom w:val="single" w:color="auto" w:sz="4" w:space="0"/>
              <w:right w:val="single" w:color="auto" w:sz="4" w:space="0"/>
            </w:tcBorders>
            <w:noWrap w:val="0"/>
            <w:vAlign w:val="center"/>
          </w:tcPr>
          <w:p w14:paraId="7C86A53C">
            <w:pPr>
              <w:spacing w:line="276" w:lineRule="auto"/>
              <w:ind w:firstLine="422"/>
              <w:rPr>
                <w:rFonts w:hint="eastAsia" w:ascii="宋体" w:hAnsi="宋体" w:eastAsia="宋体" w:cs="宋体"/>
                <w:b w:val="0"/>
                <w:bCs w:val="0"/>
                <w:color w:val="auto"/>
                <w:sz w:val="24"/>
                <w:szCs w:val="24"/>
                <w:highlight w:val="none"/>
                <w:lang w:val="en-US" w:eastAsia="zh-CN"/>
              </w:rPr>
            </w:pPr>
          </w:p>
        </w:tc>
        <w:tc>
          <w:tcPr>
            <w:tcW w:w="3564" w:type="pct"/>
            <w:tcBorders>
              <w:top w:val="nil"/>
              <w:left w:val="nil"/>
              <w:bottom w:val="single" w:color="auto" w:sz="4" w:space="0"/>
              <w:right w:val="single" w:color="auto" w:sz="4" w:space="0"/>
            </w:tcBorders>
            <w:shd w:val="clear" w:color="auto" w:fill="auto"/>
            <w:noWrap/>
            <w:vAlign w:val="center"/>
          </w:tcPr>
          <w:p w14:paraId="234AB192">
            <w:pPr>
              <w:spacing w:line="276" w:lineRule="auto"/>
              <w:ind w:firstLine="422"/>
              <w:rPr>
                <w:rFonts w:hint="eastAsia" w:ascii="宋体" w:hAnsi="宋体" w:eastAsia="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w:t>
            </w:r>
            <w:r>
              <w:rPr>
                <w:rFonts w:hint="eastAsia" w:ascii="宋体" w:hAnsi="宋体" w:eastAsia="宋体" w:cs="宋体"/>
                <w:b w:val="0"/>
                <w:bCs w:val="0"/>
                <w:color w:val="auto"/>
                <w:sz w:val="24"/>
                <w:szCs w:val="24"/>
                <w:highlight w:val="none"/>
                <w:lang w:val="en-US" w:eastAsia="zh-CN"/>
              </w:rPr>
              <w:t>备用电源</w:t>
            </w:r>
            <w:r>
              <w:rPr>
                <w:rFonts w:hint="eastAsia" w:ascii="宋体" w:hAnsi="宋体" w:cs="宋体"/>
                <w:b w:val="0"/>
                <w:bCs w:val="0"/>
                <w:color w:val="auto"/>
                <w:sz w:val="24"/>
                <w:szCs w:val="24"/>
                <w:highlight w:val="none"/>
                <w:lang w:val="en-US" w:eastAsia="zh-CN"/>
              </w:rPr>
              <w:t>内置后备电池，</w:t>
            </w:r>
            <w:r>
              <w:rPr>
                <w:rFonts w:hint="eastAsia" w:ascii="宋体" w:hAnsi="宋体" w:eastAsia="宋体" w:cs="宋体"/>
                <w:b w:val="0"/>
                <w:bCs w:val="0"/>
                <w:color w:val="auto"/>
                <w:sz w:val="24"/>
                <w:szCs w:val="24"/>
                <w:highlight w:val="none"/>
                <w:lang w:val="en-US" w:eastAsia="zh-CN"/>
              </w:rPr>
              <w:t>容量：≥</w:t>
            </w:r>
            <w:r>
              <w:rPr>
                <w:rFonts w:hint="eastAsia" w:ascii="宋体" w:hAnsi="宋体" w:cs="宋体"/>
                <w:b w:val="0"/>
                <w:bCs w:val="0"/>
                <w:color w:val="auto"/>
                <w:sz w:val="24"/>
                <w:szCs w:val="24"/>
                <w:highlight w:val="none"/>
                <w:lang w:val="en-US" w:eastAsia="zh-CN"/>
              </w:rPr>
              <w:t>12000</w:t>
            </w:r>
            <w:r>
              <w:rPr>
                <w:rFonts w:hint="eastAsia" w:ascii="宋体" w:hAnsi="宋体" w:eastAsia="宋体" w:cs="宋体"/>
                <w:b w:val="0"/>
                <w:bCs w:val="0"/>
                <w:i w:val="0"/>
                <w:iCs w:val="0"/>
                <w:color w:val="auto"/>
                <w:sz w:val="22"/>
                <w:szCs w:val="22"/>
                <w:highlight w:val="none"/>
                <w:u w:val="none"/>
                <w:lang w:val="en-US" w:eastAsia="zh-CN" w:bidi="ar"/>
              </w:rPr>
              <w:t>mAh</w:t>
            </w:r>
            <w:r>
              <w:rPr>
                <w:rFonts w:hint="eastAsia" w:ascii="宋体" w:hAnsi="宋体" w:eastAsia="宋体" w:cs="宋体"/>
                <w:b w:val="0"/>
                <w:bCs w:val="0"/>
                <w:color w:val="auto"/>
                <w:sz w:val="24"/>
                <w:szCs w:val="24"/>
                <w:highlight w:val="none"/>
                <w:lang w:val="en-US" w:eastAsia="zh-CN"/>
              </w:rPr>
              <w:t>；</w:t>
            </w:r>
          </w:p>
        </w:tc>
        <w:tc>
          <w:tcPr>
            <w:tcW w:w="345" w:type="pct"/>
            <w:vMerge w:val="continue"/>
            <w:tcBorders>
              <w:top w:val="nil"/>
              <w:left w:val="single" w:color="auto" w:sz="4" w:space="0"/>
              <w:bottom w:val="single" w:color="auto" w:sz="4" w:space="0"/>
              <w:right w:val="single" w:color="auto" w:sz="4" w:space="0"/>
            </w:tcBorders>
            <w:noWrap w:val="0"/>
            <w:vAlign w:val="center"/>
          </w:tcPr>
          <w:p w14:paraId="00FD61CE">
            <w:pPr>
              <w:spacing w:line="276" w:lineRule="auto"/>
              <w:ind w:left="0" w:right="0" w:firstLine="0"/>
              <w:jc w:val="center"/>
              <w:rPr>
                <w:rFonts w:hint="eastAsia" w:ascii="宋体" w:hAnsi="宋体" w:eastAsia="宋体" w:cs="宋体"/>
                <w:b w:val="0"/>
                <w:bCs w:val="0"/>
                <w:color w:val="auto"/>
                <w:sz w:val="24"/>
                <w:szCs w:val="24"/>
                <w:highlight w:val="none"/>
                <w:lang w:val="en-US" w:eastAsia="zh-CN"/>
              </w:rPr>
            </w:pPr>
          </w:p>
        </w:tc>
        <w:tc>
          <w:tcPr>
            <w:tcW w:w="306" w:type="pct"/>
            <w:vMerge w:val="continue"/>
            <w:tcBorders>
              <w:top w:val="nil"/>
              <w:left w:val="single" w:color="auto" w:sz="4" w:space="0"/>
              <w:bottom w:val="single" w:color="auto" w:sz="4" w:space="0"/>
              <w:right w:val="single" w:color="auto" w:sz="4" w:space="0"/>
            </w:tcBorders>
            <w:noWrap w:val="0"/>
            <w:vAlign w:val="center"/>
          </w:tcPr>
          <w:p w14:paraId="40290968">
            <w:pPr>
              <w:spacing w:line="276" w:lineRule="auto"/>
              <w:ind w:left="0" w:right="0" w:firstLine="0"/>
              <w:jc w:val="center"/>
              <w:rPr>
                <w:rFonts w:hint="eastAsia" w:ascii="宋体" w:hAnsi="宋体" w:eastAsia="宋体" w:cs="宋体"/>
                <w:b w:val="0"/>
                <w:bCs w:val="0"/>
                <w:color w:val="auto"/>
                <w:sz w:val="24"/>
                <w:szCs w:val="24"/>
                <w:highlight w:val="none"/>
                <w:lang w:val="en-US" w:eastAsia="zh-CN"/>
              </w:rPr>
            </w:pPr>
          </w:p>
        </w:tc>
      </w:tr>
      <w:tr w14:paraId="27DD0E6B">
        <w:tblPrEx>
          <w:tblCellMar>
            <w:top w:w="0" w:type="dxa"/>
            <w:left w:w="108" w:type="dxa"/>
            <w:bottom w:w="0" w:type="dxa"/>
            <w:right w:w="108" w:type="dxa"/>
          </w:tblCellMar>
        </w:tblPrEx>
        <w:trPr>
          <w:trHeight w:val="609" w:hRule="atLeast"/>
        </w:trPr>
        <w:tc>
          <w:tcPr>
            <w:tcW w:w="255" w:type="pct"/>
            <w:vMerge w:val="continue"/>
            <w:tcBorders>
              <w:top w:val="nil"/>
              <w:left w:val="single" w:color="auto" w:sz="4" w:space="0"/>
              <w:bottom w:val="single" w:color="auto" w:sz="4" w:space="0"/>
              <w:right w:val="single" w:color="auto" w:sz="4" w:space="0"/>
            </w:tcBorders>
            <w:noWrap w:val="0"/>
            <w:vAlign w:val="center"/>
          </w:tcPr>
          <w:p w14:paraId="12C32FC8">
            <w:pPr>
              <w:spacing w:line="276" w:lineRule="auto"/>
              <w:ind w:firstLine="422"/>
              <w:rPr>
                <w:rFonts w:hint="eastAsia" w:ascii="宋体" w:hAnsi="宋体" w:eastAsia="宋体" w:cs="宋体"/>
                <w:b w:val="0"/>
                <w:bCs w:val="0"/>
                <w:color w:val="auto"/>
                <w:sz w:val="24"/>
                <w:szCs w:val="24"/>
                <w:highlight w:val="none"/>
                <w:lang w:val="en-US" w:eastAsia="zh-CN"/>
              </w:rPr>
            </w:pPr>
          </w:p>
        </w:tc>
        <w:tc>
          <w:tcPr>
            <w:tcW w:w="528" w:type="pct"/>
            <w:vMerge w:val="continue"/>
            <w:tcBorders>
              <w:top w:val="nil"/>
              <w:left w:val="single" w:color="auto" w:sz="4" w:space="0"/>
              <w:bottom w:val="single" w:color="auto" w:sz="4" w:space="0"/>
              <w:right w:val="single" w:color="auto" w:sz="4" w:space="0"/>
            </w:tcBorders>
            <w:noWrap w:val="0"/>
            <w:vAlign w:val="center"/>
          </w:tcPr>
          <w:p w14:paraId="3BBC6DE2">
            <w:pPr>
              <w:spacing w:line="276" w:lineRule="auto"/>
              <w:ind w:firstLine="422"/>
              <w:rPr>
                <w:rFonts w:hint="eastAsia" w:ascii="宋体" w:hAnsi="宋体" w:eastAsia="宋体" w:cs="宋体"/>
                <w:b w:val="0"/>
                <w:bCs w:val="0"/>
                <w:color w:val="auto"/>
                <w:sz w:val="24"/>
                <w:szCs w:val="24"/>
                <w:highlight w:val="none"/>
                <w:lang w:val="en-US" w:eastAsia="zh-CN"/>
              </w:rPr>
            </w:pPr>
          </w:p>
        </w:tc>
        <w:tc>
          <w:tcPr>
            <w:tcW w:w="3564" w:type="pct"/>
            <w:tcBorders>
              <w:top w:val="nil"/>
              <w:left w:val="nil"/>
              <w:bottom w:val="single" w:color="auto" w:sz="4" w:space="0"/>
              <w:right w:val="single" w:color="auto" w:sz="4" w:space="0"/>
            </w:tcBorders>
            <w:shd w:val="clear" w:color="auto" w:fill="auto"/>
            <w:noWrap/>
            <w:vAlign w:val="center"/>
          </w:tcPr>
          <w:p w14:paraId="6DDF19E9">
            <w:pPr>
              <w:spacing w:line="276" w:lineRule="auto"/>
              <w:ind w:firstLine="422"/>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（二）功能及特性</w:t>
            </w:r>
          </w:p>
        </w:tc>
        <w:tc>
          <w:tcPr>
            <w:tcW w:w="345" w:type="pct"/>
            <w:vMerge w:val="continue"/>
            <w:tcBorders>
              <w:top w:val="nil"/>
              <w:left w:val="single" w:color="auto" w:sz="4" w:space="0"/>
              <w:bottom w:val="single" w:color="auto" w:sz="4" w:space="0"/>
              <w:right w:val="single" w:color="auto" w:sz="4" w:space="0"/>
            </w:tcBorders>
            <w:noWrap w:val="0"/>
            <w:vAlign w:val="center"/>
          </w:tcPr>
          <w:p w14:paraId="485BBFAE">
            <w:pPr>
              <w:spacing w:line="276" w:lineRule="auto"/>
              <w:ind w:left="0" w:right="0" w:firstLine="0"/>
              <w:jc w:val="center"/>
              <w:rPr>
                <w:rFonts w:hint="eastAsia" w:ascii="宋体" w:hAnsi="宋体" w:eastAsia="宋体" w:cs="宋体"/>
                <w:b w:val="0"/>
                <w:bCs w:val="0"/>
                <w:color w:val="auto"/>
                <w:sz w:val="24"/>
                <w:szCs w:val="24"/>
                <w:highlight w:val="none"/>
                <w:lang w:val="en-US" w:eastAsia="zh-CN"/>
              </w:rPr>
            </w:pPr>
          </w:p>
        </w:tc>
        <w:tc>
          <w:tcPr>
            <w:tcW w:w="306" w:type="pct"/>
            <w:vMerge w:val="continue"/>
            <w:tcBorders>
              <w:top w:val="nil"/>
              <w:left w:val="single" w:color="auto" w:sz="4" w:space="0"/>
              <w:bottom w:val="single" w:color="auto" w:sz="4" w:space="0"/>
              <w:right w:val="single" w:color="auto" w:sz="4" w:space="0"/>
            </w:tcBorders>
            <w:noWrap w:val="0"/>
            <w:vAlign w:val="center"/>
          </w:tcPr>
          <w:p w14:paraId="15A678EF">
            <w:pPr>
              <w:spacing w:line="276" w:lineRule="auto"/>
              <w:ind w:left="0" w:right="0" w:firstLine="0"/>
              <w:jc w:val="center"/>
              <w:rPr>
                <w:rFonts w:hint="eastAsia" w:ascii="宋体" w:hAnsi="宋体" w:eastAsia="宋体" w:cs="宋体"/>
                <w:b w:val="0"/>
                <w:bCs w:val="0"/>
                <w:color w:val="auto"/>
                <w:sz w:val="24"/>
                <w:szCs w:val="24"/>
                <w:highlight w:val="none"/>
                <w:lang w:val="en-US" w:eastAsia="zh-CN"/>
              </w:rPr>
            </w:pPr>
          </w:p>
        </w:tc>
      </w:tr>
      <w:tr w14:paraId="191AC470">
        <w:tblPrEx>
          <w:tblCellMar>
            <w:top w:w="0" w:type="dxa"/>
            <w:left w:w="108" w:type="dxa"/>
            <w:bottom w:w="0" w:type="dxa"/>
            <w:right w:w="108" w:type="dxa"/>
          </w:tblCellMar>
        </w:tblPrEx>
        <w:trPr>
          <w:trHeight w:val="609" w:hRule="atLeast"/>
        </w:trPr>
        <w:tc>
          <w:tcPr>
            <w:tcW w:w="255" w:type="pct"/>
            <w:vMerge w:val="continue"/>
            <w:tcBorders>
              <w:top w:val="nil"/>
              <w:left w:val="single" w:color="auto" w:sz="4" w:space="0"/>
              <w:bottom w:val="single" w:color="auto" w:sz="4" w:space="0"/>
              <w:right w:val="single" w:color="auto" w:sz="4" w:space="0"/>
            </w:tcBorders>
            <w:noWrap w:val="0"/>
            <w:vAlign w:val="center"/>
          </w:tcPr>
          <w:p w14:paraId="225F4599">
            <w:pPr>
              <w:spacing w:line="276" w:lineRule="auto"/>
              <w:ind w:firstLine="422"/>
              <w:rPr>
                <w:rFonts w:hint="eastAsia" w:ascii="宋体" w:hAnsi="宋体" w:eastAsia="宋体" w:cs="宋体"/>
                <w:b w:val="0"/>
                <w:bCs w:val="0"/>
                <w:color w:val="auto"/>
                <w:sz w:val="24"/>
                <w:szCs w:val="24"/>
                <w:highlight w:val="none"/>
                <w:lang w:val="en-US" w:eastAsia="zh-CN"/>
              </w:rPr>
            </w:pPr>
          </w:p>
        </w:tc>
        <w:tc>
          <w:tcPr>
            <w:tcW w:w="528" w:type="pct"/>
            <w:vMerge w:val="continue"/>
            <w:tcBorders>
              <w:top w:val="nil"/>
              <w:left w:val="single" w:color="auto" w:sz="4" w:space="0"/>
              <w:bottom w:val="single" w:color="auto" w:sz="4" w:space="0"/>
              <w:right w:val="single" w:color="auto" w:sz="4" w:space="0"/>
            </w:tcBorders>
            <w:noWrap w:val="0"/>
            <w:vAlign w:val="center"/>
          </w:tcPr>
          <w:p w14:paraId="4D3F0B37">
            <w:pPr>
              <w:spacing w:line="276" w:lineRule="auto"/>
              <w:ind w:firstLine="422"/>
              <w:rPr>
                <w:rFonts w:hint="eastAsia" w:ascii="宋体" w:hAnsi="宋体" w:eastAsia="宋体" w:cs="宋体"/>
                <w:b w:val="0"/>
                <w:bCs w:val="0"/>
                <w:color w:val="auto"/>
                <w:sz w:val="24"/>
                <w:szCs w:val="24"/>
                <w:highlight w:val="none"/>
                <w:lang w:val="en-US" w:eastAsia="zh-CN"/>
              </w:rPr>
            </w:pPr>
          </w:p>
        </w:tc>
        <w:tc>
          <w:tcPr>
            <w:tcW w:w="3564" w:type="pct"/>
            <w:tcBorders>
              <w:top w:val="nil"/>
              <w:left w:val="nil"/>
              <w:bottom w:val="single" w:color="auto" w:sz="4" w:space="0"/>
              <w:right w:val="single" w:color="auto" w:sz="4" w:space="0"/>
            </w:tcBorders>
            <w:shd w:val="clear" w:color="auto" w:fill="auto"/>
            <w:noWrap/>
            <w:vAlign w:val="center"/>
          </w:tcPr>
          <w:p w14:paraId="51563F2A">
            <w:pPr>
              <w:spacing w:line="276" w:lineRule="auto"/>
              <w:ind w:firstLine="422"/>
              <w:rPr>
                <w:rFonts w:hint="eastAsia" w:ascii="宋体" w:hAnsi="宋体" w:eastAsia="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w:t>
            </w:r>
            <w:r>
              <w:rPr>
                <w:rFonts w:hint="eastAsia" w:ascii="宋体" w:hAnsi="宋体" w:eastAsia="宋体" w:cs="宋体"/>
                <w:b w:val="0"/>
                <w:bCs w:val="0"/>
                <w:color w:val="auto"/>
                <w:sz w:val="24"/>
                <w:szCs w:val="24"/>
                <w:highlight w:val="none"/>
                <w:lang w:val="en-US" w:eastAsia="zh-CN"/>
              </w:rPr>
              <w:t>快速起飞：下达任务后，需要15秒内起飞</w:t>
            </w:r>
          </w:p>
        </w:tc>
        <w:tc>
          <w:tcPr>
            <w:tcW w:w="345" w:type="pct"/>
            <w:vMerge w:val="continue"/>
            <w:tcBorders>
              <w:top w:val="nil"/>
              <w:left w:val="single" w:color="auto" w:sz="4" w:space="0"/>
              <w:bottom w:val="single" w:color="auto" w:sz="4" w:space="0"/>
              <w:right w:val="single" w:color="auto" w:sz="4" w:space="0"/>
            </w:tcBorders>
            <w:noWrap w:val="0"/>
            <w:vAlign w:val="center"/>
          </w:tcPr>
          <w:p w14:paraId="6FB7339E">
            <w:pPr>
              <w:spacing w:line="276" w:lineRule="auto"/>
              <w:ind w:left="0" w:right="0" w:firstLine="0"/>
              <w:jc w:val="center"/>
              <w:rPr>
                <w:rFonts w:hint="eastAsia" w:ascii="宋体" w:hAnsi="宋体" w:eastAsia="宋体" w:cs="宋体"/>
                <w:b w:val="0"/>
                <w:bCs w:val="0"/>
                <w:color w:val="auto"/>
                <w:sz w:val="24"/>
                <w:szCs w:val="24"/>
                <w:highlight w:val="none"/>
                <w:lang w:val="en-US" w:eastAsia="zh-CN"/>
              </w:rPr>
            </w:pPr>
          </w:p>
        </w:tc>
        <w:tc>
          <w:tcPr>
            <w:tcW w:w="306" w:type="pct"/>
            <w:vMerge w:val="continue"/>
            <w:tcBorders>
              <w:top w:val="nil"/>
              <w:left w:val="single" w:color="auto" w:sz="4" w:space="0"/>
              <w:bottom w:val="single" w:color="auto" w:sz="4" w:space="0"/>
              <w:right w:val="single" w:color="auto" w:sz="4" w:space="0"/>
            </w:tcBorders>
            <w:noWrap w:val="0"/>
            <w:vAlign w:val="center"/>
          </w:tcPr>
          <w:p w14:paraId="6E1874F5">
            <w:pPr>
              <w:spacing w:line="276" w:lineRule="auto"/>
              <w:ind w:left="0" w:right="0" w:firstLine="0"/>
              <w:jc w:val="center"/>
              <w:rPr>
                <w:rFonts w:hint="eastAsia" w:ascii="宋体" w:hAnsi="宋体" w:eastAsia="宋体" w:cs="宋体"/>
                <w:b w:val="0"/>
                <w:bCs w:val="0"/>
                <w:color w:val="auto"/>
                <w:sz w:val="24"/>
                <w:szCs w:val="24"/>
                <w:highlight w:val="none"/>
                <w:lang w:val="en-US" w:eastAsia="zh-CN"/>
              </w:rPr>
            </w:pPr>
          </w:p>
        </w:tc>
      </w:tr>
      <w:tr w14:paraId="312DBE46">
        <w:tblPrEx>
          <w:tblCellMar>
            <w:top w:w="0" w:type="dxa"/>
            <w:left w:w="108" w:type="dxa"/>
            <w:bottom w:w="0" w:type="dxa"/>
            <w:right w:w="108" w:type="dxa"/>
          </w:tblCellMar>
        </w:tblPrEx>
        <w:trPr>
          <w:trHeight w:val="1168" w:hRule="atLeast"/>
        </w:trPr>
        <w:tc>
          <w:tcPr>
            <w:tcW w:w="255" w:type="pct"/>
            <w:vMerge w:val="continue"/>
            <w:tcBorders>
              <w:top w:val="nil"/>
              <w:left w:val="single" w:color="auto" w:sz="4" w:space="0"/>
              <w:bottom w:val="single" w:color="auto" w:sz="4" w:space="0"/>
              <w:right w:val="single" w:color="auto" w:sz="4" w:space="0"/>
            </w:tcBorders>
            <w:noWrap w:val="0"/>
            <w:vAlign w:val="center"/>
          </w:tcPr>
          <w:p w14:paraId="70FC40EB">
            <w:pPr>
              <w:spacing w:line="276" w:lineRule="auto"/>
              <w:ind w:firstLine="422"/>
              <w:rPr>
                <w:rFonts w:hint="eastAsia" w:ascii="宋体" w:hAnsi="宋体" w:eastAsia="宋体" w:cs="宋体"/>
                <w:b w:val="0"/>
                <w:bCs w:val="0"/>
                <w:color w:val="auto"/>
                <w:sz w:val="24"/>
                <w:szCs w:val="24"/>
                <w:highlight w:val="none"/>
                <w:lang w:val="en-US" w:eastAsia="zh-CN"/>
              </w:rPr>
            </w:pPr>
          </w:p>
        </w:tc>
        <w:tc>
          <w:tcPr>
            <w:tcW w:w="528" w:type="pct"/>
            <w:vMerge w:val="continue"/>
            <w:tcBorders>
              <w:top w:val="nil"/>
              <w:left w:val="single" w:color="auto" w:sz="4" w:space="0"/>
              <w:bottom w:val="single" w:color="auto" w:sz="4" w:space="0"/>
              <w:right w:val="single" w:color="auto" w:sz="4" w:space="0"/>
            </w:tcBorders>
            <w:noWrap w:val="0"/>
            <w:vAlign w:val="center"/>
          </w:tcPr>
          <w:p w14:paraId="6B18353C">
            <w:pPr>
              <w:spacing w:line="276" w:lineRule="auto"/>
              <w:ind w:firstLine="422"/>
              <w:rPr>
                <w:rFonts w:hint="eastAsia" w:ascii="宋体" w:hAnsi="宋体" w:eastAsia="宋体" w:cs="宋体"/>
                <w:b w:val="0"/>
                <w:bCs w:val="0"/>
                <w:color w:val="auto"/>
                <w:sz w:val="24"/>
                <w:szCs w:val="24"/>
                <w:highlight w:val="none"/>
                <w:lang w:val="en-US" w:eastAsia="zh-CN"/>
              </w:rPr>
            </w:pPr>
          </w:p>
        </w:tc>
        <w:tc>
          <w:tcPr>
            <w:tcW w:w="3564" w:type="pct"/>
            <w:tcBorders>
              <w:top w:val="nil"/>
              <w:left w:val="nil"/>
              <w:bottom w:val="single" w:color="auto" w:sz="4" w:space="0"/>
              <w:right w:val="single" w:color="auto" w:sz="4" w:space="0"/>
            </w:tcBorders>
            <w:shd w:val="clear" w:color="auto" w:fill="auto"/>
            <w:noWrap/>
            <w:vAlign w:val="center"/>
          </w:tcPr>
          <w:p w14:paraId="104235A4">
            <w:pPr>
              <w:spacing w:line="276" w:lineRule="auto"/>
              <w:ind w:firstLine="422"/>
              <w:rPr>
                <w:rFonts w:hint="eastAsia" w:ascii="宋体" w:hAnsi="宋体" w:eastAsia="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w:t>
            </w:r>
            <w:r>
              <w:rPr>
                <w:rFonts w:hint="eastAsia" w:ascii="宋体" w:hAnsi="宋体" w:eastAsia="宋体" w:cs="宋体"/>
                <w:b w:val="0"/>
                <w:bCs w:val="0"/>
                <w:color w:val="auto"/>
                <w:sz w:val="24"/>
                <w:szCs w:val="24"/>
                <w:highlight w:val="none"/>
                <w:lang w:val="en-US" w:eastAsia="zh-CN"/>
              </w:rPr>
              <w:t>边飞边传：在执行自动任务时，能够实时的查看采集的媒体数据</w:t>
            </w:r>
          </w:p>
        </w:tc>
        <w:tc>
          <w:tcPr>
            <w:tcW w:w="345" w:type="pct"/>
            <w:vMerge w:val="continue"/>
            <w:tcBorders>
              <w:top w:val="nil"/>
              <w:left w:val="single" w:color="auto" w:sz="4" w:space="0"/>
              <w:bottom w:val="single" w:color="auto" w:sz="4" w:space="0"/>
              <w:right w:val="single" w:color="auto" w:sz="4" w:space="0"/>
            </w:tcBorders>
            <w:noWrap w:val="0"/>
            <w:vAlign w:val="center"/>
          </w:tcPr>
          <w:p w14:paraId="7C2BD644">
            <w:pPr>
              <w:spacing w:line="276" w:lineRule="auto"/>
              <w:ind w:left="0" w:right="0" w:firstLine="0"/>
              <w:jc w:val="center"/>
              <w:rPr>
                <w:rFonts w:hint="eastAsia" w:ascii="宋体" w:hAnsi="宋体" w:eastAsia="宋体" w:cs="宋体"/>
                <w:b w:val="0"/>
                <w:bCs w:val="0"/>
                <w:color w:val="auto"/>
                <w:sz w:val="24"/>
                <w:szCs w:val="24"/>
                <w:highlight w:val="none"/>
                <w:lang w:val="en-US" w:eastAsia="zh-CN"/>
              </w:rPr>
            </w:pPr>
          </w:p>
        </w:tc>
        <w:tc>
          <w:tcPr>
            <w:tcW w:w="306" w:type="pct"/>
            <w:vMerge w:val="continue"/>
            <w:tcBorders>
              <w:top w:val="nil"/>
              <w:left w:val="single" w:color="auto" w:sz="4" w:space="0"/>
              <w:bottom w:val="single" w:color="auto" w:sz="4" w:space="0"/>
              <w:right w:val="single" w:color="auto" w:sz="4" w:space="0"/>
            </w:tcBorders>
            <w:noWrap w:val="0"/>
            <w:vAlign w:val="center"/>
          </w:tcPr>
          <w:p w14:paraId="0685C172">
            <w:pPr>
              <w:spacing w:line="276" w:lineRule="auto"/>
              <w:ind w:left="0" w:right="0" w:firstLine="0"/>
              <w:jc w:val="center"/>
              <w:rPr>
                <w:rFonts w:hint="eastAsia" w:ascii="宋体" w:hAnsi="宋体" w:eastAsia="宋体" w:cs="宋体"/>
                <w:b w:val="0"/>
                <w:bCs w:val="0"/>
                <w:color w:val="auto"/>
                <w:sz w:val="24"/>
                <w:szCs w:val="24"/>
                <w:highlight w:val="none"/>
                <w:lang w:val="en-US" w:eastAsia="zh-CN"/>
              </w:rPr>
            </w:pPr>
          </w:p>
        </w:tc>
      </w:tr>
      <w:tr w14:paraId="2AD070B0">
        <w:tblPrEx>
          <w:tblCellMar>
            <w:top w:w="0" w:type="dxa"/>
            <w:left w:w="108" w:type="dxa"/>
            <w:bottom w:w="0" w:type="dxa"/>
            <w:right w:w="108" w:type="dxa"/>
          </w:tblCellMar>
        </w:tblPrEx>
        <w:trPr>
          <w:trHeight w:val="1168" w:hRule="atLeast"/>
        </w:trPr>
        <w:tc>
          <w:tcPr>
            <w:tcW w:w="255" w:type="pct"/>
            <w:vMerge w:val="continue"/>
            <w:tcBorders>
              <w:top w:val="nil"/>
              <w:left w:val="single" w:color="auto" w:sz="4" w:space="0"/>
              <w:bottom w:val="single" w:color="auto" w:sz="4" w:space="0"/>
              <w:right w:val="single" w:color="auto" w:sz="4" w:space="0"/>
            </w:tcBorders>
            <w:noWrap w:val="0"/>
            <w:vAlign w:val="center"/>
          </w:tcPr>
          <w:p w14:paraId="2B02E4E6">
            <w:pPr>
              <w:spacing w:line="276" w:lineRule="auto"/>
              <w:ind w:firstLine="422"/>
              <w:rPr>
                <w:rFonts w:hint="eastAsia" w:ascii="宋体" w:hAnsi="宋体" w:eastAsia="宋体" w:cs="宋体"/>
                <w:b w:val="0"/>
                <w:bCs w:val="0"/>
                <w:color w:val="auto"/>
                <w:sz w:val="24"/>
                <w:szCs w:val="24"/>
                <w:highlight w:val="none"/>
                <w:lang w:val="en-US" w:eastAsia="zh-CN"/>
              </w:rPr>
            </w:pPr>
          </w:p>
        </w:tc>
        <w:tc>
          <w:tcPr>
            <w:tcW w:w="528" w:type="pct"/>
            <w:vMerge w:val="continue"/>
            <w:tcBorders>
              <w:top w:val="nil"/>
              <w:left w:val="single" w:color="auto" w:sz="4" w:space="0"/>
              <w:bottom w:val="single" w:color="auto" w:sz="4" w:space="0"/>
              <w:right w:val="single" w:color="auto" w:sz="4" w:space="0"/>
            </w:tcBorders>
            <w:noWrap w:val="0"/>
            <w:vAlign w:val="center"/>
          </w:tcPr>
          <w:p w14:paraId="0BA197BB">
            <w:pPr>
              <w:spacing w:line="276" w:lineRule="auto"/>
              <w:ind w:firstLine="422"/>
              <w:rPr>
                <w:rFonts w:hint="eastAsia" w:ascii="宋体" w:hAnsi="宋体" w:eastAsia="宋体" w:cs="宋体"/>
                <w:b w:val="0"/>
                <w:bCs w:val="0"/>
                <w:color w:val="auto"/>
                <w:sz w:val="24"/>
                <w:szCs w:val="24"/>
                <w:highlight w:val="none"/>
                <w:lang w:val="en-US" w:eastAsia="zh-CN"/>
              </w:rPr>
            </w:pPr>
          </w:p>
        </w:tc>
        <w:tc>
          <w:tcPr>
            <w:tcW w:w="3564" w:type="pct"/>
            <w:tcBorders>
              <w:top w:val="nil"/>
              <w:left w:val="nil"/>
              <w:bottom w:val="single" w:color="auto" w:sz="4" w:space="0"/>
              <w:right w:val="single" w:color="auto" w:sz="4" w:space="0"/>
            </w:tcBorders>
            <w:shd w:val="clear" w:color="auto" w:fill="auto"/>
            <w:noWrap/>
            <w:vAlign w:val="center"/>
          </w:tcPr>
          <w:p w14:paraId="098D8B33">
            <w:pPr>
              <w:spacing w:line="276" w:lineRule="auto"/>
              <w:ind w:firstLine="422"/>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支持自动告警：集成告警系统，当检测到异常目标时，可以自动发送短信告警</w:t>
            </w:r>
          </w:p>
        </w:tc>
        <w:tc>
          <w:tcPr>
            <w:tcW w:w="345" w:type="pct"/>
            <w:vMerge w:val="continue"/>
            <w:tcBorders>
              <w:top w:val="nil"/>
              <w:left w:val="single" w:color="auto" w:sz="4" w:space="0"/>
              <w:bottom w:val="single" w:color="auto" w:sz="4" w:space="0"/>
              <w:right w:val="single" w:color="auto" w:sz="4" w:space="0"/>
            </w:tcBorders>
            <w:noWrap w:val="0"/>
            <w:vAlign w:val="center"/>
          </w:tcPr>
          <w:p w14:paraId="09858D8B">
            <w:pPr>
              <w:spacing w:line="276" w:lineRule="auto"/>
              <w:ind w:left="0" w:right="0" w:firstLine="0"/>
              <w:jc w:val="center"/>
              <w:rPr>
                <w:rFonts w:hint="eastAsia" w:ascii="宋体" w:hAnsi="宋体" w:eastAsia="宋体" w:cs="宋体"/>
                <w:b w:val="0"/>
                <w:bCs w:val="0"/>
                <w:color w:val="auto"/>
                <w:sz w:val="24"/>
                <w:szCs w:val="24"/>
                <w:highlight w:val="none"/>
                <w:lang w:val="en-US" w:eastAsia="zh-CN"/>
              </w:rPr>
            </w:pPr>
          </w:p>
        </w:tc>
        <w:tc>
          <w:tcPr>
            <w:tcW w:w="306" w:type="pct"/>
            <w:vMerge w:val="continue"/>
            <w:tcBorders>
              <w:top w:val="nil"/>
              <w:left w:val="single" w:color="auto" w:sz="4" w:space="0"/>
              <w:bottom w:val="single" w:color="auto" w:sz="4" w:space="0"/>
              <w:right w:val="single" w:color="auto" w:sz="4" w:space="0"/>
            </w:tcBorders>
            <w:noWrap w:val="0"/>
            <w:vAlign w:val="center"/>
          </w:tcPr>
          <w:p w14:paraId="7D0E0EDE">
            <w:pPr>
              <w:spacing w:line="276" w:lineRule="auto"/>
              <w:ind w:left="0" w:right="0" w:firstLine="0"/>
              <w:jc w:val="center"/>
              <w:rPr>
                <w:rFonts w:hint="eastAsia" w:ascii="宋体" w:hAnsi="宋体" w:eastAsia="宋体" w:cs="宋体"/>
                <w:b w:val="0"/>
                <w:bCs w:val="0"/>
                <w:color w:val="auto"/>
                <w:sz w:val="24"/>
                <w:szCs w:val="24"/>
                <w:highlight w:val="none"/>
                <w:lang w:val="en-US" w:eastAsia="zh-CN"/>
              </w:rPr>
            </w:pPr>
          </w:p>
        </w:tc>
      </w:tr>
      <w:tr w14:paraId="0CD8AECE">
        <w:tblPrEx>
          <w:tblCellMar>
            <w:top w:w="0" w:type="dxa"/>
            <w:left w:w="108" w:type="dxa"/>
            <w:bottom w:w="0" w:type="dxa"/>
            <w:right w:w="108" w:type="dxa"/>
          </w:tblCellMar>
        </w:tblPrEx>
        <w:trPr>
          <w:trHeight w:val="609" w:hRule="atLeast"/>
        </w:trPr>
        <w:tc>
          <w:tcPr>
            <w:tcW w:w="255" w:type="pct"/>
            <w:vMerge w:val="continue"/>
            <w:tcBorders>
              <w:top w:val="nil"/>
              <w:left w:val="single" w:color="auto" w:sz="4" w:space="0"/>
              <w:bottom w:val="single" w:color="auto" w:sz="4" w:space="0"/>
              <w:right w:val="single" w:color="auto" w:sz="4" w:space="0"/>
            </w:tcBorders>
            <w:noWrap w:val="0"/>
            <w:vAlign w:val="center"/>
          </w:tcPr>
          <w:p w14:paraId="03B5C9E7">
            <w:pPr>
              <w:spacing w:line="276" w:lineRule="auto"/>
              <w:ind w:firstLine="422"/>
              <w:rPr>
                <w:rFonts w:hint="eastAsia" w:ascii="宋体" w:hAnsi="宋体" w:eastAsia="宋体" w:cs="宋体"/>
                <w:b w:val="0"/>
                <w:bCs w:val="0"/>
                <w:color w:val="auto"/>
                <w:sz w:val="24"/>
                <w:szCs w:val="24"/>
                <w:highlight w:val="none"/>
                <w:lang w:val="en-US" w:eastAsia="zh-CN"/>
              </w:rPr>
            </w:pPr>
          </w:p>
        </w:tc>
        <w:tc>
          <w:tcPr>
            <w:tcW w:w="528" w:type="pct"/>
            <w:vMerge w:val="continue"/>
            <w:tcBorders>
              <w:top w:val="nil"/>
              <w:left w:val="single" w:color="auto" w:sz="4" w:space="0"/>
              <w:bottom w:val="single" w:color="auto" w:sz="4" w:space="0"/>
              <w:right w:val="single" w:color="auto" w:sz="4" w:space="0"/>
            </w:tcBorders>
            <w:noWrap w:val="0"/>
            <w:vAlign w:val="center"/>
          </w:tcPr>
          <w:p w14:paraId="7A0F3BFB">
            <w:pPr>
              <w:spacing w:line="276" w:lineRule="auto"/>
              <w:ind w:firstLine="422"/>
              <w:rPr>
                <w:rFonts w:hint="eastAsia" w:ascii="宋体" w:hAnsi="宋体" w:eastAsia="宋体" w:cs="宋体"/>
                <w:b w:val="0"/>
                <w:bCs w:val="0"/>
                <w:color w:val="auto"/>
                <w:sz w:val="24"/>
                <w:szCs w:val="24"/>
                <w:highlight w:val="none"/>
                <w:lang w:val="en-US" w:eastAsia="zh-CN"/>
              </w:rPr>
            </w:pPr>
          </w:p>
        </w:tc>
        <w:tc>
          <w:tcPr>
            <w:tcW w:w="3564" w:type="pct"/>
            <w:tcBorders>
              <w:top w:val="nil"/>
              <w:left w:val="nil"/>
              <w:bottom w:val="single" w:color="auto" w:sz="4" w:space="0"/>
              <w:right w:val="single" w:color="auto" w:sz="4" w:space="0"/>
            </w:tcBorders>
            <w:shd w:val="clear" w:color="auto" w:fill="auto"/>
            <w:noWrap/>
            <w:vAlign w:val="center"/>
          </w:tcPr>
          <w:p w14:paraId="248EEEC0">
            <w:pPr>
              <w:spacing w:line="276" w:lineRule="auto"/>
              <w:ind w:firstLine="422"/>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（三）无人机及机场保障服务</w:t>
            </w:r>
          </w:p>
        </w:tc>
        <w:tc>
          <w:tcPr>
            <w:tcW w:w="345" w:type="pct"/>
            <w:vMerge w:val="continue"/>
            <w:tcBorders>
              <w:top w:val="nil"/>
              <w:left w:val="single" w:color="auto" w:sz="4" w:space="0"/>
              <w:bottom w:val="single" w:color="auto" w:sz="4" w:space="0"/>
              <w:right w:val="single" w:color="auto" w:sz="4" w:space="0"/>
            </w:tcBorders>
            <w:noWrap w:val="0"/>
            <w:vAlign w:val="center"/>
          </w:tcPr>
          <w:p w14:paraId="06D1EFC6">
            <w:pPr>
              <w:spacing w:line="276" w:lineRule="auto"/>
              <w:ind w:left="0" w:right="0" w:firstLine="0"/>
              <w:jc w:val="center"/>
              <w:rPr>
                <w:rFonts w:hint="eastAsia" w:ascii="宋体" w:hAnsi="宋体" w:eastAsia="宋体" w:cs="宋体"/>
                <w:b w:val="0"/>
                <w:bCs w:val="0"/>
                <w:color w:val="auto"/>
                <w:sz w:val="24"/>
                <w:szCs w:val="24"/>
                <w:highlight w:val="none"/>
                <w:lang w:val="en-US" w:eastAsia="zh-CN"/>
              </w:rPr>
            </w:pPr>
          </w:p>
        </w:tc>
        <w:tc>
          <w:tcPr>
            <w:tcW w:w="306" w:type="pct"/>
            <w:vMerge w:val="continue"/>
            <w:tcBorders>
              <w:top w:val="nil"/>
              <w:left w:val="single" w:color="auto" w:sz="4" w:space="0"/>
              <w:bottom w:val="single" w:color="auto" w:sz="4" w:space="0"/>
              <w:right w:val="single" w:color="auto" w:sz="4" w:space="0"/>
            </w:tcBorders>
            <w:noWrap w:val="0"/>
            <w:vAlign w:val="center"/>
          </w:tcPr>
          <w:p w14:paraId="5BB2AE52">
            <w:pPr>
              <w:spacing w:line="276" w:lineRule="auto"/>
              <w:ind w:left="0" w:right="0" w:firstLine="0"/>
              <w:jc w:val="center"/>
              <w:rPr>
                <w:rFonts w:hint="eastAsia" w:ascii="宋体" w:hAnsi="宋体" w:eastAsia="宋体" w:cs="宋体"/>
                <w:b w:val="0"/>
                <w:bCs w:val="0"/>
                <w:color w:val="auto"/>
                <w:sz w:val="24"/>
                <w:szCs w:val="24"/>
                <w:highlight w:val="none"/>
                <w:lang w:val="en-US" w:eastAsia="zh-CN"/>
              </w:rPr>
            </w:pPr>
          </w:p>
        </w:tc>
      </w:tr>
      <w:tr w14:paraId="292D36E7">
        <w:tblPrEx>
          <w:tblCellMar>
            <w:top w:w="0" w:type="dxa"/>
            <w:left w:w="108" w:type="dxa"/>
            <w:bottom w:w="0" w:type="dxa"/>
            <w:right w:w="108" w:type="dxa"/>
          </w:tblCellMar>
        </w:tblPrEx>
        <w:trPr>
          <w:trHeight w:val="609" w:hRule="atLeast"/>
        </w:trPr>
        <w:tc>
          <w:tcPr>
            <w:tcW w:w="255" w:type="pct"/>
            <w:vMerge w:val="continue"/>
            <w:tcBorders>
              <w:top w:val="nil"/>
              <w:left w:val="single" w:color="auto" w:sz="4" w:space="0"/>
              <w:bottom w:val="single" w:color="auto" w:sz="4" w:space="0"/>
              <w:right w:val="single" w:color="auto" w:sz="4" w:space="0"/>
            </w:tcBorders>
            <w:noWrap w:val="0"/>
            <w:vAlign w:val="center"/>
          </w:tcPr>
          <w:p w14:paraId="10DBC6EA">
            <w:pPr>
              <w:spacing w:line="276" w:lineRule="auto"/>
              <w:ind w:firstLine="422"/>
              <w:rPr>
                <w:rFonts w:hint="eastAsia" w:ascii="宋体" w:hAnsi="宋体" w:eastAsia="宋体" w:cs="宋体"/>
                <w:b w:val="0"/>
                <w:bCs w:val="0"/>
                <w:color w:val="auto"/>
                <w:sz w:val="24"/>
                <w:szCs w:val="24"/>
                <w:highlight w:val="none"/>
                <w:lang w:val="en-US" w:eastAsia="zh-CN"/>
              </w:rPr>
            </w:pPr>
          </w:p>
        </w:tc>
        <w:tc>
          <w:tcPr>
            <w:tcW w:w="528" w:type="pct"/>
            <w:vMerge w:val="continue"/>
            <w:tcBorders>
              <w:top w:val="nil"/>
              <w:left w:val="single" w:color="auto" w:sz="4" w:space="0"/>
              <w:bottom w:val="single" w:color="auto" w:sz="4" w:space="0"/>
              <w:right w:val="single" w:color="auto" w:sz="4" w:space="0"/>
            </w:tcBorders>
            <w:noWrap w:val="0"/>
            <w:vAlign w:val="center"/>
          </w:tcPr>
          <w:p w14:paraId="6DD73934">
            <w:pPr>
              <w:spacing w:line="276" w:lineRule="auto"/>
              <w:ind w:firstLine="422"/>
              <w:rPr>
                <w:rFonts w:hint="eastAsia" w:ascii="宋体" w:hAnsi="宋体" w:eastAsia="宋体" w:cs="宋体"/>
                <w:b w:val="0"/>
                <w:bCs w:val="0"/>
                <w:color w:val="auto"/>
                <w:sz w:val="24"/>
                <w:szCs w:val="24"/>
                <w:highlight w:val="none"/>
                <w:lang w:val="en-US" w:eastAsia="zh-CN"/>
              </w:rPr>
            </w:pPr>
          </w:p>
        </w:tc>
        <w:tc>
          <w:tcPr>
            <w:tcW w:w="3564" w:type="pct"/>
            <w:tcBorders>
              <w:top w:val="nil"/>
              <w:left w:val="nil"/>
              <w:bottom w:val="single" w:color="auto" w:sz="4" w:space="0"/>
              <w:right w:val="single" w:color="auto" w:sz="4" w:space="0"/>
            </w:tcBorders>
            <w:shd w:val="clear" w:color="auto" w:fill="auto"/>
            <w:noWrap/>
            <w:vAlign w:val="center"/>
          </w:tcPr>
          <w:p w14:paraId="13B9969D">
            <w:pPr>
              <w:spacing w:line="276" w:lineRule="auto"/>
              <w:ind w:firstLine="422"/>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提供电池保障服务</w:t>
            </w:r>
          </w:p>
        </w:tc>
        <w:tc>
          <w:tcPr>
            <w:tcW w:w="345" w:type="pct"/>
            <w:vMerge w:val="continue"/>
            <w:tcBorders>
              <w:top w:val="nil"/>
              <w:left w:val="single" w:color="auto" w:sz="4" w:space="0"/>
              <w:bottom w:val="single" w:color="auto" w:sz="4" w:space="0"/>
              <w:right w:val="single" w:color="auto" w:sz="4" w:space="0"/>
            </w:tcBorders>
            <w:noWrap w:val="0"/>
            <w:vAlign w:val="center"/>
          </w:tcPr>
          <w:p w14:paraId="1C41AFFB">
            <w:pPr>
              <w:spacing w:line="276" w:lineRule="auto"/>
              <w:ind w:left="0" w:right="0" w:firstLine="0"/>
              <w:jc w:val="center"/>
              <w:rPr>
                <w:rFonts w:hint="eastAsia" w:ascii="宋体" w:hAnsi="宋体" w:eastAsia="宋体" w:cs="宋体"/>
                <w:b w:val="0"/>
                <w:bCs w:val="0"/>
                <w:color w:val="auto"/>
                <w:sz w:val="24"/>
                <w:szCs w:val="24"/>
                <w:highlight w:val="none"/>
                <w:lang w:val="en-US" w:eastAsia="zh-CN"/>
              </w:rPr>
            </w:pPr>
          </w:p>
        </w:tc>
        <w:tc>
          <w:tcPr>
            <w:tcW w:w="306" w:type="pct"/>
            <w:vMerge w:val="continue"/>
            <w:tcBorders>
              <w:top w:val="nil"/>
              <w:left w:val="single" w:color="auto" w:sz="4" w:space="0"/>
              <w:bottom w:val="single" w:color="auto" w:sz="4" w:space="0"/>
              <w:right w:val="single" w:color="auto" w:sz="4" w:space="0"/>
            </w:tcBorders>
            <w:noWrap w:val="0"/>
            <w:vAlign w:val="center"/>
          </w:tcPr>
          <w:p w14:paraId="6658B13F">
            <w:pPr>
              <w:spacing w:line="276" w:lineRule="auto"/>
              <w:ind w:left="0" w:right="0" w:firstLine="0"/>
              <w:jc w:val="center"/>
              <w:rPr>
                <w:rFonts w:hint="eastAsia" w:ascii="宋体" w:hAnsi="宋体" w:eastAsia="宋体" w:cs="宋体"/>
                <w:b w:val="0"/>
                <w:bCs w:val="0"/>
                <w:color w:val="auto"/>
                <w:sz w:val="24"/>
                <w:szCs w:val="24"/>
                <w:highlight w:val="none"/>
                <w:lang w:val="en-US" w:eastAsia="zh-CN"/>
              </w:rPr>
            </w:pPr>
          </w:p>
        </w:tc>
      </w:tr>
      <w:tr w14:paraId="6AA72B03">
        <w:tblPrEx>
          <w:tblCellMar>
            <w:top w:w="0" w:type="dxa"/>
            <w:left w:w="108" w:type="dxa"/>
            <w:bottom w:w="0" w:type="dxa"/>
            <w:right w:w="108" w:type="dxa"/>
          </w:tblCellMar>
        </w:tblPrEx>
        <w:trPr>
          <w:trHeight w:val="609" w:hRule="atLeast"/>
        </w:trPr>
        <w:tc>
          <w:tcPr>
            <w:tcW w:w="255" w:type="pct"/>
            <w:vMerge w:val="continue"/>
            <w:tcBorders>
              <w:top w:val="nil"/>
              <w:left w:val="single" w:color="auto" w:sz="4" w:space="0"/>
              <w:bottom w:val="single" w:color="auto" w:sz="4" w:space="0"/>
              <w:right w:val="single" w:color="auto" w:sz="4" w:space="0"/>
            </w:tcBorders>
            <w:noWrap w:val="0"/>
            <w:vAlign w:val="center"/>
          </w:tcPr>
          <w:p w14:paraId="092B76F3">
            <w:pPr>
              <w:spacing w:line="276" w:lineRule="auto"/>
              <w:ind w:firstLine="422"/>
              <w:rPr>
                <w:rFonts w:hint="eastAsia" w:ascii="宋体" w:hAnsi="宋体" w:eastAsia="宋体" w:cs="宋体"/>
                <w:b w:val="0"/>
                <w:bCs w:val="0"/>
                <w:color w:val="auto"/>
                <w:sz w:val="24"/>
                <w:szCs w:val="24"/>
                <w:highlight w:val="none"/>
                <w:lang w:val="en-US" w:eastAsia="zh-CN"/>
              </w:rPr>
            </w:pPr>
          </w:p>
        </w:tc>
        <w:tc>
          <w:tcPr>
            <w:tcW w:w="528" w:type="pct"/>
            <w:vMerge w:val="continue"/>
            <w:tcBorders>
              <w:top w:val="nil"/>
              <w:left w:val="single" w:color="auto" w:sz="4" w:space="0"/>
              <w:bottom w:val="single" w:color="auto" w:sz="4" w:space="0"/>
              <w:right w:val="single" w:color="auto" w:sz="4" w:space="0"/>
            </w:tcBorders>
            <w:noWrap w:val="0"/>
            <w:vAlign w:val="center"/>
          </w:tcPr>
          <w:p w14:paraId="598C900B">
            <w:pPr>
              <w:spacing w:line="276" w:lineRule="auto"/>
              <w:ind w:firstLine="422"/>
              <w:rPr>
                <w:rFonts w:hint="eastAsia" w:ascii="宋体" w:hAnsi="宋体" w:eastAsia="宋体" w:cs="宋体"/>
                <w:b w:val="0"/>
                <w:bCs w:val="0"/>
                <w:color w:val="auto"/>
                <w:sz w:val="24"/>
                <w:szCs w:val="24"/>
                <w:highlight w:val="none"/>
                <w:lang w:val="en-US" w:eastAsia="zh-CN"/>
              </w:rPr>
            </w:pPr>
          </w:p>
        </w:tc>
        <w:tc>
          <w:tcPr>
            <w:tcW w:w="3564" w:type="pct"/>
            <w:tcBorders>
              <w:top w:val="nil"/>
              <w:left w:val="nil"/>
              <w:bottom w:val="single" w:color="auto" w:sz="4" w:space="0"/>
              <w:right w:val="single" w:color="auto" w:sz="4" w:space="0"/>
            </w:tcBorders>
            <w:shd w:val="clear" w:color="auto" w:fill="auto"/>
            <w:noWrap/>
            <w:vAlign w:val="center"/>
          </w:tcPr>
          <w:p w14:paraId="310552C9">
            <w:pPr>
              <w:spacing w:line="276" w:lineRule="auto"/>
              <w:ind w:firstLine="422"/>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支持日常使用损坏正常赔保</w:t>
            </w:r>
          </w:p>
        </w:tc>
        <w:tc>
          <w:tcPr>
            <w:tcW w:w="345" w:type="pct"/>
            <w:vMerge w:val="continue"/>
            <w:tcBorders>
              <w:top w:val="nil"/>
              <w:left w:val="single" w:color="auto" w:sz="4" w:space="0"/>
              <w:bottom w:val="single" w:color="auto" w:sz="4" w:space="0"/>
              <w:right w:val="single" w:color="auto" w:sz="4" w:space="0"/>
            </w:tcBorders>
            <w:noWrap w:val="0"/>
            <w:vAlign w:val="center"/>
          </w:tcPr>
          <w:p w14:paraId="0E2F54ED">
            <w:pPr>
              <w:spacing w:line="276" w:lineRule="auto"/>
              <w:ind w:left="0" w:right="0" w:firstLine="0"/>
              <w:jc w:val="center"/>
              <w:rPr>
                <w:rFonts w:hint="eastAsia" w:ascii="宋体" w:hAnsi="宋体" w:eastAsia="宋体" w:cs="宋体"/>
                <w:b w:val="0"/>
                <w:bCs w:val="0"/>
                <w:color w:val="auto"/>
                <w:sz w:val="24"/>
                <w:szCs w:val="24"/>
                <w:highlight w:val="none"/>
                <w:lang w:val="en-US" w:eastAsia="zh-CN"/>
              </w:rPr>
            </w:pPr>
          </w:p>
        </w:tc>
        <w:tc>
          <w:tcPr>
            <w:tcW w:w="306" w:type="pct"/>
            <w:vMerge w:val="continue"/>
            <w:tcBorders>
              <w:top w:val="nil"/>
              <w:left w:val="single" w:color="auto" w:sz="4" w:space="0"/>
              <w:bottom w:val="single" w:color="auto" w:sz="4" w:space="0"/>
              <w:right w:val="single" w:color="auto" w:sz="4" w:space="0"/>
            </w:tcBorders>
            <w:noWrap w:val="0"/>
            <w:vAlign w:val="center"/>
          </w:tcPr>
          <w:p w14:paraId="33C642D7">
            <w:pPr>
              <w:spacing w:line="276" w:lineRule="auto"/>
              <w:ind w:left="0" w:right="0" w:firstLine="0"/>
              <w:jc w:val="center"/>
              <w:rPr>
                <w:rFonts w:hint="eastAsia" w:ascii="宋体" w:hAnsi="宋体" w:eastAsia="宋体" w:cs="宋体"/>
                <w:b w:val="0"/>
                <w:bCs w:val="0"/>
                <w:color w:val="auto"/>
                <w:sz w:val="24"/>
                <w:szCs w:val="24"/>
                <w:highlight w:val="none"/>
                <w:lang w:val="en-US" w:eastAsia="zh-CN"/>
              </w:rPr>
            </w:pPr>
          </w:p>
        </w:tc>
      </w:tr>
      <w:tr w14:paraId="5202C21B">
        <w:tblPrEx>
          <w:tblCellMar>
            <w:top w:w="0" w:type="dxa"/>
            <w:left w:w="108" w:type="dxa"/>
            <w:bottom w:w="0" w:type="dxa"/>
            <w:right w:w="108" w:type="dxa"/>
          </w:tblCellMar>
        </w:tblPrEx>
        <w:trPr>
          <w:trHeight w:val="1168" w:hRule="atLeast"/>
        </w:trPr>
        <w:tc>
          <w:tcPr>
            <w:tcW w:w="255" w:type="pct"/>
            <w:vMerge w:val="continue"/>
            <w:tcBorders>
              <w:top w:val="nil"/>
              <w:left w:val="single" w:color="auto" w:sz="4" w:space="0"/>
              <w:bottom w:val="single" w:color="auto" w:sz="4" w:space="0"/>
              <w:right w:val="single" w:color="auto" w:sz="4" w:space="0"/>
            </w:tcBorders>
            <w:noWrap w:val="0"/>
            <w:vAlign w:val="center"/>
          </w:tcPr>
          <w:p w14:paraId="14A39AB8">
            <w:pPr>
              <w:spacing w:line="276" w:lineRule="auto"/>
              <w:ind w:firstLine="422"/>
              <w:rPr>
                <w:rFonts w:hint="eastAsia" w:ascii="宋体" w:hAnsi="宋体" w:eastAsia="宋体" w:cs="宋体"/>
                <w:b w:val="0"/>
                <w:bCs w:val="0"/>
                <w:color w:val="auto"/>
                <w:sz w:val="24"/>
                <w:szCs w:val="24"/>
                <w:highlight w:val="none"/>
                <w:lang w:val="en-US" w:eastAsia="zh-CN"/>
              </w:rPr>
            </w:pPr>
          </w:p>
        </w:tc>
        <w:tc>
          <w:tcPr>
            <w:tcW w:w="528" w:type="pct"/>
            <w:vMerge w:val="continue"/>
            <w:tcBorders>
              <w:top w:val="nil"/>
              <w:left w:val="single" w:color="auto" w:sz="4" w:space="0"/>
              <w:bottom w:val="single" w:color="auto" w:sz="4" w:space="0"/>
              <w:right w:val="single" w:color="auto" w:sz="4" w:space="0"/>
            </w:tcBorders>
            <w:noWrap w:val="0"/>
            <w:vAlign w:val="center"/>
          </w:tcPr>
          <w:p w14:paraId="313DAFAF">
            <w:pPr>
              <w:spacing w:line="276" w:lineRule="auto"/>
              <w:ind w:firstLine="422"/>
              <w:rPr>
                <w:rFonts w:hint="eastAsia" w:ascii="宋体" w:hAnsi="宋体" w:eastAsia="宋体" w:cs="宋体"/>
                <w:b w:val="0"/>
                <w:bCs w:val="0"/>
                <w:color w:val="auto"/>
                <w:sz w:val="24"/>
                <w:szCs w:val="24"/>
                <w:highlight w:val="none"/>
                <w:lang w:val="en-US" w:eastAsia="zh-CN"/>
              </w:rPr>
            </w:pPr>
          </w:p>
        </w:tc>
        <w:tc>
          <w:tcPr>
            <w:tcW w:w="3564" w:type="pct"/>
            <w:tcBorders>
              <w:top w:val="nil"/>
              <w:left w:val="nil"/>
              <w:bottom w:val="single" w:color="auto" w:sz="4" w:space="0"/>
              <w:right w:val="single" w:color="auto" w:sz="4" w:space="0"/>
            </w:tcBorders>
            <w:shd w:val="clear" w:color="auto" w:fill="auto"/>
            <w:noWrap/>
            <w:vAlign w:val="center"/>
          </w:tcPr>
          <w:p w14:paraId="712EAF67">
            <w:pPr>
              <w:spacing w:line="276" w:lineRule="auto"/>
              <w:ind w:firstLine="422"/>
              <w:rPr>
                <w:rFonts w:hint="eastAsia" w:ascii="宋体" w:hAnsi="宋体" w:eastAsia="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w:t>
            </w:r>
            <w:r>
              <w:rPr>
                <w:rFonts w:hint="eastAsia" w:ascii="宋体" w:hAnsi="宋体" w:eastAsia="宋体" w:cs="宋体"/>
                <w:b w:val="0"/>
                <w:bCs w:val="0"/>
                <w:color w:val="auto"/>
                <w:sz w:val="24"/>
                <w:szCs w:val="24"/>
                <w:highlight w:val="none"/>
                <w:lang w:val="en-US" w:eastAsia="zh-CN"/>
              </w:rPr>
              <w:t>飞机＋机库保险额度大于等于十一万，三责赔付额度100W，保险期限5年</w:t>
            </w:r>
          </w:p>
        </w:tc>
        <w:tc>
          <w:tcPr>
            <w:tcW w:w="345" w:type="pct"/>
            <w:vMerge w:val="continue"/>
            <w:tcBorders>
              <w:top w:val="nil"/>
              <w:left w:val="single" w:color="auto" w:sz="4" w:space="0"/>
              <w:bottom w:val="single" w:color="auto" w:sz="4" w:space="0"/>
              <w:right w:val="single" w:color="auto" w:sz="4" w:space="0"/>
            </w:tcBorders>
            <w:noWrap w:val="0"/>
            <w:vAlign w:val="center"/>
          </w:tcPr>
          <w:p w14:paraId="2A3C33F1">
            <w:pPr>
              <w:spacing w:line="276" w:lineRule="auto"/>
              <w:ind w:left="0" w:right="0" w:firstLine="0"/>
              <w:jc w:val="center"/>
              <w:rPr>
                <w:rFonts w:hint="eastAsia" w:ascii="宋体" w:hAnsi="宋体" w:eastAsia="宋体" w:cs="宋体"/>
                <w:b w:val="0"/>
                <w:bCs w:val="0"/>
                <w:color w:val="auto"/>
                <w:sz w:val="24"/>
                <w:szCs w:val="24"/>
                <w:highlight w:val="none"/>
                <w:lang w:val="en-US" w:eastAsia="zh-CN"/>
              </w:rPr>
            </w:pPr>
          </w:p>
        </w:tc>
        <w:tc>
          <w:tcPr>
            <w:tcW w:w="306" w:type="pct"/>
            <w:vMerge w:val="continue"/>
            <w:tcBorders>
              <w:top w:val="nil"/>
              <w:left w:val="single" w:color="auto" w:sz="4" w:space="0"/>
              <w:bottom w:val="single" w:color="auto" w:sz="4" w:space="0"/>
              <w:right w:val="single" w:color="auto" w:sz="4" w:space="0"/>
            </w:tcBorders>
            <w:noWrap w:val="0"/>
            <w:vAlign w:val="center"/>
          </w:tcPr>
          <w:p w14:paraId="58F600AC">
            <w:pPr>
              <w:spacing w:line="276" w:lineRule="auto"/>
              <w:ind w:left="0" w:right="0" w:firstLine="0"/>
              <w:jc w:val="center"/>
              <w:rPr>
                <w:rFonts w:hint="eastAsia" w:ascii="宋体" w:hAnsi="宋体" w:eastAsia="宋体" w:cs="宋体"/>
                <w:b w:val="0"/>
                <w:bCs w:val="0"/>
                <w:color w:val="auto"/>
                <w:sz w:val="24"/>
                <w:szCs w:val="24"/>
                <w:highlight w:val="none"/>
                <w:lang w:val="en-US" w:eastAsia="zh-CN"/>
              </w:rPr>
            </w:pPr>
          </w:p>
        </w:tc>
      </w:tr>
      <w:tr w14:paraId="637C43B2">
        <w:tblPrEx>
          <w:tblCellMar>
            <w:top w:w="0" w:type="dxa"/>
            <w:left w:w="108" w:type="dxa"/>
            <w:bottom w:w="0" w:type="dxa"/>
            <w:right w:w="108" w:type="dxa"/>
          </w:tblCellMar>
        </w:tblPrEx>
        <w:trPr>
          <w:trHeight w:val="609" w:hRule="atLeast"/>
        </w:trPr>
        <w:tc>
          <w:tcPr>
            <w:tcW w:w="255" w:type="pct"/>
            <w:vMerge w:val="restart"/>
            <w:tcBorders>
              <w:top w:val="nil"/>
              <w:left w:val="single" w:color="auto" w:sz="4" w:space="0"/>
              <w:bottom w:val="single" w:color="auto" w:sz="4" w:space="0"/>
              <w:right w:val="single" w:color="auto" w:sz="4" w:space="0"/>
            </w:tcBorders>
            <w:shd w:val="clear" w:color="auto" w:fill="auto"/>
            <w:noWrap/>
            <w:vAlign w:val="center"/>
          </w:tcPr>
          <w:p w14:paraId="04DB7660">
            <w:pPr>
              <w:spacing w:line="276" w:lineRule="auto"/>
              <w:ind w:firstLine="422"/>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3</w:t>
            </w:r>
          </w:p>
        </w:tc>
        <w:tc>
          <w:tcPr>
            <w:tcW w:w="528" w:type="pct"/>
            <w:vMerge w:val="restart"/>
            <w:tcBorders>
              <w:top w:val="nil"/>
              <w:left w:val="single" w:color="auto" w:sz="4" w:space="0"/>
              <w:bottom w:val="single" w:color="auto" w:sz="4" w:space="0"/>
              <w:right w:val="single" w:color="auto" w:sz="4" w:space="0"/>
            </w:tcBorders>
            <w:shd w:val="clear" w:color="auto" w:fill="auto"/>
            <w:noWrap w:val="0"/>
            <w:vAlign w:val="center"/>
          </w:tcPr>
          <w:p w14:paraId="762A6B16">
            <w:pPr>
              <w:spacing w:line="276" w:lineRule="auto"/>
              <w:ind w:firstLine="422"/>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无人机电池</w:t>
            </w:r>
          </w:p>
        </w:tc>
        <w:tc>
          <w:tcPr>
            <w:tcW w:w="3564" w:type="pct"/>
            <w:tcBorders>
              <w:top w:val="nil"/>
              <w:left w:val="nil"/>
              <w:bottom w:val="single" w:color="auto" w:sz="4" w:space="0"/>
              <w:right w:val="single" w:color="auto" w:sz="4" w:space="0"/>
            </w:tcBorders>
            <w:shd w:val="clear" w:color="auto" w:fill="auto"/>
            <w:noWrap/>
            <w:vAlign w:val="center"/>
          </w:tcPr>
          <w:p w14:paraId="1776DDB4">
            <w:pPr>
              <w:spacing w:line="276" w:lineRule="auto"/>
              <w:ind w:firstLine="422"/>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容量：≥6500毫安时</w:t>
            </w:r>
          </w:p>
        </w:tc>
        <w:tc>
          <w:tcPr>
            <w:tcW w:w="345" w:type="pct"/>
            <w:vMerge w:val="restart"/>
            <w:tcBorders>
              <w:top w:val="nil"/>
              <w:left w:val="single" w:color="auto" w:sz="4" w:space="0"/>
              <w:bottom w:val="single" w:color="auto" w:sz="4" w:space="0"/>
              <w:right w:val="single" w:color="auto" w:sz="4" w:space="0"/>
            </w:tcBorders>
            <w:shd w:val="clear" w:color="auto" w:fill="auto"/>
            <w:noWrap/>
            <w:vAlign w:val="center"/>
          </w:tcPr>
          <w:p w14:paraId="704E51FF">
            <w:pPr>
              <w:spacing w:line="276" w:lineRule="auto"/>
              <w:ind w:left="0" w:right="0" w:firstLine="0"/>
              <w:jc w:val="center"/>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块</w:t>
            </w:r>
          </w:p>
        </w:tc>
        <w:tc>
          <w:tcPr>
            <w:tcW w:w="306" w:type="pct"/>
            <w:vMerge w:val="restart"/>
            <w:tcBorders>
              <w:top w:val="nil"/>
              <w:left w:val="single" w:color="auto" w:sz="4" w:space="0"/>
              <w:bottom w:val="single" w:color="auto" w:sz="4" w:space="0"/>
              <w:right w:val="single" w:color="auto" w:sz="4" w:space="0"/>
            </w:tcBorders>
            <w:shd w:val="clear" w:color="auto" w:fill="auto"/>
            <w:noWrap/>
            <w:vAlign w:val="center"/>
          </w:tcPr>
          <w:p w14:paraId="17708781">
            <w:pPr>
              <w:spacing w:line="276" w:lineRule="auto"/>
              <w:ind w:left="0" w:right="0" w:firstLine="0"/>
              <w:jc w:val="center"/>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2</w:t>
            </w:r>
            <w:r>
              <w:rPr>
                <w:rFonts w:hint="eastAsia" w:ascii="宋体" w:hAnsi="宋体" w:cs="宋体"/>
                <w:b w:val="0"/>
                <w:bCs w:val="0"/>
                <w:color w:val="auto"/>
                <w:sz w:val="24"/>
                <w:szCs w:val="24"/>
                <w:highlight w:val="none"/>
                <w:lang w:val="en-US" w:eastAsia="zh-CN"/>
              </w:rPr>
              <w:t>1</w:t>
            </w:r>
          </w:p>
        </w:tc>
      </w:tr>
      <w:tr w14:paraId="7E248289">
        <w:tblPrEx>
          <w:tblCellMar>
            <w:top w:w="0" w:type="dxa"/>
            <w:left w:w="108" w:type="dxa"/>
            <w:bottom w:w="0" w:type="dxa"/>
            <w:right w:w="108" w:type="dxa"/>
          </w:tblCellMar>
        </w:tblPrEx>
        <w:trPr>
          <w:trHeight w:val="609" w:hRule="atLeast"/>
        </w:trPr>
        <w:tc>
          <w:tcPr>
            <w:tcW w:w="255" w:type="pct"/>
            <w:vMerge w:val="continue"/>
            <w:tcBorders>
              <w:top w:val="nil"/>
              <w:left w:val="single" w:color="auto" w:sz="4" w:space="0"/>
              <w:bottom w:val="single" w:color="auto" w:sz="4" w:space="0"/>
              <w:right w:val="single" w:color="auto" w:sz="4" w:space="0"/>
            </w:tcBorders>
            <w:noWrap w:val="0"/>
            <w:vAlign w:val="center"/>
          </w:tcPr>
          <w:p w14:paraId="4CDBB05F">
            <w:pPr>
              <w:spacing w:line="276" w:lineRule="auto"/>
              <w:ind w:firstLine="422"/>
              <w:rPr>
                <w:rFonts w:hint="eastAsia" w:ascii="宋体" w:hAnsi="宋体" w:eastAsia="宋体" w:cs="宋体"/>
                <w:b w:val="0"/>
                <w:bCs w:val="0"/>
                <w:color w:val="auto"/>
                <w:sz w:val="24"/>
                <w:szCs w:val="24"/>
                <w:highlight w:val="none"/>
                <w:lang w:val="en-US" w:eastAsia="zh-CN"/>
              </w:rPr>
            </w:pPr>
          </w:p>
        </w:tc>
        <w:tc>
          <w:tcPr>
            <w:tcW w:w="528" w:type="pct"/>
            <w:vMerge w:val="continue"/>
            <w:tcBorders>
              <w:top w:val="nil"/>
              <w:left w:val="single" w:color="auto" w:sz="4" w:space="0"/>
              <w:bottom w:val="single" w:color="auto" w:sz="4" w:space="0"/>
              <w:right w:val="single" w:color="auto" w:sz="4" w:space="0"/>
            </w:tcBorders>
            <w:noWrap w:val="0"/>
            <w:vAlign w:val="center"/>
          </w:tcPr>
          <w:p w14:paraId="0C1CF7F5">
            <w:pPr>
              <w:spacing w:line="276" w:lineRule="auto"/>
              <w:ind w:firstLine="422"/>
              <w:rPr>
                <w:rFonts w:hint="eastAsia" w:ascii="宋体" w:hAnsi="宋体" w:eastAsia="宋体" w:cs="宋体"/>
                <w:b w:val="0"/>
                <w:bCs w:val="0"/>
                <w:color w:val="auto"/>
                <w:sz w:val="24"/>
                <w:szCs w:val="24"/>
                <w:highlight w:val="none"/>
                <w:lang w:val="en-US" w:eastAsia="zh-CN"/>
              </w:rPr>
            </w:pPr>
          </w:p>
        </w:tc>
        <w:tc>
          <w:tcPr>
            <w:tcW w:w="3564" w:type="pct"/>
            <w:tcBorders>
              <w:top w:val="nil"/>
              <w:left w:val="nil"/>
              <w:bottom w:val="single" w:color="auto" w:sz="4" w:space="0"/>
              <w:right w:val="single" w:color="auto" w:sz="4" w:space="0"/>
            </w:tcBorders>
            <w:shd w:val="clear" w:color="auto" w:fill="auto"/>
            <w:noWrap/>
            <w:vAlign w:val="center"/>
          </w:tcPr>
          <w:p w14:paraId="085D5F4E">
            <w:pPr>
              <w:spacing w:line="276" w:lineRule="auto"/>
              <w:ind w:firstLine="422"/>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电池类型：Li-ion 6S</w:t>
            </w:r>
          </w:p>
        </w:tc>
        <w:tc>
          <w:tcPr>
            <w:tcW w:w="345" w:type="pct"/>
            <w:vMerge w:val="continue"/>
            <w:tcBorders>
              <w:top w:val="nil"/>
              <w:left w:val="single" w:color="auto" w:sz="4" w:space="0"/>
              <w:bottom w:val="single" w:color="auto" w:sz="4" w:space="0"/>
              <w:right w:val="single" w:color="auto" w:sz="4" w:space="0"/>
            </w:tcBorders>
            <w:noWrap w:val="0"/>
            <w:vAlign w:val="center"/>
          </w:tcPr>
          <w:p w14:paraId="718E46CF">
            <w:pPr>
              <w:spacing w:line="276" w:lineRule="auto"/>
              <w:ind w:left="0" w:right="0" w:firstLine="0"/>
              <w:jc w:val="center"/>
              <w:rPr>
                <w:rFonts w:hint="eastAsia" w:ascii="宋体" w:hAnsi="宋体" w:eastAsia="宋体" w:cs="宋体"/>
                <w:b w:val="0"/>
                <w:bCs w:val="0"/>
                <w:color w:val="auto"/>
                <w:sz w:val="24"/>
                <w:szCs w:val="24"/>
                <w:highlight w:val="none"/>
                <w:lang w:val="en-US" w:eastAsia="zh-CN"/>
              </w:rPr>
            </w:pPr>
          </w:p>
        </w:tc>
        <w:tc>
          <w:tcPr>
            <w:tcW w:w="306" w:type="pct"/>
            <w:vMerge w:val="continue"/>
            <w:tcBorders>
              <w:top w:val="nil"/>
              <w:left w:val="single" w:color="auto" w:sz="4" w:space="0"/>
              <w:bottom w:val="single" w:color="auto" w:sz="4" w:space="0"/>
              <w:right w:val="single" w:color="auto" w:sz="4" w:space="0"/>
            </w:tcBorders>
            <w:noWrap w:val="0"/>
            <w:vAlign w:val="center"/>
          </w:tcPr>
          <w:p w14:paraId="5EA53245">
            <w:pPr>
              <w:spacing w:line="276" w:lineRule="auto"/>
              <w:ind w:left="0" w:right="0" w:firstLine="0"/>
              <w:jc w:val="center"/>
              <w:rPr>
                <w:rFonts w:hint="eastAsia" w:ascii="宋体" w:hAnsi="宋体" w:eastAsia="宋体" w:cs="宋体"/>
                <w:b w:val="0"/>
                <w:bCs w:val="0"/>
                <w:color w:val="auto"/>
                <w:sz w:val="24"/>
                <w:szCs w:val="24"/>
                <w:highlight w:val="none"/>
                <w:lang w:val="en-US" w:eastAsia="zh-CN"/>
              </w:rPr>
            </w:pPr>
          </w:p>
        </w:tc>
      </w:tr>
      <w:tr w14:paraId="78D01AB3">
        <w:tblPrEx>
          <w:tblCellMar>
            <w:top w:w="0" w:type="dxa"/>
            <w:left w:w="108" w:type="dxa"/>
            <w:bottom w:w="0" w:type="dxa"/>
            <w:right w:w="108" w:type="dxa"/>
          </w:tblCellMar>
        </w:tblPrEx>
        <w:trPr>
          <w:trHeight w:val="609" w:hRule="atLeast"/>
        </w:trPr>
        <w:tc>
          <w:tcPr>
            <w:tcW w:w="255" w:type="pct"/>
            <w:vMerge w:val="continue"/>
            <w:tcBorders>
              <w:top w:val="nil"/>
              <w:left w:val="single" w:color="auto" w:sz="4" w:space="0"/>
              <w:bottom w:val="single" w:color="auto" w:sz="4" w:space="0"/>
              <w:right w:val="single" w:color="auto" w:sz="4" w:space="0"/>
            </w:tcBorders>
            <w:noWrap w:val="0"/>
            <w:vAlign w:val="center"/>
          </w:tcPr>
          <w:p w14:paraId="68B49C84">
            <w:pPr>
              <w:spacing w:line="276" w:lineRule="auto"/>
              <w:ind w:firstLine="422"/>
              <w:rPr>
                <w:rFonts w:hint="eastAsia" w:ascii="宋体" w:hAnsi="宋体" w:eastAsia="宋体" w:cs="宋体"/>
                <w:b w:val="0"/>
                <w:bCs w:val="0"/>
                <w:color w:val="auto"/>
                <w:sz w:val="24"/>
                <w:szCs w:val="24"/>
                <w:highlight w:val="none"/>
                <w:lang w:val="en-US" w:eastAsia="zh-CN"/>
              </w:rPr>
            </w:pPr>
          </w:p>
        </w:tc>
        <w:tc>
          <w:tcPr>
            <w:tcW w:w="528" w:type="pct"/>
            <w:vMerge w:val="continue"/>
            <w:tcBorders>
              <w:top w:val="nil"/>
              <w:left w:val="single" w:color="auto" w:sz="4" w:space="0"/>
              <w:bottom w:val="single" w:color="auto" w:sz="4" w:space="0"/>
              <w:right w:val="single" w:color="auto" w:sz="4" w:space="0"/>
            </w:tcBorders>
            <w:noWrap w:val="0"/>
            <w:vAlign w:val="center"/>
          </w:tcPr>
          <w:p w14:paraId="0B059900">
            <w:pPr>
              <w:spacing w:line="276" w:lineRule="auto"/>
              <w:ind w:firstLine="422"/>
              <w:rPr>
                <w:rFonts w:hint="eastAsia" w:ascii="宋体" w:hAnsi="宋体" w:eastAsia="宋体" w:cs="宋体"/>
                <w:b w:val="0"/>
                <w:bCs w:val="0"/>
                <w:color w:val="auto"/>
                <w:sz w:val="24"/>
                <w:szCs w:val="24"/>
                <w:highlight w:val="none"/>
                <w:lang w:val="en-US" w:eastAsia="zh-CN"/>
              </w:rPr>
            </w:pPr>
          </w:p>
        </w:tc>
        <w:tc>
          <w:tcPr>
            <w:tcW w:w="3564" w:type="pct"/>
            <w:tcBorders>
              <w:top w:val="nil"/>
              <w:left w:val="nil"/>
              <w:bottom w:val="single" w:color="auto" w:sz="4" w:space="0"/>
              <w:right w:val="single" w:color="auto" w:sz="4" w:space="0"/>
            </w:tcBorders>
            <w:shd w:val="clear" w:color="auto" w:fill="auto"/>
            <w:noWrap/>
            <w:vAlign w:val="center"/>
          </w:tcPr>
          <w:p w14:paraId="12EC644A">
            <w:pPr>
              <w:spacing w:line="276" w:lineRule="auto"/>
              <w:ind w:firstLine="422"/>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化学体系：LiNiMnCoO2</w:t>
            </w:r>
          </w:p>
        </w:tc>
        <w:tc>
          <w:tcPr>
            <w:tcW w:w="345" w:type="pct"/>
            <w:vMerge w:val="continue"/>
            <w:tcBorders>
              <w:top w:val="nil"/>
              <w:left w:val="single" w:color="auto" w:sz="4" w:space="0"/>
              <w:bottom w:val="single" w:color="auto" w:sz="4" w:space="0"/>
              <w:right w:val="single" w:color="auto" w:sz="4" w:space="0"/>
            </w:tcBorders>
            <w:noWrap w:val="0"/>
            <w:vAlign w:val="center"/>
          </w:tcPr>
          <w:p w14:paraId="2C4F48D1">
            <w:pPr>
              <w:spacing w:line="276" w:lineRule="auto"/>
              <w:ind w:left="0" w:right="0" w:firstLine="0"/>
              <w:jc w:val="center"/>
              <w:rPr>
                <w:rFonts w:hint="eastAsia" w:ascii="宋体" w:hAnsi="宋体" w:eastAsia="宋体" w:cs="宋体"/>
                <w:b w:val="0"/>
                <w:bCs w:val="0"/>
                <w:color w:val="auto"/>
                <w:sz w:val="24"/>
                <w:szCs w:val="24"/>
                <w:highlight w:val="none"/>
                <w:lang w:val="en-US" w:eastAsia="zh-CN"/>
              </w:rPr>
            </w:pPr>
          </w:p>
        </w:tc>
        <w:tc>
          <w:tcPr>
            <w:tcW w:w="306" w:type="pct"/>
            <w:vMerge w:val="continue"/>
            <w:tcBorders>
              <w:top w:val="nil"/>
              <w:left w:val="single" w:color="auto" w:sz="4" w:space="0"/>
              <w:bottom w:val="single" w:color="auto" w:sz="4" w:space="0"/>
              <w:right w:val="single" w:color="auto" w:sz="4" w:space="0"/>
            </w:tcBorders>
            <w:noWrap w:val="0"/>
            <w:vAlign w:val="center"/>
          </w:tcPr>
          <w:p w14:paraId="6CE72E9B">
            <w:pPr>
              <w:spacing w:line="276" w:lineRule="auto"/>
              <w:ind w:left="0" w:right="0" w:firstLine="0"/>
              <w:jc w:val="center"/>
              <w:rPr>
                <w:rFonts w:hint="eastAsia" w:ascii="宋体" w:hAnsi="宋体" w:eastAsia="宋体" w:cs="宋体"/>
                <w:b w:val="0"/>
                <w:bCs w:val="0"/>
                <w:color w:val="auto"/>
                <w:sz w:val="24"/>
                <w:szCs w:val="24"/>
                <w:highlight w:val="none"/>
                <w:lang w:val="en-US" w:eastAsia="zh-CN"/>
              </w:rPr>
            </w:pPr>
          </w:p>
        </w:tc>
      </w:tr>
      <w:tr w14:paraId="32A7A541">
        <w:tblPrEx>
          <w:tblCellMar>
            <w:top w:w="0" w:type="dxa"/>
            <w:left w:w="108" w:type="dxa"/>
            <w:bottom w:w="0" w:type="dxa"/>
            <w:right w:w="108" w:type="dxa"/>
          </w:tblCellMar>
        </w:tblPrEx>
        <w:trPr>
          <w:trHeight w:val="609" w:hRule="atLeast"/>
        </w:trPr>
        <w:tc>
          <w:tcPr>
            <w:tcW w:w="255" w:type="pct"/>
            <w:vMerge w:val="continue"/>
            <w:tcBorders>
              <w:top w:val="nil"/>
              <w:left w:val="single" w:color="auto" w:sz="4" w:space="0"/>
              <w:bottom w:val="single" w:color="auto" w:sz="4" w:space="0"/>
              <w:right w:val="single" w:color="auto" w:sz="4" w:space="0"/>
            </w:tcBorders>
            <w:noWrap w:val="0"/>
            <w:vAlign w:val="center"/>
          </w:tcPr>
          <w:p w14:paraId="0880C529">
            <w:pPr>
              <w:spacing w:line="276" w:lineRule="auto"/>
              <w:ind w:firstLine="422"/>
              <w:rPr>
                <w:rFonts w:hint="eastAsia" w:ascii="宋体" w:hAnsi="宋体" w:eastAsia="宋体" w:cs="宋体"/>
                <w:b w:val="0"/>
                <w:bCs w:val="0"/>
                <w:color w:val="auto"/>
                <w:sz w:val="24"/>
                <w:szCs w:val="24"/>
                <w:highlight w:val="none"/>
                <w:lang w:val="en-US" w:eastAsia="zh-CN"/>
              </w:rPr>
            </w:pPr>
          </w:p>
        </w:tc>
        <w:tc>
          <w:tcPr>
            <w:tcW w:w="528" w:type="pct"/>
            <w:vMerge w:val="continue"/>
            <w:tcBorders>
              <w:top w:val="nil"/>
              <w:left w:val="single" w:color="auto" w:sz="4" w:space="0"/>
              <w:bottom w:val="single" w:color="auto" w:sz="4" w:space="0"/>
              <w:right w:val="single" w:color="auto" w:sz="4" w:space="0"/>
            </w:tcBorders>
            <w:noWrap w:val="0"/>
            <w:vAlign w:val="center"/>
          </w:tcPr>
          <w:p w14:paraId="56E44EAF">
            <w:pPr>
              <w:spacing w:line="276" w:lineRule="auto"/>
              <w:ind w:firstLine="422"/>
              <w:rPr>
                <w:rFonts w:hint="eastAsia" w:ascii="宋体" w:hAnsi="宋体" w:eastAsia="宋体" w:cs="宋体"/>
                <w:b w:val="0"/>
                <w:bCs w:val="0"/>
                <w:color w:val="auto"/>
                <w:sz w:val="24"/>
                <w:szCs w:val="24"/>
                <w:highlight w:val="none"/>
                <w:lang w:val="en-US" w:eastAsia="zh-CN"/>
              </w:rPr>
            </w:pPr>
          </w:p>
        </w:tc>
        <w:tc>
          <w:tcPr>
            <w:tcW w:w="3564" w:type="pct"/>
            <w:tcBorders>
              <w:top w:val="nil"/>
              <w:left w:val="nil"/>
              <w:bottom w:val="single" w:color="auto" w:sz="4" w:space="0"/>
              <w:right w:val="single" w:color="auto" w:sz="4" w:space="0"/>
            </w:tcBorders>
            <w:shd w:val="clear" w:color="auto" w:fill="auto"/>
            <w:noWrap/>
            <w:vAlign w:val="center"/>
          </w:tcPr>
          <w:p w14:paraId="7E164A75">
            <w:pPr>
              <w:spacing w:line="276" w:lineRule="auto"/>
              <w:ind w:firstLine="422"/>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充电环境温度：5℃ 至 45℃</w:t>
            </w:r>
          </w:p>
        </w:tc>
        <w:tc>
          <w:tcPr>
            <w:tcW w:w="345" w:type="pct"/>
            <w:vMerge w:val="continue"/>
            <w:tcBorders>
              <w:top w:val="nil"/>
              <w:left w:val="single" w:color="auto" w:sz="4" w:space="0"/>
              <w:bottom w:val="single" w:color="auto" w:sz="4" w:space="0"/>
              <w:right w:val="single" w:color="auto" w:sz="4" w:space="0"/>
            </w:tcBorders>
            <w:noWrap w:val="0"/>
            <w:vAlign w:val="center"/>
          </w:tcPr>
          <w:p w14:paraId="3B11BDF5">
            <w:pPr>
              <w:spacing w:line="276" w:lineRule="auto"/>
              <w:ind w:left="0" w:right="0" w:firstLine="0"/>
              <w:jc w:val="center"/>
              <w:rPr>
                <w:rFonts w:hint="eastAsia" w:ascii="宋体" w:hAnsi="宋体" w:eastAsia="宋体" w:cs="宋体"/>
                <w:b w:val="0"/>
                <w:bCs w:val="0"/>
                <w:color w:val="auto"/>
                <w:sz w:val="24"/>
                <w:szCs w:val="24"/>
                <w:highlight w:val="none"/>
                <w:lang w:val="en-US" w:eastAsia="zh-CN"/>
              </w:rPr>
            </w:pPr>
          </w:p>
        </w:tc>
        <w:tc>
          <w:tcPr>
            <w:tcW w:w="306" w:type="pct"/>
            <w:vMerge w:val="continue"/>
            <w:tcBorders>
              <w:top w:val="nil"/>
              <w:left w:val="single" w:color="auto" w:sz="4" w:space="0"/>
              <w:bottom w:val="single" w:color="auto" w:sz="4" w:space="0"/>
              <w:right w:val="single" w:color="auto" w:sz="4" w:space="0"/>
            </w:tcBorders>
            <w:noWrap w:val="0"/>
            <w:vAlign w:val="center"/>
          </w:tcPr>
          <w:p w14:paraId="6C295FDD">
            <w:pPr>
              <w:spacing w:line="276" w:lineRule="auto"/>
              <w:ind w:left="0" w:right="0" w:firstLine="0"/>
              <w:jc w:val="center"/>
              <w:rPr>
                <w:rFonts w:hint="eastAsia" w:ascii="宋体" w:hAnsi="宋体" w:eastAsia="宋体" w:cs="宋体"/>
                <w:b w:val="0"/>
                <w:bCs w:val="0"/>
                <w:color w:val="auto"/>
                <w:sz w:val="24"/>
                <w:szCs w:val="24"/>
                <w:highlight w:val="none"/>
                <w:lang w:val="en-US" w:eastAsia="zh-CN"/>
              </w:rPr>
            </w:pPr>
          </w:p>
        </w:tc>
      </w:tr>
      <w:tr w14:paraId="464616DD">
        <w:tblPrEx>
          <w:tblCellMar>
            <w:top w:w="0" w:type="dxa"/>
            <w:left w:w="108" w:type="dxa"/>
            <w:bottom w:w="0" w:type="dxa"/>
            <w:right w:w="108" w:type="dxa"/>
          </w:tblCellMar>
        </w:tblPrEx>
        <w:trPr>
          <w:trHeight w:val="609" w:hRule="atLeast"/>
        </w:trPr>
        <w:tc>
          <w:tcPr>
            <w:tcW w:w="255" w:type="pct"/>
            <w:vMerge w:val="restart"/>
            <w:tcBorders>
              <w:top w:val="nil"/>
              <w:left w:val="single" w:color="auto" w:sz="4" w:space="0"/>
              <w:bottom w:val="single" w:color="auto" w:sz="4" w:space="0"/>
              <w:right w:val="single" w:color="auto" w:sz="4" w:space="0"/>
            </w:tcBorders>
            <w:shd w:val="clear" w:color="auto" w:fill="auto"/>
            <w:noWrap/>
            <w:vAlign w:val="center"/>
          </w:tcPr>
          <w:p w14:paraId="19ED0EA5">
            <w:pPr>
              <w:spacing w:line="276" w:lineRule="auto"/>
              <w:ind w:firstLine="422"/>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4</w:t>
            </w:r>
          </w:p>
        </w:tc>
        <w:tc>
          <w:tcPr>
            <w:tcW w:w="528" w:type="pct"/>
            <w:vMerge w:val="restart"/>
            <w:tcBorders>
              <w:top w:val="nil"/>
              <w:left w:val="single" w:color="auto" w:sz="4" w:space="0"/>
              <w:bottom w:val="single" w:color="auto" w:sz="4" w:space="0"/>
              <w:right w:val="single" w:color="auto" w:sz="4" w:space="0"/>
            </w:tcBorders>
            <w:shd w:val="clear" w:color="auto" w:fill="auto"/>
            <w:noWrap/>
            <w:vAlign w:val="center"/>
          </w:tcPr>
          <w:p w14:paraId="080C01F0">
            <w:pPr>
              <w:spacing w:line="276" w:lineRule="auto"/>
              <w:ind w:firstLine="422"/>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4G模块</w:t>
            </w:r>
          </w:p>
        </w:tc>
        <w:tc>
          <w:tcPr>
            <w:tcW w:w="3564" w:type="pct"/>
            <w:tcBorders>
              <w:top w:val="nil"/>
              <w:left w:val="nil"/>
              <w:bottom w:val="single" w:color="auto" w:sz="4" w:space="0"/>
              <w:right w:val="single" w:color="auto" w:sz="4" w:space="0"/>
            </w:tcBorders>
            <w:shd w:val="clear" w:color="auto" w:fill="auto"/>
            <w:noWrap/>
            <w:vAlign w:val="center"/>
          </w:tcPr>
          <w:p w14:paraId="086CC2E0">
            <w:pPr>
              <w:spacing w:line="276" w:lineRule="auto"/>
              <w:ind w:firstLine="422"/>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技术标准：TDD-LTE/FDD-LTE/WCDMA</w:t>
            </w:r>
          </w:p>
        </w:tc>
        <w:tc>
          <w:tcPr>
            <w:tcW w:w="345" w:type="pct"/>
            <w:vMerge w:val="restart"/>
            <w:tcBorders>
              <w:top w:val="nil"/>
              <w:left w:val="single" w:color="auto" w:sz="4" w:space="0"/>
              <w:bottom w:val="single" w:color="auto" w:sz="4" w:space="0"/>
              <w:right w:val="single" w:color="auto" w:sz="4" w:space="0"/>
            </w:tcBorders>
            <w:shd w:val="clear" w:color="auto" w:fill="auto"/>
            <w:noWrap/>
            <w:vAlign w:val="center"/>
          </w:tcPr>
          <w:p w14:paraId="2A47057E">
            <w:pPr>
              <w:spacing w:line="276" w:lineRule="auto"/>
              <w:ind w:left="0" w:right="0" w:firstLine="0"/>
              <w:jc w:val="center"/>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个</w:t>
            </w:r>
          </w:p>
        </w:tc>
        <w:tc>
          <w:tcPr>
            <w:tcW w:w="306" w:type="pct"/>
            <w:vMerge w:val="restart"/>
            <w:tcBorders>
              <w:top w:val="nil"/>
              <w:left w:val="single" w:color="auto" w:sz="4" w:space="0"/>
              <w:bottom w:val="single" w:color="auto" w:sz="4" w:space="0"/>
              <w:right w:val="single" w:color="auto" w:sz="4" w:space="0"/>
            </w:tcBorders>
            <w:shd w:val="clear" w:color="auto" w:fill="auto"/>
            <w:noWrap/>
            <w:vAlign w:val="center"/>
          </w:tcPr>
          <w:p w14:paraId="7AEA773D">
            <w:pPr>
              <w:spacing w:line="276" w:lineRule="auto"/>
              <w:ind w:left="0" w:right="0" w:firstLine="0"/>
              <w:jc w:val="center"/>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2</w:t>
            </w:r>
            <w:r>
              <w:rPr>
                <w:rFonts w:hint="eastAsia" w:ascii="宋体" w:hAnsi="宋体" w:cs="宋体"/>
                <w:b w:val="0"/>
                <w:bCs w:val="0"/>
                <w:color w:val="auto"/>
                <w:sz w:val="24"/>
                <w:szCs w:val="24"/>
                <w:highlight w:val="none"/>
                <w:lang w:val="en-US" w:eastAsia="zh-CN"/>
              </w:rPr>
              <w:t>1</w:t>
            </w:r>
          </w:p>
        </w:tc>
      </w:tr>
      <w:tr w14:paraId="50319A70">
        <w:tblPrEx>
          <w:tblCellMar>
            <w:top w:w="0" w:type="dxa"/>
            <w:left w:w="108" w:type="dxa"/>
            <w:bottom w:w="0" w:type="dxa"/>
            <w:right w:w="108" w:type="dxa"/>
          </w:tblCellMar>
        </w:tblPrEx>
        <w:trPr>
          <w:trHeight w:val="2267" w:hRule="atLeast"/>
        </w:trPr>
        <w:tc>
          <w:tcPr>
            <w:tcW w:w="255" w:type="pct"/>
            <w:vMerge w:val="continue"/>
            <w:tcBorders>
              <w:top w:val="nil"/>
              <w:left w:val="single" w:color="auto" w:sz="4" w:space="0"/>
              <w:bottom w:val="single" w:color="auto" w:sz="4" w:space="0"/>
              <w:right w:val="single" w:color="auto" w:sz="4" w:space="0"/>
            </w:tcBorders>
            <w:noWrap w:val="0"/>
            <w:vAlign w:val="center"/>
          </w:tcPr>
          <w:p w14:paraId="56595F82">
            <w:pPr>
              <w:spacing w:line="276" w:lineRule="auto"/>
              <w:ind w:firstLine="422"/>
              <w:rPr>
                <w:rFonts w:hint="eastAsia" w:ascii="宋体" w:hAnsi="宋体" w:eastAsia="宋体" w:cs="宋体"/>
                <w:b w:val="0"/>
                <w:bCs w:val="0"/>
                <w:color w:val="auto"/>
                <w:sz w:val="24"/>
                <w:szCs w:val="24"/>
                <w:highlight w:val="none"/>
                <w:lang w:val="en-US" w:eastAsia="zh-CN"/>
              </w:rPr>
            </w:pPr>
          </w:p>
        </w:tc>
        <w:tc>
          <w:tcPr>
            <w:tcW w:w="528" w:type="pct"/>
            <w:vMerge w:val="continue"/>
            <w:tcBorders>
              <w:top w:val="nil"/>
              <w:left w:val="single" w:color="auto" w:sz="4" w:space="0"/>
              <w:bottom w:val="single" w:color="auto" w:sz="4" w:space="0"/>
              <w:right w:val="single" w:color="auto" w:sz="4" w:space="0"/>
            </w:tcBorders>
            <w:noWrap w:val="0"/>
            <w:vAlign w:val="center"/>
          </w:tcPr>
          <w:p w14:paraId="5994E286">
            <w:pPr>
              <w:spacing w:line="276" w:lineRule="auto"/>
              <w:ind w:firstLine="422"/>
              <w:rPr>
                <w:rFonts w:hint="eastAsia" w:ascii="宋体" w:hAnsi="宋体" w:eastAsia="宋体" w:cs="宋体"/>
                <w:b w:val="0"/>
                <w:bCs w:val="0"/>
                <w:color w:val="auto"/>
                <w:sz w:val="24"/>
                <w:szCs w:val="24"/>
                <w:highlight w:val="none"/>
                <w:lang w:val="en-US" w:eastAsia="zh-CN"/>
              </w:rPr>
            </w:pPr>
          </w:p>
        </w:tc>
        <w:tc>
          <w:tcPr>
            <w:tcW w:w="3564" w:type="pct"/>
            <w:tcBorders>
              <w:top w:val="nil"/>
              <w:left w:val="nil"/>
              <w:bottom w:val="single" w:color="auto" w:sz="4" w:space="0"/>
              <w:right w:val="single" w:color="auto" w:sz="4" w:space="0"/>
            </w:tcBorders>
            <w:shd w:val="clear" w:color="auto" w:fill="auto"/>
            <w:noWrap/>
            <w:vAlign w:val="center"/>
          </w:tcPr>
          <w:p w14:paraId="246ED288">
            <w:pPr>
              <w:spacing w:line="276" w:lineRule="auto"/>
              <w:ind w:firstLine="422"/>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工作频段：TDD-LTE: B34/38/39/40/41(194M)；FDD-LTE: B1/B2/B3/B4/B5/B7/B8/B12/B13/B18/B19/B20/B25/B26/B28/B66/B71；WCDMA: B1/B2/B4/B5/B6/B8/B19</w:t>
            </w:r>
          </w:p>
        </w:tc>
        <w:tc>
          <w:tcPr>
            <w:tcW w:w="345" w:type="pct"/>
            <w:vMerge w:val="continue"/>
            <w:tcBorders>
              <w:top w:val="nil"/>
              <w:left w:val="single" w:color="auto" w:sz="4" w:space="0"/>
              <w:bottom w:val="single" w:color="auto" w:sz="4" w:space="0"/>
              <w:right w:val="single" w:color="auto" w:sz="4" w:space="0"/>
            </w:tcBorders>
            <w:noWrap w:val="0"/>
            <w:vAlign w:val="center"/>
          </w:tcPr>
          <w:p w14:paraId="2352C915">
            <w:pPr>
              <w:spacing w:line="276" w:lineRule="auto"/>
              <w:ind w:left="0" w:right="0" w:firstLine="0"/>
              <w:jc w:val="center"/>
              <w:rPr>
                <w:rFonts w:hint="eastAsia" w:ascii="宋体" w:hAnsi="宋体" w:eastAsia="宋体" w:cs="宋体"/>
                <w:b w:val="0"/>
                <w:bCs w:val="0"/>
                <w:color w:val="auto"/>
                <w:sz w:val="24"/>
                <w:szCs w:val="24"/>
                <w:highlight w:val="none"/>
                <w:lang w:val="en-US" w:eastAsia="zh-CN"/>
              </w:rPr>
            </w:pPr>
          </w:p>
        </w:tc>
        <w:tc>
          <w:tcPr>
            <w:tcW w:w="306" w:type="pct"/>
            <w:vMerge w:val="continue"/>
            <w:tcBorders>
              <w:top w:val="nil"/>
              <w:left w:val="single" w:color="auto" w:sz="4" w:space="0"/>
              <w:bottom w:val="single" w:color="auto" w:sz="4" w:space="0"/>
              <w:right w:val="single" w:color="auto" w:sz="4" w:space="0"/>
            </w:tcBorders>
            <w:noWrap w:val="0"/>
            <w:vAlign w:val="center"/>
          </w:tcPr>
          <w:p w14:paraId="0D2A7A88">
            <w:pPr>
              <w:spacing w:line="276" w:lineRule="auto"/>
              <w:ind w:left="0" w:right="0" w:firstLine="0"/>
              <w:jc w:val="center"/>
              <w:rPr>
                <w:rFonts w:hint="eastAsia" w:ascii="宋体" w:hAnsi="宋体" w:eastAsia="宋体" w:cs="宋体"/>
                <w:b w:val="0"/>
                <w:bCs w:val="0"/>
                <w:color w:val="auto"/>
                <w:sz w:val="24"/>
                <w:szCs w:val="24"/>
                <w:highlight w:val="none"/>
                <w:lang w:val="en-US" w:eastAsia="zh-CN"/>
              </w:rPr>
            </w:pPr>
          </w:p>
        </w:tc>
      </w:tr>
      <w:tr w14:paraId="06ECF45F">
        <w:tblPrEx>
          <w:tblCellMar>
            <w:top w:w="0" w:type="dxa"/>
            <w:left w:w="108" w:type="dxa"/>
            <w:bottom w:w="0" w:type="dxa"/>
            <w:right w:w="108" w:type="dxa"/>
          </w:tblCellMar>
        </w:tblPrEx>
        <w:trPr>
          <w:trHeight w:val="1168" w:hRule="atLeast"/>
        </w:trPr>
        <w:tc>
          <w:tcPr>
            <w:tcW w:w="255" w:type="pct"/>
            <w:vMerge w:val="continue"/>
            <w:tcBorders>
              <w:top w:val="nil"/>
              <w:left w:val="single" w:color="auto" w:sz="4" w:space="0"/>
              <w:bottom w:val="single" w:color="auto" w:sz="4" w:space="0"/>
              <w:right w:val="single" w:color="auto" w:sz="4" w:space="0"/>
            </w:tcBorders>
            <w:noWrap w:val="0"/>
            <w:vAlign w:val="center"/>
          </w:tcPr>
          <w:p w14:paraId="17D8BAF0">
            <w:pPr>
              <w:spacing w:line="276" w:lineRule="auto"/>
              <w:ind w:firstLine="422"/>
              <w:rPr>
                <w:rFonts w:hint="eastAsia" w:ascii="宋体" w:hAnsi="宋体" w:eastAsia="宋体" w:cs="宋体"/>
                <w:b w:val="0"/>
                <w:bCs w:val="0"/>
                <w:color w:val="auto"/>
                <w:sz w:val="24"/>
                <w:szCs w:val="24"/>
                <w:highlight w:val="none"/>
                <w:lang w:val="en-US" w:eastAsia="zh-CN"/>
              </w:rPr>
            </w:pPr>
          </w:p>
        </w:tc>
        <w:tc>
          <w:tcPr>
            <w:tcW w:w="528" w:type="pct"/>
            <w:vMerge w:val="continue"/>
            <w:tcBorders>
              <w:top w:val="nil"/>
              <w:left w:val="single" w:color="auto" w:sz="4" w:space="0"/>
              <w:bottom w:val="single" w:color="auto" w:sz="4" w:space="0"/>
              <w:right w:val="single" w:color="auto" w:sz="4" w:space="0"/>
            </w:tcBorders>
            <w:noWrap w:val="0"/>
            <w:vAlign w:val="center"/>
          </w:tcPr>
          <w:p w14:paraId="0BFF9EC0">
            <w:pPr>
              <w:spacing w:line="276" w:lineRule="auto"/>
              <w:ind w:firstLine="422"/>
              <w:rPr>
                <w:rFonts w:hint="eastAsia" w:ascii="宋体" w:hAnsi="宋体" w:eastAsia="宋体" w:cs="宋体"/>
                <w:b w:val="0"/>
                <w:bCs w:val="0"/>
                <w:color w:val="auto"/>
                <w:sz w:val="24"/>
                <w:szCs w:val="24"/>
                <w:highlight w:val="none"/>
                <w:lang w:val="en-US" w:eastAsia="zh-CN"/>
              </w:rPr>
            </w:pPr>
          </w:p>
        </w:tc>
        <w:tc>
          <w:tcPr>
            <w:tcW w:w="3564" w:type="pct"/>
            <w:tcBorders>
              <w:top w:val="nil"/>
              <w:left w:val="nil"/>
              <w:bottom w:val="single" w:color="auto" w:sz="4" w:space="0"/>
              <w:right w:val="single" w:color="auto" w:sz="4" w:space="0"/>
            </w:tcBorders>
            <w:shd w:val="clear" w:color="auto" w:fill="auto"/>
            <w:noWrap/>
            <w:vAlign w:val="center"/>
          </w:tcPr>
          <w:p w14:paraId="7ACBA3F4">
            <w:pPr>
              <w:spacing w:line="276" w:lineRule="auto"/>
              <w:ind w:firstLine="422"/>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接口：USB-C接口，nano-SIM卡接口，TS-5天线接口</w:t>
            </w:r>
          </w:p>
        </w:tc>
        <w:tc>
          <w:tcPr>
            <w:tcW w:w="345" w:type="pct"/>
            <w:vMerge w:val="continue"/>
            <w:tcBorders>
              <w:top w:val="nil"/>
              <w:left w:val="single" w:color="auto" w:sz="4" w:space="0"/>
              <w:bottom w:val="single" w:color="auto" w:sz="4" w:space="0"/>
              <w:right w:val="single" w:color="auto" w:sz="4" w:space="0"/>
            </w:tcBorders>
            <w:noWrap w:val="0"/>
            <w:vAlign w:val="center"/>
          </w:tcPr>
          <w:p w14:paraId="1FC89C74">
            <w:pPr>
              <w:spacing w:line="276" w:lineRule="auto"/>
              <w:ind w:left="0" w:right="0" w:firstLine="0"/>
              <w:jc w:val="center"/>
              <w:rPr>
                <w:rFonts w:hint="eastAsia" w:ascii="宋体" w:hAnsi="宋体" w:eastAsia="宋体" w:cs="宋体"/>
                <w:b w:val="0"/>
                <w:bCs w:val="0"/>
                <w:color w:val="auto"/>
                <w:sz w:val="24"/>
                <w:szCs w:val="24"/>
                <w:highlight w:val="none"/>
                <w:lang w:val="en-US" w:eastAsia="zh-CN"/>
              </w:rPr>
            </w:pPr>
          </w:p>
        </w:tc>
        <w:tc>
          <w:tcPr>
            <w:tcW w:w="306" w:type="pct"/>
            <w:vMerge w:val="continue"/>
            <w:tcBorders>
              <w:top w:val="nil"/>
              <w:left w:val="single" w:color="auto" w:sz="4" w:space="0"/>
              <w:bottom w:val="single" w:color="auto" w:sz="4" w:space="0"/>
              <w:right w:val="single" w:color="auto" w:sz="4" w:space="0"/>
            </w:tcBorders>
            <w:noWrap w:val="0"/>
            <w:vAlign w:val="center"/>
          </w:tcPr>
          <w:p w14:paraId="082FE3A6">
            <w:pPr>
              <w:spacing w:line="276" w:lineRule="auto"/>
              <w:ind w:left="0" w:right="0" w:firstLine="0"/>
              <w:jc w:val="center"/>
              <w:rPr>
                <w:rFonts w:hint="eastAsia" w:ascii="宋体" w:hAnsi="宋体" w:eastAsia="宋体" w:cs="宋体"/>
                <w:b w:val="0"/>
                <w:bCs w:val="0"/>
                <w:color w:val="auto"/>
                <w:sz w:val="24"/>
                <w:szCs w:val="24"/>
                <w:highlight w:val="none"/>
                <w:lang w:val="en-US" w:eastAsia="zh-CN"/>
              </w:rPr>
            </w:pPr>
          </w:p>
        </w:tc>
      </w:tr>
      <w:tr w14:paraId="3C28D97E">
        <w:tblPrEx>
          <w:tblCellMar>
            <w:top w:w="0" w:type="dxa"/>
            <w:left w:w="108" w:type="dxa"/>
            <w:bottom w:w="0" w:type="dxa"/>
            <w:right w:w="108" w:type="dxa"/>
          </w:tblCellMar>
        </w:tblPrEx>
        <w:trPr>
          <w:trHeight w:val="609" w:hRule="atLeast"/>
        </w:trPr>
        <w:tc>
          <w:tcPr>
            <w:tcW w:w="255" w:type="pct"/>
            <w:vMerge w:val="continue"/>
            <w:tcBorders>
              <w:top w:val="nil"/>
              <w:left w:val="single" w:color="auto" w:sz="4" w:space="0"/>
              <w:bottom w:val="single" w:color="auto" w:sz="4" w:space="0"/>
              <w:right w:val="single" w:color="auto" w:sz="4" w:space="0"/>
            </w:tcBorders>
            <w:noWrap w:val="0"/>
            <w:vAlign w:val="center"/>
          </w:tcPr>
          <w:p w14:paraId="5A02A519">
            <w:pPr>
              <w:spacing w:line="276" w:lineRule="auto"/>
              <w:ind w:firstLine="422"/>
              <w:rPr>
                <w:rFonts w:hint="eastAsia" w:ascii="宋体" w:hAnsi="宋体" w:eastAsia="宋体" w:cs="宋体"/>
                <w:b w:val="0"/>
                <w:bCs w:val="0"/>
                <w:color w:val="auto"/>
                <w:sz w:val="24"/>
                <w:szCs w:val="24"/>
                <w:highlight w:val="none"/>
                <w:lang w:val="en-US" w:eastAsia="zh-CN"/>
              </w:rPr>
            </w:pPr>
          </w:p>
        </w:tc>
        <w:tc>
          <w:tcPr>
            <w:tcW w:w="528" w:type="pct"/>
            <w:vMerge w:val="continue"/>
            <w:tcBorders>
              <w:top w:val="nil"/>
              <w:left w:val="single" w:color="auto" w:sz="4" w:space="0"/>
              <w:bottom w:val="single" w:color="auto" w:sz="4" w:space="0"/>
              <w:right w:val="single" w:color="auto" w:sz="4" w:space="0"/>
            </w:tcBorders>
            <w:noWrap w:val="0"/>
            <w:vAlign w:val="center"/>
          </w:tcPr>
          <w:p w14:paraId="55360A77">
            <w:pPr>
              <w:spacing w:line="276" w:lineRule="auto"/>
              <w:ind w:firstLine="422"/>
              <w:rPr>
                <w:rFonts w:hint="eastAsia" w:ascii="宋体" w:hAnsi="宋体" w:eastAsia="宋体" w:cs="宋体"/>
                <w:b w:val="0"/>
                <w:bCs w:val="0"/>
                <w:color w:val="auto"/>
                <w:sz w:val="24"/>
                <w:szCs w:val="24"/>
                <w:highlight w:val="none"/>
                <w:lang w:val="en-US" w:eastAsia="zh-CN"/>
              </w:rPr>
            </w:pPr>
          </w:p>
        </w:tc>
        <w:tc>
          <w:tcPr>
            <w:tcW w:w="3564" w:type="pct"/>
            <w:tcBorders>
              <w:top w:val="nil"/>
              <w:left w:val="nil"/>
              <w:bottom w:val="single" w:color="auto" w:sz="4" w:space="0"/>
              <w:right w:val="single" w:color="auto" w:sz="4" w:space="0"/>
            </w:tcBorders>
            <w:shd w:val="clear" w:color="auto" w:fill="auto"/>
            <w:noWrap/>
            <w:vAlign w:val="center"/>
          </w:tcPr>
          <w:p w14:paraId="194978C5">
            <w:pPr>
              <w:spacing w:line="276" w:lineRule="auto"/>
              <w:ind w:firstLine="422"/>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天线：≥双天线</w:t>
            </w:r>
          </w:p>
        </w:tc>
        <w:tc>
          <w:tcPr>
            <w:tcW w:w="345" w:type="pct"/>
            <w:vMerge w:val="continue"/>
            <w:tcBorders>
              <w:top w:val="nil"/>
              <w:left w:val="single" w:color="auto" w:sz="4" w:space="0"/>
              <w:bottom w:val="single" w:color="auto" w:sz="4" w:space="0"/>
              <w:right w:val="single" w:color="auto" w:sz="4" w:space="0"/>
            </w:tcBorders>
            <w:noWrap w:val="0"/>
            <w:vAlign w:val="center"/>
          </w:tcPr>
          <w:p w14:paraId="53CD7077">
            <w:pPr>
              <w:spacing w:line="276" w:lineRule="auto"/>
              <w:ind w:left="0" w:right="0" w:firstLine="0"/>
              <w:jc w:val="center"/>
              <w:rPr>
                <w:rFonts w:hint="eastAsia" w:ascii="宋体" w:hAnsi="宋体" w:eastAsia="宋体" w:cs="宋体"/>
                <w:b w:val="0"/>
                <w:bCs w:val="0"/>
                <w:color w:val="auto"/>
                <w:sz w:val="24"/>
                <w:szCs w:val="24"/>
                <w:highlight w:val="none"/>
                <w:lang w:val="en-US" w:eastAsia="zh-CN"/>
              </w:rPr>
            </w:pPr>
          </w:p>
        </w:tc>
        <w:tc>
          <w:tcPr>
            <w:tcW w:w="306" w:type="pct"/>
            <w:vMerge w:val="continue"/>
            <w:tcBorders>
              <w:top w:val="nil"/>
              <w:left w:val="single" w:color="auto" w:sz="4" w:space="0"/>
              <w:bottom w:val="single" w:color="auto" w:sz="4" w:space="0"/>
              <w:right w:val="single" w:color="auto" w:sz="4" w:space="0"/>
            </w:tcBorders>
            <w:noWrap w:val="0"/>
            <w:vAlign w:val="center"/>
          </w:tcPr>
          <w:p w14:paraId="2FCF042B">
            <w:pPr>
              <w:spacing w:line="276" w:lineRule="auto"/>
              <w:ind w:left="0" w:right="0" w:firstLine="0"/>
              <w:jc w:val="center"/>
              <w:rPr>
                <w:rFonts w:hint="eastAsia" w:ascii="宋体" w:hAnsi="宋体" w:eastAsia="宋体" w:cs="宋体"/>
                <w:b w:val="0"/>
                <w:bCs w:val="0"/>
                <w:color w:val="auto"/>
                <w:sz w:val="24"/>
                <w:szCs w:val="24"/>
                <w:highlight w:val="none"/>
                <w:lang w:val="en-US" w:eastAsia="zh-CN"/>
              </w:rPr>
            </w:pPr>
          </w:p>
        </w:tc>
      </w:tr>
      <w:tr w14:paraId="71453DAB">
        <w:tblPrEx>
          <w:tblCellMar>
            <w:top w:w="0" w:type="dxa"/>
            <w:left w:w="108" w:type="dxa"/>
            <w:bottom w:w="0" w:type="dxa"/>
            <w:right w:w="108" w:type="dxa"/>
          </w:tblCellMar>
        </w:tblPrEx>
        <w:trPr>
          <w:trHeight w:val="609" w:hRule="atLeast"/>
        </w:trPr>
        <w:tc>
          <w:tcPr>
            <w:tcW w:w="255" w:type="pct"/>
            <w:vMerge w:val="continue"/>
            <w:tcBorders>
              <w:top w:val="nil"/>
              <w:left w:val="single" w:color="auto" w:sz="4" w:space="0"/>
              <w:bottom w:val="single" w:color="auto" w:sz="4" w:space="0"/>
              <w:right w:val="single" w:color="auto" w:sz="4" w:space="0"/>
            </w:tcBorders>
            <w:noWrap w:val="0"/>
            <w:vAlign w:val="center"/>
          </w:tcPr>
          <w:p w14:paraId="1AA15B4D">
            <w:pPr>
              <w:spacing w:line="276" w:lineRule="auto"/>
              <w:ind w:firstLine="422"/>
              <w:rPr>
                <w:rFonts w:hint="eastAsia" w:ascii="宋体" w:hAnsi="宋体" w:eastAsia="宋体" w:cs="宋体"/>
                <w:b w:val="0"/>
                <w:bCs w:val="0"/>
                <w:color w:val="auto"/>
                <w:sz w:val="24"/>
                <w:szCs w:val="24"/>
                <w:highlight w:val="none"/>
                <w:lang w:val="en-US" w:eastAsia="zh-CN"/>
              </w:rPr>
            </w:pPr>
          </w:p>
        </w:tc>
        <w:tc>
          <w:tcPr>
            <w:tcW w:w="528" w:type="pct"/>
            <w:vMerge w:val="continue"/>
            <w:tcBorders>
              <w:top w:val="nil"/>
              <w:left w:val="single" w:color="auto" w:sz="4" w:space="0"/>
              <w:bottom w:val="single" w:color="auto" w:sz="4" w:space="0"/>
              <w:right w:val="single" w:color="auto" w:sz="4" w:space="0"/>
            </w:tcBorders>
            <w:noWrap w:val="0"/>
            <w:vAlign w:val="center"/>
          </w:tcPr>
          <w:p w14:paraId="4FC74B3F">
            <w:pPr>
              <w:spacing w:line="276" w:lineRule="auto"/>
              <w:ind w:firstLine="422"/>
              <w:rPr>
                <w:rFonts w:hint="eastAsia" w:ascii="宋体" w:hAnsi="宋体" w:eastAsia="宋体" w:cs="宋体"/>
                <w:b w:val="0"/>
                <w:bCs w:val="0"/>
                <w:color w:val="auto"/>
                <w:sz w:val="24"/>
                <w:szCs w:val="24"/>
                <w:highlight w:val="none"/>
                <w:lang w:val="en-US" w:eastAsia="zh-CN"/>
              </w:rPr>
            </w:pPr>
          </w:p>
        </w:tc>
        <w:tc>
          <w:tcPr>
            <w:tcW w:w="3564" w:type="pct"/>
            <w:tcBorders>
              <w:top w:val="nil"/>
              <w:left w:val="nil"/>
              <w:bottom w:val="single" w:color="auto" w:sz="4" w:space="0"/>
              <w:right w:val="single" w:color="auto" w:sz="4" w:space="0"/>
            </w:tcBorders>
            <w:shd w:val="clear" w:color="auto" w:fill="auto"/>
            <w:noWrap/>
            <w:vAlign w:val="center"/>
          </w:tcPr>
          <w:p w14:paraId="533DC0E9">
            <w:pPr>
              <w:spacing w:line="276" w:lineRule="auto"/>
              <w:ind w:firstLine="422"/>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尺寸：43.5 x 23.0x 7.0 mm</w:t>
            </w:r>
          </w:p>
        </w:tc>
        <w:tc>
          <w:tcPr>
            <w:tcW w:w="345" w:type="pct"/>
            <w:vMerge w:val="continue"/>
            <w:tcBorders>
              <w:top w:val="nil"/>
              <w:left w:val="single" w:color="auto" w:sz="4" w:space="0"/>
              <w:bottom w:val="single" w:color="auto" w:sz="4" w:space="0"/>
              <w:right w:val="single" w:color="auto" w:sz="4" w:space="0"/>
            </w:tcBorders>
            <w:noWrap w:val="0"/>
            <w:vAlign w:val="center"/>
          </w:tcPr>
          <w:p w14:paraId="47620E6A">
            <w:pPr>
              <w:spacing w:line="276" w:lineRule="auto"/>
              <w:ind w:left="0" w:right="0" w:firstLine="0"/>
              <w:jc w:val="center"/>
              <w:rPr>
                <w:rFonts w:hint="eastAsia" w:ascii="宋体" w:hAnsi="宋体" w:eastAsia="宋体" w:cs="宋体"/>
                <w:b w:val="0"/>
                <w:bCs w:val="0"/>
                <w:color w:val="auto"/>
                <w:sz w:val="24"/>
                <w:szCs w:val="24"/>
                <w:highlight w:val="none"/>
                <w:lang w:val="en-US" w:eastAsia="zh-CN"/>
              </w:rPr>
            </w:pPr>
          </w:p>
        </w:tc>
        <w:tc>
          <w:tcPr>
            <w:tcW w:w="306" w:type="pct"/>
            <w:vMerge w:val="continue"/>
            <w:tcBorders>
              <w:top w:val="nil"/>
              <w:left w:val="single" w:color="auto" w:sz="4" w:space="0"/>
              <w:bottom w:val="single" w:color="auto" w:sz="4" w:space="0"/>
              <w:right w:val="single" w:color="auto" w:sz="4" w:space="0"/>
            </w:tcBorders>
            <w:noWrap w:val="0"/>
            <w:vAlign w:val="center"/>
          </w:tcPr>
          <w:p w14:paraId="77257451">
            <w:pPr>
              <w:spacing w:line="276" w:lineRule="auto"/>
              <w:ind w:left="0" w:right="0" w:firstLine="0"/>
              <w:jc w:val="center"/>
              <w:rPr>
                <w:rFonts w:hint="eastAsia" w:ascii="宋体" w:hAnsi="宋体" w:eastAsia="宋体" w:cs="宋体"/>
                <w:b w:val="0"/>
                <w:bCs w:val="0"/>
                <w:color w:val="auto"/>
                <w:sz w:val="24"/>
                <w:szCs w:val="24"/>
                <w:highlight w:val="none"/>
                <w:lang w:val="en-US" w:eastAsia="zh-CN"/>
              </w:rPr>
            </w:pPr>
          </w:p>
        </w:tc>
      </w:tr>
      <w:tr w14:paraId="5B5A5041">
        <w:tblPrEx>
          <w:tblCellMar>
            <w:top w:w="0" w:type="dxa"/>
            <w:left w:w="108" w:type="dxa"/>
            <w:bottom w:w="0" w:type="dxa"/>
            <w:right w:w="108" w:type="dxa"/>
          </w:tblCellMar>
        </w:tblPrEx>
        <w:trPr>
          <w:trHeight w:val="609" w:hRule="atLeast"/>
        </w:trPr>
        <w:tc>
          <w:tcPr>
            <w:tcW w:w="255" w:type="pct"/>
            <w:vMerge w:val="continue"/>
            <w:tcBorders>
              <w:top w:val="nil"/>
              <w:left w:val="single" w:color="auto" w:sz="4" w:space="0"/>
              <w:bottom w:val="single" w:color="auto" w:sz="4" w:space="0"/>
              <w:right w:val="single" w:color="auto" w:sz="4" w:space="0"/>
            </w:tcBorders>
            <w:noWrap w:val="0"/>
            <w:vAlign w:val="center"/>
          </w:tcPr>
          <w:p w14:paraId="46798A67">
            <w:pPr>
              <w:spacing w:line="276" w:lineRule="auto"/>
              <w:ind w:firstLine="422"/>
              <w:rPr>
                <w:rFonts w:hint="eastAsia" w:ascii="宋体" w:hAnsi="宋体" w:eastAsia="宋体" w:cs="宋体"/>
                <w:b w:val="0"/>
                <w:bCs w:val="0"/>
                <w:color w:val="auto"/>
                <w:sz w:val="24"/>
                <w:szCs w:val="24"/>
                <w:highlight w:val="none"/>
                <w:lang w:val="en-US" w:eastAsia="zh-CN"/>
              </w:rPr>
            </w:pPr>
          </w:p>
        </w:tc>
        <w:tc>
          <w:tcPr>
            <w:tcW w:w="528" w:type="pct"/>
            <w:vMerge w:val="continue"/>
            <w:tcBorders>
              <w:top w:val="nil"/>
              <w:left w:val="single" w:color="auto" w:sz="4" w:space="0"/>
              <w:bottom w:val="single" w:color="auto" w:sz="4" w:space="0"/>
              <w:right w:val="single" w:color="auto" w:sz="4" w:space="0"/>
            </w:tcBorders>
            <w:noWrap w:val="0"/>
            <w:vAlign w:val="center"/>
          </w:tcPr>
          <w:p w14:paraId="0FC0FE39">
            <w:pPr>
              <w:spacing w:line="276" w:lineRule="auto"/>
              <w:ind w:firstLine="422"/>
              <w:rPr>
                <w:rFonts w:hint="eastAsia" w:ascii="宋体" w:hAnsi="宋体" w:eastAsia="宋体" w:cs="宋体"/>
                <w:b w:val="0"/>
                <w:bCs w:val="0"/>
                <w:color w:val="auto"/>
                <w:sz w:val="24"/>
                <w:szCs w:val="24"/>
                <w:highlight w:val="none"/>
                <w:lang w:val="en-US" w:eastAsia="zh-CN"/>
              </w:rPr>
            </w:pPr>
          </w:p>
        </w:tc>
        <w:tc>
          <w:tcPr>
            <w:tcW w:w="3564" w:type="pct"/>
            <w:tcBorders>
              <w:top w:val="nil"/>
              <w:left w:val="nil"/>
              <w:bottom w:val="single" w:color="auto" w:sz="4" w:space="0"/>
              <w:right w:val="single" w:color="auto" w:sz="4" w:space="0"/>
            </w:tcBorders>
            <w:shd w:val="clear" w:color="auto" w:fill="auto"/>
            <w:noWrap/>
            <w:vAlign w:val="center"/>
          </w:tcPr>
          <w:p w14:paraId="06B7B609">
            <w:pPr>
              <w:spacing w:line="276" w:lineRule="auto"/>
              <w:ind w:firstLine="422"/>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重量：≤11.5g</w:t>
            </w:r>
          </w:p>
        </w:tc>
        <w:tc>
          <w:tcPr>
            <w:tcW w:w="345" w:type="pct"/>
            <w:vMerge w:val="continue"/>
            <w:tcBorders>
              <w:top w:val="nil"/>
              <w:left w:val="single" w:color="auto" w:sz="4" w:space="0"/>
              <w:bottom w:val="single" w:color="auto" w:sz="4" w:space="0"/>
              <w:right w:val="single" w:color="auto" w:sz="4" w:space="0"/>
            </w:tcBorders>
            <w:noWrap w:val="0"/>
            <w:vAlign w:val="center"/>
          </w:tcPr>
          <w:p w14:paraId="7E5A5C53">
            <w:pPr>
              <w:spacing w:line="276" w:lineRule="auto"/>
              <w:ind w:left="0" w:right="0" w:firstLine="0"/>
              <w:jc w:val="center"/>
              <w:rPr>
                <w:rFonts w:hint="eastAsia" w:ascii="宋体" w:hAnsi="宋体" w:eastAsia="宋体" w:cs="宋体"/>
                <w:b w:val="0"/>
                <w:bCs w:val="0"/>
                <w:color w:val="auto"/>
                <w:sz w:val="24"/>
                <w:szCs w:val="24"/>
                <w:highlight w:val="none"/>
                <w:lang w:val="en-US" w:eastAsia="zh-CN"/>
              </w:rPr>
            </w:pPr>
          </w:p>
        </w:tc>
        <w:tc>
          <w:tcPr>
            <w:tcW w:w="306" w:type="pct"/>
            <w:vMerge w:val="continue"/>
            <w:tcBorders>
              <w:top w:val="nil"/>
              <w:left w:val="single" w:color="auto" w:sz="4" w:space="0"/>
              <w:bottom w:val="single" w:color="auto" w:sz="4" w:space="0"/>
              <w:right w:val="single" w:color="auto" w:sz="4" w:space="0"/>
            </w:tcBorders>
            <w:noWrap w:val="0"/>
            <w:vAlign w:val="center"/>
          </w:tcPr>
          <w:p w14:paraId="14CE17DE">
            <w:pPr>
              <w:spacing w:line="276" w:lineRule="auto"/>
              <w:ind w:left="0" w:right="0" w:firstLine="0"/>
              <w:jc w:val="center"/>
              <w:rPr>
                <w:rFonts w:hint="eastAsia" w:ascii="宋体" w:hAnsi="宋体" w:eastAsia="宋体" w:cs="宋体"/>
                <w:b w:val="0"/>
                <w:bCs w:val="0"/>
                <w:color w:val="auto"/>
                <w:sz w:val="24"/>
                <w:szCs w:val="24"/>
                <w:highlight w:val="none"/>
                <w:lang w:val="en-US" w:eastAsia="zh-CN"/>
              </w:rPr>
            </w:pPr>
          </w:p>
        </w:tc>
      </w:tr>
      <w:tr w14:paraId="28E0AE70">
        <w:tblPrEx>
          <w:tblCellMar>
            <w:top w:w="0" w:type="dxa"/>
            <w:left w:w="108" w:type="dxa"/>
            <w:bottom w:w="0" w:type="dxa"/>
            <w:right w:w="108" w:type="dxa"/>
          </w:tblCellMar>
        </w:tblPrEx>
        <w:trPr>
          <w:trHeight w:val="609" w:hRule="atLeast"/>
        </w:trPr>
        <w:tc>
          <w:tcPr>
            <w:tcW w:w="255" w:type="pct"/>
            <w:vMerge w:val="continue"/>
            <w:tcBorders>
              <w:top w:val="nil"/>
              <w:left w:val="single" w:color="auto" w:sz="4" w:space="0"/>
              <w:bottom w:val="single" w:color="auto" w:sz="4" w:space="0"/>
              <w:right w:val="single" w:color="auto" w:sz="4" w:space="0"/>
            </w:tcBorders>
            <w:noWrap w:val="0"/>
            <w:vAlign w:val="center"/>
          </w:tcPr>
          <w:p w14:paraId="33113E4D">
            <w:pPr>
              <w:spacing w:line="276" w:lineRule="auto"/>
              <w:ind w:firstLine="422"/>
              <w:rPr>
                <w:rFonts w:hint="eastAsia" w:ascii="宋体" w:hAnsi="宋体" w:eastAsia="宋体" w:cs="宋体"/>
                <w:b w:val="0"/>
                <w:bCs w:val="0"/>
                <w:color w:val="auto"/>
                <w:sz w:val="24"/>
                <w:szCs w:val="24"/>
                <w:highlight w:val="none"/>
                <w:lang w:val="en-US" w:eastAsia="zh-CN"/>
              </w:rPr>
            </w:pPr>
          </w:p>
        </w:tc>
        <w:tc>
          <w:tcPr>
            <w:tcW w:w="528" w:type="pct"/>
            <w:vMerge w:val="continue"/>
            <w:tcBorders>
              <w:top w:val="nil"/>
              <w:left w:val="single" w:color="auto" w:sz="4" w:space="0"/>
              <w:bottom w:val="single" w:color="auto" w:sz="4" w:space="0"/>
              <w:right w:val="single" w:color="auto" w:sz="4" w:space="0"/>
            </w:tcBorders>
            <w:noWrap w:val="0"/>
            <w:vAlign w:val="center"/>
          </w:tcPr>
          <w:p w14:paraId="72E59087">
            <w:pPr>
              <w:spacing w:line="276" w:lineRule="auto"/>
              <w:ind w:firstLine="422"/>
              <w:rPr>
                <w:rFonts w:hint="eastAsia" w:ascii="宋体" w:hAnsi="宋体" w:eastAsia="宋体" w:cs="宋体"/>
                <w:b w:val="0"/>
                <w:bCs w:val="0"/>
                <w:color w:val="auto"/>
                <w:sz w:val="24"/>
                <w:szCs w:val="24"/>
                <w:highlight w:val="none"/>
                <w:lang w:val="en-US" w:eastAsia="zh-CN"/>
              </w:rPr>
            </w:pPr>
          </w:p>
        </w:tc>
        <w:tc>
          <w:tcPr>
            <w:tcW w:w="3564" w:type="pct"/>
            <w:tcBorders>
              <w:top w:val="nil"/>
              <w:left w:val="nil"/>
              <w:bottom w:val="single" w:color="auto" w:sz="4" w:space="0"/>
              <w:right w:val="single" w:color="auto" w:sz="4" w:space="0"/>
            </w:tcBorders>
            <w:shd w:val="clear" w:color="auto" w:fill="auto"/>
            <w:noWrap/>
            <w:vAlign w:val="center"/>
          </w:tcPr>
          <w:p w14:paraId="76295B8E">
            <w:pPr>
              <w:spacing w:line="276" w:lineRule="auto"/>
              <w:ind w:firstLine="422"/>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工作电压电流：5V,1A</w:t>
            </w:r>
          </w:p>
        </w:tc>
        <w:tc>
          <w:tcPr>
            <w:tcW w:w="345" w:type="pct"/>
            <w:vMerge w:val="continue"/>
            <w:tcBorders>
              <w:top w:val="nil"/>
              <w:left w:val="single" w:color="auto" w:sz="4" w:space="0"/>
              <w:bottom w:val="single" w:color="auto" w:sz="4" w:space="0"/>
              <w:right w:val="single" w:color="auto" w:sz="4" w:space="0"/>
            </w:tcBorders>
            <w:noWrap w:val="0"/>
            <w:vAlign w:val="center"/>
          </w:tcPr>
          <w:p w14:paraId="1F0889EA">
            <w:pPr>
              <w:spacing w:line="276" w:lineRule="auto"/>
              <w:ind w:left="0" w:right="0" w:firstLine="0"/>
              <w:jc w:val="center"/>
              <w:rPr>
                <w:rFonts w:hint="eastAsia" w:ascii="宋体" w:hAnsi="宋体" w:eastAsia="宋体" w:cs="宋体"/>
                <w:b w:val="0"/>
                <w:bCs w:val="0"/>
                <w:color w:val="auto"/>
                <w:sz w:val="24"/>
                <w:szCs w:val="24"/>
                <w:highlight w:val="none"/>
                <w:lang w:val="en-US" w:eastAsia="zh-CN"/>
              </w:rPr>
            </w:pPr>
          </w:p>
        </w:tc>
        <w:tc>
          <w:tcPr>
            <w:tcW w:w="306" w:type="pct"/>
            <w:vMerge w:val="continue"/>
            <w:tcBorders>
              <w:top w:val="nil"/>
              <w:left w:val="single" w:color="auto" w:sz="4" w:space="0"/>
              <w:bottom w:val="single" w:color="auto" w:sz="4" w:space="0"/>
              <w:right w:val="single" w:color="auto" w:sz="4" w:space="0"/>
            </w:tcBorders>
            <w:noWrap w:val="0"/>
            <w:vAlign w:val="center"/>
          </w:tcPr>
          <w:p w14:paraId="268CC1A2">
            <w:pPr>
              <w:spacing w:line="276" w:lineRule="auto"/>
              <w:ind w:left="0" w:right="0" w:firstLine="0"/>
              <w:jc w:val="center"/>
              <w:rPr>
                <w:rFonts w:hint="eastAsia" w:ascii="宋体" w:hAnsi="宋体" w:eastAsia="宋体" w:cs="宋体"/>
                <w:b w:val="0"/>
                <w:bCs w:val="0"/>
                <w:color w:val="auto"/>
                <w:sz w:val="24"/>
                <w:szCs w:val="24"/>
                <w:highlight w:val="none"/>
                <w:lang w:val="en-US" w:eastAsia="zh-CN"/>
              </w:rPr>
            </w:pPr>
          </w:p>
        </w:tc>
      </w:tr>
      <w:tr w14:paraId="7E36ECC8">
        <w:tblPrEx>
          <w:tblCellMar>
            <w:top w:w="0" w:type="dxa"/>
            <w:left w:w="108" w:type="dxa"/>
            <w:bottom w:w="0" w:type="dxa"/>
            <w:right w:w="108" w:type="dxa"/>
          </w:tblCellMar>
        </w:tblPrEx>
        <w:trPr>
          <w:trHeight w:val="609" w:hRule="atLeast"/>
        </w:trPr>
        <w:tc>
          <w:tcPr>
            <w:tcW w:w="255" w:type="pct"/>
            <w:vMerge w:val="restart"/>
            <w:tcBorders>
              <w:top w:val="nil"/>
              <w:left w:val="single" w:color="auto" w:sz="4" w:space="0"/>
              <w:bottom w:val="single" w:color="auto" w:sz="4" w:space="0"/>
              <w:right w:val="single" w:color="auto" w:sz="4" w:space="0"/>
            </w:tcBorders>
            <w:shd w:val="clear" w:color="auto" w:fill="auto"/>
            <w:noWrap/>
            <w:vAlign w:val="center"/>
          </w:tcPr>
          <w:p w14:paraId="70E885C3">
            <w:pPr>
              <w:spacing w:line="276" w:lineRule="auto"/>
              <w:ind w:firstLine="422"/>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5</w:t>
            </w:r>
          </w:p>
        </w:tc>
        <w:tc>
          <w:tcPr>
            <w:tcW w:w="528" w:type="pct"/>
            <w:vMerge w:val="restart"/>
            <w:tcBorders>
              <w:top w:val="nil"/>
              <w:left w:val="single" w:color="auto" w:sz="4" w:space="0"/>
              <w:bottom w:val="single" w:color="auto" w:sz="4" w:space="0"/>
              <w:right w:val="single" w:color="auto" w:sz="4" w:space="0"/>
            </w:tcBorders>
            <w:shd w:val="clear" w:color="auto" w:fill="auto"/>
            <w:noWrap/>
            <w:vAlign w:val="center"/>
          </w:tcPr>
          <w:p w14:paraId="144796AD">
            <w:pPr>
              <w:spacing w:line="276" w:lineRule="auto"/>
              <w:ind w:firstLine="422"/>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探照灯</w:t>
            </w:r>
          </w:p>
        </w:tc>
        <w:tc>
          <w:tcPr>
            <w:tcW w:w="3564" w:type="pct"/>
            <w:tcBorders>
              <w:top w:val="nil"/>
              <w:left w:val="nil"/>
              <w:bottom w:val="single" w:color="auto" w:sz="4" w:space="0"/>
              <w:right w:val="single" w:color="auto" w:sz="4" w:space="0"/>
            </w:tcBorders>
            <w:shd w:val="clear" w:color="auto" w:fill="auto"/>
            <w:noWrap/>
            <w:vAlign w:val="center"/>
          </w:tcPr>
          <w:p w14:paraId="32AA87D1">
            <w:pPr>
              <w:spacing w:line="276" w:lineRule="auto"/>
              <w:ind w:firstLine="422"/>
              <w:rPr>
                <w:rFonts w:hint="eastAsia" w:ascii="宋体" w:hAnsi="宋体" w:eastAsia="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w:t>
            </w:r>
            <w:r>
              <w:rPr>
                <w:rFonts w:hint="eastAsia" w:ascii="宋体" w:hAnsi="宋体" w:eastAsia="宋体" w:cs="宋体"/>
                <w:b w:val="0"/>
                <w:bCs w:val="0"/>
                <w:color w:val="auto"/>
                <w:sz w:val="24"/>
                <w:szCs w:val="24"/>
                <w:highlight w:val="none"/>
                <w:lang w:val="en-US" w:eastAsia="zh-CN"/>
              </w:rPr>
              <w:t>重量：≤</w:t>
            </w:r>
            <w:r>
              <w:rPr>
                <w:rFonts w:hint="eastAsia" w:ascii="宋体" w:hAnsi="宋体" w:cs="宋体"/>
                <w:b w:val="0"/>
                <w:bCs w:val="0"/>
                <w:color w:val="auto"/>
                <w:sz w:val="24"/>
                <w:szCs w:val="24"/>
                <w:highlight w:val="none"/>
                <w:lang w:val="en-US" w:eastAsia="zh-CN"/>
              </w:rPr>
              <w:t>100</w:t>
            </w:r>
            <w:r>
              <w:rPr>
                <w:rFonts w:hint="eastAsia" w:ascii="宋体" w:hAnsi="宋体" w:eastAsia="宋体" w:cs="宋体"/>
                <w:b w:val="0"/>
                <w:bCs w:val="0"/>
                <w:color w:val="auto"/>
                <w:sz w:val="24"/>
                <w:szCs w:val="24"/>
                <w:highlight w:val="none"/>
                <w:lang w:val="en-US" w:eastAsia="zh-CN"/>
              </w:rPr>
              <w:t xml:space="preserve"> 克（不含支架）</w:t>
            </w:r>
          </w:p>
        </w:tc>
        <w:tc>
          <w:tcPr>
            <w:tcW w:w="345" w:type="pct"/>
            <w:vMerge w:val="restart"/>
            <w:tcBorders>
              <w:top w:val="nil"/>
              <w:left w:val="single" w:color="auto" w:sz="4" w:space="0"/>
              <w:bottom w:val="single" w:color="auto" w:sz="4" w:space="0"/>
              <w:right w:val="single" w:color="auto" w:sz="4" w:space="0"/>
            </w:tcBorders>
            <w:shd w:val="clear" w:color="auto" w:fill="auto"/>
            <w:noWrap/>
            <w:vAlign w:val="center"/>
          </w:tcPr>
          <w:p w14:paraId="3E8888ED">
            <w:pPr>
              <w:spacing w:line="276" w:lineRule="auto"/>
              <w:ind w:left="0" w:right="0" w:firstLine="0"/>
              <w:jc w:val="center"/>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个</w:t>
            </w:r>
          </w:p>
        </w:tc>
        <w:tc>
          <w:tcPr>
            <w:tcW w:w="306" w:type="pct"/>
            <w:vMerge w:val="restart"/>
            <w:tcBorders>
              <w:top w:val="nil"/>
              <w:left w:val="single" w:color="auto" w:sz="4" w:space="0"/>
              <w:bottom w:val="single" w:color="auto" w:sz="4" w:space="0"/>
              <w:right w:val="single" w:color="auto" w:sz="4" w:space="0"/>
            </w:tcBorders>
            <w:shd w:val="clear" w:color="auto" w:fill="auto"/>
            <w:noWrap/>
            <w:vAlign w:val="center"/>
          </w:tcPr>
          <w:p w14:paraId="797D0D2B">
            <w:pPr>
              <w:spacing w:line="276" w:lineRule="auto"/>
              <w:ind w:left="0" w:right="0" w:firstLine="0"/>
              <w:jc w:val="center"/>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2</w:t>
            </w:r>
            <w:r>
              <w:rPr>
                <w:rFonts w:hint="eastAsia" w:ascii="宋体" w:hAnsi="宋体" w:cs="宋体"/>
                <w:b w:val="0"/>
                <w:bCs w:val="0"/>
                <w:color w:val="auto"/>
                <w:sz w:val="24"/>
                <w:szCs w:val="24"/>
                <w:highlight w:val="none"/>
                <w:lang w:val="en-US" w:eastAsia="zh-CN"/>
              </w:rPr>
              <w:t>1</w:t>
            </w:r>
          </w:p>
        </w:tc>
      </w:tr>
      <w:tr w14:paraId="7B4951D2">
        <w:tblPrEx>
          <w:tblCellMar>
            <w:top w:w="0" w:type="dxa"/>
            <w:left w:w="108" w:type="dxa"/>
            <w:bottom w:w="0" w:type="dxa"/>
            <w:right w:w="108" w:type="dxa"/>
          </w:tblCellMar>
        </w:tblPrEx>
        <w:trPr>
          <w:trHeight w:val="1168" w:hRule="atLeast"/>
        </w:trPr>
        <w:tc>
          <w:tcPr>
            <w:tcW w:w="255" w:type="pct"/>
            <w:vMerge w:val="continue"/>
            <w:tcBorders>
              <w:top w:val="nil"/>
              <w:left w:val="single" w:color="auto" w:sz="4" w:space="0"/>
              <w:bottom w:val="single" w:color="auto" w:sz="4" w:space="0"/>
              <w:right w:val="single" w:color="auto" w:sz="4" w:space="0"/>
            </w:tcBorders>
            <w:noWrap w:val="0"/>
            <w:vAlign w:val="center"/>
          </w:tcPr>
          <w:p w14:paraId="4C76E5C1">
            <w:pPr>
              <w:spacing w:line="276" w:lineRule="auto"/>
              <w:ind w:firstLine="422"/>
              <w:rPr>
                <w:rFonts w:hint="eastAsia" w:ascii="宋体" w:hAnsi="宋体" w:eastAsia="宋体" w:cs="宋体"/>
                <w:b w:val="0"/>
                <w:bCs w:val="0"/>
                <w:color w:val="auto"/>
                <w:sz w:val="24"/>
                <w:szCs w:val="24"/>
                <w:highlight w:val="none"/>
                <w:lang w:val="en-US" w:eastAsia="zh-CN"/>
              </w:rPr>
            </w:pPr>
          </w:p>
        </w:tc>
        <w:tc>
          <w:tcPr>
            <w:tcW w:w="528" w:type="pct"/>
            <w:vMerge w:val="continue"/>
            <w:tcBorders>
              <w:top w:val="nil"/>
              <w:left w:val="single" w:color="auto" w:sz="4" w:space="0"/>
              <w:bottom w:val="single" w:color="auto" w:sz="4" w:space="0"/>
              <w:right w:val="single" w:color="auto" w:sz="4" w:space="0"/>
            </w:tcBorders>
            <w:noWrap w:val="0"/>
            <w:vAlign w:val="center"/>
          </w:tcPr>
          <w:p w14:paraId="1E34D21B">
            <w:pPr>
              <w:spacing w:line="276" w:lineRule="auto"/>
              <w:ind w:firstLine="422"/>
              <w:rPr>
                <w:rFonts w:hint="eastAsia" w:ascii="宋体" w:hAnsi="宋体" w:eastAsia="宋体" w:cs="宋体"/>
                <w:b w:val="0"/>
                <w:bCs w:val="0"/>
                <w:color w:val="auto"/>
                <w:sz w:val="24"/>
                <w:szCs w:val="24"/>
                <w:highlight w:val="none"/>
                <w:lang w:val="en-US" w:eastAsia="zh-CN"/>
              </w:rPr>
            </w:pPr>
          </w:p>
        </w:tc>
        <w:tc>
          <w:tcPr>
            <w:tcW w:w="3564" w:type="pct"/>
            <w:tcBorders>
              <w:top w:val="nil"/>
              <w:left w:val="nil"/>
              <w:bottom w:val="single" w:color="auto" w:sz="4" w:space="0"/>
              <w:right w:val="single" w:color="auto" w:sz="4" w:space="0"/>
            </w:tcBorders>
            <w:shd w:val="clear" w:color="auto" w:fill="auto"/>
            <w:noWrap/>
            <w:vAlign w:val="center"/>
          </w:tcPr>
          <w:p w14:paraId="63A7FA91">
            <w:pPr>
              <w:spacing w:line="276" w:lineRule="auto"/>
              <w:ind w:firstLine="422"/>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尺寸：≤长</w:t>
            </w:r>
            <w:r>
              <w:rPr>
                <w:rFonts w:hint="eastAsia" w:ascii="宋体" w:hAnsi="宋体" w:cs="宋体"/>
                <w:b w:val="0"/>
                <w:bCs w:val="0"/>
                <w:color w:val="auto"/>
                <w:sz w:val="24"/>
                <w:szCs w:val="24"/>
                <w:highlight w:val="none"/>
                <w:lang w:val="en-US" w:eastAsia="zh-CN"/>
              </w:rPr>
              <w:t>80</w:t>
            </w:r>
            <w:r>
              <w:rPr>
                <w:rFonts w:hint="eastAsia" w:ascii="宋体" w:hAnsi="宋体" w:eastAsia="宋体" w:cs="宋体"/>
                <w:b w:val="0"/>
                <w:bCs w:val="0"/>
                <w:color w:val="auto"/>
                <w:sz w:val="24"/>
                <w:szCs w:val="24"/>
                <w:highlight w:val="none"/>
                <w:lang w:val="en-US" w:eastAsia="zh-CN"/>
              </w:rPr>
              <w:t xml:space="preserve">毫米，宽 </w:t>
            </w:r>
            <w:r>
              <w:rPr>
                <w:rFonts w:hint="eastAsia" w:ascii="宋体" w:hAnsi="宋体" w:cs="宋体"/>
                <w:b w:val="0"/>
                <w:bCs w:val="0"/>
                <w:color w:val="auto"/>
                <w:sz w:val="24"/>
                <w:szCs w:val="24"/>
                <w:highlight w:val="none"/>
                <w:lang w:val="en-US" w:eastAsia="zh-CN"/>
              </w:rPr>
              <w:t>170</w:t>
            </w:r>
            <w:r>
              <w:rPr>
                <w:rFonts w:hint="eastAsia" w:ascii="宋体" w:hAnsi="宋体" w:eastAsia="宋体" w:cs="宋体"/>
                <w:b w:val="0"/>
                <w:bCs w:val="0"/>
                <w:color w:val="auto"/>
                <w:sz w:val="24"/>
                <w:szCs w:val="24"/>
                <w:highlight w:val="none"/>
                <w:lang w:val="en-US" w:eastAsia="zh-CN"/>
              </w:rPr>
              <w:t xml:space="preserve">毫米，高 </w:t>
            </w:r>
            <w:r>
              <w:rPr>
                <w:rFonts w:hint="eastAsia" w:ascii="宋体" w:hAnsi="宋体" w:cs="宋体"/>
                <w:b w:val="0"/>
                <w:bCs w:val="0"/>
                <w:color w:val="auto"/>
                <w:sz w:val="24"/>
                <w:szCs w:val="24"/>
                <w:highlight w:val="none"/>
                <w:lang w:val="en-US" w:eastAsia="zh-CN"/>
              </w:rPr>
              <w:t>30</w:t>
            </w:r>
            <w:r>
              <w:rPr>
                <w:rFonts w:hint="eastAsia" w:ascii="宋体" w:hAnsi="宋体" w:eastAsia="宋体" w:cs="宋体"/>
                <w:b w:val="0"/>
                <w:bCs w:val="0"/>
                <w:color w:val="auto"/>
                <w:sz w:val="24"/>
                <w:szCs w:val="24"/>
                <w:highlight w:val="none"/>
                <w:lang w:val="en-US" w:eastAsia="zh-CN"/>
              </w:rPr>
              <w:t>毫米（不含支架）</w:t>
            </w:r>
          </w:p>
        </w:tc>
        <w:tc>
          <w:tcPr>
            <w:tcW w:w="345" w:type="pct"/>
            <w:vMerge w:val="continue"/>
            <w:tcBorders>
              <w:top w:val="nil"/>
              <w:left w:val="single" w:color="auto" w:sz="4" w:space="0"/>
              <w:bottom w:val="single" w:color="auto" w:sz="4" w:space="0"/>
              <w:right w:val="single" w:color="auto" w:sz="4" w:space="0"/>
            </w:tcBorders>
            <w:noWrap w:val="0"/>
            <w:vAlign w:val="center"/>
          </w:tcPr>
          <w:p w14:paraId="17E5F590">
            <w:pPr>
              <w:spacing w:line="276" w:lineRule="auto"/>
              <w:ind w:left="0" w:right="0" w:firstLine="0"/>
              <w:jc w:val="center"/>
              <w:rPr>
                <w:rFonts w:hint="eastAsia" w:ascii="宋体" w:hAnsi="宋体" w:eastAsia="宋体" w:cs="宋体"/>
                <w:b w:val="0"/>
                <w:bCs w:val="0"/>
                <w:color w:val="auto"/>
                <w:sz w:val="24"/>
                <w:szCs w:val="24"/>
                <w:highlight w:val="none"/>
                <w:lang w:val="en-US" w:eastAsia="zh-CN"/>
              </w:rPr>
            </w:pPr>
          </w:p>
        </w:tc>
        <w:tc>
          <w:tcPr>
            <w:tcW w:w="306" w:type="pct"/>
            <w:vMerge w:val="continue"/>
            <w:tcBorders>
              <w:top w:val="nil"/>
              <w:left w:val="single" w:color="auto" w:sz="4" w:space="0"/>
              <w:bottom w:val="single" w:color="auto" w:sz="4" w:space="0"/>
              <w:right w:val="single" w:color="auto" w:sz="4" w:space="0"/>
            </w:tcBorders>
            <w:noWrap w:val="0"/>
            <w:vAlign w:val="center"/>
          </w:tcPr>
          <w:p w14:paraId="7651966D">
            <w:pPr>
              <w:spacing w:line="276" w:lineRule="auto"/>
              <w:ind w:left="0" w:right="0" w:firstLine="0"/>
              <w:jc w:val="center"/>
              <w:rPr>
                <w:rFonts w:hint="eastAsia" w:ascii="宋体" w:hAnsi="宋体" w:eastAsia="宋体" w:cs="宋体"/>
                <w:b w:val="0"/>
                <w:bCs w:val="0"/>
                <w:color w:val="auto"/>
                <w:sz w:val="24"/>
                <w:szCs w:val="24"/>
                <w:highlight w:val="none"/>
                <w:lang w:val="en-US" w:eastAsia="zh-CN"/>
              </w:rPr>
            </w:pPr>
          </w:p>
        </w:tc>
      </w:tr>
      <w:tr w14:paraId="68AC80D1">
        <w:tblPrEx>
          <w:tblCellMar>
            <w:top w:w="0" w:type="dxa"/>
            <w:left w:w="108" w:type="dxa"/>
            <w:bottom w:w="0" w:type="dxa"/>
            <w:right w:w="108" w:type="dxa"/>
          </w:tblCellMar>
        </w:tblPrEx>
        <w:trPr>
          <w:trHeight w:val="609" w:hRule="atLeast"/>
        </w:trPr>
        <w:tc>
          <w:tcPr>
            <w:tcW w:w="255" w:type="pct"/>
            <w:vMerge w:val="continue"/>
            <w:tcBorders>
              <w:top w:val="nil"/>
              <w:left w:val="single" w:color="auto" w:sz="4" w:space="0"/>
              <w:bottom w:val="single" w:color="auto" w:sz="4" w:space="0"/>
              <w:right w:val="single" w:color="auto" w:sz="4" w:space="0"/>
            </w:tcBorders>
            <w:noWrap w:val="0"/>
            <w:vAlign w:val="center"/>
          </w:tcPr>
          <w:p w14:paraId="67866FCD">
            <w:pPr>
              <w:spacing w:line="276" w:lineRule="auto"/>
              <w:ind w:firstLine="422"/>
              <w:rPr>
                <w:rFonts w:hint="eastAsia" w:ascii="宋体" w:hAnsi="宋体" w:eastAsia="宋体" w:cs="宋体"/>
                <w:b w:val="0"/>
                <w:bCs w:val="0"/>
                <w:color w:val="auto"/>
                <w:sz w:val="24"/>
                <w:szCs w:val="24"/>
                <w:highlight w:val="none"/>
                <w:lang w:val="en-US" w:eastAsia="zh-CN"/>
              </w:rPr>
            </w:pPr>
          </w:p>
        </w:tc>
        <w:tc>
          <w:tcPr>
            <w:tcW w:w="528" w:type="pct"/>
            <w:vMerge w:val="continue"/>
            <w:tcBorders>
              <w:top w:val="nil"/>
              <w:left w:val="single" w:color="auto" w:sz="4" w:space="0"/>
              <w:bottom w:val="single" w:color="auto" w:sz="4" w:space="0"/>
              <w:right w:val="single" w:color="auto" w:sz="4" w:space="0"/>
            </w:tcBorders>
            <w:noWrap w:val="0"/>
            <w:vAlign w:val="center"/>
          </w:tcPr>
          <w:p w14:paraId="494C4295">
            <w:pPr>
              <w:spacing w:line="276" w:lineRule="auto"/>
              <w:ind w:firstLine="422"/>
              <w:rPr>
                <w:rFonts w:hint="eastAsia" w:ascii="宋体" w:hAnsi="宋体" w:eastAsia="宋体" w:cs="宋体"/>
                <w:b w:val="0"/>
                <w:bCs w:val="0"/>
                <w:color w:val="auto"/>
                <w:sz w:val="24"/>
                <w:szCs w:val="24"/>
                <w:highlight w:val="none"/>
                <w:lang w:val="en-US" w:eastAsia="zh-CN"/>
              </w:rPr>
            </w:pPr>
          </w:p>
        </w:tc>
        <w:tc>
          <w:tcPr>
            <w:tcW w:w="3564" w:type="pct"/>
            <w:tcBorders>
              <w:top w:val="nil"/>
              <w:left w:val="nil"/>
              <w:bottom w:val="single" w:color="auto" w:sz="4" w:space="0"/>
              <w:right w:val="single" w:color="auto" w:sz="4" w:space="0"/>
            </w:tcBorders>
            <w:shd w:val="clear" w:color="auto" w:fill="auto"/>
            <w:noWrap/>
            <w:vAlign w:val="center"/>
          </w:tcPr>
          <w:p w14:paraId="75C359DC">
            <w:pPr>
              <w:spacing w:line="276" w:lineRule="auto"/>
              <w:ind w:firstLine="422"/>
              <w:rPr>
                <w:rFonts w:hint="eastAsia" w:ascii="宋体" w:hAnsi="宋体" w:eastAsia="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w:t>
            </w:r>
            <w:r>
              <w:rPr>
                <w:rFonts w:hint="eastAsia" w:ascii="宋体" w:hAnsi="宋体" w:eastAsia="宋体" w:cs="宋体"/>
                <w:b w:val="0"/>
                <w:bCs w:val="0"/>
                <w:color w:val="auto"/>
                <w:sz w:val="24"/>
                <w:szCs w:val="24"/>
                <w:highlight w:val="none"/>
                <w:lang w:val="en-US" w:eastAsia="zh-CN"/>
              </w:rPr>
              <w:t>最大功率：≤</w:t>
            </w:r>
            <w:r>
              <w:rPr>
                <w:rFonts w:hint="eastAsia" w:ascii="宋体" w:hAnsi="宋体" w:cs="宋体"/>
                <w:b w:val="0"/>
                <w:bCs w:val="0"/>
                <w:color w:val="auto"/>
                <w:sz w:val="24"/>
                <w:szCs w:val="24"/>
                <w:highlight w:val="none"/>
                <w:lang w:val="en-US" w:eastAsia="zh-CN"/>
              </w:rPr>
              <w:t>35</w:t>
            </w:r>
            <w:r>
              <w:rPr>
                <w:rFonts w:hint="eastAsia" w:ascii="宋体" w:hAnsi="宋体" w:eastAsia="宋体" w:cs="宋体"/>
                <w:b w:val="0"/>
                <w:bCs w:val="0"/>
                <w:color w:val="auto"/>
                <w:sz w:val="24"/>
                <w:szCs w:val="24"/>
                <w:highlight w:val="none"/>
                <w:lang w:val="en-US" w:eastAsia="zh-CN"/>
              </w:rPr>
              <w:t>瓦</w:t>
            </w:r>
          </w:p>
        </w:tc>
        <w:tc>
          <w:tcPr>
            <w:tcW w:w="345" w:type="pct"/>
            <w:vMerge w:val="continue"/>
            <w:tcBorders>
              <w:top w:val="nil"/>
              <w:left w:val="single" w:color="auto" w:sz="4" w:space="0"/>
              <w:bottom w:val="single" w:color="auto" w:sz="4" w:space="0"/>
              <w:right w:val="single" w:color="auto" w:sz="4" w:space="0"/>
            </w:tcBorders>
            <w:noWrap w:val="0"/>
            <w:vAlign w:val="center"/>
          </w:tcPr>
          <w:p w14:paraId="5E632845">
            <w:pPr>
              <w:spacing w:line="276" w:lineRule="auto"/>
              <w:ind w:left="0" w:right="0" w:firstLine="0"/>
              <w:jc w:val="center"/>
              <w:rPr>
                <w:rFonts w:hint="eastAsia" w:ascii="宋体" w:hAnsi="宋体" w:eastAsia="宋体" w:cs="宋体"/>
                <w:b w:val="0"/>
                <w:bCs w:val="0"/>
                <w:color w:val="auto"/>
                <w:sz w:val="24"/>
                <w:szCs w:val="24"/>
                <w:highlight w:val="none"/>
                <w:lang w:val="en-US" w:eastAsia="zh-CN"/>
              </w:rPr>
            </w:pPr>
          </w:p>
        </w:tc>
        <w:tc>
          <w:tcPr>
            <w:tcW w:w="306" w:type="pct"/>
            <w:vMerge w:val="continue"/>
            <w:tcBorders>
              <w:top w:val="nil"/>
              <w:left w:val="single" w:color="auto" w:sz="4" w:space="0"/>
              <w:bottom w:val="single" w:color="auto" w:sz="4" w:space="0"/>
              <w:right w:val="single" w:color="auto" w:sz="4" w:space="0"/>
            </w:tcBorders>
            <w:noWrap w:val="0"/>
            <w:vAlign w:val="center"/>
          </w:tcPr>
          <w:p w14:paraId="4C59F3C9">
            <w:pPr>
              <w:spacing w:line="276" w:lineRule="auto"/>
              <w:ind w:left="0" w:right="0" w:firstLine="0"/>
              <w:jc w:val="center"/>
              <w:rPr>
                <w:rFonts w:hint="eastAsia" w:ascii="宋体" w:hAnsi="宋体" w:eastAsia="宋体" w:cs="宋体"/>
                <w:b w:val="0"/>
                <w:bCs w:val="0"/>
                <w:color w:val="auto"/>
                <w:sz w:val="24"/>
                <w:szCs w:val="24"/>
                <w:highlight w:val="none"/>
                <w:lang w:val="en-US" w:eastAsia="zh-CN"/>
              </w:rPr>
            </w:pPr>
          </w:p>
        </w:tc>
      </w:tr>
      <w:tr w14:paraId="0EE93025">
        <w:tblPrEx>
          <w:tblCellMar>
            <w:top w:w="0" w:type="dxa"/>
            <w:left w:w="108" w:type="dxa"/>
            <w:bottom w:w="0" w:type="dxa"/>
            <w:right w:w="108" w:type="dxa"/>
          </w:tblCellMar>
        </w:tblPrEx>
        <w:trPr>
          <w:trHeight w:val="2846" w:hRule="atLeast"/>
        </w:trPr>
        <w:tc>
          <w:tcPr>
            <w:tcW w:w="255" w:type="pct"/>
            <w:vMerge w:val="continue"/>
            <w:tcBorders>
              <w:top w:val="nil"/>
              <w:left w:val="single" w:color="auto" w:sz="4" w:space="0"/>
              <w:bottom w:val="single" w:color="auto" w:sz="4" w:space="0"/>
              <w:right w:val="single" w:color="auto" w:sz="4" w:space="0"/>
            </w:tcBorders>
            <w:noWrap w:val="0"/>
            <w:vAlign w:val="center"/>
          </w:tcPr>
          <w:p w14:paraId="12D70D65">
            <w:pPr>
              <w:spacing w:line="276" w:lineRule="auto"/>
              <w:ind w:firstLine="422"/>
              <w:rPr>
                <w:rFonts w:hint="eastAsia" w:ascii="宋体" w:hAnsi="宋体" w:eastAsia="宋体" w:cs="宋体"/>
                <w:b w:val="0"/>
                <w:bCs w:val="0"/>
                <w:color w:val="auto"/>
                <w:sz w:val="24"/>
                <w:szCs w:val="24"/>
                <w:highlight w:val="none"/>
                <w:lang w:val="en-US" w:eastAsia="zh-CN"/>
              </w:rPr>
            </w:pPr>
          </w:p>
        </w:tc>
        <w:tc>
          <w:tcPr>
            <w:tcW w:w="528" w:type="pct"/>
            <w:vMerge w:val="continue"/>
            <w:tcBorders>
              <w:top w:val="nil"/>
              <w:left w:val="single" w:color="auto" w:sz="4" w:space="0"/>
              <w:bottom w:val="single" w:color="auto" w:sz="4" w:space="0"/>
              <w:right w:val="single" w:color="auto" w:sz="4" w:space="0"/>
            </w:tcBorders>
            <w:noWrap w:val="0"/>
            <w:vAlign w:val="center"/>
          </w:tcPr>
          <w:p w14:paraId="06E6F5A1">
            <w:pPr>
              <w:spacing w:line="276" w:lineRule="auto"/>
              <w:ind w:firstLine="422"/>
              <w:rPr>
                <w:rFonts w:hint="eastAsia" w:ascii="宋体" w:hAnsi="宋体" w:eastAsia="宋体" w:cs="宋体"/>
                <w:b w:val="0"/>
                <w:bCs w:val="0"/>
                <w:color w:val="auto"/>
                <w:sz w:val="24"/>
                <w:szCs w:val="24"/>
                <w:highlight w:val="none"/>
                <w:lang w:val="en-US" w:eastAsia="zh-CN"/>
              </w:rPr>
            </w:pPr>
          </w:p>
        </w:tc>
        <w:tc>
          <w:tcPr>
            <w:tcW w:w="3564" w:type="pct"/>
            <w:tcBorders>
              <w:top w:val="nil"/>
              <w:left w:val="nil"/>
              <w:bottom w:val="single" w:color="auto" w:sz="4" w:space="0"/>
              <w:right w:val="single" w:color="auto" w:sz="4" w:space="0"/>
            </w:tcBorders>
            <w:shd w:val="clear" w:color="auto" w:fill="auto"/>
            <w:noWrap/>
            <w:vAlign w:val="center"/>
          </w:tcPr>
          <w:p w14:paraId="7549DC02">
            <w:pPr>
              <w:spacing w:line="276" w:lineRule="auto"/>
              <w:ind w:firstLine="480"/>
              <w:rPr>
                <w:rFonts w:hint="eastAsia" w:ascii="宋体" w:hAnsi="宋体" w:eastAsia="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w:t>
            </w:r>
            <w:r>
              <w:rPr>
                <w:rFonts w:hint="eastAsia" w:ascii="宋体" w:hAnsi="宋体" w:eastAsia="宋体" w:cs="宋体"/>
                <w:b w:val="0"/>
                <w:bCs w:val="0"/>
                <w:color w:val="auto"/>
                <w:sz w:val="24"/>
                <w:szCs w:val="24"/>
                <w:highlight w:val="none"/>
                <w:lang w:val="en-US" w:eastAsia="zh-CN"/>
              </w:rPr>
              <w:t xml:space="preserve"> 照度：4.3±0.2 lux @ 100 米，17±0.2 lux @ 50 米。有效照明角度：≥23°（10% 相对照度）有效照明面积：≥1300 平方米 @ 100 米（10% 相对照度，普通模式）；≥2200 平方米 @ 100 米（10% 相对照度，广视野模式）</w:t>
            </w:r>
          </w:p>
        </w:tc>
        <w:tc>
          <w:tcPr>
            <w:tcW w:w="345" w:type="pct"/>
            <w:vMerge w:val="continue"/>
            <w:tcBorders>
              <w:top w:val="nil"/>
              <w:left w:val="single" w:color="auto" w:sz="4" w:space="0"/>
              <w:bottom w:val="single" w:color="auto" w:sz="4" w:space="0"/>
              <w:right w:val="single" w:color="auto" w:sz="4" w:space="0"/>
            </w:tcBorders>
            <w:noWrap w:val="0"/>
            <w:vAlign w:val="center"/>
          </w:tcPr>
          <w:p w14:paraId="1E588DC3">
            <w:pPr>
              <w:spacing w:line="276" w:lineRule="auto"/>
              <w:ind w:left="0" w:right="0" w:firstLine="0"/>
              <w:jc w:val="center"/>
              <w:rPr>
                <w:rFonts w:hint="eastAsia" w:ascii="宋体" w:hAnsi="宋体" w:eastAsia="宋体" w:cs="宋体"/>
                <w:b w:val="0"/>
                <w:bCs w:val="0"/>
                <w:color w:val="auto"/>
                <w:sz w:val="24"/>
                <w:szCs w:val="24"/>
                <w:highlight w:val="none"/>
                <w:lang w:val="en-US" w:eastAsia="zh-CN"/>
              </w:rPr>
            </w:pPr>
          </w:p>
        </w:tc>
        <w:tc>
          <w:tcPr>
            <w:tcW w:w="306" w:type="pct"/>
            <w:vMerge w:val="continue"/>
            <w:tcBorders>
              <w:top w:val="nil"/>
              <w:left w:val="single" w:color="auto" w:sz="4" w:space="0"/>
              <w:bottom w:val="single" w:color="auto" w:sz="4" w:space="0"/>
              <w:right w:val="single" w:color="auto" w:sz="4" w:space="0"/>
            </w:tcBorders>
            <w:noWrap w:val="0"/>
            <w:vAlign w:val="center"/>
          </w:tcPr>
          <w:p w14:paraId="28570BE2">
            <w:pPr>
              <w:spacing w:line="276" w:lineRule="auto"/>
              <w:ind w:left="0" w:right="0" w:firstLine="0"/>
              <w:jc w:val="center"/>
              <w:rPr>
                <w:rFonts w:hint="eastAsia" w:ascii="宋体" w:hAnsi="宋体" w:eastAsia="宋体" w:cs="宋体"/>
                <w:b w:val="0"/>
                <w:bCs w:val="0"/>
                <w:color w:val="auto"/>
                <w:sz w:val="24"/>
                <w:szCs w:val="24"/>
                <w:highlight w:val="none"/>
                <w:lang w:val="en-US" w:eastAsia="zh-CN"/>
              </w:rPr>
            </w:pPr>
          </w:p>
        </w:tc>
      </w:tr>
      <w:tr w14:paraId="78962572">
        <w:tblPrEx>
          <w:tblCellMar>
            <w:top w:w="0" w:type="dxa"/>
            <w:left w:w="108" w:type="dxa"/>
            <w:bottom w:w="0" w:type="dxa"/>
            <w:right w:w="108" w:type="dxa"/>
          </w:tblCellMar>
        </w:tblPrEx>
        <w:trPr>
          <w:trHeight w:val="609" w:hRule="atLeast"/>
        </w:trPr>
        <w:tc>
          <w:tcPr>
            <w:tcW w:w="255" w:type="pct"/>
            <w:vMerge w:val="continue"/>
            <w:tcBorders>
              <w:top w:val="nil"/>
              <w:left w:val="single" w:color="auto" w:sz="4" w:space="0"/>
              <w:bottom w:val="single" w:color="auto" w:sz="4" w:space="0"/>
              <w:right w:val="single" w:color="auto" w:sz="4" w:space="0"/>
            </w:tcBorders>
            <w:noWrap w:val="0"/>
            <w:vAlign w:val="center"/>
          </w:tcPr>
          <w:p w14:paraId="2C06C25F">
            <w:pPr>
              <w:spacing w:line="276" w:lineRule="auto"/>
              <w:ind w:firstLine="422"/>
              <w:rPr>
                <w:rFonts w:hint="eastAsia" w:ascii="宋体" w:hAnsi="宋体" w:eastAsia="宋体" w:cs="宋体"/>
                <w:b w:val="0"/>
                <w:bCs w:val="0"/>
                <w:color w:val="auto"/>
                <w:sz w:val="24"/>
                <w:szCs w:val="24"/>
                <w:highlight w:val="none"/>
                <w:lang w:val="en-US" w:eastAsia="zh-CN"/>
              </w:rPr>
            </w:pPr>
          </w:p>
        </w:tc>
        <w:tc>
          <w:tcPr>
            <w:tcW w:w="528" w:type="pct"/>
            <w:vMerge w:val="continue"/>
            <w:tcBorders>
              <w:top w:val="nil"/>
              <w:left w:val="single" w:color="auto" w:sz="4" w:space="0"/>
              <w:bottom w:val="single" w:color="auto" w:sz="4" w:space="0"/>
              <w:right w:val="single" w:color="auto" w:sz="4" w:space="0"/>
            </w:tcBorders>
            <w:noWrap w:val="0"/>
            <w:vAlign w:val="center"/>
          </w:tcPr>
          <w:p w14:paraId="72A81E52">
            <w:pPr>
              <w:spacing w:line="276" w:lineRule="auto"/>
              <w:ind w:firstLine="422"/>
              <w:rPr>
                <w:rFonts w:hint="eastAsia" w:ascii="宋体" w:hAnsi="宋体" w:eastAsia="宋体" w:cs="宋体"/>
                <w:b w:val="0"/>
                <w:bCs w:val="0"/>
                <w:color w:val="auto"/>
                <w:sz w:val="24"/>
                <w:szCs w:val="24"/>
                <w:highlight w:val="none"/>
                <w:lang w:val="en-US" w:eastAsia="zh-CN"/>
              </w:rPr>
            </w:pPr>
          </w:p>
        </w:tc>
        <w:tc>
          <w:tcPr>
            <w:tcW w:w="3564" w:type="pct"/>
            <w:tcBorders>
              <w:top w:val="nil"/>
              <w:left w:val="nil"/>
              <w:bottom w:val="single" w:color="auto" w:sz="4" w:space="0"/>
              <w:right w:val="single" w:color="auto" w:sz="4" w:space="0"/>
            </w:tcBorders>
            <w:shd w:val="clear" w:color="auto" w:fill="auto"/>
            <w:noWrap/>
            <w:vAlign w:val="center"/>
          </w:tcPr>
          <w:p w14:paraId="585FE5AA">
            <w:pPr>
              <w:spacing w:line="276" w:lineRule="auto"/>
              <w:ind w:firstLine="422"/>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工作方式：常亮、爆闪</w:t>
            </w:r>
          </w:p>
        </w:tc>
        <w:tc>
          <w:tcPr>
            <w:tcW w:w="345" w:type="pct"/>
            <w:vMerge w:val="continue"/>
            <w:tcBorders>
              <w:top w:val="nil"/>
              <w:left w:val="single" w:color="auto" w:sz="4" w:space="0"/>
              <w:bottom w:val="single" w:color="auto" w:sz="4" w:space="0"/>
              <w:right w:val="single" w:color="auto" w:sz="4" w:space="0"/>
            </w:tcBorders>
            <w:noWrap w:val="0"/>
            <w:vAlign w:val="center"/>
          </w:tcPr>
          <w:p w14:paraId="2071CFCB">
            <w:pPr>
              <w:spacing w:line="276" w:lineRule="auto"/>
              <w:ind w:left="0" w:right="0" w:firstLine="0"/>
              <w:jc w:val="center"/>
              <w:rPr>
                <w:rFonts w:hint="eastAsia" w:ascii="宋体" w:hAnsi="宋体" w:eastAsia="宋体" w:cs="宋体"/>
                <w:b w:val="0"/>
                <w:bCs w:val="0"/>
                <w:color w:val="auto"/>
                <w:sz w:val="24"/>
                <w:szCs w:val="24"/>
                <w:highlight w:val="none"/>
                <w:lang w:val="en-US" w:eastAsia="zh-CN"/>
              </w:rPr>
            </w:pPr>
          </w:p>
        </w:tc>
        <w:tc>
          <w:tcPr>
            <w:tcW w:w="306" w:type="pct"/>
            <w:vMerge w:val="continue"/>
            <w:tcBorders>
              <w:top w:val="nil"/>
              <w:left w:val="single" w:color="auto" w:sz="4" w:space="0"/>
              <w:bottom w:val="single" w:color="auto" w:sz="4" w:space="0"/>
              <w:right w:val="single" w:color="auto" w:sz="4" w:space="0"/>
            </w:tcBorders>
            <w:noWrap w:val="0"/>
            <w:vAlign w:val="center"/>
          </w:tcPr>
          <w:p w14:paraId="5872659B">
            <w:pPr>
              <w:spacing w:line="276" w:lineRule="auto"/>
              <w:ind w:left="0" w:right="0" w:firstLine="0"/>
              <w:jc w:val="center"/>
              <w:rPr>
                <w:rFonts w:hint="eastAsia" w:ascii="宋体" w:hAnsi="宋体" w:eastAsia="宋体" w:cs="宋体"/>
                <w:b w:val="0"/>
                <w:bCs w:val="0"/>
                <w:color w:val="auto"/>
                <w:sz w:val="24"/>
                <w:szCs w:val="24"/>
                <w:highlight w:val="none"/>
                <w:lang w:val="en-US" w:eastAsia="zh-CN"/>
              </w:rPr>
            </w:pPr>
          </w:p>
        </w:tc>
      </w:tr>
      <w:tr w14:paraId="0B6A1CAA">
        <w:tblPrEx>
          <w:tblCellMar>
            <w:top w:w="0" w:type="dxa"/>
            <w:left w:w="108" w:type="dxa"/>
            <w:bottom w:w="0" w:type="dxa"/>
            <w:right w:w="108" w:type="dxa"/>
          </w:tblCellMar>
        </w:tblPrEx>
        <w:trPr>
          <w:trHeight w:val="2267" w:hRule="atLeast"/>
        </w:trPr>
        <w:tc>
          <w:tcPr>
            <w:tcW w:w="255" w:type="pct"/>
            <w:vMerge w:val="continue"/>
            <w:tcBorders>
              <w:top w:val="nil"/>
              <w:left w:val="single" w:color="auto" w:sz="4" w:space="0"/>
              <w:bottom w:val="single" w:color="auto" w:sz="4" w:space="0"/>
              <w:right w:val="single" w:color="auto" w:sz="4" w:space="0"/>
            </w:tcBorders>
            <w:noWrap w:val="0"/>
            <w:vAlign w:val="center"/>
          </w:tcPr>
          <w:p w14:paraId="4C1BF046">
            <w:pPr>
              <w:spacing w:line="276" w:lineRule="auto"/>
              <w:ind w:firstLine="422"/>
              <w:rPr>
                <w:rFonts w:hint="eastAsia" w:ascii="宋体" w:hAnsi="宋体" w:eastAsia="宋体" w:cs="宋体"/>
                <w:b w:val="0"/>
                <w:bCs w:val="0"/>
                <w:color w:val="auto"/>
                <w:sz w:val="24"/>
                <w:szCs w:val="24"/>
                <w:highlight w:val="none"/>
                <w:lang w:val="en-US" w:eastAsia="zh-CN"/>
              </w:rPr>
            </w:pPr>
          </w:p>
        </w:tc>
        <w:tc>
          <w:tcPr>
            <w:tcW w:w="528" w:type="pct"/>
            <w:vMerge w:val="continue"/>
            <w:tcBorders>
              <w:top w:val="nil"/>
              <w:left w:val="single" w:color="auto" w:sz="4" w:space="0"/>
              <w:bottom w:val="single" w:color="auto" w:sz="4" w:space="0"/>
              <w:right w:val="single" w:color="auto" w:sz="4" w:space="0"/>
            </w:tcBorders>
            <w:noWrap w:val="0"/>
            <w:vAlign w:val="center"/>
          </w:tcPr>
          <w:p w14:paraId="53679C52">
            <w:pPr>
              <w:spacing w:line="276" w:lineRule="auto"/>
              <w:ind w:firstLine="422"/>
              <w:rPr>
                <w:rFonts w:hint="eastAsia" w:ascii="宋体" w:hAnsi="宋体" w:eastAsia="宋体" w:cs="宋体"/>
                <w:b w:val="0"/>
                <w:bCs w:val="0"/>
                <w:color w:val="auto"/>
                <w:sz w:val="24"/>
                <w:szCs w:val="24"/>
                <w:highlight w:val="none"/>
                <w:lang w:val="en-US" w:eastAsia="zh-CN"/>
              </w:rPr>
            </w:pPr>
          </w:p>
        </w:tc>
        <w:tc>
          <w:tcPr>
            <w:tcW w:w="3564" w:type="pct"/>
            <w:tcBorders>
              <w:top w:val="nil"/>
              <w:left w:val="nil"/>
              <w:bottom w:val="single" w:color="auto" w:sz="4" w:space="0"/>
              <w:right w:val="single" w:color="auto" w:sz="4" w:space="0"/>
            </w:tcBorders>
            <w:shd w:val="clear" w:color="auto" w:fill="auto"/>
            <w:noWrap/>
            <w:vAlign w:val="center"/>
          </w:tcPr>
          <w:p w14:paraId="61DC666B">
            <w:pPr>
              <w:spacing w:line="276" w:lineRule="auto"/>
              <w:ind w:firstLine="422"/>
              <w:rPr>
                <w:rFonts w:hint="default" w:ascii="宋体" w:hAnsi="宋体" w:eastAsia="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w:t>
            </w:r>
            <w:r>
              <w:rPr>
                <w:rFonts w:hint="eastAsia" w:ascii="宋体" w:hAnsi="宋体" w:eastAsia="宋体" w:cs="宋体"/>
                <w:b w:val="0"/>
                <w:bCs w:val="0"/>
                <w:color w:val="auto"/>
                <w:sz w:val="24"/>
                <w:szCs w:val="24"/>
                <w:highlight w:val="none"/>
                <w:lang w:val="en-US" w:eastAsia="zh-CN"/>
              </w:rPr>
              <w:t>云台结构设计范围的俯仰角度-140°至 50°；可控转动范围的附仰角度为-90°至 35°；最大控制转速≤120°/s；云台对齐精度需在±0.1°范围内</w:t>
            </w:r>
            <w:r>
              <w:rPr>
                <w:rFonts w:hint="eastAsia" w:ascii="宋体" w:hAnsi="宋体" w:cs="宋体"/>
                <w:b w:val="0"/>
                <w:bCs w:val="0"/>
                <w:color w:val="auto"/>
                <w:sz w:val="24"/>
                <w:szCs w:val="24"/>
                <w:highlight w:val="none"/>
                <w:lang w:val="en-US" w:eastAsia="zh-CN"/>
              </w:rPr>
              <w:t>；</w:t>
            </w:r>
            <w:r>
              <w:rPr>
                <w:rFonts w:hint="eastAsia" w:ascii="宋体" w:hAnsi="宋体" w:eastAsia="宋体" w:cs="宋体"/>
                <w:b w:val="0"/>
                <w:bCs w:val="0"/>
                <w:color w:val="auto"/>
                <w:sz w:val="24"/>
                <w:szCs w:val="24"/>
                <w:highlight w:val="none"/>
                <w:lang w:val="en-US" w:eastAsia="zh-CN"/>
              </w:rPr>
              <w:t>可控转动范在-90°至 35。</w:t>
            </w:r>
          </w:p>
        </w:tc>
        <w:tc>
          <w:tcPr>
            <w:tcW w:w="345" w:type="pct"/>
            <w:vMerge w:val="continue"/>
            <w:tcBorders>
              <w:top w:val="nil"/>
              <w:left w:val="single" w:color="auto" w:sz="4" w:space="0"/>
              <w:bottom w:val="single" w:color="auto" w:sz="4" w:space="0"/>
              <w:right w:val="single" w:color="auto" w:sz="4" w:space="0"/>
            </w:tcBorders>
            <w:noWrap w:val="0"/>
            <w:vAlign w:val="center"/>
          </w:tcPr>
          <w:p w14:paraId="3D4A6C05">
            <w:pPr>
              <w:spacing w:line="276" w:lineRule="auto"/>
              <w:ind w:left="0" w:right="0" w:firstLine="0"/>
              <w:jc w:val="center"/>
              <w:rPr>
                <w:rFonts w:hint="eastAsia" w:ascii="宋体" w:hAnsi="宋体" w:eastAsia="宋体" w:cs="宋体"/>
                <w:b w:val="0"/>
                <w:bCs w:val="0"/>
                <w:color w:val="auto"/>
                <w:sz w:val="24"/>
                <w:szCs w:val="24"/>
                <w:highlight w:val="none"/>
                <w:lang w:val="en-US" w:eastAsia="zh-CN"/>
              </w:rPr>
            </w:pPr>
          </w:p>
        </w:tc>
        <w:tc>
          <w:tcPr>
            <w:tcW w:w="306" w:type="pct"/>
            <w:vMerge w:val="continue"/>
            <w:tcBorders>
              <w:top w:val="nil"/>
              <w:left w:val="single" w:color="auto" w:sz="4" w:space="0"/>
              <w:bottom w:val="single" w:color="auto" w:sz="4" w:space="0"/>
              <w:right w:val="single" w:color="auto" w:sz="4" w:space="0"/>
            </w:tcBorders>
            <w:noWrap w:val="0"/>
            <w:vAlign w:val="center"/>
          </w:tcPr>
          <w:p w14:paraId="06E34427">
            <w:pPr>
              <w:spacing w:line="276" w:lineRule="auto"/>
              <w:ind w:left="0" w:right="0" w:firstLine="0"/>
              <w:jc w:val="center"/>
              <w:rPr>
                <w:rFonts w:hint="eastAsia" w:ascii="宋体" w:hAnsi="宋体" w:eastAsia="宋体" w:cs="宋体"/>
                <w:b w:val="0"/>
                <w:bCs w:val="0"/>
                <w:color w:val="auto"/>
                <w:sz w:val="24"/>
                <w:szCs w:val="24"/>
                <w:highlight w:val="none"/>
                <w:lang w:val="en-US" w:eastAsia="zh-CN"/>
              </w:rPr>
            </w:pPr>
          </w:p>
        </w:tc>
      </w:tr>
      <w:tr w14:paraId="1FB0C7E8">
        <w:tblPrEx>
          <w:tblCellMar>
            <w:top w:w="0" w:type="dxa"/>
            <w:left w:w="108" w:type="dxa"/>
            <w:bottom w:w="0" w:type="dxa"/>
            <w:right w:w="108" w:type="dxa"/>
          </w:tblCellMar>
        </w:tblPrEx>
        <w:trPr>
          <w:trHeight w:val="609" w:hRule="atLeast"/>
        </w:trPr>
        <w:tc>
          <w:tcPr>
            <w:tcW w:w="255" w:type="pct"/>
            <w:vMerge w:val="continue"/>
            <w:tcBorders>
              <w:top w:val="nil"/>
              <w:left w:val="single" w:color="auto" w:sz="4" w:space="0"/>
              <w:bottom w:val="single" w:color="auto" w:sz="4" w:space="0"/>
              <w:right w:val="single" w:color="auto" w:sz="4" w:space="0"/>
            </w:tcBorders>
            <w:noWrap w:val="0"/>
            <w:vAlign w:val="center"/>
          </w:tcPr>
          <w:p w14:paraId="088D3CC1">
            <w:pPr>
              <w:spacing w:line="276" w:lineRule="auto"/>
              <w:ind w:firstLine="422"/>
              <w:rPr>
                <w:rFonts w:hint="eastAsia" w:ascii="宋体" w:hAnsi="宋体" w:eastAsia="宋体" w:cs="宋体"/>
                <w:b w:val="0"/>
                <w:bCs w:val="0"/>
                <w:color w:val="auto"/>
                <w:sz w:val="24"/>
                <w:szCs w:val="24"/>
                <w:highlight w:val="none"/>
                <w:lang w:val="en-US" w:eastAsia="zh-CN"/>
              </w:rPr>
            </w:pPr>
          </w:p>
        </w:tc>
        <w:tc>
          <w:tcPr>
            <w:tcW w:w="528" w:type="pct"/>
            <w:vMerge w:val="continue"/>
            <w:tcBorders>
              <w:top w:val="nil"/>
              <w:left w:val="single" w:color="auto" w:sz="4" w:space="0"/>
              <w:bottom w:val="single" w:color="auto" w:sz="4" w:space="0"/>
              <w:right w:val="single" w:color="auto" w:sz="4" w:space="0"/>
            </w:tcBorders>
            <w:noWrap w:val="0"/>
            <w:vAlign w:val="center"/>
          </w:tcPr>
          <w:p w14:paraId="783B4647">
            <w:pPr>
              <w:spacing w:line="276" w:lineRule="auto"/>
              <w:ind w:firstLine="422"/>
              <w:rPr>
                <w:rFonts w:hint="eastAsia" w:ascii="宋体" w:hAnsi="宋体" w:eastAsia="宋体" w:cs="宋体"/>
                <w:b w:val="0"/>
                <w:bCs w:val="0"/>
                <w:color w:val="auto"/>
                <w:sz w:val="24"/>
                <w:szCs w:val="24"/>
                <w:highlight w:val="none"/>
                <w:lang w:val="en-US" w:eastAsia="zh-CN"/>
              </w:rPr>
            </w:pPr>
          </w:p>
        </w:tc>
        <w:tc>
          <w:tcPr>
            <w:tcW w:w="3564" w:type="pct"/>
            <w:tcBorders>
              <w:top w:val="nil"/>
              <w:left w:val="nil"/>
              <w:bottom w:val="single" w:color="auto" w:sz="4" w:space="0"/>
              <w:right w:val="single" w:color="auto" w:sz="4" w:space="0"/>
            </w:tcBorders>
            <w:shd w:val="clear" w:color="auto" w:fill="auto"/>
            <w:noWrap/>
            <w:vAlign w:val="center"/>
          </w:tcPr>
          <w:p w14:paraId="5071C59D">
            <w:pPr>
              <w:spacing w:line="276" w:lineRule="auto"/>
              <w:ind w:firstLine="422"/>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工作环境温度：-20℃ 至 50℃</w:t>
            </w:r>
          </w:p>
        </w:tc>
        <w:tc>
          <w:tcPr>
            <w:tcW w:w="345" w:type="pct"/>
            <w:vMerge w:val="continue"/>
            <w:tcBorders>
              <w:top w:val="nil"/>
              <w:left w:val="single" w:color="auto" w:sz="4" w:space="0"/>
              <w:bottom w:val="single" w:color="auto" w:sz="4" w:space="0"/>
              <w:right w:val="single" w:color="auto" w:sz="4" w:space="0"/>
            </w:tcBorders>
            <w:noWrap w:val="0"/>
            <w:vAlign w:val="center"/>
          </w:tcPr>
          <w:p w14:paraId="40BC13D0">
            <w:pPr>
              <w:spacing w:line="276" w:lineRule="auto"/>
              <w:ind w:left="0" w:right="0" w:firstLine="0"/>
              <w:jc w:val="center"/>
              <w:rPr>
                <w:rFonts w:hint="eastAsia" w:ascii="宋体" w:hAnsi="宋体" w:eastAsia="宋体" w:cs="宋体"/>
                <w:b w:val="0"/>
                <w:bCs w:val="0"/>
                <w:color w:val="auto"/>
                <w:sz w:val="24"/>
                <w:szCs w:val="24"/>
                <w:highlight w:val="none"/>
                <w:lang w:val="en-US" w:eastAsia="zh-CN"/>
              </w:rPr>
            </w:pPr>
          </w:p>
        </w:tc>
        <w:tc>
          <w:tcPr>
            <w:tcW w:w="306" w:type="pct"/>
            <w:vMerge w:val="continue"/>
            <w:tcBorders>
              <w:top w:val="nil"/>
              <w:left w:val="single" w:color="auto" w:sz="4" w:space="0"/>
              <w:bottom w:val="single" w:color="auto" w:sz="4" w:space="0"/>
              <w:right w:val="single" w:color="auto" w:sz="4" w:space="0"/>
            </w:tcBorders>
            <w:noWrap w:val="0"/>
            <w:vAlign w:val="center"/>
          </w:tcPr>
          <w:p w14:paraId="2A4909CC">
            <w:pPr>
              <w:spacing w:line="276" w:lineRule="auto"/>
              <w:ind w:left="0" w:right="0" w:firstLine="0"/>
              <w:jc w:val="center"/>
              <w:rPr>
                <w:rFonts w:hint="eastAsia" w:ascii="宋体" w:hAnsi="宋体" w:eastAsia="宋体" w:cs="宋体"/>
                <w:b w:val="0"/>
                <w:bCs w:val="0"/>
                <w:color w:val="auto"/>
                <w:sz w:val="24"/>
                <w:szCs w:val="24"/>
                <w:highlight w:val="none"/>
                <w:lang w:val="en-US" w:eastAsia="zh-CN"/>
              </w:rPr>
            </w:pPr>
          </w:p>
        </w:tc>
      </w:tr>
      <w:tr w14:paraId="664E0478">
        <w:tblPrEx>
          <w:tblCellMar>
            <w:top w:w="0" w:type="dxa"/>
            <w:left w:w="108" w:type="dxa"/>
            <w:bottom w:w="0" w:type="dxa"/>
            <w:right w:w="108" w:type="dxa"/>
          </w:tblCellMar>
        </w:tblPrEx>
        <w:trPr>
          <w:trHeight w:val="609" w:hRule="atLeast"/>
        </w:trPr>
        <w:tc>
          <w:tcPr>
            <w:tcW w:w="255" w:type="pct"/>
            <w:vMerge w:val="continue"/>
            <w:tcBorders>
              <w:top w:val="nil"/>
              <w:left w:val="single" w:color="auto" w:sz="4" w:space="0"/>
              <w:bottom w:val="single" w:color="auto" w:sz="4" w:space="0"/>
              <w:right w:val="single" w:color="auto" w:sz="4" w:space="0"/>
            </w:tcBorders>
            <w:noWrap w:val="0"/>
            <w:vAlign w:val="center"/>
          </w:tcPr>
          <w:p w14:paraId="2A8FB33A">
            <w:pPr>
              <w:spacing w:line="276" w:lineRule="auto"/>
              <w:ind w:firstLine="422"/>
              <w:rPr>
                <w:rFonts w:hint="eastAsia" w:ascii="宋体" w:hAnsi="宋体" w:eastAsia="宋体" w:cs="宋体"/>
                <w:b w:val="0"/>
                <w:bCs w:val="0"/>
                <w:color w:val="auto"/>
                <w:sz w:val="24"/>
                <w:szCs w:val="24"/>
                <w:highlight w:val="none"/>
                <w:lang w:val="en-US" w:eastAsia="zh-CN"/>
              </w:rPr>
            </w:pPr>
          </w:p>
        </w:tc>
        <w:tc>
          <w:tcPr>
            <w:tcW w:w="528" w:type="pct"/>
            <w:vMerge w:val="continue"/>
            <w:tcBorders>
              <w:top w:val="nil"/>
              <w:left w:val="single" w:color="auto" w:sz="4" w:space="0"/>
              <w:bottom w:val="single" w:color="auto" w:sz="4" w:space="0"/>
              <w:right w:val="single" w:color="auto" w:sz="4" w:space="0"/>
            </w:tcBorders>
            <w:noWrap w:val="0"/>
            <w:vAlign w:val="center"/>
          </w:tcPr>
          <w:p w14:paraId="029EDF05">
            <w:pPr>
              <w:spacing w:line="276" w:lineRule="auto"/>
              <w:ind w:firstLine="422"/>
              <w:rPr>
                <w:rFonts w:hint="eastAsia" w:ascii="宋体" w:hAnsi="宋体" w:eastAsia="宋体" w:cs="宋体"/>
                <w:b w:val="0"/>
                <w:bCs w:val="0"/>
                <w:color w:val="auto"/>
                <w:sz w:val="24"/>
                <w:szCs w:val="24"/>
                <w:highlight w:val="none"/>
                <w:lang w:val="en-US" w:eastAsia="zh-CN"/>
              </w:rPr>
            </w:pPr>
          </w:p>
        </w:tc>
        <w:tc>
          <w:tcPr>
            <w:tcW w:w="3564" w:type="pct"/>
            <w:tcBorders>
              <w:top w:val="nil"/>
              <w:left w:val="nil"/>
              <w:bottom w:val="single" w:color="auto" w:sz="4" w:space="0"/>
              <w:right w:val="single" w:color="auto" w:sz="4" w:space="0"/>
            </w:tcBorders>
            <w:shd w:val="clear" w:color="auto" w:fill="auto"/>
            <w:noWrap/>
            <w:vAlign w:val="center"/>
          </w:tcPr>
          <w:p w14:paraId="285711E4">
            <w:pPr>
              <w:spacing w:line="276" w:lineRule="auto"/>
              <w:ind w:firstLine="422"/>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防护等级：≥IP55</w:t>
            </w:r>
          </w:p>
        </w:tc>
        <w:tc>
          <w:tcPr>
            <w:tcW w:w="345" w:type="pct"/>
            <w:vMerge w:val="continue"/>
            <w:tcBorders>
              <w:top w:val="nil"/>
              <w:left w:val="single" w:color="auto" w:sz="4" w:space="0"/>
              <w:bottom w:val="single" w:color="auto" w:sz="4" w:space="0"/>
              <w:right w:val="single" w:color="auto" w:sz="4" w:space="0"/>
            </w:tcBorders>
            <w:noWrap w:val="0"/>
            <w:vAlign w:val="center"/>
          </w:tcPr>
          <w:p w14:paraId="095564CC">
            <w:pPr>
              <w:spacing w:line="276" w:lineRule="auto"/>
              <w:ind w:left="0" w:right="0" w:firstLine="0"/>
              <w:jc w:val="center"/>
              <w:rPr>
                <w:rFonts w:hint="eastAsia" w:ascii="宋体" w:hAnsi="宋体" w:eastAsia="宋体" w:cs="宋体"/>
                <w:b w:val="0"/>
                <w:bCs w:val="0"/>
                <w:color w:val="auto"/>
                <w:sz w:val="24"/>
                <w:szCs w:val="24"/>
                <w:highlight w:val="none"/>
                <w:lang w:val="en-US" w:eastAsia="zh-CN"/>
              </w:rPr>
            </w:pPr>
          </w:p>
        </w:tc>
        <w:tc>
          <w:tcPr>
            <w:tcW w:w="306" w:type="pct"/>
            <w:vMerge w:val="continue"/>
            <w:tcBorders>
              <w:top w:val="nil"/>
              <w:left w:val="single" w:color="auto" w:sz="4" w:space="0"/>
              <w:bottom w:val="single" w:color="auto" w:sz="4" w:space="0"/>
              <w:right w:val="single" w:color="auto" w:sz="4" w:space="0"/>
            </w:tcBorders>
            <w:noWrap w:val="0"/>
            <w:vAlign w:val="center"/>
          </w:tcPr>
          <w:p w14:paraId="7A8E57D6">
            <w:pPr>
              <w:spacing w:line="276" w:lineRule="auto"/>
              <w:ind w:left="0" w:right="0" w:firstLine="0"/>
              <w:jc w:val="center"/>
              <w:rPr>
                <w:rFonts w:hint="eastAsia" w:ascii="宋体" w:hAnsi="宋体" w:eastAsia="宋体" w:cs="宋体"/>
                <w:b w:val="0"/>
                <w:bCs w:val="0"/>
                <w:color w:val="auto"/>
                <w:sz w:val="24"/>
                <w:szCs w:val="24"/>
                <w:highlight w:val="none"/>
                <w:lang w:val="en-US" w:eastAsia="zh-CN"/>
              </w:rPr>
            </w:pPr>
          </w:p>
        </w:tc>
      </w:tr>
      <w:tr w14:paraId="55D0D8BD">
        <w:tblPrEx>
          <w:tblCellMar>
            <w:top w:w="0" w:type="dxa"/>
            <w:left w:w="108" w:type="dxa"/>
            <w:bottom w:w="0" w:type="dxa"/>
            <w:right w:w="108" w:type="dxa"/>
          </w:tblCellMar>
        </w:tblPrEx>
        <w:trPr>
          <w:trHeight w:val="609" w:hRule="atLeast"/>
        </w:trPr>
        <w:tc>
          <w:tcPr>
            <w:tcW w:w="255" w:type="pct"/>
            <w:vMerge w:val="restart"/>
            <w:tcBorders>
              <w:top w:val="nil"/>
              <w:left w:val="single" w:color="auto" w:sz="4" w:space="0"/>
              <w:bottom w:val="single" w:color="auto" w:sz="4" w:space="0"/>
              <w:right w:val="single" w:color="auto" w:sz="4" w:space="0"/>
            </w:tcBorders>
            <w:shd w:val="clear" w:color="auto" w:fill="auto"/>
            <w:noWrap/>
            <w:vAlign w:val="center"/>
          </w:tcPr>
          <w:p w14:paraId="2D6DBC4D">
            <w:pPr>
              <w:spacing w:line="276" w:lineRule="auto"/>
              <w:ind w:firstLine="422"/>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6</w:t>
            </w:r>
          </w:p>
        </w:tc>
        <w:tc>
          <w:tcPr>
            <w:tcW w:w="528" w:type="pct"/>
            <w:vMerge w:val="restart"/>
            <w:tcBorders>
              <w:top w:val="nil"/>
              <w:left w:val="single" w:color="auto" w:sz="4" w:space="0"/>
              <w:bottom w:val="single" w:color="auto" w:sz="4" w:space="0"/>
              <w:right w:val="single" w:color="auto" w:sz="4" w:space="0"/>
            </w:tcBorders>
            <w:shd w:val="clear" w:color="auto" w:fill="auto"/>
            <w:noWrap/>
            <w:vAlign w:val="center"/>
          </w:tcPr>
          <w:p w14:paraId="201BBE1F">
            <w:pPr>
              <w:spacing w:line="276" w:lineRule="auto"/>
              <w:ind w:firstLine="422"/>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喊话器</w:t>
            </w:r>
          </w:p>
        </w:tc>
        <w:tc>
          <w:tcPr>
            <w:tcW w:w="3564" w:type="pct"/>
            <w:tcBorders>
              <w:top w:val="nil"/>
              <w:left w:val="nil"/>
              <w:bottom w:val="single" w:color="auto" w:sz="4" w:space="0"/>
              <w:right w:val="single" w:color="auto" w:sz="4" w:space="0"/>
            </w:tcBorders>
            <w:shd w:val="clear" w:color="auto" w:fill="auto"/>
            <w:noWrap/>
            <w:vAlign w:val="center"/>
          </w:tcPr>
          <w:p w14:paraId="36246081">
            <w:pPr>
              <w:spacing w:line="276" w:lineRule="auto"/>
              <w:ind w:firstLine="422"/>
              <w:rPr>
                <w:rFonts w:hint="eastAsia" w:ascii="宋体" w:hAnsi="宋体" w:eastAsia="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w:t>
            </w:r>
            <w:r>
              <w:rPr>
                <w:rFonts w:hint="eastAsia" w:ascii="宋体" w:hAnsi="宋体" w:eastAsia="宋体" w:cs="宋体"/>
                <w:b w:val="0"/>
                <w:bCs w:val="0"/>
                <w:color w:val="auto"/>
                <w:sz w:val="24"/>
                <w:szCs w:val="24"/>
                <w:highlight w:val="none"/>
                <w:lang w:val="en-US" w:eastAsia="zh-CN"/>
              </w:rPr>
              <w:t>重量：≤</w:t>
            </w:r>
            <w:r>
              <w:rPr>
                <w:rFonts w:hint="eastAsia" w:ascii="宋体" w:hAnsi="宋体" w:cs="宋体"/>
                <w:b w:val="0"/>
                <w:bCs w:val="0"/>
                <w:color w:val="auto"/>
                <w:sz w:val="24"/>
                <w:szCs w:val="24"/>
                <w:highlight w:val="none"/>
                <w:lang w:val="en-US" w:eastAsia="zh-CN"/>
              </w:rPr>
              <w:t>90</w:t>
            </w:r>
            <w:r>
              <w:rPr>
                <w:rFonts w:hint="eastAsia" w:ascii="宋体" w:hAnsi="宋体" w:eastAsia="宋体" w:cs="宋体"/>
                <w:b w:val="0"/>
                <w:bCs w:val="0"/>
                <w:color w:val="auto"/>
                <w:sz w:val="24"/>
                <w:szCs w:val="24"/>
                <w:highlight w:val="none"/>
                <w:lang w:val="en-US" w:eastAsia="zh-CN"/>
              </w:rPr>
              <w:t>克（不含支架）</w:t>
            </w:r>
          </w:p>
        </w:tc>
        <w:tc>
          <w:tcPr>
            <w:tcW w:w="345" w:type="pct"/>
            <w:vMerge w:val="restart"/>
            <w:tcBorders>
              <w:top w:val="nil"/>
              <w:left w:val="single" w:color="auto" w:sz="4" w:space="0"/>
              <w:bottom w:val="single" w:color="auto" w:sz="4" w:space="0"/>
              <w:right w:val="single" w:color="auto" w:sz="4" w:space="0"/>
            </w:tcBorders>
            <w:shd w:val="clear" w:color="auto" w:fill="auto"/>
            <w:noWrap/>
            <w:vAlign w:val="center"/>
          </w:tcPr>
          <w:p w14:paraId="617EDD78">
            <w:pPr>
              <w:spacing w:line="276" w:lineRule="auto"/>
              <w:ind w:left="0" w:right="0" w:firstLine="0"/>
              <w:jc w:val="center"/>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个</w:t>
            </w:r>
          </w:p>
        </w:tc>
        <w:tc>
          <w:tcPr>
            <w:tcW w:w="306" w:type="pct"/>
            <w:vMerge w:val="restart"/>
            <w:tcBorders>
              <w:top w:val="nil"/>
              <w:left w:val="single" w:color="auto" w:sz="4" w:space="0"/>
              <w:bottom w:val="single" w:color="auto" w:sz="4" w:space="0"/>
              <w:right w:val="single" w:color="auto" w:sz="4" w:space="0"/>
            </w:tcBorders>
            <w:shd w:val="clear" w:color="auto" w:fill="auto"/>
            <w:noWrap/>
            <w:vAlign w:val="center"/>
          </w:tcPr>
          <w:p w14:paraId="1CD5208D">
            <w:pPr>
              <w:spacing w:line="276" w:lineRule="auto"/>
              <w:ind w:left="0" w:right="0" w:firstLine="0"/>
              <w:jc w:val="center"/>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2</w:t>
            </w:r>
            <w:r>
              <w:rPr>
                <w:rFonts w:hint="eastAsia" w:ascii="宋体" w:hAnsi="宋体" w:cs="宋体"/>
                <w:b w:val="0"/>
                <w:bCs w:val="0"/>
                <w:color w:val="auto"/>
                <w:sz w:val="24"/>
                <w:szCs w:val="24"/>
                <w:highlight w:val="none"/>
                <w:lang w:val="en-US" w:eastAsia="zh-CN"/>
              </w:rPr>
              <w:t>1</w:t>
            </w:r>
          </w:p>
        </w:tc>
      </w:tr>
      <w:tr w14:paraId="1F0EC41B">
        <w:tblPrEx>
          <w:tblCellMar>
            <w:top w:w="0" w:type="dxa"/>
            <w:left w:w="108" w:type="dxa"/>
            <w:bottom w:w="0" w:type="dxa"/>
            <w:right w:w="108" w:type="dxa"/>
          </w:tblCellMar>
        </w:tblPrEx>
        <w:trPr>
          <w:trHeight w:val="1168" w:hRule="atLeast"/>
        </w:trPr>
        <w:tc>
          <w:tcPr>
            <w:tcW w:w="255" w:type="pct"/>
            <w:vMerge w:val="continue"/>
            <w:tcBorders>
              <w:top w:val="nil"/>
              <w:left w:val="single" w:color="auto" w:sz="4" w:space="0"/>
              <w:bottom w:val="single" w:color="auto" w:sz="4" w:space="0"/>
              <w:right w:val="single" w:color="auto" w:sz="4" w:space="0"/>
            </w:tcBorders>
            <w:noWrap w:val="0"/>
            <w:vAlign w:val="center"/>
          </w:tcPr>
          <w:p w14:paraId="6F3AC11A">
            <w:pPr>
              <w:spacing w:line="276" w:lineRule="auto"/>
              <w:ind w:firstLine="422"/>
              <w:rPr>
                <w:rFonts w:hint="eastAsia" w:ascii="宋体" w:hAnsi="宋体" w:eastAsia="宋体" w:cs="宋体"/>
                <w:b w:val="0"/>
                <w:bCs w:val="0"/>
                <w:color w:val="auto"/>
                <w:sz w:val="24"/>
                <w:szCs w:val="24"/>
                <w:highlight w:val="none"/>
                <w:lang w:val="en-US" w:eastAsia="zh-CN"/>
              </w:rPr>
            </w:pPr>
          </w:p>
        </w:tc>
        <w:tc>
          <w:tcPr>
            <w:tcW w:w="528" w:type="pct"/>
            <w:vMerge w:val="continue"/>
            <w:tcBorders>
              <w:top w:val="nil"/>
              <w:left w:val="single" w:color="auto" w:sz="4" w:space="0"/>
              <w:bottom w:val="single" w:color="auto" w:sz="4" w:space="0"/>
              <w:right w:val="single" w:color="auto" w:sz="4" w:space="0"/>
            </w:tcBorders>
            <w:noWrap w:val="0"/>
            <w:vAlign w:val="center"/>
          </w:tcPr>
          <w:p w14:paraId="0825C46F">
            <w:pPr>
              <w:spacing w:line="276" w:lineRule="auto"/>
              <w:ind w:firstLine="422"/>
              <w:rPr>
                <w:rFonts w:hint="eastAsia" w:ascii="宋体" w:hAnsi="宋体" w:eastAsia="宋体" w:cs="宋体"/>
                <w:b w:val="0"/>
                <w:bCs w:val="0"/>
                <w:color w:val="auto"/>
                <w:sz w:val="24"/>
                <w:szCs w:val="24"/>
                <w:highlight w:val="none"/>
                <w:lang w:val="en-US" w:eastAsia="zh-CN"/>
              </w:rPr>
            </w:pPr>
          </w:p>
        </w:tc>
        <w:tc>
          <w:tcPr>
            <w:tcW w:w="3564" w:type="pct"/>
            <w:tcBorders>
              <w:top w:val="nil"/>
              <w:left w:val="nil"/>
              <w:bottom w:val="single" w:color="auto" w:sz="4" w:space="0"/>
              <w:right w:val="single" w:color="auto" w:sz="4" w:space="0"/>
            </w:tcBorders>
            <w:shd w:val="clear" w:color="auto" w:fill="auto"/>
            <w:noWrap/>
            <w:vAlign w:val="center"/>
          </w:tcPr>
          <w:p w14:paraId="52F2DB1C">
            <w:pPr>
              <w:spacing w:line="276" w:lineRule="auto"/>
              <w:ind w:firstLine="422"/>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尺寸：≤长 </w:t>
            </w:r>
            <w:r>
              <w:rPr>
                <w:rFonts w:hint="eastAsia" w:ascii="宋体" w:hAnsi="宋体" w:cs="宋体"/>
                <w:b w:val="0"/>
                <w:bCs w:val="0"/>
                <w:color w:val="auto"/>
                <w:sz w:val="24"/>
                <w:szCs w:val="24"/>
                <w:highlight w:val="none"/>
                <w:lang w:val="en-US" w:eastAsia="zh-CN"/>
              </w:rPr>
              <w:t>75</w:t>
            </w:r>
            <w:r>
              <w:rPr>
                <w:rFonts w:hint="eastAsia" w:ascii="宋体" w:hAnsi="宋体" w:eastAsia="宋体" w:cs="宋体"/>
                <w:b w:val="0"/>
                <w:bCs w:val="0"/>
                <w:color w:val="auto"/>
                <w:sz w:val="24"/>
                <w:szCs w:val="24"/>
                <w:highlight w:val="none"/>
                <w:lang w:val="en-US" w:eastAsia="zh-CN"/>
              </w:rPr>
              <w:t xml:space="preserve"> 毫米，宽 </w:t>
            </w:r>
            <w:r>
              <w:rPr>
                <w:rFonts w:hint="eastAsia" w:ascii="宋体" w:hAnsi="宋体" w:cs="宋体"/>
                <w:b w:val="0"/>
                <w:bCs w:val="0"/>
                <w:color w:val="auto"/>
                <w:sz w:val="24"/>
                <w:szCs w:val="24"/>
                <w:highlight w:val="none"/>
                <w:lang w:val="en-US" w:eastAsia="zh-CN"/>
              </w:rPr>
              <w:t>70</w:t>
            </w:r>
            <w:r>
              <w:rPr>
                <w:rFonts w:hint="eastAsia" w:ascii="宋体" w:hAnsi="宋体" w:eastAsia="宋体" w:cs="宋体"/>
                <w:b w:val="0"/>
                <w:bCs w:val="0"/>
                <w:color w:val="auto"/>
                <w:sz w:val="24"/>
                <w:szCs w:val="24"/>
                <w:highlight w:val="none"/>
                <w:lang w:val="en-US" w:eastAsia="zh-CN"/>
              </w:rPr>
              <w:t xml:space="preserve"> 毫米，高 </w:t>
            </w:r>
            <w:r>
              <w:rPr>
                <w:rFonts w:hint="eastAsia" w:ascii="宋体" w:hAnsi="宋体" w:cs="宋体"/>
                <w:b w:val="0"/>
                <w:bCs w:val="0"/>
                <w:color w:val="auto"/>
                <w:sz w:val="24"/>
                <w:szCs w:val="24"/>
                <w:highlight w:val="none"/>
                <w:lang w:val="en-US" w:eastAsia="zh-CN"/>
              </w:rPr>
              <w:t>50</w:t>
            </w:r>
            <w:r>
              <w:rPr>
                <w:rFonts w:hint="eastAsia" w:ascii="宋体" w:hAnsi="宋体" w:eastAsia="宋体" w:cs="宋体"/>
                <w:b w:val="0"/>
                <w:bCs w:val="0"/>
                <w:color w:val="auto"/>
                <w:sz w:val="24"/>
                <w:szCs w:val="24"/>
                <w:highlight w:val="none"/>
                <w:lang w:val="en-US" w:eastAsia="zh-CN"/>
              </w:rPr>
              <w:t xml:space="preserve"> 毫米（不含支架）</w:t>
            </w:r>
          </w:p>
        </w:tc>
        <w:tc>
          <w:tcPr>
            <w:tcW w:w="345" w:type="pct"/>
            <w:vMerge w:val="continue"/>
            <w:tcBorders>
              <w:top w:val="nil"/>
              <w:left w:val="single" w:color="auto" w:sz="4" w:space="0"/>
              <w:bottom w:val="single" w:color="auto" w:sz="4" w:space="0"/>
              <w:right w:val="single" w:color="auto" w:sz="4" w:space="0"/>
            </w:tcBorders>
            <w:noWrap w:val="0"/>
            <w:vAlign w:val="center"/>
          </w:tcPr>
          <w:p w14:paraId="16C03937">
            <w:pPr>
              <w:spacing w:line="276" w:lineRule="auto"/>
              <w:ind w:left="0" w:right="0" w:firstLine="0"/>
              <w:jc w:val="center"/>
              <w:rPr>
                <w:rFonts w:hint="eastAsia" w:ascii="宋体" w:hAnsi="宋体" w:eastAsia="宋体" w:cs="宋体"/>
                <w:b w:val="0"/>
                <w:bCs w:val="0"/>
                <w:color w:val="auto"/>
                <w:sz w:val="24"/>
                <w:szCs w:val="24"/>
                <w:highlight w:val="none"/>
                <w:lang w:val="en-US" w:eastAsia="zh-CN"/>
              </w:rPr>
            </w:pPr>
          </w:p>
        </w:tc>
        <w:tc>
          <w:tcPr>
            <w:tcW w:w="306" w:type="pct"/>
            <w:vMerge w:val="continue"/>
            <w:tcBorders>
              <w:top w:val="nil"/>
              <w:left w:val="single" w:color="auto" w:sz="4" w:space="0"/>
              <w:bottom w:val="single" w:color="auto" w:sz="4" w:space="0"/>
              <w:right w:val="single" w:color="auto" w:sz="4" w:space="0"/>
            </w:tcBorders>
            <w:noWrap w:val="0"/>
            <w:vAlign w:val="center"/>
          </w:tcPr>
          <w:p w14:paraId="4F5A9AC4">
            <w:pPr>
              <w:spacing w:line="276" w:lineRule="auto"/>
              <w:ind w:left="0" w:right="0" w:firstLine="0"/>
              <w:jc w:val="center"/>
              <w:rPr>
                <w:rFonts w:hint="eastAsia" w:ascii="宋体" w:hAnsi="宋体" w:eastAsia="宋体" w:cs="宋体"/>
                <w:b w:val="0"/>
                <w:bCs w:val="0"/>
                <w:color w:val="auto"/>
                <w:sz w:val="24"/>
                <w:szCs w:val="24"/>
                <w:highlight w:val="none"/>
                <w:lang w:val="en-US" w:eastAsia="zh-CN"/>
              </w:rPr>
            </w:pPr>
          </w:p>
        </w:tc>
      </w:tr>
      <w:tr w14:paraId="0B02D94F">
        <w:tblPrEx>
          <w:tblCellMar>
            <w:top w:w="0" w:type="dxa"/>
            <w:left w:w="108" w:type="dxa"/>
            <w:bottom w:w="0" w:type="dxa"/>
            <w:right w:w="108" w:type="dxa"/>
          </w:tblCellMar>
        </w:tblPrEx>
        <w:trPr>
          <w:trHeight w:val="618" w:hRule="atLeast"/>
        </w:trPr>
        <w:tc>
          <w:tcPr>
            <w:tcW w:w="255" w:type="pct"/>
            <w:vMerge w:val="continue"/>
            <w:tcBorders>
              <w:top w:val="nil"/>
              <w:left w:val="single" w:color="auto" w:sz="4" w:space="0"/>
              <w:bottom w:val="single" w:color="auto" w:sz="4" w:space="0"/>
              <w:right w:val="single" w:color="auto" w:sz="4" w:space="0"/>
            </w:tcBorders>
            <w:noWrap w:val="0"/>
            <w:vAlign w:val="center"/>
          </w:tcPr>
          <w:p w14:paraId="5231C9BE">
            <w:pPr>
              <w:spacing w:line="276" w:lineRule="auto"/>
              <w:ind w:firstLine="422"/>
              <w:rPr>
                <w:rFonts w:hint="eastAsia" w:ascii="宋体" w:hAnsi="宋体" w:eastAsia="宋体" w:cs="宋体"/>
                <w:b w:val="0"/>
                <w:bCs w:val="0"/>
                <w:color w:val="auto"/>
                <w:sz w:val="24"/>
                <w:szCs w:val="24"/>
                <w:highlight w:val="none"/>
                <w:lang w:val="en-US" w:eastAsia="zh-CN"/>
              </w:rPr>
            </w:pPr>
          </w:p>
        </w:tc>
        <w:tc>
          <w:tcPr>
            <w:tcW w:w="528" w:type="pct"/>
            <w:vMerge w:val="continue"/>
            <w:tcBorders>
              <w:top w:val="nil"/>
              <w:left w:val="single" w:color="auto" w:sz="4" w:space="0"/>
              <w:bottom w:val="single" w:color="auto" w:sz="4" w:space="0"/>
              <w:right w:val="single" w:color="auto" w:sz="4" w:space="0"/>
            </w:tcBorders>
            <w:noWrap w:val="0"/>
            <w:vAlign w:val="center"/>
          </w:tcPr>
          <w:p w14:paraId="74C49ABC">
            <w:pPr>
              <w:spacing w:line="276" w:lineRule="auto"/>
              <w:ind w:firstLine="422"/>
              <w:rPr>
                <w:rFonts w:hint="eastAsia" w:ascii="宋体" w:hAnsi="宋体" w:eastAsia="宋体" w:cs="宋体"/>
                <w:b w:val="0"/>
                <w:bCs w:val="0"/>
                <w:color w:val="auto"/>
                <w:sz w:val="24"/>
                <w:szCs w:val="24"/>
                <w:highlight w:val="none"/>
                <w:lang w:val="en-US" w:eastAsia="zh-CN"/>
              </w:rPr>
            </w:pPr>
          </w:p>
        </w:tc>
        <w:tc>
          <w:tcPr>
            <w:tcW w:w="3564" w:type="pct"/>
            <w:tcBorders>
              <w:top w:val="nil"/>
              <w:left w:val="nil"/>
              <w:bottom w:val="single" w:color="auto" w:sz="4" w:space="0"/>
              <w:right w:val="single" w:color="auto" w:sz="4" w:space="0"/>
            </w:tcBorders>
            <w:shd w:val="clear" w:color="auto" w:fill="auto"/>
            <w:noWrap/>
            <w:vAlign w:val="center"/>
          </w:tcPr>
          <w:p w14:paraId="43AF5564">
            <w:pPr>
              <w:spacing w:line="276" w:lineRule="auto"/>
              <w:ind w:firstLine="422"/>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最大功率：≤</w:t>
            </w:r>
            <w:r>
              <w:rPr>
                <w:rFonts w:hint="eastAsia" w:ascii="宋体" w:hAnsi="宋体" w:cs="宋体"/>
                <w:b w:val="0"/>
                <w:bCs w:val="0"/>
                <w:color w:val="auto"/>
                <w:sz w:val="24"/>
                <w:szCs w:val="24"/>
                <w:highlight w:val="none"/>
                <w:lang w:val="en-US" w:eastAsia="zh-CN"/>
              </w:rPr>
              <w:t>15</w:t>
            </w:r>
            <w:r>
              <w:rPr>
                <w:rFonts w:hint="eastAsia" w:ascii="宋体" w:hAnsi="宋体" w:eastAsia="宋体" w:cs="宋体"/>
                <w:b w:val="0"/>
                <w:bCs w:val="0"/>
                <w:color w:val="auto"/>
                <w:sz w:val="24"/>
                <w:szCs w:val="24"/>
                <w:highlight w:val="none"/>
                <w:lang w:val="en-US" w:eastAsia="zh-CN"/>
              </w:rPr>
              <w:t xml:space="preserve"> 瓦</w:t>
            </w:r>
          </w:p>
        </w:tc>
        <w:tc>
          <w:tcPr>
            <w:tcW w:w="345" w:type="pct"/>
            <w:vMerge w:val="continue"/>
            <w:tcBorders>
              <w:top w:val="nil"/>
              <w:left w:val="single" w:color="auto" w:sz="4" w:space="0"/>
              <w:bottom w:val="single" w:color="auto" w:sz="4" w:space="0"/>
              <w:right w:val="single" w:color="auto" w:sz="4" w:space="0"/>
            </w:tcBorders>
            <w:noWrap w:val="0"/>
            <w:vAlign w:val="center"/>
          </w:tcPr>
          <w:p w14:paraId="549DE429">
            <w:pPr>
              <w:spacing w:line="276" w:lineRule="auto"/>
              <w:ind w:left="0" w:right="0" w:firstLine="0"/>
              <w:jc w:val="center"/>
              <w:rPr>
                <w:rFonts w:hint="eastAsia" w:ascii="宋体" w:hAnsi="宋体" w:eastAsia="宋体" w:cs="宋体"/>
                <w:b w:val="0"/>
                <w:bCs w:val="0"/>
                <w:color w:val="auto"/>
                <w:sz w:val="24"/>
                <w:szCs w:val="24"/>
                <w:highlight w:val="none"/>
                <w:lang w:val="en-US" w:eastAsia="zh-CN"/>
              </w:rPr>
            </w:pPr>
          </w:p>
        </w:tc>
        <w:tc>
          <w:tcPr>
            <w:tcW w:w="306" w:type="pct"/>
            <w:vMerge w:val="continue"/>
            <w:tcBorders>
              <w:top w:val="nil"/>
              <w:left w:val="single" w:color="auto" w:sz="4" w:space="0"/>
              <w:bottom w:val="single" w:color="auto" w:sz="4" w:space="0"/>
              <w:right w:val="single" w:color="auto" w:sz="4" w:space="0"/>
            </w:tcBorders>
            <w:noWrap w:val="0"/>
            <w:vAlign w:val="center"/>
          </w:tcPr>
          <w:p w14:paraId="0C0B8A50">
            <w:pPr>
              <w:spacing w:line="276" w:lineRule="auto"/>
              <w:ind w:left="0" w:right="0" w:firstLine="0"/>
              <w:jc w:val="center"/>
              <w:rPr>
                <w:rFonts w:hint="eastAsia" w:ascii="宋体" w:hAnsi="宋体" w:eastAsia="宋体" w:cs="宋体"/>
                <w:b w:val="0"/>
                <w:bCs w:val="0"/>
                <w:color w:val="auto"/>
                <w:sz w:val="24"/>
                <w:szCs w:val="24"/>
                <w:highlight w:val="none"/>
                <w:lang w:val="en-US" w:eastAsia="zh-CN"/>
              </w:rPr>
            </w:pPr>
          </w:p>
        </w:tc>
      </w:tr>
      <w:tr w14:paraId="7381023A">
        <w:tblPrEx>
          <w:tblCellMar>
            <w:top w:w="0" w:type="dxa"/>
            <w:left w:w="108" w:type="dxa"/>
            <w:bottom w:w="0" w:type="dxa"/>
            <w:right w:w="108" w:type="dxa"/>
          </w:tblCellMar>
        </w:tblPrEx>
        <w:trPr>
          <w:trHeight w:val="609" w:hRule="atLeast"/>
        </w:trPr>
        <w:tc>
          <w:tcPr>
            <w:tcW w:w="255" w:type="pct"/>
            <w:vMerge w:val="continue"/>
            <w:tcBorders>
              <w:top w:val="nil"/>
              <w:left w:val="single" w:color="auto" w:sz="4" w:space="0"/>
              <w:bottom w:val="single" w:color="auto" w:sz="4" w:space="0"/>
              <w:right w:val="single" w:color="auto" w:sz="4" w:space="0"/>
            </w:tcBorders>
            <w:noWrap w:val="0"/>
            <w:vAlign w:val="center"/>
          </w:tcPr>
          <w:p w14:paraId="68D76BD7">
            <w:pPr>
              <w:spacing w:line="276" w:lineRule="auto"/>
              <w:ind w:firstLine="422"/>
              <w:rPr>
                <w:rFonts w:hint="eastAsia" w:ascii="宋体" w:hAnsi="宋体" w:eastAsia="宋体" w:cs="宋体"/>
                <w:b w:val="0"/>
                <w:bCs w:val="0"/>
                <w:color w:val="auto"/>
                <w:sz w:val="24"/>
                <w:szCs w:val="24"/>
                <w:highlight w:val="none"/>
                <w:lang w:val="en-US" w:eastAsia="zh-CN"/>
              </w:rPr>
            </w:pPr>
          </w:p>
        </w:tc>
        <w:tc>
          <w:tcPr>
            <w:tcW w:w="528" w:type="pct"/>
            <w:vMerge w:val="continue"/>
            <w:tcBorders>
              <w:top w:val="nil"/>
              <w:left w:val="single" w:color="auto" w:sz="4" w:space="0"/>
              <w:bottom w:val="single" w:color="auto" w:sz="4" w:space="0"/>
              <w:right w:val="single" w:color="auto" w:sz="4" w:space="0"/>
            </w:tcBorders>
            <w:noWrap w:val="0"/>
            <w:vAlign w:val="center"/>
          </w:tcPr>
          <w:p w14:paraId="08B475D0">
            <w:pPr>
              <w:spacing w:line="276" w:lineRule="auto"/>
              <w:ind w:firstLine="422"/>
              <w:rPr>
                <w:rFonts w:hint="eastAsia" w:ascii="宋体" w:hAnsi="宋体" w:eastAsia="宋体" w:cs="宋体"/>
                <w:b w:val="0"/>
                <w:bCs w:val="0"/>
                <w:color w:val="auto"/>
                <w:sz w:val="24"/>
                <w:szCs w:val="24"/>
                <w:highlight w:val="none"/>
                <w:lang w:val="en-US" w:eastAsia="zh-CN"/>
              </w:rPr>
            </w:pPr>
          </w:p>
        </w:tc>
        <w:tc>
          <w:tcPr>
            <w:tcW w:w="3564" w:type="pct"/>
            <w:tcBorders>
              <w:top w:val="nil"/>
              <w:left w:val="nil"/>
              <w:bottom w:val="single" w:color="auto" w:sz="4" w:space="0"/>
              <w:right w:val="single" w:color="auto" w:sz="4" w:space="0"/>
            </w:tcBorders>
            <w:shd w:val="clear" w:color="auto" w:fill="auto"/>
            <w:noWrap/>
            <w:vAlign w:val="center"/>
          </w:tcPr>
          <w:p w14:paraId="6B8C0AFE">
            <w:pPr>
              <w:spacing w:line="276" w:lineRule="auto"/>
              <w:ind w:firstLine="422"/>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最大响度：（≥110dB@1m）</w:t>
            </w:r>
          </w:p>
        </w:tc>
        <w:tc>
          <w:tcPr>
            <w:tcW w:w="345" w:type="pct"/>
            <w:vMerge w:val="continue"/>
            <w:tcBorders>
              <w:top w:val="nil"/>
              <w:left w:val="single" w:color="auto" w:sz="4" w:space="0"/>
              <w:bottom w:val="single" w:color="auto" w:sz="4" w:space="0"/>
              <w:right w:val="single" w:color="auto" w:sz="4" w:space="0"/>
            </w:tcBorders>
            <w:noWrap w:val="0"/>
            <w:vAlign w:val="center"/>
          </w:tcPr>
          <w:p w14:paraId="756F748D">
            <w:pPr>
              <w:spacing w:line="276" w:lineRule="auto"/>
              <w:ind w:left="0" w:right="0" w:firstLine="0"/>
              <w:jc w:val="center"/>
              <w:rPr>
                <w:rFonts w:hint="eastAsia" w:ascii="宋体" w:hAnsi="宋体" w:eastAsia="宋体" w:cs="宋体"/>
                <w:b w:val="0"/>
                <w:bCs w:val="0"/>
                <w:color w:val="auto"/>
                <w:sz w:val="24"/>
                <w:szCs w:val="24"/>
                <w:highlight w:val="none"/>
                <w:lang w:val="en-US" w:eastAsia="zh-CN"/>
              </w:rPr>
            </w:pPr>
          </w:p>
        </w:tc>
        <w:tc>
          <w:tcPr>
            <w:tcW w:w="306" w:type="pct"/>
            <w:vMerge w:val="continue"/>
            <w:tcBorders>
              <w:top w:val="nil"/>
              <w:left w:val="single" w:color="auto" w:sz="4" w:space="0"/>
              <w:bottom w:val="single" w:color="auto" w:sz="4" w:space="0"/>
              <w:right w:val="single" w:color="auto" w:sz="4" w:space="0"/>
            </w:tcBorders>
            <w:noWrap w:val="0"/>
            <w:vAlign w:val="center"/>
          </w:tcPr>
          <w:p w14:paraId="76134E63">
            <w:pPr>
              <w:spacing w:line="276" w:lineRule="auto"/>
              <w:ind w:left="0" w:right="0" w:firstLine="0"/>
              <w:jc w:val="center"/>
              <w:rPr>
                <w:rFonts w:hint="eastAsia" w:ascii="宋体" w:hAnsi="宋体" w:eastAsia="宋体" w:cs="宋体"/>
                <w:b w:val="0"/>
                <w:bCs w:val="0"/>
                <w:color w:val="auto"/>
                <w:sz w:val="24"/>
                <w:szCs w:val="24"/>
                <w:highlight w:val="none"/>
                <w:lang w:val="en-US" w:eastAsia="zh-CN"/>
              </w:rPr>
            </w:pPr>
          </w:p>
        </w:tc>
      </w:tr>
      <w:tr w14:paraId="2CAA3FD9">
        <w:tblPrEx>
          <w:tblCellMar>
            <w:top w:w="0" w:type="dxa"/>
            <w:left w:w="108" w:type="dxa"/>
            <w:bottom w:w="0" w:type="dxa"/>
            <w:right w:w="108" w:type="dxa"/>
          </w:tblCellMar>
        </w:tblPrEx>
        <w:trPr>
          <w:trHeight w:val="609" w:hRule="atLeast"/>
        </w:trPr>
        <w:tc>
          <w:tcPr>
            <w:tcW w:w="255" w:type="pct"/>
            <w:vMerge w:val="continue"/>
            <w:tcBorders>
              <w:top w:val="nil"/>
              <w:left w:val="single" w:color="auto" w:sz="4" w:space="0"/>
              <w:bottom w:val="single" w:color="auto" w:sz="4" w:space="0"/>
              <w:right w:val="single" w:color="auto" w:sz="4" w:space="0"/>
            </w:tcBorders>
            <w:noWrap w:val="0"/>
            <w:vAlign w:val="center"/>
          </w:tcPr>
          <w:p w14:paraId="4457C9B7">
            <w:pPr>
              <w:spacing w:line="276" w:lineRule="auto"/>
              <w:ind w:firstLine="422"/>
              <w:rPr>
                <w:rFonts w:hint="eastAsia" w:ascii="宋体" w:hAnsi="宋体" w:eastAsia="宋体" w:cs="宋体"/>
                <w:b w:val="0"/>
                <w:bCs w:val="0"/>
                <w:color w:val="auto"/>
                <w:sz w:val="24"/>
                <w:szCs w:val="24"/>
                <w:highlight w:val="none"/>
                <w:lang w:val="en-US" w:eastAsia="zh-CN"/>
              </w:rPr>
            </w:pPr>
          </w:p>
        </w:tc>
        <w:tc>
          <w:tcPr>
            <w:tcW w:w="528" w:type="pct"/>
            <w:vMerge w:val="continue"/>
            <w:tcBorders>
              <w:top w:val="nil"/>
              <w:left w:val="single" w:color="auto" w:sz="4" w:space="0"/>
              <w:bottom w:val="single" w:color="auto" w:sz="4" w:space="0"/>
              <w:right w:val="single" w:color="auto" w:sz="4" w:space="0"/>
            </w:tcBorders>
            <w:noWrap w:val="0"/>
            <w:vAlign w:val="center"/>
          </w:tcPr>
          <w:p w14:paraId="3E0ED261">
            <w:pPr>
              <w:spacing w:line="276" w:lineRule="auto"/>
              <w:ind w:firstLine="422"/>
              <w:rPr>
                <w:rFonts w:hint="eastAsia" w:ascii="宋体" w:hAnsi="宋体" w:eastAsia="宋体" w:cs="宋体"/>
                <w:b w:val="0"/>
                <w:bCs w:val="0"/>
                <w:color w:val="auto"/>
                <w:sz w:val="24"/>
                <w:szCs w:val="24"/>
                <w:highlight w:val="none"/>
                <w:lang w:val="en-US" w:eastAsia="zh-CN"/>
              </w:rPr>
            </w:pPr>
          </w:p>
        </w:tc>
        <w:tc>
          <w:tcPr>
            <w:tcW w:w="3564" w:type="pct"/>
            <w:tcBorders>
              <w:top w:val="nil"/>
              <w:left w:val="nil"/>
              <w:bottom w:val="single" w:color="auto" w:sz="4" w:space="0"/>
              <w:right w:val="single" w:color="auto" w:sz="4" w:space="0"/>
            </w:tcBorders>
            <w:shd w:val="clear" w:color="auto" w:fill="auto"/>
            <w:noWrap/>
            <w:vAlign w:val="center"/>
          </w:tcPr>
          <w:p w14:paraId="10662A56">
            <w:pPr>
              <w:spacing w:line="276" w:lineRule="auto"/>
              <w:ind w:firstLine="422"/>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有效广播距离：≥300 米</w:t>
            </w:r>
          </w:p>
        </w:tc>
        <w:tc>
          <w:tcPr>
            <w:tcW w:w="345" w:type="pct"/>
            <w:vMerge w:val="continue"/>
            <w:tcBorders>
              <w:top w:val="nil"/>
              <w:left w:val="single" w:color="auto" w:sz="4" w:space="0"/>
              <w:bottom w:val="single" w:color="auto" w:sz="4" w:space="0"/>
              <w:right w:val="single" w:color="auto" w:sz="4" w:space="0"/>
            </w:tcBorders>
            <w:noWrap w:val="0"/>
            <w:vAlign w:val="center"/>
          </w:tcPr>
          <w:p w14:paraId="14D8F91C">
            <w:pPr>
              <w:spacing w:line="276" w:lineRule="auto"/>
              <w:ind w:left="0" w:right="0" w:firstLine="0"/>
              <w:jc w:val="center"/>
              <w:rPr>
                <w:rFonts w:hint="eastAsia" w:ascii="宋体" w:hAnsi="宋体" w:eastAsia="宋体" w:cs="宋体"/>
                <w:b w:val="0"/>
                <w:bCs w:val="0"/>
                <w:color w:val="auto"/>
                <w:sz w:val="24"/>
                <w:szCs w:val="24"/>
                <w:highlight w:val="none"/>
                <w:lang w:val="en-US" w:eastAsia="zh-CN"/>
              </w:rPr>
            </w:pPr>
          </w:p>
        </w:tc>
        <w:tc>
          <w:tcPr>
            <w:tcW w:w="306" w:type="pct"/>
            <w:vMerge w:val="continue"/>
            <w:tcBorders>
              <w:top w:val="nil"/>
              <w:left w:val="single" w:color="auto" w:sz="4" w:space="0"/>
              <w:bottom w:val="single" w:color="auto" w:sz="4" w:space="0"/>
              <w:right w:val="single" w:color="auto" w:sz="4" w:space="0"/>
            </w:tcBorders>
            <w:noWrap w:val="0"/>
            <w:vAlign w:val="center"/>
          </w:tcPr>
          <w:p w14:paraId="2FCF9776">
            <w:pPr>
              <w:spacing w:line="276" w:lineRule="auto"/>
              <w:ind w:left="0" w:right="0" w:firstLine="0"/>
              <w:jc w:val="center"/>
              <w:rPr>
                <w:rFonts w:hint="eastAsia" w:ascii="宋体" w:hAnsi="宋体" w:eastAsia="宋体" w:cs="宋体"/>
                <w:b w:val="0"/>
                <w:bCs w:val="0"/>
                <w:color w:val="auto"/>
                <w:sz w:val="24"/>
                <w:szCs w:val="24"/>
                <w:highlight w:val="none"/>
                <w:lang w:val="en-US" w:eastAsia="zh-CN"/>
              </w:rPr>
            </w:pPr>
          </w:p>
        </w:tc>
      </w:tr>
      <w:tr w14:paraId="71FA15FD">
        <w:tblPrEx>
          <w:tblCellMar>
            <w:top w:w="0" w:type="dxa"/>
            <w:left w:w="108" w:type="dxa"/>
            <w:bottom w:w="0" w:type="dxa"/>
            <w:right w:w="108" w:type="dxa"/>
          </w:tblCellMar>
        </w:tblPrEx>
        <w:trPr>
          <w:trHeight w:val="1168" w:hRule="atLeast"/>
        </w:trPr>
        <w:tc>
          <w:tcPr>
            <w:tcW w:w="255" w:type="pct"/>
            <w:vMerge w:val="continue"/>
            <w:tcBorders>
              <w:top w:val="nil"/>
              <w:left w:val="single" w:color="auto" w:sz="4" w:space="0"/>
              <w:bottom w:val="single" w:color="auto" w:sz="4" w:space="0"/>
              <w:right w:val="single" w:color="auto" w:sz="4" w:space="0"/>
            </w:tcBorders>
            <w:noWrap w:val="0"/>
            <w:vAlign w:val="center"/>
          </w:tcPr>
          <w:p w14:paraId="721B8FCD">
            <w:pPr>
              <w:spacing w:line="276" w:lineRule="auto"/>
              <w:ind w:firstLine="422"/>
              <w:rPr>
                <w:rFonts w:hint="eastAsia" w:ascii="宋体" w:hAnsi="宋体" w:eastAsia="宋体" w:cs="宋体"/>
                <w:b w:val="0"/>
                <w:bCs w:val="0"/>
                <w:color w:val="auto"/>
                <w:sz w:val="24"/>
                <w:szCs w:val="24"/>
                <w:highlight w:val="none"/>
                <w:lang w:val="en-US" w:eastAsia="zh-CN"/>
              </w:rPr>
            </w:pPr>
          </w:p>
        </w:tc>
        <w:tc>
          <w:tcPr>
            <w:tcW w:w="528" w:type="pct"/>
            <w:vMerge w:val="continue"/>
            <w:tcBorders>
              <w:top w:val="nil"/>
              <w:left w:val="single" w:color="auto" w:sz="4" w:space="0"/>
              <w:bottom w:val="single" w:color="auto" w:sz="4" w:space="0"/>
              <w:right w:val="single" w:color="auto" w:sz="4" w:space="0"/>
            </w:tcBorders>
            <w:noWrap w:val="0"/>
            <w:vAlign w:val="center"/>
          </w:tcPr>
          <w:p w14:paraId="2E21F578">
            <w:pPr>
              <w:spacing w:line="276" w:lineRule="auto"/>
              <w:ind w:firstLine="422"/>
              <w:rPr>
                <w:rFonts w:hint="eastAsia" w:ascii="宋体" w:hAnsi="宋体" w:eastAsia="宋体" w:cs="宋体"/>
                <w:b w:val="0"/>
                <w:bCs w:val="0"/>
                <w:color w:val="auto"/>
                <w:sz w:val="24"/>
                <w:szCs w:val="24"/>
                <w:highlight w:val="none"/>
                <w:lang w:val="en-US" w:eastAsia="zh-CN"/>
              </w:rPr>
            </w:pPr>
          </w:p>
        </w:tc>
        <w:tc>
          <w:tcPr>
            <w:tcW w:w="3564" w:type="pct"/>
            <w:tcBorders>
              <w:top w:val="nil"/>
              <w:left w:val="nil"/>
              <w:bottom w:val="single" w:color="auto" w:sz="4" w:space="0"/>
              <w:right w:val="single" w:color="auto" w:sz="4" w:space="0"/>
            </w:tcBorders>
            <w:shd w:val="clear" w:color="auto" w:fill="auto"/>
            <w:noWrap/>
            <w:vAlign w:val="center"/>
          </w:tcPr>
          <w:p w14:paraId="4D61B814">
            <w:pPr>
              <w:spacing w:line="276" w:lineRule="auto"/>
              <w:ind w:firstLine="422"/>
              <w:rPr>
                <w:rFonts w:hint="eastAsia" w:ascii="宋体" w:hAnsi="宋体" w:eastAsia="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w:t>
            </w:r>
            <w:r>
              <w:rPr>
                <w:rFonts w:hint="eastAsia" w:ascii="宋体" w:hAnsi="宋体" w:eastAsia="宋体" w:cs="宋体"/>
                <w:b w:val="0"/>
                <w:bCs w:val="0"/>
                <w:color w:val="auto"/>
                <w:sz w:val="24"/>
                <w:szCs w:val="24"/>
                <w:highlight w:val="none"/>
                <w:lang w:val="en-US" w:eastAsia="zh-CN"/>
              </w:rPr>
              <w:t>广播方式：实时喊话（支持回声啸叫抑制）、录音喊话、媒体导入（支持边传边播）、文字转语音</w:t>
            </w:r>
          </w:p>
        </w:tc>
        <w:tc>
          <w:tcPr>
            <w:tcW w:w="345" w:type="pct"/>
            <w:vMerge w:val="continue"/>
            <w:tcBorders>
              <w:top w:val="nil"/>
              <w:left w:val="single" w:color="auto" w:sz="4" w:space="0"/>
              <w:bottom w:val="single" w:color="auto" w:sz="4" w:space="0"/>
              <w:right w:val="single" w:color="auto" w:sz="4" w:space="0"/>
            </w:tcBorders>
            <w:noWrap w:val="0"/>
            <w:vAlign w:val="center"/>
          </w:tcPr>
          <w:p w14:paraId="131712FF">
            <w:pPr>
              <w:spacing w:line="276" w:lineRule="auto"/>
              <w:ind w:left="0" w:right="0" w:firstLine="0"/>
              <w:jc w:val="center"/>
              <w:rPr>
                <w:rFonts w:hint="eastAsia" w:ascii="宋体" w:hAnsi="宋体" w:eastAsia="宋体" w:cs="宋体"/>
                <w:b w:val="0"/>
                <w:bCs w:val="0"/>
                <w:color w:val="auto"/>
                <w:sz w:val="24"/>
                <w:szCs w:val="24"/>
                <w:highlight w:val="none"/>
                <w:lang w:val="en-US" w:eastAsia="zh-CN"/>
              </w:rPr>
            </w:pPr>
          </w:p>
        </w:tc>
        <w:tc>
          <w:tcPr>
            <w:tcW w:w="306" w:type="pct"/>
            <w:vMerge w:val="continue"/>
            <w:tcBorders>
              <w:top w:val="nil"/>
              <w:left w:val="single" w:color="auto" w:sz="4" w:space="0"/>
              <w:bottom w:val="single" w:color="auto" w:sz="4" w:space="0"/>
              <w:right w:val="single" w:color="auto" w:sz="4" w:space="0"/>
            </w:tcBorders>
            <w:noWrap w:val="0"/>
            <w:vAlign w:val="center"/>
          </w:tcPr>
          <w:p w14:paraId="721A47FC">
            <w:pPr>
              <w:spacing w:line="276" w:lineRule="auto"/>
              <w:ind w:left="0" w:right="0" w:firstLine="0"/>
              <w:jc w:val="center"/>
              <w:rPr>
                <w:rFonts w:hint="eastAsia" w:ascii="宋体" w:hAnsi="宋体" w:eastAsia="宋体" w:cs="宋体"/>
                <w:b w:val="0"/>
                <w:bCs w:val="0"/>
                <w:color w:val="auto"/>
                <w:sz w:val="24"/>
                <w:szCs w:val="24"/>
                <w:highlight w:val="none"/>
                <w:lang w:val="en-US" w:eastAsia="zh-CN"/>
              </w:rPr>
            </w:pPr>
          </w:p>
        </w:tc>
      </w:tr>
      <w:tr w14:paraId="49AA11B2">
        <w:tblPrEx>
          <w:tblCellMar>
            <w:top w:w="0" w:type="dxa"/>
            <w:left w:w="108" w:type="dxa"/>
            <w:bottom w:w="0" w:type="dxa"/>
            <w:right w:w="108" w:type="dxa"/>
          </w:tblCellMar>
        </w:tblPrEx>
        <w:trPr>
          <w:trHeight w:val="609" w:hRule="atLeast"/>
        </w:trPr>
        <w:tc>
          <w:tcPr>
            <w:tcW w:w="255" w:type="pct"/>
            <w:vMerge w:val="continue"/>
            <w:tcBorders>
              <w:top w:val="nil"/>
              <w:left w:val="single" w:color="auto" w:sz="4" w:space="0"/>
              <w:bottom w:val="single" w:color="auto" w:sz="4" w:space="0"/>
              <w:right w:val="single" w:color="auto" w:sz="4" w:space="0"/>
            </w:tcBorders>
            <w:noWrap w:val="0"/>
            <w:vAlign w:val="center"/>
          </w:tcPr>
          <w:p w14:paraId="3C6CE6EC">
            <w:pPr>
              <w:spacing w:line="276" w:lineRule="auto"/>
              <w:ind w:firstLine="422"/>
              <w:rPr>
                <w:rFonts w:hint="eastAsia" w:ascii="宋体" w:hAnsi="宋体" w:eastAsia="宋体" w:cs="宋体"/>
                <w:b w:val="0"/>
                <w:bCs w:val="0"/>
                <w:color w:val="auto"/>
                <w:sz w:val="24"/>
                <w:szCs w:val="24"/>
                <w:highlight w:val="none"/>
                <w:lang w:val="en-US" w:eastAsia="zh-CN"/>
              </w:rPr>
            </w:pPr>
          </w:p>
        </w:tc>
        <w:tc>
          <w:tcPr>
            <w:tcW w:w="528" w:type="pct"/>
            <w:vMerge w:val="continue"/>
            <w:tcBorders>
              <w:top w:val="nil"/>
              <w:left w:val="single" w:color="auto" w:sz="4" w:space="0"/>
              <w:bottom w:val="single" w:color="auto" w:sz="4" w:space="0"/>
              <w:right w:val="single" w:color="auto" w:sz="4" w:space="0"/>
            </w:tcBorders>
            <w:noWrap w:val="0"/>
            <w:vAlign w:val="center"/>
          </w:tcPr>
          <w:p w14:paraId="51D33A6E">
            <w:pPr>
              <w:spacing w:line="276" w:lineRule="auto"/>
              <w:ind w:firstLine="422"/>
              <w:rPr>
                <w:rFonts w:hint="eastAsia" w:ascii="宋体" w:hAnsi="宋体" w:eastAsia="宋体" w:cs="宋体"/>
                <w:b w:val="0"/>
                <w:bCs w:val="0"/>
                <w:color w:val="auto"/>
                <w:sz w:val="24"/>
                <w:szCs w:val="24"/>
                <w:highlight w:val="none"/>
                <w:lang w:val="en-US" w:eastAsia="zh-CN"/>
              </w:rPr>
            </w:pPr>
          </w:p>
        </w:tc>
        <w:tc>
          <w:tcPr>
            <w:tcW w:w="3564" w:type="pct"/>
            <w:tcBorders>
              <w:top w:val="nil"/>
              <w:left w:val="nil"/>
              <w:bottom w:val="single" w:color="auto" w:sz="4" w:space="0"/>
              <w:right w:val="single" w:color="auto" w:sz="4" w:space="0"/>
            </w:tcBorders>
            <w:shd w:val="clear" w:color="auto" w:fill="auto"/>
            <w:noWrap/>
            <w:vAlign w:val="center"/>
          </w:tcPr>
          <w:p w14:paraId="1E89C2EC">
            <w:pPr>
              <w:spacing w:line="276" w:lineRule="auto"/>
              <w:ind w:firstLine="422"/>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工作环境温度：-20℃ 至 50℃</w:t>
            </w:r>
          </w:p>
        </w:tc>
        <w:tc>
          <w:tcPr>
            <w:tcW w:w="345" w:type="pct"/>
            <w:vMerge w:val="continue"/>
            <w:tcBorders>
              <w:top w:val="nil"/>
              <w:left w:val="single" w:color="auto" w:sz="4" w:space="0"/>
              <w:bottom w:val="single" w:color="auto" w:sz="4" w:space="0"/>
              <w:right w:val="single" w:color="auto" w:sz="4" w:space="0"/>
            </w:tcBorders>
            <w:noWrap w:val="0"/>
            <w:vAlign w:val="center"/>
          </w:tcPr>
          <w:p w14:paraId="574A6664">
            <w:pPr>
              <w:spacing w:line="276" w:lineRule="auto"/>
              <w:ind w:left="0" w:right="0" w:firstLine="0"/>
              <w:jc w:val="center"/>
              <w:rPr>
                <w:rFonts w:hint="eastAsia" w:ascii="宋体" w:hAnsi="宋体" w:eastAsia="宋体" w:cs="宋体"/>
                <w:b w:val="0"/>
                <w:bCs w:val="0"/>
                <w:color w:val="auto"/>
                <w:sz w:val="24"/>
                <w:szCs w:val="24"/>
                <w:highlight w:val="none"/>
                <w:lang w:val="en-US" w:eastAsia="zh-CN"/>
              </w:rPr>
            </w:pPr>
          </w:p>
        </w:tc>
        <w:tc>
          <w:tcPr>
            <w:tcW w:w="306" w:type="pct"/>
            <w:vMerge w:val="continue"/>
            <w:tcBorders>
              <w:top w:val="nil"/>
              <w:left w:val="single" w:color="auto" w:sz="4" w:space="0"/>
              <w:bottom w:val="single" w:color="auto" w:sz="4" w:space="0"/>
              <w:right w:val="single" w:color="auto" w:sz="4" w:space="0"/>
            </w:tcBorders>
            <w:noWrap w:val="0"/>
            <w:vAlign w:val="center"/>
          </w:tcPr>
          <w:p w14:paraId="3A3A9AF0">
            <w:pPr>
              <w:spacing w:line="276" w:lineRule="auto"/>
              <w:ind w:left="0" w:right="0" w:firstLine="0"/>
              <w:jc w:val="center"/>
              <w:rPr>
                <w:rFonts w:hint="eastAsia" w:ascii="宋体" w:hAnsi="宋体" w:eastAsia="宋体" w:cs="宋体"/>
                <w:b w:val="0"/>
                <w:bCs w:val="0"/>
                <w:color w:val="auto"/>
                <w:sz w:val="24"/>
                <w:szCs w:val="24"/>
                <w:highlight w:val="none"/>
                <w:lang w:val="en-US" w:eastAsia="zh-CN"/>
              </w:rPr>
            </w:pPr>
          </w:p>
        </w:tc>
      </w:tr>
      <w:tr w14:paraId="319B93C2">
        <w:tblPrEx>
          <w:tblCellMar>
            <w:top w:w="0" w:type="dxa"/>
            <w:left w:w="108" w:type="dxa"/>
            <w:bottom w:w="0" w:type="dxa"/>
            <w:right w:w="108" w:type="dxa"/>
          </w:tblCellMar>
        </w:tblPrEx>
        <w:trPr>
          <w:trHeight w:val="609" w:hRule="atLeast"/>
        </w:trPr>
        <w:tc>
          <w:tcPr>
            <w:tcW w:w="255" w:type="pct"/>
            <w:vMerge w:val="continue"/>
            <w:tcBorders>
              <w:top w:val="nil"/>
              <w:left w:val="single" w:color="auto" w:sz="4" w:space="0"/>
              <w:bottom w:val="single" w:color="auto" w:sz="4" w:space="0"/>
              <w:right w:val="single" w:color="auto" w:sz="4" w:space="0"/>
            </w:tcBorders>
            <w:noWrap w:val="0"/>
            <w:vAlign w:val="center"/>
          </w:tcPr>
          <w:p w14:paraId="0A2FC9CE">
            <w:pPr>
              <w:spacing w:line="276" w:lineRule="auto"/>
              <w:ind w:firstLine="422"/>
              <w:rPr>
                <w:rFonts w:hint="eastAsia" w:ascii="宋体" w:hAnsi="宋体" w:eastAsia="宋体" w:cs="宋体"/>
                <w:b w:val="0"/>
                <w:bCs w:val="0"/>
                <w:color w:val="auto"/>
                <w:sz w:val="24"/>
                <w:szCs w:val="24"/>
                <w:highlight w:val="none"/>
                <w:lang w:val="en-US" w:eastAsia="zh-CN"/>
              </w:rPr>
            </w:pPr>
          </w:p>
        </w:tc>
        <w:tc>
          <w:tcPr>
            <w:tcW w:w="528" w:type="pct"/>
            <w:vMerge w:val="continue"/>
            <w:tcBorders>
              <w:top w:val="nil"/>
              <w:left w:val="single" w:color="auto" w:sz="4" w:space="0"/>
              <w:bottom w:val="single" w:color="auto" w:sz="4" w:space="0"/>
              <w:right w:val="single" w:color="auto" w:sz="4" w:space="0"/>
            </w:tcBorders>
            <w:noWrap w:val="0"/>
            <w:vAlign w:val="center"/>
          </w:tcPr>
          <w:p w14:paraId="58A2C590">
            <w:pPr>
              <w:spacing w:line="276" w:lineRule="auto"/>
              <w:ind w:firstLine="422"/>
              <w:rPr>
                <w:rFonts w:hint="eastAsia" w:ascii="宋体" w:hAnsi="宋体" w:eastAsia="宋体" w:cs="宋体"/>
                <w:b w:val="0"/>
                <w:bCs w:val="0"/>
                <w:color w:val="auto"/>
                <w:sz w:val="24"/>
                <w:szCs w:val="24"/>
                <w:highlight w:val="none"/>
                <w:lang w:val="en-US" w:eastAsia="zh-CN"/>
              </w:rPr>
            </w:pPr>
          </w:p>
        </w:tc>
        <w:tc>
          <w:tcPr>
            <w:tcW w:w="3564" w:type="pct"/>
            <w:tcBorders>
              <w:top w:val="nil"/>
              <w:left w:val="nil"/>
              <w:bottom w:val="single" w:color="auto" w:sz="4" w:space="0"/>
              <w:right w:val="single" w:color="auto" w:sz="4" w:space="0"/>
            </w:tcBorders>
            <w:shd w:val="clear" w:color="auto" w:fill="auto"/>
            <w:noWrap/>
            <w:vAlign w:val="center"/>
          </w:tcPr>
          <w:p w14:paraId="5E6251C8">
            <w:pPr>
              <w:spacing w:line="276" w:lineRule="auto"/>
              <w:ind w:firstLine="422"/>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防护等级：≥IP55</w:t>
            </w:r>
          </w:p>
        </w:tc>
        <w:tc>
          <w:tcPr>
            <w:tcW w:w="345" w:type="pct"/>
            <w:vMerge w:val="continue"/>
            <w:tcBorders>
              <w:top w:val="nil"/>
              <w:left w:val="single" w:color="auto" w:sz="4" w:space="0"/>
              <w:bottom w:val="single" w:color="auto" w:sz="4" w:space="0"/>
              <w:right w:val="single" w:color="auto" w:sz="4" w:space="0"/>
            </w:tcBorders>
            <w:noWrap w:val="0"/>
            <w:vAlign w:val="center"/>
          </w:tcPr>
          <w:p w14:paraId="630CACEC">
            <w:pPr>
              <w:spacing w:line="276" w:lineRule="auto"/>
              <w:ind w:left="0" w:right="0" w:firstLine="0"/>
              <w:jc w:val="center"/>
              <w:rPr>
                <w:rFonts w:hint="eastAsia" w:ascii="宋体" w:hAnsi="宋体" w:eastAsia="宋体" w:cs="宋体"/>
                <w:b w:val="0"/>
                <w:bCs w:val="0"/>
                <w:color w:val="auto"/>
                <w:sz w:val="24"/>
                <w:szCs w:val="24"/>
                <w:highlight w:val="none"/>
                <w:lang w:val="en-US" w:eastAsia="zh-CN"/>
              </w:rPr>
            </w:pPr>
          </w:p>
        </w:tc>
        <w:tc>
          <w:tcPr>
            <w:tcW w:w="306" w:type="pct"/>
            <w:vMerge w:val="continue"/>
            <w:tcBorders>
              <w:top w:val="nil"/>
              <w:left w:val="single" w:color="auto" w:sz="4" w:space="0"/>
              <w:bottom w:val="single" w:color="auto" w:sz="4" w:space="0"/>
              <w:right w:val="single" w:color="auto" w:sz="4" w:space="0"/>
            </w:tcBorders>
            <w:noWrap w:val="0"/>
            <w:vAlign w:val="center"/>
          </w:tcPr>
          <w:p w14:paraId="4FDDAA1E">
            <w:pPr>
              <w:spacing w:line="276" w:lineRule="auto"/>
              <w:ind w:left="0" w:right="0" w:firstLine="0"/>
              <w:jc w:val="center"/>
              <w:rPr>
                <w:rFonts w:hint="eastAsia" w:ascii="宋体" w:hAnsi="宋体" w:eastAsia="宋体" w:cs="宋体"/>
                <w:b w:val="0"/>
                <w:bCs w:val="0"/>
                <w:color w:val="auto"/>
                <w:sz w:val="24"/>
                <w:szCs w:val="24"/>
                <w:highlight w:val="none"/>
                <w:lang w:val="en-US" w:eastAsia="zh-CN"/>
              </w:rPr>
            </w:pPr>
          </w:p>
        </w:tc>
      </w:tr>
      <w:tr w14:paraId="582FB6F7">
        <w:tblPrEx>
          <w:tblCellMar>
            <w:top w:w="0" w:type="dxa"/>
            <w:left w:w="108" w:type="dxa"/>
            <w:bottom w:w="0" w:type="dxa"/>
            <w:right w:w="108" w:type="dxa"/>
          </w:tblCellMar>
        </w:tblPrEx>
        <w:trPr>
          <w:trHeight w:val="609" w:hRule="atLeast"/>
        </w:trPr>
        <w:tc>
          <w:tcPr>
            <w:tcW w:w="255" w:type="pct"/>
            <w:vMerge w:val="restart"/>
            <w:tcBorders>
              <w:top w:val="nil"/>
              <w:left w:val="single" w:color="auto" w:sz="4" w:space="0"/>
              <w:bottom w:val="single" w:color="auto" w:sz="4" w:space="0"/>
              <w:right w:val="single" w:color="auto" w:sz="4" w:space="0"/>
            </w:tcBorders>
            <w:shd w:val="clear" w:color="auto" w:fill="auto"/>
            <w:noWrap/>
            <w:vAlign w:val="center"/>
          </w:tcPr>
          <w:p w14:paraId="0142B17F">
            <w:pPr>
              <w:spacing w:line="276" w:lineRule="auto"/>
              <w:ind w:firstLine="422"/>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7</w:t>
            </w:r>
          </w:p>
        </w:tc>
        <w:tc>
          <w:tcPr>
            <w:tcW w:w="528" w:type="pct"/>
            <w:vMerge w:val="restart"/>
            <w:tcBorders>
              <w:top w:val="nil"/>
              <w:left w:val="single" w:color="auto" w:sz="4" w:space="0"/>
              <w:bottom w:val="single" w:color="auto" w:sz="4" w:space="0"/>
              <w:right w:val="single" w:color="auto" w:sz="4" w:space="0"/>
            </w:tcBorders>
            <w:shd w:val="clear" w:color="auto" w:fill="auto"/>
            <w:noWrap/>
            <w:vAlign w:val="center"/>
          </w:tcPr>
          <w:p w14:paraId="56E1E2C2">
            <w:pPr>
              <w:spacing w:line="276" w:lineRule="auto"/>
              <w:ind w:firstLine="422"/>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静音桨叶</w:t>
            </w:r>
          </w:p>
        </w:tc>
        <w:tc>
          <w:tcPr>
            <w:tcW w:w="3564" w:type="pct"/>
            <w:tcBorders>
              <w:top w:val="nil"/>
              <w:left w:val="nil"/>
              <w:bottom w:val="single" w:color="auto" w:sz="4" w:space="0"/>
              <w:right w:val="single" w:color="auto" w:sz="4" w:space="0"/>
            </w:tcBorders>
            <w:shd w:val="clear" w:color="auto" w:fill="auto"/>
            <w:noWrap w:val="0"/>
            <w:vAlign w:val="center"/>
          </w:tcPr>
          <w:p w14:paraId="04FB70DD">
            <w:pPr>
              <w:spacing w:line="276" w:lineRule="auto"/>
              <w:ind w:firstLine="422"/>
              <w:rPr>
                <w:rFonts w:hint="default"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尺寸：直径≥2</w:t>
            </w:r>
            <w:r>
              <w:rPr>
                <w:rFonts w:hint="eastAsia" w:ascii="宋体" w:hAnsi="宋体" w:cs="宋体"/>
                <w:b w:val="0"/>
                <w:bCs w:val="0"/>
                <w:color w:val="auto"/>
                <w:sz w:val="24"/>
                <w:szCs w:val="24"/>
                <w:highlight w:val="none"/>
                <w:lang w:val="en-US" w:eastAsia="zh-CN"/>
              </w:rPr>
              <w:t>7</w:t>
            </w:r>
            <w:r>
              <w:rPr>
                <w:rFonts w:hint="eastAsia" w:ascii="宋体" w:hAnsi="宋体" w:eastAsia="宋体" w:cs="宋体"/>
                <w:b w:val="0"/>
                <w:bCs w:val="0"/>
                <w:color w:val="auto"/>
                <w:sz w:val="24"/>
                <w:szCs w:val="24"/>
                <w:highlight w:val="none"/>
                <w:lang w:val="en-US" w:eastAsia="zh-CN"/>
              </w:rPr>
              <w:t>0mm，螺距≥</w:t>
            </w:r>
            <w:r>
              <w:rPr>
                <w:rFonts w:hint="eastAsia" w:ascii="宋体" w:hAnsi="宋体" w:cs="宋体"/>
                <w:b w:val="0"/>
                <w:bCs w:val="0"/>
                <w:color w:val="auto"/>
                <w:sz w:val="24"/>
                <w:szCs w:val="24"/>
                <w:highlight w:val="none"/>
                <w:lang w:val="en-US" w:eastAsia="zh-CN"/>
              </w:rPr>
              <w:t>130</w:t>
            </w:r>
            <w:r>
              <w:rPr>
                <w:rFonts w:hint="eastAsia" w:ascii="宋体" w:hAnsi="宋体" w:eastAsia="宋体" w:cs="宋体"/>
                <w:b w:val="0"/>
                <w:bCs w:val="0"/>
                <w:color w:val="auto"/>
                <w:sz w:val="24"/>
                <w:szCs w:val="24"/>
                <w:highlight w:val="none"/>
                <w:lang w:val="en-US" w:eastAsia="zh-CN"/>
              </w:rPr>
              <w:t>mm</w:t>
            </w:r>
            <w:r>
              <w:rPr>
                <w:rFonts w:hint="eastAsia" w:ascii="宋体" w:hAnsi="宋体" w:cs="宋体"/>
                <w:b w:val="0"/>
                <w:bCs w:val="0"/>
                <w:color w:val="auto"/>
                <w:sz w:val="24"/>
                <w:szCs w:val="24"/>
                <w:highlight w:val="none"/>
                <w:lang w:val="en-US" w:eastAsia="zh-CN"/>
              </w:rPr>
              <w:t xml:space="preserve"> </w:t>
            </w:r>
          </w:p>
        </w:tc>
        <w:tc>
          <w:tcPr>
            <w:tcW w:w="345" w:type="pct"/>
            <w:vMerge w:val="restart"/>
            <w:tcBorders>
              <w:top w:val="nil"/>
              <w:left w:val="single" w:color="auto" w:sz="4" w:space="0"/>
              <w:bottom w:val="single" w:color="auto" w:sz="4" w:space="0"/>
              <w:right w:val="single" w:color="auto" w:sz="4" w:space="0"/>
            </w:tcBorders>
            <w:shd w:val="clear" w:color="auto" w:fill="auto"/>
            <w:noWrap/>
            <w:vAlign w:val="center"/>
          </w:tcPr>
          <w:p w14:paraId="4D221A28">
            <w:pPr>
              <w:spacing w:line="276" w:lineRule="auto"/>
              <w:ind w:left="0" w:right="0" w:firstLine="0"/>
              <w:jc w:val="center"/>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套</w:t>
            </w:r>
          </w:p>
        </w:tc>
        <w:tc>
          <w:tcPr>
            <w:tcW w:w="306" w:type="pct"/>
            <w:vMerge w:val="restart"/>
            <w:tcBorders>
              <w:top w:val="nil"/>
              <w:left w:val="single" w:color="auto" w:sz="4" w:space="0"/>
              <w:bottom w:val="single" w:color="auto" w:sz="4" w:space="0"/>
              <w:right w:val="single" w:color="auto" w:sz="4" w:space="0"/>
            </w:tcBorders>
            <w:shd w:val="clear" w:color="auto" w:fill="auto"/>
            <w:noWrap/>
            <w:vAlign w:val="center"/>
          </w:tcPr>
          <w:p w14:paraId="061EBD67">
            <w:pPr>
              <w:spacing w:line="276" w:lineRule="auto"/>
              <w:ind w:left="0" w:right="0" w:firstLine="0"/>
              <w:jc w:val="center"/>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2</w:t>
            </w:r>
            <w:r>
              <w:rPr>
                <w:rFonts w:hint="eastAsia" w:ascii="宋体" w:hAnsi="宋体" w:cs="宋体"/>
                <w:b w:val="0"/>
                <w:bCs w:val="0"/>
                <w:color w:val="auto"/>
                <w:sz w:val="24"/>
                <w:szCs w:val="24"/>
                <w:highlight w:val="none"/>
                <w:lang w:val="en-US" w:eastAsia="zh-CN"/>
              </w:rPr>
              <w:t>1</w:t>
            </w:r>
          </w:p>
        </w:tc>
      </w:tr>
      <w:tr w14:paraId="111085D3">
        <w:tblPrEx>
          <w:tblCellMar>
            <w:top w:w="0" w:type="dxa"/>
            <w:left w:w="108" w:type="dxa"/>
            <w:bottom w:w="0" w:type="dxa"/>
            <w:right w:w="108" w:type="dxa"/>
          </w:tblCellMar>
        </w:tblPrEx>
        <w:trPr>
          <w:trHeight w:val="1158" w:hRule="atLeast"/>
        </w:trPr>
        <w:tc>
          <w:tcPr>
            <w:tcW w:w="255" w:type="pct"/>
            <w:vMerge w:val="continue"/>
            <w:tcBorders>
              <w:top w:val="nil"/>
              <w:left w:val="single" w:color="auto" w:sz="4" w:space="0"/>
              <w:bottom w:val="single" w:color="auto" w:sz="4" w:space="0"/>
              <w:right w:val="single" w:color="auto" w:sz="4" w:space="0"/>
            </w:tcBorders>
            <w:noWrap w:val="0"/>
            <w:vAlign w:val="center"/>
          </w:tcPr>
          <w:p w14:paraId="5158352E">
            <w:pPr>
              <w:spacing w:line="276" w:lineRule="auto"/>
              <w:ind w:firstLine="422"/>
              <w:rPr>
                <w:rFonts w:hint="eastAsia" w:ascii="宋体" w:hAnsi="宋体" w:eastAsia="宋体" w:cs="宋体"/>
                <w:b w:val="0"/>
                <w:bCs w:val="0"/>
                <w:color w:val="auto"/>
                <w:sz w:val="24"/>
                <w:szCs w:val="24"/>
                <w:highlight w:val="none"/>
                <w:lang w:val="en-US" w:eastAsia="zh-CN"/>
              </w:rPr>
            </w:pPr>
          </w:p>
        </w:tc>
        <w:tc>
          <w:tcPr>
            <w:tcW w:w="528" w:type="pct"/>
            <w:vMerge w:val="continue"/>
            <w:tcBorders>
              <w:top w:val="nil"/>
              <w:left w:val="single" w:color="auto" w:sz="4" w:space="0"/>
              <w:bottom w:val="single" w:color="auto" w:sz="4" w:space="0"/>
              <w:right w:val="single" w:color="auto" w:sz="4" w:space="0"/>
            </w:tcBorders>
            <w:noWrap w:val="0"/>
            <w:vAlign w:val="center"/>
          </w:tcPr>
          <w:p w14:paraId="14C58DB0">
            <w:pPr>
              <w:spacing w:line="276" w:lineRule="auto"/>
              <w:ind w:firstLine="422"/>
              <w:rPr>
                <w:rFonts w:hint="eastAsia" w:ascii="宋体" w:hAnsi="宋体" w:eastAsia="宋体" w:cs="宋体"/>
                <w:b w:val="0"/>
                <w:bCs w:val="0"/>
                <w:color w:val="auto"/>
                <w:sz w:val="24"/>
                <w:szCs w:val="24"/>
                <w:highlight w:val="none"/>
                <w:lang w:val="en-US" w:eastAsia="zh-CN"/>
              </w:rPr>
            </w:pPr>
          </w:p>
        </w:tc>
        <w:tc>
          <w:tcPr>
            <w:tcW w:w="3564" w:type="pct"/>
            <w:tcBorders>
              <w:top w:val="nil"/>
              <w:left w:val="nil"/>
              <w:bottom w:val="single" w:color="auto" w:sz="4" w:space="0"/>
              <w:right w:val="single" w:color="auto" w:sz="4" w:space="0"/>
            </w:tcBorders>
            <w:shd w:val="clear" w:color="auto" w:fill="auto"/>
            <w:noWrap w:val="0"/>
            <w:vAlign w:val="center"/>
          </w:tcPr>
          <w:p w14:paraId="18262EBD">
            <w:pPr>
              <w:spacing w:line="276" w:lineRule="auto"/>
              <w:ind w:firstLine="422"/>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重量（两片）：≤14克</w:t>
            </w:r>
          </w:p>
        </w:tc>
        <w:tc>
          <w:tcPr>
            <w:tcW w:w="345" w:type="pct"/>
            <w:vMerge w:val="continue"/>
            <w:tcBorders>
              <w:top w:val="nil"/>
              <w:left w:val="single" w:color="auto" w:sz="4" w:space="0"/>
              <w:bottom w:val="single" w:color="auto" w:sz="4" w:space="0"/>
              <w:right w:val="single" w:color="auto" w:sz="4" w:space="0"/>
            </w:tcBorders>
            <w:noWrap w:val="0"/>
            <w:vAlign w:val="center"/>
          </w:tcPr>
          <w:p w14:paraId="31583773">
            <w:pPr>
              <w:spacing w:line="276" w:lineRule="auto"/>
              <w:ind w:left="0" w:right="0" w:firstLine="0"/>
              <w:jc w:val="center"/>
              <w:rPr>
                <w:rFonts w:hint="eastAsia" w:ascii="宋体" w:hAnsi="宋体" w:eastAsia="宋体" w:cs="宋体"/>
                <w:b w:val="0"/>
                <w:bCs w:val="0"/>
                <w:color w:val="auto"/>
                <w:sz w:val="24"/>
                <w:szCs w:val="24"/>
                <w:highlight w:val="none"/>
                <w:lang w:val="en-US" w:eastAsia="zh-CN"/>
              </w:rPr>
            </w:pPr>
          </w:p>
        </w:tc>
        <w:tc>
          <w:tcPr>
            <w:tcW w:w="306" w:type="pct"/>
            <w:vMerge w:val="continue"/>
            <w:tcBorders>
              <w:top w:val="nil"/>
              <w:left w:val="single" w:color="auto" w:sz="4" w:space="0"/>
              <w:bottom w:val="single" w:color="auto" w:sz="4" w:space="0"/>
              <w:right w:val="single" w:color="auto" w:sz="4" w:space="0"/>
            </w:tcBorders>
            <w:noWrap w:val="0"/>
            <w:vAlign w:val="center"/>
          </w:tcPr>
          <w:p w14:paraId="7A09351C">
            <w:pPr>
              <w:spacing w:line="276" w:lineRule="auto"/>
              <w:ind w:left="0" w:right="0" w:firstLine="0"/>
              <w:jc w:val="center"/>
              <w:rPr>
                <w:rFonts w:hint="eastAsia" w:ascii="宋体" w:hAnsi="宋体" w:eastAsia="宋体" w:cs="宋体"/>
                <w:b w:val="0"/>
                <w:bCs w:val="0"/>
                <w:color w:val="auto"/>
                <w:sz w:val="24"/>
                <w:szCs w:val="24"/>
                <w:highlight w:val="none"/>
                <w:lang w:val="en-US" w:eastAsia="zh-CN"/>
              </w:rPr>
            </w:pPr>
          </w:p>
        </w:tc>
      </w:tr>
      <w:tr w14:paraId="6D9080ED">
        <w:tblPrEx>
          <w:tblCellMar>
            <w:top w:w="0" w:type="dxa"/>
            <w:left w:w="108" w:type="dxa"/>
            <w:bottom w:w="0" w:type="dxa"/>
            <w:right w:w="108" w:type="dxa"/>
          </w:tblCellMar>
        </w:tblPrEx>
        <w:trPr>
          <w:trHeight w:val="1241" w:hRule="atLeast"/>
        </w:trPr>
        <w:tc>
          <w:tcPr>
            <w:tcW w:w="255" w:type="pct"/>
            <w:vMerge w:val="restart"/>
            <w:tcBorders>
              <w:top w:val="nil"/>
              <w:left w:val="single" w:color="auto" w:sz="4" w:space="0"/>
              <w:bottom w:val="single" w:color="auto" w:sz="4" w:space="0"/>
              <w:right w:val="single" w:color="auto" w:sz="4" w:space="0"/>
            </w:tcBorders>
            <w:shd w:val="clear" w:color="auto" w:fill="auto"/>
            <w:noWrap/>
            <w:vAlign w:val="center"/>
          </w:tcPr>
          <w:p w14:paraId="7D8FF40A">
            <w:pPr>
              <w:spacing w:line="276" w:lineRule="auto"/>
              <w:ind w:firstLine="422"/>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8</w:t>
            </w:r>
          </w:p>
        </w:tc>
        <w:tc>
          <w:tcPr>
            <w:tcW w:w="528" w:type="pct"/>
            <w:vMerge w:val="restart"/>
            <w:tcBorders>
              <w:top w:val="nil"/>
              <w:left w:val="single" w:color="auto" w:sz="4" w:space="0"/>
              <w:bottom w:val="single" w:color="auto" w:sz="4" w:space="0"/>
              <w:right w:val="single" w:color="auto" w:sz="4" w:space="0"/>
            </w:tcBorders>
            <w:shd w:val="clear" w:color="auto" w:fill="auto"/>
            <w:noWrap w:val="0"/>
            <w:vAlign w:val="center"/>
          </w:tcPr>
          <w:p w14:paraId="4AC8BF8C">
            <w:pPr>
              <w:spacing w:line="276" w:lineRule="auto"/>
              <w:ind w:firstLine="422"/>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机场安防摄像头</w:t>
            </w:r>
          </w:p>
        </w:tc>
        <w:tc>
          <w:tcPr>
            <w:tcW w:w="3564" w:type="pct"/>
            <w:tcBorders>
              <w:top w:val="nil"/>
              <w:left w:val="nil"/>
              <w:bottom w:val="single" w:color="auto" w:sz="4" w:space="0"/>
              <w:right w:val="single" w:color="auto" w:sz="4" w:space="0"/>
            </w:tcBorders>
            <w:shd w:val="clear" w:color="auto" w:fill="auto"/>
            <w:noWrap/>
            <w:vAlign w:val="center"/>
          </w:tcPr>
          <w:p w14:paraId="6274A4B7">
            <w:pPr>
              <w:spacing w:line="276" w:lineRule="auto"/>
              <w:ind w:firstLine="480"/>
              <w:rPr>
                <w:rFonts w:hint="default"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像素</w:t>
            </w:r>
            <w:r>
              <w:rPr>
                <w:rFonts w:hint="eastAsia" w:ascii="宋体" w:hAnsi="宋体" w:cs="宋体"/>
                <w:b w:val="0"/>
                <w:bCs w:val="0"/>
                <w:color w:val="auto"/>
                <w:sz w:val="24"/>
                <w:szCs w:val="24"/>
                <w:highlight w:val="none"/>
                <w:lang w:val="en-US" w:eastAsia="zh-CN"/>
              </w:rPr>
              <w:t>：</w:t>
            </w:r>
            <w:r>
              <w:rPr>
                <w:rFonts w:hint="eastAsia" w:ascii="宋体" w:hAnsi="宋体" w:eastAsia="宋体" w:cs="宋体"/>
                <w:b w:val="0"/>
                <w:bCs w:val="0"/>
                <w:color w:val="auto"/>
                <w:sz w:val="24"/>
                <w:szCs w:val="24"/>
                <w:highlight w:val="none"/>
                <w:lang w:val="en-US" w:eastAsia="zh-CN"/>
              </w:rPr>
              <w:t>分辨率 1080p</w:t>
            </w:r>
          </w:p>
        </w:tc>
        <w:tc>
          <w:tcPr>
            <w:tcW w:w="345" w:type="pct"/>
            <w:vMerge w:val="restart"/>
            <w:tcBorders>
              <w:top w:val="nil"/>
              <w:left w:val="single" w:color="auto" w:sz="4" w:space="0"/>
              <w:bottom w:val="single" w:color="auto" w:sz="4" w:space="0"/>
              <w:right w:val="single" w:color="auto" w:sz="4" w:space="0"/>
            </w:tcBorders>
            <w:shd w:val="clear" w:color="auto" w:fill="auto"/>
            <w:noWrap/>
            <w:vAlign w:val="center"/>
          </w:tcPr>
          <w:p w14:paraId="7E997EF1">
            <w:pPr>
              <w:spacing w:line="276" w:lineRule="auto"/>
              <w:ind w:left="0" w:right="0" w:firstLine="0"/>
              <w:jc w:val="center"/>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个</w:t>
            </w:r>
          </w:p>
        </w:tc>
        <w:tc>
          <w:tcPr>
            <w:tcW w:w="306" w:type="pct"/>
            <w:vMerge w:val="restart"/>
            <w:tcBorders>
              <w:top w:val="nil"/>
              <w:left w:val="single" w:color="auto" w:sz="4" w:space="0"/>
              <w:bottom w:val="single" w:color="auto" w:sz="4" w:space="0"/>
              <w:right w:val="single" w:color="auto" w:sz="4" w:space="0"/>
            </w:tcBorders>
            <w:shd w:val="clear" w:color="auto" w:fill="auto"/>
            <w:noWrap/>
            <w:vAlign w:val="center"/>
          </w:tcPr>
          <w:p w14:paraId="7AC0F848">
            <w:pPr>
              <w:spacing w:line="276" w:lineRule="auto"/>
              <w:ind w:left="0" w:right="0" w:firstLine="0"/>
              <w:jc w:val="center"/>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2</w:t>
            </w:r>
            <w:r>
              <w:rPr>
                <w:rFonts w:hint="eastAsia" w:ascii="宋体" w:hAnsi="宋体" w:cs="宋体"/>
                <w:b w:val="0"/>
                <w:bCs w:val="0"/>
                <w:color w:val="auto"/>
                <w:sz w:val="24"/>
                <w:szCs w:val="24"/>
                <w:highlight w:val="none"/>
                <w:lang w:val="en-US" w:eastAsia="zh-CN"/>
              </w:rPr>
              <w:t>1</w:t>
            </w:r>
          </w:p>
        </w:tc>
      </w:tr>
      <w:tr w14:paraId="5BDD7E28">
        <w:tblPrEx>
          <w:tblCellMar>
            <w:top w:w="0" w:type="dxa"/>
            <w:left w:w="108" w:type="dxa"/>
            <w:bottom w:w="0" w:type="dxa"/>
            <w:right w:w="108" w:type="dxa"/>
          </w:tblCellMar>
        </w:tblPrEx>
        <w:trPr>
          <w:trHeight w:val="1085" w:hRule="atLeast"/>
        </w:trPr>
        <w:tc>
          <w:tcPr>
            <w:tcW w:w="255" w:type="pct"/>
            <w:vMerge w:val="continue"/>
            <w:tcBorders>
              <w:top w:val="nil"/>
              <w:left w:val="single" w:color="auto" w:sz="4" w:space="0"/>
              <w:bottom w:val="single" w:color="auto" w:sz="4" w:space="0"/>
              <w:right w:val="single" w:color="auto" w:sz="4" w:space="0"/>
            </w:tcBorders>
            <w:noWrap w:val="0"/>
            <w:vAlign w:val="center"/>
          </w:tcPr>
          <w:p w14:paraId="7AEABF44">
            <w:pPr>
              <w:spacing w:line="276" w:lineRule="auto"/>
              <w:ind w:firstLine="422"/>
              <w:rPr>
                <w:rFonts w:hint="eastAsia" w:ascii="宋体" w:hAnsi="宋体" w:eastAsia="宋体" w:cs="宋体"/>
                <w:b w:val="0"/>
                <w:bCs w:val="0"/>
                <w:color w:val="auto"/>
                <w:sz w:val="24"/>
                <w:szCs w:val="24"/>
                <w:highlight w:val="none"/>
                <w:lang w:val="en-US" w:eastAsia="zh-CN"/>
              </w:rPr>
            </w:pPr>
          </w:p>
        </w:tc>
        <w:tc>
          <w:tcPr>
            <w:tcW w:w="528" w:type="pct"/>
            <w:vMerge w:val="continue"/>
            <w:tcBorders>
              <w:top w:val="nil"/>
              <w:left w:val="single" w:color="auto" w:sz="4" w:space="0"/>
              <w:bottom w:val="single" w:color="auto" w:sz="4" w:space="0"/>
              <w:right w:val="single" w:color="auto" w:sz="4" w:space="0"/>
            </w:tcBorders>
            <w:noWrap w:val="0"/>
            <w:vAlign w:val="center"/>
          </w:tcPr>
          <w:p w14:paraId="78C7ED82">
            <w:pPr>
              <w:spacing w:line="276" w:lineRule="auto"/>
              <w:ind w:firstLine="422"/>
              <w:rPr>
                <w:rFonts w:hint="eastAsia" w:ascii="宋体" w:hAnsi="宋体" w:eastAsia="宋体" w:cs="宋体"/>
                <w:b w:val="0"/>
                <w:bCs w:val="0"/>
                <w:color w:val="auto"/>
                <w:sz w:val="24"/>
                <w:szCs w:val="24"/>
                <w:highlight w:val="none"/>
                <w:lang w:val="en-US" w:eastAsia="zh-CN"/>
              </w:rPr>
            </w:pPr>
          </w:p>
        </w:tc>
        <w:tc>
          <w:tcPr>
            <w:tcW w:w="3564" w:type="pct"/>
            <w:tcBorders>
              <w:top w:val="nil"/>
              <w:left w:val="nil"/>
              <w:bottom w:val="single" w:color="auto" w:sz="4" w:space="0"/>
              <w:right w:val="single" w:color="auto" w:sz="4" w:space="0"/>
            </w:tcBorders>
            <w:shd w:val="clear" w:color="auto" w:fill="auto"/>
            <w:noWrap/>
            <w:vAlign w:val="center"/>
          </w:tcPr>
          <w:p w14:paraId="5BBDCDB7">
            <w:pPr>
              <w:spacing w:line="276" w:lineRule="auto"/>
              <w:ind w:firstLine="422"/>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水平：0°-345°；垂直：0°-80°</w:t>
            </w:r>
          </w:p>
        </w:tc>
        <w:tc>
          <w:tcPr>
            <w:tcW w:w="345" w:type="pct"/>
            <w:vMerge w:val="continue"/>
            <w:tcBorders>
              <w:top w:val="nil"/>
              <w:left w:val="single" w:color="auto" w:sz="4" w:space="0"/>
              <w:bottom w:val="single" w:color="auto" w:sz="4" w:space="0"/>
              <w:right w:val="single" w:color="auto" w:sz="4" w:space="0"/>
            </w:tcBorders>
            <w:noWrap w:val="0"/>
            <w:vAlign w:val="center"/>
          </w:tcPr>
          <w:p w14:paraId="454FBD45">
            <w:pPr>
              <w:spacing w:line="276" w:lineRule="auto"/>
              <w:ind w:left="0" w:right="0" w:firstLine="0"/>
              <w:jc w:val="center"/>
              <w:rPr>
                <w:rFonts w:hint="eastAsia" w:ascii="宋体" w:hAnsi="宋体" w:eastAsia="宋体" w:cs="宋体"/>
                <w:b w:val="0"/>
                <w:bCs w:val="0"/>
                <w:color w:val="auto"/>
                <w:sz w:val="24"/>
                <w:szCs w:val="24"/>
                <w:highlight w:val="none"/>
                <w:lang w:val="en-US" w:eastAsia="zh-CN"/>
              </w:rPr>
            </w:pPr>
          </w:p>
        </w:tc>
        <w:tc>
          <w:tcPr>
            <w:tcW w:w="306" w:type="pct"/>
            <w:vMerge w:val="continue"/>
            <w:tcBorders>
              <w:top w:val="nil"/>
              <w:left w:val="single" w:color="auto" w:sz="4" w:space="0"/>
              <w:bottom w:val="single" w:color="auto" w:sz="4" w:space="0"/>
              <w:right w:val="single" w:color="auto" w:sz="4" w:space="0"/>
            </w:tcBorders>
            <w:noWrap w:val="0"/>
            <w:vAlign w:val="center"/>
          </w:tcPr>
          <w:p w14:paraId="76751208">
            <w:pPr>
              <w:spacing w:line="276" w:lineRule="auto"/>
              <w:ind w:left="0" w:right="0" w:firstLine="0"/>
              <w:jc w:val="center"/>
              <w:rPr>
                <w:rFonts w:hint="eastAsia" w:ascii="宋体" w:hAnsi="宋体" w:eastAsia="宋体" w:cs="宋体"/>
                <w:b w:val="0"/>
                <w:bCs w:val="0"/>
                <w:color w:val="auto"/>
                <w:sz w:val="24"/>
                <w:szCs w:val="24"/>
                <w:highlight w:val="none"/>
                <w:lang w:val="en-US" w:eastAsia="zh-CN"/>
              </w:rPr>
            </w:pPr>
          </w:p>
        </w:tc>
      </w:tr>
      <w:tr w14:paraId="2F8506A4">
        <w:tblPrEx>
          <w:tblCellMar>
            <w:top w:w="0" w:type="dxa"/>
            <w:left w:w="108" w:type="dxa"/>
            <w:bottom w:w="0" w:type="dxa"/>
            <w:right w:w="108" w:type="dxa"/>
          </w:tblCellMar>
        </w:tblPrEx>
        <w:trPr>
          <w:trHeight w:val="609" w:hRule="atLeast"/>
        </w:trPr>
        <w:tc>
          <w:tcPr>
            <w:tcW w:w="255" w:type="pct"/>
            <w:vMerge w:val="restart"/>
            <w:tcBorders>
              <w:top w:val="nil"/>
              <w:left w:val="single" w:color="auto" w:sz="4" w:space="0"/>
              <w:bottom w:val="single" w:color="auto" w:sz="4" w:space="0"/>
              <w:right w:val="single" w:color="auto" w:sz="4" w:space="0"/>
            </w:tcBorders>
            <w:shd w:val="clear" w:color="auto" w:fill="auto"/>
            <w:noWrap/>
            <w:vAlign w:val="center"/>
          </w:tcPr>
          <w:p w14:paraId="3AAA18DF">
            <w:pPr>
              <w:spacing w:line="276" w:lineRule="auto"/>
              <w:ind w:firstLine="422"/>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9</w:t>
            </w:r>
          </w:p>
        </w:tc>
        <w:tc>
          <w:tcPr>
            <w:tcW w:w="528" w:type="pct"/>
            <w:vMerge w:val="restart"/>
            <w:tcBorders>
              <w:top w:val="nil"/>
              <w:left w:val="single" w:color="auto" w:sz="4" w:space="0"/>
              <w:bottom w:val="single" w:color="auto" w:sz="4" w:space="0"/>
              <w:right w:val="single" w:color="auto" w:sz="4" w:space="0"/>
            </w:tcBorders>
            <w:shd w:val="clear" w:color="auto" w:fill="auto"/>
            <w:noWrap w:val="0"/>
            <w:vAlign w:val="center"/>
          </w:tcPr>
          <w:p w14:paraId="2397534D">
            <w:pPr>
              <w:spacing w:line="276" w:lineRule="auto"/>
              <w:ind w:firstLine="422"/>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机场施工安装</w:t>
            </w:r>
          </w:p>
        </w:tc>
        <w:tc>
          <w:tcPr>
            <w:tcW w:w="3564" w:type="pct"/>
            <w:tcBorders>
              <w:top w:val="nil"/>
              <w:left w:val="nil"/>
              <w:bottom w:val="single" w:color="auto" w:sz="4" w:space="0"/>
              <w:right w:val="single" w:color="auto" w:sz="4" w:space="0"/>
            </w:tcBorders>
            <w:shd w:val="clear" w:color="auto" w:fill="auto"/>
            <w:noWrap/>
            <w:vAlign w:val="center"/>
          </w:tcPr>
          <w:p w14:paraId="345102A6">
            <w:pPr>
              <w:spacing w:line="276" w:lineRule="auto"/>
              <w:ind w:firstLine="422"/>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现场勘察与点位确认</w:t>
            </w:r>
          </w:p>
        </w:tc>
        <w:tc>
          <w:tcPr>
            <w:tcW w:w="345" w:type="pct"/>
            <w:vMerge w:val="restart"/>
            <w:tcBorders>
              <w:top w:val="nil"/>
              <w:left w:val="single" w:color="auto" w:sz="4" w:space="0"/>
              <w:bottom w:val="single" w:color="auto" w:sz="4" w:space="0"/>
              <w:right w:val="single" w:color="auto" w:sz="4" w:space="0"/>
            </w:tcBorders>
            <w:shd w:val="clear" w:color="auto" w:fill="auto"/>
            <w:noWrap/>
            <w:vAlign w:val="center"/>
          </w:tcPr>
          <w:p w14:paraId="5CCA2CF9">
            <w:pPr>
              <w:spacing w:line="276" w:lineRule="auto"/>
              <w:ind w:left="0" w:right="0" w:firstLine="0"/>
              <w:jc w:val="center"/>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项</w:t>
            </w:r>
          </w:p>
        </w:tc>
        <w:tc>
          <w:tcPr>
            <w:tcW w:w="306" w:type="pct"/>
            <w:vMerge w:val="restart"/>
            <w:tcBorders>
              <w:top w:val="nil"/>
              <w:left w:val="single" w:color="auto" w:sz="4" w:space="0"/>
              <w:bottom w:val="single" w:color="auto" w:sz="4" w:space="0"/>
              <w:right w:val="single" w:color="auto" w:sz="4" w:space="0"/>
            </w:tcBorders>
            <w:shd w:val="clear" w:color="auto" w:fill="auto"/>
            <w:noWrap/>
            <w:vAlign w:val="center"/>
          </w:tcPr>
          <w:p w14:paraId="61BE1382">
            <w:pPr>
              <w:spacing w:line="276" w:lineRule="auto"/>
              <w:ind w:left="0" w:right="0" w:firstLine="0"/>
              <w:jc w:val="center"/>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2</w:t>
            </w:r>
            <w:r>
              <w:rPr>
                <w:rFonts w:hint="eastAsia" w:ascii="宋体" w:hAnsi="宋体" w:cs="宋体"/>
                <w:b w:val="0"/>
                <w:bCs w:val="0"/>
                <w:color w:val="auto"/>
                <w:sz w:val="24"/>
                <w:szCs w:val="24"/>
                <w:highlight w:val="none"/>
                <w:lang w:val="en-US" w:eastAsia="zh-CN"/>
              </w:rPr>
              <w:t>1</w:t>
            </w:r>
          </w:p>
        </w:tc>
      </w:tr>
      <w:tr w14:paraId="388C03A2">
        <w:tblPrEx>
          <w:tblCellMar>
            <w:top w:w="0" w:type="dxa"/>
            <w:left w:w="108" w:type="dxa"/>
            <w:bottom w:w="0" w:type="dxa"/>
            <w:right w:w="108" w:type="dxa"/>
          </w:tblCellMar>
        </w:tblPrEx>
        <w:trPr>
          <w:trHeight w:val="1719" w:hRule="atLeast"/>
        </w:trPr>
        <w:tc>
          <w:tcPr>
            <w:tcW w:w="255" w:type="pct"/>
            <w:vMerge w:val="continue"/>
            <w:tcBorders>
              <w:top w:val="nil"/>
              <w:left w:val="single" w:color="auto" w:sz="4" w:space="0"/>
              <w:bottom w:val="single" w:color="auto" w:sz="4" w:space="0"/>
              <w:right w:val="single" w:color="auto" w:sz="4" w:space="0"/>
            </w:tcBorders>
            <w:noWrap w:val="0"/>
            <w:vAlign w:val="center"/>
          </w:tcPr>
          <w:p w14:paraId="3C60394D">
            <w:pPr>
              <w:spacing w:line="276" w:lineRule="auto"/>
              <w:ind w:firstLine="422"/>
              <w:rPr>
                <w:rFonts w:hint="eastAsia" w:ascii="宋体" w:hAnsi="宋体" w:eastAsia="宋体" w:cs="宋体"/>
                <w:b w:val="0"/>
                <w:bCs w:val="0"/>
                <w:color w:val="auto"/>
                <w:sz w:val="24"/>
                <w:szCs w:val="24"/>
                <w:highlight w:val="none"/>
                <w:lang w:val="en-US" w:eastAsia="zh-CN"/>
              </w:rPr>
            </w:pPr>
          </w:p>
        </w:tc>
        <w:tc>
          <w:tcPr>
            <w:tcW w:w="528" w:type="pct"/>
            <w:vMerge w:val="continue"/>
            <w:tcBorders>
              <w:top w:val="nil"/>
              <w:left w:val="single" w:color="auto" w:sz="4" w:space="0"/>
              <w:bottom w:val="single" w:color="auto" w:sz="4" w:space="0"/>
              <w:right w:val="single" w:color="auto" w:sz="4" w:space="0"/>
            </w:tcBorders>
            <w:noWrap w:val="0"/>
            <w:vAlign w:val="center"/>
          </w:tcPr>
          <w:p w14:paraId="508DA842">
            <w:pPr>
              <w:spacing w:line="276" w:lineRule="auto"/>
              <w:ind w:firstLine="422"/>
              <w:rPr>
                <w:rFonts w:hint="eastAsia" w:ascii="宋体" w:hAnsi="宋体" w:eastAsia="宋体" w:cs="宋体"/>
                <w:b w:val="0"/>
                <w:bCs w:val="0"/>
                <w:color w:val="auto"/>
                <w:sz w:val="24"/>
                <w:szCs w:val="24"/>
                <w:highlight w:val="none"/>
                <w:lang w:val="en-US" w:eastAsia="zh-CN"/>
              </w:rPr>
            </w:pPr>
          </w:p>
        </w:tc>
        <w:tc>
          <w:tcPr>
            <w:tcW w:w="3564" w:type="pct"/>
            <w:tcBorders>
              <w:top w:val="nil"/>
              <w:left w:val="nil"/>
              <w:bottom w:val="single" w:color="auto" w:sz="4" w:space="0"/>
              <w:right w:val="single" w:color="auto" w:sz="4" w:space="0"/>
            </w:tcBorders>
            <w:shd w:val="clear" w:color="auto" w:fill="auto"/>
            <w:noWrap/>
            <w:vAlign w:val="center"/>
          </w:tcPr>
          <w:p w14:paraId="796B06E9">
            <w:pPr>
              <w:spacing w:line="276" w:lineRule="auto"/>
              <w:ind w:firstLine="480"/>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场地基层处理，校核尺寸，围合固定符合安装机场规范</w:t>
            </w:r>
          </w:p>
        </w:tc>
        <w:tc>
          <w:tcPr>
            <w:tcW w:w="345" w:type="pct"/>
            <w:vMerge w:val="continue"/>
            <w:tcBorders>
              <w:top w:val="nil"/>
              <w:left w:val="single" w:color="auto" w:sz="4" w:space="0"/>
              <w:bottom w:val="single" w:color="auto" w:sz="4" w:space="0"/>
              <w:right w:val="single" w:color="auto" w:sz="4" w:space="0"/>
            </w:tcBorders>
            <w:noWrap w:val="0"/>
            <w:vAlign w:val="center"/>
          </w:tcPr>
          <w:p w14:paraId="55743B24">
            <w:pPr>
              <w:spacing w:line="276" w:lineRule="auto"/>
              <w:ind w:left="0" w:right="0" w:firstLine="0"/>
              <w:jc w:val="center"/>
              <w:rPr>
                <w:rFonts w:hint="eastAsia" w:ascii="宋体" w:hAnsi="宋体" w:eastAsia="宋体" w:cs="宋体"/>
                <w:b w:val="0"/>
                <w:bCs w:val="0"/>
                <w:color w:val="auto"/>
                <w:sz w:val="24"/>
                <w:szCs w:val="24"/>
                <w:highlight w:val="none"/>
                <w:lang w:val="en-US" w:eastAsia="zh-CN"/>
              </w:rPr>
            </w:pPr>
          </w:p>
        </w:tc>
        <w:tc>
          <w:tcPr>
            <w:tcW w:w="306" w:type="pct"/>
            <w:vMerge w:val="continue"/>
            <w:tcBorders>
              <w:top w:val="nil"/>
              <w:left w:val="single" w:color="auto" w:sz="4" w:space="0"/>
              <w:bottom w:val="single" w:color="auto" w:sz="4" w:space="0"/>
              <w:right w:val="single" w:color="auto" w:sz="4" w:space="0"/>
            </w:tcBorders>
            <w:noWrap w:val="0"/>
            <w:vAlign w:val="center"/>
          </w:tcPr>
          <w:p w14:paraId="0E76B4A8">
            <w:pPr>
              <w:spacing w:line="276" w:lineRule="auto"/>
              <w:ind w:left="0" w:right="0" w:firstLine="0"/>
              <w:jc w:val="center"/>
              <w:rPr>
                <w:rFonts w:hint="eastAsia" w:ascii="宋体" w:hAnsi="宋体" w:eastAsia="宋体" w:cs="宋体"/>
                <w:b w:val="0"/>
                <w:bCs w:val="0"/>
                <w:color w:val="auto"/>
                <w:sz w:val="24"/>
                <w:szCs w:val="24"/>
                <w:highlight w:val="none"/>
                <w:lang w:val="en-US" w:eastAsia="zh-CN"/>
              </w:rPr>
            </w:pPr>
          </w:p>
        </w:tc>
      </w:tr>
      <w:tr w14:paraId="6F2C59F2">
        <w:tblPrEx>
          <w:tblCellMar>
            <w:top w:w="0" w:type="dxa"/>
            <w:left w:w="108" w:type="dxa"/>
            <w:bottom w:w="0" w:type="dxa"/>
            <w:right w:w="108" w:type="dxa"/>
          </w:tblCellMar>
        </w:tblPrEx>
        <w:trPr>
          <w:trHeight w:val="609" w:hRule="atLeast"/>
        </w:trPr>
        <w:tc>
          <w:tcPr>
            <w:tcW w:w="255" w:type="pct"/>
            <w:vMerge w:val="restart"/>
            <w:tcBorders>
              <w:top w:val="nil"/>
              <w:left w:val="single" w:color="auto" w:sz="4" w:space="0"/>
              <w:bottom w:val="single" w:color="auto" w:sz="4" w:space="0"/>
              <w:right w:val="single" w:color="auto" w:sz="4" w:space="0"/>
            </w:tcBorders>
            <w:shd w:val="clear" w:color="auto" w:fill="auto"/>
            <w:noWrap/>
            <w:vAlign w:val="center"/>
          </w:tcPr>
          <w:p w14:paraId="2BFA7F79">
            <w:pPr>
              <w:spacing w:line="276" w:lineRule="auto"/>
              <w:ind w:firstLine="422"/>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10</w:t>
            </w:r>
          </w:p>
        </w:tc>
        <w:tc>
          <w:tcPr>
            <w:tcW w:w="528" w:type="pct"/>
            <w:vMerge w:val="restart"/>
            <w:tcBorders>
              <w:top w:val="nil"/>
              <w:left w:val="single" w:color="auto" w:sz="4" w:space="0"/>
              <w:bottom w:val="single" w:color="auto" w:sz="4" w:space="0"/>
              <w:right w:val="single" w:color="auto" w:sz="4" w:space="0"/>
            </w:tcBorders>
            <w:shd w:val="clear" w:color="auto" w:fill="auto"/>
            <w:noWrap w:val="0"/>
            <w:vAlign w:val="center"/>
          </w:tcPr>
          <w:p w14:paraId="630FCABB">
            <w:pPr>
              <w:spacing w:line="276" w:lineRule="auto"/>
              <w:ind w:firstLine="422"/>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太阳能发电储能设备</w:t>
            </w:r>
          </w:p>
        </w:tc>
        <w:tc>
          <w:tcPr>
            <w:tcW w:w="3564" w:type="pct"/>
            <w:tcBorders>
              <w:top w:val="nil"/>
              <w:left w:val="nil"/>
              <w:bottom w:val="single" w:color="auto" w:sz="4" w:space="0"/>
              <w:right w:val="single" w:color="auto" w:sz="4" w:space="0"/>
            </w:tcBorders>
            <w:shd w:val="clear" w:color="auto" w:fill="auto"/>
            <w:noWrap/>
            <w:vAlign w:val="center"/>
          </w:tcPr>
          <w:p w14:paraId="5E3AAEF3">
            <w:pPr>
              <w:spacing w:line="276" w:lineRule="auto"/>
              <w:ind w:firstLine="422"/>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（一）光伏板</w:t>
            </w:r>
          </w:p>
        </w:tc>
        <w:tc>
          <w:tcPr>
            <w:tcW w:w="345" w:type="pct"/>
            <w:vMerge w:val="restart"/>
            <w:tcBorders>
              <w:top w:val="nil"/>
              <w:left w:val="single" w:color="auto" w:sz="4" w:space="0"/>
              <w:bottom w:val="single" w:color="auto" w:sz="4" w:space="0"/>
              <w:right w:val="single" w:color="auto" w:sz="4" w:space="0"/>
            </w:tcBorders>
            <w:shd w:val="clear" w:color="auto" w:fill="auto"/>
            <w:noWrap/>
            <w:vAlign w:val="center"/>
          </w:tcPr>
          <w:p w14:paraId="5AC4500D">
            <w:pPr>
              <w:spacing w:line="276" w:lineRule="auto"/>
              <w:ind w:left="0" w:right="0" w:firstLine="0"/>
              <w:jc w:val="center"/>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套</w:t>
            </w:r>
          </w:p>
        </w:tc>
        <w:tc>
          <w:tcPr>
            <w:tcW w:w="306" w:type="pct"/>
            <w:vMerge w:val="restart"/>
            <w:tcBorders>
              <w:top w:val="nil"/>
              <w:left w:val="single" w:color="auto" w:sz="4" w:space="0"/>
              <w:bottom w:val="single" w:color="auto" w:sz="4" w:space="0"/>
              <w:right w:val="single" w:color="auto" w:sz="4" w:space="0"/>
            </w:tcBorders>
            <w:shd w:val="clear" w:color="auto" w:fill="auto"/>
            <w:noWrap/>
            <w:vAlign w:val="center"/>
          </w:tcPr>
          <w:p w14:paraId="19DF8F12">
            <w:pPr>
              <w:spacing w:line="276" w:lineRule="auto"/>
              <w:ind w:left="0" w:right="0" w:firstLine="0"/>
              <w:jc w:val="center"/>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17</w:t>
            </w:r>
          </w:p>
        </w:tc>
      </w:tr>
      <w:tr w14:paraId="5FECE1FF">
        <w:tblPrEx>
          <w:tblCellMar>
            <w:top w:w="0" w:type="dxa"/>
            <w:left w:w="108" w:type="dxa"/>
            <w:bottom w:w="0" w:type="dxa"/>
            <w:right w:w="108" w:type="dxa"/>
          </w:tblCellMar>
        </w:tblPrEx>
        <w:trPr>
          <w:trHeight w:val="609" w:hRule="atLeast"/>
        </w:trPr>
        <w:tc>
          <w:tcPr>
            <w:tcW w:w="255" w:type="pct"/>
            <w:vMerge w:val="continue"/>
            <w:tcBorders>
              <w:top w:val="nil"/>
              <w:left w:val="single" w:color="auto" w:sz="4" w:space="0"/>
              <w:bottom w:val="single" w:color="auto" w:sz="4" w:space="0"/>
              <w:right w:val="single" w:color="auto" w:sz="4" w:space="0"/>
            </w:tcBorders>
            <w:noWrap w:val="0"/>
            <w:vAlign w:val="center"/>
          </w:tcPr>
          <w:p w14:paraId="5E6D31FF">
            <w:pPr>
              <w:spacing w:line="276" w:lineRule="auto"/>
              <w:ind w:firstLine="422"/>
              <w:rPr>
                <w:rFonts w:hint="eastAsia" w:ascii="宋体" w:hAnsi="宋体" w:eastAsia="宋体" w:cs="宋体"/>
                <w:b w:val="0"/>
                <w:bCs w:val="0"/>
                <w:color w:val="auto"/>
                <w:sz w:val="24"/>
                <w:szCs w:val="24"/>
                <w:highlight w:val="none"/>
                <w:lang w:val="en-US" w:eastAsia="zh-CN"/>
              </w:rPr>
            </w:pPr>
          </w:p>
        </w:tc>
        <w:tc>
          <w:tcPr>
            <w:tcW w:w="528" w:type="pct"/>
            <w:vMerge w:val="continue"/>
            <w:tcBorders>
              <w:top w:val="nil"/>
              <w:left w:val="single" w:color="auto" w:sz="4" w:space="0"/>
              <w:bottom w:val="single" w:color="auto" w:sz="4" w:space="0"/>
              <w:right w:val="single" w:color="auto" w:sz="4" w:space="0"/>
            </w:tcBorders>
            <w:noWrap w:val="0"/>
            <w:vAlign w:val="center"/>
          </w:tcPr>
          <w:p w14:paraId="2ED5DB94">
            <w:pPr>
              <w:spacing w:line="276" w:lineRule="auto"/>
              <w:ind w:firstLine="422"/>
              <w:rPr>
                <w:rFonts w:hint="eastAsia" w:ascii="宋体" w:hAnsi="宋体" w:eastAsia="宋体" w:cs="宋体"/>
                <w:b w:val="0"/>
                <w:bCs w:val="0"/>
                <w:color w:val="auto"/>
                <w:sz w:val="24"/>
                <w:szCs w:val="24"/>
                <w:highlight w:val="none"/>
                <w:lang w:val="en-US" w:eastAsia="zh-CN"/>
              </w:rPr>
            </w:pPr>
          </w:p>
        </w:tc>
        <w:tc>
          <w:tcPr>
            <w:tcW w:w="3564" w:type="pct"/>
            <w:tcBorders>
              <w:top w:val="nil"/>
              <w:left w:val="nil"/>
              <w:bottom w:val="single" w:color="auto" w:sz="4" w:space="0"/>
              <w:right w:val="single" w:color="auto" w:sz="4" w:space="0"/>
            </w:tcBorders>
            <w:shd w:val="clear" w:color="auto" w:fill="auto"/>
            <w:noWrap/>
            <w:vAlign w:val="center"/>
          </w:tcPr>
          <w:p w14:paraId="549A7E78">
            <w:pPr>
              <w:spacing w:line="276" w:lineRule="auto"/>
              <w:ind w:firstLine="422"/>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发电功率:≥500W</w:t>
            </w:r>
          </w:p>
        </w:tc>
        <w:tc>
          <w:tcPr>
            <w:tcW w:w="345" w:type="pct"/>
            <w:vMerge w:val="continue"/>
            <w:tcBorders>
              <w:top w:val="nil"/>
              <w:left w:val="single" w:color="auto" w:sz="4" w:space="0"/>
              <w:bottom w:val="single" w:color="auto" w:sz="4" w:space="0"/>
              <w:right w:val="single" w:color="auto" w:sz="4" w:space="0"/>
            </w:tcBorders>
            <w:noWrap w:val="0"/>
            <w:vAlign w:val="center"/>
          </w:tcPr>
          <w:p w14:paraId="51DEDF14">
            <w:pPr>
              <w:spacing w:line="276" w:lineRule="auto"/>
              <w:ind w:firstLine="422"/>
              <w:rPr>
                <w:rFonts w:hint="eastAsia" w:ascii="宋体" w:hAnsi="宋体" w:eastAsia="宋体" w:cs="宋体"/>
                <w:b w:val="0"/>
                <w:bCs w:val="0"/>
                <w:color w:val="auto"/>
                <w:sz w:val="24"/>
                <w:szCs w:val="24"/>
                <w:highlight w:val="none"/>
                <w:lang w:val="en-US" w:eastAsia="zh-CN"/>
              </w:rPr>
            </w:pPr>
          </w:p>
        </w:tc>
        <w:tc>
          <w:tcPr>
            <w:tcW w:w="306" w:type="pct"/>
            <w:vMerge w:val="continue"/>
            <w:tcBorders>
              <w:top w:val="nil"/>
              <w:left w:val="single" w:color="auto" w:sz="4" w:space="0"/>
              <w:bottom w:val="single" w:color="auto" w:sz="4" w:space="0"/>
              <w:right w:val="single" w:color="auto" w:sz="4" w:space="0"/>
            </w:tcBorders>
            <w:noWrap w:val="0"/>
            <w:vAlign w:val="center"/>
          </w:tcPr>
          <w:p w14:paraId="26B6F10C">
            <w:pPr>
              <w:spacing w:line="276" w:lineRule="auto"/>
              <w:ind w:firstLine="422"/>
              <w:rPr>
                <w:rFonts w:hint="eastAsia" w:ascii="宋体" w:hAnsi="宋体" w:eastAsia="宋体" w:cs="宋体"/>
                <w:b w:val="0"/>
                <w:bCs w:val="0"/>
                <w:color w:val="auto"/>
                <w:sz w:val="24"/>
                <w:szCs w:val="24"/>
                <w:highlight w:val="none"/>
                <w:lang w:val="en-US" w:eastAsia="zh-CN"/>
              </w:rPr>
            </w:pPr>
          </w:p>
        </w:tc>
      </w:tr>
      <w:tr w14:paraId="7B7B6942">
        <w:tblPrEx>
          <w:tblCellMar>
            <w:top w:w="0" w:type="dxa"/>
            <w:left w:w="108" w:type="dxa"/>
            <w:bottom w:w="0" w:type="dxa"/>
            <w:right w:w="108" w:type="dxa"/>
          </w:tblCellMar>
        </w:tblPrEx>
        <w:trPr>
          <w:trHeight w:val="609" w:hRule="atLeast"/>
        </w:trPr>
        <w:tc>
          <w:tcPr>
            <w:tcW w:w="255" w:type="pct"/>
            <w:vMerge w:val="continue"/>
            <w:tcBorders>
              <w:top w:val="nil"/>
              <w:left w:val="single" w:color="auto" w:sz="4" w:space="0"/>
              <w:bottom w:val="single" w:color="auto" w:sz="4" w:space="0"/>
              <w:right w:val="single" w:color="auto" w:sz="4" w:space="0"/>
            </w:tcBorders>
            <w:noWrap w:val="0"/>
            <w:vAlign w:val="center"/>
          </w:tcPr>
          <w:p w14:paraId="58AD9DF8">
            <w:pPr>
              <w:spacing w:line="276" w:lineRule="auto"/>
              <w:ind w:firstLine="422"/>
              <w:rPr>
                <w:rFonts w:hint="eastAsia" w:ascii="宋体" w:hAnsi="宋体" w:eastAsia="宋体" w:cs="宋体"/>
                <w:b w:val="0"/>
                <w:bCs w:val="0"/>
                <w:color w:val="auto"/>
                <w:sz w:val="24"/>
                <w:szCs w:val="24"/>
                <w:highlight w:val="none"/>
                <w:lang w:val="en-US" w:eastAsia="zh-CN"/>
              </w:rPr>
            </w:pPr>
          </w:p>
        </w:tc>
        <w:tc>
          <w:tcPr>
            <w:tcW w:w="528" w:type="pct"/>
            <w:vMerge w:val="continue"/>
            <w:tcBorders>
              <w:top w:val="nil"/>
              <w:left w:val="single" w:color="auto" w:sz="4" w:space="0"/>
              <w:bottom w:val="single" w:color="auto" w:sz="4" w:space="0"/>
              <w:right w:val="single" w:color="auto" w:sz="4" w:space="0"/>
            </w:tcBorders>
            <w:noWrap w:val="0"/>
            <w:vAlign w:val="center"/>
          </w:tcPr>
          <w:p w14:paraId="12C5EB69">
            <w:pPr>
              <w:spacing w:line="276" w:lineRule="auto"/>
              <w:ind w:firstLine="422"/>
              <w:rPr>
                <w:rFonts w:hint="eastAsia" w:ascii="宋体" w:hAnsi="宋体" w:eastAsia="宋体" w:cs="宋体"/>
                <w:b w:val="0"/>
                <w:bCs w:val="0"/>
                <w:color w:val="auto"/>
                <w:sz w:val="24"/>
                <w:szCs w:val="24"/>
                <w:highlight w:val="none"/>
                <w:lang w:val="en-US" w:eastAsia="zh-CN"/>
              </w:rPr>
            </w:pPr>
          </w:p>
        </w:tc>
        <w:tc>
          <w:tcPr>
            <w:tcW w:w="3564" w:type="pct"/>
            <w:tcBorders>
              <w:top w:val="nil"/>
              <w:left w:val="nil"/>
              <w:bottom w:val="single" w:color="auto" w:sz="4" w:space="0"/>
              <w:right w:val="single" w:color="auto" w:sz="4" w:space="0"/>
            </w:tcBorders>
            <w:shd w:val="clear" w:color="auto" w:fill="auto"/>
            <w:noWrap/>
            <w:vAlign w:val="center"/>
          </w:tcPr>
          <w:p w14:paraId="47E12303">
            <w:pPr>
              <w:spacing w:line="276" w:lineRule="auto"/>
              <w:ind w:firstLine="422"/>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工作电流: ≥14A</w:t>
            </w:r>
          </w:p>
        </w:tc>
        <w:tc>
          <w:tcPr>
            <w:tcW w:w="345" w:type="pct"/>
            <w:vMerge w:val="continue"/>
            <w:tcBorders>
              <w:top w:val="nil"/>
              <w:left w:val="single" w:color="auto" w:sz="4" w:space="0"/>
              <w:bottom w:val="single" w:color="auto" w:sz="4" w:space="0"/>
              <w:right w:val="single" w:color="auto" w:sz="4" w:space="0"/>
            </w:tcBorders>
            <w:noWrap w:val="0"/>
            <w:vAlign w:val="center"/>
          </w:tcPr>
          <w:p w14:paraId="178E4E76">
            <w:pPr>
              <w:spacing w:line="276" w:lineRule="auto"/>
              <w:ind w:firstLine="422"/>
              <w:rPr>
                <w:rFonts w:hint="eastAsia" w:ascii="宋体" w:hAnsi="宋体" w:eastAsia="宋体" w:cs="宋体"/>
                <w:b w:val="0"/>
                <w:bCs w:val="0"/>
                <w:color w:val="auto"/>
                <w:sz w:val="24"/>
                <w:szCs w:val="24"/>
                <w:highlight w:val="none"/>
                <w:lang w:val="en-US" w:eastAsia="zh-CN"/>
              </w:rPr>
            </w:pPr>
          </w:p>
        </w:tc>
        <w:tc>
          <w:tcPr>
            <w:tcW w:w="306" w:type="pct"/>
            <w:vMerge w:val="continue"/>
            <w:tcBorders>
              <w:top w:val="nil"/>
              <w:left w:val="single" w:color="auto" w:sz="4" w:space="0"/>
              <w:bottom w:val="single" w:color="auto" w:sz="4" w:space="0"/>
              <w:right w:val="single" w:color="auto" w:sz="4" w:space="0"/>
            </w:tcBorders>
            <w:noWrap w:val="0"/>
            <w:vAlign w:val="center"/>
          </w:tcPr>
          <w:p w14:paraId="7917EB1F">
            <w:pPr>
              <w:spacing w:line="276" w:lineRule="auto"/>
              <w:ind w:firstLine="422"/>
              <w:rPr>
                <w:rFonts w:hint="eastAsia" w:ascii="宋体" w:hAnsi="宋体" w:eastAsia="宋体" w:cs="宋体"/>
                <w:b w:val="0"/>
                <w:bCs w:val="0"/>
                <w:color w:val="auto"/>
                <w:sz w:val="24"/>
                <w:szCs w:val="24"/>
                <w:highlight w:val="none"/>
                <w:lang w:val="en-US" w:eastAsia="zh-CN"/>
              </w:rPr>
            </w:pPr>
          </w:p>
        </w:tc>
      </w:tr>
      <w:tr w14:paraId="66DE6F29">
        <w:tblPrEx>
          <w:tblCellMar>
            <w:top w:w="0" w:type="dxa"/>
            <w:left w:w="108" w:type="dxa"/>
            <w:bottom w:w="0" w:type="dxa"/>
            <w:right w:w="108" w:type="dxa"/>
          </w:tblCellMar>
        </w:tblPrEx>
        <w:trPr>
          <w:trHeight w:val="609" w:hRule="atLeast"/>
        </w:trPr>
        <w:tc>
          <w:tcPr>
            <w:tcW w:w="255" w:type="pct"/>
            <w:vMerge w:val="continue"/>
            <w:tcBorders>
              <w:top w:val="nil"/>
              <w:left w:val="single" w:color="auto" w:sz="4" w:space="0"/>
              <w:bottom w:val="single" w:color="auto" w:sz="4" w:space="0"/>
              <w:right w:val="single" w:color="auto" w:sz="4" w:space="0"/>
            </w:tcBorders>
            <w:noWrap w:val="0"/>
            <w:vAlign w:val="center"/>
          </w:tcPr>
          <w:p w14:paraId="2047D2B0">
            <w:pPr>
              <w:spacing w:line="276" w:lineRule="auto"/>
              <w:ind w:firstLine="422"/>
              <w:rPr>
                <w:rFonts w:hint="eastAsia" w:ascii="宋体" w:hAnsi="宋体" w:eastAsia="宋体" w:cs="宋体"/>
                <w:b w:val="0"/>
                <w:bCs w:val="0"/>
                <w:color w:val="auto"/>
                <w:sz w:val="24"/>
                <w:szCs w:val="24"/>
                <w:highlight w:val="none"/>
                <w:lang w:val="en-US" w:eastAsia="zh-CN"/>
              </w:rPr>
            </w:pPr>
          </w:p>
        </w:tc>
        <w:tc>
          <w:tcPr>
            <w:tcW w:w="528" w:type="pct"/>
            <w:vMerge w:val="continue"/>
            <w:tcBorders>
              <w:top w:val="nil"/>
              <w:left w:val="single" w:color="auto" w:sz="4" w:space="0"/>
              <w:bottom w:val="single" w:color="auto" w:sz="4" w:space="0"/>
              <w:right w:val="single" w:color="auto" w:sz="4" w:space="0"/>
            </w:tcBorders>
            <w:noWrap w:val="0"/>
            <w:vAlign w:val="center"/>
          </w:tcPr>
          <w:p w14:paraId="2D433C2C">
            <w:pPr>
              <w:spacing w:line="276" w:lineRule="auto"/>
              <w:ind w:firstLine="422"/>
              <w:rPr>
                <w:rFonts w:hint="eastAsia" w:ascii="宋体" w:hAnsi="宋体" w:eastAsia="宋体" w:cs="宋体"/>
                <w:b w:val="0"/>
                <w:bCs w:val="0"/>
                <w:color w:val="auto"/>
                <w:sz w:val="24"/>
                <w:szCs w:val="24"/>
                <w:highlight w:val="none"/>
                <w:lang w:val="en-US" w:eastAsia="zh-CN"/>
              </w:rPr>
            </w:pPr>
          </w:p>
        </w:tc>
        <w:tc>
          <w:tcPr>
            <w:tcW w:w="3564" w:type="pct"/>
            <w:tcBorders>
              <w:top w:val="nil"/>
              <w:left w:val="nil"/>
              <w:bottom w:val="single" w:color="auto" w:sz="4" w:space="0"/>
              <w:right w:val="single" w:color="auto" w:sz="4" w:space="0"/>
            </w:tcBorders>
            <w:shd w:val="clear" w:color="auto" w:fill="auto"/>
            <w:noWrap/>
            <w:vAlign w:val="center"/>
          </w:tcPr>
          <w:p w14:paraId="21109FC0">
            <w:pPr>
              <w:spacing w:line="276" w:lineRule="auto"/>
              <w:ind w:firstLine="422"/>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开路电压: ≥50.07V</w:t>
            </w:r>
          </w:p>
        </w:tc>
        <w:tc>
          <w:tcPr>
            <w:tcW w:w="345" w:type="pct"/>
            <w:vMerge w:val="continue"/>
            <w:tcBorders>
              <w:top w:val="nil"/>
              <w:left w:val="single" w:color="auto" w:sz="4" w:space="0"/>
              <w:bottom w:val="single" w:color="auto" w:sz="4" w:space="0"/>
              <w:right w:val="single" w:color="auto" w:sz="4" w:space="0"/>
            </w:tcBorders>
            <w:noWrap w:val="0"/>
            <w:vAlign w:val="center"/>
          </w:tcPr>
          <w:p w14:paraId="0574878B">
            <w:pPr>
              <w:spacing w:line="276" w:lineRule="auto"/>
              <w:ind w:firstLine="422"/>
              <w:rPr>
                <w:rFonts w:hint="eastAsia" w:ascii="宋体" w:hAnsi="宋体" w:eastAsia="宋体" w:cs="宋体"/>
                <w:b w:val="0"/>
                <w:bCs w:val="0"/>
                <w:color w:val="auto"/>
                <w:sz w:val="24"/>
                <w:szCs w:val="24"/>
                <w:highlight w:val="none"/>
                <w:lang w:val="en-US" w:eastAsia="zh-CN"/>
              </w:rPr>
            </w:pPr>
          </w:p>
        </w:tc>
        <w:tc>
          <w:tcPr>
            <w:tcW w:w="306" w:type="pct"/>
            <w:vMerge w:val="continue"/>
            <w:tcBorders>
              <w:top w:val="nil"/>
              <w:left w:val="single" w:color="auto" w:sz="4" w:space="0"/>
              <w:bottom w:val="single" w:color="auto" w:sz="4" w:space="0"/>
              <w:right w:val="single" w:color="auto" w:sz="4" w:space="0"/>
            </w:tcBorders>
            <w:noWrap w:val="0"/>
            <w:vAlign w:val="center"/>
          </w:tcPr>
          <w:p w14:paraId="73AA5391">
            <w:pPr>
              <w:spacing w:line="276" w:lineRule="auto"/>
              <w:ind w:firstLine="422"/>
              <w:rPr>
                <w:rFonts w:hint="eastAsia" w:ascii="宋体" w:hAnsi="宋体" w:eastAsia="宋体" w:cs="宋体"/>
                <w:b w:val="0"/>
                <w:bCs w:val="0"/>
                <w:color w:val="auto"/>
                <w:sz w:val="24"/>
                <w:szCs w:val="24"/>
                <w:highlight w:val="none"/>
                <w:lang w:val="en-US" w:eastAsia="zh-CN"/>
              </w:rPr>
            </w:pPr>
          </w:p>
        </w:tc>
      </w:tr>
      <w:tr w14:paraId="3E91BA8B">
        <w:tblPrEx>
          <w:tblCellMar>
            <w:top w:w="0" w:type="dxa"/>
            <w:left w:w="108" w:type="dxa"/>
            <w:bottom w:w="0" w:type="dxa"/>
            <w:right w:w="108" w:type="dxa"/>
          </w:tblCellMar>
        </w:tblPrEx>
        <w:trPr>
          <w:trHeight w:val="609" w:hRule="atLeast"/>
        </w:trPr>
        <w:tc>
          <w:tcPr>
            <w:tcW w:w="255" w:type="pct"/>
            <w:vMerge w:val="continue"/>
            <w:tcBorders>
              <w:top w:val="nil"/>
              <w:left w:val="single" w:color="auto" w:sz="4" w:space="0"/>
              <w:bottom w:val="single" w:color="auto" w:sz="4" w:space="0"/>
              <w:right w:val="single" w:color="auto" w:sz="4" w:space="0"/>
            </w:tcBorders>
            <w:noWrap w:val="0"/>
            <w:vAlign w:val="center"/>
          </w:tcPr>
          <w:p w14:paraId="75F59A7B">
            <w:pPr>
              <w:spacing w:line="276" w:lineRule="auto"/>
              <w:ind w:firstLine="422"/>
              <w:rPr>
                <w:rFonts w:hint="eastAsia" w:ascii="宋体" w:hAnsi="宋体" w:eastAsia="宋体" w:cs="宋体"/>
                <w:b w:val="0"/>
                <w:bCs w:val="0"/>
                <w:color w:val="auto"/>
                <w:sz w:val="24"/>
                <w:szCs w:val="24"/>
                <w:highlight w:val="none"/>
                <w:lang w:val="en-US" w:eastAsia="zh-CN"/>
              </w:rPr>
            </w:pPr>
          </w:p>
        </w:tc>
        <w:tc>
          <w:tcPr>
            <w:tcW w:w="528" w:type="pct"/>
            <w:vMerge w:val="continue"/>
            <w:tcBorders>
              <w:top w:val="nil"/>
              <w:left w:val="single" w:color="auto" w:sz="4" w:space="0"/>
              <w:bottom w:val="single" w:color="auto" w:sz="4" w:space="0"/>
              <w:right w:val="single" w:color="auto" w:sz="4" w:space="0"/>
            </w:tcBorders>
            <w:noWrap w:val="0"/>
            <w:vAlign w:val="center"/>
          </w:tcPr>
          <w:p w14:paraId="215EE966">
            <w:pPr>
              <w:spacing w:line="276" w:lineRule="auto"/>
              <w:ind w:firstLine="422"/>
              <w:rPr>
                <w:rFonts w:hint="eastAsia" w:ascii="宋体" w:hAnsi="宋体" w:eastAsia="宋体" w:cs="宋体"/>
                <w:b w:val="0"/>
                <w:bCs w:val="0"/>
                <w:color w:val="auto"/>
                <w:sz w:val="24"/>
                <w:szCs w:val="24"/>
                <w:highlight w:val="none"/>
                <w:lang w:val="en-US" w:eastAsia="zh-CN"/>
              </w:rPr>
            </w:pPr>
          </w:p>
        </w:tc>
        <w:tc>
          <w:tcPr>
            <w:tcW w:w="3564" w:type="pct"/>
            <w:tcBorders>
              <w:top w:val="nil"/>
              <w:left w:val="nil"/>
              <w:bottom w:val="single" w:color="auto" w:sz="4" w:space="0"/>
              <w:right w:val="single" w:color="auto" w:sz="4" w:space="0"/>
            </w:tcBorders>
            <w:shd w:val="clear" w:color="auto" w:fill="auto"/>
            <w:noWrap/>
            <w:vAlign w:val="center"/>
          </w:tcPr>
          <w:p w14:paraId="511C9F91">
            <w:pPr>
              <w:spacing w:line="276" w:lineRule="auto"/>
              <w:ind w:firstLine="422"/>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短路电流：≥15A</w:t>
            </w:r>
          </w:p>
        </w:tc>
        <w:tc>
          <w:tcPr>
            <w:tcW w:w="345" w:type="pct"/>
            <w:vMerge w:val="continue"/>
            <w:tcBorders>
              <w:top w:val="nil"/>
              <w:left w:val="single" w:color="auto" w:sz="4" w:space="0"/>
              <w:bottom w:val="single" w:color="auto" w:sz="4" w:space="0"/>
              <w:right w:val="single" w:color="auto" w:sz="4" w:space="0"/>
            </w:tcBorders>
            <w:noWrap w:val="0"/>
            <w:vAlign w:val="center"/>
          </w:tcPr>
          <w:p w14:paraId="2F64564D">
            <w:pPr>
              <w:spacing w:line="276" w:lineRule="auto"/>
              <w:ind w:firstLine="422"/>
              <w:rPr>
                <w:rFonts w:hint="eastAsia" w:ascii="宋体" w:hAnsi="宋体" w:eastAsia="宋体" w:cs="宋体"/>
                <w:b w:val="0"/>
                <w:bCs w:val="0"/>
                <w:color w:val="auto"/>
                <w:sz w:val="24"/>
                <w:szCs w:val="24"/>
                <w:highlight w:val="none"/>
                <w:lang w:val="en-US" w:eastAsia="zh-CN"/>
              </w:rPr>
            </w:pPr>
          </w:p>
        </w:tc>
        <w:tc>
          <w:tcPr>
            <w:tcW w:w="306" w:type="pct"/>
            <w:vMerge w:val="continue"/>
            <w:tcBorders>
              <w:top w:val="nil"/>
              <w:left w:val="single" w:color="auto" w:sz="4" w:space="0"/>
              <w:bottom w:val="single" w:color="auto" w:sz="4" w:space="0"/>
              <w:right w:val="single" w:color="auto" w:sz="4" w:space="0"/>
            </w:tcBorders>
            <w:noWrap w:val="0"/>
            <w:vAlign w:val="center"/>
          </w:tcPr>
          <w:p w14:paraId="612DD4B8">
            <w:pPr>
              <w:spacing w:line="276" w:lineRule="auto"/>
              <w:ind w:firstLine="422"/>
              <w:rPr>
                <w:rFonts w:hint="eastAsia" w:ascii="宋体" w:hAnsi="宋体" w:eastAsia="宋体" w:cs="宋体"/>
                <w:b w:val="0"/>
                <w:bCs w:val="0"/>
                <w:color w:val="auto"/>
                <w:sz w:val="24"/>
                <w:szCs w:val="24"/>
                <w:highlight w:val="none"/>
                <w:lang w:val="en-US" w:eastAsia="zh-CN"/>
              </w:rPr>
            </w:pPr>
          </w:p>
        </w:tc>
      </w:tr>
      <w:tr w14:paraId="55B255AF">
        <w:tblPrEx>
          <w:tblCellMar>
            <w:top w:w="0" w:type="dxa"/>
            <w:left w:w="108" w:type="dxa"/>
            <w:bottom w:w="0" w:type="dxa"/>
            <w:right w:w="108" w:type="dxa"/>
          </w:tblCellMar>
        </w:tblPrEx>
        <w:trPr>
          <w:trHeight w:val="609" w:hRule="atLeast"/>
        </w:trPr>
        <w:tc>
          <w:tcPr>
            <w:tcW w:w="255" w:type="pct"/>
            <w:vMerge w:val="continue"/>
            <w:tcBorders>
              <w:top w:val="nil"/>
              <w:left w:val="single" w:color="auto" w:sz="4" w:space="0"/>
              <w:bottom w:val="single" w:color="auto" w:sz="4" w:space="0"/>
              <w:right w:val="single" w:color="auto" w:sz="4" w:space="0"/>
            </w:tcBorders>
            <w:noWrap w:val="0"/>
            <w:vAlign w:val="center"/>
          </w:tcPr>
          <w:p w14:paraId="1BEBC232">
            <w:pPr>
              <w:spacing w:line="276" w:lineRule="auto"/>
              <w:ind w:firstLine="422"/>
              <w:rPr>
                <w:rFonts w:hint="eastAsia" w:ascii="宋体" w:hAnsi="宋体" w:eastAsia="宋体" w:cs="宋体"/>
                <w:b w:val="0"/>
                <w:bCs w:val="0"/>
                <w:color w:val="auto"/>
                <w:sz w:val="24"/>
                <w:szCs w:val="24"/>
                <w:highlight w:val="none"/>
                <w:lang w:val="en-US" w:eastAsia="zh-CN"/>
              </w:rPr>
            </w:pPr>
          </w:p>
        </w:tc>
        <w:tc>
          <w:tcPr>
            <w:tcW w:w="528" w:type="pct"/>
            <w:vMerge w:val="continue"/>
            <w:tcBorders>
              <w:top w:val="nil"/>
              <w:left w:val="single" w:color="auto" w:sz="4" w:space="0"/>
              <w:bottom w:val="single" w:color="auto" w:sz="4" w:space="0"/>
              <w:right w:val="single" w:color="auto" w:sz="4" w:space="0"/>
            </w:tcBorders>
            <w:noWrap w:val="0"/>
            <w:vAlign w:val="center"/>
          </w:tcPr>
          <w:p w14:paraId="1FCD1A26">
            <w:pPr>
              <w:spacing w:line="276" w:lineRule="auto"/>
              <w:ind w:firstLine="422"/>
              <w:rPr>
                <w:rFonts w:hint="eastAsia" w:ascii="宋体" w:hAnsi="宋体" w:eastAsia="宋体" w:cs="宋体"/>
                <w:b w:val="0"/>
                <w:bCs w:val="0"/>
                <w:color w:val="auto"/>
                <w:sz w:val="24"/>
                <w:szCs w:val="24"/>
                <w:highlight w:val="none"/>
                <w:lang w:val="en-US" w:eastAsia="zh-CN"/>
              </w:rPr>
            </w:pPr>
          </w:p>
        </w:tc>
        <w:tc>
          <w:tcPr>
            <w:tcW w:w="3564" w:type="pct"/>
            <w:tcBorders>
              <w:top w:val="nil"/>
              <w:left w:val="nil"/>
              <w:bottom w:val="single" w:color="auto" w:sz="4" w:space="0"/>
              <w:right w:val="single" w:color="auto" w:sz="4" w:space="0"/>
            </w:tcBorders>
            <w:shd w:val="clear" w:color="auto" w:fill="auto"/>
            <w:noWrap/>
            <w:vAlign w:val="center"/>
          </w:tcPr>
          <w:p w14:paraId="097B7530">
            <w:pPr>
              <w:spacing w:line="276" w:lineRule="auto"/>
              <w:ind w:firstLine="422"/>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防护等级：≥IP65</w:t>
            </w:r>
          </w:p>
        </w:tc>
        <w:tc>
          <w:tcPr>
            <w:tcW w:w="345" w:type="pct"/>
            <w:vMerge w:val="continue"/>
            <w:tcBorders>
              <w:top w:val="nil"/>
              <w:left w:val="single" w:color="auto" w:sz="4" w:space="0"/>
              <w:bottom w:val="single" w:color="auto" w:sz="4" w:space="0"/>
              <w:right w:val="single" w:color="auto" w:sz="4" w:space="0"/>
            </w:tcBorders>
            <w:noWrap w:val="0"/>
            <w:vAlign w:val="center"/>
          </w:tcPr>
          <w:p w14:paraId="022E1CEB">
            <w:pPr>
              <w:spacing w:line="276" w:lineRule="auto"/>
              <w:ind w:firstLine="422"/>
              <w:rPr>
                <w:rFonts w:hint="eastAsia" w:ascii="宋体" w:hAnsi="宋体" w:eastAsia="宋体" w:cs="宋体"/>
                <w:b w:val="0"/>
                <w:bCs w:val="0"/>
                <w:color w:val="auto"/>
                <w:sz w:val="24"/>
                <w:szCs w:val="24"/>
                <w:highlight w:val="none"/>
                <w:lang w:val="en-US" w:eastAsia="zh-CN"/>
              </w:rPr>
            </w:pPr>
          </w:p>
        </w:tc>
        <w:tc>
          <w:tcPr>
            <w:tcW w:w="306" w:type="pct"/>
            <w:vMerge w:val="continue"/>
            <w:tcBorders>
              <w:top w:val="nil"/>
              <w:left w:val="single" w:color="auto" w:sz="4" w:space="0"/>
              <w:bottom w:val="single" w:color="auto" w:sz="4" w:space="0"/>
              <w:right w:val="single" w:color="auto" w:sz="4" w:space="0"/>
            </w:tcBorders>
            <w:noWrap w:val="0"/>
            <w:vAlign w:val="center"/>
          </w:tcPr>
          <w:p w14:paraId="5DB1FD6B">
            <w:pPr>
              <w:spacing w:line="276" w:lineRule="auto"/>
              <w:ind w:firstLine="422"/>
              <w:rPr>
                <w:rFonts w:hint="eastAsia" w:ascii="宋体" w:hAnsi="宋体" w:eastAsia="宋体" w:cs="宋体"/>
                <w:b w:val="0"/>
                <w:bCs w:val="0"/>
                <w:color w:val="auto"/>
                <w:sz w:val="24"/>
                <w:szCs w:val="24"/>
                <w:highlight w:val="none"/>
                <w:lang w:val="en-US" w:eastAsia="zh-CN"/>
              </w:rPr>
            </w:pPr>
          </w:p>
        </w:tc>
      </w:tr>
      <w:tr w14:paraId="1B4519A0">
        <w:tblPrEx>
          <w:tblCellMar>
            <w:top w:w="0" w:type="dxa"/>
            <w:left w:w="108" w:type="dxa"/>
            <w:bottom w:w="0" w:type="dxa"/>
            <w:right w:w="108" w:type="dxa"/>
          </w:tblCellMar>
        </w:tblPrEx>
        <w:trPr>
          <w:trHeight w:val="609" w:hRule="atLeast"/>
        </w:trPr>
        <w:tc>
          <w:tcPr>
            <w:tcW w:w="255" w:type="pct"/>
            <w:vMerge w:val="continue"/>
            <w:tcBorders>
              <w:top w:val="nil"/>
              <w:left w:val="single" w:color="auto" w:sz="4" w:space="0"/>
              <w:bottom w:val="single" w:color="auto" w:sz="4" w:space="0"/>
              <w:right w:val="single" w:color="auto" w:sz="4" w:space="0"/>
            </w:tcBorders>
            <w:noWrap w:val="0"/>
            <w:vAlign w:val="center"/>
          </w:tcPr>
          <w:p w14:paraId="03899264">
            <w:pPr>
              <w:spacing w:line="276" w:lineRule="auto"/>
              <w:ind w:firstLine="422"/>
              <w:rPr>
                <w:rFonts w:hint="eastAsia" w:ascii="宋体" w:hAnsi="宋体" w:eastAsia="宋体" w:cs="宋体"/>
                <w:b w:val="0"/>
                <w:bCs w:val="0"/>
                <w:color w:val="auto"/>
                <w:sz w:val="24"/>
                <w:szCs w:val="24"/>
                <w:highlight w:val="none"/>
                <w:lang w:val="en-US" w:eastAsia="zh-CN"/>
              </w:rPr>
            </w:pPr>
          </w:p>
        </w:tc>
        <w:tc>
          <w:tcPr>
            <w:tcW w:w="528" w:type="pct"/>
            <w:vMerge w:val="continue"/>
            <w:tcBorders>
              <w:top w:val="nil"/>
              <w:left w:val="single" w:color="auto" w:sz="4" w:space="0"/>
              <w:bottom w:val="single" w:color="auto" w:sz="4" w:space="0"/>
              <w:right w:val="single" w:color="auto" w:sz="4" w:space="0"/>
            </w:tcBorders>
            <w:noWrap w:val="0"/>
            <w:vAlign w:val="center"/>
          </w:tcPr>
          <w:p w14:paraId="154C6DA2">
            <w:pPr>
              <w:spacing w:line="276" w:lineRule="auto"/>
              <w:ind w:firstLine="422"/>
              <w:rPr>
                <w:rFonts w:hint="eastAsia" w:ascii="宋体" w:hAnsi="宋体" w:eastAsia="宋体" w:cs="宋体"/>
                <w:b w:val="0"/>
                <w:bCs w:val="0"/>
                <w:color w:val="auto"/>
                <w:sz w:val="24"/>
                <w:szCs w:val="24"/>
                <w:highlight w:val="none"/>
                <w:lang w:val="en-US" w:eastAsia="zh-CN"/>
              </w:rPr>
            </w:pPr>
          </w:p>
        </w:tc>
        <w:tc>
          <w:tcPr>
            <w:tcW w:w="3564" w:type="pct"/>
            <w:tcBorders>
              <w:top w:val="nil"/>
              <w:left w:val="nil"/>
              <w:bottom w:val="single" w:color="auto" w:sz="4" w:space="0"/>
              <w:right w:val="single" w:color="auto" w:sz="4" w:space="0"/>
            </w:tcBorders>
            <w:shd w:val="clear" w:color="auto" w:fill="auto"/>
            <w:noWrap/>
            <w:vAlign w:val="center"/>
          </w:tcPr>
          <w:p w14:paraId="17C9E213">
            <w:pPr>
              <w:spacing w:line="276" w:lineRule="auto"/>
              <w:ind w:firstLine="422"/>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温度：-30℃到75℃</w:t>
            </w:r>
          </w:p>
        </w:tc>
        <w:tc>
          <w:tcPr>
            <w:tcW w:w="345" w:type="pct"/>
            <w:vMerge w:val="continue"/>
            <w:tcBorders>
              <w:top w:val="nil"/>
              <w:left w:val="single" w:color="auto" w:sz="4" w:space="0"/>
              <w:bottom w:val="single" w:color="auto" w:sz="4" w:space="0"/>
              <w:right w:val="single" w:color="auto" w:sz="4" w:space="0"/>
            </w:tcBorders>
            <w:noWrap w:val="0"/>
            <w:vAlign w:val="center"/>
          </w:tcPr>
          <w:p w14:paraId="5D788254">
            <w:pPr>
              <w:spacing w:line="276" w:lineRule="auto"/>
              <w:ind w:firstLine="422"/>
              <w:rPr>
                <w:rFonts w:hint="eastAsia" w:ascii="宋体" w:hAnsi="宋体" w:eastAsia="宋体" w:cs="宋体"/>
                <w:b w:val="0"/>
                <w:bCs w:val="0"/>
                <w:color w:val="auto"/>
                <w:sz w:val="24"/>
                <w:szCs w:val="24"/>
                <w:highlight w:val="none"/>
                <w:lang w:val="en-US" w:eastAsia="zh-CN"/>
              </w:rPr>
            </w:pPr>
          </w:p>
        </w:tc>
        <w:tc>
          <w:tcPr>
            <w:tcW w:w="306" w:type="pct"/>
            <w:vMerge w:val="continue"/>
            <w:tcBorders>
              <w:top w:val="nil"/>
              <w:left w:val="single" w:color="auto" w:sz="4" w:space="0"/>
              <w:bottom w:val="single" w:color="auto" w:sz="4" w:space="0"/>
              <w:right w:val="single" w:color="auto" w:sz="4" w:space="0"/>
            </w:tcBorders>
            <w:noWrap w:val="0"/>
            <w:vAlign w:val="center"/>
          </w:tcPr>
          <w:p w14:paraId="01C9B13E">
            <w:pPr>
              <w:spacing w:line="276" w:lineRule="auto"/>
              <w:ind w:firstLine="422"/>
              <w:rPr>
                <w:rFonts w:hint="eastAsia" w:ascii="宋体" w:hAnsi="宋体" w:eastAsia="宋体" w:cs="宋体"/>
                <w:b w:val="0"/>
                <w:bCs w:val="0"/>
                <w:color w:val="auto"/>
                <w:sz w:val="24"/>
                <w:szCs w:val="24"/>
                <w:highlight w:val="none"/>
                <w:lang w:val="en-US" w:eastAsia="zh-CN"/>
              </w:rPr>
            </w:pPr>
          </w:p>
        </w:tc>
      </w:tr>
      <w:tr w14:paraId="2BC12D77">
        <w:tblPrEx>
          <w:tblCellMar>
            <w:top w:w="0" w:type="dxa"/>
            <w:left w:w="108" w:type="dxa"/>
            <w:bottom w:w="0" w:type="dxa"/>
            <w:right w:w="108" w:type="dxa"/>
          </w:tblCellMar>
        </w:tblPrEx>
        <w:trPr>
          <w:trHeight w:val="609" w:hRule="atLeast"/>
        </w:trPr>
        <w:tc>
          <w:tcPr>
            <w:tcW w:w="255" w:type="pct"/>
            <w:vMerge w:val="continue"/>
            <w:tcBorders>
              <w:top w:val="nil"/>
              <w:left w:val="single" w:color="auto" w:sz="4" w:space="0"/>
              <w:bottom w:val="single" w:color="auto" w:sz="4" w:space="0"/>
              <w:right w:val="single" w:color="auto" w:sz="4" w:space="0"/>
            </w:tcBorders>
            <w:noWrap w:val="0"/>
            <w:vAlign w:val="center"/>
          </w:tcPr>
          <w:p w14:paraId="29C6E4AF">
            <w:pPr>
              <w:spacing w:line="276" w:lineRule="auto"/>
              <w:ind w:firstLine="422"/>
              <w:rPr>
                <w:rFonts w:hint="eastAsia" w:ascii="宋体" w:hAnsi="宋体" w:eastAsia="宋体" w:cs="宋体"/>
                <w:b w:val="0"/>
                <w:bCs w:val="0"/>
                <w:color w:val="auto"/>
                <w:sz w:val="24"/>
                <w:szCs w:val="24"/>
                <w:highlight w:val="none"/>
                <w:lang w:val="en-US" w:eastAsia="zh-CN"/>
              </w:rPr>
            </w:pPr>
          </w:p>
        </w:tc>
        <w:tc>
          <w:tcPr>
            <w:tcW w:w="528" w:type="pct"/>
            <w:vMerge w:val="continue"/>
            <w:tcBorders>
              <w:top w:val="nil"/>
              <w:left w:val="single" w:color="auto" w:sz="4" w:space="0"/>
              <w:bottom w:val="single" w:color="auto" w:sz="4" w:space="0"/>
              <w:right w:val="single" w:color="auto" w:sz="4" w:space="0"/>
            </w:tcBorders>
            <w:noWrap w:val="0"/>
            <w:vAlign w:val="center"/>
          </w:tcPr>
          <w:p w14:paraId="4DD0B21F">
            <w:pPr>
              <w:spacing w:line="276" w:lineRule="auto"/>
              <w:ind w:firstLine="422"/>
              <w:rPr>
                <w:rFonts w:hint="eastAsia" w:ascii="宋体" w:hAnsi="宋体" w:eastAsia="宋体" w:cs="宋体"/>
                <w:b w:val="0"/>
                <w:bCs w:val="0"/>
                <w:color w:val="auto"/>
                <w:sz w:val="24"/>
                <w:szCs w:val="24"/>
                <w:highlight w:val="none"/>
                <w:lang w:val="en-US" w:eastAsia="zh-CN"/>
              </w:rPr>
            </w:pPr>
          </w:p>
        </w:tc>
        <w:tc>
          <w:tcPr>
            <w:tcW w:w="3564" w:type="pct"/>
            <w:tcBorders>
              <w:top w:val="nil"/>
              <w:left w:val="nil"/>
              <w:bottom w:val="single" w:color="auto" w:sz="4" w:space="0"/>
              <w:right w:val="single" w:color="auto" w:sz="4" w:space="0"/>
            </w:tcBorders>
            <w:shd w:val="clear" w:color="auto" w:fill="auto"/>
            <w:noWrap/>
            <w:vAlign w:val="center"/>
          </w:tcPr>
          <w:p w14:paraId="4878AE8C">
            <w:pPr>
              <w:spacing w:line="276" w:lineRule="auto"/>
              <w:ind w:firstLine="422"/>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光伏等级：单晶硅工业A+级</w:t>
            </w:r>
          </w:p>
        </w:tc>
        <w:tc>
          <w:tcPr>
            <w:tcW w:w="345" w:type="pct"/>
            <w:vMerge w:val="continue"/>
            <w:tcBorders>
              <w:top w:val="nil"/>
              <w:left w:val="single" w:color="auto" w:sz="4" w:space="0"/>
              <w:bottom w:val="single" w:color="auto" w:sz="4" w:space="0"/>
              <w:right w:val="single" w:color="auto" w:sz="4" w:space="0"/>
            </w:tcBorders>
            <w:noWrap w:val="0"/>
            <w:vAlign w:val="center"/>
          </w:tcPr>
          <w:p w14:paraId="0F1DFD8F">
            <w:pPr>
              <w:spacing w:line="276" w:lineRule="auto"/>
              <w:ind w:firstLine="422"/>
              <w:rPr>
                <w:rFonts w:hint="eastAsia" w:ascii="宋体" w:hAnsi="宋体" w:eastAsia="宋体" w:cs="宋体"/>
                <w:b w:val="0"/>
                <w:bCs w:val="0"/>
                <w:color w:val="auto"/>
                <w:sz w:val="24"/>
                <w:szCs w:val="24"/>
                <w:highlight w:val="none"/>
                <w:lang w:val="en-US" w:eastAsia="zh-CN"/>
              </w:rPr>
            </w:pPr>
          </w:p>
        </w:tc>
        <w:tc>
          <w:tcPr>
            <w:tcW w:w="306" w:type="pct"/>
            <w:vMerge w:val="continue"/>
            <w:tcBorders>
              <w:top w:val="nil"/>
              <w:left w:val="single" w:color="auto" w:sz="4" w:space="0"/>
              <w:bottom w:val="single" w:color="auto" w:sz="4" w:space="0"/>
              <w:right w:val="single" w:color="auto" w:sz="4" w:space="0"/>
            </w:tcBorders>
            <w:noWrap w:val="0"/>
            <w:vAlign w:val="center"/>
          </w:tcPr>
          <w:p w14:paraId="514E159B">
            <w:pPr>
              <w:spacing w:line="276" w:lineRule="auto"/>
              <w:ind w:firstLine="422"/>
              <w:rPr>
                <w:rFonts w:hint="eastAsia" w:ascii="宋体" w:hAnsi="宋体" w:eastAsia="宋体" w:cs="宋体"/>
                <w:b w:val="0"/>
                <w:bCs w:val="0"/>
                <w:color w:val="auto"/>
                <w:sz w:val="24"/>
                <w:szCs w:val="24"/>
                <w:highlight w:val="none"/>
                <w:lang w:val="en-US" w:eastAsia="zh-CN"/>
              </w:rPr>
            </w:pPr>
          </w:p>
        </w:tc>
      </w:tr>
      <w:tr w14:paraId="3E468C3C">
        <w:tblPrEx>
          <w:tblCellMar>
            <w:top w:w="0" w:type="dxa"/>
            <w:left w:w="108" w:type="dxa"/>
            <w:bottom w:w="0" w:type="dxa"/>
            <w:right w:w="108" w:type="dxa"/>
          </w:tblCellMar>
        </w:tblPrEx>
        <w:trPr>
          <w:trHeight w:val="609" w:hRule="atLeast"/>
        </w:trPr>
        <w:tc>
          <w:tcPr>
            <w:tcW w:w="255" w:type="pct"/>
            <w:vMerge w:val="continue"/>
            <w:tcBorders>
              <w:top w:val="nil"/>
              <w:left w:val="single" w:color="auto" w:sz="4" w:space="0"/>
              <w:bottom w:val="single" w:color="auto" w:sz="4" w:space="0"/>
              <w:right w:val="single" w:color="auto" w:sz="4" w:space="0"/>
            </w:tcBorders>
            <w:noWrap w:val="0"/>
            <w:vAlign w:val="center"/>
          </w:tcPr>
          <w:p w14:paraId="615D6CB3">
            <w:pPr>
              <w:spacing w:line="276" w:lineRule="auto"/>
              <w:ind w:firstLine="422"/>
              <w:rPr>
                <w:rFonts w:hint="eastAsia" w:ascii="宋体" w:hAnsi="宋体" w:eastAsia="宋体" w:cs="宋体"/>
                <w:b w:val="0"/>
                <w:bCs w:val="0"/>
                <w:color w:val="auto"/>
                <w:sz w:val="24"/>
                <w:szCs w:val="24"/>
                <w:highlight w:val="none"/>
                <w:lang w:val="en-US" w:eastAsia="zh-CN"/>
              </w:rPr>
            </w:pPr>
          </w:p>
        </w:tc>
        <w:tc>
          <w:tcPr>
            <w:tcW w:w="528" w:type="pct"/>
            <w:vMerge w:val="continue"/>
            <w:tcBorders>
              <w:top w:val="nil"/>
              <w:left w:val="single" w:color="auto" w:sz="4" w:space="0"/>
              <w:bottom w:val="single" w:color="auto" w:sz="4" w:space="0"/>
              <w:right w:val="single" w:color="auto" w:sz="4" w:space="0"/>
            </w:tcBorders>
            <w:noWrap w:val="0"/>
            <w:vAlign w:val="center"/>
          </w:tcPr>
          <w:p w14:paraId="4D6B58E0">
            <w:pPr>
              <w:spacing w:line="276" w:lineRule="auto"/>
              <w:ind w:firstLine="422"/>
              <w:rPr>
                <w:rFonts w:hint="eastAsia" w:ascii="宋体" w:hAnsi="宋体" w:eastAsia="宋体" w:cs="宋体"/>
                <w:b w:val="0"/>
                <w:bCs w:val="0"/>
                <w:color w:val="auto"/>
                <w:sz w:val="24"/>
                <w:szCs w:val="24"/>
                <w:highlight w:val="none"/>
                <w:lang w:val="en-US" w:eastAsia="zh-CN"/>
              </w:rPr>
            </w:pPr>
          </w:p>
        </w:tc>
        <w:tc>
          <w:tcPr>
            <w:tcW w:w="3564" w:type="pct"/>
            <w:tcBorders>
              <w:top w:val="nil"/>
              <w:left w:val="nil"/>
              <w:bottom w:val="single" w:color="auto" w:sz="4" w:space="0"/>
              <w:right w:val="single" w:color="auto" w:sz="4" w:space="0"/>
            </w:tcBorders>
            <w:shd w:val="clear" w:color="auto" w:fill="auto"/>
            <w:noWrap/>
            <w:vAlign w:val="center"/>
          </w:tcPr>
          <w:p w14:paraId="0616DF29">
            <w:pPr>
              <w:spacing w:line="276" w:lineRule="auto"/>
              <w:ind w:firstLine="422"/>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（二）电池</w:t>
            </w:r>
          </w:p>
        </w:tc>
        <w:tc>
          <w:tcPr>
            <w:tcW w:w="345" w:type="pct"/>
            <w:vMerge w:val="continue"/>
            <w:tcBorders>
              <w:top w:val="nil"/>
              <w:left w:val="single" w:color="auto" w:sz="4" w:space="0"/>
              <w:bottom w:val="single" w:color="auto" w:sz="4" w:space="0"/>
              <w:right w:val="single" w:color="auto" w:sz="4" w:space="0"/>
            </w:tcBorders>
            <w:noWrap w:val="0"/>
            <w:vAlign w:val="center"/>
          </w:tcPr>
          <w:p w14:paraId="311273A8">
            <w:pPr>
              <w:spacing w:line="276" w:lineRule="auto"/>
              <w:ind w:firstLine="422"/>
              <w:rPr>
                <w:rFonts w:hint="eastAsia" w:ascii="宋体" w:hAnsi="宋体" w:eastAsia="宋体" w:cs="宋体"/>
                <w:b w:val="0"/>
                <w:bCs w:val="0"/>
                <w:color w:val="auto"/>
                <w:sz w:val="24"/>
                <w:szCs w:val="24"/>
                <w:highlight w:val="none"/>
                <w:lang w:val="en-US" w:eastAsia="zh-CN"/>
              </w:rPr>
            </w:pPr>
          </w:p>
        </w:tc>
        <w:tc>
          <w:tcPr>
            <w:tcW w:w="306" w:type="pct"/>
            <w:vMerge w:val="continue"/>
            <w:tcBorders>
              <w:top w:val="nil"/>
              <w:left w:val="single" w:color="auto" w:sz="4" w:space="0"/>
              <w:bottom w:val="single" w:color="auto" w:sz="4" w:space="0"/>
              <w:right w:val="single" w:color="auto" w:sz="4" w:space="0"/>
            </w:tcBorders>
            <w:noWrap w:val="0"/>
            <w:vAlign w:val="center"/>
          </w:tcPr>
          <w:p w14:paraId="4693DCB7">
            <w:pPr>
              <w:spacing w:line="276" w:lineRule="auto"/>
              <w:ind w:firstLine="422"/>
              <w:rPr>
                <w:rFonts w:hint="eastAsia" w:ascii="宋体" w:hAnsi="宋体" w:eastAsia="宋体" w:cs="宋体"/>
                <w:b w:val="0"/>
                <w:bCs w:val="0"/>
                <w:color w:val="auto"/>
                <w:sz w:val="24"/>
                <w:szCs w:val="24"/>
                <w:highlight w:val="none"/>
                <w:lang w:val="en-US" w:eastAsia="zh-CN"/>
              </w:rPr>
            </w:pPr>
          </w:p>
        </w:tc>
      </w:tr>
      <w:tr w14:paraId="6CB64C05">
        <w:tblPrEx>
          <w:tblCellMar>
            <w:top w:w="0" w:type="dxa"/>
            <w:left w:w="108" w:type="dxa"/>
            <w:bottom w:w="0" w:type="dxa"/>
            <w:right w:w="108" w:type="dxa"/>
          </w:tblCellMar>
        </w:tblPrEx>
        <w:trPr>
          <w:trHeight w:val="609" w:hRule="atLeast"/>
        </w:trPr>
        <w:tc>
          <w:tcPr>
            <w:tcW w:w="255" w:type="pct"/>
            <w:vMerge w:val="continue"/>
            <w:tcBorders>
              <w:top w:val="nil"/>
              <w:left w:val="single" w:color="auto" w:sz="4" w:space="0"/>
              <w:bottom w:val="single" w:color="auto" w:sz="4" w:space="0"/>
              <w:right w:val="single" w:color="auto" w:sz="4" w:space="0"/>
            </w:tcBorders>
            <w:noWrap w:val="0"/>
            <w:vAlign w:val="center"/>
          </w:tcPr>
          <w:p w14:paraId="411FFDD1">
            <w:pPr>
              <w:spacing w:line="276" w:lineRule="auto"/>
              <w:ind w:firstLine="422"/>
              <w:rPr>
                <w:rFonts w:hint="eastAsia" w:ascii="宋体" w:hAnsi="宋体" w:eastAsia="宋体" w:cs="宋体"/>
                <w:b w:val="0"/>
                <w:bCs w:val="0"/>
                <w:color w:val="auto"/>
                <w:sz w:val="24"/>
                <w:szCs w:val="24"/>
                <w:highlight w:val="none"/>
                <w:lang w:val="en-US" w:eastAsia="zh-CN"/>
              </w:rPr>
            </w:pPr>
          </w:p>
        </w:tc>
        <w:tc>
          <w:tcPr>
            <w:tcW w:w="528" w:type="pct"/>
            <w:vMerge w:val="continue"/>
            <w:tcBorders>
              <w:top w:val="nil"/>
              <w:left w:val="single" w:color="auto" w:sz="4" w:space="0"/>
              <w:bottom w:val="single" w:color="auto" w:sz="4" w:space="0"/>
              <w:right w:val="single" w:color="auto" w:sz="4" w:space="0"/>
            </w:tcBorders>
            <w:noWrap w:val="0"/>
            <w:vAlign w:val="center"/>
          </w:tcPr>
          <w:p w14:paraId="450C2D15">
            <w:pPr>
              <w:spacing w:line="276" w:lineRule="auto"/>
              <w:ind w:firstLine="422"/>
              <w:rPr>
                <w:rFonts w:hint="eastAsia" w:ascii="宋体" w:hAnsi="宋体" w:eastAsia="宋体" w:cs="宋体"/>
                <w:b w:val="0"/>
                <w:bCs w:val="0"/>
                <w:color w:val="auto"/>
                <w:sz w:val="24"/>
                <w:szCs w:val="24"/>
                <w:highlight w:val="none"/>
                <w:lang w:val="en-US" w:eastAsia="zh-CN"/>
              </w:rPr>
            </w:pPr>
          </w:p>
        </w:tc>
        <w:tc>
          <w:tcPr>
            <w:tcW w:w="3564" w:type="pct"/>
            <w:tcBorders>
              <w:top w:val="nil"/>
              <w:left w:val="nil"/>
              <w:bottom w:val="single" w:color="auto" w:sz="4" w:space="0"/>
              <w:right w:val="single" w:color="auto" w:sz="4" w:space="0"/>
            </w:tcBorders>
            <w:shd w:val="clear" w:color="auto" w:fill="auto"/>
            <w:noWrap/>
            <w:vAlign w:val="center"/>
          </w:tcPr>
          <w:p w14:paraId="0554B7F8">
            <w:pPr>
              <w:spacing w:line="276" w:lineRule="auto"/>
              <w:ind w:firstLine="422"/>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电池：磷酸铁锂</w:t>
            </w:r>
          </w:p>
        </w:tc>
        <w:tc>
          <w:tcPr>
            <w:tcW w:w="345" w:type="pct"/>
            <w:vMerge w:val="continue"/>
            <w:tcBorders>
              <w:top w:val="nil"/>
              <w:left w:val="single" w:color="auto" w:sz="4" w:space="0"/>
              <w:bottom w:val="single" w:color="auto" w:sz="4" w:space="0"/>
              <w:right w:val="single" w:color="auto" w:sz="4" w:space="0"/>
            </w:tcBorders>
            <w:noWrap w:val="0"/>
            <w:vAlign w:val="center"/>
          </w:tcPr>
          <w:p w14:paraId="3691B040">
            <w:pPr>
              <w:spacing w:line="276" w:lineRule="auto"/>
              <w:ind w:firstLine="422"/>
              <w:rPr>
                <w:rFonts w:hint="eastAsia" w:ascii="宋体" w:hAnsi="宋体" w:eastAsia="宋体" w:cs="宋体"/>
                <w:b w:val="0"/>
                <w:bCs w:val="0"/>
                <w:color w:val="auto"/>
                <w:sz w:val="24"/>
                <w:szCs w:val="24"/>
                <w:highlight w:val="none"/>
                <w:lang w:val="en-US" w:eastAsia="zh-CN"/>
              </w:rPr>
            </w:pPr>
          </w:p>
        </w:tc>
        <w:tc>
          <w:tcPr>
            <w:tcW w:w="306" w:type="pct"/>
            <w:vMerge w:val="continue"/>
            <w:tcBorders>
              <w:top w:val="nil"/>
              <w:left w:val="single" w:color="auto" w:sz="4" w:space="0"/>
              <w:bottom w:val="single" w:color="auto" w:sz="4" w:space="0"/>
              <w:right w:val="single" w:color="auto" w:sz="4" w:space="0"/>
            </w:tcBorders>
            <w:noWrap w:val="0"/>
            <w:vAlign w:val="center"/>
          </w:tcPr>
          <w:p w14:paraId="54C15185">
            <w:pPr>
              <w:spacing w:line="276" w:lineRule="auto"/>
              <w:ind w:firstLine="422"/>
              <w:rPr>
                <w:rFonts w:hint="eastAsia" w:ascii="宋体" w:hAnsi="宋体" w:eastAsia="宋体" w:cs="宋体"/>
                <w:b w:val="0"/>
                <w:bCs w:val="0"/>
                <w:color w:val="auto"/>
                <w:sz w:val="24"/>
                <w:szCs w:val="24"/>
                <w:highlight w:val="none"/>
                <w:lang w:val="en-US" w:eastAsia="zh-CN"/>
              </w:rPr>
            </w:pPr>
          </w:p>
        </w:tc>
      </w:tr>
      <w:tr w14:paraId="0785C5C1">
        <w:tblPrEx>
          <w:tblCellMar>
            <w:top w:w="0" w:type="dxa"/>
            <w:left w:w="108" w:type="dxa"/>
            <w:bottom w:w="0" w:type="dxa"/>
            <w:right w:w="108" w:type="dxa"/>
          </w:tblCellMar>
        </w:tblPrEx>
        <w:trPr>
          <w:trHeight w:val="609" w:hRule="atLeast"/>
        </w:trPr>
        <w:tc>
          <w:tcPr>
            <w:tcW w:w="255" w:type="pct"/>
            <w:vMerge w:val="continue"/>
            <w:tcBorders>
              <w:top w:val="nil"/>
              <w:left w:val="single" w:color="auto" w:sz="4" w:space="0"/>
              <w:bottom w:val="single" w:color="auto" w:sz="4" w:space="0"/>
              <w:right w:val="single" w:color="auto" w:sz="4" w:space="0"/>
            </w:tcBorders>
            <w:noWrap w:val="0"/>
            <w:vAlign w:val="center"/>
          </w:tcPr>
          <w:p w14:paraId="6F978636">
            <w:pPr>
              <w:spacing w:line="276" w:lineRule="auto"/>
              <w:ind w:firstLine="422"/>
              <w:rPr>
                <w:rFonts w:hint="eastAsia" w:ascii="宋体" w:hAnsi="宋体" w:eastAsia="宋体" w:cs="宋体"/>
                <w:b w:val="0"/>
                <w:bCs w:val="0"/>
                <w:color w:val="auto"/>
                <w:sz w:val="24"/>
                <w:szCs w:val="24"/>
                <w:highlight w:val="none"/>
                <w:lang w:val="en-US" w:eastAsia="zh-CN"/>
              </w:rPr>
            </w:pPr>
          </w:p>
        </w:tc>
        <w:tc>
          <w:tcPr>
            <w:tcW w:w="528" w:type="pct"/>
            <w:vMerge w:val="continue"/>
            <w:tcBorders>
              <w:top w:val="nil"/>
              <w:left w:val="single" w:color="auto" w:sz="4" w:space="0"/>
              <w:bottom w:val="single" w:color="auto" w:sz="4" w:space="0"/>
              <w:right w:val="single" w:color="auto" w:sz="4" w:space="0"/>
            </w:tcBorders>
            <w:noWrap w:val="0"/>
            <w:vAlign w:val="center"/>
          </w:tcPr>
          <w:p w14:paraId="4FE72669">
            <w:pPr>
              <w:spacing w:line="276" w:lineRule="auto"/>
              <w:ind w:firstLine="422"/>
              <w:rPr>
                <w:rFonts w:hint="eastAsia" w:ascii="宋体" w:hAnsi="宋体" w:eastAsia="宋体" w:cs="宋体"/>
                <w:b w:val="0"/>
                <w:bCs w:val="0"/>
                <w:color w:val="auto"/>
                <w:sz w:val="24"/>
                <w:szCs w:val="24"/>
                <w:highlight w:val="none"/>
                <w:lang w:val="en-US" w:eastAsia="zh-CN"/>
              </w:rPr>
            </w:pPr>
          </w:p>
        </w:tc>
        <w:tc>
          <w:tcPr>
            <w:tcW w:w="3564" w:type="pct"/>
            <w:tcBorders>
              <w:top w:val="nil"/>
              <w:left w:val="nil"/>
              <w:bottom w:val="single" w:color="auto" w:sz="4" w:space="0"/>
              <w:right w:val="single" w:color="auto" w:sz="4" w:space="0"/>
            </w:tcBorders>
            <w:shd w:val="clear" w:color="auto" w:fill="auto"/>
            <w:noWrap/>
            <w:vAlign w:val="center"/>
          </w:tcPr>
          <w:p w14:paraId="12328AE6">
            <w:pPr>
              <w:spacing w:line="276" w:lineRule="auto"/>
              <w:ind w:firstLine="422"/>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标称电压：≥51.2V</w:t>
            </w:r>
          </w:p>
        </w:tc>
        <w:tc>
          <w:tcPr>
            <w:tcW w:w="345" w:type="pct"/>
            <w:vMerge w:val="continue"/>
            <w:tcBorders>
              <w:top w:val="nil"/>
              <w:left w:val="single" w:color="auto" w:sz="4" w:space="0"/>
              <w:bottom w:val="single" w:color="auto" w:sz="4" w:space="0"/>
              <w:right w:val="single" w:color="auto" w:sz="4" w:space="0"/>
            </w:tcBorders>
            <w:noWrap w:val="0"/>
            <w:vAlign w:val="center"/>
          </w:tcPr>
          <w:p w14:paraId="30BFD350">
            <w:pPr>
              <w:spacing w:line="276" w:lineRule="auto"/>
              <w:ind w:firstLine="422"/>
              <w:rPr>
                <w:rFonts w:hint="eastAsia" w:ascii="宋体" w:hAnsi="宋体" w:eastAsia="宋体" w:cs="宋体"/>
                <w:b w:val="0"/>
                <w:bCs w:val="0"/>
                <w:color w:val="auto"/>
                <w:sz w:val="24"/>
                <w:szCs w:val="24"/>
                <w:highlight w:val="none"/>
                <w:lang w:val="en-US" w:eastAsia="zh-CN"/>
              </w:rPr>
            </w:pPr>
          </w:p>
        </w:tc>
        <w:tc>
          <w:tcPr>
            <w:tcW w:w="306" w:type="pct"/>
            <w:vMerge w:val="continue"/>
            <w:tcBorders>
              <w:top w:val="nil"/>
              <w:left w:val="single" w:color="auto" w:sz="4" w:space="0"/>
              <w:bottom w:val="single" w:color="auto" w:sz="4" w:space="0"/>
              <w:right w:val="single" w:color="auto" w:sz="4" w:space="0"/>
            </w:tcBorders>
            <w:noWrap w:val="0"/>
            <w:vAlign w:val="center"/>
          </w:tcPr>
          <w:p w14:paraId="379099B7">
            <w:pPr>
              <w:spacing w:line="276" w:lineRule="auto"/>
              <w:ind w:firstLine="422"/>
              <w:rPr>
                <w:rFonts w:hint="eastAsia" w:ascii="宋体" w:hAnsi="宋体" w:eastAsia="宋体" w:cs="宋体"/>
                <w:b w:val="0"/>
                <w:bCs w:val="0"/>
                <w:color w:val="auto"/>
                <w:sz w:val="24"/>
                <w:szCs w:val="24"/>
                <w:highlight w:val="none"/>
                <w:lang w:val="en-US" w:eastAsia="zh-CN"/>
              </w:rPr>
            </w:pPr>
          </w:p>
        </w:tc>
      </w:tr>
      <w:tr w14:paraId="363E6FE0">
        <w:tblPrEx>
          <w:tblCellMar>
            <w:top w:w="0" w:type="dxa"/>
            <w:left w:w="108" w:type="dxa"/>
            <w:bottom w:w="0" w:type="dxa"/>
            <w:right w:w="108" w:type="dxa"/>
          </w:tblCellMar>
        </w:tblPrEx>
        <w:trPr>
          <w:trHeight w:val="609" w:hRule="atLeast"/>
        </w:trPr>
        <w:tc>
          <w:tcPr>
            <w:tcW w:w="255" w:type="pct"/>
            <w:vMerge w:val="continue"/>
            <w:tcBorders>
              <w:top w:val="nil"/>
              <w:left w:val="single" w:color="auto" w:sz="4" w:space="0"/>
              <w:bottom w:val="single" w:color="auto" w:sz="4" w:space="0"/>
              <w:right w:val="single" w:color="auto" w:sz="4" w:space="0"/>
            </w:tcBorders>
            <w:noWrap w:val="0"/>
            <w:vAlign w:val="center"/>
          </w:tcPr>
          <w:p w14:paraId="3667893C">
            <w:pPr>
              <w:spacing w:line="276" w:lineRule="auto"/>
              <w:ind w:firstLine="422"/>
              <w:rPr>
                <w:rFonts w:hint="eastAsia" w:ascii="宋体" w:hAnsi="宋体" w:eastAsia="宋体" w:cs="宋体"/>
                <w:b w:val="0"/>
                <w:bCs w:val="0"/>
                <w:color w:val="auto"/>
                <w:sz w:val="24"/>
                <w:szCs w:val="24"/>
                <w:highlight w:val="none"/>
                <w:lang w:val="en-US" w:eastAsia="zh-CN"/>
              </w:rPr>
            </w:pPr>
          </w:p>
        </w:tc>
        <w:tc>
          <w:tcPr>
            <w:tcW w:w="528" w:type="pct"/>
            <w:vMerge w:val="continue"/>
            <w:tcBorders>
              <w:top w:val="nil"/>
              <w:left w:val="single" w:color="auto" w:sz="4" w:space="0"/>
              <w:bottom w:val="single" w:color="auto" w:sz="4" w:space="0"/>
              <w:right w:val="single" w:color="auto" w:sz="4" w:space="0"/>
            </w:tcBorders>
            <w:noWrap w:val="0"/>
            <w:vAlign w:val="center"/>
          </w:tcPr>
          <w:p w14:paraId="4C718B4B">
            <w:pPr>
              <w:spacing w:line="276" w:lineRule="auto"/>
              <w:ind w:firstLine="422"/>
              <w:rPr>
                <w:rFonts w:hint="eastAsia" w:ascii="宋体" w:hAnsi="宋体" w:eastAsia="宋体" w:cs="宋体"/>
                <w:b w:val="0"/>
                <w:bCs w:val="0"/>
                <w:color w:val="auto"/>
                <w:sz w:val="24"/>
                <w:szCs w:val="24"/>
                <w:highlight w:val="none"/>
                <w:lang w:val="en-US" w:eastAsia="zh-CN"/>
              </w:rPr>
            </w:pPr>
          </w:p>
        </w:tc>
        <w:tc>
          <w:tcPr>
            <w:tcW w:w="3564" w:type="pct"/>
            <w:tcBorders>
              <w:top w:val="nil"/>
              <w:left w:val="nil"/>
              <w:bottom w:val="single" w:color="auto" w:sz="4" w:space="0"/>
              <w:right w:val="single" w:color="auto" w:sz="4" w:space="0"/>
            </w:tcBorders>
            <w:shd w:val="clear" w:color="auto" w:fill="auto"/>
            <w:noWrap/>
            <w:vAlign w:val="center"/>
          </w:tcPr>
          <w:p w14:paraId="54AF3B97">
            <w:pPr>
              <w:spacing w:line="276" w:lineRule="auto"/>
              <w:ind w:firstLine="422"/>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电池总容量：≥5度，共2块</w:t>
            </w:r>
          </w:p>
        </w:tc>
        <w:tc>
          <w:tcPr>
            <w:tcW w:w="345" w:type="pct"/>
            <w:vMerge w:val="continue"/>
            <w:tcBorders>
              <w:top w:val="nil"/>
              <w:left w:val="single" w:color="auto" w:sz="4" w:space="0"/>
              <w:bottom w:val="single" w:color="auto" w:sz="4" w:space="0"/>
              <w:right w:val="single" w:color="auto" w:sz="4" w:space="0"/>
            </w:tcBorders>
            <w:noWrap w:val="0"/>
            <w:vAlign w:val="center"/>
          </w:tcPr>
          <w:p w14:paraId="0E2E797E">
            <w:pPr>
              <w:spacing w:line="276" w:lineRule="auto"/>
              <w:ind w:firstLine="422"/>
              <w:rPr>
                <w:rFonts w:hint="eastAsia" w:ascii="宋体" w:hAnsi="宋体" w:eastAsia="宋体" w:cs="宋体"/>
                <w:b w:val="0"/>
                <w:bCs w:val="0"/>
                <w:color w:val="auto"/>
                <w:sz w:val="24"/>
                <w:szCs w:val="24"/>
                <w:highlight w:val="none"/>
                <w:lang w:val="en-US" w:eastAsia="zh-CN"/>
              </w:rPr>
            </w:pPr>
          </w:p>
        </w:tc>
        <w:tc>
          <w:tcPr>
            <w:tcW w:w="306" w:type="pct"/>
            <w:vMerge w:val="continue"/>
            <w:tcBorders>
              <w:top w:val="nil"/>
              <w:left w:val="single" w:color="auto" w:sz="4" w:space="0"/>
              <w:bottom w:val="single" w:color="auto" w:sz="4" w:space="0"/>
              <w:right w:val="single" w:color="auto" w:sz="4" w:space="0"/>
            </w:tcBorders>
            <w:noWrap w:val="0"/>
            <w:vAlign w:val="center"/>
          </w:tcPr>
          <w:p w14:paraId="1188DDD9">
            <w:pPr>
              <w:spacing w:line="276" w:lineRule="auto"/>
              <w:ind w:firstLine="422"/>
              <w:rPr>
                <w:rFonts w:hint="eastAsia" w:ascii="宋体" w:hAnsi="宋体" w:eastAsia="宋体" w:cs="宋体"/>
                <w:b w:val="0"/>
                <w:bCs w:val="0"/>
                <w:color w:val="auto"/>
                <w:sz w:val="24"/>
                <w:szCs w:val="24"/>
                <w:highlight w:val="none"/>
                <w:lang w:val="en-US" w:eastAsia="zh-CN"/>
              </w:rPr>
            </w:pPr>
          </w:p>
        </w:tc>
      </w:tr>
      <w:tr w14:paraId="2676AAF8">
        <w:tblPrEx>
          <w:tblCellMar>
            <w:top w:w="0" w:type="dxa"/>
            <w:left w:w="108" w:type="dxa"/>
            <w:bottom w:w="0" w:type="dxa"/>
            <w:right w:w="108" w:type="dxa"/>
          </w:tblCellMar>
        </w:tblPrEx>
        <w:trPr>
          <w:trHeight w:val="609" w:hRule="atLeast"/>
        </w:trPr>
        <w:tc>
          <w:tcPr>
            <w:tcW w:w="255" w:type="pct"/>
            <w:vMerge w:val="continue"/>
            <w:tcBorders>
              <w:top w:val="nil"/>
              <w:left w:val="single" w:color="auto" w:sz="4" w:space="0"/>
              <w:bottom w:val="single" w:color="auto" w:sz="4" w:space="0"/>
              <w:right w:val="single" w:color="auto" w:sz="4" w:space="0"/>
            </w:tcBorders>
            <w:noWrap w:val="0"/>
            <w:vAlign w:val="center"/>
          </w:tcPr>
          <w:p w14:paraId="381F7CAA">
            <w:pPr>
              <w:spacing w:line="276" w:lineRule="auto"/>
              <w:ind w:firstLine="422"/>
              <w:rPr>
                <w:rFonts w:hint="eastAsia" w:ascii="宋体" w:hAnsi="宋体" w:eastAsia="宋体" w:cs="宋体"/>
                <w:b w:val="0"/>
                <w:bCs w:val="0"/>
                <w:color w:val="auto"/>
                <w:sz w:val="24"/>
                <w:szCs w:val="24"/>
                <w:highlight w:val="none"/>
                <w:lang w:val="en-US" w:eastAsia="zh-CN"/>
              </w:rPr>
            </w:pPr>
          </w:p>
        </w:tc>
        <w:tc>
          <w:tcPr>
            <w:tcW w:w="528" w:type="pct"/>
            <w:vMerge w:val="continue"/>
            <w:tcBorders>
              <w:top w:val="nil"/>
              <w:left w:val="single" w:color="auto" w:sz="4" w:space="0"/>
              <w:bottom w:val="single" w:color="auto" w:sz="4" w:space="0"/>
              <w:right w:val="single" w:color="auto" w:sz="4" w:space="0"/>
            </w:tcBorders>
            <w:noWrap w:val="0"/>
            <w:vAlign w:val="center"/>
          </w:tcPr>
          <w:p w14:paraId="17F35287">
            <w:pPr>
              <w:spacing w:line="276" w:lineRule="auto"/>
              <w:ind w:firstLine="422"/>
              <w:rPr>
                <w:rFonts w:hint="eastAsia" w:ascii="宋体" w:hAnsi="宋体" w:eastAsia="宋体" w:cs="宋体"/>
                <w:b w:val="0"/>
                <w:bCs w:val="0"/>
                <w:color w:val="auto"/>
                <w:sz w:val="24"/>
                <w:szCs w:val="24"/>
                <w:highlight w:val="none"/>
                <w:lang w:val="en-US" w:eastAsia="zh-CN"/>
              </w:rPr>
            </w:pPr>
          </w:p>
        </w:tc>
        <w:tc>
          <w:tcPr>
            <w:tcW w:w="3564" w:type="pct"/>
            <w:tcBorders>
              <w:top w:val="nil"/>
              <w:left w:val="nil"/>
              <w:bottom w:val="single" w:color="auto" w:sz="4" w:space="0"/>
              <w:right w:val="single" w:color="auto" w:sz="4" w:space="0"/>
            </w:tcBorders>
            <w:shd w:val="clear" w:color="auto" w:fill="auto"/>
            <w:noWrap/>
            <w:vAlign w:val="center"/>
          </w:tcPr>
          <w:p w14:paraId="2F305AE6">
            <w:pPr>
              <w:spacing w:line="276" w:lineRule="auto"/>
              <w:ind w:firstLine="422"/>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电压范围：40V-57.6V</w:t>
            </w:r>
          </w:p>
        </w:tc>
        <w:tc>
          <w:tcPr>
            <w:tcW w:w="345" w:type="pct"/>
            <w:vMerge w:val="continue"/>
            <w:tcBorders>
              <w:top w:val="nil"/>
              <w:left w:val="single" w:color="auto" w:sz="4" w:space="0"/>
              <w:bottom w:val="single" w:color="auto" w:sz="4" w:space="0"/>
              <w:right w:val="single" w:color="auto" w:sz="4" w:space="0"/>
            </w:tcBorders>
            <w:noWrap w:val="0"/>
            <w:vAlign w:val="center"/>
          </w:tcPr>
          <w:p w14:paraId="30583912">
            <w:pPr>
              <w:spacing w:line="276" w:lineRule="auto"/>
              <w:ind w:firstLine="422"/>
              <w:rPr>
                <w:rFonts w:hint="eastAsia" w:ascii="宋体" w:hAnsi="宋体" w:eastAsia="宋体" w:cs="宋体"/>
                <w:b w:val="0"/>
                <w:bCs w:val="0"/>
                <w:color w:val="auto"/>
                <w:sz w:val="24"/>
                <w:szCs w:val="24"/>
                <w:highlight w:val="none"/>
                <w:lang w:val="en-US" w:eastAsia="zh-CN"/>
              </w:rPr>
            </w:pPr>
          </w:p>
        </w:tc>
        <w:tc>
          <w:tcPr>
            <w:tcW w:w="306" w:type="pct"/>
            <w:vMerge w:val="continue"/>
            <w:tcBorders>
              <w:top w:val="nil"/>
              <w:left w:val="single" w:color="auto" w:sz="4" w:space="0"/>
              <w:bottom w:val="single" w:color="auto" w:sz="4" w:space="0"/>
              <w:right w:val="single" w:color="auto" w:sz="4" w:space="0"/>
            </w:tcBorders>
            <w:noWrap w:val="0"/>
            <w:vAlign w:val="center"/>
          </w:tcPr>
          <w:p w14:paraId="7DDA7AD5">
            <w:pPr>
              <w:spacing w:line="276" w:lineRule="auto"/>
              <w:ind w:firstLine="422"/>
              <w:rPr>
                <w:rFonts w:hint="eastAsia" w:ascii="宋体" w:hAnsi="宋体" w:eastAsia="宋体" w:cs="宋体"/>
                <w:b w:val="0"/>
                <w:bCs w:val="0"/>
                <w:color w:val="auto"/>
                <w:sz w:val="24"/>
                <w:szCs w:val="24"/>
                <w:highlight w:val="none"/>
                <w:lang w:val="en-US" w:eastAsia="zh-CN"/>
              </w:rPr>
            </w:pPr>
          </w:p>
        </w:tc>
      </w:tr>
      <w:tr w14:paraId="2B408046">
        <w:tblPrEx>
          <w:tblCellMar>
            <w:top w:w="0" w:type="dxa"/>
            <w:left w:w="108" w:type="dxa"/>
            <w:bottom w:w="0" w:type="dxa"/>
            <w:right w:w="108" w:type="dxa"/>
          </w:tblCellMar>
        </w:tblPrEx>
        <w:trPr>
          <w:trHeight w:val="609" w:hRule="atLeast"/>
        </w:trPr>
        <w:tc>
          <w:tcPr>
            <w:tcW w:w="255" w:type="pct"/>
            <w:vMerge w:val="continue"/>
            <w:tcBorders>
              <w:top w:val="nil"/>
              <w:left w:val="single" w:color="auto" w:sz="4" w:space="0"/>
              <w:bottom w:val="single" w:color="auto" w:sz="4" w:space="0"/>
              <w:right w:val="single" w:color="auto" w:sz="4" w:space="0"/>
            </w:tcBorders>
            <w:noWrap w:val="0"/>
            <w:vAlign w:val="center"/>
          </w:tcPr>
          <w:p w14:paraId="7641BAD4">
            <w:pPr>
              <w:spacing w:line="276" w:lineRule="auto"/>
              <w:ind w:firstLine="422"/>
              <w:rPr>
                <w:rFonts w:hint="eastAsia" w:ascii="宋体" w:hAnsi="宋体" w:eastAsia="宋体" w:cs="宋体"/>
                <w:b w:val="0"/>
                <w:bCs w:val="0"/>
                <w:color w:val="auto"/>
                <w:sz w:val="24"/>
                <w:szCs w:val="24"/>
                <w:highlight w:val="none"/>
                <w:lang w:val="en-US" w:eastAsia="zh-CN"/>
              </w:rPr>
            </w:pPr>
          </w:p>
        </w:tc>
        <w:tc>
          <w:tcPr>
            <w:tcW w:w="528" w:type="pct"/>
            <w:vMerge w:val="continue"/>
            <w:tcBorders>
              <w:top w:val="nil"/>
              <w:left w:val="single" w:color="auto" w:sz="4" w:space="0"/>
              <w:bottom w:val="single" w:color="auto" w:sz="4" w:space="0"/>
              <w:right w:val="single" w:color="auto" w:sz="4" w:space="0"/>
            </w:tcBorders>
            <w:noWrap w:val="0"/>
            <w:vAlign w:val="center"/>
          </w:tcPr>
          <w:p w14:paraId="62082CA6">
            <w:pPr>
              <w:spacing w:line="276" w:lineRule="auto"/>
              <w:ind w:firstLine="422"/>
              <w:rPr>
                <w:rFonts w:hint="eastAsia" w:ascii="宋体" w:hAnsi="宋体" w:eastAsia="宋体" w:cs="宋体"/>
                <w:b w:val="0"/>
                <w:bCs w:val="0"/>
                <w:color w:val="auto"/>
                <w:sz w:val="24"/>
                <w:szCs w:val="24"/>
                <w:highlight w:val="none"/>
                <w:lang w:val="en-US" w:eastAsia="zh-CN"/>
              </w:rPr>
            </w:pPr>
          </w:p>
        </w:tc>
        <w:tc>
          <w:tcPr>
            <w:tcW w:w="3564" w:type="pct"/>
            <w:tcBorders>
              <w:top w:val="nil"/>
              <w:left w:val="nil"/>
              <w:bottom w:val="single" w:color="auto" w:sz="4" w:space="0"/>
              <w:right w:val="single" w:color="auto" w:sz="4" w:space="0"/>
            </w:tcBorders>
            <w:shd w:val="clear" w:color="auto" w:fill="auto"/>
            <w:noWrap/>
            <w:vAlign w:val="center"/>
          </w:tcPr>
          <w:p w14:paraId="55A005AF">
            <w:pPr>
              <w:spacing w:line="276" w:lineRule="auto"/>
              <w:ind w:firstLine="422"/>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单电芯容量：≥3.2V/102A</w:t>
            </w:r>
          </w:p>
        </w:tc>
        <w:tc>
          <w:tcPr>
            <w:tcW w:w="345" w:type="pct"/>
            <w:vMerge w:val="continue"/>
            <w:tcBorders>
              <w:top w:val="nil"/>
              <w:left w:val="single" w:color="auto" w:sz="4" w:space="0"/>
              <w:bottom w:val="single" w:color="auto" w:sz="4" w:space="0"/>
              <w:right w:val="single" w:color="auto" w:sz="4" w:space="0"/>
            </w:tcBorders>
            <w:noWrap w:val="0"/>
            <w:vAlign w:val="center"/>
          </w:tcPr>
          <w:p w14:paraId="40851540">
            <w:pPr>
              <w:spacing w:line="276" w:lineRule="auto"/>
              <w:ind w:firstLine="422"/>
              <w:rPr>
                <w:rFonts w:hint="eastAsia" w:ascii="宋体" w:hAnsi="宋体" w:eastAsia="宋体" w:cs="宋体"/>
                <w:b w:val="0"/>
                <w:bCs w:val="0"/>
                <w:color w:val="auto"/>
                <w:sz w:val="24"/>
                <w:szCs w:val="24"/>
                <w:highlight w:val="none"/>
                <w:lang w:val="en-US" w:eastAsia="zh-CN"/>
              </w:rPr>
            </w:pPr>
          </w:p>
        </w:tc>
        <w:tc>
          <w:tcPr>
            <w:tcW w:w="306" w:type="pct"/>
            <w:vMerge w:val="continue"/>
            <w:tcBorders>
              <w:top w:val="nil"/>
              <w:left w:val="single" w:color="auto" w:sz="4" w:space="0"/>
              <w:bottom w:val="single" w:color="auto" w:sz="4" w:space="0"/>
              <w:right w:val="single" w:color="auto" w:sz="4" w:space="0"/>
            </w:tcBorders>
            <w:noWrap w:val="0"/>
            <w:vAlign w:val="center"/>
          </w:tcPr>
          <w:p w14:paraId="30B9D9D4">
            <w:pPr>
              <w:spacing w:line="276" w:lineRule="auto"/>
              <w:ind w:firstLine="422"/>
              <w:rPr>
                <w:rFonts w:hint="eastAsia" w:ascii="宋体" w:hAnsi="宋体" w:eastAsia="宋体" w:cs="宋体"/>
                <w:b w:val="0"/>
                <w:bCs w:val="0"/>
                <w:color w:val="auto"/>
                <w:sz w:val="24"/>
                <w:szCs w:val="24"/>
                <w:highlight w:val="none"/>
                <w:lang w:val="en-US" w:eastAsia="zh-CN"/>
              </w:rPr>
            </w:pPr>
          </w:p>
        </w:tc>
      </w:tr>
      <w:tr w14:paraId="6DE525CC">
        <w:tblPrEx>
          <w:tblCellMar>
            <w:top w:w="0" w:type="dxa"/>
            <w:left w:w="108" w:type="dxa"/>
            <w:bottom w:w="0" w:type="dxa"/>
            <w:right w:w="108" w:type="dxa"/>
          </w:tblCellMar>
        </w:tblPrEx>
        <w:trPr>
          <w:trHeight w:val="609" w:hRule="atLeast"/>
        </w:trPr>
        <w:tc>
          <w:tcPr>
            <w:tcW w:w="255" w:type="pct"/>
            <w:vMerge w:val="continue"/>
            <w:tcBorders>
              <w:top w:val="nil"/>
              <w:left w:val="single" w:color="auto" w:sz="4" w:space="0"/>
              <w:bottom w:val="single" w:color="auto" w:sz="4" w:space="0"/>
              <w:right w:val="single" w:color="auto" w:sz="4" w:space="0"/>
            </w:tcBorders>
            <w:noWrap w:val="0"/>
            <w:vAlign w:val="center"/>
          </w:tcPr>
          <w:p w14:paraId="3624A6A9">
            <w:pPr>
              <w:spacing w:line="276" w:lineRule="auto"/>
              <w:ind w:firstLine="422"/>
              <w:rPr>
                <w:rFonts w:hint="eastAsia" w:ascii="宋体" w:hAnsi="宋体" w:eastAsia="宋体" w:cs="宋体"/>
                <w:b w:val="0"/>
                <w:bCs w:val="0"/>
                <w:color w:val="auto"/>
                <w:sz w:val="24"/>
                <w:szCs w:val="24"/>
                <w:highlight w:val="none"/>
                <w:lang w:val="en-US" w:eastAsia="zh-CN"/>
              </w:rPr>
            </w:pPr>
          </w:p>
        </w:tc>
        <w:tc>
          <w:tcPr>
            <w:tcW w:w="528" w:type="pct"/>
            <w:vMerge w:val="continue"/>
            <w:tcBorders>
              <w:top w:val="nil"/>
              <w:left w:val="single" w:color="auto" w:sz="4" w:space="0"/>
              <w:bottom w:val="single" w:color="auto" w:sz="4" w:space="0"/>
              <w:right w:val="single" w:color="auto" w:sz="4" w:space="0"/>
            </w:tcBorders>
            <w:noWrap w:val="0"/>
            <w:vAlign w:val="center"/>
          </w:tcPr>
          <w:p w14:paraId="23CC6B61">
            <w:pPr>
              <w:spacing w:line="276" w:lineRule="auto"/>
              <w:ind w:firstLine="422"/>
              <w:rPr>
                <w:rFonts w:hint="eastAsia" w:ascii="宋体" w:hAnsi="宋体" w:eastAsia="宋体" w:cs="宋体"/>
                <w:b w:val="0"/>
                <w:bCs w:val="0"/>
                <w:color w:val="auto"/>
                <w:sz w:val="24"/>
                <w:szCs w:val="24"/>
                <w:highlight w:val="none"/>
                <w:lang w:val="en-US" w:eastAsia="zh-CN"/>
              </w:rPr>
            </w:pPr>
          </w:p>
        </w:tc>
        <w:tc>
          <w:tcPr>
            <w:tcW w:w="3564" w:type="pct"/>
            <w:tcBorders>
              <w:top w:val="nil"/>
              <w:left w:val="nil"/>
              <w:bottom w:val="single" w:color="auto" w:sz="4" w:space="0"/>
              <w:right w:val="single" w:color="auto" w:sz="4" w:space="0"/>
            </w:tcBorders>
            <w:shd w:val="clear" w:color="auto" w:fill="auto"/>
            <w:noWrap/>
            <w:vAlign w:val="center"/>
          </w:tcPr>
          <w:p w14:paraId="73CBE809">
            <w:pPr>
              <w:spacing w:line="276" w:lineRule="auto"/>
              <w:ind w:firstLine="422"/>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充放电次数：≥3000次</w:t>
            </w:r>
          </w:p>
        </w:tc>
        <w:tc>
          <w:tcPr>
            <w:tcW w:w="345" w:type="pct"/>
            <w:vMerge w:val="continue"/>
            <w:tcBorders>
              <w:top w:val="nil"/>
              <w:left w:val="single" w:color="auto" w:sz="4" w:space="0"/>
              <w:bottom w:val="single" w:color="auto" w:sz="4" w:space="0"/>
              <w:right w:val="single" w:color="auto" w:sz="4" w:space="0"/>
            </w:tcBorders>
            <w:noWrap w:val="0"/>
            <w:vAlign w:val="center"/>
          </w:tcPr>
          <w:p w14:paraId="4E298283">
            <w:pPr>
              <w:spacing w:line="276" w:lineRule="auto"/>
              <w:ind w:firstLine="422"/>
              <w:rPr>
                <w:rFonts w:hint="eastAsia" w:ascii="宋体" w:hAnsi="宋体" w:eastAsia="宋体" w:cs="宋体"/>
                <w:b w:val="0"/>
                <w:bCs w:val="0"/>
                <w:color w:val="auto"/>
                <w:sz w:val="24"/>
                <w:szCs w:val="24"/>
                <w:highlight w:val="none"/>
                <w:lang w:val="en-US" w:eastAsia="zh-CN"/>
              </w:rPr>
            </w:pPr>
          </w:p>
        </w:tc>
        <w:tc>
          <w:tcPr>
            <w:tcW w:w="306" w:type="pct"/>
            <w:vMerge w:val="continue"/>
            <w:tcBorders>
              <w:top w:val="nil"/>
              <w:left w:val="single" w:color="auto" w:sz="4" w:space="0"/>
              <w:bottom w:val="single" w:color="auto" w:sz="4" w:space="0"/>
              <w:right w:val="single" w:color="auto" w:sz="4" w:space="0"/>
            </w:tcBorders>
            <w:noWrap w:val="0"/>
            <w:vAlign w:val="center"/>
          </w:tcPr>
          <w:p w14:paraId="3694E6ED">
            <w:pPr>
              <w:spacing w:line="276" w:lineRule="auto"/>
              <w:ind w:firstLine="422"/>
              <w:rPr>
                <w:rFonts w:hint="eastAsia" w:ascii="宋体" w:hAnsi="宋体" w:eastAsia="宋体" w:cs="宋体"/>
                <w:b w:val="0"/>
                <w:bCs w:val="0"/>
                <w:color w:val="auto"/>
                <w:sz w:val="24"/>
                <w:szCs w:val="24"/>
                <w:highlight w:val="none"/>
                <w:lang w:val="en-US" w:eastAsia="zh-CN"/>
              </w:rPr>
            </w:pPr>
          </w:p>
        </w:tc>
      </w:tr>
      <w:tr w14:paraId="225FDC45">
        <w:tblPrEx>
          <w:tblCellMar>
            <w:top w:w="0" w:type="dxa"/>
            <w:left w:w="108" w:type="dxa"/>
            <w:bottom w:w="0" w:type="dxa"/>
            <w:right w:w="108" w:type="dxa"/>
          </w:tblCellMar>
        </w:tblPrEx>
        <w:trPr>
          <w:trHeight w:val="609" w:hRule="atLeast"/>
        </w:trPr>
        <w:tc>
          <w:tcPr>
            <w:tcW w:w="255" w:type="pct"/>
            <w:vMerge w:val="continue"/>
            <w:tcBorders>
              <w:top w:val="nil"/>
              <w:left w:val="single" w:color="auto" w:sz="4" w:space="0"/>
              <w:bottom w:val="single" w:color="auto" w:sz="4" w:space="0"/>
              <w:right w:val="single" w:color="auto" w:sz="4" w:space="0"/>
            </w:tcBorders>
            <w:noWrap w:val="0"/>
            <w:vAlign w:val="center"/>
          </w:tcPr>
          <w:p w14:paraId="313EDC97">
            <w:pPr>
              <w:spacing w:line="276" w:lineRule="auto"/>
              <w:ind w:firstLine="422"/>
              <w:rPr>
                <w:rFonts w:hint="eastAsia" w:ascii="宋体" w:hAnsi="宋体" w:eastAsia="宋体" w:cs="宋体"/>
                <w:b w:val="0"/>
                <w:bCs w:val="0"/>
                <w:color w:val="auto"/>
                <w:sz w:val="24"/>
                <w:szCs w:val="24"/>
                <w:highlight w:val="none"/>
                <w:lang w:val="en-US" w:eastAsia="zh-CN"/>
              </w:rPr>
            </w:pPr>
          </w:p>
        </w:tc>
        <w:tc>
          <w:tcPr>
            <w:tcW w:w="528" w:type="pct"/>
            <w:vMerge w:val="continue"/>
            <w:tcBorders>
              <w:top w:val="nil"/>
              <w:left w:val="single" w:color="auto" w:sz="4" w:space="0"/>
              <w:bottom w:val="single" w:color="auto" w:sz="4" w:space="0"/>
              <w:right w:val="single" w:color="auto" w:sz="4" w:space="0"/>
            </w:tcBorders>
            <w:noWrap w:val="0"/>
            <w:vAlign w:val="center"/>
          </w:tcPr>
          <w:p w14:paraId="5B8AB92B">
            <w:pPr>
              <w:spacing w:line="276" w:lineRule="auto"/>
              <w:ind w:firstLine="422"/>
              <w:rPr>
                <w:rFonts w:hint="eastAsia" w:ascii="宋体" w:hAnsi="宋体" w:eastAsia="宋体" w:cs="宋体"/>
                <w:b w:val="0"/>
                <w:bCs w:val="0"/>
                <w:color w:val="auto"/>
                <w:sz w:val="24"/>
                <w:szCs w:val="24"/>
                <w:highlight w:val="none"/>
                <w:lang w:val="en-US" w:eastAsia="zh-CN"/>
              </w:rPr>
            </w:pPr>
          </w:p>
        </w:tc>
        <w:tc>
          <w:tcPr>
            <w:tcW w:w="3564" w:type="pct"/>
            <w:tcBorders>
              <w:top w:val="nil"/>
              <w:left w:val="nil"/>
              <w:bottom w:val="single" w:color="auto" w:sz="4" w:space="0"/>
              <w:right w:val="single" w:color="auto" w:sz="4" w:space="0"/>
            </w:tcBorders>
            <w:shd w:val="clear" w:color="auto" w:fill="auto"/>
            <w:noWrap/>
            <w:vAlign w:val="center"/>
          </w:tcPr>
          <w:p w14:paraId="3051FED7">
            <w:pPr>
              <w:spacing w:line="276" w:lineRule="auto"/>
              <w:ind w:firstLine="422"/>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工作温度范围：-30℃—70℃</w:t>
            </w:r>
          </w:p>
        </w:tc>
        <w:tc>
          <w:tcPr>
            <w:tcW w:w="345" w:type="pct"/>
            <w:vMerge w:val="continue"/>
            <w:tcBorders>
              <w:top w:val="nil"/>
              <w:left w:val="single" w:color="auto" w:sz="4" w:space="0"/>
              <w:bottom w:val="single" w:color="auto" w:sz="4" w:space="0"/>
              <w:right w:val="single" w:color="auto" w:sz="4" w:space="0"/>
            </w:tcBorders>
            <w:noWrap w:val="0"/>
            <w:vAlign w:val="center"/>
          </w:tcPr>
          <w:p w14:paraId="7B975D5A">
            <w:pPr>
              <w:spacing w:line="276" w:lineRule="auto"/>
              <w:ind w:firstLine="422"/>
              <w:rPr>
                <w:rFonts w:hint="eastAsia" w:ascii="宋体" w:hAnsi="宋体" w:eastAsia="宋体" w:cs="宋体"/>
                <w:b w:val="0"/>
                <w:bCs w:val="0"/>
                <w:color w:val="auto"/>
                <w:sz w:val="24"/>
                <w:szCs w:val="24"/>
                <w:highlight w:val="none"/>
                <w:lang w:val="en-US" w:eastAsia="zh-CN"/>
              </w:rPr>
            </w:pPr>
          </w:p>
        </w:tc>
        <w:tc>
          <w:tcPr>
            <w:tcW w:w="306" w:type="pct"/>
            <w:vMerge w:val="continue"/>
            <w:tcBorders>
              <w:top w:val="nil"/>
              <w:left w:val="single" w:color="auto" w:sz="4" w:space="0"/>
              <w:bottom w:val="single" w:color="auto" w:sz="4" w:space="0"/>
              <w:right w:val="single" w:color="auto" w:sz="4" w:space="0"/>
            </w:tcBorders>
            <w:noWrap w:val="0"/>
            <w:vAlign w:val="center"/>
          </w:tcPr>
          <w:p w14:paraId="6C9597A4">
            <w:pPr>
              <w:spacing w:line="276" w:lineRule="auto"/>
              <w:ind w:firstLine="422"/>
              <w:rPr>
                <w:rFonts w:hint="eastAsia" w:ascii="宋体" w:hAnsi="宋体" w:eastAsia="宋体" w:cs="宋体"/>
                <w:b w:val="0"/>
                <w:bCs w:val="0"/>
                <w:color w:val="auto"/>
                <w:sz w:val="24"/>
                <w:szCs w:val="24"/>
                <w:highlight w:val="none"/>
                <w:lang w:val="en-US" w:eastAsia="zh-CN"/>
              </w:rPr>
            </w:pPr>
          </w:p>
        </w:tc>
      </w:tr>
      <w:tr w14:paraId="17B1E1D5">
        <w:tblPrEx>
          <w:tblCellMar>
            <w:top w:w="0" w:type="dxa"/>
            <w:left w:w="108" w:type="dxa"/>
            <w:bottom w:w="0" w:type="dxa"/>
            <w:right w:w="108" w:type="dxa"/>
          </w:tblCellMar>
        </w:tblPrEx>
        <w:trPr>
          <w:trHeight w:val="609" w:hRule="atLeast"/>
        </w:trPr>
        <w:tc>
          <w:tcPr>
            <w:tcW w:w="255" w:type="pct"/>
            <w:vMerge w:val="continue"/>
            <w:tcBorders>
              <w:top w:val="nil"/>
              <w:left w:val="single" w:color="auto" w:sz="4" w:space="0"/>
              <w:bottom w:val="single" w:color="auto" w:sz="4" w:space="0"/>
              <w:right w:val="single" w:color="auto" w:sz="4" w:space="0"/>
            </w:tcBorders>
            <w:noWrap w:val="0"/>
            <w:vAlign w:val="center"/>
          </w:tcPr>
          <w:p w14:paraId="0CA61F3A">
            <w:pPr>
              <w:spacing w:line="276" w:lineRule="auto"/>
              <w:ind w:firstLine="422"/>
              <w:rPr>
                <w:rFonts w:hint="eastAsia" w:ascii="宋体" w:hAnsi="宋体" w:eastAsia="宋体" w:cs="宋体"/>
                <w:b w:val="0"/>
                <w:bCs w:val="0"/>
                <w:color w:val="auto"/>
                <w:sz w:val="24"/>
                <w:szCs w:val="24"/>
                <w:highlight w:val="none"/>
                <w:lang w:val="en-US" w:eastAsia="zh-CN"/>
              </w:rPr>
            </w:pPr>
          </w:p>
        </w:tc>
        <w:tc>
          <w:tcPr>
            <w:tcW w:w="528" w:type="pct"/>
            <w:vMerge w:val="continue"/>
            <w:tcBorders>
              <w:top w:val="nil"/>
              <w:left w:val="single" w:color="auto" w:sz="4" w:space="0"/>
              <w:bottom w:val="single" w:color="auto" w:sz="4" w:space="0"/>
              <w:right w:val="single" w:color="auto" w:sz="4" w:space="0"/>
            </w:tcBorders>
            <w:noWrap w:val="0"/>
            <w:vAlign w:val="center"/>
          </w:tcPr>
          <w:p w14:paraId="2FC3F16A">
            <w:pPr>
              <w:spacing w:line="276" w:lineRule="auto"/>
              <w:ind w:firstLine="422"/>
              <w:rPr>
                <w:rFonts w:hint="eastAsia" w:ascii="宋体" w:hAnsi="宋体" w:eastAsia="宋体" w:cs="宋体"/>
                <w:b w:val="0"/>
                <w:bCs w:val="0"/>
                <w:color w:val="auto"/>
                <w:sz w:val="24"/>
                <w:szCs w:val="24"/>
                <w:highlight w:val="none"/>
                <w:lang w:val="en-US" w:eastAsia="zh-CN"/>
              </w:rPr>
            </w:pPr>
          </w:p>
        </w:tc>
        <w:tc>
          <w:tcPr>
            <w:tcW w:w="3564" w:type="pct"/>
            <w:tcBorders>
              <w:top w:val="nil"/>
              <w:left w:val="nil"/>
              <w:bottom w:val="single" w:color="auto" w:sz="4" w:space="0"/>
              <w:right w:val="single" w:color="auto" w:sz="4" w:space="0"/>
            </w:tcBorders>
            <w:shd w:val="clear" w:color="auto" w:fill="auto"/>
            <w:noWrap/>
            <w:vAlign w:val="center"/>
          </w:tcPr>
          <w:p w14:paraId="14ACD832">
            <w:pPr>
              <w:spacing w:line="276" w:lineRule="auto"/>
              <w:ind w:firstLine="422"/>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BMS保护板:16串/100A</w:t>
            </w:r>
          </w:p>
        </w:tc>
        <w:tc>
          <w:tcPr>
            <w:tcW w:w="345" w:type="pct"/>
            <w:vMerge w:val="continue"/>
            <w:tcBorders>
              <w:top w:val="nil"/>
              <w:left w:val="single" w:color="auto" w:sz="4" w:space="0"/>
              <w:bottom w:val="single" w:color="auto" w:sz="4" w:space="0"/>
              <w:right w:val="single" w:color="auto" w:sz="4" w:space="0"/>
            </w:tcBorders>
            <w:noWrap w:val="0"/>
            <w:vAlign w:val="center"/>
          </w:tcPr>
          <w:p w14:paraId="14184214">
            <w:pPr>
              <w:spacing w:line="276" w:lineRule="auto"/>
              <w:ind w:firstLine="422"/>
              <w:rPr>
                <w:rFonts w:hint="eastAsia" w:ascii="宋体" w:hAnsi="宋体" w:eastAsia="宋体" w:cs="宋体"/>
                <w:b w:val="0"/>
                <w:bCs w:val="0"/>
                <w:color w:val="auto"/>
                <w:sz w:val="24"/>
                <w:szCs w:val="24"/>
                <w:highlight w:val="none"/>
                <w:lang w:val="en-US" w:eastAsia="zh-CN"/>
              </w:rPr>
            </w:pPr>
          </w:p>
        </w:tc>
        <w:tc>
          <w:tcPr>
            <w:tcW w:w="306" w:type="pct"/>
            <w:vMerge w:val="continue"/>
            <w:tcBorders>
              <w:top w:val="nil"/>
              <w:left w:val="single" w:color="auto" w:sz="4" w:space="0"/>
              <w:bottom w:val="single" w:color="auto" w:sz="4" w:space="0"/>
              <w:right w:val="single" w:color="auto" w:sz="4" w:space="0"/>
            </w:tcBorders>
            <w:noWrap w:val="0"/>
            <w:vAlign w:val="center"/>
          </w:tcPr>
          <w:p w14:paraId="392B4579">
            <w:pPr>
              <w:spacing w:line="276" w:lineRule="auto"/>
              <w:ind w:firstLine="422"/>
              <w:rPr>
                <w:rFonts w:hint="eastAsia" w:ascii="宋体" w:hAnsi="宋体" w:eastAsia="宋体" w:cs="宋体"/>
                <w:b w:val="0"/>
                <w:bCs w:val="0"/>
                <w:color w:val="auto"/>
                <w:sz w:val="24"/>
                <w:szCs w:val="24"/>
                <w:highlight w:val="none"/>
                <w:lang w:val="en-US" w:eastAsia="zh-CN"/>
              </w:rPr>
            </w:pPr>
          </w:p>
        </w:tc>
      </w:tr>
      <w:tr w14:paraId="12850474">
        <w:tblPrEx>
          <w:tblCellMar>
            <w:top w:w="0" w:type="dxa"/>
            <w:left w:w="108" w:type="dxa"/>
            <w:bottom w:w="0" w:type="dxa"/>
            <w:right w:w="108" w:type="dxa"/>
          </w:tblCellMar>
        </w:tblPrEx>
        <w:trPr>
          <w:trHeight w:val="609" w:hRule="atLeast"/>
        </w:trPr>
        <w:tc>
          <w:tcPr>
            <w:tcW w:w="255" w:type="pct"/>
            <w:vMerge w:val="continue"/>
            <w:tcBorders>
              <w:top w:val="nil"/>
              <w:left w:val="single" w:color="auto" w:sz="4" w:space="0"/>
              <w:bottom w:val="single" w:color="auto" w:sz="4" w:space="0"/>
              <w:right w:val="single" w:color="auto" w:sz="4" w:space="0"/>
            </w:tcBorders>
            <w:noWrap w:val="0"/>
            <w:vAlign w:val="center"/>
          </w:tcPr>
          <w:p w14:paraId="3D8278AE">
            <w:pPr>
              <w:spacing w:line="276" w:lineRule="auto"/>
              <w:ind w:firstLine="422"/>
              <w:rPr>
                <w:rFonts w:hint="eastAsia" w:ascii="宋体" w:hAnsi="宋体" w:eastAsia="宋体" w:cs="宋体"/>
                <w:b w:val="0"/>
                <w:bCs w:val="0"/>
                <w:color w:val="auto"/>
                <w:sz w:val="24"/>
                <w:szCs w:val="24"/>
                <w:highlight w:val="none"/>
                <w:lang w:val="en-US" w:eastAsia="zh-CN"/>
              </w:rPr>
            </w:pPr>
          </w:p>
        </w:tc>
        <w:tc>
          <w:tcPr>
            <w:tcW w:w="528" w:type="pct"/>
            <w:vMerge w:val="continue"/>
            <w:tcBorders>
              <w:top w:val="nil"/>
              <w:left w:val="single" w:color="auto" w:sz="4" w:space="0"/>
              <w:bottom w:val="single" w:color="auto" w:sz="4" w:space="0"/>
              <w:right w:val="single" w:color="auto" w:sz="4" w:space="0"/>
            </w:tcBorders>
            <w:noWrap w:val="0"/>
            <w:vAlign w:val="center"/>
          </w:tcPr>
          <w:p w14:paraId="4176DE77">
            <w:pPr>
              <w:spacing w:line="276" w:lineRule="auto"/>
              <w:ind w:firstLine="422"/>
              <w:rPr>
                <w:rFonts w:hint="eastAsia" w:ascii="宋体" w:hAnsi="宋体" w:eastAsia="宋体" w:cs="宋体"/>
                <w:b w:val="0"/>
                <w:bCs w:val="0"/>
                <w:color w:val="auto"/>
                <w:sz w:val="24"/>
                <w:szCs w:val="24"/>
                <w:highlight w:val="none"/>
                <w:lang w:val="en-US" w:eastAsia="zh-CN"/>
              </w:rPr>
            </w:pPr>
          </w:p>
        </w:tc>
        <w:tc>
          <w:tcPr>
            <w:tcW w:w="3564" w:type="pct"/>
            <w:tcBorders>
              <w:top w:val="nil"/>
              <w:left w:val="nil"/>
              <w:bottom w:val="single" w:color="auto" w:sz="4" w:space="0"/>
              <w:right w:val="single" w:color="auto" w:sz="4" w:space="0"/>
            </w:tcBorders>
            <w:shd w:val="clear" w:color="auto" w:fill="auto"/>
            <w:noWrap/>
            <w:vAlign w:val="center"/>
          </w:tcPr>
          <w:p w14:paraId="6F7C3265">
            <w:pPr>
              <w:spacing w:line="276" w:lineRule="auto"/>
              <w:ind w:firstLine="422"/>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（三）逆变器</w:t>
            </w:r>
          </w:p>
        </w:tc>
        <w:tc>
          <w:tcPr>
            <w:tcW w:w="345" w:type="pct"/>
            <w:vMerge w:val="continue"/>
            <w:tcBorders>
              <w:top w:val="nil"/>
              <w:left w:val="single" w:color="auto" w:sz="4" w:space="0"/>
              <w:bottom w:val="single" w:color="auto" w:sz="4" w:space="0"/>
              <w:right w:val="single" w:color="auto" w:sz="4" w:space="0"/>
            </w:tcBorders>
            <w:noWrap w:val="0"/>
            <w:vAlign w:val="center"/>
          </w:tcPr>
          <w:p w14:paraId="5AFDF0CC">
            <w:pPr>
              <w:spacing w:line="276" w:lineRule="auto"/>
              <w:ind w:firstLine="422"/>
              <w:rPr>
                <w:rFonts w:hint="eastAsia" w:ascii="宋体" w:hAnsi="宋体" w:eastAsia="宋体" w:cs="宋体"/>
                <w:b w:val="0"/>
                <w:bCs w:val="0"/>
                <w:color w:val="auto"/>
                <w:sz w:val="24"/>
                <w:szCs w:val="24"/>
                <w:highlight w:val="none"/>
                <w:lang w:val="en-US" w:eastAsia="zh-CN"/>
              </w:rPr>
            </w:pPr>
          </w:p>
        </w:tc>
        <w:tc>
          <w:tcPr>
            <w:tcW w:w="306" w:type="pct"/>
            <w:vMerge w:val="continue"/>
            <w:tcBorders>
              <w:top w:val="nil"/>
              <w:left w:val="single" w:color="auto" w:sz="4" w:space="0"/>
              <w:bottom w:val="single" w:color="auto" w:sz="4" w:space="0"/>
              <w:right w:val="single" w:color="auto" w:sz="4" w:space="0"/>
            </w:tcBorders>
            <w:noWrap w:val="0"/>
            <w:vAlign w:val="center"/>
          </w:tcPr>
          <w:p w14:paraId="10F476A0">
            <w:pPr>
              <w:spacing w:line="276" w:lineRule="auto"/>
              <w:ind w:firstLine="422"/>
              <w:rPr>
                <w:rFonts w:hint="eastAsia" w:ascii="宋体" w:hAnsi="宋体" w:eastAsia="宋体" w:cs="宋体"/>
                <w:b w:val="0"/>
                <w:bCs w:val="0"/>
                <w:color w:val="auto"/>
                <w:sz w:val="24"/>
                <w:szCs w:val="24"/>
                <w:highlight w:val="none"/>
                <w:lang w:val="en-US" w:eastAsia="zh-CN"/>
              </w:rPr>
            </w:pPr>
          </w:p>
        </w:tc>
      </w:tr>
      <w:tr w14:paraId="2EBEEC89">
        <w:tblPrEx>
          <w:tblCellMar>
            <w:top w:w="0" w:type="dxa"/>
            <w:left w:w="108" w:type="dxa"/>
            <w:bottom w:w="0" w:type="dxa"/>
            <w:right w:w="108" w:type="dxa"/>
          </w:tblCellMar>
        </w:tblPrEx>
        <w:trPr>
          <w:trHeight w:val="609" w:hRule="atLeast"/>
        </w:trPr>
        <w:tc>
          <w:tcPr>
            <w:tcW w:w="255" w:type="pct"/>
            <w:vMerge w:val="continue"/>
            <w:tcBorders>
              <w:top w:val="nil"/>
              <w:left w:val="single" w:color="auto" w:sz="4" w:space="0"/>
              <w:bottom w:val="single" w:color="auto" w:sz="4" w:space="0"/>
              <w:right w:val="single" w:color="auto" w:sz="4" w:space="0"/>
            </w:tcBorders>
            <w:noWrap w:val="0"/>
            <w:vAlign w:val="center"/>
          </w:tcPr>
          <w:p w14:paraId="50E43318">
            <w:pPr>
              <w:spacing w:line="276" w:lineRule="auto"/>
              <w:ind w:firstLine="422"/>
              <w:rPr>
                <w:rFonts w:hint="eastAsia" w:ascii="宋体" w:hAnsi="宋体" w:eastAsia="宋体" w:cs="宋体"/>
                <w:b w:val="0"/>
                <w:bCs w:val="0"/>
                <w:color w:val="auto"/>
                <w:sz w:val="24"/>
                <w:szCs w:val="24"/>
                <w:highlight w:val="none"/>
                <w:lang w:val="en-US" w:eastAsia="zh-CN"/>
              </w:rPr>
            </w:pPr>
          </w:p>
        </w:tc>
        <w:tc>
          <w:tcPr>
            <w:tcW w:w="528" w:type="pct"/>
            <w:vMerge w:val="continue"/>
            <w:tcBorders>
              <w:top w:val="nil"/>
              <w:left w:val="single" w:color="auto" w:sz="4" w:space="0"/>
              <w:bottom w:val="single" w:color="auto" w:sz="4" w:space="0"/>
              <w:right w:val="single" w:color="auto" w:sz="4" w:space="0"/>
            </w:tcBorders>
            <w:noWrap w:val="0"/>
            <w:vAlign w:val="center"/>
          </w:tcPr>
          <w:p w14:paraId="55A70C07">
            <w:pPr>
              <w:spacing w:line="276" w:lineRule="auto"/>
              <w:ind w:firstLine="422"/>
              <w:rPr>
                <w:rFonts w:hint="eastAsia" w:ascii="宋体" w:hAnsi="宋体" w:eastAsia="宋体" w:cs="宋体"/>
                <w:b w:val="0"/>
                <w:bCs w:val="0"/>
                <w:color w:val="auto"/>
                <w:sz w:val="24"/>
                <w:szCs w:val="24"/>
                <w:highlight w:val="none"/>
                <w:lang w:val="en-US" w:eastAsia="zh-CN"/>
              </w:rPr>
            </w:pPr>
          </w:p>
        </w:tc>
        <w:tc>
          <w:tcPr>
            <w:tcW w:w="3564" w:type="pct"/>
            <w:tcBorders>
              <w:top w:val="nil"/>
              <w:left w:val="nil"/>
              <w:bottom w:val="single" w:color="auto" w:sz="4" w:space="0"/>
              <w:right w:val="single" w:color="auto" w:sz="4" w:space="0"/>
            </w:tcBorders>
            <w:shd w:val="clear" w:color="auto" w:fill="auto"/>
            <w:noWrap/>
            <w:vAlign w:val="center"/>
          </w:tcPr>
          <w:p w14:paraId="57203088">
            <w:pPr>
              <w:spacing w:line="276" w:lineRule="auto"/>
              <w:ind w:firstLine="422"/>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额定功率≥6.5KW/峰值功率≥6500W</w:t>
            </w:r>
          </w:p>
        </w:tc>
        <w:tc>
          <w:tcPr>
            <w:tcW w:w="345" w:type="pct"/>
            <w:vMerge w:val="continue"/>
            <w:tcBorders>
              <w:top w:val="nil"/>
              <w:left w:val="single" w:color="auto" w:sz="4" w:space="0"/>
              <w:bottom w:val="single" w:color="auto" w:sz="4" w:space="0"/>
              <w:right w:val="single" w:color="auto" w:sz="4" w:space="0"/>
            </w:tcBorders>
            <w:noWrap w:val="0"/>
            <w:vAlign w:val="center"/>
          </w:tcPr>
          <w:p w14:paraId="68182A71">
            <w:pPr>
              <w:spacing w:line="276" w:lineRule="auto"/>
              <w:ind w:firstLine="422"/>
              <w:rPr>
                <w:rFonts w:hint="eastAsia" w:ascii="宋体" w:hAnsi="宋体" w:eastAsia="宋体" w:cs="宋体"/>
                <w:b w:val="0"/>
                <w:bCs w:val="0"/>
                <w:color w:val="auto"/>
                <w:sz w:val="24"/>
                <w:szCs w:val="24"/>
                <w:highlight w:val="none"/>
                <w:lang w:val="en-US" w:eastAsia="zh-CN"/>
              </w:rPr>
            </w:pPr>
          </w:p>
        </w:tc>
        <w:tc>
          <w:tcPr>
            <w:tcW w:w="306" w:type="pct"/>
            <w:vMerge w:val="continue"/>
            <w:tcBorders>
              <w:top w:val="nil"/>
              <w:left w:val="single" w:color="auto" w:sz="4" w:space="0"/>
              <w:bottom w:val="single" w:color="auto" w:sz="4" w:space="0"/>
              <w:right w:val="single" w:color="auto" w:sz="4" w:space="0"/>
            </w:tcBorders>
            <w:noWrap w:val="0"/>
            <w:vAlign w:val="center"/>
          </w:tcPr>
          <w:p w14:paraId="583F0050">
            <w:pPr>
              <w:spacing w:line="276" w:lineRule="auto"/>
              <w:ind w:firstLine="422"/>
              <w:rPr>
                <w:rFonts w:hint="eastAsia" w:ascii="宋体" w:hAnsi="宋体" w:eastAsia="宋体" w:cs="宋体"/>
                <w:b w:val="0"/>
                <w:bCs w:val="0"/>
                <w:color w:val="auto"/>
                <w:sz w:val="24"/>
                <w:szCs w:val="24"/>
                <w:highlight w:val="none"/>
                <w:lang w:val="en-US" w:eastAsia="zh-CN"/>
              </w:rPr>
            </w:pPr>
          </w:p>
        </w:tc>
      </w:tr>
      <w:tr w14:paraId="7B290037">
        <w:tblPrEx>
          <w:tblCellMar>
            <w:top w:w="0" w:type="dxa"/>
            <w:left w:w="108" w:type="dxa"/>
            <w:bottom w:w="0" w:type="dxa"/>
            <w:right w:w="108" w:type="dxa"/>
          </w:tblCellMar>
        </w:tblPrEx>
        <w:trPr>
          <w:trHeight w:val="609" w:hRule="atLeast"/>
        </w:trPr>
        <w:tc>
          <w:tcPr>
            <w:tcW w:w="255" w:type="pct"/>
            <w:vMerge w:val="continue"/>
            <w:tcBorders>
              <w:top w:val="nil"/>
              <w:left w:val="single" w:color="auto" w:sz="4" w:space="0"/>
              <w:bottom w:val="single" w:color="auto" w:sz="4" w:space="0"/>
              <w:right w:val="single" w:color="auto" w:sz="4" w:space="0"/>
            </w:tcBorders>
            <w:noWrap w:val="0"/>
            <w:vAlign w:val="center"/>
          </w:tcPr>
          <w:p w14:paraId="77EA81F2">
            <w:pPr>
              <w:spacing w:line="276" w:lineRule="auto"/>
              <w:ind w:firstLine="422"/>
              <w:rPr>
                <w:rFonts w:hint="eastAsia" w:ascii="宋体" w:hAnsi="宋体" w:eastAsia="宋体" w:cs="宋体"/>
                <w:b w:val="0"/>
                <w:bCs w:val="0"/>
                <w:color w:val="auto"/>
                <w:sz w:val="24"/>
                <w:szCs w:val="24"/>
                <w:highlight w:val="none"/>
                <w:lang w:val="en-US" w:eastAsia="zh-CN"/>
              </w:rPr>
            </w:pPr>
          </w:p>
        </w:tc>
        <w:tc>
          <w:tcPr>
            <w:tcW w:w="528" w:type="pct"/>
            <w:vMerge w:val="continue"/>
            <w:tcBorders>
              <w:top w:val="nil"/>
              <w:left w:val="single" w:color="auto" w:sz="4" w:space="0"/>
              <w:bottom w:val="single" w:color="auto" w:sz="4" w:space="0"/>
              <w:right w:val="single" w:color="auto" w:sz="4" w:space="0"/>
            </w:tcBorders>
            <w:noWrap w:val="0"/>
            <w:vAlign w:val="center"/>
          </w:tcPr>
          <w:p w14:paraId="0B4093FE">
            <w:pPr>
              <w:spacing w:line="276" w:lineRule="auto"/>
              <w:ind w:firstLine="422"/>
              <w:rPr>
                <w:rFonts w:hint="eastAsia" w:ascii="宋体" w:hAnsi="宋体" w:eastAsia="宋体" w:cs="宋体"/>
                <w:b w:val="0"/>
                <w:bCs w:val="0"/>
                <w:color w:val="auto"/>
                <w:sz w:val="24"/>
                <w:szCs w:val="24"/>
                <w:highlight w:val="none"/>
                <w:lang w:val="en-US" w:eastAsia="zh-CN"/>
              </w:rPr>
            </w:pPr>
          </w:p>
        </w:tc>
        <w:tc>
          <w:tcPr>
            <w:tcW w:w="3564" w:type="pct"/>
            <w:tcBorders>
              <w:top w:val="nil"/>
              <w:left w:val="nil"/>
              <w:bottom w:val="single" w:color="auto" w:sz="4" w:space="0"/>
              <w:right w:val="single" w:color="auto" w:sz="4" w:space="0"/>
            </w:tcBorders>
            <w:shd w:val="clear" w:color="auto" w:fill="auto"/>
            <w:noWrap/>
            <w:vAlign w:val="center"/>
          </w:tcPr>
          <w:p w14:paraId="030212A3">
            <w:pPr>
              <w:spacing w:line="276" w:lineRule="auto"/>
              <w:ind w:firstLine="422"/>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MPPT范围60V-500V</w:t>
            </w:r>
          </w:p>
        </w:tc>
        <w:tc>
          <w:tcPr>
            <w:tcW w:w="345" w:type="pct"/>
            <w:vMerge w:val="continue"/>
            <w:tcBorders>
              <w:top w:val="nil"/>
              <w:left w:val="single" w:color="auto" w:sz="4" w:space="0"/>
              <w:bottom w:val="single" w:color="auto" w:sz="4" w:space="0"/>
              <w:right w:val="single" w:color="auto" w:sz="4" w:space="0"/>
            </w:tcBorders>
            <w:noWrap w:val="0"/>
            <w:vAlign w:val="center"/>
          </w:tcPr>
          <w:p w14:paraId="0CF747A0">
            <w:pPr>
              <w:spacing w:line="276" w:lineRule="auto"/>
              <w:ind w:firstLine="422"/>
              <w:rPr>
                <w:rFonts w:hint="eastAsia" w:ascii="宋体" w:hAnsi="宋体" w:eastAsia="宋体" w:cs="宋体"/>
                <w:b w:val="0"/>
                <w:bCs w:val="0"/>
                <w:color w:val="auto"/>
                <w:sz w:val="24"/>
                <w:szCs w:val="24"/>
                <w:highlight w:val="none"/>
                <w:lang w:val="en-US" w:eastAsia="zh-CN"/>
              </w:rPr>
            </w:pPr>
          </w:p>
        </w:tc>
        <w:tc>
          <w:tcPr>
            <w:tcW w:w="306" w:type="pct"/>
            <w:vMerge w:val="continue"/>
            <w:tcBorders>
              <w:top w:val="nil"/>
              <w:left w:val="single" w:color="auto" w:sz="4" w:space="0"/>
              <w:bottom w:val="single" w:color="auto" w:sz="4" w:space="0"/>
              <w:right w:val="single" w:color="auto" w:sz="4" w:space="0"/>
            </w:tcBorders>
            <w:noWrap w:val="0"/>
            <w:vAlign w:val="center"/>
          </w:tcPr>
          <w:p w14:paraId="217C0F3F">
            <w:pPr>
              <w:spacing w:line="276" w:lineRule="auto"/>
              <w:ind w:firstLine="422"/>
              <w:rPr>
                <w:rFonts w:hint="eastAsia" w:ascii="宋体" w:hAnsi="宋体" w:eastAsia="宋体" w:cs="宋体"/>
                <w:b w:val="0"/>
                <w:bCs w:val="0"/>
                <w:color w:val="auto"/>
                <w:sz w:val="24"/>
                <w:szCs w:val="24"/>
                <w:highlight w:val="none"/>
                <w:lang w:val="en-US" w:eastAsia="zh-CN"/>
              </w:rPr>
            </w:pPr>
          </w:p>
        </w:tc>
      </w:tr>
      <w:tr w14:paraId="07681FB9">
        <w:tblPrEx>
          <w:tblCellMar>
            <w:top w:w="0" w:type="dxa"/>
            <w:left w:w="108" w:type="dxa"/>
            <w:bottom w:w="0" w:type="dxa"/>
            <w:right w:w="108" w:type="dxa"/>
          </w:tblCellMar>
        </w:tblPrEx>
        <w:trPr>
          <w:trHeight w:val="609" w:hRule="atLeast"/>
        </w:trPr>
        <w:tc>
          <w:tcPr>
            <w:tcW w:w="255" w:type="pct"/>
            <w:vMerge w:val="continue"/>
            <w:tcBorders>
              <w:top w:val="nil"/>
              <w:left w:val="single" w:color="auto" w:sz="4" w:space="0"/>
              <w:bottom w:val="single" w:color="auto" w:sz="4" w:space="0"/>
              <w:right w:val="single" w:color="auto" w:sz="4" w:space="0"/>
            </w:tcBorders>
            <w:noWrap w:val="0"/>
            <w:vAlign w:val="center"/>
          </w:tcPr>
          <w:p w14:paraId="69F6976F">
            <w:pPr>
              <w:spacing w:line="276" w:lineRule="auto"/>
              <w:ind w:firstLine="422"/>
              <w:rPr>
                <w:rFonts w:hint="eastAsia" w:ascii="宋体" w:hAnsi="宋体" w:eastAsia="宋体" w:cs="宋体"/>
                <w:b w:val="0"/>
                <w:bCs w:val="0"/>
                <w:color w:val="auto"/>
                <w:sz w:val="24"/>
                <w:szCs w:val="24"/>
                <w:highlight w:val="none"/>
                <w:lang w:val="en-US" w:eastAsia="zh-CN"/>
              </w:rPr>
            </w:pPr>
          </w:p>
        </w:tc>
        <w:tc>
          <w:tcPr>
            <w:tcW w:w="528" w:type="pct"/>
            <w:vMerge w:val="continue"/>
            <w:tcBorders>
              <w:top w:val="nil"/>
              <w:left w:val="single" w:color="auto" w:sz="4" w:space="0"/>
              <w:bottom w:val="single" w:color="auto" w:sz="4" w:space="0"/>
              <w:right w:val="single" w:color="auto" w:sz="4" w:space="0"/>
            </w:tcBorders>
            <w:noWrap w:val="0"/>
            <w:vAlign w:val="center"/>
          </w:tcPr>
          <w:p w14:paraId="619A8CBD">
            <w:pPr>
              <w:spacing w:line="276" w:lineRule="auto"/>
              <w:ind w:firstLine="422"/>
              <w:rPr>
                <w:rFonts w:hint="eastAsia" w:ascii="宋体" w:hAnsi="宋体" w:eastAsia="宋体" w:cs="宋体"/>
                <w:b w:val="0"/>
                <w:bCs w:val="0"/>
                <w:color w:val="auto"/>
                <w:sz w:val="24"/>
                <w:szCs w:val="24"/>
                <w:highlight w:val="none"/>
                <w:lang w:val="en-US" w:eastAsia="zh-CN"/>
              </w:rPr>
            </w:pPr>
          </w:p>
        </w:tc>
        <w:tc>
          <w:tcPr>
            <w:tcW w:w="3564" w:type="pct"/>
            <w:tcBorders>
              <w:top w:val="nil"/>
              <w:left w:val="nil"/>
              <w:bottom w:val="single" w:color="auto" w:sz="4" w:space="0"/>
              <w:right w:val="single" w:color="auto" w:sz="4" w:space="0"/>
            </w:tcBorders>
            <w:shd w:val="clear" w:color="auto" w:fill="auto"/>
            <w:noWrap/>
            <w:vAlign w:val="center"/>
          </w:tcPr>
          <w:p w14:paraId="2F013D07">
            <w:pPr>
              <w:spacing w:line="276" w:lineRule="auto"/>
              <w:ind w:firstLine="422"/>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放过充、防过放、均衡保护</w:t>
            </w:r>
          </w:p>
        </w:tc>
        <w:tc>
          <w:tcPr>
            <w:tcW w:w="345" w:type="pct"/>
            <w:vMerge w:val="continue"/>
            <w:tcBorders>
              <w:top w:val="nil"/>
              <w:left w:val="single" w:color="auto" w:sz="4" w:space="0"/>
              <w:bottom w:val="single" w:color="auto" w:sz="4" w:space="0"/>
              <w:right w:val="single" w:color="auto" w:sz="4" w:space="0"/>
            </w:tcBorders>
            <w:noWrap w:val="0"/>
            <w:vAlign w:val="center"/>
          </w:tcPr>
          <w:p w14:paraId="5925E6ED">
            <w:pPr>
              <w:spacing w:line="276" w:lineRule="auto"/>
              <w:ind w:firstLine="422"/>
              <w:rPr>
                <w:rFonts w:hint="eastAsia" w:ascii="宋体" w:hAnsi="宋体" w:eastAsia="宋体" w:cs="宋体"/>
                <w:b w:val="0"/>
                <w:bCs w:val="0"/>
                <w:color w:val="auto"/>
                <w:sz w:val="24"/>
                <w:szCs w:val="24"/>
                <w:highlight w:val="none"/>
                <w:lang w:val="en-US" w:eastAsia="zh-CN"/>
              </w:rPr>
            </w:pPr>
          </w:p>
        </w:tc>
        <w:tc>
          <w:tcPr>
            <w:tcW w:w="306" w:type="pct"/>
            <w:vMerge w:val="continue"/>
            <w:tcBorders>
              <w:top w:val="nil"/>
              <w:left w:val="single" w:color="auto" w:sz="4" w:space="0"/>
              <w:bottom w:val="single" w:color="auto" w:sz="4" w:space="0"/>
              <w:right w:val="single" w:color="auto" w:sz="4" w:space="0"/>
            </w:tcBorders>
            <w:noWrap w:val="0"/>
            <w:vAlign w:val="center"/>
          </w:tcPr>
          <w:p w14:paraId="4B70E5D6">
            <w:pPr>
              <w:spacing w:line="276" w:lineRule="auto"/>
              <w:ind w:firstLine="422"/>
              <w:rPr>
                <w:rFonts w:hint="eastAsia" w:ascii="宋体" w:hAnsi="宋体" w:eastAsia="宋体" w:cs="宋体"/>
                <w:b w:val="0"/>
                <w:bCs w:val="0"/>
                <w:color w:val="auto"/>
                <w:sz w:val="24"/>
                <w:szCs w:val="24"/>
                <w:highlight w:val="none"/>
                <w:lang w:val="en-US" w:eastAsia="zh-CN"/>
              </w:rPr>
            </w:pPr>
          </w:p>
        </w:tc>
      </w:tr>
      <w:tr w14:paraId="3254AB89">
        <w:tblPrEx>
          <w:tblCellMar>
            <w:top w:w="0" w:type="dxa"/>
            <w:left w:w="108" w:type="dxa"/>
            <w:bottom w:w="0" w:type="dxa"/>
            <w:right w:w="108" w:type="dxa"/>
          </w:tblCellMar>
        </w:tblPrEx>
        <w:trPr>
          <w:trHeight w:val="609" w:hRule="atLeast"/>
        </w:trPr>
        <w:tc>
          <w:tcPr>
            <w:tcW w:w="255" w:type="pct"/>
            <w:vMerge w:val="continue"/>
            <w:tcBorders>
              <w:top w:val="nil"/>
              <w:left w:val="single" w:color="auto" w:sz="4" w:space="0"/>
              <w:bottom w:val="single" w:color="auto" w:sz="4" w:space="0"/>
              <w:right w:val="single" w:color="auto" w:sz="4" w:space="0"/>
            </w:tcBorders>
            <w:noWrap w:val="0"/>
            <w:vAlign w:val="center"/>
          </w:tcPr>
          <w:p w14:paraId="66837963">
            <w:pPr>
              <w:spacing w:line="276" w:lineRule="auto"/>
              <w:ind w:firstLine="422"/>
              <w:rPr>
                <w:rFonts w:hint="eastAsia" w:ascii="宋体" w:hAnsi="宋体" w:eastAsia="宋体" w:cs="宋体"/>
                <w:b w:val="0"/>
                <w:bCs w:val="0"/>
                <w:color w:val="auto"/>
                <w:sz w:val="24"/>
                <w:szCs w:val="24"/>
                <w:highlight w:val="none"/>
                <w:lang w:val="en-US" w:eastAsia="zh-CN"/>
              </w:rPr>
            </w:pPr>
          </w:p>
        </w:tc>
        <w:tc>
          <w:tcPr>
            <w:tcW w:w="528" w:type="pct"/>
            <w:vMerge w:val="continue"/>
            <w:tcBorders>
              <w:top w:val="nil"/>
              <w:left w:val="single" w:color="auto" w:sz="4" w:space="0"/>
              <w:bottom w:val="single" w:color="auto" w:sz="4" w:space="0"/>
              <w:right w:val="single" w:color="auto" w:sz="4" w:space="0"/>
            </w:tcBorders>
            <w:noWrap w:val="0"/>
            <w:vAlign w:val="center"/>
          </w:tcPr>
          <w:p w14:paraId="47914462">
            <w:pPr>
              <w:spacing w:line="276" w:lineRule="auto"/>
              <w:ind w:firstLine="422"/>
              <w:rPr>
                <w:rFonts w:hint="eastAsia" w:ascii="宋体" w:hAnsi="宋体" w:eastAsia="宋体" w:cs="宋体"/>
                <w:b w:val="0"/>
                <w:bCs w:val="0"/>
                <w:color w:val="auto"/>
                <w:sz w:val="24"/>
                <w:szCs w:val="24"/>
                <w:highlight w:val="none"/>
                <w:lang w:val="en-US" w:eastAsia="zh-CN"/>
              </w:rPr>
            </w:pPr>
          </w:p>
        </w:tc>
        <w:tc>
          <w:tcPr>
            <w:tcW w:w="3564" w:type="pct"/>
            <w:tcBorders>
              <w:top w:val="nil"/>
              <w:left w:val="nil"/>
              <w:bottom w:val="single" w:color="auto" w:sz="4" w:space="0"/>
              <w:right w:val="single" w:color="auto" w:sz="4" w:space="0"/>
            </w:tcBorders>
            <w:shd w:val="clear" w:color="auto" w:fill="auto"/>
            <w:noWrap/>
            <w:vAlign w:val="center"/>
          </w:tcPr>
          <w:p w14:paraId="5634C200">
            <w:pPr>
              <w:spacing w:line="276" w:lineRule="auto"/>
              <w:ind w:firstLine="422"/>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涓流充电，延长电池使用寿命</w:t>
            </w:r>
          </w:p>
        </w:tc>
        <w:tc>
          <w:tcPr>
            <w:tcW w:w="345" w:type="pct"/>
            <w:vMerge w:val="continue"/>
            <w:tcBorders>
              <w:top w:val="nil"/>
              <w:left w:val="single" w:color="auto" w:sz="4" w:space="0"/>
              <w:bottom w:val="single" w:color="auto" w:sz="4" w:space="0"/>
              <w:right w:val="single" w:color="auto" w:sz="4" w:space="0"/>
            </w:tcBorders>
            <w:noWrap w:val="0"/>
            <w:vAlign w:val="center"/>
          </w:tcPr>
          <w:p w14:paraId="661C1676">
            <w:pPr>
              <w:spacing w:line="276" w:lineRule="auto"/>
              <w:ind w:firstLine="422"/>
              <w:rPr>
                <w:rFonts w:hint="eastAsia" w:ascii="宋体" w:hAnsi="宋体" w:eastAsia="宋体" w:cs="宋体"/>
                <w:b w:val="0"/>
                <w:bCs w:val="0"/>
                <w:color w:val="auto"/>
                <w:sz w:val="24"/>
                <w:szCs w:val="24"/>
                <w:highlight w:val="none"/>
                <w:lang w:val="en-US" w:eastAsia="zh-CN"/>
              </w:rPr>
            </w:pPr>
          </w:p>
        </w:tc>
        <w:tc>
          <w:tcPr>
            <w:tcW w:w="306" w:type="pct"/>
            <w:vMerge w:val="continue"/>
            <w:tcBorders>
              <w:top w:val="nil"/>
              <w:left w:val="single" w:color="auto" w:sz="4" w:space="0"/>
              <w:bottom w:val="single" w:color="auto" w:sz="4" w:space="0"/>
              <w:right w:val="single" w:color="auto" w:sz="4" w:space="0"/>
            </w:tcBorders>
            <w:noWrap w:val="0"/>
            <w:vAlign w:val="center"/>
          </w:tcPr>
          <w:p w14:paraId="08B0FD90">
            <w:pPr>
              <w:spacing w:line="276" w:lineRule="auto"/>
              <w:ind w:firstLine="422"/>
              <w:rPr>
                <w:rFonts w:hint="eastAsia" w:ascii="宋体" w:hAnsi="宋体" w:eastAsia="宋体" w:cs="宋体"/>
                <w:b w:val="0"/>
                <w:bCs w:val="0"/>
                <w:color w:val="auto"/>
                <w:sz w:val="24"/>
                <w:szCs w:val="24"/>
                <w:highlight w:val="none"/>
                <w:lang w:val="en-US" w:eastAsia="zh-CN"/>
              </w:rPr>
            </w:pPr>
          </w:p>
        </w:tc>
      </w:tr>
      <w:tr w14:paraId="737016C1">
        <w:tblPrEx>
          <w:tblCellMar>
            <w:top w:w="0" w:type="dxa"/>
            <w:left w:w="108" w:type="dxa"/>
            <w:bottom w:w="0" w:type="dxa"/>
            <w:right w:w="108" w:type="dxa"/>
          </w:tblCellMar>
        </w:tblPrEx>
        <w:trPr>
          <w:trHeight w:val="1168" w:hRule="atLeast"/>
        </w:trPr>
        <w:tc>
          <w:tcPr>
            <w:tcW w:w="255" w:type="pct"/>
            <w:vMerge w:val="continue"/>
            <w:tcBorders>
              <w:top w:val="nil"/>
              <w:left w:val="single" w:color="auto" w:sz="4" w:space="0"/>
              <w:bottom w:val="single" w:color="auto" w:sz="4" w:space="0"/>
              <w:right w:val="single" w:color="auto" w:sz="4" w:space="0"/>
            </w:tcBorders>
            <w:noWrap w:val="0"/>
            <w:vAlign w:val="center"/>
          </w:tcPr>
          <w:p w14:paraId="1F911B81">
            <w:pPr>
              <w:spacing w:line="276" w:lineRule="auto"/>
              <w:ind w:firstLine="422"/>
              <w:rPr>
                <w:rFonts w:hint="eastAsia" w:ascii="宋体" w:hAnsi="宋体" w:eastAsia="宋体" w:cs="宋体"/>
                <w:b w:val="0"/>
                <w:bCs w:val="0"/>
                <w:color w:val="auto"/>
                <w:sz w:val="24"/>
                <w:szCs w:val="24"/>
                <w:highlight w:val="none"/>
                <w:lang w:val="en-US" w:eastAsia="zh-CN"/>
              </w:rPr>
            </w:pPr>
          </w:p>
        </w:tc>
        <w:tc>
          <w:tcPr>
            <w:tcW w:w="528" w:type="pct"/>
            <w:vMerge w:val="continue"/>
            <w:tcBorders>
              <w:top w:val="nil"/>
              <w:left w:val="single" w:color="auto" w:sz="4" w:space="0"/>
              <w:bottom w:val="single" w:color="auto" w:sz="4" w:space="0"/>
              <w:right w:val="single" w:color="auto" w:sz="4" w:space="0"/>
            </w:tcBorders>
            <w:noWrap w:val="0"/>
            <w:vAlign w:val="center"/>
          </w:tcPr>
          <w:p w14:paraId="0B676DF2">
            <w:pPr>
              <w:spacing w:line="276" w:lineRule="auto"/>
              <w:ind w:firstLine="422"/>
              <w:rPr>
                <w:rFonts w:hint="eastAsia" w:ascii="宋体" w:hAnsi="宋体" w:eastAsia="宋体" w:cs="宋体"/>
                <w:b w:val="0"/>
                <w:bCs w:val="0"/>
                <w:color w:val="auto"/>
                <w:sz w:val="24"/>
                <w:szCs w:val="24"/>
                <w:highlight w:val="none"/>
                <w:lang w:val="en-US" w:eastAsia="zh-CN"/>
              </w:rPr>
            </w:pPr>
          </w:p>
        </w:tc>
        <w:tc>
          <w:tcPr>
            <w:tcW w:w="3564" w:type="pct"/>
            <w:tcBorders>
              <w:top w:val="nil"/>
              <w:left w:val="nil"/>
              <w:bottom w:val="single" w:color="auto" w:sz="4" w:space="0"/>
              <w:right w:val="single" w:color="auto" w:sz="4" w:space="0"/>
            </w:tcBorders>
            <w:shd w:val="clear" w:color="auto" w:fill="auto"/>
            <w:noWrap/>
            <w:vAlign w:val="center"/>
          </w:tcPr>
          <w:p w14:paraId="21078225">
            <w:pPr>
              <w:spacing w:line="276" w:lineRule="auto"/>
              <w:ind w:firstLine="422"/>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工作温度:-10℃-50℃:(带低电压保护可自动重启)</w:t>
            </w:r>
          </w:p>
        </w:tc>
        <w:tc>
          <w:tcPr>
            <w:tcW w:w="345" w:type="pct"/>
            <w:vMerge w:val="continue"/>
            <w:tcBorders>
              <w:top w:val="nil"/>
              <w:left w:val="single" w:color="auto" w:sz="4" w:space="0"/>
              <w:bottom w:val="single" w:color="auto" w:sz="4" w:space="0"/>
              <w:right w:val="single" w:color="auto" w:sz="4" w:space="0"/>
            </w:tcBorders>
            <w:noWrap w:val="0"/>
            <w:vAlign w:val="center"/>
          </w:tcPr>
          <w:p w14:paraId="11D8B749">
            <w:pPr>
              <w:spacing w:line="276" w:lineRule="auto"/>
              <w:ind w:firstLine="422"/>
              <w:rPr>
                <w:rFonts w:hint="eastAsia" w:ascii="宋体" w:hAnsi="宋体" w:eastAsia="宋体" w:cs="宋体"/>
                <w:b w:val="0"/>
                <w:bCs w:val="0"/>
                <w:color w:val="auto"/>
                <w:sz w:val="24"/>
                <w:szCs w:val="24"/>
                <w:highlight w:val="none"/>
                <w:lang w:val="en-US" w:eastAsia="zh-CN"/>
              </w:rPr>
            </w:pPr>
          </w:p>
        </w:tc>
        <w:tc>
          <w:tcPr>
            <w:tcW w:w="306" w:type="pct"/>
            <w:vMerge w:val="continue"/>
            <w:tcBorders>
              <w:top w:val="nil"/>
              <w:left w:val="single" w:color="auto" w:sz="4" w:space="0"/>
              <w:bottom w:val="single" w:color="auto" w:sz="4" w:space="0"/>
              <w:right w:val="single" w:color="auto" w:sz="4" w:space="0"/>
            </w:tcBorders>
            <w:noWrap w:val="0"/>
            <w:vAlign w:val="center"/>
          </w:tcPr>
          <w:p w14:paraId="638E009B">
            <w:pPr>
              <w:spacing w:line="276" w:lineRule="auto"/>
              <w:ind w:firstLine="422"/>
              <w:rPr>
                <w:rFonts w:hint="eastAsia" w:ascii="宋体" w:hAnsi="宋体" w:eastAsia="宋体" w:cs="宋体"/>
                <w:b w:val="0"/>
                <w:bCs w:val="0"/>
                <w:color w:val="auto"/>
                <w:sz w:val="24"/>
                <w:szCs w:val="24"/>
                <w:highlight w:val="none"/>
                <w:lang w:val="en-US" w:eastAsia="zh-CN"/>
              </w:rPr>
            </w:pPr>
          </w:p>
        </w:tc>
      </w:tr>
      <w:tr w14:paraId="2C8FBC5D">
        <w:tblPrEx>
          <w:tblCellMar>
            <w:top w:w="0" w:type="dxa"/>
            <w:left w:w="108" w:type="dxa"/>
            <w:bottom w:w="0" w:type="dxa"/>
            <w:right w:w="108" w:type="dxa"/>
          </w:tblCellMar>
        </w:tblPrEx>
        <w:trPr>
          <w:trHeight w:val="609" w:hRule="atLeast"/>
        </w:trPr>
        <w:tc>
          <w:tcPr>
            <w:tcW w:w="255" w:type="pct"/>
            <w:vMerge w:val="continue"/>
            <w:tcBorders>
              <w:top w:val="nil"/>
              <w:left w:val="single" w:color="auto" w:sz="4" w:space="0"/>
              <w:bottom w:val="single" w:color="auto" w:sz="4" w:space="0"/>
              <w:right w:val="single" w:color="auto" w:sz="4" w:space="0"/>
            </w:tcBorders>
            <w:noWrap w:val="0"/>
            <w:vAlign w:val="center"/>
          </w:tcPr>
          <w:p w14:paraId="4CEAFE46">
            <w:pPr>
              <w:spacing w:line="276" w:lineRule="auto"/>
              <w:ind w:firstLine="422"/>
              <w:rPr>
                <w:rFonts w:hint="eastAsia" w:ascii="宋体" w:hAnsi="宋体" w:eastAsia="宋体" w:cs="宋体"/>
                <w:b w:val="0"/>
                <w:bCs w:val="0"/>
                <w:color w:val="auto"/>
                <w:sz w:val="24"/>
                <w:szCs w:val="24"/>
                <w:highlight w:val="none"/>
                <w:lang w:val="en-US" w:eastAsia="zh-CN"/>
              </w:rPr>
            </w:pPr>
          </w:p>
        </w:tc>
        <w:tc>
          <w:tcPr>
            <w:tcW w:w="528" w:type="pct"/>
            <w:vMerge w:val="continue"/>
            <w:tcBorders>
              <w:top w:val="nil"/>
              <w:left w:val="single" w:color="auto" w:sz="4" w:space="0"/>
              <w:bottom w:val="single" w:color="auto" w:sz="4" w:space="0"/>
              <w:right w:val="single" w:color="auto" w:sz="4" w:space="0"/>
            </w:tcBorders>
            <w:noWrap w:val="0"/>
            <w:vAlign w:val="center"/>
          </w:tcPr>
          <w:p w14:paraId="4BBC55AC">
            <w:pPr>
              <w:spacing w:line="276" w:lineRule="auto"/>
              <w:ind w:firstLine="422"/>
              <w:rPr>
                <w:rFonts w:hint="eastAsia" w:ascii="宋体" w:hAnsi="宋体" w:eastAsia="宋体" w:cs="宋体"/>
                <w:b w:val="0"/>
                <w:bCs w:val="0"/>
                <w:color w:val="auto"/>
                <w:sz w:val="24"/>
                <w:szCs w:val="24"/>
                <w:highlight w:val="none"/>
                <w:lang w:val="en-US" w:eastAsia="zh-CN"/>
              </w:rPr>
            </w:pPr>
          </w:p>
        </w:tc>
        <w:tc>
          <w:tcPr>
            <w:tcW w:w="3564" w:type="pct"/>
            <w:tcBorders>
              <w:top w:val="nil"/>
              <w:left w:val="nil"/>
              <w:bottom w:val="single" w:color="auto" w:sz="4" w:space="0"/>
              <w:right w:val="single" w:color="auto" w:sz="4" w:space="0"/>
            </w:tcBorders>
            <w:shd w:val="clear" w:color="auto" w:fill="auto"/>
            <w:noWrap/>
            <w:vAlign w:val="center"/>
          </w:tcPr>
          <w:p w14:paraId="0E857AF3">
            <w:pPr>
              <w:spacing w:line="276" w:lineRule="auto"/>
              <w:ind w:firstLine="422"/>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双MOS防倒灌电路，超低发热量;</w:t>
            </w:r>
          </w:p>
        </w:tc>
        <w:tc>
          <w:tcPr>
            <w:tcW w:w="345" w:type="pct"/>
            <w:vMerge w:val="continue"/>
            <w:tcBorders>
              <w:top w:val="nil"/>
              <w:left w:val="single" w:color="auto" w:sz="4" w:space="0"/>
              <w:bottom w:val="single" w:color="auto" w:sz="4" w:space="0"/>
              <w:right w:val="single" w:color="auto" w:sz="4" w:space="0"/>
            </w:tcBorders>
            <w:noWrap w:val="0"/>
            <w:vAlign w:val="center"/>
          </w:tcPr>
          <w:p w14:paraId="02462647">
            <w:pPr>
              <w:spacing w:line="276" w:lineRule="auto"/>
              <w:ind w:firstLine="422"/>
              <w:rPr>
                <w:rFonts w:hint="eastAsia" w:ascii="宋体" w:hAnsi="宋体" w:eastAsia="宋体" w:cs="宋体"/>
                <w:b w:val="0"/>
                <w:bCs w:val="0"/>
                <w:color w:val="auto"/>
                <w:sz w:val="24"/>
                <w:szCs w:val="24"/>
                <w:highlight w:val="none"/>
                <w:lang w:val="en-US" w:eastAsia="zh-CN"/>
              </w:rPr>
            </w:pPr>
          </w:p>
        </w:tc>
        <w:tc>
          <w:tcPr>
            <w:tcW w:w="306" w:type="pct"/>
            <w:vMerge w:val="continue"/>
            <w:tcBorders>
              <w:top w:val="nil"/>
              <w:left w:val="single" w:color="auto" w:sz="4" w:space="0"/>
              <w:bottom w:val="single" w:color="auto" w:sz="4" w:space="0"/>
              <w:right w:val="single" w:color="auto" w:sz="4" w:space="0"/>
            </w:tcBorders>
            <w:noWrap w:val="0"/>
            <w:vAlign w:val="center"/>
          </w:tcPr>
          <w:p w14:paraId="010590DA">
            <w:pPr>
              <w:spacing w:line="276" w:lineRule="auto"/>
              <w:ind w:firstLine="422"/>
              <w:rPr>
                <w:rFonts w:hint="eastAsia" w:ascii="宋体" w:hAnsi="宋体" w:eastAsia="宋体" w:cs="宋体"/>
                <w:b w:val="0"/>
                <w:bCs w:val="0"/>
                <w:color w:val="auto"/>
                <w:sz w:val="24"/>
                <w:szCs w:val="24"/>
                <w:highlight w:val="none"/>
                <w:lang w:val="en-US" w:eastAsia="zh-CN"/>
              </w:rPr>
            </w:pPr>
          </w:p>
        </w:tc>
      </w:tr>
      <w:tr w14:paraId="249B998D">
        <w:tblPrEx>
          <w:tblCellMar>
            <w:top w:w="0" w:type="dxa"/>
            <w:left w:w="108" w:type="dxa"/>
            <w:bottom w:w="0" w:type="dxa"/>
            <w:right w:w="108" w:type="dxa"/>
          </w:tblCellMar>
        </w:tblPrEx>
        <w:trPr>
          <w:trHeight w:val="609" w:hRule="atLeast"/>
        </w:trPr>
        <w:tc>
          <w:tcPr>
            <w:tcW w:w="255" w:type="pct"/>
            <w:vMerge w:val="continue"/>
            <w:tcBorders>
              <w:top w:val="nil"/>
              <w:left w:val="single" w:color="auto" w:sz="4" w:space="0"/>
              <w:bottom w:val="single" w:color="auto" w:sz="4" w:space="0"/>
              <w:right w:val="single" w:color="auto" w:sz="4" w:space="0"/>
            </w:tcBorders>
            <w:noWrap w:val="0"/>
            <w:vAlign w:val="center"/>
          </w:tcPr>
          <w:p w14:paraId="692A4344">
            <w:pPr>
              <w:spacing w:line="276" w:lineRule="auto"/>
              <w:ind w:firstLine="422"/>
              <w:rPr>
                <w:rFonts w:hint="eastAsia" w:ascii="宋体" w:hAnsi="宋体" w:eastAsia="宋体" w:cs="宋体"/>
                <w:b w:val="0"/>
                <w:bCs w:val="0"/>
                <w:color w:val="auto"/>
                <w:sz w:val="24"/>
                <w:szCs w:val="24"/>
                <w:highlight w:val="none"/>
                <w:lang w:val="en-US" w:eastAsia="zh-CN"/>
              </w:rPr>
            </w:pPr>
          </w:p>
        </w:tc>
        <w:tc>
          <w:tcPr>
            <w:tcW w:w="528" w:type="pct"/>
            <w:vMerge w:val="continue"/>
            <w:tcBorders>
              <w:top w:val="nil"/>
              <w:left w:val="single" w:color="auto" w:sz="4" w:space="0"/>
              <w:bottom w:val="single" w:color="auto" w:sz="4" w:space="0"/>
              <w:right w:val="single" w:color="auto" w:sz="4" w:space="0"/>
            </w:tcBorders>
            <w:noWrap w:val="0"/>
            <w:vAlign w:val="center"/>
          </w:tcPr>
          <w:p w14:paraId="33AD709B">
            <w:pPr>
              <w:spacing w:line="276" w:lineRule="auto"/>
              <w:ind w:firstLine="422"/>
              <w:rPr>
                <w:rFonts w:hint="eastAsia" w:ascii="宋体" w:hAnsi="宋体" w:eastAsia="宋体" w:cs="宋体"/>
                <w:b w:val="0"/>
                <w:bCs w:val="0"/>
                <w:color w:val="auto"/>
                <w:sz w:val="24"/>
                <w:szCs w:val="24"/>
                <w:highlight w:val="none"/>
                <w:lang w:val="en-US" w:eastAsia="zh-CN"/>
              </w:rPr>
            </w:pPr>
          </w:p>
        </w:tc>
        <w:tc>
          <w:tcPr>
            <w:tcW w:w="3564" w:type="pct"/>
            <w:tcBorders>
              <w:top w:val="nil"/>
              <w:left w:val="nil"/>
              <w:bottom w:val="single" w:color="auto" w:sz="4" w:space="0"/>
              <w:right w:val="single" w:color="auto" w:sz="4" w:space="0"/>
            </w:tcBorders>
            <w:shd w:val="clear" w:color="auto" w:fill="auto"/>
            <w:noWrap/>
            <w:vAlign w:val="center"/>
          </w:tcPr>
          <w:p w14:paraId="1F65BD7C">
            <w:pPr>
              <w:spacing w:line="276" w:lineRule="auto"/>
              <w:ind w:firstLine="422"/>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太阳能和市电可以同时为负载供电</w:t>
            </w:r>
          </w:p>
        </w:tc>
        <w:tc>
          <w:tcPr>
            <w:tcW w:w="345" w:type="pct"/>
            <w:vMerge w:val="continue"/>
            <w:tcBorders>
              <w:top w:val="nil"/>
              <w:left w:val="single" w:color="auto" w:sz="4" w:space="0"/>
              <w:bottom w:val="single" w:color="auto" w:sz="4" w:space="0"/>
              <w:right w:val="single" w:color="auto" w:sz="4" w:space="0"/>
            </w:tcBorders>
            <w:noWrap w:val="0"/>
            <w:vAlign w:val="center"/>
          </w:tcPr>
          <w:p w14:paraId="5A604A27">
            <w:pPr>
              <w:spacing w:line="276" w:lineRule="auto"/>
              <w:ind w:firstLine="422"/>
              <w:rPr>
                <w:rFonts w:hint="eastAsia" w:ascii="宋体" w:hAnsi="宋体" w:eastAsia="宋体" w:cs="宋体"/>
                <w:b w:val="0"/>
                <w:bCs w:val="0"/>
                <w:color w:val="auto"/>
                <w:sz w:val="24"/>
                <w:szCs w:val="24"/>
                <w:highlight w:val="none"/>
                <w:lang w:val="en-US" w:eastAsia="zh-CN"/>
              </w:rPr>
            </w:pPr>
          </w:p>
        </w:tc>
        <w:tc>
          <w:tcPr>
            <w:tcW w:w="306" w:type="pct"/>
            <w:vMerge w:val="continue"/>
            <w:tcBorders>
              <w:top w:val="nil"/>
              <w:left w:val="single" w:color="auto" w:sz="4" w:space="0"/>
              <w:bottom w:val="single" w:color="auto" w:sz="4" w:space="0"/>
              <w:right w:val="single" w:color="auto" w:sz="4" w:space="0"/>
            </w:tcBorders>
            <w:noWrap w:val="0"/>
            <w:vAlign w:val="center"/>
          </w:tcPr>
          <w:p w14:paraId="0A93106C">
            <w:pPr>
              <w:spacing w:line="276" w:lineRule="auto"/>
              <w:ind w:firstLine="422"/>
              <w:rPr>
                <w:rFonts w:hint="eastAsia" w:ascii="宋体" w:hAnsi="宋体" w:eastAsia="宋体" w:cs="宋体"/>
                <w:b w:val="0"/>
                <w:bCs w:val="0"/>
                <w:color w:val="auto"/>
                <w:sz w:val="24"/>
                <w:szCs w:val="24"/>
                <w:highlight w:val="none"/>
                <w:lang w:val="en-US" w:eastAsia="zh-CN"/>
              </w:rPr>
            </w:pPr>
          </w:p>
        </w:tc>
      </w:tr>
      <w:tr w14:paraId="6F4CE9BB">
        <w:tblPrEx>
          <w:tblCellMar>
            <w:top w:w="0" w:type="dxa"/>
            <w:left w:w="108" w:type="dxa"/>
            <w:bottom w:w="0" w:type="dxa"/>
            <w:right w:w="108" w:type="dxa"/>
          </w:tblCellMar>
        </w:tblPrEx>
        <w:trPr>
          <w:trHeight w:val="609" w:hRule="atLeast"/>
        </w:trPr>
        <w:tc>
          <w:tcPr>
            <w:tcW w:w="255" w:type="pct"/>
            <w:vMerge w:val="restart"/>
            <w:tcBorders>
              <w:top w:val="nil"/>
              <w:left w:val="single" w:color="auto" w:sz="4" w:space="0"/>
              <w:bottom w:val="single" w:color="auto" w:sz="4" w:space="0"/>
              <w:right w:val="single" w:color="auto" w:sz="4" w:space="0"/>
            </w:tcBorders>
            <w:shd w:val="clear" w:color="auto" w:fill="auto"/>
            <w:noWrap/>
            <w:vAlign w:val="center"/>
          </w:tcPr>
          <w:p w14:paraId="2515FD9E">
            <w:pPr>
              <w:spacing w:line="276" w:lineRule="auto"/>
              <w:ind w:firstLine="422"/>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11</w:t>
            </w:r>
          </w:p>
        </w:tc>
        <w:tc>
          <w:tcPr>
            <w:tcW w:w="528" w:type="pct"/>
            <w:vMerge w:val="restart"/>
            <w:tcBorders>
              <w:top w:val="nil"/>
              <w:left w:val="single" w:color="auto" w:sz="4" w:space="0"/>
              <w:bottom w:val="single" w:color="auto" w:sz="4" w:space="0"/>
              <w:right w:val="single" w:color="auto" w:sz="4" w:space="0"/>
            </w:tcBorders>
            <w:shd w:val="clear" w:color="auto" w:fill="auto"/>
            <w:noWrap/>
            <w:vAlign w:val="center"/>
          </w:tcPr>
          <w:p w14:paraId="50B0DE89">
            <w:pPr>
              <w:spacing w:line="276" w:lineRule="auto"/>
              <w:ind w:firstLine="422"/>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基建安装</w:t>
            </w:r>
          </w:p>
        </w:tc>
        <w:tc>
          <w:tcPr>
            <w:tcW w:w="3564" w:type="pct"/>
            <w:tcBorders>
              <w:top w:val="nil"/>
              <w:left w:val="nil"/>
              <w:bottom w:val="single" w:color="auto" w:sz="4" w:space="0"/>
              <w:right w:val="single" w:color="auto" w:sz="4" w:space="0"/>
            </w:tcBorders>
            <w:shd w:val="clear" w:color="auto" w:fill="auto"/>
            <w:noWrap/>
            <w:vAlign w:val="center"/>
          </w:tcPr>
          <w:p w14:paraId="05E530C3">
            <w:pPr>
              <w:spacing w:line="276" w:lineRule="auto"/>
              <w:ind w:firstLine="422"/>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现场勘察与点位确认</w:t>
            </w:r>
          </w:p>
        </w:tc>
        <w:tc>
          <w:tcPr>
            <w:tcW w:w="345" w:type="pct"/>
            <w:vMerge w:val="restart"/>
            <w:tcBorders>
              <w:top w:val="nil"/>
              <w:left w:val="single" w:color="auto" w:sz="4" w:space="0"/>
              <w:bottom w:val="single" w:color="auto" w:sz="4" w:space="0"/>
              <w:right w:val="single" w:color="auto" w:sz="4" w:space="0"/>
            </w:tcBorders>
            <w:shd w:val="clear" w:color="auto" w:fill="auto"/>
            <w:noWrap/>
            <w:vAlign w:val="center"/>
          </w:tcPr>
          <w:p w14:paraId="6512B1C0">
            <w:pPr>
              <w:spacing w:line="276" w:lineRule="auto"/>
              <w:ind w:left="0" w:right="0" w:firstLine="0"/>
              <w:jc w:val="center"/>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项</w:t>
            </w:r>
          </w:p>
        </w:tc>
        <w:tc>
          <w:tcPr>
            <w:tcW w:w="306" w:type="pct"/>
            <w:vMerge w:val="restart"/>
            <w:tcBorders>
              <w:top w:val="nil"/>
              <w:left w:val="single" w:color="auto" w:sz="4" w:space="0"/>
              <w:bottom w:val="single" w:color="auto" w:sz="4" w:space="0"/>
              <w:right w:val="single" w:color="auto" w:sz="4" w:space="0"/>
            </w:tcBorders>
            <w:shd w:val="clear" w:color="auto" w:fill="auto"/>
            <w:noWrap/>
            <w:vAlign w:val="center"/>
          </w:tcPr>
          <w:p w14:paraId="1495CB23">
            <w:pPr>
              <w:spacing w:line="276" w:lineRule="auto"/>
              <w:ind w:left="0" w:right="0" w:firstLine="0"/>
              <w:jc w:val="center"/>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17</w:t>
            </w:r>
          </w:p>
        </w:tc>
      </w:tr>
      <w:tr w14:paraId="2E2E2355">
        <w:tblPrEx>
          <w:tblCellMar>
            <w:top w:w="0" w:type="dxa"/>
            <w:left w:w="108" w:type="dxa"/>
            <w:bottom w:w="0" w:type="dxa"/>
            <w:right w:w="108" w:type="dxa"/>
          </w:tblCellMar>
        </w:tblPrEx>
        <w:trPr>
          <w:trHeight w:val="1168" w:hRule="atLeast"/>
        </w:trPr>
        <w:tc>
          <w:tcPr>
            <w:tcW w:w="255" w:type="pct"/>
            <w:vMerge w:val="continue"/>
            <w:tcBorders>
              <w:top w:val="nil"/>
              <w:left w:val="single" w:color="auto" w:sz="4" w:space="0"/>
              <w:bottom w:val="single" w:color="auto" w:sz="4" w:space="0"/>
              <w:right w:val="single" w:color="auto" w:sz="4" w:space="0"/>
            </w:tcBorders>
            <w:noWrap w:val="0"/>
            <w:vAlign w:val="center"/>
          </w:tcPr>
          <w:p w14:paraId="3F481E4A">
            <w:pPr>
              <w:spacing w:line="276" w:lineRule="auto"/>
              <w:ind w:firstLine="422"/>
              <w:rPr>
                <w:rFonts w:hint="eastAsia" w:ascii="宋体" w:hAnsi="宋体" w:eastAsia="宋体" w:cs="宋体"/>
                <w:b w:val="0"/>
                <w:bCs w:val="0"/>
                <w:color w:val="auto"/>
                <w:sz w:val="24"/>
                <w:szCs w:val="24"/>
                <w:highlight w:val="none"/>
                <w:lang w:val="en-US" w:eastAsia="zh-CN"/>
              </w:rPr>
            </w:pPr>
          </w:p>
        </w:tc>
        <w:tc>
          <w:tcPr>
            <w:tcW w:w="528" w:type="pct"/>
            <w:vMerge w:val="continue"/>
            <w:tcBorders>
              <w:top w:val="nil"/>
              <w:left w:val="single" w:color="auto" w:sz="4" w:space="0"/>
              <w:bottom w:val="single" w:color="auto" w:sz="4" w:space="0"/>
              <w:right w:val="single" w:color="auto" w:sz="4" w:space="0"/>
            </w:tcBorders>
            <w:noWrap w:val="0"/>
            <w:vAlign w:val="center"/>
          </w:tcPr>
          <w:p w14:paraId="45ADF6BC">
            <w:pPr>
              <w:spacing w:line="276" w:lineRule="auto"/>
              <w:ind w:firstLine="422"/>
              <w:rPr>
                <w:rFonts w:hint="eastAsia" w:ascii="宋体" w:hAnsi="宋体" w:eastAsia="宋体" w:cs="宋体"/>
                <w:b w:val="0"/>
                <w:bCs w:val="0"/>
                <w:color w:val="auto"/>
                <w:sz w:val="24"/>
                <w:szCs w:val="24"/>
                <w:highlight w:val="none"/>
                <w:lang w:val="en-US" w:eastAsia="zh-CN"/>
              </w:rPr>
            </w:pPr>
          </w:p>
        </w:tc>
        <w:tc>
          <w:tcPr>
            <w:tcW w:w="3564" w:type="pct"/>
            <w:tcBorders>
              <w:top w:val="nil"/>
              <w:left w:val="nil"/>
              <w:bottom w:val="single" w:color="auto" w:sz="4" w:space="0"/>
              <w:right w:val="single" w:color="auto" w:sz="4" w:space="0"/>
            </w:tcBorders>
            <w:shd w:val="clear" w:color="auto" w:fill="auto"/>
            <w:noWrap/>
            <w:vAlign w:val="center"/>
          </w:tcPr>
          <w:p w14:paraId="744798E7">
            <w:pPr>
              <w:spacing w:line="276" w:lineRule="auto"/>
              <w:ind w:firstLine="422"/>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场地基层处理，校核尺寸，围合固定符合太阳能电站安装规范</w:t>
            </w:r>
          </w:p>
        </w:tc>
        <w:tc>
          <w:tcPr>
            <w:tcW w:w="345" w:type="pct"/>
            <w:vMerge w:val="continue"/>
            <w:tcBorders>
              <w:top w:val="nil"/>
              <w:left w:val="single" w:color="auto" w:sz="4" w:space="0"/>
              <w:bottom w:val="single" w:color="auto" w:sz="4" w:space="0"/>
              <w:right w:val="single" w:color="auto" w:sz="4" w:space="0"/>
            </w:tcBorders>
            <w:noWrap w:val="0"/>
            <w:vAlign w:val="center"/>
          </w:tcPr>
          <w:p w14:paraId="14D171B9">
            <w:pPr>
              <w:spacing w:line="276" w:lineRule="auto"/>
              <w:ind w:left="0" w:right="0" w:firstLine="0"/>
              <w:jc w:val="center"/>
              <w:rPr>
                <w:rFonts w:hint="eastAsia" w:ascii="宋体" w:hAnsi="宋体" w:eastAsia="宋体" w:cs="宋体"/>
                <w:b w:val="0"/>
                <w:bCs w:val="0"/>
                <w:color w:val="auto"/>
                <w:sz w:val="24"/>
                <w:szCs w:val="24"/>
                <w:highlight w:val="none"/>
                <w:lang w:val="en-US" w:eastAsia="zh-CN"/>
              </w:rPr>
            </w:pPr>
          </w:p>
        </w:tc>
        <w:tc>
          <w:tcPr>
            <w:tcW w:w="306" w:type="pct"/>
            <w:vMerge w:val="continue"/>
            <w:tcBorders>
              <w:top w:val="nil"/>
              <w:left w:val="single" w:color="auto" w:sz="4" w:space="0"/>
              <w:bottom w:val="single" w:color="auto" w:sz="4" w:space="0"/>
              <w:right w:val="single" w:color="auto" w:sz="4" w:space="0"/>
            </w:tcBorders>
            <w:noWrap w:val="0"/>
            <w:vAlign w:val="center"/>
          </w:tcPr>
          <w:p w14:paraId="30FAF1A4">
            <w:pPr>
              <w:spacing w:line="276" w:lineRule="auto"/>
              <w:ind w:left="0" w:right="0" w:firstLine="0"/>
              <w:jc w:val="center"/>
              <w:rPr>
                <w:rFonts w:hint="eastAsia" w:ascii="宋体" w:hAnsi="宋体" w:eastAsia="宋体" w:cs="宋体"/>
                <w:b w:val="0"/>
                <w:bCs w:val="0"/>
                <w:color w:val="auto"/>
                <w:sz w:val="24"/>
                <w:szCs w:val="24"/>
                <w:highlight w:val="none"/>
                <w:lang w:val="en-US" w:eastAsia="zh-CN"/>
              </w:rPr>
            </w:pPr>
          </w:p>
        </w:tc>
      </w:tr>
      <w:tr w14:paraId="3B1F5CCF">
        <w:tblPrEx>
          <w:tblCellMar>
            <w:top w:w="0" w:type="dxa"/>
            <w:left w:w="108" w:type="dxa"/>
            <w:bottom w:w="0" w:type="dxa"/>
            <w:right w:w="108" w:type="dxa"/>
          </w:tblCellMar>
        </w:tblPrEx>
        <w:trPr>
          <w:trHeight w:val="609" w:hRule="atLeast"/>
        </w:trPr>
        <w:tc>
          <w:tcPr>
            <w:tcW w:w="255" w:type="pct"/>
            <w:vMerge w:val="restart"/>
            <w:tcBorders>
              <w:top w:val="nil"/>
              <w:left w:val="single" w:color="auto" w:sz="4" w:space="0"/>
              <w:right w:val="single" w:color="auto" w:sz="4" w:space="0"/>
            </w:tcBorders>
            <w:shd w:val="clear" w:color="auto" w:fill="auto"/>
            <w:noWrap/>
            <w:vAlign w:val="center"/>
          </w:tcPr>
          <w:p w14:paraId="3E9047F0">
            <w:pPr>
              <w:spacing w:line="276" w:lineRule="auto"/>
              <w:ind w:firstLine="422"/>
              <w:rPr>
                <w:rFonts w:hint="eastAsia" w:ascii="宋体" w:hAnsi="宋体" w:eastAsia="宋体" w:cs="宋体"/>
                <w:b w:val="0"/>
                <w:bCs w:val="0"/>
                <w:color w:val="auto"/>
                <w:sz w:val="24"/>
                <w:szCs w:val="24"/>
                <w:highlight w:val="none"/>
                <w:lang w:val="en-US" w:eastAsia="zh-CN"/>
              </w:rPr>
            </w:pPr>
          </w:p>
        </w:tc>
        <w:tc>
          <w:tcPr>
            <w:tcW w:w="528" w:type="pct"/>
            <w:vMerge w:val="restart"/>
            <w:tcBorders>
              <w:top w:val="nil"/>
              <w:left w:val="single" w:color="auto" w:sz="4" w:space="0"/>
              <w:right w:val="single" w:color="auto" w:sz="4" w:space="0"/>
            </w:tcBorders>
            <w:shd w:val="clear" w:color="auto" w:fill="auto"/>
            <w:noWrap w:val="0"/>
            <w:vAlign w:val="center"/>
          </w:tcPr>
          <w:p w14:paraId="3B1C2498">
            <w:pPr>
              <w:spacing w:line="276" w:lineRule="auto"/>
              <w:ind w:firstLine="422"/>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多功能基站</w:t>
            </w:r>
          </w:p>
        </w:tc>
        <w:tc>
          <w:tcPr>
            <w:tcW w:w="3564" w:type="pct"/>
            <w:tcBorders>
              <w:top w:val="nil"/>
              <w:left w:val="nil"/>
              <w:bottom w:val="single" w:color="auto" w:sz="4" w:space="0"/>
              <w:right w:val="single" w:color="auto" w:sz="4" w:space="0"/>
            </w:tcBorders>
            <w:shd w:val="clear" w:color="auto" w:fill="auto"/>
            <w:noWrap/>
            <w:vAlign w:val="center"/>
          </w:tcPr>
          <w:p w14:paraId="7DCE0271">
            <w:pPr>
              <w:spacing w:line="276" w:lineRule="auto"/>
              <w:ind w:firstLine="422"/>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尺寸：长 170 毫米，宽 170 毫米，高 352 毫米</w:t>
            </w:r>
          </w:p>
        </w:tc>
        <w:tc>
          <w:tcPr>
            <w:tcW w:w="345" w:type="pct"/>
            <w:vMerge w:val="restart"/>
            <w:tcBorders>
              <w:top w:val="nil"/>
              <w:left w:val="single" w:color="auto" w:sz="4" w:space="0"/>
              <w:right w:val="single" w:color="auto" w:sz="4" w:space="0"/>
            </w:tcBorders>
            <w:shd w:val="clear" w:color="auto" w:fill="auto"/>
            <w:noWrap/>
            <w:vAlign w:val="center"/>
          </w:tcPr>
          <w:p w14:paraId="15E3142C">
            <w:pPr>
              <w:spacing w:line="276" w:lineRule="auto"/>
              <w:ind w:left="0" w:right="0" w:firstLine="0"/>
              <w:jc w:val="both"/>
              <w:rPr>
                <w:rFonts w:hint="eastAsia" w:ascii="宋体" w:hAnsi="宋体" w:eastAsia="宋体" w:cs="宋体"/>
                <w:b w:val="0"/>
                <w:bCs w:val="0"/>
                <w:color w:val="auto"/>
                <w:sz w:val="24"/>
                <w:szCs w:val="24"/>
                <w:highlight w:val="none"/>
                <w:lang w:val="en-US" w:eastAsia="zh-CN"/>
              </w:rPr>
            </w:pPr>
          </w:p>
          <w:p w14:paraId="2D43AAF0">
            <w:pPr>
              <w:jc w:val="left"/>
              <w:rPr>
                <w:rFonts w:hint="eastAsia" w:ascii="Times New Roman" w:hAnsi="Times New Roman" w:eastAsia="宋体" w:cs="Times New Roman"/>
                <w:color w:val="auto"/>
                <w:sz w:val="21"/>
                <w:szCs w:val="21"/>
                <w:highlight w:val="none"/>
                <w:lang w:val="en-US" w:eastAsia="zh-CN" w:bidi="ar-SA"/>
              </w:rPr>
            </w:pPr>
            <w:r>
              <w:rPr>
                <w:rFonts w:hint="eastAsia" w:ascii="宋体" w:hAnsi="宋体" w:eastAsia="宋体" w:cs="宋体"/>
                <w:b w:val="0"/>
                <w:bCs w:val="0"/>
                <w:color w:val="auto"/>
                <w:sz w:val="24"/>
                <w:szCs w:val="24"/>
                <w:highlight w:val="none"/>
                <w:lang w:val="en-US" w:eastAsia="zh-CN"/>
              </w:rPr>
              <w:t>台</w:t>
            </w:r>
          </w:p>
        </w:tc>
        <w:tc>
          <w:tcPr>
            <w:tcW w:w="306" w:type="pct"/>
            <w:vMerge w:val="restart"/>
            <w:tcBorders>
              <w:top w:val="nil"/>
              <w:left w:val="single" w:color="auto" w:sz="4" w:space="0"/>
              <w:right w:val="single" w:color="auto" w:sz="4" w:space="0"/>
            </w:tcBorders>
            <w:shd w:val="clear" w:color="auto" w:fill="auto"/>
            <w:noWrap/>
            <w:vAlign w:val="center"/>
          </w:tcPr>
          <w:p w14:paraId="01601A05">
            <w:pPr>
              <w:spacing w:line="276" w:lineRule="auto"/>
              <w:ind w:left="0" w:right="0" w:firstLine="0"/>
              <w:jc w:val="center"/>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4</w:t>
            </w:r>
          </w:p>
        </w:tc>
      </w:tr>
      <w:tr w14:paraId="15816C08">
        <w:tblPrEx>
          <w:tblCellMar>
            <w:top w:w="0" w:type="dxa"/>
            <w:left w:w="108" w:type="dxa"/>
            <w:bottom w:w="0" w:type="dxa"/>
            <w:right w:w="108" w:type="dxa"/>
          </w:tblCellMar>
        </w:tblPrEx>
        <w:trPr>
          <w:trHeight w:val="609" w:hRule="atLeast"/>
        </w:trPr>
        <w:tc>
          <w:tcPr>
            <w:tcW w:w="255" w:type="pct"/>
            <w:vMerge w:val="continue"/>
            <w:tcBorders>
              <w:left w:val="single" w:color="auto" w:sz="4" w:space="0"/>
              <w:right w:val="single" w:color="auto" w:sz="4" w:space="0"/>
            </w:tcBorders>
            <w:shd w:val="clear" w:color="auto" w:fill="auto"/>
            <w:noWrap/>
            <w:vAlign w:val="center"/>
          </w:tcPr>
          <w:p w14:paraId="265E63F0">
            <w:pPr>
              <w:spacing w:line="276" w:lineRule="auto"/>
              <w:ind w:firstLine="422"/>
              <w:rPr>
                <w:rFonts w:hint="eastAsia" w:ascii="宋体" w:hAnsi="宋体" w:eastAsia="宋体" w:cs="宋体"/>
                <w:b w:val="0"/>
                <w:bCs w:val="0"/>
                <w:color w:val="auto"/>
                <w:sz w:val="24"/>
                <w:szCs w:val="24"/>
                <w:highlight w:val="none"/>
                <w:lang w:val="en-US" w:eastAsia="zh-CN"/>
              </w:rPr>
            </w:pPr>
          </w:p>
        </w:tc>
        <w:tc>
          <w:tcPr>
            <w:tcW w:w="528" w:type="pct"/>
            <w:vMerge w:val="continue"/>
            <w:tcBorders>
              <w:left w:val="single" w:color="auto" w:sz="4" w:space="0"/>
              <w:right w:val="single" w:color="auto" w:sz="4" w:space="0"/>
            </w:tcBorders>
            <w:shd w:val="clear" w:color="auto" w:fill="auto"/>
            <w:noWrap w:val="0"/>
            <w:vAlign w:val="center"/>
          </w:tcPr>
          <w:p w14:paraId="4ECF0DAA">
            <w:pPr>
              <w:spacing w:line="276" w:lineRule="auto"/>
              <w:ind w:firstLine="422"/>
              <w:rPr>
                <w:rFonts w:hint="eastAsia" w:ascii="宋体" w:hAnsi="宋体" w:eastAsia="宋体" w:cs="宋体"/>
                <w:b w:val="0"/>
                <w:bCs w:val="0"/>
                <w:color w:val="auto"/>
                <w:sz w:val="24"/>
                <w:szCs w:val="24"/>
                <w:highlight w:val="none"/>
                <w:lang w:val="en-US" w:eastAsia="zh-CN"/>
              </w:rPr>
            </w:pPr>
          </w:p>
        </w:tc>
        <w:tc>
          <w:tcPr>
            <w:tcW w:w="3564" w:type="pct"/>
            <w:tcBorders>
              <w:top w:val="nil"/>
              <w:left w:val="nil"/>
              <w:bottom w:val="single" w:color="auto" w:sz="4" w:space="0"/>
              <w:right w:val="single" w:color="auto" w:sz="4" w:space="0"/>
            </w:tcBorders>
            <w:shd w:val="clear" w:color="auto" w:fill="auto"/>
            <w:noWrap/>
            <w:vAlign w:val="center"/>
          </w:tcPr>
          <w:p w14:paraId="00F0DD5C">
            <w:pPr>
              <w:spacing w:line="276" w:lineRule="auto"/>
              <w:ind w:firstLine="422"/>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重量≤3千克</w:t>
            </w:r>
          </w:p>
        </w:tc>
        <w:tc>
          <w:tcPr>
            <w:tcW w:w="345" w:type="pct"/>
            <w:vMerge w:val="continue"/>
            <w:tcBorders>
              <w:left w:val="single" w:color="auto" w:sz="4" w:space="0"/>
              <w:right w:val="single" w:color="auto" w:sz="4" w:space="0"/>
            </w:tcBorders>
            <w:shd w:val="clear" w:color="auto" w:fill="auto"/>
            <w:noWrap/>
            <w:vAlign w:val="center"/>
          </w:tcPr>
          <w:p w14:paraId="7DB431E7">
            <w:pPr>
              <w:spacing w:line="276" w:lineRule="auto"/>
              <w:ind w:left="0" w:right="0" w:firstLine="0"/>
              <w:jc w:val="center"/>
              <w:rPr>
                <w:rFonts w:hint="eastAsia" w:ascii="宋体" w:hAnsi="宋体" w:eastAsia="宋体" w:cs="宋体"/>
                <w:b w:val="0"/>
                <w:bCs w:val="0"/>
                <w:color w:val="auto"/>
                <w:sz w:val="24"/>
                <w:szCs w:val="24"/>
                <w:highlight w:val="none"/>
                <w:lang w:val="en-US" w:eastAsia="zh-CN"/>
              </w:rPr>
            </w:pPr>
          </w:p>
        </w:tc>
        <w:tc>
          <w:tcPr>
            <w:tcW w:w="306" w:type="pct"/>
            <w:vMerge w:val="continue"/>
            <w:tcBorders>
              <w:left w:val="single" w:color="auto" w:sz="4" w:space="0"/>
              <w:right w:val="single" w:color="auto" w:sz="4" w:space="0"/>
            </w:tcBorders>
            <w:shd w:val="clear" w:color="auto" w:fill="auto"/>
            <w:noWrap/>
            <w:vAlign w:val="center"/>
          </w:tcPr>
          <w:p w14:paraId="7BBF98DC">
            <w:pPr>
              <w:spacing w:line="276" w:lineRule="auto"/>
              <w:ind w:left="0" w:right="0" w:firstLine="0"/>
              <w:jc w:val="center"/>
              <w:rPr>
                <w:rFonts w:hint="eastAsia" w:ascii="宋体" w:hAnsi="宋体" w:eastAsia="宋体" w:cs="宋体"/>
                <w:b w:val="0"/>
                <w:bCs w:val="0"/>
                <w:color w:val="auto"/>
                <w:sz w:val="24"/>
                <w:szCs w:val="24"/>
                <w:highlight w:val="none"/>
                <w:lang w:val="en-US" w:eastAsia="zh-CN"/>
              </w:rPr>
            </w:pPr>
          </w:p>
        </w:tc>
      </w:tr>
      <w:tr w14:paraId="7CF2BDE0">
        <w:tblPrEx>
          <w:tblCellMar>
            <w:top w:w="0" w:type="dxa"/>
            <w:left w:w="108" w:type="dxa"/>
            <w:bottom w:w="0" w:type="dxa"/>
            <w:right w:w="108" w:type="dxa"/>
          </w:tblCellMar>
        </w:tblPrEx>
        <w:trPr>
          <w:trHeight w:val="609" w:hRule="atLeast"/>
        </w:trPr>
        <w:tc>
          <w:tcPr>
            <w:tcW w:w="255" w:type="pct"/>
            <w:vMerge w:val="continue"/>
            <w:tcBorders>
              <w:left w:val="single" w:color="auto" w:sz="4" w:space="0"/>
              <w:right w:val="single" w:color="auto" w:sz="4" w:space="0"/>
            </w:tcBorders>
            <w:shd w:val="clear" w:color="auto" w:fill="auto"/>
            <w:noWrap/>
            <w:vAlign w:val="center"/>
          </w:tcPr>
          <w:p w14:paraId="578CFA2B">
            <w:pPr>
              <w:spacing w:line="276" w:lineRule="auto"/>
              <w:ind w:firstLine="422"/>
              <w:rPr>
                <w:rFonts w:hint="eastAsia" w:ascii="宋体" w:hAnsi="宋体" w:eastAsia="宋体" w:cs="宋体"/>
                <w:b w:val="0"/>
                <w:bCs w:val="0"/>
                <w:color w:val="auto"/>
                <w:sz w:val="24"/>
                <w:szCs w:val="24"/>
                <w:highlight w:val="none"/>
                <w:lang w:val="en-US" w:eastAsia="zh-CN"/>
              </w:rPr>
            </w:pPr>
          </w:p>
        </w:tc>
        <w:tc>
          <w:tcPr>
            <w:tcW w:w="528" w:type="pct"/>
            <w:vMerge w:val="continue"/>
            <w:tcBorders>
              <w:left w:val="single" w:color="auto" w:sz="4" w:space="0"/>
              <w:right w:val="single" w:color="auto" w:sz="4" w:space="0"/>
            </w:tcBorders>
            <w:shd w:val="clear" w:color="auto" w:fill="auto"/>
            <w:noWrap w:val="0"/>
            <w:vAlign w:val="center"/>
          </w:tcPr>
          <w:p w14:paraId="1B5D430B">
            <w:pPr>
              <w:spacing w:line="276" w:lineRule="auto"/>
              <w:ind w:firstLine="422"/>
              <w:rPr>
                <w:rFonts w:hint="eastAsia" w:ascii="宋体" w:hAnsi="宋体" w:eastAsia="宋体" w:cs="宋体"/>
                <w:b w:val="0"/>
                <w:bCs w:val="0"/>
                <w:color w:val="auto"/>
                <w:sz w:val="24"/>
                <w:szCs w:val="24"/>
                <w:highlight w:val="none"/>
                <w:lang w:val="en-US" w:eastAsia="zh-CN"/>
              </w:rPr>
            </w:pPr>
          </w:p>
        </w:tc>
        <w:tc>
          <w:tcPr>
            <w:tcW w:w="3564" w:type="pct"/>
            <w:tcBorders>
              <w:top w:val="nil"/>
              <w:left w:val="nil"/>
              <w:bottom w:val="single" w:color="auto" w:sz="4" w:space="0"/>
              <w:right w:val="single" w:color="auto" w:sz="4" w:space="0"/>
            </w:tcBorders>
            <w:shd w:val="clear" w:color="auto" w:fill="auto"/>
            <w:noWrap/>
            <w:vAlign w:val="center"/>
          </w:tcPr>
          <w:p w14:paraId="6678DA9D">
            <w:pPr>
              <w:spacing w:line="276" w:lineRule="auto"/>
              <w:ind w:firstLine="422"/>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防护等级≥IP66</w:t>
            </w:r>
          </w:p>
        </w:tc>
        <w:tc>
          <w:tcPr>
            <w:tcW w:w="345" w:type="pct"/>
            <w:vMerge w:val="continue"/>
            <w:tcBorders>
              <w:left w:val="single" w:color="auto" w:sz="4" w:space="0"/>
              <w:right w:val="single" w:color="auto" w:sz="4" w:space="0"/>
            </w:tcBorders>
            <w:shd w:val="clear" w:color="auto" w:fill="auto"/>
            <w:noWrap/>
            <w:vAlign w:val="center"/>
          </w:tcPr>
          <w:p w14:paraId="67E5B968">
            <w:pPr>
              <w:spacing w:line="276" w:lineRule="auto"/>
              <w:ind w:left="0" w:right="0" w:firstLine="0"/>
              <w:jc w:val="center"/>
              <w:rPr>
                <w:rFonts w:hint="eastAsia" w:ascii="宋体" w:hAnsi="宋体" w:eastAsia="宋体" w:cs="宋体"/>
                <w:b w:val="0"/>
                <w:bCs w:val="0"/>
                <w:color w:val="auto"/>
                <w:sz w:val="24"/>
                <w:szCs w:val="24"/>
                <w:highlight w:val="none"/>
                <w:lang w:val="en-US" w:eastAsia="zh-CN"/>
              </w:rPr>
            </w:pPr>
          </w:p>
        </w:tc>
        <w:tc>
          <w:tcPr>
            <w:tcW w:w="306" w:type="pct"/>
            <w:vMerge w:val="continue"/>
            <w:tcBorders>
              <w:left w:val="single" w:color="auto" w:sz="4" w:space="0"/>
              <w:right w:val="single" w:color="auto" w:sz="4" w:space="0"/>
            </w:tcBorders>
            <w:shd w:val="clear" w:color="auto" w:fill="auto"/>
            <w:noWrap/>
            <w:vAlign w:val="center"/>
          </w:tcPr>
          <w:p w14:paraId="7C1651C7">
            <w:pPr>
              <w:spacing w:line="276" w:lineRule="auto"/>
              <w:ind w:left="0" w:right="0" w:firstLine="0"/>
              <w:jc w:val="center"/>
              <w:rPr>
                <w:rFonts w:hint="eastAsia" w:ascii="宋体" w:hAnsi="宋体" w:eastAsia="宋体" w:cs="宋体"/>
                <w:b w:val="0"/>
                <w:bCs w:val="0"/>
                <w:color w:val="auto"/>
                <w:sz w:val="24"/>
                <w:szCs w:val="24"/>
                <w:highlight w:val="none"/>
                <w:lang w:val="en-US" w:eastAsia="zh-CN"/>
              </w:rPr>
            </w:pPr>
          </w:p>
        </w:tc>
      </w:tr>
      <w:tr w14:paraId="5E77B496">
        <w:tblPrEx>
          <w:tblCellMar>
            <w:top w:w="0" w:type="dxa"/>
            <w:left w:w="108" w:type="dxa"/>
            <w:bottom w:w="0" w:type="dxa"/>
            <w:right w:w="108" w:type="dxa"/>
          </w:tblCellMar>
        </w:tblPrEx>
        <w:trPr>
          <w:trHeight w:val="609" w:hRule="atLeast"/>
        </w:trPr>
        <w:tc>
          <w:tcPr>
            <w:tcW w:w="255" w:type="pct"/>
            <w:vMerge w:val="continue"/>
            <w:tcBorders>
              <w:left w:val="single" w:color="auto" w:sz="4" w:space="0"/>
              <w:right w:val="single" w:color="auto" w:sz="4" w:space="0"/>
            </w:tcBorders>
            <w:shd w:val="clear" w:color="auto" w:fill="auto"/>
            <w:noWrap/>
            <w:vAlign w:val="center"/>
          </w:tcPr>
          <w:p w14:paraId="74E5DCC6">
            <w:pPr>
              <w:spacing w:line="276" w:lineRule="auto"/>
              <w:ind w:firstLine="422"/>
              <w:rPr>
                <w:rFonts w:hint="eastAsia" w:ascii="宋体" w:hAnsi="宋体" w:eastAsia="宋体" w:cs="宋体"/>
                <w:b w:val="0"/>
                <w:bCs w:val="0"/>
                <w:color w:val="auto"/>
                <w:sz w:val="24"/>
                <w:szCs w:val="24"/>
                <w:highlight w:val="none"/>
                <w:lang w:val="en-US" w:eastAsia="zh-CN"/>
              </w:rPr>
            </w:pPr>
          </w:p>
        </w:tc>
        <w:tc>
          <w:tcPr>
            <w:tcW w:w="528" w:type="pct"/>
            <w:vMerge w:val="continue"/>
            <w:tcBorders>
              <w:left w:val="single" w:color="auto" w:sz="4" w:space="0"/>
              <w:right w:val="single" w:color="auto" w:sz="4" w:space="0"/>
            </w:tcBorders>
            <w:shd w:val="clear" w:color="auto" w:fill="auto"/>
            <w:noWrap w:val="0"/>
            <w:vAlign w:val="center"/>
          </w:tcPr>
          <w:p w14:paraId="0308D505">
            <w:pPr>
              <w:spacing w:line="276" w:lineRule="auto"/>
              <w:ind w:firstLine="422"/>
              <w:rPr>
                <w:rFonts w:hint="eastAsia" w:ascii="宋体" w:hAnsi="宋体" w:eastAsia="宋体" w:cs="宋体"/>
                <w:b w:val="0"/>
                <w:bCs w:val="0"/>
                <w:color w:val="auto"/>
                <w:sz w:val="24"/>
                <w:szCs w:val="24"/>
                <w:highlight w:val="none"/>
                <w:lang w:val="en-US" w:eastAsia="zh-CN"/>
              </w:rPr>
            </w:pPr>
          </w:p>
        </w:tc>
        <w:tc>
          <w:tcPr>
            <w:tcW w:w="3564" w:type="pct"/>
            <w:tcBorders>
              <w:top w:val="nil"/>
              <w:left w:val="nil"/>
              <w:bottom w:val="single" w:color="auto" w:sz="4" w:space="0"/>
              <w:right w:val="single" w:color="auto" w:sz="4" w:space="0"/>
            </w:tcBorders>
            <w:shd w:val="clear" w:color="auto" w:fill="auto"/>
            <w:noWrap/>
            <w:vAlign w:val="center"/>
          </w:tcPr>
          <w:p w14:paraId="1BC85B01">
            <w:pPr>
              <w:spacing w:line="276" w:lineRule="auto"/>
              <w:ind w:firstLine="422"/>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海拔高度≥5000米</w:t>
            </w:r>
          </w:p>
        </w:tc>
        <w:tc>
          <w:tcPr>
            <w:tcW w:w="345" w:type="pct"/>
            <w:vMerge w:val="continue"/>
            <w:tcBorders>
              <w:left w:val="single" w:color="auto" w:sz="4" w:space="0"/>
              <w:right w:val="single" w:color="auto" w:sz="4" w:space="0"/>
            </w:tcBorders>
            <w:shd w:val="clear" w:color="auto" w:fill="auto"/>
            <w:noWrap/>
            <w:vAlign w:val="center"/>
          </w:tcPr>
          <w:p w14:paraId="340669F2">
            <w:pPr>
              <w:spacing w:line="276" w:lineRule="auto"/>
              <w:ind w:left="0" w:right="0" w:firstLine="0"/>
              <w:jc w:val="center"/>
              <w:rPr>
                <w:rFonts w:hint="eastAsia" w:ascii="宋体" w:hAnsi="宋体" w:eastAsia="宋体" w:cs="宋体"/>
                <w:b w:val="0"/>
                <w:bCs w:val="0"/>
                <w:color w:val="auto"/>
                <w:sz w:val="24"/>
                <w:szCs w:val="24"/>
                <w:highlight w:val="none"/>
                <w:lang w:val="en-US" w:eastAsia="zh-CN"/>
              </w:rPr>
            </w:pPr>
          </w:p>
        </w:tc>
        <w:tc>
          <w:tcPr>
            <w:tcW w:w="306" w:type="pct"/>
            <w:vMerge w:val="continue"/>
            <w:tcBorders>
              <w:left w:val="single" w:color="auto" w:sz="4" w:space="0"/>
              <w:right w:val="single" w:color="auto" w:sz="4" w:space="0"/>
            </w:tcBorders>
            <w:shd w:val="clear" w:color="auto" w:fill="auto"/>
            <w:noWrap/>
            <w:vAlign w:val="center"/>
          </w:tcPr>
          <w:p w14:paraId="0EBC4C03">
            <w:pPr>
              <w:spacing w:line="276" w:lineRule="auto"/>
              <w:ind w:left="0" w:right="0" w:firstLine="0"/>
              <w:jc w:val="center"/>
              <w:rPr>
                <w:rFonts w:hint="eastAsia" w:ascii="宋体" w:hAnsi="宋体" w:eastAsia="宋体" w:cs="宋体"/>
                <w:b w:val="0"/>
                <w:bCs w:val="0"/>
                <w:color w:val="auto"/>
                <w:sz w:val="24"/>
                <w:szCs w:val="24"/>
                <w:highlight w:val="none"/>
                <w:lang w:val="en-US" w:eastAsia="zh-CN"/>
              </w:rPr>
            </w:pPr>
          </w:p>
        </w:tc>
      </w:tr>
      <w:tr w14:paraId="709A4BE1">
        <w:tblPrEx>
          <w:tblCellMar>
            <w:top w:w="0" w:type="dxa"/>
            <w:left w:w="108" w:type="dxa"/>
            <w:bottom w:w="0" w:type="dxa"/>
            <w:right w:w="108" w:type="dxa"/>
          </w:tblCellMar>
        </w:tblPrEx>
        <w:trPr>
          <w:trHeight w:val="609" w:hRule="atLeast"/>
        </w:trPr>
        <w:tc>
          <w:tcPr>
            <w:tcW w:w="255" w:type="pct"/>
            <w:vMerge w:val="continue"/>
            <w:tcBorders>
              <w:left w:val="single" w:color="auto" w:sz="4" w:space="0"/>
              <w:right w:val="single" w:color="auto" w:sz="4" w:space="0"/>
            </w:tcBorders>
            <w:shd w:val="clear" w:color="auto" w:fill="auto"/>
            <w:noWrap/>
            <w:vAlign w:val="center"/>
          </w:tcPr>
          <w:p w14:paraId="13EDA775">
            <w:pPr>
              <w:spacing w:line="276" w:lineRule="auto"/>
              <w:ind w:firstLine="422"/>
              <w:rPr>
                <w:rFonts w:hint="eastAsia" w:ascii="宋体" w:hAnsi="宋体" w:eastAsia="宋体" w:cs="宋体"/>
                <w:b w:val="0"/>
                <w:bCs w:val="0"/>
                <w:color w:val="auto"/>
                <w:sz w:val="24"/>
                <w:szCs w:val="24"/>
                <w:highlight w:val="none"/>
                <w:lang w:val="en-US" w:eastAsia="zh-CN"/>
              </w:rPr>
            </w:pPr>
          </w:p>
        </w:tc>
        <w:tc>
          <w:tcPr>
            <w:tcW w:w="528" w:type="pct"/>
            <w:vMerge w:val="continue"/>
            <w:tcBorders>
              <w:left w:val="single" w:color="auto" w:sz="4" w:space="0"/>
              <w:right w:val="single" w:color="auto" w:sz="4" w:space="0"/>
            </w:tcBorders>
            <w:shd w:val="clear" w:color="auto" w:fill="auto"/>
            <w:noWrap w:val="0"/>
            <w:vAlign w:val="center"/>
          </w:tcPr>
          <w:p w14:paraId="154B28E2">
            <w:pPr>
              <w:spacing w:line="276" w:lineRule="auto"/>
              <w:ind w:firstLine="422"/>
              <w:rPr>
                <w:rFonts w:hint="eastAsia" w:ascii="宋体" w:hAnsi="宋体" w:eastAsia="宋体" w:cs="宋体"/>
                <w:b w:val="0"/>
                <w:bCs w:val="0"/>
                <w:color w:val="auto"/>
                <w:sz w:val="24"/>
                <w:szCs w:val="24"/>
                <w:highlight w:val="none"/>
                <w:lang w:val="en-US" w:eastAsia="zh-CN"/>
              </w:rPr>
            </w:pPr>
          </w:p>
        </w:tc>
        <w:tc>
          <w:tcPr>
            <w:tcW w:w="3564" w:type="pct"/>
            <w:tcBorders>
              <w:top w:val="nil"/>
              <w:left w:val="nil"/>
              <w:bottom w:val="single" w:color="auto" w:sz="4" w:space="0"/>
              <w:right w:val="single" w:color="auto" w:sz="4" w:space="0"/>
            </w:tcBorders>
            <w:shd w:val="clear" w:color="auto" w:fill="auto"/>
            <w:noWrap/>
            <w:vAlign w:val="center"/>
          </w:tcPr>
          <w:p w14:paraId="0EBE779E">
            <w:pPr>
              <w:spacing w:line="276" w:lineRule="auto"/>
              <w:ind w:firstLine="422"/>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工作温度：≤-15℃ ，≥50℃</w:t>
            </w:r>
          </w:p>
        </w:tc>
        <w:tc>
          <w:tcPr>
            <w:tcW w:w="345" w:type="pct"/>
            <w:vMerge w:val="continue"/>
            <w:tcBorders>
              <w:left w:val="single" w:color="auto" w:sz="4" w:space="0"/>
              <w:right w:val="single" w:color="auto" w:sz="4" w:space="0"/>
            </w:tcBorders>
            <w:shd w:val="clear" w:color="auto" w:fill="auto"/>
            <w:noWrap/>
            <w:vAlign w:val="center"/>
          </w:tcPr>
          <w:p w14:paraId="09306765">
            <w:pPr>
              <w:spacing w:line="276" w:lineRule="auto"/>
              <w:ind w:left="0" w:right="0" w:firstLine="0"/>
              <w:jc w:val="center"/>
              <w:rPr>
                <w:rFonts w:hint="eastAsia" w:ascii="宋体" w:hAnsi="宋体" w:eastAsia="宋体" w:cs="宋体"/>
                <w:b w:val="0"/>
                <w:bCs w:val="0"/>
                <w:color w:val="auto"/>
                <w:sz w:val="24"/>
                <w:szCs w:val="24"/>
                <w:highlight w:val="none"/>
                <w:lang w:val="en-US" w:eastAsia="zh-CN"/>
              </w:rPr>
            </w:pPr>
          </w:p>
        </w:tc>
        <w:tc>
          <w:tcPr>
            <w:tcW w:w="306" w:type="pct"/>
            <w:vMerge w:val="continue"/>
            <w:tcBorders>
              <w:left w:val="single" w:color="auto" w:sz="4" w:space="0"/>
              <w:right w:val="single" w:color="auto" w:sz="4" w:space="0"/>
            </w:tcBorders>
            <w:shd w:val="clear" w:color="auto" w:fill="auto"/>
            <w:noWrap/>
            <w:vAlign w:val="center"/>
          </w:tcPr>
          <w:p w14:paraId="7F7D8754">
            <w:pPr>
              <w:spacing w:line="276" w:lineRule="auto"/>
              <w:ind w:left="0" w:right="0" w:firstLine="0"/>
              <w:jc w:val="center"/>
              <w:rPr>
                <w:rFonts w:hint="eastAsia" w:ascii="宋体" w:hAnsi="宋体" w:eastAsia="宋体" w:cs="宋体"/>
                <w:b w:val="0"/>
                <w:bCs w:val="0"/>
                <w:color w:val="auto"/>
                <w:sz w:val="24"/>
                <w:szCs w:val="24"/>
                <w:highlight w:val="none"/>
                <w:lang w:val="en-US" w:eastAsia="zh-CN"/>
              </w:rPr>
            </w:pPr>
          </w:p>
        </w:tc>
      </w:tr>
      <w:tr w14:paraId="366B8BFB">
        <w:tblPrEx>
          <w:tblCellMar>
            <w:top w:w="0" w:type="dxa"/>
            <w:left w:w="108" w:type="dxa"/>
            <w:bottom w:w="0" w:type="dxa"/>
            <w:right w:w="108" w:type="dxa"/>
          </w:tblCellMar>
        </w:tblPrEx>
        <w:trPr>
          <w:trHeight w:val="609" w:hRule="atLeast"/>
        </w:trPr>
        <w:tc>
          <w:tcPr>
            <w:tcW w:w="255" w:type="pct"/>
            <w:vMerge w:val="continue"/>
            <w:tcBorders>
              <w:left w:val="single" w:color="auto" w:sz="4" w:space="0"/>
              <w:right w:val="single" w:color="auto" w:sz="4" w:space="0"/>
            </w:tcBorders>
            <w:shd w:val="clear" w:color="auto" w:fill="auto"/>
            <w:noWrap/>
            <w:vAlign w:val="center"/>
          </w:tcPr>
          <w:p w14:paraId="11A4F78B">
            <w:pPr>
              <w:spacing w:line="276" w:lineRule="auto"/>
              <w:ind w:firstLine="422"/>
              <w:rPr>
                <w:rFonts w:hint="eastAsia" w:ascii="宋体" w:hAnsi="宋体" w:eastAsia="宋体" w:cs="宋体"/>
                <w:b w:val="0"/>
                <w:bCs w:val="0"/>
                <w:color w:val="auto"/>
                <w:sz w:val="24"/>
                <w:szCs w:val="24"/>
                <w:highlight w:val="none"/>
                <w:lang w:val="en-US" w:eastAsia="zh-CN"/>
              </w:rPr>
            </w:pPr>
          </w:p>
        </w:tc>
        <w:tc>
          <w:tcPr>
            <w:tcW w:w="528" w:type="pct"/>
            <w:vMerge w:val="continue"/>
            <w:tcBorders>
              <w:left w:val="single" w:color="auto" w:sz="4" w:space="0"/>
              <w:right w:val="single" w:color="auto" w:sz="4" w:space="0"/>
            </w:tcBorders>
            <w:shd w:val="clear" w:color="auto" w:fill="auto"/>
            <w:noWrap w:val="0"/>
            <w:vAlign w:val="center"/>
          </w:tcPr>
          <w:p w14:paraId="7586EB2F">
            <w:pPr>
              <w:spacing w:line="276" w:lineRule="auto"/>
              <w:ind w:firstLine="422"/>
              <w:rPr>
                <w:rFonts w:hint="eastAsia" w:ascii="宋体" w:hAnsi="宋体" w:eastAsia="宋体" w:cs="宋体"/>
                <w:b w:val="0"/>
                <w:bCs w:val="0"/>
                <w:color w:val="auto"/>
                <w:sz w:val="24"/>
                <w:szCs w:val="24"/>
                <w:highlight w:val="none"/>
                <w:lang w:val="en-US" w:eastAsia="zh-CN"/>
              </w:rPr>
            </w:pPr>
          </w:p>
        </w:tc>
        <w:tc>
          <w:tcPr>
            <w:tcW w:w="3564" w:type="pct"/>
            <w:tcBorders>
              <w:top w:val="nil"/>
              <w:left w:val="nil"/>
              <w:bottom w:val="single" w:color="auto" w:sz="4" w:space="0"/>
              <w:right w:val="single" w:color="auto" w:sz="4" w:space="0"/>
            </w:tcBorders>
            <w:shd w:val="clear" w:color="auto" w:fill="auto"/>
            <w:noWrap/>
            <w:vAlign w:val="center"/>
          </w:tcPr>
          <w:p w14:paraId="382C818B">
            <w:pPr>
              <w:spacing w:line="276" w:lineRule="auto"/>
              <w:ind w:firstLine="422"/>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备用电池充电：续航≥2</w:t>
            </w:r>
            <w:r>
              <w:rPr>
                <w:rFonts w:hint="eastAsia" w:ascii="宋体" w:hAnsi="宋体" w:cs="宋体"/>
                <w:b w:val="0"/>
                <w:bCs w:val="0"/>
                <w:color w:val="auto"/>
                <w:sz w:val="24"/>
                <w:szCs w:val="24"/>
                <w:highlight w:val="none"/>
                <w:lang w:val="en-US" w:eastAsia="zh-CN"/>
              </w:rPr>
              <w:t>h</w:t>
            </w:r>
          </w:p>
        </w:tc>
        <w:tc>
          <w:tcPr>
            <w:tcW w:w="345" w:type="pct"/>
            <w:vMerge w:val="continue"/>
            <w:tcBorders>
              <w:left w:val="single" w:color="auto" w:sz="4" w:space="0"/>
              <w:right w:val="single" w:color="auto" w:sz="4" w:space="0"/>
            </w:tcBorders>
            <w:shd w:val="clear" w:color="auto" w:fill="auto"/>
            <w:noWrap/>
            <w:vAlign w:val="center"/>
          </w:tcPr>
          <w:p w14:paraId="7BF456BD">
            <w:pPr>
              <w:spacing w:line="276" w:lineRule="auto"/>
              <w:ind w:left="0" w:right="0" w:firstLine="0"/>
              <w:jc w:val="center"/>
              <w:rPr>
                <w:rFonts w:hint="eastAsia" w:ascii="宋体" w:hAnsi="宋体" w:eastAsia="宋体" w:cs="宋体"/>
                <w:b w:val="0"/>
                <w:bCs w:val="0"/>
                <w:color w:val="auto"/>
                <w:sz w:val="24"/>
                <w:szCs w:val="24"/>
                <w:highlight w:val="none"/>
                <w:lang w:val="en-US" w:eastAsia="zh-CN"/>
              </w:rPr>
            </w:pPr>
          </w:p>
        </w:tc>
        <w:tc>
          <w:tcPr>
            <w:tcW w:w="306" w:type="pct"/>
            <w:vMerge w:val="continue"/>
            <w:tcBorders>
              <w:left w:val="single" w:color="auto" w:sz="4" w:space="0"/>
              <w:right w:val="single" w:color="auto" w:sz="4" w:space="0"/>
            </w:tcBorders>
            <w:shd w:val="clear" w:color="auto" w:fill="auto"/>
            <w:noWrap/>
            <w:vAlign w:val="center"/>
          </w:tcPr>
          <w:p w14:paraId="571058E6">
            <w:pPr>
              <w:spacing w:line="276" w:lineRule="auto"/>
              <w:ind w:left="0" w:right="0" w:firstLine="0"/>
              <w:jc w:val="center"/>
              <w:rPr>
                <w:rFonts w:hint="eastAsia" w:ascii="宋体" w:hAnsi="宋体" w:eastAsia="宋体" w:cs="宋体"/>
                <w:b w:val="0"/>
                <w:bCs w:val="0"/>
                <w:color w:val="auto"/>
                <w:sz w:val="24"/>
                <w:szCs w:val="24"/>
                <w:highlight w:val="none"/>
                <w:lang w:val="en-US" w:eastAsia="zh-CN"/>
              </w:rPr>
            </w:pPr>
          </w:p>
        </w:tc>
      </w:tr>
      <w:tr w14:paraId="0904C6AA">
        <w:tblPrEx>
          <w:tblCellMar>
            <w:top w:w="0" w:type="dxa"/>
            <w:left w:w="108" w:type="dxa"/>
            <w:bottom w:w="0" w:type="dxa"/>
            <w:right w:w="108" w:type="dxa"/>
          </w:tblCellMar>
        </w:tblPrEx>
        <w:trPr>
          <w:trHeight w:val="609" w:hRule="atLeast"/>
        </w:trPr>
        <w:tc>
          <w:tcPr>
            <w:tcW w:w="255" w:type="pct"/>
            <w:vMerge w:val="continue"/>
            <w:tcBorders>
              <w:left w:val="single" w:color="auto" w:sz="4" w:space="0"/>
              <w:right w:val="single" w:color="auto" w:sz="4" w:space="0"/>
            </w:tcBorders>
            <w:shd w:val="clear" w:color="auto" w:fill="auto"/>
            <w:noWrap/>
            <w:vAlign w:val="center"/>
          </w:tcPr>
          <w:p w14:paraId="2192D99F">
            <w:pPr>
              <w:spacing w:line="276" w:lineRule="auto"/>
              <w:ind w:firstLine="422"/>
              <w:rPr>
                <w:rFonts w:hint="eastAsia" w:ascii="宋体" w:hAnsi="宋体" w:eastAsia="宋体" w:cs="宋体"/>
                <w:b w:val="0"/>
                <w:bCs w:val="0"/>
                <w:color w:val="auto"/>
                <w:sz w:val="24"/>
                <w:szCs w:val="24"/>
                <w:highlight w:val="none"/>
                <w:lang w:val="en-US" w:eastAsia="zh-CN"/>
              </w:rPr>
            </w:pPr>
          </w:p>
        </w:tc>
        <w:tc>
          <w:tcPr>
            <w:tcW w:w="528" w:type="pct"/>
            <w:vMerge w:val="continue"/>
            <w:tcBorders>
              <w:left w:val="single" w:color="auto" w:sz="4" w:space="0"/>
              <w:right w:val="single" w:color="auto" w:sz="4" w:space="0"/>
            </w:tcBorders>
            <w:shd w:val="clear" w:color="auto" w:fill="auto"/>
            <w:noWrap w:val="0"/>
            <w:vAlign w:val="center"/>
          </w:tcPr>
          <w:p w14:paraId="12E55CE1">
            <w:pPr>
              <w:spacing w:line="276" w:lineRule="auto"/>
              <w:ind w:firstLine="422"/>
              <w:rPr>
                <w:rFonts w:hint="eastAsia" w:ascii="宋体" w:hAnsi="宋体" w:eastAsia="宋体" w:cs="宋体"/>
                <w:b w:val="0"/>
                <w:bCs w:val="0"/>
                <w:color w:val="auto"/>
                <w:sz w:val="24"/>
                <w:szCs w:val="24"/>
                <w:highlight w:val="none"/>
                <w:lang w:val="en-US" w:eastAsia="zh-CN"/>
              </w:rPr>
            </w:pPr>
          </w:p>
        </w:tc>
        <w:tc>
          <w:tcPr>
            <w:tcW w:w="3564" w:type="pct"/>
            <w:tcBorders>
              <w:top w:val="nil"/>
              <w:left w:val="nil"/>
              <w:bottom w:val="single" w:color="auto" w:sz="4" w:space="0"/>
              <w:right w:val="single" w:color="auto" w:sz="4" w:space="0"/>
            </w:tcBorders>
            <w:shd w:val="clear" w:color="auto" w:fill="auto"/>
            <w:noWrap/>
            <w:vAlign w:val="center"/>
          </w:tcPr>
          <w:p w14:paraId="3072FD2A">
            <w:pPr>
              <w:spacing w:line="276" w:lineRule="auto"/>
              <w:ind w:firstLine="422"/>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最大信号有效距离：约 18 至 40 公里</w:t>
            </w:r>
          </w:p>
        </w:tc>
        <w:tc>
          <w:tcPr>
            <w:tcW w:w="345" w:type="pct"/>
            <w:vMerge w:val="continue"/>
            <w:tcBorders>
              <w:left w:val="single" w:color="auto" w:sz="4" w:space="0"/>
              <w:right w:val="single" w:color="auto" w:sz="4" w:space="0"/>
            </w:tcBorders>
            <w:shd w:val="clear" w:color="auto" w:fill="auto"/>
            <w:noWrap/>
            <w:vAlign w:val="center"/>
          </w:tcPr>
          <w:p w14:paraId="006BFF1A">
            <w:pPr>
              <w:spacing w:line="276" w:lineRule="auto"/>
              <w:ind w:left="0" w:right="0" w:firstLine="0"/>
              <w:jc w:val="center"/>
              <w:rPr>
                <w:rFonts w:hint="eastAsia" w:ascii="宋体" w:hAnsi="宋体" w:eastAsia="宋体" w:cs="宋体"/>
                <w:b w:val="0"/>
                <w:bCs w:val="0"/>
                <w:color w:val="auto"/>
                <w:sz w:val="24"/>
                <w:szCs w:val="24"/>
                <w:highlight w:val="none"/>
                <w:lang w:val="en-US" w:eastAsia="zh-CN"/>
              </w:rPr>
            </w:pPr>
          </w:p>
        </w:tc>
        <w:tc>
          <w:tcPr>
            <w:tcW w:w="306" w:type="pct"/>
            <w:vMerge w:val="continue"/>
            <w:tcBorders>
              <w:left w:val="single" w:color="auto" w:sz="4" w:space="0"/>
              <w:right w:val="single" w:color="auto" w:sz="4" w:space="0"/>
            </w:tcBorders>
            <w:shd w:val="clear" w:color="auto" w:fill="auto"/>
            <w:noWrap/>
            <w:vAlign w:val="center"/>
          </w:tcPr>
          <w:p w14:paraId="121935CB">
            <w:pPr>
              <w:spacing w:line="276" w:lineRule="auto"/>
              <w:ind w:left="0" w:right="0" w:firstLine="0"/>
              <w:jc w:val="center"/>
              <w:rPr>
                <w:rFonts w:hint="eastAsia" w:ascii="宋体" w:hAnsi="宋体" w:eastAsia="宋体" w:cs="宋体"/>
                <w:b w:val="0"/>
                <w:bCs w:val="0"/>
                <w:color w:val="auto"/>
                <w:sz w:val="24"/>
                <w:szCs w:val="24"/>
                <w:highlight w:val="none"/>
                <w:lang w:val="en-US" w:eastAsia="zh-CN"/>
              </w:rPr>
            </w:pPr>
          </w:p>
        </w:tc>
      </w:tr>
      <w:tr w14:paraId="45F5CEF5">
        <w:tblPrEx>
          <w:tblCellMar>
            <w:top w:w="0" w:type="dxa"/>
            <w:left w:w="108" w:type="dxa"/>
            <w:bottom w:w="0" w:type="dxa"/>
            <w:right w:w="108" w:type="dxa"/>
          </w:tblCellMar>
        </w:tblPrEx>
        <w:trPr>
          <w:trHeight w:val="2267" w:hRule="atLeast"/>
        </w:trPr>
        <w:tc>
          <w:tcPr>
            <w:tcW w:w="255" w:type="pct"/>
            <w:vMerge w:val="continue"/>
            <w:tcBorders>
              <w:left w:val="single" w:color="auto" w:sz="4" w:space="0"/>
              <w:right w:val="single" w:color="auto" w:sz="4" w:space="0"/>
            </w:tcBorders>
            <w:shd w:val="clear" w:color="auto" w:fill="auto"/>
            <w:noWrap/>
            <w:vAlign w:val="center"/>
          </w:tcPr>
          <w:p w14:paraId="0EDA8816">
            <w:pPr>
              <w:spacing w:line="276" w:lineRule="auto"/>
              <w:ind w:firstLine="422"/>
              <w:rPr>
                <w:rFonts w:hint="eastAsia" w:ascii="宋体" w:hAnsi="宋体" w:eastAsia="宋体" w:cs="宋体"/>
                <w:b w:val="0"/>
                <w:bCs w:val="0"/>
                <w:color w:val="auto"/>
                <w:sz w:val="24"/>
                <w:szCs w:val="24"/>
                <w:highlight w:val="none"/>
                <w:lang w:val="en-US" w:eastAsia="zh-CN"/>
              </w:rPr>
            </w:pPr>
          </w:p>
        </w:tc>
        <w:tc>
          <w:tcPr>
            <w:tcW w:w="528" w:type="pct"/>
            <w:vMerge w:val="continue"/>
            <w:tcBorders>
              <w:left w:val="single" w:color="auto" w:sz="4" w:space="0"/>
              <w:right w:val="single" w:color="auto" w:sz="4" w:space="0"/>
            </w:tcBorders>
            <w:shd w:val="clear" w:color="auto" w:fill="auto"/>
            <w:noWrap w:val="0"/>
            <w:vAlign w:val="center"/>
          </w:tcPr>
          <w:p w14:paraId="79DC86E0">
            <w:pPr>
              <w:spacing w:line="276" w:lineRule="auto"/>
              <w:ind w:firstLine="422"/>
              <w:rPr>
                <w:rFonts w:hint="eastAsia" w:ascii="宋体" w:hAnsi="宋体" w:eastAsia="宋体" w:cs="宋体"/>
                <w:b w:val="0"/>
                <w:bCs w:val="0"/>
                <w:color w:val="auto"/>
                <w:sz w:val="24"/>
                <w:szCs w:val="24"/>
                <w:highlight w:val="none"/>
                <w:lang w:val="en-US" w:eastAsia="zh-CN"/>
              </w:rPr>
            </w:pPr>
          </w:p>
        </w:tc>
        <w:tc>
          <w:tcPr>
            <w:tcW w:w="3564" w:type="pct"/>
            <w:tcBorders>
              <w:top w:val="nil"/>
              <w:left w:val="nil"/>
              <w:bottom w:val="single" w:color="auto" w:sz="4" w:space="0"/>
              <w:right w:val="single" w:color="auto" w:sz="4" w:space="0"/>
            </w:tcBorders>
            <w:shd w:val="clear" w:color="auto" w:fill="auto"/>
            <w:noWrap/>
            <w:vAlign w:val="center"/>
          </w:tcPr>
          <w:p w14:paraId="4D66CA6D">
            <w:pPr>
              <w:spacing w:line="276" w:lineRule="auto"/>
              <w:ind w:firstLine="422"/>
              <w:rPr>
                <w:rFonts w:hint="eastAsia" w:ascii="宋体" w:hAnsi="宋体" w:eastAsia="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w:t>
            </w:r>
            <w:r>
              <w:rPr>
                <w:rFonts w:hint="eastAsia" w:ascii="宋体" w:hAnsi="宋体" w:eastAsia="宋体" w:cs="宋体"/>
                <w:b w:val="0"/>
                <w:bCs w:val="0"/>
                <w:color w:val="auto"/>
                <w:sz w:val="24"/>
                <w:szCs w:val="24"/>
                <w:highlight w:val="none"/>
                <w:lang w:val="en-US" w:eastAsia="zh-CN"/>
              </w:rPr>
              <w:t>图传工作频段：</w:t>
            </w:r>
          </w:p>
          <w:p w14:paraId="35720A27">
            <w:pPr>
              <w:spacing w:line="276" w:lineRule="auto"/>
              <w:ind w:firstLine="422"/>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902 MHz ～ 928 MHz;</w:t>
            </w:r>
          </w:p>
          <w:p w14:paraId="32EB60FF">
            <w:pPr>
              <w:spacing w:line="276" w:lineRule="auto"/>
              <w:ind w:firstLine="422"/>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1.430GH</w:t>
            </w:r>
            <w:r>
              <w:rPr>
                <w:rFonts w:hint="eastAsia" w:ascii="宋体" w:hAnsi="宋体" w:cs="宋体"/>
                <w:b w:val="0"/>
                <w:bCs w:val="0"/>
                <w:color w:val="auto"/>
                <w:sz w:val="24"/>
                <w:szCs w:val="24"/>
                <w:highlight w:val="none"/>
                <w:lang w:val="en-US" w:eastAsia="zh-CN"/>
              </w:rPr>
              <w:t xml:space="preserve">z </w:t>
            </w:r>
            <w:r>
              <w:rPr>
                <w:rFonts w:hint="eastAsia" w:ascii="宋体" w:hAnsi="宋体" w:eastAsia="宋体" w:cs="宋体"/>
                <w:b w:val="0"/>
                <w:bCs w:val="0"/>
                <w:color w:val="auto"/>
                <w:sz w:val="24"/>
                <w:szCs w:val="24"/>
                <w:highlight w:val="none"/>
                <w:lang w:val="en-US" w:eastAsia="zh-CN"/>
              </w:rPr>
              <w:t>～</w:t>
            </w:r>
            <w:r>
              <w:rPr>
                <w:rFonts w:hint="eastAsia" w:ascii="宋体" w:hAnsi="宋体" w:cs="宋体"/>
                <w:b w:val="0"/>
                <w:bCs w:val="0"/>
                <w:color w:val="auto"/>
                <w:sz w:val="24"/>
                <w:szCs w:val="24"/>
                <w:highlight w:val="none"/>
                <w:lang w:val="en-US" w:eastAsia="zh-CN"/>
              </w:rPr>
              <w:t xml:space="preserve"> </w:t>
            </w:r>
            <w:r>
              <w:rPr>
                <w:rFonts w:hint="eastAsia" w:ascii="宋体" w:hAnsi="宋体" w:eastAsia="宋体" w:cs="宋体"/>
                <w:b w:val="0"/>
                <w:bCs w:val="0"/>
                <w:color w:val="auto"/>
                <w:sz w:val="24"/>
                <w:szCs w:val="24"/>
                <w:highlight w:val="none"/>
                <w:lang w:val="en-US" w:eastAsia="zh-CN"/>
              </w:rPr>
              <w:t>1.444GHz;</w:t>
            </w:r>
          </w:p>
          <w:p w14:paraId="2341DE5C">
            <w:pPr>
              <w:spacing w:line="276" w:lineRule="auto"/>
              <w:ind w:firstLine="422"/>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2.400GHz ～ 2.4835GHz;</w:t>
            </w:r>
          </w:p>
          <w:p w14:paraId="219CB4F2">
            <w:pPr>
              <w:spacing w:line="276" w:lineRule="auto"/>
              <w:ind w:firstLine="422"/>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5.150GHz ～ 5.250 GHz;</w:t>
            </w:r>
          </w:p>
          <w:p w14:paraId="0A0DA785">
            <w:pPr>
              <w:spacing w:line="276" w:lineRule="auto"/>
              <w:ind w:firstLine="422"/>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5.725GHz ～ 5.850GHz</w:t>
            </w:r>
          </w:p>
        </w:tc>
        <w:tc>
          <w:tcPr>
            <w:tcW w:w="345" w:type="pct"/>
            <w:vMerge w:val="continue"/>
            <w:tcBorders>
              <w:left w:val="single" w:color="auto" w:sz="4" w:space="0"/>
              <w:right w:val="single" w:color="auto" w:sz="4" w:space="0"/>
            </w:tcBorders>
            <w:shd w:val="clear" w:color="auto" w:fill="auto"/>
            <w:noWrap/>
            <w:vAlign w:val="center"/>
          </w:tcPr>
          <w:p w14:paraId="02AC9D34">
            <w:pPr>
              <w:spacing w:line="276" w:lineRule="auto"/>
              <w:ind w:left="0" w:right="0" w:firstLine="0"/>
              <w:jc w:val="center"/>
              <w:rPr>
                <w:rFonts w:hint="eastAsia" w:ascii="宋体" w:hAnsi="宋体" w:eastAsia="宋体" w:cs="宋体"/>
                <w:b w:val="0"/>
                <w:bCs w:val="0"/>
                <w:color w:val="auto"/>
                <w:sz w:val="24"/>
                <w:szCs w:val="24"/>
                <w:highlight w:val="none"/>
                <w:lang w:val="en-US" w:eastAsia="zh-CN"/>
              </w:rPr>
            </w:pPr>
          </w:p>
        </w:tc>
        <w:tc>
          <w:tcPr>
            <w:tcW w:w="306" w:type="pct"/>
            <w:vMerge w:val="continue"/>
            <w:tcBorders>
              <w:left w:val="single" w:color="auto" w:sz="4" w:space="0"/>
              <w:right w:val="single" w:color="auto" w:sz="4" w:space="0"/>
            </w:tcBorders>
            <w:shd w:val="clear" w:color="auto" w:fill="auto"/>
            <w:noWrap/>
            <w:vAlign w:val="center"/>
          </w:tcPr>
          <w:p w14:paraId="30E070BA">
            <w:pPr>
              <w:spacing w:line="276" w:lineRule="auto"/>
              <w:ind w:left="0" w:right="0" w:firstLine="0"/>
              <w:jc w:val="center"/>
              <w:rPr>
                <w:rFonts w:hint="eastAsia" w:ascii="宋体" w:hAnsi="宋体" w:eastAsia="宋体" w:cs="宋体"/>
                <w:b w:val="0"/>
                <w:bCs w:val="0"/>
                <w:color w:val="auto"/>
                <w:sz w:val="24"/>
                <w:szCs w:val="24"/>
                <w:highlight w:val="none"/>
                <w:lang w:val="en-US" w:eastAsia="zh-CN"/>
              </w:rPr>
            </w:pPr>
          </w:p>
        </w:tc>
      </w:tr>
      <w:tr w14:paraId="70BB24C2">
        <w:tblPrEx>
          <w:tblCellMar>
            <w:top w:w="0" w:type="dxa"/>
            <w:left w:w="108" w:type="dxa"/>
            <w:bottom w:w="0" w:type="dxa"/>
            <w:right w:w="108" w:type="dxa"/>
          </w:tblCellMar>
        </w:tblPrEx>
        <w:trPr>
          <w:trHeight w:val="1168" w:hRule="atLeast"/>
        </w:trPr>
        <w:tc>
          <w:tcPr>
            <w:tcW w:w="255" w:type="pct"/>
            <w:vMerge w:val="continue"/>
            <w:tcBorders>
              <w:left w:val="single" w:color="auto" w:sz="4" w:space="0"/>
              <w:right w:val="single" w:color="auto" w:sz="4" w:space="0"/>
            </w:tcBorders>
            <w:shd w:val="clear" w:color="auto" w:fill="auto"/>
            <w:noWrap/>
            <w:vAlign w:val="center"/>
          </w:tcPr>
          <w:p w14:paraId="5EED1DEF">
            <w:pPr>
              <w:spacing w:line="276" w:lineRule="auto"/>
              <w:ind w:firstLine="422"/>
              <w:rPr>
                <w:rFonts w:hint="eastAsia" w:ascii="宋体" w:hAnsi="宋体" w:eastAsia="宋体" w:cs="宋体"/>
                <w:b w:val="0"/>
                <w:bCs w:val="0"/>
                <w:color w:val="auto"/>
                <w:sz w:val="24"/>
                <w:szCs w:val="24"/>
                <w:highlight w:val="none"/>
                <w:lang w:val="en-US" w:eastAsia="zh-CN"/>
              </w:rPr>
            </w:pPr>
          </w:p>
        </w:tc>
        <w:tc>
          <w:tcPr>
            <w:tcW w:w="528" w:type="pct"/>
            <w:vMerge w:val="continue"/>
            <w:tcBorders>
              <w:left w:val="single" w:color="auto" w:sz="4" w:space="0"/>
              <w:right w:val="single" w:color="auto" w:sz="4" w:space="0"/>
            </w:tcBorders>
            <w:shd w:val="clear" w:color="auto" w:fill="auto"/>
            <w:noWrap w:val="0"/>
            <w:vAlign w:val="center"/>
          </w:tcPr>
          <w:p w14:paraId="60DB5157">
            <w:pPr>
              <w:spacing w:line="276" w:lineRule="auto"/>
              <w:ind w:firstLine="422"/>
              <w:rPr>
                <w:rFonts w:hint="eastAsia" w:ascii="宋体" w:hAnsi="宋体" w:eastAsia="宋体" w:cs="宋体"/>
                <w:b w:val="0"/>
                <w:bCs w:val="0"/>
                <w:color w:val="auto"/>
                <w:sz w:val="24"/>
                <w:szCs w:val="24"/>
                <w:highlight w:val="none"/>
                <w:lang w:val="en-US" w:eastAsia="zh-CN"/>
              </w:rPr>
            </w:pPr>
          </w:p>
        </w:tc>
        <w:tc>
          <w:tcPr>
            <w:tcW w:w="3564" w:type="pct"/>
            <w:tcBorders>
              <w:top w:val="nil"/>
              <w:left w:val="nil"/>
              <w:bottom w:val="single" w:color="auto" w:sz="4" w:space="0"/>
              <w:right w:val="single" w:color="auto" w:sz="4" w:space="0"/>
            </w:tcBorders>
            <w:shd w:val="clear" w:color="auto" w:fill="auto"/>
            <w:noWrap/>
            <w:vAlign w:val="center"/>
          </w:tcPr>
          <w:p w14:paraId="7FEF929A">
            <w:pPr>
              <w:spacing w:line="276" w:lineRule="auto"/>
              <w:ind w:firstLine="422"/>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系统精度：单点精度（未标定）：</w:t>
            </w:r>
          </w:p>
          <w:p w14:paraId="6A4D4FDD">
            <w:pPr>
              <w:spacing w:line="276" w:lineRule="auto"/>
              <w:ind w:firstLine="422"/>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水平：1.5 米（RMS）;垂直：3.0 米（RMS）</w:t>
            </w:r>
          </w:p>
        </w:tc>
        <w:tc>
          <w:tcPr>
            <w:tcW w:w="345" w:type="pct"/>
            <w:vMerge w:val="continue"/>
            <w:tcBorders>
              <w:left w:val="single" w:color="auto" w:sz="4" w:space="0"/>
              <w:right w:val="single" w:color="auto" w:sz="4" w:space="0"/>
            </w:tcBorders>
            <w:shd w:val="clear" w:color="auto" w:fill="auto"/>
            <w:noWrap/>
            <w:vAlign w:val="center"/>
          </w:tcPr>
          <w:p w14:paraId="5AB1351E">
            <w:pPr>
              <w:spacing w:line="276" w:lineRule="auto"/>
              <w:ind w:left="0" w:right="0" w:firstLine="0"/>
              <w:jc w:val="center"/>
              <w:rPr>
                <w:rFonts w:hint="eastAsia" w:ascii="宋体" w:hAnsi="宋体" w:eastAsia="宋体" w:cs="宋体"/>
                <w:b w:val="0"/>
                <w:bCs w:val="0"/>
                <w:color w:val="auto"/>
                <w:sz w:val="24"/>
                <w:szCs w:val="24"/>
                <w:highlight w:val="none"/>
                <w:lang w:val="en-US" w:eastAsia="zh-CN"/>
              </w:rPr>
            </w:pPr>
          </w:p>
        </w:tc>
        <w:tc>
          <w:tcPr>
            <w:tcW w:w="306" w:type="pct"/>
            <w:vMerge w:val="continue"/>
            <w:tcBorders>
              <w:left w:val="single" w:color="auto" w:sz="4" w:space="0"/>
              <w:right w:val="single" w:color="auto" w:sz="4" w:space="0"/>
            </w:tcBorders>
            <w:shd w:val="clear" w:color="auto" w:fill="auto"/>
            <w:noWrap/>
            <w:vAlign w:val="center"/>
          </w:tcPr>
          <w:p w14:paraId="3B6C2F1E">
            <w:pPr>
              <w:spacing w:line="276" w:lineRule="auto"/>
              <w:ind w:left="0" w:right="0" w:firstLine="0"/>
              <w:jc w:val="center"/>
              <w:rPr>
                <w:rFonts w:hint="eastAsia" w:ascii="宋体" w:hAnsi="宋体" w:eastAsia="宋体" w:cs="宋体"/>
                <w:b w:val="0"/>
                <w:bCs w:val="0"/>
                <w:color w:val="auto"/>
                <w:sz w:val="24"/>
                <w:szCs w:val="24"/>
                <w:highlight w:val="none"/>
                <w:lang w:val="en-US" w:eastAsia="zh-CN"/>
              </w:rPr>
            </w:pPr>
          </w:p>
        </w:tc>
      </w:tr>
      <w:tr w14:paraId="18DD4745">
        <w:tblPrEx>
          <w:tblCellMar>
            <w:top w:w="0" w:type="dxa"/>
            <w:left w:w="108" w:type="dxa"/>
            <w:bottom w:w="0" w:type="dxa"/>
            <w:right w:w="108" w:type="dxa"/>
          </w:tblCellMar>
        </w:tblPrEx>
        <w:trPr>
          <w:trHeight w:val="1728" w:hRule="atLeast"/>
        </w:trPr>
        <w:tc>
          <w:tcPr>
            <w:tcW w:w="255" w:type="pct"/>
            <w:vMerge w:val="continue"/>
            <w:tcBorders>
              <w:left w:val="single" w:color="auto" w:sz="4" w:space="0"/>
              <w:right w:val="single" w:color="auto" w:sz="4" w:space="0"/>
            </w:tcBorders>
            <w:shd w:val="clear" w:color="auto" w:fill="auto"/>
            <w:noWrap/>
            <w:vAlign w:val="center"/>
          </w:tcPr>
          <w:p w14:paraId="7794FDC8">
            <w:pPr>
              <w:spacing w:line="276" w:lineRule="auto"/>
              <w:ind w:firstLine="422"/>
              <w:rPr>
                <w:rFonts w:hint="eastAsia" w:ascii="宋体" w:hAnsi="宋体" w:eastAsia="宋体" w:cs="宋体"/>
                <w:b w:val="0"/>
                <w:bCs w:val="0"/>
                <w:color w:val="auto"/>
                <w:sz w:val="24"/>
                <w:szCs w:val="24"/>
                <w:highlight w:val="none"/>
                <w:lang w:val="en-US" w:eastAsia="zh-CN"/>
              </w:rPr>
            </w:pPr>
          </w:p>
        </w:tc>
        <w:tc>
          <w:tcPr>
            <w:tcW w:w="528" w:type="pct"/>
            <w:vMerge w:val="continue"/>
            <w:tcBorders>
              <w:left w:val="single" w:color="auto" w:sz="4" w:space="0"/>
              <w:right w:val="single" w:color="auto" w:sz="4" w:space="0"/>
            </w:tcBorders>
            <w:shd w:val="clear" w:color="auto" w:fill="auto"/>
            <w:noWrap w:val="0"/>
            <w:vAlign w:val="center"/>
          </w:tcPr>
          <w:p w14:paraId="73F73270">
            <w:pPr>
              <w:spacing w:line="276" w:lineRule="auto"/>
              <w:ind w:firstLine="422"/>
              <w:rPr>
                <w:rFonts w:hint="eastAsia" w:ascii="宋体" w:hAnsi="宋体" w:eastAsia="宋体" w:cs="宋体"/>
                <w:b w:val="0"/>
                <w:bCs w:val="0"/>
                <w:color w:val="auto"/>
                <w:sz w:val="24"/>
                <w:szCs w:val="24"/>
                <w:highlight w:val="none"/>
                <w:lang w:val="en-US" w:eastAsia="zh-CN"/>
              </w:rPr>
            </w:pPr>
          </w:p>
        </w:tc>
        <w:tc>
          <w:tcPr>
            <w:tcW w:w="3564" w:type="pct"/>
            <w:tcBorders>
              <w:top w:val="nil"/>
              <w:left w:val="nil"/>
              <w:bottom w:val="single" w:color="auto" w:sz="4" w:space="0"/>
              <w:right w:val="single" w:color="auto" w:sz="4" w:space="0"/>
            </w:tcBorders>
            <w:shd w:val="clear" w:color="auto" w:fill="auto"/>
            <w:noWrap/>
            <w:vAlign w:val="center"/>
          </w:tcPr>
          <w:p w14:paraId="0D66614C">
            <w:pPr>
              <w:spacing w:line="276" w:lineRule="auto"/>
              <w:ind w:firstLine="422"/>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星基差分精度：</w:t>
            </w:r>
          </w:p>
          <w:p w14:paraId="2089D6CE">
            <w:pPr>
              <w:spacing w:line="276" w:lineRule="auto"/>
              <w:ind w:firstLine="422"/>
              <w:rPr>
                <w:rFonts w:hint="default"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水平：30 厘米（RMS）垂直：40 厘米（RMS)</w:t>
            </w:r>
          </w:p>
          <w:p w14:paraId="53CB4639">
            <w:pPr>
              <w:spacing w:line="276" w:lineRule="auto"/>
              <w:ind w:firstLine="422"/>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收敛时间：≤25 分钟</w:t>
            </w:r>
          </w:p>
        </w:tc>
        <w:tc>
          <w:tcPr>
            <w:tcW w:w="345" w:type="pct"/>
            <w:vMerge w:val="continue"/>
            <w:tcBorders>
              <w:left w:val="single" w:color="auto" w:sz="4" w:space="0"/>
              <w:right w:val="single" w:color="auto" w:sz="4" w:space="0"/>
            </w:tcBorders>
            <w:shd w:val="clear" w:color="auto" w:fill="auto"/>
            <w:noWrap/>
            <w:vAlign w:val="center"/>
          </w:tcPr>
          <w:p w14:paraId="72A45D24">
            <w:pPr>
              <w:spacing w:line="276" w:lineRule="auto"/>
              <w:ind w:left="0" w:right="0" w:firstLine="0"/>
              <w:jc w:val="center"/>
              <w:rPr>
                <w:rFonts w:hint="eastAsia" w:ascii="宋体" w:hAnsi="宋体" w:eastAsia="宋体" w:cs="宋体"/>
                <w:b w:val="0"/>
                <w:bCs w:val="0"/>
                <w:color w:val="auto"/>
                <w:sz w:val="24"/>
                <w:szCs w:val="24"/>
                <w:highlight w:val="none"/>
                <w:lang w:val="en-US" w:eastAsia="zh-CN"/>
              </w:rPr>
            </w:pPr>
          </w:p>
        </w:tc>
        <w:tc>
          <w:tcPr>
            <w:tcW w:w="306" w:type="pct"/>
            <w:vMerge w:val="continue"/>
            <w:tcBorders>
              <w:left w:val="single" w:color="auto" w:sz="4" w:space="0"/>
              <w:right w:val="single" w:color="auto" w:sz="4" w:space="0"/>
            </w:tcBorders>
            <w:shd w:val="clear" w:color="auto" w:fill="auto"/>
            <w:noWrap/>
            <w:vAlign w:val="center"/>
          </w:tcPr>
          <w:p w14:paraId="10BF3B91">
            <w:pPr>
              <w:spacing w:line="276" w:lineRule="auto"/>
              <w:ind w:left="0" w:right="0" w:firstLine="0"/>
              <w:jc w:val="center"/>
              <w:rPr>
                <w:rFonts w:hint="eastAsia" w:ascii="宋体" w:hAnsi="宋体" w:eastAsia="宋体" w:cs="宋体"/>
                <w:b w:val="0"/>
                <w:bCs w:val="0"/>
                <w:color w:val="auto"/>
                <w:sz w:val="24"/>
                <w:szCs w:val="24"/>
                <w:highlight w:val="none"/>
                <w:lang w:val="en-US" w:eastAsia="zh-CN"/>
              </w:rPr>
            </w:pPr>
          </w:p>
        </w:tc>
      </w:tr>
      <w:tr w14:paraId="5C520F6F">
        <w:tblPrEx>
          <w:tblCellMar>
            <w:top w:w="0" w:type="dxa"/>
            <w:left w:w="108" w:type="dxa"/>
            <w:bottom w:w="0" w:type="dxa"/>
            <w:right w:w="108" w:type="dxa"/>
          </w:tblCellMar>
        </w:tblPrEx>
        <w:trPr>
          <w:trHeight w:val="1728" w:hRule="atLeast"/>
        </w:trPr>
        <w:tc>
          <w:tcPr>
            <w:tcW w:w="255" w:type="pct"/>
            <w:vMerge w:val="continue"/>
            <w:tcBorders>
              <w:left w:val="single" w:color="auto" w:sz="4" w:space="0"/>
              <w:bottom w:val="single" w:color="auto" w:sz="4" w:space="0"/>
              <w:right w:val="single" w:color="auto" w:sz="4" w:space="0"/>
            </w:tcBorders>
            <w:shd w:val="clear" w:color="auto" w:fill="auto"/>
            <w:noWrap/>
            <w:vAlign w:val="center"/>
          </w:tcPr>
          <w:p w14:paraId="40A6F5CC">
            <w:pPr>
              <w:spacing w:line="276" w:lineRule="auto"/>
              <w:ind w:firstLine="422"/>
              <w:rPr>
                <w:rFonts w:hint="eastAsia" w:ascii="宋体" w:hAnsi="宋体" w:eastAsia="宋体" w:cs="宋体"/>
                <w:b w:val="0"/>
                <w:bCs w:val="0"/>
                <w:color w:val="auto"/>
                <w:sz w:val="24"/>
                <w:szCs w:val="24"/>
                <w:highlight w:val="none"/>
                <w:lang w:val="en-US" w:eastAsia="zh-CN"/>
              </w:rPr>
            </w:pPr>
          </w:p>
        </w:tc>
        <w:tc>
          <w:tcPr>
            <w:tcW w:w="528" w:type="pct"/>
            <w:vMerge w:val="continue"/>
            <w:tcBorders>
              <w:left w:val="single" w:color="auto" w:sz="4" w:space="0"/>
              <w:bottom w:val="single" w:color="auto" w:sz="4" w:space="0"/>
              <w:right w:val="single" w:color="auto" w:sz="4" w:space="0"/>
            </w:tcBorders>
            <w:shd w:val="clear" w:color="auto" w:fill="auto"/>
            <w:noWrap w:val="0"/>
            <w:vAlign w:val="center"/>
          </w:tcPr>
          <w:p w14:paraId="3A4D3E39">
            <w:pPr>
              <w:spacing w:line="276" w:lineRule="auto"/>
              <w:ind w:firstLine="422"/>
              <w:rPr>
                <w:rFonts w:hint="eastAsia" w:ascii="宋体" w:hAnsi="宋体" w:eastAsia="宋体" w:cs="宋体"/>
                <w:b w:val="0"/>
                <w:bCs w:val="0"/>
                <w:color w:val="auto"/>
                <w:sz w:val="24"/>
                <w:szCs w:val="24"/>
                <w:highlight w:val="none"/>
                <w:lang w:val="en-US" w:eastAsia="zh-CN"/>
              </w:rPr>
            </w:pPr>
          </w:p>
        </w:tc>
        <w:tc>
          <w:tcPr>
            <w:tcW w:w="3564" w:type="pct"/>
            <w:tcBorders>
              <w:top w:val="nil"/>
              <w:left w:val="nil"/>
              <w:bottom w:val="single" w:color="auto" w:sz="4" w:space="0"/>
              <w:right w:val="single" w:color="auto" w:sz="4" w:space="0"/>
            </w:tcBorders>
            <w:shd w:val="clear" w:color="auto" w:fill="auto"/>
            <w:noWrap/>
            <w:vAlign w:val="center"/>
          </w:tcPr>
          <w:p w14:paraId="4FE42B19">
            <w:pPr>
              <w:spacing w:line="276" w:lineRule="auto"/>
              <w:ind w:firstLine="422"/>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网络 RTK 标定：</w:t>
            </w:r>
          </w:p>
          <w:p w14:paraId="6365A01E">
            <w:pPr>
              <w:spacing w:line="276" w:lineRule="auto"/>
              <w:ind w:firstLine="422"/>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水平：1.0 厘米（RMS）+ 1 ppm</w:t>
            </w:r>
          </w:p>
          <w:p w14:paraId="1523FA1D">
            <w:pPr>
              <w:spacing w:line="276" w:lineRule="auto"/>
              <w:ind w:firstLine="422"/>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垂直：3.0 厘米（RMS）+ 1 ppm</w:t>
            </w:r>
          </w:p>
        </w:tc>
        <w:tc>
          <w:tcPr>
            <w:tcW w:w="345" w:type="pct"/>
            <w:vMerge w:val="continue"/>
            <w:tcBorders>
              <w:left w:val="single" w:color="auto" w:sz="4" w:space="0"/>
              <w:bottom w:val="single" w:color="auto" w:sz="4" w:space="0"/>
              <w:right w:val="single" w:color="auto" w:sz="4" w:space="0"/>
            </w:tcBorders>
            <w:shd w:val="clear" w:color="auto" w:fill="auto"/>
            <w:noWrap/>
            <w:vAlign w:val="center"/>
          </w:tcPr>
          <w:p w14:paraId="4540E694">
            <w:pPr>
              <w:spacing w:line="276" w:lineRule="auto"/>
              <w:ind w:left="0" w:right="0" w:firstLine="0"/>
              <w:jc w:val="center"/>
              <w:rPr>
                <w:rFonts w:hint="eastAsia" w:ascii="宋体" w:hAnsi="宋体" w:eastAsia="宋体" w:cs="宋体"/>
                <w:b w:val="0"/>
                <w:bCs w:val="0"/>
                <w:color w:val="auto"/>
                <w:sz w:val="24"/>
                <w:szCs w:val="24"/>
                <w:highlight w:val="none"/>
                <w:lang w:val="en-US" w:eastAsia="zh-CN"/>
              </w:rPr>
            </w:pPr>
          </w:p>
        </w:tc>
        <w:tc>
          <w:tcPr>
            <w:tcW w:w="306" w:type="pct"/>
            <w:vMerge w:val="continue"/>
            <w:tcBorders>
              <w:left w:val="single" w:color="auto" w:sz="4" w:space="0"/>
              <w:bottom w:val="single" w:color="auto" w:sz="4" w:space="0"/>
              <w:right w:val="single" w:color="auto" w:sz="4" w:space="0"/>
            </w:tcBorders>
            <w:shd w:val="clear" w:color="auto" w:fill="auto"/>
            <w:noWrap/>
            <w:vAlign w:val="center"/>
          </w:tcPr>
          <w:p w14:paraId="34F23F3A">
            <w:pPr>
              <w:spacing w:line="276" w:lineRule="auto"/>
              <w:ind w:left="0" w:right="0" w:firstLine="0"/>
              <w:jc w:val="center"/>
              <w:rPr>
                <w:rFonts w:hint="eastAsia" w:ascii="宋体" w:hAnsi="宋体" w:eastAsia="宋体" w:cs="宋体"/>
                <w:b w:val="0"/>
                <w:bCs w:val="0"/>
                <w:color w:val="auto"/>
                <w:sz w:val="24"/>
                <w:szCs w:val="24"/>
                <w:highlight w:val="none"/>
                <w:lang w:val="en-US" w:eastAsia="zh-CN"/>
              </w:rPr>
            </w:pPr>
          </w:p>
        </w:tc>
      </w:tr>
    </w:tbl>
    <w:p w14:paraId="0A4D827C">
      <w:pPr>
        <w:spacing w:line="276" w:lineRule="auto"/>
        <w:ind w:firstLine="422"/>
        <w:rPr>
          <w:rFonts w:hint="eastAsia" w:ascii="宋体" w:hAnsi="宋体" w:eastAsia="宋体" w:cs="宋体"/>
          <w:b w:val="0"/>
          <w:bCs w:val="0"/>
          <w:color w:val="auto"/>
          <w:sz w:val="24"/>
          <w:szCs w:val="24"/>
          <w:highlight w:val="none"/>
          <w:lang w:val="en-US" w:eastAsia="zh-CN"/>
        </w:rPr>
      </w:pPr>
    </w:p>
    <w:p w14:paraId="6A50A1F6">
      <w:pPr>
        <w:spacing w:line="276" w:lineRule="auto"/>
        <w:ind w:firstLine="422"/>
        <w:rPr>
          <w:rFonts w:hint="eastAsia" w:ascii="宋体" w:hAnsi="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注：</w:t>
      </w:r>
      <w:r>
        <w:rPr>
          <w:rFonts w:hint="eastAsia" w:ascii="宋体" w:hAnsi="宋体" w:cs="宋体"/>
          <w:b w:val="0"/>
          <w:bCs w:val="0"/>
          <w:color w:val="auto"/>
          <w:sz w:val="24"/>
          <w:szCs w:val="24"/>
          <w:highlight w:val="none"/>
          <w:lang w:val="en-US" w:eastAsia="zh-CN"/>
        </w:rPr>
        <w:t>1、</w:t>
      </w:r>
      <w:r>
        <w:rPr>
          <w:rFonts w:hint="eastAsia" w:ascii="宋体" w:hAnsi="宋体" w:eastAsia="宋体" w:cs="宋体"/>
          <w:b w:val="0"/>
          <w:bCs w:val="0"/>
          <w:color w:val="auto"/>
          <w:sz w:val="24"/>
          <w:szCs w:val="24"/>
          <w:highlight w:val="none"/>
          <w:lang w:val="en-US" w:eastAsia="zh-CN"/>
        </w:rPr>
        <w:t>无人机及无人机场为成套设备，品牌需一致</w:t>
      </w:r>
      <w:r>
        <w:rPr>
          <w:rFonts w:hint="eastAsia" w:ascii="宋体" w:hAnsi="宋体" w:cs="宋体"/>
          <w:b w:val="0"/>
          <w:bCs w:val="0"/>
          <w:color w:val="auto"/>
          <w:sz w:val="24"/>
          <w:szCs w:val="24"/>
          <w:highlight w:val="none"/>
          <w:lang w:val="en-US" w:eastAsia="zh-CN"/>
        </w:rPr>
        <w:t>，核心产品需配备原厂检测报告，设备应配备原厂的操作及图传系统；</w:t>
      </w:r>
    </w:p>
    <w:p w14:paraId="705A78B7">
      <w:pPr>
        <w:numPr>
          <w:ilvl w:val="0"/>
          <w:numId w:val="3"/>
        </w:numPr>
        <w:spacing w:line="276" w:lineRule="auto"/>
        <w:ind w:firstLine="480"/>
        <w:rPr>
          <w:rFonts w:hint="eastAsia" w:ascii="宋体" w:hAnsi="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随机</w:t>
      </w:r>
      <w:r>
        <w:rPr>
          <w:rFonts w:hint="eastAsia" w:ascii="宋体" w:hAnsi="宋体" w:eastAsia="宋体" w:cs="宋体"/>
          <w:b w:val="0"/>
          <w:bCs w:val="0"/>
          <w:color w:val="auto"/>
          <w:sz w:val="24"/>
          <w:szCs w:val="24"/>
          <w:highlight w:val="none"/>
          <w:lang w:val="en-US" w:eastAsia="zh-CN"/>
        </w:rPr>
        <w:t>提供无人机综合管控平台，平台具备数据看板、无人机管控、实时直播、人车等AI分析与预警推送等功能，满足日常管控与巡检需求，能够根据使用方需求进行定制开发</w:t>
      </w:r>
      <w:r>
        <w:rPr>
          <w:rFonts w:hint="eastAsia" w:ascii="宋体" w:hAnsi="宋体" w:cs="宋体"/>
          <w:b w:val="0"/>
          <w:bCs w:val="0"/>
          <w:color w:val="auto"/>
          <w:sz w:val="24"/>
          <w:szCs w:val="24"/>
          <w:highlight w:val="none"/>
          <w:lang w:val="en-US" w:eastAsia="zh-CN"/>
        </w:rPr>
        <w:t>并能接入保护区现有的综合管理平台。</w:t>
      </w:r>
    </w:p>
    <w:p w14:paraId="2D970AAA">
      <w:pPr>
        <w:numPr>
          <w:ilvl w:val="-1"/>
          <w:numId w:val="0"/>
        </w:numPr>
        <w:spacing w:line="276" w:lineRule="auto"/>
        <w:ind w:firstLine="482"/>
        <w:rPr>
          <w:rFonts w:hint="default" w:ascii="宋体" w:hAnsi="宋体" w:eastAsia="宋体" w:cs="宋体"/>
          <w:b/>
          <w:bCs/>
          <w:color w:val="auto"/>
          <w:sz w:val="24"/>
          <w:szCs w:val="24"/>
          <w:highlight w:val="none"/>
          <w:lang w:val="en-US" w:eastAsia="zh-CN"/>
        </w:rPr>
      </w:pPr>
      <w:r>
        <w:rPr>
          <w:rFonts w:hint="eastAsia" w:ascii="宋体" w:hAnsi="宋体" w:cs="宋体"/>
          <w:b/>
          <w:bCs/>
          <w:color w:val="auto"/>
          <w:sz w:val="24"/>
          <w:szCs w:val="24"/>
          <w:highlight w:val="none"/>
          <w:lang w:val="en-US" w:eastAsia="zh-CN"/>
        </w:rPr>
        <w:t>以上两条必须能够满足，</w:t>
      </w:r>
      <w:r>
        <w:rPr>
          <w:rFonts w:hint="eastAsia" w:ascii="宋体" w:hAnsi="宋体" w:eastAsia="宋体" w:cs="宋体"/>
          <w:b/>
          <w:bCs/>
          <w:color w:val="auto"/>
          <w:sz w:val="24"/>
          <w:szCs w:val="24"/>
          <w:highlight w:val="none"/>
          <w:lang w:val="en-US" w:eastAsia="zh-CN"/>
        </w:rPr>
        <w:t>否则审查不予通过</w:t>
      </w:r>
      <w:r>
        <w:rPr>
          <w:rFonts w:hint="eastAsia" w:ascii="宋体" w:hAnsi="宋体" w:cs="宋体"/>
          <w:b/>
          <w:bCs/>
          <w:color w:val="auto"/>
          <w:sz w:val="24"/>
          <w:szCs w:val="24"/>
          <w:highlight w:val="none"/>
          <w:lang w:val="en-US" w:eastAsia="zh-CN"/>
        </w:rPr>
        <w:t>。</w:t>
      </w:r>
    </w:p>
    <w:p w14:paraId="71F287D5">
      <w:pPr>
        <w:spacing w:line="276" w:lineRule="auto"/>
        <w:ind w:firstLine="422"/>
        <w:rPr>
          <w:rFonts w:hint="default" w:ascii="宋体" w:hAnsi="宋体" w:eastAsia="宋体" w:cs="宋体"/>
          <w:b w:val="0"/>
          <w:bCs w:val="0"/>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三、本项目核心产品为：</w:t>
      </w:r>
      <w:r>
        <w:rPr>
          <w:rFonts w:hint="eastAsia" w:ascii="宋体" w:hAnsi="宋体" w:eastAsia="宋体" w:cs="宋体"/>
          <w:b/>
          <w:bCs/>
          <w:color w:val="auto"/>
          <w:sz w:val="24"/>
          <w:szCs w:val="24"/>
          <w:highlight w:val="none"/>
          <w:u w:val="single"/>
          <w:lang w:val="en-US" w:eastAsia="zh-CN"/>
        </w:rPr>
        <w:t>无人机、无人机场</w:t>
      </w:r>
    </w:p>
    <w:p w14:paraId="6F6F03EB">
      <w:pPr>
        <w:spacing w:line="360" w:lineRule="auto"/>
        <w:ind w:firstLine="241"/>
        <w:rPr>
          <w:rFonts w:hint="eastAsia" w:ascii="宋体" w:hAnsi="宋体" w:cs="宋体"/>
          <w:b/>
          <w:bCs/>
          <w:color w:val="auto"/>
          <w:sz w:val="24"/>
          <w:szCs w:val="24"/>
          <w:highlight w:val="none"/>
          <w:shd w:val="clear" w:color="auto" w:fill="FFFFFF"/>
        </w:rPr>
      </w:pPr>
      <w:r>
        <w:rPr>
          <w:rFonts w:hint="eastAsia" w:ascii="宋体" w:hAnsi="宋体" w:cs="宋体"/>
          <w:b/>
          <w:bCs/>
          <w:color w:val="auto"/>
          <w:sz w:val="24"/>
          <w:szCs w:val="24"/>
          <w:highlight w:val="none"/>
          <w:shd w:val="clear" w:color="auto" w:fill="FFFFFF"/>
          <w:lang w:val="en-US" w:eastAsia="zh-CN"/>
        </w:rPr>
        <w:t>四、</w:t>
      </w:r>
      <w:r>
        <w:rPr>
          <w:rFonts w:hint="eastAsia" w:ascii="宋体" w:hAnsi="宋体" w:cs="宋体"/>
          <w:b/>
          <w:bCs/>
          <w:color w:val="auto"/>
          <w:sz w:val="24"/>
          <w:szCs w:val="24"/>
          <w:highlight w:val="none"/>
          <w:shd w:val="clear" w:color="auto" w:fill="FFFFFF"/>
        </w:rPr>
        <w:t>采购标的对应的中小企业划分标准所属行业一览表</w:t>
      </w:r>
    </w:p>
    <w:tbl>
      <w:tblPr>
        <w:tblStyle w:val="41"/>
        <w:tblW w:w="9169" w:type="dxa"/>
        <w:tblCellSpacing w:w="0" w:type="dxa"/>
        <w:tblInd w:w="10" w:type="dxa"/>
        <w:tblLayout w:type="autofit"/>
        <w:tblCellMar>
          <w:top w:w="0" w:type="dxa"/>
          <w:left w:w="108" w:type="dxa"/>
          <w:bottom w:w="0" w:type="dxa"/>
          <w:right w:w="108" w:type="dxa"/>
        </w:tblCellMar>
      </w:tblPr>
      <w:tblGrid>
        <w:gridCol w:w="883"/>
        <w:gridCol w:w="4733"/>
        <w:gridCol w:w="3553"/>
      </w:tblGrid>
      <w:tr w14:paraId="078E400D">
        <w:tblPrEx>
          <w:tblCellMar>
            <w:top w:w="0" w:type="dxa"/>
            <w:left w:w="108" w:type="dxa"/>
            <w:bottom w:w="0" w:type="dxa"/>
            <w:right w:w="108" w:type="dxa"/>
          </w:tblCellMar>
        </w:tblPrEx>
        <w:trPr>
          <w:trHeight w:val="0" w:hRule="atLeast"/>
          <w:tblHeader/>
          <w:tblCellSpacing w:w="0" w:type="dxa"/>
        </w:trPr>
        <w:tc>
          <w:tcPr>
            <w:tcW w:w="883"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3345758">
            <w:pPr>
              <w:spacing w:line="240" w:lineRule="auto"/>
              <w:ind w:left="0" w:right="0" w:firstLine="0"/>
              <w:jc w:val="center"/>
              <w:rPr>
                <w:rFonts w:hint="eastAsia" w:ascii="宋体" w:hAnsi="宋体" w:cs="宋体"/>
                <w:b/>
                <w:bCs/>
                <w:color w:val="auto"/>
                <w:sz w:val="24"/>
                <w:szCs w:val="24"/>
                <w:highlight w:val="none"/>
                <w:shd w:val="clear" w:color="auto" w:fill="FFFFFF"/>
              </w:rPr>
            </w:pPr>
            <w:r>
              <w:rPr>
                <w:rFonts w:hint="eastAsia" w:ascii="宋体" w:hAnsi="宋体" w:cs="宋体"/>
                <w:b/>
                <w:bCs/>
                <w:color w:val="auto"/>
                <w:sz w:val="24"/>
                <w:szCs w:val="24"/>
                <w:highlight w:val="none"/>
                <w:shd w:val="clear" w:color="auto" w:fill="FFFFFF"/>
              </w:rPr>
              <w:t>序号</w:t>
            </w:r>
          </w:p>
        </w:tc>
        <w:tc>
          <w:tcPr>
            <w:tcW w:w="4733"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9CF8EB5">
            <w:pPr>
              <w:spacing w:line="240" w:lineRule="auto"/>
              <w:ind w:left="0" w:right="0" w:firstLine="0"/>
              <w:jc w:val="center"/>
              <w:rPr>
                <w:rFonts w:hint="eastAsia" w:ascii="宋体" w:hAnsi="宋体" w:cs="宋体"/>
                <w:b/>
                <w:bCs/>
                <w:color w:val="auto"/>
                <w:sz w:val="24"/>
                <w:szCs w:val="24"/>
                <w:highlight w:val="none"/>
                <w:shd w:val="clear" w:color="auto" w:fill="FFFFFF"/>
              </w:rPr>
            </w:pPr>
            <w:r>
              <w:rPr>
                <w:rFonts w:hint="eastAsia" w:ascii="宋体" w:hAnsi="宋体" w:cs="宋体"/>
                <w:b/>
                <w:bCs/>
                <w:color w:val="auto"/>
                <w:sz w:val="24"/>
                <w:szCs w:val="24"/>
                <w:highlight w:val="none"/>
                <w:shd w:val="clear" w:color="auto" w:fill="FFFFFF"/>
              </w:rPr>
              <w:t>采购标的</w:t>
            </w:r>
          </w:p>
        </w:tc>
        <w:tc>
          <w:tcPr>
            <w:tcW w:w="3553"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F09779F">
            <w:pPr>
              <w:spacing w:line="240" w:lineRule="auto"/>
              <w:ind w:left="0" w:right="0" w:firstLine="0"/>
              <w:jc w:val="center"/>
              <w:rPr>
                <w:rFonts w:hint="eastAsia" w:ascii="宋体" w:hAnsi="宋体" w:cs="宋体"/>
                <w:b/>
                <w:bCs/>
                <w:color w:val="auto"/>
                <w:sz w:val="24"/>
                <w:szCs w:val="24"/>
                <w:highlight w:val="none"/>
                <w:shd w:val="clear" w:color="auto" w:fill="FFFFFF"/>
              </w:rPr>
            </w:pPr>
            <w:r>
              <w:rPr>
                <w:rFonts w:hint="eastAsia" w:ascii="宋体" w:hAnsi="宋体" w:cs="宋体"/>
                <w:b/>
                <w:bCs/>
                <w:color w:val="auto"/>
                <w:sz w:val="24"/>
                <w:szCs w:val="24"/>
                <w:highlight w:val="none"/>
                <w:shd w:val="clear" w:color="auto" w:fill="FFFFFF"/>
              </w:rPr>
              <w:t>对应中小企业划分标准所属行业</w:t>
            </w:r>
          </w:p>
        </w:tc>
      </w:tr>
      <w:tr w14:paraId="5AA2F6FC">
        <w:tblPrEx>
          <w:tblCellMar>
            <w:top w:w="0" w:type="dxa"/>
            <w:left w:w="108" w:type="dxa"/>
            <w:bottom w:w="0" w:type="dxa"/>
            <w:right w:w="108" w:type="dxa"/>
          </w:tblCellMar>
        </w:tblPrEx>
        <w:trPr>
          <w:trHeight w:val="0" w:hRule="atLeast"/>
          <w:tblCellSpacing w:w="0" w:type="dxa"/>
        </w:trPr>
        <w:tc>
          <w:tcPr>
            <w:tcW w:w="883"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B51CDB1">
            <w:pPr>
              <w:spacing w:line="240" w:lineRule="auto"/>
              <w:ind w:left="0" w:right="0" w:firstLine="0"/>
              <w:jc w:val="center"/>
              <w:rPr>
                <w:rFonts w:hint="eastAsia" w:ascii="宋体" w:hAnsi="宋体" w:cs="宋体"/>
                <w:b/>
                <w:bCs/>
                <w:color w:val="auto"/>
                <w:sz w:val="24"/>
                <w:szCs w:val="24"/>
                <w:highlight w:val="none"/>
                <w:shd w:val="clear" w:color="auto" w:fill="FFFFFF"/>
              </w:rPr>
            </w:pPr>
            <w:r>
              <w:rPr>
                <w:rFonts w:hint="eastAsia" w:ascii="宋体" w:hAnsi="宋体" w:cs="宋体"/>
                <w:b/>
                <w:bCs/>
                <w:color w:val="auto"/>
                <w:sz w:val="24"/>
                <w:szCs w:val="24"/>
                <w:highlight w:val="none"/>
                <w:shd w:val="clear" w:color="auto" w:fill="FFFFFF"/>
              </w:rPr>
              <w:t>1</w:t>
            </w:r>
          </w:p>
        </w:tc>
        <w:tc>
          <w:tcPr>
            <w:tcW w:w="4733"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89F569E">
            <w:pPr>
              <w:spacing w:line="240" w:lineRule="auto"/>
              <w:ind w:left="0" w:right="0" w:firstLine="0"/>
              <w:jc w:val="center"/>
              <w:rPr>
                <w:rFonts w:hint="eastAsia" w:ascii="宋体" w:hAnsi="宋体" w:eastAsia="宋体" w:cs="宋体"/>
                <w:b/>
                <w:bCs/>
                <w:color w:val="auto"/>
                <w:sz w:val="24"/>
                <w:szCs w:val="24"/>
                <w:highlight w:val="none"/>
                <w:shd w:val="clear" w:color="auto" w:fill="FFFFFF"/>
                <w:lang w:eastAsia="zh-CN"/>
              </w:rPr>
            </w:pPr>
            <w:r>
              <w:rPr>
                <w:rFonts w:hint="eastAsia" w:ascii="宋体" w:hAnsi="宋体" w:cs="宋体"/>
                <w:b/>
                <w:bCs/>
                <w:color w:val="auto"/>
                <w:sz w:val="24"/>
                <w:szCs w:val="24"/>
                <w:highlight w:val="none"/>
                <w:shd w:val="clear" w:color="auto" w:fill="FFFFFF"/>
              </w:rPr>
              <w:t> </w:t>
            </w:r>
            <w:r>
              <w:rPr>
                <w:rFonts w:hint="eastAsia" w:ascii="宋体" w:hAnsi="宋体" w:cs="宋体"/>
                <w:b/>
                <w:bCs/>
                <w:color w:val="auto"/>
                <w:sz w:val="24"/>
                <w:szCs w:val="24"/>
                <w:highlight w:val="none"/>
                <w:shd w:val="clear" w:color="auto" w:fill="FFFFFF"/>
                <w:lang w:eastAsia="zh-CN"/>
              </w:rPr>
              <w:t>江苏盐城湿地珍禽国家级自然保护区保护管理设施建设（设计变更）项目</w:t>
            </w:r>
          </w:p>
        </w:tc>
        <w:tc>
          <w:tcPr>
            <w:tcW w:w="3553"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A6170CF">
            <w:pPr>
              <w:spacing w:line="240" w:lineRule="auto"/>
              <w:ind w:left="0" w:right="0" w:firstLine="0"/>
              <w:jc w:val="center"/>
              <w:rPr>
                <w:rFonts w:hint="eastAsia" w:ascii="宋体" w:hAnsi="宋体" w:eastAsia="宋体" w:cs="宋体"/>
                <w:b/>
                <w:bCs/>
                <w:color w:val="auto"/>
                <w:sz w:val="24"/>
                <w:szCs w:val="24"/>
                <w:highlight w:val="none"/>
                <w:shd w:val="clear" w:color="auto" w:fill="FFFFFF"/>
                <w:lang w:val="en-US" w:eastAsia="zh-CN"/>
              </w:rPr>
            </w:pPr>
            <w:r>
              <w:rPr>
                <w:rFonts w:hint="eastAsia" w:ascii="宋体" w:hAnsi="宋体" w:cs="宋体"/>
                <w:b/>
                <w:bCs/>
                <w:color w:val="auto"/>
                <w:sz w:val="24"/>
                <w:szCs w:val="24"/>
                <w:highlight w:val="none"/>
                <w:shd w:val="clear" w:color="auto" w:fill="FFFFFF"/>
                <w:lang w:val="en-US" w:eastAsia="zh-CN"/>
              </w:rPr>
              <w:t>工业</w:t>
            </w:r>
          </w:p>
        </w:tc>
      </w:tr>
    </w:tbl>
    <w:p w14:paraId="656D3D59">
      <w:pPr>
        <w:spacing w:line="360" w:lineRule="auto"/>
        <w:rPr>
          <w:rFonts w:hint="eastAsia" w:ascii="宋体" w:hAnsi="宋体" w:eastAsia="宋体" w:cs="Times New Roman"/>
          <w:b/>
          <w:bCs/>
          <w:color w:val="auto"/>
          <w:sz w:val="32"/>
          <w:szCs w:val="32"/>
          <w:highlight w:val="none"/>
        </w:rPr>
      </w:pPr>
    </w:p>
    <w:p w14:paraId="7D5F0E86">
      <w:pPr>
        <w:widowControl/>
        <w:jc w:val="left"/>
        <w:rPr>
          <w:rFonts w:ascii="宋体" w:hAnsi="宋体" w:cs="宋体"/>
          <w:color w:val="auto"/>
          <w:sz w:val="24"/>
          <w:szCs w:val="24"/>
          <w:highlight w:val="none"/>
        </w:rPr>
      </w:pPr>
      <w:r>
        <w:rPr>
          <w:rFonts w:ascii="宋体" w:hAnsi="宋体" w:cs="宋体"/>
          <w:color w:val="auto"/>
          <w:sz w:val="24"/>
          <w:szCs w:val="24"/>
          <w:highlight w:val="none"/>
        </w:rPr>
        <w:br w:type="page" w:clear="all"/>
      </w:r>
      <w:bookmarkEnd w:id="154"/>
      <w:bookmarkEnd w:id="155"/>
      <w:bookmarkEnd w:id="156"/>
    </w:p>
    <w:p w14:paraId="58787B3C">
      <w:pPr>
        <w:spacing w:line="360" w:lineRule="auto"/>
        <w:ind w:firstLine="723"/>
        <w:jc w:val="center"/>
        <w:rPr>
          <w:rFonts w:hint="eastAsia" w:ascii="宋体" w:hAnsi="宋体" w:eastAsia="宋体" w:cs="宋体"/>
          <w:b/>
          <w:color w:val="auto"/>
          <w:sz w:val="36"/>
          <w:szCs w:val="36"/>
          <w:highlight w:val="none"/>
        </w:rPr>
      </w:pPr>
      <w:r>
        <w:rPr>
          <w:rFonts w:hint="eastAsia" w:ascii="宋体" w:hAnsi="宋体" w:eastAsia="宋体" w:cs="宋体"/>
          <w:b/>
          <w:color w:val="auto"/>
          <w:sz w:val="36"/>
          <w:szCs w:val="36"/>
          <w:highlight w:val="none"/>
        </w:rPr>
        <w:t>第五章</w:t>
      </w:r>
      <w:r>
        <w:rPr>
          <w:rFonts w:hint="eastAsia" w:ascii="宋体" w:hAnsi="宋体" w:eastAsia="宋体" w:cs="宋体"/>
          <w:b/>
          <w:color w:val="auto"/>
          <w:sz w:val="36"/>
          <w:szCs w:val="36"/>
          <w:highlight w:val="none"/>
          <w:lang w:val="en-US" w:eastAsia="zh-CN"/>
        </w:rPr>
        <w:t xml:space="preserve"> </w:t>
      </w:r>
      <w:r>
        <w:rPr>
          <w:rFonts w:hint="eastAsia" w:ascii="宋体" w:hAnsi="宋体" w:eastAsia="宋体" w:cs="宋体"/>
          <w:b/>
          <w:color w:val="auto"/>
          <w:sz w:val="36"/>
          <w:szCs w:val="36"/>
          <w:highlight w:val="none"/>
        </w:rPr>
        <w:t>评标方法与评标标准</w:t>
      </w:r>
    </w:p>
    <w:p w14:paraId="751AA470">
      <w:pPr>
        <w:tabs>
          <w:tab w:val="left" w:pos="632"/>
          <w:tab w:val="left" w:pos="2828"/>
        </w:tabs>
        <w:spacing w:line="360" w:lineRule="auto"/>
        <w:ind w:firstLine="482"/>
        <w:rPr>
          <w:rFonts w:hint="eastAsia" w:ascii="宋体" w:hAnsi="宋体" w:cs="Courier New"/>
          <w:b/>
          <w:color w:val="auto"/>
          <w:sz w:val="24"/>
          <w:szCs w:val="24"/>
          <w:highlight w:val="none"/>
        </w:rPr>
      </w:pPr>
      <w:r>
        <w:rPr>
          <w:rFonts w:hint="eastAsia" w:ascii="宋体" w:hAnsi="宋体" w:cs="Courier New"/>
          <w:b/>
          <w:color w:val="auto"/>
          <w:sz w:val="24"/>
          <w:szCs w:val="24"/>
          <w:highlight w:val="none"/>
        </w:rPr>
        <w:t>一、定标原则</w:t>
      </w:r>
    </w:p>
    <w:p w14:paraId="72FEF30C">
      <w:pPr>
        <w:tabs>
          <w:tab w:val="left" w:pos="632"/>
          <w:tab w:val="left" w:pos="2828"/>
        </w:tabs>
        <w:spacing w:line="360" w:lineRule="auto"/>
        <w:ind w:firstLine="480"/>
        <w:rPr>
          <w:rFonts w:hint="eastAsia" w:ascii="宋体" w:hAnsi="宋体" w:cs="Courier New"/>
          <w:color w:val="auto"/>
          <w:sz w:val="24"/>
          <w:szCs w:val="24"/>
          <w:highlight w:val="none"/>
        </w:rPr>
      </w:pPr>
      <w:r>
        <w:rPr>
          <w:rFonts w:hint="eastAsia" w:ascii="宋体" w:hAnsi="宋体" w:cs="Courier New"/>
          <w:color w:val="auto"/>
          <w:sz w:val="24"/>
          <w:szCs w:val="24"/>
          <w:highlight w:val="none"/>
        </w:rPr>
        <w:t>本项目采用</w:t>
      </w:r>
      <w:r>
        <w:rPr>
          <w:rFonts w:hint="eastAsia" w:ascii="宋体" w:hAnsi="宋体" w:cs="Courier New"/>
          <w:b/>
          <w:color w:val="auto"/>
          <w:sz w:val="24"/>
          <w:szCs w:val="24"/>
          <w:highlight w:val="none"/>
        </w:rPr>
        <w:t xml:space="preserve"> </w:t>
      </w:r>
      <w:r>
        <w:rPr>
          <w:rFonts w:hint="eastAsia" w:ascii="宋体" w:hAnsi="宋体" w:cs="Courier New"/>
          <w:b/>
          <w:color w:val="auto"/>
          <w:sz w:val="24"/>
          <w:szCs w:val="24"/>
          <w:highlight w:val="none"/>
          <w:u w:val="single"/>
        </w:rPr>
        <w:t>综合评分</w:t>
      </w:r>
      <w:r>
        <w:rPr>
          <w:rFonts w:hint="eastAsia" w:ascii="宋体" w:hAnsi="宋体" w:cs="Courier New"/>
          <w:b/>
          <w:color w:val="auto"/>
          <w:sz w:val="24"/>
          <w:szCs w:val="24"/>
          <w:highlight w:val="none"/>
        </w:rPr>
        <w:t xml:space="preserve"> </w:t>
      </w:r>
      <w:r>
        <w:rPr>
          <w:rFonts w:hint="eastAsia" w:ascii="宋体" w:hAnsi="宋体" w:cs="Courier New"/>
          <w:color w:val="auto"/>
          <w:sz w:val="24"/>
          <w:szCs w:val="24"/>
          <w:highlight w:val="none"/>
        </w:rPr>
        <w:t>法。评标结果按评审后得分由高到低顺序排列。得分相同的，按投标报价由低到高顺序排列。得分且投标报价相同的，由评标委员会组织通过抽签的方式确定中标候选人的排序。投标文件满足招标文件全部实质性要求，且按照评审因素的量化指标评审得分最高的投标人为排名第一的中标候选人，本项目选取1名中标候选人。</w:t>
      </w:r>
    </w:p>
    <w:p w14:paraId="17A63C2D">
      <w:pPr>
        <w:tabs>
          <w:tab w:val="left" w:pos="632"/>
          <w:tab w:val="left" w:pos="2828"/>
        </w:tabs>
        <w:spacing w:line="360" w:lineRule="auto"/>
        <w:ind w:firstLine="482"/>
        <w:rPr>
          <w:rFonts w:hint="eastAsia" w:ascii="宋体" w:hAnsi="宋体" w:cs="Courier New"/>
          <w:b/>
          <w:bCs/>
          <w:color w:val="auto"/>
          <w:sz w:val="24"/>
          <w:szCs w:val="24"/>
          <w:highlight w:val="none"/>
        </w:rPr>
      </w:pPr>
      <w:r>
        <w:rPr>
          <w:rFonts w:hint="eastAsia" w:ascii="宋体" w:hAnsi="宋体" w:cs="Courier New"/>
          <w:b/>
          <w:bCs/>
          <w:color w:val="auto"/>
          <w:sz w:val="24"/>
          <w:szCs w:val="24"/>
          <w:highlight w:val="none"/>
        </w:rPr>
        <w:t>政府采购政策功能落实</w:t>
      </w:r>
    </w:p>
    <w:p w14:paraId="6EED25FA">
      <w:pPr>
        <w:pStyle w:val="205"/>
        <w:rPr>
          <w:rFonts w:hint="eastAsia" w:ascii="宋体" w:hAnsi="宋体"/>
          <w:color w:val="auto"/>
          <w:highlight w:val="none"/>
        </w:rPr>
      </w:pPr>
      <w:r>
        <w:rPr>
          <w:rFonts w:hint="eastAsia" w:ascii="宋体" w:hAnsi="宋体"/>
          <w:color w:val="auto"/>
          <w:highlight w:val="none"/>
        </w:rPr>
        <w:t>政府采购政策功能落实</w:t>
      </w:r>
    </w:p>
    <w:p w14:paraId="4F80D21B">
      <w:pPr>
        <w:pStyle w:val="205"/>
        <w:rPr>
          <w:rFonts w:hint="eastAsia" w:ascii="宋体" w:hAnsi="宋体"/>
          <w:color w:val="auto"/>
          <w:highlight w:val="none"/>
        </w:rPr>
      </w:pPr>
      <w:r>
        <w:rPr>
          <w:rFonts w:hint="eastAsia" w:ascii="宋体" w:hAnsi="宋体"/>
          <w:color w:val="auto"/>
          <w:highlight w:val="none"/>
        </w:rPr>
        <w:t>1、小微型企业价格扣除</w:t>
      </w:r>
    </w:p>
    <w:p w14:paraId="19E64906">
      <w:pPr>
        <w:pStyle w:val="205"/>
        <w:rPr>
          <w:rFonts w:hint="eastAsia" w:ascii="宋体" w:hAnsi="宋体"/>
          <w:color w:val="auto"/>
          <w:highlight w:val="none"/>
        </w:rPr>
      </w:pPr>
      <w:r>
        <w:rPr>
          <w:rFonts w:hint="eastAsia" w:ascii="宋体" w:hAnsi="宋体"/>
          <w:color w:val="auto"/>
          <w:highlight w:val="none"/>
        </w:rPr>
        <w:t>（1）本项目</w:t>
      </w:r>
      <w:r>
        <w:rPr>
          <w:rFonts w:hint="eastAsia" w:ascii="宋体" w:hAnsi="宋体"/>
          <w:color w:val="auto"/>
          <w:highlight w:val="none"/>
          <w:lang w:val="en-US" w:eastAsia="zh-CN"/>
        </w:rPr>
        <w:t>为非</w:t>
      </w:r>
      <w:r>
        <w:rPr>
          <w:rFonts w:hint="eastAsia" w:ascii="宋体" w:hAnsi="宋体"/>
          <w:color w:val="auto"/>
          <w:highlight w:val="none"/>
        </w:rPr>
        <w:t>专门面向中小企业采购，采购标的所属行业为工业，对符合规定的小型和微型企业报价给予20%的扣除价格，用扣除后的价格参与评审。</w:t>
      </w:r>
    </w:p>
    <w:p w14:paraId="6787FB7A">
      <w:pPr>
        <w:pStyle w:val="205"/>
        <w:rPr>
          <w:rFonts w:hint="eastAsia" w:ascii="宋体" w:hAnsi="宋体"/>
          <w:color w:val="auto"/>
          <w:highlight w:val="none"/>
        </w:rPr>
      </w:pPr>
      <w:r>
        <w:rPr>
          <w:rFonts w:hint="eastAsia" w:ascii="宋体" w:hAnsi="宋体"/>
          <w:color w:val="auto"/>
          <w:highlight w:val="none"/>
        </w:rPr>
        <w:t>（2）供应商需按照采购文件的要求提供相应的《</w:t>
      </w:r>
      <w:r>
        <w:rPr>
          <w:rFonts w:hint="eastAsia" w:ascii="宋体" w:hAnsi="宋体"/>
          <w:color w:val="auto"/>
          <w:highlight w:val="none"/>
          <w:lang w:val="en-US" w:eastAsia="zh-CN"/>
        </w:rPr>
        <w:t>中小</w:t>
      </w:r>
      <w:r>
        <w:rPr>
          <w:rFonts w:hint="eastAsia" w:ascii="宋体" w:hAnsi="宋体"/>
          <w:color w:val="auto"/>
          <w:highlight w:val="none"/>
        </w:rPr>
        <w:t>企业声明函》。</w:t>
      </w:r>
    </w:p>
    <w:p w14:paraId="228403E9">
      <w:pPr>
        <w:pStyle w:val="205"/>
        <w:rPr>
          <w:rFonts w:hint="eastAsia" w:ascii="宋体" w:hAnsi="宋体"/>
          <w:color w:val="auto"/>
          <w:highlight w:val="none"/>
        </w:rPr>
      </w:pPr>
      <w:r>
        <w:rPr>
          <w:rFonts w:hint="eastAsia" w:ascii="宋体" w:hAnsi="宋体"/>
          <w:color w:val="auto"/>
          <w:highlight w:val="none"/>
        </w:rPr>
        <w:t>（3）企业标准请参照《关于印发中小企业划型标准规定的通知》（工信部联企业[2011]300号）文件规定自行填写。</w:t>
      </w:r>
    </w:p>
    <w:p w14:paraId="1AE28AC2">
      <w:pPr>
        <w:pStyle w:val="205"/>
        <w:rPr>
          <w:rFonts w:hint="eastAsia" w:ascii="宋体" w:hAnsi="宋体"/>
          <w:color w:val="auto"/>
          <w:highlight w:val="none"/>
          <w:lang w:eastAsia="zh-CN"/>
        </w:rPr>
      </w:pPr>
      <w:r>
        <w:rPr>
          <w:rFonts w:hint="eastAsia" w:ascii="宋体" w:hAnsi="宋体"/>
          <w:color w:val="auto"/>
          <w:highlight w:val="none"/>
          <w:lang w:eastAsia="zh-CN"/>
        </w:rPr>
        <w:t>（</w:t>
      </w:r>
      <w:r>
        <w:rPr>
          <w:rFonts w:hint="eastAsia" w:ascii="宋体" w:hAnsi="宋体"/>
          <w:color w:val="auto"/>
          <w:highlight w:val="none"/>
          <w:lang w:val="en-US" w:eastAsia="zh-CN"/>
        </w:rPr>
        <w:t>4</w:t>
      </w:r>
      <w:r>
        <w:rPr>
          <w:rFonts w:hint="eastAsia" w:ascii="宋体" w:hAnsi="宋体"/>
          <w:color w:val="auto"/>
          <w:highlight w:val="none"/>
          <w:lang w:eastAsia="zh-CN"/>
        </w:rPr>
        <w:t>）在货物采购项目中，供应商提供的货物既有中小企业制造货物，也有大型企业制造货物的，不享受中小企业扶持政策。</w:t>
      </w:r>
    </w:p>
    <w:p w14:paraId="7FAB3321">
      <w:pPr>
        <w:pStyle w:val="205"/>
        <w:rPr>
          <w:rFonts w:hint="eastAsia" w:ascii="宋体" w:hAnsi="宋体"/>
          <w:color w:val="auto"/>
          <w:highlight w:val="none"/>
        </w:rPr>
      </w:pPr>
      <w:r>
        <w:rPr>
          <w:rFonts w:hint="eastAsia" w:ascii="宋体" w:hAnsi="宋体"/>
          <w:color w:val="auto"/>
          <w:highlight w:val="none"/>
        </w:rPr>
        <w:t>2、残疾人福利单位价格扣除</w:t>
      </w:r>
    </w:p>
    <w:p w14:paraId="445A1EBD">
      <w:pPr>
        <w:pStyle w:val="205"/>
        <w:rPr>
          <w:rFonts w:hint="eastAsia" w:ascii="宋体" w:hAnsi="宋体"/>
          <w:color w:val="auto"/>
          <w:highlight w:val="none"/>
          <w:lang w:eastAsia="zh-CN"/>
        </w:rPr>
      </w:pPr>
      <w:r>
        <w:rPr>
          <w:rFonts w:hint="eastAsia" w:ascii="宋体" w:hAnsi="宋体"/>
          <w:color w:val="auto"/>
          <w:highlight w:val="none"/>
        </w:rPr>
        <w:t>（1）本项目对残疾人福利性单位视同小型、微型企业</w:t>
      </w:r>
      <w:r>
        <w:rPr>
          <w:rFonts w:hint="eastAsia" w:ascii="宋体" w:hAnsi="宋体"/>
          <w:color w:val="auto"/>
          <w:highlight w:val="none"/>
          <w:lang w:eastAsia="zh-CN"/>
        </w:rPr>
        <w:t>，给予20%的价格扣除。</w:t>
      </w:r>
    </w:p>
    <w:p w14:paraId="78E57328">
      <w:pPr>
        <w:pStyle w:val="205"/>
        <w:rPr>
          <w:rFonts w:hint="eastAsia" w:ascii="宋体" w:hAnsi="宋体"/>
          <w:color w:val="auto"/>
          <w:highlight w:val="none"/>
        </w:rPr>
      </w:pPr>
      <w:r>
        <w:rPr>
          <w:rFonts w:hint="eastAsia" w:ascii="宋体" w:hAnsi="宋体"/>
          <w:color w:val="auto"/>
          <w:highlight w:val="none"/>
        </w:rPr>
        <w:t>（2）残疾人福利单位需按照采购文件的要求提供《残疾人福利性单位声明函》。</w:t>
      </w:r>
    </w:p>
    <w:p w14:paraId="558848BC">
      <w:pPr>
        <w:pStyle w:val="205"/>
        <w:rPr>
          <w:rFonts w:hint="eastAsia" w:ascii="宋体" w:hAnsi="宋体"/>
          <w:color w:val="auto"/>
          <w:highlight w:val="none"/>
        </w:rPr>
      </w:pPr>
      <w:r>
        <w:rPr>
          <w:rFonts w:hint="eastAsia" w:ascii="宋体" w:hAnsi="宋体"/>
          <w:color w:val="auto"/>
          <w:highlight w:val="none"/>
        </w:rPr>
        <w:t>（3）残疾人福利单位标准请参照《关于促进残疾人就业政府采购政策的通知》（财库〔2017〕141号）。</w:t>
      </w:r>
    </w:p>
    <w:p w14:paraId="32A41517">
      <w:pPr>
        <w:pStyle w:val="205"/>
        <w:rPr>
          <w:rFonts w:hint="eastAsia" w:ascii="宋体" w:hAnsi="宋体"/>
          <w:color w:val="auto"/>
          <w:highlight w:val="none"/>
        </w:rPr>
      </w:pPr>
      <w:r>
        <w:rPr>
          <w:rFonts w:hint="eastAsia" w:ascii="宋体" w:hAnsi="宋体"/>
          <w:color w:val="auto"/>
          <w:highlight w:val="none"/>
        </w:rPr>
        <w:t>3、监狱和戒毒企业价格扣除</w:t>
      </w:r>
    </w:p>
    <w:p w14:paraId="7C7DCAF6">
      <w:pPr>
        <w:pStyle w:val="205"/>
        <w:rPr>
          <w:rFonts w:hint="eastAsia" w:ascii="宋体" w:hAnsi="宋体"/>
          <w:color w:val="auto"/>
          <w:highlight w:val="none"/>
        </w:rPr>
      </w:pPr>
      <w:r>
        <w:rPr>
          <w:rFonts w:hint="eastAsia" w:ascii="宋体" w:hAnsi="宋体"/>
          <w:color w:val="auto"/>
          <w:highlight w:val="none"/>
        </w:rPr>
        <w:t>（1）本项目对监狱和戒毒企业（简称监狱企业）视同小型、微型企业</w:t>
      </w:r>
      <w:r>
        <w:rPr>
          <w:rFonts w:hint="eastAsia" w:ascii="宋体" w:hAnsi="宋体"/>
          <w:color w:val="auto"/>
          <w:highlight w:val="none"/>
          <w:lang w:eastAsia="zh-CN"/>
        </w:rPr>
        <w:t>，给予20%的价格扣除。</w:t>
      </w:r>
    </w:p>
    <w:p w14:paraId="2BABA93D">
      <w:pPr>
        <w:pStyle w:val="205"/>
        <w:rPr>
          <w:rFonts w:hint="eastAsia" w:ascii="宋体" w:hAnsi="宋体"/>
          <w:color w:val="auto"/>
          <w:highlight w:val="none"/>
        </w:rPr>
      </w:pPr>
      <w:r>
        <w:rPr>
          <w:rFonts w:hint="eastAsia" w:ascii="宋体" w:hAnsi="宋体"/>
          <w:color w:val="auto"/>
          <w:highlight w:val="none"/>
        </w:rPr>
        <w:t>（2）监狱企业参加政府采购活动时，需提供由省级以上监狱管理局、戒毒管理局(含新疆生产建设兵团)出具的属于监狱企业的证明文件。供应商如不提供上述证明文件，价格将不做相应扣除。</w:t>
      </w:r>
    </w:p>
    <w:p w14:paraId="3833AF2D">
      <w:pPr>
        <w:pStyle w:val="205"/>
        <w:rPr>
          <w:rFonts w:hint="eastAsia" w:ascii="宋体" w:hAnsi="宋体"/>
          <w:color w:val="auto"/>
          <w:highlight w:val="none"/>
        </w:rPr>
      </w:pPr>
      <w:r>
        <w:rPr>
          <w:rFonts w:hint="eastAsia" w:ascii="宋体" w:hAnsi="宋体"/>
          <w:color w:val="auto"/>
          <w:highlight w:val="none"/>
        </w:rPr>
        <w:t>（3）监狱企业标准请参照《关于政府采购支持监狱企业发展有关问题的通知》（财库[2014]68号）。</w:t>
      </w:r>
    </w:p>
    <w:p w14:paraId="7CC9B42B">
      <w:pPr>
        <w:pStyle w:val="205"/>
        <w:rPr>
          <w:rFonts w:hint="eastAsia" w:ascii="宋体" w:hAnsi="宋体"/>
          <w:color w:val="auto"/>
          <w:highlight w:val="none"/>
        </w:rPr>
      </w:pPr>
      <w:r>
        <w:rPr>
          <w:rFonts w:hint="eastAsia" w:ascii="宋体" w:hAnsi="宋体"/>
          <w:color w:val="auto"/>
          <w:highlight w:val="none"/>
        </w:rPr>
        <w:t>4、残疾人福利单位、监狱企业属于小型、微型企业的，不重复享受政策。</w:t>
      </w:r>
    </w:p>
    <w:p w14:paraId="42552652">
      <w:pPr>
        <w:pStyle w:val="205"/>
        <w:rPr>
          <w:rFonts w:hint="eastAsia" w:ascii="宋体" w:hAnsi="宋体"/>
          <w:color w:val="auto"/>
          <w:highlight w:val="none"/>
        </w:rPr>
      </w:pPr>
      <w:r>
        <w:rPr>
          <w:rFonts w:hint="eastAsia" w:ascii="宋体" w:hAnsi="宋体"/>
          <w:color w:val="auto"/>
          <w:highlight w:val="none"/>
        </w:rPr>
        <w:t>5、采购本国产品的支持政策</w:t>
      </w:r>
    </w:p>
    <w:p w14:paraId="1E2C6068">
      <w:pPr>
        <w:pStyle w:val="205"/>
        <w:rPr>
          <w:rFonts w:hint="eastAsia" w:ascii="宋体" w:hAnsi="宋体"/>
          <w:color w:val="auto"/>
          <w:highlight w:val="none"/>
        </w:rPr>
      </w:pPr>
      <w:r>
        <w:rPr>
          <w:rFonts w:hint="eastAsia" w:ascii="宋体" w:hAnsi="宋体"/>
          <w:color w:val="auto"/>
          <w:highlight w:val="none"/>
          <w:lang w:val="en-US" w:eastAsia="zh-CN"/>
        </w:rPr>
        <w:t>5</w:t>
      </w:r>
      <w:r>
        <w:rPr>
          <w:rFonts w:hint="eastAsia" w:ascii="宋体" w:hAnsi="宋体"/>
          <w:color w:val="auto"/>
          <w:highlight w:val="none"/>
        </w:rPr>
        <w:t>.1 本项目政府采购活动中既有本国产品又有非本国产品参与竞争的，依法对本国产品给予价格评审优惠，对本国产品的报价给予 20%的价格扣除，用扣除后的价格参与评审。</w:t>
      </w:r>
    </w:p>
    <w:p w14:paraId="75B96207">
      <w:pPr>
        <w:pStyle w:val="205"/>
        <w:rPr>
          <w:rFonts w:hint="eastAsia" w:ascii="宋体" w:hAnsi="宋体"/>
          <w:color w:val="auto"/>
          <w:highlight w:val="none"/>
        </w:rPr>
      </w:pPr>
      <w:r>
        <w:rPr>
          <w:rFonts w:hint="eastAsia" w:ascii="宋体" w:hAnsi="宋体"/>
          <w:color w:val="auto"/>
          <w:highlight w:val="none"/>
          <w:lang w:val="en-US" w:eastAsia="zh-CN"/>
        </w:rPr>
        <w:t>5</w:t>
      </w:r>
      <w:r>
        <w:rPr>
          <w:rFonts w:hint="eastAsia" w:ascii="宋体" w:hAnsi="宋体"/>
          <w:color w:val="auto"/>
          <w:highlight w:val="none"/>
        </w:rPr>
        <w:t>.2 当采购项目或者采购包中含有多种产品，供应商为该采购项目或者采购包提供的符合本国产品标准的产品成本之和占该供应商提供的全部产品成本之和的比例达到80%以上时（供应商需在“第六章 投标文件格式”的“ 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p>
    <w:p w14:paraId="4260AA4D">
      <w:pPr>
        <w:pStyle w:val="205"/>
        <w:rPr>
          <w:rFonts w:hint="eastAsia" w:ascii="宋体" w:hAnsi="宋体"/>
          <w:color w:val="auto"/>
          <w:highlight w:val="none"/>
        </w:rPr>
      </w:pPr>
      <w:r>
        <w:rPr>
          <w:rFonts w:hint="eastAsia" w:ascii="宋体" w:hAnsi="宋体"/>
          <w:color w:val="auto"/>
          <w:highlight w:val="none"/>
          <w:lang w:val="en-US" w:eastAsia="zh-CN"/>
        </w:rPr>
        <w:t>5</w:t>
      </w:r>
      <w:r>
        <w:rPr>
          <w:rFonts w:hint="eastAsia" w:ascii="宋体" w:hAnsi="宋体"/>
          <w:color w:val="auto"/>
          <w:highlight w:val="none"/>
        </w:rPr>
        <w:t>.3 供应商需按照招标文件的要求提供《关于符合本国产品标准的声明函》（以下简称《声明函》），如不提供将不享受本国产品价格评审优惠。</w:t>
      </w:r>
    </w:p>
    <w:p w14:paraId="1DC0B56A">
      <w:pPr>
        <w:pStyle w:val="205"/>
        <w:rPr>
          <w:rFonts w:hint="eastAsia" w:ascii="宋体" w:hAnsi="宋体"/>
          <w:color w:val="auto"/>
          <w:highlight w:val="none"/>
        </w:rPr>
      </w:pPr>
      <w:r>
        <w:rPr>
          <w:rFonts w:hint="eastAsia" w:ascii="宋体" w:hAnsi="宋体"/>
          <w:color w:val="auto"/>
          <w:highlight w:val="none"/>
          <w:lang w:val="en-US" w:eastAsia="zh-CN"/>
        </w:rPr>
        <w:t>5</w:t>
      </w:r>
      <w:r>
        <w:rPr>
          <w:rFonts w:hint="eastAsia" w:ascii="宋体" w:hAnsi="宋体"/>
          <w:color w:val="auto"/>
          <w:highlight w:val="none"/>
        </w:rPr>
        <w:t>.4 供应商需在《声明函》中逐一、准确填写产品名称、厂名、生产厂址三项信息（《声明函》中用</w:t>
      </w:r>
      <w:r>
        <w:rPr>
          <w:rFonts w:hint="eastAsia" w:ascii="宋体" w:hAnsi="宋体"/>
          <w:color w:val="auto"/>
          <w:highlight w:val="none"/>
          <w:lang w:val="en-US" w:eastAsia="zh-CN"/>
        </w:rPr>
        <w:t>横</w:t>
      </w:r>
      <w:r>
        <w:rPr>
          <w:rFonts w:hint="eastAsia" w:ascii="宋体" w:hAnsi="宋体"/>
          <w:color w:val="auto"/>
          <w:highlight w:val="none"/>
        </w:rPr>
        <w:t>线划除的地方无需填写），三项信息中任意一项未填写的视为该项产品不符合本国产品标准，不享受本国产品价格评审优惠。</w:t>
      </w:r>
    </w:p>
    <w:p w14:paraId="4A25F1F5">
      <w:pPr>
        <w:pStyle w:val="205"/>
        <w:rPr>
          <w:rFonts w:hint="eastAsia" w:ascii="宋体" w:hAnsi="宋体"/>
          <w:color w:val="auto"/>
          <w:highlight w:val="none"/>
          <w:lang w:eastAsia="zh-CN"/>
        </w:rPr>
      </w:pPr>
      <w:r>
        <w:rPr>
          <w:rFonts w:hint="eastAsia" w:ascii="宋体" w:hAnsi="宋体"/>
          <w:color w:val="auto"/>
          <w:highlight w:val="none"/>
          <w:lang w:val="en-US" w:eastAsia="zh-CN"/>
        </w:rPr>
        <w:t>5</w:t>
      </w:r>
      <w:r>
        <w:rPr>
          <w:rFonts w:hint="eastAsia" w:ascii="宋体" w:hAnsi="宋体"/>
          <w:color w:val="auto"/>
          <w:highlight w:val="none"/>
        </w:rPr>
        <w:t>.5 评标过程中，如发现供应商在《声明函》内容含义不明确、同类事项与投标（响应）文件表述不一致或者有明显文字错误等情况的，评标委员会应当</w:t>
      </w:r>
      <w:r>
        <w:rPr>
          <w:rFonts w:hint="eastAsia" w:ascii="宋体" w:hAnsi="宋体"/>
          <w:color w:val="auto"/>
          <w:highlight w:val="none"/>
          <w:lang w:val="en-US" w:eastAsia="zh-CN"/>
        </w:rPr>
        <w:t>在苏采云系统</w:t>
      </w:r>
      <w:r>
        <w:rPr>
          <w:rFonts w:hint="eastAsia" w:ascii="宋体" w:hAnsi="宋体"/>
          <w:color w:val="auto"/>
          <w:highlight w:val="none"/>
        </w:rPr>
        <w:t>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p>
    <w:p w14:paraId="53799739">
      <w:pPr>
        <w:pStyle w:val="205"/>
        <w:rPr>
          <w:rFonts w:hint="eastAsia" w:ascii="宋体" w:hAnsi="宋体"/>
          <w:color w:val="auto"/>
          <w:highlight w:val="none"/>
        </w:rPr>
      </w:pPr>
      <w:r>
        <w:rPr>
          <w:rFonts w:hint="eastAsia" w:ascii="宋体" w:hAnsi="宋体"/>
          <w:color w:val="auto"/>
          <w:highlight w:val="none"/>
          <w:lang w:val="en-US" w:eastAsia="zh-CN"/>
        </w:rPr>
        <w:t>6、</w:t>
      </w:r>
      <w:r>
        <w:rPr>
          <w:rFonts w:hint="eastAsia" w:ascii="宋体" w:hAnsi="宋体"/>
          <w:color w:val="auto"/>
          <w:highlight w:val="none"/>
        </w:rPr>
        <w:t>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ascii="宋体" w:hAnsi="宋体"/>
          <w:b/>
          <w:bCs/>
          <w:i/>
          <w:iCs/>
          <w:color w:val="auto"/>
          <w:highlight w:val="none"/>
        </w:rPr>
        <w:t>如属政府强制采购产品未提供认证证书的或认证证书提供不全的将视为未实质性响应采购要求。</w:t>
      </w:r>
      <w:r>
        <w:rPr>
          <w:rFonts w:hint="eastAsia" w:ascii="宋体" w:hAnsi="宋体"/>
          <w:color w:val="auto"/>
          <w:highlight w:val="none"/>
        </w:rPr>
        <w:t>其他条件相同情况下，应当优先采购节能产品、环境标志产品。</w:t>
      </w:r>
    </w:p>
    <w:p w14:paraId="61225CFA">
      <w:pPr>
        <w:tabs>
          <w:tab w:val="left" w:pos="632"/>
          <w:tab w:val="left" w:pos="2828"/>
        </w:tabs>
        <w:spacing w:line="360" w:lineRule="auto"/>
        <w:ind w:firstLine="482"/>
        <w:rPr>
          <w:rFonts w:hint="eastAsia" w:ascii="宋体" w:hAnsi="宋体" w:cs="Courier New"/>
          <w:b/>
          <w:bCs/>
          <w:color w:val="auto"/>
          <w:sz w:val="24"/>
          <w:szCs w:val="24"/>
          <w:highlight w:val="none"/>
        </w:rPr>
      </w:pPr>
      <w:r>
        <w:rPr>
          <w:rFonts w:hint="eastAsia" w:ascii="宋体" w:hAnsi="宋体" w:cs="Courier New"/>
          <w:b/>
          <w:bCs/>
          <w:color w:val="auto"/>
          <w:sz w:val="24"/>
          <w:szCs w:val="24"/>
          <w:highlight w:val="none"/>
        </w:rPr>
        <w:t>二、评标标准</w:t>
      </w:r>
    </w:p>
    <w:p w14:paraId="24A6C027">
      <w:pPr>
        <w:tabs>
          <w:tab w:val="left" w:pos="632"/>
          <w:tab w:val="left" w:pos="2828"/>
        </w:tabs>
        <w:spacing w:line="360" w:lineRule="auto"/>
        <w:ind w:firstLine="480"/>
        <w:rPr>
          <w:rFonts w:hint="eastAsia" w:ascii="宋体" w:hAnsi="宋体" w:cs="Courier New"/>
          <w:color w:val="auto"/>
          <w:sz w:val="24"/>
          <w:szCs w:val="24"/>
          <w:highlight w:val="none"/>
        </w:rPr>
      </w:pPr>
      <w:r>
        <w:rPr>
          <w:rFonts w:hint="eastAsia" w:ascii="宋体" w:hAnsi="宋体" w:cs="Courier New"/>
          <w:color w:val="auto"/>
          <w:sz w:val="24"/>
          <w:szCs w:val="24"/>
          <w:highlight w:val="none"/>
        </w:rPr>
        <w:t>本项目评分总分值为100分。</w:t>
      </w:r>
    </w:p>
    <w:tbl>
      <w:tblPr>
        <w:tblStyle w:val="41"/>
        <w:tblW w:w="9169" w:type="dxa"/>
        <w:tblInd w:w="1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191"/>
        <w:gridCol w:w="6144"/>
        <w:gridCol w:w="834"/>
      </w:tblGrid>
      <w:tr w14:paraId="5480A9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3" w:hRule="atLeast"/>
          <w:tblHeader/>
        </w:trPr>
        <w:tc>
          <w:tcPr>
            <w:tcW w:w="2191" w:type="dxa"/>
            <w:shd w:val="clear" w:color="auto" w:fill="auto"/>
            <w:noWrap w:val="0"/>
            <w:vAlign w:val="center"/>
          </w:tcPr>
          <w:p w14:paraId="1BFA4BCA">
            <w:pPr>
              <w:keepNext/>
              <w:keepLines w:val="0"/>
              <w:pageBreakBefore w:val="0"/>
              <w:widowControl w:val="0"/>
              <w:spacing w:line="240" w:lineRule="auto"/>
              <w:ind w:left="0" w:right="0" w:firstLine="0"/>
              <w:jc w:val="center"/>
              <w:rPr>
                <w:rFonts w:ascii="宋体" w:hAnsi="宋体" w:eastAsia="宋体" w:cs="Times New Roman"/>
                <w:b/>
                <w:color w:val="auto"/>
                <w:sz w:val="21"/>
                <w:szCs w:val="20"/>
                <w:highlight w:val="none"/>
                <w:lang w:val="en-US" w:eastAsia="zh-CN" w:bidi="ar-SA"/>
              </w:rPr>
            </w:pPr>
            <w:r>
              <w:rPr>
                <w:rFonts w:ascii="宋体" w:hAnsi="宋体" w:eastAsia="宋体" w:cs="Times New Roman"/>
                <w:b/>
                <w:color w:val="auto"/>
                <w:sz w:val="21"/>
                <w:szCs w:val="20"/>
                <w:highlight w:val="none"/>
                <w:lang w:val="en-US" w:eastAsia="zh-CN" w:bidi="ar-SA"/>
              </w:rPr>
              <w:t>评分因素</w:t>
            </w:r>
          </w:p>
        </w:tc>
        <w:tc>
          <w:tcPr>
            <w:tcW w:w="6144" w:type="dxa"/>
            <w:shd w:val="clear" w:color="auto" w:fill="auto"/>
            <w:noWrap/>
            <w:vAlign w:val="center"/>
          </w:tcPr>
          <w:p w14:paraId="395E60A0">
            <w:pPr>
              <w:keepNext/>
              <w:keepLines w:val="0"/>
              <w:pageBreakBefore w:val="0"/>
              <w:widowControl w:val="0"/>
              <w:spacing w:line="240" w:lineRule="auto"/>
              <w:ind w:left="0" w:right="0" w:firstLine="0"/>
              <w:jc w:val="center"/>
              <w:rPr>
                <w:rFonts w:ascii="宋体" w:hAnsi="宋体" w:eastAsia="宋体" w:cs="Times New Roman"/>
                <w:b/>
                <w:color w:val="auto"/>
                <w:sz w:val="21"/>
                <w:szCs w:val="20"/>
                <w:highlight w:val="none"/>
                <w:lang w:val="en-US" w:eastAsia="zh-CN" w:bidi="ar-SA"/>
              </w:rPr>
            </w:pPr>
            <w:r>
              <w:rPr>
                <w:rFonts w:ascii="宋体" w:hAnsi="宋体" w:eastAsia="宋体" w:cs="Times New Roman"/>
                <w:b/>
                <w:color w:val="auto"/>
                <w:sz w:val="21"/>
                <w:szCs w:val="20"/>
                <w:highlight w:val="none"/>
                <w:lang w:val="en-US" w:eastAsia="zh-CN" w:bidi="ar-SA"/>
              </w:rPr>
              <w:t>评分标准</w:t>
            </w:r>
          </w:p>
        </w:tc>
        <w:tc>
          <w:tcPr>
            <w:tcW w:w="834" w:type="dxa"/>
            <w:noWrap w:val="0"/>
            <w:vAlign w:val="center"/>
          </w:tcPr>
          <w:p w14:paraId="29DA77C1">
            <w:pPr>
              <w:keepNext/>
              <w:keepLines w:val="0"/>
              <w:pageBreakBefore w:val="0"/>
              <w:widowControl w:val="0"/>
              <w:spacing w:line="240" w:lineRule="auto"/>
              <w:ind w:left="0" w:right="0" w:firstLine="0"/>
              <w:jc w:val="center"/>
              <w:rPr>
                <w:rFonts w:ascii="宋体" w:hAnsi="宋体" w:eastAsia="宋体" w:cs="Times New Roman"/>
                <w:b/>
                <w:color w:val="auto"/>
                <w:sz w:val="21"/>
                <w:szCs w:val="20"/>
                <w:highlight w:val="none"/>
                <w:lang w:val="en-US" w:eastAsia="zh-CN" w:bidi="ar-SA"/>
              </w:rPr>
            </w:pPr>
            <w:r>
              <w:rPr>
                <w:rFonts w:hint="eastAsia" w:ascii="宋体" w:hAnsi="宋体" w:eastAsia="宋体" w:cs="Times New Roman"/>
                <w:b/>
                <w:color w:val="auto"/>
                <w:sz w:val="21"/>
                <w:szCs w:val="20"/>
                <w:highlight w:val="none"/>
                <w:lang w:val="en-US" w:eastAsia="zh-CN" w:bidi="ar-SA"/>
              </w:rPr>
              <w:t>分值</w:t>
            </w:r>
          </w:p>
        </w:tc>
      </w:tr>
      <w:tr w14:paraId="6AC892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03" w:hRule="atLeast"/>
        </w:trPr>
        <w:tc>
          <w:tcPr>
            <w:tcW w:w="2191" w:type="dxa"/>
            <w:shd w:val="clear" w:color="auto" w:fill="auto"/>
            <w:noWrap w:val="0"/>
            <w:vAlign w:val="center"/>
          </w:tcPr>
          <w:p w14:paraId="29849ED7">
            <w:pPr>
              <w:keepNext/>
              <w:keepLines w:val="0"/>
              <w:pageBreakBefore w:val="0"/>
              <w:widowControl w:val="0"/>
              <w:spacing w:line="240" w:lineRule="auto"/>
              <w:ind w:left="0" w:right="0" w:firstLine="0"/>
              <w:jc w:val="left"/>
              <w:rPr>
                <w:rFonts w:ascii="宋体" w:hAnsi="宋体" w:eastAsia="宋体" w:cs="Times New Roman"/>
                <w:color w:val="auto"/>
                <w:sz w:val="21"/>
                <w:szCs w:val="20"/>
                <w:highlight w:val="none"/>
                <w:lang w:val="en-US" w:eastAsia="zh-CN" w:bidi="ar-SA"/>
              </w:rPr>
            </w:pPr>
            <w:r>
              <w:rPr>
                <w:rFonts w:ascii="宋体" w:hAnsi="宋体" w:eastAsia="宋体" w:cs="Times New Roman"/>
                <w:color w:val="auto"/>
                <w:sz w:val="21"/>
                <w:szCs w:val="20"/>
                <w:highlight w:val="none"/>
                <w:lang w:val="en-US" w:eastAsia="zh-CN" w:bidi="ar-SA"/>
              </w:rPr>
              <w:t>报价（30分）</w:t>
            </w:r>
          </w:p>
        </w:tc>
        <w:tc>
          <w:tcPr>
            <w:tcW w:w="6144" w:type="dxa"/>
            <w:shd w:val="clear" w:color="auto" w:fill="auto"/>
            <w:noWrap w:val="0"/>
            <w:vAlign w:val="center"/>
          </w:tcPr>
          <w:p w14:paraId="1F56E01C">
            <w:pPr>
              <w:keepNext/>
              <w:keepLines w:val="0"/>
              <w:pageBreakBefore w:val="0"/>
              <w:widowControl w:val="0"/>
              <w:spacing w:line="240" w:lineRule="auto"/>
              <w:ind w:left="0" w:right="0" w:firstLine="0"/>
              <w:jc w:val="left"/>
              <w:rPr>
                <w:rFonts w:hint="eastAsia" w:ascii="宋体" w:hAnsi="宋体" w:eastAsia="宋体" w:cs="Times New Roman"/>
                <w:color w:val="auto"/>
                <w:sz w:val="21"/>
                <w:szCs w:val="20"/>
                <w:highlight w:val="none"/>
                <w:lang w:val="en-US" w:eastAsia="zh-CN" w:bidi="ar-SA"/>
              </w:rPr>
            </w:pPr>
            <w:r>
              <w:rPr>
                <w:rFonts w:hint="eastAsia" w:ascii="宋体" w:hAnsi="宋体" w:eastAsia="宋体" w:cs="Times New Roman"/>
                <w:color w:val="auto"/>
                <w:sz w:val="21"/>
                <w:szCs w:val="20"/>
                <w:highlight w:val="none"/>
                <w:lang w:val="en-US" w:eastAsia="zh-CN" w:bidi="ar-SA"/>
              </w:rPr>
              <w:t>供应商</w:t>
            </w:r>
            <w:r>
              <w:rPr>
                <w:rFonts w:ascii="宋体" w:hAnsi="宋体" w:eastAsia="宋体" w:cs="Times New Roman"/>
                <w:color w:val="auto"/>
                <w:sz w:val="21"/>
                <w:szCs w:val="20"/>
                <w:highlight w:val="none"/>
                <w:lang w:val="en-US" w:eastAsia="zh-CN" w:bidi="ar-SA"/>
              </w:rPr>
              <w:t>的价格分统一按下列公式计算：投标报价得分=（评标基准价/投标报价）×30。评标基准价是指满足招标文件要求且投标价格最低的投标报价。(报价得分四舍五入保留2位小数）</w:t>
            </w:r>
          </w:p>
        </w:tc>
        <w:tc>
          <w:tcPr>
            <w:tcW w:w="834" w:type="dxa"/>
            <w:noWrap w:val="0"/>
            <w:vAlign w:val="center"/>
          </w:tcPr>
          <w:p w14:paraId="23316558">
            <w:pPr>
              <w:keepNext/>
              <w:keepLines w:val="0"/>
              <w:pageBreakBefore w:val="0"/>
              <w:widowControl w:val="0"/>
              <w:spacing w:line="240" w:lineRule="auto"/>
              <w:ind w:left="0" w:right="0" w:firstLine="0"/>
              <w:jc w:val="right"/>
              <w:rPr>
                <w:rFonts w:hint="eastAsia" w:ascii="宋体" w:hAnsi="宋体" w:eastAsia="宋体" w:cs="Times New Roman"/>
                <w:color w:val="auto"/>
                <w:sz w:val="21"/>
                <w:szCs w:val="20"/>
                <w:highlight w:val="none"/>
                <w:lang w:val="en-US" w:eastAsia="zh-CN" w:bidi="ar-SA"/>
              </w:rPr>
            </w:pPr>
            <w:r>
              <w:rPr>
                <w:rFonts w:hint="eastAsia" w:ascii="宋体" w:hAnsi="宋体" w:eastAsia="宋体" w:cs="Times New Roman"/>
                <w:color w:val="auto"/>
                <w:sz w:val="21"/>
                <w:szCs w:val="20"/>
                <w:highlight w:val="none"/>
                <w:lang w:val="en-US" w:eastAsia="zh-CN" w:bidi="ar-SA"/>
              </w:rPr>
              <w:t>30</w:t>
            </w:r>
          </w:p>
        </w:tc>
      </w:tr>
      <w:tr w14:paraId="7A98D9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2191" w:type="dxa"/>
            <w:shd w:val="clear" w:color="auto" w:fill="auto"/>
            <w:noWrap w:val="0"/>
            <w:vAlign w:val="center"/>
          </w:tcPr>
          <w:p w14:paraId="36FC28C1">
            <w:pPr>
              <w:keepNext/>
              <w:keepLines w:val="0"/>
              <w:pageBreakBefore w:val="0"/>
              <w:widowControl w:val="0"/>
              <w:spacing w:line="240" w:lineRule="auto"/>
              <w:ind w:left="0" w:right="0" w:firstLine="0"/>
              <w:jc w:val="left"/>
              <w:rPr>
                <w:rFonts w:ascii="宋体" w:hAnsi="宋体" w:eastAsia="宋体" w:cs="Times New Roman"/>
                <w:color w:val="auto"/>
                <w:sz w:val="21"/>
                <w:szCs w:val="20"/>
                <w:highlight w:val="none"/>
                <w:lang w:val="en-US" w:eastAsia="zh-CN" w:bidi="ar-SA"/>
              </w:rPr>
            </w:pPr>
            <w:r>
              <w:rPr>
                <w:rFonts w:hint="eastAsia" w:ascii="宋体" w:hAnsi="宋体" w:eastAsia="宋体" w:cs="Times New Roman"/>
                <w:color w:val="auto"/>
                <w:sz w:val="21"/>
                <w:szCs w:val="20"/>
                <w:highlight w:val="none"/>
                <w:lang w:val="en-US" w:eastAsia="zh-CN" w:bidi="ar-SA"/>
              </w:rPr>
              <w:t>综合实力</w:t>
            </w:r>
            <w:r>
              <w:rPr>
                <w:rFonts w:ascii="宋体" w:hAnsi="宋体" w:eastAsia="宋体" w:cs="Times New Roman"/>
                <w:color w:val="auto"/>
                <w:sz w:val="21"/>
                <w:szCs w:val="20"/>
                <w:highlight w:val="none"/>
                <w:lang w:val="en-US" w:eastAsia="zh-CN" w:bidi="ar-SA"/>
              </w:rPr>
              <w:t>（1</w:t>
            </w:r>
            <w:r>
              <w:rPr>
                <w:rFonts w:hint="eastAsia" w:ascii="宋体" w:hAnsi="宋体" w:eastAsia="宋体" w:cs="Times New Roman"/>
                <w:color w:val="auto"/>
                <w:sz w:val="21"/>
                <w:szCs w:val="20"/>
                <w:highlight w:val="none"/>
                <w:lang w:val="en-US" w:eastAsia="zh-CN" w:bidi="ar-SA"/>
              </w:rPr>
              <w:t>5</w:t>
            </w:r>
            <w:r>
              <w:rPr>
                <w:rFonts w:ascii="宋体" w:hAnsi="宋体" w:eastAsia="宋体" w:cs="Times New Roman"/>
                <w:color w:val="auto"/>
                <w:sz w:val="21"/>
                <w:szCs w:val="20"/>
                <w:highlight w:val="none"/>
                <w:lang w:val="en-US" w:eastAsia="zh-CN" w:bidi="ar-SA"/>
              </w:rPr>
              <w:t>分）</w:t>
            </w:r>
          </w:p>
        </w:tc>
        <w:tc>
          <w:tcPr>
            <w:tcW w:w="6144" w:type="dxa"/>
            <w:shd w:val="clear" w:color="auto" w:fill="auto"/>
            <w:noWrap w:val="0"/>
            <w:vAlign w:val="center"/>
          </w:tcPr>
          <w:p w14:paraId="08820E8A">
            <w:pPr>
              <w:keepNext/>
              <w:keepLines w:val="0"/>
              <w:pageBreakBefore w:val="0"/>
              <w:widowControl w:val="0"/>
              <w:spacing w:line="240" w:lineRule="auto"/>
              <w:ind w:left="0" w:right="0" w:firstLine="0"/>
              <w:jc w:val="left"/>
              <w:rPr>
                <w:rFonts w:hint="eastAsia" w:ascii="宋体" w:hAnsi="宋体" w:eastAsia="宋体" w:cs="Times New Roman"/>
                <w:color w:val="auto"/>
                <w:sz w:val="21"/>
                <w:szCs w:val="20"/>
                <w:highlight w:val="none"/>
                <w:lang w:val="en-US" w:eastAsia="zh-CN" w:bidi="ar-SA"/>
              </w:rPr>
            </w:pPr>
            <w:r>
              <w:rPr>
                <w:rFonts w:ascii="宋体" w:hAnsi="宋体" w:eastAsia="宋体" w:cs="Times New Roman"/>
                <w:color w:val="auto"/>
                <w:sz w:val="21"/>
                <w:szCs w:val="20"/>
                <w:highlight w:val="none"/>
                <w:lang w:val="en-US" w:eastAsia="zh-CN" w:bidi="ar-SA"/>
              </w:rPr>
              <w:t>1、</w:t>
            </w:r>
            <w:r>
              <w:rPr>
                <w:rFonts w:hint="eastAsia" w:ascii="宋体" w:hAnsi="宋体" w:eastAsia="宋体" w:cs="Times New Roman"/>
                <w:color w:val="auto"/>
                <w:sz w:val="21"/>
                <w:szCs w:val="20"/>
                <w:highlight w:val="none"/>
                <w:lang w:val="en-US" w:eastAsia="zh-CN" w:bidi="ar-SA"/>
              </w:rPr>
              <w:t>供应商</w:t>
            </w:r>
            <w:r>
              <w:rPr>
                <w:rFonts w:ascii="宋体" w:hAnsi="宋体" w:eastAsia="宋体" w:cs="Times New Roman"/>
                <w:color w:val="auto"/>
                <w:sz w:val="21"/>
                <w:szCs w:val="20"/>
                <w:highlight w:val="none"/>
                <w:lang w:val="en-US" w:eastAsia="zh-CN" w:bidi="ar-SA"/>
              </w:rPr>
              <w:t>具有有效期内的ISO9001质量管理体系认证、ISO14001环境管理体系认证、ISO45001职业健康安全管理体系认证证书</w:t>
            </w:r>
            <w:r>
              <w:rPr>
                <w:rFonts w:hint="eastAsia" w:ascii="宋体" w:hAnsi="宋体" w:eastAsia="宋体" w:cs="Times New Roman"/>
                <w:color w:val="auto"/>
                <w:sz w:val="21"/>
                <w:szCs w:val="20"/>
                <w:highlight w:val="none"/>
                <w:lang w:val="en-US" w:eastAsia="zh-CN" w:bidi="ar-SA"/>
              </w:rPr>
              <w:t>、ISO27001信息安全管理体系认证证书、ISO/IEC20000信息技术服务管理体系认证证书</w:t>
            </w:r>
            <w:r>
              <w:rPr>
                <w:rFonts w:ascii="宋体" w:hAnsi="宋体" w:eastAsia="宋体" w:cs="Times New Roman"/>
                <w:color w:val="auto"/>
                <w:sz w:val="21"/>
                <w:szCs w:val="20"/>
                <w:highlight w:val="none"/>
                <w:lang w:val="en-US" w:eastAsia="zh-CN" w:bidi="ar-SA"/>
              </w:rPr>
              <w:t>的，每提供一个得1分，满分</w:t>
            </w:r>
            <w:r>
              <w:rPr>
                <w:rFonts w:hint="eastAsia" w:ascii="宋体" w:hAnsi="宋体" w:eastAsia="宋体" w:cs="Times New Roman"/>
                <w:color w:val="auto"/>
                <w:sz w:val="21"/>
                <w:szCs w:val="20"/>
                <w:highlight w:val="none"/>
                <w:lang w:val="en-US" w:eastAsia="zh-CN" w:bidi="ar-SA"/>
              </w:rPr>
              <w:t>5</w:t>
            </w:r>
            <w:r>
              <w:rPr>
                <w:rFonts w:ascii="宋体" w:hAnsi="宋体" w:eastAsia="宋体" w:cs="Times New Roman"/>
                <w:color w:val="auto"/>
                <w:sz w:val="21"/>
                <w:szCs w:val="20"/>
                <w:highlight w:val="none"/>
                <w:lang w:val="en-US" w:eastAsia="zh-CN" w:bidi="ar-SA"/>
              </w:rPr>
              <w:t>分</w:t>
            </w:r>
            <w:r>
              <w:rPr>
                <w:rFonts w:hint="eastAsia" w:ascii="宋体" w:hAnsi="宋体" w:eastAsia="宋体" w:cs="Times New Roman"/>
                <w:color w:val="auto"/>
                <w:sz w:val="21"/>
                <w:szCs w:val="20"/>
                <w:highlight w:val="none"/>
                <w:lang w:val="en-US" w:eastAsia="zh-CN" w:bidi="ar-SA"/>
              </w:rPr>
              <w:t>（注：需提供相关证书扫描件并加盖公章，未按要求提供不得分）</w:t>
            </w:r>
            <w:r>
              <w:rPr>
                <w:rFonts w:ascii="宋体" w:hAnsi="宋体" w:eastAsia="宋体" w:cs="Times New Roman"/>
                <w:color w:val="auto"/>
                <w:sz w:val="21"/>
                <w:szCs w:val="20"/>
                <w:highlight w:val="none"/>
                <w:lang w:val="en-US" w:eastAsia="zh-CN" w:bidi="ar-SA"/>
              </w:rPr>
              <w:t>。</w:t>
            </w:r>
            <w:r>
              <w:rPr>
                <w:rFonts w:ascii="宋体" w:hAnsi="宋体" w:eastAsia="宋体" w:cs="Times New Roman"/>
                <w:color w:val="auto"/>
                <w:sz w:val="21"/>
                <w:szCs w:val="20"/>
                <w:highlight w:val="none"/>
                <w:lang w:val="en-US" w:eastAsia="zh-CN" w:bidi="ar-SA"/>
              </w:rPr>
              <w:br w:type="textWrapping"/>
            </w:r>
            <w:r>
              <w:rPr>
                <w:rFonts w:ascii="宋体" w:hAnsi="宋体" w:eastAsia="宋体" w:cs="Times New Roman"/>
                <w:color w:val="auto"/>
                <w:sz w:val="21"/>
                <w:szCs w:val="20"/>
                <w:highlight w:val="none"/>
                <w:lang w:val="en-US" w:eastAsia="zh-CN" w:bidi="ar-SA"/>
              </w:rPr>
              <w:t>2、</w:t>
            </w:r>
            <w:r>
              <w:rPr>
                <w:rFonts w:hint="eastAsia" w:ascii="宋体" w:hAnsi="宋体" w:eastAsia="宋体" w:cs="Times New Roman"/>
                <w:color w:val="auto"/>
                <w:sz w:val="21"/>
                <w:szCs w:val="20"/>
                <w:highlight w:val="none"/>
                <w:lang w:val="en-US" w:eastAsia="zh-CN" w:bidi="ar-SA"/>
              </w:rPr>
              <w:t>供应商</w:t>
            </w:r>
            <w:r>
              <w:rPr>
                <w:rFonts w:ascii="宋体" w:hAnsi="宋体" w:eastAsia="宋体" w:cs="Times New Roman"/>
                <w:color w:val="auto"/>
                <w:sz w:val="21"/>
                <w:szCs w:val="20"/>
                <w:highlight w:val="none"/>
                <w:lang w:val="en-US" w:eastAsia="zh-CN" w:bidi="ar-SA"/>
              </w:rPr>
              <w:t>自2023年1月1日</w:t>
            </w:r>
            <w:r>
              <w:rPr>
                <w:rFonts w:hint="eastAsia" w:ascii="宋体" w:hAnsi="宋体" w:eastAsia="宋体" w:cs="Times New Roman"/>
                <w:color w:val="auto"/>
                <w:sz w:val="21"/>
                <w:szCs w:val="20"/>
                <w:highlight w:val="none"/>
                <w:lang w:val="en-US" w:eastAsia="zh-CN" w:bidi="ar-SA"/>
              </w:rPr>
              <w:t>以来（以合同签订日期为准）具有类似业绩</w:t>
            </w:r>
            <w:r>
              <w:rPr>
                <w:rFonts w:ascii="宋体" w:hAnsi="宋体" w:eastAsia="宋体" w:cs="Times New Roman"/>
                <w:color w:val="auto"/>
                <w:sz w:val="21"/>
                <w:szCs w:val="20"/>
                <w:highlight w:val="none"/>
                <w:lang w:val="en-US" w:eastAsia="zh-CN" w:bidi="ar-SA"/>
              </w:rPr>
              <w:t>的，每提供一份业绩得</w:t>
            </w:r>
            <w:r>
              <w:rPr>
                <w:rFonts w:hint="eastAsia" w:ascii="宋体" w:hAnsi="宋体" w:eastAsia="宋体" w:cs="Times New Roman"/>
                <w:color w:val="auto"/>
                <w:sz w:val="21"/>
                <w:szCs w:val="20"/>
                <w:highlight w:val="none"/>
                <w:lang w:val="en-US" w:eastAsia="zh-CN" w:bidi="ar-SA"/>
              </w:rPr>
              <w:t>1</w:t>
            </w:r>
            <w:r>
              <w:rPr>
                <w:rFonts w:ascii="宋体" w:hAnsi="宋体" w:eastAsia="宋体" w:cs="Times New Roman"/>
                <w:color w:val="auto"/>
                <w:sz w:val="21"/>
                <w:szCs w:val="20"/>
                <w:highlight w:val="none"/>
                <w:lang w:val="en-US" w:eastAsia="zh-CN" w:bidi="ar-SA"/>
              </w:rPr>
              <w:t>分，本项满分</w:t>
            </w:r>
            <w:r>
              <w:rPr>
                <w:rFonts w:hint="eastAsia" w:ascii="宋体" w:hAnsi="宋体" w:eastAsia="宋体" w:cs="Times New Roman"/>
                <w:color w:val="auto"/>
                <w:sz w:val="21"/>
                <w:szCs w:val="20"/>
                <w:highlight w:val="none"/>
                <w:lang w:val="en-US" w:eastAsia="zh-CN" w:bidi="ar-SA"/>
              </w:rPr>
              <w:t>5</w:t>
            </w:r>
            <w:r>
              <w:rPr>
                <w:rFonts w:ascii="宋体" w:hAnsi="宋体" w:eastAsia="宋体" w:cs="Times New Roman"/>
                <w:color w:val="auto"/>
                <w:sz w:val="21"/>
                <w:szCs w:val="20"/>
                <w:highlight w:val="none"/>
                <w:lang w:val="en-US" w:eastAsia="zh-CN" w:bidi="ar-SA"/>
              </w:rPr>
              <w:t>分</w:t>
            </w:r>
            <w:r>
              <w:rPr>
                <w:rFonts w:hint="eastAsia" w:ascii="宋体" w:hAnsi="宋体" w:eastAsia="宋体" w:cs="Times New Roman"/>
                <w:color w:val="auto"/>
                <w:sz w:val="21"/>
                <w:szCs w:val="20"/>
                <w:highlight w:val="none"/>
                <w:lang w:val="en-US" w:eastAsia="zh-CN" w:bidi="ar-SA"/>
              </w:rPr>
              <w:t>。</w:t>
            </w:r>
          </w:p>
          <w:p w14:paraId="4ADF106F">
            <w:pPr>
              <w:keepNext/>
              <w:keepLines w:val="0"/>
              <w:pageBreakBefore w:val="0"/>
              <w:widowControl w:val="0"/>
              <w:spacing w:line="240" w:lineRule="auto"/>
              <w:ind w:left="0" w:right="0" w:firstLine="0"/>
              <w:jc w:val="left"/>
              <w:rPr>
                <w:rFonts w:ascii="宋体" w:hAnsi="宋体" w:eastAsia="宋体" w:cs="Times New Roman"/>
                <w:color w:val="auto"/>
                <w:sz w:val="21"/>
                <w:szCs w:val="20"/>
                <w:highlight w:val="none"/>
                <w:lang w:val="en-US" w:eastAsia="zh-CN" w:bidi="ar-SA"/>
              </w:rPr>
            </w:pPr>
            <w:r>
              <w:rPr>
                <w:rFonts w:hint="eastAsia" w:ascii="宋体" w:hAnsi="宋体" w:eastAsia="宋体" w:cs="Times New Roman"/>
                <w:color w:val="auto"/>
                <w:sz w:val="21"/>
                <w:szCs w:val="20"/>
                <w:highlight w:val="none"/>
                <w:lang w:val="en-US" w:eastAsia="zh-CN" w:bidi="ar-SA"/>
              </w:rPr>
              <w:t>（注：供应商须提供中标通知书及合同关键页(关键页信息至少应包含合同首页、项目名称、合同范围、合同金额、签订主体、签订时间及盖章页)；同一使用单位的合同不重复得分；合同复印件内容应清晰可辨，因模糊不清所造成的后果由投标人自行承担</w:t>
            </w:r>
            <w:r>
              <w:rPr>
                <w:rFonts w:ascii="宋体" w:hAnsi="宋体" w:eastAsia="宋体" w:cs="Times New Roman"/>
                <w:color w:val="auto"/>
                <w:sz w:val="21"/>
                <w:szCs w:val="20"/>
                <w:highlight w:val="none"/>
                <w:lang w:val="en-US" w:eastAsia="zh-CN" w:bidi="ar-SA"/>
              </w:rPr>
              <w:t>。</w:t>
            </w:r>
          </w:p>
          <w:p w14:paraId="3D315B3E">
            <w:pPr>
              <w:keepNext/>
              <w:keepLines w:val="0"/>
              <w:pageBreakBefore w:val="0"/>
              <w:widowControl w:val="0"/>
              <w:spacing w:line="240" w:lineRule="auto"/>
              <w:ind w:left="0" w:right="0" w:firstLine="0"/>
              <w:jc w:val="left"/>
              <w:rPr>
                <w:rFonts w:hint="default" w:ascii="宋体" w:hAnsi="宋体" w:eastAsia="宋体" w:cs="Times New Roman"/>
                <w:color w:val="auto"/>
                <w:sz w:val="21"/>
                <w:szCs w:val="20"/>
                <w:highlight w:val="none"/>
                <w:lang w:val="en-US" w:eastAsia="zh-CN" w:bidi="ar-SA"/>
              </w:rPr>
            </w:pPr>
            <w:r>
              <w:rPr>
                <w:rFonts w:hint="eastAsia" w:ascii="宋体" w:hAnsi="宋体" w:eastAsia="宋体" w:cs="Times New Roman"/>
                <w:color w:val="auto"/>
                <w:sz w:val="21"/>
                <w:szCs w:val="20"/>
                <w:highlight w:val="none"/>
                <w:lang w:val="en-US" w:eastAsia="zh-CN" w:bidi="ar-SA"/>
              </w:rPr>
              <w:t>3、供应商项目负责人持有机电专业高级工程师证书或一级机电工程注册建造师证书的，得 3 分；供应商项目负责人持有机电专业中级工程师证书或二级机电工程注册建造师证书的，得 2 分</w:t>
            </w:r>
            <w:r>
              <w:rPr>
                <w:rFonts w:hint="eastAsia" w:ascii="宋体" w:hAnsi="宋体" w:cs="Times New Roman"/>
                <w:color w:val="auto"/>
                <w:sz w:val="21"/>
                <w:szCs w:val="20"/>
                <w:highlight w:val="none"/>
                <w:lang w:val="en-US" w:eastAsia="zh-CN" w:bidi="ar-SA"/>
              </w:rPr>
              <w:t>，</w:t>
            </w:r>
            <w:r>
              <w:rPr>
                <w:rFonts w:hint="eastAsia" w:ascii="宋体" w:hAnsi="宋体" w:eastAsia="宋体" w:cs="Times New Roman"/>
                <w:color w:val="auto"/>
                <w:sz w:val="21"/>
                <w:szCs w:val="20"/>
                <w:highlight w:val="none"/>
                <w:lang w:val="en-US" w:eastAsia="zh-CN" w:bidi="ar-SA"/>
              </w:rPr>
              <w:t>本项满分 3 分</w:t>
            </w:r>
            <w:r>
              <w:rPr>
                <w:rFonts w:hint="eastAsia" w:ascii="宋体" w:hAnsi="宋体" w:cs="Times New Roman"/>
                <w:color w:val="auto"/>
                <w:sz w:val="21"/>
                <w:szCs w:val="20"/>
                <w:highlight w:val="none"/>
                <w:lang w:val="en-US" w:eastAsia="zh-CN" w:bidi="ar-SA"/>
              </w:rPr>
              <w:t>（同一人员多证不累计计分，按所持证书对应最高分值计取）</w:t>
            </w:r>
          </w:p>
          <w:p w14:paraId="7D56C64C">
            <w:pPr>
              <w:keepNext/>
              <w:keepLines w:val="0"/>
              <w:pageBreakBefore w:val="0"/>
              <w:widowControl w:val="0"/>
              <w:spacing w:line="240" w:lineRule="auto"/>
              <w:ind w:left="0" w:right="0" w:firstLine="0"/>
              <w:jc w:val="left"/>
              <w:rPr>
                <w:rFonts w:hint="default" w:ascii="宋体" w:hAnsi="宋体" w:eastAsia="宋体" w:cs="Times New Roman"/>
                <w:color w:val="auto"/>
                <w:sz w:val="21"/>
                <w:szCs w:val="20"/>
                <w:highlight w:val="none"/>
                <w:lang w:val="en-US" w:eastAsia="zh-CN" w:bidi="ar-SA"/>
              </w:rPr>
            </w:pPr>
            <w:r>
              <w:rPr>
                <w:rFonts w:hint="eastAsia" w:ascii="宋体" w:hAnsi="宋体" w:eastAsia="宋体" w:cs="Times New Roman"/>
                <w:color w:val="auto"/>
                <w:sz w:val="21"/>
                <w:szCs w:val="20"/>
                <w:highlight w:val="none"/>
                <w:lang w:val="en-US" w:eastAsia="zh-CN" w:bidi="ar-SA"/>
              </w:rPr>
              <w:t>4、供应商拟配备的项目组成员具有低压电工证的，每提供1个得1分，本项目满分2分。</w:t>
            </w:r>
          </w:p>
          <w:p w14:paraId="2C8F5E55">
            <w:pPr>
              <w:keepNext/>
              <w:keepLines w:val="0"/>
              <w:pageBreakBefore w:val="0"/>
              <w:widowControl w:val="0"/>
              <w:spacing w:line="240" w:lineRule="auto"/>
              <w:ind w:left="0" w:right="0" w:firstLine="0"/>
              <w:jc w:val="left"/>
              <w:rPr>
                <w:rFonts w:hint="default" w:ascii="宋体" w:hAnsi="宋体" w:eastAsia="宋体" w:cs="Times New Roman"/>
                <w:color w:val="auto"/>
                <w:sz w:val="21"/>
                <w:szCs w:val="20"/>
                <w:highlight w:val="none"/>
                <w:lang w:val="en-US" w:eastAsia="zh-CN" w:bidi="ar-SA"/>
              </w:rPr>
            </w:pPr>
            <w:r>
              <w:rPr>
                <w:rFonts w:hint="default" w:ascii="宋体" w:hAnsi="宋体" w:eastAsia="宋体" w:cs="Times New Roman"/>
                <w:color w:val="auto"/>
                <w:sz w:val="21"/>
                <w:szCs w:val="20"/>
                <w:highlight w:val="none"/>
                <w:lang w:val="en-US" w:eastAsia="zh-CN" w:bidi="ar-SA"/>
              </w:rPr>
              <w:t>注：须提供证书扫描件及投标人为其缴纳近一个月的社保缴纳证明复印件加盖投标人公章</w:t>
            </w:r>
            <w:r>
              <w:rPr>
                <w:rFonts w:hint="eastAsia" w:ascii="宋体" w:hAnsi="宋体" w:eastAsia="宋体" w:cs="Times New Roman"/>
                <w:color w:val="auto"/>
                <w:sz w:val="21"/>
                <w:szCs w:val="20"/>
                <w:highlight w:val="none"/>
                <w:lang w:val="en-US" w:eastAsia="zh-CN" w:bidi="ar-SA"/>
              </w:rPr>
              <w:t>，未按要求提供的不得分。</w:t>
            </w:r>
          </w:p>
        </w:tc>
        <w:tc>
          <w:tcPr>
            <w:tcW w:w="834" w:type="dxa"/>
            <w:noWrap w:val="0"/>
            <w:vAlign w:val="center"/>
          </w:tcPr>
          <w:p w14:paraId="3F7715EE">
            <w:pPr>
              <w:keepNext/>
              <w:keepLines w:val="0"/>
              <w:pageBreakBefore w:val="0"/>
              <w:widowControl w:val="0"/>
              <w:spacing w:line="240" w:lineRule="auto"/>
              <w:ind w:left="0" w:right="0" w:firstLine="0"/>
              <w:jc w:val="right"/>
              <w:rPr>
                <w:rFonts w:hint="eastAsia" w:ascii="宋体" w:hAnsi="宋体" w:eastAsia="宋体" w:cs="Times New Roman"/>
                <w:color w:val="auto"/>
                <w:sz w:val="21"/>
                <w:szCs w:val="20"/>
                <w:highlight w:val="none"/>
                <w:lang w:val="en-US" w:eastAsia="zh-CN" w:bidi="ar-SA"/>
              </w:rPr>
            </w:pPr>
            <w:r>
              <w:rPr>
                <w:rFonts w:hint="eastAsia" w:ascii="宋体" w:hAnsi="宋体" w:eastAsia="宋体" w:cs="Times New Roman"/>
                <w:color w:val="auto"/>
                <w:sz w:val="21"/>
                <w:szCs w:val="20"/>
                <w:highlight w:val="none"/>
                <w:lang w:val="en-US" w:eastAsia="zh-CN" w:bidi="ar-SA"/>
              </w:rPr>
              <w:t>15</w:t>
            </w:r>
          </w:p>
        </w:tc>
      </w:tr>
      <w:tr w14:paraId="02FFBC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2191" w:type="dxa"/>
            <w:shd w:val="clear" w:color="auto" w:fill="auto"/>
            <w:noWrap w:val="0"/>
            <w:vAlign w:val="center"/>
          </w:tcPr>
          <w:p w14:paraId="528100F4">
            <w:pPr>
              <w:keepNext/>
              <w:keepLines w:val="0"/>
              <w:pageBreakBefore w:val="0"/>
              <w:widowControl w:val="0"/>
              <w:spacing w:line="240" w:lineRule="auto"/>
              <w:ind w:left="0" w:right="0" w:firstLine="0"/>
              <w:jc w:val="left"/>
              <w:rPr>
                <w:rFonts w:ascii="宋体" w:hAnsi="宋体" w:eastAsia="宋体" w:cs="Times New Roman"/>
                <w:color w:val="auto"/>
                <w:sz w:val="21"/>
                <w:szCs w:val="20"/>
                <w:highlight w:val="none"/>
                <w:lang w:val="en-US" w:eastAsia="zh-CN" w:bidi="ar-SA"/>
              </w:rPr>
            </w:pPr>
            <w:r>
              <w:rPr>
                <w:rFonts w:ascii="宋体" w:hAnsi="宋体" w:eastAsia="宋体" w:cs="Times New Roman"/>
                <w:color w:val="auto"/>
                <w:sz w:val="21"/>
                <w:szCs w:val="20"/>
                <w:highlight w:val="none"/>
                <w:lang w:val="en-US" w:eastAsia="zh-CN" w:bidi="ar-SA"/>
              </w:rPr>
              <w:t>技术参数响应</w:t>
            </w:r>
          </w:p>
          <w:p w14:paraId="714A3C05">
            <w:pPr>
              <w:keepNext/>
              <w:keepLines w:val="0"/>
              <w:pageBreakBefore w:val="0"/>
              <w:widowControl w:val="0"/>
              <w:spacing w:line="240" w:lineRule="auto"/>
              <w:ind w:left="0" w:right="0" w:firstLine="0"/>
              <w:jc w:val="left"/>
              <w:rPr>
                <w:rFonts w:ascii="宋体" w:hAnsi="宋体" w:eastAsia="宋体" w:cs="Times New Roman"/>
                <w:color w:val="auto"/>
                <w:sz w:val="21"/>
                <w:szCs w:val="20"/>
                <w:highlight w:val="none"/>
                <w:lang w:val="en-US" w:eastAsia="zh-CN" w:bidi="ar-SA"/>
              </w:rPr>
            </w:pPr>
            <w:r>
              <w:rPr>
                <w:rFonts w:ascii="宋体" w:hAnsi="宋体" w:eastAsia="宋体" w:cs="Times New Roman"/>
                <w:color w:val="auto"/>
                <w:sz w:val="21"/>
                <w:szCs w:val="20"/>
                <w:highlight w:val="none"/>
                <w:lang w:val="en-US" w:eastAsia="zh-CN" w:bidi="ar-SA"/>
              </w:rPr>
              <w:t>（</w:t>
            </w:r>
            <w:r>
              <w:rPr>
                <w:rFonts w:hint="eastAsia" w:ascii="宋体" w:hAnsi="宋体" w:cs="Times New Roman"/>
                <w:color w:val="auto"/>
                <w:sz w:val="21"/>
                <w:szCs w:val="20"/>
                <w:highlight w:val="none"/>
                <w:lang w:val="en-US" w:eastAsia="zh-CN" w:bidi="ar-SA"/>
              </w:rPr>
              <w:t>20</w:t>
            </w:r>
            <w:r>
              <w:rPr>
                <w:rFonts w:ascii="宋体" w:hAnsi="宋体" w:eastAsia="宋体" w:cs="Times New Roman"/>
                <w:color w:val="auto"/>
                <w:sz w:val="21"/>
                <w:szCs w:val="20"/>
                <w:highlight w:val="none"/>
                <w:lang w:val="en-US" w:eastAsia="zh-CN" w:bidi="ar-SA"/>
              </w:rPr>
              <w:t>分）</w:t>
            </w:r>
          </w:p>
        </w:tc>
        <w:tc>
          <w:tcPr>
            <w:tcW w:w="6144" w:type="dxa"/>
            <w:shd w:val="clear" w:color="auto" w:fill="auto"/>
            <w:noWrap w:val="0"/>
            <w:vAlign w:val="center"/>
          </w:tcPr>
          <w:p w14:paraId="0416BFC6">
            <w:pPr>
              <w:keepNext/>
              <w:keepLines w:val="0"/>
              <w:pageBreakBefore w:val="0"/>
              <w:widowControl w:val="0"/>
              <w:spacing w:line="240" w:lineRule="auto"/>
              <w:ind w:left="0" w:right="0" w:firstLine="0"/>
              <w:jc w:val="left"/>
              <w:rPr>
                <w:rFonts w:hint="eastAsia" w:ascii="宋体" w:hAnsi="宋体" w:cs="Times New Roman"/>
                <w:color w:val="auto"/>
                <w:sz w:val="21"/>
                <w:szCs w:val="20"/>
                <w:highlight w:val="none"/>
                <w:lang w:val="en-US" w:eastAsia="zh-CN" w:bidi="ar-SA"/>
              </w:rPr>
            </w:pPr>
            <w:r>
              <w:rPr>
                <w:rFonts w:hint="eastAsia" w:ascii="宋体" w:hAnsi="宋体" w:cs="Times New Roman"/>
                <w:color w:val="auto"/>
                <w:sz w:val="21"/>
                <w:szCs w:val="20"/>
                <w:highlight w:val="none"/>
                <w:lang w:val="en-US" w:eastAsia="zh-CN" w:bidi="ar-SA"/>
              </w:rPr>
              <w:t>投标人所投设备完全响应招标文件第四章“采购清单及参数要求”的得满分20分。▲指标为重要参数，每有一项负偏离扣1分，非▲号指标，每有一项负偏离扣0.5分。缺漏项视为负偏离，正偏离不加分，最低分0分。</w:t>
            </w:r>
          </w:p>
          <w:p w14:paraId="25FD649B">
            <w:pPr>
              <w:keepNext/>
              <w:keepLines w:val="0"/>
              <w:pageBreakBefore w:val="0"/>
              <w:widowControl w:val="0"/>
              <w:spacing w:line="240" w:lineRule="auto"/>
              <w:ind w:left="0" w:right="0" w:firstLine="0"/>
              <w:jc w:val="left"/>
              <w:rPr>
                <w:rFonts w:ascii="宋体" w:hAnsi="宋体" w:eastAsia="宋体" w:cs="Times New Roman"/>
                <w:color w:val="auto"/>
                <w:sz w:val="21"/>
                <w:szCs w:val="20"/>
                <w:highlight w:val="none"/>
                <w:lang w:val="en-US" w:eastAsia="zh-CN" w:bidi="ar-SA"/>
              </w:rPr>
            </w:pPr>
            <w:r>
              <w:rPr>
                <w:rFonts w:hint="eastAsia" w:ascii="宋体" w:hAnsi="宋体" w:cs="Times New Roman"/>
                <w:color w:val="auto"/>
                <w:sz w:val="21"/>
                <w:szCs w:val="20"/>
                <w:highlight w:val="none"/>
                <w:lang w:val="en-US" w:eastAsia="zh-CN" w:bidi="ar-SA"/>
              </w:rPr>
              <w:t>注：文件中加注“▲”符号的具体要求、参数、数值指标的响应，要求投标供应商必须在投标文件中提供技术支持资料（如检测报告、官方技术手册、产品彩页、出厂规格白皮书等），功能参数应进行明显标注，采用如箭头、标红或下划线等标注方式，方便评委查看。简单复制招标文件并标注响应或无偏离而又无相关完整技术支持资料证实，评审时评审委员会成员有权不予认可。</w:t>
            </w:r>
          </w:p>
        </w:tc>
        <w:tc>
          <w:tcPr>
            <w:tcW w:w="834" w:type="dxa"/>
            <w:noWrap w:val="0"/>
            <w:vAlign w:val="center"/>
          </w:tcPr>
          <w:p w14:paraId="1B812344">
            <w:pPr>
              <w:keepNext/>
              <w:keepLines w:val="0"/>
              <w:pageBreakBefore w:val="0"/>
              <w:widowControl w:val="0"/>
              <w:spacing w:line="240" w:lineRule="auto"/>
              <w:ind w:left="0" w:right="0" w:firstLine="0"/>
              <w:jc w:val="right"/>
              <w:rPr>
                <w:rFonts w:hint="default" w:ascii="宋体" w:hAnsi="宋体" w:eastAsia="宋体" w:cs="Times New Roman"/>
                <w:color w:val="auto"/>
                <w:sz w:val="21"/>
                <w:szCs w:val="20"/>
                <w:highlight w:val="none"/>
                <w:lang w:val="en-US" w:eastAsia="zh-CN" w:bidi="ar-SA"/>
              </w:rPr>
            </w:pPr>
            <w:r>
              <w:rPr>
                <w:rFonts w:hint="eastAsia" w:ascii="宋体" w:hAnsi="宋体" w:cs="Times New Roman"/>
                <w:color w:val="auto"/>
                <w:sz w:val="21"/>
                <w:szCs w:val="20"/>
                <w:highlight w:val="none"/>
                <w:lang w:val="en-US" w:eastAsia="zh-CN" w:bidi="ar-SA"/>
              </w:rPr>
              <w:t>20</w:t>
            </w:r>
          </w:p>
        </w:tc>
      </w:tr>
      <w:tr w14:paraId="7DF434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2191" w:type="dxa"/>
            <w:vMerge w:val="restart"/>
            <w:shd w:val="clear" w:color="auto" w:fill="auto"/>
            <w:noWrap w:val="0"/>
            <w:vAlign w:val="center"/>
          </w:tcPr>
          <w:p w14:paraId="79AC43BE">
            <w:pPr>
              <w:keepNext/>
              <w:keepLines w:val="0"/>
              <w:pageBreakBefore w:val="0"/>
              <w:widowControl w:val="0"/>
              <w:spacing w:line="240" w:lineRule="auto"/>
              <w:ind w:left="0" w:right="0" w:firstLine="0"/>
              <w:jc w:val="left"/>
              <w:rPr>
                <w:rFonts w:ascii="宋体" w:hAnsi="宋体" w:eastAsia="宋体" w:cs="Times New Roman"/>
                <w:color w:val="auto"/>
                <w:sz w:val="21"/>
                <w:szCs w:val="20"/>
                <w:highlight w:val="none"/>
                <w:lang w:val="en-US" w:eastAsia="zh-CN" w:bidi="ar-SA"/>
              </w:rPr>
            </w:pPr>
            <w:r>
              <w:rPr>
                <w:rFonts w:hint="eastAsia" w:ascii="宋体" w:hAnsi="宋体" w:eastAsia="宋体" w:cs="Times New Roman"/>
                <w:color w:val="auto"/>
                <w:sz w:val="21"/>
                <w:szCs w:val="20"/>
                <w:highlight w:val="none"/>
                <w:lang w:val="en-US" w:eastAsia="zh-CN" w:bidi="ar-SA"/>
              </w:rPr>
              <w:t>服务方案</w:t>
            </w:r>
          </w:p>
          <w:p w14:paraId="7018B864">
            <w:pPr>
              <w:keepNext/>
              <w:keepLines w:val="0"/>
              <w:pageBreakBefore w:val="0"/>
              <w:widowControl w:val="0"/>
              <w:spacing w:line="240" w:lineRule="auto"/>
              <w:ind w:left="0" w:right="0" w:firstLine="0"/>
              <w:jc w:val="left"/>
              <w:rPr>
                <w:rFonts w:hint="eastAsia" w:ascii="宋体" w:hAnsi="宋体" w:eastAsia="宋体" w:cs="Times New Roman"/>
                <w:color w:val="auto"/>
                <w:sz w:val="21"/>
                <w:szCs w:val="20"/>
                <w:highlight w:val="none"/>
                <w:lang w:val="en-US" w:eastAsia="zh-CN" w:bidi="ar-SA"/>
              </w:rPr>
            </w:pPr>
            <w:r>
              <w:rPr>
                <w:rFonts w:hint="eastAsia" w:ascii="宋体" w:hAnsi="宋体" w:eastAsia="宋体" w:cs="Times New Roman"/>
                <w:color w:val="auto"/>
                <w:sz w:val="21"/>
                <w:szCs w:val="20"/>
                <w:highlight w:val="none"/>
                <w:lang w:val="en-US" w:eastAsia="zh-CN" w:bidi="ar-SA"/>
              </w:rPr>
              <w:t>（</w:t>
            </w:r>
            <w:r>
              <w:rPr>
                <w:rFonts w:hint="eastAsia" w:ascii="宋体" w:hAnsi="宋体" w:cs="Times New Roman"/>
                <w:color w:val="auto"/>
                <w:sz w:val="21"/>
                <w:szCs w:val="20"/>
                <w:highlight w:val="none"/>
                <w:lang w:val="en-US" w:eastAsia="zh-CN" w:bidi="ar-SA"/>
              </w:rPr>
              <w:t>35</w:t>
            </w:r>
            <w:r>
              <w:rPr>
                <w:rFonts w:hint="eastAsia" w:ascii="宋体" w:hAnsi="宋体" w:eastAsia="宋体" w:cs="Times New Roman"/>
                <w:color w:val="auto"/>
                <w:sz w:val="21"/>
                <w:szCs w:val="20"/>
                <w:highlight w:val="none"/>
                <w:lang w:val="en-US" w:eastAsia="zh-CN" w:bidi="ar-SA"/>
              </w:rPr>
              <w:t>分）</w:t>
            </w:r>
          </w:p>
          <w:p w14:paraId="6AF87165">
            <w:pPr>
              <w:keepNext/>
              <w:keepLines w:val="0"/>
              <w:pageBreakBefore w:val="0"/>
              <w:widowControl w:val="0"/>
              <w:spacing w:line="240" w:lineRule="auto"/>
              <w:ind w:left="0" w:right="0" w:firstLine="0"/>
              <w:jc w:val="left"/>
              <w:rPr>
                <w:rFonts w:hint="default" w:ascii="宋体" w:hAnsi="宋体" w:eastAsia="宋体" w:cs="Times New Roman"/>
                <w:color w:val="auto"/>
                <w:sz w:val="21"/>
                <w:szCs w:val="20"/>
                <w:highlight w:val="none"/>
                <w:lang w:val="en-US" w:eastAsia="zh-CN" w:bidi="ar-SA"/>
              </w:rPr>
            </w:pPr>
          </w:p>
        </w:tc>
        <w:tc>
          <w:tcPr>
            <w:tcW w:w="6144" w:type="dxa"/>
            <w:shd w:val="clear" w:color="auto" w:fill="auto"/>
            <w:noWrap w:val="0"/>
            <w:vAlign w:val="center"/>
          </w:tcPr>
          <w:p w14:paraId="6E03A559">
            <w:pPr>
              <w:keepNext/>
              <w:keepLines w:val="0"/>
              <w:pageBreakBefore w:val="0"/>
              <w:widowControl w:val="0"/>
              <w:spacing w:line="240" w:lineRule="auto"/>
              <w:ind w:left="0" w:right="0" w:firstLine="0"/>
              <w:jc w:val="left"/>
              <w:rPr>
                <w:rFonts w:ascii="宋体" w:hAnsi="宋体" w:eastAsia="宋体" w:cs="Times New Roman"/>
                <w:color w:val="auto"/>
                <w:sz w:val="21"/>
                <w:szCs w:val="20"/>
                <w:highlight w:val="none"/>
                <w:lang w:val="en-US" w:eastAsia="zh-CN" w:bidi="ar-SA"/>
              </w:rPr>
            </w:pPr>
            <w:r>
              <w:rPr>
                <w:rFonts w:hint="eastAsia" w:ascii="宋体" w:hAnsi="宋体" w:eastAsia="宋体" w:cs="Times New Roman"/>
                <w:color w:val="auto"/>
                <w:sz w:val="21"/>
                <w:szCs w:val="20"/>
                <w:highlight w:val="none"/>
                <w:lang w:val="en-US" w:eastAsia="zh-CN" w:bidi="ar-SA"/>
              </w:rPr>
              <w:t>1、实施方案。</w:t>
            </w:r>
            <w:r>
              <w:rPr>
                <w:rFonts w:ascii="宋体" w:hAnsi="宋体" w:eastAsia="宋体" w:cs="Times New Roman"/>
                <w:color w:val="auto"/>
                <w:sz w:val="21"/>
                <w:szCs w:val="20"/>
                <w:highlight w:val="none"/>
                <w:lang w:val="en-US" w:eastAsia="zh-CN" w:bidi="ar-SA"/>
              </w:rPr>
              <w:t>应包含</w:t>
            </w:r>
            <w:r>
              <w:rPr>
                <w:rFonts w:hint="eastAsia" w:ascii="宋体" w:hAnsi="宋体" w:eastAsia="宋体" w:cs="Times New Roman"/>
                <w:color w:val="auto"/>
                <w:sz w:val="21"/>
                <w:szCs w:val="20"/>
                <w:highlight w:val="none"/>
                <w:lang w:val="en-US" w:eastAsia="zh-CN" w:bidi="ar-SA"/>
              </w:rPr>
              <w:t>现场勘察报告、</w:t>
            </w:r>
            <w:r>
              <w:rPr>
                <w:rFonts w:ascii="宋体" w:hAnsi="宋体" w:eastAsia="宋体" w:cs="Times New Roman"/>
                <w:color w:val="auto"/>
                <w:sz w:val="21"/>
                <w:szCs w:val="20"/>
                <w:highlight w:val="none"/>
                <w:lang w:val="en-US" w:eastAsia="zh-CN" w:bidi="ar-SA"/>
              </w:rPr>
              <w:t>安装方案、实施计划、进度安排、运输方案、装卸方案、项目负责人和专业技术力量、安装调试和现场协调管理等内容。</w:t>
            </w:r>
            <w:r>
              <w:rPr>
                <w:rFonts w:ascii="宋体" w:hAnsi="宋体" w:eastAsia="宋体" w:cs="Times New Roman"/>
                <w:color w:val="auto"/>
                <w:sz w:val="21"/>
                <w:szCs w:val="20"/>
                <w:highlight w:val="none"/>
                <w:lang w:val="en-US" w:eastAsia="zh-CN" w:bidi="ar-SA"/>
              </w:rPr>
              <w:br w:type="textWrapping"/>
            </w:r>
            <w:r>
              <w:rPr>
                <w:rFonts w:ascii="宋体" w:hAnsi="宋体" w:eastAsia="宋体" w:cs="Times New Roman"/>
                <w:color w:val="auto"/>
                <w:sz w:val="21"/>
                <w:szCs w:val="20"/>
                <w:highlight w:val="none"/>
                <w:lang w:val="en-US" w:eastAsia="zh-CN" w:bidi="ar-SA"/>
              </w:rPr>
              <w:fldChar w:fldCharType="begin"/>
            </w:r>
            <w:r>
              <w:rPr>
                <w:rFonts w:ascii="宋体" w:hAnsi="宋体" w:eastAsia="宋体" w:cs="Times New Roman"/>
                <w:color w:val="auto"/>
                <w:sz w:val="21"/>
                <w:szCs w:val="20"/>
                <w:highlight w:val="none"/>
                <w:lang w:val="en-US" w:eastAsia="zh-CN" w:bidi="ar-SA"/>
              </w:rPr>
              <w:instrText xml:space="preserve"> </w:instrText>
            </w:r>
            <w:r>
              <w:rPr>
                <w:rFonts w:hint="eastAsia" w:ascii="宋体" w:hAnsi="宋体" w:eastAsia="宋体" w:cs="Times New Roman"/>
                <w:color w:val="auto"/>
                <w:sz w:val="21"/>
                <w:szCs w:val="20"/>
                <w:highlight w:val="none"/>
                <w:lang w:val="en-US" w:eastAsia="zh-CN" w:bidi="ar-SA"/>
              </w:rPr>
              <w:instrText xml:space="preserve">= 1 \* GB3</w:instrText>
            </w:r>
            <w:r>
              <w:rPr>
                <w:rFonts w:ascii="宋体" w:hAnsi="宋体" w:eastAsia="宋体" w:cs="Times New Roman"/>
                <w:color w:val="auto"/>
                <w:sz w:val="21"/>
                <w:szCs w:val="20"/>
                <w:highlight w:val="none"/>
                <w:lang w:val="en-US" w:eastAsia="zh-CN" w:bidi="ar-SA"/>
              </w:rPr>
              <w:instrText xml:space="preserve"> </w:instrText>
            </w:r>
            <w:r>
              <w:rPr>
                <w:rFonts w:ascii="宋体" w:hAnsi="宋体" w:eastAsia="宋体" w:cs="Times New Roman"/>
                <w:color w:val="auto"/>
                <w:sz w:val="21"/>
                <w:szCs w:val="20"/>
                <w:highlight w:val="none"/>
                <w:lang w:val="en-US" w:eastAsia="zh-CN" w:bidi="ar-SA"/>
              </w:rPr>
              <w:fldChar w:fldCharType="separate"/>
            </w:r>
            <w:r>
              <w:rPr>
                <w:rFonts w:hint="eastAsia" w:ascii="宋体" w:hAnsi="宋体" w:eastAsia="宋体" w:cs="Times New Roman"/>
                <w:color w:val="auto"/>
                <w:sz w:val="21"/>
                <w:szCs w:val="20"/>
                <w:highlight w:val="none"/>
                <w:lang w:val="en-US" w:eastAsia="zh-CN" w:bidi="ar-SA"/>
              </w:rPr>
              <w:t>①</w:t>
            </w:r>
            <w:r>
              <w:rPr>
                <w:rFonts w:ascii="宋体" w:hAnsi="宋体" w:eastAsia="宋体" w:cs="Times New Roman"/>
                <w:color w:val="auto"/>
                <w:sz w:val="21"/>
                <w:szCs w:val="20"/>
                <w:highlight w:val="none"/>
                <w:lang w:val="en-US" w:eastAsia="zh-CN" w:bidi="ar-SA"/>
              </w:rPr>
              <w:fldChar w:fldCharType="end"/>
            </w:r>
            <w:r>
              <w:rPr>
                <w:rFonts w:ascii="宋体" w:hAnsi="宋体" w:eastAsia="宋体" w:cs="Times New Roman"/>
                <w:color w:val="auto"/>
                <w:sz w:val="21"/>
                <w:szCs w:val="20"/>
                <w:highlight w:val="none"/>
                <w:lang w:val="en-US" w:eastAsia="zh-CN" w:bidi="ar-SA"/>
              </w:rPr>
              <w:t>方案合理，部署全面，措施具体且针对性强，具有良好的指导性和可操作性的，得</w:t>
            </w:r>
            <w:r>
              <w:rPr>
                <w:rFonts w:hint="eastAsia" w:ascii="宋体" w:hAnsi="宋体" w:eastAsia="宋体" w:cs="Times New Roman"/>
                <w:color w:val="auto"/>
                <w:sz w:val="21"/>
                <w:szCs w:val="20"/>
                <w:highlight w:val="none"/>
                <w:lang w:val="en-US" w:eastAsia="zh-CN" w:bidi="ar-SA"/>
              </w:rPr>
              <w:t>6</w:t>
            </w:r>
            <w:r>
              <w:rPr>
                <w:rFonts w:ascii="宋体" w:hAnsi="宋体" w:eastAsia="宋体" w:cs="Times New Roman"/>
                <w:color w:val="auto"/>
                <w:sz w:val="21"/>
                <w:szCs w:val="20"/>
                <w:highlight w:val="none"/>
                <w:lang w:val="en-US" w:eastAsia="zh-CN" w:bidi="ar-SA"/>
              </w:rPr>
              <w:t>分；</w:t>
            </w:r>
            <w:r>
              <w:rPr>
                <w:rFonts w:ascii="宋体" w:hAnsi="宋体" w:eastAsia="宋体" w:cs="Times New Roman"/>
                <w:color w:val="auto"/>
                <w:sz w:val="21"/>
                <w:szCs w:val="20"/>
                <w:highlight w:val="none"/>
                <w:lang w:val="en-US" w:eastAsia="zh-CN" w:bidi="ar-SA"/>
              </w:rPr>
              <w:br w:type="textWrapping"/>
            </w:r>
            <w:r>
              <w:rPr>
                <w:rFonts w:ascii="宋体" w:hAnsi="宋体" w:eastAsia="宋体" w:cs="Times New Roman"/>
                <w:color w:val="auto"/>
                <w:sz w:val="21"/>
                <w:szCs w:val="20"/>
                <w:highlight w:val="none"/>
                <w:lang w:val="en-US" w:eastAsia="zh-CN" w:bidi="ar-SA"/>
              </w:rPr>
              <w:fldChar w:fldCharType="begin"/>
            </w:r>
            <w:r>
              <w:rPr>
                <w:rFonts w:ascii="宋体" w:hAnsi="宋体" w:eastAsia="宋体" w:cs="Times New Roman"/>
                <w:color w:val="auto"/>
                <w:sz w:val="21"/>
                <w:szCs w:val="20"/>
                <w:highlight w:val="none"/>
                <w:lang w:val="en-US" w:eastAsia="zh-CN" w:bidi="ar-SA"/>
              </w:rPr>
              <w:instrText xml:space="preserve"> </w:instrText>
            </w:r>
            <w:r>
              <w:rPr>
                <w:rFonts w:hint="eastAsia" w:ascii="宋体" w:hAnsi="宋体" w:eastAsia="宋体" w:cs="Times New Roman"/>
                <w:color w:val="auto"/>
                <w:sz w:val="21"/>
                <w:szCs w:val="20"/>
                <w:highlight w:val="none"/>
                <w:lang w:val="en-US" w:eastAsia="zh-CN" w:bidi="ar-SA"/>
              </w:rPr>
              <w:instrText xml:space="preserve">= 2 \* GB3</w:instrText>
            </w:r>
            <w:r>
              <w:rPr>
                <w:rFonts w:ascii="宋体" w:hAnsi="宋体" w:eastAsia="宋体" w:cs="Times New Roman"/>
                <w:color w:val="auto"/>
                <w:sz w:val="21"/>
                <w:szCs w:val="20"/>
                <w:highlight w:val="none"/>
                <w:lang w:val="en-US" w:eastAsia="zh-CN" w:bidi="ar-SA"/>
              </w:rPr>
              <w:instrText xml:space="preserve"> </w:instrText>
            </w:r>
            <w:r>
              <w:rPr>
                <w:rFonts w:ascii="宋体" w:hAnsi="宋体" w:eastAsia="宋体" w:cs="Times New Roman"/>
                <w:color w:val="auto"/>
                <w:sz w:val="21"/>
                <w:szCs w:val="20"/>
                <w:highlight w:val="none"/>
                <w:lang w:val="en-US" w:eastAsia="zh-CN" w:bidi="ar-SA"/>
              </w:rPr>
              <w:fldChar w:fldCharType="separate"/>
            </w:r>
            <w:r>
              <w:rPr>
                <w:rFonts w:hint="eastAsia" w:ascii="宋体" w:hAnsi="宋体" w:eastAsia="宋体" w:cs="Times New Roman"/>
                <w:color w:val="auto"/>
                <w:sz w:val="21"/>
                <w:szCs w:val="20"/>
                <w:highlight w:val="none"/>
                <w:lang w:val="en-US" w:eastAsia="zh-CN" w:bidi="ar-SA"/>
              </w:rPr>
              <w:t>②</w:t>
            </w:r>
            <w:r>
              <w:rPr>
                <w:rFonts w:ascii="宋体" w:hAnsi="宋体" w:eastAsia="宋体" w:cs="Times New Roman"/>
                <w:color w:val="auto"/>
                <w:sz w:val="21"/>
                <w:szCs w:val="20"/>
                <w:highlight w:val="none"/>
                <w:lang w:val="en-US" w:eastAsia="zh-CN" w:bidi="ar-SA"/>
              </w:rPr>
              <w:fldChar w:fldCharType="end"/>
            </w:r>
            <w:r>
              <w:rPr>
                <w:rFonts w:ascii="宋体" w:hAnsi="宋体" w:eastAsia="宋体" w:cs="Times New Roman"/>
                <w:color w:val="auto"/>
                <w:sz w:val="21"/>
                <w:szCs w:val="20"/>
                <w:highlight w:val="none"/>
                <w:lang w:val="en-US" w:eastAsia="zh-CN" w:bidi="ar-SA"/>
              </w:rPr>
              <w:t>方案合理但缺乏指导性，项目实施措施具体但针对性一般，项目实施部署全面的，得</w:t>
            </w:r>
            <w:r>
              <w:rPr>
                <w:rFonts w:hint="eastAsia" w:ascii="宋体" w:hAnsi="宋体" w:eastAsia="宋体" w:cs="Times New Roman"/>
                <w:color w:val="auto"/>
                <w:sz w:val="21"/>
                <w:szCs w:val="20"/>
                <w:highlight w:val="none"/>
                <w:lang w:val="en-US" w:eastAsia="zh-CN" w:bidi="ar-SA"/>
              </w:rPr>
              <w:t>4</w:t>
            </w:r>
            <w:r>
              <w:rPr>
                <w:rFonts w:ascii="宋体" w:hAnsi="宋体" w:eastAsia="宋体" w:cs="Times New Roman"/>
                <w:color w:val="auto"/>
                <w:sz w:val="21"/>
                <w:szCs w:val="20"/>
                <w:highlight w:val="none"/>
                <w:lang w:val="en-US" w:eastAsia="zh-CN" w:bidi="ar-SA"/>
              </w:rPr>
              <w:t>分；</w:t>
            </w:r>
            <w:r>
              <w:rPr>
                <w:rFonts w:ascii="宋体" w:hAnsi="宋体" w:eastAsia="宋体" w:cs="Times New Roman"/>
                <w:color w:val="auto"/>
                <w:sz w:val="21"/>
                <w:szCs w:val="20"/>
                <w:highlight w:val="none"/>
                <w:lang w:val="en-US" w:eastAsia="zh-CN" w:bidi="ar-SA"/>
              </w:rPr>
              <w:br w:type="textWrapping"/>
            </w:r>
            <w:r>
              <w:rPr>
                <w:rFonts w:ascii="宋体" w:hAnsi="宋体" w:eastAsia="宋体" w:cs="Times New Roman"/>
                <w:color w:val="auto"/>
                <w:sz w:val="21"/>
                <w:szCs w:val="20"/>
                <w:highlight w:val="none"/>
                <w:lang w:val="en-US" w:eastAsia="zh-CN" w:bidi="ar-SA"/>
              </w:rPr>
              <w:fldChar w:fldCharType="begin"/>
            </w:r>
            <w:r>
              <w:rPr>
                <w:rFonts w:ascii="宋体" w:hAnsi="宋体" w:eastAsia="宋体" w:cs="Times New Roman"/>
                <w:color w:val="auto"/>
                <w:sz w:val="21"/>
                <w:szCs w:val="20"/>
                <w:highlight w:val="none"/>
                <w:lang w:val="en-US" w:eastAsia="zh-CN" w:bidi="ar-SA"/>
              </w:rPr>
              <w:instrText xml:space="preserve"> </w:instrText>
            </w:r>
            <w:r>
              <w:rPr>
                <w:rFonts w:hint="eastAsia" w:ascii="宋体" w:hAnsi="宋体" w:eastAsia="宋体" w:cs="Times New Roman"/>
                <w:color w:val="auto"/>
                <w:sz w:val="21"/>
                <w:szCs w:val="20"/>
                <w:highlight w:val="none"/>
                <w:lang w:val="en-US" w:eastAsia="zh-CN" w:bidi="ar-SA"/>
              </w:rPr>
              <w:instrText xml:space="preserve">= 3 \* GB3</w:instrText>
            </w:r>
            <w:r>
              <w:rPr>
                <w:rFonts w:ascii="宋体" w:hAnsi="宋体" w:eastAsia="宋体" w:cs="Times New Roman"/>
                <w:color w:val="auto"/>
                <w:sz w:val="21"/>
                <w:szCs w:val="20"/>
                <w:highlight w:val="none"/>
                <w:lang w:val="en-US" w:eastAsia="zh-CN" w:bidi="ar-SA"/>
              </w:rPr>
              <w:instrText xml:space="preserve"> </w:instrText>
            </w:r>
            <w:r>
              <w:rPr>
                <w:rFonts w:ascii="宋体" w:hAnsi="宋体" w:eastAsia="宋体" w:cs="Times New Roman"/>
                <w:color w:val="auto"/>
                <w:sz w:val="21"/>
                <w:szCs w:val="20"/>
                <w:highlight w:val="none"/>
                <w:lang w:val="en-US" w:eastAsia="zh-CN" w:bidi="ar-SA"/>
              </w:rPr>
              <w:fldChar w:fldCharType="separate"/>
            </w:r>
            <w:r>
              <w:rPr>
                <w:rFonts w:hint="eastAsia" w:ascii="宋体" w:hAnsi="宋体" w:eastAsia="宋体" w:cs="Times New Roman"/>
                <w:color w:val="auto"/>
                <w:sz w:val="21"/>
                <w:szCs w:val="20"/>
                <w:highlight w:val="none"/>
                <w:lang w:val="en-US" w:eastAsia="zh-CN" w:bidi="ar-SA"/>
              </w:rPr>
              <w:t>③</w:t>
            </w:r>
            <w:r>
              <w:rPr>
                <w:rFonts w:ascii="宋体" w:hAnsi="宋体" w:eastAsia="宋体" w:cs="Times New Roman"/>
                <w:color w:val="auto"/>
                <w:sz w:val="21"/>
                <w:szCs w:val="20"/>
                <w:highlight w:val="none"/>
                <w:lang w:val="en-US" w:eastAsia="zh-CN" w:bidi="ar-SA"/>
              </w:rPr>
              <w:fldChar w:fldCharType="end"/>
            </w:r>
            <w:r>
              <w:rPr>
                <w:rFonts w:ascii="宋体" w:hAnsi="宋体" w:eastAsia="宋体" w:cs="Times New Roman"/>
                <w:color w:val="auto"/>
                <w:sz w:val="21"/>
                <w:szCs w:val="20"/>
                <w:highlight w:val="none"/>
                <w:lang w:val="en-US" w:eastAsia="zh-CN" w:bidi="ar-SA"/>
              </w:rPr>
              <w:t>方案基本合理，对项目实施缺乏指导性，项目实施措施、项目实施部署基本合理但存在一些问题的，得</w:t>
            </w:r>
            <w:r>
              <w:rPr>
                <w:rFonts w:hint="eastAsia" w:ascii="宋体" w:hAnsi="宋体" w:eastAsia="宋体" w:cs="Times New Roman"/>
                <w:color w:val="auto"/>
                <w:sz w:val="21"/>
                <w:szCs w:val="20"/>
                <w:highlight w:val="none"/>
                <w:lang w:val="en-US" w:eastAsia="zh-CN" w:bidi="ar-SA"/>
              </w:rPr>
              <w:t>2</w:t>
            </w:r>
            <w:r>
              <w:rPr>
                <w:rFonts w:ascii="宋体" w:hAnsi="宋体" w:eastAsia="宋体" w:cs="Times New Roman"/>
                <w:color w:val="auto"/>
                <w:sz w:val="21"/>
                <w:szCs w:val="20"/>
                <w:highlight w:val="none"/>
                <w:lang w:val="en-US" w:eastAsia="zh-CN" w:bidi="ar-SA"/>
              </w:rPr>
              <w:t>分；</w:t>
            </w:r>
            <w:r>
              <w:rPr>
                <w:rFonts w:ascii="宋体" w:hAnsi="宋体" w:eastAsia="宋体" w:cs="Times New Roman"/>
                <w:color w:val="auto"/>
                <w:sz w:val="21"/>
                <w:szCs w:val="20"/>
                <w:highlight w:val="none"/>
                <w:lang w:val="en-US" w:eastAsia="zh-CN" w:bidi="ar-SA"/>
              </w:rPr>
              <w:br w:type="textWrapping"/>
            </w:r>
            <w:r>
              <w:rPr>
                <w:rFonts w:ascii="宋体" w:hAnsi="宋体" w:eastAsia="宋体" w:cs="Times New Roman"/>
                <w:color w:val="auto"/>
                <w:sz w:val="21"/>
                <w:szCs w:val="20"/>
                <w:highlight w:val="none"/>
                <w:lang w:val="en-US" w:eastAsia="zh-CN" w:bidi="ar-SA"/>
              </w:rPr>
              <w:fldChar w:fldCharType="begin"/>
            </w:r>
            <w:r>
              <w:rPr>
                <w:rFonts w:ascii="宋体" w:hAnsi="宋体" w:eastAsia="宋体" w:cs="Times New Roman"/>
                <w:color w:val="auto"/>
                <w:sz w:val="21"/>
                <w:szCs w:val="20"/>
                <w:highlight w:val="none"/>
                <w:lang w:val="en-US" w:eastAsia="zh-CN" w:bidi="ar-SA"/>
              </w:rPr>
              <w:instrText xml:space="preserve"> </w:instrText>
            </w:r>
            <w:r>
              <w:rPr>
                <w:rFonts w:hint="eastAsia" w:ascii="宋体" w:hAnsi="宋体" w:eastAsia="宋体" w:cs="Times New Roman"/>
                <w:color w:val="auto"/>
                <w:sz w:val="21"/>
                <w:szCs w:val="20"/>
                <w:highlight w:val="none"/>
                <w:lang w:val="en-US" w:eastAsia="zh-CN" w:bidi="ar-SA"/>
              </w:rPr>
              <w:instrText xml:space="preserve">= 4 \* GB3</w:instrText>
            </w:r>
            <w:r>
              <w:rPr>
                <w:rFonts w:ascii="宋体" w:hAnsi="宋体" w:eastAsia="宋体" w:cs="Times New Roman"/>
                <w:color w:val="auto"/>
                <w:sz w:val="21"/>
                <w:szCs w:val="20"/>
                <w:highlight w:val="none"/>
                <w:lang w:val="en-US" w:eastAsia="zh-CN" w:bidi="ar-SA"/>
              </w:rPr>
              <w:instrText xml:space="preserve"> </w:instrText>
            </w:r>
            <w:r>
              <w:rPr>
                <w:rFonts w:ascii="宋体" w:hAnsi="宋体" w:eastAsia="宋体" w:cs="Times New Roman"/>
                <w:color w:val="auto"/>
                <w:sz w:val="21"/>
                <w:szCs w:val="20"/>
                <w:highlight w:val="none"/>
                <w:lang w:val="en-US" w:eastAsia="zh-CN" w:bidi="ar-SA"/>
              </w:rPr>
              <w:fldChar w:fldCharType="separate"/>
            </w:r>
            <w:r>
              <w:rPr>
                <w:rFonts w:hint="eastAsia" w:ascii="宋体" w:hAnsi="宋体" w:eastAsia="宋体" w:cs="Times New Roman"/>
                <w:color w:val="auto"/>
                <w:sz w:val="21"/>
                <w:szCs w:val="20"/>
                <w:highlight w:val="none"/>
                <w:lang w:val="en-US" w:eastAsia="zh-CN" w:bidi="ar-SA"/>
              </w:rPr>
              <w:t>④</w:t>
            </w:r>
            <w:r>
              <w:rPr>
                <w:rFonts w:ascii="宋体" w:hAnsi="宋体" w:eastAsia="宋体" w:cs="Times New Roman"/>
                <w:color w:val="auto"/>
                <w:sz w:val="21"/>
                <w:szCs w:val="20"/>
                <w:highlight w:val="none"/>
                <w:lang w:val="en-US" w:eastAsia="zh-CN" w:bidi="ar-SA"/>
              </w:rPr>
              <w:fldChar w:fldCharType="end"/>
            </w:r>
            <w:r>
              <w:rPr>
                <w:rFonts w:ascii="宋体" w:hAnsi="宋体" w:eastAsia="宋体" w:cs="Times New Roman"/>
                <w:color w:val="auto"/>
                <w:sz w:val="21"/>
                <w:szCs w:val="20"/>
                <w:highlight w:val="none"/>
                <w:lang w:val="en-US" w:eastAsia="zh-CN" w:bidi="ar-SA"/>
              </w:rPr>
              <w:t>未提供不得分。</w:t>
            </w:r>
          </w:p>
        </w:tc>
        <w:tc>
          <w:tcPr>
            <w:tcW w:w="834" w:type="dxa"/>
            <w:noWrap w:val="0"/>
            <w:vAlign w:val="center"/>
          </w:tcPr>
          <w:p w14:paraId="6E496D7C">
            <w:pPr>
              <w:keepNext/>
              <w:keepLines w:val="0"/>
              <w:pageBreakBefore w:val="0"/>
              <w:widowControl w:val="0"/>
              <w:spacing w:line="240" w:lineRule="auto"/>
              <w:ind w:left="0" w:right="0" w:firstLine="0"/>
              <w:jc w:val="right"/>
              <w:rPr>
                <w:rFonts w:hint="default" w:ascii="宋体" w:hAnsi="宋体" w:eastAsia="宋体" w:cs="Times New Roman"/>
                <w:color w:val="auto"/>
                <w:sz w:val="21"/>
                <w:szCs w:val="20"/>
                <w:highlight w:val="none"/>
                <w:lang w:val="en-US" w:eastAsia="zh-CN" w:bidi="ar-SA"/>
              </w:rPr>
            </w:pPr>
            <w:r>
              <w:rPr>
                <w:rFonts w:hint="eastAsia" w:ascii="宋体" w:hAnsi="宋体" w:eastAsia="宋体" w:cs="Times New Roman"/>
                <w:color w:val="auto"/>
                <w:sz w:val="21"/>
                <w:szCs w:val="20"/>
                <w:highlight w:val="none"/>
                <w:lang w:val="en-US" w:eastAsia="zh-CN" w:bidi="ar-SA"/>
              </w:rPr>
              <w:t>6</w:t>
            </w:r>
          </w:p>
        </w:tc>
      </w:tr>
      <w:tr w14:paraId="5BCD9A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2191" w:type="dxa"/>
            <w:vMerge w:val="continue"/>
            <w:shd w:val="clear" w:color="auto" w:fill="auto"/>
            <w:noWrap w:val="0"/>
            <w:vAlign w:val="center"/>
          </w:tcPr>
          <w:p w14:paraId="07831D5B">
            <w:pPr>
              <w:keepNext/>
              <w:keepLines w:val="0"/>
              <w:pageBreakBefore w:val="0"/>
              <w:widowControl w:val="0"/>
              <w:spacing w:line="240" w:lineRule="auto"/>
              <w:ind w:left="0" w:right="0" w:firstLine="0"/>
              <w:jc w:val="left"/>
              <w:rPr>
                <w:rFonts w:ascii="宋体" w:hAnsi="宋体" w:eastAsia="宋体" w:cs="Times New Roman"/>
                <w:color w:val="auto"/>
                <w:sz w:val="21"/>
                <w:szCs w:val="20"/>
                <w:highlight w:val="none"/>
                <w:lang w:val="en-US" w:eastAsia="zh-CN" w:bidi="ar-SA"/>
              </w:rPr>
            </w:pPr>
          </w:p>
        </w:tc>
        <w:tc>
          <w:tcPr>
            <w:tcW w:w="6144" w:type="dxa"/>
            <w:shd w:val="clear" w:color="auto" w:fill="auto"/>
            <w:noWrap w:val="0"/>
            <w:vAlign w:val="center"/>
          </w:tcPr>
          <w:p w14:paraId="2FCE84D2">
            <w:pPr>
              <w:keepNext/>
              <w:keepLines w:val="0"/>
              <w:pageBreakBefore w:val="0"/>
              <w:widowControl w:val="0"/>
              <w:spacing w:line="240" w:lineRule="auto"/>
              <w:ind w:left="0" w:right="0" w:firstLine="0"/>
              <w:jc w:val="left"/>
              <w:rPr>
                <w:rFonts w:ascii="宋体" w:hAnsi="宋体" w:eastAsia="宋体" w:cs="Times New Roman"/>
                <w:color w:val="auto"/>
                <w:sz w:val="21"/>
                <w:szCs w:val="20"/>
                <w:highlight w:val="none"/>
                <w:lang w:val="en-US" w:eastAsia="zh-CN" w:bidi="ar-SA"/>
              </w:rPr>
            </w:pPr>
            <w:r>
              <w:rPr>
                <w:rFonts w:hint="eastAsia" w:ascii="宋体" w:hAnsi="宋体" w:eastAsia="宋体" w:cs="Times New Roman"/>
                <w:color w:val="auto"/>
                <w:sz w:val="21"/>
                <w:szCs w:val="20"/>
                <w:highlight w:val="none"/>
                <w:lang w:val="en-US" w:eastAsia="zh-CN" w:bidi="ar-SA"/>
              </w:rPr>
              <w:t>2、质量保证措施。</w:t>
            </w:r>
            <w:r>
              <w:rPr>
                <w:rFonts w:ascii="宋体" w:hAnsi="宋体" w:eastAsia="宋体" w:cs="Times New Roman"/>
                <w:color w:val="auto"/>
                <w:sz w:val="21"/>
                <w:szCs w:val="20"/>
                <w:highlight w:val="none"/>
                <w:lang w:val="en-US" w:eastAsia="zh-CN" w:bidi="ar-SA"/>
              </w:rPr>
              <w:t>应包括包含但不限于质量管理体系、产品与服务质量标准、产品性能可行性、质量控制保障措施等内容。</w:t>
            </w:r>
            <w:r>
              <w:rPr>
                <w:rFonts w:ascii="宋体" w:hAnsi="宋体" w:eastAsia="宋体" w:cs="Times New Roman"/>
                <w:color w:val="auto"/>
                <w:sz w:val="21"/>
                <w:szCs w:val="20"/>
                <w:highlight w:val="none"/>
                <w:lang w:val="en-US" w:eastAsia="zh-CN" w:bidi="ar-SA"/>
              </w:rPr>
              <w:br w:type="textWrapping"/>
            </w:r>
            <w:r>
              <w:rPr>
                <w:rFonts w:ascii="宋体" w:hAnsi="宋体" w:eastAsia="宋体" w:cs="Times New Roman"/>
                <w:color w:val="auto"/>
                <w:sz w:val="21"/>
                <w:szCs w:val="20"/>
                <w:highlight w:val="none"/>
                <w:lang w:val="en-US" w:eastAsia="zh-CN" w:bidi="ar-SA"/>
              </w:rPr>
              <w:fldChar w:fldCharType="begin"/>
            </w:r>
            <w:r>
              <w:rPr>
                <w:rFonts w:ascii="宋体" w:hAnsi="宋体" w:eastAsia="宋体" w:cs="Times New Roman"/>
                <w:color w:val="auto"/>
                <w:sz w:val="21"/>
                <w:szCs w:val="20"/>
                <w:highlight w:val="none"/>
                <w:lang w:val="en-US" w:eastAsia="zh-CN" w:bidi="ar-SA"/>
              </w:rPr>
              <w:instrText xml:space="preserve"> </w:instrText>
            </w:r>
            <w:r>
              <w:rPr>
                <w:rFonts w:hint="eastAsia" w:ascii="宋体" w:hAnsi="宋体" w:eastAsia="宋体" w:cs="Times New Roman"/>
                <w:color w:val="auto"/>
                <w:sz w:val="21"/>
                <w:szCs w:val="20"/>
                <w:highlight w:val="none"/>
                <w:lang w:val="en-US" w:eastAsia="zh-CN" w:bidi="ar-SA"/>
              </w:rPr>
              <w:instrText xml:space="preserve">= 1 \* GB3</w:instrText>
            </w:r>
            <w:r>
              <w:rPr>
                <w:rFonts w:ascii="宋体" w:hAnsi="宋体" w:eastAsia="宋体" w:cs="Times New Roman"/>
                <w:color w:val="auto"/>
                <w:sz w:val="21"/>
                <w:szCs w:val="20"/>
                <w:highlight w:val="none"/>
                <w:lang w:val="en-US" w:eastAsia="zh-CN" w:bidi="ar-SA"/>
              </w:rPr>
              <w:instrText xml:space="preserve"> </w:instrText>
            </w:r>
            <w:r>
              <w:rPr>
                <w:rFonts w:ascii="宋体" w:hAnsi="宋体" w:eastAsia="宋体" w:cs="Times New Roman"/>
                <w:color w:val="auto"/>
                <w:sz w:val="21"/>
                <w:szCs w:val="20"/>
                <w:highlight w:val="none"/>
                <w:lang w:val="en-US" w:eastAsia="zh-CN" w:bidi="ar-SA"/>
              </w:rPr>
              <w:fldChar w:fldCharType="separate"/>
            </w:r>
            <w:r>
              <w:rPr>
                <w:rFonts w:hint="eastAsia" w:ascii="宋体" w:hAnsi="宋体" w:eastAsia="宋体" w:cs="Times New Roman"/>
                <w:color w:val="auto"/>
                <w:sz w:val="21"/>
                <w:szCs w:val="20"/>
                <w:highlight w:val="none"/>
                <w:lang w:val="en-US" w:eastAsia="zh-CN" w:bidi="ar-SA"/>
              </w:rPr>
              <w:t>①</w:t>
            </w:r>
            <w:r>
              <w:rPr>
                <w:rFonts w:ascii="宋体" w:hAnsi="宋体" w:eastAsia="宋体" w:cs="Times New Roman"/>
                <w:color w:val="auto"/>
                <w:sz w:val="21"/>
                <w:szCs w:val="20"/>
                <w:highlight w:val="none"/>
                <w:lang w:val="en-US" w:eastAsia="zh-CN" w:bidi="ar-SA"/>
              </w:rPr>
              <w:fldChar w:fldCharType="end"/>
            </w:r>
            <w:r>
              <w:rPr>
                <w:rFonts w:hint="eastAsia" w:ascii="宋体" w:hAnsi="宋体" w:eastAsia="宋体" w:cs="Times New Roman"/>
                <w:color w:val="auto"/>
                <w:sz w:val="21"/>
                <w:szCs w:val="20"/>
                <w:highlight w:val="none"/>
                <w:lang w:val="en-US" w:eastAsia="zh-CN" w:bidi="ar-SA"/>
              </w:rPr>
              <w:t>措施</w:t>
            </w:r>
            <w:r>
              <w:rPr>
                <w:rFonts w:ascii="宋体" w:hAnsi="宋体" w:eastAsia="宋体" w:cs="Times New Roman"/>
                <w:color w:val="auto"/>
                <w:sz w:val="21"/>
                <w:szCs w:val="20"/>
                <w:highlight w:val="none"/>
                <w:lang w:val="en-US" w:eastAsia="zh-CN" w:bidi="ar-SA"/>
              </w:rPr>
              <w:t>科学合理，全面完整，切实可行，针对性强，完全满足采购人实际需求的，得</w:t>
            </w:r>
            <w:r>
              <w:rPr>
                <w:rFonts w:hint="eastAsia" w:ascii="宋体" w:hAnsi="宋体" w:eastAsia="宋体" w:cs="Times New Roman"/>
                <w:color w:val="auto"/>
                <w:sz w:val="21"/>
                <w:szCs w:val="20"/>
                <w:highlight w:val="none"/>
                <w:lang w:val="en-US" w:eastAsia="zh-CN" w:bidi="ar-SA"/>
              </w:rPr>
              <w:t>6</w:t>
            </w:r>
            <w:r>
              <w:rPr>
                <w:rFonts w:ascii="宋体" w:hAnsi="宋体" w:eastAsia="宋体" w:cs="Times New Roman"/>
                <w:color w:val="auto"/>
                <w:sz w:val="21"/>
                <w:szCs w:val="20"/>
                <w:highlight w:val="none"/>
                <w:lang w:val="en-US" w:eastAsia="zh-CN" w:bidi="ar-SA"/>
              </w:rPr>
              <w:t>分；</w:t>
            </w:r>
            <w:r>
              <w:rPr>
                <w:rFonts w:ascii="宋体" w:hAnsi="宋体" w:eastAsia="宋体" w:cs="Times New Roman"/>
                <w:color w:val="auto"/>
                <w:sz w:val="21"/>
                <w:szCs w:val="20"/>
                <w:highlight w:val="none"/>
                <w:lang w:val="en-US" w:eastAsia="zh-CN" w:bidi="ar-SA"/>
              </w:rPr>
              <w:br w:type="textWrapping"/>
            </w:r>
            <w:r>
              <w:rPr>
                <w:rFonts w:ascii="宋体" w:hAnsi="宋体" w:eastAsia="宋体" w:cs="Times New Roman"/>
                <w:color w:val="auto"/>
                <w:sz w:val="21"/>
                <w:szCs w:val="20"/>
                <w:highlight w:val="none"/>
                <w:lang w:val="en-US" w:eastAsia="zh-CN" w:bidi="ar-SA"/>
              </w:rPr>
              <w:fldChar w:fldCharType="begin"/>
            </w:r>
            <w:r>
              <w:rPr>
                <w:rFonts w:ascii="宋体" w:hAnsi="宋体" w:eastAsia="宋体" w:cs="Times New Roman"/>
                <w:color w:val="auto"/>
                <w:sz w:val="21"/>
                <w:szCs w:val="20"/>
                <w:highlight w:val="none"/>
                <w:lang w:val="en-US" w:eastAsia="zh-CN" w:bidi="ar-SA"/>
              </w:rPr>
              <w:instrText xml:space="preserve"> </w:instrText>
            </w:r>
            <w:r>
              <w:rPr>
                <w:rFonts w:hint="eastAsia" w:ascii="宋体" w:hAnsi="宋体" w:eastAsia="宋体" w:cs="Times New Roman"/>
                <w:color w:val="auto"/>
                <w:sz w:val="21"/>
                <w:szCs w:val="20"/>
                <w:highlight w:val="none"/>
                <w:lang w:val="en-US" w:eastAsia="zh-CN" w:bidi="ar-SA"/>
              </w:rPr>
              <w:instrText xml:space="preserve">= 2 \* GB3</w:instrText>
            </w:r>
            <w:r>
              <w:rPr>
                <w:rFonts w:ascii="宋体" w:hAnsi="宋体" w:eastAsia="宋体" w:cs="Times New Roman"/>
                <w:color w:val="auto"/>
                <w:sz w:val="21"/>
                <w:szCs w:val="20"/>
                <w:highlight w:val="none"/>
                <w:lang w:val="en-US" w:eastAsia="zh-CN" w:bidi="ar-SA"/>
              </w:rPr>
              <w:instrText xml:space="preserve"> </w:instrText>
            </w:r>
            <w:r>
              <w:rPr>
                <w:rFonts w:ascii="宋体" w:hAnsi="宋体" w:eastAsia="宋体" w:cs="Times New Roman"/>
                <w:color w:val="auto"/>
                <w:sz w:val="21"/>
                <w:szCs w:val="20"/>
                <w:highlight w:val="none"/>
                <w:lang w:val="en-US" w:eastAsia="zh-CN" w:bidi="ar-SA"/>
              </w:rPr>
              <w:fldChar w:fldCharType="separate"/>
            </w:r>
            <w:r>
              <w:rPr>
                <w:rFonts w:hint="eastAsia" w:ascii="宋体" w:hAnsi="宋体" w:eastAsia="宋体" w:cs="Times New Roman"/>
                <w:color w:val="auto"/>
                <w:sz w:val="21"/>
                <w:szCs w:val="20"/>
                <w:highlight w:val="none"/>
                <w:lang w:val="en-US" w:eastAsia="zh-CN" w:bidi="ar-SA"/>
              </w:rPr>
              <w:t>②</w:t>
            </w:r>
            <w:r>
              <w:rPr>
                <w:rFonts w:ascii="宋体" w:hAnsi="宋体" w:eastAsia="宋体" w:cs="Times New Roman"/>
                <w:color w:val="auto"/>
                <w:sz w:val="21"/>
                <w:szCs w:val="20"/>
                <w:highlight w:val="none"/>
                <w:lang w:val="en-US" w:eastAsia="zh-CN" w:bidi="ar-SA"/>
              </w:rPr>
              <w:fldChar w:fldCharType="end"/>
            </w:r>
            <w:r>
              <w:rPr>
                <w:rFonts w:hint="eastAsia" w:ascii="宋体" w:hAnsi="宋体" w:eastAsia="宋体" w:cs="Times New Roman"/>
                <w:color w:val="auto"/>
                <w:sz w:val="21"/>
                <w:szCs w:val="20"/>
                <w:highlight w:val="none"/>
                <w:lang w:val="en-US" w:eastAsia="zh-CN" w:bidi="ar-SA"/>
              </w:rPr>
              <w:t>措施</w:t>
            </w:r>
            <w:r>
              <w:rPr>
                <w:rFonts w:ascii="宋体" w:hAnsi="宋体" w:eastAsia="宋体" w:cs="Times New Roman"/>
                <w:color w:val="auto"/>
                <w:sz w:val="21"/>
                <w:szCs w:val="20"/>
                <w:highlight w:val="none"/>
                <w:lang w:val="en-US" w:eastAsia="zh-CN" w:bidi="ar-SA"/>
              </w:rPr>
              <w:t>科学合理，全面完整，可行，针对性一般的，得</w:t>
            </w:r>
            <w:r>
              <w:rPr>
                <w:rFonts w:hint="eastAsia" w:ascii="宋体" w:hAnsi="宋体" w:eastAsia="宋体" w:cs="Times New Roman"/>
                <w:color w:val="auto"/>
                <w:sz w:val="21"/>
                <w:szCs w:val="20"/>
                <w:highlight w:val="none"/>
                <w:lang w:val="en-US" w:eastAsia="zh-CN" w:bidi="ar-SA"/>
              </w:rPr>
              <w:t>4</w:t>
            </w:r>
            <w:r>
              <w:rPr>
                <w:rFonts w:ascii="宋体" w:hAnsi="宋体" w:eastAsia="宋体" w:cs="Times New Roman"/>
                <w:color w:val="auto"/>
                <w:sz w:val="21"/>
                <w:szCs w:val="20"/>
                <w:highlight w:val="none"/>
                <w:lang w:val="en-US" w:eastAsia="zh-CN" w:bidi="ar-SA"/>
              </w:rPr>
              <w:t>分；</w:t>
            </w:r>
            <w:r>
              <w:rPr>
                <w:rFonts w:ascii="宋体" w:hAnsi="宋体" w:eastAsia="宋体" w:cs="Times New Roman"/>
                <w:color w:val="auto"/>
                <w:sz w:val="21"/>
                <w:szCs w:val="20"/>
                <w:highlight w:val="none"/>
                <w:lang w:val="en-US" w:eastAsia="zh-CN" w:bidi="ar-SA"/>
              </w:rPr>
              <w:br w:type="textWrapping"/>
            </w:r>
            <w:r>
              <w:rPr>
                <w:rFonts w:ascii="宋体" w:hAnsi="宋体" w:eastAsia="宋体" w:cs="Times New Roman"/>
                <w:color w:val="auto"/>
                <w:sz w:val="21"/>
                <w:szCs w:val="20"/>
                <w:highlight w:val="none"/>
                <w:lang w:val="en-US" w:eastAsia="zh-CN" w:bidi="ar-SA"/>
              </w:rPr>
              <w:fldChar w:fldCharType="begin"/>
            </w:r>
            <w:r>
              <w:rPr>
                <w:rFonts w:ascii="宋体" w:hAnsi="宋体" w:eastAsia="宋体" w:cs="Times New Roman"/>
                <w:color w:val="auto"/>
                <w:sz w:val="21"/>
                <w:szCs w:val="20"/>
                <w:highlight w:val="none"/>
                <w:lang w:val="en-US" w:eastAsia="zh-CN" w:bidi="ar-SA"/>
              </w:rPr>
              <w:instrText xml:space="preserve"> </w:instrText>
            </w:r>
            <w:r>
              <w:rPr>
                <w:rFonts w:hint="eastAsia" w:ascii="宋体" w:hAnsi="宋体" w:eastAsia="宋体" w:cs="Times New Roman"/>
                <w:color w:val="auto"/>
                <w:sz w:val="21"/>
                <w:szCs w:val="20"/>
                <w:highlight w:val="none"/>
                <w:lang w:val="en-US" w:eastAsia="zh-CN" w:bidi="ar-SA"/>
              </w:rPr>
              <w:instrText xml:space="preserve">= 3 \* GB3</w:instrText>
            </w:r>
            <w:r>
              <w:rPr>
                <w:rFonts w:ascii="宋体" w:hAnsi="宋体" w:eastAsia="宋体" w:cs="Times New Roman"/>
                <w:color w:val="auto"/>
                <w:sz w:val="21"/>
                <w:szCs w:val="20"/>
                <w:highlight w:val="none"/>
                <w:lang w:val="en-US" w:eastAsia="zh-CN" w:bidi="ar-SA"/>
              </w:rPr>
              <w:instrText xml:space="preserve"> </w:instrText>
            </w:r>
            <w:r>
              <w:rPr>
                <w:rFonts w:ascii="宋体" w:hAnsi="宋体" w:eastAsia="宋体" w:cs="Times New Roman"/>
                <w:color w:val="auto"/>
                <w:sz w:val="21"/>
                <w:szCs w:val="20"/>
                <w:highlight w:val="none"/>
                <w:lang w:val="en-US" w:eastAsia="zh-CN" w:bidi="ar-SA"/>
              </w:rPr>
              <w:fldChar w:fldCharType="separate"/>
            </w:r>
            <w:r>
              <w:rPr>
                <w:rFonts w:hint="eastAsia" w:ascii="宋体" w:hAnsi="宋体" w:eastAsia="宋体" w:cs="Times New Roman"/>
                <w:color w:val="auto"/>
                <w:sz w:val="21"/>
                <w:szCs w:val="20"/>
                <w:highlight w:val="none"/>
                <w:lang w:val="en-US" w:eastAsia="zh-CN" w:bidi="ar-SA"/>
              </w:rPr>
              <w:t>③</w:t>
            </w:r>
            <w:r>
              <w:rPr>
                <w:rFonts w:ascii="宋体" w:hAnsi="宋体" w:eastAsia="宋体" w:cs="Times New Roman"/>
                <w:color w:val="auto"/>
                <w:sz w:val="21"/>
                <w:szCs w:val="20"/>
                <w:highlight w:val="none"/>
                <w:lang w:val="en-US" w:eastAsia="zh-CN" w:bidi="ar-SA"/>
              </w:rPr>
              <w:fldChar w:fldCharType="end"/>
            </w:r>
            <w:r>
              <w:rPr>
                <w:rFonts w:hint="eastAsia" w:ascii="宋体" w:hAnsi="宋体" w:eastAsia="宋体" w:cs="Times New Roman"/>
                <w:color w:val="auto"/>
                <w:sz w:val="21"/>
                <w:szCs w:val="20"/>
                <w:highlight w:val="none"/>
                <w:lang w:val="en-US" w:eastAsia="zh-CN" w:bidi="ar-SA"/>
              </w:rPr>
              <w:t>措施</w:t>
            </w:r>
            <w:r>
              <w:rPr>
                <w:rFonts w:ascii="宋体" w:hAnsi="宋体" w:eastAsia="宋体" w:cs="Times New Roman"/>
                <w:color w:val="auto"/>
                <w:sz w:val="21"/>
                <w:szCs w:val="20"/>
                <w:highlight w:val="none"/>
                <w:lang w:val="en-US" w:eastAsia="zh-CN" w:bidi="ar-SA"/>
              </w:rPr>
              <w:t>缺乏合理性，内容缺漏，可行性差，无针对性的，得</w:t>
            </w:r>
            <w:r>
              <w:rPr>
                <w:rFonts w:hint="eastAsia" w:ascii="宋体" w:hAnsi="宋体" w:eastAsia="宋体" w:cs="Times New Roman"/>
                <w:color w:val="auto"/>
                <w:sz w:val="21"/>
                <w:szCs w:val="20"/>
                <w:highlight w:val="none"/>
                <w:lang w:val="en-US" w:eastAsia="zh-CN" w:bidi="ar-SA"/>
              </w:rPr>
              <w:t>2</w:t>
            </w:r>
            <w:r>
              <w:rPr>
                <w:rFonts w:ascii="宋体" w:hAnsi="宋体" w:eastAsia="宋体" w:cs="Times New Roman"/>
                <w:color w:val="auto"/>
                <w:sz w:val="21"/>
                <w:szCs w:val="20"/>
                <w:highlight w:val="none"/>
                <w:lang w:val="en-US" w:eastAsia="zh-CN" w:bidi="ar-SA"/>
              </w:rPr>
              <w:t>分；</w:t>
            </w:r>
            <w:r>
              <w:rPr>
                <w:rFonts w:ascii="宋体" w:hAnsi="宋体" w:eastAsia="宋体" w:cs="Times New Roman"/>
                <w:color w:val="auto"/>
                <w:sz w:val="21"/>
                <w:szCs w:val="20"/>
                <w:highlight w:val="none"/>
                <w:lang w:val="en-US" w:eastAsia="zh-CN" w:bidi="ar-SA"/>
              </w:rPr>
              <w:br w:type="textWrapping"/>
            </w:r>
            <w:r>
              <w:rPr>
                <w:rFonts w:ascii="宋体" w:hAnsi="宋体" w:eastAsia="宋体" w:cs="Times New Roman"/>
                <w:color w:val="auto"/>
                <w:sz w:val="21"/>
                <w:szCs w:val="20"/>
                <w:highlight w:val="none"/>
                <w:lang w:val="en-US" w:eastAsia="zh-CN" w:bidi="ar-SA"/>
              </w:rPr>
              <w:fldChar w:fldCharType="begin"/>
            </w:r>
            <w:r>
              <w:rPr>
                <w:rFonts w:ascii="宋体" w:hAnsi="宋体" w:eastAsia="宋体" w:cs="Times New Roman"/>
                <w:color w:val="auto"/>
                <w:sz w:val="21"/>
                <w:szCs w:val="20"/>
                <w:highlight w:val="none"/>
                <w:lang w:val="en-US" w:eastAsia="zh-CN" w:bidi="ar-SA"/>
              </w:rPr>
              <w:instrText xml:space="preserve"> </w:instrText>
            </w:r>
            <w:r>
              <w:rPr>
                <w:rFonts w:hint="eastAsia" w:ascii="宋体" w:hAnsi="宋体" w:eastAsia="宋体" w:cs="Times New Roman"/>
                <w:color w:val="auto"/>
                <w:sz w:val="21"/>
                <w:szCs w:val="20"/>
                <w:highlight w:val="none"/>
                <w:lang w:val="en-US" w:eastAsia="zh-CN" w:bidi="ar-SA"/>
              </w:rPr>
              <w:instrText xml:space="preserve">= 4 \* GB3</w:instrText>
            </w:r>
            <w:r>
              <w:rPr>
                <w:rFonts w:ascii="宋体" w:hAnsi="宋体" w:eastAsia="宋体" w:cs="Times New Roman"/>
                <w:color w:val="auto"/>
                <w:sz w:val="21"/>
                <w:szCs w:val="20"/>
                <w:highlight w:val="none"/>
                <w:lang w:val="en-US" w:eastAsia="zh-CN" w:bidi="ar-SA"/>
              </w:rPr>
              <w:instrText xml:space="preserve"> </w:instrText>
            </w:r>
            <w:r>
              <w:rPr>
                <w:rFonts w:ascii="宋体" w:hAnsi="宋体" w:eastAsia="宋体" w:cs="Times New Roman"/>
                <w:color w:val="auto"/>
                <w:sz w:val="21"/>
                <w:szCs w:val="20"/>
                <w:highlight w:val="none"/>
                <w:lang w:val="en-US" w:eastAsia="zh-CN" w:bidi="ar-SA"/>
              </w:rPr>
              <w:fldChar w:fldCharType="separate"/>
            </w:r>
            <w:r>
              <w:rPr>
                <w:rFonts w:hint="eastAsia" w:ascii="宋体" w:hAnsi="宋体" w:eastAsia="宋体" w:cs="Times New Roman"/>
                <w:color w:val="auto"/>
                <w:sz w:val="21"/>
                <w:szCs w:val="20"/>
                <w:highlight w:val="none"/>
                <w:lang w:val="en-US" w:eastAsia="zh-CN" w:bidi="ar-SA"/>
              </w:rPr>
              <w:t>④</w:t>
            </w:r>
            <w:r>
              <w:rPr>
                <w:rFonts w:ascii="宋体" w:hAnsi="宋体" w:eastAsia="宋体" w:cs="Times New Roman"/>
                <w:color w:val="auto"/>
                <w:sz w:val="21"/>
                <w:szCs w:val="20"/>
                <w:highlight w:val="none"/>
                <w:lang w:val="en-US" w:eastAsia="zh-CN" w:bidi="ar-SA"/>
              </w:rPr>
              <w:fldChar w:fldCharType="end"/>
            </w:r>
            <w:r>
              <w:rPr>
                <w:rFonts w:ascii="宋体" w:hAnsi="宋体" w:eastAsia="宋体" w:cs="Times New Roman"/>
                <w:color w:val="auto"/>
                <w:sz w:val="21"/>
                <w:szCs w:val="20"/>
                <w:highlight w:val="none"/>
                <w:lang w:val="en-US" w:eastAsia="zh-CN" w:bidi="ar-SA"/>
              </w:rPr>
              <w:t>未提供不得分。</w:t>
            </w:r>
          </w:p>
        </w:tc>
        <w:tc>
          <w:tcPr>
            <w:tcW w:w="834" w:type="dxa"/>
            <w:noWrap w:val="0"/>
            <w:vAlign w:val="center"/>
          </w:tcPr>
          <w:p w14:paraId="471D5952">
            <w:pPr>
              <w:keepNext/>
              <w:keepLines w:val="0"/>
              <w:pageBreakBefore w:val="0"/>
              <w:widowControl w:val="0"/>
              <w:spacing w:line="240" w:lineRule="auto"/>
              <w:ind w:left="0" w:right="0" w:firstLine="0"/>
              <w:jc w:val="right"/>
              <w:rPr>
                <w:rFonts w:hint="default" w:ascii="宋体" w:hAnsi="宋体" w:eastAsia="宋体" w:cs="Times New Roman"/>
                <w:color w:val="auto"/>
                <w:sz w:val="21"/>
                <w:szCs w:val="20"/>
                <w:highlight w:val="none"/>
                <w:lang w:val="en-US" w:eastAsia="zh-CN" w:bidi="ar-SA"/>
              </w:rPr>
            </w:pPr>
            <w:r>
              <w:rPr>
                <w:rFonts w:hint="eastAsia" w:ascii="宋体" w:hAnsi="宋体" w:eastAsia="宋体" w:cs="Times New Roman"/>
                <w:color w:val="auto"/>
                <w:sz w:val="21"/>
                <w:szCs w:val="20"/>
                <w:highlight w:val="none"/>
                <w:lang w:val="en-US" w:eastAsia="zh-CN" w:bidi="ar-SA"/>
              </w:rPr>
              <w:t>6</w:t>
            </w:r>
          </w:p>
        </w:tc>
      </w:tr>
      <w:tr w14:paraId="024228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2191" w:type="dxa"/>
            <w:vMerge w:val="continue"/>
            <w:shd w:val="clear" w:color="auto" w:fill="auto"/>
            <w:noWrap w:val="0"/>
            <w:vAlign w:val="center"/>
          </w:tcPr>
          <w:p w14:paraId="05C56498">
            <w:pPr>
              <w:keepNext/>
              <w:keepLines w:val="0"/>
              <w:pageBreakBefore w:val="0"/>
              <w:widowControl w:val="0"/>
              <w:spacing w:line="240" w:lineRule="auto"/>
              <w:ind w:left="0" w:right="0" w:firstLine="0"/>
              <w:jc w:val="left"/>
              <w:rPr>
                <w:rFonts w:ascii="宋体" w:hAnsi="宋体" w:eastAsia="宋体" w:cs="Times New Roman"/>
                <w:color w:val="auto"/>
                <w:sz w:val="21"/>
                <w:szCs w:val="20"/>
                <w:highlight w:val="none"/>
                <w:lang w:val="en-US" w:eastAsia="zh-CN" w:bidi="ar-SA"/>
              </w:rPr>
            </w:pPr>
          </w:p>
        </w:tc>
        <w:tc>
          <w:tcPr>
            <w:tcW w:w="6144" w:type="dxa"/>
            <w:shd w:val="clear" w:color="auto" w:fill="auto"/>
            <w:noWrap w:val="0"/>
            <w:vAlign w:val="center"/>
          </w:tcPr>
          <w:p w14:paraId="35EF0730">
            <w:pPr>
              <w:keepNext/>
              <w:keepLines w:val="0"/>
              <w:pageBreakBefore w:val="0"/>
              <w:widowControl w:val="0"/>
              <w:spacing w:line="240" w:lineRule="auto"/>
              <w:ind w:left="0" w:right="0" w:firstLine="0"/>
              <w:jc w:val="left"/>
              <w:rPr>
                <w:rFonts w:ascii="宋体" w:hAnsi="宋体" w:eastAsia="宋体" w:cs="Times New Roman"/>
                <w:color w:val="auto"/>
                <w:sz w:val="21"/>
                <w:szCs w:val="20"/>
                <w:highlight w:val="none"/>
                <w:lang w:val="en-US" w:eastAsia="zh-CN" w:bidi="ar-SA"/>
              </w:rPr>
            </w:pPr>
            <w:r>
              <w:rPr>
                <w:rFonts w:hint="eastAsia" w:ascii="宋体" w:hAnsi="宋体" w:eastAsia="宋体" w:cs="Times New Roman"/>
                <w:color w:val="auto"/>
                <w:sz w:val="21"/>
                <w:szCs w:val="20"/>
                <w:highlight w:val="none"/>
                <w:lang w:val="en-US" w:eastAsia="zh-CN" w:bidi="ar-SA"/>
              </w:rPr>
              <w:t>3、应急处置方案。</w:t>
            </w:r>
            <w:r>
              <w:rPr>
                <w:rFonts w:ascii="宋体" w:hAnsi="宋体" w:eastAsia="宋体" w:cs="Times New Roman"/>
                <w:color w:val="auto"/>
                <w:sz w:val="21"/>
                <w:szCs w:val="20"/>
                <w:highlight w:val="none"/>
                <w:lang w:val="en-US" w:eastAsia="zh-CN" w:bidi="ar-SA"/>
              </w:rPr>
              <w:t>应包含预防措施、应急组织、应急响应时长、应急预案等内容。</w:t>
            </w:r>
            <w:r>
              <w:rPr>
                <w:rFonts w:ascii="宋体" w:hAnsi="宋体" w:eastAsia="宋体" w:cs="Times New Roman"/>
                <w:color w:val="auto"/>
                <w:sz w:val="21"/>
                <w:szCs w:val="20"/>
                <w:highlight w:val="none"/>
                <w:lang w:val="en-US" w:eastAsia="zh-CN" w:bidi="ar-SA"/>
              </w:rPr>
              <w:br w:type="textWrapping"/>
            </w:r>
            <w:r>
              <w:rPr>
                <w:rFonts w:ascii="宋体" w:hAnsi="宋体" w:eastAsia="宋体" w:cs="Times New Roman"/>
                <w:color w:val="auto"/>
                <w:sz w:val="21"/>
                <w:szCs w:val="20"/>
                <w:highlight w:val="none"/>
                <w:lang w:val="en-US" w:eastAsia="zh-CN" w:bidi="ar-SA"/>
              </w:rPr>
              <w:fldChar w:fldCharType="begin"/>
            </w:r>
            <w:r>
              <w:rPr>
                <w:rFonts w:ascii="宋体" w:hAnsi="宋体" w:eastAsia="宋体" w:cs="Times New Roman"/>
                <w:color w:val="auto"/>
                <w:sz w:val="21"/>
                <w:szCs w:val="20"/>
                <w:highlight w:val="none"/>
                <w:lang w:val="en-US" w:eastAsia="zh-CN" w:bidi="ar-SA"/>
              </w:rPr>
              <w:instrText xml:space="preserve"> </w:instrText>
            </w:r>
            <w:r>
              <w:rPr>
                <w:rFonts w:hint="eastAsia" w:ascii="宋体" w:hAnsi="宋体" w:eastAsia="宋体" w:cs="Times New Roman"/>
                <w:color w:val="auto"/>
                <w:sz w:val="21"/>
                <w:szCs w:val="20"/>
                <w:highlight w:val="none"/>
                <w:lang w:val="en-US" w:eastAsia="zh-CN" w:bidi="ar-SA"/>
              </w:rPr>
              <w:instrText xml:space="preserve">= 1 \* GB3</w:instrText>
            </w:r>
            <w:r>
              <w:rPr>
                <w:rFonts w:ascii="宋体" w:hAnsi="宋体" w:eastAsia="宋体" w:cs="Times New Roman"/>
                <w:color w:val="auto"/>
                <w:sz w:val="21"/>
                <w:szCs w:val="20"/>
                <w:highlight w:val="none"/>
                <w:lang w:val="en-US" w:eastAsia="zh-CN" w:bidi="ar-SA"/>
              </w:rPr>
              <w:instrText xml:space="preserve"> </w:instrText>
            </w:r>
            <w:r>
              <w:rPr>
                <w:rFonts w:ascii="宋体" w:hAnsi="宋体" w:eastAsia="宋体" w:cs="Times New Roman"/>
                <w:color w:val="auto"/>
                <w:sz w:val="21"/>
                <w:szCs w:val="20"/>
                <w:highlight w:val="none"/>
                <w:lang w:val="en-US" w:eastAsia="zh-CN" w:bidi="ar-SA"/>
              </w:rPr>
              <w:fldChar w:fldCharType="separate"/>
            </w:r>
            <w:r>
              <w:rPr>
                <w:rFonts w:hint="eastAsia" w:ascii="宋体" w:hAnsi="宋体" w:eastAsia="宋体" w:cs="Times New Roman"/>
                <w:color w:val="auto"/>
                <w:sz w:val="21"/>
                <w:szCs w:val="20"/>
                <w:highlight w:val="none"/>
                <w:lang w:val="en-US" w:eastAsia="zh-CN" w:bidi="ar-SA"/>
              </w:rPr>
              <w:t>①</w:t>
            </w:r>
            <w:r>
              <w:rPr>
                <w:rFonts w:ascii="宋体" w:hAnsi="宋体" w:eastAsia="宋体" w:cs="Times New Roman"/>
                <w:color w:val="auto"/>
                <w:sz w:val="21"/>
                <w:szCs w:val="20"/>
                <w:highlight w:val="none"/>
                <w:lang w:val="en-US" w:eastAsia="zh-CN" w:bidi="ar-SA"/>
              </w:rPr>
              <w:fldChar w:fldCharType="end"/>
            </w:r>
            <w:r>
              <w:rPr>
                <w:rFonts w:ascii="宋体" w:hAnsi="宋体" w:eastAsia="宋体" w:cs="Times New Roman"/>
                <w:color w:val="auto"/>
                <w:sz w:val="21"/>
                <w:szCs w:val="20"/>
                <w:highlight w:val="none"/>
                <w:lang w:val="en-US" w:eastAsia="zh-CN" w:bidi="ar-SA"/>
              </w:rPr>
              <w:t>方案科学合理，全面完整，切实可行，针对性强，完全满足采购人实际需求的，得</w:t>
            </w:r>
            <w:r>
              <w:rPr>
                <w:rFonts w:hint="eastAsia" w:ascii="宋体" w:hAnsi="宋体" w:eastAsia="宋体" w:cs="Times New Roman"/>
                <w:color w:val="auto"/>
                <w:sz w:val="21"/>
                <w:szCs w:val="20"/>
                <w:highlight w:val="none"/>
                <w:lang w:val="en-US" w:eastAsia="zh-CN" w:bidi="ar-SA"/>
              </w:rPr>
              <w:t>6</w:t>
            </w:r>
            <w:r>
              <w:rPr>
                <w:rFonts w:ascii="宋体" w:hAnsi="宋体" w:eastAsia="宋体" w:cs="Times New Roman"/>
                <w:color w:val="auto"/>
                <w:sz w:val="21"/>
                <w:szCs w:val="20"/>
                <w:highlight w:val="none"/>
                <w:lang w:val="en-US" w:eastAsia="zh-CN" w:bidi="ar-SA"/>
              </w:rPr>
              <w:t>分；</w:t>
            </w:r>
            <w:r>
              <w:rPr>
                <w:rFonts w:ascii="宋体" w:hAnsi="宋体" w:eastAsia="宋体" w:cs="Times New Roman"/>
                <w:color w:val="auto"/>
                <w:sz w:val="21"/>
                <w:szCs w:val="20"/>
                <w:highlight w:val="none"/>
                <w:lang w:val="en-US" w:eastAsia="zh-CN" w:bidi="ar-SA"/>
              </w:rPr>
              <w:br w:type="textWrapping"/>
            </w:r>
            <w:r>
              <w:rPr>
                <w:rFonts w:ascii="宋体" w:hAnsi="宋体" w:eastAsia="宋体" w:cs="Times New Roman"/>
                <w:color w:val="auto"/>
                <w:sz w:val="21"/>
                <w:szCs w:val="20"/>
                <w:highlight w:val="none"/>
                <w:lang w:val="en-US" w:eastAsia="zh-CN" w:bidi="ar-SA"/>
              </w:rPr>
              <w:fldChar w:fldCharType="begin"/>
            </w:r>
            <w:r>
              <w:rPr>
                <w:rFonts w:ascii="宋体" w:hAnsi="宋体" w:eastAsia="宋体" w:cs="Times New Roman"/>
                <w:color w:val="auto"/>
                <w:sz w:val="21"/>
                <w:szCs w:val="20"/>
                <w:highlight w:val="none"/>
                <w:lang w:val="en-US" w:eastAsia="zh-CN" w:bidi="ar-SA"/>
              </w:rPr>
              <w:instrText xml:space="preserve"> </w:instrText>
            </w:r>
            <w:r>
              <w:rPr>
                <w:rFonts w:hint="eastAsia" w:ascii="宋体" w:hAnsi="宋体" w:eastAsia="宋体" w:cs="Times New Roman"/>
                <w:color w:val="auto"/>
                <w:sz w:val="21"/>
                <w:szCs w:val="20"/>
                <w:highlight w:val="none"/>
                <w:lang w:val="en-US" w:eastAsia="zh-CN" w:bidi="ar-SA"/>
              </w:rPr>
              <w:instrText xml:space="preserve">= 2 \* GB3</w:instrText>
            </w:r>
            <w:r>
              <w:rPr>
                <w:rFonts w:ascii="宋体" w:hAnsi="宋体" w:eastAsia="宋体" w:cs="Times New Roman"/>
                <w:color w:val="auto"/>
                <w:sz w:val="21"/>
                <w:szCs w:val="20"/>
                <w:highlight w:val="none"/>
                <w:lang w:val="en-US" w:eastAsia="zh-CN" w:bidi="ar-SA"/>
              </w:rPr>
              <w:instrText xml:space="preserve"> </w:instrText>
            </w:r>
            <w:r>
              <w:rPr>
                <w:rFonts w:ascii="宋体" w:hAnsi="宋体" w:eastAsia="宋体" w:cs="Times New Roman"/>
                <w:color w:val="auto"/>
                <w:sz w:val="21"/>
                <w:szCs w:val="20"/>
                <w:highlight w:val="none"/>
                <w:lang w:val="en-US" w:eastAsia="zh-CN" w:bidi="ar-SA"/>
              </w:rPr>
              <w:fldChar w:fldCharType="separate"/>
            </w:r>
            <w:r>
              <w:rPr>
                <w:rFonts w:hint="eastAsia" w:ascii="宋体" w:hAnsi="宋体" w:eastAsia="宋体" w:cs="Times New Roman"/>
                <w:color w:val="auto"/>
                <w:sz w:val="21"/>
                <w:szCs w:val="20"/>
                <w:highlight w:val="none"/>
                <w:lang w:val="en-US" w:eastAsia="zh-CN" w:bidi="ar-SA"/>
              </w:rPr>
              <w:t>②</w:t>
            </w:r>
            <w:r>
              <w:rPr>
                <w:rFonts w:ascii="宋体" w:hAnsi="宋体" w:eastAsia="宋体" w:cs="Times New Roman"/>
                <w:color w:val="auto"/>
                <w:sz w:val="21"/>
                <w:szCs w:val="20"/>
                <w:highlight w:val="none"/>
                <w:lang w:val="en-US" w:eastAsia="zh-CN" w:bidi="ar-SA"/>
              </w:rPr>
              <w:fldChar w:fldCharType="end"/>
            </w:r>
            <w:r>
              <w:rPr>
                <w:rFonts w:ascii="宋体" w:hAnsi="宋体" w:eastAsia="宋体" w:cs="Times New Roman"/>
                <w:color w:val="auto"/>
                <w:sz w:val="21"/>
                <w:szCs w:val="20"/>
                <w:highlight w:val="none"/>
                <w:lang w:val="en-US" w:eastAsia="zh-CN" w:bidi="ar-SA"/>
              </w:rPr>
              <w:t>方案科学合理，全面完整，可行，针对性一般的，得</w:t>
            </w:r>
            <w:r>
              <w:rPr>
                <w:rFonts w:hint="eastAsia" w:ascii="宋体" w:hAnsi="宋体" w:eastAsia="宋体" w:cs="Times New Roman"/>
                <w:color w:val="auto"/>
                <w:sz w:val="21"/>
                <w:szCs w:val="20"/>
                <w:highlight w:val="none"/>
                <w:lang w:val="en-US" w:eastAsia="zh-CN" w:bidi="ar-SA"/>
              </w:rPr>
              <w:t>4</w:t>
            </w:r>
            <w:r>
              <w:rPr>
                <w:rFonts w:ascii="宋体" w:hAnsi="宋体" w:eastAsia="宋体" w:cs="Times New Roman"/>
                <w:color w:val="auto"/>
                <w:sz w:val="21"/>
                <w:szCs w:val="20"/>
                <w:highlight w:val="none"/>
                <w:lang w:val="en-US" w:eastAsia="zh-CN" w:bidi="ar-SA"/>
              </w:rPr>
              <w:t>分；</w:t>
            </w:r>
            <w:r>
              <w:rPr>
                <w:rFonts w:ascii="宋体" w:hAnsi="宋体" w:eastAsia="宋体" w:cs="Times New Roman"/>
                <w:color w:val="auto"/>
                <w:sz w:val="21"/>
                <w:szCs w:val="20"/>
                <w:highlight w:val="none"/>
                <w:lang w:val="en-US" w:eastAsia="zh-CN" w:bidi="ar-SA"/>
              </w:rPr>
              <w:br w:type="textWrapping"/>
            </w:r>
            <w:r>
              <w:rPr>
                <w:rFonts w:ascii="宋体" w:hAnsi="宋体" w:eastAsia="宋体" w:cs="Times New Roman"/>
                <w:color w:val="auto"/>
                <w:sz w:val="21"/>
                <w:szCs w:val="20"/>
                <w:highlight w:val="none"/>
                <w:lang w:val="en-US" w:eastAsia="zh-CN" w:bidi="ar-SA"/>
              </w:rPr>
              <w:fldChar w:fldCharType="begin"/>
            </w:r>
            <w:r>
              <w:rPr>
                <w:rFonts w:ascii="宋体" w:hAnsi="宋体" w:eastAsia="宋体" w:cs="Times New Roman"/>
                <w:color w:val="auto"/>
                <w:sz w:val="21"/>
                <w:szCs w:val="20"/>
                <w:highlight w:val="none"/>
                <w:lang w:val="en-US" w:eastAsia="zh-CN" w:bidi="ar-SA"/>
              </w:rPr>
              <w:instrText xml:space="preserve"> </w:instrText>
            </w:r>
            <w:r>
              <w:rPr>
                <w:rFonts w:hint="eastAsia" w:ascii="宋体" w:hAnsi="宋体" w:eastAsia="宋体" w:cs="Times New Roman"/>
                <w:color w:val="auto"/>
                <w:sz w:val="21"/>
                <w:szCs w:val="20"/>
                <w:highlight w:val="none"/>
                <w:lang w:val="en-US" w:eastAsia="zh-CN" w:bidi="ar-SA"/>
              </w:rPr>
              <w:instrText xml:space="preserve">= 3 \* GB3</w:instrText>
            </w:r>
            <w:r>
              <w:rPr>
                <w:rFonts w:ascii="宋体" w:hAnsi="宋体" w:eastAsia="宋体" w:cs="Times New Roman"/>
                <w:color w:val="auto"/>
                <w:sz w:val="21"/>
                <w:szCs w:val="20"/>
                <w:highlight w:val="none"/>
                <w:lang w:val="en-US" w:eastAsia="zh-CN" w:bidi="ar-SA"/>
              </w:rPr>
              <w:instrText xml:space="preserve"> </w:instrText>
            </w:r>
            <w:r>
              <w:rPr>
                <w:rFonts w:ascii="宋体" w:hAnsi="宋体" w:eastAsia="宋体" w:cs="Times New Roman"/>
                <w:color w:val="auto"/>
                <w:sz w:val="21"/>
                <w:szCs w:val="20"/>
                <w:highlight w:val="none"/>
                <w:lang w:val="en-US" w:eastAsia="zh-CN" w:bidi="ar-SA"/>
              </w:rPr>
              <w:fldChar w:fldCharType="separate"/>
            </w:r>
            <w:r>
              <w:rPr>
                <w:rFonts w:hint="eastAsia" w:ascii="宋体" w:hAnsi="宋体" w:eastAsia="宋体" w:cs="Times New Roman"/>
                <w:color w:val="auto"/>
                <w:sz w:val="21"/>
                <w:szCs w:val="20"/>
                <w:highlight w:val="none"/>
                <w:lang w:val="en-US" w:eastAsia="zh-CN" w:bidi="ar-SA"/>
              </w:rPr>
              <w:t>③</w:t>
            </w:r>
            <w:r>
              <w:rPr>
                <w:rFonts w:ascii="宋体" w:hAnsi="宋体" w:eastAsia="宋体" w:cs="Times New Roman"/>
                <w:color w:val="auto"/>
                <w:sz w:val="21"/>
                <w:szCs w:val="20"/>
                <w:highlight w:val="none"/>
                <w:lang w:val="en-US" w:eastAsia="zh-CN" w:bidi="ar-SA"/>
              </w:rPr>
              <w:fldChar w:fldCharType="end"/>
            </w:r>
            <w:r>
              <w:rPr>
                <w:rFonts w:ascii="宋体" w:hAnsi="宋体" w:eastAsia="宋体" w:cs="Times New Roman"/>
                <w:color w:val="auto"/>
                <w:sz w:val="21"/>
                <w:szCs w:val="20"/>
                <w:highlight w:val="none"/>
                <w:lang w:val="en-US" w:eastAsia="zh-CN" w:bidi="ar-SA"/>
              </w:rPr>
              <w:t>方案缺乏合理性，内容缺漏，可行性差，无针对性的，得</w:t>
            </w:r>
            <w:r>
              <w:rPr>
                <w:rFonts w:hint="eastAsia" w:ascii="宋体" w:hAnsi="宋体" w:eastAsia="宋体" w:cs="Times New Roman"/>
                <w:color w:val="auto"/>
                <w:sz w:val="21"/>
                <w:szCs w:val="20"/>
                <w:highlight w:val="none"/>
                <w:lang w:val="en-US" w:eastAsia="zh-CN" w:bidi="ar-SA"/>
              </w:rPr>
              <w:t>2</w:t>
            </w:r>
            <w:r>
              <w:rPr>
                <w:rFonts w:ascii="宋体" w:hAnsi="宋体" w:eastAsia="宋体" w:cs="Times New Roman"/>
                <w:color w:val="auto"/>
                <w:sz w:val="21"/>
                <w:szCs w:val="20"/>
                <w:highlight w:val="none"/>
                <w:lang w:val="en-US" w:eastAsia="zh-CN" w:bidi="ar-SA"/>
              </w:rPr>
              <w:t>分；</w:t>
            </w:r>
            <w:r>
              <w:rPr>
                <w:rFonts w:ascii="宋体" w:hAnsi="宋体" w:eastAsia="宋体" w:cs="Times New Roman"/>
                <w:color w:val="auto"/>
                <w:sz w:val="21"/>
                <w:szCs w:val="20"/>
                <w:highlight w:val="none"/>
                <w:lang w:val="en-US" w:eastAsia="zh-CN" w:bidi="ar-SA"/>
              </w:rPr>
              <w:br w:type="textWrapping"/>
            </w:r>
            <w:r>
              <w:rPr>
                <w:rFonts w:ascii="宋体" w:hAnsi="宋体" w:eastAsia="宋体" w:cs="Times New Roman"/>
                <w:color w:val="auto"/>
                <w:sz w:val="21"/>
                <w:szCs w:val="20"/>
                <w:highlight w:val="none"/>
                <w:lang w:val="en-US" w:eastAsia="zh-CN" w:bidi="ar-SA"/>
              </w:rPr>
              <w:fldChar w:fldCharType="begin"/>
            </w:r>
            <w:r>
              <w:rPr>
                <w:rFonts w:ascii="宋体" w:hAnsi="宋体" w:eastAsia="宋体" w:cs="Times New Roman"/>
                <w:color w:val="auto"/>
                <w:sz w:val="21"/>
                <w:szCs w:val="20"/>
                <w:highlight w:val="none"/>
                <w:lang w:val="en-US" w:eastAsia="zh-CN" w:bidi="ar-SA"/>
              </w:rPr>
              <w:instrText xml:space="preserve"> </w:instrText>
            </w:r>
            <w:r>
              <w:rPr>
                <w:rFonts w:hint="eastAsia" w:ascii="宋体" w:hAnsi="宋体" w:eastAsia="宋体" w:cs="Times New Roman"/>
                <w:color w:val="auto"/>
                <w:sz w:val="21"/>
                <w:szCs w:val="20"/>
                <w:highlight w:val="none"/>
                <w:lang w:val="en-US" w:eastAsia="zh-CN" w:bidi="ar-SA"/>
              </w:rPr>
              <w:instrText xml:space="preserve">= 4 \* GB3</w:instrText>
            </w:r>
            <w:r>
              <w:rPr>
                <w:rFonts w:ascii="宋体" w:hAnsi="宋体" w:eastAsia="宋体" w:cs="Times New Roman"/>
                <w:color w:val="auto"/>
                <w:sz w:val="21"/>
                <w:szCs w:val="20"/>
                <w:highlight w:val="none"/>
                <w:lang w:val="en-US" w:eastAsia="zh-CN" w:bidi="ar-SA"/>
              </w:rPr>
              <w:instrText xml:space="preserve"> </w:instrText>
            </w:r>
            <w:r>
              <w:rPr>
                <w:rFonts w:ascii="宋体" w:hAnsi="宋体" w:eastAsia="宋体" w:cs="Times New Roman"/>
                <w:color w:val="auto"/>
                <w:sz w:val="21"/>
                <w:szCs w:val="20"/>
                <w:highlight w:val="none"/>
                <w:lang w:val="en-US" w:eastAsia="zh-CN" w:bidi="ar-SA"/>
              </w:rPr>
              <w:fldChar w:fldCharType="separate"/>
            </w:r>
            <w:r>
              <w:rPr>
                <w:rFonts w:hint="eastAsia" w:ascii="宋体" w:hAnsi="宋体" w:eastAsia="宋体" w:cs="Times New Roman"/>
                <w:color w:val="auto"/>
                <w:sz w:val="21"/>
                <w:szCs w:val="20"/>
                <w:highlight w:val="none"/>
                <w:lang w:val="en-US" w:eastAsia="zh-CN" w:bidi="ar-SA"/>
              </w:rPr>
              <w:t>④</w:t>
            </w:r>
            <w:r>
              <w:rPr>
                <w:rFonts w:ascii="宋体" w:hAnsi="宋体" w:eastAsia="宋体" w:cs="Times New Roman"/>
                <w:color w:val="auto"/>
                <w:sz w:val="21"/>
                <w:szCs w:val="20"/>
                <w:highlight w:val="none"/>
                <w:lang w:val="en-US" w:eastAsia="zh-CN" w:bidi="ar-SA"/>
              </w:rPr>
              <w:fldChar w:fldCharType="end"/>
            </w:r>
            <w:r>
              <w:rPr>
                <w:rFonts w:ascii="宋体" w:hAnsi="宋体" w:eastAsia="宋体" w:cs="Times New Roman"/>
                <w:color w:val="auto"/>
                <w:sz w:val="21"/>
                <w:szCs w:val="20"/>
                <w:highlight w:val="none"/>
                <w:lang w:val="en-US" w:eastAsia="zh-CN" w:bidi="ar-SA"/>
              </w:rPr>
              <w:t>未提供不得分。</w:t>
            </w:r>
          </w:p>
        </w:tc>
        <w:tc>
          <w:tcPr>
            <w:tcW w:w="834" w:type="dxa"/>
            <w:noWrap w:val="0"/>
            <w:vAlign w:val="center"/>
          </w:tcPr>
          <w:p w14:paraId="445C77BD">
            <w:pPr>
              <w:keepNext/>
              <w:keepLines w:val="0"/>
              <w:pageBreakBefore w:val="0"/>
              <w:widowControl w:val="0"/>
              <w:spacing w:line="240" w:lineRule="auto"/>
              <w:ind w:left="0" w:right="0" w:firstLine="0"/>
              <w:jc w:val="right"/>
              <w:rPr>
                <w:rFonts w:hint="default" w:ascii="宋体" w:hAnsi="宋体" w:eastAsia="宋体" w:cs="Times New Roman"/>
                <w:color w:val="auto"/>
                <w:sz w:val="21"/>
                <w:szCs w:val="20"/>
                <w:highlight w:val="none"/>
                <w:lang w:val="en-US" w:eastAsia="zh-CN" w:bidi="ar-SA"/>
              </w:rPr>
            </w:pPr>
            <w:r>
              <w:rPr>
                <w:rFonts w:hint="eastAsia" w:ascii="宋体" w:hAnsi="宋体" w:eastAsia="宋体" w:cs="Times New Roman"/>
                <w:color w:val="auto"/>
                <w:sz w:val="21"/>
                <w:szCs w:val="20"/>
                <w:highlight w:val="none"/>
                <w:lang w:val="en-US" w:eastAsia="zh-CN" w:bidi="ar-SA"/>
              </w:rPr>
              <w:t>6</w:t>
            </w:r>
          </w:p>
        </w:tc>
      </w:tr>
      <w:tr w14:paraId="5FB71A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2191" w:type="dxa"/>
            <w:vMerge w:val="continue"/>
            <w:shd w:val="clear" w:color="auto" w:fill="auto"/>
            <w:noWrap w:val="0"/>
            <w:vAlign w:val="center"/>
          </w:tcPr>
          <w:p w14:paraId="41F7FBBE">
            <w:pPr>
              <w:keepNext/>
              <w:keepLines w:val="0"/>
              <w:pageBreakBefore w:val="0"/>
              <w:widowControl w:val="0"/>
              <w:spacing w:line="240" w:lineRule="auto"/>
              <w:ind w:left="0" w:right="0" w:firstLine="0"/>
              <w:jc w:val="left"/>
              <w:rPr>
                <w:rFonts w:ascii="宋体" w:hAnsi="宋体" w:eastAsia="宋体" w:cs="Times New Roman"/>
                <w:color w:val="auto"/>
                <w:sz w:val="21"/>
                <w:szCs w:val="20"/>
                <w:highlight w:val="none"/>
                <w:lang w:val="en-US" w:eastAsia="zh-CN" w:bidi="ar-SA"/>
              </w:rPr>
            </w:pPr>
          </w:p>
        </w:tc>
        <w:tc>
          <w:tcPr>
            <w:tcW w:w="6144" w:type="dxa"/>
            <w:shd w:val="clear" w:color="auto" w:fill="auto"/>
            <w:noWrap w:val="0"/>
            <w:vAlign w:val="center"/>
          </w:tcPr>
          <w:p w14:paraId="101E13BD">
            <w:pPr>
              <w:keepNext/>
              <w:keepLines w:val="0"/>
              <w:pageBreakBefore w:val="0"/>
              <w:widowControl w:val="0"/>
              <w:spacing w:line="240" w:lineRule="auto"/>
              <w:ind w:left="0" w:right="0" w:firstLine="0"/>
              <w:jc w:val="left"/>
              <w:rPr>
                <w:rFonts w:ascii="宋体" w:hAnsi="宋体" w:eastAsia="宋体" w:cs="Times New Roman"/>
                <w:color w:val="auto"/>
                <w:sz w:val="21"/>
                <w:szCs w:val="20"/>
                <w:highlight w:val="none"/>
                <w:lang w:val="en-US" w:eastAsia="zh-CN" w:bidi="ar-SA"/>
              </w:rPr>
            </w:pPr>
            <w:r>
              <w:rPr>
                <w:rFonts w:hint="eastAsia" w:ascii="宋体" w:hAnsi="宋体" w:eastAsia="宋体" w:cs="Times New Roman"/>
                <w:color w:val="auto"/>
                <w:sz w:val="21"/>
                <w:szCs w:val="20"/>
                <w:highlight w:val="none"/>
                <w:lang w:val="en-US" w:eastAsia="zh-CN" w:bidi="ar-SA"/>
              </w:rPr>
              <w:t>4、培训方案。</w:t>
            </w:r>
            <w:r>
              <w:rPr>
                <w:rFonts w:ascii="宋体" w:hAnsi="宋体" w:eastAsia="宋体" w:cs="Times New Roman"/>
                <w:color w:val="auto"/>
                <w:sz w:val="21"/>
                <w:szCs w:val="20"/>
                <w:highlight w:val="none"/>
                <w:lang w:val="en-US" w:eastAsia="zh-CN" w:bidi="ar-SA"/>
              </w:rPr>
              <w:t>应包含培训时长、培训计划、培训内容、培训方式等内容。</w:t>
            </w:r>
            <w:r>
              <w:rPr>
                <w:rFonts w:ascii="宋体" w:hAnsi="宋体" w:eastAsia="宋体" w:cs="Times New Roman"/>
                <w:color w:val="auto"/>
                <w:sz w:val="21"/>
                <w:szCs w:val="20"/>
                <w:highlight w:val="none"/>
                <w:lang w:val="en-US" w:eastAsia="zh-CN" w:bidi="ar-SA"/>
              </w:rPr>
              <w:br w:type="textWrapping"/>
            </w:r>
            <w:r>
              <w:rPr>
                <w:rFonts w:ascii="宋体" w:hAnsi="宋体" w:eastAsia="宋体" w:cs="Times New Roman"/>
                <w:color w:val="auto"/>
                <w:sz w:val="21"/>
                <w:szCs w:val="20"/>
                <w:highlight w:val="none"/>
                <w:lang w:val="en-US" w:eastAsia="zh-CN" w:bidi="ar-SA"/>
              </w:rPr>
              <w:fldChar w:fldCharType="begin"/>
            </w:r>
            <w:r>
              <w:rPr>
                <w:rFonts w:ascii="宋体" w:hAnsi="宋体" w:eastAsia="宋体" w:cs="Times New Roman"/>
                <w:color w:val="auto"/>
                <w:sz w:val="21"/>
                <w:szCs w:val="20"/>
                <w:highlight w:val="none"/>
                <w:lang w:val="en-US" w:eastAsia="zh-CN" w:bidi="ar-SA"/>
              </w:rPr>
              <w:instrText xml:space="preserve"> </w:instrText>
            </w:r>
            <w:r>
              <w:rPr>
                <w:rFonts w:hint="eastAsia" w:ascii="宋体" w:hAnsi="宋体" w:eastAsia="宋体" w:cs="Times New Roman"/>
                <w:color w:val="auto"/>
                <w:sz w:val="21"/>
                <w:szCs w:val="20"/>
                <w:highlight w:val="none"/>
                <w:lang w:val="en-US" w:eastAsia="zh-CN" w:bidi="ar-SA"/>
              </w:rPr>
              <w:instrText xml:space="preserve">= 1 \* GB3</w:instrText>
            </w:r>
            <w:r>
              <w:rPr>
                <w:rFonts w:ascii="宋体" w:hAnsi="宋体" w:eastAsia="宋体" w:cs="Times New Roman"/>
                <w:color w:val="auto"/>
                <w:sz w:val="21"/>
                <w:szCs w:val="20"/>
                <w:highlight w:val="none"/>
                <w:lang w:val="en-US" w:eastAsia="zh-CN" w:bidi="ar-SA"/>
              </w:rPr>
              <w:instrText xml:space="preserve"> </w:instrText>
            </w:r>
            <w:r>
              <w:rPr>
                <w:rFonts w:ascii="宋体" w:hAnsi="宋体" w:eastAsia="宋体" w:cs="Times New Roman"/>
                <w:color w:val="auto"/>
                <w:sz w:val="21"/>
                <w:szCs w:val="20"/>
                <w:highlight w:val="none"/>
                <w:lang w:val="en-US" w:eastAsia="zh-CN" w:bidi="ar-SA"/>
              </w:rPr>
              <w:fldChar w:fldCharType="separate"/>
            </w:r>
            <w:r>
              <w:rPr>
                <w:rFonts w:hint="eastAsia" w:ascii="宋体" w:hAnsi="宋体" w:eastAsia="宋体" w:cs="Times New Roman"/>
                <w:color w:val="auto"/>
                <w:sz w:val="21"/>
                <w:szCs w:val="20"/>
                <w:highlight w:val="none"/>
                <w:lang w:val="en-US" w:eastAsia="zh-CN" w:bidi="ar-SA"/>
              </w:rPr>
              <w:t>①</w:t>
            </w:r>
            <w:r>
              <w:rPr>
                <w:rFonts w:ascii="宋体" w:hAnsi="宋体" w:eastAsia="宋体" w:cs="Times New Roman"/>
                <w:color w:val="auto"/>
                <w:sz w:val="21"/>
                <w:szCs w:val="20"/>
                <w:highlight w:val="none"/>
                <w:lang w:val="en-US" w:eastAsia="zh-CN" w:bidi="ar-SA"/>
              </w:rPr>
              <w:fldChar w:fldCharType="end"/>
            </w:r>
            <w:r>
              <w:rPr>
                <w:rFonts w:ascii="宋体" w:hAnsi="宋体" w:eastAsia="宋体" w:cs="Times New Roman"/>
                <w:color w:val="auto"/>
                <w:sz w:val="21"/>
                <w:szCs w:val="20"/>
                <w:highlight w:val="none"/>
                <w:lang w:val="en-US" w:eastAsia="zh-CN" w:bidi="ar-SA"/>
              </w:rPr>
              <w:t>方案科学合理，全面完整，切实可行，针对性强，完全满足采购人实际需求的，得</w:t>
            </w:r>
            <w:r>
              <w:rPr>
                <w:rFonts w:hint="eastAsia" w:ascii="宋体" w:hAnsi="宋体" w:eastAsia="宋体" w:cs="Times New Roman"/>
                <w:color w:val="auto"/>
                <w:sz w:val="21"/>
                <w:szCs w:val="20"/>
                <w:highlight w:val="none"/>
                <w:lang w:val="en-US" w:eastAsia="zh-CN" w:bidi="ar-SA"/>
              </w:rPr>
              <w:t>6</w:t>
            </w:r>
            <w:r>
              <w:rPr>
                <w:rFonts w:ascii="宋体" w:hAnsi="宋体" w:eastAsia="宋体" w:cs="Times New Roman"/>
                <w:color w:val="auto"/>
                <w:sz w:val="21"/>
                <w:szCs w:val="20"/>
                <w:highlight w:val="none"/>
                <w:lang w:val="en-US" w:eastAsia="zh-CN" w:bidi="ar-SA"/>
              </w:rPr>
              <w:t>分；</w:t>
            </w:r>
            <w:r>
              <w:rPr>
                <w:rFonts w:ascii="宋体" w:hAnsi="宋体" w:eastAsia="宋体" w:cs="Times New Roman"/>
                <w:color w:val="auto"/>
                <w:sz w:val="21"/>
                <w:szCs w:val="20"/>
                <w:highlight w:val="none"/>
                <w:lang w:val="en-US" w:eastAsia="zh-CN" w:bidi="ar-SA"/>
              </w:rPr>
              <w:br w:type="textWrapping"/>
            </w:r>
            <w:r>
              <w:rPr>
                <w:rFonts w:ascii="宋体" w:hAnsi="宋体" w:eastAsia="宋体" w:cs="Times New Roman"/>
                <w:color w:val="auto"/>
                <w:sz w:val="21"/>
                <w:szCs w:val="20"/>
                <w:highlight w:val="none"/>
                <w:lang w:val="en-US" w:eastAsia="zh-CN" w:bidi="ar-SA"/>
              </w:rPr>
              <w:fldChar w:fldCharType="begin"/>
            </w:r>
            <w:r>
              <w:rPr>
                <w:rFonts w:ascii="宋体" w:hAnsi="宋体" w:eastAsia="宋体" w:cs="Times New Roman"/>
                <w:color w:val="auto"/>
                <w:sz w:val="21"/>
                <w:szCs w:val="20"/>
                <w:highlight w:val="none"/>
                <w:lang w:val="en-US" w:eastAsia="zh-CN" w:bidi="ar-SA"/>
              </w:rPr>
              <w:instrText xml:space="preserve"> </w:instrText>
            </w:r>
            <w:r>
              <w:rPr>
                <w:rFonts w:hint="eastAsia" w:ascii="宋体" w:hAnsi="宋体" w:eastAsia="宋体" w:cs="Times New Roman"/>
                <w:color w:val="auto"/>
                <w:sz w:val="21"/>
                <w:szCs w:val="20"/>
                <w:highlight w:val="none"/>
                <w:lang w:val="en-US" w:eastAsia="zh-CN" w:bidi="ar-SA"/>
              </w:rPr>
              <w:instrText xml:space="preserve">= 2 \* GB3</w:instrText>
            </w:r>
            <w:r>
              <w:rPr>
                <w:rFonts w:ascii="宋体" w:hAnsi="宋体" w:eastAsia="宋体" w:cs="Times New Roman"/>
                <w:color w:val="auto"/>
                <w:sz w:val="21"/>
                <w:szCs w:val="20"/>
                <w:highlight w:val="none"/>
                <w:lang w:val="en-US" w:eastAsia="zh-CN" w:bidi="ar-SA"/>
              </w:rPr>
              <w:instrText xml:space="preserve"> </w:instrText>
            </w:r>
            <w:r>
              <w:rPr>
                <w:rFonts w:ascii="宋体" w:hAnsi="宋体" w:eastAsia="宋体" w:cs="Times New Roman"/>
                <w:color w:val="auto"/>
                <w:sz w:val="21"/>
                <w:szCs w:val="20"/>
                <w:highlight w:val="none"/>
                <w:lang w:val="en-US" w:eastAsia="zh-CN" w:bidi="ar-SA"/>
              </w:rPr>
              <w:fldChar w:fldCharType="separate"/>
            </w:r>
            <w:r>
              <w:rPr>
                <w:rFonts w:hint="eastAsia" w:ascii="宋体" w:hAnsi="宋体" w:eastAsia="宋体" w:cs="Times New Roman"/>
                <w:color w:val="auto"/>
                <w:sz w:val="21"/>
                <w:szCs w:val="20"/>
                <w:highlight w:val="none"/>
                <w:lang w:val="en-US" w:eastAsia="zh-CN" w:bidi="ar-SA"/>
              </w:rPr>
              <w:t>②</w:t>
            </w:r>
            <w:r>
              <w:rPr>
                <w:rFonts w:ascii="宋体" w:hAnsi="宋体" w:eastAsia="宋体" w:cs="Times New Roman"/>
                <w:color w:val="auto"/>
                <w:sz w:val="21"/>
                <w:szCs w:val="20"/>
                <w:highlight w:val="none"/>
                <w:lang w:val="en-US" w:eastAsia="zh-CN" w:bidi="ar-SA"/>
              </w:rPr>
              <w:fldChar w:fldCharType="end"/>
            </w:r>
            <w:r>
              <w:rPr>
                <w:rFonts w:ascii="宋体" w:hAnsi="宋体" w:eastAsia="宋体" w:cs="Times New Roman"/>
                <w:color w:val="auto"/>
                <w:sz w:val="21"/>
                <w:szCs w:val="20"/>
                <w:highlight w:val="none"/>
                <w:lang w:val="en-US" w:eastAsia="zh-CN" w:bidi="ar-SA"/>
              </w:rPr>
              <w:t>方案科学合理，全面完整，可行，针对性一般的，得</w:t>
            </w:r>
            <w:r>
              <w:rPr>
                <w:rFonts w:hint="eastAsia" w:ascii="宋体" w:hAnsi="宋体" w:eastAsia="宋体" w:cs="Times New Roman"/>
                <w:color w:val="auto"/>
                <w:sz w:val="21"/>
                <w:szCs w:val="20"/>
                <w:highlight w:val="none"/>
                <w:lang w:val="en-US" w:eastAsia="zh-CN" w:bidi="ar-SA"/>
              </w:rPr>
              <w:t>4</w:t>
            </w:r>
            <w:r>
              <w:rPr>
                <w:rFonts w:ascii="宋体" w:hAnsi="宋体" w:eastAsia="宋体" w:cs="Times New Roman"/>
                <w:color w:val="auto"/>
                <w:sz w:val="21"/>
                <w:szCs w:val="20"/>
                <w:highlight w:val="none"/>
                <w:lang w:val="en-US" w:eastAsia="zh-CN" w:bidi="ar-SA"/>
              </w:rPr>
              <w:t>分；</w:t>
            </w:r>
            <w:r>
              <w:rPr>
                <w:rFonts w:ascii="宋体" w:hAnsi="宋体" w:eastAsia="宋体" w:cs="Times New Roman"/>
                <w:color w:val="auto"/>
                <w:sz w:val="21"/>
                <w:szCs w:val="20"/>
                <w:highlight w:val="none"/>
                <w:lang w:val="en-US" w:eastAsia="zh-CN" w:bidi="ar-SA"/>
              </w:rPr>
              <w:br w:type="textWrapping"/>
            </w:r>
            <w:r>
              <w:rPr>
                <w:rFonts w:ascii="宋体" w:hAnsi="宋体" w:eastAsia="宋体" w:cs="Times New Roman"/>
                <w:color w:val="auto"/>
                <w:sz w:val="21"/>
                <w:szCs w:val="20"/>
                <w:highlight w:val="none"/>
                <w:lang w:val="en-US" w:eastAsia="zh-CN" w:bidi="ar-SA"/>
              </w:rPr>
              <w:fldChar w:fldCharType="begin"/>
            </w:r>
            <w:r>
              <w:rPr>
                <w:rFonts w:ascii="宋体" w:hAnsi="宋体" w:eastAsia="宋体" w:cs="Times New Roman"/>
                <w:color w:val="auto"/>
                <w:sz w:val="21"/>
                <w:szCs w:val="20"/>
                <w:highlight w:val="none"/>
                <w:lang w:val="en-US" w:eastAsia="zh-CN" w:bidi="ar-SA"/>
              </w:rPr>
              <w:instrText xml:space="preserve"> </w:instrText>
            </w:r>
            <w:r>
              <w:rPr>
                <w:rFonts w:hint="eastAsia" w:ascii="宋体" w:hAnsi="宋体" w:eastAsia="宋体" w:cs="Times New Roman"/>
                <w:color w:val="auto"/>
                <w:sz w:val="21"/>
                <w:szCs w:val="20"/>
                <w:highlight w:val="none"/>
                <w:lang w:val="en-US" w:eastAsia="zh-CN" w:bidi="ar-SA"/>
              </w:rPr>
              <w:instrText xml:space="preserve">= 3 \* GB3</w:instrText>
            </w:r>
            <w:r>
              <w:rPr>
                <w:rFonts w:ascii="宋体" w:hAnsi="宋体" w:eastAsia="宋体" w:cs="Times New Roman"/>
                <w:color w:val="auto"/>
                <w:sz w:val="21"/>
                <w:szCs w:val="20"/>
                <w:highlight w:val="none"/>
                <w:lang w:val="en-US" w:eastAsia="zh-CN" w:bidi="ar-SA"/>
              </w:rPr>
              <w:instrText xml:space="preserve"> </w:instrText>
            </w:r>
            <w:r>
              <w:rPr>
                <w:rFonts w:ascii="宋体" w:hAnsi="宋体" w:eastAsia="宋体" w:cs="Times New Roman"/>
                <w:color w:val="auto"/>
                <w:sz w:val="21"/>
                <w:szCs w:val="20"/>
                <w:highlight w:val="none"/>
                <w:lang w:val="en-US" w:eastAsia="zh-CN" w:bidi="ar-SA"/>
              </w:rPr>
              <w:fldChar w:fldCharType="separate"/>
            </w:r>
            <w:r>
              <w:rPr>
                <w:rFonts w:hint="eastAsia" w:ascii="宋体" w:hAnsi="宋体" w:eastAsia="宋体" w:cs="Times New Roman"/>
                <w:color w:val="auto"/>
                <w:sz w:val="21"/>
                <w:szCs w:val="20"/>
                <w:highlight w:val="none"/>
                <w:lang w:val="en-US" w:eastAsia="zh-CN" w:bidi="ar-SA"/>
              </w:rPr>
              <w:t>③</w:t>
            </w:r>
            <w:r>
              <w:rPr>
                <w:rFonts w:ascii="宋体" w:hAnsi="宋体" w:eastAsia="宋体" w:cs="Times New Roman"/>
                <w:color w:val="auto"/>
                <w:sz w:val="21"/>
                <w:szCs w:val="20"/>
                <w:highlight w:val="none"/>
                <w:lang w:val="en-US" w:eastAsia="zh-CN" w:bidi="ar-SA"/>
              </w:rPr>
              <w:fldChar w:fldCharType="end"/>
            </w:r>
            <w:r>
              <w:rPr>
                <w:rFonts w:ascii="宋体" w:hAnsi="宋体" w:eastAsia="宋体" w:cs="Times New Roman"/>
                <w:color w:val="auto"/>
                <w:sz w:val="21"/>
                <w:szCs w:val="20"/>
                <w:highlight w:val="none"/>
                <w:lang w:val="en-US" w:eastAsia="zh-CN" w:bidi="ar-SA"/>
              </w:rPr>
              <w:t>方案缺乏合理性，内容缺漏，可行性差，无针对性的，得</w:t>
            </w:r>
            <w:r>
              <w:rPr>
                <w:rFonts w:hint="eastAsia" w:ascii="宋体" w:hAnsi="宋体" w:eastAsia="宋体" w:cs="Times New Roman"/>
                <w:color w:val="auto"/>
                <w:sz w:val="21"/>
                <w:szCs w:val="20"/>
                <w:highlight w:val="none"/>
                <w:lang w:val="en-US" w:eastAsia="zh-CN" w:bidi="ar-SA"/>
              </w:rPr>
              <w:t>2</w:t>
            </w:r>
            <w:r>
              <w:rPr>
                <w:rFonts w:ascii="宋体" w:hAnsi="宋体" w:eastAsia="宋体" w:cs="Times New Roman"/>
                <w:color w:val="auto"/>
                <w:sz w:val="21"/>
                <w:szCs w:val="20"/>
                <w:highlight w:val="none"/>
                <w:lang w:val="en-US" w:eastAsia="zh-CN" w:bidi="ar-SA"/>
              </w:rPr>
              <w:t>分；</w:t>
            </w:r>
            <w:r>
              <w:rPr>
                <w:rFonts w:ascii="宋体" w:hAnsi="宋体" w:eastAsia="宋体" w:cs="Times New Roman"/>
                <w:color w:val="auto"/>
                <w:sz w:val="21"/>
                <w:szCs w:val="20"/>
                <w:highlight w:val="none"/>
                <w:lang w:val="en-US" w:eastAsia="zh-CN" w:bidi="ar-SA"/>
              </w:rPr>
              <w:br w:type="textWrapping"/>
            </w:r>
            <w:r>
              <w:rPr>
                <w:rFonts w:ascii="宋体" w:hAnsi="宋体" w:eastAsia="宋体" w:cs="Times New Roman"/>
                <w:color w:val="auto"/>
                <w:sz w:val="21"/>
                <w:szCs w:val="20"/>
                <w:highlight w:val="none"/>
                <w:lang w:val="en-US" w:eastAsia="zh-CN" w:bidi="ar-SA"/>
              </w:rPr>
              <w:fldChar w:fldCharType="begin"/>
            </w:r>
            <w:r>
              <w:rPr>
                <w:rFonts w:ascii="宋体" w:hAnsi="宋体" w:eastAsia="宋体" w:cs="Times New Roman"/>
                <w:color w:val="auto"/>
                <w:sz w:val="21"/>
                <w:szCs w:val="20"/>
                <w:highlight w:val="none"/>
                <w:lang w:val="en-US" w:eastAsia="zh-CN" w:bidi="ar-SA"/>
              </w:rPr>
              <w:instrText xml:space="preserve"> </w:instrText>
            </w:r>
            <w:r>
              <w:rPr>
                <w:rFonts w:hint="eastAsia" w:ascii="宋体" w:hAnsi="宋体" w:eastAsia="宋体" w:cs="Times New Roman"/>
                <w:color w:val="auto"/>
                <w:sz w:val="21"/>
                <w:szCs w:val="20"/>
                <w:highlight w:val="none"/>
                <w:lang w:val="en-US" w:eastAsia="zh-CN" w:bidi="ar-SA"/>
              </w:rPr>
              <w:instrText xml:space="preserve">= 4 \* GB3</w:instrText>
            </w:r>
            <w:r>
              <w:rPr>
                <w:rFonts w:ascii="宋体" w:hAnsi="宋体" w:eastAsia="宋体" w:cs="Times New Roman"/>
                <w:color w:val="auto"/>
                <w:sz w:val="21"/>
                <w:szCs w:val="20"/>
                <w:highlight w:val="none"/>
                <w:lang w:val="en-US" w:eastAsia="zh-CN" w:bidi="ar-SA"/>
              </w:rPr>
              <w:instrText xml:space="preserve"> </w:instrText>
            </w:r>
            <w:r>
              <w:rPr>
                <w:rFonts w:ascii="宋体" w:hAnsi="宋体" w:eastAsia="宋体" w:cs="Times New Roman"/>
                <w:color w:val="auto"/>
                <w:sz w:val="21"/>
                <w:szCs w:val="20"/>
                <w:highlight w:val="none"/>
                <w:lang w:val="en-US" w:eastAsia="zh-CN" w:bidi="ar-SA"/>
              </w:rPr>
              <w:fldChar w:fldCharType="separate"/>
            </w:r>
            <w:r>
              <w:rPr>
                <w:rFonts w:hint="eastAsia" w:ascii="宋体" w:hAnsi="宋体" w:eastAsia="宋体" w:cs="Times New Roman"/>
                <w:color w:val="auto"/>
                <w:sz w:val="21"/>
                <w:szCs w:val="20"/>
                <w:highlight w:val="none"/>
                <w:lang w:val="en-US" w:eastAsia="zh-CN" w:bidi="ar-SA"/>
              </w:rPr>
              <w:t>④</w:t>
            </w:r>
            <w:r>
              <w:rPr>
                <w:rFonts w:ascii="宋体" w:hAnsi="宋体" w:eastAsia="宋体" w:cs="Times New Roman"/>
                <w:color w:val="auto"/>
                <w:sz w:val="21"/>
                <w:szCs w:val="20"/>
                <w:highlight w:val="none"/>
                <w:lang w:val="en-US" w:eastAsia="zh-CN" w:bidi="ar-SA"/>
              </w:rPr>
              <w:fldChar w:fldCharType="end"/>
            </w:r>
            <w:r>
              <w:rPr>
                <w:rFonts w:ascii="宋体" w:hAnsi="宋体" w:eastAsia="宋体" w:cs="Times New Roman"/>
                <w:color w:val="auto"/>
                <w:sz w:val="21"/>
                <w:szCs w:val="20"/>
                <w:highlight w:val="none"/>
                <w:lang w:val="en-US" w:eastAsia="zh-CN" w:bidi="ar-SA"/>
              </w:rPr>
              <w:t>未提供不得分。</w:t>
            </w:r>
          </w:p>
        </w:tc>
        <w:tc>
          <w:tcPr>
            <w:tcW w:w="834" w:type="dxa"/>
            <w:noWrap w:val="0"/>
            <w:vAlign w:val="center"/>
          </w:tcPr>
          <w:p w14:paraId="03EA6546">
            <w:pPr>
              <w:keepNext/>
              <w:keepLines w:val="0"/>
              <w:pageBreakBefore w:val="0"/>
              <w:widowControl w:val="0"/>
              <w:spacing w:line="240" w:lineRule="auto"/>
              <w:ind w:left="0" w:right="0" w:firstLine="0"/>
              <w:jc w:val="right"/>
              <w:rPr>
                <w:rFonts w:hint="default" w:ascii="宋体" w:hAnsi="宋体" w:eastAsia="宋体" w:cs="Times New Roman"/>
                <w:color w:val="auto"/>
                <w:sz w:val="21"/>
                <w:szCs w:val="20"/>
                <w:highlight w:val="none"/>
                <w:lang w:val="en-US" w:eastAsia="zh-CN" w:bidi="ar-SA"/>
              </w:rPr>
            </w:pPr>
            <w:r>
              <w:rPr>
                <w:rFonts w:hint="eastAsia" w:ascii="宋体" w:hAnsi="宋体" w:eastAsia="宋体" w:cs="Times New Roman"/>
                <w:color w:val="auto"/>
                <w:sz w:val="21"/>
                <w:szCs w:val="20"/>
                <w:highlight w:val="none"/>
                <w:lang w:val="en-US" w:eastAsia="zh-CN" w:bidi="ar-SA"/>
              </w:rPr>
              <w:t>6</w:t>
            </w:r>
          </w:p>
        </w:tc>
      </w:tr>
      <w:tr w14:paraId="465DCF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2191" w:type="dxa"/>
            <w:vMerge w:val="continue"/>
            <w:shd w:val="clear" w:color="auto" w:fill="auto"/>
            <w:noWrap w:val="0"/>
            <w:vAlign w:val="center"/>
          </w:tcPr>
          <w:p w14:paraId="65D925F1">
            <w:pPr>
              <w:keepNext/>
              <w:keepLines w:val="0"/>
              <w:pageBreakBefore w:val="0"/>
              <w:widowControl w:val="0"/>
              <w:spacing w:line="240" w:lineRule="auto"/>
              <w:ind w:left="0" w:right="0" w:firstLine="0"/>
              <w:jc w:val="left"/>
              <w:rPr>
                <w:rFonts w:hint="default" w:ascii="宋体" w:hAnsi="宋体" w:eastAsia="宋体" w:cs="Times New Roman"/>
                <w:color w:val="auto"/>
                <w:sz w:val="21"/>
                <w:szCs w:val="20"/>
                <w:highlight w:val="none"/>
                <w:lang w:val="en-US" w:eastAsia="zh-CN" w:bidi="ar-SA"/>
              </w:rPr>
            </w:pPr>
          </w:p>
        </w:tc>
        <w:tc>
          <w:tcPr>
            <w:tcW w:w="6144" w:type="dxa"/>
            <w:shd w:val="clear" w:color="auto" w:fill="auto"/>
            <w:noWrap w:val="0"/>
            <w:vAlign w:val="center"/>
          </w:tcPr>
          <w:p w14:paraId="474FCFA0">
            <w:pPr>
              <w:keepNext/>
              <w:keepLines w:val="0"/>
              <w:pageBreakBefore w:val="0"/>
              <w:widowControl w:val="0"/>
              <w:spacing w:line="240" w:lineRule="auto"/>
              <w:ind w:left="0" w:right="0" w:firstLine="0"/>
              <w:jc w:val="left"/>
              <w:rPr>
                <w:rFonts w:hint="eastAsia" w:ascii="宋体" w:hAnsi="宋体" w:eastAsia="宋体" w:cs="Times New Roman"/>
                <w:color w:val="auto"/>
                <w:sz w:val="21"/>
                <w:szCs w:val="20"/>
                <w:highlight w:val="none"/>
                <w:lang w:val="en-US" w:eastAsia="zh-CN" w:bidi="ar-SA"/>
              </w:rPr>
            </w:pPr>
            <w:r>
              <w:rPr>
                <w:rFonts w:hint="eastAsia" w:ascii="宋体" w:hAnsi="宋体" w:cs="Times New Roman"/>
                <w:color w:val="auto"/>
                <w:sz w:val="21"/>
                <w:szCs w:val="20"/>
                <w:highlight w:val="none"/>
                <w:lang w:val="en-US" w:eastAsia="zh-CN" w:bidi="ar-SA"/>
              </w:rPr>
              <w:t>5、售后服务方案供应商</w:t>
            </w:r>
            <w:r>
              <w:rPr>
                <w:rFonts w:hint="eastAsia" w:ascii="宋体" w:hAnsi="宋体" w:eastAsia="宋体" w:cs="Times New Roman"/>
                <w:color w:val="auto"/>
                <w:sz w:val="21"/>
                <w:szCs w:val="20"/>
                <w:highlight w:val="none"/>
                <w:lang w:val="en-US" w:eastAsia="zh-CN" w:bidi="ar-SA"/>
              </w:rPr>
              <w:t>针对本项目制定专项售后服务方案，方案需贴合国家级自然保护区野外作业、全天候值守、设备连续稳定运行的核心需求，包含但不限于售后服务体系、售后服务内容、服务人员配置、故障处理机制、响应时间保障</w:t>
            </w:r>
            <w:r>
              <w:rPr>
                <w:rFonts w:hint="eastAsia" w:ascii="宋体" w:hAnsi="宋体" w:cs="Times New Roman"/>
                <w:color w:val="auto"/>
                <w:sz w:val="21"/>
                <w:szCs w:val="20"/>
                <w:highlight w:val="none"/>
                <w:lang w:val="en-US" w:eastAsia="zh-CN" w:bidi="ar-SA"/>
              </w:rPr>
              <w:t>等</w:t>
            </w:r>
            <w:r>
              <w:rPr>
                <w:rFonts w:hint="eastAsia" w:ascii="宋体" w:hAnsi="宋体" w:eastAsia="宋体" w:cs="Times New Roman"/>
                <w:color w:val="auto"/>
                <w:sz w:val="21"/>
                <w:szCs w:val="20"/>
                <w:highlight w:val="none"/>
                <w:lang w:val="en-US" w:eastAsia="zh-CN" w:bidi="ar-SA"/>
              </w:rPr>
              <w:t>：</w:t>
            </w:r>
          </w:p>
          <w:p w14:paraId="69EC51F9">
            <w:pPr>
              <w:keepNext/>
              <w:keepLines w:val="0"/>
              <w:pageBreakBefore w:val="0"/>
              <w:widowControl w:val="0"/>
              <w:spacing w:line="240" w:lineRule="auto"/>
              <w:ind w:left="0" w:right="0" w:firstLine="0"/>
              <w:jc w:val="left"/>
              <w:rPr>
                <w:rFonts w:hint="eastAsia" w:ascii="宋体" w:hAnsi="宋体" w:eastAsia="宋体" w:cs="Times New Roman"/>
                <w:color w:val="auto"/>
                <w:sz w:val="21"/>
                <w:szCs w:val="20"/>
                <w:highlight w:val="none"/>
                <w:lang w:val="en-US" w:eastAsia="zh-CN" w:bidi="ar-SA"/>
              </w:rPr>
            </w:pPr>
            <w:r>
              <w:rPr>
                <w:rFonts w:hint="eastAsia" w:ascii="宋体" w:hAnsi="宋体" w:eastAsia="宋体" w:cs="Times New Roman"/>
                <w:color w:val="auto"/>
                <w:sz w:val="21"/>
                <w:szCs w:val="20"/>
                <w:highlight w:val="none"/>
                <w:lang w:val="en-US" w:eastAsia="zh-CN" w:bidi="ar-SA"/>
              </w:rPr>
              <w:t>1. 售后服务体系</w:t>
            </w:r>
          </w:p>
          <w:p w14:paraId="5200F724">
            <w:pPr>
              <w:keepNext/>
              <w:keepLines w:val="0"/>
              <w:pageBreakBefore w:val="0"/>
              <w:widowControl w:val="0"/>
              <w:spacing w:line="240" w:lineRule="auto"/>
              <w:ind w:left="0" w:right="0" w:firstLine="0"/>
              <w:jc w:val="left"/>
              <w:rPr>
                <w:rFonts w:hint="eastAsia" w:ascii="宋体" w:hAnsi="宋体" w:eastAsia="宋体" w:cs="Times New Roman"/>
                <w:color w:val="auto"/>
                <w:sz w:val="21"/>
                <w:szCs w:val="20"/>
                <w:highlight w:val="none"/>
                <w:lang w:val="en-US" w:eastAsia="zh-CN" w:bidi="ar-SA"/>
              </w:rPr>
            </w:pPr>
            <w:r>
              <w:rPr>
                <w:rFonts w:hint="eastAsia" w:ascii="宋体" w:hAnsi="宋体" w:eastAsia="宋体" w:cs="Times New Roman"/>
                <w:color w:val="auto"/>
                <w:sz w:val="21"/>
                <w:szCs w:val="20"/>
                <w:highlight w:val="none"/>
                <w:lang w:val="en-US" w:eastAsia="zh-CN" w:bidi="ar-SA"/>
              </w:rPr>
              <w:t>需建立完善的项目专属服务体系，包含且不限于：省-市-现场三级联动服务网络、7×24小时全时域线上线下响应服务平台、项目专属备件储备及快速调配保障体系、设备采购-安装-调试-运维-升级-报废全生命周期闭环服务保障体系，适配保护区野外复杂环境、偏远点位设备运维需求。</w:t>
            </w:r>
          </w:p>
          <w:p w14:paraId="2F242355">
            <w:pPr>
              <w:keepNext/>
              <w:keepLines w:val="0"/>
              <w:pageBreakBefore w:val="0"/>
              <w:widowControl w:val="0"/>
              <w:spacing w:line="240" w:lineRule="auto"/>
              <w:ind w:left="0" w:right="0" w:firstLine="0"/>
              <w:jc w:val="left"/>
              <w:rPr>
                <w:rFonts w:hint="eastAsia" w:ascii="宋体" w:hAnsi="宋体" w:eastAsia="宋体" w:cs="Times New Roman"/>
                <w:color w:val="auto"/>
                <w:sz w:val="21"/>
                <w:szCs w:val="20"/>
                <w:highlight w:val="none"/>
                <w:lang w:val="en-US" w:eastAsia="zh-CN" w:bidi="ar-SA"/>
              </w:rPr>
            </w:pPr>
            <w:r>
              <w:rPr>
                <w:rFonts w:hint="eastAsia" w:ascii="宋体" w:hAnsi="宋体" w:eastAsia="宋体" w:cs="Times New Roman"/>
                <w:color w:val="auto"/>
                <w:sz w:val="21"/>
                <w:szCs w:val="20"/>
                <w:highlight w:val="none"/>
                <w:lang w:val="en-US" w:eastAsia="zh-CN" w:bidi="ar-SA"/>
              </w:rPr>
              <w:t>2. 售后服务内容</w:t>
            </w:r>
          </w:p>
          <w:p w14:paraId="57B71E42">
            <w:pPr>
              <w:keepNext/>
              <w:keepLines w:val="0"/>
              <w:pageBreakBefore w:val="0"/>
              <w:widowControl w:val="0"/>
              <w:spacing w:line="240" w:lineRule="auto"/>
              <w:ind w:left="0" w:right="0" w:firstLine="0"/>
              <w:jc w:val="left"/>
              <w:rPr>
                <w:rFonts w:hint="eastAsia" w:ascii="宋体" w:hAnsi="宋体" w:eastAsia="宋体" w:cs="Times New Roman"/>
                <w:color w:val="auto"/>
                <w:sz w:val="21"/>
                <w:szCs w:val="20"/>
                <w:highlight w:val="none"/>
                <w:lang w:val="en-US" w:eastAsia="zh-CN" w:bidi="ar-SA"/>
              </w:rPr>
            </w:pPr>
            <w:r>
              <w:rPr>
                <w:rFonts w:hint="eastAsia" w:ascii="宋体" w:hAnsi="宋体" w:eastAsia="宋体" w:cs="Times New Roman"/>
                <w:color w:val="auto"/>
                <w:sz w:val="21"/>
                <w:szCs w:val="20"/>
                <w:highlight w:val="none"/>
                <w:lang w:val="en-US" w:eastAsia="zh-CN" w:bidi="ar-SA"/>
              </w:rPr>
              <w:t>需制定全面的设备运维服务内容，包含且不限于：设备分级分类保修服务、定期常态化预防性健康巡检、系统软件及固件免费迭代升级服务、适配保护区监测、巡查作业的定制化增值运维服务，保障设备长期稳定、合规高效运行。</w:t>
            </w:r>
          </w:p>
          <w:p w14:paraId="094915EB">
            <w:pPr>
              <w:keepNext/>
              <w:keepLines w:val="0"/>
              <w:pageBreakBefore w:val="0"/>
              <w:widowControl w:val="0"/>
              <w:spacing w:line="240" w:lineRule="auto"/>
              <w:ind w:left="0" w:right="0" w:firstLine="0"/>
              <w:jc w:val="left"/>
              <w:rPr>
                <w:rFonts w:hint="eastAsia" w:ascii="宋体" w:hAnsi="宋体" w:eastAsia="宋体" w:cs="Times New Roman"/>
                <w:color w:val="auto"/>
                <w:sz w:val="21"/>
                <w:szCs w:val="20"/>
                <w:highlight w:val="none"/>
                <w:lang w:val="en-US" w:eastAsia="zh-CN" w:bidi="ar-SA"/>
              </w:rPr>
            </w:pPr>
            <w:r>
              <w:rPr>
                <w:rFonts w:hint="eastAsia" w:ascii="宋体" w:hAnsi="宋体" w:eastAsia="宋体" w:cs="Times New Roman"/>
                <w:color w:val="auto"/>
                <w:sz w:val="21"/>
                <w:szCs w:val="20"/>
                <w:highlight w:val="none"/>
                <w:lang w:val="en-US" w:eastAsia="zh-CN" w:bidi="ar-SA"/>
              </w:rPr>
              <w:t>3. 售后服务人员配置</w:t>
            </w:r>
          </w:p>
          <w:p w14:paraId="2B62A22D">
            <w:pPr>
              <w:keepNext/>
              <w:keepLines w:val="0"/>
              <w:pageBreakBefore w:val="0"/>
              <w:widowControl w:val="0"/>
              <w:spacing w:line="240" w:lineRule="auto"/>
              <w:ind w:left="0" w:right="0" w:firstLine="0"/>
              <w:jc w:val="left"/>
              <w:rPr>
                <w:rFonts w:hint="eastAsia" w:ascii="宋体" w:hAnsi="宋体" w:eastAsia="宋体" w:cs="Times New Roman"/>
                <w:color w:val="auto"/>
                <w:sz w:val="21"/>
                <w:szCs w:val="20"/>
                <w:highlight w:val="none"/>
                <w:lang w:val="en-US" w:eastAsia="zh-CN" w:bidi="ar-SA"/>
              </w:rPr>
            </w:pPr>
            <w:r>
              <w:rPr>
                <w:rFonts w:hint="eastAsia" w:ascii="宋体" w:hAnsi="宋体" w:eastAsia="宋体" w:cs="Times New Roman"/>
                <w:color w:val="auto"/>
                <w:sz w:val="21"/>
                <w:szCs w:val="20"/>
                <w:highlight w:val="none"/>
                <w:lang w:val="en-US" w:eastAsia="zh-CN" w:bidi="ar-SA"/>
              </w:rPr>
              <w:t>需配置专属固定的项目服务团队，明确团队人员数量、岗位职责、专业资质、从业经验，所有服务人员需具备无人机、通讯设备相关运维能力，满足项目运维技术要求；提供全年7×24小时不间断人工值守、咨询及故障处置服务，保障突发问题快速对接处理。</w:t>
            </w:r>
          </w:p>
          <w:p w14:paraId="0EBA976D">
            <w:pPr>
              <w:keepNext/>
              <w:keepLines w:val="0"/>
              <w:pageBreakBefore w:val="0"/>
              <w:widowControl w:val="0"/>
              <w:spacing w:line="240" w:lineRule="auto"/>
              <w:ind w:left="0" w:right="0" w:firstLine="0"/>
              <w:jc w:val="left"/>
              <w:rPr>
                <w:rFonts w:hint="eastAsia" w:ascii="宋体" w:hAnsi="宋体" w:eastAsia="宋体" w:cs="Times New Roman"/>
                <w:color w:val="auto"/>
                <w:sz w:val="21"/>
                <w:szCs w:val="20"/>
                <w:highlight w:val="none"/>
                <w:lang w:val="en-US" w:eastAsia="zh-CN" w:bidi="ar-SA"/>
              </w:rPr>
            </w:pPr>
            <w:r>
              <w:rPr>
                <w:rFonts w:hint="eastAsia" w:ascii="宋体" w:hAnsi="宋体" w:eastAsia="宋体" w:cs="Times New Roman"/>
                <w:color w:val="auto"/>
                <w:sz w:val="21"/>
                <w:szCs w:val="20"/>
                <w:highlight w:val="none"/>
                <w:lang w:val="en-US" w:eastAsia="zh-CN" w:bidi="ar-SA"/>
              </w:rPr>
              <w:t>4. 故障处理机制</w:t>
            </w:r>
          </w:p>
          <w:p w14:paraId="775C9EAB">
            <w:pPr>
              <w:keepNext/>
              <w:keepLines w:val="0"/>
              <w:pageBreakBefore w:val="0"/>
              <w:widowControl w:val="0"/>
              <w:spacing w:line="240" w:lineRule="auto"/>
              <w:ind w:left="0" w:right="0" w:firstLine="0"/>
              <w:jc w:val="left"/>
              <w:rPr>
                <w:rFonts w:hint="eastAsia" w:ascii="宋体" w:hAnsi="宋体" w:eastAsia="宋体" w:cs="Times New Roman"/>
                <w:color w:val="auto"/>
                <w:sz w:val="21"/>
                <w:szCs w:val="20"/>
                <w:highlight w:val="none"/>
                <w:lang w:val="en-US" w:eastAsia="zh-CN" w:bidi="ar-SA"/>
              </w:rPr>
            </w:pPr>
            <w:r>
              <w:rPr>
                <w:rFonts w:hint="eastAsia" w:ascii="宋体" w:hAnsi="宋体" w:eastAsia="宋体" w:cs="Times New Roman"/>
                <w:color w:val="auto"/>
                <w:sz w:val="21"/>
                <w:szCs w:val="20"/>
                <w:highlight w:val="none"/>
                <w:lang w:val="en-US" w:eastAsia="zh-CN" w:bidi="ar-SA"/>
              </w:rPr>
              <w:t>需建立标准化故障处置体系，明确设备故障分级判定标准（一般、严重、紧急故障），制定对应标准化故障排查、处置、修复流程，建立极端故障、疑难问题兜底保障机制，明确第三方技术支援、设备备用替换等兜底方案，杜绝设备长期停运问题。</w:t>
            </w:r>
          </w:p>
          <w:p w14:paraId="65747ED3">
            <w:pPr>
              <w:keepNext/>
              <w:keepLines w:val="0"/>
              <w:pageBreakBefore w:val="0"/>
              <w:widowControl w:val="0"/>
              <w:spacing w:line="240" w:lineRule="auto"/>
              <w:ind w:left="0" w:right="0" w:firstLine="0"/>
              <w:jc w:val="left"/>
              <w:rPr>
                <w:rFonts w:hint="eastAsia" w:ascii="宋体" w:hAnsi="宋体" w:eastAsia="宋体" w:cs="Times New Roman"/>
                <w:color w:val="auto"/>
                <w:sz w:val="21"/>
                <w:szCs w:val="20"/>
                <w:highlight w:val="none"/>
                <w:lang w:val="en-US" w:eastAsia="zh-CN" w:bidi="ar-SA"/>
              </w:rPr>
            </w:pPr>
            <w:r>
              <w:rPr>
                <w:rFonts w:hint="eastAsia" w:ascii="宋体" w:hAnsi="宋体" w:eastAsia="宋体" w:cs="Times New Roman"/>
                <w:color w:val="auto"/>
                <w:sz w:val="21"/>
                <w:szCs w:val="20"/>
                <w:highlight w:val="none"/>
                <w:lang w:val="en-US" w:eastAsia="zh-CN" w:bidi="ar-SA"/>
              </w:rPr>
              <w:t>5. 响应时间保障机制</w:t>
            </w:r>
          </w:p>
          <w:p w14:paraId="1456B29D">
            <w:pPr>
              <w:keepNext/>
              <w:keepLines w:val="0"/>
              <w:pageBreakBefore w:val="0"/>
              <w:widowControl w:val="0"/>
              <w:spacing w:line="240" w:lineRule="auto"/>
              <w:ind w:left="0" w:right="0" w:firstLine="0"/>
              <w:jc w:val="left"/>
              <w:rPr>
                <w:rFonts w:hint="eastAsia" w:ascii="宋体" w:hAnsi="宋体" w:eastAsia="宋体" w:cs="Times New Roman"/>
                <w:color w:val="auto"/>
                <w:sz w:val="21"/>
                <w:szCs w:val="20"/>
                <w:highlight w:val="none"/>
                <w:lang w:val="en-US" w:eastAsia="zh-CN" w:bidi="ar-SA"/>
              </w:rPr>
            </w:pPr>
            <w:r>
              <w:rPr>
                <w:rFonts w:hint="eastAsia" w:ascii="宋体" w:hAnsi="宋体" w:eastAsia="宋体" w:cs="Times New Roman"/>
                <w:color w:val="auto"/>
                <w:sz w:val="21"/>
                <w:szCs w:val="20"/>
                <w:highlight w:val="none"/>
                <w:lang w:val="en-US" w:eastAsia="zh-CN" w:bidi="ar-SA"/>
              </w:rPr>
              <w:t>需制定分级故障响应时效明确承诺，针对不同等级故障明确线上响应、现场抵达、故障修复时限；建立服务超时责任及补偿机制，明确超时处置补救措施及赔付标准；建立常态化客户回访、服务复盘、问题整改机制，持续优化售后服务质量。</w:t>
            </w:r>
          </w:p>
          <w:p w14:paraId="7A7AEBDF">
            <w:pPr>
              <w:keepNext/>
              <w:keepLines w:val="0"/>
              <w:pageBreakBefore w:val="0"/>
              <w:widowControl w:val="0"/>
              <w:spacing w:line="240" w:lineRule="auto"/>
              <w:ind w:left="0" w:right="0" w:firstLine="0"/>
              <w:jc w:val="left"/>
              <w:rPr>
                <w:rFonts w:hint="eastAsia" w:ascii="宋体" w:hAnsi="宋体" w:eastAsia="宋体" w:cs="Times New Roman"/>
                <w:color w:val="auto"/>
                <w:sz w:val="21"/>
                <w:szCs w:val="20"/>
                <w:highlight w:val="none"/>
                <w:lang w:val="en-US" w:eastAsia="zh-CN" w:bidi="ar-SA"/>
              </w:rPr>
            </w:pPr>
            <w:r>
              <w:rPr>
                <w:rFonts w:hint="eastAsia" w:ascii="宋体" w:hAnsi="宋体" w:eastAsia="宋体" w:cs="Times New Roman"/>
                <w:color w:val="auto"/>
                <w:sz w:val="21"/>
                <w:szCs w:val="20"/>
                <w:highlight w:val="none"/>
                <w:lang w:val="en-US" w:eastAsia="zh-CN" w:bidi="ar-SA"/>
              </w:rPr>
              <w:fldChar w:fldCharType="begin"/>
            </w:r>
            <w:r>
              <w:rPr>
                <w:rFonts w:hint="eastAsia" w:ascii="宋体" w:hAnsi="宋体" w:eastAsia="宋体" w:cs="Times New Roman"/>
                <w:color w:val="auto"/>
                <w:sz w:val="21"/>
                <w:szCs w:val="20"/>
                <w:highlight w:val="none"/>
                <w:lang w:val="en-US" w:eastAsia="zh-CN" w:bidi="ar-SA"/>
              </w:rPr>
              <w:instrText xml:space="preserve"> = 1 \* GB3 </w:instrText>
            </w:r>
            <w:r>
              <w:rPr>
                <w:rFonts w:hint="eastAsia" w:ascii="宋体" w:hAnsi="宋体" w:eastAsia="宋体" w:cs="Times New Roman"/>
                <w:color w:val="auto"/>
                <w:sz w:val="21"/>
                <w:szCs w:val="20"/>
                <w:highlight w:val="none"/>
                <w:lang w:val="en-US" w:eastAsia="zh-CN" w:bidi="ar-SA"/>
              </w:rPr>
              <w:fldChar w:fldCharType="separate"/>
            </w:r>
            <w:r>
              <w:rPr>
                <w:rFonts w:hint="eastAsia" w:ascii="宋体" w:hAnsi="宋体" w:eastAsia="宋体" w:cs="Times New Roman"/>
                <w:color w:val="auto"/>
                <w:sz w:val="21"/>
                <w:szCs w:val="20"/>
                <w:highlight w:val="none"/>
                <w:lang w:val="en-US" w:eastAsia="zh-CN" w:bidi="ar-SA"/>
              </w:rPr>
              <w:t>①</w:t>
            </w:r>
            <w:r>
              <w:rPr>
                <w:rFonts w:hint="eastAsia" w:ascii="宋体" w:hAnsi="宋体" w:eastAsia="宋体" w:cs="Times New Roman"/>
                <w:color w:val="auto"/>
                <w:sz w:val="21"/>
                <w:szCs w:val="20"/>
                <w:highlight w:val="none"/>
                <w:lang w:val="en-US" w:eastAsia="zh-CN" w:bidi="ar-SA"/>
              </w:rPr>
              <w:fldChar w:fldCharType="end"/>
            </w:r>
            <w:r>
              <w:rPr>
                <w:rFonts w:hint="eastAsia" w:ascii="宋体" w:hAnsi="宋体" w:eastAsia="宋体" w:cs="Times New Roman"/>
                <w:color w:val="auto"/>
                <w:sz w:val="21"/>
                <w:szCs w:val="20"/>
                <w:highlight w:val="none"/>
                <w:lang w:val="en-US" w:eastAsia="zh-CN" w:bidi="ar-SA"/>
              </w:rPr>
              <w:t>方案内容科学合理、完整全面、针对性极强，贴合本项目野外作业、全天候运行的实际需求，各项服务机制、流程、承诺细化具体、落地性强、可量化可考核，得1</w:t>
            </w:r>
            <w:r>
              <w:rPr>
                <w:rFonts w:hint="eastAsia" w:ascii="宋体" w:hAnsi="宋体" w:cs="Times New Roman"/>
                <w:color w:val="auto"/>
                <w:sz w:val="21"/>
                <w:szCs w:val="20"/>
                <w:highlight w:val="none"/>
                <w:lang w:val="en-US" w:eastAsia="zh-CN" w:bidi="ar-SA"/>
              </w:rPr>
              <w:t>1</w:t>
            </w:r>
            <w:r>
              <w:rPr>
                <w:rFonts w:hint="eastAsia" w:ascii="宋体" w:hAnsi="宋体" w:eastAsia="宋体" w:cs="Times New Roman"/>
                <w:color w:val="auto"/>
                <w:sz w:val="21"/>
                <w:szCs w:val="20"/>
                <w:highlight w:val="none"/>
                <w:lang w:val="en-US" w:eastAsia="zh-CN" w:bidi="ar-SA"/>
              </w:rPr>
              <w:t>分</w:t>
            </w:r>
            <w:r>
              <w:rPr>
                <w:rFonts w:hint="eastAsia" w:ascii="宋体" w:hAnsi="宋体" w:cs="Times New Roman"/>
                <w:color w:val="auto"/>
                <w:sz w:val="21"/>
                <w:szCs w:val="20"/>
                <w:highlight w:val="none"/>
                <w:lang w:val="en-US" w:eastAsia="zh-CN" w:bidi="ar-SA"/>
              </w:rPr>
              <w:t>；</w:t>
            </w:r>
            <w:r>
              <w:rPr>
                <w:rFonts w:hint="eastAsia" w:ascii="宋体" w:hAnsi="宋体" w:eastAsia="宋体" w:cs="Times New Roman"/>
                <w:color w:val="auto"/>
                <w:sz w:val="21"/>
                <w:szCs w:val="20"/>
                <w:highlight w:val="none"/>
                <w:lang w:val="en-US" w:eastAsia="zh-CN" w:bidi="ar-SA"/>
              </w:rPr>
              <w:br w:type="textWrapping"/>
            </w:r>
            <w:r>
              <w:rPr>
                <w:rFonts w:hint="eastAsia" w:ascii="宋体" w:hAnsi="宋体" w:eastAsia="宋体" w:cs="Times New Roman"/>
                <w:color w:val="auto"/>
                <w:sz w:val="21"/>
                <w:szCs w:val="20"/>
                <w:highlight w:val="none"/>
                <w:lang w:val="en-US" w:eastAsia="zh-CN" w:bidi="ar-SA"/>
              </w:rPr>
              <w:fldChar w:fldCharType="begin"/>
            </w:r>
            <w:r>
              <w:rPr>
                <w:rFonts w:hint="eastAsia" w:ascii="宋体" w:hAnsi="宋体" w:eastAsia="宋体" w:cs="Times New Roman"/>
                <w:color w:val="auto"/>
                <w:sz w:val="21"/>
                <w:szCs w:val="20"/>
                <w:highlight w:val="none"/>
                <w:lang w:val="en-US" w:eastAsia="zh-CN" w:bidi="ar-SA"/>
              </w:rPr>
              <w:instrText xml:space="preserve"> = 2 \* GB3 </w:instrText>
            </w:r>
            <w:r>
              <w:rPr>
                <w:rFonts w:hint="eastAsia" w:ascii="宋体" w:hAnsi="宋体" w:eastAsia="宋体" w:cs="Times New Roman"/>
                <w:color w:val="auto"/>
                <w:sz w:val="21"/>
                <w:szCs w:val="20"/>
                <w:highlight w:val="none"/>
                <w:lang w:val="en-US" w:eastAsia="zh-CN" w:bidi="ar-SA"/>
              </w:rPr>
              <w:fldChar w:fldCharType="separate"/>
            </w:r>
            <w:r>
              <w:rPr>
                <w:rFonts w:hint="eastAsia" w:ascii="宋体" w:hAnsi="宋体" w:eastAsia="宋体" w:cs="Times New Roman"/>
                <w:color w:val="auto"/>
                <w:sz w:val="21"/>
                <w:szCs w:val="20"/>
                <w:highlight w:val="none"/>
                <w:lang w:val="en-US" w:eastAsia="zh-CN" w:bidi="ar-SA"/>
              </w:rPr>
              <w:t>②</w:t>
            </w:r>
            <w:r>
              <w:rPr>
                <w:rFonts w:hint="eastAsia" w:ascii="宋体" w:hAnsi="宋体" w:eastAsia="宋体" w:cs="Times New Roman"/>
                <w:color w:val="auto"/>
                <w:sz w:val="21"/>
                <w:szCs w:val="20"/>
                <w:highlight w:val="none"/>
                <w:lang w:val="en-US" w:eastAsia="zh-CN" w:bidi="ar-SA"/>
              </w:rPr>
              <w:fldChar w:fldCharType="end"/>
            </w:r>
            <w:r>
              <w:rPr>
                <w:rFonts w:hint="eastAsia" w:ascii="宋体" w:hAnsi="宋体" w:eastAsia="宋体" w:cs="Times New Roman"/>
                <w:color w:val="auto"/>
                <w:sz w:val="21"/>
                <w:szCs w:val="20"/>
                <w:highlight w:val="none"/>
                <w:lang w:val="en-US" w:eastAsia="zh-CN" w:bidi="ar-SA"/>
              </w:rPr>
              <w:t>方案内容科学合理、整体完整、可行可用，覆盖全部核心服务，基本满足本项目需求，针对性、细化度一般，无明显漏洞，整体具备落地条件，得</w:t>
            </w:r>
            <w:r>
              <w:rPr>
                <w:rFonts w:hint="eastAsia" w:ascii="宋体" w:hAnsi="宋体" w:cs="Times New Roman"/>
                <w:color w:val="auto"/>
                <w:sz w:val="21"/>
                <w:szCs w:val="20"/>
                <w:highlight w:val="none"/>
                <w:lang w:val="en-US" w:eastAsia="zh-CN" w:bidi="ar-SA"/>
              </w:rPr>
              <w:t>7</w:t>
            </w:r>
            <w:r>
              <w:rPr>
                <w:rFonts w:hint="eastAsia" w:ascii="宋体" w:hAnsi="宋体" w:eastAsia="宋体" w:cs="Times New Roman"/>
                <w:color w:val="auto"/>
                <w:sz w:val="21"/>
                <w:szCs w:val="20"/>
                <w:highlight w:val="none"/>
                <w:lang w:val="en-US" w:eastAsia="zh-CN" w:bidi="ar-SA"/>
              </w:rPr>
              <w:t>分；</w:t>
            </w:r>
            <w:r>
              <w:rPr>
                <w:rFonts w:hint="eastAsia" w:ascii="宋体" w:hAnsi="宋体" w:eastAsia="宋体" w:cs="Times New Roman"/>
                <w:color w:val="auto"/>
                <w:sz w:val="21"/>
                <w:szCs w:val="20"/>
                <w:highlight w:val="none"/>
                <w:lang w:val="en-US" w:eastAsia="zh-CN" w:bidi="ar-SA"/>
              </w:rPr>
              <w:br w:type="textWrapping"/>
            </w:r>
            <w:r>
              <w:rPr>
                <w:rFonts w:hint="eastAsia" w:ascii="宋体" w:hAnsi="宋体" w:eastAsia="宋体" w:cs="Times New Roman"/>
                <w:color w:val="auto"/>
                <w:sz w:val="21"/>
                <w:szCs w:val="20"/>
                <w:highlight w:val="none"/>
                <w:lang w:val="en-US" w:eastAsia="zh-CN" w:bidi="ar-SA"/>
              </w:rPr>
              <w:fldChar w:fldCharType="begin"/>
            </w:r>
            <w:r>
              <w:rPr>
                <w:rFonts w:hint="eastAsia" w:ascii="宋体" w:hAnsi="宋体" w:eastAsia="宋体" w:cs="Times New Roman"/>
                <w:color w:val="auto"/>
                <w:sz w:val="21"/>
                <w:szCs w:val="20"/>
                <w:highlight w:val="none"/>
                <w:lang w:val="en-US" w:eastAsia="zh-CN" w:bidi="ar-SA"/>
              </w:rPr>
              <w:instrText xml:space="preserve"> = 3 \* GB3 </w:instrText>
            </w:r>
            <w:r>
              <w:rPr>
                <w:rFonts w:hint="eastAsia" w:ascii="宋体" w:hAnsi="宋体" w:eastAsia="宋体" w:cs="Times New Roman"/>
                <w:color w:val="auto"/>
                <w:sz w:val="21"/>
                <w:szCs w:val="20"/>
                <w:highlight w:val="none"/>
                <w:lang w:val="en-US" w:eastAsia="zh-CN" w:bidi="ar-SA"/>
              </w:rPr>
              <w:fldChar w:fldCharType="separate"/>
            </w:r>
            <w:r>
              <w:rPr>
                <w:rFonts w:hint="eastAsia" w:ascii="宋体" w:hAnsi="宋体" w:eastAsia="宋体" w:cs="Times New Roman"/>
                <w:color w:val="auto"/>
                <w:sz w:val="21"/>
                <w:szCs w:val="20"/>
                <w:highlight w:val="none"/>
                <w:lang w:val="en-US" w:eastAsia="zh-CN" w:bidi="ar-SA"/>
              </w:rPr>
              <w:t>③</w:t>
            </w:r>
            <w:r>
              <w:rPr>
                <w:rFonts w:hint="eastAsia" w:ascii="宋体" w:hAnsi="宋体" w:eastAsia="宋体" w:cs="Times New Roman"/>
                <w:color w:val="auto"/>
                <w:sz w:val="21"/>
                <w:szCs w:val="20"/>
                <w:highlight w:val="none"/>
                <w:lang w:val="en-US" w:eastAsia="zh-CN" w:bidi="ar-SA"/>
              </w:rPr>
              <w:fldChar w:fldCharType="end"/>
            </w:r>
            <w:r>
              <w:rPr>
                <w:rFonts w:hint="eastAsia" w:ascii="宋体" w:hAnsi="宋体" w:eastAsia="宋体" w:cs="Times New Roman"/>
                <w:color w:val="auto"/>
                <w:sz w:val="21"/>
                <w:szCs w:val="20"/>
                <w:highlight w:val="none"/>
                <w:lang w:val="en-US" w:eastAsia="zh-CN" w:bidi="ar-SA"/>
              </w:rPr>
              <w:t>方案内容合理性不足、核心内容存在缺漏，服务机制模糊、流程不完善，未贴合本项目野外特殊运维场景，针对性弱、落地可行性较差，仅具备基础服务框架，得</w:t>
            </w:r>
            <w:r>
              <w:rPr>
                <w:rFonts w:hint="eastAsia" w:ascii="宋体" w:hAnsi="宋体" w:cs="Times New Roman"/>
                <w:color w:val="auto"/>
                <w:sz w:val="21"/>
                <w:szCs w:val="20"/>
                <w:highlight w:val="none"/>
                <w:lang w:val="en-US" w:eastAsia="zh-CN" w:bidi="ar-SA"/>
              </w:rPr>
              <w:t>3</w:t>
            </w:r>
            <w:r>
              <w:rPr>
                <w:rFonts w:hint="eastAsia" w:ascii="宋体" w:hAnsi="宋体" w:eastAsia="宋体" w:cs="Times New Roman"/>
                <w:color w:val="auto"/>
                <w:sz w:val="21"/>
                <w:szCs w:val="20"/>
                <w:highlight w:val="none"/>
                <w:lang w:val="en-US" w:eastAsia="zh-CN" w:bidi="ar-SA"/>
              </w:rPr>
              <w:t>分；</w:t>
            </w:r>
            <w:r>
              <w:rPr>
                <w:rFonts w:hint="eastAsia" w:ascii="宋体" w:hAnsi="宋体" w:eastAsia="宋体" w:cs="Times New Roman"/>
                <w:color w:val="auto"/>
                <w:sz w:val="21"/>
                <w:szCs w:val="20"/>
                <w:highlight w:val="none"/>
                <w:lang w:val="en-US" w:eastAsia="zh-CN" w:bidi="ar-SA"/>
              </w:rPr>
              <w:br w:type="textWrapping"/>
            </w:r>
            <w:r>
              <w:rPr>
                <w:rFonts w:hint="eastAsia" w:ascii="宋体" w:hAnsi="宋体" w:eastAsia="宋体" w:cs="Times New Roman"/>
                <w:color w:val="auto"/>
                <w:sz w:val="21"/>
                <w:szCs w:val="20"/>
                <w:highlight w:val="none"/>
                <w:lang w:val="en-US" w:eastAsia="zh-CN" w:bidi="ar-SA"/>
              </w:rPr>
              <w:fldChar w:fldCharType="begin"/>
            </w:r>
            <w:r>
              <w:rPr>
                <w:rFonts w:hint="eastAsia" w:ascii="宋体" w:hAnsi="宋体" w:eastAsia="宋体" w:cs="Times New Roman"/>
                <w:color w:val="auto"/>
                <w:sz w:val="21"/>
                <w:szCs w:val="20"/>
                <w:highlight w:val="none"/>
                <w:lang w:val="en-US" w:eastAsia="zh-CN" w:bidi="ar-SA"/>
              </w:rPr>
              <w:instrText xml:space="preserve"> = 4 \* GB3 </w:instrText>
            </w:r>
            <w:r>
              <w:rPr>
                <w:rFonts w:hint="eastAsia" w:ascii="宋体" w:hAnsi="宋体" w:eastAsia="宋体" w:cs="Times New Roman"/>
                <w:color w:val="auto"/>
                <w:sz w:val="21"/>
                <w:szCs w:val="20"/>
                <w:highlight w:val="none"/>
                <w:lang w:val="en-US" w:eastAsia="zh-CN" w:bidi="ar-SA"/>
              </w:rPr>
              <w:fldChar w:fldCharType="separate"/>
            </w:r>
            <w:r>
              <w:rPr>
                <w:rFonts w:hint="eastAsia" w:ascii="宋体" w:hAnsi="宋体" w:eastAsia="宋体" w:cs="Times New Roman"/>
                <w:color w:val="auto"/>
                <w:sz w:val="21"/>
                <w:szCs w:val="20"/>
                <w:highlight w:val="none"/>
                <w:lang w:val="en-US" w:eastAsia="zh-CN" w:bidi="ar-SA"/>
              </w:rPr>
              <w:t>④</w:t>
            </w:r>
            <w:r>
              <w:rPr>
                <w:rFonts w:hint="eastAsia" w:ascii="宋体" w:hAnsi="宋体" w:eastAsia="宋体" w:cs="Times New Roman"/>
                <w:color w:val="auto"/>
                <w:sz w:val="21"/>
                <w:szCs w:val="20"/>
                <w:highlight w:val="none"/>
                <w:lang w:val="en-US" w:eastAsia="zh-CN" w:bidi="ar-SA"/>
              </w:rPr>
              <w:fldChar w:fldCharType="end"/>
            </w:r>
            <w:r>
              <w:rPr>
                <w:rFonts w:hint="eastAsia" w:ascii="宋体" w:hAnsi="宋体" w:eastAsia="宋体" w:cs="Times New Roman"/>
                <w:color w:val="auto"/>
                <w:sz w:val="21"/>
                <w:szCs w:val="20"/>
                <w:highlight w:val="none"/>
                <w:lang w:val="en-US" w:eastAsia="zh-CN" w:bidi="ar-SA"/>
              </w:rPr>
              <w:t>未提供不得分。</w:t>
            </w:r>
          </w:p>
          <w:p w14:paraId="146A0025">
            <w:pPr>
              <w:keepNext/>
              <w:keepLines w:val="0"/>
              <w:pageBreakBefore w:val="0"/>
              <w:widowControl w:val="0"/>
              <w:spacing w:line="240" w:lineRule="auto"/>
              <w:ind w:left="0" w:right="0" w:firstLine="0"/>
              <w:jc w:val="left"/>
              <w:rPr>
                <w:rFonts w:hint="default" w:ascii="宋体" w:hAnsi="宋体" w:eastAsia="宋体" w:cs="Times New Roman"/>
                <w:color w:val="auto"/>
                <w:sz w:val="21"/>
                <w:szCs w:val="20"/>
                <w:highlight w:val="none"/>
                <w:lang w:val="en-US" w:eastAsia="zh-CN" w:bidi="ar-SA"/>
              </w:rPr>
            </w:pPr>
            <w:r>
              <w:rPr>
                <w:rFonts w:hint="eastAsia" w:ascii="宋体" w:hAnsi="宋体" w:cs="Times New Roman"/>
                <w:color w:val="auto"/>
                <w:sz w:val="21"/>
                <w:szCs w:val="20"/>
                <w:highlight w:val="none"/>
                <w:lang w:val="en-US" w:eastAsia="zh-CN" w:bidi="ar-SA"/>
              </w:rPr>
              <w:t>注：所有涉及时间的维保内容需提供书面承诺，否则该项方案不得分。</w:t>
            </w:r>
          </w:p>
        </w:tc>
        <w:tc>
          <w:tcPr>
            <w:tcW w:w="834" w:type="dxa"/>
            <w:noWrap w:val="0"/>
            <w:vAlign w:val="center"/>
          </w:tcPr>
          <w:p w14:paraId="22747A8D">
            <w:pPr>
              <w:keepNext/>
              <w:keepLines w:val="0"/>
              <w:pageBreakBefore w:val="0"/>
              <w:widowControl w:val="0"/>
              <w:spacing w:line="240" w:lineRule="auto"/>
              <w:ind w:left="0" w:right="0" w:firstLine="0"/>
              <w:jc w:val="right"/>
              <w:rPr>
                <w:rFonts w:hint="default" w:ascii="宋体" w:hAnsi="宋体" w:eastAsia="宋体" w:cs="Times New Roman"/>
                <w:color w:val="auto"/>
                <w:sz w:val="21"/>
                <w:szCs w:val="20"/>
                <w:highlight w:val="none"/>
                <w:lang w:val="en-US" w:eastAsia="zh-CN" w:bidi="ar-SA"/>
              </w:rPr>
            </w:pPr>
            <w:r>
              <w:rPr>
                <w:rFonts w:hint="eastAsia" w:ascii="宋体" w:hAnsi="宋体" w:cs="Times New Roman"/>
                <w:color w:val="auto"/>
                <w:sz w:val="21"/>
                <w:szCs w:val="20"/>
                <w:highlight w:val="none"/>
                <w:lang w:val="en-US" w:eastAsia="zh-CN" w:bidi="ar-SA"/>
              </w:rPr>
              <w:t>11</w:t>
            </w:r>
          </w:p>
        </w:tc>
      </w:tr>
    </w:tbl>
    <w:p w14:paraId="27468933">
      <w:pPr>
        <w:pStyle w:val="40"/>
        <w:keepNext w:val="0"/>
        <w:keepLines w:val="0"/>
        <w:pageBreakBefore w:val="0"/>
        <w:spacing w:line="440" w:lineRule="exact"/>
        <w:rPr>
          <w:color w:val="auto"/>
          <w:highlight w:val="none"/>
        </w:rPr>
      </w:pPr>
    </w:p>
    <w:bookmarkEnd w:id="149"/>
    <w:bookmarkEnd w:id="150"/>
    <w:bookmarkEnd w:id="151"/>
    <w:bookmarkEnd w:id="152"/>
    <w:bookmarkEnd w:id="153"/>
    <w:p w14:paraId="0C1E8C3E">
      <w:pPr>
        <w:rPr>
          <w:rFonts w:hint="eastAsia" w:ascii="宋体" w:hAnsi="宋体" w:cs="宋体"/>
          <w:bCs/>
          <w:color w:val="auto"/>
          <w:sz w:val="36"/>
          <w:szCs w:val="36"/>
          <w:highlight w:val="none"/>
        </w:rPr>
      </w:pPr>
    </w:p>
    <w:p w14:paraId="410E7BD7">
      <w:pPr>
        <w:rPr>
          <w:rFonts w:hint="eastAsia" w:ascii="黑体" w:eastAsia="黑体" w:cs="黑体"/>
          <w:color w:val="auto"/>
          <w:sz w:val="44"/>
          <w:szCs w:val="44"/>
          <w:highlight w:val="none"/>
        </w:rPr>
      </w:pPr>
      <w:r>
        <w:rPr>
          <w:rFonts w:hint="eastAsia" w:ascii="黑体" w:eastAsia="黑体" w:cs="黑体"/>
          <w:color w:val="auto"/>
          <w:sz w:val="44"/>
          <w:szCs w:val="44"/>
          <w:highlight w:val="none"/>
        </w:rPr>
        <w:br w:type="page" w:clear="all"/>
      </w:r>
    </w:p>
    <w:p w14:paraId="112C543F">
      <w:pPr>
        <w:ind w:firstLine="0"/>
        <w:jc w:val="center"/>
        <w:rPr>
          <w:rFonts w:ascii="Calibri" w:hAnsi="Calibri" w:cs="Times New Roman"/>
          <w:color w:val="auto"/>
          <w:sz w:val="24"/>
          <w:szCs w:val="24"/>
          <w:highlight w:val="none"/>
        </w:rPr>
      </w:pPr>
      <w:r>
        <w:rPr>
          <w:rFonts w:hint="eastAsia" w:ascii="黑体" w:eastAsia="黑体" w:cs="黑体"/>
          <w:color w:val="auto"/>
          <w:sz w:val="44"/>
          <w:szCs w:val="44"/>
          <w:highlight w:val="none"/>
        </w:rPr>
        <w:t>第六章  投标文件格式</w:t>
      </w:r>
    </w:p>
    <w:p w14:paraId="150E3076">
      <w:pPr>
        <w:spacing w:line="240" w:lineRule="auto"/>
        <w:ind w:firstLine="0"/>
        <w:jc w:val="center"/>
        <w:rPr>
          <w:b/>
          <w:color w:val="auto"/>
          <w:sz w:val="72"/>
          <w:szCs w:val="72"/>
          <w:highlight w:val="none"/>
        </w:rPr>
      </w:pPr>
      <w:bookmarkStart w:id="157" w:name="_Toc26554094"/>
      <w:bookmarkEnd w:id="157"/>
      <w:bookmarkStart w:id="158" w:name="_Hlt26955039"/>
      <w:bookmarkEnd w:id="158"/>
      <w:bookmarkStart w:id="159" w:name="_Hlt26671244"/>
      <w:bookmarkEnd w:id="159"/>
    </w:p>
    <w:p w14:paraId="18320CDC">
      <w:pPr>
        <w:spacing w:line="240" w:lineRule="auto"/>
        <w:ind w:firstLine="0"/>
        <w:jc w:val="center"/>
        <w:rPr>
          <w:b/>
          <w:color w:val="auto"/>
          <w:sz w:val="72"/>
          <w:szCs w:val="72"/>
          <w:highlight w:val="none"/>
        </w:rPr>
      </w:pPr>
    </w:p>
    <w:p w14:paraId="02CB9FCE">
      <w:pPr>
        <w:spacing w:line="240" w:lineRule="auto"/>
        <w:ind w:firstLine="0"/>
        <w:jc w:val="center"/>
        <w:rPr>
          <w:b/>
          <w:color w:val="auto"/>
          <w:sz w:val="72"/>
          <w:szCs w:val="72"/>
          <w:highlight w:val="none"/>
        </w:rPr>
      </w:pPr>
    </w:p>
    <w:p w14:paraId="3696A583">
      <w:pPr>
        <w:spacing w:line="240" w:lineRule="auto"/>
        <w:ind w:firstLine="0"/>
        <w:jc w:val="center"/>
        <w:rPr>
          <w:rFonts w:ascii="Calibri" w:hAnsi="Calibri" w:cs="Times New Roman"/>
          <w:color w:val="auto"/>
          <w:sz w:val="24"/>
          <w:szCs w:val="24"/>
          <w:highlight w:val="none"/>
        </w:rPr>
      </w:pPr>
      <w:r>
        <w:rPr>
          <w:rFonts w:hint="eastAsia"/>
          <w:b/>
          <w:color w:val="auto"/>
          <w:sz w:val="72"/>
          <w:szCs w:val="72"/>
          <w:highlight w:val="none"/>
        </w:rPr>
        <w:t>投 标 文 件</w:t>
      </w:r>
    </w:p>
    <w:p w14:paraId="4C48961D">
      <w:pPr>
        <w:spacing w:line="240" w:lineRule="auto"/>
        <w:ind w:firstLine="0"/>
        <w:jc w:val="center"/>
        <w:rPr>
          <w:rFonts w:ascii="Calibri" w:hAnsi="Calibri" w:cs="Times New Roman"/>
          <w:color w:val="auto"/>
          <w:sz w:val="24"/>
          <w:szCs w:val="24"/>
          <w:highlight w:val="none"/>
        </w:rPr>
      </w:pPr>
      <w:r>
        <w:rPr>
          <w:rFonts w:ascii="Calibri" w:hAnsi="Calibri" w:cs="Times New Roman"/>
          <w:color w:val="auto"/>
          <w:sz w:val="24"/>
          <w:szCs w:val="24"/>
          <w:highlight w:val="none"/>
        </w:rPr>
        <w:t> </w:t>
      </w:r>
    </w:p>
    <w:p w14:paraId="68B0425C">
      <w:pPr>
        <w:spacing w:line="240" w:lineRule="auto"/>
        <w:ind w:firstLine="0"/>
        <w:jc w:val="center"/>
        <w:rPr>
          <w:rFonts w:ascii="Calibri" w:hAnsi="Calibri" w:cs="Times New Roman"/>
          <w:color w:val="auto"/>
          <w:sz w:val="24"/>
          <w:szCs w:val="24"/>
          <w:highlight w:val="none"/>
        </w:rPr>
      </w:pPr>
      <w:r>
        <w:rPr>
          <w:rFonts w:ascii="Calibri" w:hAnsi="Calibri" w:cs="Times New Roman"/>
          <w:color w:val="auto"/>
          <w:sz w:val="24"/>
          <w:szCs w:val="24"/>
          <w:highlight w:val="none"/>
        </w:rPr>
        <w:t> </w:t>
      </w:r>
    </w:p>
    <w:p w14:paraId="715923D3">
      <w:pPr>
        <w:spacing w:line="240" w:lineRule="auto"/>
        <w:ind w:firstLine="0"/>
        <w:jc w:val="center"/>
        <w:rPr>
          <w:rFonts w:ascii="Calibri" w:hAnsi="Calibri" w:cs="Times New Roman"/>
          <w:color w:val="auto"/>
          <w:sz w:val="24"/>
          <w:szCs w:val="24"/>
          <w:highlight w:val="none"/>
        </w:rPr>
      </w:pPr>
      <w:r>
        <w:rPr>
          <w:rFonts w:ascii="Calibri" w:hAnsi="Calibri" w:cs="Times New Roman"/>
          <w:color w:val="auto"/>
          <w:sz w:val="24"/>
          <w:szCs w:val="24"/>
          <w:highlight w:val="none"/>
        </w:rPr>
        <w:t> </w:t>
      </w:r>
    </w:p>
    <w:p w14:paraId="1BCB9856">
      <w:pPr>
        <w:spacing w:line="240" w:lineRule="auto"/>
        <w:ind w:firstLine="0"/>
        <w:jc w:val="center"/>
        <w:rPr>
          <w:rFonts w:ascii="Calibri" w:hAnsi="Calibri" w:cs="Times New Roman"/>
          <w:color w:val="auto"/>
          <w:sz w:val="24"/>
          <w:szCs w:val="24"/>
          <w:highlight w:val="none"/>
        </w:rPr>
      </w:pPr>
      <w:r>
        <w:rPr>
          <w:rFonts w:ascii="Calibri" w:hAnsi="Calibri" w:cs="Times New Roman"/>
          <w:color w:val="auto"/>
          <w:sz w:val="24"/>
          <w:szCs w:val="24"/>
          <w:highlight w:val="none"/>
        </w:rPr>
        <w:t> </w:t>
      </w:r>
    </w:p>
    <w:p w14:paraId="1C2D54B4">
      <w:pPr>
        <w:spacing w:line="240" w:lineRule="auto"/>
        <w:ind w:firstLine="0"/>
        <w:jc w:val="center"/>
        <w:rPr>
          <w:rFonts w:ascii="Calibri" w:hAnsi="Calibri" w:cs="Times New Roman"/>
          <w:color w:val="auto"/>
          <w:sz w:val="24"/>
          <w:szCs w:val="24"/>
          <w:highlight w:val="none"/>
        </w:rPr>
      </w:pPr>
      <w:r>
        <w:rPr>
          <w:rFonts w:ascii="Calibri" w:hAnsi="Calibri" w:cs="Times New Roman"/>
          <w:color w:val="auto"/>
          <w:sz w:val="24"/>
          <w:szCs w:val="24"/>
          <w:highlight w:val="none"/>
        </w:rPr>
        <w:t> </w:t>
      </w:r>
    </w:p>
    <w:p w14:paraId="48ED45DB">
      <w:pPr>
        <w:spacing w:line="240" w:lineRule="auto"/>
        <w:ind w:firstLine="0"/>
        <w:jc w:val="both"/>
        <w:rPr>
          <w:b/>
          <w:color w:val="auto"/>
          <w:sz w:val="36"/>
          <w:szCs w:val="36"/>
          <w:highlight w:val="none"/>
        </w:rPr>
      </w:pPr>
    </w:p>
    <w:p w14:paraId="3BBE9502">
      <w:pPr>
        <w:spacing w:line="240" w:lineRule="auto"/>
        <w:ind w:firstLine="0"/>
        <w:jc w:val="both"/>
        <w:rPr>
          <w:b/>
          <w:color w:val="auto"/>
          <w:sz w:val="36"/>
          <w:szCs w:val="36"/>
          <w:highlight w:val="none"/>
        </w:rPr>
      </w:pPr>
    </w:p>
    <w:p w14:paraId="7428F0AC">
      <w:pPr>
        <w:ind w:firstLine="723"/>
        <w:jc w:val="center"/>
        <w:rPr>
          <w:rFonts w:ascii="Calibri" w:hAnsi="Calibri" w:cs="Times New Roman"/>
          <w:color w:val="auto"/>
          <w:sz w:val="24"/>
          <w:szCs w:val="24"/>
          <w:highlight w:val="none"/>
        </w:rPr>
      </w:pPr>
      <w:r>
        <w:rPr>
          <w:rFonts w:hint="eastAsia"/>
          <w:b/>
          <w:color w:val="auto"/>
          <w:sz w:val="36"/>
          <w:szCs w:val="36"/>
          <w:highlight w:val="none"/>
        </w:rPr>
        <w:t>项目 名 称：</w:t>
      </w:r>
      <w:r>
        <w:rPr>
          <w:rFonts w:hint="eastAsia"/>
          <w:b/>
          <w:color w:val="auto"/>
          <w:sz w:val="36"/>
          <w:szCs w:val="36"/>
          <w:highlight w:val="none"/>
          <w:u w:val="single"/>
        </w:rPr>
        <w:t>                   </w:t>
      </w:r>
    </w:p>
    <w:p w14:paraId="5E89C503">
      <w:pPr>
        <w:ind w:firstLine="723"/>
        <w:jc w:val="center"/>
        <w:rPr>
          <w:rFonts w:ascii="Calibri" w:hAnsi="Calibri" w:cs="Times New Roman"/>
          <w:color w:val="auto"/>
          <w:sz w:val="24"/>
          <w:szCs w:val="24"/>
          <w:highlight w:val="none"/>
        </w:rPr>
      </w:pPr>
      <w:r>
        <w:rPr>
          <w:rFonts w:hint="eastAsia"/>
          <w:b/>
          <w:color w:val="auto"/>
          <w:sz w:val="36"/>
          <w:szCs w:val="36"/>
          <w:highlight w:val="none"/>
        </w:rPr>
        <w:t>项目 编 号：</w:t>
      </w:r>
      <w:r>
        <w:rPr>
          <w:rFonts w:hint="eastAsia"/>
          <w:b/>
          <w:color w:val="auto"/>
          <w:sz w:val="36"/>
          <w:szCs w:val="36"/>
          <w:highlight w:val="none"/>
          <w:u w:val="single"/>
        </w:rPr>
        <w:t>                   </w:t>
      </w:r>
    </w:p>
    <w:p w14:paraId="2DA0E763">
      <w:pPr>
        <w:ind w:firstLine="723"/>
        <w:jc w:val="both"/>
        <w:rPr>
          <w:rFonts w:ascii="Calibri" w:hAnsi="Calibri" w:cs="Times New Roman"/>
          <w:color w:val="auto"/>
          <w:sz w:val="24"/>
          <w:szCs w:val="24"/>
          <w:highlight w:val="none"/>
        </w:rPr>
      </w:pPr>
      <w:r>
        <w:rPr>
          <w:rFonts w:hint="eastAsia"/>
          <w:b/>
          <w:color w:val="auto"/>
          <w:sz w:val="36"/>
          <w:szCs w:val="36"/>
          <w:highlight w:val="none"/>
        </w:rPr>
        <w:t xml:space="preserve"> </w:t>
      </w:r>
      <w:r>
        <w:rPr>
          <w:rFonts w:hint="eastAsia"/>
          <w:b/>
          <w:color w:val="auto"/>
          <w:sz w:val="36"/>
          <w:szCs w:val="36"/>
          <w:highlight w:val="none"/>
          <w:lang w:val="en-US" w:eastAsia="zh-CN"/>
        </w:rPr>
        <w:t xml:space="preserve">         </w:t>
      </w:r>
      <w:r>
        <w:rPr>
          <w:rFonts w:hint="eastAsia"/>
          <w:b/>
          <w:color w:val="auto"/>
          <w:sz w:val="36"/>
          <w:szCs w:val="36"/>
          <w:highlight w:val="none"/>
        </w:rPr>
        <w:t>投标人名称：</w:t>
      </w:r>
      <w:r>
        <w:rPr>
          <w:rFonts w:hint="eastAsia"/>
          <w:b/>
          <w:color w:val="auto"/>
          <w:sz w:val="36"/>
          <w:szCs w:val="36"/>
          <w:highlight w:val="none"/>
          <w:u w:val="single"/>
        </w:rPr>
        <w:t xml:space="preserve">（加盖CA电子公章） </w:t>
      </w:r>
    </w:p>
    <w:p w14:paraId="0D5B5528">
      <w:pPr>
        <w:ind w:firstLine="723"/>
        <w:rPr>
          <w:rFonts w:ascii="Calibri" w:hAnsi="Calibri" w:cs="Times New Roman"/>
          <w:color w:val="auto"/>
          <w:sz w:val="24"/>
          <w:szCs w:val="24"/>
          <w:highlight w:val="none"/>
        </w:rPr>
      </w:pPr>
      <w:r>
        <w:rPr>
          <w:rFonts w:hint="eastAsia"/>
          <w:b/>
          <w:color w:val="auto"/>
          <w:sz w:val="36"/>
          <w:szCs w:val="36"/>
          <w:highlight w:val="none"/>
        </w:rPr>
        <w:t xml:space="preserve"> </w:t>
      </w:r>
      <w:r>
        <w:rPr>
          <w:rFonts w:hint="eastAsia"/>
          <w:b/>
          <w:color w:val="auto"/>
          <w:sz w:val="36"/>
          <w:szCs w:val="36"/>
          <w:highlight w:val="none"/>
          <w:lang w:val="en-US" w:eastAsia="zh-CN"/>
        </w:rPr>
        <w:t xml:space="preserve">         </w:t>
      </w:r>
      <w:r>
        <w:rPr>
          <w:rFonts w:hint="eastAsia"/>
          <w:b/>
          <w:color w:val="auto"/>
          <w:sz w:val="36"/>
          <w:szCs w:val="36"/>
          <w:highlight w:val="none"/>
        </w:rPr>
        <w:t>日      期：</w:t>
      </w:r>
      <w:r>
        <w:rPr>
          <w:rFonts w:hint="eastAsia"/>
          <w:b/>
          <w:color w:val="auto"/>
          <w:sz w:val="36"/>
          <w:szCs w:val="36"/>
          <w:highlight w:val="none"/>
          <w:u w:val="single"/>
        </w:rPr>
        <w:t xml:space="preserve">                   </w:t>
      </w:r>
    </w:p>
    <w:p w14:paraId="5B35E150">
      <w:pPr>
        <w:pStyle w:val="205"/>
        <w:rPr>
          <w:color w:val="auto"/>
          <w:highlight w:val="none"/>
        </w:rPr>
      </w:pPr>
    </w:p>
    <w:p w14:paraId="2EFC583C">
      <w:pPr>
        <w:pStyle w:val="205"/>
        <w:rPr>
          <w:color w:val="auto"/>
          <w:highlight w:val="none"/>
        </w:rPr>
      </w:pPr>
    </w:p>
    <w:p w14:paraId="50B05E52">
      <w:pPr>
        <w:pStyle w:val="223"/>
        <w:ind w:firstLine="480"/>
        <w:rPr>
          <w:color w:val="auto"/>
          <w:highlight w:val="none"/>
        </w:rPr>
      </w:pPr>
    </w:p>
    <w:p w14:paraId="60BB4DD2">
      <w:pPr>
        <w:pStyle w:val="223"/>
        <w:ind w:firstLine="480"/>
        <w:rPr>
          <w:color w:val="auto"/>
          <w:highlight w:val="none"/>
        </w:rPr>
      </w:pPr>
    </w:p>
    <w:p w14:paraId="1C52A6B1">
      <w:pPr>
        <w:pStyle w:val="223"/>
        <w:ind w:firstLine="480"/>
        <w:rPr>
          <w:color w:val="auto"/>
          <w:highlight w:val="none"/>
        </w:rPr>
      </w:pPr>
    </w:p>
    <w:p w14:paraId="476E9B0A">
      <w:pPr>
        <w:rPr>
          <w:b/>
          <w:bCs/>
          <w:color w:val="auto"/>
          <w:sz w:val="28"/>
          <w:szCs w:val="22"/>
          <w:highlight w:val="none"/>
        </w:rPr>
      </w:pPr>
      <w:r>
        <w:rPr>
          <w:rFonts w:hint="eastAsia"/>
          <w:b/>
          <w:bCs/>
          <w:color w:val="auto"/>
          <w:sz w:val="28"/>
          <w:szCs w:val="22"/>
          <w:highlight w:val="none"/>
        </w:rPr>
        <w:br w:type="page" w:clear="all"/>
      </w:r>
    </w:p>
    <w:p w14:paraId="39B16398">
      <w:pPr>
        <w:spacing w:line="520" w:lineRule="exact"/>
        <w:ind w:firstLine="560"/>
        <w:jc w:val="center"/>
        <w:rPr>
          <w:b/>
          <w:bCs/>
          <w:color w:val="auto"/>
          <w:sz w:val="28"/>
          <w:szCs w:val="22"/>
          <w:highlight w:val="none"/>
        </w:rPr>
      </w:pPr>
      <w:r>
        <w:rPr>
          <w:rFonts w:hint="eastAsia"/>
          <w:b/>
          <w:bCs/>
          <w:color w:val="auto"/>
          <w:sz w:val="28"/>
          <w:szCs w:val="22"/>
          <w:highlight w:val="none"/>
        </w:rPr>
        <w:t>投标文件目录</w:t>
      </w:r>
    </w:p>
    <w:p w14:paraId="336FE6A4">
      <w:pPr>
        <w:ind w:firstLine="440"/>
        <w:rPr>
          <w:rFonts w:hint="eastAsia"/>
          <w:i/>
          <w:iCs/>
          <w:color w:val="auto"/>
          <w:sz w:val="24"/>
          <w:highlight w:val="none"/>
          <w:u w:val="single"/>
        </w:rPr>
      </w:pPr>
      <w:r>
        <w:rPr>
          <w:rFonts w:hint="eastAsia"/>
          <w:i/>
          <w:iCs/>
          <w:color w:val="auto"/>
          <w:sz w:val="24"/>
          <w:highlight w:val="none"/>
          <w:u w:val="single"/>
        </w:rPr>
        <w:t>一、法人或者其他组织的营业执照等证明文件，自然人的身份证明</w:t>
      </w:r>
    </w:p>
    <w:p w14:paraId="75785247">
      <w:pPr>
        <w:ind w:firstLine="440"/>
        <w:rPr>
          <w:rFonts w:hint="eastAsia"/>
          <w:b/>
          <w:bCs/>
          <w:i/>
          <w:iCs/>
          <w:color w:val="auto"/>
          <w:sz w:val="24"/>
          <w:highlight w:val="none"/>
          <w:u w:val="single"/>
          <w:lang w:val="en-US" w:eastAsia="zh-CN"/>
        </w:rPr>
      </w:pPr>
      <w:r>
        <w:rPr>
          <w:rFonts w:hint="eastAsia"/>
          <w:i/>
          <w:iCs/>
          <w:color w:val="auto"/>
          <w:sz w:val="24"/>
          <w:highlight w:val="none"/>
          <w:u w:val="single"/>
          <w:lang w:val="en-US" w:eastAsia="zh-CN"/>
        </w:rPr>
        <w:t>二、上一年度的财务状况报告</w:t>
      </w:r>
      <w:r>
        <w:rPr>
          <w:rFonts w:hint="eastAsia"/>
          <w:b/>
          <w:bCs/>
          <w:i/>
          <w:iCs/>
          <w:color w:val="auto"/>
          <w:sz w:val="24"/>
          <w:highlight w:val="none"/>
          <w:u w:val="single"/>
          <w:lang w:val="en-US" w:eastAsia="zh-CN"/>
        </w:rPr>
        <w:t>（至少提供资产负债表、利润表、现金流量表，</w:t>
      </w:r>
    </w:p>
    <w:p w14:paraId="6E48C60A">
      <w:pPr>
        <w:ind w:firstLine="440"/>
        <w:rPr>
          <w:rFonts w:hint="eastAsia"/>
          <w:b/>
          <w:bCs/>
          <w:i/>
          <w:iCs/>
          <w:color w:val="auto"/>
          <w:sz w:val="24"/>
          <w:highlight w:val="none"/>
          <w:u w:val="single"/>
          <w:lang w:val="en-US" w:eastAsia="zh-CN"/>
        </w:rPr>
      </w:pPr>
      <w:r>
        <w:rPr>
          <w:rFonts w:hint="eastAsia"/>
          <w:b/>
          <w:bCs/>
          <w:i/>
          <w:iCs/>
          <w:color w:val="auto"/>
          <w:sz w:val="24"/>
          <w:highlight w:val="none"/>
          <w:u w:val="single"/>
          <w:lang w:val="en-US" w:eastAsia="zh-CN"/>
        </w:rPr>
        <w:t>投标人成立不满一年无需提供）</w:t>
      </w:r>
    </w:p>
    <w:p w14:paraId="6BE3C225">
      <w:pPr>
        <w:ind w:firstLine="440"/>
        <w:rPr>
          <w:rFonts w:hint="eastAsia"/>
          <w:i/>
          <w:iCs/>
          <w:color w:val="auto"/>
          <w:sz w:val="24"/>
          <w:highlight w:val="none"/>
          <w:u w:val="single"/>
        </w:rPr>
      </w:pPr>
      <w:r>
        <w:rPr>
          <w:rFonts w:hint="eastAsia"/>
          <w:i/>
          <w:iCs/>
          <w:color w:val="auto"/>
          <w:sz w:val="24"/>
          <w:highlight w:val="none"/>
          <w:u w:val="single"/>
          <w:lang w:val="en-US" w:eastAsia="zh-CN"/>
        </w:rPr>
        <w:t>三</w:t>
      </w:r>
      <w:r>
        <w:rPr>
          <w:rFonts w:hint="eastAsia"/>
          <w:i/>
          <w:iCs/>
          <w:color w:val="auto"/>
          <w:sz w:val="24"/>
          <w:highlight w:val="none"/>
          <w:u w:val="single"/>
        </w:rPr>
        <w:t>、具备履行合同所必需的设备和专业技术能力的书面声明</w:t>
      </w:r>
    </w:p>
    <w:p w14:paraId="658C2B98">
      <w:pPr>
        <w:ind w:firstLine="440"/>
        <w:rPr>
          <w:rFonts w:hint="eastAsia"/>
          <w:i/>
          <w:iCs/>
          <w:color w:val="auto"/>
          <w:sz w:val="24"/>
          <w:highlight w:val="none"/>
          <w:u w:val="single"/>
        </w:rPr>
      </w:pPr>
      <w:r>
        <w:rPr>
          <w:rFonts w:hint="eastAsia"/>
          <w:i/>
          <w:iCs/>
          <w:color w:val="auto"/>
          <w:sz w:val="24"/>
          <w:highlight w:val="none"/>
          <w:u w:val="single"/>
          <w:lang w:val="en-US" w:eastAsia="zh-CN"/>
        </w:rPr>
        <w:t>四</w:t>
      </w:r>
      <w:r>
        <w:rPr>
          <w:rFonts w:hint="eastAsia"/>
          <w:i/>
          <w:iCs/>
          <w:color w:val="auto"/>
          <w:sz w:val="24"/>
          <w:highlight w:val="none"/>
          <w:u w:val="single"/>
        </w:rPr>
        <w:t>、依法缴纳税收和社会保障资金的相关材料（提供提交投标文件截止时间前一年内至少一个月依法缴纳税收及缴纳社会保障资金的证明材料。投标人依法享受缓缴、免缴税收、社会保障资金的提供证明材料）</w:t>
      </w:r>
    </w:p>
    <w:p w14:paraId="5507213A">
      <w:pPr>
        <w:ind w:firstLine="440"/>
        <w:rPr>
          <w:rFonts w:hint="eastAsia"/>
          <w:i/>
          <w:iCs/>
          <w:color w:val="auto"/>
          <w:sz w:val="24"/>
          <w:highlight w:val="none"/>
          <w:u w:val="single"/>
        </w:rPr>
      </w:pPr>
      <w:r>
        <w:rPr>
          <w:rFonts w:hint="eastAsia"/>
          <w:i/>
          <w:iCs/>
          <w:color w:val="auto"/>
          <w:sz w:val="24"/>
          <w:highlight w:val="none"/>
          <w:u w:val="single"/>
        </w:rPr>
        <w:t>五、参加政府采购活动前 3 年内在经营活动中没有重大违法记录的书面声明</w:t>
      </w:r>
    </w:p>
    <w:p w14:paraId="6D8081D4">
      <w:pPr>
        <w:ind w:firstLine="440"/>
        <w:rPr>
          <w:rFonts w:hint="eastAsia"/>
          <w:i/>
          <w:iCs/>
          <w:color w:val="auto"/>
          <w:sz w:val="24"/>
          <w:highlight w:val="none"/>
          <w:u w:val="single"/>
        </w:rPr>
      </w:pPr>
      <w:r>
        <w:rPr>
          <w:rFonts w:hint="eastAsia"/>
          <w:i/>
          <w:iCs/>
          <w:color w:val="auto"/>
          <w:sz w:val="24"/>
          <w:highlight w:val="none"/>
          <w:u w:val="single"/>
        </w:rPr>
        <w:t>六、特定资格要求的证明文件（如果本项目设置特定资格要求，则需要提供）</w:t>
      </w:r>
    </w:p>
    <w:p w14:paraId="0288DCCC">
      <w:pPr>
        <w:ind w:firstLine="440"/>
        <w:rPr>
          <w:rFonts w:hint="eastAsia"/>
          <w:i/>
          <w:iCs/>
          <w:color w:val="auto"/>
          <w:sz w:val="24"/>
          <w:highlight w:val="none"/>
          <w:u w:val="single"/>
        </w:rPr>
      </w:pPr>
      <w:r>
        <w:rPr>
          <w:rFonts w:hint="eastAsia"/>
          <w:i/>
          <w:iCs/>
          <w:color w:val="auto"/>
          <w:sz w:val="24"/>
          <w:highlight w:val="none"/>
          <w:u w:val="single"/>
        </w:rPr>
        <w:t>七、法人授权书</w:t>
      </w:r>
    </w:p>
    <w:p w14:paraId="1B95803F">
      <w:pPr>
        <w:ind w:firstLine="440"/>
        <w:rPr>
          <w:rFonts w:hint="eastAsia"/>
          <w:i/>
          <w:iCs/>
          <w:color w:val="auto"/>
          <w:sz w:val="24"/>
          <w:highlight w:val="none"/>
          <w:u w:val="single"/>
        </w:rPr>
      </w:pPr>
      <w:r>
        <w:rPr>
          <w:rFonts w:hint="eastAsia"/>
          <w:i/>
          <w:iCs/>
          <w:color w:val="auto"/>
          <w:sz w:val="24"/>
          <w:highlight w:val="none"/>
          <w:u w:val="single"/>
        </w:rPr>
        <w:t>八、投标函</w:t>
      </w:r>
    </w:p>
    <w:p w14:paraId="2C8D6255">
      <w:pPr>
        <w:ind w:firstLine="440"/>
        <w:rPr>
          <w:rFonts w:hint="eastAsia"/>
          <w:i/>
          <w:iCs/>
          <w:color w:val="auto"/>
          <w:sz w:val="24"/>
          <w:highlight w:val="none"/>
          <w:u w:val="single"/>
        </w:rPr>
      </w:pPr>
      <w:r>
        <w:rPr>
          <w:rFonts w:hint="eastAsia"/>
          <w:i/>
          <w:iCs/>
          <w:color w:val="auto"/>
          <w:sz w:val="24"/>
          <w:highlight w:val="none"/>
          <w:u w:val="single"/>
        </w:rPr>
        <w:t>九、</w:t>
      </w:r>
      <w:r>
        <w:rPr>
          <w:rFonts w:hint="eastAsia"/>
          <w:i/>
          <w:iCs/>
          <w:color w:val="auto"/>
          <w:sz w:val="24"/>
          <w:highlight w:val="none"/>
          <w:u w:val="single"/>
          <w:lang w:val="en-US" w:eastAsia="zh-CN"/>
        </w:rPr>
        <w:t>中小</w:t>
      </w:r>
      <w:r>
        <w:rPr>
          <w:rFonts w:hint="eastAsia"/>
          <w:i/>
          <w:iCs/>
          <w:color w:val="auto"/>
          <w:sz w:val="24"/>
          <w:highlight w:val="none"/>
          <w:u w:val="single"/>
        </w:rPr>
        <w:t>企业声明函</w:t>
      </w:r>
    </w:p>
    <w:p w14:paraId="5809BC6C">
      <w:pPr>
        <w:ind w:firstLine="440"/>
        <w:rPr>
          <w:rFonts w:hint="eastAsia"/>
          <w:i/>
          <w:iCs/>
          <w:color w:val="auto"/>
          <w:sz w:val="24"/>
          <w:highlight w:val="none"/>
          <w:u w:val="single"/>
        </w:rPr>
      </w:pPr>
      <w:r>
        <w:rPr>
          <w:rFonts w:hint="eastAsia"/>
          <w:i/>
          <w:iCs/>
          <w:color w:val="auto"/>
          <w:sz w:val="24"/>
          <w:highlight w:val="none"/>
          <w:u w:val="single"/>
        </w:rPr>
        <w:t>十、残疾人福利性单位声明函</w:t>
      </w:r>
    </w:p>
    <w:p w14:paraId="4C4DEA4A">
      <w:pPr>
        <w:ind w:firstLine="440"/>
        <w:rPr>
          <w:rFonts w:hint="eastAsia"/>
          <w:i/>
          <w:iCs/>
          <w:color w:val="auto"/>
          <w:sz w:val="24"/>
          <w:highlight w:val="none"/>
          <w:u w:val="single"/>
        </w:rPr>
      </w:pPr>
      <w:r>
        <w:rPr>
          <w:rFonts w:hint="eastAsia"/>
          <w:i/>
          <w:iCs/>
          <w:color w:val="auto"/>
          <w:sz w:val="24"/>
          <w:highlight w:val="none"/>
          <w:u w:val="single"/>
          <w:lang w:val="en-US" w:eastAsia="zh-CN"/>
        </w:rPr>
        <w:t>十一、</w:t>
      </w:r>
      <w:r>
        <w:rPr>
          <w:rFonts w:hint="eastAsia"/>
          <w:i/>
          <w:iCs/>
          <w:color w:val="auto"/>
          <w:sz w:val="24"/>
          <w:highlight w:val="none"/>
          <w:u w:val="single"/>
        </w:rPr>
        <w:t xml:space="preserve"> 关于符合本国产品标准的声明函</w:t>
      </w:r>
    </w:p>
    <w:p w14:paraId="285994B4">
      <w:pPr>
        <w:ind w:firstLine="440"/>
        <w:rPr>
          <w:rFonts w:hint="eastAsia"/>
          <w:i/>
          <w:iCs/>
          <w:color w:val="auto"/>
          <w:sz w:val="24"/>
          <w:highlight w:val="none"/>
          <w:u w:val="single"/>
        </w:rPr>
      </w:pPr>
      <w:r>
        <w:rPr>
          <w:rFonts w:hint="eastAsia"/>
          <w:i/>
          <w:iCs/>
          <w:color w:val="auto"/>
          <w:sz w:val="24"/>
          <w:highlight w:val="none"/>
          <w:u w:val="single"/>
        </w:rPr>
        <w:t>十</w:t>
      </w:r>
      <w:r>
        <w:rPr>
          <w:rFonts w:hint="eastAsia"/>
          <w:i/>
          <w:iCs/>
          <w:color w:val="auto"/>
          <w:sz w:val="24"/>
          <w:highlight w:val="none"/>
          <w:u w:val="single"/>
          <w:lang w:val="en-US" w:eastAsia="zh-CN"/>
        </w:rPr>
        <w:t>二</w:t>
      </w:r>
      <w:r>
        <w:rPr>
          <w:rFonts w:hint="eastAsia"/>
          <w:i/>
          <w:iCs/>
          <w:color w:val="auto"/>
          <w:sz w:val="24"/>
          <w:highlight w:val="none"/>
          <w:u w:val="single"/>
        </w:rPr>
        <w:t>、联合体协议</w:t>
      </w:r>
    </w:p>
    <w:p w14:paraId="21140ED5">
      <w:pPr>
        <w:ind w:firstLine="440"/>
        <w:rPr>
          <w:rFonts w:hint="eastAsia"/>
          <w:i/>
          <w:iCs/>
          <w:color w:val="auto"/>
          <w:sz w:val="24"/>
          <w:highlight w:val="none"/>
          <w:u w:val="single"/>
        </w:rPr>
      </w:pPr>
      <w:r>
        <w:rPr>
          <w:rFonts w:hint="eastAsia"/>
          <w:i/>
          <w:iCs/>
          <w:color w:val="auto"/>
          <w:sz w:val="24"/>
          <w:highlight w:val="none"/>
          <w:u w:val="single"/>
        </w:rPr>
        <w:t>十</w:t>
      </w:r>
      <w:r>
        <w:rPr>
          <w:rFonts w:hint="eastAsia"/>
          <w:i/>
          <w:iCs/>
          <w:color w:val="auto"/>
          <w:sz w:val="24"/>
          <w:highlight w:val="none"/>
          <w:u w:val="single"/>
          <w:lang w:val="en-US" w:eastAsia="zh-CN"/>
        </w:rPr>
        <w:t>三</w:t>
      </w:r>
      <w:r>
        <w:rPr>
          <w:rFonts w:hint="eastAsia"/>
          <w:i/>
          <w:iCs/>
          <w:color w:val="auto"/>
          <w:sz w:val="24"/>
          <w:highlight w:val="none"/>
          <w:u w:val="single"/>
        </w:rPr>
        <w:t>、投标分项报价表</w:t>
      </w:r>
    </w:p>
    <w:p w14:paraId="02E216B0">
      <w:pPr>
        <w:ind w:firstLine="440"/>
        <w:rPr>
          <w:rFonts w:hint="eastAsia"/>
          <w:i/>
          <w:iCs/>
          <w:color w:val="auto"/>
          <w:sz w:val="24"/>
          <w:highlight w:val="none"/>
          <w:u w:val="single"/>
        </w:rPr>
      </w:pPr>
      <w:r>
        <w:rPr>
          <w:rFonts w:hint="eastAsia"/>
          <w:i/>
          <w:iCs/>
          <w:color w:val="auto"/>
          <w:sz w:val="24"/>
          <w:highlight w:val="none"/>
          <w:u w:val="single"/>
        </w:rPr>
        <w:t>十</w:t>
      </w:r>
      <w:r>
        <w:rPr>
          <w:rFonts w:hint="eastAsia"/>
          <w:i/>
          <w:iCs/>
          <w:color w:val="auto"/>
          <w:sz w:val="24"/>
          <w:highlight w:val="none"/>
          <w:u w:val="single"/>
          <w:lang w:val="en-US" w:eastAsia="zh-CN"/>
        </w:rPr>
        <w:t>四</w:t>
      </w:r>
      <w:r>
        <w:rPr>
          <w:rFonts w:hint="eastAsia"/>
          <w:i/>
          <w:iCs/>
          <w:color w:val="auto"/>
          <w:sz w:val="24"/>
          <w:highlight w:val="none"/>
          <w:u w:val="single"/>
        </w:rPr>
        <w:t>、技术要求响应及偏离表</w:t>
      </w:r>
    </w:p>
    <w:p w14:paraId="78048902">
      <w:pPr>
        <w:ind w:firstLine="440"/>
        <w:rPr>
          <w:rFonts w:hint="eastAsia"/>
          <w:i/>
          <w:iCs/>
          <w:color w:val="auto"/>
          <w:sz w:val="24"/>
          <w:highlight w:val="none"/>
          <w:u w:val="single"/>
        </w:rPr>
      </w:pPr>
      <w:r>
        <w:rPr>
          <w:rFonts w:hint="eastAsia"/>
          <w:i/>
          <w:iCs/>
          <w:color w:val="auto"/>
          <w:sz w:val="24"/>
          <w:highlight w:val="none"/>
          <w:u w:val="single"/>
        </w:rPr>
        <w:t>十</w:t>
      </w:r>
      <w:r>
        <w:rPr>
          <w:rFonts w:hint="eastAsia"/>
          <w:i/>
          <w:iCs/>
          <w:color w:val="auto"/>
          <w:sz w:val="24"/>
          <w:highlight w:val="none"/>
          <w:u w:val="single"/>
          <w:lang w:val="en-US" w:eastAsia="zh-CN"/>
        </w:rPr>
        <w:t>五</w:t>
      </w:r>
      <w:r>
        <w:rPr>
          <w:rFonts w:hint="eastAsia"/>
          <w:i/>
          <w:iCs/>
          <w:color w:val="auto"/>
          <w:sz w:val="24"/>
          <w:highlight w:val="none"/>
          <w:u w:val="single"/>
        </w:rPr>
        <w:t>、商务要求响应及偏离表</w:t>
      </w:r>
    </w:p>
    <w:p w14:paraId="55F729D0">
      <w:pPr>
        <w:ind w:firstLine="440"/>
        <w:rPr>
          <w:rFonts w:hint="eastAsia"/>
          <w:i/>
          <w:iCs/>
          <w:color w:val="auto"/>
          <w:sz w:val="24"/>
          <w:highlight w:val="none"/>
          <w:u w:val="single"/>
        </w:rPr>
      </w:pPr>
      <w:r>
        <w:rPr>
          <w:rFonts w:hint="eastAsia"/>
          <w:i/>
          <w:iCs/>
          <w:color w:val="auto"/>
          <w:sz w:val="24"/>
          <w:highlight w:val="none"/>
          <w:u w:val="single"/>
        </w:rPr>
        <w:t>十</w:t>
      </w:r>
      <w:r>
        <w:rPr>
          <w:rFonts w:hint="eastAsia"/>
          <w:i/>
          <w:iCs/>
          <w:color w:val="auto"/>
          <w:sz w:val="24"/>
          <w:highlight w:val="none"/>
          <w:u w:val="single"/>
          <w:lang w:val="en-US" w:eastAsia="zh-CN"/>
        </w:rPr>
        <w:t>六</w:t>
      </w:r>
      <w:r>
        <w:rPr>
          <w:rFonts w:hint="eastAsia"/>
          <w:i/>
          <w:iCs/>
          <w:color w:val="auto"/>
          <w:sz w:val="24"/>
          <w:highlight w:val="none"/>
          <w:u w:val="single"/>
        </w:rPr>
        <w:t>、开标一览表</w:t>
      </w:r>
    </w:p>
    <w:p w14:paraId="0A28CDF1">
      <w:pPr>
        <w:ind w:firstLine="440"/>
        <w:rPr>
          <w:rFonts w:hint="eastAsia"/>
          <w:i/>
          <w:iCs/>
          <w:color w:val="auto"/>
          <w:sz w:val="24"/>
          <w:highlight w:val="none"/>
          <w:u w:val="single"/>
        </w:rPr>
      </w:pPr>
      <w:r>
        <w:rPr>
          <w:rFonts w:hint="eastAsia"/>
          <w:i/>
          <w:iCs/>
          <w:color w:val="auto"/>
          <w:sz w:val="24"/>
          <w:highlight w:val="none"/>
          <w:u w:val="single"/>
        </w:rPr>
        <w:t>十</w:t>
      </w:r>
      <w:r>
        <w:rPr>
          <w:rFonts w:hint="eastAsia"/>
          <w:i/>
          <w:iCs/>
          <w:color w:val="auto"/>
          <w:sz w:val="24"/>
          <w:highlight w:val="none"/>
          <w:u w:val="single"/>
          <w:lang w:val="en-US" w:eastAsia="zh-CN"/>
        </w:rPr>
        <w:t>七</w:t>
      </w:r>
      <w:r>
        <w:rPr>
          <w:rFonts w:hint="eastAsia"/>
          <w:i/>
          <w:iCs/>
          <w:color w:val="auto"/>
          <w:sz w:val="24"/>
          <w:highlight w:val="none"/>
          <w:u w:val="single"/>
        </w:rPr>
        <w:t>、技术方案、服务承诺、培训承诺等</w:t>
      </w:r>
    </w:p>
    <w:p w14:paraId="296FD597">
      <w:pPr>
        <w:ind w:firstLine="440"/>
        <w:rPr>
          <w:rFonts w:hint="eastAsia"/>
          <w:i/>
          <w:iCs/>
          <w:color w:val="auto"/>
          <w:sz w:val="24"/>
          <w:highlight w:val="none"/>
          <w:u w:val="single"/>
        </w:rPr>
      </w:pPr>
      <w:r>
        <w:rPr>
          <w:rFonts w:hint="eastAsia"/>
          <w:i/>
          <w:iCs/>
          <w:color w:val="auto"/>
          <w:sz w:val="24"/>
          <w:highlight w:val="none"/>
          <w:u w:val="single"/>
        </w:rPr>
        <w:t>十</w:t>
      </w:r>
      <w:r>
        <w:rPr>
          <w:rFonts w:hint="eastAsia"/>
          <w:i/>
          <w:iCs/>
          <w:color w:val="auto"/>
          <w:sz w:val="24"/>
          <w:highlight w:val="none"/>
          <w:u w:val="single"/>
          <w:lang w:val="en-US" w:eastAsia="zh-CN"/>
        </w:rPr>
        <w:t>八</w:t>
      </w:r>
      <w:r>
        <w:rPr>
          <w:rFonts w:hint="eastAsia"/>
          <w:i/>
          <w:iCs/>
          <w:color w:val="auto"/>
          <w:sz w:val="24"/>
          <w:highlight w:val="none"/>
          <w:u w:val="single"/>
        </w:rPr>
        <w:t>、盐城市政府采购事前信用承诺书</w:t>
      </w:r>
    </w:p>
    <w:p w14:paraId="5E614512">
      <w:pPr>
        <w:ind w:firstLine="440"/>
        <w:rPr>
          <w:color w:val="auto"/>
          <w:highlight w:val="none"/>
        </w:rPr>
      </w:pPr>
    </w:p>
    <w:p w14:paraId="39ABF952">
      <w:pPr>
        <w:ind w:firstLine="440"/>
        <w:rPr>
          <w:color w:val="auto"/>
          <w:highlight w:val="none"/>
        </w:rPr>
      </w:pPr>
    </w:p>
    <w:p w14:paraId="0CB40CAC">
      <w:pPr>
        <w:ind w:firstLine="440"/>
        <w:rPr>
          <w:color w:val="auto"/>
          <w:highlight w:val="none"/>
        </w:rPr>
      </w:pPr>
    </w:p>
    <w:p w14:paraId="1562611C">
      <w:pPr>
        <w:pStyle w:val="212"/>
        <w:tabs>
          <w:tab w:val="left" w:pos="360"/>
        </w:tabs>
        <w:ind w:firstLine="482"/>
        <w:jc w:val="center"/>
        <w:rPr>
          <w:color w:val="auto"/>
          <w:highlight w:val="none"/>
        </w:rPr>
      </w:pPr>
      <w:r>
        <w:rPr>
          <w:rFonts w:hint="eastAsia"/>
          <w:b/>
          <w:color w:val="auto"/>
          <w:highlight w:val="none"/>
        </w:rPr>
        <w:br w:type="page" w:clear="all"/>
      </w:r>
    </w:p>
    <w:p w14:paraId="7C729F4F">
      <w:pPr>
        <w:pStyle w:val="223"/>
        <w:ind w:firstLine="480"/>
        <w:rPr>
          <w:i/>
          <w:iCs/>
          <w:color w:val="auto"/>
          <w:highlight w:val="none"/>
          <w:u w:val="single"/>
        </w:rPr>
      </w:pPr>
      <w:r>
        <w:rPr>
          <w:rFonts w:hint="eastAsia"/>
          <w:i/>
          <w:iCs/>
          <w:color w:val="auto"/>
          <w:highlight w:val="none"/>
          <w:u w:val="single"/>
        </w:rPr>
        <w:t> </w:t>
      </w:r>
      <w:r>
        <w:rPr>
          <w:rFonts w:hint="eastAsia" w:asciiTheme="majorEastAsia" w:hAnsiTheme="majorEastAsia" w:eastAsiaTheme="majorEastAsia" w:cstheme="majorEastAsia"/>
          <w:i/>
          <w:iCs/>
          <w:color w:val="auto"/>
          <w:sz w:val="28"/>
          <w:szCs w:val="28"/>
          <w:highlight w:val="none"/>
          <w:u w:val="single"/>
        </w:rPr>
        <w:t>一、法人或者其他组织的营业执照等证明文件，自然人的身份证明</w:t>
      </w:r>
    </w:p>
    <w:p w14:paraId="27844825">
      <w:pPr>
        <w:ind w:firstLine="440"/>
        <w:rPr>
          <w:color w:val="auto"/>
          <w:highlight w:val="none"/>
        </w:rPr>
      </w:pPr>
    </w:p>
    <w:p w14:paraId="508B24C1">
      <w:pPr>
        <w:ind w:firstLine="440"/>
        <w:rPr>
          <w:color w:val="auto"/>
          <w:highlight w:val="none"/>
        </w:rPr>
      </w:pPr>
    </w:p>
    <w:p w14:paraId="69F70789">
      <w:pPr>
        <w:ind w:firstLine="440"/>
        <w:rPr>
          <w:color w:val="auto"/>
          <w:highlight w:val="none"/>
        </w:rPr>
      </w:pPr>
      <w:r>
        <w:rPr>
          <w:rFonts w:hint="eastAsia"/>
          <w:color w:val="auto"/>
          <w:highlight w:val="none"/>
        </w:rPr>
        <w:t xml:space="preserve">                                      </w:t>
      </w:r>
    </w:p>
    <w:p w14:paraId="169138F5">
      <w:pPr>
        <w:pStyle w:val="224"/>
        <w:ind w:firstLine="440"/>
        <w:jc w:val="center"/>
        <w:rPr>
          <w:color w:val="auto"/>
          <w:sz w:val="24"/>
          <w:szCs w:val="21"/>
          <w:highlight w:val="none"/>
          <w:u w:val="single"/>
        </w:rPr>
      </w:pPr>
      <w:r>
        <w:rPr>
          <w:rFonts w:hint="eastAsia"/>
          <w:color w:val="auto"/>
          <w:highlight w:val="none"/>
        </w:rPr>
        <w:br w:type="page" w:clear="all"/>
      </w:r>
      <w:r>
        <w:rPr>
          <w:rFonts w:hint="eastAsia" w:ascii="Times New Roman" w:hAnsi="Times New Roman" w:eastAsia="宋体" w:cs="Times New Roman"/>
          <w:i/>
          <w:iCs/>
          <w:color w:val="auto"/>
          <w:sz w:val="24"/>
          <w:szCs w:val="21"/>
          <w:highlight w:val="none"/>
          <w:u w:val="single"/>
          <w:lang w:val="en-US" w:eastAsia="zh-CN" w:bidi="ar-SA"/>
        </w:rPr>
        <w:t>二、上一年度的财务状况报表</w:t>
      </w:r>
    </w:p>
    <w:p w14:paraId="75FB6E75">
      <w:pPr>
        <w:spacing w:line="520" w:lineRule="exact"/>
        <w:ind w:firstLine="480"/>
        <w:rPr>
          <w:color w:val="auto"/>
          <w:sz w:val="24"/>
          <w:highlight w:val="none"/>
          <w:u w:val="single"/>
        </w:rPr>
      </w:pPr>
      <w:r>
        <w:rPr>
          <w:rFonts w:hint="eastAsia"/>
          <w:color w:val="auto"/>
          <w:sz w:val="24"/>
          <w:highlight w:val="none"/>
          <w:u w:val="single"/>
        </w:rPr>
        <w:t>（</w:t>
      </w:r>
      <w:r>
        <w:rPr>
          <w:rFonts w:hint="eastAsia"/>
          <w:b/>
          <w:bCs/>
          <w:color w:val="auto"/>
          <w:sz w:val="24"/>
          <w:highlight w:val="none"/>
          <w:u w:val="single"/>
        </w:rPr>
        <w:t>至少提供资产负债表、利润表、现金流量表，投标人成立不满一年无需提供</w:t>
      </w:r>
      <w:r>
        <w:rPr>
          <w:rFonts w:hint="eastAsia"/>
          <w:color w:val="auto"/>
          <w:sz w:val="24"/>
          <w:highlight w:val="none"/>
          <w:u w:val="single"/>
        </w:rPr>
        <w:t>）</w:t>
      </w:r>
    </w:p>
    <w:p w14:paraId="1E9DED1B">
      <w:pPr>
        <w:ind w:firstLine="440"/>
        <w:rPr>
          <w:color w:val="auto"/>
          <w:highlight w:val="none"/>
        </w:rPr>
      </w:pPr>
    </w:p>
    <w:p w14:paraId="44422967">
      <w:pPr>
        <w:ind w:firstLine="440"/>
        <w:rPr>
          <w:color w:val="auto"/>
          <w:highlight w:val="none"/>
        </w:rPr>
      </w:pPr>
    </w:p>
    <w:p w14:paraId="5AA21AF8">
      <w:pPr>
        <w:ind w:firstLine="440"/>
        <w:rPr>
          <w:color w:val="auto"/>
          <w:highlight w:val="none"/>
        </w:rPr>
      </w:pPr>
      <w:r>
        <w:rPr>
          <w:rFonts w:hint="eastAsia"/>
          <w:color w:val="auto"/>
          <w:highlight w:val="none"/>
        </w:rPr>
        <w:t xml:space="preserve">                                      </w:t>
      </w:r>
    </w:p>
    <w:p w14:paraId="19B589FA">
      <w:pPr>
        <w:ind w:firstLine="440"/>
        <w:rPr>
          <w:color w:val="auto"/>
          <w:highlight w:val="none"/>
        </w:rPr>
      </w:pPr>
    </w:p>
    <w:p w14:paraId="1A0DCA8A">
      <w:pPr>
        <w:ind w:firstLine="440"/>
        <w:rPr>
          <w:color w:val="auto"/>
          <w:highlight w:val="none"/>
        </w:rPr>
      </w:pPr>
      <w:bookmarkStart w:id="160" w:name="_Hlt26955070"/>
      <w:bookmarkEnd w:id="160"/>
      <w:bookmarkStart w:id="161" w:name="_格式3__银行出具的资信证明"/>
      <w:bookmarkEnd w:id="161"/>
      <w:bookmarkStart w:id="162" w:name="_Hlt26671380"/>
      <w:bookmarkEnd w:id="162"/>
    </w:p>
    <w:p w14:paraId="01BF76B1">
      <w:pPr>
        <w:ind w:firstLine="440"/>
        <w:rPr>
          <w:color w:val="auto"/>
          <w:highlight w:val="none"/>
        </w:rPr>
      </w:pPr>
    </w:p>
    <w:p w14:paraId="77375B53">
      <w:pPr>
        <w:ind w:firstLine="440"/>
        <w:rPr>
          <w:color w:val="auto"/>
          <w:highlight w:val="none"/>
        </w:rPr>
      </w:pPr>
    </w:p>
    <w:p w14:paraId="6A079D17">
      <w:pPr>
        <w:ind w:firstLine="440"/>
        <w:rPr>
          <w:color w:val="auto"/>
          <w:highlight w:val="none"/>
        </w:rPr>
      </w:pPr>
    </w:p>
    <w:p w14:paraId="30B50607">
      <w:pPr>
        <w:ind w:firstLine="440"/>
        <w:rPr>
          <w:color w:val="auto"/>
          <w:highlight w:val="none"/>
        </w:rPr>
      </w:pPr>
    </w:p>
    <w:p w14:paraId="2CC3F208">
      <w:pPr>
        <w:ind w:firstLine="440"/>
        <w:rPr>
          <w:color w:val="auto"/>
          <w:highlight w:val="none"/>
        </w:rPr>
      </w:pPr>
    </w:p>
    <w:p w14:paraId="604C427E">
      <w:pPr>
        <w:pStyle w:val="223"/>
        <w:ind w:firstLine="480"/>
        <w:rPr>
          <w:color w:val="auto"/>
          <w:highlight w:val="none"/>
        </w:rPr>
      </w:pPr>
    </w:p>
    <w:p w14:paraId="6FA07CBB">
      <w:pPr>
        <w:pStyle w:val="223"/>
        <w:ind w:firstLine="480"/>
        <w:rPr>
          <w:color w:val="auto"/>
          <w:highlight w:val="none"/>
        </w:rPr>
      </w:pPr>
    </w:p>
    <w:p w14:paraId="00F170E9">
      <w:pPr>
        <w:pStyle w:val="223"/>
        <w:ind w:firstLine="480"/>
        <w:rPr>
          <w:color w:val="auto"/>
          <w:highlight w:val="none"/>
        </w:rPr>
      </w:pPr>
    </w:p>
    <w:p w14:paraId="64EABAAA">
      <w:pPr>
        <w:rPr>
          <w:color w:val="auto"/>
          <w:highlight w:val="none"/>
        </w:rPr>
      </w:pPr>
      <w:r>
        <w:rPr>
          <w:color w:val="auto"/>
          <w:highlight w:val="none"/>
        </w:rPr>
        <w:br w:type="page" w:clear="all"/>
      </w:r>
    </w:p>
    <w:p w14:paraId="6E63CCF0">
      <w:pPr>
        <w:pStyle w:val="223"/>
        <w:ind w:firstLine="480"/>
        <w:jc w:val="center"/>
        <w:rPr>
          <w:rFonts w:hint="eastAsia" w:eastAsia="宋体"/>
          <w:i/>
          <w:iCs/>
          <w:color w:val="auto"/>
          <w:highlight w:val="none"/>
          <w:u w:val="single"/>
        </w:rPr>
      </w:pPr>
      <w:r>
        <w:rPr>
          <w:rFonts w:hint="eastAsia" w:eastAsia="宋体"/>
          <w:i/>
          <w:iCs/>
          <w:color w:val="auto"/>
          <w:highlight w:val="none"/>
          <w:u w:val="single"/>
        </w:rPr>
        <w:t>三、具备履行合同所必需的设备和专业技术能力的书面声明</w:t>
      </w:r>
    </w:p>
    <w:p w14:paraId="4BBDF7FC">
      <w:pPr>
        <w:pStyle w:val="223"/>
        <w:spacing w:line="500" w:lineRule="exact"/>
        <w:ind w:firstLine="480"/>
        <w:rPr>
          <w:rFonts w:eastAsiaTheme="minorEastAsia"/>
          <w:color w:val="auto"/>
          <w:szCs w:val="24"/>
          <w:highlight w:val="none"/>
        </w:rPr>
      </w:pPr>
      <w:r>
        <w:rPr>
          <w:rFonts w:hint="eastAsia" w:eastAsiaTheme="minorEastAsia"/>
          <w:color w:val="auto"/>
          <w:szCs w:val="24"/>
          <w:highlight w:val="none"/>
        </w:rPr>
        <w:t>我单位郑重声明：我单位具备履行本项采购合同所必需的设备和专业技术能力，为履行本项采购合同我公司具备如下主要设备和主要专业技术能力：</w:t>
      </w:r>
    </w:p>
    <w:p w14:paraId="4DF6404A">
      <w:pPr>
        <w:pStyle w:val="223"/>
        <w:spacing w:beforeAutospacing="0" w:afterAutospacing="0" w:line="500" w:lineRule="exact"/>
        <w:ind w:firstLine="480"/>
        <w:jc w:val="both"/>
        <w:rPr>
          <w:color w:val="auto"/>
          <w:highlight w:val="none"/>
        </w:rPr>
      </w:pPr>
      <w:r>
        <w:rPr>
          <w:rFonts w:hint="eastAsia"/>
          <w:color w:val="auto"/>
          <w:highlight w:val="none"/>
        </w:rPr>
        <w:t>主要设备有：</w:t>
      </w:r>
      <w:r>
        <w:rPr>
          <w:rFonts w:hint="eastAsia"/>
          <w:color w:val="auto"/>
          <w:highlight w:val="none"/>
          <w:u w:val="single"/>
        </w:rPr>
        <w:t xml:space="preserve">  </w:t>
      </w:r>
      <w:r>
        <w:rPr>
          <w:rFonts w:hint="eastAsia"/>
          <w:color w:val="auto"/>
          <w:highlight w:val="none"/>
        </w:rPr>
        <w:t>。</w:t>
      </w:r>
    </w:p>
    <w:p w14:paraId="761A4EB3">
      <w:pPr>
        <w:pStyle w:val="223"/>
        <w:spacing w:beforeAutospacing="0" w:afterAutospacing="0" w:line="500" w:lineRule="exact"/>
        <w:ind w:firstLine="480"/>
        <w:jc w:val="both"/>
        <w:rPr>
          <w:color w:val="auto"/>
          <w:highlight w:val="none"/>
        </w:rPr>
      </w:pPr>
      <w:r>
        <w:rPr>
          <w:rFonts w:hint="eastAsia"/>
          <w:color w:val="auto"/>
          <w:highlight w:val="none"/>
        </w:rPr>
        <w:t>主要专业技术能力有：</w:t>
      </w:r>
      <w:r>
        <w:rPr>
          <w:rFonts w:hint="eastAsia"/>
          <w:color w:val="auto"/>
          <w:highlight w:val="none"/>
          <w:u w:val="single"/>
        </w:rPr>
        <w:t xml:space="preserve">   </w:t>
      </w:r>
      <w:r>
        <w:rPr>
          <w:rFonts w:hint="eastAsia"/>
          <w:color w:val="auto"/>
          <w:highlight w:val="none"/>
        </w:rPr>
        <w:t>。</w:t>
      </w:r>
    </w:p>
    <w:p w14:paraId="39FB8772">
      <w:pPr>
        <w:ind w:firstLine="440"/>
        <w:rPr>
          <w:color w:val="auto"/>
          <w:highlight w:val="none"/>
        </w:rPr>
      </w:pPr>
      <w:r>
        <w:rPr>
          <w:rFonts w:hint="eastAsia"/>
          <w:color w:val="auto"/>
          <w:highlight w:val="none"/>
        </w:rPr>
        <w:br w:type="page" w:clear="all"/>
      </w:r>
    </w:p>
    <w:p w14:paraId="7281F066">
      <w:pPr>
        <w:pStyle w:val="223"/>
        <w:spacing w:line="240" w:lineRule="auto"/>
        <w:jc w:val="center"/>
        <w:rPr>
          <w:rFonts w:ascii="黑体" w:hAnsi="黑体" w:eastAsia="黑体" w:cs="黑体"/>
          <w:i/>
          <w:iCs/>
          <w:color w:val="auto"/>
          <w:sz w:val="28"/>
          <w:szCs w:val="28"/>
          <w:highlight w:val="none"/>
          <w:u w:val="single"/>
        </w:rPr>
      </w:pPr>
      <w:r>
        <w:rPr>
          <w:rFonts w:hint="eastAsia" w:ascii="黑体" w:hAnsi="黑体" w:eastAsia="黑体" w:cs="黑体"/>
          <w:i/>
          <w:iCs/>
          <w:color w:val="auto"/>
          <w:sz w:val="28"/>
          <w:szCs w:val="28"/>
          <w:highlight w:val="none"/>
          <w:u w:val="single"/>
        </w:rPr>
        <w:t>四、依法缴纳税收和社会保障资金的相关材料</w:t>
      </w:r>
    </w:p>
    <w:p w14:paraId="2E9B0146">
      <w:pPr>
        <w:pStyle w:val="223"/>
        <w:spacing w:beforeAutospacing="0" w:afterAutospacing="0" w:line="440" w:lineRule="exact"/>
        <w:ind w:firstLine="480"/>
        <w:jc w:val="both"/>
        <w:rPr>
          <w:color w:val="auto"/>
          <w:szCs w:val="24"/>
          <w:highlight w:val="none"/>
        </w:rPr>
      </w:pPr>
      <w:r>
        <w:rPr>
          <w:rFonts w:hint="eastAsia"/>
          <w:color w:val="auto"/>
          <w:szCs w:val="24"/>
          <w:highlight w:val="none"/>
        </w:rPr>
        <w:t>提供提交投标文件截止时间前一年内至少一个月依法缴纳税收及缴纳社会保障资金的证明材料。投标人依法享受缓缴、免缴税收、社会保障资金的提供证明材料。</w:t>
      </w:r>
    </w:p>
    <w:p w14:paraId="3D373BA9">
      <w:pPr>
        <w:pStyle w:val="223"/>
        <w:ind w:firstLine="480"/>
        <w:rPr>
          <w:color w:val="auto"/>
          <w:highlight w:val="none"/>
        </w:rPr>
      </w:pPr>
    </w:p>
    <w:p w14:paraId="786A02E8">
      <w:pPr>
        <w:pStyle w:val="225"/>
        <w:ind w:firstLine="643"/>
        <w:rPr>
          <w:color w:val="auto"/>
          <w:highlight w:val="none"/>
        </w:rPr>
      </w:pPr>
    </w:p>
    <w:p w14:paraId="1C0601AB">
      <w:pPr>
        <w:rPr>
          <w:color w:val="auto"/>
          <w:highlight w:val="none"/>
        </w:rPr>
      </w:pPr>
      <w:r>
        <w:rPr>
          <w:color w:val="auto"/>
          <w:highlight w:val="none"/>
        </w:rPr>
        <w:br w:type="page" w:clear="all"/>
      </w:r>
    </w:p>
    <w:p w14:paraId="353A9867">
      <w:pPr>
        <w:pStyle w:val="223"/>
        <w:numPr>
          <w:ilvl w:val="0"/>
          <w:numId w:val="4"/>
        </w:numPr>
        <w:ind w:firstLine="560"/>
        <w:jc w:val="center"/>
        <w:rPr>
          <w:rFonts w:ascii="黑体" w:hAnsi="黑体" w:eastAsia="黑体" w:cs="黑体"/>
          <w:color w:val="auto"/>
          <w:sz w:val="28"/>
          <w:szCs w:val="28"/>
          <w:highlight w:val="none"/>
          <w:u w:val="single"/>
        </w:rPr>
      </w:pPr>
      <w:r>
        <w:rPr>
          <w:rFonts w:hint="eastAsia" w:ascii="黑体" w:hAnsi="黑体" w:eastAsia="黑体" w:cs="黑体"/>
          <w:i/>
          <w:iCs/>
          <w:color w:val="auto"/>
          <w:sz w:val="28"/>
          <w:szCs w:val="28"/>
          <w:highlight w:val="none"/>
          <w:u w:val="single"/>
        </w:rPr>
        <w:t>参加政府采购活动前 3 年内在经营活动中没有重大违法记录的</w:t>
      </w:r>
      <w:r>
        <w:rPr>
          <w:rFonts w:hint="eastAsia" w:ascii="黑体" w:hAnsi="黑体" w:eastAsia="黑体" w:cs="黑体"/>
          <w:color w:val="auto"/>
          <w:sz w:val="28"/>
          <w:szCs w:val="28"/>
          <w:highlight w:val="none"/>
          <w:u w:val="single"/>
        </w:rPr>
        <w:t>书面声明</w:t>
      </w:r>
    </w:p>
    <w:p w14:paraId="250CCC2E">
      <w:pPr>
        <w:pStyle w:val="223"/>
        <w:spacing w:line="240" w:lineRule="auto"/>
        <w:ind w:firstLine="0"/>
        <w:jc w:val="center"/>
        <w:rPr>
          <w:color w:val="auto"/>
          <w:sz w:val="32"/>
          <w:szCs w:val="32"/>
          <w:highlight w:val="none"/>
        </w:rPr>
      </w:pPr>
      <w:r>
        <w:rPr>
          <w:rFonts w:hint="eastAsia"/>
          <w:color w:val="auto"/>
          <w:sz w:val="32"/>
          <w:szCs w:val="32"/>
          <w:highlight w:val="none"/>
        </w:rPr>
        <w:t>声 明</w:t>
      </w:r>
    </w:p>
    <w:p w14:paraId="69DBA476">
      <w:pPr>
        <w:pStyle w:val="223"/>
        <w:ind w:firstLine="480"/>
        <w:rPr>
          <w:color w:val="auto"/>
          <w:highlight w:val="none"/>
        </w:rPr>
      </w:pPr>
      <w:r>
        <w:rPr>
          <w:rFonts w:hint="eastAsia"/>
          <w:color w:val="auto"/>
          <w:highlight w:val="none"/>
        </w:rPr>
        <w:t>我单位郑重声明：参加本次政府采购活动前 3 年内，我单位在经营活动中没有因违法经营受到刑事处罚或者责令停产停业、吊销许可证或者执照、较大数额罚款等行政处罚。</w:t>
      </w:r>
    </w:p>
    <w:p w14:paraId="672A677C">
      <w:pPr>
        <w:pStyle w:val="223"/>
        <w:ind w:firstLine="480"/>
        <w:rPr>
          <w:color w:val="auto"/>
          <w:highlight w:val="none"/>
        </w:rPr>
      </w:pPr>
    </w:p>
    <w:p w14:paraId="6DA289F9">
      <w:pPr>
        <w:pStyle w:val="223"/>
        <w:ind w:firstLine="480"/>
        <w:rPr>
          <w:color w:val="auto"/>
          <w:highlight w:val="none"/>
        </w:rPr>
      </w:pPr>
    </w:p>
    <w:p w14:paraId="6684A981">
      <w:pPr>
        <w:pStyle w:val="223"/>
        <w:ind w:firstLine="480"/>
        <w:rPr>
          <w:color w:val="auto"/>
          <w:highlight w:val="none"/>
        </w:rPr>
      </w:pPr>
    </w:p>
    <w:p w14:paraId="4BE040A2">
      <w:pPr>
        <w:pStyle w:val="223"/>
        <w:ind w:firstLine="480"/>
        <w:rPr>
          <w:color w:val="auto"/>
          <w:highlight w:val="none"/>
        </w:rPr>
      </w:pPr>
    </w:p>
    <w:p w14:paraId="548F587C">
      <w:pPr>
        <w:pStyle w:val="223"/>
        <w:ind w:firstLine="480"/>
        <w:rPr>
          <w:color w:val="auto"/>
          <w:highlight w:val="none"/>
        </w:rPr>
      </w:pPr>
    </w:p>
    <w:p w14:paraId="4F939627">
      <w:pPr>
        <w:pStyle w:val="223"/>
        <w:ind w:firstLine="480"/>
        <w:rPr>
          <w:color w:val="auto"/>
          <w:highlight w:val="none"/>
        </w:rPr>
      </w:pPr>
    </w:p>
    <w:p w14:paraId="158BA0C1">
      <w:pPr>
        <w:pStyle w:val="223"/>
        <w:ind w:firstLine="480"/>
        <w:rPr>
          <w:color w:val="auto"/>
          <w:highlight w:val="none"/>
        </w:rPr>
      </w:pPr>
    </w:p>
    <w:p w14:paraId="01AC6C85">
      <w:pPr>
        <w:pStyle w:val="223"/>
        <w:ind w:firstLine="480"/>
        <w:rPr>
          <w:color w:val="auto"/>
          <w:highlight w:val="none"/>
        </w:rPr>
      </w:pPr>
    </w:p>
    <w:p w14:paraId="180AB339">
      <w:pPr>
        <w:pStyle w:val="223"/>
        <w:ind w:firstLine="480"/>
        <w:rPr>
          <w:color w:val="auto"/>
          <w:highlight w:val="none"/>
        </w:rPr>
      </w:pPr>
    </w:p>
    <w:p w14:paraId="0DFAC3AB">
      <w:pPr>
        <w:pStyle w:val="223"/>
        <w:ind w:firstLine="480"/>
        <w:rPr>
          <w:color w:val="auto"/>
          <w:highlight w:val="none"/>
        </w:rPr>
      </w:pPr>
    </w:p>
    <w:p w14:paraId="19FBDCEA">
      <w:pPr>
        <w:pStyle w:val="223"/>
        <w:ind w:firstLine="480"/>
        <w:rPr>
          <w:color w:val="auto"/>
          <w:highlight w:val="none"/>
        </w:rPr>
      </w:pPr>
    </w:p>
    <w:p w14:paraId="28CF6853">
      <w:pPr>
        <w:pStyle w:val="223"/>
        <w:ind w:firstLine="480"/>
        <w:rPr>
          <w:color w:val="auto"/>
          <w:highlight w:val="none"/>
        </w:rPr>
      </w:pPr>
    </w:p>
    <w:p w14:paraId="70C49A88">
      <w:pPr>
        <w:ind w:firstLine="440"/>
        <w:rPr>
          <w:color w:val="auto"/>
          <w:highlight w:val="none"/>
        </w:rPr>
      </w:pPr>
      <w:r>
        <w:rPr>
          <w:rFonts w:hint="eastAsia"/>
          <w:color w:val="auto"/>
          <w:highlight w:val="none"/>
        </w:rPr>
        <w:br w:type="page" w:clear="all"/>
      </w:r>
    </w:p>
    <w:p w14:paraId="61A5C51D">
      <w:pPr>
        <w:pStyle w:val="223"/>
        <w:spacing w:line="240" w:lineRule="auto"/>
        <w:ind w:firstLine="560"/>
        <w:jc w:val="center"/>
        <w:rPr>
          <w:rFonts w:ascii="黑体" w:hAnsi="黑体" w:eastAsia="黑体" w:cs="黑体"/>
          <w:i/>
          <w:iCs/>
          <w:color w:val="auto"/>
          <w:sz w:val="28"/>
          <w:szCs w:val="28"/>
          <w:highlight w:val="none"/>
          <w:u w:val="single"/>
        </w:rPr>
      </w:pPr>
      <w:r>
        <w:rPr>
          <w:rFonts w:hint="eastAsia" w:ascii="黑体" w:hAnsi="黑体" w:eastAsia="黑体" w:cs="黑体"/>
          <w:i/>
          <w:iCs/>
          <w:color w:val="auto"/>
          <w:sz w:val="28"/>
          <w:szCs w:val="28"/>
          <w:highlight w:val="none"/>
          <w:u w:val="single"/>
        </w:rPr>
        <w:t>六、特定资格要求的证明文件</w:t>
      </w:r>
    </w:p>
    <w:p w14:paraId="6A9F6EC8">
      <w:pPr>
        <w:pStyle w:val="223"/>
        <w:spacing w:line="240" w:lineRule="auto"/>
        <w:ind w:firstLine="480"/>
        <w:jc w:val="center"/>
        <w:rPr>
          <w:color w:val="auto"/>
          <w:highlight w:val="none"/>
        </w:rPr>
      </w:pPr>
      <w:r>
        <w:rPr>
          <w:rFonts w:hint="eastAsia"/>
          <w:color w:val="auto"/>
          <w:highlight w:val="none"/>
        </w:rPr>
        <w:t>申请人的特定资格要求中要求提供的，必须提供。</w:t>
      </w:r>
    </w:p>
    <w:p w14:paraId="1CBB512D">
      <w:pPr>
        <w:pStyle w:val="226"/>
        <w:spacing w:line="240" w:lineRule="auto"/>
        <w:ind w:firstLine="883"/>
        <w:rPr>
          <w:color w:val="auto"/>
          <w:highlight w:val="none"/>
        </w:rPr>
      </w:pPr>
    </w:p>
    <w:p w14:paraId="3B75AC67">
      <w:pPr>
        <w:ind w:firstLine="440"/>
        <w:rPr>
          <w:color w:val="auto"/>
          <w:highlight w:val="none"/>
        </w:rPr>
      </w:pPr>
    </w:p>
    <w:p w14:paraId="002ADA5D">
      <w:pPr>
        <w:pStyle w:val="209"/>
        <w:ind w:firstLine="440"/>
        <w:rPr>
          <w:color w:val="auto"/>
          <w:highlight w:val="none"/>
        </w:rPr>
      </w:pPr>
    </w:p>
    <w:p w14:paraId="4407578B">
      <w:pPr>
        <w:ind w:firstLine="440"/>
        <w:rPr>
          <w:color w:val="auto"/>
          <w:highlight w:val="none"/>
        </w:rPr>
      </w:pPr>
    </w:p>
    <w:p w14:paraId="15C421BA">
      <w:pPr>
        <w:ind w:firstLine="440"/>
        <w:rPr>
          <w:color w:val="auto"/>
          <w:highlight w:val="none"/>
        </w:rPr>
      </w:pPr>
    </w:p>
    <w:p w14:paraId="7ADE98E6">
      <w:pPr>
        <w:ind w:firstLine="440"/>
        <w:rPr>
          <w:color w:val="auto"/>
          <w:highlight w:val="none"/>
        </w:rPr>
      </w:pPr>
    </w:p>
    <w:p w14:paraId="2DAF9B7D">
      <w:pPr>
        <w:ind w:firstLine="440"/>
        <w:rPr>
          <w:color w:val="auto"/>
          <w:highlight w:val="none"/>
        </w:rPr>
      </w:pPr>
    </w:p>
    <w:p w14:paraId="2DBC4144">
      <w:pPr>
        <w:ind w:firstLine="440"/>
        <w:rPr>
          <w:color w:val="auto"/>
          <w:highlight w:val="none"/>
        </w:rPr>
      </w:pPr>
    </w:p>
    <w:p w14:paraId="307A1FF8">
      <w:pPr>
        <w:ind w:firstLine="440"/>
        <w:rPr>
          <w:color w:val="auto"/>
          <w:highlight w:val="none"/>
        </w:rPr>
      </w:pPr>
    </w:p>
    <w:p w14:paraId="37E6E3EB">
      <w:pPr>
        <w:ind w:firstLine="440"/>
        <w:rPr>
          <w:color w:val="auto"/>
          <w:highlight w:val="none"/>
        </w:rPr>
      </w:pPr>
    </w:p>
    <w:p w14:paraId="672889AB">
      <w:pPr>
        <w:ind w:firstLine="440"/>
        <w:rPr>
          <w:color w:val="auto"/>
          <w:highlight w:val="none"/>
        </w:rPr>
      </w:pPr>
    </w:p>
    <w:p w14:paraId="5B7F9802">
      <w:pPr>
        <w:ind w:firstLine="440"/>
        <w:rPr>
          <w:color w:val="auto"/>
          <w:highlight w:val="none"/>
        </w:rPr>
      </w:pPr>
    </w:p>
    <w:p w14:paraId="223989BC">
      <w:pPr>
        <w:ind w:firstLine="440"/>
        <w:rPr>
          <w:color w:val="auto"/>
          <w:highlight w:val="none"/>
        </w:rPr>
      </w:pPr>
    </w:p>
    <w:p w14:paraId="1003F436">
      <w:pPr>
        <w:ind w:firstLine="440"/>
        <w:rPr>
          <w:color w:val="auto"/>
          <w:highlight w:val="none"/>
        </w:rPr>
      </w:pPr>
    </w:p>
    <w:p w14:paraId="4C966756">
      <w:pPr>
        <w:ind w:firstLine="440"/>
        <w:rPr>
          <w:color w:val="auto"/>
          <w:highlight w:val="none"/>
        </w:rPr>
      </w:pPr>
    </w:p>
    <w:p w14:paraId="567A344B">
      <w:pPr>
        <w:ind w:firstLine="440"/>
        <w:rPr>
          <w:color w:val="auto"/>
          <w:highlight w:val="none"/>
        </w:rPr>
      </w:pPr>
    </w:p>
    <w:p w14:paraId="21CF6EA4">
      <w:pPr>
        <w:ind w:firstLine="440"/>
        <w:rPr>
          <w:color w:val="auto"/>
          <w:highlight w:val="none"/>
        </w:rPr>
      </w:pPr>
    </w:p>
    <w:p w14:paraId="06DA8F2E">
      <w:pPr>
        <w:ind w:firstLine="440"/>
        <w:rPr>
          <w:color w:val="auto"/>
          <w:highlight w:val="none"/>
        </w:rPr>
      </w:pPr>
    </w:p>
    <w:p w14:paraId="113F3B4D">
      <w:pPr>
        <w:ind w:firstLine="440"/>
        <w:rPr>
          <w:color w:val="auto"/>
          <w:highlight w:val="none"/>
        </w:rPr>
      </w:pPr>
    </w:p>
    <w:p w14:paraId="3E83ABB5">
      <w:pPr>
        <w:ind w:firstLine="440"/>
        <w:rPr>
          <w:color w:val="auto"/>
          <w:highlight w:val="none"/>
        </w:rPr>
      </w:pPr>
    </w:p>
    <w:p w14:paraId="2EB54995">
      <w:pPr>
        <w:pStyle w:val="223"/>
        <w:ind w:firstLine="480"/>
        <w:rPr>
          <w:color w:val="auto"/>
          <w:highlight w:val="none"/>
        </w:rPr>
      </w:pPr>
    </w:p>
    <w:p w14:paraId="3504D0BF">
      <w:pPr>
        <w:pStyle w:val="223"/>
        <w:ind w:firstLine="480"/>
        <w:rPr>
          <w:color w:val="auto"/>
          <w:highlight w:val="none"/>
        </w:rPr>
      </w:pPr>
    </w:p>
    <w:p w14:paraId="781028EC">
      <w:pPr>
        <w:pStyle w:val="223"/>
        <w:ind w:firstLine="480"/>
        <w:rPr>
          <w:color w:val="auto"/>
          <w:highlight w:val="none"/>
        </w:rPr>
      </w:pPr>
    </w:p>
    <w:p w14:paraId="4C51C877">
      <w:pPr>
        <w:ind w:firstLine="560"/>
        <w:rPr>
          <w:color w:val="auto"/>
          <w:sz w:val="28"/>
          <w:highlight w:val="none"/>
        </w:rPr>
      </w:pPr>
      <w:r>
        <w:rPr>
          <w:rFonts w:hint="eastAsia"/>
          <w:color w:val="auto"/>
          <w:sz w:val="28"/>
          <w:highlight w:val="none"/>
        </w:rPr>
        <w:br w:type="page" w:clear="all"/>
      </w:r>
    </w:p>
    <w:p w14:paraId="010B01F9">
      <w:pPr>
        <w:pStyle w:val="223"/>
        <w:ind w:firstLine="560"/>
        <w:jc w:val="center"/>
        <w:rPr>
          <w:rFonts w:ascii="黑体" w:hAnsi="黑体" w:eastAsia="黑体" w:cs="黑体"/>
          <w:i/>
          <w:iCs/>
          <w:color w:val="auto"/>
          <w:sz w:val="28"/>
          <w:szCs w:val="28"/>
          <w:highlight w:val="none"/>
          <w:u w:val="single"/>
        </w:rPr>
      </w:pPr>
      <w:r>
        <w:rPr>
          <w:rFonts w:hint="eastAsia" w:ascii="黑体" w:hAnsi="黑体" w:eastAsia="黑体" w:cs="黑体"/>
          <w:i/>
          <w:iCs/>
          <w:color w:val="auto"/>
          <w:sz w:val="28"/>
          <w:szCs w:val="28"/>
          <w:highlight w:val="none"/>
          <w:u w:val="single"/>
        </w:rPr>
        <w:t>七、法人授权书</w:t>
      </w:r>
    </w:p>
    <w:p w14:paraId="0D058707">
      <w:pPr>
        <w:pStyle w:val="223"/>
        <w:ind w:firstLine="480"/>
        <w:rPr>
          <w:color w:val="auto"/>
          <w:highlight w:val="none"/>
        </w:rPr>
      </w:pPr>
      <w:r>
        <w:rPr>
          <w:rFonts w:hint="eastAsia"/>
          <w:color w:val="auto"/>
          <w:highlight w:val="none"/>
        </w:rPr>
        <w:t>本授权书声明：____________（投标人名称）授权________________（被授权人的姓名）为我方就</w:t>
      </w:r>
      <w:r>
        <w:rPr>
          <w:rFonts w:hint="eastAsia"/>
          <w:color w:val="auto"/>
          <w:highlight w:val="none"/>
          <w:u w:val="single"/>
          <w:lang w:eastAsia="zh-CN"/>
        </w:rPr>
        <w:t>JSZC-320000-WYGS-G2026-0021</w:t>
      </w:r>
      <w:r>
        <w:rPr>
          <w:rFonts w:hint="eastAsia"/>
          <w:color w:val="auto"/>
          <w:highlight w:val="none"/>
        </w:rPr>
        <w:t>号</w:t>
      </w:r>
      <w:r>
        <w:rPr>
          <w:rFonts w:hint="eastAsia"/>
          <w:color w:val="auto"/>
          <w:szCs w:val="20"/>
          <w:highlight w:val="none"/>
          <w:u w:val="single"/>
          <w:lang w:eastAsia="zh-CN"/>
        </w:rPr>
        <w:t>江苏盐城湿地珍禽国家级自然保护区保护管理设施建设（设计变更）项目</w:t>
      </w:r>
      <w:r>
        <w:rPr>
          <w:rFonts w:hint="eastAsia"/>
          <w:color w:val="auto"/>
          <w:highlight w:val="none"/>
        </w:rPr>
        <w:t>采购活动的合法代理人，以本单位名义全权处理一切与该项目采购有关的事务。</w:t>
      </w:r>
    </w:p>
    <w:p w14:paraId="36484709">
      <w:pPr>
        <w:pStyle w:val="223"/>
        <w:spacing w:line="240" w:lineRule="auto"/>
        <w:ind w:firstLine="480"/>
        <w:rPr>
          <w:color w:val="auto"/>
          <w:highlight w:val="none"/>
        </w:rPr>
      </w:pPr>
      <w:r>
        <w:rPr>
          <w:rFonts w:hint="eastAsia"/>
          <w:color w:val="auto"/>
          <w:highlight w:val="none"/>
        </w:rPr>
        <w:t>本授权书于______年____月____日起生效，特此声明。</w:t>
      </w:r>
    </w:p>
    <w:p w14:paraId="2089AE9D">
      <w:pPr>
        <w:pStyle w:val="223"/>
        <w:spacing w:line="240" w:lineRule="auto"/>
        <w:ind w:firstLine="480"/>
        <w:rPr>
          <w:color w:val="auto"/>
          <w:highlight w:val="none"/>
        </w:rPr>
      </w:pPr>
      <w:r>
        <w:rPr>
          <w:rFonts w:hint="eastAsia"/>
          <w:color w:val="auto"/>
          <w:highlight w:val="none"/>
        </w:rPr>
        <w:t>被授权人身份证号码：</w:t>
      </w:r>
      <w:r>
        <w:rPr>
          <w:rFonts w:hint="eastAsia"/>
          <w:color w:val="auto"/>
          <w:highlight w:val="none"/>
          <w:u w:val="single"/>
        </w:rPr>
        <w:t>                     </w:t>
      </w:r>
      <w:r>
        <w:rPr>
          <w:rFonts w:hint="eastAsia"/>
          <w:color w:val="auto"/>
          <w:highlight w:val="none"/>
        </w:rPr>
        <w:t>              </w:t>
      </w:r>
    </w:p>
    <w:p w14:paraId="04BBF108">
      <w:pPr>
        <w:pStyle w:val="223"/>
        <w:spacing w:line="240" w:lineRule="auto"/>
        <w:ind w:firstLine="480"/>
        <w:rPr>
          <w:color w:val="auto"/>
          <w:highlight w:val="none"/>
        </w:rPr>
      </w:pPr>
      <w:r>
        <w:rPr>
          <w:rFonts w:hint="eastAsia"/>
          <w:color w:val="auto"/>
          <w:highlight w:val="none"/>
        </w:rPr>
        <w:t>被授权人联系电话：</w:t>
      </w:r>
      <w:r>
        <w:rPr>
          <w:rFonts w:hint="eastAsia"/>
          <w:color w:val="auto"/>
          <w:highlight w:val="none"/>
          <w:u w:val="single"/>
        </w:rPr>
        <w:t xml:space="preserve">（手机）               </w:t>
      </w:r>
      <w:r>
        <w:rPr>
          <w:rFonts w:hint="eastAsia"/>
          <w:color w:val="auto"/>
          <w:highlight w:val="none"/>
        </w:rPr>
        <w:t xml:space="preserve">                   </w:t>
      </w:r>
    </w:p>
    <w:p w14:paraId="1F4DE2EC">
      <w:pPr>
        <w:pStyle w:val="223"/>
        <w:spacing w:line="240" w:lineRule="auto"/>
        <w:ind w:firstLine="480"/>
        <w:rPr>
          <w:color w:val="auto"/>
          <w:highlight w:val="none"/>
        </w:rPr>
      </w:pPr>
      <w:r>
        <w:rPr>
          <w:rFonts w:hint="eastAsia"/>
          <w:color w:val="auto"/>
          <w:highlight w:val="none"/>
        </w:rPr>
        <w:t>授权单位名称：</w:t>
      </w:r>
      <w:r>
        <w:rPr>
          <w:rFonts w:hint="eastAsia"/>
          <w:color w:val="auto"/>
          <w:highlight w:val="none"/>
          <w:u w:val="single"/>
        </w:rPr>
        <w:t xml:space="preserve">（加盖CA电子公章）         </w:t>
      </w:r>
      <w:r>
        <w:rPr>
          <w:rFonts w:hint="eastAsia"/>
          <w:color w:val="auto"/>
          <w:highlight w:val="none"/>
        </w:rPr>
        <w:t xml:space="preserve">            </w:t>
      </w:r>
    </w:p>
    <w:p w14:paraId="0D1D6D40">
      <w:pPr>
        <w:pStyle w:val="223"/>
        <w:spacing w:line="240" w:lineRule="auto"/>
        <w:ind w:firstLine="480"/>
        <w:rPr>
          <w:color w:val="auto"/>
          <w:highlight w:val="none"/>
        </w:rPr>
      </w:pPr>
      <w:r>
        <w:rPr>
          <w:rFonts w:hint="eastAsia"/>
          <w:color w:val="auto"/>
          <w:highlight w:val="none"/>
        </w:rPr>
        <w:t>单 位 地 址：</w:t>
      </w:r>
      <w:r>
        <w:rPr>
          <w:rFonts w:hint="eastAsia"/>
          <w:color w:val="auto"/>
          <w:highlight w:val="none"/>
          <w:u w:val="single"/>
        </w:rPr>
        <w:t>                            </w:t>
      </w:r>
      <w:r>
        <w:rPr>
          <w:rFonts w:hint="eastAsia"/>
          <w:color w:val="auto"/>
          <w:highlight w:val="none"/>
        </w:rPr>
        <w:t xml:space="preserve">             </w:t>
      </w:r>
    </w:p>
    <w:p w14:paraId="76188908">
      <w:pPr>
        <w:pStyle w:val="223"/>
        <w:spacing w:line="240" w:lineRule="auto"/>
        <w:ind w:firstLine="480"/>
        <w:rPr>
          <w:color w:val="auto"/>
          <w:szCs w:val="22"/>
          <w:highlight w:val="none"/>
        </w:rPr>
      </w:pPr>
      <w:r>
        <w:rPr>
          <w:rFonts w:hint="eastAsia"/>
          <w:color w:val="auto"/>
          <w:szCs w:val="22"/>
          <w:highlight w:val="none"/>
        </w:rPr>
        <w:t>日       期：</w:t>
      </w:r>
      <w:r>
        <w:rPr>
          <w:rFonts w:hint="eastAsia"/>
          <w:color w:val="auto"/>
          <w:szCs w:val="22"/>
          <w:highlight w:val="none"/>
          <w:u w:val="single"/>
        </w:rPr>
        <w:t>                            </w:t>
      </w:r>
    </w:p>
    <w:p w14:paraId="7024B105">
      <w:pPr>
        <w:pStyle w:val="223"/>
        <w:spacing w:line="240" w:lineRule="auto"/>
        <w:ind w:firstLine="0"/>
        <w:jc w:val="both"/>
        <w:rPr>
          <w:color w:val="auto"/>
          <w:highlight w:val="none"/>
        </w:rPr>
      </w:pPr>
      <w:r>
        <w:rPr>
          <w:rFonts w:hint="eastAsia"/>
          <w:color w:val="auto"/>
          <w:highlight w:val="none"/>
        </w:rPr>
        <w:t>                            </w:t>
      </w:r>
    </w:p>
    <w:p w14:paraId="5A2A09B5">
      <w:pPr>
        <w:ind w:firstLine="440"/>
        <w:rPr>
          <w:color w:val="auto"/>
          <w:highlight w:val="none"/>
        </w:rPr>
      </w:pPr>
    </w:p>
    <w:p w14:paraId="0C6978B6">
      <w:pPr>
        <w:rPr>
          <w:rFonts w:hint="eastAsia" w:ascii="黑体" w:hAnsi="黑体" w:eastAsia="黑体" w:cs="黑体"/>
          <w:color w:val="auto"/>
          <w:sz w:val="28"/>
          <w:szCs w:val="28"/>
          <w:highlight w:val="none"/>
        </w:rPr>
      </w:pPr>
      <w:r>
        <w:rPr>
          <w:rFonts w:hint="eastAsia" w:ascii="黑体" w:hAnsi="黑体" w:eastAsia="黑体" w:cs="黑体"/>
          <w:color w:val="auto"/>
          <w:sz w:val="28"/>
          <w:szCs w:val="28"/>
          <w:highlight w:val="none"/>
        </w:rPr>
        <w:br w:type="page" w:clear="all"/>
      </w:r>
    </w:p>
    <w:p w14:paraId="275C5A59">
      <w:pPr>
        <w:ind w:firstLine="480"/>
        <w:jc w:val="center"/>
        <w:rPr>
          <w:rFonts w:ascii="黑体" w:hAnsi="黑体" w:eastAsia="黑体" w:cs="黑体"/>
          <w:i/>
          <w:iCs/>
          <w:color w:val="auto"/>
          <w:sz w:val="28"/>
          <w:szCs w:val="28"/>
          <w:highlight w:val="none"/>
          <w:u w:val="single"/>
        </w:rPr>
      </w:pPr>
      <w:r>
        <w:rPr>
          <w:rFonts w:hint="eastAsia" w:ascii="黑体" w:hAnsi="黑体" w:eastAsia="黑体" w:cs="黑体"/>
          <w:i/>
          <w:iCs/>
          <w:color w:val="auto"/>
          <w:sz w:val="28"/>
          <w:szCs w:val="28"/>
          <w:highlight w:val="none"/>
          <w:u w:val="single"/>
        </w:rPr>
        <w:t>八、投标函</w:t>
      </w:r>
    </w:p>
    <w:p w14:paraId="105061AD">
      <w:pPr>
        <w:ind w:firstLine="480"/>
        <w:rPr>
          <w:rFonts w:hint="default" w:eastAsia="宋体"/>
          <w:color w:val="auto"/>
          <w:sz w:val="24"/>
          <w:szCs w:val="24"/>
          <w:highlight w:val="none"/>
          <w:lang w:val="en-US" w:eastAsia="zh-CN"/>
        </w:rPr>
      </w:pPr>
      <w:r>
        <w:rPr>
          <w:rFonts w:hint="eastAsia"/>
          <w:color w:val="auto"/>
          <w:sz w:val="24"/>
          <w:szCs w:val="24"/>
          <w:highlight w:val="none"/>
        </w:rPr>
        <w:t>致：</w:t>
      </w:r>
      <w:r>
        <w:rPr>
          <w:rFonts w:hint="eastAsia"/>
          <w:color w:val="auto"/>
          <w:sz w:val="24"/>
          <w:szCs w:val="24"/>
          <w:highlight w:val="none"/>
          <w:lang w:val="en-US" w:eastAsia="zh-CN"/>
        </w:rPr>
        <w:t>江苏盐城国家级珍禽自然保护区管理处</w:t>
      </w:r>
    </w:p>
    <w:p w14:paraId="345323F3">
      <w:pPr>
        <w:ind w:firstLine="480"/>
        <w:rPr>
          <w:color w:val="auto"/>
          <w:sz w:val="24"/>
          <w:szCs w:val="24"/>
          <w:highlight w:val="none"/>
        </w:rPr>
      </w:pPr>
      <w:r>
        <w:rPr>
          <w:rFonts w:hint="eastAsia"/>
          <w:color w:val="auto"/>
          <w:sz w:val="24"/>
          <w:szCs w:val="24"/>
          <w:highlight w:val="none"/>
        </w:rPr>
        <w:t>根据贵方的</w:t>
      </w:r>
      <w:r>
        <w:rPr>
          <w:rFonts w:hint="eastAsia"/>
          <w:color w:val="auto"/>
          <w:sz w:val="24"/>
          <w:szCs w:val="24"/>
          <w:highlight w:val="none"/>
          <w:u w:val="single"/>
        </w:rPr>
        <w:t xml:space="preserve">      </w:t>
      </w:r>
      <w:r>
        <w:rPr>
          <w:rFonts w:hint="eastAsia"/>
          <w:color w:val="auto"/>
          <w:sz w:val="24"/>
          <w:szCs w:val="24"/>
          <w:highlight w:val="none"/>
        </w:rPr>
        <w:t>号招标文件，正式授权下述签字人______</w:t>
      </w:r>
      <w:r>
        <w:rPr>
          <w:rFonts w:hint="eastAsia"/>
          <w:color w:val="auto"/>
          <w:sz w:val="24"/>
          <w:szCs w:val="24"/>
          <w:highlight w:val="none"/>
          <w:lang w:eastAsia="zh-CN"/>
        </w:rPr>
        <w:t>（</w:t>
      </w:r>
      <w:r>
        <w:rPr>
          <w:rFonts w:hint="eastAsia"/>
          <w:color w:val="auto"/>
          <w:sz w:val="24"/>
          <w:szCs w:val="24"/>
          <w:highlight w:val="none"/>
        </w:rPr>
        <w:t>姓名</w:t>
      </w:r>
      <w:r>
        <w:rPr>
          <w:rFonts w:hint="eastAsia"/>
          <w:color w:val="auto"/>
          <w:sz w:val="24"/>
          <w:szCs w:val="24"/>
          <w:highlight w:val="none"/>
          <w:lang w:eastAsia="zh-CN"/>
        </w:rPr>
        <w:t>）</w:t>
      </w:r>
      <w:r>
        <w:rPr>
          <w:rFonts w:hint="eastAsia"/>
          <w:color w:val="auto"/>
          <w:sz w:val="24"/>
          <w:szCs w:val="24"/>
          <w:highlight w:val="none"/>
        </w:rPr>
        <w:t>代表我方______________（投标人的名称），全权处理本次项目投标的有关事宜。</w:t>
      </w:r>
    </w:p>
    <w:p w14:paraId="68F31C62">
      <w:pPr>
        <w:ind w:firstLine="480"/>
        <w:rPr>
          <w:color w:val="auto"/>
          <w:sz w:val="24"/>
          <w:szCs w:val="24"/>
          <w:highlight w:val="none"/>
        </w:rPr>
      </w:pPr>
      <w:r>
        <w:rPr>
          <w:rFonts w:hint="eastAsia"/>
          <w:color w:val="auto"/>
          <w:sz w:val="24"/>
          <w:szCs w:val="24"/>
          <w:highlight w:val="none"/>
        </w:rPr>
        <w:t>据此函，__________签字人兹宣布同意如下：</w:t>
      </w:r>
    </w:p>
    <w:p w14:paraId="0035BB77">
      <w:pPr>
        <w:ind w:firstLine="480"/>
        <w:rPr>
          <w:color w:val="auto"/>
          <w:sz w:val="24"/>
          <w:szCs w:val="24"/>
          <w:highlight w:val="none"/>
        </w:rPr>
      </w:pPr>
      <w:r>
        <w:rPr>
          <w:rFonts w:hint="eastAsia"/>
          <w:color w:val="auto"/>
          <w:sz w:val="24"/>
          <w:szCs w:val="24"/>
          <w:highlight w:val="none"/>
        </w:rPr>
        <w:t>1.按招标文件规定的各项要求，向买方提供所需服务（包含与服务相关的货物）。</w:t>
      </w:r>
    </w:p>
    <w:p w14:paraId="479D18A3">
      <w:pPr>
        <w:ind w:firstLine="480"/>
        <w:rPr>
          <w:color w:val="auto"/>
          <w:sz w:val="24"/>
          <w:szCs w:val="24"/>
          <w:highlight w:val="none"/>
        </w:rPr>
      </w:pPr>
      <w:r>
        <w:rPr>
          <w:rFonts w:hint="eastAsia"/>
          <w:color w:val="auto"/>
          <w:sz w:val="24"/>
          <w:szCs w:val="24"/>
          <w:highlight w:val="none"/>
        </w:rPr>
        <w:t>2.我们完全理解贵方不一定将合同授予最低报价的投标人。</w:t>
      </w:r>
    </w:p>
    <w:p w14:paraId="6B8A1F29">
      <w:pPr>
        <w:ind w:firstLine="480"/>
        <w:rPr>
          <w:color w:val="auto"/>
          <w:sz w:val="24"/>
          <w:szCs w:val="24"/>
          <w:highlight w:val="none"/>
        </w:rPr>
      </w:pPr>
      <w:r>
        <w:rPr>
          <w:rFonts w:hint="eastAsia"/>
          <w:color w:val="auto"/>
          <w:sz w:val="24"/>
          <w:szCs w:val="24"/>
          <w:highlight w:val="none"/>
        </w:rPr>
        <w:t>3.我们已详细审核全部招标文件及其有效补充文件，我们知道必须放弃提出含糊不清或误解问题的权利。</w:t>
      </w:r>
    </w:p>
    <w:p w14:paraId="5A0179C3">
      <w:pPr>
        <w:ind w:firstLine="480"/>
        <w:rPr>
          <w:color w:val="auto"/>
          <w:sz w:val="24"/>
          <w:szCs w:val="24"/>
          <w:highlight w:val="none"/>
        </w:rPr>
      </w:pPr>
      <w:r>
        <w:rPr>
          <w:rFonts w:hint="eastAsia"/>
          <w:color w:val="auto"/>
          <w:sz w:val="24"/>
          <w:szCs w:val="24"/>
          <w:highlight w:val="none"/>
        </w:rPr>
        <w:t>4.我们同意从规定的开标日期起遵循本投标文件，并在规定的投标有效期期满之前均具有约束力。</w:t>
      </w:r>
    </w:p>
    <w:p w14:paraId="64BBC269">
      <w:pPr>
        <w:ind w:firstLine="480"/>
        <w:rPr>
          <w:color w:val="auto"/>
          <w:sz w:val="24"/>
          <w:szCs w:val="24"/>
          <w:highlight w:val="none"/>
        </w:rPr>
      </w:pPr>
      <w:r>
        <w:rPr>
          <w:rFonts w:hint="eastAsia"/>
          <w:color w:val="auto"/>
          <w:sz w:val="24"/>
          <w:szCs w:val="24"/>
          <w:highlight w:val="none"/>
        </w:rPr>
        <w:t>5.同意向贵方提供贵方可能另外要求的与投标有关的任何证据或资料，并保证我方已提供和将要提供的文件是真实的、准确的。</w:t>
      </w:r>
    </w:p>
    <w:p w14:paraId="61D53F4B">
      <w:pPr>
        <w:ind w:firstLine="480"/>
        <w:rPr>
          <w:color w:val="auto"/>
          <w:sz w:val="24"/>
          <w:szCs w:val="24"/>
          <w:highlight w:val="none"/>
        </w:rPr>
      </w:pPr>
      <w:r>
        <w:rPr>
          <w:rFonts w:hint="eastAsia"/>
          <w:color w:val="auto"/>
          <w:sz w:val="24"/>
          <w:szCs w:val="24"/>
          <w:highlight w:val="none"/>
        </w:rPr>
        <w:t>6.一旦我方中标</w:t>
      </w:r>
      <w:r>
        <w:rPr>
          <w:rFonts w:hint="eastAsia"/>
          <w:color w:val="auto"/>
          <w:sz w:val="24"/>
          <w:szCs w:val="24"/>
          <w:highlight w:val="none"/>
          <w:lang w:eastAsia="zh-CN"/>
        </w:rPr>
        <w:t>，</w:t>
      </w:r>
      <w:r>
        <w:rPr>
          <w:rFonts w:hint="eastAsia"/>
          <w:color w:val="auto"/>
          <w:sz w:val="24"/>
          <w:szCs w:val="24"/>
          <w:highlight w:val="none"/>
        </w:rPr>
        <w:t>我方将根据招标文件的规定，严格履行合同的责任和义务</w:t>
      </w:r>
      <w:r>
        <w:rPr>
          <w:rFonts w:hint="eastAsia"/>
          <w:color w:val="auto"/>
          <w:sz w:val="24"/>
          <w:szCs w:val="24"/>
          <w:highlight w:val="none"/>
          <w:lang w:eastAsia="zh-CN"/>
        </w:rPr>
        <w:t>，</w:t>
      </w:r>
      <w:r>
        <w:rPr>
          <w:rFonts w:hint="eastAsia"/>
          <w:color w:val="auto"/>
          <w:sz w:val="24"/>
          <w:szCs w:val="24"/>
          <w:highlight w:val="none"/>
        </w:rPr>
        <w:t>并保证在招标文件规定的时间完成项目，交付买方验收、使用。</w:t>
      </w:r>
    </w:p>
    <w:p w14:paraId="3B01F8CB">
      <w:pPr>
        <w:ind w:firstLine="480"/>
        <w:rPr>
          <w:color w:val="auto"/>
          <w:sz w:val="24"/>
          <w:szCs w:val="24"/>
          <w:highlight w:val="none"/>
        </w:rPr>
      </w:pPr>
      <w:r>
        <w:rPr>
          <w:rFonts w:hint="eastAsia"/>
          <w:color w:val="auto"/>
          <w:sz w:val="24"/>
          <w:szCs w:val="24"/>
          <w:highlight w:val="none"/>
        </w:rPr>
        <w:t>7.与本投标有关的正式通讯地址为：</w:t>
      </w:r>
    </w:p>
    <w:p w14:paraId="14F4C783">
      <w:pPr>
        <w:ind w:firstLine="480"/>
        <w:rPr>
          <w:color w:val="auto"/>
          <w:sz w:val="24"/>
          <w:szCs w:val="24"/>
          <w:highlight w:val="none"/>
        </w:rPr>
      </w:pPr>
      <w:r>
        <w:rPr>
          <w:rFonts w:hint="eastAsia"/>
          <w:color w:val="auto"/>
          <w:sz w:val="24"/>
          <w:szCs w:val="24"/>
          <w:highlight w:val="none"/>
        </w:rPr>
        <w:t>地        址：</w:t>
      </w:r>
    </w:p>
    <w:p w14:paraId="34CE66B3">
      <w:pPr>
        <w:ind w:firstLine="480"/>
        <w:rPr>
          <w:color w:val="auto"/>
          <w:sz w:val="24"/>
          <w:szCs w:val="24"/>
          <w:highlight w:val="none"/>
        </w:rPr>
      </w:pPr>
      <w:r>
        <w:rPr>
          <w:rFonts w:hint="eastAsia"/>
          <w:color w:val="auto"/>
          <w:sz w:val="24"/>
          <w:szCs w:val="24"/>
          <w:highlight w:val="none"/>
        </w:rPr>
        <w:t>邮        编：</w:t>
      </w:r>
    </w:p>
    <w:p w14:paraId="614E4AE5">
      <w:pPr>
        <w:ind w:firstLine="480"/>
        <w:rPr>
          <w:color w:val="auto"/>
          <w:sz w:val="24"/>
          <w:szCs w:val="24"/>
          <w:highlight w:val="none"/>
        </w:rPr>
      </w:pPr>
      <w:r>
        <w:rPr>
          <w:rFonts w:hint="eastAsia"/>
          <w:color w:val="auto"/>
          <w:sz w:val="24"/>
          <w:szCs w:val="24"/>
          <w:highlight w:val="none"/>
        </w:rPr>
        <w:t>电        话：</w:t>
      </w:r>
    </w:p>
    <w:p w14:paraId="19146134">
      <w:pPr>
        <w:ind w:firstLine="480"/>
        <w:rPr>
          <w:color w:val="auto"/>
          <w:sz w:val="24"/>
          <w:szCs w:val="24"/>
          <w:highlight w:val="none"/>
        </w:rPr>
      </w:pPr>
      <w:r>
        <w:rPr>
          <w:rFonts w:hint="eastAsia"/>
          <w:color w:val="auto"/>
          <w:sz w:val="24"/>
          <w:szCs w:val="24"/>
          <w:highlight w:val="none"/>
        </w:rPr>
        <w:t>传        真：</w:t>
      </w:r>
    </w:p>
    <w:p w14:paraId="13BD62A8">
      <w:pPr>
        <w:ind w:firstLine="480"/>
        <w:rPr>
          <w:color w:val="auto"/>
          <w:sz w:val="24"/>
          <w:szCs w:val="24"/>
          <w:highlight w:val="none"/>
        </w:rPr>
      </w:pPr>
      <w:r>
        <w:rPr>
          <w:rFonts w:hint="eastAsia"/>
          <w:color w:val="auto"/>
          <w:sz w:val="24"/>
          <w:szCs w:val="24"/>
          <w:highlight w:val="none"/>
        </w:rPr>
        <w:t>投标人开户行：</w:t>
      </w:r>
    </w:p>
    <w:p w14:paraId="6F240E25">
      <w:pPr>
        <w:ind w:firstLine="480"/>
        <w:rPr>
          <w:color w:val="auto"/>
          <w:sz w:val="24"/>
          <w:szCs w:val="24"/>
          <w:highlight w:val="none"/>
        </w:rPr>
      </w:pPr>
      <w:r>
        <w:rPr>
          <w:rFonts w:hint="eastAsia"/>
          <w:color w:val="auto"/>
          <w:sz w:val="24"/>
          <w:szCs w:val="24"/>
          <w:highlight w:val="none"/>
        </w:rPr>
        <w:t xml:space="preserve">账        号： </w:t>
      </w:r>
    </w:p>
    <w:p w14:paraId="52AB1251">
      <w:pPr>
        <w:ind w:firstLine="480"/>
        <w:rPr>
          <w:color w:val="auto"/>
          <w:sz w:val="24"/>
          <w:szCs w:val="24"/>
          <w:highlight w:val="none"/>
        </w:rPr>
      </w:pPr>
      <w:r>
        <w:rPr>
          <w:rFonts w:hint="eastAsia"/>
          <w:color w:val="auto"/>
          <w:sz w:val="24"/>
          <w:szCs w:val="24"/>
          <w:highlight w:val="none"/>
        </w:rPr>
        <w:t>日        期：______年____月____日</w:t>
      </w:r>
    </w:p>
    <w:p w14:paraId="5DEC5B6E">
      <w:pPr>
        <w:ind w:firstLine="480"/>
        <w:rPr>
          <w:color w:val="auto"/>
          <w:sz w:val="24"/>
          <w:szCs w:val="24"/>
          <w:highlight w:val="none"/>
        </w:rPr>
      </w:pPr>
    </w:p>
    <w:p w14:paraId="743FCECC">
      <w:pPr>
        <w:ind w:firstLine="440"/>
        <w:rPr>
          <w:color w:val="auto"/>
          <w:highlight w:val="none"/>
        </w:rPr>
      </w:pPr>
    </w:p>
    <w:p w14:paraId="56E5D3F3">
      <w:pPr>
        <w:ind w:firstLine="560"/>
        <w:jc w:val="center"/>
        <w:rPr>
          <w:rFonts w:ascii="黑体" w:hAnsi="黑体" w:eastAsia="黑体" w:cs="黑体"/>
          <w:i/>
          <w:iCs/>
          <w:color w:val="auto"/>
          <w:sz w:val="28"/>
          <w:szCs w:val="28"/>
          <w:highlight w:val="none"/>
          <w:u w:val="single"/>
        </w:rPr>
      </w:pPr>
      <w:r>
        <w:rPr>
          <w:rFonts w:hint="eastAsia" w:ascii="黑体" w:hAnsi="黑体" w:eastAsia="黑体" w:cs="黑体"/>
          <w:i/>
          <w:iCs/>
          <w:color w:val="auto"/>
          <w:sz w:val="28"/>
          <w:szCs w:val="28"/>
          <w:highlight w:val="none"/>
          <w:u w:val="single"/>
        </w:rPr>
        <w:t>九、中小微企业声明函（</w:t>
      </w:r>
      <w:r>
        <w:rPr>
          <w:rFonts w:hint="eastAsia" w:ascii="黑体" w:hAnsi="黑体" w:eastAsia="黑体" w:cs="黑体"/>
          <w:i/>
          <w:iCs/>
          <w:color w:val="auto"/>
          <w:sz w:val="28"/>
          <w:szCs w:val="28"/>
          <w:highlight w:val="none"/>
          <w:u w:val="single"/>
          <w:lang w:val="en-US" w:eastAsia="zh-CN"/>
        </w:rPr>
        <w:t>工程</w:t>
      </w:r>
      <w:r>
        <w:rPr>
          <w:rFonts w:hint="eastAsia" w:ascii="黑体" w:hAnsi="黑体" w:eastAsia="黑体" w:cs="黑体"/>
          <w:i/>
          <w:iCs/>
          <w:color w:val="auto"/>
          <w:sz w:val="28"/>
          <w:szCs w:val="28"/>
          <w:highlight w:val="none"/>
          <w:u w:val="single"/>
        </w:rPr>
        <w:t>）</w:t>
      </w:r>
    </w:p>
    <w:p w14:paraId="759F5101">
      <w:pPr>
        <w:spacing w:line="500" w:lineRule="exact"/>
        <w:ind w:firstLine="480"/>
        <w:jc w:val="both"/>
        <w:rPr>
          <w:rFonts w:hint="eastAsia" w:ascii="Calibri" w:hAnsi="Calibri"/>
          <w:color w:val="auto"/>
          <w:sz w:val="24"/>
          <w:szCs w:val="24"/>
          <w:highlight w:val="none"/>
        </w:rPr>
      </w:pPr>
      <w:r>
        <w:rPr>
          <w:rFonts w:hint="eastAsia" w:ascii="Calibri" w:hAnsi="Calibri"/>
          <w:color w:val="auto"/>
          <w:sz w:val="24"/>
          <w:szCs w:val="24"/>
          <w:highlight w:val="none"/>
        </w:rPr>
        <w:t>本公司（联合体）郑重声明，根据《政府采购促进中小企业发展管理办法》(财库</w:t>
      </w:r>
      <w:r>
        <w:rPr>
          <w:rFonts w:hint="eastAsia" w:ascii="Calibri" w:hAnsi="Calibri"/>
          <w:color w:val="auto"/>
          <w:sz w:val="24"/>
          <w:szCs w:val="24"/>
          <w:highlight w:val="none"/>
          <w:lang w:eastAsia="zh-CN"/>
        </w:rPr>
        <w:t>〔2020〕46号</w:t>
      </w:r>
      <w:r>
        <w:rPr>
          <w:rFonts w:hint="eastAsia" w:ascii="Calibri" w:hAnsi="Calibri"/>
          <w:color w:val="auto"/>
          <w:sz w:val="24"/>
          <w:szCs w:val="24"/>
          <w:highlight w:val="none"/>
        </w:rPr>
        <w:t>)的规定，本公司（联合体）参加盐城市政府采购中心组织的</w:t>
      </w:r>
      <w:r>
        <w:rPr>
          <w:rFonts w:hint="eastAsia" w:ascii="Calibri" w:hAnsi="Calibri"/>
          <w:color w:val="auto"/>
          <w:sz w:val="24"/>
          <w:szCs w:val="24"/>
          <w:highlight w:val="none"/>
          <w:u w:val="single"/>
          <w:lang w:eastAsia="zh-CN"/>
        </w:rPr>
        <w:t>（</w:t>
      </w:r>
      <w:r>
        <w:rPr>
          <w:rFonts w:hint="eastAsia" w:ascii="Calibri" w:hAnsi="Calibri"/>
          <w:color w:val="auto"/>
          <w:sz w:val="24"/>
          <w:szCs w:val="24"/>
          <w:highlight w:val="none"/>
          <w:u w:val="single"/>
          <w:lang w:val="en-US" w:eastAsia="zh-CN"/>
        </w:rPr>
        <w:t>单位名称)</w:t>
      </w:r>
      <w:r>
        <w:rPr>
          <w:rFonts w:hint="eastAsia" w:ascii="Calibri" w:hAnsi="Calibri"/>
          <w:color w:val="auto"/>
          <w:sz w:val="24"/>
          <w:szCs w:val="24"/>
          <w:highlight w:val="none"/>
        </w:rPr>
        <w:t>，采购编号为</w:t>
      </w:r>
      <w:r>
        <w:rPr>
          <w:rFonts w:hint="eastAsia" w:ascii="Calibri" w:hAnsi="Calibri"/>
          <w:color w:val="auto"/>
          <w:sz w:val="24"/>
          <w:szCs w:val="24"/>
          <w:highlight w:val="none"/>
          <w:u w:val="single"/>
        </w:rPr>
        <w:t xml:space="preserve">     </w:t>
      </w:r>
      <w:r>
        <w:rPr>
          <w:rFonts w:hint="eastAsia" w:ascii="Calibri" w:hAnsi="Calibri"/>
          <w:color w:val="auto"/>
          <w:sz w:val="24"/>
          <w:szCs w:val="24"/>
          <w:highlight w:val="none"/>
          <w:u w:val="single"/>
          <w:lang w:val="en-US" w:eastAsia="zh-CN"/>
        </w:rPr>
        <w:t xml:space="preserve">        </w:t>
      </w:r>
      <w:r>
        <w:rPr>
          <w:rFonts w:hint="eastAsia" w:ascii="Calibri" w:hAnsi="Calibri"/>
          <w:color w:val="auto"/>
          <w:sz w:val="24"/>
          <w:szCs w:val="24"/>
          <w:highlight w:val="none"/>
        </w:rPr>
        <w:t>的</w:t>
      </w:r>
      <w:r>
        <w:rPr>
          <w:rFonts w:hint="eastAsia" w:ascii="Calibri" w:hAnsi="Calibri"/>
          <w:color w:val="auto"/>
          <w:sz w:val="24"/>
          <w:szCs w:val="24"/>
          <w:highlight w:val="none"/>
          <w:u w:val="single"/>
        </w:rPr>
        <w:t>（项目名称）</w:t>
      </w:r>
      <w:r>
        <w:rPr>
          <w:rFonts w:hint="eastAsia" w:ascii="Calibri" w:hAnsi="Calibri"/>
          <w:color w:val="auto"/>
          <w:sz w:val="24"/>
          <w:szCs w:val="24"/>
          <w:highlight w:val="none"/>
          <w:u w:val="single"/>
          <w:lang w:val="en-US" w:eastAsia="zh-CN"/>
        </w:rPr>
        <w:t xml:space="preserve">       </w:t>
      </w:r>
      <w:r>
        <w:rPr>
          <w:rFonts w:hint="eastAsia" w:ascii="Calibri" w:hAnsi="Calibri"/>
          <w:color w:val="auto"/>
          <w:sz w:val="24"/>
          <w:szCs w:val="24"/>
          <w:highlight w:val="none"/>
        </w:rPr>
        <w:t>的采购活动，提供的货物全部由符合政策要求的</w:t>
      </w:r>
      <w:r>
        <w:rPr>
          <w:rFonts w:hint="eastAsia" w:ascii="Calibri" w:hAnsi="Calibri"/>
          <w:color w:val="auto"/>
          <w:sz w:val="24"/>
          <w:szCs w:val="24"/>
          <w:highlight w:val="none"/>
          <w:lang w:val="en-US" w:eastAsia="zh-CN"/>
        </w:rPr>
        <w:t>中小</w:t>
      </w:r>
      <w:r>
        <w:rPr>
          <w:rFonts w:hint="eastAsia" w:ascii="Calibri" w:hAnsi="Calibri"/>
          <w:color w:val="auto"/>
          <w:sz w:val="24"/>
          <w:szCs w:val="24"/>
          <w:highlight w:val="none"/>
        </w:rPr>
        <w:t>企业制造。相关企业（含联合体中</w:t>
      </w:r>
      <w:r>
        <w:rPr>
          <w:rFonts w:hint="eastAsia" w:ascii="Calibri" w:hAnsi="Calibri"/>
          <w:color w:val="auto"/>
          <w:sz w:val="24"/>
          <w:szCs w:val="24"/>
          <w:highlight w:val="none"/>
          <w:lang w:val="en-US" w:eastAsia="zh-CN"/>
        </w:rPr>
        <w:t>的中小</w:t>
      </w:r>
      <w:r>
        <w:rPr>
          <w:rFonts w:hint="eastAsia" w:ascii="Calibri" w:hAnsi="Calibri"/>
          <w:color w:val="auto"/>
          <w:sz w:val="24"/>
          <w:szCs w:val="24"/>
          <w:highlight w:val="none"/>
        </w:rPr>
        <w:t>企业、签订分包意向协议的</w:t>
      </w:r>
      <w:r>
        <w:rPr>
          <w:rFonts w:hint="eastAsia" w:ascii="Calibri" w:hAnsi="Calibri"/>
          <w:color w:val="auto"/>
          <w:sz w:val="24"/>
          <w:szCs w:val="24"/>
          <w:highlight w:val="none"/>
          <w:lang w:val="en-US" w:eastAsia="zh-CN"/>
        </w:rPr>
        <w:t>中</w:t>
      </w:r>
      <w:r>
        <w:rPr>
          <w:rFonts w:hint="eastAsia" w:ascii="Calibri" w:hAnsi="Calibri"/>
          <w:color w:val="auto"/>
          <w:sz w:val="24"/>
          <w:szCs w:val="24"/>
          <w:highlight w:val="none"/>
        </w:rPr>
        <w:t>小企业）的具体情况如下：</w:t>
      </w:r>
    </w:p>
    <w:p w14:paraId="21858A77">
      <w:pPr>
        <w:widowControl w:val="0"/>
        <w:spacing w:before="0" w:beforeAutospacing="0" w:after="0" w:afterAutospacing="0" w:line="360" w:lineRule="auto"/>
        <w:ind w:firstLine="360"/>
        <w:jc w:val="both"/>
        <w:rPr>
          <w:rFonts w:ascii="Calibri" w:hAnsi="Calibri" w:eastAsia="宋体" w:cs="Times New Roman"/>
          <w:color w:val="auto"/>
          <w:sz w:val="24"/>
          <w:szCs w:val="24"/>
          <w:highlight w:val="none"/>
          <w:lang w:val="en-US" w:eastAsia="zh-CN" w:bidi="ar-SA"/>
        </w:rPr>
      </w:pPr>
      <w:r>
        <w:rPr>
          <w:rFonts w:hint="eastAsia" w:ascii="Calibri" w:hAnsi="Calibri" w:eastAsia="宋体" w:cs="Times New Roman"/>
          <w:color w:val="auto"/>
          <w:sz w:val="24"/>
          <w:szCs w:val="24"/>
          <w:highlight w:val="none"/>
          <w:lang w:val="en-US" w:eastAsia="zh-CN" w:bidi="ar-SA"/>
        </w:rPr>
        <w:t>1.</w:t>
      </w:r>
      <w:r>
        <w:rPr>
          <w:rFonts w:hint="eastAsia" w:ascii="Calibri" w:hAnsi="Calibri" w:eastAsia="宋体" w:cs="Times New Roman"/>
          <w:color w:val="auto"/>
          <w:sz w:val="24"/>
          <w:szCs w:val="24"/>
          <w:highlight w:val="none"/>
          <w:u w:val="single"/>
          <w:lang w:val="en-US" w:eastAsia="zh-CN" w:bidi="ar-SA"/>
        </w:rPr>
        <w:t>（标的名称）</w:t>
      </w:r>
      <w:r>
        <w:rPr>
          <w:rFonts w:hint="eastAsia" w:ascii="Calibri" w:hAnsi="Calibri" w:eastAsia="宋体" w:cs="Times New Roman"/>
          <w:i/>
          <w:color w:val="auto"/>
          <w:sz w:val="24"/>
          <w:szCs w:val="24"/>
          <w:highlight w:val="none"/>
          <w:lang w:val="en-US" w:eastAsia="zh-CN" w:bidi="ar-SA"/>
        </w:rPr>
        <w:t>，</w:t>
      </w:r>
      <w:r>
        <w:rPr>
          <w:rFonts w:hint="eastAsia" w:ascii="Calibri" w:hAnsi="Calibri" w:eastAsia="宋体" w:cs="Times New Roman"/>
          <w:color w:val="auto"/>
          <w:sz w:val="24"/>
          <w:szCs w:val="24"/>
          <w:highlight w:val="none"/>
          <w:lang w:val="en-US" w:eastAsia="zh-CN" w:bidi="ar-SA"/>
        </w:rPr>
        <w:t>属于</w:t>
      </w:r>
      <w:r>
        <w:rPr>
          <w:rFonts w:hint="eastAsia" w:ascii="Calibri" w:hAnsi="Calibri" w:eastAsia="宋体" w:cs="Times New Roman"/>
          <w:color w:val="auto"/>
          <w:sz w:val="24"/>
          <w:szCs w:val="24"/>
          <w:highlight w:val="none"/>
          <w:u w:val="single"/>
          <w:lang w:val="en-US" w:eastAsia="zh-CN" w:bidi="ar-SA"/>
        </w:rPr>
        <w:t>(采购文件中明确的所属行业)</w:t>
      </w:r>
      <w:r>
        <w:rPr>
          <w:rFonts w:hint="eastAsia" w:ascii="Calibri" w:hAnsi="Calibri" w:eastAsia="宋体" w:cs="Times New Roman"/>
          <w:color w:val="auto"/>
          <w:sz w:val="24"/>
          <w:szCs w:val="24"/>
          <w:highlight w:val="none"/>
          <w:lang w:val="en-US" w:eastAsia="zh-CN" w:bidi="ar-SA"/>
        </w:rPr>
        <w:t>行业；制造商为</w:t>
      </w:r>
      <w:r>
        <w:rPr>
          <w:rFonts w:hint="eastAsia" w:ascii="Calibri" w:hAnsi="Calibri" w:eastAsia="宋体" w:cs="Times New Roman"/>
          <w:color w:val="auto"/>
          <w:sz w:val="24"/>
          <w:szCs w:val="24"/>
          <w:highlight w:val="none"/>
          <w:u w:val="single"/>
          <w:lang w:val="en-US" w:eastAsia="zh-CN" w:bidi="ar-SA"/>
        </w:rPr>
        <w:t>（企业名称）</w:t>
      </w:r>
      <w:r>
        <w:rPr>
          <w:rFonts w:hint="eastAsia" w:ascii="Calibri" w:hAnsi="Calibri" w:eastAsia="宋体" w:cs="Times New Roman"/>
          <w:color w:val="auto"/>
          <w:sz w:val="24"/>
          <w:szCs w:val="24"/>
          <w:highlight w:val="none"/>
          <w:lang w:val="en-US" w:eastAsia="zh-CN" w:bidi="ar-SA"/>
        </w:rPr>
        <w:t>，从业人员</w:t>
      </w:r>
      <w:r>
        <w:rPr>
          <w:rFonts w:hint="eastAsia" w:ascii="Calibri" w:hAnsi="Calibri" w:eastAsia="宋体" w:cs="Times New Roman"/>
          <w:color w:val="auto"/>
          <w:sz w:val="24"/>
          <w:szCs w:val="24"/>
          <w:highlight w:val="none"/>
          <w:u w:val="single"/>
          <w:lang w:val="en-US" w:eastAsia="zh-CN" w:bidi="ar-SA"/>
        </w:rPr>
        <w:t xml:space="preserve">      </w:t>
      </w:r>
      <w:r>
        <w:rPr>
          <w:rFonts w:hint="eastAsia" w:ascii="Calibri" w:hAnsi="Calibri" w:eastAsia="宋体" w:cs="Times New Roman"/>
          <w:color w:val="auto"/>
          <w:sz w:val="24"/>
          <w:szCs w:val="24"/>
          <w:highlight w:val="none"/>
          <w:lang w:val="en-US" w:eastAsia="zh-CN" w:bidi="ar-SA"/>
        </w:rPr>
        <w:t>人，营业收入为</w:t>
      </w:r>
      <w:r>
        <w:rPr>
          <w:rFonts w:hint="eastAsia" w:ascii="Calibri" w:hAnsi="Calibri" w:eastAsia="宋体" w:cs="Times New Roman"/>
          <w:color w:val="auto"/>
          <w:sz w:val="24"/>
          <w:szCs w:val="24"/>
          <w:highlight w:val="none"/>
          <w:u w:val="single"/>
          <w:lang w:val="en-US" w:eastAsia="zh-CN" w:bidi="ar-SA"/>
        </w:rPr>
        <w:t xml:space="preserve">     </w:t>
      </w:r>
      <w:r>
        <w:rPr>
          <w:rFonts w:hint="eastAsia" w:ascii="Calibri" w:hAnsi="Calibri" w:eastAsia="宋体" w:cs="Times New Roman"/>
          <w:color w:val="auto"/>
          <w:sz w:val="24"/>
          <w:szCs w:val="24"/>
          <w:highlight w:val="none"/>
          <w:lang w:val="en-US" w:eastAsia="zh-CN" w:bidi="ar-SA"/>
        </w:rPr>
        <w:t>万元，资产总额为</w:t>
      </w:r>
      <w:r>
        <w:rPr>
          <w:rFonts w:hint="eastAsia" w:ascii="Calibri" w:hAnsi="Calibri" w:eastAsia="宋体" w:cs="Times New Roman"/>
          <w:color w:val="auto"/>
          <w:sz w:val="24"/>
          <w:szCs w:val="24"/>
          <w:highlight w:val="none"/>
          <w:u w:val="single"/>
          <w:lang w:val="en-US" w:eastAsia="zh-CN" w:bidi="ar-SA"/>
        </w:rPr>
        <w:t xml:space="preserve">      </w:t>
      </w:r>
      <w:r>
        <w:rPr>
          <w:rFonts w:hint="eastAsia" w:ascii="Calibri" w:hAnsi="Calibri" w:eastAsia="宋体" w:cs="Times New Roman"/>
          <w:color w:val="auto"/>
          <w:sz w:val="24"/>
          <w:szCs w:val="24"/>
          <w:highlight w:val="none"/>
          <w:lang w:val="en-US" w:eastAsia="zh-CN" w:bidi="ar-SA"/>
        </w:rPr>
        <w:t>万元，属于</w:t>
      </w:r>
      <w:r>
        <w:rPr>
          <w:rFonts w:hint="eastAsia" w:ascii="Calibri" w:hAnsi="Calibri" w:eastAsia="宋体" w:cs="Times New Roman"/>
          <w:color w:val="auto"/>
          <w:sz w:val="24"/>
          <w:szCs w:val="24"/>
          <w:highlight w:val="none"/>
          <w:u w:val="single"/>
          <w:lang w:val="en-US" w:eastAsia="zh-CN" w:bidi="ar-SA"/>
        </w:rPr>
        <w:t>（中型企业、小型企业、微型企业）；</w:t>
      </w:r>
    </w:p>
    <w:p w14:paraId="72C22E7B">
      <w:pPr>
        <w:widowControl w:val="0"/>
        <w:spacing w:before="0" w:beforeAutospacing="0" w:after="0" w:afterAutospacing="0" w:line="360" w:lineRule="auto"/>
        <w:ind w:firstLine="360"/>
        <w:jc w:val="both"/>
        <w:rPr>
          <w:rFonts w:ascii="Calibri" w:hAnsi="Calibri" w:eastAsia="宋体" w:cs="Times New Roman"/>
          <w:color w:val="auto"/>
          <w:sz w:val="24"/>
          <w:szCs w:val="24"/>
          <w:highlight w:val="none"/>
          <w:lang w:val="en-US" w:eastAsia="zh-CN" w:bidi="ar-SA"/>
        </w:rPr>
      </w:pPr>
      <w:r>
        <w:rPr>
          <w:rFonts w:hint="eastAsia" w:ascii="Calibri" w:hAnsi="Calibri" w:eastAsia="宋体" w:cs="Times New Roman"/>
          <w:color w:val="auto"/>
          <w:sz w:val="24"/>
          <w:szCs w:val="24"/>
          <w:highlight w:val="none"/>
          <w:lang w:val="en-US" w:eastAsia="zh-CN" w:bidi="ar-SA"/>
        </w:rPr>
        <w:t>2.</w:t>
      </w:r>
      <w:r>
        <w:rPr>
          <w:rFonts w:hint="eastAsia" w:ascii="Calibri" w:hAnsi="Calibri" w:eastAsia="宋体" w:cs="Times New Roman"/>
          <w:color w:val="auto"/>
          <w:sz w:val="24"/>
          <w:szCs w:val="24"/>
          <w:highlight w:val="none"/>
          <w:u w:val="single"/>
          <w:lang w:val="en-US" w:eastAsia="zh-CN" w:bidi="ar-SA"/>
        </w:rPr>
        <w:t>（标的名称）</w:t>
      </w:r>
      <w:r>
        <w:rPr>
          <w:rFonts w:hint="eastAsia" w:ascii="Calibri" w:hAnsi="Calibri" w:eastAsia="宋体" w:cs="Times New Roman"/>
          <w:i/>
          <w:color w:val="auto"/>
          <w:sz w:val="24"/>
          <w:szCs w:val="24"/>
          <w:highlight w:val="none"/>
          <w:lang w:val="en-US" w:eastAsia="zh-CN" w:bidi="ar-SA"/>
        </w:rPr>
        <w:t>，</w:t>
      </w:r>
      <w:r>
        <w:rPr>
          <w:rFonts w:hint="eastAsia" w:ascii="Calibri" w:hAnsi="Calibri" w:eastAsia="宋体" w:cs="Times New Roman"/>
          <w:color w:val="auto"/>
          <w:sz w:val="24"/>
          <w:szCs w:val="24"/>
          <w:highlight w:val="none"/>
          <w:lang w:val="en-US" w:eastAsia="zh-CN" w:bidi="ar-SA"/>
        </w:rPr>
        <w:t>属于</w:t>
      </w:r>
      <w:r>
        <w:rPr>
          <w:rFonts w:hint="eastAsia" w:ascii="Calibri" w:hAnsi="Calibri" w:eastAsia="宋体" w:cs="Times New Roman"/>
          <w:color w:val="auto"/>
          <w:sz w:val="24"/>
          <w:szCs w:val="24"/>
          <w:highlight w:val="none"/>
          <w:u w:val="single"/>
          <w:lang w:val="en-US" w:eastAsia="zh-CN" w:bidi="ar-SA"/>
        </w:rPr>
        <w:t>(采购文件中明确的所属行业)</w:t>
      </w:r>
      <w:r>
        <w:rPr>
          <w:rFonts w:hint="eastAsia" w:ascii="Calibri" w:hAnsi="Calibri" w:eastAsia="宋体" w:cs="Times New Roman"/>
          <w:color w:val="auto"/>
          <w:sz w:val="24"/>
          <w:szCs w:val="24"/>
          <w:highlight w:val="none"/>
          <w:lang w:val="en-US" w:eastAsia="zh-CN" w:bidi="ar-SA"/>
        </w:rPr>
        <w:t>行业；制造商为</w:t>
      </w:r>
      <w:r>
        <w:rPr>
          <w:rFonts w:hint="eastAsia" w:ascii="Calibri" w:hAnsi="Calibri" w:eastAsia="宋体" w:cs="Times New Roman"/>
          <w:color w:val="auto"/>
          <w:sz w:val="24"/>
          <w:szCs w:val="24"/>
          <w:highlight w:val="none"/>
          <w:u w:val="single"/>
          <w:lang w:val="en-US" w:eastAsia="zh-CN" w:bidi="ar-SA"/>
        </w:rPr>
        <w:t>（企业名称）</w:t>
      </w:r>
      <w:r>
        <w:rPr>
          <w:rFonts w:hint="eastAsia" w:ascii="Calibri" w:hAnsi="Calibri" w:eastAsia="宋体" w:cs="Times New Roman"/>
          <w:color w:val="auto"/>
          <w:sz w:val="24"/>
          <w:szCs w:val="24"/>
          <w:highlight w:val="none"/>
          <w:lang w:val="en-US" w:eastAsia="zh-CN" w:bidi="ar-SA"/>
        </w:rPr>
        <w:t>，从业人员</w:t>
      </w:r>
      <w:r>
        <w:rPr>
          <w:rFonts w:hint="eastAsia" w:ascii="Calibri" w:hAnsi="Calibri" w:eastAsia="宋体" w:cs="Times New Roman"/>
          <w:color w:val="auto"/>
          <w:sz w:val="24"/>
          <w:szCs w:val="24"/>
          <w:highlight w:val="none"/>
          <w:u w:val="single"/>
          <w:lang w:val="en-US" w:eastAsia="zh-CN" w:bidi="ar-SA"/>
        </w:rPr>
        <w:t xml:space="preserve">      </w:t>
      </w:r>
      <w:r>
        <w:rPr>
          <w:rFonts w:hint="eastAsia" w:ascii="Calibri" w:hAnsi="Calibri" w:eastAsia="宋体" w:cs="Times New Roman"/>
          <w:color w:val="auto"/>
          <w:sz w:val="24"/>
          <w:szCs w:val="24"/>
          <w:highlight w:val="none"/>
          <w:lang w:val="en-US" w:eastAsia="zh-CN" w:bidi="ar-SA"/>
        </w:rPr>
        <w:t>人，营业收入为</w:t>
      </w:r>
      <w:r>
        <w:rPr>
          <w:rFonts w:hint="eastAsia" w:ascii="Calibri" w:hAnsi="Calibri" w:eastAsia="宋体" w:cs="Times New Roman"/>
          <w:color w:val="auto"/>
          <w:sz w:val="24"/>
          <w:szCs w:val="24"/>
          <w:highlight w:val="none"/>
          <w:u w:val="single"/>
          <w:lang w:val="en-US" w:eastAsia="zh-CN" w:bidi="ar-SA"/>
        </w:rPr>
        <w:t xml:space="preserve">     </w:t>
      </w:r>
      <w:r>
        <w:rPr>
          <w:rFonts w:hint="eastAsia" w:ascii="Calibri" w:hAnsi="Calibri" w:eastAsia="宋体" w:cs="Times New Roman"/>
          <w:color w:val="auto"/>
          <w:sz w:val="24"/>
          <w:szCs w:val="24"/>
          <w:highlight w:val="none"/>
          <w:lang w:val="en-US" w:eastAsia="zh-CN" w:bidi="ar-SA"/>
        </w:rPr>
        <w:t>万元，资产总额为</w:t>
      </w:r>
      <w:r>
        <w:rPr>
          <w:rFonts w:hint="eastAsia" w:ascii="Calibri" w:hAnsi="Calibri" w:eastAsia="宋体" w:cs="Times New Roman"/>
          <w:color w:val="auto"/>
          <w:sz w:val="24"/>
          <w:szCs w:val="24"/>
          <w:highlight w:val="none"/>
          <w:u w:val="single"/>
          <w:lang w:val="en-US" w:eastAsia="zh-CN" w:bidi="ar-SA"/>
        </w:rPr>
        <w:t xml:space="preserve">      </w:t>
      </w:r>
      <w:r>
        <w:rPr>
          <w:rFonts w:hint="eastAsia" w:ascii="Calibri" w:hAnsi="Calibri" w:eastAsia="宋体" w:cs="Times New Roman"/>
          <w:color w:val="auto"/>
          <w:sz w:val="24"/>
          <w:szCs w:val="24"/>
          <w:highlight w:val="none"/>
          <w:lang w:val="en-US" w:eastAsia="zh-CN" w:bidi="ar-SA"/>
        </w:rPr>
        <w:t>万元，属于</w:t>
      </w:r>
      <w:r>
        <w:rPr>
          <w:rFonts w:hint="eastAsia" w:ascii="Calibri" w:hAnsi="Calibri" w:eastAsia="宋体" w:cs="Times New Roman"/>
          <w:color w:val="auto"/>
          <w:sz w:val="24"/>
          <w:szCs w:val="24"/>
          <w:highlight w:val="none"/>
          <w:u w:val="single"/>
          <w:lang w:val="en-US" w:eastAsia="zh-CN" w:bidi="ar-SA"/>
        </w:rPr>
        <w:t>（中型企业、小型企业、微型企业）；</w:t>
      </w:r>
    </w:p>
    <w:p w14:paraId="34DD0913">
      <w:pPr>
        <w:widowControl w:val="0"/>
        <w:spacing w:before="0" w:beforeAutospacing="0" w:after="0" w:afterAutospacing="0" w:line="360" w:lineRule="auto"/>
        <w:ind w:firstLine="360"/>
        <w:jc w:val="both"/>
        <w:rPr>
          <w:rFonts w:ascii="Calibri" w:hAnsi="Calibri" w:eastAsia="宋体" w:cs="Times New Roman"/>
          <w:color w:val="auto"/>
          <w:sz w:val="24"/>
          <w:szCs w:val="24"/>
          <w:highlight w:val="none"/>
          <w:lang w:val="en-US" w:eastAsia="zh-CN" w:bidi="ar-SA"/>
        </w:rPr>
      </w:pPr>
      <w:r>
        <w:rPr>
          <w:rFonts w:hint="eastAsia" w:ascii="Calibri" w:hAnsi="Calibri" w:eastAsia="宋体" w:cs="Times New Roman"/>
          <w:color w:val="auto"/>
          <w:sz w:val="24"/>
          <w:szCs w:val="24"/>
          <w:highlight w:val="none"/>
          <w:lang w:val="en-US" w:eastAsia="zh-CN" w:bidi="ar-SA"/>
        </w:rPr>
        <w:t>……</w:t>
      </w:r>
    </w:p>
    <w:p w14:paraId="0C1EDCA7">
      <w:pPr>
        <w:widowControl w:val="0"/>
        <w:spacing w:before="0" w:beforeAutospacing="0" w:after="0" w:afterAutospacing="0" w:line="360" w:lineRule="auto"/>
        <w:ind w:firstLine="360"/>
        <w:jc w:val="both"/>
        <w:rPr>
          <w:rFonts w:ascii="Calibri" w:hAnsi="Calibri" w:eastAsia="宋体" w:cs="Times New Roman"/>
          <w:color w:val="auto"/>
          <w:sz w:val="24"/>
          <w:szCs w:val="24"/>
          <w:highlight w:val="none"/>
          <w:lang w:val="en-US" w:eastAsia="zh-CN" w:bidi="ar-SA"/>
        </w:rPr>
      </w:pPr>
      <w:r>
        <w:rPr>
          <w:rFonts w:hint="eastAsia" w:ascii="Calibri" w:hAnsi="Calibri" w:eastAsia="宋体" w:cs="Times New Roman"/>
          <w:color w:val="auto"/>
          <w:sz w:val="24"/>
          <w:szCs w:val="24"/>
          <w:highlight w:val="none"/>
          <w:lang w:val="en-US" w:eastAsia="zh-CN" w:bidi="ar-SA"/>
        </w:rPr>
        <w:t>以上企业，不属于大企业的分支机构，不存在控股股东为大企业的情形，也不存在与大企业的负责人为同一人的情形。</w:t>
      </w:r>
    </w:p>
    <w:p w14:paraId="704C4565">
      <w:pPr>
        <w:widowControl w:val="0"/>
        <w:spacing w:before="0" w:beforeAutospacing="0" w:after="0" w:afterAutospacing="0" w:line="360" w:lineRule="auto"/>
        <w:ind w:firstLine="360"/>
        <w:jc w:val="both"/>
        <w:rPr>
          <w:rFonts w:ascii="Calibri" w:hAnsi="Calibri" w:eastAsia="宋体" w:cs="Times New Roman"/>
          <w:color w:val="auto"/>
          <w:sz w:val="24"/>
          <w:szCs w:val="24"/>
          <w:highlight w:val="none"/>
          <w:lang w:val="en-US" w:eastAsia="zh-CN" w:bidi="ar-SA"/>
        </w:rPr>
      </w:pPr>
      <w:r>
        <w:rPr>
          <w:rFonts w:hint="eastAsia" w:ascii="Calibri" w:hAnsi="Calibri" w:eastAsia="宋体" w:cs="Times New Roman"/>
          <w:color w:val="auto"/>
          <w:sz w:val="24"/>
          <w:szCs w:val="24"/>
          <w:highlight w:val="none"/>
          <w:lang w:val="en-US" w:eastAsia="zh-CN" w:bidi="ar-SA"/>
        </w:rPr>
        <w:t>本企业对上述声明内容的真实性负责。如有虚假，将依法承担相应责任</w:t>
      </w:r>
    </w:p>
    <w:p w14:paraId="39E24DEB">
      <w:pPr>
        <w:widowControl w:val="0"/>
        <w:spacing w:before="0" w:beforeAutospacing="0" w:after="0" w:afterAutospacing="0" w:line="360" w:lineRule="auto"/>
        <w:ind w:right="720"/>
        <w:jc w:val="both"/>
        <w:rPr>
          <w:rFonts w:ascii="Calibri" w:hAnsi="Calibri" w:eastAsia="宋体" w:cs="Times New Roman"/>
          <w:color w:val="auto"/>
          <w:sz w:val="24"/>
          <w:szCs w:val="24"/>
          <w:highlight w:val="none"/>
          <w:lang w:val="en-US" w:eastAsia="zh-CN" w:bidi="ar-SA"/>
        </w:rPr>
      </w:pPr>
      <w:r>
        <w:rPr>
          <w:rFonts w:ascii="Calibri" w:hAnsi="Calibri" w:eastAsia="宋体" w:cs="Times New Roman"/>
          <w:color w:val="auto"/>
          <w:sz w:val="24"/>
          <w:szCs w:val="24"/>
          <w:highlight w:val="none"/>
          <w:lang w:val="en-US" w:eastAsia="zh-CN" w:bidi="ar-SA"/>
        </w:rPr>
        <w:t> </w:t>
      </w:r>
    </w:p>
    <w:p w14:paraId="51DF7F9D">
      <w:pPr>
        <w:widowControl w:val="0"/>
        <w:spacing w:before="0" w:beforeAutospacing="0" w:after="0" w:afterAutospacing="0" w:line="360" w:lineRule="auto"/>
        <w:ind w:right="180" w:firstLine="360"/>
        <w:jc w:val="right"/>
        <w:rPr>
          <w:rFonts w:ascii="Calibri" w:hAnsi="Calibri" w:eastAsia="宋体" w:cs="Times New Roman"/>
          <w:color w:val="auto"/>
          <w:sz w:val="24"/>
          <w:szCs w:val="24"/>
          <w:highlight w:val="none"/>
          <w:lang w:val="en-US" w:eastAsia="zh-CN" w:bidi="ar-SA"/>
        </w:rPr>
      </w:pPr>
      <w:r>
        <w:rPr>
          <w:rFonts w:hint="eastAsia" w:ascii="Calibri" w:hAnsi="Calibri" w:eastAsia="宋体" w:cs="Times New Roman"/>
          <w:color w:val="auto"/>
          <w:sz w:val="24"/>
          <w:szCs w:val="24"/>
          <w:highlight w:val="none"/>
          <w:lang w:val="en-US" w:eastAsia="zh-CN" w:bidi="ar-SA"/>
        </w:rPr>
        <w:t>企业名称（加盖CA电子公章）：</w:t>
      </w:r>
    </w:p>
    <w:p w14:paraId="7272181B">
      <w:pPr>
        <w:widowControl w:val="0"/>
        <w:spacing w:before="0" w:beforeAutospacing="0" w:after="0" w:afterAutospacing="0" w:line="360" w:lineRule="auto"/>
        <w:ind w:right="480" w:firstLine="5400"/>
        <w:jc w:val="both"/>
        <w:rPr>
          <w:rFonts w:ascii="Calibri" w:hAnsi="Calibri" w:eastAsia="宋体" w:cs="Times New Roman"/>
          <w:color w:val="auto"/>
          <w:sz w:val="24"/>
          <w:szCs w:val="24"/>
          <w:highlight w:val="none"/>
          <w:lang w:val="en-US" w:eastAsia="zh-CN" w:bidi="ar-SA"/>
        </w:rPr>
      </w:pPr>
      <w:r>
        <w:rPr>
          <w:rFonts w:hint="eastAsia" w:ascii="Calibri" w:hAnsi="Calibri" w:eastAsia="宋体" w:cs="Times New Roman"/>
          <w:color w:val="auto"/>
          <w:sz w:val="24"/>
          <w:szCs w:val="24"/>
          <w:highlight w:val="none"/>
          <w:lang w:val="en-US" w:eastAsia="zh-CN" w:bidi="ar-SA"/>
        </w:rPr>
        <w:t>日  期：</w:t>
      </w:r>
    </w:p>
    <w:p w14:paraId="1C748316">
      <w:pPr>
        <w:widowControl w:val="0"/>
        <w:spacing w:before="0" w:beforeAutospacing="0" w:after="0" w:afterAutospacing="0" w:line="360" w:lineRule="auto"/>
        <w:ind w:firstLine="360"/>
        <w:jc w:val="both"/>
        <w:rPr>
          <w:rFonts w:ascii="Calibri" w:hAnsi="Calibri" w:eastAsia="宋体" w:cs="Times New Roman"/>
          <w:color w:val="auto"/>
          <w:sz w:val="24"/>
          <w:szCs w:val="24"/>
          <w:highlight w:val="none"/>
          <w:lang w:val="en-US" w:eastAsia="zh-CN" w:bidi="ar-SA"/>
        </w:rPr>
      </w:pPr>
      <w:r>
        <w:rPr>
          <w:rFonts w:ascii="Calibri" w:hAnsi="Calibri" w:eastAsia="宋体" w:cs="Times New Roman"/>
          <w:color w:val="auto"/>
          <w:sz w:val="24"/>
          <w:szCs w:val="24"/>
          <w:highlight w:val="none"/>
          <w:lang w:val="en-US" w:eastAsia="zh-CN" w:bidi="ar-SA"/>
        </w:rPr>
        <w:t> </w:t>
      </w:r>
    </w:p>
    <w:p w14:paraId="5EDECEF2">
      <w:pPr>
        <w:widowControl w:val="0"/>
        <w:spacing w:before="0" w:beforeAutospacing="0" w:after="0" w:afterAutospacing="0" w:line="360" w:lineRule="auto"/>
        <w:ind w:firstLine="480"/>
        <w:jc w:val="both"/>
        <w:rPr>
          <w:rFonts w:ascii="Calibri" w:hAnsi="Calibri" w:eastAsia="宋体" w:cs="Times New Roman"/>
          <w:color w:val="auto"/>
          <w:sz w:val="24"/>
          <w:szCs w:val="24"/>
          <w:highlight w:val="none"/>
          <w:lang w:val="en-US" w:eastAsia="zh-CN" w:bidi="ar-SA"/>
        </w:rPr>
      </w:pPr>
      <w:r>
        <w:rPr>
          <w:rFonts w:hint="eastAsia" w:ascii="Calibri" w:hAnsi="Calibri" w:eastAsia="宋体" w:cs="Times New Roman"/>
          <w:color w:val="auto"/>
          <w:sz w:val="24"/>
          <w:szCs w:val="24"/>
          <w:highlight w:val="none"/>
          <w:lang w:val="en-US" w:eastAsia="zh-CN" w:bidi="ar-SA"/>
        </w:rPr>
        <w:t>备注1：从业人员、营业收入、资产总额填报上一年度数据，无上一年度数据的新成立企业可不填报。</w:t>
      </w:r>
    </w:p>
    <w:p w14:paraId="39D2B42E">
      <w:pPr>
        <w:widowControl w:val="0"/>
        <w:spacing w:before="0" w:beforeAutospacing="0" w:after="0" w:afterAutospacing="0" w:line="360" w:lineRule="auto"/>
        <w:ind w:firstLine="480"/>
        <w:jc w:val="both"/>
        <w:rPr>
          <w:rFonts w:ascii="Calibri" w:hAnsi="Calibri" w:eastAsia="宋体" w:cs="Times New Roman"/>
          <w:color w:val="auto"/>
          <w:sz w:val="24"/>
          <w:szCs w:val="24"/>
          <w:highlight w:val="none"/>
          <w:lang w:val="en-US" w:eastAsia="zh-CN" w:bidi="ar-SA"/>
        </w:rPr>
      </w:pPr>
      <w:r>
        <w:rPr>
          <w:rFonts w:hint="eastAsia" w:ascii="Calibri" w:hAnsi="Calibri" w:eastAsia="宋体" w:cs="Times New Roman"/>
          <w:color w:val="auto"/>
          <w:sz w:val="24"/>
          <w:szCs w:val="24"/>
          <w:highlight w:val="none"/>
          <w:lang w:val="en-US" w:eastAsia="zh-CN" w:bidi="ar-SA"/>
        </w:rPr>
        <w:t>备注2：供应商如不提供此声明函，价格将不做相应扣除（如项目全面面向中小企业，则资格审查不通过）。</w:t>
      </w:r>
    </w:p>
    <w:p w14:paraId="4D068BDF">
      <w:pPr>
        <w:widowControl w:val="0"/>
        <w:spacing w:beforeAutospacing="0" w:afterAutospacing="0" w:line="0" w:lineRule="atLeast"/>
        <w:ind w:firstLine="480"/>
        <w:jc w:val="both"/>
        <w:rPr>
          <w:rFonts w:hint="default" w:ascii="Times New Roman" w:hAnsi="Times New Roman" w:eastAsia="宋体" w:cs="Times New Roman"/>
          <w:color w:val="auto"/>
          <w:sz w:val="24"/>
          <w:highlight w:val="none"/>
          <w:lang w:val="en-US" w:eastAsia="zh-CN" w:bidi="ar-SA"/>
        </w:rPr>
      </w:pPr>
    </w:p>
    <w:p w14:paraId="2E1E6656">
      <w:pPr>
        <w:ind w:firstLine="480"/>
        <w:rPr>
          <w:color w:val="auto"/>
          <w:sz w:val="24"/>
          <w:szCs w:val="24"/>
          <w:highlight w:val="none"/>
        </w:rPr>
      </w:pPr>
      <w:r>
        <w:rPr>
          <w:rFonts w:hint="eastAsia"/>
          <w:color w:val="auto"/>
          <w:sz w:val="24"/>
          <w:szCs w:val="24"/>
          <w:highlight w:val="none"/>
        </w:rPr>
        <w:br w:type="page" w:clear="all"/>
      </w:r>
    </w:p>
    <w:p w14:paraId="7DD33FB5">
      <w:pPr>
        <w:pStyle w:val="227"/>
        <w:ind w:left="0" w:firstLine="0"/>
        <w:jc w:val="center"/>
        <w:rPr>
          <w:rFonts w:ascii="黑体" w:hAnsi="黑体" w:eastAsia="黑体" w:cs="黑体"/>
          <w:i/>
          <w:iCs/>
          <w:color w:val="auto"/>
          <w:sz w:val="28"/>
          <w:szCs w:val="28"/>
          <w:highlight w:val="none"/>
          <w:u w:val="single"/>
        </w:rPr>
      </w:pPr>
      <w:r>
        <w:rPr>
          <w:rFonts w:hint="eastAsia" w:ascii="黑体" w:hAnsi="黑体" w:eastAsia="黑体" w:cs="黑体"/>
          <w:i/>
          <w:iCs/>
          <w:color w:val="auto"/>
          <w:sz w:val="28"/>
          <w:szCs w:val="28"/>
          <w:highlight w:val="none"/>
          <w:u w:val="single"/>
        </w:rPr>
        <w:t>十、残疾人福利性单位声明函</w:t>
      </w:r>
    </w:p>
    <w:p w14:paraId="3E44A3B0">
      <w:pPr>
        <w:ind w:firstLine="480"/>
        <w:rPr>
          <w:rFonts w:hint="eastAsia"/>
          <w:color w:val="auto"/>
          <w:sz w:val="24"/>
          <w:szCs w:val="24"/>
          <w:highlight w:val="none"/>
        </w:rPr>
      </w:pPr>
      <w:r>
        <w:rPr>
          <w:rFonts w:hint="eastAsia"/>
          <w:color w:val="auto"/>
          <w:sz w:val="24"/>
          <w:szCs w:val="24"/>
          <w:highlight w:val="none"/>
        </w:rPr>
        <w:t>本单位郑重声明，根据《财政部 民政部 中国残疾人联合会关于促进残疾人就业政府采购政策的通知》（财库〔2017〕 141号）的规定，本单位为符合条件的残疾人福利性单位，且本单位参加</w:t>
      </w:r>
      <w:r>
        <w:rPr>
          <w:rFonts w:hint="eastAsia"/>
          <w:color w:val="auto"/>
          <w:sz w:val="24"/>
          <w:highlight w:val="none"/>
          <w:u w:val="single"/>
          <w:lang w:eastAsia="zh-CN"/>
        </w:rPr>
        <w:t>江苏盐城国家级珍禽自然保护区管理处</w:t>
      </w:r>
      <w:r>
        <w:rPr>
          <w:rFonts w:hint="eastAsia"/>
          <w:color w:val="auto"/>
          <w:sz w:val="24"/>
          <w:szCs w:val="24"/>
          <w:highlight w:val="none"/>
        </w:rPr>
        <w:t>单位的采购文件编号为</w:t>
      </w:r>
      <w:r>
        <w:rPr>
          <w:rFonts w:hint="eastAsia"/>
          <w:color w:val="auto"/>
          <w:sz w:val="24"/>
          <w:szCs w:val="24"/>
          <w:highlight w:val="none"/>
          <w:u w:val="single"/>
          <w:lang w:eastAsia="zh-CN"/>
        </w:rPr>
        <w:t>JSZC-320000-WYGS-G2026-0021</w:t>
      </w:r>
      <w:r>
        <w:rPr>
          <w:rFonts w:hint="eastAsia"/>
          <w:color w:val="auto"/>
          <w:sz w:val="24"/>
          <w:szCs w:val="24"/>
          <w:highlight w:val="none"/>
        </w:rPr>
        <w:t>的</w:t>
      </w:r>
      <w:r>
        <w:rPr>
          <w:rFonts w:hint="eastAsia"/>
          <w:color w:val="auto"/>
          <w:sz w:val="24"/>
          <w:szCs w:val="24"/>
          <w:highlight w:val="none"/>
          <w:u w:val="single"/>
          <w:lang w:eastAsia="zh-CN"/>
        </w:rPr>
        <w:t>江苏盐城湿地珍禽国家级自然保护区保护管理设施建设（设计变更）项目</w:t>
      </w:r>
      <w:r>
        <w:rPr>
          <w:rFonts w:hint="eastAsia"/>
          <w:color w:val="auto"/>
          <w:sz w:val="24"/>
          <w:szCs w:val="24"/>
          <w:highlight w:val="none"/>
        </w:rPr>
        <w:t>采购活动提供本单位制造的货物，或者提供其他残疾人福利性单位制造的货物（不包括使用非残疾人福利性单位注册商标的货物）。</w:t>
      </w:r>
    </w:p>
    <w:p w14:paraId="3AB32609">
      <w:pPr>
        <w:ind w:firstLine="480"/>
        <w:rPr>
          <w:rFonts w:hint="eastAsia"/>
          <w:color w:val="auto"/>
          <w:sz w:val="24"/>
          <w:szCs w:val="24"/>
          <w:highlight w:val="none"/>
        </w:rPr>
      </w:pPr>
      <w:r>
        <w:rPr>
          <w:rFonts w:hint="eastAsia"/>
          <w:color w:val="auto"/>
          <w:sz w:val="24"/>
          <w:szCs w:val="24"/>
          <w:highlight w:val="none"/>
        </w:rPr>
        <w:t>本单位对上述声明的真实性负责。如有虚假，将依法承担相应责任。</w:t>
      </w:r>
    </w:p>
    <w:p w14:paraId="2FEB6586">
      <w:pPr>
        <w:rPr>
          <w:color w:val="auto"/>
          <w:sz w:val="24"/>
          <w:szCs w:val="24"/>
          <w:highlight w:val="none"/>
        </w:rPr>
      </w:pPr>
    </w:p>
    <w:p w14:paraId="2DB22618">
      <w:pPr>
        <w:ind w:firstLine="480"/>
        <w:rPr>
          <w:color w:val="auto"/>
          <w:sz w:val="24"/>
          <w:szCs w:val="24"/>
          <w:highlight w:val="none"/>
        </w:rPr>
      </w:pPr>
      <w:r>
        <w:rPr>
          <w:rFonts w:hint="eastAsia"/>
          <w:color w:val="auto"/>
          <w:sz w:val="24"/>
          <w:szCs w:val="24"/>
          <w:highlight w:val="none"/>
        </w:rPr>
        <w:t> </w:t>
      </w:r>
    </w:p>
    <w:p w14:paraId="1436747E">
      <w:pPr>
        <w:ind w:firstLine="480"/>
        <w:rPr>
          <w:rFonts w:hint="eastAsia"/>
          <w:color w:val="auto"/>
          <w:sz w:val="24"/>
          <w:szCs w:val="24"/>
          <w:highlight w:val="none"/>
          <w:lang w:eastAsia="zh-CN"/>
        </w:rPr>
      </w:pPr>
      <w:r>
        <w:rPr>
          <w:rFonts w:hint="eastAsia"/>
          <w:color w:val="auto"/>
          <w:sz w:val="24"/>
          <w:szCs w:val="24"/>
          <w:highlight w:val="none"/>
        </w:rPr>
        <w:t>备注：1、供应商如不提供此声明函，价格将不做相应扣除</w:t>
      </w:r>
      <w:r>
        <w:rPr>
          <w:rFonts w:hint="eastAsia"/>
          <w:color w:val="auto"/>
          <w:sz w:val="24"/>
          <w:szCs w:val="24"/>
          <w:highlight w:val="none"/>
          <w:lang w:eastAsia="zh-CN"/>
        </w:rPr>
        <w:t>（如项目全面面向中小企业，则资格审查不通过）。</w:t>
      </w:r>
    </w:p>
    <w:p w14:paraId="378865AD">
      <w:pPr>
        <w:ind w:firstLine="480"/>
        <w:rPr>
          <w:rFonts w:hint="eastAsia"/>
          <w:color w:val="auto"/>
          <w:sz w:val="24"/>
          <w:szCs w:val="24"/>
          <w:highlight w:val="none"/>
        </w:rPr>
      </w:pPr>
      <w:r>
        <w:rPr>
          <w:rFonts w:hint="eastAsia"/>
          <w:color w:val="auto"/>
          <w:sz w:val="24"/>
          <w:szCs w:val="24"/>
          <w:highlight w:val="none"/>
        </w:rPr>
        <w:t>2、中标人为残疾人福利单位的，此声明函将随中标结果同时公告，接受社会监督</w:t>
      </w:r>
    </w:p>
    <w:p w14:paraId="32692799">
      <w:pPr>
        <w:ind w:firstLine="480"/>
        <w:rPr>
          <w:color w:val="auto"/>
          <w:sz w:val="24"/>
          <w:szCs w:val="24"/>
          <w:highlight w:val="none"/>
        </w:rPr>
      </w:pPr>
      <w:r>
        <w:rPr>
          <w:rFonts w:hint="eastAsia"/>
          <w:color w:val="auto"/>
          <w:sz w:val="24"/>
          <w:szCs w:val="24"/>
          <w:highlight w:val="none"/>
        </w:rPr>
        <w:t> </w:t>
      </w:r>
    </w:p>
    <w:p w14:paraId="65D59FF5">
      <w:pPr>
        <w:ind w:firstLine="480"/>
        <w:rPr>
          <w:color w:val="auto"/>
          <w:sz w:val="24"/>
          <w:szCs w:val="24"/>
          <w:highlight w:val="none"/>
        </w:rPr>
      </w:pPr>
      <w:r>
        <w:rPr>
          <w:rFonts w:hint="eastAsia"/>
          <w:color w:val="auto"/>
          <w:sz w:val="24"/>
          <w:szCs w:val="24"/>
          <w:highlight w:val="none"/>
        </w:rPr>
        <w:t>                                     企业名称（加盖CA电子公章）：</w:t>
      </w:r>
    </w:p>
    <w:p w14:paraId="20D85FF1">
      <w:pPr>
        <w:ind w:firstLine="7200"/>
        <w:rPr>
          <w:color w:val="auto"/>
          <w:sz w:val="24"/>
          <w:szCs w:val="24"/>
          <w:highlight w:val="none"/>
        </w:rPr>
      </w:pPr>
      <w:r>
        <w:rPr>
          <w:rFonts w:hint="eastAsia"/>
          <w:color w:val="auto"/>
          <w:sz w:val="24"/>
          <w:szCs w:val="24"/>
          <w:highlight w:val="none"/>
        </w:rPr>
        <w:t xml:space="preserve"> 日  期：</w:t>
      </w:r>
    </w:p>
    <w:p w14:paraId="4E5F9158">
      <w:pPr>
        <w:ind w:firstLine="480"/>
        <w:rPr>
          <w:color w:val="auto"/>
          <w:sz w:val="24"/>
          <w:szCs w:val="24"/>
          <w:highlight w:val="none"/>
        </w:rPr>
      </w:pPr>
    </w:p>
    <w:p w14:paraId="15C630FB">
      <w:pPr>
        <w:ind w:firstLine="480"/>
        <w:rPr>
          <w:color w:val="auto"/>
          <w:sz w:val="24"/>
          <w:szCs w:val="24"/>
          <w:highlight w:val="none"/>
        </w:rPr>
      </w:pPr>
      <w:r>
        <w:rPr>
          <w:rFonts w:hint="eastAsia"/>
          <w:color w:val="auto"/>
          <w:sz w:val="24"/>
          <w:szCs w:val="24"/>
          <w:highlight w:val="none"/>
        </w:rPr>
        <w:t> </w:t>
      </w:r>
    </w:p>
    <w:p w14:paraId="46C44B4B">
      <w:pPr>
        <w:ind w:firstLine="480"/>
        <w:rPr>
          <w:color w:val="auto"/>
          <w:sz w:val="24"/>
          <w:szCs w:val="24"/>
          <w:highlight w:val="none"/>
        </w:rPr>
      </w:pPr>
    </w:p>
    <w:p w14:paraId="1913B5B0">
      <w:pPr>
        <w:ind w:firstLine="440"/>
        <w:rPr>
          <w:color w:val="auto"/>
          <w:highlight w:val="none"/>
        </w:rPr>
      </w:pPr>
    </w:p>
    <w:p w14:paraId="51085B7C">
      <w:pPr>
        <w:ind w:firstLine="440"/>
        <w:rPr>
          <w:color w:val="auto"/>
          <w:highlight w:val="none"/>
        </w:rPr>
      </w:pPr>
    </w:p>
    <w:p w14:paraId="1BE6E1B9">
      <w:pPr>
        <w:rPr>
          <w:color w:val="auto"/>
          <w:highlight w:val="none"/>
        </w:rPr>
      </w:pPr>
      <w:r>
        <w:rPr>
          <w:color w:val="auto"/>
          <w:highlight w:val="none"/>
        </w:rPr>
        <w:br w:type="page" w:clear="all"/>
      </w:r>
    </w:p>
    <w:p w14:paraId="7BB98047">
      <w:pPr>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400" w:lineRule="exact"/>
        <w:ind w:left="0" w:right="0"/>
        <w:jc w:val="center"/>
        <w:rPr>
          <w:rFonts w:ascii="Calibri" w:hAnsi="Calibri" w:eastAsia="宋体" w:cs="Times New Roman"/>
          <w:color w:val="auto"/>
          <w:sz w:val="24"/>
          <w:szCs w:val="24"/>
          <w:highlight w:val="none"/>
          <w:lang w:val="en-US" w:eastAsia="zh-CN" w:bidi="ar-SA"/>
        </w:rPr>
      </w:pPr>
      <w:r>
        <w:rPr>
          <w:rFonts w:ascii="黑体" w:hAnsi="宋体" w:eastAsia="黑体" w:cs="黑体"/>
          <w:b/>
          <w:bCs/>
          <w:color w:val="auto"/>
          <w:sz w:val="32"/>
          <w:szCs w:val="32"/>
          <w:highlight w:val="none"/>
          <w:lang w:val="en-US" w:eastAsia="zh-CN" w:bidi="ar-SA"/>
        </w:rPr>
        <w:t>十一、 关于符合本国产品标准的声明函（采购包号：**）</w:t>
      </w:r>
    </w:p>
    <w:p w14:paraId="716A91DA">
      <w:pPr>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400" w:lineRule="exact"/>
        <w:ind w:left="0" w:firstLine="420"/>
        <w:jc w:val="both"/>
        <w:rPr>
          <w:rFonts w:ascii="Calibri" w:hAnsi="Calibri" w:eastAsia="宋体" w:cs="Times New Roman"/>
          <w:color w:val="auto"/>
          <w:sz w:val="24"/>
          <w:szCs w:val="24"/>
          <w:highlight w:val="none"/>
          <w:lang w:val="en-US" w:eastAsia="zh-CN" w:bidi="ar-SA"/>
        </w:rPr>
      </w:pPr>
      <w:r>
        <w:rPr>
          <w:rFonts w:ascii="Arial" w:hAnsi="Arial" w:eastAsia="宋体" w:cs="Arial"/>
          <w:color w:val="auto"/>
          <w:sz w:val="24"/>
          <w:szCs w:val="24"/>
          <w:highlight w:val="none"/>
          <w:lang w:val="en-US" w:eastAsia="zh-CN" w:bidi="ar-SA"/>
        </w:rPr>
        <w:t> </w:t>
      </w:r>
    </w:p>
    <w:p w14:paraId="465CF9D4">
      <w:pPr>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400" w:lineRule="exact"/>
        <w:ind w:left="0" w:firstLine="420"/>
        <w:jc w:val="both"/>
        <w:rPr>
          <w:rFonts w:ascii="Calibri" w:hAnsi="Calibri" w:eastAsia="宋体" w:cs="Times New Roman"/>
          <w:b/>
          <w:bCs/>
          <w:color w:val="auto"/>
          <w:sz w:val="24"/>
          <w:szCs w:val="24"/>
          <w:highlight w:val="none"/>
          <w:lang w:val="en-US" w:eastAsia="zh-CN" w:bidi="ar-SA"/>
        </w:rPr>
      </w:pPr>
      <w:r>
        <w:rPr>
          <w:rFonts w:ascii="宋体" w:hAnsi="宋体" w:eastAsia="宋体" w:cs="宋体"/>
          <w:b/>
          <w:bCs/>
          <w:color w:val="auto"/>
          <w:sz w:val="24"/>
          <w:szCs w:val="24"/>
          <w:highlight w:val="none"/>
          <w:lang w:val="en-US" w:eastAsia="zh-CN" w:bidi="ar-SA"/>
        </w:rPr>
        <w:t>本公司（单位）郑重声明，根据《国务院办公厅关于在政府采购中实施本国产品标准及相关政策的通知》（国办发〔2025〕34号）的规定，本公司（单位）提供的以下产品属于本国产品。具体情况如下：</w:t>
      </w:r>
    </w:p>
    <w:p w14:paraId="5A24CB01">
      <w:pPr>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30" w:beforeAutospacing="0" w:after="30" w:afterAutospacing="0" w:line="400" w:lineRule="exact"/>
        <w:ind w:left="0" w:firstLine="420"/>
        <w:jc w:val="both"/>
        <w:rPr>
          <w:rFonts w:ascii="Calibri" w:hAnsi="Calibri" w:eastAsia="宋体" w:cs="Times New Roman"/>
          <w:b/>
          <w:bCs/>
          <w:color w:val="auto"/>
          <w:sz w:val="24"/>
          <w:szCs w:val="24"/>
          <w:highlight w:val="none"/>
          <w:lang w:val="en-US" w:eastAsia="zh-CN" w:bidi="ar-SA"/>
        </w:rPr>
      </w:pPr>
      <w:r>
        <w:rPr>
          <w:rFonts w:ascii="宋体" w:hAnsi="宋体" w:eastAsia="宋体" w:cs="宋体"/>
          <w:b/>
          <w:bCs/>
          <w:color w:val="auto"/>
          <w:sz w:val="24"/>
          <w:szCs w:val="24"/>
          <w:highlight w:val="none"/>
          <w:shd w:val="clear" w:color="auto" w:fill="FFFFFF"/>
          <w:lang w:val="en-US" w:eastAsia="zh-CN" w:bidi="ar-SA"/>
        </w:rPr>
        <w:t>1.</w:t>
      </w:r>
      <w:r>
        <w:rPr>
          <w:rFonts w:ascii="宋体" w:hAnsi="宋体" w:eastAsia="宋体" w:cs="宋体"/>
          <w:b/>
          <w:bCs/>
          <w:color w:val="auto"/>
          <w:sz w:val="24"/>
          <w:szCs w:val="24"/>
          <w:highlight w:val="none"/>
          <w:u w:val="single"/>
          <w:shd w:val="clear" w:color="auto" w:fill="FFFFFF"/>
          <w:lang w:val="en-US" w:eastAsia="zh-CN" w:bidi="ar-SA"/>
        </w:rPr>
        <w:t>（产品名称1）</w:t>
      </w:r>
      <w:r>
        <w:rPr>
          <w:rFonts w:ascii="宋体" w:hAnsi="宋体" w:eastAsia="宋体" w:cs="宋体"/>
          <w:b/>
          <w:bCs/>
          <w:color w:val="auto"/>
          <w:sz w:val="24"/>
          <w:szCs w:val="24"/>
          <w:highlight w:val="none"/>
          <w:shd w:val="clear" w:color="auto" w:fill="FFFFFF"/>
          <w:vertAlign w:val="superscript"/>
          <w:lang w:val="en-US" w:eastAsia="zh-CN" w:bidi="ar-SA"/>
        </w:rPr>
        <w:t>1</w:t>
      </w:r>
      <w:r>
        <w:rPr>
          <w:rFonts w:ascii="宋体" w:hAnsi="宋体" w:eastAsia="宋体" w:cs="宋体"/>
          <w:b/>
          <w:bCs/>
          <w:color w:val="auto"/>
          <w:sz w:val="24"/>
          <w:szCs w:val="24"/>
          <w:highlight w:val="none"/>
          <w:shd w:val="clear" w:color="auto" w:fill="FFFFFF"/>
          <w:lang w:val="en-US" w:eastAsia="zh-CN" w:bidi="ar-SA"/>
        </w:rPr>
        <w:t>，生产厂为</w:t>
      </w:r>
      <w:r>
        <w:rPr>
          <w:rFonts w:ascii="宋体" w:hAnsi="宋体" w:eastAsia="宋体" w:cs="宋体"/>
          <w:b/>
          <w:bCs/>
          <w:color w:val="auto"/>
          <w:sz w:val="24"/>
          <w:szCs w:val="24"/>
          <w:highlight w:val="none"/>
          <w:u w:val="single"/>
          <w:shd w:val="clear" w:color="auto" w:fill="FFFFFF"/>
          <w:lang w:val="en-US" w:eastAsia="zh-CN" w:bidi="ar-SA"/>
        </w:rPr>
        <w:t>（厂名）</w:t>
      </w:r>
      <w:r>
        <w:rPr>
          <w:rFonts w:ascii="宋体" w:hAnsi="宋体" w:eastAsia="宋体" w:cs="宋体"/>
          <w:b/>
          <w:bCs/>
          <w:color w:val="auto"/>
          <w:sz w:val="24"/>
          <w:szCs w:val="24"/>
          <w:highlight w:val="none"/>
          <w:shd w:val="clear" w:color="auto" w:fill="FFFFFF"/>
          <w:vertAlign w:val="superscript"/>
          <w:lang w:val="en-US" w:eastAsia="zh-CN" w:bidi="ar-SA"/>
        </w:rPr>
        <w:t>2</w:t>
      </w:r>
      <w:r>
        <w:rPr>
          <w:rFonts w:ascii="宋体" w:hAnsi="宋体" w:eastAsia="宋体" w:cs="宋体"/>
          <w:b/>
          <w:bCs/>
          <w:color w:val="auto"/>
          <w:sz w:val="24"/>
          <w:szCs w:val="24"/>
          <w:highlight w:val="none"/>
          <w:shd w:val="clear" w:color="auto" w:fill="FFFFFF"/>
          <w:lang w:val="en-US" w:eastAsia="zh-CN" w:bidi="ar-SA"/>
        </w:rPr>
        <w:t>，厂址为</w:t>
      </w:r>
      <w:r>
        <w:rPr>
          <w:rFonts w:ascii="宋体" w:hAnsi="宋体" w:eastAsia="宋体" w:cs="宋体"/>
          <w:b/>
          <w:bCs/>
          <w:color w:val="auto"/>
          <w:sz w:val="24"/>
          <w:szCs w:val="24"/>
          <w:highlight w:val="none"/>
          <w:u w:val="single"/>
          <w:shd w:val="clear" w:color="auto" w:fill="FFFFFF"/>
          <w:lang w:val="en-US" w:eastAsia="zh-CN" w:bidi="ar-SA"/>
        </w:rPr>
        <w:t>（生产厂址）</w:t>
      </w:r>
      <w:r>
        <w:rPr>
          <w:rFonts w:ascii="宋体" w:hAnsi="宋体" w:eastAsia="宋体" w:cs="宋体"/>
          <w:b/>
          <w:bCs/>
          <w:color w:val="auto"/>
          <w:sz w:val="24"/>
          <w:szCs w:val="24"/>
          <w:highlight w:val="none"/>
          <w:shd w:val="clear" w:color="auto" w:fill="FFFFFF"/>
          <w:lang w:val="en-US" w:eastAsia="zh-CN" w:bidi="ar-SA"/>
        </w:rPr>
        <w:t>。</w:t>
      </w:r>
      <w:r>
        <w:rPr>
          <w:rFonts w:ascii="宋体" w:hAnsi="宋体" w:eastAsia="宋体" w:cs="宋体"/>
          <w:b/>
          <w:bCs/>
          <w:strike/>
          <w:color w:val="auto"/>
          <w:sz w:val="24"/>
          <w:szCs w:val="24"/>
          <w:highlight w:val="none"/>
          <w:u w:val="single"/>
          <w:shd w:val="clear" w:color="auto" w:fill="FFFFFF"/>
          <w:lang w:val="en-US" w:eastAsia="zh-CN" w:bidi="ar-SA"/>
        </w:rPr>
        <w:t> （产品名称1）</w:t>
      </w:r>
      <w:r>
        <w:rPr>
          <w:rFonts w:ascii="宋体" w:hAnsi="宋体" w:eastAsia="宋体" w:cs="宋体"/>
          <w:b/>
          <w:bCs/>
          <w:color w:val="auto"/>
          <w:sz w:val="24"/>
          <w:szCs w:val="24"/>
          <w:highlight w:val="none"/>
          <w:u w:val="single"/>
          <w:shd w:val="clear" w:color="auto" w:fill="FFFFFF"/>
          <w:lang w:val="en-US" w:eastAsia="zh-CN" w:bidi="ar-SA"/>
        </w:rPr>
        <w:t> </w:t>
      </w:r>
      <w:r>
        <w:rPr>
          <w:rFonts w:ascii="宋体" w:hAnsi="宋体" w:eastAsia="宋体" w:cs="宋体"/>
          <w:b/>
          <w:bCs/>
          <w:color w:val="auto"/>
          <w:sz w:val="24"/>
          <w:szCs w:val="24"/>
          <w:highlight w:val="none"/>
          <w:shd w:val="clear" w:color="auto" w:fill="FFFFFF"/>
          <w:lang w:val="en-US" w:eastAsia="zh-CN" w:bidi="ar-SA"/>
        </w:rPr>
        <w:t>的中国境内生产的组件成本占比≥</w:t>
      </w:r>
      <w:r>
        <w:rPr>
          <w:rFonts w:ascii="宋体" w:hAnsi="宋体" w:eastAsia="宋体" w:cs="宋体"/>
          <w:b/>
          <w:bCs/>
          <w:strike/>
          <w:color w:val="auto"/>
          <w:sz w:val="24"/>
          <w:szCs w:val="24"/>
          <w:highlight w:val="none"/>
          <w:u w:val="single"/>
          <w:shd w:val="clear" w:color="auto" w:fill="FFFFFF"/>
          <w:lang w:val="en-US" w:eastAsia="zh-CN" w:bidi="ar-SA"/>
        </w:rPr>
        <w:t>（规定比例）</w:t>
      </w:r>
      <w:r>
        <w:rPr>
          <w:rFonts w:ascii="宋体" w:hAnsi="宋体" w:eastAsia="宋体" w:cs="宋体"/>
          <w:b/>
          <w:bCs/>
          <w:strike/>
          <w:color w:val="auto"/>
          <w:sz w:val="24"/>
          <w:szCs w:val="24"/>
          <w:highlight w:val="none"/>
          <w:shd w:val="clear" w:color="auto" w:fill="FFFFFF"/>
          <w:vertAlign w:val="superscript"/>
          <w:lang w:val="en-US" w:eastAsia="zh-CN" w:bidi="ar-SA"/>
        </w:rPr>
        <w:t>3</w:t>
      </w:r>
      <w:r>
        <w:rPr>
          <w:rFonts w:ascii="宋体" w:hAnsi="宋体" w:eastAsia="宋体" w:cs="宋体"/>
          <w:b/>
          <w:bCs/>
          <w:color w:val="auto"/>
          <w:sz w:val="24"/>
          <w:szCs w:val="24"/>
          <w:highlight w:val="none"/>
          <w:shd w:val="clear" w:color="auto" w:fill="FFFFFF"/>
          <w:lang w:val="en-US" w:eastAsia="zh-CN" w:bidi="ar-SA"/>
        </w:rPr>
        <w:t>。</w:t>
      </w:r>
      <w:r>
        <w:rPr>
          <w:rFonts w:ascii="宋体" w:hAnsi="宋体" w:eastAsia="宋体" w:cs="宋体"/>
          <w:b/>
          <w:bCs/>
          <w:strike/>
          <w:color w:val="auto"/>
          <w:sz w:val="24"/>
          <w:szCs w:val="24"/>
          <w:highlight w:val="none"/>
          <w:u w:val="single"/>
          <w:shd w:val="clear" w:color="auto" w:fill="FFFFFF"/>
          <w:lang w:val="en-US" w:eastAsia="zh-CN" w:bidi="ar-SA"/>
        </w:rPr>
        <w:t>（产品名称1）</w:t>
      </w:r>
      <w:r>
        <w:rPr>
          <w:rFonts w:ascii="宋体" w:hAnsi="宋体" w:eastAsia="宋体" w:cs="宋体"/>
          <w:b/>
          <w:bCs/>
          <w:color w:val="auto"/>
          <w:sz w:val="24"/>
          <w:szCs w:val="24"/>
          <w:highlight w:val="none"/>
          <w:shd w:val="clear" w:color="auto" w:fill="FFFFFF"/>
          <w:lang w:val="en-US" w:eastAsia="zh-CN" w:bidi="ar-SA"/>
        </w:rPr>
        <w:t>的</w:t>
      </w:r>
      <w:r>
        <w:rPr>
          <w:rFonts w:ascii="宋体" w:hAnsi="宋体" w:eastAsia="宋体" w:cs="宋体"/>
          <w:b/>
          <w:bCs/>
          <w:strike/>
          <w:color w:val="auto"/>
          <w:sz w:val="24"/>
          <w:szCs w:val="24"/>
          <w:highlight w:val="none"/>
          <w:u w:val="single"/>
          <w:shd w:val="clear" w:color="auto" w:fill="FFFFFF"/>
          <w:lang w:val="en-US" w:eastAsia="zh-CN" w:bidi="ar-SA"/>
        </w:rPr>
        <w:t>（关键组件）</w:t>
      </w:r>
      <w:r>
        <w:rPr>
          <w:rFonts w:ascii="宋体" w:hAnsi="宋体" w:eastAsia="宋体" w:cs="宋体"/>
          <w:b/>
          <w:bCs/>
          <w:strike/>
          <w:color w:val="auto"/>
          <w:sz w:val="24"/>
          <w:szCs w:val="24"/>
          <w:highlight w:val="none"/>
          <w:shd w:val="clear" w:color="auto" w:fill="FFFFFF"/>
          <w:vertAlign w:val="superscript"/>
          <w:lang w:val="en-US" w:eastAsia="zh-CN" w:bidi="ar-SA"/>
        </w:rPr>
        <w:t>4</w:t>
      </w:r>
      <w:r>
        <w:rPr>
          <w:rFonts w:ascii="宋体" w:hAnsi="宋体" w:eastAsia="宋体" w:cs="宋体"/>
          <w:b/>
          <w:bCs/>
          <w:color w:val="auto"/>
          <w:sz w:val="24"/>
          <w:szCs w:val="24"/>
          <w:highlight w:val="none"/>
          <w:shd w:val="clear" w:color="auto" w:fill="FFFFFF"/>
          <w:lang w:val="en-US" w:eastAsia="zh-CN" w:bidi="ar-SA"/>
        </w:rPr>
        <w:t>在中国境内生产。</w:t>
      </w:r>
      <w:r>
        <w:rPr>
          <w:rFonts w:ascii="宋体" w:hAnsi="宋体" w:eastAsia="宋体" w:cs="宋体"/>
          <w:b/>
          <w:bCs/>
          <w:strike/>
          <w:color w:val="auto"/>
          <w:sz w:val="24"/>
          <w:szCs w:val="24"/>
          <w:highlight w:val="none"/>
          <w:u w:val="single"/>
          <w:shd w:val="clear" w:color="auto" w:fill="FFFFFF"/>
          <w:lang w:val="en-US" w:eastAsia="zh-CN" w:bidi="ar-SA"/>
        </w:rPr>
        <w:t>（产品名称1）</w:t>
      </w:r>
      <w:r>
        <w:rPr>
          <w:rFonts w:ascii="宋体" w:hAnsi="宋体" w:eastAsia="宋体" w:cs="宋体"/>
          <w:b/>
          <w:bCs/>
          <w:color w:val="auto"/>
          <w:sz w:val="24"/>
          <w:szCs w:val="24"/>
          <w:highlight w:val="none"/>
          <w:shd w:val="clear" w:color="auto" w:fill="FFFFFF"/>
          <w:lang w:val="en-US" w:eastAsia="zh-CN" w:bidi="ar-SA"/>
        </w:rPr>
        <w:t>的</w:t>
      </w:r>
      <w:r>
        <w:rPr>
          <w:rFonts w:ascii="宋体" w:hAnsi="宋体" w:eastAsia="宋体" w:cs="宋体"/>
          <w:b/>
          <w:bCs/>
          <w:strike/>
          <w:color w:val="auto"/>
          <w:sz w:val="24"/>
          <w:szCs w:val="24"/>
          <w:highlight w:val="none"/>
          <w:u w:val="single"/>
          <w:shd w:val="clear" w:color="auto" w:fill="FFFFFF"/>
          <w:lang w:val="en-US" w:eastAsia="zh-CN" w:bidi="ar-SA"/>
        </w:rPr>
        <w:t>（关键工序）</w:t>
      </w:r>
      <w:r>
        <w:rPr>
          <w:rFonts w:ascii="宋体" w:hAnsi="宋体" w:eastAsia="宋体" w:cs="宋体"/>
          <w:b/>
          <w:bCs/>
          <w:strike/>
          <w:color w:val="auto"/>
          <w:sz w:val="24"/>
          <w:szCs w:val="24"/>
          <w:highlight w:val="none"/>
          <w:shd w:val="clear" w:color="auto" w:fill="FFFFFF"/>
          <w:vertAlign w:val="superscript"/>
          <w:lang w:val="en-US" w:eastAsia="zh-CN" w:bidi="ar-SA"/>
        </w:rPr>
        <w:t>5</w:t>
      </w:r>
      <w:r>
        <w:rPr>
          <w:rFonts w:ascii="宋体" w:hAnsi="宋体" w:eastAsia="宋体" w:cs="宋体"/>
          <w:b/>
          <w:bCs/>
          <w:color w:val="auto"/>
          <w:sz w:val="24"/>
          <w:szCs w:val="24"/>
          <w:highlight w:val="none"/>
          <w:shd w:val="clear" w:color="auto" w:fill="FFFFFF"/>
          <w:lang w:val="en-US" w:eastAsia="zh-CN" w:bidi="ar-SA"/>
        </w:rPr>
        <w:t>在中国境内完成。</w:t>
      </w:r>
    </w:p>
    <w:p w14:paraId="1C98DB68">
      <w:pPr>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30" w:beforeAutospacing="0" w:after="30" w:afterAutospacing="0" w:line="400" w:lineRule="exact"/>
        <w:ind w:left="0" w:firstLine="420"/>
        <w:jc w:val="both"/>
        <w:rPr>
          <w:rFonts w:ascii="Calibri" w:hAnsi="Calibri" w:eastAsia="宋体" w:cs="Times New Roman"/>
          <w:b/>
          <w:bCs/>
          <w:color w:val="auto"/>
          <w:sz w:val="24"/>
          <w:szCs w:val="24"/>
          <w:highlight w:val="none"/>
          <w:lang w:val="en-US" w:eastAsia="zh-CN" w:bidi="ar-SA"/>
        </w:rPr>
      </w:pPr>
      <w:r>
        <w:rPr>
          <w:rFonts w:ascii="宋体" w:hAnsi="宋体" w:eastAsia="宋体" w:cs="宋体"/>
          <w:b/>
          <w:bCs/>
          <w:color w:val="auto"/>
          <w:sz w:val="24"/>
          <w:szCs w:val="24"/>
          <w:highlight w:val="none"/>
          <w:shd w:val="clear" w:color="auto" w:fill="FFFFFF"/>
          <w:lang w:val="en-US" w:eastAsia="zh-CN" w:bidi="ar-SA"/>
        </w:rPr>
        <w:t>2.</w:t>
      </w:r>
      <w:r>
        <w:rPr>
          <w:rFonts w:ascii="宋体" w:hAnsi="宋体" w:eastAsia="宋体" w:cs="宋体"/>
          <w:b/>
          <w:bCs/>
          <w:color w:val="auto"/>
          <w:sz w:val="24"/>
          <w:szCs w:val="24"/>
          <w:highlight w:val="none"/>
          <w:u w:val="single"/>
          <w:shd w:val="clear" w:color="auto" w:fill="FFFFFF"/>
          <w:lang w:val="en-US" w:eastAsia="zh-CN" w:bidi="ar-SA"/>
        </w:rPr>
        <w:t>（产品名称2）</w:t>
      </w:r>
      <w:r>
        <w:rPr>
          <w:rFonts w:ascii="宋体" w:hAnsi="宋体" w:eastAsia="宋体" w:cs="宋体"/>
          <w:b/>
          <w:bCs/>
          <w:color w:val="auto"/>
          <w:sz w:val="24"/>
          <w:szCs w:val="24"/>
          <w:highlight w:val="none"/>
          <w:shd w:val="clear" w:color="auto" w:fill="FFFFFF"/>
          <w:lang w:val="en-US" w:eastAsia="zh-CN" w:bidi="ar-SA"/>
        </w:rPr>
        <w:t>，生产厂为</w:t>
      </w:r>
      <w:r>
        <w:rPr>
          <w:rFonts w:ascii="宋体" w:hAnsi="宋体" w:eastAsia="宋体" w:cs="宋体"/>
          <w:b/>
          <w:bCs/>
          <w:color w:val="auto"/>
          <w:sz w:val="24"/>
          <w:szCs w:val="24"/>
          <w:highlight w:val="none"/>
          <w:u w:val="single"/>
          <w:shd w:val="clear" w:color="auto" w:fill="FFFFFF"/>
          <w:lang w:val="en-US" w:eastAsia="zh-CN" w:bidi="ar-SA"/>
        </w:rPr>
        <w:t>（厂名）</w:t>
      </w:r>
      <w:r>
        <w:rPr>
          <w:rFonts w:ascii="宋体" w:hAnsi="宋体" w:eastAsia="宋体" w:cs="宋体"/>
          <w:b/>
          <w:bCs/>
          <w:color w:val="auto"/>
          <w:sz w:val="24"/>
          <w:szCs w:val="24"/>
          <w:highlight w:val="none"/>
          <w:shd w:val="clear" w:color="auto" w:fill="FFFFFF"/>
          <w:lang w:val="en-US" w:eastAsia="zh-CN" w:bidi="ar-SA"/>
        </w:rPr>
        <w:t>，厂址为</w:t>
      </w:r>
      <w:r>
        <w:rPr>
          <w:rFonts w:ascii="宋体" w:hAnsi="宋体" w:eastAsia="宋体" w:cs="宋体"/>
          <w:b/>
          <w:bCs/>
          <w:color w:val="auto"/>
          <w:sz w:val="24"/>
          <w:szCs w:val="24"/>
          <w:highlight w:val="none"/>
          <w:u w:val="single"/>
          <w:shd w:val="clear" w:color="auto" w:fill="FFFFFF"/>
          <w:lang w:val="en-US" w:eastAsia="zh-CN" w:bidi="ar-SA"/>
        </w:rPr>
        <w:t>（生产厂址）</w:t>
      </w:r>
      <w:r>
        <w:rPr>
          <w:rFonts w:ascii="宋体" w:hAnsi="宋体" w:eastAsia="宋体" w:cs="宋体"/>
          <w:b/>
          <w:bCs/>
          <w:color w:val="auto"/>
          <w:sz w:val="24"/>
          <w:szCs w:val="24"/>
          <w:highlight w:val="none"/>
          <w:shd w:val="clear" w:color="auto" w:fill="FFFFFF"/>
          <w:lang w:val="en-US" w:eastAsia="zh-CN" w:bidi="ar-SA"/>
        </w:rPr>
        <w:t>。</w:t>
      </w:r>
      <w:r>
        <w:rPr>
          <w:rFonts w:ascii="宋体" w:hAnsi="宋体" w:eastAsia="宋体" w:cs="宋体"/>
          <w:b/>
          <w:bCs/>
          <w:strike/>
          <w:color w:val="auto"/>
          <w:sz w:val="24"/>
          <w:szCs w:val="24"/>
          <w:highlight w:val="none"/>
          <w:u w:val="single"/>
          <w:shd w:val="clear" w:color="auto" w:fill="FFFFFF"/>
          <w:lang w:val="en-US" w:eastAsia="zh-CN" w:bidi="ar-SA"/>
        </w:rPr>
        <w:t>（产品名称2）</w:t>
      </w:r>
      <w:r>
        <w:rPr>
          <w:rFonts w:ascii="宋体" w:hAnsi="宋体" w:eastAsia="宋体" w:cs="宋体"/>
          <w:b/>
          <w:bCs/>
          <w:color w:val="auto"/>
          <w:sz w:val="24"/>
          <w:szCs w:val="24"/>
          <w:highlight w:val="none"/>
          <w:shd w:val="clear" w:color="auto" w:fill="FFFFFF"/>
          <w:lang w:val="en-US" w:eastAsia="zh-CN" w:bidi="ar-SA"/>
        </w:rPr>
        <w:t>的中国境内生产的组件成本占比≥</w:t>
      </w:r>
      <w:r>
        <w:rPr>
          <w:rFonts w:ascii="宋体" w:hAnsi="宋体" w:eastAsia="宋体" w:cs="宋体"/>
          <w:b/>
          <w:bCs/>
          <w:strike/>
          <w:color w:val="auto"/>
          <w:sz w:val="24"/>
          <w:szCs w:val="24"/>
          <w:highlight w:val="none"/>
          <w:u w:val="single"/>
          <w:shd w:val="clear" w:color="auto" w:fill="FFFFFF"/>
          <w:lang w:val="en-US" w:eastAsia="zh-CN" w:bidi="ar-SA"/>
        </w:rPr>
        <w:t>（规定比例）</w:t>
      </w:r>
      <w:r>
        <w:rPr>
          <w:rFonts w:ascii="宋体" w:hAnsi="宋体" w:eastAsia="宋体" w:cs="宋体"/>
          <w:b/>
          <w:bCs/>
          <w:color w:val="auto"/>
          <w:sz w:val="24"/>
          <w:szCs w:val="24"/>
          <w:highlight w:val="none"/>
          <w:shd w:val="clear" w:color="auto" w:fill="FFFFFF"/>
          <w:lang w:val="en-US" w:eastAsia="zh-CN" w:bidi="ar-SA"/>
        </w:rPr>
        <w:t>。</w:t>
      </w:r>
      <w:r>
        <w:rPr>
          <w:rFonts w:ascii="宋体" w:hAnsi="宋体" w:eastAsia="宋体" w:cs="宋体"/>
          <w:b/>
          <w:bCs/>
          <w:strike/>
          <w:color w:val="auto"/>
          <w:sz w:val="24"/>
          <w:szCs w:val="24"/>
          <w:highlight w:val="none"/>
          <w:u w:val="single"/>
          <w:shd w:val="clear" w:color="auto" w:fill="FFFFFF"/>
          <w:lang w:val="en-US" w:eastAsia="zh-CN" w:bidi="ar-SA"/>
        </w:rPr>
        <w:t>（产品名称2）</w:t>
      </w:r>
      <w:r>
        <w:rPr>
          <w:rFonts w:ascii="宋体" w:hAnsi="宋体" w:eastAsia="宋体" w:cs="宋体"/>
          <w:b/>
          <w:bCs/>
          <w:color w:val="auto"/>
          <w:sz w:val="24"/>
          <w:szCs w:val="24"/>
          <w:highlight w:val="none"/>
          <w:shd w:val="clear" w:color="auto" w:fill="FFFFFF"/>
          <w:lang w:val="en-US" w:eastAsia="zh-CN" w:bidi="ar-SA"/>
        </w:rPr>
        <w:t>的</w:t>
      </w:r>
      <w:r>
        <w:rPr>
          <w:rFonts w:ascii="宋体" w:hAnsi="宋体" w:eastAsia="宋体" w:cs="宋体"/>
          <w:b/>
          <w:bCs/>
          <w:strike/>
          <w:color w:val="auto"/>
          <w:sz w:val="24"/>
          <w:szCs w:val="24"/>
          <w:highlight w:val="none"/>
          <w:u w:val="single"/>
          <w:shd w:val="clear" w:color="auto" w:fill="FFFFFF"/>
          <w:lang w:val="en-US" w:eastAsia="zh-CN" w:bidi="ar-SA"/>
        </w:rPr>
        <w:t>（关键组件）</w:t>
      </w:r>
      <w:r>
        <w:rPr>
          <w:rFonts w:ascii="宋体" w:hAnsi="宋体" w:eastAsia="宋体" w:cs="宋体"/>
          <w:b/>
          <w:bCs/>
          <w:color w:val="auto"/>
          <w:sz w:val="24"/>
          <w:szCs w:val="24"/>
          <w:highlight w:val="none"/>
          <w:shd w:val="clear" w:color="auto" w:fill="FFFFFF"/>
          <w:lang w:val="en-US" w:eastAsia="zh-CN" w:bidi="ar-SA"/>
        </w:rPr>
        <w:t>在中国境内生产。</w:t>
      </w:r>
      <w:r>
        <w:rPr>
          <w:rFonts w:ascii="宋体" w:hAnsi="宋体" w:eastAsia="宋体" w:cs="宋体"/>
          <w:b/>
          <w:bCs/>
          <w:strike/>
          <w:color w:val="auto"/>
          <w:sz w:val="24"/>
          <w:szCs w:val="24"/>
          <w:highlight w:val="none"/>
          <w:u w:val="single"/>
          <w:shd w:val="clear" w:color="auto" w:fill="FFFFFF"/>
          <w:lang w:val="en-US" w:eastAsia="zh-CN" w:bidi="ar-SA"/>
        </w:rPr>
        <w:t>（产品名称1）</w:t>
      </w:r>
      <w:r>
        <w:rPr>
          <w:rFonts w:ascii="宋体" w:hAnsi="宋体" w:eastAsia="宋体" w:cs="宋体"/>
          <w:b/>
          <w:bCs/>
          <w:color w:val="auto"/>
          <w:sz w:val="24"/>
          <w:szCs w:val="24"/>
          <w:highlight w:val="none"/>
          <w:shd w:val="clear" w:color="auto" w:fill="FFFFFF"/>
          <w:lang w:val="en-US" w:eastAsia="zh-CN" w:bidi="ar-SA"/>
        </w:rPr>
        <w:t>的</w:t>
      </w:r>
      <w:r>
        <w:rPr>
          <w:rFonts w:ascii="宋体" w:hAnsi="宋体" w:eastAsia="宋体" w:cs="宋体"/>
          <w:b/>
          <w:bCs/>
          <w:strike/>
          <w:color w:val="auto"/>
          <w:sz w:val="24"/>
          <w:szCs w:val="24"/>
          <w:highlight w:val="none"/>
          <w:u w:val="single"/>
          <w:shd w:val="clear" w:color="auto" w:fill="FFFFFF"/>
          <w:lang w:val="en-US" w:eastAsia="zh-CN" w:bidi="ar-SA"/>
        </w:rPr>
        <w:t>（关键工序）</w:t>
      </w:r>
      <w:r>
        <w:rPr>
          <w:rFonts w:ascii="宋体" w:hAnsi="宋体" w:eastAsia="宋体" w:cs="宋体"/>
          <w:b/>
          <w:bCs/>
          <w:color w:val="auto"/>
          <w:sz w:val="24"/>
          <w:szCs w:val="24"/>
          <w:highlight w:val="none"/>
          <w:shd w:val="clear" w:color="auto" w:fill="FFFFFF"/>
          <w:lang w:val="en-US" w:eastAsia="zh-CN" w:bidi="ar-SA"/>
        </w:rPr>
        <w:t>在中国境内完成。</w:t>
      </w:r>
    </w:p>
    <w:p w14:paraId="633DA415">
      <w:pPr>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30" w:beforeAutospacing="0" w:after="30" w:afterAutospacing="0" w:line="400" w:lineRule="exact"/>
        <w:ind w:left="0" w:firstLine="420"/>
        <w:jc w:val="both"/>
        <w:rPr>
          <w:rFonts w:ascii="Calibri" w:hAnsi="Calibri" w:eastAsia="宋体" w:cs="Times New Roman"/>
          <w:b/>
          <w:bCs/>
          <w:color w:val="auto"/>
          <w:sz w:val="24"/>
          <w:szCs w:val="24"/>
          <w:highlight w:val="none"/>
          <w:lang w:val="en-US" w:eastAsia="zh-CN" w:bidi="ar-SA"/>
        </w:rPr>
      </w:pPr>
      <w:r>
        <w:rPr>
          <w:rFonts w:ascii="宋体" w:hAnsi="宋体" w:eastAsia="宋体" w:cs="宋体"/>
          <w:b/>
          <w:bCs/>
          <w:color w:val="auto"/>
          <w:sz w:val="24"/>
          <w:szCs w:val="24"/>
          <w:highlight w:val="none"/>
          <w:shd w:val="clear" w:color="auto" w:fill="FFFFFF"/>
          <w:lang w:val="en-US" w:eastAsia="zh-CN" w:bidi="ar-SA"/>
        </w:rPr>
        <w:t>……</w:t>
      </w:r>
    </w:p>
    <w:p w14:paraId="725BD2DD">
      <w:pPr>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30" w:beforeAutospacing="0" w:after="30" w:afterAutospacing="0" w:line="400" w:lineRule="exact"/>
        <w:ind w:left="0" w:firstLine="420"/>
        <w:jc w:val="both"/>
        <w:rPr>
          <w:rFonts w:ascii="Calibri" w:hAnsi="Calibri" w:eastAsia="宋体" w:cs="Times New Roman"/>
          <w:b/>
          <w:bCs/>
          <w:color w:val="auto"/>
          <w:sz w:val="24"/>
          <w:szCs w:val="24"/>
          <w:highlight w:val="none"/>
          <w:lang w:val="en-US" w:eastAsia="zh-CN" w:bidi="ar-SA"/>
        </w:rPr>
      </w:pPr>
      <w:r>
        <w:rPr>
          <w:rFonts w:ascii="宋体" w:hAnsi="宋体" w:eastAsia="宋体" w:cs="宋体"/>
          <w:b/>
          <w:bCs/>
          <w:color w:val="auto"/>
          <w:sz w:val="24"/>
          <w:szCs w:val="24"/>
          <w:highlight w:val="none"/>
          <w:shd w:val="clear" w:color="auto" w:fill="FFFFFF"/>
          <w:lang w:val="en-US" w:eastAsia="zh-CN" w:bidi="ar-SA"/>
        </w:rPr>
        <w:t>本公司（单位）对上述声明内容的真实性负责。如有虚假，愿承担相应法律责任。</w:t>
      </w:r>
    </w:p>
    <w:p w14:paraId="5B33442C">
      <w:pPr>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30" w:beforeAutospacing="0" w:after="30" w:afterAutospacing="0" w:line="400" w:lineRule="exact"/>
        <w:jc w:val="both"/>
        <w:rPr>
          <w:rFonts w:ascii="Calibri" w:hAnsi="Calibri" w:eastAsia="宋体" w:cs="Times New Roman"/>
          <w:b/>
          <w:bCs/>
          <w:color w:val="auto"/>
          <w:sz w:val="24"/>
          <w:szCs w:val="24"/>
          <w:highlight w:val="none"/>
          <w:lang w:val="en-US" w:eastAsia="zh-CN" w:bidi="ar-SA"/>
        </w:rPr>
      </w:pPr>
      <w:r>
        <w:rPr>
          <w:rFonts w:ascii="宋体" w:hAnsi="宋体" w:eastAsia="宋体" w:cs="宋体"/>
          <w:b/>
          <w:bCs/>
          <w:color w:val="auto"/>
          <w:sz w:val="24"/>
          <w:szCs w:val="24"/>
          <w:highlight w:val="none"/>
          <w:lang w:val="en-US" w:eastAsia="zh-CN" w:bidi="ar-SA"/>
        </w:rPr>
        <w:t> </w:t>
      </w:r>
    </w:p>
    <w:p w14:paraId="54465047">
      <w:pPr>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30" w:beforeAutospacing="0" w:after="30" w:afterAutospacing="0" w:line="400" w:lineRule="exact"/>
        <w:ind w:left="0" w:right="480" w:firstLine="3720"/>
        <w:jc w:val="both"/>
        <w:rPr>
          <w:rFonts w:ascii="Calibri" w:hAnsi="Calibri" w:eastAsia="宋体" w:cs="Times New Roman"/>
          <w:b/>
          <w:bCs/>
          <w:color w:val="auto"/>
          <w:sz w:val="24"/>
          <w:szCs w:val="24"/>
          <w:highlight w:val="none"/>
          <w:lang w:val="en-US" w:eastAsia="zh-CN" w:bidi="ar-SA"/>
        </w:rPr>
      </w:pPr>
      <w:r>
        <w:rPr>
          <w:rFonts w:ascii="宋体" w:hAnsi="宋体" w:eastAsia="宋体" w:cs="宋体"/>
          <w:b/>
          <w:bCs/>
          <w:color w:val="auto"/>
          <w:sz w:val="24"/>
          <w:szCs w:val="24"/>
          <w:highlight w:val="none"/>
          <w:shd w:val="clear" w:color="auto" w:fill="FFFFFF"/>
          <w:lang w:val="en-US" w:eastAsia="zh-CN" w:bidi="ar-SA"/>
        </w:rPr>
        <w:t>公司（单位）名称（盖章）：　</w:t>
      </w:r>
    </w:p>
    <w:p w14:paraId="011C2540">
      <w:pPr>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30" w:beforeAutospacing="0" w:after="30" w:afterAutospacing="0" w:line="400" w:lineRule="exact"/>
        <w:jc w:val="center"/>
        <w:rPr>
          <w:rFonts w:ascii="Calibri" w:hAnsi="Calibri" w:eastAsia="宋体" w:cs="Times New Roman"/>
          <w:b/>
          <w:bCs/>
          <w:color w:val="auto"/>
          <w:sz w:val="24"/>
          <w:szCs w:val="24"/>
          <w:highlight w:val="none"/>
          <w:lang w:val="en-US" w:eastAsia="zh-CN" w:bidi="ar-SA"/>
        </w:rPr>
      </w:pPr>
      <w:r>
        <w:rPr>
          <w:rFonts w:ascii="宋体" w:hAnsi="宋体" w:eastAsia="宋体" w:cs="宋体"/>
          <w:b/>
          <w:bCs/>
          <w:color w:val="auto"/>
          <w:sz w:val="24"/>
          <w:szCs w:val="24"/>
          <w:highlight w:val="none"/>
          <w:shd w:val="clear" w:color="auto" w:fill="FFFFFF"/>
          <w:lang w:val="en-US" w:eastAsia="zh-CN" w:bidi="ar-SA"/>
        </w:rPr>
        <w:t>                                日期：　   年　  月　  日         </w:t>
      </w:r>
    </w:p>
    <w:p w14:paraId="64741A87">
      <w:pPr>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30" w:beforeAutospacing="0" w:after="30" w:afterAutospacing="0" w:line="400" w:lineRule="exact"/>
        <w:jc w:val="both"/>
        <w:rPr>
          <w:rFonts w:ascii="Calibri" w:hAnsi="Calibri" w:eastAsia="宋体" w:cs="Times New Roman"/>
          <w:b/>
          <w:bCs/>
          <w:color w:val="auto"/>
          <w:sz w:val="24"/>
          <w:szCs w:val="24"/>
          <w:highlight w:val="none"/>
          <w:lang w:val="en-US" w:eastAsia="zh-CN" w:bidi="ar-SA"/>
        </w:rPr>
      </w:pPr>
      <w:r>
        <w:rPr>
          <w:rFonts w:ascii="宋体" w:hAnsi="宋体" w:eastAsia="宋体" w:cs="宋体"/>
          <w:b/>
          <w:bCs/>
          <w:color w:val="auto"/>
          <w:sz w:val="24"/>
          <w:szCs w:val="24"/>
          <w:highlight w:val="none"/>
          <w:shd w:val="clear" w:color="auto" w:fill="FFFFFF"/>
          <w:lang w:val="en-US" w:eastAsia="zh-CN" w:bidi="ar-SA"/>
        </w:rPr>
        <w:t>__________________</w:t>
      </w:r>
    </w:p>
    <w:p w14:paraId="4E3A9BD6">
      <w:pPr>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30" w:beforeAutospacing="0" w:after="30" w:afterAutospacing="0" w:line="400" w:lineRule="exact"/>
        <w:jc w:val="both"/>
        <w:rPr>
          <w:rFonts w:ascii="Calibri" w:hAnsi="Calibri" w:eastAsia="宋体" w:cs="Times New Roman"/>
          <w:b/>
          <w:bCs/>
          <w:color w:val="auto"/>
          <w:sz w:val="24"/>
          <w:szCs w:val="24"/>
          <w:highlight w:val="none"/>
          <w:lang w:val="en-US" w:eastAsia="zh-CN" w:bidi="ar-SA"/>
        </w:rPr>
      </w:pPr>
      <w:r>
        <w:rPr>
          <w:rFonts w:ascii="宋体" w:hAnsi="宋体" w:eastAsia="宋体" w:cs="宋体"/>
          <w:b/>
          <w:bCs/>
          <w:color w:val="auto"/>
          <w:sz w:val="24"/>
          <w:szCs w:val="24"/>
          <w:highlight w:val="none"/>
          <w:shd w:val="clear" w:color="auto" w:fill="FFFFFF"/>
          <w:lang w:val="en-US" w:eastAsia="zh-CN" w:bidi="ar-SA"/>
        </w:rPr>
        <w:t>1.产品如有型号，请在“产品名称”栏一并填写。</w:t>
      </w:r>
    </w:p>
    <w:p w14:paraId="3A06E49D">
      <w:pPr>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30" w:beforeAutospacing="0" w:after="30" w:afterAutospacing="0" w:line="400" w:lineRule="exact"/>
        <w:jc w:val="both"/>
        <w:rPr>
          <w:rFonts w:ascii="Calibri" w:hAnsi="Calibri" w:eastAsia="宋体" w:cs="Times New Roman"/>
          <w:b/>
          <w:bCs/>
          <w:color w:val="auto"/>
          <w:sz w:val="24"/>
          <w:szCs w:val="24"/>
          <w:highlight w:val="none"/>
          <w:lang w:val="en-US" w:eastAsia="zh-CN" w:bidi="ar-SA"/>
        </w:rPr>
      </w:pPr>
      <w:r>
        <w:rPr>
          <w:rFonts w:ascii="宋体" w:hAnsi="宋体" w:eastAsia="宋体" w:cs="宋体"/>
          <w:b/>
          <w:bCs/>
          <w:color w:val="auto"/>
          <w:sz w:val="24"/>
          <w:szCs w:val="24"/>
          <w:highlight w:val="none"/>
          <w:shd w:val="clear" w:color="auto" w:fill="FFFFFF"/>
          <w:lang w:val="en-US" w:eastAsia="zh-CN" w:bidi="ar-SA"/>
        </w:rPr>
        <w:t>2.生产厂名与厂址应与生产厂营业执照载明的相关信息保持一致。</w:t>
      </w:r>
    </w:p>
    <w:p w14:paraId="6644B36F">
      <w:pPr>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30" w:beforeAutospacing="0" w:after="30" w:afterAutospacing="0" w:line="400" w:lineRule="exact"/>
        <w:jc w:val="both"/>
        <w:rPr>
          <w:rFonts w:ascii="Calibri" w:hAnsi="Calibri" w:eastAsia="宋体" w:cs="Times New Roman"/>
          <w:b/>
          <w:bCs/>
          <w:color w:val="auto"/>
          <w:sz w:val="24"/>
          <w:szCs w:val="24"/>
          <w:highlight w:val="none"/>
          <w:lang w:val="en-US" w:eastAsia="zh-CN" w:bidi="ar-SA"/>
        </w:rPr>
      </w:pPr>
      <w:r>
        <w:rPr>
          <w:rFonts w:ascii="宋体" w:hAnsi="宋体" w:eastAsia="宋体" w:cs="宋体"/>
          <w:b/>
          <w:bCs/>
          <w:color w:val="auto"/>
          <w:sz w:val="24"/>
          <w:szCs w:val="24"/>
          <w:highlight w:val="none"/>
          <w:shd w:val="clear" w:color="auto" w:fill="FFFFFF"/>
          <w:lang w:val="en-US" w:eastAsia="zh-CN" w:bidi="ar-SA"/>
        </w:rPr>
        <w:t>3.该产品的中国境内生产的组件成本占比相关要求实施前，“规定比例”栏可不填，下同。</w:t>
      </w:r>
    </w:p>
    <w:p w14:paraId="1A61BB19">
      <w:pPr>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30" w:beforeAutospacing="0" w:after="30" w:afterAutospacing="0" w:line="400" w:lineRule="exact"/>
        <w:jc w:val="both"/>
        <w:rPr>
          <w:rFonts w:ascii="Calibri" w:hAnsi="Calibri" w:eastAsia="宋体" w:cs="Times New Roman"/>
          <w:b/>
          <w:bCs/>
          <w:color w:val="auto"/>
          <w:sz w:val="24"/>
          <w:szCs w:val="24"/>
          <w:highlight w:val="none"/>
          <w:lang w:val="en-US" w:eastAsia="zh-CN" w:bidi="ar-SA"/>
        </w:rPr>
      </w:pPr>
      <w:r>
        <w:rPr>
          <w:rFonts w:ascii="宋体" w:hAnsi="宋体" w:eastAsia="宋体" w:cs="宋体"/>
          <w:b/>
          <w:bCs/>
          <w:color w:val="auto"/>
          <w:sz w:val="24"/>
          <w:szCs w:val="24"/>
          <w:highlight w:val="none"/>
          <w:shd w:val="clear" w:color="auto" w:fill="FFFFFF"/>
          <w:lang w:val="en-US" w:eastAsia="zh-CN" w:bidi="ar-SA"/>
        </w:rPr>
        <w:t>4.该产品的关键组件要求实施前，“关键组件”栏可不填，下同。</w:t>
      </w:r>
    </w:p>
    <w:p w14:paraId="4141B189">
      <w:pPr>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30" w:beforeAutospacing="0" w:after="30" w:afterAutospacing="0" w:line="400" w:lineRule="exact"/>
        <w:jc w:val="both"/>
        <w:rPr>
          <w:rFonts w:ascii="宋体" w:hAnsi="宋体" w:eastAsia="宋体" w:cs="宋体"/>
          <w:b/>
          <w:bCs/>
          <w:color w:val="auto"/>
          <w:sz w:val="24"/>
          <w:szCs w:val="24"/>
          <w:highlight w:val="none"/>
          <w:shd w:val="clear" w:color="auto" w:fill="FFFFFF"/>
          <w:lang w:val="en-US" w:eastAsia="zh-CN" w:bidi="ar-SA"/>
        </w:rPr>
      </w:pPr>
      <w:r>
        <w:rPr>
          <w:rFonts w:ascii="宋体" w:hAnsi="宋体" w:eastAsia="宋体" w:cs="宋体"/>
          <w:b/>
          <w:bCs/>
          <w:color w:val="auto"/>
          <w:sz w:val="24"/>
          <w:szCs w:val="24"/>
          <w:highlight w:val="none"/>
          <w:shd w:val="clear" w:color="auto" w:fill="FFFFFF"/>
          <w:lang w:val="en-US" w:eastAsia="zh-CN" w:bidi="ar-SA"/>
        </w:rPr>
        <w:t>5.该产品的关键工序要求实施前，“关键工序”栏可不填，下同。</w:t>
      </w:r>
    </w:p>
    <w:p w14:paraId="71A6606E">
      <w:pPr>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30" w:beforeAutospacing="0" w:after="30" w:afterAutospacing="0" w:line="400" w:lineRule="exact"/>
        <w:jc w:val="both"/>
        <w:rPr>
          <w:rFonts w:ascii="宋体" w:hAnsi="宋体" w:eastAsia="宋体" w:cs="宋体"/>
          <w:b/>
          <w:bCs/>
          <w:color w:val="auto"/>
          <w:sz w:val="24"/>
          <w:szCs w:val="24"/>
          <w:highlight w:val="none"/>
          <w:shd w:val="clear" w:color="auto" w:fill="FFFFFF"/>
          <w:lang w:val="en-US" w:eastAsia="zh-CN" w:bidi="ar-SA"/>
        </w:rPr>
      </w:pPr>
      <w:r>
        <w:rPr>
          <w:rFonts w:ascii="宋体" w:hAnsi="宋体" w:eastAsia="宋体" w:cs="宋体"/>
          <w:b/>
          <w:bCs/>
          <w:color w:val="auto"/>
          <w:sz w:val="24"/>
          <w:szCs w:val="24"/>
          <w:highlight w:val="none"/>
          <w:shd w:val="clear" w:color="auto" w:fill="FFFFFF"/>
          <w:lang w:val="en-US" w:eastAsia="zh-CN" w:bidi="ar-SA"/>
        </w:rPr>
        <w:t>6.用</w:t>
      </w:r>
      <w:r>
        <w:rPr>
          <w:rFonts w:hint="eastAsia" w:ascii="宋体" w:hAnsi="宋体" w:eastAsia="宋体" w:cs="宋体"/>
          <w:b/>
          <w:bCs/>
          <w:color w:val="auto"/>
          <w:sz w:val="24"/>
          <w:szCs w:val="24"/>
          <w:highlight w:val="none"/>
          <w:shd w:val="clear" w:color="auto" w:fill="FFFFFF"/>
          <w:lang w:val="en-US" w:eastAsia="zh-CN" w:bidi="ar-SA"/>
        </w:rPr>
        <w:t>横</w:t>
      </w:r>
      <w:r>
        <w:rPr>
          <w:rFonts w:ascii="宋体" w:hAnsi="宋体" w:eastAsia="宋体" w:cs="宋体"/>
          <w:b/>
          <w:bCs/>
          <w:color w:val="auto"/>
          <w:sz w:val="24"/>
          <w:szCs w:val="24"/>
          <w:highlight w:val="none"/>
          <w:shd w:val="clear" w:color="auto" w:fill="FFFFFF"/>
          <w:lang w:val="en-US" w:eastAsia="zh-CN" w:bidi="ar-SA"/>
        </w:rPr>
        <w:t>线划除的地方无需填写。</w:t>
      </w:r>
    </w:p>
    <w:p w14:paraId="01E73DE3">
      <w:pPr>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30" w:beforeAutospacing="0" w:after="30" w:afterAutospacing="0" w:line="400" w:lineRule="exact"/>
        <w:jc w:val="both"/>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备注：进口产品属于非本国产品。但对一些非进口产品，如果不满足《国务院办公厅关于在政府采购中实施本国产品标准及相关政策的通知》（国办发〔2025〕34号，以下简称《通知》）规定的“在中国境内生产”等条件，这些产品也属于非本国产品。</w:t>
      </w:r>
      <w:r>
        <w:rPr>
          <w:rFonts w:hint="eastAsia" w:ascii="宋体" w:hAnsi="宋体" w:eastAsia="宋体" w:cs="宋体"/>
          <w:b/>
          <w:bCs/>
          <w:color w:val="auto"/>
          <w:sz w:val="24"/>
          <w:szCs w:val="24"/>
          <w:highlight w:val="none"/>
          <w:u w:val="single"/>
          <w:lang w:val="en-US" w:eastAsia="zh-CN" w:bidi="ar-SA"/>
        </w:rPr>
        <w:t>故，如供应商所提供产品为本国产品的，应当对其提供的产品出具《关于符合本国产品标准的声明函》（以下简称《声明函》），不出具《声明函》的，不享受政府采购对本国产品的支持政策。</w:t>
      </w:r>
    </w:p>
    <w:p w14:paraId="5DCF05BB">
      <w:pPr>
        <w:ind w:firstLine="440"/>
        <w:rPr>
          <w:color w:val="auto"/>
          <w:highlight w:val="none"/>
        </w:rPr>
      </w:pPr>
    </w:p>
    <w:p w14:paraId="33930AE6">
      <w:pPr>
        <w:ind w:firstLine="440"/>
        <w:rPr>
          <w:color w:val="auto"/>
          <w:highlight w:val="none"/>
        </w:rPr>
      </w:pPr>
    </w:p>
    <w:p w14:paraId="1E3CCE32">
      <w:pPr>
        <w:ind w:firstLine="440"/>
        <w:rPr>
          <w:color w:val="auto"/>
          <w:highlight w:val="none"/>
        </w:rPr>
      </w:pPr>
    </w:p>
    <w:p w14:paraId="7E9B86D7">
      <w:pPr>
        <w:ind w:firstLine="440"/>
        <w:rPr>
          <w:color w:val="auto"/>
          <w:highlight w:val="none"/>
        </w:rPr>
      </w:pPr>
    </w:p>
    <w:p w14:paraId="584D30D0">
      <w:pPr>
        <w:widowControl w:val="0"/>
        <w:spacing w:beforeAutospacing="0" w:afterAutospacing="0" w:line="0" w:lineRule="atLeast"/>
        <w:jc w:val="center"/>
        <w:rPr>
          <w:rFonts w:ascii="Calibri" w:hAnsi="Calibri" w:eastAsia="宋体" w:cs="Times New Roman"/>
          <w:color w:val="auto"/>
          <w:sz w:val="24"/>
          <w:szCs w:val="24"/>
          <w:highlight w:val="none"/>
          <w:lang w:val="en-US" w:eastAsia="zh-CN" w:bidi="ar-SA"/>
        </w:rPr>
      </w:pPr>
      <w:r>
        <w:rPr>
          <w:rFonts w:hint="eastAsia" w:ascii="黑体" w:hAnsi="宋体" w:eastAsia="黑体" w:cs="黑体"/>
          <w:b/>
          <w:color w:val="auto"/>
          <w:sz w:val="32"/>
          <w:szCs w:val="32"/>
          <w:highlight w:val="none"/>
          <w:lang w:val="en-US" w:eastAsia="zh-CN" w:bidi="ar-SA"/>
        </w:rPr>
        <w:t>十二、联合体协议（参考格式）（分包号：**）</w:t>
      </w:r>
    </w:p>
    <w:p w14:paraId="3BFAF680">
      <w:pPr>
        <w:widowControl w:val="0"/>
        <w:spacing w:beforeAutospacing="0" w:afterAutospacing="0" w:line="0" w:lineRule="atLeast"/>
        <w:jc w:val="both"/>
        <w:rPr>
          <w:rFonts w:ascii="Calibri" w:hAnsi="Calibri" w:eastAsia="宋体" w:cs="Times New Roman"/>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（联合体中各供应商全称）在此达成以下协议：</w:t>
      </w:r>
    </w:p>
    <w:p w14:paraId="3FA9E4AA">
      <w:pPr>
        <w:widowControl w:val="0"/>
        <w:spacing w:beforeAutospacing="0" w:afterAutospacing="0" w:line="0" w:lineRule="atLeast"/>
        <w:ind w:firstLine="645"/>
        <w:jc w:val="both"/>
        <w:rPr>
          <w:rFonts w:ascii="Calibri" w:hAnsi="Calibri" w:eastAsia="宋体" w:cs="Times New Roman"/>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1、我们</w:t>
      </w:r>
      <w:r>
        <w:rPr>
          <w:rFonts w:hint="eastAsia" w:ascii="宋体" w:hAnsi="宋体" w:eastAsia="宋体" w:cs="宋体"/>
          <w:color w:val="auto"/>
          <w:sz w:val="24"/>
          <w:szCs w:val="24"/>
          <w:highlight w:val="none"/>
          <w:u w:val="single"/>
          <w:lang w:val="en-US" w:eastAsia="zh-CN" w:bidi="ar-SA"/>
        </w:rPr>
        <w:t xml:space="preserve"> （供应商1），（供应商2） ，……</w:t>
      </w:r>
      <w:r>
        <w:rPr>
          <w:rFonts w:hint="eastAsia" w:ascii="宋体" w:hAnsi="宋体" w:eastAsia="宋体" w:cs="宋体"/>
          <w:color w:val="auto"/>
          <w:sz w:val="24"/>
          <w:szCs w:val="24"/>
          <w:highlight w:val="none"/>
          <w:lang w:val="en-US" w:eastAsia="zh-CN" w:bidi="ar-SA"/>
        </w:rPr>
        <w:t>自愿组成联合体，参加盐城市政府</w:t>
      </w:r>
      <w:r>
        <w:rPr>
          <w:rFonts w:hint="eastAsia" w:ascii="宋体" w:hAnsi="宋体" w:cs="宋体"/>
          <w:color w:val="auto"/>
          <w:sz w:val="24"/>
          <w:szCs w:val="24"/>
          <w:highlight w:val="none"/>
          <w:lang w:val="en-US" w:eastAsia="zh-CN" w:bidi="ar-SA"/>
        </w:rPr>
        <w:t>采购代理</w:t>
      </w:r>
      <w:r>
        <w:rPr>
          <w:rFonts w:hint="eastAsia" w:ascii="宋体" w:hAnsi="宋体" w:eastAsia="宋体" w:cs="宋体"/>
          <w:color w:val="auto"/>
          <w:sz w:val="24"/>
          <w:szCs w:val="24"/>
          <w:highlight w:val="none"/>
          <w:lang w:val="en-US" w:eastAsia="zh-CN" w:bidi="ar-SA"/>
        </w:rPr>
        <w:t>组织的采购编号为</w:t>
      </w:r>
      <w:r>
        <w:rPr>
          <w:rFonts w:hint="eastAsia" w:ascii="宋体" w:hAnsi="宋体" w:eastAsia="宋体" w:cs="宋体"/>
          <w:color w:val="auto"/>
          <w:sz w:val="24"/>
          <w:szCs w:val="24"/>
          <w:highlight w:val="none"/>
          <w:u w:val="single"/>
          <w:lang w:val="en-US" w:eastAsia="zh-CN" w:bidi="ar-SA"/>
        </w:rPr>
        <w:t>（编号全称），（项目全称）</w:t>
      </w:r>
      <w:r>
        <w:rPr>
          <w:rFonts w:hint="eastAsia" w:ascii="宋体" w:hAnsi="宋体" w:eastAsia="宋体" w:cs="宋体"/>
          <w:color w:val="auto"/>
          <w:sz w:val="24"/>
          <w:szCs w:val="24"/>
          <w:highlight w:val="none"/>
          <w:lang w:val="en-US" w:eastAsia="zh-CN" w:bidi="ar-SA"/>
        </w:rPr>
        <w:t>项目（分包号：**）的政府采购活动，我联合体指定</w:t>
      </w:r>
      <w:r>
        <w:rPr>
          <w:rFonts w:hint="eastAsia" w:ascii="宋体" w:hAnsi="宋体" w:eastAsia="宋体" w:cs="宋体"/>
          <w:color w:val="auto"/>
          <w:sz w:val="24"/>
          <w:szCs w:val="24"/>
          <w:highlight w:val="none"/>
          <w:u w:val="single"/>
          <w:lang w:val="en-US" w:eastAsia="zh-CN" w:bidi="ar-SA"/>
        </w:rPr>
        <w:t>（供应商*）</w:t>
      </w:r>
      <w:r>
        <w:rPr>
          <w:rFonts w:hint="eastAsia" w:ascii="宋体" w:hAnsi="宋体" w:eastAsia="宋体" w:cs="宋体"/>
          <w:color w:val="auto"/>
          <w:sz w:val="24"/>
          <w:szCs w:val="24"/>
          <w:highlight w:val="none"/>
          <w:lang w:val="en-US" w:eastAsia="zh-CN" w:bidi="ar-SA"/>
        </w:rPr>
        <w:t>为牵头单位（牵头单位必须为联合体成员）。</w:t>
      </w:r>
    </w:p>
    <w:p w14:paraId="212728D9">
      <w:pPr>
        <w:widowControl w:val="0"/>
        <w:spacing w:beforeAutospacing="0" w:afterAutospacing="0" w:line="0" w:lineRule="atLeast"/>
        <w:ind w:firstLine="645"/>
        <w:jc w:val="both"/>
        <w:rPr>
          <w:rFonts w:ascii="Calibri" w:hAnsi="Calibri" w:eastAsia="宋体" w:cs="Times New Roman"/>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2、若我们联合中标、成交，（供应商单位1全称）实施项目中（工作内容）部分工作，并承担相应的责任。（供应商单位2全称）实施项目中（工作内容）部分工作，并承担相应的责任……。（注：联合体中各供应商都应明示所承担的工作和相应的责任）。</w:t>
      </w:r>
    </w:p>
    <w:p w14:paraId="28575AEF">
      <w:pPr>
        <w:widowControl w:val="0"/>
        <w:spacing w:beforeAutospacing="0" w:afterAutospacing="0" w:line="0" w:lineRule="atLeast"/>
        <w:ind w:firstLine="645"/>
        <w:jc w:val="both"/>
        <w:rPr>
          <w:rFonts w:ascii="Calibri" w:hAnsi="Calibri" w:eastAsia="宋体" w:cs="Times New Roman"/>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3、其中</w:t>
      </w:r>
      <w:r>
        <w:rPr>
          <w:rFonts w:hint="eastAsia" w:ascii="宋体" w:hAnsi="宋体" w:eastAsia="宋体" w:cs="宋体"/>
          <w:color w:val="auto"/>
          <w:sz w:val="24"/>
          <w:szCs w:val="24"/>
          <w:highlight w:val="none"/>
          <w:u w:val="single"/>
          <w:lang w:val="en-US" w:eastAsia="zh-CN" w:bidi="ar-SA"/>
        </w:rPr>
        <w:t xml:space="preserve">      </w:t>
      </w:r>
      <w:r>
        <w:rPr>
          <w:rFonts w:hint="eastAsia" w:ascii="宋体" w:hAnsi="宋体" w:eastAsia="宋体" w:cs="宋体"/>
          <w:color w:val="auto"/>
          <w:sz w:val="24"/>
          <w:szCs w:val="24"/>
          <w:highlight w:val="none"/>
          <w:lang w:val="en-US" w:eastAsia="zh-CN" w:bidi="ar-SA"/>
        </w:rPr>
        <w:t>（小型、微型企业/残疾人福利性单位/监狱企业全称）为</w:t>
      </w:r>
      <w:r>
        <w:rPr>
          <w:rFonts w:hint="eastAsia" w:ascii="宋体" w:hAnsi="宋体" w:eastAsia="宋体" w:cs="宋体"/>
          <w:color w:val="auto"/>
          <w:sz w:val="24"/>
          <w:szCs w:val="24"/>
          <w:highlight w:val="none"/>
          <w:u w:val="single"/>
          <w:lang w:val="en-US" w:eastAsia="zh-CN" w:bidi="ar-SA"/>
        </w:rPr>
        <w:t xml:space="preserve">    </w:t>
      </w:r>
      <w:r>
        <w:rPr>
          <w:rFonts w:hint="eastAsia" w:ascii="宋体" w:hAnsi="宋体" w:eastAsia="宋体" w:cs="宋体"/>
          <w:color w:val="auto"/>
          <w:sz w:val="24"/>
          <w:szCs w:val="24"/>
          <w:highlight w:val="none"/>
          <w:lang w:val="en-US" w:eastAsia="zh-CN" w:bidi="ar-SA"/>
        </w:rPr>
        <w:t>（小型、微型企业/残疾人福利性单位/监狱企业）企业，且我们约定该公司/单位所承担的合同金额将占本项目合同总金额的</w:t>
      </w:r>
      <w:r>
        <w:rPr>
          <w:rFonts w:hint="eastAsia" w:ascii="宋体" w:hAnsi="宋体" w:eastAsia="宋体" w:cs="宋体"/>
          <w:color w:val="auto"/>
          <w:sz w:val="24"/>
          <w:szCs w:val="24"/>
          <w:highlight w:val="none"/>
          <w:u w:val="single"/>
          <w:lang w:val="en-US" w:eastAsia="zh-CN" w:bidi="ar-SA"/>
        </w:rPr>
        <w:t xml:space="preserve">  </w:t>
      </w:r>
      <w:r>
        <w:rPr>
          <w:rFonts w:hint="eastAsia" w:ascii="宋体" w:hAnsi="宋体" w:eastAsia="宋体" w:cs="宋体"/>
          <w:color w:val="auto"/>
          <w:sz w:val="24"/>
          <w:szCs w:val="24"/>
          <w:highlight w:val="none"/>
          <w:lang w:val="en-US" w:eastAsia="zh-CN" w:bidi="ar-SA"/>
        </w:rPr>
        <w:t>%。</w:t>
      </w:r>
    </w:p>
    <w:p w14:paraId="1DF1C237">
      <w:pPr>
        <w:widowControl w:val="0"/>
        <w:spacing w:beforeAutospacing="0" w:afterAutospacing="0" w:line="0" w:lineRule="atLeast"/>
        <w:ind w:firstLine="645"/>
        <w:jc w:val="both"/>
        <w:rPr>
          <w:rFonts w:ascii="Calibri" w:hAnsi="Calibri" w:eastAsia="宋体" w:cs="Times New Roman"/>
          <w:color w:val="auto"/>
          <w:sz w:val="24"/>
          <w:szCs w:val="24"/>
          <w:highlight w:val="none"/>
          <w:lang w:val="en-US" w:eastAsia="zh-CN" w:bidi="ar-SA"/>
        </w:rPr>
      </w:pPr>
      <w:r>
        <w:rPr>
          <w:rFonts w:ascii="Calibri" w:hAnsi="Calibri" w:eastAsia="宋体" w:cs="Times New Roman"/>
          <w:color w:val="auto"/>
          <w:sz w:val="24"/>
          <w:szCs w:val="24"/>
          <w:highlight w:val="none"/>
          <w:lang w:val="en-US" w:eastAsia="zh-CN" w:bidi="ar-SA"/>
        </w:rPr>
        <w:t> </w:t>
      </w:r>
    </w:p>
    <w:p w14:paraId="6ED21E67">
      <w:pPr>
        <w:widowControl w:val="0"/>
        <w:spacing w:beforeAutospacing="0" w:afterAutospacing="0" w:line="0" w:lineRule="atLeast"/>
        <w:ind w:firstLine="645"/>
        <w:jc w:val="both"/>
        <w:rPr>
          <w:rFonts w:ascii="Calibri" w:hAnsi="Calibri" w:eastAsia="宋体" w:cs="Times New Roman"/>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备注：本招标文件中要求加盖CA电子签章的地方，仅需加盖牵头单位的CA电子签章。</w:t>
      </w:r>
    </w:p>
    <w:p w14:paraId="01D17637">
      <w:pPr>
        <w:widowControl w:val="0"/>
        <w:spacing w:beforeAutospacing="0" w:afterAutospacing="0" w:line="0" w:lineRule="atLeast"/>
        <w:ind w:firstLine="645"/>
        <w:jc w:val="both"/>
        <w:rPr>
          <w:rFonts w:ascii="Calibri" w:hAnsi="Calibri" w:eastAsia="宋体" w:cs="Times New Roman"/>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w:t>
      </w:r>
    </w:p>
    <w:p w14:paraId="0F3F15BD">
      <w:pPr>
        <w:widowControl w:val="0"/>
        <w:spacing w:beforeAutospacing="0" w:afterAutospacing="0" w:line="0" w:lineRule="atLeast"/>
        <w:ind w:firstLine="645"/>
        <w:jc w:val="right"/>
        <w:rPr>
          <w:rFonts w:ascii="Calibri" w:hAnsi="Calibri" w:eastAsia="宋体" w:cs="Times New Roman"/>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联合体中各供应商全称（公章）：     </w:t>
      </w:r>
    </w:p>
    <w:p w14:paraId="692F07EA">
      <w:pPr>
        <w:widowControl w:val="0"/>
        <w:spacing w:beforeAutospacing="0" w:afterAutospacing="0" w:line="0" w:lineRule="atLeast"/>
        <w:ind w:firstLine="645"/>
        <w:jc w:val="both"/>
        <w:rPr>
          <w:rFonts w:ascii="Calibri" w:hAnsi="Calibri" w:eastAsia="宋体" w:cs="Times New Roman"/>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日期：</w:t>
      </w:r>
    </w:p>
    <w:p w14:paraId="3088B107">
      <w:pPr>
        <w:widowControl w:val="0"/>
        <w:spacing w:beforeAutospacing="0" w:afterAutospacing="0" w:line="0" w:lineRule="atLeast"/>
        <w:ind w:firstLine="645"/>
        <w:jc w:val="both"/>
        <w:rPr>
          <w:rFonts w:ascii="Calibri" w:hAnsi="Calibri" w:eastAsia="宋体" w:cs="Times New Roman"/>
          <w:color w:val="auto"/>
          <w:sz w:val="24"/>
          <w:szCs w:val="24"/>
          <w:highlight w:val="none"/>
          <w:lang w:val="en-US" w:eastAsia="zh-CN" w:bidi="ar-SA"/>
        </w:rPr>
      </w:pPr>
      <w:r>
        <w:rPr>
          <w:rFonts w:ascii="Calibri" w:hAnsi="Calibri" w:eastAsia="宋体" w:cs="Times New Roman"/>
          <w:color w:val="auto"/>
          <w:sz w:val="24"/>
          <w:szCs w:val="24"/>
          <w:highlight w:val="none"/>
          <w:lang w:val="en-US" w:eastAsia="zh-CN" w:bidi="ar-SA"/>
        </w:rPr>
        <w:t> </w:t>
      </w:r>
    </w:p>
    <w:p w14:paraId="39C5C584">
      <w:pPr>
        <w:ind w:firstLine="440"/>
        <w:rPr>
          <w:color w:val="auto"/>
          <w:highlight w:val="none"/>
        </w:rPr>
      </w:pPr>
    </w:p>
    <w:p w14:paraId="1A3C3BD1">
      <w:pPr>
        <w:ind w:firstLine="440"/>
        <w:rPr>
          <w:color w:val="auto"/>
          <w:highlight w:val="none"/>
        </w:rPr>
      </w:pPr>
    </w:p>
    <w:p w14:paraId="3345BEC9">
      <w:pPr>
        <w:ind w:firstLine="440"/>
        <w:rPr>
          <w:color w:val="auto"/>
          <w:highlight w:val="none"/>
        </w:rPr>
      </w:pPr>
    </w:p>
    <w:p w14:paraId="1528EC13">
      <w:pPr>
        <w:ind w:firstLine="440"/>
        <w:rPr>
          <w:color w:val="auto"/>
          <w:highlight w:val="none"/>
        </w:rPr>
      </w:pPr>
    </w:p>
    <w:p w14:paraId="3DA1587E">
      <w:pPr>
        <w:ind w:firstLine="440"/>
        <w:rPr>
          <w:color w:val="auto"/>
          <w:highlight w:val="none"/>
        </w:rPr>
      </w:pPr>
    </w:p>
    <w:p w14:paraId="7859A559">
      <w:pPr>
        <w:pStyle w:val="40"/>
        <w:tabs>
          <w:tab w:val="left" w:pos="180"/>
        </w:tabs>
        <w:ind w:firstLine="640"/>
        <w:rPr>
          <w:color w:val="auto"/>
          <w:highlight w:val="none"/>
        </w:rPr>
      </w:pPr>
    </w:p>
    <w:p w14:paraId="2A9D1C60">
      <w:pPr>
        <w:pStyle w:val="40"/>
        <w:tabs>
          <w:tab w:val="left" w:pos="180"/>
        </w:tabs>
        <w:ind w:firstLine="640"/>
        <w:rPr>
          <w:color w:val="auto"/>
          <w:highlight w:val="none"/>
        </w:rPr>
      </w:pPr>
    </w:p>
    <w:p w14:paraId="409E46A9">
      <w:pPr>
        <w:rPr>
          <w:color w:val="auto"/>
          <w:highlight w:val="none"/>
        </w:rPr>
      </w:pPr>
      <w:r>
        <w:rPr>
          <w:color w:val="auto"/>
          <w:highlight w:val="none"/>
        </w:rPr>
        <w:br w:type="page" w:clear="all"/>
      </w:r>
    </w:p>
    <w:p w14:paraId="597B0D18">
      <w:pPr>
        <w:pStyle w:val="223"/>
        <w:keepNext w:val="0"/>
        <w:keepLines w:val="0"/>
        <w:pageBreakBefore w:val="0"/>
        <w:widowControl/>
        <w:spacing w:line="400" w:lineRule="exact"/>
        <w:ind w:left="0" w:right="0" w:firstLine="0"/>
        <w:jc w:val="center"/>
        <w:rPr>
          <w:rFonts w:hint="eastAsia" w:ascii="黑体" w:hAnsi="宋体" w:eastAsia="黑体" w:cs="黑体"/>
          <w:b/>
          <w:i/>
          <w:iCs/>
          <w:color w:val="auto"/>
          <w:sz w:val="32"/>
          <w:szCs w:val="32"/>
          <w:highlight w:val="none"/>
          <w:u w:val="single"/>
          <w:lang w:val="en-US" w:eastAsia="zh-CN" w:bidi="ar-SA"/>
        </w:rPr>
      </w:pPr>
      <w:r>
        <w:rPr>
          <w:rFonts w:hint="eastAsia" w:ascii="黑体" w:hAnsi="宋体" w:eastAsia="黑体" w:cs="黑体"/>
          <w:b/>
          <w:i/>
          <w:iCs/>
          <w:color w:val="auto"/>
          <w:sz w:val="32"/>
          <w:szCs w:val="32"/>
          <w:highlight w:val="none"/>
          <w:u w:val="single"/>
          <w:lang w:val="en-US" w:eastAsia="zh-CN" w:bidi="ar-SA"/>
        </w:rPr>
        <w:t>十三、投标分项报价表</w:t>
      </w:r>
    </w:p>
    <w:tbl>
      <w:tblPr>
        <w:tblStyle w:val="41"/>
        <w:tblW w:w="8517" w:type="dxa"/>
        <w:tblCellSpacing w:w="0" w:type="dxa"/>
        <w:tblInd w:w="10" w:type="dxa"/>
        <w:tblLayout w:type="fixed"/>
        <w:tblCellMar>
          <w:top w:w="0" w:type="dxa"/>
          <w:left w:w="108" w:type="dxa"/>
          <w:bottom w:w="0" w:type="dxa"/>
          <w:right w:w="108" w:type="dxa"/>
        </w:tblCellMar>
      </w:tblPr>
      <w:tblGrid>
        <w:gridCol w:w="546"/>
        <w:gridCol w:w="996"/>
        <w:gridCol w:w="905"/>
        <w:gridCol w:w="1298"/>
        <w:gridCol w:w="746"/>
        <w:gridCol w:w="918"/>
        <w:gridCol w:w="696"/>
        <w:gridCol w:w="1261"/>
        <w:gridCol w:w="1151"/>
      </w:tblGrid>
      <w:tr w14:paraId="0AE74006">
        <w:tblPrEx>
          <w:tblCellMar>
            <w:top w:w="0" w:type="dxa"/>
            <w:left w:w="108" w:type="dxa"/>
            <w:bottom w:w="0" w:type="dxa"/>
            <w:right w:w="108" w:type="dxa"/>
          </w:tblCellMar>
        </w:tblPrEx>
        <w:trPr>
          <w:trHeight w:val="544" w:hRule="atLeast"/>
          <w:tblCellSpacing w:w="0" w:type="dxa"/>
        </w:trPr>
        <w:tc>
          <w:tcPr>
            <w:tcW w:w="54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2D857A3">
            <w:pPr>
              <w:widowControl w:val="0"/>
              <w:spacing w:beforeAutospacing="0" w:afterAutospacing="0" w:line="0" w:lineRule="atLeast"/>
              <w:jc w:val="center"/>
              <w:rPr>
                <w:rFonts w:ascii="Calibri" w:hAnsi="Calibri" w:eastAsia="宋体" w:cs="Times New Roman"/>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序号</w:t>
            </w:r>
          </w:p>
        </w:tc>
        <w:tc>
          <w:tcPr>
            <w:tcW w:w="99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D52689E">
            <w:pPr>
              <w:widowControl w:val="0"/>
              <w:spacing w:beforeAutospacing="0" w:afterAutospacing="0" w:line="0" w:lineRule="atLeast"/>
              <w:jc w:val="center"/>
              <w:rPr>
                <w:rFonts w:ascii="Calibri" w:hAnsi="Calibri" w:eastAsia="宋体" w:cs="Times New Roman"/>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1</w:t>
            </w:r>
          </w:p>
        </w:tc>
        <w:tc>
          <w:tcPr>
            <w:tcW w:w="90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5163309">
            <w:pPr>
              <w:widowControl w:val="0"/>
              <w:spacing w:beforeAutospacing="0" w:afterAutospacing="0" w:line="0" w:lineRule="atLeast"/>
              <w:jc w:val="center"/>
              <w:rPr>
                <w:rFonts w:ascii="Calibri" w:hAnsi="Calibri" w:eastAsia="宋体" w:cs="Times New Roman"/>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2</w:t>
            </w:r>
          </w:p>
        </w:tc>
        <w:tc>
          <w:tcPr>
            <w:tcW w:w="129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D63C16B">
            <w:pPr>
              <w:widowControl w:val="0"/>
              <w:spacing w:beforeAutospacing="0" w:afterAutospacing="0" w:line="0" w:lineRule="atLeast"/>
              <w:jc w:val="center"/>
              <w:rPr>
                <w:rFonts w:ascii="Calibri" w:hAnsi="Calibri" w:eastAsia="宋体" w:cs="Times New Roman"/>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3</w:t>
            </w:r>
          </w:p>
        </w:tc>
        <w:tc>
          <w:tcPr>
            <w:tcW w:w="74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D0FAF29">
            <w:pPr>
              <w:widowControl w:val="0"/>
              <w:spacing w:beforeAutospacing="0" w:afterAutospacing="0" w:line="0" w:lineRule="atLeast"/>
              <w:jc w:val="center"/>
              <w:rPr>
                <w:rFonts w:ascii="Calibri" w:hAnsi="Calibri" w:eastAsia="宋体" w:cs="Times New Roman"/>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4</w:t>
            </w:r>
          </w:p>
        </w:tc>
        <w:tc>
          <w:tcPr>
            <w:tcW w:w="91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93B6C28">
            <w:pPr>
              <w:widowControl w:val="0"/>
              <w:spacing w:beforeAutospacing="0" w:afterAutospacing="0" w:line="0" w:lineRule="atLeast"/>
              <w:jc w:val="center"/>
              <w:rPr>
                <w:rFonts w:ascii="Calibri" w:hAnsi="Calibri" w:eastAsia="宋体" w:cs="Times New Roman"/>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5</w:t>
            </w:r>
          </w:p>
        </w:tc>
        <w:tc>
          <w:tcPr>
            <w:tcW w:w="69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ABBC2C7">
            <w:pPr>
              <w:widowControl w:val="0"/>
              <w:spacing w:beforeAutospacing="0" w:afterAutospacing="0" w:line="0" w:lineRule="atLeast"/>
              <w:jc w:val="center"/>
              <w:rPr>
                <w:rFonts w:ascii="Calibri" w:hAnsi="Calibri" w:eastAsia="宋体" w:cs="Times New Roman"/>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6</w:t>
            </w:r>
          </w:p>
        </w:tc>
        <w:tc>
          <w:tcPr>
            <w:tcW w:w="126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4BDE112">
            <w:pPr>
              <w:widowControl w:val="0"/>
              <w:spacing w:beforeAutospacing="0" w:afterAutospacing="0" w:line="0" w:lineRule="atLeast"/>
              <w:jc w:val="center"/>
              <w:rPr>
                <w:rFonts w:ascii="Calibri" w:hAnsi="Calibri" w:eastAsia="宋体" w:cs="Times New Roman"/>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7</w:t>
            </w:r>
          </w:p>
        </w:tc>
        <w:tc>
          <w:tcPr>
            <w:tcW w:w="115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D386EE2">
            <w:pPr>
              <w:widowControl w:val="0"/>
              <w:spacing w:beforeAutospacing="0" w:afterAutospacing="0" w:line="0" w:lineRule="atLeast"/>
              <w:jc w:val="center"/>
              <w:rPr>
                <w:rFonts w:ascii="Calibri" w:hAnsi="Calibri" w:eastAsia="宋体" w:cs="Times New Roman"/>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8</w:t>
            </w:r>
          </w:p>
        </w:tc>
      </w:tr>
      <w:tr w14:paraId="6819376A">
        <w:tblPrEx>
          <w:tblCellMar>
            <w:top w:w="0" w:type="dxa"/>
            <w:left w:w="108" w:type="dxa"/>
            <w:bottom w:w="0" w:type="dxa"/>
            <w:right w:w="108" w:type="dxa"/>
          </w:tblCellMar>
        </w:tblPrEx>
        <w:trPr>
          <w:trHeight w:val="294" w:hRule="atLeast"/>
          <w:tblCellSpacing w:w="0" w:type="dxa"/>
        </w:trPr>
        <w:tc>
          <w:tcPr>
            <w:tcW w:w="54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1D787E5">
            <w:pPr>
              <w:widowControl w:val="0"/>
              <w:spacing w:beforeAutospacing="0" w:afterAutospacing="0" w:line="0" w:lineRule="atLeast"/>
              <w:jc w:val="center"/>
              <w:rPr>
                <w:rFonts w:ascii="Calibri" w:hAnsi="Calibri" w:eastAsia="宋体" w:cs="Times New Roman"/>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1</w:t>
            </w:r>
          </w:p>
        </w:tc>
        <w:tc>
          <w:tcPr>
            <w:tcW w:w="99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92D08F9">
            <w:pPr>
              <w:widowControl w:val="0"/>
              <w:spacing w:beforeAutospacing="0" w:afterAutospacing="0" w:line="0" w:lineRule="atLeast"/>
              <w:jc w:val="center"/>
              <w:rPr>
                <w:rFonts w:ascii="Calibri" w:hAnsi="Calibri" w:eastAsia="宋体" w:cs="Times New Roman"/>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产品</w:t>
            </w:r>
          </w:p>
          <w:p w14:paraId="17E5BE95">
            <w:pPr>
              <w:widowControl w:val="0"/>
              <w:spacing w:beforeAutospacing="0" w:afterAutospacing="0" w:line="0" w:lineRule="atLeast"/>
              <w:jc w:val="center"/>
              <w:rPr>
                <w:rFonts w:ascii="Calibri" w:hAnsi="Calibri" w:eastAsia="宋体" w:cs="Times New Roman"/>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名称</w:t>
            </w:r>
          </w:p>
        </w:tc>
        <w:tc>
          <w:tcPr>
            <w:tcW w:w="90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C4988A7">
            <w:pPr>
              <w:widowControl w:val="0"/>
              <w:spacing w:beforeAutospacing="0" w:afterAutospacing="0" w:line="0" w:lineRule="atLeast"/>
              <w:jc w:val="center"/>
              <w:rPr>
                <w:rFonts w:ascii="Calibri" w:hAnsi="Calibri" w:eastAsia="宋体" w:cs="Times New Roman"/>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品牌</w:t>
            </w:r>
          </w:p>
        </w:tc>
        <w:tc>
          <w:tcPr>
            <w:tcW w:w="129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6F6AF46">
            <w:pPr>
              <w:widowControl w:val="0"/>
              <w:spacing w:beforeAutospacing="0" w:afterAutospacing="0" w:line="0" w:lineRule="atLeast"/>
              <w:jc w:val="center"/>
              <w:rPr>
                <w:rFonts w:ascii="Calibri" w:hAnsi="Calibri" w:eastAsia="宋体" w:cs="Times New Roman"/>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规格</w:t>
            </w:r>
          </w:p>
          <w:p w14:paraId="04C8CFCA">
            <w:pPr>
              <w:widowControl w:val="0"/>
              <w:spacing w:beforeAutospacing="0" w:afterAutospacing="0" w:line="0" w:lineRule="atLeast"/>
              <w:jc w:val="center"/>
              <w:rPr>
                <w:rFonts w:ascii="Calibri" w:hAnsi="Calibri" w:eastAsia="宋体" w:cs="Times New Roman"/>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型号</w:t>
            </w:r>
          </w:p>
        </w:tc>
        <w:tc>
          <w:tcPr>
            <w:tcW w:w="74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59D4282">
            <w:pPr>
              <w:widowControl w:val="0"/>
              <w:spacing w:beforeAutospacing="0" w:afterAutospacing="0" w:line="0" w:lineRule="atLeast"/>
              <w:jc w:val="center"/>
              <w:rPr>
                <w:rFonts w:ascii="Calibri" w:hAnsi="Calibri" w:eastAsia="宋体" w:cs="Times New Roman"/>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产地</w:t>
            </w:r>
          </w:p>
        </w:tc>
        <w:tc>
          <w:tcPr>
            <w:tcW w:w="91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414FD45">
            <w:pPr>
              <w:widowControl w:val="0"/>
              <w:spacing w:beforeAutospacing="0" w:afterAutospacing="0" w:line="0" w:lineRule="atLeast"/>
              <w:jc w:val="center"/>
              <w:rPr>
                <w:rFonts w:ascii="Calibri" w:hAnsi="Calibri" w:eastAsia="宋体" w:cs="Times New Roman"/>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交付期</w:t>
            </w:r>
          </w:p>
        </w:tc>
        <w:tc>
          <w:tcPr>
            <w:tcW w:w="69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A608CFF">
            <w:pPr>
              <w:widowControl w:val="0"/>
              <w:spacing w:beforeAutospacing="0" w:afterAutospacing="0" w:line="0" w:lineRule="atLeast"/>
              <w:jc w:val="center"/>
              <w:rPr>
                <w:rFonts w:ascii="Calibri" w:hAnsi="Calibri" w:eastAsia="宋体" w:cs="Times New Roman"/>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数量</w:t>
            </w:r>
          </w:p>
        </w:tc>
        <w:tc>
          <w:tcPr>
            <w:tcW w:w="126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DF06900">
            <w:pPr>
              <w:widowControl w:val="0"/>
              <w:spacing w:beforeAutospacing="0" w:afterAutospacing="0" w:line="0" w:lineRule="atLeast"/>
              <w:jc w:val="center"/>
              <w:rPr>
                <w:rFonts w:ascii="Calibri" w:hAnsi="Calibri" w:eastAsia="宋体" w:cs="Times New Roman"/>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分项单价</w:t>
            </w:r>
          </w:p>
        </w:tc>
        <w:tc>
          <w:tcPr>
            <w:tcW w:w="115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AE619EB">
            <w:pPr>
              <w:widowControl w:val="0"/>
              <w:spacing w:beforeAutospacing="0" w:afterAutospacing="0" w:line="0" w:lineRule="atLeast"/>
              <w:jc w:val="center"/>
              <w:rPr>
                <w:rFonts w:ascii="Calibri" w:hAnsi="Calibri" w:eastAsia="宋体" w:cs="Times New Roman"/>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分项总价</w:t>
            </w:r>
          </w:p>
        </w:tc>
      </w:tr>
      <w:tr w14:paraId="61DB1B72">
        <w:tblPrEx>
          <w:tblCellMar>
            <w:top w:w="0" w:type="dxa"/>
            <w:left w:w="108" w:type="dxa"/>
            <w:bottom w:w="0" w:type="dxa"/>
            <w:right w:w="108" w:type="dxa"/>
          </w:tblCellMar>
        </w:tblPrEx>
        <w:trPr>
          <w:trHeight w:val="696" w:hRule="atLeast"/>
          <w:tblCellSpacing w:w="0" w:type="dxa"/>
        </w:trPr>
        <w:tc>
          <w:tcPr>
            <w:tcW w:w="54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8E7480D">
            <w:pPr>
              <w:widowControl w:val="0"/>
              <w:spacing w:beforeAutospacing="0" w:afterAutospacing="0" w:line="0" w:lineRule="atLeast"/>
              <w:jc w:val="center"/>
              <w:rPr>
                <w:rFonts w:ascii="Calibri" w:hAnsi="Calibri" w:eastAsia="宋体" w:cs="Times New Roman"/>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2</w:t>
            </w:r>
          </w:p>
        </w:tc>
        <w:tc>
          <w:tcPr>
            <w:tcW w:w="99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FCC5006">
            <w:pPr>
              <w:widowControl w:val="0"/>
              <w:spacing w:beforeAutospacing="0" w:afterAutospacing="0" w:line="0" w:lineRule="atLeast"/>
              <w:jc w:val="both"/>
              <w:rPr>
                <w:rFonts w:ascii="Calibri" w:hAnsi="Calibri" w:eastAsia="宋体" w:cs="Times New Roman"/>
                <w:color w:val="auto"/>
                <w:sz w:val="24"/>
                <w:szCs w:val="24"/>
                <w:highlight w:val="none"/>
                <w:lang w:val="en-US" w:eastAsia="zh-CN" w:bidi="ar-SA"/>
              </w:rPr>
            </w:pPr>
            <w:r>
              <w:rPr>
                <w:rFonts w:ascii="Calibri" w:hAnsi="Calibri" w:eastAsia="宋体" w:cs="Times New Roman"/>
                <w:color w:val="auto"/>
                <w:sz w:val="24"/>
                <w:szCs w:val="24"/>
                <w:highlight w:val="none"/>
                <w:lang w:val="en-US" w:eastAsia="zh-CN" w:bidi="ar-SA"/>
              </w:rPr>
              <w:t> </w:t>
            </w:r>
          </w:p>
        </w:tc>
        <w:tc>
          <w:tcPr>
            <w:tcW w:w="90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0FD1DB1">
            <w:pPr>
              <w:widowControl w:val="0"/>
              <w:spacing w:beforeAutospacing="0" w:afterAutospacing="0" w:line="0" w:lineRule="atLeast"/>
              <w:jc w:val="both"/>
              <w:rPr>
                <w:rFonts w:ascii="Calibri" w:hAnsi="Calibri" w:eastAsia="宋体" w:cs="Times New Roman"/>
                <w:color w:val="auto"/>
                <w:sz w:val="24"/>
                <w:szCs w:val="24"/>
                <w:highlight w:val="none"/>
                <w:lang w:val="en-US" w:eastAsia="zh-CN" w:bidi="ar-SA"/>
              </w:rPr>
            </w:pPr>
            <w:r>
              <w:rPr>
                <w:rFonts w:ascii="Calibri" w:hAnsi="Calibri" w:eastAsia="宋体" w:cs="Times New Roman"/>
                <w:color w:val="auto"/>
                <w:sz w:val="24"/>
                <w:szCs w:val="24"/>
                <w:highlight w:val="none"/>
                <w:lang w:val="en-US" w:eastAsia="zh-CN" w:bidi="ar-SA"/>
              </w:rPr>
              <w:t> </w:t>
            </w:r>
          </w:p>
        </w:tc>
        <w:tc>
          <w:tcPr>
            <w:tcW w:w="129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B20E45F">
            <w:pPr>
              <w:widowControl w:val="0"/>
              <w:spacing w:beforeAutospacing="0" w:afterAutospacing="0" w:line="0" w:lineRule="atLeast"/>
              <w:jc w:val="both"/>
              <w:rPr>
                <w:rFonts w:ascii="Calibri" w:hAnsi="Calibri" w:eastAsia="宋体" w:cs="Times New Roman"/>
                <w:color w:val="auto"/>
                <w:sz w:val="24"/>
                <w:szCs w:val="24"/>
                <w:highlight w:val="none"/>
                <w:lang w:val="en-US" w:eastAsia="zh-CN" w:bidi="ar-SA"/>
              </w:rPr>
            </w:pPr>
            <w:r>
              <w:rPr>
                <w:rFonts w:ascii="Calibri" w:hAnsi="Calibri" w:eastAsia="宋体" w:cs="Times New Roman"/>
                <w:color w:val="auto"/>
                <w:sz w:val="24"/>
                <w:szCs w:val="24"/>
                <w:highlight w:val="none"/>
                <w:lang w:val="en-US" w:eastAsia="zh-CN" w:bidi="ar-SA"/>
              </w:rPr>
              <w:t> </w:t>
            </w:r>
          </w:p>
        </w:tc>
        <w:tc>
          <w:tcPr>
            <w:tcW w:w="74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7D1A4C2">
            <w:pPr>
              <w:widowControl w:val="0"/>
              <w:spacing w:beforeAutospacing="0" w:afterAutospacing="0" w:line="0" w:lineRule="atLeast"/>
              <w:jc w:val="both"/>
              <w:rPr>
                <w:rFonts w:ascii="Calibri" w:hAnsi="Calibri" w:eastAsia="宋体" w:cs="Times New Roman"/>
                <w:color w:val="auto"/>
                <w:sz w:val="24"/>
                <w:szCs w:val="24"/>
                <w:highlight w:val="none"/>
                <w:lang w:val="en-US" w:eastAsia="zh-CN" w:bidi="ar-SA"/>
              </w:rPr>
            </w:pPr>
            <w:r>
              <w:rPr>
                <w:rFonts w:ascii="Calibri" w:hAnsi="Calibri" w:eastAsia="宋体" w:cs="Times New Roman"/>
                <w:color w:val="auto"/>
                <w:sz w:val="24"/>
                <w:szCs w:val="24"/>
                <w:highlight w:val="none"/>
                <w:lang w:val="en-US" w:eastAsia="zh-CN" w:bidi="ar-SA"/>
              </w:rPr>
              <w:t> </w:t>
            </w:r>
          </w:p>
        </w:tc>
        <w:tc>
          <w:tcPr>
            <w:tcW w:w="91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29D5FC7">
            <w:pPr>
              <w:widowControl w:val="0"/>
              <w:spacing w:beforeAutospacing="0" w:afterAutospacing="0" w:line="0" w:lineRule="atLeast"/>
              <w:jc w:val="both"/>
              <w:rPr>
                <w:rFonts w:ascii="Calibri" w:hAnsi="Calibri" w:eastAsia="宋体" w:cs="Times New Roman"/>
                <w:color w:val="auto"/>
                <w:sz w:val="24"/>
                <w:szCs w:val="24"/>
                <w:highlight w:val="none"/>
                <w:lang w:val="en-US" w:eastAsia="zh-CN" w:bidi="ar-SA"/>
              </w:rPr>
            </w:pPr>
            <w:r>
              <w:rPr>
                <w:rFonts w:ascii="Calibri" w:hAnsi="Calibri" w:eastAsia="宋体" w:cs="Times New Roman"/>
                <w:color w:val="auto"/>
                <w:sz w:val="24"/>
                <w:szCs w:val="24"/>
                <w:highlight w:val="none"/>
                <w:lang w:val="en-US" w:eastAsia="zh-CN" w:bidi="ar-SA"/>
              </w:rPr>
              <w:t> </w:t>
            </w:r>
          </w:p>
        </w:tc>
        <w:tc>
          <w:tcPr>
            <w:tcW w:w="69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39B2539">
            <w:pPr>
              <w:widowControl w:val="0"/>
              <w:spacing w:beforeAutospacing="0" w:afterAutospacing="0" w:line="0" w:lineRule="atLeast"/>
              <w:jc w:val="both"/>
              <w:rPr>
                <w:rFonts w:ascii="Calibri" w:hAnsi="Calibri" w:eastAsia="宋体" w:cs="Times New Roman"/>
                <w:color w:val="auto"/>
                <w:sz w:val="24"/>
                <w:szCs w:val="24"/>
                <w:highlight w:val="none"/>
                <w:lang w:val="en-US" w:eastAsia="zh-CN" w:bidi="ar-SA"/>
              </w:rPr>
            </w:pPr>
            <w:r>
              <w:rPr>
                <w:rFonts w:ascii="Calibri" w:hAnsi="Calibri" w:eastAsia="宋体" w:cs="Times New Roman"/>
                <w:color w:val="auto"/>
                <w:sz w:val="24"/>
                <w:szCs w:val="24"/>
                <w:highlight w:val="none"/>
                <w:lang w:val="en-US" w:eastAsia="zh-CN" w:bidi="ar-SA"/>
              </w:rPr>
              <w:t> </w:t>
            </w:r>
          </w:p>
        </w:tc>
        <w:tc>
          <w:tcPr>
            <w:tcW w:w="126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B856346">
            <w:pPr>
              <w:widowControl w:val="0"/>
              <w:spacing w:beforeAutospacing="0" w:afterAutospacing="0" w:line="0" w:lineRule="atLeast"/>
              <w:jc w:val="both"/>
              <w:rPr>
                <w:rFonts w:ascii="Calibri" w:hAnsi="Calibri" w:eastAsia="宋体" w:cs="Times New Roman"/>
                <w:color w:val="auto"/>
                <w:sz w:val="24"/>
                <w:szCs w:val="24"/>
                <w:highlight w:val="none"/>
                <w:lang w:val="en-US" w:eastAsia="zh-CN" w:bidi="ar-SA"/>
              </w:rPr>
            </w:pPr>
            <w:r>
              <w:rPr>
                <w:rFonts w:ascii="Calibri" w:hAnsi="Calibri" w:eastAsia="宋体" w:cs="Times New Roman"/>
                <w:color w:val="auto"/>
                <w:sz w:val="24"/>
                <w:szCs w:val="24"/>
                <w:highlight w:val="none"/>
                <w:lang w:val="en-US" w:eastAsia="zh-CN" w:bidi="ar-SA"/>
              </w:rPr>
              <w:t> </w:t>
            </w:r>
          </w:p>
        </w:tc>
        <w:tc>
          <w:tcPr>
            <w:tcW w:w="115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54A6BBE">
            <w:pPr>
              <w:widowControl w:val="0"/>
              <w:spacing w:beforeAutospacing="0" w:afterAutospacing="0" w:line="0" w:lineRule="atLeast"/>
              <w:jc w:val="both"/>
              <w:rPr>
                <w:rFonts w:ascii="Calibri" w:hAnsi="Calibri" w:eastAsia="宋体" w:cs="Times New Roman"/>
                <w:color w:val="auto"/>
                <w:sz w:val="24"/>
                <w:szCs w:val="24"/>
                <w:highlight w:val="none"/>
                <w:lang w:val="en-US" w:eastAsia="zh-CN" w:bidi="ar-SA"/>
              </w:rPr>
            </w:pPr>
            <w:r>
              <w:rPr>
                <w:rFonts w:ascii="Calibri" w:hAnsi="Calibri" w:eastAsia="宋体" w:cs="Times New Roman"/>
                <w:color w:val="auto"/>
                <w:sz w:val="24"/>
                <w:szCs w:val="24"/>
                <w:highlight w:val="none"/>
                <w:lang w:val="en-US" w:eastAsia="zh-CN" w:bidi="ar-SA"/>
              </w:rPr>
              <w:t> </w:t>
            </w:r>
          </w:p>
        </w:tc>
      </w:tr>
      <w:tr w14:paraId="2589C9B9">
        <w:tblPrEx>
          <w:tblCellMar>
            <w:top w:w="0" w:type="dxa"/>
            <w:left w:w="108" w:type="dxa"/>
            <w:bottom w:w="0" w:type="dxa"/>
            <w:right w:w="108" w:type="dxa"/>
          </w:tblCellMar>
        </w:tblPrEx>
        <w:trPr>
          <w:trHeight w:val="724" w:hRule="atLeast"/>
          <w:tblCellSpacing w:w="0" w:type="dxa"/>
        </w:trPr>
        <w:tc>
          <w:tcPr>
            <w:tcW w:w="54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3AFC25A">
            <w:pPr>
              <w:widowControl w:val="0"/>
              <w:spacing w:beforeAutospacing="0" w:afterAutospacing="0" w:line="0" w:lineRule="atLeast"/>
              <w:jc w:val="center"/>
              <w:rPr>
                <w:rFonts w:ascii="Calibri" w:hAnsi="Calibri" w:eastAsia="宋体" w:cs="Times New Roman"/>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3</w:t>
            </w:r>
          </w:p>
        </w:tc>
        <w:tc>
          <w:tcPr>
            <w:tcW w:w="99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076946D">
            <w:pPr>
              <w:widowControl w:val="0"/>
              <w:spacing w:beforeAutospacing="0" w:afterAutospacing="0" w:line="0" w:lineRule="atLeast"/>
              <w:jc w:val="both"/>
              <w:rPr>
                <w:rFonts w:ascii="Calibri" w:hAnsi="Calibri" w:eastAsia="宋体" w:cs="Times New Roman"/>
                <w:color w:val="auto"/>
                <w:sz w:val="24"/>
                <w:szCs w:val="24"/>
                <w:highlight w:val="none"/>
                <w:lang w:val="en-US" w:eastAsia="zh-CN" w:bidi="ar-SA"/>
              </w:rPr>
            </w:pPr>
            <w:r>
              <w:rPr>
                <w:rFonts w:ascii="Calibri" w:hAnsi="Calibri" w:eastAsia="宋体" w:cs="Times New Roman"/>
                <w:color w:val="auto"/>
                <w:sz w:val="24"/>
                <w:szCs w:val="24"/>
                <w:highlight w:val="none"/>
                <w:lang w:val="en-US" w:eastAsia="zh-CN" w:bidi="ar-SA"/>
              </w:rPr>
              <w:t> </w:t>
            </w:r>
          </w:p>
        </w:tc>
        <w:tc>
          <w:tcPr>
            <w:tcW w:w="90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3DBD968">
            <w:pPr>
              <w:widowControl w:val="0"/>
              <w:spacing w:beforeAutospacing="0" w:afterAutospacing="0" w:line="0" w:lineRule="atLeast"/>
              <w:jc w:val="both"/>
              <w:rPr>
                <w:rFonts w:ascii="Calibri" w:hAnsi="Calibri" w:eastAsia="宋体" w:cs="Times New Roman"/>
                <w:color w:val="auto"/>
                <w:sz w:val="24"/>
                <w:szCs w:val="24"/>
                <w:highlight w:val="none"/>
                <w:lang w:val="en-US" w:eastAsia="zh-CN" w:bidi="ar-SA"/>
              </w:rPr>
            </w:pPr>
            <w:r>
              <w:rPr>
                <w:rFonts w:ascii="Calibri" w:hAnsi="Calibri" w:eastAsia="宋体" w:cs="Times New Roman"/>
                <w:color w:val="auto"/>
                <w:sz w:val="24"/>
                <w:szCs w:val="24"/>
                <w:highlight w:val="none"/>
                <w:lang w:val="en-US" w:eastAsia="zh-CN" w:bidi="ar-SA"/>
              </w:rPr>
              <w:t> </w:t>
            </w:r>
          </w:p>
        </w:tc>
        <w:tc>
          <w:tcPr>
            <w:tcW w:w="129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5927BE6">
            <w:pPr>
              <w:widowControl w:val="0"/>
              <w:spacing w:beforeAutospacing="0" w:afterAutospacing="0" w:line="0" w:lineRule="atLeast"/>
              <w:jc w:val="both"/>
              <w:rPr>
                <w:rFonts w:ascii="Calibri" w:hAnsi="Calibri" w:eastAsia="宋体" w:cs="Times New Roman"/>
                <w:color w:val="auto"/>
                <w:sz w:val="24"/>
                <w:szCs w:val="24"/>
                <w:highlight w:val="none"/>
                <w:lang w:val="en-US" w:eastAsia="zh-CN" w:bidi="ar-SA"/>
              </w:rPr>
            </w:pPr>
            <w:r>
              <w:rPr>
                <w:rFonts w:ascii="Calibri" w:hAnsi="Calibri" w:eastAsia="宋体" w:cs="Times New Roman"/>
                <w:color w:val="auto"/>
                <w:sz w:val="24"/>
                <w:szCs w:val="24"/>
                <w:highlight w:val="none"/>
                <w:lang w:val="en-US" w:eastAsia="zh-CN" w:bidi="ar-SA"/>
              </w:rPr>
              <w:t> </w:t>
            </w:r>
          </w:p>
        </w:tc>
        <w:tc>
          <w:tcPr>
            <w:tcW w:w="74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72A408C">
            <w:pPr>
              <w:widowControl w:val="0"/>
              <w:spacing w:beforeAutospacing="0" w:afterAutospacing="0" w:line="0" w:lineRule="atLeast"/>
              <w:jc w:val="both"/>
              <w:rPr>
                <w:rFonts w:ascii="Calibri" w:hAnsi="Calibri" w:eastAsia="宋体" w:cs="Times New Roman"/>
                <w:color w:val="auto"/>
                <w:sz w:val="24"/>
                <w:szCs w:val="24"/>
                <w:highlight w:val="none"/>
                <w:lang w:val="en-US" w:eastAsia="zh-CN" w:bidi="ar-SA"/>
              </w:rPr>
            </w:pPr>
            <w:r>
              <w:rPr>
                <w:rFonts w:ascii="Calibri" w:hAnsi="Calibri" w:eastAsia="宋体" w:cs="Times New Roman"/>
                <w:color w:val="auto"/>
                <w:sz w:val="24"/>
                <w:szCs w:val="24"/>
                <w:highlight w:val="none"/>
                <w:lang w:val="en-US" w:eastAsia="zh-CN" w:bidi="ar-SA"/>
              </w:rPr>
              <w:t> </w:t>
            </w:r>
          </w:p>
        </w:tc>
        <w:tc>
          <w:tcPr>
            <w:tcW w:w="91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993E467">
            <w:pPr>
              <w:widowControl w:val="0"/>
              <w:spacing w:beforeAutospacing="0" w:afterAutospacing="0" w:line="0" w:lineRule="atLeast"/>
              <w:jc w:val="both"/>
              <w:rPr>
                <w:rFonts w:ascii="Calibri" w:hAnsi="Calibri" w:eastAsia="宋体" w:cs="Times New Roman"/>
                <w:color w:val="auto"/>
                <w:sz w:val="24"/>
                <w:szCs w:val="24"/>
                <w:highlight w:val="none"/>
                <w:lang w:val="en-US" w:eastAsia="zh-CN" w:bidi="ar-SA"/>
              </w:rPr>
            </w:pPr>
            <w:r>
              <w:rPr>
                <w:rFonts w:ascii="Calibri" w:hAnsi="Calibri" w:eastAsia="宋体" w:cs="Times New Roman"/>
                <w:color w:val="auto"/>
                <w:sz w:val="24"/>
                <w:szCs w:val="24"/>
                <w:highlight w:val="none"/>
                <w:lang w:val="en-US" w:eastAsia="zh-CN" w:bidi="ar-SA"/>
              </w:rPr>
              <w:t> </w:t>
            </w:r>
          </w:p>
        </w:tc>
        <w:tc>
          <w:tcPr>
            <w:tcW w:w="69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E0D4035">
            <w:pPr>
              <w:widowControl w:val="0"/>
              <w:spacing w:beforeAutospacing="0" w:afterAutospacing="0" w:line="0" w:lineRule="atLeast"/>
              <w:jc w:val="both"/>
              <w:rPr>
                <w:rFonts w:ascii="Calibri" w:hAnsi="Calibri" w:eastAsia="宋体" w:cs="Times New Roman"/>
                <w:color w:val="auto"/>
                <w:sz w:val="24"/>
                <w:szCs w:val="24"/>
                <w:highlight w:val="none"/>
                <w:lang w:val="en-US" w:eastAsia="zh-CN" w:bidi="ar-SA"/>
              </w:rPr>
            </w:pPr>
            <w:r>
              <w:rPr>
                <w:rFonts w:ascii="Calibri" w:hAnsi="Calibri" w:eastAsia="宋体" w:cs="Times New Roman"/>
                <w:color w:val="auto"/>
                <w:sz w:val="24"/>
                <w:szCs w:val="24"/>
                <w:highlight w:val="none"/>
                <w:lang w:val="en-US" w:eastAsia="zh-CN" w:bidi="ar-SA"/>
              </w:rPr>
              <w:t> </w:t>
            </w:r>
          </w:p>
        </w:tc>
        <w:tc>
          <w:tcPr>
            <w:tcW w:w="126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A4D57B4">
            <w:pPr>
              <w:widowControl w:val="0"/>
              <w:spacing w:beforeAutospacing="0" w:afterAutospacing="0" w:line="0" w:lineRule="atLeast"/>
              <w:jc w:val="both"/>
              <w:rPr>
                <w:rFonts w:ascii="Calibri" w:hAnsi="Calibri" w:eastAsia="宋体" w:cs="Times New Roman"/>
                <w:color w:val="auto"/>
                <w:sz w:val="24"/>
                <w:szCs w:val="24"/>
                <w:highlight w:val="none"/>
                <w:lang w:val="en-US" w:eastAsia="zh-CN" w:bidi="ar-SA"/>
              </w:rPr>
            </w:pPr>
            <w:r>
              <w:rPr>
                <w:rFonts w:ascii="Calibri" w:hAnsi="Calibri" w:eastAsia="宋体" w:cs="Times New Roman"/>
                <w:color w:val="auto"/>
                <w:sz w:val="24"/>
                <w:szCs w:val="24"/>
                <w:highlight w:val="none"/>
                <w:lang w:val="en-US" w:eastAsia="zh-CN" w:bidi="ar-SA"/>
              </w:rPr>
              <w:t> </w:t>
            </w:r>
          </w:p>
        </w:tc>
        <w:tc>
          <w:tcPr>
            <w:tcW w:w="115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7532F82">
            <w:pPr>
              <w:widowControl w:val="0"/>
              <w:spacing w:beforeAutospacing="0" w:afterAutospacing="0" w:line="0" w:lineRule="atLeast"/>
              <w:jc w:val="both"/>
              <w:rPr>
                <w:rFonts w:ascii="Calibri" w:hAnsi="Calibri" w:eastAsia="宋体" w:cs="Times New Roman"/>
                <w:color w:val="auto"/>
                <w:sz w:val="24"/>
                <w:szCs w:val="24"/>
                <w:highlight w:val="none"/>
                <w:lang w:val="en-US" w:eastAsia="zh-CN" w:bidi="ar-SA"/>
              </w:rPr>
            </w:pPr>
            <w:r>
              <w:rPr>
                <w:rFonts w:ascii="Calibri" w:hAnsi="Calibri" w:eastAsia="宋体" w:cs="Times New Roman"/>
                <w:color w:val="auto"/>
                <w:sz w:val="24"/>
                <w:szCs w:val="24"/>
                <w:highlight w:val="none"/>
                <w:lang w:val="en-US" w:eastAsia="zh-CN" w:bidi="ar-SA"/>
              </w:rPr>
              <w:t> </w:t>
            </w:r>
          </w:p>
        </w:tc>
      </w:tr>
      <w:tr w14:paraId="5862D5A8">
        <w:tblPrEx>
          <w:tblCellMar>
            <w:top w:w="0" w:type="dxa"/>
            <w:left w:w="108" w:type="dxa"/>
            <w:bottom w:w="0" w:type="dxa"/>
            <w:right w:w="108" w:type="dxa"/>
          </w:tblCellMar>
        </w:tblPrEx>
        <w:trPr>
          <w:trHeight w:val="640" w:hRule="atLeast"/>
          <w:tblCellSpacing w:w="0" w:type="dxa"/>
        </w:trPr>
        <w:tc>
          <w:tcPr>
            <w:tcW w:w="54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C112D0D">
            <w:pPr>
              <w:widowControl w:val="0"/>
              <w:spacing w:beforeAutospacing="0" w:afterAutospacing="0" w:line="0" w:lineRule="atLeast"/>
              <w:jc w:val="center"/>
              <w:rPr>
                <w:rFonts w:ascii="Calibri" w:hAnsi="Calibri" w:eastAsia="宋体" w:cs="Times New Roman"/>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4</w:t>
            </w:r>
          </w:p>
        </w:tc>
        <w:tc>
          <w:tcPr>
            <w:tcW w:w="99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37AF142">
            <w:pPr>
              <w:widowControl w:val="0"/>
              <w:spacing w:beforeAutospacing="0" w:afterAutospacing="0" w:line="0" w:lineRule="atLeast"/>
              <w:jc w:val="both"/>
              <w:rPr>
                <w:rFonts w:ascii="Calibri" w:hAnsi="Calibri" w:eastAsia="宋体" w:cs="Times New Roman"/>
                <w:color w:val="auto"/>
                <w:sz w:val="24"/>
                <w:szCs w:val="24"/>
                <w:highlight w:val="none"/>
                <w:lang w:val="en-US" w:eastAsia="zh-CN" w:bidi="ar-SA"/>
              </w:rPr>
            </w:pPr>
            <w:r>
              <w:rPr>
                <w:rFonts w:ascii="Calibri" w:hAnsi="Calibri" w:eastAsia="宋体" w:cs="Times New Roman"/>
                <w:color w:val="auto"/>
                <w:sz w:val="24"/>
                <w:szCs w:val="24"/>
                <w:highlight w:val="none"/>
                <w:lang w:val="en-US" w:eastAsia="zh-CN" w:bidi="ar-SA"/>
              </w:rPr>
              <w:t> </w:t>
            </w:r>
          </w:p>
        </w:tc>
        <w:tc>
          <w:tcPr>
            <w:tcW w:w="90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9BAAEFE">
            <w:pPr>
              <w:widowControl w:val="0"/>
              <w:spacing w:beforeAutospacing="0" w:afterAutospacing="0" w:line="0" w:lineRule="atLeast"/>
              <w:jc w:val="both"/>
              <w:rPr>
                <w:rFonts w:ascii="Calibri" w:hAnsi="Calibri" w:eastAsia="宋体" w:cs="Times New Roman"/>
                <w:color w:val="auto"/>
                <w:sz w:val="24"/>
                <w:szCs w:val="24"/>
                <w:highlight w:val="none"/>
                <w:lang w:val="en-US" w:eastAsia="zh-CN" w:bidi="ar-SA"/>
              </w:rPr>
            </w:pPr>
            <w:r>
              <w:rPr>
                <w:rFonts w:ascii="Calibri" w:hAnsi="Calibri" w:eastAsia="宋体" w:cs="Times New Roman"/>
                <w:color w:val="auto"/>
                <w:sz w:val="24"/>
                <w:szCs w:val="24"/>
                <w:highlight w:val="none"/>
                <w:lang w:val="en-US" w:eastAsia="zh-CN" w:bidi="ar-SA"/>
              </w:rPr>
              <w:t> </w:t>
            </w:r>
          </w:p>
        </w:tc>
        <w:tc>
          <w:tcPr>
            <w:tcW w:w="129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CF482EF">
            <w:pPr>
              <w:widowControl w:val="0"/>
              <w:spacing w:beforeAutospacing="0" w:afterAutospacing="0" w:line="0" w:lineRule="atLeast"/>
              <w:jc w:val="both"/>
              <w:rPr>
                <w:rFonts w:ascii="Calibri" w:hAnsi="Calibri" w:eastAsia="宋体" w:cs="Times New Roman"/>
                <w:color w:val="auto"/>
                <w:sz w:val="24"/>
                <w:szCs w:val="24"/>
                <w:highlight w:val="none"/>
                <w:lang w:val="en-US" w:eastAsia="zh-CN" w:bidi="ar-SA"/>
              </w:rPr>
            </w:pPr>
            <w:r>
              <w:rPr>
                <w:rFonts w:ascii="Calibri" w:hAnsi="Calibri" w:eastAsia="宋体" w:cs="Times New Roman"/>
                <w:color w:val="auto"/>
                <w:sz w:val="24"/>
                <w:szCs w:val="24"/>
                <w:highlight w:val="none"/>
                <w:lang w:val="en-US" w:eastAsia="zh-CN" w:bidi="ar-SA"/>
              </w:rPr>
              <w:t> </w:t>
            </w:r>
          </w:p>
        </w:tc>
        <w:tc>
          <w:tcPr>
            <w:tcW w:w="74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9EB298C">
            <w:pPr>
              <w:widowControl w:val="0"/>
              <w:spacing w:beforeAutospacing="0" w:afterAutospacing="0" w:line="0" w:lineRule="atLeast"/>
              <w:jc w:val="both"/>
              <w:rPr>
                <w:rFonts w:ascii="Calibri" w:hAnsi="Calibri" w:eastAsia="宋体" w:cs="Times New Roman"/>
                <w:color w:val="auto"/>
                <w:sz w:val="24"/>
                <w:szCs w:val="24"/>
                <w:highlight w:val="none"/>
                <w:lang w:val="en-US" w:eastAsia="zh-CN" w:bidi="ar-SA"/>
              </w:rPr>
            </w:pPr>
            <w:r>
              <w:rPr>
                <w:rFonts w:ascii="Calibri" w:hAnsi="Calibri" w:eastAsia="宋体" w:cs="Times New Roman"/>
                <w:color w:val="auto"/>
                <w:sz w:val="24"/>
                <w:szCs w:val="24"/>
                <w:highlight w:val="none"/>
                <w:lang w:val="en-US" w:eastAsia="zh-CN" w:bidi="ar-SA"/>
              </w:rPr>
              <w:t> </w:t>
            </w:r>
          </w:p>
        </w:tc>
        <w:tc>
          <w:tcPr>
            <w:tcW w:w="91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F815CF2">
            <w:pPr>
              <w:widowControl w:val="0"/>
              <w:spacing w:beforeAutospacing="0" w:afterAutospacing="0" w:line="0" w:lineRule="atLeast"/>
              <w:jc w:val="both"/>
              <w:rPr>
                <w:rFonts w:ascii="Calibri" w:hAnsi="Calibri" w:eastAsia="宋体" w:cs="Times New Roman"/>
                <w:color w:val="auto"/>
                <w:sz w:val="24"/>
                <w:szCs w:val="24"/>
                <w:highlight w:val="none"/>
                <w:lang w:val="en-US" w:eastAsia="zh-CN" w:bidi="ar-SA"/>
              </w:rPr>
            </w:pPr>
            <w:r>
              <w:rPr>
                <w:rFonts w:ascii="Calibri" w:hAnsi="Calibri" w:eastAsia="宋体" w:cs="Times New Roman"/>
                <w:color w:val="auto"/>
                <w:sz w:val="24"/>
                <w:szCs w:val="24"/>
                <w:highlight w:val="none"/>
                <w:lang w:val="en-US" w:eastAsia="zh-CN" w:bidi="ar-SA"/>
              </w:rPr>
              <w:t> </w:t>
            </w:r>
          </w:p>
        </w:tc>
        <w:tc>
          <w:tcPr>
            <w:tcW w:w="69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762A005">
            <w:pPr>
              <w:widowControl w:val="0"/>
              <w:spacing w:beforeAutospacing="0" w:afterAutospacing="0" w:line="0" w:lineRule="atLeast"/>
              <w:jc w:val="both"/>
              <w:rPr>
                <w:rFonts w:ascii="Calibri" w:hAnsi="Calibri" w:eastAsia="宋体" w:cs="Times New Roman"/>
                <w:color w:val="auto"/>
                <w:sz w:val="24"/>
                <w:szCs w:val="24"/>
                <w:highlight w:val="none"/>
                <w:lang w:val="en-US" w:eastAsia="zh-CN" w:bidi="ar-SA"/>
              </w:rPr>
            </w:pPr>
            <w:r>
              <w:rPr>
                <w:rFonts w:ascii="Calibri" w:hAnsi="Calibri" w:eastAsia="宋体" w:cs="Times New Roman"/>
                <w:color w:val="auto"/>
                <w:sz w:val="24"/>
                <w:szCs w:val="24"/>
                <w:highlight w:val="none"/>
                <w:lang w:val="en-US" w:eastAsia="zh-CN" w:bidi="ar-SA"/>
              </w:rPr>
              <w:t> </w:t>
            </w:r>
          </w:p>
        </w:tc>
        <w:tc>
          <w:tcPr>
            <w:tcW w:w="126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9724217">
            <w:pPr>
              <w:widowControl w:val="0"/>
              <w:spacing w:beforeAutospacing="0" w:afterAutospacing="0" w:line="0" w:lineRule="atLeast"/>
              <w:jc w:val="both"/>
              <w:rPr>
                <w:rFonts w:ascii="Calibri" w:hAnsi="Calibri" w:eastAsia="宋体" w:cs="Times New Roman"/>
                <w:color w:val="auto"/>
                <w:sz w:val="24"/>
                <w:szCs w:val="24"/>
                <w:highlight w:val="none"/>
                <w:lang w:val="en-US" w:eastAsia="zh-CN" w:bidi="ar-SA"/>
              </w:rPr>
            </w:pPr>
            <w:r>
              <w:rPr>
                <w:rFonts w:ascii="Calibri" w:hAnsi="Calibri" w:eastAsia="宋体" w:cs="Times New Roman"/>
                <w:color w:val="auto"/>
                <w:sz w:val="24"/>
                <w:szCs w:val="24"/>
                <w:highlight w:val="none"/>
                <w:lang w:val="en-US" w:eastAsia="zh-CN" w:bidi="ar-SA"/>
              </w:rPr>
              <w:t> </w:t>
            </w:r>
          </w:p>
        </w:tc>
        <w:tc>
          <w:tcPr>
            <w:tcW w:w="115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252F5EA">
            <w:pPr>
              <w:widowControl w:val="0"/>
              <w:spacing w:beforeAutospacing="0" w:afterAutospacing="0" w:line="0" w:lineRule="atLeast"/>
              <w:jc w:val="both"/>
              <w:rPr>
                <w:rFonts w:ascii="Calibri" w:hAnsi="Calibri" w:eastAsia="宋体" w:cs="Times New Roman"/>
                <w:color w:val="auto"/>
                <w:sz w:val="24"/>
                <w:szCs w:val="24"/>
                <w:highlight w:val="none"/>
                <w:lang w:val="en-US" w:eastAsia="zh-CN" w:bidi="ar-SA"/>
              </w:rPr>
            </w:pPr>
            <w:r>
              <w:rPr>
                <w:rFonts w:ascii="Calibri" w:hAnsi="Calibri" w:eastAsia="宋体" w:cs="Times New Roman"/>
                <w:color w:val="auto"/>
                <w:sz w:val="24"/>
                <w:szCs w:val="24"/>
                <w:highlight w:val="none"/>
                <w:lang w:val="en-US" w:eastAsia="zh-CN" w:bidi="ar-SA"/>
              </w:rPr>
              <w:t> </w:t>
            </w:r>
          </w:p>
        </w:tc>
      </w:tr>
      <w:tr w14:paraId="7940C12F">
        <w:tblPrEx>
          <w:tblCellMar>
            <w:top w:w="0" w:type="dxa"/>
            <w:left w:w="108" w:type="dxa"/>
            <w:bottom w:w="0" w:type="dxa"/>
            <w:right w:w="108" w:type="dxa"/>
          </w:tblCellMar>
        </w:tblPrEx>
        <w:trPr>
          <w:trHeight w:val="580" w:hRule="atLeast"/>
          <w:tblCellSpacing w:w="0" w:type="dxa"/>
        </w:trPr>
        <w:tc>
          <w:tcPr>
            <w:tcW w:w="54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F867ABE">
            <w:pPr>
              <w:widowControl w:val="0"/>
              <w:spacing w:beforeAutospacing="0" w:afterAutospacing="0" w:line="0" w:lineRule="atLeast"/>
              <w:jc w:val="center"/>
              <w:rPr>
                <w:rFonts w:ascii="Calibri" w:hAnsi="Calibri" w:eastAsia="宋体" w:cs="Times New Roman"/>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w:t>
            </w:r>
          </w:p>
        </w:tc>
        <w:tc>
          <w:tcPr>
            <w:tcW w:w="99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EA2FC2F">
            <w:pPr>
              <w:widowControl w:val="0"/>
              <w:spacing w:beforeAutospacing="0" w:afterAutospacing="0" w:line="0" w:lineRule="atLeast"/>
              <w:jc w:val="both"/>
              <w:rPr>
                <w:rFonts w:ascii="Calibri" w:hAnsi="Calibri" w:eastAsia="宋体" w:cs="Times New Roman"/>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w:t>
            </w:r>
          </w:p>
        </w:tc>
        <w:tc>
          <w:tcPr>
            <w:tcW w:w="90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2B49F80">
            <w:pPr>
              <w:widowControl w:val="0"/>
              <w:spacing w:beforeAutospacing="0" w:afterAutospacing="0" w:line="0" w:lineRule="atLeast"/>
              <w:jc w:val="both"/>
              <w:rPr>
                <w:rFonts w:ascii="Calibri" w:hAnsi="Calibri" w:eastAsia="宋体" w:cs="Times New Roman"/>
                <w:color w:val="auto"/>
                <w:sz w:val="24"/>
                <w:szCs w:val="24"/>
                <w:highlight w:val="none"/>
                <w:lang w:val="en-US" w:eastAsia="zh-CN" w:bidi="ar-SA"/>
              </w:rPr>
            </w:pPr>
            <w:r>
              <w:rPr>
                <w:rFonts w:ascii="Calibri" w:hAnsi="Calibri" w:eastAsia="宋体" w:cs="Times New Roman"/>
                <w:color w:val="auto"/>
                <w:sz w:val="24"/>
                <w:szCs w:val="24"/>
                <w:highlight w:val="none"/>
                <w:lang w:val="en-US" w:eastAsia="zh-CN" w:bidi="ar-SA"/>
              </w:rPr>
              <w:t> </w:t>
            </w:r>
          </w:p>
        </w:tc>
        <w:tc>
          <w:tcPr>
            <w:tcW w:w="129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FACEF8B">
            <w:pPr>
              <w:widowControl w:val="0"/>
              <w:spacing w:beforeAutospacing="0" w:afterAutospacing="0" w:line="0" w:lineRule="atLeast"/>
              <w:jc w:val="both"/>
              <w:rPr>
                <w:rFonts w:ascii="Calibri" w:hAnsi="Calibri" w:eastAsia="宋体" w:cs="Times New Roman"/>
                <w:color w:val="auto"/>
                <w:sz w:val="24"/>
                <w:szCs w:val="24"/>
                <w:highlight w:val="none"/>
                <w:lang w:val="en-US" w:eastAsia="zh-CN" w:bidi="ar-SA"/>
              </w:rPr>
            </w:pPr>
            <w:r>
              <w:rPr>
                <w:rFonts w:ascii="Calibri" w:hAnsi="Calibri" w:eastAsia="宋体" w:cs="Times New Roman"/>
                <w:color w:val="auto"/>
                <w:sz w:val="24"/>
                <w:szCs w:val="24"/>
                <w:highlight w:val="none"/>
                <w:lang w:val="en-US" w:eastAsia="zh-CN" w:bidi="ar-SA"/>
              </w:rPr>
              <w:t> </w:t>
            </w:r>
          </w:p>
        </w:tc>
        <w:tc>
          <w:tcPr>
            <w:tcW w:w="74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EFDAF4F">
            <w:pPr>
              <w:widowControl w:val="0"/>
              <w:spacing w:beforeAutospacing="0" w:afterAutospacing="0" w:line="0" w:lineRule="atLeast"/>
              <w:jc w:val="both"/>
              <w:rPr>
                <w:rFonts w:ascii="Calibri" w:hAnsi="Calibri" w:eastAsia="宋体" w:cs="Times New Roman"/>
                <w:color w:val="auto"/>
                <w:sz w:val="24"/>
                <w:szCs w:val="24"/>
                <w:highlight w:val="none"/>
                <w:lang w:val="en-US" w:eastAsia="zh-CN" w:bidi="ar-SA"/>
              </w:rPr>
            </w:pPr>
            <w:r>
              <w:rPr>
                <w:rFonts w:ascii="Calibri" w:hAnsi="Calibri" w:eastAsia="宋体" w:cs="Times New Roman"/>
                <w:color w:val="auto"/>
                <w:sz w:val="24"/>
                <w:szCs w:val="24"/>
                <w:highlight w:val="none"/>
                <w:lang w:val="en-US" w:eastAsia="zh-CN" w:bidi="ar-SA"/>
              </w:rPr>
              <w:t> </w:t>
            </w:r>
          </w:p>
        </w:tc>
        <w:tc>
          <w:tcPr>
            <w:tcW w:w="91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7E270BD">
            <w:pPr>
              <w:widowControl w:val="0"/>
              <w:spacing w:beforeAutospacing="0" w:afterAutospacing="0" w:line="0" w:lineRule="atLeast"/>
              <w:jc w:val="both"/>
              <w:rPr>
                <w:rFonts w:ascii="Calibri" w:hAnsi="Calibri" w:eastAsia="宋体" w:cs="Times New Roman"/>
                <w:color w:val="auto"/>
                <w:sz w:val="24"/>
                <w:szCs w:val="24"/>
                <w:highlight w:val="none"/>
                <w:lang w:val="en-US" w:eastAsia="zh-CN" w:bidi="ar-SA"/>
              </w:rPr>
            </w:pPr>
            <w:r>
              <w:rPr>
                <w:rFonts w:ascii="Calibri" w:hAnsi="Calibri" w:eastAsia="宋体" w:cs="Times New Roman"/>
                <w:color w:val="auto"/>
                <w:sz w:val="24"/>
                <w:szCs w:val="24"/>
                <w:highlight w:val="none"/>
                <w:lang w:val="en-US" w:eastAsia="zh-CN" w:bidi="ar-SA"/>
              </w:rPr>
              <w:t> </w:t>
            </w:r>
          </w:p>
        </w:tc>
        <w:tc>
          <w:tcPr>
            <w:tcW w:w="69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FA0E846">
            <w:pPr>
              <w:widowControl w:val="0"/>
              <w:spacing w:beforeAutospacing="0" w:afterAutospacing="0" w:line="0" w:lineRule="atLeast"/>
              <w:jc w:val="both"/>
              <w:rPr>
                <w:rFonts w:ascii="Calibri" w:hAnsi="Calibri" w:eastAsia="宋体" w:cs="Times New Roman"/>
                <w:color w:val="auto"/>
                <w:sz w:val="24"/>
                <w:szCs w:val="24"/>
                <w:highlight w:val="none"/>
                <w:lang w:val="en-US" w:eastAsia="zh-CN" w:bidi="ar-SA"/>
              </w:rPr>
            </w:pPr>
            <w:r>
              <w:rPr>
                <w:rFonts w:ascii="Calibri" w:hAnsi="Calibri" w:eastAsia="宋体" w:cs="Times New Roman"/>
                <w:color w:val="auto"/>
                <w:sz w:val="24"/>
                <w:szCs w:val="24"/>
                <w:highlight w:val="none"/>
                <w:lang w:val="en-US" w:eastAsia="zh-CN" w:bidi="ar-SA"/>
              </w:rPr>
              <w:t> </w:t>
            </w:r>
          </w:p>
        </w:tc>
        <w:tc>
          <w:tcPr>
            <w:tcW w:w="126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6C9FEB1">
            <w:pPr>
              <w:widowControl w:val="0"/>
              <w:spacing w:beforeAutospacing="0" w:afterAutospacing="0" w:line="0" w:lineRule="atLeast"/>
              <w:jc w:val="both"/>
              <w:rPr>
                <w:rFonts w:ascii="Calibri" w:hAnsi="Calibri" w:eastAsia="宋体" w:cs="Times New Roman"/>
                <w:color w:val="auto"/>
                <w:sz w:val="24"/>
                <w:szCs w:val="24"/>
                <w:highlight w:val="none"/>
                <w:lang w:val="en-US" w:eastAsia="zh-CN" w:bidi="ar-SA"/>
              </w:rPr>
            </w:pPr>
            <w:r>
              <w:rPr>
                <w:rFonts w:ascii="Calibri" w:hAnsi="Calibri" w:eastAsia="宋体" w:cs="Times New Roman"/>
                <w:color w:val="auto"/>
                <w:sz w:val="24"/>
                <w:szCs w:val="24"/>
                <w:highlight w:val="none"/>
                <w:lang w:val="en-US" w:eastAsia="zh-CN" w:bidi="ar-SA"/>
              </w:rPr>
              <w:t> </w:t>
            </w:r>
          </w:p>
        </w:tc>
        <w:tc>
          <w:tcPr>
            <w:tcW w:w="115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20C820B">
            <w:pPr>
              <w:widowControl w:val="0"/>
              <w:spacing w:beforeAutospacing="0" w:afterAutospacing="0" w:line="0" w:lineRule="atLeast"/>
              <w:jc w:val="both"/>
              <w:rPr>
                <w:rFonts w:ascii="Calibri" w:hAnsi="Calibri" w:eastAsia="宋体" w:cs="Times New Roman"/>
                <w:color w:val="auto"/>
                <w:sz w:val="24"/>
                <w:szCs w:val="24"/>
                <w:highlight w:val="none"/>
                <w:lang w:val="en-US" w:eastAsia="zh-CN" w:bidi="ar-SA"/>
              </w:rPr>
            </w:pPr>
            <w:r>
              <w:rPr>
                <w:rFonts w:ascii="Calibri" w:hAnsi="Calibri" w:eastAsia="宋体" w:cs="Times New Roman"/>
                <w:color w:val="auto"/>
                <w:sz w:val="24"/>
                <w:szCs w:val="24"/>
                <w:highlight w:val="none"/>
                <w:lang w:val="en-US" w:eastAsia="zh-CN" w:bidi="ar-SA"/>
              </w:rPr>
              <w:t> </w:t>
            </w:r>
          </w:p>
        </w:tc>
      </w:tr>
      <w:tr w14:paraId="32AAB642">
        <w:tblPrEx>
          <w:tblCellMar>
            <w:top w:w="0" w:type="dxa"/>
            <w:left w:w="108" w:type="dxa"/>
            <w:bottom w:w="0" w:type="dxa"/>
            <w:right w:w="108" w:type="dxa"/>
          </w:tblCellMar>
        </w:tblPrEx>
        <w:trPr>
          <w:trHeight w:val="1030" w:hRule="atLeast"/>
          <w:tblCellSpacing w:w="0" w:type="dxa"/>
        </w:trPr>
        <w:tc>
          <w:tcPr>
            <w:tcW w:w="7366" w:type="dxa"/>
            <w:gridSpan w:val="8"/>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9606B5F">
            <w:pPr>
              <w:widowControl w:val="0"/>
              <w:spacing w:beforeAutospacing="0" w:afterAutospacing="0"/>
              <w:jc w:val="center"/>
              <w:rPr>
                <w:rFonts w:ascii="Calibri" w:hAnsi="Calibri" w:eastAsia="宋体" w:cs="Times New Roman"/>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投标总报价（人民币：元）</w:t>
            </w:r>
          </w:p>
        </w:tc>
        <w:tc>
          <w:tcPr>
            <w:tcW w:w="115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846D0E6">
            <w:pPr>
              <w:widowControl w:val="0"/>
              <w:spacing w:beforeAutospacing="0" w:afterAutospacing="0"/>
              <w:jc w:val="both"/>
              <w:rPr>
                <w:rFonts w:ascii="Calibri" w:hAnsi="Calibri" w:eastAsia="宋体" w:cs="Times New Roman"/>
                <w:color w:val="auto"/>
                <w:sz w:val="24"/>
                <w:szCs w:val="24"/>
                <w:highlight w:val="none"/>
                <w:lang w:val="en-US" w:eastAsia="zh-CN" w:bidi="ar-SA"/>
              </w:rPr>
            </w:pPr>
            <w:r>
              <w:rPr>
                <w:rFonts w:ascii="Calibri" w:hAnsi="Calibri" w:eastAsia="宋体" w:cs="Times New Roman"/>
                <w:color w:val="auto"/>
                <w:sz w:val="24"/>
                <w:szCs w:val="24"/>
                <w:highlight w:val="none"/>
                <w:lang w:val="en-US" w:eastAsia="zh-CN" w:bidi="ar-SA"/>
              </w:rPr>
              <w:t> </w:t>
            </w:r>
          </w:p>
        </w:tc>
      </w:tr>
      <w:tr w14:paraId="57A7F776">
        <w:tblPrEx>
          <w:tblCellMar>
            <w:top w:w="0" w:type="dxa"/>
            <w:left w:w="108" w:type="dxa"/>
            <w:bottom w:w="0" w:type="dxa"/>
            <w:right w:w="108" w:type="dxa"/>
          </w:tblCellMar>
        </w:tblPrEx>
        <w:trPr>
          <w:trHeight w:val="1030" w:hRule="atLeast"/>
          <w:tblCellSpacing w:w="0" w:type="dxa"/>
        </w:trPr>
        <w:tc>
          <w:tcPr>
            <w:tcW w:w="8517" w:type="dxa"/>
            <w:gridSpan w:val="9"/>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85263FF">
            <w:pPr>
              <w:widowControl w:val="0"/>
              <w:spacing w:beforeAutospacing="0" w:afterAutospacing="0"/>
              <w:jc w:val="both"/>
              <w:rPr>
                <w:rFonts w:ascii="Calibri" w:hAnsi="Calibri" w:eastAsia="宋体" w:cs="Times New Roman"/>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本采购包中提供的符合本国产品标准的产品成本之和占该采购包提供的全部产品成本之和的比例为</w:t>
            </w:r>
            <w:r>
              <w:rPr>
                <w:rFonts w:hint="eastAsia" w:ascii="宋体" w:hAnsi="宋体" w:eastAsia="宋体" w:cs="宋体"/>
                <w:color w:val="auto"/>
                <w:sz w:val="24"/>
                <w:szCs w:val="24"/>
                <w:highlight w:val="none"/>
                <w:u w:val="single"/>
                <w:lang w:val="en-US" w:eastAsia="zh-CN" w:bidi="ar-SA"/>
              </w:rPr>
              <w:t>***</w:t>
            </w:r>
            <w:r>
              <w:rPr>
                <w:rFonts w:hint="eastAsia" w:ascii="宋体" w:hAnsi="宋体" w:eastAsia="宋体" w:cs="宋体"/>
                <w:color w:val="auto"/>
                <w:sz w:val="24"/>
                <w:szCs w:val="24"/>
                <w:highlight w:val="none"/>
                <w:lang w:val="en-US" w:eastAsia="zh-CN" w:bidi="ar-SA"/>
              </w:rPr>
              <w:t>%。</w:t>
            </w:r>
          </w:p>
        </w:tc>
      </w:tr>
    </w:tbl>
    <w:p w14:paraId="49F20B02">
      <w:pPr>
        <w:pStyle w:val="223"/>
        <w:spacing w:line="280" w:lineRule="exact"/>
        <w:ind w:firstLine="480"/>
        <w:rPr>
          <w:color w:val="auto"/>
          <w:highlight w:val="none"/>
        </w:rPr>
      </w:pPr>
      <w:r>
        <w:rPr>
          <w:rFonts w:hint="eastAsia"/>
          <w:color w:val="auto"/>
          <w:highlight w:val="none"/>
        </w:rPr>
        <w:t>       </w:t>
      </w:r>
    </w:p>
    <w:p w14:paraId="5888162F">
      <w:pPr>
        <w:rPr>
          <w:rFonts w:hint="eastAsia"/>
          <w:color w:val="auto"/>
          <w:highlight w:val="none"/>
          <w:lang w:val="en-US" w:eastAsia="zh-CN"/>
        </w:rPr>
      </w:pPr>
      <w:r>
        <w:rPr>
          <w:rFonts w:hint="eastAsia"/>
          <w:color w:val="auto"/>
          <w:highlight w:val="none"/>
          <w:lang w:val="en-US" w:eastAsia="zh-CN"/>
        </w:rPr>
        <w:t>注：投标报价采用总承包方式，“投标总报价”应包括所投货物（包含与货物相关的服务）费用、安装调试费、测试验收费、培训费、运行维护费用、税金、国际国内运输保险、报关清关、开证、办理全套免税手续费用及其他有关的为完成本项目发生的所有费用，招标文件中另有规定的除外。</w:t>
      </w:r>
    </w:p>
    <w:p w14:paraId="0A238993">
      <w:pPr>
        <w:rPr>
          <w:rFonts w:hint="eastAsia"/>
          <w:color w:val="auto"/>
          <w:highlight w:val="none"/>
          <w:lang w:val="en-US" w:eastAsia="zh-CN"/>
        </w:rPr>
      </w:pPr>
      <w:r>
        <w:rPr>
          <w:rFonts w:hint="eastAsia"/>
          <w:color w:val="auto"/>
          <w:highlight w:val="none"/>
          <w:lang w:val="en-US" w:eastAsia="zh-CN"/>
        </w:rPr>
        <w:t>2. “投标分项报价表”中“投标总报价”数额应当与“开标一览表”中“投标总报价”数额一致。</w:t>
      </w:r>
    </w:p>
    <w:p w14:paraId="4FA783E9">
      <w:pPr>
        <w:rPr>
          <w:rFonts w:hint="eastAsia"/>
          <w:color w:val="auto"/>
          <w:highlight w:val="none"/>
          <w:lang w:val="en-US" w:eastAsia="zh-CN"/>
        </w:rPr>
      </w:pPr>
      <w:r>
        <w:rPr>
          <w:rFonts w:hint="eastAsia"/>
          <w:color w:val="auto"/>
          <w:highlight w:val="none"/>
          <w:lang w:val="en-US" w:eastAsia="zh-CN"/>
        </w:rPr>
        <w:t>3.本采购包中含有多种产品时，供应商未填写本采购包中提供的符合本国产品标准的产品成本之和占该采购包提供的全部产品成本之和的比例数值的，或比例数值未达到80%的，将不享受本国产品价格评审优惠。</w:t>
      </w:r>
    </w:p>
    <w:p w14:paraId="408961FA">
      <w:pPr>
        <w:rPr>
          <w:rFonts w:hint="eastAsia"/>
          <w:color w:val="auto"/>
          <w:highlight w:val="none"/>
          <w:lang w:eastAsia="zh-CN"/>
        </w:rPr>
      </w:pPr>
    </w:p>
    <w:p w14:paraId="6BB04FD6">
      <w:pPr>
        <w:rPr>
          <w:rFonts w:hint="eastAsia"/>
          <w:color w:val="auto"/>
          <w:highlight w:val="none"/>
        </w:rPr>
      </w:pPr>
    </w:p>
    <w:p w14:paraId="05DBAA38">
      <w:pPr>
        <w:rPr>
          <w:rFonts w:hint="eastAsia"/>
          <w:color w:val="auto"/>
          <w:highlight w:val="none"/>
        </w:rPr>
      </w:pPr>
    </w:p>
    <w:p w14:paraId="29FF8E8C">
      <w:pPr>
        <w:rPr>
          <w:rFonts w:hint="eastAsia"/>
          <w:color w:val="auto"/>
          <w:highlight w:val="none"/>
        </w:rPr>
      </w:pPr>
    </w:p>
    <w:p w14:paraId="0B8FD9AA">
      <w:pPr>
        <w:jc w:val="right"/>
        <w:rPr>
          <w:color w:val="auto"/>
          <w:highlight w:val="none"/>
        </w:rPr>
      </w:pPr>
      <w:r>
        <w:rPr>
          <w:rFonts w:hint="eastAsia"/>
          <w:color w:val="auto"/>
          <w:highlight w:val="none"/>
          <w:lang w:val="en-US" w:eastAsia="zh-CN"/>
        </w:rPr>
        <w:t>供应商</w:t>
      </w:r>
      <w:r>
        <w:rPr>
          <w:rFonts w:hint="eastAsia"/>
          <w:color w:val="auto"/>
          <w:highlight w:val="none"/>
        </w:rPr>
        <w:t>全称（</w:t>
      </w:r>
      <w:r>
        <w:rPr>
          <w:rFonts w:hint="eastAsia"/>
          <w:color w:val="auto"/>
          <w:highlight w:val="none"/>
          <w:lang w:val="en-US" w:eastAsia="zh-CN"/>
        </w:rPr>
        <w:t>公</w:t>
      </w:r>
      <w:r>
        <w:rPr>
          <w:rFonts w:hint="eastAsia"/>
          <w:color w:val="auto"/>
          <w:highlight w:val="none"/>
        </w:rPr>
        <w:t>章）：</w:t>
      </w:r>
    </w:p>
    <w:p w14:paraId="02B617AF">
      <w:pPr>
        <w:jc w:val="right"/>
        <w:rPr>
          <w:color w:val="auto"/>
          <w:highlight w:val="none"/>
        </w:rPr>
      </w:pPr>
      <w:r>
        <w:rPr>
          <w:rFonts w:hint="eastAsia"/>
          <w:color w:val="auto"/>
          <w:highlight w:val="none"/>
        </w:rPr>
        <w:t xml:space="preserve">                                 法定代表人或授权代表签字：</w:t>
      </w:r>
    </w:p>
    <w:p w14:paraId="0876BA54">
      <w:pPr>
        <w:jc w:val="right"/>
        <w:rPr>
          <w:color w:val="auto"/>
          <w:highlight w:val="none"/>
        </w:rPr>
      </w:pPr>
      <w:r>
        <w:rPr>
          <w:rFonts w:hint="eastAsia"/>
          <w:color w:val="auto"/>
          <w:highlight w:val="none"/>
        </w:rPr>
        <w:t xml:space="preserve"> 日期：</w:t>
      </w:r>
    </w:p>
    <w:p w14:paraId="61540DE9">
      <w:pPr>
        <w:rPr>
          <w:color w:val="auto"/>
          <w:highlight w:val="none"/>
        </w:rPr>
      </w:pPr>
    </w:p>
    <w:p w14:paraId="4AE01A47">
      <w:pPr>
        <w:rPr>
          <w:color w:val="auto"/>
          <w:highlight w:val="none"/>
        </w:rPr>
      </w:pPr>
    </w:p>
    <w:p w14:paraId="146A5144">
      <w:pPr>
        <w:pStyle w:val="37"/>
        <w:spacing w:beforeAutospacing="0" w:afterAutospacing="0"/>
        <w:jc w:val="center"/>
        <w:rPr>
          <w:color w:val="auto"/>
          <w:highlight w:val="none"/>
        </w:rPr>
      </w:pPr>
      <w:r>
        <w:rPr>
          <w:color w:val="auto"/>
          <w:highlight w:val="none"/>
        </w:rPr>
        <w:t> </w:t>
      </w:r>
    </w:p>
    <w:p w14:paraId="68673906">
      <w:pPr>
        <w:pStyle w:val="37"/>
        <w:spacing w:beforeAutospacing="0" w:afterAutospacing="0"/>
        <w:jc w:val="center"/>
        <w:rPr>
          <w:color w:val="auto"/>
          <w:highlight w:val="none"/>
        </w:rPr>
      </w:pPr>
      <w:r>
        <w:rPr>
          <w:color w:val="auto"/>
          <w:highlight w:val="none"/>
        </w:rPr>
        <w:t> </w:t>
      </w:r>
    </w:p>
    <w:p w14:paraId="4921333B">
      <w:pPr>
        <w:pStyle w:val="37"/>
        <w:spacing w:beforeAutospacing="0" w:afterAutospacing="0"/>
        <w:jc w:val="center"/>
        <w:rPr>
          <w:color w:val="auto"/>
          <w:highlight w:val="none"/>
        </w:rPr>
      </w:pPr>
      <w:r>
        <w:rPr>
          <w:color w:val="auto"/>
          <w:highlight w:val="none"/>
        </w:rPr>
        <w:t> </w:t>
      </w:r>
    </w:p>
    <w:p w14:paraId="3EB90C0B">
      <w:pPr>
        <w:pStyle w:val="37"/>
        <w:spacing w:beforeAutospacing="0" w:afterAutospacing="0"/>
        <w:jc w:val="center"/>
        <w:rPr>
          <w:color w:val="auto"/>
          <w:highlight w:val="none"/>
        </w:rPr>
      </w:pPr>
      <w:r>
        <w:rPr>
          <w:color w:val="auto"/>
          <w:highlight w:val="none"/>
        </w:rPr>
        <w:t> </w:t>
      </w:r>
    </w:p>
    <w:p w14:paraId="78A7CB30">
      <w:pPr>
        <w:rPr>
          <w:rFonts w:hint="eastAsia" w:ascii="黑体" w:eastAsia="黑体" w:cs="黑体"/>
          <w:b/>
          <w:color w:val="auto"/>
          <w:sz w:val="32"/>
          <w:szCs w:val="32"/>
          <w:highlight w:val="none"/>
        </w:rPr>
      </w:pPr>
      <w:r>
        <w:rPr>
          <w:rFonts w:hint="eastAsia" w:ascii="黑体" w:eastAsia="黑体" w:cs="黑体"/>
          <w:b/>
          <w:color w:val="auto"/>
          <w:sz w:val="32"/>
          <w:szCs w:val="32"/>
          <w:highlight w:val="none"/>
        </w:rPr>
        <w:br w:type="page" w:clear="all"/>
      </w:r>
    </w:p>
    <w:p w14:paraId="4C9D5505">
      <w:pPr>
        <w:pStyle w:val="37"/>
        <w:spacing w:beforeAutospacing="0" w:afterAutospacing="0"/>
        <w:jc w:val="center"/>
        <w:rPr>
          <w:i/>
          <w:iCs/>
          <w:color w:val="auto"/>
          <w:highlight w:val="none"/>
          <w:u w:val="single"/>
        </w:rPr>
      </w:pPr>
      <w:r>
        <w:rPr>
          <w:rFonts w:hint="eastAsia" w:ascii="黑体" w:eastAsia="黑体" w:cs="黑体"/>
          <w:b/>
          <w:i/>
          <w:iCs/>
          <w:color w:val="auto"/>
          <w:sz w:val="32"/>
          <w:szCs w:val="32"/>
          <w:highlight w:val="none"/>
          <w:u w:val="single"/>
        </w:rPr>
        <w:t>十</w:t>
      </w:r>
      <w:r>
        <w:rPr>
          <w:rFonts w:hint="eastAsia" w:ascii="黑体" w:eastAsia="黑体" w:cs="黑体"/>
          <w:b/>
          <w:i/>
          <w:iCs/>
          <w:color w:val="auto"/>
          <w:sz w:val="32"/>
          <w:szCs w:val="32"/>
          <w:highlight w:val="none"/>
          <w:u w:val="single"/>
          <w:lang w:val="en-US" w:eastAsia="zh-CN"/>
        </w:rPr>
        <w:t>四</w:t>
      </w:r>
      <w:r>
        <w:rPr>
          <w:rFonts w:hint="eastAsia" w:ascii="黑体" w:eastAsia="黑体" w:cs="黑体"/>
          <w:b/>
          <w:i/>
          <w:iCs/>
          <w:color w:val="auto"/>
          <w:sz w:val="32"/>
          <w:szCs w:val="32"/>
          <w:highlight w:val="none"/>
          <w:u w:val="single"/>
        </w:rPr>
        <w:t>、技术要求响应及偏离表</w:t>
      </w:r>
    </w:p>
    <w:tbl>
      <w:tblPr>
        <w:tblStyle w:val="41"/>
        <w:tblW w:w="8850" w:type="dxa"/>
        <w:tblCellSpacing w:w="0" w:type="dxa"/>
        <w:tblInd w:w="10" w:type="dxa"/>
        <w:tblLayout w:type="fixed"/>
        <w:tblCellMar>
          <w:top w:w="0" w:type="dxa"/>
          <w:left w:w="108" w:type="dxa"/>
          <w:bottom w:w="0" w:type="dxa"/>
          <w:right w:w="108" w:type="dxa"/>
        </w:tblCellMar>
      </w:tblPr>
      <w:tblGrid>
        <w:gridCol w:w="629"/>
        <w:gridCol w:w="2935"/>
        <w:gridCol w:w="2608"/>
        <w:gridCol w:w="1247"/>
        <w:gridCol w:w="1431"/>
      </w:tblGrid>
      <w:tr w14:paraId="29ACB666">
        <w:tblPrEx>
          <w:tblCellMar>
            <w:top w:w="0" w:type="dxa"/>
            <w:left w:w="108" w:type="dxa"/>
            <w:bottom w:w="0" w:type="dxa"/>
            <w:right w:w="108" w:type="dxa"/>
          </w:tblCellMar>
        </w:tblPrEx>
        <w:trPr>
          <w:tblCellSpacing w:w="0" w:type="dxa"/>
        </w:trPr>
        <w:tc>
          <w:tcPr>
            <w:tcW w:w="629"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44DE16F">
            <w:pPr>
              <w:pStyle w:val="37"/>
              <w:spacing w:beforeAutospacing="0" w:afterAutospacing="0"/>
              <w:ind w:firstLine="0"/>
              <w:rPr>
                <w:color w:val="auto"/>
                <w:highlight w:val="none"/>
              </w:rPr>
            </w:pPr>
            <w:r>
              <w:rPr>
                <w:rFonts w:hint="eastAsia" w:cs="宋体"/>
                <w:color w:val="auto"/>
                <w:highlight w:val="none"/>
              </w:rPr>
              <w:t>序号</w:t>
            </w:r>
          </w:p>
        </w:tc>
        <w:tc>
          <w:tcPr>
            <w:tcW w:w="293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857EC90">
            <w:pPr>
              <w:pStyle w:val="37"/>
              <w:spacing w:beforeAutospacing="0" w:afterAutospacing="0"/>
              <w:jc w:val="center"/>
              <w:rPr>
                <w:color w:val="auto"/>
                <w:highlight w:val="none"/>
              </w:rPr>
            </w:pPr>
            <w:r>
              <w:rPr>
                <w:rFonts w:hint="eastAsia" w:cs="宋体"/>
                <w:color w:val="auto"/>
                <w:highlight w:val="none"/>
              </w:rPr>
              <w:t>招标文件要求</w:t>
            </w:r>
          </w:p>
        </w:tc>
        <w:tc>
          <w:tcPr>
            <w:tcW w:w="260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AE31168">
            <w:pPr>
              <w:pStyle w:val="37"/>
              <w:spacing w:beforeAutospacing="0" w:afterAutospacing="0"/>
              <w:jc w:val="center"/>
              <w:rPr>
                <w:color w:val="auto"/>
                <w:highlight w:val="none"/>
              </w:rPr>
            </w:pPr>
            <w:r>
              <w:rPr>
                <w:rFonts w:hint="eastAsia" w:cs="宋体"/>
                <w:color w:val="auto"/>
                <w:highlight w:val="none"/>
              </w:rPr>
              <w:t>投标响应情况</w:t>
            </w:r>
          </w:p>
        </w:tc>
        <w:tc>
          <w:tcPr>
            <w:tcW w:w="124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ACBB5B9">
            <w:pPr>
              <w:pStyle w:val="37"/>
              <w:spacing w:beforeAutospacing="0" w:afterAutospacing="0"/>
              <w:jc w:val="center"/>
              <w:rPr>
                <w:color w:val="auto"/>
                <w:highlight w:val="none"/>
              </w:rPr>
            </w:pPr>
            <w:r>
              <w:rPr>
                <w:rFonts w:hint="eastAsia" w:cs="宋体"/>
                <w:color w:val="auto"/>
                <w:highlight w:val="none"/>
              </w:rPr>
              <w:t>超出、符合或偏离</w:t>
            </w:r>
          </w:p>
        </w:tc>
        <w:tc>
          <w:tcPr>
            <w:tcW w:w="143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93F805B">
            <w:pPr>
              <w:pStyle w:val="37"/>
              <w:spacing w:beforeAutospacing="0" w:afterAutospacing="0"/>
              <w:jc w:val="center"/>
              <w:rPr>
                <w:color w:val="auto"/>
                <w:highlight w:val="none"/>
              </w:rPr>
            </w:pPr>
            <w:r>
              <w:rPr>
                <w:rFonts w:hint="eastAsia" w:cs="宋体"/>
                <w:color w:val="auto"/>
                <w:highlight w:val="none"/>
              </w:rPr>
              <w:t>证明</w:t>
            </w:r>
          </w:p>
          <w:p w14:paraId="61611436">
            <w:pPr>
              <w:pStyle w:val="37"/>
              <w:spacing w:beforeAutospacing="0" w:afterAutospacing="0"/>
              <w:jc w:val="center"/>
              <w:rPr>
                <w:color w:val="auto"/>
                <w:highlight w:val="none"/>
              </w:rPr>
            </w:pPr>
            <w:r>
              <w:rPr>
                <w:rFonts w:hint="eastAsia" w:cs="宋体"/>
                <w:color w:val="auto"/>
                <w:highlight w:val="none"/>
              </w:rPr>
              <w:t>材料</w:t>
            </w:r>
          </w:p>
        </w:tc>
      </w:tr>
      <w:tr w14:paraId="1676FFE2">
        <w:tblPrEx>
          <w:tblCellMar>
            <w:top w:w="0" w:type="dxa"/>
            <w:left w:w="108" w:type="dxa"/>
            <w:bottom w:w="0" w:type="dxa"/>
            <w:right w:w="108" w:type="dxa"/>
          </w:tblCellMar>
        </w:tblPrEx>
        <w:trPr>
          <w:trHeight w:val="640" w:hRule="atLeast"/>
          <w:tblCellSpacing w:w="0" w:type="dxa"/>
        </w:trPr>
        <w:tc>
          <w:tcPr>
            <w:tcW w:w="629"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2C2ACD1">
            <w:pPr>
              <w:pStyle w:val="37"/>
              <w:spacing w:beforeAutospacing="0" w:afterAutospacing="0"/>
              <w:jc w:val="center"/>
              <w:rPr>
                <w:color w:val="auto"/>
                <w:highlight w:val="none"/>
              </w:rPr>
            </w:pPr>
            <w:r>
              <w:rPr>
                <w:color w:val="auto"/>
                <w:highlight w:val="none"/>
              </w:rPr>
              <w:t> </w:t>
            </w:r>
          </w:p>
        </w:tc>
        <w:tc>
          <w:tcPr>
            <w:tcW w:w="293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D9D1888">
            <w:pPr>
              <w:pStyle w:val="37"/>
              <w:spacing w:beforeAutospacing="0" w:afterAutospacing="0"/>
              <w:jc w:val="center"/>
              <w:rPr>
                <w:color w:val="auto"/>
                <w:highlight w:val="none"/>
              </w:rPr>
            </w:pPr>
            <w:r>
              <w:rPr>
                <w:color w:val="auto"/>
                <w:highlight w:val="none"/>
              </w:rPr>
              <w:t> </w:t>
            </w:r>
          </w:p>
        </w:tc>
        <w:tc>
          <w:tcPr>
            <w:tcW w:w="260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BA0DEEF">
            <w:pPr>
              <w:pStyle w:val="37"/>
              <w:spacing w:beforeAutospacing="0" w:afterAutospacing="0"/>
              <w:jc w:val="center"/>
              <w:rPr>
                <w:color w:val="auto"/>
                <w:highlight w:val="none"/>
              </w:rPr>
            </w:pPr>
            <w:r>
              <w:rPr>
                <w:color w:val="auto"/>
                <w:highlight w:val="none"/>
              </w:rPr>
              <w:t> </w:t>
            </w:r>
          </w:p>
        </w:tc>
        <w:tc>
          <w:tcPr>
            <w:tcW w:w="124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58755DF">
            <w:pPr>
              <w:pStyle w:val="37"/>
              <w:spacing w:beforeAutospacing="0" w:afterAutospacing="0"/>
              <w:jc w:val="center"/>
              <w:rPr>
                <w:color w:val="auto"/>
                <w:highlight w:val="none"/>
              </w:rPr>
            </w:pPr>
            <w:r>
              <w:rPr>
                <w:color w:val="auto"/>
                <w:highlight w:val="none"/>
              </w:rPr>
              <w:t> </w:t>
            </w:r>
          </w:p>
        </w:tc>
        <w:tc>
          <w:tcPr>
            <w:tcW w:w="143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27502E2">
            <w:pPr>
              <w:pStyle w:val="37"/>
              <w:spacing w:beforeAutospacing="0" w:afterAutospacing="0"/>
              <w:jc w:val="center"/>
              <w:rPr>
                <w:color w:val="auto"/>
                <w:highlight w:val="none"/>
              </w:rPr>
            </w:pPr>
            <w:r>
              <w:rPr>
                <w:color w:val="auto"/>
                <w:highlight w:val="none"/>
              </w:rPr>
              <w:t> </w:t>
            </w:r>
          </w:p>
        </w:tc>
      </w:tr>
      <w:tr w14:paraId="275CB567">
        <w:tblPrEx>
          <w:tblCellMar>
            <w:top w:w="0" w:type="dxa"/>
            <w:left w:w="108" w:type="dxa"/>
            <w:bottom w:w="0" w:type="dxa"/>
            <w:right w:w="108" w:type="dxa"/>
          </w:tblCellMar>
        </w:tblPrEx>
        <w:trPr>
          <w:trHeight w:val="640" w:hRule="atLeast"/>
          <w:tblCellSpacing w:w="0" w:type="dxa"/>
        </w:trPr>
        <w:tc>
          <w:tcPr>
            <w:tcW w:w="629"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76AF322">
            <w:pPr>
              <w:pStyle w:val="37"/>
              <w:spacing w:beforeAutospacing="0" w:afterAutospacing="0"/>
              <w:jc w:val="center"/>
              <w:rPr>
                <w:color w:val="auto"/>
                <w:highlight w:val="none"/>
              </w:rPr>
            </w:pPr>
            <w:r>
              <w:rPr>
                <w:color w:val="auto"/>
                <w:highlight w:val="none"/>
              </w:rPr>
              <w:t> </w:t>
            </w:r>
          </w:p>
        </w:tc>
        <w:tc>
          <w:tcPr>
            <w:tcW w:w="293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E78D138">
            <w:pPr>
              <w:pStyle w:val="37"/>
              <w:spacing w:beforeAutospacing="0" w:afterAutospacing="0"/>
              <w:jc w:val="center"/>
              <w:rPr>
                <w:color w:val="auto"/>
                <w:highlight w:val="none"/>
              </w:rPr>
            </w:pPr>
            <w:r>
              <w:rPr>
                <w:color w:val="auto"/>
                <w:highlight w:val="none"/>
              </w:rPr>
              <w:t> </w:t>
            </w:r>
          </w:p>
        </w:tc>
        <w:tc>
          <w:tcPr>
            <w:tcW w:w="260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67ECD4D">
            <w:pPr>
              <w:pStyle w:val="37"/>
              <w:spacing w:beforeAutospacing="0" w:afterAutospacing="0"/>
              <w:jc w:val="center"/>
              <w:rPr>
                <w:color w:val="auto"/>
                <w:highlight w:val="none"/>
              </w:rPr>
            </w:pPr>
            <w:r>
              <w:rPr>
                <w:color w:val="auto"/>
                <w:highlight w:val="none"/>
              </w:rPr>
              <w:t> </w:t>
            </w:r>
          </w:p>
        </w:tc>
        <w:tc>
          <w:tcPr>
            <w:tcW w:w="124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D6BC806">
            <w:pPr>
              <w:pStyle w:val="37"/>
              <w:spacing w:beforeAutospacing="0" w:afterAutospacing="0"/>
              <w:jc w:val="center"/>
              <w:rPr>
                <w:color w:val="auto"/>
                <w:highlight w:val="none"/>
              </w:rPr>
            </w:pPr>
            <w:r>
              <w:rPr>
                <w:color w:val="auto"/>
                <w:highlight w:val="none"/>
              </w:rPr>
              <w:t> </w:t>
            </w:r>
          </w:p>
        </w:tc>
        <w:tc>
          <w:tcPr>
            <w:tcW w:w="143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209B201">
            <w:pPr>
              <w:pStyle w:val="37"/>
              <w:spacing w:beforeAutospacing="0" w:afterAutospacing="0"/>
              <w:jc w:val="center"/>
              <w:rPr>
                <w:color w:val="auto"/>
                <w:highlight w:val="none"/>
              </w:rPr>
            </w:pPr>
            <w:r>
              <w:rPr>
                <w:color w:val="auto"/>
                <w:highlight w:val="none"/>
              </w:rPr>
              <w:t> </w:t>
            </w:r>
          </w:p>
        </w:tc>
      </w:tr>
      <w:tr w14:paraId="22C7416E">
        <w:tblPrEx>
          <w:tblCellMar>
            <w:top w:w="0" w:type="dxa"/>
            <w:left w:w="108" w:type="dxa"/>
            <w:bottom w:w="0" w:type="dxa"/>
            <w:right w:w="108" w:type="dxa"/>
          </w:tblCellMar>
        </w:tblPrEx>
        <w:trPr>
          <w:trHeight w:val="640" w:hRule="atLeast"/>
          <w:tblCellSpacing w:w="0" w:type="dxa"/>
        </w:trPr>
        <w:tc>
          <w:tcPr>
            <w:tcW w:w="629"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C8BCC0C">
            <w:pPr>
              <w:pStyle w:val="37"/>
              <w:spacing w:beforeAutospacing="0" w:afterAutospacing="0"/>
              <w:jc w:val="center"/>
              <w:rPr>
                <w:color w:val="auto"/>
                <w:highlight w:val="none"/>
              </w:rPr>
            </w:pPr>
            <w:r>
              <w:rPr>
                <w:color w:val="auto"/>
                <w:highlight w:val="none"/>
              </w:rPr>
              <w:t> </w:t>
            </w:r>
          </w:p>
        </w:tc>
        <w:tc>
          <w:tcPr>
            <w:tcW w:w="293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8419EF0">
            <w:pPr>
              <w:pStyle w:val="37"/>
              <w:spacing w:beforeAutospacing="0" w:afterAutospacing="0"/>
              <w:jc w:val="center"/>
              <w:rPr>
                <w:color w:val="auto"/>
                <w:highlight w:val="none"/>
              </w:rPr>
            </w:pPr>
            <w:r>
              <w:rPr>
                <w:color w:val="auto"/>
                <w:highlight w:val="none"/>
              </w:rPr>
              <w:t> </w:t>
            </w:r>
          </w:p>
        </w:tc>
        <w:tc>
          <w:tcPr>
            <w:tcW w:w="260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98ABCC1">
            <w:pPr>
              <w:pStyle w:val="37"/>
              <w:spacing w:beforeAutospacing="0" w:afterAutospacing="0"/>
              <w:jc w:val="center"/>
              <w:rPr>
                <w:color w:val="auto"/>
                <w:highlight w:val="none"/>
              </w:rPr>
            </w:pPr>
            <w:r>
              <w:rPr>
                <w:color w:val="auto"/>
                <w:highlight w:val="none"/>
              </w:rPr>
              <w:t> </w:t>
            </w:r>
          </w:p>
        </w:tc>
        <w:tc>
          <w:tcPr>
            <w:tcW w:w="124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11E3282">
            <w:pPr>
              <w:pStyle w:val="37"/>
              <w:spacing w:beforeAutospacing="0" w:afterAutospacing="0"/>
              <w:jc w:val="center"/>
              <w:rPr>
                <w:color w:val="auto"/>
                <w:highlight w:val="none"/>
              </w:rPr>
            </w:pPr>
            <w:r>
              <w:rPr>
                <w:color w:val="auto"/>
                <w:highlight w:val="none"/>
              </w:rPr>
              <w:t> </w:t>
            </w:r>
          </w:p>
        </w:tc>
        <w:tc>
          <w:tcPr>
            <w:tcW w:w="143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B810D19">
            <w:pPr>
              <w:pStyle w:val="37"/>
              <w:spacing w:beforeAutospacing="0" w:afterAutospacing="0"/>
              <w:jc w:val="center"/>
              <w:rPr>
                <w:color w:val="auto"/>
                <w:highlight w:val="none"/>
              </w:rPr>
            </w:pPr>
            <w:r>
              <w:rPr>
                <w:color w:val="auto"/>
                <w:highlight w:val="none"/>
              </w:rPr>
              <w:t> </w:t>
            </w:r>
          </w:p>
        </w:tc>
      </w:tr>
      <w:tr w14:paraId="74D8F4F5">
        <w:tblPrEx>
          <w:tblCellMar>
            <w:top w:w="0" w:type="dxa"/>
            <w:left w:w="108" w:type="dxa"/>
            <w:bottom w:w="0" w:type="dxa"/>
            <w:right w:w="108" w:type="dxa"/>
          </w:tblCellMar>
        </w:tblPrEx>
        <w:trPr>
          <w:trHeight w:val="640" w:hRule="atLeast"/>
          <w:tblCellSpacing w:w="0" w:type="dxa"/>
        </w:trPr>
        <w:tc>
          <w:tcPr>
            <w:tcW w:w="629"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58B3F50">
            <w:pPr>
              <w:pStyle w:val="37"/>
              <w:spacing w:beforeAutospacing="0" w:afterAutospacing="0"/>
              <w:jc w:val="center"/>
              <w:rPr>
                <w:color w:val="auto"/>
                <w:highlight w:val="none"/>
              </w:rPr>
            </w:pPr>
            <w:r>
              <w:rPr>
                <w:color w:val="auto"/>
                <w:highlight w:val="none"/>
              </w:rPr>
              <w:t> </w:t>
            </w:r>
          </w:p>
        </w:tc>
        <w:tc>
          <w:tcPr>
            <w:tcW w:w="293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7EA2378">
            <w:pPr>
              <w:pStyle w:val="37"/>
              <w:spacing w:beforeAutospacing="0" w:afterAutospacing="0"/>
              <w:jc w:val="center"/>
              <w:rPr>
                <w:color w:val="auto"/>
                <w:highlight w:val="none"/>
              </w:rPr>
            </w:pPr>
            <w:r>
              <w:rPr>
                <w:color w:val="auto"/>
                <w:highlight w:val="none"/>
              </w:rPr>
              <w:t> </w:t>
            </w:r>
          </w:p>
        </w:tc>
        <w:tc>
          <w:tcPr>
            <w:tcW w:w="260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78E4A9D">
            <w:pPr>
              <w:pStyle w:val="37"/>
              <w:spacing w:beforeAutospacing="0" w:afterAutospacing="0"/>
              <w:jc w:val="center"/>
              <w:rPr>
                <w:color w:val="auto"/>
                <w:highlight w:val="none"/>
              </w:rPr>
            </w:pPr>
            <w:r>
              <w:rPr>
                <w:color w:val="auto"/>
                <w:highlight w:val="none"/>
              </w:rPr>
              <w:t> </w:t>
            </w:r>
          </w:p>
        </w:tc>
        <w:tc>
          <w:tcPr>
            <w:tcW w:w="124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9AE7AC9">
            <w:pPr>
              <w:pStyle w:val="37"/>
              <w:spacing w:beforeAutospacing="0" w:afterAutospacing="0"/>
              <w:jc w:val="center"/>
              <w:rPr>
                <w:color w:val="auto"/>
                <w:highlight w:val="none"/>
              </w:rPr>
            </w:pPr>
            <w:r>
              <w:rPr>
                <w:color w:val="auto"/>
                <w:highlight w:val="none"/>
              </w:rPr>
              <w:t> </w:t>
            </w:r>
          </w:p>
        </w:tc>
        <w:tc>
          <w:tcPr>
            <w:tcW w:w="143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3535140">
            <w:pPr>
              <w:pStyle w:val="37"/>
              <w:spacing w:beforeAutospacing="0" w:afterAutospacing="0"/>
              <w:jc w:val="center"/>
              <w:rPr>
                <w:color w:val="auto"/>
                <w:highlight w:val="none"/>
              </w:rPr>
            </w:pPr>
            <w:r>
              <w:rPr>
                <w:color w:val="auto"/>
                <w:highlight w:val="none"/>
              </w:rPr>
              <w:t> </w:t>
            </w:r>
          </w:p>
        </w:tc>
      </w:tr>
      <w:tr w14:paraId="4754740B">
        <w:tblPrEx>
          <w:tblCellMar>
            <w:top w:w="0" w:type="dxa"/>
            <w:left w:w="108" w:type="dxa"/>
            <w:bottom w:w="0" w:type="dxa"/>
            <w:right w:w="108" w:type="dxa"/>
          </w:tblCellMar>
        </w:tblPrEx>
        <w:trPr>
          <w:trHeight w:val="640" w:hRule="atLeast"/>
          <w:tblCellSpacing w:w="0" w:type="dxa"/>
        </w:trPr>
        <w:tc>
          <w:tcPr>
            <w:tcW w:w="629"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BCE8C3D">
            <w:pPr>
              <w:pStyle w:val="37"/>
              <w:spacing w:beforeAutospacing="0" w:afterAutospacing="0"/>
              <w:jc w:val="center"/>
              <w:rPr>
                <w:color w:val="auto"/>
                <w:highlight w:val="none"/>
              </w:rPr>
            </w:pPr>
            <w:r>
              <w:rPr>
                <w:color w:val="auto"/>
                <w:highlight w:val="none"/>
              </w:rPr>
              <w:t> </w:t>
            </w:r>
          </w:p>
        </w:tc>
        <w:tc>
          <w:tcPr>
            <w:tcW w:w="293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5D43EBE">
            <w:pPr>
              <w:pStyle w:val="37"/>
              <w:spacing w:beforeAutospacing="0" w:afterAutospacing="0"/>
              <w:jc w:val="center"/>
              <w:rPr>
                <w:color w:val="auto"/>
                <w:highlight w:val="none"/>
              </w:rPr>
            </w:pPr>
            <w:r>
              <w:rPr>
                <w:color w:val="auto"/>
                <w:highlight w:val="none"/>
              </w:rPr>
              <w:t> </w:t>
            </w:r>
          </w:p>
        </w:tc>
        <w:tc>
          <w:tcPr>
            <w:tcW w:w="260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8AE4D56">
            <w:pPr>
              <w:pStyle w:val="37"/>
              <w:spacing w:beforeAutospacing="0" w:afterAutospacing="0"/>
              <w:jc w:val="center"/>
              <w:rPr>
                <w:color w:val="auto"/>
                <w:highlight w:val="none"/>
              </w:rPr>
            </w:pPr>
            <w:r>
              <w:rPr>
                <w:color w:val="auto"/>
                <w:highlight w:val="none"/>
              </w:rPr>
              <w:t> </w:t>
            </w:r>
          </w:p>
        </w:tc>
        <w:tc>
          <w:tcPr>
            <w:tcW w:w="124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7A9EBB6">
            <w:pPr>
              <w:pStyle w:val="37"/>
              <w:spacing w:beforeAutospacing="0" w:afterAutospacing="0"/>
              <w:jc w:val="center"/>
              <w:rPr>
                <w:color w:val="auto"/>
                <w:highlight w:val="none"/>
              </w:rPr>
            </w:pPr>
            <w:r>
              <w:rPr>
                <w:color w:val="auto"/>
                <w:highlight w:val="none"/>
              </w:rPr>
              <w:t> </w:t>
            </w:r>
          </w:p>
        </w:tc>
        <w:tc>
          <w:tcPr>
            <w:tcW w:w="143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6A13D09">
            <w:pPr>
              <w:pStyle w:val="37"/>
              <w:spacing w:beforeAutospacing="0" w:afterAutospacing="0"/>
              <w:jc w:val="center"/>
              <w:rPr>
                <w:color w:val="auto"/>
                <w:highlight w:val="none"/>
              </w:rPr>
            </w:pPr>
            <w:r>
              <w:rPr>
                <w:color w:val="auto"/>
                <w:highlight w:val="none"/>
              </w:rPr>
              <w:t> </w:t>
            </w:r>
          </w:p>
        </w:tc>
      </w:tr>
      <w:tr w14:paraId="2BF29726">
        <w:tblPrEx>
          <w:tblCellMar>
            <w:top w:w="0" w:type="dxa"/>
            <w:left w:w="108" w:type="dxa"/>
            <w:bottom w:w="0" w:type="dxa"/>
            <w:right w:w="108" w:type="dxa"/>
          </w:tblCellMar>
        </w:tblPrEx>
        <w:trPr>
          <w:trHeight w:val="640" w:hRule="atLeast"/>
          <w:tblCellSpacing w:w="0" w:type="dxa"/>
        </w:trPr>
        <w:tc>
          <w:tcPr>
            <w:tcW w:w="629"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8E6C863">
            <w:pPr>
              <w:pStyle w:val="37"/>
              <w:spacing w:beforeAutospacing="0" w:afterAutospacing="0"/>
              <w:jc w:val="center"/>
              <w:rPr>
                <w:color w:val="auto"/>
                <w:highlight w:val="none"/>
              </w:rPr>
            </w:pPr>
            <w:r>
              <w:rPr>
                <w:color w:val="auto"/>
                <w:highlight w:val="none"/>
              </w:rPr>
              <w:t> </w:t>
            </w:r>
          </w:p>
        </w:tc>
        <w:tc>
          <w:tcPr>
            <w:tcW w:w="293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F92F004">
            <w:pPr>
              <w:pStyle w:val="37"/>
              <w:spacing w:beforeAutospacing="0" w:afterAutospacing="0"/>
              <w:jc w:val="center"/>
              <w:rPr>
                <w:color w:val="auto"/>
                <w:highlight w:val="none"/>
              </w:rPr>
            </w:pPr>
            <w:r>
              <w:rPr>
                <w:color w:val="auto"/>
                <w:highlight w:val="none"/>
              </w:rPr>
              <w:t> </w:t>
            </w:r>
          </w:p>
        </w:tc>
        <w:tc>
          <w:tcPr>
            <w:tcW w:w="260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7CB5DBA">
            <w:pPr>
              <w:pStyle w:val="37"/>
              <w:spacing w:beforeAutospacing="0" w:afterAutospacing="0"/>
              <w:jc w:val="center"/>
              <w:rPr>
                <w:color w:val="auto"/>
                <w:highlight w:val="none"/>
              </w:rPr>
            </w:pPr>
            <w:r>
              <w:rPr>
                <w:color w:val="auto"/>
                <w:highlight w:val="none"/>
              </w:rPr>
              <w:t> </w:t>
            </w:r>
          </w:p>
        </w:tc>
        <w:tc>
          <w:tcPr>
            <w:tcW w:w="124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2B9CD97">
            <w:pPr>
              <w:pStyle w:val="37"/>
              <w:spacing w:beforeAutospacing="0" w:afterAutospacing="0"/>
              <w:jc w:val="center"/>
              <w:rPr>
                <w:color w:val="auto"/>
                <w:highlight w:val="none"/>
              </w:rPr>
            </w:pPr>
            <w:r>
              <w:rPr>
                <w:color w:val="auto"/>
                <w:highlight w:val="none"/>
              </w:rPr>
              <w:t> </w:t>
            </w:r>
          </w:p>
        </w:tc>
        <w:tc>
          <w:tcPr>
            <w:tcW w:w="143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8838F3C">
            <w:pPr>
              <w:pStyle w:val="37"/>
              <w:spacing w:beforeAutospacing="0" w:afterAutospacing="0"/>
              <w:jc w:val="center"/>
              <w:rPr>
                <w:color w:val="auto"/>
                <w:highlight w:val="none"/>
              </w:rPr>
            </w:pPr>
            <w:r>
              <w:rPr>
                <w:color w:val="auto"/>
                <w:highlight w:val="none"/>
              </w:rPr>
              <w:t> </w:t>
            </w:r>
          </w:p>
        </w:tc>
      </w:tr>
      <w:tr w14:paraId="35B97F89">
        <w:tblPrEx>
          <w:tblCellMar>
            <w:top w:w="0" w:type="dxa"/>
            <w:left w:w="108" w:type="dxa"/>
            <w:bottom w:w="0" w:type="dxa"/>
            <w:right w:w="108" w:type="dxa"/>
          </w:tblCellMar>
        </w:tblPrEx>
        <w:trPr>
          <w:trHeight w:val="640" w:hRule="atLeast"/>
          <w:tblCellSpacing w:w="0" w:type="dxa"/>
        </w:trPr>
        <w:tc>
          <w:tcPr>
            <w:tcW w:w="629"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3552D81">
            <w:pPr>
              <w:pStyle w:val="37"/>
              <w:spacing w:beforeAutospacing="0" w:afterAutospacing="0"/>
              <w:jc w:val="center"/>
              <w:rPr>
                <w:color w:val="auto"/>
                <w:highlight w:val="none"/>
              </w:rPr>
            </w:pPr>
            <w:r>
              <w:rPr>
                <w:color w:val="auto"/>
                <w:highlight w:val="none"/>
              </w:rPr>
              <w:t> </w:t>
            </w:r>
          </w:p>
        </w:tc>
        <w:tc>
          <w:tcPr>
            <w:tcW w:w="293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312EBA8">
            <w:pPr>
              <w:pStyle w:val="37"/>
              <w:spacing w:beforeAutospacing="0" w:afterAutospacing="0"/>
              <w:jc w:val="center"/>
              <w:rPr>
                <w:color w:val="auto"/>
                <w:highlight w:val="none"/>
              </w:rPr>
            </w:pPr>
            <w:r>
              <w:rPr>
                <w:color w:val="auto"/>
                <w:highlight w:val="none"/>
              </w:rPr>
              <w:t> </w:t>
            </w:r>
          </w:p>
        </w:tc>
        <w:tc>
          <w:tcPr>
            <w:tcW w:w="260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F40DEE6">
            <w:pPr>
              <w:pStyle w:val="37"/>
              <w:spacing w:beforeAutospacing="0" w:afterAutospacing="0"/>
              <w:jc w:val="center"/>
              <w:rPr>
                <w:color w:val="auto"/>
                <w:highlight w:val="none"/>
              </w:rPr>
            </w:pPr>
            <w:r>
              <w:rPr>
                <w:color w:val="auto"/>
                <w:highlight w:val="none"/>
              </w:rPr>
              <w:t> </w:t>
            </w:r>
          </w:p>
        </w:tc>
        <w:tc>
          <w:tcPr>
            <w:tcW w:w="124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1908CC3">
            <w:pPr>
              <w:pStyle w:val="37"/>
              <w:spacing w:beforeAutospacing="0" w:afterAutospacing="0"/>
              <w:jc w:val="center"/>
              <w:rPr>
                <w:color w:val="auto"/>
                <w:highlight w:val="none"/>
              </w:rPr>
            </w:pPr>
            <w:r>
              <w:rPr>
                <w:color w:val="auto"/>
                <w:highlight w:val="none"/>
              </w:rPr>
              <w:t> </w:t>
            </w:r>
          </w:p>
        </w:tc>
        <w:tc>
          <w:tcPr>
            <w:tcW w:w="143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334B79D">
            <w:pPr>
              <w:pStyle w:val="37"/>
              <w:spacing w:beforeAutospacing="0" w:afterAutospacing="0"/>
              <w:jc w:val="center"/>
              <w:rPr>
                <w:color w:val="auto"/>
                <w:highlight w:val="none"/>
              </w:rPr>
            </w:pPr>
            <w:r>
              <w:rPr>
                <w:color w:val="auto"/>
                <w:highlight w:val="none"/>
              </w:rPr>
              <w:t> </w:t>
            </w:r>
          </w:p>
        </w:tc>
      </w:tr>
      <w:tr w14:paraId="094DFE54">
        <w:tblPrEx>
          <w:tblCellMar>
            <w:top w:w="0" w:type="dxa"/>
            <w:left w:w="108" w:type="dxa"/>
            <w:bottom w:w="0" w:type="dxa"/>
            <w:right w:w="108" w:type="dxa"/>
          </w:tblCellMar>
        </w:tblPrEx>
        <w:trPr>
          <w:trHeight w:val="640" w:hRule="atLeast"/>
          <w:tblCellSpacing w:w="0" w:type="dxa"/>
        </w:trPr>
        <w:tc>
          <w:tcPr>
            <w:tcW w:w="629"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DAA6271">
            <w:pPr>
              <w:pStyle w:val="37"/>
              <w:spacing w:beforeAutospacing="0" w:afterAutospacing="0"/>
              <w:jc w:val="center"/>
              <w:rPr>
                <w:color w:val="auto"/>
                <w:highlight w:val="none"/>
              </w:rPr>
            </w:pPr>
            <w:r>
              <w:rPr>
                <w:color w:val="auto"/>
                <w:highlight w:val="none"/>
              </w:rPr>
              <w:t> </w:t>
            </w:r>
          </w:p>
        </w:tc>
        <w:tc>
          <w:tcPr>
            <w:tcW w:w="293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BA581DC">
            <w:pPr>
              <w:pStyle w:val="37"/>
              <w:spacing w:beforeAutospacing="0" w:afterAutospacing="0"/>
              <w:jc w:val="center"/>
              <w:rPr>
                <w:color w:val="auto"/>
                <w:highlight w:val="none"/>
              </w:rPr>
            </w:pPr>
            <w:r>
              <w:rPr>
                <w:rFonts w:hint="eastAsia" w:cs="宋体"/>
                <w:color w:val="auto"/>
                <w:highlight w:val="none"/>
              </w:rPr>
              <w:t>……</w:t>
            </w:r>
          </w:p>
        </w:tc>
        <w:tc>
          <w:tcPr>
            <w:tcW w:w="260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4CF5613">
            <w:pPr>
              <w:pStyle w:val="37"/>
              <w:spacing w:beforeAutospacing="0" w:afterAutospacing="0"/>
              <w:jc w:val="center"/>
              <w:rPr>
                <w:color w:val="auto"/>
                <w:highlight w:val="none"/>
              </w:rPr>
            </w:pPr>
            <w:r>
              <w:rPr>
                <w:color w:val="auto"/>
                <w:highlight w:val="none"/>
              </w:rPr>
              <w:t> </w:t>
            </w:r>
          </w:p>
        </w:tc>
        <w:tc>
          <w:tcPr>
            <w:tcW w:w="124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CFC25C3">
            <w:pPr>
              <w:pStyle w:val="37"/>
              <w:spacing w:beforeAutospacing="0" w:afterAutospacing="0"/>
              <w:jc w:val="center"/>
              <w:rPr>
                <w:color w:val="auto"/>
                <w:highlight w:val="none"/>
              </w:rPr>
            </w:pPr>
            <w:r>
              <w:rPr>
                <w:color w:val="auto"/>
                <w:highlight w:val="none"/>
              </w:rPr>
              <w:t> </w:t>
            </w:r>
          </w:p>
        </w:tc>
        <w:tc>
          <w:tcPr>
            <w:tcW w:w="143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F47C253">
            <w:pPr>
              <w:pStyle w:val="37"/>
              <w:spacing w:beforeAutospacing="0" w:afterAutospacing="0"/>
              <w:jc w:val="center"/>
              <w:rPr>
                <w:color w:val="auto"/>
                <w:highlight w:val="none"/>
              </w:rPr>
            </w:pPr>
            <w:r>
              <w:rPr>
                <w:color w:val="auto"/>
                <w:highlight w:val="none"/>
              </w:rPr>
              <w:t> </w:t>
            </w:r>
          </w:p>
        </w:tc>
      </w:tr>
    </w:tbl>
    <w:p w14:paraId="6C1E718A">
      <w:pPr>
        <w:pStyle w:val="37"/>
        <w:spacing w:beforeAutospacing="0" w:afterAutospacing="0"/>
        <w:jc w:val="both"/>
        <w:rPr>
          <w:color w:val="auto"/>
          <w:highlight w:val="none"/>
        </w:rPr>
      </w:pPr>
      <w:r>
        <w:rPr>
          <w:rFonts w:hint="eastAsia" w:cs="宋体"/>
          <w:color w:val="auto"/>
          <w:highlight w:val="none"/>
        </w:rPr>
        <w:t>注： 行数不够，可自行添加。</w:t>
      </w:r>
    </w:p>
    <w:p w14:paraId="7B11D3E1">
      <w:pPr>
        <w:pStyle w:val="37"/>
        <w:spacing w:beforeAutospacing="0" w:afterAutospacing="0"/>
        <w:jc w:val="center"/>
        <w:rPr>
          <w:color w:val="auto"/>
          <w:highlight w:val="none"/>
        </w:rPr>
      </w:pPr>
      <w:r>
        <w:rPr>
          <w:color w:val="auto"/>
          <w:highlight w:val="none"/>
        </w:rPr>
        <w:t> </w:t>
      </w:r>
    </w:p>
    <w:p w14:paraId="4D37461F">
      <w:pPr>
        <w:pStyle w:val="37"/>
        <w:spacing w:beforeAutospacing="0" w:afterAutospacing="0"/>
        <w:jc w:val="center"/>
        <w:rPr>
          <w:color w:val="auto"/>
          <w:highlight w:val="none"/>
        </w:rPr>
      </w:pPr>
      <w:r>
        <w:rPr>
          <w:color w:val="auto"/>
          <w:highlight w:val="none"/>
        </w:rPr>
        <w:t> </w:t>
      </w:r>
    </w:p>
    <w:p w14:paraId="687CE728">
      <w:pPr>
        <w:pStyle w:val="37"/>
        <w:spacing w:beforeAutospacing="0" w:afterAutospacing="0"/>
        <w:jc w:val="center"/>
        <w:rPr>
          <w:color w:val="auto"/>
          <w:highlight w:val="none"/>
        </w:rPr>
      </w:pPr>
      <w:r>
        <w:rPr>
          <w:color w:val="auto"/>
          <w:highlight w:val="none"/>
        </w:rPr>
        <w:t> </w:t>
      </w:r>
    </w:p>
    <w:p w14:paraId="16E1E051">
      <w:pPr>
        <w:pStyle w:val="37"/>
        <w:spacing w:beforeAutospacing="0" w:afterAutospacing="0"/>
        <w:jc w:val="center"/>
        <w:rPr>
          <w:color w:val="auto"/>
          <w:highlight w:val="none"/>
        </w:rPr>
      </w:pPr>
      <w:r>
        <w:rPr>
          <w:color w:val="auto"/>
          <w:highlight w:val="none"/>
        </w:rPr>
        <w:t> </w:t>
      </w:r>
    </w:p>
    <w:p w14:paraId="09A7D579">
      <w:pPr>
        <w:pStyle w:val="37"/>
        <w:spacing w:beforeAutospacing="0" w:afterAutospacing="0"/>
        <w:jc w:val="both"/>
        <w:rPr>
          <w:color w:val="auto"/>
          <w:highlight w:val="none"/>
        </w:rPr>
      </w:pPr>
      <w:r>
        <w:rPr>
          <w:color w:val="auto"/>
          <w:highlight w:val="none"/>
        </w:rPr>
        <w:t> </w:t>
      </w:r>
    </w:p>
    <w:p w14:paraId="1227D7E2">
      <w:pPr>
        <w:pStyle w:val="37"/>
        <w:spacing w:beforeAutospacing="0" w:afterAutospacing="0"/>
        <w:jc w:val="both"/>
        <w:rPr>
          <w:color w:val="auto"/>
          <w:highlight w:val="none"/>
        </w:rPr>
      </w:pPr>
      <w:r>
        <w:rPr>
          <w:color w:val="auto"/>
          <w:highlight w:val="none"/>
        </w:rPr>
        <w:t> </w:t>
      </w:r>
    </w:p>
    <w:p w14:paraId="6F784F16">
      <w:pPr>
        <w:pStyle w:val="37"/>
        <w:spacing w:beforeAutospacing="0" w:afterAutospacing="0"/>
        <w:jc w:val="both"/>
        <w:rPr>
          <w:color w:val="auto"/>
          <w:highlight w:val="none"/>
        </w:rPr>
      </w:pPr>
      <w:r>
        <w:rPr>
          <w:color w:val="auto"/>
          <w:highlight w:val="none"/>
        </w:rPr>
        <w:t> </w:t>
      </w:r>
    </w:p>
    <w:p w14:paraId="252A6CD8">
      <w:pPr>
        <w:pStyle w:val="37"/>
        <w:spacing w:beforeAutospacing="0" w:afterAutospacing="0"/>
        <w:jc w:val="both"/>
        <w:rPr>
          <w:color w:val="auto"/>
          <w:highlight w:val="none"/>
        </w:rPr>
      </w:pPr>
      <w:r>
        <w:rPr>
          <w:color w:val="auto"/>
          <w:highlight w:val="none"/>
        </w:rPr>
        <w:t> </w:t>
      </w:r>
    </w:p>
    <w:p w14:paraId="3C2A58F5">
      <w:pPr>
        <w:rPr>
          <w:color w:val="auto"/>
          <w:highlight w:val="none"/>
        </w:rPr>
      </w:pPr>
      <w:r>
        <w:rPr>
          <w:color w:val="auto"/>
          <w:highlight w:val="none"/>
        </w:rPr>
        <w:br w:type="page" w:clear="all"/>
      </w:r>
    </w:p>
    <w:p w14:paraId="328AE7F5">
      <w:pPr>
        <w:pStyle w:val="37"/>
        <w:spacing w:beforeAutospacing="0" w:afterAutospacing="0"/>
        <w:jc w:val="center"/>
        <w:rPr>
          <w:i/>
          <w:iCs/>
          <w:color w:val="auto"/>
          <w:highlight w:val="none"/>
          <w:u w:val="single"/>
        </w:rPr>
      </w:pPr>
      <w:bookmarkStart w:id="163" w:name="_Hlt26955054"/>
      <w:r>
        <w:rPr>
          <w:rFonts w:hint="eastAsia" w:ascii="黑体" w:eastAsia="黑体" w:cs="黑体"/>
          <w:b/>
          <w:i/>
          <w:iCs/>
          <w:color w:val="auto"/>
          <w:sz w:val="32"/>
          <w:szCs w:val="32"/>
          <w:highlight w:val="none"/>
          <w:u w:val="single"/>
        </w:rPr>
        <w:t>十</w:t>
      </w:r>
      <w:r>
        <w:rPr>
          <w:rFonts w:hint="eastAsia" w:ascii="黑体" w:eastAsia="黑体" w:cs="黑体"/>
          <w:b/>
          <w:i/>
          <w:iCs/>
          <w:color w:val="auto"/>
          <w:sz w:val="32"/>
          <w:szCs w:val="32"/>
          <w:highlight w:val="none"/>
          <w:u w:val="single"/>
          <w:lang w:val="en-US" w:eastAsia="zh-CN"/>
        </w:rPr>
        <w:t>五</w:t>
      </w:r>
      <w:r>
        <w:rPr>
          <w:rFonts w:hint="eastAsia" w:ascii="黑体" w:eastAsia="黑体" w:cs="黑体"/>
          <w:b/>
          <w:i/>
          <w:iCs/>
          <w:color w:val="auto"/>
          <w:sz w:val="32"/>
          <w:szCs w:val="32"/>
          <w:highlight w:val="none"/>
          <w:u w:val="single"/>
        </w:rPr>
        <w:t>、商务要求响应及偏离表</w:t>
      </w:r>
    </w:p>
    <w:tbl>
      <w:tblPr>
        <w:tblStyle w:val="41"/>
        <w:tblW w:w="8850" w:type="dxa"/>
        <w:tblCellSpacing w:w="0" w:type="dxa"/>
        <w:tblInd w:w="10" w:type="dxa"/>
        <w:tblLayout w:type="fixed"/>
        <w:tblCellMar>
          <w:top w:w="0" w:type="dxa"/>
          <w:left w:w="108" w:type="dxa"/>
          <w:bottom w:w="0" w:type="dxa"/>
          <w:right w:w="108" w:type="dxa"/>
        </w:tblCellMar>
      </w:tblPr>
      <w:tblGrid>
        <w:gridCol w:w="662"/>
        <w:gridCol w:w="2469"/>
        <w:gridCol w:w="2645"/>
        <w:gridCol w:w="1657"/>
        <w:gridCol w:w="1417"/>
      </w:tblGrid>
      <w:tr w14:paraId="6CB9C4BB">
        <w:tblPrEx>
          <w:tblCellMar>
            <w:top w:w="0" w:type="dxa"/>
            <w:left w:w="108" w:type="dxa"/>
            <w:bottom w:w="0" w:type="dxa"/>
            <w:right w:w="108" w:type="dxa"/>
          </w:tblCellMar>
        </w:tblPrEx>
        <w:trPr>
          <w:tblCellSpacing w:w="0" w:type="dxa"/>
        </w:trPr>
        <w:tc>
          <w:tcPr>
            <w:tcW w:w="66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B8EFF5B">
            <w:pPr>
              <w:pStyle w:val="37"/>
              <w:spacing w:beforeAutospacing="0" w:afterAutospacing="0"/>
              <w:ind w:firstLine="0"/>
              <w:rPr>
                <w:color w:val="auto"/>
                <w:highlight w:val="none"/>
              </w:rPr>
            </w:pPr>
            <w:bookmarkStart w:id="164" w:name="_Hlt26671343"/>
            <w:bookmarkStart w:id="165" w:name="_Hlt26580838"/>
            <w:bookmarkStart w:id="166" w:name="_Hlt26955056"/>
            <w:bookmarkStart w:id="167" w:name="_Hlt24879081"/>
            <w:bookmarkStart w:id="168" w:name="_Hlt26955064"/>
            <w:bookmarkStart w:id="169" w:name="_Hlt26782999"/>
            <w:bookmarkStart w:id="170" w:name="_Hlt26609391"/>
            <w:bookmarkStart w:id="171" w:name="_Hlt26671372"/>
            <w:r>
              <w:rPr>
                <w:rFonts w:hint="eastAsia" w:cs="宋体"/>
                <w:color w:val="auto"/>
                <w:highlight w:val="none"/>
              </w:rPr>
              <w:t>序号</w:t>
            </w:r>
            <w:bookmarkEnd w:id="164"/>
            <w:bookmarkEnd w:id="165"/>
            <w:bookmarkEnd w:id="166"/>
            <w:bookmarkEnd w:id="167"/>
            <w:bookmarkEnd w:id="168"/>
            <w:bookmarkEnd w:id="169"/>
            <w:bookmarkEnd w:id="170"/>
            <w:bookmarkEnd w:id="171"/>
          </w:p>
        </w:tc>
        <w:tc>
          <w:tcPr>
            <w:tcW w:w="2469"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7370DF1">
            <w:pPr>
              <w:pStyle w:val="37"/>
              <w:spacing w:beforeAutospacing="0" w:afterAutospacing="0"/>
              <w:jc w:val="center"/>
              <w:rPr>
                <w:color w:val="auto"/>
                <w:highlight w:val="none"/>
              </w:rPr>
            </w:pPr>
            <w:r>
              <w:rPr>
                <w:rFonts w:hint="eastAsia" w:cs="宋体"/>
                <w:color w:val="auto"/>
                <w:highlight w:val="none"/>
              </w:rPr>
              <w:t>招标文件要求</w:t>
            </w:r>
          </w:p>
        </w:tc>
        <w:tc>
          <w:tcPr>
            <w:tcW w:w="264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0B26986">
            <w:pPr>
              <w:pStyle w:val="37"/>
              <w:spacing w:beforeAutospacing="0" w:afterAutospacing="0"/>
              <w:jc w:val="center"/>
              <w:rPr>
                <w:color w:val="auto"/>
                <w:highlight w:val="none"/>
              </w:rPr>
            </w:pPr>
            <w:r>
              <w:rPr>
                <w:rFonts w:hint="eastAsia" w:cs="宋体"/>
                <w:color w:val="auto"/>
                <w:highlight w:val="none"/>
              </w:rPr>
              <w:t>投标响应情况</w:t>
            </w:r>
          </w:p>
        </w:tc>
        <w:tc>
          <w:tcPr>
            <w:tcW w:w="165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4615208">
            <w:pPr>
              <w:pStyle w:val="37"/>
              <w:spacing w:beforeAutospacing="0" w:afterAutospacing="0"/>
              <w:jc w:val="center"/>
              <w:rPr>
                <w:color w:val="auto"/>
                <w:highlight w:val="none"/>
              </w:rPr>
            </w:pPr>
            <w:r>
              <w:rPr>
                <w:rFonts w:hint="eastAsia" w:cs="宋体"/>
                <w:color w:val="auto"/>
                <w:highlight w:val="none"/>
              </w:rPr>
              <w:t>超出、符合或偏离</w:t>
            </w:r>
          </w:p>
        </w:tc>
        <w:tc>
          <w:tcPr>
            <w:tcW w:w="141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DF6387A">
            <w:pPr>
              <w:pStyle w:val="37"/>
              <w:spacing w:beforeAutospacing="0" w:afterAutospacing="0"/>
              <w:jc w:val="center"/>
              <w:rPr>
                <w:color w:val="auto"/>
                <w:highlight w:val="none"/>
              </w:rPr>
            </w:pPr>
            <w:r>
              <w:rPr>
                <w:rFonts w:hint="eastAsia" w:cs="宋体"/>
                <w:color w:val="auto"/>
                <w:highlight w:val="none"/>
              </w:rPr>
              <w:t>证明</w:t>
            </w:r>
          </w:p>
          <w:p w14:paraId="48E27D05">
            <w:pPr>
              <w:pStyle w:val="37"/>
              <w:spacing w:beforeAutospacing="0" w:afterAutospacing="0"/>
              <w:jc w:val="center"/>
              <w:rPr>
                <w:color w:val="auto"/>
                <w:highlight w:val="none"/>
              </w:rPr>
            </w:pPr>
            <w:r>
              <w:rPr>
                <w:rFonts w:hint="eastAsia" w:cs="宋体"/>
                <w:color w:val="auto"/>
                <w:highlight w:val="none"/>
              </w:rPr>
              <w:t>材料</w:t>
            </w:r>
          </w:p>
        </w:tc>
      </w:tr>
      <w:tr w14:paraId="503ECAAA">
        <w:tblPrEx>
          <w:tblCellMar>
            <w:top w:w="0" w:type="dxa"/>
            <w:left w:w="108" w:type="dxa"/>
            <w:bottom w:w="0" w:type="dxa"/>
            <w:right w:w="108" w:type="dxa"/>
          </w:tblCellMar>
        </w:tblPrEx>
        <w:trPr>
          <w:trHeight w:val="640" w:hRule="atLeast"/>
          <w:tblCellSpacing w:w="0" w:type="dxa"/>
        </w:trPr>
        <w:tc>
          <w:tcPr>
            <w:tcW w:w="66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1093A6E">
            <w:pPr>
              <w:pStyle w:val="37"/>
              <w:spacing w:beforeAutospacing="0" w:afterAutospacing="0"/>
              <w:jc w:val="center"/>
              <w:rPr>
                <w:color w:val="auto"/>
                <w:highlight w:val="none"/>
              </w:rPr>
            </w:pPr>
            <w:r>
              <w:rPr>
                <w:color w:val="auto"/>
                <w:highlight w:val="none"/>
              </w:rPr>
              <w:t> </w:t>
            </w:r>
          </w:p>
        </w:tc>
        <w:tc>
          <w:tcPr>
            <w:tcW w:w="2469"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D481266">
            <w:pPr>
              <w:pStyle w:val="37"/>
              <w:spacing w:beforeAutospacing="0" w:afterAutospacing="0"/>
              <w:jc w:val="center"/>
              <w:rPr>
                <w:color w:val="auto"/>
                <w:highlight w:val="none"/>
              </w:rPr>
            </w:pPr>
            <w:r>
              <w:rPr>
                <w:color w:val="auto"/>
                <w:highlight w:val="none"/>
              </w:rPr>
              <w:t> </w:t>
            </w:r>
          </w:p>
        </w:tc>
        <w:tc>
          <w:tcPr>
            <w:tcW w:w="264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99A4FB2">
            <w:pPr>
              <w:pStyle w:val="37"/>
              <w:spacing w:beforeAutospacing="0" w:afterAutospacing="0"/>
              <w:jc w:val="center"/>
              <w:rPr>
                <w:color w:val="auto"/>
                <w:highlight w:val="none"/>
              </w:rPr>
            </w:pPr>
            <w:r>
              <w:rPr>
                <w:color w:val="auto"/>
                <w:highlight w:val="none"/>
              </w:rPr>
              <w:t> </w:t>
            </w:r>
          </w:p>
        </w:tc>
        <w:tc>
          <w:tcPr>
            <w:tcW w:w="165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01889BD">
            <w:pPr>
              <w:pStyle w:val="37"/>
              <w:spacing w:beforeAutospacing="0" w:afterAutospacing="0"/>
              <w:jc w:val="center"/>
              <w:rPr>
                <w:color w:val="auto"/>
                <w:highlight w:val="none"/>
              </w:rPr>
            </w:pPr>
            <w:r>
              <w:rPr>
                <w:color w:val="auto"/>
                <w:highlight w:val="none"/>
              </w:rPr>
              <w:t> </w:t>
            </w:r>
          </w:p>
        </w:tc>
        <w:tc>
          <w:tcPr>
            <w:tcW w:w="141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FA589BF">
            <w:pPr>
              <w:pStyle w:val="37"/>
              <w:spacing w:beforeAutospacing="0" w:afterAutospacing="0"/>
              <w:jc w:val="center"/>
              <w:rPr>
                <w:color w:val="auto"/>
                <w:highlight w:val="none"/>
              </w:rPr>
            </w:pPr>
            <w:r>
              <w:rPr>
                <w:color w:val="auto"/>
                <w:highlight w:val="none"/>
              </w:rPr>
              <w:t> </w:t>
            </w:r>
          </w:p>
        </w:tc>
      </w:tr>
      <w:tr w14:paraId="14780E5C">
        <w:tblPrEx>
          <w:tblCellMar>
            <w:top w:w="0" w:type="dxa"/>
            <w:left w:w="108" w:type="dxa"/>
            <w:bottom w:w="0" w:type="dxa"/>
            <w:right w:w="108" w:type="dxa"/>
          </w:tblCellMar>
        </w:tblPrEx>
        <w:trPr>
          <w:trHeight w:val="640" w:hRule="atLeast"/>
          <w:tblCellSpacing w:w="0" w:type="dxa"/>
        </w:trPr>
        <w:tc>
          <w:tcPr>
            <w:tcW w:w="66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F52FF72">
            <w:pPr>
              <w:pStyle w:val="37"/>
              <w:spacing w:beforeAutospacing="0" w:afterAutospacing="0"/>
              <w:jc w:val="center"/>
              <w:rPr>
                <w:color w:val="auto"/>
                <w:highlight w:val="none"/>
              </w:rPr>
            </w:pPr>
            <w:r>
              <w:rPr>
                <w:color w:val="auto"/>
                <w:highlight w:val="none"/>
              </w:rPr>
              <w:t> </w:t>
            </w:r>
          </w:p>
        </w:tc>
        <w:tc>
          <w:tcPr>
            <w:tcW w:w="2469"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39E56B3">
            <w:pPr>
              <w:pStyle w:val="37"/>
              <w:spacing w:beforeAutospacing="0" w:afterAutospacing="0"/>
              <w:jc w:val="center"/>
              <w:rPr>
                <w:color w:val="auto"/>
                <w:highlight w:val="none"/>
              </w:rPr>
            </w:pPr>
            <w:r>
              <w:rPr>
                <w:color w:val="auto"/>
                <w:highlight w:val="none"/>
              </w:rPr>
              <w:t> </w:t>
            </w:r>
          </w:p>
        </w:tc>
        <w:tc>
          <w:tcPr>
            <w:tcW w:w="264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AE5245E">
            <w:pPr>
              <w:pStyle w:val="37"/>
              <w:spacing w:beforeAutospacing="0" w:afterAutospacing="0"/>
              <w:jc w:val="center"/>
              <w:rPr>
                <w:color w:val="auto"/>
                <w:highlight w:val="none"/>
              </w:rPr>
            </w:pPr>
            <w:r>
              <w:rPr>
                <w:color w:val="auto"/>
                <w:highlight w:val="none"/>
              </w:rPr>
              <w:t> </w:t>
            </w:r>
          </w:p>
        </w:tc>
        <w:tc>
          <w:tcPr>
            <w:tcW w:w="165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7427086">
            <w:pPr>
              <w:pStyle w:val="37"/>
              <w:spacing w:beforeAutospacing="0" w:afterAutospacing="0"/>
              <w:jc w:val="center"/>
              <w:rPr>
                <w:color w:val="auto"/>
                <w:highlight w:val="none"/>
              </w:rPr>
            </w:pPr>
            <w:r>
              <w:rPr>
                <w:color w:val="auto"/>
                <w:highlight w:val="none"/>
              </w:rPr>
              <w:t> </w:t>
            </w:r>
          </w:p>
        </w:tc>
        <w:tc>
          <w:tcPr>
            <w:tcW w:w="141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6CC82D4">
            <w:pPr>
              <w:pStyle w:val="37"/>
              <w:spacing w:beforeAutospacing="0" w:afterAutospacing="0"/>
              <w:jc w:val="center"/>
              <w:rPr>
                <w:color w:val="auto"/>
                <w:highlight w:val="none"/>
              </w:rPr>
            </w:pPr>
            <w:r>
              <w:rPr>
                <w:color w:val="auto"/>
                <w:highlight w:val="none"/>
              </w:rPr>
              <w:t> </w:t>
            </w:r>
          </w:p>
        </w:tc>
      </w:tr>
      <w:tr w14:paraId="731BEAC5">
        <w:tblPrEx>
          <w:tblCellMar>
            <w:top w:w="0" w:type="dxa"/>
            <w:left w:w="108" w:type="dxa"/>
            <w:bottom w:w="0" w:type="dxa"/>
            <w:right w:w="108" w:type="dxa"/>
          </w:tblCellMar>
        </w:tblPrEx>
        <w:trPr>
          <w:trHeight w:val="640" w:hRule="atLeast"/>
          <w:tblCellSpacing w:w="0" w:type="dxa"/>
        </w:trPr>
        <w:tc>
          <w:tcPr>
            <w:tcW w:w="66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B0DE3AC">
            <w:pPr>
              <w:pStyle w:val="37"/>
              <w:spacing w:beforeAutospacing="0" w:afterAutospacing="0"/>
              <w:jc w:val="center"/>
              <w:rPr>
                <w:color w:val="auto"/>
                <w:highlight w:val="none"/>
              </w:rPr>
            </w:pPr>
            <w:r>
              <w:rPr>
                <w:color w:val="auto"/>
                <w:highlight w:val="none"/>
              </w:rPr>
              <w:t> </w:t>
            </w:r>
          </w:p>
        </w:tc>
        <w:tc>
          <w:tcPr>
            <w:tcW w:w="2469"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C715A64">
            <w:pPr>
              <w:pStyle w:val="37"/>
              <w:spacing w:beforeAutospacing="0" w:afterAutospacing="0"/>
              <w:jc w:val="center"/>
              <w:rPr>
                <w:color w:val="auto"/>
                <w:highlight w:val="none"/>
              </w:rPr>
            </w:pPr>
            <w:r>
              <w:rPr>
                <w:color w:val="auto"/>
                <w:highlight w:val="none"/>
              </w:rPr>
              <w:t> </w:t>
            </w:r>
          </w:p>
        </w:tc>
        <w:tc>
          <w:tcPr>
            <w:tcW w:w="264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7088499">
            <w:pPr>
              <w:pStyle w:val="37"/>
              <w:spacing w:beforeAutospacing="0" w:afterAutospacing="0"/>
              <w:jc w:val="center"/>
              <w:rPr>
                <w:color w:val="auto"/>
                <w:highlight w:val="none"/>
              </w:rPr>
            </w:pPr>
            <w:r>
              <w:rPr>
                <w:color w:val="auto"/>
                <w:highlight w:val="none"/>
              </w:rPr>
              <w:t> </w:t>
            </w:r>
          </w:p>
        </w:tc>
        <w:tc>
          <w:tcPr>
            <w:tcW w:w="165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9BF1EF8">
            <w:pPr>
              <w:pStyle w:val="37"/>
              <w:spacing w:beforeAutospacing="0" w:afterAutospacing="0"/>
              <w:jc w:val="center"/>
              <w:rPr>
                <w:color w:val="auto"/>
                <w:highlight w:val="none"/>
              </w:rPr>
            </w:pPr>
            <w:r>
              <w:rPr>
                <w:color w:val="auto"/>
                <w:highlight w:val="none"/>
              </w:rPr>
              <w:t> </w:t>
            </w:r>
          </w:p>
        </w:tc>
        <w:tc>
          <w:tcPr>
            <w:tcW w:w="141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BD3BF4B">
            <w:pPr>
              <w:pStyle w:val="37"/>
              <w:spacing w:beforeAutospacing="0" w:afterAutospacing="0"/>
              <w:jc w:val="center"/>
              <w:rPr>
                <w:color w:val="auto"/>
                <w:highlight w:val="none"/>
              </w:rPr>
            </w:pPr>
            <w:r>
              <w:rPr>
                <w:color w:val="auto"/>
                <w:highlight w:val="none"/>
              </w:rPr>
              <w:t> </w:t>
            </w:r>
          </w:p>
        </w:tc>
      </w:tr>
      <w:tr w14:paraId="2C834F45">
        <w:tblPrEx>
          <w:tblCellMar>
            <w:top w:w="0" w:type="dxa"/>
            <w:left w:w="108" w:type="dxa"/>
            <w:bottom w:w="0" w:type="dxa"/>
            <w:right w:w="108" w:type="dxa"/>
          </w:tblCellMar>
        </w:tblPrEx>
        <w:trPr>
          <w:trHeight w:val="640" w:hRule="atLeast"/>
          <w:tblCellSpacing w:w="0" w:type="dxa"/>
        </w:trPr>
        <w:tc>
          <w:tcPr>
            <w:tcW w:w="66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7FB6A50">
            <w:pPr>
              <w:pStyle w:val="37"/>
              <w:spacing w:beforeAutospacing="0" w:afterAutospacing="0"/>
              <w:jc w:val="center"/>
              <w:rPr>
                <w:color w:val="auto"/>
                <w:highlight w:val="none"/>
              </w:rPr>
            </w:pPr>
            <w:r>
              <w:rPr>
                <w:color w:val="auto"/>
                <w:highlight w:val="none"/>
              </w:rPr>
              <w:t> </w:t>
            </w:r>
          </w:p>
        </w:tc>
        <w:tc>
          <w:tcPr>
            <w:tcW w:w="2469"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959AF83">
            <w:pPr>
              <w:pStyle w:val="37"/>
              <w:spacing w:beforeAutospacing="0" w:afterAutospacing="0"/>
              <w:jc w:val="center"/>
              <w:rPr>
                <w:color w:val="auto"/>
                <w:highlight w:val="none"/>
              </w:rPr>
            </w:pPr>
            <w:r>
              <w:rPr>
                <w:color w:val="auto"/>
                <w:highlight w:val="none"/>
              </w:rPr>
              <w:t> </w:t>
            </w:r>
          </w:p>
        </w:tc>
        <w:tc>
          <w:tcPr>
            <w:tcW w:w="264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289ACD4">
            <w:pPr>
              <w:pStyle w:val="37"/>
              <w:spacing w:beforeAutospacing="0" w:afterAutospacing="0"/>
              <w:jc w:val="center"/>
              <w:rPr>
                <w:color w:val="auto"/>
                <w:highlight w:val="none"/>
              </w:rPr>
            </w:pPr>
            <w:r>
              <w:rPr>
                <w:color w:val="auto"/>
                <w:highlight w:val="none"/>
              </w:rPr>
              <w:t> </w:t>
            </w:r>
          </w:p>
        </w:tc>
        <w:tc>
          <w:tcPr>
            <w:tcW w:w="165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C2F878A">
            <w:pPr>
              <w:pStyle w:val="37"/>
              <w:spacing w:beforeAutospacing="0" w:afterAutospacing="0"/>
              <w:jc w:val="center"/>
              <w:rPr>
                <w:color w:val="auto"/>
                <w:highlight w:val="none"/>
              </w:rPr>
            </w:pPr>
            <w:r>
              <w:rPr>
                <w:color w:val="auto"/>
                <w:highlight w:val="none"/>
              </w:rPr>
              <w:t> </w:t>
            </w:r>
          </w:p>
        </w:tc>
        <w:tc>
          <w:tcPr>
            <w:tcW w:w="141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65EA8D2">
            <w:pPr>
              <w:pStyle w:val="37"/>
              <w:spacing w:beforeAutospacing="0" w:afterAutospacing="0"/>
              <w:jc w:val="center"/>
              <w:rPr>
                <w:color w:val="auto"/>
                <w:highlight w:val="none"/>
              </w:rPr>
            </w:pPr>
            <w:r>
              <w:rPr>
                <w:color w:val="auto"/>
                <w:highlight w:val="none"/>
              </w:rPr>
              <w:t> </w:t>
            </w:r>
          </w:p>
        </w:tc>
      </w:tr>
      <w:tr w14:paraId="006E856A">
        <w:tblPrEx>
          <w:tblCellMar>
            <w:top w:w="0" w:type="dxa"/>
            <w:left w:w="108" w:type="dxa"/>
            <w:bottom w:w="0" w:type="dxa"/>
            <w:right w:w="108" w:type="dxa"/>
          </w:tblCellMar>
        </w:tblPrEx>
        <w:trPr>
          <w:trHeight w:val="640" w:hRule="atLeast"/>
          <w:tblCellSpacing w:w="0" w:type="dxa"/>
        </w:trPr>
        <w:tc>
          <w:tcPr>
            <w:tcW w:w="66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E2285EF">
            <w:pPr>
              <w:pStyle w:val="37"/>
              <w:spacing w:beforeAutospacing="0" w:afterAutospacing="0"/>
              <w:jc w:val="center"/>
              <w:rPr>
                <w:color w:val="auto"/>
                <w:highlight w:val="none"/>
              </w:rPr>
            </w:pPr>
            <w:r>
              <w:rPr>
                <w:color w:val="auto"/>
                <w:highlight w:val="none"/>
              </w:rPr>
              <w:t> </w:t>
            </w:r>
          </w:p>
        </w:tc>
        <w:tc>
          <w:tcPr>
            <w:tcW w:w="2469"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996041F">
            <w:pPr>
              <w:pStyle w:val="37"/>
              <w:spacing w:beforeAutospacing="0" w:afterAutospacing="0"/>
              <w:jc w:val="center"/>
              <w:rPr>
                <w:color w:val="auto"/>
                <w:highlight w:val="none"/>
              </w:rPr>
            </w:pPr>
            <w:r>
              <w:rPr>
                <w:color w:val="auto"/>
                <w:highlight w:val="none"/>
              </w:rPr>
              <w:t> </w:t>
            </w:r>
          </w:p>
        </w:tc>
        <w:tc>
          <w:tcPr>
            <w:tcW w:w="264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2D545C1">
            <w:pPr>
              <w:pStyle w:val="37"/>
              <w:spacing w:beforeAutospacing="0" w:afterAutospacing="0"/>
              <w:jc w:val="center"/>
              <w:rPr>
                <w:color w:val="auto"/>
                <w:highlight w:val="none"/>
              </w:rPr>
            </w:pPr>
            <w:r>
              <w:rPr>
                <w:color w:val="auto"/>
                <w:highlight w:val="none"/>
              </w:rPr>
              <w:t> </w:t>
            </w:r>
          </w:p>
        </w:tc>
        <w:tc>
          <w:tcPr>
            <w:tcW w:w="165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3E18E53">
            <w:pPr>
              <w:pStyle w:val="37"/>
              <w:spacing w:beforeAutospacing="0" w:afterAutospacing="0"/>
              <w:jc w:val="center"/>
              <w:rPr>
                <w:color w:val="auto"/>
                <w:highlight w:val="none"/>
              </w:rPr>
            </w:pPr>
            <w:r>
              <w:rPr>
                <w:color w:val="auto"/>
                <w:highlight w:val="none"/>
              </w:rPr>
              <w:t> </w:t>
            </w:r>
          </w:p>
        </w:tc>
        <w:tc>
          <w:tcPr>
            <w:tcW w:w="141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B4064DB">
            <w:pPr>
              <w:pStyle w:val="37"/>
              <w:spacing w:beforeAutospacing="0" w:afterAutospacing="0"/>
              <w:jc w:val="center"/>
              <w:rPr>
                <w:color w:val="auto"/>
                <w:highlight w:val="none"/>
              </w:rPr>
            </w:pPr>
            <w:r>
              <w:rPr>
                <w:color w:val="auto"/>
                <w:highlight w:val="none"/>
              </w:rPr>
              <w:t> </w:t>
            </w:r>
          </w:p>
        </w:tc>
      </w:tr>
      <w:tr w14:paraId="293FF91E">
        <w:tblPrEx>
          <w:tblCellMar>
            <w:top w:w="0" w:type="dxa"/>
            <w:left w:w="108" w:type="dxa"/>
            <w:bottom w:w="0" w:type="dxa"/>
            <w:right w:w="108" w:type="dxa"/>
          </w:tblCellMar>
        </w:tblPrEx>
        <w:trPr>
          <w:trHeight w:val="640" w:hRule="atLeast"/>
          <w:tblCellSpacing w:w="0" w:type="dxa"/>
        </w:trPr>
        <w:tc>
          <w:tcPr>
            <w:tcW w:w="66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849D57E">
            <w:pPr>
              <w:pStyle w:val="37"/>
              <w:spacing w:beforeAutospacing="0" w:afterAutospacing="0"/>
              <w:jc w:val="center"/>
              <w:rPr>
                <w:color w:val="auto"/>
                <w:highlight w:val="none"/>
              </w:rPr>
            </w:pPr>
            <w:r>
              <w:rPr>
                <w:color w:val="auto"/>
                <w:highlight w:val="none"/>
              </w:rPr>
              <w:t> </w:t>
            </w:r>
          </w:p>
        </w:tc>
        <w:tc>
          <w:tcPr>
            <w:tcW w:w="2469"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4D80037">
            <w:pPr>
              <w:pStyle w:val="37"/>
              <w:spacing w:beforeAutospacing="0" w:afterAutospacing="0"/>
              <w:jc w:val="center"/>
              <w:rPr>
                <w:color w:val="auto"/>
                <w:highlight w:val="none"/>
              </w:rPr>
            </w:pPr>
            <w:r>
              <w:rPr>
                <w:color w:val="auto"/>
                <w:highlight w:val="none"/>
              </w:rPr>
              <w:t> </w:t>
            </w:r>
          </w:p>
        </w:tc>
        <w:tc>
          <w:tcPr>
            <w:tcW w:w="264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513BD14">
            <w:pPr>
              <w:pStyle w:val="37"/>
              <w:spacing w:beforeAutospacing="0" w:afterAutospacing="0"/>
              <w:jc w:val="center"/>
              <w:rPr>
                <w:color w:val="auto"/>
                <w:highlight w:val="none"/>
              </w:rPr>
            </w:pPr>
            <w:r>
              <w:rPr>
                <w:color w:val="auto"/>
                <w:highlight w:val="none"/>
              </w:rPr>
              <w:t> </w:t>
            </w:r>
          </w:p>
        </w:tc>
        <w:tc>
          <w:tcPr>
            <w:tcW w:w="165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2651834">
            <w:pPr>
              <w:pStyle w:val="37"/>
              <w:spacing w:beforeAutospacing="0" w:afterAutospacing="0"/>
              <w:jc w:val="center"/>
              <w:rPr>
                <w:color w:val="auto"/>
                <w:highlight w:val="none"/>
              </w:rPr>
            </w:pPr>
            <w:r>
              <w:rPr>
                <w:color w:val="auto"/>
                <w:highlight w:val="none"/>
              </w:rPr>
              <w:t> </w:t>
            </w:r>
          </w:p>
        </w:tc>
        <w:tc>
          <w:tcPr>
            <w:tcW w:w="141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41C6C6A">
            <w:pPr>
              <w:pStyle w:val="37"/>
              <w:spacing w:beforeAutospacing="0" w:afterAutospacing="0"/>
              <w:jc w:val="center"/>
              <w:rPr>
                <w:color w:val="auto"/>
                <w:highlight w:val="none"/>
              </w:rPr>
            </w:pPr>
            <w:r>
              <w:rPr>
                <w:color w:val="auto"/>
                <w:highlight w:val="none"/>
              </w:rPr>
              <w:t> </w:t>
            </w:r>
          </w:p>
        </w:tc>
      </w:tr>
      <w:tr w14:paraId="0E7014DE">
        <w:tblPrEx>
          <w:tblCellMar>
            <w:top w:w="0" w:type="dxa"/>
            <w:left w:w="108" w:type="dxa"/>
            <w:bottom w:w="0" w:type="dxa"/>
            <w:right w:w="108" w:type="dxa"/>
          </w:tblCellMar>
        </w:tblPrEx>
        <w:trPr>
          <w:trHeight w:val="640" w:hRule="atLeast"/>
          <w:tblCellSpacing w:w="0" w:type="dxa"/>
        </w:trPr>
        <w:tc>
          <w:tcPr>
            <w:tcW w:w="66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C987A96">
            <w:pPr>
              <w:pStyle w:val="37"/>
              <w:spacing w:beforeAutospacing="0" w:afterAutospacing="0"/>
              <w:jc w:val="center"/>
              <w:rPr>
                <w:color w:val="auto"/>
                <w:highlight w:val="none"/>
              </w:rPr>
            </w:pPr>
            <w:r>
              <w:rPr>
                <w:color w:val="auto"/>
                <w:highlight w:val="none"/>
              </w:rPr>
              <w:t> </w:t>
            </w:r>
          </w:p>
        </w:tc>
        <w:tc>
          <w:tcPr>
            <w:tcW w:w="2469"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F384C90">
            <w:pPr>
              <w:pStyle w:val="37"/>
              <w:spacing w:beforeAutospacing="0" w:afterAutospacing="0"/>
              <w:jc w:val="center"/>
              <w:rPr>
                <w:color w:val="auto"/>
                <w:highlight w:val="none"/>
              </w:rPr>
            </w:pPr>
            <w:r>
              <w:rPr>
                <w:color w:val="auto"/>
                <w:highlight w:val="none"/>
              </w:rPr>
              <w:t> </w:t>
            </w:r>
          </w:p>
        </w:tc>
        <w:tc>
          <w:tcPr>
            <w:tcW w:w="264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CF65D1A">
            <w:pPr>
              <w:pStyle w:val="37"/>
              <w:spacing w:beforeAutospacing="0" w:afterAutospacing="0"/>
              <w:jc w:val="center"/>
              <w:rPr>
                <w:color w:val="auto"/>
                <w:highlight w:val="none"/>
              </w:rPr>
            </w:pPr>
            <w:r>
              <w:rPr>
                <w:color w:val="auto"/>
                <w:highlight w:val="none"/>
              </w:rPr>
              <w:t> </w:t>
            </w:r>
          </w:p>
        </w:tc>
        <w:tc>
          <w:tcPr>
            <w:tcW w:w="165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454F95F">
            <w:pPr>
              <w:pStyle w:val="37"/>
              <w:spacing w:beforeAutospacing="0" w:afterAutospacing="0"/>
              <w:jc w:val="center"/>
              <w:rPr>
                <w:color w:val="auto"/>
                <w:highlight w:val="none"/>
              </w:rPr>
            </w:pPr>
            <w:r>
              <w:rPr>
                <w:color w:val="auto"/>
                <w:highlight w:val="none"/>
              </w:rPr>
              <w:t> </w:t>
            </w:r>
          </w:p>
        </w:tc>
        <w:tc>
          <w:tcPr>
            <w:tcW w:w="141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59735DA">
            <w:pPr>
              <w:pStyle w:val="37"/>
              <w:spacing w:beforeAutospacing="0" w:afterAutospacing="0"/>
              <w:jc w:val="center"/>
              <w:rPr>
                <w:color w:val="auto"/>
                <w:highlight w:val="none"/>
              </w:rPr>
            </w:pPr>
            <w:r>
              <w:rPr>
                <w:color w:val="auto"/>
                <w:highlight w:val="none"/>
              </w:rPr>
              <w:t> </w:t>
            </w:r>
          </w:p>
        </w:tc>
      </w:tr>
      <w:tr w14:paraId="6DC2BDA8">
        <w:tblPrEx>
          <w:tblCellMar>
            <w:top w:w="0" w:type="dxa"/>
            <w:left w:w="108" w:type="dxa"/>
            <w:bottom w:w="0" w:type="dxa"/>
            <w:right w:w="108" w:type="dxa"/>
          </w:tblCellMar>
        </w:tblPrEx>
        <w:trPr>
          <w:trHeight w:val="640" w:hRule="atLeast"/>
          <w:tblCellSpacing w:w="0" w:type="dxa"/>
        </w:trPr>
        <w:tc>
          <w:tcPr>
            <w:tcW w:w="66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A61E555">
            <w:pPr>
              <w:pStyle w:val="37"/>
              <w:spacing w:beforeAutospacing="0" w:afterAutospacing="0"/>
              <w:jc w:val="center"/>
              <w:rPr>
                <w:color w:val="auto"/>
                <w:highlight w:val="none"/>
              </w:rPr>
            </w:pPr>
            <w:r>
              <w:rPr>
                <w:color w:val="auto"/>
                <w:highlight w:val="none"/>
              </w:rPr>
              <w:t> </w:t>
            </w:r>
          </w:p>
        </w:tc>
        <w:tc>
          <w:tcPr>
            <w:tcW w:w="2469"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9721C1D">
            <w:pPr>
              <w:pStyle w:val="37"/>
              <w:spacing w:beforeAutospacing="0" w:afterAutospacing="0"/>
              <w:jc w:val="center"/>
              <w:rPr>
                <w:color w:val="auto"/>
                <w:highlight w:val="none"/>
              </w:rPr>
            </w:pPr>
            <w:r>
              <w:rPr>
                <w:color w:val="auto"/>
                <w:highlight w:val="none"/>
              </w:rPr>
              <w:t> </w:t>
            </w:r>
          </w:p>
        </w:tc>
        <w:tc>
          <w:tcPr>
            <w:tcW w:w="264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4104C13">
            <w:pPr>
              <w:pStyle w:val="37"/>
              <w:spacing w:beforeAutospacing="0" w:afterAutospacing="0"/>
              <w:jc w:val="center"/>
              <w:rPr>
                <w:color w:val="auto"/>
                <w:highlight w:val="none"/>
              </w:rPr>
            </w:pPr>
            <w:r>
              <w:rPr>
                <w:color w:val="auto"/>
                <w:highlight w:val="none"/>
              </w:rPr>
              <w:t> </w:t>
            </w:r>
          </w:p>
        </w:tc>
        <w:tc>
          <w:tcPr>
            <w:tcW w:w="165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FB0FF51">
            <w:pPr>
              <w:pStyle w:val="37"/>
              <w:spacing w:beforeAutospacing="0" w:afterAutospacing="0"/>
              <w:jc w:val="center"/>
              <w:rPr>
                <w:color w:val="auto"/>
                <w:highlight w:val="none"/>
              </w:rPr>
            </w:pPr>
            <w:r>
              <w:rPr>
                <w:color w:val="auto"/>
                <w:highlight w:val="none"/>
              </w:rPr>
              <w:t> </w:t>
            </w:r>
          </w:p>
        </w:tc>
        <w:tc>
          <w:tcPr>
            <w:tcW w:w="141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296EF5E">
            <w:pPr>
              <w:pStyle w:val="37"/>
              <w:spacing w:beforeAutospacing="0" w:afterAutospacing="0"/>
              <w:jc w:val="center"/>
              <w:rPr>
                <w:color w:val="auto"/>
                <w:highlight w:val="none"/>
              </w:rPr>
            </w:pPr>
            <w:r>
              <w:rPr>
                <w:color w:val="auto"/>
                <w:highlight w:val="none"/>
              </w:rPr>
              <w:t> </w:t>
            </w:r>
          </w:p>
        </w:tc>
      </w:tr>
    </w:tbl>
    <w:p w14:paraId="71C57046">
      <w:pPr>
        <w:pStyle w:val="37"/>
        <w:spacing w:beforeAutospacing="0" w:afterAutospacing="0"/>
        <w:jc w:val="both"/>
        <w:rPr>
          <w:color w:val="auto"/>
          <w:highlight w:val="none"/>
        </w:rPr>
      </w:pPr>
      <w:r>
        <w:rPr>
          <w:rFonts w:hint="eastAsia" w:cs="宋体"/>
          <w:color w:val="auto"/>
          <w:highlight w:val="none"/>
        </w:rPr>
        <w:t>注： 行数不够，可自行添加。</w:t>
      </w:r>
    </w:p>
    <w:p w14:paraId="4D07AF4C">
      <w:pPr>
        <w:pStyle w:val="37"/>
        <w:spacing w:beforeAutospacing="0" w:afterAutospacing="0" w:line="480" w:lineRule="auto"/>
        <w:jc w:val="both"/>
        <w:rPr>
          <w:color w:val="auto"/>
          <w:highlight w:val="none"/>
        </w:rPr>
      </w:pPr>
      <w:r>
        <w:rPr>
          <w:color w:val="auto"/>
          <w:highlight w:val="none"/>
        </w:rPr>
        <w:t> </w:t>
      </w:r>
    </w:p>
    <w:p w14:paraId="010EC0C4">
      <w:pPr>
        <w:pStyle w:val="37"/>
        <w:spacing w:beforeAutospacing="0" w:afterAutospacing="0" w:line="480" w:lineRule="auto"/>
        <w:jc w:val="both"/>
        <w:rPr>
          <w:color w:val="auto"/>
          <w:highlight w:val="none"/>
        </w:rPr>
      </w:pPr>
      <w:r>
        <w:rPr>
          <w:color w:val="auto"/>
          <w:highlight w:val="none"/>
        </w:rPr>
        <w:t> </w:t>
      </w:r>
    </w:p>
    <w:p w14:paraId="37921FB9">
      <w:pPr>
        <w:pStyle w:val="37"/>
        <w:spacing w:beforeAutospacing="0" w:afterAutospacing="0"/>
        <w:jc w:val="center"/>
        <w:rPr>
          <w:color w:val="auto"/>
          <w:highlight w:val="none"/>
        </w:rPr>
      </w:pPr>
      <w:bookmarkStart w:id="172" w:name="_格式2__法定代表人授权书"/>
      <w:bookmarkStart w:id="173" w:name="_Hlt26955066"/>
      <w:bookmarkStart w:id="174" w:name="_Hlt26609389"/>
      <w:bookmarkStart w:id="175" w:name="_Toc462564146"/>
      <w:bookmarkStart w:id="176" w:name="_Hlt26671374"/>
      <w:r>
        <w:rPr>
          <w:color w:val="auto"/>
          <w:highlight w:val="none"/>
        </w:rPr>
        <w:t> </w:t>
      </w:r>
    </w:p>
    <w:p w14:paraId="140D316B">
      <w:pPr>
        <w:pStyle w:val="37"/>
        <w:spacing w:beforeAutospacing="0" w:afterAutospacing="0"/>
        <w:jc w:val="both"/>
        <w:rPr>
          <w:color w:val="auto"/>
          <w:highlight w:val="none"/>
        </w:rPr>
      </w:pPr>
      <w:r>
        <w:rPr>
          <w:color w:val="auto"/>
          <w:highlight w:val="none"/>
        </w:rPr>
        <w:t> </w:t>
      </w:r>
    </w:p>
    <w:p w14:paraId="1AB7FF60">
      <w:pPr>
        <w:pStyle w:val="37"/>
        <w:spacing w:beforeAutospacing="0" w:afterAutospacing="0"/>
        <w:jc w:val="both"/>
        <w:rPr>
          <w:color w:val="auto"/>
          <w:highlight w:val="none"/>
        </w:rPr>
      </w:pPr>
      <w:r>
        <w:rPr>
          <w:color w:val="auto"/>
          <w:highlight w:val="none"/>
        </w:rPr>
        <w:t> </w:t>
      </w:r>
    </w:p>
    <w:p w14:paraId="515939ED">
      <w:pPr>
        <w:pStyle w:val="37"/>
        <w:spacing w:beforeAutospacing="0" w:afterAutospacing="0"/>
        <w:jc w:val="both"/>
        <w:rPr>
          <w:color w:val="auto"/>
          <w:highlight w:val="none"/>
        </w:rPr>
      </w:pPr>
    </w:p>
    <w:p w14:paraId="77F7EB75">
      <w:pPr>
        <w:pStyle w:val="37"/>
        <w:spacing w:beforeAutospacing="0" w:afterAutospacing="0"/>
        <w:jc w:val="both"/>
        <w:rPr>
          <w:color w:val="auto"/>
          <w:highlight w:val="none"/>
        </w:rPr>
      </w:pPr>
    </w:p>
    <w:p w14:paraId="2D94D327">
      <w:pPr>
        <w:pStyle w:val="37"/>
        <w:spacing w:beforeAutospacing="0" w:afterAutospacing="0"/>
        <w:jc w:val="both"/>
        <w:rPr>
          <w:color w:val="auto"/>
          <w:highlight w:val="none"/>
        </w:rPr>
      </w:pPr>
    </w:p>
    <w:p w14:paraId="239B527D">
      <w:pPr>
        <w:pStyle w:val="37"/>
        <w:spacing w:beforeAutospacing="0" w:afterAutospacing="0"/>
        <w:jc w:val="both"/>
        <w:rPr>
          <w:color w:val="auto"/>
          <w:highlight w:val="none"/>
        </w:rPr>
      </w:pPr>
    </w:p>
    <w:p w14:paraId="057B96AB">
      <w:pPr>
        <w:pStyle w:val="37"/>
        <w:spacing w:beforeAutospacing="0" w:afterAutospacing="0"/>
        <w:jc w:val="both"/>
        <w:rPr>
          <w:color w:val="auto"/>
          <w:highlight w:val="none"/>
        </w:rPr>
      </w:pPr>
    </w:p>
    <w:p w14:paraId="16033426">
      <w:pPr>
        <w:rPr>
          <w:color w:val="auto"/>
          <w:highlight w:val="none"/>
        </w:rPr>
      </w:pPr>
      <w:r>
        <w:rPr>
          <w:color w:val="auto"/>
          <w:highlight w:val="none"/>
        </w:rPr>
        <w:br w:type="page" w:clear="all"/>
      </w:r>
    </w:p>
    <w:p w14:paraId="34899CF3">
      <w:pPr>
        <w:pStyle w:val="37"/>
        <w:spacing w:beforeAutospacing="0" w:afterAutospacing="0"/>
        <w:jc w:val="both"/>
        <w:rPr>
          <w:color w:val="auto"/>
          <w:highlight w:val="none"/>
        </w:rPr>
      </w:pPr>
      <w:r>
        <w:rPr>
          <w:rFonts w:hint="eastAsia" w:ascii="黑体" w:eastAsia="黑体" w:cs="黑体"/>
          <w:b/>
          <w:i/>
          <w:color w:val="auto"/>
          <w:sz w:val="32"/>
          <w:szCs w:val="32"/>
          <w:highlight w:val="none"/>
        </w:rPr>
        <w:t xml:space="preserve">                  </w:t>
      </w:r>
      <w:r>
        <w:rPr>
          <w:rFonts w:hint="eastAsia" w:ascii="黑体" w:eastAsia="黑体" w:cs="黑体"/>
          <w:b/>
          <w:i/>
          <w:color w:val="auto"/>
          <w:sz w:val="32"/>
          <w:szCs w:val="32"/>
          <w:highlight w:val="none"/>
          <w:u w:val="single"/>
        </w:rPr>
        <w:t>十</w:t>
      </w:r>
      <w:r>
        <w:rPr>
          <w:rFonts w:hint="eastAsia" w:ascii="黑体" w:eastAsia="黑体" w:cs="黑体"/>
          <w:b/>
          <w:i/>
          <w:color w:val="auto"/>
          <w:sz w:val="32"/>
          <w:szCs w:val="32"/>
          <w:highlight w:val="none"/>
          <w:u w:val="single"/>
          <w:lang w:val="en-US" w:eastAsia="zh-CN"/>
        </w:rPr>
        <w:t>六</w:t>
      </w:r>
      <w:r>
        <w:rPr>
          <w:rFonts w:hint="eastAsia" w:ascii="黑体" w:eastAsia="黑体" w:cs="黑体"/>
          <w:b/>
          <w:i/>
          <w:color w:val="auto"/>
          <w:sz w:val="32"/>
          <w:szCs w:val="32"/>
          <w:highlight w:val="none"/>
          <w:u w:val="single"/>
        </w:rPr>
        <w:t>、开标一览表</w:t>
      </w:r>
    </w:p>
    <w:p w14:paraId="2F38281F">
      <w:pPr>
        <w:pStyle w:val="37"/>
        <w:spacing w:beforeAutospacing="0" w:afterAutospacing="0"/>
        <w:ind w:firstLine="480"/>
        <w:jc w:val="both"/>
        <w:rPr>
          <w:color w:val="auto"/>
          <w:highlight w:val="none"/>
        </w:rPr>
      </w:pPr>
      <w:r>
        <w:rPr>
          <w:rFonts w:hint="eastAsia" w:cs="宋体"/>
          <w:color w:val="auto"/>
          <w:highlight w:val="none"/>
        </w:rPr>
        <w:t>投标人全称（加盖CA电子签章）：</w:t>
      </w:r>
    </w:p>
    <w:p w14:paraId="6F9E04CF">
      <w:pPr>
        <w:pStyle w:val="223"/>
        <w:spacing w:line="280" w:lineRule="exact"/>
        <w:ind w:firstLine="480"/>
        <w:rPr>
          <w:rFonts w:hint="eastAsia" w:eastAsia="宋体"/>
          <w:color w:val="auto"/>
          <w:highlight w:val="none"/>
          <w:lang w:eastAsia="zh-CN"/>
        </w:rPr>
      </w:pPr>
      <w:r>
        <w:rPr>
          <w:rFonts w:hint="eastAsia"/>
          <w:color w:val="auto"/>
          <w:highlight w:val="none"/>
        </w:rPr>
        <w:t>项目名称：</w:t>
      </w:r>
      <w:r>
        <w:rPr>
          <w:rFonts w:hint="eastAsia"/>
          <w:color w:val="auto"/>
          <w:highlight w:val="none"/>
          <w:lang w:eastAsia="zh-CN"/>
        </w:rPr>
        <w:t>江苏盐城湿地珍禽国家级自然保护区保护管理设施建设（设计变更）项目</w:t>
      </w:r>
    </w:p>
    <w:p w14:paraId="3A4476C6">
      <w:pPr>
        <w:pStyle w:val="37"/>
        <w:spacing w:beforeAutospacing="0" w:afterAutospacing="0"/>
        <w:ind w:firstLine="480"/>
        <w:jc w:val="both"/>
        <w:rPr>
          <w:rFonts w:hint="eastAsia" w:cs="宋体"/>
          <w:color w:val="auto"/>
          <w:highlight w:val="none"/>
        </w:rPr>
      </w:pPr>
      <w:r>
        <w:rPr>
          <w:rFonts w:hint="eastAsia" w:cs="宋体"/>
          <w:color w:val="auto"/>
          <w:highlight w:val="none"/>
          <w:lang w:val="en-US" w:eastAsia="zh-CN"/>
        </w:rPr>
        <w:t>项目</w:t>
      </w:r>
      <w:r>
        <w:rPr>
          <w:rFonts w:hint="eastAsia" w:cs="宋体"/>
          <w:color w:val="auto"/>
          <w:highlight w:val="none"/>
        </w:rPr>
        <w:t>编号：</w:t>
      </w:r>
    </w:p>
    <w:p w14:paraId="44BDCB8D">
      <w:pPr>
        <w:pStyle w:val="37"/>
        <w:spacing w:beforeAutospacing="0" w:afterAutospacing="0"/>
        <w:ind w:firstLine="480"/>
        <w:jc w:val="both"/>
        <w:rPr>
          <w:rFonts w:hint="eastAsia" w:eastAsia="宋体" w:cs="宋体"/>
          <w:color w:val="auto"/>
          <w:highlight w:val="none"/>
          <w:lang w:val="en-US" w:eastAsia="zh-CN"/>
        </w:rPr>
      </w:pPr>
      <w:r>
        <w:rPr>
          <w:rFonts w:hint="eastAsia" w:cs="宋体"/>
          <w:color w:val="auto"/>
          <w:highlight w:val="none"/>
          <w:lang w:val="en-US" w:eastAsia="zh-CN"/>
        </w:rPr>
        <w:t>分包号：</w:t>
      </w:r>
    </w:p>
    <w:tbl>
      <w:tblPr>
        <w:tblStyle w:val="41"/>
        <w:tblW w:w="8206" w:type="dxa"/>
        <w:tblCellSpacing w:w="0" w:type="dxa"/>
        <w:tblInd w:w="118" w:type="dxa"/>
        <w:tblLayout w:type="fixed"/>
        <w:tblCellMar>
          <w:top w:w="0" w:type="dxa"/>
          <w:left w:w="108" w:type="dxa"/>
          <w:bottom w:w="0" w:type="dxa"/>
          <w:right w:w="108" w:type="dxa"/>
        </w:tblCellMar>
      </w:tblPr>
      <w:tblGrid>
        <w:gridCol w:w="2654"/>
        <w:gridCol w:w="5552"/>
      </w:tblGrid>
      <w:tr w14:paraId="5320A175">
        <w:tblPrEx>
          <w:tblCellMar>
            <w:top w:w="0" w:type="dxa"/>
            <w:left w:w="108" w:type="dxa"/>
            <w:bottom w:w="0" w:type="dxa"/>
            <w:right w:w="108" w:type="dxa"/>
          </w:tblCellMar>
        </w:tblPrEx>
        <w:trPr>
          <w:trHeight w:val="725" w:hRule="atLeast"/>
          <w:tblCellSpacing w:w="0" w:type="dxa"/>
        </w:trPr>
        <w:tc>
          <w:tcPr>
            <w:tcW w:w="8206" w:type="dxa"/>
            <w:gridSpan w:val="2"/>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25A3289">
            <w:pPr>
              <w:pStyle w:val="37"/>
              <w:spacing w:beforeAutospacing="0" w:afterAutospacing="0"/>
              <w:jc w:val="center"/>
              <w:rPr>
                <w:color w:val="auto"/>
                <w:highlight w:val="none"/>
              </w:rPr>
            </w:pPr>
            <w:r>
              <w:rPr>
                <w:rFonts w:hint="eastAsia" w:ascii="宋体" w:hAnsi="宋体" w:eastAsia="宋体" w:cs="宋体"/>
                <w:color w:val="auto"/>
                <w:highlight w:val="none"/>
              </w:rPr>
              <w:t>投标总报价</w:t>
            </w:r>
          </w:p>
        </w:tc>
      </w:tr>
      <w:tr w14:paraId="41FF1E80">
        <w:tblPrEx>
          <w:tblCellMar>
            <w:top w:w="0" w:type="dxa"/>
            <w:left w:w="108" w:type="dxa"/>
            <w:bottom w:w="0" w:type="dxa"/>
            <w:right w:w="108" w:type="dxa"/>
          </w:tblCellMar>
        </w:tblPrEx>
        <w:trPr>
          <w:trHeight w:val="612" w:hRule="atLeast"/>
          <w:tblCellSpacing w:w="0" w:type="dxa"/>
        </w:trPr>
        <w:tc>
          <w:tcPr>
            <w:tcW w:w="8206" w:type="dxa"/>
            <w:gridSpan w:val="2"/>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3B2BF43">
            <w:pPr>
              <w:pStyle w:val="37"/>
              <w:spacing w:beforeAutospacing="0" w:afterAutospacing="0" w:line="0" w:lineRule="atLeast"/>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大写：</w:t>
            </w:r>
          </w:p>
        </w:tc>
      </w:tr>
      <w:tr w14:paraId="445BFC62">
        <w:tblPrEx>
          <w:tblCellMar>
            <w:top w:w="0" w:type="dxa"/>
            <w:left w:w="108" w:type="dxa"/>
            <w:bottom w:w="0" w:type="dxa"/>
            <w:right w:w="108" w:type="dxa"/>
          </w:tblCellMar>
        </w:tblPrEx>
        <w:trPr>
          <w:trHeight w:val="612" w:hRule="atLeast"/>
          <w:tblCellSpacing w:w="0" w:type="dxa"/>
        </w:trPr>
        <w:tc>
          <w:tcPr>
            <w:tcW w:w="8206" w:type="dxa"/>
            <w:gridSpan w:val="2"/>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24C758D">
            <w:pPr>
              <w:pStyle w:val="37"/>
              <w:spacing w:beforeAutospacing="0" w:afterAutospacing="0" w:line="0" w:lineRule="atLeast"/>
              <w:rPr>
                <w:color w:val="auto"/>
                <w:highlight w:val="none"/>
              </w:rPr>
            </w:pPr>
            <w:r>
              <w:rPr>
                <w:rFonts w:hint="eastAsia" w:ascii="宋体" w:hAnsi="宋体" w:eastAsia="宋体" w:cs="宋体"/>
                <w:color w:val="auto"/>
                <w:highlight w:val="none"/>
              </w:rPr>
              <w:t>小写：                        （人民币：元）</w:t>
            </w:r>
          </w:p>
        </w:tc>
      </w:tr>
      <w:tr w14:paraId="7B3ACD3A">
        <w:tblPrEx>
          <w:tblCellMar>
            <w:top w:w="0" w:type="dxa"/>
            <w:left w:w="108" w:type="dxa"/>
            <w:bottom w:w="0" w:type="dxa"/>
            <w:right w:w="108" w:type="dxa"/>
          </w:tblCellMar>
        </w:tblPrEx>
        <w:trPr>
          <w:trHeight w:val="612" w:hRule="atLeast"/>
          <w:tblCellSpacing w:w="0" w:type="dxa"/>
        </w:trPr>
        <w:tc>
          <w:tcPr>
            <w:tcW w:w="2654"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993532F">
            <w:pPr>
              <w:pStyle w:val="37"/>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核心产品品牌</w:t>
            </w:r>
          </w:p>
        </w:tc>
        <w:tc>
          <w:tcPr>
            <w:tcW w:w="5552"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18B5183">
            <w:pPr>
              <w:pStyle w:val="37"/>
              <w:spacing w:beforeAutospacing="0" w:afterAutospacing="0" w:line="0" w:lineRule="atLeast"/>
              <w:rPr>
                <w:rFonts w:hint="eastAsia" w:ascii="宋体" w:hAnsi="宋体" w:eastAsia="宋体" w:cs="宋体"/>
                <w:color w:val="auto"/>
                <w:highlight w:val="none"/>
              </w:rPr>
            </w:pPr>
          </w:p>
        </w:tc>
      </w:tr>
    </w:tbl>
    <w:p w14:paraId="754F9EA4">
      <w:pPr>
        <w:pStyle w:val="37"/>
        <w:spacing w:beforeAutospacing="0" w:afterAutospacing="0"/>
        <w:jc w:val="both"/>
        <w:rPr>
          <w:color w:val="auto"/>
          <w:highlight w:val="none"/>
        </w:rPr>
      </w:pPr>
      <w:r>
        <w:rPr>
          <w:color w:val="auto"/>
          <w:highlight w:val="none"/>
        </w:rPr>
        <w:t> </w:t>
      </w:r>
    </w:p>
    <w:p w14:paraId="7A1524C5">
      <w:pPr>
        <w:pStyle w:val="37"/>
        <w:spacing w:beforeAutospacing="0" w:afterAutospacing="0"/>
        <w:ind w:firstLine="480"/>
        <w:jc w:val="both"/>
        <w:rPr>
          <w:color w:val="auto"/>
          <w:highlight w:val="none"/>
        </w:rPr>
      </w:pPr>
      <w:r>
        <w:rPr>
          <w:rFonts w:hint="eastAsia" w:cs="宋体"/>
          <w:color w:val="auto"/>
          <w:highlight w:val="none"/>
        </w:rPr>
        <w:t xml:space="preserve">                                     日期：  </w:t>
      </w:r>
      <w:r>
        <w:rPr>
          <w:rFonts w:hint="eastAsia" w:cs="宋体"/>
          <w:color w:val="auto"/>
          <w:highlight w:val="none"/>
          <w:u w:val="single"/>
        </w:rPr>
        <w:t xml:space="preserve">     </w:t>
      </w:r>
      <w:r>
        <w:rPr>
          <w:rFonts w:hint="eastAsia" w:cs="宋体"/>
          <w:color w:val="auto"/>
          <w:highlight w:val="none"/>
        </w:rPr>
        <w:t>年</w:t>
      </w:r>
      <w:r>
        <w:rPr>
          <w:rFonts w:hint="eastAsia" w:cs="宋体"/>
          <w:color w:val="auto"/>
          <w:highlight w:val="none"/>
          <w:u w:val="single"/>
        </w:rPr>
        <w:t xml:space="preserve">   </w:t>
      </w:r>
      <w:r>
        <w:rPr>
          <w:rFonts w:hint="eastAsia" w:cs="宋体"/>
          <w:color w:val="auto"/>
          <w:highlight w:val="none"/>
        </w:rPr>
        <w:t>月</w:t>
      </w:r>
      <w:r>
        <w:rPr>
          <w:rFonts w:hint="eastAsia" w:cs="宋体"/>
          <w:color w:val="auto"/>
          <w:highlight w:val="none"/>
          <w:u w:val="single"/>
        </w:rPr>
        <w:t xml:space="preserve">   </w:t>
      </w:r>
      <w:r>
        <w:rPr>
          <w:rFonts w:hint="eastAsia" w:cs="宋体"/>
          <w:color w:val="auto"/>
          <w:highlight w:val="none"/>
        </w:rPr>
        <w:t>日</w:t>
      </w:r>
    </w:p>
    <w:p w14:paraId="726583B9">
      <w:pPr>
        <w:pStyle w:val="37"/>
        <w:spacing w:beforeAutospacing="0" w:afterAutospacing="0"/>
        <w:ind w:firstLine="480"/>
        <w:jc w:val="both"/>
        <w:rPr>
          <w:color w:val="auto"/>
          <w:highlight w:val="none"/>
        </w:rPr>
      </w:pPr>
      <w:r>
        <w:rPr>
          <w:color w:val="auto"/>
          <w:highlight w:val="none"/>
        </w:rPr>
        <w:t> </w:t>
      </w:r>
    </w:p>
    <w:p w14:paraId="7171515E">
      <w:pPr>
        <w:widowControl/>
        <w:spacing w:before="50" w:after="50"/>
        <w:jc w:val="center"/>
        <w:rPr>
          <w:color w:val="auto"/>
          <w:highlight w:val="none"/>
        </w:rPr>
      </w:pPr>
      <w:r>
        <w:rPr>
          <w:color w:val="auto"/>
          <w:highlight w:val="none"/>
        </w:rPr>
        <w:tab/>
      </w:r>
    </w:p>
    <w:p w14:paraId="2475293A">
      <w:pPr>
        <w:widowControl/>
        <w:spacing w:before="50" w:after="50"/>
        <w:jc w:val="center"/>
        <w:rPr>
          <w:color w:val="auto"/>
          <w:highlight w:val="none"/>
        </w:rPr>
      </w:pPr>
    </w:p>
    <w:p w14:paraId="3619C4A9">
      <w:pPr>
        <w:widowControl/>
        <w:spacing w:before="50" w:after="50"/>
        <w:jc w:val="center"/>
        <w:rPr>
          <w:color w:val="auto"/>
          <w:highlight w:val="none"/>
        </w:rPr>
      </w:pPr>
    </w:p>
    <w:p w14:paraId="670ACA11">
      <w:pPr>
        <w:widowControl/>
        <w:spacing w:before="50" w:after="50"/>
        <w:jc w:val="center"/>
        <w:rPr>
          <w:color w:val="auto"/>
          <w:highlight w:val="none"/>
        </w:rPr>
      </w:pPr>
    </w:p>
    <w:p w14:paraId="47F4A23B">
      <w:pPr>
        <w:widowControl/>
        <w:spacing w:before="50" w:after="50"/>
        <w:jc w:val="center"/>
        <w:rPr>
          <w:color w:val="auto"/>
          <w:highlight w:val="none"/>
        </w:rPr>
      </w:pPr>
    </w:p>
    <w:p w14:paraId="4930C1FA">
      <w:pPr>
        <w:rPr>
          <w:color w:val="auto"/>
          <w:highlight w:val="none"/>
        </w:rPr>
      </w:pPr>
      <w:r>
        <w:rPr>
          <w:color w:val="auto"/>
          <w:highlight w:val="none"/>
        </w:rPr>
        <w:br w:type="page" w:clear="all"/>
      </w:r>
    </w:p>
    <w:p w14:paraId="229CA11F">
      <w:pPr>
        <w:widowControl/>
        <w:spacing w:before="50" w:after="50"/>
        <w:jc w:val="center"/>
        <w:rPr>
          <w:i/>
          <w:iCs/>
          <w:color w:val="auto"/>
          <w:sz w:val="24"/>
          <w:highlight w:val="none"/>
          <w:u w:val="single"/>
        </w:rPr>
      </w:pPr>
      <w:r>
        <w:rPr>
          <w:rFonts w:hint="eastAsia"/>
          <w:i/>
          <w:iCs/>
          <w:color w:val="auto"/>
          <w:sz w:val="32"/>
          <w:szCs w:val="32"/>
          <w:highlight w:val="none"/>
          <w:u w:val="single"/>
        </w:rPr>
        <w:t>十</w:t>
      </w:r>
      <w:r>
        <w:rPr>
          <w:rFonts w:hint="eastAsia"/>
          <w:i/>
          <w:iCs/>
          <w:color w:val="auto"/>
          <w:sz w:val="32"/>
          <w:szCs w:val="32"/>
          <w:highlight w:val="none"/>
          <w:u w:val="single"/>
          <w:lang w:val="en-US" w:eastAsia="zh-CN"/>
        </w:rPr>
        <w:t>七</w:t>
      </w:r>
      <w:r>
        <w:rPr>
          <w:rFonts w:hint="eastAsia"/>
          <w:i/>
          <w:iCs/>
          <w:color w:val="auto"/>
          <w:sz w:val="32"/>
          <w:szCs w:val="32"/>
          <w:highlight w:val="none"/>
          <w:u w:val="single"/>
        </w:rPr>
        <w:t>、服务方案等</w:t>
      </w:r>
    </w:p>
    <w:p w14:paraId="75DDC907">
      <w:pPr>
        <w:pStyle w:val="37"/>
        <w:tabs>
          <w:tab w:val="left" w:pos="2160"/>
        </w:tabs>
        <w:spacing w:beforeAutospacing="0" w:afterAutospacing="0"/>
        <w:jc w:val="both"/>
        <w:rPr>
          <w:color w:val="auto"/>
          <w:highlight w:val="none"/>
        </w:rPr>
      </w:pPr>
    </w:p>
    <w:p w14:paraId="0DD66F28">
      <w:pPr>
        <w:widowControl/>
        <w:spacing w:line="499" w:lineRule="atLeast"/>
        <w:ind w:firstLine="1600"/>
        <w:rPr>
          <w:color w:val="auto"/>
          <w:sz w:val="32"/>
          <w:szCs w:val="32"/>
          <w:highlight w:val="none"/>
        </w:rPr>
      </w:pPr>
    </w:p>
    <w:p w14:paraId="3561C5F1">
      <w:pPr>
        <w:widowControl/>
        <w:spacing w:line="499" w:lineRule="atLeast"/>
        <w:ind w:firstLine="1600"/>
        <w:rPr>
          <w:color w:val="auto"/>
          <w:sz w:val="32"/>
          <w:szCs w:val="32"/>
          <w:highlight w:val="none"/>
        </w:rPr>
      </w:pPr>
    </w:p>
    <w:p w14:paraId="1C8416B7">
      <w:pPr>
        <w:widowControl/>
        <w:spacing w:line="499" w:lineRule="atLeast"/>
        <w:ind w:firstLine="1600"/>
        <w:rPr>
          <w:color w:val="auto"/>
          <w:sz w:val="32"/>
          <w:szCs w:val="32"/>
          <w:highlight w:val="none"/>
        </w:rPr>
      </w:pPr>
    </w:p>
    <w:p w14:paraId="6EA54BC6">
      <w:pPr>
        <w:widowControl/>
        <w:spacing w:line="499" w:lineRule="atLeast"/>
        <w:ind w:firstLine="1600"/>
        <w:rPr>
          <w:color w:val="auto"/>
          <w:sz w:val="32"/>
          <w:szCs w:val="32"/>
          <w:highlight w:val="none"/>
        </w:rPr>
      </w:pPr>
    </w:p>
    <w:p w14:paraId="4BD53B14">
      <w:pPr>
        <w:widowControl/>
        <w:spacing w:line="499" w:lineRule="atLeast"/>
        <w:ind w:firstLine="1600"/>
        <w:rPr>
          <w:color w:val="auto"/>
          <w:sz w:val="32"/>
          <w:szCs w:val="32"/>
          <w:highlight w:val="none"/>
        </w:rPr>
      </w:pPr>
    </w:p>
    <w:p w14:paraId="396A2E27">
      <w:pPr>
        <w:widowControl/>
        <w:spacing w:line="499" w:lineRule="atLeast"/>
        <w:ind w:firstLine="1600"/>
        <w:rPr>
          <w:color w:val="auto"/>
          <w:sz w:val="32"/>
          <w:szCs w:val="32"/>
          <w:highlight w:val="none"/>
        </w:rPr>
      </w:pPr>
    </w:p>
    <w:p w14:paraId="2B3B71BF">
      <w:pPr>
        <w:widowControl/>
        <w:spacing w:line="499" w:lineRule="atLeast"/>
        <w:ind w:firstLine="1600"/>
        <w:rPr>
          <w:color w:val="auto"/>
          <w:sz w:val="32"/>
          <w:szCs w:val="32"/>
          <w:highlight w:val="none"/>
        </w:rPr>
      </w:pPr>
    </w:p>
    <w:p w14:paraId="2BD04C1D">
      <w:pPr>
        <w:widowControl/>
        <w:spacing w:line="499" w:lineRule="atLeast"/>
        <w:ind w:firstLine="1600"/>
        <w:rPr>
          <w:color w:val="auto"/>
          <w:sz w:val="32"/>
          <w:szCs w:val="32"/>
          <w:highlight w:val="none"/>
        </w:rPr>
      </w:pPr>
    </w:p>
    <w:p w14:paraId="610D4F96">
      <w:pPr>
        <w:widowControl/>
        <w:spacing w:line="499" w:lineRule="atLeast"/>
        <w:ind w:firstLine="1600"/>
        <w:rPr>
          <w:color w:val="auto"/>
          <w:sz w:val="32"/>
          <w:szCs w:val="32"/>
          <w:highlight w:val="none"/>
        </w:rPr>
      </w:pPr>
    </w:p>
    <w:p w14:paraId="76B0FDAF">
      <w:pPr>
        <w:widowControl/>
        <w:spacing w:line="499" w:lineRule="atLeast"/>
        <w:ind w:firstLine="1600"/>
        <w:rPr>
          <w:color w:val="auto"/>
          <w:sz w:val="32"/>
          <w:szCs w:val="32"/>
          <w:highlight w:val="none"/>
        </w:rPr>
      </w:pPr>
    </w:p>
    <w:p w14:paraId="4953AE75">
      <w:pPr>
        <w:widowControl/>
        <w:spacing w:line="499" w:lineRule="atLeast"/>
        <w:ind w:firstLine="1600"/>
        <w:rPr>
          <w:color w:val="auto"/>
          <w:sz w:val="32"/>
          <w:szCs w:val="32"/>
          <w:highlight w:val="none"/>
        </w:rPr>
      </w:pPr>
    </w:p>
    <w:p w14:paraId="2B92C6B2">
      <w:pPr>
        <w:widowControl/>
        <w:spacing w:line="499" w:lineRule="atLeast"/>
        <w:ind w:firstLine="1600"/>
        <w:rPr>
          <w:color w:val="auto"/>
          <w:sz w:val="32"/>
          <w:szCs w:val="32"/>
          <w:highlight w:val="none"/>
        </w:rPr>
      </w:pPr>
    </w:p>
    <w:p w14:paraId="0682BED3">
      <w:pPr>
        <w:widowControl/>
        <w:spacing w:line="499" w:lineRule="atLeast"/>
        <w:ind w:firstLine="1600"/>
        <w:rPr>
          <w:color w:val="auto"/>
          <w:sz w:val="32"/>
          <w:szCs w:val="32"/>
          <w:highlight w:val="none"/>
        </w:rPr>
      </w:pPr>
    </w:p>
    <w:p w14:paraId="40A297F1">
      <w:pPr>
        <w:widowControl/>
        <w:spacing w:line="499" w:lineRule="atLeast"/>
        <w:ind w:firstLine="1600"/>
        <w:rPr>
          <w:color w:val="auto"/>
          <w:sz w:val="32"/>
          <w:szCs w:val="32"/>
          <w:highlight w:val="none"/>
        </w:rPr>
      </w:pPr>
    </w:p>
    <w:p w14:paraId="5AF02A22">
      <w:pPr>
        <w:widowControl/>
        <w:spacing w:line="499" w:lineRule="atLeast"/>
        <w:ind w:firstLine="1600"/>
        <w:rPr>
          <w:color w:val="auto"/>
          <w:sz w:val="32"/>
          <w:szCs w:val="32"/>
          <w:highlight w:val="none"/>
        </w:rPr>
      </w:pPr>
    </w:p>
    <w:p w14:paraId="63238669">
      <w:pPr>
        <w:widowControl/>
        <w:spacing w:line="499" w:lineRule="atLeast"/>
        <w:ind w:firstLine="1600"/>
        <w:rPr>
          <w:color w:val="auto"/>
          <w:sz w:val="32"/>
          <w:szCs w:val="32"/>
          <w:highlight w:val="none"/>
        </w:rPr>
      </w:pPr>
    </w:p>
    <w:p w14:paraId="44F84B93">
      <w:pPr>
        <w:rPr>
          <w:color w:val="auto"/>
          <w:sz w:val="32"/>
          <w:szCs w:val="32"/>
          <w:highlight w:val="none"/>
        </w:rPr>
      </w:pPr>
      <w:r>
        <w:rPr>
          <w:color w:val="auto"/>
          <w:sz w:val="32"/>
          <w:szCs w:val="32"/>
          <w:highlight w:val="none"/>
        </w:rPr>
        <w:br w:type="page" w:clear="all"/>
      </w:r>
    </w:p>
    <w:p w14:paraId="217B30B9">
      <w:pPr>
        <w:widowControl/>
        <w:spacing w:line="499" w:lineRule="atLeast"/>
        <w:ind w:firstLine="1600"/>
        <w:rPr>
          <w:i/>
          <w:iCs/>
          <w:color w:val="auto"/>
          <w:sz w:val="24"/>
          <w:highlight w:val="none"/>
          <w:u w:val="single"/>
        </w:rPr>
      </w:pPr>
      <w:r>
        <w:rPr>
          <w:rFonts w:hint="eastAsia"/>
          <w:i/>
          <w:iCs/>
          <w:color w:val="auto"/>
          <w:sz w:val="32"/>
          <w:szCs w:val="32"/>
          <w:highlight w:val="none"/>
          <w:u w:val="single"/>
        </w:rPr>
        <w:t>十</w:t>
      </w:r>
      <w:r>
        <w:rPr>
          <w:rFonts w:hint="eastAsia"/>
          <w:i/>
          <w:iCs/>
          <w:color w:val="auto"/>
          <w:sz w:val="32"/>
          <w:szCs w:val="32"/>
          <w:highlight w:val="none"/>
          <w:u w:val="single"/>
          <w:lang w:val="en-US" w:eastAsia="zh-CN"/>
        </w:rPr>
        <w:t>八</w:t>
      </w:r>
      <w:r>
        <w:rPr>
          <w:rFonts w:hint="eastAsia"/>
          <w:i/>
          <w:iCs/>
          <w:color w:val="auto"/>
          <w:sz w:val="32"/>
          <w:szCs w:val="32"/>
          <w:highlight w:val="none"/>
          <w:u w:val="single"/>
        </w:rPr>
        <w:t>、盐城市政府采购事前信用承诺书</w:t>
      </w:r>
      <w:bookmarkEnd w:id="163"/>
      <w:bookmarkEnd w:id="172"/>
      <w:bookmarkEnd w:id="173"/>
      <w:bookmarkEnd w:id="174"/>
      <w:bookmarkEnd w:id="175"/>
      <w:bookmarkEnd w:id="176"/>
    </w:p>
    <w:p w14:paraId="7CF43F25">
      <w:pPr>
        <w:keepNext w:val="0"/>
        <w:keepLines w:val="0"/>
        <w:pageBreakBefore w:val="0"/>
        <w:widowControl/>
        <w:spacing w:line="499" w:lineRule="atLeast"/>
        <w:ind w:firstLine="480"/>
        <w:jc w:val="lef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为营造我市公开、公平、公正、诚实守信的政府采购交易环境，树立诚信守法的投标人形象，本人代表本单位作出以下承诺：</w:t>
      </w:r>
    </w:p>
    <w:p w14:paraId="3D425281">
      <w:pPr>
        <w:keepNext w:val="0"/>
        <w:keepLines w:val="0"/>
        <w:pageBreakBefore w:val="0"/>
        <w:widowControl/>
        <w:spacing w:line="499" w:lineRule="atLeast"/>
        <w:ind w:firstLine="480"/>
        <w:jc w:val="lef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（一）本单位对所提交的企（事）业单位基本信息、企（事）业负责人、项目负责人、技术负责人、从业资质和资格、业绩、财务状况、信誉等所有资料，均合法、真实、准确、有效，无任何伪造、修改、</w:t>
      </w:r>
      <w:r>
        <w:rPr>
          <w:rFonts w:hint="eastAsia" w:ascii="宋体" w:hAnsi="宋体" w:eastAsia="宋体" w:cs="宋体"/>
          <w:color w:val="auto"/>
          <w:sz w:val="24"/>
          <w:szCs w:val="24"/>
          <w:highlight w:val="none"/>
          <w:lang w:eastAsia="zh-CN"/>
        </w:rPr>
        <w:t>虚假成分</w:t>
      </w:r>
      <w:r>
        <w:rPr>
          <w:rFonts w:hint="eastAsia" w:ascii="宋体" w:hAnsi="宋体" w:eastAsia="宋体" w:cs="宋体"/>
          <w:color w:val="auto"/>
          <w:sz w:val="24"/>
          <w:szCs w:val="24"/>
          <w:highlight w:val="none"/>
        </w:rPr>
        <w:t>，并对所提供资料的真实性负责；</w:t>
      </w:r>
    </w:p>
    <w:p w14:paraId="4E2D1468">
      <w:pPr>
        <w:keepNext w:val="0"/>
        <w:keepLines w:val="0"/>
        <w:pageBreakBefore w:val="0"/>
        <w:widowControl/>
        <w:spacing w:line="499" w:lineRule="atLeast"/>
        <w:ind w:firstLine="480"/>
        <w:jc w:val="lef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（二）本单位无涉及政府采购活动的违法、违规不良记录，我公司及相关负责人无因存在重大隐患整改不力、发生有重大社会影响生产安全事故或其他严重违法违规行为而被列入失信联合惩戒的不良记录；</w:t>
      </w:r>
    </w:p>
    <w:p w14:paraId="11892DFF">
      <w:pPr>
        <w:keepNext w:val="0"/>
        <w:keepLines w:val="0"/>
        <w:pageBreakBefore w:val="0"/>
        <w:widowControl/>
        <w:spacing w:line="499" w:lineRule="atLeast"/>
        <w:ind w:firstLine="480"/>
        <w:jc w:val="lef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（三）严格依照国家和省、市关于政府采购的法律、法规、规章、规范性文件，参加政府采购投标活动；积极履行社会责任，促进廉政建设；</w:t>
      </w:r>
    </w:p>
    <w:p w14:paraId="0AF0A559">
      <w:pPr>
        <w:keepNext w:val="0"/>
        <w:keepLines w:val="0"/>
        <w:pageBreakBefore w:val="0"/>
        <w:widowControl/>
        <w:spacing w:line="499" w:lineRule="atLeast"/>
        <w:ind w:firstLine="480"/>
        <w:jc w:val="lef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（四）严格遵守即时信息公示规定，及时</w:t>
      </w:r>
      <w:r>
        <w:rPr>
          <w:rFonts w:hint="eastAsia" w:ascii="宋体" w:hAnsi="宋体" w:eastAsia="宋体" w:cs="宋体"/>
          <w:color w:val="auto"/>
          <w:sz w:val="24"/>
          <w:szCs w:val="24"/>
          <w:highlight w:val="none"/>
          <w:lang w:eastAsia="zh-CN"/>
        </w:rPr>
        <w:t>维护和更新</w:t>
      </w:r>
      <w:r>
        <w:rPr>
          <w:rFonts w:hint="eastAsia" w:ascii="宋体" w:hAnsi="宋体" w:eastAsia="宋体" w:cs="宋体"/>
          <w:color w:val="auto"/>
          <w:sz w:val="24"/>
          <w:szCs w:val="24"/>
          <w:highlight w:val="none"/>
        </w:rPr>
        <w:t>盐城市政府采购网中与本单位相关的信息；</w:t>
      </w:r>
    </w:p>
    <w:p w14:paraId="1EBCE968">
      <w:pPr>
        <w:keepNext w:val="0"/>
        <w:keepLines w:val="0"/>
        <w:pageBreakBefore w:val="0"/>
        <w:widowControl/>
        <w:spacing w:line="499" w:lineRule="atLeast"/>
        <w:ind w:firstLine="480"/>
        <w:jc w:val="lef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五）自我约束、自我管理，守合同、重信用，自觉维护政府采购交易的良好秩序，与参与本次政府采购活动的其他供应商不存在直接控股或管理关系，不参与围标串标、弄虚作假、骗取中标、干扰评标、违约毁约等行为；</w:t>
      </w:r>
    </w:p>
    <w:p w14:paraId="4B4288D1">
      <w:pPr>
        <w:keepNext w:val="0"/>
        <w:keepLines w:val="0"/>
        <w:pageBreakBefore w:val="0"/>
        <w:widowControl/>
        <w:spacing w:line="499" w:lineRule="atLeast"/>
        <w:ind w:firstLine="480"/>
        <w:jc w:val="lef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（六）自觉接受政府、行业组织、社会公众、新闻舆论的监督；</w:t>
      </w:r>
    </w:p>
    <w:p w14:paraId="0D4B93A2">
      <w:pPr>
        <w:keepNext w:val="0"/>
        <w:keepLines w:val="0"/>
        <w:pageBreakBefore w:val="0"/>
        <w:widowControl/>
        <w:spacing w:line="499" w:lineRule="atLeast"/>
        <w:ind w:firstLine="480"/>
        <w:jc w:val="lef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七）本单位自愿接受政府采购监督管理机构和有关行政监督部门的依法检查。如发生违法违规或不良失信行为，自愿接受政府采购监督管理机构和有关行政监督部门依法给予的行政处罚（处理），并依法承担相应责任；</w:t>
      </w:r>
    </w:p>
    <w:p w14:paraId="720D7580">
      <w:pPr>
        <w:keepNext w:val="0"/>
        <w:keepLines w:val="0"/>
        <w:pageBreakBefore w:val="0"/>
        <w:widowControl/>
        <w:spacing w:line="499" w:lineRule="atLeast"/>
        <w:ind w:firstLine="480"/>
        <w:jc w:val="lef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（八）本人已认真阅读了上述承诺，并向本单位员工作了宣传教育。</w:t>
      </w:r>
    </w:p>
    <w:p w14:paraId="4633AE09">
      <w:pPr>
        <w:widowControl/>
        <w:spacing w:line="499" w:lineRule="atLeast"/>
        <w:jc w:val="lef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w:t>
      </w:r>
      <w:r>
        <w:rPr>
          <w:rFonts w:hint="eastAsia" w:ascii="宋体" w:hAnsi="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法定代表人签名：</w:t>
      </w:r>
    </w:p>
    <w:p w14:paraId="031EE9B6">
      <w:pPr>
        <w:widowControl/>
        <w:spacing w:line="499" w:lineRule="atLeast"/>
        <w:jc w:val="center"/>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单位名称（盖章）：</w:t>
      </w:r>
    </w:p>
    <w:p w14:paraId="226DD9A2">
      <w:pPr>
        <w:widowControl/>
        <w:spacing w:line="499" w:lineRule="atLeast"/>
        <w:jc w:val="center"/>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年</w:t>
      </w:r>
      <w:r>
        <w:rPr>
          <w:rFonts w:hint="eastAsia" w:ascii="宋体" w:hAnsi="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月</w:t>
      </w:r>
      <w:r>
        <w:rPr>
          <w:rFonts w:hint="eastAsia" w:ascii="宋体" w:hAnsi="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日</w:t>
      </w:r>
    </w:p>
    <w:p w14:paraId="14C5C165">
      <w:pPr>
        <w:pStyle w:val="37"/>
        <w:spacing w:beforeAutospacing="0" w:afterAutospacing="0"/>
        <w:jc w:val="center"/>
        <w:rPr>
          <w:color w:val="auto"/>
          <w:highlight w:val="none"/>
        </w:rPr>
      </w:pPr>
    </w:p>
    <w:p w14:paraId="33AA1DB2">
      <w:pPr>
        <w:pStyle w:val="37"/>
        <w:spacing w:beforeAutospacing="0" w:afterAutospacing="0"/>
        <w:jc w:val="center"/>
        <w:rPr>
          <w:rFonts w:cs="宋体"/>
          <w:b/>
          <w:color w:val="auto"/>
          <w:sz w:val="28"/>
          <w:szCs w:val="28"/>
          <w:highlight w:val="none"/>
        </w:rPr>
      </w:pPr>
      <w:r>
        <w:rPr>
          <w:rFonts w:hint="eastAsia" w:cs="宋体"/>
          <w:b/>
          <w:color w:val="auto"/>
          <w:sz w:val="28"/>
          <w:szCs w:val="28"/>
          <w:highlight w:val="none"/>
        </w:rPr>
        <w:t>质疑函范本</w:t>
      </w:r>
    </w:p>
    <w:p w14:paraId="7826AFF0">
      <w:pPr>
        <w:widowControl w:val="0"/>
        <w:spacing w:before="290" w:beforeAutospacing="0" w:afterAutospacing="0" w:line="360" w:lineRule="auto"/>
        <w:jc w:val="both"/>
        <w:rPr>
          <w:rFonts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一、质疑供应商基本信息</w:t>
      </w:r>
    </w:p>
    <w:p w14:paraId="3266294D">
      <w:pPr>
        <w:widowControl w:val="0"/>
        <w:spacing w:beforeAutospacing="0" w:afterAutospacing="0" w:line="360" w:lineRule="auto"/>
        <w:jc w:val="both"/>
        <w:rPr>
          <w:rFonts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质疑供应商：</w:t>
      </w:r>
      <w:r>
        <w:rPr>
          <w:rFonts w:hint="eastAsia" w:ascii="宋体" w:hAnsi="宋体" w:eastAsia="宋体" w:cs="宋体"/>
          <w:color w:val="auto"/>
          <w:sz w:val="24"/>
          <w:szCs w:val="24"/>
          <w:highlight w:val="none"/>
          <w:u w:val="single"/>
          <w:lang w:val="en-US" w:eastAsia="zh-CN" w:bidi="ar-SA"/>
        </w:rPr>
        <w:t>                    </w:t>
      </w:r>
      <w:r>
        <w:rPr>
          <w:rFonts w:hint="eastAsia" w:ascii="宋体" w:hAnsi="宋体" w:eastAsia="宋体" w:cs="宋体"/>
          <w:color w:val="auto"/>
          <w:sz w:val="24"/>
          <w:szCs w:val="24"/>
          <w:highlight w:val="none"/>
          <w:u w:val="single"/>
          <w:lang w:val="en-US" w:eastAsia="zh-CN" w:bidi="ar-SA"/>
        </w:rPr>
        <w:tab/>
      </w:r>
      <w:r>
        <w:rPr>
          <w:rFonts w:hint="eastAsia" w:ascii="宋体" w:hAnsi="宋体" w:eastAsia="宋体" w:cs="宋体"/>
          <w:color w:val="auto"/>
          <w:sz w:val="24"/>
          <w:szCs w:val="24"/>
          <w:highlight w:val="none"/>
          <w:u w:val="single"/>
          <w:lang w:val="en-US" w:eastAsia="zh-CN" w:bidi="ar-SA"/>
        </w:rPr>
        <w:t> </w:t>
      </w:r>
      <w:r>
        <w:rPr>
          <w:rFonts w:hint="eastAsia" w:ascii="宋体" w:hAnsi="宋体" w:eastAsia="宋体" w:cs="宋体"/>
          <w:color w:val="auto"/>
          <w:sz w:val="24"/>
          <w:szCs w:val="24"/>
          <w:highlight w:val="none"/>
          <w:u w:val="single"/>
          <w:lang w:val="en-US" w:eastAsia="zh-CN" w:bidi="ar-SA"/>
        </w:rPr>
        <w:tab/>
      </w:r>
      <w:r>
        <w:rPr>
          <w:rFonts w:hint="eastAsia" w:ascii="宋体" w:hAnsi="宋体" w:eastAsia="宋体" w:cs="宋体"/>
          <w:color w:val="auto"/>
          <w:sz w:val="24"/>
          <w:szCs w:val="24"/>
          <w:highlight w:val="none"/>
          <w:u w:val="single"/>
          <w:lang w:val="en-US" w:eastAsia="zh-CN" w:bidi="ar-SA"/>
        </w:rPr>
        <w:t xml:space="preserve">       </w:t>
      </w:r>
    </w:p>
    <w:p w14:paraId="5D62EC84">
      <w:pPr>
        <w:widowControl w:val="0"/>
        <w:spacing w:beforeAutospacing="0" w:afterAutospacing="0" w:line="360" w:lineRule="auto"/>
        <w:jc w:val="both"/>
        <w:rPr>
          <w:rFonts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lang w:val="en-US" w:eastAsia="zh-CN" w:bidi="ar-SA"/>
        </w:rPr>
        <w:t>地址：</w:t>
      </w:r>
      <w:r>
        <w:rPr>
          <w:rFonts w:hint="eastAsia" w:ascii="宋体" w:hAnsi="宋体" w:eastAsia="宋体" w:cs="宋体"/>
          <w:color w:val="auto"/>
          <w:sz w:val="24"/>
          <w:szCs w:val="24"/>
          <w:highlight w:val="none"/>
          <w:u w:val="single"/>
          <w:lang w:val="en-US" w:eastAsia="zh-CN" w:bidi="ar-SA"/>
        </w:rPr>
        <w:t xml:space="preserve">                      </w:t>
      </w:r>
      <w:r>
        <w:rPr>
          <w:rFonts w:hint="eastAsia" w:ascii="宋体" w:hAnsi="宋体" w:eastAsia="宋体" w:cs="宋体"/>
          <w:color w:val="auto"/>
          <w:sz w:val="24"/>
          <w:szCs w:val="24"/>
          <w:highlight w:val="none"/>
          <w:u w:val="single"/>
          <w:lang w:val="en-US" w:eastAsia="zh-CN" w:bidi="ar-SA"/>
        </w:rPr>
        <w:tab/>
      </w:r>
      <w:r>
        <w:rPr>
          <w:rFonts w:hint="eastAsia" w:ascii="宋体" w:hAnsi="宋体" w:eastAsia="宋体" w:cs="宋体"/>
          <w:color w:val="auto"/>
          <w:sz w:val="24"/>
          <w:szCs w:val="24"/>
          <w:highlight w:val="none"/>
          <w:u w:val="single"/>
          <w:lang w:val="en-US" w:eastAsia="zh-CN" w:bidi="ar-SA"/>
        </w:rPr>
        <w:tab/>
      </w:r>
      <w:r>
        <w:rPr>
          <w:rFonts w:hint="eastAsia" w:ascii="宋体" w:hAnsi="宋体" w:eastAsia="宋体" w:cs="宋体"/>
          <w:color w:val="auto"/>
          <w:sz w:val="24"/>
          <w:szCs w:val="24"/>
          <w:highlight w:val="none"/>
          <w:u w:val="single"/>
          <w:lang w:val="en-US" w:eastAsia="zh-CN" w:bidi="ar-SA"/>
        </w:rPr>
        <w:tab/>
      </w:r>
      <w:r>
        <w:rPr>
          <w:rFonts w:hint="eastAsia" w:ascii="宋体" w:hAnsi="宋体" w:eastAsia="宋体" w:cs="宋体"/>
          <w:color w:val="auto"/>
          <w:sz w:val="24"/>
          <w:szCs w:val="24"/>
          <w:highlight w:val="none"/>
          <w:u w:val="single"/>
          <w:lang w:val="en-US" w:eastAsia="zh-CN" w:bidi="ar-SA"/>
        </w:rPr>
        <w:t>      </w:t>
      </w:r>
    </w:p>
    <w:p w14:paraId="59C663AD">
      <w:pPr>
        <w:widowControl w:val="0"/>
        <w:spacing w:beforeAutospacing="0" w:afterAutospacing="0" w:line="360" w:lineRule="auto"/>
        <w:jc w:val="both"/>
        <w:rPr>
          <w:rFonts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邮编：</w:t>
      </w:r>
      <w:r>
        <w:rPr>
          <w:rFonts w:hint="eastAsia" w:ascii="宋体" w:hAnsi="宋体" w:eastAsia="宋体" w:cs="宋体"/>
          <w:color w:val="auto"/>
          <w:sz w:val="24"/>
          <w:szCs w:val="24"/>
          <w:highlight w:val="none"/>
          <w:u w:val="single"/>
          <w:lang w:val="en-US" w:eastAsia="zh-CN" w:bidi="ar-SA"/>
        </w:rPr>
        <w:t>                       </w:t>
      </w:r>
      <w:r>
        <w:rPr>
          <w:rFonts w:hint="eastAsia" w:ascii="宋体" w:hAnsi="宋体" w:eastAsia="宋体" w:cs="宋体"/>
          <w:color w:val="auto"/>
          <w:sz w:val="24"/>
          <w:szCs w:val="24"/>
          <w:highlight w:val="none"/>
          <w:u w:val="single"/>
          <w:lang w:val="en-US" w:eastAsia="zh-CN" w:bidi="ar-SA"/>
        </w:rPr>
        <w:tab/>
      </w:r>
      <w:r>
        <w:rPr>
          <w:rFonts w:hint="eastAsia" w:ascii="宋体" w:hAnsi="宋体" w:eastAsia="宋体" w:cs="宋体"/>
          <w:color w:val="auto"/>
          <w:sz w:val="24"/>
          <w:szCs w:val="24"/>
          <w:highlight w:val="none"/>
          <w:u w:val="single"/>
          <w:lang w:val="en-US" w:eastAsia="zh-CN" w:bidi="ar-SA"/>
        </w:rPr>
        <w:tab/>
      </w:r>
      <w:r>
        <w:rPr>
          <w:rFonts w:hint="eastAsia" w:ascii="宋体" w:hAnsi="宋体" w:eastAsia="宋体" w:cs="宋体"/>
          <w:color w:val="auto"/>
          <w:sz w:val="24"/>
          <w:szCs w:val="24"/>
          <w:highlight w:val="none"/>
          <w:u w:val="single"/>
          <w:lang w:val="en-US" w:eastAsia="zh-CN" w:bidi="ar-SA"/>
        </w:rPr>
        <w:t xml:space="preserve">        </w:t>
      </w:r>
    </w:p>
    <w:p w14:paraId="66EADBC9">
      <w:pPr>
        <w:widowControl w:val="0"/>
        <w:spacing w:beforeAutospacing="0" w:afterAutospacing="0" w:line="360" w:lineRule="auto"/>
        <w:jc w:val="both"/>
        <w:rPr>
          <w:rFonts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lang w:val="en-US" w:eastAsia="zh-CN" w:bidi="ar-SA"/>
        </w:rPr>
        <w:t>联系人：</w:t>
      </w:r>
      <w:r>
        <w:rPr>
          <w:rFonts w:hint="eastAsia" w:ascii="宋体" w:hAnsi="宋体" w:eastAsia="宋体" w:cs="宋体"/>
          <w:color w:val="auto"/>
          <w:sz w:val="24"/>
          <w:szCs w:val="24"/>
          <w:highlight w:val="none"/>
          <w:u w:val="single"/>
          <w:lang w:val="en-US" w:eastAsia="zh-CN" w:bidi="ar-SA"/>
        </w:rPr>
        <w:t>               </w:t>
      </w:r>
      <w:r>
        <w:rPr>
          <w:rFonts w:hint="eastAsia" w:ascii="宋体" w:hAnsi="宋体" w:eastAsia="宋体" w:cs="宋体"/>
          <w:color w:val="auto"/>
          <w:sz w:val="24"/>
          <w:szCs w:val="24"/>
          <w:highlight w:val="none"/>
          <w:u w:val="single"/>
          <w:lang w:val="en-US" w:eastAsia="zh-CN" w:bidi="ar-SA"/>
        </w:rPr>
        <w:tab/>
      </w:r>
      <w:r>
        <w:rPr>
          <w:rFonts w:hint="eastAsia" w:ascii="宋体" w:hAnsi="宋体" w:eastAsia="宋体" w:cs="宋体"/>
          <w:color w:val="auto"/>
          <w:sz w:val="24"/>
          <w:szCs w:val="24"/>
          <w:highlight w:val="none"/>
          <w:u w:val="single"/>
          <w:lang w:val="en-US" w:eastAsia="zh-CN" w:bidi="ar-SA"/>
        </w:rPr>
        <w:tab/>
      </w:r>
      <w:r>
        <w:rPr>
          <w:rFonts w:hint="eastAsia" w:ascii="宋体" w:hAnsi="宋体" w:eastAsia="宋体" w:cs="宋体"/>
          <w:color w:val="auto"/>
          <w:sz w:val="24"/>
          <w:szCs w:val="24"/>
          <w:highlight w:val="none"/>
          <w:u w:val="single"/>
          <w:lang w:val="en-US" w:eastAsia="zh-CN" w:bidi="ar-SA"/>
        </w:rPr>
        <w:tab/>
      </w:r>
      <w:r>
        <w:rPr>
          <w:rFonts w:hint="eastAsia" w:ascii="宋体" w:hAnsi="宋体" w:eastAsia="宋体" w:cs="宋体"/>
          <w:color w:val="auto"/>
          <w:sz w:val="24"/>
          <w:szCs w:val="24"/>
          <w:highlight w:val="none"/>
          <w:u w:val="single"/>
          <w:lang w:val="en-US" w:eastAsia="zh-CN" w:bidi="ar-SA"/>
        </w:rPr>
        <w:tab/>
      </w:r>
      <w:r>
        <w:rPr>
          <w:rFonts w:hint="eastAsia" w:ascii="宋体" w:hAnsi="宋体" w:eastAsia="宋体" w:cs="宋体"/>
          <w:color w:val="auto"/>
          <w:sz w:val="24"/>
          <w:szCs w:val="24"/>
          <w:highlight w:val="none"/>
          <w:u w:val="single"/>
          <w:lang w:val="en-US" w:eastAsia="zh-CN" w:bidi="ar-SA"/>
        </w:rPr>
        <w:tab/>
      </w:r>
      <w:r>
        <w:rPr>
          <w:rFonts w:hint="eastAsia" w:ascii="宋体" w:hAnsi="宋体" w:eastAsia="宋体" w:cs="宋体"/>
          <w:color w:val="auto"/>
          <w:sz w:val="24"/>
          <w:szCs w:val="24"/>
          <w:highlight w:val="none"/>
          <w:u w:val="single"/>
          <w:lang w:val="en-US" w:eastAsia="zh-CN" w:bidi="ar-SA"/>
        </w:rPr>
        <w:tab/>
      </w:r>
      <w:r>
        <w:rPr>
          <w:rFonts w:hint="eastAsia" w:ascii="宋体" w:hAnsi="宋体" w:eastAsia="宋体" w:cs="宋体"/>
          <w:color w:val="auto"/>
          <w:sz w:val="24"/>
          <w:szCs w:val="24"/>
          <w:highlight w:val="none"/>
          <w:u w:val="single"/>
          <w:lang w:val="en-US" w:eastAsia="zh-CN" w:bidi="ar-SA"/>
        </w:rPr>
        <w:t xml:space="preserve">       </w:t>
      </w:r>
    </w:p>
    <w:p w14:paraId="74D97BE4">
      <w:pPr>
        <w:widowControl w:val="0"/>
        <w:spacing w:beforeAutospacing="0" w:afterAutospacing="0" w:line="360" w:lineRule="auto"/>
        <w:jc w:val="both"/>
        <w:rPr>
          <w:rFonts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联系电话：</w:t>
      </w:r>
      <w:r>
        <w:rPr>
          <w:rFonts w:hint="eastAsia" w:ascii="宋体" w:hAnsi="宋体" w:eastAsia="宋体" w:cs="宋体"/>
          <w:color w:val="auto"/>
          <w:sz w:val="24"/>
          <w:szCs w:val="24"/>
          <w:highlight w:val="none"/>
          <w:u w:val="single"/>
          <w:lang w:val="en-US" w:eastAsia="zh-CN" w:bidi="ar-SA"/>
        </w:rPr>
        <w:t xml:space="preserve">                                           </w:t>
      </w:r>
    </w:p>
    <w:p w14:paraId="40061202">
      <w:pPr>
        <w:widowControl w:val="0"/>
        <w:spacing w:beforeAutospacing="0" w:afterAutospacing="0" w:line="360" w:lineRule="auto"/>
        <w:jc w:val="both"/>
        <w:rPr>
          <w:rFonts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授权代表：</w:t>
      </w:r>
      <w:r>
        <w:rPr>
          <w:rFonts w:hint="eastAsia" w:ascii="宋体" w:hAnsi="宋体" w:eastAsia="宋体" w:cs="宋体"/>
          <w:color w:val="auto"/>
          <w:sz w:val="24"/>
          <w:szCs w:val="24"/>
          <w:highlight w:val="none"/>
          <w:u w:val="single"/>
          <w:lang w:val="en-US" w:eastAsia="zh-CN" w:bidi="ar-SA"/>
        </w:rPr>
        <w:t>                 </w:t>
      </w:r>
      <w:r>
        <w:rPr>
          <w:rFonts w:hint="eastAsia" w:ascii="宋体" w:hAnsi="宋体" w:eastAsia="宋体" w:cs="宋体"/>
          <w:color w:val="auto"/>
          <w:sz w:val="24"/>
          <w:szCs w:val="24"/>
          <w:highlight w:val="none"/>
          <w:u w:val="single"/>
          <w:lang w:val="en-US" w:eastAsia="zh-CN" w:bidi="ar-SA"/>
        </w:rPr>
        <w:tab/>
      </w:r>
      <w:r>
        <w:rPr>
          <w:rFonts w:hint="eastAsia" w:ascii="宋体" w:hAnsi="宋体" w:eastAsia="宋体" w:cs="宋体"/>
          <w:color w:val="auto"/>
          <w:sz w:val="24"/>
          <w:szCs w:val="24"/>
          <w:highlight w:val="none"/>
          <w:u w:val="single"/>
          <w:lang w:val="en-US" w:eastAsia="zh-CN" w:bidi="ar-SA"/>
        </w:rPr>
        <w:tab/>
      </w:r>
      <w:r>
        <w:rPr>
          <w:rFonts w:hint="eastAsia" w:ascii="宋体" w:hAnsi="宋体" w:eastAsia="宋体" w:cs="宋体"/>
          <w:color w:val="auto"/>
          <w:sz w:val="24"/>
          <w:szCs w:val="24"/>
          <w:highlight w:val="none"/>
          <w:u w:val="single"/>
          <w:lang w:val="en-US" w:eastAsia="zh-CN" w:bidi="ar-SA"/>
        </w:rPr>
        <w:tab/>
      </w:r>
      <w:r>
        <w:rPr>
          <w:rFonts w:hint="eastAsia" w:ascii="宋体" w:hAnsi="宋体" w:eastAsia="宋体" w:cs="宋体"/>
          <w:color w:val="auto"/>
          <w:sz w:val="24"/>
          <w:szCs w:val="24"/>
          <w:highlight w:val="none"/>
          <w:u w:val="single"/>
          <w:lang w:val="en-US" w:eastAsia="zh-CN" w:bidi="ar-SA"/>
        </w:rPr>
        <w:tab/>
      </w:r>
      <w:r>
        <w:rPr>
          <w:rFonts w:hint="eastAsia" w:ascii="宋体" w:hAnsi="宋体" w:eastAsia="宋体" w:cs="宋体"/>
          <w:color w:val="auto"/>
          <w:sz w:val="24"/>
          <w:szCs w:val="24"/>
          <w:highlight w:val="none"/>
          <w:u w:val="single"/>
          <w:lang w:val="en-US" w:eastAsia="zh-CN" w:bidi="ar-SA"/>
        </w:rPr>
        <w:t xml:space="preserve">        </w:t>
      </w:r>
    </w:p>
    <w:p w14:paraId="6AAF5DEA">
      <w:pPr>
        <w:widowControl w:val="0"/>
        <w:spacing w:beforeAutospacing="0" w:afterAutospacing="0" w:line="360" w:lineRule="auto"/>
        <w:jc w:val="both"/>
        <w:rPr>
          <w:rFonts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联系电话：</w:t>
      </w:r>
      <w:r>
        <w:rPr>
          <w:rFonts w:hint="eastAsia" w:ascii="宋体" w:hAnsi="宋体" w:eastAsia="宋体" w:cs="宋体"/>
          <w:color w:val="auto"/>
          <w:sz w:val="24"/>
          <w:szCs w:val="24"/>
          <w:highlight w:val="none"/>
          <w:u w:val="single"/>
          <w:lang w:val="en-US" w:eastAsia="zh-CN" w:bidi="ar-SA"/>
        </w:rPr>
        <w:t>                  </w:t>
      </w:r>
      <w:r>
        <w:rPr>
          <w:rFonts w:hint="eastAsia" w:ascii="宋体" w:hAnsi="宋体" w:eastAsia="宋体" w:cs="宋体"/>
          <w:color w:val="auto"/>
          <w:sz w:val="24"/>
          <w:szCs w:val="24"/>
          <w:highlight w:val="none"/>
          <w:u w:val="single"/>
          <w:lang w:val="en-US" w:eastAsia="zh-CN" w:bidi="ar-SA"/>
        </w:rPr>
        <w:tab/>
      </w:r>
      <w:r>
        <w:rPr>
          <w:rFonts w:hint="eastAsia" w:ascii="宋体" w:hAnsi="宋体" w:eastAsia="宋体" w:cs="宋体"/>
          <w:color w:val="auto"/>
          <w:sz w:val="24"/>
          <w:szCs w:val="24"/>
          <w:highlight w:val="none"/>
          <w:u w:val="single"/>
          <w:lang w:val="en-US" w:eastAsia="zh-CN" w:bidi="ar-SA"/>
        </w:rPr>
        <w:tab/>
      </w:r>
      <w:r>
        <w:rPr>
          <w:rFonts w:hint="eastAsia" w:ascii="宋体" w:hAnsi="宋体" w:eastAsia="宋体" w:cs="宋体"/>
          <w:color w:val="auto"/>
          <w:sz w:val="24"/>
          <w:szCs w:val="24"/>
          <w:highlight w:val="none"/>
          <w:u w:val="single"/>
          <w:lang w:val="en-US" w:eastAsia="zh-CN" w:bidi="ar-SA"/>
        </w:rPr>
        <w:tab/>
      </w:r>
      <w:r>
        <w:rPr>
          <w:rFonts w:hint="eastAsia" w:ascii="宋体" w:hAnsi="宋体" w:eastAsia="宋体" w:cs="宋体"/>
          <w:color w:val="auto"/>
          <w:sz w:val="24"/>
          <w:szCs w:val="24"/>
          <w:highlight w:val="none"/>
          <w:u w:val="single"/>
          <w:lang w:val="en-US" w:eastAsia="zh-CN" w:bidi="ar-SA"/>
        </w:rPr>
        <w:tab/>
      </w:r>
      <w:r>
        <w:rPr>
          <w:rFonts w:hint="eastAsia" w:ascii="宋体" w:hAnsi="宋体" w:eastAsia="宋体" w:cs="宋体"/>
          <w:color w:val="auto"/>
          <w:sz w:val="24"/>
          <w:szCs w:val="24"/>
          <w:highlight w:val="none"/>
          <w:u w:val="single"/>
          <w:lang w:val="en-US" w:eastAsia="zh-CN" w:bidi="ar-SA"/>
        </w:rPr>
        <w:t xml:space="preserve">     </w:t>
      </w:r>
    </w:p>
    <w:p w14:paraId="4BA57882">
      <w:pPr>
        <w:widowControl w:val="0"/>
        <w:spacing w:beforeAutospacing="0" w:afterAutospacing="0" w:line="360" w:lineRule="auto"/>
        <w:jc w:val="both"/>
        <w:rPr>
          <w:rFonts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lang w:val="en-US" w:eastAsia="zh-CN" w:bidi="ar-SA"/>
        </w:rPr>
        <w:t>地址： </w:t>
      </w:r>
      <w:r>
        <w:rPr>
          <w:rFonts w:hint="eastAsia" w:ascii="宋体" w:hAnsi="宋体" w:eastAsia="宋体" w:cs="宋体"/>
          <w:color w:val="auto"/>
          <w:sz w:val="24"/>
          <w:szCs w:val="24"/>
          <w:highlight w:val="none"/>
          <w:u w:val="single"/>
          <w:lang w:val="en-US" w:eastAsia="zh-CN" w:bidi="ar-SA"/>
        </w:rPr>
        <w:t>                  </w:t>
      </w:r>
      <w:r>
        <w:rPr>
          <w:rFonts w:hint="eastAsia" w:ascii="宋体" w:hAnsi="宋体" w:eastAsia="宋体" w:cs="宋体"/>
          <w:color w:val="auto"/>
          <w:sz w:val="24"/>
          <w:szCs w:val="24"/>
          <w:highlight w:val="none"/>
          <w:u w:val="single"/>
          <w:lang w:val="en-US" w:eastAsia="zh-CN" w:bidi="ar-SA"/>
        </w:rPr>
        <w:tab/>
      </w:r>
      <w:r>
        <w:rPr>
          <w:rFonts w:hint="eastAsia" w:ascii="宋体" w:hAnsi="宋体" w:eastAsia="宋体" w:cs="宋体"/>
          <w:color w:val="auto"/>
          <w:sz w:val="24"/>
          <w:szCs w:val="24"/>
          <w:highlight w:val="none"/>
          <w:u w:val="single"/>
          <w:lang w:val="en-US" w:eastAsia="zh-CN" w:bidi="ar-SA"/>
        </w:rPr>
        <w:tab/>
      </w:r>
      <w:r>
        <w:rPr>
          <w:rFonts w:hint="eastAsia" w:ascii="宋体" w:hAnsi="宋体" w:eastAsia="宋体" w:cs="宋体"/>
          <w:color w:val="auto"/>
          <w:sz w:val="24"/>
          <w:szCs w:val="24"/>
          <w:highlight w:val="none"/>
          <w:u w:val="single"/>
          <w:lang w:val="en-US" w:eastAsia="zh-CN" w:bidi="ar-SA"/>
        </w:rPr>
        <w:tab/>
      </w:r>
      <w:r>
        <w:rPr>
          <w:rFonts w:hint="eastAsia" w:ascii="宋体" w:hAnsi="宋体" w:eastAsia="宋体" w:cs="宋体"/>
          <w:color w:val="auto"/>
          <w:sz w:val="24"/>
          <w:szCs w:val="24"/>
          <w:highlight w:val="none"/>
          <w:u w:val="single"/>
          <w:lang w:val="en-US" w:eastAsia="zh-CN" w:bidi="ar-SA"/>
        </w:rPr>
        <w:tab/>
      </w:r>
      <w:r>
        <w:rPr>
          <w:rFonts w:hint="eastAsia" w:ascii="宋体" w:hAnsi="宋体" w:eastAsia="宋体" w:cs="宋体"/>
          <w:color w:val="auto"/>
          <w:sz w:val="24"/>
          <w:szCs w:val="24"/>
          <w:highlight w:val="none"/>
          <w:u w:val="single"/>
          <w:lang w:val="en-US" w:eastAsia="zh-CN" w:bidi="ar-SA"/>
        </w:rPr>
        <w:t xml:space="preserve">        </w:t>
      </w:r>
    </w:p>
    <w:p w14:paraId="1BF58B1A">
      <w:pPr>
        <w:widowControl w:val="0"/>
        <w:spacing w:beforeAutospacing="0" w:afterAutospacing="0" w:line="360" w:lineRule="auto"/>
        <w:jc w:val="both"/>
        <w:rPr>
          <w:rFonts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邮编：</w:t>
      </w:r>
      <w:r>
        <w:rPr>
          <w:rFonts w:hint="eastAsia" w:ascii="宋体" w:hAnsi="宋体" w:eastAsia="宋体" w:cs="宋体"/>
          <w:color w:val="auto"/>
          <w:sz w:val="24"/>
          <w:szCs w:val="24"/>
          <w:highlight w:val="none"/>
          <w:u w:val="single"/>
          <w:lang w:val="en-US" w:eastAsia="zh-CN" w:bidi="ar-SA"/>
        </w:rPr>
        <w:t xml:space="preserve">                                </w:t>
      </w:r>
    </w:p>
    <w:p w14:paraId="0405922C">
      <w:pPr>
        <w:widowControl w:val="0"/>
        <w:spacing w:beforeAutospacing="0" w:afterAutospacing="0" w:line="360" w:lineRule="auto"/>
        <w:jc w:val="both"/>
        <w:rPr>
          <w:rFonts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二、质疑项目基本情况</w:t>
      </w:r>
    </w:p>
    <w:p w14:paraId="1C33D6BA">
      <w:pPr>
        <w:widowControl w:val="0"/>
        <w:spacing w:beforeAutospacing="0" w:afterAutospacing="0" w:line="360" w:lineRule="auto"/>
        <w:jc w:val="both"/>
        <w:rPr>
          <w:rFonts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质疑项目的名称：</w:t>
      </w:r>
      <w:r>
        <w:rPr>
          <w:rFonts w:hint="eastAsia" w:ascii="宋体" w:hAnsi="宋体" w:eastAsia="宋体" w:cs="宋体"/>
          <w:color w:val="auto"/>
          <w:sz w:val="24"/>
          <w:szCs w:val="24"/>
          <w:highlight w:val="none"/>
          <w:u w:val="single"/>
          <w:lang w:val="en-US" w:eastAsia="zh-CN" w:bidi="ar-SA"/>
        </w:rPr>
        <w:t xml:space="preserve">                            </w:t>
      </w:r>
    </w:p>
    <w:p w14:paraId="20D69485">
      <w:pPr>
        <w:widowControl w:val="0"/>
        <w:spacing w:beforeAutospacing="0" w:afterAutospacing="0" w:line="360" w:lineRule="auto"/>
        <w:jc w:val="both"/>
        <w:rPr>
          <w:rFonts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lang w:val="en-US" w:eastAsia="zh-CN" w:bidi="ar-SA"/>
        </w:rPr>
        <w:t>质疑项目的编号：</w:t>
      </w:r>
      <w:r>
        <w:rPr>
          <w:rFonts w:hint="eastAsia" w:ascii="宋体" w:hAnsi="宋体" w:eastAsia="宋体" w:cs="宋体"/>
          <w:color w:val="auto"/>
          <w:sz w:val="24"/>
          <w:szCs w:val="24"/>
          <w:highlight w:val="none"/>
          <w:u w:val="single"/>
          <w:lang w:val="en-US" w:eastAsia="zh-CN" w:bidi="ar-SA"/>
        </w:rPr>
        <w:t xml:space="preserve">                          </w:t>
      </w:r>
    </w:p>
    <w:p w14:paraId="7741198D">
      <w:pPr>
        <w:widowControl w:val="0"/>
        <w:spacing w:beforeAutospacing="0" w:afterAutospacing="0" w:line="360" w:lineRule="auto"/>
        <w:jc w:val="both"/>
        <w:rPr>
          <w:rFonts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包号：</w:t>
      </w:r>
      <w:r>
        <w:rPr>
          <w:rFonts w:hint="eastAsia" w:ascii="宋体" w:hAnsi="宋体" w:eastAsia="宋体" w:cs="宋体"/>
          <w:color w:val="auto"/>
          <w:sz w:val="24"/>
          <w:szCs w:val="24"/>
          <w:highlight w:val="none"/>
          <w:u w:val="single"/>
          <w:lang w:val="en-US" w:eastAsia="zh-CN" w:bidi="ar-SA"/>
        </w:rPr>
        <w:t xml:space="preserve">                       </w:t>
      </w:r>
      <w:r>
        <w:rPr>
          <w:rFonts w:hint="eastAsia" w:ascii="宋体" w:hAnsi="宋体" w:eastAsia="宋体" w:cs="宋体"/>
          <w:color w:val="auto"/>
          <w:sz w:val="24"/>
          <w:szCs w:val="24"/>
          <w:highlight w:val="none"/>
          <w:u w:val="single"/>
          <w:lang w:val="en-US" w:eastAsia="zh-CN" w:bidi="ar-SA"/>
        </w:rPr>
        <w:tab/>
      </w:r>
      <w:r>
        <w:rPr>
          <w:rFonts w:hint="eastAsia" w:ascii="宋体" w:hAnsi="宋体" w:eastAsia="宋体" w:cs="宋体"/>
          <w:color w:val="auto"/>
          <w:sz w:val="24"/>
          <w:szCs w:val="24"/>
          <w:highlight w:val="none"/>
          <w:u w:val="single"/>
          <w:lang w:val="en-US" w:eastAsia="zh-CN" w:bidi="ar-SA"/>
        </w:rPr>
        <w:tab/>
      </w:r>
      <w:r>
        <w:rPr>
          <w:rFonts w:hint="eastAsia" w:ascii="宋体" w:hAnsi="宋体" w:eastAsia="宋体" w:cs="宋体"/>
          <w:color w:val="auto"/>
          <w:sz w:val="24"/>
          <w:szCs w:val="24"/>
          <w:highlight w:val="none"/>
          <w:u w:val="single"/>
          <w:lang w:val="en-US" w:eastAsia="zh-CN" w:bidi="ar-SA"/>
        </w:rPr>
        <w:tab/>
      </w:r>
      <w:r>
        <w:rPr>
          <w:rFonts w:hint="eastAsia" w:ascii="宋体" w:hAnsi="宋体" w:eastAsia="宋体" w:cs="宋体"/>
          <w:color w:val="auto"/>
          <w:sz w:val="24"/>
          <w:szCs w:val="24"/>
          <w:highlight w:val="none"/>
          <w:u w:val="single"/>
          <w:lang w:val="en-US" w:eastAsia="zh-CN" w:bidi="ar-SA"/>
        </w:rPr>
        <w:t xml:space="preserve">    </w:t>
      </w:r>
    </w:p>
    <w:p w14:paraId="373C43A6">
      <w:pPr>
        <w:widowControl w:val="0"/>
        <w:spacing w:beforeAutospacing="0" w:afterAutospacing="0" w:line="360" w:lineRule="auto"/>
        <w:jc w:val="both"/>
        <w:rPr>
          <w:rFonts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采购人名称：</w:t>
      </w:r>
      <w:r>
        <w:rPr>
          <w:rFonts w:hint="eastAsia" w:ascii="宋体" w:hAnsi="宋体" w:eastAsia="宋体" w:cs="宋体"/>
          <w:color w:val="auto"/>
          <w:sz w:val="24"/>
          <w:szCs w:val="24"/>
          <w:highlight w:val="none"/>
          <w:u w:val="single"/>
          <w:lang w:val="en-US" w:eastAsia="zh-CN" w:bidi="ar-SA"/>
        </w:rPr>
        <w:t xml:space="preserve">                            </w:t>
      </w:r>
    </w:p>
    <w:p w14:paraId="025F877C">
      <w:pPr>
        <w:widowControl w:val="0"/>
        <w:spacing w:beforeAutospacing="0" w:afterAutospacing="0" w:line="360" w:lineRule="auto"/>
        <w:jc w:val="both"/>
        <w:rPr>
          <w:rFonts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采购文件获取日期：</w:t>
      </w:r>
      <w:r>
        <w:rPr>
          <w:rFonts w:hint="eastAsia" w:ascii="宋体" w:hAnsi="宋体" w:eastAsia="宋体" w:cs="宋体"/>
          <w:color w:val="auto"/>
          <w:sz w:val="24"/>
          <w:szCs w:val="24"/>
          <w:highlight w:val="none"/>
          <w:u w:val="single"/>
          <w:lang w:val="en-US" w:eastAsia="zh-CN" w:bidi="ar-SA"/>
        </w:rPr>
        <w:t xml:space="preserve">                             </w:t>
      </w:r>
    </w:p>
    <w:p w14:paraId="0C0B3FEE">
      <w:pPr>
        <w:widowControl w:val="0"/>
        <w:spacing w:beforeAutospacing="0" w:afterAutospacing="0" w:line="360" w:lineRule="auto"/>
        <w:jc w:val="both"/>
        <w:rPr>
          <w:rFonts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三、质疑事项具体内容</w:t>
      </w:r>
    </w:p>
    <w:p w14:paraId="15BF46CE">
      <w:pPr>
        <w:widowControl w:val="0"/>
        <w:spacing w:beforeAutospacing="0" w:afterAutospacing="0" w:line="360" w:lineRule="auto"/>
        <w:jc w:val="both"/>
        <w:rPr>
          <w:rFonts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质疑事项1：</w:t>
      </w:r>
      <w:r>
        <w:rPr>
          <w:rFonts w:hint="eastAsia" w:ascii="宋体" w:hAnsi="宋体" w:eastAsia="宋体" w:cs="宋体"/>
          <w:color w:val="auto"/>
          <w:sz w:val="24"/>
          <w:szCs w:val="24"/>
          <w:highlight w:val="none"/>
          <w:u w:val="single"/>
          <w:lang w:val="en-US" w:eastAsia="zh-CN" w:bidi="ar-SA"/>
        </w:rPr>
        <w:t xml:space="preserve">                             </w:t>
      </w:r>
    </w:p>
    <w:p w14:paraId="4C824937">
      <w:pPr>
        <w:widowControl w:val="0"/>
        <w:spacing w:beforeAutospacing="0" w:afterAutospacing="0" w:line="360" w:lineRule="auto"/>
        <w:jc w:val="left"/>
        <w:rPr>
          <w:rFonts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事实依据：</w:t>
      </w:r>
      <w:r>
        <w:rPr>
          <w:rFonts w:hint="eastAsia" w:ascii="宋体" w:hAnsi="宋体" w:eastAsia="宋体" w:cs="宋体"/>
          <w:color w:val="auto"/>
          <w:sz w:val="24"/>
          <w:szCs w:val="24"/>
          <w:highlight w:val="none"/>
          <w:u w:val="single"/>
          <w:lang w:val="en-US" w:eastAsia="zh-CN" w:bidi="ar-SA"/>
        </w:rPr>
        <w:t xml:space="preserve">                                                   </w:t>
      </w:r>
    </w:p>
    <w:p w14:paraId="082239F8">
      <w:pPr>
        <w:widowControl w:val="0"/>
        <w:spacing w:beforeAutospacing="0" w:afterAutospacing="0" w:line="360" w:lineRule="auto"/>
        <w:jc w:val="both"/>
        <w:rPr>
          <w:rFonts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法律依据：</w:t>
      </w:r>
      <w:r>
        <w:rPr>
          <w:rFonts w:hint="eastAsia" w:ascii="宋体" w:hAnsi="宋体" w:eastAsia="宋体" w:cs="宋体"/>
          <w:color w:val="auto"/>
          <w:sz w:val="24"/>
          <w:szCs w:val="24"/>
          <w:highlight w:val="none"/>
          <w:u w:val="single"/>
          <w:lang w:val="en-US" w:eastAsia="zh-CN" w:bidi="ar-SA"/>
        </w:rPr>
        <w:t xml:space="preserve">                                                    </w:t>
      </w:r>
    </w:p>
    <w:p w14:paraId="3FB4DF08">
      <w:pPr>
        <w:widowControl w:val="0"/>
        <w:spacing w:beforeAutospacing="0" w:afterAutospacing="0" w:line="360" w:lineRule="auto"/>
        <w:jc w:val="both"/>
        <w:rPr>
          <w:rFonts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质疑事项2</w:t>
      </w:r>
    </w:p>
    <w:p w14:paraId="5CC9CE44">
      <w:pPr>
        <w:widowControl w:val="0"/>
        <w:spacing w:beforeAutospacing="0" w:afterAutospacing="0" w:line="360" w:lineRule="auto"/>
        <w:jc w:val="both"/>
        <w:rPr>
          <w:rFonts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w:t>
      </w:r>
    </w:p>
    <w:p w14:paraId="18B2F117">
      <w:pPr>
        <w:widowControl w:val="0"/>
        <w:spacing w:beforeAutospacing="0" w:afterAutospacing="0" w:line="360" w:lineRule="auto"/>
        <w:jc w:val="both"/>
        <w:rPr>
          <w:rFonts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四、与质疑事项相关的质疑请求</w:t>
      </w:r>
    </w:p>
    <w:p w14:paraId="371C5512">
      <w:pPr>
        <w:widowControl w:val="0"/>
        <w:spacing w:beforeAutospacing="0" w:afterAutospacing="0" w:line="360" w:lineRule="auto"/>
        <w:jc w:val="both"/>
        <w:rPr>
          <w:rFonts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请求：</w:t>
      </w:r>
      <w:r>
        <w:rPr>
          <w:rFonts w:hint="eastAsia" w:ascii="宋体" w:hAnsi="宋体" w:eastAsia="宋体" w:cs="宋体"/>
          <w:color w:val="auto"/>
          <w:sz w:val="24"/>
          <w:szCs w:val="24"/>
          <w:highlight w:val="none"/>
          <w:u w:val="single"/>
          <w:lang w:val="en-US" w:eastAsia="zh-CN" w:bidi="ar-SA"/>
        </w:rPr>
        <w:t xml:space="preserve">                                                          </w:t>
      </w:r>
    </w:p>
    <w:p w14:paraId="372361BA">
      <w:pPr>
        <w:widowControl w:val="0"/>
        <w:spacing w:beforeAutospacing="0" w:afterAutospacing="0"/>
        <w:jc w:val="both"/>
        <w:rPr>
          <w:rFonts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签字(签章)：                 公章：               日期：    </w:t>
      </w:r>
    </w:p>
    <w:p w14:paraId="4FB16A1B">
      <w:pPr>
        <w:widowControl w:val="0"/>
        <w:spacing w:beforeAutospacing="0" w:afterAutospacing="0" w:line="0" w:lineRule="atLeast"/>
        <w:jc w:val="both"/>
        <w:rPr>
          <w:rFonts w:ascii="宋体" w:hAnsi="宋体" w:eastAsia="宋体" w:cs="宋体"/>
          <w:color w:val="auto"/>
          <w:sz w:val="24"/>
          <w:szCs w:val="24"/>
          <w:highlight w:val="none"/>
          <w:lang w:val="en-US" w:eastAsia="zh-CN" w:bidi="ar-SA"/>
        </w:rPr>
      </w:pPr>
      <w:r>
        <w:rPr>
          <w:rFonts w:hint="eastAsia" w:ascii="宋体" w:hAnsi="宋体" w:eastAsia="宋体" w:cs="宋体"/>
          <w:b/>
          <w:color w:val="auto"/>
          <w:sz w:val="24"/>
          <w:szCs w:val="24"/>
          <w:highlight w:val="none"/>
          <w:lang w:val="en-US" w:eastAsia="zh-CN" w:bidi="ar-SA"/>
        </w:rPr>
        <w:t>质疑函制作说明：</w:t>
      </w:r>
    </w:p>
    <w:p w14:paraId="1B40C05C">
      <w:pPr>
        <w:widowControl/>
        <w:spacing w:beforeAutospacing="0" w:afterAutospacing="0" w:line="0" w:lineRule="atLeast"/>
        <w:ind w:firstLine="480"/>
        <w:jc w:val="left"/>
        <w:rPr>
          <w:rFonts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1.供应商提出质疑时，应提交质疑函和必要的证明材料。</w:t>
      </w:r>
    </w:p>
    <w:p w14:paraId="2EBEDCDE">
      <w:pPr>
        <w:widowControl/>
        <w:spacing w:beforeAutospacing="0" w:afterAutospacing="0" w:line="0" w:lineRule="atLeast"/>
        <w:ind w:firstLine="480"/>
        <w:jc w:val="left"/>
        <w:rPr>
          <w:rFonts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2.质疑供应商若委托代理人进行质疑的，质疑函应按要求列明“授权代表”的有关内容，并在附件中提交由质疑供应商签署的授权委托书。授权委托书应载明代理人的姓名或者名称、代理事项、具体权限、期限和相关事项。</w:t>
      </w:r>
    </w:p>
    <w:p w14:paraId="064580CB">
      <w:pPr>
        <w:widowControl/>
        <w:spacing w:beforeAutospacing="0" w:afterAutospacing="0" w:line="0" w:lineRule="atLeast"/>
        <w:ind w:firstLine="480"/>
        <w:jc w:val="left"/>
        <w:rPr>
          <w:rFonts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3.质疑供应商若对项目的某一分包进行质疑，质疑函中应列明具体分包号。</w:t>
      </w:r>
    </w:p>
    <w:p w14:paraId="40DBF569">
      <w:pPr>
        <w:widowControl/>
        <w:spacing w:beforeAutospacing="0" w:afterAutospacing="0" w:line="0" w:lineRule="atLeast"/>
        <w:ind w:firstLine="480"/>
        <w:jc w:val="left"/>
        <w:rPr>
          <w:rFonts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4.质疑函的质疑事项应具体、明确，并有必要的事实依据和法律依据。</w:t>
      </w:r>
    </w:p>
    <w:p w14:paraId="0CBB4D1F">
      <w:pPr>
        <w:widowControl/>
        <w:spacing w:beforeAutospacing="0" w:afterAutospacing="0" w:line="0" w:lineRule="atLeast"/>
        <w:ind w:firstLine="480"/>
        <w:jc w:val="left"/>
        <w:rPr>
          <w:rFonts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5.质疑函的质疑请求应与质疑事项相关。</w:t>
      </w:r>
    </w:p>
    <w:p w14:paraId="72AB1A76">
      <w:pPr>
        <w:widowControl/>
        <w:spacing w:beforeAutospacing="0" w:afterAutospacing="0" w:line="0" w:lineRule="atLeast"/>
        <w:ind w:firstLine="480"/>
        <w:jc w:val="left"/>
        <w:rPr>
          <w:rFonts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6.质疑供应商为自然人的，质疑函应由本人签字；质疑供应商为法人或者其他组织的，质疑函应由法定代表人、主要负责人，或者其授权代表签字或者盖章，并加盖公章。</w:t>
      </w:r>
    </w:p>
    <w:p w14:paraId="542646BF">
      <w:pPr>
        <w:widowControl w:val="0"/>
        <w:spacing w:beforeAutospacing="0" w:afterAutospacing="0"/>
        <w:ind w:firstLine="420"/>
        <w:jc w:val="both"/>
        <w:rPr>
          <w:rFonts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w:t>
      </w:r>
    </w:p>
    <w:p w14:paraId="618ED159">
      <w:pPr>
        <w:pStyle w:val="37"/>
        <w:widowControl/>
        <w:spacing w:beforeAutospacing="0" w:afterAutospacing="0"/>
        <w:ind w:firstLine="480"/>
        <w:rPr>
          <w:rFonts w:cs="宋体"/>
          <w:bCs/>
          <w:color w:val="auto"/>
          <w:szCs w:val="24"/>
          <w:highlight w:val="none"/>
        </w:rPr>
      </w:pPr>
    </w:p>
    <w:p w14:paraId="181F8E23">
      <w:pPr>
        <w:pStyle w:val="228"/>
        <w:spacing w:beforeAutospacing="0" w:afterAutospacing="0" w:line="500" w:lineRule="exact"/>
        <w:ind w:firstLine="420"/>
        <w:jc w:val="both"/>
        <w:rPr>
          <w:b w:val="0"/>
          <w:bCs/>
          <w:color w:val="auto"/>
          <w:sz w:val="24"/>
          <w:szCs w:val="24"/>
          <w:highlight w:val="none"/>
        </w:rPr>
      </w:pPr>
    </w:p>
    <w:p w14:paraId="26C62666">
      <w:pPr>
        <w:ind w:firstLine="440"/>
        <w:rPr>
          <w:bCs/>
          <w:color w:val="auto"/>
          <w:sz w:val="24"/>
          <w:szCs w:val="24"/>
          <w:highlight w:val="none"/>
        </w:rPr>
      </w:pPr>
    </w:p>
    <w:p w14:paraId="189A6BEF">
      <w:pPr>
        <w:rPr>
          <w:color w:val="auto"/>
          <w:highlight w:val="none"/>
        </w:rPr>
      </w:pPr>
    </w:p>
    <w:p w14:paraId="26A96932">
      <w:pPr>
        <w:rPr>
          <w:color w:val="auto"/>
          <w:highlight w:val="none"/>
        </w:rPr>
      </w:pPr>
    </w:p>
    <w:sectPr>
      <w:footerReference r:id="rId4" w:type="first"/>
      <w:footerReference r:id="rId3" w:type="default"/>
      <w:pgSz w:w="11906" w:h="16838"/>
      <w:pgMar w:top="1418" w:right="1588" w:bottom="1418" w:left="1365" w:header="851" w:footer="907" w:gutter="0"/>
      <w:cols w:space="720"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楷体_GB2312">
    <w:panose1 w:val="02010609030101010101"/>
    <w:charset w:val="86"/>
    <w:family w:val="auto"/>
    <w:pitch w:val="default"/>
    <w:sig w:usb0="00000001" w:usb1="080E0000" w:usb2="00000000" w:usb3="00000000" w:csb0="00040000" w:csb1="00000000"/>
  </w:font>
  <w:font w:name="幼圆">
    <w:altName w:val="Yu Gothic UI"/>
    <w:panose1 w:val="02010509060101010101"/>
    <w:charset w:val="00"/>
    <w:family w:val="auto"/>
    <w:pitch w:val="default"/>
    <w:sig w:usb0="00000000" w:usb1="00000000" w:usb2="00000000" w:usb3="00000000" w:csb0="00000000" w:csb1="00000000"/>
  </w:font>
  <w:font w:name="Yu Gothic UI">
    <w:panose1 w:val="020B0500000000000000"/>
    <w:charset w:val="80"/>
    <w:family w:val="auto"/>
    <w:pitch w:val="default"/>
    <w:sig w:usb0="E00002FF" w:usb1="2AC7FDFF" w:usb2="00000016" w:usb3="00000000" w:csb0="2002009F" w:csb1="00000000"/>
  </w:font>
  <w:font w:name="仿宋_GB2312">
    <w:panose1 w:val="02010609030101010101"/>
    <w:charset w:val="86"/>
    <w:family w:val="auto"/>
    <w:pitch w:val="default"/>
    <w:sig w:usb0="00000001" w:usb1="080E0000" w:usb2="00000000" w:usb3="00000000" w:csb0="00040000" w:csb1="00000000"/>
  </w:font>
  <w:font w:name="Helvetica">
    <w:altName w:val="Arial"/>
    <w:panose1 w:val="020B0604020202020204"/>
    <w:charset w:val="00"/>
    <w:family w:val="auto"/>
    <w:pitch w:val="default"/>
    <w:sig w:usb0="00000000" w:usb1="00000000" w:usb2="00000000" w:usb3="00000000" w:csb0="00000000" w:csb1="00000000"/>
  </w:font>
  <w:font w:name="Arial Unicode MS">
    <w:altName w:val="Arial"/>
    <w:panose1 w:val="020B0604020202020204"/>
    <w:charset w:val="00"/>
    <w:family w:val="auto"/>
    <w:pitch w:val="default"/>
    <w:sig w:usb0="00000000" w:usb1="00000000" w:usb2="00000000" w:usb3="00000000" w:csb0="00000000" w:csb1="00000000"/>
  </w:font>
  <w:font w:name="Tahoma">
    <w:panose1 w:val="020B0604030504040204"/>
    <w:charset w:val="00"/>
    <w:family w:val="auto"/>
    <w:pitch w:val="default"/>
    <w:sig w:usb0="E1002EFF" w:usb1="C000605B" w:usb2="00000029" w:usb3="00000000" w:csb0="200101FF" w:csb1="20280000"/>
  </w:font>
  <w:font w:name="Arial">
    <w:panose1 w:val="020B0604020202020204"/>
    <w:charset w:val="00"/>
    <w:family w:val="auto"/>
    <w:pitch w:val="default"/>
    <w:sig w:usb0="E0002EFF" w:usb1="C000785B" w:usb2="00000009" w:usb3="00000000" w:csb0="400001FF" w:csb1="FFFF0000"/>
  </w:font>
  <w:font w:name="KSOF7FC4CF2A">
    <w:panose1 w:val="020B0604020202020204"/>
    <w:charset w:val="00"/>
    <w:family w:val="auto"/>
    <w:pitch w:val="default"/>
    <w:sig w:usb0="00000001"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270CB7C">
    <w:pPr>
      <w:pStyle w:val="25"/>
      <w:jc w:val="center"/>
      <w:rPr>
        <w:rFonts w:hint="eastAsia" w:eastAsia="宋体"/>
        <w:b/>
        <w:i/>
        <w:lang w:val="en-US" w:eastAsia="zh-CN"/>
      </w:rPr>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7"/>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FA58A38">
                          <w:pPr>
                            <w:pStyle w:val="25"/>
                          </w:pPr>
                          <w:r>
                            <w:t xml:space="preserve">第 </w:t>
                          </w:r>
                          <w:r>
                            <w:fldChar w:fldCharType="begin"/>
                          </w:r>
                          <w:r>
                            <w:instrText xml:space="preserve"> PAGE  \* MERGEFORMAT </w:instrText>
                          </w:r>
                          <w:r>
                            <w:fldChar w:fldCharType="separate"/>
                          </w:r>
                          <w:r>
                            <w:t>66</w:t>
                          </w:r>
                          <w:r>
                            <w:fldChar w:fldCharType="end"/>
                          </w:r>
                          <w:r>
                            <w:t xml:space="preserve"> 页 共 </w:t>
                          </w:r>
                          <w:r>
                            <w:fldChar w:fldCharType="begin"/>
                          </w:r>
                          <w:r>
                            <w:instrText xml:space="preserve"> NUMPAGES  \* MERGEFORMAT </w:instrText>
                          </w:r>
                          <w:r>
                            <w:fldChar w:fldCharType="separate"/>
                          </w:r>
                          <w:r>
                            <w:t>73</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文本框 17"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">
              <v:fill on="f" focussize="0,0"/>
              <v:stroke on="f" weight="0.5pt"/>
              <v:imagedata o:title=""/>
              <o:lock v:ext="edit" aspectratio="f"/>
              <v:textbox inset="0mm,0mm,0mm,0mm" style="mso-fit-shape-to-text:t;">
                <w:txbxContent>
                  <w:p w14:paraId="7FA58A38">
                    <w:pPr>
                      <w:pStyle w:val="25"/>
                    </w:pPr>
                    <w:r>
                      <w:t xml:space="preserve">第 </w:t>
                    </w:r>
                    <w:r>
                      <w:fldChar w:fldCharType="begin"/>
                    </w:r>
                    <w:r>
                      <w:instrText xml:space="preserve"> PAGE  \* MERGEFORMAT </w:instrText>
                    </w:r>
                    <w:r>
                      <w:fldChar w:fldCharType="separate"/>
                    </w:r>
                    <w:r>
                      <w:t>66</w:t>
                    </w:r>
                    <w:r>
                      <w:fldChar w:fldCharType="end"/>
                    </w:r>
                    <w:r>
                      <w:t xml:space="preserve"> 页 共 </w:t>
                    </w:r>
                    <w:r>
                      <w:fldChar w:fldCharType="begin"/>
                    </w:r>
                    <w:r>
                      <w:instrText xml:space="preserve"> NUMPAGES  \* MERGEFORMAT </w:instrText>
                    </w:r>
                    <w:r>
                      <w:fldChar w:fldCharType="separate"/>
                    </w:r>
                    <w:r>
                      <w:t>73</w:t>
                    </w:r>
                    <w:r>
                      <w:fldChar w:fldCharType="end"/>
                    </w:r>
                    <w:r>
                      <w:t xml:space="preserve"> 页</w:t>
                    </w:r>
                  </w:p>
                </w:txbxContent>
              </v:textbox>
            </v:shape>
          </w:pict>
        </mc:Fallback>
      </mc:AlternateContent>
    </w:r>
    <w:r>
      <w:rPr>
        <w:rFonts w:hint="eastAsia"/>
        <w:b/>
        <w:i/>
        <w:lang w:val="en-US" w:eastAsia="zh-CN"/>
      </w:rPr>
      <w:t>·</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3B6FC9C">
    <w:pPr>
      <w:pStyle w:val="25"/>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3"/>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7947FBB">
                          <w:pPr>
                            <w:pStyle w:val="25"/>
                          </w:pPr>
                          <w:r>
                            <w:fldChar w:fldCharType="begin"/>
                          </w:r>
                          <w:r>
                            <w:instrText xml:space="preserve"> PAGE  \* MERGEFORMAT </w:instrText>
                          </w:r>
                          <w:r>
                            <w:fldChar w:fldCharType="separate"/>
                          </w:r>
                          <w:r>
                            <w:t>69</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文本框 3"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">
              <v:fill on="f" focussize="0,0"/>
              <v:stroke on="f" weight="0.5pt"/>
              <v:imagedata o:title=""/>
              <o:lock v:ext="edit" aspectratio="f"/>
              <v:textbox inset="0mm,0mm,0mm,0mm" style="mso-fit-shape-to-text:t;">
                <w:txbxContent>
                  <w:p w14:paraId="37947FBB">
                    <w:pPr>
                      <w:pStyle w:val="25"/>
                    </w:pPr>
                    <w:r>
                      <w:fldChar w:fldCharType="begin"/>
                    </w:r>
                    <w:r>
                      <w:instrText xml:space="preserve"> PAGE  \* MERGEFORMAT </w:instrText>
                    </w:r>
                    <w:r>
                      <w:fldChar w:fldCharType="separate"/>
                    </w:r>
                    <w:r>
                      <w:t>69</w:t>
                    </w:r>
                    <w:r>
                      <w:fldChar w:fldCharType="end"/>
                    </w:r>
                  </w:p>
                </w:txbxContent>
              </v:textbox>
            </v:shape>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F205925"/>
    <w:multiLevelType w:val="multilevel"/>
    <w:tmpl w:val="BF205925"/>
    <w:lvl w:ilvl="0" w:tentative="0">
      <w:start w:val="5"/>
      <w:numFmt w:val="chineseCounting"/>
      <w:suff w:val="nothing"/>
      <w:lvlText w:val="%1、"/>
      <w:lvlJc w:val="left"/>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1">
    <w:nsid w:val="CF092B84"/>
    <w:multiLevelType w:val="multilevel"/>
    <w:tmpl w:val="CF092B84"/>
    <w:lvl w:ilvl="0" w:tentative="0">
      <w:start w:val="10"/>
      <w:numFmt w:val="chineseCounting"/>
      <w:suff w:val="nothing"/>
      <w:lvlText w:val="%1、"/>
      <w:lvlJc w:val="left"/>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2">
    <w:nsid w:val="0053208E"/>
    <w:multiLevelType w:val="multilevel"/>
    <w:tmpl w:val="0053208E"/>
    <w:lvl w:ilvl="0" w:tentative="0">
      <w:start w:val="1"/>
      <w:numFmt w:val="japaneseCounting"/>
      <w:lvlText w:val="第%1章"/>
      <w:lvlJc w:val="left"/>
      <w:pPr>
        <w:tabs>
          <w:tab w:val="left" w:pos="1440"/>
        </w:tabs>
        <w:ind w:left="1440" w:hanging="1440"/>
      </w:pPr>
      <w:rPr>
        <w:rFonts w:hint="eastAsia" w:ascii="黑体" w:eastAsia="黑体" w:cs="Times New Roman"/>
        <w:b w:val="0"/>
        <w:sz w:val="36"/>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3">
    <w:nsid w:val="59ADCABA"/>
    <w:multiLevelType w:val="multilevel"/>
    <w:tmpl w:val="59ADCABA"/>
    <w:lvl w:ilvl="0" w:tentative="0">
      <w:start w:val="2"/>
      <w:numFmt w:val="decimal"/>
      <w:suff w:val="nothing"/>
      <w:lvlText w:val="%1、"/>
      <w:lvlJc w:val="left"/>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num w:numId="1">
    <w:abstractNumId w:val="2"/>
  </w:num>
  <w:num w:numId="2">
    <w:abstractNumId w:val="1"/>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40"/>
  <w:bordersDoNotSurroundHeader w:val="0"/>
  <w:bordersDoNotSurroundFooter w:val="0"/>
  <w:documentProtection w:enforcement="0"/>
  <w:defaultTabStop w:val="420"/>
  <w:displayHorizontalDrawingGridEvery w:val="1"/>
  <w:displayVerticalDrawingGridEvery w:val="1"/>
  <w:noPunctuationKerning w:val="1"/>
  <w:characterSpacingControl w:val="doNotCompress"/>
  <w:compat>
    <w:balanceSingleByteDoubleByteWidth/>
    <w:ulTrailSpace/>
    <w:doNotExpandShiftReturn/>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14D77794"/>
    <w:rsid w:val="362912E5"/>
    <w:rsid w:val="370C02CC"/>
    <w:rsid w:val="3DBB6C9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9" w:semiHidden="0" w:name="heading 1"/>
    <w:lsdException w:qFormat="1" w:unhideWhenUsed="0" w:uiPriority="99" w:semiHidden="0" w:name="heading 2"/>
    <w:lsdException w:qFormat="1" w:unhideWhenUsed="0" w:uiPriority="99" w:semiHidden="0" w:name="heading 3"/>
    <w:lsdException w:qFormat="1" w:unhideWhenUsed="0" w:uiPriority="99" w:semiHidden="0" w:name="heading 4"/>
    <w:lsdException w:qFormat="1" w:uiPriority="9" w:semiHidden="0" w:name="heading 5"/>
    <w:lsdException w:qFormat="1" w:uiPriority="9" w:semiHidden="0" w:name="heading 6"/>
    <w:lsdException w:qFormat="1" w:uiPriority="9" w:semiHidden="0" w:name="heading 7"/>
    <w:lsdException w:qFormat="1" w:uiPriority="9" w:semiHidden="0" w:name="heading 8"/>
    <w:lsdException w:qFormat="1" w:uiPriority="9" w:semiHidden="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qFormat="1" w:unhideWhenUsed="0" w:uiPriority="99" w:semiHidden="0" w:name="Normal Indent"/>
    <w:lsdException w:qFormat="1" w:uiPriority="99" w:name="footnote text"/>
    <w:lsdException w:qFormat="1" w:unhideWhenUsed="0" w:uiPriority="0" w:semiHidden="0" w:name="annotation text"/>
    <w:lsdException w:qFormat="1" w:unhideWhenUsed="0" w:uiPriority="99" w:semiHidden="0" w:name="header"/>
    <w:lsdException w:qFormat="1" w:unhideWhenUsed="0" w:uiPriority="99" w:semiHidden="0" w:name="footer"/>
    <w:lsdException w:uiPriority="99" w:name="index heading"/>
    <w:lsdException w:qFormat="1" w:uiPriority="35" w:name="caption"/>
    <w:lsdException w:qFormat="1" w:uiPriority="99" w:semiHidden="0" w:name="table of figures"/>
    <w:lsdException w:uiPriority="99" w:name="envelope address"/>
    <w:lsdException w:qFormat="1" w:unhideWhenUsed="0" w:uiPriority="0" w:semiHidden="0" w:name="envelope return"/>
    <w:lsdException w:qFormat="1" w:uiPriority="99" w:semiHidden="0" w:name="footnote reference"/>
    <w:lsdException w:uiPriority="99" w:name="annotation reference"/>
    <w:lsdException w:uiPriority="99" w:name="line number"/>
    <w:lsdException w:uiPriority="99" w:name="page number"/>
    <w:lsdException w:qFormat="1" w:uiPriority="99" w:name="endnote reference"/>
    <w:lsdException w:qFormat="1"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nhideWhenUsed="0" w:uiPriority="0" w:name="Default Paragraph Font"/>
    <w:lsdException w:qFormat="1" w:unhideWhenUsed="0" w:uiPriority="99" w:semiHidden="0" w:name="Body Text"/>
    <w:lsdException w:qFormat="1" w:unhideWhenUsed="0" w:uiPriority="99"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qFormat="1" w:unhideWhenUsed="0" w:uiPriority="99" w:semiHidden="0" w:name="Body Text First Indent"/>
    <w:lsdException w:qFormat="1" w:unhideWhenUsed="0" w:uiPriority="99" w:semiHidden="0" w:name="Body Text First Indent 2"/>
    <w:lsdException w:uiPriority="99" w:name="Note Heading"/>
    <w:lsdException w:qFormat="1" w:unhideWhenUsed="0" w:uiPriority="0" w:semiHidden="0" w:name="Body Text 2"/>
    <w:lsdException w:uiPriority="99" w:name="Body Text 3"/>
    <w:lsdException w:qFormat="1" w:unhideWhenUsed="0" w:uiPriority="0" w:semiHidden="0" w:name="Body Text Indent 2"/>
    <w:lsdException w:qFormat="1" w:unhideWhenUsed="0" w:uiPriority="0" w:semiHidden="0" w:name="Body Text Indent 3"/>
    <w:lsdException w:uiPriority="99" w:name="Block Text"/>
    <w:lsdException w:qFormat="1" w:unhideWhenUsed="0" w:uiPriority="0" w:semiHidden="0" w:name="Hyperlink"/>
    <w:lsdException w:uiPriority="99" w:name="FollowedHyperlink"/>
    <w:lsdException w:qFormat="1" w:unhideWhenUsed="0" w:uiPriority="0" w:semiHidden="0" w:name="Strong"/>
    <w:lsdException w:qFormat="1" w:unhideWhenUsed="0" w:uiPriority="20" w:semiHidden="0" w:name="Emphasis"/>
    <w:lsdException w:qFormat="1" w:unhideWhenUsed="0" w:uiPriority="99" w:name="Document Map"/>
    <w:lsdException w:qFormat="1" w:unhideWhenUsed="0" w:uiPriority="99" w:semiHidden="0" w:name="Plain Text"/>
    <w:lsdException w:uiPriority="99" w:name="E-mail Signature"/>
    <w:lsdException w:qFormat="1" w:unhideWhenUsed="0"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nhideWhenUsed="0" w:uiPriority="0"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5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link w:val="233"/>
    <w:qFormat/>
    <w:uiPriority w:val="0"/>
    <w:pPr>
      <w:widowControl w:val="0"/>
      <w:jc w:val="both"/>
    </w:pPr>
    <w:rPr>
      <w:rFonts w:hint="default" w:ascii="Times New Roman" w:hAnsi="Times New Roman" w:eastAsia="宋体" w:cs="Times New Roman"/>
      <w:sz w:val="21"/>
      <w:szCs w:val="21"/>
      <w:lang w:val="en-US" w:eastAsia="zh-CN" w:bidi="ar-SA"/>
    </w:rPr>
  </w:style>
  <w:style w:type="paragraph" w:styleId="2">
    <w:name w:val="heading 1"/>
    <w:basedOn w:val="1"/>
    <w:next w:val="1"/>
    <w:qFormat/>
    <w:uiPriority w:val="99"/>
    <w:pPr>
      <w:keepNext/>
      <w:jc w:val="center"/>
      <w:outlineLvl w:val="0"/>
    </w:pPr>
    <w:rPr>
      <w:rFonts w:ascii="楷体_GB2312" w:eastAsia="楷体_GB2312"/>
      <w:sz w:val="28"/>
      <w:szCs w:val="28"/>
    </w:rPr>
  </w:style>
  <w:style w:type="paragraph" w:styleId="3">
    <w:name w:val="heading 2"/>
    <w:basedOn w:val="1"/>
    <w:next w:val="1"/>
    <w:qFormat/>
    <w:uiPriority w:val="99"/>
    <w:pPr>
      <w:keepNext/>
      <w:keepLines/>
      <w:spacing w:before="260" w:after="260" w:line="416" w:lineRule="auto"/>
      <w:jc w:val="center"/>
      <w:outlineLvl w:val="1"/>
    </w:pPr>
    <w:rPr>
      <w:rFonts w:ascii="Arial" w:hAnsi="Arial" w:eastAsia="幼圆" w:cs="Arial"/>
      <w:b/>
      <w:bCs/>
      <w:sz w:val="44"/>
      <w:szCs w:val="44"/>
    </w:rPr>
  </w:style>
  <w:style w:type="paragraph" w:styleId="4">
    <w:name w:val="heading 3"/>
    <w:basedOn w:val="1"/>
    <w:next w:val="1"/>
    <w:qFormat/>
    <w:uiPriority w:val="99"/>
    <w:pPr>
      <w:keepNext/>
      <w:keepLines/>
      <w:spacing w:before="260" w:after="260" w:line="416" w:lineRule="auto"/>
      <w:outlineLvl w:val="2"/>
    </w:pPr>
    <w:rPr>
      <w:b/>
      <w:bCs/>
      <w:sz w:val="32"/>
      <w:szCs w:val="32"/>
    </w:rPr>
  </w:style>
  <w:style w:type="paragraph" w:styleId="5">
    <w:name w:val="heading 4"/>
    <w:basedOn w:val="1"/>
    <w:next w:val="1"/>
    <w:qFormat/>
    <w:uiPriority w:val="99"/>
    <w:pPr>
      <w:keepNext/>
      <w:keepLines/>
      <w:spacing w:before="280" w:after="290" w:line="376" w:lineRule="auto"/>
      <w:outlineLvl w:val="3"/>
    </w:pPr>
    <w:rPr>
      <w:rFonts w:ascii="Arial" w:hAnsi="Arial" w:eastAsia="黑体" w:cs="Arial"/>
      <w:b/>
      <w:bCs/>
      <w:sz w:val="28"/>
      <w:szCs w:val="28"/>
    </w:rPr>
  </w:style>
  <w:style w:type="paragraph" w:styleId="6">
    <w:name w:val="heading 5"/>
    <w:basedOn w:val="1"/>
    <w:next w:val="1"/>
    <w:link w:val="52"/>
    <w:unhideWhenUsed/>
    <w:qFormat/>
    <w:uiPriority w:val="9"/>
    <w:pPr>
      <w:keepNext/>
      <w:keepLines/>
      <w:spacing w:before="320" w:after="200"/>
      <w:outlineLvl w:val="4"/>
    </w:pPr>
    <w:rPr>
      <w:rFonts w:ascii="Arial" w:hAnsi="Arial" w:eastAsia="Arial" w:cs="Arial"/>
      <w:b/>
      <w:bCs/>
      <w:sz w:val="24"/>
      <w:szCs w:val="24"/>
    </w:rPr>
  </w:style>
  <w:style w:type="paragraph" w:styleId="7">
    <w:name w:val="heading 6"/>
    <w:basedOn w:val="1"/>
    <w:next w:val="1"/>
    <w:link w:val="53"/>
    <w:unhideWhenUsed/>
    <w:qFormat/>
    <w:uiPriority w:val="9"/>
    <w:pPr>
      <w:keepNext/>
      <w:keepLines/>
      <w:spacing w:before="320" w:after="200"/>
      <w:outlineLvl w:val="5"/>
    </w:pPr>
    <w:rPr>
      <w:rFonts w:ascii="Arial" w:hAnsi="Arial" w:eastAsia="Arial" w:cs="Arial"/>
      <w:b/>
      <w:bCs/>
      <w:sz w:val="22"/>
      <w:szCs w:val="22"/>
    </w:rPr>
  </w:style>
  <w:style w:type="paragraph" w:styleId="8">
    <w:name w:val="heading 7"/>
    <w:basedOn w:val="1"/>
    <w:next w:val="1"/>
    <w:link w:val="54"/>
    <w:unhideWhenUsed/>
    <w:qFormat/>
    <w:uiPriority w:val="9"/>
    <w:pPr>
      <w:keepNext/>
      <w:keepLines/>
      <w:spacing w:before="320" w:after="200"/>
      <w:outlineLvl w:val="6"/>
    </w:pPr>
    <w:rPr>
      <w:rFonts w:ascii="Arial" w:hAnsi="Arial" w:eastAsia="Arial" w:cs="Arial"/>
      <w:b/>
      <w:bCs/>
      <w:i/>
      <w:iCs/>
      <w:sz w:val="22"/>
      <w:szCs w:val="22"/>
    </w:rPr>
  </w:style>
  <w:style w:type="paragraph" w:styleId="9">
    <w:name w:val="heading 8"/>
    <w:basedOn w:val="1"/>
    <w:next w:val="1"/>
    <w:link w:val="55"/>
    <w:unhideWhenUsed/>
    <w:qFormat/>
    <w:uiPriority w:val="9"/>
    <w:pPr>
      <w:keepNext/>
      <w:keepLines/>
      <w:spacing w:before="320" w:after="200"/>
      <w:outlineLvl w:val="7"/>
    </w:pPr>
    <w:rPr>
      <w:rFonts w:ascii="Arial" w:hAnsi="Arial" w:eastAsia="Arial" w:cs="Arial"/>
      <w:i/>
      <w:iCs/>
      <w:sz w:val="22"/>
      <w:szCs w:val="22"/>
    </w:rPr>
  </w:style>
  <w:style w:type="paragraph" w:styleId="10">
    <w:name w:val="heading 9"/>
    <w:basedOn w:val="1"/>
    <w:next w:val="1"/>
    <w:link w:val="56"/>
    <w:unhideWhenUsed/>
    <w:qFormat/>
    <w:uiPriority w:val="9"/>
    <w:pPr>
      <w:keepNext/>
      <w:keepLines/>
      <w:spacing w:before="320" w:after="200"/>
      <w:outlineLvl w:val="8"/>
    </w:pPr>
    <w:rPr>
      <w:rFonts w:ascii="Arial" w:hAnsi="Arial" w:eastAsia="Arial" w:cs="Arial"/>
      <w:i/>
      <w:iCs/>
      <w:sz w:val="21"/>
      <w:szCs w:val="21"/>
    </w:rPr>
  </w:style>
  <w:style w:type="character" w:default="1" w:styleId="43">
    <w:name w:val="Default Paragraph Font"/>
    <w:semiHidden/>
    <w:qFormat/>
    <w:uiPriority w:val="0"/>
  </w:style>
  <w:style w:type="table" w:default="1" w:styleId="41">
    <w:name w:val="Normal Table"/>
    <w:semiHidden/>
    <w:qFormat/>
    <w:uiPriority w:val="0"/>
    <w:tblPr>
      <w:tblCellMar>
        <w:top w:w="0" w:type="dxa"/>
        <w:left w:w="108" w:type="dxa"/>
        <w:bottom w:w="0" w:type="dxa"/>
        <w:right w:w="108" w:type="dxa"/>
      </w:tblCellMar>
    </w:tblPr>
  </w:style>
  <w:style w:type="paragraph" w:styleId="11">
    <w:name w:val="toc 7"/>
    <w:basedOn w:val="1"/>
    <w:next w:val="1"/>
    <w:unhideWhenUsed/>
    <w:qFormat/>
    <w:uiPriority w:val="39"/>
    <w:pPr>
      <w:spacing w:after="57"/>
      <w:ind w:left="1701" w:right="0" w:firstLine="0"/>
    </w:pPr>
  </w:style>
  <w:style w:type="paragraph" w:styleId="12">
    <w:name w:val="Normal Indent"/>
    <w:basedOn w:val="1"/>
    <w:next w:val="1"/>
    <w:qFormat/>
    <w:uiPriority w:val="99"/>
    <w:pPr>
      <w:ind w:firstLine="420"/>
    </w:pPr>
    <w:rPr>
      <w:szCs w:val="20"/>
    </w:rPr>
  </w:style>
  <w:style w:type="paragraph" w:styleId="13">
    <w:name w:val="caption"/>
    <w:basedOn w:val="1"/>
    <w:next w:val="1"/>
    <w:semiHidden/>
    <w:unhideWhenUsed/>
    <w:qFormat/>
    <w:uiPriority w:val="35"/>
    <w:pPr>
      <w:spacing w:line="276" w:lineRule="auto"/>
    </w:pPr>
    <w:rPr>
      <w:b/>
      <w:bCs/>
      <w:color w:val="4874CB" w:themeColor="accent1"/>
      <w:sz w:val="18"/>
      <w:szCs w:val="18"/>
      <w14:textFill>
        <w14:solidFill>
          <w14:schemeClr w14:val="accent1"/>
        </w14:solidFill>
      </w14:textFill>
    </w:rPr>
  </w:style>
  <w:style w:type="paragraph" w:styleId="14">
    <w:name w:val="Document Map"/>
    <w:basedOn w:val="1"/>
    <w:semiHidden/>
    <w:qFormat/>
    <w:uiPriority w:val="99"/>
    <w:pPr>
      <w:shd w:val="clear" w:color="auto" w:fill="000080"/>
    </w:pPr>
  </w:style>
  <w:style w:type="paragraph" w:styleId="15">
    <w:name w:val="annotation text"/>
    <w:basedOn w:val="1"/>
    <w:qFormat/>
    <w:uiPriority w:val="0"/>
    <w:pPr>
      <w:jc w:val="left"/>
    </w:pPr>
    <w:rPr>
      <w:sz w:val="21"/>
    </w:rPr>
  </w:style>
  <w:style w:type="paragraph" w:styleId="16">
    <w:name w:val="Body Text"/>
    <w:basedOn w:val="1"/>
    <w:qFormat/>
    <w:uiPriority w:val="99"/>
    <w:rPr>
      <w:rFonts w:ascii="楷体_GB2312" w:hAnsi="Arial" w:eastAsia="楷体_GB2312"/>
      <w:sz w:val="28"/>
      <w:szCs w:val="28"/>
    </w:rPr>
  </w:style>
  <w:style w:type="paragraph" w:styleId="17">
    <w:name w:val="Body Text Indent"/>
    <w:basedOn w:val="1"/>
    <w:next w:val="18"/>
    <w:qFormat/>
    <w:uiPriority w:val="99"/>
    <w:pPr>
      <w:ind w:firstLine="645"/>
    </w:pPr>
    <w:rPr>
      <w:rFonts w:ascii="楷体_GB2312" w:eastAsia="楷体_GB2312"/>
      <w:sz w:val="32"/>
      <w:szCs w:val="32"/>
    </w:rPr>
  </w:style>
  <w:style w:type="paragraph" w:styleId="18">
    <w:name w:val="envelope return"/>
    <w:basedOn w:val="1"/>
    <w:qFormat/>
    <w:uiPriority w:val="0"/>
    <w:rPr>
      <w:rFonts w:ascii="Arial" w:hAnsi="Arial"/>
    </w:rPr>
  </w:style>
  <w:style w:type="paragraph" w:styleId="19">
    <w:name w:val="toc 5"/>
    <w:basedOn w:val="1"/>
    <w:next w:val="1"/>
    <w:unhideWhenUsed/>
    <w:qFormat/>
    <w:uiPriority w:val="39"/>
    <w:pPr>
      <w:spacing w:after="57"/>
      <w:ind w:left="1134" w:right="0" w:firstLine="0"/>
    </w:pPr>
  </w:style>
  <w:style w:type="paragraph" w:styleId="20">
    <w:name w:val="toc 3"/>
    <w:basedOn w:val="1"/>
    <w:next w:val="1"/>
    <w:unhideWhenUsed/>
    <w:qFormat/>
    <w:uiPriority w:val="39"/>
    <w:pPr>
      <w:spacing w:after="57"/>
      <w:ind w:left="567" w:right="0" w:firstLine="0"/>
    </w:pPr>
  </w:style>
  <w:style w:type="paragraph" w:styleId="21">
    <w:name w:val="Plain Text"/>
    <w:basedOn w:val="1"/>
    <w:next w:val="1"/>
    <w:qFormat/>
    <w:uiPriority w:val="99"/>
    <w:rPr>
      <w:rFonts w:ascii="宋体" w:hAnsi="Courier New" w:cs="Courier New"/>
    </w:rPr>
  </w:style>
  <w:style w:type="paragraph" w:styleId="22">
    <w:name w:val="toc 8"/>
    <w:basedOn w:val="1"/>
    <w:next w:val="1"/>
    <w:unhideWhenUsed/>
    <w:qFormat/>
    <w:uiPriority w:val="39"/>
    <w:pPr>
      <w:spacing w:after="57"/>
      <w:ind w:left="1984" w:right="0" w:firstLine="0"/>
    </w:pPr>
  </w:style>
  <w:style w:type="paragraph" w:styleId="23">
    <w:name w:val="Body Text Indent 2"/>
    <w:basedOn w:val="1"/>
    <w:qFormat/>
    <w:uiPriority w:val="0"/>
    <w:pPr>
      <w:spacing w:line="400" w:lineRule="exact"/>
      <w:ind w:left="-1" w:firstLine="480"/>
    </w:pPr>
    <w:rPr>
      <w:rFonts w:ascii="楷体_GB2312" w:eastAsia="楷体_GB2312"/>
      <w:sz w:val="24"/>
    </w:rPr>
  </w:style>
  <w:style w:type="paragraph" w:styleId="24">
    <w:name w:val="endnote text"/>
    <w:basedOn w:val="1"/>
    <w:link w:val="193"/>
    <w:semiHidden/>
    <w:unhideWhenUsed/>
    <w:qFormat/>
    <w:uiPriority w:val="99"/>
    <w:pPr>
      <w:spacing w:after="0" w:line="240" w:lineRule="auto"/>
    </w:pPr>
    <w:rPr>
      <w:sz w:val="20"/>
    </w:rPr>
  </w:style>
  <w:style w:type="paragraph" w:styleId="25">
    <w:name w:val="footer"/>
    <w:basedOn w:val="1"/>
    <w:qFormat/>
    <w:uiPriority w:val="99"/>
    <w:pPr>
      <w:tabs>
        <w:tab w:val="center" w:pos="4153"/>
        <w:tab w:val="right" w:pos="8306"/>
      </w:tabs>
      <w:jc w:val="left"/>
    </w:pPr>
    <w:rPr>
      <w:sz w:val="18"/>
      <w:szCs w:val="18"/>
    </w:rPr>
  </w:style>
  <w:style w:type="paragraph" w:styleId="26">
    <w:name w:val="header"/>
    <w:basedOn w:val="1"/>
    <w:qFormat/>
    <w:uiPriority w:val="99"/>
    <w:pPr>
      <w:pBdr>
        <w:bottom w:val="single" w:color="auto" w:sz="6" w:space="1"/>
      </w:pBdr>
      <w:tabs>
        <w:tab w:val="center" w:pos="4153"/>
        <w:tab w:val="right" w:pos="8306"/>
      </w:tabs>
      <w:jc w:val="center"/>
    </w:pPr>
    <w:rPr>
      <w:sz w:val="18"/>
      <w:szCs w:val="18"/>
    </w:rPr>
  </w:style>
  <w:style w:type="paragraph" w:styleId="27">
    <w:name w:val="toc 1"/>
    <w:basedOn w:val="1"/>
    <w:next w:val="1"/>
    <w:unhideWhenUsed/>
    <w:qFormat/>
    <w:uiPriority w:val="39"/>
    <w:pPr>
      <w:spacing w:after="57"/>
      <w:ind w:left="0" w:right="0" w:firstLine="0"/>
    </w:pPr>
  </w:style>
  <w:style w:type="paragraph" w:styleId="28">
    <w:name w:val="toc 4"/>
    <w:basedOn w:val="1"/>
    <w:next w:val="1"/>
    <w:unhideWhenUsed/>
    <w:qFormat/>
    <w:uiPriority w:val="39"/>
    <w:pPr>
      <w:spacing w:after="57"/>
      <w:ind w:left="850" w:right="0" w:firstLine="0"/>
    </w:pPr>
  </w:style>
  <w:style w:type="paragraph" w:styleId="29">
    <w:name w:val="Subtitle"/>
    <w:basedOn w:val="1"/>
    <w:next w:val="1"/>
    <w:link w:val="59"/>
    <w:qFormat/>
    <w:uiPriority w:val="11"/>
    <w:pPr>
      <w:spacing w:before="200" w:after="200"/>
    </w:pPr>
    <w:rPr>
      <w:sz w:val="24"/>
      <w:szCs w:val="24"/>
    </w:rPr>
  </w:style>
  <w:style w:type="paragraph" w:styleId="30">
    <w:name w:val="footnote text"/>
    <w:basedOn w:val="1"/>
    <w:link w:val="192"/>
    <w:semiHidden/>
    <w:unhideWhenUsed/>
    <w:qFormat/>
    <w:uiPriority w:val="99"/>
    <w:pPr>
      <w:spacing w:after="40" w:line="240" w:lineRule="auto"/>
    </w:pPr>
    <w:rPr>
      <w:sz w:val="18"/>
    </w:rPr>
  </w:style>
  <w:style w:type="paragraph" w:styleId="31">
    <w:name w:val="toc 6"/>
    <w:basedOn w:val="1"/>
    <w:next w:val="1"/>
    <w:unhideWhenUsed/>
    <w:qFormat/>
    <w:uiPriority w:val="39"/>
    <w:pPr>
      <w:ind w:left="900"/>
    </w:pPr>
    <w:rPr>
      <w:rFonts w:asciiTheme="minorHAnsi" w:hAnsiTheme="minorHAnsi" w:cstheme="minorHAnsi"/>
      <w:szCs w:val="18"/>
    </w:rPr>
  </w:style>
  <w:style w:type="paragraph" w:styleId="32">
    <w:name w:val="Body Text Indent 3"/>
    <w:basedOn w:val="1"/>
    <w:qFormat/>
    <w:uiPriority w:val="0"/>
    <w:pPr>
      <w:tabs>
        <w:tab w:val="left" w:pos="632"/>
      </w:tabs>
      <w:spacing w:line="323" w:lineRule="atLeast"/>
      <w:ind w:firstLine="476"/>
    </w:pPr>
    <w:rPr>
      <w:sz w:val="28"/>
    </w:rPr>
  </w:style>
  <w:style w:type="paragraph" w:styleId="33">
    <w:name w:val="table of figures"/>
    <w:basedOn w:val="1"/>
    <w:next w:val="1"/>
    <w:unhideWhenUsed/>
    <w:qFormat/>
    <w:uiPriority w:val="99"/>
    <w:pPr>
      <w:spacing w:after="0" w:afterAutospacing="0"/>
    </w:pPr>
  </w:style>
  <w:style w:type="paragraph" w:styleId="34">
    <w:name w:val="toc 2"/>
    <w:basedOn w:val="1"/>
    <w:next w:val="1"/>
    <w:unhideWhenUsed/>
    <w:qFormat/>
    <w:uiPriority w:val="39"/>
    <w:pPr>
      <w:spacing w:after="57"/>
      <w:ind w:left="283" w:right="0" w:firstLine="0"/>
    </w:pPr>
  </w:style>
  <w:style w:type="paragraph" w:styleId="35">
    <w:name w:val="toc 9"/>
    <w:basedOn w:val="1"/>
    <w:next w:val="1"/>
    <w:unhideWhenUsed/>
    <w:qFormat/>
    <w:uiPriority w:val="39"/>
    <w:pPr>
      <w:spacing w:after="57"/>
      <w:ind w:left="2268" w:right="0" w:firstLine="0"/>
    </w:pPr>
  </w:style>
  <w:style w:type="paragraph" w:styleId="36">
    <w:name w:val="Body Text 2"/>
    <w:basedOn w:val="1"/>
    <w:qFormat/>
    <w:uiPriority w:val="0"/>
    <w:pPr>
      <w:spacing w:after="120" w:line="480" w:lineRule="auto"/>
    </w:pPr>
  </w:style>
  <w:style w:type="paragraph" w:styleId="37">
    <w:name w:val="Normal (Web)"/>
    <w:basedOn w:val="1"/>
    <w:qFormat/>
    <w:uiPriority w:val="0"/>
    <w:pPr>
      <w:spacing w:beforeAutospacing="1" w:afterAutospacing="1"/>
      <w:jc w:val="left"/>
    </w:pPr>
    <w:rPr>
      <w:rFonts w:cs="Times New Roman"/>
      <w:sz w:val="24"/>
    </w:rPr>
  </w:style>
  <w:style w:type="paragraph" w:styleId="38">
    <w:name w:val="Title"/>
    <w:basedOn w:val="1"/>
    <w:next w:val="1"/>
    <w:link w:val="58"/>
    <w:qFormat/>
    <w:uiPriority w:val="10"/>
    <w:pPr>
      <w:spacing w:before="300" w:after="200"/>
      <w:contextualSpacing/>
    </w:pPr>
    <w:rPr>
      <w:sz w:val="48"/>
      <w:szCs w:val="48"/>
    </w:rPr>
  </w:style>
  <w:style w:type="paragraph" w:styleId="39">
    <w:name w:val="Body Text First Indent"/>
    <w:basedOn w:val="1"/>
    <w:next w:val="31"/>
    <w:qFormat/>
    <w:uiPriority w:val="99"/>
    <w:pPr>
      <w:spacing w:line="360" w:lineRule="auto"/>
      <w:ind w:firstLine="200"/>
    </w:pPr>
    <w:rPr>
      <w:rFonts w:ascii="仿宋_GB2312" w:eastAsia="仿宋_GB2312"/>
      <w:sz w:val="30"/>
      <w:szCs w:val="30"/>
    </w:rPr>
  </w:style>
  <w:style w:type="paragraph" w:styleId="40">
    <w:name w:val="Body Text First Indent 2"/>
    <w:basedOn w:val="17"/>
    <w:qFormat/>
    <w:uiPriority w:val="99"/>
    <w:pPr>
      <w:spacing w:line="360" w:lineRule="auto"/>
      <w:ind w:firstLine="420"/>
    </w:pPr>
    <w:rPr>
      <w:rFonts w:ascii="宋体" w:hAnsi="宋体" w:eastAsia="宋体"/>
      <w:sz w:val="21"/>
      <w:szCs w:val="20"/>
    </w:rPr>
  </w:style>
  <w:style w:type="table" w:styleId="42">
    <w:name w:val="Table Grid"/>
    <w:qFormat/>
    <w:uiPriority w:val="59"/>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styleId="44">
    <w:name w:val="Strong"/>
    <w:qFormat/>
    <w:uiPriority w:val="0"/>
  </w:style>
  <w:style w:type="character" w:styleId="45">
    <w:name w:val="endnote reference"/>
    <w:basedOn w:val="43"/>
    <w:semiHidden/>
    <w:unhideWhenUsed/>
    <w:qFormat/>
    <w:uiPriority w:val="99"/>
    <w:rPr>
      <w:vertAlign w:val="superscript"/>
    </w:rPr>
  </w:style>
  <w:style w:type="character" w:styleId="46">
    <w:name w:val="Hyperlink"/>
    <w:basedOn w:val="43"/>
    <w:qFormat/>
    <w:uiPriority w:val="0"/>
    <w:rPr>
      <w:color w:val="0000FF"/>
      <w:u w:val="single"/>
    </w:rPr>
  </w:style>
  <w:style w:type="character" w:styleId="47">
    <w:name w:val="footnote reference"/>
    <w:basedOn w:val="43"/>
    <w:unhideWhenUsed/>
    <w:qFormat/>
    <w:uiPriority w:val="99"/>
    <w:rPr>
      <w:vertAlign w:val="superscript"/>
    </w:rPr>
  </w:style>
  <w:style w:type="character" w:customStyle="1" w:styleId="48">
    <w:name w:val="Heading 1 Char"/>
    <w:basedOn w:val="43"/>
    <w:qFormat/>
    <w:uiPriority w:val="9"/>
    <w:rPr>
      <w:rFonts w:ascii="Arial" w:hAnsi="Arial" w:eastAsia="Arial" w:cs="Arial"/>
      <w:sz w:val="40"/>
      <w:szCs w:val="40"/>
    </w:rPr>
  </w:style>
  <w:style w:type="character" w:customStyle="1" w:styleId="49">
    <w:name w:val="Heading 2 Char"/>
    <w:basedOn w:val="43"/>
    <w:qFormat/>
    <w:uiPriority w:val="9"/>
    <w:rPr>
      <w:rFonts w:ascii="Arial" w:hAnsi="Arial" w:eastAsia="Arial" w:cs="Arial"/>
      <w:sz w:val="34"/>
    </w:rPr>
  </w:style>
  <w:style w:type="character" w:customStyle="1" w:styleId="50">
    <w:name w:val="Heading 3 Char"/>
    <w:basedOn w:val="43"/>
    <w:qFormat/>
    <w:uiPriority w:val="9"/>
    <w:rPr>
      <w:rFonts w:ascii="Arial" w:hAnsi="Arial" w:eastAsia="Arial" w:cs="Arial"/>
      <w:sz w:val="30"/>
      <w:szCs w:val="30"/>
    </w:rPr>
  </w:style>
  <w:style w:type="character" w:customStyle="1" w:styleId="51">
    <w:name w:val="Heading 4 Char"/>
    <w:basedOn w:val="43"/>
    <w:qFormat/>
    <w:uiPriority w:val="9"/>
    <w:rPr>
      <w:rFonts w:ascii="Arial" w:hAnsi="Arial" w:eastAsia="Arial" w:cs="Arial"/>
      <w:b/>
      <w:bCs/>
      <w:sz w:val="26"/>
      <w:szCs w:val="26"/>
    </w:rPr>
  </w:style>
  <w:style w:type="character" w:customStyle="1" w:styleId="52">
    <w:name w:val="Heading 5 Char"/>
    <w:basedOn w:val="43"/>
    <w:link w:val="6"/>
    <w:qFormat/>
    <w:uiPriority w:val="9"/>
    <w:rPr>
      <w:rFonts w:ascii="Arial" w:hAnsi="Arial" w:eastAsia="Arial" w:cs="Arial"/>
      <w:b/>
      <w:bCs/>
      <w:sz w:val="24"/>
      <w:szCs w:val="24"/>
    </w:rPr>
  </w:style>
  <w:style w:type="character" w:customStyle="1" w:styleId="53">
    <w:name w:val="Heading 6 Char"/>
    <w:basedOn w:val="43"/>
    <w:link w:val="7"/>
    <w:qFormat/>
    <w:uiPriority w:val="9"/>
    <w:rPr>
      <w:rFonts w:ascii="Arial" w:hAnsi="Arial" w:eastAsia="Arial" w:cs="Arial"/>
      <w:b/>
      <w:bCs/>
      <w:sz w:val="22"/>
      <w:szCs w:val="22"/>
    </w:rPr>
  </w:style>
  <w:style w:type="character" w:customStyle="1" w:styleId="54">
    <w:name w:val="Heading 7 Char"/>
    <w:basedOn w:val="43"/>
    <w:link w:val="8"/>
    <w:qFormat/>
    <w:uiPriority w:val="9"/>
    <w:rPr>
      <w:rFonts w:ascii="Arial" w:hAnsi="Arial" w:eastAsia="Arial" w:cs="Arial"/>
      <w:b/>
      <w:bCs/>
      <w:i/>
      <w:iCs/>
      <w:sz w:val="22"/>
      <w:szCs w:val="22"/>
    </w:rPr>
  </w:style>
  <w:style w:type="character" w:customStyle="1" w:styleId="55">
    <w:name w:val="Heading 8 Char"/>
    <w:basedOn w:val="43"/>
    <w:link w:val="9"/>
    <w:qFormat/>
    <w:uiPriority w:val="9"/>
    <w:rPr>
      <w:rFonts w:ascii="Arial" w:hAnsi="Arial" w:eastAsia="Arial" w:cs="Arial"/>
      <w:i/>
      <w:iCs/>
      <w:sz w:val="22"/>
      <w:szCs w:val="22"/>
    </w:rPr>
  </w:style>
  <w:style w:type="character" w:customStyle="1" w:styleId="56">
    <w:name w:val="Heading 9 Char"/>
    <w:basedOn w:val="43"/>
    <w:link w:val="10"/>
    <w:qFormat/>
    <w:uiPriority w:val="9"/>
    <w:rPr>
      <w:rFonts w:ascii="Arial" w:hAnsi="Arial" w:eastAsia="Arial" w:cs="Arial"/>
      <w:i/>
      <w:iCs/>
      <w:sz w:val="21"/>
      <w:szCs w:val="21"/>
    </w:rPr>
  </w:style>
  <w:style w:type="paragraph" w:styleId="57">
    <w:name w:val="No Spacing"/>
    <w:qFormat/>
    <w:uiPriority w:val="1"/>
    <w:pPr>
      <w:spacing w:before="0" w:after="0" w:line="240" w:lineRule="auto"/>
    </w:pPr>
    <w:rPr>
      <w:rFonts w:hint="default" w:ascii="Times New Roman" w:hAnsi="Times New Roman" w:eastAsia="宋体" w:cs="Times New Roman"/>
    </w:rPr>
  </w:style>
  <w:style w:type="character" w:customStyle="1" w:styleId="58">
    <w:name w:val="Title Char"/>
    <w:basedOn w:val="43"/>
    <w:link w:val="38"/>
    <w:qFormat/>
    <w:uiPriority w:val="10"/>
    <w:rPr>
      <w:sz w:val="48"/>
      <w:szCs w:val="48"/>
    </w:rPr>
  </w:style>
  <w:style w:type="character" w:customStyle="1" w:styleId="59">
    <w:name w:val="Subtitle Char"/>
    <w:basedOn w:val="43"/>
    <w:link w:val="29"/>
    <w:qFormat/>
    <w:uiPriority w:val="11"/>
    <w:rPr>
      <w:sz w:val="24"/>
      <w:szCs w:val="24"/>
    </w:rPr>
  </w:style>
  <w:style w:type="paragraph" w:styleId="60">
    <w:name w:val="Quote"/>
    <w:basedOn w:val="1"/>
    <w:next w:val="1"/>
    <w:link w:val="61"/>
    <w:qFormat/>
    <w:uiPriority w:val="29"/>
    <w:pPr>
      <w:ind w:left="720" w:right="720"/>
    </w:pPr>
    <w:rPr>
      <w:i/>
    </w:rPr>
  </w:style>
  <w:style w:type="character" w:customStyle="1" w:styleId="61">
    <w:name w:val="Quote Char"/>
    <w:link w:val="60"/>
    <w:qFormat/>
    <w:uiPriority w:val="29"/>
    <w:rPr>
      <w:i/>
    </w:rPr>
  </w:style>
  <w:style w:type="paragraph" w:styleId="62">
    <w:name w:val="Intense Quote"/>
    <w:basedOn w:val="1"/>
    <w:next w:val="1"/>
    <w:link w:val="63"/>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contextualSpacing w:val="0"/>
    </w:pPr>
    <w:rPr>
      <w:i/>
    </w:rPr>
  </w:style>
  <w:style w:type="character" w:customStyle="1" w:styleId="63">
    <w:name w:val="Intense Quote Char"/>
    <w:link w:val="62"/>
    <w:qFormat/>
    <w:uiPriority w:val="30"/>
    <w:rPr>
      <w:i/>
    </w:rPr>
  </w:style>
  <w:style w:type="character" w:customStyle="1" w:styleId="64">
    <w:name w:val="Header Char"/>
    <w:basedOn w:val="43"/>
    <w:qFormat/>
    <w:uiPriority w:val="99"/>
  </w:style>
  <w:style w:type="character" w:customStyle="1" w:styleId="65">
    <w:name w:val="Footer Char"/>
    <w:basedOn w:val="43"/>
    <w:qFormat/>
    <w:uiPriority w:val="99"/>
  </w:style>
  <w:style w:type="character" w:customStyle="1" w:styleId="66">
    <w:name w:val="Caption Char"/>
    <w:qFormat/>
    <w:uiPriority w:val="99"/>
  </w:style>
  <w:style w:type="table" w:customStyle="1" w:styleId="67">
    <w:name w:val="Table Grid Light"/>
    <w:basedOn w:val="41"/>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style>
  <w:style w:type="table" w:customStyle="1" w:styleId="68">
    <w:name w:val="Plain Table 1"/>
    <w:basedOn w:val="41"/>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69">
    <w:name w:val="Plain Table 2"/>
    <w:basedOn w:val="41"/>
    <w:qFormat/>
    <w:uiPriority w:val="59"/>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top w:w="0" w:type="dxa"/>
        <w:left w:w="108" w:type="dxa"/>
        <w:bottom w:w="0" w:type="dxa"/>
        <w:right w:w="108" w:type="dxa"/>
      </w:tblCellMar>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70">
    <w:name w:val="Plain Table 3"/>
    <w:basedOn w:val="41"/>
    <w:qFormat/>
    <w:uiPriority w:val="99"/>
    <w:pPr>
      <w:spacing w:after="0" w:line="240" w:lineRule="auto"/>
    </w:pPr>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71">
    <w:name w:val="Plain Table 4"/>
    <w:basedOn w:val="41"/>
    <w:qFormat/>
    <w:uiPriority w:val="99"/>
    <w:pPr>
      <w:spacing w:after="0" w:line="240" w:lineRule="auto"/>
    </w:p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72">
    <w:name w:val="Plain Table 5"/>
    <w:basedOn w:val="41"/>
    <w:qFormat/>
    <w:uiPriority w:val="99"/>
    <w:pPr>
      <w:spacing w:after="0" w:line="240" w:lineRule="auto"/>
    </w:pPr>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73">
    <w:name w:val="Grid Table 1 Light"/>
    <w:basedOn w:val="41"/>
    <w:qFormat/>
    <w:uiPriority w:val="99"/>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74">
    <w:name w:val="Grid Table 1 Light - Accent 1"/>
    <w:basedOn w:val="41"/>
    <w:qFormat/>
    <w:uiPriority w:val="99"/>
    <w:pPr>
      <w:spacing w:after="0" w:line="240" w:lineRule="auto"/>
    </w:pPr>
    <w:tblPr>
      <w:tbl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insideH w:val="single" w:color="B5C6E9" w:themeColor="accent1" w:themeTint="67" w:sz="4" w:space="0"/>
        <w:insideV w:val="single" w:color="B5C6E9" w:themeColor="accent1" w:themeTint="67" w:sz="4" w:space="0"/>
      </w:tblBorders>
    </w:tblPr>
    <w:tblStylePr w:type="firstRow">
      <w:rPr>
        <w:b/>
        <w:color w:val="404040"/>
      </w:rPr>
      <w:tcPr>
        <w:tcBorders>
          <w:bottom w:val="single" w:color="94ADE0" w:themeColor="accen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tcBorders>
      </w:tcPr>
    </w:tblStylePr>
  </w:style>
  <w:style w:type="table" w:customStyle="1" w:styleId="75">
    <w:name w:val="Grid Table 1 Light - Accent 2"/>
    <w:basedOn w:val="41"/>
    <w:qFormat/>
    <w:uiPriority w:val="99"/>
    <w:pPr>
      <w:spacing w:after="0" w:line="240" w:lineRule="auto"/>
    </w:pPr>
    <w:tblPr>
      <w:tbl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insideH w:val="single" w:color="F8CCAA" w:themeColor="accent2" w:themeTint="67" w:sz="4" w:space="0"/>
        <w:insideV w:val="single" w:color="F8CCAA" w:themeColor="accent2" w:themeTint="67" w:sz="4" w:space="0"/>
      </w:tblBorders>
    </w:tblPr>
    <w:tblStylePr w:type="firstRow">
      <w:rPr>
        <w:b/>
        <w:color w:val="404040"/>
      </w:rPr>
      <w:tcPr>
        <w:tcBorders>
          <w:bottom w:val="single" w:color="F5B585" w:themeColor="accent2"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tcBorders>
      </w:tcPr>
    </w:tblStylePr>
  </w:style>
  <w:style w:type="table" w:customStyle="1" w:styleId="76">
    <w:name w:val="Grid Table 1 Light - Accent 3"/>
    <w:basedOn w:val="41"/>
    <w:qFormat/>
    <w:uiPriority w:val="99"/>
    <w:pPr>
      <w:spacing w:after="0" w:line="240" w:lineRule="auto"/>
    </w:pPr>
    <w:tblPr>
      <w:tbl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insideH w:val="single" w:color="FEE594" w:themeColor="accent3" w:themeTint="67" w:sz="4" w:space="0"/>
        <w:insideV w:val="single" w:color="FEE594" w:themeColor="accent3" w:themeTint="67" w:sz="4" w:space="0"/>
      </w:tblBorders>
    </w:tblPr>
    <w:tblStylePr w:type="firstRow">
      <w:rPr>
        <w:b/>
        <w:color w:val="404040"/>
      </w:rPr>
      <w:tcPr>
        <w:tcBorders>
          <w:bottom w:val="single" w:color="FDDA64" w:themeColor="accent3"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tcBorders>
      </w:tcPr>
    </w:tblStylePr>
  </w:style>
  <w:style w:type="table" w:customStyle="1" w:styleId="77">
    <w:name w:val="Grid Table 1 Light - Accent 4"/>
    <w:basedOn w:val="41"/>
    <w:qFormat/>
    <w:uiPriority w:val="99"/>
    <w:pPr>
      <w:spacing w:after="0" w:line="240" w:lineRule="auto"/>
    </w:pPr>
    <w:tblPr>
      <w:tbl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insideH w:val="single" w:color="C7E4B2" w:themeColor="accent4" w:themeTint="67" w:sz="4" w:space="0"/>
        <w:insideV w:val="single" w:color="C7E4B2" w:themeColor="accent4" w:themeTint="67" w:sz="4" w:space="0"/>
      </w:tblBorders>
    </w:tblPr>
    <w:tblStylePr w:type="firstRow">
      <w:rPr>
        <w:b/>
        <w:color w:val="404040"/>
      </w:rPr>
      <w:tcPr>
        <w:tcBorders>
          <w:bottom w:val="single" w:color="AED890" w:themeColor="accent4"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tcBorders>
      </w:tcPr>
    </w:tblStylePr>
  </w:style>
  <w:style w:type="table" w:customStyle="1" w:styleId="78">
    <w:name w:val="Grid Table 1 Light - Accent 5"/>
    <w:basedOn w:val="41"/>
    <w:qFormat/>
    <w:uiPriority w:val="99"/>
    <w:pPr>
      <w:spacing w:after="0" w:line="240" w:lineRule="auto"/>
    </w:pPr>
    <w:tblPr>
      <w:tbl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insideH w:val="single" w:color="A7E9E3" w:themeColor="accent5" w:themeTint="67" w:sz="4" w:space="0"/>
        <w:insideV w:val="single" w:color="A7E9E3" w:themeColor="accent5" w:themeTint="67" w:sz="4" w:space="0"/>
      </w:tblBorders>
    </w:tblPr>
    <w:tblStylePr w:type="firstRow">
      <w:rPr>
        <w:b/>
        <w:color w:val="404040"/>
      </w:rPr>
      <w:tcPr>
        <w:tcBorders>
          <w:bottom w:val="single" w:color="80DFD7" w:themeColor="accent5"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tcBorders>
      </w:tcPr>
    </w:tblStylePr>
  </w:style>
  <w:style w:type="table" w:customStyle="1" w:styleId="79">
    <w:name w:val="Grid Table 1 Light - Accent 6"/>
    <w:basedOn w:val="41"/>
    <w:qFormat/>
    <w:uiPriority w:val="99"/>
    <w:pPr>
      <w:spacing w:after="0" w:line="240" w:lineRule="auto"/>
    </w:pPr>
    <w:tblPr>
      <w:tbl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insideH w:val="single" w:color="F4B6BD" w:themeColor="accent6" w:themeTint="67" w:sz="4" w:space="0"/>
        <w:insideV w:val="single" w:color="F4B6BD" w:themeColor="accent6" w:themeTint="67" w:sz="4" w:space="0"/>
      </w:tblBorders>
    </w:tblPr>
    <w:tblStylePr w:type="firstRow">
      <w:rPr>
        <w:b/>
        <w:color w:val="404040"/>
      </w:rPr>
      <w:tcPr>
        <w:tcBorders>
          <w:bottom w:val="single" w:color="EF96A0" w:themeColor="accent6"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tcBorders>
      </w:tcPr>
    </w:tblStylePr>
  </w:style>
  <w:style w:type="table" w:customStyle="1" w:styleId="80">
    <w:name w:val="Grid Table 2"/>
    <w:basedOn w:val="41"/>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81">
    <w:name w:val="Grid Table 2 - Accent 1"/>
    <w:basedOn w:val="41"/>
    <w:qFormat/>
    <w:uiPriority w:val="99"/>
    <w:pPr>
      <w:spacing w:after="0" w:line="240" w:lineRule="auto"/>
    </w:pPr>
    <w:tblPr>
      <w:tblBorders>
        <w:bottom w:val="single" w:color="577FCF" w:themeColor="accent1" w:themeTint="EA" w:sz="4" w:space="0"/>
        <w:insideH w:val="single" w:color="577FCF" w:themeColor="accent1" w:themeTint="EA" w:sz="4" w:space="0"/>
        <w:insideV w:val="single" w:color="577FCF" w:themeColor="accent1" w:themeTint="EA" w:sz="4" w:space="0"/>
      </w:tblBorders>
    </w:tblPr>
    <w:tblStylePr w:type="firstRow">
      <w:rPr>
        <w:b/>
        <w:color w:val="404040"/>
      </w:rPr>
      <w:tcPr>
        <w:tcBorders>
          <w:top w:val="nil"/>
          <w:left w:val="nil"/>
          <w:bottom w:val="single" w:color="577FCF" w:themeColor="accent1" w:themeTint="EA" w:sz="12" w:space="0"/>
          <w:right w:val="nil"/>
        </w:tcBorders>
        <w:shd w:val="clear" w:color="FFFFFF" w:fill="auto"/>
      </w:tcPr>
    </w:tblStylePr>
    <w:tblStylePr w:type="lastRow">
      <w:rPr>
        <w:b/>
        <w:color w:val="404040"/>
      </w:rPr>
      <w:tcPr>
        <w:tcBorders>
          <w:top w:val="single" w:color="577FCF" w:themeColor="accent1" w:themeTint="E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9E2F4" w:themeColor="accent1" w:themeTint="34" w:fill="D9E2F4" w:themeFill="accent1" w:themeFillTint="34"/>
      </w:tcPr>
    </w:tblStylePr>
    <w:tblStylePr w:type="band1Horz">
      <w:rPr>
        <w:rFonts w:ascii="Arial" w:hAnsi="Arial"/>
        <w:color w:val="404040"/>
        <w:sz w:val="22"/>
      </w:rPr>
      <w:tcPr>
        <w:shd w:val="clear" w:color="D9E2F4" w:themeColor="accent1" w:themeTint="34" w:fill="D9E2F4" w:themeFill="accent1" w:themeFillTint="34"/>
      </w:tcPr>
    </w:tblStylePr>
  </w:style>
  <w:style w:type="table" w:customStyle="1" w:styleId="82">
    <w:name w:val="Grid Table 2 - Accent 2"/>
    <w:basedOn w:val="41"/>
    <w:qFormat/>
    <w:uiPriority w:val="99"/>
    <w:pPr>
      <w:spacing w:after="0" w:line="240" w:lineRule="auto"/>
    </w:pPr>
    <w:tblPr>
      <w:tblBorders>
        <w:bottom w:val="single" w:color="F4B483" w:themeColor="accent2" w:themeTint="97" w:sz="4" w:space="0"/>
        <w:insideH w:val="single" w:color="F4B483" w:themeColor="accent2" w:themeTint="97" w:sz="4" w:space="0"/>
        <w:insideV w:val="single" w:color="F4B483" w:themeColor="accent2" w:themeTint="97" w:sz="4" w:space="0"/>
      </w:tblBorders>
    </w:tblPr>
    <w:tblStylePr w:type="firstRow">
      <w:rPr>
        <w:b/>
        <w:color w:val="404040"/>
      </w:rPr>
      <w:tcPr>
        <w:tcBorders>
          <w:top w:val="nil"/>
          <w:left w:val="nil"/>
          <w:bottom w:val="single" w:color="F4B483" w:themeColor="accent2" w:themeTint="97" w:sz="12" w:space="0"/>
          <w:right w:val="nil"/>
        </w:tcBorders>
        <w:shd w:val="clear" w:color="FFFFFF" w:fill="auto"/>
      </w:tcPr>
    </w:tblStylePr>
    <w:tblStylePr w:type="lastRow">
      <w:rPr>
        <w:b/>
        <w:color w:val="404040"/>
      </w:rPr>
      <w:tcPr>
        <w:tcBorders>
          <w:top w:val="single" w:color="F4B483" w:themeColor="accent2" w:themeTint="97"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BE6D6" w:themeColor="accent2" w:themeTint="32" w:fill="FBE6D6" w:themeFill="accent2" w:themeFillTint="32"/>
      </w:tcPr>
    </w:tblStylePr>
    <w:tblStylePr w:type="band1Horz">
      <w:rPr>
        <w:rFonts w:ascii="Arial" w:hAnsi="Arial"/>
        <w:color w:val="404040"/>
        <w:sz w:val="22"/>
      </w:rPr>
      <w:tcPr>
        <w:shd w:val="clear" w:color="FBE6D6" w:themeColor="accent2" w:themeTint="32" w:fill="FBE6D6" w:themeFill="accent2" w:themeFillTint="32"/>
      </w:tcPr>
    </w:tblStylePr>
  </w:style>
  <w:style w:type="table" w:customStyle="1" w:styleId="83">
    <w:name w:val="Grid Table 2 - Accent 3"/>
    <w:basedOn w:val="41"/>
    <w:qFormat/>
    <w:uiPriority w:val="99"/>
    <w:pPr>
      <w:spacing w:after="0" w:line="240" w:lineRule="auto"/>
    </w:pPr>
    <w:tblPr>
      <w:tblBorders>
        <w:bottom w:val="single" w:color="F3BA02" w:themeColor="accent3" w:themeTint="FE" w:sz="4" w:space="0"/>
        <w:insideH w:val="single" w:color="F3BA02" w:themeColor="accent3" w:themeTint="FE" w:sz="4" w:space="0"/>
        <w:insideV w:val="single" w:color="F3BA02" w:themeColor="accent3" w:themeTint="FE" w:sz="4" w:space="0"/>
      </w:tblBorders>
    </w:tblPr>
    <w:tblStylePr w:type="firstRow">
      <w:rPr>
        <w:b/>
        <w:color w:val="404040"/>
      </w:rPr>
      <w:tcPr>
        <w:tcBorders>
          <w:top w:val="nil"/>
          <w:left w:val="nil"/>
          <w:bottom w:val="single" w:color="F3BA02" w:themeColor="accent3" w:themeTint="FE" w:sz="12" w:space="0"/>
          <w:right w:val="nil"/>
        </w:tcBorders>
        <w:shd w:val="clear" w:color="FFFFFF" w:fill="auto"/>
      </w:tcPr>
    </w:tblStylePr>
    <w:tblStylePr w:type="lastRow">
      <w:rPr>
        <w:b/>
        <w:color w:val="404040"/>
      </w:rPr>
      <w:tcPr>
        <w:tcBorders>
          <w:top w:val="single" w:color="F3BA02" w:themeColor="accent3" w:themeTint="FE"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EF2C9" w:themeColor="accent3" w:themeTint="34" w:fill="FEF2C9" w:themeFill="accent3" w:themeFillTint="34"/>
      </w:tcPr>
    </w:tblStylePr>
    <w:tblStylePr w:type="band1Horz">
      <w:rPr>
        <w:rFonts w:ascii="Arial" w:hAnsi="Arial"/>
        <w:color w:val="404040"/>
        <w:sz w:val="22"/>
      </w:rPr>
      <w:tcPr>
        <w:shd w:val="clear" w:color="FEF2C9" w:themeColor="accent3" w:themeTint="34" w:fill="FEF2C9" w:themeFill="accent3" w:themeFillTint="34"/>
      </w:tcPr>
    </w:tblStylePr>
  </w:style>
  <w:style w:type="table" w:customStyle="1" w:styleId="84">
    <w:name w:val="Grid Table 2 - Accent 4"/>
    <w:basedOn w:val="41"/>
    <w:qFormat/>
    <w:uiPriority w:val="99"/>
    <w:pPr>
      <w:spacing w:after="0" w:line="240" w:lineRule="auto"/>
    </w:pPr>
    <w:tblPr>
      <w:tblBorders>
        <w:bottom w:val="single" w:color="ABD78C" w:themeColor="accent4" w:themeTint="9A" w:sz="4" w:space="0"/>
        <w:insideH w:val="single" w:color="ABD78C" w:themeColor="accent4" w:themeTint="9A" w:sz="4" w:space="0"/>
        <w:insideV w:val="single" w:color="ABD78C" w:themeColor="accent4" w:themeTint="9A" w:sz="4" w:space="0"/>
      </w:tblBorders>
    </w:tblPr>
    <w:tblStylePr w:type="firstRow">
      <w:rPr>
        <w:b/>
        <w:color w:val="404040"/>
      </w:rPr>
      <w:tcPr>
        <w:tcBorders>
          <w:top w:val="nil"/>
          <w:left w:val="nil"/>
          <w:bottom w:val="single" w:color="ABD78C" w:themeColor="accent4" w:themeTint="9A" w:sz="12" w:space="0"/>
          <w:right w:val="nil"/>
        </w:tcBorders>
        <w:shd w:val="clear" w:color="FFFFFF" w:fill="auto"/>
      </w:tcPr>
    </w:tblStylePr>
    <w:tblStylePr w:type="lastRow">
      <w:rPr>
        <w:b/>
        <w:color w:val="404040"/>
      </w:rPr>
      <w:tcPr>
        <w:tcBorders>
          <w:top w:val="single" w:color="ABD78C" w:themeColor="accent4" w:themeTint="9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2F1D8" w:themeColor="accent4" w:themeTint="34" w:fill="E2F1D8" w:themeFill="accent4" w:themeFillTint="34"/>
      </w:tcPr>
    </w:tblStylePr>
    <w:tblStylePr w:type="band1Horz">
      <w:rPr>
        <w:rFonts w:ascii="Arial" w:hAnsi="Arial"/>
        <w:color w:val="404040"/>
        <w:sz w:val="22"/>
      </w:rPr>
      <w:tcPr>
        <w:shd w:val="clear" w:color="E2F1D8" w:themeColor="accent4" w:themeTint="34" w:fill="E2F1D8" w:themeFill="accent4" w:themeFillTint="34"/>
      </w:tcPr>
    </w:tblStylePr>
  </w:style>
  <w:style w:type="table" w:customStyle="1" w:styleId="85">
    <w:name w:val="Grid Table 2 - Accent 5"/>
    <w:basedOn w:val="41"/>
    <w:qFormat/>
    <w:uiPriority w:val="99"/>
    <w:pPr>
      <w:spacing w:after="0" w:line="240" w:lineRule="auto"/>
    </w:pPr>
    <w:tblPr>
      <w:tblBorders>
        <w:bottom w:val="single" w:color="30C0B4" w:themeColor="accent5" w:sz="4" w:space="0"/>
        <w:insideH w:val="single" w:color="30C0B4" w:themeColor="accent5" w:sz="4" w:space="0"/>
        <w:insideV w:val="single" w:color="30C0B4" w:themeColor="accent5" w:sz="4" w:space="0"/>
      </w:tblBorders>
    </w:tblPr>
    <w:tblStylePr w:type="firstRow">
      <w:rPr>
        <w:b/>
        <w:color w:val="404040"/>
      </w:rPr>
      <w:tcPr>
        <w:tcBorders>
          <w:top w:val="nil"/>
          <w:left w:val="nil"/>
          <w:bottom w:val="single" w:color="30C0B4" w:themeColor="accent5" w:sz="12" w:space="0"/>
          <w:right w:val="nil"/>
        </w:tcBorders>
        <w:shd w:val="clear" w:color="FFFFFF" w:fill="auto"/>
      </w:tcPr>
    </w:tblStylePr>
    <w:tblStylePr w:type="lastRow">
      <w:rPr>
        <w:b/>
        <w:color w:val="404040"/>
      </w:rPr>
      <w:tcPr>
        <w:tcBorders>
          <w:top w:val="single" w:color="30C0B4" w:themeColor="accent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2F3F1" w:themeColor="accent5" w:themeTint="34" w:fill="D2F3F1" w:themeFill="accent5" w:themeFillTint="34"/>
      </w:tcPr>
    </w:tblStylePr>
    <w:tblStylePr w:type="band1Horz">
      <w:rPr>
        <w:rFonts w:ascii="Arial" w:hAnsi="Arial"/>
        <w:color w:val="404040"/>
        <w:sz w:val="22"/>
      </w:rPr>
      <w:tcPr>
        <w:shd w:val="clear" w:color="D2F3F1" w:themeColor="accent5" w:themeTint="34" w:fill="D2F3F1" w:themeFill="accent5" w:themeFillTint="34"/>
      </w:tcPr>
    </w:tblStylePr>
  </w:style>
  <w:style w:type="table" w:customStyle="1" w:styleId="86">
    <w:name w:val="Grid Table 2 - Accent 6"/>
    <w:basedOn w:val="41"/>
    <w:qFormat/>
    <w:uiPriority w:val="99"/>
    <w:pPr>
      <w:spacing w:after="0" w:line="240" w:lineRule="auto"/>
    </w:pPr>
    <w:tblPr>
      <w:tblBorders>
        <w:bottom w:val="single" w:color="E54C5E" w:themeColor="accent6" w:sz="4" w:space="0"/>
        <w:insideH w:val="single" w:color="E54C5E" w:themeColor="accent6" w:sz="4" w:space="0"/>
        <w:insideV w:val="single" w:color="E54C5E" w:themeColor="accent6" w:sz="4" w:space="0"/>
      </w:tblBorders>
    </w:tblPr>
    <w:tblStylePr w:type="firstRow">
      <w:rPr>
        <w:b/>
        <w:color w:val="404040"/>
      </w:rPr>
      <w:tcPr>
        <w:tcBorders>
          <w:top w:val="nil"/>
          <w:left w:val="nil"/>
          <w:bottom w:val="single" w:color="E54C5E" w:themeColor="accent6" w:sz="12" w:space="0"/>
          <w:right w:val="nil"/>
        </w:tcBorders>
        <w:shd w:val="clear" w:color="FFFFFF" w:fill="auto"/>
      </w:tcPr>
    </w:tblStylePr>
    <w:tblStylePr w:type="lastRow">
      <w:rPr>
        <w:b/>
        <w:color w:val="404040"/>
      </w:rPr>
      <w:tcPr>
        <w:tcBorders>
          <w:top w:val="single" w:color="E54C5E" w:themeColor="accent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9DADE" w:themeColor="accent6" w:themeTint="34" w:fill="F9DADE" w:themeFill="accent6" w:themeFillTint="34"/>
      </w:tcPr>
    </w:tblStylePr>
    <w:tblStylePr w:type="band1Horz">
      <w:rPr>
        <w:rFonts w:ascii="Arial" w:hAnsi="Arial"/>
        <w:color w:val="404040"/>
        <w:sz w:val="22"/>
      </w:rPr>
      <w:tcPr>
        <w:shd w:val="clear" w:color="F9DADE" w:themeColor="accent6" w:themeTint="34" w:fill="F9DADE" w:themeFill="accent6" w:themeFillTint="34"/>
      </w:tcPr>
    </w:tblStylePr>
  </w:style>
  <w:style w:type="table" w:customStyle="1" w:styleId="87">
    <w:name w:val="Grid Table 3"/>
    <w:basedOn w:val="41"/>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88">
    <w:name w:val="Grid Table 3 - Accent 1"/>
    <w:basedOn w:val="41"/>
    <w:qFormat/>
    <w:uiPriority w:val="99"/>
    <w:pPr>
      <w:spacing w:after="0" w:line="240" w:lineRule="auto"/>
    </w:pPr>
    <w:tblPr>
      <w:tblBorders>
        <w:bottom w:val="single" w:color="577FCF" w:themeColor="accent1" w:themeTint="EA" w:sz="4" w:space="0"/>
        <w:insideH w:val="single" w:color="577FCF" w:themeColor="accent1" w:themeTint="EA" w:sz="4" w:space="0"/>
        <w:insideV w:val="single" w:color="577FCF" w:themeColor="accent1" w:themeTint="E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9E2F4" w:themeColor="accent1" w:themeTint="34" w:fill="D9E2F4" w:themeFill="accent1" w:themeFillTint="34"/>
      </w:tcPr>
    </w:tblStylePr>
    <w:tblStylePr w:type="band1Horz">
      <w:rPr>
        <w:rFonts w:ascii="Arial" w:hAnsi="Arial"/>
        <w:color w:val="404040"/>
        <w:sz w:val="22"/>
      </w:rPr>
      <w:tcPr>
        <w:shd w:val="clear" w:color="D9E2F4" w:themeColor="accent1" w:themeTint="34" w:fill="D9E2F4" w:themeFill="accent1" w:themeFillTint="34"/>
      </w:tcPr>
    </w:tblStylePr>
  </w:style>
  <w:style w:type="table" w:customStyle="1" w:styleId="89">
    <w:name w:val="Grid Table 3 - Accent 2"/>
    <w:basedOn w:val="41"/>
    <w:qFormat/>
    <w:uiPriority w:val="99"/>
    <w:pPr>
      <w:spacing w:after="0" w:line="240" w:lineRule="auto"/>
    </w:pPr>
    <w:tblPr>
      <w:tblBorders>
        <w:bottom w:val="single" w:color="F4B483" w:themeColor="accent2" w:themeTint="97" w:sz="4" w:space="0"/>
        <w:insideH w:val="single" w:color="F4B483" w:themeColor="accent2" w:themeTint="97" w:sz="4" w:space="0"/>
        <w:insideV w:val="single" w:color="F4B483" w:themeColor="accent2" w:themeTint="97"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BE6D6" w:themeColor="accent2" w:themeTint="32" w:fill="FBE6D6" w:themeFill="accent2" w:themeFillTint="32"/>
      </w:tcPr>
    </w:tblStylePr>
    <w:tblStylePr w:type="band1Horz">
      <w:rPr>
        <w:rFonts w:ascii="Arial" w:hAnsi="Arial"/>
        <w:color w:val="404040"/>
        <w:sz w:val="22"/>
      </w:rPr>
      <w:tcPr>
        <w:shd w:val="clear" w:color="FBE6D6" w:themeColor="accent2" w:themeTint="32" w:fill="FBE6D6" w:themeFill="accent2" w:themeFillTint="32"/>
      </w:tcPr>
    </w:tblStylePr>
  </w:style>
  <w:style w:type="table" w:customStyle="1" w:styleId="90">
    <w:name w:val="Grid Table 3 - Accent 3"/>
    <w:basedOn w:val="41"/>
    <w:qFormat/>
    <w:uiPriority w:val="99"/>
    <w:pPr>
      <w:spacing w:after="0" w:line="240" w:lineRule="auto"/>
    </w:pPr>
    <w:tblPr>
      <w:tblBorders>
        <w:bottom w:val="single" w:color="F3BA02" w:themeColor="accent3" w:themeTint="FE" w:sz="4" w:space="0"/>
        <w:insideH w:val="single" w:color="F3BA02" w:themeColor="accent3" w:themeTint="FE" w:sz="4" w:space="0"/>
        <w:insideV w:val="single" w:color="F3BA02" w:themeColor="accent3" w:themeTint="FE"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EF2C9" w:themeColor="accent3" w:themeTint="34" w:fill="FEF2C9" w:themeFill="accent3" w:themeFillTint="34"/>
      </w:tcPr>
    </w:tblStylePr>
    <w:tblStylePr w:type="band1Horz">
      <w:rPr>
        <w:rFonts w:ascii="Arial" w:hAnsi="Arial"/>
        <w:color w:val="404040"/>
        <w:sz w:val="22"/>
      </w:rPr>
      <w:tcPr>
        <w:shd w:val="clear" w:color="FEF2C9" w:themeColor="accent3" w:themeTint="34" w:fill="FEF2C9" w:themeFill="accent3" w:themeFillTint="34"/>
      </w:tcPr>
    </w:tblStylePr>
  </w:style>
  <w:style w:type="table" w:customStyle="1" w:styleId="91">
    <w:name w:val="Grid Table 3 - Accent 4"/>
    <w:basedOn w:val="41"/>
    <w:qFormat/>
    <w:uiPriority w:val="99"/>
    <w:pPr>
      <w:spacing w:after="0" w:line="240" w:lineRule="auto"/>
    </w:pPr>
    <w:tblPr>
      <w:tblBorders>
        <w:bottom w:val="single" w:color="ABD78C" w:themeColor="accent4" w:themeTint="9A" w:sz="4" w:space="0"/>
        <w:insideH w:val="single" w:color="ABD78C" w:themeColor="accent4" w:themeTint="9A" w:sz="4" w:space="0"/>
        <w:insideV w:val="single" w:color="ABD78C" w:themeColor="accent4" w:themeTint="9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2F1D8" w:themeColor="accent4" w:themeTint="34" w:fill="E2F1D8" w:themeFill="accent4" w:themeFillTint="34"/>
      </w:tcPr>
    </w:tblStylePr>
    <w:tblStylePr w:type="band1Horz">
      <w:rPr>
        <w:rFonts w:ascii="Arial" w:hAnsi="Arial"/>
        <w:color w:val="404040"/>
        <w:sz w:val="22"/>
      </w:rPr>
      <w:tcPr>
        <w:shd w:val="clear" w:color="E2F1D8" w:themeColor="accent4" w:themeTint="34" w:fill="E2F1D8" w:themeFill="accent4" w:themeFillTint="34"/>
      </w:tcPr>
    </w:tblStylePr>
  </w:style>
  <w:style w:type="table" w:customStyle="1" w:styleId="92">
    <w:name w:val="Grid Table 3 - Accent 5"/>
    <w:basedOn w:val="41"/>
    <w:qFormat/>
    <w:uiPriority w:val="99"/>
    <w:pPr>
      <w:spacing w:after="0" w:line="240" w:lineRule="auto"/>
    </w:pPr>
    <w:tblPr>
      <w:tblBorders>
        <w:bottom w:val="single" w:color="30C0B4" w:themeColor="accent5" w:sz="4" w:space="0"/>
        <w:insideH w:val="single" w:color="30C0B4" w:themeColor="accent5" w:sz="4" w:space="0"/>
        <w:insideV w:val="single" w:color="30C0B4" w:themeColor="accent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2F3F1" w:themeColor="accent5" w:themeTint="34" w:fill="D2F3F1" w:themeFill="accent5" w:themeFillTint="34"/>
      </w:tcPr>
    </w:tblStylePr>
    <w:tblStylePr w:type="band1Horz">
      <w:rPr>
        <w:rFonts w:ascii="Arial" w:hAnsi="Arial"/>
        <w:color w:val="404040"/>
        <w:sz w:val="22"/>
      </w:rPr>
      <w:tcPr>
        <w:shd w:val="clear" w:color="D2F3F1" w:themeColor="accent5" w:themeTint="34" w:fill="D2F3F1" w:themeFill="accent5" w:themeFillTint="34"/>
      </w:tcPr>
    </w:tblStylePr>
  </w:style>
  <w:style w:type="table" w:customStyle="1" w:styleId="93">
    <w:name w:val="Grid Table 3 - Accent 6"/>
    <w:basedOn w:val="41"/>
    <w:uiPriority w:val="99"/>
    <w:pPr>
      <w:spacing w:after="0" w:line="240" w:lineRule="auto"/>
    </w:pPr>
    <w:tblPr>
      <w:tblBorders>
        <w:bottom w:val="single" w:color="E54C5E" w:themeColor="accent6" w:sz="4" w:space="0"/>
        <w:insideH w:val="single" w:color="E54C5E" w:themeColor="accent6" w:sz="4" w:space="0"/>
        <w:insideV w:val="single" w:color="E54C5E" w:themeColor="accent6"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9DADE" w:themeColor="accent6" w:themeTint="34" w:fill="F9DADE" w:themeFill="accent6" w:themeFillTint="34"/>
      </w:tcPr>
    </w:tblStylePr>
    <w:tblStylePr w:type="band1Horz">
      <w:rPr>
        <w:rFonts w:ascii="Arial" w:hAnsi="Arial"/>
        <w:color w:val="404040"/>
        <w:sz w:val="22"/>
      </w:rPr>
      <w:tcPr>
        <w:shd w:val="clear" w:color="F9DADE" w:themeColor="accent6" w:themeTint="34" w:fill="F9DADE" w:themeFill="accent6" w:themeFillTint="34"/>
      </w:tcPr>
    </w:tblStylePr>
  </w:style>
  <w:style w:type="table" w:customStyle="1" w:styleId="94">
    <w:name w:val="Grid Table 4"/>
    <w:basedOn w:val="41"/>
    <w:qFormat/>
    <w:uiPriority w:val="59"/>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95">
    <w:name w:val="Grid Table 4 - Accent 1"/>
    <w:basedOn w:val="41"/>
    <w:qFormat/>
    <w:uiPriority w:val="59"/>
    <w:pPr>
      <w:spacing w:after="0" w:line="240" w:lineRule="auto"/>
    </w:pPr>
    <w:tblPr>
      <w:tblBorders>
        <w:top w:val="single" w:color="97B0E1" w:themeColor="accent1" w:themeTint="90" w:sz="4" w:space="0"/>
        <w:left w:val="single" w:color="97B0E1" w:themeColor="accent1" w:themeTint="90" w:sz="4" w:space="0"/>
        <w:bottom w:val="single" w:color="97B0E1" w:themeColor="accent1" w:themeTint="90" w:sz="4" w:space="0"/>
        <w:right w:val="single" w:color="97B0E1" w:themeColor="accent1" w:themeTint="90" w:sz="4" w:space="0"/>
        <w:insideH w:val="single" w:color="97B0E1" w:themeColor="accent1" w:themeTint="90" w:sz="4" w:space="0"/>
        <w:insideV w:val="single" w:color="97B0E1" w:themeColor="accent1" w:themeTint="90" w:sz="4" w:space="0"/>
      </w:tblBorders>
    </w:tblPr>
    <w:tblStylePr w:type="firstRow">
      <w:rPr>
        <w:rFonts w:ascii="Arial" w:hAnsi="Arial"/>
        <w:b/>
        <w:color w:val="FFFFFF"/>
        <w:sz w:val="22"/>
      </w:rPr>
      <w:tcPr>
        <w:tcBorders>
          <w:top w:val="single" w:color="577FCF" w:themeColor="accent1" w:themeTint="EA" w:sz="4" w:space="0"/>
          <w:left w:val="single" w:color="577FCF" w:themeColor="accent1" w:themeTint="EA" w:sz="4" w:space="0"/>
          <w:bottom w:val="single" w:color="577FCF" w:themeColor="accent1" w:themeTint="EA" w:sz="4" w:space="0"/>
          <w:right w:val="single" w:color="577FCF" w:themeColor="accent1" w:themeTint="EA" w:sz="4" w:space="0"/>
        </w:tcBorders>
        <w:shd w:val="clear" w:color="577FCF" w:themeColor="accent1" w:themeTint="EA" w:fill="577FCF" w:themeFill="accent1" w:themeFillTint="EA"/>
      </w:tcPr>
    </w:tblStylePr>
    <w:tblStylePr w:type="lastRow">
      <w:rPr>
        <w:b/>
        <w:color w:val="404040"/>
      </w:rPr>
      <w:tcPr>
        <w:tcBorders>
          <w:top w:val="single" w:color="577FCF" w:themeColor="accent1" w:themeTint="E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BE3F4" w:themeColor="accent1" w:themeTint="32" w:fill="DBE3F4" w:themeFill="accent1" w:themeFillTint="32"/>
      </w:tcPr>
    </w:tblStylePr>
    <w:tblStylePr w:type="band1Horz">
      <w:rPr>
        <w:rFonts w:ascii="Arial" w:hAnsi="Arial"/>
        <w:color w:val="404040"/>
        <w:sz w:val="22"/>
      </w:rPr>
      <w:tcPr>
        <w:shd w:val="clear" w:color="DBE3F4" w:themeColor="accent1" w:themeTint="32" w:fill="DBE3F4" w:themeFill="accent1" w:themeFillTint="32"/>
      </w:tcPr>
    </w:tblStylePr>
  </w:style>
  <w:style w:type="table" w:customStyle="1" w:styleId="96">
    <w:name w:val="Grid Table 4 - Accent 2"/>
    <w:basedOn w:val="41"/>
    <w:qFormat/>
    <w:uiPriority w:val="59"/>
    <w:pPr>
      <w:spacing w:after="0" w:line="240" w:lineRule="auto"/>
    </w:pPr>
    <w:tblPr>
      <w:tblBorders>
        <w:top w:val="single" w:color="F5B889" w:themeColor="accent2" w:themeTint="90" w:sz="4" w:space="0"/>
        <w:left w:val="single" w:color="F5B889" w:themeColor="accent2" w:themeTint="90" w:sz="4" w:space="0"/>
        <w:bottom w:val="single" w:color="F5B889" w:themeColor="accent2" w:themeTint="90" w:sz="4" w:space="0"/>
        <w:right w:val="single" w:color="F5B889" w:themeColor="accent2" w:themeTint="90" w:sz="4" w:space="0"/>
        <w:insideH w:val="single" w:color="F5B889" w:themeColor="accent2" w:themeTint="90" w:sz="4" w:space="0"/>
        <w:insideV w:val="single" w:color="F5B889" w:themeColor="accent2" w:themeTint="90" w:sz="4" w:space="0"/>
      </w:tblBorders>
    </w:tblPr>
    <w:tblStylePr w:type="firstRow">
      <w:rPr>
        <w:rFonts w:ascii="Arial" w:hAnsi="Arial"/>
        <w:b/>
        <w:color w:val="FFFFFF"/>
        <w:sz w:val="22"/>
      </w:rPr>
      <w:tcPr>
        <w:tc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tcBorders>
        <w:shd w:val="clear" w:color="F4B483" w:themeColor="accent2" w:themeTint="97" w:fill="F4B483" w:themeFill="accent2" w:themeFillTint="97"/>
      </w:tcPr>
    </w:tblStylePr>
    <w:tblStylePr w:type="lastRow">
      <w:rPr>
        <w:b/>
        <w:color w:val="404040"/>
      </w:rPr>
      <w:tcPr>
        <w:tcBorders>
          <w:top w:val="single" w:color="F4B483" w:themeColor="accent2" w:themeTint="97"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BE6D6" w:themeColor="accent2" w:themeTint="32" w:fill="FBE6D6" w:themeFill="accent2" w:themeFillTint="32"/>
      </w:tcPr>
    </w:tblStylePr>
    <w:tblStylePr w:type="band1Horz">
      <w:rPr>
        <w:rFonts w:ascii="Arial" w:hAnsi="Arial"/>
        <w:color w:val="404040"/>
        <w:sz w:val="22"/>
      </w:rPr>
      <w:tcPr>
        <w:shd w:val="clear" w:color="FBE6D6" w:themeColor="accent2" w:themeTint="32" w:fill="FBE6D6" w:themeFill="accent2" w:themeFillTint="32"/>
      </w:tcPr>
    </w:tblStylePr>
  </w:style>
  <w:style w:type="table" w:customStyle="1" w:styleId="97">
    <w:name w:val="Grid Table 4 - Accent 3"/>
    <w:basedOn w:val="41"/>
    <w:qFormat/>
    <w:uiPriority w:val="59"/>
    <w:pPr>
      <w:spacing w:after="0" w:line="240" w:lineRule="auto"/>
    </w:pPr>
    <w:tblPr>
      <w:tblBorders>
        <w:top w:val="single" w:color="FDDB6A" w:themeColor="accent3" w:themeTint="90" w:sz="4" w:space="0"/>
        <w:left w:val="single" w:color="FDDB6A" w:themeColor="accent3" w:themeTint="90" w:sz="4" w:space="0"/>
        <w:bottom w:val="single" w:color="FDDB6A" w:themeColor="accent3" w:themeTint="90" w:sz="4" w:space="0"/>
        <w:right w:val="single" w:color="FDDB6A" w:themeColor="accent3" w:themeTint="90" w:sz="4" w:space="0"/>
        <w:insideH w:val="single" w:color="FDDB6A" w:themeColor="accent3" w:themeTint="90" w:sz="4" w:space="0"/>
        <w:insideV w:val="single" w:color="FDDB6A" w:themeColor="accent3" w:themeTint="90" w:sz="4" w:space="0"/>
      </w:tblBorders>
    </w:tblPr>
    <w:tblStylePr w:type="firstRow">
      <w:rPr>
        <w:rFonts w:ascii="Arial" w:hAnsi="Arial"/>
        <w:b/>
        <w:color w:val="FFFFFF"/>
        <w:sz w:val="22"/>
      </w:rPr>
      <w:tcPr>
        <w:tcBorders>
          <w:top w:val="single" w:color="F3BA02" w:themeColor="accent3" w:themeTint="FE" w:sz="4" w:space="0"/>
          <w:left w:val="single" w:color="F3BA02" w:themeColor="accent3" w:themeTint="FE" w:sz="4" w:space="0"/>
          <w:bottom w:val="single" w:color="F3BA02" w:themeColor="accent3" w:themeTint="FE" w:sz="4" w:space="0"/>
          <w:right w:val="single" w:color="F3BA02" w:themeColor="accent3" w:themeTint="FE" w:sz="4" w:space="0"/>
        </w:tcBorders>
        <w:shd w:val="clear" w:color="F3BA02" w:themeColor="accent3" w:themeTint="FE" w:fill="F3BA02" w:themeFill="accent3" w:themeFillTint="FE"/>
      </w:tcPr>
    </w:tblStylePr>
    <w:tblStylePr w:type="lastRow">
      <w:rPr>
        <w:b/>
        <w:color w:val="404040"/>
      </w:rPr>
      <w:tcPr>
        <w:tcBorders>
          <w:top w:val="single" w:color="F3BA02" w:themeColor="accent3" w:themeTint="FE"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EF2C9" w:themeColor="accent3" w:themeTint="34" w:fill="FEF2C9" w:themeFill="accent3" w:themeFillTint="34"/>
      </w:tcPr>
    </w:tblStylePr>
    <w:tblStylePr w:type="band1Horz">
      <w:rPr>
        <w:rFonts w:ascii="Arial" w:hAnsi="Arial"/>
        <w:color w:val="404040"/>
        <w:sz w:val="22"/>
      </w:rPr>
      <w:tcPr>
        <w:shd w:val="clear" w:color="FEF2C9" w:themeColor="accent3" w:themeTint="34" w:fill="FEF2C9" w:themeFill="accent3" w:themeFillTint="34"/>
      </w:tcPr>
    </w:tblStylePr>
  </w:style>
  <w:style w:type="table" w:customStyle="1" w:styleId="98">
    <w:name w:val="Grid Table 4 - Accent 4"/>
    <w:basedOn w:val="41"/>
    <w:qFormat/>
    <w:uiPriority w:val="59"/>
    <w:pPr>
      <w:spacing w:after="0" w:line="240" w:lineRule="auto"/>
    </w:pPr>
    <w:tblPr>
      <w:tblBorders>
        <w:top w:val="single" w:color="B1D994" w:themeColor="accent4" w:themeTint="90" w:sz="4" w:space="0"/>
        <w:left w:val="single" w:color="B1D994" w:themeColor="accent4" w:themeTint="90" w:sz="4" w:space="0"/>
        <w:bottom w:val="single" w:color="B1D994" w:themeColor="accent4" w:themeTint="90" w:sz="4" w:space="0"/>
        <w:right w:val="single" w:color="B1D994" w:themeColor="accent4" w:themeTint="90" w:sz="4" w:space="0"/>
        <w:insideH w:val="single" w:color="B1D994" w:themeColor="accent4" w:themeTint="90" w:sz="4" w:space="0"/>
        <w:insideV w:val="single" w:color="B1D994" w:themeColor="accent4" w:themeTint="90" w:sz="4" w:space="0"/>
      </w:tblBorders>
    </w:tblPr>
    <w:tblStylePr w:type="firstRow">
      <w:rPr>
        <w:rFonts w:ascii="Arial" w:hAnsi="Arial"/>
        <w:b/>
        <w:color w:val="FFFFFF"/>
        <w:sz w:val="22"/>
      </w:rPr>
      <w:tcPr>
        <w:tc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tcBorders>
        <w:shd w:val="clear" w:color="ABD78C" w:themeColor="accent4" w:themeTint="9A" w:fill="ABD78C" w:themeFill="accent4" w:themeFillTint="9A"/>
      </w:tcPr>
    </w:tblStylePr>
    <w:tblStylePr w:type="lastRow">
      <w:rPr>
        <w:b/>
        <w:color w:val="404040"/>
      </w:rPr>
      <w:tcPr>
        <w:tcBorders>
          <w:top w:val="single" w:color="ABD78C" w:themeColor="accent4" w:themeTint="9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2F1D8" w:themeColor="accent4" w:themeTint="34" w:fill="E2F1D8" w:themeFill="accent4" w:themeFillTint="34"/>
      </w:tcPr>
    </w:tblStylePr>
    <w:tblStylePr w:type="band1Horz">
      <w:rPr>
        <w:rFonts w:ascii="Arial" w:hAnsi="Arial"/>
        <w:color w:val="404040"/>
        <w:sz w:val="22"/>
      </w:rPr>
      <w:tcPr>
        <w:shd w:val="clear" w:color="E2F1D8" w:themeColor="accent4" w:themeTint="34" w:fill="E2F1D8" w:themeFill="accent4" w:themeFillTint="34"/>
      </w:tcPr>
    </w:tblStylePr>
  </w:style>
  <w:style w:type="table" w:customStyle="1" w:styleId="99">
    <w:name w:val="Grid Table 4 - Accent 5"/>
    <w:basedOn w:val="41"/>
    <w:qFormat/>
    <w:uiPriority w:val="59"/>
    <w:pPr>
      <w:spacing w:after="0" w:line="240" w:lineRule="auto"/>
    </w:pPr>
    <w:tblPr>
      <w:tblBorders>
        <w:top w:val="single" w:color="85E0D8" w:themeColor="accent5" w:themeTint="90" w:sz="4" w:space="0"/>
        <w:left w:val="single" w:color="85E0D8" w:themeColor="accent5" w:themeTint="90" w:sz="4" w:space="0"/>
        <w:bottom w:val="single" w:color="85E0D8" w:themeColor="accent5" w:themeTint="90" w:sz="4" w:space="0"/>
        <w:right w:val="single" w:color="85E0D8" w:themeColor="accent5" w:themeTint="90" w:sz="4" w:space="0"/>
        <w:insideH w:val="single" w:color="85E0D8" w:themeColor="accent5" w:themeTint="90" w:sz="4" w:space="0"/>
        <w:insideV w:val="single" w:color="85E0D8" w:themeColor="accent5" w:themeTint="90" w:sz="4" w:space="0"/>
      </w:tblBorders>
    </w:tblPr>
    <w:tblStylePr w:type="firstRow">
      <w:rPr>
        <w:rFonts w:ascii="Arial" w:hAnsi="Arial"/>
        <w:b/>
        <w:color w:val="FFFFFF"/>
        <w:sz w:val="22"/>
      </w:rPr>
      <w:tcPr>
        <w:tcBorders>
          <w:top w:val="single" w:color="30C0B4" w:themeColor="accent5" w:sz="4" w:space="0"/>
          <w:left w:val="single" w:color="30C0B4" w:themeColor="accent5" w:sz="4" w:space="0"/>
          <w:bottom w:val="single" w:color="30C0B4" w:themeColor="accent5" w:sz="4" w:space="0"/>
          <w:right w:val="single" w:color="30C0B4" w:themeColor="accent5" w:sz="4" w:space="0"/>
        </w:tcBorders>
        <w:shd w:val="clear" w:color="30C0B4" w:themeColor="accent5" w:fill="30C0B4" w:themeFill="accent5"/>
      </w:tcPr>
    </w:tblStylePr>
    <w:tblStylePr w:type="lastRow">
      <w:rPr>
        <w:b/>
        <w:color w:val="404040"/>
      </w:rPr>
      <w:tcPr>
        <w:tcBorders>
          <w:top w:val="single" w:color="30C0B4" w:themeColor="accent5"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2F3F1" w:themeColor="accent5" w:themeTint="34" w:fill="D2F3F1" w:themeFill="accent5" w:themeFillTint="34"/>
      </w:tcPr>
    </w:tblStylePr>
    <w:tblStylePr w:type="band1Horz">
      <w:rPr>
        <w:rFonts w:ascii="Arial" w:hAnsi="Arial"/>
        <w:color w:val="404040"/>
        <w:sz w:val="22"/>
      </w:rPr>
      <w:tcPr>
        <w:shd w:val="clear" w:color="D2F3F1" w:themeColor="accent5" w:themeTint="34" w:fill="D2F3F1" w:themeFill="accent5" w:themeFillTint="34"/>
      </w:tcPr>
    </w:tblStylePr>
  </w:style>
  <w:style w:type="table" w:customStyle="1" w:styleId="100">
    <w:name w:val="Grid Table 4 - Accent 6"/>
    <w:basedOn w:val="41"/>
    <w:qFormat/>
    <w:uiPriority w:val="59"/>
    <w:pPr>
      <w:spacing w:after="0" w:line="240" w:lineRule="auto"/>
    </w:pPr>
    <w:tblPr>
      <w:tblBorders>
        <w:top w:val="single" w:color="F099A4" w:themeColor="accent6" w:themeTint="90" w:sz="4" w:space="0"/>
        <w:left w:val="single" w:color="F099A4" w:themeColor="accent6" w:themeTint="90" w:sz="4" w:space="0"/>
        <w:bottom w:val="single" w:color="F099A4" w:themeColor="accent6" w:themeTint="90" w:sz="4" w:space="0"/>
        <w:right w:val="single" w:color="F099A4" w:themeColor="accent6" w:themeTint="90" w:sz="4" w:space="0"/>
        <w:insideH w:val="single" w:color="F099A4" w:themeColor="accent6" w:themeTint="90" w:sz="4" w:space="0"/>
        <w:insideV w:val="single" w:color="F099A4" w:themeColor="accent6" w:themeTint="90" w:sz="4" w:space="0"/>
      </w:tblBorders>
    </w:tblPr>
    <w:tblStylePr w:type="firstRow">
      <w:rPr>
        <w:rFonts w:ascii="Arial" w:hAnsi="Arial"/>
        <w:b/>
        <w:color w:val="FFFFFF"/>
        <w:sz w:val="22"/>
      </w:rPr>
      <w:tcPr>
        <w:tcBorders>
          <w:top w:val="single" w:color="E54C5E" w:themeColor="accent6" w:sz="4" w:space="0"/>
          <w:left w:val="single" w:color="E54C5E" w:themeColor="accent6" w:sz="4" w:space="0"/>
          <w:bottom w:val="single" w:color="E54C5E" w:themeColor="accent6" w:sz="4" w:space="0"/>
          <w:right w:val="single" w:color="E54C5E" w:themeColor="accent6" w:sz="4" w:space="0"/>
        </w:tcBorders>
        <w:shd w:val="clear" w:color="E54C5E" w:themeColor="accent6" w:fill="E54C5E" w:themeFill="accent6"/>
      </w:tcPr>
    </w:tblStylePr>
    <w:tblStylePr w:type="lastRow">
      <w:rPr>
        <w:b/>
        <w:color w:val="404040"/>
      </w:rPr>
      <w:tcPr>
        <w:tcBorders>
          <w:top w:val="single" w:color="E54C5E" w:themeColor="accent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9DADE" w:themeColor="accent6" w:themeTint="34" w:fill="F9DADE" w:themeFill="accent6" w:themeFillTint="34"/>
      </w:tcPr>
    </w:tblStylePr>
    <w:tblStylePr w:type="band1Horz">
      <w:rPr>
        <w:rFonts w:ascii="Arial" w:hAnsi="Arial"/>
        <w:color w:val="404040"/>
        <w:sz w:val="22"/>
      </w:rPr>
      <w:tcPr>
        <w:shd w:val="clear" w:color="F9DADE" w:themeColor="accent6" w:themeTint="34" w:fill="F9DADE" w:themeFill="accent6" w:themeFillTint="34"/>
      </w:tcPr>
    </w:tblStylePr>
  </w:style>
  <w:style w:type="table" w:customStyle="1" w:styleId="101">
    <w:name w:val="Grid Table 5 Dark"/>
    <w:basedOn w:val="41"/>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102">
    <w:name w:val="Grid Table 5 Dark- Accent 1"/>
    <w:basedOn w:val="41"/>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874CB" w:themeColor="accent1" w:fill="4874CB" w:themeFill="accent1"/>
      </w:tcPr>
    </w:tblStylePr>
    <w:tblStylePr w:type="lastRow">
      <w:rPr>
        <w:rFonts w:ascii="Arial" w:hAnsi="Arial"/>
        <w:b/>
        <w:color w:val="FFFFFF"/>
        <w:sz w:val="22"/>
      </w:rPr>
      <w:tcPr>
        <w:tcBorders>
          <w:top w:val="single" w:color="FFFFFF" w:themeColor="light1" w:sz="4" w:space="0"/>
        </w:tcBorders>
        <w:shd w:val="clear" w:color="4874CB" w:themeColor="accent1" w:fill="4874CB" w:themeFill="accent1"/>
      </w:tcPr>
    </w:tblStylePr>
    <w:tblStylePr w:type="firstCol">
      <w:rPr>
        <w:rFonts w:ascii="Arial" w:hAnsi="Arial"/>
        <w:b/>
        <w:color w:val="FFFFFF"/>
        <w:sz w:val="22"/>
      </w:rPr>
      <w:tcPr>
        <w:shd w:val="clear" w:color="4874CB" w:themeColor="accent1" w:fill="4874CB" w:themeFill="accent1"/>
      </w:tcPr>
    </w:tblStylePr>
    <w:tblStylePr w:type="lastCol">
      <w:rPr>
        <w:rFonts w:ascii="Arial" w:hAnsi="Arial"/>
        <w:b/>
        <w:color w:val="FFFFFF"/>
        <w:sz w:val="22"/>
      </w:rPr>
      <w:tcPr>
        <w:shd w:val="clear" w:color="4874CB" w:themeColor="accent1" w:fill="4874CB" w:themeFill="accent1"/>
      </w:tcPr>
    </w:tblStylePr>
    <w:tblStylePr w:type="band1Vert">
      <w:tcPr>
        <w:shd w:val="clear" w:color="ABBFE7" w:themeColor="accent1" w:themeTint="75" w:fill="ABBFE7" w:themeFill="accent1" w:themeFillTint="75"/>
      </w:tcPr>
    </w:tblStylePr>
    <w:tblStylePr w:type="band1Horz">
      <w:tcPr>
        <w:shd w:val="clear" w:color="ABBFE7" w:themeColor="accent1" w:themeTint="75" w:fill="ABBFE7" w:themeFill="accent1" w:themeFillTint="75"/>
      </w:tcPr>
    </w:tblStylePr>
  </w:style>
  <w:style w:type="table" w:customStyle="1" w:styleId="103">
    <w:name w:val="Grid Table 5 Dark - Accent 2"/>
    <w:basedOn w:val="41"/>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EE822F" w:themeColor="accent2" w:fill="EE822F" w:themeFill="accent2"/>
      </w:tcPr>
    </w:tblStylePr>
    <w:tblStylePr w:type="lastRow">
      <w:rPr>
        <w:rFonts w:ascii="Arial" w:hAnsi="Arial"/>
        <w:b/>
        <w:color w:val="FFFFFF"/>
        <w:sz w:val="22"/>
      </w:rPr>
      <w:tcPr>
        <w:tcBorders>
          <w:top w:val="single" w:color="FFFFFF" w:themeColor="light1" w:sz="4" w:space="0"/>
        </w:tcBorders>
        <w:shd w:val="clear" w:color="EE822F" w:themeColor="accent2" w:fill="EE822F" w:themeFill="accent2"/>
      </w:tcPr>
    </w:tblStylePr>
    <w:tblStylePr w:type="firstCol">
      <w:rPr>
        <w:rFonts w:ascii="Arial" w:hAnsi="Arial"/>
        <w:b/>
        <w:color w:val="FFFFFF"/>
        <w:sz w:val="22"/>
      </w:rPr>
      <w:tcPr>
        <w:shd w:val="clear" w:color="EE822F" w:themeColor="accent2" w:fill="EE822F" w:themeFill="accent2"/>
      </w:tcPr>
    </w:tblStylePr>
    <w:tblStylePr w:type="lastCol">
      <w:rPr>
        <w:rFonts w:ascii="Arial" w:hAnsi="Arial"/>
        <w:b/>
        <w:color w:val="FFFFFF"/>
        <w:sz w:val="22"/>
      </w:rPr>
      <w:tcPr>
        <w:shd w:val="clear" w:color="EE822F" w:themeColor="accent2" w:fill="EE822F" w:themeFill="accent2"/>
      </w:tcPr>
    </w:tblStylePr>
    <w:tblStylePr w:type="band1Vert">
      <w:tcPr>
        <w:shd w:val="clear" w:color="F7C59F" w:themeColor="accent2" w:themeTint="75" w:fill="F7C59F" w:themeFill="accent2" w:themeFillTint="75"/>
      </w:tcPr>
    </w:tblStylePr>
    <w:tblStylePr w:type="band1Horz">
      <w:tcPr>
        <w:shd w:val="clear" w:color="F7C59F" w:themeColor="accent2" w:themeTint="75" w:fill="F7C59F" w:themeFill="accent2" w:themeFillTint="75"/>
      </w:tcPr>
    </w:tblStylePr>
  </w:style>
  <w:style w:type="table" w:customStyle="1" w:styleId="104">
    <w:name w:val="Grid Table 5 Dark - Accent 3"/>
    <w:basedOn w:val="41"/>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F2BA02" w:themeColor="accent3" w:fill="F2BA02" w:themeFill="accent3"/>
      </w:tcPr>
    </w:tblStylePr>
    <w:tblStylePr w:type="lastRow">
      <w:rPr>
        <w:rFonts w:ascii="Arial" w:hAnsi="Arial"/>
        <w:b/>
        <w:color w:val="FFFFFF"/>
        <w:sz w:val="22"/>
      </w:rPr>
      <w:tcPr>
        <w:tcBorders>
          <w:top w:val="single" w:color="FFFFFF" w:themeColor="light1" w:sz="4" w:space="0"/>
        </w:tcBorders>
        <w:shd w:val="clear" w:color="F2BA02" w:themeColor="accent3" w:fill="F2BA02" w:themeFill="accent3"/>
      </w:tcPr>
    </w:tblStylePr>
    <w:tblStylePr w:type="firstCol">
      <w:rPr>
        <w:rFonts w:ascii="Arial" w:hAnsi="Arial"/>
        <w:b/>
        <w:color w:val="FFFFFF"/>
        <w:sz w:val="22"/>
      </w:rPr>
      <w:tcPr>
        <w:shd w:val="clear" w:color="F2BA02" w:themeColor="accent3" w:fill="F2BA02" w:themeFill="accent3"/>
      </w:tcPr>
    </w:tblStylePr>
    <w:tblStylePr w:type="lastCol">
      <w:rPr>
        <w:rFonts w:ascii="Arial" w:hAnsi="Arial"/>
        <w:b/>
        <w:color w:val="FFFFFF"/>
        <w:sz w:val="22"/>
      </w:rPr>
      <w:tcPr>
        <w:shd w:val="clear" w:color="F2BA02" w:themeColor="accent3" w:fill="F2BA02" w:themeFill="accent3"/>
      </w:tcPr>
    </w:tblStylePr>
    <w:tblStylePr w:type="band1Vert">
      <w:tcPr>
        <w:shd w:val="clear" w:color="FDE185" w:themeColor="accent3" w:themeTint="75" w:fill="FDE185" w:themeFill="accent3" w:themeFillTint="75"/>
      </w:tcPr>
    </w:tblStylePr>
    <w:tblStylePr w:type="band1Horz">
      <w:tcPr>
        <w:shd w:val="clear" w:color="FDE185" w:themeColor="accent3" w:themeTint="75" w:fill="FDE185" w:themeFill="accent3" w:themeFillTint="75"/>
      </w:tcPr>
    </w:tblStylePr>
  </w:style>
  <w:style w:type="table" w:customStyle="1" w:styleId="105">
    <w:name w:val="Grid Table 5 Dark- Accent 4"/>
    <w:basedOn w:val="41"/>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75BD42" w:themeColor="accent4" w:fill="75BD42" w:themeFill="accent4"/>
      </w:tcPr>
    </w:tblStylePr>
    <w:tblStylePr w:type="lastRow">
      <w:rPr>
        <w:rFonts w:ascii="Arial" w:hAnsi="Arial"/>
        <w:b/>
        <w:color w:val="FFFFFF"/>
        <w:sz w:val="22"/>
      </w:rPr>
      <w:tcPr>
        <w:tcBorders>
          <w:top w:val="single" w:color="FFFFFF" w:themeColor="light1" w:sz="4" w:space="0"/>
        </w:tcBorders>
        <w:shd w:val="clear" w:color="75BD42" w:themeColor="accent4" w:fill="75BD42" w:themeFill="accent4"/>
      </w:tcPr>
    </w:tblStylePr>
    <w:tblStylePr w:type="firstCol">
      <w:rPr>
        <w:rFonts w:ascii="Arial" w:hAnsi="Arial"/>
        <w:b/>
        <w:color w:val="FFFFFF"/>
        <w:sz w:val="22"/>
      </w:rPr>
      <w:tcPr>
        <w:shd w:val="clear" w:color="75BD42" w:themeColor="accent4" w:fill="75BD42" w:themeFill="accent4"/>
      </w:tcPr>
    </w:tblStylePr>
    <w:tblStylePr w:type="lastCol">
      <w:rPr>
        <w:rFonts w:ascii="Arial" w:hAnsi="Arial"/>
        <w:b/>
        <w:color w:val="FFFFFF"/>
        <w:sz w:val="22"/>
      </w:rPr>
      <w:tcPr>
        <w:shd w:val="clear" w:color="75BD42" w:themeColor="accent4" w:fill="75BD42" w:themeFill="accent4"/>
      </w:tcPr>
    </w:tblStylePr>
    <w:tblStylePr w:type="band1Vert">
      <w:tcPr>
        <w:shd w:val="clear" w:color="BFE0A8" w:themeColor="accent4" w:themeTint="75" w:fill="BFE0A8" w:themeFill="accent4" w:themeFillTint="75"/>
      </w:tcPr>
    </w:tblStylePr>
    <w:tblStylePr w:type="band1Horz">
      <w:tcPr>
        <w:shd w:val="clear" w:color="BFE0A8" w:themeColor="accent4" w:themeTint="75" w:fill="BFE0A8" w:themeFill="accent4" w:themeFillTint="75"/>
      </w:tcPr>
    </w:tblStylePr>
  </w:style>
  <w:style w:type="table" w:customStyle="1" w:styleId="106">
    <w:name w:val="Grid Table 5 Dark - Accent 5"/>
    <w:basedOn w:val="41"/>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30C0B4" w:themeColor="accent5" w:fill="30C0B4" w:themeFill="accent5"/>
      </w:tcPr>
    </w:tblStylePr>
    <w:tblStylePr w:type="lastRow">
      <w:rPr>
        <w:rFonts w:ascii="Arial" w:hAnsi="Arial"/>
        <w:b/>
        <w:color w:val="FFFFFF"/>
        <w:sz w:val="22"/>
      </w:rPr>
      <w:tcPr>
        <w:tcBorders>
          <w:top w:val="single" w:color="FFFFFF" w:themeColor="light1" w:sz="4" w:space="0"/>
        </w:tcBorders>
        <w:shd w:val="clear" w:color="30C0B4" w:themeColor="accent5" w:fill="30C0B4" w:themeFill="accent5"/>
      </w:tcPr>
    </w:tblStylePr>
    <w:tblStylePr w:type="firstCol">
      <w:rPr>
        <w:rFonts w:ascii="Arial" w:hAnsi="Arial"/>
        <w:b/>
        <w:color w:val="FFFFFF"/>
        <w:sz w:val="22"/>
      </w:rPr>
      <w:tcPr>
        <w:shd w:val="clear" w:color="30C0B4" w:themeColor="accent5" w:fill="30C0B4" w:themeFill="accent5"/>
      </w:tcPr>
    </w:tblStylePr>
    <w:tblStylePr w:type="lastCol">
      <w:rPr>
        <w:rFonts w:ascii="Arial" w:hAnsi="Arial"/>
        <w:b/>
        <w:color w:val="FFFFFF"/>
        <w:sz w:val="22"/>
      </w:rPr>
      <w:tcPr>
        <w:shd w:val="clear" w:color="30C0B4" w:themeColor="accent5" w:fill="30C0B4" w:themeFill="accent5"/>
      </w:tcPr>
    </w:tblStylePr>
    <w:tblStylePr w:type="band1Vert">
      <w:tcPr>
        <w:shd w:val="clear" w:color="9BE6E0" w:themeColor="accent5" w:themeTint="75" w:fill="9BE6E0" w:themeFill="accent5" w:themeFillTint="75"/>
      </w:tcPr>
    </w:tblStylePr>
    <w:tblStylePr w:type="band1Horz">
      <w:tcPr>
        <w:shd w:val="clear" w:color="9BE6E0" w:themeColor="accent5" w:themeTint="75" w:fill="9BE6E0" w:themeFill="accent5" w:themeFillTint="75"/>
      </w:tcPr>
    </w:tblStylePr>
  </w:style>
  <w:style w:type="table" w:customStyle="1" w:styleId="107">
    <w:name w:val="Grid Table 5 Dark - Accent 6"/>
    <w:basedOn w:val="41"/>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E54C5E" w:themeColor="accent6" w:fill="E54C5E" w:themeFill="accent6"/>
      </w:tcPr>
    </w:tblStylePr>
    <w:tblStylePr w:type="lastRow">
      <w:rPr>
        <w:rFonts w:ascii="Arial" w:hAnsi="Arial"/>
        <w:b/>
        <w:color w:val="FFFFFF"/>
        <w:sz w:val="22"/>
      </w:rPr>
      <w:tcPr>
        <w:tcBorders>
          <w:top w:val="single" w:color="FFFFFF" w:themeColor="light1" w:sz="4" w:space="0"/>
        </w:tcBorders>
        <w:shd w:val="clear" w:color="E54C5E" w:themeColor="accent6" w:fill="E54C5E" w:themeFill="accent6"/>
      </w:tcPr>
    </w:tblStylePr>
    <w:tblStylePr w:type="firstCol">
      <w:rPr>
        <w:rFonts w:ascii="Arial" w:hAnsi="Arial"/>
        <w:b/>
        <w:color w:val="FFFFFF"/>
        <w:sz w:val="22"/>
      </w:rPr>
      <w:tcPr>
        <w:shd w:val="clear" w:color="E54C5E" w:themeColor="accent6" w:fill="E54C5E" w:themeFill="accent6"/>
      </w:tcPr>
    </w:tblStylePr>
    <w:tblStylePr w:type="lastCol">
      <w:rPr>
        <w:rFonts w:ascii="Arial" w:hAnsi="Arial"/>
        <w:b/>
        <w:color w:val="FFFFFF"/>
        <w:sz w:val="22"/>
      </w:rPr>
      <w:tcPr>
        <w:shd w:val="clear" w:color="E54C5E" w:themeColor="accent6" w:fill="E54C5E" w:themeFill="accent6"/>
      </w:tcPr>
    </w:tblStylePr>
    <w:tblStylePr w:type="band1Vert">
      <w:tcPr>
        <w:shd w:val="clear" w:color="F3ACB5" w:themeColor="accent6" w:themeTint="75" w:fill="F3ACB5" w:themeFill="accent6" w:themeFillTint="75"/>
      </w:tcPr>
    </w:tblStylePr>
    <w:tblStylePr w:type="band1Horz">
      <w:tcPr>
        <w:shd w:val="clear" w:color="F3ACB5" w:themeColor="accent6" w:themeTint="75" w:fill="F3ACB5" w:themeFill="accent6" w:themeFillTint="75"/>
      </w:tcPr>
    </w:tblStylePr>
  </w:style>
  <w:style w:type="table" w:customStyle="1" w:styleId="108">
    <w:name w:val="Grid Table 6 Colorful"/>
    <w:basedOn w:val="41"/>
    <w:qFormat/>
    <w:uiPriority w:val="99"/>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09">
    <w:name w:val="Grid Table 6 Colorful - Accent 1"/>
    <w:basedOn w:val="41"/>
    <w:qFormat/>
    <w:uiPriority w:val="99"/>
    <w:pPr>
      <w:spacing w:after="0" w:line="240" w:lineRule="auto"/>
    </w:pPr>
    <w:tblPr>
      <w:tblBorders>
        <w:top w:val="single" w:color="A3B9E4" w:themeColor="accent1" w:themeTint="80" w:sz="4" w:space="0"/>
        <w:left w:val="single" w:color="A3B9E4" w:themeColor="accent1" w:themeTint="80" w:sz="4" w:space="0"/>
        <w:bottom w:val="single" w:color="A3B9E4" w:themeColor="accent1" w:themeTint="80" w:sz="4" w:space="0"/>
        <w:right w:val="single" w:color="A3B9E4" w:themeColor="accent1" w:themeTint="80" w:sz="4" w:space="0"/>
        <w:insideH w:val="single" w:color="A3B9E4" w:themeColor="accent1" w:themeTint="80" w:sz="4" w:space="0"/>
        <w:insideV w:val="single" w:color="A3B9E4" w:themeColor="accent1" w:themeTint="80" w:sz="4" w:space="0"/>
      </w:tblBorders>
    </w:tblPr>
    <w:tblStylePr w:type="firstRow">
      <w:rPr>
        <w:b/>
        <w:color w:val="A4BAE5" w:themeColor="accent1" w:themeTint="80"/>
        <w14:textFill>
          <w14:solidFill>
            <w14:schemeClr w14:val="accent1">
              <w14:lumMod w14:val="50000"/>
              <w14:lumOff w14:val="50000"/>
            </w14:schemeClr>
          </w14:solidFill>
        </w14:textFill>
      </w:rPr>
      <w:tcPr>
        <w:tcBorders>
          <w:bottom w:val="single" w:color="A3B9E4" w:themeColor="accent1" w:themeTint="80" w:sz="12" w:space="0"/>
        </w:tcBorders>
      </w:tcPr>
    </w:tblStylePr>
    <w:tblStylePr w:type="lastRow">
      <w:rPr>
        <w:b/>
        <w:color w:val="A4BAE5" w:themeColor="accent1" w:themeTint="80"/>
        <w14:textFill>
          <w14:solidFill>
            <w14:schemeClr w14:val="accent1">
              <w14:lumMod w14:val="50000"/>
              <w14:lumOff w14:val="50000"/>
            </w14:schemeClr>
          </w14:solidFill>
        </w14:textFill>
      </w:rPr>
    </w:tblStylePr>
    <w:tblStylePr w:type="firstCol">
      <w:rPr>
        <w:b/>
        <w:color w:val="A4BAE5" w:themeColor="accent1" w:themeTint="80"/>
        <w14:textFill>
          <w14:solidFill>
            <w14:schemeClr w14:val="accent1">
              <w14:lumMod w14:val="50000"/>
              <w14:lumOff w14:val="50000"/>
            </w14:schemeClr>
          </w14:solidFill>
        </w14:textFill>
      </w:rPr>
    </w:tblStylePr>
    <w:tblStylePr w:type="lastCol">
      <w:rPr>
        <w:b/>
        <w:color w:val="A4BAE5" w:themeColor="accent1" w:themeTint="80"/>
        <w14:textFill>
          <w14:solidFill>
            <w14:schemeClr w14:val="accent1">
              <w14:lumMod w14:val="50000"/>
              <w14:lumOff w14:val="50000"/>
            </w14:schemeClr>
          </w14:solidFill>
        </w14:textFill>
      </w:rPr>
    </w:tblStylePr>
    <w:tblStylePr w:type="band1Vert">
      <w:tcPr>
        <w:shd w:val="clear" w:color="D9E2F4" w:themeColor="accent1" w:themeTint="34" w:fill="D9E2F4" w:themeFill="accent1" w:themeFillTint="34"/>
      </w:tcPr>
    </w:tblStylePr>
    <w:tblStylePr w:type="band1Horz">
      <w:rPr>
        <w:rFonts w:ascii="Arial" w:hAnsi="Arial"/>
        <w:color w:val="A4BAE5" w:themeColor="accent1" w:themeTint="80"/>
        <w:sz w:val="22"/>
        <w14:textFill>
          <w14:solidFill>
            <w14:schemeClr w14:val="accent1">
              <w14:lumMod w14:val="50000"/>
              <w14:lumOff w14:val="50000"/>
            </w14:schemeClr>
          </w14:solidFill>
        </w14:textFill>
      </w:rPr>
      <w:tcPr>
        <w:shd w:val="clear" w:color="D9E2F4" w:themeColor="accent1" w:themeTint="34" w:fill="D9E2F4" w:themeFill="accent1" w:themeFillTint="34"/>
      </w:tcPr>
    </w:tblStylePr>
    <w:tblStylePr w:type="band2Horz">
      <w:rPr>
        <w:rFonts w:ascii="Arial" w:hAnsi="Arial"/>
        <w:color w:val="A4BAE5" w:themeColor="accent1" w:themeTint="80"/>
        <w:sz w:val="22"/>
        <w14:textFill>
          <w14:solidFill>
            <w14:schemeClr w14:val="accent1">
              <w14:lumMod w14:val="50000"/>
              <w14:lumOff w14:val="50000"/>
            </w14:schemeClr>
          </w14:solidFill>
        </w14:textFill>
      </w:rPr>
    </w:tblStylePr>
  </w:style>
  <w:style w:type="table" w:customStyle="1" w:styleId="110">
    <w:name w:val="Grid Table 6 Colorful - Accent 2"/>
    <w:basedOn w:val="41"/>
    <w:qFormat/>
    <w:uiPriority w:val="99"/>
    <w:pPr>
      <w:spacing w:after="0" w:line="240" w:lineRule="auto"/>
    </w:pPr>
    <w:tblPr>
      <w:tbl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insideH w:val="single" w:color="F4B483" w:themeColor="accent2" w:themeTint="97" w:sz="4" w:space="0"/>
        <w:insideV w:val="single" w:color="F4B483" w:themeColor="accent2" w:themeTint="97" w:sz="4" w:space="0"/>
      </w:tblBorders>
    </w:tblPr>
    <w:tblStylePr w:type="firstRow">
      <w:rPr>
        <w:b/>
        <w:color w:val="F5B584" w:themeColor="accent2" w:themeTint="96"/>
        <w14:textFill>
          <w14:solidFill>
            <w14:schemeClr w14:val="accent2">
              <w14:lumMod w14:val="59000"/>
              <w14:lumOff w14:val="41000"/>
            </w14:schemeClr>
          </w14:solidFill>
        </w14:textFill>
      </w:rPr>
      <w:tcPr>
        <w:tcBorders>
          <w:bottom w:val="single" w:color="F4B483" w:themeColor="accent2" w:themeTint="97" w:sz="12" w:space="0"/>
        </w:tcBorders>
      </w:tcPr>
    </w:tblStylePr>
    <w:tblStylePr w:type="lastRow">
      <w:rPr>
        <w:b/>
        <w:color w:val="F5B584" w:themeColor="accent2" w:themeTint="96"/>
        <w14:textFill>
          <w14:solidFill>
            <w14:schemeClr w14:val="accent2">
              <w14:lumMod w14:val="59000"/>
              <w14:lumOff w14:val="41000"/>
            </w14:schemeClr>
          </w14:solidFill>
        </w14:textFill>
      </w:rPr>
    </w:tblStylePr>
    <w:tblStylePr w:type="firstCol">
      <w:rPr>
        <w:b/>
        <w:color w:val="F5B584" w:themeColor="accent2" w:themeTint="96"/>
        <w14:textFill>
          <w14:solidFill>
            <w14:schemeClr w14:val="accent2">
              <w14:lumMod w14:val="59000"/>
              <w14:lumOff w14:val="41000"/>
            </w14:schemeClr>
          </w14:solidFill>
        </w14:textFill>
      </w:rPr>
    </w:tblStylePr>
    <w:tblStylePr w:type="lastCol">
      <w:rPr>
        <w:b/>
        <w:color w:val="F5B584" w:themeColor="accent2" w:themeTint="96"/>
        <w14:textFill>
          <w14:solidFill>
            <w14:schemeClr w14:val="accent2">
              <w14:lumMod w14:val="59000"/>
              <w14:lumOff w14:val="41000"/>
            </w14:schemeClr>
          </w14:solidFill>
        </w14:textFill>
      </w:rPr>
    </w:tblStylePr>
    <w:tblStylePr w:type="band1Vert">
      <w:tcPr>
        <w:shd w:val="clear" w:color="FBE6D6" w:themeColor="accent2" w:themeTint="32" w:fill="FBE6D6" w:themeFill="accent2" w:themeFillTint="32"/>
      </w:tcPr>
    </w:tblStyle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BE6D6" w:themeColor="accent2" w:themeTint="32" w:fill="FBE6D6" w:themeFill="accent2" w:themeFillTint="32"/>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style>
  <w:style w:type="table" w:customStyle="1" w:styleId="111">
    <w:name w:val="Grid Table 6 Colorful - Accent 3"/>
    <w:basedOn w:val="41"/>
    <w:qFormat/>
    <w:uiPriority w:val="99"/>
    <w:pPr>
      <w:spacing w:after="0" w:line="240" w:lineRule="auto"/>
    </w:pPr>
    <w:tblPr>
      <w:tblBorders>
        <w:top w:val="single" w:color="F3BA02" w:themeColor="accent3" w:themeTint="FE" w:sz="4" w:space="0"/>
        <w:left w:val="single" w:color="F3BA02" w:themeColor="accent3" w:themeTint="FE" w:sz="4" w:space="0"/>
        <w:bottom w:val="single" w:color="F3BA02" w:themeColor="accent3" w:themeTint="FE" w:sz="4" w:space="0"/>
        <w:right w:val="single" w:color="F3BA02" w:themeColor="accent3" w:themeTint="FE" w:sz="4" w:space="0"/>
        <w:insideH w:val="single" w:color="F3BA02" w:themeColor="accent3" w:themeTint="FE" w:sz="4" w:space="0"/>
        <w:insideV w:val="single" w:color="F3BA02" w:themeColor="accent3" w:themeTint="FE" w:sz="4" w:space="0"/>
      </w:tblBorders>
    </w:tblPr>
    <w:tblStylePr w:type="firstRow">
      <w:rPr>
        <w:b/>
        <w:color w:val="F2BA02" w:themeColor="accent3" w:themeTint="FF"/>
        <w14:textFill>
          <w14:solidFill>
            <w14:schemeClr w14:val="accent3">
              <w14:lumMod w14:val="100000"/>
              <w14:lumOff w14:val="0"/>
            </w14:schemeClr>
          </w14:solidFill>
        </w14:textFill>
      </w:rPr>
      <w:tcPr>
        <w:tcBorders>
          <w:bottom w:val="single" w:color="F3BA02" w:themeColor="accent3" w:themeTint="FE" w:sz="12" w:space="0"/>
        </w:tcBorders>
      </w:tcPr>
    </w:tblStylePr>
    <w:tblStylePr w:type="lastRow">
      <w:rPr>
        <w:b/>
        <w:color w:val="F2BA02" w:themeColor="accent3" w:themeTint="FF"/>
        <w14:textFill>
          <w14:solidFill>
            <w14:schemeClr w14:val="accent3">
              <w14:lumMod w14:val="100000"/>
              <w14:lumOff w14:val="0"/>
            </w14:schemeClr>
          </w14:solidFill>
        </w14:textFill>
      </w:rPr>
    </w:tblStylePr>
    <w:tblStylePr w:type="firstCol">
      <w:rPr>
        <w:b/>
        <w:color w:val="F2BA02" w:themeColor="accent3" w:themeTint="FF"/>
        <w14:textFill>
          <w14:solidFill>
            <w14:schemeClr w14:val="accent3">
              <w14:lumMod w14:val="100000"/>
              <w14:lumOff w14:val="0"/>
            </w14:schemeClr>
          </w14:solidFill>
        </w14:textFill>
      </w:rPr>
    </w:tblStylePr>
    <w:tblStylePr w:type="lastCol">
      <w:rPr>
        <w:b/>
        <w:color w:val="F2BA02" w:themeColor="accent3" w:themeTint="FF"/>
        <w14:textFill>
          <w14:solidFill>
            <w14:schemeClr w14:val="accent3">
              <w14:lumMod w14:val="100000"/>
              <w14:lumOff w14:val="0"/>
            </w14:schemeClr>
          </w14:solidFill>
        </w14:textFill>
      </w:rPr>
    </w:tblStylePr>
    <w:tblStylePr w:type="band1Vert">
      <w:tcPr>
        <w:shd w:val="clear" w:color="FEF2C9" w:themeColor="accent3" w:themeTint="34" w:fill="FEF2C9" w:themeFill="accent3" w:themeFillTint="34"/>
      </w:tcPr>
    </w:tblStylePr>
    <w:tblStylePr w:type="band1Horz">
      <w:rPr>
        <w:rFonts w:ascii="Arial" w:hAnsi="Arial"/>
        <w:color w:val="F2BA02" w:themeColor="accent3" w:themeTint="FF"/>
        <w:sz w:val="22"/>
        <w14:textFill>
          <w14:solidFill>
            <w14:schemeClr w14:val="accent3">
              <w14:lumMod w14:val="100000"/>
              <w14:lumOff w14:val="0"/>
            </w14:schemeClr>
          </w14:solidFill>
        </w14:textFill>
      </w:rPr>
      <w:tcPr>
        <w:shd w:val="clear" w:color="FEF2C9" w:themeColor="accent3" w:themeTint="34" w:fill="FEF2C9" w:themeFill="accent3" w:themeFillTint="34"/>
      </w:tcPr>
    </w:tblStylePr>
    <w:tblStylePr w:type="band2Horz">
      <w:rPr>
        <w:rFonts w:ascii="Arial" w:hAnsi="Arial"/>
        <w:color w:val="F2BA02" w:themeColor="accent3" w:themeTint="FF"/>
        <w:sz w:val="22"/>
        <w14:textFill>
          <w14:solidFill>
            <w14:schemeClr w14:val="accent3">
              <w14:lumMod w14:val="100000"/>
              <w14:lumOff w14:val="0"/>
            </w14:schemeClr>
          </w14:solidFill>
        </w14:textFill>
      </w:rPr>
    </w:tblStylePr>
  </w:style>
  <w:style w:type="table" w:customStyle="1" w:styleId="112">
    <w:name w:val="Grid Table 6 Colorful - Accent 4"/>
    <w:basedOn w:val="41"/>
    <w:qFormat/>
    <w:uiPriority w:val="99"/>
    <w:pPr>
      <w:spacing w:after="0" w:line="240" w:lineRule="auto"/>
    </w:pPr>
    <w:tblPr>
      <w:tbl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insideH w:val="single" w:color="ABD78C" w:themeColor="accent4" w:themeTint="9A" w:sz="4" w:space="0"/>
        <w:insideV w:val="single" w:color="ABD78C" w:themeColor="accent4" w:themeTint="9A" w:sz="4" w:space="0"/>
      </w:tblBorders>
    </w:tblPr>
    <w:tblStylePr w:type="firstRow">
      <w:rPr>
        <w:b/>
        <w:color w:val="ACD78E" w:themeColor="accent4" w:themeTint="99"/>
        <w14:textFill>
          <w14:solidFill>
            <w14:schemeClr w14:val="accent4">
              <w14:lumMod w14:val="60000"/>
              <w14:lumOff w14:val="40000"/>
            </w14:schemeClr>
          </w14:solidFill>
        </w14:textFill>
      </w:rPr>
      <w:tcPr>
        <w:tcBorders>
          <w:bottom w:val="single" w:color="ABD78C" w:themeColor="accent4" w:themeTint="9A" w:sz="12" w:space="0"/>
        </w:tcBorders>
      </w:tcPr>
    </w:tblStylePr>
    <w:tblStylePr w:type="lastRow">
      <w:rPr>
        <w:b/>
        <w:color w:val="ACD78E" w:themeColor="accent4" w:themeTint="99"/>
        <w14:textFill>
          <w14:solidFill>
            <w14:schemeClr w14:val="accent4">
              <w14:lumMod w14:val="60000"/>
              <w14:lumOff w14:val="40000"/>
            </w14:schemeClr>
          </w14:solidFill>
        </w14:textFill>
      </w:rPr>
    </w:tblStylePr>
    <w:tblStylePr w:type="firstCol">
      <w:rPr>
        <w:b/>
        <w:color w:val="ACD78E" w:themeColor="accent4" w:themeTint="99"/>
        <w14:textFill>
          <w14:solidFill>
            <w14:schemeClr w14:val="accent4">
              <w14:lumMod w14:val="60000"/>
              <w14:lumOff w14:val="40000"/>
            </w14:schemeClr>
          </w14:solidFill>
        </w14:textFill>
      </w:rPr>
    </w:tblStylePr>
    <w:tblStylePr w:type="lastCol">
      <w:rPr>
        <w:b/>
        <w:color w:val="ACD78E" w:themeColor="accent4" w:themeTint="99"/>
        <w14:textFill>
          <w14:solidFill>
            <w14:schemeClr w14:val="accent4">
              <w14:lumMod w14:val="60000"/>
              <w14:lumOff w14:val="40000"/>
            </w14:schemeClr>
          </w14:solidFill>
        </w14:textFill>
      </w:rPr>
    </w:tblStylePr>
    <w:tblStylePr w:type="band1Vert">
      <w:tcPr>
        <w:shd w:val="clear" w:color="E2F1D8" w:themeColor="accent4" w:themeTint="34" w:fill="E2F1D8" w:themeFill="accent4" w:themeFillTint="34"/>
      </w:tcPr>
    </w:tblStyle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E2F1D8" w:themeColor="accent4" w:themeTint="34" w:fill="E2F1D8" w:themeFill="accent4" w:themeFillTint="34"/>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style>
  <w:style w:type="table" w:customStyle="1" w:styleId="113">
    <w:name w:val="Grid Table 6 Colorful - Accent 5"/>
    <w:basedOn w:val="41"/>
    <w:qFormat/>
    <w:uiPriority w:val="99"/>
    <w:pPr>
      <w:spacing w:after="0" w:line="240" w:lineRule="auto"/>
    </w:pPr>
    <w:tblPr>
      <w:tblBorders>
        <w:top w:val="single" w:color="30C0B4" w:themeColor="accent5" w:sz="4" w:space="0"/>
        <w:left w:val="single" w:color="30C0B4" w:themeColor="accent5" w:sz="4" w:space="0"/>
        <w:bottom w:val="single" w:color="30C0B4" w:themeColor="accent5" w:sz="4" w:space="0"/>
        <w:right w:val="single" w:color="30C0B4" w:themeColor="accent5" w:sz="4" w:space="0"/>
        <w:insideH w:val="single" w:color="30C0B4" w:themeColor="accent5" w:sz="4" w:space="0"/>
        <w:insideV w:val="single" w:color="30C0B4" w:themeColor="accent5" w:sz="4" w:space="0"/>
      </w:tblBorders>
    </w:tblPr>
    <w:tblStylePr w:type="firstRow">
      <w:rPr>
        <w:b/>
        <w:color w:val="1C6F68" w:themeColor="accent5" w:themeShade="94"/>
      </w:rPr>
      <w:tcPr>
        <w:tcBorders>
          <w:bottom w:val="single" w:color="30C0B4" w:themeColor="accent5" w:sz="12" w:space="0"/>
        </w:tcBorders>
      </w:tcPr>
    </w:tblStylePr>
    <w:tblStylePr w:type="lastRow">
      <w:rPr>
        <w:b/>
        <w:color w:val="1C6F68" w:themeColor="accent5" w:themeShade="94"/>
      </w:rPr>
    </w:tblStylePr>
    <w:tblStylePr w:type="firstCol">
      <w:rPr>
        <w:b/>
        <w:color w:val="1C6F68" w:themeColor="accent5" w:themeShade="94"/>
      </w:rPr>
    </w:tblStylePr>
    <w:tblStylePr w:type="lastCol">
      <w:rPr>
        <w:b/>
        <w:color w:val="1C6F68" w:themeColor="accent5" w:themeShade="94"/>
      </w:rPr>
    </w:tblStylePr>
    <w:tblStylePr w:type="band1Vert">
      <w:tcPr>
        <w:shd w:val="clear" w:color="D2F3F1" w:themeColor="accent5" w:themeTint="34" w:fill="D2F3F1" w:themeFill="accent5" w:themeFillTint="34"/>
      </w:tcPr>
    </w:tblStylePr>
    <w:tblStylePr w:type="band1Horz">
      <w:rPr>
        <w:rFonts w:ascii="Arial" w:hAnsi="Arial"/>
        <w:color w:val="1C6F68" w:themeColor="accent5" w:themeShade="94"/>
        <w:sz w:val="22"/>
      </w:rPr>
      <w:tcPr>
        <w:shd w:val="clear" w:color="D2F3F1" w:themeColor="accent5" w:themeTint="34" w:fill="D2F3F1" w:themeFill="accent5" w:themeFillTint="34"/>
      </w:tcPr>
    </w:tblStylePr>
    <w:tblStylePr w:type="band2Horz">
      <w:rPr>
        <w:rFonts w:ascii="Arial" w:hAnsi="Arial"/>
        <w:color w:val="1C6F68" w:themeColor="accent5" w:themeShade="94"/>
        <w:sz w:val="22"/>
      </w:rPr>
    </w:tblStylePr>
  </w:style>
  <w:style w:type="table" w:customStyle="1" w:styleId="114">
    <w:name w:val="Grid Table 6 Colorful - Accent 6"/>
    <w:basedOn w:val="41"/>
    <w:qFormat/>
    <w:uiPriority w:val="99"/>
    <w:pPr>
      <w:spacing w:after="0" w:line="240" w:lineRule="auto"/>
    </w:pPr>
    <w:tblPr>
      <w:tblBorders>
        <w:top w:val="single" w:color="E54C5E" w:themeColor="accent6" w:sz="4" w:space="0"/>
        <w:left w:val="single" w:color="E54C5E" w:themeColor="accent6" w:sz="4" w:space="0"/>
        <w:bottom w:val="single" w:color="E54C5E" w:themeColor="accent6" w:sz="4" w:space="0"/>
        <w:right w:val="single" w:color="E54C5E" w:themeColor="accent6" w:sz="4" w:space="0"/>
        <w:insideH w:val="single" w:color="E54C5E" w:themeColor="accent6" w:sz="4" w:space="0"/>
        <w:insideV w:val="single" w:color="E54C5E" w:themeColor="accent6" w:sz="4" w:space="0"/>
      </w:tblBorders>
    </w:tblPr>
    <w:tblStylePr w:type="firstRow">
      <w:rPr>
        <w:b/>
        <w:color w:val="1C6F68" w:themeColor="accent5" w:themeShade="94"/>
      </w:rPr>
      <w:tcPr>
        <w:tcBorders>
          <w:bottom w:val="single" w:color="E54C5E" w:themeColor="accent6" w:sz="12" w:space="0"/>
        </w:tcBorders>
      </w:tcPr>
    </w:tblStylePr>
    <w:tblStylePr w:type="lastRow">
      <w:rPr>
        <w:b/>
        <w:color w:val="1C6F68" w:themeColor="accent5" w:themeShade="94"/>
      </w:rPr>
    </w:tblStylePr>
    <w:tblStylePr w:type="firstCol">
      <w:rPr>
        <w:b/>
        <w:color w:val="1C6F68" w:themeColor="accent5" w:themeShade="94"/>
      </w:rPr>
    </w:tblStylePr>
    <w:tblStylePr w:type="lastCol">
      <w:rPr>
        <w:b/>
        <w:color w:val="1C6F68" w:themeColor="accent5" w:themeShade="94"/>
      </w:rPr>
    </w:tblStylePr>
    <w:tblStylePr w:type="band1Vert">
      <w:tcPr>
        <w:shd w:val="clear" w:color="F9DADE" w:themeColor="accent6" w:themeTint="34" w:fill="F9DADE" w:themeFill="accent6" w:themeFillTint="34"/>
      </w:tcPr>
    </w:tblStylePr>
    <w:tblStylePr w:type="band1Horz">
      <w:rPr>
        <w:rFonts w:ascii="Arial" w:hAnsi="Arial"/>
        <w:color w:val="1C6F68" w:themeColor="accent5" w:themeShade="94"/>
        <w:sz w:val="22"/>
      </w:rPr>
      <w:tcPr>
        <w:shd w:val="clear" w:color="F9DADE" w:themeColor="accent6" w:themeTint="34" w:fill="F9DADE" w:themeFill="accent6" w:themeFillTint="34"/>
      </w:tcPr>
    </w:tblStylePr>
    <w:tblStylePr w:type="band2Horz">
      <w:rPr>
        <w:rFonts w:ascii="Arial" w:hAnsi="Arial"/>
        <w:color w:val="1C6F68" w:themeColor="accent5" w:themeShade="94"/>
        <w:sz w:val="22"/>
      </w:rPr>
    </w:tblStylePr>
  </w:style>
  <w:style w:type="table" w:customStyle="1" w:styleId="115">
    <w:name w:val="Grid Table 7 Colorful"/>
    <w:basedOn w:val="41"/>
    <w:qFormat/>
    <w:uiPriority w:val="99"/>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16">
    <w:name w:val="Grid Table 7 Colorful - Accent 1"/>
    <w:basedOn w:val="41"/>
    <w:qFormat/>
    <w:uiPriority w:val="99"/>
    <w:pPr>
      <w:spacing w:after="0" w:line="240" w:lineRule="auto"/>
    </w:pPr>
    <w:tblPr>
      <w:tblBorders>
        <w:bottom w:val="single" w:color="A3B9E4" w:themeColor="accent1" w:themeTint="80" w:sz="4" w:space="0"/>
        <w:right w:val="single" w:color="A3B9E4" w:themeColor="accent1" w:themeTint="80" w:sz="4" w:space="0"/>
        <w:insideH w:val="single" w:color="A3B9E4" w:themeColor="accent1" w:themeTint="80" w:sz="4" w:space="0"/>
        <w:insideV w:val="single" w:color="A3B9E4" w:themeColor="accent1" w:themeTint="80" w:sz="4" w:space="0"/>
      </w:tblBorders>
    </w:tblPr>
    <w:tblStylePr w:type="firstRow">
      <w:rPr>
        <w:rFonts w:ascii="Arial" w:hAnsi="Arial"/>
        <w:b/>
        <w:color w:val="A4BAE5" w:themeColor="accent1" w:themeTint="80"/>
        <w:sz w:val="22"/>
        <w14:textFill>
          <w14:solidFill>
            <w14:schemeClr w14:val="accent1">
              <w14:lumMod w14:val="50000"/>
              <w14:lumOff w14:val="50000"/>
            </w14:schemeClr>
          </w14:solidFill>
        </w14:textFill>
      </w:rPr>
      <w:tcPr>
        <w:tcBorders>
          <w:top w:val="nil"/>
          <w:left w:val="nil"/>
          <w:bottom w:val="single" w:color="A3B9E4" w:themeColor="accent1" w:themeTint="80" w:sz="4" w:space="0"/>
          <w:right w:val="nil"/>
        </w:tcBorders>
        <w:shd w:val="clear" w:color="FFFFFF" w:themeColor="light1" w:fill="FFFFFF" w:themeFill="light1"/>
      </w:tcPr>
    </w:tblStylePr>
    <w:tblStylePr w:type="lastRow">
      <w:rPr>
        <w:rFonts w:ascii="Arial" w:hAnsi="Arial"/>
        <w:b/>
        <w:color w:val="A4BAE5" w:themeColor="accent1" w:themeTint="80"/>
        <w:sz w:val="22"/>
        <w14:textFill>
          <w14:solidFill>
            <w14:schemeClr w14:val="accent1">
              <w14:lumMod w14:val="50000"/>
              <w14:lumOff w14:val="50000"/>
            </w14:schemeClr>
          </w14:solidFill>
        </w14:textFill>
      </w:rPr>
      <w:tcPr>
        <w:tcBorders>
          <w:top w:val="single" w:color="A3B9E4" w:themeColor="accent1" w:themeTint="80" w:sz="4" w:space="0"/>
          <w:left w:val="nil"/>
          <w:bottom w:val="nil"/>
          <w:right w:val="nil"/>
        </w:tcBorders>
        <w:shd w:val="clear" w:color="FFFFFF" w:themeColor="light1" w:fill="FFFFFF" w:themeFill="light1"/>
      </w:tcPr>
    </w:tblStylePr>
    <w:tblStylePr w:type="firstCol">
      <w:pPr>
        <w:jc w:val="right"/>
      </w:pPr>
      <w:rPr>
        <w:rFonts w:ascii="Arial" w:hAnsi="Arial"/>
        <w:i/>
        <w:color w:val="A4BAE5" w:themeColor="accent1" w:themeTint="80"/>
        <w:sz w:val="22"/>
        <w14:textFill>
          <w14:solidFill>
            <w14:schemeClr w14:val="accent1">
              <w14:lumMod w14:val="50000"/>
              <w14:lumOff w14:val="50000"/>
            </w14:schemeClr>
          </w14:solidFill>
        </w14:textFill>
      </w:rPr>
      <w:tcPr>
        <w:tcBorders>
          <w:top w:val="nil"/>
          <w:left w:val="nil"/>
          <w:bottom w:val="nil"/>
          <w:right w:val="single" w:color="A3B9E4" w:themeColor="accent1" w:themeTint="80" w:sz="4" w:space="0"/>
        </w:tcBorders>
        <w:shd w:val="clear" w:color="FFFFFF" w:fill="auto"/>
      </w:tcPr>
    </w:tblStylePr>
    <w:tblStylePr w:type="lastCol">
      <w:rPr>
        <w:rFonts w:ascii="Arial" w:hAnsi="Arial"/>
        <w:i/>
        <w:color w:val="A4BAE5" w:themeColor="accent1" w:themeTint="80"/>
        <w:sz w:val="22"/>
        <w14:textFill>
          <w14:solidFill>
            <w14:schemeClr w14:val="accent1">
              <w14:lumMod w14:val="50000"/>
              <w14:lumOff w14:val="50000"/>
            </w14:schemeClr>
          </w14:solidFill>
        </w14:textFill>
      </w:rPr>
      <w:tcPr>
        <w:tcBorders>
          <w:top w:val="nil"/>
          <w:left w:val="single" w:color="A3B9E4" w:themeColor="accent1" w:themeTint="80" w:sz="4" w:space="0"/>
          <w:bottom w:val="nil"/>
          <w:right w:val="nil"/>
        </w:tcBorders>
        <w:shd w:val="clear" w:color="FFFFFF" w:fill="auto"/>
      </w:tcPr>
    </w:tblStylePr>
    <w:tblStylePr w:type="band1Vert">
      <w:tcPr>
        <w:shd w:val="clear" w:color="D9E2F4" w:themeColor="accent1" w:themeTint="34" w:fill="D9E2F4" w:themeFill="accent1" w:themeFillTint="34"/>
      </w:tcPr>
    </w:tblStylePr>
    <w:tblStylePr w:type="band1Horz">
      <w:rPr>
        <w:rFonts w:ascii="Arial" w:hAnsi="Arial"/>
        <w:color w:val="A4BAE5" w:themeColor="accent1" w:themeTint="80"/>
        <w:sz w:val="22"/>
        <w14:textFill>
          <w14:solidFill>
            <w14:schemeClr w14:val="accent1">
              <w14:lumMod w14:val="50000"/>
              <w14:lumOff w14:val="50000"/>
            </w14:schemeClr>
          </w14:solidFill>
        </w14:textFill>
      </w:rPr>
      <w:tcPr>
        <w:shd w:val="clear" w:color="D9E2F4" w:themeColor="accent1" w:themeTint="34" w:fill="D9E2F4" w:themeFill="accent1" w:themeFillTint="34"/>
      </w:tcPr>
    </w:tblStylePr>
    <w:tblStylePr w:type="band2Horz">
      <w:rPr>
        <w:rFonts w:ascii="Arial" w:hAnsi="Arial"/>
        <w:color w:val="A4BAE5" w:themeColor="accent1" w:themeTint="80"/>
        <w:sz w:val="22"/>
        <w14:textFill>
          <w14:solidFill>
            <w14:schemeClr w14:val="accent1">
              <w14:lumMod w14:val="50000"/>
              <w14:lumOff w14:val="50000"/>
            </w14:schemeClr>
          </w14:solidFill>
        </w14:textFill>
      </w:rPr>
    </w:tblStylePr>
  </w:style>
  <w:style w:type="table" w:customStyle="1" w:styleId="117">
    <w:name w:val="Grid Table 7 Colorful - Accent 2"/>
    <w:basedOn w:val="41"/>
    <w:qFormat/>
    <w:uiPriority w:val="99"/>
    <w:pPr>
      <w:spacing w:after="0" w:line="240" w:lineRule="auto"/>
    </w:pPr>
    <w:tblPr>
      <w:tblBorders>
        <w:bottom w:val="single" w:color="F4B483" w:themeColor="accent2" w:themeTint="97" w:sz="4" w:space="0"/>
        <w:right w:val="single" w:color="F4B483" w:themeColor="accent2" w:themeTint="97" w:sz="4" w:space="0"/>
        <w:insideH w:val="single" w:color="F4B483" w:themeColor="accent2" w:themeTint="97" w:sz="4" w:space="0"/>
        <w:insideV w:val="single" w:color="F4B483" w:themeColor="accent2" w:themeTint="97" w:sz="4" w:space="0"/>
      </w:tblBorders>
    </w:tblPr>
    <w:tblStylePr w:type="firstRow">
      <w:rPr>
        <w:rFonts w:ascii="Arial" w:hAnsi="Arial"/>
        <w:b/>
        <w:color w:val="F5B584" w:themeColor="accent2" w:themeTint="96"/>
        <w:sz w:val="22"/>
        <w14:textFill>
          <w14:solidFill>
            <w14:schemeClr w14:val="accent2">
              <w14:lumMod w14:val="59000"/>
              <w14:lumOff w14:val="41000"/>
            </w14:schemeClr>
          </w14:solidFill>
        </w14:textFill>
      </w:rPr>
      <w:tcPr>
        <w:tcBorders>
          <w:top w:val="nil"/>
          <w:left w:val="nil"/>
          <w:bottom w:val="single" w:color="F4B483" w:themeColor="accent2" w:themeTint="97" w:sz="4" w:space="0"/>
          <w:right w:val="nil"/>
        </w:tcBorders>
        <w:shd w:val="clear" w:color="FFFFFF" w:themeColor="light1" w:fill="FFFFFF" w:themeFill="light1"/>
      </w:tcPr>
    </w:tblStylePr>
    <w:tblStylePr w:type="lastRow">
      <w:rPr>
        <w:rFonts w:ascii="Arial" w:hAnsi="Arial"/>
        <w:b/>
        <w:color w:val="F5B584" w:themeColor="accent2" w:themeTint="96"/>
        <w:sz w:val="22"/>
        <w14:textFill>
          <w14:solidFill>
            <w14:schemeClr w14:val="accent2">
              <w14:lumMod w14:val="59000"/>
              <w14:lumOff w14:val="41000"/>
            </w14:schemeClr>
          </w14:solidFill>
        </w14:textFill>
      </w:rPr>
      <w:tcPr>
        <w:tcBorders>
          <w:top w:val="single" w:color="F4B483"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F5B584" w:themeColor="accent2" w:themeTint="96"/>
        <w:sz w:val="22"/>
        <w14:textFill>
          <w14:solidFill>
            <w14:schemeClr w14:val="accent2">
              <w14:lumMod w14:val="59000"/>
              <w14:lumOff w14:val="41000"/>
            </w14:schemeClr>
          </w14:solidFill>
        </w14:textFill>
      </w:rPr>
      <w:tcPr>
        <w:tcBorders>
          <w:top w:val="nil"/>
          <w:left w:val="nil"/>
          <w:bottom w:val="nil"/>
          <w:right w:val="single" w:color="F4B483" w:themeColor="accent2" w:themeTint="97" w:sz="4" w:space="0"/>
        </w:tcBorders>
        <w:shd w:val="clear" w:color="FFFFFF" w:fill="auto"/>
      </w:tcPr>
    </w:tblStylePr>
    <w:tblStylePr w:type="lastCol">
      <w:rPr>
        <w:rFonts w:ascii="Arial" w:hAnsi="Arial"/>
        <w:i/>
        <w:color w:val="F5B584" w:themeColor="accent2" w:themeTint="96"/>
        <w:sz w:val="22"/>
        <w14:textFill>
          <w14:solidFill>
            <w14:schemeClr w14:val="accent2">
              <w14:lumMod w14:val="59000"/>
              <w14:lumOff w14:val="41000"/>
            </w14:schemeClr>
          </w14:solidFill>
        </w14:textFill>
      </w:rPr>
      <w:tcPr>
        <w:tcBorders>
          <w:top w:val="nil"/>
          <w:left w:val="single" w:color="F4B483" w:themeColor="accent2" w:themeTint="97" w:sz="4" w:space="0"/>
          <w:bottom w:val="nil"/>
          <w:right w:val="nil"/>
        </w:tcBorders>
        <w:shd w:val="clear" w:color="FFFFFF" w:fill="auto"/>
      </w:tcPr>
    </w:tblStylePr>
    <w:tblStylePr w:type="band1Vert">
      <w:tcPr>
        <w:shd w:val="clear" w:color="FBE6D6" w:themeColor="accent2" w:themeTint="32" w:fill="FBE6D6" w:themeFill="accent2" w:themeFillTint="32"/>
      </w:tcPr>
    </w:tblStyle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BE6D6" w:themeColor="accent2" w:themeTint="32" w:fill="FBE6D6" w:themeFill="accent2" w:themeFillTint="32"/>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style>
  <w:style w:type="table" w:customStyle="1" w:styleId="118">
    <w:name w:val="Grid Table 7 Colorful - Accent 3"/>
    <w:basedOn w:val="41"/>
    <w:qFormat/>
    <w:uiPriority w:val="99"/>
    <w:pPr>
      <w:spacing w:after="0" w:line="240" w:lineRule="auto"/>
    </w:pPr>
    <w:tblPr>
      <w:tblBorders>
        <w:bottom w:val="single" w:color="F3BA02" w:themeColor="accent3" w:themeTint="FE" w:sz="4" w:space="0"/>
        <w:right w:val="single" w:color="F3BA02" w:themeColor="accent3" w:themeTint="FE" w:sz="4" w:space="0"/>
        <w:insideH w:val="single" w:color="F3BA02" w:themeColor="accent3" w:themeTint="FE" w:sz="4" w:space="0"/>
        <w:insideV w:val="single" w:color="F3BA02" w:themeColor="accent3" w:themeTint="FE" w:sz="4" w:space="0"/>
      </w:tblBorders>
    </w:tblPr>
    <w:tblStylePr w:type="firstRow">
      <w:rPr>
        <w:rFonts w:ascii="Arial" w:hAnsi="Arial"/>
        <w:b/>
        <w:color w:val="F2BA02" w:themeColor="accent3" w:themeTint="FF"/>
        <w:sz w:val="22"/>
        <w14:textFill>
          <w14:solidFill>
            <w14:schemeClr w14:val="accent3">
              <w14:lumMod w14:val="100000"/>
              <w14:lumOff w14:val="0"/>
            </w14:schemeClr>
          </w14:solidFill>
        </w14:textFill>
      </w:rPr>
      <w:tcPr>
        <w:tcBorders>
          <w:top w:val="nil"/>
          <w:left w:val="nil"/>
          <w:bottom w:val="single" w:color="F3BA02" w:themeColor="accent3" w:themeTint="FE" w:sz="4" w:space="0"/>
          <w:right w:val="nil"/>
        </w:tcBorders>
        <w:shd w:val="clear" w:color="FFFFFF" w:themeColor="light1" w:fill="FFFFFF" w:themeFill="light1"/>
      </w:tcPr>
    </w:tblStylePr>
    <w:tblStylePr w:type="lastRow">
      <w:rPr>
        <w:rFonts w:ascii="Arial" w:hAnsi="Arial"/>
        <w:b/>
        <w:color w:val="F2BA02" w:themeColor="accent3" w:themeTint="FF"/>
        <w:sz w:val="22"/>
        <w14:textFill>
          <w14:solidFill>
            <w14:schemeClr w14:val="accent3">
              <w14:lumMod w14:val="100000"/>
              <w14:lumOff w14:val="0"/>
            </w14:schemeClr>
          </w14:solidFill>
        </w14:textFill>
      </w:rPr>
      <w:tcPr>
        <w:tcBorders>
          <w:top w:val="single" w:color="F3BA02" w:themeColor="accent3" w:themeTint="FE" w:sz="4" w:space="0"/>
          <w:left w:val="nil"/>
          <w:bottom w:val="nil"/>
          <w:right w:val="nil"/>
        </w:tcBorders>
        <w:shd w:val="clear" w:color="FFFFFF" w:themeColor="light1" w:fill="FFFFFF" w:themeFill="light1"/>
      </w:tcPr>
    </w:tblStylePr>
    <w:tblStylePr w:type="firstCol">
      <w:pPr>
        <w:jc w:val="right"/>
      </w:pPr>
      <w:rPr>
        <w:rFonts w:ascii="Arial" w:hAnsi="Arial"/>
        <w:i/>
        <w:color w:val="F2BA02" w:themeColor="accent3" w:themeTint="FF"/>
        <w:sz w:val="22"/>
        <w14:textFill>
          <w14:solidFill>
            <w14:schemeClr w14:val="accent3">
              <w14:lumMod w14:val="100000"/>
              <w14:lumOff w14:val="0"/>
            </w14:schemeClr>
          </w14:solidFill>
        </w14:textFill>
      </w:rPr>
      <w:tcPr>
        <w:tcBorders>
          <w:top w:val="nil"/>
          <w:left w:val="nil"/>
          <w:bottom w:val="nil"/>
          <w:right w:val="single" w:color="F3BA02" w:themeColor="accent3" w:themeTint="FE" w:sz="4" w:space="0"/>
        </w:tcBorders>
        <w:shd w:val="clear" w:color="FFFFFF" w:fill="auto"/>
      </w:tcPr>
    </w:tblStylePr>
    <w:tblStylePr w:type="lastCol">
      <w:rPr>
        <w:rFonts w:ascii="Arial" w:hAnsi="Arial"/>
        <w:i/>
        <w:color w:val="F2BA02" w:themeColor="accent3" w:themeTint="FF"/>
        <w:sz w:val="22"/>
        <w14:textFill>
          <w14:solidFill>
            <w14:schemeClr w14:val="accent3">
              <w14:lumMod w14:val="100000"/>
              <w14:lumOff w14:val="0"/>
            </w14:schemeClr>
          </w14:solidFill>
        </w14:textFill>
      </w:rPr>
      <w:tcPr>
        <w:tcBorders>
          <w:top w:val="nil"/>
          <w:left w:val="single" w:color="F3BA02" w:themeColor="accent3" w:themeTint="FE" w:sz="4" w:space="0"/>
          <w:bottom w:val="nil"/>
          <w:right w:val="nil"/>
        </w:tcBorders>
        <w:shd w:val="clear" w:color="FFFFFF" w:fill="auto"/>
      </w:tcPr>
    </w:tblStylePr>
    <w:tblStylePr w:type="band1Vert">
      <w:tcPr>
        <w:shd w:val="clear" w:color="FEF2C9" w:themeColor="accent3" w:themeTint="34" w:fill="FEF2C9" w:themeFill="accent3" w:themeFillTint="34"/>
      </w:tcPr>
    </w:tblStylePr>
    <w:tblStylePr w:type="band1Horz">
      <w:rPr>
        <w:rFonts w:ascii="Arial" w:hAnsi="Arial"/>
        <w:color w:val="F2BA02" w:themeColor="accent3" w:themeTint="FF"/>
        <w:sz w:val="22"/>
        <w14:textFill>
          <w14:solidFill>
            <w14:schemeClr w14:val="accent3">
              <w14:lumMod w14:val="100000"/>
              <w14:lumOff w14:val="0"/>
            </w14:schemeClr>
          </w14:solidFill>
        </w14:textFill>
      </w:rPr>
      <w:tcPr>
        <w:shd w:val="clear" w:color="FEF2C9" w:themeColor="accent3" w:themeTint="34" w:fill="FEF2C9" w:themeFill="accent3" w:themeFillTint="34"/>
      </w:tcPr>
    </w:tblStylePr>
    <w:tblStylePr w:type="band2Horz">
      <w:rPr>
        <w:rFonts w:ascii="Arial" w:hAnsi="Arial"/>
        <w:color w:val="F2BA02" w:themeColor="accent3" w:themeTint="FF"/>
        <w:sz w:val="22"/>
        <w14:textFill>
          <w14:solidFill>
            <w14:schemeClr w14:val="accent3">
              <w14:lumMod w14:val="100000"/>
              <w14:lumOff w14:val="0"/>
            </w14:schemeClr>
          </w14:solidFill>
        </w14:textFill>
      </w:rPr>
    </w:tblStylePr>
  </w:style>
  <w:style w:type="table" w:customStyle="1" w:styleId="119">
    <w:name w:val="Grid Table 7 Colorful - Accent 4"/>
    <w:basedOn w:val="41"/>
    <w:qFormat/>
    <w:uiPriority w:val="99"/>
    <w:pPr>
      <w:spacing w:after="0" w:line="240" w:lineRule="auto"/>
    </w:pPr>
    <w:tblPr>
      <w:tblBorders>
        <w:bottom w:val="single" w:color="ABD78C" w:themeColor="accent4" w:themeTint="9A" w:sz="4" w:space="0"/>
        <w:right w:val="single" w:color="ABD78C" w:themeColor="accent4" w:themeTint="9A" w:sz="4" w:space="0"/>
        <w:insideH w:val="single" w:color="ABD78C" w:themeColor="accent4" w:themeTint="9A" w:sz="4" w:space="0"/>
        <w:insideV w:val="single" w:color="ABD78C" w:themeColor="accent4" w:themeTint="9A" w:sz="4" w:space="0"/>
      </w:tblBorders>
    </w:tblPr>
    <w:tblStylePr w:type="firstRow">
      <w:rPr>
        <w:rFonts w:ascii="Arial" w:hAnsi="Arial"/>
        <w:b/>
        <w:color w:val="ACD78E" w:themeColor="accent4" w:themeTint="99"/>
        <w:sz w:val="22"/>
        <w14:textFill>
          <w14:solidFill>
            <w14:schemeClr w14:val="accent4">
              <w14:lumMod w14:val="60000"/>
              <w14:lumOff w14:val="40000"/>
            </w14:schemeClr>
          </w14:solidFill>
        </w14:textFill>
      </w:rPr>
      <w:tcPr>
        <w:tcBorders>
          <w:top w:val="nil"/>
          <w:left w:val="nil"/>
          <w:bottom w:val="single" w:color="ABD78C" w:themeColor="accent4" w:themeTint="9A" w:sz="4" w:space="0"/>
          <w:right w:val="nil"/>
        </w:tcBorders>
        <w:shd w:val="clear" w:color="FFFFFF" w:themeColor="light1" w:fill="FFFFFF" w:themeFill="light1"/>
      </w:tcPr>
    </w:tblStylePr>
    <w:tblStylePr w:type="lastRow">
      <w:rPr>
        <w:rFonts w:ascii="Arial" w:hAnsi="Arial"/>
        <w:b/>
        <w:color w:val="ACD78E" w:themeColor="accent4" w:themeTint="99"/>
        <w:sz w:val="22"/>
        <w14:textFill>
          <w14:solidFill>
            <w14:schemeClr w14:val="accent4">
              <w14:lumMod w14:val="60000"/>
              <w14:lumOff w14:val="40000"/>
            </w14:schemeClr>
          </w14:solidFill>
        </w14:textFill>
      </w:rPr>
      <w:tcPr>
        <w:tcBorders>
          <w:top w:val="single" w:color="ABD78C"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ACD78E" w:themeColor="accent4" w:themeTint="99"/>
        <w:sz w:val="22"/>
        <w14:textFill>
          <w14:solidFill>
            <w14:schemeClr w14:val="accent4">
              <w14:lumMod w14:val="60000"/>
              <w14:lumOff w14:val="40000"/>
            </w14:schemeClr>
          </w14:solidFill>
        </w14:textFill>
      </w:rPr>
      <w:tcPr>
        <w:tcBorders>
          <w:top w:val="nil"/>
          <w:left w:val="nil"/>
          <w:bottom w:val="nil"/>
          <w:right w:val="single" w:color="ABD78C" w:themeColor="accent4" w:themeTint="9A" w:sz="4" w:space="0"/>
        </w:tcBorders>
        <w:shd w:val="clear" w:color="FFFFFF" w:fill="auto"/>
      </w:tcPr>
    </w:tblStylePr>
    <w:tblStylePr w:type="lastCol">
      <w:rPr>
        <w:rFonts w:ascii="Arial" w:hAnsi="Arial"/>
        <w:i/>
        <w:color w:val="ACD78E" w:themeColor="accent4" w:themeTint="99"/>
        <w:sz w:val="22"/>
        <w14:textFill>
          <w14:solidFill>
            <w14:schemeClr w14:val="accent4">
              <w14:lumMod w14:val="60000"/>
              <w14:lumOff w14:val="40000"/>
            </w14:schemeClr>
          </w14:solidFill>
        </w14:textFill>
      </w:rPr>
      <w:tcPr>
        <w:tcBorders>
          <w:top w:val="nil"/>
          <w:left w:val="single" w:color="ABD78C" w:themeColor="accent4" w:themeTint="9A" w:sz="4" w:space="0"/>
          <w:bottom w:val="nil"/>
          <w:right w:val="nil"/>
        </w:tcBorders>
        <w:shd w:val="clear" w:color="FFFFFF" w:fill="auto"/>
      </w:tcPr>
    </w:tblStylePr>
    <w:tblStylePr w:type="band1Vert">
      <w:tcPr>
        <w:shd w:val="clear" w:color="E2F1D8" w:themeColor="accent4" w:themeTint="34" w:fill="E2F1D8" w:themeFill="accent4" w:themeFillTint="34"/>
      </w:tcPr>
    </w:tblStyle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E2F1D8" w:themeColor="accent4" w:themeTint="34" w:fill="E2F1D8" w:themeFill="accent4" w:themeFillTint="34"/>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style>
  <w:style w:type="table" w:customStyle="1" w:styleId="120">
    <w:name w:val="Grid Table 7 Colorful - Accent 5"/>
    <w:basedOn w:val="41"/>
    <w:qFormat/>
    <w:uiPriority w:val="99"/>
    <w:pPr>
      <w:spacing w:after="0" w:line="240" w:lineRule="auto"/>
    </w:pPr>
    <w:tblPr>
      <w:tblBorders>
        <w:bottom w:val="single" w:color="85E0D8" w:themeColor="accent5" w:themeTint="90" w:sz="4" w:space="0"/>
        <w:right w:val="single" w:color="85E0D8" w:themeColor="accent5" w:themeTint="90" w:sz="4" w:space="0"/>
        <w:insideH w:val="single" w:color="85E0D8" w:themeColor="accent5" w:themeTint="90" w:sz="4" w:space="0"/>
        <w:insideV w:val="single" w:color="85E0D8" w:themeColor="accent5" w:themeTint="90" w:sz="4" w:space="0"/>
      </w:tblBorders>
    </w:tblPr>
    <w:tblStylePr w:type="firstRow">
      <w:rPr>
        <w:rFonts w:ascii="Arial" w:hAnsi="Arial"/>
        <w:b/>
        <w:color w:val="1C6F68" w:themeColor="accent5" w:themeShade="94"/>
        <w:sz w:val="22"/>
      </w:rPr>
      <w:tcPr>
        <w:tcBorders>
          <w:top w:val="nil"/>
          <w:left w:val="nil"/>
          <w:bottom w:val="single" w:color="85E0D8" w:themeColor="accent5" w:themeTint="90" w:sz="4" w:space="0"/>
          <w:right w:val="nil"/>
        </w:tcBorders>
        <w:shd w:val="clear" w:color="FFFFFF" w:themeColor="light1" w:fill="FFFFFF" w:themeFill="light1"/>
      </w:tcPr>
    </w:tblStylePr>
    <w:tblStylePr w:type="lastRow">
      <w:rPr>
        <w:rFonts w:ascii="Arial" w:hAnsi="Arial"/>
        <w:b/>
        <w:color w:val="1C6F68" w:themeColor="accent5" w:themeShade="94"/>
        <w:sz w:val="22"/>
      </w:rPr>
      <w:tcPr>
        <w:tcBorders>
          <w:top w:val="single" w:color="85E0D8" w:themeColor="accent5" w:themeTint="90" w:sz="4" w:space="0"/>
          <w:left w:val="nil"/>
          <w:bottom w:val="nil"/>
          <w:right w:val="nil"/>
        </w:tcBorders>
        <w:shd w:val="clear" w:color="FFFFFF" w:themeColor="light1" w:fill="FFFFFF" w:themeFill="light1"/>
      </w:tcPr>
    </w:tblStylePr>
    <w:tblStylePr w:type="firstCol">
      <w:pPr>
        <w:jc w:val="right"/>
      </w:pPr>
      <w:rPr>
        <w:rFonts w:ascii="Arial" w:hAnsi="Arial"/>
        <w:i/>
        <w:color w:val="1C6F68" w:themeColor="accent5" w:themeShade="94"/>
        <w:sz w:val="22"/>
      </w:rPr>
      <w:tcPr>
        <w:tcBorders>
          <w:top w:val="nil"/>
          <w:left w:val="nil"/>
          <w:bottom w:val="nil"/>
          <w:right w:val="single" w:color="85E0D8" w:themeColor="accent5" w:themeTint="90" w:sz="4" w:space="0"/>
        </w:tcBorders>
        <w:shd w:val="clear" w:color="FFFFFF" w:fill="auto"/>
      </w:tcPr>
    </w:tblStylePr>
    <w:tblStylePr w:type="lastCol">
      <w:rPr>
        <w:rFonts w:ascii="Arial" w:hAnsi="Arial"/>
        <w:i/>
        <w:color w:val="1C6F68" w:themeColor="accent5" w:themeShade="94"/>
        <w:sz w:val="22"/>
      </w:rPr>
      <w:tcPr>
        <w:tcBorders>
          <w:top w:val="nil"/>
          <w:left w:val="single" w:color="85E0D8" w:themeColor="accent5" w:themeTint="90" w:sz="4" w:space="0"/>
          <w:bottom w:val="nil"/>
          <w:right w:val="nil"/>
        </w:tcBorders>
        <w:shd w:val="clear" w:color="FFFFFF" w:fill="auto"/>
      </w:tcPr>
    </w:tblStylePr>
    <w:tblStylePr w:type="band1Vert">
      <w:tcPr>
        <w:shd w:val="clear" w:color="D2F3F1" w:themeColor="accent5" w:themeTint="34" w:fill="D2F3F1" w:themeFill="accent5" w:themeFillTint="34"/>
      </w:tcPr>
    </w:tblStylePr>
    <w:tblStylePr w:type="band1Horz">
      <w:rPr>
        <w:rFonts w:ascii="Arial" w:hAnsi="Arial"/>
        <w:color w:val="1C6F68" w:themeColor="accent5" w:themeShade="94"/>
        <w:sz w:val="22"/>
      </w:rPr>
      <w:tcPr>
        <w:shd w:val="clear" w:color="D2F3F1" w:themeColor="accent5" w:themeTint="34" w:fill="D2F3F1" w:themeFill="accent5" w:themeFillTint="34"/>
      </w:tcPr>
    </w:tblStylePr>
    <w:tblStylePr w:type="band2Horz">
      <w:rPr>
        <w:rFonts w:ascii="Arial" w:hAnsi="Arial"/>
        <w:color w:val="1C6F68" w:themeColor="accent5" w:themeShade="94"/>
        <w:sz w:val="22"/>
      </w:rPr>
    </w:tblStylePr>
  </w:style>
  <w:style w:type="table" w:customStyle="1" w:styleId="121">
    <w:name w:val="Grid Table 7 Colorful - Accent 6"/>
    <w:basedOn w:val="41"/>
    <w:qFormat/>
    <w:uiPriority w:val="99"/>
    <w:pPr>
      <w:spacing w:after="0" w:line="240" w:lineRule="auto"/>
    </w:pPr>
    <w:tblPr>
      <w:tblBorders>
        <w:bottom w:val="single" w:color="F099A4" w:themeColor="accent6" w:themeTint="90" w:sz="4" w:space="0"/>
        <w:right w:val="single" w:color="F099A4" w:themeColor="accent6" w:themeTint="90" w:sz="4" w:space="0"/>
        <w:insideH w:val="single" w:color="F099A4" w:themeColor="accent6" w:themeTint="90" w:sz="4" w:space="0"/>
        <w:insideV w:val="single" w:color="F099A4" w:themeColor="accent6" w:themeTint="90" w:sz="4" w:space="0"/>
      </w:tblBorders>
    </w:tblPr>
    <w:tblStylePr w:type="firstRow">
      <w:rPr>
        <w:rFonts w:ascii="Arial" w:hAnsi="Arial"/>
        <w:b/>
        <w:color w:val="9A1626" w:themeColor="accent6" w:themeShade="94"/>
        <w:sz w:val="22"/>
      </w:rPr>
      <w:tcPr>
        <w:tcBorders>
          <w:top w:val="nil"/>
          <w:left w:val="nil"/>
          <w:bottom w:val="single" w:color="F099A4" w:themeColor="accent6" w:themeTint="90" w:sz="4" w:space="0"/>
          <w:right w:val="nil"/>
        </w:tcBorders>
        <w:shd w:val="clear" w:color="FFFFFF" w:themeColor="light1" w:fill="FFFFFF" w:themeFill="light1"/>
      </w:tcPr>
    </w:tblStylePr>
    <w:tblStylePr w:type="lastRow">
      <w:rPr>
        <w:rFonts w:ascii="Arial" w:hAnsi="Arial"/>
        <w:b/>
        <w:color w:val="9A1626" w:themeColor="accent6" w:themeShade="94"/>
        <w:sz w:val="22"/>
      </w:rPr>
      <w:tcPr>
        <w:tcBorders>
          <w:top w:val="single" w:color="F099A4" w:themeColor="accent6" w:themeTint="90" w:sz="4" w:space="0"/>
          <w:left w:val="nil"/>
          <w:bottom w:val="nil"/>
          <w:right w:val="nil"/>
        </w:tcBorders>
        <w:shd w:val="clear" w:color="FFFFFF" w:themeColor="light1" w:fill="FFFFFF" w:themeFill="light1"/>
      </w:tcPr>
    </w:tblStylePr>
    <w:tblStylePr w:type="firstCol">
      <w:pPr>
        <w:jc w:val="right"/>
      </w:pPr>
      <w:rPr>
        <w:rFonts w:ascii="Arial" w:hAnsi="Arial"/>
        <w:i/>
        <w:color w:val="9A1626" w:themeColor="accent6" w:themeShade="94"/>
        <w:sz w:val="22"/>
      </w:rPr>
      <w:tcPr>
        <w:tcBorders>
          <w:top w:val="nil"/>
          <w:left w:val="nil"/>
          <w:bottom w:val="nil"/>
          <w:right w:val="single" w:color="F099A4" w:themeColor="accent6" w:themeTint="90" w:sz="4" w:space="0"/>
        </w:tcBorders>
        <w:shd w:val="clear" w:color="FFFFFF" w:fill="auto"/>
      </w:tcPr>
    </w:tblStylePr>
    <w:tblStylePr w:type="lastCol">
      <w:rPr>
        <w:rFonts w:ascii="Arial" w:hAnsi="Arial"/>
        <w:i/>
        <w:color w:val="9A1626" w:themeColor="accent6" w:themeShade="94"/>
        <w:sz w:val="22"/>
      </w:rPr>
      <w:tcPr>
        <w:tcBorders>
          <w:top w:val="nil"/>
          <w:left w:val="single" w:color="F099A4" w:themeColor="accent6" w:themeTint="90" w:sz="4" w:space="0"/>
          <w:bottom w:val="nil"/>
          <w:right w:val="nil"/>
        </w:tcBorders>
        <w:shd w:val="clear" w:color="FFFFFF" w:fill="auto"/>
      </w:tcPr>
    </w:tblStylePr>
    <w:tblStylePr w:type="band1Vert">
      <w:tcPr>
        <w:shd w:val="clear" w:color="F9DADE" w:themeColor="accent6" w:themeTint="34" w:fill="F9DADE" w:themeFill="accent6" w:themeFillTint="34"/>
      </w:tcPr>
    </w:tblStylePr>
    <w:tblStylePr w:type="band1Horz">
      <w:rPr>
        <w:rFonts w:ascii="Arial" w:hAnsi="Arial"/>
        <w:color w:val="9A1626" w:themeColor="accent6" w:themeShade="94"/>
        <w:sz w:val="22"/>
      </w:rPr>
      <w:tcPr>
        <w:shd w:val="clear" w:color="F9DADE" w:themeColor="accent6" w:themeTint="34" w:fill="F9DADE" w:themeFill="accent6" w:themeFillTint="34"/>
      </w:tcPr>
    </w:tblStylePr>
    <w:tblStylePr w:type="band2Horz">
      <w:rPr>
        <w:rFonts w:ascii="Arial" w:hAnsi="Arial"/>
        <w:color w:val="9A1626" w:themeColor="accent6" w:themeShade="94"/>
        <w:sz w:val="22"/>
      </w:rPr>
    </w:tblStylePr>
  </w:style>
  <w:style w:type="table" w:customStyle="1" w:styleId="122">
    <w:name w:val="List Table 1 Light"/>
    <w:basedOn w:val="41"/>
    <w:qFormat/>
    <w:uiPriority w:val="99"/>
    <w:pPr>
      <w:spacing w:after="0" w:line="240" w:lineRule="auto"/>
    </w:pPr>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123">
    <w:name w:val="List Table 1 Light - Accent 1"/>
    <w:basedOn w:val="41"/>
    <w:qFormat/>
    <w:uiPriority w:val="99"/>
    <w:pPr>
      <w:spacing w:after="0" w:line="240" w:lineRule="auto"/>
    </w:pPr>
    <w:tblStylePr w:type="firstRow">
      <w:rPr>
        <w:b/>
        <w:color w:val="404040"/>
      </w:rPr>
      <w:tcPr>
        <w:tcBorders>
          <w:top w:val="nil"/>
          <w:left w:val="nil"/>
          <w:bottom w:val="single" w:color="4874CB" w:themeColor="accent1" w:sz="4" w:space="0"/>
          <w:right w:val="nil"/>
        </w:tcBorders>
      </w:tcPr>
    </w:tblStylePr>
    <w:tblStylePr w:type="lastRow">
      <w:rPr>
        <w:b/>
        <w:color w:val="404040"/>
      </w:rPr>
      <w:tcPr>
        <w:tcBorders>
          <w:top w:val="single" w:color="4874CB" w:themeColor="accen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1DCF1" w:themeColor="accent1" w:themeTint="40" w:fill="D1DCF1" w:themeFill="accent1" w:themeFillTint="40"/>
      </w:tcPr>
    </w:tblStylePr>
    <w:tblStylePr w:type="band1Horz">
      <w:tcPr>
        <w:shd w:val="clear" w:color="D1DCF1" w:themeColor="accent1" w:themeTint="40" w:fill="D1DCF1" w:themeFill="accent1" w:themeFillTint="40"/>
      </w:tcPr>
    </w:tblStylePr>
  </w:style>
  <w:style w:type="table" w:customStyle="1" w:styleId="124">
    <w:name w:val="List Table 1 Light - Accent 2"/>
    <w:basedOn w:val="41"/>
    <w:qFormat/>
    <w:uiPriority w:val="99"/>
    <w:pPr>
      <w:spacing w:after="0" w:line="240" w:lineRule="auto"/>
    </w:pPr>
    <w:tblStylePr w:type="firstRow">
      <w:rPr>
        <w:b/>
        <w:color w:val="404040"/>
      </w:rPr>
      <w:tcPr>
        <w:tcBorders>
          <w:top w:val="nil"/>
          <w:left w:val="nil"/>
          <w:bottom w:val="single" w:color="EE822F" w:themeColor="accent2" w:sz="4" w:space="0"/>
          <w:right w:val="nil"/>
        </w:tcBorders>
      </w:tcPr>
    </w:tblStylePr>
    <w:tblStylePr w:type="lastRow">
      <w:rPr>
        <w:b/>
        <w:color w:val="404040"/>
      </w:rPr>
      <w:tcPr>
        <w:tcBorders>
          <w:top w:val="single" w:color="EE822F" w:themeColor="accent2"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ADFCA" w:themeColor="accent2" w:themeTint="40" w:fill="FADFCA" w:themeFill="accent2" w:themeFillTint="40"/>
      </w:tcPr>
    </w:tblStylePr>
    <w:tblStylePr w:type="band1Horz">
      <w:tcPr>
        <w:shd w:val="clear" w:color="FADFCA" w:themeColor="accent2" w:themeTint="40" w:fill="FADFCA" w:themeFill="accent2" w:themeFillTint="40"/>
      </w:tcPr>
    </w:tblStylePr>
  </w:style>
  <w:style w:type="table" w:customStyle="1" w:styleId="125">
    <w:name w:val="List Table 1 Light - Accent 3"/>
    <w:basedOn w:val="41"/>
    <w:qFormat/>
    <w:uiPriority w:val="99"/>
    <w:pPr>
      <w:spacing w:after="0" w:line="240" w:lineRule="auto"/>
    </w:pPr>
    <w:tblStylePr w:type="firstRow">
      <w:rPr>
        <w:b/>
        <w:color w:val="404040"/>
      </w:rPr>
      <w:tcPr>
        <w:tcBorders>
          <w:top w:val="nil"/>
          <w:left w:val="nil"/>
          <w:bottom w:val="single" w:color="F2BA02" w:themeColor="accent3" w:sz="4" w:space="0"/>
          <w:right w:val="nil"/>
        </w:tcBorders>
      </w:tcPr>
    </w:tblStylePr>
    <w:tblStylePr w:type="lastRow">
      <w:rPr>
        <w:b/>
        <w:color w:val="404040"/>
      </w:rPr>
      <w:tcPr>
        <w:tcBorders>
          <w:top w:val="single" w:color="F2BA02" w:themeColor="accent3"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EEFBC" w:themeColor="accent3" w:themeTint="40" w:fill="FEEFBC" w:themeFill="accent3" w:themeFillTint="40"/>
      </w:tcPr>
    </w:tblStylePr>
    <w:tblStylePr w:type="band1Horz">
      <w:tcPr>
        <w:shd w:val="clear" w:color="FEEFBC" w:themeColor="accent3" w:themeTint="40" w:fill="FEEFBC" w:themeFill="accent3" w:themeFillTint="40"/>
      </w:tcPr>
    </w:tblStylePr>
  </w:style>
  <w:style w:type="table" w:customStyle="1" w:styleId="126">
    <w:name w:val="List Table 1 Light - Accent 4"/>
    <w:basedOn w:val="41"/>
    <w:qFormat/>
    <w:uiPriority w:val="99"/>
    <w:pPr>
      <w:spacing w:after="0" w:line="240" w:lineRule="auto"/>
    </w:pPr>
    <w:tblStylePr w:type="firstRow">
      <w:rPr>
        <w:b/>
        <w:color w:val="404040"/>
      </w:rPr>
      <w:tcPr>
        <w:tcBorders>
          <w:top w:val="nil"/>
          <w:left w:val="nil"/>
          <w:bottom w:val="single" w:color="75BD42" w:themeColor="accent4" w:sz="4" w:space="0"/>
          <w:right w:val="nil"/>
        </w:tcBorders>
      </w:tcPr>
    </w:tblStylePr>
    <w:tblStylePr w:type="lastRow">
      <w:rPr>
        <w:b/>
        <w:color w:val="404040"/>
      </w:rPr>
      <w:tcPr>
        <w:tcBorders>
          <w:top w:val="single" w:color="75BD42" w:themeColor="accent4"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CEECF" w:themeColor="accent4" w:themeTint="40" w:fill="DCEECF" w:themeFill="accent4" w:themeFillTint="40"/>
      </w:tcPr>
    </w:tblStylePr>
    <w:tblStylePr w:type="band1Horz">
      <w:tcPr>
        <w:shd w:val="clear" w:color="DCEECF" w:themeColor="accent4" w:themeTint="40" w:fill="DCEECF" w:themeFill="accent4" w:themeFillTint="40"/>
      </w:tcPr>
    </w:tblStylePr>
  </w:style>
  <w:style w:type="table" w:customStyle="1" w:styleId="127">
    <w:name w:val="List Table 1 Light - Accent 5"/>
    <w:basedOn w:val="41"/>
    <w:uiPriority w:val="99"/>
    <w:pPr>
      <w:spacing w:after="0" w:line="240" w:lineRule="auto"/>
    </w:pPr>
    <w:tblStylePr w:type="firstRow">
      <w:rPr>
        <w:b/>
        <w:color w:val="404040"/>
      </w:rPr>
      <w:tcPr>
        <w:tcBorders>
          <w:top w:val="nil"/>
          <w:left w:val="nil"/>
          <w:bottom w:val="single" w:color="30C0B4" w:themeColor="accent5" w:sz="4" w:space="0"/>
          <w:right w:val="nil"/>
        </w:tcBorders>
      </w:tcPr>
    </w:tblStylePr>
    <w:tblStylePr w:type="lastRow">
      <w:rPr>
        <w:b/>
        <w:color w:val="404040"/>
      </w:rPr>
      <w:tcPr>
        <w:tcBorders>
          <w:top w:val="single" w:color="30C0B4" w:themeColor="accent5" w:sz="4" w:space="0"/>
          <w:left w:val="nil"/>
          <w:bottom w:val="nil"/>
          <w:right w:val="nil"/>
        </w:tcBorders>
      </w:tcPr>
    </w:tblStylePr>
    <w:tblStylePr w:type="firstCol">
      <w:rPr>
        <w:b/>
        <w:color w:val="404040"/>
      </w:rPr>
    </w:tblStylePr>
    <w:tblStylePr w:type="lastCol">
      <w:rPr>
        <w:b/>
        <w:color w:val="404040"/>
      </w:rPr>
    </w:tblStylePr>
    <w:tblStylePr w:type="band1Vert">
      <w:tcPr>
        <w:shd w:val="clear" w:color="C8F1EE" w:themeColor="accent5" w:themeTint="40" w:fill="C8F1EE" w:themeFill="accent5" w:themeFillTint="40"/>
      </w:tcPr>
    </w:tblStylePr>
    <w:tblStylePr w:type="band1Horz">
      <w:tcPr>
        <w:shd w:val="clear" w:color="C8F1EE" w:themeColor="accent5" w:themeTint="40" w:fill="C8F1EE" w:themeFill="accent5" w:themeFillTint="40"/>
      </w:tcPr>
    </w:tblStylePr>
  </w:style>
  <w:style w:type="table" w:customStyle="1" w:styleId="128">
    <w:name w:val="List Table 1 Light - Accent 6"/>
    <w:basedOn w:val="41"/>
    <w:qFormat/>
    <w:uiPriority w:val="99"/>
    <w:pPr>
      <w:spacing w:after="0" w:line="240" w:lineRule="auto"/>
    </w:pPr>
    <w:tblStylePr w:type="firstRow">
      <w:rPr>
        <w:b/>
        <w:color w:val="404040"/>
      </w:rPr>
      <w:tcPr>
        <w:tcBorders>
          <w:top w:val="nil"/>
          <w:left w:val="nil"/>
          <w:bottom w:val="single" w:color="E54C5E" w:themeColor="accent6" w:sz="4" w:space="0"/>
          <w:right w:val="nil"/>
        </w:tcBorders>
      </w:tcPr>
    </w:tblStylePr>
    <w:tblStylePr w:type="lastRow">
      <w:rPr>
        <w:b/>
        <w:color w:val="404040"/>
      </w:rPr>
      <w:tcPr>
        <w:tcBorders>
          <w:top w:val="single" w:color="E54C5E" w:themeColor="accent6"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8D2D6" w:themeColor="accent6" w:themeTint="40" w:fill="F8D2D6" w:themeFill="accent6" w:themeFillTint="40"/>
      </w:tcPr>
    </w:tblStylePr>
    <w:tblStylePr w:type="band1Horz">
      <w:tcPr>
        <w:shd w:val="clear" w:color="F8D2D6" w:themeColor="accent6" w:themeTint="40" w:fill="F8D2D6" w:themeFill="accent6" w:themeFillTint="40"/>
      </w:tcPr>
    </w:tblStylePr>
  </w:style>
  <w:style w:type="table" w:customStyle="1" w:styleId="129">
    <w:name w:val="List Table 2"/>
    <w:basedOn w:val="41"/>
    <w:qFormat/>
    <w:uiPriority w:val="99"/>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30">
    <w:name w:val="List Table 2 - Accent 1"/>
    <w:basedOn w:val="41"/>
    <w:qFormat/>
    <w:uiPriority w:val="99"/>
    <w:pPr>
      <w:spacing w:after="0" w:line="240" w:lineRule="auto"/>
    </w:pPr>
    <w:tblPr>
      <w:tblBorders>
        <w:top w:val="single" w:color="97B0E1" w:themeColor="accent1" w:themeTint="90" w:sz="4" w:space="0"/>
        <w:bottom w:val="single" w:color="97B0E1" w:themeColor="accent1" w:themeTint="90" w:sz="4" w:space="0"/>
        <w:insideH w:val="single" w:color="97B0E1" w:themeColor="accent1" w:themeTint="90" w:sz="4" w:space="0"/>
      </w:tblBorders>
    </w:tblPr>
    <w:tblStylePr w:type="firstRow">
      <w:rPr>
        <w:rFonts w:ascii="Arial" w:hAnsi="Arial"/>
        <w:b/>
        <w:color w:val="404040"/>
        <w:sz w:val="22"/>
      </w:rPr>
      <w:tcPr>
        <w:tcBorders>
          <w:top w:val="single" w:color="97B0E1" w:themeColor="accent1" w:themeTint="90" w:sz="4" w:space="0"/>
          <w:left w:val="nil"/>
          <w:bottom w:val="single" w:color="97B0E1" w:themeColor="accent1" w:themeTint="90" w:sz="4" w:space="0"/>
          <w:right w:val="nil"/>
        </w:tcBorders>
      </w:tcPr>
    </w:tblStylePr>
    <w:tblStylePr w:type="lastRow">
      <w:rPr>
        <w:rFonts w:ascii="Arial" w:hAnsi="Arial"/>
        <w:b/>
        <w:color w:val="404040"/>
        <w:sz w:val="22"/>
      </w:rPr>
      <w:tcPr>
        <w:tcBorders>
          <w:top w:val="single" w:color="97B0E1" w:themeColor="accent1" w:themeTint="90" w:sz="4" w:space="0"/>
          <w:left w:val="nil"/>
          <w:bottom w:val="single" w:color="97B0E1" w:themeColor="accen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1DCF1" w:themeColor="accent1" w:themeTint="40" w:fill="D1DCF1" w:themeFill="accent1" w:themeFillTint="40"/>
      </w:tcPr>
    </w:tblStylePr>
    <w:tblStylePr w:type="band1Horz">
      <w:rPr>
        <w:rFonts w:ascii="Arial" w:hAnsi="Arial"/>
        <w:color w:val="404040"/>
        <w:sz w:val="22"/>
      </w:rPr>
      <w:tcPr>
        <w:shd w:val="clear" w:color="D1DCF1" w:themeColor="accent1" w:themeTint="40" w:fill="D1DCF1" w:themeFill="accent1" w:themeFillTint="40"/>
      </w:tcPr>
    </w:tblStylePr>
  </w:style>
  <w:style w:type="table" w:customStyle="1" w:styleId="131">
    <w:name w:val="List Table 2 - Accent 2"/>
    <w:basedOn w:val="41"/>
    <w:qFormat/>
    <w:uiPriority w:val="99"/>
    <w:pPr>
      <w:spacing w:after="0" w:line="240" w:lineRule="auto"/>
    </w:pPr>
    <w:tblPr>
      <w:tblBorders>
        <w:top w:val="single" w:color="F5B889" w:themeColor="accent2" w:themeTint="90" w:sz="4" w:space="0"/>
        <w:bottom w:val="single" w:color="F5B889" w:themeColor="accent2" w:themeTint="90" w:sz="4" w:space="0"/>
        <w:insideH w:val="single" w:color="F5B889" w:themeColor="accent2" w:themeTint="90" w:sz="4" w:space="0"/>
      </w:tblBorders>
    </w:tblPr>
    <w:tblStylePr w:type="firstRow">
      <w:rPr>
        <w:rFonts w:ascii="Arial" w:hAnsi="Arial"/>
        <w:b/>
        <w:color w:val="404040"/>
        <w:sz w:val="22"/>
      </w:rPr>
      <w:tcPr>
        <w:tcBorders>
          <w:top w:val="single" w:color="F5B889" w:themeColor="accent2" w:themeTint="90" w:sz="4" w:space="0"/>
          <w:left w:val="nil"/>
          <w:bottom w:val="single" w:color="F5B889" w:themeColor="accent2" w:themeTint="90" w:sz="4" w:space="0"/>
          <w:right w:val="nil"/>
        </w:tcBorders>
      </w:tcPr>
    </w:tblStylePr>
    <w:tblStylePr w:type="lastRow">
      <w:rPr>
        <w:rFonts w:ascii="Arial" w:hAnsi="Arial"/>
        <w:b/>
        <w:color w:val="404040"/>
        <w:sz w:val="22"/>
      </w:rPr>
      <w:tcPr>
        <w:tcBorders>
          <w:top w:val="single" w:color="F5B889" w:themeColor="accent2" w:themeTint="90" w:sz="4" w:space="0"/>
          <w:left w:val="nil"/>
          <w:bottom w:val="single" w:color="F5B889" w:themeColor="accent2"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ADFCA" w:themeColor="accent2" w:themeTint="40" w:fill="FADFCA" w:themeFill="accent2" w:themeFillTint="40"/>
      </w:tcPr>
    </w:tblStylePr>
    <w:tblStylePr w:type="band1Horz">
      <w:rPr>
        <w:rFonts w:ascii="Arial" w:hAnsi="Arial"/>
        <w:color w:val="404040"/>
        <w:sz w:val="22"/>
      </w:rPr>
      <w:tcPr>
        <w:shd w:val="clear" w:color="FADFCA" w:themeColor="accent2" w:themeTint="40" w:fill="FADFCA" w:themeFill="accent2" w:themeFillTint="40"/>
      </w:tcPr>
    </w:tblStylePr>
  </w:style>
  <w:style w:type="table" w:customStyle="1" w:styleId="132">
    <w:name w:val="List Table 2 - Accent 3"/>
    <w:basedOn w:val="41"/>
    <w:qFormat/>
    <w:uiPriority w:val="99"/>
    <w:pPr>
      <w:spacing w:after="0" w:line="240" w:lineRule="auto"/>
    </w:pPr>
    <w:tblPr>
      <w:tblBorders>
        <w:top w:val="single" w:color="FDDB6A" w:themeColor="accent3" w:themeTint="90" w:sz="4" w:space="0"/>
        <w:bottom w:val="single" w:color="FDDB6A" w:themeColor="accent3" w:themeTint="90" w:sz="4" w:space="0"/>
        <w:insideH w:val="single" w:color="FDDB6A" w:themeColor="accent3" w:themeTint="90" w:sz="4" w:space="0"/>
      </w:tblBorders>
    </w:tblPr>
    <w:tblStylePr w:type="firstRow">
      <w:rPr>
        <w:rFonts w:ascii="Arial" w:hAnsi="Arial"/>
        <w:b/>
        <w:color w:val="404040"/>
        <w:sz w:val="22"/>
      </w:rPr>
      <w:tcPr>
        <w:tcBorders>
          <w:top w:val="single" w:color="FDDB6A" w:themeColor="accent3" w:themeTint="90" w:sz="4" w:space="0"/>
          <w:left w:val="nil"/>
          <w:bottom w:val="single" w:color="FDDB6A" w:themeColor="accent3" w:themeTint="90" w:sz="4" w:space="0"/>
          <w:right w:val="nil"/>
        </w:tcBorders>
      </w:tcPr>
    </w:tblStylePr>
    <w:tblStylePr w:type="lastRow">
      <w:rPr>
        <w:rFonts w:ascii="Arial" w:hAnsi="Arial"/>
        <w:b/>
        <w:color w:val="404040"/>
        <w:sz w:val="22"/>
      </w:rPr>
      <w:tcPr>
        <w:tcBorders>
          <w:top w:val="single" w:color="FDDB6A" w:themeColor="accent3" w:themeTint="90" w:sz="4" w:space="0"/>
          <w:left w:val="nil"/>
          <w:bottom w:val="single" w:color="FDDB6A" w:themeColor="accent3"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EEFBC" w:themeColor="accent3" w:themeTint="40" w:fill="FEEFBC" w:themeFill="accent3" w:themeFillTint="40"/>
      </w:tcPr>
    </w:tblStylePr>
    <w:tblStylePr w:type="band1Horz">
      <w:rPr>
        <w:rFonts w:ascii="Arial" w:hAnsi="Arial"/>
        <w:color w:val="404040"/>
        <w:sz w:val="22"/>
      </w:rPr>
      <w:tcPr>
        <w:shd w:val="clear" w:color="FEEFBC" w:themeColor="accent3" w:themeTint="40" w:fill="FEEFBC" w:themeFill="accent3" w:themeFillTint="40"/>
      </w:tcPr>
    </w:tblStylePr>
  </w:style>
  <w:style w:type="table" w:customStyle="1" w:styleId="133">
    <w:name w:val="List Table 2 - Accent 4"/>
    <w:basedOn w:val="41"/>
    <w:qFormat/>
    <w:uiPriority w:val="99"/>
    <w:pPr>
      <w:spacing w:after="0" w:line="240" w:lineRule="auto"/>
    </w:pPr>
    <w:tblPr>
      <w:tblBorders>
        <w:top w:val="single" w:color="B1D994" w:themeColor="accent4" w:themeTint="90" w:sz="4" w:space="0"/>
        <w:bottom w:val="single" w:color="B1D994" w:themeColor="accent4" w:themeTint="90" w:sz="4" w:space="0"/>
        <w:insideH w:val="single" w:color="B1D994" w:themeColor="accent4" w:themeTint="90" w:sz="4" w:space="0"/>
      </w:tblBorders>
    </w:tblPr>
    <w:tblStylePr w:type="firstRow">
      <w:rPr>
        <w:rFonts w:ascii="Arial" w:hAnsi="Arial"/>
        <w:b/>
        <w:color w:val="404040"/>
        <w:sz w:val="22"/>
      </w:rPr>
      <w:tcPr>
        <w:tcBorders>
          <w:top w:val="single" w:color="B1D994" w:themeColor="accent4" w:themeTint="90" w:sz="4" w:space="0"/>
          <w:left w:val="nil"/>
          <w:bottom w:val="single" w:color="B1D994" w:themeColor="accent4" w:themeTint="90" w:sz="4" w:space="0"/>
          <w:right w:val="nil"/>
        </w:tcBorders>
      </w:tcPr>
    </w:tblStylePr>
    <w:tblStylePr w:type="lastRow">
      <w:rPr>
        <w:rFonts w:ascii="Arial" w:hAnsi="Arial"/>
        <w:b/>
        <w:color w:val="404040"/>
        <w:sz w:val="22"/>
      </w:rPr>
      <w:tcPr>
        <w:tcBorders>
          <w:top w:val="single" w:color="B1D994" w:themeColor="accent4" w:themeTint="90" w:sz="4" w:space="0"/>
          <w:left w:val="nil"/>
          <w:bottom w:val="single" w:color="B1D994" w:themeColor="accent4"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CEECF" w:themeColor="accent4" w:themeTint="40" w:fill="DCEECF" w:themeFill="accent4" w:themeFillTint="40"/>
      </w:tcPr>
    </w:tblStylePr>
    <w:tblStylePr w:type="band1Horz">
      <w:rPr>
        <w:rFonts w:ascii="Arial" w:hAnsi="Arial"/>
        <w:color w:val="404040"/>
        <w:sz w:val="22"/>
      </w:rPr>
      <w:tcPr>
        <w:shd w:val="clear" w:color="DCEECF" w:themeColor="accent4" w:themeTint="40" w:fill="DCEECF" w:themeFill="accent4" w:themeFillTint="40"/>
      </w:tcPr>
    </w:tblStylePr>
  </w:style>
  <w:style w:type="table" w:customStyle="1" w:styleId="134">
    <w:name w:val="List Table 2 - Accent 5"/>
    <w:basedOn w:val="41"/>
    <w:qFormat/>
    <w:uiPriority w:val="99"/>
    <w:pPr>
      <w:spacing w:after="0" w:line="240" w:lineRule="auto"/>
    </w:pPr>
    <w:tblPr>
      <w:tblBorders>
        <w:top w:val="single" w:color="85E0D8" w:themeColor="accent5" w:themeTint="90" w:sz="4" w:space="0"/>
        <w:bottom w:val="single" w:color="85E0D8" w:themeColor="accent5" w:themeTint="90" w:sz="4" w:space="0"/>
        <w:insideH w:val="single" w:color="85E0D8" w:themeColor="accent5" w:themeTint="90" w:sz="4" w:space="0"/>
      </w:tblBorders>
    </w:tblPr>
    <w:tblStylePr w:type="firstRow">
      <w:rPr>
        <w:rFonts w:ascii="Arial" w:hAnsi="Arial"/>
        <w:b/>
        <w:color w:val="404040"/>
        <w:sz w:val="22"/>
      </w:rPr>
      <w:tcPr>
        <w:tcBorders>
          <w:top w:val="single" w:color="85E0D8" w:themeColor="accent5" w:themeTint="90" w:sz="4" w:space="0"/>
          <w:left w:val="nil"/>
          <w:bottom w:val="single" w:color="85E0D8" w:themeColor="accent5" w:themeTint="90" w:sz="4" w:space="0"/>
          <w:right w:val="nil"/>
        </w:tcBorders>
      </w:tcPr>
    </w:tblStylePr>
    <w:tblStylePr w:type="lastRow">
      <w:rPr>
        <w:rFonts w:ascii="Arial" w:hAnsi="Arial"/>
        <w:b/>
        <w:color w:val="404040"/>
        <w:sz w:val="22"/>
      </w:rPr>
      <w:tcPr>
        <w:tcBorders>
          <w:top w:val="single" w:color="85E0D8" w:themeColor="accent5" w:themeTint="90" w:sz="4" w:space="0"/>
          <w:left w:val="nil"/>
          <w:bottom w:val="single" w:color="85E0D8" w:themeColor="accent5"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C8F1EE" w:themeColor="accent5" w:themeTint="40" w:fill="C8F1EE" w:themeFill="accent5" w:themeFillTint="40"/>
      </w:tcPr>
    </w:tblStylePr>
    <w:tblStylePr w:type="band1Horz">
      <w:rPr>
        <w:rFonts w:ascii="Arial" w:hAnsi="Arial"/>
        <w:color w:val="404040"/>
        <w:sz w:val="22"/>
      </w:rPr>
      <w:tcPr>
        <w:shd w:val="clear" w:color="C8F1EE" w:themeColor="accent5" w:themeTint="40" w:fill="C8F1EE" w:themeFill="accent5" w:themeFillTint="40"/>
      </w:tcPr>
    </w:tblStylePr>
  </w:style>
  <w:style w:type="table" w:customStyle="1" w:styleId="135">
    <w:name w:val="List Table 2 - Accent 6"/>
    <w:basedOn w:val="41"/>
    <w:qFormat/>
    <w:uiPriority w:val="99"/>
    <w:pPr>
      <w:spacing w:after="0" w:line="240" w:lineRule="auto"/>
    </w:pPr>
    <w:tblPr>
      <w:tblBorders>
        <w:top w:val="single" w:color="F099A4" w:themeColor="accent6" w:themeTint="90" w:sz="4" w:space="0"/>
        <w:bottom w:val="single" w:color="F099A4" w:themeColor="accent6" w:themeTint="90" w:sz="4" w:space="0"/>
        <w:insideH w:val="single" w:color="F099A4" w:themeColor="accent6" w:themeTint="90" w:sz="4" w:space="0"/>
      </w:tblBorders>
    </w:tblPr>
    <w:tblStylePr w:type="firstRow">
      <w:rPr>
        <w:rFonts w:ascii="Arial" w:hAnsi="Arial"/>
        <w:b/>
        <w:color w:val="404040"/>
        <w:sz w:val="22"/>
      </w:rPr>
      <w:tcPr>
        <w:tcBorders>
          <w:top w:val="single" w:color="F099A4" w:themeColor="accent6" w:themeTint="90" w:sz="4" w:space="0"/>
          <w:left w:val="nil"/>
          <w:bottom w:val="single" w:color="F099A4" w:themeColor="accent6" w:themeTint="90" w:sz="4" w:space="0"/>
          <w:right w:val="nil"/>
        </w:tcBorders>
      </w:tcPr>
    </w:tblStylePr>
    <w:tblStylePr w:type="lastRow">
      <w:rPr>
        <w:rFonts w:ascii="Arial" w:hAnsi="Arial"/>
        <w:b/>
        <w:color w:val="404040"/>
        <w:sz w:val="22"/>
      </w:rPr>
      <w:tcPr>
        <w:tcBorders>
          <w:top w:val="single" w:color="F099A4" w:themeColor="accent6" w:themeTint="90" w:sz="4" w:space="0"/>
          <w:left w:val="nil"/>
          <w:bottom w:val="single" w:color="F099A4" w:themeColor="accent6"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8D2D6" w:themeColor="accent6" w:themeTint="40" w:fill="F8D2D6" w:themeFill="accent6" w:themeFillTint="40"/>
      </w:tcPr>
    </w:tblStylePr>
    <w:tblStylePr w:type="band1Horz">
      <w:rPr>
        <w:rFonts w:ascii="Arial" w:hAnsi="Arial"/>
        <w:color w:val="404040"/>
        <w:sz w:val="22"/>
      </w:rPr>
      <w:tcPr>
        <w:shd w:val="clear" w:color="F8D2D6" w:themeColor="accent6" w:themeTint="40" w:fill="F8D2D6" w:themeFill="accent6" w:themeFillTint="40"/>
      </w:tcPr>
    </w:tblStylePr>
  </w:style>
  <w:style w:type="table" w:customStyle="1" w:styleId="136">
    <w:name w:val="List Table 3"/>
    <w:basedOn w:val="41"/>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137">
    <w:name w:val="List Table 3 - Accent 1"/>
    <w:basedOn w:val="41"/>
    <w:qFormat/>
    <w:uiPriority w:val="99"/>
    <w:pPr>
      <w:spacing w:after="0" w:line="240" w:lineRule="auto"/>
    </w:pPr>
    <w:tblPr>
      <w:tblBorders>
        <w:top w:val="single" w:color="4874CB" w:themeColor="accent1" w:sz="4" w:space="0"/>
        <w:left w:val="single" w:color="4874CB" w:themeColor="accent1" w:sz="4" w:space="0"/>
        <w:bottom w:val="single" w:color="4874CB" w:themeColor="accent1" w:sz="4" w:space="0"/>
        <w:right w:val="single" w:color="4874CB" w:themeColor="accent1" w:sz="4" w:space="0"/>
      </w:tblBorders>
    </w:tblPr>
    <w:tblStylePr w:type="firstRow">
      <w:rPr>
        <w:rFonts w:ascii="Arial" w:hAnsi="Arial"/>
        <w:b/>
        <w:color w:val="FFFFFF"/>
        <w:sz w:val="22"/>
      </w:rPr>
      <w:tcPr>
        <w:shd w:val="clear" w:color="4874CB" w:themeColor="accent1" w:fill="4874CB"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4874CB" w:themeColor="accent1" w:sz="4" w:space="0"/>
          <w:right w:val="single" w:color="4874CB" w:themeColor="accent1" w:sz="4" w:space="0"/>
        </w:tcBorders>
      </w:tcPr>
    </w:tblStylePr>
    <w:tblStylePr w:type="band1Horz">
      <w:rPr>
        <w:rFonts w:ascii="Arial" w:hAnsi="Arial"/>
        <w:color w:val="404040"/>
        <w:sz w:val="22"/>
      </w:rPr>
      <w:tcPr>
        <w:tcBorders>
          <w:top w:val="single" w:color="4874CB" w:themeColor="accent1" w:sz="4" w:space="0"/>
          <w:bottom w:val="single" w:color="4874CB" w:themeColor="accent1" w:sz="4" w:space="0"/>
        </w:tcBorders>
      </w:tcPr>
    </w:tblStylePr>
  </w:style>
  <w:style w:type="table" w:customStyle="1" w:styleId="138">
    <w:name w:val="List Table 3 - Accent 2"/>
    <w:basedOn w:val="41"/>
    <w:qFormat/>
    <w:uiPriority w:val="99"/>
    <w:pPr>
      <w:spacing w:after="0" w:line="240" w:lineRule="auto"/>
    </w:pPr>
    <w:tblPr>
      <w:tbl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tblBorders>
    </w:tblPr>
    <w:tblStylePr w:type="firstRow">
      <w:rPr>
        <w:rFonts w:ascii="Arial" w:hAnsi="Arial"/>
        <w:b/>
        <w:color w:val="FFFFFF"/>
        <w:sz w:val="22"/>
      </w:rPr>
      <w:tcPr>
        <w:shd w:val="clear" w:color="F4B483" w:themeColor="accent2" w:themeTint="97" w:fill="F4B483"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4B483" w:themeColor="accent2" w:themeTint="97" w:sz="4" w:space="0"/>
          <w:right w:val="single" w:color="F4B483" w:themeColor="accent2" w:themeTint="97" w:sz="4" w:space="0"/>
        </w:tcBorders>
      </w:tcPr>
    </w:tblStylePr>
    <w:tblStylePr w:type="band1Horz">
      <w:rPr>
        <w:rFonts w:ascii="Arial" w:hAnsi="Arial"/>
        <w:color w:val="404040"/>
        <w:sz w:val="22"/>
      </w:rPr>
      <w:tcPr>
        <w:tcBorders>
          <w:top w:val="single" w:color="F4B483" w:themeColor="accent2" w:themeTint="97" w:sz="4" w:space="0"/>
          <w:bottom w:val="single" w:color="F4B483" w:themeColor="accent2" w:themeTint="97" w:sz="4" w:space="0"/>
        </w:tcBorders>
      </w:tcPr>
    </w:tblStylePr>
  </w:style>
  <w:style w:type="table" w:customStyle="1" w:styleId="139">
    <w:name w:val="List Table 3 - Accent 3"/>
    <w:basedOn w:val="41"/>
    <w:qFormat/>
    <w:uiPriority w:val="99"/>
    <w:pPr>
      <w:spacing w:after="0" w:line="240" w:lineRule="auto"/>
    </w:pPr>
    <w:tblPr>
      <w:tblBorders>
        <w:top w:val="single" w:color="FDD961" w:themeColor="accent3" w:themeTint="98" w:sz="4" w:space="0"/>
        <w:left w:val="single" w:color="FDD961" w:themeColor="accent3" w:themeTint="98" w:sz="4" w:space="0"/>
        <w:bottom w:val="single" w:color="FDD961" w:themeColor="accent3" w:themeTint="98" w:sz="4" w:space="0"/>
        <w:right w:val="single" w:color="FDD961" w:themeColor="accent3" w:themeTint="98" w:sz="4" w:space="0"/>
      </w:tblBorders>
    </w:tblPr>
    <w:tblStylePr w:type="firstRow">
      <w:rPr>
        <w:rFonts w:ascii="Arial" w:hAnsi="Arial"/>
        <w:b/>
        <w:color w:val="FFFFFF"/>
        <w:sz w:val="22"/>
      </w:rPr>
      <w:tcPr>
        <w:shd w:val="clear" w:color="FDD961" w:themeColor="accent3" w:themeTint="98" w:fill="FDD961"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DD961" w:themeColor="accent3" w:themeTint="98" w:sz="4" w:space="0"/>
          <w:right w:val="single" w:color="FDD961" w:themeColor="accent3" w:themeTint="98" w:sz="4" w:space="0"/>
        </w:tcBorders>
      </w:tcPr>
    </w:tblStylePr>
    <w:tblStylePr w:type="band1Horz">
      <w:rPr>
        <w:rFonts w:ascii="Arial" w:hAnsi="Arial"/>
        <w:color w:val="404040"/>
        <w:sz w:val="22"/>
      </w:rPr>
      <w:tcPr>
        <w:tcBorders>
          <w:top w:val="single" w:color="FDD961" w:themeColor="accent3" w:themeTint="98" w:sz="4" w:space="0"/>
          <w:bottom w:val="single" w:color="FDD961" w:themeColor="accent3" w:themeTint="98" w:sz="4" w:space="0"/>
        </w:tcBorders>
      </w:tcPr>
    </w:tblStylePr>
  </w:style>
  <w:style w:type="table" w:customStyle="1" w:styleId="140">
    <w:name w:val="List Table 3 - Accent 4"/>
    <w:basedOn w:val="41"/>
    <w:qFormat/>
    <w:uiPriority w:val="99"/>
    <w:pPr>
      <w:spacing w:after="0" w:line="240" w:lineRule="auto"/>
    </w:pPr>
    <w:tblPr>
      <w:tbl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tblBorders>
    </w:tblPr>
    <w:tblStylePr w:type="firstRow">
      <w:rPr>
        <w:rFonts w:ascii="Arial" w:hAnsi="Arial"/>
        <w:b/>
        <w:color w:val="FFFFFF"/>
        <w:sz w:val="22"/>
      </w:rPr>
      <w:tcPr>
        <w:shd w:val="clear" w:color="ABD78C" w:themeColor="accent4" w:themeTint="9A" w:fill="ABD78C"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ABD78C" w:themeColor="accent4" w:themeTint="9A" w:sz="4" w:space="0"/>
          <w:right w:val="single" w:color="ABD78C" w:themeColor="accent4" w:themeTint="9A" w:sz="4" w:space="0"/>
        </w:tcBorders>
      </w:tcPr>
    </w:tblStylePr>
    <w:tblStylePr w:type="band1Horz">
      <w:rPr>
        <w:rFonts w:ascii="Arial" w:hAnsi="Arial"/>
        <w:color w:val="404040"/>
        <w:sz w:val="22"/>
      </w:rPr>
      <w:tcPr>
        <w:tcBorders>
          <w:top w:val="single" w:color="ABD78C" w:themeColor="accent4" w:themeTint="9A" w:sz="4" w:space="0"/>
          <w:bottom w:val="single" w:color="ABD78C" w:themeColor="accent4" w:themeTint="9A" w:sz="4" w:space="0"/>
        </w:tcBorders>
      </w:tcPr>
    </w:tblStylePr>
  </w:style>
  <w:style w:type="table" w:customStyle="1" w:styleId="141">
    <w:name w:val="List Table 3 - Accent 5"/>
    <w:basedOn w:val="41"/>
    <w:qFormat/>
    <w:uiPriority w:val="99"/>
    <w:pPr>
      <w:spacing w:after="0" w:line="240" w:lineRule="auto"/>
    </w:pPr>
    <w:tblPr>
      <w:tblBorders>
        <w:top w:val="single" w:color="7CDED6" w:themeColor="accent5" w:themeTint="9A" w:sz="4" w:space="0"/>
        <w:left w:val="single" w:color="7CDED6" w:themeColor="accent5" w:themeTint="9A" w:sz="4" w:space="0"/>
        <w:bottom w:val="single" w:color="7CDED6" w:themeColor="accent5" w:themeTint="9A" w:sz="4" w:space="0"/>
        <w:right w:val="single" w:color="7CDED6" w:themeColor="accent5" w:themeTint="9A" w:sz="4" w:space="0"/>
      </w:tblBorders>
    </w:tblPr>
    <w:tblStylePr w:type="firstRow">
      <w:rPr>
        <w:rFonts w:ascii="Arial" w:hAnsi="Arial"/>
        <w:b/>
        <w:color w:val="FFFFFF"/>
        <w:sz w:val="22"/>
      </w:rPr>
      <w:tcPr>
        <w:shd w:val="clear" w:color="7CDED6" w:themeColor="accent5" w:themeTint="9A" w:fill="7CDED6"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7CDED6" w:themeColor="accent5" w:themeTint="9A" w:sz="4" w:space="0"/>
          <w:right w:val="single" w:color="7CDED6" w:themeColor="accent5" w:themeTint="9A" w:sz="4" w:space="0"/>
        </w:tcBorders>
      </w:tcPr>
    </w:tblStylePr>
    <w:tblStylePr w:type="band1Horz">
      <w:rPr>
        <w:rFonts w:ascii="Arial" w:hAnsi="Arial"/>
        <w:color w:val="404040"/>
        <w:sz w:val="22"/>
      </w:rPr>
      <w:tcPr>
        <w:tcBorders>
          <w:top w:val="single" w:color="7CDED6" w:themeColor="accent5" w:themeTint="9A" w:sz="4" w:space="0"/>
          <w:bottom w:val="single" w:color="7CDED6" w:themeColor="accent5" w:themeTint="9A" w:sz="4" w:space="0"/>
        </w:tcBorders>
      </w:tcPr>
    </w:tblStylePr>
  </w:style>
  <w:style w:type="table" w:customStyle="1" w:styleId="142">
    <w:name w:val="List Table 3 - Accent 6"/>
    <w:basedOn w:val="41"/>
    <w:qFormat/>
    <w:uiPriority w:val="99"/>
    <w:pPr>
      <w:spacing w:after="0" w:line="240" w:lineRule="auto"/>
    </w:pPr>
    <w:tblPr>
      <w:tblBorders>
        <w:top w:val="single" w:color="EF949F" w:themeColor="accent6" w:themeTint="98" w:sz="4" w:space="0"/>
        <w:left w:val="single" w:color="EF949F" w:themeColor="accent6" w:themeTint="98" w:sz="4" w:space="0"/>
        <w:bottom w:val="single" w:color="EF949F" w:themeColor="accent6" w:themeTint="98" w:sz="4" w:space="0"/>
        <w:right w:val="single" w:color="EF949F" w:themeColor="accent6" w:themeTint="98" w:sz="4" w:space="0"/>
      </w:tblBorders>
    </w:tblPr>
    <w:tblStylePr w:type="firstRow">
      <w:rPr>
        <w:rFonts w:ascii="Arial" w:hAnsi="Arial"/>
        <w:b/>
        <w:color w:val="FFFFFF"/>
        <w:sz w:val="22"/>
      </w:rPr>
      <w:tcPr>
        <w:shd w:val="clear" w:color="EF949F" w:themeColor="accent6" w:themeTint="98" w:fill="EF949F"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EF949F" w:themeColor="accent6" w:themeTint="98" w:sz="4" w:space="0"/>
          <w:right w:val="single" w:color="EF949F" w:themeColor="accent6" w:themeTint="98" w:sz="4" w:space="0"/>
        </w:tcBorders>
      </w:tcPr>
    </w:tblStylePr>
    <w:tblStylePr w:type="band1Horz">
      <w:rPr>
        <w:rFonts w:ascii="Arial" w:hAnsi="Arial"/>
        <w:color w:val="404040"/>
        <w:sz w:val="22"/>
      </w:rPr>
      <w:tcPr>
        <w:tcBorders>
          <w:top w:val="single" w:color="EF949F" w:themeColor="accent6" w:themeTint="98" w:sz="4" w:space="0"/>
          <w:bottom w:val="single" w:color="EF949F" w:themeColor="accent6" w:themeTint="98" w:sz="4" w:space="0"/>
        </w:tcBorders>
      </w:tcPr>
    </w:tblStylePr>
  </w:style>
  <w:style w:type="table" w:customStyle="1" w:styleId="143">
    <w:name w:val="List Table 4"/>
    <w:basedOn w:val="41"/>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44">
    <w:name w:val="List Table 4 - Accent 1"/>
    <w:basedOn w:val="41"/>
    <w:qFormat/>
    <w:uiPriority w:val="99"/>
    <w:pPr>
      <w:spacing w:after="0" w:line="240" w:lineRule="auto"/>
    </w:pPr>
    <w:tblPr>
      <w:tblBorders>
        <w:top w:val="single" w:color="97B0E1" w:themeColor="accent1" w:themeTint="90" w:sz="4" w:space="0"/>
        <w:left w:val="single" w:color="97B0E1" w:themeColor="accent1" w:themeTint="90" w:sz="4" w:space="0"/>
        <w:bottom w:val="single" w:color="97B0E1" w:themeColor="accent1" w:themeTint="90" w:sz="4" w:space="0"/>
        <w:right w:val="single" w:color="97B0E1" w:themeColor="accent1" w:themeTint="90" w:sz="4" w:space="0"/>
        <w:insideH w:val="single" w:color="97B0E1" w:themeColor="accent1" w:themeTint="90" w:sz="4" w:space="0"/>
      </w:tblBorders>
    </w:tblPr>
    <w:tblStylePr w:type="firstRow">
      <w:rPr>
        <w:rFonts w:ascii="Arial" w:hAnsi="Arial"/>
        <w:b/>
        <w:color w:val="FFFFFF"/>
        <w:sz w:val="22"/>
      </w:rPr>
      <w:tcPr>
        <w:shd w:val="clear" w:color="4874CB" w:themeColor="accent1" w:fill="4874CB"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1DCF1" w:themeColor="accent1" w:themeTint="40" w:fill="D1DCF1" w:themeFill="accent1" w:themeFillTint="40"/>
      </w:tcPr>
    </w:tblStylePr>
    <w:tblStylePr w:type="band1Horz">
      <w:rPr>
        <w:rFonts w:ascii="Arial" w:hAnsi="Arial"/>
        <w:color w:val="404040"/>
        <w:sz w:val="22"/>
      </w:rPr>
      <w:tcPr>
        <w:shd w:val="clear" w:color="D1DCF1" w:themeColor="accent1" w:themeTint="40" w:fill="D1DCF1" w:themeFill="accent1" w:themeFillTint="40"/>
      </w:tcPr>
    </w:tblStylePr>
  </w:style>
  <w:style w:type="table" w:customStyle="1" w:styleId="145">
    <w:name w:val="List Table 4 - Accent 2"/>
    <w:basedOn w:val="41"/>
    <w:qFormat/>
    <w:uiPriority w:val="99"/>
    <w:pPr>
      <w:spacing w:after="0" w:line="240" w:lineRule="auto"/>
    </w:pPr>
    <w:tblPr>
      <w:tblBorders>
        <w:top w:val="single" w:color="F5B889" w:themeColor="accent2" w:themeTint="90" w:sz="4" w:space="0"/>
        <w:left w:val="single" w:color="F5B889" w:themeColor="accent2" w:themeTint="90" w:sz="4" w:space="0"/>
        <w:bottom w:val="single" w:color="F5B889" w:themeColor="accent2" w:themeTint="90" w:sz="4" w:space="0"/>
        <w:right w:val="single" w:color="F5B889" w:themeColor="accent2" w:themeTint="90" w:sz="4" w:space="0"/>
        <w:insideH w:val="single" w:color="F5B889" w:themeColor="accent2" w:themeTint="90" w:sz="4" w:space="0"/>
      </w:tblBorders>
    </w:tblPr>
    <w:tblStylePr w:type="firstRow">
      <w:rPr>
        <w:rFonts w:ascii="Arial" w:hAnsi="Arial"/>
        <w:b/>
        <w:color w:val="FFFFFF"/>
        <w:sz w:val="22"/>
      </w:rPr>
      <w:tcPr>
        <w:shd w:val="clear" w:color="EE822F" w:themeColor="accent2" w:fill="EE822F"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ADFCA" w:themeColor="accent2" w:themeTint="40" w:fill="FADFCA" w:themeFill="accent2" w:themeFillTint="40"/>
      </w:tcPr>
    </w:tblStylePr>
    <w:tblStylePr w:type="band1Horz">
      <w:rPr>
        <w:rFonts w:ascii="Arial" w:hAnsi="Arial"/>
        <w:color w:val="404040"/>
        <w:sz w:val="22"/>
      </w:rPr>
      <w:tcPr>
        <w:shd w:val="clear" w:color="FADFCA" w:themeColor="accent2" w:themeTint="40" w:fill="FADFCA" w:themeFill="accent2" w:themeFillTint="40"/>
      </w:tcPr>
    </w:tblStylePr>
  </w:style>
  <w:style w:type="table" w:customStyle="1" w:styleId="146">
    <w:name w:val="List Table 4 - Accent 3"/>
    <w:basedOn w:val="41"/>
    <w:qFormat/>
    <w:uiPriority w:val="99"/>
    <w:pPr>
      <w:spacing w:after="0" w:line="240" w:lineRule="auto"/>
    </w:pPr>
    <w:tblPr>
      <w:tblBorders>
        <w:top w:val="single" w:color="FDDB6A" w:themeColor="accent3" w:themeTint="90" w:sz="4" w:space="0"/>
        <w:left w:val="single" w:color="FDDB6A" w:themeColor="accent3" w:themeTint="90" w:sz="4" w:space="0"/>
        <w:bottom w:val="single" w:color="FDDB6A" w:themeColor="accent3" w:themeTint="90" w:sz="4" w:space="0"/>
        <w:right w:val="single" w:color="FDDB6A" w:themeColor="accent3" w:themeTint="90" w:sz="4" w:space="0"/>
        <w:insideH w:val="single" w:color="FDDB6A" w:themeColor="accent3" w:themeTint="90" w:sz="4" w:space="0"/>
      </w:tblBorders>
    </w:tblPr>
    <w:tblStylePr w:type="firstRow">
      <w:rPr>
        <w:rFonts w:ascii="Arial" w:hAnsi="Arial"/>
        <w:b/>
        <w:color w:val="FFFFFF"/>
        <w:sz w:val="22"/>
      </w:rPr>
      <w:tcPr>
        <w:shd w:val="clear" w:color="F2BA02" w:themeColor="accent3" w:fill="F2BA02"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EEFBC" w:themeColor="accent3" w:themeTint="40" w:fill="FEEFBC" w:themeFill="accent3" w:themeFillTint="40"/>
      </w:tcPr>
    </w:tblStylePr>
    <w:tblStylePr w:type="band1Horz">
      <w:rPr>
        <w:rFonts w:ascii="Arial" w:hAnsi="Arial"/>
        <w:color w:val="404040"/>
        <w:sz w:val="22"/>
      </w:rPr>
      <w:tcPr>
        <w:shd w:val="clear" w:color="FEEFBC" w:themeColor="accent3" w:themeTint="40" w:fill="FEEFBC" w:themeFill="accent3" w:themeFillTint="40"/>
      </w:tcPr>
    </w:tblStylePr>
  </w:style>
  <w:style w:type="table" w:customStyle="1" w:styleId="147">
    <w:name w:val="List Table 4 - Accent 4"/>
    <w:basedOn w:val="41"/>
    <w:qFormat/>
    <w:uiPriority w:val="99"/>
    <w:pPr>
      <w:spacing w:after="0" w:line="240" w:lineRule="auto"/>
    </w:pPr>
    <w:tblPr>
      <w:tblBorders>
        <w:top w:val="single" w:color="B1D994" w:themeColor="accent4" w:themeTint="90" w:sz="4" w:space="0"/>
        <w:left w:val="single" w:color="B1D994" w:themeColor="accent4" w:themeTint="90" w:sz="4" w:space="0"/>
        <w:bottom w:val="single" w:color="B1D994" w:themeColor="accent4" w:themeTint="90" w:sz="4" w:space="0"/>
        <w:right w:val="single" w:color="B1D994" w:themeColor="accent4" w:themeTint="90" w:sz="4" w:space="0"/>
        <w:insideH w:val="single" w:color="B1D994" w:themeColor="accent4" w:themeTint="90" w:sz="4" w:space="0"/>
      </w:tblBorders>
    </w:tblPr>
    <w:tblStylePr w:type="firstRow">
      <w:rPr>
        <w:rFonts w:ascii="Arial" w:hAnsi="Arial"/>
        <w:b/>
        <w:color w:val="FFFFFF"/>
        <w:sz w:val="22"/>
      </w:rPr>
      <w:tcPr>
        <w:shd w:val="clear" w:color="75BD42" w:themeColor="accent4" w:fill="75BD4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CEECF" w:themeColor="accent4" w:themeTint="40" w:fill="DCEECF" w:themeFill="accent4" w:themeFillTint="40"/>
      </w:tcPr>
    </w:tblStylePr>
    <w:tblStylePr w:type="band1Horz">
      <w:rPr>
        <w:rFonts w:ascii="Arial" w:hAnsi="Arial"/>
        <w:color w:val="404040"/>
        <w:sz w:val="22"/>
      </w:rPr>
      <w:tcPr>
        <w:shd w:val="clear" w:color="DCEECF" w:themeColor="accent4" w:themeTint="40" w:fill="DCEECF" w:themeFill="accent4" w:themeFillTint="40"/>
      </w:tcPr>
    </w:tblStylePr>
  </w:style>
  <w:style w:type="table" w:customStyle="1" w:styleId="148">
    <w:name w:val="List Table 4 - Accent 5"/>
    <w:basedOn w:val="41"/>
    <w:qFormat/>
    <w:uiPriority w:val="99"/>
    <w:pPr>
      <w:spacing w:after="0" w:line="240" w:lineRule="auto"/>
    </w:pPr>
    <w:tblPr>
      <w:tblBorders>
        <w:top w:val="single" w:color="85E0D8" w:themeColor="accent5" w:themeTint="90" w:sz="4" w:space="0"/>
        <w:left w:val="single" w:color="85E0D8" w:themeColor="accent5" w:themeTint="90" w:sz="4" w:space="0"/>
        <w:bottom w:val="single" w:color="85E0D8" w:themeColor="accent5" w:themeTint="90" w:sz="4" w:space="0"/>
        <w:right w:val="single" w:color="85E0D8" w:themeColor="accent5" w:themeTint="90" w:sz="4" w:space="0"/>
        <w:insideH w:val="single" w:color="85E0D8" w:themeColor="accent5" w:themeTint="90" w:sz="4" w:space="0"/>
      </w:tblBorders>
    </w:tblPr>
    <w:tblStylePr w:type="firstRow">
      <w:rPr>
        <w:rFonts w:ascii="Arial" w:hAnsi="Arial"/>
        <w:b/>
        <w:color w:val="FFFFFF"/>
        <w:sz w:val="22"/>
      </w:rPr>
      <w:tcPr>
        <w:shd w:val="clear" w:color="30C0B4" w:themeColor="accent5" w:fill="30C0B4"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C8F1EE" w:themeColor="accent5" w:themeTint="40" w:fill="C8F1EE" w:themeFill="accent5" w:themeFillTint="40"/>
      </w:tcPr>
    </w:tblStylePr>
    <w:tblStylePr w:type="band1Horz">
      <w:rPr>
        <w:rFonts w:ascii="Arial" w:hAnsi="Arial"/>
        <w:color w:val="404040"/>
        <w:sz w:val="22"/>
      </w:rPr>
      <w:tcPr>
        <w:shd w:val="clear" w:color="C8F1EE" w:themeColor="accent5" w:themeTint="40" w:fill="C8F1EE" w:themeFill="accent5" w:themeFillTint="40"/>
      </w:tcPr>
    </w:tblStylePr>
  </w:style>
  <w:style w:type="table" w:customStyle="1" w:styleId="149">
    <w:name w:val="List Table 4 - Accent 6"/>
    <w:basedOn w:val="41"/>
    <w:qFormat/>
    <w:uiPriority w:val="99"/>
    <w:pPr>
      <w:spacing w:after="0" w:line="240" w:lineRule="auto"/>
    </w:pPr>
    <w:tblPr>
      <w:tblBorders>
        <w:top w:val="single" w:color="F099A4" w:themeColor="accent6" w:themeTint="90" w:sz="4" w:space="0"/>
        <w:left w:val="single" w:color="F099A4" w:themeColor="accent6" w:themeTint="90" w:sz="4" w:space="0"/>
        <w:bottom w:val="single" w:color="F099A4" w:themeColor="accent6" w:themeTint="90" w:sz="4" w:space="0"/>
        <w:right w:val="single" w:color="F099A4" w:themeColor="accent6" w:themeTint="90" w:sz="4" w:space="0"/>
        <w:insideH w:val="single" w:color="F099A4" w:themeColor="accent6" w:themeTint="90" w:sz="4" w:space="0"/>
      </w:tblBorders>
    </w:tblPr>
    <w:tblStylePr w:type="firstRow">
      <w:rPr>
        <w:rFonts w:ascii="Arial" w:hAnsi="Arial"/>
        <w:b/>
        <w:color w:val="FFFFFF"/>
        <w:sz w:val="22"/>
      </w:rPr>
      <w:tcPr>
        <w:shd w:val="clear" w:color="E54C5E" w:themeColor="accent6" w:fill="E54C5E"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8D2D6" w:themeColor="accent6" w:themeTint="40" w:fill="F8D2D6" w:themeFill="accent6" w:themeFillTint="40"/>
      </w:tcPr>
    </w:tblStylePr>
    <w:tblStylePr w:type="band1Horz">
      <w:rPr>
        <w:rFonts w:ascii="Arial" w:hAnsi="Arial"/>
        <w:color w:val="404040"/>
        <w:sz w:val="22"/>
      </w:rPr>
      <w:tcPr>
        <w:shd w:val="clear" w:color="F8D2D6" w:themeColor="accent6" w:themeTint="40" w:fill="F8D2D6" w:themeFill="accent6" w:themeFillTint="40"/>
      </w:tcPr>
    </w:tblStylePr>
  </w:style>
  <w:style w:type="table" w:customStyle="1" w:styleId="150">
    <w:name w:val="List Table 5 Dark"/>
    <w:basedOn w:val="41"/>
    <w:qFormat/>
    <w:uiPriority w:val="99"/>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151">
    <w:name w:val="List Table 5 Dark - Accent 1"/>
    <w:basedOn w:val="41"/>
    <w:qFormat/>
    <w:uiPriority w:val="99"/>
    <w:pPr>
      <w:spacing w:after="0" w:line="240" w:lineRule="auto"/>
    </w:pPr>
    <w:tblPr>
      <w:tblBorders>
        <w:top w:val="single" w:color="4874CB" w:themeColor="accent1" w:sz="32" w:space="0"/>
        <w:left w:val="single" w:color="4874CB" w:themeColor="accent1" w:sz="32" w:space="0"/>
        <w:bottom w:val="single" w:color="4874CB" w:themeColor="accent1" w:sz="32" w:space="0"/>
        <w:right w:val="single" w:color="4874CB" w:themeColor="accent1" w:sz="32" w:space="0"/>
      </w:tblBorders>
    </w:tblPr>
    <w:tblStylePr w:type="firstRow">
      <w:rPr>
        <w:rFonts w:ascii="Arial" w:hAnsi="Arial"/>
        <w:b/>
        <w:color w:val="FFFFFF" w:themeColor="light1"/>
        <w:sz w:val="22"/>
        <w14:textFill>
          <w14:solidFill>
            <w14:schemeClr w14:val="lt1"/>
          </w14:solidFill>
        </w14:textFill>
      </w:rPr>
      <w:tcPr>
        <w:tcBorders>
          <w:top w:val="single" w:color="4874CB" w:themeColor="accent1" w:sz="32" w:space="0"/>
          <w:bottom w:val="single" w:color="FFFFFF" w:themeColor="light1" w:sz="12" w:space="0"/>
        </w:tcBorders>
        <w:shd w:val="clear" w:color="4874CB" w:themeColor="accent1" w:fill="4874CB" w:themeFill="accent1"/>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4874CB" w:themeColor="accent1" w:sz="32" w:space="0"/>
          <w:right w:val="single" w:color="FFFFFF" w:themeColor="light1" w:sz="4" w:space="0"/>
        </w:tcBorders>
      </w:tcPr>
    </w:tblStylePr>
    <w:tblStylePr w:type="lastCol">
      <w:tcPr>
        <w:tcBorders>
          <w:left w:val="single" w:color="FFFFFF" w:themeColor="light1" w:sz="4" w:space="0"/>
          <w:right w:val="single" w:color="4874CB" w:themeColor="accent1" w:sz="32" w:space="0"/>
        </w:tcBorders>
      </w:tcPr>
    </w:tblStylePr>
    <w:tblStylePr w:type="band1Vert">
      <w:tcPr>
        <w:tcBorders>
          <w:left w:val="single" w:color="FFFFFF" w:themeColor="light1" w:sz="4" w:space="0"/>
          <w:right w:val="single" w:color="FFFFFF" w:themeColor="light1" w:sz="4" w:space="0"/>
        </w:tcBorders>
        <w:shd w:val="clear" w:color="4874CB" w:themeColor="accent1" w:fill="4874CB" w:themeFill="accent1"/>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4874CB" w:themeColor="accent1" w:fill="4874CB" w:themeFill="accent1"/>
      </w:tcPr>
    </w:tblStylePr>
    <w:tblStylePr w:type="band2Horz">
      <w:tcPr>
        <w:tcBorders>
          <w:top w:val="single" w:color="FFFFFF" w:themeColor="light1" w:sz="4" w:space="0"/>
          <w:bottom w:val="single" w:color="FFFFFF" w:themeColor="light1" w:sz="4" w:space="0"/>
        </w:tcBorders>
        <w:shd w:val="clear" w:color="4874CB" w:themeColor="accent1" w:fill="4874CB" w:themeFill="accent1"/>
      </w:tcPr>
    </w:tblStylePr>
  </w:style>
  <w:style w:type="table" w:customStyle="1" w:styleId="152">
    <w:name w:val="List Table 5 Dark - Accent 2"/>
    <w:basedOn w:val="41"/>
    <w:qFormat/>
    <w:uiPriority w:val="99"/>
    <w:pPr>
      <w:spacing w:after="0" w:line="240" w:lineRule="auto"/>
    </w:pPr>
    <w:tblPr>
      <w:tblBorders>
        <w:top w:val="single" w:color="F4B483" w:themeColor="accent2" w:themeTint="97" w:sz="32" w:space="0"/>
        <w:left w:val="single" w:color="F4B483" w:themeColor="accent2" w:themeTint="97" w:sz="32" w:space="0"/>
        <w:bottom w:val="single" w:color="F4B483" w:themeColor="accent2" w:themeTint="97" w:sz="32" w:space="0"/>
        <w:right w:val="single" w:color="F4B483" w:themeColor="accent2" w:themeTint="97" w:sz="32" w:space="0"/>
      </w:tblBorders>
    </w:tblPr>
    <w:tblStylePr w:type="firstRow">
      <w:rPr>
        <w:rFonts w:ascii="Arial" w:hAnsi="Arial"/>
        <w:b/>
        <w:color w:val="FFFFFF" w:themeColor="light1"/>
        <w:sz w:val="22"/>
        <w14:textFill>
          <w14:solidFill>
            <w14:schemeClr w14:val="lt1"/>
          </w14:solidFill>
        </w14:textFill>
      </w:rPr>
      <w:tcPr>
        <w:tcBorders>
          <w:top w:val="single" w:color="F4B483" w:themeColor="accent2" w:themeTint="97" w:sz="32" w:space="0"/>
          <w:bottom w:val="single" w:color="FFFFFF" w:themeColor="light1" w:sz="12" w:space="0"/>
        </w:tcBorders>
        <w:shd w:val="clear" w:color="F4B483" w:themeColor="accent2" w:themeTint="97" w:fill="F4B483" w:themeFill="accent2" w:themeFillTint="97"/>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4B483" w:themeColor="accent2" w:themeTint="97" w:sz="32" w:space="0"/>
          <w:right w:val="single" w:color="FFFFFF" w:themeColor="light1" w:sz="4" w:space="0"/>
        </w:tcBorders>
      </w:tcPr>
    </w:tblStylePr>
    <w:tblStylePr w:type="lastCol">
      <w:tcPr>
        <w:tcBorders>
          <w:left w:val="single" w:color="FFFFFF" w:themeColor="light1" w:sz="4" w:space="0"/>
          <w:right w:val="single" w:color="F4B483" w:themeColor="accent2" w:themeTint="97" w:sz="32" w:space="0"/>
        </w:tcBorders>
      </w:tcPr>
    </w:tblStylePr>
    <w:tblStylePr w:type="band1Vert">
      <w:tcPr>
        <w:tcBorders>
          <w:left w:val="single" w:color="FFFFFF" w:themeColor="light1" w:sz="4" w:space="0"/>
          <w:right w:val="single" w:color="FFFFFF" w:themeColor="light1" w:sz="4" w:space="0"/>
        </w:tcBorders>
        <w:shd w:val="clear" w:color="F4B483" w:themeColor="accent2" w:themeTint="97" w:fill="F4B483" w:themeFill="accent2" w:themeFillTint="97"/>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4B483" w:themeColor="accent2" w:themeTint="97" w:fill="F4B483" w:themeFill="accent2" w:themeFillTint="97"/>
      </w:tcPr>
    </w:tblStylePr>
    <w:tblStylePr w:type="band2Horz">
      <w:tcPr>
        <w:tcBorders>
          <w:top w:val="single" w:color="FFFFFF" w:themeColor="light1" w:sz="4" w:space="0"/>
          <w:bottom w:val="single" w:color="FFFFFF" w:themeColor="light1" w:sz="4" w:space="0"/>
        </w:tcBorders>
        <w:shd w:val="clear" w:color="F4B483" w:themeColor="accent2" w:themeTint="97" w:fill="F4B483" w:themeFill="accent2" w:themeFillTint="97"/>
      </w:tcPr>
    </w:tblStylePr>
  </w:style>
  <w:style w:type="table" w:customStyle="1" w:styleId="153">
    <w:name w:val="List Table 5 Dark - Accent 3"/>
    <w:basedOn w:val="41"/>
    <w:qFormat/>
    <w:uiPriority w:val="99"/>
    <w:pPr>
      <w:spacing w:after="0" w:line="240" w:lineRule="auto"/>
    </w:pPr>
    <w:tblPr>
      <w:tblBorders>
        <w:top w:val="single" w:color="FDD961" w:themeColor="accent3" w:themeTint="98" w:sz="32" w:space="0"/>
        <w:left w:val="single" w:color="FDD961" w:themeColor="accent3" w:themeTint="98" w:sz="32" w:space="0"/>
        <w:bottom w:val="single" w:color="FDD961" w:themeColor="accent3" w:themeTint="98" w:sz="32" w:space="0"/>
        <w:right w:val="single" w:color="FDD961" w:themeColor="accent3" w:themeTint="98" w:sz="32" w:space="0"/>
      </w:tblBorders>
    </w:tblPr>
    <w:tblStylePr w:type="firstRow">
      <w:rPr>
        <w:rFonts w:ascii="Arial" w:hAnsi="Arial"/>
        <w:b/>
        <w:color w:val="FFFFFF" w:themeColor="light1"/>
        <w:sz w:val="22"/>
        <w14:textFill>
          <w14:solidFill>
            <w14:schemeClr w14:val="lt1"/>
          </w14:solidFill>
        </w14:textFill>
      </w:rPr>
      <w:tcPr>
        <w:tcBorders>
          <w:top w:val="single" w:color="FDD961" w:themeColor="accent3" w:themeTint="98" w:sz="32" w:space="0"/>
          <w:bottom w:val="single" w:color="FFFFFF" w:themeColor="light1" w:sz="12" w:space="0"/>
        </w:tcBorders>
        <w:shd w:val="clear" w:color="FDD961" w:themeColor="accent3" w:themeTint="98" w:fill="FDD961" w:themeFill="accent3"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DD961" w:themeColor="accent3" w:themeTint="98" w:sz="32" w:space="0"/>
          <w:right w:val="single" w:color="FFFFFF" w:themeColor="light1" w:sz="4" w:space="0"/>
        </w:tcBorders>
      </w:tcPr>
    </w:tblStylePr>
    <w:tblStylePr w:type="lastCol">
      <w:tcPr>
        <w:tcBorders>
          <w:left w:val="single" w:color="FFFFFF" w:themeColor="light1" w:sz="4" w:space="0"/>
          <w:right w:val="single" w:color="FDD961" w:themeColor="accent3" w:themeTint="98" w:sz="32" w:space="0"/>
        </w:tcBorders>
      </w:tcPr>
    </w:tblStylePr>
    <w:tblStylePr w:type="band1Vert">
      <w:tcPr>
        <w:tcBorders>
          <w:left w:val="single" w:color="FFFFFF" w:themeColor="light1" w:sz="4" w:space="0"/>
          <w:right w:val="single" w:color="FFFFFF" w:themeColor="light1" w:sz="4" w:space="0"/>
        </w:tcBorders>
        <w:shd w:val="clear" w:color="FDD961" w:themeColor="accent3" w:themeTint="98" w:fill="FDD961" w:themeFill="accent3"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DD961" w:themeColor="accent3" w:themeTint="98" w:fill="FDD961" w:themeFill="accent3" w:themeFillTint="98"/>
      </w:tcPr>
    </w:tblStylePr>
    <w:tblStylePr w:type="band2Horz">
      <w:tcPr>
        <w:tcBorders>
          <w:top w:val="single" w:color="FFFFFF" w:themeColor="light1" w:sz="4" w:space="0"/>
          <w:bottom w:val="single" w:color="FFFFFF" w:themeColor="light1" w:sz="4" w:space="0"/>
        </w:tcBorders>
        <w:shd w:val="clear" w:color="FDD961" w:themeColor="accent3" w:themeTint="98" w:fill="FDD961" w:themeFill="accent3" w:themeFillTint="98"/>
      </w:tcPr>
    </w:tblStylePr>
  </w:style>
  <w:style w:type="table" w:customStyle="1" w:styleId="154">
    <w:name w:val="List Table 5 Dark - Accent 4"/>
    <w:basedOn w:val="41"/>
    <w:qFormat/>
    <w:uiPriority w:val="99"/>
    <w:pPr>
      <w:spacing w:after="0" w:line="240" w:lineRule="auto"/>
    </w:pPr>
    <w:tblPr>
      <w:tblBorders>
        <w:top w:val="single" w:color="ABD78C" w:themeColor="accent4" w:themeTint="9A" w:sz="32" w:space="0"/>
        <w:left w:val="single" w:color="ABD78C" w:themeColor="accent4" w:themeTint="9A" w:sz="32" w:space="0"/>
        <w:bottom w:val="single" w:color="ABD78C" w:themeColor="accent4" w:themeTint="9A" w:sz="32" w:space="0"/>
        <w:right w:val="single" w:color="ABD78C" w:themeColor="accent4" w:themeTint="9A" w:sz="32" w:space="0"/>
      </w:tblBorders>
    </w:tblPr>
    <w:tblStylePr w:type="firstRow">
      <w:rPr>
        <w:rFonts w:ascii="Arial" w:hAnsi="Arial"/>
        <w:b/>
        <w:color w:val="FFFFFF" w:themeColor="light1"/>
        <w:sz w:val="22"/>
        <w14:textFill>
          <w14:solidFill>
            <w14:schemeClr w14:val="lt1"/>
          </w14:solidFill>
        </w14:textFill>
      </w:rPr>
      <w:tcPr>
        <w:tcBorders>
          <w:top w:val="single" w:color="ABD78C" w:themeColor="accent4" w:themeTint="9A" w:sz="32" w:space="0"/>
          <w:bottom w:val="single" w:color="FFFFFF" w:themeColor="light1" w:sz="12" w:space="0"/>
        </w:tcBorders>
        <w:shd w:val="clear" w:color="ABD78C" w:themeColor="accent4" w:themeTint="9A" w:fill="ABD78C" w:themeFill="accent4"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ABD78C" w:themeColor="accent4" w:themeTint="9A" w:sz="32" w:space="0"/>
          <w:right w:val="single" w:color="FFFFFF" w:themeColor="light1" w:sz="4" w:space="0"/>
        </w:tcBorders>
      </w:tcPr>
    </w:tblStylePr>
    <w:tblStylePr w:type="lastCol">
      <w:tcPr>
        <w:tcBorders>
          <w:left w:val="single" w:color="FFFFFF" w:themeColor="light1" w:sz="4" w:space="0"/>
          <w:right w:val="single" w:color="ABD78C" w:themeColor="accent4" w:themeTint="9A" w:sz="32" w:space="0"/>
        </w:tcBorders>
      </w:tcPr>
    </w:tblStylePr>
    <w:tblStylePr w:type="band1Vert">
      <w:tcPr>
        <w:tcBorders>
          <w:left w:val="single" w:color="FFFFFF" w:themeColor="light1" w:sz="4" w:space="0"/>
          <w:right w:val="single" w:color="FFFFFF" w:themeColor="light1" w:sz="4" w:space="0"/>
        </w:tcBorders>
        <w:shd w:val="clear" w:color="ABD78C" w:themeColor="accent4" w:themeTint="9A" w:fill="ABD78C" w:themeFill="accent4"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ABD78C" w:themeColor="accent4" w:themeTint="9A" w:fill="ABD78C" w:themeFill="accent4" w:themeFillTint="9A"/>
      </w:tcPr>
    </w:tblStylePr>
    <w:tblStylePr w:type="band2Horz">
      <w:tcPr>
        <w:tcBorders>
          <w:top w:val="single" w:color="FFFFFF" w:themeColor="light1" w:sz="4" w:space="0"/>
          <w:bottom w:val="single" w:color="FFFFFF" w:themeColor="light1" w:sz="4" w:space="0"/>
        </w:tcBorders>
        <w:shd w:val="clear" w:color="ABD78C" w:themeColor="accent4" w:themeTint="9A" w:fill="ABD78C" w:themeFill="accent4" w:themeFillTint="9A"/>
      </w:tcPr>
    </w:tblStylePr>
  </w:style>
  <w:style w:type="table" w:customStyle="1" w:styleId="155">
    <w:name w:val="List Table 5 Dark - Accent 5"/>
    <w:basedOn w:val="41"/>
    <w:qFormat/>
    <w:uiPriority w:val="99"/>
    <w:pPr>
      <w:spacing w:after="0" w:line="240" w:lineRule="auto"/>
    </w:pPr>
    <w:tblPr>
      <w:tblBorders>
        <w:top w:val="single" w:color="7CDED6" w:themeColor="accent5" w:themeTint="9A" w:sz="32" w:space="0"/>
        <w:left w:val="single" w:color="7CDED6" w:themeColor="accent5" w:themeTint="9A" w:sz="32" w:space="0"/>
        <w:bottom w:val="single" w:color="7CDED6" w:themeColor="accent5" w:themeTint="9A" w:sz="32" w:space="0"/>
        <w:right w:val="single" w:color="7CDED6" w:themeColor="accent5" w:themeTint="9A" w:sz="32" w:space="0"/>
      </w:tblBorders>
    </w:tblPr>
    <w:tblStylePr w:type="firstRow">
      <w:rPr>
        <w:rFonts w:ascii="Arial" w:hAnsi="Arial"/>
        <w:b/>
        <w:color w:val="FFFFFF" w:themeColor="light1"/>
        <w:sz w:val="22"/>
        <w14:textFill>
          <w14:solidFill>
            <w14:schemeClr w14:val="lt1"/>
          </w14:solidFill>
        </w14:textFill>
      </w:rPr>
      <w:tcPr>
        <w:tcBorders>
          <w:top w:val="single" w:color="7CDED6" w:themeColor="accent5" w:themeTint="9A" w:sz="32" w:space="0"/>
          <w:bottom w:val="single" w:color="FFFFFF" w:themeColor="light1" w:sz="12" w:space="0"/>
        </w:tcBorders>
        <w:shd w:val="clear" w:color="7CDED6" w:themeColor="accent5" w:themeTint="9A" w:fill="7CDED6" w:themeFill="accent5"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CDED6" w:themeColor="accent5" w:themeTint="9A" w:sz="32" w:space="0"/>
          <w:right w:val="single" w:color="FFFFFF" w:themeColor="light1" w:sz="4" w:space="0"/>
        </w:tcBorders>
      </w:tcPr>
    </w:tblStylePr>
    <w:tblStylePr w:type="lastCol">
      <w:tcPr>
        <w:tcBorders>
          <w:left w:val="single" w:color="FFFFFF" w:themeColor="light1" w:sz="4" w:space="0"/>
          <w:right w:val="single" w:color="7CDED6" w:themeColor="accent5" w:themeTint="9A" w:sz="32" w:space="0"/>
        </w:tcBorders>
      </w:tcPr>
    </w:tblStylePr>
    <w:tblStylePr w:type="band1Vert">
      <w:tcPr>
        <w:tcBorders>
          <w:left w:val="single" w:color="FFFFFF" w:themeColor="light1" w:sz="4" w:space="0"/>
          <w:right w:val="single" w:color="FFFFFF" w:themeColor="light1" w:sz="4" w:space="0"/>
        </w:tcBorders>
        <w:shd w:val="clear" w:color="7CDED6" w:themeColor="accent5" w:themeTint="9A" w:fill="7CDED6" w:themeFill="accent5"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CDED6" w:themeColor="accent5" w:themeTint="9A" w:fill="7CDED6" w:themeFill="accent5" w:themeFillTint="9A"/>
      </w:tcPr>
    </w:tblStylePr>
    <w:tblStylePr w:type="band2Horz">
      <w:tcPr>
        <w:tcBorders>
          <w:top w:val="single" w:color="FFFFFF" w:themeColor="light1" w:sz="4" w:space="0"/>
          <w:bottom w:val="single" w:color="FFFFFF" w:themeColor="light1" w:sz="4" w:space="0"/>
        </w:tcBorders>
        <w:shd w:val="clear" w:color="7CDED6" w:themeColor="accent5" w:themeTint="9A" w:fill="7CDED6" w:themeFill="accent5" w:themeFillTint="9A"/>
      </w:tcPr>
    </w:tblStylePr>
  </w:style>
  <w:style w:type="table" w:customStyle="1" w:styleId="156">
    <w:name w:val="List Table 5 Dark - Accent 6"/>
    <w:basedOn w:val="41"/>
    <w:qFormat/>
    <w:uiPriority w:val="99"/>
    <w:pPr>
      <w:spacing w:after="0" w:line="240" w:lineRule="auto"/>
    </w:pPr>
    <w:tblPr>
      <w:tblBorders>
        <w:top w:val="single" w:color="EF949F" w:themeColor="accent6" w:themeTint="98" w:sz="32" w:space="0"/>
        <w:left w:val="single" w:color="EF949F" w:themeColor="accent6" w:themeTint="98" w:sz="32" w:space="0"/>
        <w:bottom w:val="single" w:color="EF949F" w:themeColor="accent6" w:themeTint="98" w:sz="32" w:space="0"/>
        <w:right w:val="single" w:color="EF949F" w:themeColor="accent6" w:themeTint="98" w:sz="32" w:space="0"/>
      </w:tblBorders>
    </w:tblPr>
    <w:tblStylePr w:type="firstRow">
      <w:rPr>
        <w:rFonts w:ascii="Arial" w:hAnsi="Arial"/>
        <w:b/>
        <w:color w:val="FFFFFF" w:themeColor="light1"/>
        <w:sz w:val="22"/>
        <w14:textFill>
          <w14:solidFill>
            <w14:schemeClr w14:val="lt1"/>
          </w14:solidFill>
        </w14:textFill>
      </w:rPr>
      <w:tcPr>
        <w:tcBorders>
          <w:top w:val="single" w:color="EF949F" w:themeColor="accent6" w:themeTint="98" w:sz="32" w:space="0"/>
          <w:bottom w:val="single" w:color="FFFFFF" w:themeColor="light1" w:sz="12" w:space="0"/>
        </w:tcBorders>
        <w:shd w:val="clear" w:color="EF949F" w:themeColor="accent6" w:themeTint="98" w:fill="EF949F" w:themeFill="accent6"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EF949F" w:themeColor="accent6" w:themeTint="98" w:sz="32" w:space="0"/>
          <w:right w:val="single" w:color="FFFFFF" w:themeColor="light1" w:sz="4" w:space="0"/>
        </w:tcBorders>
      </w:tcPr>
    </w:tblStylePr>
    <w:tblStylePr w:type="lastCol">
      <w:tcPr>
        <w:tcBorders>
          <w:left w:val="single" w:color="FFFFFF" w:themeColor="light1" w:sz="4" w:space="0"/>
          <w:right w:val="single" w:color="EF949F" w:themeColor="accent6" w:themeTint="98" w:sz="32" w:space="0"/>
        </w:tcBorders>
      </w:tcPr>
    </w:tblStylePr>
    <w:tblStylePr w:type="band1Vert">
      <w:tcPr>
        <w:tcBorders>
          <w:left w:val="single" w:color="FFFFFF" w:themeColor="light1" w:sz="4" w:space="0"/>
          <w:right w:val="single" w:color="FFFFFF" w:themeColor="light1" w:sz="4" w:space="0"/>
        </w:tcBorders>
        <w:shd w:val="clear" w:color="EF949F" w:themeColor="accent6" w:themeTint="98" w:fill="EF949F" w:themeFill="accent6"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EF949F" w:themeColor="accent6" w:themeTint="98" w:fill="EF949F" w:themeFill="accent6" w:themeFillTint="98"/>
      </w:tcPr>
    </w:tblStylePr>
    <w:tblStylePr w:type="band2Horz">
      <w:tcPr>
        <w:tcBorders>
          <w:top w:val="single" w:color="FFFFFF" w:themeColor="light1" w:sz="4" w:space="0"/>
          <w:bottom w:val="single" w:color="FFFFFF" w:themeColor="light1" w:sz="4" w:space="0"/>
        </w:tcBorders>
        <w:shd w:val="clear" w:color="EF949F" w:themeColor="accent6" w:themeTint="98" w:fill="EF949F" w:themeFill="accent6" w:themeFillTint="98"/>
      </w:tcPr>
    </w:tblStylePr>
  </w:style>
  <w:style w:type="table" w:customStyle="1" w:styleId="157">
    <w:name w:val="List Table 6 Colorful"/>
    <w:basedOn w:val="41"/>
    <w:qFormat/>
    <w:uiPriority w:val="99"/>
    <w:pPr>
      <w:spacing w:after="0" w:line="240" w:lineRule="auto"/>
    </w:pPr>
    <w:tblPr>
      <w:tblBorders>
        <w:top w:val="single" w:color="7E7E7E" w:themeColor="text1" w:themeTint="80" w:sz="4" w:space="0"/>
        <w:bottom w:val="single" w:color="7E7E7E" w:themeColor="text1" w:themeTint="80" w:sz="4" w:space="0"/>
      </w:tblBorders>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style>
  <w:style w:type="table" w:customStyle="1" w:styleId="158">
    <w:name w:val="List Table 6 Colorful - Accent 1"/>
    <w:basedOn w:val="41"/>
    <w:qFormat/>
    <w:uiPriority w:val="99"/>
    <w:pPr>
      <w:spacing w:after="0" w:line="240" w:lineRule="auto"/>
    </w:pPr>
    <w:tblPr>
      <w:tblBorders>
        <w:top w:val="single" w:color="4874CB" w:themeColor="accent1" w:sz="4" w:space="0"/>
        <w:bottom w:val="single" w:color="4874CB" w:themeColor="accent1" w:sz="4" w:space="0"/>
      </w:tblBorders>
    </w:tblPr>
    <w:tblStylePr w:type="firstRow">
      <w:rPr>
        <w:b/>
        <w:color w:val="23417C" w:themeColor="accent1" w:themeShade="94"/>
      </w:rPr>
      <w:tcPr>
        <w:tcBorders>
          <w:bottom w:val="single" w:color="4874CB" w:themeColor="accent1" w:sz="4" w:space="0"/>
        </w:tcBorders>
      </w:tcPr>
    </w:tblStylePr>
    <w:tblStylePr w:type="lastRow">
      <w:rPr>
        <w:b/>
        <w:color w:val="23417C" w:themeColor="accent1" w:themeShade="94"/>
      </w:rPr>
      <w:tcPr>
        <w:tcBorders>
          <w:top w:val="single" w:color="4874CB" w:themeColor="accent1" w:sz="4" w:space="0"/>
        </w:tcBorders>
      </w:tcPr>
    </w:tblStylePr>
    <w:tblStylePr w:type="firstCol">
      <w:rPr>
        <w:b/>
        <w:color w:val="23417C" w:themeColor="accent1" w:themeShade="94"/>
      </w:rPr>
    </w:tblStylePr>
    <w:tblStylePr w:type="lastCol">
      <w:rPr>
        <w:b/>
        <w:color w:val="23417C" w:themeColor="accent1" w:themeShade="94"/>
      </w:rPr>
    </w:tblStylePr>
    <w:tblStylePr w:type="band1Vert">
      <w:tcPr>
        <w:shd w:val="clear" w:color="D1DCF1" w:themeColor="accent1" w:themeTint="40" w:fill="D1DCF1" w:themeFill="accent1" w:themeFillTint="40"/>
      </w:tcPr>
    </w:tblStylePr>
    <w:tblStylePr w:type="band1Horz">
      <w:rPr>
        <w:rFonts w:ascii="Arial" w:hAnsi="Arial"/>
        <w:color w:val="23417C" w:themeColor="accent1" w:themeShade="94"/>
        <w:sz w:val="22"/>
      </w:rPr>
      <w:tcPr>
        <w:shd w:val="clear" w:color="D1DCF1" w:themeColor="accent1" w:themeTint="40" w:fill="D1DCF1" w:themeFill="accent1" w:themeFillTint="40"/>
      </w:tcPr>
    </w:tblStylePr>
    <w:tblStylePr w:type="band2Horz">
      <w:rPr>
        <w:rFonts w:ascii="Arial" w:hAnsi="Arial"/>
        <w:color w:val="23417C" w:themeColor="accent1" w:themeShade="94"/>
        <w:sz w:val="22"/>
      </w:rPr>
    </w:tblStylePr>
  </w:style>
  <w:style w:type="table" w:customStyle="1" w:styleId="159">
    <w:name w:val="List Table 6 Colorful - Accent 2"/>
    <w:basedOn w:val="41"/>
    <w:qFormat/>
    <w:uiPriority w:val="99"/>
    <w:pPr>
      <w:spacing w:after="0" w:line="240" w:lineRule="auto"/>
    </w:pPr>
    <w:tblPr>
      <w:tblBorders>
        <w:top w:val="single" w:color="F4B483" w:themeColor="accent2" w:themeTint="97" w:sz="4" w:space="0"/>
        <w:bottom w:val="single" w:color="F4B483" w:themeColor="accent2" w:themeTint="97" w:sz="4" w:space="0"/>
      </w:tblBorders>
    </w:tblPr>
    <w:tblStylePr w:type="firstRow">
      <w:rPr>
        <w:b/>
        <w:color w:val="F5B584" w:themeColor="accent2" w:themeTint="96"/>
        <w14:textFill>
          <w14:solidFill>
            <w14:schemeClr w14:val="accent2">
              <w14:lumMod w14:val="59000"/>
              <w14:lumOff w14:val="41000"/>
            </w14:schemeClr>
          </w14:solidFill>
        </w14:textFill>
      </w:rPr>
      <w:tcPr>
        <w:tcBorders>
          <w:bottom w:val="single" w:color="F4B483" w:themeColor="accent2" w:themeTint="97" w:sz="4" w:space="0"/>
        </w:tcBorders>
      </w:tcPr>
    </w:tblStylePr>
    <w:tblStylePr w:type="lastRow">
      <w:rPr>
        <w:b/>
        <w:color w:val="F5B584" w:themeColor="accent2" w:themeTint="96"/>
        <w14:textFill>
          <w14:solidFill>
            <w14:schemeClr w14:val="accent2">
              <w14:lumMod w14:val="59000"/>
              <w14:lumOff w14:val="41000"/>
            </w14:schemeClr>
          </w14:solidFill>
        </w14:textFill>
      </w:rPr>
      <w:tcPr>
        <w:tcBorders>
          <w:top w:val="single" w:color="F4B483" w:themeColor="accent2" w:themeTint="97" w:sz="4" w:space="0"/>
        </w:tcBorders>
      </w:tcPr>
    </w:tblStylePr>
    <w:tblStylePr w:type="firstCol">
      <w:rPr>
        <w:b/>
        <w:color w:val="F5B584" w:themeColor="accent2" w:themeTint="96"/>
        <w14:textFill>
          <w14:solidFill>
            <w14:schemeClr w14:val="accent2">
              <w14:lumMod w14:val="59000"/>
              <w14:lumOff w14:val="41000"/>
            </w14:schemeClr>
          </w14:solidFill>
        </w14:textFill>
      </w:rPr>
    </w:tblStylePr>
    <w:tblStylePr w:type="lastCol">
      <w:rPr>
        <w:b/>
        <w:color w:val="F5B584" w:themeColor="accent2" w:themeTint="96"/>
        <w14:textFill>
          <w14:solidFill>
            <w14:schemeClr w14:val="accent2">
              <w14:lumMod w14:val="59000"/>
              <w14:lumOff w14:val="41000"/>
            </w14:schemeClr>
          </w14:solidFill>
        </w14:textFill>
      </w:rPr>
    </w:tblStylePr>
    <w:tblStylePr w:type="band1Vert">
      <w:tcPr>
        <w:shd w:val="clear" w:color="FADFCA" w:themeColor="accent2" w:themeTint="40" w:fill="FADFCA" w:themeFill="accent2" w:themeFillTint="40"/>
      </w:tcPr>
    </w:tblStyle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ADFCA" w:themeColor="accent2" w:themeTint="40" w:fill="FADFCA" w:themeFill="accent2" w:themeFillTint="40"/>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style>
  <w:style w:type="table" w:customStyle="1" w:styleId="160">
    <w:name w:val="List Table 6 Colorful - Accent 3"/>
    <w:basedOn w:val="41"/>
    <w:qFormat/>
    <w:uiPriority w:val="99"/>
    <w:pPr>
      <w:spacing w:after="0" w:line="240" w:lineRule="auto"/>
    </w:pPr>
    <w:tblPr>
      <w:tblBorders>
        <w:top w:val="single" w:color="FDD961" w:themeColor="accent3" w:themeTint="98" w:sz="4" w:space="0"/>
        <w:bottom w:val="single" w:color="FDD961" w:themeColor="accent3" w:themeTint="98" w:sz="4" w:space="0"/>
      </w:tblBorders>
    </w:tblPr>
    <w:tblStylePr w:type="firstRow">
      <w:rPr>
        <w:b/>
        <w:color w:val="FED961" w:themeColor="accent3" w:themeTint="99"/>
        <w14:textFill>
          <w14:solidFill>
            <w14:schemeClr w14:val="accent3">
              <w14:lumMod w14:val="60000"/>
              <w14:lumOff w14:val="40000"/>
            </w14:schemeClr>
          </w14:solidFill>
        </w14:textFill>
      </w:rPr>
      <w:tcPr>
        <w:tcBorders>
          <w:bottom w:val="single" w:color="FDD961" w:themeColor="accent3" w:themeTint="98" w:sz="4" w:space="0"/>
        </w:tcBorders>
      </w:tcPr>
    </w:tblStylePr>
    <w:tblStylePr w:type="lastRow">
      <w:rPr>
        <w:b/>
        <w:color w:val="FED961" w:themeColor="accent3" w:themeTint="99"/>
        <w14:textFill>
          <w14:solidFill>
            <w14:schemeClr w14:val="accent3">
              <w14:lumMod w14:val="60000"/>
              <w14:lumOff w14:val="40000"/>
            </w14:schemeClr>
          </w14:solidFill>
        </w14:textFill>
      </w:rPr>
      <w:tcPr>
        <w:tcBorders>
          <w:top w:val="single" w:color="FDD961" w:themeColor="accent3" w:themeTint="98" w:sz="4" w:space="0"/>
        </w:tcBorders>
      </w:tcPr>
    </w:tblStylePr>
    <w:tblStylePr w:type="firstCol">
      <w:rPr>
        <w:b/>
        <w:color w:val="FED961" w:themeColor="accent3" w:themeTint="99"/>
        <w14:textFill>
          <w14:solidFill>
            <w14:schemeClr w14:val="accent3">
              <w14:lumMod w14:val="60000"/>
              <w14:lumOff w14:val="40000"/>
            </w14:schemeClr>
          </w14:solidFill>
        </w14:textFill>
      </w:rPr>
    </w:tblStylePr>
    <w:tblStylePr w:type="lastCol">
      <w:rPr>
        <w:b/>
        <w:color w:val="FED961" w:themeColor="accent3" w:themeTint="99"/>
        <w14:textFill>
          <w14:solidFill>
            <w14:schemeClr w14:val="accent3">
              <w14:lumMod w14:val="60000"/>
              <w14:lumOff w14:val="40000"/>
            </w14:schemeClr>
          </w14:solidFill>
        </w14:textFill>
      </w:rPr>
    </w:tblStylePr>
    <w:tblStylePr w:type="band1Vert">
      <w:tcPr>
        <w:shd w:val="clear" w:color="FEEFBC" w:themeColor="accent3" w:themeTint="40" w:fill="FEEFBC" w:themeFill="accent3" w:themeFillTint="40"/>
      </w:tcPr>
    </w:tblStylePr>
    <w:tblStylePr w:type="band1Horz">
      <w:rPr>
        <w:rFonts w:ascii="Arial" w:hAnsi="Arial"/>
        <w:color w:val="FED961" w:themeColor="accent3" w:themeTint="99"/>
        <w:sz w:val="22"/>
        <w14:textFill>
          <w14:solidFill>
            <w14:schemeClr w14:val="accent3">
              <w14:lumMod w14:val="60000"/>
              <w14:lumOff w14:val="40000"/>
            </w14:schemeClr>
          </w14:solidFill>
        </w14:textFill>
      </w:rPr>
      <w:tcPr>
        <w:shd w:val="clear" w:color="FEEFBC" w:themeColor="accent3" w:themeTint="40" w:fill="FEEFBC" w:themeFill="accent3" w:themeFillTint="40"/>
      </w:tcPr>
    </w:tblStylePr>
    <w:tblStylePr w:type="band2Horz">
      <w:rPr>
        <w:rFonts w:ascii="Arial" w:hAnsi="Arial"/>
        <w:color w:val="FED961" w:themeColor="accent3" w:themeTint="99"/>
        <w:sz w:val="22"/>
        <w14:textFill>
          <w14:solidFill>
            <w14:schemeClr w14:val="accent3">
              <w14:lumMod w14:val="60000"/>
              <w14:lumOff w14:val="40000"/>
            </w14:schemeClr>
          </w14:solidFill>
        </w14:textFill>
      </w:rPr>
    </w:tblStylePr>
  </w:style>
  <w:style w:type="table" w:customStyle="1" w:styleId="161">
    <w:name w:val="List Table 6 Colorful - Accent 4"/>
    <w:basedOn w:val="41"/>
    <w:qFormat/>
    <w:uiPriority w:val="99"/>
    <w:pPr>
      <w:spacing w:after="0" w:line="240" w:lineRule="auto"/>
    </w:pPr>
    <w:tblPr>
      <w:tblBorders>
        <w:top w:val="single" w:color="ABD78C" w:themeColor="accent4" w:themeTint="9A" w:sz="4" w:space="0"/>
        <w:bottom w:val="single" w:color="ABD78C" w:themeColor="accent4" w:themeTint="9A" w:sz="4" w:space="0"/>
      </w:tblBorders>
    </w:tblPr>
    <w:tblStylePr w:type="firstRow">
      <w:rPr>
        <w:b/>
        <w:color w:val="ACD78E" w:themeColor="accent4" w:themeTint="99"/>
        <w14:textFill>
          <w14:solidFill>
            <w14:schemeClr w14:val="accent4">
              <w14:lumMod w14:val="60000"/>
              <w14:lumOff w14:val="40000"/>
            </w14:schemeClr>
          </w14:solidFill>
        </w14:textFill>
      </w:rPr>
      <w:tcPr>
        <w:tcBorders>
          <w:bottom w:val="single" w:color="ABD78C" w:themeColor="accent4" w:themeTint="9A" w:sz="4" w:space="0"/>
        </w:tcBorders>
      </w:tcPr>
    </w:tblStylePr>
    <w:tblStylePr w:type="lastRow">
      <w:rPr>
        <w:b/>
        <w:color w:val="ACD78E" w:themeColor="accent4" w:themeTint="99"/>
        <w14:textFill>
          <w14:solidFill>
            <w14:schemeClr w14:val="accent4">
              <w14:lumMod w14:val="60000"/>
              <w14:lumOff w14:val="40000"/>
            </w14:schemeClr>
          </w14:solidFill>
        </w14:textFill>
      </w:rPr>
      <w:tcPr>
        <w:tcBorders>
          <w:top w:val="single" w:color="ABD78C" w:themeColor="accent4" w:themeTint="9A" w:sz="4" w:space="0"/>
        </w:tcBorders>
      </w:tcPr>
    </w:tblStylePr>
    <w:tblStylePr w:type="firstCol">
      <w:rPr>
        <w:b/>
        <w:color w:val="ACD78E" w:themeColor="accent4" w:themeTint="99"/>
        <w14:textFill>
          <w14:solidFill>
            <w14:schemeClr w14:val="accent4">
              <w14:lumMod w14:val="60000"/>
              <w14:lumOff w14:val="40000"/>
            </w14:schemeClr>
          </w14:solidFill>
        </w14:textFill>
      </w:rPr>
    </w:tblStylePr>
    <w:tblStylePr w:type="lastCol">
      <w:rPr>
        <w:b/>
        <w:color w:val="ACD78E" w:themeColor="accent4" w:themeTint="99"/>
        <w14:textFill>
          <w14:solidFill>
            <w14:schemeClr w14:val="accent4">
              <w14:lumMod w14:val="60000"/>
              <w14:lumOff w14:val="40000"/>
            </w14:schemeClr>
          </w14:solidFill>
        </w14:textFill>
      </w:rPr>
    </w:tblStylePr>
    <w:tblStylePr w:type="band1Vert">
      <w:tcPr>
        <w:shd w:val="clear" w:color="DCEECF" w:themeColor="accent4" w:themeTint="40" w:fill="DCEECF" w:themeFill="accent4" w:themeFillTint="40"/>
      </w:tcPr>
    </w:tblStyle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DCEECF" w:themeColor="accent4" w:themeTint="40" w:fill="DCEECF" w:themeFill="accent4" w:themeFillTint="40"/>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style>
  <w:style w:type="table" w:customStyle="1" w:styleId="162">
    <w:name w:val="List Table 6 Colorful - Accent 5"/>
    <w:basedOn w:val="41"/>
    <w:uiPriority w:val="99"/>
    <w:pPr>
      <w:spacing w:after="0" w:line="240" w:lineRule="auto"/>
    </w:pPr>
    <w:tblPr>
      <w:tblBorders>
        <w:top w:val="single" w:color="7CDED6" w:themeColor="accent5" w:themeTint="9A" w:sz="4" w:space="0"/>
        <w:bottom w:val="single" w:color="7CDED6" w:themeColor="accent5" w:themeTint="9A" w:sz="4" w:space="0"/>
      </w:tblBorders>
    </w:tblPr>
    <w:tblStylePr w:type="firstRow">
      <w:rPr>
        <w:b/>
        <w:color w:val="7DDFD7" w:themeColor="accent5" w:themeTint="99"/>
        <w14:textFill>
          <w14:solidFill>
            <w14:schemeClr w14:val="accent5">
              <w14:lumMod w14:val="60000"/>
              <w14:lumOff w14:val="40000"/>
            </w14:schemeClr>
          </w14:solidFill>
        </w14:textFill>
      </w:rPr>
      <w:tcPr>
        <w:tcBorders>
          <w:bottom w:val="single" w:color="7CDED6" w:themeColor="accent5" w:themeTint="9A" w:sz="4" w:space="0"/>
        </w:tcBorders>
      </w:tcPr>
    </w:tblStylePr>
    <w:tblStylePr w:type="lastRow">
      <w:rPr>
        <w:b/>
        <w:color w:val="7DDFD7" w:themeColor="accent5" w:themeTint="99"/>
        <w14:textFill>
          <w14:solidFill>
            <w14:schemeClr w14:val="accent5">
              <w14:lumMod w14:val="60000"/>
              <w14:lumOff w14:val="40000"/>
            </w14:schemeClr>
          </w14:solidFill>
        </w14:textFill>
      </w:rPr>
      <w:tcPr>
        <w:tcBorders>
          <w:top w:val="single" w:color="7CDED6" w:themeColor="accent5" w:themeTint="9A" w:sz="4" w:space="0"/>
        </w:tcBorders>
      </w:tcPr>
    </w:tblStylePr>
    <w:tblStylePr w:type="firstCol">
      <w:rPr>
        <w:b/>
        <w:color w:val="7DDFD7" w:themeColor="accent5" w:themeTint="99"/>
        <w14:textFill>
          <w14:solidFill>
            <w14:schemeClr w14:val="accent5">
              <w14:lumMod w14:val="60000"/>
              <w14:lumOff w14:val="40000"/>
            </w14:schemeClr>
          </w14:solidFill>
        </w14:textFill>
      </w:rPr>
    </w:tblStylePr>
    <w:tblStylePr w:type="lastCol">
      <w:rPr>
        <w:b/>
        <w:color w:val="7DDFD7" w:themeColor="accent5" w:themeTint="99"/>
        <w14:textFill>
          <w14:solidFill>
            <w14:schemeClr w14:val="accent5">
              <w14:lumMod w14:val="60000"/>
              <w14:lumOff w14:val="40000"/>
            </w14:schemeClr>
          </w14:solidFill>
        </w14:textFill>
      </w:rPr>
    </w:tblStylePr>
    <w:tblStylePr w:type="band1Vert">
      <w:tcPr>
        <w:shd w:val="clear" w:color="C8F1EE" w:themeColor="accent5" w:themeTint="40" w:fill="C8F1EE" w:themeFill="accent5" w:themeFillTint="40"/>
      </w:tcPr>
    </w:tblStylePr>
    <w:tblStylePr w:type="band1Horz">
      <w:rPr>
        <w:rFonts w:ascii="Arial" w:hAnsi="Arial"/>
        <w:color w:val="7DDFD7" w:themeColor="accent5" w:themeTint="99"/>
        <w:sz w:val="22"/>
        <w14:textFill>
          <w14:solidFill>
            <w14:schemeClr w14:val="accent5">
              <w14:lumMod w14:val="60000"/>
              <w14:lumOff w14:val="40000"/>
            </w14:schemeClr>
          </w14:solidFill>
        </w14:textFill>
      </w:rPr>
      <w:tcPr>
        <w:shd w:val="clear" w:color="C8F1EE" w:themeColor="accent5" w:themeTint="40" w:fill="C8F1EE" w:themeFill="accent5" w:themeFillTint="40"/>
      </w:tcPr>
    </w:tblStylePr>
    <w:tblStylePr w:type="band2Horz">
      <w:rPr>
        <w:rFonts w:ascii="Arial" w:hAnsi="Arial"/>
        <w:color w:val="7DDFD7" w:themeColor="accent5" w:themeTint="99"/>
        <w:sz w:val="22"/>
        <w14:textFill>
          <w14:solidFill>
            <w14:schemeClr w14:val="accent5">
              <w14:lumMod w14:val="60000"/>
              <w14:lumOff w14:val="40000"/>
            </w14:schemeClr>
          </w14:solidFill>
        </w14:textFill>
      </w:rPr>
    </w:tblStylePr>
  </w:style>
  <w:style w:type="table" w:customStyle="1" w:styleId="163">
    <w:name w:val="List Table 6 Colorful - Accent 6"/>
    <w:basedOn w:val="41"/>
    <w:qFormat/>
    <w:uiPriority w:val="99"/>
    <w:pPr>
      <w:spacing w:after="0" w:line="240" w:lineRule="auto"/>
    </w:pPr>
    <w:tblPr>
      <w:tblBorders>
        <w:top w:val="single" w:color="EF949F" w:themeColor="accent6" w:themeTint="98" w:sz="4" w:space="0"/>
        <w:bottom w:val="single" w:color="EF949F" w:themeColor="accent6" w:themeTint="98" w:sz="4" w:space="0"/>
      </w:tblBorders>
    </w:tblPr>
    <w:tblStylePr w:type="firstRow">
      <w:rPr>
        <w:b/>
        <w:color w:val="EF949E" w:themeColor="accent6" w:themeTint="99"/>
        <w14:textFill>
          <w14:solidFill>
            <w14:schemeClr w14:val="accent6">
              <w14:lumMod w14:val="60000"/>
              <w14:lumOff w14:val="40000"/>
            </w14:schemeClr>
          </w14:solidFill>
        </w14:textFill>
      </w:rPr>
      <w:tcPr>
        <w:tcBorders>
          <w:bottom w:val="single" w:color="EF949F" w:themeColor="accent6" w:themeTint="98" w:sz="4" w:space="0"/>
        </w:tcBorders>
      </w:tcPr>
    </w:tblStylePr>
    <w:tblStylePr w:type="lastRow">
      <w:rPr>
        <w:b/>
        <w:color w:val="EF949E" w:themeColor="accent6" w:themeTint="99"/>
        <w14:textFill>
          <w14:solidFill>
            <w14:schemeClr w14:val="accent6">
              <w14:lumMod w14:val="60000"/>
              <w14:lumOff w14:val="40000"/>
            </w14:schemeClr>
          </w14:solidFill>
        </w14:textFill>
      </w:rPr>
      <w:tcPr>
        <w:tcBorders>
          <w:top w:val="single" w:color="EF949F" w:themeColor="accent6" w:themeTint="98" w:sz="4" w:space="0"/>
        </w:tcBorders>
      </w:tcPr>
    </w:tblStylePr>
    <w:tblStylePr w:type="firstCol">
      <w:rPr>
        <w:b/>
        <w:color w:val="EF949E" w:themeColor="accent6" w:themeTint="99"/>
        <w14:textFill>
          <w14:solidFill>
            <w14:schemeClr w14:val="accent6">
              <w14:lumMod w14:val="60000"/>
              <w14:lumOff w14:val="40000"/>
            </w14:schemeClr>
          </w14:solidFill>
        </w14:textFill>
      </w:rPr>
    </w:tblStylePr>
    <w:tblStylePr w:type="lastCol">
      <w:rPr>
        <w:b/>
        <w:color w:val="EF949E" w:themeColor="accent6" w:themeTint="99"/>
        <w14:textFill>
          <w14:solidFill>
            <w14:schemeClr w14:val="accent6">
              <w14:lumMod w14:val="60000"/>
              <w14:lumOff w14:val="40000"/>
            </w14:schemeClr>
          </w14:solidFill>
        </w14:textFill>
      </w:rPr>
    </w:tblStylePr>
    <w:tblStylePr w:type="band1Vert">
      <w:tcPr>
        <w:shd w:val="clear" w:color="F8D2D6" w:themeColor="accent6" w:themeTint="40" w:fill="F8D2D6" w:themeFill="accent6" w:themeFillTint="40"/>
      </w:tcPr>
    </w:tblStylePr>
    <w:tblStylePr w:type="band1Horz">
      <w:rPr>
        <w:rFonts w:ascii="Arial" w:hAnsi="Arial"/>
        <w:color w:val="EF949E" w:themeColor="accent6" w:themeTint="99"/>
        <w:sz w:val="22"/>
        <w14:textFill>
          <w14:solidFill>
            <w14:schemeClr w14:val="accent6">
              <w14:lumMod w14:val="60000"/>
              <w14:lumOff w14:val="40000"/>
            </w14:schemeClr>
          </w14:solidFill>
        </w14:textFill>
      </w:rPr>
      <w:tcPr>
        <w:shd w:val="clear" w:color="F8D2D6" w:themeColor="accent6" w:themeTint="40" w:fill="F8D2D6" w:themeFill="accent6" w:themeFillTint="40"/>
      </w:tcPr>
    </w:tblStylePr>
    <w:tblStylePr w:type="band2Horz">
      <w:rPr>
        <w:rFonts w:ascii="Arial" w:hAnsi="Arial"/>
        <w:color w:val="EF949E" w:themeColor="accent6" w:themeTint="99"/>
        <w:sz w:val="22"/>
        <w14:textFill>
          <w14:solidFill>
            <w14:schemeClr w14:val="accent6">
              <w14:lumMod w14:val="60000"/>
              <w14:lumOff w14:val="40000"/>
            </w14:schemeClr>
          </w14:solidFill>
        </w14:textFill>
      </w:rPr>
    </w:tblStylePr>
  </w:style>
  <w:style w:type="table" w:customStyle="1" w:styleId="164">
    <w:name w:val="List Table 7 Colorful"/>
    <w:basedOn w:val="41"/>
    <w:qFormat/>
    <w:uiPriority w:val="99"/>
    <w:pPr>
      <w:spacing w:after="0" w:line="240" w:lineRule="auto"/>
    </w:pPr>
    <w:tblPr>
      <w:tblBorders>
        <w:right w:val="single" w:color="7E7E7E" w:themeColor="text1" w:themeTint="80" w:sz="4" w:space="0"/>
      </w:tblBorders>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65">
    <w:name w:val="List Table 7 Colorful - Accent 1"/>
    <w:basedOn w:val="41"/>
    <w:qFormat/>
    <w:uiPriority w:val="99"/>
    <w:pPr>
      <w:spacing w:after="0" w:line="240" w:lineRule="auto"/>
    </w:pPr>
    <w:tblPr>
      <w:tblBorders>
        <w:right w:val="single" w:color="4874CB" w:themeColor="accent1" w:sz="4" w:space="0"/>
      </w:tblBorders>
    </w:tblPr>
    <w:tblStylePr w:type="firstRow">
      <w:rPr>
        <w:rFonts w:ascii="Arial" w:hAnsi="Arial"/>
        <w:i/>
        <w:color w:val="23417C" w:themeColor="accent1" w:themeShade="94"/>
        <w:sz w:val="22"/>
      </w:rPr>
      <w:tcPr>
        <w:tcBorders>
          <w:top w:val="nil"/>
          <w:left w:val="nil"/>
          <w:bottom w:val="single" w:color="4874CB" w:themeColor="accent1" w:sz="4" w:space="0"/>
          <w:right w:val="nil"/>
        </w:tcBorders>
        <w:shd w:val="clear" w:color="FFFFFF" w:themeColor="light1" w:fill="FFFFFF" w:themeFill="light1"/>
      </w:tcPr>
    </w:tblStylePr>
    <w:tblStylePr w:type="lastRow">
      <w:rPr>
        <w:rFonts w:ascii="Arial" w:hAnsi="Arial"/>
        <w:i/>
        <w:color w:val="23417C" w:themeColor="accent1" w:themeShade="94"/>
        <w:sz w:val="22"/>
      </w:rPr>
      <w:tcPr>
        <w:tcBorders>
          <w:top w:val="single" w:color="4874CB" w:themeColor="accent1" w:sz="4" w:space="0"/>
          <w:left w:val="nil"/>
          <w:bottom w:val="nil"/>
          <w:right w:val="nil"/>
        </w:tcBorders>
        <w:shd w:val="clear" w:color="FFFFFF" w:themeColor="light1" w:fill="FFFFFF" w:themeFill="light1"/>
      </w:tcPr>
    </w:tblStylePr>
    <w:tblStylePr w:type="firstCol">
      <w:pPr>
        <w:jc w:val="right"/>
      </w:pPr>
      <w:rPr>
        <w:rFonts w:ascii="Arial" w:hAnsi="Arial"/>
        <w:i/>
        <w:color w:val="23417C" w:themeColor="accent1" w:themeShade="94"/>
        <w:sz w:val="22"/>
      </w:rPr>
      <w:tcPr>
        <w:tcBorders>
          <w:top w:val="nil"/>
          <w:left w:val="nil"/>
          <w:bottom w:val="nil"/>
          <w:right w:val="single" w:color="4874CB" w:themeColor="accent1" w:sz="4" w:space="0"/>
        </w:tcBorders>
        <w:shd w:val="clear" w:color="FFFFFF" w:fill="auto"/>
      </w:tcPr>
    </w:tblStylePr>
    <w:tblStylePr w:type="lastCol">
      <w:rPr>
        <w:rFonts w:ascii="Arial" w:hAnsi="Arial"/>
        <w:i/>
        <w:color w:val="23417C" w:themeColor="accent1" w:themeShade="94"/>
        <w:sz w:val="22"/>
      </w:rPr>
      <w:tcPr>
        <w:tcBorders>
          <w:top w:val="nil"/>
          <w:left w:val="single" w:color="4874CB" w:themeColor="accent1" w:sz="4" w:space="0"/>
          <w:bottom w:val="nil"/>
          <w:right w:val="nil"/>
        </w:tcBorders>
        <w:shd w:val="clear" w:color="FFFFFF" w:fill="auto"/>
      </w:tcPr>
    </w:tblStylePr>
    <w:tblStylePr w:type="band1Vert">
      <w:tcPr>
        <w:shd w:val="clear" w:color="D1DCF1" w:themeColor="accent1" w:themeTint="40" w:fill="D1DCF1" w:themeFill="accent1" w:themeFillTint="40"/>
      </w:tcPr>
    </w:tblStylePr>
    <w:tblStylePr w:type="band1Horz">
      <w:rPr>
        <w:rFonts w:ascii="Arial" w:hAnsi="Arial"/>
        <w:color w:val="23417C" w:themeColor="accent1" w:themeShade="94"/>
        <w:sz w:val="22"/>
      </w:rPr>
      <w:tcPr>
        <w:shd w:val="clear" w:color="D1DCF1" w:themeColor="accent1" w:themeTint="40" w:fill="D1DCF1" w:themeFill="accent1" w:themeFillTint="40"/>
      </w:tcPr>
    </w:tblStylePr>
    <w:tblStylePr w:type="band2Horz">
      <w:rPr>
        <w:rFonts w:ascii="Arial" w:hAnsi="Arial"/>
        <w:color w:val="23417C" w:themeColor="accent1" w:themeShade="94"/>
        <w:sz w:val="22"/>
      </w:rPr>
    </w:tblStylePr>
  </w:style>
  <w:style w:type="table" w:customStyle="1" w:styleId="166">
    <w:name w:val="List Table 7 Colorful - Accent 2"/>
    <w:basedOn w:val="41"/>
    <w:qFormat/>
    <w:uiPriority w:val="99"/>
    <w:pPr>
      <w:spacing w:after="0" w:line="240" w:lineRule="auto"/>
    </w:pPr>
    <w:tblPr>
      <w:tblBorders>
        <w:right w:val="single" w:color="F4B483" w:themeColor="accent2" w:themeTint="97" w:sz="4" w:space="0"/>
      </w:tblBorders>
    </w:tblPr>
    <w:tblStylePr w:type="firstRow">
      <w:rPr>
        <w:rFonts w:ascii="Arial" w:hAnsi="Arial"/>
        <w:i/>
        <w:color w:val="F5B584" w:themeColor="accent2" w:themeTint="96"/>
        <w:sz w:val="22"/>
        <w14:textFill>
          <w14:solidFill>
            <w14:schemeClr w14:val="accent2">
              <w14:lumMod w14:val="59000"/>
              <w14:lumOff w14:val="41000"/>
            </w14:schemeClr>
          </w14:solidFill>
        </w14:textFill>
      </w:rPr>
      <w:tcPr>
        <w:tcBorders>
          <w:top w:val="nil"/>
          <w:left w:val="nil"/>
          <w:bottom w:val="single" w:color="F4B483" w:themeColor="accent2" w:themeTint="97" w:sz="4" w:space="0"/>
          <w:right w:val="nil"/>
        </w:tcBorders>
        <w:shd w:val="clear" w:color="FFFFFF" w:themeColor="light1" w:fill="FFFFFF" w:themeFill="light1"/>
      </w:tcPr>
    </w:tblStylePr>
    <w:tblStylePr w:type="lastRow">
      <w:rPr>
        <w:rFonts w:ascii="Arial" w:hAnsi="Arial"/>
        <w:i/>
        <w:color w:val="F5B584" w:themeColor="accent2" w:themeTint="96"/>
        <w:sz w:val="22"/>
        <w14:textFill>
          <w14:solidFill>
            <w14:schemeClr w14:val="accent2">
              <w14:lumMod w14:val="59000"/>
              <w14:lumOff w14:val="41000"/>
            </w14:schemeClr>
          </w14:solidFill>
        </w14:textFill>
      </w:rPr>
      <w:tcPr>
        <w:tcBorders>
          <w:top w:val="single" w:color="F4B483"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F5B584" w:themeColor="accent2" w:themeTint="96"/>
        <w:sz w:val="22"/>
        <w14:textFill>
          <w14:solidFill>
            <w14:schemeClr w14:val="accent2">
              <w14:lumMod w14:val="59000"/>
              <w14:lumOff w14:val="41000"/>
            </w14:schemeClr>
          </w14:solidFill>
        </w14:textFill>
      </w:rPr>
      <w:tcPr>
        <w:tcBorders>
          <w:top w:val="nil"/>
          <w:left w:val="nil"/>
          <w:bottom w:val="nil"/>
          <w:right w:val="single" w:color="F4B483" w:themeColor="accent2" w:themeTint="97" w:sz="4" w:space="0"/>
        </w:tcBorders>
        <w:shd w:val="clear" w:color="FFFFFF" w:fill="auto"/>
      </w:tcPr>
    </w:tblStylePr>
    <w:tblStylePr w:type="lastCol">
      <w:rPr>
        <w:rFonts w:ascii="Arial" w:hAnsi="Arial"/>
        <w:i/>
        <w:color w:val="F5B584" w:themeColor="accent2" w:themeTint="96"/>
        <w:sz w:val="22"/>
        <w14:textFill>
          <w14:solidFill>
            <w14:schemeClr w14:val="accent2">
              <w14:lumMod w14:val="59000"/>
              <w14:lumOff w14:val="41000"/>
            </w14:schemeClr>
          </w14:solidFill>
        </w14:textFill>
      </w:rPr>
      <w:tcPr>
        <w:tcBorders>
          <w:top w:val="nil"/>
          <w:left w:val="single" w:color="F4B483" w:themeColor="accent2" w:themeTint="97" w:sz="4" w:space="0"/>
          <w:bottom w:val="nil"/>
          <w:right w:val="nil"/>
        </w:tcBorders>
        <w:shd w:val="clear" w:color="FFFFFF" w:fill="auto"/>
      </w:tcPr>
    </w:tblStylePr>
    <w:tblStylePr w:type="band1Vert">
      <w:tcPr>
        <w:shd w:val="clear" w:color="FADFCA" w:themeColor="accent2" w:themeTint="40" w:fill="FADFCA" w:themeFill="accent2" w:themeFillTint="40"/>
      </w:tcPr>
    </w:tblStyle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ADFCA" w:themeColor="accent2" w:themeTint="40" w:fill="FADFCA" w:themeFill="accent2" w:themeFillTint="40"/>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style>
  <w:style w:type="table" w:customStyle="1" w:styleId="167">
    <w:name w:val="List Table 7 Colorful - Accent 3"/>
    <w:basedOn w:val="41"/>
    <w:qFormat/>
    <w:uiPriority w:val="99"/>
    <w:pPr>
      <w:spacing w:after="0" w:line="240" w:lineRule="auto"/>
    </w:pPr>
    <w:tblPr>
      <w:tblBorders>
        <w:right w:val="single" w:color="FDD961" w:themeColor="accent3" w:themeTint="98" w:sz="4" w:space="0"/>
      </w:tblBorders>
    </w:tblPr>
    <w:tblStylePr w:type="firstRow">
      <w:rPr>
        <w:rFonts w:ascii="Arial" w:hAnsi="Arial"/>
        <w:i/>
        <w:color w:val="FED961" w:themeColor="accent3" w:themeTint="99"/>
        <w:sz w:val="22"/>
        <w14:textFill>
          <w14:solidFill>
            <w14:schemeClr w14:val="accent3">
              <w14:lumMod w14:val="60000"/>
              <w14:lumOff w14:val="40000"/>
            </w14:schemeClr>
          </w14:solidFill>
        </w14:textFill>
      </w:rPr>
      <w:tcPr>
        <w:tcBorders>
          <w:top w:val="nil"/>
          <w:left w:val="nil"/>
          <w:bottom w:val="single" w:color="FDD961" w:themeColor="accent3" w:themeTint="98" w:sz="4" w:space="0"/>
          <w:right w:val="nil"/>
        </w:tcBorders>
        <w:shd w:val="clear" w:color="FFFFFF" w:themeColor="light1" w:fill="FFFFFF" w:themeFill="light1"/>
      </w:tcPr>
    </w:tblStylePr>
    <w:tblStylePr w:type="lastRow">
      <w:rPr>
        <w:rFonts w:ascii="Arial" w:hAnsi="Arial"/>
        <w:i/>
        <w:color w:val="FED961" w:themeColor="accent3" w:themeTint="99"/>
        <w:sz w:val="22"/>
        <w14:textFill>
          <w14:solidFill>
            <w14:schemeClr w14:val="accent3">
              <w14:lumMod w14:val="60000"/>
              <w14:lumOff w14:val="40000"/>
            </w14:schemeClr>
          </w14:solidFill>
        </w14:textFill>
      </w:rPr>
      <w:tcPr>
        <w:tcBorders>
          <w:top w:val="single" w:color="FDD961" w:themeColor="accent3" w:themeTint="98" w:sz="4" w:space="0"/>
          <w:left w:val="nil"/>
          <w:bottom w:val="nil"/>
          <w:right w:val="nil"/>
        </w:tcBorders>
        <w:shd w:val="clear" w:color="FFFFFF" w:themeColor="light1" w:fill="FFFFFF" w:themeFill="light1"/>
      </w:tcPr>
    </w:tblStylePr>
    <w:tblStylePr w:type="firstCol">
      <w:pPr>
        <w:jc w:val="right"/>
      </w:pPr>
      <w:rPr>
        <w:rFonts w:ascii="Arial" w:hAnsi="Arial"/>
        <w:i/>
        <w:color w:val="FED961" w:themeColor="accent3" w:themeTint="99"/>
        <w:sz w:val="22"/>
        <w14:textFill>
          <w14:solidFill>
            <w14:schemeClr w14:val="accent3">
              <w14:lumMod w14:val="60000"/>
              <w14:lumOff w14:val="40000"/>
            </w14:schemeClr>
          </w14:solidFill>
        </w14:textFill>
      </w:rPr>
      <w:tcPr>
        <w:tcBorders>
          <w:top w:val="nil"/>
          <w:left w:val="nil"/>
          <w:bottom w:val="nil"/>
          <w:right w:val="single" w:color="FDD961" w:themeColor="accent3" w:themeTint="98" w:sz="4" w:space="0"/>
        </w:tcBorders>
        <w:shd w:val="clear" w:color="FFFFFF" w:fill="auto"/>
      </w:tcPr>
    </w:tblStylePr>
    <w:tblStylePr w:type="lastCol">
      <w:rPr>
        <w:rFonts w:ascii="Arial" w:hAnsi="Arial"/>
        <w:i/>
        <w:color w:val="FED961" w:themeColor="accent3" w:themeTint="99"/>
        <w:sz w:val="22"/>
        <w14:textFill>
          <w14:solidFill>
            <w14:schemeClr w14:val="accent3">
              <w14:lumMod w14:val="60000"/>
              <w14:lumOff w14:val="40000"/>
            </w14:schemeClr>
          </w14:solidFill>
        </w14:textFill>
      </w:rPr>
      <w:tcPr>
        <w:tcBorders>
          <w:top w:val="nil"/>
          <w:left w:val="single" w:color="FDD961" w:themeColor="accent3" w:themeTint="98" w:sz="4" w:space="0"/>
          <w:bottom w:val="nil"/>
          <w:right w:val="nil"/>
        </w:tcBorders>
        <w:shd w:val="clear" w:color="FFFFFF" w:fill="auto"/>
      </w:tcPr>
    </w:tblStylePr>
    <w:tblStylePr w:type="band1Vert">
      <w:tcPr>
        <w:shd w:val="clear" w:color="FEEFBC" w:themeColor="accent3" w:themeTint="40" w:fill="FEEFBC" w:themeFill="accent3" w:themeFillTint="40"/>
      </w:tcPr>
    </w:tblStylePr>
    <w:tblStylePr w:type="band1Horz">
      <w:rPr>
        <w:rFonts w:ascii="Arial" w:hAnsi="Arial"/>
        <w:color w:val="FED961" w:themeColor="accent3" w:themeTint="99"/>
        <w:sz w:val="22"/>
        <w14:textFill>
          <w14:solidFill>
            <w14:schemeClr w14:val="accent3">
              <w14:lumMod w14:val="60000"/>
              <w14:lumOff w14:val="40000"/>
            </w14:schemeClr>
          </w14:solidFill>
        </w14:textFill>
      </w:rPr>
      <w:tcPr>
        <w:shd w:val="clear" w:color="FEEFBC" w:themeColor="accent3" w:themeTint="40" w:fill="FEEFBC" w:themeFill="accent3" w:themeFillTint="40"/>
      </w:tcPr>
    </w:tblStylePr>
    <w:tblStylePr w:type="band2Horz">
      <w:rPr>
        <w:rFonts w:ascii="Arial" w:hAnsi="Arial"/>
        <w:color w:val="FED961" w:themeColor="accent3" w:themeTint="99"/>
        <w:sz w:val="22"/>
        <w14:textFill>
          <w14:solidFill>
            <w14:schemeClr w14:val="accent3">
              <w14:lumMod w14:val="60000"/>
              <w14:lumOff w14:val="40000"/>
            </w14:schemeClr>
          </w14:solidFill>
        </w14:textFill>
      </w:rPr>
    </w:tblStylePr>
  </w:style>
  <w:style w:type="table" w:customStyle="1" w:styleId="168">
    <w:name w:val="List Table 7 Colorful - Accent 4"/>
    <w:basedOn w:val="41"/>
    <w:qFormat/>
    <w:uiPriority w:val="99"/>
    <w:pPr>
      <w:spacing w:after="0" w:line="240" w:lineRule="auto"/>
    </w:pPr>
    <w:tblPr>
      <w:tblBorders>
        <w:right w:val="single" w:color="ABD78C" w:themeColor="accent4" w:themeTint="9A" w:sz="4" w:space="0"/>
      </w:tblBorders>
    </w:tblPr>
    <w:tblStylePr w:type="firstRow">
      <w:rPr>
        <w:rFonts w:ascii="Arial" w:hAnsi="Arial"/>
        <w:i/>
        <w:color w:val="ACD78E" w:themeColor="accent4" w:themeTint="99"/>
        <w:sz w:val="22"/>
        <w14:textFill>
          <w14:solidFill>
            <w14:schemeClr w14:val="accent4">
              <w14:lumMod w14:val="60000"/>
              <w14:lumOff w14:val="40000"/>
            </w14:schemeClr>
          </w14:solidFill>
        </w14:textFill>
      </w:rPr>
      <w:tcPr>
        <w:tcBorders>
          <w:top w:val="nil"/>
          <w:left w:val="nil"/>
          <w:bottom w:val="single" w:color="ABD78C" w:themeColor="accent4" w:themeTint="9A" w:sz="4" w:space="0"/>
          <w:right w:val="nil"/>
        </w:tcBorders>
        <w:shd w:val="clear" w:color="FFFFFF" w:themeColor="light1" w:fill="FFFFFF" w:themeFill="light1"/>
      </w:tcPr>
    </w:tblStylePr>
    <w:tblStylePr w:type="lastRow">
      <w:rPr>
        <w:rFonts w:ascii="Arial" w:hAnsi="Arial"/>
        <w:i/>
        <w:color w:val="ACD78E" w:themeColor="accent4" w:themeTint="99"/>
        <w:sz w:val="22"/>
        <w14:textFill>
          <w14:solidFill>
            <w14:schemeClr w14:val="accent4">
              <w14:lumMod w14:val="60000"/>
              <w14:lumOff w14:val="40000"/>
            </w14:schemeClr>
          </w14:solidFill>
        </w14:textFill>
      </w:rPr>
      <w:tcPr>
        <w:tcBorders>
          <w:top w:val="single" w:color="ABD78C"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ACD78E" w:themeColor="accent4" w:themeTint="99"/>
        <w:sz w:val="22"/>
        <w14:textFill>
          <w14:solidFill>
            <w14:schemeClr w14:val="accent4">
              <w14:lumMod w14:val="60000"/>
              <w14:lumOff w14:val="40000"/>
            </w14:schemeClr>
          </w14:solidFill>
        </w14:textFill>
      </w:rPr>
      <w:tcPr>
        <w:tcBorders>
          <w:top w:val="nil"/>
          <w:left w:val="nil"/>
          <w:bottom w:val="nil"/>
          <w:right w:val="single" w:color="ABD78C" w:themeColor="accent4" w:themeTint="9A" w:sz="4" w:space="0"/>
        </w:tcBorders>
        <w:shd w:val="clear" w:color="FFFFFF" w:fill="auto"/>
      </w:tcPr>
    </w:tblStylePr>
    <w:tblStylePr w:type="lastCol">
      <w:rPr>
        <w:rFonts w:ascii="Arial" w:hAnsi="Arial"/>
        <w:i/>
        <w:color w:val="ACD78E" w:themeColor="accent4" w:themeTint="99"/>
        <w:sz w:val="22"/>
        <w14:textFill>
          <w14:solidFill>
            <w14:schemeClr w14:val="accent4">
              <w14:lumMod w14:val="60000"/>
              <w14:lumOff w14:val="40000"/>
            </w14:schemeClr>
          </w14:solidFill>
        </w14:textFill>
      </w:rPr>
      <w:tcPr>
        <w:tcBorders>
          <w:top w:val="nil"/>
          <w:left w:val="single" w:color="ABD78C" w:themeColor="accent4" w:themeTint="9A" w:sz="4" w:space="0"/>
          <w:bottom w:val="nil"/>
          <w:right w:val="nil"/>
        </w:tcBorders>
        <w:shd w:val="clear" w:color="FFFFFF" w:fill="auto"/>
      </w:tcPr>
    </w:tblStylePr>
    <w:tblStylePr w:type="band1Vert">
      <w:tcPr>
        <w:shd w:val="clear" w:color="DCEECF" w:themeColor="accent4" w:themeTint="40" w:fill="DCEECF" w:themeFill="accent4" w:themeFillTint="40"/>
      </w:tcPr>
    </w:tblStyle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DCEECF" w:themeColor="accent4" w:themeTint="40" w:fill="DCEECF" w:themeFill="accent4" w:themeFillTint="40"/>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style>
  <w:style w:type="table" w:customStyle="1" w:styleId="169">
    <w:name w:val="List Table 7 Colorful - Accent 5"/>
    <w:basedOn w:val="41"/>
    <w:qFormat/>
    <w:uiPriority w:val="99"/>
    <w:pPr>
      <w:spacing w:after="0" w:line="240" w:lineRule="auto"/>
    </w:pPr>
    <w:tblPr>
      <w:tblBorders>
        <w:right w:val="single" w:color="7CDED6" w:themeColor="accent5" w:themeTint="9A" w:sz="4" w:space="0"/>
      </w:tblBorders>
    </w:tblPr>
    <w:tblStylePr w:type="firstRow">
      <w:rPr>
        <w:rFonts w:ascii="Arial" w:hAnsi="Arial"/>
        <w:i/>
        <w:color w:val="7DDFD7" w:themeColor="accent5" w:themeTint="99"/>
        <w:sz w:val="22"/>
        <w14:textFill>
          <w14:solidFill>
            <w14:schemeClr w14:val="accent5">
              <w14:lumMod w14:val="60000"/>
              <w14:lumOff w14:val="40000"/>
            </w14:schemeClr>
          </w14:solidFill>
        </w14:textFill>
      </w:rPr>
      <w:tcPr>
        <w:tcBorders>
          <w:top w:val="nil"/>
          <w:left w:val="nil"/>
          <w:bottom w:val="single" w:color="7CDED6" w:themeColor="accent5" w:themeTint="9A" w:sz="4" w:space="0"/>
          <w:right w:val="nil"/>
        </w:tcBorders>
        <w:shd w:val="clear" w:color="FFFFFF" w:themeColor="light1" w:fill="FFFFFF" w:themeFill="light1"/>
      </w:tcPr>
    </w:tblStylePr>
    <w:tblStylePr w:type="lastRow">
      <w:rPr>
        <w:rFonts w:ascii="Arial" w:hAnsi="Arial"/>
        <w:i/>
        <w:color w:val="7DDFD7" w:themeColor="accent5" w:themeTint="99"/>
        <w:sz w:val="22"/>
        <w14:textFill>
          <w14:solidFill>
            <w14:schemeClr w14:val="accent5">
              <w14:lumMod w14:val="60000"/>
              <w14:lumOff w14:val="40000"/>
            </w14:schemeClr>
          </w14:solidFill>
        </w14:textFill>
      </w:rPr>
      <w:tcPr>
        <w:tcBorders>
          <w:top w:val="single" w:color="7CDED6" w:themeColor="accent5" w:themeTint="9A" w:sz="4" w:space="0"/>
          <w:left w:val="nil"/>
          <w:bottom w:val="nil"/>
          <w:right w:val="nil"/>
        </w:tcBorders>
        <w:shd w:val="clear" w:color="FFFFFF" w:themeColor="light1" w:fill="FFFFFF" w:themeFill="light1"/>
      </w:tcPr>
    </w:tblStylePr>
    <w:tblStylePr w:type="firstCol">
      <w:pPr>
        <w:jc w:val="right"/>
      </w:pPr>
      <w:rPr>
        <w:rFonts w:ascii="Arial" w:hAnsi="Arial"/>
        <w:i/>
        <w:color w:val="7DDFD7" w:themeColor="accent5" w:themeTint="99"/>
        <w:sz w:val="22"/>
        <w14:textFill>
          <w14:solidFill>
            <w14:schemeClr w14:val="accent5">
              <w14:lumMod w14:val="60000"/>
              <w14:lumOff w14:val="40000"/>
            </w14:schemeClr>
          </w14:solidFill>
        </w14:textFill>
      </w:rPr>
      <w:tcPr>
        <w:tcBorders>
          <w:top w:val="nil"/>
          <w:left w:val="nil"/>
          <w:bottom w:val="nil"/>
          <w:right w:val="single" w:color="7CDED6" w:themeColor="accent5" w:themeTint="9A" w:sz="4" w:space="0"/>
        </w:tcBorders>
        <w:shd w:val="clear" w:color="FFFFFF" w:fill="auto"/>
      </w:tcPr>
    </w:tblStylePr>
    <w:tblStylePr w:type="lastCol">
      <w:rPr>
        <w:rFonts w:ascii="Arial" w:hAnsi="Arial"/>
        <w:i/>
        <w:color w:val="7DDFD7" w:themeColor="accent5" w:themeTint="99"/>
        <w:sz w:val="22"/>
        <w14:textFill>
          <w14:solidFill>
            <w14:schemeClr w14:val="accent5">
              <w14:lumMod w14:val="60000"/>
              <w14:lumOff w14:val="40000"/>
            </w14:schemeClr>
          </w14:solidFill>
        </w14:textFill>
      </w:rPr>
      <w:tcPr>
        <w:tcBorders>
          <w:top w:val="nil"/>
          <w:left w:val="single" w:color="7CDED6" w:themeColor="accent5" w:themeTint="9A" w:sz="4" w:space="0"/>
          <w:bottom w:val="nil"/>
          <w:right w:val="nil"/>
        </w:tcBorders>
        <w:shd w:val="clear" w:color="FFFFFF" w:fill="auto"/>
      </w:tcPr>
    </w:tblStylePr>
    <w:tblStylePr w:type="band1Vert">
      <w:tcPr>
        <w:shd w:val="clear" w:color="C8F1EE" w:themeColor="accent5" w:themeTint="40" w:fill="C8F1EE" w:themeFill="accent5" w:themeFillTint="40"/>
      </w:tcPr>
    </w:tblStylePr>
    <w:tblStylePr w:type="band1Horz">
      <w:rPr>
        <w:rFonts w:ascii="Arial" w:hAnsi="Arial"/>
        <w:color w:val="7DDFD7" w:themeColor="accent5" w:themeTint="99"/>
        <w:sz w:val="22"/>
        <w14:textFill>
          <w14:solidFill>
            <w14:schemeClr w14:val="accent5">
              <w14:lumMod w14:val="60000"/>
              <w14:lumOff w14:val="40000"/>
            </w14:schemeClr>
          </w14:solidFill>
        </w14:textFill>
      </w:rPr>
      <w:tcPr>
        <w:shd w:val="clear" w:color="C8F1EE" w:themeColor="accent5" w:themeTint="40" w:fill="C8F1EE" w:themeFill="accent5" w:themeFillTint="40"/>
      </w:tcPr>
    </w:tblStylePr>
    <w:tblStylePr w:type="band2Horz">
      <w:rPr>
        <w:rFonts w:ascii="Arial" w:hAnsi="Arial"/>
        <w:color w:val="7DDFD7" w:themeColor="accent5" w:themeTint="99"/>
        <w:sz w:val="22"/>
        <w14:textFill>
          <w14:solidFill>
            <w14:schemeClr w14:val="accent5">
              <w14:lumMod w14:val="60000"/>
              <w14:lumOff w14:val="40000"/>
            </w14:schemeClr>
          </w14:solidFill>
        </w14:textFill>
      </w:rPr>
    </w:tblStylePr>
  </w:style>
  <w:style w:type="table" w:customStyle="1" w:styleId="170">
    <w:name w:val="List Table 7 Colorful - Accent 6"/>
    <w:basedOn w:val="41"/>
    <w:uiPriority w:val="99"/>
    <w:pPr>
      <w:spacing w:after="0" w:line="240" w:lineRule="auto"/>
    </w:pPr>
    <w:tblPr>
      <w:tblBorders>
        <w:right w:val="single" w:color="EF949F" w:themeColor="accent6" w:themeTint="98" w:sz="4" w:space="0"/>
      </w:tblBorders>
    </w:tblPr>
    <w:tblStylePr w:type="firstRow">
      <w:rPr>
        <w:rFonts w:ascii="Arial" w:hAnsi="Arial"/>
        <w:i/>
        <w:color w:val="EF949E" w:themeColor="accent6" w:themeTint="99"/>
        <w:sz w:val="22"/>
        <w14:textFill>
          <w14:solidFill>
            <w14:schemeClr w14:val="accent6">
              <w14:lumMod w14:val="60000"/>
              <w14:lumOff w14:val="40000"/>
            </w14:schemeClr>
          </w14:solidFill>
        </w14:textFill>
      </w:rPr>
      <w:tcPr>
        <w:tcBorders>
          <w:top w:val="nil"/>
          <w:left w:val="nil"/>
          <w:bottom w:val="single" w:color="EF949F" w:themeColor="accent6" w:themeTint="98" w:sz="4" w:space="0"/>
          <w:right w:val="nil"/>
        </w:tcBorders>
        <w:shd w:val="clear" w:color="FFFFFF" w:themeColor="light1" w:fill="FFFFFF" w:themeFill="light1"/>
      </w:tcPr>
    </w:tblStylePr>
    <w:tblStylePr w:type="lastRow">
      <w:rPr>
        <w:rFonts w:ascii="Arial" w:hAnsi="Arial"/>
        <w:i/>
        <w:color w:val="EF949E" w:themeColor="accent6" w:themeTint="99"/>
        <w:sz w:val="22"/>
        <w14:textFill>
          <w14:solidFill>
            <w14:schemeClr w14:val="accent6">
              <w14:lumMod w14:val="60000"/>
              <w14:lumOff w14:val="40000"/>
            </w14:schemeClr>
          </w14:solidFill>
        </w14:textFill>
      </w:rPr>
      <w:tcPr>
        <w:tcBorders>
          <w:top w:val="single" w:color="EF949F" w:themeColor="accent6" w:themeTint="98" w:sz="4" w:space="0"/>
          <w:left w:val="nil"/>
          <w:bottom w:val="nil"/>
          <w:right w:val="nil"/>
        </w:tcBorders>
        <w:shd w:val="clear" w:color="FFFFFF" w:themeColor="light1" w:fill="FFFFFF" w:themeFill="light1"/>
      </w:tcPr>
    </w:tblStylePr>
    <w:tblStylePr w:type="firstCol">
      <w:pPr>
        <w:jc w:val="right"/>
      </w:pPr>
      <w:rPr>
        <w:rFonts w:ascii="Arial" w:hAnsi="Arial"/>
        <w:i/>
        <w:color w:val="EF949E" w:themeColor="accent6" w:themeTint="99"/>
        <w:sz w:val="22"/>
        <w14:textFill>
          <w14:solidFill>
            <w14:schemeClr w14:val="accent6">
              <w14:lumMod w14:val="60000"/>
              <w14:lumOff w14:val="40000"/>
            </w14:schemeClr>
          </w14:solidFill>
        </w14:textFill>
      </w:rPr>
      <w:tcPr>
        <w:tcBorders>
          <w:top w:val="nil"/>
          <w:left w:val="nil"/>
          <w:bottom w:val="nil"/>
          <w:right w:val="single" w:color="EF949F" w:themeColor="accent6" w:themeTint="98" w:sz="4" w:space="0"/>
        </w:tcBorders>
        <w:shd w:val="clear" w:color="FFFFFF" w:fill="auto"/>
      </w:tcPr>
    </w:tblStylePr>
    <w:tblStylePr w:type="lastCol">
      <w:rPr>
        <w:rFonts w:ascii="Arial" w:hAnsi="Arial"/>
        <w:i/>
        <w:color w:val="EF949E" w:themeColor="accent6" w:themeTint="99"/>
        <w:sz w:val="22"/>
        <w14:textFill>
          <w14:solidFill>
            <w14:schemeClr w14:val="accent6">
              <w14:lumMod w14:val="60000"/>
              <w14:lumOff w14:val="40000"/>
            </w14:schemeClr>
          </w14:solidFill>
        </w14:textFill>
      </w:rPr>
      <w:tcPr>
        <w:tcBorders>
          <w:top w:val="nil"/>
          <w:left w:val="single" w:color="EF949F" w:themeColor="accent6" w:themeTint="98" w:sz="4" w:space="0"/>
          <w:bottom w:val="nil"/>
          <w:right w:val="nil"/>
        </w:tcBorders>
        <w:shd w:val="clear" w:color="FFFFFF" w:fill="auto"/>
      </w:tcPr>
    </w:tblStylePr>
    <w:tblStylePr w:type="band1Vert">
      <w:tcPr>
        <w:shd w:val="clear" w:color="F8D2D6" w:themeColor="accent6" w:themeTint="40" w:fill="F8D2D6" w:themeFill="accent6" w:themeFillTint="40"/>
      </w:tcPr>
    </w:tblStylePr>
    <w:tblStylePr w:type="band1Horz">
      <w:rPr>
        <w:rFonts w:ascii="Arial" w:hAnsi="Arial"/>
        <w:color w:val="EF949E" w:themeColor="accent6" w:themeTint="99"/>
        <w:sz w:val="22"/>
        <w14:textFill>
          <w14:solidFill>
            <w14:schemeClr w14:val="accent6">
              <w14:lumMod w14:val="60000"/>
              <w14:lumOff w14:val="40000"/>
            </w14:schemeClr>
          </w14:solidFill>
        </w14:textFill>
      </w:rPr>
      <w:tcPr>
        <w:shd w:val="clear" w:color="F8D2D6" w:themeColor="accent6" w:themeTint="40" w:fill="F8D2D6" w:themeFill="accent6" w:themeFillTint="40"/>
      </w:tcPr>
    </w:tblStylePr>
    <w:tblStylePr w:type="band2Horz">
      <w:rPr>
        <w:rFonts w:ascii="Arial" w:hAnsi="Arial"/>
        <w:color w:val="EF949E" w:themeColor="accent6" w:themeTint="99"/>
        <w:sz w:val="22"/>
        <w14:textFill>
          <w14:solidFill>
            <w14:schemeClr w14:val="accent6">
              <w14:lumMod w14:val="60000"/>
              <w14:lumOff w14:val="40000"/>
            </w14:schemeClr>
          </w14:solidFill>
        </w14:textFill>
      </w:rPr>
    </w:tblStylePr>
  </w:style>
  <w:style w:type="table" w:customStyle="1" w:styleId="171">
    <w:name w:val="Lined - Accent"/>
    <w:basedOn w:val="41"/>
    <w:qFormat/>
    <w:uiPriority w:val="99"/>
    <w:pPr>
      <w:spacing w:after="0" w:line="240" w:lineRule="auto"/>
    </w:pPr>
    <w:rPr>
      <w:color w:val="404040"/>
    </w:r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72">
    <w:name w:val="Lined - Accent 1"/>
    <w:basedOn w:val="41"/>
    <w:qFormat/>
    <w:uiPriority w:val="99"/>
    <w:pPr>
      <w:spacing w:after="0" w:line="240" w:lineRule="auto"/>
    </w:pPr>
    <w:rPr>
      <w:color w:val="404040"/>
    </w:rPr>
    <w:tblStylePr w:type="firstRow">
      <w:rPr>
        <w:rFonts w:ascii="Arial" w:hAnsi="Arial"/>
        <w:color w:val="F2F2F2"/>
        <w:sz w:val="22"/>
      </w:rPr>
      <w:tcPr>
        <w:shd w:val="clear" w:color="577FCF" w:themeColor="accent1" w:themeTint="EA" w:fill="577FCF" w:themeFill="accent1" w:themeFillTint="EA"/>
      </w:tcPr>
    </w:tblStylePr>
    <w:tblStylePr w:type="lastRow">
      <w:rPr>
        <w:rFonts w:ascii="Arial" w:hAnsi="Arial"/>
        <w:color w:val="F2F2F2"/>
        <w:sz w:val="22"/>
      </w:rPr>
      <w:tcPr>
        <w:shd w:val="clear" w:color="577FCF" w:themeColor="accent1" w:themeTint="EA" w:fill="577FCF" w:themeFill="accent1" w:themeFillTint="EA"/>
      </w:tcPr>
    </w:tblStylePr>
    <w:tblStylePr w:type="firstCol">
      <w:rPr>
        <w:rFonts w:ascii="Arial" w:hAnsi="Arial"/>
        <w:color w:val="F2F2F2"/>
        <w:sz w:val="22"/>
      </w:rPr>
      <w:tcPr>
        <w:shd w:val="clear" w:color="577FCF" w:themeColor="accent1" w:themeTint="EA" w:fill="577FCF" w:themeFill="accent1" w:themeFillTint="EA"/>
      </w:tcPr>
    </w:tblStylePr>
    <w:tblStylePr w:type="lastCol">
      <w:rPr>
        <w:rFonts w:ascii="Arial" w:hAnsi="Arial"/>
        <w:color w:val="F2F2F2"/>
        <w:sz w:val="22"/>
      </w:rPr>
      <w:tcPr>
        <w:shd w:val="clear" w:color="577FCF" w:themeColor="accent1" w:themeTint="EA" w:fill="577FCF"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5D3EE" w:themeColor="accent1" w:themeTint="50" w:fill="C5D3EE"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5D3EE" w:themeColor="accent1" w:themeTint="50" w:fill="C5D3EE" w:themeFill="accent1" w:themeFillTint="50"/>
      </w:tcPr>
    </w:tblStylePr>
  </w:style>
  <w:style w:type="table" w:customStyle="1" w:styleId="173">
    <w:name w:val="Lined - Accent 2"/>
    <w:basedOn w:val="41"/>
    <w:qFormat/>
    <w:uiPriority w:val="99"/>
    <w:pPr>
      <w:spacing w:after="0" w:line="240" w:lineRule="auto"/>
    </w:pPr>
    <w:rPr>
      <w:color w:val="404040"/>
    </w:rPr>
    <w:tblStylePr w:type="firstRow">
      <w:rPr>
        <w:rFonts w:ascii="Arial" w:hAnsi="Arial"/>
        <w:color w:val="F2F2F2"/>
        <w:sz w:val="22"/>
      </w:rPr>
      <w:tcPr>
        <w:shd w:val="clear" w:color="F4B483" w:themeColor="accent2" w:themeTint="97" w:fill="F4B483" w:themeFill="accent2" w:themeFillTint="97"/>
      </w:tcPr>
    </w:tblStylePr>
    <w:tblStylePr w:type="lastRow">
      <w:rPr>
        <w:rFonts w:ascii="Arial" w:hAnsi="Arial"/>
        <w:color w:val="F2F2F2"/>
        <w:sz w:val="22"/>
      </w:rPr>
      <w:tcPr>
        <w:shd w:val="clear" w:color="F4B483" w:themeColor="accent2" w:themeTint="97" w:fill="F4B483" w:themeFill="accent2" w:themeFillTint="97"/>
      </w:tcPr>
    </w:tblStylePr>
    <w:tblStylePr w:type="firstCol">
      <w:rPr>
        <w:rFonts w:ascii="Arial" w:hAnsi="Arial"/>
        <w:color w:val="F2F2F2"/>
        <w:sz w:val="22"/>
      </w:rPr>
      <w:tcPr>
        <w:shd w:val="clear" w:color="F4B483" w:themeColor="accent2" w:themeTint="97" w:fill="F4B483" w:themeFill="accent2" w:themeFillTint="97"/>
      </w:tcPr>
    </w:tblStylePr>
    <w:tblStylePr w:type="lastCol">
      <w:rPr>
        <w:rFonts w:ascii="Arial" w:hAnsi="Arial"/>
        <w:color w:val="F2F2F2"/>
        <w:sz w:val="22"/>
      </w:rPr>
      <w:tcPr>
        <w:shd w:val="clear" w:color="F4B483" w:themeColor="accent2" w:themeTint="97" w:fill="F4B483"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BE6D6" w:themeColor="accent2" w:themeTint="32" w:fill="FBE6D6"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BE6D6" w:themeColor="accent2" w:themeTint="32" w:fill="FBE6D6" w:themeFill="accent2" w:themeFillTint="32"/>
      </w:tcPr>
    </w:tblStylePr>
  </w:style>
  <w:style w:type="table" w:customStyle="1" w:styleId="174">
    <w:name w:val="Lined - Accent 3"/>
    <w:basedOn w:val="41"/>
    <w:qFormat/>
    <w:uiPriority w:val="99"/>
    <w:pPr>
      <w:spacing w:after="0" w:line="240" w:lineRule="auto"/>
    </w:pPr>
    <w:rPr>
      <w:color w:val="404040"/>
    </w:rPr>
    <w:tblStylePr w:type="firstRow">
      <w:rPr>
        <w:rFonts w:ascii="Arial" w:hAnsi="Arial"/>
        <w:color w:val="F2F2F2"/>
        <w:sz w:val="22"/>
      </w:rPr>
      <w:tcPr>
        <w:shd w:val="clear" w:color="F3BA02" w:themeColor="accent3" w:themeTint="FE" w:fill="F3BA02" w:themeFill="accent3" w:themeFillTint="FE"/>
      </w:tcPr>
    </w:tblStylePr>
    <w:tblStylePr w:type="lastRow">
      <w:rPr>
        <w:rFonts w:ascii="Arial" w:hAnsi="Arial"/>
        <w:color w:val="F2F2F2"/>
        <w:sz w:val="22"/>
      </w:rPr>
      <w:tcPr>
        <w:shd w:val="clear" w:color="F3BA02" w:themeColor="accent3" w:themeTint="FE" w:fill="F3BA02" w:themeFill="accent3" w:themeFillTint="FE"/>
      </w:tcPr>
    </w:tblStylePr>
    <w:tblStylePr w:type="firstCol">
      <w:rPr>
        <w:rFonts w:ascii="Arial" w:hAnsi="Arial"/>
        <w:color w:val="F2F2F2"/>
        <w:sz w:val="22"/>
      </w:rPr>
      <w:tcPr>
        <w:shd w:val="clear" w:color="F3BA02" w:themeColor="accent3" w:themeTint="FE" w:fill="F3BA02" w:themeFill="accent3" w:themeFillTint="FE"/>
      </w:tcPr>
    </w:tblStylePr>
    <w:tblStylePr w:type="lastCol">
      <w:rPr>
        <w:rFonts w:ascii="Arial" w:hAnsi="Arial"/>
        <w:color w:val="F2F2F2"/>
        <w:sz w:val="22"/>
      </w:rPr>
      <w:tcPr>
        <w:shd w:val="clear" w:color="F3BA02" w:themeColor="accent3" w:themeTint="FE" w:fill="F3BA02"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FEF2C9" w:themeColor="accent3" w:themeTint="34" w:fill="FEF2C9"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FEF2C9" w:themeColor="accent3" w:themeTint="34" w:fill="FEF2C9" w:themeFill="accent3" w:themeFillTint="34"/>
      </w:tcPr>
    </w:tblStylePr>
  </w:style>
  <w:style w:type="table" w:customStyle="1" w:styleId="175">
    <w:name w:val="Lined - Accent 4"/>
    <w:basedOn w:val="41"/>
    <w:qFormat/>
    <w:uiPriority w:val="99"/>
    <w:pPr>
      <w:spacing w:after="0" w:line="240" w:lineRule="auto"/>
    </w:pPr>
    <w:rPr>
      <w:color w:val="404040"/>
    </w:rPr>
    <w:tblStylePr w:type="firstRow">
      <w:rPr>
        <w:rFonts w:ascii="Arial" w:hAnsi="Arial"/>
        <w:color w:val="F2F2F2"/>
        <w:sz w:val="22"/>
      </w:rPr>
      <w:tcPr>
        <w:shd w:val="clear" w:color="ABD78C" w:themeColor="accent4" w:themeTint="9A" w:fill="ABD78C" w:themeFill="accent4" w:themeFillTint="9A"/>
      </w:tcPr>
    </w:tblStylePr>
    <w:tblStylePr w:type="lastRow">
      <w:rPr>
        <w:rFonts w:ascii="Arial" w:hAnsi="Arial"/>
        <w:color w:val="F2F2F2"/>
        <w:sz w:val="22"/>
      </w:rPr>
      <w:tcPr>
        <w:shd w:val="clear" w:color="ABD78C" w:themeColor="accent4" w:themeTint="9A" w:fill="ABD78C" w:themeFill="accent4" w:themeFillTint="9A"/>
      </w:tcPr>
    </w:tblStylePr>
    <w:tblStylePr w:type="firstCol">
      <w:rPr>
        <w:rFonts w:ascii="Arial" w:hAnsi="Arial"/>
        <w:color w:val="F2F2F2"/>
        <w:sz w:val="22"/>
      </w:rPr>
      <w:tcPr>
        <w:shd w:val="clear" w:color="ABD78C" w:themeColor="accent4" w:themeTint="9A" w:fill="ABD78C" w:themeFill="accent4" w:themeFillTint="9A"/>
      </w:tcPr>
    </w:tblStylePr>
    <w:tblStylePr w:type="lastCol">
      <w:rPr>
        <w:rFonts w:ascii="Arial" w:hAnsi="Arial"/>
        <w:color w:val="F2F2F2"/>
        <w:sz w:val="22"/>
      </w:rPr>
      <w:tcPr>
        <w:shd w:val="clear" w:color="ABD78C" w:themeColor="accent4" w:themeTint="9A" w:fill="ABD78C"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2F1D8" w:themeColor="accent4" w:themeTint="34" w:fill="E2F1D8"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2F1D8" w:themeColor="accent4" w:themeTint="34" w:fill="E2F1D8" w:themeFill="accent4" w:themeFillTint="34"/>
      </w:tcPr>
    </w:tblStylePr>
  </w:style>
  <w:style w:type="table" w:customStyle="1" w:styleId="176">
    <w:name w:val="Lined - Accent 5"/>
    <w:basedOn w:val="41"/>
    <w:qFormat/>
    <w:uiPriority w:val="99"/>
    <w:pPr>
      <w:spacing w:after="0" w:line="240" w:lineRule="auto"/>
    </w:pPr>
    <w:rPr>
      <w:color w:val="404040"/>
    </w:rPr>
    <w:tblStylePr w:type="firstRow">
      <w:rPr>
        <w:rFonts w:ascii="Arial" w:hAnsi="Arial"/>
        <w:color w:val="F2F2F2"/>
        <w:sz w:val="22"/>
      </w:rPr>
      <w:tcPr>
        <w:shd w:val="clear" w:color="30C0B4" w:themeColor="accent5" w:fill="30C0B4" w:themeFill="accent5"/>
      </w:tcPr>
    </w:tblStylePr>
    <w:tblStylePr w:type="lastRow">
      <w:rPr>
        <w:rFonts w:ascii="Arial" w:hAnsi="Arial"/>
        <w:color w:val="F2F2F2"/>
        <w:sz w:val="22"/>
      </w:rPr>
      <w:tcPr>
        <w:shd w:val="clear" w:color="30C0B4" w:themeColor="accent5" w:fill="30C0B4" w:themeFill="accent5"/>
      </w:tcPr>
    </w:tblStylePr>
    <w:tblStylePr w:type="firstCol">
      <w:rPr>
        <w:rFonts w:ascii="Arial" w:hAnsi="Arial"/>
        <w:color w:val="F2F2F2"/>
        <w:sz w:val="22"/>
      </w:rPr>
      <w:tcPr>
        <w:shd w:val="clear" w:color="30C0B4" w:themeColor="accent5" w:fill="30C0B4" w:themeFill="accent5"/>
      </w:tcPr>
    </w:tblStylePr>
    <w:tblStylePr w:type="lastCol">
      <w:rPr>
        <w:rFonts w:ascii="Arial" w:hAnsi="Arial"/>
        <w:color w:val="F2F2F2"/>
        <w:sz w:val="22"/>
      </w:rPr>
      <w:tcPr>
        <w:shd w:val="clear" w:color="30C0B4" w:themeColor="accent5" w:fill="30C0B4" w:themeFill="accent5"/>
      </w:tcPr>
    </w:tblStylePr>
    <w:tblStylePr w:type="band1Vert">
      <w:rPr>
        <w:rFonts w:ascii="Arial" w:hAnsi="Arial"/>
        <w:color w:val="404040"/>
        <w:sz w:val="22"/>
      </w:rPr>
    </w:tblStylePr>
    <w:tblStylePr w:type="band2Vert">
      <w:rPr>
        <w:rFonts w:ascii="Arial" w:hAnsi="Arial"/>
        <w:color w:val="404040"/>
        <w:sz w:val="22"/>
      </w:rPr>
      <w:tcPr>
        <w:shd w:val="clear" w:color="D2F3F1" w:themeColor="accent5" w:themeTint="34" w:fill="D2F3F1"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2F3F1" w:themeColor="accent5" w:themeTint="34" w:fill="D2F3F1" w:themeFill="accent5" w:themeFillTint="34"/>
      </w:tcPr>
    </w:tblStylePr>
  </w:style>
  <w:style w:type="table" w:customStyle="1" w:styleId="177">
    <w:name w:val="Lined - Accent 6"/>
    <w:basedOn w:val="41"/>
    <w:qFormat/>
    <w:uiPriority w:val="99"/>
    <w:pPr>
      <w:spacing w:after="0" w:line="240" w:lineRule="auto"/>
    </w:pPr>
    <w:rPr>
      <w:color w:val="404040"/>
    </w:rPr>
    <w:tblStylePr w:type="firstRow">
      <w:rPr>
        <w:rFonts w:ascii="Arial" w:hAnsi="Arial"/>
        <w:color w:val="F2F2F2"/>
        <w:sz w:val="22"/>
      </w:rPr>
      <w:tcPr>
        <w:shd w:val="clear" w:color="E54C5E" w:themeColor="accent6" w:fill="E54C5E" w:themeFill="accent6"/>
      </w:tcPr>
    </w:tblStylePr>
    <w:tblStylePr w:type="lastRow">
      <w:rPr>
        <w:rFonts w:ascii="Arial" w:hAnsi="Arial"/>
        <w:color w:val="F2F2F2"/>
        <w:sz w:val="22"/>
      </w:rPr>
      <w:tcPr>
        <w:shd w:val="clear" w:color="E54C5E" w:themeColor="accent6" w:fill="E54C5E" w:themeFill="accent6"/>
      </w:tcPr>
    </w:tblStylePr>
    <w:tblStylePr w:type="firstCol">
      <w:rPr>
        <w:rFonts w:ascii="Arial" w:hAnsi="Arial"/>
        <w:color w:val="F2F2F2"/>
        <w:sz w:val="22"/>
      </w:rPr>
      <w:tcPr>
        <w:shd w:val="clear" w:color="E54C5E" w:themeColor="accent6" w:fill="E54C5E" w:themeFill="accent6"/>
      </w:tcPr>
    </w:tblStylePr>
    <w:tblStylePr w:type="lastCol">
      <w:rPr>
        <w:rFonts w:ascii="Arial" w:hAnsi="Arial"/>
        <w:color w:val="F2F2F2"/>
        <w:sz w:val="22"/>
      </w:rPr>
      <w:tcPr>
        <w:shd w:val="clear" w:color="E54C5E" w:themeColor="accent6" w:fill="E54C5E" w:themeFill="accent6"/>
      </w:tcPr>
    </w:tblStylePr>
    <w:tblStylePr w:type="band1Vert">
      <w:rPr>
        <w:rFonts w:ascii="Arial" w:hAnsi="Arial"/>
        <w:color w:val="404040"/>
        <w:sz w:val="22"/>
      </w:rPr>
    </w:tblStylePr>
    <w:tblStylePr w:type="band2Vert">
      <w:rPr>
        <w:rFonts w:ascii="Arial" w:hAnsi="Arial"/>
        <w:color w:val="404040"/>
        <w:sz w:val="22"/>
      </w:rPr>
      <w:tcPr>
        <w:shd w:val="clear" w:color="F9DADE" w:themeColor="accent6" w:themeTint="34" w:fill="F9DADE"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9DADE" w:themeColor="accent6" w:themeTint="34" w:fill="F9DADE" w:themeFill="accent6" w:themeFillTint="34"/>
      </w:tcPr>
    </w:tblStylePr>
  </w:style>
  <w:style w:type="table" w:customStyle="1" w:styleId="178">
    <w:name w:val="Bordered &amp; Lined - Accent"/>
    <w:basedOn w:val="41"/>
    <w:qFormat/>
    <w:uiPriority w:val="99"/>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79">
    <w:name w:val="Bordered &amp; Lined - Accent 1"/>
    <w:basedOn w:val="41"/>
    <w:qFormat/>
    <w:uiPriority w:val="99"/>
    <w:pPr>
      <w:spacing w:after="0" w:line="240" w:lineRule="auto"/>
    </w:pPr>
    <w:rPr>
      <w:color w:val="404040"/>
    </w:rPr>
    <w:tblPr>
      <w:tblBorders>
        <w:top w:val="single" w:color="23417D" w:themeColor="accent1" w:themeShade="95" w:sz="4" w:space="0"/>
        <w:left w:val="single" w:color="23417D" w:themeColor="accent1" w:themeShade="95" w:sz="4" w:space="0"/>
        <w:bottom w:val="single" w:color="23417D" w:themeColor="accent1" w:themeShade="95" w:sz="4" w:space="0"/>
        <w:right w:val="single" w:color="23417D" w:themeColor="accent1" w:themeShade="95" w:sz="4" w:space="0"/>
        <w:insideH w:val="single" w:color="23417D" w:themeColor="accent1" w:themeShade="95" w:sz="4" w:space="0"/>
        <w:insideV w:val="single" w:color="23417D" w:themeColor="accent1" w:themeShade="95" w:sz="4" w:space="0"/>
      </w:tblBorders>
    </w:tblPr>
    <w:tblStylePr w:type="firstRow">
      <w:rPr>
        <w:rFonts w:ascii="Arial" w:hAnsi="Arial"/>
        <w:color w:val="F2F2F2"/>
        <w:sz w:val="22"/>
      </w:rPr>
      <w:tcPr>
        <w:shd w:val="clear" w:color="577FCF" w:themeColor="accent1" w:themeTint="EA" w:fill="577FCF" w:themeFill="accent1" w:themeFillTint="EA"/>
      </w:tcPr>
    </w:tblStylePr>
    <w:tblStylePr w:type="lastRow">
      <w:rPr>
        <w:rFonts w:ascii="Arial" w:hAnsi="Arial"/>
        <w:color w:val="F2F2F2"/>
        <w:sz w:val="22"/>
      </w:rPr>
      <w:tcPr>
        <w:shd w:val="clear" w:color="577FCF" w:themeColor="accent1" w:themeTint="EA" w:fill="577FCF" w:themeFill="accent1" w:themeFillTint="EA"/>
      </w:tcPr>
    </w:tblStylePr>
    <w:tblStylePr w:type="firstCol">
      <w:rPr>
        <w:rFonts w:ascii="Arial" w:hAnsi="Arial"/>
        <w:color w:val="F2F2F2"/>
        <w:sz w:val="22"/>
      </w:rPr>
      <w:tcPr>
        <w:shd w:val="clear" w:color="577FCF" w:themeColor="accent1" w:themeTint="EA" w:fill="577FCF" w:themeFill="accent1" w:themeFillTint="EA"/>
      </w:tcPr>
    </w:tblStylePr>
    <w:tblStylePr w:type="lastCol">
      <w:rPr>
        <w:rFonts w:ascii="Arial" w:hAnsi="Arial"/>
        <w:color w:val="F2F2F2"/>
        <w:sz w:val="22"/>
      </w:rPr>
      <w:tcPr>
        <w:shd w:val="clear" w:color="577FCF" w:themeColor="accent1" w:themeTint="EA" w:fill="577FCF"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5D3EE" w:themeColor="accent1" w:themeTint="50" w:fill="C5D3EE"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5D3EE" w:themeColor="accent1" w:themeTint="50" w:fill="C5D3EE" w:themeFill="accent1" w:themeFillTint="50"/>
      </w:tcPr>
    </w:tblStylePr>
  </w:style>
  <w:style w:type="table" w:customStyle="1" w:styleId="180">
    <w:name w:val="Bordered &amp; Lined - Accent 2"/>
    <w:basedOn w:val="41"/>
    <w:qFormat/>
    <w:uiPriority w:val="99"/>
    <w:pPr>
      <w:spacing w:after="0" w:line="240" w:lineRule="auto"/>
    </w:pPr>
    <w:rPr>
      <w:color w:val="404040"/>
    </w:rPr>
    <w:tblPr>
      <w:tblBorders>
        <w:top w:val="single" w:color="994A0C" w:themeColor="accent2" w:themeShade="95" w:sz="4" w:space="0"/>
        <w:left w:val="single" w:color="994A0C" w:themeColor="accent2" w:themeShade="95" w:sz="4" w:space="0"/>
        <w:bottom w:val="single" w:color="994A0C" w:themeColor="accent2" w:themeShade="95" w:sz="4" w:space="0"/>
        <w:right w:val="single" w:color="994A0C" w:themeColor="accent2" w:themeShade="95" w:sz="4" w:space="0"/>
        <w:insideH w:val="single" w:color="994A0C" w:themeColor="accent2" w:themeShade="95" w:sz="4" w:space="0"/>
        <w:insideV w:val="single" w:color="994A0C" w:themeColor="accent2" w:themeShade="95" w:sz="4" w:space="0"/>
      </w:tblBorders>
    </w:tblPr>
    <w:tblStylePr w:type="firstRow">
      <w:rPr>
        <w:rFonts w:ascii="Arial" w:hAnsi="Arial"/>
        <w:color w:val="F2F2F2"/>
        <w:sz w:val="22"/>
      </w:rPr>
      <w:tcPr>
        <w:shd w:val="clear" w:color="F4B483" w:themeColor="accent2" w:themeTint="97" w:fill="F4B483" w:themeFill="accent2" w:themeFillTint="97"/>
      </w:tcPr>
    </w:tblStylePr>
    <w:tblStylePr w:type="lastRow">
      <w:rPr>
        <w:rFonts w:ascii="Arial" w:hAnsi="Arial"/>
        <w:color w:val="F2F2F2"/>
        <w:sz w:val="22"/>
      </w:rPr>
      <w:tcPr>
        <w:shd w:val="clear" w:color="F4B483" w:themeColor="accent2" w:themeTint="97" w:fill="F4B483" w:themeFill="accent2" w:themeFillTint="97"/>
      </w:tcPr>
    </w:tblStylePr>
    <w:tblStylePr w:type="firstCol">
      <w:rPr>
        <w:rFonts w:ascii="Arial" w:hAnsi="Arial"/>
        <w:color w:val="F2F2F2"/>
        <w:sz w:val="22"/>
      </w:rPr>
      <w:tcPr>
        <w:shd w:val="clear" w:color="F4B483" w:themeColor="accent2" w:themeTint="97" w:fill="F4B483" w:themeFill="accent2" w:themeFillTint="97"/>
      </w:tcPr>
    </w:tblStylePr>
    <w:tblStylePr w:type="lastCol">
      <w:rPr>
        <w:rFonts w:ascii="Arial" w:hAnsi="Arial"/>
        <w:color w:val="F2F2F2"/>
        <w:sz w:val="22"/>
      </w:rPr>
      <w:tcPr>
        <w:shd w:val="clear" w:color="F4B483" w:themeColor="accent2" w:themeTint="97" w:fill="F4B483"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BE6D6" w:themeColor="accent2" w:themeTint="32" w:fill="FBE6D6"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BE6D6" w:themeColor="accent2" w:themeTint="32" w:fill="FBE6D6" w:themeFill="accent2" w:themeFillTint="32"/>
      </w:tcPr>
    </w:tblStylePr>
  </w:style>
  <w:style w:type="table" w:customStyle="1" w:styleId="181">
    <w:name w:val="Bordered &amp; Lined - Accent 3"/>
    <w:basedOn w:val="41"/>
    <w:qFormat/>
    <w:uiPriority w:val="99"/>
    <w:pPr>
      <w:spacing w:after="0" w:line="240" w:lineRule="auto"/>
    </w:pPr>
    <w:rPr>
      <w:color w:val="404040"/>
    </w:rPr>
    <w:tblPr>
      <w:tblBorders>
        <w:top w:val="single" w:color="8D6C01" w:themeColor="accent3" w:themeShade="95" w:sz="4" w:space="0"/>
        <w:left w:val="single" w:color="8D6C01" w:themeColor="accent3" w:themeShade="95" w:sz="4" w:space="0"/>
        <w:bottom w:val="single" w:color="8D6C01" w:themeColor="accent3" w:themeShade="95" w:sz="4" w:space="0"/>
        <w:right w:val="single" w:color="8D6C01" w:themeColor="accent3" w:themeShade="95" w:sz="4" w:space="0"/>
        <w:insideH w:val="single" w:color="8D6C01" w:themeColor="accent3" w:themeShade="95" w:sz="4" w:space="0"/>
        <w:insideV w:val="single" w:color="8D6C01" w:themeColor="accent3" w:themeShade="95" w:sz="4" w:space="0"/>
      </w:tblBorders>
    </w:tblPr>
    <w:tblStylePr w:type="firstRow">
      <w:rPr>
        <w:rFonts w:ascii="Arial" w:hAnsi="Arial"/>
        <w:color w:val="F2F2F2"/>
        <w:sz w:val="22"/>
      </w:rPr>
      <w:tcPr>
        <w:shd w:val="clear" w:color="F3BA02" w:themeColor="accent3" w:themeTint="FE" w:fill="F3BA02" w:themeFill="accent3" w:themeFillTint="FE"/>
      </w:tcPr>
    </w:tblStylePr>
    <w:tblStylePr w:type="lastRow">
      <w:rPr>
        <w:rFonts w:ascii="Arial" w:hAnsi="Arial"/>
        <w:color w:val="F2F2F2"/>
        <w:sz w:val="22"/>
      </w:rPr>
      <w:tcPr>
        <w:shd w:val="clear" w:color="F3BA02" w:themeColor="accent3" w:themeTint="FE" w:fill="F3BA02" w:themeFill="accent3" w:themeFillTint="FE"/>
      </w:tcPr>
    </w:tblStylePr>
    <w:tblStylePr w:type="firstCol">
      <w:rPr>
        <w:rFonts w:ascii="Arial" w:hAnsi="Arial"/>
        <w:color w:val="F2F2F2"/>
        <w:sz w:val="22"/>
      </w:rPr>
      <w:tcPr>
        <w:shd w:val="clear" w:color="F3BA02" w:themeColor="accent3" w:themeTint="FE" w:fill="F3BA02" w:themeFill="accent3" w:themeFillTint="FE"/>
      </w:tcPr>
    </w:tblStylePr>
    <w:tblStylePr w:type="lastCol">
      <w:rPr>
        <w:rFonts w:ascii="Arial" w:hAnsi="Arial"/>
        <w:color w:val="F2F2F2"/>
        <w:sz w:val="22"/>
      </w:rPr>
      <w:tcPr>
        <w:shd w:val="clear" w:color="F3BA02" w:themeColor="accent3" w:themeTint="FE" w:fill="F3BA02"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FEF2C9" w:themeColor="accent3" w:themeTint="34" w:fill="FEF2C9"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FEF2C9" w:themeColor="accent3" w:themeTint="34" w:fill="FEF2C9" w:themeFill="accent3" w:themeFillTint="34"/>
      </w:tcPr>
    </w:tblStylePr>
  </w:style>
  <w:style w:type="table" w:customStyle="1" w:styleId="182">
    <w:name w:val="Bordered &amp; Lined - Accent 4"/>
    <w:basedOn w:val="41"/>
    <w:qFormat/>
    <w:uiPriority w:val="99"/>
    <w:pPr>
      <w:spacing w:after="0" w:line="240" w:lineRule="auto"/>
    </w:pPr>
    <w:rPr>
      <w:color w:val="404040"/>
    </w:rPr>
    <w:tblPr>
      <w:tblBorders>
        <w:top w:val="single" w:color="446E26" w:themeColor="accent4" w:themeShade="95" w:sz="4" w:space="0"/>
        <w:left w:val="single" w:color="446E26" w:themeColor="accent4" w:themeShade="95" w:sz="4" w:space="0"/>
        <w:bottom w:val="single" w:color="446E26" w:themeColor="accent4" w:themeShade="95" w:sz="4" w:space="0"/>
        <w:right w:val="single" w:color="446E26" w:themeColor="accent4" w:themeShade="95" w:sz="4" w:space="0"/>
        <w:insideH w:val="single" w:color="446E26" w:themeColor="accent4" w:themeShade="95" w:sz="4" w:space="0"/>
        <w:insideV w:val="single" w:color="446E26" w:themeColor="accent4" w:themeShade="95" w:sz="4" w:space="0"/>
      </w:tblBorders>
    </w:tblPr>
    <w:tblStylePr w:type="firstRow">
      <w:rPr>
        <w:rFonts w:ascii="Arial" w:hAnsi="Arial"/>
        <w:color w:val="F2F2F2"/>
        <w:sz w:val="22"/>
      </w:rPr>
      <w:tcPr>
        <w:shd w:val="clear" w:color="ABD78C" w:themeColor="accent4" w:themeTint="9A" w:fill="ABD78C" w:themeFill="accent4" w:themeFillTint="9A"/>
      </w:tcPr>
    </w:tblStylePr>
    <w:tblStylePr w:type="lastRow">
      <w:rPr>
        <w:rFonts w:ascii="Arial" w:hAnsi="Arial"/>
        <w:color w:val="F2F2F2"/>
        <w:sz w:val="22"/>
      </w:rPr>
      <w:tcPr>
        <w:shd w:val="clear" w:color="ABD78C" w:themeColor="accent4" w:themeTint="9A" w:fill="ABD78C" w:themeFill="accent4" w:themeFillTint="9A"/>
      </w:tcPr>
    </w:tblStylePr>
    <w:tblStylePr w:type="firstCol">
      <w:rPr>
        <w:rFonts w:ascii="Arial" w:hAnsi="Arial"/>
        <w:color w:val="F2F2F2"/>
        <w:sz w:val="22"/>
      </w:rPr>
      <w:tcPr>
        <w:shd w:val="clear" w:color="ABD78C" w:themeColor="accent4" w:themeTint="9A" w:fill="ABD78C" w:themeFill="accent4" w:themeFillTint="9A"/>
      </w:tcPr>
    </w:tblStylePr>
    <w:tblStylePr w:type="lastCol">
      <w:rPr>
        <w:rFonts w:ascii="Arial" w:hAnsi="Arial"/>
        <w:color w:val="F2F2F2"/>
        <w:sz w:val="22"/>
      </w:rPr>
      <w:tcPr>
        <w:shd w:val="clear" w:color="ABD78C" w:themeColor="accent4" w:themeTint="9A" w:fill="ABD78C"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2F1D8" w:themeColor="accent4" w:themeTint="34" w:fill="E2F1D8"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2F1D8" w:themeColor="accent4" w:themeTint="34" w:fill="E2F1D8" w:themeFill="accent4" w:themeFillTint="34"/>
      </w:tcPr>
    </w:tblStylePr>
  </w:style>
  <w:style w:type="table" w:customStyle="1" w:styleId="183">
    <w:name w:val="Bordered &amp; Lined - Accent 5"/>
    <w:basedOn w:val="41"/>
    <w:qFormat/>
    <w:uiPriority w:val="99"/>
    <w:pPr>
      <w:spacing w:after="0" w:line="240" w:lineRule="auto"/>
    </w:pPr>
    <w:rPr>
      <w:color w:val="404040"/>
    </w:rPr>
    <w:tblPr>
      <w:tblBorders>
        <w:top w:val="single" w:color="1C7069" w:themeColor="accent5" w:themeShade="95" w:sz="4" w:space="0"/>
        <w:left w:val="single" w:color="1C7069" w:themeColor="accent5" w:themeShade="95" w:sz="4" w:space="0"/>
        <w:bottom w:val="single" w:color="1C7069" w:themeColor="accent5" w:themeShade="95" w:sz="4" w:space="0"/>
        <w:right w:val="single" w:color="1C7069" w:themeColor="accent5" w:themeShade="95" w:sz="4" w:space="0"/>
        <w:insideH w:val="single" w:color="1C7069" w:themeColor="accent5" w:themeShade="95" w:sz="4" w:space="0"/>
        <w:insideV w:val="single" w:color="1C7069" w:themeColor="accent5" w:themeShade="95" w:sz="4" w:space="0"/>
      </w:tblBorders>
    </w:tblPr>
    <w:tblStylePr w:type="firstRow">
      <w:rPr>
        <w:rFonts w:ascii="Arial" w:hAnsi="Arial"/>
        <w:color w:val="F2F2F2"/>
        <w:sz w:val="22"/>
      </w:rPr>
      <w:tcPr>
        <w:shd w:val="clear" w:color="30C0B4" w:themeColor="accent5" w:fill="30C0B4" w:themeFill="accent5"/>
      </w:tcPr>
    </w:tblStylePr>
    <w:tblStylePr w:type="lastRow">
      <w:rPr>
        <w:rFonts w:ascii="Arial" w:hAnsi="Arial"/>
        <w:color w:val="F2F2F2"/>
        <w:sz w:val="22"/>
      </w:rPr>
      <w:tcPr>
        <w:shd w:val="clear" w:color="30C0B4" w:themeColor="accent5" w:fill="30C0B4" w:themeFill="accent5"/>
      </w:tcPr>
    </w:tblStylePr>
    <w:tblStylePr w:type="firstCol">
      <w:rPr>
        <w:rFonts w:ascii="Arial" w:hAnsi="Arial"/>
        <w:color w:val="F2F2F2"/>
        <w:sz w:val="22"/>
      </w:rPr>
      <w:tcPr>
        <w:shd w:val="clear" w:color="30C0B4" w:themeColor="accent5" w:fill="30C0B4" w:themeFill="accent5"/>
      </w:tcPr>
    </w:tblStylePr>
    <w:tblStylePr w:type="lastCol">
      <w:rPr>
        <w:rFonts w:ascii="Arial" w:hAnsi="Arial"/>
        <w:color w:val="F2F2F2"/>
        <w:sz w:val="22"/>
      </w:rPr>
      <w:tcPr>
        <w:shd w:val="clear" w:color="30C0B4" w:themeColor="accent5" w:fill="30C0B4" w:themeFill="accent5"/>
      </w:tcPr>
    </w:tblStylePr>
    <w:tblStylePr w:type="band1Vert">
      <w:rPr>
        <w:rFonts w:ascii="Arial" w:hAnsi="Arial"/>
        <w:color w:val="404040"/>
        <w:sz w:val="22"/>
      </w:rPr>
    </w:tblStylePr>
    <w:tblStylePr w:type="band2Vert">
      <w:rPr>
        <w:rFonts w:ascii="Arial" w:hAnsi="Arial"/>
        <w:color w:val="404040"/>
        <w:sz w:val="22"/>
      </w:rPr>
      <w:tcPr>
        <w:shd w:val="clear" w:color="D2F3F1" w:themeColor="accent5" w:themeTint="34" w:fill="D2F3F1"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2F3F1" w:themeColor="accent5" w:themeTint="34" w:fill="D2F3F1" w:themeFill="accent5" w:themeFillTint="34"/>
      </w:tcPr>
    </w:tblStylePr>
  </w:style>
  <w:style w:type="table" w:customStyle="1" w:styleId="184">
    <w:name w:val="Bordered &amp; Lined - Accent 6"/>
    <w:basedOn w:val="41"/>
    <w:qFormat/>
    <w:uiPriority w:val="99"/>
    <w:pPr>
      <w:spacing w:after="0" w:line="240" w:lineRule="auto"/>
    </w:pPr>
    <w:rPr>
      <w:color w:val="404040"/>
    </w:rPr>
    <w:tblPr>
      <w:tblBorders>
        <w:top w:val="single" w:color="9B1626" w:themeColor="accent6" w:themeShade="95" w:sz="4" w:space="0"/>
        <w:left w:val="single" w:color="9B1626" w:themeColor="accent6" w:themeShade="95" w:sz="4" w:space="0"/>
        <w:bottom w:val="single" w:color="9B1626" w:themeColor="accent6" w:themeShade="95" w:sz="4" w:space="0"/>
        <w:right w:val="single" w:color="9B1626" w:themeColor="accent6" w:themeShade="95" w:sz="4" w:space="0"/>
        <w:insideH w:val="single" w:color="9B1626" w:themeColor="accent6" w:themeShade="95" w:sz="4" w:space="0"/>
        <w:insideV w:val="single" w:color="9B1626" w:themeColor="accent6" w:themeShade="95" w:sz="4" w:space="0"/>
      </w:tblBorders>
    </w:tblPr>
    <w:tblStylePr w:type="firstRow">
      <w:rPr>
        <w:rFonts w:ascii="Arial" w:hAnsi="Arial"/>
        <w:color w:val="F2F2F2"/>
        <w:sz w:val="22"/>
      </w:rPr>
      <w:tcPr>
        <w:shd w:val="clear" w:color="E54C5E" w:themeColor="accent6" w:fill="E54C5E" w:themeFill="accent6"/>
      </w:tcPr>
    </w:tblStylePr>
    <w:tblStylePr w:type="lastRow">
      <w:rPr>
        <w:rFonts w:ascii="Arial" w:hAnsi="Arial"/>
        <w:color w:val="F2F2F2"/>
        <w:sz w:val="22"/>
      </w:rPr>
      <w:tcPr>
        <w:shd w:val="clear" w:color="E54C5E" w:themeColor="accent6" w:fill="E54C5E" w:themeFill="accent6"/>
      </w:tcPr>
    </w:tblStylePr>
    <w:tblStylePr w:type="firstCol">
      <w:rPr>
        <w:rFonts w:ascii="Arial" w:hAnsi="Arial"/>
        <w:color w:val="F2F2F2"/>
        <w:sz w:val="22"/>
      </w:rPr>
      <w:tcPr>
        <w:shd w:val="clear" w:color="E54C5E" w:themeColor="accent6" w:fill="E54C5E" w:themeFill="accent6"/>
      </w:tcPr>
    </w:tblStylePr>
    <w:tblStylePr w:type="lastCol">
      <w:rPr>
        <w:rFonts w:ascii="Arial" w:hAnsi="Arial"/>
        <w:color w:val="F2F2F2"/>
        <w:sz w:val="22"/>
      </w:rPr>
      <w:tcPr>
        <w:shd w:val="clear" w:color="E54C5E" w:themeColor="accent6" w:fill="E54C5E" w:themeFill="accent6"/>
      </w:tcPr>
    </w:tblStylePr>
    <w:tblStylePr w:type="band1Vert">
      <w:rPr>
        <w:rFonts w:ascii="Arial" w:hAnsi="Arial"/>
        <w:color w:val="404040"/>
        <w:sz w:val="22"/>
      </w:rPr>
    </w:tblStylePr>
    <w:tblStylePr w:type="band2Vert">
      <w:rPr>
        <w:rFonts w:ascii="Arial" w:hAnsi="Arial"/>
        <w:color w:val="404040"/>
        <w:sz w:val="22"/>
      </w:rPr>
      <w:tcPr>
        <w:shd w:val="clear" w:color="F9DADE" w:themeColor="accent6" w:themeTint="34" w:fill="F9DADE"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9DADE" w:themeColor="accent6" w:themeTint="34" w:fill="F9DADE" w:themeFill="accent6" w:themeFillTint="34"/>
      </w:tcPr>
    </w:tblStylePr>
  </w:style>
  <w:style w:type="table" w:customStyle="1" w:styleId="185">
    <w:name w:val="Bordered"/>
    <w:basedOn w:val="41"/>
    <w:qFormat/>
    <w:uiPriority w:val="99"/>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firstRow">
      <w:rPr>
        <w:rFonts w:ascii="Arial" w:hAnsi="Arial"/>
        <w:color w:val="404040"/>
        <w:sz w:val="22"/>
      </w:rPr>
      <w:tcPr>
        <w:tcBorders>
          <w:bottom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E7E7E" w:themeColor="text1" w:themeTint="80" w:sz="12" w:space="0"/>
        </w:tcBorders>
      </w:tcPr>
    </w:tblStyle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style>
  <w:style w:type="table" w:customStyle="1" w:styleId="186">
    <w:name w:val="Bordered - Accent 1"/>
    <w:basedOn w:val="41"/>
    <w:qFormat/>
    <w:uiPriority w:val="99"/>
    <w:pPr>
      <w:spacing w:after="0" w:line="240" w:lineRule="auto"/>
    </w:pPr>
    <w:tblPr>
      <w:tbl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insideH w:val="single" w:color="B5C6E9" w:themeColor="accent1" w:themeTint="67" w:sz="4" w:space="0"/>
        <w:insideV w:val="single" w:color="B5C6E9" w:themeColor="accent1" w:themeTint="67" w:sz="4" w:space="0"/>
      </w:tblBorders>
    </w:tblPr>
    <w:tblStylePr w:type="firstRow">
      <w:rPr>
        <w:rFonts w:ascii="Arial" w:hAnsi="Arial"/>
        <w:color w:val="404040"/>
        <w:sz w:val="22"/>
      </w:rPr>
      <w:tcPr>
        <w:tcBorders>
          <w:bottom w:val="single" w:color="4874CB" w:themeColor="accent1" w:sz="12" w:space="0"/>
        </w:tcBorders>
      </w:tcPr>
    </w:tblStylePr>
    <w:tblStylePr w:type="lastRow">
      <w:rPr>
        <w:rFonts w:ascii="Arial" w:hAnsi="Arial"/>
        <w:color w:val="404040"/>
        <w:sz w:val="22"/>
      </w:rPr>
      <w:tcPr>
        <w:tcBorders>
          <w:top w:val="single" w:color="4874CB" w:themeColor="accent1"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4874CB" w:themeColor="accent1" w:sz="12" w:space="0"/>
        </w:tcBorders>
      </w:tcPr>
    </w:tblStylePr>
    <w:tblStylePr w:type="band1Horz">
      <w:rPr>
        <w:rFonts w:ascii="Arial" w:hAnsi="Arial"/>
        <w:color w:val="404040"/>
        <w:sz w:val="22"/>
      </w:rPr>
      <w:tcPr>
        <w:tc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tcBorders>
      </w:tcPr>
    </w:tblStylePr>
  </w:style>
  <w:style w:type="table" w:customStyle="1" w:styleId="187">
    <w:name w:val="Bordered - Accent 2"/>
    <w:basedOn w:val="41"/>
    <w:qFormat/>
    <w:uiPriority w:val="99"/>
    <w:pPr>
      <w:spacing w:after="0" w:line="240" w:lineRule="auto"/>
    </w:pPr>
    <w:tblPr>
      <w:tbl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insideH w:val="single" w:color="F8CCAA" w:themeColor="accent2" w:themeTint="67" w:sz="4" w:space="0"/>
        <w:insideV w:val="single" w:color="F8CCAA" w:themeColor="accent2" w:themeTint="67" w:sz="4" w:space="0"/>
      </w:tblBorders>
    </w:tblPr>
    <w:tblStylePr w:type="firstRow">
      <w:rPr>
        <w:rFonts w:ascii="Arial" w:hAnsi="Arial"/>
        <w:color w:val="404040"/>
        <w:sz w:val="22"/>
      </w:rPr>
      <w:tcPr>
        <w:tcBorders>
          <w:bottom w:val="single" w:color="F4B483" w:themeColor="accent2" w:themeTint="97" w:sz="12" w:space="0"/>
        </w:tcBorders>
      </w:tcPr>
    </w:tblStylePr>
    <w:tblStylePr w:type="lastRow">
      <w:rPr>
        <w:rFonts w:ascii="Arial" w:hAnsi="Arial"/>
        <w:color w:val="404040"/>
        <w:sz w:val="22"/>
      </w:rPr>
      <w:tcPr>
        <w:tcBorders>
          <w:top w:val="single" w:color="F4B483" w:themeColor="accent2" w:themeTint="97"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4B483" w:themeColor="accent2" w:themeTint="97" w:sz="12" w:space="0"/>
        </w:tcBorders>
      </w:tcPr>
    </w:tblStylePr>
    <w:tblStylePr w:type="band1Horz">
      <w:rPr>
        <w:rFonts w:ascii="Arial" w:hAnsi="Arial"/>
        <w:color w:val="404040"/>
        <w:sz w:val="22"/>
      </w:rPr>
      <w:tcPr>
        <w:tc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tcBorders>
      </w:tcPr>
    </w:tblStylePr>
  </w:style>
  <w:style w:type="table" w:customStyle="1" w:styleId="188">
    <w:name w:val="Bordered - Accent 3"/>
    <w:basedOn w:val="41"/>
    <w:qFormat/>
    <w:uiPriority w:val="99"/>
    <w:pPr>
      <w:spacing w:after="0" w:line="240" w:lineRule="auto"/>
    </w:pPr>
    <w:tblPr>
      <w:tbl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insideH w:val="single" w:color="FEE594" w:themeColor="accent3" w:themeTint="67" w:sz="4" w:space="0"/>
        <w:insideV w:val="single" w:color="FEE594" w:themeColor="accent3" w:themeTint="67" w:sz="4" w:space="0"/>
      </w:tblBorders>
    </w:tblPr>
    <w:tblStylePr w:type="firstRow">
      <w:rPr>
        <w:rFonts w:ascii="Arial" w:hAnsi="Arial"/>
        <w:color w:val="404040"/>
        <w:sz w:val="22"/>
      </w:rPr>
      <w:tcPr>
        <w:tcBorders>
          <w:bottom w:val="single" w:color="FDD961" w:themeColor="accent3" w:themeTint="98" w:sz="12" w:space="0"/>
        </w:tcBorders>
      </w:tcPr>
    </w:tblStylePr>
    <w:tblStylePr w:type="lastRow">
      <w:rPr>
        <w:rFonts w:ascii="Arial" w:hAnsi="Arial"/>
        <w:color w:val="404040"/>
        <w:sz w:val="22"/>
      </w:rPr>
      <w:tcPr>
        <w:tcBorders>
          <w:top w:val="single" w:color="FDD961" w:themeColor="accent3"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DD961" w:themeColor="accent3" w:themeTint="98" w:sz="12" w:space="0"/>
        </w:tcBorders>
      </w:tcPr>
    </w:tblStylePr>
    <w:tblStylePr w:type="band1Horz">
      <w:rPr>
        <w:rFonts w:ascii="Arial" w:hAnsi="Arial"/>
        <w:color w:val="404040"/>
        <w:sz w:val="22"/>
      </w:rPr>
      <w:tcPr>
        <w:tc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tcBorders>
      </w:tcPr>
    </w:tblStylePr>
  </w:style>
  <w:style w:type="table" w:customStyle="1" w:styleId="189">
    <w:name w:val="Bordered - Accent 4"/>
    <w:basedOn w:val="41"/>
    <w:qFormat/>
    <w:uiPriority w:val="99"/>
    <w:pPr>
      <w:spacing w:after="0" w:line="240" w:lineRule="auto"/>
    </w:pPr>
    <w:tblPr>
      <w:tbl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insideH w:val="single" w:color="C7E4B2" w:themeColor="accent4" w:themeTint="67" w:sz="4" w:space="0"/>
        <w:insideV w:val="single" w:color="C7E4B2" w:themeColor="accent4" w:themeTint="67" w:sz="4" w:space="0"/>
      </w:tblBorders>
    </w:tblPr>
    <w:tblStylePr w:type="firstRow">
      <w:rPr>
        <w:rFonts w:ascii="Arial" w:hAnsi="Arial"/>
        <w:color w:val="404040"/>
        <w:sz w:val="22"/>
      </w:rPr>
      <w:tcPr>
        <w:tcBorders>
          <w:bottom w:val="single" w:color="ABD78C" w:themeColor="accent4" w:themeTint="9A" w:sz="12" w:space="0"/>
        </w:tcBorders>
      </w:tcPr>
    </w:tblStylePr>
    <w:tblStylePr w:type="lastRow">
      <w:rPr>
        <w:rFonts w:ascii="Arial" w:hAnsi="Arial"/>
        <w:color w:val="404040"/>
        <w:sz w:val="22"/>
      </w:rPr>
      <w:tcPr>
        <w:tcBorders>
          <w:top w:val="single" w:color="ABD78C" w:themeColor="accent4"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ABD78C" w:themeColor="accent4" w:themeTint="9A" w:sz="12" w:space="0"/>
        </w:tcBorders>
      </w:tcPr>
    </w:tblStylePr>
    <w:tblStylePr w:type="band1Horz">
      <w:rPr>
        <w:rFonts w:ascii="Arial" w:hAnsi="Arial"/>
        <w:color w:val="404040"/>
        <w:sz w:val="22"/>
      </w:rPr>
      <w:tcPr>
        <w:tc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tcBorders>
      </w:tcPr>
    </w:tblStylePr>
  </w:style>
  <w:style w:type="table" w:customStyle="1" w:styleId="190">
    <w:name w:val="Bordered - Accent 5"/>
    <w:basedOn w:val="41"/>
    <w:qFormat/>
    <w:uiPriority w:val="99"/>
    <w:pPr>
      <w:spacing w:after="0" w:line="240" w:lineRule="auto"/>
    </w:pPr>
    <w:tblPr>
      <w:tbl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insideH w:val="single" w:color="A7E9E3" w:themeColor="accent5" w:themeTint="67" w:sz="4" w:space="0"/>
        <w:insideV w:val="single" w:color="A7E9E3" w:themeColor="accent5" w:themeTint="67" w:sz="4" w:space="0"/>
      </w:tblBorders>
    </w:tblPr>
    <w:tblStylePr w:type="firstRow">
      <w:rPr>
        <w:rFonts w:ascii="Arial" w:hAnsi="Arial"/>
        <w:color w:val="404040"/>
        <w:sz w:val="22"/>
      </w:rPr>
      <w:tcPr>
        <w:tcBorders>
          <w:bottom w:val="single" w:color="7CDED6" w:themeColor="accent5" w:themeTint="9A" w:sz="12" w:space="0"/>
        </w:tcBorders>
      </w:tcPr>
    </w:tblStylePr>
    <w:tblStylePr w:type="lastRow">
      <w:rPr>
        <w:rFonts w:ascii="Arial" w:hAnsi="Arial"/>
        <w:color w:val="404040"/>
        <w:sz w:val="22"/>
      </w:rPr>
      <w:tcPr>
        <w:tcBorders>
          <w:top w:val="single" w:color="7CDED6" w:themeColor="accent5"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CDED6" w:themeColor="accent5" w:themeTint="9A" w:sz="12" w:space="0"/>
        </w:tcBorders>
      </w:tcPr>
    </w:tblStylePr>
    <w:tblStylePr w:type="band1Horz">
      <w:rPr>
        <w:rFonts w:ascii="Arial" w:hAnsi="Arial"/>
        <w:color w:val="404040"/>
        <w:sz w:val="22"/>
      </w:rPr>
      <w:tcPr>
        <w:tc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tcBorders>
      </w:tcPr>
    </w:tblStylePr>
  </w:style>
  <w:style w:type="table" w:customStyle="1" w:styleId="191">
    <w:name w:val="Bordered - Accent 6"/>
    <w:basedOn w:val="41"/>
    <w:qFormat/>
    <w:uiPriority w:val="99"/>
    <w:pPr>
      <w:spacing w:after="0" w:line="240" w:lineRule="auto"/>
    </w:pPr>
    <w:tblPr>
      <w:tbl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insideH w:val="single" w:color="F4B6BD" w:themeColor="accent6" w:themeTint="67" w:sz="4" w:space="0"/>
        <w:insideV w:val="single" w:color="F4B6BD" w:themeColor="accent6" w:themeTint="67" w:sz="4" w:space="0"/>
      </w:tblBorders>
    </w:tblPr>
    <w:tblStylePr w:type="firstRow">
      <w:rPr>
        <w:rFonts w:ascii="Arial" w:hAnsi="Arial"/>
        <w:color w:val="404040"/>
        <w:sz w:val="22"/>
      </w:rPr>
      <w:tcPr>
        <w:tcBorders>
          <w:bottom w:val="single" w:color="EF949F" w:themeColor="accent6" w:themeTint="98" w:sz="12" w:space="0"/>
        </w:tcBorders>
      </w:tcPr>
    </w:tblStylePr>
    <w:tblStylePr w:type="lastRow">
      <w:rPr>
        <w:rFonts w:ascii="Arial" w:hAnsi="Arial"/>
        <w:color w:val="404040"/>
        <w:sz w:val="22"/>
      </w:rPr>
      <w:tcPr>
        <w:tcBorders>
          <w:top w:val="single" w:color="EF949F" w:themeColor="accent6"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EF949F" w:themeColor="accent6" w:themeTint="98" w:sz="12" w:space="0"/>
        </w:tcBorders>
      </w:tcPr>
    </w:tblStylePr>
    <w:tblStylePr w:type="band1Horz">
      <w:rPr>
        <w:rFonts w:ascii="Arial" w:hAnsi="Arial"/>
        <w:color w:val="404040"/>
        <w:sz w:val="22"/>
      </w:rPr>
      <w:tcPr>
        <w:tc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tcBorders>
      </w:tcPr>
    </w:tblStylePr>
  </w:style>
  <w:style w:type="character" w:customStyle="1" w:styleId="192">
    <w:name w:val="Footnote Text Char"/>
    <w:link w:val="30"/>
    <w:qFormat/>
    <w:uiPriority w:val="99"/>
    <w:rPr>
      <w:sz w:val="18"/>
    </w:rPr>
  </w:style>
  <w:style w:type="character" w:customStyle="1" w:styleId="193">
    <w:name w:val="Endnote Text Char"/>
    <w:link w:val="24"/>
    <w:qFormat/>
    <w:uiPriority w:val="99"/>
    <w:rPr>
      <w:sz w:val="20"/>
    </w:rPr>
  </w:style>
  <w:style w:type="paragraph" w:customStyle="1" w:styleId="194">
    <w:name w:val="TOC Heading"/>
    <w:unhideWhenUsed/>
    <w:qFormat/>
    <w:uiPriority w:val="39"/>
    <w:rPr>
      <w:rFonts w:hint="default" w:ascii="Times New Roman" w:hAnsi="Times New Roman" w:eastAsia="宋体" w:cs="Times New Roman"/>
    </w:rPr>
  </w:style>
  <w:style w:type="paragraph" w:customStyle="1" w:styleId="195">
    <w:name w:val="Default"/>
    <w:basedOn w:val="1"/>
    <w:semiHidden/>
    <w:qFormat/>
    <w:uiPriority w:val="0"/>
    <w:pPr>
      <w:jc w:val="left"/>
    </w:pPr>
    <w:rPr>
      <w:rFonts w:ascii="宋体" w:hAnsi="Calibri" w:cs="宋体"/>
      <w:color w:val="000000"/>
      <w:sz w:val="24"/>
    </w:rPr>
  </w:style>
  <w:style w:type="paragraph" w:customStyle="1" w:styleId="196">
    <w:name w:val="样式 标题 3 + (中文) 黑体 小四 非加粗 段前: 7.8 磅 段后: 0 磅 行距: 固定值 20 磅_0"/>
    <w:basedOn w:val="197"/>
    <w:qFormat/>
    <w:uiPriority w:val="0"/>
    <w:pPr>
      <w:spacing w:before="0" w:after="0" w:line="400" w:lineRule="exact"/>
    </w:pPr>
    <w:rPr>
      <w:rFonts w:ascii="Times New Roman" w:hAnsi="Times New Roman" w:eastAsia="黑体" w:cs="宋体"/>
      <w:b w:val="0"/>
      <w:bCs w:val="0"/>
      <w:sz w:val="21"/>
      <w:szCs w:val="20"/>
    </w:rPr>
  </w:style>
  <w:style w:type="paragraph" w:customStyle="1" w:styleId="197">
    <w:name w:val="标题 3_0"/>
    <w:basedOn w:val="198"/>
    <w:next w:val="199"/>
    <w:qFormat/>
    <w:uiPriority w:val="0"/>
    <w:pPr>
      <w:keepNext/>
      <w:keepLines/>
      <w:spacing w:before="260" w:after="260" w:line="416" w:lineRule="auto"/>
      <w:outlineLvl w:val="2"/>
    </w:pPr>
    <w:rPr>
      <w:rFonts w:ascii="Calibri" w:hAnsi="Calibri" w:eastAsia="宋体"/>
      <w:b/>
      <w:bCs/>
      <w:sz w:val="32"/>
      <w:szCs w:val="32"/>
    </w:rPr>
  </w:style>
  <w:style w:type="paragraph" w:customStyle="1" w:styleId="198">
    <w:name w:val="正文_0"/>
    <w:next w:val="40"/>
    <w:qFormat/>
    <w:uiPriority w:val="0"/>
    <w:pPr>
      <w:widowControl w:val="0"/>
      <w:jc w:val="both"/>
    </w:pPr>
    <w:rPr>
      <w:rFonts w:hint="default" w:ascii="Calibri" w:hAnsi="Calibri" w:eastAsia="仿宋_GB2312" w:cs="Times New Roman"/>
      <w:sz w:val="21"/>
      <w:szCs w:val="22"/>
      <w:lang w:val="en-US" w:eastAsia="zh-CN" w:bidi="ar-SA"/>
    </w:rPr>
  </w:style>
  <w:style w:type="paragraph" w:customStyle="1" w:styleId="199">
    <w:name w:val="正文_1"/>
    <w:next w:val="40"/>
    <w:qFormat/>
    <w:uiPriority w:val="0"/>
    <w:pPr>
      <w:widowControl w:val="0"/>
      <w:jc w:val="both"/>
    </w:pPr>
    <w:rPr>
      <w:rFonts w:hint="default" w:ascii="Calibri" w:hAnsi="Calibri" w:eastAsia="仿宋_GB2312" w:cs="Times New Roman"/>
      <w:sz w:val="21"/>
      <w:szCs w:val="22"/>
      <w:lang w:val="en-US" w:eastAsia="zh-CN" w:bidi="ar-SA"/>
    </w:rPr>
  </w:style>
  <w:style w:type="paragraph" w:customStyle="1" w:styleId="200">
    <w:name w:val="首行缩进"/>
    <w:basedOn w:val="1"/>
    <w:qFormat/>
    <w:uiPriority w:val="0"/>
    <w:pPr>
      <w:spacing w:line="360" w:lineRule="auto"/>
      <w:ind w:firstLine="480"/>
    </w:pPr>
    <w:rPr>
      <w:rFonts w:ascii="宋体" w:hAnsi="宋体" w:cs="宋体"/>
      <w:sz w:val="24"/>
    </w:rPr>
  </w:style>
  <w:style w:type="paragraph" w:customStyle="1" w:styleId="201">
    <w:name w:val="一级条标题"/>
    <w:basedOn w:val="202"/>
    <w:next w:val="203"/>
    <w:qFormat/>
    <w:uiPriority w:val="0"/>
    <w:pPr>
      <w:tabs>
        <w:tab w:val="left" w:pos="810"/>
        <w:tab w:val="left" w:pos="907"/>
        <w:tab w:val="left" w:pos="1265"/>
      </w:tabs>
      <w:spacing w:before="0" w:after="0"/>
      <w:ind w:left="907" w:hanging="907"/>
      <w:outlineLvl w:val="2"/>
    </w:pPr>
    <w:rPr>
      <w:rFonts w:hAnsi="宋体"/>
      <w:sz w:val="20"/>
      <w:szCs w:val="20"/>
    </w:rPr>
  </w:style>
  <w:style w:type="paragraph" w:customStyle="1" w:styleId="202">
    <w:name w:val="章标题"/>
    <w:next w:val="1"/>
    <w:qFormat/>
    <w:uiPriority w:val="0"/>
    <w:pPr>
      <w:tabs>
        <w:tab w:val="left" w:pos="810"/>
        <w:tab w:val="left" w:pos="1265"/>
      </w:tabs>
      <w:spacing w:before="50" w:after="50"/>
      <w:ind w:left="810" w:hanging="810"/>
      <w:jc w:val="both"/>
      <w:outlineLvl w:val="1"/>
    </w:pPr>
    <w:rPr>
      <w:rFonts w:hint="default" w:ascii="黑体" w:hAnsi="Calibri" w:eastAsia="黑体" w:cs="Times New Roman"/>
      <w:sz w:val="21"/>
      <w:szCs w:val="22"/>
      <w:lang w:val="en-US" w:eastAsia="zh-CN" w:bidi="ar-SA"/>
    </w:rPr>
  </w:style>
  <w:style w:type="paragraph" w:customStyle="1" w:styleId="203">
    <w:name w:val="段"/>
    <w:next w:val="204"/>
    <w:qFormat/>
    <w:uiPriority w:val="0"/>
    <w:pPr>
      <w:widowControl w:val="0"/>
      <w:ind w:firstLine="200"/>
      <w:jc w:val="both"/>
    </w:pPr>
    <w:rPr>
      <w:rFonts w:hint="default" w:ascii="宋体" w:hAnsi="宋体" w:eastAsia="宋体" w:cs="宋体"/>
      <w:color w:val="000000"/>
      <w:sz w:val="21"/>
      <w:szCs w:val="21"/>
      <w:lang w:val="en-US" w:eastAsia="zh-CN" w:bidi="ar-SA"/>
    </w:rPr>
  </w:style>
  <w:style w:type="paragraph" w:customStyle="1" w:styleId="204">
    <w:name w:val="正文 A"/>
    <w:next w:val="203"/>
    <w:qFormat/>
    <w:uiPriority w:val="0"/>
    <w:pPr>
      <w:widowControl w:val="0"/>
      <w:jc w:val="both"/>
    </w:pPr>
    <w:rPr>
      <w:rFonts w:hint="default" w:ascii="Calibri" w:hAnsi="Calibri" w:eastAsia="Calibri" w:cs="Calibri"/>
      <w:color w:val="000000"/>
      <w:sz w:val="21"/>
      <w:szCs w:val="21"/>
      <w:lang w:val="en-US" w:eastAsia="zh-CN" w:bidi="ar-SA"/>
    </w:rPr>
  </w:style>
  <w:style w:type="paragraph" w:customStyle="1" w:styleId="205">
    <w:name w:val="普通正文"/>
    <w:basedOn w:val="1"/>
    <w:qFormat/>
    <w:uiPriority w:val="99"/>
    <w:pPr>
      <w:spacing w:before="120" w:after="120" w:line="360" w:lineRule="auto"/>
      <w:ind w:firstLine="480"/>
      <w:jc w:val="left"/>
    </w:pPr>
    <w:rPr>
      <w:rFonts w:ascii="Arial" w:hAnsi="Arial"/>
      <w:sz w:val="24"/>
      <w:szCs w:val="24"/>
    </w:rPr>
  </w:style>
  <w:style w:type="paragraph" w:customStyle="1" w:styleId="206">
    <w:name w:val="正文1"/>
    <w:basedOn w:val="207"/>
    <w:next w:val="1"/>
    <w:qFormat/>
    <w:uiPriority w:val="0"/>
    <w:pPr>
      <w:tabs>
        <w:tab w:val="right" w:leader="dot" w:pos="8268"/>
      </w:tabs>
    </w:pPr>
    <w:rPr>
      <w:rFonts w:ascii="Helvetica" w:hAnsi="Helvetica" w:eastAsia="Arial Unicode MS" w:cs="Arial Unicode MS"/>
      <w:color w:val="000000"/>
      <w:sz w:val="22"/>
      <w:szCs w:val="22"/>
      <w:lang w:val="en-US" w:eastAsia="zh-CN" w:bidi="ar-SA"/>
    </w:rPr>
  </w:style>
  <w:style w:type="paragraph" w:customStyle="1" w:styleId="207">
    <w:name w:val="目录 31"/>
    <w:basedOn w:val="1"/>
    <w:next w:val="1"/>
    <w:qFormat/>
    <w:uiPriority w:val="0"/>
    <w:pPr>
      <w:tabs>
        <w:tab w:val="right" w:leader="dot" w:pos="8268"/>
      </w:tabs>
      <w:spacing w:line="460" w:lineRule="exact"/>
      <w:ind w:left="840" w:firstLine="482"/>
    </w:pPr>
    <w:rPr>
      <w:rFonts w:ascii="宋体" w:hAnsi="宋体"/>
    </w:rPr>
  </w:style>
  <w:style w:type="paragraph" w:customStyle="1" w:styleId="208">
    <w:name w:val="正文11"/>
    <w:next w:val="209"/>
    <w:qFormat/>
    <w:uiPriority w:val="0"/>
    <w:pPr>
      <w:widowControl w:val="0"/>
      <w:jc w:val="both"/>
    </w:pPr>
    <w:rPr>
      <w:rFonts w:hint="default" w:ascii="Times New Roman" w:hAnsi="Times New Roman" w:eastAsia="Arial" w:cs="Times New Roman"/>
      <w14:ligatures w14:val="standardContextual"/>
    </w:rPr>
  </w:style>
  <w:style w:type="paragraph" w:customStyle="1" w:styleId="209">
    <w:name w:val="文本块1"/>
    <w:basedOn w:val="210"/>
    <w:qFormat/>
    <w:uiPriority w:val="99"/>
    <w:pPr>
      <w:tabs>
        <w:tab w:val="left" w:pos="9000"/>
      </w:tabs>
      <w:spacing w:after="120"/>
      <w:ind w:left="1440" w:right="1440"/>
    </w:pPr>
    <w:rPr>
      <w:rFonts w:ascii="Times New Roman" w:hAnsi="Times New Roman"/>
    </w:rPr>
  </w:style>
  <w:style w:type="paragraph" w:customStyle="1" w:styleId="210">
    <w:name w:val="正文111"/>
    <w:next w:val="209"/>
    <w:qFormat/>
    <w:uiPriority w:val="0"/>
    <w:pPr>
      <w:widowControl w:val="0"/>
      <w:jc w:val="both"/>
    </w:pPr>
    <w:rPr>
      <w:rFonts w:hint="default" w:ascii="Times New Roman" w:hAnsi="Times New Roman" w:eastAsia="宋体" w:cs="Times New Roman"/>
      <w:sz w:val="21"/>
      <w:szCs w:val="24"/>
      <w14:ligatures w14:val="standardContextual"/>
    </w:rPr>
  </w:style>
  <w:style w:type="paragraph" w:customStyle="1" w:styleId="211">
    <w:name w:val="列出段落11"/>
    <w:basedOn w:val="1"/>
    <w:qFormat/>
    <w:uiPriority w:val="99"/>
    <w:pPr>
      <w:widowControl/>
      <w:ind w:left="720"/>
      <w:contextualSpacing/>
      <w:jc w:val="left"/>
    </w:pPr>
    <w:rPr>
      <w:rFonts w:ascii="Calibri" w:hAnsi="Calibri"/>
      <w:sz w:val="24"/>
      <w:szCs w:val="20"/>
      <w:lang w:eastAsia="en-US"/>
    </w:rPr>
  </w:style>
  <w:style w:type="paragraph" w:customStyle="1" w:styleId="212">
    <w:name w:val="Char"/>
    <w:basedOn w:val="14"/>
    <w:qFormat/>
    <w:uiPriority w:val="0"/>
    <w:rPr>
      <w:rFonts w:ascii="Tahoma" w:hAnsi="Tahoma"/>
      <w:sz w:val="24"/>
      <w:szCs w:val="24"/>
    </w:rPr>
  </w:style>
  <w:style w:type="character" w:customStyle="1" w:styleId="213">
    <w:name w:val="apple-converted-space"/>
    <w:basedOn w:val="43"/>
    <w:qFormat/>
    <w:uiPriority w:val="0"/>
  </w:style>
  <w:style w:type="character" w:customStyle="1" w:styleId="214">
    <w:name w:val="NormalCharacter"/>
    <w:semiHidden/>
    <w:qFormat/>
    <w:uiPriority w:val="0"/>
  </w:style>
  <w:style w:type="paragraph" w:customStyle="1" w:styleId="215">
    <w:name w:val="表格文字"/>
    <w:basedOn w:val="1"/>
    <w:next w:val="16"/>
    <w:qFormat/>
    <w:uiPriority w:val="0"/>
    <w:pPr>
      <w:spacing w:line="288" w:lineRule="auto"/>
      <w:jc w:val="left"/>
    </w:pPr>
    <w:rPr>
      <w:rFonts w:ascii="Times New Roman" w:hAnsi="Times New Roman" w:eastAsia="宋体" w:cs="Times New Roman"/>
      <w:szCs w:val="20"/>
    </w:rPr>
  </w:style>
  <w:style w:type="paragraph" w:customStyle="1" w:styleId="216">
    <w:name w:val="Table Text"/>
    <w:basedOn w:val="1"/>
    <w:semiHidden/>
    <w:qFormat/>
    <w:uiPriority w:val="0"/>
    <w:rPr>
      <w:rFonts w:ascii="宋体" w:hAnsi="宋体" w:eastAsia="宋体" w:cs="宋体"/>
      <w:sz w:val="20"/>
      <w:szCs w:val="20"/>
      <w:lang w:val="en-US" w:eastAsia="en-US" w:bidi="ar-SA"/>
    </w:rPr>
  </w:style>
  <w:style w:type="table" w:customStyle="1" w:styleId="217">
    <w:name w:val="Table Normal"/>
    <w:semiHidden/>
    <w:unhideWhenUsed/>
    <w:qFormat/>
    <w:uiPriority w:val="0"/>
    <w:tblPr>
      <w:tblCellMar>
        <w:top w:w="0" w:type="dxa"/>
        <w:left w:w="0" w:type="dxa"/>
        <w:bottom w:w="0" w:type="dxa"/>
        <w:right w:w="0" w:type="dxa"/>
      </w:tblCellMar>
    </w:tblPr>
  </w:style>
  <w:style w:type="paragraph" w:customStyle="1" w:styleId="218">
    <w:name w:val="正文_3"/>
    <w:qFormat/>
    <w:uiPriority w:val="0"/>
    <w:pPr>
      <w:widowControl w:val="0"/>
      <w:jc w:val="both"/>
    </w:pPr>
    <w:rPr>
      <w:rFonts w:hint="default" w:ascii="Calibri" w:hAnsi="Calibri" w:eastAsia="宋体" w:cs="Times New Roman"/>
      <w:sz w:val="21"/>
      <w:szCs w:val="22"/>
      <w:lang w:val="en-US" w:eastAsia="zh-CN" w:bidi="ar-SA"/>
    </w:rPr>
  </w:style>
  <w:style w:type="paragraph" w:customStyle="1" w:styleId="219">
    <w:name w:val="纯文本_0"/>
    <w:basedOn w:val="218"/>
    <w:qFormat/>
    <w:uiPriority w:val="99"/>
    <w:rPr>
      <w:rFonts w:ascii="宋体" w:hAnsi="Courier New"/>
      <w:sz w:val="28"/>
      <w:szCs w:val="20"/>
    </w:rPr>
  </w:style>
  <w:style w:type="character" w:customStyle="1" w:styleId="220">
    <w:name w:val="无"/>
    <w:qFormat/>
    <w:uiPriority w:val="0"/>
  </w:style>
  <w:style w:type="paragraph" w:customStyle="1" w:styleId="221">
    <w:name w:val="正文首行缩进 21"/>
    <w:basedOn w:val="222"/>
    <w:qFormat/>
    <w:uiPriority w:val="99"/>
    <w:pPr>
      <w:spacing w:line="360" w:lineRule="auto"/>
      <w:ind w:firstLine="420"/>
    </w:pPr>
    <w:rPr>
      <w:rFonts w:ascii="宋体" w:hAnsi="宋体" w:eastAsia="宋体"/>
      <w:sz w:val="21"/>
      <w:szCs w:val="20"/>
    </w:rPr>
  </w:style>
  <w:style w:type="paragraph" w:customStyle="1" w:styleId="222">
    <w:name w:val="正文文本缩进1"/>
    <w:basedOn w:val="1"/>
    <w:qFormat/>
    <w:uiPriority w:val="99"/>
    <w:pPr>
      <w:ind w:firstLine="645"/>
    </w:pPr>
    <w:rPr>
      <w:rFonts w:ascii="楷体_GB2312" w:eastAsia="楷体_GB2312"/>
      <w:sz w:val="32"/>
      <w:szCs w:val="32"/>
    </w:rPr>
  </w:style>
  <w:style w:type="paragraph" w:customStyle="1" w:styleId="223">
    <w:name w:val="普通(网站)1"/>
    <w:basedOn w:val="1"/>
    <w:qFormat/>
    <w:uiPriority w:val="99"/>
    <w:pPr>
      <w:widowControl/>
      <w:spacing w:before="100" w:beforeAutospacing="1" w:after="100" w:afterAutospacing="1"/>
    </w:pPr>
    <w:rPr>
      <w:sz w:val="24"/>
    </w:rPr>
  </w:style>
  <w:style w:type="paragraph" w:customStyle="1" w:styleId="224">
    <w:name w:val="正文缩进11"/>
    <w:basedOn w:val="1"/>
    <w:qFormat/>
    <w:uiPriority w:val="0"/>
    <w:rPr>
      <w:szCs w:val="20"/>
    </w:rPr>
  </w:style>
  <w:style w:type="paragraph" w:customStyle="1" w:styleId="225">
    <w:name w:val="标题 311"/>
    <w:basedOn w:val="1"/>
    <w:next w:val="1"/>
    <w:qFormat/>
    <w:uiPriority w:val="0"/>
    <w:pPr>
      <w:keepNext/>
      <w:keepLines/>
      <w:spacing w:before="260" w:after="260" w:line="416" w:lineRule="auto"/>
      <w:outlineLvl w:val="2"/>
    </w:pPr>
    <w:rPr>
      <w:b/>
      <w:sz w:val="32"/>
      <w:szCs w:val="20"/>
    </w:rPr>
  </w:style>
  <w:style w:type="paragraph" w:customStyle="1" w:styleId="226">
    <w:name w:val="标题 211"/>
    <w:basedOn w:val="1"/>
    <w:next w:val="1"/>
    <w:qFormat/>
    <w:uiPriority w:val="0"/>
    <w:pPr>
      <w:keepNext/>
      <w:keepLines/>
      <w:spacing w:before="260" w:after="260" w:line="416" w:lineRule="auto"/>
      <w:jc w:val="center"/>
      <w:outlineLvl w:val="1"/>
    </w:pPr>
    <w:rPr>
      <w:rFonts w:ascii="Arial" w:hAnsi="Arial" w:eastAsia="幼圆"/>
      <w:b/>
      <w:sz w:val="44"/>
      <w:szCs w:val="20"/>
    </w:rPr>
  </w:style>
  <w:style w:type="paragraph" w:styleId="227">
    <w:name w:val="List Paragraph"/>
    <w:basedOn w:val="1"/>
    <w:qFormat/>
    <w:uiPriority w:val="34"/>
    <w:pPr>
      <w:ind w:left="720"/>
      <w:contextualSpacing/>
    </w:pPr>
  </w:style>
  <w:style w:type="paragraph" w:customStyle="1" w:styleId="228">
    <w:name w:val="普通(网站)11"/>
    <w:basedOn w:val="1"/>
    <w:unhideWhenUsed/>
    <w:qFormat/>
    <w:uiPriority w:val="0"/>
    <w:pPr>
      <w:widowControl/>
      <w:spacing w:before="100" w:beforeAutospacing="1" w:after="100" w:afterAutospacing="1"/>
      <w:ind w:firstLine="5742"/>
      <w:jc w:val="center"/>
    </w:pPr>
    <w:rPr>
      <w:rFonts w:asciiTheme="majorEastAsia" w:hAnsiTheme="majorEastAsia" w:eastAsiaTheme="majorEastAsia"/>
      <w:b/>
      <w:sz w:val="44"/>
    </w:rPr>
  </w:style>
  <w:style w:type="paragraph" w:customStyle="1" w:styleId="229">
    <w:name w:val="页眉1"/>
    <w:basedOn w:val="1"/>
    <w:qFormat/>
    <w:uiPriority w:val="0"/>
    <w:pPr>
      <w:pBdr>
        <w:bottom w:val="single" w:color="000000" w:sz="6" w:space="1"/>
      </w:pBdr>
      <w:tabs>
        <w:tab w:val="center" w:pos="4153"/>
        <w:tab w:val="right" w:pos="8306"/>
      </w:tabs>
      <w:jc w:val="center"/>
    </w:pPr>
    <w:rPr>
      <w:sz w:val="18"/>
      <w:szCs w:val="18"/>
    </w:rPr>
  </w:style>
  <w:style w:type="paragraph" w:customStyle="1" w:styleId="230">
    <w:name w:val="页脚11"/>
    <w:basedOn w:val="1"/>
    <w:qFormat/>
    <w:uiPriority w:val="0"/>
    <w:pPr>
      <w:tabs>
        <w:tab w:val="center" w:pos="4153"/>
        <w:tab w:val="right" w:pos="8306"/>
      </w:tabs>
    </w:pPr>
    <w:rPr>
      <w:sz w:val="18"/>
      <w:szCs w:val="20"/>
    </w:rPr>
  </w:style>
  <w:style w:type="paragraph" w:customStyle="1" w:styleId="231">
    <w:name w:val="null3"/>
    <w:hidden/>
    <w:qFormat/>
    <w:uiPriority w:val="0"/>
    <w:rPr>
      <w:rFonts w:hint="eastAsia" w:asciiTheme="minorHAnsi" w:hAnsiTheme="minorHAnsi" w:eastAsiaTheme="minorEastAsia" w:cstheme="minorBidi"/>
      <w:sz w:val="21"/>
      <w:szCs w:val="22"/>
      <w:lang w:val="en-US" w:eastAsia="zh-Hans"/>
    </w:rPr>
  </w:style>
  <w:style w:type="character" w:customStyle="1" w:styleId="232">
    <w:name w:val="font31"/>
    <w:basedOn w:val="233"/>
    <w:link w:val="1"/>
    <w:qFormat/>
    <w:uiPriority w:val="0"/>
    <w:rPr>
      <w:rFonts w:ascii="Times New Roman" w:hAnsi="Times New Roman" w:eastAsia="宋体" w:cs="Times New Roman"/>
      <w:sz w:val="21"/>
      <w:szCs w:val="21"/>
      <w:lang w:val="en-US" w:eastAsia="zh-CN" w:bidi="ar-SA"/>
    </w:rPr>
  </w:style>
  <w:style w:type="character" w:customStyle="1" w:styleId="233">
    <w:name w:val="默认段落字体1"/>
    <w:link w:val="1"/>
    <w:semiHidden/>
    <w:qFormat/>
    <w:uiPriority w:val="0"/>
  </w:style>
  <w:style w:type="character" w:customStyle="1" w:styleId="234">
    <w:name w:val="font71"/>
    <w:basedOn w:val="43"/>
    <w:qFormat/>
    <w:uiPriority w:val="0"/>
    <w:rPr>
      <w:rFonts w:hint="default" w:ascii="Times New Roman" w:hAnsi="Times New Roman" w:cs="Times New Roman"/>
      <w:b/>
      <w:bCs/>
      <w:color w:val="000000"/>
      <w:sz w:val="22"/>
      <w:szCs w:val="22"/>
      <w:u w:val="none"/>
    </w:rPr>
  </w:style>
  <w:style w:type="character" w:customStyle="1" w:styleId="235">
    <w:name w:val="font11"/>
    <w:basedOn w:val="43"/>
    <w:qFormat/>
    <w:uiPriority w:val="0"/>
    <w:rPr>
      <w:rFonts w:hint="eastAsia" w:ascii="宋体" w:hAnsi="宋体" w:eastAsia="宋体" w:cs="宋体"/>
      <w:color w:val="000000"/>
      <w:sz w:val="22"/>
      <w:szCs w:val="22"/>
      <w:u w:val="none"/>
    </w:rPr>
  </w:style>
  <w:style w:type="character" w:customStyle="1" w:styleId="236">
    <w:name w:val="font51"/>
    <w:basedOn w:val="43"/>
    <w:qFormat/>
    <w:uiPriority w:val="0"/>
    <w:rPr>
      <w:rFonts w:hint="default" w:ascii="Times New Roman" w:hAnsi="Times New Roman" w:cs="Times New Roman"/>
      <w:color w:val="000000"/>
      <w:sz w:val="22"/>
      <w:szCs w:val="22"/>
      <w:u w:val="none"/>
    </w:rPr>
  </w:style>
  <w:style w:type="character" w:customStyle="1" w:styleId="237">
    <w:name w:val="font41"/>
    <w:basedOn w:val="43"/>
    <w:qFormat/>
    <w:uiPriority w:val="0"/>
    <w:rPr>
      <w:rFonts w:hint="eastAsia" w:ascii="宋体" w:hAnsi="宋体" w:eastAsia="宋体" w:cs="宋体"/>
      <w:b/>
      <w:bCs/>
      <w:color w:val="000000"/>
      <w:sz w:val="24"/>
      <w:szCs w:val="24"/>
      <w:u w:val="none"/>
    </w:rPr>
  </w:style>
  <w:style w:type="character" w:customStyle="1" w:styleId="238">
    <w:name w:val="font81"/>
    <w:basedOn w:val="43"/>
    <w:qFormat/>
    <w:uiPriority w:val="0"/>
    <w:rPr>
      <w:rFonts w:hint="default" w:ascii="Times New Roman" w:hAnsi="Times New Roman" w:cs="Times New Roman"/>
      <w:b/>
      <w:bCs/>
      <w:color w:val="000000"/>
      <w:sz w:val="24"/>
      <w:szCs w:val="24"/>
      <w:u w:val="none"/>
    </w:rPr>
  </w:style>
  <w:style w:type="paragraph" w:customStyle="1" w:styleId="239">
    <w:name w:val="*正文"/>
    <w:basedOn w:val="1"/>
    <w:qFormat/>
    <w:uiPriority w:val="0"/>
    <w:pPr>
      <w:spacing w:line="360" w:lineRule="auto"/>
      <w:ind w:firstLine="480"/>
    </w:pPr>
    <w:rPr>
      <w:rFonts w:ascii="宋体" w:hAnsi="宋体" w:cs="仿宋_GB2312"/>
      <w:sz w:val="24"/>
      <w:szCs w:val="24"/>
    </w:rPr>
  </w:style>
  <w:style w:type="paragraph" w:customStyle="1" w:styleId="240">
    <w:name w:val="列出段落1"/>
    <w:basedOn w:val="1"/>
    <w:qFormat/>
    <w:uiPriority w:val="0"/>
    <w:pPr>
      <w:widowControl/>
      <w:ind w:left="720"/>
      <w:contextualSpacing/>
      <w:jc w:val="left"/>
    </w:pPr>
    <w:rPr>
      <w:rFonts w:ascii="Calibri" w:hAnsi="Calibri"/>
      <w:sz w:val="24"/>
      <w:szCs w:val="24"/>
      <w:lang w:eastAsia="en-US" w:bidi="en-US"/>
    </w:rPr>
  </w:style>
  <w:style w:type="paragraph" w:customStyle="1" w:styleId="241">
    <w:name w:val="Table Paragraph"/>
    <w:basedOn w:val="1"/>
    <w:qFormat/>
    <w:uiPriority w:val="1"/>
    <w:rPr>
      <w:rFonts w:ascii="宋体" w:hAnsi="宋体" w:cs="宋体"/>
      <w:szCs w:val="24"/>
      <w:lang w:val="zh-CN" w:bidi="zh-CN"/>
    </w:rPr>
  </w:style>
  <w:style w:type="paragraph" w:customStyle="1" w:styleId="242">
    <w:name w:val="Blockquote"/>
    <w:basedOn w:val="1"/>
    <w:qFormat/>
    <w:uiPriority w:val="0"/>
    <w:pPr>
      <w:spacing w:before="100" w:after="100"/>
      <w:ind w:left="360" w:right="360"/>
      <w:jc w:val="left"/>
    </w:pPr>
    <w:rPr>
      <w:rFonts w:eastAsia="宋体"/>
      <w:sz w:val="24"/>
    </w:rPr>
  </w:style>
  <w:style w:type="paragraph" w:customStyle="1" w:styleId="243">
    <w:name w:val="_Style 5"/>
    <w:basedOn w:val="2"/>
    <w:next w:val="1"/>
    <w:qFormat/>
    <w:uiPriority w:val="0"/>
    <w:pPr>
      <w:keepLines/>
      <w:numPr>
        <w:ilvl w:val="0"/>
        <w:numId w:val="0"/>
      </w:numPr>
      <w:spacing w:before="340" w:after="330" w:line="578" w:lineRule="auto"/>
      <w:outlineLvl w:val="9"/>
    </w:pPr>
    <w:rPr>
      <w:rFonts w:ascii="Times New Roman"/>
      <w:b/>
      <w:bCs/>
      <w:sz w:val="44"/>
      <w:szCs w:val="44"/>
    </w:rPr>
  </w:style>
  <w:style w:type="paragraph" w:customStyle="1" w:styleId="244">
    <w:name w:val="列出段落3"/>
    <w:basedOn w:val="1"/>
    <w:qFormat/>
    <w:uiPriority w:val="0"/>
    <w:pPr>
      <w:ind w:firstLine="420"/>
    </w:pPr>
    <w:rPr>
      <w:szCs w:val="20"/>
    </w:rPr>
  </w:style>
  <w:style w:type="paragraph" w:customStyle="1" w:styleId="245">
    <w:name w:val="批注文字1"/>
    <w:basedOn w:val="1"/>
    <w:qFormat/>
    <w:uiPriority w:val="99"/>
    <w:pPr>
      <w:jc w:val="left"/>
    </w:pPr>
    <w:rPr>
      <w:sz w:val="20"/>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numbering" Target="numbering.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Arial"/>
        <a:cs typeface="Arial"/>
      </a:majorFont>
      <a:minorFont>
        <a:latin typeface="Calibri"/>
        <a:ea typeface="Arial"/>
        <a:cs typeface="Arial"/>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68</Pages>
  <Words>4500</Words>
  <Characters>4872</Characters>
  <TotalTime>6</TotalTime>
  <ScaleCrop>false</ScaleCrop>
  <LinksUpToDate>false</LinksUpToDate>
  <CharactersWithSpaces>4942</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2024-04-15T04:02:00Z</dcterms:created>
  <dc:creator>Administrator</dc:creator>
  <cp:lastModifiedBy>倪士祥</cp:lastModifiedBy>
  <dcterms:modified xsi:type="dcterms:W3CDTF">2026-07-22T01:21:10Z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DBA20CCAA91A47F5A609070B6A8A5036_13</vt:lpwstr>
  </property>
  <property fmtid="{D5CDD505-2E9C-101B-9397-08002B2CF9AE}" pid="4" name="KSOTemplateDocerSaveRecord">
    <vt:lpwstr>eyJoZGlkIjoiNzJlODlhNDY3MjAyNTBmMjhiNTQwNjA3MzQ1N2Y4NDgiLCJ1c2VySWQiOiI2MDU1MTA4NjgifQ==</vt:lpwstr>
  </property>
</Properties>
</file>