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130499">
      <w:pPr>
        <w:jc w:val="center"/>
        <w:rPr>
          <w:rFonts w:ascii="黑体" w:hAnsi="黑体" w:eastAsia="黑体"/>
          <w:b/>
          <w:bCs/>
          <w:color w:val="auto"/>
          <w:sz w:val="96"/>
          <w:szCs w:val="96"/>
          <w:highlight w:val="none"/>
        </w:rPr>
      </w:pPr>
    </w:p>
    <w:p w14:paraId="160E7039">
      <w:pPr>
        <w:jc w:val="center"/>
        <w:rPr>
          <w:rFonts w:ascii="黑体" w:hAnsi="黑体" w:eastAsia="黑体"/>
          <w:b/>
          <w:bCs/>
          <w:color w:val="auto"/>
          <w:sz w:val="96"/>
          <w:szCs w:val="96"/>
          <w:highlight w:val="none"/>
        </w:rPr>
      </w:pPr>
    </w:p>
    <w:p w14:paraId="44AAC841">
      <w:pPr>
        <w:jc w:val="center"/>
        <w:rPr>
          <w:rFonts w:ascii="黑体" w:hAnsi="黑体" w:eastAsia="黑体"/>
          <w:b/>
          <w:bCs/>
          <w:color w:val="auto"/>
          <w:sz w:val="120"/>
          <w:szCs w:val="120"/>
          <w:highlight w:val="none"/>
        </w:rPr>
      </w:pPr>
      <w:r>
        <w:rPr>
          <w:rFonts w:hint="eastAsia" w:ascii="黑体" w:hAnsi="黑体" w:eastAsia="黑体"/>
          <w:b/>
          <w:bCs/>
          <w:color w:val="auto"/>
          <w:sz w:val="120"/>
          <w:szCs w:val="120"/>
          <w:highlight w:val="none"/>
        </w:rPr>
        <w:t>招 标 文 件</w:t>
      </w:r>
    </w:p>
    <w:p w14:paraId="073C0535">
      <w:pPr>
        <w:jc w:val="center"/>
        <w:rPr>
          <w:rFonts w:ascii="黑体" w:hAnsi="黑体" w:eastAsia="黑体"/>
          <w:color w:val="auto"/>
          <w:sz w:val="52"/>
          <w:szCs w:val="52"/>
          <w:highlight w:val="none"/>
        </w:rPr>
      </w:pPr>
    </w:p>
    <w:p w14:paraId="2833FA6E">
      <w:pPr>
        <w:jc w:val="center"/>
        <w:rPr>
          <w:rFonts w:ascii="黑体" w:hAnsi="黑体" w:eastAsia="黑体"/>
          <w:color w:val="auto"/>
          <w:sz w:val="52"/>
          <w:szCs w:val="52"/>
          <w:highlight w:val="none"/>
        </w:rPr>
      </w:pPr>
      <w:r>
        <w:rPr>
          <w:rFonts w:hint="eastAsia" w:ascii="黑体" w:hAnsi="黑体" w:eastAsia="黑体"/>
          <w:color w:val="auto"/>
          <w:sz w:val="52"/>
          <w:szCs w:val="52"/>
          <w:highlight w:val="none"/>
        </w:rPr>
        <w:t>（电子标）</w:t>
      </w:r>
    </w:p>
    <w:p w14:paraId="01368757">
      <w:pPr>
        <w:spacing w:line="360" w:lineRule="auto"/>
        <w:ind w:firstLine="1920"/>
        <w:rPr>
          <w:rFonts w:ascii="宋体" w:hAnsi="宋体" w:cs="宋体"/>
          <w:color w:val="auto"/>
          <w:sz w:val="32"/>
          <w:szCs w:val="32"/>
          <w:highlight w:val="none"/>
        </w:rPr>
      </w:pPr>
    </w:p>
    <w:p w14:paraId="305F7A87">
      <w:pPr>
        <w:spacing w:line="360" w:lineRule="auto"/>
        <w:ind w:firstLine="1920"/>
        <w:rPr>
          <w:rFonts w:ascii="宋体" w:hAnsi="宋体" w:cs="宋体"/>
          <w:color w:val="auto"/>
          <w:sz w:val="32"/>
          <w:szCs w:val="32"/>
          <w:highlight w:val="none"/>
        </w:rPr>
      </w:pPr>
    </w:p>
    <w:p w14:paraId="6CC3CB3F">
      <w:pPr>
        <w:spacing w:line="360" w:lineRule="auto"/>
        <w:ind w:firstLine="1920"/>
        <w:rPr>
          <w:rFonts w:ascii="宋体" w:hAnsi="宋体" w:cs="宋体"/>
          <w:color w:val="auto"/>
          <w:sz w:val="32"/>
          <w:szCs w:val="32"/>
          <w:highlight w:val="none"/>
        </w:rPr>
      </w:pPr>
    </w:p>
    <w:p w14:paraId="61CAE0A6">
      <w:pPr>
        <w:spacing w:line="360" w:lineRule="auto"/>
        <w:ind w:firstLine="1920"/>
        <w:rPr>
          <w:rFonts w:ascii="宋体" w:hAnsi="宋体" w:cs="宋体"/>
          <w:color w:val="auto"/>
          <w:sz w:val="32"/>
          <w:szCs w:val="32"/>
          <w:highlight w:val="none"/>
        </w:rPr>
      </w:pPr>
    </w:p>
    <w:p w14:paraId="51FF0429">
      <w:pPr>
        <w:spacing w:line="360" w:lineRule="auto"/>
        <w:ind w:firstLine="1920"/>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项目名称：</w:t>
      </w:r>
      <w:r>
        <w:rPr>
          <w:rFonts w:hint="eastAsia" w:ascii="宋体" w:hAnsi="宋体" w:cs="宋体"/>
          <w:color w:val="auto"/>
          <w:sz w:val="32"/>
          <w:szCs w:val="32"/>
          <w:highlight w:val="none"/>
          <w:lang w:eastAsia="zh-CN"/>
        </w:rPr>
        <w:t>丁蜀镇2026年污水提升井日常运维服务</w:t>
      </w:r>
    </w:p>
    <w:p w14:paraId="1D54FF92">
      <w:pPr>
        <w:spacing w:line="360" w:lineRule="auto"/>
        <w:ind w:firstLine="1920"/>
        <w:jc w:val="left"/>
        <w:rPr>
          <w:rFonts w:hint="default" w:ascii="宋体" w:hAnsi="宋体" w:eastAsia="宋体" w:cs="宋体"/>
          <w:color w:val="auto"/>
          <w:sz w:val="32"/>
          <w:szCs w:val="32"/>
          <w:highlight w:val="none"/>
          <w:lang w:val="en-US" w:eastAsia="zh-CN"/>
        </w:rPr>
      </w:pPr>
      <w:bookmarkStart w:id="0" w:name="_Hlk161057808"/>
      <w:r>
        <w:rPr>
          <w:rFonts w:hint="eastAsia" w:ascii="宋体" w:hAnsi="宋体" w:cs="宋体"/>
          <w:color w:val="auto"/>
          <w:sz w:val="32"/>
          <w:szCs w:val="32"/>
          <w:highlight w:val="none"/>
        </w:rPr>
        <w:t>项目编号：</w:t>
      </w:r>
      <w:bookmarkEnd w:id="0"/>
      <w:r>
        <w:rPr>
          <w:rFonts w:hint="eastAsia" w:ascii="宋体" w:hAnsi="宋体" w:cs="宋体"/>
          <w:color w:val="auto"/>
          <w:sz w:val="32"/>
          <w:szCs w:val="32"/>
          <w:highlight w:val="none"/>
          <w:lang w:eastAsia="zh-CN"/>
        </w:rPr>
        <w:t>JSZC-320282-JSDZ-G2026-0060</w:t>
      </w:r>
    </w:p>
    <w:p w14:paraId="696A44F6">
      <w:pPr>
        <w:spacing w:line="360" w:lineRule="auto"/>
        <w:ind w:firstLine="1920"/>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rPr>
        <w:t>采 购 人：</w:t>
      </w:r>
      <w:r>
        <w:rPr>
          <w:rFonts w:hint="eastAsia" w:ascii="宋体" w:hAnsi="宋体" w:cs="宋体"/>
          <w:color w:val="auto"/>
          <w:sz w:val="32"/>
          <w:szCs w:val="32"/>
          <w:highlight w:val="none"/>
          <w:lang w:eastAsia="zh-CN"/>
        </w:rPr>
        <w:t>宜兴市丁蜀镇人民政府</w:t>
      </w:r>
    </w:p>
    <w:p w14:paraId="76424AFB">
      <w:pPr>
        <w:spacing w:line="360" w:lineRule="auto"/>
        <w:jc w:val="center"/>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采购代理机构：</w:t>
      </w:r>
      <w:r>
        <w:rPr>
          <w:rFonts w:hint="eastAsia" w:ascii="宋体" w:hAnsi="宋体" w:cs="宋体"/>
          <w:color w:val="auto"/>
          <w:sz w:val="32"/>
          <w:szCs w:val="32"/>
          <w:highlight w:val="none"/>
          <w:lang w:eastAsia="zh-CN"/>
        </w:rPr>
        <w:t>大洲设计咨询集团有限公司</w:t>
      </w:r>
    </w:p>
    <w:p w14:paraId="0248E4E7">
      <w:pPr>
        <w:spacing w:line="360" w:lineRule="auto"/>
        <w:jc w:val="center"/>
        <w:rPr>
          <w:rFonts w:ascii="宋体" w:hAnsi="宋体" w:cs="宋体"/>
          <w:color w:val="auto"/>
          <w:sz w:val="32"/>
          <w:szCs w:val="32"/>
          <w:highlight w:val="none"/>
        </w:rPr>
      </w:pPr>
    </w:p>
    <w:p w14:paraId="52B377EB">
      <w:pPr>
        <w:spacing w:line="360" w:lineRule="auto"/>
        <w:jc w:val="center"/>
        <w:rPr>
          <w:rFonts w:ascii="宋体" w:hAnsi="宋体" w:cs="宋体"/>
          <w:color w:val="auto"/>
          <w:sz w:val="32"/>
          <w:szCs w:val="32"/>
          <w:highlight w:val="none"/>
        </w:rPr>
      </w:pPr>
    </w:p>
    <w:p w14:paraId="7B8AA1F9">
      <w:pPr>
        <w:spacing w:line="360" w:lineRule="auto"/>
        <w:jc w:val="center"/>
        <w:rPr>
          <w:rFonts w:ascii="宋体" w:hAnsi="宋体" w:cs="宋体"/>
          <w:color w:val="auto"/>
          <w:sz w:val="32"/>
          <w:szCs w:val="32"/>
          <w:highlight w:val="none"/>
        </w:rPr>
      </w:pPr>
      <w:r>
        <w:rPr>
          <w:rFonts w:hint="eastAsia" w:ascii="宋体" w:hAnsi="宋体" w:cs="宋体"/>
          <w:color w:val="auto"/>
          <w:sz w:val="32"/>
          <w:szCs w:val="32"/>
          <w:highlight w:val="none"/>
        </w:rPr>
        <w:t>2</w:t>
      </w:r>
      <w:r>
        <w:rPr>
          <w:rFonts w:ascii="宋体" w:hAnsi="宋体" w:cs="宋体"/>
          <w:color w:val="auto"/>
          <w:sz w:val="32"/>
          <w:szCs w:val="32"/>
          <w:highlight w:val="none"/>
        </w:rPr>
        <w:t>02</w:t>
      </w:r>
      <w:r>
        <w:rPr>
          <w:rFonts w:hint="eastAsia" w:ascii="宋体" w:hAnsi="宋体" w:cs="宋体"/>
          <w:color w:val="auto"/>
          <w:sz w:val="32"/>
          <w:szCs w:val="32"/>
          <w:highlight w:val="none"/>
        </w:rPr>
        <w:t>6年</w:t>
      </w:r>
      <w:r>
        <w:rPr>
          <w:rFonts w:hint="eastAsia" w:ascii="宋体" w:hAnsi="宋体" w:cs="宋体"/>
          <w:color w:val="auto"/>
          <w:sz w:val="32"/>
          <w:szCs w:val="32"/>
          <w:highlight w:val="none"/>
          <w:lang w:val="en-US" w:eastAsia="zh-CN"/>
        </w:rPr>
        <w:t>8</w:t>
      </w:r>
      <w:r>
        <w:rPr>
          <w:rFonts w:hint="eastAsia" w:ascii="宋体" w:hAnsi="宋体" w:cs="宋体"/>
          <w:color w:val="auto"/>
          <w:sz w:val="32"/>
          <w:szCs w:val="32"/>
          <w:highlight w:val="none"/>
        </w:rPr>
        <w:t>月</w:t>
      </w:r>
    </w:p>
    <w:p w14:paraId="2D358150">
      <w:pPr>
        <w:rPr>
          <w:rStyle w:val="14"/>
          <w:rFonts w:eastAsia="黑体"/>
          <w:bCs/>
          <w:color w:val="auto"/>
          <w:sz w:val="48"/>
          <w:highlight w:val="none"/>
        </w:rPr>
        <w:sectPr>
          <w:footerReference r:id="rId6" w:type="first"/>
          <w:footerReference r:id="rId4" w:type="default"/>
          <w:headerReference r:id="rId3" w:type="even"/>
          <w:footerReference r:id="rId5" w:type="even"/>
          <w:pgSz w:w="11907" w:h="16840"/>
          <w:pgMar w:top="1134" w:right="1134" w:bottom="1134" w:left="1134" w:header="851" w:footer="850" w:gutter="0"/>
          <w:pgNumType w:start="1"/>
          <w:cols w:space="720" w:num="1"/>
          <w:titlePg/>
          <w:docGrid w:linePitch="360" w:charSpace="0"/>
        </w:sectPr>
      </w:pPr>
    </w:p>
    <w:p w14:paraId="7EC128C2">
      <w:pPr>
        <w:jc w:val="center"/>
        <w:rPr>
          <w:rStyle w:val="14"/>
          <w:rFonts w:eastAsia="黑体"/>
          <w:bCs/>
          <w:color w:val="auto"/>
          <w:sz w:val="48"/>
          <w:highlight w:val="none"/>
        </w:rPr>
      </w:pPr>
    </w:p>
    <w:p w14:paraId="1FB5B27B">
      <w:pPr>
        <w:jc w:val="center"/>
        <w:rPr>
          <w:rStyle w:val="14"/>
          <w:rFonts w:eastAsia="黑体"/>
          <w:bCs/>
          <w:color w:val="auto"/>
          <w:sz w:val="48"/>
          <w:highlight w:val="none"/>
        </w:rPr>
      </w:pPr>
    </w:p>
    <w:p w14:paraId="38B69423">
      <w:pPr>
        <w:jc w:val="center"/>
        <w:rPr>
          <w:rStyle w:val="14"/>
          <w:rFonts w:eastAsia="黑体"/>
          <w:bCs/>
          <w:color w:val="auto"/>
          <w:sz w:val="48"/>
          <w:highlight w:val="none"/>
        </w:rPr>
      </w:pPr>
      <w:r>
        <w:rPr>
          <w:rStyle w:val="14"/>
          <w:rFonts w:hint="eastAsia" w:eastAsia="黑体"/>
          <w:bCs/>
          <w:color w:val="auto"/>
          <w:sz w:val="48"/>
          <w:highlight w:val="none"/>
        </w:rPr>
        <w:t>目     录</w:t>
      </w:r>
    </w:p>
    <w:p w14:paraId="2591F72E">
      <w:pPr>
        <w:jc w:val="center"/>
        <w:rPr>
          <w:rFonts w:ascii="黑体" w:eastAsia="黑体"/>
          <w:bCs/>
          <w:color w:val="auto"/>
          <w:sz w:val="30"/>
          <w:highlight w:val="none"/>
        </w:rPr>
      </w:pPr>
    </w:p>
    <w:p w14:paraId="6062060B">
      <w:pPr>
        <w:jc w:val="center"/>
        <w:rPr>
          <w:rFonts w:ascii="黑体" w:eastAsia="黑体"/>
          <w:bCs/>
          <w:color w:val="auto"/>
          <w:sz w:val="30"/>
          <w:highlight w:val="none"/>
        </w:rPr>
      </w:pPr>
    </w:p>
    <w:p w14:paraId="25E59763">
      <w:pPr>
        <w:jc w:val="center"/>
        <w:rPr>
          <w:rFonts w:ascii="黑体" w:eastAsia="黑体"/>
          <w:bCs/>
          <w:color w:val="auto"/>
          <w:sz w:val="30"/>
          <w:highlight w:val="none"/>
        </w:rPr>
      </w:pPr>
    </w:p>
    <w:p w14:paraId="6114D1A5">
      <w:pPr>
        <w:pStyle w:val="8"/>
        <w:tabs>
          <w:tab w:val="right" w:leader="dot" w:pos="9629"/>
        </w:tabs>
        <w:spacing w:line="360" w:lineRule="auto"/>
        <w:rPr>
          <w:rFonts w:ascii="等线" w:hAnsi="等线" w:eastAsia="等线"/>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TOC \o "1-1" \h  \u </w:instrText>
      </w:r>
      <w:r>
        <w:rPr>
          <w:rFonts w:hint="eastAsia" w:ascii="黑体" w:hAnsi="黑体" w:eastAsia="黑体" w:cs="黑体"/>
          <w:color w:val="auto"/>
          <w:sz w:val="32"/>
          <w:szCs w:val="32"/>
          <w:highlight w:val="none"/>
        </w:rPr>
        <w:fldChar w:fldCharType="separate"/>
      </w:r>
      <w:r>
        <w:rPr>
          <w:color w:val="auto"/>
          <w:highlight w:val="none"/>
        </w:rPr>
        <w:fldChar w:fldCharType="begin"/>
      </w:r>
      <w:r>
        <w:rPr>
          <w:color w:val="auto"/>
          <w:highlight w:val="none"/>
        </w:rPr>
        <w:instrText xml:space="preserve"> HYPERLINK \l "_Toc157174688" </w:instrText>
      </w:r>
      <w:r>
        <w:rPr>
          <w:color w:val="auto"/>
          <w:highlight w:val="none"/>
        </w:rPr>
        <w:fldChar w:fldCharType="separate"/>
      </w:r>
      <w:r>
        <w:rPr>
          <w:rStyle w:val="15"/>
          <w:rFonts w:ascii="黑体" w:hAnsi="黑体" w:eastAsia="黑体"/>
          <w:color w:val="auto"/>
          <w:sz w:val="32"/>
          <w:szCs w:val="32"/>
          <w:highlight w:val="none"/>
        </w:rPr>
        <w:t>第一章 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_Toc157174688 \h </w:instrText>
      </w:r>
      <w:r>
        <w:rPr>
          <w:color w:val="auto"/>
          <w:sz w:val="32"/>
          <w:szCs w:val="32"/>
          <w:highlight w:val="none"/>
        </w:rPr>
        <w:fldChar w:fldCharType="separate"/>
      </w:r>
      <w:r>
        <w:rPr>
          <w:color w:val="auto"/>
          <w:sz w:val="32"/>
          <w:szCs w:val="32"/>
          <w:highlight w:val="none"/>
        </w:rPr>
        <w:t>2</w:t>
      </w:r>
      <w:r>
        <w:rPr>
          <w:color w:val="auto"/>
          <w:sz w:val="32"/>
          <w:szCs w:val="32"/>
          <w:highlight w:val="none"/>
        </w:rPr>
        <w:fldChar w:fldCharType="end"/>
      </w:r>
      <w:r>
        <w:rPr>
          <w:color w:val="auto"/>
          <w:sz w:val="32"/>
          <w:szCs w:val="32"/>
          <w:highlight w:val="none"/>
        </w:rPr>
        <w:fldChar w:fldCharType="end"/>
      </w:r>
    </w:p>
    <w:p w14:paraId="73469479">
      <w:pPr>
        <w:pStyle w:val="8"/>
        <w:tabs>
          <w:tab w:val="right" w:leader="dot" w:pos="9629"/>
        </w:tabs>
        <w:spacing w:line="360" w:lineRule="auto"/>
        <w:rPr>
          <w:rFonts w:ascii="等线" w:hAnsi="等线" w:eastAsia="等线"/>
          <w:color w:val="auto"/>
          <w:sz w:val="32"/>
          <w:szCs w:val="32"/>
          <w:highlight w:val="none"/>
        </w:rPr>
      </w:pPr>
      <w:r>
        <w:rPr>
          <w:color w:val="auto"/>
          <w:highlight w:val="none"/>
        </w:rPr>
        <w:fldChar w:fldCharType="begin"/>
      </w:r>
      <w:r>
        <w:rPr>
          <w:color w:val="auto"/>
          <w:highlight w:val="none"/>
        </w:rPr>
        <w:instrText xml:space="preserve"> HYPERLINK \l "_Toc157174689" </w:instrText>
      </w:r>
      <w:r>
        <w:rPr>
          <w:color w:val="auto"/>
          <w:highlight w:val="none"/>
        </w:rPr>
        <w:fldChar w:fldCharType="separate"/>
      </w:r>
      <w:r>
        <w:rPr>
          <w:rStyle w:val="15"/>
          <w:rFonts w:ascii="黑体" w:hAnsi="黑体" w:eastAsia="黑体"/>
          <w:color w:val="auto"/>
          <w:sz w:val="32"/>
          <w:szCs w:val="32"/>
          <w:highlight w:val="none"/>
        </w:rPr>
        <w:t>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_Toc157174689 \h </w:instrText>
      </w:r>
      <w:r>
        <w:rPr>
          <w:color w:val="auto"/>
          <w:sz w:val="32"/>
          <w:szCs w:val="32"/>
          <w:highlight w:val="none"/>
        </w:rPr>
        <w:fldChar w:fldCharType="separate"/>
      </w:r>
      <w:r>
        <w:rPr>
          <w:color w:val="auto"/>
          <w:sz w:val="32"/>
          <w:szCs w:val="32"/>
          <w:highlight w:val="none"/>
        </w:rPr>
        <w:t>4</w:t>
      </w:r>
      <w:r>
        <w:rPr>
          <w:color w:val="auto"/>
          <w:sz w:val="32"/>
          <w:szCs w:val="32"/>
          <w:highlight w:val="none"/>
        </w:rPr>
        <w:fldChar w:fldCharType="end"/>
      </w:r>
      <w:r>
        <w:rPr>
          <w:color w:val="auto"/>
          <w:sz w:val="32"/>
          <w:szCs w:val="32"/>
          <w:highlight w:val="none"/>
        </w:rPr>
        <w:fldChar w:fldCharType="end"/>
      </w:r>
    </w:p>
    <w:p w14:paraId="2F96BEC3">
      <w:pPr>
        <w:pStyle w:val="8"/>
        <w:tabs>
          <w:tab w:val="right" w:leader="dot" w:pos="9629"/>
        </w:tabs>
        <w:spacing w:line="360" w:lineRule="auto"/>
        <w:rPr>
          <w:rFonts w:hint="eastAsia" w:ascii="等线" w:hAnsi="等线"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"_Toc157174690" </w:instrText>
      </w:r>
      <w:r>
        <w:rPr>
          <w:color w:val="auto"/>
          <w:highlight w:val="none"/>
        </w:rPr>
        <w:fldChar w:fldCharType="separate"/>
      </w:r>
      <w:r>
        <w:rPr>
          <w:rStyle w:val="15"/>
          <w:rFonts w:ascii="黑体" w:hAnsi="黑体" w:eastAsia="黑体"/>
          <w:color w:val="auto"/>
          <w:sz w:val="32"/>
          <w:szCs w:val="32"/>
          <w:highlight w:val="none"/>
        </w:rPr>
        <w:t>第三章 项目技术要求和有关说明</w:t>
      </w:r>
      <w:r>
        <w:rPr>
          <w:color w:val="auto"/>
          <w:sz w:val="32"/>
          <w:szCs w:val="32"/>
          <w:highlight w:val="none"/>
        </w:rPr>
        <w:tab/>
      </w:r>
      <w:r>
        <w:rPr>
          <w:rFonts w:hint="eastAsia"/>
          <w:color w:val="auto"/>
          <w:sz w:val="32"/>
          <w:szCs w:val="32"/>
          <w:highlight w:val="none"/>
          <w:lang w:val="en-US" w:eastAsia="zh-CN"/>
        </w:rPr>
        <w:t>1</w:t>
      </w:r>
      <w:r>
        <w:rPr>
          <w:color w:val="auto"/>
          <w:sz w:val="32"/>
          <w:szCs w:val="32"/>
          <w:highlight w:val="none"/>
        </w:rPr>
        <w:fldChar w:fldCharType="end"/>
      </w:r>
      <w:r>
        <w:rPr>
          <w:rFonts w:hint="eastAsia"/>
          <w:color w:val="auto"/>
          <w:sz w:val="32"/>
          <w:szCs w:val="32"/>
          <w:highlight w:val="none"/>
          <w:lang w:val="en-US" w:eastAsia="zh-CN"/>
        </w:rPr>
        <w:t>7</w:t>
      </w:r>
    </w:p>
    <w:p w14:paraId="51E8668F">
      <w:pPr>
        <w:pStyle w:val="8"/>
        <w:tabs>
          <w:tab w:val="right" w:leader="dot" w:pos="9629"/>
        </w:tabs>
        <w:spacing w:line="360" w:lineRule="auto"/>
        <w:rPr>
          <w:rFonts w:hint="eastAsia" w:ascii="等线" w:hAnsi="等线"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"_Toc157174691" </w:instrText>
      </w:r>
      <w:r>
        <w:rPr>
          <w:color w:val="auto"/>
          <w:highlight w:val="none"/>
        </w:rPr>
        <w:fldChar w:fldCharType="separate"/>
      </w:r>
      <w:r>
        <w:rPr>
          <w:rStyle w:val="15"/>
          <w:rFonts w:ascii="黑体" w:hAnsi="黑体" w:eastAsia="黑体"/>
          <w:color w:val="auto"/>
          <w:sz w:val="32"/>
          <w:szCs w:val="32"/>
          <w:highlight w:val="none"/>
        </w:rPr>
        <w:t>第四章 评标方法和标准</w:t>
      </w:r>
      <w:r>
        <w:rPr>
          <w:color w:val="auto"/>
          <w:sz w:val="32"/>
          <w:szCs w:val="32"/>
          <w:highlight w:val="none"/>
        </w:rPr>
        <w:tab/>
      </w:r>
      <w:r>
        <w:rPr>
          <w:rFonts w:hint="eastAsia"/>
          <w:color w:val="auto"/>
          <w:sz w:val="32"/>
          <w:szCs w:val="32"/>
          <w:highlight w:val="none"/>
          <w:lang w:val="en-US" w:eastAsia="zh-CN"/>
        </w:rPr>
        <w:t>2</w:t>
      </w:r>
      <w:r>
        <w:rPr>
          <w:color w:val="auto"/>
          <w:sz w:val="32"/>
          <w:szCs w:val="32"/>
          <w:highlight w:val="none"/>
        </w:rPr>
        <w:fldChar w:fldCharType="end"/>
      </w:r>
      <w:r>
        <w:rPr>
          <w:rFonts w:hint="eastAsia"/>
          <w:color w:val="auto"/>
          <w:sz w:val="32"/>
          <w:szCs w:val="32"/>
          <w:highlight w:val="none"/>
          <w:lang w:val="en-US" w:eastAsia="zh-CN"/>
        </w:rPr>
        <w:t>1</w:t>
      </w:r>
    </w:p>
    <w:p w14:paraId="55EC3B89">
      <w:pPr>
        <w:pStyle w:val="8"/>
        <w:tabs>
          <w:tab w:val="right" w:leader="dot" w:pos="9629"/>
        </w:tabs>
        <w:spacing w:line="360" w:lineRule="auto"/>
        <w:rPr>
          <w:rFonts w:hint="eastAsia" w:ascii="等线" w:hAnsi="等线"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"_Toc157174692" </w:instrText>
      </w:r>
      <w:r>
        <w:rPr>
          <w:color w:val="auto"/>
          <w:highlight w:val="none"/>
        </w:rPr>
        <w:fldChar w:fldCharType="separate"/>
      </w:r>
      <w:r>
        <w:rPr>
          <w:rStyle w:val="15"/>
          <w:rFonts w:ascii="黑体" w:hAnsi="黑体" w:eastAsia="黑体"/>
          <w:color w:val="auto"/>
          <w:sz w:val="32"/>
          <w:szCs w:val="32"/>
          <w:highlight w:val="none"/>
        </w:rPr>
        <w:t>第五章 政府采购合同（格式）</w:t>
      </w:r>
      <w:r>
        <w:rPr>
          <w:color w:val="auto"/>
          <w:sz w:val="32"/>
          <w:szCs w:val="32"/>
          <w:highlight w:val="none"/>
        </w:rPr>
        <w:tab/>
      </w:r>
      <w:r>
        <w:rPr>
          <w:rFonts w:hint="eastAsia"/>
          <w:color w:val="auto"/>
          <w:sz w:val="32"/>
          <w:szCs w:val="32"/>
          <w:highlight w:val="none"/>
          <w:lang w:val="en-US" w:eastAsia="zh-CN"/>
        </w:rPr>
        <w:t>2</w:t>
      </w:r>
      <w:r>
        <w:rPr>
          <w:color w:val="auto"/>
          <w:sz w:val="32"/>
          <w:szCs w:val="32"/>
          <w:highlight w:val="none"/>
        </w:rPr>
        <w:fldChar w:fldCharType="end"/>
      </w:r>
      <w:r>
        <w:rPr>
          <w:rFonts w:hint="eastAsia"/>
          <w:color w:val="auto"/>
          <w:sz w:val="32"/>
          <w:szCs w:val="32"/>
          <w:highlight w:val="none"/>
          <w:lang w:val="en-US" w:eastAsia="zh-CN"/>
        </w:rPr>
        <w:t>8</w:t>
      </w:r>
    </w:p>
    <w:p w14:paraId="2AF02F82">
      <w:pPr>
        <w:pStyle w:val="8"/>
        <w:tabs>
          <w:tab w:val="right" w:leader="dot" w:pos="9629"/>
        </w:tabs>
        <w:spacing w:line="360" w:lineRule="auto"/>
        <w:rPr>
          <w:rFonts w:hint="eastAsia" w:ascii="等线" w:hAnsi="等线"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"_Toc157174693" </w:instrText>
      </w:r>
      <w:r>
        <w:rPr>
          <w:color w:val="auto"/>
          <w:highlight w:val="none"/>
        </w:rPr>
        <w:fldChar w:fldCharType="separate"/>
      </w:r>
      <w:r>
        <w:rPr>
          <w:rStyle w:val="15"/>
          <w:rFonts w:ascii="黑体" w:hAnsi="黑体" w:eastAsia="黑体"/>
          <w:color w:val="auto"/>
          <w:sz w:val="32"/>
          <w:szCs w:val="32"/>
          <w:highlight w:val="none"/>
        </w:rPr>
        <w:t>第六章 投标文件</w:t>
      </w:r>
      <w:r>
        <w:rPr>
          <w:rStyle w:val="15"/>
          <w:rFonts w:hint="eastAsia" w:ascii="黑体" w:hAnsi="黑体" w:eastAsia="黑体"/>
          <w:color w:val="auto"/>
          <w:sz w:val="32"/>
          <w:szCs w:val="32"/>
          <w:highlight w:val="none"/>
        </w:rPr>
        <w:t>内容与格式</w:t>
      </w:r>
      <w:r>
        <w:rPr>
          <w:color w:val="auto"/>
          <w:sz w:val="32"/>
          <w:szCs w:val="32"/>
          <w:highlight w:val="none"/>
        </w:rPr>
        <w:tab/>
      </w:r>
      <w:r>
        <w:rPr>
          <w:rFonts w:hint="eastAsia"/>
          <w:color w:val="auto"/>
          <w:sz w:val="32"/>
          <w:szCs w:val="32"/>
          <w:highlight w:val="none"/>
          <w:lang w:val="en-US" w:eastAsia="zh-CN"/>
        </w:rPr>
        <w:t>3</w:t>
      </w:r>
      <w:r>
        <w:rPr>
          <w:color w:val="auto"/>
          <w:sz w:val="32"/>
          <w:szCs w:val="32"/>
          <w:highlight w:val="none"/>
        </w:rPr>
        <w:fldChar w:fldCharType="end"/>
      </w:r>
      <w:r>
        <w:rPr>
          <w:rFonts w:hint="eastAsia"/>
          <w:color w:val="auto"/>
          <w:sz w:val="32"/>
          <w:szCs w:val="32"/>
          <w:highlight w:val="none"/>
          <w:lang w:val="en-US" w:eastAsia="zh-CN"/>
        </w:rPr>
        <w:t>7</w:t>
      </w:r>
    </w:p>
    <w:p w14:paraId="5D7431DA">
      <w:pPr>
        <w:spacing w:line="360" w:lineRule="auto"/>
        <w:rPr>
          <w:rFonts w:ascii="黑体" w:hAnsi="黑体" w:eastAsia="黑体" w:cs="黑体"/>
          <w:color w:val="auto"/>
          <w:sz w:val="32"/>
          <w:szCs w:val="32"/>
          <w:highlight w:val="none"/>
        </w:rPr>
        <w:sectPr>
          <w:footerReference r:id="rId7" w:type="default"/>
          <w:pgSz w:w="11907" w:h="16840"/>
          <w:pgMar w:top="1134" w:right="1134" w:bottom="1134" w:left="1134" w:header="851" w:footer="850" w:gutter="0"/>
          <w:pgNumType w:start="1"/>
          <w:cols w:space="720" w:num="1"/>
          <w:docGrid w:linePitch="360" w:charSpace="0"/>
        </w:sectPr>
      </w:pPr>
      <w:r>
        <w:rPr>
          <w:rFonts w:hint="eastAsia" w:ascii="黑体" w:hAnsi="黑体" w:eastAsia="黑体" w:cs="黑体"/>
          <w:color w:val="auto"/>
          <w:sz w:val="32"/>
          <w:szCs w:val="32"/>
          <w:highlight w:val="none"/>
        </w:rPr>
        <w:fldChar w:fldCharType="end"/>
      </w:r>
      <w:bookmarkStart w:id="1" w:name="_Toc30211"/>
    </w:p>
    <w:p w14:paraId="2D074C27">
      <w:pPr>
        <w:jc w:val="center"/>
        <w:outlineLvl w:val="0"/>
        <w:rPr>
          <w:rFonts w:ascii="黑体" w:hAnsi="黑体" w:eastAsia="黑体"/>
          <w:color w:val="auto"/>
          <w:sz w:val="36"/>
          <w:szCs w:val="36"/>
          <w:highlight w:val="none"/>
        </w:rPr>
      </w:pPr>
      <w:bookmarkStart w:id="2" w:name="_Toc157174688"/>
      <w:r>
        <w:rPr>
          <w:rFonts w:hint="eastAsia" w:ascii="黑体" w:hAnsi="黑体" w:eastAsia="黑体"/>
          <w:color w:val="auto"/>
          <w:sz w:val="36"/>
          <w:szCs w:val="36"/>
          <w:highlight w:val="none"/>
        </w:rPr>
        <w:t xml:space="preserve">第一章 </w:t>
      </w:r>
      <w:bookmarkEnd w:id="1"/>
      <w:r>
        <w:rPr>
          <w:rFonts w:hint="eastAsia" w:ascii="黑体" w:hAnsi="黑体" w:eastAsia="黑体"/>
          <w:color w:val="auto"/>
          <w:sz w:val="36"/>
          <w:szCs w:val="36"/>
          <w:highlight w:val="none"/>
        </w:rPr>
        <w:t>投标邀请函</w:t>
      </w:r>
      <w:bookmarkEnd w:id="2"/>
      <w:r>
        <w:rPr>
          <w:rFonts w:hint="eastAsia" w:ascii="黑体" w:hAnsi="黑体" w:eastAsia="黑体"/>
          <w:color w:val="auto"/>
          <w:sz w:val="36"/>
          <w:szCs w:val="36"/>
          <w:highlight w:val="none"/>
        </w:rPr>
        <w:tab/>
      </w:r>
    </w:p>
    <w:p w14:paraId="6C9F0F40">
      <w:pPr>
        <w:spacing w:line="500" w:lineRule="exact"/>
        <w:ind w:firstLine="480"/>
        <w:rPr>
          <w:rFonts w:ascii="宋体" w:hAnsi="宋体"/>
          <w:bCs/>
          <w:color w:val="auto"/>
          <w:sz w:val="24"/>
          <w:szCs w:val="24"/>
          <w:highlight w:val="none"/>
        </w:rPr>
      </w:pPr>
      <w:r>
        <w:rPr>
          <w:rFonts w:hint="eastAsia" w:ascii="宋体" w:hAnsi="宋体"/>
          <w:color w:val="auto"/>
          <w:sz w:val="24"/>
          <w:szCs w:val="28"/>
          <w:highlight w:val="none"/>
        </w:rPr>
        <w:t>受</w:t>
      </w:r>
      <w:r>
        <w:rPr>
          <w:rFonts w:hint="eastAsia" w:ascii="宋体" w:hAnsi="宋体"/>
          <w:color w:val="auto"/>
          <w:sz w:val="24"/>
          <w:szCs w:val="28"/>
          <w:highlight w:val="none"/>
          <w:lang w:eastAsia="zh-CN"/>
        </w:rPr>
        <w:t>宜兴市丁蜀镇人民政府</w:t>
      </w:r>
      <w:r>
        <w:rPr>
          <w:rFonts w:hint="eastAsia" w:ascii="宋体" w:hAnsi="宋体"/>
          <w:color w:val="auto"/>
          <w:sz w:val="24"/>
          <w:szCs w:val="28"/>
          <w:highlight w:val="none"/>
        </w:rPr>
        <w:t>委托，</w:t>
      </w:r>
      <w:r>
        <w:rPr>
          <w:rFonts w:hint="eastAsia" w:ascii="宋体" w:hAnsi="宋体"/>
          <w:color w:val="auto"/>
          <w:sz w:val="24"/>
          <w:szCs w:val="28"/>
          <w:highlight w:val="none"/>
          <w:lang w:eastAsia="zh-CN"/>
        </w:rPr>
        <w:t>大洲设计咨询集团有限公司</w:t>
      </w:r>
      <w:r>
        <w:rPr>
          <w:rFonts w:hint="eastAsia" w:ascii="宋体" w:hAnsi="宋体"/>
          <w:color w:val="auto"/>
          <w:sz w:val="24"/>
          <w:szCs w:val="28"/>
          <w:highlight w:val="none"/>
        </w:rPr>
        <w:t>就</w:t>
      </w:r>
      <w:r>
        <w:rPr>
          <w:rFonts w:hint="eastAsia" w:ascii="宋体" w:hAnsi="宋体"/>
          <w:color w:val="auto"/>
          <w:sz w:val="24"/>
          <w:szCs w:val="28"/>
          <w:highlight w:val="none"/>
          <w:lang w:eastAsia="zh-CN"/>
        </w:rPr>
        <w:t>丁蜀镇2026年污水提升井日常运维服务</w:t>
      </w:r>
      <w:r>
        <w:rPr>
          <w:rFonts w:hint="eastAsia" w:ascii="宋体" w:hAnsi="宋体"/>
          <w:color w:val="auto"/>
          <w:sz w:val="24"/>
          <w:szCs w:val="28"/>
          <w:highlight w:val="none"/>
        </w:rPr>
        <w:t>（</w:t>
      </w:r>
      <w:r>
        <w:rPr>
          <w:rFonts w:hint="eastAsia" w:ascii="宋体" w:hAnsi="宋体"/>
          <w:bCs/>
          <w:color w:val="auto"/>
          <w:sz w:val="24"/>
          <w:szCs w:val="24"/>
          <w:highlight w:val="none"/>
          <w:lang w:eastAsia="zh-CN"/>
        </w:rPr>
        <w:t>JSZC-320282-JSDZ-G2026-0060</w:t>
      </w:r>
      <w:r>
        <w:rPr>
          <w:rFonts w:hint="eastAsia" w:ascii="宋体" w:hAnsi="宋体"/>
          <w:color w:val="auto"/>
          <w:sz w:val="24"/>
          <w:szCs w:val="28"/>
          <w:highlight w:val="none"/>
        </w:rPr>
        <w:t>）进行公开招标采购，欢迎符合条件的供应商参与投标。</w:t>
      </w:r>
    </w:p>
    <w:tbl>
      <w:tblPr>
        <w:tblStyle w:val="11"/>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943"/>
        <w:gridCol w:w="1457"/>
        <w:gridCol w:w="6451"/>
      </w:tblGrid>
      <w:tr w14:paraId="79A22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29" w:type="dxa"/>
            <w:noWrap w:val="0"/>
            <w:vAlign w:val="top"/>
          </w:tcPr>
          <w:p w14:paraId="2C0E6650">
            <w:pPr>
              <w:jc w:val="center"/>
              <w:rPr>
                <w:rFonts w:ascii="宋体" w:hAnsi="宋体"/>
                <w:bCs/>
                <w:color w:val="auto"/>
                <w:sz w:val="24"/>
                <w:szCs w:val="24"/>
                <w:highlight w:val="none"/>
              </w:rPr>
            </w:pPr>
            <w:bookmarkStart w:id="3" w:name="OLE_LINK37"/>
            <w:bookmarkStart w:id="4" w:name="_Toc29543"/>
            <w:r>
              <w:rPr>
                <w:rFonts w:hint="eastAsia" w:ascii="宋体" w:hAnsi="宋体"/>
                <w:bCs/>
                <w:color w:val="auto"/>
                <w:sz w:val="24"/>
                <w:szCs w:val="24"/>
                <w:highlight w:val="none"/>
              </w:rPr>
              <w:t>序号</w:t>
            </w:r>
          </w:p>
        </w:tc>
        <w:tc>
          <w:tcPr>
            <w:tcW w:w="943" w:type="dxa"/>
            <w:noWrap w:val="0"/>
            <w:vAlign w:val="top"/>
          </w:tcPr>
          <w:p w14:paraId="10FAD622">
            <w:pPr>
              <w:jc w:val="center"/>
              <w:rPr>
                <w:rFonts w:ascii="宋体" w:hAnsi="宋体"/>
                <w:bCs/>
                <w:color w:val="auto"/>
                <w:sz w:val="24"/>
                <w:szCs w:val="24"/>
                <w:highlight w:val="none"/>
              </w:rPr>
            </w:pPr>
            <w:r>
              <w:rPr>
                <w:rFonts w:hint="eastAsia" w:ascii="宋体" w:hAnsi="宋体"/>
                <w:bCs/>
                <w:color w:val="auto"/>
                <w:sz w:val="24"/>
                <w:szCs w:val="24"/>
                <w:highlight w:val="none"/>
              </w:rPr>
              <w:t>事项</w:t>
            </w:r>
          </w:p>
        </w:tc>
        <w:tc>
          <w:tcPr>
            <w:tcW w:w="7908" w:type="dxa"/>
            <w:gridSpan w:val="2"/>
            <w:noWrap w:val="0"/>
            <w:vAlign w:val="top"/>
          </w:tcPr>
          <w:p w14:paraId="6D7EAF58">
            <w:pPr>
              <w:jc w:val="center"/>
              <w:rPr>
                <w:rFonts w:ascii="宋体" w:hAnsi="宋体"/>
                <w:bCs/>
                <w:color w:val="auto"/>
                <w:sz w:val="24"/>
                <w:szCs w:val="24"/>
                <w:highlight w:val="none"/>
              </w:rPr>
            </w:pPr>
            <w:r>
              <w:rPr>
                <w:rFonts w:hint="eastAsia" w:ascii="宋体" w:hAnsi="宋体"/>
                <w:bCs/>
                <w:color w:val="auto"/>
                <w:sz w:val="24"/>
                <w:szCs w:val="24"/>
                <w:highlight w:val="none"/>
              </w:rPr>
              <w:t>内容</w:t>
            </w:r>
          </w:p>
        </w:tc>
      </w:tr>
      <w:tr w14:paraId="63693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2" w:hRule="atLeast"/>
          <w:jc w:val="center"/>
        </w:trPr>
        <w:tc>
          <w:tcPr>
            <w:tcW w:w="729" w:type="dxa"/>
            <w:noWrap w:val="0"/>
            <w:vAlign w:val="center"/>
          </w:tcPr>
          <w:p w14:paraId="31CE294E">
            <w:pPr>
              <w:jc w:val="center"/>
              <w:rPr>
                <w:rFonts w:ascii="宋体" w:hAnsi="宋体"/>
                <w:bCs/>
                <w:color w:val="auto"/>
                <w:sz w:val="24"/>
                <w:szCs w:val="24"/>
                <w:highlight w:val="none"/>
              </w:rPr>
            </w:pPr>
            <w:r>
              <w:rPr>
                <w:rFonts w:ascii="宋体" w:hAnsi="宋体"/>
                <w:bCs/>
                <w:color w:val="auto"/>
                <w:sz w:val="24"/>
                <w:szCs w:val="24"/>
                <w:highlight w:val="none"/>
              </w:rPr>
              <w:t>1</w:t>
            </w:r>
          </w:p>
        </w:tc>
        <w:tc>
          <w:tcPr>
            <w:tcW w:w="943" w:type="dxa"/>
            <w:noWrap w:val="0"/>
            <w:vAlign w:val="center"/>
          </w:tcPr>
          <w:p w14:paraId="2CC3B7A2">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项目</w:t>
            </w:r>
          </w:p>
          <w:p w14:paraId="7A57468D">
            <w:pPr>
              <w:jc w:val="center"/>
              <w:rPr>
                <w:rFonts w:ascii="宋体" w:hAnsi="宋体"/>
                <w:b/>
                <w:color w:val="auto"/>
                <w:sz w:val="24"/>
                <w:szCs w:val="24"/>
                <w:highlight w:val="none"/>
                <w:lang w:val="zh-CN"/>
              </w:rPr>
            </w:pPr>
            <w:r>
              <w:rPr>
                <w:rFonts w:hint="eastAsia" w:ascii="宋体" w:hAnsi="宋体"/>
                <w:b/>
                <w:color w:val="auto"/>
                <w:sz w:val="24"/>
                <w:szCs w:val="24"/>
                <w:highlight w:val="none"/>
                <w:lang w:val="zh-CN"/>
              </w:rPr>
              <w:t>信息</w:t>
            </w:r>
            <w:bookmarkStart w:id="5" w:name="OLE_LINK108"/>
            <w:bookmarkEnd w:id="5"/>
          </w:p>
        </w:tc>
        <w:tc>
          <w:tcPr>
            <w:tcW w:w="7908" w:type="dxa"/>
            <w:gridSpan w:val="2"/>
            <w:noWrap w:val="0"/>
            <w:vAlign w:val="top"/>
          </w:tcPr>
          <w:p w14:paraId="04E25899">
            <w:pPr>
              <w:jc w:val="left"/>
              <w:rPr>
                <w:rFonts w:hint="eastAsia" w:ascii="宋体" w:hAnsi="宋体" w:eastAsia="宋体"/>
                <w:bCs/>
                <w:color w:val="auto"/>
                <w:sz w:val="24"/>
                <w:szCs w:val="24"/>
                <w:highlight w:val="none"/>
                <w:lang w:eastAsia="zh-CN"/>
              </w:rPr>
            </w:pPr>
            <w:bookmarkStart w:id="6" w:name="OLE_LINK192"/>
            <w:r>
              <w:rPr>
                <w:rFonts w:hint="eastAsia" w:ascii="宋体" w:hAnsi="宋体"/>
                <w:bCs/>
                <w:color w:val="auto"/>
                <w:sz w:val="24"/>
                <w:szCs w:val="24"/>
                <w:highlight w:val="none"/>
              </w:rPr>
              <w:t>1.项目名称：</w:t>
            </w:r>
            <w:r>
              <w:rPr>
                <w:rFonts w:hint="eastAsia" w:ascii="宋体" w:hAnsi="宋体"/>
                <w:bCs/>
                <w:color w:val="auto"/>
                <w:sz w:val="24"/>
                <w:szCs w:val="24"/>
                <w:highlight w:val="none"/>
                <w:lang w:eastAsia="zh-CN"/>
              </w:rPr>
              <w:t>丁蜀镇2026年污水提升井日常运维服务</w:t>
            </w:r>
          </w:p>
          <w:p w14:paraId="55705DFC">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2.项目编号: </w:t>
            </w:r>
            <w:r>
              <w:rPr>
                <w:rFonts w:hint="eastAsia" w:ascii="宋体" w:hAnsi="宋体"/>
                <w:bCs/>
                <w:color w:val="auto"/>
                <w:sz w:val="24"/>
                <w:szCs w:val="24"/>
                <w:highlight w:val="none"/>
                <w:lang w:eastAsia="zh-CN"/>
              </w:rPr>
              <w:t>JSZC-320282-JSDZ-G2026-0060</w:t>
            </w:r>
          </w:p>
          <w:p w14:paraId="22A61271">
            <w:pPr>
              <w:jc w:val="left"/>
              <w:rPr>
                <w:rFonts w:ascii="宋体" w:hAnsi="宋体"/>
                <w:bCs/>
                <w:color w:val="auto"/>
                <w:sz w:val="24"/>
                <w:szCs w:val="24"/>
                <w:highlight w:val="none"/>
              </w:rPr>
            </w:pPr>
            <w:r>
              <w:rPr>
                <w:rFonts w:hint="eastAsia" w:ascii="宋体" w:hAnsi="宋体"/>
                <w:bCs/>
                <w:color w:val="auto"/>
                <w:sz w:val="24"/>
                <w:szCs w:val="24"/>
                <w:highlight w:val="none"/>
              </w:rPr>
              <w:t>3.</w:t>
            </w:r>
            <w:r>
              <w:rPr>
                <w:rFonts w:hint="eastAsia" w:ascii="宋体" w:hAnsi="宋体"/>
                <w:bCs/>
                <w:color w:val="auto"/>
                <w:sz w:val="24"/>
                <w:szCs w:val="24"/>
                <w:highlight w:val="none"/>
                <w:lang w:eastAsia="zh-CN"/>
              </w:rPr>
              <w:t>采购</w:t>
            </w:r>
            <w:r>
              <w:rPr>
                <w:rFonts w:hint="eastAsia" w:ascii="宋体" w:hAnsi="宋体"/>
                <w:bCs/>
                <w:color w:val="auto"/>
                <w:sz w:val="24"/>
                <w:szCs w:val="24"/>
                <w:highlight w:val="none"/>
                <w:lang w:val="en-US" w:eastAsia="zh-CN"/>
              </w:rPr>
              <w:t>方式</w:t>
            </w:r>
            <w:r>
              <w:rPr>
                <w:rFonts w:hint="eastAsia" w:ascii="宋体" w:hAnsi="宋体"/>
                <w:bCs/>
                <w:color w:val="auto"/>
                <w:sz w:val="24"/>
                <w:szCs w:val="24"/>
                <w:highlight w:val="none"/>
              </w:rPr>
              <w:t>：公开招标</w:t>
            </w:r>
          </w:p>
          <w:p w14:paraId="769887DD">
            <w:pPr>
              <w:jc w:val="left"/>
              <w:rPr>
                <w:rFonts w:ascii="宋体" w:hAnsi="宋体"/>
                <w:bCs/>
                <w:color w:val="auto"/>
                <w:sz w:val="24"/>
                <w:szCs w:val="24"/>
                <w:highlight w:val="none"/>
              </w:rPr>
            </w:pPr>
            <w:r>
              <w:rPr>
                <w:rFonts w:hint="eastAsia" w:ascii="宋体" w:hAnsi="宋体"/>
                <w:bCs/>
                <w:color w:val="auto"/>
                <w:sz w:val="24"/>
                <w:szCs w:val="24"/>
                <w:highlight w:val="none"/>
              </w:rPr>
              <w:t>4.评标方法：综合评分法</w:t>
            </w:r>
          </w:p>
          <w:p w14:paraId="55BFA8AD">
            <w:pPr>
              <w:jc w:val="left"/>
              <w:rPr>
                <w:rFonts w:ascii="宋体" w:hAnsi="宋体"/>
                <w:bCs/>
                <w:color w:val="auto"/>
                <w:sz w:val="24"/>
                <w:szCs w:val="24"/>
                <w:highlight w:val="none"/>
              </w:rPr>
            </w:pPr>
            <w:r>
              <w:rPr>
                <w:rFonts w:hint="eastAsia" w:ascii="宋体" w:hAnsi="宋体"/>
                <w:bCs/>
                <w:color w:val="auto"/>
                <w:sz w:val="24"/>
                <w:szCs w:val="24"/>
                <w:highlight w:val="none"/>
              </w:rPr>
              <w:t>5.预算金额：</w:t>
            </w:r>
            <w:r>
              <w:rPr>
                <w:rFonts w:hint="eastAsia" w:ascii="宋体" w:hAnsi="宋体"/>
                <w:bCs/>
                <w:color w:val="auto"/>
                <w:sz w:val="24"/>
                <w:szCs w:val="24"/>
                <w:highlight w:val="none"/>
                <w:lang w:val="en-US" w:eastAsia="zh-CN"/>
              </w:rPr>
              <w:t>358.69万</w:t>
            </w:r>
            <w:r>
              <w:rPr>
                <w:rFonts w:hint="eastAsia" w:ascii="宋体" w:hAnsi="宋体"/>
                <w:bCs/>
                <w:color w:val="auto"/>
                <w:sz w:val="24"/>
                <w:szCs w:val="24"/>
                <w:highlight w:val="none"/>
              </w:rPr>
              <w:t>元</w:t>
            </w:r>
          </w:p>
          <w:p w14:paraId="3E26EF7F">
            <w:pPr>
              <w:jc w:val="left"/>
              <w:rPr>
                <w:rFonts w:ascii="宋体" w:hAnsi="宋体"/>
                <w:bCs/>
                <w:color w:val="auto"/>
                <w:sz w:val="24"/>
                <w:szCs w:val="24"/>
                <w:highlight w:val="none"/>
              </w:rPr>
            </w:pPr>
            <w:r>
              <w:rPr>
                <w:rFonts w:hint="eastAsia" w:ascii="宋体" w:hAnsi="宋体"/>
                <w:bCs/>
                <w:color w:val="auto"/>
                <w:sz w:val="24"/>
                <w:szCs w:val="24"/>
                <w:highlight w:val="none"/>
              </w:rPr>
              <w:t xml:space="preserve">6.最高限价：同预算金额 </w:t>
            </w:r>
          </w:p>
          <w:p w14:paraId="7ABDB23C">
            <w:pPr>
              <w:jc w:val="left"/>
              <w:rPr>
                <w:rFonts w:ascii="宋体" w:hAnsi="宋体"/>
                <w:bCs/>
                <w:color w:val="auto"/>
                <w:sz w:val="24"/>
                <w:szCs w:val="24"/>
                <w:highlight w:val="none"/>
              </w:rPr>
            </w:pPr>
            <w:r>
              <w:rPr>
                <w:rFonts w:hint="eastAsia" w:ascii="宋体" w:hAnsi="宋体"/>
                <w:bCs/>
                <w:color w:val="auto"/>
                <w:sz w:val="24"/>
                <w:szCs w:val="24"/>
                <w:highlight w:val="none"/>
              </w:rPr>
              <w:t>7.项目类型：服务类</w:t>
            </w:r>
          </w:p>
          <w:p w14:paraId="2517197A">
            <w:pPr>
              <w:jc w:val="left"/>
              <w:rPr>
                <w:rFonts w:ascii="宋体" w:hAnsi="宋体"/>
                <w:bCs/>
                <w:color w:val="auto"/>
                <w:sz w:val="24"/>
                <w:szCs w:val="24"/>
                <w:highlight w:val="none"/>
              </w:rPr>
            </w:pPr>
            <w:r>
              <w:rPr>
                <w:rFonts w:hint="eastAsia" w:ascii="宋体" w:hAnsi="宋体"/>
                <w:bCs/>
                <w:color w:val="auto"/>
                <w:sz w:val="24"/>
                <w:szCs w:val="24"/>
                <w:highlight w:val="none"/>
              </w:rPr>
              <w:t>8.本项目不接受联合体，不接受分包。</w:t>
            </w:r>
            <w:bookmarkEnd w:id="6"/>
          </w:p>
          <w:p w14:paraId="443C953C">
            <w:pPr>
              <w:jc w:val="left"/>
              <w:rPr>
                <w:rFonts w:ascii="宋体" w:hAnsi="宋体"/>
                <w:bCs/>
                <w:color w:val="auto"/>
                <w:sz w:val="24"/>
                <w:szCs w:val="24"/>
                <w:highlight w:val="none"/>
              </w:rPr>
            </w:pPr>
            <w:r>
              <w:rPr>
                <w:rFonts w:hint="eastAsia" w:ascii="宋体" w:hAnsi="宋体"/>
                <w:bCs/>
                <w:color w:val="auto"/>
                <w:sz w:val="24"/>
                <w:szCs w:val="24"/>
                <w:highlight w:val="none"/>
              </w:rPr>
              <w:t>9.集中考察或答疑：无</w:t>
            </w:r>
          </w:p>
        </w:tc>
      </w:tr>
      <w:tr w14:paraId="44712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4" w:hRule="atLeast"/>
          <w:jc w:val="center"/>
        </w:trPr>
        <w:tc>
          <w:tcPr>
            <w:tcW w:w="729" w:type="dxa"/>
            <w:noWrap w:val="0"/>
            <w:vAlign w:val="center"/>
          </w:tcPr>
          <w:p w14:paraId="16F5290A">
            <w:pPr>
              <w:jc w:val="center"/>
              <w:rPr>
                <w:rFonts w:ascii="宋体" w:hAnsi="宋体"/>
                <w:bCs/>
                <w:color w:val="auto"/>
                <w:sz w:val="24"/>
                <w:szCs w:val="24"/>
                <w:highlight w:val="none"/>
              </w:rPr>
            </w:pPr>
            <w:bookmarkStart w:id="7" w:name="OLE_LINK61"/>
            <w:r>
              <w:rPr>
                <w:rFonts w:ascii="宋体" w:hAnsi="宋体"/>
                <w:bCs/>
                <w:color w:val="auto"/>
                <w:sz w:val="24"/>
                <w:szCs w:val="24"/>
                <w:highlight w:val="none"/>
              </w:rPr>
              <w:t>2</w:t>
            </w:r>
          </w:p>
        </w:tc>
        <w:tc>
          <w:tcPr>
            <w:tcW w:w="943" w:type="dxa"/>
            <w:noWrap w:val="0"/>
            <w:vAlign w:val="center"/>
          </w:tcPr>
          <w:p w14:paraId="354E3B8D">
            <w:pPr>
              <w:pStyle w:val="16"/>
              <w:spacing w:line="276" w:lineRule="auto"/>
              <w:jc w:val="center"/>
              <w:rPr>
                <w:b/>
                <w:bCs/>
                <w:color w:val="auto"/>
                <w:highlight w:val="none"/>
                <w:lang w:val="zh-CN"/>
              </w:rPr>
            </w:pPr>
            <w:bookmarkStart w:id="8" w:name="OLE_LINK208"/>
            <w:r>
              <w:rPr>
                <w:rFonts w:hint="eastAsia"/>
                <w:b/>
                <w:bCs/>
                <w:color w:val="auto"/>
                <w:highlight w:val="none"/>
                <w:lang w:val="zh-CN"/>
              </w:rPr>
              <w:t>资格</w:t>
            </w:r>
            <w:bookmarkEnd w:id="8"/>
          </w:p>
          <w:p w14:paraId="30109A99">
            <w:pPr>
              <w:pStyle w:val="16"/>
              <w:spacing w:line="276" w:lineRule="auto"/>
              <w:jc w:val="center"/>
              <w:rPr>
                <w:b/>
                <w:bCs/>
                <w:color w:val="auto"/>
                <w:highlight w:val="none"/>
                <w:lang w:val="zh-CN"/>
              </w:rPr>
            </w:pPr>
            <w:r>
              <w:rPr>
                <w:rFonts w:hint="eastAsia"/>
                <w:b/>
                <w:bCs/>
                <w:color w:val="auto"/>
                <w:highlight w:val="none"/>
                <w:lang w:val="zh-CN"/>
              </w:rPr>
              <w:t>条件</w:t>
            </w:r>
          </w:p>
        </w:tc>
        <w:tc>
          <w:tcPr>
            <w:tcW w:w="7908" w:type="dxa"/>
            <w:gridSpan w:val="2"/>
            <w:noWrap w:val="0"/>
            <w:vAlign w:val="top"/>
          </w:tcPr>
          <w:p w14:paraId="472EA73D">
            <w:pPr>
              <w:spacing w:line="320" w:lineRule="exact"/>
              <w:rPr>
                <w:rFonts w:ascii="宋体" w:hAnsi="宋体" w:cs="宋体"/>
                <w:bCs/>
                <w:color w:val="auto"/>
                <w:sz w:val="24"/>
                <w:szCs w:val="24"/>
                <w:highlight w:val="none"/>
              </w:rPr>
            </w:pPr>
            <w:bookmarkStart w:id="9" w:name="_Hlk152255172"/>
            <w:r>
              <w:rPr>
                <w:rFonts w:hint="eastAsia" w:ascii="宋体" w:hAnsi="宋体" w:cs="宋体"/>
                <w:bCs/>
                <w:color w:val="auto"/>
                <w:sz w:val="24"/>
                <w:szCs w:val="24"/>
                <w:highlight w:val="none"/>
              </w:rPr>
              <w:t>1</w:t>
            </w:r>
            <w:r>
              <w:rPr>
                <w:rFonts w:ascii="宋体" w:hAnsi="宋体" w:cs="宋体"/>
                <w:bCs/>
                <w:color w:val="auto"/>
                <w:sz w:val="24"/>
                <w:szCs w:val="24"/>
                <w:highlight w:val="none"/>
              </w:rPr>
              <w:t>.</w:t>
            </w:r>
            <w:r>
              <w:rPr>
                <w:rFonts w:hint="eastAsia" w:ascii="宋体" w:hAnsi="宋体" w:cs="宋体"/>
                <w:bCs/>
                <w:color w:val="auto"/>
                <w:sz w:val="24"/>
                <w:szCs w:val="24"/>
                <w:highlight w:val="none"/>
              </w:rPr>
              <w:t>满足《中华人民共和国政府采购法》第二十二条规定；</w:t>
            </w:r>
          </w:p>
          <w:p w14:paraId="6DFA8EE9">
            <w:pPr>
              <w:spacing w:line="320" w:lineRule="exact"/>
              <w:rPr>
                <w:rFonts w:ascii="宋体" w:hAnsi="宋体" w:cs="宋体"/>
                <w:bCs/>
                <w:color w:val="auto"/>
                <w:sz w:val="24"/>
                <w:szCs w:val="24"/>
                <w:highlight w:val="none"/>
              </w:rPr>
            </w:pPr>
            <w:r>
              <w:rPr>
                <w:rFonts w:hint="eastAsia" w:ascii="宋体" w:hAnsi="宋体" w:cs="宋体"/>
                <w:color w:val="auto"/>
                <w:sz w:val="24"/>
                <w:highlight w:val="none"/>
              </w:rPr>
              <w:t>2</w:t>
            </w:r>
            <w:r>
              <w:rPr>
                <w:rFonts w:ascii="宋体" w:hAnsi="宋体" w:cs="宋体"/>
                <w:color w:val="auto"/>
                <w:sz w:val="24"/>
                <w:highlight w:val="none"/>
              </w:rPr>
              <w:t>.</w:t>
            </w:r>
            <w:r>
              <w:rPr>
                <w:rFonts w:hint="eastAsia" w:ascii="宋体" w:hAnsi="宋体" w:cs="宋体"/>
                <w:bCs/>
                <w:color w:val="auto"/>
                <w:sz w:val="24"/>
                <w:szCs w:val="24"/>
                <w:highlight w:val="none"/>
              </w:rPr>
              <w:t>落实政府采购政策需满足的资格要求：</w:t>
            </w:r>
          </w:p>
          <w:p w14:paraId="42AE43F6">
            <w:pPr>
              <w:spacing w:line="320" w:lineRule="exact"/>
              <w:ind w:firstLine="240"/>
              <w:rPr>
                <w:rFonts w:ascii="宋体" w:hAnsi="宋体" w:cs="宋体"/>
                <w:bCs/>
                <w:color w:val="auto"/>
                <w:sz w:val="24"/>
                <w:szCs w:val="24"/>
                <w:highlight w:val="none"/>
              </w:rPr>
            </w:pPr>
            <w:r>
              <w:rPr>
                <w:rFonts w:hint="eastAsia" w:ascii="宋体" w:hAnsi="宋体" w:cs="宋体"/>
                <w:bCs/>
                <w:color w:val="auto"/>
                <w:sz w:val="24"/>
                <w:szCs w:val="24"/>
                <w:highlight w:val="none"/>
              </w:rPr>
              <w:t>2.1中小企业政策：本项目专门面向中小企业采购；</w:t>
            </w:r>
          </w:p>
          <w:p w14:paraId="72E7D241">
            <w:pPr>
              <w:spacing w:line="320" w:lineRule="exact"/>
              <w:ind w:firstLine="240"/>
              <w:rPr>
                <w:rFonts w:ascii="宋体" w:hAnsi="宋体"/>
                <w:bCs/>
                <w:color w:val="auto"/>
                <w:sz w:val="24"/>
                <w:szCs w:val="24"/>
                <w:highlight w:val="none"/>
              </w:rPr>
            </w:pPr>
            <w:r>
              <w:rPr>
                <w:rFonts w:hint="eastAsia" w:ascii="宋体" w:hAnsi="宋体" w:cs="宋体"/>
                <w:bCs/>
                <w:color w:val="auto"/>
                <w:sz w:val="24"/>
                <w:szCs w:val="24"/>
                <w:highlight w:val="none"/>
              </w:rPr>
              <w:t>2.2通用资格要求：在“信用中国”网站、中国政府采购网查询，无被列入失信被执行人、重大税收违法失信主体、政府采购严重失信行为记录名单。</w:t>
            </w:r>
            <w:bookmarkEnd w:id="9"/>
          </w:p>
        </w:tc>
      </w:tr>
      <w:tr w14:paraId="6F335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noWrap w:val="0"/>
            <w:vAlign w:val="center"/>
          </w:tcPr>
          <w:p w14:paraId="00014C2B">
            <w:pPr>
              <w:jc w:val="center"/>
              <w:rPr>
                <w:rFonts w:ascii="宋体" w:hAnsi="宋体"/>
                <w:bCs/>
                <w:color w:val="auto"/>
                <w:sz w:val="24"/>
                <w:szCs w:val="24"/>
                <w:highlight w:val="none"/>
              </w:rPr>
            </w:pPr>
            <w:r>
              <w:rPr>
                <w:rFonts w:hint="eastAsia" w:ascii="宋体" w:hAnsi="宋体"/>
                <w:bCs/>
                <w:color w:val="auto"/>
                <w:sz w:val="24"/>
                <w:szCs w:val="24"/>
                <w:highlight w:val="none"/>
              </w:rPr>
              <w:t>3</w:t>
            </w:r>
          </w:p>
        </w:tc>
        <w:tc>
          <w:tcPr>
            <w:tcW w:w="943" w:type="dxa"/>
            <w:noWrap w:val="0"/>
            <w:vAlign w:val="center"/>
          </w:tcPr>
          <w:p w14:paraId="228713E3">
            <w:pPr>
              <w:jc w:val="center"/>
              <w:rPr>
                <w:rFonts w:ascii="宋体" w:hAnsi="宋体"/>
                <w:b/>
                <w:color w:val="auto"/>
                <w:sz w:val="24"/>
                <w:szCs w:val="24"/>
                <w:highlight w:val="none"/>
              </w:rPr>
            </w:pPr>
            <w:r>
              <w:rPr>
                <w:rFonts w:hint="eastAsia" w:ascii="宋体" w:hAnsi="宋体"/>
                <w:b/>
                <w:color w:val="auto"/>
                <w:sz w:val="24"/>
                <w:szCs w:val="24"/>
                <w:highlight w:val="none"/>
              </w:rPr>
              <w:t>招标</w:t>
            </w:r>
          </w:p>
          <w:p w14:paraId="3518283F">
            <w:pPr>
              <w:jc w:val="center"/>
              <w:rPr>
                <w:rFonts w:ascii="宋体" w:hAnsi="宋体"/>
                <w:b/>
                <w:color w:val="auto"/>
                <w:sz w:val="24"/>
                <w:szCs w:val="24"/>
                <w:highlight w:val="none"/>
              </w:rPr>
            </w:pPr>
            <w:r>
              <w:rPr>
                <w:rFonts w:hint="eastAsia" w:ascii="宋体" w:hAnsi="宋体"/>
                <w:b/>
                <w:color w:val="auto"/>
                <w:sz w:val="24"/>
                <w:szCs w:val="24"/>
                <w:highlight w:val="none"/>
              </w:rPr>
              <w:t>文件</w:t>
            </w:r>
          </w:p>
        </w:tc>
        <w:tc>
          <w:tcPr>
            <w:tcW w:w="7908" w:type="dxa"/>
            <w:gridSpan w:val="2"/>
            <w:noWrap w:val="0"/>
            <w:vAlign w:val="top"/>
          </w:tcPr>
          <w:p w14:paraId="7CB36555">
            <w:pPr>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1.获取时间：本招标文件有效获取期限以本项目招标公告中规定的获取招标文件时间为准。</w:t>
            </w:r>
          </w:p>
          <w:p w14:paraId="51BAD896">
            <w:pPr>
              <w:spacing w:line="320" w:lineRule="exact"/>
              <w:jc w:val="left"/>
              <w:rPr>
                <w:rFonts w:ascii="宋体" w:hAnsi="宋体" w:cs="宋体"/>
                <w:bCs/>
                <w:color w:val="auto"/>
                <w:sz w:val="24"/>
                <w:szCs w:val="24"/>
                <w:highlight w:val="none"/>
              </w:rPr>
            </w:pPr>
            <w:r>
              <w:rPr>
                <w:rFonts w:hint="eastAsia" w:ascii="宋体" w:hAnsi="宋体" w:cs="宋体"/>
                <w:bCs/>
                <w:color w:val="auto"/>
                <w:sz w:val="24"/>
                <w:szCs w:val="24"/>
                <w:highlight w:val="none"/>
              </w:rPr>
              <w:t>2.获取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p>
          <w:p w14:paraId="33CE2E84">
            <w:pPr>
              <w:spacing w:line="320" w:lineRule="exact"/>
              <w:rPr>
                <w:rFonts w:ascii="宋体" w:hAnsi="宋体"/>
                <w:bCs/>
                <w:color w:val="auto"/>
                <w:sz w:val="24"/>
                <w:szCs w:val="24"/>
                <w:highlight w:val="none"/>
              </w:rPr>
            </w:pPr>
            <w:r>
              <w:rPr>
                <w:rFonts w:hint="eastAsia" w:ascii="宋体" w:hAnsi="宋体" w:cs="宋体"/>
                <w:bCs/>
                <w:color w:val="auto"/>
                <w:sz w:val="24"/>
                <w:szCs w:val="24"/>
                <w:highlight w:val="none"/>
              </w:rPr>
              <w:t>3.售价：本项目招标文件免费。</w:t>
            </w:r>
            <w:bookmarkEnd w:id="7"/>
          </w:p>
        </w:tc>
      </w:tr>
      <w:tr w14:paraId="6B63C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29" w:type="dxa"/>
            <w:noWrap w:val="0"/>
            <w:vAlign w:val="center"/>
          </w:tcPr>
          <w:p w14:paraId="72B5D0E8">
            <w:pPr>
              <w:jc w:val="center"/>
              <w:rPr>
                <w:rFonts w:ascii="宋体" w:hAnsi="宋体"/>
                <w:bCs/>
                <w:color w:val="auto"/>
                <w:sz w:val="24"/>
                <w:szCs w:val="24"/>
                <w:highlight w:val="none"/>
              </w:rPr>
            </w:pPr>
            <w:r>
              <w:rPr>
                <w:rFonts w:ascii="宋体" w:hAnsi="宋体"/>
                <w:bCs/>
                <w:color w:val="auto"/>
                <w:sz w:val="24"/>
                <w:szCs w:val="24"/>
                <w:highlight w:val="none"/>
              </w:rPr>
              <w:t>4</w:t>
            </w:r>
          </w:p>
        </w:tc>
        <w:tc>
          <w:tcPr>
            <w:tcW w:w="943" w:type="dxa"/>
            <w:noWrap w:val="0"/>
            <w:vAlign w:val="center"/>
          </w:tcPr>
          <w:p w14:paraId="1B7CFBB0">
            <w:pPr>
              <w:jc w:val="center"/>
              <w:rPr>
                <w:rFonts w:ascii="宋体" w:hAnsi="宋体"/>
                <w:b/>
                <w:color w:val="auto"/>
                <w:sz w:val="24"/>
                <w:szCs w:val="24"/>
                <w:highlight w:val="none"/>
              </w:rPr>
            </w:pPr>
            <w:r>
              <w:rPr>
                <w:rFonts w:hint="eastAsia" w:ascii="宋体" w:hAnsi="宋体"/>
                <w:b/>
                <w:color w:val="auto"/>
                <w:sz w:val="24"/>
                <w:szCs w:val="24"/>
                <w:highlight w:val="none"/>
              </w:rPr>
              <w:t>投标</w:t>
            </w:r>
          </w:p>
          <w:p w14:paraId="4E37D1F8">
            <w:pPr>
              <w:jc w:val="center"/>
              <w:rPr>
                <w:rFonts w:ascii="宋体" w:hAnsi="宋体"/>
                <w:b/>
                <w:color w:val="auto"/>
                <w:sz w:val="24"/>
                <w:szCs w:val="24"/>
                <w:highlight w:val="none"/>
              </w:rPr>
            </w:pPr>
            <w:r>
              <w:rPr>
                <w:rFonts w:hint="eastAsia" w:ascii="宋体" w:hAnsi="宋体"/>
                <w:b/>
                <w:color w:val="auto"/>
                <w:sz w:val="24"/>
                <w:szCs w:val="24"/>
                <w:highlight w:val="none"/>
              </w:rPr>
              <w:t>截止</w:t>
            </w:r>
          </w:p>
          <w:p w14:paraId="0D5A9E49">
            <w:pPr>
              <w:jc w:val="center"/>
              <w:rPr>
                <w:rFonts w:ascii="宋体" w:hAnsi="宋体"/>
                <w:bCs/>
                <w:color w:val="auto"/>
                <w:sz w:val="24"/>
                <w:szCs w:val="24"/>
                <w:highlight w:val="none"/>
              </w:rPr>
            </w:pPr>
            <w:r>
              <w:rPr>
                <w:rFonts w:hint="eastAsia" w:ascii="宋体" w:hAnsi="宋体"/>
                <w:b/>
                <w:color w:val="auto"/>
                <w:sz w:val="24"/>
                <w:szCs w:val="24"/>
                <w:highlight w:val="none"/>
              </w:rPr>
              <w:t>时间</w:t>
            </w:r>
          </w:p>
        </w:tc>
        <w:tc>
          <w:tcPr>
            <w:tcW w:w="7908" w:type="dxa"/>
            <w:gridSpan w:val="2"/>
            <w:noWrap w:val="0"/>
            <w:vAlign w:val="top"/>
          </w:tcPr>
          <w:p w14:paraId="52DFCCEB">
            <w:pPr>
              <w:numPr>
                <w:ilvl w:val="0"/>
                <w:numId w:val="1"/>
              </w:numPr>
              <w:rPr>
                <w:rFonts w:ascii="宋体" w:hAnsi="宋体" w:cs="宋体"/>
                <w:bCs/>
                <w:color w:val="auto"/>
                <w:sz w:val="24"/>
                <w:szCs w:val="21"/>
                <w:highlight w:val="none"/>
              </w:rPr>
            </w:pPr>
            <w:r>
              <w:rPr>
                <w:rFonts w:hint="eastAsia" w:ascii="宋体" w:hAnsi="宋体" w:cs="宋体"/>
                <w:bCs/>
                <w:color w:val="auto"/>
                <w:sz w:val="24"/>
                <w:szCs w:val="21"/>
                <w:highlight w:val="none"/>
              </w:rPr>
              <w:t>提交投标文件截止时间（即</w:t>
            </w:r>
            <w:r>
              <w:rPr>
                <w:rFonts w:hint="eastAsia" w:ascii="宋体" w:hAnsi="宋体" w:cs="宋体"/>
                <w:bCs/>
                <w:color w:val="auto"/>
                <w:sz w:val="24"/>
                <w:szCs w:val="21"/>
                <w:highlight w:val="none"/>
                <w:lang w:val="zh-CN"/>
              </w:rPr>
              <w:t>投标截止</w:t>
            </w:r>
            <w:r>
              <w:rPr>
                <w:rFonts w:hint="eastAsia" w:ascii="宋体" w:hAnsi="宋体" w:cs="宋体"/>
                <w:bCs/>
                <w:color w:val="auto"/>
                <w:sz w:val="24"/>
                <w:szCs w:val="21"/>
                <w:highlight w:val="none"/>
              </w:rPr>
              <w:t>时间）及开标时间：详见本项目招标公告。（采购人可以按照规定，通过更正公告修改投标截止时间，投标人的所有权利和义务以及投标人受制的截止时间均应以延长后新的截止时间为准。）</w:t>
            </w:r>
          </w:p>
          <w:p w14:paraId="3661778F">
            <w:pPr>
              <w:rPr>
                <w:rFonts w:ascii="宋体" w:hAnsi="宋体"/>
                <w:color w:val="auto"/>
                <w:sz w:val="24"/>
                <w:szCs w:val="24"/>
                <w:highlight w:val="none"/>
              </w:rPr>
            </w:pPr>
            <w:r>
              <w:rPr>
                <w:rFonts w:hint="eastAsia" w:ascii="宋体" w:hAnsi="宋体" w:cs="宋体"/>
                <w:bCs/>
                <w:color w:val="auto"/>
                <w:sz w:val="24"/>
                <w:szCs w:val="21"/>
                <w:highlight w:val="none"/>
              </w:rPr>
              <w:t>2.开标地点：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22F6CB47">
            <w:pPr>
              <w:rPr>
                <w:rFonts w:ascii="宋体" w:hAnsi="宋体" w:cs="宋体"/>
                <w:bCs/>
                <w:color w:val="auto"/>
                <w:sz w:val="24"/>
                <w:szCs w:val="24"/>
                <w:highlight w:val="none"/>
              </w:rPr>
            </w:pPr>
            <w:r>
              <w:rPr>
                <w:rFonts w:hint="eastAsia" w:ascii="宋体" w:hAnsi="宋体" w:cs="宋体"/>
                <w:bCs/>
                <w:color w:val="auto"/>
                <w:sz w:val="24"/>
                <w:szCs w:val="21"/>
                <w:highlight w:val="none"/>
              </w:rPr>
              <w:t>3.确定中标人时间：评标结束后</w:t>
            </w:r>
            <w:r>
              <w:rPr>
                <w:rFonts w:hint="eastAsia" w:ascii="宋体" w:hAnsi="宋体" w:cs="宋体"/>
                <w:bCs/>
                <w:color w:val="auto"/>
                <w:sz w:val="24"/>
                <w:szCs w:val="24"/>
                <w:highlight w:val="none"/>
              </w:rPr>
              <w:t>，详见中标结果公告。</w:t>
            </w:r>
          </w:p>
        </w:tc>
      </w:tr>
      <w:tr w14:paraId="67A65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noWrap w:val="0"/>
            <w:vAlign w:val="center"/>
          </w:tcPr>
          <w:p w14:paraId="7F357390">
            <w:pPr>
              <w:jc w:val="center"/>
              <w:rPr>
                <w:rFonts w:ascii="宋体" w:hAnsi="宋体"/>
                <w:bCs/>
                <w:color w:val="auto"/>
                <w:sz w:val="24"/>
                <w:szCs w:val="24"/>
                <w:highlight w:val="none"/>
              </w:rPr>
            </w:pPr>
            <w:r>
              <w:rPr>
                <w:rFonts w:hint="eastAsia" w:ascii="宋体" w:hAnsi="宋体"/>
                <w:bCs/>
                <w:color w:val="auto"/>
                <w:sz w:val="24"/>
                <w:szCs w:val="24"/>
                <w:highlight w:val="none"/>
              </w:rPr>
              <w:t>5</w:t>
            </w:r>
          </w:p>
        </w:tc>
        <w:tc>
          <w:tcPr>
            <w:tcW w:w="943" w:type="dxa"/>
            <w:noWrap w:val="0"/>
            <w:vAlign w:val="center"/>
          </w:tcPr>
          <w:p w14:paraId="51058DD7">
            <w:pPr>
              <w:pStyle w:val="16"/>
              <w:jc w:val="center"/>
              <w:rPr>
                <w:b/>
                <w:bCs/>
                <w:color w:val="auto"/>
                <w:szCs w:val="22"/>
                <w:highlight w:val="none"/>
                <w:lang w:val="zh-CN"/>
              </w:rPr>
            </w:pPr>
            <w:r>
              <w:rPr>
                <w:rFonts w:hint="eastAsia"/>
                <w:b/>
                <w:bCs/>
                <w:color w:val="auto"/>
                <w:szCs w:val="22"/>
                <w:highlight w:val="none"/>
                <w:lang w:val="zh-CN"/>
              </w:rPr>
              <w:t>投标</w:t>
            </w:r>
          </w:p>
          <w:p w14:paraId="59A48789">
            <w:pPr>
              <w:jc w:val="center"/>
              <w:rPr>
                <w:rFonts w:ascii="宋体" w:hAnsi="宋体"/>
                <w:b/>
                <w:color w:val="auto"/>
                <w:sz w:val="24"/>
                <w:szCs w:val="24"/>
                <w:highlight w:val="none"/>
              </w:rPr>
            </w:pPr>
            <w:r>
              <w:rPr>
                <w:rFonts w:hint="eastAsia"/>
                <w:b/>
                <w:bCs/>
                <w:color w:val="auto"/>
                <w:sz w:val="24"/>
                <w:szCs w:val="22"/>
                <w:highlight w:val="none"/>
                <w:lang w:val="zh-CN"/>
              </w:rPr>
              <w:t>保证金</w:t>
            </w:r>
          </w:p>
        </w:tc>
        <w:tc>
          <w:tcPr>
            <w:tcW w:w="7908" w:type="dxa"/>
            <w:gridSpan w:val="2"/>
            <w:noWrap w:val="0"/>
            <w:vAlign w:val="center"/>
          </w:tcPr>
          <w:p w14:paraId="6C153793">
            <w:pPr>
              <w:jc w:val="left"/>
              <w:rPr>
                <w:rFonts w:ascii="宋体" w:hAnsi="宋体" w:cs="宋体"/>
                <w:bCs/>
                <w:color w:val="auto"/>
                <w:sz w:val="24"/>
                <w:szCs w:val="21"/>
                <w:highlight w:val="none"/>
              </w:rPr>
            </w:pPr>
            <w:r>
              <w:rPr>
                <w:rFonts w:hint="eastAsia" w:ascii="宋体" w:hAnsi="宋体"/>
                <w:bCs/>
                <w:color w:val="auto"/>
                <w:sz w:val="24"/>
                <w:szCs w:val="24"/>
                <w:highlight w:val="none"/>
              </w:rPr>
              <w:t>1.本项目免收投标保证金。</w:t>
            </w:r>
          </w:p>
        </w:tc>
      </w:tr>
      <w:tr w14:paraId="07BF7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noWrap w:val="0"/>
            <w:vAlign w:val="center"/>
          </w:tcPr>
          <w:p w14:paraId="6684C83F">
            <w:pPr>
              <w:jc w:val="center"/>
              <w:rPr>
                <w:rFonts w:ascii="宋体" w:hAnsi="宋体"/>
                <w:bCs/>
                <w:color w:val="auto"/>
                <w:sz w:val="24"/>
                <w:szCs w:val="24"/>
                <w:highlight w:val="none"/>
              </w:rPr>
            </w:pPr>
            <w:r>
              <w:rPr>
                <w:rFonts w:hint="eastAsia" w:ascii="宋体" w:hAnsi="宋体"/>
                <w:bCs/>
                <w:color w:val="auto"/>
                <w:sz w:val="24"/>
                <w:szCs w:val="24"/>
                <w:highlight w:val="none"/>
              </w:rPr>
              <w:t>6</w:t>
            </w:r>
          </w:p>
        </w:tc>
        <w:tc>
          <w:tcPr>
            <w:tcW w:w="943" w:type="dxa"/>
            <w:noWrap w:val="0"/>
            <w:vAlign w:val="center"/>
          </w:tcPr>
          <w:p w14:paraId="0402781E">
            <w:pPr>
              <w:pStyle w:val="16"/>
              <w:jc w:val="center"/>
              <w:rPr>
                <w:b/>
                <w:bCs/>
                <w:color w:val="auto"/>
                <w:szCs w:val="22"/>
                <w:highlight w:val="none"/>
              </w:rPr>
            </w:pPr>
            <w:r>
              <w:rPr>
                <w:rFonts w:hint="eastAsia"/>
                <w:b/>
                <w:bCs/>
                <w:color w:val="auto"/>
                <w:szCs w:val="22"/>
                <w:highlight w:val="none"/>
              </w:rPr>
              <w:t>限制</w:t>
            </w:r>
          </w:p>
          <w:p w14:paraId="4F81BEF0">
            <w:pPr>
              <w:pStyle w:val="16"/>
              <w:jc w:val="center"/>
              <w:rPr>
                <w:b/>
                <w:bCs/>
                <w:color w:val="auto"/>
                <w:szCs w:val="22"/>
                <w:highlight w:val="none"/>
                <w:lang w:val="zh-CN"/>
              </w:rPr>
            </w:pPr>
            <w:r>
              <w:rPr>
                <w:rFonts w:hint="eastAsia"/>
                <w:b/>
                <w:bCs/>
                <w:color w:val="auto"/>
                <w:szCs w:val="22"/>
                <w:highlight w:val="none"/>
                <w:lang w:val="zh-CN"/>
              </w:rPr>
              <w:t>要求</w:t>
            </w:r>
          </w:p>
        </w:tc>
        <w:tc>
          <w:tcPr>
            <w:tcW w:w="7908" w:type="dxa"/>
            <w:gridSpan w:val="2"/>
            <w:noWrap w:val="0"/>
            <w:vAlign w:val="center"/>
          </w:tcPr>
          <w:p w14:paraId="28919C80">
            <w:pPr>
              <w:spacing w:line="320" w:lineRule="exact"/>
              <w:rPr>
                <w:rFonts w:ascii="宋体" w:hAnsi="宋体" w:cs="宋体"/>
                <w:bCs/>
                <w:color w:val="auto"/>
                <w:sz w:val="24"/>
                <w:szCs w:val="24"/>
                <w:highlight w:val="none"/>
              </w:rPr>
            </w:pPr>
            <w:bookmarkStart w:id="10" w:name="_Hlk152312011"/>
            <w:r>
              <w:rPr>
                <w:rFonts w:hint="eastAsia" w:ascii="宋体" w:hAnsi="宋体" w:cs="宋体"/>
                <w:bCs/>
                <w:color w:val="auto"/>
                <w:sz w:val="24"/>
                <w:szCs w:val="24"/>
                <w:highlight w:val="none"/>
              </w:rPr>
              <w:t>1</w:t>
            </w:r>
            <w:r>
              <w:rPr>
                <w:rFonts w:ascii="宋体" w:hAnsi="宋体" w:cs="宋体"/>
                <w:bCs/>
                <w:color w:val="auto"/>
                <w:sz w:val="24"/>
                <w:szCs w:val="24"/>
                <w:highlight w:val="none"/>
              </w:rPr>
              <w:t>.</w:t>
            </w:r>
            <w:r>
              <w:rPr>
                <w:rFonts w:hint="eastAsia" w:ascii="宋体" w:hAnsi="宋体" w:cs="宋体"/>
                <w:bCs/>
                <w:color w:val="auto"/>
                <w:sz w:val="24"/>
                <w:szCs w:val="24"/>
                <w:highlight w:val="none"/>
              </w:rPr>
              <w:t>单位负责人为同一人或者存在直接控股、管理关系的不同供应商（投标人），不得参加同一合同项下的政府采购活动，否则均以无效投标处理。</w:t>
            </w:r>
          </w:p>
          <w:p w14:paraId="01FCF7F8">
            <w:pPr>
              <w:jc w:val="left"/>
              <w:rPr>
                <w:rFonts w:ascii="宋体" w:hAnsi="宋体"/>
                <w:bCs/>
                <w:color w:val="auto"/>
                <w:sz w:val="24"/>
                <w:szCs w:val="24"/>
                <w:highlight w:val="none"/>
              </w:rPr>
            </w:pPr>
            <w:r>
              <w:rPr>
                <w:rFonts w:hint="eastAsia" w:ascii="宋体" w:hAnsi="宋体" w:cs="宋体"/>
                <w:bCs/>
                <w:color w:val="auto"/>
                <w:sz w:val="24"/>
                <w:szCs w:val="24"/>
                <w:highlight w:val="none"/>
              </w:rPr>
              <w:t>2</w:t>
            </w:r>
            <w:r>
              <w:rPr>
                <w:rFonts w:ascii="宋体" w:hAnsi="宋体" w:cs="宋体"/>
                <w:bCs/>
                <w:color w:val="auto"/>
                <w:sz w:val="24"/>
                <w:szCs w:val="24"/>
                <w:highlight w:val="none"/>
              </w:rPr>
              <w:t>.</w:t>
            </w:r>
            <w:r>
              <w:rPr>
                <w:rFonts w:hint="eastAsia" w:ascii="宋体" w:hAnsi="宋体" w:cs="宋体"/>
                <w:bCs/>
                <w:color w:val="auto"/>
                <w:sz w:val="24"/>
                <w:szCs w:val="24"/>
                <w:highlight w:val="none"/>
              </w:rPr>
              <w:t>为本采购项目提供整体设计、规范编制或者项目管理、监理、检测等服务的供应商（投标人），不得再参加本项目的采购活动。</w:t>
            </w:r>
            <w:bookmarkEnd w:id="10"/>
          </w:p>
        </w:tc>
      </w:tr>
      <w:tr w14:paraId="3E5C5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729" w:type="dxa"/>
            <w:noWrap w:val="0"/>
            <w:vAlign w:val="center"/>
          </w:tcPr>
          <w:p w14:paraId="07459495">
            <w:pPr>
              <w:jc w:val="center"/>
              <w:rPr>
                <w:rFonts w:ascii="宋体" w:hAnsi="宋体"/>
                <w:bCs/>
                <w:color w:val="auto"/>
                <w:sz w:val="24"/>
                <w:szCs w:val="24"/>
                <w:highlight w:val="none"/>
              </w:rPr>
            </w:pPr>
            <w:r>
              <w:rPr>
                <w:rFonts w:hint="eastAsia" w:ascii="宋体" w:hAnsi="宋体"/>
                <w:bCs/>
                <w:color w:val="auto"/>
                <w:sz w:val="24"/>
                <w:szCs w:val="24"/>
                <w:highlight w:val="none"/>
              </w:rPr>
              <w:t>7</w:t>
            </w:r>
          </w:p>
        </w:tc>
        <w:tc>
          <w:tcPr>
            <w:tcW w:w="943" w:type="dxa"/>
            <w:noWrap w:val="0"/>
            <w:vAlign w:val="center"/>
          </w:tcPr>
          <w:p w14:paraId="4418801D">
            <w:pPr>
              <w:jc w:val="center"/>
              <w:rPr>
                <w:rFonts w:ascii="宋体" w:hAnsi="宋体"/>
                <w:bCs/>
                <w:color w:val="auto"/>
                <w:sz w:val="24"/>
                <w:szCs w:val="24"/>
                <w:highlight w:val="none"/>
              </w:rPr>
            </w:pPr>
            <w:r>
              <w:rPr>
                <w:rFonts w:hint="eastAsia" w:ascii="宋体" w:hAnsi="宋体"/>
                <w:b/>
                <w:color w:val="auto"/>
                <w:sz w:val="24"/>
                <w:szCs w:val="24"/>
                <w:highlight w:val="none"/>
              </w:rPr>
              <w:t>不见面开标</w:t>
            </w:r>
          </w:p>
        </w:tc>
        <w:tc>
          <w:tcPr>
            <w:tcW w:w="7908" w:type="dxa"/>
            <w:gridSpan w:val="2"/>
            <w:noWrap w:val="0"/>
            <w:vAlign w:val="top"/>
          </w:tcPr>
          <w:p w14:paraId="682EA144">
            <w:pPr>
              <w:rPr>
                <w:rFonts w:ascii="宋体" w:hAnsi="宋体" w:cs="宋体"/>
                <w:bCs/>
                <w:color w:val="auto"/>
                <w:sz w:val="24"/>
                <w:szCs w:val="21"/>
                <w:highlight w:val="none"/>
              </w:rPr>
            </w:pPr>
            <w:bookmarkStart w:id="11" w:name="_Hlk127868748"/>
            <w:r>
              <w:rPr>
                <w:rFonts w:hint="eastAsia" w:ascii="宋体" w:hAnsi="宋体" w:cs="宋体"/>
                <w:bCs/>
                <w:color w:val="auto"/>
                <w:sz w:val="24"/>
                <w:szCs w:val="21"/>
                <w:highlight w:val="none"/>
              </w:rPr>
              <w:t>1.本项目采用远程不见面交易模式，登录“苏采云”不见面交易系统，通过相应硬件设备（摄像头、话筒、麦克风等）完成远程解密、开标唱标、异议及回复等交互环节。交互过程中因投标人自身软硬件配备不齐全、发生故障、CA锁无法正常使用等问题而导致出现不稳定、中断、失效、超时等情况，其后果由投标人自行承担。</w:t>
            </w:r>
            <w:bookmarkEnd w:id="11"/>
          </w:p>
          <w:p w14:paraId="6F27D3E5">
            <w:pPr>
              <w:rPr>
                <w:rFonts w:ascii="宋体" w:hAnsi="宋体"/>
                <w:bCs/>
                <w:color w:val="auto"/>
                <w:sz w:val="24"/>
                <w:szCs w:val="24"/>
                <w:highlight w:val="none"/>
                <w:lang w:val="zh-CN"/>
              </w:rPr>
            </w:pPr>
            <w:r>
              <w:rPr>
                <w:rFonts w:hint="eastAsia" w:ascii="宋体" w:hAnsi="宋体" w:cs="宋体"/>
                <w:bCs/>
                <w:color w:val="auto"/>
                <w:sz w:val="24"/>
                <w:szCs w:val="21"/>
                <w:highlight w:val="none"/>
              </w:rPr>
              <w:t>2.投标人在开、评标全过程中应保持通讯畅通，及时登录“苏采云”系统查阅、答复相关信息，并安排专人随时接受与采购人、采购代理机构及评标委员会的相关询问。</w:t>
            </w:r>
          </w:p>
        </w:tc>
      </w:tr>
      <w:tr w14:paraId="694E3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29" w:type="dxa"/>
            <w:vMerge w:val="restart"/>
            <w:noWrap w:val="0"/>
            <w:vAlign w:val="center"/>
          </w:tcPr>
          <w:p w14:paraId="6CFF1290">
            <w:pPr>
              <w:jc w:val="center"/>
              <w:rPr>
                <w:rFonts w:ascii="宋体" w:hAnsi="宋体"/>
                <w:bCs/>
                <w:color w:val="auto"/>
                <w:sz w:val="24"/>
                <w:szCs w:val="24"/>
                <w:highlight w:val="none"/>
              </w:rPr>
            </w:pPr>
            <w:bookmarkStart w:id="12" w:name="OLE_LINK84"/>
            <w:r>
              <w:rPr>
                <w:rFonts w:hint="eastAsia" w:ascii="宋体" w:hAnsi="宋体"/>
                <w:bCs/>
                <w:color w:val="auto"/>
                <w:sz w:val="24"/>
                <w:szCs w:val="24"/>
                <w:highlight w:val="none"/>
              </w:rPr>
              <w:t>8</w:t>
            </w:r>
          </w:p>
        </w:tc>
        <w:tc>
          <w:tcPr>
            <w:tcW w:w="943" w:type="dxa"/>
            <w:vMerge w:val="restart"/>
            <w:noWrap w:val="0"/>
            <w:vAlign w:val="center"/>
          </w:tcPr>
          <w:p w14:paraId="7EB5A483">
            <w:pPr>
              <w:jc w:val="center"/>
              <w:rPr>
                <w:rFonts w:ascii="宋体" w:hAnsi="宋体"/>
                <w:b/>
                <w:color w:val="auto"/>
                <w:sz w:val="24"/>
                <w:szCs w:val="24"/>
                <w:highlight w:val="none"/>
              </w:rPr>
            </w:pPr>
            <w:r>
              <w:rPr>
                <w:rFonts w:hint="eastAsia" w:ascii="宋体" w:hAnsi="宋体"/>
                <w:b/>
                <w:color w:val="auto"/>
                <w:sz w:val="24"/>
                <w:szCs w:val="24"/>
                <w:highlight w:val="none"/>
              </w:rPr>
              <w:t>联系</w:t>
            </w:r>
          </w:p>
          <w:p w14:paraId="694709B2">
            <w:pPr>
              <w:jc w:val="center"/>
              <w:rPr>
                <w:rFonts w:ascii="宋体" w:hAnsi="宋体"/>
                <w:bCs/>
                <w:color w:val="auto"/>
                <w:sz w:val="24"/>
                <w:szCs w:val="24"/>
                <w:highlight w:val="none"/>
              </w:rPr>
            </w:pPr>
            <w:r>
              <w:rPr>
                <w:rFonts w:hint="eastAsia" w:ascii="宋体" w:hAnsi="宋体"/>
                <w:b/>
                <w:color w:val="auto"/>
                <w:sz w:val="24"/>
                <w:szCs w:val="24"/>
                <w:highlight w:val="none"/>
              </w:rPr>
              <w:t>方式</w:t>
            </w:r>
          </w:p>
        </w:tc>
        <w:tc>
          <w:tcPr>
            <w:tcW w:w="1457" w:type="dxa"/>
            <w:noWrap w:val="0"/>
            <w:vAlign w:val="center"/>
          </w:tcPr>
          <w:p w14:paraId="5B37FAD7">
            <w:pPr>
              <w:jc w:val="center"/>
              <w:rPr>
                <w:rFonts w:ascii="宋体" w:hAnsi="宋体"/>
                <w:bCs/>
                <w:color w:val="auto"/>
                <w:sz w:val="24"/>
                <w:szCs w:val="24"/>
                <w:highlight w:val="none"/>
              </w:rPr>
            </w:pPr>
            <w:r>
              <w:rPr>
                <w:rFonts w:hint="eastAsia" w:ascii="宋体" w:hAnsi="宋体"/>
                <w:bCs/>
                <w:color w:val="auto"/>
                <w:sz w:val="24"/>
                <w:szCs w:val="24"/>
                <w:highlight w:val="none"/>
              </w:rPr>
              <w:t>采购人</w:t>
            </w:r>
          </w:p>
        </w:tc>
        <w:tc>
          <w:tcPr>
            <w:tcW w:w="6451" w:type="dxa"/>
            <w:noWrap w:val="0"/>
            <w:vAlign w:val="center"/>
          </w:tcPr>
          <w:p w14:paraId="6B8E238D">
            <w:pPr>
              <w:jc w:val="left"/>
              <w:rPr>
                <w:rFonts w:hint="eastAsia" w:ascii="宋体" w:hAnsi="宋体"/>
                <w:bCs/>
                <w:color w:val="auto"/>
                <w:sz w:val="24"/>
                <w:szCs w:val="24"/>
                <w:highlight w:val="none"/>
                <w:lang w:eastAsia="zh-CN"/>
              </w:rPr>
            </w:pPr>
            <w:r>
              <w:rPr>
                <w:rFonts w:hint="eastAsia" w:ascii="宋体" w:hAnsi="宋体"/>
                <w:bCs/>
                <w:color w:val="auto"/>
                <w:sz w:val="24"/>
                <w:szCs w:val="24"/>
                <w:highlight w:val="none"/>
              </w:rPr>
              <w:t>单位名称：</w:t>
            </w:r>
            <w:r>
              <w:rPr>
                <w:rFonts w:hint="eastAsia" w:ascii="宋体" w:hAnsi="宋体"/>
                <w:bCs/>
                <w:color w:val="auto"/>
                <w:sz w:val="24"/>
                <w:szCs w:val="24"/>
                <w:highlight w:val="none"/>
                <w:lang w:eastAsia="zh-CN"/>
              </w:rPr>
              <w:t>宜兴市丁蜀镇人民政府</w:t>
            </w:r>
          </w:p>
          <w:p w14:paraId="6152795F">
            <w:pPr>
              <w:jc w:val="left"/>
              <w:rPr>
                <w:rFonts w:hint="default" w:ascii="宋体" w:hAnsi="宋体"/>
                <w:bCs/>
                <w:color w:val="auto"/>
                <w:sz w:val="24"/>
                <w:szCs w:val="24"/>
                <w:highlight w:val="none"/>
                <w:lang w:val="en-US"/>
              </w:rPr>
            </w:pPr>
            <w:r>
              <w:rPr>
                <w:rFonts w:hint="eastAsia" w:ascii="宋体" w:hAnsi="宋体"/>
                <w:bCs/>
                <w:color w:val="auto"/>
                <w:sz w:val="24"/>
                <w:szCs w:val="24"/>
                <w:highlight w:val="none"/>
              </w:rPr>
              <w:t>联系人：</w:t>
            </w:r>
            <w:r>
              <w:rPr>
                <w:rFonts w:hint="eastAsia" w:ascii="Arial" w:hAnsi="Arial" w:eastAsia="Arial"/>
                <w:bCs/>
                <w:color w:val="auto"/>
                <w:sz w:val="24"/>
                <w:szCs w:val="24"/>
                <w:highlight w:val="none"/>
                <w:lang w:val="en-US" w:eastAsia="zh-CN"/>
              </w:rPr>
              <w:t>曹女士</w:t>
            </w:r>
          </w:p>
          <w:p w14:paraId="1F8E707B">
            <w:pPr>
              <w:rPr>
                <w:rFonts w:ascii="宋体" w:hAnsi="宋体"/>
                <w:bCs/>
                <w:color w:val="auto"/>
                <w:sz w:val="24"/>
                <w:szCs w:val="24"/>
                <w:highlight w:val="none"/>
              </w:rPr>
            </w:pPr>
            <w:r>
              <w:rPr>
                <w:rFonts w:hint="eastAsia" w:ascii="宋体" w:hAnsi="宋体"/>
                <w:bCs/>
                <w:color w:val="auto"/>
                <w:sz w:val="24"/>
                <w:szCs w:val="24"/>
                <w:highlight w:val="none"/>
              </w:rPr>
              <w:t>联系电话</w:t>
            </w:r>
            <w:r>
              <w:rPr>
                <w:rFonts w:hint="eastAsia" w:ascii="宋体" w:hAnsi="宋体"/>
                <w:bCs/>
                <w:color w:val="auto"/>
                <w:sz w:val="24"/>
                <w:szCs w:val="24"/>
                <w:highlight w:val="none"/>
                <w:lang w:eastAsia="zh-CN"/>
              </w:rPr>
              <w:t>：</w:t>
            </w:r>
            <w:r>
              <w:rPr>
                <w:rFonts w:hint="eastAsia" w:ascii="Arial" w:hAnsi="Arial" w:eastAsia="Arial"/>
                <w:bCs/>
                <w:color w:val="auto"/>
                <w:sz w:val="24"/>
                <w:szCs w:val="24"/>
                <w:highlight w:val="none"/>
                <w:lang w:val="en-US" w:eastAsia="zh-CN"/>
              </w:rPr>
              <w:t>0510-87401112</w:t>
            </w:r>
          </w:p>
        </w:tc>
      </w:tr>
      <w:tr w14:paraId="3DF74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29" w:type="dxa"/>
            <w:vMerge w:val="continue"/>
            <w:noWrap w:val="0"/>
            <w:vAlign w:val="center"/>
          </w:tcPr>
          <w:p w14:paraId="36F8602B">
            <w:pPr>
              <w:jc w:val="center"/>
              <w:rPr>
                <w:rFonts w:ascii="宋体" w:hAnsi="宋体"/>
                <w:bCs/>
                <w:color w:val="auto"/>
                <w:sz w:val="24"/>
                <w:szCs w:val="24"/>
                <w:highlight w:val="none"/>
              </w:rPr>
            </w:pPr>
          </w:p>
        </w:tc>
        <w:tc>
          <w:tcPr>
            <w:tcW w:w="943" w:type="dxa"/>
            <w:vMerge w:val="continue"/>
            <w:noWrap w:val="0"/>
            <w:vAlign w:val="top"/>
          </w:tcPr>
          <w:p w14:paraId="02CFF3A0">
            <w:pPr>
              <w:jc w:val="left"/>
              <w:rPr>
                <w:rFonts w:ascii="宋体" w:hAnsi="宋体"/>
                <w:bCs/>
                <w:color w:val="auto"/>
                <w:sz w:val="24"/>
                <w:szCs w:val="24"/>
                <w:highlight w:val="none"/>
              </w:rPr>
            </w:pPr>
          </w:p>
        </w:tc>
        <w:tc>
          <w:tcPr>
            <w:tcW w:w="1457" w:type="dxa"/>
            <w:noWrap w:val="0"/>
            <w:vAlign w:val="center"/>
          </w:tcPr>
          <w:p w14:paraId="5AB5E737">
            <w:pPr>
              <w:jc w:val="center"/>
              <w:rPr>
                <w:rFonts w:ascii="宋体" w:hAnsi="宋体"/>
                <w:bCs/>
                <w:color w:val="auto"/>
                <w:sz w:val="24"/>
                <w:szCs w:val="24"/>
                <w:highlight w:val="none"/>
              </w:rPr>
            </w:pPr>
            <w:r>
              <w:rPr>
                <w:rFonts w:hint="eastAsia" w:ascii="宋体" w:hAnsi="宋体"/>
                <w:bCs/>
                <w:color w:val="auto"/>
                <w:sz w:val="24"/>
                <w:szCs w:val="24"/>
                <w:highlight w:val="none"/>
              </w:rPr>
              <w:t>采购代理机构</w:t>
            </w:r>
          </w:p>
        </w:tc>
        <w:tc>
          <w:tcPr>
            <w:tcW w:w="6451" w:type="dxa"/>
            <w:noWrap w:val="0"/>
            <w:vAlign w:val="center"/>
          </w:tcPr>
          <w:p w14:paraId="3C63C366">
            <w:pPr>
              <w:jc w:val="left"/>
              <w:rPr>
                <w:rFonts w:hint="eastAsia" w:ascii="宋体" w:hAnsi="宋体"/>
                <w:bCs/>
                <w:color w:val="auto"/>
                <w:sz w:val="24"/>
                <w:szCs w:val="24"/>
                <w:highlight w:val="none"/>
                <w:lang w:eastAsia="zh-CN"/>
              </w:rPr>
            </w:pPr>
            <w:r>
              <w:rPr>
                <w:rFonts w:hint="eastAsia" w:ascii="宋体" w:hAnsi="宋体"/>
                <w:bCs/>
                <w:color w:val="auto"/>
                <w:sz w:val="24"/>
                <w:szCs w:val="24"/>
                <w:highlight w:val="none"/>
              </w:rPr>
              <w:t>单位名称：</w:t>
            </w:r>
            <w:r>
              <w:rPr>
                <w:rFonts w:hint="eastAsia" w:ascii="宋体" w:hAnsi="宋体"/>
                <w:bCs/>
                <w:color w:val="auto"/>
                <w:sz w:val="24"/>
                <w:szCs w:val="24"/>
                <w:highlight w:val="none"/>
                <w:lang w:eastAsia="zh-CN"/>
              </w:rPr>
              <w:t>大洲设计咨询集团有限公司</w:t>
            </w:r>
          </w:p>
          <w:p w14:paraId="45E820BA">
            <w:pPr>
              <w:jc w:val="left"/>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单位地址</w:t>
            </w:r>
            <w:r>
              <w:rPr>
                <w:rFonts w:hint="eastAsia" w:ascii="宋体" w:hAnsi="宋体"/>
                <w:bCs/>
                <w:color w:val="auto"/>
                <w:sz w:val="24"/>
                <w:szCs w:val="24"/>
                <w:highlight w:val="none"/>
                <w:lang w:eastAsia="zh-CN"/>
              </w:rPr>
              <w:t>：宜兴市新街街道南岳路1号联东U谷产业园36栋62号电梯口202</w:t>
            </w:r>
          </w:p>
          <w:p w14:paraId="1EE3A73E">
            <w:pPr>
              <w:jc w:val="left"/>
              <w:rPr>
                <w:rFonts w:ascii="宋体" w:hAnsi="宋体"/>
                <w:bCs/>
                <w:color w:val="auto"/>
                <w:sz w:val="24"/>
                <w:szCs w:val="24"/>
                <w:highlight w:val="none"/>
              </w:rPr>
            </w:pPr>
            <w:r>
              <w:rPr>
                <w:rFonts w:hint="eastAsia" w:ascii="宋体" w:hAnsi="宋体"/>
                <w:bCs/>
                <w:color w:val="auto"/>
                <w:sz w:val="24"/>
                <w:szCs w:val="24"/>
                <w:highlight w:val="none"/>
              </w:rPr>
              <w:t>联系人：</w:t>
            </w:r>
            <w:r>
              <w:rPr>
                <w:rFonts w:hint="eastAsia" w:ascii="宋体" w:hAnsi="宋体"/>
                <w:bCs/>
                <w:color w:val="auto"/>
                <w:sz w:val="24"/>
                <w:szCs w:val="24"/>
                <w:highlight w:val="none"/>
                <w:lang w:val="en-US" w:eastAsia="zh-CN"/>
              </w:rPr>
              <w:t>许</w:t>
            </w:r>
            <w:r>
              <w:rPr>
                <w:rFonts w:hint="eastAsia" w:ascii="宋体" w:hAnsi="宋体"/>
                <w:bCs/>
                <w:color w:val="auto"/>
                <w:sz w:val="24"/>
                <w:szCs w:val="24"/>
                <w:highlight w:val="none"/>
              </w:rPr>
              <w:t>女士</w:t>
            </w:r>
          </w:p>
          <w:p w14:paraId="20B0C370">
            <w:pPr>
              <w:jc w:val="lef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联系电话：0510-</w:t>
            </w:r>
            <w:r>
              <w:rPr>
                <w:rFonts w:hint="eastAsia" w:ascii="宋体" w:hAnsi="宋体"/>
                <w:bCs/>
                <w:color w:val="auto"/>
                <w:sz w:val="24"/>
                <w:szCs w:val="24"/>
                <w:highlight w:val="none"/>
                <w:lang w:val="en-US" w:eastAsia="zh-CN"/>
              </w:rPr>
              <w:t>89559999</w:t>
            </w:r>
          </w:p>
        </w:tc>
      </w:tr>
      <w:tr w14:paraId="1A0DA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29" w:type="dxa"/>
            <w:vMerge w:val="continue"/>
            <w:noWrap w:val="0"/>
            <w:vAlign w:val="center"/>
          </w:tcPr>
          <w:p w14:paraId="6BDFEC6F">
            <w:pPr>
              <w:jc w:val="center"/>
              <w:rPr>
                <w:rFonts w:ascii="宋体" w:hAnsi="宋体"/>
                <w:bCs/>
                <w:color w:val="auto"/>
                <w:sz w:val="24"/>
                <w:szCs w:val="24"/>
                <w:highlight w:val="none"/>
              </w:rPr>
            </w:pPr>
          </w:p>
        </w:tc>
        <w:tc>
          <w:tcPr>
            <w:tcW w:w="943" w:type="dxa"/>
            <w:vMerge w:val="continue"/>
            <w:noWrap w:val="0"/>
            <w:vAlign w:val="top"/>
          </w:tcPr>
          <w:p w14:paraId="2514E9C7">
            <w:pPr>
              <w:jc w:val="left"/>
              <w:rPr>
                <w:rFonts w:ascii="宋体" w:hAnsi="宋体"/>
                <w:bCs/>
                <w:color w:val="auto"/>
                <w:sz w:val="24"/>
                <w:szCs w:val="24"/>
                <w:highlight w:val="none"/>
              </w:rPr>
            </w:pPr>
          </w:p>
        </w:tc>
        <w:tc>
          <w:tcPr>
            <w:tcW w:w="1457" w:type="dxa"/>
            <w:noWrap w:val="0"/>
            <w:vAlign w:val="center"/>
          </w:tcPr>
          <w:p w14:paraId="22C295CA">
            <w:pPr>
              <w:jc w:val="center"/>
              <w:rPr>
                <w:rFonts w:ascii="宋体" w:hAnsi="宋体"/>
                <w:bCs/>
                <w:color w:val="auto"/>
                <w:sz w:val="24"/>
                <w:szCs w:val="24"/>
                <w:highlight w:val="none"/>
              </w:rPr>
            </w:pPr>
            <w:r>
              <w:rPr>
                <w:rFonts w:hint="eastAsia" w:ascii="宋体" w:hAnsi="宋体"/>
                <w:bCs/>
                <w:color w:val="auto"/>
                <w:sz w:val="24"/>
                <w:szCs w:val="24"/>
                <w:highlight w:val="none"/>
              </w:rPr>
              <w:t>“苏采云”</w:t>
            </w:r>
          </w:p>
          <w:p w14:paraId="18519281">
            <w:pPr>
              <w:jc w:val="center"/>
              <w:rPr>
                <w:rFonts w:ascii="宋体" w:hAnsi="宋体"/>
                <w:bCs/>
                <w:color w:val="auto"/>
                <w:sz w:val="24"/>
                <w:szCs w:val="24"/>
                <w:highlight w:val="none"/>
              </w:rPr>
            </w:pPr>
            <w:r>
              <w:rPr>
                <w:rFonts w:hint="eastAsia" w:ascii="宋体" w:hAnsi="宋体"/>
                <w:bCs/>
                <w:color w:val="auto"/>
                <w:sz w:val="24"/>
                <w:szCs w:val="24"/>
                <w:highlight w:val="none"/>
              </w:rPr>
              <w:t>客服</w:t>
            </w:r>
          </w:p>
        </w:tc>
        <w:tc>
          <w:tcPr>
            <w:tcW w:w="6451" w:type="dxa"/>
            <w:noWrap w:val="0"/>
            <w:vAlign w:val="center"/>
          </w:tcPr>
          <w:p w14:paraId="10FE360C">
            <w:pPr>
              <w:jc w:val="left"/>
              <w:rPr>
                <w:rFonts w:ascii="宋体" w:hAnsi="宋体"/>
                <w:bCs/>
                <w:color w:val="auto"/>
                <w:sz w:val="24"/>
                <w:szCs w:val="24"/>
                <w:highlight w:val="none"/>
              </w:rPr>
            </w:pPr>
            <w:r>
              <w:rPr>
                <w:rFonts w:hint="eastAsia" w:ascii="宋体" w:hAnsi="宋体"/>
                <w:bCs/>
                <w:color w:val="auto"/>
                <w:sz w:val="24"/>
                <w:szCs w:val="24"/>
                <w:highlight w:val="none"/>
                <w:lang w:val="zh-CN"/>
              </w:rPr>
              <w:t>投标人</w:t>
            </w:r>
            <w:r>
              <w:rPr>
                <w:rFonts w:ascii="宋体" w:hAnsi="宋体"/>
                <w:bCs/>
                <w:color w:val="auto"/>
                <w:sz w:val="24"/>
                <w:szCs w:val="24"/>
                <w:highlight w:val="none"/>
              </w:rPr>
              <w:t xml:space="preserve"> 在</w:t>
            </w:r>
            <w:r>
              <w:rPr>
                <w:rFonts w:hint="eastAsia" w:ascii="宋体" w:hAnsi="宋体"/>
                <w:bCs/>
                <w:color w:val="auto"/>
                <w:sz w:val="24"/>
                <w:szCs w:val="24"/>
                <w:highlight w:val="none"/>
              </w:rPr>
              <w:t>“苏采云”</w:t>
            </w:r>
            <w:r>
              <w:rPr>
                <w:rFonts w:ascii="宋体" w:hAnsi="宋体"/>
                <w:bCs/>
                <w:color w:val="auto"/>
                <w:sz w:val="24"/>
                <w:szCs w:val="24"/>
                <w:highlight w:val="none"/>
              </w:rPr>
              <w:t>系统操作过程中如遇问题</w:t>
            </w:r>
            <w:r>
              <w:rPr>
                <w:rFonts w:hint="eastAsia" w:ascii="宋体" w:hAnsi="宋体"/>
                <w:bCs/>
                <w:color w:val="auto"/>
                <w:sz w:val="24"/>
                <w:szCs w:val="24"/>
                <w:highlight w:val="none"/>
              </w:rPr>
              <w:t>，</w:t>
            </w:r>
            <w:r>
              <w:rPr>
                <w:rFonts w:ascii="宋体" w:hAnsi="宋体"/>
                <w:bCs/>
                <w:color w:val="auto"/>
                <w:sz w:val="24"/>
                <w:szCs w:val="24"/>
                <w:highlight w:val="none"/>
              </w:rPr>
              <w:t>请致电</w:t>
            </w:r>
            <w:r>
              <w:rPr>
                <w:rFonts w:hint="eastAsia" w:ascii="宋体" w:hAnsi="宋体"/>
                <w:bCs/>
                <w:color w:val="auto"/>
                <w:sz w:val="24"/>
                <w:szCs w:val="24"/>
                <w:highlight w:val="none"/>
              </w:rPr>
              <w:t>“苏采云”客服，联系电话：17361717606、17312952101；或在“苏采云”</w:t>
            </w:r>
            <w:r>
              <w:rPr>
                <w:rFonts w:ascii="宋体" w:hAnsi="宋体"/>
                <w:bCs/>
                <w:color w:val="auto"/>
                <w:sz w:val="24"/>
                <w:szCs w:val="24"/>
                <w:highlight w:val="none"/>
              </w:rPr>
              <w:t>系统</w:t>
            </w:r>
            <w:r>
              <w:rPr>
                <w:rFonts w:hint="eastAsia" w:ascii="宋体" w:hAnsi="宋体"/>
                <w:bCs/>
                <w:color w:val="auto"/>
                <w:sz w:val="24"/>
                <w:szCs w:val="24"/>
                <w:highlight w:val="none"/>
              </w:rPr>
              <w:t>中发起在线人工客服请求。</w:t>
            </w:r>
          </w:p>
        </w:tc>
      </w:tr>
      <w:tr w14:paraId="72DBC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29" w:type="dxa"/>
            <w:vMerge w:val="continue"/>
            <w:noWrap w:val="0"/>
            <w:vAlign w:val="center"/>
          </w:tcPr>
          <w:p w14:paraId="6AB240E6">
            <w:pPr>
              <w:jc w:val="center"/>
              <w:rPr>
                <w:rFonts w:ascii="宋体" w:hAnsi="宋体"/>
                <w:bCs/>
                <w:color w:val="auto"/>
                <w:sz w:val="24"/>
                <w:szCs w:val="24"/>
                <w:highlight w:val="none"/>
              </w:rPr>
            </w:pPr>
          </w:p>
        </w:tc>
        <w:tc>
          <w:tcPr>
            <w:tcW w:w="943" w:type="dxa"/>
            <w:vMerge w:val="continue"/>
            <w:noWrap w:val="0"/>
            <w:vAlign w:val="top"/>
          </w:tcPr>
          <w:p w14:paraId="51DBBB6E">
            <w:pPr>
              <w:jc w:val="left"/>
              <w:rPr>
                <w:rFonts w:ascii="宋体" w:hAnsi="宋体"/>
                <w:bCs/>
                <w:color w:val="auto"/>
                <w:sz w:val="24"/>
                <w:szCs w:val="24"/>
                <w:highlight w:val="none"/>
              </w:rPr>
            </w:pPr>
          </w:p>
        </w:tc>
        <w:tc>
          <w:tcPr>
            <w:tcW w:w="1457" w:type="dxa"/>
            <w:noWrap w:val="0"/>
            <w:vAlign w:val="center"/>
          </w:tcPr>
          <w:p w14:paraId="2AC4DFB4">
            <w:pPr>
              <w:jc w:val="center"/>
              <w:rPr>
                <w:rFonts w:ascii="宋体" w:hAnsi="宋体"/>
                <w:bCs/>
                <w:color w:val="auto"/>
                <w:sz w:val="24"/>
                <w:szCs w:val="24"/>
                <w:highlight w:val="none"/>
              </w:rPr>
            </w:pPr>
            <w:r>
              <w:rPr>
                <w:rFonts w:hint="eastAsia" w:ascii="宋体" w:hAnsi="宋体"/>
                <w:bCs/>
                <w:color w:val="auto"/>
                <w:sz w:val="24"/>
                <w:szCs w:val="24"/>
                <w:highlight w:val="none"/>
              </w:rPr>
              <w:t>财政监管</w:t>
            </w:r>
          </w:p>
          <w:p w14:paraId="389A2D4A">
            <w:pPr>
              <w:jc w:val="center"/>
              <w:rPr>
                <w:rFonts w:ascii="宋体" w:hAnsi="宋体"/>
                <w:bCs/>
                <w:color w:val="auto"/>
                <w:sz w:val="24"/>
                <w:szCs w:val="24"/>
                <w:highlight w:val="none"/>
              </w:rPr>
            </w:pPr>
            <w:r>
              <w:rPr>
                <w:rFonts w:hint="eastAsia" w:ascii="宋体" w:hAnsi="宋体"/>
                <w:bCs/>
                <w:color w:val="auto"/>
                <w:sz w:val="24"/>
                <w:szCs w:val="24"/>
                <w:highlight w:val="none"/>
              </w:rPr>
              <w:t>部门</w:t>
            </w:r>
          </w:p>
        </w:tc>
        <w:tc>
          <w:tcPr>
            <w:tcW w:w="6451" w:type="dxa"/>
            <w:noWrap w:val="0"/>
            <w:vAlign w:val="top"/>
          </w:tcPr>
          <w:p w14:paraId="66C0BC37">
            <w:pPr>
              <w:jc w:val="left"/>
              <w:rPr>
                <w:rFonts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 宜兴市财政局                   </w:t>
            </w:r>
          </w:p>
          <w:p w14:paraId="259653E1">
            <w:pPr>
              <w:jc w:val="left"/>
              <w:rPr>
                <w:rFonts w:ascii="宋体" w:hAnsi="宋体"/>
                <w:bCs/>
                <w:color w:val="auto"/>
                <w:sz w:val="24"/>
                <w:szCs w:val="24"/>
                <w:highlight w:val="none"/>
              </w:rPr>
            </w:pPr>
            <w:r>
              <w:rPr>
                <w:rFonts w:hint="eastAsia" w:ascii="宋体" w:hAnsi="宋体"/>
                <w:bCs/>
                <w:color w:val="auto"/>
                <w:sz w:val="24"/>
                <w:szCs w:val="24"/>
                <w:highlight w:val="none"/>
              </w:rPr>
              <w:t>联系地址：宜兴市荆溪中路35号五局大院内</w:t>
            </w:r>
            <w:bookmarkEnd w:id="3"/>
            <w:bookmarkEnd w:id="12"/>
          </w:p>
        </w:tc>
      </w:tr>
    </w:tbl>
    <w:p w14:paraId="28FD1495">
      <w:pPr>
        <w:spacing w:line="360" w:lineRule="auto"/>
        <w:jc w:val="center"/>
        <w:outlineLvl w:val="0"/>
        <w:rPr>
          <w:rFonts w:ascii="黑体" w:hAnsi="黑体" w:eastAsia="黑体"/>
          <w:color w:val="auto"/>
          <w:sz w:val="28"/>
          <w:highlight w:val="none"/>
        </w:rPr>
      </w:pPr>
      <w:r>
        <w:rPr>
          <w:rFonts w:ascii="黑体" w:hAnsi="黑体" w:eastAsia="黑体"/>
          <w:color w:val="auto"/>
          <w:sz w:val="28"/>
          <w:highlight w:val="none"/>
        </w:rPr>
        <w:br w:type="page" w:clear="all"/>
      </w:r>
      <w:bookmarkStart w:id="13" w:name="OLE_LINK38"/>
      <w:bookmarkStart w:id="14" w:name="_Toc157174689"/>
      <w:r>
        <w:rPr>
          <w:rFonts w:hint="eastAsia" w:ascii="黑体" w:hAnsi="黑体" w:eastAsia="黑体"/>
          <w:color w:val="auto"/>
          <w:sz w:val="36"/>
          <w:szCs w:val="36"/>
          <w:highlight w:val="none"/>
        </w:rPr>
        <w:t>第二章 投标人须知</w:t>
      </w:r>
      <w:bookmarkEnd w:id="4"/>
      <w:bookmarkEnd w:id="13"/>
      <w:bookmarkEnd w:id="14"/>
    </w:p>
    <w:p w14:paraId="4A2B7ECA">
      <w:pPr>
        <w:spacing w:line="360" w:lineRule="auto"/>
        <w:jc w:val="left"/>
        <w:rPr>
          <w:rFonts w:ascii="宋体" w:hAnsi="宋体"/>
          <w:b/>
          <w:color w:val="auto"/>
          <w:sz w:val="30"/>
          <w:szCs w:val="30"/>
          <w:highlight w:val="none"/>
          <w:lang w:val="zh-CN"/>
        </w:rPr>
      </w:pPr>
      <w:r>
        <w:rPr>
          <w:rFonts w:hint="eastAsia" w:ascii="宋体" w:hAnsi="宋体"/>
          <w:b/>
          <w:color w:val="auto"/>
          <w:sz w:val="30"/>
          <w:szCs w:val="30"/>
          <w:highlight w:val="none"/>
          <w:lang w:val="zh-CN"/>
        </w:rPr>
        <w:t>一、总   则</w:t>
      </w:r>
    </w:p>
    <w:p w14:paraId="38501D99">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1、适用法律</w:t>
      </w:r>
    </w:p>
    <w:p w14:paraId="26662E23">
      <w:pPr>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lang w:val="zh-CN"/>
        </w:rPr>
        <w:t xml:space="preserve">1.1 </w:t>
      </w:r>
      <w:r>
        <w:rPr>
          <w:rFonts w:hint="eastAsia" w:ascii="宋体" w:hAnsi="宋体"/>
          <w:color w:val="auto"/>
          <w:sz w:val="24"/>
          <w:szCs w:val="24"/>
          <w:highlight w:val="none"/>
        </w:rPr>
        <w:t>本次招标及由此产生的合同受中华人民共和国法律的制约和保护。</w:t>
      </w:r>
    </w:p>
    <w:p w14:paraId="469E5533">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2、定义</w:t>
      </w:r>
    </w:p>
    <w:p w14:paraId="379EDA34">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lang w:val="zh-CN"/>
        </w:rPr>
        <w:t xml:space="preserve">2.1 </w:t>
      </w:r>
      <w:r>
        <w:rPr>
          <w:rFonts w:hint="eastAsia" w:ascii="宋体" w:hAnsi="宋体"/>
          <w:color w:val="auto"/>
          <w:sz w:val="24"/>
          <w:szCs w:val="24"/>
          <w:highlight w:val="none"/>
        </w:rPr>
        <w:t>投标人（也称“供应商”、“申请人”）：是指参加投标竞争的法人、其他组织或者自然人；银行、保险、石油石化、电力、电信等有行业特殊情况的，可以以分支机构直接参加政府采购活动。合格的投标人应满足招标公告中供应商的资格要求以及本文件实质性要求和条件的规定。</w:t>
      </w:r>
    </w:p>
    <w:p w14:paraId="66626610">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招标文件中的“</w:t>
      </w:r>
      <w:bookmarkStart w:id="15" w:name="_Hlk164149389"/>
      <w:r>
        <w:rPr>
          <w:rFonts w:hint="eastAsia" w:ascii="宋体" w:hAnsi="宋体"/>
          <w:bCs/>
          <w:color w:val="auto"/>
          <w:sz w:val="24"/>
          <w:szCs w:val="24"/>
          <w:highlight w:val="none"/>
          <w:lang w:val="zh-CN"/>
        </w:rPr>
        <w:t>法定代表人”是指投标人的营业执照或相关部门的有效登记证明文件中的“法定代表人”、“执行事务合伙人”、“经营者”、“负责人”，若为自然人的指自然人本人。</w:t>
      </w:r>
      <w:bookmarkEnd w:id="15"/>
      <w:bookmarkStart w:id="16" w:name="_Hlk160441159"/>
    </w:p>
    <w:p w14:paraId="5B1320E3">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lang w:val="zh-CN"/>
        </w:rPr>
        <w:t>2.</w:t>
      </w:r>
      <w:r>
        <w:rPr>
          <w:rFonts w:hint="eastAsia" w:ascii="宋体" w:hAnsi="宋体"/>
          <w:bCs/>
          <w:color w:val="auto"/>
          <w:sz w:val="24"/>
          <w:szCs w:val="24"/>
          <w:highlight w:val="none"/>
        </w:rPr>
        <w:t>3</w:t>
      </w:r>
      <w:r>
        <w:rPr>
          <w:rFonts w:hint="eastAsia" w:ascii="宋体" w:hAnsi="宋体"/>
          <w:bCs/>
          <w:color w:val="auto"/>
          <w:sz w:val="24"/>
          <w:szCs w:val="24"/>
          <w:highlight w:val="none"/>
          <w:lang w:val="zh-CN"/>
        </w:rPr>
        <w:t xml:space="preserve"> 本招标文件中的招标与采购、投标人与供应商</w:t>
      </w:r>
      <w:r>
        <w:rPr>
          <w:rFonts w:hint="eastAsia" w:ascii="宋体" w:hAnsi="宋体"/>
          <w:bCs/>
          <w:color w:val="auto"/>
          <w:sz w:val="24"/>
          <w:szCs w:val="24"/>
          <w:highlight w:val="none"/>
        </w:rPr>
        <w:t>、优惠政策与扶持政策，分别为同一概念或意思。</w:t>
      </w:r>
    </w:p>
    <w:p w14:paraId="5B21E42E">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2.4本招标文件中所称的“以上”、“以来”、“以下”、“不少于”、“不超过”，包括本数；所称的“不足”、“低于”、“高于”、“少于”、“超过”，不包括本数。</w:t>
      </w:r>
      <w:bookmarkEnd w:id="16"/>
    </w:p>
    <w:p w14:paraId="52B0016E">
      <w:pPr>
        <w:spacing w:line="360" w:lineRule="auto"/>
        <w:jc w:val="left"/>
        <w:rPr>
          <w:rFonts w:ascii="宋体" w:hAnsi="宋体"/>
          <w:b/>
          <w:color w:val="auto"/>
          <w:sz w:val="28"/>
          <w:szCs w:val="28"/>
          <w:highlight w:val="none"/>
          <w:lang w:val="zh-CN"/>
        </w:rPr>
      </w:pPr>
      <w:bookmarkStart w:id="17" w:name="OLE_LINK269"/>
      <w:bookmarkStart w:id="18" w:name="OLE_LINK217"/>
      <w:r>
        <w:rPr>
          <w:rFonts w:hint="eastAsia" w:ascii="宋体" w:hAnsi="宋体"/>
          <w:b/>
          <w:color w:val="auto"/>
          <w:sz w:val="28"/>
          <w:szCs w:val="28"/>
          <w:highlight w:val="none"/>
        </w:rPr>
        <w:t>3、</w:t>
      </w:r>
      <w:r>
        <w:rPr>
          <w:rFonts w:hint="eastAsia" w:ascii="宋体" w:hAnsi="宋体"/>
          <w:b/>
          <w:color w:val="auto"/>
          <w:sz w:val="28"/>
          <w:szCs w:val="28"/>
          <w:highlight w:val="none"/>
          <w:lang w:val="zh-CN"/>
        </w:rPr>
        <w:t>政府采购政策</w:t>
      </w:r>
    </w:p>
    <w:p w14:paraId="50E6057E">
      <w:pPr>
        <w:spacing w:line="360" w:lineRule="auto"/>
        <w:ind w:firstLine="480"/>
        <w:jc w:val="left"/>
        <w:rPr>
          <w:rFonts w:ascii="宋体" w:hAnsi="宋体"/>
          <w:bCs/>
          <w:color w:val="auto"/>
          <w:sz w:val="24"/>
          <w:szCs w:val="24"/>
          <w:highlight w:val="none"/>
        </w:rPr>
      </w:pPr>
      <w:r>
        <w:rPr>
          <w:rFonts w:hint="eastAsia" w:ascii="宋体" w:hAnsi="宋体" w:cs="宋体"/>
          <w:color w:val="auto"/>
          <w:sz w:val="24"/>
          <w:highlight w:val="none"/>
        </w:rPr>
        <w:t>3.1 政府采购原则上采购本国生产的</w:t>
      </w:r>
      <w:r>
        <w:rPr>
          <w:rFonts w:hint="eastAsia" w:ascii="宋体" w:hAnsi="宋体"/>
          <w:bCs/>
          <w:color w:val="auto"/>
          <w:sz w:val="24"/>
          <w:szCs w:val="24"/>
          <w:highlight w:val="none"/>
          <w:lang w:val="zh-CN"/>
        </w:rPr>
        <w:t>产品</w:t>
      </w:r>
      <w:r>
        <w:rPr>
          <w:rFonts w:hint="eastAsia" w:ascii="宋体" w:hAnsi="宋体" w:cs="宋体"/>
          <w:color w:val="auto"/>
          <w:sz w:val="24"/>
          <w:highlight w:val="none"/>
        </w:rPr>
        <w:t>，不允许采购进口产品。除非采购人采购进口产品，已经在采购活动开始前向财政部门提出申请并获得财政部门审核同意，且在采购需求中明确规定可以采购进口产品。</w:t>
      </w:r>
    </w:p>
    <w:p w14:paraId="53736DE6">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45B32379">
      <w:pPr>
        <w:spacing w:line="360" w:lineRule="auto"/>
        <w:ind w:firstLine="480"/>
        <w:jc w:val="left"/>
        <w:rPr>
          <w:rFonts w:ascii="宋体" w:hAnsi="宋体"/>
          <w:bCs/>
          <w:color w:val="auto"/>
          <w:sz w:val="24"/>
          <w:szCs w:val="24"/>
          <w:highlight w:val="none"/>
          <w:u w:val="single"/>
          <w:lang w:val="zh-CN"/>
        </w:rPr>
      </w:pPr>
      <w:r>
        <w:rPr>
          <w:rFonts w:hint="eastAsia" w:ascii="宋体" w:hAnsi="宋体"/>
          <w:bCs/>
          <w:color w:val="auto"/>
          <w:sz w:val="24"/>
          <w:szCs w:val="24"/>
          <w:highlight w:val="none"/>
        </w:rPr>
        <w:t xml:space="preserve">3.3 </w:t>
      </w:r>
      <w:r>
        <w:rPr>
          <w:rFonts w:hint="eastAsia" w:ascii="宋体" w:hAnsi="宋体"/>
          <w:bCs/>
          <w:color w:val="auto"/>
          <w:sz w:val="24"/>
          <w:szCs w:val="24"/>
          <w:highlight w:val="none"/>
          <w:lang w:val="zh-CN"/>
        </w:rPr>
        <w:t>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color w:val="auto"/>
          <w:sz w:val="24"/>
          <w:szCs w:val="24"/>
          <w:highlight w:val="none"/>
          <w:u w:val="single"/>
          <w:lang w:val="zh-CN"/>
        </w:rPr>
        <w:t>本项目中如有涉及到强制采购产品的，投标人须按照上述要求提供相关产品的证明材料，否则投标无效。</w:t>
      </w:r>
    </w:p>
    <w:p w14:paraId="2AFB9B09">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lang w:val="zh-CN"/>
        </w:rPr>
        <w:t>优先采购节能产品、环境标志产品。</w:t>
      </w:r>
      <w:r>
        <w:rPr>
          <w:rFonts w:hint="eastAsia" w:ascii="宋体" w:hAnsi="宋体"/>
          <w:bCs/>
          <w:color w:val="auto"/>
          <w:sz w:val="24"/>
          <w:szCs w:val="24"/>
          <w:highlight w:val="none"/>
        </w:rPr>
        <w:t>采购产品属于《节能产品政府采购品目清单》、《环境标志产品政府采购品目清单》</w:t>
      </w:r>
      <w:r>
        <w:rPr>
          <w:rFonts w:hint="eastAsia" w:ascii="宋体" w:hAnsi="宋体"/>
          <w:bCs/>
          <w:color w:val="auto"/>
          <w:sz w:val="24"/>
          <w:szCs w:val="24"/>
          <w:highlight w:val="none"/>
          <w:lang w:val="zh-CN"/>
        </w:rPr>
        <w:t>（具体品目未以“★”标注）</w:t>
      </w:r>
      <w:r>
        <w:rPr>
          <w:rFonts w:hint="eastAsia" w:ascii="宋体" w:hAnsi="宋体"/>
          <w:bCs/>
          <w:color w:val="auto"/>
          <w:sz w:val="24"/>
          <w:szCs w:val="24"/>
          <w:highlight w:val="none"/>
        </w:rPr>
        <w:t>范围的，依据国家确定的认证机构出具的、处于有效期之内的节能、环境标志产品认证证书，对获得证书的产品依据品目清单和认证证书实施政府优先采购。</w:t>
      </w:r>
    </w:p>
    <w:p w14:paraId="63508A51">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认证机构详见市场监管总局发布的《参与实施政府采购节能产品认证机构名录》和《参与实施政府采购环境标志产品认证机构名录》。</w:t>
      </w:r>
    </w:p>
    <w:p w14:paraId="0773DFF8">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3.4 政府采购支持中小企业发展。</w:t>
      </w:r>
    </w:p>
    <w:p w14:paraId="2A08394F">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3.4.1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color w:val="auto"/>
          <w:sz w:val="24"/>
          <w:szCs w:val="24"/>
          <w:highlight w:val="none"/>
          <w:lang w:val="zh-CN"/>
        </w:rPr>
        <w:t>以联合体形式参加政府采购活动的，联合体各方均为中小企业的，联合体视同中小企业。其中，联合体各方均为小微企业的，联合体视同小微企业。由联合体主体单位出具中小企业声明。</w:t>
      </w:r>
    </w:p>
    <w:p w14:paraId="6EEEBE65">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3.4.2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提供服务的投标人是否为中小企业进行认定，</w:t>
      </w:r>
      <w:r>
        <w:rPr>
          <w:rFonts w:hint="eastAsia" w:ascii="宋体" w:hAnsi="宋体"/>
          <w:b/>
          <w:color w:val="auto"/>
          <w:sz w:val="24"/>
          <w:szCs w:val="24"/>
          <w:highlight w:val="none"/>
        </w:rPr>
        <w:t>不再对其中涉及的货物的制造商作出要求</w:t>
      </w:r>
      <w:r>
        <w:rPr>
          <w:rFonts w:hint="eastAsia" w:ascii="宋体" w:hAnsi="宋体"/>
          <w:bCs/>
          <w:color w:val="auto"/>
          <w:sz w:val="24"/>
          <w:szCs w:val="24"/>
          <w:highlight w:val="none"/>
        </w:rPr>
        <w:t>。</w:t>
      </w:r>
    </w:p>
    <w:p w14:paraId="0013D980">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3.4.3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19" w:name="_Hlk101132181"/>
      <w:r>
        <w:rPr>
          <w:rFonts w:hint="eastAsia" w:ascii="宋体" w:hAnsi="宋体"/>
          <w:bCs/>
          <w:color w:val="auto"/>
          <w:sz w:val="24"/>
          <w:szCs w:val="24"/>
          <w:highlight w:val="none"/>
        </w:rPr>
        <w:t>联合协议或者分包意向协议约定小微企业的合同份额占到合同总金额30%及以上的</w:t>
      </w:r>
      <w:bookmarkEnd w:id="19"/>
      <w:r>
        <w:rPr>
          <w:rFonts w:hint="eastAsia" w:ascii="宋体" w:hAnsi="宋体"/>
          <w:bCs/>
          <w:color w:val="auto"/>
          <w:sz w:val="24"/>
          <w:szCs w:val="24"/>
          <w:highlight w:val="none"/>
        </w:rPr>
        <w:t>，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p>
    <w:p w14:paraId="3C240389">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3.4.4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20" w:name="_Hlk163807769"/>
      <w:r>
        <w:rPr>
          <w:rFonts w:hint="eastAsia" w:ascii="宋体" w:hAnsi="宋体"/>
          <w:bCs/>
          <w:color w:val="auto"/>
          <w:sz w:val="24"/>
          <w:szCs w:val="24"/>
          <w:highlight w:val="none"/>
        </w:rPr>
        <w:t>：</w:t>
      </w:r>
    </w:p>
    <w:p w14:paraId="7DFE3C1E">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①对提供《中小企业声明函》的投标人，应按照《中小企业声明函》格式准确完整填写相关内容，</w:t>
      </w:r>
      <w:bookmarkStart w:id="21" w:name="_Hlk160697267"/>
      <w:r>
        <w:rPr>
          <w:rFonts w:hint="eastAsia" w:ascii="宋体" w:hAnsi="宋体"/>
          <w:bCs/>
          <w:color w:val="auto"/>
          <w:sz w:val="24"/>
          <w:szCs w:val="24"/>
          <w:highlight w:val="none"/>
        </w:rPr>
        <w:t>并明确企业类型（中型、小型或微型），否则中小企业声明函无效。</w:t>
      </w:r>
      <w:bookmarkEnd w:id="20"/>
      <w:bookmarkEnd w:id="21"/>
      <w:r>
        <w:rPr>
          <w:rFonts w:hint="eastAsia" w:ascii="宋体" w:hAnsi="宋体"/>
          <w:bCs/>
          <w:color w:val="auto"/>
          <w:sz w:val="24"/>
          <w:szCs w:val="24"/>
          <w:highlight w:val="none"/>
        </w:rPr>
        <w:t>新成立企业时间认定以相关部门颁发证书的发证、登记日期为准，应提供相关证书，否则不予认可。声明内容不实的，属于提供虚假材料谋取中标、成交的，应依法承担法律责任。</w:t>
      </w:r>
    </w:p>
    <w:p w14:paraId="0FFA8BFD">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②对提供《残疾人福利性单位声明函》的投标人，应符合《关于促进残疾人就业政府采购政策的通知》（财库〔2017〕141号）规定，其视同小型、微型企业。</w:t>
      </w:r>
    </w:p>
    <w:p w14:paraId="60FDCFED">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③对提供由省级以上监狱管理局、戒毒管理局（含新疆生产建设兵团）出具的属于监狱企业证明文件的投标人，应符合《关于政府采购支持监狱企业发展有关问题的通知》（财库〔2014〕68号）规定，其视同为小型、微型企业。</w:t>
      </w:r>
    </w:p>
    <w:p w14:paraId="2D2A6ED2">
      <w:pPr>
        <w:spacing w:line="360" w:lineRule="auto"/>
        <w:ind w:firstLine="482"/>
        <w:jc w:val="left"/>
        <w:rPr>
          <w:rFonts w:ascii="宋体" w:hAnsi="宋体"/>
          <w:b/>
          <w:color w:val="auto"/>
          <w:sz w:val="24"/>
          <w:szCs w:val="24"/>
          <w:highlight w:val="none"/>
        </w:rPr>
      </w:pPr>
      <w:r>
        <w:rPr>
          <w:rFonts w:hint="eastAsia" w:ascii="宋体" w:hAnsi="宋体"/>
          <w:b/>
          <w:color w:val="auto"/>
          <w:sz w:val="24"/>
          <w:szCs w:val="24"/>
          <w:highlight w:val="none"/>
        </w:rPr>
        <w:t>若投标人同时为小微企业、残疾人福利性单位或监狱企业，</w:t>
      </w:r>
      <w:bookmarkStart w:id="22" w:name="_Hlk159418699"/>
      <w:r>
        <w:rPr>
          <w:rFonts w:hint="eastAsia" w:ascii="宋体" w:hAnsi="宋体"/>
          <w:b/>
          <w:color w:val="auto"/>
          <w:sz w:val="24"/>
          <w:szCs w:val="24"/>
          <w:highlight w:val="none"/>
        </w:rPr>
        <w:t>只享受一次针对小微企业的价格优惠。</w:t>
      </w:r>
      <w:bookmarkEnd w:id="22"/>
    </w:p>
    <w:p w14:paraId="725F68A7">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3.4.5中小企业依据《政府采购促进中小企业发展管理办法》（财库〔2020〕46号）规定的扶持政策获得政府采购合同后，小微企业不得将合同分包给大中型企业，中型企业不得将合同分包给大型企业。</w:t>
      </w:r>
      <w:bookmarkEnd w:id="17"/>
      <w:bookmarkEnd w:id="18"/>
    </w:p>
    <w:p w14:paraId="64656EC3">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rPr>
        <w:t>4、</w:t>
      </w:r>
      <w:r>
        <w:rPr>
          <w:rFonts w:hint="eastAsia" w:ascii="宋体" w:hAnsi="宋体"/>
          <w:b/>
          <w:color w:val="auto"/>
          <w:sz w:val="28"/>
          <w:szCs w:val="28"/>
          <w:highlight w:val="none"/>
          <w:lang w:val="zh-CN"/>
        </w:rPr>
        <w:t>投标费用</w:t>
      </w:r>
    </w:p>
    <w:p w14:paraId="29DEDE65">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4.1 投标人应自行承担所有与准备和参加投标有关的一切费用。</w:t>
      </w:r>
    </w:p>
    <w:p w14:paraId="6393585F">
      <w:pPr>
        <w:spacing w:line="360" w:lineRule="auto"/>
        <w:ind w:firstLine="480"/>
        <w:jc w:val="left"/>
        <w:rPr>
          <w:rFonts w:hint="default" w:ascii="宋体" w:hAnsi="宋体" w:eastAsia="宋体"/>
          <w:bCs/>
          <w:color w:val="FF0000"/>
          <w:sz w:val="24"/>
          <w:szCs w:val="24"/>
          <w:highlight w:val="none"/>
          <w:lang w:val="en-US" w:eastAsia="zh-CN"/>
        </w:rPr>
      </w:pPr>
      <w:bookmarkStart w:id="23" w:name="OLE_LINK107"/>
      <w:bookmarkStart w:id="24" w:name="OLE_LINK88"/>
      <w:r>
        <w:rPr>
          <w:rFonts w:hint="eastAsia" w:ascii="宋体" w:hAnsi="宋体"/>
          <w:bCs/>
          <w:color w:val="FF0000"/>
          <w:sz w:val="24"/>
          <w:szCs w:val="24"/>
          <w:highlight w:val="none"/>
        </w:rPr>
        <w:t xml:space="preserve">4.2 </w:t>
      </w:r>
      <w:bookmarkEnd w:id="23"/>
      <w:bookmarkEnd w:id="24"/>
      <w:r>
        <w:rPr>
          <w:rFonts w:hint="eastAsia" w:ascii="宋体" w:hAnsi="宋体"/>
          <w:bCs/>
          <w:color w:val="FF0000"/>
          <w:sz w:val="24"/>
          <w:szCs w:val="24"/>
          <w:highlight w:val="none"/>
        </w:rPr>
        <w:t>代理服务费：</w:t>
      </w:r>
      <w:r>
        <w:rPr>
          <w:rFonts w:hint="eastAsia" w:ascii="宋体" w:hAnsi="宋体"/>
          <w:bCs/>
          <w:color w:val="FF0000"/>
          <w:sz w:val="24"/>
          <w:szCs w:val="24"/>
          <w:highlight w:val="none"/>
          <w:lang w:val="en-US" w:eastAsia="zh-CN"/>
        </w:rPr>
        <w:t>本项目代理费由采购人支付。</w:t>
      </w:r>
    </w:p>
    <w:p w14:paraId="3746C8EE">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rPr>
        <w:t>5、</w:t>
      </w:r>
      <w:r>
        <w:rPr>
          <w:rFonts w:hint="eastAsia" w:ascii="宋体" w:hAnsi="宋体"/>
          <w:b/>
          <w:color w:val="auto"/>
          <w:sz w:val="28"/>
          <w:szCs w:val="28"/>
          <w:highlight w:val="none"/>
          <w:lang w:val="zh-CN"/>
        </w:rPr>
        <w:t>保密要求</w:t>
      </w:r>
    </w:p>
    <w:p w14:paraId="1B172BF4">
      <w:pPr>
        <w:spacing w:line="360" w:lineRule="auto"/>
        <w:ind w:firstLine="480"/>
        <w:jc w:val="left"/>
        <w:rPr>
          <w:rFonts w:ascii="宋体" w:hAnsi="宋体"/>
          <w:b/>
          <w:color w:val="auto"/>
          <w:sz w:val="30"/>
          <w:szCs w:val="30"/>
          <w:highlight w:val="none"/>
          <w:lang w:val="zh-CN"/>
        </w:rPr>
      </w:pPr>
      <w:r>
        <w:rPr>
          <w:rFonts w:hint="eastAsia" w:ascii="宋体" w:hAnsi="宋体"/>
          <w:bCs/>
          <w:color w:val="auto"/>
          <w:sz w:val="24"/>
          <w:szCs w:val="24"/>
          <w:highlight w:val="none"/>
        </w:rPr>
        <w:t>5.1 采购各方当事人，对采购活动过程中获悉的国家秘密、商业秘密，应当依法予以保密。</w:t>
      </w:r>
    </w:p>
    <w:p w14:paraId="5EFBB824">
      <w:pPr>
        <w:spacing w:line="360" w:lineRule="auto"/>
        <w:jc w:val="left"/>
        <w:rPr>
          <w:rFonts w:ascii="宋体" w:hAnsi="宋体"/>
          <w:b/>
          <w:color w:val="auto"/>
          <w:sz w:val="30"/>
          <w:szCs w:val="30"/>
          <w:highlight w:val="none"/>
          <w:lang w:val="zh-CN"/>
        </w:rPr>
      </w:pPr>
      <w:r>
        <w:rPr>
          <w:rFonts w:hint="eastAsia" w:ascii="宋体" w:hAnsi="宋体"/>
          <w:b/>
          <w:color w:val="auto"/>
          <w:sz w:val="30"/>
          <w:szCs w:val="30"/>
          <w:highlight w:val="none"/>
          <w:lang w:val="zh-CN"/>
        </w:rPr>
        <w:t>二、招标文件</w:t>
      </w:r>
    </w:p>
    <w:p w14:paraId="6A7446EC">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6、招标文件的组成</w:t>
      </w:r>
    </w:p>
    <w:p w14:paraId="3FE6CF0E">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6.1 招标文件包括招标公告和本文件目录所列全部内容及其附件，如有缺漏，请立即与</w:t>
      </w:r>
      <w:bookmarkStart w:id="25" w:name="OLE_LINK253"/>
      <w:r>
        <w:rPr>
          <w:rFonts w:hint="eastAsia" w:ascii="宋体" w:hAnsi="宋体"/>
          <w:bCs/>
          <w:color w:val="auto"/>
          <w:sz w:val="24"/>
          <w:szCs w:val="24"/>
          <w:highlight w:val="none"/>
        </w:rPr>
        <w:t>采购人或者</w:t>
      </w:r>
      <w:bookmarkEnd w:id="25"/>
      <w:r>
        <w:rPr>
          <w:rFonts w:hint="eastAsia" w:ascii="宋体" w:hAnsi="宋体"/>
          <w:bCs/>
          <w:color w:val="auto"/>
          <w:sz w:val="24"/>
          <w:szCs w:val="24"/>
          <w:highlight w:val="none"/>
        </w:rPr>
        <w:t>采购代理机构联系解决。</w:t>
      </w:r>
    </w:p>
    <w:p w14:paraId="1A415939">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6.2 招标文件如与招标公告有不一致的地方，以招标文件为准；电子投标文件制作</w:t>
      </w:r>
      <w:r>
        <w:rPr>
          <w:rFonts w:hint="eastAsia" w:ascii="宋体" w:hAnsi="宋体" w:cs="宋体"/>
          <w:bCs/>
          <w:color w:val="auto"/>
          <w:sz w:val="24"/>
          <w:szCs w:val="21"/>
          <w:highlight w:val="none"/>
        </w:rPr>
        <w:t>客户端工具中</w:t>
      </w:r>
      <w:r>
        <w:rPr>
          <w:rFonts w:hint="eastAsia" w:ascii="宋体" w:hAnsi="宋体"/>
          <w:bCs/>
          <w:color w:val="auto"/>
          <w:sz w:val="24"/>
          <w:szCs w:val="24"/>
          <w:highlight w:val="none"/>
        </w:rPr>
        <w:t>电子投标文件格式、说明与本招标文件格式、说明不一致的，以本招标文件格式、说明为准。</w:t>
      </w:r>
    </w:p>
    <w:p w14:paraId="1C353FB6">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6.3 相关网站公告、公示信息如有不一致的，以“江苏政府采购网”发布的信息为准。</w:t>
      </w:r>
    </w:p>
    <w:p w14:paraId="0665CC4F">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6.4 投标人一旦参加本项目采购活动，即被认为接受了本招标文件的规定和约束。</w:t>
      </w:r>
    </w:p>
    <w:p w14:paraId="505B5B0F">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rPr>
        <w:t>7</w:t>
      </w:r>
      <w:r>
        <w:rPr>
          <w:rFonts w:hint="eastAsia" w:ascii="宋体" w:hAnsi="宋体"/>
          <w:b/>
          <w:color w:val="auto"/>
          <w:sz w:val="28"/>
          <w:szCs w:val="28"/>
          <w:highlight w:val="none"/>
          <w:lang w:val="zh-CN"/>
        </w:rPr>
        <w:t>、招标文件的澄清、修改</w:t>
      </w:r>
    </w:p>
    <w:p w14:paraId="1F776DE0">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7.1 采购人或者采购代理机构可以</w:t>
      </w:r>
      <w:r>
        <w:rPr>
          <w:rFonts w:hint="eastAsia" w:ascii="宋体" w:hAnsi="宋体"/>
          <w:bCs/>
          <w:color w:val="auto"/>
          <w:sz w:val="24"/>
          <w:szCs w:val="24"/>
          <w:highlight w:val="none"/>
          <w:lang w:val="zh-CN"/>
        </w:rPr>
        <w:t>对已发出的招标文件进行必要澄清或者修改，澄清或者修改的内容可能影响投标文件编制的，将在投标截止时间15日前，在原招标公告媒体发布更正公告；不足15日的，</w:t>
      </w:r>
      <w:r>
        <w:rPr>
          <w:rFonts w:hint="eastAsia" w:ascii="宋体" w:hAnsi="宋体"/>
          <w:bCs/>
          <w:color w:val="auto"/>
          <w:sz w:val="24"/>
          <w:szCs w:val="24"/>
          <w:highlight w:val="none"/>
        </w:rPr>
        <w:t>将</w:t>
      </w:r>
      <w:r>
        <w:rPr>
          <w:rFonts w:hint="eastAsia" w:ascii="宋体" w:hAnsi="宋体"/>
          <w:bCs/>
          <w:color w:val="auto"/>
          <w:sz w:val="24"/>
          <w:szCs w:val="24"/>
          <w:highlight w:val="none"/>
          <w:lang w:val="zh-CN"/>
        </w:rPr>
        <w:t>顺延投标截止时间和开标时间。</w:t>
      </w:r>
    </w:p>
    <w:p w14:paraId="1992DDCF">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7.2 该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p>
    <w:p w14:paraId="114880CE">
      <w:pPr>
        <w:spacing w:line="360" w:lineRule="auto"/>
        <w:jc w:val="left"/>
        <w:rPr>
          <w:rFonts w:ascii="宋体" w:hAnsi="宋体"/>
          <w:b/>
          <w:color w:val="auto"/>
          <w:sz w:val="30"/>
          <w:szCs w:val="30"/>
          <w:highlight w:val="none"/>
          <w:lang w:val="zh-CN"/>
        </w:rPr>
      </w:pPr>
      <w:r>
        <w:rPr>
          <w:rFonts w:hint="eastAsia" w:ascii="宋体" w:hAnsi="宋体"/>
          <w:b/>
          <w:color w:val="auto"/>
          <w:sz w:val="30"/>
          <w:szCs w:val="30"/>
          <w:highlight w:val="none"/>
          <w:lang w:val="zh-CN"/>
        </w:rPr>
        <w:t>三、投标文件</w:t>
      </w:r>
    </w:p>
    <w:p w14:paraId="79C0DE87">
      <w:pPr>
        <w:spacing w:line="360" w:lineRule="auto"/>
        <w:jc w:val="left"/>
        <w:rPr>
          <w:rFonts w:ascii="宋体" w:hAnsi="宋体"/>
          <w:b/>
          <w:color w:val="auto"/>
          <w:sz w:val="28"/>
          <w:szCs w:val="28"/>
          <w:highlight w:val="none"/>
          <w:lang w:val="zh-CN"/>
        </w:rPr>
      </w:pPr>
      <w:bookmarkStart w:id="26" w:name="OLE_LINK16"/>
      <w:bookmarkStart w:id="27" w:name="_Hlk151557699"/>
      <w:bookmarkStart w:id="28" w:name="OLE_LINK219"/>
      <w:r>
        <w:rPr>
          <w:rFonts w:hint="eastAsia" w:ascii="宋体" w:hAnsi="宋体"/>
          <w:b/>
          <w:color w:val="auto"/>
          <w:sz w:val="28"/>
          <w:szCs w:val="28"/>
          <w:highlight w:val="none"/>
        </w:rPr>
        <w:t>8</w:t>
      </w:r>
      <w:r>
        <w:rPr>
          <w:rFonts w:hint="eastAsia" w:ascii="宋体" w:hAnsi="宋体"/>
          <w:b/>
          <w:color w:val="auto"/>
          <w:sz w:val="28"/>
          <w:szCs w:val="28"/>
          <w:highlight w:val="none"/>
          <w:lang w:val="zh-CN"/>
        </w:rPr>
        <w:t>、</w:t>
      </w:r>
      <w:bookmarkStart w:id="29" w:name="OLE_LINK62"/>
      <w:r>
        <w:rPr>
          <w:rFonts w:hint="eastAsia" w:ascii="宋体" w:hAnsi="宋体"/>
          <w:b/>
          <w:color w:val="auto"/>
          <w:sz w:val="28"/>
          <w:szCs w:val="28"/>
          <w:highlight w:val="none"/>
          <w:lang w:val="zh-CN"/>
        </w:rPr>
        <w:t>投标文件的组成</w:t>
      </w:r>
      <w:bookmarkEnd w:id="26"/>
    </w:p>
    <w:p w14:paraId="677006F9">
      <w:pPr>
        <w:spacing w:line="360" w:lineRule="auto"/>
        <w:ind w:firstLine="480"/>
        <w:jc w:val="left"/>
        <w:rPr>
          <w:rFonts w:ascii="宋体" w:hAnsi="宋体"/>
          <w:color w:val="auto"/>
          <w:sz w:val="24"/>
          <w:highlight w:val="none"/>
        </w:rPr>
      </w:pPr>
      <w:r>
        <w:rPr>
          <w:rFonts w:hint="eastAsia" w:ascii="宋体" w:hAnsi="宋体"/>
          <w:bCs/>
          <w:color w:val="auto"/>
          <w:sz w:val="24"/>
          <w:szCs w:val="24"/>
          <w:highlight w:val="none"/>
        </w:rPr>
        <w:t xml:space="preserve">8.1 </w:t>
      </w:r>
      <w:r>
        <w:rPr>
          <w:rFonts w:hint="eastAsia" w:ascii="宋体" w:hAnsi="宋体"/>
          <w:color w:val="auto"/>
          <w:sz w:val="24"/>
          <w:highlight w:val="none"/>
        </w:rPr>
        <w:t>投标人应认真阅读招标文件中所有的事项、格式、条款和规范等要求。按招标文件要求和规定编制投标文件，包含资格证明文件及符合性证明文件，并保证所提供的全部资料的真实性，以使其投标文件对招标文件作出实质性响应。</w:t>
      </w:r>
    </w:p>
    <w:p w14:paraId="681CCA00">
      <w:pPr>
        <w:spacing w:line="360" w:lineRule="auto"/>
        <w:ind w:firstLine="480"/>
        <w:jc w:val="left"/>
        <w:rPr>
          <w:rFonts w:ascii="宋体" w:hAnsi="宋体"/>
          <w:color w:val="auto"/>
          <w:sz w:val="24"/>
          <w:highlight w:val="none"/>
        </w:rPr>
      </w:pPr>
      <w:r>
        <w:rPr>
          <w:rFonts w:hint="eastAsia" w:ascii="宋体" w:hAnsi="宋体"/>
          <w:color w:val="auto"/>
          <w:sz w:val="24"/>
          <w:highlight w:val="none"/>
        </w:rPr>
        <w:t>8.2投标人所须提供的相关证明文件和要求以及投标文件的部分格式要求，详见“第六章 投标文件内容与格式”。</w:t>
      </w:r>
      <w:bookmarkEnd w:id="27"/>
      <w:bookmarkEnd w:id="29"/>
    </w:p>
    <w:p w14:paraId="43B7ECAF">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rPr>
        <w:t>9</w:t>
      </w:r>
      <w:r>
        <w:rPr>
          <w:rFonts w:hint="eastAsia" w:ascii="宋体" w:hAnsi="宋体"/>
          <w:b/>
          <w:color w:val="auto"/>
          <w:sz w:val="28"/>
          <w:szCs w:val="28"/>
          <w:highlight w:val="none"/>
          <w:lang w:val="zh-CN"/>
        </w:rPr>
        <w:t>、</w:t>
      </w:r>
      <w:bookmarkStart w:id="30" w:name="_Toc2248"/>
      <w:bookmarkStart w:id="31" w:name="_Toc515647770"/>
      <w:bookmarkStart w:id="32" w:name="_Toc23231"/>
      <w:bookmarkStart w:id="33" w:name="_Toc520356155"/>
      <w:bookmarkStart w:id="34" w:name="_Toc19624"/>
      <w:r>
        <w:rPr>
          <w:rFonts w:hint="eastAsia" w:ascii="宋体" w:hAnsi="宋体"/>
          <w:b/>
          <w:color w:val="auto"/>
          <w:sz w:val="28"/>
          <w:szCs w:val="28"/>
          <w:highlight w:val="none"/>
          <w:lang w:val="zh-CN"/>
        </w:rPr>
        <w:t>投标报价</w:t>
      </w:r>
      <w:bookmarkEnd w:id="28"/>
      <w:bookmarkEnd w:id="30"/>
      <w:bookmarkEnd w:id="31"/>
      <w:bookmarkEnd w:id="32"/>
      <w:bookmarkEnd w:id="33"/>
      <w:bookmarkEnd w:id="34"/>
    </w:p>
    <w:p w14:paraId="78D2DCF0">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9</w:t>
      </w:r>
      <w:r>
        <w:rPr>
          <w:rFonts w:hint="eastAsia" w:ascii="宋体" w:hAnsi="宋体"/>
          <w:bCs/>
          <w:color w:val="auto"/>
          <w:sz w:val="24"/>
          <w:szCs w:val="24"/>
          <w:highlight w:val="none"/>
          <w:lang w:val="zh-CN"/>
        </w:rPr>
        <w:t>.1所有投标均以人民币报价</w:t>
      </w:r>
      <w:bookmarkStart w:id="35" w:name="OLE_LINK204"/>
      <w:r>
        <w:rPr>
          <w:rFonts w:hint="eastAsia" w:ascii="宋体" w:hAnsi="宋体"/>
          <w:bCs/>
          <w:color w:val="auto"/>
          <w:sz w:val="24"/>
          <w:szCs w:val="24"/>
          <w:highlight w:val="none"/>
          <w:lang w:val="zh-CN"/>
        </w:rPr>
        <w:t>。</w:t>
      </w:r>
      <w:bookmarkEnd w:id="35"/>
      <w:r>
        <w:rPr>
          <w:rFonts w:hint="eastAsia" w:ascii="宋体" w:hAnsi="宋体"/>
          <w:bCs/>
          <w:color w:val="auto"/>
          <w:sz w:val="24"/>
          <w:szCs w:val="24"/>
          <w:highlight w:val="none"/>
          <w:lang w:val="zh-CN"/>
        </w:rPr>
        <w:t>投标人的投标报价应遵守《中华人民共和国价格法》。同时，根据《中华人民共和国政府采购法》第二条的规定，为保证公平竞争，如有货物主体部分的赠与行为，其投标将被认定为投标无效。</w:t>
      </w:r>
    </w:p>
    <w:p w14:paraId="7567A55D">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9</w:t>
      </w:r>
      <w:r>
        <w:rPr>
          <w:rFonts w:hint="eastAsia" w:ascii="宋体" w:hAnsi="宋体"/>
          <w:bCs/>
          <w:color w:val="auto"/>
          <w:sz w:val="24"/>
          <w:szCs w:val="24"/>
          <w:highlight w:val="none"/>
          <w:lang w:val="zh-CN"/>
        </w:rPr>
        <w:t xml:space="preserve">.2 </w:t>
      </w:r>
      <w:r>
        <w:rPr>
          <w:rFonts w:hint="eastAsia" w:ascii="宋体" w:hAnsi="宋体"/>
          <w:bCs/>
          <w:color w:val="auto"/>
          <w:sz w:val="24"/>
          <w:szCs w:val="24"/>
          <w:highlight w:val="none"/>
        </w:rPr>
        <w:t>投标人应按照“苏采云”系统中的给定格式模块为准，完整、正确填写开标一览表。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highlight w:val="none"/>
          <w:lang w:val="zh-CN"/>
        </w:rPr>
        <w:t>。</w:t>
      </w:r>
    </w:p>
    <w:p w14:paraId="2B188B85">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9</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3</w:t>
      </w:r>
      <w:r>
        <w:rPr>
          <w:rFonts w:hint="eastAsia" w:ascii="宋体" w:hAnsi="宋体"/>
          <w:bCs/>
          <w:color w:val="auto"/>
          <w:sz w:val="24"/>
          <w:szCs w:val="24"/>
          <w:highlight w:val="none"/>
          <w:lang w:val="zh-CN"/>
        </w:rPr>
        <w:t>每种服务只能有一个投标报价。采购人不接受具有附加条件的报价。</w:t>
      </w:r>
    </w:p>
    <w:p w14:paraId="77F43401">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1</w:t>
      </w:r>
      <w:r>
        <w:rPr>
          <w:rFonts w:hint="eastAsia" w:ascii="宋体" w:hAnsi="宋体"/>
          <w:b/>
          <w:color w:val="auto"/>
          <w:sz w:val="28"/>
          <w:szCs w:val="28"/>
          <w:highlight w:val="none"/>
        </w:rPr>
        <w:t>0</w:t>
      </w:r>
      <w:r>
        <w:rPr>
          <w:rFonts w:hint="eastAsia" w:ascii="宋体" w:hAnsi="宋体"/>
          <w:b/>
          <w:color w:val="auto"/>
          <w:sz w:val="28"/>
          <w:szCs w:val="28"/>
          <w:highlight w:val="none"/>
          <w:lang w:val="zh-CN"/>
        </w:rPr>
        <w:t>、投标文件的制作</w:t>
      </w:r>
    </w:p>
    <w:p w14:paraId="21DD2B85">
      <w:pPr>
        <w:spacing w:line="360" w:lineRule="auto"/>
        <w:ind w:firstLine="480"/>
        <w:jc w:val="left"/>
        <w:rPr>
          <w:rFonts w:ascii="宋体" w:hAnsi="宋体"/>
          <w:bCs/>
          <w:color w:val="auto"/>
          <w:sz w:val="24"/>
          <w:szCs w:val="24"/>
          <w:highlight w:val="none"/>
          <w:lang w:val="zh-CN"/>
        </w:rPr>
      </w:pPr>
      <w:bookmarkStart w:id="36" w:name="_Hlk131926068"/>
      <w:r>
        <w:rPr>
          <w:rFonts w:hint="eastAsia" w:ascii="宋体" w:hAnsi="宋体"/>
          <w:bCs/>
          <w:color w:val="auto"/>
          <w:sz w:val="24"/>
          <w:szCs w:val="24"/>
          <w:highlight w:val="none"/>
          <w:lang w:val="zh-CN"/>
        </w:rPr>
        <w:t>1</w:t>
      </w:r>
      <w:r>
        <w:rPr>
          <w:rFonts w:hint="eastAsia" w:ascii="宋体" w:hAnsi="宋体"/>
          <w:bCs/>
          <w:color w:val="auto"/>
          <w:sz w:val="24"/>
          <w:szCs w:val="24"/>
          <w:highlight w:val="none"/>
        </w:rPr>
        <w:t>0</w:t>
      </w:r>
      <w:r>
        <w:rPr>
          <w:rFonts w:hint="eastAsia" w:ascii="宋体" w:hAnsi="宋体"/>
          <w:bCs/>
          <w:color w:val="auto"/>
          <w:sz w:val="24"/>
          <w:szCs w:val="24"/>
          <w:highlight w:val="none"/>
          <w:lang w:val="zh-CN"/>
        </w:rPr>
        <w:t>.1 投标人应按照法律、法规、规章和规范性文件以及招标文件要求提交证明文件，证明其及投标标的符合招标文件规定。</w:t>
      </w:r>
      <w:r>
        <w:rPr>
          <w:rFonts w:ascii="宋体" w:hAnsi="宋体"/>
          <w:bCs/>
          <w:color w:val="auto"/>
          <w:sz w:val="24"/>
          <w:szCs w:val="24"/>
          <w:highlight w:val="none"/>
          <w:lang w:val="zh-CN"/>
        </w:rPr>
        <w:t>证明</w:t>
      </w:r>
      <w:r>
        <w:rPr>
          <w:rFonts w:hint="eastAsia" w:ascii="宋体" w:hAnsi="宋体"/>
          <w:bCs/>
          <w:color w:val="auto"/>
          <w:sz w:val="24"/>
          <w:szCs w:val="24"/>
          <w:highlight w:val="none"/>
        </w:rPr>
        <w:t>文件必须</w:t>
      </w:r>
      <w:r>
        <w:rPr>
          <w:rFonts w:ascii="宋体" w:hAnsi="宋体"/>
          <w:bCs/>
          <w:color w:val="auto"/>
          <w:sz w:val="24"/>
          <w:szCs w:val="24"/>
          <w:highlight w:val="none"/>
          <w:lang w:val="zh-CN"/>
        </w:rPr>
        <w:t>清晰完整、真实有效，</w:t>
      </w:r>
      <w:bookmarkStart w:id="37" w:name="_Hlk166503507"/>
      <w:r>
        <w:rPr>
          <w:rFonts w:ascii="宋体" w:hAnsi="宋体"/>
          <w:bCs/>
          <w:color w:val="auto"/>
          <w:sz w:val="24"/>
          <w:szCs w:val="24"/>
          <w:highlight w:val="none"/>
          <w:lang w:val="zh-CN"/>
        </w:rPr>
        <w:t>否则由</w:t>
      </w:r>
      <w:r>
        <w:rPr>
          <w:rFonts w:hint="eastAsia" w:ascii="宋体" w:hAnsi="宋体"/>
          <w:bCs/>
          <w:color w:val="auto"/>
          <w:sz w:val="24"/>
          <w:szCs w:val="24"/>
          <w:highlight w:val="none"/>
          <w:lang w:val="zh-CN"/>
        </w:rPr>
        <w:t>投标人自行承担无效</w:t>
      </w:r>
      <w:r>
        <w:rPr>
          <w:rFonts w:hint="eastAsia" w:ascii="宋体" w:hAnsi="宋体"/>
          <w:bCs/>
          <w:color w:val="auto"/>
          <w:sz w:val="24"/>
          <w:szCs w:val="24"/>
          <w:highlight w:val="none"/>
        </w:rPr>
        <w:t>投标</w:t>
      </w:r>
      <w:r>
        <w:rPr>
          <w:rFonts w:hint="eastAsia" w:ascii="宋体" w:hAnsi="宋体"/>
          <w:bCs/>
          <w:color w:val="auto"/>
          <w:sz w:val="24"/>
          <w:szCs w:val="24"/>
          <w:highlight w:val="none"/>
          <w:lang w:val="zh-CN"/>
        </w:rPr>
        <w:t>的风险</w:t>
      </w:r>
      <w:r>
        <w:rPr>
          <w:rFonts w:ascii="宋体" w:hAnsi="宋体"/>
          <w:bCs/>
          <w:color w:val="auto"/>
          <w:sz w:val="24"/>
          <w:szCs w:val="24"/>
          <w:highlight w:val="none"/>
          <w:lang w:val="zh-CN"/>
        </w:rPr>
        <w:t>。</w:t>
      </w:r>
      <w:bookmarkEnd w:id="37"/>
    </w:p>
    <w:p w14:paraId="3001E7D0">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0</w:t>
      </w:r>
      <w:r>
        <w:rPr>
          <w:rFonts w:hint="eastAsia" w:ascii="宋体" w:hAnsi="宋体"/>
          <w:bCs/>
          <w:color w:val="auto"/>
          <w:sz w:val="24"/>
          <w:szCs w:val="24"/>
          <w:highlight w:val="none"/>
          <w:lang w:val="zh-CN"/>
        </w:rPr>
        <w:t>.2 招标文件对证明文件无明确形式要求的，证明文件可以以文字资料、图纸和数据等形式提交。</w:t>
      </w:r>
    </w:p>
    <w:p w14:paraId="2A2996D7">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0</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所有文件、往来函件均应使用简体中文（规格、型号辅助符号例外）。</w:t>
      </w:r>
    </w:p>
    <w:p w14:paraId="1BFD6007">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0</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4 除技术性能另有规定外，投标文件所使用的度量衡单位，均须采用国家法定计量单位</w:t>
      </w:r>
      <w:r>
        <w:rPr>
          <w:rFonts w:hint="eastAsia" w:ascii="宋体" w:hAnsi="宋体"/>
          <w:bCs/>
          <w:color w:val="auto"/>
          <w:sz w:val="24"/>
          <w:szCs w:val="24"/>
          <w:highlight w:val="none"/>
          <w:lang w:val="zh-CN"/>
        </w:rPr>
        <w:t>。</w:t>
      </w:r>
    </w:p>
    <w:p w14:paraId="28499ABE">
      <w:pPr>
        <w:spacing w:line="360" w:lineRule="auto"/>
        <w:jc w:val="left"/>
        <w:rPr>
          <w:rFonts w:ascii="宋体" w:hAnsi="宋体"/>
          <w:b/>
          <w:color w:val="auto"/>
          <w:sz w:val="28"/>
          <w:szCs w:val="28"/>
          <w:highlight w:val="none"/>
          <w:lang w:val="zh-CN"/>
        </w:rPr>
      </w:pPr>
      <w:bookmarkStart w:id="38" w:name="_Hlk131926146"/>
      <w:r>
        <w:rPr>
          <w:rFonts w:hint="eastAsia" w:ascii="宋体" w:hAnsi="宋体"/>
          <w:b/>
          <w:color w:val="auto"/>
          <w:sz w:val="28"/>
          <w:szCs w:val="28"/>
          <w:highlight w:val="none"/>
        </w:rPr>
        <w:t>11、</w:t>
      </w:r>
      <w:r>
        <w:rPr>
          <w:rFonts w:hint="eastAsia" w:ascii="宋体" w:hAnsi="宋体"/>
          <w:b/>
          <w:color w:val="auto"/>
          <w:sz w:val="28"/>
          <w:szCs w:val="28"/>
          <w:highlight w:val="none"/>
          <w:lang w:val="zh-CN"/>
        </w:rPr>
        <w:t>电子投标文件</w:t>
      </w:r>
    </w:p>
    <w:p w14:paraId="1B721526">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11.1 </w:t>
      </w:r>
      <w:r>
        <w:rPr>
          <w:rFonts w:hint="eastAsia" w:ascii="宋体" w:hAnsi="宋体"/>
          <w:bCs/>
          <w:color w:val="auto"/>
          <w:sz w:val="24"/>
          <w:szCs w:val="24"/>
          <w:highlight w:val="none"/>
          <w:lang w:val="zh-CN"/>
        </w:rPr>
        <w:t>供应商“账号注册”及CA办理</w:t>
      </w:r>
    </w:p>
    <w:p w14:paraId="689DE263">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11.1.1 </w:t>
      </w:r>
      <w:r>
        <w:rPr>
          <w:rFonts w:hint="eastAsia" w:ascii="宋体" w:hAnsi="宋体"/>
          <w:bCs/>
          <w:color w:val="auto"/>
          <w:sz w:val="24"/>
          <w:szCs w:val="24"/>
          <w:highlight w:val="none"/>
          <w:lang w:val="zh-CN"/>
        </w:rPr>
        <w:t>请有意参加本项目采购活动的供应商按以下流程进行操作：</w:t>
      </w:r>
    </w:p>
    <w:p w14:paraId="162434B5">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①</w:t>
      </w:r>
      <w:r>
        <w:rPr>
          <w:rFonts w:hint="eastAsia" w:ascii="宋体" w:hAnsi="宋体"/>
          <w:bCs/>
          <w:color w:val="auto"/>
          <w:sz w:val="24"/>
          <w:szCs w:val="24"/>
          <w:highlight w:val="none"/>
          <w:lang w:val="zh-CN"/>
        </w:rPr>
        <w:t>访问“江苏省政府采购（苏采云）平台”选择供应商版块，点击“用户注册”按钮，进行账号注册，注册完成后需在系统中填写资质信息并提交。也可以直接通过http://jszfcg.jsczt.cn/进入界面。</w:t>
      </w:r>
    </w:p>
    <w:p w14:paraId="758862AD">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②</w:t>
      </w:r>
      <w:r>
        <w:rPr>
          <w:rFonts w:hint="eastAsia" w:ascii="宋体" w:hAnsi="宋体"/>
          <w:bCs/>
          <w:color w:val="auto"/>
          <w:sz w:val="24"/>
          <w:szCs w:val="24"/>
          <w:highlight w:val="none"/>
          <w:lang w:val="zh-CN"/>
        </w:rPr>
        <w:t>办理“意源”CA数字证书和“方正”电子签章，办理指南链接：http://jsxcmm.com/help/help.html。</w:t>
      </w:r>
    </w:p>
    <w:p w14:paraId="3D17F3FF">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③</w:t>
      </w:r>
      <w:r>
        <w:rPr>
          <w:rFonts w:hint="eastAsia" w:ascii="宋体" w:hAnsi="宋体"/>
          <w:bCs/>
          <w:color w:val="auto"/>
          <w:sz w:val="24"/>
          <w:szCs w:val="24"/>
          <w:highlight w:val="none"/>
          <w:lang w:val="zh-CN"/>
        </w:rPr>
        <w:t>CA驱动下载：在“苏采云”系统账号登录页面，点击“驱动下载”链接中的“政务CA、方正签章控件驱动安装包及安装说明”可以直接下载驱动安装包，安装包中附有驱动安装手册。</w:t>
      </w:r>
    </w:p>
    <w:p w14:paraId="48895815">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11.1.2 </w:t>
      </w:r>
      <w:r>
        <w:rPr>
          <w:rFonts w:hint="eastAsia" w:ascii="宋体" w:hAnsi="宋体"/>
          <w:bCs/>
          <w:color w:val="auto"/>
          <w:sz w:val="24"/>
          <w:szCs w:val="24"/>
          <w:highlight w:val="none"/>
          <w:lang w:val="zh-CN"/>
        </w:rPr>
        <w:t>完成“苏采云”系统账号注册的供应商方可在“苏采云”系统中进行CA绑定。登录“苏采云”系统，插入CA后，点击【账号设置】——【绑定CA】。</w:t>
      </w:r>
    </w:p>
    <w:p w14:paraId="1DA06974">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11.1.3 </w:t>
      </w:r>
      <w:r>
        <w:rPr>
          <w:rFonts w:hint="eastAsia" w:ascii="宋体" w:hAnsi="宋体"/>
          <w:bCs/>
          <w:color w:val="auto"/>
          <w:sz w:val="24"/>
          <w:szCs w:val="24"/>
          <w:highlight w:val="none"/>
          <w:lang w:val="zh-CN"/>
        </w:rPr>
        <w:t>供应商应按上述要求提供相关材料信息，所提供的材料应均是真实的、准确的，若有违背，供应商自行承担由此而产生的一切后果。</w:t>
      </w:r>
    </w:p>
    <w:p w14:paraId="6C1C87B2">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11.1.4 </w:t>
      </w:r>
      <w:r>
        <w:rPr>
          <w:rFonts w:hint="eastAsia" w:ascii="宋体" w:hAnsi="宋体"/>
          <w:bCs/>
          <w:color w:val="auto"/>
          <w:sz w:val="24"/>
          <w:szCs w:val="24"/>
          <w:highlight w:val="none"/>
          <w:lang w:val="zh-CN"/>
        </w:rPr>
        <w:t>如供应商未按上述要求操作，由此所产生的损失及风险由供应商自行承担。具体操作步骤详见《“苏采云”系统供应商操作手册》（以下简称《操作手册》），下载地址：</w:t>
      </w:r>
      <w:r>
        <w:rPr>
          <w:rFonts w:hint="eastAsia" w:ascii="宋体" w:hAnsi="宋体"/>
          <w:bCs/>
          <w:color w:val="auto"/>
          <w:sz w:val="24"/>
          <w:szCs w:val="24"/>
          <w:highlight w:val="none"/>
          <w:lang w:eastAsia="zh-CN"/>
        </w:rPr>
        <w:t>大洲设计咨询集团有限公司</w:t>
      </w:r>
      <w:r>
        <w:rPr>
          <w:rFonts w:hint="eastAsia" w:ascii="宋体" w:hAnsi="宋体"/>
          <w:bCs/>
          <w:color w:val="auto"/>
          <w:sz w:val="24"/>
          <w:szCs w:val="24"/>
          <w:highlight w:val="none"/>
          <w:lang w:val="zh-CN"/>
        </w:rPr>
        <w:t>网——下载</w:t>
      </w:r>
      <w:r>
        <w:rPr>
          <w:rFonts w:hint="eastAsia" w:ascii="宋体" w:hAnsi="宋体"/>
          <w:bCs/>
          <w:color w:val="auto"/>
          <w:sz w:val="24"/>
          <w:szCs w:val="24"/>
          <w:highlight w:val="none"/>
        </w:rPr>
        <w:t>中心</w:t>
      </w:r>
      <w:r>
        <w:rPr>
          <w:rFonts w:hint="eastAsia" w:ascii="宋体" w:hAnsi="宋体"/>
          <w:bCs/>
          <w:color w:val="auto"/>
          <w:sz w:val="24"/>
          <w:szCs w:val="24"/>
          <w:highlight w:val="none"/>
          <w:lang w:val="zh-CN"/>
        </w:rPr>
        <w:t>——江苏省政府采购交易系统（苏采云）供应商操作手册。（友情提示：若投标人已领取副锁（含多把副锁）请注意正副锁的使用差别）</w:t>
      </w:r>
    </w:p>
    <w:p w14:paraId="7F1EEA46">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投标人(供应商) 在“苏采云”系统操作过程中如遇问题，请致电“苏采云”客服，联系电话：</w:t>
      </w:r>
      <w:r>
        <w:rPr>
          <w:rFonts w:hint="eastAsia" w:ascii="宋体" w:hAnsi="宋体"/>
          <w:bCs/>
          <w:color w:val="auto"/>
          <w:sz w:val="24"/>
          <w:szCs w:val="24"/>
          <w:highlight w:val="none"/>
        </w:rPr>
        <w:t>17361717606、17312952101</w:t>
      </w:r>
      <w:r>
        <w:rPr>
          <w:rFonts w:hint="eastAsia" w:ascii="宋体" w:hAnsi="宋体"/>
          <w:bCs/>
          <w:color w:val="auto"/>
          <w:sz w:val="24"/>
          <w:szCs w:val="24"/>
          <w:highlight w:val="none"/>
          <w:lang w:val="zh-CN"/>
        </w:rPr>
        <w:t>；或在“苏采云”系统中发起在线人工客服请求。</w:t>
      </w:r>
    </w:p>
    <w:p w14:paraId="60078F82">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11.2 完成项目参与，上传投标文件</w:t>
      </w:r>
    </w:p>
    <w:p w14:paraId="5E10B523">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w:t>
      </w:r>
      <w:r>
        <w:rPr>
          <w:rFonts w:ascii="宋体" w:hAnsi="宋体"/>
          <w:bCs/>
          <w:color w:val="auto"/>
          <w:sz w:val="24"/>
          <w:szCs w:val="24"/>
          <w:highlight w:val="none"/>
        </w:rPr>
        <w:t>在招标文件规定的截止时间前</w:t>
      </w:r>
      <w:r>
        <w:rPr>
          <w:rFonts w:hint="eastAsia" w:ascii="宋体" w:hAnsi="宋体"/>
          <w:bCs/>
          <w:color w:val="auto"/>
          <w:sz w:val="24"/>
          <w:szCs w:val="24"/>
          <w:highlight w:val="none"/>
        </w:rPr>
        <w:t>，通过“苏采云”系统</w:t>
      </w:r>
      <w:r>
        <w:rPr>
          <w:rFonts w:ascii="宋体" w:hAnsi="宋体"/>
          <w:bCs/>
          <w:color w:val="auto"/>
          <w:sz w:val="24"/>
          <w:szCs w:val="24"/>
          <w:highlight w:val="none"/>
        </w:rPr>
        <w:t>完成提交，时间以电子交易平台时间为准。</w:t>
      </w:r>
      <w:r>
        <w:rPr>
          <w:rFonts w:hint="eastAsia" w:ascii="宋体" w:hAnsi="宋体"/>
          <w:bCs/>
          <w:color w:val="auto"/>
          <w:sz w:val="24"/>
          <w:szCs w:val="24"/>
          <w:highlight w:val="none"/>
        </w:rPr>
        <w:t>对招标文件各项内容做出实质性响应，否则其投标文件无效。</w:t>
      </w:r>
    </w:p>
    <w:p w14:paraId="592136BC">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11.2.2 电子投标文件将作为本项目采购活动的电子档案保存，电子档案与纸档案具有同等效力。</w:t>
      </w:r>
    </w:p>
    <w:p w14:paraId="68D8C077">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 xml:space="preserve">11.2.3 </w:t>
      </w:r>
      <w:r>
        <w:rPr>
          <w:rFonts w:ascii="宋体" w:hAnsi="宋体"/>
          <w:bCs/>
          <w:color w:val="auto"/>
          <w:sz w:val="24"/>
          <w:szCs w:val="24"/>
          <w:highlight w:val="none"/>
        </w:rPr>
        <w:t>因不可抗力事件造成的</w:t>
      </w:r>
      <w:r>
        <w:rPr>
          <w:rFonts w:hint="eastAsia" w:ascii="宋体" w:hAnsi="宋体"/>
          <w:bCs/>
          <w:color w:val="auto"/>
          <w:sz w:val="24"/>
          <w:szCs w:val="24"/>
          <w:highlight w:val="none"/>
          <w:lang w:val="zh-CN"/>
        </w:rPr>
        <w:t>投标文件</w:t>
      </w:r>
      <w:r>
        <w:rPr>
          <w:rFonts w:ascii="宋体" w:hAnsi="宋体"/>
          <w:bCs/>
          <w:color w:val="auto"/>
          <w:sz w:val="24"/>
          <w:szCs w:val="24"/>
          <w:highlight w:val="none"/>
        </w:rPr>
        <w:t>的损坏、丢失的，</w:t>
      </w:r>
      <w:r>
        <w:rPr>
          <w:rFonts w:hint="eastAsia" w:ascii="宋体" w:hAnsi="宋体"/>
          <w:bCs/>
          <w:color w:val="auto"/>
          <w:sz w:val="24"/>
          <w:szCs w:val="24"/>
          <w:highlight w:val="none"/>
        </w:rPr>
        <w:t>采购代理机构</w:t>
      </w:r>
      <w:r>
        <w:rPr>
          <w:rFonts w:ascii="宋体" w:hAnsi="宋体"/>
          <w:bCs/>
          <w:color w:val="auto"/>
          <w:sz w:val="24"/>
          <w:szCs w:val="24"/>
          <w:highlight w:val="none"/>
        </w:rPr>
        <w:t xml:space="preserve">不承担责任。 </w:t>
      </w:r>
    </w:p>
    <w:p w14:paraId="3F69102E">
      <w:pPr>
        <w:spacing w:line="360" w:lineRule="auto"/>
        <w:jc w:val="left"/>
        <w:rPr>
          <w:rFonts w:ascii="宋体" w:hAnsi="宋体"/>
          <w:b/>
          <w:color w:val="auto"/>
          <w:sz w:val="28"/>
          <w:szCs w:val="28"/>
          <w:highlight w:val="none"/>
          <w:lang w:val="zh-CN"/>
        </w:rPr>
      </w:pPr>
      <w:bookmarkStart w:id="39" w:name="OLE_LINK124"/>
      <w:r>
        <w:rPr>
          <w:rFonts w:hint="eastAsia" w:ascii="宋体" w:hAnsi="宋体"/>
          <w:b/>
          <w:color w:val="auto"/>
          <w:sz w:val="28"/>
          <w:szCs w:val="28"/>
          <w:highlight w:val="none"/>
          <w:lang w:val="zh-CN"/>
        </w:rPr>
        <w:t>1</w:t>
      </w:r>
      <w:r>
        <w:rPr>
          <w:rFonts w:hint="eastAsia" w:ascii="宋体" w:hAnsi="宋体"/>
          <w:b/>
          <w:color w:val="auto"/>
          <w:sz w:val="28"/>
          <w:szCs w:val="28"/>
          <w:highlight w:val="none"/>
        </w:rPr>
        <w:t>2</w:t>
      </w:r>
      <w:r>
        <w:rPr>
          <w:rFonts w:hint="eastAsia" w:ascii="宋体" w:hAnsi="宋体"/>
          <w:b/>
          <w:color w:val="auto"/>
          <w:sz w:val="28"/>
          <w:szCs w:val="28"/>
          <w:highlight w:val="none"/>
          <w:lang w:val="zh-CN"/>
        </w:rPr>
        <w:t>、投标文件的拒收</w:t>
      </w:r>
      <w:bookmarkEnd w:id="36"/>
      <w:bookmarkEnd w:id="38"/>
      <w:bookmarkEnd w:id="39"/>
      <w:bookmarkStart w:id="40" w:name="_Hlk151449127"/>
      <w:bookmarkStart w:id="41" w:name="OLE_LINK94"/>
    </w:p>
    <w:p w14:paraId="0030C8C7">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 xml:space="preserve">12.1 </w:t>
      </w:r>
      <w:bookmarkEnd w:id="40"/>
      <w:r>
        <w:rPr>
          <w:rFonts w:hint="eastAsia" w:ascii="宋体" w:hAnsi="宋体"/>
          <w:bCs/>
          <w:color w:val="auto"/>
          <w:sz w:val="24"/>
          <w:highlight w:val="none"/>
        </w:rPr>
        <w:t>拒绝接收投标截止时间后上传的任何投标文件。</w:t>
      </w:r>
    </w:p>
    <w:p w14:paraId="4CFBFA10">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1</w:t>
      </w:r>
      <w:r>
        <w:rPr>
          <w:rFonts w:hint="eastAsia" w:ascii="宋体" w:hAnsi="宋体"/>
          <w:b/>
          <w:color w:val="auto"/>
          <w:sz w:val="28"/>
          <w:szCs w:val="28"/>
          <w:highlight w:val="none"/>
        </w:rPr>
        <w:t>3</w:t>
      </w:r>
      <w:r>
        <w:rPr>
          <w:rFonts w:hint="eastAsia" w:ascii="宋体" w:hAnsi="宋体"/>
          <w:b/>
          <w:color w:val="auto"/>
          <w:sz w:val="28"/>
          <w:szCs w:val="28"/>
          <w:highlight w:val="none"/>
          <w:lang w:val="zh-CN"/>
        </w:rPr>
        <w:t>、投标文件的真实性</w:t>
      </w:r>
    </w:p>
    <w:p w14:paraId="35475A19">
      <w:pPr>
        <w:spacing w:line="360" w:lineRule="auto"/>
        <w:ind w:firstLine="480"/>
        <w:jc w:val="left"/>
        <w:rPr>
          <w:rFonts w:ascii="宋体" w:hAnsi="宋体"/>
          <w:bCs/>
          <w:color w:val="auto"/>
          <w:sz w:val="24"/>
          <w:szCs w:val="28"/>
          <w:highlight w:val="none"/>
        </w:rPr>
      </w:pPr>
      <w:r>
        <w:rPr>
          <w:rFonts w:hint="eastAsia" w:ascii="宋体" w:hAnsi="宋体"/>
          <w:bCs/>
          <w:color w:val="auto"/>
          <w:sz w:val="24"/>
          <w:szCs w:val="28"/>
          <w:highlight w:val="none"/>
        </w:rPr>
        <w:t>13.1 投标人（含中标供应商）应对其投标文件中提供的所有材料的真实性负责。</w:t>
      </w:r>
    </w:p>
    <w:p w14:paraId="1A7D5A72">
      <w:pPr>
        <w:spacing w:line="360" w:lineRule="auto"/>
        <w:ind w:firstLine="480"/>
        <w:jc w:val="left"/>
        <w:rPr>
          <w:rFonts w:ascii="宋体" w:hAnsi="宋体"/>
          <w:b/>
          <w:color w:val="auto"/>
          <w:sz w:val="28"/>
          <w:szCs w:val="28"/>
          <w:highlight w:val="none"/>
          <w:lang w:val="zh-CN"/>
        </w:rPr>
      </w:pPr>
      <w:r>
        <w:rPr>
          <w:rFonts w:hint="eastAsia" w:ascii="宋体" w:hAnsi="宋体"/>
          <w:bCs/>
          <w:color w:val="auto"/>
          <w:sz w:val="24"/>
          <w:szCs w:val="28"/>
          <w:highlight w:val="none"/>
        </w:rPr>
        <w:t xml:space="preserve">13.2 </w:t>
      </w:r>
      <w:bookmarkStart w:id="42" w:name="OLE_LINK227"/>
      <w:r>
        <w:rPr>
          <w:rFonts w:hint="eastAsia" w:ascii="宋体" w:hAnsi="宋体"/>
          <w:bCs/>
          <w:color w:val="auto"/>
          <w:sz w:val="24"/>
          <w:szCs w:val="28"/>
          <w:highlight w:val="none"/>
        </w:rPr>
        <w:t>如</w:t>
      </w:r>
      <w:bookmarkStart w:id="43" w:name="OLE_LINK45"/>
      <w:r>
        <w:rPr>
          <w:rFonts w:hint="eastAsia" w:ascii="宋体" w:hAnsi="宋体"/>
          <w:bCs/>
          <w:color w:val="auto"/>
          <w:sz w:val="24"/>
          <w:szCs w:val="28"/>
          <w:highlight w:val="none"/>
        </w:rPr>
        <w:t>采购人、</w:t>
      </w:r>
      <w:bookmarkEnd w:id="43"/>
      <w:r>
        <w:rPr>
          <w:rFonts w:hint="eastAsia" w:ascii="宋体" w:hAnsi="宋体"/>
          <w:bCs/>
          <w:color w:val="auto"/>
          <w:sz w:val="24"/>
          <w:szCs w:val="28"/>
          <w:highlight w:val="none"/>
        </w:rPr>
        <w:t>采购代理机构</w:t>
      </w:r>
      <w:r>
        <w:rPr>
          <w:rFonts w:hint="eastAsia" w:ascii="宋体" w:hAnsi="宋体"/>
          <w:bCs/>
          <w:color w:val="auto"/>
          <w:sz w:val="24"/>
          <w:szCs w:val="24"/>
          <w:highlight w:val="none"/>
        </w:rPr>
        <w:t>、评标委员会</w:t>
      </w:r>
      <w:r>
        <w:rPr>
          <w:rFonts w:hint="eastAsia" w:ascii="宋体" w:hAnsi="宋体"/>
          <w:bCs/>
          <w:color w:val="auto"/>
          <w:sz w:val="24"/>
          <w:szCs w:val="28"/>
          <w:highlight w:val="none"/>
        </w:rPr>
        <w:t>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color w:val="auto"/>
          <w:sz w:val="24"/>
          <w:szCs w:val="28"/>
          <w:highlight w:val="none"/>
          <w:lang w:val="zh-CN"/>
        </w:rPr>
        <w:t>含中标供应商）的投标文件在该材料上未实质性响应（满足）招标文件的要求。</w:t>
      </w:r>
      <w:bookmarkEnd w:id="41"/>
      <w:bookmarkEnd w:id="42"/>
    </w:p>
    <w:p w14:paraId="3F4FAD55">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1</w:t>
      </w:r>
      <w:r>
        <w:rPr>
          <w:rFonts w:hint="eastAsia" w:ascii="宋体" w:hAnsi="宋体"/>
          <w:b/>
          <w:color w:val="auto"/>
          <w:sz w:val="28"/>
          <w:szCs w:val="28"/>
          <w:highlight w:val="none"/>
        </w:rPr>
        <w:t>4</w:t>
      </w:r>
      <w:r>
        <w:rPr>
          <w:rFonts w:hint="eastAsia" w:ascii="宋体" w:hAnsi="宋体"/>
          <w:b/>
          <w:color w:val="auto"/>
          <w:sz w:val="28"/>
          <w:szCs w:val="28"/>
          <w:highlight w:val="none"/>
          <w:lang w:val="zh-CN"/>
        </w:rPr>
        <w:t>、投标文件的有效期</w:t>
      </w:r>
    </w:p>
    <w:p w14:paraId="30E0A01F">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14.1 投标文件的有效期为投标截止之日起的90天（含投标截止当日）。在特殊情况下，采购人、</w:t>
      </w:r>
      <w:r>
        <w:rPr>
          <w:rFonts w:hint="eastAsia" w:ascii="宋体" w:hAnsi="宋体"/>
          <w:bCs/>
          <w:color w:val="auto"/>
          <w:sz w:val="24"/>
          <w:szCs w:val="28"/>
          <w:highlight w:val="none"/>
        </w:rPr>
        <w:t>采购代理机构</w:t>
      </w:r>
      <w:r>
        <w:rPr>
          <w:rFonts w:hint="eastAsia" w:ascii="宋体" w:hAnsi="宋体"/>
          <w:bCs/>
          <w:color w:val="auto"/>
          <w:sz w:val="24"/>
          <w:szCs w:val="24"/>
          <w:highlight w:val="none"/>
        </w:rPr>
        <w:t>可与投标人协商延长投标文件的有效期。</w:t>
      </w:r>
    </w:p>
    <w:p w14:paraId="741E363B">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1</w:t>
      </w:r>
      <w:r>
        <w:rPr>
          <w:rFonts w:hint="eastAsia" w:ascii="宋体" w:hAnsi="宋体"/>
          <w:b/>
          <w:color w:val="auto"/>
          <w:sz w:val="28"/>
          <w:szCs w:val="28"/>
          <w:highlight w:val="none"/>
        </w:rPr>
        <w:t>5</w:t>
      </w:r>
      <w:r>
        <w:rPr>
          <w:rFonts w:hint="eastAsia" w:ascii="宋体" w:hAnsi="宋体"/>
          <w:b/>
          <w:color w:val="auto"/>
          <w:sz w:val="28"/>
          <w:szCs w:val="28"/>
          <w:highlight w:val="none"/>
          <w:lang w:val="zh-CN"/>
        </w:rPr>
        <w:t>、投标文件的退还</w:t>
      </w:r>
    </w:p>
    <w:p w14:paraId="19A17A71">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15.1 投标截止时间后，采购人和采购代理机构对所有投标人的投标文件一律不予退还。</w:t>
      </w:r>
    </w:p>
    <w:p w14:paraId="66D81281">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1</w:t>
      </w:r>
      <w:r>
        <w:rPr>
          <w:rFonts w:hint="eastAsia" w:ascii="宋体" w:hAnsi="宋体"/>
          <w:b/>
          <w:color w:val="auto"/>
          <w:sz w:val="28"/>
          <w:szCs w:val="28"/>
          <w:highlight w:val="none"/>
        </w:rPr>
        <w:t>6</w:t>
      </w:r>
      <w:r>
        <w:rPr>
          <w:rFonts w:hint="eastAsia" w:ascii="宋体" w:hAnsi="宋体"/>
          <w:b/>
          <w:color w:val="auto"/>
          <w:sz w:val="28"/>
          <w:szCs w:val="28"/>
          <w:highlight w:val="none"/>
          <w:lang w:val="zh-CN"/>
        </w:rPr>
        <w:t>、投标文件的</w:t>
      </w:r>
      <w:bookmarkStart w:id="44" w:name="OLE_LINK260"/>
      <w:r>
        <w:rPr>
          <w:rFonts w:hint="eastAsia" w:ascii="宋体" w:hAnsi="宋体"/>
          <w:b/>
          <w:color w:val="auto"/>
          <w:sz w:val="28"/>
          <w:szCs w:val="28"/>
          <w:highlight w:val="none"/>
          <w:lang w:val="zh-CN"/>
        </w:rPr>
        <w:t>撤回</w:t>
      </w:r>
      <w:bookmarkEnd w:id="44"/>
      <w:r>
        <w:rPr>
          <w:rFonts w:hint="eastAsia" w:ascii="宋体" w:hAnsi="宋体"/>
          <w:b/>
          <w:color w:val="auto"/>
          <w:sz w:val="28"/>
          <w:szCs w:val="28"/>
          <w:highlight w:val="none"/>
        </w:rPr>
        <w:t>和</w:t>
      </w:r>
      <w:r>
        <w:rPr>
          <w:rFonts w:hint="eastAsia" w:ascii="宋体" w:hAnsi="宋体"/>
          <w:b/>
          <w:color w:val="auto"/>
          <w:sz w:val="28"/>
          <w:szCs w:val="28"/>
          <w:highlight w:val="none"/>
          <w:lang w:val="zh-CN"/>
        </w:rPr>
        <w:t>修改</w:t>
      </w:r>
    </w:p>
    <w:p w14:paraId="1154CF57">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16.1</w:t>
      </w:r>
      <w:r>
        <w:rPr>
          <w:rFonts w:hint="eastAsia" w:ascii="宋体" w:hAnsi="宋体"/>
          <w:color w:val="auto"/>
          <w:sz w:val="24"/>
          <w:highlight w:val="none"/>
        </w:rPr>
        <w:t>电子投标文件的撤回：投标人可在投标截止时间前，撤回其电子投标文件，具体操作方法见《操作手册》。</w:t>
      </w:r>
      <w:r>
        <w:rPr>
          <w:rFonts w:hint="eastAsia" w:ascii="宋体" w:hAnsi="宋体"/>
          <w:color w:val="auto"/>
          <w:sz w:val="24"/>
          <w:szCs w:val="24"/>
          <w:highlight w:val="none"/>
        </w:rPr>
        <w:t>投标人撤回电子投标文件，则认为其不再参与本项目投标活动。</w:t>
      </w:r>
    </w:p>
    <w:p w14:paraId="0BB8981E">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 xml:space="preserve">16.2 </w:t>
      </w:r>
      <w:bookmarkStart w:id="45" w:name="OLE_LINK228"/>
      <w:r>
        <w:rPr>
          <w:rFonts w:hint="eastAsia" w:ascii="宋体" w:hAnsi="宋体"/>
          <w:bCs/>
          <w:color w:val="auto"/>
          <w:sz w:val="24"/>
          <w:szCs w:val="24"/>
          <w:highlight w:val="none"/>
        </w:rPr>
        <w:t>电子</w:t>
      </w:r>
      <w:r>
        <w:rPr>
          <w:rFonts w:hint="eastAsia" w:ascii="宋体" w:hAnsi="宋体"/>
          <w:color w:val="auto"/>
          <w:sz w:val="24"/>
          <w:szCs w:val="24"/>
          <w:highlight w:val="none"/>
        </w:rPr>
        <w:t>投标文件的修改：</w:t>
      </w:r>
      <w:r>
        <w:rPr>
          <w:rFonts w:hint="eastAsia" w:ascii="宋体" w:hAnsi="宋体"/>
          <w:color w:val="auto"/>
          <w:sz w:val="24"/>
          <w:highlight w:val="none"/>
        </w:rPr>
        <w:t>投标人可在投标截止时间前，对其电子投标文件进行修改，具体操作方法见《操作手册》。</w:t>
      </w:r>
      <w:r>
        <w:rPr>
          <w:rFonts w:hint="eastAsia" w:ascii="宋体" w:hAnsi="宋体"/>
          <w:bCs/>
          <w:color w:val="auto"/>
          <w:sz w:val="24"/>
          <w:szCs w:val="24"/>
          <w:highlight w:val="none"/>
        </w:rPr>
        <w:t>在投标截止时间之后，</w:t>
      </w:r>
      <w:bookmarkStart w:id="46" w:name="_Hlk128404679"/>
      <w:r>
        <w:rPr>
          <w:rFonts w:hint="eastAsia" w:ascii="宋体" w:hAnsi="宋体"/>
          <w:bCs/>
          <w:color w:val="auto"/>
          <w:sz w:val="24"/>
          <w:szCs w:val="24"/>
          <w:highlight w:val="none"/>
        </w:rPr>
        <w:t>采购人、采购代理机构、评标委员会不接受</w:t>
      </w:r>
      <w:bookmarkEnd w:id="46"/>
      <w:r>
        <w:rPr>
          <w:rFonts w:hint="eastAsia" w:ascii="宋体" w:hAnsi="宋体"/>
          <w:bCs/>
          <w:color w:val="auto"/>
          <w:sz w:val="24"/>
          <w:szCs w:val="24"/>
          <w:highlight w:val="none"/>
        </w:rPr>
        <w:t>投标人主动对其投标文件做任何</w:t>
      </w:r>
      <w:bookmarkStart w:id="47" w:name="OLE_LINK54"/>
      <w:r>
        <w:rPr>
          <w:rFonts w:hint="eastAsia" w:ascii="宋体" w:hAnsi="宋体"/>
          <w:bCs/>
          <w:color w:val="auto"/>
          <w:sz w:val="24"/>
          <w:szCs w:val="24"/>
          <w:highlight w:val="none"/>
        </w:rPr>
        <w:t>补充、</w:t>
      </w:r>
      <w:bookmarkEnd w:id="47"/>
      <w:r>
        <w:rPr>
          <w:rFonts w:hint="eastAsia" w:ascii="宋体" w:hAnsi="宋体"/>
          <w:bCs/>
          <w:color w:val="auto"/>
          <w:sz w:val="24"/>
          <w:szCs w:val="24"/>
          <w:highlight w:val="none"/>
        </w:rPr>
        <w:t>修改</w:t>
      </w:r>
      <w:bookmarkEnd w:id="45"/>
      <w:r>
        <w:rPr>
          <w:rFonts w:hint="eastAsia" w:ascii="宋体" w:hAnsi="宋体"/>
          <w:bCs/>
          <w:color w:val="auto"/>
          <w:sz w:val="24"/>
          <w:szCs w:val="24"/>
          <w:highlight w:val="none"/>
        </w:rPr>
        <w:t>。</w:t>
      </w:r>
    </w:p>
    <w:p w14:paraId="5956D040">
      <w:pPr>
        <w:spacing w:line="360" w:lineRule="auto"/>
        <w:ind w:firstLine="480"/>
        <w:jc w:val="left"/>
        <w:rPr>
          <w:rFonts w:ascii="宋体" w:hAnsi="宋体"/>
          <w:bCs/>
          <w:color w:val="auto"/>
          <w:sz w:val="24"/>
          <w:highlight w:val="none"/>
        </w:rPr>
      </w:pPr>
      <w:r>
        <w:rPr>
          <w:rFonts w:hint="eastAsia" w:ascii="宋体" w:hAnsi="宋体"/>
          <w:bCs/>
          <w:color w:val="auto"/>
          <w:sz w:val="24"/>
          <w:szCs w:val="24"/>
          <w:highlight w:val="none"/>
        </w:rPr>
        <w:t xml:space="preserve">16.3 </w:t>
      </w:r>
      <w:r>
        <w:rPr>
          <w:rFonts w:hint="eastAsia" w:ascii="宋体" w:hAnsi="宋体"/>
          <w:bCs/>
          <w:color w:val="auto"/>
          <w:sz w:val="24"/>
          <w:highlight w:val="none"/>
        </w:rPr>
        <w:t>在投标截止时间至招标文件中规定的投标有效期满之间的这段时间内，投标人不得撤回其投标。</w:t>
      </w:r>
    </w:p>
    <w:p w14:paraId="5825730D">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1</w:t>
      </w:r>
      <w:r>
        <w:rPr>
          <w:rFonts w:hint="eastAsia" w:ascii="宋体" w:hAnsi="宋体"/>
          <w:b/>
          <w:color w:val="auto"/>
          <w:sz w:val="28"/>
          <w:szCs w:val="28"/>
          <w:highlight w:val="none"/>
        </w:rPr>
        <w:t>7</w:t>
      </w:r>
      <w:r>
        <w:rPr>
          <w:rFonts w:hint="eastAsia" w:ascii="宋体" w:hAnsi="宋体"/>
          <w:b/>
          <w:color w:val="auto"/>
          <w:sz w:val="28"/>
          <w:szCs w:val="28"/>
          <w:highlight w:val="none"/>
          <w:lang w:val="zh-CN"/>
        </w:rPr>
        <w:t>、无效投标的确认</w:t>
      </w:r>
    </w:p>
    <w:p w14:paraId="1AD76AD5">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17.1 </w:t>
      </w:r>
      <w:r>
        <w:rPr>
          <w:rFonts w:hint="eastAsia" w:ascii="宋体" w:hAnsi="宋体"/>
          <w:bCs/>
          <w:color w:val="auto"/>
          <w:sz w:val="24"/>
          <w:szCs w:val="24"/>
          <w:highlight w:val="none"/>
          <w:lang w:val="zh-CN"/>
        </w:rPr>
        <w:t>投标人有下列情况之一者，其投标无效：</w:t>
      </w:r>
    </w:p>
    <w:p w14:paraId="58E0DF01">
      <w:pPr>
        <w:numPr>
          <w:ilvl w:val="0"/>
          <w:numId w:val="2"/>
        </w:numPr>
        <w:tabs>
          <w:tab w:val="left" w:pos="425"/>
          <w:tab w:val="clear" w:pos="0"/>
        </w:tabs>
        <w:spacing w:line="360" w:lineRule="auto"/>
        <w:jc w:val="left"/>
        <w:rPr>
          <w:rFonts w:ascii="宋体" w:hAnsi="宋体"/>
          <w:bCs/>
          <w:color w:val="auto"/>
          <w:sz w:val="24"/>
          <w:szCs w:val="24"/>
          <w:highlight w:val="none"/>
          <w:lang w:val="zh-CN"/>
        </w:rPr>
      </w:pPr>
      <w:bookmarkStart w:id="48" w:name="_Hlk160719794"/>
      <w:r>
        <w:rPr>
          <w:rFonts w:hint="eastAsia" w:ascii="宋体" w:hAnsi="宋体" w:cs="宋体"/>
          <w:bCs/>
          <w:color w:val="auto"/>
          <w:sz w:val="24"/>
          <w:szCs w:val="24"/>
          <w:highlight w:val="none"/>
        </w:rPr>
        <w:t>投标文件未按招标文件</w:t>
      </w:r>
      <w:bookmarkStart w:id="49" w:name="_Hlk160720909"/>
      <w:r>
        <w:rPr>
          <w:rFonts w:hint="eastAsia" w:ascii="宋体" w:hAnsi="宋体" w:cs="宋体"/>
          <w:bCs/>
          <w:color w:val="auto"/>
          <w:sz w:val="24"/>
          <w:szCs w:val="24"/>
          <w:highlight w:val="none"/>
        </w:rPr>
        <w:t>规定签署或盖章的；</w:t>
      </w:r>
      <w:bookmarkEnd w:id="48"/>
      <w:bookmarkEnd w:id="49"/>
    </w:p>
    <w:p w14:paraId="43F1998D">
      <w:pPr>
        <w:numPr>
          <w:ilvl w:val="0"/>
          <w:numId w:val="2"/>
        </w:numPr>
        <w:tabs>
          <w:tab w:val="left" w:pos="425"/>
          <w:tab w:val="clear" w:pos="0"/>
        </w:tabs>
        <w:spacing w:line="360" w:lineRule="auto"/>
        <w:jc w:val="left"/>
        <w:rPr>
          <w:rFonts w:ascii="宋体" w:hAnsi="宋体"/>
          <w:bCs/>
          <w:color w:val="auto"/>
          <w:sz w:val="24"/>
          <w:szCs w:val="24"/>
          <w:highlight w:val="none"/>
          <w:lang w:val="zh-CN"/>
        </w:rPr>
      </w:pPr>
      <w:r>
        <w:rPr>
          <w:rFonts w:hint="eastAsia" w:ascii="宋体" w:hAnsi="宋体" w:cs="宋体"/>
          <w:bCs/>
          <w:color w:val="auto"/>
          <w:sz w:val="24"/>
          <w:szCs w:val="24"/>
          <w:highlight w:val="none"/>
        </w:rPr>
        <w:t>不具备招标文件中“投标人参加本次政府采购活动</w:t>
      </w:r>
      <w:r>
        <w:rPr>
          <w:rFonts w:hint="eastAsia" w:ascii="宋体" w:hAnsi="宋体" w:cs="宋体"/>
          <w:bCs/>
          <w:color w:val="auto"/>
          <w:sz w:val="24"/>
          <w:szCs w:val="24"/>
          <w:highlight w:val="none"/>
          <w:lang w:val="zh-CN"/>
        </w:rPr>
        <w:t>应具备的资格条件</w:t>
      </w:r>
      <w:r>
        <w:rPr>
          <w:rFonts w:hint="eastAsia" w:ascii="宋体" w:hAnsi="宋体" w:cs="宋体"/>
          <w:bCs/>
          <w:color w:val="auto"/>
          <w:sz w:val="24"/>
          <w:szCs w:val="24"/>
          <w:highlight w:val="none"/>
        </w:rPr>
        <w:t>”</w:t>
      </w:r>
      <w:r>
        <w:rPr>
          <w:rFonts w:hint="eastAsia" w:ascii="宋体" w:hAnsi="宋体"/>
          <w:bCs/>
          <w:color w:val="auto"/>
          <w:sz w:val="24"/>
          <w:szCs w:val="24"/>
          <w:highlight w:val="none"/>
          <w:lang w:val="zh-CN"/>
        </w:rPr>
        <w:t>或未按招标文件规定的要求提供</w:t>
      </w:r>
      <w:r>
        <w:rPr>
          <w:rFonts w:hint="eastAsia" w:ascii="宋体" w:hAnsi="宋体"/>
          <w:bCs/>
          <w:color w:val="auto"/>
          <w:sz w:val="24"/>
          <w:szCs w:val="24"/>
          <w:highlight w:val="none"/>
        </w:rPr>
        <w:t>资格</w:t>
      </w:r>
      <w:r>
        <w:rPr>
          <w:rFonts w:hint="eastAsia" w:ascii="宋体" w:hAnsi="宋体"/>
          <w:bCs/>
          <w:color w:val="auto"/>
          <w:sz w:val="24"/>
          <w:szCs w:val="24"/>
          <w:highlight w:val="none"/>
          <w:lang w:val="zh-CN"/>
        </w:rPr>
        <w:t>证明文件的；</w:t>
      </w:r>
    </w:p>
    <w:p w14:paraId="120043BA">
      <w:pPr>
        <w:numPr>
          <w:ilvl w:val="0"/>
          <w:numId w:val="2"/>
        </w:numPr>
        <w:tabs>
          <w:tab w:val="left" w:pos="425"/>
          <w:tab w:val="clear" w:pos="0"/>
        </w:tabs>
        <w:spacing w:line="360" w:lineRule="auto"/>
        <w:jc w:val="left"/>
        <w:rPr>
          <w:rFonts w:ascii="宋体" w:hAnsi="宋体" w:cs="宋体"/>
          <w:bCs/>
          <w:color w:val="auto"/>
          <w:sz w:val="24"/>
          <w:szCs w:val="24"/>
          <w:highlight w:val="none"/>
          <w:lang w:val="zh-CN"/>
        </w:rPr>
      </w:pPr>
      <w:r>
        <w:rPr>
          <w:rFonts w:hint="eastAsia" w:ascii="宋体" w:hAnsi="宋体"/>
          <w:bCs/>
          <w:color w:val="auto"/>
          <w:sz w:val="24"/>
          <w:szCs w:val="24"/>
          <w:highlight w:val="none"/>
        </w:rPr>
        <w:t>投标文件中有招标文件未允许提供的选择性内容的；</w:t>
      </w:r>
    </w:p>
    <w:p w14:paraId="7B44C875">
      <w:pPr>
        <w:numPr>
          <w:ilvl w:val="0"/>
          <w:numId w:val="2"/>
        </w:numPr>
        <w:tabs>
          <w:tab w:val="left" w:pos="425"/>
          <w:tab w:val="clear" w:pos="0"/>
        </w:tabs>
        <w:spacing w:line="360" w:lineRule="auto"/>
        <w:jc w:val="left"/>
        <w:rPr>
          <w:rFonts w:ascii="宋体" w:hAnsi="宋体" w:cs="宋体"/>
          <w:bCs/>
          <w:color w:val="auto"/>
          <w:sz w:val="24"/>
          <w:szCs w:val="24"/>
          <w:highlight w:val="none"/>
          <w:lang w:val="zh-CN"/>
        </w:rPr>
      </w:pPr>
      <w:r>
        <w:rPr>
          <w:rFonts w:hint="eastAsia" w:ascii="宋体" w:hAnsi="宋体" w:cs="宋体"/>
          <w:bCs/>
          <w:color w:val="auto"/>
          <w:sz w:val="24"/>
          <w:szCs w:val="24"/>
          <w:highlight w:val="none"/>
        </w:rPr>
        <w:t>投标文件含有采购人不能接受的附加条件的；</w:t>
      </w:r>
    </w:p>
    <w:p w14:paraId="5F5ACE19">
      <w:pPr>
        <w:numPr>
          <w:ilvl w:val="0"/>
          <w:numId w:val="2"/>
        </w:numPr>
        <w:tabs>
          <w:tab w:val="left" w:pos="425"/>
          <w:tab w:val="clear" w:pos="0"/>
        </w:tabs>
        <w:spacing w:line="360" w:lineRule="auto"/>
        <w:jc w:val="left"/>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报价</w:t>
      </w:r>
      <w:r>
        <w:rPr>
          <w:rFonts w:hint="eastAsia" w:ascii="宋体" w:hAnsi="宋体" w:cs="宋体"/>
          <w:bCs/>
          <w:color w:val="auto"/>
          <w:sz w:val="24"/>
          <w:szCs w:val="24"/>
          <w:highlight w:val="none"/>
        </w:rPr>
        <w:t>超过招标文件中规定的</w:t>
      </w:r>
      <w:bookmarkStart w:id="50" w:name="_Hlk162444395"/>
      <w:r>
        <w:rPr>
          <w:rFonts w:hint="eastAsia" w:ascii="宋体" w:hAnsi="宋体" w:cs="宋体"/>
          <w:bCs/>
          <w:color w:val="auto"/>
          <w:sz w:val="24"/>
          <w:szCs w:val="24"/>
          <w:highlight w:val="none"/>
        </w:rPr>
        <w:t>项目</w:t>
      </w:r>
      <w:r>
        <w:rPr>
          <w:rFonts w:hint="eastAsia" w:ascii="宋体" w:hAnsi="宋体"/>
          <w:bCs/>
          <w:color w:val="auto"/>
          <w:sz w:val="24"/>
          <w:szCs w:val="24"/>
          <w:highlight w:val="none"/>
        </w:rPr>
        <w:t>（或采购包）</w:t>
      </w:r>
      <w:bookmarkEnd w:id="50"/>
      <w:r>
        <w:rPr>
          <w:rFonts w:hint="eastAsia" w:ascii="宋体" w:hAnsi="宋体" w:cs="宋体"/>
          <w:bCs/>
          <w:color w:val="auto"/>
          <w:sz w:val="24"/>
          <w:szCs w:val="24"/>
          <w:highlight w:val="none"/>
        </w:rPr>
        <w:t>预算金额或者最高限价的</w:t>
      </w:r>
      <w:r>
        <w:rPr>
          <w:rFonts w:hint="eastAsia" w:ascii="宋体" w:hAnsi="宋体" w:cs="宋体"/>
          <w:bCs/>
          <w:color w:val="auto"/>
          <w:sz w:val="24"/>
          <w:szCs w:val="24"/>
          <w:highlight w:val="none"/>
          <w:lang w:val="zh-CN"/>
        </w:rPr>
        <w:t>；</w:t>
      </w:r>
    </w:p>
    <w:p w14:paraId="3178FC36">
      <w:pPr>
        <w:numPr>
          <w:ilvl w:val="0"/>
          <w:numId w:val="2"/>
        </w:numPr>
        <w:tabs>
          <w:tab w:val="left" w:pos="425"/>
          <w:tab w:val="clear" w:pos="0"/>
        </w:tabs>
        <w:spacing w:line="360" w:lineRule="auto"/>
        <w:jc w:val="left"/>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投标文件报价</w:t>
      </w:r>
      <w:r>
        <w:rPr>
          <w:rFonts w:hint="eastAsia" w:ascii="宋体" w:hAnsi="宋体" w:cs="宋体"/>
          <w:bCs/>
          <w:color w:val="auto"/>
          <w:sz w:val="24"/>
          <w:szCs w:val="24"/>
          <w:highlight w:val="none"/>
        </w:rPr>
        <w:t>出现前后不一致，且投标人拒绝修正的；</w:t>
      </w:r>
    </w:p>
    <w:p w14:paraId="456AE3DE">
      <w:pPr>
        <w:numPr>
          <w:ilvl w:val="0"/>
          <w:numId w:val="2"/>
        </w:numPr>
        <w:tabs>
          <w:tab w:val="left" w:pos="425"/>
          <w:tab w:val="clear" w:pos="0"/>
        </w:tabs>
        <w:spacing w:line="360" w:lineRule="auto"/>
        <w:jc w:val="left"/>
        <w:rPr>
          <w:rFonts w:ascii="宋体" w:hAnsi="宋体" w:cs="宋体"/>
          <w:bCs/>
          <w:color w:val="auto"/>
          <w:sz w:val="24"/>
          <w:szCs w:val="24"/>
          <w:highlight w:val="none"/>
          <w:lang w:val="zh-CN"/>
        </w:rPr>
      </w:pPr>
      <w:r>
        <w:rPr>
          <w:rFonts w:hint="eastAsia" w:ascii="宋体" w:hAnsi="宋体"/>
          <w:bCs/>
          <w:color w:val="auto"/>
          <w:sz w:val="24"/>
          <w:szCs w:val="24"/>
          <w:highlight w:val="none"/>
        </w:rPr>
        <w:t>评标委员会认定投标人的报价明显低于其他通过符合性审查投标人的报价，有可能影响产品质量或者不能诚信履约的，</w:t>
      </w:r>
      <w:r>
        <w:rPr>
          <w:rFonts w:hint="eastAsia" w:ascii="宋体" w:hAnsi="宋体" w:cs="宋体"/>
          <w:bCs/>
          <w:color w:val="auto"/>
          <w:sz w:val="24"/>
          <w:szCs w:val="24"/>
          <w:highlight w:val="none"/>
        </w:rPr>
        <w:t>评审委员会将启动异常低价投标审查程序。</w:t>
      </w:r>
      <w:r>
        <w:rPr>
          <w:rFonts w:hint="eastAsia" w:ascii="宋体" w:hAnsi="宋体"/>
          <w:bCs/>
          <w:color w:val="auto"/>
          <w:sz w:val="24"/>
          <w:szCs w:val="24"/>
          <w:highlight w:val="none"/>
        </w:rPr>
        <w:t>投标人不能应评标委员会要求</w:t>
      </w:r>
      <w:r>
        <w:rPr>
          <w:rFonts w:hint="eastAsia" w:ascii="宋体" w:hAnsi="宋体"/>
          <w:color w:val="auto"/>
          <w:sz w:val="24"/>
          <w:szCs w:val="24"/>
          <w:highlight w:val="none"/>
        </w:rPr>
        <w:t>在给定的</w:t>
      </w:r>
      <w:r>
        <w:rPr>
          <w:rFonts w:hint="eastAsia" w:ascii="宋体" w:hAnsi="宋体"/>
          <w:bCs/>
          <w:color w:val="auto"/>
          <w:sz w:val="24"/>
          <w:szCs w:val="24"/>
          <w:highlight w:val="none"/>
        </w:rPr>
        <w:t>合理时间内提供说明（必要时评标委员会可要求投标人提交相关证明材料），</w:t>
      </w:r>
      <w:r>
        <w:rPr>
          <w:rFonts w:hint="eastAsia" w:ascii="宋体" w:hAnsi="宋体" w:cs="宋体"/>
          <w:bCs/>
          <w:color w:val="auto"/>
          <w:sz w:val="24"/>
          <w:szCs w:val="24"/>
          <w:highlight w:val="none"/>
        </w:rPr>
        <w:t>或者提供的书面说明、证明材料不能证明其报价合理性的；</w:t>
      </w:r>
    </w:p>
    <w:p w14:paraId="7EB8D868">
      <w:pPr>
        <w:numPr>
          <w:ilvl w:val="0"/>
          <w:numId w:val="2"/>
        </w:numPr>
        <w:tabs>
          <w:tab w:val="left" w:pos="425"/>
          <w:tab w:val="clear" w:pos="0"/>
        </w:tabs>
        <w:spacing w:line="360" w:lineRule="auto"/>
        <w:jc w:val="left"/>
        <w:rPr>
          <w:rFonts w:ascii="宋体" w:hAnsi="宋体" w:cs="宋体"/>
          <w:bCs/>
          <w:color w:val="auto"/>
          <w:sz w:val="24"/>
          <w:szCs w:val="24"/>
          <w:highlight w:val="none"/>
          <w:lang w:val="zh-CN"/>
        </w:rPr>
      </w:pPr>
      <w:r>
        <w:rPr>
          <w:rFonts w:hint="eastAsia" w:ascii="宋体" w:hAnsi="宋体"/>
          <w:bCs/>
          <w:color w:val="auto"/>
          <w:sz w:val="24"/>
          <w:szCs w:val="24"/>
          <w:highlight w:val="none"/>
        </w:rPr>
        <w:t>属于招标文件“不得参加本次采购活动”的投标人的；</w:t>
      </w:r>
    </w:p>
    <w:p w14:paraId="7B2A31B4">
      <w:pPr>
        <w:numPr>
          <w:ilvl w:val="0"/>
          <w:numId w:val="2"/>
        </w:numPr>
        <w:tabs>
          <w:tab w:val="left" w:pos="425"/>
          <w:tab w:val="clear" w:pos="0"/>
        </w:tabs>
        <w:spacing w:line="360" w:lineRule="auto"/>
        <w:jc w:val="left"/>
        <w:rPr>
          <w:rFonts w:ascii="宋体" w:hAnsi="宋体" w:cs="宋体"/>
          <w:bCs/>
          <w:color w:val="auto"/>
          <w:sz w:val="24"/>
          <w:szCs w:val="24"/>
          <w:highlight w:val="none"/>
          <w:lang w:val="zh-CN"/>
        </w:rPr>
      </w:pPr>
      <w:r>
        <w:rPr>
          <w:rFonts w:hint="eastAsia" w:ascii="宋体" w:hAnsi="宋体" w:cs="宋体"/>
          <w:bCs/>
          <w:color w:val="auto"/>
          <w:sz w:val="24"/>
          <w:szCs w:val="24"/>
          <w:highlight w:val="none"/>
        </w:rPr>
        <w:t>与其他投标人串通投标的，包括但不限于以下几种情况：</w:t>
      </w:r>
    </w:p>
    <w:p w14:paraId="620573ED">
      <w:pPr>
        <w:numPr>
          <w:ilvl w:val="0"/>
          <w:numId w:val="3"/>
        </w:numPr>
        <w:tabs>
          <w:tab w:val="left" w:pos="425"/>
        </w:tabs>
        <w:spacing w:line="360" w:lineRule="auto"/>
        <w:ind w:firstLine="840"/>
        <w:jc w:val="left"/>
        <w:rPr>
          <w:rFonts w:ascii="宋体" w:hAnsi="宋体"/>
          <w:bCs/>
          <w:color w:val="auto"/>
          <w:sz w:val="24"/>
          <w:szCs w:val="24"/>
          <w:highlight w:val="none"/>
          <w:lang w:val="zh-CN"/>
        </w:rPr>
      </w:pPr>
      <w:r>
        <w:rPr>
          <w:rFonts w:hint="eastAsia" w:ascii="宋体" w:hAnsi="宋体" w:cs="宋体"/>
          <w:bCs/>
          <w:color w:val="auto"/>
          <w:sz w:val="24"/>
          <w:szCs w:val="24"/>
          <w:highlight w:val="none"/>
        </w:rPr>
        <w:t>不同投标人的投标文件由同一单位或者个人编制</w:t>
      </w:r>
      <w:r>
        <w:rPr>
          <w:rFonts w:hint="eastAsia" w:ascii="宋体" w:hAnsi="宋体"/>
          <w:bCs/>
          <w:color w:val="auto"/>
          <w:sz w:val="24"/>
          <w:szCs w:val="24"/>
          <w:highlight w:val="none"/>
          <w:lang w:val="zh-CN"/>
        </w:rPr>
        <w:t>；</w:t>
      </w:r>
    </w:p>
    <w:p w14:paraId="100BDD5C">
      <w:pPr>
        <w:numPr>
          <w:ilvl w:val="0"/>
          <w:numId w:val="3"/>
        </w:numPr>
        <w:tabs>
          <w:tab w:val="left" w:pos="425"/>
        </w:tabs>
        <w:spacing w:line="360" w:lineRule="auto"/>
        <w:ind w:firstLine="840"/>
        <w:jc w:val="left"/>
        <w:rPr>
          <w:rFonts w:ascii="宋体" w:hAnsi="宋体"/>
          <w:bCs/>
          <w:color w:val="auto"/>
          <w:sz w:val="24"/>
          <w:szCs w:val="24"/>
          <w:highlight w:val="none"/>
          <w:lang w:val="zh-CN"/>
        </w:rPr>
      </w:pPr>
      <w:r>
        <w:rPr>
          <w:rFonts w:hint="eastAsia" w:ascii="宋体" w:hAnsi="宋体" w:cs="宋体"/>
          <w:bCs/>
          <w:color w:val="auto"/>
          <w:sz w:val="24"/>
          <w:szCs w:val="24"/>
          <w:highlight w:val="none"/>
        </w:rPr>
        <w:t>不同投标人委托同一单位或者个人办理投标事宜</w:t>
      </w:r>
      <w:r>
        <w:rPr>
          <w:rFonts w:hint="eastAsia" w:ascii="宋体" w:hAnsi="宋体"/>
          <w:bCs/>
          <w:color w:val="auto"/>
          <w:sz w:val="24"/>
          <w:szCs w:val="24"/>
          <w:highlight w:val="none"/>
          <w:lang w:val="zh-CN"/>
        </w:rPr>
        <w:t>；</w:t>
      </w:r>
    </w:p>
    <w:p w14:paraId="55A52BED">
      <w:pPr>
        <w:numPr>
          <w:ilvl w:val="0"/>
          <w:numId w:val="3"/>
        </w:numPr>
        <w:tabs>
          <w:tab w:val="left" w:pos="425"/>
        </w:tabs>
        <w:spacing w:line="360" w:lineRule="auto"/>
        <w:ind w:firstLine="840"/>
        <w:jc w:val="left"/>
        <w:rPr>
          <w:rFonts w:ascii="宋体" w:hAnsi="宋体"/>
          <w:bCs/>
          <w:color w:val="auto"/>
          <w:sz w:val="24"/>
          <w:szCs w:val="24"/>
          <w:highlight w:val="none"/>
          <w:lang w:val="zh-CN"/>
        </w:rPr>
      </w:pPr>
      <w:r>
        <w:rPr>
          <w:rFonts w:hint="eastAsia" w:ascii="宋体" w:hAnsi="宋体" w:cs="宋体"/>
          <w:bCs/>
          <w:color w:val="auto"/>
          <w:sz w:val="24"/>
          <w:szCs w:val="24"/>
          <w:highlight w:val="none"/>
        </w:rPr>
        <w:t>不同投标人的投标文件载明的项目管理成员或者联系人员为同一人</w:t>
      </w:r>
      <w:r>
        <w:rPr>
          <w:rFonts w:hint="eastAsia" w:ascii="宋体" w:hAnsi="宋体"/>
          <w:bCs/>
          <w:color w:val="auto"/>
          <w:sz w:val="24"/>
          <w:szCs w:val="24"/>
          <w:highlight w:val="none"/>
          <w:lang w:val="zh-CN"/>
        </w:rPr>
        <w:t>；</w:t>
      </w:r>
    </w:p>
    <w:p w14:paraId="65DC702D">
      <w:pPr>
        <w:numPr>
          <w:ilvl w:val="0"/>
          <w:numId w:val="3"/>
        </w:numPr>
        <w:tabs>
          <w:tab w:val="left" w:pos="425"/>
        </w:tabs>
        <w:spacing w:line="360" w:lineRule="auto"/>
        <w:ind w:firstLine="840"/>
        <w:jc w:val="left"/>
        <w:rPr>
          <w:rFonts w:ascii="宋体" w:hAnsi="宋体"/>
          <w:bCs/>
          <w:color w:val="auto"/>
          <w:sz w:val="24"/>
          <w:szCs w:val="24"/>
          <w:highlight w:val="none"/>
          <w:lang w:val="zh-CN"/>
        </w:rPr>
      </w:pPr>
      <w:r>
        <w:rPr>
          <w:rFonts w:hint="eastAsia" w:ascii="宋体" w:hAnsi="宋体" w:cs="宋体"/>
          <w:bCs/>
          <w:color w:val="auto"/>
          <w:sz w:val="24"/>
          <w:szCs w:val="24"/>
          <w:highlight w:val="none"/>
        </w:rPr>
        <w:t>不同投标人的投标文件异常一致或者报价呈规律性差异</w:t>
      </w:r>
      <w:r>
        <w:rPr>
          <w:rFonts w:hint="eastAsia" w:ascii="宋体" w:hAnsi="宋体"/>
          <w:bCs/>
          <w:color w:val="auto"/>
          <w:sz w:val="24"/>
          <w:szCs w:val="24"/>
          <w:highlight w:val="none"/>
          <w:lang w:val="zh-CN"/>
        </w:rPr>
        <w:t>；</w:t>
      </w:r>
    </w:p>
    <w:p w14:paraId="1349EB41">
      <w:pPr>
        <w:numPr>
          <w:ilvl w:val="0"/>
          <w:numId w:val="3"/>
        </w:numPr>
        <w:tabs>
          <w:tab w:val="left" w:pos="425"/>
        </w:tabs>
        <w:spacing w:line="360" w:lineRule="auto"/>
        <w:ind w:firstLine="840"/>
        <w:jc w:val="left"/>
        <w:rPr>
          <w:rFonts w:ascii="宋体" w:hAnsi="宋体"/>
          <w:bCs/>
          <w:color w:val="auto"/>
          <w:sz w:val="24"/>
          <w:szCs w:val="24"/>
          <w:highlight w:val="none"/>
          <w:lang w:val="zh-CN"/>
        </w:rPr>
      </w:pPr>
      <w:r>
        <w:rPr>
          <w:rFonts w:hint="eastAsia" w:ascii="宋体" w:hAnsi="宋体" w:cs="宋体"/>
          <w:bCs/>
          <w:color w:val="auto"/>
          <w:sz w:val="24"/>
          <w:szCs w:val="24"/>
          <w:highlight w:val="none"/>
        </w:rPr>
        <w:t>不同投标人的投标文件相互混装</w:t>
      </w:r>
      <w:r>
        <w:rPr>
          <w:rFonts w:hint="eastAsia" w:ascii="宋体" w:hAnsi="宋体"/>
          <w:bCs/>
          <w:color w:val="auto"/>
          <w:sz w:val="24"/>
          <w:szCs w:val="24"/>
          <w:highlight w:val="none"/>
          <w:lang w:val="zh-CN"/>
        </w:rPr>
        <w:t>。</w:t>
      </w:r>
    </w:p>
    <w:p w14:paraId="5FDF15F7">
      <w:pPr>
        <w:numPr>
          <w:ilvl w:val="0"/>
          <w:numId w:val="2"/>
        </w:numPr>
        <w:tabs>
          <w:tab w:val="left" w:pos="425"/>
          <w:tab w:val="clear" w:pos="0"/>
        </w:tabs>
        <w:spacing w:line="360" w:lineRule="auto"/>
        <w:jc w:val="left"/>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提供虚假材料</w:t>
      </w:r>
      <w:bookmarkStart w:id="51" w:name="OLE_LINK137"/>
      <w:r>
        <w:rPr>
          <w:rFonts w:hint="eastAsia" w:ascii="宋体" w:hAnsi="宋体" w:cs="宋体"/>
          <w:bCs/>
          <w:color w:val="auto"/>
          <w:sz w:val="24"/>
          <w:szCs w:val="24"/>
          <w:highlight w:val="none"/>
          <w:lang w:val="zh-CN"/>
        </w:rPr>
        <w:t>（含虚假承诺）</w:t>
      </w:r>
      <w:bookmarkEnd w:id="51"/>
      <w:r>
        <w:rPr>
          <w:rFonts w:hint="eastAsia" w:ascii="宋体" w:hAnsi="宋体" w:cs="宋体"/>
          <w:bCs/>
          <w:color w:val="auto"/>
          <w:sz w:val="24"/>
          <w:szCs w:val="24"/>
          <w:highlight w:val="none"/>
          <w:lang w:val="zh-CN"/>
        </w:rPr>
        <w:t>的；</w:t>
      </w:r>
    </w:p>
    <w:p w14:paraId="46BB2488">
      <w:pPr>
        <w:numPr>
          <w:ilvl w:val="0"/>
          <w:numId w:val="2"/>
        </w:numPr>
        <w:tabs>
          <w:tab w:val="left" w:pos="425"/>
          <w:tab w:val="clear" w:pos="0"/>
        </w:tabs>
        <w:spacing w:line="360" w:lineRule="auto"/>
        <w:jc w:val="left"/>
        <w:rPr>
          <w:rFonts w:ascii="宋体" w:hAnsi="宋体" w:cs="宋体"/>
          <w:bCs/>
          <w:color w:val="auto"/>
          <w:sz w:val="24"/>
          <w:szCs w:val="24"/>
          <w:highlight w:val="none"/>
          <w:lang w:val="zh-CN"/>
        </w:rPr>
      </w:pPr>
      <w:r>
        <w:rPr>
          <w:rFonts w:hint="eastAsia" w:ascii="宋体" w:hAnsi="宋体"/>
          <w:bCs/>
          <w:color w:val="auto"/>
          <w:sz w:val="24"/>
          <w:szCs w:val="24"/>
          <w:highlight w:val="none"/>
        </w:rPr>
        <w:t>电子投标文件图片、字迹模糊不清、无法辨认导致无法评审的；</w:t>
      </w:r>
    </w:p>
    <w:p w14:paraId="74CFEC86">
      <w:pPr>
        <w:numPr>
          <w:ilvl w:val="0"/>
          <w:numId w:val="2"/>
        </w:numPr>
        <w:tabs>
          <w:tab w:val="left" w:pos="425"/>
          <w:tab w:val="clear" w:pos="0"/>
        </w:tabs>
        <w:spacing w:line="360" w:lineRule="auto"/>
        <w:jc w:val="left"/>
        <w:rPr>
          <w:rFonts w:ascii="宋体" w:hAnsi="宋体" w:cs="宋体"/>
          <w:bCs/>
          <w:color w:val="auto"/>
          <w:sz w:val="24"/>
          <w:szCs w:val="24"/>
          <w:highlight w:val="none"/>
          <w:lang w:val="zh-CN"/>
        </w:rPr>
      </w:pPr>
      <w:bookmarkStart w:id="52" w:name="_Hlk162444294"/>
      <w:r>
        <w:rPr>
          <w:rFonts w:hint="eastAsia" w:ascii="宋体" w:hAnsi="宋体" w:cs="宋体"/>
          <w:bCs/>
          <w:color w:val="auto"/>
          <w:sz w:val="24"/>
          <w:szCs w:val="24"/>
          <w:highlight w:val="none"/>
          <w:lang w:val="zh-CN"/>
        </w:rPr>
        <w:t>投标文件内容不全</w:t>
      </w:r>
      <w:bookmarkStart w:id="53" w:name="_Hlk160521064"/>
      <w:r>
        <w:rPr>
          <w:rFonts w:hint="eastAsia" w:ascii="宋体" w:hAnsi="宋体" w:cs="宋体"/>
          <w:bCs/>
          <w:color w:val="auto"/>
          <w:sz w:val="24"/>
          <w:szCs w:val="24"/>
          <w:highlight w:val="none"/>
        </w:rPr>
        <w:t>或</w:t>
      </w:r>
      <w:r>
        <w:rPr>
          <w:rFonts w:hint="eastAsia" w:ascii="宋体" w:hAnsi="宋体" w:cs="宋体"/>
          <w:bCs/>
          <w:color w:val="auto"/>
          <w:sz w:val="24"/>
          <w:szCs w:val="24"/>
          <w:highlight w:val="none"/>
          <w:lang w:val="zh-CN"/>
        </w:rPr>
        <w:t>不符合招标文件中规定的实质性要求</w:t>
      </w:r>
      <w:r>
        <w:rPr>
          <w:rFonts w:hint="eastAsia" w:ascii="宋体" w:hAnsi="宋体" w:cs="宋体"/>
          <w:bCs/>
          <w:color w:val="auto"/>
          <w:sz w:val="24"/>
          <w:szCs w:val="24"/>
          <w:highlight w:val="none"/>
        </w:rPr>
        <w:t>和条件</w:t>
      </w:r>
      <w:r>
        <w:rPr>
          <w:rFonts w:hint="eastAsia" w:ascii="宋体" w:hAnsi="宋体" w:cs="宋体"/>
          <w:bCs/>
          <w:color w:val="auto"/>
          <w:sz w:val="24"/>
          <w:szCs w:val="24"/>
          <w:highlight w:val="none"/>
          <w:lang w:val="zh-CN"/>
        </w:rPr>
        <w:t>，</w:t>
      </w:r>
      <w:r>
        <w:rPr>
          <w:rFonts w:hint="eastAsia" w:ascii="宋体" w:hAnsi="宋体" w:cs="宋体"/>
          <w:bCs/>
          <w:color w:val="auto"/>
          <w:sz w:val="24"/>
          <w:szCs w:val="24"/>
          <w:highlight w:val="none"/>
        </w:rPr>
        <w:t>未通过符合性审查的</w:t>
      </w:r>
      <w:bookmarkEnd w:id="52"/>
      <w:bookmarkEnd w:id="53"/>
      <w:r>
        <w:rPr>
          <w:rFonts w:hint="eastAsia" w:ascii="宋体" w:hAnsi="宋体" w:cs="宋体"/>
          <w:bCs/>
          <w:color w:val="auto"/>
          <w:sz w:val="24"/>
          <w:szCs w:val="24"/>
          <w:highlight w:val="none"/>
          <w:lang w:val="zh-CN"/>
        </w:rPr>
        <w:t>；</w:t>
      </w:r>
    </w:p>
    <w:p w14:paraId="023FF547">
      <w:pPr>
        <w:numPr>
          <w:ilvl w:val="0"/>
          <w:numId w:val="2"/>
        </w:numPr>
        <w:tabs>
          <w:tab w:val="left" w:pos="425"/>
          <w:tab w:val="clear" w:pos="0"/>
        </w:tabs>
        <w:spacing w:line="360" w:lineRule="auto"/>
        <w:jc w:val="left"/>
        <w:rPr>
          <w:rFonts w:ascii="宋体" w:hAnsi="宋体"/>
          <w:bCs/>
          <w:color w:val="auto"/>
          <w:sz w:val="24"/>
          <w:szCs w:val="24"/>
          <w:highlight w:val="none"/>
          <w:lang w:val="zh-CN"/>
        </w:rPr>
      </w:pPr>
      <w:r>
        <w:rPr>
          <w:rFonts w:hint="eastAsia" w:ascii="宋体" w:hAnsi="宋体" w:cs="宋体"/>
          <w:bCs/>
          <w:color w:val="auto"/>
          <w:sz w:val="24"/>
          <w:szCs w:val="24"/>
          <w:highlight w:val="none"/>
          <w:lang w:val="zh-CN"/>
        </w:rPr>
        <w:t>法律、法规和招标文件规定的其他无效情形。</w:t>
      </w:r>
    </w:p>
    <w:p w14:paraId="5EB7C28B">
      <w:pPr>
        <w:spacing w:line="360" w:lineRule="auto"/>
        <w:jc w:val="left"/>
        <w:rPr>
          <w:rFonts w:ascii="宋体" w:hAnsi="宋体"/>
          <w:b/>
          <w:color w:val="auto"/>
          <w:sz w:val="30"/>
          <w:szCs w:val="30"/>
          <w:highlight w:val="none"/>
          <w:lang w:val="zh-CN"/>
        </w:rPr>
      </w:pPr>
      <w:r>
        <w:rPr>
          <w:rFonts w:hint="eastAsia" w:ascii="宋体" w:hAnsi="宋体"/>
          <w:b/>
          <w:color w:val="auto"/>
          <w:sz w:val="30"/>
          <w:szCs w:val="30"/>
          <w:highlight w:val="none"/>
        </w:rPr>
        <w:t>四、</w:t>
      </w:r>
      <w:r>
        <w:rPr>
          <w:rFonts w:hint="eastAsia" w:ascii="宋体" w:hAnsi="宋体"/>
          <w:b/>
          <w:color w:val="auto"/>
          <w:sz w:val="30"/>
          <w:szCs w:val="30"/>
          <w:highlight w:val="none"/>
          <w:lang w:val="zh-CN"/>
        </w:rPr>
        <w:t>联合体投标、中标后分包</w:t>
      </w:r>
      <w:r>
        <w:rPr>
          <w:rFonts w:hint="eastAsia" w:ascii="宋体" w:hAnsi="宋体"/>
          <w:b/>
          <w:color w:val="auto"/>
          <w:sz w:val="28"/>
          <w:szCs w:val="28"/>
          <w:highlight w:val="none"/>
          <w:lang w:val="zh-CN"/>
        </w:rPr>
        <w:t>（如有）</w:t>
      </w:r>
    </w:p>
    <w:p w14:paraId="66E34FA0">
      <w:pPr>
        <w:spacing w:line="360" w:lineRule="auto"/>
        <w:jc w:val="left"/>
        <w:rPr>
          <w:rFonts w:ascii="宋体" w:hAnsi="宋体"/>
          <w:bCs/>
          <w:color w:val="auto"/>
          <w:sz w:val="24"/>
          <w:szCs w:val="24"/>
          <w:highlight w:val="none"/>
        </w:rPr>
      </w:pPr>
      <w:bookmarkStart w:id="54" w:name="OLE_LINK96"/>
      <w:r>
        <w:rPr>
          <w:rFonts w:hint="eastAsia" w:ascii="宋体" w:hAnsi="宋体"/>
          <w:b/>
          <w:color w:val="auto"/>
          <w:sz w:val="28"/>
          <w:szCs w:val="28"/>
          <w:highlight w:val="none"/>
          <w:lang w:val="zh-CN"/>
        </w:rPr>
        <w:t>1</w:t>
      </w:r>
      <w:r>
        <w:rPr>
          <w:rFonts w:hint="eastAsia" w:ascii="宋体" w:hAnsi="宋体"/>
          <w:b/>
          <w:color w:val="auto"/>
          <w:sz w:val="28"/>
          <w:szCs w:val="28"/>
          <w:highlight w:val="none"/>
        </w:rPr>
        <w:t>8</w:t>
      </w:r>
      <w:r>
        <w:rPr>
          <w:rFonts w:hint="eastAsia" w:ascii="宋体" w:hAnsi="宋体"/>
          <w:b/>
          <w:color w:val="auto"/>
          <w:sz w:val="28"/>
          <w:szCs w:val="28"/>
          <w:highlight w:val="none"/>
          <w:lang w:val="zh-CN"/>
        </w:rPr>
        <w:t>、联合体</w:t>
      </w:r>
      <w:bookmarkEnd w:id="54"/>
    </w:p>
    <w:p w14:paraId="74942D6F">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两个以上的自然人、法人或者其他组织组成一个联合体，以一个投标人的身份共同参加政府采购。</w:t>
      </w:r>
    </w:p>
    <w:p w14:paraId="07962EB5">
      <w:pPr>
        <w:spacing w:line="360" w:lineRule="auto"/>
        <w:ind w:firstLine="480"/>
        <w:jc w:val="left"/>
        <w:rPr>
          <w:rFonts w:ascii="宋体" w:hAnsi="宋体"/>
          <w:bCs/>
          <w:color w:val="auto"/>
          <w:sz w:val="24"/>
          <w:szCs w:val="24"/>
          <w:highlight w:val="none"/>
          <w:lang w:val="zh-CN"/>
        </w:rPr>
      </w:pPr>
      <w:bookmarkStart w:id="55" w:name="OLE_LINK165"/>
      <w:r>
        <w:rPr>
          <w:rFonts w:hint="eastAsia" w:ascii="宋体" w:hAnsi="宋体"/>
          <w:bCs/>
          <w:color w:val="auto"/>
          <w:sz w:val="24"/>
          <w:szCs w:val="24"/>
          <w:highlight w:val="none"/>
        </w:rPr>
        <w:t xml:space="preserve">18.2 </w:t>
      </w:r>
      <w:r>
        <w:rPr>
          <w:rFonts w:hint="eastAsia" w:ascii="宋体" w:hAnsi="宋体"/>
          <w:bCs/>
          <w:color w:val="auto"/>
          <w:sz w:val="24"/>
          <w:szCs w:val="24"/>
          <w:highlight w:val="none"/>
          <w:lang w:val="zh-CN"/>
        </w:rPr>
        <w:t>投标人如为联合体的，联合体各方应按招标文件提供的格式签</w:t>
      </w:r>
      <w:bookmarkStart w:id="56" w:name="OLE_LINK199"/>
      <w:r>
        <w:rPr>
          <w:rFonts w:hint="eastAsia" w:ascii="宋体" w:hAnsi="宋体"/>
          <w:bCs/>
          <w:color w:val="auto"/>
          <w:sz w:val="24"/>
          <w:szCs w:val="24"/>
          <w:highlight w:val="none"/>
          <w:lang w:val="zh-CN"/>
        </w:rPr>
        <w:t>订联合体协议书</w:t>
      </w:r>
      <w:bookmarkEnd w:id="56"/>
      <w:r>
        <w:rPr>
          <w:rFonts w:hint="eastAsia" w:ascii="宋体" w:hAnsi="宋体"/>
          <w:bCs/>
          <w:color w:val="auto"/>
          <w:sz w:val="24"/>
          <w:szCs w:val="24"/>
          <w:highlight w:val="none"/>
          <w:lang w:val="zh-CN"/>
        </w:rPr>
        <w:t>，明确联合体主体单位（即牵头人）和各方的权利义务，以及其中享受政府采购优惠政策的</w:t>
      </w:r>
      <w:r>
        <w:rPr>
          <w:rFonts w:ascii="宋体" w:hAnsi="宋体"/>
          <w:bCs/>
          <w:color w:val="auto"/>
          <w:sz w:val="24"/>
          <w:szCs w:val="24"/>
          <w:highlight w:val="none"/>
          <w:lang w:val="zh-CN"/>
        </w:rPr>
        <w:t>小微企业</w:t>
      </w:r>
      <w:r>
        <w:rPr>
          <w:rFonts w:hint="eastAsia" w:ascii="宋体" w:hAnsi="宋体"/>
          <w:bCs/>
          <w:color w:val="auto"/>
          <w:sz w:val="24"/>
          <w:szCs w:val="24"/>
          <w:highlight w:val="none"/>
          <w:lang w:val="zh-CN"/>
        </w:rPr>
        <w:t>（如有）</w:t>
      </w:r>
      <w:r>
        <w:rPr>
          <w:rFonts w:ascii="宋体" w:hAnsi="宋体"/>
          <w:bCs/>
          <w:color w:val="auto"/>
          <w:sz w:val="24"/>
          <w:szCs w:val="24"/>
          <w:highlight w:val="none"/>
          <w:lang w:val="zh-CN"/>
        </w:rPr>
        <w:t>合同份额</w:t>
      </w:r>
      <w:r>
        <w:rPr>
          <w:rFonts w:hint="eastAsia" w:ascii="宋体" w:hAnsi="宋体"/>
          <w:bCs/>
          <w:color w:val="auto"/>
          <w:sz w:val="24"/>
          <w:szCs w:val="24"/>
          <w:highlight w:val="none"/>
          <w:lang w:val="zh-CN"/>
        </w:rPr>
        <w:t>占合同总金额的比例。</w:t>
      </w:r>
      <w:bookmarkEnd w:id="55"/>
      <w:bookmarkStart w:id="57" w:name="OLE_LINK127"/>
      <w:bookmarkStart w:id="58" w:name="OLE_LINK63"/>
      <w:bookmarkStart w:id="59" w:name="OLE_LINK166"/>
      <w:r>
        <w:rPr>
          <w:rFonts w:hint="eastAsia" w:ascii="宋体" w:hAnsi="宋体"/>
          <w:bCs/>
          <w:color w:val="auto"/>
          <w:sz w:val="24"/>
          <w:szCs w:val="24"/>
          <w:highlight w:val="none"/>
          <w:lang w:val="zh-CN"/>
        </w:rPr>
        <w:t>除联合体协议书外，投标文件其他地方需要投标人签名或盖章的，只需主体单位进行签名或盖章。</w:t>
      </w:r>
      <w:bookmarkEnd w:id="57"/>
    </w:p>
    <w:p w14:paraId="70624141">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18.3 </w:t>
      </w:r>
      <w:r>
        <w:rPr>
          <w:rFonts w:hint="eastAsia" w:ascii="宋体" w:hAnsi="宋体"/>
          <w:bCs/>
          <w:color w:val="auto"/>
          <w:sz w:val="24"/>
          <w:szCs w:val="24"/>
          <w:highlight w:val="none"/>
          <w:lang w:val="zh-CN"/>
        </w:rPr>
        <w:t>以联合体形式参加投标的</w:t>
      </w:r>
      <w:bookmarkEnd w:id="58"/>
      <w:r>
        <w:rPr>
          <w:rFonts w:hint="eastAsia" w:ascii="宋体" w:hAnsi="宋体"/>
          <w:bCs/>
          <w:color w:val="auto"/>
          <w:sz w:val="24"/>
          <w:szCs w:val="24"/>
          <w:highlight w:val="none"/>
          <w:lang w:val="zh-CN"/>
        </w:rPr>
        <w:t>，联合体各方均应当具备《中华人民共和国政府采购法》第二十二条规定的条件，联合体各方均</w:t>
      </w:r>
      <w:r>
        <w:rPr>
          <w:rFonts w:hint="eastAsia" w:ascii="宋体" w:hAnsi="宋体" w:cs="宋体"/>
          <w:bCs/>
          <w:color w:val="auto"/>
          <w:sz w:val="24"/>
          <w:szCs w:val="24"/>
          <w:highlight w:val="none"/>
        </w:rPr>
        <w:t>未被“信用中国”网站、中国政府采购网列入失信被执行人、重大税收非法失信主体、政府采购严重违法失信行为记录名单</w:t>
      </w:r>
      <w:r>
        <w:rPr>
          <w:rFonts w:hint="eastAsia" w:ascii="宋体" w:hAnsi="宋体"/>
          <w:bCs/>
          <w:color w:val="auto"/>
          <w:sz w:val="24"/>
          <w:szCs w:val="24"/>
          <w:highlight w:val="none"/>
          <w:lang w:val="zh-CN"/>
        </w:rPr>
        <w:t>；联合体中有同类资质的投标人按照联合体分工承担相同工作的，按照资质等级较低的投标人确定资质等级；</w:t>
      </w:r>
      <w:bookmarkStart w:id="60" w:name="OLE_LINK128"/>
      <w:r>
        <w:rPr>
          <w:rFonts w:hint="eastAsia" w:ascii="宋体" w:hAnsi="宋体"/>
          <w:bCs/>
          <w:color w:val="auto"/>
          <w:sz w:val="24"/>
          <w:szCs w:val="24"/>
          <w:highlight w:val="none"/>
          <w:lang w:val="zh-CN"/>
        </w:rPr>
        <w:t>联合体成员存在不良信用记录的，视同联合体存在不良信用记录。</w:t>
      </w:r>
      <w:bookmarkEnd w:id="59"/>
      <w:bookmarkEnd w:id="60"/>
    </w:p>
    <w:p w14:paraId="62C874F0">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18.4 </w:t>
      </w:r>
      <w:r>
        <w:rPr>
          <w:rFonts w:hint="eastAsia" w:ascii="宋体" w:hAnsi="宋体"/>
          <w:bCs/>
          <w:color w:val="auto"/>
          <w:sz w:val="24"/>
          <w:szCs w:val="24"/>
          <w:highlight w:val="none"/>
          <w:lang w:val="zh-CN"/>
        </w:rPr>
        <w:t>以联合体形式参加政府采购活动的，联合体各方不得再单独参加或者与其他投标人另外组成联合体参加同一合同项下的政府采购活动，否则相关投标均将被认定为无效投标。</w:t>
      </w:r>
    </w:p>
    <w:p w14:paraId="4073BBA4">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rPr>
        <w:t>19、</w:t>
      </w:r>
      <w:r>
        <w:rPr>
          <w:rFonts w:hint="eastAsia" w:ascii="宋体" w:hAnsi="宋体"/>
          <w:b/>
          <w:color w:val="auto"/>
          <w:sz w:val="28"/>
          <w:szCs w:val="28"/>
          <w:highlight w:val="none"/>
          <w:lang w:val="zh-CN"/>
        </w:rPr>
        <w:t>中标后分包</w:t>
      </w:r>
    </w:p>
    <w:p w14:paraId="0AAAFB37">
      <w:pPr>
        <w:spacing w:line="360" w:lineRule="auto"/>
        <w:ind w:firstLine="480"/>
        <w:jc w:val="left"/>
        <w:rPr>
          <w:rFonts w:ascii="宋体" w:hAnsi="宋体"/>
          <w:bCs/>
          <w:color w:val="auto"/>
          <w:sz w:val="24"/>
          <w:szCs w:val="24"/>
          <w:highlight w:val="none"/>
        </w:rPr>
      </w:pPr>
      <w:r>
        <w:rPr>
          <w:rFonts w:hint="eastAsia" w:ascii="宋体" w:hAnsi="宋体" w:cs="宋体"/>
          <w:color w:val="auto"/>
          <w:sz w:val="24"/>
          <w:szCs w:val="24"/>
          <w:highlight w:val="none"/>
        </w:rPr>
        <w:t>19.1 投标人根据招标文件的规定和采购项目的实际情况，拟在中标后将中标项目的非主体、非关键性工作分包的，须在投标文件中载明分包承担主体，分包承担主体应当具备相应资质条件且不得再次分包。</w:t>
      </w:r>
    </w:p>
    <w:p w14:paraId="4F08E9DD">
      <w:pPr>
        <w:spacing w:line="360" w:lineRule="auto"/>
        <w:jc w:val="left"/>
        <w:rPr>
          <w:rFonts w:ascii="宋体" w:hAnsi="宋体"/>
          <w:b/>
          <w:color w:val="auto"/>
          <w:sz w:val="30"/>
          <w:szCs w:val="30"/>
          <w:highlight w:val="none"/>
          <w:lang w:val="zh-CN"/>
        </w:rPr>
      </w:pPr>
      <w:r>
        <w:rPr>
          <w:rFonts w:hint="eastAsia" w:ascii="宋体" w:hAnsi="宋体"/>
          <w:b/>
          <w:color w:val="auto"/>
          <w:sz w:val="30"/>
          <w:szCs w:val="30"/>
          <w:highlight w:val="none"/>
          <w:lang w:val="zh-CN"/>
        </w:rPr>
        <w:t>五、开标、资审、评标、定标、废标</w:t>
      </w:r>
    </w:p>
    <w:p w14:paraId="0C5569C5">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20、开标</w:t>
      </w:r>
    </w:p>
    <w:p w14:paraId="2B08A6E4">
      <w:pPr>
        <w:spacing w:line="360" w:lineRule="auto"/>
        <w:ind w:firstLine="480"/>
        <w:jc w:val="left"/>
        <w:rPr>
          <w:rFonts w:ascii="宋体" w:hAnsi="宋体"/>
          <w:color w:val="auto"/>
          <w:sz w:val="24"/>
          <w:szCs w:val="24"/>
          <w:highlight w:val="none"/>
        </w:rPr>
      </w:pPr>
      <w:bookmarkStart w:id="61" w:name="OLE_LINK224"/>
      <w:r>
        <w:rPr>
          <w:rFonts w:hint="eastAsia" w:ascii="宋体" w:hAnsi="宋体"/>
          <w:bCs/>
          <w:color w:val="auto"/>
          <w:sz w:val="24"/>
          <w:szCs w:val="24"/>
          <w:highlight w:val="none"/>
        </w:rPr>
        <w:t>20</w:t>
      </w:r>
      <w:r>
        <w:rPr>
          <w:rFonts w:hint="eastAsia" w:ascii="宋体" w:hAnsi="宋体"/>
          <w:bCs/>
          <w:color w:val="auto"/>
          <w:sz w:val="24"/>
          <w:szCs w:val="24"/>
          <w:highlight w:val="none"/>
          <w:lang w:val="zh-CN"/>
        </w:rPr>
        <w:t xml:space="preserve">.1 </w:t>
      </w:r>
      <w:bookmarkStart w:id="62" w:name="OLE_LINK276"/>
      <w:r>
        <w:rPr>
          <w:rFonts w:hint="eastAsia" w:ascii="宋体" w:hAnsi="宋体"/>
          <w:bCs/>
          <w:color w:val="auto"/>
          <w:sz w:val="24"/>
          <w:szCs w:val="24"/>
          <w:highlight w:val="none"/>
          <w:lang w:val="zh-CN"/>
        </w:rPr>
        <w:t>采购人</w:t>
      </w:r>
      <w:r>
        <w:rPr>
          <w:rFonts w:hint="eastAsia" w:ascii="宋体" w:hAnsi="宋体"/>
          <w:bCs/>
          <w:color w:val="auto"/>
          <w:sz w:val="24"/>
          <w:highlight w:val="none"/>
        </w:rPr>
        <w:t>将在招标公告中规定的时间和地点组织开标</w:t>
      </w:r>
      <w:r>
        <w:rPr>
          <w:rFonts w:hint="eastAsia" w:ascii="宋体" w:hAnsi="宋体"/>
          <w:color w:val="auto"/>
          <w:sz w:val="24"/>
          <w:szCs w:val="24"/>
          <w:highlight w:val="none"/>
        </w:rPr>
        <w:t>。投标人应当按照《操作手册》规定，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规定的时间内对投标文件进行解密。</w:t>
      </w:r>
    </w:p>
    <w:p w14:paraId="3953E96D">
      <w:pPr>
        <w:spacing w:line="360" w:lineRule="auto"/>
        <w:ind w:firstLine="480"/>
        <w:jc w:val="left"/>
        <w:rPr>
          <w:rFonts w:ascii="宋体" w:hAnsi="宋体"/>
          <w:color w:val="auto"/>
          <w:sz w:val="24"/>
          <w:szCs w:val="24"/>
          <w:highlight w:val="none"/>
        </w:rPr>
      </w:pPr>
      <w:r>
        <w:rPr>
          <w:rFonts w:hint="eastAsia" w:ascii="宋体" w:hAnsi="宋体"/>
          <w:bCs/>
          <w:color w:val="auto"/>
          <w:sz w:val="24"/>
          <w:szCs w:val="24"/>
          <w:highlight w:val="none"/>
        </w:rPr>
        <w:t>20</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 xml:space="preserve">2 </w:t>
      </w:r>
      <w:r>
        <w:rPr>
          <w:rFonts w:hint="eastAsia" w:ascii="宋体" w:hAnsi="宋体"/>
          <w:bCs/>
          <w:color w:val="auto"/>
          <w:sz w:val="24"/>
          <w:szCs w:val="24"/>
          <w:highlight w:val="none"/>
          <w:lang w:val="zh-CN"/>
        </w:rPr>
        <w:t>开标</w:t>
      </w:r>
      <w:bookmarkStart w:id="63" w:name="OLE_LINK130"/>
      <w:r>
        <w:rPr>
          <w:rFonts w:hint="eastAsia" w:ascii="宋体" w:hAnsi="宋体"/>
          <w:bCs/>
          <w:color w:val="auto"/>
          <w:sz w:val="24"/>
          <w:szCs w:val="24"/>
          <w:highlight w:val="none"/>
        </w:rPr>
        <w:t>仪式</w:t>
      </w:r>
      <w:r>
        <w:rPr>
          <w:rFonts w:hint="eastAsia" w:ascii="宋体" w:hAnsi="宋体"/>
          <w:bCs/>
          <w:color w:val="auto"/>
          <w:sz w:val="24"/>
          <w:szCs w:val="24"/>
          <w:highlight w:val="none"/>
          <w:lang w:val="zh-CN"/>
        </w:rPr>
        <w:t>由采购人或者采购代理机构组织，</w:t>
      </w:r>
      <w:r>
        <w:rPr>
          <w:rFonts w:hint="eastAsia" w:ascii="宋体" w:hAnsi="宋体"/>
          <w:bCs/>
          <w:color w:val="auto"/>
          <w:sz w:val="24"/>
          <w:szCs w:val="24"/>
          <w:highlight w:val="none"/>
        </w:rPr>
        <w:t>“苏采云”系统</w:t>
      </w:r>
      <w:r>
        <w:rPr>
          <w:rFonts w:hint="eastAsia" w:ascii="宋体" w:hAnsi="宋体"/>
          <w:color w:val="auto"/>
          <w:sz w:val="24"/>
          <w:highlight w:val="none"/>
        </w:rPr>
        <w:t>将自动对</w:t>
      </w:r>
      <w:r>
        <w:rPr>
          <w:rFonts w:ascii="宋体" w:hAnsi="宋体"/>
          <w:color w:val="auto"/>
          <w:sz w:val="24"/>
          <w:highlight w:val="none"/>
        </w:rPr>
        <w:t>项目进行开标，并</w:t>
      </w:r>
      <w:r>
        <w:rPr>
          <w:rFonts w:hint="eastAsia" w:ascii="宋体" w:hAnsi="宋体"/>
          <w:color w:val="auto"/>
          <w:sz w:val="24"/>
          <w:highlight w:val="none"/>
        </w:rPr>
        <w:t>宣布各</w:t>
      </w:r>
      <w:r>
        <w:rPr>
          <w:rFonts w:ascii="宋体" w:hAnsi="宋体"/>
          <w:color w:val="auto"/>
          <w:sz w:val="24"/>
          <w:highlight w:val="none"/>
        </w:rPr>
        <w:t>投标人</w:t>
      </w:r>
      <w:r>
        <w:rPr>
          <w:rFonts w:hint="eastAsia" w:ascii="宋体" w:hAnsi="宋体"/>
          <w:color w:val="auto"/>
          <w:sz w:val="24"/>
          <w:highlight w:val="none"/>
        </w:rPr>
        <w:t>名称和投标价格。</w:t>
      </w:r>
      <w:r>
        <w:rPr>
          <w:rFonts w:hint="eastAsia" w:ascii="宋体" w:hAnsi="宋体"/>
          <w:bCs/>
          <w:color w:val="auto"/>
          <w:sz w:val="24"/>
          <w:szCs w:val="24"/>
          <w:highlight w:val="none"/>
          <w:lang w:val="zh-CN"/>
        </w:rPr>
        <w:t>开标过程如果有特殊情况需进行记录，由相关工作人员和采购人代表签字确认后随采购文件一并存档。</w:t>
      </w:r>
      <w:bookmarkEnd w:id="63"/>
    </w:p>
    <w:p w14:paraId="6B390098">
      <w:pPr>
        <w:spacing w:line="360" w:lineRule="auto"/>
        <w:ind w:firstLine="480"/>
        <w:jc w:val="left"/>
        <w:rPr>
          <w:rFonts w:ascii="宋体" w:hAnsi="宋体"/>
          <w:bCs/>
          <w:color w:val="auto"/>
          <w:sz w:val="24"/>
          <w:szCs w:val="24"/>
          <w:highlight w:val="none"/>
        </w:rPr>
      </w:pPr>
      <w:r>
        <w:rPr>
          <w:rFonts w:hint="eastAsia" w:ascii="宋体" w:hAnsi="宋体" w:cs="宋体"/>
          <w:bCs/>
          <w:color w:val="auto"/>
          <w:sz w:val="24"/>
          <w:szCs w:val="21"/>
          <w:highlight w:val="none"/>
        </w:rPr>
        <w:t xml:space="preserve">20.3 </w:t>
      </w:r>
      <w:r>
        <w:rPr>
          <w:rFonts w:hint="eastAsia" w:ascii="宋体" w:hAnsi="宋体"/>
          <w:color w:val="auto"/>
          <w:sz w:val="24"/>
          <w:highlight w:val="none"/>
        </w:rPr>
        <w:t>投标人在开标过程中涉及的投标文件解密、开标结果确认等工作，应按照《操作手册》规定执行。</w:t>
      </w:r>
      <w:r>
        <w:rPr>
          <w:rFonts w:hint="eastAsia" w:ascii="宋体" w:hAnsi="宋体" w:cs="宋体"/>
          <w:bCs/>
          <w:color w:val="auto"/>
          <w:sz w:val="24"/>
          <w:szCs w:val="21"/>
          <w:highlight w:val="none"/>
        </w:rPr>
        <w:t>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bookmarkEnd w:id="61"/>
      <w:bookmarkEnd w:id="62"/>
    </w:p>
    <w:p w14:paraId="0D8F1084">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21、资格审查</w:t>
      </w:r>
    </w:p>
    <w:p w14:paraId="2FE2012A">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21.1 依据法律法规和招标文件的规定，由采购人对投标文件中的资格证明文件进行审查。</w:t>
      </w:r>
    </w:p>
    <w:p w14:paraId="6E6775BE">
      <w:pPr>
        <w:spacing w:line="360"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21.2 采购人在进行资格审查的同时，将</w:t>
      </w:r>
      <w:r>
        <w:rPr>
          <w:rFonts w:hint="eastAsia" w:ascii="宋体" w:hAnsi="宋体" w:cs="宋体"/>
          <w:bCs/>
          <w:color w:val="auto"/>
          <w:sz w:val="24"/>
          <w:szCs w:val="24"/>
          <w:highlight w:val="none"/>
        </w:rPr>
        <w:t>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中国政府采购网(www.ccgp.gov.cn)</w:t>
      </w:r>
      <w:r>
        <w:rPr>
          <w:rFonts w:hint="eastAsia" w:ascii="宋体" w:hAnsi="宋体" w:cs="宋体"/>
          <w:bCs/>
          <w:color w:val="auto"/>
          <w:sz w:val="24"/>
          <w:szCs w:val="24"/>
          <w:highlight w:val="none"/>
        </w:rPr>
        <w:t>查询投标供应商在投标截止时间之前，是否被列入失信被执行人、重大税收违法失信主体、政府采购严重违法失信行为记录名单（在限制期内）</w:t>
      </w:r>
      <w:r>
        <w:rPr>
          <w:rFonts w:hint="eastAsia" w:ascii="宋体" w:hAnsi="宋体" w:cs="宋体"/>
          <w:color w:val="auto"/>
          <w:sz w:val="24"/>
          <w:szCs w:val="24"/>
          <w:highlight w:val="none"/>
        </w:rPr>
        <w:t>，</w:t>
      </w:r>
      <w:r>
        <w:rPr>
          <w:rFonts w:hint="eastAsia" w:ascii="宋体" w:hAnsi="宋体" w:cs="宋体"/>
          <w:bCs/>
          <w:color w:val="auto"/>
          <w:sz w:val="24"/>
          <w:highlight w:val="none"/>
        </w:rPr>
        <w:t>以确定投标供应商是否具备投标资格，</w:t>
      </w:r>
      <w:r>
        <w:rPr>
          <w:rFonts w:hint="eastAsia" w:ascii="宋体" w:hAnsi="宋体" w:cs="宋体"/>
          <w:color w:val="auto"/>
          <w:sz w:val="24"/>
          <w:szCs w:val="24"/>
          <w:highlight w:val="none"/>
        </w:rPr>
        <w:t>查询结果留存并归档。</w:t>
      </w:r>
      <w:r>
        <w:rPr>
          <w:rFonts w:hint="eastAsia" w:ascii="宋体" w:hAnsi="宋体" w:cs="宋体"/>
          <w:bCs/>
          <w:color w:val="auto"/>
          <w:sz w:val="24"/>
          <w:szCs w:val="24"/>
          <w:highlight w:val="none"/>
        </w:rPr>
        <w:t>若在以上两个网站查询不到投标人企业信息的，以投标人</w:t>
      </w:r>
      <w:r>
        <w:rPr>
          <w:rFonts w:hint="eastAsia" w:ascii="宋体" w:hAnsi="宋体"/>
          <w:bCs/>
          <w:color w:val="auto"/>
          <w:sz w:val="24"/>
          <w:szCs w:val="24"/>
          <w:highlight w:val="none"/>
          <w:lang w:val="zh-CN"/>
        </w:rPr>
        <w:t>提供的资格声明函中作出的无不良信用记录承诺为准。</w:t>
      </w:r>
    </w:p>
    <w:p w14:paraId="5C2D9F17">
      <w:pPr>
        <w:spacing w:line="360" w:lineRule="auto"/>
        <w:jc w:val="left"/>
        <w:rPr>
          <w:rFonts w:ascii="宋体" w:hAnsi="宋体"/>
          <w:b/>
          <w:color w:val="auto"/>
          <w:sz w:val="28"/>
          <w:szCs w:val="28"/>
          <w:highlight w:val="none"/>
          <w:lang w:val="zh-CN"/>
        </w:rPr>
      </w:pPr>
      <w:bookmarkStart w:id="64" w:name="OLE_LINK18"/>
      <w:r>
        <w:rPr>
          <w:rFonts w:hint="eastAsia" w:ascii="宋体" w:hAnsi="宋体"/>
          <w:b/>
          <w:color w:val="auto"/>
          <w:sz w:val="28"/>
          <w:szCs w:val="28"/>
          <w:highlight w:val="none"/>
          <w:lang w:val="zh-CN"/>
        </w:rPr>
        <w:t>22、评标</w:t>
      </w:r>
      <w:bookmarkEnd w:id="64"/>
    </w:p>
    <w:p w14:paraId="0BE670CD">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22.1 具体评标事务由采购人依法组建的评标委员会负责，其成员由评审专家和采购人代表组成。</w:t>
      </w:r>
    </w:p>
    <w:p w14:paraId="41237E3D">
      <w:pPr>
        <w:spacing w:line="360" w:lineRule="auto"/>
        <w:ind w:firstLine="480"/>
        <w:jc w:val="left"/>
        <w:rPr>
          <w:rFonts w:ascii="宋体" w:hAnsi="宋体"/>
          <w:bCs/>
          <w:color w:val="auto"/>
          <w:sz w:val="24"/>
          <w:highlight w:val="none"/>
        </w:rPr>
      </w:pPr>
      <w:r>
        <w:rPr>
          <w:rFonts w:hint="eastAsia" w:ascii="宋体" w:hAnsi="宋体"/>
          <w:bCs/>
          <w:color w:val="auto"/>
          <w:sz w:val="24"/>
          <w:szCs w:val="24"/>
          <w:highlight w:val="none"/>
        </w:rPr>
        <w:t xml:space="preserve">22.2 </w:t>
      </w:r>
      <w:bookmarkStart w:id="65" w:name="_Hlk159920288"/>
      <w:r>
        <w:rPr>
          <w:rFonts w:hint="eastAsia" w:ascii="宋体" w:hAnsi="宋体"/>
          <w:bCs/>
          <w:color w:val="auto"/>
          <w:sz w:val="24"/>
          <w:highlight w:val="none"/>
        </w:rPr>
        <w:t>符合性审查：</w:t>
      </w:r>
      <w:r>
        <w:rPr>
          <w:rFonts w:hint="eastAsia" w:ascii="宋体" w:hAnsi="宋体"/>
          <w:bCs/>
          <w:color w:val="auto"/>
          <w:sz w:val="24"/>
          <w:szCs w:val="24"/>
          <w:highlight w:val="none"/>
        </w:rPr>
        <w:t>评标委员会</w:t>
      </w:r>
      <w:bookmarkEnd w:id="65"/>
      <w:r>
        <w:rPr>
          <w:rFonts w:hint="eastAsia" w:ascii="宋体" w:hAnsi="宋体"/>
          <w:bCs/>
          <w:color w:val="auto"/>
          <w:sz w:val="24"/>
          <w:highlight w:val="none"/>
        </w:rPr>
        <w:t>从投标文件的有效性、完整性和对招标文件的响应程度进行审查，以确定是否对招标文件的实质性要求作出响应。实质性响应的投标应该是与招标文件要求的全部条款、条件和规格相符，没有重大偏离或保留的投标。</w:t>
      </w:r>
    </w:p>
    <w:p w14:paraId="4CE0C948">
      <w:pPr>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22.3 评委会将对确定为实质性响应的投标进行进一步审核，确定其是否有计算上或累加上的算术错误，修正错误的原则如下：</w:t>
      </w:r>
    </w:p>
    <w:p w14:paraId="18946876">
      <w:pPr>
        <w:numPr>
          <w:ilvl w:val="0"/>
          <w:numId w:val="4"/>
        </w:numPr>
        <w:tabs>
          <w:tab w:val="left" w:pos="945"/>
        </w:tabs>
        <w:spacing w:line="360" w:lineRule="auto"/>
        <w:ind w:firstLine="638"/>
        <w:jc w:val="left"/>
        <w:rPr>
          <w:rFonts w:ascii="宋体" w:hAnsi="宋体"/>
          <w:bCs/>
          <w:color w:val="auto"/>
          <w:sz w:val="24"/>
          <w:highlight w:val="none"/>
        </w:rPr>
      </w:pPr>
      <w:bookmarkStart w:id="66" w:name="OLE_LINK245"/>
      <w:r>
        <w:rPr>
          <w:rFonts w:hint="eastAsia" w:ascii="宋体" w:hAnsi="宋体"/>
          <w:bCs/>
          <w:color w:val="auto"/>
          <w:sz w:val="24"/>
          <w:highlight w:val="none"/>
        </w:rPr>
        <w:t>投标文件中开标一览表内容与投标文件中相应内容不一致的，以开标一览表为准；</w:t>
      </w:r>
    </w:p>
    <w:p w14:paraId="285B73D6">
      <w:pPr>
        <w:numPr>
          <w:ilvl w:val="0"/>
          <w:numId w:val="4"/>
        </w:numPr>
        <w:tabs>
          <w:tab w:val="left" w:pos="945"/>
        </w:tabs>
        <w:spacing w:line="360" w:lineRule="auto"/>
        <w:ind w:firstLine="638"/>
        <w:jc w:val="left"/>
        <w:rPr>
          <w:rFonts w:ascii="宋体" w:hAnsi="宋体"/>
          <w:bCs/>
          <w:color w:val="auto"/>
          <w:sz w:val="24"/>
          <w:highlight w:val="none"/>
        </w:rPr>
      </w:pPr>
      <w:r>
        <w:rPr>
          <w:rFonts w:hint="eastAsia" w:ascii="宋体" w:hAnsi="宋体"/>
          <w:bCs/>
          <w:color w:val="auto"/>
          <w:sz w:val="24"/>
          <w:highlight w:val="none"/>
        </w:rPr>
        <w:t>大写金额和小写金额不一致的，以大写金额为准；</w:t>
      </w:r>
    </w:p>
    <w:p w14:paraId="6ED6F19A">
      <w:pPr>
        <w:numPr>
          <w:ilvl w:val="0"/>
          <w:numId w:val="4"/>
        </w:numPr>
        <w:tabs>
          <w:tab w:val="left" w:pos="945"/>
        </w:tabs>
        <w:spacing w:line="360" w:lineRule="auto"/>
        <w:ind w:firstLine="638"/>
        <w:jc w:val="left"/>
        <w:rPr>
          <w:rFonts w:ascii="宋体" w:hAnsi="宋体"/>
          <w:bCs/>
          <w:color w:val="auto"/>
          <w:sz w:val="24"/>
          <w:highlight w:val="none"/>
        </w:rPr>
      </w:pPr>
      <w:r>
        <w:rPr>
          <w:rFonts w:hint="eastAsia" w:ascii="宋体" w:hAnsi="宋体"/>
          <w:bCs/>
          <w:color w:val="auto"/>
          <w:sz w:val="24"/>
          <w:highlight w:val="none"/>
        </w:rPr>
        <w:t>单价金额小数点或者百分比有明显错位的,以开标一览表的总价为准,并修改单价；</w:t>
      </w:r>
    </w:p>
    <w:p w14:paraId="30E6ED38">
      <w:pPr>
        <w:numPr>
          <w:ilvl w:val="0"/>
          <w:numId w:val="4"/>
        </w:numPr>
        <w:tabs>
          <w:tab w:val="left" w:pos="945"/>
        </w:tabs>
        <w:spacing w:line="360" w:lineRule="auto"/>
        <w:ind w:firstLine="638"/>
        <w:jc w:val="left"/>
        <w:rPr>
          <w:rFonts w:ascii="宋体" w:hAnsi="宋体"/>
          <w:bCs/>
          <w:color w:val="auto"/>
          <w:sz w:val="24"/>
          <w:highlight w:val="none"/>
        </w:rPr>
      </w:pPr>
      <w:r>
        <w:rPr>
          <w:rFonts w:hint="eastAsia" w:ascii="宋体" w:hAnsi="宋体"/>
          <w:bCs/>
          <w:color w:val="auto"/>
          <w:sz w:val="24"/>
          <w:highlight w:val="none"/>
        </w:rPr>
        <w:t>总价金额与按单价汇总金额不一致的，以单价金额计算结果为准。</w:t>
      </w:r>
    </w:p>
    <w:p w14:paraId="65DFF635">
      <w:pPr>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注：同时出现两种以上不一致的，按照前款规定的顺序修正。</w:t>
      </w:r>
      <w:bookmarkEnd w:id="66"/>
      <w:r>
        <w:rPr>
          <w:rFonts w:hint="eastAsia" w:ascii="宋体" w:hAnsi="宋体"/>
          <w:bCs/>
          <w:color w:val="auto"/>
          <w:sz w:val="24"/>
          <w:highlight w:val="none"/>
        </w:rPr>
        <w:t>评标委员会将按上述修正错误的方法调整投标文件中的投标报价，并通过“苏采云”系统告知投标人，调整后的价格应对投标人具有约束力。如果投标人不确认或不接受修正后的价格，则其投标将被拒绝，其投标无效。</w:t>
      </w:r>
    </w:p>
    <w:p w14:paraId="4F7F3C47">
      <w:pPr>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22.3 澄清有关问题。</w:t>
      </w:r>
      <w:bookmarkStart w:id="67" w:name="OLE_LINK129"/>
      <w:bookmarkStart w:id="68" w:name="_Hlk131934774"/>
    </w:p>
    <w:p w14:paraId="3F03F5EA">
      <w:pPr>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22.3.1 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bookmarkEnd w:id="67"/>
    </w:p>
    <w:p w14:paraId="2F2D8D62">
      <w:pPr>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22.3.2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3C6C4F8">
      <w:pPr>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22.3.3 接到评委会澄清、说明和补正要求的投标人如未按规定及时做出澄清、说明和补正，其风险由投标人自行承担。</w:t>
      </w:r>
    </w:p>
    <w:p w14:paraId="1E063DE0">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23、评标过程的保密与公正</w:t>
      </w:r>
    </w:p>
    <w:p w14:paraId="397BE38E">
      <w:pPr>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23.1凡是与审查、澄清、评价和比较投标的有关资料以及授标建议等，采购人、评委、采购代理机构均不得向投标人或与评标无关的其他人员透露。</w:t>
      </w:r>
    </w:p>
    <w:p w14:paraId="65D723D9">
      <w:pPr>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23.2在评标过程中，投标人不得以任何行为影响评标过程，否则其投标文件将被作为无效投标文件。</w:t>
      </w:r>
    </w:p>
    <w:p w14:paraId="56854BB0">
      <w:pPr>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23.3采购代理机构和评标委员会不向未中标的投标人解释未中标原因，也不公布评标过程中的相关细节。</w:t>
      </w:r>
    </w:p>
    <w:p w14:paraId="5C84F9A3">
      <w:pPr>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23.4采用综合评分法的项目，未中标的投标人可于中标结果公告发布后通过“苏采云”系统查看自己的评审得分及排序情况。</w:t>
      </w:r>
      <w:bookmarkEnd w:id="68"/>
    </w:p>
    <w:p w14:paraId="023683A3">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rPr>
        <w:t>24、</w:t>
      </w:r>
      <w:r>
        <w:rPr>
          <w:rFonts w:hint="eastAsia" w:ascii="宋体" w:hAnsi="宋体"/>
          <w:b/>
          <w:color w:val="auto"/>
          <w:sz w:val="28"/>
          <w:szCs w:val="28"/>
          <w:highlight w:val="none"/>
          <w:lang w:val="zh-CN"/>
        </w:rPr>
        <w:t>定标</w:t>
      </w:r>
    </w:p>
    <w:p w14:paraId="457F9B44">
      <w:pPr>
        <w:spacing w:line="360" w:lineRule="auto"/>
        <w:ind w:firstLine="480"/>
        <w:jc w:val="left"/>
        <w:rPr>
          <w:rFonts w:ascii="宋体" w:hAnsi="宋体"/>
          <w:bCs/>
          <w:color w:val="auto"/>
          <w:sz w:val="24"/>
          <w:szCs w:val="24"/>
          <w:highlight w:val="none"/>
        </w:rPr>
      </w:pPr>
      <w:r>
        <w:rPr>
          <w:rFonts w:hint="eastAsia" w:ascii="宋体" w:hAnsi="宋体"/>
          <w:bCs/>
          <w:color w:val="auto"/>
          <w:sz w:val="24"/>
          <w:highlight w:val="none"/>
        </w:rPr>
        <w:t>24.1 评标委员会根据招标文件规定的评标方法和评标标准进行评审，按招标文件的要求依法选取中标候选人，中标候选人的选取原则和数量见招标文件第四章规定。</w:t>
      </w:r>
    </w:p>
    <w:p w14:paraId="6023C2A2">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24.2</w:t>
      </w:r>
      <w:r>
        <w:rPr>
          <w:rFonts w:hint="eastAsia" w:ascii="宋体" w:hAnsi="宋体"/>
          <w:bCs/>
          <w:color w:val="auto"/>
          <w:sz w:val="24"/>
          <w:szCs w:val="24"/>
          <w:highlight w:val="none"/>
          <w:lang w:val="zh-CN"/>
        </w:rPr>
        <w:t>评</w:t>
      </w:r>
      <w:r>
        <w:rPr>
          <w:rFonts w:hint="eastAsia" w:ascii="宋体" w:hAnsi="宋体"/>
          <w:bCs/>
          <w:color w:val="auto"/>
          <w:sz w:val="24"/>
          <w:szCs w:val="24"/>
          <w:highlight w:val="none"/>
        </w:rPr>
        <w:t>标</w:t>
      </w:r>
      <w:r>
        <w:rPr>
          <w:rFonts w:hint="eastAsia" w:ascii="宋体" w:hAnsi="宋体"/>
          <w:bCs/>
          <w:color w:val="auto"/>
          <w:sz w:val="24"/>
          <w:szCs w:val="24"/>
          <w:highlight w:val="none"/>
          <w:lang w:val="zh-CN"/>
        </w:rPr>
        <w:t>结束后，采购人依照法律规定在收到评审报告后5个工作日内，在评审报告推荐的中标候选人中按顺序确定中标供应商。</w:t>
      </w:r>
    </w:p>
    <w:p w14:paraId="28FDDFD5">
      <w:pPr>
        <w:spacing w:line="360" w:lineRule="auto"/>
        <w:ind w:firstLine="480"/>
        <w:jc w:val="left"/>
        <w:rPr>
          <w:rFonts w:ascii="宋体" w:hAnsi="宋体" w:cs="宋体"/>
          <w:bCs/>
          <w:color w:val="auto"/>
          <w:sz w:val="24"/>
          <w:szCs w:val="24"/>
          <w:highlight w:val="none"/>
          <w:lang w:val="zh-CN"/>
        </w:rPr>
      </w:pPr>
      <w:r>
        <w:rPr>
          <w:rFonts w:hint="eastAsia" w:ascii="宋体" w:hAnsi="宋体"/>
          <w:bCs/>
          <w:color w:val="auto"/>
          <w:sz w:val="24"/>
          <w:szCs w:val="24"/>
          <w:highlight w:val="none"/>
        </w:rPr>
        <w:t>24.3</w:t>
      </w:r>
      <w:bookmarkStart w:id="69" w:name="_Hlk131935024"/>
      <w:r>
        <w:rPr>
          <w:rFonts w:hint="eastAsia" w:ascii="宋体" w:hAnsi="宋体"/>
          <w:bCs/>
          <w:color w:val="auto"/>
          <w:sz w:val="24"/>
          <w:szCs w:val="24"/>
          <w:highlight w:val="none"/>
          <w:lang w:val="zh-CN"/>
        </w:rPr>
        <w:t>中标结果确认后，</w:t>
      </w:r>
      <w:r>
        <w:rPr>
          <w:rFonts w:hint="eastAsia" w:ascii="宋体" w:hAnsi="宋体" w:cs="宋体"/>
          <w:bCs/>
          <w:color w:val="auto"/>
          <w:sz w:val="24"/>
          <w:szCs w:val="24"/>
          <w:highlight w:val="none"/>
        </w:rPr>
        <w:t>采购代理机构将向中标供应商发出</w:t>
      </w:r>
      <w:r>
        <w:rPr>
          <w:rFonts w:hint="eastAsia" w:ascii="宋体" w:hAnsi="宋体" w:cs="宋体"/>
          <w:color w:val="auto"/>
          <w:sz w:val="24"/>
          <w:szCs w:val="24"/>
          <w:highlight w:val="none"/>
        </w:rPr>
        <w:t>电子</w:t>
      </w:r>
      <w:r>
        <w:rPr>
          <w:rFonts w:hint="eastAsia" w:ascii="宋体" w:hAnsi="宋体" w:cs="宋体"/>
          <w:bCs/>
          <w:color w:val="auto"/>
          <w:sz w:val="24"/>
          <w:szCs w:val="24"/>
          <w:highlight w:val="none"/>
        </w:rPr>
        <w:t>中标通知书，请中标供应商登录“苏采云” 系统及时下载中标通知书。因系统存储空间有限，自中标结果公告发布之日起30日后，“苏采云” 系统不再保证提供下载中标通知书服务。</w:t>
      </w:r>
      <w:bookmarkEnd w:id="69"/>
      <w:r>
        <w:rPr>
          <w:rFonts w:hint="eastAsia" w:ascii="宋体" w:hAnsi="宋体" w:cs="宋体"/>
          <w:bCs/>
          <w:color w:val="auto"/>
          <w:sz w:val="24"/>
          <w:szCs w:val="24"/>
          <w:highlight w:val="none"/>
        </w:rPr>
        <w:t>因未及时下载而造成的一切后果由中标供应商自行承担</w:t>
      </w:r>
      <w:r>
        <w:rPr>
          <w:rFonts w:hint="eastAsia" w:ascii="宋体" w:hAnsi="宋体" w:cs="宋体"/>
          <w:bCs/>
          <w:color w:val="auto"/>
          <w:sz w:val="24"/>
          <w:szCs w:val="24"/>
          <w:highlight w:val="none"/>
          <w:lang w:val="zh-CN"/>
        </w:rPr>
        <w:t>。</w:t>
      </w:r>
    </w:p>
    <w:p w14:paraId="26246A2C">
      <w:pPr>
        <w:spacing w:line="360"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24.4 采购代理机构将在“江苏政府采购网”发布中标公告，公告期限为1个工作日。</w:t>
      </w:r>
    </w:p>
    <w:p w14:paraId="109B459C">
      <w:pPr>
        <w:spacing w:line="360"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24.5 未通过资格审查或符合性审查的投标人，将在“苏采云”系统中告知未通过资格审查或符合性审查的原因，评标结束后，将不再告知未通过资格审查和符合性审查的原因。</w:t>
      </w:r>
    </w:p>
    <w:p w14:paraId="1A2D8EB5">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25、废标的确认</w:t>
      </w:r>
    </w:p>
    <w:p w14:paraId="541C12D0">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25.1 有下列情形之一的予以废标，同时由</w:t>
      </w:r>
      <w:r>
        <w:rPr>
          <w:rFonts w:hint="eastAsia" w:ascii="宋体" w:hAnsi="宋体"/>
          <w:bCs/>
          <w:color w:val="auto"/>
          <w:sz w:val="24"/>
          <w:highlight w:val="none"/>
        </w:rPr>
        <w:t>采购人或</w:t>
      </w:r>
      <w:r>
        <w:rPr>
          <w:rFonts w:hint="eastAsia" w:ascii="宋体" w:hAnsi="宋体"/>
          <w:bCs/>
          <w:color w:val="auto"/>
          <w:sz w:val="24"/>
          <w:szCs w:val="24"/>
          <w:highlight w:val="none"/>
          <w:lang w:val="zh-CN"/>
        </w:rPr>
        <w:t>采购代理机构</w:t>
      </w:r>
      <w:r>
        <w:rPr>
          <w:rFonts w:hint="eastAsia" w:ascii="宋体" w:hAnsi="宋体"/>
          <w:bCs/>
          <w:color w:val="auto"/>
          <w:sz w:val="24"/>
          <w:szCs w:val="24"/>
          <w:highlight w:val="none"/>
        </w:rPr>
        <w:t>将废标理由通知所有投标人：</w:t>
      </w:r>
    </w:p>
    <w:p w14:paraId="68F16181">
      <w:pPr>
        <w:numPr>
          <w:ilvl w:val="0"/>
          <w:numId w:val="5"/>
        </w:numPr>
        <w:spacing w:line="360" w:lineRule="auto"/>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符合专业条件的投标人或者对招标文件作出实质性响应的投标人不足</w:t>
      </w:r>
      <w:r>
        <w:rPr>
          <w:rFonts w:hint="eastAsia" w:ascii="宋体" w:hAnsi="宋体"/>
          <w:bCs/>
          <w:color w:val="auto"/>
          <w:sz w:val="24"/>
          <w:szCs w:val="24"/>
          <w:highlight w:val="none"/>
        </w:rPr>
        <w:t>3</w:t>
      </w:r>
      <w:r>
        <w:rPr>
          <w:rFonts w:hint="eastAsia" w:ascii="宋体" w:hAnsi="宋体"/>
          <w:bCs/>
          <w:color w:val="auto"/>
          <w:sz w:val="24"/>
          <w:szCs w:val="24"/>
          <w:highlight w:val="none"/>
          <w:lang w:val="zh-CN"/>
        </w:rPr>
        <w:t>家的；</w:t>
      </w:r>
    </w:p>
    <w:p w14:paraId="094C81E3">
      <w:pPr>
        <w:numPr>
          <w:ilvl w:val="0"/>
          <w:numId w:val="5"/>
        </w:numPr>
        <w:spacing w:line="360" w:lineRule="auto"/>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出现影响采购公正的违法、违规行为；</w:t>
      </w:r>
    </w:p>
    <w:p w14:paraId="2AD2B2B9">
      <w:pPr>
        <w:numPr>
          <w:ilvl w:val="0"/>
          <w:numId w:val="5"/>
        </w:numPr>
        <w:spacing w:line="360" w:lineRule="auto"/>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投标人的报价均超过采购预算，采购人不能支付；</w:t>
      </w:r>
    </w:p>
    <w:p w14:paraId="2B0FE0E6">
      <w:pPr>
        <w:numPr>
          <w:ilvl w:val="0"/>
          <w:numId w:val="5"/>
        </w:numPr>
        <w:spacing w:line="360" w:lineRule="auto"/>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因重大变故，采购任务取消；</w:t>
      </w:r>
    </w:p>
    <w:p w14:paraId="55B81550">
      <w:pPr>
        <w:numPr>
          <w:ilvl w:val="0"/>
          <w:numId w:val="5"/>
        </w:numPr>
        <w:spacing w:line="360" w:lineRule="auto"/>
        <w:jc w:val="left"/>
        <w:rPr>
          <w:rFonts w:ascii="宋体" w:hAnsi="宋体"/>
          <w:bCs/>
          <w:color w:val="auto"/>
          <w:sz w:val="24"/>
          <w:szCs w:val="24"/>
          <w:highlight w:val="none"/>
          <w:lang w:val="zh-CN"/>
        </w:rPr>
      </w:pPr>
      <w:r>
        <w:rPr>
          <w:rFonts w:hint="eastAsia" w:ascii="宋体" w:hAnsi="宋体"/>
          <w:bCs/>
          <w:color w:val="auto"/>
          <w:sz w:val="24"/>
          <w:highlight w:val="none"/>
        </w:rPr>
        <w:t>评标委员会认定招标文件存在歧义、重大缺陷导致评审工作无法进行。</w:t>
      </w:r>
    </w:p>
    <w:p w14:paraId="461E83AA">
      <w:pPr>
        <w:spacing w:line="360" w:lineRule="auto"/>
        <w:jc w:val="left"/>
        <w:rPr>
          <w:rFonts w:ascii="宋体" w:hAnsi="宋体"/>
          <w:b/>
          <w:color w:val="auto"/>
          <w:sz w:val="30"/>
          <w:szCs w:val="30"/>
          <w:highlight w:val="none"/>
          <w:lang w:val="zh-CN"/>
        </w:rPr>
      </w:pPr>
      <w:r>
        <w:rPr>
          <w:rFonts w:hint="eastAsia" w:ascii="宋体" w:hAnsi="宋体"/>
          <w:b/>
          <w:color w:val="auto"/>
          <w:sz w:val="30"/>
          <w:szCs w:val="30"/>
          <w:highlight w:val="none"/>
          <w:lang w:val="zh-CN"/>
        </w:rPr>
        <w:t>六、投标保证金</w:t>
      </w:r>
    </w:p>
    <w:p w14:paraId="3292B221">
      <w:pPr>
        <w:spacing w:line="360" w:lineRule="auto"/>
        <w:jc w:val="left"/>
        <w:rPr>
          <w:rFonts w:ascii="宋体" w:hAnsi="宋体"/>
          <w:bCs/>
          <w:color w:val="auto"/>
          <w:sz w:val="24"/>
          <w:szCs w:val="24"/>
          <w:highlight w:val="none"/>
          <w:lang w:val="zh-CN"/>
        </w:rPr>
      </w:pPr>
      <w:r>
        <w:rPr>
          <w:rFonts w:hint="eastAsia" w:ascii="宋体" w:hAnsi="宋体"/>
          <w:b/>
          <w:color w:val="auto"/>
          <w:sz w:val="28"/>
          <w:szCs w:val="28"/>
          <w:highlight w:val="none"/>
          <w:lang w:val="zh-CN"/>
        </w:rPr>
        <w:t>26、投标保证金：</w:t>
      </w:r>
      <w:r>
        <w:rPr>
          <w:rFonts w:hint="eastAsia" w:ascii="宋体" w:hAnsi="宋体"/>
          <w:bCs/>
          <w:color w:val="auto"/>
          <w:sz w:val="24"/>
          <w:szCs w:val="24"/>
          <w:highlight w:val="none"/>
        </w:rPr>
        <w:t>本项目免收投标保证金。</w:t>
      </w:r>
    </w:p>
    <w:p w14:paraId="203ED1DF">
      <w:pPr>
        <w:spacing w:line="360" w:lineRule="auto"/>
        <w:jc w:val="left"/>
        <w:rPr>
          <w:rFonts w:ascii="宋体" w:hAnsi="宋体"/>
          <w:b/>
          <w:color w:val="auto"/>
          <w:sz w:val="30"/>
          <w:szCs w:val="30"/>
          <w:highlight w:val="none"/>
          <w:lang w:val="zh-CN"/>
        </w:rPr>
      </w:pPr>
      <w:r>
        <w:rPr>
          <w:rFonts w:hint="eastAsia" w:ascii="宋体" w:hAnsi="宋体"/>
          <w:b/>
          <w:color w:val="auto"/>
          <w:sz w:val="30"/>
          <w:szCs w:val="30"/>
          <w:highlight w:val="none"/>
          <w:lang w:val="zh-CN"/>
        </w:rPr>
        <w:t>七、签订合同</w:t>
      </w:r>
    </w:p>
    <w:p w14:paraId="1BE2BB99">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27、签订合同</w:t>
      </w:r>
    </w:p>
    <w:p w14:paraId="16EDAABC">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14:paraId="366BBD01">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2个工作日内对合同进行公告，并于7个工作日内将合同副本报同级财政监管部门备案</w:t>
      </w:r>
      <w:r>
        <w:rPr>
          <w:rFonts w:hint="eastAsia" w:ascii="宋体" w:hAnsi="宋体"/>
          <w:bCs/>
          <w:color w:val="auto"/>
          <w:sz w:val="24"/>
          <w:szCs w:val="24"/>
          <w:highlight w:val="none"/>
          <w:lang w:val="zh-CN"/>
        </w:rPr>
        <w:t>。</w:t>
      </w:r>
    </w:p>
    <w:p w14:paraId="77D24D74">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中标供应商如逾期不办理相关手续、签订合同，财政部门将依据有关规定进行处理。</w:t>
      </w:r>
    </w:p>
    <w:p w14:paraId="10AD386F">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如遇特殊情况，采购人及财政部门可延期签订合同。</w:t>
      </w:r>
    </w:p>
    <w:p w14:paraId="4C0DD7E5">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签订合同书及合同条款应以招标文件和中标供应商的投标文件为依据。</w:t>
      </w:r>
    </w:p>
    <w:p w14:paraId="5E84DF06">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lang w:val="zh-CN"/>
        </w:rPr>
        <w:t>2</w:t>
      </w:r>
      <w:r>
        <w:rPr>
          <w:rFonts w:hint="eastAsia" w:ascii="宋体" w:hAnsi="宋体"/>
          <w:bCs/>
          <w:color w:val="auto"/>
          <w:sz w:val="24"/>
          <w:szCs w:val="24"/>
          <w:highlight w:val="none"/>
        </w:rPr>
        <w:t>7.4</w:t>
      </w:r>
      <w:r>
        <w:rPr>
          <w:rFonts w:hint="eastAsia" w:ascii="宋体" w:hAnsi="宋体"/>
          <w:bCs/>
          <w:color w:val="auto"/>
          <w:sz w:val="24"/>
          <w:szCs w:val="24"/>
          <w:highlight w:val="none"/>
          <w:lang w:val="zh-CN"/>
        </w:rPr>
        <w:t>采购合同履行中，采购人需追加与合同标的相同货物的，在不改变合同其他条款的前提下，可以与中标供应商协商签订补充合同，但所有补充合同的采购金额不得超过原合同采购金额的百分之十。</w:t>
      </w:r>
    </w:p>
    <w:p w14:paraId="307A4841">
      <w:pPr>
        <w:spacing w:line="360" w:lineRule="auto"/>
        <w:ind w:firstLine="480"/>
        <w:jc w:val="left"/>
        <w:rPr>
          <w:rFonts w:ascii="宋体" w:hAnsi="宋体"/>
          <w:bCs/>
          <w:color w:val="auto"/>
          <w:sz w:val="24"/>
          <w:szCs w:val="24"/>
          <w:highlight w:val="none"/>
          <w:lang w:val="zh-CN"/>
        </w:rPr>
      </w:pPr>
      <w:bookmarkStart w:id="70" w:name="OLE_LINK5"/>
      <w:r>
        <w:rPr>
          <w:rFonts w:hint="eastAsia" w:ascii="宋体" w:hAnsi="宋体"/>
          <w:bCs/>
          <w:color w:val="auto"/>
          <w:sz w:val="24"/>
          <w:szCs w:val="24"/>
          <w:highlight w:val="none"/>
        </w:rPr>
        <w:t xml:space="preserve">27.5 </w:t>
      </w:r>
      <w:r>
        <w:rPr>
          <w:rFonts w:hint="eastAsia" w:ascii="宋体" w:hAnsi="宋体"/>
          <w:bCs/>
          <w:color w:val="auto"/>
          <w:sz w:val="24"/>
          <w:szCs w:val="24"/>
          <w:highlight w:val="none"/>
          <w:lang w:val="zh-CN"/>
        </w:rPr>
        <w:t>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highlight w:val="none"/>
          <w:lang w:val="zh-CN"/>
        </w:rPr>
        <w:t>采购金额千分之五以上千分之十以下的罚款，列入不良行为记录名单，在一至三年内禁止参加政府采购活动</w:t>
      </w:r>
      <w:bookmarkStart w:id="71" w:name="OLE_LINK2"/>
      <w:r>
        <w:rPr>
          <w:rFonts w:hint="eastAsia" w:ascii="宋体" w:hAnsi="宋体"/>
          <w:bCs/>
          <w:color w:val="auto"/>
          <w:sz w:val="24"/>
          <w:szCs w:val="24"/>
          <w:highlight w:val="none"/>
          <w:lang w:val="zh-CN"/>
        </w:rPr>
        <w:t>。</w:t>
      </w:r>
      <w:bookmarkEnd w:id="70"/>
      <w:bookmarkEnd w:id="71"/>
      <w:r>
        <w:rPr>
          <w:rFonts w:ascii="宋体" w:hAnsi="宋体"/>
          <w:bCs/>
          <w:color w:val="auto"/>
          <w:sz w:val="24"/>
          <w:szCs w:val="24"/>
          <w:highlight w:val="none"/>
          <w:lang w:val="zh-CN"/>
        </w:rPr>
        <w:t>拒绝签订政府采购合同的</w:t>
      </w:r>
      <w:r>
        <w:rPr>
          <w:rFonts w:hint="eastAsia" w:ascii="宋体" w:hAnsi="宋体"/>
          <w:bCs/>
          <w:color w:val="auto"/>
          <w:sz w:val="24"/>
          <w:szCs w:val="24"/>
          <w:highlight w:val="none"/>
          <w:lang w:val="zh-CN"/>
        </w:rPr>
        <w:t>中标供应商不得参加对该项目重新开展的采购活动。</w:t>
      </w:r>
    </w:p>
    <w:p w14:paraId="12A65B0E">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中标候选人放弃中标资格的，参照前款进行处理。</w:t>
      </w:r>
    </w:p>
    <w:p w14:paraId="73905808">
      <w:pPr>
        <w:spacing w:line="360" w:lineRule="auto"/>
        <w:jc w:val="left"/>
        <w:rPr>
          <w:rFonts w:ascii="宋体" w:hAnsi="宋体"/>
          <w:b/>
          <w:color w:val="auto"/>
          <w:sz w:val="28"/>
          <w:szCs w:val="28"/>
          <w:highlight w:val="none"/>
        </w:rPr>
      </w:pPr>
      <w:r>
        <w:rPr>
          <w:rFonts w:hint="eastAsia" w:ascii="宋体" w:hAnsi="宋体"/>
          <w:b/>
          <w:color w:val="auto"/>
          <w:sz w:val="28"/>
          <w:szCs w:val="28"/>
          <w:highlight w:val="none"/>
        </w:rPr>
        <w:t>28、</w:t>
      </w:r>
      <w:r>
        <w:rPr>
          <w:rFonts w:hint="eastAsia" w:ascii="宋体" w:hAnsi="宋体"/>
          <w:b/>
          <w:color w:val="auto"/>
          <w:sz w:val="28"/>
          <w:szCs w:val="28"/>
          <w:highlight w:val="none"/>
          <w:lang w:val="zh-CN"/>
        </w:rPr>
        <w:t>“政采贷”</w:t>
      </w:r>
      <w:r>
        <w:rPr>
          <w:rFonts w:hint="eastAsia" w:ascii="宋体" w:hAnsi="宋体"/>
          <w:b/>
          <w:color w:val="auto"/>
          <w:sz w:val="28"/>
          <w:szCs w:val="28"/>
          <w:highlight w:val="none"/>
        </w:rPr>
        <w:t>、</w:t>
      </w:r>
      <w:r>
        <w:rPr>
          <w:rFonts w:hint="eastAsia" w:ascii="宋体" w:hAnsi="宋体"/>
          <w:b/>
          <w:color w:val="auto"/>
          <w:sz w:val="28"/>
          <w:szCs w:val="28"/>
          <w:highlight w:val="none"/>
          <w:lang w:val="zh-CN"/>
        </w:rPr>
        <w:t>履约</w:t>
      </w:r>
      <w:r>
        <w:rPr>
          <w:rFonts w:hint="eastAsia" w:ascii="宋体" w:hAnsi="宋体"/>
          <w:b/>
          <w:color w:val="auto"/>
          <w:sz w:val="28"/>
          <w:szCs w:val="28"/>
          <w:highlight w:val="none"/>
        </w:rPr>
        <w:t>保函</w:t>
      </w:r>
    </w:p>
    <w:p w14:paraId="293BF8A6">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28.1 中标、成交供应商可采用合同融资形式，中标人可凭政府采购合同办理融资贷款，详见江苏政府采购网“政采贷”专栏。</w:t>
      </w:r>
    </w:p>
    <w:p w14:paraId="6D28077E">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28.2 履约保函，是指由专业担保机构为中标、成交供应商支付履约保证金的义务向采购人提供的保函担保，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1FB2EA16">
      <w:pPr>
        <w:spacing w:line="360" w:lineRule="auto"/>
        <w:jc w:val="left"/>
        <w:rPr>
          <w:rFonts w:ascii="宋体" w:hAnsi="宋体"/>
          <w:b/>
          <w:color w:val="auto"/>
          <w:sz w:val="30"/>
          <w:szCs w:val="30"/>
          <w:highlight w:val="none"/>
          <w:lang w:val="zh-CN"/>
        </w:rPr>
      </w:pPr>
      <w:r>
        <w:rPr>
          <w:rFonts w:hint="eastAsia" w:ascii="宋体" w:hAnsi="宋体"/>
          <w:b/>
          <w:color w:val="auto"/>
          <w:sz w:val="30"/>
          <w:szCs w:val="30"/>
          <w:highlight w:val="none"/>
          <w:lang w:val="zh-CN"/>
        </w:rPr>
        <w:t>八、投标行为及投标产品</w:t>
      </w:r>
    </w:p>
    <w:p w14:paraId="641F090E">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29、投标行为及投标产品：</w:t>
      </w:r>
    </w:p>
    <w:p w14:paraId="1FE14F06">
      <w:pPr>
        <w:spacing w:line="360" w:lineRule="auto"/>
        <w:ind w:firstLine="480"/>
        <w:jc w:val="left"/>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29.1 </w:t>
      </w:r>
      <w:r>
        <w:rPr>
          <w:rFonts w:hint="eastAsia" w:ascii="宋体" w:hAnsi="宋体" w:cs="宋体"/>
          <w:color w:val="auto"/>
          <w:sz w:val="24"/>
          <w:szCs w:val="24"/>
          <w:highlight w:val="none"/>
          <w:lang w:val="zh-CN"/>
        </w:rPr>
        <w:t>投标人的投标行为必须遵守各项法律、法规、规章及相关制度的规定。</w:t>
      </w:r>
    </w:p>
    <w:p w14:paraId="391771B8">
      <w:pPr>
        <w:spacing w:line="360" w:lineRule="auto"/>
        <w:ind w:firstLine="480"/>
        <w:jc w:val="left"/>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29.2 </w:t>
      </w:r>
      <w:r>
        <w:rPr>
          <w:rFonts w:hint="eastAsia" w:ascii="宋体" w:hAnsi="宋体" w:cs="宋体"/>
          <w:color w:val="auto"/>
          <w:sz w:val="24"/>
          <w:szCs w:val="24"/>
          <w:highlight w:val="none"/>
          <w:lang w:val="zh-CN"/>
        </w:rPr>
        <w:t>投标产品、产品安装（施工）及服务质量等应符合国家、行业等相关标准及要求。</w:t>
      </w:r>
    </w:p>
    <w:p w14:paraId="3784E97E">
      <w:pPr>
        <w:spacing w:line="360" w:lineRule="auto"/>
        <w:ind w:firstLine="480"/>
        <w:jc w:val="left"/>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29.3 </w:t>
      </w:r>
      <w:r>
        <w:rPr>
          <w:rFonts w:hint="eastAsia" w:ascii="宋体" w:hAnsi="宋体" w:cs="宋体"/>
          <w:color w:val="auto"/>
          <w:sz w:val="24"/>
          <w:szCs w:val="24"/>
          <w:highlight w:val="none"/>
          <w:lang w:val="zh-CN"/>
        </w:rPr>
        <w:t>如投标产品为进口产品的，则投标产品必须为通过中国海关报关验放进入中国境内且产自关境外的产品。</w:t>
      </w:r>
    </w:p>
    <w:p w14:paraId="34E6F390">
      <w:pPr>
        <w:spacing w:line="360" w:lineRule="auto"/>
        <w:ind w:firstLine="480"/>
        <w:jc w:val="left"/>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29.4 </w:t>
      </w:r>
      <w:r>
        <w:rPr>
          <w:rFonts w:hint="eastAsia" w:ascii="宋体" w:hAnsi="宋体" w:cs="宋体"/>
          <w:color w:val="auto"/>
          <w:sz w:val="24"/>
          <w:szCs w:val="24"/>
          <w:highlight w:val="none"/>
          <w:lang w:val="zh-CN"/>
        </w:rPr>
        <w:t>投标人提供的产品应是全新、未使用过的原装合格正品。投标人中标后，在供货期内如遇产品平滑（自然）升级，中标供应商应提供平滑升级商品不补差价（招标文件中有特殊要求的除外）。</w:t>
      </w:r>
    </w:p>
    <w:p w14:paraId="754DF208">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29.5 若本次采购包含软件开发，涉及源程序、源代码（包括今后升级后的源程序、源代码），数据库结构图、表间关系、开发文档、安装程序（制成光盘）的，中标供应商须按规定提供，软件版权归采购人所有。</w:t>
      </w:r>
    </w:p>
    <w:p w14:paraId="3F0A4565">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p>
    <w:p w14:paraId="1C7428BD">
      <w:pPr>
        <w:spacing w:line="360" w:lineRule="auto"/>
        <w:jc w:val="left"/>
        <w:rPr>
          <w:rFonts w:ascii="宋体" w:hAnsi="宋体"/>
          <w:b/>
          <w:color w:val="auto"/>
          <w:sz w:val="30"/>
          <w:szCs w:val="30"/>
          <w:highlight w:val="none"/>
          <w:lang w:val="zh-CN"/>
        </w:rPr>
      </w:pPr>
      <w:r>
        <w:rPr>
          <w:rFonts w:hint="eastAsia" w:ascii="宋体" w:hAnsi="宋体"/>
          <w:b/>
          <w:color w:val="auto"/>
          <w:sz w:val="30"/>
          <w:szCs w:val="30"/>
          <w:highlight w:val="none"/>
          <w:lang w:val="zh-CN"/>
        </w:rPr>
        <w:t>九、验收</w:t>
      </w:r>
    </w:p>
    <w:p w14:paraId="5EC87418">
      <w:pPr>
        <w:spacing w:line="360" w:lineRule="auto"/>
        <w:jc w:val="left"/>
        <w:rPr>
          <w:rFonts w:ascii="宋体" w:hAnsi="宋体"/>
          <w:bCs/>
          <w:color w:val="auto"/>
          <w:sz w:val="24"/>
          <w:szCs w:val="24"/>
          <w:highlight w:val="none"/>
        </w:rPr>
      </w:pPr>
      <w:r>
        <w:rPr>
          <w:rFonts w:hint="eastAsia" w:ascii="宋体" w:hAnsi="宋体"/>
          <w:b/>
          <w:color w:val="auto"/>
          <w:sz w:val="28"/>
          <w:szCs w:val="28"/>
          <w:highlight w:val="none"/>
        </w:rPr>
        <w:t>30、验收</w:t>
      </w:r>
    </w:p>
    <w:p w14:paraId="35250D8D">
      <w:pPr>
        <w:spacing w:line="360" w:lineRule="auto"/>
        <w:ind w:firstLine="480"/>
        <w:jc w:val="left"/>
        <w:rPr>
          <w:rFonts w:ascii="宋体" w:hAnsi="宋体"/>
          <w:b/>
          <w:color w:val="auto"/>
          <w:sz w:val="24"/>
          <w:szCs w:val="24"/>
          <w:highlight w:val="none"/>
        </w:rPr>
      </w:pPr>
      <w:r>
        <w:rPr>
          <w:rFonts w:hint="eastAsia" w:ascii="宋体" w:hAnsi="宋体"/>
          <w:bCs/>
          <w:color w:val="auto"/>
          <w:sz w:val="24"/>
          <w:szCs w:val="24"/>
          <w:highlight w:val="none"/>
        </w:rPr>
        <w:t>30.1</w:t>
      </w:r>
      <w:r>
        <w:rPr>
          <w:rFonts w:ascii="宋体" w:hAnsi="宋体"/>
          <w:bCs/>
          <w:color w:val="auto"/>
          <w:sz w:val="24"/>
          <w:szCs w:val="24"/>
          <w:highlight w:val="none"/>
          <w:lang w:val="zh-CN"/>
        </w:rPr>
        <w:t>采购人</w:t>
      </w:r>
      <w:r>
        <w:rPr>
          <w:rFonts w:hint="eastAsia" w:ascii="宋体" w:hAnsi="宋体"/>
          <w:bCs/>
          <w:color w:val="auto"/>
          <w:sz w:val="24"/>
          <w:szCs w:val="24"/>
          <w:highlight w:val="none"/>
          <w:lang w:val="zh-CN"/>
        </w:rPr>
        <w:t>将按照</w:t>
      </w:r>
      <w:r>
        <w:rPr>
          <w:rFonts w:ascii="宋体" w:hAnsi="宋体"/>
          <w:bCs/>
          <w:color w:val="auto"/>
          <w:sz w:val="24"/>
          <w:szCs w:val="24"/>
          <w:highlight w:val="none"/>
          <w:lang w:val="zh-CN"/>
        </w:rPr>
        <w:t>政府采购合同</w:t>
      </w:r>
      <w:r>
        <w:rPr>
          <w:rFonts w:hint="eastAsia" w:ascii="宋体" w:hAnsi="宋体"/>
          <w:bCs/>
          <w:color w:val="auto"/>
          <w:sz w:val="24"/>
          <w:szCs w:val="24"/>
          <w:highlight w:val="none"/>
          <w:lang w:val="zh-CN"/>
        </w:rPr>
        <w:t>和招标文件的</w:t>
      </w:r>
      <w:r>
        <w:rPr>
          <w:rFonts w:ascii="宋体" w:hAnsi="宋体"/>
          <w:bCs/>
          <w:color w:val="auto"/>
          <w:sz w:val="24"/>
          <w:szCs w:val="24"/>
          <w:highlight w:val="none"/>
          <w:lang w:val="zh-CN"/>
        </w:rPr>
        <w:t>规定</w:t>
      </w:r>
      <w:r>
        <w:rPr>
          <w:rFonts w:hint="eastAsia" w:ascii="宋体" w:hAnsi="宋体"/>
          <w:bCs/>
          <w:color w:val="auto"/>
          <w:sz w:val="24"/>
          <w:szCs w:val="24"/>
          <w:highlight w:val="none"/>
          <w:lang w:val="zh-CN"/>
        </w:rPr>
        <w:t>以及投标人提供的</w:t>
      </w:r>
      <w:r>
        <w:rPr>
          <w:rFonts w:ascii="宋体" w:hAnsi="宋体"/>
          <w:bCs/>
          <w:color w:val="auto"/>
          <w:sz w:val="24"/>
          <w:szCs w:val="24"/>
          <w:highlight w:val="none"/>
          <w:lang w:val="zh-CN"/>
        </w:rPr>
        <w:t>技术、服务、安全标准</w:t>
      </w:r>
      <w:r>
        <w:rPr>
          <w:rFonts w:hint="eastAsia" w:ascii="宋体" w:hAnsi="宋体"/>
          <w:bCs/>
          <w:color w:val="auto"/>
          <w:sz w:val="24"/>
          <w:szCs w:val="24"/>
          <w:highlight w:val="none"/>
          <w:lang w:val="zh-CN"/>
        </w:rPr>
        <w:t>等相关承诺，</w:t>
      </w:r>
      <w:r>
        <w:rPr>
          <w:rFonts w:ascii="宋体" w:hAnsi="宋体"/>
          <w:bCs/>
          <w:color w:val="auto"/>
          <w:sz w:val="24"/>
          <w:szCs w:val="24"/>
          <w:highlight w:val="none"/>
          <w:lang w:val="zh-CN"/>
        </w:rPr>
        <w:t>对</w:t>
      </w:r>
      <w:r>
        <w:rPr>
          <w:rFonts w:hint="eastAsia" w:ascii="宋体" w:hAnsi="宋体"/>
          <w:bCs/>
          <w:color w:val="auto"/>
          <w:sz w:val="24"/>
          <w:szCs w:val="24"/>
          <w:highlight w:val="none"/>
          <w:lang w:val="zh-CN"/>
        </w:rPr>
        <w:t>投标人的</w:t>
      </w:r>
      <w:r>
        <w:rPr>
          <w:rFonts w:ascii="宋体" w:hAnsi="宋体"/>
          <w:bCs/>
          <w:color w:val="auto"/>
          <w:sz w:val="24"/>
          <w:szCs w:val="24"/>
          <w:highlight w:val="none"/>
          <w:lang w:val="zh-CN"/>
        </w:rPr>
        <w:t>履约情况进行验收</w:t>
      </w:r>
      <w:r>
        <w:rPr>
          <w:rFonts w:hint="eastAsia" w:ascii="宋体" w:hAnsi="宋体"/>
          <w:bCs/>
          <w:color w:val="auto"/>
          <w:sz w:val="24"/>
          <w:szCs w:val="24"/>
          <w:highlight w:val="none"/>
          <w:lang w:val="zh-CN"/>
        </w:rPr>
        <w:t>并</w:t>
      </w:r>
      <w:r>
        <w:rPr>
          <w:rFonts w:ascii="宋体" w:hAnsi="宋体"/>
          <w:bCs/>
          <w:color w:val="auto"/>
          <w:sz w:val="24"/>
          <w:szCs w:val="24"/>
          <w:highlight w:val="none"/>
          <w:lang w:val="zh-CN"/>
        </w:rPr>
        <w:t>出具</w:t>
      </w:r>
      <w:r>
        <w:rPr>
          <w:rFonts w:hint="eastAsia" w:ascii="宋体" w:hAnsi="宋体"/>
          <w:bCs/>
          <w:color w:val="auto"/>
          <w:sz w:val="24"/>
          <w:szCs w:val="24"/>
          <w:highlight w:val="none"/>
          <w:lang w:val="zh-CN"/>
        </w:rPr>
        <w:t>政府采购项目验收单。由采购人对中标供应商进行履约管理，并及时向中标供应商支付采购资金。</w:t>
      </w:r>
    </w:p>
    <w:p w14:paraId="706E437E">
      <w:pPr>
        <w:spacing w:line="360" w:lineRule="auto"/>
        <w:jc w:val="left"/>
        <w:rPr>
          <w:rFonts w:ascii="宋体" w:hAnsi="宋体"/>
          <w:b/>
          <w:color w:val="auto"/>
          <w:sz w:val="30"/>
          <w:szCs w:val="30"/>
          <w:highlight w:val="none"/>
          <w:lang w:val="zh-CN"/>
        </w:rPr>
      </w:pPr>
      <w:r>
        <w:rPr>
          <w:rFonts w:hint="eastAsia" w:ascii="宋体" w:hAnsi="宋体"/>
          <w:b/>
          <w:color w:val="auto"/>
          <w:sz w:val="30"/>
          <w:szCs w:val="30"/>
          <w:highlight w:val="none"/>
          <w:lang w:val="zh-CN"/>
        </w:rPr>
        <w:t>十、质疑处理</w:t>
      </w:r>
    </w:p>
    <w:p w14:paraId="38CF49FB">
      <w:pPr>
        <w:spacing w:line="360" w:lineRule="auto"/>
        <w:jc w:val="left"/>
        <w:rPr>
          <w:rFonts w:ascii="宋体" w:hAnsi="宋体"/>
          <w:b/>
          <w:color w:val="auto"/>
          <w:sz w:val="28"/>
          <w:szCs w:val="28"/>
          <w:highlight w:val="none"/>
          <w:lang w:val="zh-CN"/>
        </w:rPr>
      </w:pPr>
      <w:bookmarkStart w:id="72" w:name="OLE_LINK100"/>
      <w:bookmarkStart w:id="73" w:name="_Toc23122"/>
      <w:r>
        <w:rPr>
          <w:rFonts w:hint="eastAsia" w:ascii="宋体" w:hAnsi="宋体"/>
          <w:b/>
          <w:color w:val="auto"/>
          <w:sz w:val="28"/>
          <w:szCs w:val="28"/>
          <w:highlight w:val="none"/>
          <w:lang w:val="zh-CN"/>
        </w:rPr>
        <w:t>31、询问</w:t>
      </w:r>
    </w:p>
    <w:p w14:paraId="62810EE4">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投标人对采购活动事项有疑问的，可以向采购人提出询问，采购人将在</w:t>
      </w:r>
      <w:r>
        <w:rPr>
          <w:rFonts w:hint="eastAsia" w:ascii="宋体" w:hAnsi="宋体"/>
          <w:bCs/>
          <w:color w:val="auto"/>
          <w:sz w:val="24"/>
          <w:szCs w:val="24"/>
          <w:highlight w:val="none"/>
        </w:rPr>
        <w:t>三</w:t>
      </w:r>
      <w:r>
        <w:rPr>
          <w:rFonts w:hint="eastAsia" w:ascii="宋体" w:hAnsi="宋体"/>
          <w:bCs/>
          <w:color w:val="auto"/>
          <w:sz w:val="24"/>
          <w:szCs w:val="24"/>
          <w:highlight w:val="none"/>
          <w:lang w:val="zh-CN"/>
        </w:rPr>
        <w:t>个工作日内作出答复，但答复的内容不得涉及商业秘密；投标人也可以向采购人委托的代理机构提出询问，代理机构就采购人委托授权范围内的事项作出答复。</w:t>
      </w:r>
    </w:p>
    <w:p w14:paraId="455FEE02">
      <w:pPr>
        <w:spacing w:line="360" w:lineRule="auto"/>
        <w:ind w:firstLine="480"/>
        <w:jc w:val="left"/>
        <w:rPr>
          <w:rFonts w:ascii="宋体" w:hAnsi="宋体"/>
          <w:bCs/>
          <w:color w:val="auto"/>
          <w:sz w:val="24"/>
          <w:szCs w:val="24"/>
          <w:highlight w:val="none"/>
        </w:rPr>
      </w:pPr>
      <w:bookmarkStart w:id="74" w:name="_Hlk164153176"/>
      <w:r>
        <w:rPr>
          <w:rFonts w:hint="eastAsia" w:ascii="宋体" w:hAnsi="宋体"/>
          <w:bCs/>
          <w:color w:val="auto"/>
          <w:sz w:val="24"/>
          <w:szCs w:val="24"/>
          <w:highlight w:val="none"/>
          <w:lang w:val="zh-CN"/>
        </w:rPr>
        <w:t>31.2采购代理机构不负责向任何投标人解释评审情况。</w:t>
      </w:r>
      <w:bookmarkEnd w:id="74"/>
    </w:p>
    <w:p w14:paraId="108F5008">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32、质疑</w:t>
      </w:r>
    </w:p>
    <w:p w14:paraId="505FAAEE">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32.1</w:t>
      </w:r>
      <w:bookmarkStart w:id="75" w:name="_Hlk131935115"/>
      <w:bookmarkStart w:id="76" w:name="OLE_LINK139"/>
      <w:bookmarkStart w:id="77" w:name="_Hlk160085721"/>
      <w:r>
        <w:rPr>
          <w:rFonts w:hint="eastAsia" w:ascii="宋体" w:hAnsi="宋体"/>
          <w:bCs/>
          <w:color w:val="auto"/>
          <w:sz w:val="24"/>
          <w:szCs w:val="24"/>
          <w:highlight w:val="none"/>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政府采购供应商质疑函范本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w:t>
      </w:r>
      <w:bookmarkEnd w:id="75"/>
      <w:r>
        <w:rPr>
          <w:rFonts w:hint="eastAsia" w:ascii="宋体" w:hAnsi="宋体"/>
          <w:bCs/>
          <w:color w:val="auto"/>
          <w:sz w:val="24"/>
          <w:szCs w:val="24"/>
          <w:highlight w:val="none"/>
          <w:lang w:val="zh-CN"/>
        </w:rPr>
        <w:t>。</w:t>
      </w:r>
      <w:bookmarkEnd w:id="76"/>
      <w:r>
        <w:rPr>
          <w:rFonts w:hint="eastAsia" w:ascii="宋体" w:hAnsi="宋体"/>
          <w:bCs/>
          <w:color w:val="auto"/>
          <w:sz w:val="24"/>
          <w:szCs w:val="24"/>
          <w:highlight w:val="none"/>
          <w:lang w:val="zh-CN"/>
        </w:rPr>
        <w:t>同一项目下的不同采购包，投标人只能对其参与的采购包提出质疑。</w:t>
      </w:r>
      <w:bookmarkEnd w:id="77"/>
    </w:p>
    <w:p w14:paraId="180EEA5C">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32.2 </w:t>
      </w:r>
      <w:bookmarkStart w:id="78" w:name="OLE_LINK44"/>
      <w:r>
        <w:rPr>
          <w:rFonts w:hint="eastAsia" w:ascii="宋体" w:hAnsi="宋体"/>
          <w:bCs/>
          <w:color w:val="auto"/>
          <w:sz w:val="24"/>
          <w:szCs w:val="24"/>
          <w:highlight w:val="none"/>
          <w:lang w:val="zh-CN"/>
        </w:rPr>
        <w:t>质疑答复责任主体：</w:t>
      </w:r>
    </w:p>
    <w:p w14:paraId="537AB069">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根据《中华人民共和国政府采购法》</w:t>
      </w:r>
      <w:r>
        <w:rPr>
          <w:rFonts w:hint="eastAsia" w:ascii="宋体" w:hAnsi="宋体"/>
          <w:bCs/>
          <w:color w:val="auto"/>
          <w:sz w:val="24"/>
          <w:szCs w:val="24"/>
          <w:highlight w:val="none"/>
        </w:rPr>
        <w:t>五十一条、五十二条、五十三条规定，</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认为采购文件、采购过程和</w:t>
      </w:r>
      <w:r>
        <w:rPr>
          <w:rFonts w:hint="eastAsia" w:ascii="宋体" w:hAnsi="宋体"/>
          <w:bCs/>
          <w:color w:val="auto"/>
          <w:sz w:val="24"/>
          <w:szCs w:val="24"/>
          <w:highlight w:val="none"/>
          <w:lang w:val="zh-CN"/>
        </w:rPr>
        <w:t>中标</w:t>
      </w:r>
      <w:r>
        <w:rPr>
          <w:rFonts w:ascii="宋体" w:hAnsi="宋体"/>
          <w:bCs/>
          <w:color w:val="auto"/>
          <w:sz w:val="24"/>
          <w:szCs w:val="24"/>
          <w:highlight w:val="none"/>
          <w:lang w:val="zh-CN"/>
        </w:rPr>
        <w:t>结果使自己的权益受到损害的，</w:t>
      </w:r>
      <w:r>
        <w:rPr>
          <w:rFonts w:hint="eastAsia" w:ascii="宋体" w:hAnsi="宋体"/>
          <w:bCs/>
          <w:color w:val="auto"/>
          <w:sz w:val="24"/>
          <w:szCs w:val="24"/>
          <w:highlight w:val="none"/>
          <w:lang w:val="zh-CN"/>
        </w:rPr>
        <w:t>可以在知道或者应当知道其权益受到损害之日起七个工作日内，</w:t>
      </w:r>
      <w:r>
        <w:rPr>
          <w:rFonts w:ascii="宋体" w:hAnsi="宋体"/>
          <w:bCs/>
          <w:color w:val="auto"/>
          <w:sz w:val="24"/>
          <w:szCs w:val="24"/>
          <w:highlight w:val="none"/>
          <w:lang w:val="zh-CN"/>
        </w:rPr>
        <w:t>以书面形式向采购人提出质疑。</w:t>
      </w:r>
    </w:p>
    <w:p w14:paraId="74B192A4">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lang w:val="zh-CN"/>
        </w:rPr>
        <w:t>投标人认为采购程序及流程操作使自己的权益受到损害的，可以向采购人提出质疑，也可以在法律规定时间内向采购代理机构提出质疑，采购代理机构就采购人委托授权范围内的事项作出答复。</w:t>
      </w:r>
      <w:bookmarkEnd w:id="78"/>
    </w:p>
    <w:p w14:paraId="5D423090">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32.3 </w:t>
      </w:r>
      <w:bookmarkStart w:id="79" w:name="OLE_LINK141"/>
      <w:r>
        <w:rPr>
          <w:rFonts w:hint="eastAsia" w:ascii="宋体" w:hAnsi="宋体"/>
          <w:bCs/>
          <w:color w:val="auto"/>
          <w:sz w:val="24"/>
          <w:szCs w:val="24"/>
          <w:highlight w:val="none"/>
          <w:lang w:val="zh-CN"/>
        </w:rPr>
        <w:t>质疑时效期间的起算：对招标文件提出质疑的，应自招标文件公告期限届满之日起计算，</w:t>
      </w:r>
      <w:bookmarkStart w:id="80" w:name="_Hlk170477102"/>
      <w:r>
        <w:rPr>
          <w:rFonts w:hint="eastAsia" w:ascii="宋体" w:hAnsi="宋体"/>
          <w:bCs/>
          <w:color w:val="auto"/>
          <w:sz w:val="24"/>
          <w:szCs w:val="24"/>
          <w:highlight w:val="none"/>
          <w:lang w:val="zh-CN"/>
        </w:rPr>
        <w:t>本次采购招标人应当收到采购文件期限和招标文件公告届满期限均为采购公告发布之日起五个工作日</w:t>
      </w:r>
      <w:bookmarkEnd w:id="80"/>
      <w:r>
        <w:rPr>
          <w:rFonts w:hint="eastAsia" w:ascii="宋体" w:hAnsi="宋体"/>
          <w:bCs/>
          <w:color w:val="auto"/>
          <w:sz w:val="24"/>
          <w:szCs w:val="24"/>
          <w:highlight w:val="none"/>
          <w:lang w:val="zh-CN"/>
        </w:rPr>
        <w:t>；对采购过程提出质疑的，自采购程序环节结束之日起计算；对中标结果提出质疑的，自中标结果公告期限届满之日起计算。未在法律规定的时间内按要求提交质疑函（仅限于原件）的，被质疑人将不予受理。</w:t>
      </w:r>
      <w:bookmarkEnd w:id="79"/>
    </w:p>
    <w:p w14:paraId="3AB7598F">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 xml:space="preserve">32.4 </w:t>
      </w:r>
      <w:bookmarkStart w:id="81" w:name="_Hlk131935130"/>
      <w:r>
        <w:rPr>
          <w:rFonts w:hint="eastAsia" w:ascii="宋体" w:hAnsi="宋体"/>
          <w:bCs/>
          <w:color w:val="auto"/>
          <w:sz w:val="24"/>
          <w:szCs w:val="24"/>
          <w:highlight w:val="none"/>
          <w:lang w:val="zh-CN"/>
        </w:rPr>
        <w:t>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1"/>
      <w:r>
        <w:rPr>
          <w:rFonts w:hint="eastAsia" w:ascii="宋体" w:hAnsi="宋体"/>
          <w:bCs/>
          <w:color w:val="auto"/>
          <w:sz w:val="24"/>
          <w:szCs w:val="24"/>
          <w:highlight w:val="none"/>
          <w:lang w:val="zh-CN"/>
        </w:rPr>
        <w:t>。</w:t>
      </w:r>
      <w:bookmarkStart w:id="82" w:name="OLE_LINK142"/>
    </w:p>
    <w:p w14:paraId="5F2D47A8">
      <w:pPr>
        <w:spacing w:line="360" w:lineRule="auto"/>
        <w:jc w:val="left"/>
        <w:rPr>
          <w:rFonts w:ascii="宋体" w:hAnsi="宋体"/>
          <w:b/>
          <w:color w:val="auto"/>
          <w:sz w:val="28"/>
          <w:szCs w:val="28"/>
          <w:highlight w:val="none"/>
          <w:lang w:val="zh-CN"/>
        </w:rPr>
      </w:pPr>
      <w:r>
        <w:rPr>
          <w:rFonts w:hint="eastAsia" w:ascii="宋体" w:hAnsi="宋体"/>
          <w:b/>
          <w:color w:val="auto"/>
          <w:sz w:val="28"/>
          <w:szCs w:val="28"/>
          <w:highlight w:val="none"/>
          <w:lang w:val="zh-CN"/>
        </w:rPr>
        <w:t>33、投诉</w:t>
      </w:r>
    </w:p>
    <w:p w14:paraId="2680BBA9">
      <w:pPr>
        <w:spacing w:line="360" w:lineRule="auto"/>
        <w:ind w:firstLine="480"/>
        <w:jc w:val="left"/>
        <w:rPr>
          <w:rFonts w:ascii="宋体" w:hAnsi="宋体"/>
          <w:bCs/>
          <w:color w:val="auto"/>
          <w:sz w:val="24"/>
          <w:szCs w:val="24"/>
          <w:highlight w:val="none"/>
          <w:lang w:val="zh-CN"/>
        </w:rPr>
      </w:pPr>
      <w:r>
        <w:rPr>
          <w:rFonts w:hint="eastAsia" w:ascii="宋体" w:hAnsi="宋体"/>
          <w:bCs/>
          <w:color w:val="auto"/>
          <w:sz w:val="24"/>
          <w:szCs w:val="24"/>
          <w:highlight w:val="none"/>
        </w:rPr>
        <w:t>33.1</w:t>
      </w:r>
      <w:r>
        <w:rPr>
          <w:rFonts w:ascii="宋体" w:hAnsi="宋体"/>
          <w:bCs/>
          <w:color w:val="auto"/>
          <w:sz w:val="24"/>
          <w:szCs w:val="24"/>
          <w:highlight w:val="none"/>
          <w:lang w:val="zh-CN"/>
        </w:rPr>
        <w:t>质疑</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对采购人的答复不满意或者采购人未在规定的时间内作出答复的，</w:t>
      </w:r>
      <w:bookmarkEnd w:id="72"/>
      <w:bookmarkEnd w:id="82"/>
      <w:r>
        <w:rPr>
          <w:rFonts w:ascii="宋体" w:hAnsi="宋体"/>
          <w:bCs/>
          <w:color w:val="auto"/>
          <w:sz w:val="24"/>
          <w:szCs w:val="24"/>
          <w:highlight w:val="none"/>
          <w:lang w:val="zh-CN"/>
        </w:rPr>
        <w:t>可以在答复期满后十五个工作日内</w:t>
      </w:r>
      <w:r>
        <w:rPr>
          <w:rFonts w:hint="eastAsia" w:ascii="宋体" w:hAnsi="宋体"/>
          <w:bCs/>
          <w:color w:val="auto"/>
          <w:sz w:val="24"/>
          <w:szCs w:val="24"/>
          <w:highlight w:val="none"/>
          <w:lang w:val="zh-CN"/>
        </w:rPr>
        <w:t>向投标邀请函中的</w:t>
      </w:r>
      <w:r>
        <w:rPr>
          <w:rFonts w:hint="eastAsia" w:ascii="宋体" w:hAnsi="宋体"/>
          <w:bCs/>
          <w:color w:val="auto"/>
          <w:sz w:val="24"/>
          <w:szCs w:val="24"/>
          <w:highlight w:val="none"/>
        </w:rPr>
        <w:t>财政监管部门</w:t>
      </w:r>
      <w:r>
        <w:rPr>
          <w:rFonts w:hint="eastAsia" w:ascii="宋体" w:hAnsi="宋体"/>
          <w:bCs/>
          <w:color w:val="auto"/>
          <w:sz w:val="24"/>
          <w:szCs w:val="24"/>
          <w:highlight w:val="none"/>
          <w:lang w:val="zh-CN"/>
        </w:rPr>
        <w:t>提出投诉。</w:t>
      </w:r>
    </w:p>
    <w:p w14:paraId="23F908A8">
      <w:pPr>
        <w:pStyle w:val="2"/>
        <w:numPr>
          <w:ilvl w:val="0"/>
          <w:numId w:val="6"/>
        </w:numPr>
        <w:spacing w:before="0" w:after="0" w:line="579" w:lineRule="auto"/>
        <w:jc w:val="center"/>
        <w:rPr>
          <w:rFonts w:hint="eastAsia" w:ascii="黑体" w:hAnsi="黑体" w:eastAsia="黑体"/>
          <w:b w:val="0"/>
          <w:bCs w:val="0"/>
          <w:color w:val="auto"/>
          <w:sz w:val="36"/>
          <w:szCs w:val="36"/>
          <w:highlight w:val="none"/>
        </w:rPr>
      </w:pPr>
      <w:r>
        <w:rPr>
          <w:rFonts w:ascii="黑体" w:hAnsi="黑体" w:eastAsia="黑体"/>
          <w:color w:val="auto"/>
          <w:sz w:val="28"/>
          <w:highlight w:val="none"/>
        </w:rPr>
        <w:br w:type="page" w:clear="all"/>
      </w:r>
      <w:bookmarkStart w:id="83" w:name="_Toc157174690"/>
      <w:bookmarkStart w:id="84" w:name="_Hlk160614525"/>
      <w:r>
        <w:rPr>
          <w:rFonts w:hint="eastAsia" w:ascii="黑体" w:hAnsi="黑体" w:eastAsia="黑体"/>
          <w:b w:val="0"/>
          <w:bCs w:val="0"/>
          <w:color w:val="auto"/>
          <w:sz w:val="36"/>
          <w:szCs w:val="36"/>
          <w:highlight w:val="none"/>
        </w:rPr>
        <w:t>项目技术要求和有关说明</w:t>
      </w:r>
      <w:bookmarkEnd w:id="73"/>
      <w:bookmarkEnd w:id="83"/>
      <w:bookmarkEnd w:id="84"/>
      <w:bookmarkStart w:id="85" w:name="OLE_LINK104"/>
    </w:p>
    <w:p w14:paraId="599B1F32">
      <w:pPr>
        <w:pStyle w:val="2"/>
        <w:numPr>
          <w:ilvl w:val="0"/>
          <w:numId w:val="7"/>
        </w:numPr>
        <w:spacing w:before="0" w:after="0" w:line="579" w:lineRule="auto"/>
        <w:ind w:firstLine="482"/>
        <w:jc w:val="both"/>
        <w:rPr>
          <w:rFonts w:hint="eastAsia" w:ascii="宋体" w:hAnsi="宋体" w:cs="宋体"/>
          <w:b/>
          <w:bCs/>
          <w:color w:val="auto"/>
          <w:sz w:val="24"/>
          <w:szCs w:val="32"/>
          <w:highlight w:val="none"/>
        </w:rPr>
      </w:pPr>
      <w:r>
        <w:rPr>
          <w:rFonts w:hint="eastAsia" w:ascii="宋体" w:hAnsi="宋体" w:cs="宋体"/>
          <w:b/>
          <w:bCs/>
          <w:color w:val="auto"/>
          <w:sz w:val="24"/>
          <w:szCs w:val="32"/>
          <w:highlight w:val="none"/>
        </w:rPr>
        <w:t>项目概况</w:t>
      </w:r>
    </w:p>
    <w:p w14:paraId="66EE8C1A">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ascii="宋体" w:hAnsi="宋体" w:eastAsia="宋体" w:cs="宋体"/>
          <w:color w:val="000000"/>
          <w:sz w:val="24"/>
        </w:rPr>
      </w:pPr>
      <w:r>
        <w:rPr>
          <w:rFonts w:ascii="宋体" w:hAnsi="宋体" w:eastAsia="宋体" w:cs="宋体"/>
          <w:color w:val="000000"/>
          <w:sz w:val="24"/>
        </w:rPr>
        <w:t>本项目为丁蜀镇农村污水提升井日常运维服务项目，为提升污水处理系统收集处理效能，降低长期成本，稳固市政污水管网和地块污水管网改造成果，不断提升镇区整体排水系统的安全能级，现需对丁蜀镇13</w:t>
      </w:r>
      <w:r>
        <w:rPr>
          <w:rFonts w:hint="eastAsia" w:ascii="宋体" w:hAnsi="宋体" w:cs="宋体"/>
          <w:color w:val="000000"/>
          <w:sz w:val="24"/>
          <w:lang w:val="en-US" w:eastAsia="zh-CN"/>
        </w:rPr>
        <w:t>2</w:t>
      </w:r>
      <w:r>
        <w:rPr>
          <w:rFonts w:ascii="宋体" w:hAnsi="宋体" w:eastAsia="宋体" w:cs="宋体"/>
          <w:color w:val="000000"/>
          <w:sz w:val="24"/>
        </w:rPr>
        <w:t>只污水提升井日常运维进行采购，服务包括日常巡检维护、现场应急抢修作业、设备维修保养等工作。运维时具体要求如下，供应商为须提供满足以下要求的设备和服务，不得有负偏离。</w:t>
      </w:r>
    </w:p>
    <w:tbl>
      <w:tblPr>
        <w:tblStyle w:val="11"/>
        <w:tblW w:w="9075" w:type="dxa"/>
        <w:tblInd w:w="45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62"/>
        <w:gridCol w:w="5250"/>
        <w:gridCol w:w="2563"/>
      </w:tblGrid>
      <w:tr w14:paraId="77AB6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9075" w:type="dxa"/>
            <w:gridSpan w:val="3"/>
            <w:tcBorders>
              <w:top w:val="single" w:color="000000" w:sz="4" w:space="0"/>
              <w:left w:val="single" w:color="000000" w:sz="4" w:space="0"/>
              <w:bottom w:val="single" w:color="000000" w:sz="4" w:space="0"/>
              <w:right w:val="single" w:color="000000" w:sz="4" w:space="0"/>
            </w:tcBorders>
            <w:noWrap/>
            <w:vAlign w:val="center"/>
          </w:tcPr>
          <w:p w14:paraId="353C4199">
            <w:pPr>
              <w:keepNext w:val="0"/>
              <w:keepLines w:val="0"/>
              <w:widowControl/>
              <w:suppressLineNumbers w:val="0"/>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丁蜀镇农村污水泵坑运维站点</w:t>
            </w:r>
            <w:r>
              <w:rPr>
                <w:rFonts w:hint="eastAsia" w:ascii="宋体" w:hAnsi="宋体" w:cs="宋体"/>
                <w:i w:val="0"/>
                <w:iCs w:val="0"/>
                <w:color w:val="000000"/>
                <w:kern w:val="0"/>
                <w:sz w:val="28"/>
                <w:szCs w:val="28"/>
                <w:u w:val="none"/>
                <w:lang w:val="en-US" w:eastAsia="zh-CN" w:bidi="ar"/>
              </w:rPr>
              <w:t>统计表</w:t>
            </w:r>
          </w:p>
        </w:tc>
      </w:tr>
      <w:tr w14:paraId="10DF4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ign w:val="center"/>
          </w:tcPr>
          <w:p w14:paraId="5CE852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站点编号</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5E236F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站点名称</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6C71E24F">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备注</w:t>
            </w:r>
          </w:p>
        </w:tc>
      </w:tr>
      <w:tr w14:paraId="112ED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2B70920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6A2795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大中街-1</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3E94AFE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B5CB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7D3740E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7AF13B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大中街-2</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0EAC88C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A196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4940AA4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0A34CD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大中街-3</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46935C5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92FF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7C124B0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04CFE8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大中街-4</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37C4239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5F5B0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18E4C5D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271D62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大中街-5</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0007547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B58D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37975E6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4D7DE0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大中街-6</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60F9AF0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BBE9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42D7AFD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21DC05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万安小区-1</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56E61A2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99D5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52E3266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26EEB1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万安小区-2</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2D56744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3BFB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5324928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6DAED9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2"/>
                <w:szCs w:val="22"/>
                <w:u w:val="none"/>
                <w:lang w:val="en-US" w:eastAsia="zh-CN" w:bidi="ar"/>
              </w:rPr>
              <w:t>南河浜-1</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1860D33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A3D2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4978331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10</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1D4D18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2"/>
                <w:szCs w:val="22"/>
                <w:u w:val="none"/>
                <w:lang w:val="en-US" w:eastAsia="zh-CN" w:bidi="ar"/>
              </w:rPr>
              <w:t>南河浜-2</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055E054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5961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6446BE5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11</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4D0579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2"/>
                <w:szCs w:val="22"/>
                <w:u w:val="none"/>
                <w:lang w:val="en-US" w:eastAsia="zh-CN" w:bidi="ar"/>
              </w:rPr>
              <w:t>南河浜-3</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27BA17B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4E3D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0E31848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12</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7F5192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2"/>
                <w:szCs w:val="22"/>
                <w:u w:val="none"/>
                <w:lang w:val="en-US" w:eastAsia="zh-CN" w:bidi="ar"/>
              </w:rPr>
              <w:t>陈氏宗祠东南</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6B1592C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E625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7C947A1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13</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046A7B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东贤桥桥东</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2E026B3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7542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7D81958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14</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2E463E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东贤花园</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44456C7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6E72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1F42EDB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15</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2F9221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潘家村</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332E578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两台防洪排涝泵</w:t>
            </w:r>
          </w:p>
        </w:tc>
      </w:tr>
      <w:tr w14:paraId="74B04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20BC468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16</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6BF1F5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2"/>
                <w:szCs w:val="22"/>
                <w:u w:val="none"/>
                <w:lang w:val="en-US" w:eastAsia="zh-CN" w:bidi="ar"/>
              </w:rPr>
              <w:t>红星桥</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209DCDC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62E3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0AD2F18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17</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0FAEC2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纺织小区-1</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0C6B8EFD">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两台防洪排涝泵及污水提升泵</w:t>
            </w:r>
          </w:p>
        </w:tc>
      </w:tr>
      <w:tr w14:paraId="74E25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0456E32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18</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3C92D0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纺织小区-2</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1F19CDE5">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两台防洪排涝泵及污水提升泵</w:t>
            </w:r>
          </w:p>
        </w:tc>
      </w:tr>
      <w:tr w14:paraId="67723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3E81EE0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19</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39034F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紫砂宾馆</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0AA7037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B190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1D61C19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20</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0C7CC5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蛇墩桥</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5FFBA8F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1601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3E9F09B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21</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73A344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紫藤新村</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430440F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BCEB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73749C3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22</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675373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2"/>
                <w:szCs w:val="22"/>
                <w:u w:val="none"/>
                <w:lang w:val="en-US" w:eastAsia="zh-CN" w:bidi="ar"/>
              </w:rPr>
              <w:t>青龙山公园（南）</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0210FD7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CEDC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6891841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23</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1E6784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2"/>
                <w:szCs w:val="22"/>
                <w:u w:val="none"/>
                <w:lang w:val="en-US" w:eastAsia="zh-CN" w:bidi="ar"/>
              </w:rPr>
              <w:t>青龙山公园（北）</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25376B7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3DD3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36DFDC5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24</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5293C7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英伦尊邸</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1E1749B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F624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7CF0F51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25</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19A31A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黄龙桥</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6B9A1CC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DD87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4C2AE98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26</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4F84D0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新城嘉苑-1</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0E9234D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1249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69E5287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27</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36CCC3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新城嘉苑-2</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031B361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0A54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3DEBFBC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28</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55BA04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新城嘉苑-3</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659989E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7260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4DBD618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29</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6ED6F3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东方嘉园</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09C5F10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6F10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3ADC457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30</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054C6E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便民中心</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351E1AE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8352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74CAE71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31</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0B0919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丁山实验小学</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7101A77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702B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7D4480D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32</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466E6B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2"/>
                <w:szCs w:val="22"/>
                <w:u w:val="none"/>
                <w:lang w:val="en-US" w:eastAsia="zh-CN" w:bidi="ar"/>
              </w:rPr>
              <w:t>紫砂之源广场</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78D85EE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F4FB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46AD34F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33</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011F74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口袋公园-1</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741793B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E2B8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7EB37C9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34</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138F26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口袋公园-2</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4449A82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8656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5FF03E3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35</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0AF0E7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丁蜀镇化机厂</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5A58207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6B58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515A545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36</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38EA4B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红卫新村</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4F01B5B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AEFE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29A4C49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37</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2EC9EA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西山菜场</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044DDD8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3DB0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3ED46FD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38</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50A44B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丁山大桥桥北</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73F2ABE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8D2B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2644807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39</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1739BE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均陶幼儿园</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2DF713E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B4E9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7576EA5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40</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69A807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2"/>
                <w:szCs w:val="22"/>
                <w:u w:val="none"/>
                <w:lang w:val="en-US" w:eastAsia="zh-CN" w:bidi="ar"/>
              </w:rPr>
              <w:t>任墅</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140D612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642F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49E9707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41</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1E33CC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2"/>
                <w:szCs w:val="22"/>
                <w:u w:val="none"/>
                <w:lang w:val="en-US" w:eastAsia="zh-CN" w:bidi="ar"/>
              </w:rPr>
              <w:t>工化营</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1EAC487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605A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75047D9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42</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1CB284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川查河查林大桥东南侧</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5E340A4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1B97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6A2F0AF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43</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7F0B71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川查河查林大桥西南侧</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7BBEB9E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7ECF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3036252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44</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54AF77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川埠幼儿园</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4A432C0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DD15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486F152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45</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2DB57A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川埠百家沟</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023DE44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E998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4A21F13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46</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491201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川埠中桥</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6B453FE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8604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1437868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47</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099B63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川埠新桥</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01A2B06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12E3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6026C86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48</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659FEB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紫砂村景舟路</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63343CA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AA15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001D476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49</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784525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木石桥</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5E64CB6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1E73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0EFF618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50</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43E323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圩庄桥桥东</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30A594C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082E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35D1921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51</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132DCE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圩庄桥桥西</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59DC8E1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4901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0A8F7F6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52</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004E90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湖光东路南</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0993E59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6C02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2357A02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53</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6EB7A3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湖光东路</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6C451B7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8874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5D104B8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54</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67C76D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江家桥</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05E6E1B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FE23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0EFC15F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55</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61A402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南航弄</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657BAA5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B266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530A453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56</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2604CA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南街-1</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4E3416A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AC5A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18CB499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57</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75A15B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南街-2</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20852D6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BFBA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43FA194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58</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18D85A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南街-3</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010BBF0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6690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753B676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59</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0C12B2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红阳桥</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6011A3DA">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18"/>
                <w:szCs w:val="18"/>
                <w:u w:val="none"/>
                <w:lang w:val="en-US" w:eastAsia="zh-CN" w:bidi="ar"/>
              </w:rPr>
              <w:t>该点位为负压泵站，运维范围包含泵站、压力管、收集箱、沿河架管及相关附属配套系统</w:t>
            </w:r>
          </w:p>
        </w:tc>
      </w:tr>
      <w:tr w14:paraId="711CE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132E230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60</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4D659B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东坡路</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644A02C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C1E5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5D153DF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61</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5053A4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东坡中学</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23EC127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185A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548C17C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62</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3BA4F1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4"/>
                <w:szCs w:val="24"/>
                <w:u w:val="none"/>
                <w:lang w:val="en-US" w:eastAsia="zh-CN" w:bidi="ar"/>
              </w:rPr>
              <w:t>新安村</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7760DC3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FAFC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nil"/>
              <w:right w:val="nil"/>
            </w:tcBorders>
            <w:noWrap w:val="0"/>
            <w:vAlign w:val="center"/>
          </w:tcPr>
          <w:p w14:paraId="4E42267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63</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3F0F6C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2"/>
                <w:szCs w:val="22"/>
                <w:u w:val="none"/>
                <w:lang w:val="en-US" w:eastAsia="zh-CN" w:bidi="ar"/>
              </w:rPr>
              <w:t>丁蜀高中</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2F979D9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7D36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114C344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64</w:t>
            </w:r>
          </w:p>
        </w:tc>
        <w:tc>
          <w:tcPr>
            <w:tcW w:w="5250" w:type="dxa"/>
            <w:tcBorders>
              <w:top w:val="single" w:color="000000" w:sz="4" w:space="0"/>
              <w:left w:val="single" w:color="000000" w:sz="4" w:space="0"/>
              <w:bottom w:val="single" w:color="000000" w:sz="4" w:space="0"/>
              <w:right w:val="single" w:color="000000" w:sz="4" w:space="0"/>
            </w:tcBorders>
            <w:noWrap w:val="0"/>
            <w:vAlign w:val="center"/>
          </w:tcPr>
          <w:p w14:paraId="2D7385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FF0000"/>
                <w:kern w:val="0"/>
                <w:sz w:val="22"/>
                <w:szCs w:val="22"/>
                <w:u w:val="none"/>
                <w:lang w:val="en-US" w:eastAsia="zh-CN" w:bidi="ar"/>
              </w:rPr>
              <w:t>龙溪公园-1</w:t>
            </w:r>
          </w:p>
        </w:tc>
        <w:tc>
          <w:tcPr>
            <w:tcW w:w="2563" w:type="dxa"/>
            <w:tcBorders>
              <w:top w:val="single" w:color="000000" w:sz="4" w:space="0"/>
              <w:left w:val="single" w:color="000000" w:sz="4" w:space="0"/>
              <w:bottom w:val="single" w:color="000000" w:sz="4" w:space="0"/>
              <w:right w:val="single" w:color="000000" w:sz="4" w:space="0"/>
            </w:tcBorders>
            <w:noWrap w:val="0"/>
            <w:vAlign w:val="center"/>
          </w:tcPr>
          <w:p w14:paraId="293411B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4279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729BE83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65</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239B8C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2"/>
                <w:szCs w:val="22"/>
                <w:u w:val="none"/>
                <w:lang w:val="en-US" w:eastAsia="zh-CN" w:bidi="ar"/>
              </w:rPr>
              <w:t>龙溪公园-2</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47979E2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40C45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7EFA4B4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66</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768D15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2"/>
                <w:szCs w:val="22"/>
                <w:u w:val="none"/>
                <w:lang w:val="en-US" w:eastAsia="zh-CN" w:bidi="ar"/>
              </w:rPr>
              <w:t>龙溪公园-3</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04383FE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4038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32188A1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67</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4A7FA2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2"/>
                <w:szCs w:val="22"/>
                <w:u w:val="none"/>
                <w:lang w:val="en-US" w:eastAsia="zh-CN" w:bidi="ar"/>
              </w:rPr>
              <w:t>陶丰园</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12724B0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7297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3698C55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68</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2795DB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2"/>
                <w:szCs w:val="22"/>
                <w:u w:val="none"/>
                <w:lang w:val="en-US" w:eastAsia="zh-CN" w:bidi="ar"/>
              </w:rPr>
              <w:t>龙溪花苑</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3EA41ED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4871E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31F7C74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69</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440571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紫荆新村</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0A1E626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4FE21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1CDA913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70</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7876B8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紫荆东风苑</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324B303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60B1C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3C0B6B4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71</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5301E55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湖光小区</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4811E843">
            <w:pPr>
              <w:keepNext w:val="0"/>
              <w:keepLines w:val="0"/>
              <w:widowControl/>
              <w:suppressLineNumbers w:val="0"/>
              <w:jc w:val="center"/>
              <w:textAlignment w:val="center"/>
              <w:rPr>
                <w:rFonts w:hint="eastAsia" w:ascii="宋体" w:hAnsi="宋体" w:eastAsia="宋体" w:cs="宋体"/>
                <w:i w:val="0"/>
                <w:iCs w:val="0"/>
                <w:color w:val="FF0000"/>
                <w:kern w:val="0"/>
                <w:sz w:val="22"/>
                <w:szCs w:val="22"/>
                <w:u w:val="none"/>
                <w:lang w:val="en-US" w:eastAsia="zh-CN" w:bidi="ar"/>
              </w:rPr>
            </w:pPr>
          </w:p>
        </w:tc>
      </w:tr>
      <w:tr w14:paraId="6648C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1262" w:type="dxa"/>
            <w:tcBorders>
              <w:top w:val="single" w:color="000000" w:sz="4" w:space="0"/>
              <w:left w:val="single" w:color="000000" w:sz="4" w:space="0"/>
              <w:bottom w:val="single" w:color="000000" w:sz="4" w:space="0"/>
              <w:right w:val="nil"/>
            </w:tcBorders>
            <w:noWrap w:val="0"/>
            <w:vAlign w:val="center"/>
          </w:tcPr>
          <w:p w14:paraId="41C2C9A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72</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62445F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2"/>
                <w:szCs w:val="22"/>
                <w:u w:val="none"/>
                <w:lang w:val="en-US" w:eastAsia="zh-CN" w:bidi="ar"/>
              </w:rPr>
              <w:t>周墅社区居民委员会</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62E7C6D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0E35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2" w:hRule="atLeast"/>
        </w:trPr>
        <w:tc>
          <w:tcPr>
            <w:tcW w:w="1262" w:type="dxa"/>
            <w:tcBorders>
              <w:top w:val="single" w:color="000000" w:sz="4" w:space="0"/>
              <w:left w:val="single" w:color="000000" w:sz="4" w:space="0"/>
              <w:bottom w:val="single" w:color="000000" w:sz="4" w:space="0"/>
              <w:right w:val="nil"/>
            </w:tcBorders>
            <w:noWrap w:val="0"/>
            <w:vAlign w:val="center"/>
          </w:tcPr>
          <w:p w14:paraId="410011B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73</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522ECD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2"/>
                <w:szCs w:val="22"/>
                <w:u w:val="none"/>
                <w:lang w:val="en-US" w:eastAsia="zh-CN" w:bidi="ar"/>
              </w:rPr>
              <w:t>陶都中专东侧</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5F6D709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9506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444868E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74</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4C782B0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陶都中专</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6DD35C63">
            <w:pPr>
              <w:keepNext w:val="0"/>
              <w:keepLines w:val="0"/>
              <w:widowControl/>
              <w:suppressLineNumbers w:val="0"/>
              <w:jc w:val="center"/>
              <w:textAlignment w:val="center"/>
              <w:rPr>
                <w:rFonts w:hint="eastAsia" w:ascii="宋体" w:hAnsi="宋体" w:eastAsia="宋体" w:cs="宋体"/>
                <w:i w:val="0"/>
                <w:iCs w:val="0"/>
                <w:color w:val="FF0000"/>
                <w:kern w:val="0"/>
                <w:sz w:val="22"/>
                <w:szCs w:val="22"/>
                <w:u w:val="none"/>
                <w:lang w:val="en-US" w:eastAsia="zh-CN" w:bidi="ar"/>
              </w:rPr>
            </w:pPr>
          </w:p>
        </w:tc>
      </w:tr>
      <w:tr w14:paraId="50AF9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40BC3D0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75</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18D353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2"/>
                <w:szCs w:val="22"/>
                <w:u w:val="none"/>
                <w:lang w:val="en-US" w:eastAsia="zh-CN" w:bidi="ar"/>
              </w:rPr>
              <w:t>天璐大酒店</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6860219D">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两台防洪排涝泵</w:t>
            </w:r>
          </w:p>
        </w:tc>
      </w:tr>
      <w:tr w14:paraId="5B1DD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3A4D1D1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76</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11991B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金碧苑</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4BB74B3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33E6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2E28CDB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77</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65D683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红光桥桥南</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339CC3E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66DEC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21D0352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78</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69A997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民主路</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2E31A52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36BD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0D64839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79</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194074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陶都中学门口</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773A0F1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704F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7B5534E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80</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6092DE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2"/>
                <w:szCs w:val="22"/>
                <w:u w:val="none"/>
                <w:lang w:val="en-US" w:eastAsia="zh-CN" w:bidi="ar"/>
              </w:rPr>
              <w:t>汤渡（河北）</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4B4CF11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58161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0F5AE04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81</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4B815B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2"/>
                <w:szCs w:val="22"/>
                <w:u w:val="none"/>
                <w:lang w:val="en-US" w:eastAsia="zh-CN" w:bidi="ar"/>
              </w:rPr>
              <w:t>汤渡（河南）</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2F5D136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5BB9E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315D6B9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82</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302B05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旧柴渎桥桥西</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6699866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591E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0FB5FF7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83</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5F8763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新柴渎桥桥北-1</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4003A4E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DC82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6AF5C97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84</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25843C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新柴渎桥桥北-2</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610CD6D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692D0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060CC93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85</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12F64D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2"/>
                <w:szCs w:val="22"/>
                <w:u w:val="none"/>
                <w:lang w:val="en-US" w:eastAsia="zh-CN" w:bidi="ar"/>
              </w:rPr>
              <w:t>建新村</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415BA4D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9A8D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79E9C97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86</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60DDAC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陈东港</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6E8EC4F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57850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0D55B67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87</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38DD512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4"/>
                <w:szCs w:val="24"/>
                <w:u w:val="none"/>
                <w:lang w:val="en-US" w:eastAsia="zh-CN" w:bidi="ar"/>
              </w:rPr>
              <w:t>方钱村</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00C1228F">
            <w:pPr>
              <w:keepNext w:val="0"/>
              <w:keepLines w:val="0"/>
              <w:widowControl/>
              <w:suppressLineNumbers w:val="0"/>
              <w:jc w:val="center"/>
              <w:textAlignment w:val="center"/>
              <w:rPr>
                <w:rFonts w:hint="eastAsia" w:ascii="宋体" w:hAnsi="宋体" w:eastAsia="宋体" w:cs="宋体"/>
                <w:i w:val="0"/>
                <w:iCs w:val="0"/>
                <w:color w:val="FF0000"/>
                <w:kern w:val="0"/>
                <w:sz w:val="22"/>
                <w:szCs w:val="22"/>
                <w:u w:val="none"/>
                <w:lang w:val="en-US" w:eastAsia="zh-CN" w:bidi="ar"/>
              </w:rPr>
            </w:pPr>
          </w:p>
        </w:tc>
      </w:tr>
      <w:tr w14:paraId="6B38A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52448DC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88</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36301D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大浦桥</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0254040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7DFD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08ABB7A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89</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662D2F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大浦村</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4395DA5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B6CD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7607E3A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90</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47AB8F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浦东新苑</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0575123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0062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4913842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91</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794299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大浦新村</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0A61270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F78C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4AE6E9C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92</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44C3A1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浦南厚和-1</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528CBA1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588C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6E16AC4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93</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508D83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浦南厚和-2</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4E43080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46E36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108ABE4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94</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381464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浦南厚和-3</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7EB633F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18A85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7FEF222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95</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7297A4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2"/>
                <w:szCs w:val="22"/>
                <w:u w:val="none"/>
                <w:lang w:val="en-US" w:eastAsia="zh-CN" w:bidi="ar"/>
              </w:rPr>
              <w:t>阅湖房车露营地</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704CBF0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13AD5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65FB07B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96</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3369DA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太湖农业小镇-1</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53F74B3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1C2C9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2355691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97</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518B42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太湖农业小镇-2</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4CCA5C3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C2A1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64B3373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98</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1EED69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太湖农业小镇-3</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3FBF699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9764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43B385B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99</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099844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太湖农业小镇-4</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38D4ADA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596D9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2698334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100</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39AF82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太湖农业小镇-5</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69AF9A9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65228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29C7EE4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101</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2A8C4E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太湖农业小镇-6</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715AC7E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60FFD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15B6FFF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102</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0BD247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太湖农业小镇-7</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0862F21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8FC8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7A6820F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103</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703D37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太湖农业小镇-8</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740A358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74CD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345F88E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104</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1B1086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太湖农业小镇-9</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0D8FC27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0F19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2FC0A89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105</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4960C1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庙塘埂-1</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6F44D77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584CC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22B9B18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106</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762CC2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庙塘埂-2</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5D0E69C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41DDF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6AE5FFF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107</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0E0AB0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河渎</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2C5928E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2A12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5EE9345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108</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6AA745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河渎桥西北</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2D17A51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06AF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418FE09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109</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66D869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林义渎-1</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0E38796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1636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45157FB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110</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54390F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林义渎-2</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727E155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D631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6A36619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111</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7B2F9C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水产上村</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7823C6B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5861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14C82C0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112</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7E10CF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渭读村</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7BFC392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641E0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2D30811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113</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121EF7D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4"/>
                <w:szCs w:val="24"/>
                <w:u w:val="none"/>
                <w:lang w:val="en-US" w:eastAsia="zh-CN" w:bidi="ar"/>
              </w:rPr>
              <w:t>朱渎</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6D6AFF60">
            <w:pPr>
              <w:keepNext w:val="0"/>
              <w:keepLines w:val="0"/>
              <w:widowControl/>
              <w:suppressLineNumbers w:val="0"/>
              <w:jc w:val="center"/>
              <w:textAlignment w:val="center"/>
              <w:rPr>
                <w:rFonts w:hint="eastAsia" w:ascii="宋体" w:hAnsi="宋体" w:eastAsia="宋体" w:cs="宋体"/>
                <w:i w:val="0"/>
                <w:iCs w:val="0"/>
                <w:color w:val="FF0000"/>
                <w:kern w:val="0"/>
                <w:sz w:val="22"/>
                <w:szCs w:val="22"/>
                <w:u w:val="none"/>
                <w:lang w:val="en-US" w:eastAsia="zh-CN" w:bidi="ar"/>
              </w:rPr>
            </w:pPr>
          </w:p>
        </w:tc>
      </w:tr>
      <w:tr w14:paraId="4E592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334BA8F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114</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5A4214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洋岸</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43D67F2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1F127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4314707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115</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669338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双庙-1</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6A2DD3B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26AE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41CB70A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116</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478AC3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双庙-2</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6C38AD8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16FD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29E6E11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117</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6D3203A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4"/>
                <w:szCs w:val="24"/>
                <w:u w:val="none"/>
                <w:lang w:val="en-US" w:eastAsia="zh-CN" w:bidi="ar"/>
              </w:rPr>
              <w:t>镔润建设</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4711DB2C">
            <w:pPr>
              <w:keepNext w:val="0"/>
              <w:keepLines w:val="0"/>
              <w:widowControl/>
              <w:suppressLineNumbers w:val="0"/>
              <w:jc w:val="center"/>
              <w:textAlignment w:val="center"/>
              <w:rPr>
                <w:rFonts w:hint="eastAsia" w:ascii="宋体" w:hAnsi="宋体" w:eastAsia="宋体" w:cs="宋体"/>
                <w:i w:val="0"/>
                <w:iCs w:val="0"/>
                <w:color w:val="FF0000"/>
                <w:kern w:val="0"/>
                <w:sz w:val="22"/>
                <w:szCs w:val="22"/>
                <w:u w:val="none"/>
                <w:lang w:val="en-US" w:eastAsia="zh-CN" w:bidi="ar"/>
              </w:rPr>
            </w:pPr>
          </w:p>
        </w:tc>
      </w:tr>
      <w:tr w14:paraId="67EAF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75D0F77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118</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0CF9E9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收费站边</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3D4A24A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4D04A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5A542BF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119</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637D4D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科源特种陶瓷</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719CBF4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1B95B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2A21D48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120</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6AA50E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环湖电器厂</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3C14908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58DE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361FE33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121</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02D1EE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4"/>
                <w:szCs w:val="24"/>
                <w:u w:val="none"/>
                <w:lang w:val="en-US" w:eastAsia="zh-CN" w:bidi="ar"/>
              </w:rPr>
              <w:t>新威公寓A</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442B574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68493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7E40F90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122</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2187F0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2"/>
                <w:szCs w:val="22"/>
                <w:u w:val="none"/>
                <w:lang w:val="en-US" w:eastAsia="zh-CN" w:bidi="ar"/>
              </w:rPr>
              <w:t>元帆村</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2DC9EFA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44A7A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6491A14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123</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19BD6C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2"/>
                <w:szCs w:val="22"/>
                <w:u w:val="none"/>
                <w:lang w:val="en-US" w:eastAsia="zh-CN" w:bidi="ar"/>
              </w:rPr>
              <w:t>国泰楼</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65D8643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15B1F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49847D5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124</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0E1F11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2"/>
                <w:szCs w:val="22"/>
                <w:u w:val="none"/>
                <w:lang w:val="en-US" w:eastAsia="zh-CN" w:bidi="ar"/>
              </w:rPr>
              <w:t>洑东中学</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2132475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EB2C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45D4BA3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125</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5C773C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2"/>
                <w:szCs w:val="22"/>
                <w:u w:val="none"/>
                <w:lang w:val="en-US" w:eastAsia="zh-CN" w:bidi="ar"/>
              </w:rPr>
              <w:t>洑东村村民委员会</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35A63F9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18718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21AF659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126</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386FBA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2"/>
                <w:szCs w:val="22"/>
                <w:u w:val="none"/>
                <w:lang w:val="en-US" w:eastAsia="zh-CN" w:bidi="ar"/>
              </w:rPr>
              <w:t>白泥村</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64FAA4B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B08A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73A7E37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127</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0EA0A6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2"/>
                <w:szCs w:val="22"/>
                <w:u w:val="none"/>
                <w:lang w:val="en-US" w:eastAsia="zh-CN" w:bidi="ar"/>
              </w:rPr>
              <w:t>天成环保厂</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1F76EE6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F0B8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386D069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128</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13088B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2"/>
                <w:szCs w:val="22"/>
                <w:u w:val="none"/>
                <w:lang w:val="en-US" w:eastAsia="zh-CN" w:bidi="ar"/>
              </w:rPr>
              <w:t>陶醉园民宿</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581D3C3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6A03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6A72617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129</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76735B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2"/>
                <w:szCs w:val="22"/>
                <w:u w:val="none"/>
                <w:lang w:val="en-US" w:eastAsia="zh-CN" w:bidi="ar"/>
              </w:rPr>
              <w:t>三洞桥</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6F1AF40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9C0F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2DAF175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cs="宋体"/>
                <w:b/>
                <w:bCs/>
                <w:i w:val="0"/>
                <w:iCs w:val="0"/>
                <w:color w:val="000000"/>
                <w:kern w:val="0"/>
                <w:sz w:val="24"/>
                <w:szCs w:val="24"/>
                <w:u w:val="none"/>
                <w:lang w:val="en-US" w:eastAsia="zh-CN" w:bidi="ar"/>
              </w:rPr>
              <w:t>132</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42B0A3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FF0000"/>
                <w:kern w:val="0"/>
                <w:sz w:val="22"/>
                <w:szCs w:val="22"/>
                <w:u w:val="none"/>
                <w:lang w:val="en-US" w:eastAsia="zh-CN" w:bidi="ar"/>
              </w:rPr>
              <w:t>沁和农庄东南侧农田</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5BA483E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4E25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0BE39AC3">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131</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089679F5">
            <w:pPr>
              <w:keepNext w:val="0"/>
              <w:keepLines w:val="0"/>
              <w:widowControl/>
              <w:suppressLineNumbers w:val="0"/>
              <w:jc w:val="center"/>
              <w:textAlignment w:val="center"/>
              <w:rPr>
                <w:rFonts w:hint="default" w:ascii="宋体" w:hAnsi="宋体" w:eastAsia="宋体" w:cs="宋体"/>
                <w:i w:val="0"/>
                <w:iCs w:val="0"/>
                <w:color w:val="FF0000"/>
                <w:kern w:val="0"/>
                <w:sz w:val="24"/>
                <w:szCs w:val="24"/>
                <w:u w:val="none"/>
                <w:lang w:val="en-US" w:eastAsia="zh-CN" w:bidi="ar"/>
              </w:rPr>
            </w:pPr>
            <w:r>
              <w:rPr>
                <w:rFonts w:hint="eastAsia" w:ascii="宋体" w:hAnsi="宋体" w:eastAsia="宋体" w:cs="宋体"/>
                <w:i w:val="0"/>
                <w:iCs w:val="0"/>
                <w:color w:val="FF0000"/>
                <w:kern w:val="0"/>
                <w:sz w:val="22"/>
                <w:szCs w:val="22"/>
                <w:u w:val="none"/>
                <w:lang w:val="en-US" w:eastAsia="zh-CN" w:bidi="ar"/>
              </w:rPr>
              <w:t>大港田舍</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48C428E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20BC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62" w:type="dxa"/>
            <w:tcBorders>
              <w:top w:val="single" w:color="000000" w:sz="4" w:space="0"/>
              <w:left w:val="single" w:color="000000" w:sz="4" w:space="0"/>
              <w:bottom w:val="single" w:color="000000" w:sz="4" w:space="0"/>
              <w:right w:val="nil"/>
            </w:tcBorders>
            <w:noWrap w:val="0"/>
            <w:vAlign w:val="center"/>
          </w:tcPr>
          <w:p w14:paraId="156475CC">
            <w:pPr>
              <w:keepNext w:val="0"/>
              <w:keepLines w:val="0"/>
              <w:widowControl/>
              <w:suppressLineNumbers w:val="0"/>
              <w:jc w:val="center"/>
              <w:textAlignment w:val="center"/>
              <w:rPr>
                <w:rFonts w:hint="default" w:ascii="宋体" w:hAnsi="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132</w:t>
            </w:r>
          </w:p>
        </w:tc>
        <w:tc>
          <w:tcPr>
            <w:tcW w:w="5250" w:type="dxa"/>
            <w:tcBorders>
              <w:top w:val="single" w:color="000000" w:sz="4" w:space="0"/>
              <w:left w:val="single" w:color="000000" w:sz="4" w:space="0"/>
              <w:bottom w:val="single" w:color="000000" w:sz="4" w:space="0"/>
              <w:right w:val="single" w:color="000000" w:sz="4" w:space="0"/>
            </w:tcBorders>
            <w:noWrap/>
            <w:vAlign w:val="center"/>
          </w:tcPr>
          <w:p w14:paraId="761CDE84">
            <w:pPr>
              <w:keepNext w:val="0"/>
              <w:keepLines w:val="0"/>
              <w:widowControl/>
              <w:suppressLineNumbers w:val="0"/>
              <w:jc w:val="center"/>
              <w:textAlignment w:val="center"/>
              <w:rPr>
                <w:rFonts w:hint="eastAsia" w:ascii="宋体" w:hAnsi="宋体" w:cs="宋体"/>
                <w:i w:val="0"/>
                <w:iCs w:val="0"/>
                <w:color w:val="FF0000"/>
                <w:kern w:val="0"/>
                <w:sz w:val="24"/>
                <w:szCs w:val="24"/>
                <w:u w:val="none"/>
                <w:lang w:val="en-US" w:eastAsia="zh-CN" w:bidi="ar"/>
              </w:rPr>
            </w:pPr>
            <w:r>
              <w:rPr>
                <w:rFonts w:hint="eastAsia" w:ascii="宋体" w:hAnsi="宋体" w:eastAsia="宋体" w:cs="宋体"/>
                <w:i w:val="0"/>
                <w:iCs w:val="0"/>
                <w:color w:val="FF0000"/>
                <w:kern w:val="0"/>
                <w:sz w:val="22"/>
                <w:szCs w:val="22"/>
                <w:u w:val="none"/>
                <w:lang w:val="en-US" w:eastAsia="zh-CN" w:bidi="ar"/>
              </w:rPr>
              <w:t>大港边湖</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1D54344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bl>
    <w:p w14:paraId="6F4D6FFA">
      <w:pPr>
        <w:pStyle w:val="5"/>
      </w:pPr>
    </w:p>
    <w:p w14:paraId="692205EE">
      <w:pPr>
        <w:numPr>
          <w:ilvl w:val="0"/>
          <w:numId w:val="0"/>
        </w:numPr>
        <w:rPr>
          <w:rFonts w:hint="eastAsia"/>
        </w:rPr>
      </w:pPr>
    </w:p>
    <w:bookmarkEnd w:id="85"/>
    <w:p w14:paraId="20DE4902">
      <w:pPr>
        <w:keepNext w:val="0"/>
        <w:keepLines w:val="0"/>
        <w:pageBreakBefore w:val="0"/>
        <w:widowControl w:val="0"/>
        <w:spacing w:before="120" w:after="120" w:line="360" w:lineRule="auto"/>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二、服务内容</w:t>
      </w:r>
    </w:p>
    <w:p w14:paraId="30B159B3">
      <w:pPr>
        <w:keepNext w:val="0"/>
        <w:keepLines w:val="0"/>
        <w:pageBreakBefore w:val="0"/>
        <w:widowControl w:val="0"/>
        <w:numPr>
          <w:ilvl w:val="0"/>
          <w:numId w:val="0"/>
        </w:numPr>
        <w:spacing w:line="360" w:lineRule="auto"/>
        <w:ind w:firstLine="48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丁蜀镇提升井的日常巡检维护及现场应急抢修作业，确保设施完好，正常运行，工作内容如下：</w:t>
      </w:r>
    </w:p>
    <w:p w14:paraId="5A40C305">
      <w:pPr>
        <w:keepNext w:val="0"/>
        <w:keepLines w:val="0"/>
        <w:pageBreakBefore w:val="0"/>
        <w:widowControl w:val="0"/>
        <w:numPr>
          <w:ilvl w:val="0"/>
          <w:numId w:val="8"/>
        </w:numPr>
        <w:spacing w:line="360" w:lineRule="auto"/>
        <w:ind w:left="-60" w:leftChars="0" w:firstLine="480" w:firstLineChars="0"/>
        <w:rPr>
          <w:rFonts w:hint="eastAsia" w:ascii="宋体" w:hAnsi="宋体" w:eastAsia="宋体" w:cs="宋体"/>
          <w:color w:val="auto"/>
          <w:sz w:val="24"/>
          <w:szCs w:val="24"/>
          <w:lang w:val="en-US" w:eastAsia="zh-CN"/>
        </w:rPr>
      </w:pPr>
      <w:r>
        <w:rPr>
          <w:rFonts w:hint="eastAsia" w:ascii="宋体" w:hAnsi="宋体" w:cs="宋体"/>
          <w:color w:val="auto"/>
          <w:sz w:val="24"/>
          <w:szCs w:val="24"/>
        </w:rPr>
        <w:t>配备专业人员以确保能够满足日常的检修任务的相关专业技术人员，对所有泵坑进行日常巡检，每天一次。配备专用设备，每个泵坑每周清理、疏通、</w:t>
      </w:r>
      <w:bookmarkStart w:id="86" w:name="OLE_LINK1"/>
      <w:r>
        <w:rPr>
          <w:rFonts w:hint="eastAsia" w:ascii="宋体" w:hAnsi="宋体" w:cs="宋体"/>
          <w:color w:val="auto"/>
          <w:sz w:val="24"/>
          <w:szCs w:val="24"/>
        </w:rPr>
        <w:t>吸污一次、格栅网片每周清捞一次</w:t>
      </w:r>
      <w:bookmarkEnd w:id="86"/>
      <w:r>
        <w:rPr>
          <w:rFonts w:hint="eastAsia" w:ascii="宋体" w:hAnsi="宋体" w:cs="宋体"/>
          <w:color w:val="auto"/>
          <w:sz w:val="24"/>
          <w:szCs w:val="24"/>
        </w:rPr>
        <w:t>。其中镇区的泵坑每三天清理、疏通、吸污一次、格栅网片每三天清捞一次。最低人员配置要求如下：</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
        <w:gridCol w:w="1837"/>
        <w:gridCol w:w="3047"/>
        <w:gridCol w:w="1935"/>
        <w:gridCol w:w="1935"/>
      </w:tblGrid>
      <w:tr w14:paraId="77087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923" w:type="dxa"/>
            <w:noWrap w:val="0"/>
            <w:vAlign w:val="center"/>
          </w:tcPr>
          <w:p w14:paraId="073CC9D2">
            <w:pPr>
              <w:pStyle w:val="5"/>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序号</w:t>
            </w:r>
          </w:p>
        </w:tc>
        <w:tc>
          <w:tcPr>
            <w:tcW w:w="1837" w:type="dxa"/>
            <w:noWrap w:val="0"/>
            <w:vAlign w:val="center"/>
          </w:tcPr>
          <w:p w14:paraId="2998D977">
            <w:pPr>
              <w:pStyle w:val="5"/>
              <w:numPr>
                <w:ilvl w:val="0"/>
                <w:numId w:val="0"/>
              </w:numPr>
              <w:ind w:left="0" w:firstLine="0"/>
              <w:jc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岗位</w:t>
            </w:r>
          </w:p>
        </w:tc>
        <w:tc>
          <w:tcPr>
            <w:tcW w:w="3047" w:type="dxa"/>
            <w:noWrap w:val="0"/>
            <w:vAlign w:val="center"/>
          </w:tcPr>
          <w:p w14:paraId="08A470BE">
            <w:pPr>
              <w:pStyle w:val="5"/>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数量</w:t>
            </w:r>
          </w:p>
        </w:tc>
        <w:tc>
          <w:tcPr>
            <w:tcW w:w="1935" w:type="dxa"/>
            <w:noWrap w:val="0"/>
            <w:vAlign w:val="center"/>
          </w:tcPr>
          <w:p w14:paraId="46111291">
            <w:pPr>
              <w:pStyle w:val="5"/>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要求</w:t>
            </w:r>
          </w:p>
        </w:tc>
        <w:tc>
          <w:tcPr>
            <w:tcW w:w="1935" w:type="dxa"/>
            <w:noWrap w:val="0"/>
            <w:vAlign w:val="center"/>
          </w:tcPr>
          <w:p w14:paraId="0605FA7F">
            <w:pPr>
              <w:pStyle w:val="5"/>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备注</w:t>
            </w:r>
          </w:p>
        </w:tc>
      </w:tr>
      <w:tr w14:paraId="6C8DB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923" w:type="dxa"/>
            <w:noWrap w:val="0"/>
            <w:vAlign w:val="center"/>
          </w:tcPr>
          <w:p w14:paraId="7DAD64F2">
            <w:pPr>
              <w:pStyle w:val="5"/>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w:t>
            </w:r>
          </w:p>
        </w:tc>
        <w:tc>
          <w:tcPr>
            <w:tcW w:w="1837" w:type="dxa"/>
            <w:noWrap w:val="0"/>
            <w:vAlign w:val="center"/>
          </w:tcPr>
          <w:p w14:paraId="31575780">
            <w:pPr>
              <w:pStyle w:val="5"/>
              <w:numPr>
                <w:ilvl w:val="0"/>
                <w:numId w:val="0"/>
              </w:numPr>
              <w:ind w:left="0" w:firstLine="0"/>
              <w:jc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项目负责人</w:t>
            </w:r>
          </w:p>
        </w:tc>
        <w:tc>
          <w:tcPr>
            <w:tcW w:w="3047" w:type="dxa"/>
            <w:noWrap w:val="0"/>
            <w:vAlign w:val="center"/>
          </w:tcPr>
          <w:p w14:paraId="43A50F1B">
            <w:pPr>
              <w:pStyle w:val="5"/>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w:t>
            </w:r>
          </w:p>
        </w:tc>
        <w:tc>
          <w:tcPr>
            <w:tcW w:w="1935" w:type="dxa"/>
            <w:noWrap w:val="0"/>
            <w:vAlign w:val="center"/>
          </w:tcPr>
          <w:p w14:paraId="7FC1E645">
            <w:pPr>
              <w:pStyle w:val="5"/>
              <w:numPr>
                <w:ilvl w:val="0"/>
                <w:numId w:val="0"/>
              </w:numPr>
              <w:jc w:val="center"/>
              <w:rPr>
                <w:rFonts w:hint="eastAsia" w:ascii="宋体" w:hAnsi="宋体" w:eastAsia="宋体" w:cs="宋体"/>
                <w:color w:val="auto"/>
                <w:sz w:val="24"/>
                <w:szCs w:val="24"/>
                <w:vertAlign w:val="baseline"/>
                <w:lang w:val="en-US" w:eastAsia="zh-CN"/>
              </w:rPr>
            </w:pPr>
          </w:p>
        </w:tc>
        <w:tc>
          <w:tcPr>
            <w:tcW w:w="1935" w:type="dxa"/>
            <w:noWrap w:val="0"/>
            <w:vAlign w:val="center"/>
          </w:tcPr>
          <w:p w14:paraId="6F0FD83A">
            <w:pPr>
              <w:pStyle w:val="5"/>
              <w:numPr>
                <w:ilvl w:val="0"/>
                <w:numId w:val="0"/>
              </w:numPr>
              <w:jc w:val="center"/>
              <w:rPr>
                <w:rFonts w:hint="eastAsia" w:ascii="宋体" w:hAnsi="宋体" w:eastAsia="宋体" w:cs="宋体"/>
                <w:color w:val="auto"/>
                <w:sz w:val="24"/>
                <w:szCs w:val="24"/>
                <w:vertAlign w:val="baseline"/>
                <w:lang w:val="en-US" w:eastAsia="zh-CN"/>
              </w:rPr>
            </w:pPr>
          </w:p>
        </w:tc>
      </w:tr>
      <w:tr w14:paraId="6AD67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923" w:type="dxa"/>
            <w:noWrap w:val="0"/>
            <w:vAlign w:val="center"/>
          </w:tcPr>
          <w:p w14:paraId="528A71E1">
            <w:pPr>
              <w:pStyle w:val="5"/>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w:t>
            </w:r>
          </w:p>
        </w:tc>
        <w:tc>
          <w:tcPr>
            <w:tcW w:w="1837" w:type="dxa"/>
            <w:noWrap w:val="0"/>
            <w:vAlign w:val="center"/>
          </w:tcPr>
          <w:p w14:paraId="61F88D0C">
            <w:pPr>
              <w:pStyle w:val="5"/>
              <w:numPr>
                <w:ilvl w:val="0"/>
                <w:numId w:val="0"/>
              </w:numPr>
              <w:ind w:left="0" w:firstLine="0"/>
              <w:jc w:val="center"/>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资料员</w:t>
            </w:r>
          </w:p>
        </w:tc>
        <w:tc>
          <w:tcPr>
            <w:tcW w:w="3047" w:type="dxa"/>
            <w:noWrap w:val="0"/>
            <w:vAlign w:val="center"/>
          </w:tcPr>
          <w:p w14:paraId="6ADCB09F">
            <w:pPr>
              <w:pStyle w:val="5"/>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w:t>
            </w:r>
          </w:p>
        </w:tc>
        <w:tc>
          <w:tcPr>
            <w:tcW w:w="1935" w:type="dxa"/>
            <w:noWrap w:val="0"/>
            <w:vAlign w:val="center"/>
          </w:tcPr>
          <w:p w14:paraId="5146ABCE">
            <w:pPr>
              <w:pStyle w:val="5"/>
              <w:numPr>
                <w:ilvl w:val="0"/>
                <w:numId w:val="0"/>
              </w:numPr>
              <w:jc w:val="center"/>
              <w:rPr>
                <w:rFonts w:hint="eastAsia" w:ascii="宋体" w:hAnsi="宋体" w:eastAsia="宋体" w:cs="宋体"/>
                <w:color w:val="auto"/>
                <w:sz w:val="24"/>
                <w:szCs w:val="24"/>
                <w:vertAlign w:val="baseline"/>
                <w:lang w:val="en-US" w:eastAsia="zh-CN"/>
              </w:rPr>
            </w:pPr>
          </w:p>
        </w:tc>
        <w:tc>
          <w:tcPr>
            <w:tcW w:w="1935" w:type="dxa"/>
            <w:noWrap w:val="0"/>
            <w:vAlign w:val="center"/>
          </w:tcPr>
          <w:p w14:paraId="5D98BAA6">
            <w:pPr>
              <w:pStyle w:val="5"/>
              <w:numPr>
                <w:ilvl w:val="0"/>
                <w:numId w:val="0"/>
              </w:numPr>
              <w:jc w:val="center"/>
              <w:rPr>
                <w:rFonts w:hint="eastAsia" w:ascii="宋体" w:hAnsi="宋体" w:eastAsia="宋体" w:cs="宋体"/>
                <w:color w:val="auto"/>
                <w:sz w:val="24"/>
                <w:szCs w:val="24"/>
                <w:vertAlign w:val="baseline"/>
                <w:lang w:val="en-US" w:eastAsia="zh-CN"/>
              </w:rPr>
            </w:pPr>
          </w:p>
        </w:tc>
      </w:tr>
      <w:tr w14:paraId="519DF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23" w:type="dxa"/>
            <w:noWrap w:val="0"/>
            <w:vAlign w:val="center"/>
          </w:tcPr>
          <w:p w14:paraId="4A6C06A2">
            <w:pPr>
              <w:pStyle w:val="5"/>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w:t>
            </w:r>
          </w:p>
        </w:tc>
        <w:tc>
          <w:tcPr>
            <w:tcW w:w="1837" w:type="dxa"/>
            <w:noWrap w:val="0"/>
            <w:vAlign w:val="center"/>
          </w:tcPr>
          <w:p w14:paraId="0071C548">
            <w:pPr>
              <w:pStyle w:val="5"/>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劳务员</w:t>
            </w:r>
          </w:p>
        </w:tc>
        <w:tc>
          <w:tcPr>
            <w:tcW w:w="3047" w:type="dxa"/>
            <w:noWrap w:val="0"/>
            <w:vAlign w:val="center"/>
          </w:tcPr>
          <w:p w14:paraId="19765E24">
            <w:pPr>
              <w:pStyle w:val="5"/>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w:t>
            </w:r>
          </w:p>
        </w:tc>
        <w:tc>
          <w:tcPr>
            <w:tcW w:w="1935" w:type="dxa"/>
            <w:noWrap w:val="0"/>
            <w:vAlign w:val="center"/>
          </w:tcPr>
          <w:p w14:paraId="0AF40456">
            <w:pPr>
              <w:pStyle w:val="5"/>
              <w:numPr>
                <w:ilvl w:val="0"/>
                <w:numId w:val="0"/>
              </w:numPr>
              <w:jc w:val="center"/>
              <w:rPr>
                <w:rFonts w:hint="eastAsia" w:ascii="宋体" w:hAnsi="宋体" w:eastAsia="宋体" w:cs="宋体"/>
                <w:color w:val="auto"/>
                <w:sz w:val="24"/>
                <w:szCs w:val="24"/>
                <w:vertAlign w:val="baseline"/>
                <w:lang w:val="en-US" w:eastAsia="zh-CN"/>
              </w:rPr>
            </w:pPr>
          </w:p>
        </w:tc>
        <w:tc>
          <w:tcPr>
            <w:tcW w:w="1935" w:type="dxa"/>
            <w:noWrap w:val="0"/>
            <w:vAlign w:val="center"/>
          </w:tcPr>
          <w:p w14:paraId="4BD3408D">
            <w:pPr>
              <w:pStyle w:val="5"/>
              <w:numPr>
                <w:ilvl w:val="0"/>
                <w:numId w:val="0"/>
              </w:numPr>
              <w:jc w:val="center"/>
              <w:rPr>
                <w:rFonts w:hint="eastAsia" w:ascii="宋体" w:hAnsi="宋体" w:eastAsia="宋体" w:cs="宋体"/>
                <w:color w:val="auto"/>
                <w:sz w:val="24"/>
                <w:szCs w:val="24"/>
                <w:vertAlign w:val="baseline"/>
                <w:lang w:val="en-US" w:eastAsia="zh-CN"/>
              </w:rPr>
            </w:pPr>
          </w:p>
        </w:tc>
      </w:tr>
      <w:tr w14:paraId="23735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923" w:type="dxa"/>
            <w:noWrap w:val="0"/>
            <w:vAlign w:val="center"/>
          </w:tcPr>
          <w:p w14:paraId="1E24679A">
            <w:pPr>
              <w:pStyle w:val="5"/>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w:t>
            </w:r>
          </w:p>
        </w:tc>
        <w:tc>
          <w:tcPr>
            <w:tcW w:w="1837" w:type="dxa"/>
            <w:noWrap w:val="0"/>
            <w:vAlign w:val="center"/>
          </w:tcPr>
          <w:p w14:paraId="50CFA5CD">
            <w:pPr>
              <w:pStyle w:val="5"/>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安全员</w:t>
            </w:r>
          </w:p>
        </w:tc>
        <w:tc>
          <w:tcPr>
            <w:tcW w:w="3047" w:type="dxa"/>
            <w:noWrap w:val="0"/>
            <w:vAlign w:val="center"/>
          </w:tcPr>
          <w:p w14:paraId="121D229B">
            <w:pPr>
              <w:pStyle w:val="5"/>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w:t>
            </w:r>
          </w:p>
        </w:tc>
        <w:tc>
          <w:tcPr>
            <w:tcW w:w="1935" w:type="dxa"/>
            <w:noWrap w:val="0"/>
            <w:vAlign w:val="center"/>
          </w:tcPr>
          <w:p w14:paraId="557F342D">
            <w:pPr>
              <w:pStyle w:val="5"/>
              <w:numPr>
                <w:ilvl w:val="0"/>
                <w:numId w:val="0"/>
              </w:num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专业安全员证书</w:t>
            </w:r>
          </w:p>
        </w:tc>
        <w:tc>
          <w:tcPr>
            <w:tcW w:w="1935" w:type="dxa"/>
            <w:noWrap w:val="0"/>
            <w:vAlign w:val="center"/>
          </w:tcPr>
          <w:p w14:paraId="654A2AB8">
            <w:pPr>
              <w:pStyle w:val="5"/>
              <w:numPr>
                <w:ilvl w:val="0"/>
                <w:numId w:val="0"/>
              </w:numPr>
              <w:jc w:val="center"/>
              <w:rPr>
                <w:rFonts w:hint="eastAsia" w:ascii="宋体" w:hAnsi="宋体" w:eastAsia="宋体" w:cs="宋体"/>
                <w:color w:val="auto"/>
                <w:sz w:val="24"/>
                <w:szCs w:val="24"/>
                <w:vertAlign w:val="baseline"/>
                <w:lang w:val="en-US" w:eastAsia="zh-CN"/>
              </w:rPr>
            </w:pPr>
          </w:p>
        </w:tc>
      </w:tr>
    </w:tbl>
    <w:p w14:paraId="442405AC">
      <w:pPr>
        <w:pStyle w:val="5"/>
        <w:numPr>
          <w:ilvl w:val="0"/>
          <w:numId w:val="0"/>
        </w:numPr>
        <w:spacing w:line="360" w:lineRule="auto"/>
        <w:ind w:firstLine="482"/>
        <w:jc w:val="both"/>
        <w:rPr>
          <w:rFonts w:hint="eastAsia" w:ascii="宋体" w:hAnsi="宋体" w:eastAsia="宋体" w:cs="宋体"/>
          <w:b/>
          <w:bCs w:val="0"/>
          <w:color w:val="auto"/>
          <w:sz w:val="24"/>
          <w:szCs w:val="24"/>
          <w:u w:val="none"/>
          <w:lang w:val="en-US" w:eastAsia="zh-CN"/>
        </w:rPr>
      </w:pPr>
      <w:r>
        <w:rPr>
          <w:rFonts w:hint="eastAsia" w:ascii="宋体" w:hAnsi="宋体" w:eastAsia="宋体" w:cs="宋体"/>
          <w:b/>
          <w:bCs/>
          <w:color w:val="auto"/>
          <w:sz w:val="24"/>
          <w:szCs w:val="24"/>
          <w:lang w:val="en-US" w:eastAsia="zh-CN" w:bidi="ar-SA"/>
        </w:rPr>
        <w:t>注：以上人员供应商须提供相关人员证书及开标前六个月任意一个月社保证明</w:t>
      </w:r>
      <w:r>
        <w:rPr>
          <w:rFonts w:hint="eastAsia" w:ascii="宋体" w:hAnsi="宋体" w:eastAsia="宋体" w:cs="宋体"/>
          <w:b/>
          <w:bCs w:val="0"/>
          <w:color w:val="auto"/>
          <w:sz w:val="24"/>
          <w:szCs w:val="24"/>
          <w:u w:val="none"/>
          <w:lang w:val="en-US" w:eastAsia="zh-CN"/>
        </w:rPr>
        <w:t>，供应商若</w:t>
      </w:r>
      <w:r>
        <w:rPr>
          <w:rFonts w:hint="eastAsia" w:ascii="宋体" w:hAnsi="宋体" w:eastAsia="宋体" w:cs="宋体"/>
          <w:b/>
          <w:bCs w:val="0"/>
          <w:color w:val="auto"/>
          <w:sz w:val="24"/>
          <w:szCs w:val="24"/>
          <w:u w:val="none"/>
          <w:lang w:val="zh-CN"/>
        </w:rPr>
        <w:t>不满足</w:t>
      </w:r>
      <w:r>
        <w:rPr>
          <w:rFonts w:hint="eastAsia" w:ascii="宋体" w:hAnsi="宋体" w:eastAsia="宋体" w:cs="宋体"/>
          <w:b/>
          <w:bCs w:val="0"/>
          <w:color w:val="auto"/>
          <w:sz w:val="24"/>
          <w:szCs w:val="24"/>
          <w:u w:val="none"/>
          <w:lang w:val="en-US" w:eastAsia="zh-CN"/>
        </w:rPr>
        <w:t>磋商</w:t>
      </w:r>
      <w:r>
        <w:rPr>
          <w:rFonts w:hint="eastAsia" w:ascii="宋体" w:hAnsi="宋体" w:eastAsia="宋体" w:cs="宋体"/>
          <w:b/>
          <w:bCs w:val="0"/>
          <w:color w:val="auto"/>
          <w:sz w:val="24"/>
          <w:szCs w:val="24"/>
          <w:u w:val="none"/>
          <w:lang w:val="zh-CN"/>
        </w:rPr>
        <w:t>文件</w:t>
      </w:r>
      <w:r>
        <w:rPr>
          <w:rFonts w:hint="eastAsia" w:ascii="宋体" w:hAnsi="宋体" w:eastAsia="宋体" w:cs="宋体"/>
          <w:b/>
          <w:bCs w:val="0"/>
          <w:color w:val="auto"/>
          <w:sz w:val="24"/>
          <w:szCs w:val="24"/>
          <w:u w:val="none"/>
          <w:lang w:val="en-US" w:eastAsia="zh-CN"/>
        </w:rPr>
        <w:t>最低配置</w:t>
      </w:r>
      <w:r>
        <w:rPr>
          <w:rFonts w:hint="eastAsia" w:ascii="宋体" w:hAnsi="宋体" w:eastAsia="宋体" w:cs="宋体"/>
          <w:b/>
          <w:bCs w:val="0"/>
          <w:color w:val="auto"/>
          <w:sz w:val="24"/>
          <w:szCs w:val="24"/>
          <w:u w:val="none"/>
          <w:lang w:val="zh-CN"/>
        </w:rPr>
        <w:t>要求，须</w:t>
      </w:r>
      <w:r>
        <w:rPr>
          <w:rFonts w:hint="eastAsia" w:ascii="宋体" w:hAnsi="宋体" w:eastAsia="宋体" w:cs="宋体"/>
          <w:b/>
          <w:bCs w:val="0"/>
          <w:color w:val="auto"/>
          <w:sz w:val="24"/>
          <w:szCs w:val="24"/>
          <w:u w:val="none"/>
          <w:lang w:val="en-US" w:eastAsia="zh-CN"/>
        </w:rPr>
        <w:t>承诺</w:t>
      </w:r>
      <w:r>
        <w:rPr>
          <w:rFonts w:hint="eastAsia" w:ascii="宋体" w:hAnsi="宋体" w:eastAsia="宋体" w:cs="宋体"/>
          <w:b/>
          <w:bCs w:val="0"/>
          <w:color w:val="auto"/>
          <w:sz w:val="24"/>
          <w:szCs w:val="24"/>
        </w:rPr>
        <w:t>成交后7个工作日之内</w:t>
      </w: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u w:val="none"/>
          <w:lang w:val="zh-CN"/>
        </w:rPr>
        <w:t>按招标文件要求</w:t>
      </w:r>
      <w:r>
        <w:rPr>
          <w:rFonts w:hint="eastAsia" w:ascii="宋体" w:hAnsi="宋体" w:eastAsia="宋体" w:cs="宋体"/>
          <w:b/>
          <w:bCs w:val="0"/>
          <w:color w:val="auto"/>
          <w:sz w:val="24"/>
          <w:szCs w:val="24"/>
          <w:u w:val="none"/>
          <w:lang w:val="en-US" w:eastAsia="zh-CN"/>
        </w:rPr>
        <w:t>配置到位。</w:t>
      </w:r>
      <w:r>
        <w:rPr>
          <w:rFonts w:hint="eastAsia" w:ascii="宋体" w:hAnsi="宋体" w:cs="宋体"/>
          <w:b/>
          <w:bCs w:val="0"/>
          <w:color w:val="auto"/>
          <w:sz w:val="24"/>
          <w:szCs w:val="24"/>
          <w:u w:val="none"/>
          <w:lang w:val="en-US" w:eastAsia="zh-CN"/>
        </w:rPr>
        <w:t>（须提供承诺书，格式自理）</w:t>
      </w:r>
    </w:p>
    <w:p w14:paraId="064604DF">
      <w:pPr>
        <w:pStyle w:val="4"/>
        <w:numPr>
          <w:ilvl w:val="0"/>
          <w:numId w:val="8"/>
        </w:numPr>
        <w:spacing w:line="360" w:lineRule="auto"/>
        <w:ind w:left="-60" w:leftChars="0" w:firstLine="480" w:firstLineChars="0"/>
        <w:rPr>
          <w:rFonts w:hint="eastAsia" w:ascii="宋体" w:hAnsi="宋体" w:eastAsia="宋体" w:cs="宋体"/>
          <w:color w:val="auto"/>
          <w:sz w:val="24"/>
          <w:szCs w:val="24"/>
          <w:lang w:val="en-US" w:eastAsia="zh-CN"/>
        </w:rPr>
      </w:pPr>
      <w:r>
        <w:rPr>
          <w:rFonts w:hint="eastAsia" w:ascii="宋体" w:hAnsi="宋体" w:cs="宋体"/>
          <w:color w:val="auto"/>
          <w:sz w:val="24"/>
          <w:szCs w:val="24"/>
        </w:rPr>
        <w:t>配备专业机修班组对泵坑的水泵、浮球、现场控制箱、控制柜、闸阀、止回阀、伸缩节、格栅等每月保养一次，发现故障现场及时进行维修。每月底提交日常巡检保养工作报告，保证设施完好率100%。最低设备配置要求如下</w:t>
      </w:r>
      <w:r>
        <w:rPr>
          <w:rFonts w:hint="eastAsia" w:ascii="宋体" w:hAnsi="宋体" w:cs="宋体"/>
          <w:color w:val="auto"/>
          <w:sz w:val="24"/>
          <w:szCs w:val="24"/>
          <w:lang w:eastAsia="zh-CN"/>
        </w:rPr>
        <w:t>：</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9"/>
        <w:gridCol w:w="2737"/>
        <w:gridCol w:w="1944"/>
        <w:gridCol w:w="1944"/>
        <w:gridCol w:w="1944"/>
      </w:tblGrid>
      <w:tr w14:paraId="532EA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1149" w:type="dxa"/>
            <w:noWrap w:val="0"/>
            <w:vAlign w:val="center"/>
          </w:tcPr>
          <w:p w14:paraId="31DFD8FC">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序号</w:t>
            </w:r>
          </w:p>
        </w:tc>
        <w:tc>
          <w:tcPr>
            <w:tcW w:w="2737" w:type="dxa"/>
            <w:noWrap w:val="0"/>
            <w:vAlign w:val="center"/>
          </w:tcPr>
          <w:p w14:paraId="31ECA403">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设备名称</w:t>
            </w:r>
          </w:p>
        </w:tc>
        <w:tc>
          <w:tcPr>
            <w:tcW w:w="1944" w:type="dxa"/>
            <w:noWrap w:val="0"/>
            <w:vAlign w:val="center"/>
          </w:tcPr>
          <w:p w14:paraId="027DCB84">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数量</w:t>
            </w:r>
          </w:p>
        </w:tc>
        <w:tc>
          <w:tcPr>
            <w:tcW w:w="1944" w:type="dxa"/>
            <w:noWrap w:val="0"/>
            <w:vAlign w:val="center"/>
          </w:tcPr>
          <w:p w14:paraId="3B9BBFB6">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单位</w:t>
            </w:r>
          </w:p>
        </w:tc>
        <w:tc>
          <w:tcPr>
            <w:tcW w:w="1944" w:type="dxa"/>
            <w:noWrap w:val="0"/>
            <w:vAlign w:val="center"/>
          </w:tcPr>
          <w:p w14:paraId="67FDD7FD">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备注</w:t>
            </w:r>
          </w:p>
        </w:tc>
      </w:tr>
      <w:tr w14:paraId="5D03F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1149" w:type="dxa"/>
            <w:noWrap w:val="0"/>
            <w:vAlign w:val="center"/>
          </w:tcPr>
          <w:p w14:paraId="337F9632">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w:t>
            </w:r>
          </w:p>
        </w:tc>
        <w:tc>
          <w:tcPr>
            <w:tcW w:w="2737" w:type="dxa"/>
            <w:noWrap w:val="0"/>
            <w:vAlign w:val="center"/>
          </w:tcPr>
          <w:p w14:paraId="5C9BDB29">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吸污车</w:t>
            </w:r>
          </w:p>
        </w:tc>
        <w:tc>
          <w:tcPr>
            <w:tcW w:w="1944" w:type="dxa"/>
            <w:noWrap w:val="0"/>
            <w:vAlign w:val="center"/>
          </w:tcPr>
          <w:p w14:paraId="1F27756E">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w:t>
            </w:r>
          </w:p>
        </w:tc>
        <w:tc>
          <w:tcPr>
            <w:tcW w:w="1944" w:type="dxa"/>
            <w:noWrap w:val="0"/>
            <w:vAlign w:val="center"/>
          </w:tcPr>
          <w:p w14:paraId="4E8D2CBB">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辆</w:t>
            </w:r>
          </w:p>
        </w:tc>
        <w:tc>
          <w:tcPr>
            <w:tcW w:w="1944" w:type="dxa"/>
            <w:noWrap w:val="0"/>
            <w:vAlign w:val="center"/>
          </w:tcPr>
          <w:p w14:paraId="50CAA430">
            <w:pPr>
              <w:jc w:val="center"/>
              <w:rPr>
                <w:rFonts w:hint="eastAsia" w:ascii="宋体" w:hAnsi="宋体" w:eastAsia="宋体" w:cs="宋体"/>
                <w:color w:val="auto"/>
                <w:sz w:val="24"/>
                <w:szCs w:val="24"/>
                <w:vertAlign w:val="baseline"/>
                <w:lang w:val="en-US" w:eastAsia="zh-CN"/>
              </w:rPr>
            </w:pPr>
          </w:p>
        </w:tc>
      </w:tr>
      <w:tr w14:paraId="6B00E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1149" w:type="dxa"/>
            <w:noWrap w:val="0"/>
            <w:vAlign w:val="center"/>
          </w:tcPr>
          <w:p w14:paraId="312EB6F4">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w:t>
            </w:r>
          </w:p>
        </w:tc>
        <w:tc>
          <w:tcPr>
            <w:tcW w:w="2737" w:type="dxa"/>
            <w:noWrap w:val="0"/>
            <w:vAlign w:val="center"/>
          </w:tcPr>
          <w:p w14:paraId="47265AC8">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疏通车</w:t>
            </w:r>
          </w:p>
        </w:tc>
        <w:tc>
          <w:tcPr>
            <w:tcW w:w="1944" w:type="dxa"/>
            <w:noWrap w:val="0"/>
            <w:vAlign w:val="center"/>
          </w:tcPr>
          <w:p w14:paraId="7C54E16F">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w:t>
            </w:r>
          </w:p>
        </w:tc>
        <w:tc>
          <w:tcPr>
            <w:tcW w:w="1944" w:type="dxa"/>
            <w:noWrap w:val="0"/>
            <w:vAlign w:val="center"/>
          </w:tcPr>
          <w:p w14:paraId="3DFCB752">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辆</w:t>
            </w:r>
          </w:p>
        </w:tc>
        <w:tc>
          <w:tcPr>
            <w:tcW w:w="1944" w:type="dxa"/>
            <w:noWrap w:val="0"/>
            <w:vAlign w:val="center"/>
          </w:tcPr>
          <w:p w14:paraId="5D73066D">
            <w:pPr>
              <w:jc w:val="center"/>
              <w:rPr>
                <w:rFonts w:hint="eastAsia" w:ascii="宋体" w:hAnsi="宋体" w:eastAsia="宋体" w:cs="宋体"/>
                <w:color w:val="auto"/>
                <w:sz w:val="24"/>
                <w:szCs w:val="24"/>
                <w:vertAlign w:val="baseline"/>
                <w:lang w:val="en-US" w:eastAsia="zh-CN"/>
              </w:rPr>
            </w:pPr>
          </w:p>
        </w:tc>
      </w:tr>
      <w:tr w14:paraId="77204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49" w:type="dxa"/>
            <w:noWrap w:val="0"/>
            <w:vAlign w:val="center"/>
          </w:tcPr>
          <w:p w14:paraId="7101ACD2">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w:t>
            </w:r>
          </w:p>
        </w:tc>
        <w:tc>
          <w:tcPr>
            <w:tcW w:w="2737" w:type="dxa"/>
            <w:noWrap w:val="0"/>
            <w:vAlign w:val="center"/>
          </w:tcPr>
          <w:p w14:paraId="71DB4D57">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CCTV检测机器人</w:t>
            </w:r>
          </w:p>
        </w:tc>
        <w:tc>
          <w:tcPr>
            <w:tcW w:w="1944" w:type="dxa"/>
            <w:noWrap w:val="0"/>
            <w:vAlign w:val="center"/>
          </w:tcPr>
          <w:p w14:paraId="2ECFAAC2">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w:t>
            </w:r>
          </w:p>
        </w:tc>
        <w:tc>
          <w:tcPr>
            <w:tcW w:w="1944" w:type="dxa"/>
            <w:noWrap w:val="0"/>
            <w:vAlign w:val="center"/>
          </w:tcPr>
          <w:p w14:paraId="01628D7A">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套</w:t>
            </w:r>
          </w:p>
        </w:tc>
        <w:tc>
          <w:tcPr>
            <w:tcW w:w="1944" w:type="dxa"/>
            <w:noWrap w:val="0"/>
            <w:vAlign w:val="center"/>
          </w:tcPr>
          <w:p w14:paraId="48FE50C9">
            <w:pPr>
              <w:jc w:val="center"/>
              <w:rPr>
                <w:rFonts w:hint="eastAsia" w:ascii="宋体" w:hAnsi="宋体" w:eastAsia="宋体" w:cs="宋体"/>
                <w:color w:val="auto"/>
                <w:sz w:val="24"/>
                <w:szCs w:val="24"/>
                <w:vertAlign w:val="baseline"/>
                <w:lang w:val="en-US" w:eastAsia="zh-CN"/>
              </w:rPr>
            </w:pPr>
          </w:p>
        </w:tc>
      </w:tr>
    </w:tbl>
    <w:p w14:paraId="52B6F03E">
      <w:pPr>
        <w:numPr>
          <w:ilvl w:val="0"/>
          <w:numId w:val="0"/>
        </w:numPr>
        <w:spacing w:line="360" w:lineRule="auto"/>
        <w:ind w:firstLine="482"/>
        <w:rPr>
          <w:rFonts w:hint="eastAsia" w:ascii="宋体" w:hAnsi="宋体" w:eastAsia="宋体" w:cs="宋体"/>
          <w:color w:val="auto"/>
          <w:lang w:val="en-US" w:eastAsia="zh-CN"/>
        </w:rPr>
      </w:pPr>
      <w:r>
        <w:rPr>
          <w:rFonts w:hint="eastAsia" w:ascii="宋体" w:hAnsi="宋体" w:eastAsia="宋体" w:cs="宋体"/>
          <w:b/>
          <w:bCs w:val="0"/>
          <w:color w:val="auto"/>
          <w:sz w:val="24"/>
          <w:szCs w:val="24"/>
          <w:u w:val="none"/>
          <w:lang w:val="en-US" w:eastAsia="zh-CN"/>
        </w:rPr>
        <w:t>注：以上硬件设备</w:t>
      </w:r>
      <w:r>
        <w:rPr>
          <w:rFonts w:hint="eastAsia" w:ascii="宋体" w:hAnsi="宋体" w:cs="宋体"/>
          <w:b/>
          <w:bCs w:val="0"/>
          <w:color w:val="auto"/>
          <w:sz w:val="24"/>
          <w:szCs w:val="24"/>
          <w:u w:val="none"/>
          <w:lang w:val="en-US" w:eastAsia="zh-CN"/>
        </w:rPr>
        <w:t>供应商</w:t>
      </w:r>
      <w:r>
        <w:rPr>
          <w:rFonts w:hint="eastAsia" w:ascii="宋体" w:hAnsi="宋体" w:eastAsia="宋体" w:cs="宋体"/>
          <w:b/>
          <w:bCs w:val="0"/>
          <w:color w:val="auto"/>
          <w:sz w:val="24"/>
          <w:szCs w:val="24"/>
          <w:u w:val="none"/>
          <w:lang w:val="en-US" w:eastAsia="zh-CN"/>
        </w:rPr>
        <w:t>须提供相关购置发票复印件或租赁协议</w:t>
      </w:r>
      <w:r>
        <w:rPr>
          <w:rFonts w:hint="eastAsia" w:ascii="宋体" w:hAnsi="宋体" w:cs="宋体"/>
          <w:b/>
          <w:bCs w:val="0"/>
          <w:color w:val="auto"/>
          <w:sz w:val="24"/>
          <w:szCs w:val="24"/>
          <w:u w:val="none"/>
          <w:lang w:val="en-US" w:eastAsia="zh-CN"/>
        </w:rPr>
        <w:t>于投标文件中</w:t>
      </w:r>
      <w:r>
        <w:rPr>
          <w:rFonts w:hint="eastAsia" w:ascii="宋体" w:hAnsi="宋体" w:eastAsia="宋体" w:cs="宋体"/>
          <w:b/>
          <w:bCs w:val="0"/>
          <w:color w:val="auto"/>
          <w:sz w:val="24"/>
          <w:szCs w:val="24"/>
          <w:u w:val="none"/>
          <w:lang w:val="en-US" w:eastAsia="zh-CN"/>
        </w:rPr>
        <w:t>，供应商若</w:t>
      </w:r>
      <w:r>
        <w:rPr>
          <w:rFonts w:hint="eastAsia" w:ascii="宋体" w:hAnsi="宋体" w:eastAsia="宋体" w:cs="宋体"/>
          <w:b/>
          <w:bCs w:val="0"/>
          <w:color w:val="auto"/>
          <w:sz w:val="24"/>
          <w:szCs w:val="24"/>
          <w:u w:val="none"/>
          <w:lang w:val="zh-CN"/>
        </w:rPr>
        <w:t>不满足</w:t>
      </w:r>
      <w:r>
        <w:rPr>
          <w:rFonts w:hint="eastAsia" w:ascii="宋体" w:hAnsi="宋体" w:cs="宋体"/>
          <w:b/>
          <w:bCs w:val="0"/>
          <w:color w:val="auto"/>
          <w:sz w:val="24"/>
          <w:szCs w:val="24"/>
          <w:u w:val="none"/>
          <w:lang w:val="en-US" w:eastAsia="zh-CN"/>
        </w:rPr>
        <w:t>采购</w:t>
      </w:r>
      <w:r>
        <w:rPr>
          <w:rFonts w:hint="eastAsia" w:ascii="宋体" w:hAnsi="宋体" w:eastAsia="宋体" w:cs="宋体"/>
          <w:b/>
          <w:bCs w:val="0"/>
          <w:color w:val="auto"/>
          <w:sz w:val="24"/>
          <w:szCs w:val="24"/>
          <w:u w:val="none"/>
          <w:lang w:val="zh-CN"/>
        </w:rPr>
        <w:t>文件</w:t>
      </w:r>
      <w:r>
        <w:rPr>
          <w:rFonts w:hint="eastAsia" w:ascii="宋体" w:hAnsi="宋体" w:eastAsia="宋体" w:cs="宋体"/>
          <w:b/>
          <w:bCs w:val="0"/>
          <w:color w:val="auto"/>
          <w:sz w:val="24"/>
          <w:szCs w:val="24"/>
          <w:u w:val="none"/>
          <w:lang w:val="en-US" w:eastAsia="zh-CN"/>
        </w:rPr>
        <w:t>最低配置</w:t>
      </w:r>
      <w:r>
        <w:rPr>
          <w:rFonts w:hint="eastAsia" w:ascii="宋体" w:hAnsi="宋体" w:eastAsia="宋体" w:cs="宋体"/>
          <w:b/>
          <w:bCs w:val="0"/>
          <w:color w:val="auto"/>
          <w:sz w:val="24"/>
          <w:szCs w:val="24"/>
          <w:u w:val="none"/>
          <w:lang w:val="zh-CN"/>
        </w:rPr>
        <w:t>要求，须</w:t>
      </w:r>
      <w:r>
        <w:rPr>
          <w:rFonts w:hint="eastAsia" w:ascii="宋体" w:hAnsi="宋体" w:eastAsia="宋体" w:cs="宋体"/>
          <w:b/>
          <w:bCs w:val="0"/>
          <w:color w:val="auto"/>
          <w:sz w:val="24"/>
          <w:szCs w:val="24"/>
          <w:u w:val="none"/>
          <w:lang w:val="en-US" w:eastAsia="zh-CN"/>
        </w:rPr>
        <w:t>承诺</w:t>
      </w:r>
      <w:r>
        <w:rPr>
          <w:rFonts w:hint="eastAsia" w:ascii="宋体" w:hAnsi="宋体" w:eastAsia="宋体" w:cs="宋体"/>
          <w:b/>
          <w:bCs w:val="0"/>
          <w:color w:val="auto"/>
          <w:sz w:val="24"/>
          <w:szCs w:val="24"/>
        </w:rPr>
        <w:t>成交后7个工作日之内</w:t>
      </w: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u w:val="none"/>
          <w:lang w:val="zh-CN"/>
        </w:rPr>
        <w:t>按招标文件要求</w:t>
      </w:r>
      <w:r>
        <w:rPr>
          <w:rFonts w:hint="eastAsia" w:ascii="宋体" w:hAnsi="宋体" w:eastAsia="宋体" w:cs="宋体"/>
          <w:b/>
          <w:bCs w:val="0"/>
          <w:color w:val="auto"/>
          <w:sz w:val="24"/>
          <w:szCs w:val="24"/>
          <w:u w:val="none"/>
          <w:lang w:val="en-US" w:eastAsia="zh-CN"/>
        </w:rPr>
        <w:t>配置到位。</w:t>
      </w:r>
      <w:r>
        <w:rPr>
          <w:rFonts w:hint="eastAsia" w:ascii="宋体" w:hAnsi="宋体" w:cs="宋体"/>
          <w:b/>
          <w:bCs w:val="0"/>
          <w:color w:val="auto"/>
          <w:sz w:val="24"/>
          <w:szCs w:val="24"/>
          <w:u w:val="none"/>
          <w:lang w:val="en-US" w:eastAsia="zh-CN"/>
        </w:rPr>
        <w:t>（须提供承诺书，格式自理）</w:t>
      </w:r>
    </w:p>
    <w:p w14:paraId="36BE474A">
      <w:pPr>
        <w:numPr>
          <w:ilvl w:val="0"/>
          <w:numId w:val="0"/>
        </w:numPr>
        <w:spacing w:line="360" w:lineRule="auto"/>
        <w:ind w:firstLine="480"/>
        <w:rPr>
          <w:rFonts w:hint="eastAsia" w:ascii="宋体" w:hAnsi="宋体" w:eastAsia="宋体" w:cs="宋体"/>
          <w:color w:val="auto"/>
          <w:sz w:val="24"/>
          <w:szCs w:val="24"/>
          <w:highlight w:val="red"/>
          <w:lang w:val="en-US" w:eastAsia="zh-CN"/>
        </w:rPr>
      </w:pPr>
      <w:r>
        <w:rPr>
          <w:rFonts w:hint="eastAsia" w:ascii="宋体" w:hAnsi="宋体" w:eastAsia="宋体" w:cs="宋体"/>
          <w:color w:val="auto"/>
          <w:sz w:val="24"/>
          <w:szCs w:val="24"/>
          <w:lang w:val="en-US" w:eastAsia="zh-CN"/>
        </w:rPr>
        <w:t>3、对泵坑格栅、围栏、池体等建筑物设施维修。</w:t>
      </w:r>
      <w:r>
        <w:rPr>
          <w:rFonts w:hint="eastAsia" w:ascii="宋体" w:hAnsi="宋体" w:eastAsia="宋体" w:cs="宋体"/>
          <w:color w:val="auto"/>
          <w:sz w:val="24"/>
          <w:szCs w:val="24"/>
          <w:highlight w:val="red"/>
          <w:lang w:val="en-US" w:eastAsia="zh-CN"/>
        </w:rPr>
        <w:t>对出水压力管进行保养维护</w:t>
      </w:r>
      <w:r>
        <w:rPr>
          <w:rFonts w:hint="eastAsia" w:ascii="宋体" w:hAnsi="宋体" w:cs="宋体"/>
          <w:color w:val="auto"/>
          <w:sz w:val="24"/>
          <w:szCs w:val="24"/>
          <w:highlight w:val="red"/>
          <w:lang w:val="en-US" w:eastAsia="zh-CN"/>
        </w:rPr>
        <w:t>（压力管至消能井结束）</w:t>
      </w:r>
      <w:r>
        <w:rPr>
          <w:rFonts w:hint="eastAsia" w:ascii="宋体" w:hAnsi="宋体" w:eastAsia="宋体" w:cs="宋体"/>
          <w:color w:val="auto"/>
          <w:sz w:val="24"/>
          <w:szCs w:val="24"/>
          <w:highlight w:val="red"/>
          <w:lang w:val="en-US" w:eastAsia="zh-CN"/>
        </w:rPr>
        <w:t>。</w:t>
      </w:r>
    </w:p>
    <w:p w14:paraId="4A0BCC18">
      <w:pPr>
        <w:numPr>
          <w:ilvl w:val="0"/>
          <w:numId w:val="0"/>
        </w:numPr>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highlight w:val="red"/>
          <w:lang w:val="en-US" w:eastAsia="zh-CN"/>
        </w:rPr>
        <w:t>水泵、阀门、控制柜、PLC</w:t>
      </w:r>
      <w:r>
        <w:rPr>
          <w:rFonts w:hint="eastAsia" w:ascii="宋体" w:hAnsi="宋体" w:cs="宋体"/>
          <w:color w:val="auto"/>
          <w:sz w:val="24"/>
          <w:szCs w:val="24"/>
          <w:highlight w:val="red"/>
          <w:lang w:val="en-US" w:eastAsia="zh-CN"/>
        </w:rPr>
        <w:t>、液位浮球、COD在线监测、阀门等所有泵站配套设施设备的</w:t>
      </w:r>
      <w:r>
        <w:rPr>
          <w:rFonts w:hint="eastAsia" w:ascii="宋体" w:hAnsi="宋体" w:eastAsia="宋体" w:cs="宋体"/>
          <w:color w:val="auto"/>
          <w:sz w:val="24"/>
          <w:szCs w:val="24"/>
          <w:highlight w:val="red"/>
          <w:lang w:val="en-US" w:eastAsia="zh-CN"/>
        </w:rPr>
        <w:t>更换</w:t>
      </w:r>
      <w:r>
        <w:rPr>
          <w:rFonts w:hint="eastAsia" w:ascii="宋体" w:hAnsi="宋体" w:cs="宋体"/>
          <w:color w:val="auto"/>
          <w:sz w:val="24"/>
          <w:szCs w:val="24"/>
          <w:highlight w:val="red"/>
          <w:lang w:val="en-US" w:eastAsia="zh-CN"/>
        </w:rPr>
        <w:t>、</w:t>
      </w:r>
      <w:r>
        <w:rPr>
          <w:rFonts w:hint="eastAsia" w:ascii="宋体" w:hAnsi="宋体" w:eastAsia="宋体" w:cs="宋体"/>
          <w:color w:val="auto"/>
          <w:sz w:val="24"/>
          <w:szCs w:val="24"/>
          <w:highlight w:val="red"/>
          <w:lang w:val="en-US" w:eastAsia="zh-CN"/>
        </w:rPr>
        <w:t>大修。</w:t>
      </w:r>
    </w:p>
    <w:p w14:paraId="2936B31B">
      <w:pPr>
        <w:keepNext w:val="0"/>
        <w:keepLines w:val="0"/>
        <w:pageBreakBefore w:val="0"/>
        <w:widowControl w:val="0"/>
        <w:spacing w:line="36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5、配备专业队伍做到24小时全天候响应各类设备的故障处置。出现问题，立即到达现场投入抢修作业，直至排除故障，设备正常运行。</w:t>
      </w:r>
    </w:p>
    <w:p w14:paraId="620C608C">
      <w:pPr>
        <w:pStyle w:val="4"/>
        <w:keepNext w:val="0"/>
        <w:keepLines w:val="0"/>
        <w:pageBreakBefore w:val="0"/>
        <w:widowControl w:val="0"/>
        <w:spacing w:line="360" w:lineRule="auto"/>
        <w:ind w:firstLine="480"/>
        <w:rPr>
          <w:rFonts w:hint="eastAsia" w:ascii="宋体" w:hAnsi="宋体" w:eastAsia="宋体" w:cs="宋体"/>
          <w:color w:val="auto"/>
          <w:lang w:val="en-US" w:eastAsia="zh-CN"/>
        </w:rPr>
      </w:pPr>
      <w:r>
        <w:rPr>
          <w:rFonts w:hint="eastAsia" w:ascii="宋体" w:hAnsi="宋体" w:eastAsia="宋体" w:cs="宋体"/>
          <w:color w:val="auto"/>
          <w:sz w:val="24"/>
          <w:szCs w:val="24"/>
          <w:lang w:val="en-US" w:eastAsia="zh-CN"/>
        </w:rPr>
        <w:t>6、配合政府做好迎检工作，做好周围群众投诉处理。</w:t>
      </w:r>
    </w:p>
    <w:p w14:paraId="47381147">
      <w:pPr>
        <w:keepNext w:val="0"/>
        <w:keepLines w:val="0"/>
        <w:pageBreakBefore w:val="0"/>
        <w:widowControl w:val="0"/>
        <w:spacing w:before="120" w:after="120" w:line="360" w:lineRule="auto"/>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三、服务要求</w:t>
      </w:r>
    </w:p>
    <w:p w14:paraId="5D78B1CE">
      <w:pPr>
        <w:keepNext w:val="0"/>
        <w:keepLines w:val="0"/>
        <w:pageBreakBefore w:val="0"/>
        <w:widowControl w:val="0"/>
        <w:numPr>
          <w:ilvl w:val="0"/>
          <w:numId w:val="0"/>
        </w:numPr>
        <w:spacing w:line="360" w:lineRule="auto"/>
        <w:ind w:firstLine="48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（一）成交供应商应严格按照规范及采购文件等相关要求组织运维养护。</w:t>
      </w:r>
    </w:p>
    <w:p w14:paraId="32179D63">
      <w:pPr>
        <w:keepNext w:val="0"/>
        <w:keepLines w:val="0"/>
        <w:pageBreakBefore w:val="0"/>
        <w:widowControl w:val="0"/>
        <w:numPr>
          <w:ilvl w:val="0"/>
          <w:numId w:val="0"/>
        </w:numPr>
        <w:spacing w:line="360" w:lineRule="auto"/>
        <w:ind w:firstLine="48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（二）成交供应商必须按不低于采购文件要求的材料质量、技术要求及标准供货、运维养护等。</w:t>
      </w:r>
    </w:p>
    <w:p w14:paraId="5ED7A9BB">
      <w:pPr>
        <w:keepNext w:val="0"/>
        <w:keepLines w:val="0"/>
        <w:pageBreakBefore w:val="0"/>
        <w:widowControl w:val="0"/>
        <w:numPr>
          <w:ilvl w:val="0"/>
          <w:numId w:val="0"/>
        </w:numPr>
        <w:spacing w:line="360" w:lineRule="auto"/>
        <w:ind w:firstLine="48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（三）成交供应商运维养护过程中必须按时清理施工场地，垃圾必须清理离场，运维养护完成对施工场所全面打扫。</w:t>
      </w:r>
    </w:p>
    <w:p w14:paraId="40CEAA36">
      <w:pPr>
        <w:keepNext w:val="0"/>
        <w:keepLines w:val="0"/>
        <w:pageBreakBefore w:val="0"/>
        <w:widowControl w:val="0"/>
        <w:numPr>
          <w:ilvl w:val="0"/>
          <w:numId w:val="0"/>
        </w:numPr>
        <w:spacing w:line="360" w:lineRule="auto"/>
        <w:ind w:firstLine="48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（四）成交供应商在运维养护过程中做到项目负责人全程现场管理。</w:t>
      </w:r>
    </w:p>
    <w:p w14:paraId="6FB52F27">
      <w:pPr>
        <w:keepNext w:val="0"/>
        <w:keepLines w:val="0"/>
        <w:pageBreakBefore w:val="0"/>
        <w:widowControl w:val="0"/>
        <w:numPr>
          <w:ilvl w:val="0"/>
          <w:numId w:val="0"/>
        </w:numPr>
        <w:spacing w:line="360" w:lineRule="auto"/>
        <w:ind w:firstLine="48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（五）成交供应商在项目实施中必须严格遵守相关的法规、规范和现场采购人的规定，督促现场运维养护人员规范操作，采取严格有力的安全防护措施，做好安全防护工作</w:t>
      </w:r>
      <w:r>
        <w:rPr>
          <w:rFonts w:hint="eastAsia" w:ascii="宋体" w:hAnsi="宋体" w:cs="宋体"/>
          <w:color w:val="auto"/>
          <w:sz w:val="24"/>
          <w:szCs w:val="22"/>
          <w:lang w:val="en-US" w:eastAsia="zh-CN"/>
        </w:rPr>
        <w:t>（</w:t>
      </w:r>
      <w:r>
        <w:rPr>
          <w:rFonts w:hint="eastAsia" w:ascii="宋体" w:hAnsi="宋体" w:eastAsia="宋体" w:cs="宋体"/>
          <w:color w:val="auto"/>
          <w:sz w:val="24"/>
          <w:szCs w:val="22"/>
          <w:lang w:val="en-US" w:eastAsia="zh-CN"/>
        </w:rPr>
        <w:t>包括施工现场防护等</w:t>
      </w:r>
      <w:r>
        <w:rPr>
          <w:rFonts w:hint="eastAsia" w:ascii="宋体" w:hAnsi="宋体" w:cs="宋体"/>
          <w:color w:val="auto"/>
          <w:sz w:val="24"/>
          <w:szCs w:val="22"/>
          <w:lang w:val="en-US" w:eastAsia="zh-CN"/>
        </w:rPr>
        <w:t>）</w:t>
      </w:r>
      <w:r>
        <w:rPr>
          <w:rFonts w:hint="eastAsia" w:ascii="宋体" w:hAnsi="宋体" w:eastAsia="宋体" w:cs="宋体"/>
          <w:color w:val="auto"/>
          <w:sz w:val="24"/>
          <w:szCs w:val="22"/>
          <w:lang w:val="en-US" w:eastAsia="zh-CN"/>
        </w:rPr>
        <w:t>，确保项目实施</w:t>
      </w:r>
      <w:r>
        <w:rPr>
          <w:rFonts w:hint="eastAsia" w:ascii="宋体" w:hAnsi="宋体" w:cs="宋体"/>
          <w:color w:val="auto"/>
          <w:sz w:val="24"/>
          <w:szCs w:val="22"/>
          <w:lang w:val="en-US" w:eastAsia="zh-CN"/>
        </w:rPr>
        <w:t>（</w:t>
      </w:r>
      <w:r>
        <w:rPr>
          <w:rFonts w:hint="eastAsia" w:ascii="宋体" w:hAnsi="宋体" w:eastAsia="宋体" w:cs="宋体"/>
          <w:color w:val="auto"/>
          <w:sz w:val="24"/>
          <w:szCs w:val="22"/>
          <w:lang w:val="en-US" w:eastAsia="zh-CN"/>
        </w:rPr>
        <w:t>含途中交通</w:t>
      </w:r>
      <w:r>
        <w:rPr>
          <w:rFonts w:hint="eastAsia" w:ascii="宋体" w:hAnsi="宋体" w:cs="宋体"/>
          <w:color w:val="auto"/>
          <w:sz w:val="24"/>
          <w:szCs w:val="22"/>
          <w:lang w:val="en-US" w:eastAsia="zh-CN"/>
        </w:rPr>
        <w:t>）</w:t>
      </w:r>
      <w:r>
        <w:rPr>
          <w:rFonts w:hint="eastAsia" w:ascii="宋体" w:hAnsi="宋体" w:eastAsia="宋体" w:cs="宋体"/>
          <w:color w:val="auto"/>
          <w:sz w:val="24"/>
          <w:szCs w:val="22"/>
          <w:lang w:val="en-US" w:eastAsia="zh-CN"/>
        </w:rPr>
        <w:t>的安全</w:t>
      </w:r>
      <w:r>
        <w:rPr>
          <w:rFonts w:hint="eastAsia" w:ascii="宋体" w:hAnsi="宋体" w:cs="宋体"/>
          <w:color w:val="auto"/>
          <w:sz w:val="24"/>
          <w:szCs w:val="22"/>
          <w:lang w:val="en-US" w:eastAsia="zh-CN"/>
        </w:rPr>
        <w:t>，</w:t>
      </w:r>
      <w:r>
        <w:rPr>
          <w:rFonts w:hint="eastAsia" w:ascii="宋体" w:hAnsi="宋体" w:eastAsia="宋体" w:cs="宋体"/>
          <w:color w:val="auto"/>
          <w:sz w:val="24"/>
          <w:szCs w:val="22"/>
          <w:lang w:val="en-US" w:eastAsia="zh-CN"/>
        </w:rPr>
        <w:t>并接受采购人定期或不定期检查</w:t>
      </w:r>
      <w:r>
        <w:rPr>
          <w:rFonts w:hint="eastAsia" w:ascii="宋体" w:hAnsi="宋体" w:cs="宋体"/>
          <w:color w:val="auto"/>
          <w:sz w:val="24"/>
          <w:szCs w:val="22"/>
          <w:lang w:val="en-US" w:eastAsia="zh-CN"/>
        </w:rPr>
        <w:t>，</w:t>
      </w:r>
      <w:r>
        <w:rPr>
          <w:rFonts w:hint="eastAsia" w:ascii="宋体" w:hAnsi="宋体" w:eastAsia="宋体" w:cs="宋体"/>
          <w:color w:val="auto"/>
          <w:sz w:val="24"/>
          <w:szCs w:val="22"/>
          <w:lang w:val="en-US" w:eastAsia="zh-CN"/>
        </w:rPr>
        <w:t>一切安全责任均由成交供应商自行承担。</w:t>
      </w:r>
    </w:p>
    <w:p w14:paraId="0C6A0505">
      <w:pPr>
        <w:keepNext w:val="0"/>
        <w:keepLines w:val="0"/>
        <w:pageBreakBefore w:val="0"/>
        <w:widowControl w:val="0"/>
        <w:numPr>
          <w:ilvl w:val="0"/>
          <w:numId w:val="0"/>
        </w:numPr>
        <w:spacing w:line="360" w:lineRule="auto"/>
        <w:ind w:firstLine="48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（六）成交供应商必须遵守政府有关主管部门对施工噪音、环境保护和安全生产等的管理规定，如因成交供应商的原因，导致扰民投诉及相关部门罚款的，均由成交供应商负责处理，费用自理。</w:t>
      </w:r>
    </w:p>
    <w:p w14:paraId="3B445F47">
      <w:pPr>
        <w:keepNext w:val="0"/>
        <w:keepLines w:val="0"/>
        <w:pageBreakBefore w:val="0"/>
        <w:widowControl w:val="0"/>
        <w:numPr>
          <w:ilvl w:val="0"/>
          <w:numId w:val="0"/>
        </w:numPr>
        <w:spacing w:line="360" w:lineRule="auto"/>
        <w:ind w:firstLine="48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（七）成交人不得拒绝完成采购人在履约地点范围内变更或要求增加的服务内容。</w:t>
      </w:r>
    </w:p>
    <w:p w14:paraId="28937A92">
      <w:pPr>
        <w:keepNext w:val="0"/>
        <w:keepLines w:val="0"/>
        <w:pageBreakBefore w:val="0"/>
        <w:widowControl w:val="0"/>
        <w:numPr>
          <w:ilvl w:val="0"/>
          <w:numId w:val="0"/>
        </w:numPr>
        <w:spacing w:line="360" w:lineRule="auto"/>
        <w:ind w:firstLine="48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（八）成交供应商必须保证本项目质量达到采购文件要求。</w:t>
      </w:r>
    </w:p>
    <w:p w14:paraId="549B7AB5">
      <w:pPr>
        <w:keepNext w:val="0"/>
        <w:keepLines w:val="0"/>
        <w:pageBreakBefore w:val="0"/>
        <w:widowControl w:val="0"/>
        <w:spacing w:before="120" w:after="120" w:line="360" w:lineRule="auto"/>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四、服务标准</w:t>
      </w:r>
    </w:p>
    <w:p w14:paraId="4FB6835E">
      <w:pPr>
        <w:keepNext w:val="0"/>
        <w:keepLines w:val="0"/>
        <w:pageBreakBefore w:val="0"/>
        <w:widowControl w:val="0"/>
        <w:numPr>
          <w:ilvl w:val="0"/>
          <w:numId w:val="0"/>
        </w:numPr>
        <w:spacing w:line="360" w:lineRule="auto"/>
        <w:ind w:firstLine="480"/>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服务标准：符合采购人要求及国家相关标准。</w:t>
      </w:r>
    </w:p>
    <w:p w14:paraId="4E355BFB">
      <w:pPr>
        <w:keepNext w:val="0"/>
        <w:keepLines w:val="0"/>
        <w:pageBreakBefore w:val="0"/>
        <w:widowControl w:val="0"/>
        <w:spacing w:line="360" w:lineRule="auto"/>
        <w:ind w:firstLine="480"/>
        <w:rPr>
          <w:rFonts w:hint="eastAsia" w:ascii="宋体" w:hAnsi="宋体" w:eastAsia="宋体" w:cs="宋体"/>
          <w:color w:val="auto"/>
          <w:highlight w:val="none"/>
          <w:lang w:val="en-US" w:eastAsia="zh-CN"/>
        </w:rPr>
        <w:sectPr>
          <w:footerReference r:id="rId8" w:type="default"/>
          <w:pgSz w:w="11906" w:h="16838"/>
          <w:pgMar w:top="1134" w:right="1134" w:bottom="1134" w:left="1134" w:header="851" w:footer="992" w:gutter="0"/>
          <w:cols w:space="720" w:num="1"/>
          <w:docGrid w:linePitch="360" w:charSpace="0"/>
        </w:sectPr>
      </w:pPr>
      <w:r>
        <w:rPr>
          <w:rFonts w:hint="eastAsia" w:ascii="宋体" w:hAnsi="宋体" w:eastAsia="宋体" w:cs="宋体"/>
          <w:color w:val="auto"/>
          <w:sz w:val="24"/>
          <w:szCs w:val="24"/>
          <w:highlight w:val="none"/>
          <w:lang w:val="en-US" w:eastAsia="zh-CN"/>
        </w:rPr>
        <w:t>考核标准：详见附件</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bCs/>
          <w:color w:val="auto"/>
          <w:sz w:val="24"/>
          <w:szCs w:val="24"/>
          <w:highlight w:val="none"/>
        </w:rPr>
        <w:t>丁蜀镇泵坑运维季度考核表</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w:t>
      </w:r>
    </w:p>
    <w:tbl>
      <w:tblPr>
        <w:tblStyle w:val="11"/>
        <w:tblW w:w="5278" w:type="pct"/>
        <w:jc w:val="center"/>
        <w:tblLayout w:type="fixed"/>
        <w:tblCellMar>
          <w:top w:w="0" w:type="dxa"/>
          <w:left w:w="108" w:type="dxa"/>
          <w:bottom w:w="0" w:type="dxa"/>
          <w:right w:w="108" w:type="dxa"/>
        </w:tblCellMar>
      </w:tblPr>
      <w:tblGrid>
        <w:gridCol w:w="2104"/>
        <w:gridCol w:w="658"/>
        <w:gridCol w:w="2313"/>
        <w:gridCol w:w="1062"/>
        <w:gridCol w:w="2686"/>
        <w:gridCol w:w="645"/>
        <w:gridCol w:w="561"/>
        <w:gridCol w:w="621"/>
      </w:tblGrid>
      <w:tr w14:paraId="14DF4FA4">
        <w:tblPrEx>
          <w:tblCellMar>
            <w:top w:w="0" w:type="dxa"/>
            <w:left w:w="108" w:type="dxa"/>
            <w:bottom w:w="0" w:type="dxa"/>
            <w:right w:w="108" w:type="dxa"/>
          </w:tblCellMar>
        </w:tblPrEx>
        <w:trPr>
          <w:trHeight w:val="570" w:hRule="atLeast"/>
          <w:jc w:val="center"/>
        </w:trPr>
        <w:tc>
          <w:tcPr>
            <w:tcW w:w="5000" w:type="pct"/>
            <w:gridSpan w:val="8"/>
            <w:tcBorders>
              <w:top w:val="nil"/>
              <w:left w:val="nil"/>
              <w:bottom w:val="nil"/>
              <w:right w:val="nil"/>
            </w:tcBorders>
            <w:noWrap/>
            <w:vAlign w:val="center"/>
          </w:tcPr>
          <w:p w14:paraId="2DEDC9F9">
            <w:pPr>
              <w:widowControl/>
              <w:jc w:val="center"/>
              <w:rPr>
                <w:rFonts w:hint="eastAsia" w:ascii="宋体" w:hAnsi="宋体" w:eastAsia="宋体" w:cs="宋体"/>
                <w:b/>
                <w:bCs/>
                <w:color w:val="auto"/>
                <w:sz w:val="32"/>
                <w:szCs w:val="32"/>
                <w:highlight w:val="red"/>
              </w:rPr>
            </w:pPr>
            <w:r>
              <w:rPr>
                <w:rFonts w:hint="eastAsia" w:ascii="宋体" w:hAnsi="宋体" w:eastAsia="宋体" w:cs="宋体"/>
                <w:b/>
                <w:bCs/>
                <w:color w:val="auto"/>
                <w:sz w:val="32"/>
                <w:szCs w:val="32"/>
                <w:highlight w:val="red"/>
              </w:rPr>
              <w:t>丁蜀镇泵坑运维季度考核表</w:t>
            </w:r>
          </w:p>
          <w:p w14:paraId="57B3B2A4">
            <w:pPr>
              <w:widowControl/>
              <w:jc w:val="center"/>
              <w:rPr>
                <w:rFonts w:hint="eastAsia" w:ascii="宋体" w:hAnsi="宋体" w:eastAsia="宋体" w:cs="宋体"/>
                <w:b/>
                <w:bCs/>
                <w:color w:val="auto"/>
                <w:sz w:val="24"/>
                <w:szCs w:val="24"/>
                <w:highlight w:val="red"/>
                <w:lang w:eastAsia="zh-CN"/>
              </w:rPr>
            </w:pPr>
            <w:r>
              <w:rPr>
                <w:rFonts w:hint="eastAsia" w:ascii="宋体" w:hAnsi="宋体" w:cs="宋体"/>
                <w:b/>
                <w:bCs/>
                <w:color w:val="auto"/>
                <w:sz w:val="32"/>
                <w:szCs w:val="32"/>
                <w:highlight w:val="red"/>
                <w:lang w:eastAsia="zh-CN"/>
              </w:rPr>
              <w:t>（</w:t>
            </w:r>
            <w:r>
              <w:rPr>
                <w:rFonts w:hint="eastAsia" w:ascii="宋体" w:hAnsi="宋体" w:cs="宋体"/>
                <w:b/>
                <w:bCs/>
                <w:color w:val="auto"/>
                <w:sz w:val="24"/>
                <w:szCs w:val="24"/>
                <w:highlight w:val="red"/>
                <w:lang w:val="en-US" w:eastAsia="zh-CN"/>
              </w:rPr>
              <w:t>每月考核一次，每季度取该季度月平均值</w:t>
            </w:r>
            <w:r>
              <w:rPr>
                <w:rFonts w:hint="eastAsia" w:ascii="宋体" w:hAnsi="宋体" w:cs="宋体"/>
                <w:b/>
                <w:bCs/>
                <w:color w:val="auto"/>
                <w:sz w:val="32"/>
                <w:szCs w:val="32"/>
                <w:highlight w:val="red"/>
                <w:lang w:eastAsia="zh-CN"/>
              </w:rPr>
              <w:t>）</w:t>
            </w:r>
          </w:p>
        </w:tc>
      </w:tr>
      <w:tr w14:paraId="34AB7401">
        <w:tblPrEx>
          <w:tblCellMar>
            <w:top w:w="0" w:type="dxa"/>
            <w:left w:w="108" w:type="dxa"/>
            <w:bottom w:w="0" w:type="dxa"/>
            <w:right w:w="108" w:type="dxa"/>
          </w:tblCellMar>
        </w:tblPrEx>
        <w:trPr>
          <w:trHeight w:val="19" w:hRule="atLeast"/>
          <w:jc w:val="center"/>
        </w:trPr>
        <w:tc>
          <w:tcPr>
            <w:tcW w:w="1296" w:type="pct"/>
            <w:gridSpan w:val="2"/>
            <w:tcBorders>
              <w:top w:val="single" w:color="auto" w:sz="4" w:space="0"/>
              <w:left w:val="single" w:color="auto" w:sz="4" w:space="0"/>
              <w:bottom w:val="single" w:color="auto" w:sz="4" w:space="0"/>
              <w:right w:val="single" w:color="auto" w:sz="4" w:space="0"/>
            </w:tcBorders>
            <w:noWrap/>
            <w:vAlign w:val="center"/>
          </w:tcPr>
          <w:p w14:paraId="700419B8">
            <w:pPr>
              <w:widowControl/>
              <w:jc w:val="center"/>
              <w:rPr>
                <w:rFonts w:hint="eastAsia" w:ascii="宋体" w:hAnsi="宋体" w:eastAsia="宋体" w:cs="宋体"/>
                <w:b/>
                <w:bCs/>
                <w:color w:val="auto"/>
                <w:sz w:val="24"/>
                <w:szCs w:val="24"/>
                <w:highlight w:val="red"/>
              </w:rPr>
            </w:pPr>
            <w:r>
              <w:rPr>
                <w:rFonts w:hint="eastAsia" w:ascii="宋体" w:hAnsi="宋体" w:eastAsia="宋体" w:cs="宋体"/>
                <w:b/>
                <w:bCs/>
                <w:color w:val="auto"/>
                <w:sz w:val="24"/>
                <w:szCs w:val="24"/>
                <w:highlight w:val="red"/>
              </w:rPr>
              <w:t>考核项目</w:t>
            </w:r>
          </w:p>
        </w:tc>
        <w:tc>
          <w:tcPr>
            <w:tcW w:w="1085" w:type="pct"/>
            <w:tcBorders>
              <w:top w:val="single" w:color="auto" w:sz="4" w:space="0"/>
              <w:left w:val="nil"/>
              <w:bottom w:val="single" w:color="auto" w:sz="4" w:space="0"/>
              <w:right w:val="single" w:color="auto" w:sz="4" w:space="0"/>
            </w:tcBorders>
            <w:noWrap/>
            <w:vAlign w:val="center"/>
          </w:tcPr>
          <w:p w14:paraId="7CFB3B59">
            <w:pPr>
              <w:widowControl/>
              <w:jc w:val="center"/>
              <w:rPr>
                <w:rFonts w:hint="eastAsia" w:ascii="宋体" w:hAnsi="宋体" w:eastAsia="宋体" w:cs="宋体"/>
                <w:b/>
                <w:bCs/>
                <w:color w:val="auto"/>
                <w:sz w:val="24"/>
                <w:szCs w:val="24"/>
                <w:highlight w:val="red"/>
              </w:rPr>
            </w:pPr>
            <w:r>
              <w:rPr>
                <w:rFonts w:hint="eastAsia" w:ascii="宋体" w:hAnsi="宋体" w:eastAsia="宋体" w:cs="宋体"/>
                <w:b/>
                <w:bCs/>
                <w:color w:val="auto"/>
                <w:sz w:val="24"/>
                <w:szCs w:val="24"/>
                <w:highlight w:val="red"/>
              </w:rPr>
              <w:t>考核内容和要求</w:t>
            </w:r>
          </w:p>
        </w:tc>
        <w:tc>
          <w:tcPr>
            <w:tcW w:w="498" w:type="pct"/>
            <w:tcBorders>
              <w:top w:val="single" w:color="auto" w:sz="4" w:space="0"/>
              <w:left w:val="nil"/>
              <w:bottom w:val="single" w:color="auto" w:sz="4" w:space="0"/>
              <w:right w:val="single" w:color="auto" w:sz="4" w:space="0"/>
            </w:tcBorders>
            <w:noWrap/>
            <w:vAlign w:val="center"/>
          </w:tcPr>
          <w:p w14:paraId="575780AA">
            <w:pPr>
              <w:widowControl/>
              <w:jc w:val="center"/>
              <w:rPr>
                <w:rFonts w:hint="eastAsia" w:ascii="宋体" w:hAnsi="宋体" w:eastAsia="宋体" w:cs="宋体"/>
                <w:b/>
                <w:bCs/>
                <w:color w:val="auto"/>
                <w:sz w:val="24"/>
                <w:szCs w:val="24"/>
                <w:highlight w:val="red"/>
              </w:rPr>
            </w:pPr>
            <w:r>
              <w:rPr>
                <w:rFonts w:hint="eastAsia" w:ascii="宋体" w:hAnsi="宋体" w:eastAsia="宋体" w:cs="宋体"/>
                <w:b/>
                <w:bCs/>
                <w:color w:val="auto"/>
                <w:sz w:val="24"/>
                <w:szCs w:val="24"/>
                <w:highlight w:val="red"/>
              </w:rPr>
              <w:t>分值</w:t>
            </w:r>
          </w:p>
        </w:tc>
        <w:tc>
          <w:tcPr>
            <w:tcW w:w="1261" w:type="pct"/>
            <w:tcBorders>
              <w:top w:val="single" w:color="auto" w:sz="4" w:space="0"/>
              <w:left w:val="nil"/>
              <w:bottom w:val="single" w:color="auto" w:sz="4" w:space="0"/>
              <w:right w:val="single" w:color="auto" w:sz="4" w:space="0"/>
            </w:tcBorders>
            <w:noWrap/>
            <w:vAlign w:val="center"/>
          </w:tcPr>
          <w:p w14:paraId="035F67F2">
            <w:pPr>
              <w:widowControl/>
              <w:jc w:val="center"/>
              <w:rPr>
                <w:rFonts w:hint="eastAsia" w:ascii="宋体" w:hAnsi="宋体" w:eastAsia="宋体" w:cs="宋体"/>
                <w:b/>
                <w:bCs/>
                <w:color w:val="auto"/>
                <w:sz w:val="24"/>
                <w:szCs w:val="24"/>
                <w:highlight w:val="red"/>
              </w:rPr>
            </w:pPr>
            <w:r>
              <w:rPr>
                <w:rFonts w:hint="eastAsia" w:ascii="宋体" w:hAnsi="宋体" w:eastAsia="宋体" w:cs="宋体"/>
                <w:b/>
                <w:bCs/>
                <w:color w:val="auto"/>
                <w:sz w:val="24"/>
                <w:szCs w:val="24"/>
                <w:highlight w:val="red"/>
              </w:rPr>
              <w:t>考核评分标准</w:t>
            </w:r>
          </w:p>
        </w:tc>
        <w:tc>
          <w:tcPr>
            <w:tcW w:w="302" w:type="pct"/>
            <w:tcBorders>
              <w:top w:val="single" w:color="auto" w:sz="4" w:space="0"/>
              <w:left w:val="nil"/>
              <w:bottom w:val="single" w:color="auto" w:sz="4" w:space="0"/>
              <w:right w:val="single" w:color="auto" w:sz="4" w:space="0"/>
            </w:tcBorders>
            <w:noWrap/>
            <w:vAlign w:val="center"/>
          </w:tcPr>
          <w:p w14:paraId="17BB9F5D">
            <w:pPr>
              <w:widowControl/>
              <w:jc w:val="center"/>
              <w:rPr>
                <w:rFonts w:hint="eastAsia" w:ascii="宋体" w:hAnsi="宋体" w:eastAsia="宋体" w:cs="宋体"/>
                <w:b/>
                <w:bCs/>
                <w:color w:val="auto"/>
                <w:sz w:val="24"/>
                <w:szCs w:val="24"/>
                <w:highlight w:val="red"/>
              </w:rPr>
            </w:pPr>
            <w:r>
              <w:rPr>
                <w:rFonts w:hint="eastAsia" w:ascii="宋体" w:hAnsi="宋体" w:eastAsia="宋体" w:cs="宋体"/>
                <w:b/>
                <w:bCs/>
                <w:color w:val="auto"/>
                <w:sz w:val="24"/>
                <w:szCs w:val="24"/>
                <w:highlight w:val="red"/>
              </w:rPr>
              <w:t>扣分</w:t>
            </w:r>
          </w:p>
        </w:tc>
        <w:tc>
          <w:tcPr>
            <w:tcW w:w="263" w:type="pct"/>
            <w:tcBorders>
              <w:top w:val="single" w:color="auto" w:sz="4" w:space="0"/>
              <w:left w:val="nil"/>
              <w:bottom w:val="single" w:color="auto" w:sz="4" w:space="0"/>
              <w:right w:val="single" w:color="auto" w:sz="4" w:space="0"/>
            </w:tcBorders>
            <w:noWrap/>
            <w:vAlign w:val="center"/>
          </w:tcPr>
          <w:p w14:paraId="08CFA158">
            <w:pPr>
              <w:widowControl/>
              <w:jc w:val="center"/>
              <w:rPr>
                <w:rFonts w:hint="eastAsia" w:ascii="宋体" w:hAnsi="宋体" w:eastAsia="宋体" w:cs="宋体"/>
                <w:b/>
                <w:bCs/>
                <w:color w:val="auto"/>
                <w:sz w:val="24"/>
                <w:szCs w:val="24"/>
                <w:highlight w:val="red"/>
              </w:rPr>
            </w:pPr>
            <w:r>
              <w:rPr>
                <w:rFonts w:hint="eastAsia" w:ascii="宋体" w:hAnsi="宋体" w:eastAsia="宋体" w:cs="宋体"/>
                <w:b/>
                <w:bCs/>
                <w:color w:val="auto"/>
                <w:sz w:val="24"/>
                <w:szCs w:val="24"/>
                <w:highlight w:val="red"/>
              </w:rPr>
              <w:t>得分</w:t>
            </w:r>
          </w:p>
        </w:tc>
        <w:tc>
          <w:tcPr>
            <w:tcW w:w="291" w:type="pct"/>
            <w:tcBorders>
              <w:top w:val="single" w:color="auto" w:sz="4" w:space="0"/>
              <w:left w:val="nil"/>
              <w:bottom w:val="single" w:color="auto" w:sz="4" w:space="0"/>
              <w:right w:val="single" w:color="auto" w:sz="4" w:space="0"/>
            </w:tcBorders>
            <w:noWrap/>
            <w:vAlign w:val="center"/>
          </w:tcPr>
          <w:p w14:paraId="79FADADC">
            <w:pPr>
              <w:widowControl/>
              <w:jc w:val="center"/>
              <w:rPr>
                <w:rFonts w:hint="eastAsia" w:ascii="宋体" w:hAnsi="宋体" w:eastAsia="宋体" w:cs="宋体"/>
                <w:b/>
                <w:bCs/>
                <w:color w:val="auto"/>
                <w:sz w:val="24"/>
                <w:szCs w:val="24"/>
                <w:highlight w:val="red"/>
              </w:rPr>
            </w:pPr>
            <w:r>
              <w:rPr>
                <w:rFonts w:hint="eastAsia" w:ascii="宋体" w:hAnsi="宋体" w:eastAsia="宋体" w:cs="宋体"/>
                <w:b/>
                <w:bCs/>
                <w:color w:val="auto"/>
                <w:sz w:val="24"/>
                <w:szCs w:val="24"/>
                <w:highlight w:val="red"/>
              </w:rPr>
              <w:t>备注</w:t>
            </w:r>
          </w:p>
        </w:tc>
      </w:tr>
      <w:tr w14:paraId="2DC32677">
        <w:tblPrEx>
          <w:tblCellMar>
            <w:top w:w="0" w:type="dxa"/>
            <w:left w:w="108" w:type="dxa"/>
            <w:bottom w:w="0" w:type="dxa"/>
            <w:right w:w="108" w:type="dxa"/>
          </w:tblCellMar>
        </w:tblPrEx>
        <w:trPr>
          <w:trHeight w:val="19" w:hRule="atLeast"/>
          <w:jc w:val="center"/>
        </w:trPr>
        <w:tc>
          <w:tcPr>
            <w:tcW w:w="987" w:type="pct"/>
            <w:vMerge w:val="restart"/>
            <w:tcBorders>
              <w:top w:val="nil"/>
              <w:left w:val="single" w:color="auto" w:sz="4" w:space="0"/>
              <w:bottom w:val="single" w:color="auto" w:sz="4" w:space="0"/>
              <w:right w:val="single" w:color="auto" w:sz="4" w:space="0"/>
            </w:tcBorders>
            <w:noWrap/>
            <w:vAlign w:val="center"/>
          </w:tcPr>
          <w:p w14:paraId="24C396A5">
            <w:pPr>
              <w:widowControl/>
              <w:numPr>
                <w:ilvl w:val="0"/>
                <w:numId w:val="9"/>
              </w:numP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组织架构</w:t>
            </w:r>
          </w:p>
          <w:p w14:paraId="0E29A159">
            <w:pPr>
              <w:widowControl/>
              <w:numPr>
                <w:ilvl w:val="0"/>
                <w:numId w:val="0"/>
              </w:numPr>
              <w:ind w:firstLine="440" w:firstLineChars="200"/>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（10分）</w:t>
            </w:r>
          </w:p>
        </w:tc>
        <w:tc>
          <w:tcPr>
            <w:tcW w:w="308" w:type="pct"/>
            <w:tcBorders>
              <w:top w:val="nil"/>
              <w:left w:val="nil"/>
              <w:bottom w:val="single" w:color="auto" w:sz="4" w:space="0"/>
              <w:right w:val="single" w:color="auto" w:sz="4" w:space="0"/>
            </w:tcBorders>
            <w:noWrap/>
            <w:vAlign w:val="center"/>
          </w:tcPr>
          <w:p w14:paraId="0D369F99">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组织机构</w:t>
            </w:r>
          </w:p>
        </w:tc>
        <w:tc>
          <w:tcPr>
            <w:tcW w:w="1085" w:type="pct"/>
            <w:tcBorders>
              <w:top w:val="nil"/>
              <w:left w:val="nil"/>
              <w:bottom w:val="single" w:color="auto" w:sz="4" w:space="0"/>
              <w:right w:val="single" w:color="auto" w:sz="4" w:space="0"/>
            </w:tcBorders>
            <w:noWrap w:val="0"/>
            <w:vAlign w:val="center"/>
          </w:tcPr>
          <w:p w14:paraId="42730FF2">
            <w:pPr>
              <w:widowControl/>
              <w:jc w:val="left"/>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组织机构分工合理、职责清晰。</w:t>
            </w:r>
          </w:p>
        </w:tc>
        <w:tc>
          <w:tcPr>
            <w:tcW w:w="498" w:type="pct"/>
            <w:tcBorders>
              <w:top w:val="nil"/>
              <w:left w:val="nil"/>
              <w:bottom w:val="single" w:color="auto" w:sz="4" w:space="0"/>
              <w:right w:val="single" w:color="auto" w:sz="4" w:space="0"/>
            </w:tcBorders>
            <w:noWrap/>
            <w:vAlign w:val="center"/>
          </w:tcPr>
          <w:p w14:paraId="0C02685D">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5</w:t>
            </w:r>
          </w:p>
        </w:tc>
        <w:tc>
          <w:tcPr>
            <w:tcW w:w="1261" w:type="pct"/>
            <w:tcBorders>
              <w:top w:val="nil"/>
              <w:left w:val="nil"/>
              <w:bottom w:val="single" w:color="auto" w:sz="4" w:space="0"/>
              <w:right w:val="single" w:color="auto" w:sz="4" w:space="0"/>
            </w:tcBorders>
            <w:noWrap/>
            <w:vAlign w:val="center"/>
          </w:tcPr>
          <w:p w14:paraId="48CCCF9A">
            <w:pPr>
              <w:widowControl/>
              <w:jc w:val="left"/>
              <w:rPr>
                <w:rFonts w:hint="eastAsia" w:ascii="宋体" w:hAnsi="宋体" w:eastAsia="宋体" w:cs="宋体"/>
                <w:color w:val="auto"/>
                <w:sz w:val="22"/>
                <w:szCs w:val="22"/>
                <w:highlight w:val="red"/>
                <w:lang w:eastAsia="zh-CN"/>
              </w:rPr>
            </w:pPr>
            <w:r>
              <w:rPr>
                <w:rFonts w:hint="eastAsia" w:ascii="宋体" w:hAnsi="宋体" w:eastAsia="宋体" w:cs="宋体"/>
                <w:color w:val="auto"/>
                <w:sz w:val="22"/>
                <w:szCs w:val="22"/>
                <w:highlight w:val="red"/>
              </w:rPr>
              <w:t>未配备现场负责人，发现一次扣</w:t>
            </w:r>
            <w:r>
              <w:rPr>
                <w:rFonts w:hint="eastAsia" w:ascii="宋体" w:hAnsi="宋体" w:cs="宋体"/>
                <w:color w:val="auto"/>
                <w:sz w:val="22"/>
                <w:szCs w:val="22"/>
                <w:highlight w:val="red"/>
                <w:lang w:val="en-US" w:eastAsia="zh-CN"/>
              </w:rPr>
              <w:t>5</w:t>
            </w:r>
            <w:r>
              <w:rPr>
                <w:rFonts w:hint="eastAsia" w:ascii="宋体" w:hAnsi="宋体" w:eastAsia="宋体" w:cs="宋体"/>
                <w:color w:val="auto"/>
                <w:sz w:val="22"/>
                <w:szCs w:val="22"/>
                <w:highlight w:val="red"/>
              </w:rPr>
              <w:t>分</w:t>
            </w:r>
            <w:r>
              <w:rPr>
                <w:rFonts w:hint="eastAsia" w:ascii="宋体" w:hAnsi="宋体" w:cs="宋体"/>
                <w:color w:val="auto"/>
                <w:sz w:val="22"/>
                <w:szCs w:val="22"/>
                <w:highlight w:val="red"/>
                <w:lang w:eastAsia="zh-CN"/>
              </w:rPr>
              <w:t>（</w:t>
            </w:r>
            <w:r>
              <w:rPr>
                <w:rFonts w:hint="eastAsia" w:ascii="宋体" w:hAnsi="宋体" w:cs="宋体"/>
                <w:color w:val="auto"/>
                <w:sz w:val="22"/>
                <w:szCs w:val="22"/>
                <w:highlight w:val="red"/>
                <w:lang w:val="en-US" w:eastAsia="zh-CN"/>
              </w:rPr>
              <w:t>该项考核分扣完后，每次罚款5000元</w:t>
            </w:r>
            <w:r>
              <w:rPr>
                <w:rFonts w:hint="eastAsia" w:ascii="宋体" w:hAnsi="宋体" w:cs="宋体"/>
                <w:color w:val="auto"/>
                <w:sz w:val="22"/>
                <w:szCs w:val="22"/>
                <w:highlight w:val="red"/>
                <w:lang w:eastAsia="zh-CN"/>
              </w:rPr>
              <w:t>）</w:t>
            </w:r>
          </w:p>
        </w:tc>
        <w:tc>
          <w:tcPr>
            <w:tcW w:w="302" w:type="pct"/>
            <w:tcBorders>
              <w:top w:val="nil"/>
              <w:left w:val="nil"/>
              <w:bottom w:val="single" w:color="auto" w:sz="4" w:space="0"/>
              <w:right w:val="single" w:color="auto" w:sz="4" w:space="0"/>
            </w:tcBorders>
            <w:noWrap/>
            <w:vAlign w:val="center"/>
          </w:tcPr>
          <w:p w14:paraId="194F2FC7">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c>
          <w:tcPr>
            <w:tcW w:w="263" w:type="pct"/>
            <w:tcBorders>
              <w:top w:val="nil"/>
              <w:left w:val="nil"/>
              <w:bottom w:val="single" w:color="auto" w:sz="4" w:space="0"/>
              <w:right w:val="single" w:color="auto" w:sz="4" w:space="0"/>
            </w:tcBorders>
            <w:noWrap/>
            <w:vAlign w:val="center"/>
          </w:tcPr>
          <w:p w14:paraId="15D69847">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c>
          <w:tcPr>
            <w:tcW w:w="291" w:type="pct"/>
            <w:tcBorders>
              <w:top w:val="nil"/>
              <w:left w:val="nil"/>
              <w:bottom w:val="single" w:color="auto" w:sz="4" w:space="0"/>
              <w:right w:val="single" w:color="auto" w:sz="4" w:space="0"/>
            </w:tcBorders>
            <w:noWrap/>
            <w:vAlign w:val="center"/>
          </w:tcPr>
          <w:p w14:paraId="07E59B38">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r>
      <w:tr w14:paraId="6B71BBB4">
        <w:tblPrEx>
          <w:tblCellMar>
            <w:top w:w="0" w:type="dxa"/>
            <w:left w:w="108" w:type="dxa"/>
            <w:bottom w:w="0" w:type="dxa"/>
            <w:right w:w="108" w:type="dxa"/>
          </w:tblCellMar>
        </w:tblPrEx>
        <w:trPr>
          <w:trHeight w:val="19" w:hRule="atLeast"/>
          <w:jc w:val="center"/>
        </w:trPr>
        <w:tc>
          <w:tcPr>
            <w:tcW w:w="987" w:type="pct"/>
            <w:vMerge w:val="continue"/>
            <w:tcBorders>
              <w:top w:val="nil"/>
              <w:left w:val="single" w:color="auto" w:sz="4" w:space="0"/>
              <w:bottom w:val="single" w:color="auto" w:sz="4" w:space="0"/>
              <w:right w:val="single" w:color="auto" w:sz="4" w:space="0"/>
            </w:tcBorders>
            <w:noWrap w:val="0"/>
            <w:vAlign w:val="center"/>
          </w:tcPr>
          <w:p w14:paraId="4AB420DD">
            <w:pPr>
              <w:widowControl/>
              <w:jc w:val="center"/>
              <w:rPr>
                <w:rFonts w:hint="eastAsia" w:ascii="宋体" w:hAnsi="宋体" w:eastAsia="宋体" w:cs="宋体"/>
                <w:color w:val="auto"/>
                <w:sz w:val="22"/>
                <w:szCs w:val="22"/>
                <w:highlight w:val="red"/>
              </w:rPr>
            </w:pPr>
          </w:p>
        </w:tc>
        <w:tc>
          <w:tcPr>
            <w:tcW w:w="308" w:type="pct"/>
            <w:tcBorders>
              <w:top w:val="nil"/>
              <w:left w:val="nil"/>
              <w:bottom w:val="single" w:color="auto" w:sz="4" w:space="0"/>
              <w:right w:val="single" w:color="auto" w:sz="4" w:space="0"/>
            </w:tcBorders>
            <w:noWrap/>
            <w:vAlign w:val="center"/>
          </w:tcPr>
          <w:p w14:paraId="741BB5E1">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人员配置</w:t>
            </w:r>
          </w:p>
        </w:tc>
        <w:tc>
          <w:tcPr>
            <w:tcW w:w="1085" w:type="pct"/>
            <w:tcBorders>
              <w:top w:val="nil"/>
              <w:left w:val="nil"/>
              <w:bottom w:val="single" w:color="auto" w:sz="4" w:space="0"/>
              <w:right w:val="single" w:color="auto" w:sz="4" w:space="0"/>
            </w:tcBorders>
            <w:noWrap w:val="0"/>
            <w:vAlign w:val="center"/>
          </w:tcPr>
          <w:p w14:paraId="458FC3D5">
            <w:pPr>
              <w:widowControl/>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配备专业人员，定期巡查清捞，排除故障</w:t>
            </w:r>
          </w:p>
        </w:tc>
        <w:tc>
          <w:tcPr>
            <w:tcW w:w="498" w:type="pct"/>
            <w:tcBorders>
              <w:top w:val="nil"/>
              <w:left w:val="nil"/>
              <w:bottom w:val="single" w:color="auto" w:sz="4" w:space="0"/>
              <w:right w:val="single" w:color="auto" w:sz="4" w:space="0"/>
            </w:tcBorders>
            <w:noWrap/>
            <w:vAlign w:val="center"/>
          </w:tcPr>
          <w:p w14:paraId="4BF8D7B9">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5</w:t>
            </w:r>
          </w:p>
        </w:tc>
        <w:tc>
          <w:tcPr>
            <w:tcW w:w="1261" w:type="pct"/>
            <w:tcBorders>
              <w:top w:val="nil"/>
              <w:left w:val="nil"/>
              <w:bottom w:val="single" w:color="auto" w:sz="4" w:space="0"/>
              <w:right w:val="single" w:color="auto" w:sz="4" w:space="0"/>
            </w:tcBorders>
            <w:noWrap w:val="0"/>
            <w:vAlign w:val="center"/>
          </w:tcPr>
          <w:p w14:paraId="63904DFF">
            <w:pPr>
              <w:widowControl/>
              <w:rPr>
                <w:rFonts w:hint="eastAsia" w:ascii="宋体" w:hAnsi="宋体" w:eastAsia="宋体" w:cs="宋体"/>
                <w:color w:val="auto"/>
                <w:sz w:val="22"/>
                <w:szCs w:val="22"/>
                <w:highlight w:val="red"/>
                <w:lang w:eastAsia="zh-CN"/>
              </w:rPr>
            </w:pPr>
            <w:r>
              <w:rPr>
                <w:rFonts w:hint="eastAsia" w:ascii="宋体" w:hAnsi="宋体" w:eastAsia="宋体" w:cs="宋体"/>
                <w:color w:val="auto"/>
                <w:sz w:val="22"/>
                <w:szCs w:val="22"/>
                <w:highlight w:val="red"/>
              </w:rPr>
              <w:t>人员配备不足，发现一次扣</w:t>
            </w:r>
            <w:r>
              <w:rPr>
                <w:rFonts w:hint="eastAsia" w:ascii="宋体" w:hAnsi="宋体" w:cs="宋体"/>
                <w:color w:val="auto"/>
                <w:sz w:val="22"/>
                <w:szCs w:val="22"/>
                <w:highlight w:val="red"/>
                <w:lang w:val="en-US" w:eastAsia="zh-CN"/>
              </w:rPr>
              <w:t>5</w:t>
            </w:r>
            <w:r>
              <w:rPr>
                <w:rFonts w:hint="eastAsia" w:ascii="宋体" w:hAnsi="宋体" w:eastAsia="宋体" w:cs="宋体"/>
                <w:color w:val="auto"/>
                <w:sz w:val="22"/>
                <w:szCs w:val="22"/>
                <w:highlight w:val="red"/>
              </w:rPr>
              <w:t>分</w:t>
            </w:r>
            <w:r>
              <w:rPr>
                <w:rFonts w:hint="eastAsia" w:ascii="宋体" w:hAnsi="宋体" w:cs="宋体"/>
                <w:color w:val="auto"/>
                <w:sz w:val="22"/>
                <w:szCs w:val="22"/>
                <w:highlight w:val="red"/>
                <w:lang w:eastAsia="zh-CN"/>
              </w:rPr>
              <w:t>（</w:t>
            </w:r>
            <w:r>
              <w:rPr>
                <w:rFonts w:hint="eastAsia" w:ascii="宋体" w:hAnsi="宋体" w:cs="宋体"/>
                <w:color w:val="auto"/>
                <w:sz w:val="22"/>
                <w:szCs w:val="22"/>
                <w:highlight w:val="red"/>
                <w:lang w:val="en-US" w:eastAsia="zh-CN"/>
              </w:rPr>
              <w:t>该项考核分扣完后，每次罚款5000元</w:t>
            </w:r>
            <w:r>
              <w:rPr>
                <w:rFonts w:hint="eastAsia" w:ascii="宋体" w:hAnsi="宋体" w:cs="宋体"/>
                <w:color w:val="auto"/>
                <w:sz w:val="22"/>
                <w:szCs w:val="22"/>
                <w:highlight w:val="red"/>
                <w:lang w:eastAsia="zh-CN"/>
              </w:rPr>
              <w:t>）</w:t>
            </w:r>
          </w:p>
        </w:tc>
        <w:tc>
          <w:tcPr>
            <w:tcW w:w="302" w:type="pct"/>
            <w:tcBorders>
              <w:top w:val="nil"/>
              <w:left w:val="nil"/>
              <w:bottom w:val="single" w:color="auto" w:sz="4" w:space="0"/>
              <w:right w:val="single" w:color="auto" w:sz="4" w:space="0"/>
            </w:tcBorders>
            <w:noWrap/>
            <w:vAlign w:val="center"/>
          </w:tcPr>
          <w:p w14:paraId="3A287175">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c>
          <w:tcPr>
            <w:tcW w:w="263" w:type="pct"/>
            <w:tcBorders>
              <w:top w:val="nil"/>
              <w:left w:val="nil"/>
              <w:bottom w:val="single" w:color="auto" w:sz="4" w:space="0"/>
              <w:right w:val="single" w:color="auto" w:sz="4" w:space="0"/>
            </w:tcBorders>
            <w:noWrap/>
            <w:vAlign w:val="center"/>
          </w:tcPr>
          <w:p w14:paraId="69C8B795">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c>
          <w:tcPr>
            <w:tcW w:w="291" w:type="pct"/>
            <w:tcBorders>
              <w:top w:val="nil"/>
              <w:left w:val="nil"/>
              <w:bottom w:val="single" w:color="auto" w:sz="4" w:space="0"/>
              <w:right w:val="single" w:color="auto" w:sz="4" w:space="0"/>
            </w:tcBorders>
            <w:noWrap/>
            <w:vAlign w:val="center"/>
          </w:tcPr>
          <w:p w14:paraId="139E7B3A">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r>
      <w:tr w14:paraId="5D6EFDA8">
        <w:tblPrEx>
          <w:tblCellMar>
            <w:top w:w="0" w:type="dxa"/>
            <w:left w:w="108" w:type="dxa"/>
            <w:bottom w:w="0" w:type="dxa"/>
            <w:right w:w="108" w:type="dxa"/>
          </w:tblCellMar>
        </w:tblPrEx>
        <w:trPr>
          <w:trHeight w:val="1036" w:hRule="atLeast"/>
          <w:jc w:val="center"/>
        </w:trPr>
        <w:tc>
          <w:tcPr>
            <w:tcW w:w="987" w:type="pct"/>
            <w:vMerge w:val="restart"/>
            <w:tcBorders>
              <w:top w:val="nil"/>
              <w:left w:val="single" w:color="auto" w:sz="4" w:space="0"/>
              <w:bottom w:val="nil"/>
              <w:right w:val="single" w:color="auto" w:sz="4" w:space="0"/>
            </w:tcBorders>
            <w:noWrap/>
            <w:vAlign w:val="center"/>
          </w:tcPr>
          <w:p w14:paraId="28418C9D">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二、维护作业要求（</w:t>
            </w:r>
            <w:r>
              <w:rPr>
                <w:rFonts w:hint="eastAsia" w:ascii="宋体" w:hAnsi="宋体" w:cs="宋体"/>
                <w:color w:val="auto"/>
                <w:sz w:val="22"/>
                <w:szCs w:val="22"/>
                <w:highlight w:val="red"/>
                <w:lang w:val="en-US" w:eastAsia="zh-CN"/>
              </w:rPr>
              <w:t>7</w:t>
            </w:r>
            <w:r>
              <w:rPr>
                <w:rFonts w:hint="eastAsia" w:ascii="宋体" w:hAnsi="宋体" w:eastAsia="宋体" w:cs="宋体"/>
                <w:color w:val="auto"/>
                <w:sz w:val="22"/>
                <w:szCs w:val="22"/>
                <w:highlight w:val="red"/>
              </w:rPr>
              <w:t>0分）</w:t>
            </w:r>
          </w:p>
        </w:tc>
        <w:tc>
          <w:tcPr>
            <w:tcW w:w="308" w:type="pct"/>
            <w:tcBorders>
              <w:top w:val="nil"/>
              <w:left w:val="nil"/>
              <w:bottom w:val="single" w:color="auto" w:sz="4" w:space="0"/>
              <w:right w:val="single" w:color="auto" w:sz="4" w:space="0"/>
            </w:tcBorders>
            <w:noWrap/>
            <w:vAlign w:val="center"/>
          </w:tcPr>
          <w:p w14:paraId="2B2671EE">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设备完好率</w:t>
            </w:r>
          </w:p>
        </w:tc>
        <w:tc>
          <w:tcPr>
            <w:tcW w:w="1085" w:type="pct"/>
            <w:tcBorders>
              <w:top w:val="nil"/>
              <w:left w:val="nil"/>
              <w:bottom w:val="single" w:color="auto" w:sz="4" w:space="0"/>
              <w:right w:val="single" w:color="auto" w:sz="4" w:space="0"/>
            </w:tcBorders>
            <w:noWrap w:val="0"/>
            <w:vAlign w:val="center"/>
          </w:tcPr>
          <w:p w14:paraId="3DB59F41">
            <w:pPr>
              <w:widowControl/>
              <w:jc w:val="left"/>
              <w:rPr>
                <w:rFonts w:hint="default" w:ascii="宋体" w:hAnsi="宋体" w:eastAsia="宋体" w:cs="宋体"/>
                <w:color w:val="auto"/>
                <w:sz w:val="22"/>
                <w:szCs w:val="22"/>
                <w:highlight w:val="red"/>
                <w:lang w:val="en-US" w:eastAsia="zh-CN"/>
              </w:rPr>
            </w:pPr>
            <w:r>
              <w:rPr>
                <w:rFonts w:hint="eastAsia" w:ascii="宋体" w:hAnsi="宋体" w:cs="宋体"/>
                <w:color w:val="auto"/>
                <w:sz w:val="22"/>
                <w:szCs w:val="22"/>
                <w:highlight w:val="red"/>
                <w:lang w:val="en-US" w:eastAsia="zh-CN"/>
              </w:rPr>
              <w:t>设备完好率需达到100%</w:t>
            </w:r>
          </w:p>
        </w:tc>
        <w:tc>
          <w:tcPr>
            <w:tcW w:w="498" w:type="pct"/>
            <w:tcBorders>
              <w:top w:val="nil"/>
              <w:left w:val="nil"/>
              <w:bottom w:val="single" w:color="auto" w:sz="4" w:space="0"/>
              <w:right w:val="single" w:color="auto" w:sz="4" w:space="0"/>
            </w:tcBorders>
            <w:noWrap/>
            <w:vAlign w:val="center"/>
          </w:tcPr>
          <w:p w14:paraId="6D639890">
            <w:pPr>
              <w:widowControl/>
              <w:jc w:val="center"/>
              <w:rPr>
                <w:rFonts w:hint="eastAsia" w:ascii="宋体" w:hAnsi="宋体" w:eastAsia="宋体" w:cs="宋体"/>
                <w:color w:val="auto"/>
                <w:sz w:val="22"/>
                <w:szCs w:val="22"/>
                <w:highlight w:val="red"/>
              </w:rPr>
            </w:pPr>
            <w:r>
              <w:rPr>
                <w:rFonts w:hint="eastAsia" w:ascii="宋体" w:hAnsi="宋体" w:cs="宋体"/>
                <w:color w:val="auto"/>
                <w:sz w:val="22"/>
                <w:szCs w:val="22"/>
                <w:highlight w:val="red"/>
                <w:lang w:val="en-US" w:eastAsia="zh-CN"/>
              </w:rPr>
              <w:t>3</w:t>
            </w:r>
            <w:r>
              <w:rPr>
                <w:rFonts w:hint="eastAsia" w:ascii="宋体" w:hAnsi="宋体" w:eastAsia="宋体" w:cs="宋体"/>
                <w:color w:val="auto"/>
                <w:sz w:val="22"/>
                <w:szCs w:val="22"/>
                <w:highlight w:val="red"/>
              </w:rPr>
              <w:t>0</w:t>
            </w:r>
          </w:p>
        </w:tc>
        <w:tc>
          <w:tcPr>
            <w:tcW w:w="1261" w:type="pct"/>
            <w:tcBorders>
              <w:top w:val="nil"/>
              <w:left w:val="nil"/>
              <w:bottom w:val="single" w:color="auto" w:sz="4" w:space="0"/>
              <w:right w:val="single" w:color="auto" w:sz="4" w:space="0"/>
            </w:tcBorders>
            <w:noWrap/>
            <w:vAlign w:val="center"/>
          </w:tcPr>
          <w:p w14:paraId="4B4D60A1">
            <w:pPr>
              <w:widowControl/>
              <w:jc w:val="left"/>
              <w:rPr>
                <w:rFonts w:hint="default" w:ascii="宋体" w:hAnsi="宋体" w:eastAsia="宋体" w:cs="宋体"/>
                <w:color w:val="auto"/>
                <w:sz w:val="22"/>
                <w:szCs w:val="22"/>
                <w:highlight w:val="red"/>
                <w:lang w:val="en-US" w:eastAsia="zh-CN"/>
              </w:rPr>
            </w:pPr>
            <w:r>
              <w:rPr>
                <w:rFonts w:hint="eastAsia" w:ascii="宋体" w:hAnsi="宋体" w:cs="宋体"/>
                <w:color w:val="auto"/>
                <w:sz w:val="22"/>
                <w:szCs w:val="22"/>
                <w:highlight w:val="red"/>
                <w:lang w:val="en-US" w:eastAsia="zh-CN"/>
              </w:rPr>
              <w:t>设备当日故障需当日维修恢复。每月不定期抽查，</w:t>
            </w:r>
            <w:r>
              <w:rPr>
                <w:rFonts w:hint="eastAsia" w:ascii="宋体" w:hAnsi="宋体" w:eastAsia="宋体" w:cs="宋体"/>
                <w:color w:val="auto"/>
                <w:sz w:val="22"/>
                <w:szCs w:val="22"/>
                <w:highlight w:val="red"/>
              </w:rPr>
              <w:t>发现一</w:t>
            </w:r>
            <w:r>
              <w:rPr>
                <w:rFonts w:hint="eastAsia" w:ascii="宋体" w:hAnsi="宋体" w:cs="宋体"/>
                <w:color w:val="auto"/>
                <w:sz w:val="22"/>
                <w:szCs w:val="22"/>
                <w:highlight w:val="red"/>
                <w:lang w:val="en-US" w:eastAsia="zh-CN"/>
              </w:rPr>
              <w:t>台故障</w:t>
            </w:r>
            <w:r>
              <w:rPr>
                <w:rFonts w:hint="eastAsia" w:ascii="宋体" w:hAnsi="宋体" w:eastAsia="宋体" w:cs="宋体"/>
                <w:color w:val="auto"/>
                <w:sz w:val="22"/>
                <w:szCs w:val="22"/>
                <w:highlight w:val="red"/>
              </w:rPr>
              <w:t>未维修扣</w:t>
            </w:r>
            <w:r>
              <w:rPr>
                <w:rFonts w:hint="eastAsia" w:ascii="宋体" w:hAnsi="宋体" w:cs="宋体"/>
                <w:color w:val="auto"/>
                <w:sz w:val="22"/>
                <w:szCs w:val="22"/>
                <w:highlight w:val="red"/>
                <w:lang w:val="en-US" w:eastAsia="zh-CN"/>
              </w:rPr>
              <w:t>10</w:t>
            </w:r>
            <w:r>
              <w:rPr>
                <w:rFonts w:hint="eastAsia" w:ascii="宋体" w:hAnsi="宋体" w:eastAsia="宋体" w:cs="宋体"/>
                <w:color w:val="auto"/>
                <w:sz w:val="22"/>
                <w:szCs w:val="22"/>
                <w:highlight w:val="red"/>
              </w:rPr>
              <w:t>分（委外维修或设备重置除外</w:t>
            </w:r>
            <w:r>
              <w:rPr>
                <w:rFonts w:hint="eastAsia" w:ascii="宋体" w:hAnsi="宋体" w:cs="宋体"/>
                <w:color w:val="auto"/>
                <w:sz w:val="22"/>
                <w:szCs w:val="22"/>
                <w:highlight w:val="red"/>
                <w:lang w:eastAsia="zh-CN"/>
              </w:rPr>
              <w:t>，</w:t>
            </w:r>
            <w:r>
              <w:rPr>
                <w:rFonts w:hint="eastAsia" w:ascii="宋体" w:hAnsi="宋体" w:cs="宋体"/>
                <w:color w:val="auto"/>
                <w:sz w:val="22"/>
                <w:szCs w:val="22"/>
                <w:highlight w:val="red"/>
                <w:lang w:val="en-US" w:eastAsia="zh-CN"/>
              </w:rPr>
              <w:t>需提前上报备案</w:t>
            </w:r>
            <w:r>
              <w:rPr>
                <w:rFonts w:hint="eastAsia" w:ascii="宋体" w:hAnsi="宋体" w:cs="宋体"/>
                <w:color w:val="auto"/>
                <w:sz w:val="22"/>
                <w:szCs w:val="22"/>
                <w:highlight w:val="red"/>
                <w:lang w:eastAsia="zh-CN"/>
              </w:rPr>
              <w:t>）。</w:t>
            </w:r>
            <w:r>
              <w:rPr>
                <w:rFonts w:hint="eastAsia" w:ascii="宋体" w:hAnsi="宋体" w:cs="宋体"/>
                <w:color w:val="auto"/>
                <w:sz w:val="22"/>
                <w:szCs w:val="22"/>
                <w:highlight w:val="red"/>
                <w:lang w:val="en-US" w:eastAsia="zh-CN"/>
              </w:rPr>
              <w:t>如遇特殊情况设备无法当日维修，需当日上报维修计划，到期未完成，按一次扣分计算。该项考核分扣完后，抽查每超一台损坏罚款2000元</w:t>
            </w:r>
          </w:p>
        </w:tc>
        <w:tc>
          <w:tcPr>
            <w:tcW w:w="302" w:type="pct"/>
            <w:tcBorders>
              <w:top w:val="nil"/>
              <w:left w:val="nil"/>
              <w:bottom w:val="single" w:color="auto" w:sz="4" w:space="0"/>
              <w:right w:val="single" w:color="auto" w:sz="4" w:space="0"/>
            </w:tcBorders>
            <w:noWrap/>
            <w:vAlign w:val="center"/>
          </w:tcPr>
          <w:p w14:paraId="063A49B1">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c>
          <w:tcPr>
            <w:tcW w:w="263" w:type="pct"/>
            <w:tcBorders>
              <w:top w:val="nil"/>
              <w:left w:val="nil"/>
              <w:bottom w:val="single" w:color="auto" w:sz="4" w:space="0"/>
              <w:right w:val="single" w:color="auto" w:sz="4" w:space="0"/>
            </w:tcBorders>
            <w:noWrap/>
            <w:vAlign w:val="center"/>
          </w:tcPr>
          <w:p w14:paraId="7C842E9B">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c>
          <w:tcPr>
            <w:tcW w:w="291" w:type="pct"/>
            <w:tcBorders>
              <w:top w:val="nil"/>
              <w:left w:val="nil"/>
              <w:bottom w:val="single" w:color="auto" w:sz="4" w:space="0"/>
              <w:right w:val="single" w:color="auto" w:sz="4" w:space="0"/>
            </w:tcBorders>
            <w:noWrap/>
            <w:vAlign w:val="center"/>
          </w:tcPr>
          <w:p w14:paraId="2656F58D">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r>
      <w:tr w14:paraId="64A964F4">
        <w:tblPrEx>
          <w:tblCellMar>
            <w:top w:w="0" w:type="dxa"/>
            <w:left w:w="108" w:type="dxa"/>
            <w:bottom w:w="0" w:type="dxa"/>
            <w:right w:w="108" w:type="dxa"/>
          </w:tblCellMar>
        </w:tblPrEx>
        <w:trPr>
          <w:trHeight w:val="1010" w:hRule="atLeast"/>
          <w:jc w:val="center"/>
        </w:trPr>
        <w:tc>
          <w:tcPr>
            <w:tcW w:w="987" w:type="pct"/>
            <w:vMerge w:val="continue"/>
            <w:tcBorders>
              <w:top w:val="nil"/>
              <w:left w:val="single" w:color="auto" w:sz="4" w:space="0"/>
              <w:bottom w:val="nil"/>
              <w:right w:val="single" w:color="auto" w:sz="4" w:space="0"/>
            </w:tcBorders>
            <w:noWrap w:val="0"/>
            <w:vAlign w:val="center"/>
          </w:tcPr>
          <w:p w14:paraId="4722A8B7">
            <w:pPr>
              <w:widowControl/>
              <w:jc w:val="center"/>
              <w:rPr>
                <w:rFonts w:hint="eastAsia" w:ascii="宋体" w:hAnsi="宋体" w:eastAsia="宋体" w:cs="宋体"/>
                <w:color w:val="auto"/>
                <w:sz w:val="22"/>
                <w:szCs w:val="22"/>
                <w:highlight w:val="red"/>
              </w:rPr>
            </w:pPr>
          </w:p>
        </w:tc>
        <w:tc>
          <w:tcPr>
            <w:tcW w:w="308" w:type="pct"/>
            <w:tcBorders>
              <w:top w:val="nil"/>
              <w:left w:val="nil"/>
              <w:bottom w:val="single" w:color="auto" w:sz="4" w:space="0"/>
              <w:right w:val="single" w:color="auto" w:sz="4" w:space="0"/>
            </w:tcBorders>
            <w:noWrap/>
            <w:vAlign w:val="center"/>
          </w:tcPr>
          <w:p w14:paraId="2AAD3C4A">
            <w:pPr>
              <w:widowControl/>
              <w:jc w:val="center"/>
              <w:rPr>
                <w:rFonts w:hint="default" w:ascii="宋体" w:hAnsi="宋体" w:eastAsia="宋体" w:cs="宋体"/>
                <w:color w:val="auto"/>
                <w:sz w:val="22"/>
                <w:szCs w:val="22"/>
                <w:highlight w:val="red"/>
                <w:lang w:val="en-US"/>
              </w:rPr>
            </w:pPr>
            <w:r>
              <w:rPr>
                <w:rFonts w:hint="eastAsia" w:ascii="宋体" w:hAnsi="宋体" w:cs="宋体"/>
                <w:color w:val="auto"/>
                <w:sz w:val="22"/>
                <w:szCs w:val="22"/>
                <w:highlight w:val="red"/>
                <w:lang w:val="en-US" w:eastAsia="zh-CN"/>
              </w:rPr>
              <w:t>设施设备清掏维护</w:t>
            </w:r>
          </w:p>
        </w:tc>
        <w:tc>
          <w:tcPr>
            <w:tcW w:w="1085" w:type="pct"/>
            <w:tcBorders>
              <w:top w:val="nil"/>
              <w:left w:val="nil"/>
              <w:bottom w:val="single" w:color="auto" w:sz="4" w:space="0"/>
              <w:right w:val="single" w:color="auto" w:sz="4" w:space="0"/>
            </w:tcBorders>
            <w:noWrap w:val="0"/>
            <w:vAlign w:val="center"/>
          </w:tcPr>
          <w:p w14:paraId="69189D95">
            <w:pPr>
              <w:widowControl/>
              <w:jc w:val="left"/>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定期对所有泵坑进行垃圾清掏</w:t>
            </w:r>
            <w:r>
              <w:rPr>
                <w:rFonts w:hint="eastAsia" w:ascii="宋体" w:hAnsi="宋体" w:cs="宋体"/>
                <w:color w:val="auto"/>
                <w:sz w:val="22"/>
                <w:szCs w:val="22"/>
                <w:highlight w:val="red"/>
                <w:lang w:eastAsia="zh-CN"/>
              </w:rPr>
              <w:t>、</w:t>
            </w:r>
            <w:r>
              <w:rPr>
                <w:rFonts w:hint="eastAsia" w:ascii="宋体" w:hAnsi="宋体" w:cs="宋体"/>
                <w:color w:val="auto"/>
                <w:sz w:val="22"/>
                <w:szCs w:val="22"/>
                <w:highlight w:val="red"/>
                <w:lang w:val="en-US" w:eastAsia="zh-CN"/>
              </w:rPr>
              <w:t>格栅、水泵等设施设备清理维护</w:t>
            </w:r>
            <w:r>
              <w:rPr>
                <w:rFonts w:hint="eastAsia" w:ascii="宋体" w:hAnsi="宋体" w:eastAsia="宋体" w:cs="宋体"/>
                <w:color w:val="auto"/>
                <w:sz w:val="22"/>
                <w:szCs w:val="22"/>
                <w:highlight w:val="red"/>
              </w:rPr>
              <w:t>，并将垃圾装袋运往指定地点</w:t>
            </w:r>
          </w:p>
        </w:tc>
        <w:tc>
          <w:tcPr>
            <w:tcW w:w="498" w:type="pct"/>
            <w:tcBorders>
              <w:top w:val="nil"/>
              <w:left w:val="nil"/>
              <w:bottom w:val="single" w:color="auto" w:sz="4" w:space="0"/>
              <w:right w:val="single" w:color="auto" w:sz="4" w:space="0"/>
            </w:tcBorders>
            <w:noWrap/>
            <w:vAlign w:val="center"/>
          </w:tcPr>
          <w:p w14:paraId="3DE52EAA">
            <w:pPr>
              <w:widowControl/>
              <w:jc w:val="center"/>
              <w:rPr>
                <w:rFonts w:hint="eastAsia" w:ascii="宋体" w:hAnsi="宋体" w:eastAsia="宋体" w:cs="宋体"/>
                <w:color w:val="auto"/>
                <w:sz w:val="22"/>
                <w:szCs w:val="22"/>
                <w:highlight w:val="red"/>
              </w:rPr>
            </w:pPr>
            <w:r>
              <w:rPr>
                <w:rFonts w:hint="eastAsia" w:ascii="宋体" w:hAnsi="宋体" w:cs="宋体"/>
                <w:color w:val="auto"/>
                <w:sz w:val="22"/>
                <w:szCs w:val="22"/>
                <w:highlight w:val="red"/>
                <w:lang w:val="en-US" w:eastAsia="zh-CN"/>
              </w:rPr>
              <w:t>3</w:t>
            </w:r>
            <w:r>
              <w:rPr>
                <w:rFonts w:hint="eastAsia" w:ascii="宋体" w:hAnsi="宋体" w:eastAsia="宋体" w:cs="宋体"/>
                <w:color w:val="auto"/>
                <w:sz w:val="22"/>
                <w:szCs w:val="22"/>
                <w:highlight w:val="red"/>
              </w:rPr>
              <w:t>0</w:t>
            </w:r>
          </w:p>
        </w:tc>
        <w:tc>
          <w:tcPr>
            <w:tcW w:w="1261" w:type="pct"/>
            <w:tcBorders>
              <w:top w:val="nil"/>
              <w:left w:val="nil"/>
              <w:bottom w:val="single" w:color="auto" w:sz="4" w:space="0"/>
              <w:right w:val="single" w:color="auto" w:sz="4" w:space="0"/>
            </w:tcBorders>
            <w:noWrap/>
            <w:vAlign w:val="center"/>
          </w:tcPr>
          <w:p w14:paraId="38044D03">
            <w:pPr>
              <w:widowControl/>
              <w:jc w:val="left"/>
              <w:rPr>
                <w:rFonts w:hint="default" w:ascii="宋体" w:hAnsi="宋体" w:eastAsia="宋体" w:cs="宋体"/>
                <w:color w:val="auto"/>
                <w:sz w:val="22"/>
                <w:szCs w:val="22"/>
                <w:highlight w:val="red"/>
                <w:lang w:val="en-US" w:eastAsia="zh-CN"/>
              </w:rPr>
            </w:pPr>
            <w:r>
              <w:rPr>
                <w:rFonts w:hint="eastAsia" w:ascii="宋体" w:hAnsi="宋体" w:eastAsia="宋体" w:cs="宋体"/>
                <w:color w:val="auto"/>
                <w:sz w:val="22"/>
                <w:szCs w:val="22"/>
                <w:highlight w:val="red"/>
              </w:rPr>
              <w:t>随机抽查5处，随意乱扔垃圾，每次扣2分。</w:t>
            </w:r>
            <w:r>
              <w:rPr>
                <w:rFonts w:hint="eastAsia" w:ascii="宋体" w:hAnsi="宋体" w:cs="宋体"/>
                <w:color w:val="auto"/>
                <w:sz w:val="22"/>
                <w:szCs w:val="22"/>
                <w:highlight w:val="red"/>
                <w:lang w:val="en-US" w:eastAsia="zh-CN"/>
              </w:rPr>
              <w:t>设施设备未按照要求及时清掏、维护的一次扣5分。</w:t>
            </w:r>
          </w:p>
        </w:tc>
        <w:tc>
          <w:tcPr>
            <w:tcW w:w="302" w:type="pct"/>
            <w:tcBorders>
              <w:top w:val="nil"/>
              <w:left w:val="nil"/>
              <w:bottom w:val="single" w:color="auto" w:sz="4" w:space="0"/>
              <w:right w:val="single" w:color="auto" w:sz="4" w:space="0"/>
            </w:tcBorders>
            <w:noWrap/>
            <w:vAlign w:val="center"/>
          </w:tcPr>
          <w:p w14:paraId="2DD02568">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c>
          <w:tcPr>
            <w:tcW w:w="263" w:type="pct"/>
            <w:tcBorders>
              <w:top w:val="nil"/>
              <w:left w:val="nil"/>
              <w:bottom w:val="single" w:color="auto" w:sz="4" w:space="0"/>
              <w:right w:val="single" w:color="auto" w:sz="4" w:space="0"/>
            </w:tcBorders>
            <w:noWrap/>
            <w:vAlign w:val="center"/>
          </w:tcPr>
          <w:p w14:paraId="58BF9FEE">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c>
          <w:tcPr>
            <w:tcW w:w="291" w:type="pct"/>
            <w:tcBorders>
              <w:top w:val="nil"/>
              <w:left w:val="nil"/>
              <w:bottom w:val="single" w:color="auto" w:sz="4" w:space="0"/>
              <w:right w:val="single" w:color="auto" w:sz="4" w:space="0"/>
            </w:tcBorders>
            <w:noWrap/>
            <w:vAlign w:val="center"/>
          </w:tcPr>
          <w:p w14:paraId="63F6825B">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r>
      <w:tr w14:paraId="1F0C0DC1">
        <w:tblPrEx>
          <w:tblCellMar>
            <w:top w:w="0" w:type="dxa"/>
            <w:left w:w="108" w:type="dxa"/>
            <w:bottom w:w="0" w:type="dxa"/>
            <w:right w:w="108" w:type="dxa"/>
          </w:tblCellMar>
        </w:tblPrEx>
        <w:trPr>
          <w:trHeight w:val="970" w:hRule="atLeast"/>
          <w:jc w:val="center"/>
        </w:trPr>
        <w:tc>
          <w:tcPr>
            <w:tcW w:w="987" w:type="pct"/>
            <w:vMerge w:val="continue"/>
            <w:tcBorders>
              <w:top w:val="nil"/>
              <w:left w:val="single" w:color="auto" w:sz="4" w:space="0"/>
              <w:bottom w:val="nil"/>
              <w:right w:val="single" w:color="auto" w:sz="4" w:space="0"/>
            </w:tcBorders>
            <w:noWrap w:val="0"/>
            <w:vAlign w:val="center"/>
          </w:tcPr>
          <w:p w14:paraId="5AE25FB2">
            <w:pPr>
              <w:widowControl/>
              <w:jc w:val="center"/>
              <w:rPr>
                <w:rFonts w:hint="eastAsia" w:ascii="宋体" w:hAnsi="宋体" w:eastAsia="宋体" w:cs="宋体"/>
                <w:color w:val="auto"/>
                <w:sz w:val="22"/>
                <w:szCs w:val="22"/>
                <w:highlight w:val="red"/>
              </w:rPr>
            </w:pPr>
          </w:p>
        </w:tc>
        <w:tc>
          <w:tcPr>
            <w:tcW w:w="308" w:type="pct"/>
            <w:tcBorders>
              <w:top w:val="nil"/>
              <w:left w:val="nil"/>
              <w:bottom w:val="single" w:color="auto" w:sz="4" w:space="0"/>
              <w:right w:val="single" w:color="auto" w:sz="4" w:space="0"/>
            </w:tcBorders>
            <w:noWrap/>
            <w:vAlign w:val="center"/>
          </w:tcPr>
          <w:p w14:paraId="691F9845">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响应速度</w:t>
            </w:r>
          </w:p>
        </w:tc>
        <w:tc>
          <w:tcPr>
            <w:tcW w:w="1085" w:type="pct"/>
            <w:tcBorders>
              <w:top w:val="nil"/>
              <w:left w:val="nil"/>
              <w:bottom w:val="single" w:color="auto" w:sz="4" w:space="0"/>
              <w:right w:val="single" w:color="auto" w:sz="4" w:space="0"/>
            </w:tcBorders>
            <w:noWrap w:val="0"/>
            <w:vAlign w:val="center"/>
          </w:tcPr>
          <w:p w14:paraId="219D4993">
            <w:pPr>
              <w:widowControl/>
              <w:jc w:val="left"/>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接到应急抢修电话，主要维修人员2小时内到达现场。</w:t>
            </w:r>
          </w:p>
        </w:tc>
        <w:tc>
          <w:tcPr>
            <w:tcW w:w="498" w:type="pct"/>
            <w:tcBorders>
              <w:top w:val="nil"/>
              <w:left w:val="nil"/>
              <w:bottom w:val="single" w:color="auto" w:sz="4" w:space="0"/>
              <w:right w:val="single" w:color="auto" w:sz="4" w:space="0"/>
            </w:tcBorders>
            <w:noWrap/>
            <w:vAlign w:val="center"/>
          </w:tcPr>
          <w:p w14:paraId="74FDBC49">
            <w:pPr>
              <w:widowControl/>
              <w:jc w:val="center"/>
              <w:rPr>
                <w:rFonts w:hint="eastAsia" w:ascii="宋体" w:hAnsi="宋体" w:eastAsia="宋体" w:cs="宋体"/>
                <w:color w:val="auto"/>
                <w:sz w:val="22"/>
                <w:szCs w:val="22"/>
                <w:highlight w:val="red"/>
              </w:rPr>
            </w:pPr>
            <w:r>
              <w:rPr>
                <w:rFonts w:hint="eastAsia" w:ascii="宋体" w:hAnsi="宋体" w:cs="宋体"/>
                <w:color w:val="auto"/>
                <w:sz w:val="22"/>
                <w:szCs w:val="22"/>
                <w:highlight w:val="red"/>
                <w:lang w:val="en-US" w:eastAsia="zh-CN"/>
              </w:rPr>
              <w:t>10</w:t>
            </w:r>
          </w:p>
        </w:tc>
        <w:tc>
          <w:tcPr>
            <w:tcW w:w="1261" w:type="pct"/>
            <w:tcBorders>
              <w:top w:val="nil"/>
              <w:left w:val="nil"/>
              <w:bottom w:val="single" w:color="auto" w:sz="4" w:space="0"/>
              <w:right w:val="single" w:color="auto" w:sz="4" w:space="0"/>
            </w:tcBorders>
            <w:noWrap/>
            <w:vAlign w:val="center"/>
          </w:tcPr>
          <w:p w14:paraId="787FED4A">
            <w:pPr>
              <w:widowControl/>
              <w:jc w:val="left"/>
              <w:rPr>
                <w:rFonts w:hint="default" w:ascii="宋体" w:hAnsi="宋体" w:eastAsia="宋体" w:cs="宋体"/>
                <w:color w:val="auto"/>
                <w:sz w:val="22"/>
                <w:szCs w:val="22"/>
                <w:highlight w:val="red"/>
                <w:lang w:val="en-US" w:eastAsia="zh-CN"/>
              </w:rPr>
            </w:pPr>
            <w:r>
              <w:rPr>
                <w:rFonts w:hint="eastAsia" w:ascii="宋体" w:hAnsi="宋体" w:eastAsia="宋体" w:cs="宋体"/>
                <w:color w:val="auto"/>
                <w:sz w:val="22"/>
                <w:szCs w:val="22"/>
                <w:highlight w:val="red"/>
              </w:rPr>
              <w:t>超过规定时间一次扣</w:t>
            </w:r>
            <w:r>
              <w:rPr>
                <w:rFonts w:hint="eastAsia" w:ascii="宋体" w:hAnsi="宋体" w:cs="宋体"/>
                <w:color w:val="auto"/>
                <w:sz w:val="22"/>
                <w:szCs w:val="22"/>
                <w:highlight w:val="red"/>
                <w:lang w:val="en-US" w:eastAsia="zh-CN"/>
              </w:rPr>
              <w:t>5</w:t>
            </w:r>
            <w:r>
              <w:rPr>
                <w:rFonts w:hint="eastAsia" w:ascii="宋体" w:hAnsi="宋体" w:eastAsia="宋体" w:cs="宋体"/>
                <w:color w:val="auto"/>
                <w:sz w:val="22"/>
                <w:szCs w:val="22"/>
                <w:highlight w:val="red"/>
              </w:rPr>
              <w:t>分</w:t>
            </w:r>
            <w:r>
              <w:rPr>
                <w:rFonts w:hint="eastAsia" w:ascii="宋体" w:hAnsi="宋体" w:cs="宋体"/>
                <w:color w:val="auto"/>
                <w:sz w:val="22"/>
                <w:szCs w:val="22"/>
                <w:highlight w:val="red"/>
                <w:lang w:eastAsia="zh-CN"/>
              </w:rPr>
              <w:t>，</w:t>
            </w:r>
            <w:r>
              <w:rPr>
                <w:rFonts w:hint="eastAsia" w:ascii="宋体" w:hAnsi="宋体" w:cs="宋体"/>
                <w:color w:val="auto"/>
                <w:sz w:val="22"/>
                <w:szCs w:val="22"/>
                <w:highlight w:val="red"/>
                <w:lang w:val="en-US" w:eastAsia="zh-CN"/>
              </w:rPr>
              <w:t>该项考核分扣完后，每次罚款2000元</w:t>
            </w:r>
          </w:p>
        </w:tc>
        <w:tc>
          <w:tcPr>
            <w:tcW w:w="302" w:type="pct"/>
            <w:tcBorders>
              <w:top w:val="nil"/>
              <w:left w:val="nil"/>
              <w:bottom w:val="single" w:color="auto" w:sz="4" w:space="0"/>
              <w:right w:val="single" w:color="auto" w:sz="4" w:space="0"/>
            </w:tcBorders>
            <w:noWrap/>
            <w:vAlign w:val="center"/>
          </w:tcPr>
          <w:p w14:paraId="2A4A8A7F">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c>
          <w:tcPr>
            <w:tcW w:w="263" w:type="pct"/>
            <w:tcBorders>
              <w:top w:val="nil"/>
              <w:left w:val="nil"/>
              <w:bottom w:val="single" w:color="auto" w:sz="4" w:space="0"/>
              <w:right w:val="single" w:color="auto" w:sz="4" w:space="0"/>
            </w:tcBorders>
            <w:noWrap/>
            <w:vAlign w:val="center"/>
          </w:tcPr>
          <w:p w14:paraId="633353A9">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c>
          <w:tcPr>
            <w:tcW w:w="291" w:type="pct"/>
            <w:tcBorders>
              <w:top w:val="nil"/>
              <w:left w:val="nil"/>
              <w:bottom w:val="single" w:color="auto" w:sz="4" w:space="0"/>
              <w:right w:val="single" w:color="auto" w:sz="4" w:space="0"/>
            </w:tcBorders>
            <w:noWrap/>
            <w:vAlign w:val="center"/>
          </w:tcPr>
          <w:p w14:paraId="15A98377">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r>
      <w:tr w14:paraId="6A1A71D4">
        <w:tblPrEx>
          <w:tblCellMar>
            <w:top w:w="0" w:type="dxa"/>
            <w:left w:w="108" w:type="dxa"/>
            <w:bottom w:w="0" w:type="dxa"/>
            <w:right w:w="108" w:type="dxa"/>
          </w:tblCellMar>
        </w:tblPrEx>
        <w:trPr>
          <w:trHeight w:val="90" w:hRule="atLeast"/>
          <w:jc w:val="center"/>
        </w:trPr>
        <w:tc>
          <w:tcPr>
            <w:tcW w:w="987" w:type="pct"/>
            <w:vMerge w:val="restart"/>
            <w:tcBorders>
              <w:top w:val="single" w:color="auto" w:sz="4" w:space="0"/>
              <w:left w:val="single" w:color="auto" w:sz="4" w:space="0"/>
              <w:bottom w:val="single" w:color="auto" w:sz="4" w:space="0"/>
              <w:right w:val="single" w:color="auto" w:sz="4" w:space="0"/>
            </w:tcBorders>
            <w:noWrap/>
            <w:vAlign w:val="center"/>
          </w:tcPr>
          <w:p w14:paraId="3F0B5B44">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三、安全文明作业（</w:t>
            </w:r>
            <w:r>
              <w:rPr>
                <w:rFonts w:hint="eastAsia" w:ascii="宋体" w:hAnsi="宋体" w:cs="宋体"/>
                <w:color w:val="auto"/>
                <w:sz w:val="22"/>
                <w:szCs w:val="22"/>
                <w:highlight w:val="red"/>
                <w:lang w:val="en-US" w:eastAsia="zh-CN"/>
              </w:rPr>
              <w:t>5</w:t>
            </w:r>
            <w:r>
              <w:rPr>
                <w:rFonts w:hint="eastAsia" w:ascii="宋体" w:hAnsi="宋体" w:eastAsia="宋体" w:cs="宋体"/>
                <w:color w:val="auto"/>
                <w:sz w:val="22"/>
                <w:szCs w:val="22"/>
                <w:highlight w:val="red"/>
              </w:rPr>
              <w:t>分）</w:t>
            </w:r>
          </w:p>
        </w:tc>
        <w:tc>
          <w:tcPr>
            <w:tcW w:w="308" w:type="pct"/>
            <w:tcBorders>
              <w:top w:val="nil"/>
              <w:left w:val="nil"/>
              <w:bottom w:val="single" w:color="auto" w:sz="4" w:space="0"/>
              <w:right w:val="single" w:color="auto" w:sz="4" w:space="0"/>
            </w:tcBorders>
            <w:noWrap/>
            <w:vAlign w:val="center"/>
          </w:tcPr>
          <w:p w14:paraId="79B83EBE">
            <w:pPr>
              <w:widowControl/>
              <w:jc w:val="center"/>
              <w:rPr>
                <w:rFonts w:hint="eastAsia" w:ascii="宋体" w:hAnsi="宋体" w:eastAsia="宋体" w:cs="宋体"/>
                <w:color w:val="auto"/>
                <w:sz w:val="22"/>
                <w:szCs w:val="22"/>
                <w:highlight w:val="red"/>
              </w:rPr>
            </w:pPr>
          </w:p>
        </w:tc>
        <w:tc>
          <w:tcPr>
            <w:tcW w:w="1085" w:type="pct"/>
            <w:vMerge w:val="restart"/>
            <w:tcBorders>
              <w:top w:val="nil"/>
              <w:left w:val="nil"/>
              <w:right w:val="single" w:color="auto" w:sz="4" w:space="0"/>
            </w:tcBorders>
            <w:noWrap w:val="0"/>
            <w:vAlign w:val="center"/>
          </w:tcPr>
          <w:p w14:paraId="4AEDD60C">
            <w:pPr>
              <w:widowControl/>
              <w:jc w:val="left"/>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维修作业人员上岗前必须接受必要的安全作业技能培训，掌握</w:t>
            </w:r>
            <w:r>
              <w:rPr>
                <w:rFonts w:hint="eastAsia" w:ascii="宋体" w:hAnsi="宋体" w:cs="宋体"/>
                <w:color w:val="auto"/>
                <w:sz w:val="22"/>
                <w:szCs w:val="22"/>
                <w:highlight w:val="red"/>
                <w:lang w:val="en-US" w:eastAsia="zh-CN"/>
              </w:rPr>
              <w:t>相关</w:t>
            </w:r>
            <w:r>
              <w:rPr>
                <w:rFonts w:hint="eastAsia" w:ascii="宋体" w:hAnsi="宋体" w:eastAsia="宋体" w:cs="宋体"/>
                <w:color w:val="auto"/>
                <w:sz w:val="22"/>
                <w:szCs w:val="22"/>
                <w:highlight w:val="red"/>
              </w:rPr>
              <w:t>作业设备的使用方法及相关作业的安全知识。</w:t>
            </w:r>
          </w:p>
          <w:p w14:paraId="2AF21CBD">
            <w:pPr>
              <w:widowControl/>
              <w:jc w:val="left"/>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每名维修作业人员应配备绝缘手套、绝缘靴等安全用具，按照规定做好劳保防护工作；严格按照操作规程作业。</w:t>
            </w:r>
          </w:p>
        </w:tc>
        <w:tc>
          <w:tcPr>
            <w:tcW w:w="498" w:type="pct"/>
            <w:vMerge w:val="restart"/>
            <w:tcBorders>
              <w:top w:val="nil"/>
              <w:left w:val="nil"/>
              <w:right w:val="single" w:color="auto" w:sz="4" w:space="0"/>
            </w:tcBorders>
            <w:noWrap/>
            <w:vAlign w:val="center"/>
          </w:tcPr>
          <w:p w14:paraId="2B4F9776">
            <w:pPr>
              <w:widowControl/>
              <w:jc w:val="center"/>
              <w:rPr>
                <w:rFonts w:hint="eastAsia" w:ascii="宋体" w:hAnsi="宋体" w:eastAsia="宋体" w:cs="宋体"/>
                <w:color w:val="auto"/>
                <w:sz w:val="22"/>
                <w:szCs w:val="22"/>
                <w:highlight w:val="red"/>
                <w:lang w:eastAsia="zh-CN"/>
              </w:rPr>
            </w:pPr>
            <w:r>
              <w:rPr>
                <w:rFonts w:hint="eastAsia" w:ascii="宋体" w:hAnsi="宋体" w:cs="宋体"/>
                <w:color w:val="auto"/>
                <w:sz w:val="22"/>
                <w:szCs w:val="22"/>
                <w:highlight w:val="red"/>
                <w:lang w:val="en-US" w:eastAsia="zh-CN"/>
              </w:rPr>
              <w:t>5</w:t>
            </w:r>
          </w:p>
        </w:tc>
        <w:tc>
          <w:tcPr>
            <w:tcW w:w="1261" w:type="pct"/>
            <w:vMerge w:val="restart"/>
            <w:tcBorders>
              <w:top w:val="nil"/>
              <w:left w:val="nil"/>
              <w:right w:val="single" w:color="auto" w:sz="4" w:space="0"/>
            </w:tcBorders>
            <w:noWrap/>
            <w:vAlign w:val="center"/>
          </w:tcPr>
          <w:p w14:paraId="0406CB7E">
            <w:pPr>
              <w:widowControl/>
              <w:jc w:val="left"/>
              <w:rPr>
                <w:rFonts w:hint="eastAsia" w:ascii="宋体" w:hAnsi="宋体" w:eastAsia="宋体" w:cs="宋体"/>
                <w:color w:val="auto"/>
                <w:sz w:val="22"/>
                <w:szCs w:val="22"/>
                <w:highlight w:val="red"/>
                <w:lang w:eastAsia="zh-CN"/>
              </w:rPr>
            </w:pPr>
            <w:r>
              <w:rPr>
                <w:rFonts w:hint="eastAsia" w:ascii="宋体" w:hAnsi="宋体" w:eastAsia="宋体" w:cs="宋体"/>
                <w:color w:val="auto"/>
                <w:sz w:val="22"/>
                <w:szCs w:val="22"/>
                <w:highlight w:val="red"/>
              </w:rPr>
              <w:t>未能配备安全作业工具或违规操作，发现一次扣1分</w:t>
            </w:r>
            <w:r>
              <w:rPr>
                <w:rFonts w:hint="eastAsia" w:ascii="宋体" w:hAnsi="宋体" w:cs="宋体"/>
                <w:color w:val="auto"/>
                <w:sz w:val="22"/>
                <w:szCs w:val="22"/>
                <w:highlight w:val="red"/>
                <w:lang w:eastAsia="zh-CN"/>
              </w:rPr>
              <w:t>，</w:t>
            </w:r>
            <w:r>
              <w:rPr>
                <w:rFonts w:hint="eastAsia" w:ascii="宋体" w:hAnsi="宋体" w:cs="宋体"/>
                <w:color w:val="auto"/>
                <w:sz w:val="22"/>
                <w:szCs w:val="22"/>
                <w:highlight w:val="red"/>
                <w:lang w:val="en-US" w:eastAsia="zh-CN"/>
              </w:rPr>
              <w:t>该项考核分扣完后，每次罚款1000元</w:t>
            </w:r>
          </w:p>
        </w:tc>
        <w:tc>
          <w:tcPr>
            <w:tcW w:w="302" w:type="pct"/>
            <w:vMerge w:val="restart"/>
            <w:tcBorders>
              <w:top w:val="nil"/>
              <w:left w:val="nil"/>
              <w:right w:val="single" w:color="auto" w:sz="4" w:space="0"/>
            </w:tcBorders>
            <w:noWrap/>
            <w:vAlign w:val="center"/>
          </w:tcPr>
          <w:p w14:paraId="489515F9">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p w14:paraId="056EE813">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c>
          <w:tcPr>
            <w:tcW w:w="263" w:type="pct"/>
            <w:vMerge w:val="restart"/>
            <w:tcBorders>
              <w:top w:val="nil"/>
              <w:left w:val="nil"/>
              <w:right w:val="single" w:color="auto" w:sz="4" w:space="0"/>
            </w:tcBorders>
            <w:noWrap/>
            <w:vAlign w:val="center"/>
          </w:tcPr>
          <w:p w14:paraId="2F665DA1">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p w14:paraId="13F8A3DD">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c>
          <w:tcPr>
            <w:tcW w:w="291" w:type="pct"/>
            <w:vMerge w:val="restart"/>
            <w:tcBorders>
              <w:top w:val="nil"/>
              <w:left w:val="nil"/>
              <w:right w:val="single" w:color="auto" w:sz="4" w:space="0"/>
            </w:tcBorders>
            <w:noWrap/>
            <w:vAlign w:val="center"/>
          </w:tcPr>
          <w:p w14:paraId="4CEFB38D">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p w14:paraId="2DAEB189">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r>
      <w:tr w14:paraId="76DC6344">
        <w:tblPrEx>
          <w:tblCellMar>
            <w:top w:w="0" w:type="dxa"/>
            <w:left w:w="108" w:type="dxa"/>
            <w:bottom w:w="0" w:type="dxa"/>
            <w:right w:w="108" w:type="dxa"/>
          </w:tblCellMar>
        </w:tblPrEx>
        <w:trPr>
          <w:trHeight w:val="19" w:hRule="atLeast"/>
          <w:jc w:val="center"/>
        </w:trPr>
        <w:tc>
          <w:tcPr>
            <w:tcW w:w="987" w:type="pct"/>
            <w:vMerge w:val="continue"/>
            <w:tcBorders>
              <w:top w:val="single" w:color="auto" w:sz="4" w:space="0"/>
              <w:left w:val="single" w:color="auto" w:sz="4" w:space="0"/>
              <w:bottom w:val="single" w:color="auto" w:sz="4" w:space="0"/>
              <w:right w:val="single" w:color="auto" w:sz="4" w:space="0"/>
            </w:tcBorders>
            <w:noWrap w:val="0"/>
            <w:vAlign w:val="center"/>
          </w:tcPr>
          <w:p w14:paraId="3C9DF532">
            <w:pPr>
              <w:widowControl/>
              <w:jc w:val="center"/>
              <w:rPr>
                <w:rFonts w:hint="eastAsia" w:ascii="宋体" w:hAnsi="宋体" w:eastAsia="宋体" w:cs="宋体"/>
                <w:color w:val="auto"/>
                <w:sz w:val="22"/>
                <w:szCs w:val="22"/>
                <w:highlight w:val="red"/>
              </w:rPr>
            </w:pPr>
          </w:p>
        </w:tc>
        <w:tc>
          <w:tcPr>
            <w:tcW w:w="308" w:type="pct"/>
            <w:tcBorders>
              <w:top w:val="nil"/>
              <w:left w:val="nil"/>
              <w:bottom w:val="single" w:color="auto" w:sz="4" w:space="0"/>
              <w:right w:val="single" w:color="auto" w:sz="4" w:space="0"/>
            </w:tcBorders>
            <w:noWrap/>
            <w:vAlign w:val="center"/>
          </w:tcPr>
          <w:p w14:paraId="21218E04">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安全生产作业</w:t>
            </w:r>
          </w:p>
        </w:tc>
        <w:tc>
          <w:tcPr>
            <w:tcW w:w="1085" w:type="pct"/>
            <w:vMerge w:val="continue"/>
            <w:tcBorders>
              <w:left w:val="nil"/>
              <w:bottom w:val="single" w:color="auto" w:sz="4" w:space="0"/>
              <w:right w:val="single" w:color="auto" w:sz="4" w:space="0"/>
            </w:tcBorders>
            <w:noWrap w:val="0"/>
            <w:vAlign w:val="center"/>
          </w:tcPr>
          <w:p w14:paraId="1D0C4BC7">
            <w:pPr>
              <w:widowControl/>
              <w:jc w:val="left"/>
              <w:rPr>
                <w:rFonts w:hint="eastAsia" w:ascii="宋体" w:hAnsi="宋体" w:eastAsia="宋体" w:cs="宋体"/>
                <w:color w:val="auto"/>
                <w:sz w:val="22"/>
                <w:szCs w:val="22"/>
                <w:highlight w:val="red"/>
              </w:rPr>
            </w:pPr>
          </w:p>
        </w:tc>
        <w:tc>
          <w:tcPr>
            <w:tcW w:w="498" w:type="pct"/>
            <w:vMerge w:val="continue"/>
            <w:tcBorders>
              <w:left w:val="nil"/>
              <w:bottom w:val="single" w:color="auto" w:sz="4" w:space="0"/>
              <w:right w:val="single" w:color="auto" w:sz="4" w:space="0"/>
            </w:tcBorders>
            <w:noWrap/>
            <w:vAlign w:val="center"/>
          </w:tcPr>
          <w:p w14:paraId="28CD1E90">
            <w:pPr>
              <w:widowControl/>
              <w:jc w:val="center"/>
              <w:rPr>
                <w:rFonts w:hint="eastAsia" w:ascii="宋体" w:hAnsi="宋体" w:eastAsia="宋体" w:cs="宋体"/>
                <w:color w:val="auto"/>
                <w:sz w:val="22"/>
                <w:szCs w:val="22"/>
                <w:highlight w:val="red"/>
              </w:rPr>
            </w:pPr>
          </w:p>
        </w:tc>
        <w:tc>
          <w:tcPr>
            <w:tcW w:w="1261" w:type="pct"/>
            <w:vMerge w:val="continue"/>
            <w:tcBorders>
              <w:left w:val="nil"/>
              <w:bottom w:val="single" w:color="auto" w:sz="4" w:space="0"/>
              <w:right w:val="single" w:color="auto" w:sz="4" w:space="0"/>
            </w:tcBorders>
            <w:noWrap/>
            <w:vAlign w:val="center"/>
          </w:tcPr>
          <w:p w14:paraId="5DD7EBF8">
            <w:pPr>
              <w:widowControl/>
              <w:jc w:val="left"/>
              <w:rPr>
                <w:rFonts w:hint="eastAsia" w:ascii="宋体" w:hAnsi="宋体" w:eastAsia="宋体" w:cs="宋体"/>
                <w:color w:val="auto"/>
                <w:sz w:val="22"/>
                <w:szCs w:val="22"/>
                <w:highlight w:val="red"/>
              </w:rPr>
            </w:pPr>
          </w:p>
        </w:tc>
        <w:tc>
          <w:tcPr>
            <w:tcW w:w="302" w:type="pct"/>
            <w:vMerge w:val="continue"/>
            <w:tcBorders>
              <w:left w:val="nil"/>
              <w:bottom w:val="single" w:color="auto" w:sz="4" w:space="0"/>
              <w:right w:val="single" w:color="auto" w:sz="4" w:space="0"/>
            </w:tcBorders>
            <w:noWrap/>
            <w:vAlign w:val="center"/>
          </w:tcPr>
          <w:p w14:paraId="62B2869E">
            <w:pPr>
              <w:widowControl/>
              <w:jc w:val="center"/>
              <w:rPr>
                <w:rFonts w:hint="eastAsia" w:ascii="宋体" w:hAnsi="宋体" w:eastAsia="宋体" w:cs="宋体"/>
                <w:color w:val="auto"/>
                <w:sz w:val="22"/>
                <w:szCs w:val="22"/>
                <w:highlight w:val="red"/>
              </w:rPr>
            </w:pPr>
          </w:p>
        </w:tc>
        <w:tc>
          <w:tcPr>
            <w:tcW w:w="263" w:type="pct"/>
            <w:vMerge w:val="continue"/>
            <w:tcBorders>
              <w:left w:val="nil"/>
              <w:bottom w:val="single" w:color="auto" w:sz="4" w:space="0"/>
              <w:right w:val="single" w:color="auto" w:sz="4" w:space="0"/>
            </w:tcBorders>
            <w:noWrap/>
            <w:vAlign w:val="center"/>
          </w:tcPr>
          <w:p w14:paraId="5B790EA4">
            <w:pPr>
              <w:widowControl/>
              <w:jc w:val="center"/>
              <w:rPr>
                <w:rFonts w:hint="eastAsia" w:ascii="宋体" w:hAnsi="宋体" w:eastAsia="宋体" w:cs="宋体"/>
                <w:color w:val="auto"/>
                <w:sz w:val="22"/>
                <w:szCs w:val="22"/>
                <w:highlight w:val="red"/>
              </w:rPr>
            </w:pPr>
          </w:p>
        </w:tc>
        <w:tc>
          <w:tcPr>
            <w:tcW w:w="291" w:type="pct"/>
            <w:vMerge w:val="continue"/>
            <w:tcBorders>
              <w:left w:val="nil"/>
              <w:bottom w:val="single" w:color="auto" w:sz="4" w:space="0"/>
              <w:right w:val="single" w:color="auto" w:sz="4" w:space="0"/>
            </w:tcBorders>
            <w:noWrap/>
            <w:vAlign w:val="center"/>
          </w:tcPr>
          <w:p w14:paraId="268B5F86">
            <w:pPr>
              <w:widowControl/>
              <w:jc w:val="center"/>
              <w:rPr>
                <w:rFonts w:hint="eastAsia" w:ascii="宋体" w:hAnsi="宋体" w:eastAsia="宋体" w:cs="宋体"/>
                <w:color w:val="auto"/>
                <w:sz w:val="22"/>
                <w:szCs w:val="22"/>
                <w:highlight w:val="red"/>
              </w:rPr>
            </w:pPr>
          </w:p>
        </w:tc>
      </w:tr>
      <w:tr w14:paraId="55125EB1">
        <w:tblPrEx>
          <w:tblCellMar>
            <w:top w:w="0" w:type="dxa"/>
            <w:left w:w="108" w:type="dxa"/>
            <w:bottom w:w="0" w:type="dxa"/>
            <w:right w:w="108" w:type="dxa"/>
          </w:tblCellMar>
        </w:tblPrEx>
        <w:trPr>
          <w:trHeight w:val="1786" w:hRule="atLeast"/>
          <w:jc w:val="center"/>
        </w:trPr>
        <w:tc>
          <w:tcPr>
            <w:tcW w:w="987" w:type="pct"/>
            <w:tcBorders>
              <w:top w:val="nil"/>
              <w:left w:val="single" w:color="auto" w:sz="4" w:space="0"/>
              <w:bottom w:val="single" w:color="auto" w:sz="4" w:space="0"/>
              <w:right w:val="single" w:color="auto" w:sz="4" w:space="0"/>
            </w:tcBorders>
            <w:noWrap/>
            <w:vAlign w:val="center"/>
          </w:tcPr>
          <w:p w14:paraId="6A7A2998">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四、档案资料管理（5）</w:t>
            </w:r>
          </w:p>
        </w:tc>
        <w:tc>
          <w:tcPr>
            <w:tcW w:w="308" w:type="pct"/>
            <w:tcBorders>
              <w:top w:val="nil"/>
              <w:left w:val="nil"/>
              <w:bottom w:val="single" w:color="auto" w:sz="4" w:space="0"/>
              <w:right w:val="single" w:color="auto" w:sz="4" w:space="0"/>
            </w:tcBorders>
            <w:noWrap/>
            <w:vAlign w:val="center"/>
          </w:tcPr>
          <w:p w14:paraId="63C4CD0F">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台账</w:t>
            </w:r>
          </w:p>
        </w:tc>
        <w:tc>
          <w:tcPr>
            <w:tcW w:w="1085" w:type="pct"/>
            <w:tcBorders>
              <w:top w:val="nil"/>
              <w:left w:val="nil"/>
              <w:bottom w:val="single" w:color="auto" w:sz="4" w:space="0"/>
              <w:right w:val="single" w:color="auto" w:sz="4" w:space="0"/>
            </w:tcBorders>
            <w:noWrap w:val="0"/>
            <w:vAlign w:val="center"/>
          </w:tcPr>
          <w:p w14:paraId="1D0FFAE2">
            <w:pPr>
              <w:widowControl/>
              <w:jc w:val="left"/>
              <w:rPr>
                <w:rFonts w:hint="default" w:ascii="宋体" w:hAnsi="宋体" w:eastAsia="宋体" w:cs="宋体"/>
                <w:color w:val="auto"/>
                <w:sz w:val="22"/>
                <w:szCs w:val="22"/>
                <w:highlight w:val="red"/>
                <w:lang w:val="en-US" w:eastAsia="zh-CN"/>
              </w:rPr>
            </w:pPr>
            <w:r>
              <w:rPr>
                <w:rFonts w:hint="eastAsia" w:ascii="宋体" w:hAnsi="宋体" w:eastAsia="宋体" w:cs="宋体"/>
                <w:color w:val="auto"/>
                <w:sz w:val="22"/>
                <w:szCs w:val="22"/>
                <w:highlight w:val="red"/>
              </w:rPr>
              <w:t>记录日常保养</w:t>
            </w:r>
            <w:r>
              <w:rPr>
                <w:rFonts w:hint="eastAsia" w:ascii="宋体" w:hAnsi="宋体" w:cs="宋体"/>
                <w:color w:val="auto"/>
                <w:sz w:val="22"/>
                <w:szCs w:val="22"/>
                <w:highlight w:val="red"/>
                <w:lang w:eastAsia="zh-CN"/>
              </w:rPr>
              <w:t>检修</w:t>
            </w:r>
            <w:r>
              <w:rPr>
                <w:rFonts w:hint="eastAsia" w:ascii="宋体" w:hAnsi="宋体" w:eastAsia="宋体" w:cs="宋体"/>
                <w:color w:val="auto"/>
                <w:sz w:val="22"/>
                <w:szCs w:val="22"/>
                <w:highlight w:val="red"/>
              </w:rPr>
              <w:t>台账，记录易损易耗件使用地点与数量。</w:t>
            </w:r>
            <w:r>
              <w:rPr>
                <w:rFonts w:hint="eastAsia" w:ascii="宋体" w:hAnsi="宋体" w:cs="宋体"/>
                <w:color w:val="auto"/>
                <w:sz w:val="22"/>
                <w:szCs w:val="22"/>
                <w:highlight w:val="red"/>
                <w:lang w:val="en-US" w:eastAsia="zh-CN"/>
              </w:rPr>
              <w:t>当月运维手册及时装订成册送甲方存档。（运维档案包含水印照片、当日设备巡检情况等清晰记录）</w:t>
            </w:r>
          </w:p>
        </w:tc>
        <w:tc>
          <w:tcPr>
            <w:tcW w:w="498" w:type="pct"/>
            <w:tcBorders>
              <w:top w:val="nil"/>
              <w:left w:val="nil"/>
              <w:bottom w:val="single" w:color="auto" w:sz="4" w:space="0"/>
              <w:right w:val="single" w:color="auto" w:sz="4" w:space="0"/>
            </w:tcBorders>
            <w:noWrap/>
            <w:vAlign w:val="center"/>
          </w:tcPr>
          <w:p w14:paraId="39945F90">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5</w:t>
            </w:r>
          </w:p>
        </w:tc>
        <w:tc>
          <w:tcPr>
            <w:tcW w:w="1261" w:type="pct"/>
            <w:tcBorders>
              <w:top w:val="nil"/>
              <w:left w:val="nil"/>
              <w:bottom w:val="single" w:color="auto" w:sz="4" w:space="0"/>
              <w:right w:val="single" w:color="auto" w:sz="4" w:space="0"/>
            </w:tcBorders>
            <w:noWrap/>
            <w:vAlign w:val="center"/>
          </w:tcPr>
          <w:p w14:paraId="6EE8F8A6">
            <w:pPr>
              <w:widowControl/>
              <w:jc w:val="left"/>
              <w:rPr>
                <w:rFonts w:hint="default" w:ascii="宋体" w:hAnsi="宋体" w:eastAsia="宋体" w:cs="宋体"/>
                <w:color w:val="auto"/>
                <w:sz w:val="22"/>
                <w:szCs w:val="22"/>
                <w:highlight w:val="red"/>
                <w:lang w:val="en-US" w:eastAsia="zh-CN"/>
              </w:rPr>
            </w:pPr>
            <w:r>
              <w:rPr>
                <w:rFonts w:hint="eastAsia" w:ascii="宋体" w:hAnsi="宋体" w:eastAsia="宋体" w:cs="宋体"/>
                <w:color w:val="auto"/>
                <w:sz w:val="22"/>
                <w:szCs w:val="22"/>
                <w:highlight w:val="red"/>
              </w:rPr>
              <w:t>台账记录不清晰的一次扣2分，未记录台账的一次扣5分</w:t>
            </w:r>
            <w:r>
              <w:rPr>
                <w:rFonts w:hint="eastAsia" w:ascii="宋体" w:hAnsi="宋体" w:cs="宋体"/>
                <w:color w:val="auto"/>
                <w:sz w:val="22"/>
                <w:szCs w:val="22"/>
                <w:highlight w:val="red"/>
                <w:lang w:eastAsia="zh-CN"/>
              </w:rPr>
              <w:t>，</w:t>
            </w:r>
            <w:r>
              <w:rPr>
                <w:rFonts w:hint="eastAsia" w:ascii="宋体" w:hAnsi="宋体" w:cs="宋体"/>
                <w:color w:val="auto"/>
                <w:sz w:val="22"/>
                <w:szCs w:val="22"/>
                <w:highlight w:val="red"/>
                <w:lang w:val="en-US" w:eastAsia="zh-CN"/>
              </w:rPr>
              <w:t>无装订成册报送甲方，扣5分。该项考核分扣完后，每次罚2000元</w:t>
            </w:r>
          </w:p>
        </w:tc>
        <w:tc>
          <w:tcPr>
            <w:tcW w:w="302" w:type="pct"/>
            <w:tcBorders>
              <w:top w:val="nil"/>
              <w:left w:val="nil"/>
              <w:bottom w:val="single" w:color="auto" w:sz="4" w:space="0"/>
              <w:right w:val="single" w:color="auto" w:sz="4" w:space="0"/>
            </w:tcBorders>
            <w:noWrap/>
            <w:vAlign w:val="center"/>
          </w:tcPr>
          <w:p w14:paraId="22439CFA">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c>
          <w:tcPr>
            <w:tcW w:w="263" w:type="pct"/>
            <w:tcBorders>
              <w:top w:val="nil"/>
              <w:left w:val="nil"/>
              <w:bottom w:val="single" w:color="auto" w:sz="4" w:space="0"/>
              <w:right w:val="single" w:color="auto" w:sz="4" w:space="0"/>
            </w:tcBorders>
            <w:noWrap/>
            <w:vAlign w:val="center"/>
          </w:tcPr>
          <w:p w14:paraId="502511AE">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c>
          <w:tcPr>
            <w:tcW w:w="291" w:type="pct"/>
            <w:tcBorders>
              <w:top w:val="nil"/>
              <w:left w:val="nil"/>
              <w:bottom w:val="single" w:color="auto" w:sz="4" w:space="0"/>
              <w:right w:val="single" w:color="auto" w:sz="4" w:space="0"/>
            </w:tcBorders>
            <w:noWrap/>
            <w:vAlign w:val="center"/>
          </w:tcPr>
          <w:p w14:paraId="761ACE87">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r>
      <w:tr w14:paraId="401E5F99">
        <w:tblPrEx>
          <w:tblCellMar>
            <w:top w:w="0" w:type="dxa"/>
            <w:left w:w="108" w:type="dxa"/>
            <w:bottom w:w="0" w:type="dxa"/>
            <w:right w:w="108" w:type="dxa"/>
          </w:tblCellMar>
        </w:tblPrEx>
        <w:trPr>
          <w:trHeight w:val="1235" w:hRule="atLeast"/>
          <w:jc w:val="center"/>
        </w:trPr>
        <w:tc>
          <w:tcPr>
            <w:tcW w:w="987" w:type="pct"/>
            <w:tcBorders>
              <w:top w:val="nil"/>
              <w:left w:val="single" w:color="auto" w:sz="4" w:space="0"/>
              <w:bottom w:val="single" w:color="auto" w:sz="4" w:space="0"/>
              <w:right w:val="single" w:color="auto" w:sz="4" w:space="0"/>
            </w:tcBorders>
            <w:noWrap/>
            <w:vAlign w:val="center"/>
          </w:tcPr>
          <w:p w14:paraId="01A691A7">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五、配合镇政府工作（10）</w:t>
            </w:r>
          </w:p>
        </w:tc>
        <w:tc>
          <w:tcPr>
            <w:tcW w:w="308" w:type="pct"/>
            <w:tcBorders>
              <w:top w:val="nil"/>
              <w:left w:val="nil"/>
              <w:bottom w:val="single" w:color="auto" w:sz="4" w:space="0"/>
              <w:right w:val="single" w:color="auto" w:sz="4" w:space="0"/>
            </w:tcBorders>
            <w:noWrap/>
            <w:vAlign w:val="center"/>
          </w:tcPr>
          <w:p w14:paraId="160708B7">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政府工作</w:t>
            </w:r>
          </w:p>
        </w:tc>
        <w:tc>
          <w:tcPr>
            <w:tcW w:w="1085" w:type="pct"/>
            <w:tcBorders>
              <w:top w:val="nil"/>
              <w:left w:val="nil"/>
              <w:bottom w:val="single" w:color="auto" w:sz="4" w:space="0"/>
              <w:right w:val="single" w:color="auto" w:sz="4" w:space="0"/>
            </w:tcBorders>
            <w:noWrap w:val="0"/>
            <w:vAlign w:val="center"/>
          </w:tcPr>
          <w:p w14:paraId="4E2CAF40">
            <w:pPr>
              <w:widowControl/>
              <w:jc w:val="left"/>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完成甲方临时指派的中心工作，如上级部门考核迎检等工作</w:t>
            </w:r>
          </w:p>
        </w:tc>
        <w:tc>
          <w:tcPr>
            <w:tcW w:w="498" w:type="pct"/>
            <w:tcBorders>
              <w:top w:val="nil"/>
              <w:left w:val="nil"/>
              <w:bottom w:val="single" w:color="auto" w:sz="4" w:space="0"/>
              <w:right w:val="single" w:color="auto" w:sz="4" w:space="0"/>
            </w:tcBorders>
            <w:noWrap/>
            <w:vAlign w:val="center"/>
          </w:tcPr>
          <w:p w14:paraId="7DAB88C8">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10</w:t>
            </w:r>
          </w:p>
        </w:tc>
        <w:tc>
          <w:tcPr>
            <w:tcW w:w="1261" w:type="pct"/>
            <w:tcBorders>
              <w:top w:val="nil"/>
              <w:left w:val="nil"/>
              <w:bottom w:val="single" w:color="auto" w:sz="4" w:space="0"/>
              <w:right w:val="single" w:color="auto" w:sz="4" w:space="0"/>
            </w:tcBorders>
            <w:noWrap/>
            <w:vAlign w:val="center"/>
          </w:tcPr>
          <w:p w14:paraId="704D9865">
            <w:pPr>
              <w:widowControl/>
              <w:jc w:val="left"/>
              <w:rPr>
                <w:rFonts w:hint="eastAsia" w:ascii="宋体" w:hAnsi="宋体" w:eastAsia="宋体" w:cs="宋体"/>
                <w:color w:val="auto"/>
                <w:sz w:val="22"/>
                <w:szCs w:val="22"/>
                <w:highlight w:val="red"/>
                <w:lang w:eastAsia="zh-CN"/>
              </w:rPr>
            </w:pPr>
            <w:r>
              <w:rPr>
                <w:rFonts w:hint="eastAsia" w:ascii="宋体" w:hAnsi="宋体" w:eastAsia="宋体" w:cs="宋体"/>
                <w:color w:val="auto"/>
                <w:sz w:val="22"/>
                <w:szCs w:val="22"/>
                <w:highlight w:val="red"/>
              </w:rPr>
              <w:t>未完成，一次扣</w:t>
            </w:r>
            <w:r>
              <w:rPr>
                <w:rFonts w:hint="eastAsia" w:ascii="宋体" w:hAnsi="宋体" w:cs="宋体"/>
                <w:color w:val="auto"/>
                <w:sz w:val="22"/>
                <w:szCs w:val="22"/>
                <w:highlight w:val="red"/>
                <w:lang w:val="en-US" w:eastAsia="zh-CN"/>
              </w:rPr>
              <w:t>5</w:t>
            </w:r>
            <w:r>
              <w:rPr>
                <w:rFonts w:hint="eastAsia" w:ascii="宋体" w:hAnsi="宋体" w:eastAsia="宋体" w:cs="宋体"/>
                <w:color w:val="auto"/>
                <w:sz w:val="22"/>
                <w:szCs w:val="22"/>
                <w:highlight w:val="red"/>
              </w:rPr>
              <w:t>分</w:t>
            </w:r>
            <w:r>
              <w:rPr>
                <w:rFonts w:hint="eastAsia" w:ascii="宋体" w:hAnsi="宋体" w:cs="宋体"/>
                <w:color w:val="auto"/>
                <w:sz w:val="22"/>
                <w:szCs w:val="22"/>
                <w:highlight w:val="red"/>
                <w:lang w:eastAsia="zh-CN"/>
              </w:rPr>
              <w:t>，</w:t>
            </w:r>
            <w:r>
              <w:rPr>
                <w:rFonts w:hint="eastAsia" w:ascii="宋体" w:hAnsi="宋体" w:cs="宋体"/>
                <w:color w:val="auto"/>
                <w:sz w:val="22"/>
                <w:szCs w:val="22"/>
                <w:highlight w:val="red"/>
                <w:lang w:val="en-US" w:eastAsia="zh-CN"/>
              </w:rPr>
              <w:t>该项考核分扣完后，每次罚款5000元</w:t>
            </w:r>
          </w:p>
        </w:tc>
        <w:tc>
          <w:tcPr>
            <w:tcW w:w="302" w:type="pct"/>
            <w:tcBorders>
              <w:top w:val="nil"/>
              <w:left w:val="nil"/>
              <w:bottom w:val="single" w:color="auto" w:sz="4" w:space="0"/>
              <w:right w:val="single" w:color="auto" w:sz="4" w:space="0"/>
            </w:tcBorders>
            <w:noWrap/>
            <w:vAlign w:val="center"/>
          </w:tcPr>
          <w:p w14:paraId="40679AB1">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c>
          <w:tcPr>
            <w:tcW w:w="263" w:type="pct"/>
            <w:tcBorders>
              <w:top w:val="nil"/>
              <w:left w:val="nil"/>
              <w:bottom w:val="single" w:color="auto" w:sz="4" w:space="0"/>
              <w:right w:val="single" w:color="auto" w:sz="4" w:space="0"/>
            </w:tcBorders>
            <w:noWrap/>
            <w:vAlign w:val="center"/>
          </w:tcPr>
          <w:p w14:paraId="2B1D616C">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c>
          <w:tcPr>
            <w:tcW w:w="291" w:type="pct"/>
            <w:tcBorders>
              <w:top w:val="nil"/>
              <w:left w:val="nil"/>
              <w:bottom w:val="single" w:color="auto" w:sz="4" w:space="0"/>
              <w:right w:val="single" w:color="auto" w:sz="4" w:space="0"/>
            </w:tcBorders>
            <w:noWrap/>
            <w:vAlign w:val="center"/>
          </w:tcPr>
          <w:p w14:paraId="356F2688">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r>
      <w:tr w14:paraId="2C12E197">
        <w:tblPrEx>
          <w:tblCellMar>
            <w:top w:w="0" w:type="dxa"/>
            <w:left w:w="108" w:type="dxa"/>
            <w:bottom w:w="0" w:type="dxa"/>
            <w:right w:w="108" w:type="dxa"/>
          </w:tblCellMar>
        </w:tblPrEx>
        <w:trPr>
          <w:trHeight w:val="938" w:hRule="atLeast"/>
          <w:jc w:val="center"/>
        </w:trPr>
        <w:tc>
          <w:tcPr>
            <w:tcW w:w="987" w:type="pct"/>
            <w:tcBorders>
              <w:top w:val="nil"/>
              <w:left w:val="single" w:color="auto" w:sz="4" w:space="0"/>
              <w:bottom w:val="single" w:color="auto" w:sz="4" w:space="0"/>
              <w:right w:val="single" w:color="auto" w:sz="4" w:space="0"/>
            </w:tcBorders>
            <w:noWrap/>
            <w:vAlign w:val="center"/>
          </w:tcPr>
          <w:p w14:paraId="7251D298">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总得分（100分）</w:t>
            </w:r>
          </w:p>
        </w:tc>
        <w:tc>
          <w:tcPr>
            <w:tcW w:w="308" w:type="pct"/>
            <w:tcBorders>
              <w:top w:val="nil"/>
              <w:left w:val="nil"/>
              <w:bottom w:val="single" w:color="auto" w:sz="4" w:space="0"/>
              <w:right w:val="single" w:color="auto" w:sz="4" w:space="0"/>
            </w:tcBorders>
            <w:noWrap/>
            <w:vAlign w:val="center"/>
          </w:tcPr>
          <w:p w14:paraId="25738045">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c>
          <w:tcPr>
            <w:tcW w:w="1085" w:type="pct"/>
            <w:tcBorders>
              <w:top w:val="nil"/>
              <w:left w:val="nil"/>
              <w:bottom w:val="single" w:color="auto" w:sz="4" w:space="0"/>
              <w:right w:val="single" w:color="auto" w:sz="4" w:space="0"/>
            </w:tcBorders>
            <w:noWrap/>
            <w:vAlign w:val="center"/>
          </w:tcPr>
          <w:p w14:paraId="6EF7DFB1">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c>
          <w:tcPr>
            <w:tcW w:w="498" w:type="pct"/>
            <w:tcBorders>
              <w:top w:val="nil"/>
              <w:left w:val="nil"/>
              <w:bottom w:val="single" w:color="auto" w:sz="4" w:space="0"/>
              <w:right w:val="single" w:color="auto" w:sz="4" w:space="0"/>
            </w:tcBorders>
            <w:noWrap/>
            <w:vAlign w:val="center"/>
          </w:tcPr>
          <w:p w14:paraId="74F6883D">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c>
          <w:tcPr>
            <w:tcW w:w="1261" w:type="pct"/>
            <w:tcBorders>
              <w:top w:val="nil"/>
              <w:left w:val="nil"/>
              <w:bottom w:val="single" w:color="auto" w:sz="4" w:space="0"/>
              <w:right w:val="single" w:color="auto" w:sz="4" w:space="0"/>
            </w:tcBorders>
            <w:noWrap/>
            <w:vAlign w:val="center"/>
          </w:tcPr>
          <w:p w14:paraId="0D19C66A">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c>
          <w:tcPr>
            <w:tcW w:w="302" w:type="pct"/>
            <w:tcBorders>
              <w:top w:val="nil"/>
              <w:left w:val="nil"/>
              <w:bottom w:val="single" w:color="auto" w:sz="4" w:space="0"/>
              <w:right w:val="single" w:color="auto" w:sz="4" w:space="0"/>
            </w:tcBorders>
            <w:noWrap/>
            <w:vAlign w:val="center"/>
          </w:tcPr>
          <w:p w14:paraId="1AB676A0">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c>
          <w:tcPr>
            <w:tcW w:w="263" w:type="pct"/>
            <w:tcBorders>
              <w:top w:val="nil"/>
              <w:left w:val="nil"/>
              <w:bottom w:val="single" w:color="auto" w:sz="4" w:space="0"/>
              <w:right w:val="single" w:color="auto" w:sz="4" w:space="0"/>
            </w:tcBorders>
            <w:noWrap/>
            <w:vAlign w:val="center"/>
          </w:tcPr>
          <w:p w14:paraId="43C60811">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c>
          <w:tcPr>
            <w:tcW w:w="291" w:type="pct"/>
            <w:tcBorders>
              <w:top w:val="nil"/>
              <w:left w:val="nil"/>
              <w:bottom w:val="single" w:color="auto" w:sz="4" w:space="0"/>
              <w:right w:val="single" w:color="auto" w:sz="4" w:space="0"/>
            </w:tcBorders>
            <w:noWrap/>
            <w:vAlign w:val="center"/>
          </w:tcPr>
          <w:p w14:paraId="0D4E693E">
            <w:pPr>
              <w:widowControl/>
              <w:jc w:val="center"/>
              <w:rPr>
                <w:rFonts w:hint="eastAsia" w:ascii="宋体" w:hAnsi="宋体" w:eastAsia="宋体" w:cs="宋体"/>
                <w:color w:val="auto"/>
                <w:sz w:val="22"/>
                <w:szCs w:val="22"/>
                <w:highlight w:val="red"/>
              </w:rPr>
            </w:pPr>
            <w:r>
              <w:rPr>
                <w:rFonts w:hint="eastAsia" w:ascii="宋体" w:hAnsi="宋体" w:eastAsia="宋体" w:cs="宋体"/>
                <w:color w:val="auto"/>
                <w:sz w:val="22"/>
                <w:szCs w:val="22"/>
                <w:highlight w:val="red"/>
              </w:rPr>
              <w:t>　</w:t>
            </w:r>
          </w:p>
        </w:tc>
      </w:tr>
      <w:tr w14:paraId="2D325B88">
        <w:tblPrEx>
          <w:tblCellMar>
            <w:top w:w="0" w:type="dxa"/>
            <w:left w:w="108" w:type="dxa"/>
            <w:bottom w:w="0" w:type="dxa"/>
            <w:right w:w="108" w:type="dxa"/>
          </w:tblCellMar>
        </w:tblPrEx>
        <w:trPr>
          <w:trHeight w:val="19" w:hRule="atLeast"/>
          <w:jc w:val="center"/>
        </w:trPr>
        <w:tc>
          <w:tcPr>
            <w:tcW w:w="5000" w:type="pct"/>
            <w:gridSpan w:val="8"/>
            <w:tcBorders>
              <w:top w:val="single" w:color="auto" w:sz="4" w:space="0"/>
              <w:left w:val="single" w:color="auto" w:sz="4" w:space="0"/>
              <w:bottom w:val="single" w:color="auto" w:sz="4" w:space="0"/>
              <w:right w:val="single" w:color="auto" w:sz="4" w:space="0"/>
            </w:tcBorders>
            <w:noWrap w:val="0"/>
            <w:vAlign w:val="center"/>
          </w:tcPr>
          <w:p w14:paraId="75A24CA8">
            <w:pPr>
              <w:widowControl/>
              <w:jc w:val="left"/>
              <w:rPr>
                <w:rFonts w:hint="eastAsia" w:ascii="宋体" w:hAnsi="宋体" w:eastAsia="宋体" w:cs="宋体"/>
                <w:b/>
                <w:bCs/>
                <w:color w:val="auto"/>
                <w:sz w:val="24"/>
                <w:szCs w:val="24"/>
              </w:rPr>
            </w:pPr>
            <w:r>
              <w:rPr>
                <w:rFonts w:hint="eastAsia" w:ascii="宋体" w:hAnsi="宋体" w:eastAsia="宋体" w:cs="宋体"/>
                <w:b/>
                <w:bCs/>
                <w:color w:val="auto"/>
                <w:sz w:val="22"/>
                <w:szCs w:val="22"/>
              </w:rPr>
              <w:t>备注：1、</w:t>
            </w:r>
            <w:r>
              <w:rPr>
                <w:rFonts w:hint="eastAsia" w:ascii="宋体" w:hAnsi="宋体" w:cs="宋体"/>
                <w:b/>
                <w:bCs/>
                <w:color w:val="auto"/>
                <w:sz w:val="22"/>
                <w:szCs w:val="22"/>
                <w:highlight w:val="red"/>
                <w:lang w:val="en-US" w:eastAsia="zh-CN"/>
              </w:rPr>
              <w:t>季度平均</w:t>
            </w:r>
            <w:r>
              <w:rPr>
                <w:rFonts w:hint="eastAsia" w:ascii="宋体" w:hAnsi="宋体" w:eastAsia="宋体" w:cs="宋体"/>
                <w:b/>
                <w:bCs/>
                <w:color w:val="auto"/>
                <w:sz w:val="22"/>
                <w:szCs w:val="22"/>
                <w:highlight w:val="red"/>
              </w:rPr>
              <w:t>考核得分≥90分全额计算本季度应付金额，低于90分</w:t>
            </w:r>
            <w:r>
              <w:rPr>
                <w:rFonts w:hint="eastAsia" w:ascii="宋体" w:hAnsi="宋体" w:cs="宋体"/>
                <w:b/>
                <w:bCs/>
                <w:color w:val="auto"/>
                <w:sz w:val="22"/>
                <w:szCs w:val="22"/>
                <w:highlight w:val="red"/>
                <w:lang w:eastAsia="zh-CN"/>
              </w:rPr>
              <w:t>，</w:t>
            </w:r>
            <w:r>
              <w:rPr>
                <w:rFonts w:hint="eastAsia" w:ascii="宋体" w:hAnsi="宋体" w:cs="宋体"/>
                <w:b/>
                <w:bCs/>
                <w:color w:val="auto"/>
                <w:sz w:val="22"/>
                <w:szCs w:val="22"/>
                <w:highlight w:val="red"/>
                <w:lang w:val="en-US" w:eastAsia="zh-CN"/>
              </w:rPr>
              <w:t>除分项罚款外，</w:t>
            </w:r>
            <w:r>
              <w:rPr>
                <w:rFonts w:hint="eastAsia" w:ascii="宋体" w:hAnsi="宋体" w:eastAsia="宋体" w:cs="宋体"/>
                <w:b/>
                <w:bCs/>
                <w:color w:val="auto"/>
                <w:sz w:val="22"/>
                <w:szCs w:val="22"/>
                <w:highlight w:val="red"/>
              </w:rPr>
              <w:t>每扣1分</w:t>
            </w:r>
            <w:r>
              <w:rPr>
                <w:rFonts w:hint="eastAsia" w:ascii="宋体" w:hAnsi="宋体" w:cs="宋体"/>
                <w:b/>
                <w:bCs/>
                <w:color w:val="auto"/>
                <w:sz w:val="22"/>
                <w:szCs w:val="22"/>
                <w:highlight w:val="red"/>
                <w:lang w:val="en-US" w:eastAsia="zh-CN"/>
              </w:rPr>
              <w:t>另外</w:t>
            </w:r>
            <w:r>
              <w:rPr>
                <w:rFonts w:hint="eastAsia" w:ascii="宋体" w:hAnsi="宋体" w:eastAsia="宋体" w:cs="宋体"/>
                <w:b/>
                <w:bCs/>
                <w:color w:val="auto"/>
                <w:sz w:val="22"/>
                <w:szCs w:val="22"/>
                <w:highlight w:val="red"/>
              </w:rPr>
              <w:t>罚款</w:t>
            </w:r>
            <w:r>
              <w:rPr>
                <w:rFonts w:hint="eastAsia" w:ascii="宋体" w:hAnsi="宋体" w:cs="宋体"/>
                <w:b/>
                <w:bCs/>
                <w:color w:val="auto"/>
                <w:sz w:val="22"/>
                <w:szCs w:val="22"/>
                <w:highlight w:val="red"/>
                <w:lang w:val="en-US" w:eastAsia="zh-CN"/>
              </w:rPr>
              <w:t>3</w:t>
            </w:r>
            <w:r>
              <w:rPr>
                <w:rFonts w:hint="eastAsia" w:ascii="宋体" w:hAnsi="宋体" w:eastAsia="宋体" w:cs="宋体"/>
                <w:b/>
                <w:bCs/>
                <w:color w:val="auto"/>
                <w:sz w:val="22"/>
                <w:szCs w:val="22"/>
                <w:highlight w:val="red"/>
              </w:rPr>
              <w:t>000元；</w:t>
            </w:r>
            <w:r>
              <w:rPr>
                <w:rFonts w:hint="eastAsia" w:ascii="宋体" w:hAnsi="宋体" w:eastAsia="宋体" w:cs="宋体"/>
                <w:b/>
                <w:bCs/>
                <w:color w:val="auto"/>
                <w:sz w:val="22"/>
                <w:szCs w:val="22"/>
              </w:rPr>
              <w:br w:type="textWrapping"/>
            </w:r>
            <w:r>
              <w:rPr>
                <w:rFonts w:hint="eastAsia" w:ascii="宋体" w:hAnsi="宋体" w:eastAsia="宋体" w:cs="宋体"/>
                <w:b/>
                <w:bCs/>
                <w:color w:val="auto"/>
                <w:sz w:val="22"/>
                <w:szCs w:val="22"/>
              </w:rPr>
              <w:t xml:space="preserve">      2、发生重大事故或影响，则扣除该泵站当季运营费用。</w:t>
            </w:r>
          </w:p>
        </w:tc>
      </w:tr>
    </w:tbl>
    <w:p w14:paraId="797B82FB">
      <w:pPr>
        <w:keepNext w:val="0"/>
        <w:keepLines w:val="0"/>
        <w:pageBreakBefore w:val="0"/>
        <w:widowControl w:val="0"/>
        <w:spacing w:before="120" w:after="120" w:line="360" w:lineRule="auto"/>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五、商务要求</w:t>
      </w:r>
    </w:p>
    <w:p w14:paraId="71E7BEEA">
      <w:pPr>
        <w:keepNext w:val="0"/>
        <w:keepLines w:val="0"/>
        <w:pageBreakBefore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1、服务期限：</w:t>
      </w:r>
      <w:r>
        <w:rPr>
          <w:rFonts w:hint="eastAsia" w:ascii="宋体" w:hAnsi="宋体" w:cs="宋体"/>
          <w:b w:val="0"/>
          <w:bCs w:val="0"/>
          <w:color w:val="auto"/>
          <w:sz w:val="24"/>
          <w:szCs w:val="24"/>
          <w:highlight w:val="none"/>
          <w:lang w:val="en-US" w:eastAsia="zh-CN"/>
        </w:rPr>
        <w:t>合同签订</w:t>
      </w:r>
      <w:r>
        <w:rPr>
          <w:rFonts w:hint="eastAsia" w:ascii="宋体" w:hAnsi="宋体" w:eastAsia="宋体" w:cs="宋体"/>
          <w:b w:val="0"/>
          <w:bCs w:val="0"/>
          <w:color w:val="auto"/>
          <w:sz w:val="24"/>
          <w:szCs w:val="24"/>
          <w:highlight w:val="none"/>
          <w:lang w:eastAsia="zh-CN"/>
        </w:rPr>
        <w:t>之日起</w:t>
      </w:r>
      <w:r>
        <w:rPr>
          <w:rFonts w:hint="eastAsia" w:ascii="宋体" w:hAnsi="宋体" w:eastAsia="宋体" w:cs="宋体"/>
          <w:b w:val="0"/>
          <w:bCs w:val="0"/>
          <w:color w:val="auto"/>
          <w:sz w:val="24"/>
          <w:szCs w:val="24"/>
          <w:highlight w:val="none"/>
          <w:lang w:val="en-US" w:eastAsia="zh-CN"/>
        </w:rPr>
        <w:t>1年</w:t>
      </w:r>
      <w:r>
        <w:rPr>
          <w:rFonts w:hint="eastAsia" w:ascii="宋体" w:hAnsi="宋体" w:eastAsia="宋体" w:cs="宋体"/>
          <w:b w:val="0"/>
          <w:bCs w:val="0"/>
          <w:color w:val="auto"/>
          <w:sz w:val="24"/>
          <w:szCs w:val="24"/>
          <w:highlight w:val="none"/>
        </w:rPr>
        <w:t>。</w:t>
      </w:r>
    </w:p>
    <w:p w14:paraId="5A4570C8">
      <w:pPr>
        <w:keepNext w:val="0"/>
        <w:keepLines w:val="0"/>
        <w:pageBreakBefore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2、服务地点：</w:t>
      </w:r>
      <w:r>
        <w:rPr>
          <w:rFonts w:hint="eastAsia" w:ascii="宋体" w:hAnsi="宋体" w:eastAsia="宋体" w:cs="宋体"/>
          <w:b w:val="0"/>
          <w:bCs w:val="0"/>
          <w:color w:val="auto"/>
          <w:sz w:val="24"/>
          <w:szCs w:val="24"/>
          <w:highlight w:val="none"/>
          <w:lang w:val="en-US" w:eastAsia="zh-CN"/>
        </w:rPr>
        <w:t>采购人指定地点</w:t>
      </w:r>
      <w:r>
        <w:rPr>
          <w:rFonts w:hint="eastAsia" w:ascii="宋体" w:hAnsi="宋体" w:eastAsia="宋体" w:cs="宋体"/>
          <w:b w:val="0"/>
          <w:bCs w:val="0"/>
          <w:color w:val="auto"/>
          <w:sz w:val="24"/>
          <w:szCs w:val="24"/>
          <w:highlight w:val="none"/>
        </w:rPr>
        <w:t>。</w:t>
      </w:r>
    </w:p>
    <w:p w14:paraId="0D03D431">
      <w:pPr>
        <w:keepNext w:val="0"/>
        <w:keepLines w:val="0"/>
        <w:pageBreakBefore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3、验收标准：</w:t>
      </w:r>
    </w:p>
    <w:p w14:paraId="0646361C">
      <w:pPr>
        <w:keepNext w:val="0"/>
        <w:keepLines w:val="0"/>
        <w:pageBreakBefore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（1）采购人根据国家有关规定、</w:t>
      </w:r>
      <w:r>
        <w:rPr>
          <w:rFonts w:hint="eastAsia" w:ascii="宋体" w:hAnsi="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lang w:eastAsia="zh-CN"/>
        </w:rPr>
        <w:t>文件、响应文件</w:t>
      </w:r>
      <w:r>
        <w:rPr>
          <w:rFonts w:hint="eastAsia" w:ascii="宋体" w:hAnsi="宋体" w:eastAsia="宋体" w:cs="宋体"/>
          <w:b w:val="0"/>
          <w:bCs w:val="0"/>
          <w:color w:val="auto"/>
          <w:sz w:val="24"/>
          <w:szCs w:val="24"/>
          <w:highlight w:val="none"/>
        </w:rPr>
        <w:t>以及合同约定的内容。</w:t>
      </w:r>
    </w:p>
    <w:p w14:paraId="145A9FD3">
      <w:pPr>
        <w:keepNext w:val="0"/>
        <w:keepLines w:val="0"/>
        <w:pageBreakBefore w:val="0"/>
        <w:spacing w:line="360" w:lineRule="auto"/>
        <w:ind w:firstLine="480"/>
        <w:rPr>
          <w:b w:val="0"/>
          <w:bCs w:val="0"/>
          <w:sz w:val="24"/>
          <w:szCs w:val="24"/>
          <w:highlight w:val="none"/>
        </w:rPr>
      </w:pPr>
      <w:r>
        <w:rPr>
          <w:rFonts w:hint="eastAsia" w:ascii="宋体" w:hAnsi="宋体" w:eastAsia="宋体" w:cs="宋体"/>
          <w:b w:val="0"/>
          <w:bCs w:val="0"/>
          <w:color w:val="auto"/>
          <w:sz w:val="24"/>
          <w:szCs w:val="24"/>
          <w:highlight w:val="none"/>
        </w:rPr>
        <w:t>（2）</w:t>
      </w:r>
      <w:r>
        <w:rPr>
          <w:b w:val="0"/>
          <w:bCs w:val="0"/>
          <w:sz w:val="24"/>
          <w:szCs w:val="24"/>
        </w:rPr>
        <w:t>验收</w:t>
      </w:r>
      <w:r>
        <w:rPr>
          <w:rFonts w:hint="eastAsia" w:ascii="宋体" w:hAnsi="宋体" w:eastAsia="宋体" w:cs="宋体"/>
          <w:b w:val="0"/>
          <w:bCs w:val="0"/>
          <w:color w:val="auto"/>
          <w:sz w:val="24"/>
          <w:szCs w:val="24"/>
          <w:highlight w:val="none"/>
          <w:lang w:val="en-US" w:eastAsia="zh-CN"/>
        </w:rPr>
        <w:t>考核标准详见</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bCs/>
          <w:color w:val="auto"/>
          <w:sz w:val="24"/>
          <w:szCs w:val="24"/>
          <w:highlight w:val="none"/>
        </w:rPr>
        <w:t>丁蜀镇泵坑运维季度考核表</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每季度考核得分</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90分全额计算本季度应付金额，</w:t>
      </w:r>
      <w:r>
        <w:rPr>
          <w:rFonts w:hint="eastAsia" w:ascii="宋体" w:hAnsi="宋体" w:eastAsia="宋体" w:cs="宋体"/>
          <w:b w:val="0"/>
          <w:bCs w:val="0"/>
          <w:color w:val="auto"/>
          <w:sz w:val="24"/>
          <w:szCs w:val="24"/>
          <w:highlight w:val="red"/>
          <w:lang w:val="en-US" w:eastAsia="zh-CN"/>
        </w:rPr>
        <w:t>低于90分</w:t>
      </w:r>
      <w:r>
        <w:rPr>
          <w:rFonts w:hint="eastAsia" w:ascii="宋体" w:hAnsi="宋体" w:cs="宋体"/>
          <w:b w:val="0"/>
          <w:bCs w:val="0"/>
          <w:color w:val="auto"/>
          <w:sz w:val="24"/>
          <w:szCs w:val="24"/>
          <w:highlight w:val="red"/>
          <w:lang w:val="en-US" w:eastAsia="zh-CN"/>
        </w:rPr>
        <w:t>每</w:t>
      </w:r>
      <w:r>
        <w:rPr>
          <w:rFonts w:hint="eastAsia" w:ascii="宋体" w:hAnsi="宋体" w:eastAsia="宋体" w:cs="宋体"/>
          <w:b w:val="0"/>
          <w:bCs w:val="0"/>
          <w:color w:val="auto"/>
          <w:sz w:val="24"/>
          <w:szCs w:val="24"/>
          <w:highlight w:val="red"/>
          <w:lang w:val="en-US" w:eastAsia="zh-CN"/>
        </w:rPr>
        <w:t>扣1分罚款</w:t>
      </w:r>
      <w:r>
        <w:rPr>
          <w:rFonts w:hint="eastAsia" w:ascii="宋体" w:hAnsi="宋体" w:cs="宋体"/>
          <w:b w:val="0"/>
          <w:bCs w:val="0"/>
          <w:color w:val="auto"/>
          <w:sz w:val="24"/>
          <w:szCs w:val="24"/>
          <w:highlight w:val="red"/>
          <w:lang w:val="en-US" w:eastAsia="zh-CN"/>
        </w:rPr>
        <w:t>3</w:t>
      </w:r>
      <w:r>
        <w:rPr>
          <w:rFonts w:hint="eastAsia" w:ascii="宋体" w:hAnsi="宋体" w:eastAsia="宋体" w:cs="宋体"/>
          <w:b w:val="0"/>
          <w:bCs w:val="0"/>
          <w:color w:val="auto"/>
          <w:sz w:val="24"/>
          <w:szCs w:val="24"/>
          <w:highlight w:val="red"/>
          <w:lang w:val="en-US" w:eastAsia="zh-CN"/>
        </w:rPr>
        <w:t>000元</w:t>
      </w:r>
      <w:r>
        <w:rPr>
          <w:b w:val="0"/>
          <w:bCs w:val="0"/>
          <w:sz w:val="24"/>
          <w:szCs w:val="24"/>
          <w:highlight w:val="red"/>
        </w:rPr>
        <w:t>。</w:t>
      </w:r>
    </w:p>
    <w:p w14:paraId="7A4353CC">
      <w:pPr>
        <w:keepNext w:val="0"/>
        <w:keepLines w:val="0"/>
        <w:pageBreakBefore w:val="0"/>
        <w:spacing w:line="360" w:lineRule="auto"/>
        <w:ind w:firstLine="480"/>
        <w:rPr>
          <w:rFonts w:hint="eastAsia" w:ascii="宋体" w:hAnsi="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（3）发生重大事故或影响，则扣除该泵站当季运营费用</w:t>
      </w:r>
      <w:r>
        <w:rPr>
          <w:rFonts w:hint="eastAsia" w:ascii="宋体" w:hAnsi="宋体" w:cs="宋体"/>
          <w:b w:val="0"/>
          <w:bCs w:val="0"/>
          <w:color w:val="auto"/>
          <w:sz w:val="24"/>
          <w:szCs w:val="24"/>
          <w:highlight w:val="none"/>
          <w:lang w:val="en-US" w:eastAsia="zh-CN"/>
        </w:rPr>
        <w:t>。</w:t>
      </w:r>
    </w:p>
    <w:p w14:paraId="55322623">
      <w:pPr>
        <w:keepNext w:val="0"/>
        <w:keepLines w:val="0"/>
        <w:pageBreakBefore w:val="0"/>
        <w:spacing w:line="360" w:lineRule="auto"/>
        <w:ind w:firstLine="480"/>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（4）</w:t>
      </w:r>
      <w:r>
        <w:rPr>
          <w:rFonts w:hint="eastAsia" w:ascii="宋体" w:hAnsi="宋体" w:cs="宋体"/>
          <w:b w:val="0"/>
          <w:bCs w:val="0"/>
          <w:color w:val="auto"/>
          <w:sz w:val="24"/>
          <w:szCs w:val="24"/>
          <w:highlight w:val="red"/>
          <w:lang w:val="en-US" w:eastAsia="zh-CN"/>
        </w:rPr>
        <w:t>运维期间内，累计4次月度考核低于90分，甲方可提前终止合同</w:t>
      </w:r>
      <w:r>
        <w:rPr>
          <w:rFonts w:hint="eastAsia" w:ascii="宋体" w:hAnsi="宋体" w:cs="宋体"/>
          <w:b w:val="0"/>
          <w:bCs w:val="0"/>
          <w:color w:val="auto"/>
          <w:sz w:val="24"/>
          <w:szCs w:val="24"/>
          <w:highlight w:val="none"/>
          <w:lang w:val="en-US" w:eastAsia="zh-CN"/>
        </w:rPr>
        <w:t>。</w:t>
      </w:r>
    </w:p>
    <w:p w14:paraId="50151B99">
      <w:pPr>
        <w:keepNext w:val="0"/>
        <w:keepLines w:val="0"/>
        <w:pageBreakBefore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4、付款步骤：</w:t>
      </w:r>
    </w:p>
    <w:p w14:paraId="51B3BC90">
      <w:pPr>
        <w:keepNext w:val="0"/>
        <w:keepLines w:val="0"/>
        <w:pageBreakBefore w:val="0"/>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运维泵坑数量不足</w:t>
      </w:r>
      <w:r>
        <w:rPr>
          <w:rFonts w:hint="eastAsia" w:ascii="宋体" w:hAnsi="宋体" w:cs="宋体"/>
          <w:b w:val="0"/>
          <w:bCs w:val="0"/>
          <w:color w:val="auto"/>
          <w:sz w:val="24"/>
          <w:szCs w:val="24"/>
          <w:highlight w:val="none"/>
          <w:lang w:val="en-US" w:eastAsia="zh-CN"/>
        </w:rPr>
        <w:t>132</w:t>
      </w:r>
      <w:r>
        <w:rPr>
          <w:rFonts w:hint="eastAsia" w:ascii="宋体" w:hAnsi="宋体" w:eastAsia="宋体" w:cs="宋体"/>
          <w:b w:val="0"/>
          <w:bCs w:val="0"/>
          <w:color w:val="auto"/>
          <w:sz w:val="24"/>
          <w:szCs w:val="24"/>
          <w:highlight w:val="none"/>
          <w:lang w:val="en-US" w:eastAsia="zh-CN"/>
        </w:rPr>
        <w:t>座时，按实际运维数量结算；运维泵坑数量超过</w:t>
      </w:r>
      <w:r>
        <w:rPr>
          <w:rFonts w:hint="eastAsia" w:ascii="宋体" w:hAnsi="宋体" w:cs="宋体"/>
          <w:b w:val="0"/>
          <w:bCs w:val="0"/>
          <w:color w:val="auto"/>
          <w:sz w:val="24"/>
          <w:szCs w:val="24"/>
          <w:highlight w:val="none"/>
          <w:lang w:val="en-US" w:eastAsia="zh-CN"/>
        </w:rPr>
        <w:t>132</w:t>
      </w:r>
      <w:r>
        <w:rPr>
          <w:rFonts w:hint="eastAsia" w:ascii="宋体" w:hAnsi="宋体" w:eastAsia="宋体" w:cs="宋体"/>
          <w:b w:val="0"/>
          <w:bCs w:val="0"/>
          <w:color w:val="auto"/>
          <w:sz w:val="24"/>
          <w:szCs w:val="24"/>
          <w:highlight w:val="none"/>
          <w:lang w:val="en-US" w:eastAsia="zh-CN"/>
        </w:rPr>
        <w:t>座时，按</w:t>
      </w:r>
      <w:r>
        <w:rPr>
          <w:rFonts w:hint="eastAsia" w:ascii="宋体" w:hAnsi="宋体" w:cs="宋体"/>
          <w:b w:val="0"/>
          <w:bCs w:val="0"/>
          <w:color w:val="auto"/>
          <w:sz w:val="24"/>
          <w:szCs w:val="24"/>
          <w:highlight w:val="none"/>
          <w:lang w:val="en-US" w:eastAsia="zh-CN"/>
        </w:rPr>
        <w:t>132</w:t>
      </w:r>
      <w:r>
        <w:rPr>
          <w:rFonts w:hint="eastAsia" w:ascii="宋体" w:hAnsi="宋体" w:eastAsia="宋体" w:cs="宋体"/>
          <w:b w:val="0"/>
          <w:bCs w:val="0"/>
          <w:color w:val="auto"/>
          <w:sz w:val="24"/>
          <w:szCs w:val="24"/>
          <w:highlight w:val="none"/>
          <w:lang w:val="en-US" w:eastAsia="zh-CN"/>
        </w:rPr>
        <w:t>座泵坑结算。</w:t>
      </w:r>
    </w:p>
    <w:p w14:paraId="78D28D96">
      <w:pPr>
        <w:keepNext w:val="0"/>
        <w:keepLines w:val="0"/>
        <w:pageBreakBefore w:val="0"/>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（2）按季度付款，每季度支付本季度应付金额的70%，剩余部分待服务合同履行完毕后一次性支付。 </w:t>
      </w:r>
    </w:p>
    <w:p w14:paraId="1DEFD39D">
      <w:pPr>
        <w:keepNext w:val="0"/>
        <w:keepLines w:val="0"/>
        <w:pageBreakBefore w:val="0"/>
        <w:spacing w:before="156" w:after="156" w:line="360" w:lineRule="auto"/>
        <w:ind w:firstLine="482"/>
        <w:rPr>
          <w:rFonts w:hint="eastAsia" w:ascii="宋体" w:hAnsi="宋体" w:eastAsia="宋体" w:cs="宋体"/>
          <w:color w:val="auto"/>
        </w:rPr>
      </w:pPr>
      <w:r>
        <w:rPr>
          <w:rFonts w:hint="eastAsia" w:ascii="宋体" w:hAnsi="宋体" w:eastAsia="宋体" w:cs="宋体"/>
          <w:b/>
          <w:bCs/>
          <w:color w:val="auto"/>
          <w:sz w:val="24"/>
          <w:szCs w:val="24"/>
          <w:lang w:val="en-US" w:eastAsia="zh-CN"/>
        </w:rPr>
        <w:t>六、</w:t>
      </w:r>
      <w:r>
        <w:rPr>
          <w:rFonts w:hint="eastAsia" w:ascii="宋体" w:hAnsi="宋体" w:eastAsia="宋体" w:cs="宋体"/>
          <w:b/>
          <w:bCs/>
          <w:color w:val="auto"/>
          <w:sz w:val="24"/>
          <w:szCs w:val="24"/>
        </w:rPr>
        <w:t>实质性要求</w:t>
      </w:r>
    </w:p>
    <w:p w14:paraId="2221569C">
      <w:pPr>
        <w:keepNext w:val="0"/>
        <w:keepLines w:val="0"/>
        <w:pageBreakBefore w:val="0"/>
        <w:spacing w:line="360" w:lineRule="auto"/>
        <w:ind w:firstLine="482"/>
        <w:rPr>
          <w:rFonts w:hint="eastAsia" w:ascii="宋体" w:hAnsi="宋体" w:eastAsia="宋体" w:cs="宋体"/>
          <w:b/>
          <w:bCs/>
          <w:color w:val="auto"/>
          <w:sz w:val="24"/>
        </w:rPr>
      </w:pPr>
      <w:r>
        <w:rPr>
          <w:rFonts w:hint="eastAsia" w:ascii="宋体" w:hAnsi="宋体" w:eastAsia="宋体" w:cs="宋体"/>
          <w:b/>
          <w:bCs/>
          <w:color w:val="auto"/>
          <w:sz w:val="24"/>
          <w:szCs w:val="24"/>
        </w:rPr>
        <w:t>本</w:t>
      </w:r>
      <w:r>
        <w:rPr>
          <w:rFonts w:hint="eastAsia" w:ascii="宋体" w:hAnsi="宋体" w:eastAsia="宋体" w:cs="宋体"/>
          <w:b/>
          <w:bCs/>
          <w:color w:val="auto"/>
          <w:sz w:val="24"/>
        </w:rPr>
        <w:t>章</w:t>
      </w:r>
      <w:r>
        <w:rPr>
          <w:rFonts w:hint="eastAsia" w:ascii="宋体" w:hAnsi="宋体" w:eastAsia="宋体" w:cs="宋体"/>
          <w:b/>
          <w:bCs/>
          <w:color w:val="auto"/>
          <w:sz w:val="24"/>
          <w:szCs w:val="24"/>
        </w:rPr>
        <w:t>有关服务与商务条款的要求为基准要求，如供应商不能完全符合此基准要求，可高于此基准要求进行报价，采购人将不接受低于该基准要求（负偏离）的报价，供应商需对此基</w:t>
      </w:r>
      <w:r>
        <w:rPr>
          <w:rFonts w:hint="eastAsia" w:ascii="宋体" w:hAnsi="宋体" w:eastAsia="宋体" w:cs="宋体"/>
          <w:b/>
          <w:bCs/>
          <w:color w:val="auto"/>
          <w:sz w:val="24"/>
        </w:rPr>
        <w:t>准要求作实质性响应。</w:t>
      </w:r>
    </w:p>
    <w:p w14:paraId="609CF55F">
      <w:pPr>
        <w:spacing w:line="360" w:lineRule="auto"/>
        <w:ind w:firstLine="480"/>
        <w:jc w:val="left"/>
        <w:rPr>
          <w:rFonts w:ascii="宋体" w:hAnsi="宋体"/>
          <w:color w:val="auto"/>
          <w:sz w:val="24"/>
          <w:highlight w:val="none"/>
        </w:rPr>
      </w:pPr>
    </w:p>
    <w:p w14:paraId="3BAB9E1B">
      <w:pPr>
        <w:jc w:val="center"/>
        <w:outlineLvl w:val="0"/>
        <w:rPr>
          <w:rFonts w:ascii="黑体" w:hAnsi="黑体" w:eastAsia="黑体"/>
          <w:color w:val="auto"/>
          <w:sz w:val="36"/>
          <w:szCs w:val="36"/>
          <w:highlight w:val="none"/>
        </w:rPr>
      </w:pPr>
      <w:bookmarkStart w:id="87" w:name="_Toc23355"/>
      <w:r>
        <w:rPr>
          <w:rFonts w:hint="eastAsia" w:ascii="黑体" w:hAnsi="黑体" w:eastAsia="黑体"/>
          <w:color w:val="auto"/>
          <w:sz w:val="28"/>
          <w:highlight w:val="none"/>
        </w:rPr>
        <w:br w:type="page" w:clear="all"/>
      </w:r>
      <w:bookmarkEnd w:id="87"/>
      <w:bookmarkStart w:id="88" w:name="_Toc157174691"/>
      <w:bookmarkStart w:id="89" w:name="_Toc5576"/>
      <w:bookmarkStart w:id="90" w:name="_Toc2535"/>
      <w:bookmarkStart w:id="91" w:name="_Toc526779129"/>
      <w:bookmarkStart w:id="92" w:name="_Toc487900374"/>
      <w:r>
        <w:rPr>
          <w:rFonts w:hint="eastAsia" w:ascii="黑体" w:hAnsi="黑体" w:eastAsia="黑体"/>
          <w:color w:val="auto"/>
          <w:sz w:val="36"/>
          <w:szCs w:val="36"/>
          <w:highlight w:val="none"/>
        </w:rPr>
        <w:t>第四章 评标方法和标准</w:t>
      </w:r>
      <w:bookmarkEnd w:id="88"/>
    </w:p>
    <w:p w14:paraId="251C29F7">
      <w:pPr>
        <w:pStyle w:val="17"/>
        <w:numPr>
          <w:ilvl w:val="0"/>
          <w:numId w:val="10"/>
        </w:numPr>
        <w:spacing w:line="500" w:lineRule="exact"/>
        <w:ind w:firstLine="0"/>
        <w:rPr>
          <w:rFonts w:cs="Arial"/>
          <w:b/>
          <w:color w:val="auto"/>
          <w:sz w:val="30"/>
          <w:szCs w:val="30"/>
          <w:highlight w:val="none"/>
        </w:rPr>
      </w:pPr>
      <w:bookmarkStart w:id="93" w:name="_Hlk160542436"/>
      <w:r>
        <w:rPr>
          <w:rFonts w:hint="eastAsia" w:cs="Arial"/>
          <w:b/>
          <w:color w:val="auto"/>
          <w:sz w:val="30"/>
          <w:szCs w:val="30"/>
          <w:highlight w:val="none"/>
        </w:rPr>
        <w:t xml:space="preserve"> 评标方法</w:t>
      </w:r>
    </w:p>
    <w:p w14:paraId="1C6E4BF9">
      <w:pPr>
        <w:pStyle w:val="17"/>
        <w:spacing w:before="0" w:after="0" w:line="500" w:lineRule="exact"/>
        <w:rPr>
          <w:rFonts w:ascii="宋体" w:hAnsi="宋体"/>
          <w:b/>
          <w:color w:val="auto"/>
          <w:highlight w:val="none"/>
        </w:rPr>
      </w:pPr>
      <w:r>
        <w:rPr>
          <w:rFonts w:hint="eastAsia" w:ascii="宋体" w:hAnsi="宋体"/>
          <w:bCs/>
          <w:color w:val="auto"/>
          <w:highlight w:val="none"/>
        </w:rPr>
        <w:t>1、投标人通过资格审查和符合性审查的，方可进入比较与评价程序。</w:t>
      </w:r>
      <w:r>
        <w:rPr>
          <w:rFonts w:hint="eastAsia" w:ascii="宋体" w:hAnsi="宋体"/>
          <w:b/>
          <w:color w:val="auto"/>
          <w:highlight w:val="none"/>
        </w:rPr>
        <w:t>比较与评价采用综合评分法。</w:t>
      </w:r>
    </w:p>
    <w:p w14:paraId="00A9A320">
      <w:pPr>
        <w:pStyle w:val="17"/>
        <w:spacing w:before="0" w:after="0" w:line="500" w:lineRule="exact"/>
        <w:rPr>
          <w:rFonts w:ascii="宋体" w:hAnsi="宋体"/>
          <w:bCs/>
          <w:color w:val="auto"/>
          <w:highlight w:val="none"/>
        </w:rPr>
      </w:pPr>
      <w:r>
        <w:rPr>
          <w:rFonts w:hint="eastAsia" w:ascii="宋体" w:hAnsi="宋体"/>
          <w:bCs/>
          <w:color w:val="auto"/>
          <w:highlight w:val="none"/>
        </w:rPr>
        <w:t>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且按照评审因素的量化指标评审得分最高的投标人排名第一，以此类推，按排名先后顺序选取3名中标候选人。</w:t>
      </w:r>
    </w:p>
    <w:p w14:paraId="0251F1E0">
      <w:pPr>
        <w:pStyle w:val="17"/>
        <w:spacing w:before="0" w:after="0" w:line="500" w:lineRule="exact"/>
        <w:rPr>
          <w:rFonts w:ascii="宋体" w:hAnsi="宋体"/>
          <w:b/>
          <w:color w:val="auto"/>
          <w:highlight w:val="none"/>
        </w:rPr>
      </w:pPr>
      <w:r>
        <w:rPr>
          <w:rFonts w:hint="eastAsia" w:ascii="宋体" w:hAnsi="宋体"/>
          <w:b/>
          <w:color w:val="auto"/>
          <w:highlight w:val="none"/>
        </w:rPr>
        <w:t>3、落实政府采购政策的价格调整。</w:t>
      </w:r>
      <w:r>
        <w:rPr>
          <w:rFonts w:hint="eastAsia" w:ascii="宋体" w:hAnsi="宋体"/>
          <w:bCs/>
          <w:color w:val="auto"/>
          <w:highlight w:val="none"/>
        </w:rPr>
        <w:t>详见“第二章 投标人须知”中“3.6 政府采购支持中小企业发展”。</w:t>
      </w:r>
    </w:p>
    <w:p w14:paraId="552EA47A">
      <w:pPr>
        <w:spacing w:line="360" w:lineRule="auto"/>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3.1 </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小微型企业价格扣除：专门面向中小/小微企业的项目不做价格扣除。</w:t>
      </w:r>
    </w:p>
    <w:p w14:paraId="31C47BE9">
      <w:pPr>
        <w:spacing w:line="500" w:lineRule="exact"/>
        <w:ind w:firstLine="480"/>
        <w:jc w:val="left"/>
        <w:rPr>
          <w:rFonts w:ascii="宋体" w:hAnsi="宋体"/>
          <w:bCs/>
          <w:color w:val="auto"/>
          <w:sz w:val="24"/>
          <w:szCs w:val="24"/>
          <w:highlight w:val="none"/>
        </w:rPr>
      </w:pPr>
    </w:p>
    <w:p w14:paraId="160F9608">
      <w:pPr>
        <w:spacing w:line="360" w:lineRule="auto"/>
        <w:jc w:val="center"/>
        <w:rPr>
          <w:color w:val="auto"/>
          <w:highlight w:val="none"/>
        </w:rPr>
      </w:pPr>
    </w:p>
    <w:p w14:paraId="64A4D528">
      <w:pPr>
        <w:spacing w:line="360" w:lineRule="auto"/>
        <w:rPr>
          <w:color w:val="auto"/>
          <w:highlight w:val="none"/>
        </w:rPr>
      </w:pPr>
    </w:p>
    <w:p w14:paraId="35EBA5A6">
      <w:pPr>
        <w:spacing w:line="360" w:lineRule="auto"/>
        <w:rPr>
          <w:color w:val="auto"/>
          <w:highlight w:val="none"/>
        </w:rPr>
      </w:pPr>
    </w:p>
    <w:p w14:paraId="525E34D4">
      <w:pPr>
        <w:spacing w:line="360" w:lineRule="auto"/>
        <w:rPr>
          <w:color w:val="auto"/>
          <w:highlight w:val="none"/>
        </w:rPr>
      </w:pPr>
    </w:p>
    <w:p w14:paraId="4E7A8C91">
      <w:pPr>
        <w:spacing w:line="360" w:lineRule="auto"/>
        <w:rPr>
          <w:color w:val="auto"/>
          <w:highlight w:val="none"/>
        </w:rPr>
      </w:pPr>
    </w:p>
    <w:p w14:paraId="095950DA">
      <w:pPr>
        <w:spacing w:line="360" w:lineRule="auto"/>
        <w:rPr>
          <w:color w:val="auto"/>
          <w:highlight w:val="none"/>
        </w:rPr>
      </w:pPr>
    </w:p>
    <w:p w14:paraId="7C971596">
      <w:pPr>
        <w:spacing w:line="360" w:lineRule="auto"/>
        <w:rPr>
          <w:color w:val="auto"/>
          <w:highlight w:val="none"/>
        </w:rPr>
      </w:pPr>
    </w:p>
    <w:p w14:paraId="5522809B">
      <w:pPr>
        <w:spacing w:line="360" w:lineRule="auto"/>
        <w:rPr>
          <w:color w:val="auto"/>
          <w:highlight w:val="none"/>
        </w:rPr>
      </w:pPr>
    </w:p>
    <w:p w14:paraId="14F25706">
      <w:pPr>
        <w:spacing w:line="360" w:lineRule="auto"/>
        <w:rPr>
          <w:color w:val="auto"/>
          <w:highlight w:val="none"/>
        </w:rPr>
      </w:pPr>
    </w:p>
    <w:p w14:paraId="2F18D907">
      <w:pPr>
        <w:spacing w:line="360" w:lineRule="auto"/>
        <w:rPr>
          <w:color w:val="auto"/>
          <w:highlight w:val="none"/>
        </w:rPr>
      </w:pPr>
    </w:p>
    <w:p w14:paraId="0DE4027F">
      <w:pPr>
        <w:spacing w:line="360" w:lineRule="auto"/>
        <w:rPr>
          <w:color w:val="auto"/>
          <w:highlight w:val="none"/>
        </w:rPr>
      </w:pPr>
    </w:p>
    <w:p w14:paraId="77F1E458">
      <w:pPr>
        <w:spacing w:line="360" w:lineRule="auto"/>
        <w:rPr>
          <w:color w:val="auto"/>
          <w:highlight w:val="none"/>
        </w:rPr>
      </w:pPr>
    </w:p>
    <w:p w14:paraId="6A4F1694">
      <w:pPr>
        <w:spacing w:line="360" w:lineRule="auto"/>
        <w:rPr>
          <w:color w:val="auto"/>
          <w:highlight w:val="none"/>
        </w:rPr>
      </w:pPr>
    </w:p>
    <w:p w14:paraId="73BB1D74">
      <w:pPr>
        <w:spacing w:line="360" w:lineRule="auto"/>
        <w:rPr>
          <w:color w:val="auto"/>
          <w:highlight w:val="none"/>
        </w:rPr>
      </w:pPr>
    </w:p>
    <w:p w14:paraId="0A5BC1B7">
      <w:pPr>
        <w:spacing w:line="360" w:lineRule="auto"/>
        <w:rPr>
          <w:color w:val="auto"/>
          <w:highlight w:val="none"/>
        </w:rPr>
      </w:pPr>
    </w:p>
    <w:p w14:paraId="202EA769">
      <w:pPr>
        <w:spacing w:line="360" w:lineRule="auto"/>
        <w:rPr>
          <w:color w:val="auto"/>
          <w:highlight w:val="none"/>
        </w:rPr>
      </w:pPr>
    </w:p>
    <w:p w14:paraId="52073D0E">
      <w:pPr>
        <w:spacing w:line="360" w:lineRule="auto"/>
        <w:rPr>
          <w:color w:val="auto"/>
          <w:highlight w:val="none"/>
        </w:rPr>
      </w:pPr>
    </w:p>
    <w:p w14:paraId="1AD07F97">
      <w:pPr>
        <w:spacing w:line="360" w:lineRule="auto"/>
        <w:rPr>
          <w:color w:val="auto"/>
          <w:highlight w:val="none"/>
        </w:rPr>
      </w:pPr>
    </w:p>
    <w:p w14:paraId="02E9ECED">
      <w:pPr>
        <w:spacing w:line="360" w:lineRule="auto"/>
        <w:rPr>
          <w:color w:val="auto"/>
          <w:highlight w:val="none"/>
        </w:rPr>
      </w:pPr>
    </w:p>
    <w:p w14:paraId="614A4B30">
      <w:pPr>
        <w:spacing w:line="360" w:lineRule="auto"/>
        <w:rPr>
          <w:color w:val="auto"/>
          <w:highlight w:val="none"/>
        </w:rPr>
      </w:pPr>
    </w:p>
    <w:p w14:paraId="299B55D6">
      <w:pPr>
        <w:pStyle w:val="5"/>
      </w:pPr>
    </w:p>
    <w:p w14:paraId="19E9C428">
      <w:pPr>
        <w:pStyle w:val="17"/>
        <w:numPr>
          <w:ilvl w:val="0"/>
          <w:numId w:val="10"/>
        </w:numPr>
        <w:spacing w:line="500" w:lineRule="exact"/>
        <w:ind w:firstLine="0"/>
        <w:jc w:val="center"/>
        <w:rPr>
          <w:rFonts w:cs="Arial"/>
          <w:b/>
          <w:color w:val="auto"/>
          <w:sz w:val="30"/>
          <w:szCs w:val="30"/>
          <w:highlight w:val="none"/>
        </w:rPr>
      </w:pPr>
      <w:r>
        <w:rPr>
          <w:rFonts w:hint="eastAsia" w:cs="Arial"/>
          <w:b/>
          <w:color w:val="auto"/>
          <w:sz w:val="30"/>
          <w:szCs w:val="30"/>
          <w:highlight w:val="none"/>
        </w:rPr>
        <w:t>评分标准</w:t>
      </w:r>
    </w:p>
    <w:bookmarkEnd w:id="93"/>
    <w:p w14:paraId="4A502D2D">
      <w:pPr>
        <w:spacing w:before="78" w:line="213" w:lineRule="auto"/>
        <w:ind w:left="271"/>
        <w:rPr>
          <w:rFonts w:ascii="宋体" w:hAnsi="宋体" w:eastAsia="宋体" w:cs="宋体"/>
          <w:sz w:val="24"/>
          <w:szCs w:val="24"/>
        </w:rPr>
      </w:pPr>
      <w:r>
        <w:rPr>
          <w:rFonts w:ascii="宋体" w:hAnsi="宋体" w:eastAsia="宋体" w:cs="宋体"/>
          <w:spacing w:val="-4"/>
          <w:sz w:val="24"/>
          <w:szCs w:val="24"/>
        </w:rPr>
        <w:t>一、评分项目（总分</w:t>
      </w:r>
      <w:r>
        <w:rPr>
          <w:rFonts w:ascii="宋体" w:hAnsi="宋体" w:eastAsia="宋体" w:cs="宋体"/>
          <w:spacing w:val="-31"/>
          <w:sz w:val="24"/>
          <w:szCs w:val="24"/>
        </w:rPr>
        <w:t xml:space="preserve"> </w:t>
      </w:r>
      <w:r>
        <w:rPr>
          <w:rFonts w:ascii="宋体" w:hAnsi="宋体" w:eastAsia="宋体" w:cs="宋体"/>
          <w:spacing w:val="-4"/>
          <w:sz w:val="24"/>
          <w:szCs w:val="24"/>
        </w:rPr>
        <w:t>100</w:t>
      </w:r>
      <w:r>
        <w:rPr>
          <w:rFonts w:ascii="宋体" w:hAnsi="宋体" w:eastAsia="宋体" w:cs="宋体"/>
          <w:spacing w:val="-48"/>
          <w:sz w:val="24"/>
          <w:szCs w:val="24"/>
        </w:rPr>
        <w:t xml:space="preserve"> </w:t>
      </w:r>
      <w:r>
        <w:rPr>
          <w:rFonts w:ascii="宋体" w:hAnsi="宋体" w:eastAsia="宋体" w:cs="宋体"/>
          <w:spacing w:val="-4"/>
          <w:sz w:val="24"/>
          <w:szCs w:val="24"/>
        </w:rPr>
        <w:t>分）</w:t>
      </w:r>
    </w:p>
    <w:tbl>
      <w:tblPr>
        <w:tblStyle w:val="19"/>
        <w:tblW w:w="9826" w:type="dxa"/>
        <w:tblInd w:w="2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861"/>
        <w:gridCol w:w="6965"/>
      </w:tblGrid>
      <w:tr w14:paraId="6ACA3A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27" w:hRule="atLeast"/>
        </w:trPr>
        <w:tc>
          <w:tcPr>
            <w:tcW w:w="2861" w:type="dxa"/>
            <w:noWrap w:val="0"/>
            <w:vAlign w:val="top"/>
          </w:tcPr>
          <w:p w14:paraId="042D2986">
            <w:pPr>
              <w:pStyle w:val="18"/>
              <w:spacing w:before="193" w:line="219" w:lineRule="auto"/>
              <w:ind w:left="718"/>
            </w:pPr>
            <w:r>
              <w:rPr>
                <w:spacing w:val="-2"/>
              </w:rPr>
              <w:t>技术商务部分</w:t>
            </w:r>
          </w:p>
        </w:tc>
        <w:tc>
          <w:tcPr>
            <w:tcW w:w="6965" w:type="dxa"/>
            <w:noWrap w:val="0"/>
            <w:vAlign w:val="top"/>
          </w:tcPr>
          <w:p w14:paraId="1D0A9A71">
            <w:pPr>
              <w:pStyle w:val="18"/>
              <w:spacing w:before="193" w:line="220" w:lineRule="auto"/>
              <w:ind w:left="3223"/>
            </w:pPr>
            <w:r>
              <w:rPr>
                <w:spacing w:val="-6"/>
              </w:rPr>
              <w:t>75</w:t>
            </w:r>
            <w:r>
              <w:rPr>
                <w:spacing w:val="-46"/>
              </w:rPr>
              <w:t xml:space="preserve"> </w:t>
            </w:r>
            <w:r>
              <w:rPr>
                <w:spacing w:val="-6"/>
              </w:rPr>
              <w:t>分</w:t>
            </w:r>
          </w:p>
        </w:tc>
      </w:tr>
      <w:tr w14:paraId="1B0E6A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861" w:type="dxa"/>
            <w:noWrap w:val="0"/>
            <w:vAlign w:val="top"/>
          </w:tcPr>
          <w:p w14:paraId="417FC106">
            <w:pPr>
              <w:pStyle w:val="18"/>
              <w:spacing w:before="192" w:line="218" w:lineRule="auto"/>
              <w:ind w:left="958"/>
            </w:pPr>
            <w:r>
              <w:rPr>
                <w:spacing w:val="-3"/>
              </w:rPr>
              <w:t>价格部分</w:t>
            </w:r>
          </w:p>
        </w:tc>
        <w:tc>
          <w:tcPr>
            <w:tcW w:w="6965" w:type="dxa"/>
            <w:noWrap w:val="0"/>
            <w:vAlign w:val="top"/>
          </w:tcPr>
          <w:p w14:paraId="2D9E77D7">
            <w:pPr>
              <w:pStyle w:val="18"/>
              <w:spacing w:before="192" w:line="220" w:lineRule="auto"/>
              <w:ind w:left="3220"/>
            </w:pPr>
            <w:r>
              <w:rPr>
                <w:spacing w:val="-5"/>
              </w:rPr>
              <w:t>25</w:t>
            </w:r>
            <w:r>
              <w:rPr>
                <w:spacing w:val="-46"/>
              </w:rPr>
              <w:t xml:space="preserve"> </w:t>
            </w:r>
            <w:r>
              <w:rPr>
                <w:spacing w:val="-5"/>
              </w:rPr>
              <w:t>分</w:t>
            </w:r>
          </w:p>
        </w:tc>
      </w:tr>
    </w:tbl>
    <w:p w14:paraId="14556BF7">
      <w:pPr>
        <w:pStyle w:val="4"/>
        <w:spacing w:line="268" w:lineRule="auto"/>
      </w:pPr>
    </w:p>
    <w:p w14:paraId="1088E60F">
      <w:pPr>
        <w:spacing w:before="78" w:line="219" w:lineRule="auto"/>
        <w:ind w:left="271"/>
        <w:rPr>
          <w:rFonts w:ascii="宋体" w:hAnsi="宋体" w:eastAsia="宋体" w:cs="宋体"/>
          <w:sz w:val="24"/>
          <w:szCs w:val="24"/>
        </w:rPr>
      </w:pPr>
      <w:r>
        <w:rPr>
          <w:rFonts w:ascii="宋体" w:hAnsi="宋体" w:eastAsia="宋体" w:cs="宋体"/>
          <w:spacing w:val="-2"/>
          <w:sz w:val="24"/>
          <w:szCs w:val="24"/>
        </w:rPr>
        <w:t>二、评审内容：</w:t>
      </w:r>
    </w:p>
    <w:p w14:paraId="214F02FE">
      <w:pPr>
        <w:spacing w:before="26" w:line="211" w:lineRule="auto"/>
        <w:ind w:left="284"/>
        <w:rPr>
          <w:rFonts w:ascii="宋体" w:hAnsi="宋体" w:eastAsia="宋体" w:cs="宋体"/>
          <w:sz w:val="24"/>
          <w:szCs w:val="24"/>
        </w:rPr>
      </w:pPr>
      <w:r>
        <w:rPr>
          <w:rFonts w:ascii="宋体" w:hAnsi="宋体" w:eastAsia="宋体" w:cs="宋体"/>
          <w:spacing w:val="-4"/>
          <w:sz w:val="24"/>
          <w:szCs w:val="24"/>
        </w:rPr>
        <w:t>1、技术商务部分</w:t>
      </w:r>
    </w:p>
    <w:tbl>
      <w:tblPr>
        <w:tblStyle w:val="19"/>
        <w:tblW w:w="98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23"/>
        <w:gridCol w:w="761"/>
        <w:gridCol w:w="1184"/>
        <w:gridCol w:w="794"/>
        <w:gridCol w:w="6205"/>
      </w:tblGrid>
      <w:tr w14:paraId="5CDD6E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trPr>
        <w:tc>
          <w:tcPr>
            <w:tcW w:w="923" w:type="dxa"/>
            <w:noWrap w:val="0"/>
            <w:vAlign w:val="top"/>
          </w:tcPr>
          <w:p w14:paraId="79B22DFC">
            <w:pPr>
              <w:pStyle w:val="18"/>
              <w:spacing w:before="131" w:line="220" w:lineRule="auto"/>
              <w:ind w:left="227"/>
            </w:pPr>
            <w:r>
              <w:rPr>
                <w:spacing w:val="-5"/>
              </w:rPr>
              <w:t>评审</w:t>
            </w:r>
          </w:p>
          <w:p w14:paraId="23DD05F8">
            <w:pPr>
              <w:pStyle w:val="18"/>
              <w:spacing w:before="115" w:line="219" w:lineRule="auto"/>
              <w:ind w:left="257"/>
            </w:pPr>
            <w:r>
              <w:rPr>
                <w:spacing w:val="-20"/>
              </w:rPr>
              <w:t>内容</w:t>
            </w:r>
          </w:p>
        </w:tc>
        <w:tc>
          <w:tcPr>
            <w:tcW w:w="761" w:type="dxa"/>
            <w:noWrap w:val="0"/>
            <w:vAlign w:val="top"/>
          </w:tcPr>
          <w:p w14:paraId="173BC2B0">
            <w:pPr>
              <w:spacing w:line="252" w:lineRule="auto"/>
              <w:rPr>
                <w:rFonts w:ascii="Arial"/>
                <w:sz w:val="21"/>
              </w:rPr>
            </w:pPr>
          </w:p>
          <w:p w14:paraId="3E2A88C6">
            <w:pPr>
              <w:pStyle w:val="18"/>
              <w:spacing w:before="78" w:line="221" w:lineRule="auto"/>
              <w:ind w:left="144"/>
            </w:pPr>
            <w:r>
              <w:rPr>
                <w:spacing w:val="-5"/>
              </w:rPr>
              <w:t>序号</w:t>
            </w:r>
          </w:p>
        </w:tc>
        <w:tc>
          <w:tcPr>
            <w:tcW w:w="1184" w:type="dxa"/>
            <w:noWrap w:val="0"/>
            <w:vAlign w:val="top"/>
          </w:tcPr>
          <w:p w14:paraId="360B1341">
            <w:pPr>
              <w:spacing w:line="253" w:lineRule="auto"/>
              <w:rPr>
                <w:rFonts w:ascii="Arial"/>
                <w:sz w:val="21"/>
              </w:rPr>
            </w:pPr>
          </w:p>
          <w:p w14:paraId="342672EC">
            <w:pPr>
              <w:pStyle w:val="18"/>
              <w:spacing w:before="78" w:line="220" w:lineRule="auto"/>
              <w:ind w:left="115"/>
            </w:pPr>
            <w:r>
              <w:rPr>
                <w:spacing w:val="-3"/>
              </w:rPr>
              <w:t>评审项目</w:t>
            </w:r>
          </w:p>
        </w:tc>
        <w:tc>
          <w:tcPr>
            <w:tcW w:w="794" w:type="dxa"/>
            <w:noWrap w:val="0"/>
            <w:vAlign w:val="top"/>
          </w:tcPr>
          <w:p w14:paraId="0A08CB42">
            <w:pPr>
              <w:spacing w:line="253" w:lineRule="auto"/>
              <w:rPr>
                <w:rFonts w:ascii="Arial"/>
                <w:sz w:val="21"/>
              </w:rPr>
            </w:pPr>
          </w:p>
          <w:p w14:paraId="00325E82">
            <w:pPr>
              <w:pStyle w:val="18"/>
              <w:spacing w:before="78" w:line="219" w:lineRule="auto"/>
              <w:ind w:left="166"/>
            </w:pPr>
            <w:r>
              <w:rPr>
                <w:spacing w:val="-7"/>
              </w:rPr>
              <w:t>分值</w:t>
            </w:r>
          </w:p>
        </w:tc>
        <w:tc>
          <w:tcPr>
            <w:tcW w:w="6205" w:type="dxa"/>
            <w:noWrap w:val="0"/>
            <w:vAlign w:val="top"/>
          </w:tcPr>
          <w:p w14:paraId="0D884B7E">
            <w:pPr>
              <w:spacing w:line="253" w:lineRule="auto"/>
              <w:rPr>
                <w:rFonts w:ascii="Arial"/>
                <w:sz w:val="21"/>
              </w:rPr>
            </w:pPr>
          </w:p>
          <w:p w14:paraId="487E79CE">
            <w:pPr>
              <w:pStyle w:val="18"/>
              <w:spacing w:before="78" w:line="220" w:lineRule="auto"/>
              <w:ind w:left="2628"/>
            </w:pPr>
            <w:r>
              <w:rPr>
                <w:spacing w:val="-3"/>
              </w:rPr>
              <w:t>评审细则</w:t>
            </w:r>
          </w:p>
        </w:tc>
      </w:tr>
      <w:tr w14:paraId="7CCD76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4" w:hRule="atLeast"/>
        </w:trPr>
        <w:tc>
          <w:tcPr>
            <w:tcW w:w="923" w:type="dxa"/>
            <w:vMerge w:val="restart"/>
            <w:tcBorders>
              <w:bottom w:val="nil"/>
            </w:tcBorders>
            <w:noWrap w:val="0"/>
            <w:vAlign w:val="top"/>
          </w:tcPr>
          <w:p w14:paraId="33A45559">
            <w:pPr>
              <w:spacing w:line="249" w:lineRule="auto"/>
              <w:rPr>
                <w:rFonts w:ascii="Arial"/>
                <w:sz w:val="21"/>
              </w:rPr>
            </w:pPr>
          </w:p>
          <w:p w14:paraId="62164A4C">
            <w:pPr>
              <w:spacing w:line="249" w:lineRule="auto"/>
              <w:rPr>
                <w:rFonts w:ascii="Arial"/>
                <w:sz w:val="21"/>
              </w:rPr>
            </w:pPr>
          </w:p>
          <w:p w14:paraId="6052FCFC">
            <w:pPr>
              <w:spacing w:line="249" w:lineRule="auto"/>
              <w:rPr>
                <w:rFonts w:ascii="Arial"/>
                <w:sz w:val="21"/>
              </w:rPr>
            </w:pPr>
          </w:p>
          <w:p w14:paraId="73D07F8E">
            <w:pPr>
              <w:spacing w:line="249" w:lineRule="auto"/>
              <w:rPr>
                <w:rFonts w:ascii="Arial"/>
                <w:sz w:val="21"/>
              </w:rPr>
            </w:pPr>
          </w:p>
          <w:p w14:paraId="35F6F4CF">
            <w:pPr>
              <w:spacing w:line="249" w:lineRule="auto"/>
              <w:rPr>
                <w:rFonts w:ascii="Arial"/>
                <w:sz w:val="21"/>
              </w:rPr>
            </w:pPr>
          </w:p>
          <w:p w14:paraId="0F24FDEC">
            <w:pPr>
              <w:spacing w:line="249" w:lineRule="auto"/>
              <w:rPr>
                <w:rFonts w:ascii="Arial"/>
                <w:sz w:val="21"/>
              </w:rPr>
            </w:pPr>
          </w:p>
          <w:p w14:paraId="04A7AAFB">
            <w:pPr>
              <w:spacing w:line="249" w:lineRule="auto"/>
              <w:rPr>
                <w:rFonts w:ascii="Arial"/>
                <w:sz w:val="21"/>
              </w:rPr>
            </w:pPr>
          </w:p>
          <w:p w14:paraId="6A769562">
            <w:pPr>
              <w:spacing w:line="249" w:lineRule="auto"/>
              <w:rPr>
                <w:rFonts w:ascii="Arial"/>
                <w:sz w:val="21"/>
              </w:rPr>
            </w:pPr>
          </w:p>
          <w:p w14:paraId="1B808E77">
            <w:pPr>
              <w:spacing w:line="249" w:lineRule="auto"/>
              <w:rPr>
                <w:rFonts w:ascii="Arial"/>
                <w:sz w:val="21"/>
              </w:rPr>
            </w:pPr>
          </w:p>
          <w:p w14:paraId="11C67559">
            <w:pPr>
              <w:spacing w:line="249" w:lineRule="auto"/>
              <w:rPr>
                <w:rFonts w:ascii="Arial"/>
                <w:sz w:val="21"/>
              </w:rPr>
            </w:pPr>
          </w:p>
          <w:p w14:paraId="6F55311B">
            <w:pPr>
              <w:spacing w:line="249" w:lineRule="auto"/>
              <w:rPr>
                <w:rFonts w:ascii="Arial"/>
                <w:sz w:val="21"/>
              </w:rPr>
            </w:pPr>
          </w:p>
          <w:p w14:paraId="32F7307F">
            <w:pPr>
              <w:spacing w:line="249" w:lineRule="auto"/>
              <w:rPr>
                <w:rFonts w:ascii="Arial"/>
                <w:sz w:val="21"/>
              </w:rPr>
            </w:pPr>
          </w:p>
          <w:p w14:paraId="4EEF6471">
            <w:pPr>
              <w:spacing w:line="249" w:lineRule="auto"/>
              <w:rPr>
                <w:rFonts w:ascii="Arial"/>
                <w:sz w:val="21"/>
              </w:rPr>
            </w:pPr>
          </w:p>
          <w:p w14:paraId="30B3D624">
            <w:pPr>
              <w:pStyle w:val="18"/>
              <w:spacing w:before="78" w:line="309" w:lineRule="auto"/>
              <w:ind w:left="230" w:right="218" w:hanging="1"/>
              <w:jc w:val="both"/>
            </w:pPr>
            <w:r>
              <w:rPr>
                <w:spacing w:val="-6"/>
              </w:rPr>
              <w:t>技术</w:t>
            </w:r>
            <w:r>
              <w:rPr>
                <w:spacing w:val="-7"/>
              </w:rPr>
              <w:t>部分</w:t>
            </w:r>
            <w:r>
              <w:rPr>
                <w:spacing w:val="-5"/>
              </w:rPr>
              <w:t>（50</w:t>
            </w:r>
            <w:r>
              <w:rPr>
                <w:spacing w:val="-7"/>
              </w:rPr>
              <w:t>分）</w:t>
            </w:r>
          </w:p>
        </w:tc>
        <w:tc>
          <w:tcPr>
            <w:tcW w:w="761" w:type="dxa"/>
            <w:noWrap w:val="0"/>
            <w:vAlign w:val="top"/>
          </w:tcPr>
          <w:p w14:paraId="479B8FDD">
            <w:pPr>
              <w:spacing w:line="277" w:lineRule="auto"/>
              <w:rPr>
                <w:rFonts w:ascii="Arial"/>
                <w:sz w:val="21"/>
              </w:rPr>
            </w:pPr>
          </w:p>
          <w:p w14:paraId="0E2CE402">
            <w:pPr>
              <w:spacing w:line="277" w:lineRule="auto"/>
              <w:rPr>
                <w:rFonts w:ascii="Arial"/>
                <w:sz w:val="21"/>
              </w:rPr>
            </w:pPr>
          </w:p>
          <w:p w14:paraId="37470B51">
            <w:pPr>
              <w:spacing w:line="277" w:lineRule="auto"/>
              <w:rPr>
                <w:rFonts w:ascii="Arial"/>
                <w:sz w:val="21"/>
              </w:rPr>
            </w:pPr>
          </w:p>
          <w:p w14:paraId="338E1117">
            <w:pPr>
              <w:pStyle w:val="18"/>
              <w:spacing w:before="78" w:line="241" w:lineRule="auto"/>
              <w:ind w:left="343"/>
            </w:pPr>
            <w:r>
              <w:t>1</w:t>
            </w:r>
          </w:p>
        </w:tc>
        <w:tc>
          <w:tcPr>
            <w:tcW w:w="1184" w:type="dxa"/>
            <w:noWrap w:val="0"/>
            <w:vAlign w:val="top"/>
          </w:tcPr>
          <w:p w14:paraId="567736F1">
            <w:pPr>
              <w:spacing w:line="277" w:lineRule="auto"/>
              <w:rPr>
                <w:rFonts w:ascii="Arial"/>
                <w:sz w:val="21"/>
              </w:rPr>
            </w:pPr>
          </w:p>
          <w:p w14:paraId="6E7F38CB">
            <w:pPr>
              <w:spacing w:line="277" w:lineRule="auto"/>
              <w:rPr>
                <w:rFonts w:ascii="Arial"/>
                <w:sz w:val="21"/>
              </w:rPr>
            </w:pPr>
          </w:p>
          <w:p w14:paraId="5654BA22">
            <w:pPr>
              <w:spacing w:line="277" w:lineRule="auto"/>
              <w:rPr>
                <w:rFonts w:ascii="Arial"/>
                <w:sz w:val="21"/>
              </w:rPr>
            </w:pPr>
          </w:p>
          <w:p w14:paraId="694BBB1B">
            <w:pPr>
              <w:pStyle w:val="18"/>
              <w:spacing w:before="78" w:line="219" w:lineRule="auto"/>
              <w:ind w:left="123"/>
            </w:pPr>
            <w:r>
              <w:rPr>
                <w:spacing w:val="-4"/>
              </w:rPr>
              <w:t>总体思路</w:t>
            </w:r>
          </w:p>
        </w:tc>
        <w:tc>
          <w:tcPr>
            <w:tcW w:w="794" w:type="dxa"/>
            <w:noWrap w:val="0"/>
            <w:vAlign w:val="top"/>
          </w:tcPr>
          <w:p w14:paraId="62A60F42">
            <w:pPr>
              <w:spacing w:line="277" w:lineRule="auto"/>
              <w:rPr>
                <w:rFonts w:ascii="Arial"/>
                <w:sz w:val="21"/>
              </w:rPr>
            </w:pPr>
          </w:p>
          <w:p w14:paraId="3B607B2F">
            <w:pPr>
              <w:spacing w:line="277" w:lineRule="auto"/>
              <w:rPr>
                <w:rFonts w:ascii="Arial"/>
                <w:sz w:val="21"/>
              </w:rPr>
            </w:pPr>
          </w:p>
          <w:p w14:paraId="21F5DE43">
            <w:pPr>
              <w:spacing w:line="277" w:lineRule="auto"/>
              <w:rPr>
                <w:rFonts w:ascii="Arial"/>
                <w:sz w:val="21"/>
              </w:rPr>
            </w:pPr>
          </w:p>
          <w:p w14:paraId="1CAE4A1C">
            <w:pPr>
              <w:pStyle w:val="18"/>
              <w:spacing w:before="78" w:line="220" w:lineRule="auto"/>
              <w:ind w:left="150"/>
            </w:pPr>
            <w:r>
              <w:rPr>
                <w:spacing w:val="-10"/>
              </w:rPr>
              <w:t>10</w:t>
            </w:r>
            <w:r>
              <w:rPr>
                <w:spacing w:val="-46"/>
              </w:rPr>
              <w:t xml:space="preserve"> </w:t>
            </w:r>
            <w:r>
              <w:rPr>
                <w:spacing w:val="-10"/>
              </w:rPr>
              <w:t>分</w:t>
            </w:r>
          </w:p>
        </w:tc>
        <w:tc>
          <w:tcPr>
            <w:tcW w:w="6205" w:type="dxa"/>
            <w:noWrap w:val="0"/>
            <w:vAlign w:val="top"/>
          </w:tcPr>
          <w:p w14:paraId="04E7FFAE">
            <w:pPr>
              <w:pStyle w:val="18"/>
              <w:spacing w:before="114" w:line="219" w:lineRule="auto"/>
              <w:ind w:left="116"/>
            </w:pPr>
            <w:r>
              <w:rPr>
                <w:spacing w:val="-1"/>
              </w:rPr>
              <w:t>针对本项目的理解，对整个项目有整体把握，施工方</w:t>
            </w:r>
          </w:p>
          <w:p w14:paraId="3562A1AF">
            <w:pPr>
              <w:pStyle w:val="18"/>
              <w:spacing w:before="117" w:line="284" w:lineRule="auto"/>
              <w:ind w:left="115" w:right="153" w:firstLine="2"/>
            </w:pPr>
            <w:r>
              <w:rPr>
                <w:spacing w:val="-1"/>
              </w:rPr>
              <w:t>案、计划、技术方案规划全面、先进、科学、合理的为</w:t>
            </w:r>
            <w:r>
              <w:rPr>
                <w:spacing w:val="-2"/>
              </w:rPr>
              <w:t>优得</w:t>
            </w:r>
            <w:r>
              <w:rPr>
                <w:spacing w:val="-32"/>
              </w:rPr>
              <w:t xml:space="preserve"> </w:t>
            </w:r>
            <w:r>
              <w:rPr>
                <w:spacing w:val="-2"/>
              </w:rPr>
              <w:t>10</w:t>
            </w:r>
            <w:r>
              <w:rPr>
                <w:spacing w:val="-48"/>
              </w:rPr>
              <w:t xml:space="preserve"> </w:t>
            </w:r>
            <w:r>
              <w:rPr>
                <w:spacing w:val="-2"/>
              </w:rPr>
              <w:t>分；方案基本具体可以实施可行性较好的为良得7</w:t>
            </w:r>
            <w:r>
              <w:rPr>
                <w:spacing w:val="-41"/>
              </w:rPr>
              <w:t xml:space="preserve"> </w:t>
            </w:r>
            <w:r>
              <w:rPr>
                <w:spacing w:val="-2"/>
              </w:rPr>
              <w:t>分；方案不够详细不够具体可实施性较差的得</w:t>
            </w:r>
            <w:r>
              <w:rPr>
                <w:spacing w:val="-51"/>
              </w:rPr>
              <w:t xml:space="preserve"> </w:t>
            </w:r>
            <w:r>
              <w:rPr>
                <w:spacing w:val="-2"/>
              </w:rPr>
              <w:t>4</w:t>
            </w:r>
            <w:r>
              <w:rPr>
                <w:spacing w:val="-48"/>
              </w:rPr>
              <w:t xml:space="preserve"> </w:t>
            </w:r>
            <w:r>
              <w:rPr>
                <w:spacing w:val="-2"/>
              </w:rPr>
              <w:t>分。未提供的不得分。</w:t>
            </w:r>
          </w:p>
        </w:tc>
      </w:tr>
      <w:tr w14:paraId="77DD22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trPr>
        <w:tc>
          <w:tcPr>
            <w:tcW w:w="923" w:type="dxa"/>
            <w:vMerge w:val="continue"/>
            <w:tcBorders>
              <w:top w:val="nil"/>
              <w:bottom w:val="nil"/>
            </w:tcBorders>
            <w:noWrap w:val="0"/>
            <w:vAlign w:val="top"/>
          </w:tcPr>
          <w:p w14:paraId="77A1F017">
            <w:pPr>
              <w:rPr>
                <w:rFonts w:ascii="Arial"/>
                <w:sz w:val="21"/>
              </w:rPr>
            </w:pPr>
          </w:p>
        </w:tc>
        <w:tc>
          <w:tcPr>
            <w:tcW w:w="761" w:type="dxa"/>
            <w:noWrap w:val="0"/>
            <w:vAlign w:val="top"/>
          </w:tcPr>
          <w:p w14:paraId="587DD0D6">
            <w:pPr>
              <w:spacing w:line="317" w:lineRule="auto"/>
              <w:rPr>
                <w:rFonts w:ascii="Arial"/>
                <w:sz w:val="21"/>
              </w:rPr>
            </w:pPr>
          </w:p>
          <w:p w14:paraId="29E3D0DE">
            <w:pPr>
              <w:spacing w:line="318" w:lineRule="auto"/>
              <w:rPr>
                <w:rFonts w:ascii="Arial"/>
                <w:sz w:val="21"/>
              </w:rPr>
            </w:pPr>
          </w:p>
          <w:p w14:paraId="0896526E">
            <w:pPr>
              <w:pStyle w:val="18"/>
              <w:spacing w:before="78" w:line="241" w:lineRule="auto"/>
              <w:ind w:left="328"/>
            </w:pPr>
            <w:r>
              <w:t>2</w:t>
            </w:r>
          </w:p>
        </w:tc>
        <w:tc>
          <w:tcPr>
            <w:tcW w:w="1184" w:type="dxa"/>
            <w:noWrap w:val="0"/>
            <w:vAlign w:val="top"/>
          </w:tcPr>
          <w:p w14:paraId="60C2C8AF">
            <w:pPr>
              <w:spacing w:line="318" w:lineRule="auto"/>
              <w:rPr>
                <w:rFonts w:ascii="Arial"/>
                <w:sz w:val="21"/>
              </w:rPr>
            </w:pPr>
          </w:p>
          <w:p w14:paraId="4E20CA58">
            <w:pPr>
              <w:spacing w:line="318" w:lineRule="auto"/>
              <w:rPr>
                <w:rFonts w:ascii="Arial"/>
                <w:sz w:val="21"/>
              </w:rPr>
            </w:pPr>
          </w:p>
          <w:p w14:paraId="0B20C16B">
            <w:pPr>
              <w:pStyle w:val="18"/>
              <w:spacing w:before="78" w:line="219" w:lineRule="auto"/>
              <w:ind w:left="116"/>
            </w:pPr>
            <w:r>
              <w:rPr>
                <w:spacing w:val="-3"/>
              </w:rPr>
              <w:t>服务方案</w:t>
            </w:r>
          </w:p>
        </w:tc>
        <w:tc>
          <w:tcPr>
            <w:tcW w:w="794" w:type="dxa"/>
            <w:noWrap w:val="0"/>
            <w:vAlign w:val="top"/>
          </w:tcPr>
          <w:p w14:paraId="4C8340D7">
            <w:pPr>
              <w:spacing w:line="317" w:lineRule="auto"/>
              <w:rPr>
                <w:rFonts w:ascii="Arial"/>
                <w:sz w:val="21"/>
              </w:rPr>
            </w:pPr>
          </w:p>
          <w:p w14:paraId="71DF40EE">
            <w:pPr>
              <w:spacing w:line="318" w:lineRule="auto"/>
              <w:rPr>
                <w:rFonts w:ascii="Arial"/>
                <w:sz w:val="21"/>
              </w:rPr>
            </w:pPr>
          </w:p>
          <w:p w14:paraId="4DB25EC2">
            <w:pPr>
              <w:pStyle w:val="18"/>
              <w:spacing w:before="78" w:line="220" w:lineRule="auto"/>
              <w:ind w:left="150"/>
            </w:pPr>
            <w:r>
              <w:rPr>
                <w:spacing w:val="-10"/>
              </w:rPr>
              <w:t>10</w:t>
            </w:r>
            <w:r>
              <w:rPr>
                <w:spacing w:val="-46"/>
              </w:rPr>
              <w:t xml:space="preserve"> </w:t>
            </w:r>
            <w:r>
              <w:rPr>
                <w:spacing w:val="-10"/>
              </w:rPr>
              <w:t>分</w:t>
            </w:r>
          </w:p>
        </w:tc>
        <w:tc>
          <w:tcPr>
            <w:tcW w:w="6205" w:type="dxa"/>
            <w:noWrap w:val="0"/>
            <w:vAlign w:val="top"/>
          </w:tcPr>
          <w:p w14:paraId="52BFE734">
            <w:pPr>
              <w:pStyle w:val="18"/>
              <w:spacing w:before="116" w:line="308" w:lineRule="auto"/>
              <w:ind w:left="116" w:right="213"/>
            </w:pPr>
            <w:r>
              <w:rPr>
                <w:spacing w:val="-1"/>
              </w:rPr>
              <w:t>服务总体方案的针对性强、非常合理、非常科学得服务</w:t>
            </w:r>
            <w:r>
              <w:rPr>
                <w:spacing w:val="-2"/>
              </w:rPr>
              <w:t>方案</w:t>
            </w:r>
            <w:r>
              <w:rPr>
                <w:spacing w:val="-33"/>
              </w:rPr>
              <w:t xml:space="preserve"> </w:t>
            </w:r>
            <w:r>
              <w:rPr>
                <w:spacing w:val="-2"/>
              </w:rPr>
              <w:t>10</w:t>
            </w:r>
            <w:r>
              <w:rPr>
                <w:spacing w:val="-48"/>
              </w:rPr>
              <w:t xml:space="preserve"> </w:t>
            </w:r>
            <w:r>
              <w:rPr>
                <w:spacing w:val="-2"/>
              </w:rPr>
              <w:t>分；服务总体方案的针对性一般、基本合理、基本科学得</w:t>
            </w:r>
            <w:r>
              <w:rPr>
                <w:spacing w:val="-38"/>
              </w:rPr>
              <w:t xml:space="preserve"> </w:t>
            </w:r>
            <w:r>
              <w:rPr>
                <w:spacing w:val="-2"/>
              </w:rPr>
              <w:t>7</w:t>
            </w:r>
            <w:r>
              <w:rPr>
                <w:spacing w:val="-48"/>
              </w:rPr>
              <w:t xml:space="preserve"> </w:t>
            </w:r>
            <w:r>
              <w:rPr>
                <w:spacing w:val="-2"/>
              </w:rPr>
              <w:t>分；服务总体方案的针对性不够、不够合</w:t>
            </w:r>
          </w:p>
          <w:p w14:paraId="11EC1526">
            <w:pPr>
              <w:pStyle w:val="18"/>
              <w:spacing w:line="212" w:lineRule="auto"/>
              <w:ind w:left="119"/>
            </w:pPr>
            <w:r>
              <w:rPr>
                <w:spacing w:val="-3"/>
              </w:rPr>
              <w:t>理、不够科学得</w:t>
            </w:r>
            <w:r>
              <w:rPr>
                <w:spacing w:val="-38"/>
              </w:rPr>
              <w:t xml:space="preserve"> </w:t>
            </w:r>
            <w:r>
              <w:rPr>
                <w:spacing w:val="-3"/>
              </w:rPr>
              <w:t>4</w:t>
            </w:r>
            <w:r>
              <w:rPr>
                <w:spacing w:val="-48"/>
              </w:rPr>
              <w:t xml:space="preserve"> </w:t>
            </w:r>
            <w:r>
              <w:rPr>
                <w:spacing w:val="-3"/>
              </w:rPr>
              <w:t>分；无则不得分。</w:t>
            </w:r>
          </w:p>
        </w:tc>
      </w:tr>
      <w:tr w14:paraId="43F80F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trPr>
        <w:tc>
          <w:tcPr>
            <w:tcW w:w="923" w:type="dxa"/>
            <w:vMerge w:val="continue"/>
            <w:tcBorders>
              <w:top w:val="nil"/>
              <w:bottom w:val="nil"/>
            </w:tcBorders>
            <w:noWrap w:val="0"/>
            <w:vAlign w:val="top"/>
          </w:tcPr>
          <w:p w14:paraId="6F03703A">
            <w:pPr>
              <w:rPr>
                <w:rFonts w:ascii="Arial"/>
                <w:sz w:val="21"/>
              </w:rPr>
            </w:pPr>
          </w:p>
        </w:tc>
        <w:tc>
          <w:tcPr>
            <w:tcW w:w="761" w:type="dxa"/>
            <w:noWrap w:val="0"/>
            <w:vAlign w:val="top"/>
          </w:tcPr>
          <w:p w14:paraId="5E1511D2">
            <w:pPr>
              <w:spacing w:line="317" w:lineRule="auto"/>
              <w:rPr>
                <w:rFonts w:ascii="Arial"/>
                <w:sz w:val="21"/>
              </w:rPr>
            </w:pPr>
          </w:p>
          <w:p w14:paraId="0DFBD0FF">
            <w:pPr>
              <w:spacing w:line="317" w:lineRule="auto"/>
              <w:rPr>
                <w:rFonts w:ascii="Arial"/>
                <w:sz w:val="21"/>
              </w:rPr>
            </w:pPr>
          </w:p>
          <w:p w14:paraId="4B161EB2">
            <w:pPr>
              <w:pStyle w:val="18"/>
              <w:spacing w:before="78"/>
              <w:ind w:left="330"/>
            </w:pPr>
            <w:r>
              <w:t>3</w:t>
            </w:r>
          </w:p>
        </w:tc>
        <w:tc>
          <w:tcPr>
            <w:tcW w:w="1184" w:type="dxa"/>
            <w:noWrap w:val="0"/>
            <w:vAlign w:val="top"/>
          </w:tcPr>
          <w:p w14:paraId="528133FD">
            <w:pPr>
              <w:spacing w:line="436" w:lineRule="auto"/>
              <w:rPr>
                <w:rFonts w:ascii="Arial"/>
                <w:sz w:val="21"/>
              </w:rPr>
            </w:pPr>
          </w:p>
          <w:p w14:paraId="38397047">
            <w:pPr>
              <w:pStyle w:val="18"/>
              <w:spacing w:before="78" w:line="311" w:lineRule="auto"/>
              <w:ind w:left="116" w:right="111"/>
            </w:pPr>
            <w:r>
              <w:rPr>
                <w:spacing w:val="-3"/>
              </w:rPr>
              <w:t>质量保证措施方案</w:t>
            </w:r>
          </w:p>
        </w:tc>
        <w:tc>
          <w:tcPr>
            <w:tcW w:w="794" w:type="dxa"/>
            <w:noWrap w:val="0"/>
            <w:vAlign w:val="top"/>
          </w:tcPr>
          <w:p w14:paraId="7B936952">
            <w:pPr>
              <w:spacing w:line="317" w:lineRule="auto"/>
              <w:rPr>
                <w:rFonts w:ascii="Arial"/>
                <w:sz w:val="21"/>
              </w:rPr>
            </w:pPr>
          </w:p>
          <w:p w14:paraId="2051807B">
            <w:pPr>
              <w:spacing w:line="317" w:lineRule="auto"/>
              <w:rPr>
                <w:rFonts w:ascii="Arial"/>
                <w:sz w:val="21"/>
              </w:rPr>
            </w:pPr>
          </w:p>
          <w:p w14:paraId="2D35AC33">
            <w:pPr>
              <w:pStyle w:val="18"/>
              <w:spacing w:before="78" w:line="220" w:lineRule="auto"/>
              <w:ind w:left="150"/>
            </w:pPr>
            <w:r>
              <w:rPr>
                <w:spacing w:val="-10"/>
              </w:rPr>
              <w:t>10</w:t>
            </w:r>
            <w:r>
              <w:rPr>
                <w:spacing w:val="-46"/>
              </w:rPr>
              <w:t xml:space="preserve"> </w:t>
            </w:r>
            <w:r>
              <w:rPr>
                <w:spacing w:val="-10"/>
              </w:rPr>
              <w:t>分</w:t>
            </w:r>
          </w:p>
        </w:tc>
        <w:tc>
          <w:tcPr>
            <w:tcW w:w="6205" w:type="dxa"/>
            <w:noWrap w:val="0"/>
            <w:vAlign w:val="top"/>
          </w:tcPr>
          <w:p w14:paraId="37E1663F">
            <w:pPr>
              <w:pStyle w:val="18"/>
              <w:spacing w:before="117" w:line="284" w:lineRule="auto"/>
              <w:ind w:left="115" w:right="333" w:firstLine="1"/>
              <w:jc w:val="both"/>
            </w:pPr>
            <w:r>
              <w:rPr>
                <w:spacing w:val="-1"/>
              </w:rPr>
              <w:t>质量保证措施的针对性强、非常合理、非常科学得质量</w:t>
            </w:r>
            <w:r>
              <w:rPr>
                <w:spacing w:val="-2"/>
              </w:rPr>
              <w:t>保证措施</w:t>
            </w:r>
            <w:r>
              <w:rPr>
                <w:spacing w:val="-33"/>
              </w:rPr>
              <w:t xml:space="preserve"> </w:t>
            </w:r>
            <w:r>
              <w:rPr>
                <w:spacing w:val="-2"/>
              </w:rPr>
              <w:t>10</w:t>
            </w:r>
            <w:r>
              <w:rPr>
                <w:spacing w:val="-48"/>
              </w:rPr>
              <w:t xml:space="preserve"> </w:t>
            </w:r>
            <w:r>
              <w:rPr>
                <w:spacing w:val="-2"/>
              </w:rPr>
              <w:t>分；质量保证措施的针对性一般、基本合理、基本科学得</w:t>
            </w:r>
            <w:r>
              <w:rPr>
                <w:spacing w:val="-34"/>
              </w:rPr>
              <w:t xml:space="preserve"> </w:t>
            </w:r>
            <w:r>
              <w:rPr>
                <w:spacing w:val="-2"/>
              </w:rPr>
              <w:t>7</w:t>
            </w:r>
            <w:r>
              <w:rPr>
                <w:spacing w:val="-48"/>
              </w:rPr>
              <w:t xml:space="preserve"> </w:t>
            </w:r>
            <w:r>
              <w:rPr>
                <w:spacing w:val="-2"/>
              </w:rPr>
              <w:t>分；质量保证措施的针对性不够、不够合理、不够科学得</w:t>
            </w:r>
            <w:r>
              <w:rPr>
                <w:spacing w:val="-46"/>
              </w:rPr>
              <w:t xml:space="preserve"> </w:t>
            </w:r>
            <w:r>
              <w:rPr>
                <w:spacing w:val="-2"/>
              </w:rPr>
              <w:t>4</w:t>
            </w:r>
            <w:r>
              <w:rPr>
                <w:spacing w:val="-48"/>
              </w:rPr>
              <w:t xml:space="preserve"> </w:t>
            </w:r>
            <w:r>
              <w:rPr>
                <w:spacing w:val="-2"/>
              </w:rPr>
              <w:t>分；无则不得分。</w:t>
            </w:r>
          </w:p>
        </w:tc>
      </w:tr>
      <w:tr w14:paraId="7E1A93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trPr>
        <w:tc>
          <w:tcPr>
            <w:tcW w:w="923" w:type="dxa"/>
            <w:vMerge w:val="continue"/>
            <w:tcBorders>
              <w:top w:val="nil"/>
              <w:bottom w:val="nil"/>
            </w:tcBorders>
            <w:noWrap w:val="0"/>
            <w:vAlign w:val="top"/>
          </w:tcPr>
          <w:p w14:paraId="3064230E">
            <w:pPr>
              <w:rPr>
                <w:rFonts w:ascii="Arial"/>
                <w:sz w:val="21"/>
              </w:rPr>
            </w:pPr>
          </w:p>
        </w:tc>
        <w:tc>
          <w:tcPr>
            <w:tcW w:w="761" w:type="dxa"/>
            <w:noWrap w:val="0"/>
            <w:vAlign w:val="top"/>
          </w:tcPr>
          <w:p w14:paraId="55E67EEA">
            <w:pPr>
              <w:spacing w:line="318" w:lineRule="auto"/>
              <w:rPr>
                <w:rFonts w:ascii="Arial"/>
                <w:sz w:val="21"/>
              </w:rPr>
            </w:pPr>
          </w:p>
          <w:p w14:paraId="782CFDAF">
            <w:pPr>
              <w:spacing w:line="318" w:lineRule="auto"/>
              <w:rPr>
                <w:rFonts w:ascii="Arial"/>
                <w:sz w:val="21"/>
              </w:rPr>
            </w:pPr>
          </w:p>
          <w:p w14:paraId="62868CE5">
            <w:pPr>
              <w:pStyle w:val="18"/>
              <w:spacing w:before="78" w:line="241" w:lineRule="auto"/>
              <w:ind w:left="324"/>
            </w:pPr>
            <w:r>
              <w:t>4</w:t>
            </w:r>
          </w:p>
        </w:tc>
        <w:tc>
          <w:tcPr>
            <w:tcW w:w="1184" w:type="dxa"/>
            <w:noWrap w:val="0"/>
            <w:vAlign w:val="top"/>
          </w:tcPr>
          <w:p w14:paraId="0A6CCED8">
            <w:pPr>
              <w:spacing w:line="437" w:lineRule="auto"/>
              <w:rPr>
                <w:rFonts w:ascii="Arial"/>
                <w:sz w:val="21"/>
              </w:rPr>
            </w:pPr>
          </w:p>
          <w:p w14:paraId="66BE900A">
            <w:pPr>
              <w:pStyle w:val="18"/>
              <w:spacing w:before="78" w:line="311" w:lineRule="auto"/>
              <w:ind w:left="131" w:right="111" w:hanging="10"/>
            </w:pPr>
            <w:r>
              <w:rPr>
                <w:spacing w:val="-4"/>
              </w:rPr>
              <w:t>安全生产</w:t>
            </w:r>
            <w:r>
              <w:rPr>
                <w:spacing w:val="-7"/>
              </w:rPr>
              <w:t>防范措施</w:t>
            </w:r>
          </w:p>
        </w:tc>
        <w:tc>
          <w:tcPr>
            <w:tcW w:w="794" w:type="dxa"/>
            <w:noWrap w:val="0"/>
            <w:vAlign w:val="top"/>
          </w:tcPr>
          <w:p w14:paraId="492D2EF0">
            <w:pPr>
              <w:spacing w:line="318" w:lineRule="auto"/>
              <w:rPr>
                <w:rFonts w:ascii="Arial"/>
                <w:sz w:val="21"/>
              </w:rPr>
            </w:pPr>
          </w:p>
          <w:p w14:paraId="204D5014">
            <w:pPr>
              <w:spacing w:line="318" w:lineRule="auto"/>
              <w:rPr>
                <w:rFonts w:ascii="Arial"/>
                <w:sz w:val="21"/>
              </w:rPr>
            </w:pPr>
          </w:p>
          <w:p w14:paraId="53454420">
            <w:pPr>
              <w:pStyle w:val="18"/>
              <w:spacing w:before="78" w:line="220" w:lineRule="auto"/>
              <w:ind w:left="150"/>
            </w:pPr>
            <w:r>
              <w:rPr>
                <w:spacing w:val="-10"/>
              </w:rPr>
              <w:t>10</w:t>
            </w:r>
            <w:r>
              <w:rPr>
                <w:spacing w:val="-46"/>
              </w:rPr>
              <w:t xml:space="preserve"> </w:t>
            </w:r>
            <w:r>
              <w:rPr>
                <w:spacing w:val="-10"/>
              </w:rPr>
              <w:t>分</w:t>
            </w:r>
          </w:p>
        </w:tc>
        <w:tc>
          <w:tcPr>
            <w:tcW w:w="6205" w:type="dxa"/>
            <w:noWrap w:val="0"/>
            <w:vAlign w:val="top"/>
          </w:tcPr>
          <w:p w14:paraId="6595580C">
            <w:pPr>
              <w:pStyle w:val="18"/>
              <w:spacing w:before="117" w:line="284" w:lineRule="auto"/>
              <w:ind w:left="116" w:right="213"/>
              <w:jc w:val="both"/>
            </w:pPr>
            <w:r>
              <w:rPr>
                <w:spacing w:val="-1"/>
              </w:rPr>
              <w:t>针对本项目的安全生产防范保障措施内容比较；内容详</w:t>
            </w:r>
            <w:r>
              <w:rPr>
                <w:spacing w:val="-2"/>
              </w:rPr>
              <w:t>实具体可行得为优得</w:t>
            </w:r>
            <w:r>
              <w:rPr>
                <w:spacing w:val="-33"/>
              </w:rPr>
              <w:t xml:space="preserve"> </w:t>
            </w:r>
            <w:r>
              <w:rPr>
                <w:spacing w:val="-2"/>
              </w:rPr>
              <w:t>10</w:t>
            </w:r>
            <w:r>
              <w:rPr>
                <w:spacing w:val="-48"/>
              </w:rPr>
              <w:t xml:space="preserve"> </w:t>
            </w:r>
            <w:r>
              <w:rPr>
                <w:spacing w:val="-2"/>
              </w:rPr>
              <w:t>分；内容较好可行性较好得为良</w:t>
            </w:r>
            <w:r>
              <w:rPr>
                <w:spacing w:val="-3"/>
              </w:rPr>
              <w:t>得</w:t>
            </w:r>
            <w:r>
              <w:rPr>
                <w:spacing w:val="-33"/>
              </w:rPr>
              <w:t xml:space="preserve"> </w:t>
            </w:r>
            <w:r>
              <w:rPr>
                <w:spacing w:val="-3"/>
              </w:rPr>
              <w:t>7</w:t>
            </w:r>
            <w:r>
              <w:rPr>
                <w:spacing w:val="-47"/>
              </w:rPr>
              <w:t xml:space="preserve"> </w:t>
            </w:r>
            <w:r>
              <w:rPr>
                <w:spacing w:val="-3"/>
              </w:rPr>
              <w:t>分；内容提供较差可行性较差的得</w:t>
            </w:r>
            <w:r>
              <w:rPr>
                <w:spacing w:val="-52"/>
              </w:rPr>
              <w:t xml:space="preserve"> </w:t>
            </w:r>
            <w:r>
              <w:rPr>
                <w:spacing w:val="-3"/>
              </w:rPr>
              <w:t>4</w:t>
            </w:r>
            <w:r>
              <w:rPr>
                <w:spacing w:val="-48"/>
              </w:rPr>
              <w:t xml:space="preserve"> </w:t>
            </w:r>
            <w:r>
              <w:rPr>
                <w:spacing w:val="-3"/>
              </w:rPr>
              <w:t>分；未提供的不得分。</w:t>
            </w:r>
          </w:p>
        </w:tc>
      </w:tr>
      <w:tr w14:paraId="58B4B3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7" w:hRule="atLeast"/>
        </w:trPr>
        <w:tc>
          <w:tcPr>
            <w:tcW w:w="923" w:type="dxa"/>
            <w:vMerge w:val="continue"/>
            <w:tcBorders>
              <w:top w:val="nil"/>
            </w:tcBorders>
            <w:noWrap w:val="0"/>
            <w:vAlign w:val="top"/>
          </w:tcPr>
          <w:p w14:paraId="048F8B1A">
            <w:pPr>
              <w:rPr>
                <w:rFonts w:ascii="Arial"/>
                <w:sz w:val="21"/>
              </w:rPr>
            </w:pPr>
          </w:p>
        </w:tc>
        <w:tc>
          <w:tcPr>
            <w:tcW w:w="761" w:type="dxa"/>
            <w:noWrap w:val="0"/>
            <w:vAlign w:val="top"/>
          </w:tcPr>
          <w:p w14:paraId="319A6D35">
            <w:pPr>
              <w:spacing w:line="438" w:lineRule="auto"/>
              <w:rPr>
                <w:rFonts w:ascii="Arial"/>
                <w:sz w:val="21"/>
              </w:rPr>
            </w:pPr>
          </w:p>
          <w:p w14:paraId="4FAED5D6">
            <w:pPr>
              <w:pStyle w:val="18"/>
              <w:spacing w:before="78"/>
              <w:ind w:left="330"/>
            </w:pPr>
            <w:r>
              <w:t>5</w:t>
            </w:r>
          </w:p>
        </w:tc>
        <w:tc>
          <w:tcPr>
            <w:tcW w:w="1184" w:type="dxa"/>
            <w:noWrap w:val="0"/>
            <w:vAlign w:val="top"/>
          </w:tcPr>
          <w:p w14:paraId="66DA5865">
            <w:pPr>
              <w:spacing w:line="439" w:lineRule="auto"/>
              <w:rPr>
                <w:rFonts w:ascii="Arial"/>
                <w:sz w:val="21"/>
              </w:rPr>
            </w:pPr>
          </w:p>
          <w:p w14:paraId="355325B3">
            <w:pPr>
              <w:pStyle w:val="18"/>
              <w:spacing w:before="78" w:line="220" w:lineRule="auto"/>
              <w:ind w:left="116"/>
            </w:pPr>
            <w:r>
              <w:rPr>
                <w:spacing w:val="-3"/>
              </w:rPr>
              <w:t>应急预案</w:t>
            </w:r>
          </w:p>
        </w:tc>
        <w:tc>
          <w:tcPr>
            <w:tcW w:w="794" w:type="dxa"/>
            <w:noWrap w:val="0"/>
            <w:vAlign w:val="top"/>
          </w:tcPr>
          <w:p w14:paraId="45FC30A4">
            <w:pPr>
              <w:spacing w:line="439" w:lineRule="auto"/>
              <w:rPr>
                <w:rFonts w:ascii="Arial"/>
                <w:sz w:val="21"/>
              </w:rPr>
            </w:pPr>
          </w:p>
          <w:p w14:paraId="297196A5">
            <w:pPr>
              <w:pStyle w:val="18"/>
              <w:spacing w:before="78" w:line="220" w:lineRule="auto"/>
              <w:ind w:left="150"/>
            </w:pPr>
            <w:r>
              <w:rPr>
                <w:spacing w:val="-10"/>
              </w:rPr>
              <w:t>10</w:t>
            </w:r>
            <w:r>
              <w:rPr>
                <w:spacing w:val="-46"/>
              </w:rPr>
              <w:t xml:space="preserve"> </w:t>
            </w:r>
            <w:r>
              <w:rPr>
                <w:spacing w:val="-10"/>
              </w:rPr>
              <w:t>分</w:t>
            </w:r>
          </w:p>
        </w:tc>
        <w:tc>
          <w:tcPr>
            <w:tcW w:w="6205" w:type="dxa"/>
            <w:noWrap w:val="0"/>
            <w:vAlign w:val="top"/>
          </w:tcPr>
          <w:p w14:paraId="4FA3805E">
            <w:pPr>
              <w:pStyle w:val="18"/>
              <w:spacing w:before="120" w:line="276" w:lineRule="auto"/>
              <w:ind w:left="119" w:right="274" w:hanging="3"/>
              <w:jc w:val="both"/>
            </w:pPr>
            <w:r>
              <w:rPr>
                <w:spacing w:val="-1"/>
              </w:rPr>
              <w:t>针对本项目的各项应急预案内容比较；内容详实具体可</w:t>
            </w:r>
            <w:r>
              <w:rPr>
                <w:spacing w:val="-6"/>
              </w:rPr>
              <w:t>行得为优得</w:t>
            </w:r>
            <w:r>
              <w:rPr>
                <w:spacing w:val="-25"/>
              </w:rPr>
              <w:t xml:space="preserve"> </w:t>
            </w:r>
            <w:r>
              <w:rPr>
                <w:spacing w:val="-6"/>
              </w:rPr>
              <w:t>10</w:t>
            </w:r>
            <w:r>
              <w:rPr>
                <w:spacing w:val="-48"/>
              </w:rPr>
              <w:t xml:space="preserve"> </w:t>
            </w:r>
            <w:r>
              <w:rPr>
                <w:spacing w:val="-6"/>
              </w:rPr>
              <w:t>分；内容较好可行性较好得为良得</w:t>
            </w:r>
            <w:r>
              <w:rPr>
                <w:spacing w:val="-45"/>
              </w:rPr>
              <w:t xml:space="preserve"> </w:t>
            </w:r>
            <w:r>
              <w:rPr>
                <w:spacing w:val="-6"/>
              </w:rPr>
              <w:t>7</w:t>
            </w:r>
            <w:r>
              <w:rPr>
                <w:spacing w:val="-48"/>
              </w:rPr>
              <w:t xml:space="preserve"> </w:t>
            </w:r>
            <w:r>
              <w:rPr>
                <w:spacing w:val="-6"/>
              </w:rPr>
              <w:t>分；</w:t>
            </w:r>
            <w:r>
              <w:rPr>
                <w:spacing w:val="-2"/>
              </w:rPr>
              <w:t>内容提供较差可行性较差的得</w:t>
            </w:r>
            <w:r>
              <w:rPr>
                <w:spacing w:val="-39"/>
              </w:rPr>
              <w:t xml:space="preserve"> </w:t>
            </w:r>
            <w:r>
              <w:rPr>
                <w:spacing w:val="-2"/>
              </w:rPr>
              <w:t>4</w:t>
            </w:r>
            <w:r>
              <w:rPr>
                <w:spacing w:val="-48"/>
              </w:rPr>
              <w:t xml:space="preserve"> </w:t>
            </w:r>
            <w:r>
              <w:rPr>
                <w:spacing w:val="-2"/>
              </w:rPr>
              <w:t>分；未提供的不得分。</w:t>
            </w:r>
          </w:p>
        </w:tc>
      </w:tr>
    </w:tbl>
    <w:p w14:paraId="37FFA2CF">
      <w:pPr>
        <w:pStyle w:val="4"/>
      </w:pPr>
    </w:p>
    <w:p w14:paraId="2FDA16A2">
      <w:pPr>
        <w:sectPr>
          <w:footerReference r:id="rId9" w:type="default"/>
          <w:pgSz w:w="11906" w:h="16839"/>
          <w:pgMar w:top="1431" w:right="875" w:bottom="1151" w:left="1158" w:header="0" w:footer="989" w:gutter="0"/>
          <w:cols w:space="720" w:num="1"/>
        </w:sectPr>
      </w:pPr>
    </w:p>
    <w:tbl>
      <w:tblPr>
        <w:tblStyle w:val="19"/>
        <w:tblW w:w="9867"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23"/>
        <w:gridCol w:w="761"/>
        <w:gridCol w:w="1184"/>
        <w:gridCol w:w="794"/>
        <w:gridCol w:w="6205"/>
      </w:tblGrid>
      <w:tr w14:paraId="513D39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8" w:hRule="atLeast"/>
        </w:trPr>
        <w:tc>
          <w:tcPr>
            <w:tcW w:w="923" w:type="dxa"/>
            <w:vMerge w:val="restart"/>
            <w:tcBorders>
              <w:bottom w:val="nil"/>
            </w:tcBorders>
            <w:noWrap w:val="0"/>
            <w:vAlign w:val="top"/>
          </w:tcPr>
          <w:p w14:paraId="1B15A7D7">
            <w:pPr>
              <w:spacing w:line="248" w:lineRule="auto"/>
              <w:rPr>
                <w:rFonts w:ascii="Arial"/>
                <w:sz w:val="21"/>
              </w:rPr>
            </w:pPr>
          </w:p>
          <w:p w14:paraId="037DB44E">
            <w:pPr>
              <w:spacing w:line="248" w:lineRule="auto"/>
              <w:rPr>
                <w:rFonts w:ascii="Arial"/>
                <w:sz w:val="21"/>
              </w:rPr>
            </w:pPr>
          </w:p>
          <w:p w14:paraId="7722CABF">
            <w:pPr>
              <w:spacing w:line="248" w:lineRule="auto"/>
              <w:rPr>
                <w:rFonts w:ascii="Arial"/>
                <w:sz w:val="21"/>
              </w:rPr>
            </w:pPr>
          </w:p>
          <w:p w14:paraId="2C966525">
            <w:pPr>
              <w:spacing w:line="248" w:lineRule="auto"/>
              <w:rPr>
                <w:rFonts w:ascii="Arial"/>
                <w:sz w:val="21"/>
              </w:rPr>
            </w:pPr>
          </w:p>
          <w:p w14:paraId="5BECB7DE">
            <w:pPr>
              <w:spacing w:line="248" w:lineRule="auto"/>
              <w:rPr>
                <w:rFonts w:ascii="Arial"/>
                <w:sz w:val="21"/>
              </w:rPr>
            </w:pPr>
          </w:p>
          <w:p w14:paraId="0EE029B1">
            <w:pPr>
              <w:spacing w:line="248" w:lineRule="auto"/>
              <w:rPr>
                <w:rFonts w:ascii="Arial"/>
                <w:sz w:val="21"/>
              </w:rPr>
            </w:pPr>
          </w:p>
          <w:p w14:paraId="27AAE7A0">
            <w:pPr>
              <w:spacing w:line="248" w:lineRule="auto"/>
              <w:rPr>
                <w:rFonts w:ascii="Arial"/>
                <w:sz w:val="21"/>
              </w:rPr>
            </w:pPr>
          </w:p>
          <w:p w14:paraId="260B116C">
            <w:pPr>
              <w:spacing w:line="248" w:lineRule="auto"/>
              <w:rPr>
                <w:rFonts w:ascii="Arial"/>
                <w:sz w:val="21"/>
              </w:rPr>
            </w:pPr>
          </w:p>
          <w:p w14:paraId="27FE89A0">
            <w:pPr>
              <w:spacing w:line="248" w:lineRule="auto"/>
              <w:rPr>
                <w:rFonts w:ascii="Arial"/>
                <w:sz w:val="21"/>
              </w:rPr>
            </w:pPr>
          </w:p>
          <w:p w14:paraId="10849638">
            <w:pPr>
              <w:spacing w:line="249" w:lineRule="auto"/>
              <w:rPr>
                <w:rFonts w:ascii="Arial"/>
                <w:sz w:val="21"/>
              </w:rPr>
            </w:pPr>
          </w:p>
          <w:p w14:paraId="3945CC74">
            <w:pPr>
              <w:spacing w:line="249" w:lineRule="auto"/>
              <w:rPr>
                <w:rFonts w:ascii="Arial"/>
                <w:sz w:val="21"/>
              </w:rPr>
            </w:pPr>
          </w:p>
          <w:p w14:paraId="062C7927">
            <w:pPr>
              <w:pStyle w:val="18"/>
              <w:spacing w:before="78" w:line="241" w:lineRule="auto"/>
              <w:ind w:left="231" w:right="218" w:firstLine="1"/>
              <w:jc w:val="both"/>
            </w:pPr>
            <w:r>
              <w:rPr>
                <w:spacing w:val="-8"/>
              </w:rPr>
              <w:t>商务</w:t>
            </w:r>
            <w:r>
              <w:rPr>
                <w:spacing w:val="-7"/>
              </w:rPr>
              <w:t>部分</w:t>
            </w:r>
            <w:r>
              <w:rPr>
                <w:spacing w:val="-5"/>
              </w:rPr>
              <w:t>（25</w:t>
            </w:r>
            <w:r>
              <w:rPr>
                <w:spacing w:val="-7"/>
              </w:rPr>
              <w:t>分）</w:t>
            </w:r>
          </w:p>
        </w:tc>
        <w:tc>
          <w:tcPr>
            <w:tcW w:w="761" w:type="dxa"/>
            <w:noWrap w:val="0"/>
            <w:vAlign w:val="top"/>
          </w:tcPr>
          <w:p w14:paraId="1E6DA9FF">
            <w:pPr>
              <w:spacing w:line="267" w:lineRule="auto"/>
              <w:rPr>
                <w:rFonts w:ascii="Arial"/>
                <w:sz w:val="21"/>
              </w:rPr>
            </w:pPr>
          </w:p>
          <w:p w14:paraId="599524D8">
            <w:pPr>
              <w:spacing w:line="267" w:lineRule="auto"/>
              <w:rPr>
                <w:rFonts w:ascii="Arial"/>
                <w:sz w:val="21"/>
              </w:rPr>
            </w:pPr>
          </w:p>
          <w:p w14:paraId="07923EF3">
            <w:pPr>
              <w:spacing w:line="268" w:lineRule="auto"/>
              <w:rPr>
                <w:rFonts w:ascii="Arial"/>
                <w:sz w:val="21"/>
              </w:rPr>
            </w:pPr>
          </w:p>
          <w:p w14:paraId="35E48A33">
            <w:pPr>
              <w:pStyle w:val="18"/>
              <w:spacing w:before="78" w:line="241" w:lineRule="auto"/>
              <w:ind w:left="343"/>
            </w:pPr>
            <w:r>
              <w:t>1</w:t>
            </w:r>
          </w:p>
        </w:tc>
        <w:tc>
          <w:tcPr>
            <w:tcW w:w="1184" w:type="dxa"/>
            <w:noWrap w:val="0"/>
            <w:vAlign w:val="top"/>
          </w:tcPr>
          <w:p w14:paraId="4525AF04">
            <w:pPr>
              <w:spacing w:line="267" w:lineRule="auto"/>
              <w:rPr>
                <w:rFonts w:ascii="Arial"/>
                <w:sz w:val="21"/>
              </w:rPr>
            </w:pPr>
          </w:p>
          <w:p w14:paraId="6E7DC753">
            <w:pPr>
              <w:spacing w:line="267" w:lineRule="auto"/>
              <w:rPr>
                <w:rFonts w:ascii="Arial"/>
                <w:sz w:val="21"/>
              </w:rPr>
            </w:pPr>
          </w:p>
          <w:p w14:paraId="7044F48C">
            <w:pPr>
              <w:spacing w:line="268" w:lineRule="auto"/>
              <w:rPr>
                <w:rFonts w:ascii="Arial"/>
                <w:sz w:val="21"/>
              </w:rPr>
            </w:pPr>
          </w:p>
          <w:p w14:paraId="0C52A0CE">
            <w:pPr>
              <w:pStyle w:val="18"/>
              <w:spacing w:before="78" w:line="220" w:lineRule="auto"/>
              <w:ind w:left="355"/>
            </w:pPr>
            <w:r>
              <w:rPr>
                <w:spacing w:val="-5"/>
              </w:rPr>
              <w:t>业绩</w:t>
            </w:r>
          </w:p>
        </w:tc>
        <w:tc>
          <w:tcPr>
            <w:tcW w:w="794" w:type="dxa"/>
            <w:noWrap w:val="0"/>
            <w:vAlign w:val="top"/>
          </w:tcPr>
          <w:p w14:paraId="47DE834E">
            <w:pPr>
              <w:spacing w:line="267" w:lineRule="auto"/>
              <w:rPr>
                <w:rFonts w:ascii="Arial"/>
                <w:sz w:val="21"/>
              </w:rPr>
            </w:pPr>
          </w:p>
          <w:p w14:paraId="387B6C62">
            <w:pPr>
              <w:spacing w:line="267" w:lineRule="auto"/>
              <w:rPr>
                <w:rFonts w:ascii="Arial"/>
                <w:sz w:val="21"/>
              </w:rPr>
            </w:pPr>
          </w:p>
          <w:p w14:paraId="4F7A8168">
            <w:pPr>
              <w:spacing w:line="268" w:lineRule="auto"/>
              <w:rPr>
                <w:rFonts w:ascii="Arial"/>
                <w:sz w:val="21"/>
              </w:rPr>
            </w:pPr>
          </w:p>
          <w:p w14:paraId="6016BECB">
            <w:pPr>
              <w:pStyle w:val="18"/>
              <w:spacing w:before="78" w:line="220" w:lineRule="auto"/>
              <w:ind w:left="193"/>
            </w:pPr>
            <w:r>
              <w:rPr>
                <w:spacing w:val="-6"/>
              </w:rPr>
              <w:t>9</w:t>
            </w:r>
            <w:r>
              <w:rPr>
                <w:spacing w:val="-48"/>
              </w:rPr>
              <w:t xml:space="preserve"> </w:t>
            </w:r>
            <w:r>
              <w:rPr>
                <w:spacing w:val="-6"/>
              </w:rPr>
              <w:t>分</w:t>
            </w:r>
          </w:p>
        </w:tc>
        <w:tc>
          <w:tcPr>
            <w:tcW w:w="6205" w:type="dxa"/>
            <w:noWrap w:val="0"/>
            <w:vAlign w:val="top"/>
          </w:tcPr>
          <w:p w14:paraId="57B53DD5">
            <w:pPr>
              <w:pStyle w:val="18"/>
              <w:spacing w:before="118" w:line="308" w:lineRule="auto"/>
              <w:ind w:left="116" w:right="333"/>
              <w:jc w:val="both"/>
            </w:pPr>
            <w:r>
              <w:rPr>
                <w:spacing w:val="-1"/>
              </w:rPr>
              <w:t>供应商具备本项目所要求的项目运维经验。供应商承担过与本项目类似的市政污水管网运维或市政污水泵站运</w:t>
            </w:r>
            <w:r>
              <w:rPr>
                <w:spacing w:val="-3"/>
              </w:rPr>
              <w:t>维等业绩的，每提供一个业绩得</w:t>
            </w:r>
            <w:r>
              <w:rPr>
                <w:spacing w:val="-41"/>
              </w:rPr>
              <w:t xml:space="preserve"> </w:t>
            </w:r>
            <w:r>
              <w:rPr>
                <w:spacing w:val="-3"/>
              </w:rPr>
              <w:t>3</w:t>
            </w:r>
            <w:r>
              <w:rPr>
                <w:spacing w:val="-47"/>
              </w:rPr>
              <w:t xml:space="preserve"> </w:t>
            </w:r>
            <w:r>
              <w:rPr>
                <w:spacing w:val="-3"/>
              </w:rPr>
              <w:t>分，满分</w:t>
            </w:r>
            <w:r>
              <w:rPr>
                <w:spacing w:val="-50"/>
              </w:rPr>
              <w:t xml:space="preserve"> </w:t>
            </w:r>
            <w:r>
              <w:rPr>
                <w:spacing w:val="-3"/>
              </w:rPr>
              <w:t>9</w:t>
            </w:r>
            <w:r>
              <w:rPr>
                <w:spacing w:val="-48"/>
              </w:rPr>
              <w:t xml:space="preserve"> </w:t>
            </w:r>
            <w:r>
              <w:rPr>
                <w:spacing w:val="-3"/>
              </w:rPr>
              <w:t>分。</w:t>
            </w:r>
          </w:p>
          <w:p w14:paraId="00EECAF7">
            <w:pPr>
              <w:pStyle w:val="18"/>
              <w:spacing w:before="2" w:line="260" w:lineRule="auto"/>
              <w:ind w:left="123" w:right="194" w:hanging="7"/>
            </w:pPr>
            <w:r>
              <w:rPr>
                <w:b/>
                <w:bCs/>
                <w:spacing w:val="-2"/>
              </w:rPr>
              <w:t>注：须提供合同或协议书及中标/成交通知书</w:t>
            </w:r>
            <w:r>
              <w:rPr>
                <w:b/>
                <w:bCs/>
                <w:spacing w:val="-3"/>
              </w:rPr>
              <w:t>扫描件加盖</w:t>
            </w:r>
            <w:r>
              <w:rPr>
                <w:b/>
                <w:bCs/>
                <w:spacing w:val="-4"/>
              </w:rPr>
              <w:t>公章，未提供不得分。</w:t>
            </w:r>
          </w:p>
        </w:tc>
      </w:tr>
      <w:tr w14:paraId="15C173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3" w:hRule="atLeast"/>
        </w:trPr>
        <w:tc>
          <w:tcPr>
            <w:tcW w:w="923" w:type="dxa"/>
            <w:vMerge w:val="continue"/>
            <w:tcBorders>
              <w:top w:val="nil"/>
              <w:bottom w:val="nil"/>
            </w:tcBorders>
            <w:noWrap w:val="0"/>
            <w:vAlign w:val="top"/>
          </w:tcPr>
          <w:p w14:paraId="68D21B40">
            <w:pPr>
              <w:rPr>
                <w:rFonts w:ascii="Arial"/>
                <w:sz w:val="21"/>
              </w:rPr>
            </w:pPr>
          </w:p>
        </w:tc>
        <w:tc>
          <w:tcPr>
            <w:tcW w:w="761" w:type="dxa"/>
            <w:noWrap w:val="0"/>
            <w:vAlign w:val="top"/>
          </w:tcPr>
          <w:p w14:paraId="7FF4E4B9">
            <w:pPr>
              <w:spacing w:line="249" w:lineRule="auto"/>
              <w:rPr>
                <w:rFonts w:ascii="Arial"/>
                <w:sz w:val="21"/>
              </w:rPr>
            </w:pPr>
          </w:p>
          <w:p w14:paraId="53C9B328">
            <w:pPr>
              <w:spacing w:line="249" w:lineRule="auto"/>
              <w:rPr>
                <w:rFonts w:ascii="Arial"/>
                <w:sz w:val="21"/>
              </w:rPr>
            </w:pPr>
          </w:p>
          <w:p w14:paraId="545FC828">
            <w:pPr>
              <w:spacing w:line="250" w:lineRule="auto"/>
              <w:rPr>
                <w:rFonts w:ascii="Arial"/>
                <w:sz w:val="21"/>
              </w:rPr>
            </w:pPr>
          </w:p>
          <w:p w14:paraId="27FE1094">
            <w:pPr>
              <w:spacing w:line="250" w:lineRule="auto"/>
              <w:rPr>
                <w:rFonts w:ascii="Arial"/>
                <w:sz w:val="21"/>
              </w:rPr>
            </w:pPr>
          </w:p>
          <w:p w14:paraId="558E3FAF">
            <w:pPr>
              <w:pStyle w:val="18"/>
              <w:spacing w:before="78" w:line="241" w:lineRule="auto"/>
              <w:ind w:left="328"/>
            </w:pPr>
            <w:r>
              <w:t>2</w:t>
            </w:r>
          </w:p>
        </w:tc>
        <w:tc>
          <w:tcPr>
            <w:tcW w:w="1184" w:type="dxa"/>
            <w:noWrap w:val="0"/>
            <w:vAlign w:val="top"/>
          </w:tcPr>
          <w:p w14:paraId="2DCDA428">
            <w:pPr>
              <w:spacing w:line="281" w:lineRule="auto"/>
              <w:rPr>
                <w:rFonts w:ascii="Arial"/>
                <w:sz w:val="21"/>
              </w:rPr>
            </w:pPr>
          </w:p>
          <w:p w14:paraId="1BA7D56E">
            <w:pPr>
              <w:spacing w:line="281" w:lineRule="auto"/>
              <w:rPr>
                <w:rFonts w:ascii="Arial"/>
                <w:sz w:val="21"/>
              </w:rPr>
            </w:pPr>
          </w:p>
          <w:p w14:paraId="3E5353BE">
            <w:pPr>
              <w:spacing w:line="281" w:lineRule="auto"/>
              <w:rPr>
                <w:rFonts w:ascii="Arial"/>
                <w:sz w:val="21"/>
              </w:rPr>
            </w:pPr>
          </w:p>
          <w:p w14:paraId="5780F4DF">
            <w:pPr>
              <w:pStyle w:val="18"/>
              <w:spacing w:before="78" w:line="242" w:lineRule="auto"/>
              <w:ind w:left="356" w:right="111" w:hanging="236"/>
            </w:pPr>
            <w:r>
              <w:rPr>
                <w:spacing w:val="-4"/>
              </w:rPr>
              <w:t>项目人员</w:t>
            </w:r>
            <w:r>
              <w:rPr>
                <w:spacing w:val="-5"/>
              </w:rPr>
              <w:t>配置</w:t>
            </w:r>
          </w:p>
        </w:tc>
        <w:tc>
          <w:tcPr>
            <w:tcW w:w="794" w:type="dxa"/>
            <w:noWrap w:val="0"/>
            <w:vAlign w:val="top"/>
          </w:tcPr>
          <w:p w14:paraId="632114BF">
            <w:pPr>
              <w:spacing w:line="249" w:lineRule="auto"/>
              <w:rPr>
                <w:rFonts w:ascii="Arial"/>
                <w:sz w:val="21"/>
              </w:rPr>
            </w:pPr>
          </w:p>
          <w:p w14:paraId="6E378E95">
            <w:pPr>
              <w:spacing w:line="249" w:lineRule="auto"/>
              <w:rPr>
                <w:rFonts w:ascii="Arial"/>
                <w:sz w:val="21"/>
              </w:rPr>
            </w:pPr>
          </w:p>
          <w:p w14:paraId="678D059F">
            <w:pPr>
              <w:spacing w:line="250" w:lineRule="auto"/>
              <w:rPr>
                <w:rFonts w:ascii="Arial"/>
                <w:sz w:val="21"/>
              </w:rPr>
            </w:pPr>
          </w:p>
          <w:p w14:paraId="6AC6EBE8">
            <w:pPr>
              <w:spacing w:line="250" w:lineRule="auto"/>
              <w:rPr>
                <w:rFonts w:ascii="Arial"/>
                <w:sz w:val="21"/>
              </w:rPr>
            </w:pPr>
          </w:p>
          <w:p w14:paraId="06816FD6">
            <w:pPr>
              <w:pStyle w:val="18"/>
              <w:spacing w:before="78" w:line="220" w:lineRule="auto"/>
              <w:ind w:left="193"/>
            </w:pPr>
            <w:r>
              <w:rPr>
                <w:spacing w:val="-6"/>
              </w:rPr>
              <w:t>8</w:t>
            </w:r>
            <w:r>
              <w:rPr>
                <w:spacing w:val="-48"/>
              </w:rPr>
              <w:t xml:space="preserve"> </w:t>
            </w:r>
            <w:r>
              <w:rPr>
                <w:spacing w:val="-6"/>
              </w:rPr>
              <w:t>分</w:t>
            </w:r>
          </w:p>
        </w:tc>
        <w:tc>
          <w:tcPr>
            <w:tcW w:w="6205" w:type="dxa"/>
            <w:noWrap w:val="0"/>
            <w:vAlign w:val="top"/>
          </w:tcPr>
          <w:p w14:paraId="32E55D01">
            <w:pPr>
              <w:pStyle w:val="18"/>
              <w:spacing w:before="116" w:line="308" w:lineRule="auto"/>
              <w:ind w:left="134" w:right="333" w:hanging="1"/>
            </w:pPr>
            <w:r>
              <w:rPr>
                <w:spacing w:val="-1"/>
              </w:rPr>
              <w:t>1.拟投入到本项目的项目负责人具有给排水工</w:t>
            </w:r>
            <w:r>
              <w:rPr>
                <w:spacing w:val="-2"/>
              </w:rPr>
              <w:t>程师证书</w:t>
            </w:r>
            <w:r>
              <w:rPr>
                <w:spacing w:val="-6"/>
              </w:rPr>
              <w:t>的得</w:t>
            </w:r>
            <w:r>
              <w:rPr>
                <w:spacing w:val="-45"/>
              </w:rPr>
              <w:t xml:space="preserve"> </w:t>
            </w:r>
            <w:r>
              <w:rPr>
                <w:spacing w:val="-6"/>
              </w:rPr>
              <w:t>4</w:t>
            </w:r>
            <w:r>
              <w:rPr>
                <w:spacing w:val="-48"/>
              </w:rPr>
              <w:t xml:space="preserve"> </w:t>
            </w:r>
            <w:r>
              <w:rPr>
                <w:spacing w:val="-6"/>
              </w:rPr>
              <w:t>分，本项最高得</w:t>
            </w:r>
            <w:r>
              <w:rPr>
                <w:spacing w:val="-52"/>
              </w:rPr>
              <w:t xml:space="preserve"> </w:t>
            </w:r>
            <w:r>
              <w:rPr>
                <w:spacing w:val="-6"/>
              </w:rPr>
              <w:t>4</w:t>
            </w:r>
            <w:r>
              <w:rPr>
                <w:spacing w:val="-48"/>
              </w:rPr>
              <w:t xml:space="preserve"> </w:t>
            </w:r>
            <w:r>
              <w:rPr>
                <w:spacing w:val="-6"/>
              </w:rPr>
              <w:t>分。</w:t>
            </w:r>
          </w:p>
          <w:p w14:paraId="5E44F5F0">
            <w:pPr>
              <w:pStyle w:val="18"/>
              <w:spacing w:line="307" w:lineRule="auto"/>
              <w:ind w:left="116" w:right="333" w:firstLine="2"/>
            </w:pPr>
            <w:r>
              <w:rPr>
                <w:spacing w:val="-1"/>
              </w:rPr>
              <w:t>2.拟投入到本项目的项目组成员具有潜水员或硫化氢特</w:t>
            </w:r>
            <w:r>
              <w:rPr>
                <w:spacing w:val="-3"/>
              </w:rPr>
              <w:t>殊作业人员资格的得</w:t>
            </w:r>
            <w:r>
              <w:rPr>
                <w:spacing w:val="-50"/>
              </w:rPr>
              <w:t xml:space="preserve"> </w:t>
            </w:r>
            <w:r>
              <w:rPr>
                <w:spacing w:val="-3"/>
              </w:rPr>
              <w:t>4</w:t>
            </w:r>
            <w:r>
              <w:rPr>
                <w:spacing w:val="-48"/>
              </w:rPr>
              <w:t xml:space="preserve"> </w:t>
            </w:r>
            <w:r>
              <w:rPr>
                <w:spacing w:val="-3"/>
              </w:rPr>
              <w:t>分，最高得</w:t>
            </w:r>
            <w:r>
              <w:rPr>
                <w:spacing w:val="-51"/>
              </w:rPr>
              <w:t xml:space="preserve"> </w:t>
            </w:r>
            <w:r>
              <w:rPr>
                <w:spacing w:val="-3"/>
              </w:rPr>
              <w:t>4</w:t>
            </w:r>
            <w:r>
              <w:rPr>
                <w:spacing w:val="-48"/>
              </w:rPr>
              <w:t xml:space="preserve"> </w:t>
            </w:r>
            <w:r>
              <w:rPr>
                <w:spacing w:val="-3"/>
              </w:rPr>
              <w:t>分。</w:t>
            </w:r>
          </w:p>
          <w:p w14:paraId="398DFDA3">
            <w:pPr>
              <w:pStyle w:val="18"/>
              <w:spacing w:line="260" w:lineRule="auto"/>
              <w:ind w:left="119" w:right="372" w:hanging="3"/>
            </w:pPr>
            <w:r>
              <w:rPr>
                <w:b/>
                <w:bCs/>
                <w:spacing w:val="-5"/>
              </w:rPr>
              <w:t>注：须提供相关证书扫描件</w:t>
            </w:r>
            <w:r>
              <w:rPr>
                <w:rFonts w:hint="eastAsia"/>
                <w:b/>
                <w:bCs/>
                <w:spacing w:val="-5"/>
                <w:lang w:val="en-US" w:eastAsia="zh-CN"/>
              </w:rPr>
              <w:t>及人员</w:t>
            </w:r>
            <w:r>
              <w:rPr>
                <w:rFonts w:hint="eastAsia" w:ascii="宋体" w:hAnsi="宋体"/>
                <w:b/>
                <w:bCs/>
                <w:color w:val="auto"/>
                <w:sz w:val="24"/>
                <w:szCs w:val="22"/>
                <w:highlight w:val="none"/>
                <w:lang w:val="en-US" w:eastAsia="zh-CN"/>
              </w:rPr>
              <w:t>社保证明复印件(2026年2月~2026年8月任意连续三个月)</w:t>
            </w:r>
            <w:r>
              <w:rPr>
                <w:b/>
                <w:bCs/>
                <w:spacing w:val="-5"/>
              </w:rPr>
              <w:t>加盖公章放入响应文件中，</w:t>
            </w:r>
            <w:r>
              <w:rPr>
                <w:b/>
                <w:bCs/>
                <w:spacing w:val="-4"/>
              </w:rPr>
              <w:t>未提供不得分。</w:t>
            </w:r>
          </w:p>
        </w:tc>
      </w:tr>
      <w:tr w14:paraId="0ABD00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8" w:hRule="atLeast"/>
        </w:trPr>
        <w:tc>
          <w:tcPr>
            <w:tcW w:w="923" w:type="dxa"/>
            <w:vMerge w:val="continue"/>
            <w:tcBorders>
              <w:top w:val="nil"/>
            </w:tcBorders>
            <w:noWrap w:val="0"/>
            <w:vAlign w:val="top"/>
          </w:tcPr>
          <w:p w14:paraId="42FD19AA">
            <w:pPr>
              <w:rPr>
                <w:rFonts w:ascii="Arial"/>
                <w:sz w:val="21"/>
              </w:rPr>
            </w:pPr>
          </w:p>
        </w:tc>
        <w:tc>
          <w:tcPr>
            <w:tcW w:w="761" w:type="dxa"/>
            <w:noWrap w:val="0"/>
            <w:vAlign w:val="top"/>
          </w:tcPr>
          <w:p w14:paraId="3511C2C9">
            <w:pPr>
              <w:spacing w:line="249" w:lineRule="auto"/>
              <w:rPr>
                <w:rFonts w:ascii="Arial"/>
                <w:sz w:val="21"/>
              </w:rPr>
            </w:pPr>
          </w:p>
          <w:p w14:paraId="209E9B5D">
            <w:pPr>
              <w:spacing w:line="250" w:lineRule="auto"/>
              <w:rPr>
                <w:rFonts w:ascii="Arial"/>
                <w:sz w:val="21"/>
              </w:rPr>
            </w:pPr>
          </w:p>
          <w:p w14:paraId="28B06619">
            <w:pPr>
              <w:spacing w:line="250" w:lineRule="auto"/>
              <w:rPr>
                <w:rFonts w:ascii="Arial"/>
                <w:sz w:val="21"/>
              </w:rPr>
            </w:pPr>
          </w:p>
          <w:p w14:paraId="14C5BF1A">
            <w:pPr>
              <w:spacing w:line="250" w:lineRule="auto"/>
              <w:rPr>
                <w:rFonts w:ascii="Arial"/>
                <w:sz w:val="21"/>
              </w:rPr>
            </w:pPr>
          </w:p>
          <w:p w14:paraId="1FA65204">
            <w:pPr>
              <w:pStyle w:val="18"/>
              <w:spacing w:before="78"/>
              <w:ind w:left="330"/>
            </w:pPr>
            <w:r>
              <w:t>3</w:t>
            </w:r>
          </w:p>
        </w:tc>
        <w:tc>
          <w:tcPr>
            <w:tcW w:w="1184" w:type="dxa"/>
            <w:noWrap w:val="0"/>
            <w:vAlign w:val="top"/>
          </w:tcPr>
          <w:p w14:paraId="6B19B15A">
            <w:pPr>
              <w:spacing w:line="250" w:lineRule="auto"/>
              <w:rPr>
                <w:rFonts w:ascii="Arial"/>
                <w:sz w:val="21"/>
              </w:rPr>
            </w:pPr>
          </w:p>
          <w:p w14:paraId="21559236">
            <w:pPr>
              <w:spacing w:line="250" w:lineRule="auto"/>
              <w:rPr>
                <w:rFonts w:ascii="Arial"/>
                <w:sz w:val="21"/>
              </w:rPr>
            </w:pPr>
          </w:p>
          <w:p w14:paraId="24D5144B">
            <w:pPr>
              <w:spacing w:line="250" w:lineRule="auto"/>
              <w:rPr>
                <w:rFonts w:ascii="Arial"/>
                <w:sz w:val="21"/>
              </w:rPr>
            </w:pPr>
          </w:p>
          <w:p w14:paraId="058D64EC">
            <w:pPr>
              <w:spacing w:line="250" w:lineRule="auto"/>
              <w:rPr>
                <w:rFonts w:ascii="Arial"/>
                <w:sz w:val="21"/>
              </w:rPr>
            </w:pPr>
          </w:p>
          <w:p w14:paraId="3CA77140">
            <w:pPr>
              <w:pStyle w:val="18"/>
              <w:spacing w:before="78" w:line="219" w:lineRule="auto"/>
              <w:ind w:left="116"/>
            </w:pPr>
            <w:r>
              <w:rPr>
                <w:spacing w:val="-3"/>
              </w:rPr>
              <w:t>硬件配置</w:t>
            </w:r>
          </w:p>
        </w:tc>
        <w:tc>
          <w:tcPr>
            <w:tcW w:w="794" w:type="dxa"/>
            <w:noWrap w:val="0"/>
            <w:vAlign w:val="top"/>
          </w:tcPr>
          <w:p w14:paraId="319F8666">
            <w:pPr>
              <w:spacing w:line="250" w:lineRule="auto"/>
              <w:rPr>
                <w:rFonts w:ascii="Arial"/>
                <w:sz w:val="21"/>
              </w:rPr>
            </w:pPr>
          </w:p>
          <w:p w14:paraId="70C0D024">
            <w:pPr>
              <w:spacing w:line="250" w:lineRule="auto"/>
              <w:rPr>
                <w:rFonts w:ascii="Arial"/>
                <w:sz w:val="21"/>
              </w:rPr>
            </w:pPr>
          </w:p>
          <w:p w14:paraId="523B5354">
            <w:pPr>
              <w:spacing w:line="250" w:lineRule="auto"/>
              <w:rPr>
                <w:rFonts w:ascii="Arial"/>
                <w:sz w:val="21"/>
              </w:rPr>
            </w:pPr>
          </w:p>
          <w:p w14:paraId="1F684F63">
            <w:pPr>
              <w:spacing w:line="250" w:lineRule="auto"/>
              <w:rPr>
                <w:rFonts w:ascii="Arial"/>
                <w:sz w:val="21"/>
              </w:rPr>
            </w:pPr>
          </w:p>
          <w:p w14:paraId="46959F73">
            <w:pPr>
              <w:pStyle w:val="18"/>
              <w:spacing w:before="78" w:line="220" w:lineRule="auto"/>
              <w:ind w:left="193"/>
            </w:pPr>
            <w:r>
              <w:rPr>
                <w:spacing w:val="-6"/>
              </w:rPr>
              <w:t>8</w:t>
            </w:r>
            <w:r>
              <w:rPr>
                <w:spacing w:val="-48"/>
              </w:rPr>
              <w:t xml:space="preserve"> </w:t>
            </w:r>
            <w:r>
              <w:rPr>
                <w:spacing w:val="-6"/>
              </w:rPr>
              <w:t>分</w:t>
            </w:r>
          </w:p>
        </w:tc>
        <w:tc>
          <w:tcPr>
            <w:tcW w:w="6205" w:type="dxa"/>
            <w:noWrap w:val="0"/>
            <w:vAlign w:val="top"/>
          </w:tcPr>
          <w:p w14:paraId="341EECF5">
            <w:pPr>
              <w:pStyle w:val="18"/>
              <w:spacing w:before="120" w:line="307" w:lineRule="auto"/>
              <w:ind w:left="118" w:right="333" w:firstLine="15"/>
            </w:pPr>
            <w:r>
              <w:rPr>
                <w:spacing w:val="-1"/>
              </w:rPr>
              <w:t>1.供应商在满足最低配置要求基础上，每增加</w:t>
            </w:r>
            <w:r>
              <w:rPr>
                <w:spacing w:val="-2"/>
              </w:rPr>
              <w:t>一辆吸污</w:t>
            </w:r>
            <w:r>
              <w:rPr>
                <w:spacing w:val="-4"/>
              </w:rPr>
              <w:t>车或疏通车的得</w:t>
            </w:r>
            <w:r>
              <w:rPr>
                <w:spacing w:val="-39"/>
              </w:rPr>
              <w:t xml:space="preserve"> </w:t>
            </w:r>
            <w:r>
              <w:rPr>
                <w:spacing w:val="-4"/>
              </w:rPr>
              <w:t>3</w:t>
            </w:r>
            <w:r>
              <w:rPr>
                <w:spacing w:val="-48"/>
              </w:rPr>
              <w:t xml:space="preserve"> </w:t>
            </w:r>
            <w:r>
              <w:rPr>
                <w:spacing w:val="-4"/>
              </w:rPr>
              <w:t>分，本项最多得</w:t>
            </w:r>
            <w:r>
              <w:rPr>
                <w:spacing w:val="-46"/>
              </w:rPr>
              <w:t xml:space="preserve"> </w:t>
            </w:r>
            <w:r>
              <w:rPr>
                <w:spacing w:val="-4"/>
              </w:rPr>
              <w:t>3</w:t>
            </w:r>
            <w:r>
              <w:rPr>
                <w:spacing w:val="-48"/>
              </w:rPr>
              <w:t xml:space="preserve"> </w:t>
            </w:r>
            <w:r>
              <w:rPr>
                <w:spacing w:val="-4"/>
              </w:rPr>
              <w:t>分。</w:t>
            </w:r>
          </w:p>
          <w:p w14:paraId="03DE7699">
            <w:pPr>
              <w:pStyle w:val="18"/>
              <w:spacing w:line="218" w:lineRule="auto"/>
              <w:ind w:left="119"/>
            </w:pPr>
            <w:r>
              <w:rPr>
                <w:spacing w:val="-3"/>
              </w:rPr>
              <w:t>2.供应商具有移动电源泵车的得</w:t>
            </w:r>
            <w:r>
              <w:rPr>
                <w:spacing w:val="-32"/>
              </w:rPr>
              <w:t xml:space="preserve"> </w:t>
            </w:r>
            <w:r>
              <w:rPr>
                <w:spacing w:val="-3"/>
              </w:rPr>
              <w:t>3</w:t>
            </w:r>
            <w:r>
              <w:rPr>
                <w:spacing w:val="-48"/>
              </w:rPr>
              <w:t xml:space="preserve"> </w:t>
            </w:r>
            <w:r>
              <w:rPr>
                <w:spacing w:val="-3"/>
              </w:rPr>
              <w:t>分；</w:t>
            </w:r>
          </w:p>
          <w:p w14:paraId="1E66C0F5">
            <w:pPr>
              <w:pStyle w:val="18"/>
              <w:spacing w:before="116" w:line="219" w:lineRule="auto"/>
              <w:ind w:left="120"/>
            </w:pPr>
            <w:r>
              <w:rPr>
                <w:spacing w:val="-2"/>
              </w:rPr>
              <w:t>3.供应商具有有毒气体检测设备的得</w:t>
            </w:r>
            <w:r>
              <w:rPr>
                <w:spacing w:val="-48"/>
              </w:rPr>
              <w:t xml:space="preserve"> </w:t>
            </w:r>
            <w:r>
              <w:rPr>
                <w:spacing w:val="-2"/>
              </w:rPr>
              <w:t>2</w:t>
            </w:r>
            <w:r>
              <w:rPr>
                <w:spacing w:val="-48"/>
              </w:rPr>
              <w:t xml:space="preserve"> </w:t>
            </w:r>
            <w:r>
              <w:rPr>
                <w:spacing w:val="-2"/>
              </w:rPr>
              <w:t>分。</w:t>
            </w:r>
          </w:p>
          <w:p w14:paraId="593F5B06">
            <w:pPr>
              <w:pStyle w:val="18"/>
              <w:spacing w:before="112" w:line="262" w:lineRule="auto"/>
              <w:ind w:left="116" w:right="314"/>
            </w:pPr>
            <w:r>
              <w:rPr>
                <w:b/>
                <w:bCs/>
                <w:spacing w:val="-2"/>
              </w:rPr>
              <w:t>注：须提供设备照片、购置发票扫描件加盖公</w:t>
            </w:r>
            <w:r>
              <w:rPr>
                <w:b/>
                <w:bCs/>
                <w:spacing w:val="-3"/>
              </w:rPr>
              <w:t>章，未提</w:t>
            </w:r>
            <w:r>
              <w:rPr>
                <w:b/>
                <w:bCs/>
                <w:spacing w:val="-4"/>
              </w:rPr>
              <w:t>供不得分。</w:t>
            </w:r>
          </w:p>
        </w:tc>
      </w:tr>
    </w:tbl>
    <w:p w14:paraId="032C3A66">
      <w:pPr>
        <w:pStyle w:val="4"/>
        <w:spacing w:line="287" w:lineRule="auto"/>
      </w:pPr>
    </w:p>
    <w:p w14:paraId="2F71B0F1">
      <w:pPr>
        <w:pStyle w:val="4"/>
        <w:spacing w:line="288" w:lineRule="auto"/>
      </w:pPr>
    </w:p>
    <w:p w14:paraId="4DF28896">
      <w:pPr>
        <w:spacing w:before="78" w:line="213" w:lineRule="auto"/>
        <w:ind w:left="296"/>
        <w:rPr>
          <w:rFonts w:ascii="宋体" w:hAnsi="宋体" w:eastAsia="宋体" w:cs="宋体"/>
          <w:sz w:val="24"/>
          <w:szCs w:val="24"/>
        </w:rPr>
      </w:pPr>
      <w:r>
        <w:rPr>
          <w:rFonts w:ascii="宋体" w:hAnsi="宋体" w:eastAsia="宋体" w:cs="宋体"/>
          <w:spacing w:val="-3"/>
          <w:sz w:val="24"/>
          <w:szCs w:val="24"/>
        </w:rPr>
        <w:t>2、价格部分</w:t>
      </w:r>
    </w:p>
    <w:tbl>
      <w:tblPr>
        <w:tblStyle w:val="19"/>
        <w:tblW w:w="99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0"/>
        <w:gridCol w:w="1595"/>
        <w:gridCol w:w="1024"/>
        <w:gridCol w:w="6389"/>
      </w:tblGrid>
      <w:tr w14:paraId="40F031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6" w:hRule="atLeast"/>
        </w:trPr>
        <w:tc>
          <w:tcPr>
            <w:tcW w:w="910" w:type="dxa"/>
            <w:noWrap w:val="0"/>
            <w:vAlign w:val="top"/>
          </w:tcPr>
          <w:p w14:paraId="74CDC89B">
            <w:pPr>
              <w:pStyle w:val="18"/>
              <w:spacing w:before="219" w:line="221" w:lineRule="auto"/>
              <w:ind w:left="220"/>
            </w:pPr>
            <w:r>
              <w:rPr>
                <w:spacing w:val="-5"/>
              </w:rPr>
              <w:t>序号</w:t>
            </w:r>
          </w:p>
        </w:tc>
        <w:tc>
          <w:tcPr>
            <w:tcW w:w="1595" w:type="dxa"/>
            <w:noWrap w:val="0"/>
            <w:vAlign w:val="top"/>
          </w:tcPr>
          <w:p w14:paraId="2D689A69">
            <w:pPr>
              <w:pStyle w:val="18"/>
              <w:spacing w:before="220" w:line="220" w:lineRule="auto"/>
              <w:ind w:left="322"/>
            </w:pPr>
            <w:r>
              <w:rPr>
                <w:spacing w:val="-3"/>
              </w:rPr>
              <w:t>评审项目</w:t>
            </w:r>
          </w:p>
        </w:tc>
        <w:tc>
          <w:tcPr>
            <w:tcW w:w="1024" w:type="dxa"/>
            <w:noWrap w:val="0"/>
            <w:vAlign w:val="top"/>
          </w:tcPr>
          <w:p w14:paraId="17A2F405">
            <w:pPr>
              <w:pStyle w:val="18"/>
              <w:spacing w:before="220" w:line="219" w:lineRule="auto"/>
              <w:ind w:left="282"/>
            </w:pPr>
            <w:r>
              <w:rPr>
                <w:spacing w:val="-7"/>
              </w:rPr>
              <w:t>分值</w:t>
            </w:r>
          </w:p>
        </w:tc>
        <w:tc>
          <w:tcPr>
            <w:tcW w:w="6389" w:type="dxa"/>
            <w:noWrap w:val="0"/>
            <w:vAlign w:val="top"/>
          </w:tcPr>
          <w:p w14:paraId="3888DA40">
            <w:pPr>
              <w:pStyle w:val="18"/>
              <w:spacing w:before="220" w:line="220" w:lineRule="auto"/>
              <w:ind w:left="2719"/>
            </w:pPr>
            <w:r>
              <w:rPr>
                <w:spacing w:val="-3"/>
              </w:rPr>
              <w:t>评审细则</w:t>
            </w:r>
          </w:p>
        </w:tc>
      </w:tr>
      <w:tr w14:paraId="2FF735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3" w:hRule="atLeast"/>
        </w:trPr>
        <w:tc>
          <w:tcPr>
            <w:tcW w:w="910" w:type="dxa"/>
            <w:noWrap w:val="0"/>
            <w:vAlign w:val="top"/>
          </w:tcPr>
          <w:p w14:paraId="7460D8E9">
            <w:pPr>
              <w:spacing w:line="327" w:lineRule="auto"/>
              <w:rPr>
                <w:rFonts w:ascii="Arial"/>
                <w:sz w:val="21"/>
              </w:rPr>
            </w:pPr>
          </w:p>
          <w:p w14:paraId="77466CD9">
            <w:pPr>
              <w:spacing w:line="328" w:lineRule="auto"/>
              <w:rPr>
                <w:rFonts w:ascii="Arial"/>
                <w:sz w:val="21"/>
              </w:rPr>
            </w:pPr>
          </w:p>
          <w:p w14:paraId="5A4480D3">
            <w:pPr>
              <w:pStyle w:val="18"/>
              <w:spacing w:before="78" w:line="241" w:lineRule="auto"/>
              <w:ind w:left="418"/>
            </w:pPr>
            <w:r>
              <w:t>1</w:t>
            </w:r>
          </w:p>
        </w:tc>
        <w:tc>
          <w:tcPr>
            <w:tcW w:w="1595" w:type="dxa"/>
            <w:noWrap w:val="0"/>
            <w:vAlign w:val="top"/>
          </w:tcPr>
          <w:p w14:paraId="34C04B55">
            <w:pPr>
              <w:spacing w:line="327" w:lineRule="auto"/>
              <w:rPr>
                <w:rFonts w:ascii="Arial"/>
                <w:sz w:val="21"/>
              </w:rPr>
            </w:pPr>
          </w:p>
          <w:p w14:paraId="5B42F0C4">
            <w:pPr>
              <w:spacing w:line="328" w:lineRule="auto"/>
              <w:rPr>
                <w:rFonts w:ascii="Arial"/>
                <w:sz w:val="21"/>
              </w:rPr>
            </w:pPr>
          </w:p>
          <w:p w14:paraId="44693111">
            <w:pPr>
              <w:pStyle w:val="18"/>
              <w:spacing w:before="78" w:line="218" w:lineRule="auto"/>
              <w:ind w:left="324"/>
            </w:pPr>
            <w:r>
              <w:rPr>
                <w:spacing w:val="-3"/>
              </w:rPr>
              <w:t>价格部分</w:t>
            </w:r>
          </w:p>
        </w:tc>
        <w:tc>
          <w:tcPr>
            <w:tcW w:w="1024" w:type="dxa"/>
            <w:noWrap w:val="0"/>
            <w:vAlign w:val="top"/>
          </w:tcPr>
          <w:p w14:paraId="27F2231B">
            <w:pPr>
              <w:spacing w:line="327" w:lineRule="auto"/>
              <w:rPr>
                <w:rFonts w:ascii="Arial"/>
                <w:sz w:val="21"/>
              </w:rPr>
            </w:pPr>
          </w:p>
          <w:p w14:paraId="73C6A70A">
            <w:pPr>
              <w:spacing w:line="328" w:lineRule="auto"/>
              <w:rPr>
                <w:rFonts w:ascii="Arial"/>
                <w:sz w:val="21"/>
              </w:rPr>
            </w:pPr>
          </w:p>
          <w:p w14:paraId="25AFA601">
            <w:pPr>
              <w:pStyle w:val="18"/>
              <w:spacing w:before="78" w:line="220" w:lineRule="auto"/>
              <w:ind w:left="250"/>
            </w:pPr>
            <w:r>
              <w:rPr>
                <w:spacing w:val="-5"/>
              </w:rPr>
              <w:t>25</w:t>
            </w:r>
            <w:r>
              <w:rPr>
                <w:spacing w:val="-46"/>
              </w:rPr>
              <w:t xml:space="preserve"> </w:t>
            </w:r>
            <w:r>
              <w:rPr>
                <w:spacing w:val="-5"/>
              </w:rPr>
              <w:t>分</w:t>
            </w:r>
          </w:p>
        </w:tc>
        <w:tc>
          <w:tcPr>
            <w:tcW w:w="6389" w:type="dxa"/>
            <w:noWrap w:val="0"/>
            <w:vAlign w:val="top"/>
          </w:tcPr>
          <w:p w14:paraId="644FC16B">
            <w:pPr>
              <w:pStyle w:val="18"/>
              <w:spacing w:before="37" w:line="351" w:lineRule="auto"/>
              <w:ind w:left="113" w:right="159"/>
              <w:jc w:val="both"/>
            </w:pPr>
            <w:r>
              <w:rPr>
                <w:spacing w:val="-1"/>
              </w:rPr>
              <w:t>采用低价优先法计算，即满足招标文件要求且投标价格最</w:t>
            </w:r>
            <w:r>
              <w:rPr>
                <w:spacing w:val="-2"/>
              </w:rPr>
              <w:t>低的报价为评标基准价，其价格分为</w:t>
            </w:r>
            <w:r>
              <w:rPr>
                <w:spacing w:val="-30"/>
              </w:rPr>
              <w:t xml:space="preserve"> </w:t>
            </w:r>
            <w:r>
              <w:rPr>
                <w:spacing w:val="-2"/>
              </w:rPr>
              <w:t>25</w:t>
            </w:r>
            <w:r>
              <w:rPr>
                <w:spacing w:val="-48"/>
              </w:rPr>
              <w:t xml:space="preserve"> </w:t>
            </w:r>
            <w:r>
              <w:rPr>
                <w:spacing w:val="-2"/>
              </w:rPr>
              <w:t>分。其他报价人的</w:t>
            </w:r>
            <w:r>
              <w:rPr>
                <w:spacing w:val="-1"/>
              </w:rPr>
              <w:t>价格分统一按照下列公式计算：投标限价得分=（评标基准价/投标报价）*25</w:t>
            </w:r>
            <w:r>
              <w:rPr>
                <w:spacing w:val="-43"/>
              </w:rPr>
              <w:t xml:space="preserve"> </w:t>
            </w:r>
            <w:r>
              <w:rPr>
                <w:spacing w:val="-1"/>
              </w:rPr>
              <w:t>分。（以四舍五入法，保留两位小数）</w:t>
            </w:r>
          </w:p>
        </w:tc>
      </w:tr>
    </w:tbl>
    <w:p w14:paraId="4076C76B">
      <w:pPr>
        <w:jc w:val="left"/>
        <w:rPr>
          <w:rFonts w:ascii="宋体" w:hAnsi="宋体"/>
          <w:b/>
          <w:bCs/>
          <w:color w:val="auto"/>
          <w:sz w:val="24"/>
          <w:szCs w:val="24"/>
          <w:highlight w:val="none"/>
        </w:rPr>
      </w:pPr>
    </w:p>
    <w:p w14:paraId="78CD5BE8">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t>备注：</w:t>
      </w:r>
    </w:p>
    <w:p w14:paraId="08F6EC0E">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1、评分过程中如出现小数点后三位，采用四舍五入法，最终保留两位小数；</w:t>
      </w:r>
    </w:p>
    <w:p w14:paraId="550CB0C1">
      <w:pPr>
        <w:spacing w:line="360" w:lineRule="auto"/>
        <w:ind w:firstLine="480"/>
        <w:rPr>
          <w:rFonts w:hint="default" w:ascii="宋体" w:hAnsi="宋体" w:eastAsia="宋体"/>
          <w:b/>
          <w:bCs/>
          <w:color w:val="auto"/>
          <w:sz w:val="24"/>
          <w:szCs w:val="24"/>
          <w:highlight w:val="none"/>
          <w:lang w:val="en-US" w:eastAsia="zh-CN"/>
        </w:rPr>
      </w:pPr>
      <w:r>
        <w:rPr>
          <w:rFonts w:hint="eastAsia" w:ascii="宋体" w:hAnsi="宋体"/>
          <w:color w:val="auto"/>
          <w:sz w:val="24"/>
          <w:szCs w:val="24"/>
          <w:highlight w:val="none"/>
        </w:rPr>
        <w:t>2、投标文件中必须提供以上相关证明材料扫描件</w:t>
      </w:r>
      <w:r>
        <w:rPr>
          <w:rFonts w:hint="eastAsia" w:ascii="宋体" w:hAnsi="宋体"/>
          <w:color w:val="auto"/>
          <w:sz w:val="24"/>
          <w:szCs w:val="24"/>
          <w:highlight w:val="none"/>
          <w:lang w:eastAsia="zh-CN"/>
        </w:rPr>
        <w:t>；</w:t>
      </w:r>
    </w:p>
    <w:p w14:paraId="1382D955">
      <w:pPr>
        <w:tabs>
          <w:tab w:val="left" w:pos="425"/>
        </w:tabs>
        <w:spacing w:line="360" w:lineRule="auto"/>
        <w:ind w:firstLine="480"/>
        <w:jc w:val="left"/>
        <w:rPr>
          <w:rFonts w:ascii="宋体" w:hAnsi="宋体" w:cs="宋体"/>
          <w:b/>
          <w:color w:val="auto"/>
          <w:sz w:val="24"/>
          <w:szCs w:val="24"/>
          <w:highlight w:val="none"/>
        </w:rPr>
      </w:pPr>
      <w:r>
        <w:rPr>
          <w:rFonts w:hint="eastAsia" w:ascii="宋体" w:hAnsi="宋体"/>
          <w:color w:val="auto"/>
          <w:sz w:val="24"/>
          <w:szCs w:val="24"/>
          <w:highlight w:val="none"/>
          <w:lang w:val="en-US" w:eastAsia="zh-CN"/>
        </w:rPr>
        <w:t>3</w:t>
      </w:r>
      <w:r>
        <w:rPr>
          <w:rFonts w:hint="eastAsia" w:ascii="宋体" w:hAnsi="宋体" w:cs="宋体"/>
          <w:b/>
          <w:color w:val="auto"/>
          <w:sz w:val="24"/>
          <w:szCs w:val="24"/>
          <w:highlight w:val="none"/>
        </w:rPr>
        <w:t>、政府采购评审中出现下列情形之一的，评审委员会将启动异常低价投标审查程序：</w:t>
      </w:r>
    </w:p>
    <w:p w14:paraId="5784542A">
      <w:pPr>
        <w:tabs>
          <w:tab w:val="left" w:pos="425"/>
        </w:tabs>
        <w:spacing w:line="360" w:lineRule="auto"/>
        <w:ind w:firstLine="482"/>
        <w:jc w:val="left"/>
        <w:rPr>
          <w:rFonts w:ascii="宋体" w:hAnsi="宋体" w:cs="宋体"/>
          <w:b/>
          <w:color w:val="auto"/>
          <w:sz w:val="24"/>
          <w:szCs w:val="24"/>
          <w:highlight w:val="none"/>
        </w:rPr>
      </w:pPr>
      <w:r>
        <w:rPr>
          <w:rFonts w:hint="eastAsia" w:ascii="宋体" w:hAnsi="宋体" w:cs="宋体"/>
          <w:b/>
          <w:color w:val="auto"/>
          <w:sz w:val="24"/>
          <w:szCs w:val="24"/>
          <w:highlight w:val="none"/>
        </w:rPr>
        <w:t>1）.投标（响应）报价低于全部通过符合性审查供应商投标（响应）报价平均值50%的，即投标（响应）报价&lt;全部通过符合性审查供应商投标（响应）报价平均值×50%；</w:t>
      </w:r>
    </w:p>
    <w:p w14:paraId="2E5F6946">
      <w:pPr>
        <w:tabs>
          <w:tab w:val="left" w:pos="425"/>
        </w:tabs>
        <w:spacing w:line="360" w:lineRule="auto"/>
        <w:ind w:firstLine="482"/>
        <w:jc w:val="left"/>
        <w:rPr>
          <w:rFonts w:ascii="宋体" w:hAnsi="宋体" w:cs="宋体"/>
          <w:b/>
          <w:color w:val="auto"/>
          <w:sz w:val="24"/>
          <w:szCs w:val="24"/>
          <w:highlight w:val="none"/>
        </w:rPr>
      </w:pPr>
      <w:r>
        <w:rPr>
          <w:rFonts w:hint="eastAsia" w:ascii="宋体" w:hAnsi="宋体" w:cs="宋体"/>
          <w:b/>
          <w:color w:val="auto"/>
          <w:sz w:val="24"/>
          <w:szCs w:val="24"/>
          <w:highlight w:val="none"/>
        </w:rPr>
        <w:t>2）.投标（响应）报价低于通过符合性审查的次低报价供应商投标（响应）报价50%的，即投标（响应）报价&lt;通过符合性审查的次低报价供应商投标（响应）报价×50%；</w:t>
      </w:r>
    </w:p>
    <w:p w14:paraId="784634D4">
      <w:pPr>
        <w:tabs>
          <w:tab w:val="left" w:pos="425"/>
        </w:tabs>
        <w:spacing w:line="360" w:lineRule="auto"/>
        <w:ind w:firstLine="482"/>
        <w:jc w:val="left"/>
        <w:rPr>
          <w:rFonts w:ascii="宋体" w:hAnsi="宋体" w:cs="宋体"/>
          <w:b/>
          <w:color w:val="auto"/>
          <w:sz w:val="24"/>
          <w:szCs w:val="24"/>
          <w:highlight w:val="none"/>
        </w:rPr>
      </w:pPr>
      <w:r>
        <w:rPr>
          <w:rFonts w:hint="eastAsia" w:ascii="宋体" w:hAnsi="宋体" w:cs="宋体"/>
          <w:b/>
          <w:color w:val="auto"/>
          <w:sz w:val="24"/>
          <w:szCs w:val="24"/>
          <w:highlight w:val="none"/>
        </w:rPr>
        <w:t>3）.投标（响应）报价低于采购项目最高限价45%的，即投标（响应）报价&lt;采购项目最高限价×45%；</w:t>
      </w:r>
    </w:p>
    <w:p w14:paraId="03271F3C">
      <w:pPr>
        <w:tabs>
          <w:tab w:val="left" w:pos="425"/>
        </w:tabs>
        <w:spacing w:line="360" w:lineRule="auto"/>
        <w:ind w:firstLine="482"/>
        <w:jc w:val="left"/>
        <w:rPr>
          <w:rFonts w:ascii="宋体" w:hAnsi="宋体" w:cs="宋体"/>
          <w:b/>
          <w:color w:val="auto"/>
          <w:sz w:val="24"/>
          <w:szCs w:val="24"/>
          <w:highlight w:val="none"/>
        </w:rPr>
      </w:pPr>
      <w:r>
        <w:rPr>
          <w:rFonts w:hint="eastAsia" w:ascii="宋体" w:hAnsi="宋体" w:cs="宋体"/>
          <w:b/>
          <w:color w:val="auto"/>
          <w:sz w:val="24"/>
          <w:szCs w:val="24"/>
          <w:highlight w:val="none"/>
        </w:rPr>
        <w:t>4）.评审委员会基于专业判断，认为供应商报价过低，有可能影响产品质量或者不能诚信履约的其他情形。</w:t>
      </w:r>
    </w:p>
    <w:p w14:paraId="768A1FF5">
      <w:pPr>
        <w:widowControl/>
        <w:ind w:firstLine="482"/>
        <w:jc w:val="left"/>
        <w:rPr>
          <w:b/>
          <w:bCs/>
          <w:color w:val="auto"/>
          <w:highlight w:val="none"/>
        </w:rPr>
      </w:pPr>
      <w:r>
        <w:rPr>
          <w:rFonts w:ascii="宋体" w:hAnsi="宋体" w:cs="宋体"/>
          <w:b/>
          <w:bCs/>
          <w:color w:val="auto"/>
          <w:sz w:val="24"/>
          <w:szCs w:val="24"/>
          <w:highlight w:val="none"/>
          <w:lang w:bidi="ar"/>
        </w:rPr>
        <w:t>评审委员会启动异常低价投标（响应）审查后</w:t>
      </w:r>
      <w:r>
        <w:rPr>
          <w:rFonts w:hint="eastAsia" w:ascii="宋体" w:hAnsi="宋体" w:cs="宋体"/>
          <w:b/>
          <w:bCs/>
          <w:color w:val="auto"/>
          <w:sz w:val="24"/>
          <w:szCs w:val="24"/>
          <w:highlight w:val="none"/>
        </w:rPr>
        <w:t>，</w:t>
      </w:r>
      <w:r>
        <w:rPr>
          <w:rFonts w:ascii="宋体" w:hAnsi="宋体" w:cs="宋体"/>
          <w:b/>
          <w:bCs/>
          <w:color w:val="auto"/>
          <w:sz w:val="24"/>
          <w:szCs w:val="24"/>
          <w:highlight w:val="none"/>
          <w:lang w:bidi="ar"/>
        </w:rPr>
        <w:t>属于前述第1</w:t>
      </w:r>
      <w:r>
        <w:rPr>
          <w:rFonts w:hint="eastAsia" w:ascii="宋体" w:hAnsi="宋体" w:cs="宋体"/>
          <w:b/>
          <w:bCs/>
          <w:color w:val="auto"/>
          <w:sz w:val="24"/>
          <w:szCs w:val="24"/>
          <w:highlight w:val="none"/>
          <w:lang w:bidi="ar"/>
        </w:rPr>
        <w:t>）</w:t>
      </w:r>
      <w:r>
        <w:rPr>
          <w:rFonts w:ascii="宋体" w:hAnsi="宋体" w:cs="宋体"/>
          <w:b/>
          <w:bCs/>
          <w:color w:val="auto"/>
          <w:sz w:val="24"/>
          <w:szCs w:val="24"/>
          <w:highlight w:val="none"/>
          <w:lang w:bidi="ar"/>
        </w:rPr>
        <w:t>项至第4</w:t>
      </w:r>
      <w:r>
        <w:rPr>
          <w:rFonts w:hint="eastAsia" w:ascii="宋体" w:hAnsi="宋体" w:cs="宋体"/>
          <w:b/>
          <w:bCs/>
          <w:color w:val="auto"/>
          <w:sz w:val="24"/>
          <w:szCs w:val="24"/>
          <w:highlight w:val="none"/>
          <w:lang w:bidi="ar"/>
        </w:rPr>
        <w:t>）</w:t>
      </w:r>
      <w:r>
        <w:rPr>
          <w:rFonts w:ascii="宋体" w:hAnsi="宋体" w:cs="宋体"/>
          <w:b/>
          <w:bCs/>
          <w:color w:val="auto"/>
          <w:sz w:val="24"/>
          <w:szCs w:val="24"/>
          <w:highlight w:val="none"/>
          <w:lang w:bidi="ar"/>
        </w:rPr>
        <w:t>项情形的，应当要求相关供应商在评审现场合理的时间内</w:t>
      </w:r>
      <w:r>
        <w:rPr>
          <w:rFonts w:hint="eastAsia" w:ascii="宋体" w:hAnsi="宋体" w:cs="宋体"/>
          <w:b/>
          <w:bCs/>
          <w:color w:val="auto"/>
          <w:sz w:val="24"/>
          <w:szCs w:val="24"/>
          <w:highlight w:val="none"/>
          <w:lang w:bidi="ar"/>
        </w:rPr>
        <w:t>（30分钟）</w:t>
      </w:r>
      <w:r>
        <w:rPr>
          <w:rFonts w:ascii="宋体" w:hAnsi="宋体" w:cs="宋体"/>
          <w:b/>
          <w:bCs/>
          <w:color w:val="auto"/>
          <w:sz w:val="24"/>
          <w:szCs w:val="24"/>
          <w:highlight w:val="none"/>
          <w:lang w:bidi="ar"/>
        </w:rPr>
        <w:t>对投标（响应）价格作出解释，提供项目具体成本测算等与报价合理性相关的书面说明及必要的证明材料，包括但不限于原材料成本、人工成本、制造费用等</w:t>
      </w:r>
      <w:r>
        <w:rPr>
          <w:rFonts w:hint="eastAsia" w:ascii="宋体" w:hAnsi="宋体" w:cs="宋体"/>
          <w:b/>
          <w:bCs/>
          <w:color w:val="auto"/>
          <w:sz w:val="24"/>
          <w:szCs w:val="24"/>
          <w:highlight w:val="none"/>
          <w:lang w:bidi="ar"/>
        </w:rPr>
        <w:t>。</w:t>
      </w:r>
      <w:r>
        <w:rPr>
          <w:rFonts w:ascii="宋体" w:hAnsi="宋体" w:cs="宋体"/>
          <w:b/>
          <w:bCs/>
          <w:color w:val="auto"/>
          <w:sz w:val="24"/>
          <w:szCs w:val="24"/>
          <w:highlight w:val="none"/>
          <w:lang w:bidi="ar"/>
        </w:rPr>
        <w:t>其中，属于第3</w:t>
      </w:r>
      <w:r>
        <w:rPr>
          <w:rFonts w:hint="eastAsia" w:ascii="宋体" w:hAnsi="宋体" w:cs="宋体"/>
          <w:b/>
          <w:bCs/>
          <w:color w:val="auto"/>
          <w:sz w:val="24"/>
          <w:szCs w:val="24"/>
          <w:highlight w:val="none"/>
          <w:lang w:bidi="ar"/>
        </w:rPr>
        <w:t>）</w:t>
      </w:r>
      <w:r>
        <w:rPr>
          <w:rFonts w:ascii="宋体" w:hAnsi="宋体" w:cs="宋体"/>
          <w:b/>
          <w:bCs/>
          <w:color w:val="auto"/>
          <w:sz w:val="24"/>
          <w:szCs w:val="24"/>
          <w:highlight w:val="none"/>
          <w:lang w:bidi="ar"/>
        </w:rPr>
        <w:t>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007A1BC">
      <w:pPr>
        <w:widowControl/>
        <w:jc w:val="left"/>
        <w:rPr>
          <w:rFonts w:ascii="宋体" w:hAnsi="宋体"/>
          <w:color w:val="auto"/>
          <w:sz w:val="24"/>
          <w:szCs w:val="24"/>
          <w:highlight w:val="none"/>
        </w:rPr>
      </w:pPr>
    </w:p>
    <w:p w14:paraId="7D1F4B4E">
      <w:pPr>
        <w:spacing w:line="360" w:lineRule="auto"/>
        <w:ind w:firstLine="480"/>
        <w:jc w:val="left"/>
        <w:rPr>
          <w:rFonts w:ascii="宋体" w:hAnsi="宋体"/>
          <w:color w:val="auto"/>
          <w:sz w:val="24"/>
          <w:szCs w:val="24"/>
          <w:highlight w:val="none"/>
        </w:rPr>
      </w:pPr>
    </w:p>
    <w:p w14:paraId="5B5AC0E4">
      <w:pPr>
        <w:pStyle w:val="2"/>
        <w:jc w:val="center"/>
        <w:rPr>
          <w:rFonts w:ascii="黑体" w:hAnsi="黑体" w:eastAsia="黑体"/>
          <w:b w:val="0"/>
          <w:bCs w:val="0"/>
          <w:color w:val="auto"/>
          <w:sz w:val="28"/>
          <w:highlight w:val="none"/>
        </w:rPr>
      </w:pPr>
      <w:r>
        <w:rPr>
          <w:rFonts w:hint="eastAsia" w:ascii="宋体" w:hAnsi="宋体"/>
          <w:color w:val="auto"/>
          <w:sz w:val="24"/>
          <w:szCs w:val="24"/>
          <w:highlight w:val="none"/>
        </w:rPr>
        <w:br w:type="page" w:clear="all"/>
      </w:r>
      <w:bookmarkStart w:id="94" w:name="_Toc157174692"/>
      <w:r>
        <w:rPr>
          <w:rFonts w:hint="eastAsia" w:ascii="黑体" w:hAnsi="黑体" w:eastAsia="黑体"/>
          <w:b w:val="0"/>
          <w:bCs w:val="0"/>
          <w:color w:val="auto"/>
          <w:sz w:val="36"/>
          <w:szCs w:val="36"/>
          <w:highlight w:val="none"/>
        </w:rPr>
        <w:t>第五章 政府采购合同（格式）</w:t>
      </w:r>
      <w:bookmarkEnd w:id="89"/>
      <w:bookmarkEnd w:id="90"/>
      <w:bookmarkEnd w:id="91"/>
      <w:bookmarkEnd w:id="94"/>
    </w:p>
    <w:p w14:paraId="3C86BB85">
      <w:pPr>
        <w:pStyle w:val="20"/>
        <w:ind w:firstLine="0"/>
        <w:jc w:val="right"/>
        <w:rPr>
          <w:rFonts w:hAnsi="宋体" w:cs="宋体"/>
          <w:b/>
          <w:color w:val="auto"/>
          <w:sz w:val="28"/>
          <w:szCs w:val="28"/>
          <w:highlight w:val="none"/>
          <w:lang w:val="zh-CN"/>
        </w:rPr>
      </w:pPr>
    </w:p>
    <w:p w14:paraId="7E16BF78">
      <w:pPr>
        <w:pStyle w:val="20"/>
        <w:ind w:firstLine="0"/>
        <w:jc w:val="right"/>
        <w:rPr>
          <w:rFonts w:hAnsi="宋体" w:cs="宋体"/>
          <w:color w:val="auto"/>
          <w:szCs w:val="24"/>
          <w:highlight w:val="none"/>
        </w:rPr>
      </w:pPr>
    </w:p>
    <w:p w14:paraId="0984B79C">
      <w:pPr>
        <w:pStyle w:val="20"/>
        <w:ind w:firstLine="0"/>
        <w:rPr>
          <w:rFonts w:hAnsi="宋体" w:cs="宋体"/>
          <w:color w:val="auto"/>
          <w:szCs w:val="24"/>
          <w:highlight w:val="none"/>
        </w:rPr>
      </w:pPr>
    </w:p>
    <w:p w14:paraId="50EBEAB7">
      <w:pPr>
        <w:pStyle w:val="20"/>
        <w:ind w:firstLine="0"/>
        <w:rPr>
          <w:rFonts w:hAnsi="宋体" w:cs="宋体"/>
          <w:color w:val="auto"/>
          <w:szCs w:val="24"/>
          <w:highlight w:val="none"/>
        </w:rPr>
      </w:pPr>
    </w:p>
    <w:p w14:paraId="16215CEB">
      <w:pPr>
        <w:pStyle w:val="20"/>
        <w:ind w:firstLine="0"/>
        <w:jc w:val="center"/>
        <w:rPr>
          <w:rFonts w:hAnsi="宋体" w:cs="宋体"/>
          <w:b/>
          <w:color w:val="auto"/>
          <w:szCs w:val="24"/>
          <w:highlight w:val="none"/>
        </w:rPr>
      </w:pPr>
      <w:r>
        <w:rPr>
          <w:rFonts w:hint="eastAsia" w:hAnsi="宋体" w:cs="宋体"/>
          <w:b/>
          <w:color w:val="auto"/>
          <w:szCs w:val="24"/>
          <w:highlight w:val="none"/>
        </w:rPr>
        <w:t>第一部分 合同书</w:t>
      </w:r>
    </w:p>
    <w:p w14:paraId="6BF3AB2B">
      <w:pPr>
        <w:pStyle w:val="20"/>
        <w:ind w:firstLine="0"/>
        <w:rPr>
          <w:rFonts w:hAnsi="宋体" w:cs="宋体"/>
          <w:color w:val="auto"/>
          <w:szCs w:val="24"/>
          <w:highlight w:val="none"/>
        </w:rPr>
      </w:pPr>
    </w:p>
    <w:p w14:paraId="603623C7">
      <w:pPr>
        <w:pStyle w:val="20"/>
        <w:ind w:firstLine="0"/>
        <w:rPr>
          <w:rFonts w:hAnsi="宋体" w:cs="宋体"/>
          <w:color w:val="auto"/>
          <w:szCs w:val="24"/>
          <w:highlight w:val="none"/>
        </w:rPr>
      </w:pPr>
    </w:p>
    <w:p w14:paraId="06EB6348">
      <w:pPr>
        <w:spacing w:before="120" w:line="22" w:lineRule="atLeast"/>
        <w:rPr>
          <w:rFonts w:ascii="宋体" w:hAnsi="宋体" w:cs="宋体"/>
          <w:color w:val="auto"/>
          <w:sz w:val="24"/>
          <w:highlight w:val="none"/>
        </w:rPr>
      </w:pPr>
    </w:p>
    <w:p w14:paraId="1E720B00">
      <w:pPr>
        <w:spacing w:before="120" w:line="22" w:lineRule="atLeast"/>
        <w:ind w:left="960"/>
        <w:rPr>
          <w:rFonts w:ascii="宋体" w:hAnsi="宋体" w:cs="宋体"/>
          <w:color w:val="auto"/>
          <w:sz w:val="24"/>
          <w:highlight w:val="none"/>
        </w:rPr>
      </w:pPr>
      <w:r>
        <w:rPr>
          <w:rFonts w:hint="eastAsia" w:ascii="宋体" w:hAnsi="宋体" w:cs="宋体"/>
          <w:color w:val="auto"/>
          <w:sz w:val="24"/>
          <w:highlight w:val="none"/>
        </w:rPr>
        <w:t>项目名称：</w:t>
      </w:r>
    </w:p>
    <w:p w14:paraId="3421FAD7">
      <w:pPr>
        <w:pStyle w:val="21"/>
        <w:spacing w:before="120" w:line="22" w:lineRule="atLeast"/>
        <w:rPr>
          <w:rFonts w:ascii="宋体" w:hAnsi="宋体" w:eastAsia="宋体" w:cs="宋体"/>
          <w:color w:val="auto"/>
          <w:szCs w:val="24"/>
          <w:highlight w:val="none"/>
        </w:rPr>
      </w:pPr>
    </w:p>
    <w:p w14:paraId="616CF320">
      <w:pPr>
        <w:pStyle w:val="21"/>
        <w:spacing w:before="120" w:line="22" w:lineRule="atLeast"/>
        <w:ind w:firstLine="960"/>
        <w:rPr>
          <w:rFonts w:ascii="宋体" w:hAnsi="宋体" w:eastAsia="宋体" w:cs="宋体"/>
          <w:color w:val="auto"/>
          <w:szCs w:val="24"/>
          <w:highlight w:val="none"/>
        </w:rPr>
      </w:pPr>
      <w:r>
        <w:rPr>
          <w:rFonts w:hint="eastAsia" w:ascii="宋体" w:hAnsi="宋体" w:eastAsia="宋体" w:cs="宋体"/>
          <w:bCs/>
          <w:color w:val="auto"/>
          <w:highlight w:val="none"/>
        </w:rPr>
        <w:t>项目编号：</w:t>
      </w:r>
    </w:p>
    <w:p w14:paraId="032CA7BD">
      <w:pPr>
        <w:rPr>
          <w:rFonts w:ascii="宋体" w:hAnsi="宋体" w:cs="宋体"/>
          <w:color w:val="auto"/>
          <w:highlight w:val="none"/>
        </w:rPr>
      </w:pPr>
    </w:p>
    <w:p w14:paraId="3F4DD1B7">
      <w:pPr>
        <w:spacing w:before="120" w:line="22" w:lineRule="atLeast"/>
        <w:ind w:left="960"/>
        <w:rPr>
          <w:rFonts w:ascii="宋体" w:hAnsi="宋体" w:cs="宋体"/>
          <w:color w:val="auto"/>
          <w:sz w:val="24"/>
          <w:highlight w:val="none"/>
          <w:u w:val="single"/>
        </w:rPr>
      </w:pPr>
      <w:r>
        <w:rPr>
          <w:rFonts w:hint="eastAsia" w:ascii="宋体" w:hAnsi="宋体" w:cs="宋体"/>
          <w:color w:val="auto"/>
          <w:sz w:val="24"/>
          <w:highlight w:val="none"/>
        </w:rPr>
        <w:t>甲方：</w:t>
      </w:r>
    </w:p>
    <w:p w14:paraId="5839F5E3">
      <w:pPr>
        <w:spacing w:before="120" w:line="22" w:lineRule="atLeast"/>
        <w:rPr>
          <w:rFonts w:ascii="宋体" w:hAnsi="宋体" w:cs="宋体"/>
          <w:color w:val="auto"/>
          <w:sz w:val="24"/>
          <w:highlight w:val="none"/>
        </w:rPr>
      </w:pPr>
    </w:p>
    <w:p w14:paraId="11469BCC">
      <w:pPr>
        <w:spacing w:before="120" w:line="22" w:lineRule="atLeast"/>
        <w:ind w:left="960"/>
        <w:rPr>
          <w:rFonts w:ascii="宋体" w:hAnsi="宋体" w:cs="宋体"/>
          <w:color w:val="auto"/>
          <w:sz w:val="24"/>
          <w:highlight w:val="none"/>
          <w:u w:val="single"/>
        </w:rPr>
      </w:pPr>
      <w:r>
        <w:rPr>
          <w:rFonts w:hint="eastAsia" w:ascii="宋体" w:hAnsi="宋体" w:cs="宋体"/>
          <w:color w:val="auto"/>
          <w:sz w:val="24"/>
          <w:highlight w:val="none"/>
        </w:rPr>
        <w:t>乙方：</w:t>
      </w:r>
    </w:p>
    <w:p w14:paraId="758C8C86">
      <w:pPr>
        <w:spacing w:before="120" w:line="22" w:lineRule="atLeast"/>
        <w:rPr>
          <w:rFonts w:ascii="宋体" w:hAnsi="宋体" w:cs="宋体"/>
          <w:color w:val="auto"/>
          <w:sz w:val="24"/>
          <w:highlight w:val="none"/>
        </w:rPr>
      </w:pPr>
    </w:p>
    <w:p w14:paraId="63A164A6">
      <w:pPr>
        <w:spacing w:before="120" w:line="22" w:lineRule="atLeast"/>
        <w:ind w:firstLine="960"/>
        <w:rPr>
          <w:rFonts w:ascii="宋体" w:hAnsi="宋体" w:cs="宋体"/>
          <w:color w:val="auto"/>
          <w:sz w:val="24"/>
          <w:highlight w:val="none"/>
          <w:u w:val="single"/>
        </w:rPr>
      </w:pPr>
      <w:r>
        <w:rPr>
          <w:rFonts w:hint="eastAsia" w:ascii="宋体" w:hAnsi="宋体" w:cs="宋体"/>
          <w:color w:val="auto"/>
          <w:sz w:val="24"/>
          <w:highlight w:val="none"/>
        </w:rPr>
        <w:t>签订地：</w:t>
      </w:r>
    </w:p>
    <w:p w14:paraId="78FA1175">
      <w:pPr>
        <w:spacing w:before="120" w:line="22" w:lineRule="atLeast"/>
        <w:rPr>
          <w:rFonts w:ascii="宋体" w:hAnsi="宋体" w:cs="宋体"/>
          <w:color w:val="auto"/>
          <w:sz w:val="24"/>
          <w:highlight w:val="none"/>
        </w:rPr>
      </w:pPr>
    </w:p>
    <w:p w14:paraId="4E026D3B">
      <w:pPr>
        <w:spacing w:before="120" w:line="22" w:lineRule="atLeast"/>
        <w:ind w:firstLine="960"/>
        <w:rPr>
          <w:rFonts w:ascii="宋体" w:hAnsi="宋体" w:cs="宋体"/>
          <w:color w:val="auto"/>
          <w:sz w:val="24"/>
          <w:highlight w:val="none"/>
          <w:u w:val="single"/>
        </w:rPr>
      </w:pPr>
      <w:r>
        <w:rPr>
          <w:rFonts w:hint="eastAsia" w:ascii="宋体" w:hAnsi="宋体" w:cs="宋体"/>
          <w:color w:val="auto"/>
          <w:sz w:val="24"/>
          <w:highlight w:val="none"/>
        </w:rPr>
        <w:t>签订日期：</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日</w:t>
      </w:r>
    </w:p>
    <w:bookmarkEnd w:id="92"/>
    <w:p w14:paraId="6A8A8427">
      <w:pPr>
        <w:spacing w:line="600" w:lineRule="exact"/>
        <w:ind w:firstLine="640"/>
        <w:jc w:val="center"/>
        <w:rPr>
          <w:rFonts w:ascii="宋体" w:hAnsi="宋体" w:cs="宋体"/>
          <w:color w:val="auto"/>
          <w:sz w:val="24"/>
          <w:highlight w:val="none"/>
        </w:rPr>
        <w:sectPr>
          <w:footerReference r:id="rId10" w:type="default"/>
          <w:pgSz w:w="11907" w:h="16840"/>
          <w:pgMar w:top="1134" w:right="1134" w:bottom="1134" w:left="1134" w:header="851" w:footer="850" w:gutter="0"/>
          <w:cols w:space="720" w:num="1"/>
          <w:docGrid w:linePitch="360" w:charSpace="0"/>
        </w:sectPr>
      </w:pPr>
    </w:p>
    <w:p w14:paraId="11184804">
      <w:pPr>
        <w:spacing w:line="560" w:lineRule="exact"/>
        <w:ind w:firstLine="480"/>
        <w:rPr>
          <w:rFonts w:ascii="宋体" w:hAnsi="宋体" w:cs="宋体"/>
          <w:color w:val="auto"/>
          <w:sz w:val="24"/>
          <w:highlight w:val="none"/>
        </w:rPr>
      </w:pPr>
      <w:bookmarkStart w:id="95" w:name="_Toc15367"/>
      <w:bookmarkStart w:id="96" w:name="_Toc19273"/>
      <w:bookmarkStart w:id="97" w:name="_Toc28855"/>
      <w:bookmarkStart w:id="98" w:name="_Toc22967"/>
      <w:bookmarkStart w:id="99" w:name="_Toc20421"/>
      <w:r>
        <w:rPr>
          <w:rFonts w:hint="eastAsia" w:ascii="宋体" w:hAnsi="宋体" w:cs="宋体"/>
          <w:color w:val="auto"/>
          <w:sz w:val="24"/>
          <w:highlight w:val="none"/>
          <w:lang w:val="zh-CN"/>
        </w:rPr>
        <w:t>年月日</w:t>
      </w:r>
      <w:r>
        <w:rPr>
          <w:rFonts w:hint="eastAsia" w:ascii="宋体" w:hAnsi="宋体" w:cs="宋体"/>
          <w:color w:val="auto"/>
          <w:sz w:val="24"/>
          <w:highlight w:val="none"/>
        </w:rPr>
        <w:t>，</w:t>
      </w:r>
      <w:bookmarkStart w:id="100" w:name="_Hlk151450445"/>
      <w:r>
        <w:rPr>
          <w:rFonts w:hint="eastAsia" w:ascii="宋体" w:hAnsi="宋体" w:cs="宋体"/>
          <w:color w:val="auto"/>
          <w:sz w:val="24"/>
          <w:highlight w:val="none"/>
          <w:u w:val="single"/>
          <w:lang w:eastAsia="zh-CN"/>
        </w:rPr>
        <w:t xml:space="preserve">宜兴市丁蜀镇人民政府 </w:t>
      </w:r>
      <w:r>
        <w:rPr>
          <w:rFonts w:hint="eastAsia" w:ascii="宋体" w:hAnsi="宋体" w:cs="宋体"/>
          <w:color w:val="auto"/>
          <w:sz w:val="24"/>
          <w:highlight w:val="none"/>
        </w:rPr>
        <w:t>以</w:t>
      </w:r>
      <w:r>
        <w:rPr>
          <w:rFonts w:hint="eastAsia" w:ascii="宋体" w:hAnsi="宋体" w:cs="宋体"/>
          <w:color w:val="auto"/>
          <w:sz w:val="24"/>
          <w:highlight w:val="none"/>
          <w:u w:val="single"/>
        </w:rPr>
        <w:t>（</w:t>
      </w:r>
      <w:r>
        <w:rPr>
          <w:rFonts w:hint="eastAsia" w:ascii="宋体" w:hAnsi="宋体" w:cs="宋体"/>
          <w:color w:val="auto"/>
          <w:sz w:val="24"/>
          <w:highlight w:val="none"/>
          <w:u w:val="single"/>
          <w:lang w:val="en-US" w:eastAsia="zh-CN"/>
        </w:rPr>
        <w:t>公开招标方式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对</w:t>
      </w:r>
      <w:r>
        <w:rPr>
          <w:rFonts w:hint="eastAsia" w:ascii="宋体" w:hAnsi="宋体" w:cs="宋体"/>
          <w:color w:val="auto"/>
          <w:sz w:val="24"/>
          <w:highlight w:val="none"/>
          <w:u w:val="single"/>
          <w:lang w:eastAsia="zh-CN"/>
        </w:rPr>
        <w:t>丁蜀镇2026年污水提升井日常运维服务</w:t>
      </w:r>
      <w:r>
        <w:rPr>
          <w:rFonts w:hint="eastAsia" w:ascii="宋体" w:hAnsi="宋体" w:cs="宋体"/>
          <w:color w:val="auto"/>
          <w:sz w:val="24"/>
          <w:highlight w:val="none"/>
        </w:rPr>
        <w:t>进行了采购。</w:t>
      </w:r>
      <w:bookmarkEnd w:id="100"/>
      <w:r>
        <w:rPr>
          <w:rFonts w:hint="eastAsia" w:ascii="宋体" w:hAnsi="宋体" w:cs="宋体"/>
          <w:color w:val="auto"/>
          <w:sz w:val="24"/>
          <w:highlight w:val="none"/>
        </w:rPr>
        <w:t>经</w:t>
      </w:r>
      <w:r>
        <w:rPr>
          <w:rFonts w:hint="eastAsia" w:ascii="宋体" w:hAnsi="宋体"/>
          <w:bCs/>
          <w:color w:val="auto"/>
          <w:sz w:val="24"/>
          <w:szCs w:val="24"/>
          <w:highlight w:val="none"/>
          <w:lang w:val="zh-CN"/>
        </w:rPr>
        <w:t>评标委员会</w:t>
      </w:r>
      <w:r>
        <w:rPr>
          <w:rFonts w:hint="eastAsia" w:ascii="宋体" w:hAnsi="宋体" w:cs="宋体"/>
          <w:color w:val="auto"/>
          <w:sz w:val="24"/>
          <w:highlight w:val="none"/>
        </w:rPr>
        <w:t>评审，</w:t>
      </w:r>
      <w:r>
        <w:rPr>
          <w:rFonts w:hint="eastAsia" w:ascii="宋体" w:hAnsi="宋体" w:cs="宋体"/>
          <w:color w:val="auto"/>
          <w:sz w:val="24"/>
          <w:highlight w:val="none"/>
          <w:u w:val="single"/>
          <w:lang w:eastAsia="zh-CN"/>
        </w:rPr>
        <w:t xml:space="preserve">宜兴市丁蜀镇人民政府 </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（中标供应商名称）</w:t>
      </w:r>
      <w:r>
        <w:rPr>
          <w:rFonts w:hint="eastAsia" w:ascii="宋体" w:hAnsi="宋体" w:cs="宋体"/>
          <w:color w:val="auto"/>
          <w:sz w:val="24"/>
          <w:highlight w:val="none"/>
        </w:rPr>
        <w:t>为该项目中标供应商。现于中标通知书发出之日起三十日内，按照采购文件确定的事项签订本合同。</w:t>
      </w:r>
    </w:p>
    <w:p w14:paraId="6B8CA4CA">
      <w:pPr>
        <w:spacing w:line="560" w:lineRule="exact"/>
        <w:ind w:firstLine="480"/>
        <w:rPr>
          <w:rFonts w:ascii="宋体" w:hAnsi="宋体" w:cs="宋体"/>
          <w:color w:val="auto"/>
          <w:sz w:val="24"/>
          <w:highlight w:val="none"/>
        </w:rPr>
      </w:pPr>
      <w:r>
        <w:rPr>
          <w:rFonts w:hint="eastAsia" w:ascii="宋体" w:hAnsi="宋体" w:cs="宋体"/>
          <w:color w:val="auto"/>
          <w:sz w:val="24"/>
          <w:highlight w:val="none"/>
          <w:lang w:val="zh-CN"/>
        </w:rPr>
        <w:t>根据《中华人民共和国民法典》、《中华人民共和国政府采购法》等相关法律法规之规定，按照平等、自愿、公平和诚实信用的原则，</w:t>
      </w:r>
      <w:bookmarkStart w:id="101" w:name="_Hlk151450466"/>
      <w:r>
        <w:rPr>
          <w:rFonts w:hint="eastAsia" w:ascii="宋体" w:hAnsi="宋体" w:cs="宋体"/>
          <w:color w:val="auto"/>
          <w:sz w:val="24"/>
          <w:highlight w:val="none"/>
          <w:lang w:val="zh-CN"/>
        </w:rPr>
        <w:t>经</w:t>
      </w:r>
      <w:r>
        <w:rPr>
          <w:rFonts w:hint="eastAsia" w:ascii="宋体" w:hAnsi="宋体" w:cs="宋体"/>
          <w:color w:val="auto"/>
          <w:sz w:val="24"/>
          <w:highlight w:val="none"/>
          <w:u w:val="single"/>
          <w:lang w:eastAsia="zh-CN"/>
        </w:rPr>
        <w:t xml:space="preserve">宜兴市丁蜀镇人民政府 </w:t>
      </w:r>
      <w:r>
        <w:rPr>
          <w:rFonts w:hint="eastAsia" w:ascii="宋体" w:hAnsi="宋体" w:cs="宋体"/>
          <w:color w:val="auto"/>
          <w:sz w:val="24"/>
          <w:highlight w:val="none"/>
          <w:lang w:val="zh-CN"/>
        </w:rPr>
        <w:t>(以下简称：甲方)和</w:t>
      </w:r>
      <w:r>
        <w:rPr>
          <w:rFonts w:hint="eastAsia" w:ascii="宋体" w:hAnsi="宋体" w:cs="宋体"/>
          <w:color w:val="auto"/>
          <w:sz w:val="24"/>
          <w:highlight w:val="none"/>
          <w:u w:val="single"/>
        </w:rPr>
        <w:t xml:space="preserve"> （中标供应商名称）</w:t>
      </w:r>
      <w:r>
        <w:rPr>
          <w:rFonts w:hint="eastAsia" w:ascii="宋体" w:hAnsi="宋体" w:cs="宋体"/>
          <w:color w:val="auto"/>
          <w:sz w:val="24"/>
          <w:highlight w:val="none"/>
          <w:lang w:val="zh-CN"/>
        </w:rPr>
        <w:t>(以下简称：乙方)协商一致，</w:t>
      </w:r>
      <w:bookmarkEnd w:id="101"/>
      <w:r>
        <w:rPr>
          <w:rFonts w:hint="eastAsia" w:ascii="宋体" w:hAnsi="宋体" w:cs="宋体"/>
          <w:color w:val="auto"/>
          <w:sz w:val="24"/>
          <w:highlight w:val="none"/>
          <w:lang w:val="zh-CN"/>
        </w:rPr>
        <w:t>约定以下合同</w:t>
      </w:r>
      <w:r>
        <w:rPr>
          <w:rFonts w:hint="eastAsia" w:ascii="宋体" w:hAnsi="宋体" w:cs="宋体"/>
          <w:color w:val="auto"/>
          <w:sz w:val="24"/>
          <w:highlight w:val="none"/>
        </w:rPr>
        <w:t>条款，以兹共同遵守、全面履行。</w:t>
      </w:r>
    </w:p>
    <w:p w14:paraId="25E1EB2D">
      <w:pPr>
        <w:spacing w:line="560" w:lineRule="exact"/>
        <w:ind w:firstLine="482"/>
        <w:rPr>
          <w:rFonts w:ascii="宋体" w:hAnsi="宋体" w:cs="宋体"/>
          <w:color w:val="auto"/>
          <w:sz w:val="24"/>
          <w:szCs w:val="24"/>
          <w:highlight w:val="none"/>
        </w:rPr>
      </w:pPr>
      <w:r>
        <w:rPr>
          <w:rFonts w:hint="eastAsia" w:ascii="宋体" w:hAnsi="宋体" w:cs="宋体"/>
          <w:b/>
          <w:color w:val="auto"/>
          <w:sz w:val="24"/>
          <w:szCs w:val="24"/>
          <w:highlight w:val="none"/>
        </w:rPr>
        <w:t>1.1 合同组成部分</w:t>
      </w:r>
      <w:bookmarkEnd w:id="95"/>
      <w:bookmarkEnd w:id="96"/>
      <w:bookmarkEnd w:id="97"/>
      <w:bookmarkEnd w:id="98"/>
      <w:bookmarkEnd w:id="99"/>
    </w:p>
    <w:p w14:paraId="686E2536">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60111532">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1.1.1 本合同及其补充合同、变更协议；</w:t>
      </w:r>
    </w:p>
    <w:p w14:paraId="7BB296B1">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1.1.2 中标通知书；</w:t>
      </w:r>
    </w:p>
    <w:p w14:paraId="41CDFC65">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1.1.3 投标文件（含澄清或者说明文件）；</w:t>
      </w:r>
    </w:p>
    <w:p w14:paraId="15CE2752">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1.1.4 招标文件（含澄清或者修改文件）；</w:t>
      </w:r>
    </w:p>
    <w:p w14:paraId="02B512D6">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1.1.5 其他相关采购文件。</w:t>
      </w:r>
    </w:p>
    <w:p w14:paraId="7B2605C5">
      <w:pPr>
        <w:spacing w:line="560" w:lineRule="exact"/>
        <w:ind w:firstLine="482"/>
        <w:rPr>
          <w:rFonts w:ascii="宋体" w:hAnsi="宋体" w:cs="宋体"/>
          <w:b/>
          <w:color w:val="auto"/>
          <w:sz w:val="24"/>
          <w:szCs w:val="24"/>
          <w:highlight w:val="none"/>
        </w:rPr>
      </w:pPr>
      <w:bookmarkStart w:id="102" w:name="_Toc18585"/>
      <w:bookmarkStart w:id="103" w:name="_Toc6773"/>
      <w:bookmarkStart w:id="104" w:name="_Toc22185"/>
      <w:bookmarkStart w:id="105" w:name="_Toc6311"/>
      <w:bookmarkStart w:id="106" w:name="_Toc2918"/>
      <w:r>
        <w:rPr>
          <w:rFonts w:hint="eastAsia" w:ascii="宋体" w:hAnsi="宋体" w:cs="宋体"/>
          <w:b/>
          <w:color w:val="auto"/>
          <w:sz w:val="24"/>
          <w:szCs w:val="24"/>
          <w:highlight w:val="none"/>
        </w:rPr>
        <w:t>1.2 标的</w:t>
      </w:r>
      <w:bookmarkEnd w:id="102"/>
      <w:bookmarkEnd w:id="103"/>
      <w:bookmarkEnd w:id="104"/>
      <w:bookmarkEnd w:id="105"/>
      <w:bookmarkEnd w:id="106"/>
    </w:p>
    <w:p w14:paraId="42AE680C">
      <w:pPr>
        <w:spacing w:line="560" w:lineRule="exact"/>
        <w:ind w:firstLine="480"/>
        <w:rPr>
          <w:rFonts w:ascii="宋体" w:hAnsi="宋体" w:cs="宋体"/>
          <w:color w:val="auto"/>
          <w:sz w:val="24"/>
          <w:szCs w:val="24"/>
          <w:highlight w:val="none"/>
          <w:u w:val="single"/>
        </w:rPr>
      </w:pPr>
      <w:r>
        <w:rPr>
          <w:rFonts w:hint="eastAsia" w:ascii="宋体" w:hAnsi="宋体" w:cs="宋体"/>
          <w:color w:val="auto"/>
          <w:sz w:val="24"/>
          <w:szCs w:val="24"/>
          <w:highlight w:val="none"/>
        </w:rPr>
        <w:t>1.2.1 标的名称：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3C8A9E3A">
      <w:pPr>
        <w:spacing w:line="560" w:lineRule="exact"/>
        <w:ind w:firstLine="480"/>
        <w:rPr>
          <w:rFonts w:ascii="宋体" w:hAnsi="宋体" w:cs="宋体"/>
          <w:color w:val="auto"/>
          <w:sz w:val="24"/>
          <w:szCs w:val="24"/>
          <w:highlight w:val="none"/>
          <w:u w:val="single"/>
        </w:rPr>
      </w:pPr>
      <w:r>
        <w:rPr>
          <w:rFonts w:hint="eastAsia" w:ascii="宋体" w:hAnsi="宋体" w:cs="宋体"/>
          <w:color w:val="auto"/>
          <w:sz w:val="24"/>
          <w:szCs w:val="24"/>
          <w:highlight w:val="none"/>
        </w:rPr>
        <w:t>1.2.2 标的数量：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2E48064C">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1.2.3 标的质量：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21746215">
      <w:pPr>
        <w:spacing w:line="560" w:lineRule="exact"/>
        <w:ind w:firstLine="482"/>
        <w:rPr>
          <w:rFonts w:ascii="宋体" w:hAnsi="宋体" w:cs="宋体"/>
          <w:b/>
          <w:color w:val="auto"/>
          <w:sz w:val="24"/>
          <w:szCs w:val="24"/>
          <w:highlight w:val="none"/>
        </w:rPr>
      </w:pPr>
      <w:bookmarkStart w:id="107" w:name="_Toc5635"/>
      <w:bookmarkStart w:id="108" w:name="_Toc21124"/>
      <w:bookmarkStart w:id="109" w:name="_Toc1386"/>
      <w:bookmarkStart w:id="110" w:name="_Toc13918"/>
      <w:bookmarkStart w:id="111" w:name="_Toc4929"/>
      <w:r>
        <w:rPr>
          <w:rFonts w:hint="eastAsia" w:ascii="宋体" w:hAnsi="宋体" w:cs="宋体"/>
          <w:b/>
          <w:color w:val="auto"/>
          <w:sz w:val="24"/>
          <w:szCs w:val="24"/>
          <w:highlight w:val="none"/>
        </w:rPr>
        <w:t>1.3 价款</w:t>
      </w:r>
      <w:bookmarkEnd w:id="107"/>
      <w:bookmarkEnd w:id="108"/>
      <w:bookmarkEnd w:id="109"/>
      <w:bookmarkEnd w:id="110"/>
      <w:bookmarkEnd w:id="111"/>
    </w:p>
    <w:p w14:paraId="0306D14C">
      <w:pPr>
        <w:spacing w:line="56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本合同总价为：￥</w:t>
      </w:r>
      <w:r>
        <w:rPr>
          <w:rFonts w:hint="eastAsia" w:ascii="宋体" w:hAnsi="宋体" w:cs="宋体"/>
          <w:color w:val="auto"/>
          <w:sz w:val="24"/>
          <w:szCs w:val="24"/>
          <w:highlight w:val="none"/>
          <w:u w:val="single"/>
        </w:rPr>
        <w:t>　　　　　</w:t>
      </w:r>
      <w:r>
        <w:rPr>
          <w:rFonts w:hint="eastAsia" w:ascii="宋体" w:hAnsi="宋体" w:cs="宋体"/>
          <w:color w:val="auto"/>
          <w:sz w:val="24"/>
          <w:szCs w:val="24"/>
          <w:highlight w:val="none"/>
        </w:rPr>
        <w:t>元（大写：</w:t>
      </w:r>
      <w:r>
        <w:rPr>
          <w:rFonts w:hint="eastAsia" w:ascii="宋体" w:hAnsi="宋体" w:cs="宋体"/>
          <w:color w:val="auto"/>
          <w:sz w:val="24"/>
          <w:szCs w:val="24"/>
          <w:highlight w:val="none"/>
          <w:u w:val="single"/>
        </w:rPr>
        <w:t>　　　　　</w:t>
      </w:r>
      <w:r>
        <w:rPr>
          <w:rFonts w:hint="eastAsia" w:ascii="宋体" w:hAnsi="宋体" w:cs="宋体"/>
          <w:color w:val="auto"/>
          <w:sz w:val="24"/>
          <w:szCs w:val="24"/>
          <w:highlight w:val="none"/>
        </w:rPr>
        <w:t>元人民币）。</w:t>
      </w:r>
      <w:r>
        <w:rPr>
          <w:rFonts w:hint="eastAsia" w:ascii="宋体" w:hAnsi="宋体" w:cs="宋体"/>
          <w:b/>
          <w:bCs/>
          <w:color w:val="auto"/>
          <w:sz w:val="24"/>
          <w:szCs w:val="24"/>
          <w:highlight w:val="none"/>
          <w:lang w:val="en-US" w:eastAsia="zh-CN"/>
        </w:rPr>
        <w:t>最终按实结算。</w:t>
      </w:r>
    </w:p>
    <w:p w14:paraId="3416A5C0">
      <w:pPr>
        <w:spacing w:line="560" w:lineRule="exact"/>
        <w:ind w:firstLine="480"/>
        <w:rPr>
          <w:rFonts w:ascii="宋体" w:hAnsi="宋体" w:cs="宋体"/>
          <w:color w:val="auto"/>
          <w:sz w:val="24"/>
          <w:szCs w:val="24"/>
          <w:highlight w:val="none"/>
          <w:u w:val="single"/>
        </w:rPr>
      </w:pPr>
      <w:r>
        <w:rPr>
          <w:rFonts w:hint="eastAsia" w:ascii="宋体" w:hAnsi="宋体" w:cs="宋体"/>
          <w:color w:val="auto"/>
          <w:sz w:val="24"/>
          <w:szCs w:val="24"/>
          <w:highlight w:val="none"/>
        </w:rPr>
        <w:t>分项价格：</w:t>
      </w:r>
    </w:p>
    <w:tbl>
      <w:tblPr>
        <w:tblStyle w:val="11"/>
        <w:tblW w:w="7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14:paraId="1F76E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342FDB7C">
            <w:pPr>
              <w:pStyle w:val="22"/>
              <w:spacing w:line="560" w:lineRule="exact"/>
              <w:jc w:val="center"/>
              <w:rPr>
                <w:rFonts w:hAnsi="宋体" w:cs="宋体"/>
                <w:color w:val="auto"/>
                <w:sz w:val="24"/>
                <w:szCs w:val="24"/>
                <w:highlight w:val="none"/>
              </w:rPr>
            </w:pPr>
            <w:r>
              <w:rPr>
                <w:rFonts w:hint="eastAsia" w:hAnsi="宋体" w:cs="宋体"/>
                <w:color w:val="auto"/>
                <w:sz w:val="24"/>
                <w:szCs w:val="24"/>
                <w:highlight w:val="none"/>
              </w:rPr>
              <w:t>序号</w:t>
            </w:r>
          </w:p>
        </w:tc>
        <w:tc>
          <w:tcPr>
            <w:tcW w:w="3402" w:type="dxa"/>
            <w:noWrap w:val="0"/>
            <w:vAlign w:val="center"/>
          </w:tcPr>
          <w:p w14:paraId="4AD9F985">
            <w:pPr>
              <w:pStyle w:val="22"/>
              <w:spacing w:line="560" w:lineRule="exact"/>
              <w:ind w:firstLine="200"/>
              <w:jc w:val="center"/>
              <w:rPr>
                <w:rFonts w:hAnsi="宋体" w:cs="宋体"/>
                <w:color w:val="auto"/>
                <w:sz w:val="24"/>
                <w:szCs w:val="24"/>
                <w:highlight w:val="none"/>
              </w:rPr>
            </w:pPr>
            <w:r>
              <w:rPr>
                <w:rFonts w:hint="eastAsia" w:hAnsi="宋体" w:cs="宋体"/>
                <w:color w:val="auto"/>
                <w:sz w:val="24"/>
                <w:szCs w:val="24"/>
                <w:highlight w:val="none"/>
              </w:rPr>
              <w:t>分项名称</w:t>
            </w:r>
          </w:p>
        </w:tc>
        <w:tc>
          <w:tcPr>
            <w:tcW w:w="2552" w:type="dxa"/>
            <w:noWrap w:val="0"/>
            <w:vAlign w:val="center"/>
          </w:tcPr>
          <w:p w14:paraId="38AECA93">
            <w:pPr>
              <w:pStyle w:val="22"/>
              <w:spacing w:line="560" w:lineRule="exact"/>
              <w:jc w:val="center"/>
              <w:rPr>
                <w:rFonts w:hAnsi="宋体" w:cs="宋体"/>
                <w:color w:val="auto"/>
                <w:sz w:val="24"/>
                <w:szCs w:val="24"/>
                <w:highlight w:val="none"/>
              </w:rPr>
            </w:pPr>
            <w:r>
              <w:rPr>
                <w:rFonts w:hint="eastAsia" w:hAnsi="宋体" w:cs="宋体"/>
                <w:color w:val="auto"/>
                <w:sz w:val="24"/>
                <w:szCs w:val="24"/>
                <w:highlight w:val="none"/>
              </w:rPr>
              <w:t>分项价格</w:t>
            </w:r>
          </w:p>
        </w:tc>
      </w:tr>
      <w:tr w14:paraId="34859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09961DC4">
            <w:pPr>
              <w:pStyle w:val="22"/>
              <w:spacing w:line="560" w:lineRule="exact"/>
              <w:ind w:firstLine="200"/>
              <w:jc w:val="center"/>
              <w:rPr>
                <w:rFonts w:hAnsi="宋体" w:cs="宋体"/>
                <w:color w:val="auto"/>
                <w:sz w:val="24"/>
                <w:szCs w:val="24"/>
                <w:highlight w:val="none"/>
              </w:rPr>
            </w:pPr>
          </w:p>
        </w:tc>
        <w:tc>
          <w:tcPr>
            <w:tcW w:w="3402" w:type="dxa"/>
            <w:noWrap w:val="0"/>
            <w:vAlign w:val="center"/>
          </w:tcPr>
          <w:p w14:paraId="5837A285">
            <w:pPr>
              <w:pStyle w:val="22"/>
              <w:spacing w:line="560" w:lineRule="exact"/>
              <w:ind w:firstLine="200"/>
              <w:jc w:val="center"/>
              <w:rPr>
                <w:rFonts w:hAnsi="宋体" w:cs="宋体"/>
                <w:color w:val="auto"/>
                <w:sz w:val="24"/>
                <w:szCs w:val="24"/>
                <w:highlight w:val="none"/>
              </w:rPr>
            </w:pPr>
          </w:p>
        </w:tc>
        <w:tc>
          <w:tcPr>
            <w:tcW w:w="2552" w:type="dxa"/>
            <w:noWrap w:val="0"/>
            <w:vAlign w:val="center"/>
          </w:tcPr>
          <w:p w14:paraId="3854BDEB">
            <w:pPr>
              <w:pStyle w:val="22"/>
              <w:spacing w:line="560" w:lineRule="exact"/>
              <w:ind w:firstLine="200"/>
              <w:jc w:val="center"/>
              <w:rPr>
                <w:rFonts w:hAnsi="宋体" w:cs="宋体"/>
                <w:color w:val="auto"/>
                <w:sz w:val="24"/>
                <w:szCs w:val="24"/>
                <w:highlight w:val="none"/>
              </w:rPr>
            </w:pPr>
          </w:p>
        </w:tc>
      </w:tr>
      <w:tr w14:paraId="1CD81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35228AC6">
            <w:pPr>
              <w:pStyle w:val="22"/>
              <w:spacing w:line="560" w:lineRule="exact"/>
              <w:ind w:firstLine="200"/>
              <w:jc w:val="center"/>
              <w:rPr>
                <w:rFonts w:hAnsi="宋体" w:cs="宋体"/>
                <w:color w:val="auto"/>
                <w:sz w:val="24"/>
                <w:szCs w:val="24"/>
                <w:highlight w:val="none"/>
              </w:rPr>
            </w:pPr>
          </w:p>
        </w:tc>
        <w:tc>
          <w:tcPr>
            <w:tcW w:w="3402" w:type="dxa"/>
            <w:noWrap w:val="0"/>
            <w:vAlign w:val="center"/>
          </w:tcPr>
          <w:p w14:paraId="231ABF9C">
            <w:pPr>
              <w:pStyle w:val="22"/>
              <w:spacing w:line="560" w:lineRule="exact"/>
              <w:ind w:firstLine="200"/>
              <w:jc w:val="center"/>
              <w:rPr>
                <w:rFonts w:hAnsi="宋体" w:cs="宋体"/>
                <w:color w:val="auto"/>
                <w:sz w:val="24"/>
                <w:szCs w:val="24"/>
                <w:highlight w:val="none"/>
              </w:rPr>
            </w:pPr>
          </w:p>
        </w:tc>
        <w:tc>
          <w:tcPr>
            <w:tcW w:w="2552" w:type="dxa"/>
            <w:noWrap w:val="0"/>
            <w:vAlign w:val="center"/>
          </w:tcPr>
          <w:p w14:paraId="6AE968CC">
            <w:pPr>
              <w:pStyle w:val="22"/>
              <w:spacing w:line="560" w:lineRule="exact"/>
              <w:ind w:firstLine="200"/>
              <w:jc w:val="center"/>
              <w:rPr>
                <w:rFonts w:hAnsi="宋体" w:cs="宋体"/>
                <w:color w:val="auto"/>
                <w:sz w:val="24"/>
                <w:szCs w:val="24"/>
                <w:highlight w:val="none"/>
              </w:rPr>
            </w:pPr>
          </w:p>
        </w:tc>
      </w:tr>
      <w:tr w14:paraId="64DF3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74D88530">
            <w:pPr>
              <w:pStyle w:val="22"/>
              <w:spacing w:line="560" w:lineRule="exact"/>
              <w:ind w:firstLine="200"/>
              <w:jc w:val="center"/>
              <w:rPr>
                <w:rFonts w:hAnsi="宋体" w:cs="宋体"/>
                <w:color w:val="auto"/>
                <w:sz w:val="24"/>
                <w:szCs w:val="24"/>
                <w:highlight w:val="none"/>
              </w:rPr>
            </w:pPr>
          </w:p>
        </w:tc>
        <w:tc>
          <w:tcPr>
            <w:tcW w:w="3402" w:type="dxa"/>
            <w:noWrap w:val="0"/>
            <w:vAlign w:val="center"/>
          </w:tcPr>
          <w:p w14:paraId="04FB66D5">
            <w:pPr>
              <w:pStyle w:val="22"/>
              <w:spacing w:line="560" w:lineRule="exact"/>
              <w:ind w:firstLine="200"/>
              <w:jc w:val="center"/>
              <w:rPr>
                <w:rFonts w:hAnsi="宋体" w:cs="宋体"/>
                <w:color w:val="auto"/>
                <w:sz w:val="24"/>
                <w:szCs w:val="24"/>
                <w:highlight w:val="none"/>
              </w:rPr>
            </w:pPr>
          </w:p>
        </w:tc>
        <w:tc>
          <w:tcPr>
            <w:tcW w:w="2552" w:type="dxa"/>
            <w:noWrap w:val="0"/>
            <w:vAlign w:val="center"/>
          </w:tcPr>
          <w:p w14:paraId="74EA925F">
            <w:pPr>
              <w:pStyle w:val="22"/>
              <w:spacing w:line="560" w:lineRule="exact"/>
              <w:ind w:firstLine="200"/>
              <w:jc w:val="center"/>
              <w:rPr>
                <w:rFonts w:hAnsi="宋体" w:cs="宋体"/>
                <w:color w:val="auto"/>
                <w:sz w:val="24"/>
                <w:szCs w:val="24"/>
                <w:highlight w:val="none"/>
              </w:rPr>
            </w:pPr>
          </w:p>
        </w:tc>
      </w:tr>
      <w:tr w14:paraId="1A3C3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32CECE6D">
            <w:pPr>
              <w:pStyle w:val="22"/>
              <w:spacing w:line="560" w:lineRule="exact"/>
              <w:ind w:firstLine="200"/>
              <w:jc w:val="center"/>
              <w:rPr>
                <w:rFonts w:hAnsi="宋体" w:cs="宋体"/>
                <w:color w:val="auto"/>
                <w:sz w:val="24"/>
                <w:szCs w:val="24"/>
                <w:highlight w:val="none"/>
              </w:rPr>
            </w:pPr>
          </w:p>
        </w:tc>
        <w:tc>
          <w:tcPr>
            <w:tcW w:w="3402" w:type="dxa"/>
            <w:noWrap w:val="0"/>
            <w:vAlign w:val="center"/>
          </w:tcPr>
          <w:p w14:paraId="7BFBD887">
            <w:pPr>
              <w:pStyle w:val="22"/>
              <w:spacing w:line="560" w:lineRule="exact"/>
              <w:ind w:firstLine="200"/>
              <w:jc w:val="center"/>
              <w:rPr>
                <w:rFonts w:hAnsi="宋体" w:cs="宋体"/>
                <w:color w:val="auto"/>
                <w:sz w:val="24"/>
                <w:szCs w:val="24"/>
                <w:highlight w:val="none"/>
              </w:rPr>
            </w:pPr>
          </w:p>
        </w:tc>
        <w:tc>
          <w:tcPr>
            <w:tcW w:w="2552" w:type="dxa"/>
            <w:noWrap w:val="0"/>
            <w:vAlign w:val="center"/>
          </w:tcPr>
          <w:p w14:paraId="54284A63">
            <w:pPr>
              <w:pStyle w:val="22"/>
              <w:spacing w:line="560" w:lineRule="exact"/>
              <w:ind w:firstLine="200"/>
              <w:jc w:val="center"/>
              <w:rPr>
                <w:rFonts w:hAnsi="宋体" w:cs="宋体"/>
                <w:color w:val="auto"/>
                <w:sz w:val="24"/>
                <w:szCs w:val="24"/>
                <w:highlight w:val="none"/>
              </w:rPr>
            </w:pPr>
          </w:p>
        </w:tc>
      </w:tr>
      <w:tr w14:paraId="25531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noWrap w:val="0"/>
            <w:vAlign w:val="center"/>
          </w:tcPr>
          <w:p w14:paraId="7C086569">
            <w:pPr>
              <w:pStyle w:val="22"/>
              <w:spacing w:line="560" w:lineRule="exact"/>
              <w:ind w:firstLine="200"/>
              <w:jc w:val="center"/>
              <w:rPr>
                <w:rFonts w:hAnsi="宋体" w:cs="宋体"/>
                <w:color w:val="auto"/>
                <w:sz w:val="24"/>
                <w:szCs w:val="24"/>
                <w:highlight w:val="none"/>
              </w:rPr>
            </w:pPr>
            <w:r>
              <w:rPr>
                <w:rFonts w:hint="eastAsia" w:hAnsi="宋体" w:cs="宋体"/>
                <w:color w:val="auto"/>
                <w:sz w:val="24"/>
                <w:szCs w:val="24"/>
                <w:highlight w:val="none"/>
              </w:rPr>
              <w:t>总价</w:t>
            </w:r>
          </w:p>
        </w:tc>
        <w:tc>
          <w:tcPr>
            <w:tcW w:w="2552" w:type="dxa"/>
            <w:noWrap w:val="0"/>
            <w:vAlign w:val="center"/>
          </w:tcPr>
          <w:p w14:paraId="0D1C409D">
            <w:pPr>
              <w:pStyle w:val="22"/>
              <w:spacing w:line="560" w:lineRule="exact"/>
              <w:ind w:firstLine="200"/>
              <w:jc w:val="center"/>
              <w:rPr>
                <w:rFonts w:hAnsi="宋体" w:cs="宋体"/>
                <w:color w:val="auto"/>
                <w:sz w:val="24"/>
                <w:szCs w:val="24"/>
                <w:highlight w:val="none"/>
              </w:rPr>
            </w:pPr>
          </w:p>
        </w:tc>
      </w:tr>
    </w:tbl>
    <w:p w14:paraId="22580FF7">
      <w:pPr>
        <w:spacing w:line="560" w:lineRule="exact"/>
        <w:ind w:firstLine="482"/>
        <w:rPr>
          <w:rFonts w:ascii="宋体" w:hAnsi="宋体" w:cs="宋体"/>
          <w:b/>
          <w:color w:val="auto"/>
          <w:sz w:val="24"/>
          <w:szCs w:val="24"/>
          <w:highlight w:val="none"/>
        </w:rPr>
      </w:pPr>
      <w:bookmarkStart w:id="112" w:name="_Toc30506"/>
      <w:bookmarkStart w:id="113" w:name="_Toc3654"/>
      <w:bookmarkStart w:id="114" w:name="_Toc14993"/>
      <w:bookmarkStart w:id="115" w:name="_Toc30158"/>
      <w:bookmarkStart w:id="116" w:name="_Toc26916"/>
      <w:r>
        <w:rPr>
          <w:rFonts w:hint="eastAsia" w:ascii="宋体" w:hAnsi="宋体" w:cs="宋体"/>
          <w:b/>
          <w:color w:val="auto"/>
          <w:sz w:val="24"/>
          <w:szCs w:val="24"/>
          <w:highlight w:val="none"/>
        </w:rPr>
        <w:t>1.4 付款方式和发票开具方式</w:t>
      </w:r>
      <w:bookmarkEnd w:id="112"/>
      <w:bookmarkEnd w:id="113"/>
      <w:bookmarkEnd w:id="114"/>
      <w:bookmarkEnd w:id="115"/>
      <w:bookmarkEnd w:id="116"/>
    </w:p>
    <w:p w14:paraId="7218296E">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1.4.1付款方式：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w:t>
      </w:r>
    </w:p>
    <w:p w14:paraId="21BBA6FB">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1.4.2 发票开具方式：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w:t>
      </w:r>
    </w:p>
    <w:p w14:paraId="79797B8F">
      <w:pPr>
        <w:spacing w:line="560" w:lineRule="exact"/>
        <w:ind w:firstLine="482"/>
        <w:rPr>
          <w:rFonts w:ascii="宋体" w:hAnsi="宋体" w:cs="宋体"/>
          <w:b/>
          <w:color w:val="auto"/>
          <w:sz w:val="24"/>
          <w:szCs w:val="24"/>
          <w:highlight w:val="none"/>
        </w:rPr>
      </w:pPr>
      <w:bookmarkStart w:id="117" w:name="_Toc31421"/>
      <w:bookmarkStart w:id="118" w:name="_Toc3625"/>
      <w:bookmarkStart w:id="119" w:name="_Toc4760"/>
      <w:bookmarkStart w:id="120" w:name="_Toc11108"/>
      <w:bookmarkStart w:id="121" w:name="_Toc8772"/>
      <w:r>
        <w:rPr>
          <w:rFonts w:hint="eastAsia" w:ascii="宋体" w:hAnsi="宋体" w:cs="宋体"/>
          <w:b/>
          <w:color w:val="auto"/>
          <w:sz w:val="24"/>
          <w:szCs w:val="24"/>
          <w:highlight w:val="none"/>
        </w:rPr>
        <w:t>1.5 履行期限、地点和方式</w:t>
      </w:r>
      <w:bookmarkEnd w:id="117"/>
      <w:bookmarkEnd w:id="118"/>
      <w:bookmarkEnd w:id="119"/>
      <w:bookmarkEnd w:id="120"/>
      <w:bookmarkEnd w:id="121"/>
    </w:p>
    <w:p w14:paraId="029F2B49">
      <w:pPr>
        <w:spacing w:line="560" w:lineRule="exact"/>
        <w:ind w:firstLine="480"/>
        <w:rPr>
          <w:rFonts w:ascii="宋体" w:hAnsi="宋体" w:cs="宋体"/>
          <w:color w:val="auto"/>
          <w:sz w:val="24"/>
          <w:szCs w:val="24"/>
          <w:highlight w:val="none"/>
          <w:u w:val="single"/>
        </w:rPr>
      </w:pPr>
      <w:r>
        <w:rPr>
          <w:rFonts w:hint="eastAsia" w:ascii="宋体" w:hAnsi="宋体" w:cs="宋体"/>
          <w:color w:val="auto"/>
          <w:sz w:val="24"/>
          <w:szCs w:val="24"/>
          <w:highlight w:val="none"/>
        </w:rPr>
        <w:t>1.5.1 履行期限：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w:t>
      </w:r>
    </w:p>
    <w:p w14:paraId="33ED4E7E">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1.5.2 履行地点：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w:t>
      </w:r>
    </w:p>
    <w:p w14:paraId="206A53EE">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56C80409">
      <w:pPr>
        <w:spacing w:line="560" w:lineRule="exact"/>
        <w:ind w:firstLine="482"/>
        <w:rPr>
          <w:rFonts w:ascii="宋体" w:hAnsi="宋体" w:cs="宋体"/>
          <w:color w:val="auto"/>
          <w:sz w:val="24"/>
          <w:szCs w:val="24"/>
          <w:highlight w:val="none"/>
          <w:u w:val="single"/>
        </w:rPr>
      </w:pPr>
      <w:bookmarkStart w:id="122" w:name="_Toc3079"/>
      <w:bookmarkStart w:id="123" w:name="_Toc8586"/>
      <w:bookmarkStart w:id="124" w:name="_Toc5698"/>
      <w:bookmarkStart w:id="125" w:name="_Toc2375"/>
      <w:bookmarkStart w:id="126" w:name="_Toc24662"/>
      <w:r>
        <w:rPr>
          <w:rFonts w:hint="eastAsia" w:ascii="宋体" w:hAnsi="宋体" w:cs="宋体"/>
          <w:b/>
          <w:color w:val="auto"/>
          <w:sz w:val="24"/>
          <w:szCs w:val="24"/>
          <w:highlight w:val="none"/>
        </w:rPr>
        <w:t>1.6 违约责任</w:t>
      </w:r>
      <w:bookmarkEnd w:id="122"/>
      <w:bookmarkEnd w:id="123"/>
      <w:bookmarkEnd w:id="124"/>
      <w:bookmarkEnd w:id="125"/>
      <w:bookmarkEnd w:id="126"/>
    </w:p>
    <w:p w14:paraId="2EC0CB68">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%计算，最高限额为本合同总价的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%；迟延履行的违约金计算数额达到前述最高限额之日起，甲方有权在要求乙方支付违约金的同时，书面通知乙方解除本合同；</w:t>
      </w:r>
    </w:p>
    <w:p w14:paraId="1FA9DE9B">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%计算，最高限额为本合同总价的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%；迟延付款的违约金计算数额达到前述最高限额之日起，乙方有权在要求甲方支付违约金的同时，书面通知甲方解除本合同；</w:t>
      </w:r>
    </w:p>
    <w:p w14:paraId="6544E821">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5679FFDE">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7CABD929">
      <w:pPr>
        <w:spacing w:line="560" w:lineRule="exact"/>
        <w:ind w:firstLine="480"/>
        <w:rPr>
          <w:rFonts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4A21CD37">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429ADE6D">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1.6.7 如果出现政府采购监督管理部门在处理投诉事项期间，书面通知甲方暂停采购活动的情形，或者询问或质疑事项可能影响中标结果的，导致甲方中止履行合同的情形，均不视为甲方违约。</w:t>
      </w:r>
    </w:p>
    <w:p w14:paraId="54AA4409">
      <w:pPr>
        <w:spacing w:line="560" w:lineRule="exact"/>
        <w:ind w:firstLine="482"/>
        <w:rPr>
          <w:rFonts w:ascii="宋体" w:hAnsi="宋体" w:cs="宋体"/>
          <w:b/>
          <w:color w:val="auto"/>
          <w:sz w:val="24"/>
          <w:szCs w:val="24"/>
          <w:highlight w:val="none"/>
        </w:rPr>
      </w:pPr>
      <w:bookmarkStart w:id="127" w:name="_Toc9497"/>
      <w:bookmarkStart w:id="128" w:name="_Toc32454"/>
      <w:bookmarkStart w:id="129" w:name="_Toc30329"/>
      <w:bookmarkStart w:id="130" w:name="_Toc18683"/>
      <w:bookmarkStart w:id="131" w:name="_Toc26807"/>
      <w:r>
        <w:rPr>
          <w:rFonts w:hint="eastAsia" w:ascii="宋体" w:hAnsi="宋体" w:cs="宋体"/>
          <w:b/>
          <w:color w:val="auto"/>
          <w:sz w:val="24"/>
          <w:szCs w:val="24"/>
          <w:highlight w:val="none"/>
        </w:rPr>
        <w:t>1.7 合同争议的解决</w:t>
      </w:r>
      <w:bookmarkEnd w:id="127"/>
      <w:bookmarkEnd w:id="128"/>
      <w:bookmarkEnd w:id="129"/>
      <w:bookmarkEnd w:id="130"/>
      <w:bookmarkEnd w:id="131"/>
    </w:p>
    <w:p w14:paraId="4141B26D">
      <w:pPr>
        <w:spacing w:line="560" w:lineRule="exact"/>
        <w:ind w:firstLine="480"/>
        <w:rPr>
          <w:rFonts w:ascii="宋体" w:hAnsi="宋体" w:cs="宋体"/>
          <w:color w:val="auto"/>
          <w:sz w:val="24"/>
          <w:highlight w:val="none"/>
        </w:rPr>
      </w:pPr>
      <w:bookmarkStart w:id="132" w:name="_Toc16417"/>
      <w:bookmarkStart w:id="133" w:name="_Toc12273"/>
      <w:bookmarkStart w:id="134" w:name="_Toc15827"/>
      <w:bookmarkStart w:id="135" w:name="_Toc23784"/>
      <w:bookmarkStart w:id="136" w:name="_Toc26227"/>
      <w:r>
        <w:rPr>
          <w:rFonts w:hint="eastAsia" w:ascii="宋体" w:hAnsi="宋体" w:cs="宋体"/>
          <w:color w:val="auto"/>
          <w:sz w:val="24"/>
          <w:szCs w:val="24"/>
          <w:highlight w:val="none"/>
        </w:rPr>
        <w:t>1.7.1</w:t>
      </w:r>
      <w:r>
        <w:rPr>
          <w:rFonts w:hint="eastAsia" w:ascii="宋体" w:hAnsi="宋体" w:cs="宋体"/>
          <w:color w:val="auto"/>
          <w:sz w:val="24"/>
          <w:highlight w:val="none"/>
          <w:lang w:val="zh-CN"/>
        </w:rPr>
        <w:t>凡因本合同引起的或与本合同有关的任何争议，均提交无锡仲裁委员会，按照申请仲裁时该会的仲裁规则进行仲裁。</w:t>
      </w:r>
    </w:p>
    <w:p w14:paraId="3EC04484">
      <w:pPr>
        <w:spacing w:line="560" w:lineRule="exact"/>
        <w:ind w:firstLine="482"/>
        <w:rPr>
          <w:rFonts w:ascii="宋体" w:hAnsi="宋体" w:cs="宋体"/>
          <w:b/>
          <w:color w:val="auto"/>
          <w:sz w:val="24"/>
          <w:szCs w:val="24"/>
          <w:highlight w:val="none"/>
        </w:rPr>
      </w:pPr>
      <w:r>
        <w:rPr>
          <w:rFonts w:hint="eastAsia" w:ascii="宋体" w:hAnsi="宋体" w:cs="宋体"/>
          <w:b/>
          <w:color w:val="auto"/>
          <w:sz w:val="24"/>
          <w:szCs w:val="24"/>
          <w:highlight w:val="none"/>
        </w:rPr>
        <w:t>1.8 合同生效</w:t>
      </w:r>
      <w:bookmarkEnd w:id="132"/>
      <w:bookmarkEnd w:id="133"/>
      <w:bookmarkEnd w:id="134"/>
      <w:bookmarkEnd w:id="135"/>
      <w:bookmarkEnd w:id="136"/>
    </w:p>
    <w:p w14:paraId="4FAB9113">
      <w:pP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1.8.1 本合同</w:t>
      </w:r>
      <w:r>
        <w:rPr>
          <w:rFonts w:hint="eastAsia" w:ascii="宋体" w:hAnsi="宋体" w:cs="宋体"/>
          <w:color w:val="auto"/>
          <w:sz w:val="24"/>
          <w:highlight w:val="none"/>
          <w:lang w:val="zh-CN"/>
        </w:rPr>
        <w:t>经甲乙双方代表签字并加盖公章（或合同章）后即生效。</w:t>
      </w:r>
    </w:p>
    <w:p w14:paraId="750D73CC">
      <w:pP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1.8.2 本合同一式伍份，供需双方各持贰份，</w:t>
      </w:r>
      <w:r>
        <w:rPr>
          <w:rFonts w:hint="eastAsia" w:ascii="宋体" w:hAnsi="宋体" w:cs="宋体"/>
          <w:color w:val="auto"/>
          <w:sz w:val="24"/>
          <w:highlight w:val="none"/>
          <w:lang w:eastAsia="zh-CN"/>
        </w:rPr>
        <w:t>大洲设计咨询集团有限公司</w:t>
      </w:r>
      <w:r>
        <w:rPr>
          <w:rFonts w:hint="eastAsia" w:ascii="宋体" w:hAnsi="宋体" w:cs="宋体"/>
          <w:color w:val="auto"/>
          <w:sz w:val="24"/>
          <w:highlight w:val="none"/>
        </w:rPr>
        <w:t>存档壹份</w:t>
      </w:r>
      <w:r>
        <w:rPr>
          <w:rFonts w:hint="eastAsia" w:ascii="宋体" w:hAnsi="宋体" w:cs="宋体"/>
          <w:color w:val="auto"/>
          <w:sz w:val="24"/>
          <w:highlight w:val="none"/>
          <w:lang w:val="zh-CN"/>
        </w:rPr>
        <w:t>。（</w:t>
      </w:r>
      <w:r>
        <w:rPr>
          <w:rFonts w:hint="eastAsia" w:ascii="宋体" w:hAnsi="宋体" w:cs="宋体"/>
          <w:color w:val="auto"/>
          <w:sz w:val="24"/>
          <w:highlight w:val="none"/>
        </w:rPr>
        <w:t>供需双方可根据实际需求自行确定份数</w:t>
      </w:r>
      <w:r>
        <w:rPr>
          <w:rFonts w:hint="eastAsia" w:ascii="宋体" w:hAnsi="宋体" w:cs="宋体"/>
          <w:color w:val="auto"/>
          <w:sz w:val="24"/>
          <w:highlight w:val="none"/>
          <w:lang w:val="zh-CN"/>
        </w:rPr>
        <w:t>）</w:t>
      </w:r>
    </w:p>
    <w:p w14:paraId="77E22564">
      <w:pPr>
        <w:spacing w:line="560" w:lineRule="exact"/>
        <w:ind w:firstLine="480"/>
        <w:rPr>
          <w:rFonts w:ascii="宋体" w:hAnsi="宋体" w:cs="宋体"/>
          <w:color w:val="auto"/>
          <w:sz w:val="24"/>
          <w:highlight w:val="none"/>
        </w:rPr>
      </w:pPr>
    </w:p>
    <w:p w14:paraId="13075EF5">
      <w:pPr>
        <w:spacing w:line="560" w:lineRule="exact"/>
        <w:ind w:firstLine="1265"/>
        <w:rPr>
          <w:rFonts w:ascii="宋体" w:hAnsi="宋体" w:cs="宋体"/>
          <w:color w:val="auto"/>
          <w:sz w:val="24"/>
          <w:szCs w:val="24"/>
          <w:highlight w:val="none"/>
          <w:lang w:val="zh-CN"/>
        </w:rPr>
      </w:pPr>
      <w:r>
        <w:rPr>
          <w:rFonts w:hint="eastAsia" w:ascii="宋体" w:hAnsi="宋体" w:cs="宋体"/>
          <w:b/>
          <w:color w:val="auto"/>
          <w:sz w:val="24"/>
          <w:szCs w:val="24"/>
          <w:highlight w:val="none"/>
          <w:lang w:val="zh-CN"/>
        </w:rPr>
        <w:t>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w:t>
      </w:r>
    </w:p>
    <w:p w14:paraId="6926F698">
      <w:pPr>
        <w:spacing w:line="560" w:lineRule="exact"/>
        <w:ind w:firstLine="126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统一社会信用代码：                    统一社会信用代码或身份证号码：</w:t>
      </w:r>
    </w:p>
    <w:p w14:paraId="53BD97C9">
      <w:pPr>
        <w:spacing w:line="560" w:lineRule="exact"/>
        <w:ind w:firstLine="1260"/>
        <w:rPr>
          <w:rFonts w:ascii="宋体" w:hAnsi="宋体" w:cs="宋体"/>
          <w:color w:val="auto"/>
          <w:sz w:val="24"/>
          <w:szCs w:val="24"/>
          <w:highlight w:val="none"/>
          <w:lang w:val="zh-CN"/>
        </w:rPr>
      </w:pPr>
    </w:p>
    <w:p w14:paraId="4E3ED0B2">
      <w:pPr>
        <w:spacing w:line="560" w:lineRule="exact"/>
        <w:ind w:firstLine="126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住所：                                   住所：</w:t>
      </w:r>
    </w:p>
    <w:p w14:paraId="4A6CE342">
      <w:pPr>
        <w:spacing w:line="560" w:lineRule="exact"/>
        <w:ind w:firstLine="126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法定代表人或                             法定代表人</w:t>
      </w:r>
    </w:p>
    <w:p w14:paraId="79229D14">
      <w:pPr>
        <w:spacing w:line="560" w:lineRule="exact"/>
        <w:ind w:firstLine="126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p>
    <w:p w14:paraId="27F329D1">
      <w:pPr>
        <w:spacing w:line="560" w:lineRule="exact"/>
        <w:ind w:firstLine="126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联系人：                                 联系人：</w:t>
      </w:r>
    </w:p>
    <w:p w14:paraId="2EEED30D">
      <w:pPr>
        <w:spacing w:line="560" w:lineRule="exact"/>
        <w:ind w:firstLine="126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约定送达地址：                           约定送达地址：</w:t>
      </w:r>
    </w:p>
    <w:p w14:paraId="614C67A0">
      <w:pPr>
        <w:spacing w:line="560" w:lineRule="exact"/>
        <w:ind w:firstLine="126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邮政编码：                               邮政编码：</w:t>
      </w:r>
    </w:p>
    <w:p w14:paraId="73F22C13">
      <w:pPr>
        <w:spacing w:line="560" w:lineRule="exact"/>
        <w:ind w:firstLine="126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p>
    <w:p w14:paraId="5AC3FCBA">
      <w:pPr>
        <w:spacing w:line="560" w:lineRule="exact"/>
        <w:ind w:firstLine="126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传真:                                    传真:</w:t>
      </w:r>
    </w:p>
    <w:p w14:paraId="199F86A5">
      <w:pPr>
        <w:spacing w:line="560" w:lineRule="exact"/>
        <w:ind w:firstLine="1260"/>
        <w:rPr>
          <w:rFonts w:ascii="宋体" w:hAnsi="宋体" w:cs="宋体"/>
          <w:color w:val="auto"/>
          <w:sz w:val="24"/>
          <w:szCs w:val="24"/>
          <w:highlight w:val="none"/>
        </w:rPr>
      </w:pPr>
      <w:r>
        <w:rPr>
          <w:rFonts w:hint="eastAsia" w:ascii="宋体" w:hAnsi="宋体" w:cs="宋体"/>
          <w:color w:val="auto"/>
          <w:sz w:val="24"/>
          <w:szCs w:val="24"/>
          <w:highlight w:val="none"/>
          <w:lang w:val="zh-CN"/>
        </w:rPr>
        <w:t>电子邮箱：                               电子邮箱：</w:t>
      </w:r>
    </w:p>
    <w:p w14:paraId="3143A1E1">
      <w:pPr>
        <w:spacing w:line="560" w:lineRule="exact"/>
        <w:ind w:firstLine="1260"/>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p>
    <w:p w14:paraId="1C2A96D2">
      <w:pPr>
        <w:spacing w:line="560" w:lineRule="exact"/>
        <w:ind w:firstLine="1260"/>
        <w:rPr>
          <w:rFonts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p>
    <w:p w14:paraId="3FC0CFF3">
      <w:pPr>
        <w:spacing w:line="560" w:lineRule="exact"/>
        <w:ind w:firstLine="1260"/>
        <w:rPr>
          <w:rFonts w:ascii="宋体" w:hAnsi="宋体" w:cs="宋体"/>
          <w:color w:val="auto"/>
          <w:sz w:val="24"/>
          <w:szCs w:val="24"/>
          <w:highlight w:val="none"/>
        </w:rPr>
      </w:pPr>
      <w:r>
        <w:rPr>
          <w:rFonts w:hint="eastAsia" w:ascii="宋体" w:hAnsi="宋体" w:cs="宋体"/>
          <w:color w:val="auto"/>
          <w:sz w:val="24"/>
          <w:szCs w:val="24"/>
          <w:highlight w:val="none"/>
        </w:rPr>
        <w:t>开户账号：开户账号：</w:t>
      </w:r>
    </w:p>
    <w:p w14:paraId="6B0B2CC6">
      <w:pPr>
        <w:widowControl/>
        <w:spacing w:line="560" w:lineRule="exact"/>
        <w:jc w:val="left"/>
        <w:rPr>
          <w:rFonts w:ascii="宋体" w:hAnsi="宋体" w:cs="宋体"/>
          <w:b/>
          <w:color w:val="auto"/>
          <w:sz w:val="24"/>
          <w:szCs w:val="24"/>
          <w:highlight w:val="none"/>
        </w:rPr>
      </w:pPr>
      <w:bookmarkStart w:id="137" w:name="_Toc331685783"/>
    </w:p>
    <w:p w14:paraId="3A14DD7A">
      <w:pPr>
        <w:widowControl/>
        <w:spacing w:line="560" w:lineRule="exact"/>
        <w:jc w:val="left"/>
        <w:rPr>
          <w:rFonts w:ascii="宋体" w:hAnsi="宋体" w:cs="宋体"/>
          <w:b/>
          <w:color w:val="auto"/>
          <w:sz w:val="24"/>
          <w:szCs w:val="24"/>
          <w:highlight w:val="none"/>
        </w:rPr>
      </w:pPr>
    </w:p>
    <w:p w14:paraId="457125D1">
      <w:pPr>
        <w:widowControl/>
        <w:spacing w:line="560" w:lineRule="exact"/>
        <w:jc w:val="left"/>
        <w:rPr>
          <w:rFonts w:ascii="宋体" w:hAnsi="宋体" w:cs="宋体"/>
          <w:b/>
          <w:color w:val="auto"/>
          <w:sz w:val="24"/>
          <w:szCs w:val="24"/>
          <w:highlight w:val="none"/>
        </w:rPr>
      </w:pPr>
    </w:p>
    <w:p w14:paraId="09B23F80">
      <w:pPr>
        <w:widowControl/>
        <w:spacing w:line="560" w:lineRule="exact"/>
        <w:jc w:val="left"/>
        <w:rPr>
          <w:rFonts w:ascii="宋体" w:hAnsi="宋体" w:cs="宋体"/>
          <w:b/>
          <w:color w:val="auto"/>
          <w:sz w:val="24"/>
          <w:szCs w:val="24"/>
          <w:highlight w:val="none"/>
        </w:rPr>
      </w:pPr>
    </w:p>
    <w:p w14:paraId="65347C46">
      <w:pPr>
        <w:widowControl/>
        <w:spacing w:line="560" w:lineRule="exact"/>
        <w:jc w:val="left"/>
        <w:rPr>
          <w:rFonts w:ascii="宋体" w:hAnsi="宋体" w:cs="宋体"/>
          <w:b/>
          <w:color w:val="auto"/>
          <w:sz w:val="24"/>
          <w:szCs w:val="24"/>
          <w:highlight w:val="none"/>
        </w:rPr>
      </w:pPr>
    </w:p>
    <w:p w14:paraId="0CC62516">
      <w:pPr>
        <w:widowControl/>
        <w:spacing w:line="560" w:lineRule="exact"/>
        <w:jc w:val="center"/>
        <w:rPr>
          <w:rFonts w:hAnsi="宋体" w:cs="宋体"/>
          <w:b/>
          <w:color w:val="auto"/>
          <w:szCs w:val="24"/>
          <w:highlight w:val="none"/>
        </w:rPr>
      </w:pPr>
      <w:r>
        <w:rPr>
          <w:rFonts w:ascii="宋体" w:hAnsi="宋体" w:cs="宋体"/>
          <w:b/>
          <w:color w:val="auto"/>
          <w:sz w:val="24"/>
          <w:szCs w:val="24"/>
          <w:highlight w:val="none"/>
        </w:rPr>
        <w:br w:type="page" w:clear="all"/>
      </w:r>
      <w:r>
        <w:rPr>
          <w:rFonts w:hint="eastAsia" w:hAnsi="宋体" w:cs="宋体"/>
          <w:b/>
          <w:color w:val="auto"/>
          <w:szCs w:val="24"/>
          <w:highlight w:val="none"/>
        </w:rPr>
        <w:t>第二部分 合同一般条款</w:t>
      </w:r>
      <w:bookmarkEnd w:id="137"/>
    </w:p>
    <w:p w14:paraId="108304C2">
      <w:pPr>
        <w:spacing w:line="560" w:lineRule="exact"/>
        <w:ind w:firstLine="482"/>
        <w:rPr>
          <w:rFonts w:ascii="宋体" w:hAnsi="宋体" w:cs="宋体"/>
          <w:b/>
          <w:color w:val="auto"/>
          <w:sz w:val="24"/>
          <w:szCs w:val="24"/>
          <w:highlight w:val="none"/>
        </w:rPr>
      </w:pPr>
      <w:bookmarkStart w:id="138" w:name="_Ref467379101"/>
      <w:bookmarkStart w:id="139" w:name="_Toc25079"/>
      <w:bookmarkStart w:id="140" w:name="_Toc5228"/>
      <w:bookmarkStart w:id="141" w:name="_Toc259093669"/>
      <w:bookmarkStart w:id="142" w:name="_Ref467378404"/>
      <w:bookmarkStart w:id="143" w:name="_Ref467379214"/>
      <w:bookmarkStart w:id="144" w:name="_Toc487900349"/>
      <w:bookmarkStart w:id="145" w:name="_Ref467379094"/>
      <w:bookmarkStart w:id="146" w:name="_Ref467379225"/>
      <w:bookmarkStart w:id="147" w:name="_Ref467379205"/>
      <w:bookmarkStart w:id="148" w:name="_Ref467379109"/>
      <w:bookmarkStart w:id="149" w:name="_Ref467378463"/>
      <w:bookmarkStart w:id="150" w:name="_Ref467378499"/>
      <w:bookmarkStart w:id="151" w:name="_Toc19680"/>
      <w:bookmarkStart w:id="152" w:name="_Toc14021"/>
      <w:bookmarkStart w:id="153" w:name="_Ref467379195"/>
      <w:bookmarkStart w:id="154" w:name="_Toc31297"/>
      <w:bookmarkStart w:id="155" w:name="_Toc279701240"/>
      <w:r>
        <w:rPr>
          <w:rFonts w:hint="eastAsia" w:ascii="宋体" w:hAnsi="宋体" w:cs="宋体"/>
          <w:b/>
          <w:color w:val="auto"/>
          <w:sz w:val="24"/>
          <w:szCs w:val="24"/>
          <w:highlight w:val="none"/>
        </w:rPr>
        <w:t>2.1 定义</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14:paraId="18FEAEA6">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本合同中的下列词语应按以下内容进行解释：</w:t>
      </w:r>
    </w:p>
    <w:p w14:paraId="082A4EDE">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2.1.1 “合同”系指采购人和中标供应商签订的载明双方当事人所达成的协议，并包括所有的附件、附录和构成合同的其他文件。</w:t>
      </w:r>
    </w:p>
    <w:p w14:paraId="1EE380FA">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2.1.2 “合同价”系指根据合同约定，中标供应商在完全履行合同义务后，采购人应支付给中标供应商的价格。</w:t>
      </w:r>
    </w:p>
    <w:p w14:paraId="14A6B863">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2.1.3 “服务”系指中标供应商根据合同约定应向采购人履行的除货物和工程以外的其他政府采购对象，包括采购人自身需要的服务和向社会公众提供的公共服务。</w:t>
      </w:r>
    </w:p>
    <w:p w14:paraId="60EE137D">
      <w:pPr>
        <w:spacing w:line="560" w:lineRule="exact"/>
        <w:ind w:firstLine="480"/>
        <w:rPr>
          <w:rFonts w:ascii="宋体" w:hAnsi="宋体" w:cs="宋体"/>
          <w:color w:val="auto"/>
          <w:sz w:val="24"/>
          <w:szCs w:val="24"/>
          <w:highlight w:val="none"/>
        </w:rPr>
      </w:pPr>
      <w:bookmarkStart w:id="156" w:name="_Ref467378840"/>
      <w:r>
        <w:rPr>
          <w:rFonts w:hint="eastAsia" w:ascii="宋体" w:hAnsi="宋体" w:cs="宋体"/>
          <w:color w:val="auto"/>
          <w:sz w:val="24"/>
          <w:szCs w:val="24"/>
          <w:highlight w:val="none"/>
        </w:rPr>
        <w:t>2.1.4 “甲方”系指与中标供应商签署合同的采购人</w:t>
      </w:r>
      <w:bookmarkEnd w:id="156"/>
      <w:r>
        <w:rPr>
          <w:rFonts w:hint="eastAsia" w:ascii="宋体" w:hAnsi="宋体" w:cs="宋体"/>
          <w:color w:val="auto"/>
          <w:sz w:val="24"/>
          <w:szCs w:val="24"/>
          <w:highlight w:val="none"/>
        </w:rPr>
        <w:t>；采购人委托采购代理机构代表其与乙方签订合同的，采购人的授权委托书作为合同附件。</w:t>
      </w:r>
    </w:p>
    <w:p w14:paraId="2D461963">
      <w:pPr>
        <w:spacing w:line="560" w:lineRule="exact"/>
        <w:ind w:firstLine="480"/>
        <w:rPr>
          <w:rFonts w:ascii="宋体" w:hAnsi="宋体" w:cs="宋体"/>
          <w:color w:val="auto"/>
          <w:sz w:val="24"/>
          <w:szCs w:val="24"/>
          <w:highlight w:val="none"/>
        </w:rPr>
      </w:pPr>
      <w:bookmarkStart w:id="157" w:name="_Ref467379400"/>
      <w:r>
        <w:rPr>
          <w:rFonts w:hint="eastAsia" w:ascii="宋体" w:hAnsi="宋体" w:cs="宋体"/>
          <w:color w:val="auto"/>
          <w:sz w:val="24"/>
          <w:szCs w:val="24"/>
          <w:highlight w:val="none"/>
        </w:rPr>
        <w:t>2.1.5 “乙方”系指根据合同约定提供服务的中标供应商</w:t>
      </w:r>
      <w:bookmarkEnd w:id="157"/>
      <w:r>
        <w:rPr>
          <w:rFonts w:hint="eastAsia" w:ascii="宋体" w:hAnsi="宋体" w:cs="宋体"/>
          <w:color w:val="auto"/>
          <w:sz w:val="24"/>
          <w:szCs w:val="24"/>
          <w:highlight w:val="none"/>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7F688DAC">
      <w:pPr>
        <w:spacing w:line="560" w:lineRule="exact"/>
        <w:ind w:firstLine="480"/>
        <w:rPr>
          <w:rFonts w:ascii="宋体" w:hAnsi="宋体" w:cs="宋体"/>
          <w:color w:val="auto"/>
          <w:sz w:val="24"/>
          <w:szCs w:val="24"/>
          <w:highlight w:val="none"/>
        </w:rPr>
      </w:pPr>
      <w:bookmarkStart w:id="158" w:name="_Ref467379436"/>
      <w:r>
        <w:rPr>
          <w:rFonts w:hint="eastAsia" w:ascii="宋体" w:hAnsi="宋体" w:cs="宋体"/>
          <w:color w:val="auto"/>
          <w:sz w:val="24"/>
          <w:szCs w:val="24"/>
          <w:highlight w:val="none"/>
        </w:rPr>
        <w:t>2.1.6 “现场”系指合同约定提供服务的地点。</w:t>
      </w:r>
      <w:bookmarkEnd w:id="158"/>
    </w:p>
    <w:p w14:paraId="16E86370">
      <w:pPr>
        <w:spacing w:line="560" w:lineRule="exact"/>
        <w:ind w:firstLine="482"/>
        <w:rPr>
          <w:rFonts w:ascii="宋体" w:hAnsi="宋体" w:cs="宋体"/>
          <w:b/>
          <w:color w:val="auto"/>
          <w:sz w:val="24"/>
          <w:szCs w:val="24"/>
          <w:highlight w:val="none"/>
        </w:rPr>
      </w:pPr>
      <w:bookmarkStart w:id="159" w:name="_Toc259093670"/>
      <w:bookmarkStart w:id="160" w:name="_Toc23289"/>
      <w:bookmarkStart w:id="161" w:name="_Toc3769"/>
      <w:bookmarkStart w:id="162" w:name="_Toc16752"/>
      <w:bookmarkStart w:id="163" w:name="_Toc279701241"/>
      <w:bookmarkStart w:id="164" w:name="_Toc487900350"/>
      <w:bookmarkStart w:id="165" w:name="_Toc31402"/>
      <w:bookmarkStart w:id="166" w:name="_Toc19539"/>
      <w:r>
        <w:rPr>
          <w:rFonts w:hint="eastAsia" w:ascii="宋体" w:hAnsi="宋体" w:cs="宋体"/>
          <w:b/>
          <w:color w:val="auto"/>
          <w:sz w:val="24"/>
          <w:szCs w:val="24"/>
          <w:highlight w:val="none"/>
        </w:rPr>
        <w:t>2.2 技术规范</w:t>
      </w:r>
      <w:bookmarkEnd w:id="159"/>
      <w:bookmarkEnd w:id="160"/>
      <w:bookmarkEnd w:id="161"/>
      <w:bookmarkEnd w:id="162"/>
      <w:bookmarkEnd w:id="163"/>
      <w:bookmarkEnd w:id="164"/>
      <w:bookmarkEnd w:id="165"/>
      <w:bookmarkEnd w:id="166"/>
    </w:p>
    <w:p w14:paraId="360820CC">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6E6256F0">
      <w:pPr>
        <w:spacing w:line="560" w:lineRule="exact"/>
        <w:ind w:firstLine="482"/>
        <w:rPr>
          <w:rFonts w:ascii="宋体" w:hAnsi="宋体" w:cs="宋体"/>
          <w:b/>
          <w:color w:val="auto"/>
          <w:sz w:val="24"/>
          <w:szCs w:val="24"/>
          <w:highlight w:val="none"/>
        </w:rPr>
      </w:pPr>
      <w:bookmarkStart w:id="167" w:name="_Toc13673"/>
      <w:bookmarkStart w:id="168" w:name="_Toc279701242"/>
      <w:bookmarkStart w:id="169" w:name="_Toc4133"/>
      <w:bookmarkStart w:id="170" w:name="_Toc27945"/>
      <w:bookmarkStart w:id="171" w:name="_Toc12412"/>
      <w:bookmarkStart w:id="172" w:name="_Toc259093671"/>
      <w:bookmarkStart w:id="173" w:name="_Toc9161"/>
      <w:bookmarkStart w:id="174" w:name="_Toc487900351"/>
      <w:r>
        <w:rPr>
          <w:rFonts w:hint="eastAsia" w:ascii="宋体" w:hAnsi="宋体" w:cs="宋体"/>
          <w:b/>
          <w:color w:val="auto"/>
          <w:sz w:val="24"/>
          <w:szCs w:val="24"/>
          <w:highlight w:val="none"/>
        </w:rPr>
        <w:t>2.3 知识产权</w:t>
      </w:r>
      <w:bookmarkEnd w:id="167"/>
      <w:bookmarkEnd w:id="168"/>
      <w:bookmarkEnd w:id="169"/>
      <w:bookmarkEnd w:id="170"/>
      <w:bookmarkEnd w:id="171"/>
      <w:bookmarkEnd w:id="172"/>
      <w:bookmarkEnd w:id="173"/>
      <w:bookmarkEnd w:id="174"/>
    </w:p>
    <w:p w14:paraId="2AE1AEBB">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1C174FA6">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2.3.2 技术成果归属甲方。</w:t>
      </w:r>
    </w:p>
    <w:p w14:paraId="569A27F2">
      <w:pPr>
        <w:spacing w:line="560" w:lineRule="exact"/>
        <w:ind w:firstLine="482"/>
        <w:rPr>
          <w:rFonts w:ascii="宋体" w:hAnsi="宋体" w:cs="宋体"/>
          <w:b/>
          <w:color w:val="auto"/>
          <w:sz w:val="24"/>
          <w:szCs w:val="24"/>
          <w:highlight w:val="none"/>
        </w:rPr>
      </w:pPr>
      <w:r>
        <w:rPr>
          <w:rFonts w:hint="eastAsia" w:ascii="宋体" w:hAnsi="宋体" w:cs="宋体"/>
          <w:b/>
          <w:color w:val="auto"/>
          <w:sz w:val="24"/>
          <w:szCs w:val="24"/>
          <w:highlight w:val="none"/>
        </w:rPr>
        <w:t>2.4 履约检查和问题反馈</w:t>
      </w:r>
    </w:p>
    <w:p w14:paraId="352CC8F6">
      <w:pPr>
        <w:spacing w:line="560" w:lineRule="exact"/>
        <w:ind w:firstLine="480"/>
        <w:rPr>
          <w:rFonts w:ascii="宋体" w:hAnsi="宋体" w:cs="宋体"/>
          <w:color w:val="auto"/>
          <w:sz w:val="24"/>
          <w:szCs w:val="24"/>
          <w:highlight w:val="none"/>
        </w:rPr>
      </w:pPr>
      <w:bookmarkStart w:id="175" w:name="_Ref467379657"/>
      <w:r>
        <w:rPr>
          <w:rFonts w:hint="eastAsia" w:ascii="宋体" w:hAnsi="宋体" w:cs="宋体"/>
          <w:color w:val="auto"/>
          <w:sz w:val="24"/>
          <w:szCs w:val="24"/>
          <w:highlight w:val="none"/>
        </w:rPr>
        <w:t>2.4.1</w:t>
      </w:r>
      <w:bookmarkEnd w:id="175"/>
      <w:bookmarkStart w:id="176" w:name="_Toc186431854"/>
      <w:bookmarkStart w:id="177" w:name="_Toc279701247"/>
      <w:bookmarkStart w:id="178" w:name="_Ref467379807"/>
      <w:bookmarkStart w:id="179" w:name="_Toc259093676"/>
      <w:bookmarkStart w:id="180" w:name="_Toc487900357"/>
      <w:bookmarkStart w:id="181" w:name="_Ref467379793"/>
      <w:r>
        <w:rPr>
          <w:rFonts w:hint="eastAsia" w:ascii="宋体" w:hAnsi="宋体" w:cs="宋体"/>
          <w:color w:val="auto"/>
          <w:sz w:val="24"/>
          <w:szCs w:val="24"/>
          <w:highlight w:val="none"/>
        </w:rPr>
        <w:t>甲方有权在其认为必要时，对乙方是否能够按照合同约定提供服务进行履约检查，以确保乙方所提供的服务能够依约满足甲方之项目需求，但不得因履约检查妨碍乙方的正常工作，乙方应予积极配合；</w:t>
      </w:r>
    </w:p>
    <w:p w14:paraId="5F78194C">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2.4.2 合同履行期间，甲方有权将履行过程中出现的问题反馈给乙方，双方当事人应以书面形式约定需要完善和改进的内容</w:t>
      </w:r>
      <w:bookmarkEnd w:id="176"/>
      <w:bookmarkStart w:id="182" w:name="_Toc186431855"/>
      <w:r>
        <w:rPr>
          <w:rFonts w:hint="eastAsia" w:ascii="宋体" w:hAnsi="宋体" w:cs="宋体"/>
          <w:color w:val="auto"/>
          <w:sz w:val="24"/>
          <w:szCs w:val="24"/>
          <w:highlight w:val="none"/>
        </w:rPr>
        <w:t>。</w:t>
      </w:r>
      <w:bookmarkEnd w:id="177"/>
      <w:bookmarkEnd w:id="178"/>
      <w:bookmarkEnd w:id="179"/>
      <w:bookmarkEnd w:id="180"/>
      <w:bookmarkEnd w:id="181"/>
      <w:bookmarkEnd w:id="182"/>
    </w:p>
    <w:p w14:paraId="030C6983">
      <w:pPr>
        <w:spacing w:line="560" w:lineRule="exact"/>
        <w:ind w:firstLine="482"/>
        <w:rPr>
          <w:rFonts w:ascii="宋体" w:hAnsi="宋体" w:cs="宋体"/>
          <w:b/>
          <w:color w:val="auto"/>
          <w:sz w:val="24"/>
          <w:szCs w:val="24"/>
          <w:highlight w:val="none"/>
        </w:rPr>
      </w:pPr>
      <w:bookmarkStart w:id="183" w:name="_Toc279701248"/>
      <w:bookmarkStart w:id="184" w:name="_Ref467379852"/>
      <w:bookmarkStart w:id="185" w:name="_Ref467379863"/>
      <w:bookmarkStart w:id="186" w:name="_Toc487900358"/>
      <w:bookmarkStart w:id="187" w:name="_Ref467379923"/>
      <w:bookmarkStart w:id="188" w:name="_Toc259093677"/>
      <w:bookmarkStart w:id="189" w:name="_Toc30507"/>
      <w:bookmarkStart w:id="190" w:name="_Toc13467"/>
      <w:bookmarkStart w:id="191" w:name="_Toc16163"/>
      <w:bookmarkStart w:id="192" w:name="_Toc13154"/>
      <w:bookmarkStart w:id="193" w:name="_Toc18990"/>
      <w:r>
        <w:rPr>
          <w:rFonts w:hint="eastAsia" w:ascii="宋体" w:hAnsi="宋体" w:cs="宋体"/>
          <w:b/>
          <w:color w:val="auto"/>
          <w:sz w:val="24"/>
          <w:szCs w:val="24"/>
          <w:highlight w:val="none"/>
        </w:rPr>
        <w:t>2.5 技术资料</w:t>
      </w:r>
      <w:bookmarkEnd w:id="183"/>
      <w:bookmarkEnd w:id="184"/>
      <w:bookmarkEnd w:id="185"/>
      <w:bookmarkEnd w:id="186"/>
      <w:bookmarkEnd w:id="187"/>
      <w:bookmarkEnd w:id="188"/>
      <w:r>
        <w:rPr>
          <w:rFonts w:hint="eastAsia" w:ascii="宋体" w:hAnsi="宋体" w:cs="宋体"/>
          <w:b/>
          <w:color w:val="auto"/>
          <w:sz w:val="24"/>
          <w:szCs w:val="24"/>
          <w:highlight w:val="none"/>
        </w:rPr>
        <w:t>和保密义务</w:t>
      </w:r>
      <w:bookmarkEnd w:id="189"/>
      <w:bookmarkEnd w:id="190"/>
      <w:bookmarkEnd w:id="191"/>
      <w:bookmarkEnd w:id="192"/>
      <w:bookmarkEnd w:id="193"/>
    </w:p>
    <w:p w14:paraId="3F22AAE7">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2.5.1 乙方有权依据合同约定和项目需要，向甲方了解有关情况，调阅有关资料等，甲方应予积极配合；</w:t>
      </w:r>
    </w:p>
    <w:p w14:paraId="28CD4B27">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2.5.2 乙方有义务妥善保管和保护由甲方提供的前款信息和资料等；</w:t>
      </w:r>
    </w:p>
    <w:p w14:paraId="53C8010F">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00592071">
      <w:pPr>
        <w:spacing w:line="560" w:lineRule="exact"/>
        <w:ind w:firstLine="482"/>
        <w:rPr>
          <w:rFonts w:ascii="宋体" w:hAnsi="宋体" w:cs="宋体"/>
          <w:b/>
          <w:color w:val="auto"/>
          <w:sz w:val="24"/>
          <w:szCs w:val="24"/>
          <w:highlight w:val="none"/>
        </w:rPr>
      </w:pPr>
      <w:bookmarkStart w:id="194" w:name="_Toc19069"/>
      <w:bookmarkStart w:id="195" w:name="_Toc279701252"/>
      <w:bookmarkStart w:id="196" w:name="_Toc487900362"/>
      <w:bookmarkStart w:id="197" w:name="_Toc259093681"/>
      <w:r>
        <w:rPr>
          <w:rFonts w:hint="eastAsia" w:ascii="宋体" w:hAnsi="宋体" w:cs="宋体"/>
          <w:b/>
          <w:color w:val="auto"/>
          <w:sz w:val="24"/>
          <w:szCs w:val="24"/>
          <w:highlight w:val="none"/>
        </w:rPr>
        <w:t>2.6 质量保证</w:t>
      </w:r>
      <w:bookmarkEnd w:id="194"/>
    </w:p>
    <w:p w14:paraId="763D43AB">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2.6.1 乙方应建立和完善履行合同的内部质量保证体系，并提供相关内部规章制度给甲方，以便甲方进行监督检查；</w:t>
      </w:r>
    </w:p>
    <w:p w14:paraId="2316C9B1">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2.6.2 乙方应保证履行合同的人员数量和素质、软件和硬件设备的配置、场地、环境和设施等满足全面履行合同的要求，并应接受甲方的监督检查。</w:t>
      </w:r>
    </w:p>
    <w:p w14:paraId="6277BEDA">
      <w:pPr>
        <w:spacing w:line="560" w:lineRule="exact"/>
        <w:ind w:firstLine="482"/>
        <w:rPr>
          <w:rFonts w:ascii="宋体" w:hAnsi="宋体" w:cs="宋体"/>
          <w:b/>
          <w:color w:val="auto"/>
          <w:sz w:val="24"/>
          <w:szCs w:val="24"/>
          <w:highlight w:val="none"/>
        </w:rPr>
      </w:pPr>
      <w:bookmarkStart w:id="198" w:name="_Toc22267"/>
      <w:r>
        <w:rPr>
          <w:rFonts w:hint="eastAsia" w:ascii="宋体" w:hAnsi="宋体" w:cs="宋体"/>
          <w:b/>
          <w:color w:val="auto"/>
          <w:sz w:val="24"/>
          <w:szCs w:val="24"/>
          <w:highlight w:val="none"/>
        </w:rPr>
        <w:t>2.7 延迟</w:t>
      </w:r>
      <w:bookmarkEnd w:id="195"/>
      <w:bookmarkEnd w:id="196"/>
      <w:bookmarkEnd w:id="197"/>
      <w:r>
        <w:rPr>
          <w:rFonts w:hint="eastAsia" w:ascii="宋体" w:hAnsi="宋体" w:cs="宋体"/>
          <w:b/>
          <w:color w:val="auto"/>
          <w:sz w:val="24"/>
          <w:szCs w:val="24"/>
          <w:highlight w:val="none"/>
        </w:rPr>
        <w:t>履行</w:t>
      </w:r>
      <w:bookmarkEnd w:id="198"/>
    </w:p>
    <w:p w14:paraId="4B7FA686">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55E4FB7B">
      <w:pPr>
        <w:spacing w:line="560" w:lineRule="exact"/>
        <w:ind w:firstLine="482"/>
        <w:rPr>
          <w:rFonts w:ascii="宋体" w:hAnsi="宋体" w:cs="宋体"/>
          <w:b/>
          <w:color w:val="auto"/>
          <w:sz w:val="24"/>
          <w:szCs w:val="24"/>
          <w:highlight w:val="none"/>
        </w:rPr>
      </w:pPr>
      <w:bookmarkStart w:id="199" w:name="_Toc10611"/>
      <w:bookmarkStart w:id="200" w:name="_Ref467378121"/>
      <w:bookmarkStart w:id="201" w:name="_Toc259093683"/>
      <w:bookmarkStart w:id="202" w:name="_Toc487900364"/>
      <w:bookmarkStart w:id="203" w:name="_Toc279701254"/>
      <w:r>
        <w:rPr>
          <w:rFonts w:hint="eastAsia" w:ascii="宋体" w:hAnsi="宋体" w:cs="宋体"/>
          <w:b/>
          <w:color w:val="auto"/>
          <w:sz w:val="24"/>
          <w:szCs w:val="24"/>
          <w:highlight w:val="none"/>
        </w:rPr>
        <w:t>2.8 合同变更</w:t>
      </w:r>
      <w:bookmarkEnd w:id="199"/>
    </w:p>
    <w:p w14:paraId="1FAA0FCE">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2.8.1 双方当事人协商一致，可以签订书面补充合同的形式变更合同，但不得违背采购文件确定的事项，且如果系追加与合同标的相同的服务的，那么所有补充合同的采购金额不得超过原合同价的10%；</w:t>
      </w:r>
    </w:p>
    <w:p w14:paraId="12C3DC1E">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2.8.2 合同继续履行将损害国家利益和社会公共利益的，双方当事人应当以书面形式变更合同。有过错的一方应当承担赔偿责任，双方当事人都有过错的，各自承担相应的责任。</w:t>
      </w:r>
      <w:bookmarkStart w:id="204" w:name="_Toc487900369"/>
      <w:bookmarkStart w:id="205" w:name="_Toc259093688"/>
      <w:bookmarkStart w:id="206" w:name="_Toc279701259"/>
    </w:p>
    <w:p w14:paraId="58FC50A5">
      <w:pPr>
        <w:spacing w:line="560" w:lineRule="exact"/>
        <w:ind w:firstLine="482"/>
        <w:rPr>
          <w:rFonts w:ascii="宋体" w:hAnsi="宋体" w:cs="宋体"/>
          <w:b/>
          <w:color w:val="auto"/>
          <w:sz w:val="24"/>
          <w:szCs w:val="24"/>
          <w:highlight w:val="none"/>
        </w:rPr>
      </w:pPr>
      <w:bookmarkStart w:id="207" w:name="_Toc23368"/>
      <w:bookmarkStart w:id="208" w:name="_Toc21830"/>
      <w:bookmarkStart w:id="209" w:name="_Toc10663"/>
      <w:bookmarkStart w:id="210" w:name="_Toc42"/>
      <w:bookmarkStart w:id="211" w:name="_Toc26689"/>
      <w:r>
        <w:rPr>
          <w:rFonts w:hint="eastAsia" w:ascii="宋体" w:hAnsi="宋体" w:cs="宋体"/>
          <w:b/>
          <w:color w:val="auto"/>
          <w:sz w:val="24"/>
          <w:szCs w:val="24"/>
          <w:highlight w:val="none"/>
        </w:rPr>
        <w:t>2.9 合同转让</w:t>
      </w:r>
      <w:bookmarkEnd w:id="204"/>
      <w:bookmarkEnd w:id="205"/>
      <w:bookmarkEnd w:id="206"/>
      <w:r>
        <w:rPr>
          <w:rFonts w:hint="eastAsia" w:ascii="宋体" w:hAnsi="宋体" w:cs="宋体"/>
          <w:b/>
          <w:color w:val="auto"/>
          <w:sz w:val="24"/>
          <w:szCs w:val="24"/>
          <w:highlight w:val="none"/>
        </w:rPr>
        <w:t>和分包</w:t>
      </w:r>
      <w:bookmarkEnd w:id="207"/>
      <w:bookmarkEnd w:id="208"/>
      <w:bookmarkEnd w:id="209"/>
      <w:bookmarkEnd w:id="210"/>
      <w:bookmarkEnd w:id="211"/>
    </w:p>
    <w:p w14:paraId="37A7927E">
      <w:pPr>
        <w:spacing w:line="560" w:lineRule="exact"/>
        <w:ind w:firstLine="480"/>
        <w:rPr>
          <w:rFonts w:ascii="宋体" w:hAnsi="宋体" w:cs="宋体"/>
          <w:color w:val="auto"/>
          <w:sz w:val="24"/>
          <w:szCs w:val="24"/>
          <w:highlight w:val="none"/>
        </w:rPr>
      </w:pPr>
      <w:r>
        <w:rPr>
          <w:rFonts w:hint="eastAsia" w:ascii="宋体" w:hAnsi="宋体" w:cs="宋体"/>
          <w:color w:val="auto"/>
          <w:sz w:val="24"/>
          <w:highlight w:val="none"/>
        </w:rPr>
        <w:t>合同的权利义务依法不得转让，如招标文件中甲方接受中标后分包，</w:t>
      </w:r>
      <w:r>
        <w:rPr>
          <w:rFonts w:hint="eastAsia" w:ascii="宋体" w:hAnsi="宋体" w:cs="宋体"/>
          <w:color w:val="auto"/>
          <w:sz w:val="24"/>
          <w:szCs w:val="24"/>
          <w:highlight w:val="none"/>
        </w:rPr>
        <w:t>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0D5CB50A">
      <w:pPr>
        <w:spacing w:line="560" w:lineRule="exact"/>
        <w:ind w:firstLine="482"/>
        <w:rPr>
          <w:rFonts w:ascii="宋体" w:hAnsi="宋体" w:cs="宋体"/>
          <w:b/>
          <w:color w:val="auto"/>
          <w:sz w:val="24"/>
          <w:szCs w:val="24"/>
          <w:highlight w:val="none"/>
        </w:rPr>
      </w:pPr>
      <w:bookmarkStart w:id="212" w:name="_Toc14371"/>
      <w:bookmarkStart w:id="213" w:name="_Toc25571"/>
      <w:bookmarkStart w:id="214" w:name="_Toc32494"/>
      <w:bookmarkStart w:id="215" w:name="_Toc4720"/>
      <w:bookmarkStart w:id="216" w:name="_Toc26633"/>
      <w:r>
        <w:rPr>
          <w:rFonts w:hint="eastAsia" w:ascii="宋体" w:hAnsi="宋体" w:cs="宋体"/>
          <w:b/>
          <w:color w:val="auto"/>
          <w:sz w:val="24"/>
          <w:szCs w:val="24"/>
          <w:highlight w:val="none"/>
        </w:rPr>
        <w:t>2.10 不可抗力</w:t>
      </w:r>
      <w:bookmarkEnd w:id="212"/>
      <w:bookmarkEnd w:id="213"/>
      <w:bookmarkEnd w:id="214"/>
      <w:bookmarkEnd w:id="215"/>
      <w:bookmarkEnd w:id="216"/>
    </w:p>
    <w:p w14:paraId="61E42107">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2.10.1如果任何一方遭遇法律规定的不可抗力，致使合同履行受阻时，履行合同的期限应予延长，延长的期限应相当于不可抗力所影响的时间；</w:t>
      </w:r>
    </w:p>
    <w:p w14:paraId="6A5A377F">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2.10.2 因不可抗力致使不能实现合同目的的，当事人可以解除合同；</w:t>
      </w:r>
    </w:p>
    <w:p w14:paraId="01C34FF2">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2.10.3 因不可抗力致使合同有变更必要的，</w:t>
      </w:r>
      <w:r>
        <w:rPr>
          <w:rFonts w:hint="eastAsia" w:ascii="宋体" w:hAnsi="宋体" w:cs="宋体"/>
          <w:color w:val="auto"/>
          <w:sz w:val="24"/>
          <w:highlight w:val="none"/>
        </w:rPr>
        <w:t>双方当事人应在约定时间内以书面形式变更合同</w:t>
      </w:r>
      <w:r>
        <w:rPr>
          <w:rFonts w:hint="eastAsia" w:ascii="宋体" w:hAnsi="宋体" w:cs="宋体"/>
          <w:color w:val="auto"/>
          <w:sz w:val="24"/>
          <w:szCs w:val="24"/>
          <w:highlight w:val="none"/>
        </w:rPr>
        <w:t>；</w:t>
      </w:r>
    </w:p>
    <w:p w14:paraId="3FF4F3B0">
      <w:pPr>
        <w:spacing w:line="560" w:lineRule="exact"/>
        <w:ind w:firstLine="480"/>
        <w:rPr>
          <w:rFonts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如遭遇不可抗力事件，遭遇不可抗力的一方应尽快以书面形式将不可抗力的情况和原因通知另一方，并</w:t>
      </w:r>
      <w:r>
        <w:rPr>
          <w:rFonts w:hint="eastAsia" w:ascii="宋体" w:hAnsi="宋体" w:cs="宋体"/>
          <w:color w:val="auto"/>
          <w:sz w:val="24"/>
          <w:highlight w:val="none"/>
        </w:rPr>
        <w:t>将有关部门出具的证明文件送达对方当事人，</w:t>
      </w:r>
      <w:r>
        <w:rPr>
          <w:rFonts w:hint="eastAsia" w:ascii="宋体" w:hAnsi="宋体"/>
          <w:bCs/>
          <w:color w:val="auto"/>
          <w:sz w:val="24"/>
          <w:highlight w:val="none"/>
          <w:lang w:val="zh-CN"/>
        </w:rPr>
        <w:t>积极采取措施防止损失扩大。因不可抗力造成的损失，甲乙双方按照法律规定处理；</w:t>
      </w:r>
    </w:p>
    <w:p w14:paraId="4FD05A53">
      <w:pPr>
        <w:spacing w:line="560" w:lineRule="exact"/>
        <w:ind w:firstLine="480"/>
        <w:rPr>
          <w:rFonts w:ascii="宋体" w:hAnsi="宋体" w:cs="宋体"/>
          <w:color w:val="auto"/>
          <w:sz w:val="24"/>
          <w:szCs w:val="24"/>
          <w:highlight w:val="none"/>
        </w:rPr>
      </w:pPr>
      <w:r>
        <w:rPr>
          <w:rFonts w:hint="eastAsia" w:ascii="宋体" w:hAnsi="宋体" w:cs="宋体"/>
          <w:color w:val="auto"/>
          <w:sz w:val="24"/>
          <w:highlight w:val="none"/>
        </w:rPr>
        <w:t>2.10.5 “</w:t>
      </w:r>
      <w:r>
        <w:rPr>
          <w:rFonts w:hint="eastAsia" w:ascii="宋体" w:hAnsi="宋体"/>
          <w:bCs/>
          <w:color w:val="auto"/>
          <w:sz w:val="24"/>
          <w:highlight w:val="none"/>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14:paraId="44C8A5FE">
      <w:pPr>
        <w:spacing w:line="560" w:lineRule="exact"/>
        <w:ind w:firstLine="482"/>
        <w:rPr>
          <w:rFonts w:ascii="宋体" w:hAnsi="宋体" w:cs="宋体"/>
          <w:b/>
          <w:color w:val="auto"/>
          <w:sz w:val="24"/>
          <w:szCs w:val="24"/>
          <w:highlight w:val="none"/>
        </w:rPr>
      </w:pPr>
      <w:bookmarkStart w:id="217" w:name="_Toc259093684"/>
      <w:bookmarkStart w:id="218" w:name="_Toc487900365"/>
      <w:bookmarkStart w:id="219" w:name="_Toc279701255"/>
      <w:bookmarkStart w:id="220" w:name="_Toc14115"/>
      <w:bookmarkStart w:id="221" w:name="_Toc24465"/>
      <w:bookmarkStart w:id="222" w:name="_Toc3638"/>
      <w:bookmarkStart w:id="223" w:name="_Toc23854"/>
      <w:bookmarkStart w:id="224" w:name="_Toc25783"/>
      <w:r>
        <w:rPr>
          <w:rFonts w:hint="eastAsia" w:ascii="宋体" w:hAnsi="宋体" w:cs="宋体"/>
          <w:b/>
          <w:color w:val="auto"/>
          <w:sz w:val="24"/>
          <w:szCs w:val="24"/>
          <w:highlight w:val="none"/>
        </w:rPr>
        <w:t>2.11 税费</w:t>
      </w:r>
      <w:bookmarkEnd w:id="217"/>
      <w:bookmarkEnd w:id="218"/>
      <w:bookmarkEnd w:id="219"/>
      <w:bookmarkEnd w:id="220"/>
      <w:bookmarkEnd w:id="221"/>
      <w:bookmarkEnd w:id="222"/>
      <w:bookmarkEnd w:id="223"/>
      <w:bookmarkEnd w:id="224"/>
    </w:p>
    <w:p w14:paraId="276540EA">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与合同有关的一切税费，均按照中华人民共和国法律的相关规定缴纳。</w:t>
      </w:r>
    </w:p>
    <w:p w14:paraId="51CC24B4">
      <w:pPr>
        <w:spacing w:line="560" w:lineRule="exact"/>
        <w:ind w:firstLine="482"/>
        <w:rPr>
          <w:rFonts w:ascii="宋体" w:hAnsi="宋体" w:cs="宋体"/>
          <w:b/>
          <w:color w:val="auto"/>
          <w:sz w:val="24"/>
          <w:szCs w:val="24"/>
          <w:highlight w:val="none"/>
        </w:rPr>
      </w:pPr>
      <w:bookmarkStart w:id="225" w:name="_Toc30105"/>
      <w:bookmarkStart w:id="226" w:name="_Toc14814"/>
      <w:bookmarkStart w:id="227" w:name="_Toc26883"/>
      <w:bookmarkStart w:id="228" w:name="_Toc259093687"/>
      <w:bookmarkStart w:id="229" w:name="_Toc279701258"/>
      <w:bookmarkStart w:id="230" w:name="_Toc7315"/>
      <w:bookmarkStart w:id="231" w:name="_Toc487900368"/>
      <w:bookmarkStart w:id="232" w:name="_Toc25525"/>
      <w:r>
        <w:rPr>
          <w:rFonts w:hint="eastAsia" w:ascii="宋体" w:hAnsi="宋体" w:cs="宋体"/>
          <w:b/>
          <w:color w:val="auto"/>
          <w:sz w:val="24"/>
          <w:szCs w:val="24"/>
          <w:highlight w:val="none"/>
        </w:rPr>
        <w:t>2.12 乙方破产</w:t>
      </w:r>
      <w:bookmarkEnd w:id="225"/>
      <w:bookmarkEnd w:id="226"/>
      <w:bookmarkEnd w:id="227"/>
      <w:bookmarkEnd w:id="228"/>
      <w:bookmarkEnd w:id="229"/>
      <w:bookmarkEnd w:id="230"/>
      <w:bookmarkEnd w:id="231"/>
      <w:bookmarkEnd w:id="232"/>
    </w:p>
    <w:p w14:paraId="5528EBAF">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5BCC429C">
      <w:pPr>
        <w:spacing w:line="560" w:lineRule="exact"/>
        <w:ind w:firstLine="482"/>
        <w:rPr>
          <w:rFonts w:ascii="宋体" w:hAnsi="宋体" w:cs="宋体"/>
          <w:b/>
          <w:color w:val="auto"/>
          <w:sz w:val="24"/>
          <w:szCs w:val="24"/>
          <w:highlight w:val="none"/>
        </w:rPr>
      </w:pPr>
      <w:bookmarkStart w:id="233" w:name="_Toc23323"/>
      <w:bookmarkStart w:id="234" w:name="_Toc1123"/>
      <w:bookmarkStart w:id="235" w:name="_Toc2016"/>
      <w:r>
        <w:rPr>
          <w:rFonts w:hint="eastAsia" w:ascii="宋体" w:hAnsi="宋体" w:cs="宋体"/>
          <w:b/>
          <w:color w:val="auto"/>
          <w:sz w:val="24"/>
          <w:szCs w:val="24"/>
          <w:highlight w:val="none"/>
        </w:rPr>
        <w:t>2.13 合同中止、终止</w:t>
      </w:r>
      <w:bookmarkEnd w:id="233"/>
      <w:bookmarkEnd w:id="234"/>
      <w:bookmarkEnd w:id="235"/>
    </w:p>
    <w:p w14:paraId="70460E5D">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2.13.1 双方当事人不得擅自中止或者终止合同；</w:t>
      </w:r>
    </w:p>
    <w:p w14:paraId="03783710">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2.13.2合同继续履行将损害国家利益和社会公共利益的，双方当事人应当中止或者终止合同。有过错的一方应当承担赔偿责任，双方当事人都有过错的，各自承担相应的责任。</w:t>
      </w:r>
    </w:p>
    <w:p w14:paraId="32491DDA">
      <w:pPr>
        <w:spacing w:line="560" w:lineRule="exact"/>
        <w:ind w:firstLine="482"/>
        <w:rPr>
          <w:rFonts w:ascii="宋体" w:hAnsi="宋体" w:cs="宋体"/>
          <w:b/>
          <w:color w:val="auto"/>
          <w:sz w:val="24"/>
          <w:szCs w:val="24"/>
          <w:highlight w:val="none"/>
        </w:rPr>
      </w:pPr>
      <w:bookmarkStart w:id="236" w:name="_Toc1969"/>
      <w:bookmarkStart w:id="237" w:name="_Toc14525"/>
      <w:bookmarkStart w:id="238" w:name="_Toc17363"/>
      <w:r>
        <w:rPr>
          <w:rFonts w:hint="eastAsia" w:ascii="宋体" w:hAnsi="宋体" w:cs="宋体"/>
          <w:b/>
          <w:color w:val="auto"/>
          <w:sz w:val="24"/>
          <w:szCs w:val="24"/>
          <w:highlight w:val="none"/>
        </w:rPr>
        <w:t>2.14 检验和验收</w:t>
      </w:r>
      <w:bookmarkEnd w:id="236"/>
      <w:bookmarkEnd w:id="237"/>
      <w:bookmarkEnd w:id="238"/>
    </w:p>
    <w:p w14:paraId="283893B2">
      <w:pPr>
        <w:tabs>
          <w:tab w:val="left" w:pos="360"/>
          <w:tab w:val="left" w:pos="540"/>
          <w:tab w:val="left" w:pos="1080"/>
        </w:tabs>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2.14.1 乙方按照约定，定期提交服务报告，甲方定期进行验收；</w:t>
      </w:r>
    </w:p>
    <w:p w14:paraId="6AF0D92E">
      <w:pPr>
        <w:tabs>
          <w:tab w:val="left" w:pos="360"/>
          <w:tab w:val="left" w:pos="540"/>
          <w:tab w:val="left" w:pos="1080"/>
        </w:tabs>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00"/>
      <w:bookmarkEnd w:id="201"/>
      <w:bookmarkEnd w:id="202"/>
      <w:bookmarkEnd w:id="203"/>
    </w:p>
    <w:p w14:paraId="47C9EF96">
      <w:pPr>
        <w:spacing w:line="560" w:lineRule="exact"/>
        <w:ind w:firstLine="482"/>
        <w:rPr>
          <w:rFonts w:ascii="宋体" w:hAnsi="宋体" w:cs="宋体"/>
          <w:b/>
          <w:color w:val="auto"/>
          <w:sz w:val="24"/>
          <w:szCs w:val="24"/>
          <w:highlight w:val="none"/>
        </w:rPr>
      </w:pPr>
      <w:bookmarkStart w:id="239" w:name="_Toc487900371"/>
      <w:bookmarkStart w:id="240" w:name="_Toc279701261"/>
      <w:bookmarkStart w:id="241" w:name="_Toc259093690"/>
      <w:bookmarkStart w:id="242" w:name="_Toc9808"/>
      <w:bookmarkStart w:id="243" w:name="_Toc2308"/>
      <w:bookmarkStart w:id="244" w:name="_Toc31892"/>
      <w:bookmarkStart w:id="245" w:name="_Toc12666"/>
      <w:bookmarkStart w:id="246" w:name="_Toc25198"/>
      <w:r>
        <w:rPr>
          <w:rFonts w:hint="eastAsia" w:ascii="宋体" w:hAnsi="宋体" w:cs="宋体"/>
          <w:b/>
          <w:color w:val="auto"/>
          <w:sz w:val="24"/>
          <w:szCs w:val="24"/>
          <w:highlight w:val="none"/>
        </w:rPr>
        <w:t>2.15 通知</w:t>
      </w:r>
      <w:bookmarkEnd w:id="239"/>
      <w:bookmarkEnd w:id="240"/>
      <w:bookmarkEnd w:id="241"/>
      <w:r>
        <w:rPr>
          <w:rFonts w:hint="eastAsia" w:ascii="宋体" w:hAnsi="宋体" w:cs="宋体"/>
          <w:b/>
          <w:color w:val="auto"/>
          <w:sz w:val="24"/>
          <w:szCs w:val="24"/>
          <w:highlight w:val="none"/>
        </w:rPr>
        <w:t>和送达</w:t>
      </w:r>
      <w:bookmarkEnd w:id="242"/>
      <w:bookmarkEnd w:id="243"/>
      <w:bookmarkEnd w:id="244"/>
      <w:bookmarkEnd w:id="245"/>
      <w:bookmarkEnd w:id="246"/>
    </w:p>
    <w:p w14:paraId="462BE44F">
      <w:pPr>
        <w:spacing w:line="560" w:lineRule="exact"/>
        <w:ind w:firstLine="480"/>
        <w:rPr>
          <w:rFonts w:ascii="宋体" w:hAnsi="宋体" w:cs="宋体"/>
          <w:color w:val="auto"/>
          <w:sz w:val="24"/>
          <w:szCs w:val="24"/>
          <w:highlight w:val="none"/>
        </w:rPr>
      </w:pPr>
      <w:bookmarkStart w:id="247" w:name="_Toc7073"/>
      <w:bookmarkStart w:id="248" w:name="_Toc29220"/>
      <w:bookmarkStart w:id="249" w:name="_Toc259093691"/>
      <w:bookmarkStart w:id="250" w:name="_Toc487900372"/>
      <w:bookmarkStart w:id="251" w:name="_Toc279701262"/>
      <w:r>
        <w:rPr>
          <w:rFonts w:hint="eastAsia" w:ascii="宋体" w:hAnsi="宋体" w:cs="宋体"/>
          <w:color w:val="auto"/>
          <w:sz w:val="24"/>
          <w:szCs w:val="24"/>
          <w:highlight w:val="none"/>
        </w:rPr>
        <w:t>2.15.1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bookmarkEnd w:id="247"/>
      <w:bookmarkEnd w:id="248"/>
    </w:p>
    <w:p w14:paraId="240C1FD0">
      <w:pPr>
        <w:spacing w:line="560" w:lineRule="exact"/>
        <w:ind w:firstLine="480"/>
        <w:rPr>
          <w:rFonts w:ascii="宋体" w:hAnsi="宋体" w:cs="宋体"/>
          <w:color w:val="auto"/>
          <w:sz w:val="24"/>
          <w:szCs w:val="24"/>
          <w:highlight w:val="none"/>
        </w:rPr>
      </w:pPr>
      <w:bookmarkStart w:id="252" w:name="_Toc18401"/>
      <w:bookmarkStart w:id="253" w:name="_Toc27674"/>
      <w:r>
        <w:rPr>
          <w:rFonts w:hint="eastAsia" w:ascii="宋体" w:hAnsi="宋体" w:cs="宋体"/>
          <w:color w:val="auto"/>
          <w:sz w:val="24"/>
          <w:szCs w:val="24"/>
          <w:highlight w:val="none"/>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9"/>
      <w:bookmarkEnd w:id="250"/>
      <w:bookmarkEnd w:id="251"/>
      <w:bookmarkEnd w:id="252"/>
      <w:bookmarkEnd w:id="253"/>
    </w:p>
    <w:p w14:paraId="6A203EE1">
      <w:pPr>
        <w:spacing w:line="560" w:lineRule="exact"/>
        <w:ind w:firstLine="482"/>
        <w:rPr>
          <w:rFonts w:ascii="宋体" w:hAnsi="宋体" w:cs="宋体"/>
          <w:b/>
          <w:color w:val="auto"/>
          <w:sz w:val="24"/>
          <w:szCs w:val="24"/>
          <w:highlight w:val="none"/>
        </w:rPr>
      </w:pPr>
      <w:bookmarkStart w:id="254" w:name="_Toc259093692"/>
      <w:bookmarkStart w:id="255" w:name="_Toc487900373"/>
      <w:bookmarkStart w:id="256" w:name="_Toc279701263"/>
      <w:bookmarkStart w:id="257" w:name="_Toc5063"/>
      <w:bookmarkStart w:id="258" w:name="_Toc20808"/>
      <w:bookmarkStart w:id="259" w:name="_Toc28906"/>
      <w:bookmarkStart w:id="260" w:name="_Toc12254"/>
      <w:bookmarkStart w:id="261" w:name="_Toc27644"/>
      <w:r>
        <w:rPr>
          <w:rFonts w:hint="eastAsia" w:ascii="宋体" w:hAnsi="宋体" w:cs="宋体"/>
          <w:b/>
          <w:color w:val="auto"/>
          <w:sz w:val="24"/>
          <w:szCs w:val="24"/>
          <w:highlight w:val="none"/>
        </w:rPr>
        <w:t>2.16 合同使用的文字和适用的法律</w:t>
      </w:r>
      <w:bookmarkEnd w:id="254"/>
      <w:bookmarkEnd w:id="255"/>
      <w:bookmarkEnd w:id="256"/>
      <w:bookmarkEnd w:id="257"/>
      <w:bookmarkEnd w:id="258"/>
      <w:bookmarkEnd w:id="259"/>
      <w:bookmarkEnd w:id="260"/>
      <w:bookmarkEnd w:id="261"/>
    </w:p>
    <w:p w14:paraId="09ED21DD">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2.16.1 合同使用汉语书就、变更和解释；</w:t>
      </w:r>
    </w:p>
    <w:p w14:paraId="44C0E815">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2.16.2 合同适用中华人民共和国法律。</w:t>
      </w:r>
    </w:p>
    <w:p w14:paraId="01D2B761">
      <w:pPr>
        <w:spacing w:line="560" w:lineRule="exact"/>
        <w:ind w:firstLine="482"/>
        <w:rPr>
          <w:rFonts w:ascii="宋体" w:hAnsi="宋体" w:cs="宋体"/>
          <w:b/>
          <w:color w:val="auto"/>
          <w:sz w:val="24"/>
          <w:szCs w:val="24"/>
          <w:highlight w:val="none"/>
        </w:rPr>
      </w:pPr>
      <w:bookmarkStart w:id="262" w:name="_Toc1492"/>
      <w:bookmarkStart w:id="263" w:name="_Toc259093693"/>
      <w:bookmarkStart w:id="264" w:name="_Toc27127"/>
      <w:bookmarkStart w:id="265" w:name="_Toc279701264"/>
      <w:bookmarkStart w:id="266" w:name="_Toc22266"/>
      <w:bookmarkStart w:id="267" w:name="_Toc27403"/>
      <w:bookmarkStart w:id="268" w:name="_Toc30096"/>
      <w:r>
        <w:rPr>
          <w:rFonts w:hint="eastAsia" w:ascii="宋体" w:hAnsi="宋体" w:cs="宋体"/>
          <w:b/>
          <w:color w:val="auto"/>
          <w:sz w:val="24"/>
          <w:szCs w:val="24"/>
          <w:highlight w:val="none"/>
        </w:rPr>
        <w:t>2.17 履约保证金</w:t>
      </w:r>
      <w:bookmarkEnd w:id="262"/>
      <w:bookmarkEnd w:id="263"/>
      <w:bookmarkEnd w:id="264"/>
      <w:bookmarkEnd w:id="265"/>
      <w:bookmarkEnd w:id="266"/>
      <w:bookmarkEnd w:id="267"/>
      <w:bookmarkEnd w:id="268"/>
      <w:r>
        <w:rPr>
          <w:rFonts w:hint="eastAsia" w:ascii="宋体" w:hAnsi="宋体" w:cs="宋体"/>
          <w:b/>
          <w:color w:val="auto"/>
          <w:sz w:val="24"/>
          <w:szCs w:val="24"/>
          <w:highlight w:val="none"/>
        </w:rPr>
        <w:t>（若有）</w:t>
      </w:r>
    </w:p>
    <w:p w14:paraId="31BD091A">
      <w:pPr>
        <w:spacing w:line="560" w:lineRule="exact"/>
        <w:ind w:firstLine="480"/>
        <w:rPr>
          <w:rFonts w:ascii="宋体" w:hAnsi="宋体"/>
          <w:bCs/>
          <w:color w:val="auto"/>
          <w:sz w:val="24"/>
          <w:szCs w:val="24"/>
          <w:highlight w:val="none"/>
          <w:lang w:val="zh-CN"/>
        </w:rPr>
      </w:pPr>
      <w:r>
        <w:rPr>
          <w:rFonts w:hint="eastAsia" w:ascii="宋体" w:hAnsi="宋体" w:cs="宋体"/>
          <w:color w:val="auto"/>
          <w:sz w:val="24"/>
          <w:szCs w:val="24"/>
          <w:highlight w:val="none"/>
        </w:rPr>
        <w:t xml:space="preserve">2.17.1 </w:t>
      </w:r>
      <w:r>
        <w:rPr>
          <w:rFonts w:hint="eastAsia" w:ascii="宋体" w:hAnsi="宋体"/>
          <w:bCs/>
          <w:color w:val="auto"/>
          <w:sz w:val="24"/>
          <w:szCs w:val="24"/>
          <w:highlight w:val="none"/>
          <w:lang w:val="zh-CN"/>
        </w:rPr>
        <w:t>签订合同前，中标供应商须交纳中标合同总金额</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lang w:val="zh-CN"/>
        </w:rPr>
        <w:t>%的履约保证金。</w:t>
      </w:r>
    </w:p>
    <w:p w14:paraId="78126B08">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2.17.2 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5077456E">
      <w:pPr>
        <w:spacing w:line="5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2.17.3 如果甲方未及时退还履约保证金，相关责任由甲乙双方在合同中自行约定。</w:t>
      </w:r>
    </w:p>
    <w:p w14:paraId="55A318DE">
      <w:pPr>
        <w:pStyle w:val="10"/>
        <w:rPr>
          <w:color w:val="auto"/>
          <w:highlight w:val="none"/>
        </w:rPr>
      </w:pPr>
    </w:p>
    <w:p w14:paraId="3A9E609A">
      <w:pPr>
        <w:jc w:val="center"/>
        <w:outlineLvl w:val="0"/>
        <w:rPr>
          <w:rFonts w:ascii="黑体" w:hAnsi="黑体" w:eastAsia="黑体"/>
          <w:color w:val="auto"/>
          <w:sz w:val="28"/>
          <w:highlight w:val="none"/>
        </w:rPr>
      </w:pPr>
      <w:r>
        <w:rPr>
          <w:rFonts w:ascii="黑体" w:hAnsi="黑体" w:eastAsia="黑体"/>
          <w:color w:val="auto"/>
          <w:sz w:val="28"/>
          <w:highlight w:val="none"/>
        </w:rPr>
        <w:br w:type="page" w:clear="all"/>
      </w:r>
      <w:bookmarkStart w:id="269" w:name="_Toc157174693"/>
      <w:bookmarkStart w:id="270" w:name="_Toc27444"/>
      <w:bookmarkStart w:id="271" w:name="_Toc24602"/>
      <w:r>
        <w:rPr>
          <w:rFonts w:hint="eastAsia" w:ascii="黑体" w:hAnsi="黑体" w:eastAsia="黑体"/>
          <w:color w:val="auto"/>
          <w:sz w:val="36"/>
          <w:szCs w:val="36"/>
          <w:highlight w:val="none"/>
        </w:rPr>
        <w:t>第六章 投标文件</w:t>
      </w:r>
      <w:bookmarkEnd w:id="269"/>
      <w:bookmarkEnd w:id="270"/>
      <w:r>
        <w:rPr>
          <w:rFonts w:hint="eastAsia" w:ascii="黑体" w:hAnsi="黑体" w:eastAsia="黑体"/>
          <w:color w:val="auto"/>
          <w:sz w:val="36"/>
          <w:szCs w:val="36"/>
          <w:highlight w:val="none"/>
        </w:rPr>
        <w:t>内容与格式</w:t>
      </w:r>
      <w:bookmarkEnd w:id="271"/>
    </w:p>
    <w:p w14:paraId="3D2DA328">
      <w:pPr>
        <w:pStyle w:val="17"/>
        <w:spacing w:line="500" w:lineRule="exact"/>
        <w:ind w:firstLine="0"/>
        <w:rPr>
          <w:rFonts w:cs="Arial"/>
          <w:b/>
          <w:color w:val="auto"/>
          <w:sz w:val="30"/>
          <w:szCs w:val="30"/>
          <w:highlight w:val="none"/>
        </w:rPr>
      </w:pPr>
      <w:bookmarkStart w:id="272" w:name="OLE_LINK146"/>
      <w:bookmarkStart w:id="273" w:name="OLE_LINK173"/>
      <w:r>
        <w:rPr>
          <w:rFonts w:hint="eastAsia" w:cs="Arial"/>
          <w:b/>
          <w:color w:val="auto"/>
          <w:sz w:val="30"/>
          <w:szCs w:val="30"/>
          <w:highlight w:val="none"/>
        </w:rPr>
        <w:t>第一部分  投标文件内容</w:t>
      </w:r>
    </w:p>
    <w:p w14:paraId="34051E13">
      <w:pPr>
        <w:pStyle w:val="17"/>
        <w:spacing w:line="500" w:lineRule="exact"/>
        <w:ind w:firstLine="0"/>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11"/>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3"/>
        <w:gridCol w:w="1683"/>
        <w:gridCol w:w="5663"/>
        <w:gridCol w:w="1192"/>
      </w:tblGrid>
      <w:tr w14:paraId="7024C1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763" w:type="dxa"/>
            <w:noWrap w:val="0"/>
            <w:vAlign w:val="center"/>
          </w:tcPr>
          <w:p w14:paraId="627F5EB2">
            <w:pPr>
              <w:pStyle w:val="17"/>
              <w:spacing w:before="0" w:after="0" w:line="240" w:lineRule="auto"/>
              <w:ind w:firstLine="0"/>
              <w:jc w:val="center"/>
              <w:rPr>
                <w:rFonts w:ascii="宋体" w:hAnsi="宋体" w:cs="宋体"/>
                <w:b/>
                <w:color w:val="auto"/>
                <w:highlight w:val="none"/>
              </w:rPr>
            </w:pPr>
            <w:r>
              <w:rPr>
                <w:rFonts w:hint="eastAsia" w:ascii="宋体" w:hAnsi="宋体" w:cs="宋体"/>
                <w:b/>
                <w:color w:val="auto"/>
                <w:highlight w:val="none"/>
              </w:rPr>
              <w:t>序号</w:t>
            </w:r>
          </w:p>
        </w:tc>
        <w:tc>
          <w:tcPr>
            <w:tcW w:w="1683" w:type="dxa"/>
            <w:noWrap w:val="0"/>
            <w:vAlign w:val="center"/>
          </w:tcPr>
          <w:p w14:paraId="69E557EE">
            <w:pPr>
              <w:pStyle w:val="17"/>
              <w:spacing w:before="0" w:after="0" w:line="240" w:lineRule="auto"/>
              <w:ind w:firstLine="0"/>
              <w:jc w:val="center"/>
              <w:rPr>
                <w:rFonts w:ascii="宋体" w:hAnsi="宋体" w:cs="宋体"/>
                <w:b/>
                <w:color w:val="auto"/>
                <w:highlight w:val="none"/>
              </w:rPr>
            </w:pPr>
            <w:r>
              <w:rPr>
                <w:rFonts w:hint="eastAsia" w:ascii="宋体" w:hAnsi="宋体" w:cs="宋体"/>
                <w:b/>
                <w:color w:val="auto"/>
                <w:highlight w:val="none"/>
              </w:rPr>
              <w:t>评审项目</w:t>
            </w:r>
          </w:p>
        </w:tc>
        <w:tc>
          <w:tcPr>
            <w:tcW w:w="5663" w:type="dxa"/>
            <w:noWrap w:val="0"/>
            <w:vAlign w:val="center"/>
          </w:tcPr>
          <w:p w14:paraId="2D0081F9">
            <w:pPr>
              <w:pStyle w:val="17"/>
              <w:spacing w:before="0" w:after="0" w:line="240" w:lineRule="auto"/>
              <w:jc w:val="center"/>
              <w:rPr>
                <w:rFonts w:ascii="宋体" w:hAnsi="宋体" w:cs="宋体"/>
                <w:b/>
                <w:color w:val="auto"/>
                <w:highlight w:val="none"/>
              </w:rPr>
            </w:pPr>
            <w:r>
              <w:rPr>
                <w:rFonts w:hint="eastAsia" w:ascii="宋体" w:hAnsi="宋体" w:cs="宋体"/>
                <w:b/>
                <w:color w:val="auto"/>
                <w:highlight w:val="none"/>
              </w:rPr>
              <w:t>评审要求</w:t>
            </w:r>
          </w:p>
        </w:tc>
        <w:tc>
          <w:tcPr>
            <w:tcW w:w="1192" w:type="dxa"/>
            <w:noWrap w:val="0"/>
            <w:vAlign w:val="center"/>
          </w:tcPr>
          <w:p w14:paraId="297778AC">
            <w:pPr>
              <w:pStyle w:val="17"/>
              <w:spacing w:before="0" w:after="0" w:line="240" w:lineRule="auto"/>
              <w:ind w:firstLine="0"/>
              <w:jc w:val="center"/>
              <w:rPr>
                <w:rFonts w:ascii="宋体" w:hAnsi="宋体" w:cs="宋体"/>
                <w:b/>
                <w:color w:val="auto"/>
                <w:highlight w:val="none"/>
              </w:rPr>
            </w:pPr>
            <w:r>
              <w:rPr>
                <w:rFonts w:hint="eastAsia" w:ascii="宋体" w:hAnsi="宋体" w:cs="宋体"/>
                <w:b/>
                <w:color w:val="auto"/>
                <w:highlight w:val="none"/>
              </w:rPr>
              <w:t>审查因素</w:t>
            </w:r>
          </w:p>
        </w:tc>
      </w:tr>
      <w:tr w14:paraId="0CE71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763" w:type="dxa"/>
            <w:noWrap w:val="0"/>
            <w:vAlign w:val="center"/>
          </w:tcPr>
          <w:p w14:paraId="0D9BBFE9">
            <w:pPr>
              <w:pStyle w:val="17"/>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1</w:t>
            </w:r>
          </w:p>
        </w:tc>
        <w:tc>
          <w:tcPr>
            <w:tcW w:w="1683" w:type="dxa"/>
            <w:noWrap w:val="0"/>
            <w:vAlign w:val="center"/>
          </w:tcPr>
          <w:p w14:paraId="2EA24821">
            <w:pPr>
              <w:pStyle w:val="17"/>
              <w:spacing w:before="0" w:after="0" w:line="240" w:lineRule="auto"/>
              <w:ind w:firstLine="0"/>
              <w:jc w:val="center"/>
              <w:rPr>
                <w:rFonts w:ascii="宋体" w:hAnsi="宋体"/>
                <w:bCs/>
                <w:color w:val="auto"/>
                <w:highlight w:val="none"/>
              </w:rPr>
            </w:pPr>
            <w:r>
              <w:rPr>
                <w:rFonts w:hint="eastAsia" w:ascii="宋体" w:hAnsi="宋体"/>
                <w:bCs/>
                <w:color w:val="auto"/>
                <w:highlight w:val="none"/>
                <w:lang w:val="zh-CN"/>
              </w:rPr>
              <w:t>资格声明</w:t>
            </w:r>
            <w:r>
              <w:rPr>
                <w:rFonts w:hint="eastAsia" w:ascii="宋体" w:hAnsi="宋体"/>
                <w:bCs/>
                <w:color w:val="auto"/>
                <w:highlight w:val="none"/>
              </w:rPr>
              <w:t>函</w:t>
            </w:r>
          </w:p>
        </w:tc>
        <w:tc>
          <w:tcPr>
            <w:tcW w:w="5663" w:type="dxa"/>
            <w:noWrap w:val="0"/>
            <w:vAlign w:val="center"/>
          </w:tcPr>
          <w:p w14:paraId="29A37EFF">
            <w:pPr>
              <w:pStyle w:val="17"/>
              <w:spacing w:before="0" w:after="0" w:line="240" w:lineRule="auto"/>
              <w:ind w:firstLine="0"/>
              <w:jc w:val="both"/>
              <w:rPr>
                <w:rFonts w:ascii="宋体" w:hAnsi="宋体" w:cs="宋体"/>
                <w:color w:val="auto"/>
                <w:highlight w:val="none"/>
              </w:rPr>
            </w:pPr>
            <w:r>
              <w:rPr>
                <w:rFonts w:hint="eastAsia" w:ascii="宋体" w:hAnsi="宋体"/>
                <w:bCs/>
                <w:color w:val="auto"/>
                <w:highlight w:val="none"/>
                <w:lang w:val="zh-CN"/>
              </w:rPr>
              <w:t>提供《关于资格的声明函》</w:t>
            </w:r>
            <w:r>
              <w:rPr>
                <w:rFonts w:hint="eastAsia" w:ascii="宋体" w:hAnsi="宋体" w:cs="宋体"/>
                <w:b/>
                <w:bCs/>
                <w:color w:val="auto"/>
                <w:highlight w:val="none"/>
              </w:rPr>
              <w:t>（给定格式）</w:t>
            </w:r>
            <w:r>
              <w:rPr>
                <w:rFonts w:hint="eastAsia" w:ascii="宋体" w:hAnsi="宋体" w:cs="宋体"/>
                <w:color w:val="auto"/>
                <w:highlight w:val="none"/>
              </w:rPr>
              <w:t>。</w:t>
            </w:r>
          </w:p>
        </w:tc>
        <w:tc>
          <w:tcPr>
            <w:tcW w:w="1192" w:type="dxa"/>
            <w:vMerge w:val="restart"/>
            <w:noWrap w:val="0"/>
            <w:vAlign w:val="center"/>
          </w:tcPr>
          <w:p w14:paraId="5E9D1C5B">
            <w:pPr>
              <w:pStyle w:val="17"/>
              <w:spacing w:before="0" w:after="0" w:line="240" w:lineRule="auto"/>
              <w:ind w:firstLine="0"/>
              <w:rPr>
                <w:rFonts w:ascii="宋体" w:hAnsi="宋体" w:cs="宋体"/>
                <w:color w:val="auto"/>
                <w:highlight w:val="none"/>
              </w:rPr>
            </w:pPr>
            <w:r>
              <w:rPr>
                <w:rFonts w:hint="eastAsia" w:ascii="宋体" w:hAnsi="宋体" w:cs="宋体"/>
                <w:color w:val="auto"/>
                <w:highlight w:val="none"/>
              </w:rPr>
              <w:t>满足《中华人民共和国政府采购法》第二十二条规定</w:t>
            </w:r>
          </w:p>
        </w:tc>
      </w:tr>
      <w:tr w14:paraId="395148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763" w:type="dxa"/>
            <w:noWrap w:val="0"/>
            <w:vAlign w:val="center"/>
          </w:tcPr>
          <w:p w14:paraId="77ECBA42">
            <w:pPr>
              <w:pStyle w:val="17"/>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2</w:t>
            </w:r>
          </w:p>
        </w:tc>
        <w:tc>
          <w:tcPr>
            <w:tcW w:w="1683" w:type="dxa"/>
            <w:noWrap w:val="0"/>
            <w:vAlign w:val="center"/>
          </w:tcPr>
          <w:p w14:paraId="47914476">
            <w:pPr>
              <w:pStyle w:val="17"/>
              <w:spacing w:before="0" w:after="0" w:line="240" w:lineRule="auto"/>
              <w:ind w:firstLine="0"/>
              <w:jc w:val="center"/>
              <w:rPr>
                <w:rFonts w:ascii="宋体" w:hAnsi="宋体" w:cs="宋体"/>
                <w:color w:val="auto"/>
                <w:highlight w:val="none"/>
              </w:rPr>
            </w:pPr>
            <w:r>
              <w:rPr>
                <w:rFonts w:hint="eastAsia" w:ascii="宋体" w:hAnsi="宋体"/>
                <w:bCs/>
                <w:color w:val="auto"/>
                <w:highlight w:val="none"/>
                <w:lang w:val="zh-CN"/>
              </w:rPr>
              <w:t>被授权代表身份证明</w:t>
            </w:r>
          </w:p>
        </w:tc>
        <w:tc>
          <w:tcPr>
            <w:tcW w:w="5663" w:type="dxa"/>
            <w:noWrap w:val="0"/>
            <w:vAlign w:val="center"/>
          </w:tcPr>
          <w:p w14:paraId="20D68923">
            <w:pPr>
              <w:pStyle w:val="17"/>
              <w:spacing w:before="0" w:after="0" w:line="240" w:lineRule="auto"/>
              <w:ind w:firstLine="0"/>
              <w:jc w:val="both"/>
              <w:rPr>
                <w:rFonts w:ascii="宋体" w:hAnsi="宋体" w:cs="宋体"/>
                <w:color w:val="auto"/>
                <w:highlight w:val="none"/>
              </w:rPr>
            </w:pPr>
            <w:r>
              <w:rPr>
                <w:rFonts w:hint="eastAsia" w:ascii="宋体" w:hAnsi="宋体"/>
                <w:bCs/>
                <w:color w:val="auto"/>
                <w:highlight w:val="none"/>
                <w:lang w:val="zh-CN"/>
              </w:rPr>
              <w:t>提供</w:t>
            </w:r>
            <w:r>
              <w:rPr>
                <w:rFonts w:hint="eastAsia" w:ascii="宋体" w:hAnsi="宋体" w:cs="宋体"/>
                <w:color w:val="auto"/>
                <w:highlight w:val="none"/>
              </w:rPr>
              <w:t>《法定代表人授权委托书》</w:t>
            </w:r>
            <w:r>
              <w:rPr>
                <w:rFonts w:hint="eastAsia" w:ascii="宋体" w:hAnsi="宋体" w:cs="宋体"/>
                <w:b/>
                <w:bCs/>
                <w:color w:val="auto"/>
                <w:highlight w:val="none"/>
              </w:rPr>
              <w:t>（给定格式；投标人</w:t>
            </w:r>
            <w:r>
              <w:rPr>
                <w:rFonts w:hint="eastAsia" w:ascii="宋体" w:hAnsi="宋体"/>
                <w:b/>
                <w:bCs/>
                <w:color w:val="auto"/>
                <w:highlight w:val="none"/>
                <w:lang w:val="zh-CN"/>
              </w:rPr>
              <w:t>法定代表人亲自参加</w:t>
            </w:r>
            <w:r>
              <w:rPr>
                <w:rFonts w:hint="eastAsia" w:ascii="宋体" w:hAnsi="宋体" w:cs="宋体"/>
                <w:b/>
                <w:bCs/>
                <w:color w:val="auto"/>
                <w:highlight w:val="none"/>
              </w:rPr>
              <w:t>或投标人是自然人</w:t>
            </w:r>
            <w:r>
              <w:rPr>
                <w:rFonts w:hint="eastAsia" w:ascii="宋体" w:hAnsi="宋体"/>
                <w:b/>
                <w:bCs/>
                <w:color w:val="auto"/>
                <w:highlight w:val="none"/>
                <w:lang w:val="zh-CN"/>
              </w:rPr>
              <w:t>的</w:t>
            </w:r>
            <w:r>
              <w:rPr>
                <w:rFonts w:hint="eastAsia" w:ascii="宋体" w:hAnsi="宋体" w:cs="宋体"/>
                <w:b/>
                <w:bCs/>
                <w:color w:val="auto"/>
                <w:highlight w:val="none"/>
              </w:rPr>
              <w:t>，可不提供）</w:t>
            </w:r>
            <w:r>
              <w:rPr>
                <w:rFonts w:hint="eastAsia" w:ascii="宋体" w:hAnsi="宋体" w:cs="宋体"/>
                <w:color w:val="auto"/>
                <w:highlight w:val="none"/>
              </w:rPr>
              <w:t>。</w:t>
            </w:r>
          </w:p>
        </w:tc>
        <w:tc>
          <w:tcPr>
            <w:tcW w:w="1192" w:type="dxa"/>
            <w:vMerge w:val="continue"/>
            <w:noWrap w:val="0"/>
            <w:vAlign w:val="center"/>
          </w:tcPr>
          <w:p w14:paraId="7D81E38A">
            <w:pPr>
              <w:pStyle w:val="17"/>
              <w:spacing w:before="0" w:after="0" w:line="240" w:lineRule="auto"/>
              <w:ind w:firstLine="0"/>
              <w:rPr>
                <w:rFonts w:ascii="宋体" w:hAnsi="宋体" w:cs="宋体"/>
                <w:color w:val="auto"/>
                <w:highlight w:val="none"/>
              </w:rPr>
            </w:pPr>
          </w:p>
        </w:tc>
      </w:tr>
      <w:tr w14:paraId="028AB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7" w:hRule="atLeast"/>
          <w:jc w:val="center"/>
        </w:trPr>
        <w:tc>
          <w:tcPr>
            <w:tcW w:w="763" w:type="dxa"/>
            <w:noWrap w:val="0"/>
            <w:vAlign w:val="center"/>
          </w:tcPr>
          <w:p w14:paraId="13446D03">
            <w:pPr>
              <w:pStyle w:val="17"/>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3</w:t>
            </w:r>
          </w:p>
        </w:tc>
        <w:tc>
          <w:tcPr>
            <w:tcW w:w="1683" w:type="dxa"/>
            <w:noWrap w:val="0"/>
            <w:vAlign w:val="center"/>
          </w:tcPr>
          <w:p w14:paraId="1674FBED">
            <w:pPr>
              <w:pStyle w:val="17"/>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具有独立承担民事责任能力</w:t>
            </w:r>
          </w:p>
        </w:tc>
        <w:tc>
          <w:tcPr>
            <w:tcW w:w="5663" w:type="dxa"/>
            <w:noWrap w:val="0"/>
            <w:vAlign w:val="center"/>
          </w:tcPr>
          <w:p w14:paraId="1205896F">
            <w:pPr>
              <w:pStyle w:val="17"/>
              <w:spacing w:before="0" w:after="0" w:line="240" w:lineRule="auto"/>
              <w:ind w:firstLine="0"/>
              <w:jc w:val="both"/>
              <w:rPr>
                <w:rFonts w:ascii="宋体" w:hAnsi="宋体" w:cs="宋体"/>
                <w:color w:val="auto"/>
                <w:highlight w:val="none"/>
              </w:rPr>
            </w:pPr>
            <w:r>
              <w:rPr>
                <w:rFonts w:hint="eastAsia" w:ascii="宋体" w:hAnsi="宋体"/>
                <w:bCs/>
                <w:color w:val="auto"/>
                <w:highlight w:val="none"/>
                <w:lang w:val="zh-CN"/>
              </w:rPr>
              <w:t>提供投标人营业执照或法人（登记）证书，投标人为自然人的提供自然人身份证</w:t>
            </w:r>
            <w:r>
              <w:rPr>
                <w:rFonts w:hint="eastAsia" w:ascii="宋体" w:hAnsi="宋体"/>
                <w:bCs/>
                <w:color w:val="auto"/>
                <w:highlight w:val="none"/>
              </w:rPr>
              <w:t>明</w:t>
            </w:r>
            <w:r>
              <w:rPr>
                <w:rFonts w:hint="eastAsia" w:ascii="宋体" w:hAnsi="宋体" w:cs="宋体"/>
                <w:b/>
                <w:bCs/>
                <w:color w:val="auto"/>
                <w:highlight w:val="none"/>
              </w:rPr>
              <w:t>（投标人如是允许以分支机构身份参加投标的，提供投标人分支机构的营业执照）</w:t>
            </w:r>
            <w:r>
              <w:rPr>
                <w:rFonts w:hint="eastAsia" w:ascii="宋体" w:hAnsi="宋体" w:cs="宋体"/>
                <w:color w:val="auto"/>
                <w:highlight w:val="none"/>
              </w:rPr>
              <w:t>。</w:t>
            </w:r>
          </w:p>
        </w:tc>
        <w:tc>
          <w:tcPr>
            <w:tcW w:w="1192" w:type="dxa"/>
            <w:vMerge w:val="continue"/>
            <w:noWrap w:val="0"/>
            <w:vAlign w:val="center"/>
          </w:tcPr>
          <w:p w14:paraId="4ED44C2C">
            <w:pPr>
              <w:pStyle w:val="17"/>
              <w:spacing w:before="0" w:after="0" w:line="240" w:lineRule="auto"/>
              <w:ind w:firstLine="0"/>
              <w:rPr>
                <w:rFonts w:ascii="宋体" w:hAnsi="宋体" w:cs="宋体"/>
                <w:color w:val="auto"/>
                <w:highlight w:val="none"/>
              </w:rPr>
            </w:pPr>
          </w:p>
        </w:tc>
      </w:tr>
      <w:tr w14:paraId="190B2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7" w:hRule="atLeast"/>
          <w:jc w:val="center"/>
        </w:trPr>
        <w:tc>
          <w:tcPr>
            <w:tcW w:w="763" w:type="dxa"/>
            <w:noWrap w:val="0"/>
            <w:vAlign w:val="center"/>
          </w:tcPr>
          <w:p w14:paraId="5F316BAD">
            <w:pPr>
              <w:pStyle w:val="17"/>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4</w:t>
            </w:r>
          </w:p>
        </w:tc>
        <w:tc>
          <w:tcPr>
            <w:tcW w:w="1683" w:type="dxa"/>
            <w:noWrap w:val="0"/>
            <w:vAlign w:val="center"/>
          </w:tcPr>
          <w:p w14:paraId="488D2530">
            <w:pPr>
              <w:pStyle w:val="17"/>
              <w:spacing w:before="0" w:after="0" w:line="240" w:lineRule="auto"/>
              <w:ind w:firstLine="0"/>
              <w:jc w:val="center"/>
              <w:rPr>
                <w:rFonts w:ascii="宋体" w:hAnsi="宋体"/>
                <w:bCs/>
                <w:color w:val="auto"/>
                <w:highlight w:val="none"/>
                <w:lang w:val="zh-CN"/>
              </w:rPr>
            </w:pPr>
            <w:r>
              <w:rPr>
                <w:rFonts w:hint="eastAsia" w:ascii="宋体" w:hAnsi="宋体"/>
                <w:bCs/>
                <w:color w:val="auto"/>
                <w:highlight w:val="none"/>
                <w:lang w:val="zh-CN"/>
              </w:rPr>
              <w:t>具有良好的商业信誉和健全的财务会计制度</w:t>
            </w:r>
          </w:p>
        </w:tc>
        <w:tc>
          <w:tcPr>
            <w:tcW w:w="5663" w:type="dxa"/>
            <w:noWrap w:val="0"/>
            <w:vAlign w:val="center"/>
          </w:tcPr>
          <w:p w14:paraId="720A453C">
            <w:pPr>
              <w:pStyle w:val="17"/>
              <w:spacing w:before="0" w:after="0" w:line="240" w:lineRule="auto"/>
              <w:ind w:firstLine="0"/>
              <w:jc w:val="both"/>
              <w:rPr>
                <w:rFonts w:ascii="宋体" w:hAnsi="宋体" w:cs="宋体"/>
                <w:color w:val="auto"/>
                <w:highlight w:val="none"/>
              </w:rPr>
            </w:pPr>
            <w:r>
              <w:rPr>
                <w:rFonts w:hint="eastAsia" w:ascii="宋体" w:hAnsi="宋体"/>
                <w:bCs/>
                <w:color w:val="auto"/>
                <w:highlight w:val="none"/>
                <w:lang w:val="zh-CN"/>
              </w:rPr>
              <w:t>提供银行出具的资信证明（若投标人为法人的须提供其基本开户银行出具的资信证明）；或投标人近十二个月中任意一个月份</w:t>
            </w:r>
            <w:r>
              <w:rPr>
                <w:rFonts w:hint="eastAsia" w:ascii="宋体" w:hAnsi="宋体" w:cs="宋体"/>
                <w:color w:val="auto"/>
                <w:highlight w:val="none"/>
                <w:lang w:val="zh-CN"/>
              </w:rPr>
              <w:t>（</w:t>
            </w:r>
            <w:r>
              <w:rPr>
                <w:rFonts w:hint="eastAsia" w:ascii="宋体" w:hAnsi="宋体" w:cs="宋体"/>
                <w:color w:val="auto"/>
                <w:highlight w:val="none"/>
              </w:rPr>
              <w:t>不含投标当月</w:t>
            </w:r>
            <w:r>
              <w:rPr>
                <w:rFonts w:hint="eastAsia" w:ascii="宋体" w:hAnsi="宋体" w:cs="宋体"/>
                <w:color w:val="auto"/>
                <w:highlight w:val="none"/>
                <w:lang w:val="zh-CN"/>
              </w:rPr>
              <w:t>）</w:t>
            </w:r>
            <w:r>
              <w:rPr>
                <w:rFonts w:hint="eastAsia" w:ascii="宋体" w:hAnsi="宋体"/>
                <w:bCs/>
                <w:color w:val="auto"/>
                <w:highlight w:val="none"/>
                <w:lang w:val="zh-CN"/>
              </w:rPr>
              <w:t>的财务状况报告（须包含资产负债表和利润表）；或由会计师事务所出具的近两年中任意一个年度的审计报告和所附已审财务报告。</w:t>
            </w:r>
          </w:p>
        </w:tc>
        <w:tc>
          <w:tcPr>
            <w:tcW w:w="1192" w:type="dxa"/>
            <w:vMerge w:val="continue"/>
            <w:noWrap w:val="0"/>
            <w:vAlign w:val="center"/>
          </w:tcPr>
          <w:p w14:paraId="7EE05EBD">
            <w:pPr>
              <w:pStyle w:val="17"/>
              <w:spacing w:before="0" w:after="0" w:line="240" w:lineRule="auto"/>
              <w:ind w:firstLine="0"/>
              <w:rPr>
                <w:rFonts w:ascii="宋体" w:hAnsi="宋体" w:cs="宋体"/>
                <w:color w:val="auto"/>
                <w:highlight w:val="none"/>
              </w:rPr>
            </w:pPr>
          </w:p>
        </w:tc>
      </w:tr>
      <w:tr w14:paraId="6C833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763" w:type="dxa"/>
            <w:noWrap w:val="0"/>
            <w:vAlign w:val="center"/>
          </w:tcPr>
          <w:p w14:paraId="0A65C2A2">
            <w:pPr>
              <w:pStyle w:val="17"/>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5</w:t>
            </w:r>
          </w:p>
        </w:tc>
        <w:tc>
          <w:tcPr>
            <w:tcW w:w="1683" w:type="dxa"/>
            <w:noWrap w:val="0"/>
            <w:vAlign w:val="center"/>
          </w:tcPr>
          <w:p w14:paraId="6203AFA9">
            <w:pPr>
              <w:pStyle w:val="17"/>
              <w:spacing w:before="0" w:after="0" w:line="240" w:lineRule="auto"/>
              <w:ind w:firstLine="0"/>
              <w:jc w:val="center"/>
              <w:rPr>
                <w:rFonts w:ascii="宋体" w:hAnsi="宋体" w:cs="宋体"/>
                <w:color w:val="auto"/>
                <w:highlight w:val="none"/>
                <w:lang w:val="zh-CN"/>
              </w:rPr>
            </w:pPr>
            <w:r>
              <w:rPr>
                <w:rFonts w:hint="eastAsia" w:ascii="宋体" w:hAnsi="宋体"/>
                <w:bCs/>
                <w:color w:val="auto"/>
                <w:highlight w:val="none"/>
                <w:lang w:val="zh-CN"/>
              </w:rPr>
              <w:t>有依法缴纳税收的良好记录</w:t>
            </w:r>
          </w:p>
        </w:tc>
        <w:tc>
          <w:tcPr>
            <w:tcW w:w="5663" w:type="dxa"/>
            <w:noWrap w:val="0"/>
            <w:vAlign w:val="center"/>
          </w:tcPr>
          <w:p w14:paraId="11D7C4B3">
            <w:pPr>
              <w:pStyle w:val="17"/>
              <w:spacing w:before="0" w:after="0" w:line="240" w:lineRule="auto"/>
              <w:ind w:firstLine="0"/>
              <w:jc w:val="both"/>
              <w:rPr>
                <w:rFonts w:ascii="宋体" w:hAnsi="宋体" w:cs="宋体"/>
                <w:color w:val="auto"/>
                <w:highlight w:val="none"/>
              </w:rPr>
            </w:pPr>
            <w:r>
              <w:rPr>
                <w:rFonts w:hint="eastAsia" w:ascii="宋体" w:hAnsi="宋体"/>
                <w:bCs/>
                <w:color w:val="auto"/>
                <w:highlight w:val="none"/>
                <w:lang w:val="zh-CN"/>
              </w:rPr>
              <w:t>提供</w:t>
            </w:r>
            <w:r>
              <w:rPr>
                <w:rFonts w:hint="eastAsia" w:ascii="宋体" w:hAnsi="宋体" w:cs="宋体"/>
                <w:color w:val="auto"/>
                <w:highlight w:val="none"/>
                <w:lang w:val="zh-CN"/>
              </w:rPr>
              <w:t>投标人依法缴纳近十二个月中任意一个月份（</w:t>
            </w:r>
            <w:r>
              <w:rPr>
                <w:rFonts w:hint="eastAsia" w:ascii="宋体" w:hAnsi="宋体" w:cs="宋体"/>
                <w:color w:val="auto"/>
                <w:highlight w:val="none"/>
              </w:rPr>
              <w:t>不含投标当月</w:t>
            </w:r>
            <w:r>
              <w:rPr>
                <w:rFonts w:hint="eastAsia" w:ascii="宋体" w:hAnsi="宋体" w:cs="宋体"/>
                <w:color w:val="auto"/>
                <w:highlight w:val="none"/>
                <w:lang w:val="zh-CN"/>
              </w:rPr>
              <w:t>）税收的相关材料</w:t>
            </w:r>
            <w:r>
              <w:rPr>
                <w:rFonts w:hint="eastAsia" w:ascii="宋体" w:hAnsi="宋体" w:cs="宋体"/>
                <w:b/>
                <w:bCs/>
                <w:color w:val="auto"/>
                <w:highlight w:val="none"/>
                <w:lang w:val="zh-CN"/>
              </w:rPr>
              <w:t>（提供相关主管部门证明或银行代扣证明）</w:t>
            </w:r>
            <w:r>
              <w:rPr>
                <w:rFonts w:hint="eastAsia" w:ascii="宋体" w:hAnsi="宋体" w:cs="宋体"/>
                <w:color w:val="auto"/>
                <w:highlight w:val="none"/>
              </w:rPr>
              <w:t>。</w:t>
            </w:r>
          </w:p>
        </w:tc>
        <w:tc>
          <w:tcPr>
            <w:tcW w:w="1192" w:type="dxa"/>
            <w:vMerge w:val="continue"/>
            <w:noWrap w:val="0"/>
            <w:vAlign w:val="center"/>
          </w:tcPr>
          <w:p w14:paraId="660834D2">
            <w:pPr>
              <w:pStyle w:val="17"/>
              <w:spacing w:before="0" w:after="0" w:line="240" w:lineRule="auto"/>
              <w:ind w:firstLine="0"/>
              <w:rPr>
                <w:rFonts w:ascii="宋体" w:hAnsi="宋体" w:cs="宋体"/>
                <w:color w:val="auto"/>
                <w:highlight w:val="none"/>
              </w:rPr>
            </w:pPr>
          </w:p>
        </w:tc>
      </w:tr>
      <w:tr w14:paraId="63AA0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763" w:type="dxa"/>
            <w:noWrap w:val="0"/>
            <w:vAlign w:val="center"/>
          </w:tcPr>
          <w:p w14:paraId="76A29F7B">
            <w:pPr>
              <w:pStyle w:val="17"/>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6</w:t>
            </w:r>
          </w:p>
        </w:tc>
        <w:tc>
          <w:tcPr>
            <w:tcW w:w="1683" w:type="dxa"/>
            <w:noWrap w:val="0"/>
            <w:vAlign w:val="center"/>
          </w:tcPr>
          <w:p w14:paraId="2FDF354D">
            <w:pPr>
              <w:pStyle w:val="17"/>
              <w:spacing w:before="0" w:after="0" w:line="240" w:lineRule="auto"/>
              <w:ind w:firstLine="0"/>
              <w:jc w:val="center"/>
              <w:rPr>
                <w:rFonts w:ascii="宋体" w:hAnsi="宋体"/>
                <w:bCs/>
                <w:color w:val="auto"/>
                <w:highlight w:val="none"/>
                <w:lang w:val="zh-CN"/>
              </w:rPr>
            </w:pPr>
            <w:r>
              <w:rPr>
                <w:rFonts w:hint="eastAsia" w:ascii="宋体" w:hAnsi="宋体"/>
                <w:bCs/>
                <w:color w:val="auto"/>
                <w:highlight w:val="none"/>
                <w:lang w:val="zh-CN"/>
              </w:rPr>
              <w:t>有依法缴纳社会保障资金的良好记录</w:t>
            </w:r>
          </w:p>
        </w:tc>
        <w:tc>
          <w:tcPr>
            <w:tcW w:w="5663" w:type="dxa"/>
            <w:noWrap w:val="0"/>
            <w:vAlign w:val="center"/>
          </w:tcPr>
          <w:p w14:paraId="2C08F3DB">
            <w:pPr>
              <w:pStyle w:val="17"/>
              <w:spacing w:before="0" w:after="0" w:line="240" w:lineRule="auto"/>
              <w:ind w:firstLine="0"/>
              <w:jc w:val="both"/>
              <w:rPr>
                <w:rFonts w:ascii="宋体" w:hAnsi="宋体" w:cs="宋体"/>
                <w:color w:val="auto"/>
                <w:highlight w:val="none"/>
              </w:rPr>
            </w:pPr>
            <w:r>
              <w:rPr>
                <w:rFonts w:hint="eastAsia" w:ascii="宋体" w:hAnsi="宋体"/>
                <w:bCs/>
                <w:color w:val="auto"/>
                <w:highlight w:val="none"/>
                <w:lang w:val="zh-CN"/>
              </w:rPr>
              <w:t>提供投标人依法缴纳近十二个月中任意一个月份</w:t>
            </w:r>
            <w:r>
              <w:rPr>
                <w:rFonts w:hint="eastAsia" w:ascii="宋体" w:hAnsi="宋体" w:cs="宋体"/>
                <w:color w:val="auto"/>
                <w:highlight w:val="none"/>
                <w:lang w:val="zh-CN"/>
              </w:rPr>
              <w:t>（</w:t>
            </w:r>
            <w:r>
              <w:rPr>
                <w:rFonts w:hint="eastAsia" w:ascii="宋体" w:hAnsi="宋体" w:cs="宋体"/>
                <w:color w:val="auto"/>
                <w:highlight w:val="none"/>
              </w:rPr>
              <w:t>不含投标当月</w:t>
            </w:r>
            <w:r>
              <w:rPr>
                <w:rFonts w:hint="eastAsia" w:ascii="宋体" w:hAnsi="宋体" w:cs="宋体"/>
                <w:color w:val="auto"/>
                <w:highlight w:val="none"/>
                <w:lang w:val="zh-CN"/>
              </w:rPr>
              <w:t>）</w:t>
            </w:r>
            <w:r>
              <w:rPr>
                <w:rFonts w:hint="eastAsia" w:ascii="宋体" w:hAnsi="宋体"/>
                <w:bCs/>
                <w:color w:val="auto"/>
                <w:highlight w:val="none"/>
                <w:lang w:val="zh-CN"/>
              </w:rPr>
              <w:t>社会保障资金的相关材料</w:t>
            </w:r>
            <w:r>
              <w:rPr>
                <w:rFonts w:hint="eastAsia" w:ascii="宋体" w:hAnsi="宋体"/>
                <w:b/>
                <w:color w:val="auto"/>
                <w:highlight w:val="none"/>
                <w:lang w:val="zh-CN"/>
              </w:rPr>
              <w:t>（提供相关主管部门证明或银行代扣证明）</w:t>
            </w:r>
            <w:r>
              <w:rPr>
                <w:rFonts w:hint="eastAsia" w:ascii="宋体" w:hAnsi="宋体" w:cs="宋体"/>
                <w:color w:val="auto"/>
                <w:highlight w:val="none"/>
              </w:rPr>
              <w:t>。</w:t>
            </w:r>
          </w:p>
        </w:tc>
        <w:tc>
          <w:tcPr>
            <w:tcW w:w="1192" w:type="dxa"/>
            <w:vMerge w:val="continue"/>
            <w:noWrap w:val="0"/>
            <w:vAlign w:val="center"/>
          </w:tcPr>
          <w:p w14:paraId="1C6BD1F0">
            <w:pPr>
              <w:pStyle w:val="17"/>
              <w:spacing w:before="0" w:after="0" w:line="240" w:lineRule="auto"/>
              <w:ind w:firstLine="0"/>
              <w:rPr>
                <w:rFonts w:ascii="宋体" w:hAnsi="宋体" w:cs="宋体"/>
                <w:color w:val="auto"/>
                <w:highlight w:val="none"/>
              </w:rPr>
            </w:pPr>
          </w:p>
        </w:tc>
      </w:tr>
      <w:tr w14:paraId="34B88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7" w:hRule="atLeast"/>
          <w:jc w:val="center"/>
        </w:trPr>
        <w:tc>
          <w:tcPr>
            <w:tcW w:w="763" w:type="dxa"/>
            <w:noWrap w:val="0"/>
            <w:vAlign w:val="center"/>
          </w:tcPr>
          <w:p w14:paraId="19E44792">
            <w:pPr>
              <w:pStyle w:val="17"/>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7</w:t>
            </w:r>
          </w:p>
        </w:tc>
        <w:tc>
          <w:tcPr>
            <w:tcW w:w="1683" w:type="dxa"/>
            <w:noWrap w:val="0"/>
            <w:vAlign w:val="center"/>
          </w:tcPr>
          <w:p w14:paraId="79928908">
            <w:pPr>
              <w:pStyle w:val="17"/>
              <w:spacing w:before="0" w:after="0" w:line="240" w:lineRule="auto"/>
              <w:ind w:firstLine="0"/>
              <w:jc w:val="center"/>
              <w:rPr>
                <w:rFonts w:ascii="宋体" w:hAnsi="宋体"/>
                <w:bCs/>
                <w:color w:val="auto"/>
                <w:highlight w:val="none"/>
                <w:lang w:val="zh-CN"/>
              </w:rPr>
            </w:pPr>
            <w:r>
              <w:rPr>
                <w:rFonts w:hint="eastAsia" w:ascii="宋体" w:hAnsi="宋体"/>
                <w:bCs/>
                <w:color w:val="auto"/>
                <w:highlight w:val="none"/>
                <w:lang w:val="zh-CN"/>
              </w:rPr>
              <w:t>无不良信用</w:t>
            </w:r>
          </w:p>
          <w:p w14:paraId="59207B28">
            <w:pPr>
              <w:pStyle w:val="17"/>
              <w:spacing w:before="0" w:after="0" w:line="240" w:lineRule="auto"/>
              <w:ind w:firstLine="0"/>
              <w:jc w:val="center"/>
              <w:rPr>
                <w:rFonts w:ascii="宋体" w:hAnsi="宋体"/>
                <w:bCs/>
                <w:color w:val="auto"/>
                <w:highlight w:val="none"/>
                <w:lang w:val="zh-CN"/>
              </w:rPr>
            </w:pPr>
            <w:r>
              <w:rPr>
                <w:rFonts w:hint="eastAsia" w:ascii="宋体" w:hAnsi="宋体"/>
                <w:bCs/>
                <w:color w:val="auto"/>
                <w:highlight w:val="none"/>
                <w:lang w:val="zh-CN"/>
              </w:rPr>
              <w:t>记录</w:t>
            </w:r>
          </w:p>
        </w:tc>
        <w:tc>
          <w:tcPr>
            <w:tcW w:w="5663" w:type="dxa"/>
            <w:noWrap w:val="0"/>
            <w:vAlign w:val="center"/>
          </w:tcPr>
          <w:p w14:paraId="2556DF91">
            <w:pPr>
              <w:pStyle w:val="17"/>
              <w:spacing w:before="0" w:after="0" w:line="240" w:lineRule="auto"/>
              <w:ind w:firstLine="0"/>
              <w:jc w:val="both"/>
              <w:rPr>
                <w:rFonts w:ascii="宋体" w:hAnsi="宋体" w:cs="宋体"/>
                <w:color w:val="auto"/>
                <w:highlight w:val="none"/>
              </w:rPr>
            </w:pPr>
            <w:r>
              <w:rPr>
                <w:rFonts w:hint="eastAsia" w:ascii="宋体" w:hAnsi="宋体" w:cs="宋体"/>
                <w:bCs/>
                <w:color w:val="auto"/>
                <w:highlight w:val="none"/>
              </w:rPr>
              <w:t>未被“信用中国”、中国政府采购网列入失信被执行人、重大税收违法失信主体、政府采购严重违法失信行为记录名单</w:t>
            </w:r>
            <w:r>
              <w:rPr>
                <w:rFonts w:hint="eastAsia" w:ascii="宋体" w:hAnsi="宋体"/>
                <w:b/>
                <w:color w:val="auto"/>
                <w:highlight w:val="none"/>
                <w:lang w:val="zh-CN"/>
              </w:rPr>
              <w:t>（</w:t>
            </w:r>
            <w:r>
              <w:rPr>
                <w:rFonts w:ascii="宋体" w:hAnsi="宋体"/>
                <w:b/>
                <w:color w:val="auto"/>
                <w:highlight w:val="none"/>
                <w:lang w:val="zh-CN"/>
              </w:rPr>
              <w:t>若投标人企业信息已录入以上网站的，</w:t>
            </w:r>
            <w:r>
              <w:rPr>
                <w:rFonts w:hint="eastAsia" w:ascii="宋体" w:hAnsi="宋体"/>
                <w:b/>
                <w:color w:val="auto"/>
                <w:highlight w:val="none"/>
                <w:lang w:val="zh-CN"/>
              </w:rPr>
              <w:t>无需提供相关证明材料</w:t>
            </w:r>
            <w:r>
              <w:rPr>
                <w:rFonts w:ascii="宋体" w:hAnsi="宋体"/>
                <w:b/>
                <w:color w:val="auto"/>
                <w:highlight w:val="none"/>
                <w:lang w:val="zh-CN"/>
              </w:rPr>
              <w:t>；</w:t>
            </w:r>
            <w:r>
              <w:rPr>
                <w:rFonts w:hint="eastAsia" w:ascii="宋体" w:hAnsi="宋体"/>
                <w:b/>
                <w:color w:val="auto"/>
                <w:highlight w:val="none"/>
                <w:lang w:val="zh-CN"/>
              </w:rPr>
              <w:t>若投标人企业信息</w:t>
            </w:r>
            <w:r>
              <w:rPr>
                <w:rFonts w:ascii="宋体" w:hAnsi="宋体"/>
                <w:b/>
                <w:color w:val="auto"/>
                <w:highlight w:val="none"/>
                <w:lang w:val="zh-CN"/>
              </w:rPr>
              <w:t>未</w:t>
            </w:r>
            <w:r>
              <w:rPr>
                <w:rFonts w:hint="eastAsia" w:ascii="宋体" w:hAnsi="宋体"/>
                <w:b/>
                <w:color w:val="auto"/>
                <w:highlight w:val="none"/>
                <w:lang w:val="zh-CN"/>
              </w:rPr>
              <w:t>录入以上网站的，以投标人提供的资格声明函中作出的无不良信用记录承诺为准）</w:t>
            </w:r>
            <w:r>
              <w:rPr>
                <w:rFonts w:hint="eastAsia" w:ascii="宋体" w:hAnsi="宋体"/>
                <w:bCs/>
                <w:color w:val="auto"/>
                <w:highlight w:val="none"/>
                <w:lang w:val="zh-CN"/>
              </w:rPr>
              <w:t>。</w:t>
            </w:r>
          </w:p>
        </w:tc>
        <w:tc>
          <w:tcPr>
            <w:tcW w:w="1192" w:type="dxa"/>
            <w:vMerge w:val="restart"/>
            <w:noWrap w:val="0"/>
            <w:vAlign w:val="center"/>
          </w:tcPr>
          <w:p w14:paraId="39B91A45">
            <w:pPr>
              <w:pStyle w:val="17"/>
              <w:spacing w:before="0" w:after="0" w:line="240" w:lineRule="auto"/>
              <w:ind w:firstLine="0"/>
              <w:rPr>
                <w:rFonts w:ascii="宋体" w:hAnsi="宋体" w:cs="宋体"/>
                <w:color w:val="auto"/>
                <w:highlight w:val="none"/>
              </w:rPr>
            </w:pPr>
            <w:r>
              <w:rPr>
                <w:rFonts w:hint="eastAsia" w:ascii="宋体" w:hAnsi="宋体" w:cs="宋体"/>
                <w:color w:val="auto"/>
                <w:highlight w:val="none"/>
              </w:rPr>
              <w:t>详见第一章《投标邀请函》</w:t>
            </w:r>
          </w:p>
        </w:tc>
      </w:tr>
      <w:tr w14:paraId="44E7D0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7" w:hRule="atLeast"/>
          <w:jc w:val="center"/>
        </w:trPr>
        <w:tc>
          <w:tcPr>
            <w:tcW w:w="763" w:type="dxa"/>
            <w:noWrap w:val="0"/>
            <w:vAlign w:val="center"/>
          </w:tcPr>
          <w:p w14:paraId="0451BFB5">
            <w:pPr>
              <w:pStyle w:val="17"/>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8</w:t>
            </w:r>
          </w:p>
        </w:tc>
        <w:tc>
          <w:tcPr>
            <w:tcW w:w="1683" w:type="dxa"/>
            <w:noWrap w:val="0"/>
            <w:vAlign w:val="center"/>
          </w:tcPr>
          <w:p w14:paraId="0060C5A2">
            <w:pPr>
              <w:pStyle w:val="17"/>
              <w:spacing w:before="0" w:after="0" w:line="240" w:lineRule="auto"/>
              <w:ind w:firstLine="0"/>
              <w:jc w:val="center"/>
              <w:rPr>
                <w:rFonts w:ascii="宋体" w:hAnsi="宋体"/>
                <w:bCs/>
                <w:color w:val="auto"/>
                <w:highlight w:val="none"/>
              </w:rPr>
            </w:pPr>
            <w:r>
              <w:rPr>
                <w:rFonts w:hint="eastAsia" w:ascii="宋体" w:hAnsi="宋体"/>
                <w:bCs/>
                <w:color w:val="auto"/>
                <w:highlight w:val="none"/>
                <w:lang w:val="zh-CN"/>
              </w:rPr>
              <w:t>中小企业声明</w:t>
            </w:r>
          </w:p>
        </w:tc>
        <w:tc>
          <w:tcPr>
            <w:tcW w:w="5663" w:type="dxa"/>
            <w:noWrap w:val="0"/>
            <w:vAlign w:val="center"/>
          </w:tcPr>
          <w:p w14:paraId="3AD6A949">
            <w:pPr>
              <w:pStyle w:val="17"/>
              <w:spacing w:before="0" w:after="0" w:line="240" w:lineRule="auto"/>
              <w:ind w:firstLine="0"/>
              <w:rPr>
                <w:rFonts w:ascii="宋体" w:hAnsi="宋体" w:cs="宋体"/>
                <w:color w:val="auto"/>
                <w:highlight w:val="none"/>
              </w:rPr>
            </w:pPr>
            <w:r>
              <w:rPr>
                <w:rFonts w:hint="eastAsia" w:ascii="宋体" w:hAnsi="宋体"/>
                <w:bCs/>
                <w:color w:val="auto"/>
                <w:highlight w:val="none"/>
                <w:lang w:val="zh-CN"/>
              </w:rPr>
              <w:t>提供有效的《中小企业声明函》或《残疾人福利性单位声明函》或监狱企业的证明文件</w:t>
            </w:r>
            <w:r>
              <w:rPr>
                <w:rFonts w:hint="eastAsia" w:ascii="宋体" w:hAnsi="宋体"/>
                <w:b/>
                <w:color w:val="auto"/>
                <w:highlight w:val="none"/>
                <w:lang w:val="zh-CN"/>
              </w:rPr>
              <w:t>（</w:t>
            </w:r>
            <w:r>
              <w:rPr>
                <w:rFonts w:hint="eastAsia" w:ascii="宋体" w:hAnsi="宋体" w:cs="宋体"/>
                <w:b/>
                <w:color w:val="auto"/>
                <w:highlight w:val="none"/>
              </w:rPr>
              <w:t>给定格式；非</w:t>
            </w:r>
            <w:r>
              <w:rPr>
                <w:rFonts w:hint="eastAsia" w:ascii="宋体" w:hAnsi="宋体"/>
                <w:b/>
                <w:color w:val="auto"/>
                <w:highlight w:val="none"/>
                <w:lang w:val="zh-CN"/>
              </w:rPr>
              <w:t>专门面向中小企业采购</w:t>
            </w:r>
            <w:r>
              <w:rPr>
                <w:rFonts w:hint="eastAsia" w:ascii="宋体" w:hAnsi="宋体"/>
                <w:b/>
                <w:color w:val="auto"/>
                <w:highlight w:val="none"/>
              </w:rPr>
              <w:t>项目</w:t>
            </w:r>
            <w:r>
              <w:rPr>
                <w:rFonts w:hint="eastAsia" w:ascii="宋体" w:hAnsi="宋体"/>
                <w:b/>
                <w:color w:val="auto"/>
                <w:highlight w:val="none"/>
                <w:lang w:val="zh-CN"/>
              </w:rPr>
              <w:t>无需提供）</w:t>
            </w:r>
            <w:r>
              <w:rPr>
                <w:rFonts w:hint="eastAsia" w:ascii="宋体" w:hAnsi="宋体"/>
                <w:bCs/>
                <w:color w:val="auto"/>
                <w:highlight w:val="none"/>
                <w:lang w:val="zh-CN"/>
              </w:rPr>
              <w:t>。</w:t>
            </w:r>
          </w:p>
        </w:tc>
        <w:tc>
          <w:tcPr>
            <w:tcW w:w="1192" w:type="dxa"/>
            <w:vMerge w:val="continue"/>
            <w:noWrap w:val="0"/>
            <w:vAlign w:val="center"/>
          </w:tcPr>
          <w:p w14:paraId="05F6CB8B">
            <w:pPr>
              <w:pStyle w:val="17"/>
              <w:spacing w:before="0" w:after="0" w:line="240" w:lineRule="auto"/>
              <w:ind w:firstLine="0"/>
              <w:rPr>
                <w:rFonts w:ascii="宋体" w:hAnsi="宋体" w:cs="宋体"/>
                <w:color w:val="auto"/>
                <w:highlight w:val="none"/>
              </w:rPr>
            </w:pPr>
          </w:p>
        </w:tc>
      </w:tr>
      <w:tr w14:paraId="0EDD2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763" w:type="dxa"/>
            <w:noWrap w:val="0"/>
            <w:vAlign w:val="center"/>
          </w:tcPr>
          <w:p w14:paraId="01E7C6AF">
            <w:pPr>
              <w:pStyle w:val="17"/>
              <w:spacing w:before="0" w:after="0" w:line="240" w:lineRule="auto"/>
              <w:ind w:firstLine="0"/>
              <w:jc w:val="center"/>
              <w:rPr>
                <w:rFonts w:ascii="宋体" w:hAnsi="宋体" w:cs="宋体"/>
                <w:bCs/>
                <w:color w:val="auto"/>
                <w:highlight w:val="none"/>
              </w:rPr>
            </w:pPr>
            <w:r>
              <w:rPr>
                <w:rFonts w:hint="eastAsia" w:ascii="宋体" w:hAnsi="宋体" w:cs="宋体"/>
                <w:bCs/>
                <w:color w:val="auto"/>
                <w:highlight w:val="none"/>
              </w:rPr>
              <w:t>9</w:t>
            </w:r>
          </w:p>
        </w:tc>
        <w:tc>
          <w:tcPr>
            <w:tcW w:w="1683" w:type="dxa"/>
            <w:noWrap w:val="0"/>
            <w:vAlign w:val="center"/>
          </w:tcPr>
          <w:p w14:paraId="07D22DAF">
            <w:pPr>
              <w:pStyle w:val="17"/>
              <w:spacing w:before="0" w:after="0" w:line="240" w:lineRule="auto"/>
              <w:ind w:firstLine="0"/>
              <w:jc w:val="center"/>
              <w:rPr>
                <w:rFonts w:ascii="宋体" w:hAnsi="宋体" w:cs="宋体"/>
                <w:bCs/>
                <w:color w:val="auto"/>
                <w:highlight w:val="none"/>
              </w:rPr>
            </w:pPr>
            <w:r>
              <w:rPr>
                <w:rFonts w:hint="eastAsia" w:ascii="宋体" w:hAnsi="宋体" w:cs="宋体"/>
                <w:bCs/>
                <w:color w:val="auto"/>
                <w:highlight w:val="none"/>
              </w:rPr>
              <w:t>特定资格要求</w:t>
            </w:r>
          </w:p>
        </w:tc>
        <w:tc>
          <w:tcPr>
            <w:tcW w:w="5663" w:type="dxa"/>
            <w:noWrap w:val="0"/>
            <w:vAlign w:val="center"/>
          </w:tcPr>
          <w:p w14:paraId="02EA37BE">
            <w:pPr>
              <w:pStyle w:val="17"/>
              <w:spacing w:before="0" w:after="0" w:line="240" w:lineRule="auto"/>
              <w:ind w:firstLine="0"/>
              <w:jc w:val="both"/>
              <w:rPr>
                <w:rFonts w:ascii="宋体" w:hAnsi="宋体" w:cs="宋体"/>
                <w:bCs/>
                <w:color w:val="auto"/>
                <w:highlight w:val="none"/>
              </w:rPr>
            </w:pPr>
            <w:r>
              <w:rPr>
                <w:rFonts w:hint="eastAsia" w:ascii="宋体" w:hAnsi="宋体" w:eastAsia="宋体" w:cs="宋体"/>
                <w:bCs/>
                <w:color w:val="auto"/>
                <w:sz w:val="24"/>
                <w:szCs w:val="24"/>
                <w:highlight w:val="none"/>
                <w:lang w:val="en-US" w:eastAsia="zh-CN"/>
              </w:rPr>
              <w:t>供应商的测绘乙级及以上资质</w:t>
            </w:r>
            <w:r>
              <w:rPr>
                <w:rFonts w:hint="eastAsia" w:ascii="宋体" w:hAnsi="宋体" w:cs="宋体"/>
                <w:color w:val="auto"/>
                <w:highlight w:val="none"/>
              </w:rPr>
              <w:t>。</w:t>
            </w:r>
          </w:p>
        </w:tc>
        <w:tc>
          <w:tcPr>
            <w:tcW w:w="1192" w:type="dxa"/>
            <w:vMerge w:val="continue"/>
            <w:noWrap w:val="0"/>
            <w:vAlign w:val="center"/>
          </w:tcPr>
          <w:p w14:paraId="09DD3D88">
            <w:pPr>
              <w:pStyle w:val="17"/>
              <w:spacing w:before="0" w:after="0" w:line="240" w:lineRule="auto"/>
              <w:ind w:firstLine="0"/>
              <w:rPr>
                <w:rFonts w:ascii="宋体" w:hAnsi="宋体" w:cs="宋体"/>
                <w:bCs/>
                <w:color w:val="auto"/>
                <w:highlight w:val="none"/>
              </w:rPr>
            </w:pPr>
          </w:p>
        </w:tc>
      </w:tr>
      <w:tr w14:paraId="2784C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763" w:type="dxa"/>
            <w:noWrap w:val="0"/>
            <w:vAlign w:val="center"/>
          </w:tcPr>
          <w:p w14:paraId="76CC5A3E">
            <w:pPr>
              <w:pStyle w:val="17"/>
              <w:spacing w:before="0" w:after="0" w:line="240" w:lineRule="auto"/>
              <w:ind w:firstLine="0"/>
              <w:jc w:val="center"/>
              <w:rPr>
                <w:rFonts w:ascii="宋体" w:hAnsi="宋体" w:cs="宋体"/>
                <w:bCs/>
                <w:color w:val="auto"/>
                <w:highlight w:val="none"/>
              </w:rPr>
            </w:pPr>
            <w:r>
              <w:rPr>
                <w:rFonts w:hint="eastAsia" w:ascii="宋体" w:hAnsi="宋体" w:cs="宋体"/>
                <w:bCs/>
                <w:color w:val="auto"/>
                <w:highlight w:val="none"/>
              </w:rPr>
              <w:t>10</w:t>
            </w:r>
          </w:p>
        </w:tc>
        <w:tc>
          <w:tcPr>
            <w:tcW w:w="1683" w:type="dxa"/>
            <w:noWrap w:val="0"/>
            <w:vAlign w:val="center"/>
          </w:tcPr>
          <w:p w14:paraId="400D1129">
            <w:pPr>
              <w:pStyle w:val="17"/>
              <w:spacing w:before="0" w:after="0" w:line="240" w:lineRule="auto"/>
              <w:ind w:firstLine="0"/>
              <w:jc w:val="center"/>
              <w:rPr>
                <w:rFonts w:ascii="宋体" w:hAnsi="宋体" w:cs="宋体"/>
                <w:bCs/>
                <w:color w:val="auto"/>
                <w:highlight w:val="none"/>
                <w:lang w:val="zh-CN"/>
              </w:rPr>
            </w:pPr>
            <w:r>
              <w:rPr>
                <w:rFonts w:hint="eastAsia" w:ascii="宋体" w:hAnsi="宋体"/>
                <w:bCs/>
                <w:color w:val="auto"/>
                <w:highlight w:val="none"/>
                <w:lang w:val="zh-CN"/>
              </w:rPr>
              <w:t>联合体</w:t>
            </w:r>
          </w:p>
        </w:tc>
        <w:tc>
          <w:tcPr>
            <w:tcW w:w="6855" w:type="dxa"/>
            <w:gridSpan w:val="2"/>
            <w:noWrap w:val="0"/>
            <w:vAlign w:val="center"/>
          </w:tcPr>
          <w:p w14:paraId="5B1AF2A6">
            <w:pPr>
              <w:pStyle w:val="17"/>
              <w:spacing w:before="0" w:after="0" w:line="240" w:lineRule="auto"/>
              <w:ind w:firstLine="0"/>
              <w:rPr>
                <w:rFonts w:ascii="宋体" w:hAnsi="宋体" w:cs="宋体"/>
                <w:color w:val="auto"/>
                <w:highlight w:val="none"/>
              </w:rPr>
            </w:pPr>
            <w:r>
              <w:rPr>
                <w:rFonts w:hint="eastAsia" w:ascii="宋体" w:hAnsi="宋体" w:cs="宋体"/>
                <w:bCs/>
                <w:color w:val="auto"/>
                <w:highlight w:val="none"/>
                <w:lang w:val="zh-CN"/>
              </w:rPr>
              <w:t>《联合体协议书》</w:t>
            </w:r>
            <w:r>
              <w:rPr>
                <w:rFonts w:hint="eastAsia" w:ascii="宋体" w:hAnsi="宋体" w:cs="宋体"/>
                <w:b/>
                <w:color w:val="auto"/>
                <w:highlight w:val="none"/>
              </w:rPr>
              <w:t>（给定格式；</w:t>
            </w:r>
            <w:r>
              <w:rPr>
                <w:rFonts w:hint="eastAsia" w:ascii="宋体" w:hAnsi="宋体"/>
                <w:b/>
                <w:color w:val="auto"/>
                <w:highlight w:val="none"/>
              </w:rPr>
              <w:t>如接受联合体投标且投标人为联合体时须提供</w:t>
            </w:r>
            <w:r>
              <w:rPr>
                <w:rFonts w:hint="eastAsia" w:ascii="宋体" w:hAnsi="宋体" w:cs="宋体"/>
                <w:b/>
                <w:color w:val="auto"/>
                <w:highlight w:val="none"/>
              </w:rPr>
              <w:t>，</w:t>
            </w:r>
            <w:r>
              <w:rPr>
                <w:rFonts w:hint="eastAsia" w:ascii="宋体" w:hAnsi="宋体"/>
                <w:b/>
                <w:color w:val="auto"/>
                <w:highlight w:val="none"/>
                <w:lang w:val="zh-CN"/>
              </w:rPr>
              <w:t>否则无需提供</w:t>
            </w:r>
            <w:r>
              <w:rPr>
                <w:rFonts w:hint="eastAsia" w:ascii="宋体" w:hAnsi="宋体" w:cs="宋体"/>
                <w:b/>
                <w:color w:val="auto"/>
                <w:highlight w:val="none"/>
              </w:rPr>
              <w:t>）</w:t>
            </w:r>
            <w:r>
              <w:rPr>
                <w:rFonts w:hint="eastAsia" w:ascii="宋体" w:hAnsi="宋体" w:cs="宋体"/>
                <w:bCs/>
                <w:color w:val="auto"/>
                <w:highlight w:val="none"/>
              </w:rPr>
              <w:t>。</w:t>
            </w:r>
          </w:p>
        </w:tc>
      </w:tr>
      <w:tr w14:paraId="5F8FA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8" w:hRule="atLeast"/>
          <w:jc w:val="center"/>
        </w:trPr>
        <w:tc>
          <w:tcPr>
            <w:tcW w:w="763" w:type="dxa"/>
            <w:noWrap w:val="0"/>
            <w:vAlign w:val="center"/>
          </w:tcPr>
          <w:p w14:paraId="62FF249F">
            <w:pPr>
              <w:pStyle w:val="17"/>
              <w:spacing w:before="0" w:after="0" w:line="240" w:lineRule="auto"/>
              <w:ind w:firstLine="0"/>
              <w:jc w:val="center"/>
              <w:rPr>
                <w:rFonts w:ascii="宋体" w:hAnsi="宋体" w:cs="宋体"/>
                <w:bCs/>
                <w:color w:val="auto"/>
                <w:highlight w:val="none"/>
              </w:rPr>
            </w:pPr>
            <w:r>
              <w:rPr>
                <w:rFonts w:hint="eastAsia" w:ascii="宋体" w:hAnsi="宋体" w:cs="宋体"/>
                <w:bCs/>
                <w:color w:val="auto"/>
                <w:highlight w:val="none"/>
              </w:rPr>
              <w:t>11</w:t>
            </w:r>
          </w:p>
        </w:tc>
        <w:tc>
          <w:tcPr>
            <w:tcW w:w="1683" w:type="dxa"/>
            <w:noWrap w:val="0"/>
            <w:vAlign w:val="center"/>
          </w:tcPr>
          <w:p w14:paraId="39178301">
            <w:pPr>
              <w:pStyle w:val="17"/>
              <w:spacing w:before="0" w:after="0" w:line="240" w:lineRule="auto"/>
              <w:ind w:firstLine="0"/>
              <w:jc w:val="center"/>
              <w:rPr>
                <w:rFonts w:ascii="宋体" w:hAnsi="宋体" w:cs="宋体"/>
                <w:bCs/>
                <w:color w:val="auto"/>
                <w:highlight w:val="none"/>
                <w:lang w:val="zh-CN"/>
              </w:rPr>
            </w:pPr>
            <w:r>
              <w:rPr>
                <w:rFonts w:hint="eastAsia" w:ascii="宋体" w:hAnsi="宋体"/>
                <w:bCs/>
                <w:color w:val="auto"/>
                <w:highlight w:val="none"/>
                <w:lang w:val="zh-CN"/>
              </w:rPr>
              <w:t>分包</w:t>
            </w:r>
          </w:p>
        </w:tc>
        <w:tc>
          <w:tcPr>
            <w:tcW w:w="6855" w:type="dxa"/>
            <w:gridSpan w:val="2"/>
            <w:noWrap w:val="0"/>
            <w:vAlign w:val="center"/>
          </w:tcPr>
          <w:p w14:paraId="00A793FF">
            <w:pPr>
              <w:pStyle w:val="17"/>
              <w:spacing w:before="0" w:after="0" w:line="240" w:lineRule="auto"/>
              <w:ind w:firstLine="0"/>
              <w:rPr>
                <w:rFonts w:ascii="宋体" w:hAnsi="宋体" w:cs="宋体"/>
                <w:bCs/>
                <w:color w:val="auto"/>
                <w:highlight w:val="none"/>
                <w:lang w:val="zh-CN"/>
              </w:rPr>
            </w:pPr>
            <w:r>
              <w:rPr>
                <w:rFonts w:hint="eastAsia" w:ascii="宋体" w:hAnsi="宋体" w:cs="宋体"/>
                <w:bCs/>
                <w:color w:val="auto"/>
                <w:highlight w:val="none"/>
                <w:lang w:val="zh-CN"/>
              </w:rPr>
              <w:t>《分包情况说明》</w:t>
            </w:r>
            <w:r>
              <w:rPr>
                <w:rFonts w:hint="eastAsia" w:ascii="宋体" w:hAnsi="宋体" w:cs="宋体"/>
                <w:b/>
                <w:color w:val="auto"/>
                <w:highlight w:val="none"/>
                <w:lang w:val="zh-CN"/>
              </w:rPr>
              <w:t>（给定格式；如采购人</w:t>
            </w:r>
            <w:r>
              <w:rPr>
                <w:rFonts w:hint="eastAsia" w:ascii="宋体" w:hAnsi="宋体" w:cs="宋体"/>
                <w:b/>
                <w:color w:val="auto"/>
                <w:highlight w:val="none"/>
              </w:rPr>
              <w:t>接受</w:t>
            </w:r>
            <w:r>
              <w:rPr>
                <w:rFonts w:hint="eastAsia" w:ascii="宋体" w:hAnsi="宋体" w:cs="宋体"/>
                <w:b/>
                <w:color w:val="auto"/>
                <w:highlight w:val="none"/>
                <w:lang w:val="zh-CN"/>
              </w:rPr>
              <w:t>分包且投标人有分包意向的须提供，否则无需提供）</w:t>
            </w:r>
            <w:r>
              <w:rPr>
                <w:rFonts w:hint="eastAsia" w:ascii="宋体" w:hAnsi="宋体" w:cs="宋体"/>
                <w:bCs/>
                <w:color w:val="auto"/>
                <w:highlight w:val="none"/>
                <w:lang w:val="zh-CN"/>
              </w:rPr>
              <w:t>。</w:t>
            </w:r>
          </w:p>
        </w:tc>
      </w:tr>
    </w:tbl>
    <w:p w14:paraId="34C68744">
      <w:pPr>
        <w:numPr>
          <w:ilvl w:val="0"/>
          <w:numId w:val="11"/>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说明：</w:t>
      </w:r>
      <w:r>
        <w:rPr>
          <w:rFonts w:ascii="宋体" w:hAnsi="宋体"/>
          <w:color w:val="auto"/>
          <w:sz w:val="24"/>
          <w:szCs w:val="24"/>
          <w:highlight w:val="none"/>
        </w:rPr>
        <w:t>上述资格证明文件</w:t>
      </w:r>
      <w:r>
        <w:rPr>
          <w:rFonts w:hint="eastAsia" w:ascii="宋体" w:hAnsi="宋体"/>
          <w:color w:val="auto"/>
          <w:sz w:val="24"/>
          <w:szCs w:val="24"/>
          <w:highlight w:val="none"/>
        </w:rPr>
        <w:t>1～6项必须全部按要求提供（有给定格式的，必须按给定格式的要求正确填报并提供，相应格式见本章第二部分），否则投标文件无效。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5、6</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r>
        <w:rPr>
          <w:rFonts w:hint="eastAsia" w:ascii="宋体" w:hAnsi="宋体"/>
          <w:bCs/>
          <w:color w:val="auto"/>
          <w:sz w:val="24"/>
          <w:szCs w:val="24"/>
          <w:highlight w:val="none"/>
        </w:rPr>
        <w:t>如采购的项目中有多个采购包，投标人应当按照所参与的采购包提交相应的投标文件资料，不同采购包的投标文件资料不混用且不作为评标依据。</w:t>
      </w:r>
    </w:p>
    <w:p w14:paraId="37E5C8BF">
      <w:pPr>
        <w:numPr>
          <w:ilvl w:val="0"/>
          <w:numId w:val="11"/>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8项，如本项目落实政府采购政策需满足的资格要求中有中小企业政策要求的（详见第一章《投标邀请函》），必须提供相应证明文件，否则投标文件无效。</w:t>
      </w:r>
      <w:r>
        <w:rPr>
          <w:rFonts w:ascii="宋体" w:hAnsi="宋体"/>
          <w:color w:val="auto"/>
          <w:sz w:val="24"/>
          <w:szCs w:val="24"/>
          <w:highlight w:val="none"/>
        </w:rPr>
        <w:t>专门面向中小</w:t>
      </w:r>
      <w:r>
        <w:rPr>
          <w:rFonts w:hint="eastAsia" w:ascii="宋体" w:hAnsi="宋体"/>
          <w:color w:val="auto"/>
          <w:sz w:val="24"/>
          <w:szCs w:val="24"/>
          <w:highlight w:val="none"/>
        </w:rPr>
        <w:t>企业，是指专门面向中型、小型、微型企业、监狱企业或残疾人福利性单位；专门面向小微企业，是指专门面向小型、微型企业、监狱企业或残疾人福利性单位。</w:t>
      </w:r>
    </w:p>
    <w:p w14:paraId="12CF1882">
      <w:pPr>
        <w:numPr>
          <w:ilvl w:val="0"/>
          <w:numId w:val="11"/>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9项，如本项目有特定资格要求的，必须按要求提供证明材料，否则投标文件无效。</w:t>
      </w:r>
    </w:p>
    <w:p w14:paraId="3AE54B0E">
      <w:pPr>
        <w:numPr>
          <w:ilvl w:val="0"/>
          <w:numId w:val="11"/>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10项，如项目接受联合体投标且投标人为联合体时，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中：第1、2项可由联合体主体单位（即联合体牵头人）代表联合体提供；第3、4、5、6、8（如有要求）、9（如有要求）项，联合体各方均须提供。</w:t>
      </w:r>
    </w:p>
    <w:p w14:paraId="38C12B25">
      <w:pPr>
        <w:numPr>
          <w:ilvl w:val="0"/>
          <w:numId w:val="11"/>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11项，如</w:t>
      </w:r>
      <w:r>
        <w:rPr>
          <w:rFonts w:hint="eastAsia" w:ascii="宋体" w:hAnsi="宋体"/>
          <w:color w:val="auto"/>
          <w:sz w:val="24"/>
          <w:szCs w:val="24"/>
          <w:highlight w:val="none"/>
          <w:lang w:val="zh-CN"/>
        </w:rPr>
        <w:t>采购人</w:t>
      </w:r>
      <w:r>
        <w:rPr>
          <w:rFonts w:hint="eastAsia" w:ascii="宋体" w:hAnsi="宋体"/>
          <w:color w:val="auto"/>
          <w:sz w:val="24"/>
          <w:szCs w:val="24"/>
          <w:highlight w:val="none"/>
        </w:rPr>
        <w:t>接受</w:t>
      </w:r>
      <w:r>
        <w:rPr>
          <w:rFonts w:hint="eastAsia" w:ascii="宋体" w:hAnsi="宋体"/>
          <w:color w:val="auto"/>
          <w:sz w:val="24"/>
          <w:szCs w:val="24"/>
          <w:highlight w:val="none"/>
          <w:lang w:val="zh-CN"/>
        </w:rPr>
        <w:t>分包且投标人有分包意向</w:t>
      </w:r>
      <w:r>
        <w:rPr>
          <w:rFonts w:hint="eastAsia" w:ascii="宋体" w:hAnsi="宋体"/>
          <w:color w:val="auto"/>
          <w:sz w:val="24"/>
          <w:szCs w:val="24"/>
          <w:highlight w:val="none"/>
        </w:rPr>
        <w:t>时，</w:t>
      </w:r>
      <w:r>
        <w:rPr>
          <w:rFonts w:ascii="宋体" w:hAnsi="宋体"/>
          <w:color w:val="auto"/>
          <w:sz w:val="24"/>
          <w:szCs w:val="24"/>
          <w:highlight w:val="none"/>
        </w:rPr>
        <w:t>上述资格证明文件</w:t>
      </w:r>
      <w:r>
        <w:rPr>
          <w:rFonts w:hint="eastAsia" w:ascii="宋体" w:hAnsi="宋体"/>
          <w:color w:val="auto"/>
          <w:sz w:val="24"/>
          <w:szCs w:val="24"/>
          <w:highlight w:val="none"/>
        </w:rPr>
        <w:t>中：第1、2、9项由投标人提供；第3、4、5、6、8（如有要求）项，各方均须提供。</w:t>
      </w:r>
    </w:p>
    <w:p w14:paraId="0F147AA3">
      <w:pPr>
        <w:spacing w:line="500" w:lineRule="exact"/>
        <w:rPr>
          <w:rFonts w:ascii="宋体" w:hAnsi="宋体"/>
          <w:color w:val="auto"/>
          <w:sz w:val="24"/>
          <w:szCs w:val="24"/>
          <w:highlight w:val="none"/>
        </w:rPr>
      </w:pPr>
    </w:p>
    <w:p w14:paraId="5787A54F">
      <w:pPr>
        <w:rPr>
          <w:rFonts w:ascii="黑体" w:hAnsi="宋体" w:eastAsia="黑体"/>
          <w:bCs/>
          <w:color w:val="auto"/>
          <w:sz w:val="24"/>
          <w:szCs w:val="24"/>
          <w:highlight w:val="none"/>
        </w:rPr>
      </w:pPr>
      <w:r>
        <w:rPr>
          <w:rFonts w:hint="eastAsia" w:ascii="宋体" w:hAnsi="宋体"/>
          <w:color w:val="auto"/>
          <w:highlight w:val="none"/>
        </w:rPr>
        <w:br w:type="page" w:clear="all"/>
      </w:r>
    </w:p>
    <w:p w14:paraId="7CAB057A">
      <w:pPr>
        <w:pStyle w:val="17"/>
        <w:numPr>
          <w:ilvl w:val="0"/>
          <w:numId w:val="12"/>
        </w:numPr>
        <w:spacing w:line="500" w:lineRule="exact"/>
        <w:ind w:firstLine="0"/>
        <w:rPr>
          <w:b/>
          <w:color w:val="auto"/>
          <w:sz w:val="28"/>
          <w:szCs w:val="28"/>
          <w:highlight w:val="none"/>
        </w:rPr>
      </w:pPr>
      <w:r>
        <w:rPr>
          <w:rFonts w:hint="eastAsia"/>
          <w:b/>
          <w:color w:val="auto"/>
          <w:sz w:val="28"/>
          <w:szCs w:val="28"/>
          <w:highlight w:val="none"/>
        </w:rPr>
        <w:t>符合性证明文件及评审因素</w:t>
      </w:r>
    </w:p>
    <w:p w14:paraId="22930BF9">
      <w:pPr>
        <w:pStyle w:val="17"/>
        <w:spacing w:line="500" w:lineRule="exact"/>
        <w:ind w:firstLine="0"/>
        <w:rPr>
          <w:b/>
          <w:color w:val="auto"/>
          <w:sz w:val="28"/>
          <w:szCs w:val="28"/>
          <w:highlight w:val="none"/>
        </w:rPr>
      </w:pPr>
      <w:r>
        <w:rPr>
          <w:rFonts w:hint="eastAsia"/>
          <w:b/>
          <w:color w:val="auto"/>
          <w:sz w:val="28"/>
          <w:szCs w:val="28"/>
          <w:highlight w:val="none"/>
        </w:rPr>
        <w:t>（一）符合性证明文件</w:t>
      </w:r>
    </w:p>
    <w:tbl>
      <w:tblPr>
        <w:tblStyle w:val="11"/>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5811"/>
        <w:gridCol w:w="2263"/>
      </w:tblGrid>
      <w:tr w14:paraId="18EEE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E4A3D8F">
            <w:pPr>
              <w:pStyle w:val="17"/>
              <w:spacing w:before="0" w:after="0" w:line="240" w:lineRule="auto"/>
              <w:ind w:firstLine="0"/>
              <w:jc w:val="center"/>
              <w:rPr>
                <w:rFonts w:cs="Arial"/>
                <w:b/>
                <w:color w:val="auto"/>
                <w:highlight w:val="none"/>
              </w:rPr>
            </w:pPr>
            <w:r>
              <w:rPr>
                <w:rFonts w:hint="eastAsia" w:cs="Arial"/>
                <w:b/>
                <w:color w:val="auto"/>
                <w:highlight w:val="none"/>
              </w:rPr>
              <w:t>序号</w:t>
            </w:r>
          </w:p>
        </w:tc>
        <w:tc>
          <w:tcPr>
            <w:tcW w:w="5811" w:type="dxa"/>
            <w:noWrap w:val="0"/>
            <w:vAlign w:val="center"/>
          </w:tcPr>
          <w:p w14:paraId="372D682D">
            <w:pPr>
              <w:pStyle w:val="17"/>
              <w:spacing w:before="0" w:after="0" w:line="240" w:lineRule="auto"/>
              <w:ind w:firstLine="0"/>
              <w:jc w:val="center"/>
              <w:rPr>
                <w:rFonts w:cs="Arial"/>
                <w:b/>
                <w:color w:val="auto"/>
                <w:highlight w:val="none"/>
              </w:rPr>
            </w:pPr>
            <w:r>
              <w:rPr>
                <w:rFonts w:hint="eastAsia" w:ascii="宋体" w:hAnsi="宋体" w:cs="宋体"/>
                <w:b/>
                <w:color w:val="auto"/>
                <w:highlight w:val="none"/>
              </w:rPr>
              <w:t>评审项目及评审要求</w:t>
            </w:r>
          </w:p>
        </w:tc>
        <w:tc>
          <w:tcPr>
            <w:tcW w:w="2263" w:type="dxa"/>
            <w:noWrap w:val="0"/>
            <w:vAlign w:val="center"/>
          </w:tcPr>
          <w:p w14:paraId="6913504E">
            <w:pPr>
              <w:pStyle w:val="17"/>
              <w:spacing w:before="0" w:after="0" w:line="240" w:lineRule="auto"/>
              <w:ind w:firstLine="0"/>
              <w:jc w:val="center"/>
              <w:rPr>
                <w:rFonts w:cs="Arial"/>
                <w:b/>
                <w:color w:val="auto"/>
                <w:highlight w:val="none"/>
              </w:rPr>
            </w:pPr>
            <w:r>
              <w:rPr>
                <w:rFonts w:hint="eastAsia" w:cs="Arial"/>
                <w:b/>
                <w:color w:val="auto"/>
                <w:highlight w:val="none"/>
              </w:rPr>
              <w:t>审查因素</w:t>
            </w:r>
          </w:p>
        </w:tc>
      </w:tr>
      <w:tr w14:paraId="605F8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jc w:val="center"/>
        </w:trPr>
        <w:tc>
          <w:tcPr>
            <w:tcW w:w="823" w:type="dxa"/>
            <w:noWrap w:val="0"/>
            <w:vAlign w:val="center"/>
          </w:tcPr>
          <w:p w14:paraId="07076418">
            <w:pPr>
              <w:pStyle w:val="17"/>
              <w:spacing w:before="0" w:after="0" w:line="240" w:lineRule="auto"/>
              <w:ind w:firstLine="0"/>
              <w:jc w:val="center"/>
              <w:rPr>
                <w:rFonts w:ascii="宋体" w:hAnsi="宋体" w:cs="Arial"/>
                <w:color w:val="auto"/>
                <w:highlight w:val="none"/>
              </w:rPr>
            </w:pPr>
            <w:r>
              <w:rPr>
                <w:rFonts w:hint="eastAsia" w:ascii="宋体" w:hAnsi="宋体" w:cs="Arial"/>
                <w:color w:val="auto"/>
                <w:highlight w:val="none"/>
              </w:rPr>
              <w:t>1</w:t>
            </w:r>
          </w:p>
        </w:tc>
        <w:tc>
          <w:tcPr>
            <w:tcW w:w="5811" w:type="dxa"/>
            <w:noWrap w:val="0"/>
            <w:vAlign w:val="center"/>
          </w:tcPr>
          <w:p w14:paraId="4EC01074">
            <w:pPr>
              <w:pStyle w:val="17"/>
              <w:spacing w:before="0" w:after="0" w:line="240" w:lineRule="auto"/>
              <w:ind w:firstLine="0"/>
              <w:jc w:val="both"/>
              <w:rPr>
                <w:rFonts w:ascii="宋体" w:hAnsi="宋体" w:cs="Arial"/>
                <w:color w:val="auto"/>
                <w:highlight w:val="none"/>
              </w:rPr>
            </w:pPr>
            <w:r>
              <w:rPr>
                <w:rFonts w:hint="eastAsia" w:ascii="宋体" w:hAnsi="宋体"/>
                <w:color w:val="auto"/>
                <w:highlight w:val="none"/>
              </w:rPr>
              <w:t>开标一览表</w:t>
            </w:r>
            <w:r>
              <w:rPr>
                <w:rFonts w:hint="eastAsia" w:ascii="宋体" w:hAnsi="宋体"/>
                <w:b/>
                <w:bCs/>
                <w:color w:val="auto"/>
                <w:highlight w:val="none"/>
              </w:rPr>
              <w:t>（“苏采云”系统中给定格式）</w:t>
            </w:r>
          </w:p>
        </w:tc>
        <w:tc>
          <w:tcPr>
            <w:tcW w:w="2263" w:type="dxa"/>
            <w:vMerge w:val="restart"/>
            <w:noWrap w:val="0"/>
            <w:vAlign w:val="center"/>
          </w:tcPr>
          <w:p w14:paraId="0FD386E4">
            <w:pPr>
              <w:pStyle w:val="17"/>
              <w:spacing w:before="0" w:after="0" w:line="240" w:lineRule="auto"/>
              <w:ind w:firstLine="0"/>
              <w:jc w:val="center"/>
              <w:rPr>
                <w:rFonts w:cs="Arial"/>
                <w:color w:val="auto"/>
                <w:highlight w:val="none"/>
              </w:rPr>
            </w:pPr>
            <w:r>
              <w:rPr>
                <w:rFonts w:hint="eastAsia"/>
                <w:b/>
                <w:color w:val="auto"/>
                <w:sz w:val="28"/>
                <w:szCs w:val="28"/>
                <w:highlight w:val="none"/>
              </w:rPr>
              <w:t>符合性证明文件（</w:t>
            </w:r>
            <w:r>
              <w:rPr>
                <w:rFonts w:hint="eastAsia" w:cs="Arial"/>
                <w:color w:val="auto"/>
                <w:highlight w:val="none"/>
              </w:rPr>
              <w:t>报价符合性</w:t>
            </w:r>
            <w:r>
              <w:rPr>
                <w:rFonts w:hint="eastAsia"/>
                <w:b/>
                <w:color w:val="auto"/>
                <w:sz w:val="28"/>
                <w:szCs w:val="28"/>
                <w:highlight w:val="none"/>
              </w:rPr>
              <w:t>）</w:t>
            </w:r>
          </w:p>
        </w:tc>
      </w:tr>
      <w:tr w14:paraId="7A27BE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jc w:val="center"/>
        </w:trPr>
        <w:tc>
          <w:tcPr>
            <w:tcW w:w="823" w:type="dxa"/>
            <w:noWrap w:val="0"/>
            <w:vAlign w:val="center"/>
          </w:tcPr>
          <w:p w14:paraId="562D7C46">
            <w:pPr>
              <w:pStyle w:val="17"/>
              <w:spacing w:before="0" w:after="0" w:line="240" w:lineRule="auto"/>
              <w:ind w:firstLine="0"/>
              <w:jc w:val="center"/>
              <w:rPr>
                <w:rFonts w:ascii="宋体" w:hAnsi="宋体" w:cs="Arial"/>
                <w:color w:val="auto"/>
                <w:highlight w:val="none"/>
              </w:rPr>
            </w:pPr>
            <w:r>
              <w:rPr>
                <w:rFonts w:hint="eastAsia" w:ascii="宋体" w:hAnsi="宋体" w:cs="Arial"/>
                <w:color w:val="auto"/>
                <w:highlight w:val="none"/>
              </w:rPr>
              <w:t>2</w:t>
            </w:r>
          </w:p>
        </w:tc>
        <w:tc>
          <w:tcPr>
            <w:tcW w:w="5811" w:type="dxa"/>
            <w:noWrap w:val="0"/>
            <w:vAlign w:val="center"/>
          </w:tcPr>
          <w:p w14:paraId="409783F7">
            <w:pPr>
              <w:pStyle w:val="17"/>
              <w:spacing w:before="0" w:after="0" w:line="240" w:lineRule="auto"/>
              <w:ind w:firstLine="0"/>
              <w:jc w:val="both"/>
              <w:rPr>
                <w:rFonts w:ascii="宋体" w:hAnsi="宋体"/>
                <w:color w:val="auto"/>
                <w:highlight w:val="none"/>
              </w:rPr>
            </w:pPr>
            <w:r>
              <w:rPr>
                <w:rFonts w:hint="eastAsia" w:ascii="宋体" w:hAnsi="宋体"/>
                <w:color w:val="auto"/>
                <w:highlight w:val="none"/>
                <w:lang w:val="zh-CN"/>
              </w:rPr>
              <w:t>明细报价表</w:t>
            </w:r>
            <w:r>
              <w:rPr>
                <w:rFonts w:hint="eastAsia" w:ascii="宋体" w:hAnsi="宋体" w:cs="Arial"/>
                <w:b/>
                <w:bCs/>
                <w:color w:val="auto"/>
                <w:highlight w:val="none"/>
              </w:rPr>
              <w:t>（给定格式）</w:t>
            </w:r>
          </w:p>
        </w:tc>
        <w:tc>
          <w:tcPr>
            <w:tcW w:w="2263" w:type="dxa"/>
            <w:vMerge w:val="continue"/>
            <w:noWrap w:val="0"/>
            <w:vAlign w:val="center"/>
          </w:tcPr>
          <w:p w14:paraId="7823AE65">
            <w:pPr>
              <w:pStyle w:val="17"/>
              <w:spacing w:before="0" w:after="0" w:line="240" w:lineRule="auto"/>
              <w:ind w:firstLine="0"/>
              <w:jc w:val="center"/>
              <w:rPr>
                <w:rFonts w:cs="Arial"/>
                <w:color w:val="auto"/>
                <w:highlight w:val="none"/>
              </w:rPr>
            </w:pPr>
          </w:p>
        </w:tc>
      </w:tr>
      <w:tr w14:paraId="7C829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707271BC">
            <w:pPr>
              <w:pStyle w:val="17"/>
              <w:spacing w:before="0" w:after="0" w:line="240" w:lineRule="auto"/>
              <w:ind w:firstLine="0"/>
              <w:jc w:val="center"/>
              <w:rPr>
                <w:rFonts w:ascii="宋体" w:hAnsi="宋体"/>
                <w:color w:val="auto"/>
                <w:highlight w:val="none"/>
              </w:rPr>
            </w:pPr>
            <w:r>
              <w:rPr>
                <w:rFonts w:hint="eastAsia" w:ascii="宋体" w:hAnsi="宋体"/>
                <w:color w:val="auto"/>
                <w:highlight w:val="none"/>
              </w:rPr>
              <w:t>3</w:t>
            </w:r>
          </w:p>
        </w:tc>
        <w:tc>
          <w:tcPr>
            <w:tcW w:w="5811" w:type="dxa"/>
            <w:noWrap w:val="0"/>
            <w:vAlign w:val="center"/>
          </w:tcPr>
          <w:p w14:paraId="1BB8E69D">
            <w:pPr>
              <w:pStyle w:val="17"/>
              <w:spacing w:before="0" w:after="0" w:line="240" w:lineRule="auto"/>
              <w:ind w:firstLine="0"/>
              <w:jc w:val="both"/>
              <w:rPr>
                <w:rFonts w:ascii="宋体" w:hAnsi="宋体" w:cs="Arial"/>
                <w:color w:val="auto"/>
                <w:highlight w:val="none"/>
              </w:rPr>
            </w:pPr>
            <w:r>
              <w:rPr>
                <w:rFonts w:hint="eastAsia" w:ascii="宋体" w:hAnsi="宋体" w:cs="Arial"/>
                <w:color w:val="auto"/>
                <w:highlight w:val="none"/>
              </w:rPr>
              <w:t>投标函</w:t>
            </w:r>
            <w:r>
              <w:rPr>
                <w:rFonts w:hint="eastAsia" w:ascii="宋体" w:hAnsi="宋体" w:cs="Arial"/>
                <w:b/>
                <w:bCs/>
                <w:color w:val="auto"/>
                <w:highlight w:val="none"/>
              </w:rPr>
              <w:t>（给定格式）</w:t>
            </w:r>
          </w:p>
        </w:tc>
        <w:tc>
          <w:tcPr>
            <w:tcW w:w="2263" w:type="dxa"/>
            <w:noWrap w:val="0"/>
            <w:vAlign w:val="center"/>
          </w:tcPr>
          <w:p w14:paraId="175F0C82">
            <w:pPr>
              <w:pStyle w:val="17"/>
              <w:spacing w:before="0" w:after="0" w:line="240" w:lineRule="auto"/>
              <w:ind w:firstLine="0"/>
              <w:jc w:val="center"/>
              <w:rPr>
                <w:rFonts w:cs="Arial"/>
                <w:color w:val="auto"/>
                <w:highlight w:val="none"/>
              </w:rPr>
            </w:pPr>
            <w:r>
              <w:rPr>
                <w:rFonts w:hint="eastAsia"/>
                <w:b/>
                <w:color w:val="auto"/>
                <w:sz w:val="28"/>
                <w:szCs w:val="28"/>
                <w:highlight w:val="none"/>
              </w:rPr>
              <w:t>符合性证明文件（</w:t>
            </w:r>
            <w:r>
              <w:rPr>
                <w:rFonts w:hint="eastAsia" w:cs="Arial"/>
                <w:color w:val="auto"/>
                <w:highlight w:val="none"/>
              </w:rPr>
              <w:t>商务符合性</w:t>
            </w:r>
            <w:r>
              <w:rPr>
                <w:rFonts w:hint="eastAsia"/>
                <w:b/>
                <w:color w:val="auto"/>
                <w:sz w:val="28"/>
                <w:szCs w:val="28"/>
                <w:highlight w:val="none"/>
              </w:rPr>
              <w:t>）</w:t>
            </w:r>
          </w:p>
        </w:tc>
      </w:tr>
      <w:tr w14:paraId="58147A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B3FB9C9">
            <w:pPr>
              <w:pStyle w:val="17"/>
              <w:spacing w:before="0" w:after="0" w:line="240" w:lineRule="auto"/>
              <w:ind w:firstLine="0"/>
              <w:jc w:val="center"/>
              <w:rPr>
                <w:rFonts w:ascii="宋体" w:hAnsi="宋体"/>
                <w:color w:val="auto"/>
                <w:highlight w:val="none"/>
              </w:rPr>
            </w:pPr>
            <w:r>
              <w:rPr>
                <w:rFonts w:hint="eastAsia" w:ascii="宋体" w:hAnsi="宋体"/>
                <w:color w:val="auto"/>
                <w:highlight w:val="none"/>
              </w:rPr>
              <w:t>4</w:t>
            </w:r>
          </w:p>
        </w:tc>
        <w:tc>
          <w:tcPr>
            <w:tcW w:w="5811" w:type="dxa"/>
            <w:noWrap w:val="0"/>
            <w:vAlign w:val="center"/>
          </w:tcPr>
          <w:p w14:paraId="28B128C7">
            <w:pPr>
              <w:pStyle w:val="17"/>
              <w:spacing w:before="0" w:after="0" w:line="240" w:lineRule="auto"/>
              <w:ind w:firstLine="0"/>
              <w:jc w:val="both"/>
              <w:rPr>
                <w:rFonts w:ascii="宋体" w:hAnsi="宋体" w:cs="Arial"/>
                <w:color w:val="auto"/>
                <w:highlight w:val="none"/>
              </w:rPr>
            </w:pPr>
            <w:r>
              <w:rPr>
                <w:rFonts w:hint="eastAsia" w:ascii="宋体" w:hAnsi="宋体"/>
                <w:color w:val="auto"/>
                <w:highlight w:val="none"/>
              </w:rPr>
              <w:t>项目技术要求偏离表</w:t>
            </w:r>
            <w:r>
              <w:rPr>
                <w:rFonts w:hint="eastAsia" w:ascii="宋体" w:hAnsi="宋体"/>
                <w:b/>
                <w:bCs/>
                <w:color w:val="auto"/>
                <w:highlight w:val="none"/>
              </w:rPr>
              <w:t>（给定格式）</w:t>
            </w:r>
          </w:p>
        </w:tc>
        <w:tc>
          <w:tcPr>
            <w:tcW w:w="2263" w:type="dxa"/>
            <w:vMerge w:val="restart"/>
            <w:noWrap w:val="0"/>
            <w:vAlign w:val="center"/>
          </w:tcPr>
          <w:p w14:paraId="6EA323D9">
            <w:pPr>
              <w:pStyle w:val="17"/>
              <w:spacing w:before="0" w:after="0" w:line="240" w:lineRule="auto"/>
              <w:ind w:firstLine="0"/>
              <w:jc w:val="center"/>
              <w:rPr>
                <w:rFonts w:cs="Arial"/>
                <w:color w:val="auto"/>
                <w:highlight w:val="none"/>
              </w:rPr>
            </w:pPr>
            <w:r>
              <w:rPr>
                <w:rFonts w:hint="eastAsia"/>
                <w:b/>
                <w:color w:val="auto"/>
                <w:sz w:val="28"/>
                <w:szCs w:val="28"/>
                <w:highlight w:val="none"/>
              </w:rPr>
              <w:t>符合性证明文件（</w:t>
            </w:r>
            <w:r>
              <w:rPr>
                <w:rFonts w:hint="eastAsia" w:cs="Arial"/>
                <w:color w:val="auto"/>
                <w:highlight w:val="none"/>
              </w:rPr>
              <w:t>技术符合性</w:t>
            </w:r>
            <w:r>
              <w:rPr>
                <w:rFonts w:hint="eastAsia"/>
                <w:b/>
                <w:color w:val="auto"/>
                <w:sz w:val="28"/>
                <w:szCs w:val="28"/>
                <w:highlight w:val="none"/>
              </w:rPr>
              <w:t>）</w:t>
            </w:r>
          </w:p>
        </w:tc>
      </w:tr>
      <w:tr w14:paraId="1BD4E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7A7C278E">
            <w:pPr>
              <w:pStyle w:val="17"/>
              <w:spacing w:before="0" w:after="0" w:line="240" w:lineRule="auto"/>
              <w:ind w:firstLine="0"/>
              <w:jc w:val="center"/>
              <w:rPr>
                <w:rFonts w:ascii="宋体" w:hAnsi="宋体"/>
                <w:color w:val="auto"/>
                <w:highlight w:val="none"/>
              </w:rPr>
            </w:pPr>
            <w:r>
              <w:rPr>
                <w:rFonts w:hint="eastAsia" w:ascii="宋体" w:hAnsi="宋体"/>
                <w:color w:val="auto"/>
                <w:highlight w:val="none"/>
              </w:rPr>
              <w:t>5</w:t>
            </w:r>
          </w:p>
        </w:tc>
        <w:tc>
          <w:tcPr>
            <w:tcW w:w="5811" w:type="dxa"/>
            <w:noWrap w:val="0"/>
            <w:vAlign w:val="center"/>
          </w:tcPr>
          <w:p w14:paraId="66198A61">
            <w:pPr>
              <w:pStyle w:val="17"/>
              <w:spacing w:before="0" w:after="0" w:line="240" w:lineRule="auto"/>
              <w:ind w:firstLine="0"/>
              <w:jc w:val="both"/>
              <w:rPr>
                <w:rFonts w:ascii="宋体" w:hAnsi="宋体"/>
                <w:color w:val="auto"/>
                <w:highlight w:val="none"/>
              </w:rPr>
            </w:pPr>
            <w:r>
              <w:rPr>
                <w:rFonts w:hint="eastAsia" w:ascii="宋体" w:hAnsi="宋体"/>
                <w:color w:val="auto"/>
                <w:highlight w:val="none"/>
              </w:rPr>
              <w:t>《采购需求》中要求提供的证明材料</w:t>
            </w:r>
            <w:r>
              <w:rPr>
                <w:rFonts w:hint="eastAsia" w:ascii="宋体" w:hAnsi="宋体"/>
                <w:b/>
                <w:bCs/>
                <w:color w:val="auto"/>
                <w:highlight w:val="none"/>
              </w:rPr>
              <w:t>（如有）</w:t>
            </w:r>
          </w:p>
        </w:tc>
        <w:tc>
          <w:tcPr>
            <w:tcW w:w="2263" w:type="dxa"/>
            <w:vMerge w:val="continue"/>
            <w:noWrap w:val="0"/>
            <w:vAlign w:val="center"/>
          </w:tcPr>
          <w:p w14:paraId="28D94324">
            <w:pPr>
              <w:pStyle w:val="17"/>
              <w:spacing w:before="0" w:after="0" w:line="240" w:lineRule="auto"/>
              <w:ind w:firstLine="0"/>
              <w:jc w:val="center"/>
              <w:rPr>
                <w:rFonts w:cs="Arial"/>
                <w:color w:val="auto"/>
                <w:highlight w:val="none"/>
              </w:rPr>
            </w:pPr>
          </w:p>
        </w:tc>
      </w:tr>
    </w:tbl>
    <w:p w14:paraId="030ACF68">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说明：</w:t>
      </w:r>
    </w:p>
    <w:p w14:paraId="4DD3871A">
      <w:pPr>
        <w:numPr>
          <w:ilvl w:val="0"/>
          <w:numId w:val="13"/>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hint="eastAsia" w:cs="Arial"/>
          <w:color w:val="auto"/>
          <w:sz w:val="24"/>
          <w:szCs w:val="24"/>
          <w:highlight w:val="none"/>
        </w:rPr>
        <w:t>符合性证明文件第</w:t>
      </w:r>
      <w:r>
        <w:rPr>
          <w:rFonts w:hint="eastAsia" w:ascii="宋体" w:hAnsi="宋体"/>
          <w:color w:val="auto"/>
          <w:sz w:val="24"/>
          <w:szCs w:val="24"/>
          <w:highlight w:val="none"/>
        </w:rPr>
        <w:t>1～5项必须按要求全部提供（有给定格式的，必须按给定格式的要求正确填报并提供，相应格式见本章第二部分），否则投标文件无效。</w:t>
      </w:r>
    </w:p>
    <w:p w14:paraId="6EF968A9">
      <w:pPr>
        <w:numPr>
          <w:ilvl w:val="0"/>
          <w:numId w:val="13"/>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hint="eastAsia" w:ascii="宋体" w:hAnsi="宋体" w:cs="Arial"/>
          <w:color w:val="auto"/>
          <w:sz w:val="24"/>
          <w:szCs w:val="24"/>
          <w:highlight w:val="none"/>
        </w:rPr>
        <w:t>符合性证明文件第6项，本招标文件“第三章 项目技术要求和有关说明”中如有要求提供证明材料的，须按要求提供，否则投标文件无效。</w:t>
      </w:r>
    </w:p>
    <w:p w14:paraId="0836750C">
      <w:pPr>
        <w:numPr>
          <w:ilvl w:val="0"/>
          <w:numId w:val="13"/>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hint="eastAsia" w:ascii="宋体" w:hAnsi="宋体" w:cs="Arial"/>
          <w:color w:val="auto"/>
          <w:sz w:val="24"/>
          <w:szCs w:val="24"/>
          <w:highlight w:val="none"/>
        </w:rPr>
        <w:t>符合性证明文件第6项，本项目如有涉及</w:t>
      </w:r>
      <w:r>
        <w:rPr>
          <w:rFonts w:hint="eastAsia" w:ascii="宋体" w:hAnsi="宋体"/>
          <w:b/>
          <w:color w:val="auto"/>
          <w:sz w:val="24"/>
          <w:szCs w:val="24"/>
          <w:highlight w:val="none"/>
          <w:lang w:val="zh-CN"/>
        </w:rPr>
        <w:t>强制采购节能产品、信息安全产品</w:t>
      </w:r>
      <w:r>
        <w:rPr>
          <w:rFonts w:hint="eastAsia" w:ascii="宋体" w:hAnsi="宋体"/>
          <w:bCs/>
          <w:color w:val="auto"/>
          <w:sz w:val="24"/>
          <w:szCs w:val="24"/>
          <w:highlight w:val="none"/>
          <w:lang w:val="zh-CN"/>
        </w:rPr>
        <w:t>的</w:t>
      </w:r>
      <w:r>
        <w:rPr>
          <w:rFonts w:hint="eastAsia" w:ascii="宋体" w:hAnsi="宋体" w:cs="Arial"/>
          <w:color w:val="auto"/>
          <w:sz w:val="24"/>
          <w:szCs w:val="24"/>
          <w:highlight w:val="none"/>
        </w:rPr>
        <w:t>，须按要求提供相关证明材料，否则投标文件无效。</w:t>
      </w:r>
    </w:p>
    <w:p w14:paraId="6D4B1C0C">
      <w:pPr>
        <w:numPr>
          <w:ilvl w:val="0"/>
          <w:numId w:val="13"/>
        </w:num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如项目接受联合体投标，且投标人为联合体时，上述</w:t>
      </w:r>
      <w:r>
        <w:rPr>
          <w:rFonts w:hint="eastAsia" w:cs="Arial"/>
          <w:color w:val="auto"/>
          <w:sz w:val="24"/>
          <w:szCs w:val="24"/>
          <w:highlight w:val="none"/>
        </w:rPr>
        <w:t>符合性证明文件</w:t>
      </w:r>
      <w:r>
        <w:rPr>
          <w:rFonts w:hint="eastAsia" w:ascii="宋体" w:hAnsi="宋体" w:cs="宋体"/>
          <w:color w:val="auto"/>
          <w:sz w:val="24"/>
          <w:szCs w:val="24"/>
          <w:highlight w:val="none"/>
        </w:rPr>
        <w:t>第1～5项可由联合体主体单位（即联合体牵头人）代表联合体提供。第6项按《采购需求》中的相应要求（如有）进行提供。</w:t>
      </w:r>
    </w:p>
    <w:p w14:paraId="0FD8C064">
      <w:pPr>
        <w:rPr>
          <w:b/>
          <w:color w:val="auto"/>
          <w:sz w:val="28"/>
          <w:szCs w:val="28"/>
          <w:highlight w:val="none"/>
        </w:rPr>
      </w:pPr>
    </w:p>
    <w:p w14:paraId="54C51867">
      <w:pPr>
        <w:rPr>
          <w:rFonts w:ascii="宋体" w:hAnsi="宋体" w:cs="宋体"/>
          <w:color w:val="auto"/>
          <w:sz w:val="24"/>
          <w:szCs w:val="24"/>
          <w:highlight w:val="none"/>
        </w:rPr>
      </w:pPr>
    </w:p>
    <w:p w14:paraId="6D147BC5">
      <w:pPr>
        <w:rPr>
          <w:rFonts w:ascii="宋体" w:hAnsi="宋体" w:cs="宋体"/>
          <w:color w:val="auto"/>
          <w:sz w:val="24"/>
          <w:szCs w:val="24"/>
          <w:highlight w:val="none"/>
        </w:rPr>
      </w:pPr>
    </w:p>
    <w:p w14:paraId="7B285D1E">
      <w:pPr>
        <w:rPr>
          <w:rFonts w:ascii="宋体" w:hAnsi="宋体" w:cs="宋体"/>
          <w:color w:val="auto"/>
          <w:sz w:val="24"/>
          <w:szCs w:val="24"/>
          <w:highlight w:val="none"/>
        </w:rPr>
      </w:pPr>
    </w:p>
    <w:p w14:paraId="33431436">
      <w:pPr>
        <w:rPr>
          <w:rFonts w:ascii="宋体" w:hAnsi="宋体" w:cs="宋体"/>
          <w:color w:val="auto"/>
          <w:sz w:val="24"/>
          <w:szCs w:val="24"/>
          <w:highlight w:val="none"/>
        </w:rPr>
      </w:pPr>
    </w:p>
    <w:p w14:paraId="56062583">
      <w:pPr>
        <w:rPr>
          <w:rFonts w:ascii="宋体" w:hAnsi="宋体" w:cs="宋体"/>
          <w:color w:val="auto"/>
          <w:sz w:val="24"/>
          <w:szCs w:val="24"/>
          <w:highlight w:val="none"/>
        </w:rPr>
      </w:pPr>
    </w:p>
    <w:p w14:paraId="7E041CF0">
      <w:pPr>
        <w:rPr>
          <w:rFonts w:ascii="宋体" w:hAnsi="宋体" w:cs="宋体"/>
          <w:color w:val="auto"/>
          <w:sz w:val="24"/>
          <w:szCs w:val="24"/>
          <w:highlight w:val="none"/>
        </w:rPr>
      </w:pPr>
    </w:p>
    <w:p w14:paraId="0E6CACF6">
      <w:pPr>
        <w:rPr>
          <w:rFonts w:ascii="宋体" w:hAnsi="宋体" w:cs="宋体"/>
          <w:color w:val="auto"/>
          <w:sz w:val="24"/>
          <w:szCs w:val="24"/>
          <w:highlight w:val="none"/>
        </w:rPr>
      </w:pPr>
    </w:p>
    <w:p w14:paraId="792E9A62">
      <w:pPr>
        <w:rPr>
          <w:rFonts w:ascii="宋体" w:hAnsi="宋体" w:cs="宋体"/>
          <w:color w:val="auto"/>
          <w:sz w:val="24"/>
          <w:szCs w:val="24"/>
          <w:highlight w:val="none"/>
        </w:rPr>
      </w:pPr>
    </w:p>
    <w:p w14:paraId="22F2DCE9">
      <w:pPr>
        <w:rPr>
          <w:rFonts w:ascii="宋体" w:hAnsi="宋体" w:cs="宋体"/>
          <w:color w:val="auto"/>
          <w:sz w:val="24"/>
          <w:szCs w:val="24"/>
          <w:highlight w:val="none"/>
        </w:rPr>
      </w:pPr>
    </w:p>
    <w:p w14:paraId="2B529AC2">
      <w:pPr>
        <w:rPr>
          <w:rFonts w:ascii="宋体" w:hAnsi="宋体" w:cs="宋体"/>
          <w:color w:val="auto"/>
          <w:sz w:val="24"/>
          <w:szCs w:val="24"/>
          <w:highlight w:val="none"/>
        </w:rPr>
      </w:pPr>
    </w:p>
    <w:p w14:paraId="5E28D763">
      <w:pPr>
        <w:pStyle w:val="17"/>
        <w:spacing w:line="500" w:lineRule="exact"/>
        <w:ind w:firstLine="0"/>
        <w:rPr>
          <w:b/>
          <w:color w:val="auto"/>
          <w:sz w:val="28"/>
          <w:szCs w:val="28"/>
          <w:highlight w:val="none"/>
        </w:rPr>
      </w:pPr>
    </w:p>
    <w:p w14:paraId="2B7E54EB">
      <w:pPr>
        <w:pStyle w:val="17"/>
        <w:spacing w:line="500" w:lineRule="exact"/>
        <w:ind w:firstLine="0"/>
        <w:rPr>
          <w:b/>
          <w:color w:val="auto"/>
          <w:sz w:val="28"/>
          <w:szCs w:val="28"/>
          <w:highlight w:val="none"/>
        </w:rPr>
      </w:pPr>
      <w:r>
        <w:rPr>
          <w:rFonts w:hint="eastAsia"/>
          <w:b/>
          <w:color w:val="auto"/>
          <w:sz w:val="28"/>
          <w:szCs w:val="28"/>
          <w:highlight w:val="none"/>
        </w:rPr>
        <w:t>（二）评审因素</w:t>
      </w:r>
    </w:p>
    <w:p w14:paraId="2AF4CB6B">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1、《评标方法与评标标准》中涉及的证明文件</w:t>
      </w:r>
    </w:p>
    <w:p w14:paraId="242D3033">
      <w:pPr>
        <w:rPr>
          <w:rFonts w:ascii="宋体" w:hAnsi="宋体" w:cs="宋体"/>
          <w:color w:val="auto"/>
          <w:sz w:val="24"/>
          <w:szCs w:val="24"/>
          <w:highlight w:val="none"/>
        </w:rPr>
      </w:pPr>
    </w:p>
    <w:p w14:paraId="59A5DD90">
      <w:pPr>
        <w:rPr>
          <w:rFonts w:ascii="宋体" w:hAnsi="宋体" w:cs="宋体"/>
          <w:color w:val="auto"/>
          <w:sz w:val="24"/>
          <w:szCs w:val="24"/>
          <w:highlight w:val="none"/>
        </w:rPr>
      </w:pPr>
    </w:p>
    <w:p w14:paraId="29264C11">
      <w:pPr>
        <w:rPr>
          <w:rFonts w:ascii="宋体" w:hAnsi="宋体" w:cs="宋体"/>
          <w:color w:val="auto"/>
          <w:sz w:val="24"/>
          <w:szCs w:val="24"/>
          <w:highlight w:val="none"/>
        </w:rPr>
      </w:pPr>
    </w:p>
    <w:p w14:paraId="38E1D6B4">
      <w:pPr>
        <w:rPr>
          <w:rFonts w:ascii="宋体" w:hAnsi="宋体" w:cs="宋体"/>
          <w:color w:val="auto"/>
          <w:sz w:val="24"/>
          <w:szCs w:val="24"/>
          <w:highlight w:val="none"/>
        </w:rPr>
      </w:pPr>
    </w:p>
    <w:p w14:paraId="5AC6BD7E">
      <w:pPr>
        <w:rPr>
          <w:rFonts w:ascii="宋体" w:hAnsi="宋体" w:cs="宋体"/>
          <w:color w:val="auto"/>
          <w:sz w:val="24"/>
          <w:szCs w:val="24"/>
          <w:highlight w:val="none"/>
        </w:rPr>
      </w:pPr>
    </w:p>
    <w:p w14:paraId="25DAAE44">
      <w:pPr>
        <w:rPr>
          <w:rFonts w:ascii="宋体" w:hAnsi="宋体" w:cs="宋体"/>
          <w:color w:val="auto"/>
          <w:sz w:val="24"/>
          <w:szCs w:val="24"/>
          <w:highlight w:val="none"/>
        </w:rPr>
      </w:pPr>
    </w:p>
    <w:p w14:paraId="6E098F40">
      <w:pPr>
        <w:pStyle w:val="17"/>
        <w:spacing w:line="500" w:lineRule="exact"/>
        <w:ind w:firstLine="0"/>
        <w:rPr>
          <w:rFonts w:ascii="宋体" w:hAnsi="宋体" w:cs="宋体"/>
          <w:color w:val="auto"/>
          <w:highlight w:val="none"/>
        </w:rPr>
      </w:pPr>
      <w:r>
        <w:rPr>
          <w:rFonts w:hint="eastAsia"/>
          <w:b/>
          <w:color w:val="auto"/>
          <w:sz w:val="28"/>
          <w:szCs w:val="28"/>
          <w:highlight w:val="none"/>
        </w:rPr>
        <w:t>三、企业报价折扣证明</w:t>
      </w:r>
    </w:p>
    <w:tbl>
      <w:tblPr>
        <w:tblStyle w:val="11"/>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9"/>
        <w:gridCol w:w="1675"/>
        <w:gridCol w:w="3892"/>
        <w:gridCol w:w="2932"/>
      </w:tblGrid>
      <w:tr w14:paraId="41996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9" w:hRule="atLeast"/>
          <w:jc w:val="center"/>
        </w:trPr>
        <w:tc>
          <w:tcPr>
            <w:tcW w:w="759" w:type="dxa"/>
            <w:noWrap w:val="0"/>
            <w:vAlign w:val="center"/>
          </w:tcPr>
          <w:p w14:paraId="6A95C18C">
            <w:pPr>
              <w:pStyle w:val="17"/>
              <w:spacing w:before="0" w:after="0" w:line="240" w:lineRule="auto"/>
              <w:ind w:firstLine="0"/>
              <w:jc w:val="center"/>
              <w:rPr>
                <w:rFonts w:hint="eastAsia" w:ascii="宋体" w:hAnsi="宋体" w:cs="宋体"/>
                <w:b/>
                <w:color w:val="auto"/>
                <w:highlight w:val="none"/>
              </w:rPr>
            </w:pPr>
            <w:r>
              <w:rPr>
                <w:rFonts w:hint="eastAsia" w:ascii="宋体" w:hAnsi="宋体" w:cs="宋体"/>
                <w:b/>
                <w:color w:val="auto"/>
                <w:highlight w:val="none"/>
              </w:rPr>
              <w:t>序号</w:t>
            </w:r>
          </w:p>
        </w:tc>
        <w:tc>
          <w:tcPr>
            <w:tcW w:w="1675" w:type="dxa"/>
            <w:noWrap w:val="0"/>
            <w:vAlign w:val="center"/>
          </w:tcPr>
          <w:p w14:paraId="5DCC886E">
            <w:pPr>
              <w:pStyle w:val="17"/>
              <w:spacing w:before="0" w:after="0" w:line="240" w:lineRule="auto"/>
              <w:ind w:left="0" w:firstLine="0"/>
              <w:jc w:val="center"/>
              <w:rPr>
                <w:rFonts w:hint="eastAsia" w:ascii="宋体" w:hAnsi="宋体" w:cs="宋体"/>
                <w:b/>
                <w:color w:val="auto"/>
                <w:highlight w:val="none"/>
              </w:rPr>
            </w:pPr>
            <w:r>
              <w:rPr>
                <w:rFonts w:hint="eastAsia" w:ascii="宋体" w:hAnsi="宋体" w:cs="宋体"/>
                <w:b/>
                <w:color w:val="auto"/>
                <w:highlight w:val="none"/>
              </w:rPr>
              <w:t>评审项目</w:t>
            </w:r>
          </w:p>
        </w:tc>
        <w:tc>
          <w:tcPr>
            <w:tcW w:w="3892" w:type="dxa"/>
            <w:noWrap w:val="0"/>
            <w:vAlign w:val="center"/>
          </w:tcPr>
          <w:p w14:paraId="136CC697">
            <w:pPr>
              <w:pStyle w:val="17"/>
              <w:spacing w:before="0" w:after="0" w:line="240" w:lineRule="auto"/>
              <w:jc w:val="center"/>
              <w:rPr>
                <w:rFonts w:hint="eastAsia" w:ascii="宋体" w:hAnsi="宋体" w:cs="宋体"/>
                <w:b/>
                <w:color w:val="auto"/>
                <w:highlight w:val="none"/>
              </w:rPr>
            </w:pPr>
            <w:r>
              <w:rPr>
                <w:rFonts w:hint="eastAsia" w:ascii="宋体" w:hAnsi="宋体" w:cs="宋体"/>
                <w:b/>
                <w:color w:val="auto"/>
                <w:highlight w:val="none"/>
              </w:rPr>
              <w:t>评审要求</w:t>
            </w:r>
          </w:p>
        </w:tc>
        <w:tc>
          <w:tcPr>
            <w:tcW w:w="2932" w:type="dxa"/>
            <w:noWrap w:val="0"/>
            <w:vAlign w:val="center"/>
          </w:tcPr>
          <w:p w14:paraId="01EEDF01">
            <w:pPr>
              <w:pStyle w:val="17"/>
              <w:spacing w:before="0" w:after="0" w:line="240" w:lineRule="auto"/>
              <w:ind w:firstLine="0"/>
              <w:jc w:val="center"/>
              <w:rPr>
                <w:rFonts w:hint="eastAsia" w:ascii="宋体" w:hAnsi="宋体" w:cs="宋体"/>
                <w:b/>
                <w:color w:val="auto"/>
                <w:highlight w:val="none"/>
              </w:rPr>
            </w:pPr>
            <w:r>
              <w:rPr>
                <w:rFonts w:hint="eastAsia" w:ascii="宋体" w:hAnsi="宋体" w:cs="宋体"/>
                <w:b/>
                <w:color w:val="auto"/>
                <w:highlight w:val="none"/>
              </w:rPr>
              <w:t>审查因素</w:t>
            </w:r>
          </w:p>
        </w:tc>
      </w:tr>
      <w:tr w14:paraId="6E22E5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1" w:hRule="atLeast"/>
          <w:jc w:val="center"/>
        </w:trPr>
        <w:tc>
          <w:tcPr>
            <w:tcW w:w="759" w:type="dxa"/>
            <w:noWrap w:val="0"/>
            <w:vAlign w:val="center"/>
          </w:tcPr>
          <w:p w14:paraId="4968B492">
            <w:pPr>
              <w:pStyle w:val="17"/>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1</w:t>
            </w:r>
          </w:p>
        </w:tc>
        <w:tc>
          <w:tcPr>
            <w:tcW w:w="1675" w:type="dxa"/>
            <w:noWrap w:val="0"/>
            <w:vAlign w:val="center"/>
          </w:tcPr>
          <w:p w14:paraId="719FA300">
            <w:pPr>
              <w:pStyle w:val="17"/>
              <w:spacing w:before="0" w:after="0" w:line="240" w:lineRule="auto"/>
              <w:ind w:firstLine="0"/>
              <w:jc w:val="center"/>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zh-CN"/>
              </w:rPr>
              <w:t>政府采购支持中小企业发展</w:t>
            </w:r>
          </w:p>
        </w:tc>
        <w:tc>
          <w:tcPr>
            <w:tcW w:w="3892" w:type="dxa"/>
            <w:noWrap w:val="0"/>
            <w:vAlign w:val="center"/>
          </w:tcPr>
          <w:p w14:paraId="5E77AA76">
            <w:pPr>
              <w:pStyle w:val="17"/>
              <w:spacing w:before="0" w:after="0" w:line="240" w:lineRule="auto"/>
              <w:ind w:firstLine="0"/>
              <w:jc w:val="both"/>
              <w:rPr>
                <w:rFonts w:hint="eastAsia" w:ascii="宋体" w:hAnsi="宋体" w:eastAsia="宋体" w:cs="宋体"/>
                <w:color w:val="auto"/>
                <w:highlight w:val="none"/>
                <w:lang w:eastAsia="zh-CN"/>
              </w:rPr>
            </w:pPr>
            <w:r>
              <w:rPr>
                <w:rFonts w:hint="eastAsia" w:ascii="宋体" w:hAnsi="宋体"/>
                <w:bCs/>
                <w:color w:val="auto"/>
                <w:sz w:val="24"/>
                <w:szCs w:val="24"/>
                <w:highlight w:val="none"/>
                <w:lang w:val="en-US" w:eastAsia="zh-CN"/>
              </w:rPr>
              <w:t>本项目</w:t>
            </w:r>
            <w:r>
              <w:rPr>
                <w:rFonts w:hint="eastAsia" w:ascii="宋体" w:hAnsi="宋体"/>
                <w:b/>
                <w:bCs/>
                <w:color w:val="auto"/>
                <w:sz w:val="24"/>
                <w:szCs w:val="24"/>
                <w:highlight w:val="none"/>
              </w:rPr>
              <w:t>专门面向中小企业</w:t>
            </w:r>
            <w:r>
              <w:rPr>
                <w:rFonts w:hint="eastAsia" w:ascii="宋体" w:hAnsi="宋体"/>
                <w:b/>
                <w:bCs/>
                <w:color w:val="auto"/>
                <w:sz w:val="24"/>
                <w:szCs w:val="24"/>
                <w:highlight w:val="none"/>
                <w:lang w:val="en-US" w:eastAsia="zh-CN"/>
              </w:rPr>
              <w:t>采购，</w:t>
            </w:r>
            <w:r>
              <w:rPr>
                <w:rFonts w:hint="eastAsia" w:ascii="宋体" w:hAnsi="宋体"/>
                <w:b/>
                <w:bCs/>
                <w:color w:val="auto"/>
                <w:sz w:val="24"/>
                <w:szCs w:val="24"/>
                <w:highlight w:val="none"/>
              </w:rPr>
              <w:t>不做价格扣除</w:t>
            </w:r>
            <w:r>
              <w:rPr>
                <w:rFonts w:hint="eastAsia" w:ascii="宋体" w:hAnsi="宋体"/>
                <w:b/>
                <w:bCs/>
                <w:color w:val="auto"/>
                <w:sz w:val="24"/>
                <w:szCs w:val="24"/>
                <w:highlight w:val="none"/>
                <w:lang w:eastAsia="zh-CN"/>
              </w:rPr>
              <w:t>。</w:t>
            </w:r>
          </w:p>
        </w:tc>
        <w:tc>
          <w:tcPr>
            <w:tcW w:w="2932" w:type="dxa"/>
            <w:noWrap w:val="0"/>
            <w:vAlign w:val="center"/>
          </w:tcPr>
          <w:p w14:paraId="25AD47C7">
            <w:pPr>
              <w:pStyle w:val="17"/>
              <w:spacing w:before="0" w:after="0" w:line="240" w:lineRule="auto"/>
              <w:ind w:firstLine="0"/>
              <w:jc w:val="center"/>
              <w:rPr>
                <w:rFonts w:hint="default" w:ascii="宋体" w:hAnsi="宋体" w:eastAsia="宋体" w:cs="宋体"/>
                <w:color w:val="auto"/>
                <w:highlight w:val="none"/>
                <w:lang w:val="en-US" w:eastAsia="zh-CN"/>
              </w:rPr>
            </w:pPr>
            <w:r>
              <w:rPr>
                <w:rFonts w:hint="eastAsia" w:ascii="宋体" w:hAnsi="宋体" w:cs="宋体"/>
                <w:color w:val="auto"/>
                <w:sz w:val="36"/>
                <w:szCs w:val="36"/>
                <w:highlight w:val="none"/>
                <w:lang w:val="en-US" w:eastAsia="zh-CN"/>
              </w:rPr>
              <w:t>/</w:t>
            </w:r>
          </w:p>
        </w:tc>
      </w:tr>
    </w:tbl>
    <w:p w14:paraId="2FEFFE75">
      <w:pPr>
        <w:jc w:val="center"/>
        <w:rPr>
          <w:rFonts w:ascii="黑体" w:hAnsi="宋体" w:eastAsia="黑体"/>
          <w:bCs/>
          <w:color w:val="auto"/>
          <w:sz w:val="28"/>
          <w:szCs w:val="28"/>
          <w:highlight w:val="none"/>
        </w:rPr>
      </w:pPr>
    </w:p>
    <w:p w14:paraId="6799AA51">
      <w:pPr>
        <w:jc w:val="center"/>
        <w:rPr>
          <w:rFonts w:ascii="黑体" w:hAnsi="宋体" w:eastAsia="黑体"/>
          <w:bCs/>
          <w:color w:val="auto"/>
          <w:sz w:val="28"/>
          <w:szCs w:val="28"/>
          <w:highlight w:val="none"/>
          <w:lang w:val="zh-CN"/>
        </w:rPr>
      </w:pPr>
    </w:p>
    <w:p w14:paraId="471B9BDD">
      <w:pPr>
        <w:pStyle w:val="17"/>
        <w:numPr>
          <w:ilvl w:val="0"/>
          <w:numId w:val="0"/>
        </w:numPr>
        <w:spacing w:line="500" w:lineRule="exact"/>
        <w:rPr>
          <w:rFonts w:cs="Arial"/>
          <w:b/>
          <w:color w:val="auto"/>
          <w:sz w:val="30"/>
          <w:szCs w:val="30"/>
          <w:highlight w:val="none"/>
        </w:rPr>
      </w:pPr>
      <w:r>
        <w:rPr>
          <w:rFonts w:ascii="宋体" w:hAnsi="宋体" w:cs="宋体"/>
          <w:color w:val="auto"/>
          <w:highlight w:val="none"/>
        </w:rPr>
        <w:br w:type="page" w:clear="all"/>
      </w:r>
      <w:r>
        <w:rPr>
          <w:rFonts w:hint="eastAsia" w:cs="Arial"/>
          <w:b/>
          <w:color w:val="auto"/>
          <w:sz w:val="30"/>
          <w:szCs w:val="30"/>
          <w:highlight w:val="none"/>
        </w:rPr>
        <w:t>第二部分  投标文件格式</w:t>
      </w:r>
    </w:p>
    <w:p w14:paraId="16A82719">
      <w:pPr>
        <w:pStyle w:val="17"/>
        <w:spacing w:before="0" w:after="0"/>
        <w:ind w:firstLine="0"/>
        <w:rPr>
          <w:rFonts w:cs="Arial"/>
          <w:b/>
          <w:color w:val="auto"/>
          <w:sz w:val="28"/>
          <w:szCs w:val="28"/>
          <w:highlight w:val="none"/>
        </w:rPr>
      </w:pPr>
      <w:r>
        <w:rPr>
          <w:rFonts w:hint="eastAsia" w:cs="Arial"/>
          <w:b/>
          <w:color w:val="auto"/>
          <w:sz w:val="28"/>
          <w:szCs w:val="28"/>
          <w:highlight w:val="none"/>
        </w:rPr>
        <w:t>一、封面格式（参考格式）：</w:t>
      </w:r>
    </w:p>
    <w:p w14:paraId="52B26C35">
      <w:pPr>
        <w:jc w:val="center"/>
        <w:rPr>
          <w:rFonts w:ascii="黑体" w:hAnsi="黑体" w:eastAsia="黑体"/>
          <w:b/>
          <w:color w:val="auto"/>
          <w:sz w:val="84"/>
          <w:szCs w:val="84"/>
          <w:highlight w:val="none"/>
        </w:rPr>
      </w:pPr>
    </w:p>
    <w:p w14:paraId="04CF57BE">
      <w:pPr>
        <w:jc w:val="center"/>
        <w:rPr>
          <w:rFonts w:ascii="黑体" w:hAnsi="黑体" w:eastAsia="黑体"/>
          <w:b/>
          <w:color w:val="auto"/>
          <w:sz w:val="84"/>
          <w:szCs w:val="84"/>
          <w:highlight w:val="none"/>
        </w:rPr>
      </w:pPr>
    </w:p>
    <w:p w14:paraId="47D30E8F">
      <w:pPr>
        <w:jc w:val="center"/>
        <w:rPr>
          <w:rFonts w:ascii="黑体" w:hAnsi="黑体" w:eastAsia="黑体"/>
          <w:b/>
          <w:color w:val="auto"/>
          <w:sz w:val="84"/>
          <w:szCs w:val="84"/>
          <w:highlight w:val="none"/>
        </w:rPr>
      </w:pPr>
    </w:p>
    <w:p w14:paraId="62F9C229">
      <w:pPr>
        <w:jc w:val="center"/>
        <w:rPr>
          <w:rFonts w:ascii="黑体" w:hAnsi="黑体" w:eastAsia="黑体"/>
          <w:b/>
          <w:color w:val="auto"/>
          <w:sz w:val="120"/>
          <w:szCs w:val="120"/>
          <w:highlight w:val="none"/>
        </w:rPr>
      </w:pPr>
      <w:r>
        <w:rPr>
          <w:rFonts w:hint="eastAsia" w:ascii="黑体" w:hAnsi="黑体" w:eastAsia="黑体"/>
          <w:b/>
          <w:color w:val="auto"/>
          <w:sz w:val="120"/>
          <w:szCs w:val="120"/>
          <w:highlight w:val="none"/>
        </w:rPr>
        <w:t>投标文件</w:t>
      </w:r>
    </w:p>
    <w:p w14:paraId="3AAA76C1">
      <w:pPr>
        <w:jc w:val="center"/>
        <w:rPr>
          <w:rFonts w:ascii="宋体" w:hAnsi="宋体"/>
          <w:b/>
          <w:color w:val="auto"/>
          <w:sz w:val="32"/>
          <w:szCs w:val="32"/>
          <w:highlight w:val="none"/>
        </w:rPr>
      </w:pPr>
    </w:p>
    <w:p w14:paraId="4335D597">
      <w:pPr>
        <w:rPr>
          <w:rFonts w:ascii="宋体" w:hAnsi="宋体"/>
          <w:b/>
          <w:color w:val="auto"/>
          <w:sz w:val="32"/>
          <w:szCs w:val="32"/>
          <w:highlight w:val="none"/>
        </w:rPr>
      </w:pPr>
    </w:p>
    <w:p w14:paraId="6862EA52">
      <w:pPr>
        <w:rPr>
          <w:rFonts w:ascii="宋体" w:hAnsi="宋体"/>
          <w:b/>
          <w:color w:val="auto"/>
          <w:sz w:val="32"/>
          <w:szCs w:val="32"/>
          <w:highlight w:val="none"/>
        </w:rPr>
      </w:pPr>
    </w:p>
    <w:p w14:paraId="44A9AAEE">
      <w:pPr>
        <w:rPr>
          <w:rFonts w:ascii="宋体" w:hAnsi="宋体"/>
          <w:b/>
          <w:color w:val="auto"/>
          <w:sz w:val="32"/>
          <w:szCs w:val="32"/>
          <w:highlight w:val="none"/>
        </w:rPr>
      </w:pPr>
    </w:p>
    <w:p w14:paraId="5724A3B9">
      <w:pPr>
        <w:rPr>
          <w:rFonts w:ascii="宋体" w:hAnsi="宋体"/>
          <w:b/>
          <w:color w:val="auto"/>
          <w:sz w:val="36"/>
          <w:szCs w:val="36"/>
          <w:highlight w:val="none"/>
        </w:rPr>
      </w:pPr>
    </w:p>
    <w:p w14:paraId="7CAD14F7">
      <w:pPr>
        <w:ind w:firstLine="1446"/>
        <w:jc w:val="left"/>
        <w:rPr>
          <w:rFonts w:hint="eastAsia" w:ascii="宋体" w:hAnsi="宋体" w:eastAsia="宋体"/>
          <w:b/>
          <w:color w:val="auto"/>
          <w:sz w:val="36"/>
          <w:szCs w:val="36"/>
          <w:highlight w:val="none"/>
          <w:u w:val="single"/>
          <w:lang w:eastAsia="zh-CN"/>
        </w:rPr>
      </w:pPr>
      <w:bookmarkStart w:id="274" w:name="_Toc10010"/>
      <w:bookmarkStart w:id="275" w:name="_Toc24371"/>
      <w:r>
        <w:rPr>
          <w:rFonts w:hint="eastAsia" w:ascii="宋体" w:hAnsi="宋体"/>
          <w:b/>
          <w:color w:val="auto"/>
          <w:sz w:val="36"/>
          <w:szCs w:val="36"/>
          <w:highlight w:val="none"/>
        </w:rPr>
        <w:t>项目名称：</w:t>
      </w:r>
      <w:bookmarkEnd w:id="274"/>
      <w:r>
        <w:rPr>
          <w:rFonts w:hint="eastAsia" w:ascii="宋体" w:hAnsi="宋体"/>
          <w:b/>
          <w:color w:val="auto"/>
          <w:sz w:val="36"/>
          <w:szCs w:val="36"/>
          <w:highlight w:val="none"/>
          <w:u w:val="single"/>
          <w:lang w:eastAsia="zh-CN"/>
        </w:rPr>
        <w:t>丁蜀镇2026年污水提升井日常运维服务</w:t>
      </w:r>
    </w:p>
    <w:p w14:paraId="11F48E5A">
      <w:pPr>
        <w:jc w:val="center"/>
        <w:rPr>
          <w:rFonts w:hint="eastAsia" w:ascii="宋体" w:hAnsi="宋体" w:eastAsia="宋体"/>
          <w:b/>
          <w:color w:val="auto"/>
          <w:sz w:val="36"/>
          <w:szCs w:val="36"/>
          <w:highlight w:val="none"/>
          <w:u w:val="single"/>
          <w:lang w:eastAsia="zh-CN"/>
        </w:rPr>
      </w:pPr>
      <w:bookmarkStart w:id="276" w:name="_Toc2400"/>
      <w:r>
        <w:rPr>
          <w:rFonts w:hint="eastAsia" w:ascii="宋体" w:hAnsi="宋体"/>
          <w:b/>
          <w:color w:val="auto"/>
          <w:sz w:val="36"/>
          <w:szCs w:val="36"/>
          <w:highlight w:val="none"/>
        </w:rPr>
        <w:t>项目编号：</w:t>
      </w:r>
      <w:bookmarkEnd w:id="276"/>
      <w:r>
        <w:rPr>
          <w:rFonts w:hint="eastAsia" w:ascii="宋体" w:hAnsi="宋体"/>
          <w:b/>
          <w:color w:val="auto"/>
          <w:sz w:val="36"/>
          <w:szCs w:val="36"/>
          <w:highlight w:val="none"/>
          <w:u w:val="single"/>
          <w:lang w:eastAsia="zh-CN"/>
        </w:rPr>
        <w:t>JSZC-320282-JSDZ-G2026-0060</w:t>
      </w:r>
    </w:p>
    <w:p w14:paraId="14B6534C">
      <w:pPr>
        <w:ind w:firstLine="1446"/>
        <w:rPr>
          <w:rFonts w:ascii="宋体" w:hAnsi="宋体"/>
          <w:b/>
          <w:color w:val="auto"/>
          <w:sz w:val="36"/>
          <w:szCs w:val="36"/>
          <w:highlight w:val="none"/>
          <w:u w:val="single"/>
        </w:rPr>
      </w:pPr>
      <w:r>
        <w:rPr>
          <w:rFonts w:hint="eastAsia" w:ascii="宋体" w:hAnsi="宋体"/>
          <w:b/>
          <w:color w:val="auto"/>
          <w:sz w:val="36"/>
          <w:szCs w:val="36"/>
          <w:highlight w:val="none"/>
        </w:rPr>
        <w:t>投 标 人：</w:t>
      </w:r>
      <w:bookmarkEnd w:id="275"/>
    </w:p>
    <w:p w14:paraId="005824CF">
      <w:pPr>
        <w:ind w:firstLine="1446"/>
        <w:rPr>
          <w:rFonts w:ascii="宋体" w:hAnsi="宋体"/>
          <w:b/>
          <w:color w:val="auto"/>
          <w:sz w:val="36"/>
          <w:szCs w:val="36"/>
          <w:highlight w:val="none"/>
        </w:rPr>
      </w:pPr>
      <w:r>
        <w:rPr>
          <w:rFonts w:hint="eastAsia" w:ascii="宋体" w:hAnsi="宋体"/>
          <w:b/>
          <w:color w:val="auto"/>
          <w:sz w:val="36"/>
          <w:szCs w:val="36"/>
          <w:highlight w:val="none"/>
        </w:rPr>
        <w:t>日 期：</w:t>
      </w:r>
    </w:p>
    <w:p w14:paraId="31D0CE1A">
      <w:pPr>
        <w:ind w:firstLine="2951"/>
        <w:rPr>
          <w:rFonts w:ascii="宋体" w:hAnsi="宋体"/>
          <w:b/>
          <w:color w:val="auto"/>
          <w:sz w:val="30"/>
          <w:szCs w:val="30"/>
          <w:highlight w:val="none"/>
        </w:rPr>
      </w:pPr>
    </w:p>
    <w:p w14:paraId="503B7D1F">
      <w:pPr>
        <w:rPr>
          <w:rFonts w:ascii="黑体" w:hAnsi="宋体" w:eastAsia="黑体"/>
          <w:bCs/>
          <w:color w:val="auto"/>
          <w:sz w:val="28"/>
          <w:szCs w:val="28"/>
          <w:highlight w:val="none"/>
        </w:rPr>
      </w:pPr>
      <w:r>
        <w:rPr>
          <w:rFonts w:hint="eastAsia" w:ascii="黑体" w:hAnsi="宋体" w:eastAsia="黑体"/>
          <w:bCs/>
          <w:color w:val="auto"/>
          <w:sz w:val="24"/>
          <w:szCs w:val="24"/>
          <w:highlight w:val="none"/>
        </w:rPr>
        <w:br w:type="page" w:clear="all"/>
      </w:r>
      <w:bookmarkStart w:id="277" w:name="OLE_LINK151"/>
      <w:bookmarkStart w:id="278" w:name="_Toc8000"/>
      <w:r>
        <w:rPr>
          <w:rFonts w:hint="eastAsia" w:ascii="黑体" w:hAnsi="宋体" w:eastAsia="黑体"/>
          <w:bCs/>
          <w:color w:val="auto"/>
          <w:sz w:val="28"/>
          <w:szCs w:val="28"/>
          <w:highlight w:val="none"/>
        </w:rPr>
        <w:t>二、</w:t>
      </w:r>
      <w:bookmarkStart w:id="279" w:name="_Hlk131928370"/>
      <w:r>
        <w:rPr>
          <w:rFonts w:hint="eastAsia" w:ascii="黑体" w:hAnsi="宋体" w:eastAsia="黑体"/>
          <w:bCs/>
          <w:color w:val="auto"/>
          <w:sz w:val="28"/>
          <w:szCs w:val="28"/>
          <w:highlight w:val="none"/>
        </w:rPr>
        <w:t>开标一览表</w:t>
      </w:r>
      <w:bookmarkEnd w:id="279"/>
      <w:r>
        <w:rPr>
          <w:rFonts w:hint="eastAsia" w:ascii="黑体" w:hAnsi="宋体" w:eastAsia="黑体"/>
          <w:bCs/>
          <w:color w:val="auto"/>
          <w:sz w:val="28"/>
          <w:szCs w:val="28"/>
          <w:highlight w:val="none"/>
        </w:rPr>
        <w:t>：</w:t>
      </w:r>
    </w:p>
    <w:p w14:paraId="3023BB31">
      <w:pPr>
        <w:ind w:firstLine="480"/>
        <w:jc w:val="left"/>
        <w:rPr>
          <w:rFonts w:ascii="宋体" w:hAnsi="宋体" w:cs="宋体"/>
          <w:bCs/>
          <w:color w:val="auto"/>
          <w:sz w:val="24"/>
          <w:szCs w:val="24"/>
          <w:highlight w:val="none"/>
        </w:rPr>
      </w:pPr>
    </w:p>
    <w:p w14:paraId="2AA311B4">
      <w:pPr>
        <w:jc w:val="center"/>
        <w:rPr>
          <w:rFonts w:ascii="黑体" w:hAnsi="黑体" w:eastAsia="黑体"/>
          <w:color w:val="auto"/>
          <w:sz w:val="28"/>
          <w:szCs w:val="28"/>
          <w:highlight w:val="none"/>
        </w:rPr>
      </w:pPr>
      <w:bookmarkStart w:id="280" w:name="_Toc32423"/>
      <w:bookmarkStart w:id="281" w:name="OLE_LINK4"/>
      <w:bookmarkStart w:id="282" w:name="_Toc4946"/>
      <w:r>
        <w:rPr>
          <w:rFonts w:hint="eastAsia" w:ascii="黑体" w:eastAsia="黑体"/>
          <w:bCs/>
          <w:color w:val="auto"/>
          <w:sz w:val="28"/>
          <w:szCs w:val="28"/>
          <w:highlight w:val="none"/>
        </w:rPr>
        <w:t>开标一览表</w:t>
      </w:r>
      <w:bookmarkEnd w:id="280"/>
      <w:bookmarkEnd w:id="281"/>
    </w:p>
    <w:p w14:paraId="2F07A6CD">
      <w:pPr>
        <w:spacing w:line="480" w:lineRule="auto"/>
        <w:ind w:firstLine="480"/>
        <w:jc w:val="left"/>
        <w:rPr>
          <w:rFonts w:ascii="宋体" w:hAnsi="宋体"/>
          <w:bCs/>
          <w:color w:val="auto"/>
          <w:sz w:val="24"/>
          <w:szCs w:val="24"/>
          <w:highlight w:val="none"/>
        </w:rPr>
      </w:pPr>
      <w:bookmarkStart w:id="283" w:name="_Hlk160022548"/>
      <w:r>
        <w:rPr>
          <w:rFonts w:hint="eastAsia" w:ascii="宋体" w:hAnsi="宋体"/>
          <w:bCs/>
          <w:color w:val="auto"/>
          <w:sz w:val="24"/>
          <w:szCs w:val="24"/>
          <w:highlight w:val="none"/>
        </w:rPr>
        <w:t>项目编号：</w:t>
      </w:r>
      <w:r>
        <w:rPr>
          <w:rFonts w:hint="eastAsia" w:ascii="宋体" w:hAnsi="宋体"/>
          <w:bCs/>
          <w:color w:val="auto"/>
          <w:sz w:val="24"/>
          <w:highlight w:val="none"/>
          <w:lang w:val="zh-CN"/>
        </w:rPr>
        <w:t>JSZC-320282-JSDZ-G2026-0060</w:t>
      </w:r>
    </w:p>
    <w:p w14:paraId="5E4B6660">
      <w:pPr>
        <w:spacing w:line="48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货币单位：人民币元</w:t>
      </w:r>
      <w:bookmarkEnd w:id="283"/>
    </w:p>
    <w:p w14:paraId="199A0C8D">
      <w:pPr>
        <w:ind w:left="1"/>
        <w:jc w:val="center"/>
        <w:rPr>
          <w:rFonts w:ascii="宋体" w:hAnsi="宋体"/>
          <w:color w:val="auto"/>
          <w:sz w:val="24"/>
          <w:szCs w:val="24"/>
          <w:highlight w:val="none"/>
        </w:rPr>
      </w:pPr>
    </w:p>
    <w:p w14:paraId="701F06CC">
      <w:pPr>
        <w:ind w:left="1"/>
        <w:jc w:val="right"/>
        <w:rPr>
          <w:rFonts w:ascii="宋体" w:hAnsi="宋体"/>
          <w:color w:val="auto"/>
          <w:sz w:val="24"/>
          <w:szCs w:val="24"/>
          <w:highlight w:val="none"/>
        </w:rPr>
      </w:pPr>
    </w:p>
    <w:tbl>
      <w:tblPr>
        <w:tblStyle w:val="11"/>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2829"/>
        <w:gridCol w:w="2733"/>
        <w:gridCol w:w="4106"/>
      </w:tblGrid>
      <w:tr w14:paraId="3288E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40" w:hRule="atLeast"/>
        </w:trPr>
        <w:tc>
          <w:tcPr>
            <w:tcW w:w="2829" w:type="dxa"/>
            <w:noWrap w:val="0"/>
            <w:vAlign w:val="center"/>
          </w:tcPr>
          <w:p w14:paraId="6CB4A60E">
            <w:pPr>
              <w:pStyle w:val="9"/>
              <w:widowControl/>
              <w:jc w:val="center"/>
              <w:rPr>
                <w:rFonts w:ascii="宋体" w:hAnsi="宋体"/>
                <w:color w:val="auto"/>
                <w:highlight w:val="none"/>
              </w:rPr>
            </w:pPr>
            <w:r>
              <w:rPr>
                <w:rFonts w:hint="eastAsia" w:ascii="宋体" w:hAnsi="宋体" w:cs="微软雅黑"/>
                <w:color w:val="auto"/>
                <w:sz w:val="27"/>
                <w:szCs w:val="27"/>
                <w:highlight w:val="none"/>
              </w:rPr>
              <w:t>项目名称</w:t>
            </w:r>
          </w:p>
        </w:tc>
        <w:tc>
          <w:tcPr>
            <w:tcW w:w="2733" w:type="dxa"/>
            <w:noWrap w:val="0"/>
            <w:vAlign w:val="center"/>
          </w:tcPr>
          <w:p w14:paraId="46B9CCE3">
            <w:pPr>
              <w:pStyle w:val="9"/>
              <w:widowControl/>
              <w:jc w:val="center"/>
              <w:rPr>
                <w:rFonts w:ascii="宋体" w:hAnsi="宋体"/>
                <w:color w:val="auto"/>
                <w:highlight w:val="none"/>
              </w:rPr>
            </w:pPr>
            <w:r>
              <w:rPr>
                <w:rFonts w:hint="eastAsia" w:ascii="宋体" w:hAnsi="宋体" w:cs="微软雅黑"/>
                <w:color w:val="auto"/>
                <w:sz w:val="27"/>
                <w:szCs w:val="27"/>
                <w:highlight w:val="none"/>
              </w:rPr>
              <w:t>项目内容</w:t>
            </w:r>
          </w:p>
        </w:tc>
        <w:tc>
          <w:tcPr>
            <w:tcW w:w="4106" w:type="dxa"/>
            <w:noWrap w:val="0"/>
            <w:vAlign w:val="center"/>
          </w:tcPr>
          <w:p w14:paraId="5B19C1A9">
            <w:pPr>
              <w:pStyle w:val="9"/>
              <w:widowControl/>
              <w:jc w:val="center"/>
              <w:rPr>
                <w:rFonts w:ascii="宋体" w:hAnsi="宋体"/>
                <w:color w:val="auto"/>
                <w:highlight w:val="none"/>
              </w:rPr>
            </w:pPr>
            <w:r>
              <w:rPr>
                <w:rFonts w:hint="eastAsia" w:ascii="宋体" w:hAnsi="宋体" w:cs="微软雅黑"/>
                <w:color w:val="auto"/>
                <w:sz w:val="27"/>
                <w:szCs w:val="27"/>
                <w:highlight w:val="none"/>
              </w:rPr>
              <w:t>总价（小写）</w:t>
            </w:r>
          </w:p>
        </w:tc>
      </w:tr>
      <w:tr w14:paraId="1897B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07" w:hRule="atLeast"/>
        </w:trPr>
        <w:tc>
          <w:tcPr>
            <w:tcW w:w="2829" w:type="dxa"/>
            <w:noWrap w:val="0"/>
            <w:vAlign w:val="center"/>
          </w:tcPr>
          <w:p w14:paraId="44D9F5BF">
            <w:pPr>
              <w:pStyle w:val="9"/>
              <w:widowControl/>
              <w:jc w:val="center"/>
              <w:rPr>
                <w:rFonts w:hint="eastAsia" w:ascii="宋体" w:hAnsi="宋体" w:eastAsia="宋体" w:cs="Segoe UI"/>
                <w:color w:val="auto"/>
                <w:sz w:val="27"/>
                <w:szCs w:val="27"/>
                <w:highlight w:val="none"/>
                <w:lang w:eastAsia="zh-CN"/>
              </w:rPr>
            </w:pPr>
            <w:r>
              <w:rPr>
                <w:rFonts w:hint="eastAsia" w:ascii="宋体" w:hAnsi="宋体" w:cs="Segoe UI"/>
                <w:color w:val="auto"/>
                <w:sz w:val="27"/>
                <w:szCs w:val="27"/>
                <w:highlight w:val="none"/>
                <w:lang w:eastAsia="zh-CN"/>
              </w:rPr>
              <w:t>丁蜀镇2026年污水提升井日常运维服务</w:t>
            </w:r>
          </w:p>
        </w:tc>
        <w:tc>
          <w:tcPr>
            <w:tcW w:w="2733" w:type="dxa"/>
            <w:noWrap w:val="0"/>
            <w:vAlign w:val="center"/>
          </w:tcPr>
          <w:p w14:paraId="1134E493">
            <w:pPr>
              <w:pStyle w:val="9"/>
              <w:widowControl/>
              <w:jc w:val="center"/>
              <w:rPr>
                <w:rFonts w:ascii="宋体" w:hAnsi="宋体" w:cs="Segoe UI"/>
                <w:color w:val="auto"/>
                <w:sz w:val="27"/>
                <w:szCs w:val="27"/>
                <w:highlight w:val="none"/>
              </w:rPr>
            </w:pPr>
            <w:r>
              <w:rPr>
                <w:rFonts w:hint="eastAsia" w:ascii="宋体" w:hAnsi="宋体" w:cs="Segoe UI"/>
                <w:color w:val="auto"/>
                <w:sz w:val="27"/>
                <w:szCs w:val="27"/>
                <w:highlight w:val="none"/>
              </w:rPr>
              <w:t>详见投标文件</w:t>
            </w:r>
          </w:p>
        </w:tc>
        <w:tc>
          <w:tcPr>
            <w:tcW w:w="4106" w:type="dxa"/>
            <w:noWrap w:val="0"/>
            <w:vAlign w:val="center"/>
          </w:tcPr>
          <w:p w14:paraId="4F32F028">
            <w:pPr>
              <w:pStyle w:val="9"/>
              <w:widowControl/>
              <w:jc w:val="center"/>
              <w:rPr>
                <w:rFonts w:ascii="宋体" w:hAnsi="宋体" w:cs="Segoe UI"/>
                <w:color w:val="auto"/>
                <w:sz w:val="27"/>
                <w:szCs w:val="27"/>
                <w:highlight w:val="none"/>
              </w:rPr>
            </w:pPr>
            <w:r>
              <w:rPr>
                <w:rFonts w:hint="eastAsia" w:ascii="宋体" w:hAnsi="宋体" w:cs="Segoe UI"/>
                <w:color w:val="auto"/>
                <w:sz w:val="27"/>
                <w:szCs w:val="27"/>
                <w:highlight w:val="none"/>
                <w:u w:val="single"/>
                <w:lang w:val="en-US" w:eastAsia="zh-CN"/>
              </w:rPr>
              <w:t xml:space="preserve">            </w:t>
            </w:r>
            <w:r>
              <w:rPr>
                <w:rFonts w:hint="eastAsia" w:ascii="宋体" w:hAnsi="宋体" w:cs="Segoe UI"/>
                <w:color w:val="auto"/>
                <w:sz w:val="27"/>
                <w:szCs w:val="27"/>
                <w:highlight w:val="none"/>
              </w:rPr>
              <w:t>元</w:t>
            </w:r>
          </w:p>
        </w:tc>
      </w:tr>
      <w:tr w14:paraId="7892A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8" w:hRule="atLeast"/>
        </w:trPr>
        <w:tc>
          <w:tcPr>
            <w:tcW w:w="2829" w:type="dxa"/>
            <w:noWrap w:val="0"/>
            <w:vAlign w:val="center"/>
          </w:tcPr>
          <w:p w14:paraId="746398D8">
            <w:pPr>
              <w:pStyle w:val="9"/>
              <w:widowControl/>
              <w:jc w:val="center"/>
              <w:rPr>
                <w:rFonts w:ascii="宋体" w:hAnsi="宋体" w:cs="Segoe UI"/>
                <w:color w:val="auto"/>
                <w:sz w:val="27"/>
                <w:szCs w:val="27"/>
                <w:highlight w:val="none"/>
              </w:rPr>
            </w:pPr>
            <w:r>
              <w:rPr>
                <w:rFonts w:hint="eastAsia" w:ascii="宋体" w:hAnsi="宋体" w:cs="Segoe UI"/>
                <w:color w:val="auto"/>
                <w:sz w:val="27"/>
                <w:szCs w:val="27"/>
                <w:highlight w:val="none"/>
              </w:rPr>
              <w:t>总价（大写）：</w:t>
            </w:r>
          </w:p>
        </w:tc>
        <w:tc>
          <w:tcPr>
            <w:tcW w:w="6839" w:type="dxa"/>
            <w:gridSpan w:val="2"/>
            <w:noWrap w:val="0"/>
            <w:vAlign w:val="center"/>
          </w:tcPr>
          <w:p w14:paraId="3E1C90B2">
            <w:pPr>
              <w:pStyle w:val="9"/>
              <w:widowControl/>
              <w:jc w:val="center"/>
              <w:rPr>
                <w:rFonts w:hint="default" w:ascii="宋体" w:hAnsi="宋体" w:eastAsia="宋体" w:cs="Segoe UI"/>
                <w:color w:val="auto"/>
                <w:sz w:val="27"/>
                <w:szCs w:val="27"/>
                <w:highlight w:val="none"/>
                <w:lang w:val="en-US" w:eastAsia="zh-CN"/>
              </w:rPr>
            </w:pPr>
            <w:r>
              <w:rPr>
                <w:rFonts w:hint="eastAsia" w:ascii="宋体" w:hAnsi="宋体" w:cs="Segoe UI"/>
                <w:color w:val="auto"/>
                <w:sz w:val="27"/>
                <w:szCs w:val="27"/>
                <w:highlight w:val="none"/>
                <w:u w:val="single"/>
                <w:lang w:val="en-US" w:eastAsia="zh-CN"/>
              </w:rPr>
              <w:t xml:space="preserve">            </w:t>
            </w:r>
            <w:r>
              <w:rPr>
                <w:rFonts w:hint="eastAsia" w:ascii="宋体" w:hAnsi="宋体" w:cs="Segoe UI"/>
                <w:color w:val="auto"/>
                <w:sz w:val="27"/>
                <w:szCs w:val="27"/>
                <w:highlight w:val="none"/>
              </w:rPr>
              <w:t>元</w:t>
            </w:r>
            <w:r>
              <w:rPr>
                <w:rFonts w:hint="eastAsia" w:ascii="宋体" w:hAnsi="宋体" w:cs="Segoe UI"/>
                <w:color w:val="auto"/>
                <w:sz w:val="27"/>
                <w:szCs w:val="27"/>
                <w:highlight w:val="none"/>
                <w:lang w:val="en-US" w:eastAsia="zh-CN"/>
              </w:rPr>
              <w:t xml:space="preserve">       </w:t>
            </w:r>
          </w:p>
        </w:tc>
      </w:tr>
    </w:tbl>
    <w:p w14:paraId="4FEDCDD1">
      <w:pPr>
        <w:pStyle w:val="4"/>
        <w:rPr>
          <w:rFonts w:ascii="宋体" w:hAnsi="宋体"/>
          <w:color w:val="auto"/>
          <w:sz w:val="28"/>
          <w:szCs w:val="28"/>
          <w:highlight w:val="none"/>
        </w:rPr>
      </w:pPr>
    </w:p>
    <w:p w14:paraId="4D6277F8">
      <w:pPr>
        <w:pStyle w:val="9"/>
        <w:widowControl/>
        <w:jc w:val="right"/>
        <w:rPr>
          <w:rFonts w:ascii="宋体" w:hAnsi="宋体"/>
          <w:color w:val="auto"/>
          <w:highlight w:val="none"/>
        </w:rPr>
      </w:pPr>
      <w:r>
        <w:rPr>
          <w:rFonts w:hint="eastAsia" w:ascii="宋体" w:hAnsi="宋体"/>
          <w:bCs/>
          <w:color w:val="auto"/>
          <w:highlight w:val="none"/>
        </w:rPr>
        <w:t>投标人（电子签章）：</w:t>
      </w:r>
    </w:p>
    <w:p w14:paraId="350EF8E1">
      <w:pPr>
        <w:ind w:firstLine="480"/>
        <w:jc w:val="left"/>
        <w:rPr>
          <w:rFonts w:ascii="黑体" w:hAnsi="宋体" w:eastAsia="黑体"/>
          <w:bCs/>
          <w:color w:val="auto"/>
          <w:sz w:val="24"/>
          <w:szCs w:val="24"/>
          <w:highlight w:val="none"/>
        </w:rPr>
      </w:pPr>
    </w:p>
    <w:p w14:paraId="1ADD73A7">
      <w:pPr>
        <w:ind w:firstLine="480"/>
        <w:jc w:val="left"/>
        <w:rPr>
          <w:rFonts w:ascii="黑体" w:hAnsi="宋体" w:eastAsia="黑体"/>
          <w:bCs/>
          <w:color w:val="auto"/>
          <w:sz w:val="24"/>
          <w:szCs w:val="24"/>
          <w:highlight w:val="none"/>
        </w:rPr>
      </w:pPr>
    </w:p>
    <w:p w14:paraId="1DE7B9CB">
      <w:pPr>
        <w:ind w:firstLine="480"/>
        <w:jc w:val="left"/>
        <w:rPr>
          <w:rFonts w:ascii="黑体" w:hAnsi="宋体" w:eastAsia="黑体"/>
          <w:bCs/>
          <w:color w:val="auto"/>
          <w:sz w:val="24"/>
          <w:szCs w:val="24"/>
          <w:highlight w:val="none"/>
        </w:rPr>
      </w:pPr>
    </w:p>
    <w:p w14:paraId="4A0CEFD5">
      <w:pPr>
        <w:ind w:firstLine="480"/>
        <w:jc w:val="left"/>
        <w:rPr>
          <w:rFonts w:ascii="黑体" w:hAnsi="宋体" w:eastAsia="黑体"/>
          <w:bCs/>
          <w:color w:val="auto"/>
          <w:sz w:val="24"/>
          <w:szCs w:val="24"/>
          <w:highlight w:val="none"/>
        </w:rPr>
      </w:pPr>
    </w:p>
    <w:p w14:paraId="254CEA26">
      <w:pPr>
        <w:ind w:firstLine="480"/>
        <w:jc w:val="left"/>
        <w:rPr>
          <w:rFonts w:ascii="黑体" w:hAnsi="宋体" w:eastAsia="黑体"/>
          <w:bCs/>
          <w:color w:val="auto"/>
          <w:sz w:val="24"/>
          <w:szCs w:val="24"/>
          <w:highlight w:val="none"/>
        </w:rPr>
      </w:pPr>
    </w:p>
    <w:p w14:paraId="050E3703">
      <w:pPr>
        <w:ind w:firstLine="480"/>
        <w:jc w:val="left"/>
        <w:rPr>
          <w:rFonts w:ascii="黑体" w:hAnsi="宋体" w:eastAsia="黑体"/>
          <w:bCs/>
          <w:color w:val="auto"/>
          <w:sz w:val="24"/>
          <w:szCs w:val="24"/>
          <w:highlight w:val="none"/>
        </w:rPr>
      </w:pPr>
    </w:p>
    <w:p w14:paraId="2A4DF855">
      <w:pPr>
        <w:pStyle w:val="3"/>
        <w:rPr>
          <w:rFonts w:ascii="宋体" w:hAnsi="宋体"/>
          <w:bCs/>
          <w:color w:val="auto"/>
          <w:szCs w:val="21"/>
          <w:highlight w:val="none"/>
        </w:rPr>
      </w:pPr>
      <w:r>
        <w:rPr>
          <w:rFonts w:hint="eastAsia" w:ascii="宋体" w:hAnsi="宋体"/>
          <w:bCs/>
          <w:color w:val="auto"/>
          <w:szCs w:val="21"/>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0D0982DA">
      <w:pPr>
        <w:spacing w:line="360" w:lineRule="auto"/>
        <w:jc w:val="right"/>
        <w:rPr>
          <w:rFonts w:ascii="宋体" w:hAnsi="宋体"/>
          <w:b/>
          <w:color w:val="auto"/>
          <w:sz w:val="24"/>
          <w:szCs w:val="24"/>
          <w:highlight w:val="none"/>
        </w:rPr>
      </w:pPr>
      <w:r>
        <w:rPr>
          <w:rFonts w:ascii="黑体" w:hAnsi="宋体" w:eastAsia="黑体"/>
          <w:bCs/>
          <w:color w:val="auto"/>
          <w:sz w:val="24"/>
          <w:szCs w:val="24"/>
          <w:highlight w:val="none"/>
        </w:rPr>
        <w:br w:type="page" w:clear="all"/>
      </w:r>
      <w:bookmarkEnd w:id="282"/>
      <w:bookmarkStart w:id="284" w:name="_Hlk151458994"/>
      <w:bookmarkEnd w:id="284"/>
    </w:p>
    <w:p w14:paraId="7B65394A">
      <w:pPr>
        <w:pStyle w:val="17"/>
        <w:spacing w:before="0" w:after="0"/>
        <w:ind w:firstLine="0"/>
        <w:rPr>
          <w:rFonts w:ascii="黑体" w:eastAsia="黑体"/>
          <w:bCs/>
          <w:color w:val="auto"/>
          <w:sz w:val="36"/>
          <w:highlight w:val="none"/>
        </w:rPr>
      </w:pPr>
      <w:r>
        <w:rPr>
          <w:rFonts w:hint="eastAsia" w:cs="Arial"/>
          <w:b/>
          <w:color w:val="auto"/>
          <w:sz w:val="28"/>
          <w:szCs w:val="28"/>
          <w:highlight w:val="none"/>
        </w:rPr>
        <w:t>三、</w:t>
      </w:r>
      <w:bookmarkEnd w:id="277"/>
      <w:r>
        <w:rPr>
          <w:rFonts w:hint="eastAsia" w:ascii="黑体" w:eastAsia="黑体"/>
          <w:bCs/>
          <w:color w:val="auto"/>
          <w:sz w:val="28"/>
          <w:szCs w:val="28"/>
          <w:highlight w:val="none"/>
        </w:rPr>
        <w:t>关于资格的声明函</w:t>
      </w:r>
      <w:r>
        <w:rPr>
          <w:rFonts w:hint="eastAsia" w:cs="Arial"/>
          <w:b/>
          <w:color w:val="auto"/>
          <w:sz w:val="28"/>
          <w:szCs w:val="28"/>
          <w:highlight w:val="none"/>
        </w:rPr>
        <w:t>（给定格式）：</w:t>
      </w:r>
      <w:bookmarkEnd w:id="278"/>
    </w:p>
    <w:p w14:paraId="06341939">
      <w:pPr>
        <w:jc w:val="center"/>
        <w:rPr>
          <w:rFonts w:ascii="黑体" w:eastAsia="黑体"/>
          <w:bCs/>
          <w:color w:val="auto"/>
          <w:sz w:val="32"/>
          <w:highlight w:val="none"/>
        </w:rPr>
      </w:pPr>
      <w:bookmarkStart w:id="285" w:name="报价方关于资格的声明函（格式）"/>
      <w:bookmarkEnd w:id="285"/>
      <w:bookmarkStart w:id="286" w:name="_Toc24943"/>
      <w:r>
        <w:rPr>
          <w:rFonts w:hint="eastAsia" w:ascii="黑体" w:eastAsia="黑体"/>
          <w:bCs/>
          <w:color w:val="auto"/>
          <w:sz w:val="28"/>
          <w:szCs w:val="28"/>
          <w:highlight w:val="none"/>
        </w:rPr>
        <w:t>关于资格的声明函</w:t>
      </w:r>
      <w:bookmarkEnd w:id="286"/>
    </w:p>
    <w:p w14:paraId="5FF2FFC7">
      <w:pPr>
        <w:spacing w:line="480" w:lineRule="auto"/>
        <w:jc w:val="center"/>
        <w:rPr>
          <w:rFonts w:ascii="宋体"/>
          <w:bCs/>
          <w:color w:val="auto"/>
          <w:sz w:val="24"/>
          <w:szCs w:val="24"/>
          <w:highlight w:val="none"/>
        </w:rPr>
      </w:pPr>
      <w:bookmarkStart w:id="287" w:name="OLE_LINK80"/>
    </w:p>
    <w:p w14:paraId="2F4E7829">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宜兴市丁蜀镇人民政府 </w:t>
      </w:r>
      <w:r>
        <w:rPr>
          <w:rFonts w:hint="eastAsia" w:ascii="宋体" w:hAnsi="宋体"/>
          <w:bCs/>
          <w:color w:val="auto"/>
          <w:sz w:val="24"/>
          <w:szCs w:val="24"/>
          <w:highlight w:val="none"/>
        </w:rPr>
        <w:t>：</w:t>
      </w:r>
      <w:bookmarkEnd w:id="287"/>
    </w:p>
    <w:p w14:paraId="365B47C4">
      <w:pPr>
        <w:spacing w:line="480" w:lineRule="auto"/>
        <w:ind w:firstLine="480"/>
        <w:jc w:val="left"/>
        <w:rPr>
          <w:rFonts w:ascii="宋体"/>
          <w:bCs/>
          <w:color w:val="auto"/>
          <w:sz w:val="24"/>
          <w:szCs w:val="24"/>
          <w:highlight w:val="none"/>
        </w:rPr>
      </w:pPr>
      <w:bookmarkStart w:id="288" w:name="OLE_LINK243"/>
      <w:r>
        <w:rPr>
          <w:rFonts w:hint="eastAsia" w:ascii="宋体" w:hAnsi="宋体"/>
          <w:bCs/>
          <w:color w:val="auto"/>
          <w:sz w:val="24"/>
          <w:szCs w:val="24"/>
          <w:highlight w:val="none"/>
        </w:rPr>
        <w:t>我公司（单位、联合体）参加贵单位本项目</w:t>
      </w:r>
      <w:bookmarkStart w:id="289" w:name="_Hlk161058152"/>
      <w:r>
        <w:rPr>
          <w:rFonts w:hint="eastAsia" w:ascii="宋体" w:hAnsi="宋体"/>
          <w:bCs/>
          <w:color w:val="auto"/>
          <w:sz w:val="24"/>
          <w:szCs w:val="24"/>
          <w:highlight w:val="none"/>
        </w:rPr>
        <w:t>（项目编号：</w:t>
      </w:r>
      <w:r>
        <w:rPr>
          <w:rFonts w:hint="eastAsia" w:ascii="宋体" w:hAnsi="宋体"/>
          <w:bCs/>
          <w:color w:val="auto"/>
          <w:sz w:val="24"/>
          <w:szCs w:val="24"/>
          <w:highlight w:val="none"/>
          <w:lang w:eastAsia="zh-CN"/>
        </w:rPr>
        <w:t>JSZC-320282-JSDZ-G2026-0060</w:t>
      </w:r>
      <w:r>
        <w:rPr>
          <w:rFonts w:hint="eastAsia" w:ascii="宋体" w:hAnsi="宋体"/>
          <w:bCs/>
          <w:color w:val="auto"/>
          <w:sz w:val="24"/>
          <w:szCs w:val="24"/>
          <w:highlight w:val="none"/>
        </w:rPr>
        <w:t>）</w:t>
      </w:r>
      <w:bookmarkEnd w:id="289"/>
      <w:r>
        <w:rPr>
          <w:rFonts w:hint="eastAsia" w:ascii="宋体" w:hAnsi="宋体"/>
          <w:bCs/>
          <w:color w:val="auto"/>
          <w:sz w:val="24"/>
          <w:szCs w:val="24"/>
          <w:highlight w:val="none"/>
        </w:rPr>
        <w:t>政府采购活动前三年内在经营活动中没有重大违法记录；</w:t>
      </w:r>
      <w:r>
        <w:rPr>
          <w:rFonts w:ascii="宋体" w:hAnsi="宋体" w:cs="宋体"/>
          <w:color w:val="auto"/>
          <w:sz w:val="24"/>
          <w:szCs w:val="24"/>
          <w:highlight w:val="none"/>
        </w:rPr>
        <w:t>同时，投标时不存在</w:t>
      </w:r>
      <w:bookmarkStart w:id="290" w:name="OLE_LINK242"/>
      <w:r>
        <w:rPr>
          <w:rFonts w:hint="eastAsia" w:ascii="宋体" w:hAnsi="宋体" w:cs="宋体"/>
          <w:color w:val="auto"/>
          <w:sz w:val="24"/>
          <w:szCs w:val="24"/>
          <w:highlight w:val="none"/>
        </w:rPr>
        <w:t>有效期限</w:t>
      </w:r>
      <w:bookmarkEnd w:id="290"/>
      <w:r>
        <w:rPr>
          <w:rFonts w:ascii="宋体" w:hAnsi="宋体" w:cs="宋体"/>
          <w:color w:val="auto"/>
          <w:sz w:val="24"/>
          <w:szCs w:val="24"/>
          <w:highlight w:val="none"/>
        </w:rPr>
        <w:t>内的政府采购严重违法失信行为的</w:t>
      </w:r>
      <w:r>
        <w:rPr>
          <w:rFonts w:hint="eastAsia" w:ascii="宋体" w:hAnsi="宋体" w:cs="宋体"/>
          <w:color w:val="auto"/>
          <w:sz w:val="24"/>
          <w:szCs w:val="24"/>
          <w:highlight w:val="none"/>
        </w:rPr>
        <w:t>处罚</w:t>
      </w:r>
      <w:r>
        <w:rPr>
          <w:rFonts w:ascii="宋体" w:hAnsi="宋体" w:cs="宋体"/>
          <w:color w:val="auto"/>
          <w:sz w:val="24"/>
          <w:szCs w:val="24"/>
          <w:highlight w:val="none"/>
        </w:rPr>
        <w:t>记录</w:t>
      </w:r>
      <w:r>
        <w:rPr>
          <w:rFonts w:hint="eastAsia" w:ascii="宋体" w:hAnsi="宋体" w:cs="宋体"/>
          <w:color w:val="auto"/>
          <w:sz w:val="24"/>
          <w:szCs w:val="24"/>
          <w:highlight w:val="none"/>
        </w:rPr>
        <w:t>，</w:t>
      </w:r>
      <w:r>
        <w:rPr>
          <w:rFonts w:ascii="宋体" w:hAnsi="宋体" w:cs="宋体"/>
          <w:color w:val="auto"/>
          <w:sz w:val="24"/>
          <w:szCs w:val="24"/>
          <w:highlight w:val="none"/>
        </w:rPr>
        <w:t>未被列入失信名单或</w:t>
      </w:r>
      <w:r>
        <w:rPr>
          <w:rFonts w:hint="eastAsia" w:ascii="宋体" w:hAnsi="宋体" w:cs="宋体"/>
          <w:color w:val="auto"/>
          <w:sz w:val="24"/>
          <w:szCs w:val="24"/>
          <w:highlight w:val="none"/>
        </w:rPr>
        <w:t>重大税收非法失信主体</w:t>
      </w:r>
      <w:r>
        <w:rPr>
          <w:rFonts w:ascii="宋体" w:hAnsi="宋体" w:cs="宋体"/>
          <w:color w:val="auto"/>
          <w:sz w:val="24"/>
          <w:szCs w:val="24"/>
          <w:highlight w:val="none"/>
        </w:rPr>
        <w:t>；</w:t>
      </w:r>
      <w:r>
        <w:rPr>
          <w:rFonts w:hint="eastAsia" w:ascii="宋体" w:hAnsi="宋体"/>
          <w:bCs/>
          <w:color w:val="auto"/>
          <w:sz w:val="24"/>
          <w:szCs w:val="24"/>
          <w:highlight w:val="none"/>
        </w:rPr>
        <w:t>且具备履行合同所必需的设备和专业技术能力。</w:t>
      </w:r>
      <w:bookmarkEnd w:id="288"/>
      <w:r>
        <w:rPr>
          <w:rFonts w:hint="eastAsia" w:ascii="宋体" w:hAnsi="宋体"/>
          <w:bCs/>
          <w:color w:val="auto"/>
          <w:sz w:val="24"/>
          <w:szCs w:val="24"/>
          <w:highlight w:val="none"/>
        </w:rPr>
        <w:t>我公司（单位、联合体）愿针对本次项目进行投标，投标文件中所有关于投标资格的文件、证明、陈述均是真实的、准确的。若有违背，我公司（单位、联合体）</w:t>
      </w:r>
      <w:r>
        <w:rPr>
          <w:rFonts w:ascii="宋体"/>
          <w:bCs/>
          <w:color w:val="auto"/>
          <w:sz w:val="24"/>
          <w:szCs w:val="24"/>
          <w:highlight w:val="none"/>
        </w:rPr>
        <w:t>同意监管部门做出的相关决定并承担由此而产生的一切后果</w:t>
      </w:r>
      <w:r>
        <w:rPr>
          <w:rFonts w:hint="eastAsia" w:ascii="宋体"/>
          <w:bCs/>
          <w:color w:val="auto"/>
          <w:sz w:val="24"/>
          <w:szCs w:val="24"/>
          <w:highlight w:val="none"/>
        </w:rPr>
        <w:t>。</w:t>
      </w:r>
    </w:p>
    <w:p w14:paraId="733828C1">
      <w:pPr>
        <w:spacing w:line="480" w:lineRule="auto"/>
        <w:rPr>
          <w:rFonts w:ascii="宋体"/>
          <w:bCs/>
          <w:color w:val="auto"/>
          <w:sz w:val="24"/>
          <w:szCs w:val="24"/>
          <w:highlight w:val="none"/>
        </w:rPr>
      </w:pPr>
    </w:p>
    <w:p w14:paraId="47BC02C3">
      <w:pPr>
        <w:rPr>
          <w:rFonts w:ascii="宋体" w:hAnsi="宋体"/>
          <w:color w:val="auto"/>
          <w:sz w:val="24"/>
          <w:szCs w:val="28"/>
          <w:highlight w:val="none"/>
        </w:rPr>
      </w:pPr>
      <w:bookmarkStart w:id="291" w:name="OLE_LINK81"/>
    </w:p>
    <w:p w14:paraId="5FB118B1">
      <w:pPr>
        <w:spacing w:line="360" w:lineRule="auto"/>
        <w:jc w:val="center"/>
        <w:rPr>
          <w:rFonts w:ascii="宋体" w:hAnsi="宋体"/>
          <w:bCs/>
          <w:color w:val="auto"/>
          <w:sz w:val="24"/>
          <w:highlight w:val="none"/>
          <w:lang w:val="zh-CN"/>
        </w:rPr>
      </w:pPr>
      <w:r>
        <w:rPr>
          <w:rFonts w:hint="eastAsia" w:ascii="宋体" w:hAnsi="宋体"/>
          <w:bCs/>
          <w:color w:val="auto"/>
          <w:sz w:val="24"/>
          <w:highlight w:val="none"/>
        </w:rPr>
        <w:t xml:space="preserve">                              投标人（电子签章）：</w:t>
      </w:r>
      <w:bookmarkEnd w:id="291"/>
    </w:p>
    <w:p w14:paraId="442ABC1C">
      <w:pPr>
        <w:spacing w:line="360" w:lineRule="auto"/>
        <w:jc w:val="center"/>
        <w:rPr>
          <w:rFonts w:ascii="黑体" w:eastAsia="黑体"/>
          <w:bCs/>
          <w:color w:val="auto"/>
          <w:sz w:val="28"/>
          <w:szCs w:val="28"/>
          <w:highlight w:val="none"/>
        </w:rPr>
      </w:pPr>
      <w:bookmarkStart w:id="292" w:name="OLE_LINK36"/>
      <w:bookmarkStart w:id="293" w:name="OLE_LINK152"/>
    </w:p>
    <w:p w14:paraId="0F8AC3AF">
      <w:pPr>
        <w:spacing w:line="360" w:lineRule="auto"/>
        <w:rPr>
          <w:rFonts w:ascii="黑体" w:eastAsia="黑体"/>
          <w:bCs/>
          <w:color w:val="auto"/>
          <w:sz w:val="28"/>
          <w:szCs w:val="28"/>
          <w:highlight w:val="none"/>
        </w:rPr>
      </w:pPr>
    </w:p>
    <w:p w14:paraId="26A56219">
      <w:pPr>
        <w:spacing w:line="360" w:lineRule="auto"/>
        <w:rPr>
          <w:rFonts w:ascii="黑体" w:eastAsia="黑体"/>
          <w:bCs/>
          <w:color w:val="auto"/>
          <w:sz w:val="28"/>
          <w:szCs w:val="28"/>
          <w:highlight w:val="none"/>
        </w:rPr>
      </w:pPr>
    </w:p>
    <w:bookmarkEnd w:id="292"/>
    <w:p w14:paraId="417EECD8">
      <w:pPr>
        <w:spacing w:line="360" w:lineRule="auto"/>
        <w:jc w:val="center"/>
        <w:rPr>
          <w:rFonts w:ascii="黑体" w:eastAsia="黑体"/>
          <w:bCs/>
          <w:color w:val="auto"/>
          <w:sz w:val="28"/>
          <w:szCs w:val="28"/>
          <w:highlight w:val="none"/>
        </w:rPr>
      </w:pPr>
    </w:p>
    <w:p w14:paraId="477312D5">
      <w:pPr>
        <w:spacing w:line="360" w:lineRule="auto"/>
        <w:jc w:val="center"/>
        <w:rPr>
          <w:rFonts w:ascii="黑体" w:eastAsia="黑体"/>
          <w:bCs/>
          <w:color w:val="auto"/>
          <w:sz w:val="28"/>
          <w:szCs w:val="28"/>
          <w:highlight w:val="none"/>
        </w:rPr>
      </w:pPr>
    </w:p>
    <w:p w14:paraId="786C1008">
      <w:pPr>
        <w:pStyle w:val="4"/>
        <w:rPr>
          <w:color w:val="auto"/>
          <w:highlight w:val="none"/>
        </w:rPr>
      </w:pPr>
    </w:p>
    <w:p w14:paraId="33080E01">
      <w:pPr>
        <w:pStyle w:val="10"/>
        <w:rPr>
          <w:color w:val="auto"/>
          <w:highlight w:val="none"/>
        </w:rPr>
      </w:pPr>
    </w:p>
    <w:p w14:paraId="0D3C7875">
      <w:pPr>
        <w:pStyle w:val="10"/>
        <w:rPr>
          <w:color w:val="auto"/>
          <w:highlight w:val="none"/>
        </w:rPr>
      </w:pPr>
    </w:p>
    <w:p w14:paraId="5692A2AC">
      <w:pPr>
        <w:rPr>
          <w:rFonts w:ascii="黑体" w:hAnsi="宋体" w:eastAsia="黑体"/>
          <w:bCs/>
          <w:color w:val="auto"/>
          <w:sz w:val="24"/>
          <w:szCs w:val="24"/>
          <w:highlight w:val="none"/>
        </w:rPr>
      </w:pPr>
      <w:bookmarkStart w:id="294" w:name="_Hlk131928408"/>
      <w:r>
        <w:rPr>
          <w:rFonts w:hint="eastAsia"/>
          <w:color w:val="auto"/>
          <w:highlight w:val="none"/>
        </w:rPr>
        <w:t>注：上述所称“重大违法记录”是指投标人因违法经营受到刑事处罚或者责令停产停业、吊销许可证或者执照、较大数额罚款等行政处罚。</w:t>
      </w:r>
      <w:bookmarkEnd w:id="294"/>
    </w:p>
    <w:bookmarkEnd w:id="293"/>
    <w:p w14:paraId="46D12325">
      <w:pPr>
        <w:pStyle w:val="10"/>
        <w:rPr>
          <w:color w:val="auto"/>
          <w:highlight w:val="none"/>
        </w:rPr>
      </w:pPr>
    </w:p>
    <w:p w14:paraId="0F418BCF">
      <w:pPr>
        <w:rPr>
          <w:rFonts w:ascii="宋体" w:hAnsi="宋体"/>
          <w:color w:val="auto"/>
          <w:sz w:val="24"/>
          <w:szCs w:val="28"/>
          <w:highlight w:val="none"/>
        </w:rPr>
      </w:pPr>
      <w:r>
        <w:rPr>
          <w:rFonts w:ascii="黑体" w:hAnsi="宋体" w:eastAsia="黑体"/>
          <w:bCs/>
          <w:color w:val="auto"/>
          <w:sz w:val="24"/>
          <w:szCs w:val="24"/>
          <w:highlight w:val="none"/>
        </w:rPr>
        <w:br w:type="page" w:clear="all"/>
      </w:r>
      <w:r>
        <w:rPr>
          <w:rFonts w:hint="eastAsia" w:ascii="黑体" w:hAnsi="Arial" w:eastAsia="黑体"/>
          <w:bCs/>
          <w:color w:val="auto"/>
          <w:sz w:val="28"/>
          <w:szCs w:val="28"/>
          <w:highlight w:val="none"/>
        </w:rPr>
        <w:t>四、</w:t>
      </w:r>
      <w:r>
        <w:rPr>
          <w:rFonts w:hint="eastAsia" w:ascii="黑体" w:hAnsi="黑体" w:eastAsia="黑体"/>
          <w:color w:val="auto"/>
          <w:sz w:val="28"/>
          <w:szCs w:val="28"/>
          <w:highlight w:val="none"/>
        </w:rPr>
        <w:t>法定代表人授权委托书</w:t>
      </w:r>
      <w:r>
        <w:rPr>
          <w:rFonts w:hint="eastAsia" w:ascii="黑体" w:hAnsi="Arial" w:eastAsia="黑体"/>
          <w:bCs/>
          <w:color w:val="auto"/>
          <w:sz w:val="28"/>
          <w:szCs w:val="28"/>
          <w:highlight w:val="none"/>
        </w:rPr>
        <w:t>（</w:t>
      </w:r>
      <w:r>
        <w:rPr>
          <w:rFonts w:hint="eastAsia" w:cs="Arial"/>
          <w:b/>
          <w:color w:val="auto"/>
          <w:sz w:val="28"/>
          <w:szCs w:val="28"/>
          <w:highlight w:val="none"/>
        </w:rPr>
        <w:t>给定格式</w:t>
      </w:r>
      <w:r>
        <w:rPr>
          <w:rFonts w:hint="eastAsia" w:ascii="黑体" w:hAnsi="Arial" w:eastAsia="黑体"/>
          <w:bCs/>
          <w:color w:val="auto"/>
          <w:sz w:val="28"/>
          <w:szCs w:val="28"/>
          <w:highlight w:val="none"/>
        </w:rPr>
        <w:t>）：</w:t>
      </w:r>
    </w:p>
    <w:p w14:paraId="4D84E42C">
      <w:pPr>
        <w:jc w:val="center"/>
        <w:rPr>
          <w:rFonts w:ascii="黑体" w:hAnsi="黑体" w:eastAsia="黑体"/>
          <w:color w:val="auto"/>
          <w:sz w:val="28"/>
          <w:szCs w:val="28"/>
          <w:highlight w:val="none"/>
        </w:rPr>
      </w:pPr>
      <w:r>
        <w:rPr>
          <w:rFonts w:hint="eastAsia" w:ascii="黑体" w:hAnsi="黑体" w:eastAsia="黑体"/>
          <w:color w:val="auto"/>
          <w:sz w:val="28"/>
          <w:szCs w:val="28"/>
          <w:highlight w:val="none"/>
        </w:rPr>
        <w:t>法定代表人授权委托书</w:t>
      </w:r>
    </w:p>
    <w:p w14:paraId="00F819AC">
      <w:pPr>
        <w:tabs>
          <w:tab w:val="left" w:pos="255"/>
        </w:tabs>
        <w:spacing w:line="360" w:lineRule="auto"/>
        <w:ind w:left="420"/>
        <w:rPr>
          <w:rFonts w:ascii="宋体" w:hAnsi="宋体"/>
          <w:color w:val="auto"/>
          <w:sz w:val="24"/>
          <w:szCs w:val="21"/>
          <w:highlight w:val="none"/>
          <w:lang w:val="zh-CN"/>
        </w:rPr>
      </w:pPr>
    </w:p>
    <w:p w14:paraId="31A0EBC5">
      <w:pPr>
        <w:tabs>
          <w:tab w:val="left" w:pos="255"/>
        </w:tabs>
        <w:spacing w:line="360" w:lineRule="auto"/>
        <w:ind w:left="420"/>
        <w:rPr>
          <w:rFonts w:ascii="宋体" w:hAnsi="宋体"/>
          <w:color w:val="auto"/>
          <w:sz w:val="24"/>
          <w:szCs w:val="21"/>
          <w:highlight w:val="none"/>
          <w:lang w:val="zh-CN"/>
        </w:rPr>
      </w:pPr>
      <w:bookmarkStart w:id="295" w:name="OLE_LINK186"/>
      <w:r>
        <w:rPr>
          <w:rFonts w:hint="eastAsia" w:ascii="宋体" w:hAnsi="宋体"/>
          <w:bCs/>
          <w:color w:val="auto"/>
          <w:sz w:val="24"/>
          <w:highlight w:val="none"/>
          <w:lang w:val="zh-CN"/>
        </w:rPr>
        <w:t>宜兴市丁蜀镇人民政府 、</w:t>
      </w:r>
      <w:bookmarkEnd w:id="295"/>
      <w:r>
        <w:rPr>
          <w:rFonts w:hint="eastAsia" w:ascii="宋体" w:hAnsi="宋体"/>
          <w:bCs/>
          <w:color w:val="auto"/>
          <w:sz w:val="24"/>
          <w:highlight w:val="none"/>
          <w:lang w:val="zh-CN"/>
        </w:rPr>
        <w:t>大洲设计咨询集团有限公司</w:t>
      </w:r>
      <w:r>
        <w:rPr>
          <w:rFonts w:hint="eastAsia" w:ascii="宋体" w:hAnsi="宋体"/>
          <w:color w:val="auto"/>
          <w:sz w:val="24"/>
          <w:szCs w:val="21"/>
          <w:highlight w:val="none"/>
          <w:lang w:val="zh-CN"/>
        </w:rPr>
        <w:t>：</w:t>
      </w:r>
    </w:p>
    <w:p w14:paraId="5A71CD11">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系中华人民共和国合法企业</w:t>
      </w:r>
      <w:bookmarkStart w:id="296" w:name="_Hlk144476360"/>
      <w:r>
        <w:rPr>
          <w:rFonts w:hint="eastAsia" w:ascii="宋体" w:hAnsi="宋体"/>
          <w:color w:val="auto"/>
          <w:sz w:val="24"/>
          <w:szCs w:val="21"/>
          <w:highlight w:val="none"/>
          <w:lang w:val="zh-CN"/>
        </w:rPr>
        <w:t>，法定地址：，</w:t>
      </w:r>
      <w:bookmarkEnd w:id="296"/>
      <w:r>
        <w:rPr>
          <w:rFonts w:hint="eastAsia" w:ascii="宋体" w:hAnsi="宋体"/>
          <w:color w:val="auto"/>
          <w:sz w:val="24"/>
          <w:szCs w:val="21"/>
          <w:highlight w:val="none"/>
          <w:lang w:val="zh-CN"/>
        </w:rPr>
        <w:t>特授权代表我公司（单位）全权办理针对本项目（项目编号：JSZC-320282-JSDZ-G2026-0060）的投标，以我方名义签署、确认、澄清、提交、撤回、修改相关文件和处理投标活动有关事宜，其法律后果由我方承担。</w:t>
      </w:r>
    </w:p>
    <w:p w14:paraId="11E233DD">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被授权代表已知晓并接受委托事项。</w:t>
      </w:r>
    </w:p>
    <w:p w14:paraId="58B62466">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在撤销授权的书面通知送达你处以前，本授权书一直有效，被授权代表签署的所有文件和办理的事项（在委托期限内）不因授权的撤销而失效。</w:t>
      </w:r>
    </w:p>
    <w:p w14:paraId="4A574A06">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委托期限：自本授权委托书签署之日起至投标有效期届满之日止。</w:t>
      </w:r>
    </w:p>
    <w:p w14:paraId="5A90106C">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被授权代表无转委托权。</w:t>
      </w:r>
    </w:p>
    <w:p w14:paraId="30C780BD">
      <w:pPr>
        <w:tabs>
          <w:tab w:val="left" w:pos="255"/>
        </w:tabs>
        <w:spacing w:line="360" w:lineRule="auto"/>
        <w:ind w:left="420" w:firstLine="480"/>
        <w:rPr>
          <w:rFonts w:ascii="宋体" w:hAnsi="宋体"/>
          <w:color w:val="auto"/>
          <w:sz w:val="24"/>
          <w:szCs w:val="21"/>
          <w:highlight w:val="none"/>
          <w:lang w:val="zh-CN"/>
        </w:rPr>
      </w:pPr>
    </w:p>
    <w:p w14:paraId="598F8474">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被授权代表情况：</w:t>
      </w:r>
    </w:p>
    <w:p w14:paraId="2DEC3739">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姓名：</w:t>
      </w:r>
    </w:p>
    <w:p w14:paraId="4A69BAB4">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身份证号码：</w:t>
      </w:r>
    </w:p>
    <w:p w14:paraId="117F90BE">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手机号码：</w:t>
      </w:r>
    </w:p>
    <w:p w14:paraId="6B7E3C89">
      <w:pPr>
        <w:ind w:firstLine="840"/>
        <w:rPr>
          <w:rFonts w:ascii="宋体" w:hAnsi="宋体"/>
          <w:bCs/>
          <w:color w:val="auto"/>
          <w:sz w:val="24"/>
          <w:highlight w:val="none"/>
        </w:rPr>
      </w:pPr>
    </w:p>
    <w:p w14:paraId="4E9F9E63">
      <w:pPr>
        <w:ind w:left="5460" w:hanging="5460"/>
        <w:jc w:val="center"/>
        <w:rPr>
          <w:rFonts w:ascii="宋体" w:hAnsi="宋体"/>
          <w:bCs/>
          <w:color w:val="auto"/>
          <w:sz w:val="24"/>
          <w:highlight w:val="none"/>
        </w:rPr>
      </w:pPr>
    </w:p>
    <w:p w14:paraId="6482AD14">
      <w:pPr>
        <w:ind w:left="5460" w:hanging="5460"/>
        <w:jc w:val="center"/>
        <w:rPr>
          <w:rFonts w:ascii="宋体" w:hAnsi="宋体"/>
          <w:bCs/>
          <w:color w:val="auto"/>
          <w:sz w:val="24"/>
          <w:highlight w:val="none"/>
        </w:rPr>
      </w:pPr>
    </w:p>
    <w:p w14:paraId="1A0CFA28">
      <w:pPr>
        <w:ind w:left="5460" w:hanging="5460"/>
        <w:jc w:val="center"/>
        <w:rPr>
          <w:rFonts w:ascii="宋体" w:hAnsi="宋体"/>
          <w:bCs/>
          <w:color w:val="auto"/>
          <w:sz w:val="24"/>
          <w:highlight w:val="none"/>
        </w:rPr>
      </w:pPr>
    </w:p>
    <w:p w14:paraId="130EC6F9">
      <w:pPr>
        <w:ind w:left="5460" w:hanging="5460"/>
        <w:jc w:val="center"/>
        <w:rPr>
          <w:rFonts w:ascii="宋体" w:hAnsi="宋体"/>
          <w:bCs/>
          <w:color w:val="auto"/>
          <w:sz w:val="24"/>
          <w:highlight w:val="none"/>
        </w:rPr>
      </w:pPr>
    </w:p>
    <w:p w14:paraId="4B6763E8">
      <w:pPr>
        <w:ind w:left="5460" w:hanging="5460"/>
        <w:jc w:val="center"/>
        <w:rPr>
          <w:rFonts w:ascii="宋体" w:hAnsi="宋体"/>
          <w:bCs/>
          <w:color w:val="auto"/>
          <w:sz w:val="24"/>
          <w:highlight w:val="none"/>
        </w:rPr>
      </w:pPr>
    </w:p>
    <w:p w14:paraId="6E24DD7E">
      <w:pPr>
        <w:ind w:left="5460" w:hanging="5460"/>
        <w:jc w:val="center"/>
        <w:rPr>
          <w:rFonts w:ascii="宋体" w:hAnsi="宋体"/>
          <w:bCs/>
          <w:color w:val="auto"/>
          <w:sz w:val="24"/>
          <w:highlight w:val="none"/>
        </w:rPr>
      </w:pPr>
    </w:p>
    <w:p w14:paraId="43C0EF37">
      <w:pPr>
        <w:ind w:left="5460" w:hanging="5460"/>
        <w:jc w:val="center"/>
        <w:rPr>
          <w:rFonts w:ascii="宋体" w:hAnsi="宋体"/>
          <w:bCs/>
          <w:color w:val="auto"/>
          <w:sz w:val="24"/>
          <w:highlight w:val="none"/>
        </w:rPr>
      </w:pPr>
    </w:p>
    <w:p w14:paraId="208DFF11">
      <w:pPr>
        <w:jc w:val="right"/>
        <w:rPr>
          <w:rFonts w:ascii="黑体" w:hAnsi="宋体" w:eastAsia="黑体"/>
          <w:bCs/>
          <w:color w:val="auto"/>
          <w:sz w:val="24"/>
          <w:szCs w:val="24"/>
          <w:highlight w:val="none"/>
        </w:rPr>
      </w:pPr>
      <w:r>
        <w:rPr>
          <w:rFonts w:hint="eastAsia"/>
          <w:color w:val="auto"/>
          <w:sz w:val="24"/>
          <w:szCs w:val="24"/>
          <w:highlight w:val="none"/>
        </w:rPr>
        <w:t>投标人</w:t>
      </w:r>
      <w:r>
        <w:rPr>
          <w:color w:val="auto"/>
          <w:sz w:val="24"/>
          <w:szCs w:val="24"/>
          <w:highlight w:val="none"/>
        </w:rPr>
        <w:t>（电子签章）：</w:t>
      </w:r>
    </w:p>
    <w:p w14:paraId="3B81ACAE">
      <w:pPr>
        <w:rPr>
          <w:rFonts w:ascii="黑体" w:hAnsi="宋体" w:eastAsia="黑体"/>
          <w:bCs/>
          <w:color w:val="auto"/>
          <w:sz w:val="24"/>
          <w:szCs w:val="24"/>
          <w:highlight w:val="none"/>
        </w:rPr>
      </w:pPr>
    </w:p>
    <w:p w14:paraId="1721B90E">
      <w:pPr>
        <w:rPr>
          <w:rFonts w:ascii="黑体" w:hAnsi="宋体" w:eastAsia="黑体"/>
          <w:bCs/>
          <w:color w:val="auto"/>
          <w:sz w:val="28"/>
          <w:szCs w:val="28"/>
          <w:highlight w:val="none"/>
        </w:rPr>
      </w:pPr>
    </w:p>
    <w:p w14:paraId="52D544BA">
      <w:pPr>
        <w:rPr>
          <w:rFonts w:ascii="黑体" w:hAnsi="宋体" w:eastAsia="黑体"/>
          <w:bCs/>
          <w:color w:val="auto"/>
          <w:sz w:val="28"/>
          <w:szCs w:val="28"/>
          <w:highlight w:val="none"/>
        </w:rPr>
      </w:pPr>
    </w:p>
    <w:p w14:paraId="7D35FEBB">
      <w:pPr>
        <w:rPr>
          <w:rFonts w:ascii="黑体" w:hAnsi="宋体" w:eastAsia="黑体"/>
          <w:bCs/>
          <w:color w:val="auto"/>
          <w:sz w:val="28"/>
          <w:szCs w:val="28"/>
          <w:highlight w:val="none"/>
        </w:rPr>
      </w:pPr>
    </w:p>
    <w:p w14:paraId="76033866">
      <w:pPr>
        <w:pStyle w:val="10"/>
        <w:ind w:firstLine="0"/>
        <w:rPr>
          <w:rFonts w:ascii="黑体" w:hAnsi="宋体" w:eastAsia="黑体"/>
          <w:bCs/>
          <w:color w:val="auto"/>
          <w:sz w:val="24"/>
          <w:szCs w:val="24"/>
          <w:highlight w:val="none"/>
        </w:rPr>
      </w:pPr>
    </w:p>
    <w:p w14:paraId="5B32FFBD">
      <w:pPr>
        <w:rPr>
          <w:rFonts w:hint="eastAsia" w:ascii="黑体" w:hAnsi="黑体" w:eastAsia="黑体"/>
          <w:color w:val="auto"/>
          <w:sz w:val="28"/>
          <w:szCs w:val="28"/>
          <w:highlight w:val="none"/>
        </w:rPr>
      </w:pPr>
    </w:p>
    <w:p w14:paraId="7440BFDF">
      <w:pPr>
        <w:rPr>
          <w:rFonts w:hint="eastAsia" w:ascii="黑体" w:hAnsi="黑体" w:eastAsia="黑体"/>
          <w:color w:val="auto"/>
          <w:sz w:val="28"/>
          <w:szCs w:val="28"/>
          <w:highlight w:val="none"/>
        </w:rPr>
      </w:pPr>
    </w:p>
    <w:p w14:paraId="45FC0817">
      <w:pPr>
        <w:rPr>
          <w:rFonts w:hint="eastAsia" w:ascii="黑体" w:hAnsi="黑体" w:eastAsia="黑体"/>
          <w:color w:val="auto"/>
          <w:sz w:val="28"/>
          <w:szCs w:val="28"/>
          <w:highlight w:val="none"/>
        </w:rPr>
      </w:pPr>
    </w:p>
    <w:p w14:paraId="4C24E094">
      <w:pPr>
        <w:rPr>
          <w:rFonts w:hint="eastAsia" w:ascii="黑体" w:hAnsi="黑体" w:eastAsia="黑体"/>
          <w:color w:val="auto"/>
          <w:sz w:val="28"/>
          <w:szCs w:val="28"/>
          <w:highlight w:val="none"/>
        </w:rPr>
      </w:pPr>
    </w:p>
    <w:p w14:paraId="61B4011F">
      <w:pPr>
        <w:rPr>
          <w:rFonts w:ascii="黑体" w:hAnsi="黑体" w:eastAsia="黑体"/>
          <w:color w:val="auto"/>
          <w:sz w:val="28"/>
          <w:szCs w:val="28"/>
          <w:highlight w:val="none"/>
        </w:rPr>
      </w:pPr>
      <w:r>
        <w:rPr>
          <w:rFonts w:hint="eastAsia" w:ascii="黑体" w:hAnsi="黑体" w:eastAsia="黑体"/>
          <w:color w:val="auto"/>
          <w:sz w:val="28"/>
          <w:szCs w:val="28"/>
          <w:highlight w:val="none"/>
        </w:rPr>
        <w:t>五、中小企业声明函（给定格式）：</w:t>
      </w:r>
    </w:p>
    <w:p w14:paraId="0E722B26">
      <w:pPr>
        <w:rPr>
          <w:rFonts w:ascii="黑体" w:hAnsi="黑体" w:eastAsia="黑体"/>
          <w:color w:val="auto"/>
          <w:sz w:val="24"/>
          <w:szCs w:val="24"/>
          <w:highlight w:val="none"/>
        </w:rPr>
      </w:pPr>
      <w:r>
        <w:rPr>
          <w:rFonts w:hint="eastAsia" w:ascii="黑体" w:hAnsi="黑体" w:eastAsia="黑体"/>
          <w:color w:val="auto"/>
          <w:sz w:val="24"/>
          <w:szCs w:val="24"/>
          <w:highlight w:val="none"/>
        </w:rPr>
        <w:t>1、中小企业声明函（服务）</w:t>
      </w:r>
    </w:p>
    <w:p w14:paraId="1C411896">
      <w:pPr>
        <w:jc w:val="center"/>
        <w:rPr>
          <w:rFonts w:ascii="黑体" w:eastAsia="黑体"/>
          <w:bCs/>
          <w:color w:val="auto"/>
          <w:sz w:val="28"/>
          <w:szCs w:val="28"/>
          <w:highlight w:val="none"/>
        </w:rPr>
      </w:pPr>
      <w:r>
        <w:rPr>
          <w:rFonts w:hint="eastAsia" w:ascii="黑体" w:eastAsia="黑体"/>
          <w:bCs/>
          <w:color w:val="auto"/>
          <w:sz w:val="28"/>
          <w:szCs w:val="28"/>
          <w:highlight w:val="none"/>
        </w:rPr>
        <w:t>中小企业声明函（服务）</w:t>
      </w:r>
    </w:p>
    <w:p w14:paraId="7AF72FA8">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本公司（联合体）郑重声明，根据《政府采购促进中小企业发展管理办法》（财库﹝2020﹞46 号）的规定，本公司（联合体）参加</w:t>
      </w:r>
      <w:r>
        <w:rPr>
          <w:rFonts w:hint="eastAsia" w:ascii="宋体" w:hAnsi="宋体"/>
          <w:bCs/>
          <w:color w:val="auto"/>
          <w:sz w:val="24"/>
          <w:szCs w:val="24"/>
          <w:highlight w:val="none"/>
          <w:u w:val="single"/>
          <w:lang w:eastAsia="zh-CN"/>
        </w:rPr>
        <w:t xml:space="preserve">宜兴市丁蜀镇人民政府 </w:t>
      </w:r>
      <w:r>
        <w:rPr>
          <w:rFonts w:hint="eastAsia" w:ascii="宋体" w:hAnsi="宋体"/>
          <w:bCs/>
          <w:color w:val="auto"/>
          <w:sz w:val="24"/>
          <w:szCs w:val="24"/>
          <w:highlight w:val="none"/>
        </w:rPr>
        <w:t>的</w:t>
      </w:r>
      <w:r>
        <w:rPr>
          <w:rFonts w:hint="eastAsia" w:ascii="宋体" w:hAnsi="宋体"/>
          <w:bCs/>
          <w:color w:val="auto"/>
          <w:sz w:val="24"/>
          <w:szCs w:val="24"/>
          <w:highlight w:val="none"/>
          <w:u w:val="single"/>
          <w:lang w:eastAsia="zh-CN"/>
        </w:rPr>
        <w:t>丁蜀镇2026年污水提升井日常运维服务</w:t>
      </w:r>
      <w:r>
        <w:rPr>
          <w:rFonts w:hint="eastAsia"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013D1427">
      <w:pPr>
        <w:spacing w:line="580" w:lineRule="exact"/>
        <w:ind w:firstLine="480"/>
        <w:rPr>
          <w:rFonts w:ascii="宋体" w:hAnsi="宋体"/>
          <w:bCs/>
          <w:color w:val="auto"/>
          <w:sz w:val="24"/>
          <w:szCs w:val="24"/>
          <w:highlight w:val="none"/>
        </w:rPr>
      </w:pPr>
    </w:p>
    <w:tbl>
      <w:tblPr>
        <w:tblStyle w:val="11"/>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2"/>
        <w:gridCol w:w="1205"/>
        <w:gridCol w:w="1149"/>
        <w:gridCol w:w="2117"/>
        <w:gridCol w:w="852"/>
        <w:gridCol w:w="1097"/>
        <w:gridCol w:w="1121"/>
        <w:gridCol w:w="1383"/>
      </w:tblGrid>
      <w:tr w14:paraId="4B1C6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jc w:val="center"/>
        </w:trPr>
        <w:tc>
          <w:tcPr>
            <w:tcW w:w="632" w:type="dxa"/>
            <w:noWrap w:val="0"/>
            <w:vAlign w:val="center"/>
          </w:tcPr>
          <w:p w14:paraId="1F35B2D1">
            <w:pPr>
              <w:jc w:val="center"/>
              <w:rPr>
                <w:rFonts w:ascii="Arial" w:hAnsi="Arial" w:eastAsia="Arial" w:cs="Arial"/>
                <w:b/>
                <w:color w:val="auto"/>
                <w:szCs w:val="21"/>
                <w:highlight w:val="none"/>
              </w:rPr>
            </w:pPr>
            <w:r>
              <w:rPr>
                <w:rFonts w:hint="eastAsia" w:ascii="Arial" w:hAnsi="Arial" w:eastAsia="Arial" w:cs="Arial"/>
                <w:b/>
                <w:color w:val="auto"/>
                <w:szCs w:val="21"/>
                <w:highlight w:val="none"/>
              </w:rPr>
              <w:t>序号</w:t>
            </w:r>
          </w:p>
        </w:tc>
        <w:tc>
          <w:tcPr>
            <w:tcW w:w="1205" w:type="dxa"/>
            <w:noWrap w:val="0"/>
            <w:vAlign w:val="center"/>
          </w:tcPr>
          <w:p w14:paraId="2871162D">
            <w:pPr>
              <w:jc w:val="center"/>
              <w:rPr>
                <w:rFonts w:ascii="Arial" w:hAnsi="Arial" w:eastAsia="Arial" w:cs="Arial"/>
                <w:b/>
                <w:color w:val="auto"/>
                <w:szCs w:val="21"/>
                <w:highlight w:val="none"/>
              </w:rPr>
            </w:pPr>
            <w:r>
              <w:rPr>
                <w:rFonts w:hint="eastAsia" w:ascii="Arial" w:hAnsi="Arial" w:eastAsia="Arial" w:cs="Arial"/>
                <w:b/>
                <w:color w:val="auto"/>
                <w:szCs w:val="21"/>
                <w:highlight w:val="none"/>
              </w:rPr>
              <w:t>标的名称</w:t>
            </w:r>
          </w:p>
        </w:tc>
        <w:tc>
          <w:tcPr>
            <w:tcW w:w="1149" w:type="dxa"/>
            <w:noWrap w:val="0"/>
            <w:vAlign w:val="center"/>
          </w:tcPr>
          <w:p w14:paraId="3CDA4D1B">
            <w:pPr>
              <w:jc w:val="center"/>
              <w:rPr>
                <w:rFonts w:ascii="Arial" w:hAnsi="Arial" w:eastAsia="Arial" w:cs="Arial"/>
                <w:b/>
                <w:color w:val="auto"/>
                <w:szCs w:val="21"/>
                <w:highlight w:val="none"/>
              </w:rPr>
            </w:pPr>
            <w:r>
              <w:rPr>
                <w:rFonts w:hint="eastAsia" w:ascii="Arial" w:hAnsi="Arial" w:eastAsia="Arial" w:cs="Arial"/>
                <w:b/>
                <w:color w:val="auto"/>
                <w:szCs w:val="21"/>
                <w:highlight w:val="none"/>
              </w:rPr>
              <w:t>所属行业</w:t>
            </w:r>
          </w:p>
        </w:tc>
        <w:tc>
          <w:tcPr>
            <w:tcW w:w="2117" w:type="dxa"/>
            <w:noWrap w:val="0"/>
            <w:vAlign w:val="center"/>
          </w:tcPr>
          <w:p w14:paraId="51DF7971">
            <w:pPr>
              <w:jc w:val="center"/>
              <w:rPr>
                <w:rFonts w:ascii="Arial" w:hAnsi="Arial" w:eastAsia="Arial" w:cs="Arial"/>
                <w:b/>
                <w:color w:val="auto"/>
                <w:szCs w:val="21"/>
                <w:highlight w:val="none"/>
              </w:rPr>
            </w:pPr>
            <w:r>
              <w:rPr>
                <w:rFonts w:hint="eastAsia" w:ascii="Arial" w:hAnsi="Arial" w:eastAsia="Arial" w:cs="Arial"/>
                <w:b/>
                <w:color w:val="auto"/>
                <w:szCs w:val="21"/>
                <w:highlight w:val="none"/>
              </w:rPr>
              <w:t>承接商</w:t>
            </w:r>
          </w:p>
          <w:p w14:paraId="25093C0B">
            <w:pPr>
              <w:jc w:val="center"/>
              <w:rPr>
                <w:rFonts w:ascii="Arial" w:hAnsi="Arial" w:eastAsia="Arial" w:cs="Arial"/>
                <w:b/>
                <w:color w:val="auto"/>
                <w:szCs w:val="21"/>
                <w:highlight w:val="none"/>
              </w:rPr>
            </w:pPr>
            <w:r>
              <w:rPr>
                <w:rFonts w:hint="eastAsia" w:ascii="Arial" w:hAnsi="Arial" w:eastAsia="Arial" w:cs="Arial"/>
                <w:b/>
                <w:color w:val="auto"/>
                <w:szCs w:val="21"/>
                <w:highlight w:val="none"/>
              </w:rPr>
              <w:t>（企业名称）</w:t>
            </w:r>
          </w:p>
        </w:tc>
        <w:tc>
          <w:tcPr>
            <w:tcW w:w="852" w:type="dxa"/>
            <w:noWrap w:val="0"/>
            <w:vAlign w:val="center"/>
          </w:tcPr>
          <w:p w14:paraId="00B58A80">
            <w:pPr>
              <w:jc w:val="center"/>
              <w:rPr>
                <w:rFonts w:ascii="Arial" w:hAnsi="Arial" w:eastAsia="Arial" w:cs="Arial"/>
                <w:b/>
                <w:color w:val="auto"/>
                <w:szCs w:val="21"/>
                <w:highlight w:val="none"/>
              </w:rPr>
            </w:pPr>
            <w:r>
              <w:rPr>
                <w:rFonts w:hint="eastAsia" w:ascii="Arial" w:hAnsi="Arial" w:eastAsia="Arial" w:cs="Arial"/>
                <w:b/>
                <w:color w:val="auto"/>
                <w:szCs w:val="21"/>
                <w:highlight w:val="none"/>
              </w:rPr>
              <w:t>从业</w:t>
            </w:r>
          </w:p>
          <w:p w14:paraId="27F8AC32">
            <w:pPr>
              <w:jc w:val="center"/>
              <w:rPr>
                <w:rFonts w:ascii="Arial" w:hAnsi="Arial" w:eastAsia="Arial" w:cs="Arial"/>
                <w:b/>
                <w:color w:val="auto"/>
                <w:szCs w:val="21"/>
                <w:highlight w:val="none"/>
              </w:rPr>
            </w:pPr>
            <w:r>
              <w:rPr>
                <w:rFonts w:hint="eastAsia" w:ascii="Arial" w:hAnsi="Arial" w:eastAsia="Arial" w:cs="Arial"/>
                <w:b/>
                <w:color w:val="auto"/>
                <w:szCs w:val="21"/>
                <w:highlight w:val="none"/>
              </w:rPr>
              <w:t>人员（人）</w:t>
            </w:r>
          </w:p>
        </w:tc>
        <w:tc>
          <w:tcPr>
            <w:tcW w:w="1097" w:type="dxa"/>
            <w:noWrap w:val="0"/>
            <w:vAlign w:val="center"/>
          </w:tcPr>
          <w:p w14:paraId="76A5C975">
            <w:pPr>
              <w:jc w:val="center"/>
              <w:rPr>
                <w:rFonts w:ascii="Arial" w:hAnsi="Arial" w:eastAsia="Arial" w:cs="Arial"/>
                <w:b/>
                <w:color w:val="auto"/>
                <w:szCs w:val="21"/>
                <w:highlight w:val="none"/>
              </w:rPr>
            </w:pPr>
            <w:r>
              <w:rPr>
                <w:rFonts w:hint="eastAsia" w:ascii="Arial" w:hAnsi="Arial" w:eastAsia="Arial" w:cs="Arial"/>
                <w:b/>
                <w:color w:val="auto"/>
                <w:szCs w:val="21"/>
                <w:highlight w:val="none"/>
              </w:rPr>
              <w:t>营业</w:t>
            </w:r>
          </w:p>
          <w:p w14:paraId="74EA26F2">
            <w:pPr>
              <w:jc w:val="center"/>
              <w:rPr>
                <w:rFonts w:ascii="Arial" w:hAnsi="Arial" w:eastAsia="Arial" w:cs="Arial"/>
                <w:b/>
                <w:color w:val="auto"/>
                <w:szCs w:val="21"/>
                <w:highlight w:val="none"/>
              </w:rPr>
            </w:pPr>
            <w:r>
              <w:rPr>
                <w:rFonts w:hint="eastAsia" w:ascii="Arial" w:hAnsi="Arial" w:eastAsia="Arial" w:cs="Arial"/>
                <w:b/>
                <w:color w:val="auto"/>
                <w:szCs w:val="21"/>
                <w:highlight w:val="none"/>
              </w:rPr>
              <w:t>收入</w:t>
            </w:r>
          </w:p>
          <w:p w14:paraId="3E157D13">
            <w:pPr>
              <w:jc w:val="center"/>
              <w:rPr>
                <w:rFonts w:ascii="Arial" w:hAnsi="Arial" w:eastAsia="Arial" w:cs="Arial"/>
                <w:b/>
                <w:color w:val="auto"/>
                <w:szCs w:val="21"/>
                <w:highlight w:val="none"/>
              </w:rPr>
            </w:pPr>
            <w:r>
              <w:rPr>
                <w:rFonts w:hint="eastAsia" w:ascii="Arial" w:hAnsi="Arial" w:eastAsia="Arial" w:cs="Arial"/>
                <w:b/>
                <w:color w:val="auto"/>
                <w:szCs w:val="21"/>
                <w:highlight w:val="none"/>
              </w:rPr>
              <w:t>（万元）</w:t>
            </w:r>
          </w:p>
        </w:tc>
        <w:tc>
          <w:tcPr>
            <w:tcW w:w="1121" w:type="dxa"/>
            <w:noWrap w:val="0"/>
            <w:vAlign w:val="center"/>
          </w:tcPr>
          <w:p w14:paraId="0803242E">
            <w:pPr>
              <w:jc w:val="center"/>
              <w:rPr>
                <w:rFonts w:ascii="Arial" w:hAnsi="Arial" w:eastAsia="Arial" w:cs="Arial"/>
                <w:b/>
                <w:color w:val="auto"/>
                <w:szCs w:val="21"/>
                <w:highlight w:val="none"/>
              </w:rPr>
            </w:pPr>
            <w:r>
              <w:rPr>
                <w:rFonts w:hint="eastAsia" w:ascii="Arial" w:hAnsi="Arial" w:eastAsia="Arial" w:cs="Arial"/>
                <w:b/>
                <w:color w:val="auto"/>
                <w:szCs w:val="21"/>
                <w:highlight w:val="none"/>
              </w:rPr>
              <w:t>资产</w:t>
            </w:r>
          </w:p>
          <w:p w14:paraId="39397A51">
            <w:pPr>
              <w:jc w:val="center"/>
              <w:rPr>
                <w:rFonts w:ascii="Arial" w:hAnsi="Arial" w:eastAsia="Arial" w:cs="Arial"/>
                <w:b/>
                <w:color w:val="auto"/>
                <w:szCs w:val="21"/>
                <w:highlight w:val="none"/>
              </w:rPr>
            </w:pPr>
            <w:r>
              <w:rPr>
                <w:rFonts w:hint="eastAsia" w:ascii="Arial" w:hAnsi="Arial" w:eastAsia="Arial" w:cs="Arial"/>
                <w:b/>
                <w:color w:val="auto"/>
                <w:szCs w:val="21"/>
                <w:highlight w:val="none"/>
              </w:rPr>
              <w:t>总额</w:t>
            </w:r>
          </w:p>
          <w:p w14:paraId="5E8DB0FA">
            <w:pPr>
              <w:jc w:val="center"/>
              <w:rPr>
                <w:rFonts w:ascii="Arial" w:hAnsi="Arial" w:eastAsia="Arial" w:cs="Arial"/>
                <w:b/>
                <w:color w:val="auto"/>
                <w:szCs w:val="21"/>
                <w:highlight w:val="none"/>
              </w:rPr>
            </w:pPr>
            <w:r>
              <w:rPr>
                <w:rFonts w:hint="eastAsia" w:ascii="Arial" w:hAnsi="Arial" w:eastAsia="Arial" w:cs="Arial"/>
                <w:b/>
                <w:color w:val="auto"/>
                <w:szCs w:val="21"/>
                <w:highlight w:val="none"/>
              </w:rPr>
              <w:t>（万元）</w:t>
            </w:r>
          </w:p>
        </w:tc>
        <w:tc>
          <w:tcPr>
            <w:tcW w:w="1383" w:type="dxa"/>
            <w:noWrap w:val="0"/>
            <w:vAlign w:val="center"/>
          </w:tcPr>
          <w:p w14:paraId="1624DF64">
            <w:pPr>
              <w:jc w:val="center"/>
              <w:rPr>
                <w:rFonts w:ascii="Arial" w:hAnsi="Arial" w:eastAsia="Arial" w:cs="Arial"/>
                <w:b/>
                <w:color w:val="auto"/>
                <w:szCs w:val="21"/>
                <w:highlight w:val="none"/>
              </w:rPr>
            </w:pPr>
            <w:r>
              <w:rPr>
                <w:rFonts w:hint="eastAsia" w:ascii="Arial" w:hAnsi="Arial" w:eastAsia="Arial" w:cs="Arial"/>
                <w:b/>
                <w:color w:val="auto"/>
                <w:szCs w:val="21"/>
                <w:highlight w:val="none"/>
              </w:rPr>
              <w:t>企业类型（中型企业、小型企业、微型企业）</w:t>
            </w:r>
          </w:p>
        </w:tc>
      </w:tr>
      <w:tr w14:paraId="1569C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632" w:type="dxa"/>
            <w:noWrap w:val="0"/>
            <w:vAlign w:val="center"/>
          </w:tcPr>
          <w:p w14:paraId="76D78851">
            <w:pPr>
              <w:jc w:val="center"/>
              <w:rPr>
                <w:rFonts w:ascii="宋体" w:hAnsi="宋体"/>
                <w:bCs/>
                <w:color w:val="auto"/>
                <w:szCs w:val="21"/>
                <w:highlight w:val="none"/>
              </w:rPr>
            </w:pPr>
            <w:r>
              <w:rPr>
                <w:rFonts w:hint="eastAsia" w:ascii="宋体" w:hAnsi="宋体"/>
                <w:bCs/>
                <w:color w:val="auto"/>
                <w:szCs w:val="21"/>
                <w:highlight w:val="none"/>
              </w:rPr>
              <w:t>1</w:t>
            </w:r>
          </w:p>
        </w:tc>
        <w:tc>
          <w:tcPr>
            <w:tcW w:w="1205" w:type="dxa"/>
            <w:noWrap w:val="0"/>
            <w:vAlign w:val="center"/>
          </w:tcPr>
          <w:p w14:paraId="69DD3DD9">
            <w:pPr>
              <w:jc w:val="center"/>
              <w:rPr>
                <w:rFonts w:hint="eastAsia" w:ascii="宋体" w:hAnsi="宋体" w:eastAsia="宋体"/>
                <w:bCs/>
                <w:color w:val="auto"/>
                <w:szCs w:val="21"/>
                <w:highlight w:val="none"/>
                <w:lang w:eastAsia="zh-CN"/>
              </w:rPr>
            </w:pPr>
            <w:r>
              <w:rPr>
                <w:rFonts w:hint="eastAsia" w:ascii="宋体" w:hAnsi="宋体"/>
                <w:bCs/>
                <w:color w:val="auto"/>
                <w:szCs w:val="21"/>
                <w:highlight w:val="none"/>
                <w:lang w:eastAsia="zh-CN"/>
              </w:rPr>
              <w:t>丁蜀镇2026年污水提升井日常运维服务</w:t>
            </w:r>
          </w:p>
        </w:tc>
        <w:tc>
          <w:tcPr>
            <w:tcW w:w="1149" w:type="dxa"/>
            <w:noWrap w:val="0"/>
            <w:vAlign w:val="center"/>
          </w:tcPr>
          <w:p w14:paraId="0AC58537">
            <w:pPr>
              <w:jc w:val="center"/>
              <w:rPr>
                <w:rFonts w:ascii="宋体" w:hAnsi="宋体"/>
                <w:bCs/>
                <w:color w:val="auto"/>
                <w:szCs w:val="21"/>
                <w:highlight w:val="none"/>
              </w:rPr>
            </w:pPr>
            <w:r>
              <w:rPr>
                <w:rFonts w:hint="eastAsia" w:ascii="宋体" w:hAnsi="宋体" w:cs="Times New Roman"/>
                <w:bCs/>
                <w:color w:val="auto"/>
                <w:sz w:val="21"/>
                <w:szCs w:val="21"/>
                <w:highlight w:val="none"/>
                <w:lang w:val="en-US" w:eastAsia="zh-CN"/>
              </w:rPr>
              <w:t>其他未列明行业</w:t>
            </w:r>
            <w:r>
              <w:rPr>
                <w:rFonts w:hint="eastAsia" w:ascii="宋体" w:hAnsi="宋体" w:eastAsia="宋体" w:cs="Times New Roman"/>
                <w:bCs/>
                <w:color w:val="auto"/>
                <w:szCs w:val="21"/>
                <w:highlight w:val="none"/>
                <w:lang w:eastAsia="zh-CN"/>
              </w:rPr>
              <w:t xml:space="preserve"> </w:t>
            </w:r>
          </w:p>
        </w:tc>
        <w:tc>
          <w:tcPr>
            <w:tcW w:w="2117" w:type="dxa"/>
            <w:noWrap w:val="0"/>
            <w:vAlign w:val="center"/>
          </w:tcPr>
          <w:p w14:paraId="1339B1F9">
            <w:pPr>
              <w:jc w:val="center"/>
              <w:rPr>
                <w:rFonts w:ascii="宋体" w:hAnsi="宋体"/>
                <w:bCs/>
                <w:color w:val="auto"/>
                <w:szCs w:val="21"/>
                <w:highlight w:val="none"/>
              </w:rPr>
            </w:pPr>
          </w:p>
        </w:tc>
        <w:tc>
          <w:tcPr>
            <w:tcW w:w="852" w:type="dxa"/>
            <w:noWrap w:val="0"/>
            <w:vAlign w:val="center"/>
          </w:tcPr>
          <w:p w14:paraId="07954140">
            <w:pPr>
              <w:jc w:val="center"/>
              <w:rPr>
                <w:rFonts w:ascii="宋体" w:hAnsi="宋体"/>
                <w:bCs/>
                <w:color w:val="auto"/>
                <w:szCs w:val="21"/>
                <w:highlight w:val="none"/>
              </w:rPr>
            </w:pPr>
          </w:p>
        </w:tc>
        <w:tc>
          <w:tcPr>
            <w:tcW w:w="1097" w:type="dxa"/>
            <w:noWrap w:val="0"/>
            <w:vAlign w:val="center"/>
          </w:tcPr>
          <w:p w14:paraId="52B656AD">
            <w:pPr>
              <w:jc w:val="center"/>
              <w:rPr>
                <w:rFonts w:ascii="宋体" w:hAnsi="宋体"/>
                <w:bCs/>
                <w:color w:val="auto"/>
                <w:szCs w:val="21"/>
                <w:highlight w:val="none"/>
              </w:rPr>
            </w:pPr>
          </w:p>
        </w:tc>
        <w:tc>
          <w:tcPr>
            <w:tcW w:w="1121" w:type="dxa"/>
            <w:noWrap w:val="0"/>
            <w:vAlign w:val="center"/>
          </w:tcPr>
          <w:p w14:paraId="58640921">
            <w:pPr>
              <w:jc w:val="center"/>
              <w:rPr>
                <w:rFonts w:ascii="宋体" w:hAnsi="宋体"/>
                <w:bCs/>
                <w:color w:val="auto"/>
                <w:szCs w:val="21"/>
                <w:highlight w:val="none"/>
              </w:rPr>
            </w:pPr>
          </w:p>
        </w:tc>
        <w:tc>
          <w:tcPr>
            <w:tcW w:w="1383" w:type="dxa"/>
            <w:noWrap w:val="0"/>
            <w:vAlign w:val="center"/>
          </w:tcPr>
          <w:p w14:paraId="0ED15037">
            <w:pPr>
              <w:jc w:val="center"/>
              <w:rPr>
                <w:rFonts w:ascii="宋体" w:hAnsi="宋体"/>
                <w:bCs/>
                <w:color w:val="auto"/>
                <w:szCs w:val="21"/>
                <w:highlight w:val="none"/>
              </w:rPr>
            </w:pPr>
          </w:p>
        </w:tc>
      </w:tr>
    </w:tbl>
    <w:p w14:paraId="356EDBAB">
      <w:pPr>
        <w:spacing w:line="580" w:lineRule="exact"/>
        <w:ind w:firstLine="480"/>
        <w:rPr>
          <w:rFonts w:ascii="宋体" w:hAnsi="宋体"/>
          <w:bCs/>
          <w:color w:val="auto"/>
          <w:sz w:val="24"/>
          <w:szCs w:val="24"/>
          <w:highlight w:val="none"/>
        </w:rPr>
      </w:pPr>
    </w:p>
    <w:p w14:paraId="15C80AF8">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以上企业，不属于大企业的分支机构，不存在控股股东为大企业的情形，也不存在与大企业的负责人为同一人的情形。</w:t>
      </w:r>
    </w:p>
    <w:p w14:paraId="41406EA8">
      <w:pPr>
        <w:spacing w:line="580" w:lineRule="exact"/>
        <w:ind w:left="6420" w:right="960" w:hanging="6000"/>
        <w:rPr>
          <w:rFonts w:ascii="宋体" w:hAnsi="宋体"/>
          <w:bCs/>
          <w:color w:val="auto"/>
          <w:sz w:val="24"/>
          <w:szCs w:val="24"/>
          <w:highlight w:val="none"/>
        </w:rPr>
      </w:pPr>
      <w:r>
        <w:rPr>
          <w:rFonts w:hint="eastAsia" w:ascii="宋体" w:hAnsi="宋体"/>
          <w:bCs/>
          <w:color w:val="auto"/>
          <w:sz w:val="24"/>
          <w:szCs w:val="24"/>
          <w:highlight w:val="none"/>
        </w:rPr>
        <w:t>本企业对上述声明内容的真实性负责。如有虚假，将依法承担相应责任。</w:t>
      </w:r>
    </w:p>
    <w:p w14:paraId="17C8D036">
      <w:pPr>
        <w:spacing w:line="580" w:lineRule="exact"/>
        <w:ind w:right="960"/>
        <w:rPr>
          <w:rFonts w:ascii="宋体" w:hAnsi="宋体"/>
          <w:bCs/>
          <w:color w:val="auto"/>
          <w:sz w:val="24"/>
          <w:szCs w:val="24"/>
          <w:highlight w:val="none"/>
        </w:rPr>
      </w:pPr>
    </w:p>
    <w:p w14:paraId="7F81FA3B">
      <w:pPr>
        <w:spacing w:line="580" w:lineRule="exact"/>
        <w:ind w:left="6420" w:right="960" w:hanging="6000"/>
        <w:jc w:val="right"/>
        <w:rPr>
          <w:rFonts w:ascii="宋体" w:hAnsi="宋体"/>
          <w:bCs/>
          <w:color w:val="auto"/>
          <w:sz w:val="24"/>
          <w:szCs w:val="24"/>
          <w:highlight w:val="none"/>
        </w:rPr>
      </w:pPr>
      <w:r>
        <w:rPr>
          <w:rFonts w:hint="eastAsia"/>
          <w:color w:val="auto"/>
          <w:sz w:val="24"/>
          <w:szCs w:val="24"/>
          <w:highlight w:val="none"/>
        </w:rPr>
        <w:t>投标人</w:t>
      </w:r>
      <w:r>
        <w:rPr>
          <w:color w:val="auto"/>
          <w:sz w:val="24"/>
          <w:szCs w:val="24"/>
          <w:highlight w:val="none"/>
        </w:rPr>
        <w:t>（电子签章）：</w:t>
      </w:r>
    </w:p>
    <w:p w14:paraId="5F991E3C">
      <w:pPr>
        <w:spacing w:line="360" w:lineRule="auto"/>
        <w:ind w:left="4778" w:hanging="4777"/>
        <w:jc w:val="left"/>
        <w:rPr>
          <w:rFonts w:ascii="宋体" w:hAnsi="宋体"/>
          <w:color w:val="auto"/>
          <w:szCs w:val="21"/>
          <w:highlight w:val="none"/>
        </w:rPr>
      </w:pPr>
      <w:r>
        <w:rPr>
          <w:rFonts w:hint="eastAsia" w:ascii="宋体" w:hAnsi="宋体"/>
          <w:color w:val="auto"/>
          <w:szCs w:val="21"/>
          <w:highlight w:val="none"/>
        </w:rPr>
        <w:t>注：</w:t>
      </w:r>
    </w:p>
    <w:p w14:paraId="16CB85FC">
      <w:pPr>
        <w:spacing w:line="360" w:lineRule="auto"/>
        <w:ind w:firstLine="421"/>
        <w:jc w:val="left"/>
        <w:rPr>
          <w:rFonts w:ascii="宋体" w:hAnsi="宋体"/>
          <w:bCs/>
          <w:color w:val="auto"/>
          <w:szCs w:val="21"/>
          <w:highlight w:val="none"/>
        </w:rPr>
      </w:pPr>
      <w:r>
        <w:rPr>
          <w:rFonts w:hint="eastAsia" w:ascii="宋体" w:hAnsi="宋体"/>
          <w:bCs/>
          <w:color w:val="auto"/>
          <w:szCs w:val="21"/>
          <w:highlight w:val="none"/>
        </w:rPr>
        <w:t>（1）本项目</w:t>
      </w:r>
      <w:r>
        <w:rPr>
          <w:rFonts w:hint="eastAsia" w:ascii="Arial" w:hAnsi="Arial" w:eastAsia="Arial" w:cs="Arial"/>
          <w:b/>
          <w:color w:val="auto"/>
          <w:szCs w:val="21"/>
          <w:highlight w:val="none"/>
        </w:rPr>
        <w:t>所属行业为</w:t>
      </w:r>
      <w:r>
        <w:rPr>
          <w:rFonts w:hint="eastAsia" w:ascii="宋体" w:hAnsi="宋体" w:cs="Times New Roman"/>
          <w:bCs/>
          <w:color w:val="auto"/>
          <w:sz w:val="21"/>
          <w:szCs w:val="21"/>
          <w:highlight w:val="none"/>
          <w:u w:val="single"/>
          <w:lang w:val="en-US" w:eastAsia="zh-CN"/>
        </w:rPr>
        <w:t>其他未列明行业</w:t>
      </w:r>
      <w:r>
        <w:rPr>
          <w:rFonts w:hint="eastAsia" w:ascii="Arial" w:hAnsi="Arial" w:eastAsia="Arial" w:cs="Arial"/>
          <w:b/>
          <w:color w:val="auto"/>
          <w:szCs w:val="21"/>
          <w:highlight w:val="none"/>
        </w:rPr>
        <w:t>，</w:t>
      </w:r>
      <w:r>
        <w:rPr>
          <w:rFonts w:hint="eastAsia" w:ascii="宋体" w:hAnsi="宋体"/>
          <w:bCs/>
          <w:color w:val="auto"/>
          <w:szCs w:val="21"/>
          <w:highlight w:val="none"/>
        </w:rPr>
        <w:t>投标人应完整准确填写上表相关内容，其中“</w:t>
      </w:r>
      <w:r>
        <w:rPr>
          <w:rFonts w:hint="eastAsia" w:ascii="Arial" w:hAnsi="Arial" w:eastAsia="Arial" w:cs="Arial"/>
          <w:b/>
          <w:color w:val="auto"/>
          <w:szCs w:val="21"/>
          <w:highlight w:val="none"/>
        </w:rPr>
        <w:t>企业类型</w:t>
      </w:r>
      <w:r>
        <w:rPr>
          <w:rFonts w:hint="eastAsia" w:ascii="宋体" w:hAnsi="宋体"/>
          <w:bCs/>
          <w:color w:val="auto"/>
          <w:szCs w:val="21"/>
          <w:highlight w:val="none"/>
        </w:rPr>
        <w:t>”一栏，根据自身实际情况，从中型企业、 小型企业、微型企业中选择其一进行填报，具体要求详见“第二章 投标人须知”中“3.6 政府采购支持中小企业发展”。</w:t>
      </w:r>
    </w:p>
    <w:p w14:paraId="23E1C96F">
      <w:pPr>
        <w:spacing w:line="360" w:lineRule="auto"/>
        <w:ind w:firstLine="421"/>
        <w:jc w:val="left"/>
        <w:rPr>
          <w:rFonts w:ascii="宋体" w:hAnsi="宋体"/>
          <w:bCs/>
          <w:color w:val="auto"/>
          <w:szCs w:val="21"/>
          <w:highlight w:val="none"/>
        </w:rPr>
      </w:pP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）从业人员、营业收入、资产总额填报上一年度数据，无上一年度数据的新成立企业可不填报。</w:t>
      </w:r>
    </w:p>
    <w:p w14:paraId="6AB898CC">
      <w:pPr>
        <w:spacing w:line="360" w:lineRule="auto"/>
        <w:ind w:firstLine="421"/>
        <w:jc w:val="left"/>
        <w:rPr>
          <w:rFonts w:ascii="宋体" w:hAnsi="宋体"/>
          <w:bCs/>
          <w:color w:val="auto"/>
          <w:szCs w:val="21"/>
          <w:highlight w:val="none"/>
        </w:rPr>
      </w:pPr>
      <w:r>
        <w:rPr>
          <w:rFonts w:hint="eastAsia" w:ascii="宋体" w:hAnsi="宋体"/>
          <w:bCs/>
          <w:color w:val="auto"/>
          <w:szCs w:val="21"/>
          <w:highlight w:val="none"/>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47974BCE">
      <w:pPr>
        <w:rPr>
          <w:rFonts w:ascii="黑体" w:hAnsi="黑体" w:eastAsia="黑体"/>
          <w:color w:val="auto"/>
          <w:sz w:val="24"/>
          <w:szCs w:val="24"/>
          <w:highlight w:val="none"/>
        </w:rPr>
      </w:pPr>
    </w:p>
    <w:p w14:paraId="5C84557A">
      <w:pPr>
        <w:rPr>
          <w:rFonts w:hint="eastAsia" w:ascii="黑体" w:hAnsi="黑体" w:eastAsia="黑体"/>
          <w:color w:val="auto"/>
          <w:sz w:val="24"/>
          <w:szCs w:val="24"/>
          <w:highlight w:val="none"/>
        </w:rPr>
      </w:pPr>
    </w:p>
    <w:p w14:paraId="54427420">
      <w:pPr>
        <w:rPr>
          <w:rFonts w:hint="eastAsia" w:ascii="黑体" w:hAnsi="黑体" w:eastAsia="黑体"/>
          <w:color w:val="auto"/>
          <w:sz w:val="24"/>
          <w:szCs w:val="24"/>
          <w:highlight w:val="none"/>
        </w:rPr>
      </w:pPr>
    </w:p>
    <w:p w14:paraId="7F36AF4D">
      <w:pPr>
        <w:rPr>
          <w:rFonts w:ascii="黑体" w:hAnsi="黑体" w:eastAsia="黑体"/>
          <w:color w:val="auto"/>
          <w:sz w:val="24"/>
          <w:szCs w:val="24"/>
          <w:highlight w:val="none"/>
        </w:rPr>
      </w:pPr>
      <w:r>
        <w:rPr>
          <w:rFonts w:hint="eastAsia" w:ascii="黑体" w:hAnsi="黑体" w:eastAsia="黑体"/>
          <w:color w:val="auto"/>
          <w:sz w:val="24"/>
          <w:szCs w:val="24"/>
          <w:highlight w:val="none"/>
        </w:rPr>
        <w:t>2、残疾人福利性单位声明函</w:t>
      </w:r>
    </w:p>
    <w:p w14:paraId="4C78C5C6">
      <w:pPr>
        <w:jc w:val="center"/>
        <w:rPr>
          <w:rFonts w:ascii="黑体" w:eastAsia="黑体"/>
          <w:bCs/>
          <w:color w:val="auto"/>
          <w:sz w:val="28"/>
          <w:szCs w:val="28"/>
          <w:highlight w:val="none"/>
        </w:rPr>
      </w:pPr>
    </w:p>
    <w:p w14:paraId="6DE4F2F7">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3F28E065">
      <w:pPr>
        <w:spacing w:line="588" w:lineRule="exact"/>
        <w:rPr>
          <w:rFonts w:ascii="仿宋_GB2312" w:eastAsia="仿宋_GB2312"/>
          <w:b/>
          <w:color w:val="auto"/>
          <w:spacing w:val="6"/>
          <w:sz w:val="30"/>
          <w:szCs w:val="30"/>
          <w:highlight w:val="none"/>
        </w:rPr>
      </w:pPr>
    </w:p>
    <w:p w14:paraId="0D58D8AE">
      <w:pPr>
        <w:spacing w:line="58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zh-CN"/>
        </w:rPr>
        <w:t xml:space="preserve">宜兴市丁蜀镇人民政府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的</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zh-CN"/>
        </w:rPr>
        <w:t>丁蜀镇2026年污水提升井日常运维服务</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采购活动</w:t>
      </w:r>
      <w:r>
        <w:rPr>
          <w:rFonts w:ascii="宋体" w:hAnsi="宋体"/>
          <w:bCs/>
          <w:color w:val="auto"/>
          <w:sz w:val="24"/>
          <w:szCs w:val="24"/>
          <w:highlight w:val="none"/>
        </w:rPr>
        <w:t>由本单位提供服务</w:t>
      </w:r>
      <w:r>
        <w:rPr>
          <w:rFonts w:hint="eastAsia" w:ascii="宋体" w:hAnsi="宋体"/>
          <w:bCs/>
          <w:color w:val="auto"/>
          <w:sz w:val="24"/>
          <w:szCs w:val="24"/>
          <w:highlight w:val="none"/>
        </w:rPr>
        <w:t>。</w:t>
      </w:r>
    </w:p>
    <w:p w14:paraId="5D1DE6EE">
      <w:pPr>
        <w:spacing w:line="58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02C9919F">
      <w:pPr>
        <w:pStyle w:val="4"/>
        <w:rPr>
          <w:color w:val="auto"/>
          <w:highlight w:val="none"/>
        </w:rPr>
      </w:pPr>
    </w:p>
    <w:p w14:paraId="67DBA380">
      <w:pPr>
        <w:pStyle w:val="10"/>
        <w:rPr>
          <w:color w:val="auto"/>
          <w:highlight w:val="none"/>
        </w:rPr>
      </w:pPr>
    </w:p>
    <w:p w14:paraId="38579E22">
      <w:pPr>
        <w:spacing w:line="580" w:lineRule="exact"/>
        <w:ind w:firstLine="480"/>
        <w:rPr>
          <w:rFonts w:ascii="宋体" w:hAnsi="宋体"/>
          <w:bCs/>
          <w:color w:val="auto"/>
          <w:sz w:val="24"/>
          <w:szCs w:val="24"/>
          <w:highlight w:val="none"/>
        </w:rPr>
      </w:pPr>
    </w:p>
    <w:p w14:paraId="4711537C">
      <w:pPr>
        <w:pStyle w:val="4"/>
        <w:rPr>
          <w:color w:val="auto"/>
          <w:highlight w:val="none"/>
        </w:rPr>
      </w:pPr>
      <w:r>
        <w:rPr>
          <w:rFonts w:hint="eastAsia"/>
          <w:color w:val="auto"/>
          <w:sz w:val="24"/>
          <w:szCs w:val="24"/>
          <w:highlight w:val="none"/>
        </w:rPr>
        <w:t>投标人</w:t>
      </w:r>
      <w:r>
        <w:rPr>
          <w:color w:val="auto"/>
          <w:sz w:val="24"/>
          <w:szCs w:val="24"/>
          <w:highlight w:val="none"/>
        </w:rPr>
        <w:t>（电子签章）：</w:t>
      </w:r>
    </w:p>
    <w:p w14:paraId="5CAD36BC">
      <w:pPr>
        <w:pStyle w:val="10"/>
        <w:ind w:firstLine="0"/>
        <w:rPr>
          <w:rFonts w:ascii="宋体" w:hAnsi="宋体"/>
          <w:color w:val="auto"/>
          <w:sz w:val="24"/>
          <w:szCs w:val="21"/>
          <w:highlight w:val="none"/>
        </w:rPr>
      </w:pPr>
    </w:p>
    <w:p w14:paraId="361EA64C">
      <w:pPr>
        <w:pStyle w:val="10"/>
        <w:ind w:firstLine="0"/>
        <w:rPr>
          <w:rFonts w:ascii="宋体" w:hAnsi="宋体"/>
          <w:color w:val="auto"/>
          <w:sz w:val="24"/>
          <w:szCs w:val="21"/>
          <w:highlight w:val="none"/>
        </w:rPr>
      </w:pPr>
    </w:p>
    <w:p w14:paraId="6F9004ED">
      <w:pPr>
        <w:pStyle w:val="10"/>
        <w:ind w:firstLine="0"/>
        <w:rPr>
          <w:rFonts w:ascii="宋体" w:hAnsi="宋体"/>
          <w:color w:val="auto"/>
          <w:sz w:val="24"/>
          <w:szCs w:val="21"/>
          <w:highlight w:val="none"/>
        </w:rPr>
      </w:pPr>
    </w:p>
    <w:p w14:paraId="332803FA">
      <w:pPr>
        <w:pStyle w:val="10"/>
        <w:ind w:firstLine="0"/>
        <w:rPr>
          <w:rFonts w:ascii="宋体" w:hAnsi="宋体"/>
          <w:color w:val="auto"/>
          <w:sz w:val="24"/>
          <w:szCs w:val="21"/>
          <w:highlight w:val="none"/>
        </w:rPr>
      </w:pPr>
    </w:p>
    <w:p w14:paraId="3D823350">
      <w:pPr>
        <w:pStyle w:val="10"/>
        <w:ind w:firstLine="0"/>
        <w:rPr>
          <w:rFonts w:ascii="宋体" w:hAnsi="宋体"/>
          <w:color w:val="auto"/>
          <w:sz w:val="24"/>
          <w:szCs w:val="21"/>
          <w:highlight w:val="none"/>
        </w:rPr>
      </w:pPr>
    </w:p>
    <w:p w14:paraId="245C8B9B">
      <w:pPr>
        <w:pStyle w:val="10"/>
        <w:ind w:firstLine="0"/>
        <w:rPr>
          <w:rFonts w:ascii="宋体" w:hAnsi="宋体"/>
          <w:color w:val="auto"/>
          <w:sz w:val="24"/>
          <w:szCs w:val="21"/>
          <w:highlight w:val="none"/>
        </w:rPr>
      </w:pPr>
    </w:p>
    <w:p w14:paraId="2871B9F1">
      <w:pPr>
        <w:pStyle w:val="10"/>
        <w:ind w:firstLine="0"/>
        <w:rPr>
          <w:rFonts w:ascii="宋体" w:hAnsi="宋体"/>
          <w:color w:val="auto"/>
          <w:sz w:val="24"/>
          <w:szCs w:val="21"/>
          <w:highlight w:val="none"/>
        </w:rPr>
      </w:pPr>
    </w:p>
    <w:p w14:paraId="4D0B198D">
      <w:pPr>
        <w:pStyle w:val="10"/>
        <w:ind w:firstLine="0"/>
        <w:rPr>
          <w:rFonts w:ascii="宋体" w:hAnsi="宋体"/>
          <w:color w:val="auto"/>
          <w:sz w:val="24"/>
          <w:szCs w:val="21"/>
          <w:highlight w:val="none"/>
        </w:rPr>
      </w:pPr>
    </w:p>
    <w:p w14:paraId="11B20A5E">
      <w:pPr>
        <w:pStyle w:val="10"/>
        <w:ind w:firstLine="0"/>
        <w:rPr>
          <w:rFonts w:ascii="宋体" w:hAnsi="宋体"/>
          <w:color w:val="auto"/>
          <w:sz w:val="24"/>
          <w:szCs w:val="21"/>
          <w:highlight w:val="none"/>
        </w:rPr>
      </w:pPr>
    </w:p>
    <w:p w14:paraId="67F7BA73">
      <w:pPr>
        <w:spacing w:line="360" w:lineRule="auto"/>
        <w:ind w:left="4778" w:hanging="4777"/>
        <w:jc w:val="left"/>
        <w:rPr>
          <w:rFonts w:ascii="宋体" w:hAnsi="宋体"/>
          <w:color w:val="auto"/>
          <w:szCs w:val="21"/>
          <w:highlight w:val="none"/>
        </w:rPr>
      </w:pPr>
      <w:r>
        <w:rPr>
          <w:rFonts w:hint="eastAsia" w:ascii="宋体" w:hAnsi="宋体"/>
          <w:color w:val="auto"/>
          <w:szCs w:val="21"/>
          <w:highlight w:val="none"/>
        </w:rPr>
        <w:t>注：</w:t>
      </w:r>
    </w:p>
    <w:p w14:paraId="7FE90B66">
      <w:pPr>
        <w:spacing w:line="360" w:lineRule="auto"/>
        <w:ind w:firstLine="421"/>
        <w:jc w:val="left"/>
        <w:rPr>
          <w:rFonts w:ascii="宋体" w:hAnsi="宋体"/>
          <w:bCs/>
          <w:color w:val="auto"/>
          <w:szCs w:val="21"/>
          <w:highlight w:val="none"/>
        </w:rPr>
      </w:pPr>
      <w:r>
        <w:rPr>
          <w:rFonts w:hint="eastAsia" w:ascii="宋体" w:hAnsi="宋体"/>
          <w:bCs/>
          <w:color w:val="auto"/>
          <w:szCs w:val="21"/>
          <w:highlight w:val="none"/>
        </w:rPr>
        <w:t>中标供应商的《残疾人福利性单位声明函》将随中标公告进行公示。供应商按照本办法规定提供声明函内容不实的，属于提供虚假材料谋取中标、成交，依照《中华人民共和国政府采购法》等国家有关规定追究相应责任。</w:t>
      </w:r>
    </w:p>
    <w:p w14:paraId="73DDFAC9">
      <w:pPr>
        <w:pStyle w:val="10"/>
        <w:ind w:firstLine="0"/>
        <w:rPr>
          <w:rFonts w:ascii="宋体" w:hAnsi="宋体"/>
          <w:color w:val="auto"/>
          <w:sz w:val="24"/>
          <w:szCs w:val="21"/>
          <w:highlight w:val="none"/>
        </w:rPr>
      </w:pPr>
    </w:p>
    <w:p w14:paraId="509C74CA">
      <w:pPr>
        <w:pStyle w:val="10"/>
        <w:ind w:firstLine="0"/>
        <w:rPr>
          <w:rFonts w:ascii="宋体" w:hAnsi="宋体"/>
          <w:color w:val="auto"/>
          <w:sz w:val="24"/>
          <w:szCs w:val="21"/>
          <w:highlight w:val="none"/>
        </w:rPr>
      </w:pPr>
    </w:p>
    <w:p w14:paraId="509CE75D">
      <w:pPr>
        <w:pStyle w:val="10"/>
        <w:ind w:firstLine="0"/>
        <w:rPr>
          <w:rFonts w:ascii="宋体" w:hAnsi="宋体"/>
          <w:color w:val="auto"/>
          <w:sz w:val="24"/>
          <w:szCs w:val="21"/>
          <w:highlight w:val="none"/>
        </w:rPr>
      </w:pPr>
    </w:p>
    <w:p w14:paraId="219C5F62">
      <w:pPr>
        <w:spacing w:line="560" w:lineRule="exact"/>
        <w:ind w:firstLine="480"/>
        <w:jc w:val="left"/>
        <w:rPr>
          <w:rFonts w:ascii="仿宋" w:hAnsi="仿宋" w:eastAsia="仿宋" w:cs="仿宋"/>
          <w:color w:val="auto"/>
          <w:sz w:val="28"/>
          <w:szCs w:val="28"/>
          <w:highlight w:val="none"/>
        </w:rPr>
      </w:pPr>
      <w:r>
        <w:rPr>
          <w:rFonts w:ascii="宋体" w:hAnsi="宋体"/>
          <w:color w:val="auto"/>
          <w:sz w:val="24"/>
          <w:szCs w:val="21"/>
          <w:highlight w:val="none"/>
        </w:rPr>
        <w:br w:type="page" w:clear="all"/>
      </w:r>
    </w:p>
    <w:p w14:paraId="29CF620C">
      <w:pPr>
        <w:rPr>
          <w:rFonts w:ascii="黑体" w:hAnsi="黑体" w:eastAsia="黑体"/>
          <w:color w:val="auto"/>
          <w:sz w:val="28"/>
          <w:szCs w:val="28"/>
          <w:highlight w:val="none"/>
        </w:rPr>
      </w:pPr>
      <w:r>
        <w:rPr>
          <w:rFonts w:hint="eastAsia" w:ascii="黑体" w:hAnsi="黑体" w:eastAsia="黑体"/>
          <w:color w:val="auto"/>
          <w:sz w:val="28"/>
          <w:szCs w:val="28"/>
          <w:highlight w:val="none"/>
        </w:rPr>
        <w:t>六、联合体协议书（给定格式）：</w:t>
      </w:r>
    </w:p>
    <w:p w14:paraId="564C2588">
      <w:pPr>
        <w:tabs>
          <w:tab w:val="left" w:pos="255"/>
        </w:tabs>
        <w:spacing w:line="360" w:lineRule="auto"/>
        <w:jc w:val="center"/>
        <w:rPr>
          <w:rFonts w:ascii="宋体" w:hAnsi="宋体"/>
          <w:color w:val="auto"/>
          <w:sz w:val="24"/>
          <w:szCs w:val="21"/>
          <w:highlight w:val="none"/>
          <w:lang w:val="zh-CN"/>
        </w:rPr>
      </w:pPr>
      <w:bookmarkStart w:id="297" w:name="OLE_LINK83"/>
      <w:r>
        <w:rPr>
          <w:rFonts w:hint="eastAsia" w:ascii="黑体" w:hAnsi="黑体" w:eastAsia="黑体"/>
          <w:color w:val="auto"/>
          <w:sz w:val="28"/>
          <w:szCs w:val="21"/>
          <w:highlight w:val="none"/>
          <w:lang w:val="zh-CN"/>
        </w:rPr>
        <w:t>联合体协议书</w:t>
      </w:r>
    </w:p>
    <w:p w14:paraId="0EEBE351">
      <w:pPr>
        <w:tabs>
          <w:tab w:val="left" w:pos="255"/>
        </w:tabs>
        <w:spacing w:line="360" w:lineRule="auto"/>
        <w:jc w:val="center"/>
        <w:rPr>
          <w:rFonts w:ascii="宋体" w:hAnsi="宋体"/>
          <w:color w:val="auto"/>
          <w:sz w:val="24"/>
          <w:szCs w:val="21"/>
          <w:highlight w:val="none"/>
          <w:lang w:val="zh-CN"/>
        </w:rPr>
      </w:pPr>
    </w:p>
    <w:p w14:paraId="6C4F501B">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自愿组成联合体，共同参加本项目</w:t>
      </w:r>
      <w:bookmarkStart w:id="298" w:name="_Hlk166058340"/>
      <w:r>
        <w:rPr>
          <w:rFonts w:hint="eastAsia" w:ascii="宋体" w:hAnsi="宋体"/>
          <w:color w:val="auto"/>
          <w:sz w:val="24"/>
          <w:szCs w:val="21"/>
          <w:highlight w:val="none"/>
          <w:lang w:val="zh-CN"/>
        </w:rPr>
        <w:t>（项目编号：JSZC-320282-JSDZ-G2026-0060）</w:t>
      </w:r>
      <w:bookmarkEnd w:id="298"/>
      <w:r>
        <w:rPr>
          <w:rFonts w:hint="eastAsia" w:ascii="宋体" w:hAnsi="宋体"/>
          <w:color w:val="auto"/>
          <w:sz w:val="24"/>
          <w:szCs w:val="21"/>
          <w:highlight w:val="none"/>
          <w:lang w:val="zh-CN"/>
        </w:rPr>
        <w:t>的投标。现就联合体投标事宜订立如下协议：</w:t>
      </w:r>
    </w:p>
    <w:p w14:paraId="0359D766">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为本次投标的主体单位，联合体以主体单位的名义参加投标。</w:t>
      </w:r>
    </w:p>
    <w:p w14:paraId="5AECA52A">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p>
    <w:p w14:paraId="3F6C2FE3">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3、联合体将严格按照招标文件的各项要求，提交投标文件，履行合同，并对外承担连带责任。</w:t>
      </w:r>
    </w:p>
    <w:p w14:paraId="1A05E121">
      <w:pPr>
        <w:tabs>
          <w:tab w:val="left" w:pos="255"/>
        </w:tabs>
        <w:spacing w:line="360" w:lineRule="auto"/>
        <w:ind w:left="420" w:firstLine="480"/>
        <w:rPr>
          <w:rFonts w:ascii="宋体" w:hAnsi="宋体"/>
          <w:color w:val="auto"/>
          <w:sz w:val="24"/>
          <w:szCs w:val="21"/>
          <w:highlight w:val="none"/>
          <w:u w:val="single"/>
          <w:lang w:val="zh-CN"/>
        </w:rPr>
      </w:pPr>
      <w:r>
        <w:rPr>
          <w:rFonts w:hint="eastAsia" w:ascii="宋体" w:hAnsi="宋体"/>
          <w:color w:val="auto"/>
          <w:sz w:val="24"/>
          <w:szCs w:val="21"/>
          <w:highlight w:val="none"/>
          <w:lang w:val="zh-CN"/>
        </w:rPr>
        <w:t>4、联合体各成员单位内部的职责分工如下：</w:t>
      </w:r>
    </w:p>
    <w:p w14:paraId="4A9E5941">
      <w:pPr>
        <w:tabs>
          <w:tab w:val="left" w:pos="255"/>
        </w:tabs>
        <w:spacing w:line="360" w:lineRule="auto"/>
        <w:ind w:left="420" w:firstLine="480"/>
        <w:rPr>
          <w:rFonts w:ascii="宋体" w:hAnsi="宋体"/>
          <w:color w:val="auto"/>
          <w:sz w:val="24"/>
          <w:szCs w:val="21"/>
          <w:highlight w:val="none"/>
          <w:u w:val="single"/>
          <w:lang w:val="zh-CN"/>
        </w:rPr>
      </w:pPr>
    </w:p>
    <w:p w14:paraId="2E32F432">
      <w:pPr>
        <w:numPr>
          <w:ilvl w:val="0"/>
          <w:numId w:val="14"/>
        </w:num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lang w:val="zh-CN"/>
        </w:rPr>
        <w:t>其他：</w:t>
      </w:r>
    </w:p>
    <w:p w14:paraId="021451CC">
      <w:pPr>
        <w:tabs>
          <w:tab w:val="left" w:pos="255"/>
        </w:tabs>
        <w:spacing w:line="360" w:lineRule="auto"/>
        <w:ind w:left="420" w:firstLine="480"/>
        <w:rPr>
          <w:rFonts w:ascii="宋体" w:hAnsi="宋体"/>
          <w:color w:val="auto"/>
          <w:sz w:val="24"/>
          <w:szCs w:val="21"/>
          <w:highlight w:val="none"/>
          <w:lang w:val="zh-CN"/>
        </w:rPr>
      </w:pPr>
      <w:r>
        <w:rPr>
          <w:rFonts w:hint="eastAsia" w:ascii="宋体" w:hAnsi="宋体"/>
          <w:color w:val="auto"/>
          <w:sz w:val="24"/>
          <w:szCs w:val="21"/>
          <w:highlight w:val="none"/>
        </w:rPr>
        <w:t>6</w:t>
      </w:r>
      <w:r>
        <w:rPr>
          <w:rFonts w:hint="eastAsia" w:ascii="宋体" w:hAnsi="宋体"/>
          <w:color w:val="auto"/>
          <w:sz w:val="24"/>
          <w:szCs w:val="21"/>
          <w:highlight w:val="none"/>
          <w:lang w:val="zh-CN"/>
        </w:rPr>
        <w:t>、本协议书自签署之日起生效，至本次招投标有关事务结束且合同履行完毕后自动失效。</w:t>
      </w:r>
    </w:p>
    <w:p w14:paraId="74C838DA">
      <w:pPr>
        <w:tabs>
          <w:tab w:val="left" w:pos="255"/>
        </w:tabs>
        <w:spacing w:line="360" w:lineRule="auto"/>
        <w:ind w:left="420" w:firstLine="480"/>
        <w:jc w:val="right"/>
        <w:rPr>
          <w:rFonts w:ascii="宋体" w:hAnsi="宋体"/>
          <w:color w:val="auto"/>
          <w:sz w:val="24"/>
          <w:szCs w:val="21"/>
          <w:highlight w:val="none"/>
          <w:lang w:val="zh-CN"/>
        </w:rPr>
      </w:pPr>
    </w:p>
    <w:p w14:paraId="0A322DBE">
      <w:pPr>
        <w:tabs>
          <w:tab w:val="left" w:pos="255"/>
        </w:tabs>
        <w:spacing w:line="360" w:lineRule="auto"/>
        <w:ind w:left="420" w:firstLine="480"/>
        <w:jc w:val="right"/>
        <w:rPr>
          <w:rFonts w:ascii="宋体" w:hAnsi="宋体"/>
          <w:color w:val="auto"/>
          <w:sz w:val="24"/>
          <w:szCs w:val="21"/>
          <w:highlight w:val="none"/>
          <w:lang w:val="zh-CN"/>
        </w:rPr>
      </w:pPr>
    </w:p>
    <w:p w14:paraId="534EF632">
      <w:pPr>
        <w:spacing w:line="480" w:lineRule="auto"/>
        <w:ind w:right="240"/>
        <w:jc w:val="right"/>
        <w:rPr>
          <w:rFonts w:ascii="宋体" w:hAnsi="宋体"/>
          <w:bCs/>
          <w:color w:val="auto"/>
          <w:sz w:val="24"/>
          <w:highlight w:val="none"/>
          <w:lang w:val="zh-CN"/>
        </w:rPr>
      </w:pPr>
      <w:r>
        <w:rPr>
          <w:rFonts w:hint="eastAsia" w:ascii="宋体" w:hAnsi="宋体"/>
          <w:bCs/>
          <w:color w:val="auto"/>
          <w:sz w:val="24"/>
          <w:highlight w:val="none"/>
        </w:rPr>
        <w:t>联合体主体单位</w:t>
      </w:r>
      <w:r>
        <w:rPr>
          <w:rFonts w:hint="eastAsia" w:ascii="宋体" w:hAnsi="宋体"/>
          <w:bCs/>
          <w:color w:val="auto"/>
          <w:sz w:val="24"/>
          <w:highlight w:val="none"/>
          <w:lang w:val="zh-CN"/>
        </w:rPr>
        <w:t>（盖章）：</w:t>
      </w:r>
    </w:p>
    <w:p w14:paraId="26EEFBEF">
      <w:pPr>
        <w:spacing w:line="480" w:lineRule="auto"/>
        <w:ind w:right="480"/>
        <w:jc w:val="right"/>
        <w:rPr>
          <w:rFonts w:ascii="宋体" w:hAnsi="宋体"/>
          <w:bCs/>
          <w:color w:val="auto"/>
          <w:sz w:val="24"/>
          <w:highlight w:val="none"/>
        </w:rPr>
      </w:pPr>
      <w:r>
        <w:rPr>
          <w:rFonts w:hint="eastAsia" w:ascii="宋体" w:hAnsi="宋体"/>
          <w:bCs/>
          <w:color w:val="auto"/>
          <w:sz w:val="24"/>
          <w:highlight w:val="none"/>
        </w:rPr>
        <w:t>成员单位（</w:t>
      </w:r>
      <w:r>
        <w:rPr>
          <w:rFonts w:hint="eastAsia" w:ascii="宋体" w:hAnsi="宋体"/>
          <w:bCs/>
          <w:color w:val="auto"/>
          <w:sz w:val="24"/>
          <w:highlight w:val="none"/>
          <w:lang w:val="zh-CN"/>
        </w:rPr>
        <w:t>盖章</w:t>
      </w:r>
      <w:r>
        <w:rPr>
          <w:rFonts w:hint="eastAsia" w:ascii="宋体" w:hAnsi="宋体"/>
          <w:bCs/>
          <w:color w:val="auto"/>
          <w:sz w:val="24"/>
          <w:highlight w:val="none"/>
        </w:rPr>
        <w:t>）：</w:t>
      </w:r>
    </w:p>
    <w:p w14:paraId="3E4163CD">
      <w:pPr>
        <w:ind w:firstLine="6240"/>
        <w:rPr>
          <w:rFonts w:ascii="宋体" w:hAnsi="宋体"/>
          <w:bCs/>
          <w:color w:val="auto"/>
          <w:sz w:val="24"/>
          <w:highlight w:val="none"/>
        </w:rPr>
      </w:pPr>
    </w:p>
    <w:p w14:paraId="49101946">
      <w:pPr>
        <w:ind w:firstLine="6240"/>
        <w:rPr>
          <w:rFonts w:ascii="宋体" w:hAnsi="宋体"/>
          <w:bCs/>
          <w:color w:val="auto"/>
          <w:sz w:val="24"/>
          <w:highlight w:val="none"/>
        </w:rPr>
      </w:pPr>
    </w:p>
    <w:p w14:paraId="49C720F0">
      <w:pPr>
        <w:spacing w:line="360" w:lineRule="auto"/>
        <w:ind w:firstLine="421"/>
        <w:jc w:val="left"/>
        <w:rPr>
          <w:rFonts w:ascii="宋体" w:hAnsi="宋体"/>
          <w:bCs/>
          <w:color w:val="auto"/>
          <w:szCs w:val="21"/>
          <w:highlight w:val="none"/>
        </w:rPr>
      </w:pPr>
    </w:p>
    <w:p w14:paraId="146E1E9D">
      <w:pPr>
        <w:spacing w:line="360" w:lineRule="auto"/>
        <w:ind w:firstLine="421"/>
        <w:jc w:val="left"/>
        <w:rPr>
          <w:rFonts w:ascii="宋体" w:hAnsi="宋体"/>
          <w:bCs/>
          <w:color w:val="auto"/>
          <w:szCs w:val="21"/>
          <w:highlight w:val="none"/>
          <w:lang w:val="zh-CN"/>
        </w:rPr>
      </w:pPr>
      <w:bookmarkStart w:id="299" w:name="_Hlk151451066"/>
      <w:r>
        <w:rPr>
          <w:rFonts w:hint="eastAsia" w:ascii="宋体" w:hAnsi="宋体"/>
          <w:bCs/>
          <w:color w:val="auto"/>
          <w:szCs w:val="21"/>
          <w:highlight w:val="none"/>
        </w:rPr>
        <w:t>注：如采购人接受联合体且投标人组成联合体的，应提供有效的联合体协议书，否则无需提供。</w:t>
      </w:r>
      <w:bookmarkEnd w:id="299"/>
    </w:p>
    <w:p w14:paraId="5A3269F5">
      <w:pPr>
        <w:ind w:firstLine="6240"/>
        <w:rPr>
          <w:rFonts w:ascii="宋体" w:hAnsi="宋体"/>
          <w:bCs/>
          <w:color w:val="auto"/>
          <w:sz w:val="24"/>
          <w:highlight w:val="none"/>
        </w:rPr>
      </w:pPr>
    </w:p>
    <w:p w14:paraId="13936BBA">
      <w:pPr>
        <w:ind w:firstLine="560"/>
        <w:rPr>
          <w:rFonts w:ascii="黑体" w:hAnsi="黑体" w:eastAsia="黑体"/>
          <w:color w:val="auto"/>
          <w:sz w:val="28"/>
          <w:szCs w:val="28"/>
          <w:highlight w:val="none"/>
        </w:rPr>
      </w:pPr>
      <w:bookmarkStart w:id="300" w:name="OLE_LINK82"/>
    </w:p>
    <w:p w14:paraId="65AB91F1">
      <w:pPr>
        <w:rPr>
          <w:rFonts w:hint="eastAsia" w:ascii="黑体" w:hAnsi="黑体" w:eastAsia="黑体"/>
          <w:color w:val="auto"/>
          <w:sz w:val="28"/>
          <w:szCs w:val="28"/>
          <w:highlight w:val="none"/>
        </w:rPr>
      </w:pPr>
    </w:p>
    <w:p w14:paraId="292BAD46">
      <w:pPr>
        <w:rPr>
          <w:rFonts w:hint="eastAsia" w:ascii="黑体" w:hAnsi="黑体" w:eastAsia="黑体"/>
          <w:color w:val="auto"/>
          <w:sz w:val="28"/>
          <w:szCs w:val="28"/>
          <w:highlight w:val="none"/>
        </w:rPr>
      </w:pPr>
    </w:p>
    <w:p w14:paraId="3DFBA298">
      <w:pPr>
        <w:rPr>
          <w:rFonts w:hint="eastAsia" w:ascii="黑体" w:hAnsi="黑体" w:eastAsia="黑体"/>
          <w:color w:val="auto"/>
          <w:sz w:val="28"/>
          <w:szCs w:val="28"/>
          <w:highlight w:val="none"/>
        </w:rPr>
      </w:pPr>
    </w:p>
    <w:p w14:paraId="28EBDC16">
      <w:pPr>
        <w:rPr>
          <w:rFonts w:ascii="黑体" w:hAnsi="宋体" w:eastAsia="黑体"/>
          <w:bCs/>
          <w:color w:val="auto"/>
          <w:sz w:val="24"/>
          <w:szCs w:val="24"/>
          <w:highlight w:val="none"/>
        </w:rPr>
      </w:pPr>
      <w:r>
        <w:rPr>
          <w:rFonts w:hint="eastAsia" w:ascii="黑体" w:hAnsi="黑体" w:eastAsia="黑体"/>
          <w:color w:val="auto"/>
          <w:sz w:val="28"/>
          <w:szCs w:val="28"/>
          <w:highlight w:val="none"/>
        </w:rPr>
        <w:t>七、分包情况说明</w:t>
      </w:r>
      <w:bookmarkEnd w:id="300"/>
      <w:r>
        <w:rPr>
          <w:rFonts w:hint="eastAsia" w:ascii="黑体" w:hAnsi="黑体" w:eastAsia="黑体"/>
          <w:color w:val="auto"/>
          <w:sz w:val="28"/>
          <w:szCs w:val="28"/>
          <w:highlight w:val="none"/>
        </w:rPr>
        <w:t>（给定格式）</w:t>
      </w:r>
      <w:r>
        <w:rPr>
          <w:rFonts w:hint="eastAsia" w:ascii="黑体" w:hAnsi="宋体" w:eastAsia="黑体"/>
          <w:bCs/>
          <w:color w:val="auto"/>
          <w:sz w:val="24"/>
          <w:szCs w:val="24"/>
          <w:highlight w:val="none"/>
        </w:rPr>
        <w:t>：</w:t>
      </w:r>
    </w:p>
    <w:p w14:paraId="60A3B2D0">
      <w:pPr>
        <w:tabs>
          <w:tab w:val="left" w:pos="255"/>
        </w:tabs>
        <w:spacing w:line="360" w:lineRule="auto"/>
        <w:ind w:left="420" w:firstLine="480"/>
        <w:rPr>
          <w:rFonts w:ascii="宋体" w:hAnsi="宋体"/>
          <w:color w:val="auto"/>
          <w:sz w:val="24"/>
          <w:szCs w:val="21"/>
          <w:highlight w:val="none"/>
        </w:rPr>
      </w:pPr>
    </w:p>
    <w:p w14:paraId="16A20FC5">
      <w:pPr>
        <w:tabs>
          <w:tab w:val="left" w:pos="255"/>
        </w:tabs>
        <w:spacing w:line="360" w:lineRule="auto"/>
        <w:jc w:val="center"/>
        <w:rPr>
          <w:rFonts w:ascii="宋体" w:hAnsi="宋体"/>
          <w:color w:val="auto"/>
          <w:sz w:val="24"/>
          <w:szCs w:val="21"/>
          <w:highlight w:val="none"/>
        </w:rPr>
      </w:pPr>
      <w:r>
        <w:rPr>
          <w:rFonts w:hint="eastAsia" w:ascii="黑体" w:hAnsi="黑体" w:eastAsia="黑体"/>
          <w:color w:val="auto"/>
          <w:sz w:val="28"/>
          <w:szCs w:val="21"/>
          <w:highlight w:val="none"/>
          <w:lang w:val="zh-CN"/>
        </w:rPr>
        <w:t>分包情况说明</w:t>
      </w:r>
    </w:p>
    <w:p w14:paraId="2A131CA0">
      <w:pPr>
        <w:tabs>
          <w:tab w:val="left" w:pos="255"/>
        </w:tabs>
        <w:spacing w:line="360" w:lineRule="auto"/>
        <w:ind w:left="420" w:firstLine="480"/>
        <w:rPr>
          <w:rFonts w:ascii="宋体" w:hAnsi="宋体"/>
          <w:color w:val="auto"/>
          <w:sz w:val="24"/>
          <w:szCs w:val="21"/>
          <w:highlight w:val="none"/>
        </w:rPr>
      </w:pPr>
    </w:p>
    <w:bookmarkEnd w:id="297"/>
    <w:p w14:paraId="0944F431">
      <w:pPr>
        <w:tabs>
          <w:tab w:val="left" w:pos="6300"/>
        </w:tabs>
        <w:spacing w:line="480" w:lineRule="auto"/>
        <w:jc w:val="center"/>
        <w:rPr>
          <w:rFonts w:ascii="宋体"/>
          <w:bCs/>
          <w:color w:val="auto"/>
          <w:sz w:val="24"/>
          <w:szCs w:val="24"/>
          <w:highlight w:val="none"/>
        </w:rPr>
      </w:pPr>
    </w:p>
    <w:p w14:paraId="53DF73B9">
      <w:pPr>
        <w:tabs>
          <w:tab w:val="left" w:pos="255"/>
        </w:tabs>
        <w:spacing w:line="360" w:lineRule="auto"/>
        <w:ind w:left="420" w:firstLine="480"/>
        <w:jc w:val="left"/>
        <w:rPr>
          <w:rFonts w:ascii="宋体" w:hAnsi="宋体"/>
          <w:color w:val="auto"/>
          <w:sz w:val="24"/>
          <w:szCs w:val="21"/>
          <w:highlight w:val="none"/>
        </w:rPr>
      </w:pPr>
      <w:bookmarkStart w:id="301" w:name="_Hlk152583523"/>
      <w:r>
        <w:rPr>
          <w:rFonts w:hint="eastAsia" w:ascii="宋体" w:hAnsi="宋体" w:cs="宋体"/>
          <w:color w:val="auto"/>
          <w:sz w:val="24"/>
          <w:szCs w:val="24"/>
          <w:highlight w:val="none"/>
        </w:rPr>
        <w:t>我公司根据本项目</w:t>
      </w:r>
      <w:r>
        <w:rPr>
          <w:rFonts w:hint="eastAsia" w:ascii="宋体" w:hAnsi="宋体"/>
          <w:color w:val="auto"/>
          <w:sz w:val="24"/>
          <w:szCs w:val="21"/>
          <w:highlight w:val="none"/>
          <w:lang w:val="zh-CN"/>
        </w:rPr>
        <w:t>（项目编号：JSZC-320282-JSDZ-G2026-0060）</w:t>
      </w:r>
      <w:r>
        <w:rPr>
          <w:rFonts w:hint="eastAsia" w:ascii="宋体" w:hAnsi="宋体" w:cs="宋体"/>
          <w:color w:val="auto"/>
          <w:sz w:val="24"/>
          <w:szCs w:val="24"/>
          <w:highlight w:val="none"/>
        </w:rPr>
        <w:t>招标文件的规定和采购项目的实际情况，拟在成交后将成交项目的非主体、非关键性工作进行分包，分包承担人为，拟分包合同金额元，占投标报价比例</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，且我公司承诺分包承担人具备相应资质条件且不得再次分包。</w:t>
      </w:r>
    </w:p>
    <w:p w14:paraId="499793C9">
      <w:pPr>
        <w:tabs>
          <w:tab w:val="left" w:pos="255"/>
        </w:tabs>
        <w:spacing w:line="360" w:lineRule="auto"/>
        <w:ind w:left="420" w:firstLine="480"/>
        <w:rPr>
          <w:rFonts w:ascii="宋体" w:hAnsi="宋体"/>
          <w:color w:val="auto"/>
          <w:sz w:val="24"/>
          <w:szCs w:val="21"/>
          <w:highlight w:val="none"/>
        </w:rPr>
      </w:pPr>
    </w:p>
    <w:p w14:paraId="69AE8DB2">
      <w:pPr>
        <w:tabs>
          <w:tab w:val="left" w:pos="255"/>
        </w:tabs>
        <w:spacing w:line="360" w:lineRule="auto"/>
        <w:ind w:left="420" w:firstLine="480"/>
        <w:rPr>
          <w:rFonts w:ascii="宋体" w:hAnsi="宋体"/>
          <w:color w:val="auto"/>
          <w:sz w:val="24"/>
          <w:szCs w:val="21"/>
          <w:highlight w:val="none"/>
        </w:rPr>
      </w:pPr>
    </w:p>
    <w:p w14:paraId="755696C2">
      <w:pPr>
        <w:tabs>
          <w:tab w:val="left" w:pos="255"/>
        </w:tabs>
        <w:spacing w:line="360" w:lineRule="auto"/>
        <w:ind w:left="420" w:firstLine="480"/>
        <w:rPr>
          <w:rFonts w:ascii="宋体" w:hAnsi="宋体"/>
          <w:color w:val="auto"/>
          <w:sz w:val="24"/>
          <w:szCs w:val="21"/>
          <w:highlight w:val="none"/>
        </w:rPr>
      </w:pPr>
    </w:p>
    <w:p w14:paraId="72CFB58E">
      <w:pPr>
        <w:tabs>
          <w:tab w:val="left" w:pos="255"/>
        </w:tabs>
        <w:spacing w:line="360" w:lineRule="auto"/>
        <w:ind w:left="420" w:firstLine="480"/>
        <w:rPr>
          <w:rFonts w:ascii="宋体" w:hAnsi="宋体"/>
          <w:color w:val="auto"/>
          <w:sz w:val="24"/>
          <w:szCs w:val="21"/>
          <w:highlight w:val="none"/>
        </w:rPr>
      </w:pPr>
    </w:p>
    <w:p w14:paraId="5F526BC6">
      <w:pPr>
        <w:rPr>
          <w:rFonts w:ascii="宋体" w:hAnsi="宋体"/>
          <w:color w:val="auto"/>
          <w:sz w:val="24"/>
          <w:szCs w:val="28"/>
          <w:highlight w:val="none"/>
        </w:rPr>
      </w:pPr>
    </w:p>
    <w:p w14:paraId="60059636">
      <w:pPr>
        <w:spacing w:line="360" w:lineRule="auto"/>
        <w:ind w:left="5460" w:hanging="5460"/>
        <w:jc w:val="center"/>
        <w:rPr>
          <w:rFonts w:ascii="宋体" w:hAnsi="宋体"/>
          <w:bCs/>
          <w:color w:val="auto"/>
          <w:sz w:val="24"/>
          <w:highlight w:val="none"/>
          <w:lang w:val="zh-CN"/>
        </w:rPr>
      </w:pPr>
      <w:r>
        <w:rPr>
          <w:rFonts w:hint="eastAsia"/>
          <w:color w:val="auto"/>
          <w:sz w:val="24"/>
          <w:szCs w:val="24"/>
          <w:highlight w:val="none"/>
        </w:rPr>
        <w:t>投标人</w:t>
      </w:r>
      <w:r>
        <w:rPr>
          <w:color w:val="auto"/>
          <w:sz w:val="24"/>
          <w:szCs w:val="24"/>
          <w:highlight w:val="none"/>
        </w:rPr>
        <w:t>（电子签章）：</w:t>
      </w:r>
    </w:p>
    <w:p w14:paraId="2A2A226B">
      <w:pPr>
        <w:tabs>
          <w:tab w:val="left" w:pos="255"/>
        </w:tabs>
        <w:spacing w:line="360" w:lineRule="auto"/>
        <w:ind w:left="420" w:firstLine="480"/>
        <w:rPr>
          <w:rFonts w:ascii="宋体" w:hAnsi="宋体"/>
          <w:color w:val="auto"/>
          <w:sz w:val="24"/>
          <w:szCs w:val="21"/>
          <w:highlight w:val="none"/>
        </w:rPr>
      </w:pPr>
      <w:bookmarkStart w:id="302" w:name="OLE_LINK203"/>
      <w:bookmarkEnd w:id="302"/>
    </w:p>
    <w:p w14:paraId="2ADB59BD">
      <w:pPr>
        <w:tabs>
          <w:tab w:val="left" w:pos="255"/>
        </w:tabs>
        <w:spacing w:line="360" w:lineRule="auto"/>
        <w:ind w:left="420" w:firstLine="480"/>
        <w:jc w:val="center"/>
        <w:rPr>
          <w:rFonts w:ascii="宋体" w:hAnsi="宋体"/>
          <w:color w:val="auto"/>
          <w:sz w:val="24"/>
          <w:szCs w:val="21"/>
          <w:highlight w:val="none"/>
        </w:rPr>
      </w:pPr>
    </w:p>
    <w:bookmarkEnd w:id="301"/>
    <w:p w14:paraId="697BF881">
      <w:pPr>
        <w:tabs>
          <w:tab w:val="left" w:pos="255"/>
        </w:tabs>
        <w:spacing w:line="360" w:lineRule="auto"/>
        <w:ind w:left="420" w:firstLine="480"/>
        <w:jc w:val="center"/>
        <w:rPr>
          <w:rFonts w:ascii="宋体" w:hAnsi="宋体"/>
          <w:color w:val="auto"/>
          <w:sz w:val="24"/>
          <w:szCs w:val="21"/>
          <w:highlight w:val="none"/>
          <w:lang w:val="zh-CN"/>
        </w:rPr>
      </w:pPr>
    </w:p>
    <w:p w14:paraId="14FE92B7">
      <w:pPr>
        <w:tabs>
          <w:tab w:val="left" w:pos="255"/>
        </w:tabs>
        <w:spacing w:line="360" w:lineRule="auto"/>
        <w:jc w:val="left"/>
        <w:rPr>
          <w:rFonts w:ascii="宋体" w:hAnsi="宋体"/>
          <w:color w:val="auto"/>
          <w:sz w:val="24"/>
          <w:szCs w:val="21"/>
          <w:highlight w:val="none"/>
        </w:rPr>
      </w:pPr>
    </w:p>
    <w:p w14:paraId="4FDEC548">
      <w:pPr>
        <w:tabs>
          <w:tab w:val="left" w:pos="255"/>
        </w:tabs>
        <w:spacing w:line="360" w:lineRule="auto"/>
        <w:jc w:val="left"/>
        <w:rPr>
          <w:rFonts w:ascii="宋体" w:hAnsi="宋体"/>
          <w:color w:val="auto"/>
          <w:sz w:val="24"/>
          <w:szCs w:val="21"/>
          <w:highlight w:val="none"/>
        </w:rPr>
      </w:pPr>
    </w:p>
    <w:p w14:paraId="24ECFCAE">
      <w:pPr>
        <w:tabs>
          <w:tab w:val="left" w:pos="255"/>
        </w:tabs>
        <w:spacing w:line="360" w:lineRule="auto"/>
        <w:jc w:val="left"/>
        <w:rPr>
          <w:rFonts w:ascii="宋体" w:hAnsi="宋体"/>
          <w:color w:val="auto"/>
          <w:sz w:val="24"/>
          <w:szCs w:val="21"/>
          <w:highlight w:val="none"/>
        </w:rPr>
      </w:pPr>
    </w:p>
    <w:p w14:paraId="5D46826A">
      <w:pPr>
        <w:pStyle w:val="3"/>
        <w:rPr>
          <w:rFonts w:ascii="宋体" w:hAnsi="宋体"/>
          <w:bCs/>
          <w:color w:val="auto"/>
          <w:sz w:val="24"/>
          <w:szCs w:val="24"/>
          <w:highlight w:val="none"/>
        </w:rPr>
      </w:pPr>
    </w:p>
    <w:p w14:paraId="50DFD032">
      <w:pPr>
        <w:pStyle w:val="3"/>
        <w:rPr>
          <w:rFonts w:ascii="宋体" w:hAnsi="宋体"/>
          <w:bCs/>
          <w:color w:val="auto"/>
          <w:sz w:val="24"/>
          <w:szCs w:val="24"/>
          <w:highlight w:val="none"/>
        </w:rPr>
      </w:pPr>
      <w:r>
        <w:rPr>
          <w:rFonts w:hint="eastAsia" w:ascii="宋体" w:hAnsi="宋体"/>
          <w:bCs/>
          <w:color w:val="auto"/>
          <w:szCs w:val="21"/>
          <w:highlight w:val="none"/>
        </w:rPr>
        <w:t>注：如采购人接受分包且投标人有分包意向的，应提供有效的分包情况说明，否则无需提供</w:t>
      </w:r>
      <w:r>
        <w:rPr>
          <w:rFonts w:hint="eastAsia" w:ascii="宋体" w:hAnsi="宋体"/>
          <w:bCs/>
          <w:color w:val="auto"/>
          <w:sz w:val="24"/>
          <w:szCs w:val="24"/>
          <w:highlight w:val="none"/>
        </w:rPr>
        <w:t>。</w:t>
      </w:r>
    </w:p>
    <w:p w14:paraId="445DB1F1">
      <w:pPr>
        <w:rPr>
          <w:rFonts w:ascii="黑体" w:hAnsi="宋体" w:eastAsia="黑体"/>
          <w:bCs/>
          <w:color w:val="auto"/>
          <w:sz w:val="28"/>
          <w:szCs w:val="28"/>
          <w:highlight w:val="none"/>
        </w:rPr>
      </w:pPr>
    </w:p>
    <w:p w14:paraId="6EA108DF">
      <w:pPr>
        <w:rPr>
          <w:rFonts w:ascii="黑体" w:hAnsi="宋体" w:eastAsia="黑体"/>
          <w:bCs/>
          <w:color w:val="auto"/>
          <w:sz w:val="28"/>
          <w:szCs w:val="28"/>
          <w:highlight w:val="none"/>
        </w:rPr>
      </w:pPr>
    </w:p>
    <w:p w14:paraId="143F1D54">
      <w:pPr>
        <w:rPr>
          <w:rFonts w:ascii="黑体" w:hAnsi="宋体" w:eastAsia="黑体"/>
          <w:bCs/>
          <w:color w:val="auto"/>
          <w:sz w:val="28"/>
          <w:szCs w:val="28"/>
          <w:highlight w:val="none"/>
        </w:rPr>
      </w:pPr>
    </w:p>
    <w:p w14:paraId="2352B9E8">
      <w:pPr>
        <w:rPr>
          <w:rFonts w:ascii="黑体" w:hAnsi="宋体" w:eastAsia="黑体"/>
          <w:bCs/>
          <w:color w:val="auto"/>
          <w:sz w:val="28"/>
          <w:szCs w:val="28"/>
          <w:highlight w:val="none"/>
        </w:rPr>
      </w:pPr>
    </w:p>
    <w:p w14:paraId="3C905668">
      <w:pPr>
        <w:rPr>
          <w:rFonts w:ascii="黑体" w:hAnsi="宋体" w:eastAsia="黑体"/>
          <w:bCs/>
          <w:color w:val="auto"/>
          <w:sz w:val="28"/>
          <w:szCs w:val="28"/>
          <w:highlight w:val="none"/>
        </w:rPr>
      </w:pPr>
    </w:p>
    <w:p w14:paraId="2A1BFD3D">
      <w:pPr>
        <w:rPr>
          <w:rFonts w:hint="eastAsia" w:ascii="黑体" w:hAnsi="宋体" w:eastAsia="黑体"/>
          <w:bCs/>
          <w:color w:val="auto"/>
          <w:sz w:val="28"/>
          <w:szCs w:val="28"/>
          <w:highlight w:val="none"/>
        </w:rPr>
      </w:pPr>
    </w:p>
    <w:p w14:paraId="7F5EB5C0">
      <w:pPr>
        <w:rPr>
          <w:rFonts w:hint="eastAsia" w:ascii="黑体" w:hAnsi="宋体" w:eastAsia="黑体"/>
          <w:bCs/>
          <w:color w:val="auto"/>
          <w:sz w:val="28"/>
          <w:szCs w:val="28"/>
          <w:highlight w:val="none"/>
        </w:rPr>
      </w:pPr>
    </w:p>
    <w:p w14:paraId="7E700930">
      <w:pPr>
        <w:rPr>
          <w:rFonts w:hint="eastAsia" w:ascii="黑体" w:hAnsi="宋体" w:eastAsia="黑体"/>
          <w:bCs/>
          <w:color w:val="auto"/>
          <w:sz w:val="28"/>
          <w:szCs w:val="28"/>
          <w:highlight w:val="none"/>
        </w:rPr>
      </w:pPr>
    </w:p>
    <w:p w14:paraId="3B27E6E3">
      <w:pPr>
        <w:rPr>
          <w:rFonts w:hint="eastAsia" w:ascii="黑体" w:hAnsi="宋体" w:eastAsia="黑体"/>
          <w:bCs/>
          <w:color w:val="auto"/>
          <w:sz w:val="28"/>
          <w:szCs w:val="28"/>
          <w:highlight w:val="none"/>
        </w:rPr>
      </w:pPr>
    </w:p>
    <w:p w14:paraId="6B8DE402">
      <w:pPr>
        <w:rPr>
          <w:rFonts w:hint="eastAsia" w:ascii="黑体" w:hAnsi="宋体" w:eastAsia="黑体"/>
          <w:bCs/>
          <w:color w:val="auto"/>
          <w:sz w:val="28"/>
          <w:szCs w:val="28"/>
          <w:highlight w:val="none"/>
        </w:rPr>
      </w:pPr>
    </w:p>
    <w:p w14:paraId="1FE5CAE4">
      <w:pPr>
        <w:rPr>
          <w:rFonts w:hint="eastAsia" w:ascii="黑体" w:hAnsi="宋体" w:eastAsia="黑体"/>
          <w:bCs/>
          <w:color w:val="auto"/>
          <w:sz w:val="28"/>
          <w:szCs w:val="28"/>
          <w:highlight w:val="none"/>
        </w:rPr>
      </w:pPr>
    </w:p>
    <w:p w14:paraId="482301FF">
      <w:pPr>
        <w:rPr>
          <w:rFonts w:ascii="黑体" w:hAnsi="宋体" w:eastAsia="黑体"/>
          <w:bCs/>
          <w:color w:val="auto"/>
          <w:sz w:val="28"/>
          <w:szCs w:val="28"/>
          <w:highlight w:val="none"/>
        </w:rPr>
      </w:pPr>
      <w:r>
        <w:rPr>
          <w:rFonts w:hint="eastAsia" w:ascii="黑体" w:hAnsi="宋体" w:eastAsia="黑体"/>
          <w:bCs/>
          <w:color w:val="auto"/>
          <w:sz w:val="28"/>
          <w:szCs w:val="28"/>
          <w:highlight w:val="none"/>
        </w:rPr>
        <w:t>八、明细报价表</w:t>
      </w:r>
      <w:r>
        <w:rPr>
          <w:rFonts w:hint="eastAsia"/>
          <w:b/>
          <w:color w:val="auto"/>
          <w:sz w:val="28"/>
          <w:szCs w:val="28"/>
          <w:highlight w:val="none"/>
        </w:rPr>
        <w:t>（给定格式）</w:t>
      </w:r>
      <w:r>
        <w:rPr>
          <w:rFonts w:hint="eastAsia" w:ascii="黑体" w:hAnsi="宋体" w:eastAsia="黑体"/>
          <w:bCs/>
          <w:color w:val="auto"/>
          <w:sz w:val="28"/>
          <w:szCs w:val="28"/>
          <w:highlight w:val="none"/>
        </w:rPr>
        <w:t>：</w:t>
      </w:r>
    </w:p>
    <w:p w14:paraId="05135185">
      <w:pPr>
        <w:jc w:val="center"/>
        <w:rPr>
          <w:rFonts w:ascii="黑体" w:hAnsi="黑体" w:eastAsia="黑体"/>
          <w:color w:val="auto"/>
          <w:sz w:val="28"/>
          <w:szCs w:val="28"/>
          <w:highlight w:val="none"/>
        </w:rPr>
      </w:pPr>
      <w:bookmarkStart w:id="303" w:name="OLE_LINK3"/>
      <w:r>
        <w:rPr>
          <w:rFonts w:hint="eastAsia" w:ascii="黑体" w:hAnsi="黑体" w:eastAsia="黑体"/>
          <w:color w:val="auto"/>
          <w:sz w:val="28"/>
          <w:szCs w:val="28"/>
          <w:highlight w:val="none"/>
        </w:rPr>
        <w:t>明细报价表</w:t>
      </w:r>
      <w:bookmarkEnd w:id="303"/>
    </w:p>
    <w:p w14:paraId="54400E1E">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项目名称：</w:t>
      </w:r>
      <w:r>
        <w:rPr>
          <w:rFonts w:hint="eastAsia" w:ascii="宋体" w:hAnsi="宋体"/>
          <w:color w:val="auto"/>
          <w:sz w:val="24"/>
          <w:szCs w:val="24"/>
          <w:highlight w:val="none"/>
          <w:lang w:eastAsia="zh-CN"/>
        </w:rPr>
        <w:t>丁蜀镇2026年污水提升井日常运维服务</w:t>
      </w:r>
    </w:p>
    <w:p w14:paraId="52DC6439">
      <w:pPr>
        <w:jc w:val="left"/>
        <w:rPr>
          <w:rFonts w:hint="eastAsia" w:ascii="黑体" w:hAnsi="黑体" w:eastAsia="宋体"/>
          <w:color w:val="auto"/>
          <w:sz w:val="28"/>
          <w:szCs w:val="28"/>
          <w:highlight w:val="none"/>
          <w:lang w:eastAsia="zh-CN"/>
        </w:rPr>
      </w:pPr>
      <w:r>
        <w:rPr>
          <w:rFonts w:hint="eastAsia" w:ascii="宋体" w:hAnsi="宋体"/>
          <w:color w:val="auto"/>
          <w:sz w:val="24"/>
          <w:szCs w:val="24"/>
          <w:highlight w:val="none"/>
        </w:rPr>
        <w:t>项目编号：</w:t>
      </w:r>
      <w:r>
        <w:rPr>
          <w:rFonts w:hint="eastAsia" w:ascii="宋体" w:hAnsi="宋体"/>
          <w:color w:val="auto"/>
          <w:sz w:val="24"/>
          <w:szCs w:val="24"/>
          <w:highlight w:val="none"/>
          <w:lang w:eastAsia="zh-CN"/>
        </w:rPr>
        <w:t>JSZC-320282-JSDZ-G2026-0060</w:t>
      </w:r>
    </w:p>
    <w:p w14:paraId="453D37F3">
      <w:pPr>
        <w:jc w:val="center"/>
        <w:rPr>
          <w:rFonts w:ascii="宋体" w:hAnsi="宋体"/>
          <w:color w:val="auto"/>
          <w:sz w:val="28"/>
          <w:szCs w:val="28"/>
          <w:highlight w:val="none"/>
        </w:rPr>
      </w:pPr>
    </w:p>
    <w:tbl>
      <w:tblPr>
        <w:tblStyle w:val="11"/>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3060"/>
        <w:gridCol w:w="1989"/>
        <w:gridCol w:w="1989"/>
        <w:gridCol w:w="1989"/>
      </w:tblGrid>
      <w:tr w14:paraId="5D383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828" w:type="dxa"/>
            <w:noWrap w:val="0"/>
            <w:vAlign w:val="center"/>
          </w:tcPr>
          <w:p w14:paraId="13A88271">
            <w:pPr>
              <w:jc w:val="center"/>
              <w:rPr>
                <w:rFonts w:ascii="宋体" w:hAnsi="宋体"/>
                <w:color w:val="auto"/>
                <w:szCs w:val="21"/>
                <w:highlight w:val="none"/>
              </w:rPr>
            </w:pPr>
            <w:bookmarkStart w:id="304" w:name="_Toc14859"/>
            <w:r>
              <w:rPr>
                <w:rFonts w:hint="eastAsia" w:ascii="宋体" w:hAnsi="宋体"/>
                <w:color w:val="auto"/>
                <w:szCs w:val="21"/>
                <w:highlight w:val="none"/>
              </w:rPr>
              <w:t>序号</w:t>
            </w:r>
          </w:p>
        </w:tc>
        <w:tc>
          <w:tcPr>
            <w:tcW w:w="3060" w:type="dxa"/>
            <w:noWrap w:val="0"/>
            <w:vAlign w:val="center"/>
          </w:tcPr>
          <w:p w14:paraId="43215414">
            <w:pPr>
              <w:jc w:val="center"/>
              <w:rPr>
                <w:rFonts w:ascii="宋体" w:hAnsi="宋体"/>
                <w:color w:val="auto"/>
                <w:szCs w:val="21"/>
                <w:highlight w:val="none"/>
              </w:rPr>
            </w:pPr>
            <w:r>
              <w:rPr>
                <w:rFonts w:hint="eastAsia" w:ascii="宋体" w:hAnsi="宋体"/>
                <w:color w:val="auto"/>
                <w:szCs w:val="21"/>
                <w:highlight w:val="none"/>
              </w:rPr>
              <w:t>服务名称</w:t>
            </w:r>
          </w:p>
        </w:tc>
        <w:tc>
          <w:tcPr>
            <w:tcW w:w="1989" w:type="dxa"/>
            <w:noWrap w:val="0"/>
            <w:vAlign w:val="center"/>
          </w:tcPr>
          <w:p w14:paraId="14D93465">
            <w:pPr>
              <w:jc w:val="center"/>
              <w:rPr>
                <w:rFonts w:ascii="宋体" w:hAnsi="宋体"/>
                <w:color w:val="auto"/>
                <w:szCs w:val="21"/>
                <w:highlight w:val="none"/>
              </w:rPr>
            </w:pPr>
            <w:r>
              <w:rPr>
                <w:rFonts w:hint="eastAsia" w:ascii="宋体" w:hAnsi="宋体"/>
                <w:color w:val="auto"/>
                <w:szCs w:val="21"/>
                <w:highlight w:val="none"/>
              </w:rPr>
              <w:t>数量</w:t>
            </w:r>
          </w:p>
        </w:tc>
        <w:tc>
          <w:tcPr>
            <w:tcW w:w="1989" w:type="dxa"/>
            <w:noWrap w:val="0"/>
            <w:vAlign w:val="center"/>
          </w:tcPr>
          <w:p w14:paraId="48DD5FA1">
            <w:pPr>
              <w:jc w:val="center"/>
              <w:rPr>
                <w:rFonts w:ascii="宋体" w:hAnsi="宋体"/>
                <w:color w:val="auto"/>
                <w:szCs w:val="21"/>
                <w:highlight w:val="none"/>
              </w:rPr>
            </w:pPr>
            <w:r>
              <w:rPr>
                <w:rFonts w:hint="eastAsia" w:ascii="宋体" w:hAnsi="宋体"/>
                <w:color w:val="auto"/>
                <w:szCs w:val="21"/>
                <w:highlight w:val="none"/>
              </w:rPr>
              <w:t>单价</w:t>
            </w:r>
          </w:p>
          <w:p w14:paraId="3FBEACCF">
            <w:pPr>
              <w:jc w:val="center"/>
              <w:rPr>
                <w:rFonts w:ascii="宋体" w:hAnsi="宋体"/>
                <w:color w:val="auto"/>
                <w:szCs w:val="21"/>
                <w:highlight w:val="none"/>
              </w:rPr>
            </w:pPr>
            <w:r>
              <w:rPr>
                <w:rFonts w:hint="eastAsia" w:ascii="宋体" w:hAnsi="宋体"/>
                <w:color w:val="auto"/>
                <w:szCs w:val="21"/>
                <w:highlight w:val="none"/>
              </w:rPr>
              <w:t>(元)</w:t>
            </w:r>
          </w:p>
        </w:tc>
        <w:tc>
          <w:tcPr>
            <w:tcW w:w="1989" w:type="dxa"/>
            <w:noWrap w:val="0"/>
            <w:vAlign w:val="center"/>
          </w:tcPr>
          <w:p w14:paraId="45E1FF17">
            <w:pPr>
              <w:jc w:val="center"/>
              <w:rPr>
                <w:rFonts w:ascii="宋体" w:hAnsi="宋体"/>
                <w:color w:val="auto"/>
                <w:szCs w:val="21"/>
                <w:highlight w:val="none"/>
              </w:rPr>
            </w:pPr>
            <w:r>
              <w:rPr>
                <w:rFonts w:hint="eastAsia" w:ascii="宋体" w:hAnsi="宋体"/>
                <w:color w:val="auto"/>
                <w:szCs w:val="21"/>
                <w:highlight w:val="none"/>
              </w:rPr>
              <w:t>合计报价</w:t>
            </w:r>
          </w:p>
          <w:p w14:paraId="57B4E335">
            <w:pPr>
              <w:jc w:val="center"/>
              <w:rPr>
                <w:rFonts w:ascii="宋体" w:hAnsi="宋体"/>
                <w:color w:val="auto"/>
                <w:szCs w:val="21"/>
                <w:highlight w:val="none"/>
              </w:rPr>
            </w:pPr>
            <w:r>
              <w:rPr>
                <w:rFonts w:hint="eastAsia" w:ascii="宋体" w:hAnsi="宋体"/>
                <w:color w:val="auto"/>
                <w:szCs w:val="21"/>
                <w:highlight w:val="none"/>
              </w:rPr>
              <w:t>(元)</w:t>
            </w:r>
          </w:p>
        </w:tc>
      </w:tr>
      <w:tr w14:paraId="7B485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0F57F46A">
            <w:pPr>
              <w:ind w:left="-111" w:firstLine="54"/>
              <w:jc w:val="center"/>
              <w:rPr>
                <w:rFonts w:ascii="宋体" w:hAnsi="宋体"/>
                <w:color w:val="auto"/>
                <w:szCs w:val="21"/>
                <w:highlight w:val="none"/>
              </w:rPr>
            </w:pPr>
          </w:p>
        </w:tc>
        <w:tc>
          <w:tcPr>
            <w:tcW w:w="3060" w:type="dxa"/>
            <w:noWrap w:val="0"/>
            <w:vAlign w:val="center"/>
          </w:tcPr>
          <w:p w14:paraId="64996C42">
            <w:pPr>
              <w:jc w:val="center"/>
              <w:rPr>
                <w:rFonts w:ascii="宋体" w:hAnsi="宋体"/>
                <w:color w:val="auto"/>
                <w:szCs w:val="21"/>
                <w:highlight w:val="none"/>
              </w:rPr>
            </w:pPr>
          </w:p>
        </w:tc>
        <w:tc>
          <w:tcPr>
            <w:tcW w:w="1989" w:type="dxa"/>
            <w:noWrap w:val="0"/>
            <w:vAlign w:val="center"/>
          </w:tcPr>
          <w:p w14:paraId="29648DB5">
            <w:pPr>
              <w:jc w:val="center"/>
              <w:rPr>
                <w:rFonts w:ascii="宋体" w:hAnsi="宋体"/>
                <w:color w:val="auto"/>
                <w:szCs w:val="21"/>
                <w:highlight w:val="none"/>
              </w:rPr>
            </w:pPr>
          </w:p>
        </w:tc>
        <w:tc>
          <w:tcPr>
            <w:tcW w:w="1989" w:type="dxa"/>
            <w:noWrap w:val="0"/>
            <w:vAlign w:val="center"/>
          </w:tcPr>
          <w:p w14:paraId="37877C29">
            <w:pPr>
              <w:jc w:val="center"/>
              <w:rPr>
                <w:rFonts w:ascii="宋体" w:hAnsi="宋体"/>
                <w:color w:val="auto"/>
                <w:szCs w:val="21"/>
                <w:highlight w:val="none"/>
              </w:rPr>
            </w:pPr>
          </w:p>
        </w:tc>
        <w:tc>
          <w:tcPr>
            <w:tcW w:w="1989" w:type="dxa"/>
            <w:noWrap w:val="0"/>
            <w:vAlign w:val="center"/>
          </w:tcPr>
          <w:p w14:paraId="4E086AD4">
            <w:pPr>
              <w:jc w:val="center"/>
              <w:rPr>
                <w:rFonts w:ascii="宋体" w:hAnsi="宋体"/>
                <w:color w:val="auto"/>
                <w:szCs w:val="21"/>
                <w:highlight w:val="none"/>
              </w:rPr>
            </w:pPr>
          </w:p>
        </w:tc>
      </w:tr>
      <w:tr w14:paraId="71E71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41016AB2">
            <w:pPr>
              <w:ind w:left="-111" w:firstLine="54"/>
              <w:jc w:val="center"/>
              <w:rPr>
                <w:rFonts w:ascii="宋体" w:hAnsi="宋体"/>
                <w:color w:val="auto"/>
                <w:szCs w:val="21"/>
                <w:highlight w:val="none"/>
              </w:rPr>
            </w:pPr>
          </w:p>
        </w:tc>
        <w:tc>
          <w:tcPr>
            <w:tcW w:w="3060" w:type="dxa"/>
            <w:noWrap w:val="0"/>
            <w:vAlign w:val="center"/>
          </w:tcPr>
          <w:p w14:paraId="4CCE5A00">
            <w:pPr>
              <w:jc w:val="center"/>
              <w:rPr>
                <w:rFonts w:ascii="宋体" w:hAnsi="宋体"/>
                <w:color w:val="auto"/>
                <w:szCs w:val="21"/>
                <w:highlight w:val="none"/>
              </w:rPr>
            </w:pPr>
          </w:p>
        </w:tc>
        <w:tc>
          <w:tcPr>
            <w:tcW w:w="1989" w:type="dxa"/>
            <w:noWrap w:val="0"/>
            <w:vAlign w:val="center"/>
          </w:tcPr>
          <w:p w14:paraId="035C0543">
            <w:pPr>
              <w:jc w:val="center"/>
              <w:rPr>
                <w:rFonts w:ascii="宋体" w:hAnsi="宋体"/>
                <w:color w:val="auto"/>
                <w:szCs w:val="21"/>
                <w:highlight w:val="none"/>
              </w:rPr>
            </w:pPr>
          </w:p>
        </w:tc>
        <w:tc>
          <w:tcPr>
            <w:tcW w:w="1989" w:type="dxa"/>
            <w:noWrap w:val="0"/>
            <w:vAlign w:val="center"/>
          </w:tcPr>
          <w:p w14:paraId="13C45E43">
            <w:pPr>
              <w:jc w:val="center"/>
              <w:rPr>
                <w:rFonts w:ascii="宋体" w:hAnsi="宋体"/>
                <w:color w:val="auto"/>
                <w:szCs w:val="21"/>
                <w:highlight w:val="none"/>
              </w:rPr>
            </w:pPr>
          </w:p>
        </w:tc>
        <w:tc>
          <w:tcPr>
            <w:tcW w:w="1989" w:type="dxa"/>
            <w:noWrap w:val="0"/>
            <w:vAlign w:val="center"/>
          </w:tcPr>
          <w:p w14:paraId="56F68B72">
            <w:pPr>
              <w:jc w:val="center"/>
              <w:rPr>
                <w:rFonts w:ascii="宋体" w:hAnsi="宋体"/>
                <w:color w:val="auto"/>
                <w:szCs w:val="21"/>
                <w:highlight w:val="none"/>
              </w:rPr>
            </w:pPr>
          </w:p>
        </w:tc>
      </w:tr>
      <w:tr w14:paraId="4AF25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4A80DE6A">
            <w:pPr>
              <w:ind w:left="-111" w:firstLine="54"/>
              <w:jc w:val="center"/>
              <w:rPr>
                <w:rFonts w:ascii="宋体" w:hAnsi="宋体"/>
                <w:color w:val="auto"/>
                <w:szCs w:val="21"/>
                <w:highlight w:val="none"/>
              </w:rPr>
            </w:pPr>
          </w:p>
        </w:tc>
        <w:tc>
          <w:tcPr>
            <w:tcW w:w="3060" w:type="dxa"/>
            <w:noWrap w:val="0"/>
            <w:vAlign w:val="center"/>
          </w:tcPr>
          <w:p w14:paraId="6BDECD8D">
            <w:pPr>
              <w:jc w:val="center"/>
              <w:rPr>
                <w:rFonts w:ascii="宋体" w:hAnsi="宋体"/>
                <w:color w:val="auto"/>
                <w:szCs w:val="21"/>
                <w:highlight w:val="none"/>
              </w:rPr>
            </w:pPr>
          </w:p>
        </w:tc>
        <w:tc>
          <w:tcPr>
            <w:tcW w:w="1989" w:type="dxa"/>
            <w:noWrap w:val="0"/>
            <w:vAlign w:val="center"/>
          </w:tcPr>
          <w:p w14:paraId="0951132A">
            <w:pPr>
              <w:jc w:val="center"/>
              <w:rPr>
                <w:rFonts w:ascii="宋体" w:hAnsi="宋体"/>
                <w:color w:val="auto"/>
                <w:szCs w:val="21"/>
                <w:highlight w:val="none"/>
              </w:rPr>
            </w:pPr>
          </w:p>
        </w:tc>
        <w:tc>
          <w:tcPr>
            <w:tcW w:w="1989" w:type="dxa"/>
            <w:noWrap w:val="0"/>
            <w:vAlign w:val="center"/>
          </w:tcPr>
          <w:p w14:paraId="0DC3D5CC">
            <w:pPr>
              <w:jc w:val="center"/>
              <w:rPr>
                <w:rFonts w:ascii="宋体" w:hAnsi="宋体"/>
                <w:color w:val="auto"/>
                <w:szCs w:val="21"/>
                <w:highlight w:val="none"/>
              </w:rPr>
            </w:pPr>
          </w:p>
        </w:tc>
        <w:tc>
          <w:tcPr>
            <w:tcW w:w="1989" w:type="dxa"/>
            <w:noWrap w:val="0"/>
            <w:vAlign w:val="center"/>
          </w:tcPr>
          <w:p w14:paraId="122D8C1F">
            <w:pPr>
              <w:jc w:val="center"/>
              <w:rPr>
                <w:rFonts w:ascii="宋体" w:hAnsi="宋体"/>
                <w:color w:val="auto"/>
                <w:szCs w:val="21"/>
                <w:highlight w:val="none"/>
              </w:rPr>
            </w:pPr>
          </w:p>
        </w:tc>
      </w:tr>
      <w:tr w14:paraId="58DB3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0ED2BFA7">
            <w:pPr>
              <w:ind w:left="-111" w:firstLine="54"/>
              <w:jc w:val="center"/>
              <w:rPr>
                <w:rFonts w:ascii="宋体" w:hAnsi="宋体"/>
                <w:color w:val="auto"/>
                <w:szCs w:val="21"/>
                <w:highlight w:val="none"/>
              </w:rPr>
            </w:pPr>
          </w:p>
        </w:tc>
        <w:tc>
          <w:tcPr>
            <w:tcW w:w="3060" w:type="dxa"/>
            <w:noWrap w:val="0"/>
            <w:vAlign w:val="center"/>
          </w:tcPr>
          <w:p w14:paraId="5966FDE4">
            <w:pPr>
              <w:jc w:val="center"/>
              <w:rPr>
                <w:rFonts w:ascii="宋体" w:hAnsi="宋体"/>
                <w:color w:val="auto"/>
                <w:szCs w:val="21"/>
                <w:highlight w:val="none"/>
              </w:rPr>
            </w:pPr>
          </w:p>
        </w:tc>
        <w:tc>
          <w:tcPr>
            <w:tcW w:w="1989" w:type="dxa"/>
            <w:noWrap w:val="0"/>
            <w:vAlign w:val="center"/>
          </w:tcPr>
          <w:p w14:paraId="3D5A511C">
            <w:pPr>
              <w:jc w:val="center"/>
              <w:rPr>
                <w:rFonts w:ascii="宋体" w:hAnsi="宋体"/>
                <w:color w:val="auto"/>
                <w:szCs w:val="21"/>
                <w:highlight w:val="none"/>
              </w:rPr>
            </w:pPr>
          </w:p>
        </w:tc>
        <w:tc>
          <w:tcPr>
            <w:tcW w:w="1989" w:type="dxa"/>
            <w:noWrap w:val="0"/>
            <w:vAlign w:val="center"/>
          </w:tcPr>
          <w:p w14:paraId="0C9EC593">
            <w:pPr>
              <w:jc w:val="center"/>
              <w:rPr>
                <w:rFonts w:ascii="宋体" w:hAnsi="宋体"/>
                <w:color w:val="auto"/>
                <w:szCs w:val="21"/>
                <w:highlight w:val="none"/>
              </w:rPr>
            </w:pPr>
          </w:p>
        </w:tc>
        <w:tc>
          <w:tcPr>
            <w:tcW w:w="1989" w:type="dxa"/>
            <w:noWrap w:val="0"/>
            <w:vAlign w:val="center"/>
          </w:tcPr>
          <w:p w14:paraId="678A41FB">
            <w:pPr>
              <w:jc w:val="center"/>
              <w:rPr>
                <w:rFonts w:ascii="宋体" w:hAnsi="宋体"/>
                <w:color w:val="auto"/>
                <w:szCs w:val="21"/>
                <w:highlight w:val="none"/>
              </w:rPr>
            </w:pPr>
          </w:p>
        </w:tc>
      </w:tr>
      <w:tr w14:paraId="7146B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3E196F4B">
            <w:pPr>
              <w:ind w:left="-111" w:firstLine="54"/>
              <w:jc w:val="center"/>
              <w:rPr>
                <w:rFonts w:ascii="宋体" w:hAnsi="宋体"/>
                <w:color w:val="auto"/>
                <w:szCs w:val="21"/>
                <w:highlight w:val="none"/>
              </w:rPr>
            </w:pPr>
          </w:p>
        </w:tc>
        <w:tc>
          <w:tcPr>
            <w:tcW w:w="3060" w:type="dxa"/>
            <w:noWrap w:val="0"/>
            <w:vAlign w:val="center"/>
          </w:tcPr>
          <w:p w14:paraId="46718023">
            <w:pPr>
              <w:jc w:val="center"/>
              <w:rPr>
                <w:rFonts w:ascii="宋体" w:hAnsi="宋体"/>
                <w:color w:val="auto"/>
                <w:szCs w:val="21"/>
                <w:highlight w:val="none"/>
              </w:rPr>
            </w:pPr>
          </w:p>
        </w:tc>
        <w:tc>
          <w:tcPr>
            <w:tcW w:w="1989" w:type="dxa"/>
            <w:noWrap w:val="0"/>
            <w:vAlign w:val="center"/>
          </w:tcPr>
          <w:p w14:paraId="5F19E006">
            <w:pPr>
              <w:jc w:val="center"/>
              <w:rPr>
                <w:rFonts w:ascii="宋体" w:hAnsi="宋体"/>
                <w:color w:val="auto"/>
                <w:szCs w:val="21"/>
                <w:highlight w:val="none"/>
              </w:rPr>
            </w:pPr>
          </w:p>
        </w:tc>
        <w:tc>
          <w:tcPr>
            <w:tcW w:w="1989" w:type="dxa"/>
            <w:noWrap w:val="0"/>
            <w:vAlign w:val="center"/>
          </w:tcPr>
          <w:p w14:paraId="7D89AFEA">
            <w:pPr>
              <w:jc w:val="center"/>
              <w:rPr>
                <w:rFonts w:ascii="宋体" w:hAnsi="宋体"/>
                <w:color w:val="auto"/>
                <w:szCs w:val="21"/>
                <w:highlight w:val="none"/>
              </w:rPr>
            </w:pPr>
          </w:p>
        </w:tc>
        <w:tc>
          <w:tcPr>
            <w:tcW w:w="1989" w:type="dxa"/>
            <w:noWrap w:val="0"/>
            <w:vAlign w:val="center"/>
          </w:tcPr>
          <w:p w14:paraId="5A34391B">
            <w:pPr>
              <w:jc w:val="center"/>
              <w:rPr>
                <w:rFonts w:ascii="宋体" w:hAnsi="宋体"/>
                <w:color w:val="auto"/>
                <w:szCs w:val="21"/>
                <w:highlight w:val="none"/>
              </w:rPr>
            </w:pPr>
          </w:p>
        </w:tc>
      </w:tr>
      <w:tr w14:paraId="3E173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3888" w:type="dxa"/>
            <w:gridSpan w:val="2"/>
            <w:noWrap w:val="0"/>
            <w:vAlign w:val="center"/>
          </w:tcPr>
          <w:p w14:paraId="22E892D9">
            <w:pPr>
              <w:jc w:val="center"/>
              <w:rPr>
                <w:rFonts w:ascii="宋体" w:hAnsi="宋体"/>
                <w:b/>
                <w:bCs/>
                <w:color w:val="auto"/>
                <w:szCs w:val="21"/>
                <w:highlight w:val="none"/>
              </w:rPr>
            </w:pPr>
            <w:r>
              <w:rPr>
                <w:rFonts w:hint="eastAsia" w:ascii="宋体" w:hAnsi="宋体"/>
                <w:b/>
                <w:bCs/>
                <w:color w:val="auto"/>
                <w:szCs w:val="21"/>
                <w:highlight w:val="none"/>
              </w:rPr>
              <w:t>合计总价</w:t>
            </w:r>
            <w:r>
              <w:rPr>
                <w:rFonts w:hint="eastAsia" w:ascii="宋体" w:hAnsi="宋体"/>
                <w:color w:val="auto"/>
                <w:szCs w:val="21"/>
                <w:highlight w:val="none"/>
              </w:rPr>
              <w:t>(元)</w:t>
            </w:r>
          </w:p>
        </w:tc>
        <w:tc>
          <w:tcPr>
            <w:tcW w:w="5967" w:type="dxa"/>
            <w:gridSpan w:val="3"/>
            <w:noWrap w:val="0"/>
            <w:vAlign w:val="center"/>
          </w:tcPr>
          <w:p w14:paraId="171FFE40">
            <w:pPr>
              <w:jc w:val="left"/>
              <w:rPr>
                <w:rFonts w:ascii="宋体" w:hAnsi="宋体"/>
                <w:color w:val="auto"/>
                <w:szCs w:val="21"/>
                <w:highlight w:val="none"/>
              </w:rPr>
            </w:pPr>
          </w:p>
        </w:tc>
      </w:tr>
      <w:bookmarkEnd w:id="304"/>
    </w:tbl>
    <w:p w14:paraId="6AB3E2ED">
      <w:pPr>
        <w:spacing w:line="360" w:lineRule="auto"/>
        <w:ind w:left="5460" w:hanging="5460"/>
        <w:jc w:val="center"/>
        <w:rPr>
          <w:rFonts w:ascii="宋体" w:hAnsi="宋体"/>
          <w:bCs/>
          <w:color w:val="auto"/>
          <w:sz w:val="24"/>
          <w:highlight w:val="none"/>
        </w:rPr>
      </w:pPr>
    </w:p>
    <w:p w14:paraId="5A40423E">
      <w:pPr>
        <w:spacing w:line="360" w:lineRule="auto"/>
        <w:rPr>
          <w:rFonts w:ascii="宋体" w:hAnsi="宋体"/>
          <w:bCs/>
          <w:color w:val="auto"/>
          <w:sz w:val="24"/>
          <w:highlight w:val="none"/>
        </w:rPr>
      </w:pPr>
      <w:bookmarkStart w:id="305" w:name="OLE_LINK149"/>
      <w:r>
        <w:rPr>
          <w:rFonts w:hint="eastAsia" w:ascii="宋体" w:hAnsi="宋体"/>
          <w:bCs/>
          <w:color w:val="auto"/>
          <w:sz w:val="24"/>
          <w:highlight w:val="none"/>
        </w:rPr>
        <w:t xml:space="preserve">                      投标人（电子签章）：</w:t>
      </w:r>
    </w:p>
    <w:p w14:paraId="649ECF04">
      <w:pPr>
        <w:spacing w:line="360" w:lineRule="auto"/>
        <w:rPr>
          <w:rFonts w:ascii="宋体" w:hAnsi="宋体"/>
          <w:bCs/>
          <w:color w:val="auto"/>
          <w:sz w:val="24"/>
          <w:highlight w:val="none"/>
        </w:rPr>
      </w:pPr>
    </w:p>
    <w:p w14:paraId="142D3017">
      <w:pPr>
        <w:spacing w:line="360" w:lineRule="auto"/>
        <w:rPr>
          <w:rFonts w:ascii="宋体" w:hAnsi="宋体"/>
          <w:bCs/>
          <w:color w:val="auto"/>
          <w:sz w:val="24"/>
          <w:highlight w:val="none"/>
        </w:rPr>
      </w:pPr>
    </w:p>
    <w:p w14:paraId="2C7A11BF">
      <w:pPr>
        <w:spacing w:line="360" w:lineRule="auto"/>
        <w:ind w:firstLine="420"/>
        <w:rPr>
          <w:rFonts w:ascii="宋体" w:hAnsi="宋体"/>
          <w:bCs/>
          <w:color w:val="auto"/>
          <w:szCs w:val="21"/>
          <w:highlight w:val="none"/>
        </w:rPr>
      </w:pPr>
      <w:bookmarkStart w:id="306" w:name="_Hlk160009940"/>
      <w:r>
        <w:rPr>
          <w:rFonts w:hint="eastAsia" w:ascii="宋体" w:hAnsi="宋体"/>
          <w:bCs/>
          <w:color w:val="auto"/>
          <w:szCs w:val="21"/>
          <w:highlight w:val="none"/>
        </w:rPr>
        <w:t>注： 投标人应当根据“第三章 项目技术要求和有关说明”的内容详细填写明细报价表，须包括本次采购的所有细项及提供服务的一切费用，表格不够可自行延长</w:t>
      </w:r>
      <w:bookmarkStart w:id="307" w:name="_Hlk160008571"/>
      <w:bookmarkStart w:id="308" w:name="_Hlk160009870"/>
      <w:r>
        <w:rPr>
          <w:rFonts w:hint="eastAsia" w:ascii="宋体" w:hAnsi="宋体"/>
          <w:bCs/>
          <w:color w:val="auto"/>
          <w:szCs w:val="21"/>
          <w:highlight w:val="none"/>
        </w:rPr>
        <w:t>；</w:t>
      </w:r>
      <w:bookmarkEnd w:id="307"/>
      <w:r>
        <w:rPr>
          <w:rFonts w:hint="eastAsia" w:ascii="宋体" w:hAnsi="宋体"/>
          <w:bCs/>
          <w:color w:val="auto"/>
          <w:szCs w:val="21"/>
          <w:highlight w:val="none"/>
        </w:rPr>
        <w:t>如本表单价计算的结果与总价不一致，以单价为准修正总价。</w:t>
      </w:r>
      <w:bookmarkEnd w:id="308"/>
    </w:p>
    <w:p w14:paraId="590E92F1">
      <w:pPr>
        <w:rPr>
          <w:rFonts w:ascii="黑体" w:hAnsi="黑体" w:eastAsia="黑体"/>
          <w:color w:val="auto"/>
          <w:sz w:val="28"/>
          <w:szCs w:val="28"/>
          <w:highlight w:val="none"/>
        </w:rPr>
      </w:pPr>
      <w:r>
        <w:rPr>
          <w:rFonts w:ascii="宋体" w:hAnsi="宋体"/>
          <w:bCs/>
          <w:color w:val="auto"/>
          <w:szCs w:val="21"/>
          <w:highlight w:val="none"/>
        </w:rPr>
        <w:br w:type="page" w:clear="all"/>
      </w:r>
      <w:bookmarkEnd w:id="305"/>
      <w:bookmarkEnd w:id="306"/>
      <w:r>
        <w:rPr>
          <w:rFonts w:hint="eastAsia" w:ascii="黑体" w:hAnsi="黑体" w:eastAsia="黑体"/>
          <w:color w:val="auto"/>
          <w:sz w:val="28"/>
          <w:szCs w:val="28"/>
          <w:highlight w:val="none"/>
        </w:rPr>
        <w:t>九、投标函（给定格式）：</w:t>
      </w:r>
    </w:p>
    <w:p w14:paraId="4E01D9F1">
      <w:pP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投标函</w:t>
      </w:r>
    </w:p>
    <w:p w14:paraId="356FAFB3">
      <w:pPr>
        <w:spacing w:line="360" w:lineRule="auto"/>
        <w:jc w:val="left"/>
        <w:rPr>
          <w:rFonts w:ascii="宋体" w:hAnsi="宋体"/>
          <w:bCs/>
          <w:color w:val="auto"/>
          <w:sz w:val="24"/>
          <w:highlight w:val="none"/>
          <w:lang w:val="zh-CN"/>
        </w:rPr>
      </w:pPr>
      <w:r>
        <w:rPr>
          <w:rFonts w:hint="eastAsia" w:ascii="宋体" w:hAnsi="宋体"/>
          <w:bCs/>
          <w:color w:val="auto"/>
          <w:sz w:val="24"/>
          <w:highlight w:val="none"/>
          <w:lang w:val="zh-CN"/>
        </w:rPr>
        <w:t>致宜兴市丁蜀镇人民政府 、大洲设计咨询集团有限公司：</w:t>
      </w:r>
    </w:p>
    <w:p w14:paraId="3B53867C">
      <w:pPr>
        <w:spacing w:line="360" w:lineRule="auto"/>
        <w:ind w:firstLine="480"/>
        <w:jc w:val="left"/>
        <w:rPr>
          <w:rFonts w:ascii="宋体" w:hAnsi="宋体"/>
          <w:bCs/>
          <w:color w:val="auto"/>
          <w:sz w:val="24"/>
          <w:highlight w:val="none"/>
          <w:lang w:val="zh-CN"/>
        </w:rPr>
      </w:pPr>
      <w:r>
        <w:rPr>
          <w:rFonts w:hint="eastAsia" w:ascii="宋体" w:hAnsi="宋体"/>
          <w:bCs/>
          <w:color w:val="auto"/>
          <w:sz w:val="24"/>
          <w:highlight w:val="none"/>
          <w:lang w:val="zh-CN"/>
        </w:rPr>
        <w:t>我方收到你们本项目（项目编号：JSZC-320282-JSDZ-G2026-0060）招标文件，经仔细阅读和研究，我方决定参加投标。</w:t>
      </w:r>
    </w:p>
    <w:p w14:paraId="6280B555">
      <w:pPr>
        <w:numPr>
          <w:ilvl w:val="0"/>
          <w:numId w:val="15"/>
        </w:numPr>
        <w:spacing w:line="360" w:lineRule="auto"/>
        <w:ind w:firstLine="480"/>
        <w:jc w:val="left"/>
        <w:rPr>
          <w:rFonts w:ascii="宋体" w:hAnsi="宋体"/>
          <w:bCs/>
          <w:color w:val="auto"/>
          <w:sz w:val="24"/>
          <w:highlight w:val="none"/>
          <w:lang w:val="zh-CN"/>
        </w:rPr>
      </w:pPr>
      <w:r>
        <w:rPr>
          <w:rFonts w:hint="eastAsia" w:ascii="宋体" w:hAnsi="宋体"/>
          <w:bCs/>
          <w:color w:val="auto"/>
          <w:sz w:val="24"/>
          <w:highlight w:val="none"/>
          <w:lang w:val="zh-CN"/>
        </w:rPr>
        <w:t>我方愿意按照招标文件的一切要求，提供服务，投标总价详见《开标一览表》。</w:t>
      </w:r>
    </w:p>
    <w:p w14:paraId="61F20183">
      <w:pPr>
        <w:numPr>
          <w:ilvl w:val="0"/>
          <w:numId w:val="15"/>
        </w:numPr>
        <w:spacing w:line="360" w:lineRule="auto"/>
        <w:ind w:firstLine="480"/>
        <w:jc w:val="left"/>
        <w:rPr>
          <w:rFonts w:ascii="宋体" w:hAnsi="宋体"/>
          <w:bCs/>
          <w:color w:val="auto"/>
          <w:sz w:val="24"/>
          <w:highlight w:val="none"/>
          <w:lang w:val="zh-CN"/>
        </w:rPr>
      </w:pPr>
      <w:r>
        <w:rPr>
          <w:rFonts w:hint="eastAsia" w:ascii="宋体" w:hAnsi="宋体"/>
          <w:bCs/>
          <w:color w:val="auto"/>
          <w:sz w:val="24"/>
          <w:highlight w:val="none"/>
          <w:lang w:val="zh-CN"/>
        </w:rPr>
        <w:t>我方已对照招标文件要求，填写了服务的偏离情况，详见</w:t>
      </w:r>
      <w:bookmarkStart w:id="309" w:name="_Hlk131935611"/>
      <w:r>
        <w:rPr>
          <w:rFonts w:hint="eastAsia" w:ascii="宋体" w:hAnsi="宋体"/>
          <w:bCs/>
          <w:color w:val="auto"/>
          <w:sz w:val="24"/>
          <w:highlight w:val="none"/>
          <w:lang w:val="zh-CN"/>
        </w:rPr>
        <w:t>《项目技术要求偏离表》</w:t>
      </w:r>
      <w:bookmarkEnd w:id="309"/>
      <w:r>
        <w:rPr>
          <w:rFonts w:hint="eastAsia" w:ascii="宋体" w:hAnsi="宋体"/>
          <w:bCs/>
          <w:color w:val="auto"/>
          <w:sz w:val="24"/>
          <w:highlight w:val="none"/>
          <w:lang w:val="zh-CN"/>
        </w:rPr>
        <w:t>。</w:t>
      </w:r>
    </w:p>
    <w:p w14:paraId="7E630886">
      <w:pPr>
        <w:numPr>
          <w:ilvl w:val="0"/>
          <w:numId w:val="15"/>
        </w:numPr>
        <w:spacing w:line="360" w:lineRule="auto"/>
        <w:ind w:firstLine="480"/>
        <w:jc w:val="left"/>
        <w:rPr>
          <w:rFonts w:ascii="宋体" w:hAnsi="宋体"/>
          <w:bCs/>
          <w:color w:val="auto"/>
          <w:sz w:val="24"/>
          <w:highlight w:val="none"/>
          <w:lang w:val="zh-CN"/>
        </w:rPr>
      </w:pPr>
      <w:bookmarkStart w:id="310" w:name="_Hlk160091472"/>
      <w:bookmarkStart w:id="311" w:name="_Hlk160091080"/>
      <w:r>
        <w:rPr>
          <w:rFonts w:hint="eastAsia" w:ascii="宋体" w:hAnsi="宋体"/>
          <w:bCs/>
          <w:color w:val="auto"/>
          <w:sz w:val="24"/>
          <w:highlight w:val="none"/>
        </w:rPr>
        <w:t>我方参与投标即表示认可并遵守本招标文件的所有规定，不再对招标文件及相关补充更正文件提出质疑和投诉。</w:t>
      </w:r>
      <w:r>
        <w:rPr>
          <w:rFonts w:hint="eastAsia" w:ascii="宋体" w:hAnsi="宋体"/>
          <w:bCs/>
          <w:color w:val="auto"/>
          <w:sz w:val="24"/>
          <w:highlight w:val="none"/>
          <w:lang w:val="zh-CN"/>
        </w:rPr>
        <w:t>我方投标文件的有效期为投标截止之日起的</w:t>
      </w:r>
      <w:r>
        <w:rPr>
          <w:rFonts w:hint="eastAsia" w:ascii="宋体" w:hAnsi="宋体"/>
          <w:bCs/>
          <w:color w:val="auto"/>
          <w:sz w:val="24"/>
          <w:highlight w:val="none"/>
        </w:rPr>
        <w:t>90</w:t>
      </w:r>
      <w:r>
        <w:rPr>
          <w:rFonts w:hint="eastAsia" w:ascii="宋体" w:hAnsi="宋体"/>
          <w:bCs/>
          <w:color w:val="auto"/>
          <w:sz w:val="24"/>
          <w:highlight w:val="none"/>
          <w:lang w:val="zh-CN"/>
        </w:rPr>
        <w:t>天（含投标当日），在特殊情况下，可与贵方协商延长投标文件的有效期</w:t>
      </w:r>
      <w:bookmarkEnd w:id="310"/>
      <w:r>
        <w:rPr>
          <w:rFonts w:hint="eastAsia" w:ascii="宋体" w:hAnsi="宋体"/>
          <w:bCs/>
          <w:color w:val="auto"/>
          <w:sz w:val="24"/>
          <w:highlight w:val="none"/>
          <w:lang w:val="zh-CN"/>
        </w:rPr>
        <w:t>。</w:t>
      </w:r>
      <w:bookmarkEnd w:id="311"/>
    </w:p>
    <w:p w14:paraId="6223C096">
      <w:pPr>
        <w:numPr>
          <w:ilvl w:val="0"/>
          <w:numId w:val="15"/>
        </w:numPr>
        <w:spacing w:line="360" w:lineRule="auto"/>
        <w:jc w:val="left"/>
        <w:rPr>
          <w:rFonts w:ascii="宋体" w:hAnsi="宋体"/>
          <w:bCs/>
          <w:color w:val="auto"/>
          <w:sz w:val="24"/>
          <w:highlight w:val="none"/>
          <w:lang w:val="zh-CN"/>
        </w:rPr>
      </w:pPr>
      <w:r>
        <w:rPr>
          <w:rFonts w:hint="eastAsia" w:ascii="宋体" w:hAnsi="宋体"/>
          <w:bCs/>
          <w:color w:val="auto"/>
          <w:sz w:val="24"/>
          <w:highlight w:val="none"/>
          <w:lang w:val="zh-CN"/>
        </w:rPr>
        <w:t>如果我方的投标文件被接受，我方将履行招投标文件中规定的每一项要求，按期、按质、按量、按地点，完成服务任务。</w:t>
      </w:r>
    </w:p>
    <w:p w14:paraId="3602F3FF">
      <w:pPr>
        <w:numPr>
          <w:ilvl w:val="0"/>
          <w:numId w:val="15"/>
        </w:numPr>
        <w:spacing w:line="360" w:lineRule="auto"/>
        <w:ind w:firstLine="480"/>
        <w:jc w:val="left"/>
        <w:rPr>
          <w:rFonts w:ascii="宋体" w:hAnsi="宋体"/>
          <w:bCs/>
          <w:color w:val="auto"/>
          <w:sz w:val="24"/>
          <w:highlight w:val="none"/>
          <w:lang w:val="zh-CN"/>
        </w:rPr>
      </w:pPr>
      <w:r>
        <w:rPr>
          <w:rFonts w:hint="eastAsia" w:ascii="宋体" w:hAnsi="宋体"/>
          <w:bCs/>
          <w:color w:val="auto"/>
          <w:sz w:val="24"/>
          <w:highlight w:val="none"/>
          <w:lang w:val="zh-CN"/>
        </w:rPr>
        <w:t>我方愿意根据贵方及评标委员会的要求，提供投标文件中所有材料的原件及相关证明性资料</w:t>
      </w:r>
      <w:bookmarkStart w:id="312" w:name="_Hlk160091280"/>
      <w:r>
        <w:rPr>
          <w:rFonts w:hint="eastAsia" w:ascii="宋体" w:hAnsi="宋体"/>
          <w:bCs/>
          <w:color w:val="auto"/>
          <w:sz w:val="24"/>
          <w:highlight w:val="none"/>
          <w:lang w:val="zh-CN"/>
        </w:rPr>
        <w:t>，</w:t>
      </w:r>
      <w:r>
        <w:rPr>
          <w:rFonts w:hint="eastAsia" w:ascii="宋体" w:hAnsi="宋体"/>
          <w:bCs/>
          <w:color w:val="auto"/>
          <w:sz w:val="24"/>
          <w:highlight w:val="none"/>
        </w:rPr>
        <w:t>并保证我方已提供和将要提供的资料是真实的、准确的</w:t>
      </w:r>
      <w:bookmarkEnd w:id="312"/>
      <w:r>
        <w:rPr>
          <w:rFonts w:hint="eastAsia" w:ascii="宋体" w:hAnsi="宋体"/>
          <w:bCs/>
          <w:color w:val="auto"/>
          <w:sz w:val="24"/>
          <w:highlight w:val="none"/>
          <w:lang w:val="zh-CN"/>
        </w:rPr>
        <w:t>。</w:t>
      </w:r>
    </w:p>
    <w:p w14:paraId="620AAE9D">
      <w:pPr>
        <w:numPr>
          <w:ilvl w:val="0"/>
          <w:numId w:val="15"/>
        </w:numPr>
        <w:spacing w:line="360" w:lineRule="auto"/>
        <w:ind w:firstLine="480"/>
        <w:jc w:val="left"/>
        <w:rPr>
          <w:rFonts w:ascii="宋体" w:hAnsi="宋体"/>
          <w:bCs/>
          <w:color w:val="auto"/>
          <w:sz w:val="24"/>
          <w:highlight w:val="none"/>
          <w:lang w:val="zh-CN"/>
        </w:rPr>
      </w:pPr>
      <w:r>
        <w:rPr>
          <w:rFonts w:hint="eastAsia" w:ascii="宋体" w:hAnsi="宋体"/>
          <w:bCs/>
          <w:color w:val="auto"/>
          <w:sz w:val="24"/>
          <w:highlight w:val="none"/>
          <w:lang w:val="zh-CN"/>
        </w:rPr>
        <w:t>我方认为采购人有权确定中标供应商。</w:t>
      </w:r>
      <w:r>
        <w:rPr>
          <w:rFonts w:hint="eastAsia" w:ascii="宋体" w:hAnsi="宋体"/>
          <w:bCs/>
          <w:color w:val="auto"/>
          <w:sz w:val="24"/>
          <w:szCs w:val="24"/>
          <w:highlight w:val="none"/>
          <w:lang w:val="zh-CN"/>
        </w:rPr>
        <w:t>除因不可抗力或招标文件认可的情形以外，我方绝不放弃中标资格</w:t>
      </w:r>
      <w:r>
        <w:rPr>
          <w:rFonts w:hint="eastAsia" w:ascii="宋体" w:hAnsi="宋体"/>
          <w:bCs/>
          <w:color w:val="auto"/>
          <w:sz w:val="24"/>
          <w:highlight w:val="none"/>
          <w:lang w:val="zh-CN"/>
        </w:rPr>
        <w:t>。</w:t>
      </w:r>
    </w:p>
    <w:p w14:paraId="10EF2CB2">
      <w:pPr>
        <w:numPr>
          <w:ilvl w:val="0"/>
          <w:numId w:val="15"/>
        </w:numPr>
        <w:spacing w:line="360" w:lineRule="auto"/>
        <w:ind w:firstLine="480"/>
        <w:jc w:val="left"/>
        <w:rPr>
          <w:rFonts w:ascii="宋体" w:hAnsi="宋体"/>
          <w:bCs/>
          <w:color w:val="auto"/>
          <w:sz w:val="24"/>
          <w:highlight w:val="none"/>
          <w:lang w:val="zh-CN"/>
        </w:rPr>
      </w:pPr>
      <w:r>
        <w:rPr>
          <w:rFonts w:hint="eastAsia" w:ascii="宋体" w:hAnsi="宋体"/>
          <w:bCs/>
          <w:color w:val="auto"/>
          <w:sz w:val="24"/>
          <w:highlight w:val="none"/>
          <w:lang w:val="zh-CN"/>
        </w:rPr>
        <w:t>我方愿意按</w:t>
      </w:r>
      <w:r>
        <w:rPr>
          <w:rFonts w:hint="eastAsia" w:ascii="宋体" w:hAnsi="宋体" w:cs="宋体"/>
          <w:color w:val="auto"/>
          <w:sz w:val="24"/>
          <w:highlight w:val="none"/>
          <w:lang w:val="zh-CN"/>
        </w:rPr>
        <w:t>《中华人民共和国民法典》</w:t>
      </w:r>
      <w:r>
        <w:rPr>
          <w:rFonts w:hint="eastAsia" w:ascii="宋体" w:hAnsi="宋体"/>
          <w:bCs/>
          <w:color w:val="auto"/>
          <w:sz w:val="24"/>
          <w:highlight w:val="none"/>
          <w:lang w:val="zh-CN"/>
        </w:rPr>
        <w:t>和合同条款履行自己的全部责任。</w:t>
      </w:r>
    </w:p>
    <w:p w14:paraId="79F9A4EF">
      <w:pPr>
        <w:numPr>
          <w:ilvl w:val="0"/>
          <w:numId w:val="15"/>
        </w:numPr>
        <w:spacing w:line="360" w:lineRule="auto"/>
        <w:ind w:firstLine="480"/>
        <w:jc w:val="left"/>
        <w:rPr>
          <w:rFonts w:ascii="宋体" w:hAnsi="宋体"/>
          <w:bCs/>
          <w:color w:val="auto"/>
          <w:sz w:val="24"/>
          <w:highlight w:val="none"/>
          <w:lang w:val="zh-CN"/>
        </w:rPr>
      </w:pPr>
      <w:r>
        <w:rPr>
          <w:rFonts w:hint="eastAsia" w:ascii="宋体" w:hAnsi="宋体"/>
          <w:bCs/>
          <w:color w:val="auto"/>
          <w:sz w:val="24"/>
          <w:highlight w:val="none"/>
          <w:lang w:val="zh-CN"/>
        </w:rPr>
        <w:t>如果我方中标，我方愿意遵守招标文件和中标通知书的规定，在指定时间和地点与采购人签订合同，并在签订合同前按</w:t>
      </w:r>
      <w:r>
        <w:rPr>
          <w:rFonts w:hint="eastAsia" w:ascii="宋体" w:hAnsi="宋体"/>
          <w:bCs/>
          <w:color w:val="auto"/>
          <w:sz w:val="24"/>
          <w:highlight w:val="none"/>
        </w:rPr>
        <w:t>采购人</w:t>
      </w:r>
      <w:r>
        <w:rPr>
          <w:rFonts w:hint="eastAsia" w:ascii="宋体" w:hAnsi="宋体"/>
          <w:bCs/>
          <w:color w:val="auto"/>
          <w:sz w:val="24"/>
          <w:highlight w:val="none"/>
          <w:lang w:val="zh-CN"/>
        </w:rPr>
        <w:t>的</w:t>
      </w:r>
      <w:r>
        <w:rPr>
          <w:rFonts w:hint="eastAsia" w:ascii="宋体" w:hAnsi="宋体"/>
          <w:bCs/>
          <w:color w:val="auto"/>
          <w:sz w:val="24"/>
          <w:highlight w:val="none"/>
        </w:rPr>
        <w:t>要求</w:t>
      </w:r>
      <w:r>
        <w:rPr>
          <w:rFonts w:hint="eastAsia" w:ascii="宋体" w:hAnsi="宋体"/>
          <w:bCs/>
          <w:color w:val="auto"/>
          <w:sz w:val="24"/>
          <w:highlight w:val="none"/>
          <w:lang w:val="zh-CN"/>
        </w:rPr>
        <w:t>交纳履约保证金。</w:t>
      </w:r>
    </w:p>
    <w:p w14:paraId="42B4DADF">
      <w:pPr>
        <w:numPr>
          <w:ilvl w:val="0"/>
          <w:numId w:val="15"/>
        </w:numPr>
        <w:spacing w:line="360" w:lineRule="auto"/>
        <w:ind w:firstLine="480"/>
        <w:jc w:val="left"/>
        <w:rPr>
          <w:rFonts w:ascii="宋体" w:hAnsi="宋体"/>
          <w:bCs/>
          <w:color w:val="auto"/>
          <w:sz w:val="24"/>
          <w:highlight w:val="none"/>
          <w:lang w:val="zh-CN"/>
        </w:rPr>
      </w:pPr>
      <w:r>
        <w:rPr>
          <w:rFonts w:hint="eastAsia" w:ascii="宋体" w:hAnsi="宋体"/>
          <w:bCs/>
          <w:color w:val="auto"/>
          <w:sz w:val="24"/>
          <w:szCs w:val="24"/>
          <w:highlight w:val="none"/>
        </w:rPr>
        <w:t>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p>
    <w:p w14:paraId="5913EAA0">
      <w:pPr>
        <w:numPr>
          <w:ilvl w:val="0"/>
          <w:numId w:val="15"/>
        </w:numPr>
        <w:spacing w:line="360" w:lineRule="auto"/>
        <w:ind w:firstLine="480"/>
        <w:jc w:val="left"/>
        <w:rPr>
          <w:rFonts w:ascii="宋体" w:hAnsi="宋体"/>
          <w:bCs/>
          <w:color w:val="auto"/>
          <w:sz w:val="24"/>
          <w:highlight w:val="none"/>
          <w:lang w:val="zh-CN"/>
        </w:rPr>
      </w:pPr>
      <w:r>
        <w:rPr>
          <w:rFonts w:hint="eastAsia" w:ascii="宋体" w:hAnsi="宋体"/>
          <w:bCs/>
          <w:color w:val="auto"/>
          <w:sz w:val="24"/>
          <w:szCs w:val="24"/>
          <w:highlight w:val="none"/>
        </w:rPr>
        <w:t>我方不是为本项目</w:t>
      </w:r>
      <w:r>
        <w:rPr>
          <w:rFonts w:ascii="宋体" w:hAnsi="宋体"/>
          <w:bCs/>
          <w:color w:val="auto"/>
          <w:sz w:val="24"/>
          <w:szCs w:val="24"/>
          <w:highlight w:val="none"/>
        </w:rPr>
        <w:t>提供整体设计、规范编制或者项目管理、监理、检测等服务的供应商</w:t>
      </w:r>
      <w:r>
        <w:rPr>
          <w:rFonts w:hint="eastAsia" w:ascii="宋体" w:hAnsi="宋体"/>
          <w:bCs/>
          <w:color w:val="auto"/>
          <w:sz w:val="24"/>
          <w:szCs w:val="24"/>
          <w:highlight w:val="none"/>
        </w:rPr>
        <w:t>。</w:t>
      </w:r>
    </w:p>
    <w:p w14:paraId="07EC6804">
      <w:pPr>
        <w:numPr>
          <w:ilvl w:val="0"/>
          <w:numId w:val="15"/>
        </w:numPr>
        <w:spacing w:line="360" w:lineRule="auto"/>
        <w:ind w:firstLine="480"/>
        <w:jc w:val="left"/>
        <w:rPr>
          <w:rFonts w:ascii="宋体" w:hAnsi="宋体"/>
          <w:bCs/>
          <w:color w:val="auto"/>
          <w:sz w:val="24"/>
          <w:highlight w:val="none"/>
          <w:lang w:val="zh-CN"/>
        </w:rPr>
      </w:pPr>
      <w:r>
        <w:rPr>
          <w:rFonts w:hint="eastAsia" w:ascii="宋体" w:hAnsi="宋体"/>
          <w:bCs/>
          <w:color w:val="auto"/>
          <w:sz w:val="24"/>
          <w:szCs w:val="24"/>
          <w:highlight w:val="none"/>
        </w:rPr>
        <w:t>关联单位情况说明：</w:t>
      </w:r>
    </w:p>
    <w:tbl>
      <w:tblPr>
        <w:tblStyle w:val="11"/>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7"/>
        <w:gridCol w:w="4550"/>
      </w:tblGrid>
      <w:tr w14:paraId="04C9B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837" w:type="dxa"/>
            <w:noWrap w:val="0"/>
            <w:vAlign w:val="center"/>
          </w:tcPr>
          <w:p w14:paraId="199F3C03">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与我方</w:t>
            </w:r>
            <w:r>
              <w:rPr>
                <w:rFonts w:hint="eastAsia" w:ascii="宋体" w:hAnsi="宋体"/>
                <w:bCs/>
                <w:color w:val="auto"/>
                <w:sz w:val="24"/>
                <w:highlight w:val="none"/>
              </w:rPr>
              <w:t>单位负责人为同一人的其他单位</w:t>
            </w:r>
          </w:p>
        </w:tc>
        <w:tc>
          <w:tcPr>
            <w:tcW w:w="4550" w:type="dxa"/>
            <w:noWrap w:val="0"/>
            <w:vAlign w:val="center"/>
          </w:tcPr>
          <w:p w14:paraId="44B4FC18">
            <w:pPr>
              <w:spacing w:line="360" w:lineRule="auto"/>
              <w:rPr>
                <w:rFonts w:ascii="宋体" w:hAnsi="宋体"/>
                <w:bCs/>
                <w:color w:val="auto"/>
                <w:sz w:val="24"/>
                <w:highlight w:val="none"/>
                <w:lang w:val="zh-CN"/>
              </w:rPr>
            </w:pPr>
          </w:p>
        </w:tc>
      </w:tr>
      <w:tr w14:paraId="4ABF9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4837" w:type="dxa"/>
            <w:noWrap w:val="0"/>
            <w:vAlign w:val="center"/>
          </w:tcPr>
          <w:p w14:paraId="0A3DF7F9">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与我方</w:t>
            </w:r>
            <w:r>
              <w:rPr>
                <w:rFonts w:hint="eastAsia" w:ascii="宋体" w:hAnsi="宋体"/>
                <w:bCs/>
                <w:color w:val="auto"/>
                <w:sz w:val="24"/>
                <w:highlight w:val="none"/>
              </w:rPr>
              <w:t>存在直接控股、管理关系的其他单位</w:t>
            </w:r>
          </w:p>
        </w:tc>
        <w:tc>
          <w:tcPr>
            <w:tcW w:w="4550" w:type="dxa"/>
            <w:noWrap w:val="0"/>
            <w:vAlign w:val="center"/>
          </w:tcPr>
          <w:p w14:paraId="6B369C7B">
            <w:pPr>
              <w:spacing w:line="360" w:lineRule="auto"/>
              <w:rPr>
                <w:rFonts w:ascii="宋体" w:hAnsi="宋体"/>
                <w:bCs/>
                <w:color w:val="auto"/>
                <w:sz w:val="24"/>
                <w:highlight w:val="none"/>
                <w:lang w:val="zh-CN"/>
              </w:rPr>
            </w:pPr>
          </w:p>
        </w:tc>
      </w:tr>
    </w:tbl>
    <w:p w14:paraId="3B43013C">
      <w:pPr>
        <w:spacing w:line="360" w:lineRule="auto"/>
        <w:ind w:left="480"/>
        <w:rPr>
          <w:rFonts w:ascii="宋体" w:hAnsi="宋体"/>
          <w:bCs/>
          <w:color w:val="auto"/>
          <w:sz w:val="24"/>
          <w:highlight w:val="none"/>
          <w:lang w:val="zh-CN"/>
        </w:rPr>
      </w:pPr>
      <w:r>
        <w:rPr>
          <w:rFonts w:hint="eastAsia" w:ascii="宋体" w:hAnsi="宋体"/>
          <w:bCs/>
          <w:color w:val="auto"/>
          <w:sz w:val="24"/>
          <w:highlight w:val="none"/>
          <w:lang w:val="zh-CN"/>
        </w:rPr>
        <w:t>注：不填写视为无。</w:t>
      </w:r>
    </w:p>
    <w:p w14:paraId="2EE98AA9">
      <w:pPr>
        <w:numPr>
          <w:ilvl w:val="0"/>
          <w:numId w:val="15"/>
        </w:numPr>
        <w:spacing w:line="360" w:lineRule="auto"/>
        <w:ind w:firstLine="480"/>
        <w:rPr>
          <w:rFonts w:ascii="宋体" w:hAnsi="宋体"/>
          <w:bCs/>
          <w:color w:val="auto"/>
          <w:sz w:val="24"/>
          <w:highlight w:val="none"/>
          <w:lang w:val="zh-CN"/>
        </w:rPr>
      </w:pPr>
      <w:r>
        <w:rPr>
          <w:rFonts w:hint="eastAsia" w:ascii="宋体" w:hAnsi="宋体"/>
          <w:bCs/>
          <w:color w:val="auto"/>
          <w:sz w:val="24"/>
          <w:highlight w:val="none"/>
          <w:lang w:val="zh-CN"/>
        </w:rPr>
        <w:t>与本投标有关的一切正式往来函电，请联系：</w:t>
      </w:r>
    </w:p>
    <w:tbl>
      <w:tblPr>
        <w:tblStyle w:val="11"/>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7"/>
        <w:gridCol w:w="2823"/>
        <w:gridCol w:w="1252"/>
        <w:gridCol w:w="3675"/>
      </w:tblGrid>
      <w:tr w14:paraId="53EFC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1D8A023D">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地址</w:t>
            </w:r>
          </w:p>
        </w:tc>
        <w:tc>
          <w:tcPr>
            <w:tcW w:w="2823" w:type="dxa"/>
            <w:noWrap w:val="0"/>
            <w:vAlign w:val="center"/>
          </w:tcPr>
          <w:p w14:paraId="3842B565">
            <w:pPr>
              <w:spacing w:line="360" w:lineRule="auto"/>
              <w:jc w:val="center"/>
              <w:rPr>
                <w:rFonts w:ascii="宋体" w:hAnsi="宋体"/>
                <w:bCs/>
                <w:color w:val="auto"/>
                <w:sz w:val="24"/>
                <w:highlight w:val="none"/>
                <w:lang w:val="zh-CN"/>
              </w:rPr>
            </w:pPr>
          </w:p>
        </w:tc>
        <w:tc>
          <w:tcPr>
            <w:tcW w:w="1252" w:type="dxa"/>
            <w:noWrap w:val="0"/>
            <w:vAlign w:val="center"/>
          </w:tcPr>
          <w:p w14:paraId="1347189A">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邮编</w:t>
            </w:r>
          </w:p>
        </w:tc>
        <w:tc>
          <w:tcPr>
            <w:tcW w:w="3675" w:type="dxa"/>
            <w:noWrap w:val="0"/>
            <w:vAlign w:val="center"/>
          </w:tcPr>
          <w:p w14:paraId="06D62159">
            <w:pPr>
              <w:spacing w:line="360" w:lineRule="auto"/>
              <w:jc w:val="center"/>
              <w:rPr>
                <w:rFonts w:ascii="宋体" w:hAnsi="宋体"/>
                <w:bCs/>
                <w:color w:val="auto"/>
                <w:sz w:val="24"/>
                <w:highlight w:val="none"/>
                <w:lang w:val="zh-CN"/>
              </w:rPr>
            </w:pPr>
          </w:p>
        </w:tc>
      </w:tr>
      <w:tr w14:paraId="74353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2A854272">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传真</w:t>
            </w:r>
          </w:p>
        </w:tc>
        <w:tc>
          <w:tcPr>
            <w:tcW w:w="2823" w:type="dxa"/>
            <w:noWrap w:val="0"/>
            <w:vAlign w:val="center"/>
          </w:tcPr>
          <w:p w14:paraId="58DD6655">
            <w:pPr>
              <w:spacing w:line="360" w:lineRule="auto"/>
              <w:jc w:val="center"/>
              <w:rPr>
                <w:rFonts w:ascii="宋体" w:hAnsi="宋体"/>
                <w:bCs/>
                <w:color w:val="auto"/>
                <w:sz w:val="24"/>
                <w:highlight w:val="none"/>
                <w:lang w:val="zh-CN"/>
              </w:rPr>
            </w:pPr>
          </w:p>
        </w:tc>
        <w:tc>
          <w:tcPr>
            <w:tcW w:w="1252" w:type="dxa"/>
            <w:noWrap w:val="0"/>
            <w:vAlign w:val="center"/>
          </w:tcPr>
          <w:p w14:paraId="0005FAB7">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办公电话</w:t>
            </w:r>
          </w:p>
        </w:tc>
        <w:tc>
          <w:tcPr>
            <w:tcW w:w="3675" w:type="dxa"/>
            <w:noWrap w:val="0"/>
            <w:vAlign w:val="center"/>
          </w:tcPr>
          <w:p w14:paraId="7A6BA3DD">
            <w:pPr>
              <w:spacing w:line="360" w:lineRule="auto"/>
              <w:jc w:val="center"/>
              <w:rPr>
                <w:rFonts w:ascii="宋体" w:hAnsi="宋体"/>
                <w:bCs/>
                <w:color w:val="auto"/>
                <w:sz w:val="24"/>
                <w:highlight w:val="none"/>
                <w:lang w:val="zh-CN"/>
              </w:rPr>
            </w:pPr>
          </w:p>
        </w:tc>
      </w:tr>
      <w:tr w14:paraId="566C4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108FF920">
            <w:pPr>
              <w:spacing w:line="360" w:lineRule="auto"/>
              <w:jc w:val="center"/>
              <w:rPr>
                <w:rFonts w:ascii="宋体" w:hAnsi="宋体"/>
                <w:bCs/>
                <w:color w:val="auto"/>
                <w:sz w:val="24"/>
                <w:highlight w:val="none"/>
              </w:rPr>
            </w:pPr>
            <w:r>
              <w:rPr>
                <w:rFonts w:hint="eastAsia" w:ascii="宋体" w:hAnsi="宋体"/>
                <w:bCs/>
                <w:color w:val="auto"/>
                <w:sz w:val="24"/>
                <w:highlight w:val="none"/>
              </w:rPr>
              <w:t>法定代表人</w:t>
            </w:r>
          </w:p>
        </w:tc>
        <w:tc>
          <w:tcPr>
            <w:tcW w:w="2823" w:type="dxa"/>
            <w:noWrap w:val="0"/>
            <w:vAlign w:val="center"/>
          </w:tcPr>
          <w:p w14:paraId="64E391AD">
            <w:pPr>
              <w:spacing w:line="360" w:lineRule="auto"/>
              <w:jc w:val="center"/>
              <w:rPr>
                <w:rFonts w:ascii="宋体" w:hAnsi="宋体"/>
                <w:bCs/>
                <w:color w:val="auto"/>
                <w:sz w:val="24"/>
                <w:highlight w:val="none"/>
                <w:lang w:val="zh-CN"/>
              </w:rPr>
            </w:pPr>
          </w:p>
        </w:tc>
        <w:tc>
          <w:tcPr>
            <w:tcW w:w="1252" w:type="dxa"/>
            <w:noWrap w:val="0"/>
            <w:vAlign w:val="center"/>
          </w:tcPr>
          <w:p w14:paraId="40969BC9">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手机号码</w:t>
            </w:r>
          </w:p>
        </w:tc>
        <w:tc>
          <w:tcPr>
            <w:tcW w:w="3675" w:type="dxa"/>
            <w:noWrap w:val="0"/>
            <w:vAlign w:val="center"/>
          </w:tcPr>
          <w:p w14:paraId="7BBD81E5">
            <w:pPr>
              <w:spacing w:line="360" w:lineRule="auto"/>
              <w:jc w:val="center"/>
              <w:rPr>
                <w:rFonts w:ascii="宋体" w:hAnsi="宋体"/>
                <w:bCs/>
                <w:color w:val="auto"/>
                <w:sz w:val="24"/>
                <w:highlight w:val="none"/>
                <w:lang w:val="zh-CN"/>
              </w:rPr>
            </w:pPr>
          </w:p>
        </w:tc>
      </w:tr>
      <w:tr w14:paraId="49C7F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0A268D23">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联系人</w:t>
            </w:r>
          </w:p>
        </w:tc>
        <w:tc>
          <w:tcPr>
            <w:tcW w:w="2823" w:type="dxa"/>
            <w:noWrap w:val="0"/>
            <w:vAlign w:val="center"/>
          </w:tcPr>
          <w:p w14:paraId="22F646FF">
            <w:pPr>
              <w:spacing w:line="360" w:lineRule="auto"/>
              <w:jc w:val="center"/>
              <w:rPr>
                <w:rFonts w:ascii="宋体" w:hAnsi="宋体"/>
                <w:bCs/>
                <w:color w:val="auto"/>
                <w:sz w:val="24"/>
                <w:highlight w:val="none"/>
                <w:lang w:val="zh-CN"/>
              </w:rPr>
            </w:pPr>
          </w:p>
        </w:tc>
        <w:tc>
          <w:tcPr>
            <w:tcW w:w="1252" w:type="dxa"/>
            <w:noWrap w:val="0"/>
            <w:vAlign w:val="center"/>
          </w:tcPr>
          <w:p w14:paraId="679256E2">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手机号码</w:t>
            </w:r>
          </w:p>
        </w:tc>
        <w:tc>
          <w:tcPr>
            <w:tcW w:w="3675" w:type="dxa"/>
            <w:noWrap w:val="0"/>
            <w:vAlign w:val="center"/>
          </w:tcPr>
          <w:p w14:paraId="4CB1E212">
            <w:pPr>
              <w:spacing w:line="360" w:lineRule="auto"/>
              <w:jc w:val="center"/>
              <w:rPr>
                <w:rFonts w:ascii="宋体" w:hAnsi="宋体"/>
                <w:bCs/>
                <w:color w:val="auto"/>
                <w:sz w:val="24"/>
                <w:highlight w:val="none"/>
                <w:lang w:val="zh-CN"/>
              </w:rPr>
            </w:pPr>
          </w:p>
        </w:tc>
      </w:tr>
      <w:tr w14:paraId="0BCE0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2535DE0D">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开户名称</w:t>
            </w:r>
          </w:p>
        </w:tc>
        <w:tc>
          <w:tcPr>
            <w:tcW w:w="7750" w:type="dxa"/>
            <w:gridSpan w:val="3"/>
            <w:noWrap w:val="0"/>
            <w:vAlign w:val="center"/>
          </w:tcPr>
          <w:p w14:paraId="076F1E71">
            <w:pPr>
              <w:spacing w:line="360" w:lineRule="auto"/>
              <w:jc w:val="center"/>
              <w:rPr>
                <w:rFonts w:ascii="宋体" w:hAnsi="宋体"/>
                <w:bCs/>
                <w:color w:val="auto"/>
                <w:sz w:val="24"/>
                <w:highlight w:val="none"/>
                <w:lang w:val="zh-CN"/>
              </w:rPr>
            </w:pPr>
          </w:p>
        </w:tc>
      </w:tr>
      <w:tr w14:paraId="68134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11CA678A">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开户银行</w:t>
            </w:r>
          </w:p>
        </w:tc>
        <w:tc>
          <w:tcPr>
            <w:tcW w:w="2823" w:type="dxa"/>
            <w:noWrap w:val="0"/>
            <w:vAlign w:val="center"/>
          </w:tcPr>
          <w:p w14:paraId="65A7B4D7">
            <w:pPr>
              <w:spacing w:line="360" w:lineRule="auto"/>
              <w:jc w:val="center"/>
              <w:rPr>
                <w:rFonts w:ascii="宋体" w:hAnsi="宋体"/>
                <w:bCs/>
                <w:color w:val="auto"/>
                <w:sz w:val="24"/>
                <w:highlight w:val="none"/>
                <w:lang w:val="zh-CN"/>
              </w:rPr>
            </w:pPr>
          </w:p>
        </w:tc>
        <w:tc>
          <w:tcPr>
            <w:tcW w:w="1252" w:type="dxa"/>
            <w:noWrap w:val="0"/>
            <w:vAlign w:val="center"/>
          </w:tcPr>
          <w:p w14:paraId="5C3B1DDA">
            <w:pPr>
              <w:spacing w:line="360" w:lineRule="auto"/>
              <w:jc w:val="center"/>
              <w:rPr>
                <w:rFonts w:ascii="宋体" w:hAnsi="宋体"/>
                <w:bCs/>
                <w:color w:val="auto"/>
                <w:sz w:val="24"/>
                <w:highlight w:val="none"/>
                <w:lang w:val="zh-CN"/>
              </w:rPr>
            </w:pPr>
            <w:r>
              <w:rPr>
                <w:rFonts w:hint="eastAsia" w:ascii="宋体" w:hAnsi="宋体"/>
                <w:bCs/>
                <w:color w:val="auto"/>
                <w:sz w:val="24"/>
                <w:highlight w:val="none"/>
                <w:lang w:val="zh-CN"/>
              </w:rPr>
              <w:t>开户账号</w:t>
            </w:r>
          </w:p>
        </w:tc>
        <w:tc>
          <w:tcPr>
            <w:tcW w:w="3675" w:type="dxa"/>
            <w:noWrap w:val="0"/>
            <w:vAlign w:val="center"/>
          </w:tcPr>
          <w:p w14:paraId="5432A04D">
            <w:pPr>
              <w:spacing w:line="360" w:lineRule="auto"/>
              <w:jc w:val="center"/>
              <w:rPr>
                <w:rFonts w:ascii="宋体" w:hAnsi="宋体"/>
                <w:bCs/>
                <w:color w:val="auto"/>
                <w:sz w:val="24"/>
                <w:highlight w:val="none"/>
                <w:lang w:val="zh-CN"/>
              </w:rPr>
            </w:pPr>
          </w:p>
        </w:tc>
      </w:tr>
    </w:tbl>
    <w:p w14:paraId="2D4ADB97">
      <w:pPr>
        <w:jc w:val="center"/>
        <w:rPr>
          <w:rFonts w:ascii="宋体" w:hAnsi="宋体"/>
          <w:color w:val="auto"/>
          <w:sz w:val="28"/>
          <w:szCs w:val="28"/>
          <w:highlight w:val="none"/>
        </w:rPr>
      </w:pPr>
    </w:p>
    <w:p w14:paraId="7611C143">
      <w:pPr>
        <w:jc w:val="center"/>
        <w:rPr>
          <w:rFonts w:ascii="宋体" w:hAnsi="宋体"/>
          <w:color w:val="auto"/>
          <w:sz w:val="28"/>
          <w:szCs w:val="28"/>
          <w:highlight w:val="none"/>
        </w:rPr>
      </w:pPr>
    </w:p>
    <w:p w14:paraId="32F792D5">
      <w:pPr>
        <w:spacing w:line="360" w:lineRule="auto"/>
        <w:jc w:val="center"/>
        <w:rPr>
          <w:rFonts w:ascii="宋体" w:hAnsi="宋体"/>
          <w:bCs/>
          <w:color w:val="auto"/>
          <w:sz w:val="24"/>
          <w:highlight w:val="none"/>
          <w:lang w:val="zh-CN"/>
        </w:rPr>
      </w:pPr>
      <w:r>
        <w:rPr>
          <w:rFonts w:hint="eastAsia" w:ascii="宋体" w:hAnsi="宋体"/>
          <w:bCs/>
          <w:color w:val="auto"/>
          <w:sz w:val="24"/>
          <w:highlight w:val="none"/>
        </w:rPr>
        <w:t xml:space="preserve">                            投标人（电子签章）：</w:t>
      </w:r>
    </w:p>
    <w:p w14:paraId="650AAC6D">
      <w:pPr>
        <w:rPr>
          <w:rFonts w:ascii="黑体" w:hAnsi="宋体" w:eastAsia="黑体"/>
          <w:bCs/>
          <w:color w:val="auto"/>
          <w:sz w:val="28"/>
          <w:szCs w:val="28"/>
          <w:highlight w:val="none"/>
        </w:rPr>
      </w:pPr>
    </w:p>
    <w:p w14:paraId="53725F2A">
      <w:pPr>
        <w:rPr>
          <w:rFonts w:ascii="黑体" w:hAnsi="宋体" w:eastAsia="黑体"/>
          <w:bCs/>
          <w:color w:val="auto"/>
          <w:sz w:val="28"/>
          <w:szCs w:val="28"/>
          <w:highlight w:val="none"/>
        </w:rPr>
      </w:pPr>
    </w:p>
    <w:p w14:paraId="2ED1A3B1">
      <w:pPr>
        <w:rPr>
          <w:rFonts w:ascii="黑体" w:hAnsi="宋体" w:eastAsia="黑体"/>
          <w:bCs/>
          <w:color w:val="auto"/>
          <w:sz w:val="28"/>
          <w:szCs w:val="28"/>
          <w:highlight w:val="none"/>
        </w:rPr>
      </w:pPr>
    </w:p>
    <w:p w14:paraId="06764847">
      <w:pPr>
        <w:rPr>
          <w:rFonts w:ascii="黑体" w:hAnsi="宋体" w:eastAsia="黑体"/>
          <w:bCs/>
          <w:color w:val="auto"/>
          <w:sz w:val="28"/>
          <w:szCs w:val="28"/>
          <w:highlight w:val="none"/>
        </w:rPr>
      </w:pPr>
    </w:p>
    <w:p w14:paraId="30563BFA">
      <w:pPr>
        <w:rPr>
          <w:rFonts w:ascii="黑体" w:hAnsi="宋体" w:eastAsia="黑体"/>
          <w:bCs/>
          <w:color w:val="auto"/>
          <w:sz w:val="28"/>
          <w:szCs w:val="28"/>
          <w:highlight w:val="none"/>
        </w:rPr>
      </w:pPr>
    </w:p>
    <w:p w14:paraId="62DB82A1">
      <w:pPr>
        <w:rPr>
          <w:rFonts w:ascii="黑体" w:hAnsi="宋体" w:eastAsia="黑体"/>
          <w:bCs/>
          <w:color w:val="auto"/>
          <w:sz w:val="28"/>
          <w:szCs w:val="28"/>
          <w:highlight w:val="none"/>
        </w:rPr>
      </w:pPr>
    </w:p>
    <w:p w14:paraId="427A2EBA">
      <w:pPr>
        <w:rPr>
          <w:rFonts w:ascii="黑体" w:hAnsi="宋体" w:eastAsia="黑体"/>
          <w:bCs/>
          <w:color w:val="auto"/>
          <w:sz w:val="28"/>
          <w:szCs w:val="28"/>
          <w:highlight w:val="none"/>
        </w:rPr>
      </w:pPr>
    </w:p>
    <w:p w14:paraId="3DFBC93B">
      <w:pPr>
        <w:rPr>
          <w:rFonts w:ascii="黑体" w:hAnsi="宋体" w:eastAsia="黑体"/>
          <w:bCs/>
          <w:color w:val="auto"/>
          <w:sz w:val="28"/>
          <w:szCs w:val="28"/>
          <w:highlight w:val="none"/>
        </w:rPr>
      </w:pPr>
    </w:p>
    <w:p w14:paraId="57B91061">
      <w:pPr>
        <w:rPr>
          <w:rFonts w:ascii="黑体" w:hAnsi="宋体" w:eastAsia="黑体"/>
          <w:bCs/>
          <w:color w:val="auto"/>
          <w:sz w:val="28"/>
          <w:szCs w:val="28"/>
          <w:highlight w:val="none"/>
        </w:rPr>
      </w:pPr>
    </w:p>
    <w:p w14:paraId="5699F170">
      <w:pPr>
        <w:rPr>
          <w:rFonts w:ascii="黑体" w:hAnsi="宋体" w:eastAsia="黑体"/>
          <w:bCs/>
          <w:color w:val="auto"/>
          <w:sz w:val="28"/>
          <w:szCs w:val="28"/>
          <w:highlight w:val="none"/>
        </w:rPr>
      </w:pPr>
    </w:p>
    <w:p w14:paraId="6E5ADA30">
      <w:pPr>
        <w:rPr>
          <w:rFonts w:ascii="黑体" w:hAnsi="宋体" w:eastAsia="黑体"/>
          <w:bCs/>
          <w:color w:val="auto"/>
          <w:sz w:val="28"/>
          <w:szCs w:val="28"/>
          <w:highlight w:val="none"/>
        </w:rPr>
      </w:pPr>
    </w:p>
    <w:p w14:paraId="631A533B">
      <w:pPr>
        <w:rPr>
          <w:rFonts w:ascii="黑体" w:hAnsi="宋体" w:eastAsia="黑体"/>
          <w:bCs/>
          <w:color w:val="auto"/>
          <w:sz w:val="28"/>
          <w:szCs w:val="28"/>
          <w:highlight w:val="none"/>
        </w:rPr>
      </w:pPr>
    </w:p>
    <w:p w14:paraId="6727682F">
      <w:pPr>
        <w:rPr>
          <w:rFonts w:ascii="黑体" w:hAnsi="宋体" w:eastAsia="黑体"/>
          <w:bCs/>
          <w:color w:val="auto"/>
          <w:sz w:val="28"/>
          <w:szCs w:val="28"/>
          <w:highlight w:val="none"/>
        </w:rPr>
      </w:pPr>
    </w:p>
    <w:bookmarkEnd w:id="272"/>
    <w:p w14:paraId="415F327E">
      <w:pPr>
        <w:rPr>
          <w:rFonts w:ascii="黑体" w:hAnsi="宋体" w:eastAsia="黑体"/>
          <w:bCs/>
          <w:color w:val="auto"/>
          <w:sz w:val="28"/>
          <w:szCs w:val="28"/>
          <w:highlight w:val="none"/>
        </w:rPr>
      </w:pPr>
    </w:p>
    <w:p w14:paraId="79928A1E">
      <w:pPr>
        <w:rPr>
          <w:rFonts w:hint="eastAsia" w:ascii="黑体" w:hAnsi="宋体" w:eastAsia="黑体"/>
          <w:bCs/>
          <w:color w:val="auto"/>
          <w:sz w:val="28"/>
          <w:szCs w:val="28"/>
          <w:highlight w:val="none"/>
        </w:rPr>
      </w:pPr>
    </w:p>
    <w:p w14:paraId="24613F33">
      <w:pPr>
        <w:rPr>
          <w:rFonts w:hint="eastAsia" w:ascii="黑体" w:hAnsi="宋体" w:eastAsia="黑体"/>
          <w:bCs/>
          <w:color w:val="auto"/>
          <w:sz w:val="28"/>
          <w:szCs w:val="28"/>
          <w:highlight w:val="none"/>
        </w:rPr>
      </w:pPr>
    </w:p>
    <w:p w14:paraId="47B4F686">
      <w:pPr>
        <w:rPr>
          <w:rFonts w:hint="eastAsia" w:ascii="黑体" w:hAnsi="宋体" w:eastAsia="黑体"/>
          <w:bCs/>
          <w:color w:val="auto"/>
          <w:sz w:val="28"/>
          <w:szCs w:val="28"/>
          <w:highlight w:val="none"/>
        </w:rPr>
      </w:pPr>
    </w:p>
    <w:p w14:paraId="039BA8D7">
      <w:pPr>
        <w:rPr>
          <w:rFonts w:hint="eastAsia" w:ascii="黑体" w:hAnsi="宋体" w:eastAsia="黑体"/>
          <w:bCs/>
          <w:color w:val="auto"/>
          <w:sz w:val="28"/>
          <w:szCs w:val="28"/>
          <w:highlight w:val="none"/>
        </w:rPr>
      </w:pPr>
    </w:p>
    <w:p w14:paraId="213DE28D">
      <w:pPr>
        <w:rPr>
          <w:rFonts w:hint="eastAsia" w:ascii="黑体" w:hAnsi="宋体" w:eastAsia="黑体"/>
          <w:bCs/>
          <w:color w:val="auto"/>
          <w:sz w:val="28"/>
          <w:szCs w:val="28"/>
          <w:highlight w:val="none"/>
        </w:rPr>
      </w:pPr>
    </w:p>
    <w:p w14:paraId="56E7FA8B">
      <w:pPr>
        <w:rPr>
          <w:rFonts w:hint="eastAsia" w:ascii="黑体" w:hAnsi="宋体" w:eastAsia="黑体"/>
          <w:bCs/>
          <w:color w:val="auto"/>
          <w:sz w:val="28"/>
          <w:szCs w:val="28"/>
          <w:highlight w:val="none"/>
        </w:rPr>
      </w:pPr>
    </w:p>
    <w:p w14:paraId="7D03CD2C">
      <w:pPr>
        <w:rPr>
          <w:rFonts w:hint="eastAsia" w:ascii="黑体" w:hAnsi="宋体" w:eastAsia="黑体"/>
          <w:bCs/>
          <w:color w:val="auto"/>
          <w:sz w:val="28"/>
          <w:szCs w:val="28"/>
          <w:highlight w:val="none"/>
        </w:rPr>
      </w:pPr>
    </w:p>
    <w:p w14:paraId="6FB26285">
      <w:pPr>
        <w:rPr>
          <w:rFonts w:hint="eastAsia" w:ascii="黑体" w:hAnsi="宋体" w:eastAsia="黑体"/>
          <w:bCs/>
          <w:color w:val="auto"/>
          <w:sz w:val="28"/>
          <w:szCs w:val="28"/>
          <w:highlight w:val="none"/>
        </w:rPr>
      </w:pPr>
    </w:p>
    <w:p w14:paraId="5D91C626">
      <w:pPr>
        <w:rPr>
          <w:rFonts w:hint="eastAsia" w:ascii="黑体" w:hAnsi="宋体" w:eastAsia="黑体"/>
          <w:bCs/>
          <w:color w:val="auto"/>
          <w:sz w:val="28"/>
          <w:szCs w:val="28"/>
          <w:highlight w:val="none"/>
        </w:rPr>
      </w:pPr>
    </w:p>
    <w:p w14:paraId="190D8E2E">
      <w:pPr>
        <w:rPr>
          <w:rFonts w:hint="eastAsia" w:ascii="黑体" w:hAnsi="宋体" w:eastAsia="黑体"/>
          <w:bCs/>
          <w:color w:val="auto"/>
          <w:sz w:val="28"/>
          <w:szCs w:val="28"/>
          <w:highlight w:val="none"/>
        </w:rPr>
      </w:pPr>
    </w:p>
    <w:p w14:paraId="10F323BE">
      <w:pPr>
        <w:rPr>
          <w:rFonts w:hint="eastAsia" w:ascii="黑体" w:hAnsi="宋体" w:eastAsia="黑体"/>
          <w:bCs/>
          <w:color w:val="auto"/>
          <w:sz w:val="28"/>
          <w:szCs w:val="28"/>
          <w:highlight w:val="none"/>
        </w:rPr>
      </w:pPr>
    </w:p>
    <w:p w14:paraId="24EF9B91">
      <w:pPr>
        <w:rPr>
          <w:rFonts w:hint="eastAsia" w:ascii="黑体" w:hAnsi="宋体" w:eastAsia="黑体"/>
          <w:bCs/>
          <w:color w:val="auto"/>
          <w:sz w:val="28"/>
          <w:szCs w:val="28"/>
          <w:highlight w:val="none"/>
        </w:rPr>
      </w:pPr>
    </w:p>
    <w:p w14:paraId="1519939F">
      <w:pPr>
        <w:rPr>
          <w:rFonts w:hint="eastAsia" w:ascii="黑体" w:hAnsi="宋体" w:eastAsia="黑体"/>
          <w:bCs/>
          <w:color w:val="auto"/>
          <w:sz w:val="28"/>
          <w:szCs w:val="28"/>
          <w:highlight w:val="none"/>
        </w:rPr>
      </w:pPr>
    </w:p>
    <w:p w14:paraId="4C09CB17">
      <w:pPr>
        <w:rPr>
          <w:rFonts w:hint="eastAsia" w:ascii="黑体" w:hAnsi="宋体" w:eastAsia="黑体"/>
          <w:bCs/>
          <w:color w:val="auto"/>
          <w:sz w:val="28"/>
          <w:szCs w:val="28"/>
          <w:highlight w:val="none"/>
        </w:rPr>
      </w:pPr>
    </w:p>
    <w:p w14:paraId="451CB0D2">
      <w:pPr>
        <w:rPr>
          <w:rFonts w:ascii="黑体" w:hAnsi="宋体" w:eastAsia="黑体"/>
          <w:bCs/>
          <w:color w:val="auto"/>
          <w:sz w:val="24"/>
          <w:szCs w:val="24"/>
          <w:highlight w:val="none"/>
          <w:lang w:val="zh-CN"/>
        </w:rPr>
      </w:pPr>
      <w:r>
        <w:rPr>
          <w:rFonts w:hint="eastAsia" w:ascii="黑体" w:hAnsi="宋体" w:eastAsia="黑体"/>
          <w:bCs/>
          <w:color w:val="auto"/>
          <w:sz w:val="28"/>
          <w:szCs w:val="28"/>
          <w:highlight w:val="none"/>
        </w:rPr>
        <w:t>十、</w:t>
      </w:r>
      <w:r>
        <w:rPr>
          <w:rFonts w:hint="eastAsia" w:ascii="黑体" w:hAnsi="宋体" w:eastAsia="黑体"/>
          <w:bCs/>
          <w:color w:val="auto"/>
          <w:sz w:val="28"/>
          <w:szCs w:val="28"/>
          <w:highlight w:val="none"/>
          <w:lang w:val="zh-CN"/>
        </w:rPr>
        <w:t>项目技术要求偏离表</w:t>
      </w:r>
      <w:r>
        <w:rPr>
          <w:rFonts w:hint="eastAsia" w:ascii="黑体" w:hAnsi="宋体" w:eastAsia="黑体"/>
          <w:bCs/>
          <w:color w:val="auto"/>
          <w:sz w:val="28"/>
          <w:szCs w:val="28"/>
          <w:highlight w:val="none"/>
        </w:rPr>
        <w:t>（给定格式）：</w:t>
      </w:r>
      <w:bookmarkStart w:id="323" w:name="_GoBack"/>
      <w:bookmarkEnd w:id="323"/>
    </w:p>
    <w:p w14:paraId="721AA6E1">
      <w:pPr>
        <w:tabs>
          <w:tab w:val="left" w:pos="255"/>
        </w:tabs>
        <w:spacing w:line="360" w:lineRule="auto"/>
        <w:jc w:val="center"/>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项目技术要求偏离表</w:t>
      </w:r>
    </w:p>
    <w:p w14:paraId="0F85B34E">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项目名称：</w:t>
      </w:r>
      <w:r>
        <w:rPr>
          <w:rFonts w:hint="eastAsia" w:ascii="宋体" w:hAnsi="宋体"/>
          <w:color w:val="auto"/>
          <w:sz w:val="24"/>
          <w:szCs w:val="24"/>
          <w:highlight w:val="none"/>
          <w:lang w:eastAsia="zh-CN"/>
        </w:rPr>
        <w:t>丁蜀镇2026年污水提升井日常运维服务</w:t>
      </w:r>
    </w:p>
    <w:p w14:paraId="6B36BE9A">
      <w:pPr>
        <w:rPr>
          <w:rFonts w:hint="eastAsia" w:ascii="宋体" w:hAnsi="宋体" w:eastAsia="宋体"/>
          <w:color w:val="auto"/>
          <w:sz w:val="24"/>
          <w:szCs w:val="21"/>
          <w:highlight w:val="none"/>
          <w:lang w:val="zh-CN" w:eastAsia="zh-CN"/>
        </w:rPr>
      </w:pPr>
      <w:r>
        <w:rPr>
          <w:rFonts w:hint="eastAsia" w:ascii="宋体" w:hAnsi="宋体"/>
          <w:color w:val="auto"/>
          <w:sz w:val="24"/>
          <w:szCs w:val="24"/>
          <w:highlight w:val="none"/>
        </w:rPr>
        <w:t>项目编号：</w:t>
      </w:r>
      <w:r>
        <w:rPr>
          <w:rFonts w:hint="eastAsia" w:ascii="宋体" w:hAnsi="宋体"/>
          <w:color w:val="auto"/>
          <w:sz w:val="24"/>
          <w:szCs w:val="24"/>
          <w:highlight w:val="none"/>
          <w:lang w:eastAsia="zh-CN"/>
        </w:rPr>
        <w:t>JSZC-320282-JSDZ-G2026-0060</w:t>
      </w:r>
    </w:p>
    <w:tbl>
      <w:tblPr>
        <w:tblStyle w:val="11"/>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73"/>
        <w:gridCol w:w="2315"/>
        <w:gridCol w:w="2327"/>
        <w:gridCol w:w="1969"/>
      </w:tblGrid>
      <w:tr w14:paraId="74D6F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04A73606">
            <w:pPr>
              <w:tabs>
                <w:tab w:val="left" w:pos="255"/>
              </w:tabs>
              <w:spacing w:line="360" w:lineRule="auto"/>
              <w:jc w:val="center"/>
              <w:rPr>
                <w:rFonts w:ascii="宋体" w:hAnsi="宋体"/>
                <w:color w:val="auto"/>
                <w:sz w:val="24"/>
                <w:szCs w:val="21"/>
                <w:highlight w:val="none"/>
                <w:lang w:val="zh-CN"/>
              </w:rPr>
            </w:pPr>
            <w:r>
              <w:rPr>
                <w:rFonts w:hint="eastAsia" w:ascii="宋体" w:hAnsi="宋体"/>
                <w:color w:val="auto"/>
                <w:sz w:val="24"/>
                <w:szCs w:val="21"/>
                <w:highlight w:val="none"/>
                <w:lang w:val="zh-CN"/>
              </w:rPr>
              <w:t>序号</w:t>
            </w:r>
          </w:p>
        </w:tc>
        <w:tc>
          <w:tcPr>
            <w:tcW w:w="1973" w:type="dxa"/>
            <w:noWrap w:val="0"/>
            <w:vAlign w:val="center"/>
          </w:tcPr>
          <w:p w14:paraId="574ADC6B">
            <w:pPr>
              <w:tabs>
                <w:tab w:val="left" w:pos="255"/>
              </w:tabs>
              <w:spacing w:line="360" w:lineRule="auto"/>
              <w:jc w:val="center"/>
              <w:rPr>
                <w:rFonts w:ascii="宋体" w:hAnsi="宋体"/>
                <w:color w:val="auto"/>
                <w:sz w:val="24"/>
                <w:szCs w:val="21"/>
                <w:highlight w:val="none"/>
                <w:lang w:val="zh-CN"/>
              </w:rPr>
            </w:pPr>
            <w:r>
              <w:rPr>
                <w:rFonts w:hint="eastAsia" w:ascii="宋体" w:hAnsi="宋体"/>
                <w:color w:val="auto"/>
                <w:sz w:val="24"/>
                <w:szCs w:val="21"/>
                <w:highlight w:val="none"/>
              </w:rPr>
              <w:t>标的</w:t>
            </w:r>
            <w:r>
              <w:rPr>
                <w:rFonts w:hint="eastAsia" w:ascii="宋体" w:hAnsi="宋体"/>
                <w:color w:val="auto"/>
                <w:sz w:val="24"/>
                <w:szCs w:val="21"/>
                <w:highlight w:val="none"/>
                <w:lang w:val="zh-CN"/>
              </w:rPr>
              <w:t>名称</w:t>
            </w:r>
          </w:p>
        </w:tc>
        <w:tc>
          <w:tcPr>
            <w:tcW w:w="2315" w:type="dxa"/>
            <w:noWrap w:val="0"/>
            <w:vAlign w:val="center"/>
          </w:tcPr>
          <w:p w14:paraId="31B77C3A">
            <w:pPr>
              <w:tabs>
                <w:tab w:val="left" w:pos="255"/>
              </w:tabs>
              <w:spacing w:line="360" w:lineRule="auto"/>
              <w:jc w:val="center"/>
              <w:rPr>
                <w:rFonts w:ascii="宋体" w:hAnsi="宋体"/>
                <w:color w:val="auto"/>
                <w:sz w:val="24"/>
                <w:szCs w:val="21"/>
                <w:highlight w:val="none"/>
                <w:lang w:val="zh-CN"/>
              </w:rPr>
            </w:pPr>
            <w:r>
              <w:rPr>
                <w:rFonts w:hint="eastAsia" w:ascii="宋体" w:hAnsi="宋体"/>
                <w:color w:val="auto"/>
                <w:sz w:val="24"/>
                <w:szCs w:val="21"/>
                <w:highlight w:val="none"/>
                <w:lang w:val="zh-CN"/>
              </w:rPr>
              <w:t>招标要求</w:t>
            </w:r>
          </w:p>
        </w:tc>
        <w:tc>
          <w:tcPr>
            <w:tcW w:w="2327" w:type="dxa"/>
            <w:noWrap w:val="0"/>
            <w:vAlign w:val="center"/>
          </w:tcPr>
          <w:p w14:paraId="0E41FC05">
            <w:pPr>
              <w:tabs>
                <w:tab w:val="left" w:pos="255"/>
              </w:tabs>
              <w:spacing w:line="360" w:lineRule="auto"/>
              <w:jc w:val="center"/>
              <w:rPr>
                <w:rFonts w:ascii="宋体" w:hAnsi="宋体"/>
                <w:color w:val="auto"/>
                <w:sz w:val="24"/>
                <w:szCs w:val="21"/>
                <w:highlight w:val="none"/>
                <w:lang w:val="zh-CN"/>
              </w:rPr>
            </w:pPr>
            <w:r>
              <w:rPr>
                <w:rFonts w:hint="eastAsia" w:ascii="宋体" w:hAnsi="宋体"/>
                <w:color w:val="auto"/>
                <w:sz w:val="24"/>
                <w:szCs w:val="21"/>
                <w:highlight w:val="none"/>
                <w:lang w:val="zh-CN"/>
              </w:rPr>
              <w:t>投标响应</w:t>
            </w:r>
          </w:p>
        </w:tc>
        <w:tc>
          <w:tcPr>
            <w:tcW w:w="1969" w:type="dxa"/>
            <w:noWrap w:val="0"/>
            <w:vAlign w:val="center"/>
          </w:tcPr>
          <w:p w14:paraId="5AFE3185">
            <w:pPr>
              <w:tabs>
                <w:tab w:val="left" w:pos="255"/>
              </w:tabs>
              <w:spacing w:line="360" w:lineRule="auto"/>
              <w:jc w:val="center"/>
              <w:rPr>
                <w:rFonts w:ascii="宋体" w:hAnsi="宋体"/>
                <w:color w:val="auto"/>
                <w:sz w:val="24"/>
                <w:szCs w:val="21"/>
                <w:highlight w:val="none"/>
                <w:lang w:val="zh-CN"/>
              </w:rPr>
            </w:pPr>
            <w:r>
              <w:rPr>
                <w:rFonts w:hint="eastAsia" w:ascii="宋体" w:hAnsi="宋体"/>
                <w:color w:val="auto"/>
                <w:sz w:val="24"/>
                <w:szCs w:val="21"/>
                <w:highlight w:val="none"/>
                <w:lang w:val="zh-CN"/>
              </w:rPr>
              <w:t>正偏离/负偏离</w:t>
            </w:r>
          </w:p>
        </w:tc>
      </w:tr>
      <w:tr w14:paraId="66099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7D4FF1C3">
            <w:pPr>
              <w:tabs>
                <w:tab w:val="left" w:pos="255"/>
              </w:tabs>
              <w:spacing w:line="360" w:lineRule="auto"/>
              <w:ind w:left="420" w:firstLine="480"/>
              <w:rPr>
                <w:rFonts w:ascii="宋体" w:hAnsi="宋体"/>
                <w:color w:val="auto"/>
                <w:sz w:val="24"/>
                <w:szCs w:val="21"/>
                <w:highlight w:val="none"/>
                <w:lang w:val="zh-CN"/>
              </w:rPr>
            </w:pPr>
          </w:p>
        </w:tc>
        <w:tc>
          <w:tcPr>
            <w:tcW w:w="1973" w:type="dxa"/>
            <w:noWrap w:val="0"/>
            <w:vAlign w:val="center"/>
          </w:tcPr>
          <w:p w14:paraId="1AC434DD">
            <w:pPr>
              <w:tabs>
                <w:tab w:val="left" w:pos="255"/>
              </w:tabs>
              <w:spacing w:line="360" w:lineRule="auto"/>
              <w:ind w:left="420" w:firstLine="480"/>
              <w:rPr>
                <w:rFonts w:ascii="宋体" w:hAnsi="宋体"/>
                <w:color w:val="auto"/>
                <w:sz w:val="24"/>
                <w:szCs w:val="21"/>
                <w:highlight w:val="none"/>
                <w:lang w:val="zh-CN"/>
              </w:rPr>
            </w:pPr>
          </w:p>
        </w:tc>
        <w:tc>
          <w:tcPr>
            <w:tcW w:w="2315" w:type="dxa"/>
            <w:noWrap w:val="0"/>
            <w:vAlign w:val="center"/>
          </w:tcPr>
          <w:p w14:paraId="4348046C">
            <w:pPr>
              <w:tabs>
                <w:tab w:val="left" w:pos="255"/>
              </w:tabs>
              <w:spacing w:line="360" w:lineRule="auto"/>
              <w:ind w:left="420" w:firstLine="480"/>
              <w:rPr>
                <w:rFonts w:ascii="宋体" w:hAnsi="宋体"/>
                <w:color w:val="auto"/>
                <w:sz w:val="24"/>
                <w:szCs w:val="21"/>
                <w:highlight w:val="none"/>
                <w:lang w:val="zh-CN"/>
              </w:rPr>
            </w:pPr>
          </w:p>
        </w:tc>
        <w:tc>
          <w:tcPr>
            <w:tcW w:w="2327" w:type="dxa"/>
            <w:noWrap w:val="0"/>
            <w:vAlign w:val="center"/>
          </w:tcPr>
          <w:p w14:paraId="18C15E7E">
            <w:pPr>
              <w:tabs>
                <w:tab w:val="left" w:pos="255"/>
              </w:tabs>
              <w:spacing w:line="360" w:lineRule="auto"/>
              <w:ind w:left="420" w:firstLine="480"/>
              <w:rPr>
                <w:rFonts w:ascii="宋体" w:hAnsi="宋体"/>
                <w:color w:val="auto"/>
                <w:sz w:val="24"/>
                <w:szCs w:val="21"/>
                <w:highlight w:val="none"/>
                <w:lang w:val="zh-CN"/>
              </w:rPr>
            </w:pPr>
          </w:p>
        </w:tc>
        <w:tc>
          <w:tcPr>
            <w:tcW w:w="1969" w:type="dxa"/>
            <w:noWrap w:val="0"/>
            <w:vAlign w:val="center"/>
          </w:tcPr>
          <w:p w14:paraId="23234C22">
            <w:pPr>
              <w:tabs>
                <w:tab w:val="left" w:pos="255"/>
              </w:tabs>
              <w:spacing w:line="360" w:lineRule="auto"/>
              <w:ind w:left="420" w:firstLine="480"/>
              <w:rPr>
                <w:rFonts w:ascii="宋体" w:hAnsi="宋体"/>
                <w:color w:val="auto"/>
                <w:sz w:val="24"/>
                <w:szCs w:val="21"/>
                <w:highlight w:val="none"/>
                <w:lang w:val="zh-CN"/>
              </w:rPr>
            </w:pPr>
          </w:p>
        </w:tc>
      </w:tr>
      <w:tr w14:paraId="5030F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48AE0576">
            <w:pPr>
              <w:tabs>
                <w:tab w:val="left" w:pos="255"/>
              </w:tabs>
              <w:spacing w:line="360" w:lineRule="auto"/>
              <w:ind w:left="420" w:firstLine="480"/>
              <w:rPr>
                <w:rFonts w:ascii="宋体" w:hAnsi="宋体"/>
                <w:color w:val="auto"/>
                <w:sz w:val="24"/>
                <w:szCs w:val="21"/>
                <w:highlight w:val="none"/>
                <w:lang w:val="zh-CN"/>
              </w:rPr>
            </w:pPr>
          </w:p>
        </w:tc>
        <w:tc>
          <w:tcPr>
            <w:tcW w:w="1973" w:type="dxa"/>
            <w:noWrap w:val="0"/>
            <w:vAlign w:val="center"/>
          </w:tcPr>
          <w:p w14:paraId="275BBFE1">
            <w:pPr>
              <w:tabs>
                <w:tab w:val="left" w:pos="255"/>
              </w:tabs>
              <w:spacing w:line="360" w:lineRule="auto"/>
              <w:ind w:left="420" w:firstLine="480"/>
              <w:rPr>
                <w:rFonts w:ascii="宋体" w:hAnsi="宋体"/>
                <w:color w:val="auto"/>
                <w:sz w:val="24"/>
                <w:szCs w:val="21"/>
                <w:highlight w:val="none"/>
                <w:lang w:val="zh-CN"/>
              </w:rPr>
            </w:pPr>
          </w:p>
        </w:tc>
        <w:tc>
          <w:tcPr>
            <w:tcW w:w="2315" w:type="dxa"/>
            <w:noWrap w:val="0"/>
            <w:vAlign w:val="center"/>
          </w:tcPr>
          <w:p w14:paraId="6451F07A">
            <w:pPr>
              <w:tabs>
                <w:tab w:val="left" w:pos="255"/>
              </w:tabs>
              <w:spacing w:line="360" w:lineRule="auto"/>
              <w:ind w:left="420" w:firstLine="480"/>
              <w:rPr>
                <w:rFonts w:ascii="宋体" w:hAnsi="宋体"/>
                <w:color w:val="auto"/>
                <w:sz w:val="24"/>
                <w:szCs w:val="21"/>
                <w:highlight w:val="none"/>
                <w:lang w:val="zh-CN"/>
              </w:rPr>
            </w:pPr>
          </w:p>
        </w:tc>
        <w:tc>
          <w:tcPr>
            <w:tcW w:w="2327" w:type="dxa"/>
            <w:noWrap w:val="0"/>
            <w:vAlign w:val="center"/>
          </w:tcPr>
          <w:p w14:paraId="1F01393E">
            <w:pPr>
              <w:tabs>
                <w:tab w:val="left" w:pos="255"/>
              </w:tabs>
              <w:spacing w:line="360" w:lineRule="auto"/>
              <w:ind w:left="420" w:firstLine="480"/>
              <w:rPr>
                <w:rFonts w:ascii="宋体" w:hAnsi="宋体"/>
                <w:color w:val="auto"/>
                <w:sz w:val="24"/>
                <w:szCs w:val="21"/>
                <w:highlight w:val="none"/>
                <w:lang w:val="zh-CN"/>
              </w:rPr>
            </w:pPr>
          </w:p>
        </w:tc>
        <w:tc>
          <w:tcPr>
            <w:tcW w:w="1969" w:type="dxa"/>
            <w:noWrap w:val="0"/>
            <w:vAlign w:val="center"/>
          </w:tcPr>
          <w:p w14:paraId="11B2E8BD">
            <w:pPr>
              <w:tabs>
                <w:tab w:val="left" w:pos="255"/>
              </w:tabs>
              <w:spacing w:line="360" w:lineRule="auto"/>
              <w:ind w:left="420" w:firstLine="480"/>
              <w:rPr>
                <w:rFonts w:ascii="宋体" w:hAnsi="宋体"/>
                <w:color w:val="auto"/>
                <w:sz w:val="24"/>
                <w:szCs w:val="21"/>
                <w:highlight w:val="none"/>
                <w:lang w:val="zh-CN"/>
              </w:rPr>
            </w:pPr>
          </w:p>
        </w:tc>
      </w:tr>
      <w:tr w14:paraId="37249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002ED0EE">
            <w:pPr>
              <w:tabs>
                <w:tab w:val="left" w:pos="255"/>
              </w:tabs>
              <w:spacing w:line="360" w:lineRule="auto"/>
              <w:ind w:left="420" w:firstLine="480"/>
              <w:rPr>
                <w:rFonts w:ascii="宋体" w:hAnsi="宋体"/>
                <w:color w:val="auto"/>
                <w:sz w:val="24"/>
                <w:szCs w:val="21"/>
                <w:highlight w:val="none"/>
                <w:lang w:val="zh-CN"/>
              </w:rPr>
            </w:pPr>
          </w:p>
        </w:tc>
        <w:tc>
          <w:tcPr>
            <w:tcW w:w="1973" w:type="dxa"/>
            <w:noWrap w:val="0"/>
            <w:vAlign w:val="center"/>
          </w:tcPr>
          <w:p w14:paraId="204664D8">
            <w:pPr>
              <w:tabs>
                <w:tab w:val="left" w:pos="255"/>
              </w:tabs>
              <w:spacing w:line="360" w:lineRule="auto"/>
              <w:ind w:left="420" w:firstLine="480"/>
              <w:rPr>
                <w:rFonts w:ascii="宋体" w:hAnsi="宋体"/>
                <w:color w:val="auto"/>
                <w:sz w:val="24"/>
                <w:szCs w:val="21"/>
                <w:highlight w:val="none"/>
                <w:lang w:val="zh-CN"/>
              </w:rPr>
            </w:pPr>
          </w:p>
        </w:tc>
        <w:tc>
          <w:tcPr>
            <w:tcW w:w="2315" w:type="dxa"/>
            <w:noWrap w:val="0"/>
            <w:vAlign w:val="center"/>
          </w:tcPr>
          <w:p w14:paraId="39ADEC2F">
            <w:pPr>
              <w:tabs>
                <w:tab w:val="left" w:pos="255"/>
              </w:tabs>
              <w:spacing w:line="360" w:lineRule="auto"/>
              <w:ind w:left="420" w:firstLine="480"/>
              <w:rPr>
                <w:rFonts w:ascii="宋体" w:hAnsi="宋体"/>
                <w:color w:val="auto"/>
                <w:sz w:val="24"/>
                <w:szCs w:val="21"/>
                <w:highlight w:val="none"/>
                <w:lang w:val="zh-CN"/>
              </w:rPr>
            </w:pPr>
          </w:p>
        </w:tc>
        <w:tc>
          <w:tcPr>
            <w:tcW w:w="2327" w:type="dxa"/>
            <w:noWrap w:val="0"/>
            <w:vAlign w:val="center"/>
          </w:tcPr>
          <w:p w14:paraId="5AA5AED1">
            <w:pPr>
              <w:tabs>
                <w:tab w:val="left" w:pos="255"/>
              </w:tabs>
              <w:spacing w:line="360" w:lineRule="auto"/>
              <w:ind w:left="420" w:firstLine="480"/>
              <w:rPr>
                <w:rFonts w:ascii="宋体" w:hAnsi="宋体"/>
                <w:color w:val="auto"/>
                <w:sz w:val="24"/>
                <w:szCs w:val="21"/>
                <w:highlight w:val="none"/>
                <w:lang w:val="zh-CN"/>
              </w:rPr>
            </w:pPr>
          </w:p>
        </w:tc>
        <w:tc>
          <w:tcPr>
            <w:tcW w:w="1969" w:type="dxa"/>
            <w:noWrap w:val="0"/>
            <w:vAlign w:val="center"/>
          </w:tcPr>
          <w:p w14:paraId="46D9CCF0">
            <w:pPr>
              <w:tabs>
                <w:tab w:val="left" w:pos="255"/>
              </w:tabs>
              <w:spacing w:line="360" w:lineRule="auto"/>
              <w:ind w:left="420" w:firstLine="480"/>
              <w:rPr>
                <w:rFonts w:ascii="宋体" w:hAnsi="宋体"/>
                <w:color w:val="auto"/>
                <w:sz w:val="24"/>
                <w:szCs w:val="21"/>
                <w:highlight w:val="none"/>
                <w:lang w:val="zh-CN"/>
              </w:rPr>
            </w:pPr>
          </w:p>
        </w:tc>
      </w:tr>
      <w:tr w14:paraId="4F0CF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6AA366B6">
            <w:pPr>
              <w:tabs>
                <w:tab w:val="left" w:pos="255"/>
              </w:tabs>
              <w:spacing w:line="360" w:lineRule="auto"/>
              <w:ind w:left="420" w:firstLine="480"/>
              <w:rPr>
                <w:rFonts w:ascii="宋体" w:hAnsi="宋体"/>
                <w:color w:val="auto"/>
                <w:sz w:val="24"/>
                <w:szCs w:val="21"/>
                <w:highlight w:val="none"/>
                <w:lang w:val="zh-CN"/>
              </w:rPr>
            </w:pPr>
          </w:p>
        </w:tc>
        <w:tc>
          <w:tcPr>
            <w:tcW w:w="1973" w:type="dxa"/>
            <w:noWrap w:val="0"/>
            <w:vAlign w:val="center"/>
          </w:tcPr>
          <w:p w14:paraId="62BA2C35">
            <w:pPr>
              <w:tabs>
                <w:tab w:val="left" w:pos="255"/>
              </w:tabs>
              <w:spacing w:line="360" w:lineRule="auto"/>
              <w:ind w:left="420" w:firstLine="480"/>
              <w:rPr>
                <w:rFonts w:ascii="宋体" w:hAnsi="宋体"/>
                <w:color w:val="auto"/>
                <w:sz w:val="24"/>
                <w:szCs w:val="21"/>
                <w:highlight w:val="none"/>
                <w:lang w:val="zh-CN"/>
              </w:rPr>
            </w:pPr>
          </w:p>
        </w:tc>
        <w:tc>
          <w:tcPr>
            <w:tcW w:w="2315" w:type="dxa"/>
            <w:noWrap w:val="0"/>
            <w:vAlign w:val="center"/>
          </w:tcPr>
          <w:p w14:paraId="301D40FE">
            <w:pPr>
              <w:tabs>
                <w:tab w:val="left" w:pos="255"/>
              </w:tabs>
              <w:spacing w:line="360" w:lineRule="auto"/>
              <w:ind w:left="420" w:firstLine="480"/>
              <w:rPr>
                <w:rFonts w:ascii="宋体" w:hAnsi="宋体"/>
                <w:color w:val="auto"/>
                <w:sz w:val="24"/>
                <w:szCs w:val="21"/>
                <w:highlight w:val="none"/>
                <w:lang w:val="zh-CN"/>
              </w:rPr>
            </w:pPr>
          </w:p>
        </w:tc>
        <w:tc>
          <w:tcPr>
            <w:tcW w:w="2327" w:type="dxa"/>
            <w:noWrap w:val="0"/>
            <w:vAlign w:val="center"/>
          </w:tcPr>
          <w:p w14:paraId="4262D48B">
            <w:pPr>
              <w:tabs>
                <w:tab w:val="left" w:pos="255"/>
              </w:tabs>
              <w:spacing w:line="360" w:lineRule="auto"/>
              <w:ind w:left="420" w:firstLine="480"/>
              <w:rPr>
                <w:rFonts w:ascii="宋体" w:hAnsi="宋体"/>
                <w:color w:val="auto"/>
                <w:sz w:val="24"/>
                <w:szCs w:val="21"/>
                <w:highlight w:val="none"/>
                <w:lang w:val="zh-CN"/>
              </w:rPr>
            </w:pPr>
          </w:p>
        </w:tc>
        <w:tc>
          <w:tcPr>
            <w:tcW w:w="1969" w:type="dxa"/>
            <w:noWrap w:val="0"/>
            <w:vAlign w:val="center"/>
          </w:tcPr>
          <w:p w14:paraId="05FCBD65">
            <w:pPr>
              <w:tabs>
                <w:tab w:val="left" w:pos="255"/>
              </w:tabs>
              <w:spacing w:line="360" w:lineRule="auto"/>
              <w:ind w:left="420" w:firstLine="480"/>
              <w:rPr>
                <w:rFonts w:ascii="宋体" w:hAnsi="宋体"/>
                <w:color w:val="auto"/>
                <w:sz w:val="24"/>
                <w:szCs w:val="21"/>
                <w:highlight w:val="none"/>
                <w:lang w:val="zh-CN"/>
              </w:rPr>
            </w:pPr>
          </w:p>
        </w:tc>
      </w:tr>
      <w:tr w14:paraId="425BB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734D5589">
            <w:pPr>
              <w:tabs>
                <w:tab w:val="left" w:pos="255"/>
              </w:tabs>
              <w:spacing w:line="360" w:lineRule="auto"/>
              <w:ind w:left="420" w:firstLine="480"/>
              <w:rPr>
                <w:rFonts w:ascii="宋体" w:hAnsi="宋体"/>
                <w:color w:val="auto"/>
                <w:sz w:val="24"/>
                <w:szCs w:val="21"/>
                <w:highlight w:val="none"/>
                <w:lang w:val="zh-CN"/>
              </w:rPr>
            </w:pPr>
          </w:p>
        </w:tc>
        <w:tc>
          <w:tcPr>
            <w:tcW w:w="1973" w:type="dxa"/>
            <w:noWrap w:val="0"/>
            <w:vAlign w:val="center"/>
          </w:tcPr>
          <w:p w14:paraId="4F94A927">
            <w:pPr>
              <w:tabs>
                <w:tab w:val="left" w:pos="255"/>
              </w:tabs>
              <w:spacing w:line="360" w:lineRule="auto"/>
              <w:ind w:left="420" w:firstLine="480"/>
              <w:rPr>
                <w:rFonts w:ascii="宋体" w:hAnsi="宋体"/>
                <w:color w:val="auto"/>
                <w:sz w:val="24"/>
                <w:szCs w:val="21"/>
                <w:highlight w:val="none"/>
                <w:lang w:val="zh-CN"/>
              </w:rPr>
            </w:pPr>
          </w:p>
        </w:tc>
        <w:tc>
          <w:tcPr>
            <w:tcW w:w="2315" w:type="dxa"/>
            <w:noWrap w:val="0"/>
            <w:vAlign w:val="center"/>
          </w:tcPr>
          <w:p w14:paraId="76ECAECB">
            <w:pPr>
              <w:tabs>
                <w:tab w:val="left" w:pos="255"/>
              </w:tabs>
              <w:spacing w:line="360" w:lineRule="auto"/>
              <w:ind w:left="420" w:firstLine="480"/>
              <w:rPr>
                <w:rFonts w:ascii="宋体" w:hAnsi="宋体"/>
                <w:color w:val="auto"/>
                <w:sz w:val="24"/>
                <w:szCs w:val="21"/>
                <w:highlight w:val="none"/>
                <w:lang w:val="zh-CN"/>
              </w:rPr>
            </w:pPr>
          </w:p>
        </w:tc>
        <w:tc>
          <w:tcPr>
            <w:tcW w:w="2327" w:type="dxa"/>
            <w:noWrap w:val="0"/>
            <w:vAlign w:val="center"/>
          </w:tcPr>
          <w:p w14:paraId="17E65356">
            <w:pPr>
              <w:tabs>
                <w:tab w:val="left" w:pos="255"/>
              </w:tabs>
              <w:spacing w:line="360" w:lineRule="auto"/>
              <w:ind w:left="420" w:firstLine="480"/>
              <w:rPr>
                <w:rFonts w:ascii="宋体" w:hAnsi="宋体"/>
                <w:color w:val="auto"/>
                <w:sz w:val="24"/>
                <w:szCs w:val="21"/>
                <w:highlight w:val="none"/>
                <w:lang w:val="zh-CN"/>
              </w:rPr>
            </w:pPr>
          </w:p>
        </w:tc>
        <w:tc>
          <w:tcPr>
            <w:tcW w:w="1969" w:type="dxa"/>
            <w:noWrap w:val="0"/>
            <w:vAlign w:val="center"/>
          </w:tcPr>
          <w:p w14:paraId="5DDFD785">
            <w:pPr>
              <w:tabs>
                <w:tab w:val="left" w:pos="255"/>
              </w:tabs>
              <w:spacing w:line="360" w:lineRule="auto"/>
              <w:ind w:left="420" w:firstLine="480"/>
              <w:rPr>
                <w:rFonts w:ascii="宋体" w:hAnsi="宋体"/>
                <w:color w:val="auto"/>
                <w:sz w:val="24"/>
                <w:szCs w:val="21"/>
                <w:highlight w:val="none"/>
                <w:lang w:val="zh-CN"/>
              </w:rPr>
            </w:pPr>
          </w:p>
        </w:tc>
      </w:tr>
    </w:tbl>
    <w:p w14:paraId="372235B2">
      <w:pPr>
        <w:rPr>
          <w:rFonts w:ascii="黑体" w:hAnsi="宋体" w:eastAsia="黑体"/>
          <w:bCs/>
          <w:color w:val="auto"/>
          <w:sz w:val="28"/>
          <w:szCs w:val="28"/>
          <w:highlight w:val="none"/>
        </w:rPr>
      </w:pPr>
    </w:p>
    <w:p w14:paraId="3ECFC6B7">
      <w:pPr>
        <w:rPr>
          <w:rFonts w:ascii="宋体" w:hAnsi="宋体"/>
          <w:bCs/>
          <w:color w:val="auto"/>
          <w:sz w:val="24"/>
          <w:highlight w:val="none"/>
        </w:rPr>
      </w:pPr>
      <w:r>
        <w:rPr>
          <w:rFonts w:hint="eastAsia" w:ascii="宋体" w:hAnsi="宋体"/>
          <w:bCs/>
          <w:color w:val="auto"/>
          <w:sz w:val="24"/>
          <w:highlight w:val="none"/>
        </w:rPr>
        <w:t xml:space="preserve">                                          投标人（电子签章）：</w:t>
      </w:r>
    </w:p>
    <w:p w14:paraId="04E0C58C">
      <w:pPr>
        <w:rPr>
          <w:rFonts w:ascii="黑体" w:hAnsi="宋体" w:eastAsia="黑体"/>
          <w:bCs/>
          <w:color w:val="auto"/>
          <w:sz w:val="28"/>
          <w:szCs w:val="28"/>
          <w:highlight w:val="none"/>
        </w:rPr>
      </w:pPr>
    </w:p>
    <w:p w14:paraId="4B2302DA">
      <w:pPr>
        <w:spacing w:line="360" w:lineRule="auto"/>
        <w:ind w:left="420"/>
        <w:rPr>
          <w:rFonts w:ascii="宋体" w:hAnsi="宋体"/>
          <w:bCs/>
          <w:color w:val="auto"/>
          <w:szCs w:val="21"/>
          <w:highlight w:val="none"/>
          <w:lang w:val="zh-CN"/>
        </w:rPr>
      </w:pPr>
      <w:r>
        <w:rPr>
          <w:rFonts w:hint="eastAsia" w:ascii="宋体" w:hAnsi="宋体"/>
          <w:bCs/>
          <w:color w:val="auto"/>
          <w:szCs w:val="21"/>
          <w:highlight w:val="none"/>
          <w:lang w:val="zh-CN"/>
        </w:rPr>
        <w:t>注：</w:t>
      </w:r>
    </w:p>
    <w:p w14:paraId="7D204309">
      <w:pPr>
        <w:spacing w:line="360" w:lineRule="auto"/>
        <w:ind w:left="420" w:firstLine="420"/>
        <w:jc w:val="left"/>
        <w:rPr>
          <w:rFonts w:ascii="宋体" w:hAnsi="宋体"/>
          <w:bCs/>
          <w:color w:val="auto"/>
          <w:szCs w:val="21"/>
          <w:highlight w:val="none"/>
          <w:lang w:val="zh-CN"/>
        </w:rPr>
      </w:pPr>
      <w:r>
        <w:rPr>
          <w:rFonts w:hint="eastAsia" w:ascii="宋体" w:hAnsi="宋体"/>
          <w:bCs/>
          <w:color w:val="auto"/>
          <w:szCs w:val="21"/>
          <w:highlight w:val="none"/>
          <w:lang w:val="zh-CN"/>
        </w:rPr>
        <w:t>（</w:t>
      </w:r>
      <w:r>
        <w:rPr>
          <w:rFonts w:hint="eastAsia" w:ascii="宋体" w:hAnsi="宋体"/>
          <w:bCs/>
          <w:color w:val="auto"/>
          <w:szCs w:val="21"/>
          <w:highlight w:val="none"/>
        </w:rPr>
        <w:t>1</w:t>
      </w:r>
      <w:r>
        <w:rPr>
          <w:rFonts w:hint="eastAsia" w:ascii="宋体" w:hAnsi="宋体"/>
          <w:bCs/>
          <w:color w:val="auto"/>
          <w:szCs w:val="21"/>
          <w:highlight w:val="none"/>
          <w:lang w:val="zh-CN"/>
        </w:rPr>
        <w:t>）投标人应对照招标文件第三章“项目技术要求和有关说明”的相关要求，将自身响应的偏离情况（与招标文件要求不一致的地方）详细填入上表，并注明“正偏离/负偏离”；若未填写上表，视为完全响应。</w:t>
      </w:r>
    </w:p>
    <w:p w14:paraId="30B26251">
      <w:pPr>
        <w:spacing w:line="360" w:lineRule="auto"/>
        <w:ind w:left="420" w:firstLine="420"/>
        <w:jc w:val="left"/>
        <w:rPr>
          <w:rFonts w:ascii="宋体" w:hAnsi="宋体"/>
          <w:bCs/>
          <w:color w:val="auto"/>
          <w:szCs w:val="21"/>
          <w:highlight w:val="none"/>
          <w:lang w:val="zh-CN"/>
        </w:rPr>
      </w:pPr>
      <w:r>
        <w:rPr>
          <w:rFonts w:hint="eastAsia" w:ascii="宋体" w:hAnsi="宋体"/>
          <w:bCs/>
          <w:color w:val="auto"/>
          <w:szCs w:val="21"/>
          <w:highlight w:val="none"/>
          <w:lang w:val="zh-CN"/>
        </w:rPr>
        <w:t>（</w:t>
      </w:r>
      <w:r>
        <w:rPr>
          <w:rFonts w:hint="eastAsia" w:ascii="宋体" w:hAnsi="宋体"/>
          <w:bCs/>
          <w:color w:val="auto"/>
          <w:szCs w:val="21"/>
          <w:highlight w:val="none"/>
        </w:rPr>
        <w:t>2</w:t>
      </w:r>
      <w:r>
        <w:rPr>
          <w:rFonts w:hint="eastAsia" w:ascii="宋体" w:hAnsi="宋体"/>
          <w:bCs/>
          <w:color w:val="auto"/>
          <w:szCs w:val="21"/>
          <w:highlight w:val="none"/>
          <w:lang w:val="zh-CN"/>
        </w:rPr>
        <w:t>）“正偏离”指投标人提供的服务（货物）响应情况优于招标文件要求；“负偏离”指投标人提供的服务（货物）响应情况劣于招标文件要求。</w:t>
      </w:r>
    </w:p>
    <w:p w14:paraId="3FC0CDB7">
      <w:pPr>
        <w:rPr>
          <w:rFonts w:ascii="黑体" w:hAnsi="宋体" w:eastAsia="黑体"/>
          <w:bCs/>
          <w:color w:val="auto"/>
          <w:sz w:val="28"/>
          <w:szCs w:val="28"/>
          <w:highlight w:val="none"/>
        </w:rPr>
      </w:pPr>
    </w:p>
    <w:p w14:paraId="5DD2D7DF">
      <w:pPr>
        <w:rPr>
          <w:rFonts w:ascii="黑体" w:hAnsi="宋体" w:eastAsia="黑体"/>
          <w:bCs/>
          <w:color w:val="auto"/>
          <w:sz w:val="24"/>
          <w:szCs w:val="24"/>
          <w:highlight w:val="none"/>
        </w:rPr>
      </w:pPr>
      <w:r>
        <w:rPr>
          <w:rFonts w:ascii="宋体" w:hAnsi="宋体"/>
          <w:color w:val="auto"/>
          <w:sz w:val="24"/>
          <w:szCs w:val="21"/>
          <w:highlight w:val="none"/>
          <w:lang w:val="zh-CN"/>
        </w:rPr>
        <w:br w:type="page" w:clear="all"/>
      </w:r>
      <w:r>
        <w:rPr>
          <w:rFonts w:hint="eastAsia" w:ascii="黑体" w:hAnsi="宋体" w:eastAsia="黑体"/>
          <w:bCs/>
          <w:color w:val="auto"/>
          <w:sz w:val="28"/>
          <w:szCs w:val="28"/>
          <w:highlight w:val="none"/>
        </w:rPr>
        <w:t>十一、</w:t>
      </w:r>
      <w:r>
        <w:rPr>
          <w:rFonts w:hint="eastAsia" w:ascii="黑体" w:hAnsi="宋体" w:eastAsia="黑体"/>
          <w:bCs/>
          <w:color w:val="auto"/>
          <w:sz w:val="28"/>
          <w:szCs w:val="28"/>
          <w:highlight w:val="none"/>
          <w:lang w:val="zh-CN"/>
        </w:rPr>
        <w:t>项目人员配置清单（</w:t>
      </w:r>
      <w:r>
        <w:rPr>
          <w:rFonts w:hint="eastAsia" w:ascii="黑体" w:hAnsi="宋体" w:eastAsia="黑体"/>
          <w:bCs/>
          <w:color w:val="auto"/>
          <w:sz w:val="28"/>
          <w:szCs w:val="28"/>
          <w:highlight w:val="none"/>
        </w:rPr>
        <w:t>参考</w:t>
      </w:r>
      <w:r>
        <w:rPr>
          <w:rFonts w:hint="eastAsia" w:ascii="黑体" w:hAnsi="宋体" w:eastAsia="黑体"/>
          <w:bCs/>
          <w:color w:val="auto"/>
          <w:sz w:val="28"/>
          <w:szCs w:val="28"/>
          <w:highlight w:val="none"/>
          <w:lang w:val="zh-CN"/>
        </w:rPr>
        <w:t>格式）:</w:t>
      </w:r>
    </w:p>
    <w:p w14:paraId="751078A4">
      <w:pPr>
        <w:tabs>
          <w:tab w:val="left" w:pos="255"/>
        </w:tabs>
        <w:spacing w:line="360" w:lineRule="auto"/>
        <w:rPr>
          <w:rFonts w:ascii="宋体" w:hAnsi="宋体"/>
          <w:bCs/>
          <w:color w:val="auto"/>
          <w:sz w:val="24"/>
          <w:szCs w:val="24"/>
          <w:highlight w:val="none"/>
          <w:lang w:val="zh-CN"/>
        </w:rPr>
      </w:pPr>
    </w:p>
    <w:p w14:paraId="13566CCC">
      <w:pPr>
        <w:tabs>
          <w:tab w:val="left" w:pos="255"/>
        </w:tabs>
        <w:spacing w:line="360" w:lineRule="auto"/>
        <w:jc w:val="center"/>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项目人员配置清单</w:t>
      </w:r>
    </w:p>
    <w:p w14:paraId="74DF001A">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项目名称：</w:t>
      </w:r>
      <w:r>
        <w:rPr>
          <w:rFonts w:hint="eastAsia" w:ascii="宋体" w:hAnsi="宋体"/>
          <w:color w:val="auto"/>
          <w:sz w:val="24"/>
          <w:szCs w:val="24"/>
          <w:highlight w:val="none"/>
          <w:lang w:eastAsia="zh-CN"/>
        </w:rPr>
        <w:t>丁蜀镇2026年污水提升井日常运维服务</w:t>
      </w:r>
    </w:p>
    <w:p w14:paraId="0DA01EE9">
      <w:pPr>
        <w:tabs>
          <w:tab w:val="left" w:pos="255"/>
        </w:tabs>
        <w:spacing w:line="360" w:lineRule="auto"/>
        <w:rPr>
          <w:rFonts w:hint="eastAsia" w:ascii="宋体" w:hAnsi="宋体" w:eastAsia="宋体"/>
          <w:bCs/>
          <w:color w:val="auto"/>
          <w:sz w:val="24"/>
          <w:szCs w:val="24"/>
          <w:highlight w:val="none"/>
          <w:lang w:val="zh-CN" w:eastAsia="zh-CN"/>
        </w:rPr>
      </w:pPr>
      <w:r>
        <w:rPr>
          <w:rFonts w:hint="eastAsia" w:ascii="宋体" w:hAnsi="宋体"/>
          <w:color w:val="auto"/>
          <w:sz w:val="24"/>
          <w:szCs w:val="24"/>
          <w:highlight w:val="none"/>
        </w:rPr>
        <w:t>项目编号：</w:t>
      </w:r>
      <w:r>
        <w:rPr>
          <w:rFonts w:hint="eastAsia" w:ascii="宋体" w:hAnsi="宋体"/>
          <w:color w:val="auto"/>
          <w:sz w:val="24"/>
          <w:szCs w:val="24"/>
          <w:highlight w:val="none"/>
          <w:lang w:eastAsia="zh-CN"/>
        </w:rPr>
        <w:t>JSZC-320282-JSDZ-G2026-0060</w:t>
      </w:r>
    </w:p>
    <w:tbl>
      <w:tblPr>
        <w:tblStyle w:val="11"/>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134"/>
        <w:gridCol w:w="709"/>
        <w:gridCol w:w="709"/>
        <w:gridCol w:w="1559"/>
        <w:gridCol w:w="709"/>
        <w:gridCol w:w="1134"/>
        <w:gridCol w:w="1984"/>
        <w:gridCol w:w="1005"/>
      </w:tblGrid>
      <w:tr w14:paraId="1D592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171D5DFA">
            <w:pPr>
              <w:jc w:val="center"/>
              <w:rPr>
                <w:b/>
                <w:color w:val="auto"/>
                <w:sz w:val="24"/>
                <w:highlight w:val="none"/>
              </w:rPr>
            </w:pPr>
            <w:bookmarkStart w:id="313" w:name="_Hlk154043708"/>
            <w:r>
              <w:rPr>
                <w:rFonts w:hint="eastAsia" w:ascii="宋体" w:hAnsi="宋体"/>
                <w:b/>
                <w:color w:val="auto"/>
                <w:sz w:val="24"/>
                <w:highlight w:val="none"/>
              </w:rPr>
              <w:t>序号</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41FA120">
            <w:pPr>
              <w:jc w:val="center"/>
              <w:rPr>
                <w:b/>
                <w:color w:val="auto"/>
                <w:sz w:val="24"/>
                <w:highlight w:val="none"/>
              </w:rPr>
            </w:pPr>
            <w:r>
              <w:rPr>
                <w:rFonts w:hint="eastAsia" w:ascii="宋体" w:hAnsi="宋体"/>
                <w:b/>
                <w:color w:val="auto"/>
                <w:sz w:val="24"/>
                <w:highlight w:val="none"/>
              </w:rPr>
              <w:t>姓名</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8ADA405">
            <w:pPr>
              <w:jc w:val="center"/>
              <w:rPr>
                <w:b/>
                <w:color w:val="auto"/>
                <w:sz w:val="24"/>
                <w:highlight w:val="none"/>
              </w:rPr>
            </w:pPr>
            <w:r>
              <w:rPr>
                <w:rFonts w:hint="eastAsia" w:ascii="宋体" w:hAnsi="宋体"/>
                <w:b/>
                <w:color w:val="auto"/>
                <w:sz w:val="24"/>
                <w:highlight w:val="none"/>
              </w:rPr>
              <w:t>性别</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040C523">
            <w:pPr>
              <w:jc w:val="center"/>
              <w:rPr>
                <w:b/>
                <w:color w:val="auto"/>
                <w:sz w:val="24"/>
                <w:highlight w:val="none"/>
              </w:rPr>
            </w:pPr>
            <w:r>
              <w:rPr>
                <w:rFonts w:hint="eastAsia" w:ascii="宋体" w:hAnsi="宋体"/>
                <w:b/>
                <w:color w:val="auto"/>
                <w:sz w:val="24"/>
                <w:highlight w:val="none"/>
              </w:rPr>
              <w:t>年龄</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07B8DFF6">
            <w:pPr>
              <w:jc w:val="center"/>
              <w:rPr>
                <w:b/>
                <w:color w:val="auto"/>
                <w:sz w:val="24"/>
                <w:highlight w:val="none"/>
              </w:rPr>
            </w:pPr>
            <w:r>
              <w:rPr>
                <w:rFonts w:hint="eastAsia" w:ascii="宋体" w:hAnsi="宋体"/>
                <w:b/>
                <w:color w:val="auto"/>
                <w:sz w:val="24"/>
                <w:highlight w:val="none"/>
              </w:rPr>
              <w:t>岗位名称</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322E977">
            <w:pPr>
              <w:jc w:val="center"/>
              <w:rPr>
                <w:b/>
                <w:color w:val="auto"/>
                <w:sz w:val="24"/>
                <w:highlight w:val="none"/>
              </w:rPr>
            </w:pPr>
            <w:r>
              <w:rPr>
                <w:rFonts w:hint="eastAsia" w:ascii="宋体" w:hAnsi="宋体"/>
                <w:b/>
                <w:color w:val="auto"/>
                <w:sz w:val="24"/>
                <w:highlight w:val="none"/>
              </w:rPr>
              <w:t>学历</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935176F">
            <w:pPr>
              <w:jc w:val="center"/>
              <w:rPr>
                <w:b/>
                <w:color w:val="auto"/>
                <w:sz w:val="24"/>
                <w:highlight w:val="none"/>
              </w:rPr>
            </w:pPr>
            <w:r>
              <w:rPr>
                <w:rFonts w:hint="eastAsia" w:ascii="宋体" w:hAnsi="宋体"/>
                <w:b/>
                <w:color w:val="auto"/>
                <w:sz w:val="24"/>
                <w:highlight w:val="none"/>
              </w:rPr>
              <w:t>职称</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403F300F">
            <w:pPr>
              <w:jc w:val="center"/>
              <w:rPr>
                <w:b/>
                <w:color w:val="auto"/>
                <w:sz w:val="24"/>
                <w:highlight w:val="none"/>
              </w:rPr>
            </w:pPr>
            <w:r>
              <w:rPr>
                <w:rFonts w:hint="eastAsia" w:ascii="宋体" w:hAnsi="宋体"/>
                <w:b/>
                <w:color w:val="auto"/>
                <w:sz w:val="24"/>
                <w:highlight w:val="none"/>
              </w:rPr>
              <w:t>资格证书</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79BFA507">
            <w:pPr>
              <w:jc w:val="center"/>
              <w:rPr>
                <w:b/>
                <w:color w:val="auto"/>
                <w:sz w:val="24"/>
                <w:highlight w:val="none"/>
              </w:rPr>
            </w:pPr>
            <w:r>
              <w:rPr>
                <w:rFonts w:hint="eastAsia" w:ascii="宋体" w:hAnsi="宋体"/>
                <w:b/>
                <w:color w:val="auto"/>
                <w:sz w:val="24"/>
                <w:highlight w:val="none"/>
              </w:rPr>
              <w:t>是否驻扎现场</w:t>
            </w:r>
          </w:p>
        </w:tc>
      </w:tr>
      <w:tr w14:paraId="20840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3E84C91D">
            <w:pPr>
              <w:jc w:val="center"/>
              <w:rPr>
                <w:rFonts w:ascii="宋体" w:hAnsi="宋体"/>
                <w:color w:val="auto"/>
                <w:sz w:val="24"/>
                <w:highlight w:val="none"/>
              </w:rPr>
            </w:pPr>
            <w:r>
              <w:rPr>
                <w:rFonts w:hint="eastAsia" w:ascii="宋体" w:hAnsi="宋体"/>
                <w:color w:val="auto"/>
                <w:sz w:val="24"/>
                <w:highlight w:val="none"/>
              </w:rPr>
              <w:t>1</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CF234B2">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E881400">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A28A405">
            <w:pPr>
              <w:jc w:val="center"/>
              <w:rPr>
                <w:rFonts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58758EC9">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9DBAFDD">
            <w:pPr>
              <w:jc w:val="center"/>
              <w:rPr>
                <w:rFonts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EBA465E">
            <w:pPr>
              <w:jc w:val="center"/>
              <w:rPr>
                <w:rFonts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7C0EB33">
            <w:pPr>
              <w:jc w:val="center"/>
              <w:rPr>
                <w:rFonts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35C55286">
            <w:pPr>
              <w:jc w:val="center"/>
              <w:rPr>
                <w:rFonts w:ascii="宋体" w:hAnsi="宋体"/>
                <w:color w:val="auto"/>
                <w:sz w:val="24"/>
                <w:highlight w:val="none"/>
              </w:rPr>
            </w:pPr>
          </w:p>
        </w:tc>
      </w:tr>
      <w:tr w14:paraId="4B6A7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2183B3D7">
            <w:pPr>
              <w:jc w:val="center"/>
              <w:rPr>
                <w:rFonts w:ascii="宋体" w:hAnsi="宋体"/>
                <w:color w:val="auto"/>
                <w:sz w:val="24"/>
                <w:highlight w:val="none"/>
              </w:rPr>
            </w:pPr>
            <w:r>
              <w:rPr>
                <w:rFonts w:hint="eastAsia" w:ascii="宋体" w:hAnsi="宋体"/>
                <w:color w:val="auto"/>
                <w:sz w:val="24"/>
                <w:highlight w:val="none"/>
              </w:rPr>
              <w:t>2</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0F1E1D1">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A086B24">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E20898F">
            <w:pPr>
              <w:jc w:val="center"/>
              <w:rPr>
                <w:rFonts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8DE3F2B">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4316359">
            <w:pPr>
              <w:jc w:val="center"/>
              <w:rPr>
                <w:rFonts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7D09F51">
            <w:pPr>
              <w:jc w:val="center"/>
              <w:rPr>
                <w:rFonts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4A8B8E2A">
            <w:pPr>
              <w:jc w:val="center"/>
              <w:rPr>
                <w:rFonts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4D883EB2">
            <w:pPr>
              <w:jc w:val="center"/>
              <w:rPr>
                <w:rFonts w:ascii="宋体" w:hAnsi="宋体"/>
                <w:color w:val="auto"/>
                <w:sz w:val="24"/>
                <w:highlight w:val="none"/>
              </w:rPr>
            </w:pPr>
          </w:p>
        </w:tc>
      </w:tr>
      <w:tr w14:paraId="12C75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02F7F5BF">
            <w:pPr>
              <w:jc w:val="center"/>
              <w:rPr>
                <w:rFonts w:ascii="宋体" w:hAnsi="宋体"/>
                <w:color w:val="auto"/>
                <w:sz w:val="24"/>
                <w:highlight w:val="none"/>
              </w:rPr>
            </w:pPr>
            <w:r>
              <w:rPr>
                <w:rFonts w:hint="eastAsia" w:ascii="宋体" w:hAnsi="宋体"/>
                <w:color w:val="auto"/>
                <w:sz w:val="24"/>
                <w:highlight w:val="none"/>
              </w:rPr>
              <w:t>3</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A1EE3DA">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754867E">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C5FFF4C">
            <w:pPr>
              <w:jc w:val="center"/>
              <w:rPr>
                <w:rFonts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BC65A30">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BCE652E">
            <w:pPr>
              <w:jc w:val="center"/>
              <w:rPr>
                <w:rFonts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299BCFC">
            <w:pPr>
              <w:jc w:val="center"/>
              <w:rPr>
                <w:rFonts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4A5AC06A">
            <w:pPr>
              <w:jc w:val="center"/>
              <w:rPr>
                <w:rFonts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0706CBFF">
            <w:pPr>
              <w:jc w:val="center"/>
              <w:rPr>
                <w:rFonts w:ascii="宋体" w:hAnsi="宋体"/>
                <w:color w:val="auto"/>
                <w:sz w:val="24"/>
                <w:highlight w:val="none"/>
              </w:rPr>
            </w:pPr>
          </w:p>
        </w:tc>
      </w:tr>
      <w:tr w14:paraId="7CD82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191B1372">
            <w:pPr>
              <w:jc w:val="center"/>
              <w:rPr>
                <w:rFonts w:ascii="宋体" w:hAnsi="宋体"/>
                <w:color w:val="auto"/>
                <w:sz w:val="24"/>
                <w:highlight w:val="none"/>
              </w:rPr>
            </w:pPr>
            <w:r>
              <w:rPr>
                <w:rFonts w:hint="eastAsia" w:ascii="宋体" w:hAnsi="宋体"/>
                <w:color w:val="auto"/>
                <w:sz w:val="24"/>
                <w:highlight w:val="none"/>
              </w:rPr>
              <w:t>4</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4DD40D9">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364DB40">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D1E4C58">
            <w:pPr>
              <w:jc w:val="center"/>
              <w:rPr>
                <w:rFonts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7922612">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13FAE43">
            <w:pPr>
              <w:jc w:val="center"/>
              <w:rPr>
                <w:rFonts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4BAB79C">
            <w:pPr>
              <w:jc w:val="center"/>
              <w:rPr>
                <w:rFonts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4F2BF2D">
            <w:pPr>
              <w:jc w:val="center"/>
              <w:rPr>
                <w:rFonts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487D911F">
            <w:pPr>
              <w:jc w:val="center"/>
              <w:rPr>
                <w:rFonts w:ascii="宋体" w:hAnsi="宋体"/>
                <w:color w:val="auto"/>
                <w:sz w:val="24"/>
                <w:highlight w:val="none"/>
              </w:rPr>
            </w:pPr>
          </w:p>
        </w:tc>
      </w:tr>
      <w:tr w14:paraId="5E9E5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64D1A9B9">
            <w:pPr>
              <w:jc w:val="center"/>
              <w:rPr>
                <w:rFonts w:ascii="宋体" w:hAnsi="宋体"/>
                <w:color w:val="auto"/>
                <w:sz w:val="24"/>
                <w:highlight w:val="none"/>
              </w:rPr>
            </w:pPr>
            <w:r>
              <w:rPr>
                <w:rFonts w:hint="eastAsia" w:ascii="宋体" w:hAnsi="宋体"/>
                <w:color w:val="auto"/>
                <w:sz w:val="24"/>
                <w:highlight w:val="none"/>
              </w:rPr>
              <w:t>5</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306A605">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8A84487">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7477AC7">
            <w:pPr>
              <w:jc w:val="center"/>
              <w:rPr>
                <w:rFonts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E2E8847">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F09C2DD">
            <w:pPr>
              <w:jc w:val="center"/>
              <w:rPr>
                <w:rFonts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3390E2A">
            <w:pPr>
              <w:jc w:val="center"/>
              <w:rPr>
                <w:rFonts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2BCA7DB0">
            <w:pPr>
              <w:jc w:val="center"/>
              <w:rPr>
                <w:rFonts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0C3614E7">
            <w:pPr>
              <w:jc w:val="center"/>
              <w:rPr>
                <w:rFonts w:ascii="宋体" w:hAnsi="宋体"/>
                <w:color w:val="auto"/>
                <w:sz w:val="24"/>
                <w:highlight w:val="none"/>
              </w:rPr>
            </w:pPr>
          </w:p>
        </w:tc>
      </w:tr>
      <w:tr w14:paraId="34F34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6AFF15FA">
            <w:pPr>
              <w:jc w:val="center"/>
              <w:rPr>
                <w:rFonts w:ascii="宋体" w:hAnsi="宋体"/>
                <w:color w:val="auto"/>
                <w:sz w:val="24"/>
                <w:highlight w:val="none"/>
              </w:rPr>
            </w:pPr>
            <w:r>
              <w:rPr>
                <w:rFonts w:hint="eastAsia" w:ascii="宋体" w:hAnsi="宋体"/>
                <w:color w:val="auto"/>
                <w:sz w:val="24"/>
                <w:highlight w:val="none"/>
              </w:rPr>
              <w:t>6</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B6FE84E">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AEEEA58">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C80F573">
            <w:pPr>
              <w:jc w:val="center"/>
              <w:rPr>
                <w:rFonts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FA49B47">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EBD765F">
            <w:pPr>
              <w:jc w:val="center"/>
              <w:rPr>
                <w:rFonts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646307D">
            <w:pPr>
              <w:jc w:val="center"/>
              <w:rPr>
                <w:rFonts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3159E36D">
            <w:pPr>
              <w:jc w:val="center"/>
              <w:rPr>
                <w:rFonts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4D50C403">
            <w:pPr>
              <w:jc w:val="center"/>
              <w:rPr>
                <w:rFonts w:ascii="宋体" w:hAnsi="宋体"/>
                <w:color w:val="auto"/>
                <w:sz w:val="24"/>
                <w:highlight w:val="none"/>
              </w:rPr>
            </w:pPr>
          </w:p>
        </w:tc>
      </w:tr>
      <w:tr w14:paraId="35D61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73FC26F6">
            <w:pPr>
              <w:jc w:val="center"/>
              <w:rPr>
                <w:rFonts w:ascii="宋体" w:hAnsi="宋体"/>
                <w:color w:val="auto"/>
                <w:sz w:val="24"/>
                <w:highlight w:val="none"/>
              </w:rPr>
            </w:pPr>
            <w:r>
              <w:rPr>
                <w:rFonts w:hint="eastAsia" w:ascii="宋体" w:hAnsi="宋体"/>
                <w:color w:val="auto"/>
                <w:sz w:val="24"/>
                <w:highlight w:val="none"/>
              </w:rPr>
              <w:t>7</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2CDB5F1">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16AEC67">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EADAFD8">
            <w:pPr>
              <w:jc w:val="center"/>
              <w:rPr>
                <w:rFonts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231601C">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B3F19C2">
            <w:pPr>
              <w:jc w:val="center"/>
              <w:rPr>
                <w:rFonts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8C12103">
            <w:pPr>
              <w:jc w:val="center"/>
              <w:rPr>
                <w:rFonts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0D40683">
            <w:pPr>
              <w:jc w:val="center"/>
              <w:rPr>
                <w:rFonts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526203A4">
            <w:pPr>
              <w:jc w:val="center"/>
              <w:rPr>
                <w:rFonts w:ascii="宋体" w:hAnsi="宋体"/>
                <w:color w:val="auto"/>
                <w:sz w:val="24"/>
                <w:highlight w:val="none"/>
              </w:rPr>
            </w:pPr>
          </w:p>
        </w:tc>
      </w:tr>
      <w:tr w14:paraId="2258E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755738A3">
            <w:pPr>
              <w:jc w:val="center"/>
              <w:rPr>
                <w:rFonts w:ascii="宋体" w:hAnsi="宋体"/>
                <w:color w:val="auto"/>
                <w:sz w:val="24"/>
                <w:highlight w:val="none"/>
              </w:rPr>
            </w:pPr>
            <w:r>
              <w:rPr>
                <w:rFonts w:hint="eastAsia" w:ascii="宋体" w:hAnsi="宋体"/>
                <w:color w:val="auto"/>
                <w:sz w:val="24"/>
                <w:highlight w:val="none"/>
              </w:rPr>
              <w:t>8</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9CF3A88">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0F510DE">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ADB9995">
            <w:pPr>
              <w:jc w:val="center"/>
              <w:rPr>
                <w:rFonts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79DB4766">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9CA7421">
            <w:pPr>
              <w:jc w:val="center"/>
              <w:rPr>
                <w:rFonts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3539BE5">
            <w:pPr>
              <w:jc w:val="center"/>
              <w:rPr>
                <w:rFonts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33BF2E5">
            <w:pPr>
              <w:jc w:val="center"/>
              <w:rPr>
                <w:rFonts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6EFE905D">
            <w:pPr>
              <w:jc w:val="center"/>
              <w:rPr>
                <w:rFonts w:ascii="宋体" w:hAnsi="宋体"/>
                <w:color w:val="auto"/>
                <w:sz w:val="24"/>
                <w:highlight w:val="none"/>
              </w:rPr>
            </w:pPr>
          </w:p>
        </w:tc>
      </w:tr>
      <w:tr w14:paraId="4DFAC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4C4D051E">
            <w:pPr>
              <w:jc w:val="center"/>
              <w:rPr>
                <w:rFonts w:ascii="宋体" w:hAnsi="宋体"/>
                <w:color w:val="auto"/>
                <w:sz w:val="24"/>
                <w:highlight w:val="none"/>
              </w:rPr>
            </w:pPr>
            <w:r>
              <w:rPr>
                <w:rFonts w:hint="eastAsia" w:ascii="宋体" w:hAnsi="宋体"/>
                <w:color w:val="auto"/>
                <w:sz w:val="24"/>
                <w:highlight w:val="none"/>
              </w:rPr>
              <w:t>9</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BD815CD">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E413F77">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E8937FB">
            <w:pPr>
              <w:jc w:val="center"/>
              <w:rPr>
                <w:rFonts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5A70AB4A">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1E8C133">
            <w:pPr>
              <w:jc w:val="center"/>
              <w:rPr>
                <w:rFonts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99501CD">
            <w:pPr>
              <w:jc w:val="center"/>
              <w:rPr>
                <w:rFonts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33406FB5">
            <w:pPr>
              <w:jc w:val="center"/>
              <w:rPr>
                <w:rFonts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2FBA91FD">
            <w:pPr>
              <w:jc w:val="center"/>
              <w:rPr>
                <w:rFonts w:ascii="宋体" w:hAnsi="宋体"/>
                <w:color w:val="auto"/>
                <w:sz w:val="24"/>
                <w:highlight w:val="none"/>
              </w:rPr>
            </w:pPr>
          </w:p>
        </w:tc>
      </w:tr>
      <w:tr w14:paraId="347A8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4F83A2D7">
            <w:pPr>
              <w:jc w:val="center"/>
              <w:rPr>
                <w:rFonts w:ascii="宋体" w:hAnsi="宋体"/>
                <w:color w:val="auto"/>
                <w:sz w:val="24"/>
                <w:highlight w:val="none"/>
              </w:rPr>
            </w:pPr>
            <w:r>
              <w:rPr>
                <w:rFonts w:hint="eastAsia" w:ascii="宋体" w:hAnsi="宋体"/>
                <w:color w:val="auto"/>
                <w:sz w:val="24"/>
                <w:highlight w:val="none"/>
              </w:rPr>
              <w:t>10</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47A07F3">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DCF3F88">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7DA768C">
            <w:pPr>
              <w:jc w:val="center"/>
              <w:rPr>
                <w:rFonts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3CCD8130">
            <w:pPr>
              <w:jc w:val="center"/>
              <w:rPr>
                <w:rFonts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027E1AA">
            <w:pPr>
              <w:jc w:val="center"/>
              <w:rPr>
                <w:rFonts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1D6F8E5">
            <w:pPr>
              <w:jc w:val="center"/>
              <w:rPr>
                <w:rFonts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48954649">
            <w:pPr>
              <w:jc w:val="center"/>
              <w:rPr>
                <w:rFonts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4E4571EA">
            <w:pPr>
              <w:jc w:val="center"/>
              <w:rPr>
                <w:rFonts w:ascii="宋体" w:hAnsi="宋体"/>
                <w:color w:val="auto"/>
                <w:sz w:val="24"/>
                <w:highlight w:val="none"/>
              </w:rPr>
            </w:pPr>
          </w:p>
        </w:tc>
      </w:tr>
      <w:tr w14:paraId="0BEC0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418BA5C1">
            <w:pPr>
              <w:jc w:val="center"/>
              <w:rPr>
                <w:color w:val="auto"/>
                <w:sz w:val="24"/>
                <w:highlight w:val="none"/>
              </w:rPr>
            </w:pPr>
            <w:r>
              <w:rPr>
                <w:rFonts w:hint="eastAsia"/>
                <w:color w:val="auto"/>
                <w:sz w:val="24"/>
                <w:highlight w:val="none"/>
              </w:rPr>
              <w:t>……</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5E8B177">
            <w:pPr>
              <w:jc w:val="center"/>
              <w:rPr>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F689363">
            <w:pPr>
              <w:jc w:val="center"/>
              <w:rPr>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E9E2FB8">
            <w:pPr>
              <w:jc w:val="center"/>
              <w:rPr>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7D72E585">
            <w:pPr>
              <w:jc w:val="center"/>
              <w:rPr>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9F6B9D5">
            <w:pPr>
              <w:jc w:val="center"/>
              <w:rPr>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5100D0E">
            <w:pPr>
              <w:jc w:val="center"/>
              <w:rPr>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4041E495">
            <w:pPr>
              <w:jc w:val="center"/>
              <w:rPr>
                <w:color w:val="auto"/>
                <w:sz w:val="24"/>
                <w:highlight w:val="none"/>
              </w:rPr>
            </w:pPr>
          </w:p>
          <w:bookmarkEnd w:id="313"/>
        </w:tc>
        <w:tc>
          <w:tcPr>
            <w:tcW w:w="1005" w:type="dxa"/>
            <w:tcBorders>
              <w:top w:val="single" w:color="auto" w:sz="4" w:space="0"/>
              <w:left w:val="single" w:color="auto" w:sz="4" w:space="0"/>
              <w:bottom w:val="single" w:color="auto" w:sz="4" w:space="0"/>
              <w:right w:val="single" w:color="auto" w:sz="4" w:space="0"/>
            </w:tcBorders>
            <w:noWrap w:val="0"/>
            <w:vAlign w:val="center"/>
          </w:tcPr>
          <w:p w14:paraId="35608F96">
            <w:pPr>
              <w:jc w:val="center"/>
              <w:rPr>
                <w:color w:val="auto"/>
                <w:sz w:val="24"/>
                <w:highlight w:val="none"/>
              </w:rPr>
            </w:pPr>
          </w:p>
        </w:tc>
      </w:tr>
    </w:tbl>
    <w:p w14:paraId="29F9CE91">
      <w:pPr>
        <w:tabs>
          <w:tab w:val="left" w:pos="255"/>
        </w:tabs>
        <w:spacing w:line="360" w:lineRule="auto"/>
        <w:ind w:left="840"/>
        <w:rPr>
          <w:rFonts w:ascii="宋体" w:hAnsi="宋体"/>
          <w:bCs/>
          <w:color w:val="auto"/>
          <w:sz w:val="24"/>
          <w:szCs w:val="24"/>
          <w:highlight w:val="none"/>
          <w:lang w:val="zh-CN"/>
        </w:rPr>
      </w:pPr>
    </w:p>
    <w:p w14:paraId="4A8AE401">
      <w:pPr>
        <w:rPr>
          <w:rFonts w:ascii="宋体" w:hAnsi="宋体"/>
          <w:color w:val="auto"/>
          <w:highlight w:val="none"/>
        </w:rPr>
      </w:pPr>
      <w:r>
        <w:rPr>
          <w:rFonts w:hint="eastAsia" w:ascii="宋体" w:hAnsi="宋体"/>
          <w:color w:val="auto"/>
          <w:highlight w:val="none"/>
        </w:rPr>
        <w:t xml:space="preserve">注： </w:t>
      </w:r>
    </w:p>
    <w:p w14:paraId="30358668">
      <w:pPr>
        <w:ind w:firstLine="420"/>
        <w:jc w:val="left"/>
        <w:rPr>
          <w:color w:val="auto"/>
          <w:highlight w:val="none"/>
        </w:rPr>
      </w:pPr>
      <w:r>
        <w:rPr>
          <w:rFonts w:hint="eastAsia" w:ascii="宋体" w:hAnsi="宋体"/>
          <w:color w:val="auto"/>
          <w:highlight w:val="none"/>
        </w:rPr>
        <w:t>1.表格不够可自行延长。</w:t>
      </w:r>
    </w:p>
    <w:p w14:paraId="3E8FF2DE">
      <w:pPr>
        <w:ind w:firstLine="420"/>
        <w:jc w:val="left"/>
        <w:rPr>
          <w:color w:val="auto"/>
          <w:highlight w:val="none"/>
        </w:rPr>
      </w:pPr>
      <w:r>
        <w:rPr>
          <w:rFonts w:hint="eastAsia" w:ascii="宋体" w:hAnsi="宋体"/>
          <w:color w:val="auto"/>
          <w:highlight w:val="none"/>
        </w:rPr>
        <w:t>2.</w:t>
      </w:r>
      <w:bookmarkStart w:id="314" w:name="_Hlk164083408"/>
      <w:r>
        <w:rPr>
          <w:rFonts w:hint="eastAsia" w:ascii="宋体" w:hAnsi="宋体"/>
          <w:b/>
          <w:bCs/>
          <w:color w:val="auto"/>
          <w:highlight w:val="none"/>
        </w:rPr>
        <w:t>应按招标文件要求配备项目人员及提供相关证明材料，以满足项目的</w:t>
      </w:r>
      <w:bookmarkEnd w:id="314"/>
      <w:r>
        <w:rPr>
          <w:rFonts w:hint="eastAsia" w:ascii="宋体" w:hAnsi="宋体"/>
          <w:b/>
          <w:bCs/>
          <w:color w:val="auto"/>
          <w:highlight w:val="none"/>
        </w:rPr>
        <w:t>基准要求，否则投标无效。</w:t>
      </w:r>
    </w:p>
    <w:p w14:paraId="15898307">
      <w:pPr>
        <w:ind w:firstLine="420"/>
        <w:jc w:val="left"/>
        <w:rPr>
          <w:color w:val="auto"/>
          <w:highlight w:val="none"/>
        </w:rPr>
      </w:pPr>
      <w:r>
        <w:rPr>
          <w:rFonts w:hint="eastAsia" w:ascii="宋体" w:hAnsi="宋体"/>
          <w:color w:val="auto"/>
          <w:highlight w:val="none"/>
        </w:rPr>
        <w:t>3.上述</w:t>
      </w:r>
      <w:r>
        <w:rPr>
          <w:rFonts w:hint="eastAsia"/>
          <w:color w:val="auto"/>
          <w:highlight w:val="none"/>
        </w:rPr>
        <w:t>人员如在项目执行过程中需要更换，须经采购人同意。擅自更换或不到位属违约行为。</w:t>
      </w:r>
    </w:p>
    <w:p w14:paraId="58AE1A34">
      <w:pPr>
        <w:pStyle w:val="4"/>
        <w:rPr>
          <w:color w:val="auto"/>
          <w:highlight w:val="none"/>
        </w:rPr>
      </w:pPr>
    </w:p>
    <w:p w14:paraId="025DBDF8">
      <w:pPr>
        <w:pStyle w:val="10"/>
        <w:rPr>
          <w:color w:val="auto"/>
          <w:highlight w:val="none"/>
        </w:rPr>
      </w:pPr>
    </w:p>
    <w:p w14:paraId="67847263">
      <w:pPr>
        <w:jc w:val="right"/>
        <w:rPr>
          <w:rFonts w:ascii="宋体" w:hAnsi="宋体"/>
          <w:bCs/>
          <w:color w:val="auto"/>
          <w:sz w:val="24"/>
          <w:highlight w:val="none"/>
        </w:rPr>
      </w:pPr>
      <w:r>
        <w:rPr>
          <w:rFonts w:hint="eastAsia" w:ascii="宋体" w:hAnsi="宋体"/>
          <w:bCs/>
          <w:color w:val="auto"/>
          <w:sz w:val="24"/>
          <w:highlight w:val="none"/>
        </w:rPr>
        <w:t>投标人（电子签章）：</w:t>
      </w:r>
    </w:p>
    <w:p w14:paraId="7FF11EBF">
      <w:pPr>
        <w:pStyle w:val="10"/>
        <w:jc w:val="right"/>
        <w:rPr>
          <w:color w:val="auto"/>
          <w:highlight w:val="none"/>
        </w:rPr>
      </w:pPr>
    </w:p>
    <w:p w14:paraId="1F842B6F">
      <w:pPr>
        <w:pStyle w:val="10"/>
        <w:jc w:val="right"/>
        <w:rPr>
          <w:color w:val="auto"/>
          <w:highlight w:val="none"/>
        </w:rPr>
      </w:pPr>
    </w:p>
    <w:p w14:paraId="24C61C4F">
      <w:pPr>
        <w:pStyle w:val="10"/>
        <w:jc w:val="right"/>
        <w:rPr>
          <w:color w:val="auto"/>
          <w:highlight w:val="none"/>
        </w:rPr>
      </w:pPr>
    </w:p>
    <w:bookmarkEnd w:id="273"/>
    <w:p w14:paraId="55666513">
      <w:pPr>
        <w:pStyle w:val="10"/>
        <w:jc w:val="right"/>
        <w:rPr>
          <w:color w:val="auto"/>
          <w:highlight w:val="none"/>
        </w:rPr>
      </w:pPr>
    </w:p>
    <w:p w14:paraId="2A4E4C5D">
      <w:pPr>
        <w:spacing w:line="560" w:lineRule="exact"/>
        <w:jc w:val="left"/>
        <w:rPr>
          <w:rFonts w:ascii="宋体" w:hAnsi="宋体"/>
          <w:color w:val="auto"/>
          <w:highlight w:val="none"/>
        </w:rPr>
      </w:pPr>
    </w:p>
    <w:p w14:paraId="65D0322A">
      <w:pPr>
        <w:pStyle w:val="23"/>
        <w:rPr>
          <w:rFonts w:ascii="宋体" w:hAnsi="宋体"/>
          <w:color w:val="auto"/>
          <w:highlight w:val="none"/>
        </w:rPr>
      </w:pPr>
    </w:p>
    <w:p w14:paraId="1144BA18">
      <w:pPr>
        <w:tabs>
          <w:tab w:val="left" w:pos="255"/>
        </w:tabs>
        <w:spacing w:line="360" w:lineRule="auto"/>
        <w:ind w:firstLine="560"/>
        <w:jc w:val="left"/>
        <w:rPr>
          <w:rFonts w:hint="eastAsia" w:ascii="黑体" w:hAnsi="宋体" w:eastAsia="黑体"/>
          <w:bCs/>
          <w:color w:val="auto"/>
          <w:sz w:val="28"/>
          <w:szCs w:val="28"/>
          <w:highlight w:val="none"/>
        </w:rPr>
      </w:pPr>
    </w:p>
    <w:p w14:paraId="4CA01A5A">
      <w:pPr>
        <w:tabs>
          <w:tab w:val="left" w:pos="255"/>
        </w:tabs>
        <w:spacing w:line="360" w:lineRule="auto"/>
        <w:ind w:firstLine="560"/>
        <w:jc w:val="left"/>
        <w:rPr>
          <w:rFonts w:hint="eastAsia" w:ascii="黑体" w:hAnsi="宋体" w:eastAsia="黑体"/>
          <w:bCs/>
          <w:color w:val="auto"/>
          <w:sz w:val="28"/>
          <w:szCs w:val="28"/>
          <w:highlight w:val="none"/>
        </w:rPr>
      </w:pPr>
    </w:p>
    <w:p w14:paraId="6F1C8D1A">
      <w:pPr>
        <w:tabs>
          <w:tab w:val="left" w:pos="255"/>
        </w:tabs>
        <w:spacing w:line="360" w:lineRule="auto"/>
        <w:ind w:firstLine="560"/>
        <w:jc w:val="left"/>
        <w:rPr>
          <w:rFonts w:hint="eastAsia" w:ascii="黑体" w:hAnsi="宋体" w:eastAsia="黑体"/>
          <w:bCs/>
          <w:color w:val="auto"/>
          <w:sz w:val="28"/>
          <w:szCs w:val="28"/>
          <w:highlight w:val="none"/>
        </w:rPr>
      </w:pPr>
    </w:p>
    <w:p w14:paraId="2DFBEF69">
      <w:pPr>
        <w:tabs>
          <w:tab w:val="left" w:pos="255"/>
        </w:tabs>
        <w:spacing w:line="360" w:lineRule="auto"/>
        <w:ind w:firstLine="560"/>
        <w:jc w:val="left"/>
        <w:rPr>
          <w:rFonts w:ascii="宋体" w:hAnsi="宋体"/>
          <w:color w:val="auto"/>
          <w:sz w:val="24"/>
          <w:szCs w:val="21"/>
          <w:highlight w:val="none"/>
          <w:lang w:val="zh-CN"/>
        </w:rPr>
      </w:pPr>
      <w:r>
        <w:rPr>
          <w:rFonts w:hint="eastAsia" w:ascii="黑体" w:hAnsi="宋体" w:eastAsia="黑体"/>
          <w:bCs/>
          <w:color w:val="auto"/>
          <w:sz w:val="28"/>
          <w:szCs w:val="28"/>
          <w:highlight w:val="none"/>
        </w:rPr>
        <w:t>十</w:t>
      </w:r>
      <w:r>
        <w:rPr>
          <w:rFonts w:hint="eastAsia" w:ascii="黑体" w:hAnsi="宋体" w:eastAsia="黑体"/>
          <w:bCs/>
          <w:color w:val="auto"/>
          <w:sz w:val="28"/>
          <w:szCs w:val="28"/>
          <w:highlight w:val="none"/>
          <w:lang w:val="en-US" w:eastAsia="zh-CN"/>
        </w:rPr>
        <w:t>二</w:t>
      </w:r>
      <w:r>
        <w:rPr>
          <w:rFonts w:hint="eastAsia" w:ascii="黑体" w:hAnsi="宋体" w:eastAsia="黑体"/>
          <w:bCs/>
          <w:color w:val="auto"/>
          <w:sz w:val="28"/>
          <w:szCs w:val="28"/>
          <w:highlight w:val="none"/>
        </w:rPr>
        <w:t>、</w:t>
      </w:r>
      <w:r>
        <w:rPr>
          <w:rFonts w:hint="eastAsia" w:ascii="黑体" w:hAnsi="宋体" w:eastAsia="黑体" w:cs="Times New Roman"/>
          <w:bCs/>
          <w:color w:val="auto"/>
          <w:sz w:val="24"/>
          <w:szCs w:val="24"/>
          <w:highlight w:val="none"/>
        </w:rPr>
        <w:t>技术商务部分评分导</w:t>
      </w:r>
      <w:r>
        <w:rPr>
          <w:rFonts w:hint="eastAsia" w:ascii="黑体" w:hAnsi="宋体" w:eastAsia="黑体"/>
          <w:bCs/>
          <w:color w:val="auto"/>
          <w:sz w:val="24"/>
          <w:szCs w:val="24"/>
          <w:highlight w:val="none"/>
        </w:rPr>
        <w:t>读表（格式）：</w:t>
      </w:r>
    </w:p>
    <w:p w14:paraId="42E41CC2">
      <w:pPr>
        <w:tabs>
          <w:tab w:val="left" w:pos="255"/>
        </w:tabs>
        <w:spacing w:line="360" w:lineRule="auto"/>
        <w:jc w:val="center"/>
        <w:outlineLvl w:val="0"/>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w:t>
      </w:r>
      <w:bookmarkStart w:id="315" w:name="_Toc12913"/>
      <w:bookmarkStart w:id="316" w:name="_Toc5448"/>
      <w:bookmarkStart w:id="317" w:name="_Toc28455"/>
      <w:bookmarkStart w:id="318" w:name="_Toc4470"/>
      <w:bookmarkStart w:id="319" w:name="_Toc7906"/>
      <w:bookmarkStart w:id="320" w:name="_Toc25956"/>
      <w:bookmarkStart w:id="321" w:name="_Toc17535"/>
      <w:bookmarkStart w:id="322" w:name="_Toc32471"/>
      <w:r>
        <w:rPr>
          <w:rFonts w:hint="eastAsia" w:ascii="黑体" w:hAnsi="黑体" w:eastAsia="黑体"/>
          <w:color w:val="auto"/>
          <w:sz w:val="28"/>
          <w:szCs w:val="21"/>
          <w:highlight w:val="none"/>
          <w:lang w:val="zh-CN"/>
        </w:rPr>
        <w:t>技术商务部分评分导读表</w:t>
      </w:r>
      <w:bookmarkEnd w:id="315"/>
      <w:bookmarkEnd w:id="316"/>
      <w:bookmarkEnd w:id="317"/>
      <w:bookmarkEnd w:id="318"/>
      <w:bookmarkEnd w:id="319"/>
      <w:bookmarkEnd w:id="320"/>
      <w:bookmarkEnd w:id="321"/>
      <w:bookmarkEnd w:id="322"/>
    </w:p>
    <w:p w14:paraId="2B0B6F0E">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项目名称：</w:t>
      </w:r>
      <w:r>
        <w:rPr>
          <w:rFonts w:hint="eastAsia" w:ascii="宋体" w:hAnsi="宋体"/>
          <w:color w:val="auto"/>
          <w:sz w:val="24"/>
          <w:szCs w:val="24"/>
          <w:highlight w:val="none"/>
          <w:lang w:eastAsia="zh-CN"/>
        </w:rPr>
        <w:t>丁蜀镇2026年污水提升井日常运维服务</w:t>
      </w:r>
    </w:p>
    <w:p w14:paraId="55CFDBCD">
      <w:pPr>
        <w:tabs>
          <w:tab w:val="left" w:pos="255"/>
        </w:tabs>
        <w:spacing w:line="360" w:lineRule="auto"/>
        <w:rPr>
          <w:rFonts w:hint="eastAsia" w:ascii="黑体" w:hAnsi="黑体" w:eastAsia="黑体"/>
          <w:color w:val="auto"/>
          <w:sz w:val="28"/>
          <w:szCs w:val="21"/>
          <w:highlight w:val="none"/>
          <w:lang w:val="zh-CN"/>
        </w:rPr>
      </w:pPr>
      <w:r>
        <w:rPr>
          <w:rFonts w:hint="eastAsia" w:ascii="宋体" w:hAnsi="宋体"/>
          <w:color w:val="auto"/>
          <w:sz w:val="24"/>
          <w:szCs w:val="24"/>
          <w:highlight w:val="none"/>
        </w:rPr>
        <w:t>项目编号：</w:t>
      </w:r>
      <w:r>
        <w:rPr>
          <w:rFonts w:hint="eastAsia" w:ascii="宋体" w:hAnsi="宋体"/>
          <w:color w:val="auto"/>
          <w:sz w:val="24"/>
          <w:szCs w:val="24"/>
          <w:highlight w:val="none"/>
          <w:lang w:eastAsia="zh-CN"/>
        </w:rPr>
        <w:t>JSZC-320282-JSDZ-G2026-0060</w:t>
      </w:r>
    </w:p>
    <w:tbl>
      <w:tblPr>
        <w:tblStyle w:val="11"/>
        <w:tblW w:w="98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260"/>
        <w:gridCol w:w="5040"/>
        <w:gridCol w:w="1404"/>
        <w:gridCol w:w="1404"/>
      </w:tblGrid>
      <w:tr w14:paraId="2BAC2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noWrap w:val="0"/>
            <w:vAlign w:val="center"/>
          </w:tcPr>
          <w:p w14:paraId="07734405">
            <w:pPr>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1260" w:type="dxa"/>
            <w:tcBorders>
              <w:top w:val="single" w:color="auto" w:sz="4" w:space="0"/>
              <w:left w:val="single" w:color="auto" w:sz="4" w:space="0"/>
              <w:right w:val="single" w:color="auto" w:sz="4" w:space="0"/>
            </w:tcBorders>
            <w:noWrap w:val="0"/>
            <w:vAlign w:val="center"/>
          </w:tcPr>
          <w:p w14:paraId="79B9E3E2">
            <w:pPr>
              <w:jc w:val="center"/>
              <w:rPr>
                <w:rFonts w:ascii="宋体" w:hAnsi="宋体"/>
                <w:color w:val="auto"/>
                <w:sz w:val="24"/>
                <w:szCs w:val="24"/>
                <w:highlight w:val="none"/>
              </w:rPr>
            </w:pPr>
            <w:r>
              <w:rPr>
                <w:rFonts w:hint="eastAsia" w:ascii="宋体" w:hAnsi="宋体"/>
                <w:color w:val="auto"/>
                <w:sz w:val="24"/>
                <w:szCs w:val="24"/>
                <w:highlight w:val="none"/>
              </w:rPr>
              <w:t>评审项目</w:t>
            </w:r>
          </w:p>
        </w:tc>
        <w:tc>
          <w:tcPr>
            <w:tcW w:w="5040" w:type="dxa"/>
            <w:tcBorders>
              <w:top w:val="single" w:color="auto" w:sz="4" w:space="0"/>
              <w:left w:val="single" w:color="auto" w:sz="4" w:space="0"/>
              <w:bottom w:val="single" w:color="auto" w:sz="4" w:space="0"/>
              <w:right w:val="single" w:color="auto" w:sz="4" w:space="0"/>
            </w:tcBorders>
            <w:noWrap w:val="0"/>
            <w:vAlign w:val="center"/>
          </w:tcPr>
          <w:p w14:paraId="5FB19017">
            <w:pPr>
              <w:jc w:val="center"/>
              <w:rPr>
                <w:rFonts w:ascii="宋体" w:hAnsi="宋体"/>
                <w:color w:val="auto"/>
                <w:sz w:val="24"/>
                <w:szCs w:val="24"/>
                <w:highlight w:val="none"/>
              </w:rPr>
            </w:pPr>
            <w:r>
              <w:rPr>
                <w:rFonts w:hint="eastAsia" w:ascii="宋体" w:hAnsi="宋体"/>
                <w:color w:val="auto"/>
                <w:sz w:val="24"/>
                <w:szCs w:val="24"/>
                <w:highlight w:val="none"/>
              </w:rPr>
              <w:t>响应情况</w:t>
            </w:r>
          </w:p>
        </w:tc>
        <w:tc>
          <w:tcPr>
            <w:tcW w:w="1404" w:type="dxa"/>
            <w:tcBorders>
              <w:top w:val="single" w:color="auto" w:sz="4" w:space="0"/>
              <w:left w:val="single" w:color="auto" w:sz="4" w:space="0"/>
              <w:bottom w:val="single" w:color="auto" w:sz="4" w:space="0"/>
              <w:right w:val="single" w:color="auto" w:sz="4" w:space="0"/>
            </w:tcBorders>
            <w:noWrap w:val="0"/>
            <w:vAlign w:val="center"/>
          </w:tcPr>
          <w:p w14:paraId="74021FDF">
            <w:pPr>
              <w:jc w:val="center"/>
              <w:rPr>
                <w:rFonts w:ascii="宋体" w:hAnsi="宋体"/>
                <w:color w:val="auto"/>
                <w:sz w:val="24"/>
                <w:szCs w:val="24"/>
                <w:highlight w:val="none"/>
              </w:rPr>
            </w:pPr>
            <w:r>
              <w:rPr>
                <w:rFonts w:hint="eastAsia" w:ascii="宋体" w:hAnsi="宋体"/>
                <w:color w:val="auto"/>
                <w:sz w:val="24"/>
                <w:szCs w:val="24"/>
                <w:highlight w:val="none"/>
              </w:rPr>
              <w:t>响应文件对应页码</w:t>
            </w:r>
          </w:p>
        </w:tc>
        <w:tc>
          <w:tcPr>
            <w:tcW w:w="1404" w:type="dxa"/>
            <w:tcBorders>
              <w:top w:val="single" w:color="auto" w:sz="4" w:space="0"/>
              <w:left w:val="single" w:color="auto" w:sz="4" w:space="0"/>
              <w:bottom w:val="single" w:color="auto" w:sz="4" w:space="0"/>
              <w:right w:val="single" w:color="auto" w:sz="4" w:space="0"/>
            </w:tcBorders>
            <w:noWrap w:val="0"/>
            <w:vAlign w:val="center"/>
          </w:tcPr>
          <w:p w14:paraId="41C6BC69">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自评分</w:t>
            </w:r>
          </w:p>
        </w:tc>
      </w:tr>
      <w:tr w14:paraId="38A78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noWrap w:val="0"/>
            <w:vAlign w:val="center"/>
          </w:tcPr>
          <w:p w14:paraId="457792EC">
            <w:pPr>
              <w:jc w:val="center"/>
              <w:rPr>
                <w:rFonts w:ascii="宋体" w:hAnsi="宋体"/>
                <w:color w:val="auto"/>
                <w:sz w:val="24"/>
                <w:szCs w:val="24"/>
                <w:highlight w:val="none"/>
              </w:rPr>
            </w:pPr>
            <w:r>
              <w:rPr>
                <w:rFonts w:hint="eastAsia" w:ascii="宋体" w:hAnsi="宋体"/>
                <w:color w:val="auto"/>
                <w:sz w:val="24"/>
                <w:szCs w:val="24"/>
                <w:highlight w:val="none"/>
              </w:rPr>
              <w:t>1</w:t>
            </w:r>
          </w:p>
        </w:tc>
        <w:tc>
          <w:tcPr>
            <w:tcW w:w="1260" w:type="dxa"/>
            <w:tcBorders>
              <w:top w:val="single" w:color="auto" w:sz="4" w:space="0"/>
              <w:left w:val="single" w:color="auto" w:sz="4" w:space="0"/>
              <w:right w:val="single" w:color="auto" w:sz="4" w:space="0"/>
            </w:tcBorders>
            <w:noWrap w:val="0"/>
            <w:vAlign w:val="center"/>
          </w:tcPr>
          <w:p w14:paraId="2B5AF6BA">
            <w:pPr>
              <w:jc w:val="center"/>
              <w:rPr>
                <w:rFonts w:ascii="宋体" w:hAnsi="宋体"/>
                <w:color w:val="auto"/>
                <w:sz w:val="24"/>
                <w:szCs w:val="24"/>
                <w:highlight w:val="none"/>
              </w:rPr>
            </w:pPr>
          </w:p>
        </w:tc>
        <w:tc>
          <w:tcPr>
            <w:tcW w:w="5040" w:type="dxa"/>
            <w:tcBorders>
              <w:top w:val="single" w:color="auto" w:sz="4" w:space="0"/>
              <w:left w:val="single" w:color="auto" w:sz="4" w:space="0"/>
              <w:bottom w:val="single" w:color="auto" w:sz="4" w:space="0"/>
              <w:right w:val="single" w:color="auto" w:sz="4" w:space="0"/>
            </w:tcBorders>
            <w:noWrap w:val="0"/>
            <w:vAlign w:val="center"/>
          </w:tcPr>
          <w:p w14:paraId="6562E78C">
            <w:pPr>
              <w:jc w:val="center"/>
              <w:rPr>
                <w:rFonts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33D509CB">
            <w:pPr>
              <w:jc w:val="center"/>
              <w:rPr>
                <w:rFonts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6EE7BE85">
            <w:pPr>
              <w:jc w:val="center"/>
              <w:rPr>
                <w:rFonts w:ascii="宋体" w:hAnsi="宋体"/>
                <w:color w:val="auto"/>
                <w:sz w:val="24"/>
                <w:szCs w:val="24"/>
                <w:highlight w:val="none"/>
              </w:rPr>
            </w:pPr>
          </w:p>
        </w:tc>
      </w:tr>
      <w:tr w14:paraId="5B396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noWrap w:val="0"/>
            <w:vAlign w:val="center"/>
          </w:tcPr>
          <w:p w14:paraId="796EECD0">
            <w:pPr>
              <w:jc w:val="center"/>
              <w:rPr>
                <w:rFonts w:ascii="宋体" w:hAnsi="宋体"/>
                <w:color w:val="auto"/>
                <w:sz w:val="24"/>
                <w:szCs w:val="24"/>
                <w:highlight w:val="none"/>
              </w:rPr>
            </w:pPr>
            <w:r>
              <w:rPr>
                <w:rFonts w:hint="eastAsia" w:ascii="宋体" w:hAnsi="宋体"/>
                <w:color w:val="auto"/>
                <w:sz w:val="24"/>
                <w:szCs w:val="24"/>
                <w:highlight w:val="none"/>
              </w:rPr>
              <w:t>2</w:t>
            </w:r>
          </w:p>
        </w:tc>
        <w:tc>
          <w:tcPr>
            <w:tcW w:w="1260" w:type="dxa"/>
            <w:tcBorders>
              <w:top w:val="single" w:color="auto" w:sz="4" w:space="0"/>
              <w:left w:val="single" w:color="auto" w:sz="4" w:space="0"/>
              <w:right w:val="single" w:color="auto" w:sz="4" w:space="0"/>
            </w:tcBorders>
            <w:noWrap w:val="0"/>
            <w:vAlign w:val="center"/>
          </w:tcPr>
          <w:p w14:paraId="5F2C6B47">
            <w:pPr>
              <w:jc w:val="center"/>
              <w:rPr>
                <w:rFonts w:ascii="宋体" w:hAnsi="宋体"/>
                <w:color w:val="auto"/>
                <w:sz w:val="24"/>
                <w:szCs w:val="24"/>
                <w:highlight w:val="none"/>
              </w:rPr>
            </w:pPr>
          </w:p>
        </w:tc>
        <w:tc>
          <w:tcPr>
            <w:tcW w:w="5040" w:type="dxa"/>
            <w:tcBorders>
              <w:top w:val="single" w:color="auto" w:sz="4" w:space="0"/>
              <w:left w:val="single" w:color="auto" w:sz="4" w:space="0"/>
              <w:bottom w:val="single" w:color="auto" w:sz="4" w:space="0"/>
              <w:right w:val="single" w:color="auto" w:sz="4" w:space="0"/>
            </w:tcBorders>
            <w:noWrap w:val="0"/>
            <w:vAlign w:val="center"/>
          </w:tcPr>
          <w:p w14:paraId="6E8DFF7F">
            <w:pPr>
              <w:jc w:val="center"/>
              <w:rPr>
                <w:rFonts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35FB59BB">
            <w:pPr>
              <w:jc w:val="center"/>
              <w:rPr>
                <w:rFonts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662E2CFF">
            <w:pPr>
              <w:jc w:val="center"/>
              <w:rPr>
                <w:rFonts w:ascii="宋体" w:hAnsi="宋体"/>
                <w:color w:val="auto"/>
                <w:sz w:val="24"/>
                <w:szCs w:val="24"/>
                <w:highlight w:val="none"/>
              </w:rPr>
            </w:pPr>
          </w:p>
        </w:tc>
      </w:tr>
      <w:tr w14:paraId="1EA1F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noWrap w:val="0"/>
            <w:vAlign w:val="center"/>
          </w:tcPr>
          <w:p w14:paraId="53B48061">
            <w:pPr>
              <w:jc w:val="center"/>
              <w:rPr>
                <w:rFonts w:ascii="宋体" w:hAnsi="宋体"/>
                <w:color w:val="auto"/>
                <w:sz w:val="24"/>
                <w:szCs w:val="24"/>
                <w:highlight w:val="none"/>
              </w:rPr>
            </w:pPr>
            <w:r>
              <w:rPr>
                <w:rFonts w:hint="eastAsia" w:ascii="宋体" w:hAnsi="宋体"/>
                <w:color w:val="auto"/>
                <w:sz w:val="24"/>
                <w:szCs w:val="24"/>
                <w:highlight w:val="none"/>
              </w:rPr>
              <w:t>3</w:t>
            </w:r>
          </w:p>
        </w:tc>
        <w:tc>
          <w:tcPr>
            <w:tcW w:w="1260" w:type="dxa"/>
            <w:tcBorders>
              <w:top w:val="single" w:color="auto" w:sz="4" w:space="0"/>
              <w:left w:val="single" w:color="auto" w:sz="4" w:space="0"/>
              <w:right w:val="single" w:color="auto" w:sz="4" w:space="0"/>
            </w:tcBorders>
            <w:noWrap w:val="0"/>
            <w:vAlign w:val="center"/>
          </w:tcPr>
          <w:p w14:paraId="2D9B8858">
            <w:pPr>
              <w:jc w:val="center"/>
              <w:rPr>
                <w:rFonts w:ascii="宋体" w:hAnsi="宋体"/>
                <w:color w:val="auto"/>
                <w:sz w:val="24"/>
                <w:szCs w:val="24"/>
                <w:highlight w:val="none"/>
              </w:rPr>
            </w:pPr>
          </w:p>
        </w:tc>
        <w:tc>
          <w:tcPr>
            <w:tcW w:w="5040" w:type="dxa"/>
            <w:tcBorders>
              <w:top w:val="single" w:color="auto" w:sz="4" w:space="0"/>
              <w:left w:val="single" w:color="auto" w:sz="4" w:space="0"/>
              <w:bottom w:val="single" w:color="auto" w:sz="4" w:space="0"/>
              <w:right w:val="single" w:color="auto" w:sz="4" w:space="0"/>
            </w:tcBorders>
            <w:noWrap w:val="0"/>
            <w:vAlign w:val="center"/>
          </w:tcPr>
          <w:p w14:paraId="14F1EBFC">
            <w:pPr>
              <w:jc w:val="left"/>
              <w:rPr>
                <w:rFonts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1765E6DD">
            <w:pPr>
              <w:jc w:val="center"/>
              <w:rPr>
                <w:rFonts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0C056AC5">
            <w:pPr>
              <w:jc w:val="center"/>
              <w:rPr>
                <w:rFonts w:ascii="宋体" w:hAnsi="宋体"/>
                <w:color w:val="auto"/>
                <w:sz w:val="24"/>
                <w:szCs w:val="24"/>
                <w:highlight w:val="none"/>
              </w:rPr>
            </w:pPr>
          </w:p>
        </w:tc>
      </w:tr>
    </w:tbl>
    <w:p w14:paraId="15EB881E">
      <w:pPr>
        <w:spacing w:line="580" w:lineRule="exact"/>
        <w:ind w:firstLine="480"/>
        <w:rPr>
          <w:rFonts w:ascii="宋体" w:hAnsi="宋体"/>
          <w:bCs/>
          <w:color w:val="auto"/>
          <w:sz w:val="24"/>
          <w:szCs w:val="24"/>
          <w:highlight w:val="none"/>
          <w:lang w:val="zh-CN"/>
        </w:rPr>
      </w:pPr>
      <w:r>
        <w:rPr>
          <w:rFonts w:hint="eastAsia" w:ascii="宋体" w:hAnsi="宋体"/>
          <w:bCs/>
          <w:color w:val="auto"/>
          <w:sz w:val="24"/>
          <w:szCs w:val="24"/>
          <w:highlight w:val="none"/>
          <w:lang w:val="zh-CN"/>
        </w:rPr>
        <w:t>注：</w:t>
      </w:r>
      <w:r>
        <w:rPr>
          <w:rFonts w:hint="eastAsia" w:ascii="宋体" w:hAnsi="宋体"/>
          <w:bCs/>
          <w:color w:val="auto"/>
          <w:sz w:val="24"/>
          <w:szCs w:val="24"/>
          <w:highlight w:val="none"/>
          <w:lang w:val="en-US" w:eastAsia="zh-CN"/>
        </w:rPr>
        <w:t>投标人</w:t>
      </w:r>
      <w:r>
        <w:rPr>
          <w:rFonts w:hint="eastAsia" w:ascii="宋体" w:hAnsi="宋体"/>
          <w:bCs/>
          <w:color w:val="auto"/>
          <w:sz w:val="24"/>
          <w:szCs w:val="24"/>
          <w:highlight w:val="none"/>
          <w:lang w:val="zh-CN"/>
        </w:rPr>
        <w:t>应对照</w:t>
      </w:r>
      <w:r>
        <w:rPr>
          <w:rFonts w:hint="eastAsia" w:ascii="宋体" w:hAnsi="宋体"/>
          <w:bCs/>
          <w:color w:val="auto"/>
          <w:sz w:val="24"/>
          <w:szCs w:val="24"/>
          <w:highlight w:val="none"/>
          <w:lang w:val="en-US" w:eastAsia="zh-CN"/>
        </w:rPr>
        <w:t>招标</w:t>
      </w:r>
      <w:r>
        <w:rPr>
          <w:rFonts w:hint="eastAsia" w:ascii="宋体" w:hAnsi="宋体"/>
          <w:bCs/>
          <w:color w:val="auto"/>
          <w:sz w:val="24"/>
          <w:szCs w:val="24"/>
          <w:highlight w:val="none"/>
          <w:lang w:val="zh-CN"/>
        </w:rPr>
        <w:t>文件</w:t>
      </w:r>
      <w:r>
        <w:rPr>
          <w:rFonts w:hint="eastAsia" w:ascii="宋体" w:hAnsi="宋体" w:eastAsia="宋体" w:cs="Times New Roman"/>
          <w:bCs/>
          <w:color w:val="auto"/>
          <w:sz w:val="24"/>
          <w:szCs w:val="24"/>
          <w:highlight w:val="none"/>
          <w:lang w:val="zh-CN"/>
        </w:rPr>
        <w:t>“第</w:t>
      </w:r>
      <w:r>
        <w:rPr>
          <w:rFonts w:hint="eastAsia" w:ascii="宋体" w:hAnsi="宋体" w:eastAsia="宋体" w:cs="Times New Roman"/>
          <w:bCs/>
          <w:color w:val="auto"/>
          <w:sz w:val="24"/>
          <w:szCs w:val="24"/>
          <w:highlight w:val="none"/>
          <w:lang w:val="en-US" w:eastAsia="zh-CN"/>
        </w:rPr>
        <w:t>四</w:t>
      </w:r>
      <w:r>
        <w:rPr>
          <w:rFonts w:hint="eastAsia" w:ascii="宋体" w:hAnsi="宋体" w:eastAsia="宋体" w:cs="Times New Roman"/>
          <w:bCs/>
          <w:color w:val="auto"/>
          <w:sz w:val="24"/>
          <w:szCs w:val="24"/>
          <w:highlight w:val="none"/>
          <w:lang w:val="zh-CN"/>
        </w:rPr>
        <w:t>章评标方法和标准”</w:t>
      </w:r>
      <w:r>
        <w:rPr>
          <w:rFonts w:hint="eastAsia" w:ascii="宋体" w:hAnsi="宋体"/>
          <w:bCs/>
          <w:color w:val="auto"/>
          <w:sz w:val="24"/>
          <w:szCs w:val="24"/>
          <w:highlight w:val="none"/>
          <w:lang w:val="zh-CN"/>
        </w:rPr>
        <w:t>的相关要求，根据自身响应情况填写上表；并在“</w:t>
      </w:r>
      <w:r>
        <w:rPr>
          <w:rFonts w:hint="eastAsia" w:ascii="宋体" w:hAnsi="宋体"/>
          <w:color w:val="auto"/>
          <w:sz w:val="24"/>
          <w:szCs w:val="24"/>
          <w:highlight w:val="none"/>
        </w:rPr>
        <w:t>响应情况</w:t>
      </w:r>
      <w:r>
        <w:rPr>
          <w:rFonts w:hint="eastAsia" w:ascii="宋体" w:hAnsi="宋体"/>
          <w:bCs/>
          <w:color w:val="auto"/>
          <w:sz w:val="24"/>
          <w:szCs w:val="24"/>
          <w:highlight w:val="none"/>
          <w:lang w:val="zh-CN"/>
        </w:rPr>
        <w:t>”栏填入所提供的证明材料清单，</w:t>
      </w:r>
      <w:r>
        <w:rPr>
          <w:rFonts w:hint="eastAsia" w:ascii="宋体" w:hAnsi="宋体"/>
          <w:bCs/>
          <w:color w:val="auto"/>
          <w:sz w:val="24"/>
          <w:szCs w:val="24"/>
          <w:highlight w:val="none"/>
        </w:rPr>
        <w:t>没有证明材料的此栏填“无”</w:t>
      </w:r>
      <w:r>
        <w:rPr>
          <w:rFonts w:hint="eastAsia" w:ascii="宋体" w:hAnsi="宋体"/>
          <w:bCs/>
          <w:color w:val="auto"/>
          <w:sz w:val="24"/>
          <w:szCs w:val="24"/>
          <w:highlight w:val="none"/>
          <w:lang w:val="zh-CN"/>
        </w:rPr>
        <w:t>。</w:t>
      </w:r>
    </w:p>
    <w:p w14:paraId="10A5EB0F">
      <w:pPr>
        <w:tabs>
          <w:tab w:val="left" w:pos="255"/>
        </w:tabs>
        <w:spacing w:line="360" w:lineRule="auto"/>
        <w:ind w:left="420" w:firstLine="480"/>
        <w:rPr>
          <w:rFonts w:ascii="宋体" w:hAnsi="宋体"/>
          <w:color w:val="auto"/>
          <w:sz w:val="24"/>
          <w:szCs w:val="21"/>
          <w:highlight w:val="none"/>
          <w:lang w:val="zh-CN"/>
        </w:rPr>
      </w:pPr>
    </w:p>
    <w:p w14:paraId="2253FE1A">
      <w:pPr>
        <w:jc w:val="right"/>
        <w:rPr>
          <w:rFonts w:ascii="宋体" w:hAnsi="宋体"/>
          <w:bCs/>
          <w:color w:val="auto"/>
          <w:sz w:val="24"/>
          <w:highlight w:val="none"/>
        </w:rPr>
      </w:pPr>
      <w:r>
        <w:rPr>
          <w:rFonts w:hint="eastAsia" w:ascii="宋体" w:hAnsi="宋体"/>
          <w:color w:val="auto"/>
          <w:highlight w:val="none"/>
          <w:lang w:val="en-US" w:eastAsia="zh-CN"/>
        </w:rPr>
        <w:t xml:space="preserve">     </w:t>
      </w:r>
      <w:r>
        <w:rPr>
          <w:rFonts w:hint="eastAsia" w:ascii="宋体" w:hAnsi="宋体"/>
          <w:bCs/>
          <w:color w:val="auto"/>
          <w:sz w:val="24"/>
          <w:highlight w:val="none"/>
        </w:rPr>
        <w:t>投标人（电子签章）：</w:t>
      </w:r>
    </w:p>
    <w:p w14:paraId="058F68E7">
      <w:pPr>
        <w:rPr>
          <w:rFonts w:ascii="黑体" w:hAnsi="宋体" w:eastAsia="黑体"/>
          <w:bCs/>
          <w:color w:val="auto"/>
          <w:sz w:val="24"/>
          <w:szCs w:val="24"/>
          <w:highlight w:val="none"/>
        </w:rPr>
      </w:pPr>
    </w:p>
    <w:p w14:paraId="06C05CB6">
      <w:pPr>
        <w:pStyle w:val="23"/>
        <w:rPr>
          <w:rFonts w:ascii="宋体" w:hAnsi="宋体"/>
          <w:color w:val="auto"/>
          <w:highlight w:val="none"/>
        </w:rPr>
      </w:pPr>
    </w:p>
    <w:p w14:paraId="74AF53A5"/>
    <w:sectPr>
      <w:pgSz w:w="11906" w:h="16838"/>
      <w:pgMar w:top="1134" w:right="1134" w:bottom="1134" w:left="1134"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A0C13C">
    <w:pPr>
      <w:pStyle w:val="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B0A60C">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D9F08">
    <w:pPr>
      <w:pStyle w:val="7"/>
      <w:jc w:val="right"/>
      <w:rPr>
        <w:rFonts w:hint="eastAsia" w:ascii="楷体_GB2312" w:eastAsia="楷体_GB2312"/>
        <w:sz w:val="24"/>
        <w:szCs w:val="24"/>
        <w:lang w:eastAsia="zh-CN"/>
      </w:rPr>
    </w:pPr>
    <w:r>
      <w:rPr>
        <w:rFonts w:hint="eastAsia" w:ascii="楷体_GB2312" w:eastAsia="楷体_GB2312"/>
        <w:sz w:val="24"/>
        <w:szCs w:val="24"/>
        <w:lang w:eastAsia="zh-CN"/>
      </w:rPr>
      <w:t>大洲设计咨询集团有限公司</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7E7C0">
    <w:pPr>
      <w:pStyle w:val="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7110E747">
                          <w:pPr>
                            <w:pStyle w:val="6"/>
                          </w:pPr>
                          <w:r>
                            <w:fldChar w:fldCharType="begin"/>
                          </w:r>
                          <w:r>
                            <w:instrText xml:space="preserve"> PAGE  \* MERGEFORMAT </w:instrText>
                          </w:r>
                          <w:r>
                            <w:fldChar w:fldCharType="separate"/>
                          </w:r>
                          <w:r>
                            <w:t>- 1 -</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S5dvDtYBAAC1AwAADgAAAAAAAAABACAAAAAe&#10;AQAAZHJzL2Uyb0RvYy54bWxQSwUGAAAAAAYABgBZAQAAZgUAAAAA&#10;">
              <v:path/>
              <v:fill on="f" focussize="0,0"/>
              <v:stroke on="f"/>
              <v:imagedata o:title=""/>
              <o:lock v:ext="edit" aspectratio="f"/>
              <v:textbox inset="0mm,0mm,0mm,0mm" style="mso-fit-shape-to-text:t;">
                <w:txbxContent>
                  <w:p w14:paraId="7110E747">
                    <w:pPr>
                      <w:pStyle w:val="6"/>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2FD65">
    <w:pPr>
      <w:pStyle w:val="6"/>
      <w:jc w:val="center"/>
    </w:pPr>
    <w:r>
      <w:fldChar w:fldCharType="begin"/>
    </w:r>
    <w:r>
      <w:instrText xml:space="preserve">PAGE \* MERGEFORMAT</w:instrText>
    </w:r>
    <w:r>
      <w:fldChar w:fldCharType="separate"/>
    </w:r>
    <w:r>
      <w:t>1</w:t>
    </w:r>
    <w:r>
      <w:fldChar w:fldCharType="end"/>
    </w:r>
  </w:p>
  <w:p w14:paraId="7639F347">
    <w:pPr>
      <w:pStyle w:val="6"/>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2C699">
    <w:pPr>
      <w:spacing w:line="176" w:lineRule="auto"/>
      <w:ind w:left="4850"/>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28</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A663E">
    <w:pPr>
      <w:pStyle w:val="6"/>
      <w:rPr>
        <w:rFonts w:cs="Times New Roma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1577C980">
                          <w:pPr>
                            <w:pStyle w:val="6"/>
                          </w:pPr>
                          <w:r>
                            <w:fldChar w:fldCharType="begin"/>
                          </w:r>
                          <w:r>
                            <w:instrText xml:space="preserve"> PAGE  \* MERGEFORMAT </w:instrText>
                          </w:r>
                          <w:r>
                            <w:fldChar w:fldCharType="separate"/>
                          </w:r>
                          <w:r>
                            <w:t>- 23 -</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ETrsQfXAQAAtQMAAA4AAAAAAAAAAQAgAAAA&#10;HgEAAGRycy9lMm9Eb2MueG1sUEsFBgAAAAAGAAYAWQEAAGcFAAAAAA==&#10;">
              <v:path/>
              <v:fill on="f" focussize="0,0"/>
              <v:stroke on="f"/>
              <v:imagedata o:title=""/>
              <o:lock v:ext="edit" aspectratio="f"/>
              <v:textbox inset="0mm,0mm,0mm,0mm" style="mso-fit-shape-to-text:t;">
                <w:txbxContent>
                  <w:p w14:paraId="1577C980">
                    <w:pPr>
                      <w:pStyle w:val="6"/>
                    </w:pPr>
                    <w:r>
                      <w:fldChar w:fldCharType="begin"/>
                    </w:r>
                    <w:r>
                      <w:instrText xml:space="preserve"> PAGE  \* MERGEFORMAT </w:instrText>
                    </w:r>
                    <w:r>
                      <w:fldChar w:fldCharType="separate"/>
                    </w:r>
                    <w:r>
                      <w:t>- 23 -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34DC79">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suff w:val="nothing"/>
      <w:lvlText w:val="（%1）"/>
      <w:lvlJc w:val="left"/>
      <w:pPr>
        <w:ind w:left="0" w:firstLine="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8B7C2D1"/>
    <w:multiLevelType w:val="singleLevel"/>
    <w:tmpl w:val="B8B7C2D1"/>
    <w:lvl w:ilvl="0" w:tentative="0">
      <w:start w:val="1"/>
      <w:numFmt w:val="chineseCounting"/>
      <w:suff w:val="nothing"/>
      <w:lvlText w:val="%1、"/>
      <w:lvlJc w:val="left"/>
      <w:rPr>
        <w:rFonts w:hint="eastAsia"/>
      </w:rPr>
    </w:lvl>
  </w:abstractNum>
  <w:abstractNum w:abstractNumId="3">
    <w:nsid w:val="BF205925"/>
    <w:multiLevelType w:val="multilevel"/>
    <w:tmpl w:val="BF205925"/>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decimal"/>
      <w:suff w:val="nothing"/>
      <w:lvlText w:val="（%1）"/>
      <w:lvlJc w:val="left"/>
      <w:pPr>
        <w:tabs>
          <w:tab w:val="left" w:pos="0"/>
        </w:tabs>
        <w:ind w:left="0" w:firstLine="400"/>
      </w:pPr>
      <w:rPr>
        <w:rFonts w:hint="default"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18DA58"/>
    <w:multiLevelType w:val="multilevel"/>
    <w:tmpl w:val="0018DA58"/>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053208E"/>
    <w:multiLevelType w:val="multilevel"/>
    <w:tmpl w:val="0053208E"/>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248C179"/>
    <w:multiLevelType w:val="multilevel"/>
    <w:tmpl w:val="0248C179"/>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3D62ECE"/>
    <w:multiLevelType w:val="multilevel"/>
    <w:tmpl w:val="03D62ECE"/>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5B654F3"/>
    <w:multiLevelType w:val="multilevel"/>
    <w:tmpl w:val="25B654F3"/>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2A8F537B"/>
    <w:multiLevelType w:val="multilevel"/>
    <w:tmpl w:val="2A8F537B"/>
    <w:lvl w:ilvl="0" w:tentative="0">
      <w:start w:val="5"/>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5531948F"/>
    <w:multiLevelType w:val="singleLevel"/>
    <w:tmpl w:val="5531948F"/>
    <w:lvl w:ilvl="0" w:tentative="0">
      <w:start w:val="1"/>
      <w:numFmt w:val="chineseCounting"/>
      <w:suff w:val="nothing"/>
      <w:lvlText w:val="%1、"/>
      <w:lvlJc w:val="left"/>
      <w:rPr>
        <w:rFonts w:hint="eastAsia"/>
      </w:rPr>
    </w:lvl>
  </w:abstractNum>
  <w:abstractNum w:abstractNumId="12">
    <w:nsid w:val="59ADCABA"/>
    <w:multiLevelType w:val="multilevel"/>
    <w:tmpl w:val="59ADCABA"/>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5A241D34"/>
    <w:multiLevelType w:val="multilevel"/>
    <w:tmpl w:val="5A241D34"/>
    <w:lvl w:ilvl="0" w:tentative="0">
      <w:start w:val="1"/>
      <w:numFmt w:val="decimal"/>
      <w:suff w:val="nothing"/>
      <w:lvlText w:val="%1．"/>
      <w:lvlJc w:val="left"/>
      <w:pPr>
        <w:ind w:left="0" w:firstLine="40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2"/>
  </w:num>
  <w:num w:numId="4">
    <w:abstractNumId w:val="3"/>
  </w:num>
  <w:num w:numId="5">
    <w:abstractNumId w:val="1"/>
  </w:num>
  <w:num w:numId="6">
    <w:abstractNumId w:val="8"/>
  </w:num>
  <w:num w:numId="7">
    <w:abstractNumId w:val="2"/>
  </w:num>
  <w:num w:numId="8">
    <w:abstractNumId w:val="5"/>
  </w:num>
  <w:num w:numId="9">
    <w:abstractNumId w:val="11"/>
  </w:num>
  <w:num w:numId="10">
    <w:abstractNumId w:val="9"/>
  </w:num>
  <w:num w:numId="11">
    <w:abstractNumId w:val="14"/>
  </w:num>
  <w:num w:numId="12">
    <w:abstractNumId w:val="7"/>
  </w:num>
  <w:num w:numId="13">
    <w:abstractNumId w:val="0"/>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161B63"/>
    <w:rsid w:val="118C3AF7"/>
    <w:rsid w:val="1658660C"/>
    <w:rsid w:val="258941E2"/>
    <w:rsid w:val="29581AD2"/>
    <w:rsid w:val="2A287E68"/>
    <w:rsid w:val="2E3B2D86"/>
    <w:rsid w:val="312E050C"/>
    <w:rsid w:val="32175FC7"/>
    <w:rsid w:val="34BB2C33"/>
    <w:rsid w:val="438B560E"/>
    <w:rsid w:val="4BF24DEE"/>
    <w:rsid w:val="4FF4520F"/>
    <w:rsid w:val="59876B08"/>
    <w:rsid w:val="5CA74B04"/>
    <w:rsid w:val="61E41888"/>
    <w:rsid w:val="677F4415"/>
    <w:rsid w:val="6A5F4732"/>
    <w:rsid w:val="6AC97CEC"/>
    <w:rsid w:val="767B0809"/>
    <w:rsid w:val="7868262E"/>
    <w:rsid w:val="7ABD3E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qFormat/>
    <w:uiPriority w:val="0"/>
    <w:pPr>
      <w:keepNext/>
      <w:keepLines/>
      <w:spacing w:before="340" w:after="330" w:line="578" w:lineRule="auto"/>
      <w:outlineLvl w:val="0"/>
    </w:pPr>
    <w:rPr>
      <w:b/>
      <w:bCs/>
      <w:sz w:val="44"/>
      <w:szCs w:val="44"/>
    </w:rPr>
  </w:style>
  <w:style w:type="character" w:default="1" w:styleId="13">
    <w:name w:val="Default Paragraph Font"/>
    <w:semiHidden/>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qFormat/>
    <w:uiPriority w:val="0"/>
    <w:rPr>
      <w:sz w:val="20"/>
    </w:rPr>
  </w:style>
  <w:style w:type="paragraph" w:styleId="5">
    <w:name w:val="index 4"/>
    <w:basedOn w:val="1"/>
    <w:next w:val="1"/>
    <w:qFormat/>
    <w:uiPriority w:val="0"/>
    <w:pPr>
      <w:ind w:left="600"/>
    </w:pPr>
  </w:style>
  <w:style w:type="paragraph" w:styleId="6">
    <w:name w:val="footer"/>
    <w:basedOn w:val="1"/>
    <w:qFormat/>
    <w:uiPriority w:val="99"/>
    <w:pPr>
      <w:tabs>
        <w:tab w:val="center" w:pos="4153"/>
        <w:tab w:val="right" w:pos="8306"/>
      </w:tabs>
      <w:jc w:val="left"/>
    </w:pPr>
    <w:rPr>
      <w:sz w:val="18"/>
    </w:rPr>
  </w:style>
  <w:style w:type="paragraph" w:styleId="7">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8">
    <w:name w:val="toc 1"/>
    <w:basedOn w:val="1"/>
    <w:next w:val="1"/>
    <w:qFormat/>
    <w:uiPriority w:val="39"/>
  </w:style>
  <w:style w:type="paragraph" w:styleId="9">
    <w:name w:val="Normal (Web)"/>
    <w:basedOn w:val="1"/>
    <w:qFormat/>
    <w:uiPriority w:val="99"/>
    <w:pPr>
      <w:spacing w:before="100" w:beforeAutospacing="1" w:after="100" w:afterAutospacing="1"/>
      <w:jc w:val="left"/>
    </w:pPr>
    <w:rPr>
      <w:sz w:val="24"/>
    </w:rPr>
  </w:style>
  <w:style w:type="paragraph" w:styleId="10">
    <w:name w:val="Body Text First Indent"/>
    <w:basedOn w:val="4"/>
    <w:qFormat/>
    <w:uiPriority w:val="0"/>
    <w:pPr>
      <w:tabs>
        <w:tab w:val="left" w:pos="2020"/>
        <w:tab w:val="center" w:pos="4535"/>
      </w:tabs>
      <w:spacing w:after="120"/>
      <w:ind w:firstLine="420"/>
    </w:pPr>
    <w:rPr>
      <w:sz w:val="21"/>
    </w:rPr>
  </w:style>
  <w:style w:type="table" w:styleId="12">
    <w:name w:val="Table Grid"/>
    <w:basedOn w:val="11"/>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4">
    <w:name w:val="FollowedHyperlink"/>
    <w:qFormat/>
    <w:uiPriority w:val="0"/>
    <w:rPr>
      <w:color w:val="auto"/>
      <w:u w:val="none"/>
    </w:rPr>
  </w:style>
  <w:style w:type="character" w:styleId="15">
    <w:name w:val="Hyperlink"/>
    <w:unhideWhenUsed/>
    <w:qFormat/>
    <w:uiPriority w:val="99"/>
    <w:rPr>
      <w:color w:val="0563C1"/>
      <w:u w:val="single"/>
    </w:rPr>
  </w:style>
  <w:style w:type="paragraph" w:customStyle="1" w:styleId="16">
    <w:name w:val="普通文字"/>
    <w:basedOn w:val="1"/>
    <w:next w:val="1"/>
    <w:qFormat/>
    <w:uiPriority w:val="0"/>
    <w:rPr>
      <w:rFonts w:ascii="宋体"/>
      <w:sz w:val="24"/>
    </w:rPr>
  </w:style>
  <w:style w:type="paragraph" w:customStyle="1" w:styleId="17">
    <w:name w:val="普通正文"/>
    <w:basedOn w:val="1"/>
    <w:qFormat/>
    <w:uiPriority w:val="0"/>
    <w:pPr>
      <w:spacing w:before="120" w:after="120" w:line="360" w:lineRule="auto"/>
      <w:ind w:firstLine="480"/>
      <w:jc w:val="left"/>
    </w:pPr>
    <w:rPr>
      <w:rFonts w:ascii="Arial" w:hAnsi="Arial"/>
      <w:sz w:val="24"/>
      <w:szCs w:val="24"/>
    </w:rPr>
  </w:style>
  <w:style w:type="paragraph" w:customStyle="1" w:styleId="18">
    <w:name w:val="Table Text"/>
    <w:basedOn w:val="1"/>
    <w:semiHidden/>
    <w:qFormat/>
    <w:uiPriority w:val="0"/>
    <w:rPr>
      <w:rFonts w:ascii="宋体" w:hAnsi="宋体" w:eastAsia="宋体" w:cs="宋体"/>
      <w:sz w:val="24"/>
      <w:szCs w:val="24"/>
      <w:lang w:val="en-US" w:eastAsia="en-US" w:bidi="ar-SA"/>
    </w:rPr>
  </w:style>
  <w:style w:type="table" w:customStyle="1" w:styleId="19">
    <w:name w:val="Table Normal"/>
    <w:unhideWhenUsed/>
    <w:qFormat/>
    <w:uiPriority w:val="0"/>
    <w:tblPr>
      <w:tblCellMar>
        <w:top w:w="0" w:type="dxa"/>
        <w:left w:w="0" w:type="dxa"/>
        <w:bottom w:w="0" w:type="dxa"/>
        <w:right w:w="0" w:type="dxa"/>
      </w:tblCellMar>
    </w:tblPr>
  </w:style>
  <w:style w:type="paragraph" w:customStyle="1" w:styleId="20">
    <w:name w:val="正文缩进1"/>
    <w:basedOn w:val="1"/>
    <w:qFormat/>
    <w:uiPriority w:val="0"/>
    <w:pPr>
      <w:ind w:firstLine="420"/>
      <w:jc w:val="left"/>
    </w:pPr>
    <w:rPr>
      <w:rFonts w:ascii="宋体" w:hAnsi="Calibri"/>
      <w:sz w:val="24"/>
      <w:szCs w:val="22"/>
    </w:rPr>
  </w:style>
  <w:style w:type="paragraph" w:customStyle="1" w:styleId="21">
    <w:name w:val="索引 11"/>
    <w:basedOn w:val="1"/>
    <w:next w:val="1"/>
    <w:qFormat/>
    <w:uiPriority w:val="0"/>
    <w:pPr>
      <w:spacing w:line="360" w:lineRule="auto"/>
    </w:pPr>
    <w:rPr>
      <w:rFonts w:ascii="仿宋_GB2312" w:eastAsia="仿宋_GB2312"/>
      <w:sz w:val="24"/>
    </w:rPr>
  </w:style>
  <w:style w:type="paragraph" w:customStyle="1" w:styleId="22">
    <w:name w:val="纯文本1"/>
    <w:basedOn w:val="1"/>
    <w:qFormat/>
    <w:uiPriority w:val="0"/>
    <w:rPr>
      <w:rFonts w:ascii="宋体" w:hAnsi="Courier New"/>
      <w:szCs w:val="22"/>
    </w:rPr>
  </w:style>
  <w:style w:type="paragraph" w:customStyle="1" w:styleId="23">
    <w:name w:val="Default"/>
    <w:qFormat/>
    <w:uiPriority w:val="0"/>
    <w:pPr>
      <w:widowControl w:val="0"/>
    </w:pPr>
    <w:rPr>
      <w:rFonts w:hint="default"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58</Pages>
  <Words>0</Words>
  <Characters>0</Characters>
  <Lines>0</Lines>
  <Paragraphs>0</Paragraphs>
  <TotalTime>1</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2022-06-20T01:23:00Z</dcterms:created>
  <dc:creator>Administrator</dc:creator>
  <cp:lastModifiedBy>FS</cp:lastModifiedBy>
  <dcterms:modified xsi:type="dcterms:W3CDTF">2026-08-24T05:24:46Z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583E8D5E4D324AE2B779D61C6134087E</vt:lpwstr>
  </property>
  <property fmtid="{D5CDD505-2E9C-101B-9397-08002B2CF9AE}" pid="4" name="KSOTemplateDocerSaveRecord">
    <vt:lpwstr>eyJoZGlkIjoiNmJhMmE4ZThiOWVkMTQzYThjYmRlZGI0NDliMGU5ZjEiLCJ1c2VySWQiOiIzNTI4MDg5MTUifQ==</vt:lpwstr>
  </property>
</Properties>
</file>