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8D504" w14:textId="77777777" w:rsidR="00FC46A6" w:rsidRDefault="00682671">
      <w:pPr>
        <w:spacing w:line="360" w:lineRule="auto"/>
        <w:ind w:left="660"/>
        <w:rPr>
          <w:rFonts w:ascii="楷体_GB2312" w:eastAsia="楷体_GB2312"/>
          <w:bCs/>
          <w:sz w:val="30"/>
        </w:rPr>
      </w:pPr>
      <w:r>
        <w:rPr>
          <w:rFonts w:ascii="楷体_GB2312" w:eastAsia="楷体_GB2312" w:hint="eastAsia"/>
          <w:bCs/>
          <w:sz w:val="30"/>
        </w:rPr>
        <w:t xml:space="preserve"> </w:t>
      </w:r>
    </w:p>
    <w:p w14:paraId="0A00B400" w14:textId="77777777" w:rsidR="00FC46A6" w:rsidRDefault="00FC46A6">
      <w:pPr>
        <w:spacing w:line="360" w:lineRule="auto"/>
        <w:ind w:left="660"/>
        <w:rPr>
          <w:rFonts w:ascii="楷体_GB2312" w:eastAsia="楷体_GB2312"/>
          <w:bCs/>
          <w:sz w:val="30"/>
        </w:rPr>
      </w:pPr>
    </w:p>
    <w:p w14:paraId="58062AA8" w14:textId="77777777" w:rsidR="00FC46A6" w:rsidRDefault="00682671">
      <w:pPr>
        <w:spacing w:line="360" w:lineRule="auto"/>
        <w:jc w:val="center"/>
        <w:rPr>
          <w:rFonts w:ascii="黑体" w:eastAsia="黑体" w:hAnsi="华文中宋"/>
          <w:bCs/>
          <w:spacing w:val="20"/>
          <w:sz w:val="72"/>
          <w:szCs w:val="72"/>
        </w:rPr>
      </w:pPr>
      <w:r>
        <w:rPr>
          <w:rFonts w:ascii="黑体" w:eastAsia="黑体" w:hAnsi="华文中宋" w:hint="eastAsia"/>
          <w:bCs/>
          <w:spacing w:val="20"/>
          <w:sz w:val="72"/>
          <w:szCs w:val="72"/>
        </w:rPr>
        <w:t>无 锡 市 政 府 采 购</w:t>
      </w:r>
    </w:p>
    <w:p w14:paraId="7F9F53E2" w14:textId="77777777" w:rsidR="00FC46A6" w:rsidRDefault="00FC46A6">
      <w:pPr>
        <w:spacing w:line="360" w:lineRule="auto"/>
        <w:rPr>
          <w:rFonts w:ascii="华文中宋" w:eastAsia="华文中宋" w:hAnsi="华文中宋"/>
          <w:bCs/>
          <w:sz w:val="30"/>
        </w:rPr>
      </w:pPr>
    </w:p>
    <w:p w14:paraId="1E61F1AD" w14:textId="77777777" w:rsidR="00FC46A6" w:rsidRDefault="00FC46A6">
      <w:pPr>
        <w:spacing w:line="360" w:lineRule="auto"/>
        <w:rPr>
          <w:rFonts w:ascii="华文中宋" w:eastAsia="华文中宋" w:hAnsi="华文中宋"/>
          <w:bCs/>
          <w:sz w:val="30"/>
        </w:rPr>
      </w:pPr>
    </w:p>
    <w:p w14:paraId="2E8134F8" w14:textId="77777777" w:rsidR="00FC46A6" w:rsidRDefault="00FC46A6">
      <w:pPr>
        <w:spacing w:line="360" w:lineRule="auto"/>
        <w:rPr>
          <w:rFonts w:ascii="华文中宋" w:eastAsia="华文中宋" w:hAnsi="华文中宋"/>
          <w:bCs/>
          <w:sz w:val="30"/>
        </w:rPr>
      </w:pPr>
    </w:p>
    <w:p w14:paraId="2DD9CDA2" w14:textId="77777777" w:rsidR="00FC46A6" w:rsidRDefault="00FC46A6">
      <w:pPr>
        <w:spacing w:line="360" w:lineRule="auto"/>
        <w:jc w:val="center"/>
        <w:rPr>
          <w:rFonts w:ascii="黑体" w:eastAsia="黑体" w:hAnsi="华文中宋"/>
          <w:bCs/>
          <w:spacing w:val="20"/>
          <w:sz w:val="52"/>
          <w:szCs w:val="52"/>
        </w:rPr>
      </w:pPr>
    </w:p>
    <w:p w14:paraId="17B29AE4" w14:textId="77777777" w:rsidR="00FC46A6" w:rsidRDefault="00682671">
      <w:pPr>
        <w:spacing w:line="360" w:lineRule="auto"/>
        <w:jc w:val="center"/>
        <w:rPr>
          <w:rFonts w:ascii="黑体" w:eastAsia="黑体" w:hAnsi="华文中宋"/>
          <w:bCs/>
          <w:spacing w:val="20"/>
          <w:sz w:val="52"/>
          <w:szCs w:val="52"/>
        </w:rPr>
      </w:pPr>
      <w:r>
        <w:rPr>
          <w:rFonts w:ascii="黑体" w:eastAsia="黑体" w:hAnsi="华文中宋" w:hint="eastAsia"/>
          <w:bCs/>
          <w:spacing w:val="20"/>
          <w:sz w:val="52"/>
          <w:szCs w:val="52"/>
        </w:rPr>
        <w:t>竞争性磋商</w:t>
      </w:r>
      <w:r>
        <w:rPr>
          <w:rFonts w:ascii="黑体" w:eastAsia="黑体" w:hAnsi="华文中宋" w:hint="eastAsia"/>
          <w:bCs/>
          <w:noProof/>
          <w:spacing w:val="20"/>
          <w:sz w:val="52"/>
          <w:szCs w:val="52"/>
        </w:rPr>
        <mc:AlternateContent>
          <mc:Choice Requires="wps">
            <w:drawing>
              <wp:anchor distT="0" distB="0" distL="114300" distR="114300" simplePos="0" relativeHeight="251656704" behindDoc="0" locked="0" layoutInCell="0" allowOverlap="1" wp14:anchorId="56FF5200" wp14:editId="1BF99EAC">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w14:anchorId="50A004C1" id="直接连接符 2" o:spid="_x0000_s1026" style="position:absolute;left:0;text-align:left;z-index:251656704;visibility:visible;mso-wrap-style:square;mso-wrap-distance-left:9pt;mso-wrap-distance-top:0;mso-wrap-distance-right:9pt;mso-wrap-distance-bottom:0;mso-position-horizontal:absolute;mso-position-horizontal-relative:text;mso-position-vertical:absolute;mso-position-vertical-relative:text" from="-8.95pt,15.6pt" to="-8.9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" o:allowincell="f"/>
            </w:pict>
          </mc:Fallback>
        </mc:AlternateContent>
      </w:r>
      <w:r>
        <w:rPr>
          <w:rFonts w:ascii="黑体" w:eastAsia="黑体" w:hAnsi="华文中宋" w:hint="eastAsia"/>
          <w:bCs/>
          <w:spacing w:val="20"/>
          <w:sz w:val="52"/>
          <w:szCs w:val="52"/>
        </w:rPr>
        <w:t>文件</w:t>
      </w:r>
    </w:p>
    <w:p w14:paraId="39ECEAE7" w14:textId="77777777" w:rsidR="00FC46A6" w:rsidRDefault="00FC46A6">
      <w:pPr>
        <w:spacing w:line="360" w:lineRule="auto"/>
        <w:jc w:val="left"/>
        <w:rPr>
          <w:rFonts w:ascii="华文中宋" w:eastAsia="华文中宋" w:hAnsi="华文中宋"/>
          <w:bCs/>
          <w:sz w:val="30"/>
        </w:rPr>
      </w:pPr>
    </w:p>
    <w:p w14:paraId="50FC8419" w14:textId="77777777" w:rsidR="00FC46A6" w:rsidRDefault="00FC46A6">
      <w:pPr>
        <w:spacing w:line="360" w:lineRule="auto"/>
        <w:ind w:firstLine="1575"/>
        <w:rPr>
          <w:rFonts w:ascii="黑体" w:eastAsia="黑体" w:hAnsi="华文中宋"/>
          <w:bCs/>
          <w:sz w:val="30"/>
          <w:szCs w:val="30"/>
        </w:rPr>
      </w:pPr>
    </w:p>
    <w:p w14:paraId="0264874E" w14:textId="77777777" w:rsidR="00FC46A6" w:rsidRDefault="00FC46A6">
      <w:pPr>
        <w:spacing w:line="360" w:lineRule="auto"/>
        <w:ind w:firstLine="900"/>
        <w:rPr>
          <w:rFonts w:ascii="黑体" w:eastAsia="黑体" w:hAnsi="华文中宋"/>
          <w:bCs/>
          <w:sz w:val="30"/>
          <w:szCs w:val="30"/>
        </w:rPr>
      </w:pPr>
    </w:p>
    <w:p w14:paraId="65A7751B" w14:textId="77777777" w:rsidR="00FC46A6" w:rsidRDefault="00FC46A6">
      <w:pPr>
        <w:spacing w:line="360" w:lineRule="auto"/>
        <w:ind w:firstLine="900"/>
        <w:rPr>
          <w:rFonts w:ascii="黑体" w:eastAsia="黑体" w:hAnsi="华文中宋"/>
          <w:bCs/>
          <w:sz w:val="30"/>
          <w:szCs w:val="30"/>
        </w:rPr>
      </w:pPr>
    </w:p>
    <w:p w14:paraId="6444685F" w14:textId="77777777" w:rsidR="00FC46A6" w:rsidRDefault="00FC46A6">
      <w:pPr>
        <w:spacing w:line="360" w:lineRule="auto"/>
        <w:ind w:left="2995" w:hanging="2100"/>
      </w:pPr>
    </w:p>
    <w:p w14:paraId="2F64F402" w14:textId="77777777" w:rsidR="00FC46A6" w:rsidRDefault="00682671">
      <w:pPr>
        <w:spacing w:line="360" w:lineRule="auto"/>
        <w:ind w:firstLine="900"/>
        <w:rPr>
          <w:rFonts w:ascii="黑体" w:eastAsia="黑体" w:hAnsi="华文中宋"/>
          <w:bCs/>
          <w:sz w:val="30"/>
          <w:szCs w:val="30"/>
        </w:rPr>
      </w:pPr>
      <w:r>
        <w:rPr>
          <w:rFonts w:ascii="黑体" w:eastAsia="黑体" w:hAnsi="华文中宋" w:hint="eastAsia"/>
          <w:bCs/>
          <w:sz w:val="30"/>
          <w:szCs w:val="30"/>
        </w:rPr>
        <w:t>政府采购编号：JSZC-320200-JYJF-C2026-0016</w:t>
      </w:r>
    </w:p>
    <w:p w14:paraId="4EF1AEFE" w14:textId="77777777" w:rsidR="00FC46A6" w:rsidRDefault="00682671">
      <w:pPr>
        <w:spacing w:line="360" w:lineRule="auto"/>
        <w:ind w:left="2995" w:hanging="2100"/>
        <w:rPr>
          <w:rFonts w:ascii="宋体" w:eastAsia="黑体" w:hAnsi="宋体"/>
          <w:b/>
          <w:sz w:val="24"/>
          <w:u w:val="single"/>
        </w:rPr>
      </w:pPr>
      <w:r>
        <w:rPr>
          <w:rFonts w:ascii="黑体" w:eastAsia="黑体" w:hAnsi="华文中宋" w:hint="eastAsia"/>
          <w:bCs/>
          <w:sz w:val="30"/>
          <w:szCs w:val="30"/>
        </w:rPr>
        <w:t>采购项目名称：无锡市第一中学食堂扩建项目</w:t>
      </w:r>
    </w:p>
    <w:p w14:paraId="28D31DF1" w14:textId="77777777" w:rsidR="00FC46A6" w:rsidRDefault="00682671">
      <w:pPr>
        <w:spacing w:line="360" w:lineRule="auto"/>
        <w:ind w:firstLine="900"/>
        <w:rPr>
          <w:rFonts w:ascii="黑体" w:eastAsia="黑体" w:hAnsi="华文中宋"/>
          <w:bCs/>
          <w:sz w:val="30"/>
          <w:szCs w:val="30"/>
        </w:rPr>
      </w:pPr>
      <w:r>
        <w:rPr>
          <w:rFonts w:ascii="黑体" w:eastAsia="黑体" w:hAnsi="华文中宋" w:hint="eastAsia"/>
          <w:bCs/>
          <w:sz w:val="30"/>
          <w:szCs w:val="30"/>
        </w:rPr>
        <w:t>采   购   人：无锡市第一中学</w:t>
      </w:r>
    </w:p>
    <w:p w14:paraId="46306DF5" w14:textId="77777777" w:rsidR="00FC46A6" w:rsidRDefault="00682671">
      <w:pPr>
        <w:spacing w:line="360" w:lineRule="auto"/>
        <w:ind w:firstLine="900"/>
        <w:rPr>
          <w:rFonts w:ascii="黑体" w:eastAsia="黑体" w:hAnsi="华文中宋"/>
          <w:bCs/>
          <w:sz w:val="30"/>
          <w:szCs w:val="30"/>
        </w:rPr>
      </w:pPr>
      <w:r>
        <w:rPr>
          <w:rFonts w:ascii="黑体" w:eastAsia="黑体" w:hAnsi="华文中宋" w:hint="eastAsia"/>
          <w:bCs/>
          <w:sz w:val="30"/>
          <w:szCs w:val="30"/>
        </w:rPr>
        <w:t xml:space="preserve">采购代理机构：江苏建圆建方工程管理咨询有限公司 </w:t>
      </w:r>
    </w:p>
    <w:p w14:paraId="4AF72DD0" w14:textId="77777777" w:rsidR="00FC46A6" w:rsidRDefault="00FC46A6">
      <w:pPr>
        <w:spacing w:line="360" w:lineRule="auto"/>
        <w:jc w:val="center"/>
        <w:rPr>
          <w:rFonts w:ascii="华文中宋" w:eastAsia="华文中宋" w:hAnsi="华文中宋"/>
          <w:bCs/>
          <w:sz w:val="32"/>
        </w:rPr>
      </w:pPr>
    </w:p>
    <w:p w14:paraId="07A56E4A" w14:textId="77777777" w:rsidR="00FC46A6" w:rsidRDefault="00682671">
      <w:pPr>
        <w:spacing w:line="360" w:lineRule="auto"/>
        <w:jc w:val="center"/>
        <w:rPr>
          <w:rFonts w:ascii="黑体" w:eastAsia="黑体" w:hAnsi="华文中宋"/>
          <w:bCs/>
          <w:sz w:val="44"/>
          <w:szCs w:val="44"/>
        </w:rPr>
      </w:pPr>
      <w:r>
        <w:rPr>
          <w:rFonts w:ascii="黑体" w:eastAsia="黑体" w:hAnsi="华文中宋" w:hint="eastAsia"/>
          <w:bCs/>
          <w:sz w:val="44"/>
          <w:szCs w:val="44"/>
        </w:rPr>
        <w:t>二〇二六年七月</w:t>
      </w:r>
    </w:p>
    <w:p w14:paraId="7084CBAC" w14:textId="77777777" w:rsidR="00FC46A6" w:rsidRDefault="00682671">
      <w:pPr>
        <w:spacing w:line="360" w:lineRule="auto"/>
        <w:jc w:val="center"/>
        <w:rPr>
          <w:rStyle w:val="1ff1"/>
          <w:rFonts w:eastAsia="黑体"/>
          <w:bCs/>
          <w:color w:val="auto"/>
          <w:sz w:val="48"/>
        </w:rPr>
      </w:pPr>
      <w:r>
        <w:rPr>
          <w:rStyle w:val="1ff1"/>
          <w:rFonts w:eastAsia="黑体"/>
          <w:bCs/>
          <w:color w:val="auto"/>
          <w:sz w:val="48"/>
        </w:rPr>
        <w:br w:type="page" w:clear="all"/>
      </w:r>
      <w:r>
        <w:rPr>
          <w:rStyle w:val="1ff1"/>
          <w:rFonts w:eastAsia="黑体" w:hint="eastAsia"/>
          <w:bCs/>
          <w:color w:val="auto"/>
          <w:sz w:val="48"/>
        </w:rPr>
        <w:lastRenderedPageBreak/>
        <w:t>目</w:t>
      </w:r>
      <w:r>
        <w:rPr>
          <w:rStyle w:val="1ff1"/>
          <w:rFonts w:eastAsia="黑体" w:hint="eastAsia"/>
          <w:bCs/>
          <w:color w:val="auto"/>
          <w:sz w:val="48"/>
        </w:rPr>
        <w:t xml:space="preserve">   </w:t>
      </w:r>
      <w:r>
        <w:rPr>
          <w:rStyle w:val="1ff1"/>
          <w:rFonts w:eastAsia="黑体" w:hint="eastAsia"/>
          <w:bCs/>
          <w:color w:val="auto"/>
          <w:sz w:val="48"/>
        </w:rPr>
        <w:t>录</w:t>
      </w:r>
    </w:p>
    <w:p w14:paraId="31866791" w14:textId="77777777" w:rsidR="00FC46A6" w:rsidRDefault="00FC46A6">
      <w:pPr>
        <w:spacing w:line="360" w:lineRule="auto"/>
        <w:jc w:val="center"/>
        <w:rPr>
          <w:rFonts w:ascii="黑体" w:eastAsia="黑体"/>
          <w:bCs/>
          <w:sz w:val="30"/>
        </w:rPr>
      </w:pPr>
    </w:p>
    <w:p w14:paraId="0C3FF6AD" w14:textId="77777777" w:rsidR="00FC46A6" w:rsidRDefault="00682671">
      <w:pPr>
        <w:spacing w:line="360" w:lineRule="auto"/>
        <w:ind w:firstLine="630"/>
        <w:rPr>
          <w:rFonts w:ascii="宋体" w:hAnsi="宋体"/>
          <w:bCs/>
          <w:sz w:val="30"/>
          <w:szCs w:val="30"/>
        </w:rPr>
      </w:pPr>
      <w:proofErr w:type="gramStart"/>
      <w:r>
        <w:rPr>
          <w:rFonts w:ascii="宋体" w:hAnsi="宋体" w:hint="eastAsia"/>
          <w:bCs/>
          <w:sz w:val="30"/>
          <w:szCs w:val="30"/>
        </w:rPr>
        <w:t>一</w:t>
      </w:r>
      <w:proofErr w:type="gramEnd"/>
      <w:r>
        <w:rPr>
          <w:rFonts w:ascii="宋体" w:hAnsi="宋体" w:hint="eastAsia"/>
          <w:bCs/>
          <w:sz w:val="30"/>
          <w:szCs w:val="30"/>
        </w:rPr>
        <w:t>．投标</w:t>
      </w:r>
      <w:bookmarkStart w:id="0" w:name="_Hlt529243434"/>
      <w:bookmarkEnd w:id="0"/>
      <w:r>
        <w:rPr>
          <w:rFonts w:ascii="宋体" w:hAnsi="宋体" w:hint="eastAsia"/>
          <w:bCs/>
          <w:sz w:val="30"/>
          <w:szCs w:val="30"/>
        </w:rPr>
        <w:t>邀请函</w:t>
      </w:r>
    </w:p>
    <w:p w14:paraId="0CE70BE4" w14:textId="77777777" w:rsidR="00FC46A6" w:rsidRDefault="00682671">
      <w:pPr>
        <w:spacing w:line="360" w:lineRule="auto"/>
        <w:ind w:firstLine="630"/>
        <w:rPr>
          <w:rFonts w:ascii="宋体" w:hAnsi="宋体"/>
          <w:bCs/>
          <w:sz w:val="30"/>
          <w:szCs w:val="30"/>
        </w:rPr>
      </w:pPr>
      <w:r>
        <w:rPr>
          <w:rFonts w:ascii="宋体" w:hAnsi="宋体" w:hint="eastAsia"/>
          <w:bCs/>
          <w:sz w:val="30"/>
          <w:szCs w:val="30"/>
        </w:rPr>
        <w:t>二．报价供应商须知</w:t>
      </w:r>
    </w:p>
    <w:p w14:paraId="16BFD06B" w14:textId="77777777" w:rsidR="00FC46A6" w:rsidRDefault="00682671">
      <w:pPr>
        <w:spacing w:line="360" w:lineRule="auto"/>
        <w:ind w:firstLine="630"/>
        <w:rPr>
          <w:rFonts w:ascii="宋体" w:hAnsi="宋体"/>
          <w:bCs/>
          <w:sz w:val="30"/>
          <w:szCs w:val="30"/>
        </w:rPr>
      </w:pPr>
      <w:r>
        <w:rPr>
          <w:rFonts w:ascii="宋体" w:hAnsi="宋体" w:hint="eastAsia"/>
          <w:bCs/>
          <w:sz w:val="30"/>
          <w:szCs w:val="30"/>
        </w:rPr>
        <w:t>三．采购需求</w:t>
      </w:r>
    </w:p>
    <w:p w14:paraId="57AB6140" w14:textId="77777777" w:rsidR="00FC46A6" w:rsidRDefault="00682671">
      <w:pPr>
        <w:spacing w:line="360" w:lineRule="auto"/>
        <w:ind w:firstLine="630"/>
        <w:rPr>
          <w:rFonts w:ascii="宋体" w:hAnsi="宋体"/>
          <w:bCs/>
          <w:sz w:val="30"/>
          <w:szCs w:val="30"/>
        </w:rPr>
      </w:pPr>
      <w:r>
        <w:rPr>
          <w:rFonts w:ascii="宋体" w:hAnsi="宋体" w:hint="eastAsia"/>
          <w:bCs/>
          <w:sz w:val="30"/>
          <w:szCs w:val="30"/>
        </w:rPr>
        <w:t>四. 合同书格式</w:t>
      </w:r>
    </w:p>
    <w:p w14:paraId="64BEBFEC" w14:textId="77777777" w:rsidR="00FC46A6" w:rsidRDefault="00682671">
      <w:pPr>
        <w:spacing w:line="360" w:lineRule="auto"/>
        <w:ind w:firstLine="630"/>
        <w:rPr>
          <w:rFonts w:ascii="宋体" w:hAnsi="宋体"/>
          <w:bCs/>
          <w:sz w:val="30"/>
          <w:szCs w:val="30"/>
        </w:rPr>
      </w:pPr>
      <w:r>
        <w:rPr>
          <w:rFonts w:ascii="宋体" w:hAnsi="宋体" w:hint="eastAsia"/>
          <w:bCs/>
          <w:sz w:val="30"/>
          <w:szCs w:val="30"/>
        </w:rPr>
        <w:t>五．合同条款</w:t>
      </w:r>
    </w:p>
    <w:p w14:paraId="04D59B40" w14:textId="77777777" w:rsidR="00FC46A6" w:rsidRDefault="00682671">
      <w:pPr>
        <w:spacing w:line="360" w:lineRule="auto"/>
        <w:ind w:firstLine="630"/>
        <w:rPr>
          <w:rFonts w:ascii="宋体" w:hAnsi="宋体"/>
          <w:bCs/>
          <w:sz w:val="28"/>
          <w:szCs w:val="28"/>
        </w:rPr>
      </w:pPr>
      <w:r>
        <w:rPr>
          <w:rFonts w:ascii="宋体" w:hAnsi="宋体" w:hint="eastAsia"/>
          <w:bCs/>
          <w:sz w:val="30"/>
          <w:szCs w:val="30"/>
        </w:rPr>
        <w:t>六．响应文件格式</w:t>
      </w:r>
    </w:p>
    <w:p w14:paraId="11B1A9EA" w14:textId="77777777" w:rsidR="00FC46A6" w:rsidRDefault="00FC46A6">
      <w:pPr>
        <w:widowControl/>
        <w:spacing w:line="360" w:lineRule="auto"/>
        <w:rPr>
          <w:rFonts w:ascii="宋体" w:hAnsi="宋体"/>
          <w:b/>
          <w:sz w:val="24"/>
        </w:rPr>
      </w:pPr>
    </w:p>
    <w:p w14:paraId="67D02A4E" w14:textId="77777777" w:rsidR="00FC46A6" w:rsidRDefault="00FC46A6">
      <w:pPr>
        <w:widowControl/>
        <w:spacing w:line="360" w:lineRule="auto"/>
        <w:rPr>
          <w:rFonts w:ascii="宋体" w:hAnsi="宋体"/>
          <w:b/>
          <w:sz w:val="24"/>
        </w:rPr>
      </w:pPr>
    </w:p>
    <w:p w14:paraId="37F3EA4C" w14:textId="77777777" w:rsidR="00FC46A6" w:rsidRDefault="00FC46A6">
      <w:pPr>
        <w:widowControl/>
        <w:spacing w:line="360" w:lineRule="auto"/>
        <w:rPr>
          <w:rFonts w:ascii="宋体" w:hAnsi="宋体"/>
          <w:b/>
          <w:sz w:val="24"/>
        </w:rPr>
      </w:pPr>
    </w:p>
    <w:p w14:paraId="23703808" w14:textId="77777777" w:rsidR="00FC46A6" w:rsidRDefault="00FC46A6">
      <w:pPr>
        <w:widowControl/>
        <w:spacing w:line="360" w:lineRule="auto"/>
        <w:rPr>
          <w:rFonts w:ascii="宋体" w:hAnsi="宋体"/>
          <w:b/>
          <w:sz w:val="24"/>
        </w:rPr>
      </w:pPr>
    </w:p>
    <w:p w14:paraId="23225D41" w14:textId="77777777" w:rsidR="00FC46A6" w:rsidRDefault="00FC46A6">
      <w:pPr>
        <w:widowControl/>
        <w:spacing w:line="360" w:lineRule="auto"/>
        <w:rPr>
          <w:rFonts w:ascii="宋体" w:hAnsi="宋体"/>
          <w:b/>
          <w:sz w:val="24"/>
        </w:rPr>
      </w:pPr>
    </w:p>
    <w:p w14:paraId="786051FD" w14:textId="77777777" w:rsidR="00FC46A6" w:rsidRDefault="00FC46A6">
      <w:pPr>
        <w:widowControl/>
        <w:spacing w:before="470" w:line="360" w:lineRule="auto"/>
        <w:rPr>
          <w:rFonts w:ascii="宋体" w:hAnsi="宋体"/>
          <w:b/>
          <w:sz w:val="24"/>
        </w:rPr>
      </w:pPr>
    </w:p>
    <w:p w14:paraId="22364CC6" w14:textId="77777777" w:rsidR="00FC46A6" w:rsidRDefault="00682671">
      <w:pPr>
        <w:spacing w:line="360" w:lineRule="auto"/>
        <w:jc w:val="center"/>
        <w:rPr>
          <w:rFonts w:ascii="黑体" w:eastAsia="黑体"/>
          <w:b/>
          <w:bCs/>
          <w:sz w:val="32"/>
          <w:szCs w:val="32"/>
        </w:rPr>
      </w:pPr>
      <w:r>
        <w:rPr>
          <w:rFonts w:ascii="宋体" w:hAnsi="宋体"/>
          <w:b/>
          <w:sz w:val="24"/>
        </w:rPr>
        <w:br w:type="page" w:clear="all"/>
      </w:r>
      <w:proofErr w:type="gramStart"/>
      <w:r>
        <w:rPr>
          <w:rFonts w:ascii="黑体" w:eastAsia="黑体" w:hint="eastAsia"/>
          <w:b/>
          <w:bCs/>
          <w:sz w:val="32"/>
          <w:szCs w:val="32"/>
        </w:rPr>
        <w:lastRenderedPageBreak/>
        <w:t>一</w:t>
      </w:r>
      <w:proofErr w:type="gramEnd"/>
      <w:r>
        <w:rPr>
          <w:rFonts w:ascii="黑体" w:eastAsia="黑体" w:hint="eastAsia"/>
          <w:b/>
          <w:bCs/>
          <w:sz w:val="32"/>
          <w:szCs w:val="32"/>
        </w:rPr>
        <w:t>．投标邀请函</w:t>
      </w:r>
    </w:p>
    <w:p w14:paraId="182C1722" w14:textId="77777777" w:rsidR="00FC46A6" w:rsidRDefault="00682671">
      <w:pPr>
        <w:spacing w:line="360" w:lineRule="auto"/>
        <w:ind w:firstLine="424"/>
        <w:rPr>
          <w:rFonts w:ascii="宋体" w:hAnsi="宋体"/>
          <w:bCs/>
          <w:sz w:val="24"/>
        </w:rPr>
      </w:pPr>
      <w:r>
        <w:rPr>
          <w:rFonts w:ascii="宋体" w:hAnsi="宋体" w:hint="eastAsia"/>
          <w:bCs/>
          <w:sz w:val="24"/>
        </w:rPr>
        <w:t>江苏建圆建方工程管理咨询有限公司受无锡市第一中学的委托，就其无锡市第一中学食堂扩建项目进行</w:t>
      </w:r>
      <w:r>
        <w:rPr>
          <w:rFonts w:hAnsi="宋体" w:hint="eastAsia"/>
          <w:bCs/>
          <w:sz w:val="24"/>
        </w:rPr>
        <w:t>竞争性磋商</w:t>
      </w:r>
      <w:r>
        <w:rPr>
          <w:rFonts w:ascii="宋体" w:hAnsi="宋体" w:hint="eastAsia"/>
          <w:bCs/>
          <w:sz w:val="24"/>
        </w:rPr>
        <w:t>，欢迎你单位参加报价并提请注意下列附表中的相关事项：</w:t>
      </w:r>
    </w:p>
    <w:tbl>
      <w:tblPr>
        <w:tblW w:w="976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5"/>
        <w:gridCol w:w="9030"/>
      </w:tblGrid>
      <w:tr w:rsidR="00FC46A6" w14:paraId="06764FBC" w14:textId="77777777">
        <w:trPr>
          <w:trHeight w:val="70"/>
        </w:trPr>
        <w:tc>
          <w:tcPr>
            <w:tcW w:w="735" w:type="dxa"/>
          </w:tcPr>
          <w:p w14:paraId="6E80269A" w14:textId="77777777" w:rsidR="00FC46A6" w:rsidRDefault="00682671">
            <w:pPr>
              <w:spacing w:line="360" w:lineRule="auto"/>
              <w:jc w:val="center"/>
              <w:rPr>
                <w:rFonts w:ascii="宋体" w:hAnsi="宋体"/>
                <w:bCs/>
                <w:sz w:val="24"/>
              </w:rPr>
            </w:pPr>
            <w:r>
              <w:rPr>
                <w:rFonts w:ascii="宋体" w:hAnsi="宋体" w:hint="eastAsia"/>
                <w:bCs/>
                <w:sz w:val="24"/>
              </w:rPr>
              <w:t>序号</w:t>
            </w:r>
          </w:p>
        </w:tc>
        <w:tc>
          <w:tcPr>
            <w:tcW w:w="9030" w:type="dxa"/>
          </w:tcPr>
          <w:p w14:paraId="4555C513" w14:textId="77777777" w:rsidR="00FC46A6" w:rsidRDefault="00682671">
            <w:pPr>
              <w:spacing w:line="360" w:lineRule="auto"/>
              <w:jc w:val="center"/>
              <w:rPr>
                <w:rFonts w:ascii="宋体" w:hAnsi="宋体"/>
                <w:bCs/>
                <w:sz w:val="24"/>
              </w:rPr>
            </w:pPr>
            <w:r>
              <w:rPr>
                <w:rFonts w:ascii="宋体" w:hAnsi="宋体" w:hint="eastAsia"/>
                <w:bCs/>
                <w:sz w:val="24"/>
              </w:rPr>
              <w:t>内    容</w:t>
            </w:r>
          </w:p>
        </w:tc>
      </w:tr>
      <w:tr w:rsidR="00FC46A6" w14:paraId="6B181E83" w14:textId="77777777">
        <w:trPr>
          <w:trHeight w:val="489"/>
        </w:trPr>
        <w:tc>
          <w:tcPr>
            <w:tcW w:w="735" w:type="dxa"/>
            <w:vAlign w:val="center"/>
          </w:tcPr>
          <w:p w14:paraId="03DD8D02" w14:textId="77777777" w:rsidR="00FC46A6" w:rsidRDefault="00682671">
            <w:pPr>
              <w:spacing w:line="360" w:lineRule="auto"/>
              <w:jc w:val="center"/>
              <w:rPr>
                <w:rFonts w:ascii="宋体" w:hAnsi="宋体"/>
                <w:bCs/>
                <w:sz w:val="24"/>
              </w:rPr>
            </w:pPr>
            <w:r>
              <w:rPr>
                <w:rFonts w:ascii="宋体" w:hAnsi="宋体" w:hint="eastAsia"/>
                <w:bCs/>
                <w:sz w:val="24"/>
              </w:rPr>
              <w:t>1</w:t>
            </w:r>
          </w:p>
        </w:tc>
        <w:tc>
          <w:tcPr>
            <w:tcW w:w="9030" w:type="dxa"/>
          </w:tcPr>
          <w:p w14:paraId="6577318F" w14:textId="77777777" w:rsidR="00FC46A6" w:rsidRDefault="00682671">
            <w:pPr>
              <w:spacing w:line="360" w:lineRule="auto"/>
              <w:ind w:left="1680" w:hanging="1680"/>
              <w:rPr>
                <w:rFonts w:ascii="宋体" w:hAnsi="宋体"/>
                <w:bCs/>
                <w:sz w:val="24"/>
              </w:rPr>
            </w:pPr>
            <w:r>
              <w:rPr>
                <w:rFonts w:ascii="宋体" w:hAnsi="宋体" w:hint="eastAsia"/>
                <w:bCs/>
                <w:sz w:val="24"/>
              </w:rPr>
              <w:t>采购项目名称：无锡市第一中学食堂扩建项目</w:t>
            </w:r>
          </w:p>
          <w:p w14:paraId="28B51EC1" w14:textId="77777777" w:rsidR="00FC46A6" w:rsidRDefault="00682671">
            <w:pPr>
              <w:spacing w:line="360" w:lineRule="auto"/>
              <w:ind w:left="1680" w:hanging="1680"/>
              <w:rPr>
                <w:rFonts w:ascii="宋体" w:hAnsi="宋体"/>
                <w:bCs/>
                <w:sz w:val="24"/>
              </w:rPr>
            </w:pPr>
            <w:r>
              <w:rPr>
                <w:rFonts w:ascii="宋体" w:hAnsi="宋体" w:hint="eastAsia"/>
                <w:bCs/>
                <w:sz w:val="24"/>
              </w:rPr>
              <w:t xml:space="preserve">采购项目编号：JSZC-320200-JYJF-C2026-0016 </w:t>
            </w:r>
          </w:p>
          <w:p w14:paraId="4769A9DB" w14:textId="77777777" w:rsidR="00FC46A6" w:rsidRDefault="00682671">
            <w:pPr>
              <w:spacing w:line="360" w:lineRule="auto"/>
              <w:rPr>
                <w:rFonts w:ascii="宋体" w:hAnsi="宋体"/>
                <w:bCs/>
                <w:sz w:val="24"/>
              </w:rPr>
            </w:pPr>
            <w:r>
              <w:rPr>
                <w:rFonts w:ascii="宋体" w:hAnsi="宋体" w:hint="eastAsia"/>
                <w:bCs/>
                <w:sz w:val="24"/>
              </w:rPr>
              <w:t>采 购 人：无锡市第一中学</w:t>
            </w:r>
          </w:p>
          <w:p w14:paraId="3BA604EF" w14:textId="77777777" w:rsidR="00FC46A6" w:rsidRDefault="00682671">
            <w:pPr>
              <w:spacing w:line="360" w:lineRule="auto"/>
              <w:rPr>
                <w:rFonts w:ascii="宋体" w:hAnsi="宋体"/>
                <w:bCs/>
                <w:sz w:val="24"/>
              </w:rPr>
            </w:pPr>
            <w:r>
              <w:rPr>
                <w:rFonts w:ascii="宋体" w:hAnsi="宋体" w:hint="eastAsia"/>
                <w:bCs/>
                <w:sz w:val="24"/>
              </w:rPr>
              <w:t>采购方式：</w:t>
            </w:r>
            <w:r>
              <w:rPr>
                <w:rFonts w:hAnsi="宋体" w:hint="eastAsia"/>
                <w:bCs/>
                <w:sz w:val="24"/>
              </w:rPr>
              <w:t>竞争性磋商</w:t>
            </w:r>
          </w:p>
        </w:tc>
      </w:tr>
      <w:tr w:rsidR="00FC46A6" w14:paraId="505A0EC0" w14:textId="77777777">
        <w:trPr>
          <w:trHeight w:val="90"/>
        </w:trPr>
        <w:tc>
          <w:tcPr>
            <w:tcW w:w="735" w:type="dxa"/>
            <w:vAlign w:val="center"/>
          </w:tcPr>
          <w:p w14:paraId="175771B1" w14:textId="77777777" w:rsidR="00FC46A6" w:rsidRDefault="00682671">
            <w:pPr>
              <w:spacing w:line="360" w:lineRule="auto"/>
              <w:jc w:val="center"/>
              <w:rPr>
                <w:rFonts w:ascii="宋体" w:hAnsi="宋体"/>
                <w:bCs/>
                <w:sz w:val="24"/>
              </w:rPr>
            </w:pPr>
            <w:r>
              <w:rPr>
                <w:rFonts w:ascii="宋体" w:hAnsi="宋体" w:hint="eastAsia"/>
                <w:bCs/>
                <w:sz w:val="24"/>
              </w:rPr>
              <w:t>2</w:t>
            </w:r>
          </w:p>
        </w:tc>
        <w:tc>
          <w:tcPr>
            <w:tcW w:w="9030" w:type="dxa"/>
          </w:tcPr>
          <w:p w14:paraId="10B14E93" w14:textId="77777777" w:rsidR="00FC46A6" w:rsidRDefault="00682671">
            <w:pPr>
              <w:spacing w:line="360" w:lineRule="auto"/>
              <w:rPr>
                <w:rFonts w:ascii="宋体" w:hAnsi="宋体"/>
                <w:bCs/>
                <w:sz w:val="24"/>
              </w:rPr>
            </w:pPr>
            <w:r>
              <w:rPr>
                <w:rFonts w:ascii="宋体" w:hAnsi="宋体" w:hint="eastAsia"/>
                <w:bCs/>
                <w:sz w:val="24"/>
              </w:rPr>
              <w:t>采购代理机构：江苏建圆建方工程管理咨询有限公司</w:t>
            </w:r>
          </w:p>
          <w:p w14:paraId="7D200483" w14:textId="77777777" w:rsidR="00FC46A6" w:rsidRDefault="00682671">
            <w:pPr>
              <w:spacing w:line="360" w:lineRule="auto"/>
              <w:rPr>
                <w:rFonts w:ascii="宋体" w:hAnsi="宋体"/>
                <w:bCs/>
                <w:sz w:val="24"/>
              </w:rPr>
            </w:pPr>
            <w:r>
              <w:rPr>
                <w:rFonts w:ascii="宋体" w:hAnsi="宋体" w:hint="eastAsia"/>
                <w:bCs/>
                <w:sz w:val="24"/>
              </w:rPr>
              <w:t>地        址：无锡市</w:t>
            </w:r>
            <w:proofErr w:type="gramStart"/>
            <w:r>
              <w:rPr>
                <w:rFonts w:ascii="宋体" w:hAnsi="宋体" w:hint="eastAsia"/>
                <w:bCs/>
                <w:sz w:val="24"/>
              </w:rPr>
              <w:t>锡山区</w:t>
            </w:r>
            <w:proofErr w:type="gramEnd"/>
            <w:r>
              <w:rPr>
                <w:rFonts w:ascii="宋体" w:hAnsi="宋体" w:hint="eastAsia"/>
                <w:bCs/>
                <w:sz w:val="24"/>
              </w:rPr>
              <w:t>安镇街道春风南路2号</w:t>
            </w:r>
            <w:proofErr w:type="gramStart"/>
            <w:r>
              <w:rPr>
                <w:rFonts w:ascii="宋体" w:hAnsi="宋体" w:hint="eastAsia"/>
                <w:bCs/>
                <w:sz w:val="24"/>
              </w:rPr>
              <w:t>智行科创园</w:t>
            </w:r>
            <w:proofErr w:type="gramEnd"/>
            <w:r>
              <w:rPr>
                <w:rFonts w:ascii="宋体" w:hAnsi="宋体" w:hint="eastAsia"/>
                <w:bCs/>
                <w:sz w:val="24"/>
              </w:rPr>
              <w:t>9号楼12楼</w:t>
            </w:r>
          </w:p>
        </w:tc>
      </w:tr>
      <w:tr w:rsidR="00FC46A6" w14:paraId="37E8E3A6" w14:textId="77777777">
        <w:trPr>
          <w:trHeight w:val="70"/>
        </w:trPr>
        <w:tc>
          <w:tcPr>
            <w:tcW w:w="735" w:type="dxa"/>
            <w:vAlign w:val="center"/>
          </w:tcPr>
          <w:p w14:paraId="29F4AAA7" w14:textId="77777777" w:rsidR="00FC46A6" w:rsidRDefault="00682671">
            <w:pPr>
              <w:spacing w:line="360" w:lineRule="auto"/>
              <w:jc w:val="center"/>
              <w:rPr>
                <w:rFonts w:ascii="宋体" w:hAnsi="宋体"/>
                <w:bCs/>
                <w:sz w:val="24"/>
              </w:rPr>
            </w:pPr>
            <w:r>
              <w:rPr>
                <w:rFonts w:ascii="宋体" w:hAnsi="宋体" w:hint="eastAsia"/>
                <w:bCs/>
                <w:sz w:val="24"/>
              </w:rPr>
              <w:t>3</w:t>
            </w:r>
          </w:p>
        </w:tc>
        <w:tc>
          <w:tcPr>
            <w:tcW w:w="9030" w:type="dxa"/>
          </w:tcPr>
          <w:p w14:paraId="2A438669" w14:textId="77777777" w:rsidR="00FC46A6" w:rsidRDefault="00682671">
            <w:pPr>
              <w:pStyle w:val="afff8"/>
              <w:spacing w:line="360" w:lineRule="auto"/>
            </w:pPr>
            <w:r>
              <w:rPr>
                <w:rFonts w:hint="eastAsia"/>
              </w:rPr>
              <w:t xml:space="preserve">采购项目概况、要求： </w:t>
            </w:r>
          </w:p>
          <w:p w14:paraId="7B883764" w14:textId="77777777" w:rsidR="00FC46A6" w:rsidRDefault="00682671">
            <w:pPr>
              <w:spacing w:line="360" w:lineRule="auto"/>
              <w:ind w:left="-59"/>
              <w:rPr>
                <w:rFonts w:ascii="宋体" w:hAnsi="宋体" w:cs="宋体"/>
                <w:bCs/>
                <w:sz w:val="24"/>
              </w:rPr>
            </w:pPr>
            <w:r>
              <w:rPr>
                <w:rFonts w:ascii="宋体" w:hAnsi="宋体" w:cs="宋体" w:hint="eastAsia"/>
                <w:bCs/>
                <w:sz w:val="24"/>
              </w:rPr>
              <w:t>（1）项目概况：无锡市第一中学食堂扩建项目位于无锡市运河东路</w:t>
            </w:r>
            <w:r>
              <w:rPr>
                <w:rFonts w:ascii="宋体" w:hAnsi="宋体" w:cs="宋体"/>
                <w:bCs/>
                <w:sz w:val="24"/>
              </w:rPr>
              <w:t>9</w:t>
            </w:r>
            <w:r>
              <w:rPr>
                <w:rFonts w:ascii="宋体" w:hAnsi="宋体" w:cs="宋体" w:hint="eastAsia"/>
                <w:bCs/>
                <w:sz w:val="24"/>
              </w:rPr>
              <w:t>8号。该项目占地面积为</w:t>
            </w:r>
            <w:r>
              <w:rPr>
                <w:rFonts w:ascii="宋体" w:hAnsi="宋体" w:cs="宋体"/>
                <w:bCs/>
                <w:sz w:val="24"/>
              </w:rPr>
              <w:t>928</w:t>
            </w:r>
            <w:r>
              <w:rPr>
                <w:rFonts w:ascii="宋体" w:hAnsi="宋体" w:cs="宋体" w:hint="eastAsia"/>
                <w:bCs/>
                <w:sz w:val="24"/>
              </w:rPr>
              <w:t>㎡，结构形式为</w:t>
            </w:r>
            <w:proofErr w:type="gramStart"/>
            <w:r>
              <w:rPr>
                <w:rFonts w:ascii="宋体" w:hAnsi="宋体" w:cs="宋体" w:hint="eastAsia"/>
                <w:bCs/>
                <w:sz w:val="24"/>
              </w:rPr>
              <w:t>桁架楼承板</w:t>
            </w:r>
            <w:proofErr w:type="gramEnd"/>
            <w:r>
              <w:rPr>
                <w:rFonts w:ascii="宋体" w:hAnsi="宋体" w:cs="宋体"/>
                <w:bCs/>
                <w:sz w:val="24"/>
              </w:rPr>
              <w:t>+</w:t>
            </w:r>
            <w:r>
              <w:rPr>
                <w:rFonts w:ascii="宋体" w:hAnsi="宋体" w:cs="宋体" w:hint="eastAsia"/>
                <w:bCs/>
                <w:sz w:val="24"/>
              </w:rPr>
              <w:t>钢结构，建筑面积为</w:t>
            </w:r>
            <w:r>
              <w:rPr>
                <w:rFonts w:ascii="宋体" w:hAnsi="宋体" w:cs="宋体"/>
                <w:bCs/>
                <w:sz w:val="24"/>
              </w:rPr>
              <w:t>558</w:t>
            </w:r>
            <w:r>
              <w:rPr>
                <w:rFonts w:ascii="宋体" w:hAnsi="宋体" w:cs="宋体" w:hint="eastAsia"/>
                <w:bCs/>
                <w:sz w:val="24"/>
              </w:rPr>
              <w:t>㎡（地上1层）。</w:t>
            </w:r>
          </w:p>
          <w:p w14:paraId="33C201F2" w14:textId="33C1CBFF" w:rsidR="00FC46A6" w:rsidRDefault="00682671">
            <w:pPr>
              <w:spacing w:line="360" w:lineRule="auto"/>
              <w:ind w:left="-59"/>
              <w:rPr>
                <w:rFonts w:ascii="宋体" w:hAnsi="宋体" w:cs="宋体"/>
                <w:bCs/>
                <w:sz w:val="24"/>
              </w:rPr>
            </w:pPr>
            <w:r>
              <w:rPr>
                <w:rFonts w:ascii="宋体" w:hAnsi="宋体" w:cs="宋体" w:hint="eastAsia"/>
                <w:bCs/>
                <w:sz w:val="24"/>
              </w:rPr>
              <w:t>（2）工期：30日历天；误期违约金：合同价的1‰/天</w:t>
            </w:r>
            <w:r w:rsidR="002A16E9">
              <w:rPr>
                <w:rFonts w:ascii="宋体" w:hAnsi="宋体" w:cs="宋体" w:hint="eastAsia"/>
                <w:bCs/>
                <w:sz w:val="24"/>
              </w:rPr>
              <w:t>。</w:t>
            </w:r>
          </w:p>
          <w:p w14:paraId="34D17C41" w14:textId="77777777" w:rsidR="00FC46A6" w:rsidRDefault="00682671">
            <w:pPr>
              <w:spacing w:line="360" w:lineRule="auto"/>
              <w:ind w:left="-59"/>
              <w:rPr>
                <w:rFonts w:ascii="宋体" w:hAnsi="宋体" w:cs="宋体"/>
                <w:bCs/>
                <w:sz w:val="24"/>
              </w:rPr>
            </w:pPr>
            <w:r>
              <w:rPr>
                <w:rFonts w:ascii="宋体" w:hAnsi="宋体" w:cs="宋体" w:hint="eastAsia"/>
                <w:bCs/>
                <w:sz w:val="24"/>
              </w:rPr>
              <w:t>（3）质量标准：合格；质量违约金：合同价的3%。</w:t>
            </w:r>
          </w:p>
          <w:p w14:paraId="63988D32" w14:textId="77777777" w:rsidR="00FC46A6" w:rsidRDefault="00682671">
            <w:pPr>
              <w:spacing w:line="360" w:lineRule="auto"/>
              <w:ind w:left="-59"/>
              <w:rPr>
                <w:rFonts w:ascii="宋体" w:hAnsi="宋体" w:cs="宋体"/>
                <w:bCs/>
                <w:sz w:val="24"/>
              </w:rPr>
            </w:pPr>
            <w:r>
              <w:rPr>
                <w:rFonts w:ascii="宋体" w:hAnsi="宋体" w:cs="宋体" w:hint="eastAsia"/>
                <w:bCs/>
                <w:sz w:val="24"/>
              </w:rPr>
              <w:t>（4）预算价：289.1448万元</w:t>
            </w:r>
          </w:p>
          <w:p w14:paraId="6E6DB138" w14:textId="77777777" w:rsidR="00FC46A6" w:rsidRDefault="00682671">
            <w:pPr>
              <w:spacing w:line="360" w:lineRule="auto"/>
              <w:ind w:left="-59"/>
              <w:rPr>
                <w:rFonts w:ascii="宋体" w:hAnsi="宋体" w:cs="宋体"/>
                <w:bCs/>
                <w:sz w:val="24"/>
              </w:rPr>
            </w:pPr>
            <w:r>
              <w:rPr>
                <w:rFonts w:ascii="宋体" w:hAnsi="宋体" w:cs="宋体" w:hint="eastAsia"/>
                <w:bCs/>
                <w:sz w:val="24"/>
              </w:rPr>
              <w:t>（5）最高限价：289.1448万元；投标报价高于最高限价的作为无效投标处理。</w:t>
            </w:r>
          </w:p>
          <w:p w14:paraId="0134AD6E" w14:textId="77777777" w:rsidR="00FC46A6" w:rsidRDefault="00682671">
            <w:pPr>
              <w:spacing w:line="360" w:lineRule="auto"/>
              <w:ind w:left="-59"/>
              <w:rPr>
                <w:rFonts w:ascii="宋体" w:hAnsi="宋体" w:cs="宋体"/>
                <w:bCs/>
                <w:sz w:val="24"/>
              </w:rPr>
            </w:pPr>
            <w:r>
              <w:rPr>
                <w:rFonts w:ascii="宋体" w:hAnsi="宋体" w:cs="宋体" w:hint="eastAsia"/>
                <w:bCs/>
                <w:sz w:val="24"/>
              </w:rPr>
              <w:t>（6）本项目标的所属行业：建筑业。</w:t>
            </w:r>
            <w:r>
              <w:rPr>
                <w:rFonts w:ascii="宋体" w:hAnsi="宋体" w:cs="宋体" w:hint="eastAsia"/>
                <w:sz w:val="24"/>
              </w:rPr>
              <w:t>根据《中小企业划型标准规定》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EE00A5" w14:textId="77777777" w:rsidR="00FC46A6" w:rsidRDefault="00682671">
            <w:pPr>
              <w:pStyle w:val="afff8"/>
              <w:spacing w:line="360" w:lineRule="auto"/>
            </w:pPr>
            <w:r>
              <w:rPr>
                <w:rFonts w:hint="eastAsia"/>
              </w:rPr>
              <w:t>（8）本项目为专门面向中小企业的采购项目。</w:t>
            </w:r>
          </w:p>
          <w:p w14:paraId="319B8FD0" w14:textId="77777777" w:rsidR="00FC46A6" w:rsidRDefault="00682671">
            <w:pPr>
              <w:pStyle w:val="afff8"/>
              <w:spacing w:line="360" w:lineRule="auto"/>
            </w:pPr>
            <w:r>
              <w:rPr>
                <w:rFonts w:hint="eastAsia"/>
              </w:rPr>
              <w:t>（9）服务地点：</w:t>
            </w:r>
            <w:r>
              <w:rPr>
                <w:rFonts w:hAnsi="宋体" w:hint="eastAsia"/>
                <w:bCs/>
              </w:rPr>
              <w:t>无锡市第一中学</w:t>
            </w:r>
            <w:r>
              <w:rPr>
                <w:rFonts w:hAnsi="宋体" w:cs="宋体" w:hint="eastAsia"/>
                <w:szCs w:val="24"/>
              </w:rPr>
              <w:t>。</w:t>
            </w:r>
          </w:p>
        </w:tc>
      </w:tr>
      <w:tr w:rsidR="00FC46A6" w14:paraId="589C990B" w14:textId="77777777">
        <w:trPr>
          <w:trHeight w:val="416"/>
        </w:trPr>
        <w:tc>
          <w:tcPr>
            <w:tcW w:w="735" w:type="dxa"/>
            <w:vAlign w:val="center"/>
          </w:tcPr>
          <w:p w14:paraId="7C721CE9" w14:textId="77777777" w:rsidR="00FC46A6" w:rsidRDefault="00682671">
            <w:pPr>
              <w:spacing w:line="360" w:lineRule="auto"/>
              <w:jc w:val="center"/>
              <w:rPr>
                <w:rFonts w:ascii="宋体" w:hAnsi="宋体"/>
                <w:bCs/>
                <w:sz w:val="24"/>
              </w:rPr>
            </w:pPr>
            <w:r>
              <w:rPr>
                <w:rFonts w:ascii="宋体" w:hAnsi="宋体" w:hint="eastAsia"/>
                <w:bCs/>
                <w:sz w:val="24"/>
              </w:rPr>
              <w:t>4</w:t>
            </w:r>
          </w:p>
        </w:tc>
        <w:tc>
          <w:tcPr>
            <w:tcW w:w="9030" w:type="dxa"/>
          </w:tcPr>
          <w:p w14:paraId="40CC0D08" w14:textId="77777777" w:rsidR="00FC46A6" w:rsidRDefault="00682671">
            <w:pPr>
              <w:widowControl/>
              <w:shd w:val="clear" w:color="auto" w:fill="FFFFFF"/>
              <w:spacing w:line="360" w:lineRule="auto"/>
              <w:rPr>
                <w:rFonts w:ascii="宋体" w:hAnsi="宋体"/>
                <w:sz w:val="24"/>
              </w:rPr>
            </w:pPr>
            <w:r>
              <w:rPr>
                <w:rFonts w:ascii="宋体" w:hAnsi="宋体" w:hint="eastAsia"/>
                <w:sz w:val="24"/>
              </w:rPr>
              <w:t>报价供应商条件：</w:t>
            </w:r>
          </w:p>
          <w:p w14:paraId="6F1CC571" w14:textId="77777777" w:rsidR="00FC46A6" w:rsidRDefault="00682671">
            <w:pPr>
              <w:widowControl/>
              <w:shd w:val="clear" w:color="auto" w:fill="FFFFFF"/>
              <w:spacing w:line="360" w:lineRule="auto"/>
              <w:rPr>
                <w:rFonts w:ascii="宋体" w:hAnsi="宋体" w:cs="宋体"/>
                <w:sz w:val="24"/>
              </w:rPr>
            </w:pPr>
            <w:r>
              <w:rPr>
                <w:rFonts w:ascii="宋体" w:hAnsi="宋体" w:cs="宋体" w:hint="eastAsia"/>
                <w:sz w:val="24"/>
              </w:rPr>
              <w:t>1.供应</w:t>
            </w:r>
            <w:proofErr w:type="gramStart"/>
            <w:r>
              <w:rPr>
                <w:rFonts w:ascii="宋体" w:hAnsi="宋体" w:cs="宋体" w:hint="eastAsia"/>
                <w:sz w:val="24"/>
              </w:rPr>
              <w:t>商满足</w:t>
            </w:r>
            <w:proofErr w:type="gramEnd"/>
            <w:r>
              <w:rPr>
                <w:rFonts w:ascii="宋体" w:hAnsi="宋体" w:cs="宋体" w:hint="eastAsia"/>
                <w:sz w:val="24"/>
              </w:rPr>
              <w:t>《中华人民共和国政府采购法》第二十二条规定；</w:t>
            </w:r>
          </w:p>
          <w:p w14:paraId="3DCF8294" w14:textId="77777777" w:rsidR="00FC46A6" w:rsidRDefault="00682671">
            <w:pPr>
              <w:widowControl/>
              <w:shd w:val="clear" w:color="auto" w:fill="FFFFFF"/>
              <w:spacing w:line="360" w:lineRule="auto"/>
              <w:rPr>
                <w:rFonts w:ascii="宋体" w:hAnsi="宋体" w:cs="宋体"/>
                <w:b/>
                <w:bCs/>
                <w:sz w:val="24"/>
              </w:rPr>
            </w:pPr>
            <w:r>
              <w:rPr>
                <w:rFonts w:ascii="宋体" w:hAnsi="宋体" w:cs="宋体" w:hint="eastAsia"/>
                <w:sz w:val="24"/>
              </w:rPr>
              <w:t>2.落实政府采购政策需满足的资格要求：</w:t>
            </w:r>
            <w:r>
              <w:rPr>
                <w:rFonts w:ascii="宋体" w:hAnsi="宋体" w:cs="宋体" w:hint="eastAsia"/>
                <w:b/>
                <w:bCs/>
                <w:sz w:val="24"/>
              </w:rPr>
              <w:t>供应商为中小企业/小</w:t>
            </w:r>
            <w:proofErr w:type="gramStart"/>
            <w:r>
              <w:rPr>
                <w:rFonts w:ascii="宋体" w:hAnsi="宋体" w:cs="宋体" w:hint="eastAsia"/>
                <w:b/>
                <w:bCs/>
                <w:sz w:val="24"/>
              </w:rPr>
              <w:t>微企业</w:t>
            </w:r>
            <w:proofErr w:type="gramEnd"/>
            <w:r>
              <w:rPr>
                <w:rFonts w:ascii="宋体" w:hAnsi="宋体" w:cs="宋体" w:hint="eastAsia"/>
                <w:b/>
                <w:bCs/>
                <w:sz w:val="24"/>
              </w:rPr>
              <w:t>或供应商应为监狱企业或供应商应为残疾人福利企业；</w:t>
            </w:r>
          </w:p>
          <w:p w14:paraId="5CD12B6D" w14:textId="77777777" w:rsidR="00FC46A6" w:rsidRDefault="00682671">
            <w:pPr>
              <w:widowControl/>
              <w:shd w:val="clear" w:color="auto" w:fill="FFFFFF"/>
              <w:spacing w:line="360" w:lineRule="auto"/>
              <w:rPr>
                <w:rFonts w:ascii="宋体" w:hAnsi="宋体" w:cs="宋体"/>
                <w:sz w:val="24"/>
              </w:rPr>
            </w:pPr>
            <w:r>
              <w:rPr>
                <w:rFonts w:ascii="宋体" w:hAnsi="宋体" w:cs="宋体" w:hint="eastAsia"/>
                <w:sz w:val="24"/>
              </w:rPr>
              <w:lastRenderedPageBreak/>
              <w:t>3.本项目的特定资格要求：</w:t>
            </w:r>
          </w:p>
          <w:p w14:paraId="5F7BCF42" w14:textId="77777777" w:rsidR="00FC46A6" w:rsidRDefault="00682671">
            <w:pPr>
              <w:widowControl/>
              <w:shd w:val="clear" w:color="auto" w:fill="FFFFFF"/>
              <w:spacing w:line="360" w:lineRule="auto"/>
              <w:rPr>
                <w:rFonts w:ascii="宋体" w:hAnsi="宋体" w:cs="宋体"/>
                <w:sz w:val="24"/>
              </w:rPr>
            </w:pPr>
            <w:r>
              <w:rPr>
                <w:rFonts w:ascii="宋体" w:hAnsi="宋体" w:cs="宋体" w:hint="eastAsia"/>
                <w:sz w:val="24"/>
              </w:rPr>
              <w:t>（1）报价供应商应为中国大陆境内合法注册，具有独立法人资格的法人企业，</w:t>
            </w:r>
            <w:r>
              <w:rPr>
                <w:rFonts w:ascii="宋体" w:hAnsi="宋体" w:cs="宋体" w:hint="eastAsia"/>
                <w:sz w:val="24"/>
                <w:lang w:val="zh-CN"/>
              </w:rPr>
              <w:t>具有独立签订合同的权利和</w:t>
            </w:r>
            <w:proofErr w:type="gramStart"/>
            <w:r>
              <w:rPr>
                <w:rFonts w:ascii="宋体" w:hAnsi="宋体" w:cs="宋体" w:hint="eastAsia"/>
                <w:sz w:val="24"/>
                <w:lang w:val="zh-CN"/>
              </w:rPr>
              <w:t>良好履行</w:t>
            </w:r>
            <w:proofErr w:type="gramEnd"/>
            <w:r>
              <w:rPr>
                <w:rFonts w:ascii="宋体" w:hAnsi="宋体" w:cs="宋体" w:hint="eastAsia"/>
                <w:sz w:val="24"/>
                <w:lang w:val="zh-CN"/>
              </w:rPr>
              <w:t>合同的能力，企业财务状况良好</w:t>
            </w:r>
            <w:r>
              <w:rPr>
                <w:rFonts w:ascii="宋体" w:hAnsi="宋体" w:cs="宋体" w:hint="eastAsia"/>
                <w:sz w:val="24"/>
              </w:rPr>
              <w:t>；</w:t>
            </w:r>
          </w:p>
          <w:p w14:paraId="2BCB0EF0" w14:textId="77777777" w:rsidR="00FC46A6" w:rsidRDefault="00682671">
            <w:pPr>
              <w:widowControl/>
              <w:shd w:val="clear" w:color="auto" w:fill="FFFFFF"/>
              <w:spacing w:line="360" w:lineRule="auto"/>
              <w:rPr>
                <w:rFonts w:ascii="宋体" w:hAnsi="宋体" w:cs="宋体"/>
                <w:sz w:val="24"/>
              </w:rPr>
            </w:pPr>
            <w:r>
              <w:rPr>
                <w:rFonts w:ascii="宋体" w:hAnsi="宋体" w:cs="宋体" w:hint="eastAsia"/>
                <w:sz w:val="24"/>
              </w:rPr>
              <w:t>（2）报价供应商具备[建筑工程(2015新标准)三级]（含）以上资质，且具备安全生产条件，并取得有效的安全生产许可证（相关规定不作要求的除外）；</w:t>
            </w:r>
          </w:p>
          <w:p w14:paraId="2808DF9C" w14:textId="77777777" w:rsidR="00FC46A6" w:rsidRDefault="00682671">
            <w:pPr>
              <w:widowControl/>
              <w:shd w:val="clear" w:color="auto" w:fill="FFFFFF"/>
              <w:spacing w:line="360" w:lineRule="auto"/>
              <w:rPr>
                <w:rFonts w:ascii="宋体" w:hAnsi="宋体" w:cs="宋体"/>
                <w:sz w:val="24"/>
              </w:rPr>
            </w:pPr>
            <w:r>
              <w:rPr>
                <w:rFonts w:ascii="宋体" w:hAnsi="宋体" w:cs="宋体" w:hint="eastAsia"/>
                <w:sz w:val="24"/>
              </w:rPr>
              <w:t>（3）项目负责人具备[建筑工程注册建造师二级]（含）以上资格和有效期内的《建筑施工企业项目负责人安全生产考核合格证书》（B证）；</w:t>
            </w:r>
          </w:p>
          <w:p w14:paraId="77773604" w14:textId="77777777" w:rsidR="00FC46A6" w:rsidRDefault="00682671">
            <w:pPr>
              <w:widowControl/>
              <w:shd w:val="clear" w:color="auto" w:fill="FFFFFF"/>
              <w:spacing w:line="360" w:lineRule="auto"/>
              <w:rPr>
                <w:rFonts w:ascii="宋体" w:hAnsi="宋体" w:cs="宋体"/>
                <w:sz w:val="24"/>
              </w:rPr>
            </w:pPr>
            <w:r>
              <w:rPr>
                <w:rFonts w:ascii="宋体" w:hAnsi="宋体" w:cs="宋体" w:hint="eastAsia"/>
                <w:sz w:val="24"/>
              </w:rPr>
              <w:t>（4）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33602932" w14:textId="5C13D076" w:rsidR="00FC46A6" w:rsidRDefault="00682671">
            <w:pPr>
              <w:widowControl/>
              <w:shd w:val="clear" w:color="auto" w:fill="FFFFFF"/>
              <w:spacing w:line="360" w:lineRule="auto"/>
              <w:rPr>
                <w:rFonts w:ascii="宋体" w:hAnsi="宋体" w:cs="宋体"/>
                <w:sz w:val="24"/>
              </w:rPr>
            </w:pPr>
            <w:r>
              <w:rPr>
                <w:rFonts w:ascii="宋体" w:hAnsi="宋体" w:cs="宋体" w:hint="eastAsia"/>
                <w:sz w:val="24"/>
              </w:rPr>
              <w:t>（5）项目负责人不得有在建。</w:t>
            </w:r>
          </w:p>
          <w:p w14:paraId="7F311F4C" w14:textId="177C4ADA" w:rsidR="002A16E9" w:rsidRDefault="002A16E9">
            <w:pPr>
              <w:widowControl/>
              <w:shd w:val="clear" w:color="auto" w:fill="FFFFFF"/>
              <w:spacing w:line="360" w:lineRule="auto"/>
              <w:rPr>
                <w:rFonts w:ascii="宋体" w:hAnsi="宋体" w:cs="宋体"/>
              </w:rPr>
            </w:pPr>
            <w:r>
              <w:rPr>
                <w:rFonts w:ascii="宋体" w:hAnsi="宋体" w:cs="宋体" w:hint="eastAsia"/>
                <w:sz w:val="24"/>
              </w:rPr>
              <w:t>（6）</w:t>
            </w:r>
            <w:r w:rsidR="00434A4B">
              <w:rPr>
                <w:rFonts w:ascii="宋体" w:hAnsi="宋体" w:cs="宋体" w:hint="eastAsia"/>
                <w:sz w:val="24"/>
              </w:rPr>
              <w:t>报价供应商</w:t>
            </w:r>
            <w:r>
              <w:rPr>
                <w:rFonts w:ascii="宋体" w:hAnsi="宋体" w:hint="eastAsia"/>
                <w:sz w:val="24"/>
              </w:rPr>
              <w:t>未被“信用中国”网站（</w:t>
            </w:r>
            <w:r>
              <w:rPr>
                <w:rFonts w:ascii="宋体" w:hAnsi="宋体"/>
                <w:sz w:val="24"/>
              </w:rPr>
              <w:t>www.creditchina.gov.cn</w:t>
            </w:r>
            <w:r>
              <w:rPr>
                <w:rFonts w:ascii="宋体" w:hAnsi="宋体" w:hint="eastAsia"/>
                <w:sz w:val="24"/>
              </w:rPr>
              <w:t>）、中国政府采购网（www.ccgp.gov.cn）列入失信被执行人、重大税收违法案件当事人名单、政府采购严重违法失信行为记录名单；</w:t>
            </w:r>
          </w:p>
          <w:p w14:paraId="0B1932D1" w14:textId="77777777" w:rsidR="00FC46A6" w:rsidRDefault="00682671">
            <w:pPr>
              <w:widowControl/>
              <w:shd w:val="clear" w:color="auto" w:fill="FFFFFF"/>
              <w:spacing w:line="360" w:lineRule="auto"/>
              <w:ind w:firstLine="482"/>
              <w:rPr>
                <w:rFonts w:ascii="宋体" w:hAnsi="宋体" w:cs="宋体"/>
                <w:b/>
                <w:bCs/>
                <w:sz w:val="24"/>
              </w:rPr>
            </w:pPr>
            <w:r>
              <w:rPr>
                <w:rFonts w:ascii="宋体" w:hAnsi="宋体" w:cs="宋体" w:hint="eastAsia"/>
                <w:b/>
                <w:bCs/>
                <w:sz w:val="24"/>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0BF329F" w14:textId="77777777" w:rsidR="00FC46A6" w:rsidRDefault="00682671">
            <w:pPr>
              <w:widowControl/>
              <w:numPr>
                <w:ilvl w:val="0"/>
                <w:numId w:val="7"/>
              </w:numPr>
              <w:shd w:val="clear" w:color="auto" w:fill="FFFFFF"/>
              <w:spacing w:line="360" w:lineRule="auto"/>
              <w:ind w:firstLine="482"/>
              <w:rPr>
                <w:rFonts w:ascii="宋体" w:hAnsi="宋体" w:cs="宋体"/>
                <w:b/>
                <w:bCs/>
                <w:sz w:val="24"/>
              </w:rPr>
            </w:pPr>
            <w:r>
              <w:rPr>
                <w:rFonts w:ascii="宋体" w:hAnsi="宋体" w:cs="宋体" w:hint="eastAsia"/>
                <w:b/>
                <w:bCs/>
                <w:sz w:val="24"/>
              </w:rPr>
              <w:t>重大违法记录是指磋商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205EE88" w14:textId="77777777" w:rsidR="00FC46A6" w:rsidRDefault="00682671">
            <w:pPr>
              <w:widowControl/>
              <w:numPr>
                <w:ilvl w:val="255"/>
                <w:numId w:val="0"/>
              </w:numPr>
              <w:shd w:val="clear" w:color="auto" w:fill="FFFFFF"/>
              <w:spacing w:line="360" w:lineRule="auto"/>
              <w:rPr>
                <w:rFonts w:ascii="宋体" w:hAnsi="宋体" w:cs="宋体"/>
                <w:sz w:val="24"/>
              </w:rPr>
            </w:pPr>
            <w:r>
              <w:rPr>
                <w:rFonts w:ascii="宋体" w:hAnsi="宋体" w:cs="宋体" w:hint="eastAsia"/>
                <w:sz w:val="24"/>
              </w:rPr>
              <w:t>4.本项目不接受联合体磋商。</w:t>
            </w:r>
          </w:p>
        </w:tc>
      </w:tr>
      <w:tr w:rsidR="00FC46A6" w14:paraId="0FF67F67" w14:textId="77777777">
        <w:trPr>
          <w:trHeight w:val="70"/>
        </w:trPr>
        <w:tc>
          <w:tcPr>
            <w:tcW w:w="735" w:type="dxa"/>
            <w:vAlign w:val="center"/>
          </w:tcPr>
          <w:p w14:paraId="0AA81956" w14:textId="77777777" w:rsidR="00FC46A6" w:rsidRDefault="00682671">
            <w:pPr>
              <w:spacing w:line="360" w:lineRule="auto"/>
              <w:jc w:val="center"/>
              <w:rPr>
                <w:rFonts w:ascii="宋体" w:hAnsi="宋体"/>
                <w:bCs/>
                <w:sz w:val="24"/>
              </w:rPr>
            </w:pPr>
            <w:r>
              <w:rPr>
                <w:rFonts w:ascii="宋体" w:hAnsi="宋体" w:hint="eastAsia"/>
                <w:bCs/>
                <w:sz w:val="24"/>
              </w:rPr>
              <w:lastRenderedPageBreak/>
              <w:t>5</w:t>
            </w:r>
          </w:p>
        </w:tc>
        <w:tc>
          <w:tcPr>
            <w:tcW w:w="9030" w:type="dxa"/>
          </w:tcPr>
          <w:p w14:paraId="6DE09FA7" w14:textId="77777777" w:rsidR="00FC46A6" w:rsidRDefault="00682671">
            <w:pPr>
              <w:widowControl/>
              <w:shd w:val="clear" w:color="auto" w:fill="FFFFFF"/>
              <w:spacing w:line="360" w:lineRule="auto"/>
              <w:jc w:val="left"/>
              <w:rPr>
                <w:rFonts w:ascii="宋体" w:hAnsi="宋体" w:cs="宋体"/>
                <w:sz w:val="24"/>
              </w:rPr>
            </w:pPr>
            <w:proofErr w:type="gramStart"/>
            <w:r>
              <w:rPr>
                <w:rFonts w:ascii="宋体" w:hAnsi="宋体" w:cs="宋体" w:hint="eastAsia"/>
                <w:sz w:val="24"/>
              </w:rPr>
              <w:t>获取磋商</w:t>
            </w:r>
            <w:proofErr w:type="gramEnd"/>
            <w:r>
              <w:rPr>
                <w:rFonts w:ascii="宋体" w:hAnsi="宋体" w:cs="宋体" w:hint="eastAsia"/>
                <w:sz w:val="24"/>
              </w:rPr>
              <w:t>文件：</w:t>
            </w:r>
          </w:p>
          <w:p w14:paraId="5D59B856" w14:textId="75C3388B" w:rsidR="00FC46A6" w:rsidRDefault="00682671">
            <w:pPr>
              <w:widowControl/>
              <w:shd w:val="clear" w:color="auto" w:fill="FFFFFF"/>
              <w:spacing w:line="360" w:lineRule="auto"/>
              <w:rPr>
                <w:rFonts w:ascii="宋体" w:hAnsi="宋体" w:cs="宋体"/>
                <w:sz w:val="24"/>
              </w:rPr>
            </w:pPr>
            <w:r>
              <w:rPr>
                <w:rFonts w:ascii="宋体" w:hAnsi="宋体" w:cs="宋体" w:hint="eastAsia"/>
                <w:sz w:val="24"/>
              </w:rPr>
              <w:t>（1）获取竞争性磋商文件时间：2026年</w:t>
            </w:r>
            <w:r w:rsidR="004E1622">
              <w:rPr>
                <w:rFonts w:ascii="宋体" w:hAnsi="宋体" w:cs="宋体"/>
                <w:sz w:val="24"/>
              </w:rPr>
              <w:t>7</w:t>
            </w:r>
            <w:r>
              <w:rPr>
                <w:rFonts w:ascii="宋体" w:hAnsi="宋体" w:cs="宋体" w:hint="eastAsia"/>
                <w:sz w:val="24"/>
              </w:rPr>
              <w:t>月</w:t>
            </w:r>
            <w:r w:rsidR="004E1622">
              <w:rPr>
                <w:rFonts w:ascii="宋体" w:hAnsi="宋体" w:cs="宋体"/>
                <w:sz w:val="24"/>
              </w:rPr>
              <w:t>31</w:t>
            </w:r>
            <w:r>
              <w:rPr>
                <w:rFonts w:ascii="宋体" w:hAnsi="宋体" w:cs="宋体" w:hint="eastAsia"/>
                <w:sz w:val="24"/>
              </w:rPr>
              <w:t>日至2026年8月</w:t>
            </w:r>
            <w:r w:rsidR="008E4B62">
              <w:rPr>
                <w:rFonts w:ascii="宋体" w:hAnsi="宋体" w:cs="宋体"/>
                <w:sz w:val="24"/>
              </w:rPr>
              <w:t>7</w:t>
            </w:r>
            <w:r>
              <w:rPr>
                <w:rFonts w:ascii="宋体" w:hAnsi="宋体" w:cs="宋体" w:hint="eastAsia"/>
                <w:sz w:val="24"/>
              </w:rPr>
              <w:t>日23:59时止（法定假日除外）。</w:t>
            </w:r>
          </w:p>
          <w:p w14:paraId="5601A005" w14:textId="77777777" w:rsidR="00FC46A6" w:rsidRDefault="00682671">
            <w:pPr>
              <w:widowControl/>
              <w:shd w:val="clear" w:color="auto" w:fill="FFFFFF"/>
              <w:spacing w:line="360" w:lineRule="auto"/>
              <w:jc w:val="left"/>
              <w:rPr>
                <w:rFonts w:ascii="宋体" w:hAnsi="宋体" w:cs="宋体"/>
                <w:sz w:val="24"/>
              </w:rPr>
            </w:pPr>
            <w:r>
              <w:rPr>
                <w:rFonts w:ascii="宋体" w:hAnsi="宋体" w:cs="宋体" w:hint="eastAsia"/>
                <w:sz w:val="24"/>
              </w:rPr>
              <w:t>（2）竞争性磋商文件获取地点方式：网上获取，潜在报价供应商可在项目竞争性磋商公告附件中查看竞争性磋商文件，如确定投标，必须在苏</w:t>
            </w:r>
            <w:proofErr w:type="gramStart"/>
            <w:r>
              <w:rPr>
                <w:rFonts w:ascii="宋体" w:hAnsi="宋体" w:cs="宋体" w:hint="eastAsia"/>
                <w:sz w:val="24"/>
              </w:rPr>
              <w:t>采云</w:t>
            </w:r>
            <w:proofErr w:type="gramEnd"/>
            <w:r>
              <w:rPr>
                <w:rFonts w:ascii="宋体" w:hAnsi="宋体" w:cs="宋体" w:hint="eastAsia"/>
                <w:sz w:val="24"/>
              </w:rPr>
              <w:t>平台（http://jszfcg.jscz.gov.cn/jszc/login）中免费下载竞争性磋商文件[江苏政府</w:t>
            </w:r>
            <w:r>
              <w:rPr>
                <w:rFonts w:ascii="宋体" w:hAnsi="宋体" w:cs="宋体" w:hint="eastAsia"/>
                <w:sz w:val="24"/>
              </w:rPr>
              <w:lastRenderedPageBreak/>
              <w:t>采购网--苏</w:t>
            </w:r>
            <w:proofErr w:type="gramStart"/>
            <w:r>
              <w:rPr>
                <w:rFonts w:ascii="宋体" w:hAnsi="宋体" w:cs="宋体" w:hint="eastAsia"/>
                <w:sz w:val="24"/>
              </w:rPr>
              <w:t>采云</w:t>
            </w:r>
            <w:proofErr w:type="gramEnd"/>
            <w:r>
              <w:rPr>
                <w:rFonts w:ascii="宋体" w:hAnsi="宋体" w:cs="宋体" w:hint="eastAsia"/>
                <w:sz w:val="24"/>
              </w:rPr>
              <w:t>平台中免费下载文件（“项目参与”——找到需要获取竞争性磋商文件的项目，点击“我要参与”——“参与投标”——“下载文件”）]，完成项目报名，方可按要求制作、上传响应文件。供应商须对竞争性磋商文件各项内容做出实质性响应，否则其响应文件无效。供应商应承担其编制响应文件以及递交响应文件所涉及的一切费用。无论投标结果如何，采购人对上述费用不负任何责任。</w:t>
            </w:r>
          </w:p>
          <w:p w14:paraId="1764C56C" w14:textId="77777777" w:rsidR="00FC46A6" w:rsidRDefault="00682671">
            <w:pPr>
              <w:spacing w:line="360" w:lineRule="auto"/>
              <w:ind w:left="-59"/>
              <w:rPr>
                <w:rFonts w:ascii="宋体" w:hAnsi="宋体"/>
                <w:bCs/>
                <w:sz w:val="24"/>
              </w:rPr>
            </w:pPr>
            <w:r>
              <w:rPr>
                <w:rFonts w:ascii="宋体" w:hAnsi="宋体" w:cs="宋体" w:hint="eastAsia"/>
                <w:sz w:val="24"/>
              </w:rPr>
              <w:t>（3）售价：本项目磋商文件免费。</w:t>
            </w:r>
          </w:p>
        </w:tc>
      </w:tr>
      <w:tr w:rsidR="00FC46A6" w14:paraId="3CDD1DB8" w14:textId="77777777">
        <w:trPr>
          <w:trHeight w:val="70"/>
        </w:trPr>
        <w:tc>
          <w:tcPr>
            <w:tcW w:w="735" w:type="dxa"/>
            <w:vAlign w:val="center"/>
          </w:tcPr>
          <w:p w14:paraId="7E824A9C" w14:textId="77777777" w:rsidR="00FC46A6" w:rsidRDefault="00682671">
            <w:pPr>
              <w:spacing w:line="360" w:lineRule="auto"/>
              <w:jc w:val="center"/>
              <w:rPr>
                <w:rFonts w:ascii="宋体" w:hAnsi="宋体"/>
                <w:bCs/>
                <w:sz w:val="24"/>
              </w:rPr>
            </w:pPr>
            <w:r>
              <w:rPr>
                <w:rFonts w:ascii="宋体" w:hAnsi="宋体" w:hint="eastAsia"/>
                <w:bCs/>
                <w:sz w:val="24"/>
              </w:rPr>
              <w:lastRenderedPageBreak/>
              <w:t>6</w:t>
            </w:r>
          </w:p>
        </w:tc>
        <w:tc>
          <w:tcPr>
            <w:tcW w:w="9030" w:type="dxa"/>
          </w:tcPr>
          <w:p w14:paraId="67754BB7" w14:textId="2C09E1B9" w:rsidR="00FC46A6" w:rsidRDefault="00682671">
            <w:pPr>
              <w:spacing w:line="360" w:lineRule="auto"/>
              <w:rPr>
                <w:rFonts w:hAnsi="宋体"/>
                <w:bCs/>
                <w:sz w:val="24"/>
              </w:rPr>
            </w:pPr>
            <w:r>
              <w:rPr>
                <w:rFonts w:hAnsi="宋体" w:hint="eastAsia"/>
                <w:bCs/>
                <w:sz w:val="24"/>
              </w:rPr>
              <w:t>提</w:t>
            </w:r>
            <w:proofErr w:type="gramStart"/>
            <w:r>
              <w:rPr>
                <w:rFonts w:hAnsi="宋体" w:hint="eastAsia"/>
                <w:bCs/>
                <w:sz w:val="24"/>
              </w:rPr>
              <w:t>疑</w:t>
            </w:r>
            <w:proofErr w:type="gramEnd"/>
            <w:r>
              <w:rPr>
                <w:rFonts w:hAnsi="宋体" w:hint="eastAsia"/>
                <w:bCs/>
                <w:sz w:val="24"/>
              </w:rPr>
              <w:t>截止时间：</w:t>
            </w:r>
            <w:r>
              <w:rPr>
                <w:rFonts w:hAnsi="宋体" w:hint="eastAsia"/>
                <w:bCs/>
                <w:sz w:val="24"/>
              </w:rPr>
              <w:t>2026</w:t>
            </w:r>
            <w:r>
              <w:rPr>
                <w:rFonts w:hAnsi="宋体" w:hint="eastAsia"/>
                <w:bCs/>
                <w:sz w:val="24"/>
              </w:rPr>
              <w:t>年</w:t>
            </w:r>
            <w:r>
              <w:rPr>
                <w:rFonts w:hAnsi="宋体" w:hint="eastAsia"/>
                <w:bCs/>
                <w:sz w:val="24"/>
              </w:rPr>
              <w:t>8</w:t>
            </w:r>
            <w:r>
              <w:rPr>
                <w:rFonts w:hAnsi="宋体" w:hint="eastAsia"/>
                <w:bCs/>
                <w:sz w:val="24"/>
              </w:rPr>
              <w:t>月</w:t>
            </w:r>
            <w:r w:rsidR="004E1622">
              <w:rPr>
                <w:rFonts w:hAnsi="宋体"/>
                <w:bCs/>
                <w:sz w:val="24"/>
              </w:rPr>
              <w:t>10</w:t>
            </w:r>
            <w:r>
              <w:rPr>
                <w:rFonts w:hAnsi="宋体" w:hint="eastAsia"/>
                <w:bCs/>
                <w:sz w:val="24"/>
              </w:rPr>
              <w:t>日</w:t>
            </w:r>
            <w:r>
              <w:rPr>
                <w:rFonts w:hAnsi="宋体" w:hint="eastAsia"/>
                <w:bCs/>
                <w:sz w:val="24"/>
              </w:rPr>
              <w:t>16:00</w:t>
            </w:r>
            <w:r>
              <w:rPr>
                <w:rFonts w:hAnsi="宋体" w:hint="eastAsia"/>
                <w:bCs/>
                <w:sz w:val="24"/>
              </w:rPr>
              <w:t>时前；以书面及电子文档形式同时送至采购代理机构。邮箱：</w:t>
            </w:r>
            <w:r>
              <w:rPr>
                <w:rFonts w:hAnsi="宋体" w:hint="eastAsia"/>
                <w:bCs/>
                <w:sz w:val="24"/>
              </w:rPr>
              <w:t>85437454@qq.com</w:t>
            </w:r>
          </w:p>
          <w:p w14:paraId="19E68DDD" w14:textId="1FEDF0D5" w:rsidR="00FC46A6" w:rsidRDefault="00682671">
            <w:pPr>
              <w:spacing w:line="360" w:lineRule="auto"/>
              <w:rPr>
                <w:rFonts w:ascii="宋体" w:hAnsi="宋体"/>
                <w:bCs/>
                <w:sz w:val="24"/>
              </w:rPr>
            </w:pPr>
            <w:r>
              <w:rPr>
                <w:rFonts w:hAnsi="宋体" w:hint="eastAsia"/>
                <w:bCs/>
                <w:sz w:val="24"/>
              </w:rPr>
              <w:t>答疑时间：</w:t>
            </w:r>
            <w:r>
              <w:rPr>
                <w:rFonts w:hAnsi="宋体" w:hint="eastAsia"/>
                <w:bCs/>
                <w:sz w:val="24"/>
              </w:rPr>
              <w:t>2026</w:t>
            </w:r>
            <w:r>
              <w:rPr>
                <w:rFonts w:hAnsi="宋体" w:hint="eastAsia"/>
                <w:bCs/>
                <w:sz w:val="24"/>
              </w:rPr>
              <w:t>年</w:t>
            </w:r>
            <w:r>
              <w:rPr>
                <w:rFonts w:hAnsi="宋体" w:hint="eastAsia"/>
                <w:bCs/>
                <w:sz w:val="24"/>
              </w:rPr>
              <w:t>8</w:t>
            </w:r>
            <w:r>
              <w:rPr>
                <w:rFonts w:hAnsi="宋体" w:hint="eastAsia"/>
                <w:bCs/>
                <w:sz w:val="24"/>
              </w:rPr>
              <w:t>月</w:t>
            </w:r>
            <w:r w:rsidR="004E1622">
              <w:rPr>
                <w:rFonts w:hAnsi="宋体"/>
                <w:bCs/>
                <w:sz w:val="24"/>
              </w:rPr>
              <w:t>10</w:t>
            </w:r>
            <w:r>
              <w:rPr>
                <w:rFonts w:hAnsi="宋体" w:hint="eastAsia"/>
                <w:bCs/>
                <w:sz w:val="24"/>
              </w:rPr>
              <w:t>日</w:t>
            </w:r>
            <w:r>
              <w:rPr>
                <w:rFonts w:hAnsi="宋体" w:hint="eastAsia"/>
                <w:bCs/>
                <w:sz w:val="24"/>
              </w:rPr>
              <w:t>17</w:t>
            </w:r>
            <w:r>
              <w:rPr>
                <w:rFonts w:hAnsi="宋体" w:hint="eastAsia"/>
                <w:bCs/>
                <w:sz w:val="24"/>
              </w:rPr>
              <w:t>：</w:t>
            </w:r>
            <w:r>
              <w:rPr>
                <w:rFonts w:hAnsi="宋体" w:hint="eastAsia"/>
                <w:bCs/>
                <w:sz w:val="24"/>
              </w:rPr>
              <w:t>00</w:t>
            </w:r>
          </w:p>
        </w:tc>
      </w:tr>
      <w:tr w:rsidR="00FC46A6" w14:paraId="7C0B0CB5" w14:textId="77777777">
        <w:trPr>
          <w:trHeight w:val="458"/>
        </w:trPr>
        <w:tc>
          <w:tcPr>
            <w:tcW w:w="735" w:type="dxa"/>
            <w:vAlign w:val="center"/>
          </w:tcPr>
          <w:p w14:paraId="09C9EBCC" w14:textId="77777777" w:rsidR="00FC46A6" w:rsidRDefault="00682671">
            <w:pPr>
              <w:spacing w:line="360" w:lineRule="auto"/>
              <w:jc w:val="center"/>
              <w:rPr>
                <w:rFonts w:ascii="宋体" w:hAnsi="宋体"/>
                <w:bCs/>
                <w:sz w:val="24"/>
              </w:rPr>
            </w:pPr>
            <w:r>
              <w:rPr>
                <w:rFonts w:ascii="宋体" w:hAnsi="宋体" w:hint="eastAsia"/>
                <w:bCs/>
                <w:sz w:val="24"/>
              </w:rPr>
              <w:t>7</w:t>
            </w:r>
          </w:p>
        </w:tc>
        <w:tc>
          <w:tcPr>
            <w:tcW w:w="9030" w:type="dxa"/>
          </w:tcPr>
          <w:p w14:paraId="22679D52" w14:textId="77777777" w:rsidR="00FC46A6" w:rsidRDefault="00682671">
            <w:pPr>
              <w:spacing w:line="360" w:lineRule="auto"/>
              <w:ind w:left="-27" w:firstLine="26"/>
              <w:rPr>
                <w:rFonts w:ascii="宋体" w:hAnsi="宋体"/>
                <w:sz w:val="24"/>
              </w:rPr>
            </w:pPr>
            <w:r>
              <w:rPr>
                <w:rFonts w:ascii="宋体" w:hAnsi="宋体" w:cs="宋体" w:hint="eastAsia"/>
                <w:bCs/>
                <w:sz w:val="24"/>
              </w:rPr>
              <w:t>本项目不需要缴纳投标保证金。</w:t>
            </w:r>
          </w:p>
        </w:tc>
      </w:tr>
      <w:tr w:rsidR="00FC46A6" w14:paraId="54F86C5D" w14:textId="77777777">
        <w:tc>
          <w:tcPr>
            <w:tcW w:w="735" w:type="dxa"/>
            <w:vAlign w:val="center"/>
          </w:tcPr>
          <w:p w14:paraId="4EF36541" w14:textId="77777777" w:rsidR="00FC46A6" w:rsidRDefault="00682671">
            <w:pPr>
              <w:spacing w:line="360" w:lineRule="auto"/>
              <w:jc w:val="center"/>
              <w:rPr>
                <w:rFonts w:ascii="宋体" w:hAnsi="宋体"/>
                <w:bCs/>
                <w:sz w:val="24"/>
              </w:rPr>
            </w:pPr>
            <w:r>
              <w:rPr>
                <w:rFonts w:ascii="宋体" w:hAnsi="宋体" w:hint="eastAsia"/>
                <w:bCs/>
                <w:sz w:val="24"/>
              </w:rPr>
              <w:t>8</w:t>
            </w:r>
          </w:p>
        </w:tc>
        <w:tc>
          <w:tcPr>
            <w:tcW w:w="9030" w:type="dxa"/>
          </w:tcPr>
          <w:p w14:paraId="6A803EDC" w14:textId="77777777" w:rsidR="00FC46A6" w:rsidRDefault="00682671">
            <w:pPr>
              <w:spacing w:line="360" w:lineRule="auto"/>
              <w:rPr>
                <w:rFonts w:ascii="宋体" w:hAnsi="宋体"/>
                <w:bCs/>
                <w:sz w:val="24"/>
              </w:rPr>
            </w:pPr>
            <w:r>
              <w:rPr>
                <w:rFonts w:ascii="宋体" w:hAnsi="宋体" w:hint="eastAsia"/>
                <w:bCs/>
                <w:sz w:val="24"/>
              </w:rPr>
              <w:t>投标有效期：开标之日起90天</w:t>
            </w:r>
          </w:p>
        </w:tc>
      </w:tr>
      <w:tr w:rsidR="00FC46A6" w14:paraId="33BB4F42" w14:textId="77777777">
        <w:trPr>
          <w:trHeight w:val="509"/>
        </w:trPr>
        <w:tc>
          <w:tcPr>
            <w:tcW w:w="735" w:type="dxa"/>
            <w:vAlign w:val="center"/>
          </w:tcPr>
          <w:p w14:paraId="596221F2" w14:textId="77777777" w:rsidR="00FC46A6" w:rsidRDefault="00682671">
            <w:pPr>
              <w:spacing w:line="360" w:lineRule="auto"/>
              <w:jc w:val="center"/>
              <w:rPr>
                <w:rFonts w:ascii="宋体" w:hAnsi="宋体"/>
                <w:bCs/>
                <w:sz w:val="24"/>
              </w:rPr>
            </w:pPr>
            <w:r>
              <w:rPr>
                <w:rFonts w:ascii="宋体" w:hAnsi="宋体" w:hint="eastAsia"/>
                <w:bCs/>
                <w:sz w:val="24"/>
              </w:rPr>
              <w:t>9</w:t>
            </w:r>
          </w:p>
        </w:tc>
        <w:tc>
          <w:tcPr>
            <w:tcW w:w="9030" w:type="dxa"/>
          </w:tcPr>
          <w:p w14:paraId="24BD2BEA" w14:textId="77777777" w:rsidR="00FC46A6" w:rsidRDefault="00682671">
            <w:pPr>
              <w:widowControl/>
              <w:spacing w:line="360" w:lineRule="auto"/>
              <w:rPr>
                <w:rFonts w:ascii="宋体" w:hAnsi="宋体"/>
                <w:sz w:val="24"/>
              </w:rPr>
            </w:pPr>
            <w:r>
              <w:rPr>
                <w:rFonts w:ascii="宋体" w:hAnsi="宋体" w:hint="eastAsia"/>
                <w:sz w:val="24"/>
              </w:rPr>
              <w:t>1、网上投标截止时间：</w:t>
            </w:r>
            <w:r>
              <w:rPr>
                <w:rFonts w:ascii="宋体" w:hAnsi="宋体" w:cs="宋体" w:hint="eastAsia"/>
                <w:sz w:val="24"/>
              </w:rPr>
              <w:t>2026年8月12日09:30</w:t>
            </w:r>
            <w:r>
              <w:rPr>
                <w:rFonts w:ascii="宋体" w:hAnsi="宋体" w:hint="eastAsia"/>
                <w:sz w:val="24"/>
              </w:rPr>
              <w:t xml:space="preserve">，投标截止时间后的响应文件恕不接受。 </w:t>
            </w:r>
          </w:p>
          <w:p w14:paraId="084A722C" w14:textId="77777777" w:rsidR="00FC46A6" w:rsidRDefault="00682671">
            <w:pPr>
              <w:widowControl/>
              <w:spacing w:line="360" w:lineRule="auto"/>
              <w:rPr>
                <w:rFonts w:ascii="宋体" w:hAnsi="宋体"/>
                <w:sz w:val="24"/>
              </w:rPr>
            </w:pPr>
            <w:r>
              <w:rPr>
                <w:rFonts w:ascii="宋体" w:hAnsi="宋体" w:hint="eastAsia"/>
                <w:sz w:val="24"/>
              </w:rPr>
              <w:t>2、网上投标解密时间：</w:t>
            </w:r>
            <w:r>
              <w:rPr>
                <w:rFonts w:ascii="宋体" w:hAnsi="宋体" w:cs="宋体" w:hint="eastAsia"/>
                <w:sz w:val="24"/>
              </w:rPr>
              <w:t>2026年8月12日09:30</w:t>
            </w:r>
            <w:r>
              <w:rPr>
                <w:rFonts w:ascii="宋体" w:hAnsi="宋体" w:hint="eastAsia"/>
                <w:sz w:val="24"/>
              </w:rPr>
              <w:t>，</w:t>
            </w:r>
            <w:r>
              <w:rPr>
                <w:rFonts w:ascii="宋体" w:hAnsi="宋体"/>
                <w:b/>
                <w:sz w:val="24"/>
              </w:rPr>
              <w:t>解密时限</w:t>
            </w:r>
            <w:r>
              <w:rPr>
                <w:rFonts w:ascii="宋体" w:hAnsi="宋体" w:hint="eastAsia"/>
                <w:b/>
                <w:sz w:val="24"/>
              </w:rPr>
              <w:t>：开启解密后3</w:t>
            </w:r>
            <w:r>
              <w:rPr>
                <w:rFonts w:ascii="宋体" w:hAnsi="宋体"/>
                <w:b/>
                <w:sz w:val="24"/>
              </w:rPr>
              <w:t>0分钟</w:t>
            </w:r>
            <w:r>
              <w:rPr>
                <w:rFonts w:ascii="宋体" w:hAnsi="宋体" w:hint="eastAsia"/>
                <w:b/>
                <w:sz w:val="24"/>
              </w:rPr>
              <w:t>。</w:t>
            </w:r>
          </w:p>
          <w:p w14:paraId="2B0AC45F" w14:textId="77777777" w:rsidR="00FC46A6" w:rsidRDefault="00682671">
            <w:pPr>
              <w:widowControl/>
              <w:spacing w:line="360" w:lineRule="auto"/>
              <w:rPr>
                <w:rFonts w:ascii="宋体" w:hAnsi="宋体"/>
                <w:sz w:val="24"/>
              </w:rPr>
            </w:pPr>
            <w:r>
              <w:rPr>
                <w:rFonts w:ascii="宋体" w:hAnsi="宋体" w:hint="eastAsia"/>
                <w:sz w:val="24"/>
              </w:rPr>
              <w:t>3、响应文件提交地点：</w:t>
            </w:r>
            <w:r>
              <w:rPr>
                <w:rFonts w:ascii="宋体" w:hAnsi="宋体" w:cs="宋体" w:hint="eastAsia"/>
                <w:sz w:val="24"/>
                <w:shd w:val="clear" w:color="auto" w:fill="FFFFFF"/>
              </w:rPr>
              <w:t>江苏省政府采购（苏</w:t>
            </w:r>
            <w:proofErr w:type="gramStart"/>
            <w:r>
              <w:rPr>
                <w:rFonts w:ascii="宋体" w:hAnsi="宋体" w:cs="宋体" w:hint="eastAsia"/>
                <w:sz w:val="24"/>
                <w:shd w:val="clear" w:color="auto" w:fill="FFFFFF"/>
              </w:rPr>
              <w:t>采云</w:t>
            </w:r>
            <w:proofErr w:type="gramEnd"/>
            <w:r>
              <w:rPr>
                <w:rFonts w:ascii="宋体" w:hAnsi="宋体" w:cs="宋体" w:hint="eastAsia"/>
                <w:sz w:val="24"/>
                <w:shd w:val="clear" w:color="auto" w:fill="FFFFFF"/>
              </w:rPr>
              <w:t>）平台投标，线上不见面开标。</w:t>
            </w:r>
          </w:p>
          <w:p w14:paraId="571C47CD" w14:textId="77777777" w:rsidR="00FC46A6" w:rsidRDefault="00682671">
            <w:pPr>
              <w:widowControl/>
              <w:spacing w:line="360" w:lineRule="auto"/>
              <w:rPr>
                <w:rFonts w:ascii="宋体" w:hAnsi="宋体"/>
                <w:b/>
                <w:sz w:val="24"/>
              </w:rPr>
            </w:pPr>
            <w:r>
              <w:rPr>
                <w:rFonts w:ascii="宋体" w:hAnsi="宋体" w:hint="eastAsia"/>
                <w:b/>
                <w:sz w:val="24"/>
              </w:rPr>
              <w:t>特别提醒：</w:t>
            </w:r>
          </w:p>
          <w:p w14:paraId="72FB74C3" w14:textId="77777777" w:rsidR="00FC46A6" w:rsidRDefault="00682671">
            <w:pPr>
              <w:spacing w:line="360" w:lineRule="auto"/>
              <w:ind w:left="1"/>
              <w:rPr>
                <w:rFonts w:ascii="宋体" w:hAnsi="宋体"/>
                <w:sz w:val="24"/>
              </w:rPr>
            </w:pPr>
            <w:r>
              <w:rPr>
                <w:rFonts w:ascii="宋体" w:hAnsi="宋体" w:hint="eastAsia"/>
                <w:b/>
                <w:sz w:val="24"/>
              </w:rPr>
              <w:t>本项目进行线上不见面采购活动，供应商准备好制作标书的笔记本电脑、CA锁（政务CA），在规定时间内登录苏</w:t>
            </w:r>
            <w:proofErr w:type="gramStart"/>
            <w:r>
              <w:rPr>
                <w:rFonts w:ascii="宋体" w:hAnsi="宋体" w:hint="eastAsia"/>
                <w:b/>
                <w:sz w:val="24"/>
              </w:rPr>
              <w:t>采云</w:t>
            </w:r>
            <w:proofErr w:type="gramEnd"/>
            <w:r>
              <w:rPr>
                <w:rFonts w:ascii="宋体" w:hAnsi="宋体" w:hint="eastAsia"/>
                <w:b/>
                <w:sz w:val="24"/>
              </w:rPr>
              <w:t>网上开标大厅，等待开标流程进入“解锁环境”，点击“点击立即解密”进行标书解密，解锁完成后及时关注开标大厅，等待后续多次报价、答疑澄清等提示。</w:t>
            </w:r>
            <w:r>
              <w:rPr>
                <w:rFonts w:ascii="宋体" w:hAnsi="宋体" w:cs="宋体" w:hint="eastAsia"/>
                <w:b/>
                <w:bCs/>
                <w:sz w:val="24"/>
              </w:rPr>
              <w:t>具体操作流程详见《“苏</w:t>
            </w:r>
            <w:proofErr w:type="gramStart"/>
            <w:r>
              <w:rPr>
                <w:rFonts w:ascii="宋体" w:hAnsi="宋体" w:cs="宋体" w:hint="eastAsia"/>
                <w:b/>
                <w:bCs/>
                <w:sz w:val="24"/>
              </w:rPr>
              <w:t>采云</w:t>
            </w:r>
            <w:proofErr w:type="gramEnd"/>
            <w:r>
              <w:rPr>
                <w:rFonts w:ascii="宋体" w:hAnsi="宋体" w:cs="宋体" w:hint="eastAsia"/>
                <w:b/>
                <w:bCs/>
                <w:sz w:val="24"/>
              </w:rPr>
              <w:t>”系统供应商操作手册》。</w:t>
            </w:r>
          </w:p>
        </w:tc>
      </w:tr>
      <w:tr w:rsidR="00FC46A6" w14:paraId="2D4C35FD" w14:textId="77777777">
        <w:trPr>
          <w:trHeight w:val="70"/>
        </w:trPr>
        <w:tc>
          <w:tcPr>
            <w:tcW w:w="735" w:type="dxa"/>
            <w:vAlign w:val="center"/>
          </w:tcPr>
          <w:p w14:paraId="33DC588A" w14:textId="77777777" w:rsidR="00FC46A6" w:rsidRDefault="00682671">
            <w:pPr>
              <w:spacing w:line="360" w:lineRule="auto"/>
              <w:jc w:val="center"/>
              <w:rPr>
                <w:rFonts w:ascii="宋体" w:hAnsi="宋体"/>
                <w:bCs/>
                <w:sz w:val="24"/>
              </w:rPr>
            </w:pPr>
            <w:r>
              <w:rPr>
                <w:rFonts w:ascii="宋体" w:hAnsi="宋体" w:hint="eastAsia"/>
                <w:bCs/>
                <w:sz w:val="24"/>
              </w:rPr>
              <w:t>10</w:t>
            </w:r>
          </w:p>
        </w:tc>
        <w:tc>
          <w:tcPr>
            <w:tcW w:w="9030" w:type="dxa"/>
          </w:tcPr>
          <w:p w14:paraId="273D7D80" w14:textId="77777777" w:rsidR="00FC46A6" w:rsidRDefault="00682671">
            <w:pPr>
              <w:spacing w:line="360" w:lineRule="auto"/>
              <w:ind w:left="1"/>
              <w:rPr>
                <w:rFonts w:ascii="宋体" w:hAnsi="宋体" w:cs="宋体"/>
                <w:bCs/>
                <w:sz w:val="24"/>
              </w:rPr>
            </w:pPr>
            <w:r>
              <w:rPr>
                <w:rFonts w:ascii="宋体" w:hAnsi="宋体" w:cs="宋体" w:hint="eastAsia"/>
                <w:bCs/>
                <w:sz w:val="24"/>
              </w:rPr>
              <w:t>评审时间：</w:t>
            </w:r>
            <w:r>
              <w:rPr>
                <w:rFonts w:ascii="宋体" w:hAnsi="宋体" w:cs="宋体" w:hint="eastAsia"/>
                <w:sz w:val="24"/>
              </w:rPr>
              <w:t>2026年8月12日</w:t>
            </w:r>
            <w:r>
              <w:rPr>
                <w:rFonts w:ascii="宋体" w:hAnsi="宋体" w:cs="宋体" w:hint="eastAsia"/>
                <w:bCs/>
                <w:sz w:val="24"/>
                <w:lang w:val="zh-CN"/>
              </w:rPr>
              <w:t>唱</w:t>
            </w:r>
            <w:proofErr w:type="gramStart"/>
            <w:r>
              <w:rPr>
                <w:rFonts w:ascii="宋体" w:hAnsi="宋体" w:cs="宋体" w:hint="eastAsia"/>
                <w:bCs/>
                <w:sz w:val="24"/>
                <w:lang w:val="zh-CN"/>
              </w:rPr>
              <w:t>标结束</w:t>
            </w:r>
            <w:proofErr w:type="gramEnd"/>
            <w:r>
              <w:rPr>
                <w:rFonts w:ascii="宋体" w:hAnsi="宋体" w:cs="宋体" w:hint="eastAsia"/>
                <w:bCs/>
                <w:sz w:val="24"/>
                <w:lang w:val="zh-CN"/>
              </w:rPr>
              <w:t xml:space="preserve">后  </w:t>
            </w:r>
          </w:p>
          <w:p w14:paraId="7D046965" w14:textId="77777777" w:rsidR="00FC46A6" w:rsidRDefault="00682671">
            <w:pPr>
              <w:spacing w:line="360" w:lineRule="auto"/>
              <w:ind w:left="1"/>
              <w:rPr>
                <w:rFonts w:ascii="宋体" w:hAnsi="宋体"/>
                <w:sz w:val="24"/>
              </w:rPr>
            </w:pPr>
            <w:r>
              <w:rPr>
                <w:rFonts w:ascii="宋体" w:hAnsi="宋体" w:cs="宋体" w:hint="eastAsia"/>
                <w:bCs/>
                <w:sz w:val="24"/>
              </w:rPr>
              <w:t>评审地点：</w:t>
            </w:r>
            <w:r>
              <w:rPr>
                <w:rFonts w:cs="宋体" w:hint="eastAsia"/>
                <w:sz w:val="24"/>
                <w:lang w:val="zh-CN"/>
              </w:rPr>
              <w:t>无锡市学前街</w:t>
            </w:r>
            <w:r>
              <w:rPr>
                <w:rFonts w:cs="宋体" w:hint="eastAsia"/>
                <w:sz w:val="24"/>
                <w:lang w:val="zh-CN"/>
              </w:rPr>
              <w:t>27</w:t>
            </w:r>
            <w:r>
              <w:rPr>
                <w:rFonts w:cs="宋体" w:hint="eastAsia"/>
                <w:sz w:val="24"/>
                <w:lang w:val="zh-CN"/>
              </w:rPr>
              <w:t>号</w:t>
            </w:r>
            <w:r>
              <w:rPr>
                <w:rFonts w:cs="宋体" w:hint="eastAsia"/>
                <w:sz w:val="24"/>
                <w:lang w:val="zh-CN"/>
              </w:rPr>
              <w:t>(</w:t>
            </w:r>
            <w:r>
              <w:rPr>
                <w:rFonts w:cs="宋体" w:hint="eastAsia"/>
                <w:sz w:val="24"/>
                <w:lang w:val="zh-CN"/>
              </w:rPr>
              <w:t>原高等师范大楼</w:t>
            </w:r>
            <w:r>
              <w:rPr>
                <w:rFonts w:cs="宋体" w:hint="eastAsia"/>
                <w:sz w:val="24"/>
                <w:lang w:val="zh-CN"/>
              </w:rPr>
              <w:t>)4</w:t>
            </w:r>
            <w:r>
              <w:rPr>
                <w:rFonts w:cs="宋体" w:hint="eastAsia"/>
                <w:sz w:val="24"/>
                <w:lang w:val="zh-CN"/>
              </w:rPr>
              <w:t>楼无锡市学前街</w:t>
            </w:r>
            <w:r>
              <w:rPr>
                <w:rFonts w:cs="宋体" w:hint="eastAsia"/>
                <w:sz w:val="24"/>
                <w:lang w:val="zh-CN"/>
              </w:rPr>
              <w:t>27</w:t>
            </w:r>
            <w:r>
              <w:rPr>
                <w:rFonts w:cs="宋体" w:hint="eastAsia"/>
                <w:sz w:val="24"/>
                <w:lang w:val="zh-CN"/>
              </w:rPr>
              <w:t>号</w:t>
            </w:r>
            <w:r>
              <w:rPr>
                <w:rFonts w:cs="宋体" w:hint="eastAsia"/>
                <w:sz w:val="24"/>
                <w:lang w:val="zh-CN"/>
              </w:rPr>
              <w:t>(</w:t>
            </w:r>
            <w:r>
              <w:rPr>
                <w:rFonts w:cs="宋体" w:hint="eastAsia"/>
                <w:sz w:val="24"/>
                <w:lang w:val="zh-CN"/>
              </w:rPr>
              <w:t>原高等师范大楼</w:t>
            </w:r>
            <w:r>
              <w:rPr>
                <w:rFonts w:cs="宋体" w:hint="eastAsia"/>
                <w:sz w:val="24"/>
                <w:lang w:val="zh-CN"/>
              </w:rPr>
              <w:t>)4</w:t>
            </w:r>
            <w:r>
              <w:rPr>
                <w:rFonts w:cs="宋体" w:hint="eastAsia"/>
                <w:sz w:val="24"/>
              </w:rPr>
              <w:t>楼</w:t>
            </w:r>
          </w:p>
        </w:tc>
      </w:tr>
      <w:tr w:rsidR="00FC46A6" w14:paraId="037F1278" w14:textId="77777777">
        <w:trPr>
          <w:trHeight w:val="70"/>
        </w:trPr>
        <w:tc>
          <w:tcPr>
            <w:tcW w:w="735" w:type="dxa"/>
            <w:vAlign w:val="center"/>
          </w:tcPr>
          <w:p w14:paraId="5FBFECC5" w14:textId="77777777" w:rsidR="00FC46A6" w:rsidRDefault="00682671">
            <w:pPr>
              <w:spacing w:line="360" w:lineRule="auto"/>
              <w:jc w:val="center"/>
              <w:rPr>
                <w:rFonts w:ascii="宋体" w:hAnsi="宋体"/>
                <w:bCs/>
                <w:sz w:val="24"/>
              </w:rPr>
            </w:pPr>
            <w:r>
              <w:rPr>
                <w:rFonts w:ascii="宋体" w:hAnsi="宋体" w:hint="eastAsia"/>
                <w:bCs/>
                <w:sz w:val="24"/>
              </w:rPr>
              <w:t>11</w:t>
            </w:r>
          </w:p>
        </w:tc>
        <w:tc>
          <w:tcPr>
            <w:tcW w:w="9030" w:type="dxa"/>
          </w:tcPr>
          <w:p w14:paraId="60EB34CE" w14:textId="77777777" w:rsidR="00FC46A6" w:rsidRDefault="00682671">
            <w:pPr>
              <w:spacing w:line="360" w:lineRule="auto"/>
              <w:rPr>
                <w:rFonts w:ascii="宋体" w:hAnsi="宋体"/>
                <w:bCs/>
                <w:sz w:val="24"/>
              </w:rPr>
            </w:pPr>
            <w:r>
              <w:rPr>
                <w:rFonts w:ascii="宋体" w:hAnsi="宋体" w:hint="eastAsia"/>
                <w:bCs/>
                <w:sz w:val="24"/>
              </w:rPr>
              <w:t>定标时间：</w:t>
            </w:r>
            <w:r>
              <w:rPr>
                <w:rFonts w:ascii="宋体" w:hAnsi="宋体" w:cs="宋体" w:hint="eastAsia"/>
                <w:sz w:val="24"/>
              </w:rPr>
              <w:t>2026年8月12日</w:t>
            </w:r>
            <w:r>
              <w:rPr>
                <w:rFonts w:ascii="宋体" w:hAnsi="宋体" w:hint="eastAsia"/>
                <w:bCs/>
                <w:sz w:val="24"/>
              </w:rPr>
              <w:t>评标结束</w:t>
            </w:r>
          </w:p>
          <w:p w14:paraId="3A55AA9D" w14:textId="77777777" w:rsidR="00FC46A6" w:rsidRDefault="00682671">
            <w:pPr>
              <w:spacing w:line="360" w:lineRule="auto"/>
              <w:ind w:left="1"/>
              <w:rPr>
                <w:rFonts w:ascii="宋体" w:hAnsi="宋体"/>
                <w:sz w:val="24"/>
              </w:rPr>
            </w:pPr>
            <w:r>
              <w:rPr>
                <w:rFonts w:ascii="宋体" w:hAnsi="宋体" w:hint="eastAsia"/>
                <w:bCs/>
                <w:sz w:val="24"/>
              </w:rPr>
              <w:t>定标地</w:t>
            </w:r>
            <w:r>
              <w:rPr>
                <w:rFonts w:ascii="宋体" w:hAnsi="宋体" w:hint="eastAsia"/>
                <w:sz w:val="24"/>
              </w:rPr>
              <w:t>点：</w:t>
            </w:r>
            <w:r>
              <w:rPr>
                <w:rFonts w:cs="宋体" w:hint="eastAsia"/>
                <w:sz w:val="24"/>
                <w:lang w:val="zh-CN"/>
              </w:rPr>
              <w:t>无锡市学前街</w:t>
            </w:r>
            <w:r>
              <w:rPr>
                <w:rFonts w:cs="宋体" w:hint="eastAsia"/>
                <w:sz w:val="24"/>
                <w:lang w:val="zh-CN"/>
              </w:rPr>
              <w:t>27</w:t>
            </w:r>
            <w:r>
              <w:rPr>
                <w:rFonts w:cs="宋体" w:hint="eastAsia"/>
                <w:sz w:val="24"/>
                <w:lang w:val="zh-CN"/>
              </w:rPr>
              <w:t>号</w:t>
            </w:r>
            <w:r>
              <w:rPr>
                <w:rFonts w:cs="宋体" w:hint="eastAsia"/>
                <w:sz w:val="24"/>
                <w:lang w:val="zh-CN"/>
              </w:rPr>
              <w:t>(</w:t>
            </w:r>
            <w:r>
              <w:rPr>
                <w:rFonts w:cs="宋体" w:hint="eastAsia"/>
                <w:sz w:val="24"/>
                <w:lang w:val="zh-CN"/>
              </w:rPr>
              <w:t>原高等师范大楼</w:t>
            </w:r>
            <w:r>
              <w:rPr>
                <w:rFonts w:cs="宋体" w:hint="eastAsia"/>
                <w:sz w:val="24"/>
                <w:lang w:val="zh-CN"/>
              </w:rPr>
              <w:t>)4</w:t>
            </w:r>
            <w:r>
              <w:rPr>
                <w:rFonts w:cs="宋体" w:hint="eastAsia"/>
                <w:sz w:val="24"/>
                <w:lang w:val="zh-CN"/>
              </w:rPr>
              <w:t>楼无锡市学前街</w:t>
            </w:r>
            <w:r>
              <w:rPr>
                <w:rFonts w:cs="宋体" w:hint="eastAsia"/>
                <w:sz w:val="24"/>
                <w:lang w:val="zh-CN"/>
              </w:rPr>
              <w:t>27</w:t>
            </w:r>
            <w:r>
              <w:rPr>
                <w:rFonts w:cs="宋体" w:hint="eastAsia"/>
                <w:sz w:val="24"/>
                <w:lang w:val="zh-CN"/>
              </w:rPr>
              <w:t>号</w:t>
            </w:r>
            <w:r>
              <w:rPr>
                <w:rFonts w:cs="宋体" w:hint="eastAsia"/>
                <w:sz w:val="24"/>
                <w:lang w:val="zh-CN"/>
              </w:rPr>
              <w:t>(</w:t>
            </w:r>
            <w:r>
              <w:rPr>
                <w:rFonts w:cs="宋体" w:hint="eastAsia"/>
                <w:sz w:val="24"/>
                <w:lang w:val="zh-CN"/>
              </w:rPr>
              <w:t>原高等师范大楼</w:t>
            </w:r>
            <w:r>
              <w:rPr>
                <w:rFonts w:cs="宋体" w:hint="eastAsia"/>
                <w:sz w:val="24"/>
                <w:lang w:val="zh-CN"/>
              </w:rPr>
              <w:t>)4</w:t>
            </w:r>
            <w:r>
              <w:rPr>
                <w:rFonts w:cs="宋体" w:hint="eastAsia"/>
                <w:sz w:val="24"/>
              </w:rPr>
              <w:t>楼</w:t>
            </w:r>
          </w:p>
        </w:tc>
      </w:tr>
      <w:tr w:rsidR="00FC46A6" w14:paraId="428FA9C4" w14:textId="77777777">
        <w:trPr>
          <w:trHeight w:val="665"/>
        </w:trPr>
        <w:tc>
          <w:tcPr>
            <w:tcW w:w="735" w:type="dxa"/>
            <w:vAlign w:val="center"/>
          </w:tcPr>
          <w:p w14:paraId="3CF4395F" w14:textId="77777777" w:rsidR="00FC46A6" w:rsidRDefault="00682671">
            <w:pPr>
              <w:spacing w:line="360" w:lineRule="auto"/>
              <w:jc w:val="center"/>
              <w:rPr>
                <w:rFonts w:ascii="宋体" w:hAnsi="宋体"/>
                <w:bCs/>
                <w:sz w:val="24"/>
              </w:rPr>
            </w:pPr>
            <w:r>
              <w:rPr>
                <w:rFonts w:ascii="宋体" w:hAnsi="宋体" w:hint="eastAsia"/>
                <w:bCs/>
                <w:sz w:val="24"/>
              </w:rPr>
              <w:t>12</w:t>
            </w:r>
          </w:p>
        </w:tc>
        <w:tc>
          <w:tcPr>
            <w:tcW w:w="9030" w:type="dxa"/>
            <w:vAlign w:val="center"/>
          </w:tcPr>
          <w:p w14:paraId="0049B8B3" w14:textId="77777777" w:rsidR="00FC46A6" w:rsidRDefault="00682671">
            <w:pPr>
              <w:widowControl/>
              <w:spacing w:line="360" w:lineRule="auto"/>
              <w:rPr>
                <w:rFonts w:ascii="宋体" w:hAnsi="宋体"/>
                <w:sz w:val="24"/>
              </w:rPr>
            </w:pPr>
            <w:r>
              <w:rPr>
                <w:rFonts w:ascii="宋体" w:hAnsi="宋体" w:hint="eastAsia"/>
                <w:sz w:val="24"/>
              </w:rPr>
              <w:t>本次采购采用江苏省政府采购（苏</w:t>
            </w:r>
            <w:proofErr w:type="gramStart"/>
            <w:r>
              <w:rPr>
                <w:rFonts w:ascii="宋体" w:hAnsi="宋体" w:hint="eastAsia"/>
                <w:sz w:val="24"/>
              </w:rPr>
              <w:t>采云</w:t>
            </w:r>
            <w:proofErr w:type="gramEnd"/>
            <w:r>
              <w:rPr>
                <w:rFonts w:ascii="宋体" w:hAnsi="宋体" w:hint="eastAsia"/>
                <w:sz w:val="24"/>
              </w:rPr>
              <w:t>）平台进行招标投标活动，招标、投标、评标和中标结果发布全程电子化。</w:t>
            </w:r>
          </w:p>
          <w:p w14:paraId="273F4D92" w14:textId="77777777" w:rsidR="00FC46A6" w:rsidRDefault="00682671">
            <w:pPr>
              <w:spacing w:line="360" w:lineRule="auto"/>
              <w:rPr>
                <w:rFonts w:ascii="宋体" w:hAnsi="宋体"/>
                <w:bCs/>
                <w:sz w:val="24"/>
              </w:rPr>
            </w:pPr>
            <w:r>
              <w:rPr>
                <w:rFonts w:ascii="宋体" w:hAnsi="宋体" w:hint="eastAsia"/>
                <w:sz w:val="24"/>
              </w:rPr>
              <w:t>本项目为线上不见面采购，投标供应商无需到开标现场及递交纸质文件。中标供应</w:t>
            </w:r>
            <w:r>
              <w:rPr>
                <w:rFonts w:ascii="宋体" w:hAnsi="宋体" w:hint="eastAsia"/>
                <w:sz w:val="24"/>
              </w:rPr>
              <w:lastRenderedPageBreak/>
              <w:t>商在收到中标通知书后与采购方签订合同前，必须提供与系统中电子响应文件一致的纸质响应文件正本一份，副本二份。</w:t>
            </w:r>
          </w:p>
        </w:tc>
      </w:tr>
      <w:tr w:rsidR="00FC46A6" w14:paraId="12A84268" w14:textId="77777777">
        <w:trPr>
          <w:cantSplit/>
          <w:trHeight w:val="1680"/>
        </w:trPr>
        <w:tc>
          <w:tcPr>
            <w:tcW w:w="735" w:type="dxa"/>
            <w:vAlign w:val="center"/>
          </w:tcPr>
          <w:p w14:paraId="1C709042" w14:textId="77777777" w:rsidR="00FC46A6" w:rsidRDefault="00682671">
            <w:pPr>
              <w:spacing w:line="360" w:lineRule="auto"/>
              <w:jc w:val="center"/>
              <w:rPr>
                <w:rFonts w:ascii="宋体" w:hAnsi="宋体"/>
                <w:bCs/>
                <w:sz w:val="24"/>
              </w:rPr>
            </w:pPr>
            <w:r>
              <w:rPr>
                <w:rFonts w:ascii="宋体" w:hAnsi="宋体" w:hint="eastAsia"/>
                <w:bCs/>
                <w:sz w:val="24"/>
              </w:rPr>
              <w:lastRenderedPageBreak/>
              <w:t>13</w:t>
            </w:r>
          </w:p>
        </w:tc>
        <w:tc>
          <w:tcPr>
            <w:tcW w:w="9030" w:type="dxa"/>
          </w:tcPr>
          <w:p w14:paraId="255AF577" w14:textId="77777777" w:rsidR="00FC46A6" w:rsidRDefault="00682671">
            <w:pPr>
              <w:spacing w:after="120" w:line="360" w:lineRule="auto"/>
              <w:rPr>
                <w:rFonts w:ascii="宋体" w:hAnsi="宋体" w:cs="宋体"/>
                <w:sz w:val="24"/>
              </w:rPr>
            </w:pPr>
            <w:r>
              <w:rPr>
                <w:rFonts w:ascii="宋体" w:hAnsi="宋体" w:cs="宋体" w:hint="eastAsia"/>
                <w:bCs/>
                <w:sz w:val="24"/>
              </w:rPr>
              <w:t>有关本次招标活动程序方面的</w:t>
            </w:r>
            <w:r>
              <w:rPr>
                <w:rFonts w:ascii="宋体" w:hAnsi="宋体" w:cs="宋体" w:hint="eastAsia"/>
                <w:sz w:val="24"/>
              </w:rPr>
              <w:t>问题,可来人、来函（传真）或电话联系。</w:t>
            </w:r>
          </w:p>
          <w:p w14:paraId="2D87A6A1" w14:textId="77777777" w:rsidR="00FC46A6" w:rsidRDefault="00682671">
            <w:pPr>
              <w:spacing w:after="120" w:line="360" w:lineRule="auto"/>
              <w:rPr>
                <w:rFonts w:ascii="宋体" w:hAnsi="宋体" w:cs="宋体"/>
                <w:sz w:val="24"/>
              </w:rPr>
            </w:pPr>
            <w:r>
              <w:rPr>
                <w:rFonts w:ascii="宋体" w:hAnsi="宋体" w:cs="宋体" w:hint="eastAsia"/>
                <w:sz w:val="24"/>
              </w:rPr>
              <w:t>联系地址：江苏建圆建方工程管理咨询有限公司（</w:t>
            </w:r>
            <w:r>
              <w:rPr>
                <w:rFonts w:ascii="宋体" w:hAnsi="宋体" w:hint="eastAsia"/>
                <w:bCs/>
                <w:sz w:val="24"/>
              </w:rPr>
              <w:t>无锡市</w:t>
            </w:r>
            <w:proofErr w:type="gramStart"/>
            <w:r>
              <w:rPr>
                <w:rFonts w:ascii="宋体" w:hAnsi="宋体" w:hint="eastAsia"/>
                <w:bCs/>
                <w:sz w:val="24"/>
              </w:rPr>
              <w:t>锡山区</w:t>
            </w:r>
            <w:proofErr w:type="gramEnd"/>
            <w:r>
              <w:rPr>
                <w:rFonts w:ascii="宋体" w:hAnsi="宋体" w:hint="eastAsia"/>
                <w:bCs/>
                <w:sz w:val="24"/>
              </w:rPr>
              <w:t>安镇街道春风南路2号</w:t>
            </w:r>
            <w:proofErr w:type="gramStart"/>
            <w:r>
              <w:rPr>
                <w:rFonts w:ascii="宋体" w:hAnsi="宋体" w:hint="eastAsia"/>
                <w:bCs/>
                <w:sz w:val="24"/>
              </w:rPr>
              <w:t>智行科创园</w:t>
            </w:r>
            <w:proofErr w:type="gramEnd"/>
            <w:r>
              <w:rPr>
                <w:rFonts w:ascii="宋体" w:hAnsi="宋体" w:hint="eastAsia"/>
                <w:bCs/>
                <w:sz w:val="24"/>
              </w:rPr>
              <w:t>9号楼12楼</w:t>
            </w:r>
            <w:r>
              <w:rPr>
                <w:rFonts w:ascii="宋体" w:hAnsi="宋体" w:cs="宋体" w:hint="eastAsia"/>
                <w:sz w:val="24"/>
              </w:rPr>
              <w:t>）</w:t>
            </w:r>
          </w:p>
          <w:p w14:paraId="48104481" w14:textId="77777777" w:rsidR="00FC46A6" w:rsidRDefault="00682671">
            <w:pPr>
              <w:spacing w:after="120" w:line="360" w:lineRule="auto"/>
              <w:rPr>
                <w:rFonts w:ascii="宋体" w:hAnsi="宋体" w:cs="宋体"/>
                <w:bCs/>
                <w:sz w:val="24"/>
              </w:rPr>
            </w:pPr>
            <w:r>
              <w:rPr>
                <w:rFonts w:ascii="宋体" w:hAnsi="宋体" w:cs="宋体" w:hint="eastAsia"/>
                <w:bCs/>
                <w:sz w:val="24"/>
              </w:rPr>
              <w:t>联系人：夏海英 、周斌</w:t>
            </w:r>
          </w:p>
          <w:p w14:paraId="3320F6C9" w14:textId="6F0871BD" w:rsidR="00FC46A6" w:rsidRDefault="00682671">
            <w:pPr>
              <w:spacing w:line="360" w:lineRule="auto"/>
              <w:rPr>
                <w:rFonts w:ascii="宋体" w:hAnsi="宋体"/>
                <w:bCs/>
                <w:sz w:val="24"/>
              </w:rPr>
            </w:pPr>
            <w:r>
              <w:rPr>
                <w:rFonts w:ascii="宋体" w:hAnsi="宋体" w:cs="宋体" w:hint="eastAsia"/>
                <w:bCs/>
                <w:sz w:val="24"/>
              </w:rPr>
              <w:t>联系电话：131510225</w:t>
            </w:r>
            <w:r w:rsidR="00144F51">
              <w:rPr>
                <w:rFonts w:ascii="宋体" w:hAnsi="宋体" w:cs="宋体"/>
                <w:bCs/>
                <w:sz w:val="24"/>
              </w:rPr>
              <w:t>82</w:t>
            </w:r>
          </w:p>
        </w:tc>
      </w:tr>
      <w:tr w:rsidR="00FC46A6" w14:paraId="1A45468B" w14:textId="77777777">
        <w:trPr>
          <w:cantSplit/>
          <w:trHeight w:val="449"/>
        </w:trPr>
        <w:tc>
          <w:tcPr>
            <w:tcW w:w="735" w:type="dxa"/>
            <w:vAlign w:val="center"/>
          </w:tcPr>
          <w:p w14:paraId="5C084AE6" w14:textId="77777777" w:rsidR="00FC46A6" w:rsidRDefault="00682671">
            <w:pPr>
              <w:spacing w:line="360" w:lineRule="auto"/>
              <w:jc w:val="center"/>
              <w:rPr>
                <w:rFonts w:ascii="宋体" w:hAnsi="宋体"/>
                <w:bCs/>
                <w:sz w:val="24"/>
              </w:rPr>
            </w:pPr>
            <w:r>
              <w:rPr>
                <w:rFonts w:ascii="宋体" w:hAnsi="宋体" w:hint="eastAsia"/>
                <w:bCs/>
                <w:sz w:val="24"/>
              </w:rPr>
              <w:t>14</w:t>
            </w:r>
          </w:p>
        </w:tc>
        <w:tc>
          <w:tcPr>
            <w:tcW w:w="9030" w:type="dxa"/>
          </w:tcPr>
          <w:p w14:paraId="452E3F75" w14:textId="77777777" w:rsidR="00FC46A6" w:rsidRDefault="00682671">
            <w:pPr>
              <w:spacing w:line="360" w:lineRule="auto"/>
              <w:rPr>
                <w:rFonts w:ascii="宋体" w:hAnsi="宋体"/>
                <w:bCs/>
                <w:sz w:val="24"/>
              </w:rPr>
            </w:pPr>
            <w:r>
              <w:rPr>
                <w:rFonts w:ascii="宋体" w:hAnsi="宋体" w:hint="eastAsia"/>
                <w:sz w:val="24"/>
              </w:rPr>
              <w:t>资金来源：财政资金</w:t>
            </w:r>
          </w:p>
        </w:tc>
      </w:tr>
      <w:tr w:rsidR="00FC46A6" w14:paraId="763AE408" w14:textId="77777777">
        <w:trPr>
          <w:cantSplit/>
          <w:trHeight w:val="13621"/>
        </w:trPr>
        <w:tc>
          <w:tcPr>
            <w:tcW w:w="735" w:type="dxa"/>
            <w:vMerge w:val="restart"/>
            <w:vAlign w:val="center"/>
          </w:tcPr>
          <w:p w14:paraId="6EB01092" w14:textId="77777777" w:rsidR="00FC46A6" w:rsidRDefault="00682671">
            <w:pPr>
              <w:spacing w:line="360" w:lineRule="auto"/>
              <w:jc w:val="center"/>
              <w:rPr>
                <w:rFonts w:ascii="宋体" w:hAnsi="宋体"/>
                <w:bCs/>
                <w:sz w:val="24"/>
              </w:rPr>
            </w:pPr>
            <w:r>
              <w:rPr>
                <w:rFonts w:ascii="宋体" w:hAnsi="宋体" w:hint="eastAsia"/>
                <w:bCs/>
                <w:sz w:val="24"/>
              </w:rPr>
              <w:lastRenderedPageBreak/>
              <w:t>15</w:t>
            </w:r>
          </w:p>
        </w:tc>
        <w:tc>
          <w:tcPr>
            <w:tcW w:w="9030" w:type="dxa"/>
          </w:tcPr>
          <w:p w14:paraId="73789537" w14:textId="77777777" w:rsidR="00FC46A6" w:rsidRDefault="00682671">
            <w:pPr>
              <w:widowControl/>
              <w:spacing w:line="360" w:lineRule="auto"/>
              <w:ind w:firstLine="480"/>
              <w:jc w:val="left"/>
              <w:rPr>
                <w:rFonts w:ascii="宋体" w:hAnsi="宋体" w:cs="宋体"/>
                <w:b/>
                <w:bCs/>
                <w:sz w:val="24"/>
              </w:rPr>
            </w:pPr>
            <w:r>
              <w:rPr>
                <w:rFonts w:ascii="宋体" w:hAnsi="宋体" w:cs="宋体" w:hint="eastAsia"/>
                <w:b/>
                <w:bCs/>
                <w:sz w:val="24"/>
              </w:rPr>
              <w:t>供应</w:t>
            </w:r>
            <w:proofErr w:type="gramStart"/>
            <w:r>
              <w:rPr>
                <w:rFonts w:ascii="宋体" w:hAnsi="宋体" w:cs="宋体" w:hint="eastAsia"/>
                <w:b/>
                <w:bCs/>
                <w:sz w:val="24"/>
              </w:rPr>
              <w:t>商主体</w:t>
            </w:r>
            <w:proofErr w:type="gramEnd"/>
            <w:r>
              <w:rPr>
                <w:rFonts w:ascii="宋体" w:hAnsi="宋体" w:cs="宋体" w:hint="eastAsia"/>
                <w:b/>
                <w:bCs/>
                <w:sz w:val="24"/>
              </w:rPr>
              <w:t>信息库注册：</w:t>
            </w:r>
          </w:p>
          <w:p w14:paraId="740159A3"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1.请有意参加本项目采购活动的供应商按以下流程进行操作：</w:t>
            </w:r>
          </w:p>
          <w:p w14:paraId="72D8A963"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（1）访问“江苏省政府采购（苏</w:t>
            </w:r>
            <w:proofErr w:type="gramStart"/>
            <w:r>
              <w:rPr>
                <w:rFonts w:ascii="宋体" w:hAnsi="宋体" w:cs="宋体" w:hint="eastAsia"/>
                <w:sz w:val="24"/>
              </w:rPr>
              <w:t>采云</w:t>
            </w:r>
            <w:proofErr w:type="gramEnd"/>
            <w:r>
              <w:rPr>
                <w:rFonts w:ascii="宋体" w:hAnsi="宋体" w:cs="宋体" w:hint="eastAsia"/>
                <w:sz w:val="24"/>
              </w:rPr>
              <w:t>）平台”（以下简称“苏</w:t>
            </w:r>
            <w:proofErr w:type="gramStart"/>
            <w:r>
              <w:rPr>
                <w:rFonts w:ascii="宋体" w:hAnsi="宋体" w:cs="宋体" w:hint="eastAsia"/>
                <w:sz w:val="24"/>
              </w:rPr>
              <w:t>采云</w:t>
            </w:r>
            <w:proofErr w:type="gramEnd"/>
            <w:r>
              <w:rPr>
                <w:rFonts w:ascii="宋体" w:hAnsi="宋体" w:cs="宋体" w:hint="eastAsia"/>
                <w:sz w:val="24"/>
              </w:rPr>
              <w:t>”）进行账号注册，注册完成后需在系统中填写资质信息并提交审核。也可以直接通过http://jszfcg.jsczt.cn/进入注册界面。</w:t>
            </w:r>
          </w:p>
          <w:p w14:paraId="7CE73FCF"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（2）办理“意源”CA数字证书和“方正”电子签章（办理地址：无锡市</w:t>
            </w:r>
            <w:proofErr w:type="gramStart"/>
            <w:r>
              <w:rPr>
                <w:rFonts w:ascii="宋体" w:hAnsi="宋体" w:cs="宋体" w:hint="eastAsia"/>
                <w:sz w:val="24"/>
              </w:rPr>
              <w:t>滨湖区</w:t>
            </w:r>
            <w:proofErr w:type="gramEnd"/>
            <w:r>
              <w:rPr>
                <w:rFonts w:ascii="宋体" w:hAnsi="宋体" w:cs="宋体" w:hint="eastAsia"/>
                <w:sz w:val="24"/>
              </w:rPr>
              <w:t>观山路199号12号楼二楼9号、10号窗口），办理指南链接：http://jsxcmm.com/help/help.html。</w:t>
            </w:r>
          </w:p>
          <w:p w14:paraId="4E87EA59"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（3）CA驱动下载：</w:t>
            </w:r>
          </w:p>
          <w:p w14:paraId="4F3645CD"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在“江苏省政府采购（苏</w:t>
            </w:r>
            <w:proofErr w:type="gramStart"/>
            <w:r>
              <w:rPr>
                <w:rFonts w:ascii="宋体" w:hAnsi="宋体" w:cs="宋体" w:hint="eastAsia"/>
                <w:sz w:val="24"/>
              </w:rPr>
              <w:t>采云</w:t>
            </w:r>
            <w:proofErr w:type="gramEnd"/>
            <w:r>
              <w:rPr>
                <w:rFonts w:ascii="宋体" w:hAnsi="宋体" w:cs="宋体" w:hint="eastAsia"/>
                <w:sz w:val="24"/>
              </w:rPr>
              <w:t>）平台”账号登录页面，点击“驱动下载”链接中的“政务CA、方正签章控件驱动安装包及安装说明”可以直接下载驱动安装包，安装包中附有驱动安装手册。</w:t>
            </w:r>
          </w:p>
          <w:p w14:paraId="7020B1C5"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技术服务电话：0510-81827781（服务时间：工作日 9:00-11:30，13:00-17:00）</w:t>
            </w:r>
          </w:p>
          <w:p w14:paraId="3150CCC7"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2.完成苏</w:t>
            </w:r>
            <w:proofErr w:type="gramStart"/>
            <w:r>
              <w:rPr>
                <w:rFonts w:ascii="宋体" w:hAnsi="宋体" w:cs="宋体" w:hint="eastAsia"/>
                <w:sz w:val="24"/>
              </w:rPr>
              <w:t>采云</w:t>
            </w:r>
            <w:proofErr w:type="gramEnd"/>
            <w:r>
              <w:rPr>
                <w:rFonts w:ascii="宋体" w:hAnsi="宋体" w:cs="宋体" w:hint="eastAsia"/>
                <w:sz w:val="24"/>
              </w:rPr>
              <w:t>注册的</w:t>
            </w:r>
            <w:proofErr w:type="gramStart"/>
            <w:r>
              <w:rPr>
                <w:rFonts w:ascii="宋体" w:hAnsi="宋体" w:cs="宋体" w:hint="eastAsia"/>
                <w:sz w:val="24"/>
              </w:rPr>
              <w:t>供应商方可</w:t>
            </w:r>
            <w:proofErr w:type="gramEnd"/>
            <w:r>
              <w:rPr>
                <w:rFonts w:ascii="宋体" w:hAnsi="宋体" w:cs="宋体" w:hint="eastAsia"/>
                <w:sz w:val="24"/>
              </w:rPr>
              <w:t>在苏</w:t>
            </w:r>
            <w:proofErr w:type="gramStart"/>
            <w:r>
              <w:rPr>
                <w:rFonts w:ascii="宋体" w:hAnsi="宋体" w:cs="宋体" w:hint="eastAsia"/>
                <w:sz w:val="24"/>
              </w:rPr>
              <w:t>采云</w:t>
            </w:r>
            <w:proofErr w:type="gramEnd"/>
            <w:r>
              <w:rPr>
                <w:rFonts w:ascii="宋体" w:hAnsi="宋体" w:cs="宋体" w:hint="eastAsia"/>
                <w:sz w:val="24"/>
              </w:rPr>
              <w:t>中进行CA绑定。登录“江苏省政府采购（苏</w:t>
            </w:r>
            <w:proofErr w:type="gramStart"/>
            <w:r>
              <w:rPr>
                <w:rFonts w:ascii="宋体" w:hAnsi="宋体" w:cs="宋体" w:hint="eastAsia"/>
                <w:sz w:val="24"/>
              </w:rPr>
              <w:t>采云</w:t>
            </w:r>
            <w:proofErr w:type="gramEnd"/>
            <w:r>
              <w:rPr>
                <w:rFonts w:ascii="宋体" w:hAnsi="宋体" w:cs="宋体" w:hint="eastAsia"/>
                <w:sz w:val="24"/>
              </w:rPr>
              <w:t>）平台”，插入CA后，点击【账号设置】——【绑定CA】。</w:t>
            </w:r>
          </w:p>
          <w:p w14:paraId="03CCABAA"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3.供应商应按上述要求提供相关材料及注册登记信息，所提供的材料应均是真实的、准确的，若有违背，供应商自行承担由此而产生的一切后果。</w:t>
            </w:r>
          </w:p>
          <w:p w14:paraId="5DE2432A"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4.如供应商未按上述要求操作，由此所产生的损失及风险由供应商自行承担。具体操作步骤详见《“苏</w:t>
            </w:r>
            <w:proofErr w:type="gramStart"/>
            <w:r>
              <w:rPr>
                <w:rFonts w:ascii="宋体" w:hAnsi="宋体" w:cs="宋体" w:hint="eastAsia"/>
                <w:sz w:val="24"/>
              </w:rPr>
              <w:t>采云</w:t>
            </w:r>
            <w:proofErr w:type="gramEnd"/>
            <w:r>
              <w:rPr>
                <w:rFonts w:ascii="宋体" w:hAnsi="宋体" w:cs="宋体" w:hint="eastAsia"/>
                <w:sz w:val="24"/>
              </w:rPr>
              <w:t>”系统供应商操作手册》（以下简称《操作手册》），下载地址：苏</w:t>
            </w:r>
            <w:proofErr w:type="gramStart"/>
            <w:r>
              <w:rPr>
                <w:rFonts w:ascii="宋体" w:hAnsi="宋体" w:cs="宋体" w:hint="eastAsia"/>
                <w:sz w:val="24"/>
              </w:rPr>
              <w:t>采云</w:t>
            </w:r>
            <w:proofErr w:type="gramEnd"/>
            <w:r>
              <w:rPr>
                <w:rFonts w:ascii="宋体" w:hAnsi="宋体" w:cs="宋体" w:hint="eastAsia"/>
                <w:sz w:val="24"/>
              </w:rPr>
              <w:t>——“苏</w:t>
            </w:r>
            <w:proofErr w:type="gramStart"/>
            <w:r>
              <w:rPr>
                <w:rFonts w:ascii="宋体" w:hAnsi="宋体" w:cs="宋体" w:hint="eastAsia"/>
                <w:sz w:val="24"/>
              </w:rPr>
              <w:t>采云</w:t>
            </w:r>
            <w:proofErr w:type="gramEnd"/>
            <w:r>
              <w:rPr>
                <w:rFonts w:ascii="宋体" w:hAnsi="宋体" w:cs="宋体" w:hint="eastAsia"/>
                <w:sz w:val="24"/>
              </w:rPr>
              <w:t>”系统供应商操作手册。</w:t>
            </w:r>
          </w:p>
          <w:p w14:paraId="4C379B1E"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技术支持QQ：田女士：3071474382；王先生：897651173。</w:t>
            </w:r>
          </w:p>
          <w:p w14:paraId="0C46A737"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5.有关本次采购的事项若存在变动或修改，敬请及时</w:t>
            </w:r>
            <w:proofErr w:type="gramStart"/>
            <w:r>
              <w:rPr>
                <w:rFonts w:ascii="宋体" w:hAnsi="宋体" w:cs="宋体" w:hint="eastAsia"/>
                <w:sz w:val="24"/>
              </w:rPr>
              <w:t>关注捷宏润</w:t>
            </w:r>
            <w:proofErr w:type="gramEnd"/>
            <w:r>
              <w:rPr>
                <w:rFonts w:ascii="宋体" w:hAnsi="宋体" w:cs="宋体" w:hint="eastAsia"/>
                <w:sz w:val="24"/>
              </w:rPr>
              <w:t>安工程顾问 (江苏) 有限公司在“江苏政府采购网”发布的更正公告。</w:t>
            </w:r>
          </w:p>
          <w:p w14:paraId="0D89B03E" w14:textId="77777777" w:rsidR="00FC46A6" w:rsidRDefault="00682671">
            <w:pPr>
              <w:widowControl/>
              <w:spacing w:line="360" w:lineRule="auto"/>
              <w:ind w:firstLine="480"/>
              <w:jc w:val="left"/>
              <w:rPr>
                <w:rFonts w:ascii="宋体" w:hAnsi="宋体"/>
                <w:sz w:val="24"/>
              </w:rPr>
            </w:pPr>
            <w:r>
              <w:rPr>
                <w:rFonts w:ascii="宋体" w:hAnsi="宋体" w:cs="宋体" w:hint="eastAsia"/>
                <w:sz w:val="24"/>
              </w:rPr>
              <w:t>6.线上不见面开标</w:t>
            </w:r>
          </w:p>
        </w:tc>
      </w:tr>
      <w:tr w:rsidR="00FC46A6" w14:paraId="22A11681" w14:textId="77777777">
        <w:trPr>
          <w:cantSplit/>
          <w:trHeight w:val="4048"/>
        </w:trPr>
        <w:tc>
          <w:tcPr>
            <w:tcW w:w="735" w:type="dxa"/>
            <w:vMerge/>
            <w:vAlign w:val="center"/>
          </w:tcPr>
          <w:p w14:paraId="4C4AF8DF" w14:textId="77777777" w:rsidR="00FC46A6" w:rsidRDefault="00FC46A6">
            <w:pPr>
              <w:spacing w:line="360" w:lineRule="auto"/>
              <w:jc w:val="center"/>
              <w:rPr>
                <w:rFonts w:ascii="宋体" w:hAnsi="宋体"/>
                <w:bCs/>
                <w:sz w:val="24"/>
              </w:rPr>
            </w:pPr>
          </w:p>
        </w:tc>
        <w:tc>
          <w:tcPr>
            <w:tcW w:w="9030" w:type="dxa"/>
          </w:tcPr>
          <w:p w14:paraId="733A677D" w14:textId="77777777" w:rsidR="00FC46A6" w:rsidRDefault="00682671">
            <w:pPr>
              <w:widowControl/>
              <w:spacing w:line="360" w:lineRule="auto"/>
              <w:ind w:firstLine="480"/>
              <w:jc w:val="left"/>
              <w:rPr>
                <w:rFonts w:ascii="宋体" w:hAnsi="宋体" w:cs="宋体"/>
                <w:sz w:val="24"/>
              </w:rPr>
            </w:pPr>
            <w:r>
              <w:rPr>
                <w:rFonts w:ascii="宋体" w:hAnsi="宋体" w:cs="宋体" w:hint="eastAsia"/>
                <w:sz w:val="24"/>
              </w:rPr>
              <w:t>（1）.本项目进行线上不见面开标活动，供应商应在开标前</w:t>
            </w:r>
            <w:proofErr w:type="gramStart"/>
            <w:r>
              <w:rPr>
                <w:rFonts w:ascii="宋体" w:hAnsi="宋体" w:cs="宋体" w:hint="eastAsia"/>
                <w:sz w:val="24"/>
              </w:rPr>
              <w:t>登录谷歌浏览器</w:t>
            </w:r>
            <w:proofErr w:type="gramEnd"/>
            <w:r>
              <w:rPr>
                <w:rFonts w:ascii="宋体" w:hAnsi="宋体" w:cs="宋体" w:hint="eastAsia"/>
                <w:sz w:val="24"/>
              </w:rPr>
              <w:t>进入不见面大厅，并</w:t>
            </w:r>
            <w:proofErr w:type="gramStart"/>
            <w:r>
              <w:rPr>
                <w:rFonts w:ascii="宋体" w:hAnsi="宋体" w:cs="宋体" w:hint="eastAsia"/>
                <w:sz w:val="24"/>
              </w:rPr>
              <w:t>准备好耳麦和</w:t>
            </w:r>
            <w:proofErr w:type="gramEnd"/>
            <w:r>
              <w:rPr>
                <w:rFonts w:ascii="宋体" w:hAnsi="宋体" w:cs="宋体" w:hint="eastAsia"/>
                <w:sz w:val="24"/>
              </w:rPr>
              <w:t>摄像设备，在规定时间内登录苏</w:t>
            </w:r>
            <w:proofErr w:type="gramStart"/>
            <w:r>
              <w:rPr>
                <w:rFonts w:ascii="宋体" w:hAnsi="宋体" w:cs="宋体" w:hint="eastAsia"/>
                <w:sz w:val="24"/>
              </w:rPr>
              <w:t>采云</w:t>
            </w:r>
            <w:proofErr w:type="gramEnd"/>
            <w:r>
              <w:rPr>
                <w:rFonts w:ascii="宋体" w:hAnsi="宋体" w:cs="宋体" w:hint="eastAsia"/>
                <w:sz w:val="24"/>
              </w:rPr>
              <w:t>网上开标大厅，等待开标流程进入“解锁环境”，点击“点击立即解密”进行标书解密，解密完成后及时关注开标大厅，在评标过程中保持在线，等待后续多次报价、答疑澄清、评标委员会的询标和评标结果等提示，中途不得离开。供应商如未按要求应答，由此所产生的损失及风险由供应商自行承担。具体操作流程详见《“苏</w:t>
            </w:r>
            <w:proofErr w:type="gramStart"/>
            <w:r>
              <w:rPr>
                <w:rFonts w:ascii="宋体" w:hAnsi="宋体" w:cs="宋体" w:hint="eastAsia"/>
                <w:sz w:val="24"/>
              </w:rPr>
              <w:t>采云</w:t>
            </w:r>
            <w:proofErr w:type="gramEnd"/>
            <w:r>
              <w:rPr>
                <w:rFonts w:ascii="宋体" w:hAnsi="宋体" w:cs="宋体" w:hint="eastAsia"/>
                <w:sz w:val="24"/>
              </w:rPr>
              <w:t>”系统供应商操作手册》。因供应商网络与电源不稳定、未按要求配置上述设备、上述设备发生故障等自身原因，导致开标评标失败，供应商自行承担后果。</w:t>
            </w:r>
          </w:p>
        </w:tc>
      </w:tr>
    </w:tbl>
    <w:p w14:paraId="18E92284" w14:textId="77777777" w:rsidR="00FC46A6" w:rsidRDefault="00682671">
      <w:pPr>
        <w:spacing w:line="360" w:lineRule="auto"/>
        <w:jc w:val="center"/>
        <w:rPr>
          <w:rFonts w:ascii="黑体" w:eastAsia="黑体"/>
          <w:b/>
          <w:bCs/>
          <w:sz w:val="32"/>
          <w:szCs w:val="32"/>
        </w:rPr>
      </w:pPr>
      <w:r>
        <w:rPr>
          <w:rFonts w:ascii="黑体" w:eastAsia="黑体" w:hint="eastAsia"/>
          <w:b/>
          <w:bCs/>
          <w:sz w:val="32"/>
          <w:szCs w:val="32"/>
        </w:rPr>
        <w:br w:type="page" w:clear="all"/>
      </w:r>
      <w:r>
        <w:rPr>
          <w:rFonts w:ascii="黑体" w:eastAsia="黑体" w:hint="eastAsia"/>
          <w:b/>
          <w:bCs/>
          <w:sz w:val="32"/>
          <w:szCs w:val="32"/>
        </w:rPr>
        <w:lastRenderedPageBreak/>
        <w:t>二．报价供应商须知</w:t>
      </w:r>
    </w:p>
    <w:p w14:paraId="42DDD8A7" w14:textId="77777777" w:rsidR="00FC46A6" w:rsidRDefault="00682671">
      <w:pPr>
        <w:numPr>
          <w:ilvl w:val="0"/>
          <w:numId w:val="8"/>
        </w:numPr>
        <w:tabs>
          <w:tab w:val="left" w:pos="735"/>
        </w:tabs>
        <w:spacing w:line="360" w:lineRule="auto"/>
        <w:ind w:left="0" w:firstLine="420"/>
        <w:rPr>
          <w:rFonts w:ascii="黑体" w:eastAsia="黑体" w:hAnsi="宋体"/>
          <w:bCs/>
          <w:sz w:val="24"/>
        </w:rPr>
      </w:pPr>
      <w:r>
        <w:rPr>
          <w:rFonts w:ascii="黑体" w:eastAsia="黑体" w:hAnsi="宋体" w:hint="eastAsia"/>
          <w:bCs/>
          <w:sz w:val="24"/>
        </w:rPr>
        <w:t>遵循原则：</w:t>
      </w:r>
    </w:p>
    <w:p w14:paraId="53CD4912" w14:textId="77777777" w:rsidR="00FC46A6" w:rsidRDefault="00682671">
      <w:pPr>
        <w:spacing w:line="360" w:lineRule="auto"/>
        <w:ind w:firstLine="523"/>
        <w:rPr>
          <w:rFonts w:ascii="黑体" w:eastAsia="黑体" w:hAnsi="宋体"/>
          <w:bCs/>
          <w:sz w:val="24"/>
        </w:rPr>
      </w:pPr>
      <w:r>
        <w:rPr>
          <w:rFonts w:ascii="宋体" w:hAnsi="宋体" w:hint="eastAsia"/>
          <w:bCs/>
          <w:sz w:val="24"/>
        </w:rPr>
        <w:t>公开透明原则、公平竞争原则、公正原则和诚实信用原则。</w:t>
      </w:r>
    </w:p>
    <w:p w14:paraId="05791F8B" w14:textId="77777777" w:rsidR="00FC46A6" w:rsidRDefault="00682671">
      <w:pPr>
        <w:numPr>
          <w:ilvl w:val="0"/>
          <w:numId w:val="8"/>
        </w:numPr>
        <w:tabs>
          <w:tab w:val="left" w:pos="735"/>
        </w:tabs>
        <w:spacing w:line="360" w:lineRule="auto"/>
        <w:ind w:left="0" w:firstLine="420"/>
        <w:rPr>
          <w:rFonts w:ascii="黑体" w:eastAsia="黑体" w:hAnsi="宋体"/>
          <w:bCs/>
          <w:sz w:val="24"/>
        </w:rPr>
      </w:pPr>
      <w:r>
        <w:rPr>
          <w:rFonts w:ascii="黑体" w:eastAsia="黑体" w:hAnsi="宋体" w:hint="eastAsia"/>
          <w:bCs/>
          <w:sz w:val="24"/>
        </w:rPr>
        <w:t>磋商文件：</w:t>
      </w:r>
    </w:p>
    <w:p w14:paraId="12BBCF78" w14:textId="77777777" w:rsidR="00FC46A6" w:rsidRDefault="00682671">
      <w:pPr>
        <w:numPr>
          <w:ilvl w:val="2"/>
          <w:numId w:val="8"/>
        </w:numPr>
        <w:tabs>
          <w:tab w:val="left" w:pos="525"/>
          <w:tab w:val="left" w:pos="1050"/>
        </w:tabs>
        <w:spacing w:line="360" w:lineRule="auto"/>
        <w:ind w:left="0" w:firstLine="628"/>
        <w:rPr>
          <w:rFonts w:ascii="宋体" w:hAnsi="宋体"/>
          <w:sz w:val="24"/>
        </w:rPr>
      </w:pPr>
      <w:r>
        <w:rPr>
          <w:rFonts w:ascii="宋体" w:hAnsi="宋体" w:hint="eastAsia"/>
          <w:sz w:val="24"/>
        </w:rPr>
        <w:t>磋商文件包括本文件目录所列全部内容，报价供应商应仔细阅读，并在响应文件中充分响应磋商文件的所有要求。</w:t>
      </w:r>
    </w:p>
    <w:p w14:paraId="4A12FC5E" w14:textId="77777777" w:rsidR="00FC46A6" w:rsidRDefault="00682671">
      <w:pPr>
        <w:numPr>
          <w:ilvl w:val="2"/>
          <w:numId w:val="8"/>
        </w:numPr>
        <w:tabs>
          <w:tab w:val="left" w:pos="525"/>
          <w:tab w:val="left" w:pos="1050"/>
        </w:tabs>
        <w:spacing w:line="360" w:lineRule="auto"/>
        <w:ind w:left="0" w:firstLine="628"/>
        <w:rPr>
          <w:rFonts w:ascii="宋体" w:hAnsi="宋体"/>
          <w:sz w:val="24"/>
        </w:rPr>
      </w:pPr>
      <w:r>
        <w:rPr>
          <w:rFonts w:ascii="宋体" w:hAnsi="宋体" w:hint="eastAsia"/>
          <w:sz w:val="24"/>
        </w:rPr>
        <w:t>报价供应商应在</w:t>
      </w:r>
      <w:hyperlink r:id="rId9" w:tooltip="http://cz.wuxi.gov.cn/ztzl/zfcg/index.shtml" w:history="1">
        <w:r>
          <w:rPr>
            <w:rFonts w:ascii="宋体" w:hAnsi="宋体" w:hint="eastAsia"/>
            <w:sz w:val="24"/>
          </w:rPr>
          <w:t>江苏政府采购网（http://www.ccgp-jiangsu.gov.cn//）</w:t>
        </w:r>
      </w:hyperlink>
      <w:r>
        <w:rPr>
          <w:rFonts w:ascii="宋体" w:hAnsi="宋体" w:hint="eastAsia"/>
          <w:sz w:val="24"/>
        </w:rPr>
        <w:t>登录“苏</w:t>
      </w:r>
      <w:proofErr w:type="gramStart"/>
      <w:r>
        <w:rPr>
          <w:rFonts w:ascii="宋体" w:hAnsi="宋体" w:hint="eastAsia"/>
          <w:sz w:val="24"/>
        </w:rPr>
        <w:t>采云</w:t>
      </w:r>
      <w:proofErr w:type="gramEnd"/>
      <w:r>
        <w:rPr>
          <w:rFonts w:ascii="宋体" w:hAnsi="宋体" w:hint="eastAsia"/>
          <w:sz w:val="24"/>
        </w:rPr>
        <w:t>”系统（http://www.ccgp-jiangsu.gov.cn/）下载磋商文件及有关资料，按要求制作、上传响应文件，对磋商文件各项内容做出实质性响应，否则投标无效。</w:t>
      </w:r>
    </w:p>
    <w:p w14:paraId="556890D1" w14:textId="77777777" w:rsidR="00FC46A6" w:rsidRDefault="00682671">
      <w:pPr>
        <w:numPr>
          <w:ilvl w:val="2"/>
          <w:numId w:val="8"/>
        </w:numPr>
        <w:tabs>
          <w:tab w:val="left" w:pos="525"/>
          <w:tab w:val="left" w:pos="1050"/>
        </w:tabs>
        <w:spacing w:line="360" w:lineRule="auto"/>
        <w:ind w:left="0" w:firstLine="628"/>
        <w:rPr>
          <w:rFonts w:ascii="宋体" w:hAnsi="宋体"/>
          <w:sz w:val="24"/>
        </w:rPr>
      </w:pPr>
      <w:r>
        <w:rPr>
          <w:rFonts w:ascii="宋体" w:hAnsi="宋体" w:hint="eastAsia"/>
          <w:sz w:val="24"/>
        </w:rPr>
        <w:t>磋商文件中的“法定代表人”是指报价供应商的营业执照的“法定代表人”或相关部门的登记证明文件中的“负责人”。</w:t>
      </w:r>
    </w:p>
    <w:p w14:paraId="278886A2" w14:textId="77777777" w:rsidR="00FC46A6" w:rsidRDefault="00682671">
      <w:pPr>
        <w:numPr>
          <w:ilvl w:val="2"/>
          <w:numId w:val="8"/>
        </w:numPr>
        <w:tabs>
          <w:tab w:val="left" w:pos="525"/>
          <w:tab w:val="left" w:pos="1050"/>
        </w:tabs>
        <w:spacing w:line="360" w:lineRule="auto"/>
        <w:ind w:left="0" w:firstLine="628"/>
        <w:rPr>
          <w:rFonts w:ascii="宋体" w:hAnsi="宋体"/>
          <w:sz w:val="24"/>
        </w:rPr>
      </w:pPr>
      <w:r>
        <w:rPr>
          <w:rFonts w:ascii="宋体" w:hAnsi="宋体" w:hint="eastAsia"/>
          <w:sz w:val="24"/>
        </w:rPr>
        <w:t>报价供应商一旦参加本项目报价，即表明承诺接受了本磋商文件中的所有条件和规定。</w:t>
      </w:r>
    </w:p>
    <w:p w14:paraId="3BA1AD20" w14:textId="77777777" w:rsidR="00FC46A6" w:rsidRDefault="00682671">
      <w:pPr>
        <w:numPr>
          <w:ilvl w:val="2"/>
          <w:numId w:val="8"/>
        </w:numPr>
        <w:tabs>
          <w:tab w:val="left" w:pos="525"/>
          <w:tab w:val="left" w:pos="1050"/>
        </w:tabs>
        <w:spacing w:line="360" w:lineRule="auto"/>
        <w:ind w:left="0" w:firstLine="628"/>
        <w:rPr>
          <w:rFonts w:ascii="宋体" w:hAnsi="宋体"/>
          <w:sz w:val="24"/>
        </w:rPr>
      </w:pPr>
      <w:r>
        <w:rPr>
          <w:rFonts w:ascii="宋体" w:hAnsi="宋体" w:hint="eastAsia"/>
          <w:sz w:val="24"/>
        </w:rPr>
        <w:t>磋商文件仅作为本次招投标使用。</w:t>
      </w:r>
    </w:p>
    <w:p w14:paraId="447B67E9" w14:textId="77777777" w:rsidR="00FC46A6" w:rsidRDefault="00682671">
      <w:pPr>
        <w:tabs>
          <w:tab w:val="left" w:pos="630"/>
        </w:tabs>
        <w:spacing w:line="360" w:lineRule="auto"/>
        <w:ind w:left="-2" w:firstLine="420"/>
        <w:rPr>
          <w:rFonts w:ascii="黑体" w:eastAsia="黑体" w:hAnsi="宋体"/>
          <w:bCs/>
          <w:sz w:val="24"/>
        </w:rPr>
      </w:pPr>
      <w:r>
        <w:rPr>
          <w:rFonts w:ascii="黑体" w:eastAsia="黑体" w:hAnsi="宋体" w:hint="eastAsia"/>
          <w:bCs/>
          <w:sz w:val="24"/>
        </w:rPr>
        <w:t>（三） 磋商文件的解释：</w:t>
      </w:r>
    </w:p>
    <w:p w14:paraId="4D4E33D4" w14:textId="77777777" w:rsidR="00FC46A6" w:rsidRDefault="00682671">
      <w:pPr>
        <w:numPr>
          <w:ilvl w:val="2"/>
          <w:numId w:val="9"/>
        </w:numPr>
        <w:tabs>
          <w:tab w:val="left" w:pos="525"/>
          <w:tab w:val="left" w:pos="1050"/>
        </w:tabs>
        <w:spacing w:line="360" w:lineRule="auto"/>
        <w:ind w:left="0" w:firstLine="628"/>
        <w:rPr>
          <w:rFonts w:ascii="宋体" w:hAnsi="宋体"/>
          <w:bCs/>
          <w:sz w:val="24"/>
        </w:rPr>
      </w:pPr>
      <w:r>
        <w:rPr>
          <w:rFonts w:ascii="宋体" w:hAnsi="宋体" w:hint="eastAsia"/>
          <w:sz w:val="24"/>
        </w:rPr>
        <w:t>报价供应商如有需要对磋商文件要求澄清的问题，请以书面提出，并按“投标邀请函”第6项规定的时间将电子邮件送</w:t>
      </w:r>
      <w:r>
        <w:rPr>
          <w:rFonts w:ascii="宋体" w:hAnsi="宋体" w:hint="eastAsia"/>
          <w:bCs/>
          <w:sz w:val="24"/>
        </w:rPr>
        <w:t>至江苏建圆建方工程管理咨询有限公司。</w:t>
      </w:r>
    </w:p>
    <w:p w14:paraId="4C273238" w14:textId="77777777" w:rsidR="00FC46A6" w:rsidRDefault="00682671">
      <w:pPr>
        <w:tabs>
          <w:tab w:val="left" w:pos="525"/>
          <w:tab w:val="left" w:pos="1050"/>
        </w:tabs>
        <w:spacing w:line="360" w:lineRule="auto"/>
        <w:ind w:firstLine="600"/>
        <w:rPr>
          <w:rFonts w:ascii="宋体" w:hAnsi="宋体"/>
          <w:bCs/>
          <w:sz w:val="24"/>
        </w:rPr>
      </w:pPr>
      <w:r>
        <w:rPr>
          <w:rFonts w:ascii="宋体" w:hAnsi="宋体" w:hint="eastAsia"/>
          <w:bCs/>
          <w:sz w:val="24"/>
        </w:rPr>
        <w:t>E-mail：85437454@qq.com</w:t>
      </w:r>
    </w:p>
    <w:p w14:paraId="16BE5EE5" w14:textId="77777777" w:rsidR="00FC46A6" w:rsidRDefault="00682671">
      <w:pPr>
        <w:numPr>
          <w:ilvl w:val="2"/>
          <w:numId w:val="9"/>
        </w:numPr>
        <w:tabs>
          <w:tab w:val="left" w:pos="525"/>
          <w:tab w:val="left" w:pos="1050"/>
        </w:tabs>
        <w:spacing w:line="360" w:lineRule="auto"/>
        <w:ind w:left="0" w:firstLine="628"/>
        <w:rPr>
          <w:rFonts w:ascii="宋体" w:hAnsi="宋体"/>
          <w:bCs/>
          <w:sz w:val="24"/>
        </w:rPr>
      </w:pPr>
      <w:r>
        <w:rPr>
          <w:rFonts w:ascii="宋体" w:hAnsi="宋体" w:hint="eastAsia"/>
          <w:bCs/>
          <w:sz w:val="24"/>
        </w:rPr>
        <w:t>采购人、江苏建圆建方工程管理咨询有限公司将</w:t>
      </w:r>
      <w:r>
        <w:rPr>
          <w:rFonts w:ascii="宋体" w:hAnsi="宋体" w:hint="eastAsia"/>
          <w:sz w:val="24"/>
        </w:rPr>
        <w:t>按“投标邀请函”第6项规定的时间对报价供应商</w:t>
      </w:r>
      <w:proofErr w:type="gramStart"/>
      <w:r>
        <w:rPr>
          <w:rFonts w:ascii="宋体" w:hAnsi="宋体" w:hint="eastAsia"/>
          <w:sz w:val="24"/>
        </w:rPr>
        <w:t>针对磋商</w:t>
      </w:r>
      <w:proofErr w:type="gramEnd"/>
      <w:r>
        <w:rPr>
          <w:rFonts w:ascii="宋体" w:hAnsi="宋体" w:hint="eastAsia"/>
          <w:sz w:val="24"/>
        </w:rPr>
        <w:t>文件书面提出的要求澄清的问题进行书面答疑</w:t>
      </w:r>
      <w:r>
        <w:rPr>
          <w:rFonts w:ascii="宋体" w:hAnsi="宋体" w:hint="eastAsia"/>
          <w:bCs/>
          <w:sz w:val="24"/>
        </w:rPr>
        <w:t>。</w:t>
      </w:r>
    </w:p>
    <w:p w14:paraId="204B34C9" w14:textId="77777777" w:rsidR="00FC46A6" w:rsidRDefault="00682671">
      <w:pPr>
        <w:numPr>
          <w:ilvl w:val="2"/>
          <w:numId w:val="9"/>
        </w:numPr>
        <w:tabs>
          <w:tab w:val="left" w:pos="525"/>
          <w:tab w:val="left" w:pos="1050"/>
        </w:tabs>
        <w:spacing w:line="360" w:lineRule="auto"/>
        <w:ind w:left="0" w:firstLine="628"/>
        <w:rPr>
          <w:rFonts w:ascii="宋体" w:hAnsi="宋体"/>
          <w:bCs/>
          <w:sz w:val="24"/>
        </w:rPr>
      </w:pPr>
      <w:r>
        <w:rPr>
          <w:rFonts w:ascii="宋体" w:hAnsi="宋体" w:hint="eastAsia"/>
          <w:bCs/>
          <w:sz w:val="24"/>
        </w:rPr>
        <w:t>本文件的最终解释权归采购人。</w:t>
      </w:r>
    </w:p>
    <w:p w14:paraId="0034C257" w14:textId="77777777" w:rsidR="00FC46A6" w:rsidRDefault="00682671">
      <w:pPr>
        <w:numPr>
          <w:ilvl w:val="0"/>
          <w:numId w:val="10"/>
        </w:numPr>
        <w:spacing w:line="360" w:lineRule="auto"/>
        <w:rPr>
          <w:rFonts w:ascii="黑体" w:eastAsia="黑体" w:hAnsi="宋体"/>
          <w:bCs/>
          <w:sz w:val="24"/>
        </w:rPr>
      </w:pPr>
      <w:r>
        <w:rPr>
          <w:rFonts w:ascii="黑体" w:eastAsia="黑体" w:hAnsi="宋体" w:hint="eastAsia"/>
          <w:bCs/>
          <w:sz w:val="24"/>
        </w:rPr>
        <w:t>磋商文件的补充或修正：</w:t>
      </w:r>
    </w:p>
    <w:p w14:paraId="03102361" w14:textId="77777777" w:rsidR="00FC46A6" w:rsidRDefault="00682671">
      <w:pPr>
        <w:tabs>
          <w:tab w:val="left" w:pos="525"/>
          <w:tab w:val="left" w:pos="1050"/>
        </w:tabs>
        <w:spacing w:line="360" w:lineRule="auto"/>
        <w:ind w:firstLine="480"/>
        <w:rPr>
          <w:rFonts w:ascii="宋体" w:hAnsi="宋体"/>
          <w:bCs/>
          <w:sz w:val="24"/>
        </w:rPr>
      </w:pPr>
      <w:r>
        <w:rPr>
          <w:rFonts w:ascii="宋体" w:hAnsi="宋体" w:hint="eastAsia"/>
          <w:bCs/>
          <w:sz w:val="24"/>
        </w:rPr>
        <w:t>1、采购人</w:t>
      </w:r>
      <w:r>
        <w:rPr>
          <w:rFonts w:ascii="宋体" w:hAnsi="宋体"/>
          <w:bCs/>
          <w:sz w:val="24"/>
        </w:rPr>
        <w:t>或者采购代理机构可以对已发出的</w:t>
      </w:r>
      <w:r>
        <w:rPr>
          <w:rFonts w:ascii="宋体" w:hAnsi="宋体" w:hint="eastAsia"/>
          <w:bCs/>
          <w:sz w:val="24"/>
        </w:rPr>
        <w:t>磋商文件</w:t>
      </w:r>
      <w:r>
        <w:rPr>
          <w:rFonts w:ascii="宋体" w:hAnsi="宋体"/>
          <w:bCs/>
          <w:sz w:val="24"/>
        </w:rPr>
        <w:t>进行必要的澄清或者修改，但不得改变采购标的和资格条件。如需对</w:t>
      </w:r>
      <w:r>
        <w:rPr>
          <w:rFonts w:ascii="宋体" w:hAnsi="宋体" w:hint="eastAsia"/>
          <w:bCs/>
          <w:sz w:val="24"/>
        </w:rPr>
        <w:t>磋商文件</w:t>
      </w:r>
      <w:r>
        <w:rPr>
          <w:rFonts w:ascii="宋体" w:hAnsi="宋体"/>
          <w:bCs/>
          <w:sz w:val="24"/>
        </w:rPr>
        <w:t>进行澄清或修正，</w:t>
      </w:r>
      <w:r>
        <w:rPr>
          <w:rFonts w:ascii="宋体" w:hAnsi="宋体" w:hint="eastAsia"/>
          <w:bCs/>
          <w:sz w:val="24"/>
        </w:rPr>
        <w:t>江苏建圆建方工程管理咨询有限公司</w:t>
      </w:r>
      <w:r>
        <w:rPr>
          <w:rFonts w:ascii="宋体" w:hAnsi="宋体"/>
          <w:bCs/>
          <w:sz w:val="24"/>
        </w:rPr>
        <w:t>将在财政部门指定的政府采购信息发布媒体上（</w:t>
      </w:r>
      <w:r>
        <w:rPr>
          <w:rFonts w:ascii="宋体" w:hAnsi="宋体" w:hint="eastAsia"/>
          <w:bCs/>
          <w:sz w:val="24"/>
        </w:rPr>
        <w:t>江苏省政府采购网、中国政府采购网</w:t>
      </w:r>
      <w:r>
        <w:rPr>
          <w:rFonts w:ascii="宋体" w:hAnsi="宋体"/>
          <w:bCs/>
          <w:sz w:val="24"/>
        </w:rPr>
        <w:t>）发布更正公告并书面通知已报名单位，该澄清或修正的内容为</w:t>
      </w:r>
      <w:r>
        <w:rPr>
          <w:rFonts w:ascii="宋体" w:hAnsi="宋体" w:hint="eastAsia"/>
          <w:bCs/>
          <w:sz w:val="24"/>
        </w:rPr>
        <w:t>磋商文件</w:t>
      </w:r>
      <w:r>
        <w:rPr>
          <w:rFonts w:ascii="宋体" w:hAnsi="宋体"/>
          <w:bCs/>
          <w:sz w:val="24"/>
        </w:rPr>
        <w:t>的组成部分。</w:t>
      </w:r>
      <w:r>
        <w:rPr>
          <w:rFonts w:ascii="宋体" w:hAnsi="宋体" w:hint="eastAsia"/>
          <w:bCs/>
          <w:sz w:val="24"/>
        </w:rPr>
        <w:t>报价供应商</w:t>
      </w:r>
      <w:r>
        <w:rPr>
          <w:rFonts w:ascii="宋体" w:hAnsi="宋体"/>
          <w:bCs/>
          <w:sz w:val="24"/>
        </w:rPr>
        <w:t>应在投标截止时间前关注原招标公告媒体上发布的相关更正公告。请</w:t>
      </w:r>
      <w:r>
        <w:rPr>
          <w:rFonts w:ascii="宋体" w:hAnsi="宋体" w:hint="eastAsia"/>
          <w:bCs/>
          <w:sz w:val="24"/>
        </w:rPr>
        <w:t>磋商文件</w:t>
      </w:r>
      <w:r>
        <w:rPr>
          <w:rFonts w:ascii="宋体" w:hAnsi="宋体"/>
          <w:bCs/>
          <w:sz w:val="24"/>
        </w:rPr>
        <w:t>的收受人下载此更正公告后，于投标截止日前书面回函（传真件）</w:t>
      </w:r>
      <w:r>
        <w:rPr>
          <w:rFonts w:ascii="宋体" w:hAnsi="宋体" w:hint="eastAsia"/>
          <w:bCs/>
          <w:sz w:val="24"/>
        </w:rPr>
        <w:t>江苏建圆建方工程管理咨询有限公司</w:t>
      </w:r>
      <w:r>
        <w:rPr>
          <w:rFonts w:ascii="宋体" w:hAnsi="宋体"/>
          <w:bCs/>
          <w:sz w:val="24"/>
        </w:rPr>
        <w:t>，逾期不回视同收到此公告。澄清或者修改的内容为</w:t>
      </w:r>
      <w:r>
        <w:rPr>
          <w:rFonts w:ascii="宋体" w:hAnsi="宋体" w:hint="eastAsia"/>
          <w:bCs/>
          <w:sz w:val="24"/>
        </w:rPr>
        <w:t>磋商文件</w:t>
      </w:r>
      <w:r>
        <w:rPr>
          <w:rFonts w:ascii="宋体" w:hAnsi="宋体"/>
          <w:bCs/>
          <w:sz w:val="24"/>
        </w:rPr>
        <w:t>的组成部分</w:t>
      </w:r>
      <w:r>
        <w:rPr>
          <w:rFonts w:ascii="宋体" w:hAnsi="宋体" w:hint="eastAsia"/>
          <w:bCs/>
          <w:sz w:val="24"/>
        </w:rPr>
        <w:t>。</w:t>
      </w:r>
    </w:p>
    <w:p w14:paraId="1D29F451" w14:textId="77777777" w:rsidR="00FC46A6" w:rsidRDefault="00682671">
      <w:pPr>
        <w:tabs>
          <w:tab w:val="left" w:pos="525"/>
          <w:tab w:val="left" w:pos="1050"/>
        </w:tabs>
        <w:spacing w:line="360" w:lineRule="auto"/>
        <w:ind w:firstLine="480"/>
        <w:rPr>
          <w:rFonts w:ascii="宋体" w:hAnsi="宋体"/>
          <w:bCs/>
          <w:sz w:val="24"/>
        </w:rPr>
      </w:pPr>
      <w:r>
        <w:rPr>
          <w:rFonts w:ascii="宋体" w:hAnsi="宋体"/>
          <w:bCs/>
          <w:sz w:val="24"/>
        </w:rPr>
        <w:lastRenderedPageBreak/>
        <w:t>2</w:t>
      </w:r>
      <w:r>
        <w:rPr>
          <w:rFonts w:ascii="宋体" w:hAnsi="宋体" w:hint="eastAsia"/>
          <w:bCs/>
          <w:sz w:val="24"/>
        </w:rPr>
        <w:t>、</w:t>
      </w:r>
      <w:r>
        <w:rPr>
          <w:bCs/>
          <w:sz w:val="24"/>
        </w:rPr>
        <w:t>澄清或者修改的内容可能影响</w:t>
      </w:r>
      <w:r>
        <w:rPr>
          <w:rFonts w:hint="eastAsia"/>
          <w:bCs/>
          <w:sz w:val="24"/>
        </w:rPr>
        <w:t>响应文件</w:t>
      </w:r>
      <w:r>
        <w:rPr>
          <w:bCs/>
          <w:sz w:val="24"/>
        </w:rPr>
        <w:t>编制的，采购人或者采购代理机构将在</w:t>
      </w:r>
      <w:r>
        <w:rPr>
          <w:rFonts w:hint="eastAsia"/>
          <w:bCs/>
          <w:sz w:val="24"/>
        </w:rPr>
        <w:t>提交响应文件截止时间</w:t>
      </w:r>
      <w:r>
        <w:rPr>
          <w:bCs/>
          <w:sz w:val="24"/>
        </w:rPr>
        <w:t>至少</w:t>
      </w:r>
      <w:r>
        <w:rPr>
          <w:rFonts w:hint="eastAsia"/>
          <w:bCs/>
          <w:sz w:val="24"/>
        </w:rPr>
        <w:t>5</w:t>
      </w:r>
      <w:r>
        <w:rPr>
          <w:bCs/>
          <w:sz w:val="24"/>
        </w:rPr>
        <w:t>日前，以书面形式通知所有</w:t>
      </w:r>
      <w:proofErr w:type="gramStart"/>
      <w:r>
        <w:rPr>
          <w:bCs/>
          <w:sz w:val="24"/>
        </w:rPr>
        <w:t>获取</w:t>
      </w:r>
      <w:r>
        <w:rPr>
          <w:rFonts w:hint="eastAsia"/>
          <w:bCs/>
          <w:sz w:val="24"/>
        </w:rPr>
        <w:t>磋商</w:t>
      </w:r>
      <w:proofErr w:type="gramEnd"/>
      <w:r>
        <w:rPr>
          <w:rFonts w:hint="eastAsia"/>
          <w:bCs/>
          <w:sz w:val="24"/>
        </w:rPr>
        <w:t>文件</w:t>
      </w:r>
      <w:r>
        <w:rPr>
          <w:bCs/>
          <w:sz w:val="24"/>
        </w:rPr>
        <w:t>的潜在</w:t>
      </w:r>
      <w:r>
        <w:rPr>
          <w:rFonts w:hint="eastAsia"/>
          <w:bCs/>
          <w:sz w:val="24"/>
        </w:rPr>
        <w:t>供应商</w:t>
      </w:r>
      <w:r>
        <w:rPr>
          <w:bCs/>
          <w:sz w:val="24"/>
        </w:rPr>
        <w:t>；不</w:t>
      </w:r>
      <w:r>
        <w:rPr>
          <w:rFonts w:hint="eastAsia"/>
          <w:bCs/>
          <w:sz w:val="24"/>
        </w:rPr>
        <w:t>足</w:t>
      </w:r>
      <w:r>
        <w:rPr>
          <w:rFonts w:hint="eastAsia"/>
          <w:bCs/>
          <w:sz w:val="24"/>
        </w:rPr>
        <w:t>5</w:t>
      </w:r>
      <w:r>
        <w:rPr>
          <w:rFonts w:hint="eastAsia"/>
          <w:bCs/>
          <w:sz w:val="24"/>
        </w:rPr>
        <w:t>日的，采购人或者采购代理机构将顺延提交响应文件的截止时间。</w:t>
      </w:r>
    </w:p>
    <w:p w14:paraId="6D8E927D" w14:textId="77777777" w:rsidR="00FC46A6" w:rsidRDefault="00682671">
      <w:pPr>
        <w:spacing w:line="360" w:lineRule="auto"/>
        <w:rPr>
          <w:rFonts w:ascii="黑体" w:eastAsia="黑体" w:hAnsi="宋体"/>
          <w:bCs/>
          <w:sz w:val="24"/>
        </w:rPr>
      </w:pPr>
      <w:r>
        <w:rPr>
          <w:rFonts w:ascii="黑体" w:eastAsia="黑体" w:hAnsi="宋体" w:hint="eastAsia"/>
          <w:bCs/>
          <w:sz w:val="24"/>
        </w:rPr>
        <w:t>响应文件的</w:t>
      </w:r>
      <w:r>
        <w:rPr>
          <w:rFonts w:hAnsi="宋体" w:cs="宋体" w:hint="eastAsia"/>
          <w:b/>
          <w:bCs/>
          <w:sz w:val="24"/>
        </w:rPr>
        <w:t>组成：</w:t>
      </w:r>
    </w:p>
    <w:p w14:paraId="1196C5E1" w14:textId="77777777" w:rsidR="00FC46A6" w:rsidRDefault="00682671">
      <w:pPr>
        <w:spacing w:after="120" w:line="360" w:lineRule="auto"/>
        <w:ind w:left="840"/>
        <w:rPr>
          <w:rFonts w:ascii="宋体" w:hAnsi="宋体" w:cs="宋体"/>
          <w:sz w:val="24"/>
        </w:rPr>
      </w:pPr>
      <w:r>
        <w:rPr>
          <w:rFonts w:ascii="宋体" w:hAnsi="宋体" w:cs="宋体" w:hint="eastAsia"/>
          <w:sz w:val="24"/>
        </w:rPr>
        <w:t>1、证明文件</w:t>
      </w:r>
    </w:p>
    <w:p w14:paraId="6031F95D" w14:textId="77777777" w:rsidR="00FC46A6" w:rsidRDefault="00682671">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关于资格的声明函（格式见附件）；</w:t>
      </w:r>
    </w:p>
    <w:p w14:paraId="78386090" w14:textId="77777777" w:rsidR="00FC46A6" w:rsidRDefault="00682671">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报价供应</w:t>
      </w:r>
      <w:proofErr w:type="gramStart"/>
      <w:r>
        <w:rPr>
          <w:rFonts w:ascii="宋体" w:hAnsi="宋体" w:cs="宋体" w:hint="eastAsia"/>
          <w:bCs/>
          <w:sz w:val="24"/>
        </w:rPr>
        <w:t>商法定</w:t>
      </w:r>
      <w:proofErr w:type="gramEnd"/>
      <w:r>
        <w:rPr>
          <w:rFonts w:ascii="宋体" w:hAnsi="宋体" w:cs="宋体" w:hint="eastAsia"/>
          <w:bCs/>
          <w:sz w:val="24"/>
        </w:rPr>
        <w:t>代表人授权委托书（法定代表人亲自参与投标的除外，格式见附件）；</w:t>
      </w:r>
    </w:p>
    <w:p w14:paraId="25DD7737" w14:textId="77777777" w:rsidR="00FC46A6" w:rsidRDefault="00682671">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报价供应</w:t>
      </w:r>
      <w:proofErr w:type="gramStart"/>
      <w:r>
        <w:rPr>
          <w:rFonts w:ascii="宋体" w:hAnsi="宋体" w:cs="宋体" w:hint="eastAsia"/>
          <w:bCs/>
          <w:sz w:val="24"/>
        </w:rPr>
        <w:t>商法定</w:t>
      </w:r>
      <w:proofErr w:type="gramEnd"/>
      <w:r>
        <w:rPr>
          <w:rFonts w:ascii="宋体" w:hAnsi="宋体" w:cs="宋体" w:hint="eastAsia"/>
          <w:bCs/>
          <w:sz w:val="24"/>
        </w:rPr>
        <w:t>代表人身份证</w:t>
      </w:r>
      <w:r>
        <w:rPr>
          <w:rFonts w:ascii="宋体" w:hint="eastAsia"/>
          <w:sz w:val="24"/>
        </w:rPr>
        <w:t>扫描件</w:t>
      </w:r>
      <w:r>
        <w:rPr>
          <w:rFonts w:ascii="宋体" w:hAnsi="宋体" w:cs="宋体" w:hint="eastAsia"/>
          <w:bCs/>
          <w:sz w:val="24"/>
        </w:rPr>
        <w:t>及被授权代表人身份证</w:t>
      </w:r>
      <w:r>
        <w:rPr>
          <w:rFonts w:ascii="宋体" w:hint="eastAsia"/>
          <w:sz w:val="24"/>
        </w:rPr>
        <w:t>扫描件</w:t>
      </w:r>
      <w:r>
        <w:rPr>
          <w:rFonts w:ascii="宋体" w:hAnsi="宋体" w:cs="宋体" w:hint="eastAsia"/>
          <w:bCs/>
          <w:sz w:val="24"/>
        </w:rPr>
        <w:t>；</w:t>
      </w:r>
    </w:p>
    <w:p w14:paraId="3C33390B" w14:textId="77777777" w:rsidR="00FC46A6" w:rsidRDefault="00682671">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具有独立承担民事责任能力的报价供应商营业执照副本或相关部门的登记证明文件</w:t>
      </w:r>
      <w:r>
        <w:rPr>
          <w:rFonts w:ascii="宋体" w:hint="eastAsia"/>
          <w:sz w:val="24"/>
        </w:rPr>
        <w:t>扫描件</w:t>
      </w:r>
      <w:r>
        <w:rPr>
          <w:rFonts w:ascii="宋体" w:hAnsi="宋体" w:cs="宋体" w:hint="eastAsia"/>
          <w:bCs/>
          <w:sz w:val="24"/>
        </w:rPr>
        <w:t>；</w:t>
      </w:r>
    </w:p>
    <w:p w14:paraId="14204074" w14:textId="77777777" w:rsidR="00FC46A6" w:rsidRDefault="00682671">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报价供应商具有[建筑工程(2015新标准)三级](含)以上扫描件和有效的安全生产许可证</w:t>
      </w:r>
      <w:r>
        <w:rPr>
          <w:rFonts w:ascii="宋体" w:hint="eastAsia"/>
          <w:sz w:val="24"/>
        </w:rPr>
        <w:t>扫描件</w:t>
      </w:r>
      <w:r>
        <w:rPr>
          <w:rFonts w:ascii="宋体" w:hAnsi="宋体" w:cs="宋体" w:hint="eastAsia"/>
          <w:bCs/>
          <w:sz w:val="24"/>
        </w:rPr>
        <w:t>；</w:t>
      </w:r>
    </w:p>
    <w:p w14:paraId="3455535F" w14:textId="77777777" w:rsidR="00FC46A6" w:rsidRDefault="00682671">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项目负责人具备</w:t>
      </w:r>
      <w:r>
        <w:rPr>
          <w:rFonts w:ascii="宋体" w:hAnsi="宋体" w:cs="宋体" w:hint="eastAsia"/>
          <w:sz w:val="24"/>
        </w:rPr>
        <w:t>[建筑工程注册建造师二级]（含）以上</w:t>
      </w:r>
      <w:r>
        <w:rPr>
          <w:rFonts w:ascii="宋体" w:hint="eastAsia"/>
          <w:sz w:val="24"/>
        </w:rPr>
        <w:t>扫描件</w:t>
      </w:r>
      <w:r>
        <w:rPr>
          <w:rFonts w:ascii="宋体" w:hAnsi="宋体" w:cs="宋体" w:hint="eastAsia"/>
          <w:bCs/>
          <w:sz w:val="24"/>
        </w:rPr>
        <w:t>及有效期内的《建筑施工企业项目负责人安全生产考核合格证书》（B证）</w:t>
      </w:r>
      <w:r>
        <w:rPr>
          <w:rFonts w:ascii="宋体" w:hint="eastAsia"/>
          <w:sz w:val="24"/>
        </w:rPr>
        <w:t>扫描件</w:t>
      </w:r>
      <w:r>
        <w:rPr>
          <w:rFonts w:ascii="宋体" w:hAnsi="宋体" w:cs="宋体" w:hint="eastAsia"/>
          <w:bCs/>
          <w:sz w:val="24"/>
        </w:rPr>
        <w:t>；</w:t>
      </w:r>
    </w:p>
    <w:p w14:paraId="486C23F3" w14:textId="7AE98094" w:rsidR="00FC46A6" w:rsidRDefault="00D122D8">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报价供应商</w:t>
      </w:r>
      <w:r w:rsidR="00682671">
        <w:rPr>
          <w:rFonts w:ascii="宋体" w:hAnsi="宋体" w:cs="宋体" w:hint="eastAsia"/>
          <w:bCs/>
          <w:sz w:val="24"/>
        </w:rPr>
        <w:t>近三个月中任意一个月份(不含投标当月)的依法缴纳税收的相关材料（提供相关主管部门证明或银行代扣证明）</w:t>
      </w:r>
      <w:r w:rsidR="00682671">
        <w:rPr>
          <w:rFonts w:ascii="宋体" w:hint="eastAsia"/>
          <w:sz w:val="24"/>
        </w:rPr>
        <w:t>扫描件</w:t>
      </w:r>
      <w:r w:rsidR="00682671">
        <w:rPr>
          <w:rFonts w:ascii="宋体" w:hAnsi="宋体" w:cs="宋体" w:hint="eastAsia"/>
          <w:bCs/>
          <w:sz w:val="24"/>
        </w:rPr>
        <w:t>；</w:t>
      </w:r>
    </w:p>
    <w:p w14:paraId="77AC0335" w14:textId="7B21F26D" w:rsidR="00FC46A6" w:rsidRDefault="00D122D8">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报价供应商</w:t>
      </w:r>
      <w:r w:rsidR="00682671">
        <w:rPr>
          <w:rFonts w:ascii="宋体" w:hAnsi="宋体" w:cs="宋体" w:hint="eastAsia"/>
          <w:bCs/>
          <w:sz w:val="24"/>
        </w:rPr>
        <w:t>近三个月中任意一个月份(不含投标当月)的依法缴纳社会保障资金的相关材料（提供相关主管部门证明或银行代扣证明）</w:t>
      </w:r>
      <w:r w:rsidR="00682671">
        <w:rPr>
          <w:rFonts w:ascii="宋体" w:hint="eastAsia"/>
          <w:sz w:val="24"/>
        </w:rPr>
        <w:t>扫描件</w:t>
      </w:r>
      <w:r w:rsidR="00682671">
        <w:rPr>
          <w:rFonts w:ascii="宋体" w:hAnsi="宋体" w:cs="宋体" w:hint="eastAsia"/>
          <w:bCs/>
          <w:sz w:val="24"/>
        </w:rPr>
        <w:t>；</w:t>
      </w:r>
    </w:p>
    <w:p w14:paraId="1D03F19B" w14:textId="77777777" w:rsidR="00FC46A6" w:rsidRDefault="00682671">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报价供应商近三个月中任意一个月份(不含投标当月)的财务状况报告（资产负债表、利润表）或由会计师事务所出具的2024年度（或2025年度）审计报告</w:t>
      </w:r>
      <w:r>
        <w:rPr>
          <w:rFonts w:ascii="宋体" w:hint="eastAsia"/>
          <w:sz w:val="24"/>
        </w:rPr>
        <w:t>扫描件</w:t>
      </w:r>
      <w:r>
        <w:rPr>
          <w:rFonts w:ascii="宋体" w:hAnsi="宋体" w:cs="宋体" w:hint="eastAsia"/>
          <w:bCs/>
          <w:sz w:val="24"/>
        </w:rPr>
        <w:t>；</w:t>
      </w:r>
    </w:p>
    <w:p w14:paraId="3B5889C5" w14:textId="77777777" w:rsidR="00FC46A6" w:rsidRDefault="00682671">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承诺书（格式见附件）；</w:t>
      </w:r>
    </w:p>
    <w:p w14:paraId="4EAA28D3" w14:textId="77777777" w:rsidR="00FC46A6" w:rsidRDefault="00682671">
      <w:pPr>
        <w:numPr>
          <w:ilvl w:val="0"/>
          <w:numId w:val="11"/>
        </w:numPr>
        <w:tabs>
          <w:tab w:val="left" w:pos="1365"/>
        </w:tabs>
        <w:spacing w:after="120" w:line="360" w:lineRule="auto"/>
        <w:rPr>
          <w:rFonts w:ascii="宋体" w:hAnsi="宋体" w:cs="宋体"/>
          <w:bCs/>
          <w:sz w:val="24"/>
        </w:rPr>
      </w:pPr>
      <w:r>
        <w:rPr>
          <w:rFonts w:ascii="宋体" w:hAnsi="宋体" w:cs="宋体" w:hint="eastAsia"/>
          <w:bCs/>
          <w:sz w:val="24"/>
        </w:rPr>
        <w:t>中小企业声明函（格式见附件）。</w:t>
      </w:r>
    </w:p>
    <w:p w14:paraId="70ED13D2" w14:textId="77777777" w:rsidR="00FC46A6" w:rsidRDefault="00682671">
      <w:pPr>
        <w:spacing w:after="120" w:line="360" w:lineRule="auto"/>
        <w:ind w:firstLine="480"/>
        <w:rPr>
          <w:rFonts w:ascii="宋体" w:hAnsi="宋体" w:cs="宋体"/>
          <w:sz w:val="24"/>
        </w:rPr>
      </w:pPr>
      <w:r>
        <w:rPr>
          <w:rFonts w:ascii="宋体" w:hAnsi="宋体" w:cs="宋体" w:hint="eastAsia"/>
          <w:sz w:val="24"/>
        </w:rPr>
        <w:t>（2）补充证明文件</w:t>
      </w:r>
    </w:p>
    <w:p w14:paraId="521E5214" w14:textId="77777777" w:rsidR="00FC46A6" w:rsidRDefault="00682671">
      <w:pPr>
        <w:numPr>
          <w:ilvl w:val="0"/>
          <w:numId w:val="12"/>
        </w:numPr>
        <w:tabs>
          <w:tab w:val="left" w:pos="1365"/>
        </w:tabs>
        <w:spacing w:after="120" w:line="360" w:lineRule="auto"/>
        <w:rPr>
          <w:rFonts w:ascii="宋体" w:hAnsi="宋体" w:cs="宋体"/>
          <w:bCs/>
          <w:sz w:val="24"/>
        </w:rPr>
      </w:pPr>
      <w:r>
        <w:rPr>
          <w:rFonts w:ascii="宋体" w:hAnsi="宋体" w:cs="宋体" w:hint="eastAsia"/>
          <w:bCs/>
          <w:sz w:val="24"/>
        </w:rPr>
        <w:t>投标单位情况说明表(格式见附件）</w:t>
      </w:r>
    </w:p>
    <w:p w14:paraId="703FAD98" w14:textId="77777777" w:rsidR="00FC46A6" w:rsidRDefault="00682671">
      <w:pPr>
        <w:numPr>
          <w:ilvl w:val="0"/>
          <w:numId w:val="12"/>
        </w:numPr>
        <w:tabs>
          <w:tab w:val="left" w:pos="1365"/>
        </w:tabs>
        <w:spacing w:after="120" w:line="360" w:lineRule="auto"/>
        <w:rPr>
          <w:rFonts w:ascii="宋体" w:hAnsi="宋体" w:cs="宋体"/>
          <w:bCs/>
          <w:sz w:val="24"/>
        </w:rPr>
      </w:pPr>
      <w:r>
        <w:rPr>
          <w:rFonts w:ascii="宋体" w:hAnsi="宋体" w:cs="宋体" w:hint="eastAsia"/>
          <w:bCs/>
          <w:sz w:val="24"/>
        </w:rPr>
        <w:t>残疾人福利性单位声明函；（供应商为残疾人福利性单位的必须提供，格</w:t>
      </w:r>
      <w:r>
        <w:rPr>
          <w:rFonts w:ascii="宋体" w:hAnsi="宋体" w:cs="宋体" w:hint="eastAsia"/>
          <w:bCs/>
          <w:sz w:val="24"/>
        </w:rPr>
        <w:lastRenderedPageBreak/>
        <w:t>式见附件）。</w:t>
      </w:r>
    </w:p>
    <w:p w14:paraId="55F38260" w14:textId="77777777" w:rsidR="00FC46A6" w:rsidRDefault="00682671">
      <w:pPr>
        <w:numPr>
          <w:ilvl w:val="0"/>
          <w:numId w:val="12"/>
        </w:numPr>
        <w:tabs>
          <w:tab w:val="left" w:pos="1365"/>
        </w:tabs>
        <w:spacing w:after="120" w:line="360" w:lineRule="auto"/>
        <w:rPr>
          <w:rFonts w:ascii="宋体" w:hAnsi="宋体" w:cs="宋体"/>
          <w:bCs/>
          <w:sz w:val="24"/>
        </w:rPr>
      </w:pPr>
      <w:r>
        <w:rPr>
          <w:rFonts w:ascii="宋体" w:hAnsi="宋体" w:cs="宋体" w:hint="eastAsia"/>
          <w:bCs/>
          <w:sz w:val="24"/>
        </w:rPr>
        <w:t>由省级以上监狱管理局、戒毒管理局出具的属于监狱企业的证明文件；（如是）。</w:t>
      </w:r>
    </w:p>
    <w:p w14:paraId="79DD74EA" w14:textId="77777777" w:rsidR="00FC46A6" w:rsidRDefault="00682671">
      <w:pPr>
        <w:numPr>
          <w:ilvl w:val="0"/>
          <w:numId w:val="12"/>
        </w:numPr>
        <w:tabs>
          <w:tab w:val="left" w:pos="1365"/>
        </w:tabs>
        <w:spacing w:after="120" w:line="360" w:lineRule="auto"/>
        <w:rPr>
          <w:rFonts w:ascii="宋体" w:hAnsi="宋体" w:cs="宋体"/>
          <w:bCs/>
          <w:sz w:val="24"/>
        </w:rPr>
      </w:pPr>
      <w:r>
        <w:rPr>
          <w:rFonts w:ascii="宋体" w:hAnsi="宋体" w:cs="宋体" w:hint="eastAsia"/>
          <w:bCs/>
          <w:sz w:val="24"/>
        </w:rPr>
        <w:t>《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如是）</w:t>
      </w:r>
    </w:p>
    <w:p w14:paraId="3FDB1F42" w14:textId="77777777" w:rsidR="00FC46A6" w:rsidRDefault="00682671">
      <w:pPr>
        <w:tabs>
          <w:tab w:val="left" w:pos="1050"/>
        </w:tabs>
        <w:spacing w:line="360" w:lineRule="auto"/>
        <w:ind w:firstLine="482"/>
        <w:rPr>
          <w:rFonts w:ascii="宋体" w:hAnsi="宋体" w:cs="宋体"/>
          <w:sz w:val="24"/>
        </w:rPr>
      </w:pPr>
      <w:r>
        <w:rPr>
          <w:rFonts w:ascii="宋体" w:hAnsi="宋体" w:cs="宋体" w:hint="eastAsia"/>
          <w:b/>
          <w:sz w:val="24"/>
        </w:rPr>
        <w:t>*注：上述资格、资信证明文件供应商必须按要求全部提供，必须确保所有证明文件均为真实的、有效的且清晰的。如上述资格、资信证明文件遇有国家相关政策规定可不具备的，必须提供相关政策规定或相关单位出具的有效证明扫描件。供应</w:t>
      </w:r>
      <w:proofErr w:type="gramStart"/>
      <w:r>
        <w:rPr>
          <w:rFonts w:ascii="宋体" w:hAnsi="宋体" w:cs="宋体" w:hint="eastAsia"/>
          <w:b/>
          <w:sz w:val="24"/>
        </w:rPr>
        <w:t>商法定</w:t>
      </w:r>
      <w:proofErr w:type="gramEnd"/>
      <w:r>
        <w:rPr>
          <w:rFonts w:ascii="宋体" w:hAnsi="宋体" w:cs="宋体" w:hint="eastAsia"/>
          <w:b/>
          <w:sz w:val="24"/>
        </w:rPr>
        <w:t>代表人或法定代表人授权代表为外籍、港、澳、台地</w:t>
      </w:r>
      <w:proofErr w:type="gramStart"/>
      <w:r>
        <w:rPr>
          <w:rFonts w:ascii="宋体" w:hAnsi="宋体" w:cs="宋体" w:hint="eastAsia"/>
          <w:b/>
          <w:sz w:val="24"/>
        </w:rPr>
        <w:t>区人士</w:t>
      </w:r>
      <w:proofErr w:type="gramEnd"/>
      <w:r>
        <w:rPr>
          <w:rFonts w:ascii="宋体" w:hAnsi="宋体" w:cs="宋体" w:hint="eastAsia"/>
          <w:b/>
          <w:sz w:val="24"/>
        </w:rPr>
        <w:t>的，其身份证明须提供有效的护照或港澳同胞来往内地通行证、台湾同胞来往大陆通行证，或其它可在中国大陆有效居留的许可证明。</w:t>
      </w:r>
    </w:p>
    <w:p w14:paraId="544AF055" w14:textId="77777777" w:rsidR="00FC46A6" w:rsidRDefault="00682671">
      <w:pPr>
        <w:spacing w:after="120" w:line="360" w:lineRule="auto"/>
        <w:ind w:left="840"/>
        <w:rPr>
          <w:rFonts w:ascii="宋体" w:hAnsi="宋体" w:cs="宋体"/>
          <w:sz w:val="24"/>
        </w:rPr>
      </w:pPr>
      <w:r>
        <w:rPr>
          <w:rFonts w:ascii="宋体" w:hAnsi="宋体" w:cs="宋体" w:hint="eastAsia"/>
          <w:sz w:val="24"/>
        </w:rPr>
        <w:t>2、投标函部分</w:t>
      </w:r>
    </w:p>
    <w:p w14:paraId="59F2C00C" w14:textId="77777777" w:rsidR="00FC46A6" w:rsidRDefault="00682671">
      <w:pPr>
        <w:numPr>
          <w:ilvl w:val="0"/>
          <w:numId w:val="13"/>
        </w:numPr>
        <w:tabs>
          <w:tab w:val="left" w:pos="525"/>
          <w:tab w:val="left" w:pos="945"/>
        </w:tabs>
        <w:spacing w:line="360" w:lineRule="auto"/>
        <w:rPr>
          <w:rFonts w:ascii="宋体" w:hAnsi="宋体"/>
          <w:bCs/>
          <w:sz w:val="24"/>
        </w:rPr>
      </w:pPr>
      <w:r>
        <w:rPr>
          <w:rFonts w:ascii="宋体" w:hAnsi="宋体" w:hint="eastAsia"/>
          <w:bCs/>
          <w:sz w:val="24"/>
        </w:rPr>
        <w:t>投标函（格式见附件）</w:t>
      </w:r>
    </w:p>
    <w:p w14:paraId="50BE7E06" w14:textId="77777777" w:rsidR="00FC46A6" w:rsidRDefault="00682671">
      <w:pPr>
        <w:numPr>
          <w:ilvl w:val="0"/>
          <w:numId w:val="13"/>
        </w:numPr>
        <w:tabs>
          <w:tab w:val="left" w:pos="525"/>
          <w:tab w:val="left" w:pos="945"/>
        </w:tabs>
        <w:spacing w:line="360" w:lineRule="auto"/>
        <w:rPr>
          <w:rFonts w:ascii="宋体" w:hAnsi="宋体"/>
          <w:bCs/>
          <w:sz w:val="24"/>
        </w:rPr>
      </w:pPr>
      <w:r>
        <w:rPr>
          <w:rFonts w:ascii="宋体" w:hAnsi="宋体" w:hint="eastAsia"/>
          <w:bCs/>
          <w:sz w:val="24"/>
        </w:rPr>
        <w:t>开标一览表（格式见附件）</w:t>
      </w:r>
    </w:p>
    <w:p w14:paraId="36F59B13" w14:textId="77777777" w:rsidR="00FC46A6" w:rsidRDefault="00682671">
      <w:pPr>
        <w:numPr>
          <w:ilvl w:val="0"/>
          <w:numId w:val="13"/>
        </w:numPr>
        <w:tabs>
          <w:tab w:val="left" w:pos="525"/>
          <w:tab w:val="left" w:pos="945"/>
        </w:tabs>
        <w:spacing w:line="360" w:lineRule="auto"/>
        <w:rPr>
          <w:rFonts w:ascii="宋体" w:hAnsi="宋体"/>
          <w:bCs/>
          <w:sz w:val="24"/>
        </w:rPr>
      </w:pPr>
      <w:r>
        <w:rPr>
          <w:rFonts w:ascii="宋体" w:hAnsi="宋体" w:hint="eastAsia"/>
          <w:bCs/>
          <w:sz w:val="24"/>
        </w:rPr>
        <w:t>工程量清单</w:t>
      </w:r>
    </w:p>
    <w:p w14:paraId="074AFB27" w14:textId="75E06E0C" w:rsidR="00FC46A6" w:rsidRDefault="00682671">
      <w:pPr>
        <w:numPr>
          <w:ilvl w:val="0"/>
          <w:numId w:val="13"/>
        </w:numPr>
        <w:tabs>
          <w:tab w:val="left" w:pos="525"/>
          <w:tab w:val="left" w:pos="945"/>
        </w:tabs>
        <w:spacing w:line="360" w:lineRule="auto"/>
        <w:rPr>
          <w:rFonts w:ascii="宋体" w:hAnsi="宋体"/>
          <w:bCs/>
          <w:sz w:val="24"/>
        </w:rPr>
      </w:pPr>
      <w:r>
        <w:rPr>
          <w:rFonts w:ascii="宋体" w:hAnsi="宋体" w:hint="eastAsia"/>
          <w:bCs/>
          <w:sz w:val="24"/>
        </w:rPr>
        <w:t>偏</w:t>
      </w:r>
      <w:r w:rsidR="00EF042F">
        <w:rPr>
          <w:rFonts w:ascii="宋体" w:hAnsi="宋体" w:hint="eastAsia"/>
          <w:bCs/>
          <w:sz w:val="24"/>
        </w:rPr>
        <w:t>离</w:t>
      </w:r>
      <w:r>
        <w:rPr>
          <w:rFonts w:ascii="宋体" w:hAnsi="宋体" w:hint="eastAsia"/>
          <w:bCs/>
          <w:sz w:val="24"/>
        </w:rPr>
        <w:t>表（格式见附件）</w:t>
      </w:r>
    </w:p>
    <w:p w14:paraId="6291B313" w14:textId="77777777" w:rsidR="00FC46A6" w:rsidRDefault="00682671">
      <w:pPr>
        <w:numPr>
          <w:ilvl w:val="0"/>
          <w:numId w:val="13"/>
        </w:numPr>
        <w:tabs>
          <w:tab w:val="left" w:pos="525"/>
          <w:tab w:val="left" w:pos="945"/>
        </w:tabs>
        <w:spacing w:line="360" w:lineRule="auto"/>
        <w:rPr>
          <w:rFonts w:ascii="宋体" w:hAnsi="宋体"/>
          <w:bCs/>
          <w:sz w:val="24"/>
        </w:rPr>
      </w:pPr>
      <w:r>
        <w:rPr>
          <w:rFonts w:ascii="宋体" w:hAnsi="宋体" w:hint="eastAsia"/>
          <w:bCs/>
          <w:sz w:val="24"/>
        </w:rPr>
        <w:t>品牌表（格式见附件）</w:t>
      </w:r>
    </w:p>
    <w:p w14:paraId="0A8FCAAE" w14:textId="77777777" w:rsidR="00FC46A6" w:rsidRDefault="00682671">
      <w:pPr>
        <w:numPr>
          <w:ilvl w:val="0"/>
          <w:numId w:val="13"/>
        </w:numPr>
        <w:tabs>
          <w:tab w:val="left" w:pos="525"/>
          <w:tab w:val="left" w:pos="945"/>
        </w:tabs>
        <w:spacing w:line="360" w:lineRule="auto"/>
        <w:rPr>
          <w:rFonts w:ascii="宋体" w:hAnsi="宋体"/>
          <w:bCs/>
          <w:sz w:val="24"/>
        </w:rPr>
      </w:pPr>
      <w:r>
        <w:rPr>
          <w:rFonts w:ascii="宋体" w:hAnsi="宋体" w:hint="eastAsia"/>
          <w:bCs/>
          <w:sz w:val="24"/>
        </w:rPr>
        <w:t>要求采购人提供的配合（如有自拟并自行添加）</w:t>
      </w:r>
    </w:p>
    <w:p w14:paraId="495F2278" w14:textId="77777777" w:rsidR="00FC46A6" w:rsidRDefault="00682671">
      <w:pPr>
        <w:numPr>
          <w:ilvl w:val="0"/>
          <w:numId w:val="13"/>
        </w:numPr>
        <w:tabs>
          <w:tab w:val="left" w:pos="525"/>
          <w:tab w:val="left" w:pos="945"/>
        </w:tabs>
        <w:spacing w:line="360" w:lineRule="auto"/>
        <w:rPr>
          <w:rFonts w:ascii="宋体" w:hAnsi="宋体"/>
          <w:bCs/>
          <w:sz w:val="24"/>
        </w:rPr>
      </w:pPr>
      <w:r>
        <w:rPr>
          <w:rFonts w:ascii="宋体" w:hAnsi="宋体" w:hint="eastAsia"/>
          <w:bCs/>
          <w:sz w:val="24"/>
        </w:rPr>
        <w:t>评分标准中对应的其它所需证明材料（如有自行添加）（以上未提供格式的自行编制格式）</w:t>
      </w:r>
    </w:p>
    <w:p w14:paraId="61BA2457" w14:textId="77777777" w:rsidR="00FC46A6" w:rsidRDefault="00682671">
      <w:pPr>
        <w:spacing w:after="120" w:line="360" w:lineRule="auto"/>
        <w:ind w:left="840"/>
        <w:rPr>
          <w:rFonts w:ascii="宋体" w:hAnsi="宋体" w:cs="宋体"/>
          <w:sz w:val="24"/>
        </w:rPr>
      </w:pPr>
      <w:r>
        <w:rPr>
          <w:rFonts w:ascii="宋体" w:hAnsi="宋体" w:cs="宋体" w:hint="eastAsia"/>
          <w:sz w:val="24"/>
        </w:rPr>
        <w:t>3、技术部分（施工组织设计）</w:t>
      </w:r>
    </w:p>
    <w:p w14:paraId="3D111A23" w14:textId="77777777" w:rsidR="00FC46A6" w:rsidRDefault="00682671">
      <w:pPr>
        <w:tabs>
          <w:tab w:val="left" w:pos="540"/>
          <w:tab w:val="left" w:pos="720"/>
        </w:tabs>
        <w:spacing w:line="360" w:lineRule="auto"/>
        <w:ind w:firstLine="480"/>
        <w:rPr>
          <w:rFonts w:ascii="宋体" w:hAnsi="宋体" w:cs="宋体"/>
          <w:sz w:val="24"/>
        </w:rPr>
      </w:pPr>
      <w:r>
        <w:rPr>
          <w:rFonts w:ascii="宋体" w:hAnsi="宋体" w:cs="宋体" w:hint="eastAsia"/>
          <w:sz w:val="24"/>
        </w:rPr>
        <w:t>（1）总体概述：施工组织总体设想、方案针对性及施工段划分</w:t>
      </w:r>
    </w:p>
    <w:p w14:paraId="54248635" w14:textId="77777777" w:rsidR="00FC46A6" w:rsidRDefault="00682671">
      <w:pPr>
        <w:tabs>
          <w:tab w:val="left" w:pos="540"/>
          <w:tab w:val="left" w:pos="720"/>
        </w:tabs>
        <w:spacing w:line="360" w:lineRule="auto"/>
        <w:ind w:firstLine="480"/>
        <w:rPr>
          <w:rFonts w:ascii="宋体" w:hAnsi="宋体" w:cs="宋体"/>
          <w:sz w:val="24"/>
        </w:rPr>
      </w:pPr>
      <w:r>
        <w:rPr>
          <w:rFonts w:ascii="宋体" w:hAnsi="宋体" w:cs="宋体" w:hint="eastAsia"/>
          <w:sz w:val="24"/>
        </w:rPr>
        <w:t>（2）施工现场平面布置和临时设施、临时道路布置</w:t>
      </w:r>
    </w:p>
    <w:p w14:paraId="183D82C3" w14:textId="77777777" w:rsidR="00FC46A6" w:rsidRDefault="00682671">
      <w:pPr>
        <w:tabs>
          <w:tab w:val="left" w:pos="540"/>
          <w:tab w:val="left" w:pos="720"/>
        </w:tabs>
        <w:spacing w:line="360" w:lineRule="auto"/>
        <w:ind w:firstLine="480"/>
        <w:rPr>
          <w:rFonts w:ascii="宋体" w:hAnsi="宋体" w:cs="宋体"/>
          <w:sz w:val="24"/>
        </w:rPr>
      </w:pPr>
      <w:r>
        <w:rPr>
          <w:rFonts w:ascii="宋体" w:hAnsi="宋体" w:cs="宋体" w:hint="eastAsia"/>
          <w:sz w:val="24"/>
        </w:rPr>
        <w:t>（3）施工进度计划和各阶段进度的保证措施</w:t>
      </w:r>
    </w:p>
    <w:p w14:paraId="0ACE2EB6" w14:textId="77777777" w:rsidR="00FC46A6" w:rsidRDefault="00682671">
      <w:pPr>
        <w:tabs>
          <w:tab w:val="left" w:pos="540"/>
          <w:tab w:val="left" w:pos="720"/>
        </w:tabs>
        <w:spacing w:line="360" w:lineRule="auto"/>
        <w:ind w:firstLine="480"/>
        <w:rPr>
          <w:rFonts w:ascii="宋体" w:hAnsi="宋体" w:cs="宋体"/>
          <w:sz w:val="24"/>
        </w:rPr>
      </w:pPr>
      <w:r>
        <w:rPr>
          <w:rFonts w:ascii="宋体" w:hAnsi="宋体" w:cs="宋体" w:hint="eastAsia"/>
          <w:sz w:val="24"/>
        </w:rPr>
        <w:t>（4）各分部分项工程的施工方案及质量保证措施</w:t>
      </w:r>
    </w:p>
    <w:p w14:paraId="22E2B49D" w14:textId="77777777" w:rsidR="00FC46A6" w:rsidRDefault="00682671">
      <w:pPr>
        <w:tabs>
          <w:tab w:val="left" w:pos="540"/>
          <w:tab w:val="left" w:pos="720"/>
        </w:tabs>
        <w:spacing w:line="360" w:lineRule="auto"/>
        <w:ind w:firstLine="480"/>
        <w:rPr>
          <w:rFonts w:ascii="宋体" w:hAnsi="宋体" w:cs="宋体"/>
          <w:sz w:val="24"/>
        </w:rPr>
      </w:pPr>
      <w:r>
        <w:rPr>
          <w:rFonts w:ascii="宋体" w:hAnsi="宋体" w:cs="宋体" w:hint="eastAsia"/>
          <w:sz w:val="24"/>
        </w:rPr>
        <w:t>（5）安全文明施工及环境保护措施</w:t>
      </w:r>
    </w:p>
    <w:p w14:paraId="6E37C339" w14:textId="77777777" w:rsidR="00FC46A6" w:rsidRDefault="00682671">
      <w:pPr>
        <w:tabs>
          <w:tab w:val="left" w:pos="540"/>
          <w:tab w:val="left" w:pos="720"/>
        </w:tabs>
        <w:spacing w:line="360" w:lineRule="auto"/>
        <w:ind w:firstLine="480"/>
        <w:rPr>
          <w:rFonts w:ascii="宋体" w:hAnsi="宋体" w:cs="宋体"/>
          <w:sz w:val="24"/>
        </w:rPr>
      </w:pPr>
      <w:r>
        <w:rPr>
          <w:rFonts w:ascii="宋体" w:hAnsi="宋体" w:cs="宋体" w:hint="eastAsia"/>
          <w:sz w:val="24"/>
        </w:rPr>
        <w:t>（6）劳动力、机械设备和材料投入计划</w:t>
      </w:r>
    </w:p>
    <w:p w14:paraId="6C4959E4" w14:textId="77777777" w:rsidR="00FC46A6" w:rsidRDefault="00682671">
      <w:pPr>
        <w:tabs>
          <w:tab w:val="left" w:pos="540"/>
          <w:tab w:val="left" w:pos="720"/>
        </w:tabs>
        <w:spacing w:line="360" w:lineRule="auto"/>
        <w:ind w:firstLine="480"/>
        <w:rPr>
          <w:rFonts w:ascii="宋体" w:hAnsi="宋体" w:cs="宋体"/>
          <w:sz w:val="24"/>
        </w:rPr>
      </w:pPr>
      <w:r>
        <w:rPr>
          <w:rFonts w:ascii="宋体" w:hAnsi="宋体" w:cs="宋体" w:hint="eastAsia"/>
          <w:sz w:val="24"/>
        </w:rPr>
        <w:lastRenderedPageBreak/>
        <w:t>（7）关键施工技术、工艺及工程项目实施的重点、难点和解决方案</w:t>
      </w:r>
    </w:p>
    <w:p w14:paraId="550A6727" w14:textId="77777777" w:rsidR="00FC46A6" w:rsidRDefault="00682671">
      <w:pPr>
        <w:spacing w:line="360" w:lineRule="auto"/>
        <w:rPr>
          <w:rFonts w:ascii="宋体" w:hAnsi="宋体"/>
          <w:sz w:val="24"/>
          <w:szCs w:val="28"/>
        </w:rPr>
      </w:pPr>
      <w:r>
        <w:rPr>
          <w:rFonts w:ascii="黑体" w:eastAsia="黑体" w:hAnsi="宋体" w:hint="eastAsia"/>
          <w:bCs/>
          <w:sz w:val="24"/>
        </w:rPr>
        <w:t xml:space="preserve">（六）投标报价说明： </w:t>
      </w:r>
    </w:p>
    <w:p w14:paraId="0B242F98" w14:textId="77777777" w:rsidR="00FC46A6" w:rsidRDefault="00682671">
      <w:pPr>
        <w:spacing w:line="360" w:lineRule="auto"/>
        <w:ind w:firstLine="240"/>
        <w:jc w:val="left"/>
        <w:rPr>
          <w:rFonts w:ascii="宋体" w:hAnsi="宋体"/>
          <w:sz w:val="24"/>
          <w:szCs w:val="28"/>
        </w:rPr>
      </w:pPr>
      <w:r>
        <w:rPr>
          <w:rFonts w:ascii="宋体" w:hAnsi="宋体" w:hint="eastAsia"/>
          <w:sz w:val="24"/>
          <w:szCs w:val="28"/>
        </w:rPr>
        <w:t>1、</w:t>
      </w:r>
      <w:bookmarkStart w:id="1" w:name="_Hlk496085485"/>
      <w:r>
        <w:rPr>
          <w:rFonts w:ascii="宋体" w:hAnsi="宋体" w:hint="eastAsia"/>
          <w:sz w:val="24"/>
          <w:szCs w:val="28"/>
        </w:rPr>
        <w:t>投标报价必须包括：投标报价中应考虑到本项目实施过程中所产生的一切费用。报价范围包括：材料费、人工费、机械费、保险费、综合管理费、技术资料费、风险费、利润、各种税费、政策性文件规定费用等一切费用。</w:t>
      </w:r>
      <w:bookmarkEnd w:id="1"/>
    </w:p>
    <w:p w14:paraId="06428754" w14:textId="77777777" w:rsidR="00FC46A6" w:rsidRDefault="00682671">
      <w:pPr>
        <w:spacing w:line="360" w:lineRule="auto"/>
        <w:ind w:firstLine="240"/>
        <w:jc w:val="left"/>
        <w:rPr>
          <w:rFonts w:ascii="宋体" w:hAnsi="宋体"/>
          <w:sz w:val="24"/>
          <w:szCs w:val="28"/>
        </w:rPr>
      </w:pPr>
      <w:r>
        <w:rPr>
          <w:rFonts w:ascii="宋体" w:hAnsi="宋体"/>
          <w:sz w:val="24"/>
          <w:szCs w:val="28"/>
        </w:rPr>
        <w:t>2</w:t>
      </w:r>
      <w:r>
        <w:rPr>
          <w:rFonts w:ascii="宋体" w:hAnsi="宋体" w:hint="eastAsia"/>
          <w:sz w:val="24"/>
          <w:szCs w:val="28"/>
        </w:rPr>
        <w:t>、投标报价按磋商文件要求的内容和范围报价。</w:t>
      </w:r>
    </w:p>
    <w:p w14:paraId="414E6254" w14:textId="77777777" w:rsidR="00FC46A6" w:rsidRDefault="00682671">
      <w:pPr>
        <w:spacing w:line="360" w:lineRule="auto"/>
        <w:ind w:firstLine="240"/>
        <w:jc w:val="left"/>
        <w:rPr>
          <w:rFonts w:ascii="宋体" w:hAnsi="宋体"/>
          <w:bCs/>
          <w:sz w:val="24"/>
        </w:rPr>
      </w:pPr>
      <w:r>
        <w:rPr>
          <w:rFonts w:ascii="宋体" w:hAnsi="宋体"/>
          <w:sz w:val="24"/>
          <w:szCs w:val="28"/>
        </w:rPr>
        <w:t>3</w:t>
      </w:r>
      <w:r>
        <w:rPr>
          <w:rFonts w:ascii="宋体" w:hAnsi="宋体" w:hint="eastAsia"/>
          <w:sz w:val="24"/>
          <w:szCs w:val="28"/>
        </w:rPr>
        <w:t>、</w:t>
      </w:r>
      <w:r>
        <w:rPr>
          <w:rFonts w:hAnsi="宋体" w:hint="eastAsia"/>
          <w:sz w:val="24"/>
          <w:szCs w:val="22"/>
        </w:rPr>
        <w:t>磋商费用自理</w:t>
      </w:r>
      <w:r>
        <w:rPr>
          <w:rFonts w:ascii="宋体" w:hAnsi="宋体" w:hint="eastAsia"/>
          <w:bCs/>
          <w:sz w:val="24"/>
        </w:rPr>
        <w:t>。</w:t>
      </w:r>
    </w:p>
    <w:p w14:paraId="771F0EEC" w14:textId="77777777" w:rsidR="00FC46A6" w:rsidRDefault="00682671">
      <w:pPr>
        <w:numPr>
          <w:ilvl w:val="0"/>
          <w:numId w:val="14"/>
        </w:numPr>
        <w:spacing w:line="360" w:lineRule="auto"/>
        <w:ind w:hanging="774"/>
        <w:rPr>
          <w:rFonts w:ascii="黑体" w:eastAsia="黑体" w:hAnsi="宋体"/>
          <w:bCs/>
          <w:sz w:val="24"/>
        </w:rPr>
      </w:pPr>
      <w:r>
        <w:rPr>
          <w:rFonts w:ascii="黑体" w:eastAsia="黑体" w:hAnsi="宋体" w:hint="eastAsia"/>
          <w:bCs/>
          <w:sz w:val="24"/>
        </w:rPr>
        <w:t>响应文件的要求：</w:t>
      </w:r>
    </w:p>
    <w:p w14:paraId="7D8C6ED7" w14:textId="77777777" w:rsidR="00FC46A6" w:rsidRDefault="00682671">
      <w:pPr>
        <w:spacing w:line="360" w:lineRule="auto"/>
        <w:ind w:firstLine="480"/>
        <w:jc w:val="left"/>
        <w:rPr>
          <w:rFonts w:hAnsi="宋体"/>
          <w:sz w:val="24"/>
        </w:rPr>
      </w:pPr>
      <w:r>
        <w:rPr>
          <w:rFonts w:hAnsi="宋体"/>
          <w:sz w:val="24"/>
        </w:rPr>
        <w:t>1.</w:t>
      </w:r>
      <w:r>
        <w:rPr>
          <w:rFonts w:hAnsi="宋体" w:hint="eastAsia"/>
          <w:sz w:val="24"/>
        </w:rPr>
        <w:t>所有文件、往来函件均应使用简体中文（规格、型号辅助符号除外）。</w:t>
      </w:r>
    </w:p>
    <w:p w14:paraId="0F8518BB" w14:textId="77777777" w:rsidR="00FC46A6" w:rsidRDefault="00682671">
      <w:pPr>
        <w:spacing w:line="360" w:lineRule="auto"/>
        <w:ind w:firstLine="480"/>
        <w:jc w:val="left"/>
        <w:rPr>
          <w:rFonts w:hAnsi="宋体"/>
          <w:sz w:val="24"/>
        </w:rPr>
      </w:pPr>
      <w:r>
        <w:rPr>
          <w:rFonts w:hAnsi="宋体"/>
          <w:sz w:val="24"/>
        </w:rPr>
        <w:t>2.</w:t>
      </w:r>
      <w:r>
        <w:rPr>
          <w:rFonts w:hAnsi="宋体" w:hint="eastAsia"/>
          <w:sz w:val="24"/>
        </w:rPr>
        <w:t>响应文件由投标供应商按给定格式如实填写（编写），须有法人（盖章）、法定代表人或法定代表人授权代表签字或盖章，方为有效，未尽事宜可自行补充。</w:t>
      </w:r>
    </w:p>
    <w:p w14:paraId="001283B2" w14:textId="77777777" w:rsidR="00FC46A6" w:rsidRDefault="00682671">
      <w:pPr>
        <w:spacing w:line="360" w:lineRule="auto"/>
        <w:ind w:firstLine="480"/>
        <w:jc w:val="left"/>
        <w:rPr>
          <w:rFonts w:hAnsi="宋体"/>
          <w:sz w:val="24"/>
        </w:rPr>
      </w:pPr>
      <w:r>
        <w:rPr>
          <w:rFonts w:hAnsi="宋体"/>
          <w:sz w:val="24"/>
        </w:rPr>
        <w:t>3.</w:t>
      </w:r>
      <w:r>
        <w:rPr>
          <w:rFonts w:hAnsi="宋体" w:hint="eastAsia"/>
          <w:sz w:val="24"/>
        </w:rPr>
        <w:t>投标供应商报价一律以人民币为报价结算货币，结算单位为“元”。</w:t>
      </w:r>
    </w:p>
    <w:p w14:paraId="6152FB42" w14:textId="77777777" w:rsidR="00FC46A6" w:rsidRDefault="00682671">
      <w:pPr>
        <w:spacing w:line="360" w:lineRule="auto"/>
        <w:ind w:firstLine="480"/>
        <w:jc w:val="left"/>
        <w:rPr>
          <w:rFonts w:hAnsi="宋体"/>
          <w:sz w:val="24"/>
        </w:rPr>
      </w:pPr>
      <w:r>
        <w:rPr>
          <w:rFonts w:hAnsi="宋体" w:hint="eastAsia"/>
          <w:sz w:val="24"/>
        </w:rPr>
        <w:t>4</w:t>
      </w:r>
      <w:r>
        <w:rPr>
          <w:rFonts w:hAnsi="宋体"/>
          <w:sz w:val="24"/>
        </w:rPr>
        <w:t>.</w:t>
      </w:r>
      <w:r>
        <w:rPr>
          <w:rFonts w:hAnsi="宋体" w:hint="eastAsia"/>
          <w:sz w:val="24"/>
        </w:rPr>
        <w:t>投标费用自理。</w:t>
      </w:r>
    </w:p>
    <w:p w14:paraId="477E0AA3" w14:textId="77777777" w:rsidR="00FC46A6" w:rsidRDefault="00682671">
      <w:pPr>
        <w:tabs>
          <w:tab w:val="left" w:pos="0"/>
        </w:tabs>
        <w:spacing w:line="360" w:lineRule="auto"/>
        <w:ind w:firstLine="480"/>
        <w:jc w:val="left"/>
        <w:rPr>
          <w:rFonts w:hAnsi="宋体"/>
          <w:sz w:val="24"/>
        </w:rPr>
      </w:pPr>
      <w:r>
        <w:rPr>
          <w:rFonts w:hAnsi="宋体" w:hint="eastAsia"/>
          <w:sz w:val="24"/>
        </w:rPr>
        <w:t>5.</w:t>
      </w:r>
      <w:r>
        <w:rPr>
          <w:rFonts w:hAnsi="宋体" w:hint="eastAsia"/>
          <w:sz w:val="24"/>
        </w:rPr>
        <w:t>投标供应商应由其法定代表人或法定代表人授权代表在规定的网上投标时间内，凭</w:t>
      </w:r>
      <w:r>
        <w:rPr>
          <w:rFonts w:hAnsi="宋体" w:hint="eastAsia"/>
          <w:sz w:val="24"/>
        </w:rPr>
        <w:t>CA</w:t>
      </w:r>
      <w:r>
        <w:rPr>
          <w:rFonts w:hAnsi="宋体" w:hint="eastAsia"/>
          <w:sz w:val="24"/>
        </w:rPr>
        <w:t>数字证书登录江苏省政府采购（苏</w:t>
      </w:r>
      <w:proofErr w:type="gramStart"/>
      <w:r>
        <w:rPr>
          <w:rFonts w:hAnsi="宋体" w:hint="eastAsia"/>
          <w:sz w:val="24"/>
        </w:rPr>
        <w:t>采云</w:t>
      </w:r>
      <w:proofErr w:type="gramEnd"/>
      <w:r>
        <w:rPr>
          <w:rFonts w:hAnsi="宋体" w:hint="eastAsia"/>
          <w:sz w:val="24"/>
        </w:rPr>
        <w:t>）平台获取招标文件，在</w:t>
      </w:r>
      <w:r>
        <w:rPr>
          <w:rFonts w:hAnsi="宋体" w:hint="eastAsia"/>
          <w:bCs/>
          <w:sz w:val="24"/>
        </w:rPr>
        <w:t>政府采购客户端</w:t>
      </w:r>
      <w:r>
        <w:rPr>
          <w:rFonts w:hAnsi="宋体" w:hint="eastAsia"/>
          <w:sz w:val="24"/>
        </w:rPr>
        <w:t>制作响应文件（电子数据），并在投标截止时间之前上传响应文件。</w:t>
      </w:r>
    </w:p>
    <w:p w14:paraId="496AF9C3" w14:textId="77777777" w:rsidR="00FC46A6" w:rsidRDefault="00682671">
      <w:pPr>
        <w:tabs>
          <w:tab w:val="left" w:pos="0"/>
        </w:tabs>
        <w:spacing w:line="360" w:lineRule="auto"/>
        <w:ind w:firstLine="480"/>
        <w:jc w:val="left"/>
        <w:rPr>
          <w:rFonts w:hAnsi="宋体"/>
          <w:sz w:val="24"/>
        </w:rPr>
      </w:pPr>
      <w:r>
        <w:rPr>
          <w:rFonts w:hAnsi="宋体" w:hint="eastAsia"/>
          <w:sz w:val="24"/>
        </w:rPr>
        <w:t>6.</w:t>
      </w:r>
      <w:r>
        <w:rPr>
          <w:rFonts w:hAnsi="宋体" w:hint="eastAsia"/>
          <w:sz w:val="24"/>
        </w:rPr>
        <w:t>投标供应商应对</w:t>
      </w:r>
      <w:r>
        <w:rPr>
          <w:rFonts w:hAnsi="宋体" w:hint="eastAsia"/>
          <w:sz w:val="24"/>
        </w:rPr>
        <w:t>CA</w:t>
      </w:r>
      <w:r>
        <w:rPr>
          <w:rFonts w:hAnsi="宋体" w:hint="eastAsia"/>
          <w:sz w:val="24"/>
        </w:rPr>
        <w:t>数字证书妥善保管，如被他人盗用投标，后果自负。</w:t>
      </w:r>
    </w:p>
    <w:p w14:paraId="27FC92EB" w14:textId="77777777" w:rsidR="00FC46A6" w:rsidRDefault="00682671">
      <w:pPr>
        <w:tabs>
          <w:tab w:val="left" w:pos="0"/>
        </w:tabs>
        <w:spacing w:line="360" w:lineRule="auto"/>
        <w:ind w:firstLine="480"/>
        <w:jc w:val="left"/>
        <w:rPr>
          <w:rFonts w:hAnsi="宋体"/>
          <w:sz w:val="24"/>
        </w:rPr>
      </w:pPr>
      <w:r>
        <w:rPr>
          <w:rFonts w:hAnsi="宋体" w:hint="eastAsia"/>
          <w:sz w:val="24"/>
        </w:rPr>
        <w:t>7.</w:t>
      </w:r>
      <w:r>
        <w:rPr>
          <w:rFonts w:hAnsi="宋体" w:hint="eastAsia"/>
          <w:sz w:val="24"/>
        </w:rPr>
        <w:t>投标供应商按招标文件规定的网上解密时间进行解密，如未按时解密后果自负。</w:t>
      </w:r>
    </w:p>
    <w:p w14:paraId="1F9D1C7C" w14:textId="77777777" w:rsidR="00FC46A6" w:rsidRDefault="00682671">
      <w:pPr>
        <w:tabs>
          <w:tab w:val="left" w:pos="0"/>
        </w:tabs>
        <w:spacing w:line="360" w:lineRule="auto"/>
        <w:ind w:firstLine="480"/>
        <w:jc w:val="left"/>
        <w:rPr>
          <w:rFonts w:hAnsi="宋体"/>
          <w:sz w:val="24"/>
        </w:rPr>
      </w:pPr>
      <w:r>
        <w:rPr>
          <w:rFonts w:hAnsi="宋体" w:hint="eastAsia"/>
          <w:sz w:val="24"/>
        </w:rPr>
        <w:t>8.</w:t>
      </w:r>
      <w:r>
        <w:rPr>
          <w:rFonts w:hAnsi="宋体" w:hint="eastAsia"/>
          <w:sz w:val="24"/>
        </w:rPr>
        <w:t>投标供应商应当对招标文件提出的要求和条件</w:t>
      </w:r>
      <w:proofErr w:type="gramStart"/>
      <w:r>
        <w:rPr>
          <w:rFonts w:hAnsi="宋体" w:hint="eastAsia"/>
          <w:sz w:val="24"/>
        </w:rPr>
        <w:t>作出</w:t>
      </w:r>
      <w:proofErr w:type="gramEnd"/>
      <w:r>
        <w:rPr>
          <w:rFonts w:hAnsi="宋体" w:hint="eastAsia"/>
          <w:sz w:val="24"/>
        </w:rPr>
        <w:t>实质性响应，并在电子投标系统逐条应答。</w:t>
      </w:r>
    </w:p>
    <w:p w14:paraId="695A9617" w14:textId="77777777" w:rsidR="00FC46A6" w:rsidRDefault="00682671">
      <w:pPr>
        <w:tabs>
          <w:tab w:val="left" w:pos="0"/>
        </w:tabs>
        <w:spacing w:line="360" w:lineRule="auto"/>
        <w:ind w:firstLine="480"/>
        <w:jc w:val="left"/>
        <w:rPr>
          <w:rFonts w:hAnsi="宋体"/>
          <w:sz w:val="24"/>
        </w:rPr>
      </w:pPr>
      <w:r>
        <w:rPr>
          <w:rFonts w:hAnsi="宋体" w:hint="eastAsia"/>
          <w:sz w:val="24"/>
        </w:rPr>
        <w:t>9.</w:t>
      </w:r>
      <w:r>
        <w:rPr>
          <w:rFonts w:hAnsi="宋体" w:hint="eastAsia"/>
          <w:sz w:val="24"/>
        </w:rPr>
        <w:t>投标供应商应对要求提供的资格证明文件（如资质证书、资格证书）、商务资料（如白皮书、彩页、手册、业绩、报告等）扫描上传至投标系统。</w:t>
      </w:r>
    </w:p>
    <w:p w14:paraId="533CD06A" w14:textId="77777777" w:rsidR="00FC46A6" w:rsidRDefault="00682671">
      <w:pPr>
        <w:tabs>
          <w:tab w:val="left" w:pos="0"/>
        </w:tabs>
        <w:spacing w:line="360" w:lineRule="auto"/>
        <w:ind w:firstLine="480"/>
        <w:jc w:val="left"/>
        <w:rPr>
          <w:rFonts w:hAnsi="宋体"/>
          <w:sz w:val="24"/>
        </w:rPr>
      </w:pPr>
      <w:r>
        <w:rPr>
          <w:rFonts w:hAnsi="宋体" w:hint="eastAsia"/>
          <w:sz w:val="24"/>
        </w:rPr>
        <w:t>10.</w:t>
      </w:r>
      <w:r>
        <w:rPr>
          <w:rFonts w:hAnsi="宋体" w:hint="eastAsia"/>
          <w:sz w:val="24"/>
        </w:rPr>
        <w:t>投标供应商进行网上</w:t>
      </w:r>
      <w:proofErr w:type="gramStart"/>
      <w:r>
        <w:rPr>
          <w:rFonts w:hAnsi="宋体" w:hint="eastAsia"/>
          <w:sz w:val="24"/>
        </w:rPr>
        <w:t>投标请</w:t>
      </w:r>
      <w:proofErr w:type="gramEnd"/>
      <w:r>
        <w:rPr>
          <w:rFonts w:hAnsi="宋体" w:hint="eastAsia"/>
          <w:sz w:val="24"/>
        </w:rPr>
        <w:t>参照</w:t>
      </w:r>
      <w:r>
        <w:rPr>
          <w:rFonts w:hAnsi="宋体" w:hint="eastAsia"/>
          <w:bCs/>
          <w:sz w:val="24"/>
        </w:rPr>
        <w:t>《“苏</w:t>
      </w:r>
      <w:proofErr w:type="gramStart"/>
      <w:r>
        <w:rPr>
          <w:rFonts w:hAnsi="宋体" w:hint="eastAsia"/>
          <w:bCs/>
          <w:sz w:val="24"/>
        </w:rPr>
        <w:t>采云</w:t>
      </w:r>
      <w:proofErr w:type="gramEnd"/>
      <w:r>
        <w:rPr>
          <w:rFonts w:hAnsi="宋体" w:hint="eastAsia"/>
          <w:bCs/>
          <w:sz w:val="24"/>
        </w:rPr>
        <w:t>”系统供应商操作手册》</w:t>
      </w:r>
      <w:r>
        <w:rPr>
          <w:rFonts w:hAnsi="宋体" w:hint="eastAsia"/>
          <w:sz w:val="24"/>
        </w:rPr>
        <w:t>。</w:t>
      </w:r>
    </w:p>
    <w:p w14:paraId="5F14471A" w14:textId="77777777" w:rsidR="00FC46A6" w:rsidRDefault="00682671">
      <w:pPr>
        <w:spacing w:line="360" w:lineRule="auto"/>
        <w:ind w:left="-2" w:firstLine="420"/>
        <w:rPr>
          <w:rFonts w:ascii="黑体" w:eastAsia="黑体" w:hAnsi="宋体"/>
          <w:bCs/>
          <w:sz w:val="24"/>
        </w:rPr>
      </w:pPr>
      <w:r>
        <w:rPr>
          <w:rFonts w:ascii="黑体" w:eastAsia="黑体" w:hAnsi="宋体" w:hint="eastAsia"/>
          <w:bCs/>
          <w:sz w:val="24"/>
        </w:rPr>
        <w:t>（八） 无效响应文件的确认：</w:t>
      </w:r>
    </w:p>
    <w:p w14:paraId="27F88D0F" w14:textId="77777777" w:rsidR="00FC46A6" w:rsidRDefault="00682671">
      <w:pPr>
        <w:spacing w:line="360" w:lineRule="auto"/>
        <w:ind w:firstLine="480"/>
        <w:rPr>
          <w:rFonts w:ascii="黑体" w:eastAsia="黑体" w:hAnsi="宋体"/>
          <w:bCs/>
          <w:sz w:val="24"/>
        </w:rPr>
      </w:pPr>
      <w:r>
        <w:rPr>
          <w:rFonts w:hAnsi="宋体" w:hint="eastAsia"/>
          <w:bCs/>
          <w:sz w:val="24"/>
        </w:rPr>
        <w:t>供应商有下列情况之一者，其响应文件无效：</w:t>
      </w:r>
    </w:p>
    <w:p w14:paraId="05483F69"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电子响应文件未按规定时间上传的，纸质响应文件（如有）未按规定的期限、地点送达的；</w:t>
      </w:r>
    </w:p>
    <w:p w14:paraId="3FB55325"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电子响应文件未按招标文件要</w:t>
      </w:r>
      <w:proofErr w:type="gramStart"/>
      <w:r>
        <w:rPr>
          <w:rFonts w:ascii="宋体" w:hAnsi="宋体" w:hint="eastAsia"/>
          <w:bCs/>
          <w:sz w:val="24"/>
        </w:rPr>
        <w:t>求签章</w:t>
      </w:r>
      <w:proofErr w:type="gramEnd"/>
      <w:r>
        <w:rPr>
          <w:rFonts w:ascii="宋体" w:hAnsi="宋体" w:hint="eastAsia"/>
          <w:bCs/>
          <w:sz w:val="24"/>
        </w:rPr>
        <w:t>的；</w:t>
      </w:r>
    </w:p>
    <w:p w14:paraId="2A438E88"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投标供应商未按招标文件要求解密的；</w:t>
      </w:r>
    </w:p>
    <w:p w14:paraId="7CBFB3F2"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lastRenderedPageBreak/>
        <w:t>不具备招标文件中规定的资格要求及未按招标文件规定的要求提供资格证明文件的；</w:t>
      </w:r>
    </w:p>
    <w:p w14:paraId="61674220"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响应文件含有采购人不能接受的附加条件的；</w:t>
      </w:r>
    </w:p>
    <w:p w14:paraId="51609F2A"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响应文件未按招标文件规定的格式、内容和要求填写、制作的；</w:t>
      </w:r>
    </w:p>
    <w:p w14:paraId="02C6EA6C"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响应文件书写潦草、字迹模糊不清、无法辨认的；</w:t>
      </w:r>
    </w:p>
    <w:p w14:paraId="241BF4BF"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响应文件中有招标文件未允许提供的选择性内容的；</w:t>
      </w:r>
    </w:p>
    <w:p w14:paraId="5F89101D"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恶意串通其他投标供应商，故意哄抬价格或压价的；</w:t>
      </w:r>
    </w:p>
    <w:p w14:paraId="283C1961"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提供虚假材料的（包括工商营业执照、财务报表、资格证明文件等）；</w:t>
      </w:r>
    </w:p>
    <w:p w14:paraId="24A666D9"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不同投标供应商响应文件中的项目相关人员出现同一人的；</w:t>
      </w:r>
    </w:p>
    <w:p w14:paraId="1EC446AF"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不同投标供应商聘请同一人为其投标提供技术或经济咨询服务的；</w:t>
      </w:r>
    </w:p>
    <w:p w14:paraId="6AD875B9"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不同投标供应商的单位负责人为同一人或者存在直接控股、管理关系的；</w:t>
      </w:r>
    </w:p>
    <w:p w14:paraId="0D29255C"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投标供应商为本项目提供整体设计、规范编制或者项目管理、监理、检测等服务的；</w:t>
      </w:r>
    </w:p>
    <w:p w14:paraId="7E8AE44E"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不同投标人的响应文件异常一致或者投标报价呈规律性差异；</w:t>
      </w:r>
    </w:p>
    <w:p w14:paraId="316572C8"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响应文件商务标中同一方案有选择性报价且未声明以哪一个为准的；</w:t>
      </w:r>
    </w:p>
    <w:p w14:paraId="1BF1329B"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未按要求提供技术文件的或不满足技术要求的；</w:t>
      </w:r>
    </w:p>
    <w:p w14:paraId="0F2F36E2"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响应文件报价出现前后不一致，投标供应商拒不确认修正后的报价的；</w:t>
      </w:r>
    </w:p>
    <w:p w14:paraId="21593606"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超过招标文件规定的最高限价的；</w:t>
      </w:r>
    </w:p>
    <w:p w14:paraId="767A4750"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评标委员会认为投标供应商的报价明显低于其他通过符合性审查投标人的报价，有可能影响产品质量或者不能诚信履约的，要求其在评标现场合理的时间内提供书面说明，必要时提交相关证明材料；投标人不能证明其报价合理性的；</w:t>
      </w:r>
    </w:p>
    <w:p w14:paraId="4C0EBEAC"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未通过初步资格性审查、响应文件资格性检查、响应文件符合性检查的；</w:t>
      </w:r>
    </w:p>
    <w:p w14:paraId="6CB5BB00"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列入失信被执行人、重大税收违法案件当事人名单、政府采购严重违法失信行为记录名单及其他不符合《中华人民共和国政府采购法》第二十二条规定条件的；</w:t>
      </w:r>
    </w:p>
    <w:p w14:paraId="12D3EC22"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投标供应商的投标报价畸高或</w:t>
      </w:r>
      <w:proofErr w:type="gramStart"/>
      <w:r>
        <w:rPr>
          <w:rFonts w:ascii="宋体" w:hAnsi="宋体" w:hint="eastAsia"/>
          <w:bCs/>
          <w:sz w:val="24"/>
        </w:rPr>
        <w:t>畸</w:t>
      </w:r>
      <w:proofErr w:type="gramEnd"/>
      <w:r>
        <w:rPr>
          <w:rFonts w:ascii="宋体" w:hAnsi="宋体" w:hint="eastAsia"/>
          <w:bCs/>
          <w:sz w:val="24"/>
        </w:rPr>
        <w:t>低，但投标总报价与各分项报价不能相互对应，在询标时没有合理的解释或者不能提供计算依据和报价依据的；</w:t>
      </w:r>
    </w:p>
    <w:p w14:paraId="67169503"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不同投标供应商的响应文件的排版格式、文字风格等存在明显的相似性或一致性，特征显示由同一单位或者同一个人编制的；</w:t>
      </w:r>
    </w:p>
    <w:p w14:paraId="685F8AED"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lastRenderedPageBreak/>
        <w:t>不同投标供应商响应文件内容存在非正常一致、项目组成员或者联系人员出现同一人、响应文件中错误（或异常）一致或雷同的；</w:t>
      </w:r>
    </w:p>
    <w:p w14:paraId="34618316"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不同投标供应商的委托代理人、项目负责人以及其他相关人员有在同一个单位缴纳社会保险的；</w:t>
      </w:r>
    </w:p>
    <w:p w14:paraId="1BEEA66E" w14:textId="77777777" w:rsidR="00FC46A6" w:rsidRDefault="00682671">
      <w:pPr>
        <w:widowControl/>
        <w:numPr>
          <w:ilvl w:val="0"/>
          <w:numId w:val="15"/>
        </w:numPr>
        <w:tabs>
          <w:tab w:val="left" w:pos="525"/>
          <w:tab w:val="left" w:pos="945"/>
        </w:tabs>
        <w:spacing w:line="360" w:lineRule="auto"/>
        <w:jc w:val="left"/>
        <w:rPr>
          <w:rFonts w:ascii="宋体" w:hAnsi="宋体"/>
          <w:bCs/>
          <w:sz w:val="24"/>
        </w:rPr>
      </w:pPr>
      <w:r>
        <w:rPr>
          <w:rFonts w:ascii="宋体" w:hAnsi="宋体" w:hint="eastAsia"/>
          <w:bCs/>
          <w:sz w:val="24"/>
        </w:rPr>
        <w:t>同一响应文件中单位名称落款与公章不是同一单位的；</w:t>
      </w:r>
    </w:p>
    <w:p w14:paraId="2D738FB8" w14:textId="77777777" w:rsidR="00FC46A6" w:rsidRDefault="00682671">
      <w:pPr>
        <w:widowControl/>
        <w:numPr>
          <w:ilvl w:val="0"/>
          <w:numId w:val="15"/>
        </w:numPr>
        <w:tabs>
          <w:tab w:val="left" w:pos="525"/>
          <w:tab w:val="left" w:pos="945"/>
        </w:tabs>
        <w:spacing w:line="360" w:lineRule="auto"/>
        <w:jc w:val="left"/>
        <w:rPr>
          <w:rFonts w:hAnsi="宋体"/>
          <w:sz w:val="24"/>
        </w:rPr>
      </w:pPr>
      <w:r>
        <w:rPr>
          <w:rFonts w:ascii="宋体" w:hAnsi="宋体" w:hint="eastAsia"/>
          <w:bCs/>
          <w:sz w:val="24"/>
        </w:rPr>
        <w:t>不同投标人委托同一单位或者个人办理投标事宜的；</w:t>
      </w:r>
    </w:p>
    <w:p w14:paraId="455D63CE" w14:textId="77777777" w:rsidR="00FC46A6" w:rsidRDefault="00682671">
      <w:pPr>
        <w:widowControl/>
        <w:numPr>
          <w:ilvl w:val="0"/>
          <w:numId w:val="15"/>
        </w:numPr>
        <w:tabs>
          <w:tab w:val="left" w:pos="525"/>
          <w:tab w:val="left" w:pos="945"/>
        </w:tabs>
        <w:spacing w:line="360" w:lineRule="auto"/>
        <w:jc w:val="left"/>
        <w:rPr>
          <w:rFonts w:hAnsi="宋体"/>
          <w:sz w:val="24"/>
        </w:rPr>
      </w:pPr>
      <w:r>
        <w:rPr>
          <w:rFonts w:ascii="宋体" w:hAnsi="宋体" w:hint="eastAsia"/>
          <w:bCs/>
          <w:sz w:val="24"/>
        </w:rPr>
        <w:t>响应文件内容不全或不符合法律法规和招标文件中规定的其他实质性要求的。</w:t>
      </w:r>
      <w:r>
        <w:rPr>
          <w:rFonts w:hAnsi="宋体" w:hint="eastAsia"/>
          <w:sz w:val="24"/>
        </w:rPr>
        <w:t xml:space="preserve">  </w:t>
      </w:r>
    </w:p>
    <w:p w14:paraId="2ACAA722" w14:textId="77777777" w:rsidR="00FC46A6" w:rsidRDefault="00682671">
      <w:pPr>
        <w:numPr>
          <w:ilvl w:val="255"/>
          <w:numId w:val="0"/>
        </w:numPr>
        <w:spacing w:line="360" w:lineRule="auto"/>
        <w:ind w:left="-2" w:firstLine="420"/>
        <w:rPr>
          <w:rFonts w:ascii="黑体" w:eastAsia="黑体" w:hAnsi="宋体"/>
          <w:bCs/>
          <w:sz w:val="24"/>
        </w:rPr>
      </w:pPr>
      <w:r>
        <w:rPr>
          <w:rFonts w:ascii="黑体" w:eastAsia="黑体" w:hAnsi="宋体" w:hint="eastAsia"/>
          <w:bCs/>
          <w:sz w:val="24"/>
        </w:rPr>
        <w:t>（九）磋商</w:t>
      </w:r>
      <w:r>
        <w:rPr>
          <w:rFonts w:ascii="黑体" w:eastAsia="黑体" w:hAnsi="宋体" w:hint="eastAsia"/>
          <w:sz w:val="24"/>
        </w:rPr>
        <w:t>、评审</w:t>
      </w:r>
      <w:r>
        <w:rPr>
          <w:rFonts w:ascii="黑体" w:eastAsia="黑体" w:hAnsi="宋体" w:hint="eastAsia"/>
          <w:bCs/>
          <w:sz w:val="24"/>
        </w:rPr>
        <w:t>：</w:t>
      </w:r>
    </w:p>
    <w:p w14:paraId="3B7AA043"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1.磋商小组</w:t>
      </w:r>
    </w:p>
    <w:p w14:paraId="6A630D2B"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1.1依照《中华人民共和国政府采购法》《政府采购竞争性磋商采购方式管理暂行办法》的有关规定由专家</w:t>
      </w:r>
      <w:proofErr w:type="gramStart"/>
      <w:r>
        <w:rPr>
          <w:rFonts w:ascii="宋体" w:hAnsi="宋体" w:cs="宋体" w:hint="eastAsia"/>
          <w:bCs/>
          <w:sz w:val="24"/>
        </w:rPr>
        <w:t>组成磋商</w:t>
      </w:r>
      <w:proofErr w:type="gramEnd"/>
      <w:r>
        <w:rPr>
          <w:rFonts w:ascii="宋体" w:hAnsi="宋体" w:cs="宋体" w:hint="eastAsia"/>
          <w:bCs/>
          <w:sz w:val="24"/>
        </w:rPr>
        <w:t>小组，采购人代表不参加。</w:t>
      </w:r>
    </w:p>
    <w:p w14:paraId="74FD1ADC" w14:textId="77777777" w:rsidR="00FC46A6" w:rsidRDefault="00682671">
      <w:pPr>
        <w:tabs>
          <w:tab w:val="left" w:pos="840"/>
          <w:tab w:val="left" w:pos="1050"/>
        </w:tabs>
        <w:spacing w:line="360" w:lineRule="auto"/>
        <w:ind w:firstLine="482"/>
        <w:rPr>
          <w:rFonts w:ascii="宋体" w:hAnsi="宋体" w:cs="宋体"/>
          <w:b/>
          <w:sz w:val="24"/>
        </w:rPr>
      </w:pPr>
      <w:r>
        <w:rPr>
          <w:rFonts w:ascii="宋体" w:hAnsi="宋体" w:cs="宋体" w:hint="eastAsia"/>
          <w:b/>
          <w:sz w:val="24"/>
        </w:rPr>
        <w:t>1.2磋商小组将在江苏省政府采购（苏</w:t>
      </w:r>
      <w:proofErr w:type="gramStart"/>
      <w:r>
        <w:rPr>
          <w:rFonts w:ascii="宋体" w:hAnsi="宋体" w:cs="宋体" w:hint="eastAsia"/>
          <w:b/>
          <w:sz w:val="24"/>
        </w:rPr>
        <w:t>采云</w:t>
      </w:r>
      <w:proofErr w:type="gramEnd"/>
      <w:r>
        <w:rPr>
          <w:rFonts w:ascii="宋体" w:hAnsi="宋体" w:cs="宋体" w:hint="eastAsia"/>
          <w:b/>
          <w:sz w:val="24"/>
        </w:rPr>
        <w:t>）平台系统集中与单一报价人分别进行磋商，并给予所有参加磋商的报价人平等的磋商机会。参加磋商的报价人代表如未按要求磋商，将被视为报价人自动放弃竞争性磋商权利。</w:t>
      </w:r>
    </w:p>
    <w:p w14:paraId="2CFC6DDF"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1.3磋商过程中，磋商小组成员不得与报价人私下交换意见，并在磋商工作结束后，不得将磋商情况进行泄露。</w:t>
      </w:r>
    </w:p>
    <w:p w14:paraId="6B0FD8E7"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1.4回避</w:t>
      </w:r>
    </w:p>
    <w:p w14:paraId="5A010E67"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评审专家不得参加与自己有利害关系的政府采购项目的评审活动。对与自己有利害关系的评审项目，如受到邀请，应主动提出回避。财政部门、采购人或采购代理机构也可要求该评审专家回避。</w:t>
      </w:r>
    </w:p>
    <w:p w14:paraId="75926240"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2.磋商响应文件的评审依据：</w:t>
      </w:r>
    </w:p>
    <w:p w14:paraId="0BD0337B"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2.1报价一览表内容与磋商响应文件中明细表内容不一致的，以报价一览表为准。</w:t>
      </w:r>
    </w:p>
    <w:p w14:paraId="4D539D78"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2.2总价金额与按单价汇总金额不一致的，以单价金额计算结果为准。单价金额小数点有明显错位的，应以总价为准，并修改单价。</w:t>
      </w:r>
    </w:p>
    <w:p w14:paraId="1BCCEFBE"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2.3大写金额与小写金额不一致的，以大写金额为准。</w:t>
      </w:r>
    </w:p>
    <w:p w14:paraId="20161C20"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3.磋商程序</w:t>
      </w:r>
    </w:p>
    <w:p w14:paraId="0B41B1C6"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3.1所有报价单位在磋商文件规定的时间内解密各自响应文件；</w:t>
      </w:r>
    </w:p>
    <w:p w14:paraId="724DAA9B"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解密后，供应商须自行准备设备（包括但不限于笔记本电脑、CA锁、无线网络热点）登录“江苏省政府采购（苏</w:t>
      </w:r>
      <w:proofErr w:type="gramStart"/>
      <w:r>
        <w:rPr>
          <w:rFonts w:ascii="宋体" w:hAnsi="宋体" w:cs="宋体" w:hint="eastAsia"/>
          <w:bCs/>
          <w:sz w:val="24"/>
        </w:rPr>
        <w:t>采云</w:t>
      </w:r>
      <w:proofErr w:type="gramEnd"/>
      <w:r>
        <w:rPr>
          <w:rFonts w:ascii="宋体" w:hAnsi="宋体" w:cs="宋体" w:hint="eastAsia"/>
          <w:bCs/>
          <w:sz w:val="24"/>
        </w:rPr>
        <w:t>）平台”，按磋商文件规定时间解密后，在评审</w:t>
      </w:r>
      <w:r>
        <w:rPr>
          <w:rFonts w:ascii="宋体" w:hAnsi="宋体" w:cs="宋体" w:hint="eastAsia"/>
          <w:bCs/>
          <w:sz w:val="24"/>
        </w:rPr>
        <w:lastRenderedPageBreak/>
        <w:t>过程中保持在线，</w:t>
      </w:r>
      <w:proofErr w:type="gramStart"/>
      <w:r>
        <w:rPr>
          <w:rFonts w:ascii="宋体" w:hAnsi="宋体" w:cs="宋体" w:hint="eastAsia"/>
          <w:bCs/>
          <w:sz w:val="24"/>
        </w:rPr>
        <w:t>等待磋商</w:t>
      </w:r>
      <w:proofErr w:type="gramEnd"/>
      <w:r>
        <w:rPr>
          <w:rFonts w:ascii="宋体" w:hAnsi="宋体" w:cs="宋体" w:hint="eastAsia"/>
          <w:bCs/>
          <w:sz w:val="24"/>
        </w:rPr>
        <w:t>小组的询标（如有）、按要求报价，并等待评审结果，中途不得离开。如未按要求应答，由此所产生的损失及风险由供应商自行承担。</w:t>
      </w:r>
    </w:p>
    <w:p w14:paraId="2896E68F"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3.2磋商截止时间后参加报价的供应商或解密响应文件的供应商不足三家的，不磋商；</w:t>
      </w:r>
    </w:p>
    <w:p w14:paraId="4017C54E"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3.3磋商时，响应文件报价出现前后不一致的，按照下列规定修正：</w:t>
      </w:r>
    </w:p>
    <w:p w14:paraId="6AF91481"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①响应文件中报价一览表（报价表）内容与响应文件中相应内容不一致的，以报价一览表（报价表）为准；</w:t>
      </w:r>
    </w:p>
    <w:p w14:paraId="70948A87"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②大写金额和小写金额不一致的，以大写金额为准；</w:t>
      </w:r>
    </w:p>
    <w:p w14:paraId="0D934C04"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③单价金额小数点或者百分比有明显错位的，以报价一览表的总价为准，并修改单价；</w:t>
      </w:r>
    </w:p>
    <w:p w14:paraId="66D7E960"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④总价金额与按单价汇总金额不一致的，以单价金额计算结果为准。</w:t>
      </w:r>
    </w:p>
    <w:p w14:paraId="0421035C"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同时出现两种以上不一致的，按照前款规定的顺序修正。修正后的</w:t>
      </w:r>
      <w:proofErr w:type="gramStart"/>
      <w:r>
        <w:rPr>
          <w:rFonts w:ascii="宋体" w:hAnsi="宋体" w:cs="宋体" w:hint="eastAsia"/>
          <w:bCs/>
          <w:sz w:val="24"/>
        </w:rPr>
        <w:t>报价磋商</w:t>
      </w:r>
      <w:proofErr w:type="gramEnd"/>
      <w:r>
        <w:rPr>
          <w:rFonts w:ascii="宋体" w:hAnsi="宋体" w:cs="宋体" w:hint="eastAsia"/>
          <w:bCs/>
          <w:sz w:val="24"/>
        </w:rPr>
        <w:t>小组应当以书面形式要求报价人</w:t>
      </w:r>
      <w:proofErr w:type="gramStart"/>
      <w:r>
        <w:rPr>
          <w:rFonts w:ascii="宋体" w:hAnsi="宋体" w:cs="宋体" w:hint="eastAsia"/>
          <w:bCs/>
          <w:sz w:val="24"/>
        </w:rPr>
        <w:t>作出</w:t>
      </w:r>
      <w:proofErr w:type="gramEnd"/>
      <w:r>
        <w:rPr>
          <w:rFonts w:ascii="宋体" w:hAnsi="宋体" w:cs="宋体" w:hint="eastAsia"/>
          <w:bCs/>
          <w:sz w:val="24"/>
        </w:rPr>
        <w:t>必要的澄清、说明或者补正，经报价人确认后产生约束力，报价人不确认的，其报价无效。</w:t>
      </w:r>
    </w:p>
    <w:p w14:paraId="018AA117" w14:textId="77777777" w:rsidR="00FC46A6" w:rsidRDefault="00682671">
      <w:pPr>
        <w:tabs>
          <w:tab w:val="left" w:pos="840"/>
          <w:tab w:val="left" w:pos="1050"/>
        </w:tabs>
        <w:spacing w:line="360" w:lineRule="auto"/>
        <w:ind w:firstLine="482"/>
        <w:rPr>
          <w:rFonts w:ascii="宋体" w:hAnsi="宋体" w:cs="宋体"/>
          <w:b/>
          <w:sz w:val="24"/>
        </w:rPr>
      </w:pPr>
      <w:r>
        <w:rPr>
          <w:rFonts w:ascii="宋体" w:hAnsi="宋体" w:cs="宋体" w:hint="eastAsia"/>
          <w:b/>
          <w:sz w:val="24"/>
        </w:rPr>
        <w:t>4．电子响应文件与纸质响应文件（如有）不符的，以电子响应文件为准。</w:t>
      </w:r>
    </w:p>
    <w:p w14:paraId="3E529977" w14:textId="77777777" w:rsidR="00FC46A6" w:rsidRDefault="00682671">
      <w:pPr>
        <w:tabs>
          <w:tab w:val="left" w:pos="840"/>
          <w:tab w:val="left" w:pos="1050"/>
        </w:tabs>
        <w:spacing w:line="360" w:lineRule="auto"/>
        <w:ind w:firstLine="482"/>
        <w:rPr>
          <w:rFonts w:ascii="宋体" w:hAnsi="宋体" w:cs="宋体"/>
          <w:bCs/>
          <w:sz w:val="24"/>
        </w:rPr>
      </w:pPr>
      <w:r>
        <w:rPr>
          <w:rFonts w:ascii="宋体" w:hAnsi="宋体" w:cs="宋体" w:hint="eastAsia"/>
          <w:b/>
          <w:sz w:val="24"/>
        </w:rPr>
        <w:t>5．报价人未参加磋商的，视同</w:t>
      </w:r>
      <w:proofErr w:type="gramStart"/>
      <w:r>
        <w:rPr>
          <w:rFonts w:ascii="宋体" w:hAnsi="宋体" w:cs="宋体" w:hint="eastAsia"/>
          <w:b/>
          <w:sz w:val="24"/>
        </w:rPr>
        <w:t>认可磋商</w:t>
      </w:r>
      <w:proofErr w:type="gramEnd"/>
      <w:r>
        <w:rPr>
          <w:rFonts w:ascii="宋体" w:hAnsi="宋体" w:cs="宋体" w:hint="eastAsia"/>
          <w:b/>
          <w:sz w:val="24"/>
        </w:rPr>
        <w:t>结果。</w:t>
      </w:r>
    </w:p>
    <w:p w14:paraId="01D64739" w14:textId="77777777" w:rsidR="00FC46A6" w:rsidRDefault="00682671">
      <w:pPr>
        <w:tabs>
          <w:tab w:val="left" w:pos="840"/>
          <w:tab w:val="left" w:pos="1050"/>
        </w:tabs>
        <w:spacing w:line="360" w:lineRule="auto"/>
        <w:ind w:firstLine="482"/>
        <w:rPr>
          <w:rFonts w:ascii="宋体" w:hAnsi="宋体" w:cs="宋体"/>
          <w:b/>
          <w:sz w:val="24"/>
        </w:rPr>
      </w:pPr>
      <w:r>
        <w:rPr>
          <w:rFonts w:ascii="宋体" w:hAnsi="宋体" w:cs="宋体" w:hint="eastAsia"/>
          <w:b/>
          <w:sz w:val="24"/>
        </w:rPr>
        <w:t>6.信用信息查询</w:t>
      </w:r>
    </w:p>
    <w:p w14:paraId="1476FE3F"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采购代理机构在开标后通过“信用中国”网站（www.creditchina.gov.cn）、中国政府采购网（www.ccgp.gov.cn）、“信用江苏”（http://credit.jiangsu.gov.cn）等渠道查询相关供应</w:t>
      </w:r>
      <w:proofErr w:type="gramStart"/>
      <w:r>
        <w:rPr>
          <w:rFonts w:ascii="宋体" w:hAnsi="宋体" w:cs="宋体" w:hint="eastAsia"/>
          <w:bCs/>
          <w:sz w:val="24"/>
        </w:rPr>
        <w:t>商主体</w:t>
      </w:r>
      <w:proofErr w:type="gramEnd"/>
      <w:r>
        <w:rPr>
          <w:rFonts w:ascii="宋体" w:hAnsi="宋体" w:cs="宋体" w:hint="eastAsia"/>
          <w:bCs/>
          <w:sz w:val="24"/>
        </w:rPr>
        <w:t>信用记录，对列入失信被执行人、重大税收违法失信主体、政府采购严重违法失信行为记录名单及其他不符合《中华人民共和国政府采购法》第二十二条规定条件的供应商，拒绝其参与政府采购活动。</w:t>
      </w:r>
    </w:p>
    <w:p w14:paraId="340474A2" w14:textId="77777777" w:rsidR="00FC46A6" w:rsidRDefault="00682671">
      <w:pPr>
        <w:tabs>
          <w:tab w:val="left" w:pos="840"/>
          <w:tab w:val="left" w:pos="1050"/>
        </w:tabs>
        <w:spacing w:line="360" w:lineRule="auto"/>
        <w:ind w:firstLine="480"/>
        <w:rPr>
          <w:rFonts w:ascii="宋体" w:hAnsi="宋体" w:cs="宋体"/>
          <w:bCs/>
          <w:sz w:val="24"/>
        </w:rPr>
      </w:pPr>
      <w:r>
        <w:rPr>
          <w:rFonts w:ascii="宋体" w:hAnsi="宋体" w:cs="宋体" w:hint="eastAsia"/>
          <w:bCs/>
          <w:sz w:val="24"/>
        </w:rPr>
        <w:t>采购人或采购代理机构通过相关渠道查询的供应</w:t>
      </w:r>
      <w:proofErr w:type="gramStart"/>
      <w:r>
        <w:rPr>
          <w:rFonts w:ascii="宋体" w:hAnsi="宋体" w:cs="宋体" w:hint="eastAsia"/>
          <w:bCs/>
          <w:sz w:val="24"/>
        </w:rPr>
        <w:t>商主体</w:t>
      </w:r>
      <w:proofErr w:type="gramEnd"/>
      <w:r>
        <w:rPr>
          <w:rFonts w:ascii="宋体" w:hAnsi="宋体" w:cs="宋体" w:hint="eastAsia"/>
          <w:bCs/>
          <w:sz w:val="24"/>
        </w:rPr>
        <w:t>信用记录，与项目其他采购资料一并保存。</w:t>
      </w:r>
    </w:p>
    <w:p w14:paraId="29FB28BE" w14:textId="77777777" w:rsidR="00FC46A6" w:rsidRDefault="00682671">
      <w:pPr>
        <w:tabs>
          <w:tab w:val="left" w:pos="840"/>
          <w:tab w:val="left" w:pos="1050"/>
        </w:tabs>
        <w:spacing w:line="360" w:lineRule="auto"/>
        <w:ind w:firstLine="480"/>
        <w:rPr>
          <w:rFonts w:ascii="宋体" w:hAnsi="宋体" w:cs="宋体"/>
          <w:sz w:val="24"/>
          <w:szCs w:val="28"/>
        </w:rPr>
      </w:pPr>
      <w:r>
        <w:rPr>
          <w:rFonts w:ascii="宋体" w:hAnsi="宋体" w:cs="宋体" w:hint="eastAsia"/>
          <w:sz w:val="24"/>
          <w:szCs w:val="28"/>
        </w:rPr>
        <w:t>7.评审工作程序：</w:t>
      </w:r>
    </w:p>
    <w:p w14:paraId="2356DC37"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评标工作由</w:t>
      </w:r>
      <w:r>
        <w:rPr>
          <w:rFonts w:ascii="宋体" w:hAnsi="宋体" w:hint="eastAsia"/>
          <w:sz w:val="24"/>
        </w:rPr>
        <w:t>江苏建圆建方工程管理咨询有限公司</w:t>
      </w:r>
      <w:r>
        <w:rPr>
          <w:rFonts w:ascii="宋体" w:hAnsi="宋体" w:cs="宋体" w:hint="eastAsia"/>
          <w:bCs/>
          <w:sz w:val="24"/>
        </w:rPr>
        <w:t>负责组织，具体评标事务由依法组建的磋商小组负责。</w:t>
      </w:r>
    </w:p>
    <w:p w14:paraId="564ADFA1"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（1）响应文件初审。初审分为资格性检查和符合性检查。</w:t>
      </w:r>
    </w:p>
    <w:p w14:paraId="1171FF6E"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①资格性检查。磋商小组依据法律法规和竞争性磋商文件的规定，对响应文件中的资格证明文件等进行审查；通过“信用中国”网站（www.creditchina.gov.cn）、</w:t>
      </w:r>
      <w:r>
        <w:rPr>
          <w:rFonts w:ascii="宋体" w:hAnsi="宋体" w:cs="宋体" w:hint="eastAsia"/>
          <w:bCs/>
          <w:sz w:val="24"/>
        </w:rPr>
        <w:lastRenderedPageBreak/>
        <w:t>中国政府采购网（www.ccgp.gov.cn）查询供应商在磋商截止时间之前，是否被列入失信被执行人、重大税收违法案件当事人名单、政府采购严重违法失信行为记录名单，以确定供应商是否具备报价资格。信用查询结果以网页打印的形式留存并归档。</w:t>
      </w:r>
    </w:p>
    <w:p w14:paraId="5D60CD91"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②符合性检查。磋商小组依据竞争性磋商文件的规定，从响应文件的有效性、完整性和对竞争性磋商文件的响应程度进行审查，以确定是否对竞争性磋商文件的实质性要求</w:t>
      </w:r>
      <w:proofErr w:type="gramStart"/>
      <w:r>
        <w:rPr>
          <w:rFonts w:ascii="宋体" w:hAnsi="宋体" w:cs="宋体" w:hint="eastAsia"/>
          <w:bCs/>
          <w:sz w:val="24"/>
        </w:rPr>
        <w:t>作出</w:t>
      </w:r>
      <w:proofErr w:type="gramEnd"/>
      <w:r>
        <w:rPr>
          <w:rFonts w:ascii="宋体" w:hAnsi="宋体" w:cs="宋体" w:hint="eastAsia"/>
          <w:bCs/>
          <w:sz w:val="24"/>
        </w:rPr>
        <w:t>响应。</w:t>
      </w:r>
    </w:p>
    <w:p w14:paraId="65BB0CC3"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（2）澄清有关问题。对响应文件中含义不明确、同类问题表述不一致或者有明显文字和计算错误的内容，磋商小组可以通过江苏省政府采购（苏</w:t>
      </w:r>
      <w:proofErr w:type="gramStart"/>
      <w:r>
        <w:rPr>
          <w:rFonts w:ascii="宋体" w:hAnsi="宋体" w:cs="宋体" w:hint="eastAsia"/>
          <w:bCs/>
          <w:sz w:val="24"/>
        </w:rPr>
        <w:t>采云</w:t>
      </w:r>
      <w:proofErr w:type="gramEnd"/>
      <w:r>
        <w:rPr>
          <w:rFonts w:ascii="宋体" w:hAnsi="宋体" w:cs="宋体" w:hint="eastAsia"/>
          <w:bCs/>
          <w:sz w:val="24"/>
        </w:rPr>
        <w:t>）平台发起询标，要求报价人</w:t>
      </w:r>
      <w:proofErr w:type="gramStart"/>
      <w:r>
        <w:rPr>
          <w:rFonts w:ascii="宋体" w:hAnsi="宋体" w:cs="宋体" w:hint="eastAsia"/>
          <w:bCs/>
          <w:sz w:val="24"/>
        </w:rPr>
        <w:t>作出</w:t>
      </w:r>
      <w:proofErr w:type="gramEnd"/>
      <w:r>
        <w:rPr>
          <w:rFonts w:ascii="宋体" w:hAnsi="宋体" w:cs="宋体" w:hint="eastAsia"/>
          <w:bCs/>
          <w:sz w:val="24"/>
        </w:rPr>
        <w:t>必要的澄清、说明或者纠正。报价人的澄清、说明或者补正应当通过政府采购交易管理一体化系统，由其授权的代表应答并加盖电子公章，且不得超出响应文件的范围或者改变响应文件的实质性内容。</w:t>
      </w:r>
    </w:p>
    <w:p w14:paraId="53E593EB"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（3）比较与评价。按竞争性磋商文件中规定的评标方法和标准，对资格性检查和符合性检查合格的响应文件进行商务和技术评估，综合比较与评价。</w:t>
      </w:r>
    </w:p>
    <w:p w14:paraId="29687A9C"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8.关于磋商报价：</w:t>
      </w:r>
    </w:p>
    <w:p w14:paraId="28347D27"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8.1 磋商前首次报价，即按本竞争性磋商文件要求的格式报价；</w:t>
      </w:r>
    </w:p>
    <w:p w14:paraId="00B209C7"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8.2 磋商结束后，磋商小组要求所有实质性响应的供应商在规定时间内提交最终报价，提交最终报价的供应商不得少于3家。</w:t>
      </w:r>
    </w:p>
    <w:p w14:paraId="492DCB25"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9. 评标方法</w:t>
      </w:r>
    </w:p>
    <w:p w14:paraId="7CD71897"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磋商小组遵循公平、公正、择优原则，独立按照评分标准分别评定报价供应商的分值；各报价供应商的最终得分为各评委所评定分值的平均值，评标结果按评审后得分由高到低顺序排列。得分相同的，按报价由低到高顺序排列。得分且报价相同的并列，成交候选人并列的按方案优劣顺序排列。响应文件满足磋商文件全部实质性要求，</w:t>
      </w:r>
      <w:proofErr w:type="gramStart"/>
      <w:r>
        <w:rPr>
          <w:rFonts w:ascii="宋体" w:hAnsi="宋体" w:cs="宋体" w:hint="eastAsia"/>
          <w:bCs/>
          <w:sz w:val="24"/>
        </w:rPr>
        <w:t>且按照</w:t>
      </w:r>
      <w:proofErr w:type="gramEnd"/>
      <w:r>
        <w:rPr>
          <w:rFonts w:ascii="宋体" w:hAnsi="宋体" w:cs="宋体" w:hint="eastAsia"/>
          <w:bCs/>
          <w:sz w:val="24"/>
        </w:rPr>
        <w:t>评审因素的量化指标评审得分最高的报价人为排名第一的中标候选人。未列入本评分细则的其他条件不作为评分内容。（计分均保留2位小数）</w:t>
      </w:r>
    </w:p>
    <w:p w14:paraId="62D74F77" w14:textId="77777777" w:rsidR="00FC46A6" w:rsidRDefault="00682671">
      <w:pPr>
        <w:tabs>
          <w:tab w:val="left" w:pos="525"/>
          <w:tab w:val="left" w:pos="945"/>
        </w:tabs>
        <w:spacing w:line="360" w:lineRule="auto"/>
        <w:ind w:firstLine="480"/>
        <w:rPr>
          <w:rFonts w:ascii="宋体" w:hAnsi="宋体" w:cs="宋体"/>
          <w:bCs/>
          <w:sz w:val="24"/>
        </w:rPr>
      </w:pPr>
      <w:r>
        <w:rPr>
          <w:rFonts w:ascii="宋体" w:hAnsi="宋体" w:cs="宋体" w:hint="eastAsia"/>
          <w:bCs/>
          <w:sz w:val="24"/>
        </w:rPr>
        <w:t>10.评分标准</w:t>
      </w:r>
    </w:p>
    <w:p w14:paraId="791076BF" w14:textId="77777777" w:rsidR="00FC46A6" w:rsidRDefault="00682671">
      <w:pPr>
        <w:spacing w:line="360" w:lineRule="auto"/>
        <w:ind w:firstLine="480"/>
        <w:jc w:val="left"/>
        <w:rPr>
          <w:rFonts w:ascii="宋体" w:hAnsi="宋体" w:cs="宋体"/>
          <w:b/>
          <w:bCs/>
          <w:sz w:val="24"/>
        </w:rPr>
      </w:pPr>
      <w:r>
        <w:rPr>
          <w:rFonts w:ascii="宋体" w:hAnsi="宋体" w:cs="宋体" w:hint="eastAsia"/>
          <w:sz w:val="24"/>
          <w:szCs w:val="28"/>
        </w:rPr>
        <w:t>对通过符合性审查、商务及技术评审和报价评审的报价人，采用综合计分的办法进行评分。标准具体如下：</w:t>
      </w:r>
    </w:p>
    <w:p w14:paraId="07A87A85" w14:textId="77777777" w:rsidR="00FC46A6" w:rsidRDefault="00682671">
      <w:pPr>
        <w:tabs>
          <w:tab w:val="left" w:pos="0"/>
        </w:tabs>
        <w:spacing w:line="360" w:lineRule="auto"/>
        <w:ind w:firstLine="482"/>
        <w:jc w:val="left"/>
        <w:rPr>
          <w:rFonts w:ascii="宋体" w:hAnsi="宋体" w:cs="宋体"/>
          <w:b/>
          <w:bCs/>
          <w:sz w:val="24"/>
        </w:rPr>
      </w:pPr>
      <w:r>
        <w:rPr>
          <w:rFonts w:ascii="宋体" w:hAnsi="宋体" w:cs="宋体" w:hint="eastAsia"/>
          <w:b/>
          <w:bCs/>
          <w:sz w:val="24"/>
        </w:rPr>
        <w:t>（1）投标报价（30分）</w:t>
      </w:r>
    </w:p>
    <w:p w14:paraId="657100FA" w14:textId="77777777" w:rsidR="00FC46A6" w:rsidRDefault="00682671">
      <w:pPr>
        <w:tabs>
          <w:tab w:val="left" w:pos="945"/>
          <w:tab w:val="left" w:pos="1155"/>
        </w:tabs>
        <w:spacing w:line="360" w:lineRule="auto"/>
        <w:ind w:firstLine="480"/>
        <w:rPr>
          <w:rFonts w:ascii="宋体" w:hAnsi="宋体" w:cs="宋体"/>
          <w:sz w:val="24"/>
        </w:rPr>
      </w:pPr>
      <w:r>
        <w:rPr>
          <w:rFonts w:ascii="宋体" w:hAnsi="宋体" w:cs="宋体" w:hint="eastAsia"/>
          <w:sz w:val="24"/>
          <w:szCs w:val="28"/>
        </w:rPr>
        <w:t>价格</w:t>
      </w:r>
      <w:proofErr w:type="gramStart"/>
      <w:r>
        <w:rPr>
          <w:rFonts w:ascii="宋体" w:hAnsi="宋体" w:cs="宋体" w:hint="eastAsia"/>
          <w:sz w:val="24"/>
          <w:szCs w:val="28"/>
        </w:rPr>
        <w:t>分统一</w:t>
      </w:r>
      <w:proofErr w:type="gramEnd"/>
      <w:r>
        <w:rPr>
          <w:rFonts w:ascii="宋体" w:hAnsi="宋体" w:cs="宋体" w:hint="eastAsia"/>
          <w:sz w:val="24"/>
          <w:szCs w:val="28"/>
        </w:rPr>
        <w:t>采用低价优先法计算，即满足磋商文件要求且最后报价最低的供应商的价格为磋商基准价，其价格分为满分。</w:t>
      </w:r>
      <w:r>
        <w:rPr>
          <w:rFonts w:ascii="宋体" w:hAnsi="宋体" w:cs="宋体" w:hint="eastAsia"/>
          <w:sz w:val="24"/>
        </w:rPr>
        <w:t>其他供应商的价格</w:t>
      </w:r>
      <w:proofErr w:type="gramStart"/>
      <w:r>
        <w:rPr>
          <w:rFonts w:ascii="宋体" w:hAnsi="宋体" w:cs="宋体" w:hint="eastAsia"/>
          <w:sz w:val="24"/>
        </w:rPr>
        <w:t>分统一</w:t>
      </w:r>
      <w:proofErr w:type="gramEnd"/>
      <w:r>
        <w:rPr>
          <w:rFonts w:ascii="宋体" w:hAnsi="宋体" w:cs="宋体" w:hint="eastAsia"/>
          <w:sz w:val="24"/>
        </w:rPr>
        <w:t>按照下列公式计算：</w:t>
      </w:r>
    </w:p>
    <w:p w14:paraId="3B3F6DA8" w14:textId="77777777" w:rsidR="00FC46A6" w:rsidRDefault="00682671">
      <w:pPr>
        <w:tabs>
          <w:tab w:val="left" w:pos="840"/>
          <w:tab w:val="left" w:pos="1050"/>
        </w:tabs>
        <w:spacing w:line="360" w:lineRule="auto"/>
        <w:ind w:firstLine="480"/>
        <w:jc w:val="left"/>
        <w:rPr>
          <w:rFonts w:ascii="宋体" w:hAnsi="宋体" w:cs="宋体"/>
          <w:sz w:val="24"/>
        </w:rPr>
      </w:pPr>
      <w:r>
        <w:rPr>
          <w:rFonts w:ascii="宋体" w:hAnsi="宋体" w:cs="宋体" w:hint="eastAsia"/>
          <w:b/>
          <w:bCs/>
          <w:sz w:val="24"/>
          <w:szCs w:val="28"/>
        </w:rPr>
        <w:lastRenderedPageBreak/>
        <w:t>磋商</w:t>
      </w:r>
      <w:r>
        <w:rPr>
          <w:rFonts w:ascii="宋体" w:hAnsi="宋体" w:cs="宋体" w:hint="eastAsia"/>
          <w:b/>
          <w:bCs/>
          <w:sz w:val="24"/>
        </w:rPr>
        <w:t>报价得分=（磋商基准价/最后磋商报价）×</w:t>
      </w:r>
      <w:proofErr w:type="gramStart"/>
      <w:r>
        <w:rPr>
          <w:rFonts w:ascii="宋体" w:hAnsi="宋体" w:cs="宋体" w:hint="eastAsia"/>
          <w:b/>
          <w:bCs/>
          <w:sz w:val="24"/>
        </w:rPr>
        <w:t>价格权</w:t>
      </w:r>
      <w:proofErr w:type="gramEnd"/>
      <w:r>
        <w:rPr>
          <w:rFonts w:ascii="宋体" w:hAnsi="宋体" w:cs="宋体" w:hint="eastAsia"/>
          <w:b/>
          <w:bCs/>
          <w:sz w:val="24"/>
        </w:rPr>
        <w:t>值×100</w:t>
      </w:r>
    </w:p>
    <w:p w14:paraId="0B5EA305" w14:textId="77777777" w:rsidR="00FC46A6" w:rsidRDefault="00682671">
      <w:pPr>
        <w:spacing w:line="360" w:lineRule="auto"/>
        <w:ind w:firstLine="480"/>
        <w:jc w:val="left"/>
        <w:rPr>
          <w:sz w:val="24"/>
        </w:rPr>
      </w:pPr>
      <w:r>
        <w:rPr>
          <w:rFonts w:hint="eastAsia"/>
          <w:sz w:val="24"/>
          <w:szCs w:val="20"/>
        </w:rPr>
        <w:t>注：</w:t>
      </w:r>
      <w:r>
        <w:rPr>
          <w:rFonts w:hint="eastAsia"/>
          <w:sz w:val="24"/>
          <w:szCs w:val="20"/>
        </w:rPr>
        <w:t>1</w:t>
      </w:r>
      <w:r>
        <w:rPr>
          <w:rFonts w:hint="eastAsia"/>
          <w:sz w:val="24"/>
          <w:szCs w:val="20"/>
        </w:rPr>
        <w:t>）</w:t>
      </w:r>
      <w:r>
        <w:rPr>
          <w:rFonts w:hint="eastAsia"/>
          <w:sz w:val="24"/>
        </w:rPr>
        <w:t>评审过程中出现下列情形之一的，评审委员会应当启动异常低价投标审查程序：</w:t>
      </w:r>
    </w:p>
    <w:p w14:paraId="48A0BA40" w14:textId="77777777" w:rsidR="00FC46A6" w:rsidRDefault="00682671">
      <w:pPr>
        <w:spacing w:line="360" w:lineRule="auto"/>
        <w:ind w:firstLine="480"/>
        <w:jc w:val="left"/>
        <w:rPr>
          <w:sz w:val="24"/>
        </w:rPr>
      </w:pPr>
      <w:r>
        <w:rPr>
          <w:rFonts w:hint="eastAsia"/>
          <w:sz w:val="24"/>
        </w:rPr>
        <w:t>①投标（响应）报价低于全部通过符合性审查供应商投标（响应）报价平均值</w:t>
      </w:r>
      <w:r>
        <w:rPr>
          <w:rFonts w:hint="eastAsia"/>
          <w:sz w:val="24"/>
        </w:rPr>
        <w:t>50%</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rPr>
        <w:t>50%</w:t>
      </w:r>
      <w:r>
        <w:rPr>
          <w:rFonts w:hint="eastAsia"/>
          <w:sz w:val="24"/>
        </w:rPr>
        <w:t>；</w:t>
      </w:r>
    </w:p>
    <w:p w14:paraId="5916155F" w14:textId="77777777" w:rsidR="00FC46A6" w:rsidRDefault="00682671">
      <w:pPr>
        <w:spacing w:line="360" w:lineRule="auto"/>
        <w:ind w:firstLine="480"/>
        <w:jc w:val="left"/>
        <w:rPr>
          <w:sz w:val="24"/>
        </w:rPr>
      </w:pPr>
      <w:r>
        <w:rPr>
          <w:rFonts w:hint="eastAsia"/>
          <w:sz w:val="24"/>
        </w:rPr>
        <w:t>②投标（响应）报价低于通过符合性审查的次低报价供应商投标（响应）报价</w:t>
      </w:r>
      <w:r>
        <w:rPr>
          <w:rFonts w:hint="eastAsia"/>
          <w:sz w:val="24"/>
        </w:rPr>
        <w:t>50%</w:t>
      </w:r>
      <w:r>
        <w:rPr>
          <w:rFonts w:hint="eastAsia"/>
          <w:sz w:val="24"/>
        </w:rPr>
        <w:t>的，即投标（响应）报价</w:t>
      </w:r>
      <w:r>
        <w:rPr>
          <w:rFonts w:hint="eastAsia"/>
          <w:sz w:val="24"/>
        </w:rPr>
        <w:t>&lt;</w:t>
      </w:r>
      <w:r>
        <w:rPr>
          <w:rFonts w:hint="eastAsia"/>
          <w:sz w:val="24"/>
        </w:rPr>
        <w:t>通过符合性审查的次低报价供应商投标（响应）报价×</w:t>
      </w:r>
      <w:r>
        <w:rPr>
          <w:rFonts w:hint="eastAsia"/>
          <w:sz w:val="24"/>
        </w:rPr>
        <w:t>50%</w:t>
      </w:r>
      <w:r>
        <w:rPr>
          <w:rFonts w:hint="eastAsia"/>
          <w:sz w:val="24"/>
        </w:rPr>
        <w:t>；</w:t>
      </w:r>
    </w:p>
    <w:p w14:paraId="3F3EBB79" w14:textId="77777777" w:rsidR="00FC46A6" w:rsidRDefault="00682671">
      <w:pPr>
        <w:spacing w:line="360" w:lineRule="auto"/>
        <w:ind w:firstLine="480"/>
        <w:jc w:val="left"/>
        <w:rPr>
          <w:sz w:val="24"/>
        </w:rPr>
      </w:pPr>
      <w:r>
        <w:rPr>
          <w:rFonts w:hint="eastAsia"/>
          <w:sz w:val="24"/>
        </w:rPr>
        <w:t>③投标（响应）报价低于采购项目最高限价</w:t>
      </w:r>
      <w:r>
        <w:rPr>
          <w:rFonts w:hint="eastAsia"/>
          <w:sz w:val="24"/>
        </w:rPr>
        <w:t>45%</w:t>
      </w:r>
      <w:r>
        <w:rPr>
          <w:rFonts w:hint="eastAsia"/>
          <w:sz w:val="24"/>
        </w:rPr>
        <w:t>的，即投标（响应）报价</w:t>
      </w:r>
      <w:r>
        <w:rPr>
          <w:rFonts w:hint="eastAsia"/>
          <w:sz w:val="24"/>
        </w:rPr>
        <w:t>&lt;</w:t>
      </w:r>
      <w:r>
        <w:rPr>
          <w:rFonts w:hint="eastAsia"/>
          <w:sz w:val="24"/>
        </w:rPr>
        <w:t>采购项目最高限价×</w:t>
      </w:r>
      <w:r>
        <w:rPr>
          <w:rFonts w:hint="eastAsia"/>
          <w:sz w:val="24"/>
        </w:rPr>
        <w:t>45%</w:t>
      </w:r>
      <w:r>
        <w:rPr>
          <w:rFonts w:hint="eastAsia"/>
          <w:sz w:val="24"/>
        </w:rPr>
        <w:t>；</w:t>
      </w:r>
    </w:p>
    <w:p w14:paraId="64AAE241" w14:textId="77777777" w:rsidR="00FC46A6" w:rsidRDefault="00682671">
      <w:pPr>
        <w:spacing w:line="360" w:lineRule="auto"/>
        <w:ind w:firstLine="480"/>
        <w:jc w:val="left"/>
        <w:rPr>
          <w:sz w:val="24"/>
        </w:rPr>
      </w:pPr>
      <w:r>
        <w:rPr>
          <w:rFonts w:hint="eastAsia"/>
          <w:sz w:val="24"/>
        </w:rPr>
        <w:t>④评审委员会基于专业判断，认为供应商报价过低，有可能影响产品质量或者不能诚信履约的其他情形。</w:t>
      </w:r>
    </w:p>
    <w:p w14:paraId="0AB6B487" w14:textId="77777777" w:rsidR="00FC46A6" w:rsidRDefault="00682671">
      <w:pPr>
        <w:tabs>
          <w:tab w:val="left" w:pos="840"/>
          <w:tab w:val="left" w:pos="1050"/>
        </w:tabs>
        <w:spacing w:line="360" w:lineRule="auto"/>
        <w:ind w:firstLine="480"/>
        <w:jc w:val="left"/>
        <w:rPr>
          <w:rFonts w:ascii="宋体" w:hAnsi="宋体" w:cs="宋体"/>
          <w:sz w:val="24"/>
        </w:rPr>
      </w:pPr>
      <w:r>
        <w:rPr>
          <w:rFonts w:ascii="宋体" w:hint="eastAsia"/>
          <w:sz w:val="24"/>
        </w:rPr>
        <w:t>2）启动异常低价投标审查后，评审委员会应当要求相关供应商在评标现场合理的时间内，提供项目具体成本测算等与报价合理性相关的书面说明及相关证明材料，对投标价格</w:t>
      </w:r>
      <w:proofErr w:type="gramStart"/>
      <w:r>
        <w:rPr>
          <w:rFonts w:ascii="宋体" w:hint="eastAsia"/>
          <w:sz w:val="24"/>
        </w:rPr>
        <w:t>作出</w:t>
      </w:r>
      <w:proofErr w:type="gramEnd"/>
      <w:r>
        <w:rPr>
          <w:rFonts w:ascii="宋体" w:hint="eastAsia"/>
          <w:sz w:val="24"/>
        </w:rPr>
        <w:t>解释，由评审委员会结合同类项目在类似产品市场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p>
    <w:p w14:paraId="1E385B83" w14:textId="77777777" w:rsidR="00FC46A6" w:rsidRDefault="00682671">
      <w:pPr>
        <w:spacing w:line="360" w:lineRule="auto"/>
        <w:ind w:firstLine="482"/>
        <w:jc w:val="left"/>
        <w:rPr>
          <w:rFonts w:ascii="宋体" w:hAnsi="宋体" w:cs="宋体"/>
          <w:b/>
          <w:bCs/>
          <w:sz w:val="24"/>
        </w:rPr>
      </w:pPr>
      <w:r>
        <w:rPr>
          <w:rFonts w:ascii="宋体" w:hAnsi="宋体" w:cs="宋体" w:hint="eastAsia"/>
          <w:b/>
          <w:bCs/>
          <w:sz w:val="24"/>
        </w:rPr>
        <w:t>（2）商务部分（10分）</w:t>
      </w:r>
    </w:p>
    <w:p w14:paraId="731B7A77" w14:textId="77777777" w:rsidR="00FC46A6" w:rsidRDefault="00682671">
      <w:pPr>
        <w:spacing w:line="360" w:lineRule="auto"/>
        <w:ind w:firstLine="482"/>
        <w:rPr>
          <w:rFonts w:ascii="宋体" w:hAnsi="宋体" w:cs="宋体"/>
          <w:b/>
          <w:sz w:val="24"/>
        </w:rPr>
      </w:pPr>
      <w:r>
        <w:rPr>
          <w:rFonts w:ascii="宋体" w:hAnsi="宋体" w:cs="宋体" w:hint="eastAsia"/>
          <w:b/>
          <w:sz w:val="24"/>
        </w:rPr>
        <w:t>1）业绩（4分）</w:t>
      </w:r>
    </w:p>
    <w:p w14:paraId="00362B2F" w14:textId="77777777" w:rsidR="00FC46A6" w:rsidRDefault="00682671">
      <w:pPr>
        <w:tabs>
          <w:tab w:val="left" w:pos="840"/>
          <w:tab w:val="left" w:pos="1050"/>
        </w:tabs>
        <w:spacing w:line="360" w:lineRule="auto"/>
        <w:ind w:firstLine="480"/>
        <w:rPr>
          <w:rFonts w:hAnsi="宋体"/>
          <w:bCs/>
          <w:sz w:val="24"/>
          <w:lang w:bidi="zh-CN"/>
        </w:rPr>
      </w:pPr>
      <w:r>
        <w:rPr>
          <w:rFonts w:ascii="宋体" w:hAnsi="宋体" w:cs="宋体" w:hint="eastAsia"/>
          <w:bCs/>
          <w:sz w:val="24"/>
        </w:rPr>
        <w:t>投标人</w:t>
      </w:r>
      <w:bookmarkStart w:id="2" w:name="_Hlk54275189"/>
      <w:r>
        <w:rPr>
          <w:rFonts w:ascii="宋体" w:hAnsi="宋体" w:cs="宋体" w:hint="eastAsia"/>
          <w:bCs/>
          <w:sz w:val="24"/>
        </w:rPr>
        <w:t>自2</w:t>
      </w:r>
      <w:r>
        <w:rPr>
          <w:rFonts w:ascii="宋体" w:hAnsi="宋体" w:cs="宋体"/>
          <w:bCs/>
          <w:sz w:val="24"/>
        </w:rPr>
        <w:t>02</w:t>
      </w:r>
      <w:r>
        <w:rPr>
          <w:rFonts w:ascii="宋体" w:hAnsi="宋体" w:cs="宋体" w:hint="eastAsia"/>
          <w:bCs/>
          <w:sz w:val="24"/>
        </w:rPr>
        <w:t>3年1月</w:t>
      </w:r>
      <w:r>
        <w:rPr>
          <w:rFonts w:ascii="宋体" w:hAnsi="宋体" w:cs="宋体"/>
          <w:bCs/>
          <w:sz w:val="24"/>
        </w:rPr>
        <w:t>1</w:t>
      </w:r>
      <w:r>
        <w:rPr>
          <w:rFonts w:ascii="宋体" w:hAnsi="宋体" w:cs="宋体" w:hint="eastAsia"/>
          <w:bCs/>
          <w:sz w:val="24"/>
        </w:rPr>
        <w:t>日起</w:t>
      </w:r>
      <w:bookmarkEnd w:id="2"/>
      <w:r>
        <w:rPr>
          <w:rFonts w:ascii="宋体" w:hAnsi="宋体" w:cs="宋体" w:hint="eastAsia"/>
          <w:bCs/>
          <w:sz w:val="24"/>
        </w:rPr>
        <w:t>承担过类似项目的，有一项得2分，本项最高4分。</w:t>
      </w:r>
      <w:r>
        <w:rPr>
          <w:rFonts w:ascii="宋体" w:hAnsi="宋体" w:cs="宋体" w:hint="eastAsia"/>
          <w:sz w:val="24"/>
        </w:rPr>
        <w:t>（</w:t>
      </w:r>
      <w:r>
        <w:rPr>
          <w:rFonts w:ascii="宋体" w:hAnsi="宋体" w:cs="宋体" w:hint="eastAsia"/>
          <w:b/>
          <w:bCs/>
          <w:sz w:val="24"/>
        </w:rPr>
        <w:t>提供</w:t>
      </w:r>
      <w:r>
        <w:rPr>
          <w:rFonts w:ascii="宋体" w:hAnsi="宋体" w:cs="宋体" w:hint="eastAsia"/>
          <w:b/>
          <w:bCs/>
          <w:sz w:val="24"/>
          <w:lang w:val="zh-CN"/>
        </w:rPr>
        <w:t>有效的中标通知书或直接发包备案证明、</w:t>
      </w:r>
      <w:r>
        <w:rPr>
          <w:rFonts w:ascii="宋体" w:hAnsi="宋体" w:cs="宋体" w:hint="eastAsia"/>
          <w:b/>
          <w:bCs/>
          <w:sz w:val="24"/>
        </w:rPr>
        <w:t>施工合同、竣工验收证明扫描件上传至响应文件</w:t>
      </w:r>
      <w:proofErr w:type="gramStart"/>
      <w:r>
        <w:rPr>
          <w:rFonts w:ascii="宋体" w:hAnsi="宋体" w:cs="宋体" w:hint="eastAsia"/>
          <w:b/>
          <w:bCs/>
          <w:sz w:val="24"/>
        </w:rPr>
        <w:t>并电子</w:t>
      </w:r>
      <w:proofErr w:type="gramEnd"/>
      <w:r>
        <w:rPr>
          <w:rFonts w:ascii="宋体" w:hAnsi="宋体" w:cs="宋体" w:hint="eastAsia"/>
          <w:b/>
          <w:bCs/>
          <w:sz w:val="24"/>
        </w:rPr>
        <w:t>签章，业绩有效期以竣工验收证明日期为准。不提供或缺任意一项不得分）</w:t>
      </w:r>
    </w:p>
    <w:p w14:paraId="3923589B" w14:textId="77777777" w:rsidR="00FC46A6" w:rsidRDefault="00682671">
      <w:pPr>
        <w:spacing w:line="360" w:lineRule="auto"/>
        <w:ind w:firstLine="482"/>
        <w:rPr>
          <w:rFonts w:ascii="宋体" w:hAnsi="宋体" w:cs="宋体"/>
          <w:b/>
          <w:sz w:val="24"/>
        </w:rPr>
      </w:pPr>
      <w:r>
        <w:rPr>
          <w:rFonts w:ascii="宋体" w:hAnsi="宋体" w:cs="宋体" w:hint="eastAsia"/>
          <w:b/>
          <w:sz w:val="24"/>
        </w:rPr>
        <w:t>2）综合情况（3分）</w:t>
      </w:r>
    </w:p>
    <w:p w14:paraId="1C0B046F" w14:textId="77777777" w:rsidR="00FC46A6" w:rsidRDefault="00682671">
      <w:pPr>
        <w:tabs>
          <w:tab w:val="left" w:pos="945"/>
          <w:tab w:val="left" w:pos="1155"/>
        </w:tabs>
        <w:spacing w:line="360" w:lineRule="auto"/>
        <w:ind w:firstLine="480"/>
        <w:rPr>
          <w:rFonts w:ascii="宋体" w:hAnsi="宋体" w:cs="宋体"/>
          <w:b/>
          <w:bCs/>
          <w:sz w:val="24"/>
        </w:rPr>
      </w:pPr>
      <w:r>
        <w:rPr>
          <w:rFonts w:ascii="宋体" w:hAnsi="宋体" w:cs="宋体"/>
          <w:sz w:val="24"/>
        </w:rPr>
        <w:t>供应商具有有效的质量管理体系认证证书、环境管理体系认证证书、职业健康与安全管理体系认证证书，有1个得</w:t>
      </w:r>
      <w:r>
        <w:rPr>
          <w:rFonts w:ascii="宋体" w:hAnsi="宋体" w:cs="宋体" w:hint="eastAsia"/>
          <w:sz w:val="24"/>
        </w:rPr>
        <w:t>1</w:t>
      </w:r>
      <w:r>
        <w:rPr>
          <w:rFonts w:ascii="宋体" w:hAnsi="宋体" w:cs="宋体"/>
          <w:sz w:val="24"/>
        </w:rPr>
        <w:t>分，本项最高得</w:t>
      </w:r>
      <w:r>
        <w:rPr>
          <w:rFonts w:ascii="宋体" w:hAnsi="宋体" w:cs="宋体" w:hint="eastAsia"/>
          <w:sz w:val="24"/>
        </w:rPr>
        <w:t>3</w:t>
      </w:r>
      <w:r>
        <w:rPr>
          <w:rFonts w:ascii="宋体" w:hAnsi="宋体" w:cs="宋体"/>
          <w:sz w:val="24"/>
        </w:rPr>
        <w:t>分</w:t>
      </w:r>
      <w:r>
        <w:rPr>
          <w:rFonts w:ascii="宋体" w:hAnsi="宋体" w:cs="宋体" w:hint="eastAsia"/>
          <w:b/>
          <w:bCs/>
          <w:sz w:val="24"/>
        </w:rPr>
        <w:t>(提供证书扫描件及证书在国家认监委官方网站http://www.cnca.gov.cn/查验截图（需在有效期内）上传至响应文件</w:t>
      </w:r>
      <w:proofErr w:type="gramStart"/>
      <w:r>
        <w:rPr>
          <w:rFonts w:ascii="宋体" w:hAnsi="宋体" w:cs="宋体" w:hint="eastAsia"/>
          <w:b/>
          <w:bCs/>
          <w:sz w:val="24"/>
        </w:rPr>
        <w:t>并电子</w:t>
      </w:r>
      <w:proofErr w:type="gramEnd"/>
      <w:r>
        <w:rPr>
          <w:rFonts w:ascii="宋体" w:hAnsi="宋体" w:cs="宋体" w:hint="eastAsia"/>
          <w:b/>
          <w:bCs/>
          <w:sz w:val="24"/>
        </w:rPr>
        <w:t>签章，不提供或未按要求提供的不得分)</w:t>
      </w:r>
    </w:p>
    <w:p w14:paraId="6DB5DB2E" w14:textId="77777777" w:rsidR="00FC46A6" w:rsidRDefault="00682671">
      <w:pPr>
        <w:spacing w:line="360" w:lineRule="auto"/>
        <w:ind w:firstLine="482"/>
        <w:rPr>
          <w:rFonts w:ascii="宋体" w:hAnsi="宋体" w:cs="宋体"/>
          <w:b/>
          <w:sz w:val="24"/>
        </w:rPr>
      </w:pPr>
      <w:r>
        <w:rPr>
          <w:rFonts w:ascii="宋体" w:hAnsi="宋体" w:cs="宋体" w:hint="eastAsia"/>
          <w:b/>
          <w:sz w:val="24"/>
        </w:rPr>
        <w:lastRenderedPageBreak/>
        <w:t>3）人员配置（3分）</w:t>
      </w:r>
    </w:p>
    <w:p w14:paraId="74A67123" w14:textId="77777777" w:rsidR="00FC46A6" w:rsidRDefault="00682671">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rPr>
      </w:pPr>
      <w:r>
        <w:rPr>
          <w:rFonts w:ascii="宋体" w:hAnsi="宋体" w:cs="宋体" w:hint="eastAsia"/>
          <w:sz w:val="24"/>
        </w:rPr>
        <w:t>项目管理班子人员配备要求：</w:t>
      </w:r>
      <w:proofErr w:type="gramStart"/>
      <w:r>
        <w:rPr>
          <w:rFonts w:ascii="宋体" w:hAnsi="宋体" w:cs="宋体" w:hint="eastAsia"/>
          <w:sz w:val="24"/>
        </w:rPr>
        <w:t>除项目</w:t>
      </w:r>
      <w:proofErr w:type="gramEnd"/>
      <w:r>
        <w:rPr>
          <w:rFonts w:ascii="宋体" w:hAnsi="宋体" w:cs="宋体" w:hint="eastAsia"/>
          <w:sz w:val="24"/>
        </w:rPr>
        <w:t>负责人外配备技术负责人、施工员、质检员、安全员、材料员、资料员、预算员各1名，所有人员不得兼任，配备齐全得3分。</w:t>
      </w:r>
    </w:p>
    <w:p w14:paraId="304F4E9E" w14:textId="77777777" w:rsidR="00FC46A6" w:rsidRDefault="00682671">
      <w:pPr>
        <w:spacing w:line="360" w:lineRule="auto"/>
        <w:rPr>
          <w:rFonts w:ascii="宋体" w:hAnsi="宋体" w:cs="宋体"/>
          <w:b/>
          <w:sz w:val="24"/>
        </w:rPr>
      </w:pPr>
      <w:r>
        <w:rPr>
          <w:rFonts w:ascii="宋体" w:hAnsi="宋体" w:cs="宋体" w:hint="eastAsia"/>
          <w:b/>
          <w:sz w:val="24"/>
        </w:rPr>
        <w:t>注：（1）</w:t>
      </w:r>
      <w:r>
        <w:rPr>
          <w:rFonts w:ascii="宋体" w:hAnsi="宋体" w:cs="宋体" w:hint="eastAsia"/>
          <w:b/>
          <w:bCs/>
          <w:sz w:val="24"/>
        </w:rPr>
        <w:t>同一岗位</w:t>
      </w:r>
      <w:proofErr w:type="gramStart"/>
      <w:r>
        <w:rPr>
          <w:rFonts w:ascii="宋体" w:hAnsi="宋体" w:cs="宋体" w:hint="eastAsia"/>
          <w:b/>
          <w:bCs/>
          <w:sz w:val="24"/>
        </w:rPr>
        <w:t>限评一</w:t>
      </w:r>
      <w:proofErr w:type="gramEnd"/>
      <w:r>
        <w:rPr>
          <w:rFonts w:ascii="宋体" w:hAnsi="宋体" w:cs="宋体" w:hint="eastAsia"/>
          <w:b/>
          <w:bCs/>
          <w:sz w:val="24"/>
        </w:rPr>
        <w:t>人且同</w:t>
      </w:r>
      <w:proofErr w:type="gramStart"/>
      <w:r>
        <w:rPr>
          <w:rFonts w:ascii="宋体" w:hAnsi="宋体" w:cs="宋体" w:hint="eastAsia"/>
          <w:b/>
          <w:bCs/>
          <w:sz w:val="24"/>
        </w:rPr>
        <w:t>一人员</w:t>
      </w:r>
      <w:proofErr w:type="gramEnd"/>
      <w:r>
        <w:rPr>
          <w:rFonts w:ascii="宋体" w:hAnsi="宋体" w:cs="宋体" w:hint="eastAsia"/>
          <w:b/>
          <w:bCs/>
          <w:sz w:val="24"/>
        </w:rPr>
        <w:t>不重复计分；（2）</w:t>
      </w:r>
      <w:r>
        <w:rPr>
          <w:rFonts w:ascii="宋体" w:hAnsi="宋体" w:cs="宋体" w:hint="eastAsia"/>
          <w:b/>
          <w:sz w:val="24"/>
        </w:rPr>
        <w:t>提供上述人员证书扫描件放入响应文件内，还需提供人员的劳动合同及</w:t>
      </w:r>
      <w:proofErr w:type="gramStart"/>
      <w:r>
        <w:rPr>
          <w:rFonts w:ascii="宋体" w:hAnsi="宋体" w:cs="宋体" w:hint="eastAsia"/>
          <w:b/>
          <w:sz w:val="24"/>
        </w:rPr>
        <w:t>社保证明</w:t>
      </w:r>
      <w:proofErr w:type="gramEnd"/>
      <w:r>
        <w:rPr>
          <w:rFonts w:ascii="宋体" w:hAnsi="宋体" w:cs="宋体" w:hint="eastAsia"/>
          <w:b/>
          <w:sz w:val="24"/>
        </w:rPr>
        <w:t>（由社保机构出具的近三个月中（不含投标当月）任一月的缴费证明）扫描件，上述资料不提供或提供不全的不得分。</w:t>
      </w:r>
    </w:p>
    <w:p w14:paraId="6D87C376" w14:textId="77777777" w:rsidR="00FC46A6" w:rsidRDefault="00682671">
      <w:pPr>
        <w:widowControl/>
        <w:numPr>
          <w:ilvl w:val="0"/>
          <w:numId w:val="16"/>
        </w:numPr>
        <w:tabs>
          <w:tab w:val="left" w:pos="432"/>
          <w:tab w:val="left" w:pos="945"/>
          <w:tab w:val="left" w:pos="1155"/>
          <w:tab w:val="left" w:pos="3823"/>
        </w:tabs>
        <w:spacing w:line="360" w:lineRule="auto"/>
        <w:ind w:firstLine="482"/>
        <w:jc w:val="left"/>
        <w:outlineLvl w:val="2"/>
        <w:rPr>
          <w:rFonts w:ascii="宋体" w:hAnsi="宋体"/>
          <w:b/>
          <w:bCs/>
          <w:sz w:val="24"/>
        </w:rPr>
      </w:pPr>
      <w:r>
        <w:rPr>
          <w:rFonts w:ascii="宋体" w:hAnsi="宋体" w:hint="eastAsia"/>
          <w:b/>
          <w:bCs/>
          <w:sz w:val="24"/>
        </w:rPr>
        <w:t>施工组织设计（58分）</w:t>
      </w:r>
    </w:p>
    <w:p w14:paraId="0C626B53" w14:textId="77777777" w:rsidR="00FC46A6" w:rsidRDefault="00682671">
      <w:pPr>
        <w:tabs>
          <w:tab w:val="left" w:pos="540"/>
          <w:tab w:val="left" w:pos="720"/>
        </w:tabs>
        <w:spacing w:line="360" w:lineRule="auto"/>
        <w:ind w:firstLine="240"/>
        <w:rPr>
          <w:rFonts w:ascii="宋体" w:hAnsi="宋体" w:cs="宋体"/>
          <w:sz w:val="24"/>
        </w:rPr>
      </w:pPr>
      <w:r>
        <w:rPr>
          <w:rFonts w:ascii="宋体" w:hAnsi="宋体" w:cs="宋体" w:hint="eastAsia"/>
          <w:sz w:val="24"/>
        </w:rPr>
        <w:t xml:space="preserve">（1）总体概述：施工组织总体设想、方案针对性及施工段划分（9分）：  </w:t>
      </w:r>
    </w:p>
    <w:p w14:paraId="36BC0088" w14:textId="77777777" w:rsidR="00FC46A6" w:rsidRDefault="00682671">
      <w:pPr>
        <w:tabs>
          <w:tab w:val="left" w:pos="540"/>
          <w:tab w:val="left" w:pos="720"/>
        </w:tabs>
        <w:spacing w:line="360" w:lineRule="auto"/>
        <w:ind w:firstLine="480"/>
        <w:rPr>
          <w:rFonts w:ascii="宋体" w:hAnsi="宋体" w:cs="宋体"/>
          <w:bCs/>
          <w:sz w:val="24"/>
        </w:rPr>
      </w:pPr>
      <w:r>
        <w:rPr>
          <w:rFonts w:ascii="宋体" w:hAnsi="宋体" w:cs="宋体" w:hint="eastAsia"/>
          <w:bCs/>
          <w:sz w:val="24"/>
        </w:rPr>
        <w:t>内容包括但不限于①编制说明及编制依据；②工程概况及特点；③施工组织总体设想、方案针对性。投标供应商须针对每条内容进行阐述。内容翔实、需求贴合度高且条理清晰的该条得3分；内容较完整、具体，具有一定的针对性，该条得2分；内容较为简单、可行、细节有待完善的该条得1分。本项最高得9分，每缺少一条内容或存在逻辑错误、前后矛盾，或存在违反现行相关规范的，该条不得分。</w:t>
      </w:r>
    </w:p>
    <w:p w14:paraId="656D2FC7" w14:textId="77777777" w:rsidR="00FC46A6" w:rsidRDefault="00682671">
      <w:pPr>
        <w:tabs>
          <w:tab w:val="left" w:pos="540"/>
          <w:tab w:val="left" w:pos="720"/>
        </w:tabs>
        <w:spacing w:line="360" w:lineRule="auto"/>
        <w:ind w:firstLine="200"/>
        <w:rPr>
          <w:rFonts w:ascii="宋体" w:hAnsi="宋体" w:cs="宋体"/>
          <w:sz w:val="24"/>
        </w:rPr>
      </w:pPr>
      <w:r>
        <w:rPr>
          <w:rFonts w:ascii="宋体" w:hAnsi="宋体" w:cs="宋体" w:hint="eastAsia"/>
          <w:sz w:val="24"/>
        </w:rPr>
        <w:t>（2）施工现场平面布置和临时设施、临时道路布置（7分）：</w:t>
      </w:r>
    </w:p>
    <w:p w14:paraId="28CEE559" w14:textId="77777777" w:rsidR="00FC46A6" w:rsidRDefault="00682671">
      <w:pPr>
        <w:tabs>
          <w:tab w:val="left" w:pos="540"/>
          <w:tab w:val="left" w:pos="720"/>
        </w:tabs>
        <w:spacing w:line="360" w:lineRule="auto"/>
        <w:ind w:firstLine="480"/>
        <w:rPr>
          <w:rFonts w:ascii="宋体" w:hAnsi="宋体" w:cs="宋体"/>
          <w:bCs/>
          <w:sz w:val="24"/>
        </w:rPr>
      </w:pPr>
      <w:r>
        <w:rPr>
          <w:rFonts w:ascii="宋体" w:hAnsi="宋体" w:cs="宋体" w:hint="eastAsia"/>
          <w:bCs/>
          <w:sz w:val="24"/>
        </w:rPr>
        <w:t>内容包括但不限于①平面布置；②材料堆放。投标供应商须针对每条内容进行阐述。内容翔实、需求贴合度高且条理清晰的该条得3.5分；内容较完整、具体，具有一定的针对性，该条得2分；内容较为简单、可行、细节有待完善的该条得1分。本项最高得7分，每缺少一条内容或存在逻辑错误、前后矛盾，或存在违反现行相关规范的，该条不得分。</w:t>
      </w:r>
    </w:p>
    <w:p w14:paraId="24414B12" w14:textId="77777777" w:rsidR="00FC46A6" w:rsidRDefault="00682671">
      <w:pPr>
        <w:tabs>
          <w:tab w:val="left" w:pos="540"/>
          <w:tab w:val="left" w:pos="720"/>
          <w:tab w:val="left" w:pos="786"/>
        </w:tabs>
        <w:spacing w:line="360" w:lineRule="auto"/>
        <w:ind w:firstLine="200"/>
        <w:rPr>
          <w:rFonts w:ascii="宋体" w:hAnsi="宋体" w:cs="宋体"/>
          <w:sz w:val="24"/>
        </w:rPr>
      </w:pPr>
      <w:r>
        <w:rPr>
          <w:rFonts w:ascii="宋体" w:hAnsi="宋体" w:cs="宋体" w:hint="eastAsia"/>
          <w:sz w:val="24"/>
        </w:rPr>
        <w:t xml:space="preserve">（3）施工进度计划和各阶段进度的保证措施（8分）： </w:t>
      </w:r>
    </w:p>
    <w:p w14:paraId="77E9ACCE" w14:textId="77777777" w:rsidR="00FC46A6" w:rsidRDefault="00682671">
      <w:pPr>
        <w:tabs>
          <w:tab w:val="left" w:pos="540"/>
          <w:tab w:val="left" w:pos="720"/>
        </w:tabs>
        <w:spacing w:line="360" w:lineRule="auto"/>
        <w:ind w:firstLine="480"/>
        <w:rPr>
          <w:rFonts w:ascii="宋体" w:hAnsi="宋体" w:cs="宋体"/>
          <w:bCs/>
          <w:sz w:val="24"/>
        </w:rPr>
      </w:pPr>
      <w:r>
        <w:rPr>
          <w:rFonts w:ascii="宋体" w:hAnsi="宋体" w:cs="宋体" w:hint="eastAsia"/>
          <w:bCs/>
          <w:sz w:val="24"/>
        </w:rPr>
        <w:t>内容包括但不限于①施工进度计划；②确保工期的保证措施。投标供应商须针对每条内容进行阐述。内容翔实、需求贴合度高且条理清晰的该条得4分；内容较完整、具体，具有一定的针对性，该条得3分；内容较为简单、可行、细节有待完善的该条得1分。本项最高得8分，每缺少一条内容或存在逻辑错误、前后矛盾，或存在违反现行相关规范的，该条不得分。</w:t>
      </w:r>
    </w:p>
    <w:p w14:paraId="5A974EAC" w14:textId="77777777" w:rsidR="00FC46A6" w:rsidRDefault="00682671">
      <w:pPr>
        <w:tabs>
          <w:tab w:val="left" w:pos="540"/>
          <w:tab w:val="left" w:pos="720"/>
          <w:tab w:val="left" w:pos="786"/>
        </w:tabs>
        <w:spacing w:line="360" w:lineRule="auto"/>
        <w:ind w:firstLine="200"/>
        <w:rPr>
          <w:rFonts w:ascii="宋体" w:hAnsi="宋体" w:cs="宋体"/>
          <w:sz w:val="24"/>
        </w:rPr>
      </w:pPr>
      <w:r>
        <w:rPr>
          <w:rFonts w:ascii="宋体" w:hAnsi="宋体" w:cs="宋体" w:hint="eastAsia"/>
          <w:sz w:val="24"/>
        </w:rPr>
        <w:t xml:space="preserve">（4）各分部分项工程的施工方案及质量保证措施（8分）： </w:t>
      </w:r>
    </w:p>
    <w:p w14:paraId="79B215CA" w14:textId="77777777" w:rsidR="00FC46A6" w:rsidRDefault="00682671">
      <w:pPr>
        <w:tabs>
          <w:tab w:val="left" w:pos="540"/>
          <w:tab w:val="left" w:pos="720"/>
        </w:tabs>
        <w:spacing w:line="360" w:lineRule="auto"/>
        <w:ind w:firstLine="480"/>
        <w:rPr>
          <w:rFonts w:ascii="宋体" w:hAnsi="宋体" w:cs="宋体"/>
          <w:bCs/>
          <w:sz w:val="24"/>
        </w:rPr>
      </w:pPr>
      <w:r>
        <w:rPr>
          <w:rFonts w:ascii="宋体" w:hAnsi="宋体" w:cs="宋体" w:hint="eastAsia"/>
          <w:bCs/>
          <w:sz w:val="24"/>
        </w:rPr>
        <w:t>内容包括但不限于①主要工程项目的施工方案、施工方法；②确保工程质量的保证措施。投标供应商须针对每条内容进行阐述。内容翔实、需求贴合度高且条理清晰的该条得4分；内容较完整、具体，具有一定的针对性，该条得3分；内容较为简单、</w:t>
      </w:r>
      <w:r>
        <w:rPr>
          <w:rFonts w:ascii="宋体" w:hAnsi="宋体" w:cs="宋体" w:hint="eastAsia"/>
          <w:bCs/>
          <w:sz w:val="24"/>
        </w:rPr>
        <w:lastRenderedPageBreak/>
        <w:t>可行、细节有待完善的该条得1分。本项最高得8分，每缺少一条内容或存在逻辑错误、前后矛盾，或存在违反现行相关规范的，该条不得分。</w:t>
      </w:r>
    </w:p>
    <w:p w14:paraId="3FFAE982" w14:textId="77777777" w:rsidR="00FC46A6" w:rsidRDefault="00682671">
      <w:pPr>
        <w:tabs>
          <w:tab w:val="left" w:pos="540"/>
          <w:tab w:val="left" w:pos="720"/>
          <w:tab w:val="left" w:pos="786"/>
        </w:tabs>
        <w:spacing w:line="360" w:lineRule="auto"/>
        <w:ind w:firstLine="200"/>
        <w:rPr>
          <w:rFonts w:ascii="宋体" w:hAnsi="宋体" w:cs="宋体"/>
          <w:sz w:val="24"/>
        </w:rPr>
      </w:pPr>
      <w:r>
        <w:rPr>
          <w:rFonts w:ascii="宋体" w:hAnsi="宋体" w:cs="宋体" w:hint="eastAsia"/>
          <w:sz w:val="24"/>
        </w:rPr>
        <w:t xml:space="preserve">（5）安全文明施工及环境保护措施（9分）： </w:t>
      </w:r>
    </w:p>
    <w:p w14:paraId="17DCF546" w14:textId="77777777" w:rsidR="00FC46A6" w:rsidRDefault="00682671">
      <w:pPr>
        <w:tabs>
          <w:tab w:val="left" w:pos="540"/>
          <w:tab w:val="left" w:pos="720"/>
          <w:tab w:val="left" w:pos="786"/>
        </w:tabs>
        <w:spacing w:line="360" w:lineRule="auto"/>
        <w:ind w:firstLine="200"/>
        <w:rPr>
          <w:rFonts w:ascii="宋体" w:hAnsi="宋体" w:cs="宋体"/>
          <w:bCs/>
          <w:sz w:val="24"/>
        </w:rPr>
      </w:pPr>
      <w:r>
        <w:rPr>
          <w:rFonts w:ascii="宋体" w:hAnsi="宋体" w:cs="宋体" w:hint="eastAsia"/>
          <w:bCs/>
          <w:sz w:val="24"/>
        </w:rPr>
        <w:t xml:space="preserve">  内容包括但不限于①安全保证措施；②文明施工及保证措施；③环境保护措施。投标供应商须针对每条内容进行阐述。内容翔实、需求贴合度高且条理清晰的该条得3分；内容较完整、具体，具有一定的针对性，该条得2分；内容较为简单、可行、细节有待完善的该条得1分。本项最高得9分，每缺少一条内容或存在逻辑错误、前后矛盾，或存在违反现行相关规范的，该条不得分。</w:t>
      </w:r>
    </w:p>
    <w:p w14:paraId="12BA3821" w14:textId="77777777" w:rsidR="00FC46A6" w:rsidRDefault="00682671">
      <w:pPr>
        <w:tabs>
          <w:tab w:val="left" w:pos="540"/>
          <w:tab w:val="left" w:pos="720"/>
          <w:tab w:val="left" w:pos="786"/>
        </w:tabs>
        <w:spacing w:line="360" w:lineRule="auto"/>
        <w:ind w:firstLine="240"/>
        <w:rPr>
          <w:rFonts w:ascii="宋体" w:hAnsi="宋体" w:cs="宋体"/>
          <w:sz w:val="24"/>
        </w:rPr>
      </w:pPr>
      <w:r>
        <w:rPr>
          <w:rFonts w:ascii="宋体" w:hAnsi="宋体" w:cs="宋体" w:hint="eastAsia"/>
          <w:sz w:val="24"/>
        </w:rPr>
        <w:t xml:space="preserve">（6）劳动力、机械设备和材料投入计划（9分）： </w:t>
      </w:r>
    </w:p>
    <w:p w14:paraId="0D07F839" w14:textId="77777777" w:rsidR="00FC46A6" w:rsidRDefault="00682671">
      <w:pPr>
        <w:tabs>
          <w:tab w:val="left" w:pos="540"/>
          <w:tab w:val="left" w:pos="720"/>
          <w:tab w:val="left" w:pos="786"/>
        </w:tabs>
        <w:spacing w:line="360" w:lineRule="auto"/>
        <w:ind w:firstLine="200"/>
        <w:rPr>
          <w:rFonts w:ascii="宋体" w:hAnsi="宋体" w:cs="宋体"/>
          <w:bCs/>
          <w:sz w:val="24"/>
        </w:rPr>
      </w:pPr>
      <w:r>
        <w:rPr>
          <w:rFonts w:ascii="宋体" w:hAnsi="宋体" w:cs="宋体" w:hint="eastAsia"/>
          <w:bCs/>
          <w:sz w:val="24"/>
        </w:rPr>
        <w:t xml:space="preserve">  内容包括但不限于①人员投入计划；②施工机械投入计划；③材料投入计划。投标供应商须针对每条内容进行阐述。内容翔实、需求贴合度高且条理清晰的该条得3分；内容较完整、具体，具有一定的针对性，该条得2分；内容较为简单、可行、细节有待完善的该条得1分。本项最高得9分，每缺少一条内容或存在逻辑错误、前后矛盾，或存在违反现行相关规范的，该条不得分。</w:t>
      </w:r>
    </w:p>
    <w:p w14:paraId="05CA58F6" w14:textId="77777777" w:rsidR="00FC46A6" w:rsidRDefault="00682671">
      <w:pPr>
        <w:tabs>
          <w:tab w:val="left" w:pos="540"/>
          <w:tab w:val="left" w:pos="720"/>
          <w:tab w:val="left" w:pos="786"/>
        </w:tabs>
        <w:spacing w:line="360" w:lineRule="auto"/>
        <w:ind w:firstLine="240"/>
        <w:rPr>
          <w:rFonts w:ascii="宋体" w:hAnsi="宋体" w:cs="宋体"/>
          <w:sz w:val="24"/>
        </w:rPr>
      </w:pPr>
      <w:r>
        <w:rPr>
          <w:rFonts w:ascii="宋体" w:hAnsi="宋体" w:cs="宋体" w:hint="eastAsia"/>
          <w:sz w:val="24"/>
        </w:rPr>
        <w:t>（7）关键施工技术、工艺及工程项目实施的重点、难点和解决方案（8分）：</w:t>
      </w:r>
    </w:p>
    <w:p w14:paraId="3EC375F6" w14:textId="77777777" w:rsidR="00FC46A6" w:rsidRDefault="00682671">
      <w:pPr>
        <w:widowControl/>
        <w:spacing w:line="360" w:lineRule="auto"/>
        <w:ind w:firstLine="480"/>
        <w:jc w:val="left"/>
        <w:rPr>
          <w:rFonts w:ascii="宋体" w:hAnsi="宋体"/>
          <w:bCs/>
          <w:sz w:val="24"/>
        </w:rPr>
      </w:pPr>
      <w:r>
        <w:rPr>
          <w:rFonts w:ascii="宋体" w:hAnsi="宋体" w:cs="宋体" w:hint="eastAsia"/>
          <w:bCs/>
          <w:sz w:val="24"/>
        </w:rPr>
        <w:t xml:space="preserve"> 内容包括但不限于①关键施工技术、工艺及工程项目实施的重点难点；② 关键施工技术、工艺及工程项目实施的重点和难点的解决方案；投标供应商须针对每条内容进行阐述。内容翔实、需求贴合度高且条理清晰的该条得4分；内容较完整、具体，具有一定的针对性，该条得2分；内容较为简单、可行、细节有待完善的该条得1分。本项最高得8分，每缺少一条内容或存在逻辑错误、前后矛盾，或存在违反现行相关规范的，该条不得分。</w:t>
      </w:r>
    </w:p>
    <w:p w14:paraId="6B9138BA" w14:textId="77777777" w:rsidR="00FC46A6" w:rsidRDefault="00682671">
      <w:pPr>
        <w:tabs>
          <w:tab w:val="left" w:pos="510"/>
          <w:tab w:val="left" w:pos="945"/>
          <w:tab w:val="left" w:pos="1155"/>
          <w:tab w:val="left" w:pos="3823"/>
        </w:tabs>
        <w:spacing w:line="360" w:lineRule="auto"/>
        <w:ind w:firstLine="482"/>
        <w:rPr>
          <w:rFonts w:ascii="宋体" w:hAnsi="宋体" w:cs="宋体"/>
          <w:b/>
          <w:bCs/>
          <w:sz w:val="24"/>
        </w:rPr>
      </w:pPr>
      <w:r>
        <w:rPr>
          <w:rFonts w:ascii="宋体" w:hAnsi="宋体" w:cs="宋体" w:hint="eastAsia"/>
          <w:b/>
          <w:bCs/>
          <w:sz w:val="24"/>
        </w:rPr>
        <w:t>（4）国家政策导向（2分）</w:t>
      </w:r>
    </w:p>
    <w:p w14:paraId="3D3A3A05" w14:textId="77777777" w:rsidR="00FC46A6" w:rsidRDefault="00682671">
      <w:pPr>
        <w:tabs>
          <w:tab w:val="left" w:pos="510"/>
          <w:tab w:val="left" w:pos="945"/>
          <w:tab w:val="left" w:pos="1155"/>
          <w:tab w:val="left" w:pos="3823"/>
        </w:tabs>
        <w:spacing w:line="360" w:lineRule="auto"/>
        <w:ind w:firstLine="480"/>
        <w:rPr>
          <w:rFonts w:ascii="宋体" w:hAnsi="宋体" w:cs="宋体"/>
          <w:sz w:val="24"/>
        </w:rPr>
      </w:pPr>
      <w:r>
        <w:rPr>
          <w:rFonts w:ascii="宋体" w:hAnsi="宋体" w:cs="宋体" w:hint="eastAsia"/>
          <w:sz w:val="24"/>
        </w:rPr>
        <w:t>1）环境标志产品：投标产品有《环境标志产品政府采购品目清单》内产品，并提供参与实施政府采购环境标志产品认证机构出具的认证证书得1分。</w:t>
      </w:r>
    </w:p>
    <w:p w14:paraId="7DD0B4CB" w14:textId="77777777" w:rsidR="00FC46A6" w:rsidRDefault="00682671">
      <w:pPr>
        <w:tabs>
          <w:tab w:val="left" w:pos="510"/>
          <w:tab w:val="left" w:pos="945"/>
          <w:tab w:val="left" w:pos="1155"/>
          <w:tab w:val="left" w:pos="3823"/>
        </w:tabs>
        <w:spacing w:line="360" w:lineRule="auto"/>
        <w:ind w:firstLine="480"/>
        <w:rPr>
          <w:rFonts w:ascii="宋体" w:hAnsi="宋体" w:cs="宋体"/>
          <w:sz w:val="24"/>
        </w:rPr>
      </w:pPr>
      <w:r>
        <w:rPr>
          <w:rFonts w:ascii="宋体" w:hAnsi="宋体" w:cs="宋体" w:hint="eastAsia"/>
          <w:sz w:val="24"/>
        </w:rPr>
        <w:t>2）节能产品：投标产品有《节能产品政府采购品目清单》内产品，并提供参与实施政府采购节能产品认证机构出具的认证证书得1分。</w:t>
      </w:r>
    </w:p>
    <w:p w14:paraId="4AB4CDED" w14:textId="77777777" w:rsidR="00FC46A6" w:rsidRDefault="00682671">
      <w:pPr>
        <w:spacing w:line="360" w:lineRule="auto"/>
        <w:ind w:firstLine="424"/>
        <w:rPr>
          <w:rFonts w:ascii="宋体" w:hAnsi="宋体"/>
          <w:b/>
          <w:bCs/>
          <w:sz w:val="24"/>
        </w:rPr>
      </w:pPr>
      <w:r>
        <w:rPr>
          <w:rFonts w:ascii="宋体" w:hAnsi="宋体" w:cs="宋体" w:hint="eastAsia"/>
          <w:sz w:val="24"/>
        </w:rPr>
        <w:t>评委在3人及3人以上的，取所有成员的平均值。响应文件无相应评分内容时，该项目为零分。</w:t>
      </w:r>
      <w:r>
        <w:rPr>
          <w:rFonts w:ascii="宋体" w:hAnsi="宋体" w:hint="eastAsia"/>
          <w:bCs/>
          <w:sz w:val="24"/>
        </w:rPr>
        <w:t>评分办法及评分细则的解释权属采购人。未列入本评分细则的其他条件不作为评分内容</w:t>
      </w:r>
      <w:r>
        <w:rPr>
          <w:rFonts w:ascii="宋体" w:hAnsi="宋体" w:hint="eastAsia"/>
          <w:b/>
          <w:bCs/>
          <w:sz w:val="24"/>
        </w:rPr>
        <w:t>。</w:t>
      </w:r>
    </w:p>
    <w:p w14:paraId="154CD272" w14:textId="77777777" w:rsidR="00FC46A6" w:rsidRDefault="00682671">
      <w:pPr>
        <w:tabs>
          <w:tab w:val="left" w:pos="945"/>
        </w:tabs>
        <w:spacing w:line="360" w:lineRule="auto"/>
        <w:ind w:firstLine="480"/>
        <w:rPr>
          <w:rFonts w:ascii="宋体" w:hAnsi="宋体" w:cs="宋体"/>
          <w:bCs/>
          <w:sz w:val="24"/>
          <w:lang w:val="zh-CN"/>
        </w:rPr>
      </w:pPr>
      <w:bookmarkStart w:id="3" w:name="_Toc231463948"/>
      <w:r>
        <w:rPr>
          <w:rFonts w:ascii="宋体" w:hAnsi="宋体" w:cs="宋体" w:hint="eastAsia"/>
          <w:bCs/>
          <w:sz w:val="24"/>
          <w:lang w:val="zh-CN"/>
        </w:rPr>
        <w:t>（</w:t>
      </w:r>
      <w:r>
        <w:rPr>
          <w:rFonts w:ascii="宋体" w:hAnsi="宋体" w:cs="宋体" w:hint="eastAsia"/>
          <w:bCs/>
          <w:sz w:val="24"/>
        </w:rPr>
        <w:t>十</w:t>
      </w:r>
      <w:r>
        <w:rPr>
          <w:rFonts w:ascii="宋体" w:hAnsi="宋体" w:cs="宋体" w:hint="eastAsia"/>
          <w:bCs/>
          <w:sz w:val="24"/>
          <w:lang w:val="zh-CN"/>
        </w:rPr>
        <w:t>） 确定成交供应商：</w:t>
      </w:r>
    </w:p>
    <w:p w14:paraId="3F320E9F" w14:textId="77777777" w:rsidR="00FC46A6" w:rsidRDefault="00682671">
      <w:pPr>
        <w:tabs>
          <w:tab w:val="left" w:pos="525"/>
          <w:tab w:val="left" w:pos="1155"/>
        </w:tabs>
        <w:spacing w:line="360" w:lineRule="auto"/>
        <w:ind w:firstLine="480"/>
        <w:rPr>
          <w:rFonts w:ascii="宋体" w:hAnsi="宋体" w:cs="宋体"/>
          <w:sz w:val="24"/>
          <w:szCs w:val="28"/>
        </w:rPr>
      </w:pPr>
      <w:r>
        <w:rPr>
          <w:rFonts w:ascii="宋体" w:hAnsi="宋体" w:cs="宋体" w:hint="eastAsia"/>
          <w:bCs/>
          <w:sz w:val="24"/>
        </w:rPr>
        <w:lastRenderedPageBreak/>
        <w:t>1.竞争性磋商小组根据竞争性磋商文件规定的评标方法和评标标准进行评审，按竞争性磋商文件的要求在供应商中依法确定成交供应商。江苏建圆建方工程管理咨询有限公司将在</w:t>
      </w:r>
      <w:r>
        <w:rPr>
          <w:rFonts w:ascii="宋体" w:hAnsi="宋体" w:hint="eastAsia"/>
          <w:bCs/>
          <w:sz w:val="24"/>
        </w:rPr>
        <w:t>省级</w:t>
      </w:r>
      <w:r>
        <w:rPr>
          <w:rFonts w:ascii="宋体" w:hAnsi="宋体" w:cs="宋体" w:hint="eastAsia"/>
          <w:bCs/>
          <w:sz w:val="24"/>
        </w:rPr>
        <w:t>以上财政部门指定的媒体（中国政府采购网、江苏政府采购网）上发布成交公告。如有质疑，按《中华人民共和国政府采购法》、</w:t>
      </w:r>
      <w:r>
        <w:rPr>
          <w:rFonts w:ascii="宋体" w:hAnsi="宋体" w:cs="宋体" w:hint="eastAsia"/>
          <w:sz w:val="24"/>
          <w:szCs w:val="28"/>
        </w:rPr>
        <w:t>《政府采购竞争性磋商采购方式管理暂行办法》</w:t>
      </w:r>
      <w:r>
        <w:rPr>
          <w:rFonts w:ascii="宋体" w:hAnsi="宋体" w:cs="宋体" w:hint="eastAsia"/>
          <w:bCs/>
          <w:sz w:val="24"/>
        </w:rPr>
        <w:t>等有关法规处理</w:t>
      </w:r>
      <w:r>
        <w:rPr>
          <w:rFonts w:ascii="宋体" w:hAnsi="宋体" w:cs="宋体" w:hint="eastAsia"/>
          <w:sz w:val="24"/>
          <w:szCs w:val="28"/>
        </w:rPr>
        <w:t>。</w:t>
      </w:r>
    </w:p>
    <w:p w14:paraId="7E67ADDE" w14:textId="77777777" w:rsidR="00FC46A6" w:rsidRDefault="00682671">
      <w:pPr>
        <w:tabs>
          <w:tab w:val="left" w:pos="525"/>
          <w:tab w:val="left" w:pos="1155"/>
        </w:tabs>
        <w:spacing w:line="360" w:lineRule="auto"/>
        <w:ind w:firstLine="480"/>
        <w:rPr>
          <w:rFonts w:ascii="宋体" w:hAnsi="宋体" w:cs="宋体"/>
          <w:sz w:val="24"/>
          <w:szCs w:val="28"/>
        </w:rPr>
      </w:pPr>
      <w:r>
        <w:rPr>
          <w:rFonts w:ascii="宋体" w:hAnsi="宋体" w:cs="宋体" w:hint="eastAsia"/>
          <w:bCs/>
          <w:sz w:val="24"/>
        </w:rPr>
        <w:t>2.竞争性磋商、评审及定标的整个过程均由采购纪律监察部门全程监督</w:t>
      </w:r>
      <w:r>
        <w:rPr>
          <w:rFonts w:ascii="宋体" w:hAnsi="宋体" w:cs="宋体" w:hint="eastAsia"/>
          <w:sz w:val="24"/>
          <w:szCs w:val="28"/>
        </w:rPr>
        <w:t>。</w:t>
      </w:r>
    </w:p>
    <w:p w14:paraId="6A86221F" w14:textId="77777777" w:rsidR="00FC46A6" w:rsidRDefault="00682671">
      <w:pPr>
        <w:tabs>
          <w:tab w:val="left" w:pos="525"/>
          <w:tab w:val="left" w:pos="1155"/>
        </w:tabs>
        <w:spacing w:line="360" w:lineRule="auto"/>
        <w:ind w:firstLine="480"/>
        <w:rPr>
          <w:rFonts w:ascii="宋体" w:hAnsi="宋体" w:cs="宋体"/>
          <w:sz w:val="24"/>
          <w:szCs w:val="28"/>
        </w:rPr>
      </w:pPr>
      <w:r>
        <w:rPr>
          <w:rFonts w:ascii="宋体" w:hAnsi="宋体" w:cs="宋体" w:hint="eastAsia"/>
          <w:bCs/>
          <w:sz w:val="24"/>
        </w:rPr>
        <w:t>3.定标后，采购人将向成交供应商发出成交通知书</w:t>
      </w:r>
      <w:r>
        <w:rPr>
          <w:rFonts w:ascii="宋体" w:hAnsi="宋体" w:cs="宋体" w:hint="eastAsia"/>
          <w:sz w:val="24"/>
          <w:szCs w:val="28"/>
        </w:rPr>
        <w:t>。</w:t>
      </w:r>
    </w:p>
    <w:p w14:paraId="36D7DE7F" w14:textId="77777777" w:rsidR="00FC46A6" w:rsidRDefault="00682671">
      <w:pPr>
        <w:spacing w:line="360" w:lineRule="auto"/>
        <w:ind w:firstLine="480"/>
        <w:outlineLvl w:val="0"/>
        <w:rPr>
          <w:rFonts w:ascii="宋体" w:hAnsi="宋体" w:cs="宋体"/>
          <w:sz w:val="24"/>
          <w:szCs w:val="28"/>
        </w:rPr>
      </w:pPr>
      <w:r>
        <w:rPr>
          <w:rFonts w:ascii="宋体" w:hAnsi="宋体" w:cs="宋体" w:hint="eastAsia"/>
          <w:sz w:val="24"/>
          <w:szCs w:val="28"/>
        </w:rPr>
        <w:t>4.</w:t>
      </w:r>
      <w:r>
        <w:rPr>
          <w:rFonts w:ascii="宋体" w:hAnsi="宋体" w:cs="宋体" w:hint="eastAsia"/>
          <w:bCs/>
          <w:sz w:val="24"/>
        </w:rPr>
        <w:t>未成交供应商的响应文件正本、成交供应商的响应文件正本及副本全部留存</w:t>
      </w:r>
      <w:r>
        <w:rPr>
          <w:rFonts w:ascii="宋体" w:hAnsi="宋体" w:cs="宋体" w:hint="eastAsia"/>
          <w:sz w:val="24"/>
          <w:szCs w:val="28"/>
        </w:rPr>
        <w:t>。</w:t>
      </w:r>
    </w:p>
    <w:p w14:paraId="127F82CF" w14:textId="77777777" w:rsidR="00FC46A6" w:rsidRDefault="00682671">
      <w:pPr>
        <w:spacing w:line="360" w:lineRule="auto"/>
        <w:ind w:left="-2" w:firstLine="420"/>
        <w:outlineLvl w:val="0"/>
        <w:rPr>
          <w:rFonts w:ascii="宋体" w:hAnsi="宋体" w:cs="宋体"/>
          <w:bCs/>
          <w:sz w:val="24"/>
        </w:rPr>
      </w:pPr>
      <w:r>
        <w:rPr>
          <w:rFonts w:ascii="宋体" w:hAnsi="宋体" w:cs="宋体" w:hint="eastAsia"/>
          <w:bCs/>
          <w:sz w:val="24"/>
        </w:rPr>
        <w:t>（十一）采购项目的中止：</w:t>
      </w:r>
    </w:p>
    <w:p w14:paraId="40C9FC6A" w14:textId="77777777" w:rsidR="00FC46A6" w:rsidRDefault="00682671">
      <w:pPr>
        <w:tabs>
          <w:tab w:val="left" w:pos="525"/>
          <w:tab w:val="left" w:pos="1155"/>
        </w:tabs>
        <w:spacing w:line="360" w:lineRule="auto"/>
        <w:ind w:firstLine="480"/>
        <w:rPr>
          <w:rFonts w:ascii="宋体" w:hAnsi="宋体" w:cs="宋体"/>
          <w:bCs/>
          <w:sz w:val="24"/>
        </w:rPr>
      </w:pPr>
      <w:r>
        <w:rPr>
          <w:rFonts w:ascii="宋体" w:hAnsi="宋体" w:cs="宋体" w:hint="eastAsia"/>
          <w:bCs/>
          <w:sz w:val="24"/>
        </w:rPr>
        <w:t>出现下列情形之一的，采购人或者采购代理机构应当终止竞争性磋商采购活动，发布项目终止公告并说明原因，重新开展采购活动：</w:t>
      </w:r>
    </w:p>
    <w:p w14:paraId="1FE557B6" w14:textId="77777777" w:rsidR="00FC46A6" w:rsidRDefault="00682671">
      <w:pPr>
        <w:tabs>
          <w:tab w:val="left" w:pos="525"/>
          <w:tab w:val="left" w:pos="1155"/>
        </w:tabs>
        <w:spacing w:line="360" w:lineRule="auto"/>
        <w:ind w:firstLine="480"/>
        <w:rPr>
          <w:rFonts w:ascii="宋体" w:hAnsi="宋体" w:cs="宋体"/>
          <w:bCs/>
          <w:sz w:val="24"/>
        </w:rPr>
      </w:pPr>
      <w:r>
        <w:rPr>
          <w:rFonts w:ascii="宋体" w:hAnsi="宋体" w:cs="宋体" w:hint="eastAsia"/>
          <w:bCs/>
          <w:sz w:val="24"/>
        </w:rPr>
        <w:t>1.因情况变化，不再符合规定的竞争性磋商采购方式适用情形的；</w:t>
      </w:r>
    </w:p>
    <w:p w14:paraId="3C62957E" w14:textId="77777777" w:rsidR="00FC46A6" w:rsidRDefault="00682671">
      <w:pPr>
        <w:tabs>
          <w:tab w:val="left" w:pos="525"/>
          <w:tab w:val="left" w:pos="1155"/>
        </w:tabs>
        <w:spacing w:line="360" w:lineRule="auto"/>
        <w:ind w:firstLine="480"/>
        <w:rPr>
          <w:rFonts w:ascii="宋体" w:hAnsi="宋体" w:cs="宋体"/>
          <w:bCs/>
          <w:sz w:val="24"/>
        </w:rPr>
      </w:pPr>
      <w:r>
        <w:rPr>
          <w:rFonts w:ascii="宋体" w:hAnsi="宋体" w:cs="宋体" w:hint="eastAsia"/>
          <w:bCs/>
          <w:sz w:val="24"/>
        </w:rPr>
        <w:t>2.出现影响采购公正的违法、违规行为的；</w:t>
      </w:r>
    </w:p>
    <w:p w14:paraId="2D0DDB57" w14:textId="77777777" w:rsidR="00FC46A6" w:rsidRDefault="00682671">
      <w:pPr>
        <w:tabs>
          <w:tab w:val="left" w:pos="525"/>
          <w:tab w:val="left" w:pos="1155"/>
        </w:tabs>
        <w:spacing w:line="360" w:lineRule="auto"/>
        <w:ind w:firstLine="480"/>
        <w:rPr>
          <w:rFonts w:ascii="宋体" w:hAnsi="宋体" w:cs="宋体"/>
          <w:bCs/>
          <w:sz w:val="24"/>
        </w:rPr>
      </w:pPr>
      <w:r>
        <w:rPr>
          <w:rFonts w:ascii="宋体" w:hAnsi="宋体" w:cs="宋体" w:hint="eastAsia"/>
          <w:bCs/>
          <w:sz w:val="24"/>
        </w:rPr>
        <w:t>3.除《政府采购竞争性磋商采购方式管理暂行办法》第二十一条第三款规定的情形外，在采购过程中符合要求的供应商或者报价未超过采购预算的供应商不足2家的。</w:t>
      </w:r>
    </w:p>
    <w:p w14:paraId="07A466E9" w14:textId="77777777" w:rsidR="00FC46A6" w:rsidRDefault="00682671">
      <w:pPr>
        <w:spacing w:line="360" w:lineRule="auto"/>
        <w:ind w:firstLine="480"/>
        <w:rPr>
          <w:rFonts w:ascii="宋体" w:hAnsi="宋体" w:cs="宋体"/>
          <w:bCs/>
          <w:sz w:val="24"/>
        </w:rPr>
      </w:pPr>
      <w:r>
        <w:rPr>
          <w:rFonts w:ascii="宋体" w:hAnsi="宋体" w:cs="宋体" w:hint="eastAsia"/>
          <w:bCs/>
          <w:sz w:val="24"/>
        </w:rPr>
        <w:t>（十二）成交无效的确认：</w:t>
      </w:r>
    </w:p>
    <w:p w14:paraId="490CA500" w14:textId="77777777" w:rsidR="00FC46A6" w:rsidRDefault="00682671">
      <w:pPr>
        <w:spacing w:line="360" w:lineRule="auto"/>
        <w:ind w:left="629"/>
        <w:rPr>
          <w:rFonts w:ascii="宋体" w:hAnsi="宋体" w:cs="宋体"/>
          <w:bCs/>
          <w:sz w:val="24"/>
        </w:rPr>
      </w:pPr>
      <w:r>
        <w:rPr>
          <w:rFonts w:ascii="宋体" w:hAnsi="宋体" w:cs="宋体" w:hint="eastAsia"/>
          <w:bCs/>
          <w:sz w:val="24"/>
        </w:rPr>
        <w:t>1.提供虚假材料谋取成交的；</w:t>
      </w:r>
    </w:p>
    <w:p w14:paraId="0522DF39" w14:textId="77777777" w:rsidR="00FC46A6" w:rsidRDefault="00682671">
      <w:pPr>
        <w:spacing w:line="360" w:lineRule="auto"/>
        <w:ind w:left="629"/>
        <w:rPr>
          <w:rFonts w:ascii="宋体" w:hAnsi="宋体" w:cs="宋体"/>
          <w:bCs/>
          <w:sz w:val="24"/>
        </w:rPr>
      </w:pPr>
      <w:r>
        <w:rPr>
          <w:rFonts w:ascii="宋体" w:hAnsi="宋体" w:cs="宋体" w:hint="eastAsia"/>
          <w:bCs/>
          <w:sz w:val="24"/>
        </w:rPr>
        <w:t>2.采取不正当手段诋毁、排挤其他供应商的；</w:t>
      </w:r>
    </w:p>
    <w:p w14:paraId="25DA489A" w14:textId="77777777" w:rsidR="00FC46A6" w:rsidRDefault="00682671">
      <w:pPr>
        <w:spacing w:line="360" w:lineRule="auto"/>
        <w:ind w:left="629"/>
        <w:rPr>
          <w:rFonts w:ascii="宋体" w:hAnsi="宋体" w:cs="宋体"/>
          <w:bCs/>
          <w:sz w:val="24"/>
        </w:rPr>
      </w:pPr>
      <w:r>
        <w:rPr>
          <w:rFonts w:ascii="宋体" w:hAnsi="宋体" w:cs="宋体" w:hint="eastAsia"/>
          <w:bCs/>
          <w:sz w:val="24"/>
        </w:rPr>
        <w:t>3.与采购单位、其他供应商恶意串通的；</w:t>
      </w:r>
    </w:p>
    <w:p w14:paraId="42200CF1" w14:textId="77777777" w:rsidR="00FC46A6" w:rsidRDefault="00682671">
      <w:pPr>
        <w:tabs>
          <w:tab w:val="left" w:pos="1140"/>
        </w:tabs>
        <w:spacing w:line="360" w:lineRule="auto"/>
        <w:ind w:left="629"/>
        <w:rPr>
          <w:rFonts w:ascii="宋体" w:hAnsi="宋体" w:cs="宋体"/>
          <w:bCs/>
          <w:sz w:val="24"/>
        </w:rPr>
      </w:pPr>
      <w:r>
        <w:rPr>
          <w:rFonts w:ascii="宋体" w:hAnsi="宋体" w:cs="宋体" w:hint="eastAsia"/>
          <w:bCs/>
          <w:sz w:val="24"/>
        </w:rPr>
        <w:t>4.向采购人行贿或者提供其他不正当利益的；</w:t>
      </w:r>
    </w:p>
    <w:p w14:paraId="629D60F3" w14:textId="77777777" w:rsidR="00FC46A6" w:rsidRDefault="00682671">
      <w:pPr>
        <w:tabs>
          <w:tab w:val="left" w:pos="1140"/>
        </w:tabs>
        <w:spacing w:line="360" w:lineRule="auto"/>
        <w:ind w:left="629"/>
        <w:rPr>
          <w:rFonts w:ascii="宋体" w:hAnsi="宋体" w:cs="宋体"/>
          <w:bCs/>
          <w:sz w:val="24"/>
        </w:rPr>
      </w:pPr>
      <w:r>
        <w:rPr>
          <w:rFonts w:ascii="宋体" w:hAnsi="宋体" w:cs="宋体" w:hint="eastAsia"/>
          <w:bCs/>
          <w:sz w:val="24"/>
        </w:rPr>
        <w:t>5.在采购过程中与采购人进行协商谈判、不按照竞争性磋商文件和成交供应商的6.响应文件订立合同，或者与采购人另行订立背离合同实质性内容的协议的；</w:t>
      </w:r>
    </w:p>
    <w:p w14:paraId="4A9D3D97" w14:textId="77777777" w:rsidR="00FC46A6" w:rsidRDefault="00682671">
      <w:pPr>
        <w:tabs>
          <w:tab w:val="left" w:pos="1140"/>
        </w:tabs>
        <w:spacing w:line="360" w:lineRule="auto"/>
        <w:ind w:left="420" w:firstLine="240"/>
        <w:rPr>
          <w:rFonts w:ascii="宋体" w:hAnsi="宋体" w:cs="宋体"/>
          <w:bCs/>
          <w:sz w:val="24"/>
        </w:rPr>
      </w:pPr>
      <w:r>
        <w:rPr>
          <w:rFonts w:ascii="宋体" w:hAnsi="宋体" w:cs="宋体" w:hint="eastAsia"/>
          <w:bCs/>
          <w:sz w:val="24"/>
        </w:rPr>
        <w:t>7.拒绝有关部门监督检查或者提供虚假情况的。</w:t>
      </w:r>
    </w:p>
    <w:p w14:paraId="0D50B89A" w14:textId="77777777" w:rsidR="00FC46A6" w:rsidRDefault="00682671">
      <w:pPr>
        <w:spacing w:line="360" w:lineRule="auto"/>
        <w:rPr>
          <w:rFonts w:ascii="宋体" w:hAnsi="宋体" w:cs="宋体"/>
          <w:sz w:val="24"/>
          <w:szCs w:val="28"/>
        </w:rPr>
      </w:pPr>
      <w:r>
        <w:rPr>
          <w:rFonts w:ascii="宋体" w:hAnsi="宋体" w:cs="宋体" w:hint="eastAsia"/>
          <w:bCs/>
          <w:sz w:val="24"/>
        </w:rPr>
        <w:t xml:space="preserve">    供应商有上述1至5项情形之一的，成交无效。有上述1至6项情形之一的，处以政府采购项目成交金额千分之五以上千</w:t>
      </w:r>
      <w:proofErr w:type="gramStart"/>
      <w:r>
        <w:rPr>
          <w:rFonts w:ascii="宋体" w:hAnsi="宋体" w:cs="宋体" w:hint="eastAsia"/>
          <w:bCs/>
          <w:sz w:val="24"/>
        </w:rPr>
        <w:t>分之十</w:t>
      </w:r>
      <w:proofErr w:type="gramEnd"/>
      <w:r>
        <w:rPr>
          <w:rFonts w:ascii="宋体" w:hAnsi="宋体" w:cs="宋体" w:hint="eastAsia"/>
          <w:bCs/>
          <w:sz w:val="24"/>
        </w:rPr>
        <w:t>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宋体" w:hint="eastAsia"/>
          <w:sz w:val="24"/>
          <w:szCs w:val="28"/>
        </w:rPr>
        <w:t>。</w:t>
      </w:r>
    </w:p>
    <w:p w14:paraId="6CC6B140" w14:textId="77777777" w:rsidR="00FC46A6" w:rsidRDefault="00682671">
      <w:pPr>
        <w:spacing w:line="360" w:lineRule="auto"/>
        <w:ind w:firstLine="480"/>
        <w:rPr>
          <w:rFonts w:ascii="宋体" w:hAnsi="宋体" w:cs="宋体"/>
          <w:bCs/>
          <w:sz w:val="24"/>
        </w:rPr>
      </w:pPr>
      <w:r>
        <w:rPr>
          <w:rFonts w:ascii="宋体" w:hAnsi="宋体" w:cs="宋体" w:hint="eastAsia"/>
          <w:bCs/>
          <w:sz w:val="24"/>
        </w:rPr>
        <w:t>（十三）签订、履行合同：</w:t>
      </w:r>
    </w:p>
    <w:p w14:paraId="1D8AE521" w14:textId="77777777" w:rsidR="00FC46A6" w:rsidRDefault="00682671">
      <w:pPr>
        <w:spacing w:line="360" w:lineRule="auto"/>
        <w:ind w:firstLineChars="200" w:firstLine="480"/>
        <w:rPr>
          <w:rFonts w:ascii="宋体" w:hAnsi="宋体" w:cs="宋体"/>
          <w:bCs/>
          <w:sz w:val="24"/>
        </w:rPr>
      </w:pPr>
      <w:r>
        <w:rPr>
          <w:rFonts w:ascii="宋体" w:hAnsi="宋体" w:cs="宋体" w:hint="eastAsia"/>
          <w:bCs/>
          <w:sz w:val="24"/>
        </w:rPr>
        <w:t>1.采购人应当自成交通知书发出之日起十五日内，按照磋商文件和成交供应商响</w:t>
      </w:r>
      <w:r>
        <w:rPr>
          <w:rFonts w:ascii="宋体" w:hAnsi="宋体" w:cs="宋体" w:hint="eastAsia"/>
          <w:bCs/>
          <w:sz w:val="24"/>
        </w:rPr>
        <w:lastRenderedPageBreak/>
        <w:t>应文件的约定，与成交供应商签订书面合同。所签订的合同不得对磋商文件和成交供应商响应文件作实质性修改。采购人不得向成交供应商提出任何不合理的要求，作为签订合同的条件，不得与成交供应商私下订立背离合同实质性内容的协议。合同经江苏建圆建方工程管理咨询有限公司见证后生效。</w:t>
      </w:r>
    </w:p>
    <w:p w14:paraId="7484E6A5" w14:textId="77777777" w:rsidR="00FC46A6" w:rsidRDefault="00682671">
      <w:pPr>
        <w:spacing w:line="360" w:lineRule="auto"/>
        <w:ind w:firstLineChars="200" w:firstLine="480"/>
        <w:rPr>
          <w:rFonts w:ascii="宋体" w:hAnsi="宋体" w:cs="宋体"/>
          <w:bCs/>
          <w:sz w:val="24"/>
        </w:rPr>
      </w:pPr>
      <w:r>
        <w:rPr>
          <w:rFonts w:ascii="宋体" w:hAnsi="宋体" w:cs="宋体" w:hint="eastAsia"/>
          <w:bCs/>
          <w:sz w:val="24"/>
        </w:rPr>
        <w:t>2.江苏建圆建方工程管理咨询有限公司见证合同的履行。成交方非因不可抗力未</w:t>
      </w:r>
      <w:proofErr w:type="gramStart"/>
      <w:r>
        <w:rPr>
          <w:rFonts w:ascii="宋体" w:hAnsi="宋体" w:cs="宋体" w:hint="eastAsia"/>
          <w:bCs/>
          <w:sz w:val="24"/>
        </w:rPr>
        <w:t>履行磋商</w:t>
      </w:r>
      <w:proofErr w:type="gramEnd"/>
      <w:r>
        <w:rPr>
          <w:rFonts w:ascii="宋体" w:hAnsi="宋体" w:cs="宋体" w:hint="eastAsia"/>
          <w:bCs/>
          <w:sz w:val="24"/>
        </w:rPr>
        <w:t>文件、响应文件和合同规定的义务，一经查实，采购代理机构将根据具体情况提请政府采购监督管理部门</w:t>
      </w:r>
      <w:proofErr w:type="gramStart"/>
      <w:r>
        <w:rPr>
          <w:rFonts w:ascii="宋体" w:hAnsi="宋体" w:cs="宋体" w:hint="eastAsia"/>
          <w:bCs/>
          <w:sz w:val="24"/>
        </w:rPr>
        <w:t>作出</w:t>
      </w:r>
      <w:proofErr w:type="gramEnd"/>
      <w:r>
        <w:rPr>
          <w:rFonts w:ascii="宋体" w:hAnsi="宋体" w:cs="宋体" w:hint="eastAsia"/>
          <w:bCs/>
          <w:sz w:val="24"/>
        </w:rPr>
        <w:t>相应处理。</w:t>
      </w:r>
    </w:p>
    <w:p w14:paraId="299148F8" w14:textId="77777777" w:rsidR="00FC46A6" w:rsidRDefault="00682671">
      <w:pPr>
        <w:spacing w:line="360" w:lineRule="auto"/>
        <w:ind w:left="-2" w:firstLine="422"/>
        <w:outlineLvl w:val="0"/>
        <w:rPr>
          <w:rFonts w:ascii="宋体" w:hAnsi="宋体" w:cs="宋体"/>
          <w:b/>
          <w:sz w:val="24"/>
        </w:rPr>
      </w:pPr>
      <w:r>
        <w:rPr>
          <w:rFonts w:ascii="宋体" w:hAnsi="宋体" w:cs="宋体" w:hint="eastAsia"/>
          <w:b/>
          <w:sz w:val="24"/>
        </w:rPr>
        <w:t>（十四）履约担保（本项目无履约保证金）：</w:t>
      </w:r>
    </w:p>
    <w:p w14:paraId="45A923D7" w14:textId="77777777" w:rsidR="00FC46A6" w:rsidRDefault="00682671">
      <w:pPr>
        <w:tabs>
          <w:tab w:val="left" w:pos="900"/>
        </w:tabs>
        <w:spacing w:line="360" w:lineRule="auto"/>
        <w:ind w:firstLine="480"/>
        <w:rPr>
          <w:rFonts w:ascii="宋体" w:hAnsi="宋体" w:cs="宋体"/>
          <w:bCs/>
          <w:sz w:val="24"/>
        </w:rPr>
      </w:pPr>
      <w:r>
        <w:rPr>
          <w:rFonts w:ascii="宋体" w:hAnsi="宋体" w:cs="宋体" w:hint="eastAsia"/>
          <w:bCs/>
          <w:sz w:val="24"/>
        </w:rPr>
        <w:t>根据我市政府采购信用担保政策文件要求，履约担保要求如下：</w:t>
      </w:r>
    </w:p>
    <w:p w14:paraId="04D0CF78" w14:textId="77777777" w:rsidR="00FC46A6" w:rsidRDefault="00682671">
      <w:pPr>
        <w:tabs>
          <w:tab w:val="left" w:pos="900"/>
        </w:tabs>
        <w:spacing w:line="360" w:lineRule="auto"/>
        <w:ind w:firstLine="480"/>
        <w:rPr>
          <w:rFonts w:ascii="宋体" w:hAnsi="宋体" w:cs="宋体"/>
          <w:bCs/>
          <w:sz w:val="24"/>
        </w:rPr>
      </w:pPr>
      <w:r>
        <w:rPr>
          <w:rFonts w:ascii="宋体" w:hAnsi="宋体" w:cs="宋体" w:hint="eastAsia"/>
          <w:bCs/>
          <w:sz w:val="24"/>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w:t>
      </w:r>
      <w:proofErr w:type="gramStart"/>
      <w:r>
        <w:rPr>
          <w:rFonts w:ascii="宋体" w:hAnsi="宋体" w:cs="宋体" w:hint="eastAsia"/>
          <w:bCs/>
          <w:sz w:val="24"/>
        </w:rPr>
        <w:t>应实际</w:t>
      </w:r>
      <w:proofErr w:type="gramEnd"/>
      <w:r>
        <w:rPr>
          <w:rFonts w:ascii="宋体" w:hAnsi="宋体" w:cs="宋体" w:hint="eastAsia"/>
          <w:bCs/>
          <w:sz w:val="24"/>
        </w:rPr>
        <w:t>支付保证金的，由专业担保机构</w:t>
      </w:r>
      <w:proofErr w:type="gramStart"/>
      <w:r>
        <w:rPr>
          <w:rFonts w:ascii="宋体" w:hAnsi="宋体" w:cs="宋体" w:hint="eastAsia"/>
          <w:bCs/>
          <w:sz w:val="24"/>
        </w:rPr>
        <w:t>按照担</w:t>
      </w:r>
      <w:proofErr w:type="gramEnd"/>
      <w:r>
        <w:rPr>
          <w:rFonts w:ascii="宋体" w:hAnsi="宋体" w:cs="宋体" w:hint="eastAsia"/>
          <w:bCs/>
          <w:sz w:val="24"/>
        </w:rPr>
        <w:t>保函约定履行担保责任。供应商可以自愿选择是否采取履约担保函的形式交纳履约保证金。</w:t>
      </w:r>
    </w:p>
    <w:p w14:paraId="59B3D255" w14:textId="77777777" w:rsidR="00FC46A6" w:rsidRDefault="00682671">
      <w:pPr>
        <w:tabs>
          <w:tab w:val="left" w:pos="900"/>
        </w:tabs>
        <w:spacing w:line="360" w:lineRule="auto"/>
        <w:ind w:firstLine="720"/>
      </w:pPr>
      <w:r>
        <w:rPr>
          <w:rFonts w:ascii="宋体" w:hAnsi="宋体" w:cs="宋体" w:hint="eastAsia"/>
          <w:bCs/>
          <w:sz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proofErr w:type="gramStart"/>
      <w:r>
        <w:rPr>
          <w:rFonts w:ascii="宋体" w:hAnsi="宋体" w:cs="宋体" w:hint="eastAsia"/>
          <w:bCs/>
          <w:sz w:val="24"/>
        </w:rPr>
        <w:t>浙商银行</w:t>
      </w:r>
      <w:proofErr w:type="gramEnd"/>
      <w:r>
        <w:rPr>
          <w:rFonts w:ascii="宋体" w:hAnsi="宋体" w:cs="宋体" w:hint="eastAsia"/>
          <w:bCs/>
          <w:sz w:val="24"/>
        </w:rPr>
        <w:t>无锡分行可以在无锡市范围内开展政府采购履约担保业务。</w:t>
      </w:r>
    </w:p>
    <w:p w14:paraId="6298F95E" w14:textId="77777777" w:rsidR="00FC46A6" w:rsidRDefault="00682671">
      <w:pPr>
        <w:numPr>
          <w:ilvl w:val="255"/>
          <w:numId w:val="0"/>
        </w:numPr>
        <w:spacing w:line="360" w:lineRule="auto"/>
        <w:ind w:left="-2" w:firstLine="422"/>
        <w:outlineLvl w:val="0"/>
        <w:rPr>
          <w:rFonts w:ascii="宋体" w:hAnsi="宋体" w:cs="宋体"/>
          <w:b/>
          <w:sz w:val="24"/>
        </w:rPr>
      </w:pPr>
      <w:r>
        <w:rPr>
          <w:rFonts w:ascii="宋体" w:hAnsi="宋体" w:cs="宋体" w:hint="eastAsia"/>
          <w:b/>
          <w:sz w:val="24"/>
        </w:rPr>
        <w:t>（十五）合同融资：</w:t>
      </w:r>
    </w:p>
    <w:p w14:paraId="21A379F8" w14:textId="77777777" w:rsidR="00FC46A6" w:rsidRDefault="00682671">
      <w:pPr>
        <w:spacing w:line="360" w:lineRule="auto"/>
        <w:ind w:firstLine="480"/>
        <w:rPr>
          <w:rFonts w:ascii="宋体" w:hAnsi="宋体" w:cs="宋体"/>
          <w:sz w:val="24"/>
        </w:rPr>
      </w:pPr>
      <w:r>
        <w:rPr>
          <w:rFonts w:ascii="宋体" w:hAnsi="宋体" w:cs="宋体" w:hint="eastAsia"/>
          <w:sz w:val="24"/>
        </w:rPr>
        <w:t>根据我市《关于开展政府采购合同融资工作的通知》（</w:t>
      </w:r>
      <w:proofErr w:type="gramStart"/>
      <w:r>
        <w:rPr>
          <w:rFonts w:ascii="宋体" w:hAnsi="宋体" w:cs="宋体" w:hint="eastAsia"/>
          <w:sz w:val="24"/>
        </w:rPr>
        <w:t>锡财购</w:t>
      </w:r>
      <w:proofErr w:type="gramEnd"/>
      <w:r>
        <w:rPr>
          <w:rFonts w:ascii="宋体" w:hAnsi="宋体" w:cs="宋体" w:hint="eastAsia"/>
          <w:sz w:val="24"/>
        </w:rPr>
        <w:t>〔2020〕17号）要求，合同融资条款</w:t>
      </w:r>
      <w:r>
        <w:rPr>
          <w:rFonts w:ascii="宋体" w:hAnsi="宋体" w:cs="宋体" w:hint="eastAsia"/>
          <w:bCs/>
          <w:sz w:val="24"/>
        </w:rPr>
        <w:t>要求如下</w:t>
      </w:r>
      <w:r>
        <w:rPr>
          <w:rFonts w:ascii="宋体" w:hAnsi="宋体" w:cs="宋体" w:hint="eastAsia"/>
          <w:sz w:val="24"/>
        </w:rPr>
        <w:t>：</w:t>
      </w:r>
    </w:p>
    <w:p w14:paraId="178AEB60" w14:textId="77777777" w:rsidR="00FC46A6" w:rsidRDefault="00682671">
      <w:pPr>
        <w:spacing w:line="360" w:lineRule="auto"/>
        <w:ind w:firstLine="480"/>
        <w:rPr>
          <w:rFonts w:ascii="宋体" w:hAnsi="宋体" w:cs="宋体"/>
          <w:sz w:val="24"/>
        </w:rPr>
      </w:pPr>
      <w:r>
        <w:rPr>
          <w:rFonts w:ascii="宋体" w:hAnsi="宋体" w:cs="宋体" w:hint="eastAsia"/>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w:t>
      </w:r>
      <w:proofErr w:type="gramStart"/>
      <w:r>
        <w:rPr>
          <w:rFonts w:ascii="宋体" w:hAnsi="宋体" w:cs="宋体" w:hint="eastAsia"/>
          <w:sz w:val="24"/>
        </w:rPr>
        <w:t>做好预授信</w:t>
      </w:r>
      <w:proofErr w:type="gramEnd"/>
      <w:r>
        <w:rPr>
          <w:rFonts w:ascii="宋体" w:hAnsi="宋体" w:cs="宋体" w:hint="eastAsia"/>
          <w:sz w:val="24"/>
        </w:rPr>
        <w:t>。双方达成融资意向后签订融资协议，确定融资成交信息并约定融资回款账户。</w:t>
      </w:r>
    </w:p>
    <w:p w14:paraId="477471E7" w14:textId="77777777" w:rsidR="00FC46A6" w:rsidRDefault="00682671">
      <w:pPr>
        <w:spacing w:line="360" w:lineRule="auto"/>
        <w:ind w:firstLine="480"/>
        <w:rPr>
          <w:rFonts w:ascii="宋体" w:hAnsi="宋体" w:cs="宋体"/>
          <w:sz w:val="24"/>
        </w:rPr>
      </w:pPr>
      <w:r>
        <w:rPr>
          <w:rFonts w:ascii="宋体" w:hAnsi="宋体" w:cs="宋体" w:hint="eastAsia"/>
          <w:sz w:val="24"/>
        </w:rPr>
        <w:lastRenderedPageBreak/>
        <w:t>中标、成交供应商可根据自身情况，自行决定是否选择采用合同融资形式，在无锡政府采购网——</w:t>
      </w:r>
      <w:proofErr w:type="gramStart"/>
      <w:r>
        <w:rPr>
          <w:rFonts w:ascii="宋体" w:hAnsi="宋体" w:cs="宋体" w:hint="eastAsia"/>
          <w:sz w:val="24"/>
        </w:rPr>
        <w:t>政采贷</w:t>
      </w:r>
      <w:proofErr w:type="gramEnd"/>
      <w:r>
        <w:rPr>
          <w:rFonts w:ascii="宋体" w:hAnsi="宋体" w:cs="宋体" w:hint="eastAsia"/>
          <w:sz w:val="24"/>
        </w:rPr>
        <w:t>专栏提供的银行名录内自主选择合作银行。</w:t>
      </w:r>
    </w:p>
    <w:p w14:paraId="59429551" w14:textId="77777777" w:rsidR="00FC46A6" w:rsidRDefault="00682671">
      <w:pPr>
        <w:numPr>
          <w:ilvl w:val="255"/>
          <w:numId w:val="0"/>
        </w:numPr>
        <w:spacing w:line="360" w:lineRule="auto"/>
        <w:ind w:left="-2" w:firstLine="422"/>
        <w:outlineLvl w:val="0"/>
        <w:rPr>
          <w:rFonts w:ascii="宋体" w:hAnsi="宋体" w:cs="宋体"/>
          <w:b/>
          <w:sz w:val="24"/>
        </w:rPr>
      </w:pPr>
      <w:r>
        <w:rPr>
          <w:rFonts w:ascii="宋体" w:hAnsi="宋体" w:cs="宋体" w:hint="eastAsia"/>
          <w:b/>
          <w:sz w:val="24"/>
        </w:rPr>
        <w:t>（十六）其他：</w:t>
      </w:r>
    </w:p>
    <w:p w14:paraId="6A671B91" w14:textId="77777777" w:rsidR="00FC46A6" w:rsidRDefault="00682671">
      <w:pPr>
        <w:spacing w:line="360" w:lineRule="auto"/>
        <w:ind w:firstLine="480"/>
        <w:rPr>
          <w:rFonts w:ascii="宋体" w:hAnsi="宋体" w:cs="宋体"/>
          <w:sz w:val="24"/>
        </w:rPr>
      </w:pPr>
      <w:r>
        <w:rPr>
          <w:rFonts w:ascii="宋体" w:hAnsi="宋体" w:cs="宋体" w:hint="eastAsia"/>
          <w:sz w:val="24"/>
        </w:rPr>
        <w:t>竞争性磋商文件的条款必须认真审阅，报价供应商应自行检查竞争性磋商文件页数是否齐全。若有遗漏、重复或不清楚，需立刻通知采购人予以更正；凡属对条款的误解所造成的投标价格失误，由报价供应商负责。</w:t>
      </w:r>
    </w:p>
    <w:p w14:paraId="10996D09" w14:textId="77777777" w:rsidR="00FC46A6" w:rsidRDefault="00682671">
      <w:pPr>
        <w:spacing w:line="360" w:lineRule="auto"/>
        <w:ind w:firstLine="480"/>
        <w:rPr>
          <w:rFonts w:ascii="宋体" w:hAnsi="宋体" w:cs="宋体"/>
          <w:sz w:val="24"/>
        </w:rPr>
      </w:pPr>
      <w:r>
        <w:rPr>
          <w:rFonts w:ascii="宋体" w:hAnsi="宋体" w:cs="宋体" w:hint="eastAsia"/>
          <w:sz w:val="24"/>
        </w:rPr>
        <w:t>所投产</w:t>
      </w:r>
      <w:proofErr w:type="gramStart"/>
      <w:r>
        <w:rPr>
          <w:rFonts w:ascii="宋体" w:hAnsi="宋体" w:cs="宋体" w:hint="eastAsia"/>
          <w:sz w:val="24"/>
        </w:rPr>
        <w:t>品属于</w:t>
      </w:r>
      <w:proofErr w:type="gramEnd"/>
      <w:r>
        <w:rPr>
          <w:rFonts w:ascii="宋体" w:hAnsi="宋体" w:cs="宋体" w:hint="eastAsia"/>
          <w:sz w:val="24"/>
        </w:rPr>
        <w:t>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p>
    <w:p w14:paraId="68F8A033" w14:textId="77777777" w:rsidR="00FC46A6" w:rsidRDefault="00682671">
      <w:pPr>
        <w:spacing w:line="360" w:lineRule="auto"/>
        <w:ind w:firstLine="480"/>
        <w:jc w:val="left"/>
        <w:rPr>
          <w:rFonts w:ascii="宋体" w:hAnsi="宋体" w:cs="宋体"/>
          <w:sz w:val="24"/>
        </w:rPr>
      </w:pPr>
      <w:r>
        <w:rPr>
          <w:rFonts w:ascii="宋体" w:hAnsi="宋体" w:cs="宋体" w:hint="eastAsia"/>
          <w:sz w:val="24"/>
        </w:rPr>
        <w:t>本项目招标代理费</w:t>
      </w:r>
      <w:r>
        <w:rPr>
          <w:rFonts w:ascii="宋体" w:hAnsi="宋体" w:cs="宋体" w:hint="eastAsia"/>
          <w:bCs/>
          <w:sz w:val="24"/>
          <w:szCs w:val="22"/>
        </w:rPr>
        <w:t>、</w:t>
      </w:r>
      <w:proofErr w:type="gramStart"/>
      <w:r>
        <w:rPr>
          <w:rFonts w:ascii="宋体" w:hAnsi="宋体" w:cs="宋体" w:hint="eastAsia"/>
          <w:bCs/>
          <w:sz w:val="24"/>
          <w:szCs w:val="22"/>
        </w:rPr>
        <w:t>编标费</w:t>
      </w:r>
      <w:proofErr w:type="gramEnd"/>
      <w:r>
        <w:rPr>
          <w:rFonts w:ascii="宋体" w:hAnsi="宋体" w:cs="宋体" w:hint="eastAsia"/>
          <w:sz w:val="24"/>
        </w:rPr>
        <w:t>由采购人向采购代理机构支付</w:t>
      </w:r>
      <w:r>
        <w:rPr>
          <w:rFonts w:hAnsi="宋体" w:hint="eastAsia"/>
          <w:sz w:val="24"/>
        </w:rPr>
        <w:t>。</w:t>
      </w:r>
    </w:p>
    <w:p w14:paraId="2526ABA1" w14:textId="77777777" w:rsidR="00FC46A6" w:rsidRDefault="00FC46A6">
      <w:pPr>
        <w:spacing w:line="360" w:lineRule="auto"/>
        <w:ind w:firstLine="480"/>
        <w:rPr>
          <w:rFonts w:ascii="宋体" w:hAnsi="宋体" w:cs="宋体"/>
          <w:sz w:val="24"/>
        </w:rPr>
      </w:pPr>
    </w:p>
    <w:p w14:paraId="579316EE" w14:textId="77777777" w:rsidR="00FC46A6" w:rsidRDefault="00FC46A6">
      <w:pPr>
        <w:numPr>
          <w:ilvl w:val="0"/>
          <w:numId w:val="17"/>
        </w:numPr>
        <w:spacing w:after="120" w:line="360" w:lineRule="auto"/>
        <w:ind w:left="2732" w:hanging="2732"/>
        <w:jc w:val="center"/>
        <w:rPr>
          <w:rFonts w:ascii="宋体" w:hAnsi="宋体" w:cs="宋体"/>
          <w:b/>
          <w:bCs/>
          <w:sz w:val="36"/>
          <w:szCs w:val="36"/>
        </w:rPr>
        <w:sectPr w:rsidR="00FC46A6">
          <w:headerReference w:type="default" r:id="rId10"/>
          <w:footerReference w:type="default" r:id="rId11"/>
          <w:headerReference w:type="first" r:id="rId12"/>
          <w:pgSz w:w="11906" w:h="16838"/>
          <w:pgMar w:top="1240" w:right="1440" w:bottom="1318" w:left="1440" w:header="851" w:footer="992" w:gutter="0"/>
          <w:cols w:space="1701"/>
          <w:docGrid w:linePitch="360"/>
        </w:sectPr>
      </w:pPr>
    </w:p>
    <w:p w14:paraId="40E38153" w14:textId="77777777" w:rsidR="00FC46A6" w:rsidRDefault="00682671">
      <w:pPr>
        <w:spacing w:line="360" w:lineRule="auto"/>
        <w:jc w:val="center"/>
        <w:rPr>
          <w:rFonts w:ascii="宋体" w:hAnsi="宋体" w:cs="宋体"/>
          <w:b/>
          <w:bCs/>
          <w:sz w:val="32"/>
          <w:szCs w:val="32"/>
        </w:rPr>
      </w:pPr>
      <w:r>
        <w:rPr>
          <w:rFonts w:ascii="宋体" w:hAnsi="宋体" w:cs="宋体" w:hint="eastAsia"/>
          <w:b/>
          <w:bCs/>
          <w:sz w:val="32"/>
          <w:szCs w:val="32"/>
        </w:rPr>
        <w:lastRenderedPageBreak/>
        <w:t>三、项目需求及有关说明</w:t>
      </w:r>
      <w:bookmarkEnd w:id="3"/>
    </w:p>
    <w:p w14:paraId="72E53753" w14:textId="77777777" w:rsidR="00FC46A6" w:rsidRDefault="00682671">
      <w:pPr>
        <w:spacing w:line="360" w:lineRule="auto"/>
        <w:ind w:firstLine="643"/>
        <w:rPr>
          <w:rFonts w:ascii="黑体" w:eastAsia="黑体" w:hAnsi="黑体"/>
          <w:b/>
          <w:sz w:val="32"/>
          <w:szCs w:val="32"/>
        </w:rPr>
      </w:pPr>
      <w:bookmarkStart w:id="4" w:name="_Toc471745360"/>
      <w:bookmarkStart w:id="5" w:name="_Toc402880662"/>
      <w:bookmarkStart w:id="6" w:name="_Toc452502467"/>
      <w:bookmarkStart w:id="7" w:name="_Toc452502423"/>
      <w:bookmarkStart w:id="8" w:name="_Toc452502365"/>
      <w:bookmarkStart w:id="9" w:name="_Toc452556762"/>
      <w:bookmarkStart w:id="10" w:name="_Toc452556591"/>
      <w:bookmarkStart w:id="11" w:name="_Toc443332032"/>
      <w:bookmarkStart w:id="12" w:name="_Toc452556613"/>
      <w:bookmarkStart w:id="13" w:name="_Toc452556610"/>
      <w:bookmarkStart w:id="14" w:name="_Toc452556708"/>
      <w:bookmarkStart w:id="15" w:name="_Toc452502440"/>
      <w:bookmarkStart w:id="16" w:name="_Toc452556616"/>
      <w:bookmarkStart w:id="17" w:name="_Toc471745869"/>
      <w:bookmarkStart w:id="18" w:name="_Toc452556774"/>
      <w:bookmarkStart w:id="19" w:name="_Toc452502481"/>
      <w:bookmarkStart w:id="20" w:name="_Toc402880647"/>
      <w:bookmarkStart w:id="21" w:name="_Toc452502552"/>
      <w:bookmarkStart w:id="22" w:name="_Toc452556729"/>
      <w:bookmarkStart w:id="23" w:name="_Toc452556619"/>
      <w:bookmarkStart w:id="24" w:name="_Toc402880700"/>
      <w:bookmarkStart w:id="25" w:name="_Toc452556759"/>
      <w:bookmarkStart w:id="26" w:name="_Toc402880642"/>
      <w:bookmarkStart w:id="27" w:name="_Toc452502416"/>
      <w:bookmarkStart w:id="28" w:name="_Toc452556576"/>
      <w:bookmarkStart w:id="29" w:name="_Toc452502340"/>
      <w:bookmarkStart w:id="30" w:name="_Toc452502535"/>
      <w:bookmarkStart w:id="31" w:name="_Toc452556564"/>
      <w:bookmarkStart w:id="32" w:name="_Toc452556706"/>
      <w:bookmarkStart w:id="33" w:name="_Toc402880663"/>
      <w:bookmarkStart w:id="34" w:name="_Toc402880683"/>
      <w:bookmarkStart w:id="35" w:name="_Toc452556496"/>
      <w:bookmarkStart w:id="36" w:name="_Toc452556746"/>
      <w:bookmarkStart w:id="37" w:name="_Toc452502528"/>
      <w:bookmarkStart w:id="38" w:name="_Toc452502506"/>
      <w:bookmarkStart w:id="39" w:name="_Toc452502540"/>
      <w:bookmarkStart w:id="40" w:name="_Toc402880645"/>
      <w:bookmarkStart w:id="41" w:name="_Toc388279022"/>
      <w:bookmarkStart w:id="42" w:name="_Toc452502532"/>
      <w:bookmarkStart w:id="43" w:name="_Toc402880612"/>
      <w:bookmarkStart w:id="44" w:name="_Toc452502571"/>
      <w:bookmarkStart w:id="45" w:name="_Toc452556533"/>
      <w:bookmarkStart w:id="46" w:name="_Toc402880648"/>
      <w:bookmarkStart w:id="47" w:name="_Toc452556536"/>
      <w:bookmarkStart w:id="48" w:name="_Toc452556766"/>
      <w:bookmarkStart w:id="49" w:name="_Toc452556555"/>
      <w:bookmarkStart w:id="50" w:name="_Toc402880655"/>
      <w:bookmarkStart w:id="51" w:name="_Toc402880685"/>
      <w:bookmarkStart w:id="52" w:name="_Toc452556785"/>
      <w:bookmarkStart w:id="53" w:name="_Toc402880617"/>
      <w:bookmarkStart w:id="54" w:name="_Toc452556620"/>
      <w:bookmarkStart w:id="55" w:name="_Toc452502488"/>
      <w:bookmarkStart w:id="56" w:name="_Toc452502479"/>
      <w:bookmarkStart w:id="57" w:name="_Toc452556830"/>
      <w:bookmarkStart w:id="58" w:name="_Toc452502537"/>
      <w:bookmarkStart w:id="59" w:name="_Toc452502476"/>
      <w:bookmarkStart w:id="60" w:name="_Toc452556581"/>
      <w:bookmarkStart w:id="61" w:name="_Toc452556814"/>
      <w:bookmarkStart w:id="62" w:name="_Toc452556614"/>
      <w:bookmarkStart w:id="63" w:name="_Toc443332014"/>
      <w:bookmarkStart w:id="64" w:name="_Toc452556590"/>
      <w:bookmarkStart w:id="65" w:name="_Toc452502434"/>
      <w:bookmarkStart w:id="66" w:name="_Toc452556623"/>
      <w:bookmarkStart w:id="67" w:name="_Toc452502420"/>
      <w:bookmarkStart w:id="68" w:name="_Toc452556690"/>
      <w:bookmarkStart w:id="69" w:name="_Toc452556507"/>
      <w:bookmarkStart w:id="70" w:name="_Toc452502396"/>
      <w:bookmarkStart w:id="71" w:name="_Toc471744978"/>
      <w:bookmarkStart w:id="72" w:name="_Toc452502561"/>
      <w:bookmarkStart w:id="73" w:name="_Toc388279017"/>
      <w:bookmarkStart w:id="74" w:name="_Toc452556824"/>
      <w:bookmarkStart w:id="75" w:name="_Toc402880661"/>
      <w:bookmarkStart w:id="76" w:name="_Toc452556713"/>
      <w:bookmarkStart w:id="77" w:name="_Toc452502358"/>
      <w:bookmarkStart w:id="78" w:name="_Toc402880695"/>
      <w:bookmarkStart w:id="79" w:name="_Toc402880697"/>
      <w:bookmarkStart w:id="80" w:name="_Toc452556787"/>
      <w:bookmarkStart w:id="81" w:name="_Toc452502386"/>
      <w:bookmarkStart w:id="82" w:name="_Toc452556806"/>
      <w:bookmarkStart w:id="83" w:name="_Toc452556795"/>
      <w:bookmarkStart w:id="84" w:name="_Toc452556826"/>
      <w:bookmarkStart w:id="85" w:name="_Toc452556704"/>
      <w:bookmarkStart w:id="86" w:name="_Toc402880638"/>
      <w:bookmarkStart w:id="87" w:name="_Toc452502515"/>
      <w:bookmarkStart w:id="88" w:name="_Toc452502544"/>
      <w:bookmarkStart w:id="89" w:name="_Toc452502334"/>
      <w:bookmarkStart w:id="90" w:name="_Toc452556805"/>
      <w:bookmarkStart w:id="91" w:name="_Toc402880694"/>
      <w:bookmarkStart w:id="92" w:name="_Toc381963376"/>
      <w:bookmarkStart w:id="93" w:name="_Toc452556693"/>
      <w:bookmarkStart w:id="94" w:name="_Toc452502428"/>
      <w:bookmarkStart w:id="95" w:name="_Toc452556642"/>
      <w:bookmarkStart w:id="96" w:name="_Toc452502471"/>
      <w:bookmarkStart w:id="97" w:name="_Toc452502548"/>
      <w:bookmarkStart w:id="98" w:name="_Toc452556815"/>
      <w:bookmarkStart w:id="99" w:name="_Toc452556819"/>
      <w:bookmarkStart w:id="100" w:name="_Toc452556709"/>
      <w:bookmarkStart w:id="101" w:name="_Toc452556668"/>
      <w:bookmarkStart w:id="102" w:name="_Toc452556656"/>
      <w:bookmarkStart w:id="103" w:name="_Toc452502551"/>
      <w:bookmarkStart w:id="104" w:name="_Toc452556514"/>
      <w:bookmarkStart w:id="105" w:name="_Toc452556800"/>
      <w:bookmarkStart w:id="106" w:name="_Toc443332029"/>
      <w:bookmarkStart w:id="107" w:name="_Toc388279016"/>
      <w:bookmarkStart w:id="108" w:name="_Toc388279025"/>
      <w:bookmarkStart w:id="109" w:name="_Toc452502419"/>
      <w:bookmarkStart w:id="110" w:name="_Toc471740933"/>
      <w:bookmarkStart w:id="111" w:name="_Toc452502566"/>
      <w:bookmarkStart w:id="112" w:name="_Toc452556691"/>
      <w:bookmarkStart w:id="113" w:name="_Toc452502429"/>
      <w:bookmarkStart w:id="114" w:name="_Toc452502546"/>
      <w:bookmarkStart w:id="115" w:name="_Toc452502426"/>
      <w:bookmarkStart w:id="116" w:name="_Toc452556587"/>
      <w:bookmarkStart w:id="117" w:name="_Toc452502455"/>
      <w:bookmarkStart w:id="118" w:name="_Toc452556558"/>
      <w:bookmarkStart w:id="119" w:name="_Toc452556810"/>
      <w:bookmarkStart w:id="120" w:name="_Toc452556680"/>
      <w:bookmarkStart w:id="121" w:name="_Toc452556701"/>
      <w:bookmarkStart w:id="122" w:name="_Toc402880623"/>
      <w:bookmarkStart w:id="123" w:name="_Toc452556527"/>
      <w:bookmarkStart w:id="124" w:name="_Toc452556574"/>
      <w:bookmarkStart w:id="125" w:name="_Toc452556520"/>
      <w:bookmarkStart w:id="126" w:name="_Toc452502567"/>
      <w:bookmarkStart w:id="127" w:name="_Toc452556510"/>
      <w:bookmarkStart w:id="128" w:name="_Toc452556809"/>
      <w:bookmarkStart w:id="129" w:name="_Toc452502366"/>
      <w:bookmarkStart w:id="130" w:name="_Toc452556827"/>
      <w:bookmarkStart w:id="131" w:name="_Toc452502447"/>
      <w:bookmarkStart w:id="132" w:name="_Toc452502400"/>
      <w:bookmarkStart w:id="133" w:name="_Toc452502408"/>
      <w:bookmarkStart w:id="134" w:name="_Toc452556798"/>
      <w:bookmarkStart w:id="135" w:name="_Toc452556741"/>
      <w:bookmarkStart w:id="136" w:name="_Toc452556615"/>
      <w:bookmarkStart w:id="137" w:name="_Toc452556778"/>
      <w:bookmarkStart w:id="138" w:name="_Toc452556632"/>
      <w:bookmarkStart w:id="139" w:name="_Toc452556825"/>
      <w:bookmarkStart w:id="140" w:name="_Toc388279013"/>
      <w:bookmarkStart w:id="141" w:name="_Toc452502391"/>
      <w:bookmarkStart w:id="142" w:name="_Toc402880639"/>
      <w:bookmarkStart w:id="143" w:name="_Toc402880681"/>
      <w:bookmarkStart w:id="144" w:name="_Toc452556816"/>
      <w:bookmarkStart w:id="145" w:name="_Toc402880631"/>
      <w:bookmarkStart w:id="146" w:name="_Toc452556754"/>
      <w:bookmarkStart w:id="147" w:name="_Toc402880699"/>
      <w:bookmarkStart w:id="148" w:name="_Toc452502344"/>
      <w:bookmarkStart w:id="149" w:name="_Toc452502569"/>
      <w:bookmarkStart w:id="150" w:name="_Toc452502427"/>
      <w:bookmarkStart w:id="151" w:name="_Toc452502311"/>
      <w:bookmarkStart w:id="152" w:name="_Toc452502367"/>
      <w:bookmarkStart w:id="153" w:name="_Toc452556697"/>
      <w:bookmarkStart w:id="154" w:name="_Toc452556786"/>
      <w:bookmarkStart w:id="155" w:name="_Toc443332013"/>
      <w:bookmarkStart w:id="156" w:name="_Toc452556567"/>
      <w:bookmarkStart w:id="157" w:name="_Toc452556525"/>
      <w:bookmarkStart w:id="158" w:name="_Toc452502373"/>
      <w:bookmarkStart w:id="159" w:name="_Toc452502421"/>
      <w:bookmarkStart w:id="160" w:name="_Toc452556498"/>
      <w:bookmarkStart w:id="161" w:name="_Toc452502406"/>
      <w:bookmarkStart w:id="162" w:name="_Toc471745862"/>
      <w:bookmarkStart w:id="163" w:name="_Toc452556737"/>
      <w:bookmarkStart w:id="164" w:name="_Toc400913975"/>
      <w:bookmarkStart w:id="165" w:name="_Toc452556669"/>
      <w:bookmarkStart w:id="166" w:name="_Toc452502461"/>
      <w:bookmarkStart w:id="167" w:name="_Toc452502487"/>
      <w:bookmarkStart w:id="168" w:name="_Toc402880656"/>
      <w:bookmarkStart w:id="169" w:name="_Toc443332027"/>
      <w:bookmarkStart w:id="170" w:name="_Toc452502547"/>
      <w:bookmarkStart w:id="171" w:name="_Toc452502456"/>
      <w:bookmarkStart w:id="172" w:name="_Toc452556521"/>
      <w:bookmarkStart w:id="173" w:name="_Toc402880646"/>
      <w:bookmarkStart w:id="174" w:name="_Toc452556716"/>
      <w:bookmarkStart w:id="175" w:name="_Toc452502328"/>
      <w:bookmarkStart w:id="176" w:name="_Toc452502570"/>
      <w:bookmarkStart w:id="177" w:name="_Toc471745362"/>
      <w:bookmarkStart w:id="178" w:name="_Toc388279018"/>
      <w:bookmarkStart w:id="179" w:name="_Toc452502393"/>
      <w:bookmarkStart w:id="180" w:name="_Toc443332015"/>
      <w:bookmarkStart w:id="181" w:name="_Toc452556546"/>
      <w:bookmarkStart w:id="182" w:name="_Toc452556515"/>
      <w:bookmarkStart w:id="183" w:name="_Toc452556556"/>
      <w:bookmarkStart w:id="184" w:name="_Toc452556500"/>
      <w:bookmarkStart w:id="185" w:name="_Toc452556740"/>
      <w:bookmarkStart w:id="186" w:name="_Toc452556529"/>
      <w:bookmarkStart w:id="187" w:name="_Toc402880634"/>
      <w:bookmarkStart w:id="188" w:name="_Toc452556728"/>
      <w:bookmarkStart w:id="189" w:name="_Toc452502508"/>
      <w:bookmarkStart w:id="190" w:name="_Toc452556764"/>
      <w:bookmarkStart w:id="191" w:name="_Toc452556602"/>
      <w:bookmarkStart w:id="192" w:name="_Toc402880673"/>
      <w:bookmarkStart w:id="193" w:name="_Toc452556573"/>
      <w:bookmarkStart w:id="194" w:name="_Toc452556821"/>
      <w:bookmarkStart w:id="195" w:name="_Toc452556505"/>
      <w:bookmarkStart w:id="196" w:name="_Toc452502379"/>
      <w:bookmarkStart w:id="197" w:name="_Toc452502458"/>
      <w:bookmarkStart w:id="198" w:name="_Toc402880667"/>
      <w:bookmarkStart w:id="199" w:name="_Toc443332020"/>
      <w:bookmarkStart w:id="200" w:name="_Toc452556649"/>
      <w:bookmarkStart w:id="201" w:name="_Toc452556511"/>
      <w:bookmarkStart w:id="202" w:name="_Toc402880625"/>
      <w:bookmarkStart w:id="203" w:name="_Toc471739452"/>
      <w:bookmarkStart w:id="204" w:name="_Toc402880682"/>
      <w:bookmarkStart w:id="205" w:name="_Toc452556783"/>
      <w:bookmarkStart w:id="206" w:name="_Toc471745369"/>
      <w:bookmarkStart w:id="207" w:name="_Toc452502397"/>
      <w:bookmarkStart w:id="208" w:name="_Toc452556651"/>
      <w:bookmarkStart w:id="209" w:name="_Toc452556503"/>
      <w:bookmarkStart w:id="210" w:name="_Toc452502368"/>
      <w:bookmarkStart w:id="211" w:name="_Toc402880687"/>
      <w:bookmarkStart w:id="212" w:name="_Toc452502475"/>
      <w:bookmarkStart w:id="213" w:name="_Toc402880698"/>
      <w:bookmarkStart w:id="214" w:name="_Toc452556594"/>
      <w:bookmarkStart w:id="215" w:name="_Toc452556517"/>
      <w:bookmarkStart w:id="216" w:name="_Toc471741425"/>
      <w:bookmarkStart w:id="217" w:name="_Toc452556818"/>
      <w:bookmarkStart w:id="218" w:name="_Toc452556604"/>
      <w:bookmarkStart w:id="219" w:name="_Toc452502361"/>
      <w:bookmarkStart w:id="220" w:name="_Toc452556522"/>
      <w:bookmarkStart w:id="221" w:name="_Toc452502503"/>
      <w:bookmarkStart w:id="222" w:name="_Toc452556625"/>
      <w:bookmarkStart w:id="223" w:name="_Toc402880624"/>
      <w:bookmarkStart w:id="224" w:name="_Toc452556544"/>
      <w:bookmarkStart w:id="225" w:name="_Toc452556569"/>
      <w:bookmarkStart w:id="226" w:name="_Toc402880635"/>
      <w:bookmarkStart w:id="227" w:name="_Toc452556499"/>
      <w:bookmarkStart w:id="228" w:name="_Toc452556553"/>
      <w:bookmarkStart w:id="229" w:name="_Toc452556677"/>
      <w:bookmarkStart w:id="230" w:name="_Toc388279019"/>
      <w:bookmarkStart w:id="231" w:name="_Toc452556593"/>
      <w:bookmarkStart w:id="232" w:name="_Toc452556804"/>
      <w:bookmarkStart w:id="233" w:name="_Toc452502011"/>
      <w:bookmarkStart w:id="234" w:name="_Toc452502338"/>
      <w:bookmarkStart w:id="235" w:name="_Toc452556584"/>
      <w:bookmarkStart w:id="236" w:name="_Toc452502533"/>
      <w:bookmarkStart w:id="237" w:name="_Toc452556781"/>
      <w:bookmarkStart w:id="238" w:name="_Toc452502555"/>
      <w:bookmarkStart w:id="239" w:name="_Toc452556760"/>
      <w:bookmarkStart w:id="240" w:name="_Toc452556688"/>
      <w:bookmarkStart w:id="241" w:name="_Toc381964100"/>
      <w:bookmarkStart w:id="242" w:name="_Toc452502354"/>
      <w:bookmarkStart w:id="243" w:name="_Toc452502491"/>
      <w:bookmarkStart w:id="244" w:name="_Toc452556790"/>
      <w:bookmarkStart w:id="245" w:name="_Toc452502460"/>
      <w:bookmarkStart w:id="246" w:name="_Toc452502341"/>
      <w:bookmarkStart w:id="247" w:name="_Toc452502498"/>
      <w:bookmarkStart w:id="248" w:name="_Toc452556665"/>
      <w:bookmarkStart w:id="249" w:name="_Toc402880643"/>
      <w:bookmarkStart w:id="250" w:name="_Toc452556523"/>
      <w:bookmarkStart w:id="251" w:name="_Toc452556779"/>
      <w:bookmarkStart w:id="252" w:name="_Toc452502451"/>
      <w:bookmarkStart w:id="253" w:name="_Toc452556776"/>
      <w:bookmarkStart w:id="254" w:name="_Toc452502466"/>
      <w:bookmarkStart w:id="255" w:name="_Toc452556712"/>
      <w:bookmarkStart w:id="256" w:name="_Toc452502442"/>
      <w:bookmarkStart w:id="257" w:name="_Toc452556758"/>
      <w:bookmarkStart w:id="258" w:name="_Toc452556548"/>
      <w:bookmarkStart w:id="259" w:name="_Toc452502415"/>
      <w:bookmarkStart w:id="260" w:name="_Toc471744979"/>
      <w:bookmarkStart w:id="261" w:name="_Toc452556789"/>
      <w:bookmarkStart w:id="262" w:name="_Toc452556554"/>
      <w:bookmarkStart w:id="263" w:name="_Toc471740285"/>
      <w:bookmarkStart w:id="264" w:name="_Toc452502524"/>
      <w:bookmarkStart w:id="265" w:name="_Toc452556696"/>
      <w:bookmarkStart w:id="266" w:name="_Toc452556603"/>
      <w:bookmarkStart w:id="267" w:name="_Toc452502463"/>
      <w:bookmarkStart w:id="268" w:name="_Toc471745865"/>
      <w:bookmarkStart w:id="269" w:name="_Toc452502500"/>
      <w:bookmarkStart w:id="270" w:name="_Toc452556792"/>
      <w:bookmarkStart w:id="271" w:name="_Toc471740777"/>
      <w:bookmarkStart w:id="272" w:name="_Toc452556601"/>
      <w:bookmarkStart w:id="273" w:name="_Toc452556777"/>
      <w:bookmarkStart w:id="274" w:name="_Toc452502414"/>
      <w:bookmarkStart w:id="275" w:name="_Toc452502381"/>
      <w:bookmarkStart w:id="276" w:name="_Toc452502370"/>
      <w:bookmarkStart w:id="277" w:name="_Toc452556506"/>
      <w:bookmarkStart w:id="278" w:name="_Toc452556705"/>
      <w:bookmarkStart w:id="279" w:name="_Toc452556717"/>
      <w:bookmarkStart w:id="280" w:name="_Toc443332018"/>
      <w:bookmarkStart w:id="281" w:name="_Toc471739945"/>
      <w:bookmarkStart w:id="282" w:name="_Toc452556801"/>
      <w:bookmarkStart w:id="283" w:name="_Toc452502525"/>
      <w:bookmarkStart w:id="284" w:name="_Toc452502399"/>
      <w:bookmarkStart w:id="285" w:name="_Toc381963373"/>
      <w:bookmarkStart w:id="286" w:name="_Toc452556640"/>
      <w:bookmarkStart w:id="287" w:name="_Toc452556600"/>
      <w:bookmarkStart w:id="288" w:name="_Toc452556631"/>
      <w:bookmarkStart w:id="289" w:name="_Toc452502312"/>
      <w:bookmarkStart w:id="290" w:name="_Toc402880675"/>
      <w:bookmarkStart w:id="291" w:name="_Toc452502435"/>
      <w:bookmarkStart w:id="292" w:name="_Toc471745864"/>
      <w:bookmarkStart w:id="293" w:name="_Toc402880608"/>
      <w:bookmarkStart w:id="294" w:name="_Toc452502457"/>
      <w:bookmarkStart w:id="295" w:name="_Toc452502339"/>
      <w:bookmarkStart w:id="296" w:name="_Toc452556617"/>
      <w:bookmarkStart w:id="297" w:name="_Toc443332028"/>
      <w:bookmarkStart w:id="298" w:name="_Toc452502527"/>
      <w:bookmarkStart w:id="299" w:name="_Toc452502489"/>
      <w:bookmarkStart w:id="300" w:name="_Toc471741424"/>
      <w:bookmarkStart w:id="301" w:name="_Toc452502315"/>
      <w:bookmarkStart w:id="302" w:name="_Toc402880669"/>
      <w:bookmarkStart w:id="303" w:name="_Toc402880670"/>
      <w:bookmarkStart w:id="304" w:name="_Toc452502453"/>
      <w:bookmarkStart w:id="305" w:name="_Toc452556519"/>
      <w:bookmarkStart w:id="306" w:name="_Toc402880658"/>
      <w:bookmarkStart w:id="307" w:name="_Toc402880627"/>
      <w:bookmarkStart w:id="308" w:name="_Toc402880619"/>
      <w:bookmarkStart w:id="309" w:name="_Toc402880657"/>
      <w:bookmarkStart w:id="310" w:name="_Toc452502494"/>
      <w:bookmarkStart w:id="311" w:name="_Toc402880674"/>
      <w:bookmarkStart w:id="312" w:name="_Toc452502405"/>
      <w:bookmarkStart w:id="313" w:name="_Toc452502550"/>
      <w:bookmarkStart w:id="314" w:name="_Toc402880651"/>
      <w:bookmarkStart w:id="315" w:name="_Toc471745867"/>
      <w:bookmarkStart w:id="316" w:name="_Toc452502572"/>
      <w:bookmarkStart w:id="317" w:name="_Toc443332011"/>
      <w:bookmarkStart w:id="318" w:name="_Toc452556541"/>
      <w:bookmarkStart w:id="319" w:name="_Toc452502553"/>
      <w:bookmarkStart w:id="320" w:name="_Toc452556583"/>
      <w:bookmarkStart w:id="321" w:name="_Toc443332010"/>
      <w:bookmarkStart w:id="322" w:name="_Toc452502387"/>
      <w:bookmarkStart w:id="323" w:name="_Toc452556747"/>
      <w:bookmarkStart w:id="324" w:name="_Toc452502409"/>
      <w:bookmarkStart w:id="325" w:name="_Toc452556589"/>
      <w:bookmarkStart w:id="326" w:name="_Toc452556647"/>
      <w:bookmarkStart w:id="327" w:name="_Toc471745367"/>
      <w:bookmarkStart w:id="328" w:name="_Toc452556592"/>
      <w:bookmarkStart w:id="329" w:name="_Toc452502449"/>
      <w:bookmarkStart w:id="330" w:name="_Toc452502441"/>
      <w:bookmarkStart w:id="331" w:name="_Toc452502410"/>
      <w:bookmarkStart w:id="332" w:name="_Toc452502413"/>
      <w:bookmarkStart w:id="333" w:name="_Toc452556560"/>
      <w:bookmarkStart w:id="334" w:name="_Toc452556660"/>
      <w:bookmarkStart w:id="335" w:name="_Toc452556803"/>
      <w:bookmarkStart w:id="336" w:name="_Toc452556579"/>
      <w:bookmarkStart w:id="337" w:name="_Toc452556679"/>
      <w:bookmarkStart w:id="338" w:name="_Toc452502444"/>
      <w:bookmarkStart w:id="339" w:name="_Toc452502431"/>
      <w:bookmarkStart w:id="340" w:name="_Toc452502531"/>
      <w:bookmarkStart w:id="341" w:name="_Toc381964099"/>
      <w:bookmarkStart w:id="342" w:name="_Toc452556721"/>
      <w:bookmarkStart w:id="343" w:name="_Toc443332007"/>
      <w:bookmarkStart w:id="344" w:name="_Toc402880677"/>
      <w:bookmarkStart w:id="345" w:name="_Toc452502424"/>
      <w:bookmarkStart w:id="346" w:name="_Toc381964098"/>
      <w:bookmarkStart w:id="347" w:name="_Toc452556528"/>
      <w:bookmarkStart w:id="348" w:name="_Toc452556755"/>
      <w:bookmarkStart w:id="349" w:name="_Toc402880688"/>
      <w:bookmarkStart w:id="350" w:name="_Toc471745871"/>
      <w:bookmarkStart w:id="351" w:name="_Toc452556710"/>
      <w:bookmarkStart w:id="352" w:name="_Toc452502545"/>
      <w:bookmarkStart w:id="353" w:name="_Toc452502439"/>
      <w:bookmarkStart w:id="354" w:name="_Toc471745874"/>
      <w:bookmarkStart w:id="355" w:name="_Toc452556629"/>
      <w:bookmarkStart w:id="356" w:name="_Toc402880696"/>
      <w:bookmarkStart w:id="357" w:name="_Toc452502411"/>
      <w:bookmarkStart w:id="358" w:name="_Toc452502382"/>
      <w:bookmarkStart w:id="359" w:name="_Toc452502464"/>
      <w:bookmarkStart w:id="360" w:name="_Toc402880676"/>
      <w:bookmarkStart w:id="361" w:name="_Toc381963372"/>
      <w:bookmarkStart w:id="362" w:name="_Toc452502389"/>
      <w:bookmarkStart w:id="363" w:name="_Toc452502438"/>
      <w:bookmarkStart w:id="364" w:name="_Toc452556685"/>
      <w:bookmarkStart w:id="365" w:name="_Toc402880664"/>
      <w:bookmarkStart w:id="366" w:name="_Toc402880606"/>
      <w:bookmarkStart w:id="367" w:name="_Toc452556539"/>
      <w:bookmarkStart w:id="368" w:name="_Toc402880640"/>
      <w:bookmarkStart w:id="369" w:name="_Toc402880678"/>
      <w:bookmarkStart w:id="370" w:name="_Toc452556570"/>
      <w:bookmarkStart w:id="371" w:name="_Toc452556624"/>
      <w:bookmarkStart w:id="372" w:name="_Toc452502509"/>
      <w:bookmarkStart w:id="373" w:name="_Toc443332031"/>
      <w:bookmarkStart w:id="374" w:name="_Toc452556653"/>
      <w:bookmarkStart w:id="375" w:name="_Toc452502519"/>
      <w:bookmarkStart w:id="376" w:name="_Toc452556761"/>
      <w:bookmarkStart w:id="377" w:name="_Toc452502490"/>
      <w:bookmarkStart w:id="378" w:name="_Toc452556530"/>
      <w:bookmarkStart w:id="379" w:name="_Toc443332009"/>
      <w:bookmarkStart w:id="380" w:name="_Toc452502432"/>
      <w:bookmarkStart w:id="381" w:name="_Toc452502383"/>
      <w:bookmarkStart w:id="382" w:name="_Toc452556811"/>
      <w:bookmarkStart w:id="383" w:name="_Toc452502330"/>
      <w:bookmarkStart w:id="384" w:name="_Toc471745361"/>
      <w:bookmarkStart w:id="385" w:name="_Toc452556699"/>
      <w:bookmarkStart w:id="386" w:name="_Toc452556670"/>
      <w:bookmarkStart w:id="387" w:name="_Toc452502496"/>
      <w:bookmarkStart w:id="388" w:name="_Toc452502343"/>
      <w:bookmarkStart w:id="389" w:name="_Toc452556627"/>
      <w:bookmarkStart w:id="390" w:name="_Toc452502348"/>
      <w:bookmarkStart w:id="391" w:name="_Toc452502398"/>
      <w:bookmarkStart w:id="392" w:name="_Toc402880679"/>
      <w:bookmarkStart w:id="393" w:name="_Toc452556633"/>
      <w:bookmarkStart w:id="394" w:name="_Toc402880689"/>
      <w:bookmarkStart w:id="395" w:name="_Toc452502536"/>
      <w:bookmarkStart w:id="396" w:name="_Toc452556671"/>
      <w:bookmarkStart w:id="397" w:name="_Toc452556711"/>
      <w:bookmarkStart w:id="398" w:name="_Toc452556657"/>
      <w:bookmarkStart w:id="399" w:name="_Toc402880653"/>
      <w:bookmarkStart w:id="400" w:name="_Toc452502353"/>
      <w:bookmarkStart w:id="401" w:name="_Toc452556538"/>
      <w:bookmarkStart w:id="402" w:name="_Toc452556750"/>
      <w:bookmarkStart w:id="403" w:name="_Toc452502357"/>
      <w:bookmarkStart w:id="404" w:name="_Toc452556682"/>
      <w:bookmarkStart w:id="405" w:name="_Toc452502443"/>
      <w:bookmarkStart w:id="406" w:name="_Toc452502474"/>
      <w:bookmarkStart w:id="407" w:name="_Toc471745866"/>
      <w:bookmarkStart w:id="408" w:name="_Toc402880609"/>
      <w:bookmarkStart w:id="409" w:name="_Toc452502560"/>
      <w:bookmarkStart w:id="410" w:name="_Toc452556562"/>
      <w:bookmarkStart w:id="411" w:name="_Toc452556828"/>
      <w:bookmarkStart w:id="412" w:name="_Toc471744487"/>
      <w:bookmarkStart w:id="413" w:name="_Toc452556644"/>
      <w:bookmarkStart w:id="414" w:name="_Toc452556635"/>
      <w:bookmarkStart w:id="415" w:name="_Toc452502380"/>
      <w:bookmarkStart w:id="416" w:name="_Toc452556768"/>
      <w:bookmarkStart w:id="417" w:name="_Toc452556770"/>
      <w:bookmarkStart w:id="418" w:name="_Toc452556566"/>
      <w:bookmarkStart w:id="419" w:name="_Toc452502483"/>
      <w:bookmarkStart w:id="420" w:name="_Toc452502310"/>
      <w:bookmarkStart w:id="421" w:name="_Toc471744107"/>
      <w:bookmarkStart w:id="422" w:name="_Toc452556563"/>
      <w:bookmarkStart w:id="423" w:name="_Toc452556726"/>
      <w:bookmarkStart w:id="424" w:name="_Toc452502412"/>
      <w:bookmarkStart w:id="425" w:name="_Toc452556817"/>
      <w:bookmarkStart w:id="426" w:name="_Toc402880630"/>
      <w:bookmarkStart w:id="427" w:name="_Toc452502392"/>
      <w:bookmarkStart w:id="428" w:name="_Toc452556518"/>
      <w:bookmarkStart w:id="429" w:name="_Toc452556542"/>
      <w:bookmarkStart w:id="430" w:name="_Toc452502459"/>
      <w:bookmarkStart w:id="431" w:name="_Toc452556753"/>
      <w:bookmarkStart w:id="432" w:name="_Toc452502371"/>
      <w:bookmarkStart w:id="433" w:name="_Toc452502485"/>
      <w:bookmarkStart w:id="434" w:name="_Toc452502333"/>
      <w:bookmarkStart w:id="435" w:name="_Toc471740776"/>
      <w:bookmarkStart w:id="436" w:name="_Toc452556725"/>
      <w:bookmarkStart w:id="437" w:name="_Toc452556630"/>
      <w:bookmarkStart w:id="438" w:name="_Toc452556695"/>
      <w:bookmarkStart w:id="439" w:name="_Toc452502350"/>
      <w:bookmarkStart w:id="440" w:name="_Toc382579311"/>
      <w:bookmarkStart w:id="441" w:name="_Toc402880613"/>
      <w:bookmarkStart w:id="442" w:name="_Toc443332024"/>
      <w:bookmarkStart w:id="443" w:name="_Toc452556692"/>
      <w:bookmarkStart w:id="444" w:name="_Toc452556675"/>
      <w:bookmarkStart w:id="445" w:name="_Toc452556664"/>
      <w:bookmarkStart w:id="446" w:name="_Toc402880680"/>
      <w:bookmarkStart w:id="447" w:name="_Toc452502502"/>
      <w:bookmarkStart w:id="448" w:name="_Toc443332025"/>
      <w:bookmarkStart w:id="449" w:name="_Toc452502448"/>
      <w:bookmarkStart w:id="450" w:name="_Toc402880684"/>
      <w:bookmarkStart w:id="451" w:name="_Toc452502446"/>
      <w:bookmarkStart w:id="452" w:name="_Toc452502468"/>
      <w:bookmarkStart w:id="453" w:name="_Toc452556605"/>
      <w:bookmarkStart w:id="454" w:name="_Toc452556831"/>
      <w:bookmarkStart w:id="455" w:name="_Toc402880692"/>
      <w:bookmarkStart w:id="456" w:name="_Toc452556568"/>
      <w:bookmarkStart w:id="457" w:name="_Toc452556757"/>
      <w:bookmarkStart w:id="458" w:name="_Toc452502501"/>
      <w:bookmarkStart w:id="459" w:name="_Toc452556773"/>
      <w:bookmarkStart w:id="460" w:name="_Toc452556769"/>
      <w:bookmarkStart w:id="461" w:name="_Toc402880626"/>
      <w:bookmarkStart w:id="462" w:name="_Toc452556532"/>
      <w:bookmarkStart w:id="463" w:name="_Toc452556637"/>
      <w:bookmarkStart w:id="464" w:name="_Toc452556501"/>
      <w:bookmarkStart w:id="465" w:name="_Toc452502329"/>
      <w:bookmarkStart w:id="466" w:name="_Toc471743612"/>
      <w:bookmarkStart w:id="467" w:name="_Toc452502345"/>
      <w:bookmarkStart w:id="468" w:name="_Toc452502521"/>
      <w:bookmarkStart w:id="469" w:name="_Toc452556745"/>
      <w:bookmarkStart w:id="470" w:name="_Toc452502425"/>
      <w:bookmarkStart w:id="471" w:name="_Toc381964102"/>
      <w:bookmarkStart w:id="472" w:name="_Toc452556743"/>
      <w:bookmarkStart w:id="473" w:name="_Toc400913979"/>
      <w:bookmarkStart w:id="474" w:name="_Toc452502325"/>
      <w:bookmarkStart w:id="475" w:name="_Toc402880636"/>
      <w:bookmarkStart w:id="476" w:name="_Toc381964101"/>
      <w:bookmarkStart w:id="477" w:name="_Toc471745861"/>
      <w:bookmarkStart w:id="478" w:name="_Toc402880641"/>
      <w:bookmarkStart w:id="479" w:name="_Toc452556550"/>
      <w:bookmarkStart w:id="480" w:name="_Toc402880654"/>
      <w:bookmarkStart w:id="481" w:name="_Toc452502462"/>
      <w:bookmarkStart w:id="482" w:name="_Toc452556549"/>
      <w:bookmarkStart w:id="483" w:name="_Toc452502377"/>
      <w:bookmarkStart w:id="484" w:name="_Toc452556732"/>
      <w:bookmarkStart w:id="485" w:name="_Toc452556694"/>
      <w:bookmarkStart w:id="486" w:name="_Toc452502478"/>
      <w:bookmarkStart w:id="487" w:name="_Toc452502418"/>
      <w:bookmarkStart w:id="488" w:name="_Toc443332006"/>
      <w:bookmarkStart w:id="489" w:name="_Toc452556628"/>
      <w:bookmarkStart w:id="490" w:name="_Toc452556767"/>
      <w:bookmarkStart w:id="491" w:name="_Toc452556727"/>
      <w:bookmarkStart w:id="492" w:name="_Toc452556547"/>
      <w:bookmarkStart w:id="493" w:name="_Toc452502375"/>
      <w:bookmarkStart w:id="494" w:name="_Toc402880620"/>
      <w:bookmarkStart w:id="495" w:name="_Toc382579315"/>
      <w:bookmarkStart w:id="496" w:name="_Toc402880629"/>
      <w:bookmarkStart w:id="497" w:name="_Toc452502390"/>
      <w:bookmarkStart w:id="498" w:name="_Toc452502385"/>
      <w:bookmarkStart w:id="499" w:name="_Toc452502352"/>
      <w:bookmarkStart w:id="500" w:name="_Toc452502542"/>
      <w:bookmarkStart w:id="501" w:name="_Toc452556545"/>
      <w:bookmarkStart w:id="502" w:name="_Toc452556797"/>
      <w:bookmarkStart w:id="503" w:name="_Toc452502372"/>
      <w:bookmarkStart w:id="504" w:name="_Toc402880691"/>
      <w:bookmarkStart w:id="505" w:name="_Toc452502369"/>
      <w:bookmarkStart w:id="506" w:name="_Toc452556654"/>
      <w:bookmarkStart w:id="507" w:name="_Toc452556512"/>
      <w:bookmarkStart w:id="508" w:name="_Toc452502514"/>
      <w:bookmarkStart w:id="509" w:name="_Toc471745863"/>
      <w:bookmarkStart w:id="510" w:name="_Toc452556578"/>
      <w:bookmarkStart w:id="511" w:name="_Toc452502529"/>
      <w:bookmarkStart w:id="512" w:name="_Toc452556791"/>
      <w:bookmarkStart w:id="513" w:name="_Toc452556626"/>
      <w:bookmarkStart w:id="514" w:name="_Toc452556739"/>
      <w:bookmarkStart w:id="515" w:name="_Toc402880632"/>
      <w:bookmarkStart w:id="516" w:name="_Toc402880628"/>
      <w:bookmarkStart w:id="517" w:name="_Toc452556702"/>
      <w:bookmarkStart w:id="518" w:name="_Toc471745357"/>
      <w:bookmarkStart w:id="519" w:name="_Toc452556686"/>
      <w:bookmarkStart w:id="520" w:name="_Toc452502511"/>
      <w:bookmarkStart w:id="521" w:name="_Toc452556673"/>
      <w:bookmarkStart w:id="522" w:name="_Toc452556648"/>
      <w:bookmarkStart w:id="523" w:name="_Toc452502454"/>
      <w:bookmarkStart w:id="524" w:name="_Toc443332016"/>
      <w:bookmarkStart w:id="525" w:name="_Toc452502430"/>
      <w:bookmarkStart w:id="526" w:name="_Toc452502316"/>
      <w:bookmarkStart w:id="527" w:name="_Toc452502513"/>
      <w:bookmarkStart w:id="528" w:name="_Toc452502355"/>
      <w:bookmarkStart w:id="529" w:name="_Toc452502378"/>
      <w:bookmarkStart w:id="530" w:name="_Toc443332033"/>
      <w:bookmarkStart w:id="531" w:name="_Toc452502336"/>
      <w:bookmarkStart w:id="532" w:name="_Toc452502362"/>
      <w:bookmarkStart w:id="533" w:name="_Toc452556580"/>
      <w:bookmarkStart w:id="534" w:name="_Toc452556634"/>
      <w:bookmarkStart w:id="535" w:name="_Toc452556681"/>
      <w:bookmarkStart w:id="536" w:name="_Toc471745364"/>
      <w:bookmarkStart w:id="537" w:name="_Toc471745358"/>
      <w:bookmarkStart w:id="538" w:name="_Toc452556788"/>
      <w:bookmarkStart w:id="539" w:name="_Toc452502549"/>
      <w:bookmarkStart w:id="540" w:name="_Toc443332021"/>
      <w:bookmarkStart w:id="541" w:name="_Toc452502342"/>
      <w:bookmarkStart w:id="542" w:name="_Toc402880650"/>
      <w:bookmarkStart w:id="543" w:name="_Toc452556646"/>
      <w:bookmarkStart w:id="544" w:name="_Toc452556663"/>
      <w:bookmarkStart w:id="545" w:name="_Toc452556595"/>
      <w:bookmarkStart w:id="546" w:name="_Toc452556586"/>
      <w:bookmarkStart w:id="547" w:name="_Toc452556531"/>
      <w:bookmarkStart w:id="548" w:name="_Toc452502499"/>
      <w:bookmarkStart w:id="549" w:name="_Toc402880605"/>
      <w:bookmarkStart w:id="550" w:name="_Toc452502402"/>
      <w:bookmarkStart w:id="551" w:name="_Toc452556607"/>
      <w:bookmarkStart w:id="552" w:name="_Toc452556199"/>
      <w:bookmarkStart w:id="553" w:name="_Toc402880616"/>
      <w:bookmarkStart w:id="554" w:name="_Toc452556524"/>
      <w:bookmarkStart w:id="555" w:name="_Toc402880618"/>
      <w:bookmarkStart w:id="556" w:name="_Toc452502492"/>
      <w:bookmarkStart w:id="557" w:name="_Toc452556771"/>
      <w:bookmarkStart w:id="558" w:name="_Toc452502433"/>
      <w:bookmarkStart w:id="559" w:name="_Toc381963375"/>
      <w:bookmarkStart w:id="560" w:name="_Toc452502388"/>
      <w:bookmarkStart w:id="561" w:name="_Toc443332034"/>
      <w:bookmarkStart w:id="562" w:name="_Toc452556557"/>
      <w:bookmarkStart w:id="563" w:name="_Toc452502557"/>
      <w:bookmarkStart w:id="564" w:name="_Toc452502445"/>
      <w:bookmarkStart w:id="565" w:name="_Toc402880671"/>
      <w:bookmarkStart w:id="566" w:name="_Toc452556540"/>
      <w:bookmarkStart w:id="567" w:name="_Toc452502469"/>
      <w:bookmarkStart w:id="568" w:name="_Toc400913980"/>
      <w:bookmarkStart w:id="569" w:name="_Toc443332026"/>
      <w:bookmarkStart w:id="570" w:name="_Toc452556639"/>
      <w:bookmarkStart w:id="571" w:name="_Toc452556606"/>
      <w:bookmarkStart w:id="572" w:name="_Toc452556666"/>
      <w:bookmarkStart w:id="573" w:name="_Toc452502510"/>
      <w:bookmarkStart w:id="574" w:name="_Toc452556504"/>
      <w:bookmarkStart w:id="575" w:name="_Toc452556676"/>
      <w:bookmarkStart w:id="576" w:name="_Toc452502450"/>
      <w:bookmarkStart w:id="577" w:name="_Toc452502327"/>
      <w:bookmarkStart w:id="578" w:name="_Toc452556736"/>
      <w:bookmarkStart w:id="579" w:name="_Toc452502359"/>
      <w:bookmarkStart w:id="580" w:name="_Toc452502495"/>
      <w:bookmarkStart w:id="581" w:name="_Toc452502534"/>
      <w:bookmarkStart w:id="582" w:name="_Toc452556572"/>
      <w:bookmarkStart w:id="583" w:name="_Toc452556748"/>
      <w:bookmarkStart w:id="584" w:name="_Toc452556588"/>
      <w:bookmarkStart w:id="585" w:name="_Toc452502497"/>
      <w:bookmarkStart w:id="586" w:name="_Toc452502512"/>
      <w:bookmarkStart w:id="587" w:name="_Toc402880686"/>
      <w:bookmarkStart w:id="588" w:name="_Toc471744106"/>
      <w:bookmarkStart w:id="589" w:name="_Toc400913978"/>
      <w:bookmarkStart w:id="590" w:name="_Toc452502335"/>
      <w:bookmarkStart w:id="591" w:name="_Toc452502422"/>
      <w:bookmarkStart w:id="592" w:name="_Toc471745366"/>
      <w:bookmarkStart w:id="593" w:name="_Toc452502530"/>
      <w:bookmarkStart w:id="594" w:name="_Toc452502473"/>
      <w:bookmarkStart w:id="595" w:name="_Toc452556730"/>
      <w:bookmarkStart w:id="596" w:name="_Toc452502517"/>
      <w:bookmarkStart w:id="597" w:name="_Toc381963374"/>
      <w:bookmarkStart w:id="598" w:name="_Toc452556638"/>
      <w:bookmarkStart w:id="599" w:name="_Toc452556707"/>
      <w:bookmarkStart w:id="600" w:name="_Toc452556775"/>
      <w:bookmarkStart w:id="601" w:name="_Toc471745359"/>
      <w:bookmarkStart w:id="602" w:name="_Toc452556598"/>
      <w:bookmarkStart w:id="603" w:name="_Toc388279024"/>
      <w:bookmarkStart w:id="604" w:name="_Toc452556698"/>
      <w:bookmarkStart w:id="605" w:name="_Toc452502470"/>
      <w:bookmarkStart w:id="606" w:name="_Toc443332005"/>
      <w:bookmarkStart w:id="607" w:name="_Toc452502563"/>
      <w:bookmarkStart w:id="608" w:name="_Toc452556509"/>
      <w:bookmarkStart w:id="609" w:name="_Toc452556733"/>
      <w:bookmarkStart w:id="610" w:name="_Toc452556537"/>
      <w:bookmarkStart w:id="611" w:name="_Toc452556684"/>
      <w:bookmarkStart w:id="612" w:name="_Toc452556636"/>
      <w:bookmarkStart w:id="613" w:name="_Toc443332030"/>
      <w:bookmarkStart w:id="614" w:name="_Toc402880610"/>
      <w:bookmarkStart w:id="615" w:name="_Toc471745365"/>
      <w:bookmarkStart w:id="616" w:name="_Toc471745368"/>
      <w:bookmarkStart w:id="617" w:name="_Toc471745870"/>
      <w:bookmarkStart w:id="618" w:name="_Toc452556650"/>
      <w:bookmarkStart w:id="619" w:name="_Toc402880622"/>
      <w:bookmarkStart w:id="620" w:name="_Toc452556543"/>
      <w:bookmarkStart w:id="621" w:name="_Toc452556513"/>
      <w:bookmarkStart w:id="622" w:name="_Toc402880693"/>
      <w:bookmarkStart w:id="623" w:name="_Toc452502395"/>
      <w:bookmarkStart w:id="624" w:name="_Toc452556720"/>
      <w:bookmarkStart w:id="625" w:name="_Toc452556784"/>
      <w:bookmarkStart w:id="626" w:name="_Toc452556772"/>
      <w:bookmarkStart w:id="627" w:name="_Toc452556812"/>
      <w:bookmarkStart w:id="628" w:name="_Toc402880668"/>
      <w:bookmarkStart w:id="629" w:name="_Toc452556508"/>
      <w:bookmarkStart w:id="630" w:name="_Toc402880637"/>
      <w:bookmarkStart w:id="631" w:name="_Toc400913976"/>
      <w:bookmarkStart w:id="632" w:name="_Toc452502313"/>
      <w:bookmarkStart w:id="633" w:name="_Toc452556808"/>
      <w:bookmarkStart w:id="634" w:name="_Toc452502309"/>
      <w:bookmarkStart w:id="635" w:name="_Toc452556571"/>
      <w:bookmarkStart w:id="636" w:name="_Toc402880614"/>
      <w:bookmarkStart w:id="637" w:name="_Toc471745859"/>
      <w:bookmarkStart w:id="638" w:name="_Toc452556678"/>
      <w:bookmarkStart w:id="639" w:name="_Toc452556611"/>
      <w:bookmarkStart w:id="640" w:name="_Toc452502568"/>
      <w:bookmarkStart w:id="641" w:name="_Toc452556661"/>
      <w:bookmarkStart w:id="642" w:name="_Toc452556559"/>
      <w:bookmarkStart w:id="643" w:name="_Toc452556829"/>
      <w:bookmarkStart w:id="644" w:name="_Toc452556813"/>
      <w:bookmarkStart w:id="645" w:name="_Toc452556672"/>
      <w:bookmarkStart w:id="646" w:name="_Toc452556718"/>
      <w:bookmarkStart w:id="647" w:name="_Toc471745363"/>
      <w:bookmarkStart w:id="648" w:name="_Toc471745868"/>
      <w:bookmarkStart w:id="649" w:name="_Toc452556715"/>
      <w:bookmarkStart w:id="650" w:name="_Toc388279020"/>
      <w:bookmarkStart w:id="651" w:name="_Toc452502374"/>
      <w:bookmarkStart w:id="652" w:name="_Toc452556689"/>
      <w:bookmarkStart w:id="653" w:name="_Toc452502480"/>
      <w:bookmarkStart w:id="654" w:name="_Toc452556641"/>
      <w:bookmarkStart w:id="655" w:name="_Toc452502314"/>
      <w:bookmarkStart w:id="656" w:name="_Toc452556700"/>
      <w:bookmarkStart w:id="657" w:name="_Toc452502347"/>
      <w:bookmarkStart w:id="658" w:name="_Toc452556565"/>
      <w:bookmarkStart w:id="659" w:name="_Toc452556751"/>
      <w:bookmarkStart w:id="660" w:name="_Toc400913977"/>
      <w:bookmarkStart w:id="661" w:name="_Toc452556807"/>
      <w:bookmarkStart w:id="662" w:name="_Toc452556652"/>
      <w:bookmarkStart w:id="663" w:name="_Toc452556723"/>
      <w:bookmarkStart w:id="664" w:name="_Toc452502337"/>
      <w:bookmarkStart w:id="665" w:name="_Toc402880672"/>
      <w:bookmarkStart w:id="666" w:name="_Toc402880615"/>
      <w:bookmarkStart w:id="667" w:name="_Toc452556756"/>
      <w:bookmarkStart w:id="668" w:name="_Toc443332008"/>
      <w:bookmarkStart w:id="669" w:name="_Toc452556763"/>
      <w:bookmarkStart w:id="670" w:name="_Toc452502493"/>
      <w:bookmarkStart w:id="671" w:name="_Toc402880659"/>
      <w:bookmarkStart w:id="672" w:name="_Toc452556782"/>
      <w:bookmarkStart w:id="673" w:name="_Toc452556502"/>
      <w:bookmarkStart w:id="674" w:name="_Toc402880660"/>
      <w:bookmarkStart w:id="675" w:name="_Toc452502436"/>
      <w:bookmarkStart w:id="676" w:name="_Toc452502401"/>
      <w:bookmarkStart w:id="677" w:name="_Toc402880633"/>
      <w:bookmarkStart w:id="678" w:name="_Toc452556719"/>
      <w:bookmarkStart w:id="679" w:name="_Toc471743615"/>
      <w:bookmarkStart w:id="680" w:name="_Toc452502437"/>
      <w:bookmarkStart w:id="681" w:name="_Toc452556659"/>
      <w:bookmarkStart w:id="682" w:name="_Toc452556599"/>
      <w:bookmarkStart w:id="683" w:name="_Toc452502554"/>
      <w:bookmarkStart w:id="684" w:name="_Toc452556793"/>
      <w:bookmarkStart w:id="685" w:name="_Toc452556742"/>
      <w:bookmarkStart w:id="686" w:name="_Toc443332012"/>
      <w:bookmarkStart w:id="687" w:name="_Toc452502518"/>
      <w:bookmarkStart w:id="688" w:name="_Toc452556703"/>
      <w:bookmarkStart w:id="689" w:name="_Toc452556622"/>
      <w:bookmarkStart w:id="690" w:name="_Toc452556802"/>
      <w:bookmarkStart w:id="691" w:name="_Toc402880604"/>
      <w:bookmarkStart w:id="692" w:name="_Toc452556516"/>
      <w:bookmarkStart w:id="693" w:name="_Toc471739946"/>
      <w:bookmarkStart w:id="694" w:name="_Toc452502332"/>
      <w:bookmarkStart w:id="695" w:name="_Toc452502482"/>
      <w:bookmarkStart w:id="696" w:name="_Toc452502556"/>
      <w:bookmarkStart w:id="697" w:name="_Toc452502326"/>
      <w:bookmarkStart w:id="698" w:name="_Toc452502363"/>
      <w:bookmarkStart w:id="699" w:name="_Toc452556534"/>
      <w:bookmarkStart w:id="700" w:name="_Toc452556551"/>
      <w:bookmarkStart w:id="701" w:name="_Toc452502404"/>
      <w:bookmarkStart w:id="702" w:name="_Toc402880607"/>
      <w:bookmarkStart w:id="703" w:name="_Toc452502384"/>
      <w:bookmarkStart w:id="704" w:name="_Toc388279021"/>
      <w:bookmarkStart w:id="705" w:name="_Toc452556714"/>
      <w:bookmarkStart w:id="706" w:name="_Toc452502472"/>
      <w:bookmarkStart w:id="707" w:name="_Toc471745872"/>
      <w:bookmarkStart w:id="708" w:name="_Toc452502465"/>
      <w:bookmarkStart w:id="709" w:name="_Toc452556722"/>
      <w:bookmarkStart w:id="710" w:name="_Toc452502403"/>
      <w:bookmarkStart w:id="711" w:name="_Toc452502516"/>
      <w:bookmarkStart w:id="712" w:name="_Toc402880621"/>
      <w:bookmarkStart w:id="713" w:name="_Toc452556526"/>
      <w:bookmarkStart w:id="714" w:name="_Toc452502559"/>
      <w:bookmarkStart w:id="715" w:name="_Toc452502505"/>
      <w:bookmarkStart w:id="716" w:name="_Toc452556658"/>
      <w:bookmarkStart w:id="717" w:name="_Toc452502484"/>
      <w:bookmarkStart w:id="718" w:name="_Toc452556582"/>
      <w:bookmarkStart w:id="719" w:name="_Toc402880665"/>
      <w:bookmarkStart w:id="720" w:name="_Toc452556724"/>
      <w:bookmarkStart w:id="721" w:name="_Toc452502452"/>
      <w:bookmarkStart w:id="722" w:name="_Toc452556683"/>
      <w:bookmarkStart w:id="723" w:name="_Toc452556731"/>
      <w:bookmarkStart w:id="724" w:name="_Toc452502356"/>
      <w:bookmarkStart w:id="725" w:name="_Toc452556734"/>
      <w:bookmarkStart w:id="726" w:name="_Toc452556535"/>
      <w:bookmarkStart w:id="727" w:name="_Toc452502526"/>
      <w:bookmarkStart w:id="728" w:name="_Toc471744484"/>
      <w:bookmarkStart w:id="729" w:name="_Toc452502318"/>
      <w:bookmarkStart w:id="730" w:name="_Toc452556585"/>
      <w:bookmarkStart w:id="731" w:name="_Toc452556738"/>
      <w:bookmarkStart w:id="732" w:name="_Toc452502376"/>
      <w:bookmarkStart w:id="733" w:name="_Toc452556577"/>
      <w:bookmarkStart w:id="734" w:name="_Toc452502504"/>
      <w:bookmarkStart w:id="735" w:name="_Toc402880666"/>
      <w:bookmarkStart w:id="736" w:name="_Toc402880611"/>
      <w:bookmarkStart w:id="737" w:name="_Toc452502331"/>
      <w:bookmarkStart w:id="738" w:name="_Toc452556687"/>
      <w:bookmarkStart w:id="739" w:name="_Toc452556621"/>
      <w:bookmarkStart w:id="740" w:name="_Toc452556597"/>
      <w:bookmarkStart w:id="741" w:name="_Toc452556655"/>
      <w:bookmarkStart w:id="742" w:name="_Toc452502394"/>
      <w:bookmarkStart w:id="743" w:name="_Toc452556497"/>
      <w:bookmarkStart w:id="744" w:name="_Toc452556674"/>
      <w:bookmarkStart w:id="745" w:name="_Toc452556752"/>
      <w:bookmarkStart w:id="746" w:name="_Toc452556552"/>
      <w:bookmarkStart w:id="747" w:name="_Toc452556667"/>
      <w:bookmarkStart w:id="748" w:name="_Toc471745860"/>
      <w:bookmarkStart w:id="749" w:name="_Toc452556794"/>
      <w:bookmarkStart w:id="750" w:name="_Toc452502346"/>
      <w:bookmarkStart w:id="751" w:name="_Toc452556662"/>
      <w:bookmarkStart w:id="752" w:name="_Toc402880690"/>
      <w:bookmarkStart w:id="753" w:name="_Toc452502520"/>
      <w:bookmarkStart w:id="754" w:name="_Toc452556643"/>
      <w:bookmarkStart w:id="755" w:name="_Toc471745873"/>
      <w:bookmarkStart w:id="756" w:name="_Toc452502364"/>
      <w:bookmarkStart w:id="757" w:name="_Toc452556561"/>
      <w:bookmarkStart w:id="758" w:name="_Toc452502407"/>
      <w:bookmarkStart w:id="759" w:name="_Toc452502558"/>
      <w:bookmarkStart w:id="760" w:name="_Toc452502539"/>
      <w:bookmarkStart w:id="761" w:name="_Toc402880652"/>
      <w:bookmarkStart w:id="762" w:name="_Toc452556608"/>
      <w:bookmarkStart w:id="763" w:name="_Toc452502543"/>
      <w:bookmarkStart w:id="764" w:name="_Toc452502349"/>
      <w:bookmarkStart w:id="765" w:name="_Toc402880649"/>
      <w:bookmarkStart w:id="766" w:name="_Toc452502417"/>
      <w:bookmarkStart w:id="767" w:name="_Toc452556612"/>
      <w:bookmarkStart w:id="768" w:name="_Toc452502317"/>
      <w:bookmarkStart w:id="769" w:name="_Toc452556596"/>
      <w:bookmarkStart w:id="770" w:name="_Toc402880644"/>
      <w:bookmarkStart w:id="771" w:name="_Toc452556645"/>
      <w:bookmarkStart w:id="772" w:name="_Toc452556749"/>
      <w:bookmarkStart w:id="773" w:name="_Toc452502523"/>
      <w:bookmarkStart w:id="774" w:name="_Toc452556575"/>
      <w:bookmarkStart w:id="775" w:name="_Toc443332019"/>
      <w:bookmarkStart w:id="776" w:name="_Toc45250257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r>
        <w:rPr>
          <w:rFonts w:ascii="宋体" w:hAnsi="宋体" w:cs="宋体" w:hint="eastAsia"/>
          <w:b/>
          <w:sz w:val="28"/>
          <w:szCs w:val="28"/>
        </w:rPr>
        <w:t>工程施工内容和要求：详见附件“工程量清单”及“施工图”文件内容。</w:t>
      </w:r>
    </w:p>
    <w:p w14:paraId="5E8853C0" w14:textId="77777777" w:rsidR="00FC46A6" w:rsidRDefault="00FC46A6">
      <w:pPr>
        <w:spacing w:line="360" w:lineRule="auto"/>
        <w:ind w:firstLine="643"/>
        <w:jc w:val="center"/>
        <w:rPr>
          <w:rFonts w:ascii="黑体" w:eastAsia="黑体" w:hAnsi="黑体"/>
          <w:b/>
          <w:sz w:val="32"/>
          <w:szCs w:val="32"/>
        </w:rPr>
      </w:pPr>
    </w:p>
    <w:p w14:paraId="2F01DC78" w14:textId="77777777" w:rsidR="00FC46A6" w:rsidRDefault="00FC46A6">
      <w:pPr>
        <w:spacing w:line="360" w:lineRule="auto"/>
        <w:ind w:firstLine="643"/>
        <w:jc w:val="center"/>
        <w:rPr>
          <w:rFonts w:ascii="黑体" w:eastAsia="黑体" w:hAnsi="黑体"/>
          <w:b/>
          <w:sz w:val="32"/>
          <w:szCs w:val="32"/>
        </w:rPr>
      </w:pPr>
    </w:p>
    <w:p w14:paraId="7573BAC3" w14:textId="77777777" w:rsidR="00FC46A6" w:rsidRDefault="00FC46A6">
      <w:pPr>
        <w:spacing w:line="360" w:lineRule="auto"/>
        <w:ind w:firstLine="643"/>
        <w:jc w:val="center"/>
        <w:rPr>
          <w:rFonts w:ascii="黑体" w:eastAsia="黑体" w:hAnsi="黑体"/>
          <w:b/>
          <w:sz w:val="32"/>
          <w:szCs w:val="32"/>
        </w:rPr>
      </w:pPr>
    </w:p>
    <w:p w14:paraId="73D0BC81" w14:textId="77777777" w:rsidR="00FC46A6" w:rsidRDefault="00FC46A6">
      <w:pPr>
        <w:spacing w:line="360" w:lineRule="auto"/>
        <w:ind w:firstLine="643"/>
        <w:jc w:val="center"/>
        <w:rPr>
          <w:rFonts w:ascii="黑体" w:eastAsia="黑体" w:hAnsi="黑体"/>
          <w:b/>
          <w:sz w:val="32"/>
          <w:szCs w:val="32"/>
        </w:rPr>
      </w:pPr>
    </w:p>
    <w:p w14:paraId="29DC8FD5" w14:textId="77777777" w:rsidR="00FC46A6" w:rsidRDefault="00FC46A6">
      <w:pPr>
        <w:spacing w:line="360" w:lineRule="auto"/>
        <w:ind w:firstLine="643"/>
        <w:jc w:val="center"/>
        <w:rPr>
          <w:rFonts w:ascii="黑体" w:eastAsia="黑体" w:hAnsi="黑体"/>
          <w:b/>
          <w:sz w:val="32"/>
          <w:szCs w:val="32"/>
        </w:rPr>
      </w:pPr>
    </w:p>
    <w:p w14:paraId="0D86B8AC" w14:textId="77777777" w:rsidR="00FC46A6" w:rsidRDefault="00FC46A6">
      <w:pPr>
        <w:spacing w:line="360" w:lineRule="auto"/>
        <w:ind w:firstLine="643"/>
        <w:jc w:val="center"/>
        <w:rPr>
          <w:rFonts w:ascii="黑体" w:eastAsia="黑体" w:hAnsi="黑体"/>
          <w:b/>
          <w:sz w:val="32"/>
          <w:szCs w:val="32"/>
        </w:rPr>
      </w:pPr>
    </w:p>
    <w:p w14:paraId="04674D3E" w14:textId="77777777" w:rsidR="00FC46A6" w:rsidRDefault="00FC46A6">
      <w:pPr>
        <w:spacing w:line="360" w:lineRule="auto"/>
        <w:ind w:firstLine="643"/>
        <w:jc w:val="center"/>
        <w:rPr>
          <w:rFonts w:ascii="黑体" w:eastAsia="黑体" w:hAnsi="黑体"/>
          <w:b/>
          <w:sz w:val="32"/>
          <w:szCs w:val="32"/>
        </w:rPr>
      </w:pPr>
    </w:p>
    <w:p w14:paraId="0A0B0431" w14:textId="77777777" w:rsidR="00FC46A6" w:rsidRDefault="00FC46A6">
      <w:pPr>
        <w:spacing w:line="360" w:lineRule="auto"/>
        <w:ind w:firstLine="643"/>
        <w:jc w:val="center"/>
        <w:rPr>
          <w:rFonts w:ascii="黑体" w:eastAsia="黑体" w:hAnsi="黑体"/>
          <w:b/>
          <w:sz w:val="32"/>
          <w:szCs w:val="32"/>
        </w:rPr>
      </w:pPr>
    </w:p>
    <w:p w14:paraId="63AC75E9" w14:textId="77777777" w:rsidR="00FC46A6" w:rsidRDefault="00FC46A6">
      <w:pPr>
        <w:spacing w:line="360" w:lineRule="auto"/>
        <w:ind w:firstLine="643"/>
        <w:jc w:val="center"/>
        <w:rPr>
          <w:rFonts w:ascii="黑体" w:eastAsia="黑体" w:hAnsi="黑体"/>
          <w:b/>
          <w:sz w:val="32"/>
          <w:szCs w:val="32"/>
        </w:rPr>
      </w:pPr>
    </w:p>
    <w:p w14:paraId="6A3448A1" w14:textId="77777777" w:rsidR="00FC46A6" w:rsidRDefault="00FC46A6">
      <w:pPr>
        <w:spacing w:line="360" w:lineRule="auto"/>
        <w:ind w:firstLine="643"/>
        <w:jc w:val="center"/>
        <w:rPr>
          <w:rFonts w:ascii="黑体" w:eastAsia="黑体" w:hAnsi="黑体"/>
          <w:b/>
          <w:sz w:val="32"/>
          <w:szCs w:val="32"/>
        </w:rPr>
      </w:pPr>
    </w:p>
    <w:p w14:paraId="72D33249" w14:textId="77777777" w:rsidR="00FC46A6" w:rsidRDefault="00FC46A6">
      <w:pPr>
        <w:spacing w:line="360" w:lineRule="auto"/>
        <w:ind w:firstLine="643"/>
        <w:jc w:val="center"/>
        <w:rPr>
          <w:rFonts w:ascii="黑体" w:eastAsia="黑体" w:hAnsi="黑体"/>
          <w:b/>
          <w:sz w:val="32"/>
          <w:szCs w:val="32"/>
        </w:rPr>
      </w:pPr>
    </w:p>
    <w:p w14:paraId="2B3D06A5" w14:textId="77777777" w:rsidR="00FC46A6" w:rsidRDefault="00FC46A6">
      <w:pPr>
        <w:spacing w:line="360" w:lineRule="auto"/>
        <w:ind w:firstLine="643"/>
        <w:jc w:val="center"/>
        <w:rPr>
          <w:rFonts w:ascii="黑体" w:eastAsia="黑体" w:hAnsi="黑体"/>
          <w:b/>
          <w:sz w:val="32"/>
          <w:szCs w:val="32"/>
        </w:rPr>
      </w:pPr>
    </w:p>
    <w:p w14:paraId="5F349F9D" w14:textId="77777777" w:rsidR="00FC46A6" w:rsidRDefault="00FC46A6">
      <w:pPr>
        <w:spacing w:line="360" w:lineRule="auto"/>
        <w:ind w:firstLine="643"/>
        <w:jc w:val="center"/>
        <w:rPr>
          <w:rFonts w:ascii="黑体" w:eastAsia="黑体" w:hAnsi="黑体"/>
          <w:b/>
          <w:sz w:val="32"/>
          <w:szCs w:val="32"/>
        </w:rPr>
      </w:pPr>
    </w:p>
    <w:p w14:paraId="00DC224E" w14:textId="77777777" w:rsidR="00FC46A6" w:rsidRDefault="00FC46A6">
      <w:pPr>
        <w:spacing w:line="360" w:lineRule="auto"/>
        <w:ind w:firstLine="643"/>
        <w:jc w:val="center"/>
        <w:rPr>
          <w:rFonts w:ascii="黑体" w:eastAsia="黑体" w:hAnsi="黑体"/>
          <w:b/>
          <w:sz w:val="32"/>
          <w:szCs w:val="32"/>
        </w:rPr>
      </w:pPr>
    </w:p>
    <w:p w14:paraId="181CBCC4" w14:textId="77777777" w:rsidR="00FC46A6" w:rsidRDefault="00FC46A6">
      <w:pPr>
        <w:spacing w:line="360" w:lineRule="auto"/>
        <w:ind w:firstLine="643"/>
        <w:jc w:val="center"/>
        <w:rPr>
          <w:rFonts w:ascii="黑体" w:eastAsia="黑体" w:hAnsi="黑体"/>
          <w:b/>
          <w:sz w:val="32"/>
          <w:szCs w:val="32"/>
        </w:rPr>
      </w:pPr>
    </w:p>
    <w:p w14:paraId="2182680C" w14:textId="77777777" w:rsidR="00FC46A6" w:rsidRDefault="00FC46A6">
      <w:pPr>
        <w:spacing w:line="360" w:lineRule="auto"/>
        <w:ind w:firstLine="643"/>
        <w:jc w:val="center"/>
        <w:rPr>
          <w:rFonts w:ascii="黑体" w:eastAsia="黑体" w:hAnsi="黑体"/>
          <w:b/>
          <w:sz w:val="32"/>
          <w:szCs w:val="32"/>
        </w:rPr>
      </w:pPr>
    </w:p>
    <w:p w14:paraId="22DE6638" w14:textId="77777777" w:rsidR="00FC46A6" w:rsidRDefault="00FC46A6">
      <w:pPr>
        <w:spacing w:line="360" w:lineRule="auto"/>
        <w:ind w:firstLine="643"/>
        <w:jc w:val="center"/>
        <w:rPr>
          <w:rFonts w:ascii="黑体" w:eastAsia="黑体" w:hAnsi="黑体"/>
          <w:b/>
          <w:sz w:val="32"/>
          <w:szCs w:val="32"/>
        </w:rPr>
      </w:pPr>
    </w:p>
    <w:p w14:paraId="490449F9" w14:textId="77777777" w:rsidR="00FC46A6" w:rsidRDefault="00FC46A6">
      <w:pPr>
        <w:spacing w:line="360" w:lineRule="auto"/>
        <w:ind w:firstLine="643"/>
        <w:jc w:val="center"/>
        <w:rPr>
          <w:rFonts w:ascii="黑体" w:eastAsia="黑体" w:hAnsi="黑体"/>
          <w:b/>
          <w:sz w:val="32"/>
          <w:szCs w:val="32"/>
        </w:rPr>
      </w:pPr>
    </w:p>
    <w:p w14:paraId="4496AC90" w14:textId="77777777" w:rsidR="00FC46A6" w:rsidRDefault="00FC46A6">
      <w:pPr>
        <w:spacing w:line="360" w:lineRule="auto"/>
        <w:ind w:firstLine="643"/>
        <w:jc w:val="center"/>
        <w:rPr>
          <w:rFonts w:ascii="黑体" w:eastAsia="黑体" w:hAnsi="黑体"/>
          <w:b/>
          <w:sz w:val="32"/>
          <w:szCs w:val="32"/>
        </w:rPr>
      </w:pPr>
    </w:p>
    <w:p w14:paraId="6366DD0A" w14:textId="77777777" w:rsidR="00FC46A6" w:rsidRDefault="00FC46A6">
      <w:pPr>
        <w:spacing w:line="360" w:lineRule="auto"/>
        <w:ind w:firstLine="643"/>
        <w:jc w:val="center"/>
        <w:rPr>
          <w:rFonts w:ascii="黑体" w:eastAsia="黑体" w:hAnsi="黑体"/>
          <w:b/>
          <w:sz w:val="32"/>
          <w:szCs w:val="32"/>
        </w:rPr>
      </w:pPr>
    </w:p>
    <w:p w14:paraId="7C3AA278" w14:textId="77777777" w:rsidR="00FC46A6" w:rsidRDefault="00682671">
      <w:pPr>
        <w:spacing w:line="360" w:lineRule="auto"/>
        <w:ind w:firstLine="643"/>
        <w:jc w:val="center"/>
        <w:rPr>
          <w:rFonts w:ascii="黑体" w:eastAsia="黑体" w:hAnsi="黑体"/>
          <w:b/>
          <w:sz w:val="32"/>
          <w:szCs w:val="32"/>
        </w:rPr>
      </w:pPr>
      <w:r>
        <w:rPr>
          <w:rFonts w:ascii="黑体" w:eastAsia="黑体" w:hAnsi="黑体" w:hint="eastAsia"/>
          <w:b/>
          <w:sz w:val="32"/>
          <w:szCs w:val="32"/>
        </w:rPr>
        <w:lastRenderedPageBreak/>
        <w:t>四．合同书</w:t>
      </w:r>
      <w:bookmarkStart w:id="777" w:name="五．合同条款"/>
      <w:bookmarkEnd w:id="777"/>
      <w:r>
        <w:rPr>
          <w:rFonts w:ascii="黑体" w:eastAsia="黑体" w:hAnsi="黑体" w:hint="eastAsia"/>
          <w:b/>
          <w:sz w:val="32"/>
          <w:szCs w:val="32"/>
        </w:rPr>
        <w:t>格式</w:t>
      </w:r>
    </w:p>
    <w:p w14:paraId="7077CDA0" w14:textId="77777777" w:rsidR="00FC46A6" w:rsidRDefault="00682671">
      <w:pPr>
        <w:pStyle w:val="312"/>
        <w:spacing w:line="360" w:lineRule="auto"/>
        <w:jc w:val="center"/>
        <w:rPr>
          <w:rFonts w:eastAsia="华文中宋"/>
          <w:sz w:val="24"/>
          <w:szCs w:val="24"/>
        </w:rPr>
      </w:pPr>
      <w:bookmarkStart w:id="778" w:name="_Toc351203480"/>
      <w:bookmarkStart w:id="779" w:name="_Toc10891"/>
      <w:bookmarkStart w:id="780" w:name="_Toc296890982"/>
      <w:bookmarkStart w:id="781" w:name="_Toc296503025"/>
      <w:bookmarkStart w:id="782" w:name="_Toc23664"/>
      <w:r>
        <w:rPr>
          <w:rFonts w:ascii="华文中宋" w:eastAsia="华文中宋" w:hAnsi="华文中宋"/>
          <w:sz w:val="24"/>
          <w:szCs w:val="24"/>
        </w:rPr>
        <w:t>第一部分 合同协议书</w:t>
      </w:r>
      <w:bookmarkEnd w:id="778"/>
      <w:bookmarkEnd w:id="779"/>
      <w:bookmarkEnd w:id="780"/>
      <w:bookmarkEnd w:id="781"/>
      <w:bookmarkEnd w:id="782"/>
    </w:p>
    <w:p w14:paraId="3F187307" w14:textId="77777777" w:rsidR="00FC46A6" w:rsidRDefault="00682671">
      <w:pPr>
        <w:spacing w:line="360" w:lineRule="auto"/>
        <w:rPr>
          <w:rFonts w:ascii="宋体" w:hAnsi="宋体" w:cs="宋体"/>
          <w:b/>
          <w:szCs w:val="30"/>
          <w:u w:val="single"/>
        </w:rPr>
      </w:pPr>
      <w:r>
        <w:rPr>
          <w:rFonts w:ascii="宋体" w:hAnsi="宋体" w:cs="宋体" w:hint="eastAsia"/>
          <w:b/>
          <w:szCs w:val="30"/>
        </w:rPr>
        <w:t>发包人（全称）：</w:t>
      </w:r>
      <w:r>
        <w:rPr>
          <w:rFonts w:ascii="宋体" w:hAnsi="宋体" w:cs="宋体" w:hint="eastAsia"/>
          <w:b/>
          <w:szCs w:val="30"/>
          <w:u w:val="single"/>
        </w:rPr>
        <w:t xml:space="preserve"> </w:t>
      </w:r>
      <w:r>
        <w:rPr>
          <w:rFonts w:ascii="宋体" w:hAnsi="宋体" w:hint="eastAsia"/>
          <w:szCs w:val="21"/>
          <w:u w:val="single"/>
        </w:rPr>
        <w:t xml:space="preserve">                               </w:t>
      </w:r>
      <w:r>
        <w:rPr>
          <w:rFonts w:ascii="宋体" w:hAnsi="宋体" w:cs="宋体" w:hint="eastAsia"/>
          <w:szCs w:val="21"/>
          <w:u w:val="single"/>
        </w:rPr>
        <w:t xml:space="preserve">   </w:t>
      </w:r>
    </w:p>
    <w:p w14:paraId="2801AFC8" w14:textId="77777777" w:rsidR="00FC46A6" w:rsidRDefault="00682671">
      <w:pPr>
        <w:spacing w:line="360" w:lineRule="auto"/>
        <w:rPr>
          <w:rFonts w:ascii="宋体" w:hAnsi="宋体" w:cs="宋体"/>
          <w:b/>
          <w:szCs w:val="30"/>
          <w:u w:val="single"/>
        </w:rPr>
      </w:pPr>
      <w:r>
        <w:rPr>
          <w:rFonts w:ascii="宋体" w:hAnsi="宋体" w:cs="宋体" w:hint="eastAsia"/>
          <w:b/>
          <w:szCs w:val="30"/>
        </w:rPr>
        <w:t>承包人（全称）：</w:t>
      </w:r>
      <w:r>
        <w:rPr>
          <w:rFonts w:ascii="宋体" w:hAnsi="宋体" w:cs="宋体" w:hint="eastAsia"/>
          <w:b/>
          <w:szCs w:val="30"/>
          <w:u w:val="single"/>
        </w:rPr>
        <w:t xml:space="preserve">                               </w:t>
      </w:r>
    </w:p>
    <w:p w14:paraId="63C15622" w14:textId="77777777" w:rsidR="00FC46A6" w:rsidRDefault="00682671">
      <w:pPr>
        <w:spacing w:line="360" w:lineRule="auto"/>
        <w:ind w:firstLine="420"/>
        <w:rPr>
          <w:szCs w:val="21"/>
        </w:rPr>
      </w:pPr>
      <w:r>
        <w:rPr>
          <w:szCs w:val="21"/>
        </w:rPr>
        <w:t>根据《中华人民共和国</w:t>
      </w:r>
      <w:r>
        <w:rPr>
          <w:rFonts w:hint="eastAsia"/>
          <w:szCs w:val="21"/>
        </w:rPr>
        <w:t>民</w:t>
      </w:r>
      <w:r>
        <w:rPr>
          <w:szCs w:val="21"/>
        </w:rPr>
        <w:t>法</w:t>
      </w:r>
      <w:r>
        <w:rPr>
          <w:rFonts w:hint="eastAsia"/>
          <w:szCs w:val="21"/>
        </w:rPr>
        <w:t>典</w:t>
      </w:r>
      <w:r>
        <w:rPr>
          <w:szCs w:val="21"/>
        </w:rPr>
        <w:t>》、《中华人民共和国建筑法》及有关法律规定，遵循平等、自愿、公平和诚实信用的原则，双方就</w:t>
      </w:r>
      <w:r>
        <w:rPr>
          <w:rFonts w:ascii="宋体" w:hAnsi="宋体" w:hint="eastAsia"/>
          <w:szCs w:val="21"/>
          <w:u w:val="single"/>
        </w:rPr>
        <w:t xml:space="preserve">                           </w:t>
      </w:r>
      <w:r>
        <w:rPr>
          <w:szCs w:val="21"/>
        </w:rPr>
        <w:t>及有关事项协商一致，共同达成如下协议：</w:t>
      </w:r>
    </w:p>
    <w:p w14:paraId="0B124553" w14:textId="77777777" w:rsidR="00FC46A6" w:rsidRDefault="00682671">
      <w:pPr>
        <w:spacing w:line="360" w:lineRule="auto"/>
        <w:ind w:firstLine="420"/>
      </w:pPr>
      <w:r>
        <w:t>一、工程概况</w:t>
      </w:r>
    </w:p>
    <w:p w14:paraId="56FA3500" w14:textId="77777777" w:rsidR="00FC46A6" w:rsidRDefault="00682671">
      <w:pPr>
        <w:spacing w:line="360" w:lineRule="auto"/>
        <w:ind w:firstLine="420"/>
        <w:rPr>
          <w:szCs w:val="21"/>
          <w:u w:val="single"/>
        </w:rPr>
      </w:pPr>
      <w:r>
        <w:t>1</w:t>
      </w:r>
      <w:r>
        <w:t>、项目名称：</w:t>
      </w:r>
      <w:r>
        <w:rPr>
          <w:rFonts w:ascii="宋体" w:hAnsi="宋体" w:hint="eastAsia"/>
          <w:szCs w:val="21"/>
          <w:u w:val="single"/>
        </w:rPr>
        <w:t xml:space="preserve">                           </w:t>
      </w:r>
    </w:p>
    <w:p w14:paraId="57D03583" w14:textId="77777777" w:rsidR="00FC46A6" w:rsidRDefault="00682671">
      <w:pPr>
        <w:spacing w:line="360" w:lineRule="auto"/>
        <w:ind w:firstLine="420"/>
        <w:rPr>
          <w:szCs w:val="21"/>
          <w:u w:val="single"/>
        </w:rPr>
      </w:pPr>
      <w:r>
        <w:t>2</w:t>
      </w:r>
      <w:r>
        <w:t>、工程地点：</w:t>
      </w:r>
      <w:r>
        <w:rPr>
          <w:rFonts w:ascii="宋体" w:hAnsi="宋体" w:hint="eastAsia"/>
          <w:szCs w:val="21"/>
          <w:u w:val="single"/>
        </w:rPr>
        <w:t xml:space="preserve">                           </w:t>
      </w:r>
      <w:r>
        <w:rPr>
          <w:rFonts w:hint="eastAsia"/>
          <w:u w:val="single"/>
        </w:rPr>
        <w:t xml:space="preserve"> </w:t>
      </w:r>
    </w:p>
    <w:p w14:paraId="69A1CDBC" w14:textId="77777777" w:rsidR="00FC46A6" w:rsidRDefault="00682671">
      <w:pPr>
        <w:spacing w:line="360" w:lineRule="auto"/>
        <w:ind w:firstLine="420"/>
        <w:rPr>
          <w:szCs w:val="21"/>
          <w:u w:val="single"/>
        </w:rPr>
      </w:pPr>
      <w:r>
        <w:t>3</w:t>
      </w:r>
      <w:r>
        <w:t>、工程立项批准文号：</w:t>
      </w:r>
      <w:r>
        <w:rPr>
          <w:rFonts w:ascii="宋体" w:hAnsi="宋体" w:hint="eastAsia"/>
          <w:szCs w:val="21"/>
          <w:u w:val="single"/>
        </w:rPr>
        <w:t xml:space="preserve">                           </w:t>
      </w:r>
    </w:p>
    <w:p w14:paraId="7F5E9BC1" w14:textId="77777777" w:rsidR="00FC46A6" w:rsidRDefault="00682671">
      <w:pPr>
        <w:spacing w:line="360" w:lineRule="auto"/>
        <w:ind w:firstLine="420"/>
        <w:rPr>
          <w:u w:val="single"/>
        </w:rPr>
      </w:pPr>
      <w:r>
        <w:t>4</w:t>
      </w:r>
      <w:r>
        <w:t>、资金来源：</w:t>
      </w:r>
      <w:r>
        <w:rPr>
          <w:szCs w:val="21"/>
          <w:u w:val="single"/>
        </w:rPr>
        <w:t>财政资金：</w:t>
      </w:r>
      <w:r>
        <w:rPr>
          <w:szCs w:val="21"/>
          <w:u w:val="single"/>
        </w:rPr>
        <w:t>100%</w:t>
      </w:r>
    </w:p>
    <w:p w14:paraId="6B8A41FB" w14:textId="77777777" w:rsidR="00FC46A6" w:rsidRDefault="00682671">
      <w:pPr>
        <w:spacing w:line="360" w:lineRule="auto"/>
        <w:ind w:firstLine="420"/>
        <w:rPr>
          <w:szCs w:val="21"/>
          <w:u w:val="single"/>
        </w:rPr>
      </w:pPr>
      <w:r>
        <w:t>5</w:t>
      </w:r>
      <w:r>
        <w:t>、工程内容：</w:t>
      </w:r>
      <w:r>
        <w:rPr>
          <w:rFonts w:ascii="宋体" w:hAnsi="宋体" w:hint="eastAsia"/>
          <w:szCs w:val="21"/>
          <w:u w:val="single"/>
        </w:rPr>
        <w:t xml:space="preserve">                           </w:t>
      </w:r>
      <w:r>
        <w:rPr>
          <w:rFonts w:ascii="宋体" w:hAnsi="宋体" w:cs="宋体" w:hint="eastAsia"/>
          <w:u w:val="single"/>
        </w:rPr>
        <w:t>。</w:t>
      </w:r>
    </w:p>
    <w:p w14:paraId="32123897" w14:textId="77777777" w:rsidR="00FC46A6" w:rsidRDefault="00682671">
      <w:pPr>
        <w:spacing w:line="360" w:lineRule="auto"/>
        <w:ind w:firstLine="420"/>
      </w:pPr>
      <w:r>
        <w:t>群体工程应附</w:t>
      </w:r>
      <w:r>
        <w:t>“</w:t>
      </w:r>
      <w:r>
        <w:t>承包人承揽工程项目一览表</w:t>
      </w:r>
      <w:r>
        <w:t>”(</w:t>
      </w:r>
      <w:r>
        <w:t>附件</w:t>
      </w:r>
      <w:r>
        <w:t>1)</w:t>
      </w:r>
    </w:p>
    <w:p w14:paraId="0011BCD2" w14:textId="77777777" w:rsidR="00FC46A6" w:rsidRDefault="00682671">
      <w:pPr>
        <w:numPr>
          <w:ilvl w:val="0"/>
          <w:numId w:val="18"/>
        </w:numPr>
        <w:spacing w:line="360" w:lineRule="auto"/>
        <w:ind w:firstLine="420"/>
        <w:rPr>
          <w:rFonts w:ascii="宋体" w:hAnsi="宋体" w:cs="宋体"/>
          <w:u w:val="single"/>
        </w:rPr>
      </w:pPr>
      <w:r>
        <w:t>工程承包范围：</w:t>
      </w:r>
      <w:r>
        <w:rPr>
          <w:rFonts w:ascii="宋体" w:hAnsi="宋体" w:hint="eastAsia"/>
          <w:szCs w:val="21"/>
          <w:u w:val="single"/>
        </w:rPr>
        <w:t xml:space="preserve">                           </w:t>
      </w:r>
      <w:r>
        <w:rPr>
          <w:rFonts w:ascii="宋体" w:hAnsi="宋体" w:cs="宋体" w:hint="eastAsia"/>
        </w:rPr>
        <w:t>。</w:t>
      </w:r>
    </w:p>
    <w:p w14:paraId="43856E19" w14:textId="77777777" w:rsidR="00FC46A6" w:rsidRDefault="00682671">
      <w:pPr>
        <w:spacing w:line="360" w:lineRule="auto"/>
        <w:ind w:firstLine="420"/>
      </w:pPr>
      <w:r>
        <w:t>二、合同工期</w:t>
      </w:r>
    </w:p>
    <w:p w14:paraId="70DD9C8F" w14:textId="77777777" w:rsidR="00FC46A6" w:rsidRDefault="00682671">
      <w:pPr>
        <w:spacing w:line="360" w:lineRule="auto"/>
        <w:ind w:firstLine="420"/>
      </w:pPr>
      <w:r>
        <w:t>计划开工日期：</w:t>
      </w:r>
      <w:r>
        <w:rPr>
          <w:u w:val="single"/>
        </w:rPr>
        <w:t>20</w:t>
      </w:r>
      <w:r>
        <w:rPr>
          <w:rFonts w:hint="eastAsia"/>
          <w:u w:val="single"/>
        </w:rPr>
        <w:t>26</w:t>
      </w:r>
      <w:r>
        <w:t>年</w:t>
      </w:r>
      <w:r>
        <w:rPr>
          <w:rFonts w:hint="eastAsia"/>
          <w:u w:val="single"/>
        </w:rPr>
        <w:t xml:space="preserve">   </w:t>
      </w:r>
      <w:r>
        <w:t>月</w:t>
      </w:r>
      <w:r>
        <w:rPr>
          <w:u w:val="single"/>
        </w:rPr>
        <w:t xml:space="preserve"> </w:t>
      </w:r>
      <w:r>
        <w:rPr>
          <w:rFonts w:hint="eastAsia"/>
          <w:u w:val="single"/>
        </w:rPr>
        <w:t xml:space="preserve"> </w:t>
      </w:r>
      <w:r>
        <w:t>日</w:t>
      </w:r>
    </w:p>
    <w:p w14:paraId="00CBFB83" w14:textId="77777777" w:rsidR="00FC46A6" w:rsidRDefault="00682671">
      <w:pPr>
        <w:spacing w:line="360" w:lineRule="auto"/>
        <w:ind w:firstLine="420"/>
      </w:pPr>
      <w:r>
        <w:t>计划竣工日期：</w:t>
      </w:r>
      <w:r>
        <w:rPr>
          <w:u w:val="single"/>
        </w:rPr>
        <w:t>202</w:t>
      </w:r>
      <w:r>
        <w:rPr>
          <w:rFonts w:hint="eastAsia"/>
          <w:u w:val="single"/>
        </w:rPr>
        <w:t>6</w:t>
      </w:r>
      <w:r>
        <w:t>年</w:t>
      </w:r>
      <w:r>
        <w:rPr>
          <w:rFonts w:hint="eastAsia"/>
          <w:u w:val="single"/>
        </w:rPr>
        <w:t xml:space="preserve">  </w:t>
      </w:r>
      <w:r>
        <w:rPr>
          <w:u w:val="single"/>
        </w:rPr>
        <w:t xml:space="preserve"> </w:t>
      </w:r>
      <w:r>
        <w:t>月</w:t>
      </w:r>
      <w:r>
        <w:rPr>
          <w:rFonts w:hint="eastAsia"/>
          <w:u w:val="single"/>
        </w:rPr>
        <w:t xml:space="preserve">  </w:t>
      </w:r>
      <w:r>
        <w:t>日</w:t>
      </w:r>
    </w:p>
    <w:p w14:paraId="2C7C70E3" w14:textId="77777777" w:rsidR="00FC46A6" w:rsidRDefault="00682671">
      <w:pPr>
        <w:spacing w:line="360" w:lineRule="auto"/>
        <w:ind w:firstLine="420"/>
      </w:pPr>
      <w:r>
        <w:t>工期总日历天数</w:t>
      </w:r>
      <w:r>
        <w:rPr>
          <w:rFonts w:hint="eastAsia"/>
          <w:u w:val="single"/>
        </w:rPr>
        <w:t xml:space="preserve">     </w:t>
      </w:r>
      <w:r>
        <w:rPr>
          <w:u w:val="single"/>
        </w:rPr>
        <w:t xml:space="preserve"> </w:t>
      </w:r>
      <w:r>
        <w:t>天，工期总日历天数与根据前述计划开竣工日期计算的工期天数不一致的，以工期总日历天数为准。</w:t>
      </w:r>
      <w:r>
        <w:rPr>
          <w:rFonts w:hint="eastAsia"/>
        </w:rPr>
        <w:t>实际开工日期以监理人发出的符合法律规定的开工通知为准，总工期以开工通知载明的开工日期起算。</w:t>
      </w:r>
    </w:p>
    <w:p w14:paraId="3D0372F5" w14:textId="77777777" w:rsidR="00FC46A6" w:rsidRDefault="00682671">
      <w:pPr>
        <w:spacing w:line="360" w:lineRule="auto"/>
        <w:ind w:firstLine="420"/>
      </w:pPr>
      <w:r>
        <w:t>三、质量标准</w:t>
      </w:r>
    </w:p>
    <w:p w14:paraId="485DF2B7" w14:textId="77777777" w:rsidR="00FC46A6" w:rsidRDefault="00682671">
      <w:pPr>
        <w:spacing w:line="360" w:lineRule="auto"/>
        <w:ind w:firstLine="420"/>
        <w:rPr>
          <w:szCs w:val="21"/>
          <w:u w:val="single"/>
        </w:rPr>
      </w:pPr>
      <w:r>
        <w:t>工程质量符合：</w:t>
      </w:r>
      <w:r>
        <w:rPr>
          <w:rFonts w:hint="eastAsia"/>
          <w:szCs w:val="21"/>
          <w:u w:val="single"/>
        </w:rPr>
        <w:t>合格</w:t>
      </w:r>
      <w:r>
        <w:rPr>
          <w:rFonts w:hint="eastAsia"/>
          <w:szCs w:val="21"/>
          <w:u w:val="single"/>
        </w:rPr>
        <w:t xml:space="preserve"> </w:t>
      </w:r>
      <w:r>
        <w:t>标准。</w:t>
      </w:r>
    </w:p>
    <w:p w14:paraId="57352035" w14:textId="77777777" w:rsidR="00FC46A6" w:rsidRDefault="00682671">
      <w:pPr>
        <w:spacing w:line="360" w:lineRule="auto"/>
        <w:ind w:firstLine="420"/>
      </w:pPr>
      <w:r>
        <w:t>四、签约合同价与合同价格形式</w:t>
      </w:r>
    </w:p>
    <w:p w14:paraId="2C218744" w14:textId="77777777" w:rsidR="00FC46A6" w:rsidRDefault="00682671">
      <w:pPr>
        <w:spacing w:line="360" w:lineRule="auto"/>
        <w:ind w:firstLine="420"/>
        <w:rPr>
          <w:szCs w:val="21"/>
        </w:rPr>
      </w:pPr>
      <w:r>
        <w:rPr>
          <w:szCs w:val="21"/>
        </w:rPr>
        <w:t>1.</w:t>
      </w:r>
      <w:r>
        <w:rPr>
          <w:szCs w:val="21"/>
        </w:rPr>
        <w:t>签约合同价为：</w:t>
      </w:r>
    </w:p>
    <w:p w14:paraId="1D4F18C4" w14:textId="77777777" w:rsidR="00FC46A6" w:rsidRDefault="00682671">
      <w:pPr>
        <w:spacing w:line="360" w:lineRule="auto"/>
        <w:ind w:firstLine="420"/>
        <w:rPr>
          <w:szCs w:val="21"/>
        </w:rPr>
      </w:pPr>
      <w:r>
        <w:rPr>
          <w:szCs w:val="21"/>
        </w:rPr>
        <w:t>人民币（大写）</w:t>
      </w:r>
      <w:r>
        <w:rPr>
          <w:szCs w:val="21"/>
          <w:u w:val="single"/>
        </w:rPr>
        <w:t xml:space="preserve">                 </w:t>
      </w:r>
      <w:r>
        <w:rPr>
          <w:szCs w:val="21"/>
        </w:rPr>
        <w:t>(¥</w:t>
      </w:r>
      <w:r>
        <w:rPr>
          <w:szCs w:val="21"/>
          <w:u w:val="single"/>
        </w:rPr>
        <w:t xml:space="preserve">            </w:t>
      </w:r>
      <w:r>
        <w:rPr>
          <w:szCs w:val="21"/>
        </w:rPr>
        <w:t>元</w:t>
      </w:r>
      <w:r>
        <w:rPr>
          <w:szCs w:val="21"/>
        </w:rPr>
        <w:t>)</w:t>
      </w:r>
      <w:r>
        <w:rPr>
          <w:szCs w:val="21"/>
        </w:rPr>
        <w:t>；</w:t>
      </w:r>
    </w:p>
    <w:p w14:paraId="7E75E19A" w14:textId="77777777" w:rsidR="00FC46A6" w:rsidRDefault="00682671">
      <w:pPr>
        <w:spacing w:line="360" w:lineRule="auto"/>
        <w:ind w:firstLine="420"/>
        <w:rPr>
          <w:szCs w:val="21"/>
        </w:rPr>
      </w:pPr>
      <w:r>
        <w:rPr>
          <w:szCs w:val="21"/>
        </w:rPr>
        <w:t>其中：</w:t>
      </w:r>
      <w:r>
        <w:rPr>
          <w:rFonts w:hint="eastAsia"/>
        </w:rPr>
        <w:t>总价</w:t>
      </w:r>
      <w:r>
        <w:rPr>
          <w:rFonts w:hint="eastAsia"/>
        </w:rPr>
        <w:t xml:space="preserve">     </w:t>
      </w:r>
      <w:r>
        <w:rPr>
          <w:rFonts w:hint="eastAsia"/>
        </w:rPr>
        <w:t>除税价</w:t>
      </w:r>
      <w:r>
        <w:rPr>
          <w:rFonts w:hint="eastAsia"/>
        </w:rPr>
        <w:t xml:space="preserve">    </w:t>
      </w:r>
      <w:r>
        <w:rPr>
          <w:rFonts w:hint="eastAsia"/>
        </w:rPr>
        <w:t>税金</w:t>
      </w:r>
      <w:r>
        <w:rPr>
          <w:rFonts w:hint="eastAsia"/>
        </w:rPr>
        <w:t xml:space="preserve">    </w:t>
      </w:r>
    </w:p>
    <w:p w14:paraId="0B5CDF50" w14:textId="77777777" w:rsidR="00FC46A6" w:rsidRDefault="00682671">
      <w:pPr>
        <w:spacing w:line="360" w:lineRule="auto"/>
        <w:ind w:firstLine="420"/>
        <w:rPr>
          <w:szCs w:val="21"/>
        </w:rPr>
      </w:pPr>
      <w:r>
        <w:rPr>
          <w:szCs w:val="21"/>
        </w:rPr>
        <w:t>（</w:t>
      </w:r>
      <w:r>
        <w:rPr>
          <w:szCs w:val="21"/>
        </w:rPr>
        <w:t>1</w:t>
      </w:r>
      <w:r>
        <w:rPr>
          <w:szCs w:val="21"/>
        </w:rPr>
        <w:t>）安全文明施工费：</w:t>
      </w:r>
    </w:p>
    <w:p w14:paraId="04EFB80A" w14:textId="77777777" w:rsidR="00FC46A6" w:rsidRDefault="00682671">
      <w:pPr>
        <w:spacing w:line="360" w:lineRule="auto"/>
        <w:ind w:firstLine="420"/>
        <w:rPr>
          <w:szCs w:val="21"/>
        </w:rPr>
      </w:pPr>
      <w:r>
        <w:rPr>
          <w:szCs w:val="21"/>
        </w:rPr>
        <w:t>人民币（大写）</w:t>
      </w:r>
      <w:r>
        <w:rPr>
          <w:szCs w:val="21"/>
          <w:u w:val="single"/>
        </w:rPr>
        <w:t xml:space="preserve">              </w:t>
      </w:r>
      <w:r>
        <w:rPr>
          <w:szCs w:val="21"/>
        </w:rPr>
        <w:t xml:space="preserve"> (¥</w:t>
      </w:r>
      <w:r>
        <w:rPr>
          <w:szCs w:val="21"/>
          <w:u w:val="single"/>
        </w:rPr>
        <w:t xml:space="preserve">          </w:t>
      </w:r>
      <w:r>
        <w:rPr>
          <w:szCs w:val="21"/>
        </w:rPr>
        <w:t>元</w:t>
      </w:r>
      <w:r>
        <w:rPr>
          <w:szCs w:val="21"/>
        </w:rPr>
        <w:t>)</w:t>
      </w:r>
      <w:r>
        <w:rPr>
          <w:szCs w:val="21"/>
        </w:rPr>
        <w:t>；</w:t>
      </w:r>
    </w:p>
    <w:p w14:paraId="7B73FF0B" w14:textId="77777777" w:rsidR="00FC46A6" w:rsidRDefault="00682671">
      <w:pPr>
        <w:spacing w:line="360" w:lineRule="auto"/>
        <w:ind w:firstLine="420"/>
        <w:rPr>
          <w:szCs w:val="21"/>
        </w:rPr>
      </w:pPr>
      <w:r>
        <w:rPr>
          <w:szCs w:val="21"/>
        </w:rPr>
        <w:t>（</w:t>
      </w:r>
      <w:r>
        <w:rPr>
          <w:szCs w:val="21"/>
        </w:rPr>
        <w:t>2</w:t>
      </w:r>
      <w:r>
        <w:rPr>
          <w:szCs w:val="21"/>
        </w:rPr>
        <w:t>）材料和工程设备暂估价金额：</w:t>
      </w:r>
    </w:p>
    <w:p w14:paraId="2C0C37AB" w14:textId="77777777" w:rsidR="00FC46A6" w:rsidRDefault="00682671">
      <w:pPr>
        <w:spacing w:line="360" w:lineRule="auto"/>
        <w:ind w:firstLine="420"/>
        <w:rPr>
          <w:szCs w:val="21"/>
        </w:rPr>
      </w:pPr>
      <w:r>
        <w:rPr>
          <w:szCs w:val="21"/>
        </w:rPr>
        <w:t>人民币（大写）</w:t>
      </w:r>
      <w:r>
        <w:rPr>
          <w:szCs w:val="21"/>
          <w:u w:val="single"/>
        </w:rPr>
        <w:t xml:space="preserve">              </w:t>
      </w:r>
      <w:r>
        <w:rPr>
          <w:szCs w:val="21"/>
        </w:rPr>
        <w:t xml:space="preserve"> (¥</w:t>
      </w:r>
      <w:r>
        <w:rPr>
          <w:szCs w:val="21"/>
          <w:u w:val="single"/>
        </w:rPr>
        <w:t xml:space="preserve">          </w:t>
      </w:r>
      <w:r>
        <w:rPr>
          <w:szCs w:val="21"/>
        </w:rPr>
        <w:t>元</w:t>
      </w:r>
      <w:r>
        <w:rPr>
          <w:szCs w:val="21"/>
        </w:rPr>
        <w:t>)</w:t>
      </w:r>
      <w:r>
        <w:rPr>
          <w:szCs w:val="21"/>
        </w:rPr>
        <w:t>；</w:t>
      </w:r>
    </w:p>
    <w:p w14:paraId="6BC05989" w14:textId="77777777" w:rsidR="00FC46A6" w:rsidRDefault="00682671">
      <w:pPr>
        <w:spacing w:line="360" w:lineRule="auto"/>
        <w:ind w:firstLine="420"/>
        <w:rPr>
          <w:szCs w:val="21"/>
        </w:rPr>
      </w:pPr>
      <w:r>
        <w:rPr>
          <w:szCs w:val="21"/>
        </w:rPr>
        <w:t>（</w:t>
      </w:r>
      <w:r>
        <w:rPr>
          <w:szCs w:val="21"/>
        </w:rPr>
        <w:t>3</w:t>
      </w:r>
      <w:r>
        <w:rPr>
          <w:szCs w:val="21"/>
        </w:rPr>
        <w:t>）专业工程暂估价金额：</w:t>
      </w:r>
    </w:p>
    <w:p w14:paraId="4D37C25F" w14:textId="77777777" w:rsidR="00FC46A6" w:rsidRDefault="00682671">
      <w:pPr>
        <w:spacing w:line="360" w:lineRule="auto"/>
        <w:ind w:firstLine="420"/>
        <w:rPr>
          <w:szCs w:val="21"/>
        </w:rPr>
      </w:pPr>
      <w:r>
        <w:rPr>
          <w:szCs w:val="21"/>
        </w:rPr>
        <w:t>人民币（大写）</w:t>
      </w:r>
      <w:r>
        <w:rPr>
          <w:szCs w:val="21"/>
          <w:u w:val="single"/>
        </w:rPr>
        <w:t xml:space="preserve">              </w:t>
      </w:r>
      <w:r>
        <w:rPr>
          <w:szCs w:val="21"/>
        </w:rPr>
        <w:t xml:space="preserve"> (¥</w:t>
      </w:r>
      <w:r>
        <w:rPr>
          <w:szCs w:val="21"/>
          <w:u w:val="single"/>
        </w:rPr>
        <w:t xml:space="preserve">          </w:t>
      </w:r>
      <w:r>
        <w:rPr>
          <w:szCs w:val="21"/>
        </w:rPr>
        <w:t>元</w:t>
      </w:r>
      <w:r>
        <w:rPr>
          <w:szCs w:val="21"/>
        </w:rPr>
        <w:t>)</w:t>
      </w:r>
      <w:r>
        <w:rPr>
          <w:szCs w:val="21"/>
        </w:rPr>
        <w:t>；</w:t>
      </w:r>
    </w:p>
    <w:p w14:paraId="6F289C09" w14:textId="77777777" w:rsidR="00FC46A6" w:rsidRDefault="00682671">
      <w:pPr>
        <w:spacing w:line="360" w:lineRule="auto"/>
        <w:ind w:firstLine="420"/>
        <w:rPr>
          <w:szCs w:val="21"/>
        </w:rPr>
      </w:pPr>
      <w:r>
        <w:rPr>
          <w:szCs w:val="21"/>
        </w:rPr>
        <w:lastRenderedPageBreak/>
        <w:t>（</w:t>
      </w:r>
      <w:r>
        <w:rPr>
          <w:szCs w:val="21"/>
        </w:rPr>
        <w:t>4</w:t>
      </w:r>
      <w:r>
        <w:rPr>
          <w:szCs w:val="21"/>
        </w:rPr>
        <w:t>）暂列金额：</w:t>
      </w:r>
    </w:p>
    <w:p w14:paraId="03F70A32" w14:textId="77777777" w:rsidR="00FC46A6" w:rsidRDefault="00682671">
      <w:pPr>
        <w:spacing w:line="360" w:lineRule="auto"/>
        <w:ind w:firstLine="420"/>
        <w:rPr>
          <w:szCs w:val="21"/>
        </w:rPr>
      </w:pPr>
      <w:r>
        <w:rPr>
          <w:szCs w:val="21"/>
        </w:rPr>
        <w:t>人民币（大写）</w:t>
      </w:r>
      <w:r>
        <w:rPr>
          <w:szCs w:val="21"/>
          <w:u w:val="single"/>
        </w:rPr>
        <w:t xml:space="preserve">              </w:t>
      </w:r>
      <w:r>
        <w:rPr>
          <w:szCs w:val="21"/>
        </w:rPr>
        <w:t xml:space="preserve"> (¥</w:t>
      </w:r>
      <w:r>
        <w:rPr>
          <w:szCs w:val="21"/>
          <w:u w:val="single"/>
        </w:rPr>
        <w:t xml:space="preserve">          </w:t>
      </w:r>
      <w:r>
        <w:rPr>
          <w:szCs w:val="21"/>
        </w:rPr>
        <w:t>元</w:t>
      </w:r>
      <w:r>
        <w:rPr>
          <w:szCs w:val="21"/>
        </w:rPr>
        <w:t>)</w:t>
      </w:r>
      <w:r>
        <w:rPr>
          <w:szCs w:val="21"/>
        </w:rPr>
        <w:t>。</w:t>
      </w:r>
    </w:p>
    <w:p w14:paraId="374EDCA2" w14:textId="77777777" w:rsidR="00FC46A6" w:rsidRDefault="00682671">
      <w:pPr>
        <w:spacing w:line="360" w:lineRule="auto"/>
        <w:ind w:firstLine="420"/>
        <w:rPr>
          <w:szCs w:val="21"/>
        </w:rPr>
      </w:pPr>
      <w:r>
        <w:rPr>
          <w:szCs w:val="21"/>
        </w:rPr>
        <w:t>2.</w:t>
      </w:r>
      <w:r>
        <w:rPr>
          <w:szCs w:val="21"/>
        </w:rPr>
        <w:t>合同价格形式：</w:t>
      </w:r>
      <w:r>
        <w:rPr>
          <w:rFonts w:hint="eastAsia"/>
          <w:szCs w:val="21"/>
          <w:u w:val="single"/>
        </w:rPr>
        <w:t>固定单价</w:t>
      </w:r>
      <w:r>
        <w:rPr>
          <w:rFonts w:hint="eastAsia"/>
          <w:szCs w:val="21"/>
          <w:u w:val="single"/>
        </w:rPr>
        <w:t xml:space="preserve"> </w:t>
      </w:r>
      <w:r>
        <w:rPr>
          <w:szCs w:val="21"/>
        </w:rPr>
        <w:t>。</w:t>
      </w:r>
    </w:p>
    <w:p w14:paraId="6772FCBB" w14:textId="77777777" w:rsidR="00FC46A6" w:rsidRDefault="00682671">
      <w:pPr>
        <w:spacing w:line="360" w:lineRule="auto"/>
        <w:ind w:firstLine="420"/>
      </w:pPr>
      <w:bookmarkStart w:id="783" w:name="_Toc351203485"/>
      <w:r>
        <w:t>五、</w:t>
      </w:r>
      <w:bookmarkEnd w:id="783"/>
      <w:r>
        <w:t>项目经理</w:t>
      </w:r>
    </w:p>
    <w:p w14:paraId="41566F85" w14:textId="77777777" w:rsidR="00FC46A6" w:rsidRDefault="00682671">
      <w:pPr>
        <w:pStyle w:val="41"/>
        <w:numPr>
          <w:ilvl w:val="0"/>
          <w:numId w:val="0"/>
        </w:numPr>
        <w:spacing w:line="360" w:lineRule="auto"/>
        <w:ind w:left="420"/>
        <w:rPr>
          <w:rFonts w:ascii="Times New Roman" w:hAnsi="Times New Roman"/>
          <w:szCs w:val="21"/>
        </w:rPr>
      </w:pPr>
      <w:r>
        <w:rPr>
          <w:rFonts w:ascii="Times New Roman" w:eastAsia="宋体" w:hAnsi="Times New Roman"/>
          <w:b w:val="0"/>
          <w:bCs w:val="0"/>
          <w:sz w:val="21"/>
          <w:szCs w:val="21"/>
        </w:rPr>
        <w:t>承包人项目经理：</w:t>
      </w:r>
      <w:r>
        <w:rPr>
          <w:rFonts w:ascii="Times New Roman" w:eastAsia="宋体" w:hAnsi="Times New Roman"/>
          <w:b w:val="0"/>
          <w:bCs w:val="0"/>
          <w:sz w:val="21"/>
          <w:szCs w:val="21"/>
          <w:u w:val="single"/>
        </w:rPr>
        <w:t xml:space="preserve">                 </w:t>
      </w:r>
      <w:r>
        <w:rPr>
          <w:sz w:val="22"/>
          <w:szCs w:val="21"/>
        </w:rPr>
        <w:t xml:space="preserve">          </w:t>
      </w:r>
      <w:r>
        <w:rPr>
          <w:rFonts w:ascii="Times New Roman" w:hAnsi="Times New Roman"/>
          <w:szCs w:val="21"/>
        </w:rPr>
        <w:t xml:space="preserve">                       </w:t>
      </w:r>
      <w:bookmarkStart w:id="784" w:name="_Toc351203486"/>
    </w:p>
    <w:p w14:paraId="2C011623" w14:textId="77777777" w:rsidR="00FC46A6" w:rsidRDefault="00682671">
      <w:pPr>
        <w:spacing w:line="360" w:lineRule="auto"/>
        <w:ind w:firstLine="420"/>
      </w:pPr>
      <w:r>
        <w:t>六、合同文件构成</w:t>
      </w:r>
      <w:bookmarkEnd w:id="784"/>
    </w:p>
    <w:p w14:paraId="40BB07DE" w14:textId="77777777" w:rsidR="00FC46A6" w:rsidRDefault="00682671">
      <w:pPr>
        <w:spacing w:line="360" w:lineRule="auto"/>
        <w:ind w:firstLine="420"/>
        <w:rPr>
          <w:bCs/>
          <w:szCs w:val="21"/>
        </w:rPr>
      </w:pPr>
      <w:r>
        <w:rPr>
          <w:bCs/>
          <w:szCs w:val="21"/>
        </w:rPr>
        <w:t>本协议书与下列文件一起构成合同文件：</w:t>
      </w:r>
    </w:p>
    <w:p w14:paraId="6229B09B" w14:textId="77777777" w:rsidR="00FC46A6" w:rsidRDefault="00682671">
      <w:pPr>
        <w:spacing w:line="360" w:lineRule="auto"/>
        <w:ind w:firstLine="420"/>
        <w:rPr>
          <w:szCs w:val="21"/>
        </w:rPr>
      </w:pPr>
      <w:r>
        <w:rPr>
          <w:szCs w:val="21"/>
        </w:rPr>
        <w:t>（</w:t>
      </w:r>
      <w:r>
        <w:rPr>
          <w:szCs w:val="21"/>
        </w:rPr>
        <w:t>1</w:t>
      </w:r>
      <w:r>
        <w:rPr>
          <w:szCs w:val="21"/>
        </w:rPr>
        <w:t>）中标通知书（如果有）；</w:t>
      </w:r>
    </w:p>
    <w:p w14:paraId="746905CB" w14:textId="77777777" w:rsidR="00FC46A6" w:rsidRDefault="00682671">
      <w:pPr>
        <w:spacing w:line="360" w:lineRule="auto"/>
        <w:ind w:firstLine="420"/>
        <w:rPr>
          <w:szCs w:val="21"/>
        </w:rPr>
      </w:pPr>
      <w:r>
        <w:rPr>
          <w:szCs w:val="21"/>
        </w:rPr>
        <w:t>（</w:t>
      </w:r>
      <w:r>
        <w:rPr>
          <w:szCs w:val="21"/>
        </w:rPr>
        <w:t>2</w:t>
      </w:r>
      <w:r>
        <w:rPr>
          <w:szCs w:val="21"/>
        </w:rPr>
        <w:t>）投标函及其附录（如果有）；</w:t>
      </w:r>
      <w:r>
        <w:rPr>
          <w:szCs w:val="21"/>
        </w:rPr>
        <w:t xml:space="preserve"> </w:t>
      </w:r>
    </w:p>
    <w:p w14:paraId="7C1034A1" w14:textId="77777777" w:rsidR="00FC46A6" w:rsidRDefault="00682671">
      <w:pPr>
        <w:spacing w:line="360" w:lineRule="auto"/>
        <w:ind w:firstLine="420"/>
        <w:rPr>
          <w:szCs w:val="21"/>
        </w:rPr>
      </w:pPr>
      <w:r>
        <w:rPr>
          <w:szCs w:val="21"/>
        </w:rPr>
        <w:t>（</w:t>
      </w:r>
      <w:r>
        <w:rPr>
          <w:szCs w:val="21"/>
        </w:rPr>
        <w:t>3</w:t>
      </w:r>
      <w:r>
        <w:rPr>
          <w:szCs w:val="21"/>
        </w:rPr>
        <w:t>）专用合同条款及其附件；</w:t>
      </w:r>
    </w:p>
    <w:p w14:paraId="14BFF64F" w14:textId="77777777" w:rsidR="00FC46A6" w:rsidRDefault="00682671">
      <w:pPr>
        <w:spacing w:line="360" w:lineRule="auto"/>
        <w:ind w:firstLine="420"/>
        <w:rPr>
          <w:szCs w:val="21"/>
        </w:rPr>
      </w:pPr>
      <w:r>
        <w:rPr>
          <w:szCs w:val="21"/>
        </w:rPr>
        <w:t>（</w:t>
      </w:r>
      <w:r>
        <w:rPr>
          <w:szCs w:val="21"/>
        </w:rPr>
        <w:t>4</w:t>
      </w:r>
      <w:r>
        <w:rPr>
          <w:szCs w:val="21"/>
        </w:rPr>
        <w:t>）通用合同条款；</w:t>
      </w:r>
    </w:p>
    <w:p w14:paraId="2358E4E1" w14:textId="77777777" w:rsidR="00FC46A6" w:rsidRDefault="00682671">
      <w:pPr>
        <w:spacing w:line="360" w:lineRule="auto"/>
        <w:ind w:firstLine="420"/>
        <w:rPr>
          <w:szCs w:val="21"/>
        </w:rPr>
      </w:pPr>
      <w:r>
        <w:rPr>
          <w:szCs w:val="21"/>
        </w:rPr>
        <w:t>（</w:t>
      </w:r>
      <w:r>
        <w:rPr>
          <w:szCs w:val="21"/>
        </w:rPr>
        <w:t>5</w:t>
      </w:r>
      <w:r>
        <w:rPr>
          <w:szCs w:val="21"/>
        </w:rPr>
        <w:t>）技术标准和要求；</w:t>
      </w:r>
    </w:p>
    <w:p w14:paraId="24515DB6" w14:textId="77777777" w:rsidR="00FC46A6" w:rsidRDefault="00682671">
      <w:pPr>
        <w:spacing w:line="360" w:lineRule="auto"/>
        <w:ind w:firstLine="420"/>
        <w:rPr>
          <w:szCs w:val="21"/>
        </w:rPr>
      </w:pPr>
      <w:r>
        <w:rPr>
          <w:szCs w:val="21"/>
        </w:rPr>
        <w:t>（</w:t>
      </w:r>
      <w:r>
        <w:rPr>
          <w:szCs w:val="21"/>
        </w:rPr>
        <w:t>6</w:t>
      </w:r>
      <w:r>
        <w:rPr>
          <w:szCs w:val="21"/>
        </w:rPr>
        <w:t>）图纸；</w:t>
      </w:r>
    </w:p>
    <w:p w14:paraId="6084DE04" w14:textId="77777777" w:rsidR="00FC46A6" w:rsidRDefault="00682671">
      <w:pPr>
        <w:spacing w:line="360" w:lineRule="auto"/>
        <w:ind w:firstLine="420"/>
        <w:rPr>
          <w:szCs w:val="21"/>
        </w:rPr>
      </w:pPr>
      <w:r>
        <w:rPr>
          <w:szCs w:val="21"/>
        </w:rPr>
        <w:t>（</w:t>
      </w:r>
      <w:r>
        <w:rPr>
          <w:szCs w:val="21"/>
        </w:rPr>
        <w:t>7</w:t>
      </w:r>
      <w:r>
        <w:rPr>
          <w:szCs w:val="21"/>
        </w:rPr>
        <w:t>）已标价工程量清单或预算书；</w:t>
      </w:r>
    </w:p>
    <w:p w14:paraId="6446238E" w14:textId="77777777" w:rsidR="00FC46A6" w:rsidRDefault="00682671">
      <w:pPr>
        <w:spacing w:line="360" w:lineRule="auto"/>
        <w:ind w:firstLine="420"/>
        <w:rPr>
          <w:szCs w:val="21"/>
        </w:rPr>
      </w:pPr>
      <w:r>
        <w:rPr>
          <w:szCs w:val="21"/>
        </w:rPr>
        <w:t>（</w:t>
      </w:r>
      <w:r>
        <w:rPr>
          <w:szCs w:val="21"/>
        </w:rPr>
        <w:t>8</w:t>
      </w:r>
      <w:r>
        <w:rPr>
          <w:szCs w:val="21"/>
        </w:rPr>
        <w:t>）其他合同文件。</w:t>
      </w:r>
    </w:p>
    <w:p w14:paraId="71CEF233" w14:textId="77777777" w:rsidR="00FC46A6" w:rsidRDefault="00682671">
      <w:pPr>
        <w:spacing w:line="360" w:lineRule="auto"/>
        <w:ind w:firstLine="420"/>
        <w:rPr>
          <w:szCs w:val="21"/>
        </w:rPr>
      </w:pPr>
      <w:r>
        <w:rPr>
          <w:szCs w:val="21"/>
        </w:rPr>
        <w:t>在合同订立及履行过程中形成的与合同有关的文件均构成合同文件组成部分。</w:t>
      </w:r>
    </w:p>
    <w:p w14:paraId="2B2E72C8" w14:textId="77777777" w:rsidR="00FC46A6" w:rsidRDefault="00682671">
      <w:pPr>
        <w:spacing w:line="360" w:lineRule="auto"/>
        <w:ind w:firstLine="420"/>
        <w:rPr>
          <w:szCs w:val="21"/>
        </w:rPr>
      </w:pPr>
      <w:r>
        <w:rPr>
          <w:szCs w:val="21"/>
        </w:rPr>
        <w:t>上述各项合同文件包括合同当事人就该项合同文件所</w:t>
      </w:r>
      <w:proofErr w:type="gramStart"/>
      <w:r>
        <w:rPr>
          <w:szCs w:val="21"/>
        </w:rPr>
        <w:t>作出</w:t>
      </w:r>
      <w:proofErr w:type="gramEnd"/>
      <w:r>
        <w:rPr>
          <w:szCs w:val="21"/>
        </w:rPr>
        <w:t>的补充和修改，属于同一类内容的文件，应以最新签署的为准。专用合同条款及其附件须经合同当事人签字或盖章。</w:t>
      </w:r>
    </w:p>
    <w:p w14:paraId="2FF63DFF" w14:textId="77777777" w:rsidR="00FC46A6" w:rsidRDefault="00682671">
      <w:pPr>
        <w:spacing w:line="360" w:lineRule="auto"/>
        <w:ind w:firstLine="420"/>
      </w:pPr>
      <w:bookmarkStart w:id="785" w:name="_Toc351203487"/>
      <w:r>
        <w:t>七、承诺</w:t>
      </w:r>
      <w:bookmarkEnd w:id="785"/>
    </w:p>
    <w:p w14:paraId="14B5233A" w14:textId="77777777" w:rsidR="00FC46A6" w:rsidRDefault="00682671">
      <w:pPr>
        <w:spacing w:line="360" w:lineRule="auto"/>
        <w:ind w:firstLine="420"/>
        <w:rPr>
          <w:bCs/>
          <w:szCs w:val="21"/>
        </w:rPr>
      </w:pPr>
      <w:r>
        <w:rPr>
          <w:bCs/>
          <w:szCs w:val="21"/>
        </w:rPr>
        <w:t>1.</w:t>
      </w:r>
      <w:r>
        <w:rPr>
          <w:bCs/>
          <w:szCs w:val="21"/>
        </w:rPr>
        <w:t>发包人承诺按照法律规定履行项目审批手续、筹集工程建设资金并按照合同约定的期限和方式支付合同价款。</w:t>
      </w:r>
    </w:p>
    <w:p w14:paraId="04151568" w14:textId="77777777" w:rsidR="00FC46A6" w:rsidRDefault="00682671">
      <w:pPr>
        <w:spacing w:line="360" w:lineRule="auto"/>
        <w:ind w:firstLine="420"/>
        <w:rPr>
          <w:bCs/>
          <w:szCs w:val="21"/>
        </w:rPr>
      </w:pPr>
      <w:r>
        <w:rPr>
          <w:bCs/>
          <w:szCs w:val="21"/>
        </w:rPr>
        <w:t>2.</w:t>
      </w:r>
      <w:r>
        <w:rPr>
          <w:bCs/>
          <w:szCs w:val="21"/>
        </w:rPr>
        <w:t>承包人承诺按照法律规定及合同约定组织完成工程施工，确保工程质量和安全，不进行转包及违法分包，并在缺陷责任期及保修期内承担相应的工程维修责任。</w:t>
      </w:r>
    </w:p>
    <w:p w14:paraId="37E2E623" w14:textId="77777777" w:rsidR="00FC46A6" w:rsidRDefault="00682671">
      <w:pPr>
        <w:spacing w:line="360" w:lineRule="auto"/>
        <w:ind w:firstLine="420"/>
        <w:rPr>
          <w:bCs/>
          <w:szCs w:val="21"/>
        </w:rPr>
      </w:pPr>
      <w:r>
        <w:rPr>
          <w:bCs/>
          <w:szCs w:val="21"/>
        </w:rPr>
        <w:t>3.</w:t>
      </w:r>
      <w:r>
        <w:rPr>
          <w:bCs/>
          <w:szCs w:val="21"/>
        </w:rPr>
        <w:t>发包人和承包人通过招投标形式签订合同的，双方理解并承诺不再就同一工程另行签订与合同实质性内容相背离的协议。</w:t>
      </w:r>
    </w:p>
    <w:p w14:paraId="16A39EC4" w14:textId="77777777" w:rsidR="00FC46A6" w:rsidRDefault="00682671">
      <w:pPr>
        <w:spacing w:line="360" w:lineRule="auto"/>
        <w:ind w:firstLine="420"/>
      </w:pPr>
      <w:bookmarkStart w:id="786" w:name="_Toc351203488"/>
      <w:r>
        <w:t>八、词语含义</w:t>
      </w:r>
      <w:bookmarkEnd w:id="786"/>
    </w:p>
    <w:p w14:paraId="1E0E74B6" w14:textId="77777777" w:rsidR="00FC46A6" w:rsidRDefault="00682671">
      <w:pPr>
        <w:spacing w:line="360" w:lineRule="auto"/>
        <w:ind w:firstLine="420"/>
        <w:rPr>
          <w:szCs w:val="21"/>
        </w:rPr>
      </w:pPr>
      <w:r>
        <w:rPr>
          <w:bCs/>
          <w:szCs w:val="21"/>
        </w:rPr>
        <w:t>本协议书中词语含义与第二部分通用合同条款中赋予的含义相同。</w:t>
      </w:r>
    </w:p>
    <w:p w14:paraId="2BA023BD" w14:textId="77777777" w:rsidR="00FC46A6" w:rsidRDefault="00682671">
      <w:pPr>
        <w:spacing w:line="360" w:lineRule="auto"/>
        <w:ind w:firstLine="420"/>
      </w:pPr>
      <w:bookmarkStart w:id="787" w:name="_Toc351203489"/>
      <w:r>
        <w:t>九、签订时间</w:t>
      </w:r>
      <w:bookmarkEnd w:id="787"/>
    </w:p>
    <w:p w14:paraId="3987D749" w14:textId="77777777" w:rsidR="00FC46A6" w:rsidRDefault="00682671">
      <w:pPr>
        <w:spacing w:line="360" w:lineRule="auto"/>
        <w:ind w:firstLine="420"/>
        <w:rPr>
          <w:bCs/>
          <w:szCs w:val="21"/>
        </w:rPr>
      </w:pPr>
      <w:r>
        <w:rPr>
          <w:bCs/>
          <w:szCs w:val="21"/>
        </w:rPr>
        <w:t>本合同于</w:t>
      </w:r>
      <w:r>
        <w:rPr>
          <w:bCs/>
          <w:szCs w:val="21"/>
          <w:u w:val="single"/>
        </w:rPr>
        <w:t xml:space="preserve">         </w:t>
      </w:r>
      <w:r>
        <w:rPr>
          <w:bCs/>
          <w:szCs w:val="21"/>
        </w:rPr>
        <w:t>年</w:t>
      </w:r>
      <w:r>
        <w:rPr>
          <w:bCs/>
          <w:szCs w:val="21"/>
          <w:u w:val="single"/>
        </w:rPr>
        <w:t xml:space="preserve">    </w:t>
      </w:r>
      <w:r>
        <w:rPr>
          <w:bCs/>
          <w:szCs w:val="21"/>
        </w:rPr>
        <w:t>月</w:t>
      </w:r>
      <w:r>
        <w:rPr>
          <w:bCs/>
          <w:szCs w:val="21"/>
          <w:u w:val="single"/>
        </w:rPr>
        <w:t xml:space="preserve">    </w:t>
      </w:r>
      <w:r>
        <w:rPr>
          <w:bCs/>
          <w:szCs w:val="21"/>
        </w:rPr>
        <w:t>日签订。</w:t>
      </w:r>
    </w:p>
    <w:p w14:paraId="2B5AEC41" w14:textId="77777777" w:rsidR="00FC46A6" w:rsidRDefault="00682671">
      <w:pPr>
        <w:spacing w:line="360" w:lineRule="auto"/>
        <w:ind w:firstLine="420"/>
        <w:rPr>
          <w:bCs/>
          <w:szCs w:val="21"/>
        </w:rPr>
      </w:pPr>
      <w:r>
        <w:rPr>
          <w:bCs/>
          <w:szCs w:val="21"/>
        </w:rPr>
        <w:t xml:space="preserve">  </w:t>
      </w:r>
      <w:r>
        <w:t xml:space="preserve">  </w:t>
      </w:r>
      <w:bookmarkStart w:id="788" w:name="_Toc351203490"/>
      <w:r>
        <w:t>十、签订地点</w:t>
      </w:r>
      <w:bookmarkEnd w:id="788"/>
    </w:p>
    <w:p w14:paraId="5A264032" w14:textId="77777777" w:rsidR="00FC46A6" w:rsidRDefault="00682671">
      <w:pPr>
        <w:spacing w:line="360" w:lineRule="auto"/>
        <w:ind w:firstLine="420"/>
        <w:rPr>
          <w:bCs/>
          <w:szCs w:val="21"/>
        </w:rPr>
      </w:pPr>
      <w:r>
        <w:rPr>
          <w:bCs/>
          <w:szCs w:val="21"/>
        </w:rPr>
        <w:t>本合同在</w:t>
      </w:r>
      <w:r>
        <w:rPr>
          <w:bCs/>
          <w:szCs w:val="21"/>
          <w:u w:val="single"/>
        </w:rPr>
        <w:t xml:space="preserve"> </w:t>
      </w:r>
      <w:r>
        <w:rPr>
          <w:rFonts w:ascii="宋体" w:hAnsi="宋体" w:hint="eastAsia"/>
          <w:bCs/>
          <w:szCs w:val="30"/>
          <w:u w:val="single"/>
        </w:rPr>
        <w:t xml:space="preserve">                        </w:t>
      </w:r>
      <w:r>
        <w:rPr>
          <w:bCs/>
          <w:szCs w:val="21"/>
          <w:u w:val="single"/>
        </w:rPr>
        <w:t xml:space="preserve">  </w:t>
      </w:r>
      <w:r>
        <w:rPr>
          <w:bCs/>
          <w:szCs w:val="21"/>
        </w:rPr>
        <w:t>签订。</w:t>
      </w:r>
    </w:p>
    <w:p w14:paraId="08799C0E" w14:textId="77777777" w:rsidR="00FC46A6" w:rsidRDefault="00682671">
      <w:pPr>
        <w:spacing w:line="360" w:lineRule="auto"/>
        <w:ind w:firstLine="420"/>
        <w:rPr>
          <w:bCs/>
          <w:szCs w:val="21"/>
        </w:rPr>
      </w:pPr>
      <w:r>
        <w:rPr>
          <w:bCs/>
          <w:szCs w:val="21"/>
        </w:rPr>
        <w:t xml:space="preserve">    </w:t>
      </w:r>
      <w:bookmarkStart w:id="789" w:name="_Toc351203491"/>
      <w:r>
        <w:t>十一、补充协议</w:t>
      </w:r>
      <w:bookmarkEnd w:id="789"/>
    </w:p>
    <w:p w14:paraId="3C64690D" w14:textId="77777777" w:rsidR="00FC46A6" w:rsidRDefault="00682671">
      <w:pPr>
        <w:spacing w:line="360" w:lineRule="auto"/>
        <w:ind w:firstLine="420"/>
        <w:rPr>
          <w:b/>
          <w:bCs/>
          <w:szCs w:val="21"/>
        </w:rPr>
      </w:pPr>
      <w:r>
        <w:rPr>
          <w:bCs/>
          <w:szCs w:val="21"/>
        </w:rPr>
        <w:t>合同未尽事宜，合同当事人另行签订补充协议，补充协议是合同的组成部分。</w:t>
      </w:r>
    </w:p>
    <w:p w14:paraId="731EF8C1" w14:textId="77777777" w:rsidR="00FC46A6" w:rsidRDefault="00682671">
      <w:pPr>
        <w:spacing w:line="360" w:lineRule="auto"/>
        <w:ind w:firstLine="420"/>
        <w:rPr>
          <w:bCs/>
          <w:szCs w:val="21"/>
        </w:rPr>
      </w:pPr>
      <w:r>
        <w:rPr>
          <w:bCs/>
          <w:szCs w:val="21"/>
        </w:rPr>
        <w:lastRenderedPageBreak/>
        <w:t xml:space="preserve">    </w:t>
      </w:r>
      <w:bookmarkStart w:id="790" w:name="_Toc351203492"/>
      <w:r>
        <w:t>十二、合同生效</w:t>
      </w:r>
      <w:bookmarkEnd w:id="790"/>
    </w:p>
    <w:p w14:paraId="0639E693" w14:textId="77777777" w:rsidR="00FC46A6" w:rsidRDefault="00682671">
      <w:pPr>
        <w:spacing w:line="360" w:lineRule="auto"/>
        <w:ind w:firstLine="420"/>
        <w:rPr>
          <w:bCs/>
          <w:szCs w:val="21"/>
        </w:rPr>
      </w:pPr>
      <w:r>
        <w:rPr>
          <w:bCs/>
          <w:szCs w:val="21"/>
        </w:rPr>
        <w:t>本合同自</w:t>
      </w:r>
      <w:r>
        <w:rPr>
          <w:bCs/>
          <w:szCs w:val="21"/>
          <w:u w:val="single"/>
        </w:rPr>
        <w:t xml:space="preserve">  </w:t>
      </w:r>
      <w:r>
        <w:rPr>
          <w:bCs/>
          <w:szCs w:val="21"/>
          <w:u w:val="single"/>
        </w:rPr>
        <w:t>双方签字盖章后</w:t>
      </w:r>
      <w:r>
        <w:rPr>
          <w:bCs/>
          <w:szCs w:val="21"/>
          <w:u w:val="single"/>
        </w:rPr>
        <w:t xml:space="preserve">  </w:t>
      </w:r>
      <w:r>
        <w:rPr>
          <w:bCs/>
          <w:szCs w:val="21"/>
        </w:rPr>
        <w:t>生效。</w:t>
      </w:r>
    </w:p>
    <w:p w14:paraId="764F3C96" w14:textId="77777777" w:rsidR="00FC46A6" w:rsidRDefault="00682671">
      <w:pPr>
        <w:spacing w:line="360" w:lineRule="auto"/>
        <w:ind w:firstLine="420"/>
      </w:pPr>
      <w:r>
        <w:t xml:space="preserve">    </w:t>
      </w:r>
      <w:bookmarkStart w:id="791" w:name="_Toc351203493"/>
      <w:r>
        <w:t>十三、合同份数</w:t>
      </w:r>
      <w:bookmarkEnd w:id="791"/>
    </w:p>
    <w:p w14:paraId="58D4469E" w14:textId="77777777" w:rsidR="00FC46A6" w:rsidRDefault="00682671">
      <w:pPr>
        <w:spacing w:line="360" w:lineRule="auto"/>
        <w:ind w:firstLine="420"/>
        <w:rPr>
          <w:bCs/>
          <w:szCs w:val="21"/>
        </w:rPr>
      </w:pPr>
      <w:r>
        <w:rPr>
          <w:bCs/>
          <w:szCs w:val="21"/>
        </w:rPr>
        <w:t>本合同一式</w:t>
      </w:r>
      <w:r>
        <w:rPr>
          <w:bCs/>
          <w:szCs w:val="21"/>
          <w:u w:val="single"/>
        </w:rPr>
        <w:t xml:space="preserve"> </w:t>
      </w:r>
      <w:r>
        <w:rPr>
          <w:bCs/>
          <w:szCs w:val="21"/>
          <w:u w:val="single"/>
        </w:rPr>
        <w:t>捌</w:t>
      </w:r>
      <w:r>
        <w:rPr>
          <w:bCs/>
          <w:szCs w:val="21"/>
          <w:u w:val="single"/>
        </w:rPr>
        <w:t xml:space="preserve"> </w:t>
      </w:r>
      <w:r>
        <w:rPr>
          <w:bCs/>
          <w:szCs w:val="21"/>
        </w:rPr>
        <w:t>份，均具有同等法律效力，发包人执</w:t>
      </w:r>
      <w:r>
        <w:rPr>
          <w:bCs/>
          <w:szCs w:val="21"/>
          <w:u w:val="single"/>
        </w:rPr>
        <w:t xml:space="preserve"> </w:t>
      </w:r>
      <w:r>
        <w:rPr>
          <w:bCs/>
          <w:szCs w:val="21"/>
          <w:u w:val="single"/>
        </w:rPr>
        <w:t>肆</w:t>
      </w:r>
      <w:r>
        <w:rPr>
          <w:bCs/>
          <w:szCs w:val="21"/>
          <w:u w:val="single"/>
        </w:rPr>
        <w:t xml:space="preserve"> </w:t>
      </w:r>
      <w:r>
        <w:rPr>
          <w:bCs/>
          <w:szCs w:val="21"/>
        </w:rPr>
        <w:t>份，承包人执</w:t>
      </w:r>
      <w:r>
        <w:rPr>
          <w:bCs/>
          <w:szCs w:val="21"/>
          <w:u w:val="single"/>
        </w:rPr>
        <w:t xml:space="preserve"> </w:t>
      </w:r>
      <w:r>
        <w:rPr>
          <w:bCs/>
          <w:szCs w:val="21"/>
          <w:u w:val="single"/>
        </w:rPr>
        <w:t>肆</w:t>
      </w:r>
      <w:r>
        <w:rPr>
          <w:bCs/>
          <w:szCs w:val="21"/>
          <w:u w:val="single"/>
        </w:rPr>
        <w:t xml:space="preserve"> </w:t>
      </w:r>
      <w:r>
        <w:rPr>
          <w:bCs/>
          <w:szCs w:val="21"/>
        </w:rPr>
        <w:t>份。</w:t>
      </w:r>
    </w:p>
    <w:p w14:paraId="62A60C9D" w14:textId="77777777" w:rsidR="00FC46A6" w:rsidRDefault="00FC46A6">
      <w:pPr>
        <w:spacing w:line="360" w:lineRule="auto"/>
        <w:ind w:firstLine="420"/>
        <w:rPr>
          <w:szCs w:val="21"/>
        </w:rPr>
      </w:pPr>
    </w:p>
    <w:p w14:paraId="173ECE7C" w14:textId="77777777" w:rsidR="00FC46A6" w:rsidRDefault="00682671">
      <w:pPr>
        <w:spacing w:line="360" w:lineRule="auto"/>
        <w:ind w:firstLine="420"/>
        <w:rPr>
          <w:szCs w:val="21"/>
        </w:rPr>
      </w:pPr>
      <w:r>
        <w:rPr>
          <w:szCs w:val="21"/>
        </w:rPr>
        <w:t>发包人</w:t>
      </w:r>
      <w:r>
        <w:rPr>
          <w:rFonts w:hint="eastAsia"/>
          <w:szCs w:val="21"/>
        </w:rPr>
        <w:t>（建设单位）</w:t>
      </w:r>
      <w:r>
        <w:rPr>
          <w:szCs w:val="21"/>
        </w:rPr>
        <w:t>：</w:t>
      </w:r>
      <w:r>
        <w:rPr>
          <w:szCs w:val="21"/>
        </w:rPr>
        <w:t xml:space="preserve">  (</w:t>
      </w:r>
      <w:r>
        <w:rPr>
          <w:szCs w:val="21"/>
        </w:rPr>
        <w:t>公章</w:t>
      </w:r>
      <w:r>
        <w:rPr>
          <w:szCs w:val="21"/>
        </w:rPr>
        <w:t xml:space="preserve">)            </w:t>
      </w:r>
      <w:r>
        <w:rPr>
          <w:rFonts w:hint="eastAsia"/>
          <w:szCs w:val="21"/>
        </w:rPr>
        <w:t xml:space="preserve"> </w:t>
      </w:r>
      <w:r>
        <w:rPr>
          <w:rFonts w:hint="eastAsia"/>
          <w:szCs w:val="21"/>
        </w:rPr>
        <w:t>发</w:t>
      </w:r>
      <w:r>
        <w:rPr>
          <w:szCs w:val="21"/>
        </w:rPr>
        <w:t>包人</w:t>
      </w:r>
      <w:r>
        <w:rPr>
          <w:rFonts w:hint="eastAsia"/>
          <w:szCs w:val="21"/>
        </w:rPr>
        <w:t>（代建单位）</w:t>
      </w:r>
      <w:r>
        <w:rPr>
          <w:szCs w:val="21"/>
        </w:rPr>
        <w:t>：</w:t>
      </w:r>
      <w:r>
        <w:rPr>
          <w:szCs w:val="21"/>
        </w:rPr>
        <w:t xml:space="preserve">  (</w:t>
      </w:r>
      <w:r>
        <w:rPr>
          <w:szCs w:val="21"/>
        </w:rPr>
        <w:t>公章</w:t>
      </w:r>
      <w:r>
        <w:rPr>
          <w:szCs w:val="21"/>
        </w:rPr>
        <w:t>)</w:t>
      </w:r>
    </w:p>
    <w:p w14:paraId="5F8430A7" w14:textId="77777777" w:rsidR="00FC46A6" w:rsidRDefault="00682671">
      <w:pPr>
        <w:spacing w:line="360" w:lineRule="auto"/>
        <w:ind w:firstLine="420"/>
        <w:rPr>
          <w:szCs w:val="21"/>
          <w:u w:val="single"/>
        </w:rPr>
      </w:pPr>
      <w:r>
        <w:rPr>
          <w:szCs w:val="21"/>
        </w:rPr>
        <w:t xml:space="preserve">                                 </w:t>
      </w:r>
    </w:p>
    <w:p w14:paraId="6D4B6D0D" w14:textId="77777777" w:rsidR="00FC46A6" w:rsidRDefault="00682671">
      <w:pPr>
        <w:spacing w:line="360" w:lineRule="auto"/>
        <w:ind w:firstLine="420"/>
        <w:rPr>
          <w:szCs w:val="21"/>
        </w:rPr>
      </w:pPr>
      <w:r>
        <w:rPr>
          <w:szCs w:val="21"/>
        </w:rPr>
        <w:t>法定代表人或其委托代理人：</w:t>
      </w:r>
      <w:r>
        <w:rPr>
          <w:szCs w:val="21"/>
        </w:rPr>
        <w:t xml:space="preserve">  </w:t>
      </w:r>
      <w:r>
        <w:rPr>
          <w:rFonts w:hint="eastAsia"/>
          <w:szCs w:val="21"/>
        </w:rPr>
        <w:t xml:space="preserve">            </w:t>
      </w:r>
      <w:r>
        <w:rPr>
          <w:szCs w:val="21"/>
        </w:rPr>
        <w:t>法定代表人或其委托代理人：</w:t>
      </w:r>
    </w:p>
    <w:p w14:paraId="01A38BA1" w14:textId="77777777" w:rsidR="00FC46A6" w:rsidRDefault="00682671">
      <w:pPr>
        <w:spacing w:line="360" w:lineRule="auto"/>
        <w:ind w:firstLine="420"/>
        <w:rPr>
          <w:szCs w:val="21"/>
        </w:rPr>
      </w:pPr>
      <w:r>
        <w:rPr>
          <w:szCs w:val="21"/>
        </w:rPr>
        <w:t>（签字）</w:t>
      </w:r>
      <w:r>
        <w:rPr>
          <w:szCs w:val="21"/>
        </w:rPr>
        <w:t xml:space="preserve">                    </w:t>
      </w:r>
      <w:r>
        <w:rPr>
          <w:rFonts w:hint="eastAsia"/>
          <w:szCs w:val="21"/>
        </w:rPr>
        <w:t xml:space="preserve">           </w:t>
      </w:r>
      <w:r>
        <w:rPr>
          <w:szCs w:val="21"/>
        </w:rPr>
        <w:t>（签字）</w:t>
      </w:r>
    </w:p>
    <w:p w14:paraId="7A30555C" w14:textId="77777777" w:rsidR="00FC46A6" w:rsidRDefault="00FC46A6">
      <w:pPr>
        <w:spacing w:line="360" w:lineRule="auto"/>
        <w:ind w:firstLine="420"/>
        <w:rPr>
          <w:szCs w:val="21"/>
          <w:u w:val="single"/>
        </w:rPr>
      </w:pPr>
    </w:p>
    <w:p w14:paraId="2B479B44" w14:textId="77777777" w:rsidR="00FC46A6" w:rsidRDefault="00682671">
      <w:pPr>
        <w:spacing w:line="360" w:lineRule="auto"/>
        <w:rPr>
          <w:rFonts w:ascii="宋体" w:hAnsi="宋体"/>
          <w:szCs w:val="30"/>
        </w:rPr>
      </w:pPr>
      <w:r>
        <w:rPr>
          <w:rFonts w:ascii="宋体" w:hAnsi="宋体" w:hint="eastAsia"/>
          <w:szCs w:val="30"/>
        </w:rPr>
        <w:t>发包人：</w:t>
      </w:r>
      <w:r>
        <w:rPr>
          <w:rFonts w:ascii="宋体" w:hAnsi="宋体"/>
          <w:szCs w:val="30"/>
        </w:rPr>
        <w:t xml:space="preserve">  (</w:t>
      </w:r>
      <w:r>
        <w:rPr>
          <w:rFonts w:ascii="宋体" w:hAnsi="宋体" w:hint="eastAsia"/>
          <w:szCs w:val="30"/>
        </w:rPr>
        <w:t>公章</w:t>
      </w:r>
      <w:r>
        <w:rPr>
          <w:rFonts w:ascii="宋体" w:hAnsi="宋体"/>
          <w:szCs w:val="30"/>
        </w:rPr>
        <w:t xml:space="preserve">)             </w:t>
      </w:r>
      <w:r>
        <w:rPr>
          <w:rFonts w:ascii="宋体" w:hAnsi="宋体" w:hint="eastAsia"/>
          <w:szCs w:val="30"/>
        </w:rPr>
        <w:t xml:space="preserve">             承包人：</w:t>
      </w:r>
      <w:r>
        <w:rPr>
          <w:rFonts w:ascii="宋体" w:hAnsi="宋体"/>
          <w:szCs w:val="30"/>
        </w:rPr>
        <w:t xml:space="preserve">  (</w:t>
      </w:r>
      <w:r>
        <w:rPr>
          <w:rFonts w:ascii="宋体" w:hAnsi="宋体" w:hint="eastAsia"/>
          <w:szCs w:val="30"/>
        </w:rPr>
        <w:t>公章</w:t>
      </w:r>
      <w:r>
        <w:rPr>
          <w:rFonts w:ascii="宋体" w:hAnsi="宋体"/>
          <w:szCs w:val="30"/>
        </w:rPr>
        <w:t>)</w:t>
      </w:r>
    </w:p>
    <w:p w14:paraId="751C53D8" w14:textId="77777777" w:rsidR="00FC46A6" w:rsidRDefault="00682671">
      <w:pPr>
        <w:spacing w:line="360" w:lineRule="auto"/>
        <w:rPr>
          <w:rFonts w:ascii="宋体" w:hAnsi="宋体"/>
          <w:szCs w:val="30"/>
        </w:rPr>
      </w:pPr>
      <w:r>
        <w:rPr>
          <w:rFonts w:ascii="宋体" w:hAnsi="宋体" w:hint="eastAsia"/>
          <w:szCs w:val="30"/>
        </w:rPr>
        <w:t>法定代表人或其委托代理人：</w:t>
      </w:r>
      <w:r>
        <w:rPr>
          <w:rFonts w:ascii="宋体" w:hAnsi="宋体"/>
          <w:szCs w:val="30"/>
        </w:rPr>
        <w:t xml:space="preserve">  </w:t>
      </w:r>
      <w:r>
        <w:rPr>
          <w:rFonts w:ascii="宋体" w:hAnsi="宋体" w:hint="eastAsia"/>
          <w:szCs w:val="30"/>
        </w:rPr>
        <w:t xml:space="preserve">              法定代表人或其委托代理人：</w:t>
      </w:r>
    </w:p>
    <w:p w14:paraId="5AC984FF" w14:textId="77777777" w:rsidR="00FC46A6" w:rsidRDefault="00682671">
      <w:pPr>
        <w:spacing w:line="360" w:lineRule="auto"/>
        <w:rPr>
          <w:rFonts w:ascii="宋体" w:hAnsi="宋体"/>
          <w:szCs w:val="30"/>
        </w:rPr>
      </w:pPr>
      <w:r>
        <w:rPr>
          <w:rFonts w:ascii="宋体" w:hAnsi="宋体" w:hint="eastAsia"/>
          <w:szCs w:val="30"/>
        </w:rPr>
        <w:t>（签字）</w:t>
      </w:r>
      <w:r>
        <w:rPr>
          <w:rFonts w:ascii="宋体" w:hAnsi="宋体"/>
          <w:szCs w:val="30"/>
        </w:rPr>
        <w:t xml:space="preserve">                  </w:t>
      </w:r>
      <w:r>
        <w:rPr>
          <w:rFonts w:ascii="宋体" w:hAnsi="宋体" w:hint="eastAsia"/>
          <w:szCs w:val="30"/>
        </w:rPr>
        <w:t xml:space="preserve">             </w:t>
      </w:r>
      <w:r>
        <w:rPr>
          <w:rFonts w:ascii="宋体" w:hAnsi="宋体"/>
          <w:szCs w:val="30"/>
        </w:rPr>
        <w:t xml:space="preserve">  </w:t>
      </w:r>
      <w:r>
        <w:rPr>
          <w:rFonts w:ascii="宋体" w:hAnsi="宋体" w:hint="eastAsia"/>
          <w:szCs w:val="30"/>
        </w:rPr>
        <w:t xml:space="preserve"> （签字）</w:t>
      </w:r>
    </w:p>
    <w:p w14:paraId="00000A79" w14:textId="77777777" w:rsidR="00FC46A6" w:rsidRDefault="00682671">
      <w:pPr>
        <w:tabs>
          <w:tab w:val="left" w:pos="4410"/>
        </w:tabs>
        <w:spacing w:line="360" w:lineRule="auto"/>
        <w:rPr>
          <w:rFonts w:ascii="宋体" w:hAnsi="宋体"/>
          <w:szCs w:val="30"/>
        </w:rPr>
      </w:pPr>
      <w:r>
        <w:rPr>
          <w:rFonts w:ascii="宋体" w:hAnsi="宋体" w:hint="eastAsia"/>
          <w:szCs w:val="30"/>
        </w:rPr>
        <w:t>组织机构代码：</w:t>
      </w:r>
      <w:r>
        <w:rPr>
          <w:rFonts w:eastAsia="仿宋_GB2312" w:hint="eastAsia"/>
          <w:szCs w:val="30"/>
          <w:u w:val="single"/>
        </w:rPr>
        <w:t xml:space="preserve">       </w:t>
      </w:r>
      <w:r>
        <w:rPr>
          <w:rFonts w:eastAsia="仿宋_GB2312"/>
          <w:szCs w:val="30"/>
          <w:u w:val="single"/>
        </w:rPr>
        <w:t xml:space="preserve">       </w:t>
      </w:r>
      <w:r>
        <w:rPr>
          <w:rFonts w:ascii="宋体" w:hAnsi="宋体"/>
          <w:szCs w:val="30"/>
        </w:rPr>
        <w:t xml:space="preserve">  </w:t>
      </w:r>
      <w:r>
        <w:rPr>
          <w:rFonts w:ascii="宋体" w:hAnsi="宋体" w:hint="eastAsia"/>
          <w:szCs w:val="30"/>
        </w:rPr>
        <w:t xml:space="preserve">            组织机构代码：</w:t>
      </w:r>
      <w:r>
        <w:rPr>
          <w:rFonts w:eastAsia="仿宋_GB2312"/>
          <w:szCs w:val="30"/>
          <w:u w:val="single"/>
        </w:rPr>
        <w:t xml:space="preserve">             </w:t>
      </w:r>
      <w:r>
        <w:rPr>
          <w:rFonts w:ascii="宋体" w:hAnsi="宋体"/>
          <w:szCs w:val="30"/>
        </w:rPr>
        <w:t xml:space="preserve"> </w:t>
      </w:r>
    </w:p>
    <w:p w14:paraId="1C9E83A6" w14:textId="77777777" w:rsidR="00FC46A6" w:rsidRDefault="00682671">
      <w:pPr>
        <w:spacing w:line="360" w:lineRule="auto"/>
        <w:rPr>
          <w:rFonts w:ascii="宋体" w:eastAsia="仿宋_GB2312" w:hAnsi="宋体"/>
          <w:szCs w:val="30"/>
        </w:rPr>
      </w:pPr>
      <w:r>
        <w:rPr>
          <w:rFonts w:ascii="宋体" w:hAnsi="宋体" w:hint="eastAsia"/>
          <w:szCs w:val="30"/>
        </w:rPr>
        <w:t>地</w:t>
      </w:r>
      <w:r>
        <w:rPr>
          <w:rFonts w:ascii="宋体" w:hAnsi="宋体"/>
          <w:szCs w:val="30"/>
        </w:rPr>
        <w:t xml:space="preserve">  </w:t>
      </w:r>
      <w:r>
        <w:rPr>
          <w:rFonts w:ascii="宋体" w:hAnsi="宋体" w:hint="eastAsia"/>
          <w:szCs w:val="30"/>
        </w:rPr>
        <w:t>址：</w:t>
      </w:r>
      <w:r>
        <w:rPr>
          <w:rFonts w:eastAsia="仿宋_GB2312"/>
          <w:szCs w:val="30"/>
          <w:u w:val="single"/>
        </w:rPr>
        <w:t xml:space="preserve"> </w:t>
      </w:r>
      <w:r>
        <w:rPr>
          <w:rFonts w:eastAsia="仿宋_GB2312" w:hint="eastAsia"/>
          <w:szCs w:val="30"/>
          <w:u w:val="single"/>
        </w:rPr>
        <w:t xml:space="preserve">       </w:t>
      </w:r>
      <w:r>
        <w:rPr>
          <w:rFonts w:eastAsia="仿宋_GB2312"/>
          <w:szCs w:val="30"/>
          <w:u w:val="single"/>
        </w:rPr>
        <w:t xml:space="preserve">        </w:t>
      </w:r>
      <w:r>
        <w:rPr>
          <w:rFonts w:eastAsia="仿宋_GB2312" w:hint="eastAsia"/>
          <w:szCs w:val="30"/>
          <w:u w:val="single"/>
        </w:rPr>
        <w:t xml:space="preserve">    </w:t>
      </w:r>
      <w:r>
        <w:rPr>
          <w:rFonts w:ascii="宋体" w:hAnsi="宋体"/>
          <w:szCs w:val="30"/>
        </w:rPr>
        <w:t xml:space="preserve">  </w:t>
      </w:r>
      <w:r>
        <w:rPr>
          <w:rFonts w:ascii="宋体" w:hAnsi="宋体" w:hint="eastAsia"/>
          <w:szCs w:val="30"/>
        </w:rPr>
        <w:t xml:space="preserve">            地</w:t>
      </w:r>
      <w:r>
        <w:rPr>
          <w:rFonts w:ascii="宋体" w:hAnsi="宋体"/>
          <w:szCs w:val="30"/>
        </w:rPr>
        <w:t xml:space="preserve">  </w:t>
      </w:r>
      <w:r>
        <w:rPr>
          <w:rFonts w:ascii="宋体" w:hAnsi="宋体" w:hint="eastAsia"/>
          <w:szCs w:val="30"/>
        </w:rPr>
        <w:t>址：</w:t>
      </w:r>
      <w:r>
        <w:rPr>
          <w:rFonts w:eastAsia="仿宋_GB2312"/>
          <w:szCs w:val="30"/>
          <w:u w:val="single"/>
        </w:rPr>
        <w:t xml:space="preserve">                 </w:t>
      </w:r>
      <w:r>
        <w:rPr>
          <w:rFonts w:eastAsia="仿宋_GB2312" w:hint="eastAsia"/>
          <w:szCs w:val="30"/>
          <w:u w:val="single"/>
        </w:rPr>
        <w:t xml:space="preserve">  </w:t>
      </w:r>
    </w:p>
    <w:p w14:paraId="082D39EC" w14:textId="77777777" w:rsidR="00FC46A6" w:rsidRDefault="00682671">
      <w:pPr>
        <w:spacing w:line="360" w:lineRule="auto"/>
        <w:rPr>
          <w:rFonts w:ascii="宋体" w:hAnsi="宋体"/>
          <w:szCs w:val="30"/>
        </w:rPr>
      </w:pPr>
      <w:r>
        <w:rPr>
          <w:rFonts w:ascii="宋体" w:hAnsi="宋体" w:hint="eastAsia"/>
          <w:szCs w:val="30"/>
        </w:rPr>
        <w:t>邮政编码：</w:t>
      </w:r>
      <w:r>
        <w:rPr>
          <w:rFonts w:eastAsia="仿宋_GB2312"/>
          <w:szCs w:val="30"/>
          <w:u w:val="single"/>
        </w:rPr>
        <w:t xml:space="preserve"> </w:t>
      </w:r>
      <w:r>
        <w:rPr>
          <w:rFonts w:eastAsia="仿宋_GB2312" w:hint="eastAsia"/>
          <w:szCs w:val="30"/>
          <w:u w:val="single"/>
        </w:rPr>
        <w:t xml:space="preserve">       </w:t>
      </w:r>
      <w:r>
        <w:rPr>
          <w:rFonts w:eastAsia="仿宋_GB2312"/>
          <w:szCs w:val="30"/>
          <w:u w:val="single"/>
        </w:rPr>
        <w:t xml:space="preserve">          </w:t>
      </w:r>
      <w:r>
        <w:rPr>
          <w:rFonts w:ascii="宋体" w:hAnsi="宋体"/>
          <w:szCs w:val="30"/>
        </w:rPr>
        <w:t xml:space="preserve"> </w:t>
      </w:r>
      <w:r>
        <w:rPr>
          <w:rFonts w:ascii="宋体" w:hAnsi="宋体" w:hint="eastAsia"/>
          <w:szCs w:val="30"/>
        </w:rPr>
        <w:t xml:space="preserve">             邮政编码：</w:t>
      </w:r>
      <w:r>
        <w:rPr>
          <w:rFonts w:eastAsia="仿宋_GB2312"/>
          <w:szCs w:val="30"/>
          <w:u w:val="single"/>
        </w:rPr>
        <w:t xml:space="preserve">               </w:t>
      </w:r>
      <w:r>
        <w:rPr>
          <w:rFonts w:eastAsia="仿宋_GB2312" w:hint="eastAsia"/>
          <w:szCs w:val="30"/>
          <w:u w:val="single"/>
        </w:rPr>
        <w:t xml:space="preserve">  </w:t>
      </w:r>
    </w:p>
    <w:p w14:paraId="4A13BFFE" w14:textId="77777777" w:rsidR="00FC46A6" w:rsidRDefault="00682671">
      <w:pPr>
        <w:spacing w:line="360" w:lineRule="auto"/>
        <w:rPr>
          <w:rFonts w:ascii="宋体" w:hAnsi="宋体"/>
          <w:szCs w:val="30"/>
        </w:rPr>
      </w:pPr>
      <w:r>
        <w:rPr>
          <w:rFonts w:ascii="宋体" w:hAnsi="宋体" w:hint="eastAsia"/>
          <w:szCs w:val="30"/>
        </w:rPr>
        <w:t>法定代表人：</w:t>
      </w:r>
      <w:r>
        <w:rPr>
          <w:rFonts w:eastAsia="仿宋_GB2312" w:hint="eastAsia"/>
          <w:szCs w:val="30"/>
          <w:u w:val="single"/>
        </w:rPr>
        <w:t xml:space="preserve">       </w:t>
      </w:r>
      <w:r>
        <w:rPr>
          <w:rFonts w:eastAsia="仿宋_GB2312"/>
          <w:szCs w:val="30"/>
          <w:u w:val="single"/>
        </w:rPr>
        <w:t xml:space="preserve">        </w:t>
      </w:r>
      <w:r>
        <w:rPr>
          <w:rFonts w:eastAsia="仿宋_GB2312" w:hint="eastAsia"/>
          <w:szCs w:val="30"/>
          <w:u w:val="single"/>
        </w:rPr>
        <w:t xml:space="preserve"> </w:t>
      </w:r>
      <w:r>
        <w:rPr>
          <w:rFonts w:ascii="宋体" w:hAnsi="宋体"/>
          <w:szCs w:val="30"/>
        </w:rPr>
        <w:t xml:space="preserve"> </w:t>
      </w:r>
      <w:r>
        <w:rPr>
          <w:rFonts w:ascii="宋体" w:hAnsi="宋体" w:hint="eastAsia"/>
          <w:szCs w:val="30"/>
        </w:rPr>
        <w:t xml:space="preserve">             法定代表人：</w:t>
      </w:r>
      <w:r>
        <w:rPr>
          <w:rFonts w:eastAsia="仿宋_GB2312"/>
          <w:szCs w:val="30"/>
          <w:u w:val="single"/>
        </w:rPr>
        <w:t xml:space="preserve">               </w:t>
      </w:r>
    </w:p>
    <w:p w14:paraId="72B94205" w14:textId="77777777" w:rsidR="00FC46A6" w:rsidRDefault="00682671">
      <w:pPr>
        <w:spacing w:line="360" w:lineRule="auto"/>
        <w:rPr>
          <w:rFonts w:ascii="宋体" w:hAnsi="宋体"/>
          <w:szCs w:val="30"/>
        </w:rPr>
      </w:pPr>
      <w:r>
        <w:rPr>
          <w:rFonts w:ascii="宋体" w:hAnsi="宋体" w:hint="eastAsia"/>
          <w:szCs w:val="30"/>
        </w:rPr>
        <w:t>委托代理人：</w:t>
      </w:r>
      <w:r>
        <w:rPr>
          <w:rFonts w:eastAsia="仿宋_GB2312" w:hint="eastAsia"/>
          <w:szCs w:val="30"/>
          <w:u w:val="single"/>
        </w:rPr>
        <w:t xml:space="preserve">       </w:t>
      </w:r>
      <w:r>
        <w:rPr>
          <w:rFonts w:eastAsia="仿宋_GB2312"/>
          <w:szCs w:val="30"/>
          <w:u w:val="single"/>
        </w:rPr>
        <w:t xml:space="preserve">         </w:t>
      </w:r>
      <w:r>
        <w:rPr>
          <w:rFonts w:ascii="宋体" w:hAnsi="宋体"/>
          <w:szCs w:val="30"/>
        </w:rPr>
        <w:t xml:space="preserve">  </w:t>
      </w:r>
      <w:r>
        <w:rPr>
          <w:rFonts w:ascii="宋体" w:hAnsi="宋体" w:hint="eastAsia"/>
          <w:szCs w:val="30"/>
        </w:rPr>
        <w:t xml:space="preserve">            委托代理人：</w:t>
      </w:r>
      <w:r>
        <w:rPr>
          <w:rFonts w:eastAsia="仿宋_GB2312"/>
          <w:szCs w:val="30"/>
          <w:u w:val="single"/>
        </w:rPr>
        <w:t xml:space="preserve">               </w:t>
      </w:r>
    </w:p>
    <w:p w14:paraId="4826B659" w14:textId="77777777" w:rsidR="00FC46A6" w:rsidRDefault="00682671">
      <w:pPr>
        <w:spacing w:line="360" w:lineRule="auto"/>
        <w:rPr>
          <w:rFonts w:ascii="宋体" w:eastAsia="仿宋_GB2312" w:hAnsi="宋体"/>
          <w:szCs w:val="30"/>
        </w:rPr>
      </w:pPr>
      <w:r>
        <w:rPr>
          <w:rFonts w:ascii="宋体" w:hAnsi="宋体" w:hint="eastAsia"/>
          <w:szCs w:val="30"/>
        </w:rPr>
        <w:t>电</w:t>
      </w:r>
      <w:r>
        <w:rPr>
          <w:rFonts w:ascii="宋体" w:hAnsi="宋体"/>
          <w:szCs w:val="30"/>
        </w:rPr>
        <w:t xml:space="preserve">  </w:t>
      </w:r>
      <w:r>
        <w:rPr>
          <w:rFonts w:ascii="宋体" w:hAnsi="宋体" w:hint="eastAsia"/>
          <w:szCs w:val="30"/>
        </w:rPr>
        <w:t>话：</w:t>
      </w:r>
      <w:r>
        <w:rPr>
          <w:rFonts w:eastAsia="仿宋_GB2312" w:hint="eastAsia"/>
          <w:szCs w:val="30"/>
          <w:u w:val="single"/>
        </w:rPr>
        <w:t xml:space="preserve">       </w:t>
      </w:r>
      <w:r>
        <w:rPr>
          <w:rFonts w:eastAsia="仿宋_GB2312"/>
          <w:szCs w:val="30"/>
          <w:u w:val="single"/>
        </w:rPr>
        <w:t xml:space="preserve">          </w:t>
      </w:r>
      <w:r>
        <w:rPr>
          <w:rFonts w:eastAsia="仿宋_GB2312" w:hint="eastAsia"/>
          <w:szCs w:val="30"/>
          <w:u w:val="single"/>
        </w:rPr>
        <w:t xml:space="preserve">   </w:t>
      </w:r>
      <w:r>
        <w:rPr>
          <w:rFonts w:ascii="宋体" w:hAnsi="宋体"/>
          <w:szCs w:val="30"/>
        </w:rPr>
        <w:t xml:space="preserve">  </w:t>
      </w:r>
      <w:r>
        <w:rPr>
          <w:rFonts w:ascii="宋体" w:hAnsi="宋体" w:hint="eastAsia"/>
          <w:szCs w:val="30"/>
        </w:rPr>
        <w:t xml:space="preserve">            电</w:t>
      </w:r>
      <w:r>
        <w:rPr>
          <w:rFonts w:ascii="宋体" w:hAnsi="宋体"/>
          <w:szCs w:val="30"/>
        </w:rPr>
        <w:t xml:space="preserve">  </w:t>
      </w:r>
      <w:r>
        <w:rPr>
          <w:rFonts w:ascii="宋体" w:hAnsi="宋体" w:hint="eastAsia"/>
          <w:szCs w:val="30"/>
        </w:rPr>
        <w:t>话：</w:t>
      </w:r>
      <w:r>
        <w:rPr>
          <w:rFonts w:eastAsia="仿宋_GB2312"/>
          <w:szCs w:val="30"/>
          <w:u w:val="single"/>
        </w:rPr>
        <w:t xml:space="preserve">                  </w:t>
      </w:r>
      <w:r>
        <w:rPr>
          <w:rFonts w:eastAsia="仿宋_GB2312" w:hint="eastAsia"/>
          <w:szCs w:val="30"/>
          <w:u w:val="single"/>
        </w:rPr>
        <w:t xml:space="preserve"> </w:t>
      </w:r>
    </w:p>
    <w:p w14:paraId="102E49FA" w14:textId="77777777" w:rsidR="00FC46A6" w:rsidRDefault="00682671">
      <w:pPr>
        <w:spacing w:line="360" w:lineRule="auto"/>
        <w:rPr>
          <w:rFonts w:ascii="宋体" w:eastAsia="仿宋_GB2312" w:hAnsi="宋体"/>
          <w:szCs w:val="30"/>
        </w:rPr>
      </w:pPr>
      <w:r>
        <w:rPr>
          <w:rFonts w:ascii="宋体" w:hAnsi="宋体" w:hint="eastAsia"/>
          <w:szCs w:val="30"/>
        </w:rPr>
        <w:t>传</w:t>
      </w:r>
      <w:r>
        <w:rPr>
          <w:rFonts w:ascii="宋体" w:hAnsi="宋体"/>
          <w:szCs w:val="30"/>
        </w:rPr>
        <w:t xml:space="preserve">  </w:t>
      </w:r>
      <w:r>
        <w:rPr>
          <w:rFonts w:ascii="宋体" w:hAnsi="宋体" w:hint="eastAsia"/>
          <w:szCs w:val="30"/>
        </w:rPr>
        <w:t>真：</w:t>
      </w:r>
      <w:r>
        <w:rPr>
          <w:rFonts w:eastAsia="仿宋_GB2312" w:hint="eastAsia"/>
          <w:szCs w:val="30"/>
          <w:u w:val="single"/>
        </w:rPr>
        <w:t xml:space="preserve">       </w:t>
      </w:r>
      <w:r>
        <w:rPr>
          <w:rFonts w:eastAsia="仿宋_GB2312"/>
          <w:szCs w:val="30"/>
          <w:u w:val="single"/>
        </w:rPr>
        <w:t xml:space="preserve">        </w:t>
      </w:r>
      <w:r>
        <w:rPr>
          <w:rFonts w:eastAsia="仿宋_GB2312" w:hint="eastAsia"/>
          <w:szCs w:val="30"/>
          <w:u w:val="single"/>
        </w:rPr>
        <w:t xml:space="preserve">     </w:t>
      </w:r>
      <w:r>
        <w:rPr>
          <w:rFonts w:ascii="宋体" w:hAnsi="宋体"/>
          <w:szCs w:val="30"/>
        </w:rPr>
        <w:t xml:space="preserve">  </w:t>
      </w:r>
      <w:r>
        <w:rPr>
          <w:rFonts w:ascii="宋体" w:hAnsi="宋体" w:hint="eastAsia"/>
          <w:szCs w:val="30"/>
        </w:rPr>
        <w:t xml:space="preserve">            传</w:t>
      </w:r>
      <w:r>
        <w:rPr>
          <w:rFonts w:ascii="宋体" w:hAnsi="宋体"/>
          <w:szCs w:val="30"/>
        </w:rPr>
        <w:t xml:space="preserve">  </w:t>
      </w:r>
      <w:r>
        <w:rPr>
          <w:rFonts w:ascii="宋体" w:hAnsi="宋体" w:hint="eastAsia"/>
          <w:szCs w:val="30"/>
        </w:rPr>
        <w:t>真：</w:t>
      </w:r>
      <w:r>
        <w:rPr>
          <w:rFonts w:eastAsia="仿宋_GB2312"/>
          <w:szCs w:val="30"/>
          <w:u w:val="single"/>
        </w:rPr>
        <w:t xml:space="preserve">                 </w:t>
      </w:r>
      <w:r>
        <w:rPr>
          <w:rFonts w:eastAsia="仿宋_GB2312" w:hint="eastAsia"/>
          <w:szCs w:val="30"/>
          <w:u w:val="single"/>
        </w:rPr>
        <w:t xml:space="preserve">  </w:t>
      </w:r>
    </w:p>
    <w:p w14:paraId="5AD8C6E6" w14:textId="77777777" w:rsidR="00FC46A6" w:rsidRDefault="00682671">
      <w:pPr>
        <w:spacing w:line="360" w:lineRule="auto"/>
        <w:rPr>
          <w:rFonts w:ascii="宋体" w:hAnsi="宋体"/>
          <w:szCs w:val="30"/>
        </w:rPr>
      </w:pPr>
      <w:r>
        <w:rPr>
          <w:rFonts w:ascii="宋体" w:hAnsi="宋体" w:hint="eastAsia"/>
          <w:szCs w:val="30"/>
        </w:rPr>
        <w:t>电子信箱：</w:t>
      </w:r>
      <w:r>
        <w:rPr>
          <w:rFonts w:eastAsia="仿宋_GB2312"/>
          <w:szCs w:val="30"/>
          <w:u w:val="single"/>
        </w:rPr>
        <w:t xml:space="preserve">                 </w:t>
      </w:r>
      <w:r>
        <w:rPr>
          <w:rFonts w:eastAsia="仿宋_GB2312" w:hint="eastAsia"/>
          <w:szCs w:val="30"/>
          <w:u w:val="single"/>
        </w:rPr>
        <w:t xml:space="preserve"> </w:t>
      </w:r>
      <w:r>
        <w:rPr>
          <w:rFonts w:ascii="宋体" w:hAnsi="宋体"/>
          <w:szCs w:val="30"/>
        </w:rPr>
        <w:t xml:space="preserve">  </w:t>
      </w:r>
      <w:r>
        <w:rPr>
          <w:rFonts w:ascii="宋体" w:hAnsi="宋体" w:hint="eastAsia"/>
          <w:szCs w:val="30"/>
        </w:rPr>
        <w:t xml:space="preserve">            电子信箱：</w:t>
      </w:r>
      <w:r>
        <w:rPr>
          <w:rFonts w:eastAsia="仿宋_GB2312"/>
          <w:szCs w:val="30"/>
          <w:u w:val="single"/>
        </w:rPr>
        <w:t xml:space="preserve">                 </w:t>
      </w:r>
    </w:p>
    <w:p w14:paraId="49533F8B" w14:textId="77777777" w:rsidR="00FC46A6" w:rsidRDefault="00682671">
      <w:pPr>
        <w:spacing w:line="360" w:lineRule="auto"/>
        <w:rPr>
          <w:rFonts w:ascii="宋体" w:eastAsia="仿宋_GB2312" w:hAnsi="宋体"/>
          <w:szCs w:val="30"/>
        </w:rPr>
      </w:pPr>
      <w:r>
        <w:rPr>
          <w:rFonts w:ascii="宋体" w:hAnsi="宋体" w:hint="eastAsia"/>
          <w:szCs w:val="30"/>
        </w:rPr>
        <w:t>开户银行：</w:t>
      </w:r>
      <w:r>
        <w:rPr>
          <w:rFonts w:eastAsia="仿宋_GB2312" w:hint="eastAsia"/>
          <w:szCs w:val="30"/>
          <w:u w:val="single"/>
        </w:rPr>
        <w:t xml:space="preserve">       </w:t>
      </w:r>
      <w:r>
        <w:rPr>
          <w:rFonts w:eastAsia="仿宋_GB2312"/>
          <w:szCs w:val="30"/>
          <w:u w:val="single"/>
        </w:rPr>
        <w:t xml:space="preserve">         </w:t>
      </w:r>
      <w:r>
        <w:rPr>
          <w:rFonts w:eastAsia="仿宋_GB2312" w:hint="eastAsia"/>
          <w:szCs w:val="30"/>
          <w:u w:val="single"/>
        </w:rPr>
        <w:t xml:space="preserve">  </w:t>
      </w:r>
      <w:r>
        <w:rPr>
          <w:rFonts w:ascii="宋体" w:hAnsi="宋体"/>
          <w:szCs w:val="30"/>
        </w:rPr>
        <w:t xml:space="preserve">  </w:t>
      </w:r>
      <w:r>
        <w:rPr>
          <w:rFonts w:ascii="宋体" w:hAnsi="宋体" w:hint="eastAsia"/>
          <w:szCs w:val="30"/>
        </w:rPr>
        <w:t xml:space="preserve">            开户银行：</w:t>
      </w:r>
      <w:r>
        <w:rPr>
          <w:rFonts w:eastAsia="仿宋_GB2312"/>
          <w:szCs w:val="30"/>
          <w:u w:val="single"/>
        </w:rPr>
        <w:t xml:space="preserve">              </w:t>
      </w:r>
      <w:r>
        <w:rPr>
          <w:rFonts w:eastAsia="仿宋_GB2312" w:hint="eastAsia"/>
          <w:szCs w:val="30"/>
          <w:u w:val="single"/>
        </w:rPr>
        <w:t xml:space="preserve">   </w:t>
      </w:r>
    </w:p>
    <w:p w14:paraId="19B9971B" w14:textId="77777777" w:rsidR="00FC46A6" w:rsidRDefault="00682671">
      <w:pPr>
        <w:spacing w:line="360" w:lineRule="auto"/>
        <w:rPr>
          <w:rFonts w:ascii="华文中宋" w:eastAsia="华文中宋" w:hAnsi="华文中宋"/>
          <w:sz w:val="24"/>
        </w:rPr>
      </w:pPr>
      <w:proofErr w:type="gramStart"/>
      <w:r>
        <w:rPr>
          <w:rFonts w:ascii="宋体" w:hAnsi="宋体" w:hint="eastAsia"/>
          <w:szCs w:val="30"/>
        </w:rPr>
        <w:t>账</w:t>
      </w:r>
      <w:proofErr w:type="gramEnd"/>
      <w:r>
        <w:rPr>
          <w:rFonts w:ascii="宋体" w:hAnsi="宋体"/>
          <w:szCs w:val="30"/>
        </w:rPr>
        <w:t xml:space="preserve">  </w:t>
      </w:r>
      <w:r>
        <w:rPr>
          <w:rFonts w:ascii="宋体" w:hAnsi="宋体" w:hint="eastAsia"/>
          <w:szCs w:val="30"/>
        </w:rPr>
        <w:t>号：</w:t>
      </w:r>
      <w:r>
        <w:rPr>
          <w:rFonts w:eastAsia="仿宋_GB2312" w:hint="eastAsia"/>
          <w:szCs w:val="30"/>
          <w:u w:val="single"/>
        </w:rPr>
        <w:t xml:space="preserve">       </w:t>
      </w:r>
      <w:r>
        <w:rPr>
          <w:rFonts w:eastAsia="仿宋_GB2312"/>
          <w:szCs w:val="30"/>
          <w:u w:val="single"/>
        </w:rPr>
        <w:t xml:space="preserve">             </w:t>
      </w:r>
      <w:r>
        <w:rPr>
          <w:rFonts w:ascii="宋体" w:hAnsi="宋体"/>
          <w:szCs w:val="30"/>
        </w:rPr>
        <w:t xml:space="preserve">   </w:t>
      </w:r>
      <w:r>
        <w:rPr>
          <w:rFonts w:ascii="宋体" w:hAnsi="宋体" w:hint="eastAsia"/>
          <w:szCs w:val="30"/>
        </w:rPr>
        <w:t xml:space="preserve">           </w:t>
      </w:r>
      <w:proofErr w:type="gramStart"/>
      <w:r>
        <w:rPr>
          <w:rFonts w:ascii="宋体" w:hAnsi="宋体" w:hint="eastAsia"/>
          <w:szCs w:val="30"/>
        </w:rPr>
        <w:t>账</w:t>
      </w:r>
      <w:proofErr w:type="gramEnd"/>
      <w:r>
        <w:rPr>
          <w:rFonts w:ascii="宋体" w:hAnsi="宋体"/>
          <w:szCs w:val="30"/>
        </w:rPr>
        <w:t xml:space="preserve">  </w:t>
      </w:r>
      <w:r>
        <w:rPr>
          <w:rFonts w:ascii="宋体" w:hAnsi="宋体" w:hint="eastAsia"/>
          <w:szCs w:val="30"/>
        </w:rPr>
        <w:t>号：</w:t>
      </w:r>
      <w:r>
        <w:rPr>
          <w:rFonts w:eastAsia="仿宋_GB2312"/>
          <w:szCs w:val="30"/>
          <w:u w:val="single"/>
        </w:rPr>
        <w:t xml:space="preserve">                  </w:t>
      </w:r>
      <w:r>
        <w:rPr>
          <w:rFonts w:eastAsia="仿宋_GB2312" w:hint="eastAsia"/>
          <w:szCs w:val="30"/>
          <w:u w:val="single"/>
        </w:rPr>
        <w:t xml:space="preserve"> </w:t>
      </w:r>
      <w:r>
        <w:rPr>
          <w:rFonts w:eastAsia="仿宋_GB2312" w:hint="eastAsia"/>
        </w:rPr>
        <w:t xml:space="preserve"> </w:t>
      </w:r>
      <w:r>
        <w:rPr>
          <w:rFonts w:eastAsia="仿宋_GB2312"/>
          <w:sz w:val="24"/>
        </w:rPr>
        <w:br w:type="page" w:clear="all"/>
      </w:r>
      <w:bookmarkStart w:id="792" w:name="_Toc351203494"/>
      <w:r>
        <w:rPr>
          <w:rFonts w:ascii="华文中宋" w:eastAsia="华文中宋" w:hAnsi="华文中宋"/>
          <w:sz w:val="24"/>
        </w:rPr>
        <w:lastRenderedPageBreak/>
        <w:t>第二部分 通用合同条款</w:t>
      </w:r>
      <w:bookmarkStart w:id="793" w:name="_Toc337558727"/>
      <w:bookmarkEnd w:id="792"/>
    </w:p>
    <w:p w14:paraId="7FE6B7F4" w14:textId="77777777" w:rsidR="00FC46A6" w:rsidRDefault="00682671">
      <w:pPr>
        <w:pStyle w:val="510"/>
        <w:numPr>
          <w:ilvl w:val="0"/>
          <w:numId w:val="0"/>
        </w:numPr>
        <w:spacing w:before="120" w:after="120" w:line="360" w:lineRule="auto"/>
        <w:ind w:left="420"/>
        <w:rPr>
          <w:sz w:val="24"/>
          <w:szCs w:val="24"/>
        </w:rPr>
      </w:pPr>
      <w:bookmarkStart w:id="794" w:name="_Toc351203495"/>
      <w:r>
        <w:rPr>
          <w:sz w:val="24"/>
          <w:szCs w:val="24"/>
        </w:rPr>
        <w:t>按照住房和城乡建设部、国家工商行政管理总局制定的</w:t>
      </w:r>
      <w:r>
        <w:rPr>
          <w:rFonts w:hint="eastAsia"/>
          <w:sz w:val="24"/>
          <w:szCs w:val="24"/>
        </w:rPr>
        <w:t>《建设工程施工合同（示范文本）》（GF—2017—0201）</w:t>
      </w:r>
      <w:r>
        <w:rPr>
          <w:sz w:val="24"/>
          <w:szCs w:val="24"/>
        </w:rPr>
        <w:t>第二部分通用合同条款执行</w:t>
      </w:r>
      <w:r>
        <w:rPr>
          <w:rFonts w:hint="eastAsia"/>
          <w:sz w:val="24"/>
          <w:szCs w:val="24"/>
        </w:rPr>
        <w:t>。</w:t>
      </w:r>
      <w:bookmarkEnd w:id="793"/>
      <w:bookmarkEnd w:id="794"/>
    </w:p>
    <w:p w14:paraId="512C00FA" w14:textId="77777777" w:rsidR="00FC46A6" w:rsidRDefault="00682671">
      <w:pPr>
        <w:pStyle w:val="312"/>
        <w:spacing w:line="360" w:lineRule="auto"/>
        <w:jc w:val="center"/>
        <w:rPr>
          <w:rFonts w:ascii="华文中宋" w:eastAsia="华文中宋" w:hAnsi="华文中宋"/>
          <w:sz w:val="24"/>
          <w:szCs w:val="24"/>
        </w:rPr>
      </w:pPr>
      <w:bookmarkStart w:id="795" w:name="_Toc351203632"/>
      <w:r>
        <w:rPr>
          <w:rFonts w:ascii="华文中宋" w:eastAsia="华文中宋" w:hAnsi="华文中宋"/>
          <w:sz w:val="24"/>
          <w:szCs w:val="24"/>
        </w:rPr>
        <w:br w:type="page" w:clear="all"/>
      </w:r>
      <w:bookmarkStart w:id="796" w:name="_Toc26361"/>
      <w:bookmarkStart w:id="797" w:name="_Toc28833"/>
      <w:bookmarkEnd w:id="795"/>
      <w:r>
        <w:rPr>
          <w:rFonts w:ascii="华文中宋" w:eastAsia="华文中宋" w:hAnsi="华文中宋"/>
          <w:sz w:val="24"/>
          <w:szCs w:val="24"/>
        </w:rPr>
        <w:lastRenderedPageBreak/>
        <w:t xml:space="preserve">第三部分 </w:t>
      </w:r>
      <w:r>
        <w:rPr>
          <w:rFonts w:ascii="华文中宋" w:eastAsia="华文中宋" w:hAnsi="华文中宋" w:hint="eastAsia"/>
          <w:sz w:val="24"/>
          <w:szCs w:val="24"/>
        </w:rPr>
        <w:t>专用合同条款</w:t>
      </w:r>
      <w:bookmarkEnd w:id="796"/>
      <w:bookmarkEnd w:id="797"/>
    </w:p>
    <w:p w14:paraId="202E620C" w14:textId="77777777" w:rsidR="00FC46A6" w:rsidRDefault="00682671">
      <w:pPr>
        <w:spacing w:line="360" w:lineRule="auto"/>
        <w:rPr>
          <w:b/>
          <w:szCs w:val="21"/>
        </w:rPr>
      </w:pPr>
      <w:bookmarkStart w:id="798" w:name="_Toc465349297"/>
      <w:bookmarkStart w:id="799" w:name="_Toc527358413"/>
      <w:bookmarkStart w:id="800" w:name="_Toc351203633"/>
      <w:r>
        <w:rPr>
          <w:rFonts w:hint="eastAsia"/>
          <w:b/>
          <w:szCs w:val="21"/>
        </w:rPr>
        <w:t>1</w:t>
      </w:r>
      <w:bookmarkStart w:id="801" w:name="_Toc296503156"/>
      <w:bookmarkStart w:id="802" w:name="_Toc296944495"/>
      <w:bookmarkStart w:id="803" w:name="_Toc296890984"/>
      <w:bookmarkStart w:id="804" w:name="_Toc296891196"/>
      <w:bookmarkStart w:id="805" w:name="_Toc296346657"/>
      <w:bookmarkStart w:id="806" w:name="_Toc292559361"/>
      <w:bookmarkStart w:id="807" w:name="_Toc296347155"/>
      <w:bookmarkStart w:id="808" w:name="_Toc292559866"/>
      <w:bookmarkStart w:id="809" w:name="_Toc297048342"/>
      <w:bookmarkStart w:id="810" w:name="_Toc297120456"/>
      <w:r>
        <w:rPr>
          <w:rFonts w:hint="eastAsia"/>
          <w:b/>
          <w:szCs w:val="21"/>
        </w:rPr>
        <w:t xml:space="preserve">. </w:t>
      </w:r>
      <w:r>
        <w:rPr>
          <w:rFonts w:hint="eastAsia"/>
          <w:b/>
          <w:szCs w:val="21"/>
        </w:rPr>
        <w:t>一般约定</w:t>
      </w:r>
      <w:bookmarkEnd w:id="798"/>
      <w:bookmarkEnd w:id="799"/>
      <w:bookmarkEnd w:id="800"/>
      <w:bookmarkEnd w:id="801"/>
      <w:bookmarkEnd w:id="802"/>
      <w:bookmarkEnd w:id="803"/>
      <w:bookmarkEnd w:id="804"/>
      <w:bookmarkEnd w:id="805"/>
      <w:bookmarkEnd w:id="806"/>
      <w:bookmarkEnd w:id="807"/>
      <w:bookmarkEnd w:id="808"/>
      <w:bookmarkEnd w:id="809"/>
      <w:bookmarkEnd w:id="810"/>
    </w:p>
    <w:p w14:paraId="2E741710" w14:textId="77777777" w:rsidR="00FC46A6" w:rsidRDefault="00682671">
      <w:pPr>
        <w:spacing w:line="360" w:lineRule="auto"/>
        <w:ind w:firstLine="420"/>
        <w:rPr>
          <w:szCs w:val="21"/>
        </w:rPr>
      </w:pPr>
      <w:r>
        <w:rPr>
          <w:rFonts w:hint="eastAsia"/>
          <w:szCs w:val="21"/>
        </w:rPr>
        <w:t xml:space="preserve">1.1 </w:t>
      </w:r>
      <w:r>
        <w:rPr>
          <w:rFonts w:hint="eastAsia"/>
          <w:szCs w:val="21"/>
        </w:rPr>
        <w:t>词语定义</w:t>
      </w:r>
    </w:p>
    <w:p w14:paraId="36A59D33" w14:textId="77777777" w:rsidR="00FC46A6" w:rsidRDefault="00682671">
      <w:pPr>
        <w:spacing w:line="360" w:lineRule="auto"/>
        <w:ind w:firstLine="420"/>
        <w:rPr>
          <w:szCs w:val="21"/>
        </w:rPr>
      </w:pPr>
      <w:r>
        <w:rPr>
          <w:rFonts w:hint="eastAsia"/>
          <w:szCs w:val="21"/>
        </w:rPr>
        <w:t>1.1.1</w:t>
      </w:r>
      <w:r>
        <w:rPr>
          <w:rFonts w:hint="eastAsia"/>
          <w:szCs w:val="21"/>
        </w:rPr>
        <w:t>合同</w:t>
      </w:r>
    </w:p>
    <w:p w14:paraId="0A8C85F2" w14:textId="77777777" w:rsidR="00FC46A6" w:rsidRDefault="00682671">
      <w:pPr>
        <w:spacing w:line="360" w:lineRule="auto"/>
        <w:ind w:firstLine="420"/>
        <w:rPr>
          <w:szCs w:val="21"/>
          <w:u w:val="single"/>
        </w:rPr>
      </w:pPr>
      <w:r>
        <w:rPr>
          <w:rFonts w:hint="eastAsia"/>
          <w:szCs w:val="21"/>
        </w:rPr>
        <w:t>1.1.1.10</w:t>
      </w:r>
      <w:r>
        <w:rPr>
          <w:rFonts w:hint="eastAsia"/>
          <w:szCs w:val="21"/>
        </w:rPr>
        <w:t>其他合同文件包括：</w:t>
      </w:r>
      <w:r>
        <w:rPr>
          <w:rFonts w:hint="eastAsia"/>
          <w:szCs w:val="21"/>
          <w:u w:val="single"/>
        </w:rPr>
        <w:t>(1)</w:t>
      </w:r>
      <w:r>
        <w:rPr>
          <w:rFonts w:hint="eastAsia"/>
          <w:szCs w:val="21"/>
          <w:u w:val="single"/>
        </w:rPr>
        <w:t>补遗书：指发出招标文件之后由招标人向已取得招标文件的投标人发出的、编号的对招标文件所作的澄清、修改书。</w:t>
      </w:r>
      <w:r>
        <w:rPr>
          <w:rFonts w:hint="eastAsia"/>
          <w:szCs w:val="21"/>
          <w:u w:val="single"/>
        </w:rPr>
        <w:t>(2)</w:t>
      </w:r>
      <w:r>
        <w:rPr>
          <w:rFonts w:hint="eastAsia"/>
          <w:szCs w:val="21"/>
          <w:u w:val="single"/>
        </w:rPr>
        <w:t>投标书及其附件。</w:t>
      </w:r>
    </w:p>
    <w:p w14:paraId="4BFB5547" w14:textId="77777777" w:rsidR="00FC46A6" w:rsidRDefault="00682671">
      <w:pPr>
        <w:spacing w:line="360" w:lineRule="auto"/>
        <w:ind w:firstLine="420"/>
        <w:rPr>
          <w:szCs w:val="21"/>
        </w:rPr>
      </w:pPr>
      <w:r>
        <w:rPr>
          <w:rFonts w:hint="eastAsia"/>
          <w:szCs w:val="21"/>
        </w:rPr>
        <w:t xml:space="preserve">1.1.2 </w:t>
      </w:r>
      <w:r>
        <w:rPr>
          <w:rFonts w:hint="eastAsia"/>
          <w:szCs w:val="21"/>
        </w:rPr>
        <w:t>合同当事人及其他相关方</w:t>
      </w:r>
    </w:p>
    <w:p w14:paraId="04035FC3" w14:textId="77777777" w:rsidR="00FC46A6" w:rsidRDefault="00682671">
      <w:pPr>
        <w:spacing w:line="360" w:lineRule="auto"/>
        <w:ind w:firstLine="420"/>
        <w:rPr>
          <w:szCs w:val="21"/>
        </w:rPr>
      </w:pPr>
      <w:r>
        <w:rPr>
          <w:rFonts w:hint="eastAsia"/>
          <w:szCs w:val="21"/>
        </w:rPr>
        <w:t>1.1.2.4</w:t>
      </w:r>
      <w:r>
        <w:rPr>
          <w:rFonts w:hint="eastAsia"/>
          <w:szCs w:val="21"/>
        </w:rPr>
        <w:t>监理人：</w:t>
      </w:r>
    </w:p>
    <w:p w14:paraId="107D5C96" w14:textId="77777777" w:rsidR="00FC46A6" w:rsidRDefault="00682671">
      <w:pPr>
        <w:spacing w:line="360" w:lineRule="auto"/>
        <w:ind w:firstLine="420"/>
        <w:rPr>
          <w:szCs w:val="21"/>
        </w:rPr>
      </w:pPr>
      <w:r>
        <w:rPr>
          <w:rFonts w:hint="eastAsia"/>
          <w:szCs w:val="21"/>
        </w:rPr>
        <w:t>名称：</w:t>
      </w:r>
      <w:r>
        <w:rPr>
          <w:rFonts w:hint="eastAsia"/>
          <w:szCs w:val="21"/>
          <w:u w:val="single"/>
        </w:rPr>
        <w:t xml:space="preserve">                    </w:t>
      </w:r>
      <w:r>
        <w:rPr>
          <w:rFonts w:hint="eastAsia"/>
          <w:szCs w:val="21"/>
        </w:rPr>
        <w:t>；</w:t>
      </w:r>
    </w:p>
    <w:p w14:paraId="3455A86E" w14:textId="77777777" w:rsidR="00FC46A6" w:rsidRDefault="00682671">
      <w:pPr>
        <w:spacing w:line="360" w:lineRule="auto"/>
        <w:ind w:firstLine="420"/>
        <w:rPr>
          <w:szCs w:val="21"/>
        </w:rPr>
      </w:pPr>
      <w:r>
        <w:rPr>
          <w:rFonts w:hint="eastAsia"/>
          <w:szCs w:val="21"/>
        </w:rPr>
        <w:t>资质类别和等级：</w:t>
      </w:r>
      <w:r>
        <w:rPr>
          <w:rFonts w:hint="eastAsia"/>
          <w:szCs w:val="21"/>
          <w:u w:val="single"/>
        </w:rPr>
        <w:t xml:space="preserve">                         </w:t>
      </w:r>
      <w:r>
        <w:rPr>
          <w:rFonts w:hint="eastAsia"/>
          <w:szCs w:val="21"/>
        </w:rPr>
        <w:t>；</w:t>
      </w:r>
    </w:p>
    <w:p w14:paraId="552B57CE" w14:textId="77777777" w:rsidR="00FC46A6" w:rsidRDefault="00682671">
      <w:pPr>
        <w:spacing w:line="360" w:lineRule="auto"/>
        <w:ind w:firstLine="420"/>
        <w:rPr>
          <w:szCs w:val="21"/>
        </w:rPr>
      </w:pPr>
      <w:r>
        <w:rPr>
          <w:rFonts w:hint="eastAsia"/>
          <w:szCs w:val="21"/>
        </w:rPr>
        <w:t>联系电话：</w:t>
      </w:r>
      <w:r>
        <w:rPr>
          <w:rFonts w:hint="eastAsia"/>
          <w:szCs w:val="21"/>
          <w:u w:val="single"/>
        </w:rPr>
        <w:t xml:space="preserve">                         </w:t>
      </w:r>
      <w:r>
        <w:rPr>
          <w:rFonts w:hint="eastAsia"/>
          <w:szCs w:val="21"/>
        </w:rPr>
        <w:t>；</w:t>
      </w:r>
    </w:p>
    <w:p w14:paraId="7AD45D7D" w14:textId="77777777" w:rsidR="00FC46A6" w:rsidRDefault="00682671">
      <w:pPr>
        <w:spacing w:line="360" w:lineRule="auto"/>
        <w:ind w:firstLine="420"/>
        <w:rPr>
          <w:szCs w:val="21"/>
        </w:rPr>
      </w:pPr>
      <w:r>
        <w:rPr>
          <w:rFonts w:hint="eastAsia"/>
          <w:szCs w:val="21"/>
        </w:rPr>
        <w:t>电子信箱：</w:t>
      </w:r>
      <w:r>
        <w:rPr>
          <w:rFonts w:hint="eastAsia"/>
          <w:szCs w:val="21"/>
          <w:u w:val="single"/>
        </w:rPr>
        <w:t xml:space="preserve">                         </w:t>
      </w:r>
      <w:r>
        <w:rPr>
          <w:rFonts w:hint="eastAsia"/>
          <w:szCs w:val="21"/>
        </w:rPr>
        <w:t>；</w:t>
      </w:r>
    </w:p>
    <w:p w14:paraId="40137494" w14:textId="77777777" w:rsidR="00FC46A6" w:rsidRDefault="00682671">
      <w:pPr>
        <w:spacing w:line="360" w:lineRule="auto"/>
        <w:ind w:firstLine="420"/>
        <w:rPr>
          <w:szCs w:val="21"/>
        </w:rPr>
      </w:pPr>
      <w:r>
        <w:rPr>
          <w:rFonts w:hint="eastAsia"/>
          <w:szCs w:val="21"/>
        </w:rPr>
        <w:t>通信地址：</w:t>
      </w:r>
      <w:r>
        <w:rPr>
          <w:rFonts w:hint="eastAsia"/>
          <w:szCs w:val="21"/>
          <w:u w:val="single"/>
        </w:rPr>
        <w:t xml:space="preserve">                         </w:t>
      </w:r>
      <w:r>
        <w:rPr>
          <w:rFonts w:hint="eastAsia"/>
          <w:szCs w:val="21"/>
        </w:rPr>
        <w:t>。</w:t>
      </w:r>
    </w:p>
    <w:p w14:paraId="456C2875" w14:textId="77777777" w:rsidR="00FC46A6" w:rsidRDefault="00682671">
      <w:pPr>
        <w:spacing w:line="360" w:lineRule="auto"/>
        <w:ind w:firstLine="420"/>
        <w:rPr>
          <w:szCs w:val="21"/>
        </w:rPr>
      </w:pPr>
      <w:r>
        <w:rPr>
          <w:rFonts w:hint="eastAsia"/>
          <w:szCs w:val="21"/>
        </w:rPr>
        <w:t xml:space="preserve">1.1.2.5 </w:t>
      </w:r>
      <w:r>
        <w:rPr>
          <w:rFonts w:hint="eastAsia"/>
          <w:szCs w:val="21"/>
        </w:rPr>
        <w:t>设计人：</w:t>
      </w:r>
    </w:p>
    <w:p w14:paraId="6158F069" w14:textId="77777777" w:rsidR="00FC46A6" w:rsidRDefault="00682671">
      <w:pPr>
        <w:spacing w:line="360" w:lineRule="auto"/>
        <w:ind w:firstLine="420"/>
        <w:rPr>
          <w:szCs w:val="21"/>
        </w:rPr>
      </w:pPr>
      <w:r>
        <w:rPr>
          <w:rFonts w:hint="eastAsia"/>
          <w:szCs w:val="21"/>
        </w:rPr>
        <w:t>名</w:t>
      </w:r>
      <w:r>
        <w:rPr>
          <w:rFonts w:hint="eastAsia"/>
          <w:szCs w:val="21"/>
        </w:rPr>
        <w:t xml:space="preserve">    </w:t>
      </w:r>
      <w:r>
        <w:rPr>
          <w:rFonts w:hint="eastAsia"/>
          <w:szCs w:val="21"/>
        </w:rPr>
        <w:t>称：</w:t>
      </w:r>
      <w:r>
        <w:rPr>
          <w:rFonts w:hint="eastAsia"/>
          <w:szCs w:val="21"/>
          <w:u w:val="single"/>
        </w:rPr>
        <w:t xml:space="preserve">                                         </w:t>
      </w:r>
      <w:r>
        <w:rPr>
          <w:rFonts w:hint="eastAsia"/>
          <w:szCs w:val="21"/>
        </w:rPr>
        <w:t>；</w:t>
      </w:r>
    </w:p>
    <w:p w14:paraId="2C0BD92B" w14:textId="77777777" w:rsidR="00FC46A6" w:rsidRDefault="00682671">
      <w:pPr>
        <w:spacing w:line="360" w:lineRule="auto"/>
        <w:ind w:firstLine="420"/>
        <w:rPr>
          <w:szCs w:val="21"/>
        </w:rPr>
      </w:pPr>
      <w:r>
        <w:rPr>
          <w:rFonts w:hint="eastAsia"/>
          <w:szCs w:val="21"/>
        </w:rPr>
        <w:t>资质类别和等级：</w:t>
      </w:r>
      <w:r>
        <w:rPr>
          <w:rFonts w:hint="eastAsia"/>
          <w:szCs w:val="21"/>
          <w:u w:val="single"/>
        </w:rPr>
        <w:t xml:space="preserve">                         </w:t>
      </w:r>
      <w:r>
        <w:rPr>
          <w:rFonts w:hint="eastAsia"/>
          <w:szCs w:val="21"/>
        </w:rPr>
        <w:t>；</w:t>
      </w:r>
    </w:p>
    <w:p w14:paraId="5D97051C" w14:textId="77777777" w:rsidR="00FC46A6" w:rsidRDefault="00682671">
      <w:pPr>
        <w:spacing w:line="360" w:lineRule="auto"/>
        <w:ind w:firstLine="420"/>
        <w:rPr>
          <w:szCs w:val="21"/>
        </w:rPr>
      </w:pPr>
      <w:r>
        <w:rPr>
          <w:rFonts w:hint="eastAsia"/>
          <w:szCs w:val="21"/>
        </w:rPr>
        <w:t>联系电话：</w:t>
      </w:r>
      <w:r>
        <w:rPr>
          <w:rFonts w:hint="eastAsia"/>
          <w:szCs w:val="21"/>
          <w:u w:val="single"/>
        </w:rPr>
        <w:t xml:space="preserve">                         </w:t>
      </w:r>
      <w:r>
        <w:rPr>
          <w:rFonts w:hint="eastAsia"/>
          <w:szCs w:val="21"/>
        </w:rPr>
        <w:t>；</w:t>
      </w:r>
    </w:p>
    <w:p w14:paraId="05ABEFBF" w14:textId="77777777" w:rsidR="00FC46A6" w:rsidRDefault="00682671">
      <w:pPr>
        <w:spacing w:line="360" w:lineRule="auto"/>
        <w:ind w:firstLine="420"/>
        <w:rPr>
          <w:szCs w:val="21"/>
        </w:rPr>
      </w:pPr>
      <w:r>
        <w:rPr>
          <w:rFonts w:hint="eastAsia"/>
          <w:szCs w:val="21"/>
        </w:rPr>
        <w:t>电子信箱：</w:t>
      </w:r>
      <w:r>
        <w:rPr>
          <w:rFonts w:hint="eastAsia"/>
          <w:szCs w:val="21"/>
          <w:u w:val="single"/>
        </w:rPr>
        <w:t xml:space="preserve">                           </w:t>
      </w:r>
      <w:r>
        <w:rPr>
          <w:rFonts w:hint="eastAsia"/>
          <w:szCs w:val="21"/>
        </w:rPr>
        <w:t>；</w:t>
      </w:r>
    </w:p>
    <w:p w14:paraId="30192D6E" w14:textId="77777777" w:rsidR="00FC46A6" w:rsidRDefault="00682671">
      <w:pPr>
        <w:spacing w:line="360" w:lineRule="auto"/>
        <w:ind w:firstLine="420"/>
        <w:rPr>
          <w:szCs w:val="21"/>
        </w:rPr>
      </w:pPr>
      <w:r>
        <w:rPr>
          <w:rFonts w:hint="eastAsia"/>
          <w:szCs w:val="21"/>
        </w:rPr>
        <w:t>通信地址：</w:t>
      </w:r>
      <w:r>
        <w:rPr>
          <w:rFonts w:hint="eastAsia"/>
          <w:szCs w:val="21"/>
          <w:u w:val="single"/>
        </w:rPr>
        <w:t xml:space="preserve">                         </w:t>
      </w:r>
      <w:r>
        <w:rPr>
          <w:rFonts w:hint="eastAsia"/>
          <w:szCs w:val="21"/>
        </w:rPr>
        <w:t>。</w:t>
      </w:r>
    </w:p>
    <w:p w14:paraId="50F0B3E5" w14:textId="77777777" w:rsidR="00FC46A6" w:rsidRDefault="00682671">
      <w:pPr>
        <w:spacing w:line="360" w:lineRule="auto"/>
        <w:ind w:firstLine="420"/>
        <w:rPr>
          <w:szCs w:val="21"/>
        </w:rPr>
      </w:pPr>
      <w:r>
        <w:rPr>
          <w:rFonts w:hint="eastAsia"/>
          <w:szCs w:val="21"/>
        </w:rPr>
        <w:t xml:space="preserve">1.1.3 </w:t>
      </w:r>
      <w:r>
        <w:rPr>
          <w:rFonts w:hint="eastAsia"/>
          <w:szCs w:val="21"/>
        </w:rPr>
        <w:t>工程和设备</w:t>
      </w:r>
    </w:p>
    <w:p w14:paraId="3D32375A" w14:textId="77777777" w:rsidR="00FC46A6" w:rsidRDefault="00682671">
      <w:pPr>
        <w:spacing w:line="360" w:lineRule="auto"/>
        <w:ind w:firstLine="420"/>
        <w:rPr>
          <w:szCs w:val="21"/>
        </w:rPr>
      </w:pPr>
      <w:r>
        <w:rPr>
          <w:rFonts w:hint="eastAsia"/>
          <w:szCs w:val="21"/>
        </w:rPr>
        <w:t xml:space="preserve">1.1.3.7 </w:t>
      </w:r>
      <w:r>
        <w:rPr>
          <w:rFonts w:hint="eastAsia"/>
          <w:szCs w:val="21"/>
        </w:rPr>
        <w:t>作为施工现场组成部分的其他场所包括：</w:t>
      </w:r>
      <w:r>
        <w:t>完成合同约定的各项工作所服务的临时性生产和生活设施等所涉及的场所</w:t>
      </w:r>
      <w:r>
        <w:t xml:space="preserve"> </w:t>
      </w:r>
      <w:r>
        <w:rPr>
          <w:rFonts w:hint="eastAsia"/>
          <w:szCs w:val="21"/>
        </w:rPr>
        <w:t>。</w:t>
      </w:r>
    </w:p>
    <w:p w14:paraId="4A824565" w14:textId="77777777" w:rsidR="00FC46A6" w:rsidRDefault="00682671">
      <w:pPr>
        <w:spacing w:line="360" w:lineRule="auto"/>
        <w:ind w:firstLine="420"/>
        <w:rPr>
          <w:szCs w:val="21"/>
        </w:rPr>
      </w:pPr>
      <w:r>
        <w:rPr>
          <w:rFonts w:hint="eastAsia"/>
          <w:szCs w:val="21"/>
        </w:rPr>
        <w:t xml:space="preserve">1.1.3.9 </w:t>
      </w:r>
      <w:r>
        <w:rPr>
          <w:rFonts w:hint="eastAsia"/>
          <w:szCs w:val="21"/>
        </w:rPr>
        <w:t>永久占地包括：</w:t>
      </w:r>
      <w:r>
        <w:t>本项目红线范围内</w:t>
      </w:r>
      <w:r>
        <w:rPr>
          <w:rFonts w:hint="eastAsia"/>
          <w:szCs w:val="21"/>
          <w:u w:val="single"/>
        </w:rPr>
        <w:t>。</w:t>
      </w:r>
    </w:p>
    <w:p w14:paraId="02AD1B65" w14:textId="77777777" w:rsidR="00FC46A6" w:rsidRDefault="00682671">
      <w:pPr>
        <w:spacing w:line="360" w:lineRule="auto"/>
        <w:ind w:firstLine="420"/>
        <w:rPr>
          <w:szCs w:val="21"/>
          <w:u w:val="single"/>
        </w:rPr>
      </w:pPr>
      <w:r>
        <w:rPr>
          <w:rFonts w:hint="eastAsia"/>
          <w:szCs w:val="21"/>
        </w:rPr>
        <w:t>1.1.3.10</w:t>
      </w:r>
      <w:r>
        <w:rPr>
          <w:rFonts w:hint="eastAsia"/>
          <w:szCs w:val="21"/>
        </w:rPr>
        <w:t>临时占地包括：</w:t>
      </w:r>
      <w:r>
        <w:rPr>
          <w:rFonts w:hint="eastAsia"/>
          <w:szCs w:val="21"/>
          <w:u w:val="single"/>
        </w:rPr>
        <w:t>指为实施本合同工程而需要的一切临时占用的土地，包括临设用地、仓储用地、装配加工用地、施工围堰用地、施工所用的临时支线、便道、便桥和现场的临时出入通道，以及生产</w:t>
      </w:r>
      <w:r>
        <w:rPr>
          <w:rFonts w:hint="eastAsia"/>
          <w:szCs w:val="21"/>
          <w:u w:val="single"/>
        </w:rPr>
        <w:t>(</w:t>
      </w:r>
      <w:r>
        <w:rPr>
          <w:rFonts w:hint="eastAsia"/>
          <w:szCs w:val="21"/>
          <w:u w:val="single"/>
        </w:rPr>
        <w:t>办公</w:t>
      </w:r>
      <w:r>
        <w:rPr>
          <w:rFonts w:hint="eastAsia"/>
          <w:szCs w:val="21"/>
          <w:u w:val="single"/>
        </w:rPr>
        <w:t>)</w:t>
      </w:r>
      <w:r>
        <w:rPr>
          <w:rFonts w:hint="eastAsia"/>
          <w:szCs w:val="21"/>
          <w:u w:val="single"/>
        </w:rPr>
        <w:t>、生活等临时设施用地等。</w:t>
      </w:r>
    </w:p>
    <w:p w14:paraId="4600B427" w14:textId="77777777" w:rsidR="00FC46A6" w:rsidRDefault="00682671">
      <w:pPr>
        <w:spacing w:line="360" w:lineRule="auto"/>
        <w:ind w:firstLine="420"/>
        <w:rPr>
          <w:szCs w:val="21"/>
        </w:rPr>
      </w:pPr>
      <w:r>
        <w:rPr>
          <w:rFonts w:hint="eastAsia"/>
          <w:szCs w:val="21"/>
        </w:rPr>
        <w:t>1.3</w:t>
      </w:r>
      <w:r>
        <w:rPr>
          <w:rFonts w:hint="eastAsia"/>
          <w:szCs w:val="21"/>
        </w:rPr>
        <w:t>法律</w:t>
      </w:r>
      <w:r>
        <w:rPr>
          <w:rFonts w:hint="eastAsia"/>
          <w:szCs w:val="21"/>
        </w:rPr>
        <w:t xml:space="preserve"> </w:t>
      </w:r>
    </w:p>
    <w:p w14:paraId="240C1A6F" w14:textId="77777777" w:rsidR="00FC46A6" w:rsidRDefault="00682671">
      <w:pPr>
        <w:spacing w:line="360" w:lineRule="auto"/>
        <w:ind w:firstLine="420"/>
        <w:rPr>
          <w:szCs w:val="21"/>
        </w:rPr>
      </w:pPr>
      <w:r>
        <w:rPr>
          <w:rFonts w:hint="eastAsia"/>
          <w:szCs w:val="21"/>
        </w:rPr>
        <w:t>适用于合同的其他规范性文件：</w:t>
      </w:r>
      <w:r>
        <w:rPr>
          <w:u w:val="single"/>
        </w:rPr>
        <w:t>《中华人民共和国民法典》、《中华人民共和国建筑法》、《中华人民共和国招标投标法》、《</w:t>
      </w:r>
      <w:r>
        <w:rPr>
          <w:rFonts w:ascii="宋体" w:hAnsi="宋体" w:cs="宋体" w:hint="eastAsia"/>
          <w:u w:val="single"/>
        </w:rPr>
        <w:t>中华人民共和国</w:t>
      </w:r>
      <w:r>
        <w:rPr>
          <w:u w:val="single"/>
        </w:rPr>
        <w:t>招标投标条例》、《建设工程质量管理条例》、《工程建设项目施工招标投标办法》（七部委</w:t>
      </w:r>
      <w:r>
        <w:rPr>
          <w:u w:val="single"/>
        </w:rPr>
        <w:t>30</w:t>
      </w:r>
      <w:r>
        <w:rPr>
          <w:u w:val="single"/>
        </w:rPr>
        <w:t>号令）、《江苏省工程建设管理条例》、《建设工程施工发包与承包价格管理暂行规定》、《工程量清单计价规范》、其他法律法规以及江苏省和无锡市行业主管部门颁布的相关文件规定，如地方法规与国家法规相抵触，按国家法规执行</w:t>
      </w:r>
      <w:r>
        <w:rPr>
          <w:rFonts w:hint="eastAsia"/>
          <w:szCs w:val="21"/>
        </w:rPr>
        <w:t>。</w:t>
      </w:r>
    </w:p>
    <w:p w14:paraId="7F5ECBC5" w14:textId="77777777" w:rsidR="00FC46A6" w:rsidRDefault="00682671">
      <w:pPr>
        <w:spacing w:line="360" w:lineRule="auto"/>
        <w:ind w:firstLine="420"/>
        <w:rPr>
          <w:szCs w:val="21"/>
        </w:rPr>
      </w:pPr>
      <w:r>
        <w:rPr>
          <w:rFonts w:hint="eastAsia"/>
          <w:szCs w:val="21"/>
        </w:rPr>
        <w:t xml:space="preserve">1.4 </w:t>
      </w:r>
      <w:r>
        <w:rPr>
          <w:rFonts w:hint="eastAsia"/>
          <w:szCs w:val="21"/>
        </w:rPr>
        <w:t>标准和规范</w:t>
      </w:r>
    </w:p>
    <w:p w14:paraId="72BC2E4A" w14:textId="77777777" w:rsidR="00FC46A6" w:rsidRDefault="00682671">
      <w:pPr>
        <w:spacing w:line="360" w:lineRule="auto"/>
        <w:ind w:firstLine="420"/>
        <w:rPr>
          <w:szCs w:val="21"/>
        </w:rPr>
      </w:pPr>
      <w:r>
        <w:rPr>
          <w:rFonts w:hint="eastAsia"/>
          <w:szCs w:val="21"/>
        </w:rPr>
        <w:lastRenderedPageBreak/>
        <w:t>1.4.1</w:t>
      </w:r>
      <w:r>
        <w:rPr>
          <w:rFonts w:hint="eastAsia"/>
          <w:szCs w:val="21"/>
        </w:rPr>
        <w:t>适用于工程的标准规范包括：</w:t>
      </w:r>
      <w:r>
        <w:rPr>
          <w:u w:val="single"/>
        </w:rPr>
        <w:t>适用于工程的国家标准、行业标准，江苏省、无锡市的地方性标准</w:t>
      </w:r>
      <w:r>
        <w:rPr>
          <w:u w:val="single"/>
        </w:rPr>
        <w:t>(</w:t>
      </w:r>
      <w:r>
        <w:rPr>
          <w:u w:val="single"/>
        </w:rPr>
        <w:t>包括相应的规范、规程等</w:t>
      </w:r>
      <w:r>
        <w:rPr>
          <w:u w:val="single"/>
        </w:rPr>
        <w:t>)</w:t>
      </w:r>
      <w:r>
        <w:rPr>
          <w:u w:val="single"/>
        </w:rPr>
        <w:t>，以及设计图纸引用或参照的标准、规范、规程</w:t>
      </w:r>
      <w:r>
        <w:rPr>
          <w:rFonts w:ascii="宋体" w:hAnsi="宋体" w:hint="eastAsia"/>
          <w:szCs w:val="21"/>
          <w:u w:val="single"/>
        </w:rPr>
        <w:t>。</w:t>
      </w:r>
    </w:p>
    <w:p w14:paraId="3848B21D" w14:textId="77777777" w:rsidR="00FC46A6" w:rsidRDefault="00682671">
      <w:pPr>
        <w:spacing w:line="360" w:lineRule="auto"/>
        <w:ind w:firstLine="420"/>
        <w:rPr>
          <w:szCs w:val="21"/>
        </w:rPr>
      </w:pPr>
      <w:r>
        <w:rPr>
          <w:rFonts w:hint="eastAsia"/>
          <w:szCs w:val="21"/>
        </w:rPr>
        <w:t xml:space="preserve">1.4.2 </w:t>
      </w:r>
      <w:r>
        <w:rPr>
          <w:rFonts w:hint="eastAsia"/>
          <w:szCs w:val="21"/>
        </w:rPr>
        <w:t>发包人提供国外标准、规范的名称：</w:t>
      </w:r>
      <w:r>
        <w:rPr>
          <w:rFonts w:hint="eastAsia"/>
          <w:szCs w:val="21"/>
          <w:u w:val="single"/>
        </w:rPr>
        <w:t>如有涉及，双方另行协商约定；</w:t>
      </w:r>
    </w:p>
    <w:p w14:paraId="57E5C54C" w14:textId="77777777" w:rsidR="00FC46A6" w:rsidRDefault="00682671">
      <w:pPr>
        <w:spacing w:line="360" w:lineRule="auto"/>
        <w:ind w:firstLine="420"/>
        <w:rPr>
          <w:szCs w:val="21"/>
        </w:rPr>
      </w:pPr>
      <w:r>
        <w:rPr>
          <w:rFonts w:hint="eastAsia"/>
          <w:szCs w:val="21"/>
        </w:rPr>
        <w:t>发包人提供国外标准、规范的份数：</w:t>
      </w:r>
      <w:r>
        <w:rPr>
          <w:rFonts w:hint="eastAsia"/>
          <w:szCs w:val="21"/>
          <w:u w:val="single"/>
        </w:rPr>
        <w:t>如有涉及，双方另行协商约定</w:t>
      </w:r>
      <w:r>
        <w:rPr>
          <w:rFonts w:hint="eastAsia"/>
          <w:szCs w:val="21"/>
        </w:rPr>
        <w:t>；</w:t>
      </w:r>
    </w:p>
    <w:p w14:paraId="24CEC862" w14:textId="77777777" w:rsidR="00FC46A6" w:rsidRDefault="00682671">
      <w:pPr>
        <w:spacing w:line="360" w:lineRule="auto"/>
        <w:ind w:firstLine="420"/>
        <w:rPr>
          <w:szCs w:val="21"/>
        </w:rPr>
      </w:pPr>
      <w:r>
        <w:rPr>
          <w:rFonts w:hint="eastAsia"/>
          <w:szCs w:val="21"/>
        </w:rPr>
        <w:t>发包人提供国外标准、规范的名称：</w:t>
      </w:r>
      <w:r>
        <w:rPr>
          <w:rFonts w:hint="eastAsia"/>
          <w:szCs w:val="21"/>
          <w:u w:val="single"/>
        </w:rPr>
        <w:t>如有涉及，双方另行协商约定</w:t>
      </w:r>
      <w:r>
        <w:rPr>
          <w:rFonts w:hint="eastAsia"/>
          <w:szCs w:val="21"/>
        </w:rPr>
        <w:t>。</w:t>
      </w:r>
    </w:p>
    <w:p w14:paraId="2BEA0DED" w14:textId="77777777" w:rsidR="00FC46A6" w:rsidRDefault="00682671">
      <w:pPr>
        <w:spacing w:line="360" w:lineRule="auto"/>
        <w:ind w:firstLine="420"/>
        <w:rPr>
          <w:szCs w:val="21"/>
        </w:rPr>
      </w:pPr>
      <w:r>
        <w:rPr>
          <w:rFonts w:hint="eastAsia"/>
          <w:szCs w:val="21"/>
        </w:rPr>
        <w:t>1.4.3</w:t>
      </w:r>
      <w:r>
        <w:rPr>
          <w:rFonts w:hint="eastAsia"/>
          <w:szCs w:val="21"/>
        </w:rPr>
        <w:t>发包人对工程的技术标准和功能要求的特殊要求：</w:t>
      </w:r>
      <w:r>
        <w:rPr>
          <w:rFonts w:hint="eastAsia"/>
          <w:szCs w:val="21"/>
        </w:rPr>
        <w:t xml:space="preserve"> </w:t>
      </w:r>
    </w:p>
    <w:p w14:paraId="4D250B06" w14:textId="77777777" w:rsidR="00FC46A6" w:rsidRDefault="00682671">
      <w:pPr>
        <w:spacing w:line="360" w:lineRule="auto"/>
        <w:ind w:firstLine="420"/>
        <w:rPr>
          <w:szCs w:val="21"/>
          <w:u w:val="single"/>
        </w:rPr>
      </w:pPr>
      <w:r>
        <w:rPr>
          <w:rFonts w:hint="eastAsia"/>
          <w:szCs w:val="21"/>
          <w:u w:val="single"/>
        </w:rPr>
        <w:t>1.4.3.1</w:t>
      </w:r>
      <w:r>
        <w:rPr>
          <w:rFonts w:hint="eastAsia"/>
          <w:szCs w:val="21"/>
          <w:u w:val="single"/>
        </w:rPr>
        <w:t>在工程实施中所采用的材料设备与工艺，应符合</w:t>
      </w:r>
      <w:r>
        <w:rPr>
          <w:rFonts w:hint="eastAsia"/>
          <w:szCs w:val="21"/>
          <w:u w:val="single"/>
        </w:rPr>
        <w:t>1.4.1</w:t>
      </w:r>
      <w:r>
        <w:rPr>
          <w:rFonts w:hint="eastAsia"/>
          <w:szCs w:val="21"/>
          <w:u w:val="single"/>
        </w:rPr>
        <w:t>、</w:t>
      </w:r>
      <w:r>
        <w:rPr>
          <w:rFonts w:hint="eastAsia"/>
          <w:szCs w:val="21"/>
          <w:u w:val="single"/>
        </w:rPr>
        <w:t>1.4.2</w:t>
      </w:r>
      <w:r>
        <w:rPr>
          <w:rFonts w:hint="eastAsia"/>
          <w:szCs w:val="21"/>
          <w:u w:val="single"/>
        </w:rPr>
        <w:t>项标准与规范的相应要求。</w:t>
      </w:r>
      <w:r>
        <w:rPr>
          <w:rFonts w:hint="eastAsia"/>
          <w:szCs w:val="21"/>
          <w:u w:val="single"/>
        </w:rPr>
        <w:t xml:space="preserve"> </w:t>
      </w:r>
    </w:p>
    <w:p w14:paraId="2124BB6D" w14:textId="77777777" w:rsidR="00FC46A6" w:rsidRDefault="00682671">
      <w:pPr>
        <w:spacing w:line="360" w:lineRule="auto"/>
        <w:ind w:firstLine="420"/>
        <w:rPr>
          <w:szCs w:val="21"/>
          <w:u w:val="single"/>
        </w:rPr>
      </w:pPr>
      <w:r>
        <w:rPr>
          <w:szCs w:val="21"/>
          <w:u w:val="single"/>
        </w:rPr>
        <w:t xml:space="preserve"> </w:t>
      </w:r>
      <w:r>
        <w:rPr>
          <w:rFonts w:hint="eastAsia"/>
          <w:szCs w:val="21"/>
          <w:u w:val="single"/>
        </w:rPr>
        <w:t xml:space="preserve">1.4.3.2 </w:t>
      </w:r>
      <w:r>
        <w:rPr>
          <w:rFonts w:hint="eastAsia"/>
          <w:szCs w:val="21"/>
          <w:u w:val="single"/>
        </w:rPr>
        <w:t>在工程实施全过程中，所引用的标准或规范如果有修改或新颁，应由发包人决定是否用新标准或规范，承包人应在监理人的监督下按发包人的决定执行。采用新标准、规范所增加的费用由发包人承担。</w:t>
      </w:r>
      <w:r>
        <w:rPr>
          <w:rFonts w:hint="eastAsia"/>
          <w:szCs w:val="21"/>
          <w:u w:val="single"/>
        </w:rPr>
        <w:t xml:space="preserve"> </w:t>
      </w:r>
      <w:r>
        <w:rPr>
          <w:szCs w:val="21"/>
          <w:u w:val="single"/>
        </w:rPr>
        <w:t xml:space="preserve"> </w:t>
      </w:r>
    </w:p>
    <w:p w14:paraId="1936FAB3" w14:textId="77777777" w:rsidR="00FC46A6" w:rsidRDefault="00682671">
      <w:pPr>
        <w:spacing w:line="360" w:lineRule="auto"/>
        <w:ind w:firstLine="420"/>
        <w:rPr>
          <w:szCs w:val="21"/>
          <w:u w:val="single"/>
        </w:rPr>
      </w:pPr>
      <w:r>
        <w:rPr>
          <w:rFonts w:hint="eastAsia"/>
          <w:szCs w:val="21"/>
          <w:u w:val="single"/>
        </w:rPr>
        <w:t xml:space="preserve">1.4.3.3 </w:t>
      </w:r>
      <w:r>
        <w:rPr>
          <w:rFonts w:hint="eastAsia"/>
          <w:szCs w:val="21"/>
          <w:u w:val="single"/>
        </w:rPr>
        <w:t>对于工程所采用的标准或规范的任何部分，当承包人认为改用其他标准或规范，能够保证工程达到更高质量时，承包人应在</w:t>
      </w:r>
      <w:r>
        <w:rPr>
          <w:rFonts w:hint="eastAsia"/>
          <w:szCs w:val="21"/>
          <w:u w:val="single"/>
        </w:rPr>
        <w:t>7</w:t>
      </w:r>
      <w:r>
        <w:rPr>
          <w:rFonts w:hint="eastAsia"/>
          <w:szCs w:val="21"/>
          <w:u w:val="single"/>
        </w:rPr>
        <w:t>天前报经监理人审批后，方可采用，否则，承包人应严格执行本规范。但这种批准，应</w:t>
      </w:r>
      <w:proofErr w:type="gramStart"/>
      <w:r>
        <w:rPr>
          <w:rFonts w:hint="eastAsia"/>
          <w:szCs w:val="21"/>
          <w:u w:val="single"/>
        </w:rPr>
        <w:t>不</w:t>
      </w:r>
      <w:proofErr w:type="gramEnd"/>
      <w:r>
        <w:rPr>
          <w:rFonts w:hint="eastAsia"/>
          <w:szCs w:val="21"/>
          <w:u w:val="single"/>
        </w:rPr>
        <w:t>免除承包人根据合同条款规定的任何责任。</w:t>
      </w:r>
      <w:r>
        <w:rPr>
          <w:rFonts w:hint="eastAsia"/>
          <w:szCs w:val="21"/>
          <w:u w:val="single"/>
        </w:rPr>
        <w:t xml:space="preserve"> </w:t>
      </w:r>
      <w:r>
        <w:rPr>
          <w:szCs w:val="21"/>
          <w:u w:val="single"/>
        </w:rPr>
        <w:t xml:space="preserve"> </w:t>
      </w:r>
    </w:p>
    <w:p w14:paraId="6D3C5E0C" w14:textId="77777777" w:rsidR="00FC46A6" w:rsidRDefault="00682671">
      <w:pPr>
        <w:spacing w:line="360" w:lineRule="auto"/>
        <w:ind w:firstLine="420"/>
        <w:rPr>
          <w:szCs w:val="21"/>
          <w:u w:val="single"/>
        </w:rPr>
      </w:pPr>
      <w:r>
        <w:rPr>
          <w:rFonts w:hint="eastAsia"/>
          <w:szCs w:val="21"/>
          <w:u w:val="single"/>
        </w:rPr>
        <w:t xml:space="preserve">1.4.3.4 </w:t>
      </w:r>
      <w:r>
        <w:rPr>
          <w:rFonts w:hint="eastAsia"/>
          <w:szCs w:val="21"/>
          <w:u w:val="single"/>
        </w:rPr>
        <w:t>当适用于工程的几种标准与规范出现意义不明或不一致时，应由监理人</w:t>
      </w:r>
      <w:proofErr w:type="gramStart"/>
      <w:r>
        <w:rPr>
          <w:rFonts w:hint="eastAsia"/>
          <w:szCs w:val="21"/>
          <w:u w:val="single"/>
        </w:rPr>
        <w:t>作出</w:t>
      </w:r>
      <w:proofErr w:type="gramEnd"/>
      <w:r>
        <w:rPr>
          <w:rFonts w:hint="eastAsia"/>
          <w:szCs w:val="21"/>
          <w:u w:val="single"/>
        </w:rPr>
        <w:t>解释和校正，并就此向承包人发出指令。在引用的标准或规范发生分歧时，应按以下顺序优先考虑：</w:t>
      </w:r>
      <w:r>
        <w:rPr>
          <w:rFonts w:hint="eastAsia"/>
          <w:szCs w:val="21"/>
          <w:u w:val="single"/>
        </w:rPr>
        <w:t>a.1.4.1</w:t>
      </w:r>
      <w:r>
        <w:rPr>
          <w:rFonts w:hint="eastAsia"/>
          <w:szCs w:val="21"/>
          <w:u w:val="single"/>
        </w:rPr>
        <w:t>、</w:t>
      </w:r>
      <w:r>
        <w:rPr>
          <w:rFonts w:hint="eastAsia"/>
          <w:szCs w:val="21"/>
          <w:u w:val="single"/>
        </w:rPr>
        <w:t>1.4.2</w:t>
      </w:r>
      <w:r>
        <w:rPr>
          <w:rFonts w:hint="eastAsia"/>
          <w:szCs w:val="21"/>
          <w:u w:val="single"/>
        </w:rPr>
        <w:t>项标准与规范中最新和最严格的。</w:t>
      </w:r>
      <w:r>
        <w:rPr>
          <w:rFonts w:hint="eastAsia"/>
          <w:szCs w:val="21"/>
          <w:u w:val="single"/>
        </w:rPr>
        <w:t xml:space="preserve">b. </w:t>
      </w:r>
      <w:r>
        <w:rPr>
          <w:rFonts w:hint="eastAsia"/>
          <w:szCs w:val="21"/>
          <w:u w:val="single"/>
        </w:rPr>
        <w:t>中华人民共和国国家标准。</w:t>
      </w:r>
      <w:r>
        <w:rPr>
          <w:rFonts w:hint="eastAsia"/>
          <w:szCs w:val="21"/>
          <w:u w:val="single"/>
        </w:rPr>
        <w:t xml:space="preserve">c. </w:t>
      </w:r>
      <w:r>
        <w:rPr>
          <w:rFonts w:hint="eastAsia"/>
          <w:szCs w:val="21"/>
          <w:u w:val="single"/>
        </w:rPr>
        <w:t>有关部门标准与规范。</w:t>
      </w:r>
      <w:r>
        <w:rPr>
          <w:rFonts w:hint="eastAsia"/>
          <w:szCs w:val="21"/>
          <w:u w:val="single"/>
        </w:rPr>
        <w:t xml:space="preserve"> </w:t>
      </w:r>
    </w:p>
    <w:p w14:paraId="3FF0D4F7" w14:textId="77777777" w:rsidR="00FC46A6" w:rsidRDefault="00682671">
      <w:pPr>
        <w:spacing w:line="360" w:lineRule="auto"/>
        <w:ind w:firstLine="420"/>
        <w:rPr>
          <w:szCs w:val="21"/>
        </w:rPr>
      </w:pPr>
      <w:r>
        <w:rPr>
          <w:rFonts w:hint="eastAsia"/>
          <w:szCs w:val="21"/>
        </w:rPr>
        <w:t xml:space="preserve">1.5 </w:t>
      </w:r>
      <w:r>
        <w:rPr>
          <w:rFonts w:hint="eastAsia"/>
          <w:szCs w:val="21"/>
        </w:rPr>
        <w:t>合同文件的优先顺序</w:t>
      </w:r>
    </w:p>
    <w:p w14:paraId="1526E312" w14:textId="77777777" w:rsidR="00FC46A6" w:rsidRDefault="00682671">
      <w:pPr>
        <w:spacing w:line="360" w:lineRule="auto"/>
        <w:ind w:firstLine="420"/>
        <w:rPr>
          <w:szCs w:val="21"/>
        </w:rPr>
      </w:pPr>
      <w:r>
        <w:rPr>
          <w:rFonts w:hint="eastAsia"/>
          <w:szCs w:val="21"/>
        </w:rPr>
        <w:t>合同文件组成及优先顺序为：</w:t>
      </w:r>
    </w:p>
    <w:p w14:paraId="0FE1ED21"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1</w:t>
      </w:r>
      <w:r>
        <w:rPr>
          <w:rFonts w:hint="eastAsia"/>
          <w:szCs w:val="21"/>
          <w:u w:val="single"/>
        </w:rPr>
        <w:t>）合同协议书、合同补充协议书（如有）及各种合同附件（含评标期间和合同谈判过程中的澄清文件和补充资料）；（</w:t>
      </w:r>
      <w:r>
        <w:rPr>
          <w:rFonts w:hint="eastAsia"/>
          <w:szCs w:val="21"/>
          <w:u w:val="single"/>
        </w:rPr>
        <w:t>2</w:t>
      </w:r>
      <w:r>
        <w:rPr>
          <w:rFonts w:hint="eastAsia"/>
          <w:szCs w:val="21"/>
          <w:u w:val="single"/>
        </w:rPr>
        <w:t>）中标通知书；（</w:t>
      </w:r>
      <w:r>
        <w:rPr>
          <w:rFonts w:hint="eastAsia"/>
          <w:szCs w:val="21"/>
          <w:u w:val="single"/>
        </w:rPr>
        <w:t>3</w:t>
      </w:r>
      <w:r>
        <w:rPr>
          <w:rFonts w:hint="eastAsia"/>
          <w:szCs w:val="21"/>
          <w:u w:val="single"/>
        </w:rPr>
        <w:t>）招标文件相关规定、投标函及投标函附录；（</w:t>
      </w:r>
      <w:r>
        <w:rPr>
          <w:rFonts w:hint="eastAsia"/>
          <w:szCs w:val="21"/>
          <w:u w:val="single"/>
        </w:rPr>
        <w:t>4</w:t>
      </w:r>
      <w:r>
        <w:rPr>
          <w:rFonts w:hint="eastAsia"/>
          <w:szCs w:val="21"/>
          <w:u w:val="single"/>
        </w:rPr>
        <w:t>）专用合同条款及其附件；（</w:t>
      </w:r>
      <w:r>
        <w:rPr>
          <w:rFonts w:hint="eastAsia"/>
          <w:szCs w:val="21"/>
          <w:u w:val="single"/>
        </w:rPr>
        <w:t>5</w:t>
      </w:r>
      <w:r>
        <w:rPr>
          <w:rFonts w:hint="eastAsia"/>
          <w:szCs w:val="21"/>
          <w:u w:val="single"/>
        </w:rPr>
        <w:t>）通用合同条款；（</w:t>
      </w:r>
      <w:r>
        <w:rPr>
          <w:rFonts w:hint="eastAsia"/>
          <w:szCs w:val="21"/>
          <w:u w:val="single"/>
        </w:rPr>
        <w:t>6</w:t>
      </w:r>
      <w:r>
        <w:rPr>
          <w:rFonts w:hint="eastAsia"/>
          <w:szCs w:val="21"/>
          <w:u w:val="single"/>
        </w:rPr>
        <w:t>）技术规范及技术类文件；（</w:t>
      </w:r>
      <w:r>
        <w:rPr>
          <w:rFonts w:hint="eastAsia"/>
          <w:szCs w:val="21"/>
          <w:u w:val="single"/>
        </w:rPr>
        <w:t>7</w:t>
      </w:r>
      <w:r>
        <w:rPr>
          <w:rFonts w:hint="eastAsia"/>
          <w:szCs w:val="21"/>
          <w:u w:val="single"/>
        </w:rPr>
        <w:t>）图纸；（</w:t>
      </w:r>
      <w:r>
        <w:rPr>
          <w:rFonts w:hint="eastAsia"/>
          <w:szCs w:val="21"/>
          <w:u w:val="single"/>
        </w:rPr>
        <w:t>8</w:t>
      </w:r>
      <w:r>
        <w:rPr>
          <w:rFonts w:hint="eastAsia"/>
          <w:szCs w:val="21"/>
          <w:u w:val="single"/>
        </w:rPr>
        <w:t>）招标文件中的工程量清单编制说明、工程量清单；（</w:t>
      </w:r>
      <w:r>
        <w:rPr>
          <w:rFonts w:hint="eastAsia"/>
          <w:szCs w:val="21"/>
          <w:u w:val="single"/>
        </w:rPr>
        <w:t>9</w:t>
      </w:r>
      <w:r>
        <w:rPr>
          <w:rFonts w:hint="eastAsia"/>
          <w:szCs w:val="21"/>
          <w:u w:val="single"/>
        </w:rPr>
        <w:t>）工程量清单计量规则；（</w:t>
      </w:r>
      <w:r>
        <w:rPr>
          <w:rFonts w:hint="eastAsia"/>
          <w:szCs w:val="21"/>
          <w:u w:val="single"/>
        </w:rPr>
        <w:t>10</w:t>
      </w:r>
      <w:r>
        <w:rPr>
          <w:rFonts w:hint="eastAsia"/>
          <w:szCs w:val="21"/>
          <w:u w:val="single"/>
        </w:rPr>
        <w:t>）已标价工程量清单；（</w:t>
      </w:r>
      <w:r>
        <w:rPr>
          <w:rFonts w:hint="eastAsia"/>
          <w:szCs w:val="21"/>
          <w:u w:val="single"/>
        </w:rPr>
        <w:t>11</w:t>
      </w:r>
      <w:r>
        <w:rPr>
          <w:rFonts w:hint="eastAsia"/>
          <w:szCs w:val="21"/>
          <w:u w:val="single"/>
        </w:rPr>
        <w:t>）承包人有关人员、设备投入的承诺及响应文件中的施工组织设计；（</w:t>
      </w:r>
      <w:r>
        <w:rPr>
          <w:rFonts w:hint="eastAsia"/>
          <w:szCs w:val="21"/>
          <w:u w:val="single"/>
        </w:rPr>
        <w:t>12</w:t>
      </w:r>
      <w:r>
        <w:rPr>
          <w:rFonts w:hint="eastAsia"/>
          <w:szCs w:val="21"/>
          <w:u w:val="single"/>
        </w:rPr>
        <w:t>）其他合同文件。承包人负责在江苏省建筑市场监管与诚信信息一体化平台上进行施工合同备案（下称备案合同）的录入，承包</w:t>
      </w:r>
      <w:r>
        <w:rPr>
          <w:rFonts w:hint="eastAsia"/>
          <w:szCs w:val="21"/>
          <w:u w:val="single"/>
        </w:rPr>
        <w:t xml:space="preserve"> </w:t>
      </w:r>
      <w:r>
        <w:rPr>
          <w:rFonts w:hint="eastAsia"/>
          <w:szCs w:val="21"/>
          <w:u w:val="single"/>
        </w:rPr>
        <w:t>人应确保备案施工合同</w:t>
      </w:r>
      <w:proofErr w:type="gramStart"/>
      <w:r>
        <w:rPr>
          <w:rFonts w:hint="eastAsia"/>
          <w:szCs w:val="21"/>
          <w:u w:val="single"/>
        </w:rPr>
        <w:t>同</w:t>
      </w:r>
      <w:proofErr w:type="gramEnd"/>
      <w:r>
        <w:rPr>
          <w:rFonts w:hint="eastAsia"/>
          <w:szCs w:val="21"/>
          <w:u w:val="single"/>
        </w:rPr>
        <w:t>招标时合同的一致性。若备案合同与招标时合同和签订的正式合同存在不一致的，备案合同涉嫌虚假内容的，应按发包人</w:t>
      </w:r>
      <w:proofErr w:type="gramStart"/>
      <w:r>
        <w:rPr>
          <w:rFonts w:hint="eastAsia"/>
          <w:szCs w:val="21"/>
          <w:u w:val="single"/>
        </w:rPr>
        <w:t>流转签署</w:t>
      </w:r>
      <w:proofErr w:type="gramEnd"/>
      <w:r>
        <w:rPr>
          <w:rFonts w:hint="eastAsia"/>
          <w:szCs w:val="21"/>
          <w:u w:val="single"/>
        </w:rPr>
        <w:t>的纸质合同内容为准。如出现上述不一致情形的，发包人视情形有权对承包人处以合同价</w:t>
      </w:r>
      <w:r>
        <w:rPr>
          <w:rFonts w:hint="eastAsia"/>
          <w:szCs w:val="21"/>
          <w:u w:val="single"/>
        </w:rPr>
        <w:t>5%</w:t>
      </w:r>
      <w:r>
        <w:rPr>
          <w:rFonts w:hint="eastAsia"/>
          <w:szCs w:val="21"/>
          <w:u w:val="single"/>
        </w:rPr>
        <w:t>的罚金。</w:t>
      </w:r>
    </w:p>
    <w:p w14:paraId="6952B851" w14:textId="77777777" w:rsidR="00FC46A6" w:rsidRDefault="00FC46A6">
      <w:pPr>
        <w:spacing w:line="360" w:lineRule="auto"/>
        <w:ind w:firstLine="420"/>
        <w:rPr>
          <w:szCs w:val="21"/>
        </w:rPr>
      </w:pPr>
    </w:p>
    <w:p w14:paraId="2575F782" w14:textId="77777777" w:rsidR="00FC46A6" w:rsidRDefault="00682671">
      <w:pPr>
        <w:spacing w:line="360" w:lineRule="auto"/>
        <w:ind w:firstLine="420"/>
        <w:rPr>
          <w:szCs w:val="21"/>
        </w:rPr>
      </w:pPr>
      <w:r>
        <w:rPr>
          <w:rFonts w:hint="eastAsia"/>
          <w:szCs w:val="21"/>
        </w:rPr>
        <w:t xml:space="preserve">1.6 </w:t>
      </w:r>
      <w:r>
        <w:rPr>
          <w:rFonts w:hint="eastAsia"/>
          <w:szCs w:val="21"/>
        </w:rPr>
        <w:t>图纸和承包人文件</w:t>
      </w:r>
      <w:r>
        <w:rPr>
          <w:rFonts w:hint="eastAsia"/>
          <w:szCs w:val="21"/>
        </w:rPr>
        <w:tab/>
      </w:r>
    </w:p>
    <w:p w14:paraId="39A50846" w14:textId="77777777" w:rsidR="00FC46A6" w:rsidRDefault="00682671">
      <w:pPr>
        <w:spacing w:line="360" w:lineRule="auto"/>
        <w:ind w:firstLine="420"/>
        <w:rPr>
          <w:szCs w:val="21"/>
        </w:rPr>
      </w:pPr>
      <w:r>
        <w:rPr>
          <w:rFonts w:hint="eastAsia"/>
          <w:szCs w:val="21"/>
        </w:rPr>
        <w:t xml:space="preserve">1.6.1 </w:t>
      </w:r>
      <w:r>
        <w:rPr>
          <w:rFonts w:hint="eastAsia"/>
          <w:szCs w:val="21"/>
        </w:rPr>
        <w:t>图纸的提供</w:t>
      </w:r>
    </w:p>
    <w:p w14:paraId="0B3B3B4D" w14:textId="77777777" w:rsidR="00FC46A6" w:rsidRDefault="00682671">
      <w:pPr>
        <w:spacing w:line="360" w:lineRule="auto"/>
        <w:ind w:firstLine="420"/>
        <w:rPr>
          <w:szCs w:val="21"/>
        </w:rPr>
      </w:pPr>
      <w:r>
        <w:rPr>
          <w:rFonts w:hint="eastAsia"/>
          <w:szCs w:val="21"/>
        </w:rPr>
        <w:t>发包人向承包人提供图纸的期限：</w:t>
      </w:r>
      <w:r>
        <w:rPr>
          <w:rFonts w:hint="eastAsia"/>
          <w:szCs w:val="21"/>
          <w:u w:val="single"/>
        </w:rPr>
        <w:t xml:space="preserve"> </w:t>
      </w:r>
      <w:r>
        <w:rPr>
          <w:rFonts w:hint="eastAsia"/>
          <w:szCs w:val="21"/>
          <w:u w:val="single"/>
        </w:rPr>
        <w:t>开工通知载明的开工日期前</w:t>
      </w:r>
      <w:r>
        <w:rPr>
          <w:rFonts w:hint="eastAsia"/>
          <w:szCs w:val="21"/>
          <w:u w:val="single"/>
        </w:rPr>
        <w:t>3</w:t>
      </w:r>
      <w:r>
        <w:rPr>
          <w:rFonts w:hint="eastAsia"/>
          <w:szCs w:val="21"/>
          <w:u w:val="single"/>
        </w:rPr>
        <w:t>天；承包人应向监理人提出图纸使用计划，以保证施工进度不被延误。</w:t>
      </w:r>
    </w:p>
    <w:p w14:paraId="7A5EB297" w14:textId="77777777" w:rsidR="00FC46A6" w:rsidRDefault="00682671">
      <w:pPr>
        <w:spacing w:line="360" w:lineRule="auto"/>
        <w:ind w:firstLine="420"/>
        <w:rPr>
          <w:szCs w:val="21"/>
        </w:rPr>
      </w:pPr>
      <w:r>
        <w:rPr>
          <w:rFonts w:hint="eastAsia"/>
          <w:szCs w:val="21"/>
        </w:rPr>
        <w:t>发包人向承包人提供图纸的数量：</w:t>
      </w:r>
      <w:r>
        <w:rPr>
          <w:rFonts w:hint="eastAsia"/>
          <w:szCs w:val="21"/>
          <w:u w:val="single"/>
        </w:rPr>
        <w:t>施工图四套</w:t>
      </w:r>
      <w:r>
        <w:rPr>
          <w:rFonts w:hint="eastAsia"/>
          <w:szCs w:val="21"/>
        </w:rPr>
        <w:t>；</w:t>
      </w:r>
    </w:p>
    <w:p w14:paraId="1DF63ED9" w14:textId="77777777" w:rsidR="00FC46A6" w:rsidRDefault="00682671">
      <w:pPr>
        <w:spacing w:line="360" w:lineRule="auto"/>
        <w:ind w:firstLine="420"/>
        <w:rPr>
          <w:szCs w:val="21"/>
        </w:rPr>
      </w:pPr>
      <w:r>
        <w:rPr>
          <w:rFonts w:hint="eastAsia"/>
          <w:szCs w:val="21"/>
        </w:rPr>
        <w:t>发包人向承包人提供图纸的内容：</w:t>
      </w:r>
      <w:r>
        <w:rPr>
          <w:rFonts w:hint="eastAsia"/>
          <w:szCs w:val="21"/>
          <w:u w:val="single"/>
        </w:rPr>
        <w:t>全套施工图纸；工程开工后，发包人可提供进一步的详细图纸或补充图纸，</w:t>
      </w:r>
      <w:proofErr w:type="gramStart"/>
      <w:r>
        <w:rPr>
          <w:rFonts w:hint="eastAsia"/>
          <w:szCs w:val="21"/>
          <w:u w:val="single"/>
        </w:rPr>
        <w:t>供完成</w:t>
      </w:r>
      <w:proofErr w:type="gramEnd"/>
      <w:r>
        <w:rPr>
          <w:rFonts w:hint="eastAsia"/>
          <w:szCs w:val="21"/>
          <w:u w:val="single"/>
        </w:rPr>
        <w:t>施工工艺图参考。但这并不免除承包人完成施工工艺图和对施工质量负</w:t>
      </w:r>
      <w:r>
        <w:rPr>
          <w:rFonts w:hint="eastAsia"/>
          <w:szCs w:val="21"/>
          <w:u w:val="single"/>
        </w:rPr>
        <w:lastRenderedPageBreak/>
        <w:t>责的任何义务</w:t>
      </w:r>
      <w:r>
        <w:rPr>
          <w:rFonts w:hint="eastAsia"/>
          <w:szCs w:val="21"/>
        </w:rPr>
        <w:t>。</w:t>
      </w:r>
    </w:p>
    <w:p w14:paraId="0AD5C534" w14:textId="77777777" w:rsidR="00FC46A6" w:rsidRDefault="00682671">
      <w:pPr>
        <w:spacing w:line="360" w:lineRule="auto"/>
        <w:ind w:firstLine="420"/>
        <w:rPr>
          <w:szCs w:val="21"/>
        </w:rPr>
      </w:pPr>
      <w:r>
        <w:rPr>
          <w:szCs w:val="21"/>
        </w:rPr>
        <w:t xml:space="preserve">1.6.4 </w:t>
      </w:r>
      <w:r>
        <w:rPr>
          <w:szCs w:val="21"/>
        </w:rPr>
        <w:t>承包人文件</w:t>
      </w:r>
    </w:p>
    <w:p w14:paraId="45FB2279" w14:textId="77777777" w:rsidR="00FC46A6" w:rsidRDefault="00682671">
      <w:pPr>
        <w:spacing w:line="360" w:lineRule="auto"/>
        <w:ind w:firstLine="420"/>
        <w:rPr>
          <w:szCs w:val="21"/>
        </w:rPr>
      </w:pPr>
      <w:r>
        <w:rPr>
          <w:rFonts w:hint="eastAsia"/>
          <w:szCs w:val="21"/>
        </w:rPr>
        <w:t>需要由承包人提供的文件，包括：</w:t>
      </w:r>
      <w:r>
        <w:rPr>
          <w:rFonts w:hint="eastAsia"/>
          <w:szCs w:val="21"/>
          <w:u w:val="single"/>
        </w:rPr>
        <w:t>提供实施性的施工组织设计，材料、工程总进度计划等；工程进度计划要充分考虑邻近工程的进度计划；其它文件按监理要求。</w:t>
      </w:r>
    </w:p>
    <w:p w14:paraId="4E6659D7" w14:textId="77777777" w:rsidR="00FC46A6" w:rsidRDefault="00682671">
      <w:pPr>
        <w:spacing w:line="360" w:lineRule="auto"/>
        <w:ind w:firstLine="420"/>
        <w:rPr>
          <w:szCs w:val="21"/>
          <w:u w:val="single"/>
        </w:rPr>
      </w:pPr>
      <w:r>
        <w:rPr>
          <w:rFonts w:hint="eastAsia"/>
          <w:szCs w:val="21"/>
        </w:rPr>
        <w:t>承包人提供的文件的期限为：</w:t>
      </w:r>
      <w:r>
        <w:rPr>
          <w:szCs w:val="21"/>
        </w:rPr>
        <w:t xml:space="preserve"> </w:t>
      </w:r>
      <w:r>
        <w:rPr>
          <w:rFonts w:hint="eastAsia"/>
          <w:szCs w:val="21"/>
          <w:u w:val="single"/>
        </w:rPr>
        <w:t>承包人应在工程或相应工程部位施工前</w:t>
      </w:r>
      <w:r>
        <w:rPr>
          <w:rFonts w:hint="eastAsia"/>
          <w:szCs w:val="21"/>
          <w:u w:val="single"/>
        </w:rPr>
        <w:t>7</w:t>
      </w:r>
      <w:r>
        <w:rPr>
          <w:rFonts w:hint="eastAsia"/>
          <w:szCs w:val="21"/>
          <w:u w:val="single"/>
        </w:rPr>
        <w:t>天向监理人提供，以保证工程顺利实施，如有逾期，按</w:t>
      </w:r>
      <w:r>
        <w:rPr>
          <w:rFonts w:hint="eastAsia"/>
          <w:szCs w:val="21"/>
          <w:u w:val="single"/>
        </w:rPr>
        <w:t>1000</w:t>
      </w:r>
      <w:r>
        <w:rPr>
          <w:rFonts w:hint="eastAsia"/>
          <w:szCs w:val="21"/>
          <w:u w:val="single"/>
        </w:rPr>
        <w:t>元</w:t>
      </w:r>
      <w:r>
        <w:rPr>
          <w:rFonts w:hint="eastAsia"/>
          <w:szCs w:val="21"/>
          <w:u w:val="single"/>
        </w:rPr>
        <w:t>/</w:t>
      </w:r>
      <w:r>
        <w:rPr>
          <w:rFonts w:hint="eastAsia"/>
          <w:szCs w:val="21"/>
          <w:u w:val="single"/>
        </w:rPr>
        <w:t>天的标准向发包人支付违约金。</w:t>
      </w:r>
    </w:p>
    <w:p w14:paraId="47917DCC" w14:textId="77777777" w:rsidR="00FC46A6" w:rsidRDefault="00682671">
      <w:pPr>
        <w:spacing w:line="360" w:lineRule="auto"/>
        <w:ind w:firstLine="420"/>
        <w:rPr>
          <w:szCs w:val="21"/>
        </w:rPr>
      </w:pPr>
      <w:r>
        <w:rPr>
          <w:rFonts w:hint="eastAsia"/>
          <w:szCs w:val="21"/>
        </w:rPr>
        <w:t>承包人提供的文件的数量为：</w:t>
      </w:r>
      <w:r>
        <w:rPr>
          <w:u w:val="single"/>
        </w:rPr>
        <w:t>有约定的按约定，未约定的则不少于一式五份</w:t>
      </w:r>
    </w:p>
    <w:p w14:paraId="3393DC25" w14:textId="77777777" w:rsidR="00FC46A6" w:rsidRDefault="00682671">
      <w:pPr>
        <w:spacing w:line="360" w:lineRule="auto"/>
        <w:ind w:firstLine="420"/>
        <w:rPr>
          <w:szCs w:val="21"/>
          <w:u w:val="single"/>
        </w:rPr>
      </w:pPr>
      <w:r>
        <w:rPr>
          <w:rFonts w:hint="eastAsia"/>
          <w:szCs w:val="21"/>
        </w:rPr>
        <w:t>承包人提供的文件的形式为：</w:t>
      </w:r>
      <w:r>
        <w:rPr>
          <w:u w:val="single"/>
        </w:rPr>
        <w:t>书面文本装订成册并扫描成图片格式刻录成光盘</w:t>
      </w:r>
    </w:p>
    <w:p w14:paraId="4A713389" w14:textId="77777777" w:rsidR="00FC46A6" w:rsidRDefault="00682671">
      <w:pPr>
        <w:spacing w:line="360" w:lineRule="auto"/>
        <w:ind w:firstLine="420"/>
        <w:rPr>
          <w:szCs w:val="21"/>
        </w:rPr>
      </w:pPr>
      <w:r>
        <w:rPr>
          <w:rFonts w:hint="eastAsia"/>
          <w:szCs w:val="21"/>
        </w:rPr>
        <w:t>发包人审批承包人文件的期限：</w:t>
      </w:r>
      <w:r>
        <w:rPr>
          <w:rFonts w:hint="eastAsia"/>
          <w:szCs w:val="21"/>
          <w:u w:val="single"/>
        </w:rPr>
        <w:t>按有关规定或双方协商确定</w:t>
      </w:r>
    </w:p>
    <w:p w14:paraId="73D2DC2B" w14:textId="77777777" w:rsidR="00FC46A6" w:rsidRDefault="00682671">
      <w:pPr>
        <w:spacing w:line="360" w:lineRule="auto"/>
        <w:ind w:firstLine="420"/>
        <w:rPr>
          <w:szCs w:val="21"/>
        </w:rPr>
      </w:pPr>
      <w:r>
        <w:rPr>
          <w:rFonts w:hint="eastAsia"/>
          <w:szCs w:val="21"/>
        </w:rPr>
        <w:t xml:space="preserve">1.6.5 </w:t>
      </w:r>
      <w:r>
        <w:rPr>
          <w:rFonts w:hint="eastAsia"/>
          <w:szCs w:val="21"/>
        </w:rPr>
        <w:t>现场图纸准备</w:t>
      </w:r>
    </w:p>
    <w:p w14:paraId="7B554FCF" w14:textId="77777777" w:rsidR="00FC46A6" w:rsidRDefault="00682671">
      <w:pPr>
        <w:spacing w:line="360" w:lineRule="auto"/>
        <w:ind w:firstLine="420"/>
        <w:rPr>
          <w:szCs w:val="21"/>
        </w:rPr>
      </w:pPr>
      <w:r>
        <w:rPr>
          <w:rFonts w:hint="eastAsia"/>
          <w:szCs w:val="21"/>
        </w:rPr>
        <w:t>关于现场图纸准备的约定：</w:t>
      </w:r>
      <w:r>
        <w:rPr>
          <w:rFonts w:hint="eastAsia"/>
          <w:szCs w:val="21"/>
          <w:u w:val="single"/>
        </w:rPr>
        <w:t>按通用条款执行</w:t>
      </w:r>
      <w:r>
        <w:rPr>
          <w:rFonts w:hint="eastAsia"/>
          <w:szCs w:val="21"/>
        </w:rPr>
        <w:t>。</w:t>
      </w:r>
    </w:p>
    <w:p w14:paraId="12E3B183" w14:textId="77777777" w:rsidR="00FC46A6" w:rsidRDefault="00682671">
      <w:pPr>
        <w:spacing w:line="360" w:lineRule="auto"/>
        <w:ind w:firstLine="420"/>
        <w:rPr>
          <w:szCs w:val="21"/>
        </w:rPr>
      </w:pPr>
      <w:r>
        <w:rPr>
          <w:rFonts w:hint="eastAsia"/>
          <w:szCs w:val="21"/>
        </w:rPr>
        <w:t xml:space="preserve">1.7 </w:t>
      </w:r>
      <w:r>
        <w:rPr>
          <w:rFonts w:hint="eastAsia"/>
          <w:szCs w:val="21"/>
        </w:rPr>
        <w:t>联络</w:t>
      </w:r>
    </w:p>
    <w:p w14:paraId="441DA510" w14:textId="77777777" w:rsidR="00FC46A6" w:rsidRDefault="00682671">
      <w:pPr>
        <w:spacing w:line="360" w:lineRule="auto"/>
        <w:ind w:firstLine="420"/>
        <w:rPr>
          <w:szCs w:val="21"/>
        </w:rPr>
      </w:pPr>
      <w:r>
        <w:rPr>
          <w:rFonts w:hint="eastAsia"/>
          <w:szCs w:val="21"/>
        </w:rPr>
        <w:t>1.7.1</w:t>
      </w:r>
      <w:r>
        <w:rPr>
          <w:rFonts w:hint="eastAsia"/>
          <w:szCs w:val="21"/>
        </w:rPr>
        <w:t>发包人和承包人应当在</w:t>
      </w:r>
      <w:r>
        <w:rPr>
          <w:rFonts w:hint="eastAsia"/>
          <w:szCs w:val="21"/>
          <w:u w:val="single"/>
        </w:rPr>
        <w:t>7</w:t>
      </w:r>
      <w:r>
        <w:rPr>
          <w:rFonts w:hint="eastAsia"/>
          <w:szCs w:val="21"/>
        </w:rPr>
        <w:t>天内将与合同有关的通知、批准、证明、证书、指示、指令、要求、请求、同意、意见、确定和决定等书面函件送达对方当事人。</w:t>
      </w:r>
    </w:p>
    <w:p w14:paraId="405232AD" w14:textId="77777777" w:rsidR="00FC46A6" w:rsidRDefault="00682671">
      <w:pPr>
        <w:spacing w:line="360" w:lineRule="auto"/>
        <w:ind w:firstLine="420"/>
        <w:rPr>
          <w:szCs w:val="21"/>
        </w:rPr>
      </w:pPr>
      <w:r>
        <w:rPr>
          <w:rFonts w:hint="eastAsia"/>
          <w:szCs w:val="21"/>
        </w:rPr>
        <w:t xml:space="preserve">1.7.2 </w:t>
      </w:r>
      <w:r>
        <w:rPr>
          <w:rFonts w:hint="eastAsia"/>
          <w:szCs w:val="21"/>
        </w:rPr>
        <w:t>发包人接收文件的地点：</w:t>
      </w:r>
      <w:r>
        <w:rPr>
          <w:rFonts w:hint="eastAsia"/>
          <w:szCs w:val="21"/>
          <w:u w:val="single"/>
        </w:rPr>
        <w:t>工地现场办公室</w:t>
      </w:r>
      <w:r>
        <w:rPr>
          <w:rFonts w:hint="eastAsia"/>
          <w:szCs w:val="21"/>
        </w:rPr>
        <w:t>；</w:t>
      </w:r>
    </w:p>
    <w:p w14:paraId="2C6EE4D9" w14:textId="77777777" w:rsidR="00FC46A6" w:rsidRDefault="00682671">
      <w:pPr>
        <w:spacing w:line="360" w:lineRule="auto"/>
        <w:ind w:firstLine="420"/>
        <w:rPr>
          <w:szCs w:val="21"/>
        </w:rPr>
      </w:pPr>
      <w:r>
        <w:rPr>
          <w:rFonts w:hint="eastAsia"/>
          <w:szCs w:val="21"/>
        </w:rPr>
        <w:t>发包人指定的接收人为：</w:t>
      </w:r>
      <w:r>
        <w:rPr>
          <w:rFonts w:hint="eastAsia"/>
          <w:szCs w:val="21"/>
          <w:u w:val="single"/>
        </w:rPr>
        <w:t xml:space="preserve">                         </w:t>
      </w:r>
      <w:r>
        <w:rPr>
          <w:rFonts w:hint="eastAsia"/>
          <w:szCs w:val="21"/>
        </w:rPr>
        <w:t>。</w:t>
      </w:r>
    </w:p>
    <w:p w14:paraId="354E360B" w14:textId="77777777" w:rsidR="00FC46A6" w:rsidRDefault="00682671">
      <w:pPr>
        <w:spacing w:line="360" w:lineRule="auto"/>
        <w:ind w:firstLine="420"/>
        <w:rPr>
          <w:szCs w:val="21"/>
        </w:rPr>
      </w:pPr>
      <w:r>
        <w:rPr>
          <w:rFonts w:hint="eastAsia"/>
          <w:szCs w:val="21"/>
        </w:rPr>
        <w:t>承包人接收文件的地点：</w:t>
      </w:r>
      <w:r>
        <w:rPr>
          <w:u w:val="single"/>
        </w:rPr>
        <w:t>工地现场办公室</w:t>
      </w:r>
      <w:r>
        <w:rPr>
          <w:rFonts w:hint="eastAsia"/>
          <w:szCs w:val="21"/>
          <w:u w:val="single"/>
        </w:rPr>
        <w:t xml:space="preserve"> </w:t>
      </w:r>
      <w:r>
        <w:rPr>
          <w:rFonts w:hint="eastAsia"/>
          <w:szCs w:val="21"/>
        </w:rPr>
        <w:t>；</w:t>
      </w:r>
    </w:p>
    <w:p w14:paraId="147C1C57" w14:textId="77777777" w:rsidR="00FC46A6" w:rsidRDefault="00682671">
      <w:pPr>
        <w:spacing w:line="360" w:lineRule="auto"/>
        <w:ind w:firstLine="420"/>
        <w:rPr>
          <w:szCs w:val="21"/>
        </w:rPr>
      </w:pPr>
      <w:r>
        <w:rPr>
          <w:rFonts w:hint="eastAsia"/>
          <w:szCs w:val="21"/>
        </w:rPr>
        <w:t>承包人指定的接收人为：</w:t>
      </w:r>
      <w:r>
        <w:rPr>
          <w:rFonts w:hint="eastAsia"/>
          <w:szCs w:val="21"/>
          <w:u w:val="single"/>
        </w:rPr>
        <w:t xml:space="preserve">                        </w:t>
      </w:r>
      <w:r>
        <w:rPr>
          <w:rFonts w:hint="eastAsia"/>
          <w:szCs w:val="21"/>
        </w:rPr>
        <w:t>。</w:t>
      </w:r>
    </w:p>
    <w:p w14:paraId="7857EEFF" w14:textId="77777777" w:rsidR="00FC46A6" w:rsidRDefault="00682671">
      <w:pPr>
        <w:spacing w:line="360" w:lineRule="auto"/>
        <w:ind w:firstLine="420"/>
        <w:rPr>
          <w:szCs w:val="21"/>
        </w:rPr>
      </w:pPr>
      <w:r>
        <w:rPr>
          <w:rFonts w:hint="eastAsia"/>
          <w:szCs w:val="21"/>
        </w:rPr>
        <w:t>监理人接收文件的地点：</w:t>
      </w:r>
      <w:r>
        <w:rPr>
          <w:rFonts w:hint="eastAsia"/>
          <w:szCs w:val="21"/>
          <w:u w:val="single"/>
        </w:rPr>
        <w:t>工地现场办公室</w:t>
      </w:r>
      <w:r>
        <w:rPr>
          <w:rFonts w:hint="eastAsia"/>
          <w:szCs w:val="21"/>
          <w:u w:val="single"/>
        </w:rPr>
        <w:t xml:space="preserve">  </w:t>
      </w:r>
      <w:r>
        <w:rPr>
          <w:rFonts w:hint="eastAsia"/>
          <w:szCs w:val="21"/>
        </w:rPr>
        <w:t>；</w:t>
      </w:r>
    </w:p>
    <w:p w14:paraId="6078B215" w14:textId="77777777" w:rsidR="00FC46A6" w:rsidRDefault="00682671">
      <w:pPr>
        <w:spacing w:line="360" w:lineRule="auto"/>
        <w:ind w:firstLine="420"/>
        <w:rPr>
          <w:szCs w:val="21"/>
        </w:rPr>
      </w:pPr>
      <w:r>
        <w:rPr>
          <w:rFonts w:hint="eastAsia"/>
          <w:szCs w:val="21"/>
        </w:rPr>
        <w:t>监理人指定的接收人为：</w:t>
      </w:r>
      <w:r>
        <w:rPr>
          <w:rFonts w:hint="eastAsia"/>
          <w:szCs w:val="21"/>
          <w:u w:val="single"/>
        </w:rPr>
        <w:t xml:space="preserve">                              </w:t>
      </w:r>
      <w:r>
        <w:rPr>
          <w:rFonts w:hint="eastAsia"/>
          <w:szCs w:val="21"/>
        </w:rPr>
        <w:t>。</w:t>
      </w:r>
    </w:p>
    <w:p w14:paraId="1154BCCD" w14:textId="77777777" w:rsidR="00FC46A6" w:rsidRDefault="00682671">
      <w:pPr>
        <w:spacing w:line="360" w:lineRule="auto"/>
        <w:ind w:firstLine="420"/>
        <w:rPr>
          <w:szCs w:val="21"/>
        </w:rPr>
      </w:pPr>
      <w:r>
        <w:rPr>
          <w:rFonts w:hint="eastAsia"/>
          <w:szCs w:val="21"/>
        </w:rPr>
        <w:t xml:space="preserve">1.10 </w:t>
      </w:r>
      <w:r>
        <w:rPr>
          <w:rFonts w:hint="eastAsia"/>
          <w:szCs w:val="21"/>
        </w:rPr>
        <w:t>交通运输</w:t>
      </w:r>
    </w:p>
    <w:p w14:paraId="7ADBD0E5" w14:textId="77777777" w:rsidR="00FC46A6" w:rsidRDefault="00682671">
      <w:pPr>
        <w:spacing w:line="360" w:lineRule="auto"/>
        <w:ind w:firstLine="420"/>
        <w:rPr>
          <w:szCs w:val="21"/>
        </w:rPr>
      </w:pPr>
      <w:r>
        <w:rPr>
          <w:rFonts w:hint="eastAsia"/>
          <w:szCs w:val="21"/>
        </w:rPr>
        <w:t>1</w:t>
      </w:r>
      <w:bookmarkStart w:id="811" w:name="_Toc304295521"/>
      <w:bookmarkStart w:id="812" w:name="_Toc318581155"/>
      <w:bookmarkStart w:id="813" w:name="_Toc312677986"/>
      <w:bookmarkStart w:id="814" w:name="_Toc303539100"/>
      <w:bookmarkStart w:id="815" w:name="_Toc300934943"/>
      <w:r>
        <w:rPr>
          <w:rFonts w:hint="eastAsia"/>
          <w:szCs w:val="21"/>
        </w:rPr>
        <w:t xml:space="preserve">.10.1 </w:t>
      </w:r>
      <w:r>
        <w:rPr>
          <w:rFonts w:hint="eastAsia"/>
          <w:szCs w:val="21"/>
        </w:rPr>
        <w:t>出入现场的权利</w:t>
      </w:r>
    </w:p>
    <w:p w14:paraId="5DE9EBE2" w14:textId="77777777" w:rsidR="00FC46A6" w:rsidRDefault="00682671">
      <w:pPr>
        <w:spacing w:line="360" w:lineRule="auto"/>
        <w:ind w:firstLine="420"/>
        <w:rPr>
          <w:szCs w:val="21"/>
        </w:rPr>
      </w:pPr>
      <w:r>
        <w:rPr>
          <w:rFonts w:hint="eastAsia"/>
          <w:szCs w:val="21"/>
        </w:rPr>
        <w:t>关于出入现场的权利的约定：</w:t>
      </w:r>
      <w:r>
        <w:rPr>
          <w:u w:val="single"/>
        </w:rPr>
        <w:t>（</w:t>
      </w:r>
      <w:r>
        <w:rPr>
          <w:u w:val="single"/>
        </w:rPr>
        <w:t>1</w:t>
      </w:r>
      <w:r>
        <w:rPr>
          <w:u w:val="single"/>
        </w:rPr>
        <w:t>）承包人应根据施工需要，负责取得出入施工现场所需的合法手续，并承担相关费用。承包人应在订立合同前查勘施工现场，并根据工程规模及技术参数合理预见工程施工所需的进出施工现场的方式、手段、路径等。因承包人未合理预见所增加的费用和（或）延误的工期由承包人承担。（</w:t>
      </w:r>
      <w:r>
        <w:rPr>
          <w:u w:val="single"/>
        </w:rPr>
        <w:t>2</w:t>
      </w:r>
      <w:r>
        <w:rPr>
          <w:u w:val="single"/>
        </w:rPr>
        <w:t>）承包人负责实施现场封闭管理与出入现场管理，并实行出入口人车分流设置。（</w:t>
      </w:r>
      <w:r>
        <w:rPr>
          <w:u w:val="single"/>
        </w:rPr>
        <w:t>3</w:t>
      </w:r>
      <w:r>
        <w:rPr>
          <w:u w:val="single"/>
        </w:rPr>
        <w:t>）承包人负责实施出入口人、车准入制度，对不符合要求的人员、车辆限制出入。（</w:t>
      </w:r>
      <w:r>
        <w:rPr>
          <w:u w:val="single"/>
        </w:rPr>
        <w:t>4</w:t>
      </w:r>
      <w:r>
        <w:rPr>
          <w:u w:val="single"/>
        </w:rPr>
        <w:t>）承包人必须无条件接受监理人关于现场封闭管理与出入现场管理的各类检查，对监理人提出的不合</w:t>
      </w:r>
      <w:proofErr w:type="gramStart"/>
      <w:r>
        <w:rPr>
          <w:u w:val="single"/>
        </w:rPr>
        <w:t>规</w:t>
      </w:r>
      <w:proofErr w:type="gramEnd"/>
      <w:r>
        <w:rPr>
          <w:u w:val="single"/>
        </w:rPr>
        <w:t>情况进行及时、有效的整改。承包人应在接到整改通知后</w:t>
      </w:r>
      <w:r>
        <w:rPr>
          <w:u w:val="single"/>
        </w:rPr>
        <w:t>7</w:t>
      </w:r>
      <w:r>
        <w:rPr>
          <w:u w:val="single"/>
        </w:rPr>
        <w:t>天内整改到位，如有逾期，按</w:t>
      </w:r>
      <w:r>
        <w:rPr>
          <w:u w:val="single"/>
        </w:rPr>
        <w:t>2000</w:t>
      </w:r>
      <w:r>
        <w:rPr>
          <w:u w:val="single"/>
        </w:rPr>
        <w:t>元</w:t>
      </w:r>
      <w:r>
        <w:rPr>
          <w:u w:val="single"/>
        </w:rPr>
        <w:t>/</w:t>
      </w:r>
      <w:r>
        <w:rPr>
          <w:u w:val="single"/>
        </w:rPr>
        <w:t>天的标准向发包人支付违约金。</w:t>
      </w:r>
      <w:bookmarkEnd w:id="811"/>
      <w:bookmarkEnd w:id="812"/>
      <w:bookmarkEnd w:id="813"/>
      <w:bookmarkEnd w:id="814"/>
      <w:bookmarkEnd w:id="815"/>
    </w:p>
    <w:p w14:paraId="720B1F54" w14:textId="77777777" w:rsidR="00FC46A6" w:rsidRDefault="00682671">
      <w:pPr>
        <w:spacing w:line="360" w:lineRule="auto"/>
        <w:ind w:firstLine="420"/>
        <w:rPr>
          <w:szCs w:val="21"/>
        </w:rPr>
      </w:pPr>
      <w:bookmarkStart w:id="816" w:name="_Toc318581157"/>
      <w:r>
        <w:rPr>
          <w:rFonts w:hint="eastAsia"/>
          <w:szCs w:val="21"/>
        </w:rPr>
        <w:t xml:space="preserve">1.10.3 </w:t>
      </w:r>
      <w:r>
        <w:rPr>
          <w:rFonts w:hint="eastAsia"/>
          <w:szCs w:val="21"/>
        </w:rPr>
        <w:t>场内交通</w:t>
      </w:r>
    </w:p>
    <w:p w14:paraId="2FBDDEBD" w14:textId="77777777" w:rsidR="00FC46A6" w:rsidRDefault="00682671">
      <w:pPr>
        <w:spacing w:line="360" w:lineRule="auto"/>
        <w:ind w:firstLine="420"/>
        <w:rPr>
          <w:szCs w:val="21"/>
          <w:u w:val="single"/>
        </w:rPr>
      </w:pPr>
      <w:r>
        <w:rPr>
          <w:rFonts w:hint="eastAsia"/>
          <w:szCs w:val="21"/>
        </w:rPr>
        <w:t>关于场外交通和场内交通的边界：</w:t>
      </w:r>
      <w:bookmarkStart w:id="817" w:name="_Hlk48546416"/>
      <w:r>
        <w:rPr>
          <w:rFonts w:hint="eastAsia"/>
          <w:szCs w:val="21"/>
          <w:u w:val="single"/>
        </w:rPr>
        <w:t>房屋建筑工程以用地红线为边界。</w:t>
      </w:r>
      <w:bookmarkEnd w:id="817"/>
      <w:r>
        <w:rPr>
          <w:rFonts w:hint="eastAsia"/>
          <w:szCs w:val="21"/>
        </w:rPr>
        <w:t xml:space="preserve">  </w:t>
      </w:r>
    </w:p>
    <w:p w14:paraId="2216D101" w14:textId="77777777" w:rsidR="00FC46A6" w:rsidRDefault="00682671">
      <w:pPr>
        <w:spacing w:line="360" w:lineRule="auto"/>
        <w:ind w:firstLine="420"/>
        <w:rPr>
          <w:rFonts w:ascii="宋体" w:hAnsi="宋体" w:cs="宋体"/>
          <w:szCs w:val="21"/>
        </w:rPr>
      </w:pPr>
      <w:r>
        <w:rPr>
          <w:rFonts w:hint="eastAsia"/>
          <w:szCs w:val="21"/>
        </w:rPr>
        <w:t>关于发包人向承包人免费提供满足工程施工需要的场内道路和交通设施的约定：本项不采用通用条款，代之以：</w:t>
      </w:r>
      <w:r>
        <w:rPr>
          <w:u w:val="single"/>
        </w:rPr>
        <w:t>承包人可到本工程现场自行踏勘，任何因忽视或误解本工程现场情况而导致的索赔将不被批准。承包人承担踏勘本工程现场所发生的全部责任、风险和自身费用。承包范围</w:t>
      </w:r>
      <w:r>
        <w:rPr>
          <w:u w:val="single"/>
        </w:rPr>
        <w:lastRenderedPageBreak/>
        <w:t>内工程项目的现场施工临时道路和交通设施均由承包人自行实施并承担费用，发包人不提供</w:t>
      </w:r>
      <w:r>
        <w:rPr>
          <w:rFonts w:ascii="宋体" w:hAnsi="宋体" w:cs="宋体" w:hint="eastAsia"/>
          <w:szCs w:val="21"/>
        </w:rPr>
        <w:t>。</w:t>
      </w:r>
    </w:p>
    <w:p w14:paraId="605CCCC2" w14:textId="77777777" w:rsidR="00FC46A6" w:rsidRDefault="00682671">
      <w:pPr>
        <w:spacing w:line="360" w:lineRule="auto"/>
        <w:ind w:firstLine="420"/>
        <w:rPr>
          <w:szCs w:val="21"/>
        </w:rPr>
      </w:pPr>
      <w:r>
        <w:rPr>
          <w:rFonts w:hint="eastAsia"/>
          <w:szCs w:val="21"/>
        </w:rPr>
        <w:t>1.10.4</w:t>
      </w:r>
      <w:r>
        <w:rPr>
          <w:rFonts w:hint="eastAsia"/>
          <w:szCs w:val="21"/>
        </w:rPr>
        <w:t>超大件和超重件的运输</w:t>
      </w:r>
    </w:p>
    <w:p w14:paraId="63280D8F" w14:textId="77777777" w:rsidR="00FC46A6" w:rsidRDefault="00682671">
      <w:pPr>
        <w:spacing w:line="360" w:lineRule="auto"/>
        <w:ind w:firstLine="420"/>
        <w:rPr>
          <w:szCs w:val="21"/>
        </w:rPr>
      </w:pPr>
      <w:r>
        <w:rPr>
          <w:rFonts w:hint="eastAsia"/>
          <w:szCs w:val="21"/>
        </w:rPr>
        <w:t>运输超大件或超重件所需的道路和桥梁临时加固改造费用和其他有关费用由</w:t>
      </w:r>
      <w:r>
        <w:rPr>
          <w:rFonts w:hint="eastAsia"/>
          <w:szCs w:val="21"/>
          <w:u w:val="single"/>
        </w:rPr>
        <w:t xml:space="preserve"> </w:t>
      </w:r>
      <w:r>
        <w:rPr>
          <w:rFonts w:hint="eastAsia"/>
          <w:szCs w:val="21"/>
          <w:u w:val="single"/>
        </w:rPr>
        <w:t>承包人</w:t>
      </w:r>
      <w:r>
        <w:rPr>
          <w:rFonts w:hint="eastAsia"/>
          <w:szCs w:val="21"/>
          <w:u w:val="single"/>
        </w:rPr>
        <w:t xml:space="preserve"> </w:t>
      </w:r>
      <w:r>
        <w:rPr>
          <w:rFonts w:hint="eastAsia"/>
          <w:szCs w:val="21"/>
        </w:rPr>
        <w:t>承担。</w:t>
      </w:r>
      <w:bookmarkEnd w:id="816"/>
    </w:p>
    <w:p w14:paraId="129D140C" w14:textId="77777777" w:rsidR="00FC46A6" w:rsidRDefault="00682671">
      <w:pPr>
        <w:spacing w:line="360" w:lineRule="auto"/>
        <w:ind w:firstLine="420"/>
        <w:rPr>
          <w:szCs w:val="21"/>
        </w:rPr>
      </w:pPr>
      <w:r>
        <w:rPr>
          <w:rFonts w:hint="eastAsia"/>
          <w:szCs w:val="21"/>
        </w:rPr>
        <w:t xml:space="preserve">1.11 </w:t>
      </w:r>
      <w:r>
        <w:rPr>
          <w:rFonts w:hint="eastAsia"/>
          <w:szCs w:val="21"/>
        </w:rPr>
        <w:t>知识产权</w:t>
      </w:r>
    </w:p>
    <w:p w14:paraId="2F16D5D2" w14:textId="77777777" w:rsidR="00FC46A6" w:rsidRDefault="00682671">
      <w:pPr>
        <w:spacing w:line="360" w:lineRule="auto"/>
        <w:ind w:firstLine="420"/>
        <w:rPr>
          <w:szCs w:val="21"/>
        </w:rPr>
      </w:pPr>
      <w:r>
        <w:rPr>
          <w:rFonts w:hint="eastAsia"/>
          <w:szCs w:val="21"/>
        </w:rPr>
        <w:t>1.11.1</w:t>
      </w:r>
      <w:r>
        <w:rPr>
          <w:rFonts w:hint="eastAsia"/>
          <w:szCs w:val="21"/>
        </w:rPr>
        <w:t>关于发包人提供给承包人的图纸、发包人为实施工程自行编制或委托编制的技术规范以及反映发包人关于合同要求或其他类似性质的文件的著作权的归属：</w:t>
      </w:r>
      <w:r>
        <w:rPr>
          <w:rFonts w:hint="eastAsia"/>
          <w:szCs w:val="21"/>
          <w:u w:val="single"/>
        </w:rPr>
        <w:t>著作权归发包人所有</w:t>
      </w:r>
      <w:r>
        <w:rPr>
          <w:rFonts w:hint="eastAsia"/>
          <w:szCs w:val="21"/>
          <w:u w:val="single"/>
        </w:rPr>
        <w:t xml:space="preserve"> </w:t>
      </w:r>
      <w:r>
        <w:rPr>
          <w:rFonts w:hint="eastAsia"/>
          <w:szCs w:val="21"/>
        </w:rPr>
        <w:t>。</w:t>
      </w:r>
    </w:p>
    <w:p w14:paraId="1A159B61" w14:textId="77777777" w:rsidR="00FC46A6" w:rsidRDefault="00682671">
      <w:pPr>
        <w:spacing w:line="360" w:lineRule="auto"/>
        <w:ind w:firstLine="420"/>
        <w:rPr>
          <w:szCs w:val="21"/>
        </w:rPr>
      </w:pPr>
      <w:r>
        <w:rPr>
          <w:rFonts w:hint="eastAsia"/>
          <w:szCs w:val="21"/>
        </w:rPr>
        <w:t>关于发包人提供的上述文件的使用限制的要求：</w:t>
      </w:r>
      <w:r>
        <w:rPr>
          <w:rFonts w:hint="eastAsia"/>
          <w:szCs w:val="21"/>
          <w:u w:val="single"/>
        </w:rPr>
        <w:t xml:space="preserve">   </w:t>
      </w:r>
      <w:r>
        <w:rPr>
          <w:rFonts w:hint="eastAsia"/>
          <w:szCs w:val="21"/>
          <w:u w:val="single"/>
        </w:rPr>
        <w:t>按通用条款执行</w:t>
      </w:r>
      <w:r>
        <w:rPr>
          <w:rFonts w:hint="eastAsia"/>
          <w:szCs w:val="21"/>
          <w:u w:val="single"/>
        </w:rPr>
        <w:t xml:space="preserve">   </w:t>
      </w:r>
      <w:r>
        <w:rPr>
          <w:rFonts w:hint="eastAsia"/>
          <w:szCs w:val="21"/>
        </w:rPr>
        <w:t>。</w:t>
      </w:r>
    </w:p>
    <w:p w14:paraId="49F693A8" w14:textId="77777777" w:rsidR="00FC46A6" w:rsidRDefault="00682671">
      <w:pPr>
        <w:spacing w:line="360" w:lineRule="auto"/>
        <w:ind w:firstLine="420"/>
        <w:rPr>
          <w:szCs w:val="21"/>
        </w:rPr>
      </w:pPr>
      <w:r>
        <w:rPr>
          <w:rFonts w:hint="eastAsia"/>
          <w:szCs w:val="21"/>
        </w:rPr>
        <w:t xml:space="preserve">1.11.2 </w:t>
      </w:r>
      <w:r>
        <w:rPr>
          <w:rFonts w:hint="eastAsia"/>
          <w:szCs w:val="21"/>
        </w:rPr>
        <w:t>关于承包人为实施工程所编制文件的著作权的归属：</w:t>
      </w:r>
      <w:r>
        <w:rPr>
          <w:rFonts w:hint="eastAsia"/>
          <w:szCs w:val="21"/>
          <w:u w:val="single"/>
        </w:rPr>
        <w:t xml:space="preserve">  </w:t>
      </w:r>
      <w:r>
        <w:rPr>
          <w:rFonts w:hint="eastAsia"/>
          <w:szCs w:val="21"/>
          <w:u w:val="single"/>
        </w:rPr>
        <w:t>著作权归发包人所有</w:t>
      </w:r>
      <w:r>
        <w:rPr>
          <w:rFonts w:hint="eastAsia"/>
          <w:szCs w:val="21"/>
        </w:rPr>
        <w:t>。</w:t>
      </w:r>
    </w:p>
    <w:p w14:paraId="138B6F72" w14:textId="77777777" w:rsidR="00FC46A6" w:rsidRDefault="00682671">
      <w:pPr>
        <w:spacing w:line="360" w:lineRule="auto"/>
        <w:ind w:firstLine="420"/>
        <w:rPr>
          <w:szCs w:val="21"/>
        </w:rPr>
      </w:pPr>
      <w:r>
        <w:rPr>
          <w:rFonts w:hint="eastAsia"/>
          <w:szCs w:val="21"/>
        </w:rPr>
        <w:t>关于承包人提供的上述文件的使用限制的要求：</w:t>
      </w:r>
      <w:r>
        <w:rPr>
          <w:rFonts w:hint="eastAsia"/>
          <w:szCs w:val="21"/>
          <w:u w:val="single"/>
        </w:rPr>
        <w:t>著作权归发包人所有</w:t>
      </w:r>
      <w:r>
        <w:rPr>
          <w:rFonts w:hint="eastAsia"/>
          <w:szCs w:val="21"/>
          <w:u w:val="single"/>
        </w:rPr>
        <w:t xml:space="preserve">   </w:t>
      </w:r>
      <w:r>
        <w:rPr>
          <w:rFonts w:hint="eastAsia"/>
          <w:szCs w:val="21"/>
        </w:rPr>
        <w:t>。</w:t>
      </w:r>
    </w:p>
    <w:p w14:paraId="673F32F7" w14:textId="77777777" w:rsidR="00FC46A6" w:rsidRDefault="00682671">
      <w:pPr>
        <w:spacing w:line="360" w:lineRule="auto"/>
        <w:ind w:firstLine="420"/>
        <w:rPr>
          <w:szCs w:val="21"/>
        </w:rPr>
      </w:pPr>
      <w:r>
        <w:rPr>
          <w:rFonts w:hint="eastAsia"/>
          <w:szCs w:val="21"/>
        </w:rPr>
        <w:t>1.11.4</w:t>
      </w:r>
      <w:r>
        <w:rPr>
          <w:rFonts w:hint="eastAsia"/>
          <w:szCs w:val="21"/>
        </w:rPr>
        <w:t>承包人在施工过程中所采用的专利、专有技术、技术秘密的使用费的承担方式：</w:t>
      </w:r>
      <w:r>
        <w:rPr>
          <w:rFonts w:hint="eastAsia"/>
          <w:szCs w:val="21"/>
          <w:u w:val="single"/>
        </w:rPr>
        <w:t>由承包人承担</w:t>
      </w:r>
      <w:r>
        <w:rPr>
          <w:rFonts w:hint="eastAsia"/>
          <w:szCs w:val="21"/>
          <w:u w:val="single"/>
        </w:rPr>
        <w:t xml:space="preserve">     </w:t>
      </w:r>
      <w:r>
        <w:rPr>
          <w:rFonts w:hint="eastAsia"/>
          <w:szCs w:val="21"/>
        </w:rPr>
        <w:t>。</w:t>
      </w:r>
    </w:p>
    <w:p w14:paraId="7E9323AA" w14:textId="77777777" w:rsidR="00FC46A6" w:rsidRDefault="00682671">
      <w:pPr>
        <w:spacing w:line="360" w:lineRule="auto"/>
        <w:ind w:firstLine="420"/>
        <w:rPr>
          <w:szCs w:val="21"/>
        </w:rPr>
      </w:pPr>
      <w:r>
        <w:rPr>
          <w:rFonts w:hint="eastAsia"/>
          <w:szCs w:val="21"/>
        </w:rPr>
        <w:t>1.13</w:t>
      </w:r>
      <w:r>
        <w:rPr>
          <w:rFonts w:hint="eastAsia"/>
          <w:szCs w:val="21"/>
        </w:rPr>
        <w:t>工程量清单错误的修正</w:t>
      </w:r>
    </w:p>
    <w:p w14:paraId="6DCC2D36" w14:textId="77777777" w:rsidR="00FC46A6" w:rsidRDefault="00682671">
      <w:pPr>
        <w:spacing w:line="360" w:lineRule="auto"/>
        <w:ind w:firstLine="420"/>
        <w:rPr>
          <w:szCs w:val="21"/>
        </w:rPr>
      </w:pPr>
      <w:r>
        <w:rPr>
          <w:rFonts w:hint="eastAsia"/>
          <w:szCs w:val="21"/>
        </w:rPr>
        <w:t>出现工程量清单错误时，是否调整合同价格：</w:t>
      </w:r>
      <w:r>
        <w:rPr>
          <w:rFonts w:hint="eastAsia"/>
          <w:szCs w:val="21"/>
          <w:u w:val="single"/>
        </w:rPr>
        <w:t>(1)</w:t>
      </w:r>
      <w:r>
        <w:rPr>
          <w:rFonts w:hint="eastAsia"/>
          <w:szCs w:val="21"/>
          <w:u w:val="single"/>
        </w:rPr>
        <w:t>工程量清单存在缺项、漏项的，应当以编制工程量清单的单位（或部门）出具相应的解释并经发包人认可后修正工程量清单。（</w:t>
      </w:r>
      <w:r>
        <w:rPr>
          <w:rFonts w:hint="eastAsia"/>
          <w:szCs w:val="21"/>
          <w:u w:val="single"/>
        </w:rPr>
        <w:t>2</w:t>
      </w:r>
      <w:r>
        <w:rPr>
          <w:rFonts w:hint="eastAsia"/>
          <w:szCs w:val="21"/>
          <w:u w:val="single"/>
        </w:rPr>
        <w:t>）清单说明、清单项目特征：投标人在编制报价文件时发现本清单编制说明的部分内容若与招标文件有矛盾时，投标人应提供书面答疑，要求书面澄清，若答疑阶段已过时发现，则以工程量清单编制说明为准。清单项目特征只对该分部分项工程项目的主要内容和工序做简要描述，不能详尽招标施工图中的每项说明与内容，如投标人未提供书面答疑，视为完成招标施工图中该项目特征所涵盖的所有工作内容所需的费用均已包含在投标报价中。（</w:t>
      </w:r>
      <w:r>
        <w:rPr>
          <w:rFonts w:hint="eastAsia"/>
          <w:szCs w:val="21"/>
          <w:u w:val="single"/>
        </w:rPr>
        <w:t>3</w:t>
      </w:r>
      <w:r>
        <w:rPr>
          <w:rFonts w:hint="eastAsia"/>
          <w:szCs w:val="21"/>
          <w:u w:val="single"/>
        </w:rPr>
        <w:t>）本项目招标清单范围内的工程量如与实施过程中实际工程量可能存在较大误差时，将根据专用条款第</w:t>
      </w:r>
      <w:r>
        <w:rPr>
          <w:rFonts w:hint="eastAsia"/>
          <w:szCs w:val="21"/>
          <w:u w:val="single"/>
        </w:rPr>
        <w:t>12</w:t>
      </w:r>
      <w:r>
        <w:rPr>
          <w:rFonts w:hint="eastAsia"/>
          <w:szCs w:val="21"/>
          <w:u w:val="single"/>
        </w:rPr>
        <w:t>条约定做修正，承包人不得因此要求额外增加其它潜在费用的索赔。</w:t>
      </w:r>
    </w:p>
    <w:p w14:paraId="4CEF6594" w14:textId="77777777" w:rsidR="00FC46A6" w:rsidRDefault="00682671">
      <w:pPr>
        <w:spacing w:line="360" w:lineRule="auto"/>
        <w:ind w:firstLine="420"/>
        <w:rPr>
          <w:szCs w:val="21"/>
        </w:rPr>
      </w:pPr>
      <w:r>
        <w:rPr>
          <w:rFonts w:hint="eastAsia"/>
          <w:szCs w:val="21"/>
        </w:rPr>
        <w:t>允许调整合同价格的工程量偏差范围：</w:t>
      </w:r>
      <w:r>
        <w:rPr>
          <w:rFonts w:hint="eastAsia"/>
          <w:szCs w:val="21"/>
          <w:u w:val="single"/>
        </w:rPr>
        <w:t xml:space="preserve"> </w:t>
      </w:r>
      <w:r>
        <w:rPr>
          <w:rFonts w:hint="eastAsia"/>
          <w:szCs w:val="21"/>
          <w:u w:val="single"/>
        </w:rPr>
        <w:t>详见合同专用条款第</w:t>
      </w:r>
      <w:r>
        <w:rPr>
          <w:rFonts w:hint="eastAsia"/>
          <w:szCs w:val="21"/>
          <w:u w:val="single"/>
        </w:rPr>
        <w:t>12</w:t>
      </w:r>
      <w:r>
        <w:rPr>
          <w:rFonts w:hint="eastAsia"/>
          <w:szCs w:val="21"/>
          <w:u w:val="single"/>
        </w:rPr>
        <w:t>条款约定</w:t>
      </w:r>
      <w:r>
        <w:rPr>
          <w:rFonts w:hint="eastAsia"/>
          <w:szCs w:val="21"/>
          <w:u w:val="single"/>
        </w:rPr>
        <w:t xml:space="preserve">  </w:t>
      </w:r>
      <w:r>
        <w:rPr>
          <w:rFonts w:hint="eastAsia"/>
          <w:szCs w:val="21"/>
        </w:rPr>
        <w:t>。</w:t>
      </w:r>
    </w:p>
    <w:p w14:paraId="1718CD70" w14:textId="77777777" w:rsidR="00FC46A6" w:rsidRDefault="00682671">
      <w:pPr>
        <w:keepNext/>
        <w:keepLines/>
        <w:spacing w:line="360" w:lineRule="auto"/>
        <w:outlineLvl w:val="2"/>
        <w:rPr>
          <w:b/>
          <w:bCs/>
          <w:szCs w:val="21"/>
        </w:rPr>
      </w:pPr>
      <w:bookmarkStart w:id="818" w:name="_Toc527358414"/>
      <w:bookmarkStart w:id="819" w:name="_Toc351203634"/>
      <w:bookmarkStart w:id="820" w:name="_Toc465349298"/>
      <w:r>
        <w:rPr>
          <w:rFonts w:hint="eastAsia"/>
          <w:b/>
          <w:bCs/>
          <w:szCs w:val="21"/>
        </w:rPr>
        <w:t>2</w:t>
      </w:r>
      <w:bookmarkStart w:id="821" w:name="_Toc296944496"/>
      <w:bookmarkStart w:id="822" w:name="_Toc296891197"/>
      <w:bookmarkStart w:id="823" w:name="_Toc297048343"/>
      <w:bookmarkStart w:id="824" w:name="_Toc292559362"/>
      <w:bookmarkStart w:id="825" w:name="_Toc296890985"/>
      <w:bookmarkStart w:id="826" w:name="_Toc296347156"/>
      <w:bookmarkStart w:id="827" w:name="_Toc296503157"/>
      <w:bookmarkStart w:id="828" w:name="_Toc297120457"/>
      <w:bookmarkStart w:id="829" w:name="_Toc292559867"/>
      <w:bookmarkStart w:id="830" w:name="_Toc296346658"/>
      <w:r>
        <w:rPr>
          <w:rFonts w:hint="eastAsia"/>
          <w:b/>
          <w:bCs/>
          <w:szCs w:val="21"/>
        </w:rPr>
        <w:t xml:space="preserve">. </w:t>
      </w:r>
      <w:r>
        <w:rPr>
          <w:rFonts w:hint="eastAsia"/>
          <w:b/>
          <w:bCs/>
          <w:szCs w:val="21"/>
        </w:rPr>
        <w:t>发包人</w:t>
      </w:r>
      <w:bookmarkEnd w:id="818"/>
      <w:bookmarkEnd w:id="819"/>
      <w:bookmarkEnd w:id="820"/>
      <w:bookmarkEnd w:id="821"/>
      <w:bookmarkEnd w:id="822"/>
      <w:bookmarkEnd w:id="823"/>
      <w:bookmarkEnd w:id="824"/>
      <w:bookmarkEnd w:id="825"/>
      <w:bookmarkEnd w:id="826"/>
      <w:bookmarkEnd w:id="827"/>
      <w:bookmarkEnd w:id="828"/>
      <w:bookmarkEnd w:id="829"/>
      <w:bookmarkEnd w:id="830"/>
    </w:p>
    <w:p w14:paraId="2D8E0007" w14:textId="77777777" w:rsidR="00FC46A6" w:rsidRDefault="00682671">
      <w:pPr>
        <w:spacing w:line="360" w:lineRule="auto"/>
        <w:ind w:firstLine="420"/>
        <w:rPr>
          <w:szCs w:val="21"/>
        </w:rPr>
      </w:pPr>
      <w:r>
        <w:rPr>
          <w:rFonts w:hint="eastAsia"/>
          <w:szCs w:val="21"/>
        </w:rPr>
        <w:t xml:space="preserve">2.2 </w:t>
      </w:r>
      <w:r>
        <w:rPr>
          <w:rFonts w:hint="eastAsia"/>
          <w:szCs w:val="21"/>
        </w:rPr>
        <w:t>发包人代表</w:t>
      </w:r>
    </w:p>
    <w:p w14:paraId="3BA3EB2E" w14:textId="77777777" w:rsidR="00FC46A6" w:rsidRDefault="00682671">
      <w:pPr>
        <w:spacing w:line="360" w:lineRule="auto"/>
        <w:ind w:firstLine="420"/>
        <w:rPr>
          <w:szCs w:val="21"/>
        </w:rPr>
      </w:pPr>
      <w:r>
        <w:rPr>
          <w:rFonts w:hint="eastAsia"/>
          <w:szCs w:val="21"/>
        </w:rPr>
        <w:t>发包人代表：</w:t>
      </w:r>
    </w:p>
    <w:p w14:paraId="1A820700" w14:textId="77777777" w:rsidR="00FC46A6" w:rsidRDefault="00682671">
      <w:pPr>
        <w:spacing w:line="360" w:lineRule="auto"/>
        <w:ind w:firstLine="420"/>
        <w:rPr>
          <w:szCs w:val="21"/>
        </w:rPr>
      </w:pPr>
      <w:r>
        <w:rPr>
          <w:rFonts w:hint="eastAsia"/>
          <w:szCs w:val="21"/>
        </w:rPr>
        <w:t>姓</w:t>
      </w:r>
      <w:r>
        <w:rPr>
          <w:rFonts w:hint="eastAsia"/>
          <w:szCs w:val="21"/>
        </w:rPr>
        <w:t xml:space="preserve">    </w:t>
      </w:r>
      <w:r>
        <w:rPr>
          <w:rFonts w:hint="eastAsia"/>
          <w:szCs w:val="21"/>
        </w:rPr>
        <w:t>名：</w:t>
      </w:r>
      <w:r>
        <w:rPr>
          <w:rFonts w:hint="eastAsia"/>
          <w:szCs w:val="21"/>
          <w:u w:val="single"/>
        </w:rPr>
        <w:t xml:space="preserve">                     </w:t>
      </w:r>
      <w:r>
        <w:rPr>
          <w:rFonts w:hint="eastAsia"/>
          <w:szCs w:val="21"/>
        </w:rPr>
        <w:t>；</w:t>
      </w:r>
    </w:p>
    <w:p w14:paraId="095342D3" w14:textId="77777777" w:rsidR="00FC46A6" w:rsidRDefault="00682671">
      <w:pPr>
        <w:spacing w:line="360" w:lineRule="auto"/>
        <w:ind w:firstLine="420"/>
        <w:rPr>
          <w:szCs w:val="21"/>
        </w:rPr>
      </w:pPr>
      <w:r>
        <w:rPr>
          <w:rFonts w:hint="eastAsia"/>
          <w:szCs w:val="21"/>
        </w:rPr>
        <w:t>身份证号：</w:t>
      </w:r>
      <w:r>
        <w:rPr>
          <w:rFonts w:hint="eastAsia"/>
          <w:szCs w:val="21"/>
          <w:u w:val="single"/>
        </w:rPr>
        <w:t xml:space="preserve">                   </w:t>
      </w:r>
      <w:r>
        <w:rPr>
          <w:rFonts w:hint="eastAsia"/>
          <w:szCs w:val="21"/>
        </w:rPr>
        <w:t>；</w:t>
      </w:r>
    </w:p>
    <w:p w14:paraId="5A37587D" w14:textId="77777777" w:rsidR="00FC46A6" w:rsidRDefault="00682671">
      <w:pPr>
        <w:spacing w:line="360" w:lineRule="auto"/>
        <w:ind w:firstLine="420"/>
        <w:rPr>
          <w:szCs w:val="21"/>
        </w:rPr>
      </w:pPr>
      <w:r>
        <w:rPr>
          <w:rFonts w:hint="eastAsia"/>
          <w:szCs w:val="21"/>
        </w:rPr>
        <w:t>职</w:t>
      </w:r>
      <w:r>
        <w:rPr>
          <w:rFonts w:hint="eastAsia"/>
          <w:szCs w:val="21"/>
        </w:rPr>
        <w:t xml:space="preserve">    </w:t>
      </w:r>
      <w:proofErr w:type="gramStart"/>
      <w:r>
        <w:rPr>
          <w:rFonts w:hint="eastAsia"/>
          <w:szCs w:val="21"/>
        </w:rPr>
        <w:t>务</w:t>
      </w:r>
      <w:proofErr w:type="gramEnd"/>
      <w:r>
        <w:rPr>
          <w:rFonts w:hint="eastAsia"/>
          <w:szCs w:val="21"/>
        </w:rPr>
        <w:t>：</w:t>
      </w:r>
      <w:r>
        <w:rPr>
          <w:rFonts w:hint="eastAsia"/>
          <w:szCs w:val="21"/>
          <w:u w:val="single"/>
        </w:rPr>
        <w:t xml:space="preserve">   </w:t>
      </w:r>
      <w:r>
        <w:rPr>
          <w:rFonts w:hint="eastAsia"/>
          <w:szCs w:val="21"/>
          <w:u w:val="single"/>
        </w:rPr>
        <w:t>项目负责人</w:t>
      </w:r>
      <w:r>
        <w:rPr>
          <w:rFonts w:hint="eastAsia"/>
          <w:szCs w:val="21"/>
          <w:u w:val="single"/>
        </w:rPr>
        <w:t xml:space="preserve">       </w:t>
      </w:r>
      <w:r>
        <w:rPr>
          <w:rFonts w:hint="eastAsia"/>
          <w:szCs w:val="21"/>
        </w:rPr>
        <w:t>；</w:t>
      </w:r>
    </w:p>
    <w:p w14:paraId="184AAA53" w14:textId="77777777" w:rsidR="00FC46A6" w:rsidRDefault="00682671">
      <w:pPr>
        <w:spacing w:line="360" w:lineRule="auto"/>
        <w:ind w:firstLine="420"/>
        <w:rPr>
          <w:szCs w:val="21"/>
        </w:rPr>
      </w:pPr>
      <w:r>
        <w:rPr>
          <w:rFonts w:hint="eastAsia"/>
          <w:szCs w:val="21"/>
        </w:rPr>
        <w:t>联系电话：</w:t>
      </w:r>
      <w:r>
        <w:rPr>
          <w:rFonts w:hint="eastAsia"/>
          <w:szCs w:val="21"/>
          <w:u w:val="single"/>
        </w:rPr>
        <w:t xml:space="preserve">                   </w:t>
      </w:r>
      <w:r>
        <w:rPr>
          <w:rFonts w:hint="eastAsia"/>
          <w:szCs w:val="21"/>
        </w:rPr>
        <w:t>；</w:t>
      </w:r>
    </w:p>
    <w:p w14:paraId="0374EFBF" w14:textId="77777777" w:rsidR="00FC46A6" w:rsidRDefault="00682671">
      <w:pPr>
        <w:spacing w:line="360" w:lineRule="auto"/>
        <w:ind w:firstLine="420"/>
        <w:rPr>
          <w:szCs w:val="21"/>
        </w:rPr>
      </w:pPr>
      <w:r>
        <w:rPr>
          <w:rFonts w:hint="eastAsia"/>
          <w:szCs w:val="21"/>
        </w:rPr>
        <w:t>电子信箱：</w:t>
      </w:r>
      <w:r>
        <w:rPr>
          <w:rFonts w:hint="eastAsia"/>
          <w:szCs w:val="21"/>
          <w:u w:val="single"/>
        </w:rPr>
        <w:t xml:space="preserve">                   </w:t>
      </w:r>
      <w:r>
        <w:rPr>
          <w:rFonts w:hint="eastAsia"/>
          <w:szCs w:val="21"/>
        </w:rPr>
        <w:t>；</w:t>
      </w:r>
    </w:p>
    <w:p w14:paraId="381E31B4" w14:textId="77777777" w:rsidR="00FC46A6" w:rsidRDefault="00682671">
      <w:pPr>
        <w:spacing w:line="360" w:lineRule="auto"/>
        <w:ind w:firstLine="420"/>
        <w:rPr>
          <w:szCs w:val="21"/>
        </w:rPr>
      </w:pPr>
      <w:r>
        <w:rPr>
          <w:rFonts w:hint="eastAsia"/>
          <w:szCs w:val="21"/>
        </w:rPr>
        <w:t>通信地址：</w:t>
      </w:r>
      <w:r>
        <w:rPr>
          <w:rFonts w:hint="eastAsia"/>
          <w:szCs w:val="21"/>
          <w:u w:val="single"/>
        </w:rPr>
        <w:t xml:space="preserve">                  </w:t>
      </w:r>
      <w:r>
        <w:rPr>
          <w:rFonts w:hint="eastAsia"/>
          <w:szCs w:val="21"/>
        </w:rPr>
        <w:t>。</w:t>
      </w:r>
    </w:p>
    <w:p w14:paraId="79658C85" w14:textId="77777777" w:rsidR="00FC46A6" w:rsidRDefault="00682671">
      <w:pPr>
        <w:spacing w:line="360" w:lineRule="auto"/>
        <w:ind w:firstLine="420"/>
        <w:rPr>
          <w:szCs w:val="21"/>
        </w:rPr>
      </w:pPr>
      <w:r>
        <w:rPr>
          <w:rFonts w:hint="eastAsia"/>
          <w:szCs w:val="21"/>
        </w:rPr>
        <w:t>发包人对发包人代表的授权范围如下：</w:t>
      </w:r>
      <w:r>
        <w:rPr>
          <w:rFonts w:hint="eastAsia"/>
          <w:szCs w:val="21"/>
          <w:u w:val="single"/>
        </w:rPr>
        <w:t xml:space="preserve"> </w:t>
      </w:r>
      <w:r>
        <w:rPr>
          <w:u w:val="single"/>
        </w:rPr>
        <w:t>经发包人授权并在授权范围内代表发包人行使发包人权利，全面负责本工程的组织、协调和管理，签发或签署各种相关指令，报表及支付凭证，处理施工过程中的各有关事宜</w:t>
      </w:r>
      <w:r>
        <w:rPr>
          <w:rFonts w:hint="eastAsia"/>
          <w:szCs w:val="21"/>
        </w:rPr>
        <w:t>。</w:t>
      </w:r>
    </w:p>
    <w:p w14:paraId="47CCCB1E" w14:textId="77777777" w:rsidR="00FC46A6" w:rsidRDefault="00682671">
      <w:pPr>
        <w:spacing w:line="360" w:lineRule="auto"/>
        <w:ind w:firstLine="420"/>
        <w:rPr>
          <w:szCs w:val="21"/>
        </w:rPr>
      </w:pPr>
      <w:r>
        <w:rPr>
          <w:rFonts w:hint="eastAsia"/>
          <w:szCs w:val="21"/>
        </w:rPr>
        <w:t xml:space="preserve">2.4 </w:t>
      </w:r>
      <w:r>
        <w:rPr>
          <w:rFonts w:hint="eastAsia"/>
          <w:szCs w:val="21"/>
        </w:rPr>
        <w:t>施工现场、施工条件和基础资料的提供</w:t>
      </w:r>
    </w:p>
    <w:p w14:paraId="16992108" w14:textId="77777777" w:rsidR="00FC46A6" w:rsidRDefault="00682671">
      <w:pPr>
        <w:spacing w:line="360" w:lineRule="auto"/>
        <w:ind w:firstLine="420"/>
        <w:rPr>
          <w:szCs w:val="21"/>
        </w:rPr>
      </w:pPr>
      <w:r>
        <w:rPr>
          <w:rFonts w:hint="eastAsia"/>
          <w:szCs w:val="21"/>
        </w:rPr>
        <w:lastRenderedPageBreak/>
        <w:t xml:space="preserve">2.4.1 </w:t>
      </w:r>
      <w:r>
        <w:rPr>
          <w:rFonts w:hint="eastAsia"/>
          <w:szCs w:val="21"/>
        </w:rPr>
        <w:t>提供施工现场</w:t>
      </w:r>
    </w:p>
    <w:p w14:paraId="0B94EF4D" w14:textId="77777777" w:rsidR="00FC46A6" w:rsidRDefault="00682671">
      <w:pPr>
        <w:spacing w:line="360" w:lineRule="auto"/>
        <w:ind w:firstLine="420"/>
        <w:rPr>
          <w:szCs w:val="21"/>
        </w:rPr>
      </w:pPr>
      <w:r>
        <w:rPr>
          <w:rFonts w:hint="eastAsia"/>
          <w:szCs w:val="21"/>
        </w:rPr>
        <w:t>关于发包人移交施工现场的期限要求：</w:t>
      </w:r>
      <w:r>
        <w:t>开工前</w:t>
      </w:r>
      <w:r>
        <w:t>7</w:t>
      </w:r>
      <w:r>
        <w:t>天提供工作面</w:t>
      </w:r>
      <w:r>
        <w:rPr>
          <w:rFonts w:hint="eastAsia"/>
          <w:szCs w:val="21"/>
          <w:u w:val="single"/>
        </w:rPr>
        <w:t>。</w:t>
      </w:r>
    </w:p>
    <w:p w14:paraId="6BAD03B5" w14:textId="77777777" w:rsidR="00FC46A6" w:rsidRDefault="00682671">
      <w:pPr>
        <w:spacing w:line="360" w:lineRule="auto"/>
        <w:ind w:firstLine="420"/>
        <w:rPr>
          <w:szCs w:val="21"/>
        </w:rPr>
      </w:pPr>
      <w:r>
        <w:rPr>
          <w:rFonts w:hint="eastAsia"/>
          <w:szCs w:val="21"/>
        </w:rPr>
        <w:t xml:space="preserve">2.4.2 </w:t>
      </w:r>
      <w:r>
        <w:rPr>
          <w:rFonts w:hint="eastAsia"/>
          <w:szCs w:val="21"/>
        </w:rPr>
        <w:t>提供施工条件</w:t>
      </w:r>
    </w:p>
    <w:p w14:paraId="6774336F" w14:textId="77777777" w:rsidR="00FC46A6" w:rsidRDefault="00682671">
      <w:pPr>
        <w:spacing w:line="360" w:lineRule="auto"/>
        <w:ind w:firstLine="420"/>
        <w:rPr>
          <w:szCs w:val="21"/>
        </w:rPr>
      </w:pPr>
      <w:r>
        <w:rPr>
          <w:rFonts w:hint="eastAsia"/>
          <w:szCs w:val="21"/>
        </w:rPr>
        <w:t>关于发包人应负责提供施工所需要的条件，包括：</w:t>
      </w:r>
      <w:r>
        <w:t>（</w:t>
      </w:r>
      <w:r>
        <w:t>1</w:t>
      </w:r>
      <w:r>
        <w:t>）投标报价时，由承包人根据建筑规模、结构、</w:t>
      </w:r>
      <w:hyperlink r:id="rId13" w:tgtFrame="_blank" w:history="1">
        <w:proofErr w:type="gramStart"/>
        <w:r>
          <w:t>檐高</w:t>
        </w:r>
        <w:proofErr w:type="gramEnd"/>
      </w:hyperlink>
      <w:r>
        <w:t>、工程地点考虑水、电引入至建筑红线内的所有费用，包括但不限于安装临时管网、满足需求的变压器或电闸总表、布线接通电源、临时电线或电缆、直通施工现场的通道（满足施工机械、建筑材料、设备的运输以及施工劳务的进出）、标识标牌、场地内的障碍物</w:t>
      </w:r>
      <w:r>
        <w:t>(</w:t>
      </w:r>
      <w:r>
        <w:t>产权单位管线、绿化迁移是否在实施范围内，以工程量清单为准</w:t>
      </w:r>
      <w:r>
        <w:t>)</w:t>
      </w:r>
      <w:r>
        <w:t>拆除以及申请和使用发生的其它费用等。施工进场后，如有需要，发包人可协助承包人办理相关申请手续。（</w:t>
      </w:r>
      <w:r>
        <w:t>2</w:t>
      </w:r>
      <w:r>
        <w:t>）施工场地的通道开通时间和要求：确保于开工前满足施工需求。（</w:t>
      </w:r>
      <w:r>
        <w:t>3</w:t>
      </w:r>
      <w:r>
        <w:t>）工程地质和地下管线资料的提供时间：进场施工后由发包人召集有关管线单位现场交底。（</w:t>
      </w:r>
      <w:r>
        <w:t>4</w:t>
      </w:r>
      <w:r>
        <w:t>）承包人需配合发包人办理的施工所需证件、批件。（</w:t>
      </w:r>
      <w:r>
        <w:t>5</w:t>
      </w:r>
      <w:r>
        <w:t>）水准点</w:t>
      </w:r>
      <w:r>
        <w:rPr>
          <w:rFonts w:hint="eastAsia"/>
        </w:rPr>
        <w:t>与坐标控制点交验要求</w:t>
      </w:r>
      <w:r>
        <w:t>：进场施工后由发包人组织交接，由承包人复测后将复测报告提交监理和发包人。（</w:t>
      </w:r>
      <w:r>
        <w:t>6</w:t>
      </w:r>
      <w:r>
        <w:t>）图纸会审和设计交底时间：正式开工前。（</w:t>
      </w:r>
      <w:r>
        <w:t>7</w:t>
      </w:r>
      <w:r>
        <w:t>）协调处理施工场地周围地下管线和邻近建筑物、构筑物</w:t>
      </w:r>
      <w:r>
        <w:t>(</w:t>
      </w:r>
      <w:r>
        <w:t>含文物保护建筑</w:t>
      </w:r>
      <w:r>
        <w:t>)</w:t>
      </w:r>
      <w:r>
        <w:t>、古树名木的保护工作：发包人将召集相关单位，对地下管线及其它需保护物进行现场交底。交底后由施工单位对地下管线及其它需保护物进行保护。</w:t>
      </w:r>
    </w:p>
    <w:p w14:paraId="6FE60CC0" w14:textId="77777777" w:rsidR="00FC46A6" w:rsidRDefault="00682671">
      <w:pPr>
        <w:spacing w:line="360" w:lineRule="auto"/>
        <w:ind w:firstLine="420"/>
        <w:rPr>
          <w:szCs w:val="21"/>
        </w:rPr>
      </w:pPr>
      <w:r>
        <w:rPr>
          <w:rFonts w:hint="eastAsia"/>
          <w:szCs w:val="21"/>
        </w:rPr>
        <w:t xml:space="preserve">2.5 </w:t>
      </w:r>
      <w:r>
        <w:rPr>
          <w:rFonts w:hint="eastAsia"/>
          <w:szCs w:val="21"/>
        </w:rPr>
        <w:t>资金来源证明及支付担保</w:t>
      </w:r>
    </w:p>
    <w:p w14:paraId="67842360" w14:textId="77777777" w:rsidR="00FC46A6" w:rsidRDefault="00682671">
      <w:pPr>
        <w:spacing w:line="360" w:lineRule="auto"/>
        <w:ind w:firstLine="420"/>
        <w:rPr>
          <w:szCs w:val="21"/>
        </w:rPr>
      </w:pPr>
      <w:r>
        <w:rPr>
          <w:rFonts w:hint="eastAsia"/>
          <w:szCs w:val="21"/>
        </w:rPr>
        <w:t>发包人提供资金来源证明的期限要求：</w:t>
      </w:r>
      <w:r>
        <w:rPr>
          <w:rFonts w:hint="eastAsia"/>
          <w:szCs w:val="21"/>
          <w:u w:val="single"/>
        </w:rPr>
        <w:t xml:space="preserve">     /            </w:t>
      </w:r>
      <w:r>
        <w:rPr>
          <w:rFonts w:hint="eastAsia"/>
          <w:szCs w:val="21"/>
        </w:rPr>
        <w:t>。</w:t>
      </w:r>
    </w:p>
    <w:p w14:paraId="534DFD01" w14:textId="77777777" w:rsidR="00FC46A6" w:rsidRDefault="00682671">
      <w:pPr>
        <w:spacing w:line="360" w:lineRule="auto"/>
        <w:ind w:firstLine="420"/>
        <w:rPr>
          <w:szCs w:val="21"/>
        </w:rPr>
      </w:pPr>
      <w:r>
        <w:rPr>
          <w:rFonts w:hint="eastAsia"/>
          <w:szCs w:val="21"/>
        </w:rPr>
        <w:t>发包人是否提供支付担保：</w:t>
      </w:r>
      <w:r>
        <w:rPr>
          <w:rFonts w:hint="eastAsia"/>
          <w:szCs w:val="21"/>
          <w:u w:val="single"/>
        </w:rPr>
        <w:t xml:space="preserve">       </w:t>
      </w:r>
      <w:proofErr w:type="gramStart"/>
      <w:r>
        <w:rPr>
          <w:szCs w:val="21"/>
          <w:u w:val="single"/>
        </w:rPr>
        <w:t>否</w:t>
      </w:r>
      <w:proofErr w:type="gramEnd"/>
      <w:r>
        <w:rPr>
          <w:rFonts w:hint="eastAsia"/>
          <w:szCs w:val="21"/>
          <w:u w:val="single"/>
        </w:rPr>
        <w:t xml:space="preserve">             </w:t>
      </w:r>
      <w:r>
        <w:rPr>
          <w:rFonts w:hint="eastAsia"/>
          <w:szCs w:val="21"/>
        </w:rPr>
        <w:t>。</w:t>
      </w:r>
    </w:p>
    <w:p w14:paraId="71EFF51D" w14:textId="77777777" w:rsidR="00FC46A6" w:rsidRDefault="00682671">
      <w:pPr>
        <w:spacing w:line="360" w:lineRule="auto"/>
        <w:ind w:firstLine="420"/>
        <w:rPr>
          <w:szCs w:val="21"/>
        </w:rPr>
      </w:pPr>
      <w:r>
        <w:rPr>
          <w:rFonts w:hint="eastAsia"/>
          <w:szCs w:val="21"/>
        </w:rPr>
        <w:t>发包人提供支付担保的形式：</w:t>
      </w:r>
      <w:r>
        <w:rPr>
          <w:rFonts w:hint="eastAsia"/>
          <w:szCs w:val="21"/>
          <w:u w:val="single"/>
        </w:rPr>
        <w:t xml:space="preserve">    /             </w:t>
      </w:r>
      <w:r>
        <w:rPr>
          <w:rFonts w:hint="eastAsia"/>
          <w:szCs w:val="21"/>
        </w:rPr>
        <w:t>。</w:t>
      </w:r>
      <w:bookmarkStart w:id="831" w:name="_Toc351203635"/>
      <w:bookmarkStart w:id="832" w:name="_Toc465349299"/>
      <w:bookmarkStart w:id="833" w:name="_Toc527358415"/>
    </w:p>
    <w:p w14:paraId="1D9B4D01" w14:textId="77777777" w:rsidR="00FC46A6" w:rsidRDefault="00682671">
      <w:pPr>
        <w:keepNext/>
        <w:keepLines/>
        <w:spacing w:line="360" w:lineRule="auto"/>
        <w:outlineLvl w:val="2"/>
        <w:rPr>
          <w:b/>
          <w:bCs/>
          <w:szCs w:val="21"/>
        </w:rPr>
      </w:pPr>
      <w:r>
        <w:rPr>
          <w:rFonts w:hint="eastAsia"/>
          <w:b/>
          <w:bCs/>
          <w:szCs w:val="21"/>
        </w:rPr>
        <w:t>3</w:t>
      </w:r>
      <w:bookmarkStart w:id="834" w:name="_Toc296944497"/>
      <w:bookmarkStart w:id="835" w:name="_Toc296890986"/>
      <w:bookmarkStart w:id="836" w:name="_Toc296346659"/>
      <w:bookmarkStart w:id="837" w:name="_Toc292559363"/>
      <w:bookmarkStart w:id="838" w:name="_Toc297048344"/>
      <w:bookmarkStart w:id="839" w:name="_Toc297120458"/>
      <w:bookmarkStart w:id="840" w:name="_Toc292559868"/>
      <w:bookmarkStart w:id="841" w:name="_Toc296347157"/>
      <w:bookmarkStart w:id="842" w:name="_Toc296503158"/>
      <w:bookmarkStart w:id="843" w:name="_Toc296891198"/>
      <w:r>
        <w:rPr>
          <w:rFonts w:hint="eastAsia"/>
          <w:b/>
          <w:bCs/>
          <w:szCs w:val="21"/>
        </w:rPr>
        <w:t xml:space="preserve">. </w:t>
      </w:r>
      <w:r>
        <w:rPr>
          <w:rFonts w:hint="eastAsia"/>
          <w:b/>
          <w:bCs/>
          <w:szCs w:val="21"/>
        </w:rPr>
        <w:t>承包人</w:t>
      </w:r>
      <w:bookmarkEnd w:id="831"/>
      <w:bookmarkEnd w:id="832"/>
      <w:bookmarkEnd w:id="833"/>
      <w:bookmarkEnd w:id="834"/>
      <w:bookmarkEnd w:id="835"/>
      <w:bookmarkEnd w:id="836"/>
      <w:bookmarkEnd w:id="837"/>
      <w:bookmarkEnd w:id="838"/>
      <w:bookmarkEnd w:id="839"/>
      <w:bookmarkEnd w:id="840"/>
      <w:bookmarkEnd w:id="841"/>
      <w:bookmarkEnd w:id="842"/>
      <w:bookmarkEnd w:id="843"/>
    </w:p>
    <w:p w14:paraId="69E5CF64" w14:textId="77777777" w:rsidR="00FC46A6" w:rsidRDefault="00682671">
      <w:pPr>
        <w:spacing w:line="360" w:lineRule="auto"/>
        <w:ind w:firstLine="420"/>
        <w:rPr>
          <w:szCs w:val="21"/>
        </w:rPr>
      </w:pPr>
      <w:r>
        <w:rPr>
          <w:rFonts w:hint="eastAsia"/>
          <w:szCs w:val="21"/>
        </w:rPr>
        <w:t xml:space="preserve">3.1 </w:t>
      </w:r>
      <w:r>
        <w:rPr>
          <w:rFonts w:hint="eastAsia"/>
          <w:szCs w:val="21"/>
        </w:rPr>
        <w:t>承包人的一般义务</w:t>
      </w:r>
    </w:p>
    <w:p w14:paraId="305219BA" w14:textId="77777777" w:rsidR="00FC46A6" w:rsidRDefault="00682671">
      <w:pPr>
        <w:spacing w:line="360" w:lineRule="auto"/>
        <w:ind w:firstLine="420"/>
        <w:rPr>
          <w:szCs w:val="21"/>
        </w:rPr>
      </w:pPr>
      <w:r>
        <w:rPr>
          <w:rFonts w:hint="eastAsia"/>
          <w:szCs w:val="21"/>
        </w:rPr>
        <w:t>（</w:t>
      </w:r>
      <w:r>
        <w:rPr>
          <w:rFonts w:hint="eastAsia"/>
          <w:szCs w:val="21"/>
        </w:rPr>
        <w:t>9</w:t>
      </w:r>
      <w:r>
        <w:rPr>
          <w:rFonts w:hint="eastAsia"/>
          <w:szCs w:val="21"/>
        </w:rPr>
        <w:t>）承包人提交的竣工资料的内容：</w:t>
      </w:r>
      <w:r>
        <w:rPr>
          <w:rFonts w:hint="eastAsia"/>
          <w:szCs w:val="21"/>
          <w:u w:val="single"/>
        </w:rPr>
        <w:t xml:space="preserve">  </w:t>
      </w:r>
      <w:r>
        <w:rPr>
          <w:rFonts w:hint="eastAsia"/>
          <w:szCs w:val="21"/>
          <w:u w:val="single"/>
        </w:rPr>
        <w:t>提供符合无锡市建设工程档案归档规范要求及无锡市城建档案馆要求的竣工图纸及资料，并向发包人提供竣工图及资料电子版</w:t>
      </w:r>
      <w:r>
        <w:rPr>
          <w:rFonts w:hint="eastAsia"/>
          <w:szCs w:val="21"/>
          <w:u w:val="single"/>
        </w:rPr>
        <w:t xml:space="preserve">   </w:t>
      </w:r>
      <w:r>
        <w:rPr>
          <w:rFonts w:hint="eastAsia"/>
          <w:szCs w:val="21"/>
        </w:rPr>
        <w:t>。</w:t>
      </w:r>
    </w:p>
    <w:p w14:paraId="58B1CBB6" w14:textId="77777777" w:rsidR="00FC46A6" w:rsidRDefault="00682671">
      <w:pPr>
        <w:spacing w:line="360" w:lineRule="auto"/>
        <w:ind w:firstLine="420"/>
        <w:rPr>
          <w:szCs w:val="21"/>
        </w:rPr>
      </w:pPr>
      <w:r>
        <w:rPr>
          <w:rFonts w:hint="eastAsia"/>
          <w:szCs w:val="21"/>
        </w:rPr>
        <w:t>承包人需要提交的竣工资料套数：</w:t>
      </w:r>
      <w:r>
        <w:rPr>
          <w:rFonts w:hint="eastAsia"/>
          <w:szCs w:val="21"/>
          <w:u w:val="single"/>
        </w:rPr>
        <w:t xml:space="preserve">     </w:t>
      </w:r>
      <w:r>
        <w:rPr>
          <w:rFonts w:hint="eastAsia"/>
          <w:szCs w:val="21"/>
          <w:u w:val="single"/>
        </w:rPr>
        <w:t>纸质版</w:t>
      </w:r>
      <w:r>
        <w:rPr>
          <w:rFonts w:hint="eastAsia"/>
          <w:szCs w:val="21"/>
          <w:u w:val="single"/>
        </w:rPr>
        <w:t>3</w:t>
      </w:r>
      <w:r>
        <w:rPr>
          <w:rFonts w:hint="eastAsia"/>
          <w:szCs w:val="21"/>
          <w:u w:val="single"/>
        </w:rPr>
        <w:t>套、电子版</w:t>
      </w:r>
      <w:r>
        <w:rPr>
          <w:rFonts w:hint="eastAsia"/>
          <w:szCs w:val="21"/>
          <w:u w:val="single"/>
        </w:rPr>
        <w:t>1</w:t>
      </w:r>
      <w:r>
        <w:rPr>
          <w:rFonts w:hint="eastAsia"/>
          <w:szCs w:val="21"/>
          <w:u w:val="single"/>
        </w:rPr>
        <w:t>套（不含承包人自留）</w:t>
      </w:r>
      <w:r>
        <w:rPr>
          <w:rFonts w:hint="eastAsia"/>
          <w:szCs w:val="21"/>
          <w:u w:val="single"/>
        </w:rPr>
        <w:t xml:space="preserve">      </w:t>
      </w:r>
      <w:r>
        <w:rPr>
          <w:rFonts w:hint="eastAsia"/>
          <w:szCs w:val="21"/>
        </w:rPr>
        <w:t>。</w:t>
      </w:r>
    </w:p>
    <w:p w14:paraId="37E0E879" w14:textId="77777777" w:rsidR="00FC46A6" w:rsidRDefault="00682671">
      <w:pPr>
        <w:spacing w:line="360" w:lineRule="auto"/>
        <w:ind w:firstLine="420"/>
        <w:rPr>
          <w:szCs w:val="21"/>
        </w:rPr>
      </w:pPr>
      <w:r>
        <w:rPr>
          <w:rFonts w:hint="eastAsia"/>
          <w:szCs w:val="21"/>
        </w:rPr>
        <w:t>承包人提交的竣工资料的费用承担：</w:t>
      </w:r>
      <w:r>
        <w:rPr>
          <w:rFonts w:hint="eastAsia"/>
          <w:szCs w:val="21"/>
          <w:u w:val="single"/>
        </w:rPr>
        <w:t>由承包人承担</w:t>
      </w:r>
      <w:r>
        <w:rPr>
          <w:rFonts w:hint="eastAsia"/>
          <w:szCs w:val="21"/>
          <w:u w:val="single"/>
        </w:rPr>
        <w:t xml:space="preserve">     </w:t>
      </w:r>
      <w:r>
        <w:rPr>
          <w:rFonts w:hint="eastAsia"/>
          <w:szCs w:val="21"/>
        </w:rPr>
        <w:t>。</w:t>
      </w:r>
    </w:p>
    <w:p w14:paraId="4A433E40" w14:textId="77777777" w:rsidR="00FC46A6" w:rsidRDefault="00682671">
      <w:pPr>
        <w:spacing w:line="360" w:lineRule="auto"/>
        <w:ind w:firstLine="420"/>
        <w:rPr>
          <w:szCs w:val="21"/>
        </w:rPr>
      </w:pPr>
      <w:r>
        <w:rPr>
          <w:rFonts w:hint="eastAsia"/>
          <w:szCs w:val="21"/>
        </w:rPr>
        <w:t>承包人提交的竣工资料移交时间：</w:t>
      </w:r>
      <w:r>
        <w:rPr>
          <w:rFonts w:hint="eastAsia"/>
          <w:szCs w:val="21"/>
          <w:u w:val="single"/>
        </w:rPr>
        <w:t xml:space="preserve">  </w:t>
      </w:r>
      <w:r>
        <w:rPr>
          <w:rFonts w:hint="eastAsia"/>
          <w:szCs w:val="21"/>
          <w:u w:val="single"/>
        </w:rPr>
        <w:t>竣工验收合格后</w:t>
      </w:r>
      <w:r>
        <w:rPr>
          <w:rFonts w:hint="eastAsia"/>
          <w:szCs w:val="21"/>
          <w:u w:val="single"/>
        </w:rPr>
        <w:t>30</w:t>
      </w:r>
      <w:r>
        <w:rPr>
          <w:rFonts w:hint="eastAsia"/>
          <w:szCs w:val="21"/>
          <w:u w:val="single"/>
        </w:rPr>
        <w:t>日内</w:t>
      </w:r>
      <w:r>
        <w:rPr>
          <w:rFonts w:hint="eastAsia"/>
          <w:szCs w:val="21"/>
          <w:u w:val="single"/>
        </w:rPr>
        <w:t xml:space="preserve">  </w:t>
      </w:r>
      <w:r>
        <w:rPr>
          <w:rFonts w:hint="eastAsia"/>
          <w:szCs w:val="21"/>
        </w:rPr>
        <w:t>。</w:t>
      </w:r>
    </w:p>
    <w:p w14:paraId="10B8045B" w14:textId="77777777" w:rsidR="00FC46A6" w:rsidRDefault="00682671">
      <w:pPr>
        <w:spacing w:line="360" w:lineRule="auto"/>
        <w:ind w:firstLine="420"/>
        <w:rPr>
          <w:szCs w:val="21"/>
        </w:rPr>
      </w:pPr>
      <w:r>
        <w:rPr>
          <w:rFonts w:hint="eastAsia"/>
          <w:szCs w:val="21"/>
        </w:rPr>
        <w:t>承包人提交的竣工资料形式要求：</w:t>
      </w:r>
      <w:r>
        <w:rPr>
          <w:rFonts w:hint="eastAsia"/>
          <w:szCs w:val="21"/>
          <w:u w:val="single"/>
        </w:rPr>
        <w:t xml:space="preserve">  </w:t>
      </w:r>
      <w:r>
        <w:rPr>
          <w:rFonts w:hint="eastAsia"/>
          <w:szCs w:val="21"/>
          <w:u w:val="single"/>
        </w:rPr>
        <w:t>书面及电子文件</w:t>
      </w:r>
      <w:r>
        <w:rPr>
          <w:rFonts w:hint="eastAsia"/>
          <w:szCs w:val="21"/>
          <w:u w:val="single"/>
        </w:rPr>
        <w:t xml:space="preserve">  </w:t>
      </w:r>
      <w:r>
        <w:rPr>
          <w:rFonts w:hint="eastAsia"/>
          <w:szCs w:val="21"/>
        </w:rPr>
        <w:t>。</w:t>
      </w:r>
    </w:p>
    <w:p w14:paraId="7E8BC822" w14:textId="77777777" w:rsidR="00FC46A6" w:rsidRDefault="00682671">
      <w:pPr>
        <w:spacing w:line="360" w:lineRule="auto"/>
        <w:ind w:firstLine="420"/>
        <w:rPr>
          <w:szCs w:val="21"/>
        </w:rPr>
      </w:pPr>
      <w:r>
        <w:rPr>
          <w:rFonts w:hint="eastAsia"/>
          <w:szCs w:val="21"/>
        </w:rPr>
        <w:t>（</w:t>
      </w:r>
      <w:r>
        <w:rPr>
          <w:rFonts w:hint="eastAsia"/>
          <w:szCs w:val="21"/>
        </w:rPr>
        <w:t>10</w:t>
      </w:r>
      <w:r>
        <w:rPr>
          <w:rFonts w:hint="eastAsia"/>
          <w:szCs w:val="21"/>
        </w:rPr>
        <w:t>）承包人应履行的其他义务：</w:t>
      </w:r>
    </w:p>
    <w:p w14:paraId="5389BF94" w14:textId="77777777" w:rsidR="00FC46A6" w:rsidRDefault="00682671">
      <w:pPr>
        <w:spacing w:line="360" w:lineRule="auto"/>
        <w:ind w:firstLine="420"/>
        <w:jc w:val="left"/>
        <w:rPr>
          <w:szCs w:val="21"/>
          <w:u w:val="single"/>
        </w:rPr>
      </w:pPr>
      <w:r>
        <w:rPr>
          <w:rFonts w:hint="eastAsia"/>
          <w:szCs w:val="21"/>
          <w:u w:val="single"/>
        </w:rPr>
        <w:t>3.1.10.1</w:t>
      </w:r>
      <w:r>
        <w:rPr>
          <w:rFonts w:hint="eastAsia"/>
          <w:szCs w:val="21"/>
          <w:u w:val="single"/>
        </w:rPr>
        <w:t>承包人在履行合同过程中应遵守法律法规，保证发包人免于承担因承包人违反法律法规而引起的任何责任，并承担因承包人违反法律法规或因承包人原因引发的法律诉讼给发包人造成的任何费用和损失。一旦发生以上任何费用和损失，发包人有权向承包人索赔或者直接从发包人应支付给承包人的任何款项中予以扣除。</w:t>
      </w:r>
    </w:p>
    <w:p w14:paraId="66877B16" w14:textId="77777777" w:rsidR="00FC46A6" w:rsidRDefault="00682671">
      <w:pPr>
        <w:spacing w:line="360" w:lineRule="auto"/>
        <w:ind w:firstLine="420"/>
        <w:jc w:val="left"/>
        <w:rPr>
          <w:szCs w:val="21"/>
          <w:u w:val="single"/>
        </w:rPr>
      </w:pPr>
      <w:r>
        <w:rPr>
          <w:rFonts w:hint="eastAsia"/>
          <w:szCs w:val="21"/>
          <w:u w:val="single"/>
        </w:rPr>
        <w:t xml:space="preserve">3.1.10.2 </w:t>
      </w:r>
      <w:r>
        <w:rPr>
          <w:rFonts w:hint="eastAsia"/>
          <w:szCs w:val="21"/>
          <w:u w:val="single"/>
        </w:rPr>
        <w:t>承包人应按有关法律规定纳税，应缴纳的税金包括在合同价格内。</w:t>
      </w:r>
    </w:p>
    <w:p w14:paraId="7689F187" w14:textId="77777777" w:rsidR="00FC46A6" w:rsidRDefault="00682671">
      <w:pPr>
        <w:spacing w:line="360" w:lineRule="auto"/>
        <w:ind w:firstLine="420"/>
        <w:jc w:val="left"/>
        <w:rPr>
          <w:szCs w:val="21"/>
          <w:u w:val="single"/>
        </w:rPr>
      </w:pPr>
      <w:r>
        <w:rPr>
          <w:rFonts w:hint="eastAsia"/>
          <w:szCs w:val="21"/>
          <w:u w:val="single"/>
        </w:rPr>
        <w:t>3.1.10.3</w:t>
      </w:r>
      <w:r>
        <w:rPr>
          <w:rFonts w:hint="eastAsia"/>
          <w:szCs w:val="21"/>
          <w:u w:val="single"/>
        </w:rPr>
        <w:t>承包人还需考虑临时用地、临时通道、临时给水、临时排水、临时路灯、临时排污、居民、村民和沿线企事业单位出入临时通道、来自周围居民村民可能产生的干扰以及配合规划管</w:t>
      </w:r>
      <w:r>
        <w:rPr>
          <w:rFonts w:hint="eastAsia"/>
          <w:szCs w:val="21"/>
          <w:u w:val="single"/>
        </w:rPr>
        <w:lastRenderedPageBreak/>
        <w:t>线施工或因维护交通或因安排夜间施工使工效受到影响，并对工程车辆行驶线路认真踏勘，以及借村道、</w:t>
      </w:r>
      <w:proofErr w:type="gramStart"/>
      <w:r>
        <w:rPr>
          <w:rFonts w:hint="eastAsia"/>
          <w:szCs w:val="21"/>
          <w:u w:val="single"/>
        </w:rPr>
        <w:t>镇道路</w:t>
      </w:r>
      <w:proofErr w:type="gramEnd"/>
      <w:r>
        <w:rPr>
          <w:rFonts w:hint="eastAsia"/>
          <w:szCs w:val="21"/>
          <w:u w:val="single"/>
        </w:rPr>
        <w:t>须发生的修复等因素，预计可能发生的费用综合考虑在报价中。凡未列或未考虑在内的，一旦发生，由承包人自理。发包人（招标人）不提供超过定点线外的临时用地。若需租用土地，费用</w:t>
      </w:r>
      <w:r>
        <w:rPr>
          <w:rFonts w:hint="eastAsia"/>
          <w:szCs w:val="21"/>
          <w:u w:val="single"/>
        </w:rPr>
        <w:t>(</w:t>
      </w:r>
      <w:r>
        <w:rPr>
          <w:rFonts w:hint="eastAsia"/>
          <w:szCs w:val="21"/>
          <w:u w:val="single"/>
        </w:rPr>
        <w:t>包括但不限于缴纳的各种税费、押金及复耕等</w:t>
      </w:r>
      <w:r>
        <w:rPr>
          <w:rFonts w:hint="eastAsia"/>
          <w:szCs w:val="21"/>
          <w:u w:val="single"/>
        </w:rPr>
        <w:t>)</w:t>
      </w:r>
      <w:r>
        <w:rPr>
          <w:rFonts w:hint="eastAsia"/>
          <w:szCs w:val="21"/>
          <w:u w:val="single"/>
        </w:rPr>
        <w:t>视为已纳入合适的报价项目中。</w:t>
      </w:r>
    </w:p>
    <w:p w14:paraId="2503AF85" w14:textId="77777777" w:rsidR="00FC46A6" w:rsidRDefault="00682671">
      <w:pPr>
        <w:spacing w:line="360" w:lineRule="auto"/>
        <w:ind w:firstLine="420"/>
        <w:jc w:val="left"/>
        <w:rPr>
          <w:szCs w:val="21"/>
          <w:u w:val="single"/>
        </w:rPr>
      </w:pPr>
      <w:r>
        <w:rPr>
          <w:rFonts w:hint="eastAsia"/>
          <w:szCs w:val="21"/>
          <w:u w:val="single"/>
        </w:rPr>
        <w:t>3.1.10.4</w:t>
      </w:r>
      <w:r>
        <w:rPr>
          <w:rFonts w:hint="eastAsia"/>
          <w:szCs w:val="21"/>
          <w:u w:val="single"/>
        </w:rPr>
        <w:t>临时用电转换正式电源的接电配置与管理工作由总包负责。</w:t>
      </w:r>
    </w:p>
    <w:p w14:paraId="19715550" w14:textId="77777777" w:rsidR="00FC46A6" w:rsidRDefault="00682671">
      <w:pPr>
        <w:spacing w:line="360" w:lineRule="auto"/>
        <w:ind w:firstLine="420"/>
        <w:jc w:val="left"/>
        <w:rPr>
          <w:szCs w:val="21"/>
          <w:u w:val="single"/>
        </w:rPr>
      </w:pPr>
      <w:r>
        <w:rPr>
          <w:rFonts w:hint="eastAsia"/>
          <w:szCs w:val="21"/>
          <w:u w:val="single"/>
        </w:rPr>
        <w:t>3.1.10.5</w:t>
      </w:r>
      <w:r>
        <w:rPr>
          <w:rFonts w:hint="eastAsia"/>
          <w:szCs w:val="21"/>
          <w:u w:val="single"/>
        </w:rPr>
        <w:t>建筑红线范围内的用于承包人施工所需的施工临时工程（包括但不限于用水、用电、排水、热力、燃气、通讯、管线和垫层等）须含入该工程的临时设施费中，由承包人承担。承包人在投标报价时应充分踏勘现场，并在投标报价时考虑临时设施搭设费用、场地租赁费用、开设道口、临时道路、交通组织费用等。</w:t>
      </w:r>
    </w:p>
    <w:p w14:paraId="2BE2A94B" w14:textId="77777777" w:rsidR="00FC46A6" w:rsidRDefault="00682671">
      <w:pPr>
        <w:spacing w:line="360" w:lineRule="auto"/>
        <w:ind w:firstLine="420"/>
        <w:jc w:val="left"/>
        <w:rPr>
          <w:szCs w:val="21"/>
          <w:u w:val="single"/>
        </w:rPr>
      </w:pPr>
      <w:r>
        <w:rPr>
          <w:rFonts w:hint="eastAsia"/>
          <w:szCs w:val="21"/>
          <w:u w:val="single"/>
        </w:rPr>
        <w:t>3.1.10.6</w:t>
      </w:r>
      <w:r>
        <w:rPr>
          <w:rFonts w:hint="eastAsia"/>
          <w:szCs w:val="21"/>
          <w:u w:val="single"/>
        </w:rPr>
        <w:t>承包人应在合同签订后</w:t>
      </w:r>
      <w:r>
        <w:rPr>
          <w:rFonts w:hint="eastAsia"/>
          <w:szCs w:val="21"/>
          <w:u w:val="single"/>
        </w:rPr>
        <w:t>25</w:t>
      </w:r>
      <w:r>
        <w:rPr>
          <w:rFonts w:hint="eastAsia"/>
          <w:szCs w:val="21"/>
          <w:u w:val="single"/>
        </w:rPr>
        <w:t>天内完成生活区、办公区建设，完成施工区门头、十二牌一图、冲洗池与设备、封闭围墙、人车分流设施、门卫房、监控与考勤系统等建设。</w:t>
      </w:r>
    </w:p>
    <w:p w14:paraId="318563CF" w14:textId="77777777" w:rsidR="00FC46A6" w:rsidRDefault="00682671">
      <w:pPr>
        <w:spacing w:line="360" w:lineRule="auto"/>
        <w:ind w:firstLine="420"/>
        <w:jc w:val="left"/>
        <w:rPr>
          <w:szCs w:val="21"/>
          <w:u w:val="single"/>
        </w:rPr>
      </w:pPr>
      <w:r>
        <w:rPr>
          <w:rFonts w:hint="eastAsia"/>
          <w:szCs w:val="21"/>
          <w:u w:val="single"/>
        </w:rPr>
        <w:t>3.1.10.7</w:t>
      </w:r>
      <w:r>
        <w:rPr>
          <w:rFonts w:hint="eastAsia"/>
          <w:szCs w:val="21"/>
          <w:u w:val="single"/>
        </w:rPr>
        <w:t>承包人在合同签订后</w:t>
      </w:r>
      <w:r>
        <w:rPr>
          <w:rFonts w:hint="eastAsia"/>
          <w:szCs w:val="21"/>
          <w:u w:val="single"/>
        </w:rPr>
        <w:t>7</w:t>
      </w:r>
      <w:r>
        <w:rPr>
          <w:rFonts w:hint="eastAsia"/>
          <w:szCs w:val="21"/>
          <w:u w:val="single"/>
        </w:rPr>
        <w:t>天内按投标和合同约定组建完成项目施工部，配齐全部管理人员。</w:t>
      </w:r>
    </w:p>
    <w:p w14:paraId="6552D390" w14:textId="77777777" w:rsidR="00FC46A6" w:rsidRDefault="00682671">
      <w:pPr>
        <w:spacing w:line="360" w:lineRule="auto"/>
        <w:ind w:firstLine="420"/>
        <w:jc w:val="left"/>
        <w:rPr>
          <w:szCs w:val="21"/>
          <w:u w:val="single"/>
        </w:rPr>
      </w:pPr>
      <w:r>
        <w:rPr>
          <w:rFonts w:hint="eastAsia"/>
          <w:szCs w:val="21"/>
          <w:u w:val="single"/>
        </w:rPr>
        <w:t>3.1.10.8</w:t>
      </w:r>
      <w:r>
        <w:rPr>
          <w:rFonts w:hint="eastAsia"/>
          <w:szCs w:val="21"/>
          <w:u w:val="single"/>
        </w:rPr>
        <w:t>承包人需按无锡市颁布的有关建设工程管理规定的要求办理以下相关手续并承担相应费用（已包含在总的工程价款中）：</w:t>
      </w:r>
    </w:p>
    <w:p w14:paraId="358B3393" w14:textId="77777777" w:rsidR="00FC46A6" w:rsidRDefault="00682671">
      <w:pPr>
        <w:spacing w:line="360" w:lineRule="auto"/>
        <w:ind w:firstLine="420"/>
        <w:jc w:val="left"/>
        <w:rPr>
          <w:szCs w:val="21"/>
          <w:u w:val="single"/>
        </w:rPr>
      </w:pPr>
      <w:r>
        <w:rPr>
          <w:rFonts w:hint="eastAsia"/>
          <w:szCs w:val="21"/>
          <w:u w:val="single"/>
        </w:rPr>
        <w:t>①施工现场交通、环卫、防噪音相关手续（承包人需充分踏勘现场，严格按相关监测要求执行，费用由承包人承担，包含在投标报价中）；</w:t>
      </w:r>
    </w:p>
    <w:p w14:paraId="38465656" w14:textId="77777777" w:rsidR="00FC46A6" w:rsidRDefault="00682671">
      <w:pPr>
        <w:spacing w:line="360" w:lineRule="auto"/>
        <w:ind w:firstLine="420"/>
        <w:jc w:val="left"/>
        <w:rPr>
          <w:szCs w:val="21"/>
          <w:u w:val="single"/>
        </w:rPr>
      </w:pPr>
      <w:r>
        <w:rPr>
          <w:rFonts w:hint="eastAsia"/>
          <w:szCs w:val="21"/>
          <w:u w:val="single"/>
        </w:rPr>
        <w:t>②临时办公区、生活区、施工区的排水手续以及临时设施的搭建手续；</w:t>
      </w:r>
    </w:p>
    <w:p w14:paraId="7D6AE31A" w14:textId="77777777" w:rsidR="00FC46A6" w:rsidRDefault="00682671">
      <w:pPr>
        <w:spacing w:line="360" w:lineRule="auto"/>
        <w:ind w:firstLine="420"/>
        <w:jc w:val="left"/>
        <w:rPr>
          <w:szCs w:val="21"/>
          <w:u w:val="single"/>
        </w:rPr>
      </w:pPr>
      <w:r>
        <w:rPr>
          <w:rFonts w:hint="eastAsia"/>
          <w:szCs w:val="21"/>
          <w:u w:val="single"/>
        </w:rPr>
        <w:t>③与工程所在地公安部门办理工地治安管理手续并承担相关费用；</w:t>
      </w:r>
    </w:p>
    <w:p w14:paraId="08974FB0" w14:textId="77777777" w:rsidR="00FC46A6" w:rsidRDefault="00682671">
      <w:pPr>
        <w:spacing w:line="360" w:lineRule="auto"/>
        <w:ind w:firstLine="420"/>
        <w:jc w:val="left"/>
        <w:rPr>
          <w:szCs w:val="21"/>
          <w:u w:val="single"/>
        </w:rPr>
      </w:pPr>
      <w:r>
        <w:rPr>
          <w:rFonts w:hint="eastAsia"/>
          <w:szCs w:val="21"/>
          <w:u w:val="single"/>
        </w:rPr>
        <w:t>④正式开工前由承包人向环境保护行政主管部门办理相关扬尘排污手续并根据检查和考核结果承担相关费用；施工现场扬尘排污的治理按照《无锡市城市施工工地扬尘排污费征收管理试行办法》（</w:t>
      </w:r>
      <w:proofErr w:type="gramStart"/>
      <w:r>
        <w:rPr>
          <w:rFonts w:hint="eastAsia"/>
          <w:szCs w:val="21"/>
          <w:u w:val="single"/>
        </w:rPr>
        <w:t>锡政发</w:t>
      </w:r>
      <w:proofErr w:type="gramEnd"/>
      <w:r>
        <w:rPr>
          <w:rFonts w:hint="eastAsia"/>
          <w:szCs w:val="21"/>
          <w:u w:val="single"/>
        </w:rPr>
        <w:t>〔</w:t>
      </w:r>
      <w:r>
        <w:rPr>
          <w:rFonts w:hint="eastAsia"/>
          <w:szCs w:val="21"/>
          <w:u w:val="single"/>
        </w:rPr>
        <w:t>2015</w:t>
      </w:r>
      <w:r>
        <w:rPr>
          <w:rFonts w:hint="eastAsia"/>
          <w:szCs w:val="21"/>
          <w:u w:val="single"/>
        </w:rPr>
        <w:t>〕</w:t>
      </w:r>
      <w:r>
        <w:rPr>
          <w:rFonts w:hint="eastAsia"/>
          <w:szCs w:val="21"/>
          <w:u w:val="single"/>
        </w:rPr>
        <w:t>217</w:t>
      </w:r>
      <w:r>
        <w:rPr>
          <w:rFonts w:hint="eastAsia"/>
          <w:szCs w:val="21"/>
          <w:u w:val="single"/>
        </w:rPr>
        <w:t>号）的标准及要求实施，费用包含在合同价中的措施费中；如因承包人管理不善导致环境污染</w:t>
      </w:r>
      <w:proofErr w:type="gramStart"/>
      <w:r>
        <w:rPr>
          <w:rFonts w:hint="eastAsia"/>
          <w:szCs w:val="21"/>
          <w:u w:val="single"/>
        </w:rPr>
        <w:t>类处罚</w:t>
      </w:r>
      <w:proofErr w:type="gramEnd"/>
      <w:r>
        <w:rPr>
          <w:rFonts w:hint="eastAsia"/>
          <w:szCs w:val="21"/>
          <w:u w:val="single"/>
        </w:rPr>
        <w:t>或通报批评，在发包人履约考核中文明施工部分不得分。</w:t>
      </w:r>
    </w:p>
    <w:p w14:paraId="2FD8D480" w14:textId="77777777" w:rsidR="00FC46A6" w:rsidRDefault="00682671">
      <w:pPr>
        <w:spacing w:line="360" w:lineRule="auto"/>
        <w:ind w:firstLine="420"/>
        <w:jc w:val="left"/>
        <w:rPr>
          <w:szCs w:val="21"/>
          <w:u w:val="single"/>
        </w:rPr>
      </w:pPr>
      <w:r>
        <w:rPr>
          <w:rFonts w:hint="eastAsia"/>
          <w:szCs w:val="21"/>
          <w:u w:val="single"/>
        </w:rPr>
        <w:t>⑤其他按相关文件规定由承包人办理的手续并承担相关费用；</w:t>
      </w:r>
    </w:p>
    <w:p w14:paraId="2C5D09DE" w14:textId="77777777" w:rsidR="00FC46A6" w:rsidRDefault="00682671">
      <w:pPr>
        <w:spacing w:line="360" w:lineRule="auto"/>
        <w:ind w:firstLine="420"/>
        <w:jc w:val="left"/>
        <w:rPr>
          <w:szCs w:val="21"/>
          <w:u w:val="single"/>
        </w:rPr>
      </w:pPr>
      <w:r>
        <w:rPr>
          <w:rFonts w:hint="eastAsia"/>
          <w:szCs w:val="21"/>
          <w:u w:val="single"/>
        </w:rPr>
        <w:t>3.1.10.9</w:t>
      </w:r>
      <w:r>
        <w:rPr>
          <w:rFonts w:hint="eastAsia"/>
          <w:szCs w:val="21"/>
          <w:u w:val="single"/>
        </w:rPr>
        <w:t>承包人应与其雇佣的人员签订劳动合同，并按时发放工资。</w:t>
      </w:r>
    </w:p>
    <w:p w14:paraId="08505B8C" w14:textId="77777777" w:rsidR="00FC46A6" w:rsidRDefault="00682671">
      <w:pPr>
        <w:spacing w:line="360" w:lineRule="auto"/>
        <w:ind w:firstLine="420"/>
        <w:jc w:val="left"/>
        <w:rPr>
          <w:szCs w:val="21"/>
          <w:u w:val="single"/>
        </w:rPr>
      </w:pPr>
      <w:r>
        <w:rPr>
          <w:rFonts w:hint="eastAsia"/>
          <w:szCs w:val="21"/>
          <w:u w:val="single"/>
        </w:rPr>
        <w:t>3.1.10.10</w:t>
      </w:r>
      <w:r>
        <w:rPr>
          <w:rFonts w:hint="eastAsia"/>
          <w:szCs w:val="21"/>
          <w:u w:val="single"/>
        </w:rPr>
        <w:t>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建设市场信用信息管理系统。承包人的项目经理部是民工工资支付行为的主体，承包人的项目经理是民工工资支付的责任人。项目经理部要建立全体民工花名册和工资支付表，确保将工资直接发放给农民工本人，或委托银行发放民工工资，严禁发放给“包工头”或其他不具备用工主体资格的组织和个人。工资支付表应如实记录支付单位、支付时间、支付对象、支付数额、支付对象的身份证号和签字等信息。民工花名册和工资支付表应报监理人备查。</w:t>
      </w:r>
    </w:p>
    <w:p w14:paraId="0DD4D1CB" w14:textId="77777777" w:rsidR="00FC46A6" w:rsidRDefault="00682671">
      <w:pPr>
        <w:spacing w:line="360" w:lineRule="auto"/>
        <w:ind w:firstLine="420"/>
        <w:jc w:val="left"/>
        <w:rPr>
          <w:szCs w:val="21"/>
          <w:u w:val="single"/>
        </w:rPr>
      </w:pPr>
      <w:r>
        <w:rPr>
          <w:rFonts w:hint="eastAsia"/>
          <w:szCs w:val="21"/>
          <w:u w:val="single"/>
        </w:rPr>
        <w:t>3.1.10.11</w:t>
      </w:r>
      <w:r>
        <w:rPr>
          <w:rFonts w:hint="eastAsia"/>
          <w:szCs w:val="21"/>
          <w:u w:val="single"/>
        </w:rPr>
        <w:t>承包人应分解工程价款中的人工费用，在工程项目所在地银行开设民工工资（劳务</w:t>
      </w:r>
      <w:r>
        <w:rPr>
          <w:rFonts w:hint="eastAsia"/>
          <w:szCs w:val="21"/>
          <w:u w:val="single"/>
        </w:rPr>
        <w:lastRenderedPageBreak/>
        <w:t>费）专用账户，专项用于支付民工工资。发包人应按照本合同约定的比例或承包人提供的人工费用数额，将应付工程款中的人工费单独拨付到承包人开设的农民工工资（劳务费）专用账户，并委托开户银行负责日常监管，确保专款专用。根据《关于加强工程建设项目领域保障农民工工资支付的通知》（</w:t>
      </w:r>
      <w:proofErr w:type="gramStart"/>
      <w:r>
        <w:rPr>
          <w:rFonts w:hint="eastAsia"/>
          <w:szCs w:val="21"/>
          <w:u w:val="single"/>
        </w:rPr>
        <w:t>锡建建市</w:t>
      </w:r>
      <w:proofErr w:type="gramEnd"/>
      <w:r>
        <w:rPr>
          <w:rFonts w:hint="eastAsia"/>
          <w:szCs w:val="21"/>
          <w:u w:val="single"/>
        </w:rPr>
        <w:t>〔</w:t>
      </w:r>
      <w:r>
        <w:rPr>
          <w:rFonts w:hint="eastAsia"/>
          <w:szCs w:val="21"/>
          <w:u w:val="single"/>
        </w:rPr>
        <w:t>2020</w:t>
      </w:r>
      <w:r>
        <w:rPr>
          <w:rFonts w:hint="eastAsia"/>
          <w:szCs w:val="21"/>
          <w:u w:val="single"/>
        </w:rPr>
        <w:t>〕</w:t>
      </w:r>
      <w:r>
        <w:rPr>
          <w:rFonts w:hint="eastAsia"/>
          <w:szCs w:val="21"/>
          <w:u w:val="single"/>
        </w:rPr>
        <w:t>3</w:t>
      </w:r>
      <w:r>
        <w:rPr>
          <w:rFonts w:hint="eastAsia"/>
          <w:szCs w:val="21"/>
          <w:u w:val="single"/>
        </w:rPr>
        <w:t>号），本工程约定的人工费占工程造价比例规定：</w:t>
      </w:r>
      <w:r>
        <w:rPr>
          <w:rFonts w:hint="eastAsia"/>
          <w:szCs w:val="21"/>
          <w:u w:val="single"/>
        </w:rPr>
        <w:t>20%</w:t>
      </w:r>
      <w:r>
        <w:rPr>
          <w:rFonts w:hint="eastAsia"/>
          <w:szCs w:val="21"/>
          <w:u w:val="single"/>
        </w:rPr>
        <w:t>。为确保施工过程中农民工工资实时、足额发放到位，承包人应按照无锡市建设局二○一四年四月下发的《关于进一步规范我市建设工程农民工工资保证金管理的通知》、《转发省人力资源社会保障厅等部门关于印发江苏省工程建设领域农民工工资专用账号管理细则的通知》（锡人社发</w:t>
      </w:r>
      <w:r>
        <w:rPr>
          <w:rFonts w:hint="eastAsia"/>
          <w:szCs w:val="21"/>
          <w:u w:val="single"/>
        </w:rPr>
        <w:t>[2022]50</w:t>
      </w:r>
      <w:r>
        <w:rPr>
          <w:rFonts w:hint="eastAsia"/>
          <w:szCs w:val="21"/>
          <w:u w:val="single"/>
        </w:rPr>
        <w:t>号文）规定，到相关部门办理农民工工资保证金事宜。</w:t>
      </w:r>
    </w:p>
    <w:p w14:paraId="38811A9C" w14:textId="77777777" w:rsidR="00FC46A6" w:rsidRDefault="00682671">
      <w:pPr>
        <w:spacing w:line="360" w:lineRule="auto"/>
        <w:ind w:firstLine="420"/>
        <w:jc w:val="left"/>
        <w:rPr>
          <w:szCs w:val="21"/>
          <w:u w:val="single"/>
        </w:rPr>
      </w:pPr>
      <w:r>
        <w:rPr>
          <w:rFonts w:hint="eastAsia"/>
          <w:szCs w:val="21"/>
          <w:u w:val="single"/>
        </w:rPr>
        <w:t>3.1.10.12</w:t>
      </w:r>
      <w:r>
        <w:rPr>
          <w:rFonts w:hint="eastAsia"/>
          <w:szCs w:val="21"/>
          <w:u w:val="single"/>
        </w:rPr>
        <w:t>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考虑在总额报价中。</w:t>
      </w:r>
    </w:p>
    <w:p w14:paraId="4BE69F8C" w14:textId="77777777" w:rsidR="00FC46A6" w:rsidRDefault="00682671">
      <w:pPr>
        <w:spacing w:line="360" w:lineRule="auto"/>
        <w:ind w:firstLine="420"/>
        <w:jc w:val="left"/>
        <w:rPr>
          <w:szCs w:val="21"/>
          <w:u w:val="single"/>
        </w:rPr>
      </w:pPr>
      <w:r>
        <w:rPr>
          <w:rFonts w:hint="eastAsia"/>
          <w:szCs w:val="21"/>
          <w:u w:val="single"/>
        </w:rPr>
        <w:t xml:space="preserve">3.1.10.13 </w:t>
      </w:r>
      <w:r>
        <w:rPr>
          <w:rFonts w:hint="eastAsia"/>
          <w:szCs w:val="21"/>
          <w:u w:val="single"/>
        </w:rPr>
        <w:t>承包人应严格落实住房和城乡建设部</w:t>
      </w:r>
      <w:r>
        <w:rPr>
          <w:rFonts w:hint="eastAsia"/>
          <w:szCs w:val="21"/>
          <w:u w:val="single"/>
        </w:rPr>
        <w:t>(</w:t>
      </w:r>
      <w:r>
        <w:rPr>
          <w:rFonts w:hint="eastAsia"/>
          <w:szCs w:val="21"/>
          <w:u w:val="single"/>
        </w:rPr>
        <w:t>房屋建筑和市政基础设施工程危及生产安全施工工艺、设备和材料淘汰目录的要求，在施工中禁止和限制使用的落后的施工工艺、设备和材料，承包人应实时关注行业规定和更新施工工艺、设备和材料（如支架采用承插盘扣式钢管等），因此产生的费用增减不调整投标报价。</w:t>
      </w:r>
    </w:p>
    <w:p w14:paraId="6983A5A2" w14:textId="77777777" w:rsidR="00FC46A6" w:rsidRDefault="00682671">
      <w:pPr>
        <w:spacing w:line="360" w:lineRule="auto"/>
        <w:ind w:firstLine="420"/>
        <w:jc w:val="left"/>
        <w:rPr>
          <w:szCs w:val="21"/>
          <w:u w:val="single"/>
        </w:rPr>
      </w:pPr>
      <w:r>
        <w:rPr>
          <w:rFonts w:hint="eastAsia"/>
          <w:szCs w:val="21"/>
          <w:u w:val="single"/>
        </w:rPr>
        <w:t>3.1.10.14</w:t>
      </w:r>
      <w:r>
        <w:rPr>
          <w:rFonts w:hint="eastAsia"/>
          <w:szCs w:val="21"/>
          <w:u w:val="single"/>
        </w:rPr>
        <w:t>关于工程附近建筑物和财产的保护：①发包人负责对建设用地范围内地面以上的建筑物及其他设施的拆迁工作。但工程开工之前，承包人仍应向有关部门调查现有地上和地下公共设施的现状，并进行适当的测量。②工程施工期间，承包人应采取有效措施保护施工现场附近不需拆迁的建筑物、地上或地下的管线设施、水利设施、道路、铁路、河道、树木、光缆及通信设施等及其他财产免遭损失，否则，造成损失的责任由承包人自负。③若在施工期间新发现需拆迁的结构物或地下管线，承包人应及时探明具体位置和现状并查明该设施的所有者或产权管理部门，同时书面报告监理人并按监理人的指示办理。④承包人在靠近上述某个公用设施处开挖、拆除作业时，应事先通知当地有关产权管理部门，并应在产权部门的代表在场时进行作业。⑤在挖方及拆除作业时，承包人应采取支撑或防护等措施，避免损坏附近建筑物和影响财产的安全。⑥如果由于承包人采取的措施不力，施工造成上述建筑物或设施的损坏或影响，承包人应负责赔偿或修复，由此导致索赔、赔偿、诉讼费用及其他开支的，承包人承担一切责任及费用。但由于发包人提供的本工程设计所引起的必然影响除外。⑦施工场地周围高空线路（高压线等）、地下管线和邻近建筑物、构筑物</w:t>
      </w:r>
      <w:r>
        <w:rPr>
          <w:rFonts w:hint="eastAsia"/>
          <w:szCs w:val="21"/>
          <w:u w:val="single"/>
        </w:rPr>
        <w:t>(</w:t>
      </w:r>
      <w:r>
        <w:rPr>
          <w:rFonts w:hint="eastAsia"/>
          <w:szCs w:val="21"/>
          <w:u w:val="single"/>
        </w:rPr>
        <w:t>含文物保护建筑</w:t>
      </w:r>
      <w:r>
        <w:rPr>
          <w:rFonts w:hint="eastAsia"/>
          <w:szCs w:val="21"/>
          <w:u w:val="single"/>
        </w:rPr>
        <w:t>)</w:t>
      </w:r>
      <w:r>
        <w:rPr>
          <w:rFonts w:hint="eastAsia"/>
          <w:szCs w:val="21"/>
          <w:u w:val="single"/>
        </w:rPr>
        <w:t>、古树名木的保护要求及措施费用承担：做好施工场地周围高空线路（高压线等）、地下管线和邻近建筑物、构筑物（含文物保护建筑）、古树名木的保护工作。施工范围内经交底的地下管线（或其他需保护物）挖坏，修复及赔偿费用由承包人承担。若承包人对地下管线（或其他需保护物）有不负责任行为导致损坏的，须按照规定赔偿经济损失给管线产权单位。对于高空线路的防护措施由承包人踏勘并询价后自行考虑在投标报价的措施费用中，一经中标不再额外增加费用。</w:t>
      </w:r>
    </w:p>
    <w:p w14:paraId="7A7627A4" w14:textId="77777777" w:rsidR="00FC46A6" w:rsidRDefault="00682671">
      <w:pPr>
        <w:spacing w:line="360" w:lineRule="auto"/>
        <w:ind w:firstLine="420"/>
        <w:jc w:val="left"/>
        <w:rPr>
          <w:szCs w:val="21"/>
          <w:u w:val="single"/>
        </w:rPr>
      </w:pPr>
      <w:r>
        <w:rPr>
          <w:rFonts w:hint="eastAsia"/>
          <w:szCs w:val="21"/>
          <w:u w:val="single"/>
        </w:rPr>
        <w:t>3.1.10.15</w:t>
      </w:r>
      <w:r>
        <w:rPr>
          <w:rFonts w:hint="eastAsia"/>
          <w:szCs w:val="21"/>
          <w:u w:val="single"/>
        </w:rPr>
        <w:t>承担施工安全保卫工作及非夜间施工照明的责任和要求：①自开工之日起，承包人</w:t>
      </w:r>
      <w:r>
        <w:rPr>
          <w:rFonts w:hint="eastAsia"/>
          <w:szCs w:val="21"/>
          <w:u w:val="single"/>
        </w:rPr>
        <w:lastRenderedPageBreak/>
        <w:t>应全面负责照管、维护本工程和用于本工程的材料、设备以及工地范围内既有设施，直至工程完工竣工验收通过。照管期间，如发生损失，应由承包人自理。为进一步落实工地的安全文明措施，避免遭受意外毁损或盗窃，造成不必要的人身伤害与财产损失，承包人应与工程所在地公安部门办理工地治安管理手续并支付相应费用。②承包人应充分关注和保障现场人员的安全，切实做好施工范围内的各项安全保卫工作及非夜间施工的照明工作，如因承包人未能对上述事项采取各种必要措施，导致或发生与此有关的人身伤害、罚款、索赔、损失补偿、诉讼费用及其它一切责任应由承包人承担。承包人在实施本工程中的一切施工作业，应不影响邻近建筑物、构筑物、构作物的安全与正常使用，不干扰群众的生产、生活和通行方便，如果发生上述情况，由此导致的索赔、赔偿、诉讼费用和其它开支，由承包人承担一切责任及费用。在本合同工程的施工过程中，发包人对承包人雇员的人身死亡、伤残，或财产（设备）的损失或损害不予赔偿，发包人也不对承包人与此有关的索赔、损害、赔偿及诉讼等费用和其它支出承担任何责任。</w:t>
      </w:r>
    </w:p>
    <w:p w14:paraId="21DBBF15" w14:textId="77777777" w:rsidR="00FC46A6" w:rsidRDefault="00682671">
      <w:pPr>
        <w:spacing w:line="360" w:lineRule="auto"/>
        <w:ind w:firstLine="420"/>
        <w:jc w:val="left"/>
        <w:rPr>
          <w:szCs w:val="21"/>
          <w:u w:val="single"/>
        </w:rPr>
      </w:pPr>
      <w:r>
        <w:rPr>
          <w:rFonts w:hint="eastAsia"/>
          <w:szCs w:val="21"/>
          <w:u w:val="single"/>
        </w:rPr>
        <w:t>3.1.10.16</w:t>
      </w:r>
      <w:r>
        <w:rPr>
          <w:rFonts w:hint="eastAsia"/>
          <w:szCs w:val="21"/>
          <w:u w:val="single"/>
        </w:rPr>
        <w:t>已完工程成品保护的特殊要求及费用承担：承包人应对工程设备及已完工程采取保护措施，并承担相关费用。由于承包人采取的措施或管理不当等原因造成本身及其他单位设施损坏的，承包人自费予以修复，承包人不愿或无法进行修复的，发包人有权委托其他承包人完成此项工作并支付费用，其费用由发包人从承包人的合同价格中扣除，如无法修复的，则由承包人承担赔偿责任。</w:t>
      </w:r>
    </w:p>
    <w:p w14:paraId="063E4FE4" w14:textId="77777777" w:rsidR="00FC46A6" w:rsidRDefault="00682671">
      <w:pPr>
        <w:spacing w:line="360" w:lineRule="auto"/>
        <w:ind w:firstLine="420"/>
        <w:jc w:val="left"/>
        <w:rPr>
          <w:szCs w:val="21"/>
          <w:u w:val="single"/>
        </w:rPr>
      </w:pPr>
      <w:r>
        <w:rPr>
          <w:rFonts w:hint="eastAsia"/>
          <w:szCs w:val="21"/>
          <w:u w:val="single"/>
        </w:rPr>
        <w:t>3.1.10.17</w:t>
      </w:r>
      <w:r>
        <w:rPr>
          <w:rFonts w:hint="eastAsia"/>
          <w:szCs w:val="21"/>
          <w:u w:val="single"/>
        </w:rPr>
        <w:t>施工场地清洁卫生的要求：施工期间按创建文明工地及环卫行政主管部门的要求执行，处置好承包人的设备及多余材料，保持现场整洁和道路畅通。施工后做到工完场清。并符合江苏省及无锡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由于承包人工程车辆滴、洒、</w:t>
      </w:r>
      <w:proofErr w:type="gramStart"/>
      <w:r>
        <w:rPr>
          <w:rFonts w:hint="eastAsia"/>
          <w:szCs w:val="21"/>
          <w:u w:val="single"/>
        </w:rPr>
        <w:t>漏影响</w:t>
      </w:r>
      <w:proofErr w:type="gramEnd"/>
      <w:r>
        <w:rPr>
          <w:rFonts w:hint="eastAsia"/>
          <w:szCs w:val="21"/>
          <w:u w:val="single"/>
        </w:rPr>
        <w:t>环境卫生和夜间施工噪音等造成被罚款由承包人自理。</w:t>
      </w:r>
    </w:p>
    <w:p w14:paraId="1F8B8757" w14:textId="77777777" w:rsidR="00FC46A6" w:rsidRDefault="00682671">
      <w:pPr>
        <w:spacing w:line="360" w:lineRule="auto"/>
        <w:ind w:firstLine="420"/>
        <w:jc w:val="left"/>
        <w:rPr>
          <w:szCs w:val="21"/>
          <w:u w:val="single"/>
        </w:rPr>
      </w:pPr>
      <w:r>
        <w:rPr>
          <w:rFonts w:hint="eastAsia"/>
          <w:szCs w:val="21"/>
          <w:u w:val="single"/>
        </w:rPr>
        <w:t xml:space="preserve">3.1.10.18 </w:t>
      </w:r>
      <w:r>
        <w:rPr>
          <w:rFonts w:hint="eastAsia"/>
          <w:szCs w:val="21"/>
          <w:u w:val="single"/>
        </w:rPr>
        <w:t>为其他承包人提供方便：①承包人应按监理人的指示为其他承包人在施工场地或附近实施与工程有关的其他各项工作提供现场通道、施工场地和空间，并提供稳定的电源、水源接口等必要的施工条件和服务。除合同另有约定外，承包人因此发生的一切费用均应含入所报的单价或总价内，发包人不再单独计列。②承包人应妥善处理好与其他承包人的关系，发生交叉施工时，应相互配合，友好协作，并无条件服从发包人或监理人的统一协调。承包人由此增加的费用应认为已含入工程量清单各细目的单价或总价中，发包人不单独计列。③合同实施期间，发包人或其委托的有关单位可能在本工程工地进行沉降观测、监控和科研试验等工作需要时，承包人应积极配合，配合费用由承包人承担，不得对因此而可能发生的人工、机械闲置损失向发包人提出索赔。该项工作</w:t>
      </w:r>
      <w:proofErr w:type="gramStart"/>
      <w:r>
        <w:rPr>
          <w:rFonts w:hint="eastAsia"/>
          <w:szCs w:val="21"/>
          <w:u w:val="single"/>
        </w:rPr>
        <w:t>不</w:t>
      </w:r>
      <w:proofErr w:type="gramEnd"/>
      <w:r>
        <w:rPr>
          <w:rFonts w:hint="eastAsia"/>
          <w:szCs w:val="21"/>
          <w:u w:val="single"/>
        </w:rPr>
        <w:t>免除应由承包人按施工规范要求实施的所有施工过程监控、监测、检测检验等工作及费用的承担。</w:t>
      </w:r>
    </w:p>
    <w:p w14:paraId="46D3E035" w14:textId="77777777" w:rsidR="00FC46A6" w:rsidRDefault="00682671">
      <w:pPr>
        <w:spacing w:line="360" w:lineRule="auto"/>
        <w:ind w:firstLine="420"/>
        <w:jc w:val="left"/>
        <w:rPr>
          <w:szCs w:val="21"/>
          <w:u w:val="single"/>
        </w:rPr>
      </w:pPr>
      <w:r>
        <w:rPr>
          <w:rFonts w:hint="eastAsia"/>
          <w:szCs w:val="21"/>
          <w:u w:val="single"/>
        </w:rPr>
        <w:t xml:space="preserve">3.1.10.19 </w:t>
      </w:r>
      <w:r>
        <w:rPr>
          <w:rFonts w:hint="eastAsia"/>
          <w:szCs w:val="21"/>
          <w:u w:val="single"/>
        </w:rPr>
        <w:t>承包人应向施工场地派遣或雇佣具有相应资格的专业技工和合格的普工、具有相应施工经验的技术人员、具有相应岗位资格的各级管理人员，</w:t>
      </w:r>
      <w:proofErr w:type="gramStart"/>
      <w:r>
        <w:rPr>
          <w:rFonts w:hint="eastAsia"/>
          <w:szCs w:val="21"/>
          <w:u w:val="single"/>
        </w:rPr>
        <w:t>且资格</w:t>
      </w:r>
      <w:proofErr w:type="gramEnd"/>
      <w:r>
        <w:rPr>
          <w:rFonts w:hint="eastAsia"/>
          <w:szCs w:val="21"/>
          <w:u w:val="single"/>
        </w:rPr>
        <w:t>和数量不得低于招标文件中规定的最低要求，尽管承包人已按投标承诺派遣了上述各类人员，但若这些人员仍不能满足合同进</w:t>
      </w:r>
      <w:r>
        <w:rPr>
          <w:rFonts w:hint="eastAsia"/>
          <w:szCs w:val="21"/>
          <w:u w:val="single"/>
        </w:rPr>
        <w:lastRenderedPageBreak/>
        <w:t>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承包人还应加强现场施工人员（包括劳务人员）的岗位和技能教育，加强质量、安全知识的岗位培训，做到人人懂质量、人人抓安全、科学管理、文明施工，施工中发生的质量、安全事故及责任和经济损失均由承包人负责并按相关管理部门论定的责任相应处理</w:t>
      </w:r>
    </w:p>
    <w:p w14:paraId="494D35A8" w14:textId="77777777" w:rsidR="00FC46A6" w:rsidRDefault="00682671">
      <w:pPr>
        <w:spacing w:line="360" w:lineRule="auto"/>
        <w:ind w:firstLine="420"/>
        <w:jc w:val="left"/>
        <w:rPr>
          <w:szCs w:val="21"/>
          <w:u w:val="single"/>
        </w:rPr>
      </w:pPr>
      <w:r>
        <w:rPr>
          <w:rFonts w:hint="eastAsia"/>
          <w:szCs w:val="21"/>
          <w:u w:val="single"/>
        </w:rPr>
        <w:t>3.1.10.20</w:t>
      </w:r>
      <w:r>
        <w:rPr>
          <w:rFonts w:hint="eastAsia"/>
          <w:szCs w:val="21"/>
          <w:u w:val="single"/>
        </w:rPr>
        <w:t>工程记录与竣工文件：①承包人应保管工程进度、隐蔽工程、试验报告、障碍物拆除以及所有影响工程的记录</w:t>
      </w:r>
      <w:r>
        <w:rPr>
          <w:rFonts w:hint="eastAsia"/>
          <w:szCs w:val="21"/>
          <w:u w:val="single"/>
        </w:rPr>
        <w:t>(</w:t>
      </w:r>
      <w:r>
        <w:rPr>
          <w:rFonts w:hint="eastAsia"/>
          <w:szCs w:val="21"/>
          <w:u w:val="single"/>
        </w:rPr>
        <w:t>包括资料、设备的来源</w:t>
      </w:r>
      <w:r>
        <w:rPr>
          <w:rFonts w:hint="eastAsia"/>
          <w:szCs w:val="21"/>
          <w:u w:val="single"/>
        </w:rPr>
        <w:t>)</w:t>
      </w:r>
      <w:r>
        <w:rPr>
          <w:rFonts w:hint="eastAsia"/>
          <w:szCs w:val="21"/>
          <w:u w:val="single"/>
        </w:rPr>
        <w:t>，以备需要评定工程进度和工程质量时查阅。②当分部工程完成时，承包人须按竣工文件编制要求，将工程原始记录、施工记录、进度照片、录像等资料编订成册，并复印</w:t>
      </w:r>
      <w:r>
        <w:rPr>
          <w:rFonts w:hint="eastAsia"/>
          <w:szCs w:val="21"/>
          <w:u w:val="single"/>
        </w:rPr>
        <w:t>2</w:t>
      </w:r>
      <w:r>
        <w:rPr>
          <w:rFonts w:hint="eastAsia"/>
          <w:szCs w:val="21"/>
          <w:u w:val="single"/>
        </w:rPr>
        <w:t>份，提交监理人。其中发包人和监理人各保存一份，原始资料由承包人保存。③承包人应按照有关规定编制竣工资料，其中竣工图应包含经批准的施工图及设计变更实施的工程图、施工工艺图与数量表，临时工程的设计与计算说明书等。全部工程完工后，在全部工程的交工验收证书签发之前，承包人须按规定向发包人提交监理人认为完整、合格的竣工文件。在缺陷责任期内，承包人应补充竣工资料，并在签发缺陷责任期终止证书之前提交。</w:t>
      </w:r>
    </w:p>
    <w:p w14:paraId="32105728" w14:textId="77777777" w:rsidR="00FC46A6" w:rsidRDefault="00682671">
      <w:pPr>
        <w:spacing w:line="360" w:lineRule="auto"/>
        <w:ind w:firstLine="420"/>
        <w:rPr>
          <w:szCs w:val="21"/>
          <w:u w:val="single"/>
        </w:rPr>
      </w:pPr>
      <w:r>
        <w:rPr>
          <w:rFonts w:hint="eastAsia"/>
          <w:szCs w:val="21"/>
          <w:u w:val="single"/>
        </w:rPr>
        <w:t>3.1.10.21</w:t>
      </w:r>
      <w:r>
        <w:rPr>
          <w:rFonts w:hint="eastAsia"/>
          <w:szCs w:val="21"/>
          <w:u w:val="single"/>
        </w:rPr>
        <w:t>为加强施工安全管控，承包人应按照规定</w:t>
      </w:r>
      <w:proofErr w:type="gramStart"/>
      <w:r>
        <w:rPr>
          <w:rFonts w:hint="eastAsia"/>
          <w:szCs w:val="21"/>
          <w:u w:val="single"/>
        </w:rPr>
        <w:t>对危大工程</w:t>
      </w:r>
      <w:proofErr w:type="gramEnd"/>
      <w:r>
        <w:rPr>
          <w:rFonts w:hint="eastAsia"/>
          <w:szCs w:val="21"/>
          <w:u w:val="single"/>
        </w:rPr>
        <w:t>设置安全警示标志并进行视频监控和安全巡视，发现危及人身安全的紧急情况，应当立即组织作业人员撤离危险区域。</w:t>
      </w:r>
    </w:p>
    <w:p w14:paraId="37EC6D4D" w14:textId="77777777" w:rsidR="00FC46A6" w:rsidRDefault="00FC46A6">
      <w:pPr>
        <w:spacing w:line="360" w:lineRule="auto"/>
        <w:ind w:firstLine="630"/>
        <w:rPr>
          <w:rFonts w:ascii="宋体" w:hAnsi="宋体" w:cs="宋体"/>
          <w:szCs w:val="21"/>
        </w:rPr>
      </w:pPr>
    </w:p>
    <w:p w14:paraId="0429FFAA" w14:textId="77777777" w:rsidR="00FC46A6" w:rsidRDefault="00682671">
      <w:pPr>
        <w:spacing w:line="360" w:lineRule="auto"/>
        <w:ind w:firstLine="420"/>
        <w:rPr>
          <w:szCs w:val="21"/>
        </w:rPr>
      </w:pPr>
      <w:r>
        <w:rPr>
          <w:rFonts w:hint="eastAsia"/>
          <w:szCs w:val="21"/>
        </w:rPr>
        <w:t xml:space="preserve">3.2 </w:t>
      </w:r>
      <w:r>
        <w:rPr>
          <w:rFonts w:hint="eastAsia"/>
          <w:szCs w:val="21"/>
        </w:rPr>
        <w:t>项目经理</w:t>
      </w:r>
    </w:p>
    <w:p w14:paraId="5A41C452" w14:textId="77777777" w:rsidR="00FC46A6" w:rsidRDefault="00682671">
      <w:pPr>
        <w:spacing w:line="360" w:lineRule="auto"/>
        <w:ind w:firstLine="420"/>
        <w:rPr>
          <w:szCs w:val="21"/>
        </w:rPr>
      </w:pPr>
      <w:r>
        <w:rPr>
          <w:rFonts w:hint="eastAsia"/>
          <w:szCs w:val="21"/>
        </w:rPr>
        <w:t xml:space="preserve">3.2.1 </w:t>
      </w:r>
      <w:r>
        <w:rPr>
          <w:rFonts w:hint="eastAsia"/>
          <w:szCs w:val="21"/>
        </w:rPr>
        <w:t>项目经理：</w:t>
      </w:r>
    </w:p>
    <w:p w14:paraId="28155409" w14:textId="77777777" w:rsidR="00FC46A6" w:rsidRDefault="00682671">
      <w:pPr>
        <w:spacing w:line="360" w:lineRule="auto"/>
        <w:ind w:firstLine="420"/>
        <w:rPr>
          <w:szCs w:val="21"/>
        </w:rPr>
      </w:pPr>
      <w:r>
        <w:rPr>
          <w:rFonts w:hint="eastAsia"/>
          <w:szCs w:val="21"/>
        </w:rPr>
        <w:t>姓</w:t>
      </w:r>
      <w:r>
        <w:rPr>
          <w:rFonts w:hint="eastAsia"/>
          <w:szCs w:val="21"/>
        </w:rPr>
        <w:t xml:space="preserve">    </w:t>
      </w:r>
      <w:r>
        <w:rPr>
          <w:rFonts w:hint="eastAsia"/>
          <w:szCs w:val="21"/>
        </w:rPr>
        <w:t>名：</w:t>
      </w:r>
      <w:r>
        <w:rPr>
          <w:rFonts w:hint="eastAsia"/>
          <w:szCs w:val="21"/>
          <w:u w:val="single"/>
        </w:rPr>
        <w:t xml:space="preserve">                       </w:t>
      </w:r>
      <w:r>
        <w:rPr>
          <w:rFonts w:hint="eastAsia"/>
          <w:szCs w:val="21"/>
        </w:rPr>
        <w:t>；</w:t>
      </w:r>
    </w:p>
    <w:p w14:paraId="5545935E" w14:textId="77777777" w:rsidR="00FC46A6" w:rsidRDefault="00682671">
      <w:pPr>
        <w:spacing w:line="360" w:lineRule="auto"/>
        <w:ind w:firstLine="420"/>
        <w:rPr>
          <w:szCs w:val="21"/>
        </w:rPr>
      </w:pPr>
      <w:r>
        <w:rPr>
          <w:rFonts w:hint="eastAsia"/>
          <w:szCs w:val="21"/>
        </w:rPr>
        <w:t>身份证号：</w:t>
      </w:r>
      <w:r>
        <w:rPr>
          <w:rFonts w:hint="eastAsia"/>
          <w:szCs w:val="21"/>
          <w:u w:val="single"/>
        </w:rPr>
        <w:t xml:space="preserve">                       </w:t>
      </w:r>
      <w:r>
        <w:rPr>
          <w:rFonts w:hint="eastAsia"/>
          <w:szCs w:val="21"/>
        </w:rPr>
        <w:t>；</w:t>
      </w:r>
    </w:p>
    <w:p w14:paraId="69335C88" w14:textId="77777777" w:rsidR="00FC46A6" w:rsidRDefault="00682671">
      <w:pPr>
        <w:spacing w:line="360" w:lineRule="auto"/>
        <w:ind w:firstLine="420"/>
        <w:rPr>
          <w:szCs w:val="21"/>
        </w:rPr>
      </w:pPr>
      <w:r>
        <w:rPr>
          <w:rFonts w:hint="eastAsia"/>
          <w:szCs w:val="21"/>
        </w:rPr>
        <w:t>建造师执业资格等级：</w:t>
      </w:r>
      <w:r>
        <w:rPr>
          <w:rFonts w:hint="eastAsia"/>
          <w:szCs w:val="21"/>
          <w:u w:val="single"/>
        </w:rPr>
        <w:t xml:space="preserve">               </w:t>
      </w:r>
      <w:r>
        <w:rPr>
          <w:rFonts w:hint="eastAsia"/>
          <w:szCs w:val="21"/>
        </w:rPr>
        <w:t>；</w:t>
      </w:r>
    </w:p>
    <w:p w14:paraId="7271B002" w14:textId="77777777" w:rsidR="00FC46A6" w:rsidRDefault="00682671">
      <w:pPr>
        <w:spacing w:line="360" w:lineRule="auto"/>
        <w:ind w:firstLine="420"/>
        <w:rPr>
          <w:szCs w:val="21"/>
        </w:rPr>
      </w:pPr>
      <w:r>
        <w:rPr>
          <w:rFonts w:hint="eastAsia"/>
          <w:szCs w:val="21"/>
        </w:rPr>
        <w:t>建造</w:t>
      </w:r>
      <w:proofErr w:type="gramStart"/>
      <w:r>
        <w:rPr>
          <w:rFonts w:hint="eastAsia"/>
          <w:szCs w:val="21"/>
        </w:rPr>
        <w:t>师注册</w:t>
      </w:r>
      <w:proofErr w:type="gramEnd"/>
      <w:r>
        <w:rPr>
          <w:rFonts w:hint="eastAsia"/>
          <w:szCs w:val="21"/>
        </w:rPr>
        <w:t>证书号：</w:t>
      </w:r>
      <w:r>
        <w:rPr>
          <w:rFonts w:hint="eastAsia"/>
          <w:szCs w:val="21"/>
          <w:u w:val="single"/>
        </w:rPr>
        <w:t xml:space="preserve">               </w:t>
      </w:r>
      <w:r>
        <w:rPr>
          <w:rFonts w:hint="eastAsia"/>
          <w:szCs w:val="21"/>
        </w:rPr>
        <w:t>；</w:t>
      </w:r>
    </w:p>
    <w:p w14:paraId="0E7A3E6E" w14:textId="77777777" w:rsidR="00FC46A6" w:rsidRDefault="00682671">
      <w:pPr>
        <w:spacing w:line="360" w:lineRule="auto"/>
        <w:ind w:firstLine="420"/>
        <w:rPr>
          <w:szCs w:val="21"/>
        </w:rPr>
      </w:pPr>
      <w:r>
        <w:rPr>
          <w:rFonts w:hint="eastAsia"/>
          <w:szCs w:val="21"/>
        </w:rPr>
        <w:t>建造师执业印章号：</w:t>
      </w:r>
      <w:r>
        <w:rPr>
          <w:rFonts w:hint="eastAsia"/>
          <w:szCs w:val="21"/>
          <w:u w:val="single"/>
        </w:rPr>
        <w:t xml:space="preserve">               </w:t>
      </w:r>
      <w:r>
        <w:rPr>
          <w:rFonts w:hint="eastAsia"/>
          <w:szCs w:val="21"/>
        </w:rPr>
        <w:t>；</w:t>
      </w:r>
    </w:p>
    <w:p w14:paraId="02B9C5A0" w14:textId="77777777" w:rsidR="00FC46A6" w:rsidRDefault="00682671">
      <w:pPr>
        <w:spacing w:line="360" w:lineRule="auto"/>
        <w:ind w:firstLine="420"/>
        <w:rPr>
          <w:szCs w:val="21"/>
        </w:rPr>
      </w:pPr>
      <w:r>
        <w:rPr>
          <w:rFonts w:hint="eastAsia"/>
          <w:szCs w:val="21"/>
        </w:rPr>
        <w:t>安全生产考核合格证书号：</w:t>
      </w:r>
      <w:r>
        <w:rPr>
          <w:rFonts w:hint="eastAsia"/>
          <w:szCs w:val="21"/>
          <w:u w:val="single"/>
        </w:rPr>
        <w:t xml:space="preserve">            </w:t>
      </w:r>
      <w:r>
        <w:rPr>
          <w:rFonts w:hint="eastAsia"/>
          <w:szCs w:val="21"/>
        </w:rPr>
        <w:t>；</w:t>
      </w:r>
    </w:p>
    <w:p w14:paraId="2BDF3F6D" w14:textId="77777777" w:rsidR="00FC46A6" w:rsidRDefault="00682671">
      <w:pPr>
        <w:spacing w:line="360" w:lineRule="auto"/>
        <w:ind w:firstLine="420"/>
        <w:rPr>
          <w:szCs w:val="21"/>
        </w:rPr>
      </w:pPr>
      <w:r>
        <w:rPr>
          <w:rFonts w:hint="eastAsia"/>
          <w:szCs w:val="21"/>
        </w:rPr>
        <w:t>联系电话：</w:t>
      </w:r>
      <w:r>
        <w:rPr>
          <w:rFonts w:hint="eastAsia"/>
          <w:szCs w:val="21"/>
          <w:u w:val="single"/>
        </w:rPr>
        <w:t xml:space="preserve">                       </w:t>
      </w:r>
      <w:r>
        <w:rPr>
          <w:rFonts w:hint="eastAsia"/>
          <w:szCs w:val="21"/>
        </w:rPr>
        <w:t>；</w:t>
      </w:r>
    </w:p>
    <w:p w14:paraId="2E910A33" w14:textId="77777777" w:rsidR="00FC46A6" w:rsidRDefault="00682671">
      <w:pPr>
        <w:spacing w:line="360" w:lineRule="auto"/>
        <w:ind w:firstLine="420"/>
        <w:rPr>
          <w:szCs w:val="21"/>
        </w:rPr>
      </w:pPr>
      <w:r>
        <w:rPr>
          <w:rFonts w:hint="eastAsia"/>
          <w:szCs w:val="21"/>
        </w:rPr>
        <w:t>电子信箱：</w:t>
      </w:r>
      <w:r>
        <w:rPr>
          <w:rFonts w:hint="eastAsia"/>
          <w:szCs w:val="21"/>
          <w:u w:val="single"/>
        </w:rPr>
        <w:t xml:space="preserve">                       </w:t>
      </w:r>
      <w:r>
        <w:rPr>
          <w:rFonts w:hint="eastAsia"/>
          <w:szCs w:val="21"/>
        </w:rPr>
        <w:t>；</w:t>
      </w:r>
    </w:p>
    <w:p w14:paraId="0D410997" w14:textId="77777777" w:rsidR="00FC46A6" w:rsidRDefault="00682671">
      <w:pPr>
        <w:spacing w:line="360" w:lineRule="auto"/>
        <w:ind w:firstLine="420"/>
        <w:rPr>
          <w:szCs w:val="21"/>
        </w:rPr>
      </w:pPr>
      <w:r>
        <w:rPr>
          <w:rFonts w:hint="eastAsia"/>
          <w:szCs w:val="21"/>
        </w:rPr>
        <w:t>通信地址：</w:t>
      </w:r>
      <w:r>
        <w:rPr>
          <w:rFonts w:hint="eastAsia"/>
          <w:szCs w:val="21"/>
          <w:u w:val="single"/>
        </w:rPr>
        <w:t xml:space="preserve">                       </w:t>
      </w:r>
      <w:r>
        <w:rPr>
          <w:rFonts w:hint="eastAsia"/>
          <w:szCs w:val="21"/>
        </w:rPr>
        <w:t>；</w:t>
      </w:r>
    </w:p>
    <w:p w14:paraId="1319AF23" w14:textId="77777777" w:rsidR="00FC46A6" w:rsidRDefault="00682671">
      <w:pPr>
        <w:spacing w:line="360" w:lineRule="auto"/>
        <w:ind w:firstLine="420"/>
        <w:rPr>
          <w:szCs w:val="21"/>
        </w:rPr>
      </w:pPr>
      <w:r>
        <w:rPr>
          <w:rFonts w:hint="eastAsia"/>
          <w:szCs w:val="21"/>
        </w:rPr>
        <w:t>承包人对项目经理的授权范围如下：</w:t>
      </w:r>
      <w:r>
        <w:rPr>
          <w:rFonts w:hint="eastAsia"/>
          <w:szCs w:val="21"/>
          <w:u w:val="single"/>
        </w:rPr>
        <w:t xml:space="preserve"> </w:t>
      </w:r>
      <w:r>
        <w:rPr>
          <w:u w:val="single"/>
        </w:rPr>
        <w:t>按通用条款执行</w:t>
      </w:r>
      <w:r>
        <w:rPr>
          <w:rFonts w:hint="eastAsia"/>
          <w:szCs w:val="21"/>
          <w:u w:val="single"/>
        </w:rPr>
        <w:t xml:space="preserve">                   </w:t>
      </w:r>
      <w:r>
        <w:rPr>
          <w:rFonts w:hint="eastAsia"/>
          <w:szCs w:val="21"/>
        </w:rPr>
        <w:t>。</w:t>
      </w:r>
    </w:p>
    <w:p w14:paraId="5B609DEA" w14:textId="77777777" w:rsidR="00FC46A6" w:rsidRDefault="00682671">
      <w:pPr>
        <w:spacing w:line="360" w:lineRule="auto"/>
        <w:ind w:firstLine="420"/>
        <w:rPr>
          <w:szCs w:val="21"/>
        </w:rPr>
      </w:pPr>
      <w:r>
        <w:rPr>
          <w:rFonts w:hint="eastAsia"/>
          <w:szCs w:val="21"/>
        </w:rPr>
        <w:t>关于项目经理每月在施工现场的时间要求：</w:t>
      </w:r>
      <w:r>
        <w:rPr>
          <w:rFonts w:hint="eastAsia"/>
          <w:szCs w:val="21"/>
          <w:u w:val="single"/>
        </w:rPr>
        <w:t>不少于</w:t>
      </w:r>
      <w:r>
        <w:rPr>
          <w:rFonts w:hint="eastAsia"/>
          <w:szCs w:val="21"/>
          <w:u w:val="single"/>
        </w:rPr>
        <w:t>25</w:t>
      </w:r>
      <w:r>
        <w:rPr>
          <w:rFonts w:hint="eastAsia"/>
          <w:szCs w:val="21"/>
          <w:u w:val="single"/>
        </w:rPr>
        <w:t>天。</w:t>
      </w:r>
    </w:p>
    <w:p w14:paraId="24970FCC" w14:textId="77777777" w:rsidR="00FC46A6" w:rsidRDefault="00682671">
      <w:pPr>
        <w:spacing w:line="360" w:lineRule="auto"/>
        <w:ind w:firstLine="420"/>
        <w:rPr>
          <w:szCs w:val="21"/>
        </w:rPr>
      </w:pPr>
      <w:r>
        <w:rPr>
          <w:rFonts w:hint="eastAsia"/>
          <w:szCs w:val="21"/>
        </w:rPr>
        <w:t>承包人未提交劳动合同，以及没有为项目经理缴纳社会保险证明的违约责任：</w:t>
      </w:r>
      <w:r>
        <w:rPr>
          <w:rFonts w:hint="eastAsia"/>
          <w:szCs w:val="21"/>
          <w:u w:val="single"/>
        </w:rPr>
        <w:t xml:space="preserve">  </w:t>
      </w:r>
      <w:r>
        <w:rPr>
          <w:rFonts w:hint="eastAsia"/>
          <w:szCs w:val="21"/>
          <w:u w:val="single"/>
        </w:rPr>
        <w:t>按通用条款执行</w:t>
      </w:r>
      <w:r>
        <w:rPr>
          <w:rFonts w:hint="eastAsia"/>
          <w:szCs w:val="21"/>
          <w:u w:val="single"/>
        </w:rPr>
        <w:t xml:space="preserve">  </w:t>
      </w:r>
      <w:r>
        <w:rPr>
          <w:rFonts w:hint="eastAsia"/>
          <w:szCs w:val="21"/>
        </w:rPr>
        <w:t>。</w:t>
      </w:r>
    </w:p>
    <w:p w14:paraId="5245CD44" w14:textId="77777777" w:rsidR="00FC46A6" w:rsidRDefault="00682671">
      <w:pPr>
        <w:spacing w:line="360" w:lineRule="auto"/>
        <w:ind w:firstLine="420"/>
        <w:rPr>
          <w:szCs w:val="21"/>
          <w:u w:val="single"/>
        </w:rPr>
      </w:pPr>
      <w:r>
        <w:rPr>
          <w:rFonts w:hint="eastAsia"/>
          <w:szCs w:val="21"/>
        </w:rPr>
        <w:t>项目经理未经批准，擅自离开施工现场的违约责任：</w:t>
      </w:r>
      <w:r>
        <w:rPr>
          <w:rFonts w:hint="eastAsia"/>
          <w:szCs w:val="21"/>
          <w:u w:val="single"/>
        </w:rPr>
        <w:t>按</w:t>
      </w:r>
      <w:r>
        <w:rPr>
          <w:rFonts w:hint="eastAsia"/>
          <w:szCs w:val="21"/>
          <w:u w:val="single"/>
        </w:rPr>
        <w:t>2000</w:t>
      </w:r>
      <w:r>
        <w:rPr>
          <w:rFonts w:hint="eastAsia"/>
          <w:szCs w:val="21"/>
          <w:u w:val="single"/>
        </w:rPr>
        <w:t>元</w:t>
      </w:r>
      <w:r>
        <w:rPr>
          <w:rFonts w:hint="eastAsia"/>
          <w:szCs w:val="21"/>
          <w:u w:val="single"/>
        </w:rPr>
        <w:t>/</w:t>
      </w:r>
      <w:r>
        <w:rPr>
          <w:rFonts w:hint="eastAsia"/>
          <w:szCs w:val="21"/>
          <w:u w:val="single"/>
        </w:rPr>
        <w:t>天向发包人支付违约金，由发包人直接在工程款中扣除</w:t>
      </w:r>
      <w:r>
        <w:rPr>
          <w:rFonts w:hint="eastAsia"/>
          <w:szCs w:val="21"/>
        </w:rPr>
        <w:t>。</w:t>
      </w:r>
    </w:p>
    <w:p w14:paraId="5AE08078" w14:textId="77777777" w:rsidR="00FC46A6" w:rsidRDefault="00682671">
      <w:pPr>
        <w:spacing w:line="360" w:lineRule="auto"/>
        <w:ind w:firstLine="420"/>
        <w:rPr>
          <w:szCs w:val="21"/>
        </w:rPr>
      </w:pPr>
      <w:r>
        <w:rPr>
          <w:rFonts w:hint="eastAsia"/>
          <w:szCs w:val="21"/>
        </w:rPr>
        <w:t xml:space="preserve">3.2.3 </w:t>
      </w:r>
      <w:r>
        <w:rPr>
          <w:rFonts w:hint="eastAsia"/>
          <w:szCs w:val="21"/>
        </w:rPr>
        <w:t>承包人擅自更换项目经理的违约责任：</w:t>
      </w:r>
      <w:r>
        <w:rPr>
          <w:rFonts w:hint="eastAsia"/>
          <w:szCs w:val="21"/>
          <w:u w:val="single"/>
        </w:rPr>
        <w:t>项目经理未经发包人批准擅自离开施工现场天数</w:t>
      </w:r>
      <w:r>
        <w:rPr>
          <w:rFonts w:hint="eastAsia"/>
          <w:szCs w:val="21"/>
          <w:u w:val="single"/>
        </w:rPr>
        <w:lastRenderedPageBreak/>
        <w:t>累计超过</w:t>
      </w:r>
      <w:r>
        <w:rPr>
          <w:rFonts w:hint="eastAsia"/>
          <w:szCs w:val="21"/>
          <w:u w:val="single"/>
        </w:rPr>
        <w:t>25</w:t>
      </w:r>
      <w:r>
        <w:rPr>
          <w:rFonts w:hint="eastAsia"/>
          <w:szCs w:val="21"/>
          <w:u w:val="single"/>
        </w:rPr>
        <w:t>天以上视为擅自更换项目经理，发包人有权扣除中标价</w:t>
      </w:r>
      <w:r>
        <w:rPr>
          <w:rFonts w:hint="eastAsia"/>
          <w:szCs w:val="21"/>
          <w:u w:val="single"/>
        </w:rPr>
        <w:t>2%</w:t>
      </w:r>
      <w:r>
        <w:rPr>
          <w:rFonts w:hint="eastAsia"/>
          <w:szCs w:val="21"/>
          <w:u w:val="single"/>
        </w:rPr>
        <w:t>的违约金直至终止施工合同。</w:t>
      </w:r>
    </w:p>
    <w:p w14:paraId="71AD6278" w14:textId="77777777" w:rsidR="00FC46A6" w:rsidRDefault="00682671">
      <w:pPr>
        <w:spacing w:line="360" w:lineRule="auto"/>
        <w:ind w:firstLine="420"/>
        <w:rPr>
          <w:szCs w:val="21"/>
        </w:rPr>
      </w:pPr>
      <w:r>
        <w:rPr>
          <w:rFonts w:hint="eastAsia"/>
          <w:szCs w:val="21"/>
        </w:rPr>
        <w:t xml:space="preserve">3.2.4 </w:t>
      </w:r>
      <w:r>
        <w:rPr>
          <w:rFonts w:hint="eastAsia"/>
          <w:szCs w:val="21"/>
        </w:rPr>
        <w:t>承包人无正当理由拒绝更换项目经理的违约责任：</w:t>
      </w:r>
      <w:r>
        <w:rPr>
          <w:rFonts w:hint="eastAsia"/>
          <w:szCs w:val="21"/>
          <w:u w:val="single"/>
        </w:rPr>
        <w:t>发包人有权扣除中标价</w:t>
      </w:r>
      <w:r>
        <w:rPr>
          <w:rFonts w:hint="eastAsia"/>
          <w:szCs w:val="21"/>
          <w:u w:val="single"/>
        </w:rPr>
        <w:t>2%</w:t>
      </w:r>
      <w:r>
        <w:rPr>
          <w:rFonts w:hint="eastAsia"/>
          <w:szCs w:val="21"/>
          <w:u w:val="single"/>
        </w:rPr>
        <w:t>的违约金直至终止施工合同。</w:t>
      </w:r>
    </w:p>
    <w:p w14:paraId="23A77E7F" w14:textId="77777777" w:rsidR="00FC46A6" w:rsidRDefault="00682671">
      <w:pPr>
        <w:spacing w:line="360" w:lineRule="auto"/>
        <w:ind w:firstLine="420"/>
        <w:rPr>
          <w:szCs w:val="21"/>
        </w:rPr>
      </w:pPr>
      <w:r>
        <w:rPr>
          <w:rFonts w:hint="eastAsia"/>
          <w:szCs w:val="21"/>
        </w:rPr>
        <w:t xml:space="preserve">3.3 </w:t>
      </w:r>
      <w:r>
        <w:rPr>
          <w:rFonts w:hint="eastAsia"/>
          <w:szCs w:val="21"/>
        </w:rPr>
        <w:t>承包人人员</w:t>
      </w:r>
    </w:p>
    <w:p w14:paraId="6BAC8D00" w14:textId="77777777" w:rsidR="00FC46A6" w:rsidRDefault="00682671">
      <w:pPr>
        <w:spacing w:line="360" w:lineRule="auto"/>
        <w:ind w:firstLine="420"/>
        <w:rPr>
          <w:szCs w:val="21"/>
        </w:rPr>
      </w:pPr>
      <w:r>
        <w:rPr>
          <w:rFonts w:hint="eastAsia"/>
          <w:szCs w:val="21"/>
        </w:rPr>
        <w:t xml:space="preserve">3.3.1 </w:t>
      </w:r>
      <w:r>
        <w:rPr>
          <w:rFonts w:hint="eastAsia"/>
          <w:szCs w:val="21"/>
        </w:rPr>
        <w:t>其他约定：</w:t>
      </w:r>
    </w:p>
    <w:p w14:paraId="55AA220C" w14:textId="77777777" w:rsidR="00FC46A6" w:rsidRDefault="00682671">
      <w:pPr>
        <w:spacing w:line="360" w:lineRule="auto"/>
        <w:ind w:firstLine="420"/>
        <w:rPr>
          <w:szCs w:val="21"/>
        </w:rPr>
      </w:pPr>
      <w:r>
        <w:rPr>
          <w:rFonts w:hint="eastAsia"/>
          <w:szCs w:val="21"/>
        </w:rPr>
        <w:t>(1)</w:t>
      </w:r>
      <w:r>
        <w:rPr>
          <w:rFonts w:hint="eastAsia"/>
          <w:szCs w:val="21"/>
        </w:rPr>
        <w:t>承包人提交项目管理机构及施工现场管理人员安排报告的期限：</w:t>
      </w:r>
      <w:r>
        <w:rPr>
          <w:rFonts w:hint="eastAsia"/>
          <w:szCs w:val="21"/>
          <w:u w:val="single"/>
        </w:rPr>
        <w:t xml:space="preserve"> </w:t>
      </w:r>
      <w:r>
        <w:rPr>
          <w:rFonts w:hint="eastAsia"/>
          <w:szCs w:val="21"/>
          <w:u w:val="single"/>
        </w:rPr>
        <w:t>开工前</w:t>
      </w:r>
      <w:r>
        <w:rPr>
          <w:rFonts w:hint="eastAsia"/>
          <w:szCs w:val="21"/>
          <w:u w:val="single"/>
        </w:rPr>
        <w:t>3</w:t>
      </w:r>
      <w:r>
        <w:rPr>
          <w:rFonts w:hint="eastAsia"/>
          <w:szCs w:val="21"/>
          <w:u w:val="single"/>
        </w:rPr>
        <w:t>天</w:t>
      </w:r>
      <w:r>
        <w:rPr>
          <w:rFonts w:hint="eastAsia"/>
          <w:szCs w:val="21"/>
          <w:u w:val="single"/>
        </w:rPr>
        <w:t xml:space="preserve"> </w:t>
      </w:r>
      <w:r>
        <w:rPr>
          <w:rFonts w:hint="eastAsia"/>
          <w:szCs w:val="21"/>
        </w:rPr>
        <w:t>。</w:t>
      </w:r>
    </w:p>
    <w:p w14:paraId="7AE919AC" w14:textId="77777777" w:rsidR="00FC46A6" w:rsidRDefault="00682671">
      <w:pPr>
        <w:spacing w:line="360" w:lineRule="auto"/>
        <w:ind w:firstLine="420"/>
        <w:rPr>
          <w:szCs w:val="21"/>
        </w:rPr>
      </w:pPr>
      <w:r>
        <w:rPr>
          <w:rFonts w:hint="eastAsia"/>
          <w:szCs w:val="21"/>
        </w:rPr>
        <w:t xml:space="preserve">3.3.3 </w:t>
      </w:r>
      <w:r>
        <w:rPr>
          <w:rFonts w:hint="eastAsia"/>
          <w:szCs w:val="21"/>
        </w:rPr>
        <w:t>承包人无正当理由拒绝撤换主要施工管理人员的违约责任：</w:t>
      </w:r>
      <w:r>
        <w:rPr>
          <w:rFonts w:hint="eastAsia"/>
          <w:szCs w:val="21"/>
          <w:u w:val="single"/>
        </w:rPr>
        <w:t>发包人有权扣除中标价</w:t>
      </w:r>
      <w:r>
        <w:rPr>
          <w:rFonts w:hint="eastAsia"/>
          <w:szCs w:val="21"/>
          <w:u w:val="single"/>
        </w:rPr>
        <w:t>2%</w:t>
      </w:r>
      <w:r>
        <w:rPr>
          <w:rFonts w:hint="eastAsia"/>
          <w:szCs w:val="21"/>
          <w:u w:val="single"/>
        </w:rPr>
        <w:t>的违约金直至终止施工合同</w:t>
      </w:r>
      <w:r>
        <w:rPr>
          <w:rFonts w:hint="eastAsia"/>
          <w:szCs w:val="21"/>
          <w:u w:val="single"/>
        </w:rPr>
        <w:t xml:space="preserve">   </w:t>
      </w:r>
      <w:r>
        <w:rPr>
          <w:rFonts w:hint="eastAsia"/>
          <w:szCs w:val="21"/>
        </w:rPr>
        <w:t>。</w:t>
      </w:r>
    </w:p>
    <w:p w14:paraId="5B8ACA3A" w14:textId="77777777" w:rsidR="00FC46A6" w:rsidRDefault="00682671">
      <w:pPr>
        <w:spacing w:line="360" w:lineRule="auto"/>
        <w:ind w:firstLine="420"/>
        <w:rPr>
          <w:szCs w:val="21"/>
          <w:u w:val="single"/>
        </w:rPr>
      </w:pPr>
      <w:r>
        <w:rPr>
          <w:rFonts w:hint="eastAsia"/>
          <w:szCs w:val="21"/>
        </w:rPr>
        <w:t xml:space="preserve">3.3.4 </w:t>
      </w:r>
      <w:r>
        <w:rPr>
          <w:rFonts w:hint="eastAsia"/>
          <w:szCs w:val="21"/>
        </w:rPr>
        <w:t>承包人主要施工管理人员离开施工现场的批准要求：</w:t>
      </w:r>
      <w:r>
        <w:rPr>
          <w:rFonts w:hint="eastAsia"/>
          <w:szCs w:val="21"/>
        </w:rPr>
        <w:t xml:space="preserve"> </w:t>
      </w:r>
      <w:r>
        <w:rPr>
          <w:rFonts w:hint="eastAsia"/>
          <w:szCs w:val="21"/>
          <w:u w:val="single"/>
        </w:rPr>
        <w:t xml:space="preserve"> </w:t>
      </w:r>
      <w:r>
        <w:rPr>
          <w:rFonts w:hint="eastAsia"/>
          <w:szCs w:val="21"/>
          <w:u w:val="single"/>
        </w:rPr>
        <w:t>发包人和监理人双方批准</w:t>
      </w:r>
      <w:r>
        <w:rPr>
          <w:rFonts w:hint="eastAsia"/>
          <w:szCs w:val="21"/>
          <w:u w:val="single"/>
        </w:rPr>
        <w:t xml:space="preserve">  </w:t>
      </w:r>
      <w:r>
        <w:rPr>
          <w:rFonts w:hint="eastAsia"/>
          <w:szCs w:val="21"/>
        </w:rPr>
        <w:t>。</w:t>
      </w:r>
    </w:p>
    <w:p w14:paraId="767CFEE4" w14:textId="77777777" w:rsidR="00FC46A6" w:rsidRDefault="00682671">
      <w:pPr>
        <w:spacing w:line="360" w:lineRule="auto"/>
        <w:ind w:firstLine="420"/>
        <w:rPr>
          <w:szCs w:val="21"/>
          <w:u w:val="single"/>
        </w:rPr>
      </w:pPr>
      <w:r>
        <w:rPr>
          <w:rFonts w:hint="eastAsia"/>
          <w:szCs w:val="21"/>
        </w:rPr>
        <w:t>3.3.5</w:t>
      </w:r>
      <w:r>
        <w:rPr>
          <w:rFonts w:hint="eastAsia"/>
          <w:szCs w:val="21"/>
        </w:rPr>
        <w:t>承包人更换主要施工管理人员的违约责任：</w:t>
      </w:r>
      <w:r>
        <w:rPr>
          <w:rFonts w:hint="eastAsia"/>
          <w:szCs w:val="21"/>
          <w:u w:val="single"/>
        </w:rPr>
        <w:t>（</w:t>
      </w:r>
      <w:r>
        <w:rPr>
          <w:rFonts w:hint="eastAsia"/>
          <w:szCs w:val="21"/>
          <w:u w:val="single"/>
        </w:rPr>
        <w:t>1</w:t>
      </w:r>
      <w:r>
        <w:rPr>
          <w:rFonts w:hint="eastAsia"/>
          <w:szCs w:val="21"/>
          <w:u w:val="single"/>
        </w:rPr>
        <w:t>）如更换项目经理（去世、重病除外），发包人按</w:t>
      </w:r>
      <w:r>
        <w:rPr>
          <w:rFonts w:hint="eastAsia"/>
          <w:szCs w:val="21"/>
          <w:u w:val="single"/>
        </w:rPr>
        <w:t>50</w:t>
      </w:r>
      <w:r>
        <w:rPr>
          <w:rFonts w:hint="eastAsia"/>
          <w:szCs w:val="21"/>
          <w:u w:val="single"/>
        </w:rPr>
        <w:t>万元</w:t>
      </w:r>
      <w:r>
        <w:rPr>
          <w:rFonts w:hint="eastAsia"/>
          <w:szCs w:val="21"/>
          <w:u w:val="single"/>
        </w:rPr>
        <w:t>/</w:t>
      </w:r>
      <w:r>
        <w:rPr>
          <w:rFonts w:hint="eastAsia"/>
          <w:szCs w:val="21"/>
          <w:u w:val="single"/>
        </w:rPr>
        <w:t>人次扣除违约金；（</w:t>
      </w:r>
      <w:r>
        <w:rPr>
          <w:rFonts w:hint="eastAsia"/>
          <w:szCs w:val="21"/>
          <w:u w:val="single"/>
        </w:rPr>
        <w:t>2</w:t>
      </w:r>
      <w:r>
        <w:rPr>
          <w:rFonts w:hint="eastAsia"/>
          <w:szCs w:val="21"/>
          <w:u w:val="single"/>
        </w:rPr>
        <w:t>）在合同实施过程中，除去世、重病外，如出现项目副经理（若有）、项目总工（技术负责人）、首席质量官等主要人员更换的情况，每更换一人次，发包人按</w:t>
      </w:r>
      <w:r>
        <w:rPr>
          <w:rFonts w:hint="eastAsia"/>
          <w:szCs w:val="21"/>
          <w:u w:val="single"/>
        </w:rPr>
        <w:t>20</w:t>
      </w:r>
      <w:r>
        <w:rPr>
          <w:rFonts w:hint="eastAsia"/>
          <w:szCs w:val="21"/>
          <w:u w:val="single"/>
        </w:rPr>
        <w:t>万元</w:t>
      </w:r>
      <w:r>
        <w:rPr>
          <w:rFonts w:hint="eastAsia"/>
          <w:szCs w:val="21"/>
          <w:u w:val="single"/>
        </w:rPr>
        <w:t>/</w:t>
      </w:r>
      <w:r>
        <w:rPr>
          <w:rFonts w:hint="eastAsia"/>
          <w:szCs w:val="21"/>
          <w:u w:val="single"/>
        </w:rPr>
        <w:t>人次扣除违约金；（</w:t>
      </w:r>
      <w:r>
        <w:rPr>
          <w:rFonts w:hint="eastAsia"/>
          <w:szCs w:val="21"/>
          <w:u w:val="single"/>
        </w:rPr>
        <w:t>3</w:t>
      </w:r>
      <w:r>
        <w:rPr>
          <w:rFonts w:hint="eastAsia"/>
          <w:szCs w:val="21"/>
          <w:u w:val="single"/>
        </w:rPr>
        <w:t>）其他工程师级别人员（含试验室主任），每更换一人次，发包人按</w:t>
      </w:r>
      <w:r>
        <w:rPr>
          <w:rFonts w:hint="eastAsia"/>
          <w:szCs w:val="21"/>
          <w:u w:val="single"/>
        </w:rPr>
        <w:t>10</w:t>
      </w:r>
      <w:r>
        <w:rPr>
          <w:rFonts w:hint="eastAsia"/>
          <w:szCs w:val="21"/>
          <w:u w:val="single"/>
        </w:rPr>
        <w:t>万元</w:t>
      </w:r>
      <w:r>
        <w:rPr>
          <w:rFonts w:hint="eastAsia"/>
          <w:szCs w:val="21"/>
          <w:u w:val="single"/>
        </w:rPr>
        <w:t>/</w:t>
      </w:r>
      <w:r>
        <w:rPr>
          <w:rFonts w:hint="eastAsia"/>
          <w:szCs w:val="21"/>
          <w:u w:val="single"/>
        </w:rPr>
        <w:t>人次扣除违约金。因项目经理不能胜任现场管理工作，发包人要求更换项目经理的，按照上述条款执行。</w:t>
      </w:r>
    </w:p>
    <w:p w14:paraId="344B5947" w14:textId="77777777" w:rsidR="00FC46A6" w:rsidRDefault="00682671">
      <w:pPr>
        <w:spacing w:line="360" w:lineRule="auto"/>
        <w:ind w:firstLine="420"/>
        <w:rPr>
          <w:szCs w:val="21"/>
        </w:rPr>
      </w:pPr>
      <w:r>
        <w:rPr>
          <w:rFonts w:hint="eastAsia"/>
          <w:szCs w:val="21"/>
        </w:rPr>
        <w:t>承包人主要施工管理人员擅自离开施工现场的违约责任：</w:t>
      </w:r>
      <w:r>
        <w:rPr>
          <w:u w:val="single"/>
        </w:rPr>
        <w:t>发包人将对承包人主要施工管理人员实行考勤制度，必须保证每月至少有</w:t>
      </w:r>
      <w:r>
        <w:rPr>
          <w:u w:val="single"/>
        </w:rPr>
        <w:t>21</w:t>
      </w:r>
      <w:r>
        <w:rPr>
          <w:u w:val="single"/>
        </w:rPr>
        <w:t>天在工地现场。发包人将按以</w:t>
      </w:r>
      <w:r>
        <w:rPr>
          <w:rFonts w:hint="eastAsia"/>
          <w:u w:val="single"/>
        </w:rPr>
        <w:t>下</w:t>
      </w:r>
      <w:r>
        <w:rPr>
          <w:u w:val="single"/>
        </w:rPr>
        <w:t>标准处罚：项目副经理</w:t>
      </w:r>
      <w:r>
        <w:rPr>
          <w:rFonts w:hint="eastAsia"/>
          <w:u w:val="single"/>
        </w:rPr>
        <w:t>（</w:t>
      </w:r>
      <w:r>
        <w:rPr>
          <w:u w:val="single"/>
        </w:rPr>
        <w:t>若有</w:t>
      </w:r>
      <w:r>
        <w:rPr>
          <w:rFonts w:hint="eastAsia"/>
          <w:u w:val="single"/>
        </w:rPr>
        <w:t>）</w:t>
      </w:r>
      <w:r>
        <w:rPr>
          <w:u w:val="single"/>
        </w:rPr>
        <w:t>、项目总工：</w:t>
      </w:r>
      <w:r>
        <w:rPr>
          <w:u w:val="single"/>
        </w:rPr>
        <w:t>1000</w:t>
      </w:r>
      <w:r>
        <w:rPr>
          <w:u w:val="single"/>
        </w:rPr>
        <w:t>元</w:t>
      </w:r>
      <w:r>
        <w:rPr>
          <w:u w:val="single"/>
        </w:rPr>
        <w:t>/</w:t>
      </w:r>
      <w:r>
        <w:rPr>
          <w:u w:val="single"/>
        </w:rPr>
        <w:t>人</w:t>
      </w:r>
      <w:r>
        <w:rPr>
          <w:u w:val="single"/>
        </w:rPr>
        <w:t>•</w:t>
      </w:r>
      <w:r>
        <w:rPr>
          <w:u w:val="single"/>
        </w:rPr>
        <w:t>天；专职安全员：</w:t>
      </w:r>
      <w:r>
        <w:rPr>
          <w:u w:val="single"/>
        </w:rPr>
        <w:t>500</w:t>
      </w:r>
      <w:r>
        <w:rPr>
          <w:u w:val="single"/>
        </w:rPr>
        <w:t>元</w:t>
      </w:r>
      <w:r>
        <w:rPr>
          <w:u w:val="single"/>
        </w:rPr>
        <w:t>/</w:t>
      </w:r>
      <w:r>
        <w:rPr>
          <w:u w:val="single"/>
        </w:rPr>
        <w:t>人</w:t>
      </w:r>
      <w:r>
        <w:rPr>
          <w:u w:val="single"/>
        </w:rPr>
        <w:t>•</w:t>
      </w:r>
      <w:r>
        <w:rPr>
          <w:u w:val="single"/>
        </w:rPr>
        <w:t>天</w:t>
      </w:r>
      <w:r>
        <w:rPr>
          <w:rFonts w:hint="eastAsia"/>
          <w:szCs w:val="21"/>
          <w:u w:val="single"/>
        </w:rPr>
        <w:t>。</w:t>
      </w:r>
    </w:p>
    <w:p w14:paraId="49ACDAB9" w14:textId="77777777" w:rsidR="00FC46A6" w:rsidRDefault="00682671">
      <w:pPr>
        <w:spacing w:line="360" w:lineRule="auto"/>
        <w:ind w:firstLine="420"/>
        <w:rPr>
          <w:szCs w:val="21"/>
        </w:rPr>
      </w:pPr>
      <w:r>
        <w:rPr>
          <w:rFonts w:hint="eastAsia"/>
          <w:szCs w:val="21"/>
        </w:rPr>
        <w:t>3</w:t>
      </w:r>
      <w:bookmarkStart w:id="844" w:name="_Toc297123492"/>
      <w:bookmarkStart w:id="845" w:name="_Toc296944498"/>
      <w:bookmarkStart w:id="846" w:name="_Toc292559364"/>
      <w:bookmarkStart w:id="847" w:name="_Toc296503159"/>
      <w:bookmarkStart w:id="848" w:name="_Toc297216151"/>
      <w:bookmarkStart w:id="849" w:name="_Toc300934945"/>
      <w:bookmarkStart w:id="850" w:name="_Toc303539102"/>
      <w:bookmarkStart w:id="851" w:name="_Toc296890987"/>
      <w:bookmarkStart w:id="852" w:name="_Toc312677988"/>
      <w:bookmarkStart w:id="853" w:name="_Toc296347158"/>
      <w:bookmarkStart w:id="854" w:name="_Toc292559869"/>
      <w:bookmarkStart w:id="855" w:name="_Toc296346660"/>
      <w:bookmarkStart w:id="856" w:name="_Toc296891199"/>
      <w:bookmarkStart w:id="857" w:name="_Toc297120459"/>
      <w:bookmarkStart w:id="858" w:name="_Toc304295523"/>
      <w:bookmarkStart w:id="859" w:name="_Toc297048345"/>
      <w:r>
        <w:rPr>
          <w:rFonts w:hint="eastAsia"/>
          <w:szCs w:val="21"/>
        </w:rPr>
        <w:t xml:space="preserve">.5 </w:t>
      </w:r>
      <w:r>
        <w:rPr>
          <w:rFonts w:hint="eastAsia"/>
          <w:szCs w:val="21"/>
        </w:rPr>
        <w:t>分包</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074FD48F" w14:textId="77777777" w:rsidR="00FC46A6" w:rsidRDefault="00682671">
      <w:pPr>
        <w:spacing w:line="360" w:lineRule="auto"/>
        <w:ind w:firstLine="420"/>
        <w:rPr>
          <w:szCs w:val="21"/>
        </w:rPr>
      </w:pPr>
      <w:r>
        <w:rPr>
          <w:rFonts w:hint="eastAsia"/>
          <w:szCs w:val="21"/>
        </w:rPr>
        <w:t>3</w:t>
      </w:r>
      <w:bookmarkStart w:id="860" w:name="_Toc296944499"/>
      <w:bookmarkStart w:id="861" w:name="_Toc303539103"/>
      <w:bookmarkStart w:id="862" w:name="_Toc292559870"/>
      <w:bookmarkStart w:id="863" w:name="_Toc304295524"/>
      <w:bookmarkStart w:id="864" w:name="_Toc297120460"/>
      <w:bookmarkStart w:id="865" w:name="_Toc296890988"/>
      <w:bookmarkStart w:id="866" w:name="_Toc296503160"/>
      <w:bookmarkStart w:id="867" w:name="_Toc296346661"/>
      <w:bookmarkStart w:id="868" w:name="_Toc297123493"/>
      <w:bookmarkStart w:id="869" w:name="_Toc297216152"/>
      <w:bookmarkStart w:id="870" w:name="_Toc312677989"/>
      <w:bookmarkStart w:id="871" w:name="_Toc296891200"/>
      <w:bookmarkStart w:id="872" w:name="_Toc318581158"/>
      <w:bookmarkStart w:id="873" w:name="_Toc300934946"/>
      <w:bookmarkStart w:id="874" w:name="_Toc292559365"/>
      <w:bookmarkStart w:id="875" w:name="_Toc297048346"/>
      <w:bookmarkStart w:id="876" w:name="_Toc296347159"/>
      <w:r>
        <w:rPr>
          <w:rFonts w:hint="eastAsia"/>
          <w:szCs w:val="21"/>
        </w:rPr>
        <w:t xml:space="preserve">.5.1 </w:t>
      </w:r>
      <w:r>
        <w:rPr>
          <w:rFonts w:hint="eastAsia"/>
          <w:szCs w:val="21"/>
        </w:rPr>
        <w:t>分包的一般约定</w:t>
      </w:r>
    </w:p>
    <w:p w14:paraId="1C9A3443" w14:textId="77777777" w:rsidR="00FC46A6" w:rsidRDefault="00682671">
      <w:pPr>
        <w:spacing w:line="360" w:lineRule="auto"/>
        <w:ind w:firstLine="420"/>
        <w:rPr>
          <w:szCs w:val="21"/>
        </w:rPr>
      </w:pPr>
      <w:r>
        <w:rPr>
          <w:rFonts w:hint="eastAsia"/>
          <w:szCs w:val="21"/>
        </w:rPr>
        <w:t>禁止分包的工程包括：</w:t>
      </w:r>
      <w:r>
        <w:rPr>
          <w:rFonts w:hint="eastAsia"/>
          <w:szCs w:val="21"/>
          <w:u w:val="single"/>
        </w:rPr>
        <w:t xml:space="preserve"> </w:t>
      </w:r>
      <w:r>
        <w:rPr>
          <w:rFonts w:hint="eastAsia"/>
          <w:szCs w:val="21"/>
          <w:u w:val="single"/>
        </w:rPr>
        <w:t>主体结构、关键性工作及其它法律、法规规定的禁止分包的工程</w:t>
      </w:r>
      <w:r>
        <w:rPr>
          <w:rFonts w:hint="eastAsia"/>
          <w:szCs w:val="21"/>
          <w:u w:val="single"/>
        </w:rPr>
        <w:t xml:space="preserve"> </w:t>
      </w:r>
      <w:r>
        <w:rPr>
          <w:rFonts w:hint="eastAsia"/>
          <w:szCs w:val="21"/>
        </w:rPr>
        <w:t>。</w:t>
      </w:r>
    </w:p>
    <w:p w14:paraId="62D3BEA9" w14:textId="77777777" w:rsidR="00FC46A6" w:rsidRDefault="00682671">
      <w:pPr>
        <w:spacing w:line="360" w:lineRule="auto"/>
        <w:ind w:firstLine="420"/>
        <w:rPr>
          <w:szCs w:val="21"/>
          <w:u w:val="single"/>
        </w:rPr>
      </w:pPr>
      <w:r>
        <w:rPr>
          <w:rFonts w:hint="eastAsia"/>
          <w:szCs w:val="21"/>
        </w:rPr>
        <w:t>主体结构、关键性工作的范围：</w:t>
      </w:r>
      <w:r>
        <w:rPr>
          <w:u w:val="single"/>
        </w:rPr>
        <w:t>房屋建筑主体结构工程及其它法律、法规规定的禁止分包的工程</w:t>
      </w:r>
      <w:r>
        <w:t>。</w:t>
      </w:r>
      <w:bookmarkStart w:id="877" w:name="_Toc304295525"/>
      <w:bookmarkStart w:id="878" w:name="_Toc296503161"/>
      <w:bookmarkStart w:id="879" w:name="_Toc303539104"/>
      <w:bookmarkStart w:id="880" w:name="_Toc297048347"/>
      <w:bookmarkStart w:id="881" w:name="_Toc296890989"/>
      <w:bookmarkStart w:id="882" w:name="_Toc300934947"/>
      <w:bookmarkStart w:id="883" w:name="_Toc296891201"/>
      <w:bookmarkStart w:id="884" w:name="_Toc296347160"/>
      <w:bookmarkStart w:id="885" w:name="_Toc296944500"/>
      <w:bookmarkStart w:id="886" w:name="_Toc297123494"/>
      <w:bookmarkStart w:id="887" w:name="_Toc297216153"/>
      <w:bookmarkStart w:id="888" w:name="_Toc296346662"/>
      <w:bookmarkStart w:id="889" w:name="_Toc297120461"/>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p>
    <w:p w14:paraId="70464ECE" w14:textId="77777777" w:rsidR="00FC46A6" w:rsidRDefault="00682671">
      <w:pPr>
        <w:spacing w:line="360" w:lineRule="auto"/>
        <w:ind w:firstLine="420"/>
        <w:rPr>
          <w:szCs w:val="21"/>
        </w:rPr>
      </w:pPr>
      <w:r>
        <w:rPr>
          <w:rFonts w:hint="eastAsia"/>
          <w:szCs w:val="21"/>
        </w:rPr>
        <w:t>3</w:t>
      </w:r>
      <w:bookmarkStart w:id="890" w:name="_Toc318581159"/>
      <w:bookmarkStart w:id="891" w:name="_Toc312677990"/>
      <w:r>
        <w:rPr>
          <w:rFonts w:hint="eastAsia"/>
          <w:szCs w:val="21"/>
        </w:rPr>
        <w:t>.5.2</w:t>
      </w:r>
      <w:r>
        <w:rPr>
          <w:rFonts w:hint="eastAsia"/>
          <w:szCs w:val="21"/>
        </w:rPr>
        <w:t>分包的确定</w:t>
      </w:r>
      <w:r>
        <w:rPr>
          <w:rFonts w:hint="eastAsia"/>
          <w:szCs w:val="21"/>
        </w:rPr>
        <w:t xml:space="preserve"> </w:t>
      </w:r>
    </w:p>
    <w:p w14:paraId="544A26E0" w14:textId="77777777" w:rsidR="00FC46A6" w:rsidRDefault="00682671">
      <w:pPr>
        <w:spacing w:line="360" w:lineRule="auto"/>
        <w:ind w:firstLine="420"/>
        <w:rPr>
          <w:szCs w:val="21"/>
          <w:u w:val="single"/>
        </w:rPr>
      </w:pPr>
      <w:r>
        <w:rPr>
          <w:rFonts w:hint="eastAsia"/>
          <w:szCs w:val="21"/>
        </w:rPr>
        <w:t>允许分包的专业工程包括：</w:t>
      </w:r>
      <w:r>
        <w:rPr>
          <w:rFonts w:hint="eastAsia"/>
          <w:szCs w:val="21"/>
          <w:u w:val="single"/>
        </w:rPr>
        <w:t xml:space="preserve">   </w:t>
      </w:r>
      <w:r>
        <w:rPr>
          <w:rFonts w:hint="eastAsia"/>
          <w:szCs w:val="21"/>
          <w:u w:val="single"/>
        </w:rPr>
        <w:t>经发包人、监理人同意，承包人可将工程的其他部分或工作分包给第三人。分包包括专业分包和劳务分包。</w:t>
      </w:r>
    </w:p>
    <w:p w14:paraId="3BC24AE6" w14:textId="77777777" w:rsidR="00FC46A6" w:rsidRDefault="00682671">
      <w:pPr>
        <w:spacing w:line="360" w:lineRule="auto"/>
        <w:ind w:firstLine="420"/>
        <w:rPr>
          <w:szCs w:val="21"/>
        </w:rPr>
      </w:pPr>
      <w:r>
        <w:rPr>
          <w:rFonts w:hint="eastAsia"/>
          <w:szCs w:val="21"/>
        </w:rPr>
        <w:t>其他关于分包的约定：</w:t>
      </w:r>
    </w:p>
    <w:p w14:paraId="27C02622" w14:textId="77777777" w:rsidR="00FC46A6" w:rsidRDefault="00682671">
      <w:pPr>
        <w:spacing w:line="360" w:lineRule="auto"/>
        <w:ind w:firstLine="420"/>
        <w:rPr>
          <w:szCs w:val="21"/>
          <w:u w:val="single"/>
        </w:rPr>
      </w:pPr>
      <w:r>
        <w:rPr>
          <w:rFonts w:hint="eastAsia"/>
          <w:szCs w:val="21"/>
          <w:u w:val="single"/>
        </w:rPr>
        <w:t xml:space="preserve">3.5.2.1 </w:t>
      </w:r>
      <w:r>
        <w:rPr>
          <w:rFonts w:hint="eastAsia"/>
          <w:szCs w:val="21"/>
          <w:u w:val="single"/>
        </w:rPr>
        <w:t>专业分包：在工程施工过程中，承包人进行专业分包必须遵守以下规定：</w:t>
      </w:r>
    </w:p>
    <w:p w14:paraId="1183B242"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1</w:t>
      </w:r>
      <w:r>
        <w:rPr>
          <w:rFonts w:hint="eastAsia"/>
          <w:szCs w:val="21"/>
          <w:u w:val="single"/>
        </w:rPr>
        <w:t>）允许专业分包的工程范围仅限于非关键性工程或者适合专业化队伍施工的专项工程。未列入响应文件的专项工程，承包人不得分包。但因工程变更增加了有特殊性技术要求、特殊工艺或者涉及专利保护等的专项工程，且按规定无须再进行招标的，由承包人提出书面申请，经发包人书面同意，可以分包。</w:t>
      </w:r>
    </w:p>
    <w:p w14:paraId="045A4188"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2</w:t>
      </w:r>
      <w:r>
        <w:rPr>
          <w:rFonts w:hint="eastAsia"/>
          <w:szCs w:val="21"/>
          <w:u w:val="single"/>
        </w:rPr>
        <w:t>）专业分包人的资格能力（含安全生产能力）应与其分包工程的标准和规模相适应，且应当具备如下条件：</w:t>
      </w:r>
    </w:p>
    <w:p w14:paraId="1590B0B0" w14:textId="77777777" w:rsidR="00FC46A6" w:rsidRDefault="00682671">
      <w:pPr>
        <w:spacing w:line="360" w:lineRule="auto"/>
        <w:ind w:firstLine="420"/>
        <w:rPr>
          <w:szCs w:val="21"/>
          <w:u w:val="single"/>
        </w:rPr>
      </w:pPr>
      <w:r>
        <w:rPr>
          <w:rFonts w:hint="eastAsia"/>
          <w:szCs w:val="21"/>
          <w:u w:val="single"/>
        </w:rPr>
        <w:lastRenderedPageBreak/>
        <w:t xml:space="preserve">a. </w:t>
      </w:r>
      <w:r>
        <w:rPr>
          <w:rFonts w:hint="eastAsia"/>
          <w:szCs w:val="21"/>
          <w:u w:val="single"/>
        </w:rPr>
        <w:t>具有经工商登记的法人资格；</w:t>
      </w:r>
    </w:p>
    <w:p w14:paraId="6AD6FED7" w14:textId="77777777" w:rsidR="00FC46A6" w:rsidRDefault="00682671">
      <w:pPr>
        <w:spacing w:line="360" w:lineRule="auto"/>
        <w:ind w:firstLine="420"/>
        <w:rPr>
          <w:szCs w:val="21"/>
          <w:u w:val="single"/>
        </w:rPr>
      </w:pPr>
      <w:r>
        <w:rPr>
          <w:rFonts w:hint="eastAsia"/>
          <w:szCs w:val="21"/>
          <w:u w:val="single"/>
        </w:rPr>
        <w:t xml:space="preserve">b. </w:t>
      </w:r>
      <w:r>
        <w:rPr>
          <w:rFonts w:hint="eastAsia"/>
          <w:szCs w:val="21"/>
          <w:u w:val="single"/>
        </w:rPr>
        <w:t>具有从事类似工程经验的管理与技术人员；</w:t>
      </w:r>
    </w:p>
    <w:p w14:paraId="54FB7311" w14:textId="77777777" w:rsidR="00FC46A6" w:rsidRDefault="00682671">
      <w:pPr>
        <w:spacing w:line="360" w:lineRule="auto"/>
        <w:ind w:firstLine="420"/>
        <w:rPr>
          <w:szCs w:val="21"/>
          <w:u w:val="single"/>
        </w:rPr>
      </w:pPr>
      <w:r>
        <w:rPr>
          <w:rFonts w:hint="eastAsia"/>
          <w:szCs w:val="21"/>
          <w:u w:val="single"/>
        </w:rPr>
        <w:t xml:space="preserve">c. </w:t>
      </w:r>
      <w:r>
        <w:rPr>
          <w:rFonts w:hint="eastAsia"/>
          <w:szCs w:val="21"/>
          <w:u w:val="single"/>
        </w:rPr>
        <w:t>具有（自有或租赁）分包工程所需的施工设备。</w:t>
      </w:r>
    </w:p>
    <w:p w14:paraId="4D7A41D8" w14:textId="77777777" w:rsidR="00FC46A6" w:rsidRDefault="00682671">
      <w:pPr>
        <w:spacing w:line="360" w:lineRule="auto"/>
        <w:ind w:firstLine="420"/>
        <w:rPr>
          <w:szCs w:val="21"/>
          <w:u w:val="single"/>
        </w:rPr>
      </w:pPr>
      <w:r>
        <w:rPr>
          <w:rFonts w:hint="eastAsia"/>
          <w:szCs w:val="21"/>
          <w:u w:val="single"/>
        </w:rPr>
        <w:t>承包人应向监理人提交专业分包人的资格能力证明材料，经监理人审查并报发包人批准后，可以将相应专业工程分包给该专业分包人。</w:t>
      </w:r>
    </w:p>
    <w:p w14:paraId="663CE02C"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3</w:t>
      </w:r>
      <w:r>
        <w:rPr>
          <w:rFonts w:hint="eastAsia"/>
          <w:szCs w:val="21"/>
          <w:u w:val="single"/>
        </w:rPr>
        <w:t>）专业分包工程不得再次分包。</w:t>
      </w:r>
    </w:p>
    <w:p w14:paraId="4870D69E"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4</w:t>
      </w:r>
      <w:r>
        <w:rPr>
          <w:rFonts w:hint="eastAsia"/>
          <w:szCs w:val="21"/>
          <w:u w:val="single"/>
        </w:rPr>
        <w:t>）承包人和专业分包人应当按照建设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2BE6550D"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5</w:t>
      </w:r>
      <w:r>
        <w:rPr>
          <w:rFonts w:hint="eastAsia"/>
          <w:szCs w:val="21"/>
          <w:u w:val="single"/>
        </w:rPr>
        <w:t>）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3E598B8B"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6</w:t>
      </w:r>
      <w:r>
        <w:rPr>
          <w:rFonts w:hint="eastAsia"/>
          <w:szCs w:val="21"/>
          <w:u w:val="single"/>
        </w:rPr>
        <w:t>）承包人应当建立健全相关分包管理制度和台账，对专业分包工程的质量、安全、进度和专业分包人的行为等实施全过程管理，按照合同约定对专业分包工程的实施向发包人负责，并承担赔偿责任。专业分包合同</w:t>
      </w:r>
      <w:proofErr w:type="gramStart"/>
      <w:r>
        <w:rPr>
          <w:rFonts w:hint="eastAsia"/>
          <w:szCs w:val="21"/>
          <w:u w:val="single"/>
        </w:rPr>
        <w:t>不</w:t>
      </w:r>
      <w:proofErr w:type="gramEnd"/>
      <w:r>
        <w:rPr>
          <w:rFonts w:hint="eastAsia"/>
          <w:szCs w:val="21"/>
          <w:u w:val="single"/>
        </w:rPr>
        <w:t>免除承包合同中规定的承包人的责任或者义务。</w:t>
      </w:r>
    </w:p>
    <w:p w14:paraId="0C4B39B4"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7</w:t>
      </w:r>
      <w:r>
        <w:rPr>
          <w:rFonts w:hint="eastAsia"/>
          <w:szCs w:val="21"/>
          <w:u w:val="single"/>
        </w:rPr>
        <w:t>）专业分包人应当依据专业分包合同的约定，组织分包工程的施工，并对分包工程的质量、安全和进度等实施有效控制。专业分包人对其分包的工程向承包人负责，并就所分包的工程向发包人承担连带责任。</w:t>
      </w:r>
    </w:p>
    <w:p w14:paraId="3CF15893"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8</w:t>
      </w:r>
      <w:r>
        <w:rPr>
          <w:rFonts w:hint="eastAsia"/>
          <w:szCs w:val="21"/>
          <w:u w:val="single"/>
        </w:rPr>
        <w:t>）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11DFE35C" w14:textId="77777777" w:rsidR="00FC46A6" w:rsidRDefault="00682671">
      <w:pPr>
        <w:spacing w:line="360" w:lineRule="auto"/>
        <w:ind w:firstLine="420"/>
        <w:rPr>
          <w:szCs w:val="21"/>
          <w:u w:val="single"/>
        </w:rPr>
      </w:pPr>
      <w:r>
        <w:rPr>
          <w:rFonts w:hint="eastAsia"/>
          <w:szCs w:val="21"/>
          <w:u w:val="single"/>
        </w:rPr>
        <w:t>违反上述规定之</w:t>
      </w:r>
      <w:proofErr w:type="gramStart"/>
      <w:r>
        <w:rPr>
          <w:rFonts w:hint="eastAsia"/>
          <w:szCs w:val="21"/>
          <w:u w:val="single"/>
        </w:rPr>
        <w:t>一者属</w:t>
      </w:r>
      <w:proofErr w:type="gramEnd"/>
      <w:r>
        <w:rPr>
          <w:rFonts w:hint="eastAsia"/>
          <w:szCs w:val="21"/>
          <w:u w:val="single"/>
        </w:rPr>
        <w:t>违规分包。</w:t>
      </w:r>
    </w:p>
    <w:p w14:paraId="5521FFBC" w14:textId="77777777" w:rsidR="00FC46A6" w:rsidRDefault="00682671">
      <w:pPr>
        <w:spacing w:line="360" w:lineRule="auto"/>
        <w:ind w:firstLine="420"/>
        <w:rPr>
          <w:szCs w:val="21"/>
          <w:u w:val="single"/>
        </w:rPr>
      </w:pPr>
      <w:r>
        <w:rPr>
          <w:rFonts w:hint="eastAsia"/>
          <w:szCs w:val="21"/>
          <w:u w:val="single"/>
        </w:rPr>
        <w:t xml:space="preserve">3.5.2.2 </w:t>
      </w:r>
      <w:r>
        <w:rPr>
          <w:rFonts w:hint="eastAsia"/>
          <w:szCs w:val="21"/>
          <w:u w:val="single"/>
        </w:rPr>
        <w:t>劳务分包</w:t>
      </w:r>
    </w:p>
    <w:p w14:paraId="145CBBCC" w14:textId="77777777" w:rsidR="00FC46A6" w:rsidRDefault="00682671">
      <w:pPr>
        <w:spacing w:line="360" w:lineRule="auto"/>
        <w:ind w:firstLine="420"/>
        <w:rPr>
          <w:szCs w:val="21"/>
          <w:u w:val="single"/>
        </w:rPr>
      </w:pPr>
      <w:r>
        <w:rPr>
          <w:rFonts w:hint="eastAsia"/>
          <w:szCs w:val="21"/>
          <w:u w:val="single"/>
        </w:rPr>
        <w:t>在工程施工过程中，承包人进行劳务分包必须遵守以下规定：</w:t>
      </w:r>
    </w:p>
    <w:p w14:paraId="449D352F"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1</w:t>
      </w:r>
      <w:r>
        <w:rPr>
          <w:rFonts w:hint="eastAsia"/>
          <w:szCs w:val="21"/>
          <w:u w:val="single"/>
        </w:rPr>
        <w:t>）劳务分包人应具有施工劳务资质。</w:t>
      </w:r>
    </w:p>
    <w:p w14:paraId="5E0E2F21"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2</w:t>
      </w:r>
      <w:r>
        <w:rPr>
          <w:rFonts w:hint="eastAsia"/>
          <w:szCs w:val="21"/>
          <w:u w:val="single"/>
        </w:rPr>
        <w:t>）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w:t>
      </w:r>
      <w:proofErr w:type="gramStart"/>
      <w:r>
        <w:rPr>
          <w:rFonts w:hint="eastAsia"/>
          <w:szCs w:val="21"/>
          <w:u w:val="single"/>
        </w:rPr>
        <w:t>报项目</w:t>
      </w:r>
      <w:proofErr w:type="gramEnd"/>
      <w:r>
        <w:rPr>
          <w:rFonts w:hint="eastAsia"/>
          <w:szCs w:val="21"/>
          <w:u w:val="single"/>
        </w:rPr>
        <w:t>所在地劳动保障部门备案。</w:t>
      </w:r>
    </w:p>
    <w:p w14:paraId="6132E3C5"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3</w:t>
      </w:r>
      <w:r>
        <w:rPr>
          <w:rFonts w:hint="eastAsia"/>
          <w:szCs w:val="21"/>
          <w:u w:val="single"/>
        </w:rPr>
        <w:t>）承包人雇用的劳务作业应加入到承包人的施工班组统一管理。有关施工质量、施工安全、施工进度、环境保护、技术方案、试验检测、材料保管与供应、机械设备等都必须由承包人管理与调配，不得以包代管。</w:t>
      </w:r>
    </w:p>
    <w:p w14:paraId="7858F426"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4</w:t>
      </w:r>
      <w:r>
        <w:rPr>
          <w:rFonts w:hint="eastAsia"/>
          <w:szCs w:val="21"/>
          <w:u w:val="single"/>
        </w:rPr>
        <w:t>）承包人应当对劳务分包人员进行安全培训和管理，劳务分包人不得将其分包的劳务作业</w:t>
      </w:r>
      <w:r>
        <w:rPr>
          <w:rFonts w:hint="eastAsia"/>
          <w:szCs w:val="21"/>
          <w:u w:val="single"/>
        </w:rPr>
        <w:lastRenderedPageBreak/>
        <w:t>再次分包。</w:t>
      </w:r>
    </w:p>
    <w:p w14:paraId="079B521D" w14:textId="77777777" w:rsidR="00FC46A6" w:rsidRDefault="00682671">
      <w:pPr>
        <w:spacing w:line="360" w:lineRule="auto"/>
        <w:ind w:firstLine="420"/>
        <w:rPr>
          <w:szCs w:val="21"/>
          <w:u w:val="single"/>
        </w:rPr>
      </w:pPr>
      <w:r>
        <w:rPr>
          <w:rFonts w:hint="eastAsia"/>
          <w:szCs w:val="21"/>
          <w:u w:val="single"/>
        </w:rPr>
        <w:t>违反上述规定之</w:t>
      </w:r>
      <w:proofErr w:type="gramStart"/>
      <w:r>
        <w:rPr>
          <w:rFonts w:hint="eastAsia"/>
          <w:szCs w:val="21"/>
          <w:u w:val="single"/>
        </w:rPr>
        <w:t>一者属</w:t>
      </w:r>
      <w:proofErr w:type="gramEnd"/>
      <w:r>
        <w:rPr>
          <w:rFonts w:hint="eastAsia"/>
          <w:szCs w:val="21"/>
          <w:u w:val="single"/>
        </w:rPr>
        <w:t>违规分包。</w:t>
      </w:r>
    </w:p>
    <w:p w14:paraId="6CA9E332" w14:textId="77777777" w:rsidR="00FC46A6" w:rsidRDefault="00682671">
      <w:pPr>
        <w:spacing w:line="360" w:lineRule="auto"/>
        <w:ind w:firstLine="420"/>
        <w:rPr>
          <w:szCs w:val="21"/>
          <w:u w:val="single"/>
        </w:rPr>
      </w:pPr>
      <w:r>
        <w:rPr>
          <w:rFonts w:hint="eastAsia"/>
          <w:szCs w:val="21"/>
          <w:u w:val="single"/>
        </w:rPr>
        <w:t xml:space="preserve">3.5.2.3 </w:t>
      </w:r>
      <w:r>
        <w:rPr>
          <w:rFonts w:hint="eastAsia"/>
          <w:szCs w:val="21"/>
          <w:u w:val="single"/>
        </w:rPr>
        <w:t>发包人对承包人与分包人之间的法律与经济纠纷不承担任何责任和义务。</w:t>
      </w:r>
    </w:p>
    <w:p w14:paraId="4C7DEC00" w14:textId="77777777" w:rsidR="00FC46A6" w:rsidRDefault="00682671">
      <w:pPr>
        <w:spacing w:line="360" w:lineRule="auto"/>
        <w:ind w:firstLine="420"/>
        <w:rPr>
          <w:szCs w:val="21"/>
        </w:rPr>
      </w:pPr>
      <w:r>
        <w:rPr>
          <w:rFonts w:hint="eastAsia"/>
          <w:szCs w:val="21"/>
          <w:u w:val="single"/>
        </w:rPr>
        <w:t xml:space="preserve">3.5.2.4 </w:t>
      </w:r>
      <w:r>
        <w:rPr>
          <w:rFonts w:hint="eastAsia"/>
          <w:szCs w:val="21"/>
          <w:u w:val="single"/>
        </w:rPr>
        <w:t>本项目的各项分包工作均应遵守建设工程施工分包管理的有关规定。</w:t>
      </w:r>
    </w:p>
    <w:p w14:paraId="15D39924" w14:textId="77777777" w:rsidR="00FC46A6" w:rsidRDefault="00682671">
      <w:pPr>
        <w:spacing w:line="360" w:lineRule="auto"/>
        <w:ind w:firstLine="420"/>
        <w:rPr>
          <w:szCs w:val="21"/>
        </w:rPr>
      </w:pPr>
      <w:r>
        <w:rPr>
          <w:rFonts w:hint="eastAsia"/>
          <w:szCs w:val="21"/>
        </w:rPr>
        <w:t xml:space="preserve">3.5.4 </w:t>
      </w:r>
      <w:r>
        <w:rPr>
          <w:rFonts w:hint="eastAsia"/>
          <w:szCs w:val="21"/>
        </w:rPr>
        <w:t>分包合同价款</w:t>
      </w:r>
    </w:p>
    <w:p w14:paraId="71A6A516" w14:textId="77777777" w:rsidR="00FC46A6" w:rsidRDefault="00682671">
      <w:pPr>
        <w:spacing w:line="360" w:lineRule="auto"/>
        <w:ind w:firstLine="420"/>
        <w:rPr>
          <w:szCs w:val="21"/>
        </w:rPr>
      </w:pPr>
      <w:r>
        <w:rPr>
          <w:rFonts w:hint="eastAsia"/>
          <w:szCs w:val="21"/>
        </w:rPr>
        <w:t>关于分包合同价款支付的约定：</w:t>
      </w:r>
      <w:r>
        <w:rPr>
          <w:rFonts w:hint="eastAsia"/>
          <w:szCs w:val="21"/>
          <w:u w:val="single"/>
        </w:rPr>
        <w:t>按总包合同价款的相同比例支付</w:t>
      </w:r>
      <w:r>
        <w:rPr>
          <w:rFonts w:hint="eastAsia"/>
          <w:szCs w:val="21"/>
        </w:rPr>
        <w:t>。</w:t>
      </w:r>
      <w:bookmarkEnd w:id="890"/>
      <w:bookmarkEnd w:id="891"/>
    </w:p>
    <w:p w14:paraId="211820E0" w14:textId="77777777" w:rsidR="00FC46A6" w:rsidRDefault="00FC46A6">
      <w:pPr>
        <w:spacing w:line="360" w:lineRule="auto"/>
        <w:ind w:firstLine="420"/>
        <w:rPr>
          <w:szCs w:val="21"/>
        </w:rPr>
      </w:pPr>
    </w:p>
    <w:p w14:paraId="35B1E9CC" w14:textId="77777777" w:rsidR="00FC46A6" w:rsidRDefault="00682671">
      <w:pPr>
        <w:spacing w:line="360" w:lineRule="auto"/>
        <w:ind w:firstLine="420"/>
        <w:rPr>
          <w:szCs w:val="21"/>
        </w:rPr>
      </w:pPr>
      <w:r>
        <w:rPr>
          <w:rFonts w:hint="eastAsia"/>
          <w:szCs w:val="21"/>
        </w:rPr>
        <w:t xml:space="preserve">3.6 </w:t>
      </w:r>
      <w:r>
        <w:rPr>
          <w:rFonts w:hint="eastAsia"/>
          <w:szCs w:val="21"/>
        </w:rPr>
        <w:t>工程照管与成品、半成品保护</w:t>
      </w:r>
    </w:p>
    <w:p w14:paraId="05630856" w14:textId="77777777" w:rsidR="00FC46A6" w:rsidRDefault="00682671">
      <w:pPr>
        <w:spacing w:line="360" w:lineRule="auto"/>
        <w:ind w:firstLine="420"/>
        <w:rPr>
          <w:szCs w:val="21"/>
        </w:rPr>
      </w:pPr>
      <w:r>
        <w:rPr>
          <w:rFonts w:hint="eastAsia"/>
          <w:szCs w:val="21"/>
        </w:rPr>
        <w:t>承包人负责照管工程及工程相关的材料、工程设备的起始时间：</w:t>
      </w:r>
      <w:r>
        <w:rPr>
          <w:rFonts w:hint="eastAsia"/>
          <w:szCs w:val="21"/>
          <w:u w:val="single"/>
        </w:rPr>
        <w:t xml:space="preserve">   </w:t>
      </w:r>
      <w:r>
        <w:rPr>
          <w:rFonts w:hint="eastAsia"/>
          <w:szCs w:val="21"/>
          <w:u w:val="single"/>
        </w:rPr>
        <w:t>施工场地移交之日</w:t>
      </w:r>
      <w:r>
        <w:rPr>
          <w:rFonts w:hint="eastAsia"/>
          <w:szCs w:val="21"/>
          <w:u w:val="single"/>
        </w:rPr>
        <w:t xml:space="preserve">     </w:t>
      </w:r>
      <w:r>
        <w:rPr>
          <w:rFonts w:hint="eastAsia"/>
          <w:szCs w:val="21"/>
        </w:rPr>
        <w:t>。</w:t>
      </w:r>
    </w:p>
    <w:p w14:paraId="43437AD2" w14:textId="77777777" w:rsidR="00FC46A6" w:rsidRDefault="00FC46A6">
      <w:pPr>
        <w:spacing w:line="360" w:lineRule="auto"/>
        <w:ind w:firstLine="420"/>
        <w:rPr>
          <w:szCs w:val="21"/>
        </w:rPr>
      </w:pPr>
    </w:p>
    <w:p w14:paraId="0ECBB13E" w14:textId="77777777" w:rsidR="00FC46A6" w:rsidRDefault="00682671">
      <w:pPr>
        <w:spacing w:line="360" w:lineRule="auto"/>
        <w:ind w:firstLine="420"/>
        <w:rPr>
          <w:szCs w:val="21"/>
        </w:rPr>
      </w:pPr>
      <w:r>
        <w:rPr>
          <w:rFonts w:hint="eastAsia"/>
          <w:szCs w:val="21"/>
        </w:rPr>
        <w:t xml:space="preserve">3.7 </w:t>
      </w:r>
      <w:r>
        <w:rPr>
          <w:rFonts w:hint="eastAsia"/>
          <w:szCs w:val="21"/>
        </w:rPr>
        <w:t>履约担保</w:t>
      </w:r>
    </w:p>
    <w:p w14:paraId="375B6107" w14:textId="77777777" w:rsidR="00FC46A6" w:rsidRDefault="00682671">
      <w:pPr>
        <w:spacing w:line="360" w:lineRule="auto"/>
        <w:ind w:firstLine="420"/>
        <w:rPr>
          <w:szCs w:val="21"/>
        </w:rPr>
      </w:pPr>
      <w:r>
        <w:rPr>
          <w:rFonts w:hint="eastAsia"/>
          <w:szCs w:val="21"/>
        </w:rPr>
        <w:t>承包人是否提供履约担保：</w:t>
      </w:r>
      <w:r>
        <w:rPr>
          <w:rFonts w:hint="eastAsia"/>
          <w:szCs w:val="21"/>
          <w:u w:val="single"/>
        </w:rPr>
        <w:t xml:space="preserve">       </w:t>
      </w:r>
      <w:r>
        <w:rPr>
          <w:rFonts w:hint="eastAsia"/>
          <w:szCs w:val="21"/>
          <w:u w:val="single"/>
        </w:rPr>
        <w:t>不提供</w:t>
      </w:r>
      <w:r>
        <w:rPr>
          <w:rFonts w:hint="eastAsia"/>
          <w:szCs w:val="21"/>
          <w:u w:val="single"/>
        </w:rPr>
        <w:t xml:space="preserve">      </w:t>
      </w:r>
      <w:r>
        <w:rPr>
          <w:rFonts w:hint="eastAsia"/>
          <w:szCs w:val="21"/>
        </w:rPr>
        <w:t>。</w:t>
      </w:r>
    </w:p>
    <w:p w14:paraId="47A62AA6" w14:textId="77777777" w:rsidR="00FC46A6" w:rsidRDefault="00682671">
      <w:pPr>
        <w:spacing w:line="360" w:lineRule="auto"/>
        <w:ind w:firstLine="420"/>
        <w:rPr>
          <w:szCs w:val="21"/>
          <w:u w:val="single"/>
        </w:rPr>
      </w:pPr>
      <w:r>
        <w:rPr>
          <w:rFonts w:hint="eastAsia"/>
          <w:szCs w:val="21"/>
        </w:rPr>
        <w:t>承包人提供履约担保的形式、金额及期限的：</w:t>
      </w:r>
      <w:r>
        <w:rPr>
          <w:rFonts w:hint="eastAsia"/>
          <w:szCs w:val="21"/>
          <w:u w:val="single"/>
        </w:rPr>
        <w:t xml:space="preserve">  / </w:t>
      </w:r>
      <w:r>
        <w:rPr>
          <w:rFonts w:hint="eastAsia"/>
          <w:szCs w:val="21"/>
          <w:u w:val="single"/>
        </w:rPr>
        <w:t>。</w:t>
      </w:r>
    </w:p>
    <w:p w14:paraId="4CBF0BBA" w14:textId="77777777" w:rsidR="00FC46A6" w:rsidRDefault="00FC46A6">
      <w:pPr>
        <w:keepNext/>
        <w:keepLines/>
        <w:spacing w:line="360" w:lineRule="auto"/>
        <w:ind w:firstLine="422"/>
        <w:outlineLvl w:val="2"/>
        <w:rPr>
          <w:b/>
          <w:bCs/>
          <w:szCs w:val="21"/>
        </w:rPr>
      </w:pPr>
      <w:bookmarkStart w:id="892" w:name="_Toc465349300"/>
      <w:bookmarkStart w:id="893" w:name="_Toc527358416"/>
      <w:bookmarkStart w:id="894" w:name="_Toc351203636"/>
    </w:p>
    <w:p w14:paraId="5831CE36" w14:textId="77777777" w:rsidR="00FC46A6" w:rsidRDefault="00682671">
      <w:pPr>
        <w:keepNext/>
        <w:keepLines/>
        <w:spacing w:line="360" w:lineRule="auto"/>
        <w:outlineLvl w:val="2"/>
        <w:rPr>
          <w:b/>
          <w:bCs/>
          <w:szCs w:val="21"/>
        </w:rPr>
      </w:pPr>
      <w:r>
        <w:rPr>
          <w:rFonts w:hint="eastAsia"/>
          <w:b/>
          <w:bCs/>
          <w:szCs w:val="21"/>
        </w:rPr>
        <w:t>4</w:t>
      </w:r>
      <w:bookmarkStart w:id="895" w:name="_Toc296347161"/>
      <w:bookmarkStart w:id="896" w:name="_Toc292559366"/>
      <w:bookmarkStart w:id="897" w:name="_Toc292559871"/>
      <w:bookmarkStart w:id="898" w:name="_Toc296503162"/>
      <w:bookmarkStart w:id="899" w:name="_Toc296890990"/>
      <w:bookmarkStart w:id="900" w:name="_Toc297120462"/>
      <w:bookmarkStart w:id="901" w:name="_Toc296891202"/>
      <w:bookmarkStart w:id="902" w:name="_Toc297048348"/>
      <w:bookmarkStart w:id="903" w:name="_Toc267251413"/>
      <w:bookmarkStart w:id="904" w:name="_Toc296346663"/>
      <w:bookmarkStart w:id="905" w:name="_Toc296944501"/>
      <w:r>
        <w:rPr>
          <w:rFonts w:hint="eastAsia"/>
          <w:b/>
          <w:bCs/>
          <w:szCs w:val="21"/>
        </w:rPr>
        <w:t xml:space="preserve">. </w:t>
      </w:r>
      <w:r>
        <w:rPr>
          <w:rFonts w:hint="eastAsia"/>
          <w:b/>
          <w:bCs/>
          <w:szCs w:val="21"/>
        </w:rPr>
        <w:t>监</w:t>
      </w:r>
      <w:bookmarkEnd w:id="895"/>
      <w:bookmarkEnd w:id="896"/>
      <w:bookmarkEnd w:id="897"/>
      <w:bookmarkEnd w:id="898"/>
      <w:bookmarkEnd w:id="899"/>
      <w:bookmarkEnd w:id="900"/>
      <w:bookmarkEnd w:id="901"/>
      <w:bookmarkEnd w:id="902"/>
      <w:bookmarkEnd w:id="903"/>
      <w:bookmarkEnd w:id="904"/>
      <w:bookmarkEnd w:id="905"/>
      <w:r>
        <w:rPr>
          <w:rFonts w:hint="eastAsia"/>
          <w:b/>
          <w:bCs/>
          <w:szCs w:val="21"/>
        </w:rPr>
        <w:t>理人</w:t>
      </w:r>
      <w:bookmarkEnd w:id="892"/>
      <w:bookmarkEnd w:id="893"/>
      <w:bookmarkEnd w:id="894"/>
    </w:p>
    <w:p w14:paraId="09C0E030" w14:textId="77777777" w:rsidR="00FC46A6" w:rsidRDefault="00682671">
      <w:pPr>
        <w:spacing w:line="360" w:lineRule="auto"/>
        <w:ind w:firstLine="420"/>
        <w:rPr>
          <w:szCs w:val="21"/>
        </w:rPr>
      </w:pPr>
      <w:r>
        <w:rPr>
          <w:rFonts w:hint="eastAsia"/>
          <w:szCs w:val="21"/>
        </w:rPr>
        <w:t>4.1</w:t>
      </w:r>
      <w:r>
        <w:rPr>
          <w:rFonts w:hint="eastAsia"/>
          <w:szCs w:val="21"/>
        </w:rPr>
        <w:t>监理人的一般规定</w:t>
      </w:r>
    </w:p>
    <w:p w14:paraId="47653A80" w14:textId="77777777" w:rsidR="00FC46A6" w:rsidRDefault="00682671">
      <w:pPr>
        <w:spacing w:line="360" w:lineRule="auto"/>
        <w:ind w:firstLine="420"/>
        <w:rPr>
          <w:szCs w:val="21"/>
        </w:rPr>
      </w:pPr>
      <w:r>
        <w:rPr>
          <w:rFonts w:hint="eastAsia"/>
          <w:szCs w:val="21"/>
        </w:rPr>
        <w:t>关于监理人的监理内容：</w:t>
      </w:r>
      <w:r>
        <w:rPr>
          <w:rFonts w:hint="eastAsia"/>
          <w:szCs w:val="21"/>
          <w:u w:val="single"/>
        </w:rPr>
        <w:t xml:space="preserve">   </w:t>
      </w:r>
      <w:r>
        <w:rPr>
          <w:rFonts w:hint="eastAsia"/>
          <w:szCs w:val="21"/>
          <w:u w:val="single"/>
        </w:rPr>
        <w:t>施工全过程及保修阶段监理</w:t>
      </w:r>
      <w:r>
        <w:rPr>
          <w:rFonts w:hint="eastAsia"/>
          <w:szCs w:val="21"/>
          <w:u w:val="single"/>
        </w:rPr>
        <w:t xml:space="preserve"> </w:t>
      </w:r>
      <w:r>
        <w:rPr>
          <w:rFonts w:hint="eastAsia"/>
          <w:szCs w:val="21"/>
        </w:rPr>
        <w:t>。</w:t>
      </w:r>
    </w:p>
    <w:p w14:paraId="118208A9" w14:textId="77777777" w:rsidR="00FC46A6" w:rsidRDefault="00682671">
      <w:pPr>
        <w:spacing w:line="360" w:lineRule="auto"/>
        <w:ind w:firstLine="420"/>
        <w:rPr>
          <w:szCs w:val="21"/>
          <w:u w:val="single"/>
        </w:rPr>
      </w:pPr>
      <w:r>
        <w:rPr>
          <w:rFonts w:hint="eastAsia"/>
          <w:szCs w:val="21"/>
        </w:rPr>
        <w:t>关于监理人的监理权限：</w:t>
      </w:r>
      <w:r>
        <w:rPr>
          <w:u w:val="single"/>
        </w:rPr>
        <w:t>施工期间的</w:t>
      </w:r>
      <w:r>
        <w:rPr>
          <w:rFonts w:hint="eastAsia"/>
          <w:u w:val="single"/>
        </w:rPr>
        <w:t>“</w:t>
      </w:r>
      <w:r>
        <w:rPr>
          <w:u w:val="single"/>
        </w:rPr>
        <w:t>五控</w:t>
      </w:r>
      <w:r>
        <w:rPr>
          <w:rFonts w:hint="eastAsia"/>
          <w:u w:val="single"/>
        </w:rPr>
        <w:t>”</w:t>
      </w:r>
      <w:r>
        <w:rPr>
          <w:u w:val="single"/>
        </w:rPr>
        <w:t>（质量、进度、投资、安全、环保控制）、</w:t>
      </w:r>
      <w:r>
        <w:rPr>
          <w:rFonts w:hint="eastAsia"/>
          <w:u w:val="single"/>
        </w:rPr>
        <w:t>“</w:t>
      </w:r>
      <w:r>
        <w:rPr>
          <w:u w:val="single"/>
        </w:rPr>
        <w:t>二管</w:t>
      </w:r>
      <w:r>
        <w:rPr>
          <w:rFonts w:hint="eastAsia"/>
          <w:u w:val="single"/>
        </w:rPr>
        <w:t>”</w:t>
      </w:r>
      <w:r>
        <w:rPr>
          <w:u w:val="single"/>
        </w:rPr>
        <w:t>（合同、信息管理）、</w:t>
      </w:r>
      <w:r>
        <w:rPr>
          <w:rFonts w:hint="eastAsia"/>
          <w:u w:val="single"/>
        </w:rPr>
        <w:t>“</w:t>
      </w:r>
      <w:r>
        <w:rPr>
          <w:u w:val="single"/>
        </w:rPr>
        <w:t>一协调</w:t>
      </w:r>
      <w:r>
        <w:rPr>
          <w:rFonts w:hint="eastAsia"/>
          <w:u w:val="single"/>
        </w:rPr>
        <w:t>”</w:t>
      </w:r>
      <w:r>
        <w:rPr>
          <w:u w:val="single"/>
        </w:rPr>
        <w:t>。监理人在行使下列权力前需要经发包人事先批准：（</w:t>
      </w:r>
      <w:r>
        <w:rPr>
          <w:u w:val="single"/>
        </w:rPr>
        <w:t>1</w:t>
      </w:r>
      <w:r>
        <w:rPr>
          <w:u w:val="single"/>
        </w:rPr>
        <w:t>）根据第</w:t>
      </w:r>
      <w:r>
        <w:rPr>
          <w:u w:val="single"/>
        </w:rPr>
        <w:t>3.5</w:t>
      </w:r>
      <w:r>
        <w:rPr>
          <w:u w:val="single"/>
        </w:rPr>
        <w:t>款，同意分包本工程的某些非关键性工作或者适合专业化队伍施工的专项工程；（</w:t>
      </w:r>
      <w:r>
        <w:rPr>
          <w:u w:val="single"/>
        </w:rPr>
        <w:t>2</w:t>
      </w:r>
      <w:r>
        <w:rPr>
          <w:u w:val="single"/>
        </w:rPr>
        <w:t>）确定第</w:t>
      </w:r>
      <w:r>
        <w:rPr>
          <w:u w:val="single"/>
        </w:rPr>
        <w:t>7.6</w:t>
      </w:r>
      <w:r>
        <w:rPr>
          <w:u w:val="single"/>
        </w:rPr>
        <w:t>款下产生的费用增加额；（</w:t>
      </w:r>
      <w:r>
        <w:rPr>
          <w:u w:val="single"/>
        </w:rPr>
        <w:t>3</w:t>
      </w:r>
      <w:r>
        <w:rPr>
          <w:u w:val="single"/>
        </w:rPr>
        <w:t>）根据第</w:t>
      </w:r>
      <w:r>
        <w:rPr>
          <w:u w:val="single"/>
        </w:rPr>
        <w:t>7.3</w:t>
      </w:r>
      <w:r>
        <w:rPr>
          <w:u w:val="single"/>
        </w:rPr>
        <w:t>款、第</w:t>
      </w:r>
      <w:r>
        <w:rPr>
          <w:u w:val="single"/>
        </w:rPr>
        <w:t>7.8.3</w:t>
      </w:r>
      <w:r>
        <w:rPr>
          <w:u w:val="single"/>
        </w:rPr>
        <w:t>项、第</w:t>
      </w:r>
      <w:r>
        <w:rPr>
          <w:u w:val="single"/>
        </w:rPr>
        <w:t>7.8.5</w:t>
      </w:r>
      <w:r>
        <w:rPr>
          <w:u w:val="single"/>
        </w:rPr>
        <w:t>项发布开工通知、暂停施工指示或复工通知；（</w:t>
      </w:r>
      <w:r>
        <w:rPr>
          <w:u w:val="single"/>
        </w:rPr>
        <w:t>4</w:t>
      </w:r>
      <w:r>
        <w:rPr>
          <w:u w:val="single"/>
        </w:rPr>
        <w:t>）决定第</w:t>
      </w:r>
      <w:r>
        <w:rPr>
          <w:u w:val="single"/>
        </w:rPr>
        <w:t>7.5.1</w:t>
      </w:r>
      <w:r>
        <w:rPr>
          <w:u w:val="single"/>
        </w:rPr>
        <w:t>项、第</w:t>
      </w:r>
      <w:r>
        <w:rPr>
          <w:u w:val="single"/>
        </w:rPr>
        <w:t>7.7</w:t>
      </w:r>
      <w:r>
        <w:rPr>
          <w:u w:val="single"/>
        </w:rPr>
        <w:t>款下的工期延长；（</w:t>
      </w:r>
      <w:r>
        <w:rPr>
          <w:u w:val="single"/>
        </w:rPr>
        <w:t>5</w:t>
      </w:r>
      <w:r>
        <w:rPr>
          <w:u w:val="single"/>
        </w:rPr>
        <w:t>）审查批准技术方案或设计的变更；（</w:t>
      </w:r>
      <w:r>
        <w:rPr>
          <w:u w:val="single"/>
        </w:rPr>
        <w:t>6</w:t>
      </w:r>
      <w:r>
        <w:rPr>
          <w:u w:val="single"/>
        </w:rPr>
        <w:t>）根据第</w:t>
      </w:r>
      <w:r>
        <w:rPr>
          <w:u w:val="single"/>
        </w:rPr>
        <w:t>10.3</w:t>
      </w:r>
      <w:r>
        <w:rPr>
          <w:u w:val="single"/>
        </w:rPr>
        <w:t>款发出变更指示；（</w:t>
      </w:r>
      <w:r>
        <w:rPr>
          <w:u w:val="single"/>
        </w:rPr>
        <w:t>7</w:t>
      </w:r>
      <w:r>
        <w:rPr>
          <w:u w:val="single"/>
        </w:rPr>
        <w:t>）确定第</w:t>
      </w:r>
      <w:r>
        <w:rPr>
          <w:u w:val="single"/>
        </w:rPr>
        <w:t>10.4</w:t>
      </w:r>
      <w:r>
        <w:rPr>
          <w:u w:val="single"/>
        </w:rPr>
        <w:t>款下变更工作的单价；（</w:t>
      </w:r>
      <w:r>
        <w:rPr>
          <w:u w:val="single"/>
        </w:rPr>
        <w:t>8</w:t>
      </w:r>
      <w:r>
        <w:rPr>
          <w:u w:val="single"/>
        </w:rPr>
        <w:t>）按照第</w:t>
      </w:r>
      <w:r>
        <w:rPr>
          <w:u w:val="single"/>
        </w:rPr>
        <w:t>10.8</w:t>
      </w:r>
      <w:r>
        <w:rPr>
          <w:u w:val="single"/>
        </w:rPr>
        <w:t>款决定有关暂列金额的使用；（</w:t>
      </w:r>
      <w:r>
        <w:rPr>
          <w:u w:val="single"/>
        </w:rPr>
        <w:t>9</w:t>
      </w:r>
      <w:r>
        <w:rPr>
          <w:u w:val="single"/>
        </w:rPr>
        <w:t>）确定第</w:t>
      </w:r>
      <w:r>
        <w:rPr>
          <w:u w:val="single"/>
        </w:rPr>
        <w:t>19.2</w:t>
      </w:r>
      <w:r>
        <w:rPr>
          <w:u w:val="single"/>
        </w:rPr>
        <w:t>款下的索赔额。如果发生紧急情况，监理人认为将造成人员伤亡，或危及本工程或邻近的财产需立即采取行动，监理人有权在未征得发包人的批准的情况</w:t>
      </w:r>
      <w:proofErr w:type="gramStart"/>
      <w:r>
        <w:rPr>
          <w:u w:val="single"/>
        </w:rPr>
        <w:t>下发布</w:t>
      </w:r>
      <w:proofErr w:type="gramEnd"/>
      <w:r>
        <w:rPr>
          <w:u w:val="single"/>
        </w:rPr>
        <w:t>处理紧急情况所必需的指令，承包人应予执行，由此造成的费用增加由监理人按第</w:t>
      </w:r>
      <w:r>
        <w:rPr>
          <w:rFonts w:hint="eastAsia"/>
          <w:u w:val="single"/>
        </w:rPr>
        <w:t>4.4</w:t>
      </w:r>
      <w:r>
        <w:rPr>
          <w:u w:val="single"/>
        </w:rPr>
        <w:t>款商定或确定</w:t>
      </w:r>
      <w:r>
        <w:t>。</w:t>
      </w:r>
    </w:p>
    <w:p w14:paraId="4492EBCC" w14:textId="77777777" w:rsidR="00FC46A6" w:rsidRDefault="00682671">
      <w:pPr>
        <w:spacing w:line="360" w:lineRule="auto"/>
        <w:ind w:firstLine="420"/>
        <w:rPr>
          <w:szCs w:val="21"/>
        </w:rPr>
      </w:pPr>
      <w:r>
        <w:rPr>
          <w:rFonts w:hint="eastAsia"/>
          <w:szCs w:val="21"/>
        </w:rPr>
        <w:t>关于监理人在施工现场的办公场所、生活场所的提供和费用承担的约定：</w:t>
      </w:r>
      <w:r>
        <w:rPr>
          <w:rFonts w:hint="eastAsia"/>
          <w:szCs w:val="21"/>
          <w:u w:val="single"/>
        </w:rPr>
        <w:t>监理人自行承担</w:t>
      </w:r>
      <w:r>
        <w:rPr>
          <w:rFonts w:hint="eastAsia"/>
          <w:szCs w:val="21"/>
        </w:rPr>
        <w:t>。</w:t>
      </w:r>
    </w:p>
    <w:p w14:paraId="536CD7FC" w14:textId="77777777" w:rsidR="00FC46A6" w:rsidRDefault="00FC46A6">
      <w:pPr>
        <w:spacing w:line="360" w:lineRule="auto"/>
        <w:ind w:firstLine="420"/>
        <w:rPr>
          <w:szCs w:val="21"/>
        </w:rPr>
      </w:pPr>
    </w:p>
    <w:p w14:paraId="11A6C773" w14:textId="77777777" w:rsidR="00FC46A6" w:rsidRDefault="00682671">
      <w:pPr>
        <w:spacing w:line="360" w:lineRule="auto"/>
        <w:ind w:firstLine="420"/>
        <w:rPr>
          <w:szCs w:val="21"/>
        </w:rPr>
      </w:pPr>
      <w:r>
        <w:rPr>
          <w:rFonts w:hint="eastAsia"/>
          <w:szCs w:val="21"/>
        </w:rPr>
        <w:t xml:space="preserve">4.2 </w:t>
      </w:r>
      <w:r>
        <w:rPr>
          <w:rFonts w:hint="eastAsia"/>
          <w:szCs w:val="21"/>
        </w:rPr>
        <w:t>监理人员</w:t>
      </w:r>
    </w:p>
    <w:p w14:paraId="463E45A4" w14:textId="77777777" w:rsidR="00FC46A6" w:rsidRDefault="00682671">
      <w:pPr>
        <w:spacing w:line="360" w:lineRule="auto"/>
        <w:ind w:firstLine="420"/>
        <w:rPr>
          <w:szCs w:val="21"/>
        </w:rPr>
      </w:pPr>
      <w:r>
        <w:rPr>
          <w:rFonts w:hint="eastAsia"/>
          <w:szCs w:val="21"/>
        </w:rPr>
        <w:t>总监理工程师：</w:t>
      </w:r>
    </w:p>
    <w:p w14:paraId="5E028DA0" w14:textId="77777777" w:rsidR="00FC46A6" w:rsidRDefault="00682671">
      <w:pPr>
        <w:spacing w:line="360" w:lineRule="auto"/>
        <w:ind w:firstLine="420"/>
        <w:rPr>
          <w:szCs w:val="21"/>
        </w:rPr>
      </w:pPr>
      <w:r>
        <w:rPr>
          <w:rFonts w:hint="eastAsia"/>
          <w:szCs w:val="21"/>
        </w:rPr>
        <w:t>姓</w:t>
      </w:r>
      <w:r>
        <w:rPr>
          <w:rFonts w:hint="eastAsia"/>
          <w:szCs w:val="21"/>
        </w:rPr>
        <w:t xml:space="preserve">    </w:t>
      </w:r>
      <w:r>
        <w:rPr>
          <w:rFonts w:hint="eastAsia"/>
          <w:szCs w:val="21"/>
        </w:rPr>
        <w:t>名：</w:t>
      </w:r>
      <w:r>
        <w:rPr>
          <w:rFonts w:hint="eastAsia"/>
          <w:szCs w:val="21"/>
          <w:u w:val="single"/>
        </w:rPr>
        <w:t xml:space="preserve">             </w:t>
      </w:r>
      <w:r>
        <w:rPr>
          <w:rFonts w:hint="eastAsia"/>
          <w:szCs w:val="21"/>
        </w:rPr>
        <w:t>；</w:t>
      </w:r>
    </w:p>
    <w:p w14:paraId="2300264B" w14:textId="77777777" w:rsidR="00FC46A6" w:rsidRDefault="00682671">
      <w:pPr>
        <w:spacing w:line="360" w:lineRule="auto"/>
        <w:ind w:firstLine="420"/>
        <w:rPr>
          <w:szCs w:val="21"/>
        </w:rPr>
      </w:pPr>
      <w:r>
        <w:rPr>
          <w:rFonts w:hint="eastAsia"/>
          <w:szCs w:val="21"/>
        </w:rPr>
        <w:t>职</w:t>
      </w:r>
      <w:r>
        <w:rPr>
          <w:rFonts w:hint="eastAsia"/>
          <w:szCs w:val="21"/>
        </w:rPr>
        <w:t xml:space="preserve">    </w:t>
      </w:r>
      <w:proofErr w:type="gramStart"/>
      <w:r>
        <w:rPr>
          <w:rFonts w:hint="eastAsia"/>
          <w:szCs w:val="21"/>
        </w:rPr>
        <w:t>务</w:t>
      </w:r>
      <w:proofErr w:type="gramEnd"/>
      <w:r>
        <w:rPr>
          <w:rFonts w:hint="eastAsia"/>
          <w:szCs w:val="21"/>
        </w:rPr>
        <w:t>：</w:t>
      </w:r>
      <w:r>
        <w:rPr>
          <w:rFonts w:hint="eastAsia"/>
          <w:szCs w:val="21"/>
          <w:u w:val="single"/>
        </w:rPr>
        <w:t xml:space="preserve">   </w:t>
      </w:r>
      <w:r>
        <w:rPr>
          <w:rFonts w:hint="eastAsia"/>
          <w:szCs w:val="21"/>
          <w:u w:val="single"/>
        </w:rPr>
        <w:t>总监理工程师</w:t>
      </w:r>
      <w:r>
        <w:rPr>
          <w:rFonts w:hint="eastAsia"/>
          <w:szCs w:val="21"/>
          <w:u w:val="single"/>
        </w:rPr>
        <w:t xml:space="preserve">     </w:t>
      </w:r>
      <w:r>
        <w:rPr>
          <w:rFonts w:hint="eastAsia"/>
          <w:szCs w:val="21"/>
        </w:rPr>
        <w:t>；</w:t>
      </w:r>
    </w:p>
    <w:p w14:paraId="57C9C5B0" w14:textId="77777777" w:rsidR="00FC46A6" w:rsidRDefault="00682671">
      <w:pPr>
        <w:spacing w:line="360" w:lineRule="auto"/>
        <w:ind w:firstLine="420"/>
        <w:rPr>
          <w:szCs w:val="21"/>
        </w:rPr>
      </w:pPr>
      <w:r>
        <w:rPr>
          <w:rFonts w:hint="eastAsia"/>
          <w:szCs w:val="21"/>
        </w:rPr>
        <w:t>监理工程师执业资格证书号：</w:t>
      </w:r>
      <w:r>
        <w:rPr>
          <w:rFonts w:hint="eastAsia"/>
          <w:szCs w:val="21"/>
          <w:u w:val="single"/>
        </w:rPr>
        <w:t xml:space="preserve">        </w:t>
      </w:r>
      <w:r>
        <w:rPr>
          <w:rFonts w:hint="eastAsia"/>
          <w:szCs w:val="21"/>
        </w:rPr>
        <w:t>；</w:t>
      </w:r>
    </w:p>
    <w:p w14:paraId="72B1E4D9" w14:textId="77777777" w:rsidR="00FC46A6" w:rsidRDefault="00682671">
      <w:pPr>
        <w:spacing w:line="360" w:lineRule="auto"/>
        <w:ind w:firstLine="420"/>
        <w:rPr>
          <w:szCs w:val="21"/>
        </w:rPr>
      </w:pPr>
      <w:r>
        <w:rPr>
          <w:rFonts w:hint="eastAsia"/>
          <w:szCs w:val="21"/>
        </w:rPr>
        <w:t>联系电话：</w:t>
      </w:r>
      <w:r>
        <w:rPr>
          <w:rFonts w:hint="eastAsia"/>
          <w:szCs w:val="21"/>
          <w:u w:val="single"/>
        </w:rPr>
        <w:t xml:space="preserve">                 </w:t>
      </w:r>
      <w:r>
        <w:rPr>
          <w:rFonts w:hint="eastAsia"/>
          <w:szCs w:val="21"/>
        </w:rPr>
        <w:t>；</w:t>
      </w:r>
    </w:p>
    <w:p w14:paraId="2DA558F6" w14:textId="77777777" w:rsidR="00FC46A6" w:rsidRDefault="00682671">
      <w:pPr>
        <w:spacing w:line="360" w:lineRule="auto"/>
        <w:ind w:firstLine="420"/>
        <w:rPr>
          <w:szCs w:val="21"/>
        </w:rPr>
      </w:pPr>
      <w:r>
        <w:rPr>
          <w:rFonts w:hint="eastAsia"/>
          <w:szCs w:val="21"/>
        </w:rPr>
        <w:lastRenderedPageBreak/>
        <w:t>电子信箱：</w:t>
      </w:r>
      <w:r>
        <w:rPr>
          <w:rFonts w:hint="eastAsia"/>
          <w:szCs w:val="21"/>
          <w:u w:val="single"/>
        </w:rPr>
        <w:t xml:space="preserve">                 </w:t>
      </w:r>
      <w:r>
        <w:rPr>
          <w:rFonts w:hint="eastAsia"/>
          <w:szCs w:val="21"/>
        </w:rPr>
        <w:t>；</w:t>
      </w:r>
    </w:p>
    <w:p w14:paraId="3B52A039" w14:textId="77777777" w:rsidR="00FC46A6" w:rsidRDefault="00682671">
      <w:pPr>
        <w:spacing w:line="360" w:lineRule="auto"/>
        <w:ind w:firstLine="420"/>
        <w:rPr>
          <w:szCs w:val="21"/>
        </w:rPr>
      </w:pPr>
      <w:r>
        <w:rPr>
          <w:rFonts w:hint="eastAsia"/>
          <w:szCs w:val="21"/>
        </w:rPr>
        <w:t>通信地址：</w:t>
      </w:r>
      <w:r>
        <w:rPr>
          <w:rFonts w:hint="eastAsia"/>
          <w:szCs w:val="21"/>
          <w:u w:val="single"/>
        </w:rPr>
        <w:t xml:space="preserve">                 </w:t>
      </w:r>
      <w:r>
        <w:rPr>
          <w:rFonts w:hint="eastAsia"/>
          <w:szCs w:val="21"/>
        </w:rPr>
        <w:t>；</w:t>
      </w:r>
    </w:p>
    <w:p w14:paraId="6BD96FCA" w14:textId="77777777" w:rsidR="00FC46A6" w:rsidRDefault="00682671">
      <w:pPr>
        <w:spacing w:line="360" w:lineRule="auto"/>
        <w:ind w:firstLine="420"/>
        <w:rPr>
          <w:szCs w:val="21"/>
        </w:rPr>
      </w:pPr>
      <w:r>
        <w:rPr>
          <w:rFonts w:hint="eastAsia"/>
          <w:szCs w:val="21"/>
        </w:rPr>
        <w:t>关于监理人的其他约定：</w:t>
      </w:r>
      <w:r>
        <w:rPr>
          <w:rFonts w:hint="eastAsia"/>
          <w:szCs w:val="21"/>
          <w:u w:val="single"/>
        </w:rPr>
        <w:t>详见监理合同</w:t>
      </w:r>
      <w:r>
        <w:rPr>
          <w:rFonts w:hint="eastAsia"/>
          <w:szCs w:val="21"/>
        </w:rPr>
        <w:t>。</w:t>
      </w:r>
    </w:p>
    <w:p w14:paraId="0FA2845C" w14:textId="77777777" w:rsidR="00FC46A6" w:rsidRDefault="00FC46A6">
      <w:pPr>
        <w:spacing w:line="360" w:lineRule="auto"/>
        <w:ind w:firstLine="420"/>
        <w:rPr>
          <w:szCs w:val="21"/>
        </w:rPr>
      </w:pPr>
    </w:p>
    <w:p w14:paraId="68BC6728" w14:textId="77777777" w:rsidR="00FC46A6" w:rsidRDefault="00682671">
      <w:pPr>
        <w:spacing w:line="360" w:lineRule="auto"/>
        <w:ind w:firstLine="420"/>
        <w:rPr>
          <w:szCs w:val="21"/>
        </w:rPr>
      </w:pPr>
      <w:r>
        <w:rPr>
          <w:rFonts w:hint="eastAsia"/>
          <w:szCs w:val="21"/>
        </w:rPr>
        <w:t xml:space="preserve">4.4 </w:t>
      </w:r>
      <w:r>
        <w:rPr>
          <w:rFonts w:hint="eastAsia"/>
          <w:szCs w:val="21"/>
        </w:rPr>
        <w:t>商定或确定</w:t>
      </w:r>
    </w:p>
    <w:p w14:paraId="1ECE4A0B" w14:textId="77777777" w:rsidR="00FC46A6" w:rsidRDefault="00682671">
      <w:pPr>
        <w:spacing w:line="360" w:lineRule="auto"/>
        <w:ind w:firstLine="420"/>
        <w:rPr>
          <w:szCs w:val="21"/>
        </w:rPr>
      </w:pPr>
      <w:r>
        <w:rPr>
          <w:rFonts w:hint="eastAsia"/>
          <w:szCs w:val="21"/>
        </w:rPr>
        <w:t>在发包人和承包人不能通过协商达成一致意见时，发包人授权监理人对以下事项进行确定：</w:t>
      </w:r>
    </w:p>
    <w:p w14:paraId="6AFB39AC" w14:textId="77777777" w:rsidR="00FC46A6" w:rsidRDefault="00682671">
      <w:pPr>
        <w:pStyle w:val="1f"/>
        <w:spacing w:line="360" w:lineRule="auto"/>
        <w:ind w:firstLine="560"/>
        <w:jc w:val="left"/>
        <w:rPr>
          <w:rFonts w:ascii="Times New Roman"/>
        </w:rPr>
      </w:pPr>
      <w:r>
        <w:rPr>
          <w:rFonts w:ascii="Times New Roman"/>
        </w:rPr>
        <w:t>（</w:t>
      </w:r>
      <w:r>
        <w:rPr>
          <w:rFonts w:ascii="Times New Roman"/>
        </w:rPr>
        <w:t>1</w:t>
      </w:r>
      <w:r>
        <w:rPr>
          <w:rFonts w:ascii="Times New Roman"/>
        </w:rPr>
        <w:t>）</w:t>
      </w:r>
      <w:r>
        <w:rPr>
          <w:rFonts w:ascii="Times New Roman" w:hint="eastAsia"/>
          <w:u w:val="single"/>
        </w:rPr>
        <w:t xml:space="preserve">               /                   </w:t>
      </w:r>
      <w:r>
        <w:rPr>
          <w:rFonts w:ascii="Times New Roman" w:hint="eastAsia"/>
        </w:rPr>
        <w:t>；</w:t>
      </w:r>
    </w:p>
    <w:p w14:paraId="42E065BC" w14:textId="77777777" w:rsidR="00FC46A6" w:rsidRDefault="00682671">
      <w:pPr>
        <w:pStyle w:val="1f"/>
        <w:spacing w:line="360" w:lineRule="auto"/>
        <w:ind w:firstLine="560"/>
        <w:jc w:val="left"/>
        <w:rPr>
          <w:rFonts w:ascii="Times New Roman"/>
        </w:rPr>
      </w:pPr>
      <w:r>
        <w:rPr>
          <w:rFonts w:ascii="Times New Roman"/>
        </w:rPr>
        <w:t>（</w:t>
      </w:r>
      <w:r>
        <w:rPr>
          <w:rFonts w:ascii="Times New Roman"/>
        </w:rPr>
        <w:t>2</w:t>
      </w:r>
      <w:r>
        <w:rPr>
          <w:rFonts w:ascii="Times New Roman"/>
        </w:rPr>
        <w:t>）</w:t>
      </w:r>
      <w:r>
        <w:rPr>
          <w:rFonts w:ascii="Times New Roman" w:hint="eastAsia"/>
          <w:u w:val="single"/>
        </w:rPr>
        <w:t xml:space="preserve">                /                   </w:t>
      </w:r>
      <w:r>
        <w:rPr>
          <w:rFonts w:ascii="Times New Roman" w:hint="eastAsia"/>
        </w:rPr>
        <w:t>；</w:t>
      </w:r>
    </w:p>
    <w:p w14:paraId="35ABA6A7" w14:textId="77777777" w:rsidR="00FC46A6" w:rsidRDefault="00682671">
      <w:pPr>
        <w:pStyle w:val="1f"/>
        <w:spacing w:line="360" w:lineRule="auto"/>
        <w:ind w:firstLine="560"/>
        <w:jc w:val="left"/>
        <w:rPr>
          <w:rFonts w:ascii="Times New Roman"/>
        </w:rPr>
      </w:pPr>
      <w:r>
        <w:rPr>
          <w:rFonts w:ascii="Times New Roman"/>
        </w:rPr>
        <w:t>（</w:t>
      </w:r>
      <w:r>
        <w:rPr>
          <w:rFonts w:ascii="Times New Roman"/>
        </w:rPr>
        <w:t>3</w:t>
      </w:r>
      <w:r>
        <w:rPr>
          <w:rFonts w:ascii="Times New Roman"/>
        </w:rPr>
        <w:t>）</w:t>
      </w:r>
      <w:bookmarkStart w:id="906" w:name="5._工程质量"/>
      <w:bookmarkEnd w:id="906"/>
      <w:r>
        <w:rPr>
          <w:rFonts w:ascii="Times New Roman" w:hint="eastAsia"/>
          <w:u w:val="single"/>
        </w:rPr>
        <w:t xml:space="preserve">                /                   </w:t>
      </w:r>
      <w:r>
        <w:rPr>
          <w:rFonts w:ascii="Times New Roman" w:hint="eastAsia"/>
        </w:rPr>
        <w:t>；</w:t>
      </w:r>
    </w:p>
    <w:p w14:paraId="152527D7" w14:textId="77777777" w:rsidR="00FC46A6" w:rsidRDefault="00FC46A6">
      <w:pPr>
        <w:spacing w:line="360" w:lineRule="auto"/>
        <w:ind w:firstLine="422"/>
        <w:rPr>
          <w:b/>
          <w:bCs/>
          <w:szCs w:val="21"/>
        </w:rPr>
      </w:pPr>
      <w:bookmarkStart w:id="907" w:name="_Toc527358417"/>
      <w:bookmarkStart w:id="908" w:name="_Toc351203637"/>
      <w:bookmarkStart w:id="909" w:name="_Toc465349301"/>
    </w:p>
    <w:p w14:paraId="4D762E68" w14:textId="77777777" w:rsidR="00FC46A6" w:rsidRDefault="00682671">
      <w:pPr>
        <w:keepNext/>
        <w:keepLines/>
        <w:spacing w:line="360" w:lineRule="auto"/>
        <w:outlineLvl w:val="2"/>
        <w:rPr>
          <w:b/>
          <w:bCs/>
          <w:szCs w:val="21"/>
        </w:rPr>
      </w:pPr>
      <w:r>
        <w:rPr>
          <w:rFonts w:hint="eastAsia"/>
          <w:b/>
          <w:bCs/>
          <w:szCs w:val="21"/>
        </w:rPr>
        <w:t xml:space="preserve">5. </w:t>
      </w:r>
      <w:r>
        <w:rPr>
          <w:rFonts w:hint="eastAsia"/>
          <w:b/>
          <w:bCs/>
          <w:szCs w:val="21"/>
        </w:rPr>
        <w:t>工程质量</w:t>
      </w:r>
      <w:bookmarkEnd w:id="907"/>
      <w:bookmarkEnd w:id="908"/>
      <w:bookmarkEnd w:id="909"/>
    </w:p>
    <w:p w14:paraId="49DF3AAD" w14:textId="77777777" w:rsidR="00FC46A6" w:rsidRDefault="00682671">
      <w:pPr>
        <w:spacing w:line="360" w:lineRule="auto"/>
        <w:ind w:firstLine="420"/>
        <w:rPr>
          <w:szCs w:val="21"/>
        </w:rPr>
      </w:pPr>
      <w:r>
        <w:rPr>
          <w:rFonts w:hint="eastAsia"/>
          <w:szCs w:val="21"/>
        </w:rPr>
        <w:t xml:space="preserve">5.1 </w:t>
      </w:r>
      <w:r>
        <w:rPr>
          <w:rFonts w:hint="eastAsia"/>
          <w:szCs w:val="21"/>
        </w:rPr>
        <w:t>质量要求</w:t>
      </w:r>
    </w:p>
    <w:p w14:paraId="13DAD219" w14:textId="77777777" w:rsidR="00FC46A6" w:rsidRDefault="00682671">
      <w:pPr>
        <w:spacing w:line="360" w:lineRule="auto"/>
        <w:ind w:firstLine="420"/>
        <w:rPr>
          <w:szCs w:val="21"/>
        </w:rPr>
      </w:pPr>
      <w:r>
        <w:rPr>
          <w:rFonts w:hint="eastAsia"/>
          <w:szCs w:val="21"/>
        </w:rPr>
        <w:t xml:space="preserve">5.1.1 </w:t>
      </w:r>
      <w:r>
        <w:rPr>
          <w:rFonts w:hint="eastAsia"/>
          <w:szCs w:val="21"/>
        </w:rPr>
        <w:t>特殊质量标准和要求：</w:t>
      </w:r>
      <w:r>
        <w:rPr>
          <w:rFonts w:hint="eastAsia"/>
          <w:szCs w:val="21"/>
          <w:u w:val="single"/>
        </w:rPr>
        <w:t>合格</w:t>
      </w:r>
      <w:r>
        <w:rPr>
          <w:rFonts w:ascii="宋体" w:hAnsi="宋体" w:cs="宋体" w:hint="eastAsia"/>
          <w:szCs w:val="21"/>
          <w:u w:val="single"/>
        </w:rPr>
        <w:t>工程质量要求:为了确保工程质量，督促承包人严格按国家有关规定，精心组织施工。发包人有权对施工中出现的工程质量事故、质量缺陷或达不到发包人有关质量管理的特别要求给予一定的经济处罚，承包人承担因此给发包人造成的一切经济损失，直至追究法律责任</w:t>
      </w:r>
      <w:r>
        <w:rPr>
          <w:rFonts w:hint="eastAsia"/>
          <w:szCs w:val="21"/>
        </w:rPr>
        <w:t>。</w:t>
      </w:r>
    </w:p>
    <w:p w14:paraId="4CBAB4FD" w14:textId="77777777" w:rsidR="00FC46A6" w:rsidRDefault="00682671">
      <w:pPr>
        <w:spacing w:line="360" w:lineRule="auto"/>
        <w:ind w:firstLine="420"/>
        <w:rPr>
          <w:szCs w:val="21"/>
        </w:rPr>
      </w:pPr>
      <w:r>
        <w:rPr>
          <w:rFonts w:hint="eastAsia"/>
          <w:szCs w:val="21"/>
        </w:rPr>
        <w:t>关于工程奖项的约定：</w:t>
      </w:r>
      <w:r>
        <w:rPr>
          <w:rFonts w:hint="eastAsia"/>
          <w:szCs w:val="21"/>
          <w:u w:val="single"/>
        </w:rPr>
        <w:t>本工程不计取优质奖</w:t>
      </w:r>
      <w:r>
        <w:rPr>
          <w:rFonts w:hint="eastAsia"/>
          <w:szCs w:val="21"/>
        </w:rPr>
        <w:t>。</w:t>
      </w:r>
    </w:p>
    <w:p w14:paraId="31BE38AF" w14:textId="77777777" w:rsidR="00FC46A6" w:rsidRDefault="00FC46A6">
      <w:pPr>
        <w:spacing w:line="360" w:lineRule="auto"/>
        <w:ind w:firstLine="420"/>
        <w:rPr>
          <w:szCs w:val="21"/>
        </w:rPr>
      </w:pPr>
    </w:p>
    <w:p w14:paraId="69916531" w14:textId="77777777" w:rsidR="00FC46A6" w:rsidRDefault="00682671">
      <w:pPr>
        <w:spacing w:line="360" w:lineRule="auto"/>
        <w:ind w:firstLine="420"/>
        <w:rPr>
          <w:szCs w:val="21"/>
        </w:rPr>
      </w:pPr>
      <w:r>
        <w:rPr>
          <w:rFonts w:hint="eastAsia"/>
          <w:szCs w:val="21"/>
        </w:rPr>
        <w:t xml:space="preserve">5.3 </w:t>
      </w:r>
      <w:r>
        <w:rPr>
          <w:rFonts w:hint="eastAsia"/>
          <w:szCs w:val="21"/>
        </w:rPr>
        <w:t>隐蔽工程检查</w:t>
      </w:r>
    </w:p>
    <w:p w14:paraId="09E3FDEB" w14:textId="77777777" w:rsidR="00FC46A6" w:rsidRDefault="00682671">
      <w:pPr>
        <w:spacing w:line="360" w:lineRule="auto"/>
        <w:ind w:firstLine="420"/>
        <w:rPr>
          <w:szCs w:val="21"/>
          <w:u w:val="single"/>
        </w:rPr>
      </w:pPr>
      <w:r>
        <w:rPr>
          <w:rFonts w:hint="eastAsia"/>
          <w:szCs w:val="21"/>
        </w:rPr>
        <w:t>5.3.2</w:t>
      </w:r>
      <w:r>
        <w:rPr>
          <w:rFonts w:hint="eastAsia"/>
          <w:szCs w:val="21"/>
        </w:rPr>
        <w:t>承包人提前通知监理人隐蔽工程检查的期限的约定：</w:t>
      </w:r>
      <w:r>
        <w:rPr>
          <w:rFonts w:hint="eastAsia"/>
          <w:szCs w:val="21"/>
          <w:u w:val="single"/>
        </w:rPr>
        <w:t xml:space="preserve"> </w:t>
      </w:r>
      <w:r>
        <w:rPr>
          <w:u w:val="single"/>
        </w:rPr>
        <w:t>承包人在自检合格后提前</w:t>
      </w:r>
      <w:r>
        <w:rPr>
          <w:u w:val="single"/>
        </w:rPr>
        <w:t>24</w:t>
      </w:r>
      <w:r>
        <w:rPr>
          <w:u w:val="single"/>
        </w:rPr>
        <w:t>小时以书面形式通知监理人检查，在监理人验收过程中如发现问题，需要以书面形式出具整改要求及整改完成时间，（整改完成时间依据发现问题大小由监理单位进行判断，最长不可超过</w:t>
      </w:r>
      <w:r>
        <w:rPr>
          <w:u w:val="single"/>
        </w:rPr>
        <w:t>5</w:t>
      </w:r>
      <w:r>
        <w:rPr>
          <w:u w:val="single"/>
        </w:rPr>
        <w:t>个小时，如需要</w:t>
      </w:r>
      <w:r>
        <w:rPr>
          <w:u w:val="single"/>
        </w:rPr>
        <w:t>5</w:t>
      </w:r>
      <w:r>
        <w:rPr>
          <w:u w:val="single"/>
        </w:rPr>
        <w:t>小时以上，则延后一天进行验收）。整改后，承包人在自检合格后方可通知监理人进行复验。如再次复验仍未合格，则监理人有权延后一天进行验收。对由此造成的工期延误、窝工及材料浪费由承包人负责</w:t>
      </w:r>
      <w:r>
        <w:rPr>
          <w:rFonts w:hint="eastAsia"/>
          <w:szCs w:val="21"/>
          <w:u w:val="single"/>
        </w:rPr>
        <w:t>。</w:t>
      </w:r>
      <w:r>
        <w:rPr>
          <w:rFonts w:hint="eastAsia"/>
          <w:szCs w:val="21"/>
          <w:u w:val="single"/>
        </w:rPr>
        <w:t xml:space="preserve">  </w:t>
      </w:r>
    </w:p>
    <w:p w14:paraId="0A90D02E" w14:textId="77777777" w:rsidR="00FC46A6" w:rsidRDefault="00682671">
      <w:pPr>
        <w:spacing w:line="360" w:lineRule="auto"/>
        <w:ind w:firstLine="420"/>
        <w:rPr>
          <w:szCs w:val="21"/>
        </w:rPr>
      </w:pPr>
      <w:r>
        <w:rPr>
          <w:rFonts w:hint="eastAsia"/>
          <w:szCs w:val="21"/>
        </w:rPr>
        <w:t>监理人不能按时进行检查时，应提前</w:t>
      </w:r>
      <w:r>
        <w:rPr>
          <w:rFonts w:hint="eastAsia"/>
          <w:szCs w:val="21"/>
          <w:u w:val="single"/>
        </w:rPr>
        <w:t xml:space="preserve">  24   </w:t>
      </w:r>
      <w:r>
        <w:rPr>
          <w:rFonts w:hint="eastAsia"/>
          <w:szCs w:val="21"/>
        </w:rPr>
        <w:t>小时提交书面延期要求。</w:t>
      </w:r>
    </w:p>
    <w:p w14:paraId="708F23D7" w14:textId="77777777" w:rsidR="00FC46A6" w:rsidRDefault="00682671">
      <w:pPr>
        <w:spacing w:line="360" w:lineRule="auto"/>
        <w:ind w:firstLine="420"/>
        <w:rPr>
          <w:szCs w:val="21"/>
        </w:rPr>
      </w:pPr>
      <w:r>
        <w:rPr>
          <w:rFonts w:hint="eastAsia"/>
          <w:szCs w:val="21"/>
        </w:rPr>
        <w:t>关于延期最长不得超过：</w:t>
      </w:r>
      <w:r>
        <w:rPr>
          <w:rFonts w:hint="eastAsia"/>
          <w:szCs w:val="21"/>
          <w:u w:val="single"/>
        </w:rPr>
        <w:t xml:space="preserve">  48  </w:t>
      </w:r>
      <w:r>
        <w:rPr>
          <w:rFonts w:hint="eastAsia"/>
          <w:szCs w:val="21"/>
        </w:rPr>
        <w:t>小时。</w:t>
      </w:r>
    </w:p>
    <w:p w14:paraId="3E5ED29C" w14:textId="77777777" w:rsidR="00FC46A6" w:rsidRDefault="00FC46A6">
      <w:pPr>
        <w:keepNext/>
        <w:keepLines/>
        <w:spacing w:line="360" w:lineRule="auto"/>
        <w:ind w:firstLine="422"/>
        <w:outlineLvl w:val="2"/>
        <w:rPr>
          <w:b/>
          <w:bCs/>
          <w:szCs w:val="21"/>
        </w:rPr>
      </w:pPr>
      <w:bookmarkStart w:id="910" w:name="_Toc351203638"/>
      <w:bookmarkStart w:id="911" w:name="_Toc527358418"/>
      <w:bookmarkStart w:id="912" w:name="_Toc465349302"/>
    </w:p>
    <w:p w14:paraId="56C28CE7" w14:textId="77777777" w:rsidR="00FC46A6" w:rsidRDefault="00682671">
      <w:pPr>
        <w:keepNext/>
        <w:keepLines/>
        <w:spacing w:line="360" w:lineRule="auto"/>
        <w:outlineLvl w:val="2"/>
        <w:rPr>
          <w:b/>
          <w:bCs/>
          <w:szCs w:val="21"/>
        </w:rPr>
      </w:pPr>
      <w:r>
        <w:rPr>
          <w:rFonts w:hint="eastAsia"/>
          <w:b/>
          <w:bCs/>
          <w:szCs w:val="21"/>
        </w:rPr>
        <w:t xml:space="preserve">6. </w:t>
      </w:r>
      <w:r>
        <w:rPr>
          <w:rFonts w:hint="eastAsia"/>
          <w:b/>
          <w:bCs/>
          <w:szCs w:val="21"/>
        </w:rPr>
        <w:t>安全文明施工与环境保护</w:t>
      </w:r>
      <w:bookmarkEnd w:id="910"/>
      <w:bookmarkEnd w:id="911"/>
      <w:bookmarkEnd w:id="912"/>
    </w:p>
    <w:p w14:paraId="00A458C8" w14:textId="77777777" w:rsidR="00FC46A6" w:rsidRDefault="00682671">
      <w:pPr>
        <w:spacing w:line="360" w:lineRule="auto"/>
        <w:ind w:firstLine="420"/>
        <w:rPr>
          <w:szCs w:val="21"/>
        </w:rPr>
      </w:pPr>
      <w:r>
        <w:rPr>
          <w:rFonts w:hint="eastAsia"/>
          <w:szCs w:val="21"/>
        </w:rPr>
        <w:t>6.1</w:t>
      </w:r>
      <w:r>
        <w:rPr>
          <w:rFonts w:hint="eastAsia"/>
          <w:szCs w:val="21"/>
        </w:rPr>
        <w:t>安全文明施工</w:t>
      </w:r>
    </w:p>
    <w:p w14:paraId="3BEEA27C" w14:textId="77777777" w:rsidR="00FC46A6" w:rsidRDefault="00682671">
      <w:pPr>
        <w:spacing w:line="360" w:lineRule="auto"/>
        <w:ind w:firstLine="420"/>
        <w:rPr>
          <w:szCs w:val="21"/>
          <w:u w:val="single"/>
        </w:rPr>
      </w:pPr>
      <w:r>
        <w:rPr>
          <w:rFonts w:hint="eastAsia"/>
          <w:szCs w:val="21"/>
        </w:rPr>
        <w:t xml:space="preserve">6.1.1 </w:t>
      </w:r>
      <w:r>
        <w:rPr>
          <w:rFonts w:hint="eastAsia"/>
          <w:szCs w:val="21"/>
        </w:rPr>
        <w:t>项目安全生产的达标目标及相应事项的约定：</w:t>
      </w:r>
      <w:r>
        <w:rPr>
          <w:rFonts w:hint="eastAsia"/>
          <w:szCs w:val="21"/>
          <w:u w:val="single"/>
        </w:rPr>
        <w:t xml:space="preserve"> </w:t>
      </w:r>
      <w:r>
        <w:rPr>
          <w:rFonts w:hint="eastAsia"/>
          <w:szCs w:val="21"/>
          <w:u w:val="single"/>
        </w:rPr>
        <w:t>根据《建设工程安全生产管理条例》、《关于在建设工程招标文件和施工合同中增加防止扬尘等要求的通知》（苏建招</w:t>
      </w:r>
      <w:r>
        <w:rPr>
          <w:rFonts w:hint="eastAsia"/>
          <w:szCs w:val="21"/>
          <w:u w:val="single"/>
        </w:rPr>
        <w:t>[2010]10</w:t>
      </w:r>
      <w:r>
        <w:rPr>
          <w:rFonts w:hint="eastAsia"/>
          <w:szCs w:val="21"/>
          <w:u w:val="single"/>
        </w:rPr>
        <w:t>号）、《无锡市建设工程文明施工管理办法》（市人民政府令第</w:t>
      </w:r>
      <w:r>
        <w:rPr>
          <w:rFonts w:hint="eastAsia"/>
          <w:szCs w:val="21"/>
          <w:u w:val="single"/>
        </w:rPr>
        <w:t>120</w:t>
      </w:r>
      <w:r>
        <w:rPr>
          <w:rFonts w:hint="eastAsia"/>
          <w:szCs w:val="21"/>
          <w:u w:val="single"/>
        </w:rPr>
        <w:t>号）、《市政府办公室关于印发无锡市企业安全生产风险抵押金管理暂行办法的通知》、《市政府办公室关于印发无锡市城市施工工</w:t>
      </w:r>
      <w:r>
        <w:rPr>
          <w:rFonts w:hint="eastAsia"/>
          <w:szCs w:val="21"/>
          <w:u w:val="single"/>
        </w:rPr>
        <w:lastRenderedPageBreak/>
        <w:t>地扬尘排污费征收管理办法试行办法的通知》、锡建城【</w:t>
      </w:r>
      <w:r>
        <w:rPr>
          <w:rFonts w:hint="eastAsia"/>
          <w:szCs w:val="21"/>
          <w:u w:val="single"/>
        </w:rPr>
        <w:t>2019</w:t>
      </w:r>
      <w:r>
        <w:rPr>
          <w:rFonts w:hint="eastAsia"/>
          <w:szCs w:val="21"/>
          <w:u w:val="single"/>
        </w:rPr>
        <w:t>】</w:t>
      </w:r>
      <w:r>
        <w:rPr>
          <w:rFonts w:hint="eastAsia"/>
          <w:szCs w:val="21"/>
          <w:u w:val="single"/>
        </w:rPr>
        <w:t>6</w:t>
      </w:r>
      <w:r>
        <w:rPr>
          <w:rFonts w:hint="eastAsia"/>
          <w:szCs w:val="21"/>
          <w:u w:val="single"/>
        </w:rPr>
        <w:t>号、</w:t>
      </w:r>
      <w:proofErr w:type="gramStart"/>
      <w:r>
        <w:rPr>
          <w:rFonts w:hint="eastAsia"/>
          <w:szCs w:val="21"/>
          <w:u w:val="single"/>
        </w:rPr>
        <w:t>锡建管</w:t>
      </w:r>
      <w:proofErr w:type="gramEnd"/>
      <w:r>
        <w:rPr>
          <w:rFonts w:hint="eastAsia"/>
          <w:szCs w:val="21"/>
          <w:u w:val="single"/>
        </w:rPr>
        <w:t>【</w:t>
      </w:r>
      <w:r>
        <w:rPr>
          <w:rFonts w:hint="eastAsia"/>
          <w:szCs w:val="21"/>
          <w:u w:val="single"/>
        </w:rPr>
        <w:t>2019</w:t>
      </w:r>
      <w:r>
        <w:rPr>
          <w:rFonts w:hint="eastAsia"/>
          <w:szCs w:val="21"/>
          <w:u w:val="single"/>
        </w:rPr>
        <w:t>】</w:t>
      </w:r>
      <w:r>
        <w:rPr>
          <w:rFonts w:hint="eastAsia"/>
          <w:szCs w:val="21"/>
          <w:u w:val="single"/>
        </w:rPr>
        <w:t>136</w:t>
      </w:r>
      <w:r>
        <w:rPr>
          <w:rFonts w:hint="eastAsia"/>
          <w:szCs w:val="21"/>
          <w:u w:val="single"/>
        </w:rPr>
        <w:t>号文、</w:t>
      </w:r>
      <w:proofErr w:type="gramStart"/>
      <w:r>
        <w:rPr>
          <w:rFonts w:hint="eastAsia"/>
          <w:szCs w:val="21"/>
          <w:u w:val="single"/>
        </w:rPr>
        <w:t>锡政办</w:t>
      </w:r>
      <w:proofErr w:type="gramEnd"/>
      <w:r>
        <w:rPr>
          <w:rFonts w:hint="eastAsia"/>
          <w:szCs w:val="21"/>
          <w:u w:val="single"/>
        </w:rPr>
        <w:t>发【</w:t>
      </w:r>
      <w:r>
        <w:rPr>
          <w:rFonts w:hint="eastAsia"/>
          <w:szCs w:val="21"/>
          <w:u w:val="single"/>
        </w:rPr>
        <w:t>2020</w:t>
      </w:r>
      <w:r>
        <w:rPr>
          <w:rFonts w:hint="eastAsia"/>
          <w:szCs w:val="21"/>
          <w:u w:val="single"/>
        </w:rPr>
        <w:t>】</w:t>
      </w:r>
      <w:r>
        <w:rPr>
          <w:rFonts w:hint="eastAsia"/>
          <w:szCs w:val="21"/>
          <w:u w:val="single"/>
        </w:rPr>
        <w:t>34</w:t>
      </w:r>
      <w:r>
        <w:rPr>
          <w:rFonts w:hint="eastAsia"/>
          <w:szCs w:val="21"/>
          <w:u w:val="single"/>
        </w:rPr>
        <w:t>号及《关于落实建筑工地围挡整治提升工作通知》（</w:t>
      </w:r>
      <w:proofErr w:type="gramStart"/>
      <w:r>
        <w:rPr>
          <w:rFonts w:hint="eastAsia"/>
          <w:szCs w:val="21"/>
          <w:u w:val="single"/>
        </w:rPr>
        <w:t>锡建质</w:t>
      </w:r>
      <w:proofErr w:type="gramEnd"/>
      <w:r>
        <w:rPr>
          <w:rFonts w:hint="eastAsia"/>
          <w:szCs w:val="21"/>
          <w:u w:val="single"/>
        </w:rPr>
        <w:t>安（</w:t>
      </w:r>
      <w:r>
        <w:rPr>
          <w:rFonts w:hint="eastAsia"/>
          <w:szCs w:val="21"/>
          <w:u w:val="single"/>
        </w:rPr>
        <w:t>2020</w:t>
      </w:r>
      <w:r>
        <w:rPr>
          <w:rFonts w:hint="eastAsia"/>
          <w:szCs w:val="21"/>
          <w:u w:val="single"/>
        </w:rPr>
        <w:t>）</w:t>
      </w:r>
      <w:r>
        <w:rPr>
          <w:rFonts w:hint="eastAsia"/>
          <w:szCs w:val="21"/>
          <w:u w:val="single"/>
        </w:rPr>
        <w:t>24</w:t>
      </w:r>
      <w:r>
        <w:rPr>
          <w:rFonts w:hint="eastAsia"/>
          <w:szCs w:val="21"/>
          <w:u w:val="single"/>
        </w:rPr>
        <w:t>号文）和招标文件的相关要求，由承包人负责本工程安全文明生产管理，控制好城市施工工地扬尘污染，保护和改善大气环境污染，在施工中采取有力的措施，严格控制施工工地扬尘污染，达到建设部门、环保部门等相关部门要求的安全与文明标准。</w:t>
      </w:r>
    </w:p>
    <w:p w14:paraId="4CDC40DF" w14:textId="77777777" w:rsidR="00FC46A6" w:rsidRDefault="00682671">
      <w:pPr>
        <w:widowControl/>
        <w:spacing w:line="360" w:lineRule="auto"/>
        <w:ind w:firstLine="420"/>
        <w:rPr>
          <w:szCs w:val="21"/>
        </w:rPr>
      </w:pPr>
      <w:r>
        <w:rPr>
          <w:rFonts w:hint="eastAsia"/>
          <w:szCs w:val="21"/>
        </w:rPr>
        <w:t xml:space="preserve">6.1.4 </w:t>
      </w:r>
      <w:r>
        <w:rPr>
          <w:rFonts w:hint="eastAsia"/>
          <w:szCs w:val="21"/>
        </w:rPr>
        <w:t>关于治安保卫的特别约定：</w:t>
      </w:r>
      <w:r>
        <w:rPr>
          <w:rFonts w:hint="eastAsia"/>
          <w:szCs w:val="21"/>
          <w:u w:val="single"/>
        </w:rPr>
        <w:t xml:space="preserve"> </w:t>
      </w:r>
      <w:r>
        <w:rPr>
          <w:rFonts w:hint="eastAsia"/>
          <w:szCs w:val="21"/>
          <w:u w:val="single"/>
        </w:rPr>
        <w:t>承包人应与工程所在地公安部门办理工地治安管理手续并支付相应费用。</w:t>
      </w:r>
    </w:p>
    <w:p w14:paraId="38B17770" w14:textId="77777777" w:rsidR="00FC46A6" w:rsidRDefault="00682671">
      <w:pPr>
        <w:spacing w:line="360" w:lineRule="auto"/>
        <w:ind w:firstLine="420"/>
        <w:rPr>
          <w:szCs w:val="21"/>
        </w:rPr>
      </w:pPr>
      <w:r>
        <w:rPr>
          <w:rFonts w:hint="eastAsia"/>
          <w:szCs w:val="21"/>
        </w:rPr>
        <w:t>关于编制施工场地治安管理计划的约定：</w:t>
      </w:r>
      <w:r>
        <w:rPr>
          <w:rFonts w:hint="eastAsia"/>
          <w:szCs w:val="21"/>
          <w:u w:val="single"/>
        </w:rPr>
        <w:t xml:space="preserve"> </w:t>
      </w:r>
      <w:r>
        <w:rPr>
          <w:rFonts w:hint="eastAsia"/>
          <w:szCs w:val="21"/>
          <w:u w:val="single"/>
        </w:rPr>
        <w:t>按通用条款执行</w:t>
      </w:r>
      <w:r>
        <w:rPr>
          <w:rFonts w:hint="eastAsia"/>
          <w:szCs w:val="21"/>
          <w:u w:val="single"/>
        </w:rPr>
        <w:t xml:space="preserve"> </w:t>
      </w:r>
      <w:r>
        <w:rPr>
          <w:rFonts w:hint="eastAsia"/>
          <w:szCs w:val="21"/>
        </w:rPr>
        <w:t>。</w:t>
      </w:r>
    </w:p>
    <w:p w14:paraId="0B3FE805" w14:textId="77777777" w:rsidR="00FC46A6" w:rsidRDefault="00682671">
      <w:pPr>
        <w:spacing w:line="360" w:lineRule="auto"/>
        <w:ind w:firstLine="420"/>
        <w:rPr>
          <w:szCs w:val="21"/>
        </w:rPr>
      </w:pPr>
      <w:r>
        <w:rPr>
          <w:rFonts w:hint="eastAsia"/>
          <w:szCs w:val="21"/>
        </w:rPr>
        <w:t xml:space="preserve">6.1.5 </w:t>
      </w:r>
      <w:r>
        <w:rPr>
          <w:rFonts w:hint="eastAsia"/>
          <w:szCs w:val="21"/>
        </w:rPr>
        <w:t>文明施工</w:t>
      </w:r>
    </w:p>
    <w:p w14:paraId="2DB4C39C" w14:textId="77777777" w:rsidR="00FC46A6" w:rsidRDefault="00682671">
      <w:pPr>
        <w:spacing w:line="360" w:lineRule="auto"/>
        <w:ind w:firstLine="420"/>
        <w:rPr>
          <w:szCs w:val="21"/>
        </w:rPr>
      </w:pPr>
      <w:r>
        <w:rPr>
          <w:rFonts w:hint="eastAsia"/>
          <w:szCs w:val="21"/>
        </w:rPr>
        <w:t>合同当事人对文明施工的要求：</w:t>
      </w:r>
      <w:r>
        <w:rPr>
          <w:rFonts w:hint="eastAsia"/>
          <w:szCs w:val="21"/>
          <w:u w:val="single"/>
        </w:rPr>
        <w:t xml:space="preserve"> </w:t>
      </w:r>
      <w:r>
        <w:rPr>
          <w:u w:val="single"/>
        </w:rPr>
        <w:t>符合江苏省及无锡市有关施工现场的文明施工要求。按以下条款规定执行：（</w:t>
      </w:r>
      <w:r>
        <w:rPr>
          <w:u w:val="single"/>
        </w:rPr>
        <w:t>1</w:t>
      </w:r>
      <w:r>
        <w:rPr>
          <w:u w:val="single"/>
        </w:rPr>
        <w:t>）</w:t>
      </w:r>
      <w:proofErr w:type="gramStart"/>
      <w:r>
        <w:rPr>
          <w:u w:val="single"/>
        </w:rPr>
        <w:t>锡政办</w:t>
      </w:r>
      <w:proofErr w:type="gramEnd"/>
      <w:r>
        <w:rPr>
          <w:u w:val="single"/>
        </w:rPr>
        <w:t>发</w:t>
      </w:r>
      <w:r>
        <w:rPr>
          <w:u w:val="single"/>
        </w:rPr>
        <w:t>(2018)86</w:t>
      </w:r>
      <w:r>
        <w:rPr>
          <w:u w:val="single"/>
        </w:rPr>
        <w:t>号文件；（</w:t>
      </w:r>
      <w:r>
        <w:rPr>
          <w:u w:val="single"/>
        </w:rPr>
        <w:t>2</w:t>
      </w:r>
      <w:r>
        <w:rPr>
          <w:u w:val="single"/>
        </w:rPr>
        <w:t>）</w:t>
      </w:r>
      <w:proofErr w:type="gramStart"/>
      <w:r>
        <w:rPr>
          <w:u w:val="single"/>
        </w:rPr>
        <w:t>锡建质</w:t>
      </w:r>
      <w:proofErr w:type="gramEnd"/>
      <w:r>
        <w:rPr>
          <w:u w:val="single"/>
        </w:rPr>
        <w:t>安【</w:t>
      </w:r>
      <w:r>
        <w:rPr>
          <w:u w:val="single"/>
        </w:rPr>
        <w:t>2020</w:t>
      </w:r>
      <w:r>
        <w:rPr>
          <w:u w:val="single"/>
        </w:rPr>
        <w:t>】</w:t>
      </w:r>
      <w:r>
        <w:rPr>
          <w:u w:val="single"/>
        </w:rPr>
        <w:t>24</w:t>
      </w:r>
      <w:r>
        <w:rPr>
          <w:u w:val="single"/>
        </w:rPr>
        <w:t>号</w:t>
      </w:r>
      <w:r>
        <w:rPr>
          <w:u w:val="single"/>
        </w:rPr>
        <w:t>-</w:t>
      </w:r>
      <w:r>
        <w:rPr>
          <w:u w:val="single"/>
        </w:rPr>
        <w:t>关于落实建筑工地围挡整治提升工作的通知；（</w:t>
      </w:r>
      <w:r>
        <w:rPr>
          <w:u w:val="single"/>
        </w:rPr>
        <w:t>3</w:t>
      </w:r>
      <w:r>
        <w:rPr>
          <w:u w:val="single"/>
        </w:rPr>
        <w:t>）</w:t>
      </w:r>
      <w:proofErr w:type="gramStart"/>
      <w:r>
        <w:rPr>
          <w:u w:val="single"/>
        </w:rPr>
        <w:t>锡政办</w:t>
      </w:r>
      <w:proofErr w:type="gramEnd"/>
      <w:r>
        <w:rPr>
          <w:u w:val="single"/>
        </w:rPr>
        <w:t>发【</w:t>
      </w:r>
      <w:r>
        <w:rPr>
          <w:u w:val="single"/>
        </w:rPr>
        <w:t>2020</w:t>
      </w:r>
      <w:r>
        <w:rPr>
          <w:u w:val="single"/>
        </w:rPr>
        <w:t>】</w:t>
      </w:r>
      <w:r>
        <w:rPr>
          <w:u w:val="single"/>
        </w:rPr>
        <w:t>34</w:t>
      </w:r>
      <w:r>
        <w:rPr>
          <w:u w:val="single"/>
        </w:rPr>
        <w:t>号</w:t>
      </w:r>
      <w:r>
        <w:rPr>
          <w:u w:val="single"/>
        </w:rPr>
        <w:t>-</w:t>
      </w:r>
      <w:r>
        <w:rPr>
          <w:u w:val="single"/>
        </w:rPr>
        <w:t>市政府办公室关于印发促进建设工程文明施工水平提升工作方案的通知；（</w:t>
      </w:r>
      <w:r>
        <w:rPr>
          <w:u w:val="single"/>
        </w:rPr>
        <w:t>4</w:t>
      </w:r>
      <w:r>
        <w:rPr>
          <w:u w:val="single"/>
        </w:rPr>
        <w:t>）</w:t>
      </w:r>
      <w:proofErr w:type="gramStart"/>
      <w:r>
        <w:rPr>
          <w:u w:val="single"/>
        </w:rPr>
        <w:t>锡建质</w:t>
      </w:r>
      <w:proofErr w:type="gramEnd"/>
      <w:r>
        <w:rPr>
          <w:u w:val="single"/>
        </w:rPr>
        <w:t>安〔</w:t>
      </w:r>
      <w:r>
        <w:rPr>
          <w:u w:val="single"/>
        </w:rPr>
        <w:t>2020</w:t>
      </w:r>
      <w:r>
        <w:rPr>
          <w:u w:val="single"/>
        </w:rPr>
        <w:t>〕</w:t>
      </w:r>
      <w:r>
        <w:rPr>
          <w:u w:val="single"/>
        </w:rPr>
        <w:t>21</w:t>
      </w:r>
      <w:r>
        <w:rPr>
          <w:u w:val="single"/>
        </w:rPr>
        <w:t>号</w:t>
      </w:r>
      <w:r>
        <w:rPr>
          <w:u w:val="single"/>
        </w:rPr>
        <w:t>-</w:t>
      </w:r>
      <w:r>
        <w:rPr>
          <w:u w:val="single"/>
        </w:rPr>
        <w:t>关于推进建筑工地智慧监管工作的通知；</w:t>
      </w:r>
      <w:r>
        <w:rPr>
          <w:u w:val="single"/>
        </w:rPr>
        <w:t>5</w:t>
      </w:r>
      <w:r>
        <w:rPr>
          <w:u w:val="single"/>
        </w:rPr>
        <w:t>）承包人应根据无锡市《关于推进建筑工地智慧监管工作的通知》</w:t>
      </w:r>
      <w:proofErr w:type="gramStart"/>
      <w:r>
        <w:rPr>
          <w:u w:val="single"/>
        </w:rPr>
        <w:t>锡建质</w:t>
      </w:r>
      <w:proofErr w:type="gramEnd"/>
      <w:r>
        <w:rPr>
          <w:u w:val="single"/>
        </w:rPr>
        <w:t>安〔</w:t>
      </w:r>
      <w:r>
        <w:rPr>
          <w:u w:val="single"/>
        </w:rPr>
        <w:t>2020</w:t>
      </w:r>
      <w:r>
        <w:rPr>
          <w:u w:val="single"/>
        </w:rPr>
        <w:t>〕</w:t>
      </w:r>
      <w:r>
        <w:rPr>
          <w:u w:val="single"/>
        </w:rPr>
        <w:t>21</w:t>
      </w:r>
      <w:r>
        <w:rPr>
          <w:u w:val="single"/>
        </w:rPr>
        <w:t>号相关智慧工地安全管理的规定并结合现场实际情况和发包人要求，安装智慧工地安全管理系统、</w:t>
      </w:r>
      <w:r>
        <w:rPr>
          <w:u w:val="single"/>
        </w:rPr>
        <w:t>“</w:t>
      </w:r>
      <w:r>
        <w:rPr>
          <w:u w:val="single"/>
        </w:rPr>
        <w:t>建管云</w:t>
      </w:r>
      <w:r>
        <w:rPr>
          <w:u w:val="single"/>
        </w:rPr>
        <w:t>”</w:t>
      </w:r>
      <w:r>
        <w:rPr>
          <w:u w:val="single"/>
        </w:rPr>
        <w:t>系统及相关管理维护工作，相关费用包含在总价及安全文明施工费内。对于承包人未履行智慧工地安全管理规定的，经发包人书面通知后仍未履行的发包人有权自行委托第三方安装智慧工地安全管理系统，所产生的设备安装费、管理维护费的智慧工地平台的使用费等所有费用由承包人承担并对承包人收取所产生费用的</w:t>
      </w:r>
      <w:r>
        <w:rPr>
          <w:u w:val="single"/>
        </w:rPr>
        <w:t>20%</w:t>
      </w:r>
      <w:r>
        <w:rPr>
          <w:u w:val="single"/>
        </w:rPr>
        <w:t>作为违约金。产生的费用及违约金发包人有权在承包人进度款中直接扣除。</w:t>
      </w:r>
    </w:p>
    <w:p w14:paraId="0AC10F91" w14:textId="77777777" w:rsidR="00FC46A6" w:rsidRDefault="00682671">
      <w:pPr>
        <w:spacing w:line="360" w:lineRule="auto"/>
        <w:ind w:firstLine="420"/>
        <w:rPr>
          <w:szCs w:val="21"/>
        </w:rPr>
      </w:pPr>
      <w:r>
        <w:rPr>
          <w:rFonts w:hint="eastAsia"/>
          <w:szCs w:val="21"/>
        </w:rPr>
        <w:t xml:space="preserve">6.1.6 </w:t>
      </w:r>
      <w:r>
        <w:rPr>
          <w:rFonts w:hint="eastAsia"/>
          <w:szCs w:val="21"/>
        </w:rPr>
        <w:t>关于安全文明施工费支付比例和支付期限的约定：</w:t>
      </w:r>
      <w:r>
        <w:rPr>
          <w:rFonts w:hint="eastAsia"/>
          <w:szCs w:val="21"/>
          <w:u w:val="single"/>
        </w:rPr>
        <w:t xml:space="preserve">  </w:t>
      </w:r>
      <w:r>
        <w:rPr>
          <w:u w:val="single"/>
        </w:rPr>
        <w:t>按通用条款执行</w:t>
      </w:r>
      <w:r>
        <w:rPr>
          <w:rFonts w:hint="eastAsia"/>
          <w:szCs w:val="21"/>
          <w:u w:val="single"/>
        </w:rPr>
        <w:t xml:space="preserve">  </w:t>
      </w:r>
      <w:r>
        <w:rPr>
          <w:rFonts w:hint="eastAsia"/>
          <w:szCs w:val="21"/>
        </w:rPr>
        <w:t>。</w:t>
      </w:r>
    </w:p>
    <w:p w14:paraId="2B7EE3A0" w14:textId="77777777" w:rsidR="00FC46A6" w:rsidRDefault="00682671">
      <w:pPr>
        <w:keepNext/>
        <w:keepLines/>
        <w:spacing w:line="360" w:lineRule="auto"/>
        <w:outlineLvl w:val="2"/>
        <w:rPr>
          <w:b/>
          <w:bCs/>
          <w:szCs w:val="21"/>
        </w:rPr>
      </w:pPr>
      <w:bookmarkStart w:id="913" w:name="_Toc465349303"/>
      <w:bookmarkStart w:id="914" w:name="_Toc351203639"/>
      <w:bookmarkStart w:id="915" w:name="_Toc527358419"/>
      <w:r>
        <w:rPr>
          <w:rFonts w:hint="eastAsia"/>
          <w:b/>
          <w:bCs/>
          <w:szCs w:val="21"/>
        </w:rPr>
        <w:t xml:space="preserve">7. </w:t>
      </w:r>
      <w:r>
        <w:rPr>
          <w:rFonts w:hint="eastAsia"/>
          <w:b/>
          <w:bCs/>
          <w:szCs w:val="21"/>
        </w:rPr>
        <w:t>工期和进度</w:t>
      </w:r>
      <w:bookmarkEnd w:id="913"/>
      <w:bookmarkEnd w:id="914"/>
      <w:bookmarkEnd w:id="915"/>
    </w:p>
    <w:p w14:paraId="3DEF4293" w14:textId="77777777" w:rsidR="00FC46A6" w:rsidRDefault="00682671">
      <w:pPr>
        <w:spacing w:line="360" w:lineRule="auto"/>
        <w:ind w:firstLine="420"/>
        <w:rPr>
          <w:szCs w:val="21"/>
        </w:rPr>
      </w:pPr>
      <w:r>
        <w:rPr>
          <w:rFonts w:hint="eastAsia"/>
          <w:szCs w:val="21"/>
        </w:rPr>
        <w:t xml:space="preserve">7.1 </w:t>
      </w:r>
      <w:r>
        <w:rPr>
          <w:rFonts w:hint="eastAsia"/>
          <w:szCs w:val="21"/>
        </w:rPr>
        <w:t>施工组织设计</w:t>
      </w:r>
    </w:p>
    <w:p w14:paraId="1ED9C5E4" w14:textId="77777777" w:rsidR="00FC46A6" w:rsidRDefault="00682671">
      <w:pPr>
        <w:spacing w:line="360" w:lineRule="auto"/>
        <w:ind w:firstLine="420"/>
        <w:rPr>
          <w:szCs w:val="21"/>
        </w:rPr>
      </w:pPr>
      <w:r>
        <w:rPr>
          <w:rFonts w:hint="eastAsia"/>
          <w:szCs w:val="21"/>
        </w:rPr>
        <w:t xml:space="preserve">7.1.1 </w:t>
      </w:r>
      <w:r>
        <w:rPr>
          <w:rFonts w:hint="eastAsia"/>
          <w:szCs w:val="21"/>
        </w:rPr>
        <w:t>合同当事人约定的施工组织设计应包括的其他内容：</w:t>
      </w:r>
      <w:r>
        <w:rPr>
          <w:rFonts w:hint="eastAsia"/>
          <w:szCs w:val="21"/>
          <w:u w:val="single"/>
        </w:rPr>
        <w:t xml:space="preserve"> </w:t>
      </w:r>
      <w:r>
        <w:rPr>
          <w:rFonts w:hint="eastAsia"/>
          <w:szCs w:val="21"/>
          <w:u w:val="single"/>
        </w:rPr>
        <w:t>对发包人场地提供、图纸提交、</w:t>
      </w:r>
      <w:proofErr w:type="gramStart"/>
      <w:r>
        <w:rPr>
          <w:rFonts w:hint="eastAsia"/>
          <w:szCs w:val="21"/>
          <w:u w:val="single"/>
        </w:rPr>
        <w:t>甲供材料</w:t>
      </w:r>
      <w:proofErr w:type="gramEnd"/>
      <w:r>
        <w:rPr>
          <w:rFonts w:hint="eastAsia"/>
          <w:szCs w:val="21"/>
          <w:u w:val="single"/>
        </w:rPr>
        <w:t>设备供应、付款或其它必要手续方面的时间、内容和要求</w:t>
      </w:r>
      <w:r>
        <w:rPr>
          <w:rFonts w:hint="eastAsia"/>
          <w:szCs w:val="21"/>
          <w:u w:val="single"/>
        </w:rPr>
        <w:t xml:space="preserve"> </w:t>
      </w:r>
      <w:r>
        <w:rPr>
          <w:rFonts w:hint="eastAsia"/>
          <w:szCs w:val="21"/>
        </w:rPr>
        <w:t>。</w:t>
      </w:r>
    </w:p>
    <w:p w14:paraId="2389700E" w14:textId="77777777" w:rsidR="00FC46A6" w:rsidRDefault="00682671">
      <w:pPr>
        <w:spacing w:line="360" w:lineRule="auto"/>
        <w:ind w:firstLine="420"/>
        <w:rPr>
          <w:szCs w:val="21"/>
        </w:rPr>
      </w:pPr>
      <w:r>
        <w:rPr>
          <w:rFonts w:hint="eastAsia"/>
          <w:szCs w:val="21"/>
        </w:rPr>
        <w:t xml:space="preserve">7.1.2 </w:t>
      </w:r>
      <w:r>
        <w:rPr>
          <w:rFonts w:hint="eastAsia"/>
          <w:szCs w:val="21"/>
        </w:rPr>
        <w:t>施工组织设计的提交和修改</w:t>
      </w:r>
    </w:p>
    <w:p w14:paraId="6A9C93B6" w14:textId="77777777" w:rsidR="00FC46A6" w:rsidRDefault="00682671">
      <w:pPr>
        <w:spacing w:line="360" w:lineRule="auto"/>
        <w:ind w:firstLine="420"/>
        <w:rPr>
          <w:szCs w:val="21"/>
        </w:rPr>
      </w:pPr>
      <w:r>
        <w:rPr>
          <w:rFonts w:hint="eastAsia"/>
          <w:szCs w:val="21"/>
        </w:rPr>
        <w:t>承包人提交详细施工组织设计的期限的约定：</w:t>
      </w:r>
      <w:r>
        <w:rPr>
          <w:rFonts w:hint="eastAsia"/>
          <w:szCs w:val="21"/>
          <w:u w:val="single"/>
        </w:rPr>
        <w:t xml:space="preserve">   </w:t>
      </w:r>
      <w:r>
        <w:rPr>
          <w:rFonts w:hint="eastAsia"/>
          <w:szCs w:val="21"/>
          <w:u w:val="single"/>
        </w:rPr>
        <w:t>按通用条款执行</w:t>
      </w:r>
      <w:r>
        <w:rPr>
          <w:rFonts w:hint="eastAsia"/>
          <w:szCs w:val="21"/>
          <w:u w:val="single"/>
        </w:rPr>
        <w:t xml:space="preserve">    </w:t>
      </w:r>
      <w:r>
        <w:rPr>
          <w:rFonts w:hint="eastAsia"/>
          <w:szCs w:val="21"/>
        </w:rPr>
        <w:t>。</w:t>
      </w:r>
    </w:p>
    <w:p w14:paraId="13DBAA07" w14:textId="77777777" w:rsidR="00FC46A6" w:rsidRDefault="00682671">
      <w:pPr>
        <w:spacing w:line="360" w:lineRule="auto"/>
        <w:ind w:firstLine="420"/>
        <w:rPr>
          <w:szCs w:val="21"/>
        </w:rPr>
      </w:pPr>
      <w:r>
        <w:rPr>
          <w:rFonts w:hint="eastAsia"/>
          <w:szCs w:val="21"/>
        </w:rPr>
        <w:t>发包人和监理人在收到详细的施工组织设计后确认或提出修改意见的期限：</w:t>
      </w:r>
      <w:r>
        <w:rPr>
          <w:rFonts w:hint="eastAsia"/>
          <w:szCs w:val="21"/>
          <w:u w:val="single"/>
        </w:rPr>
        <w:t>按通用条款执行。发包人和监理人对承包人提交的施工组织设计（包括修改后的施工组织设计）的确认，不能减轻或免除承包人根据法律规定和合同约定应承担的任何责任或义务。</w:t>
      </w:r>
    </w:p>
    <w:p w14:paraId="6D167A26" w14:textId="77777777" w:rsidR="00FC46A6" w:rsidRDefault="00FC46A6">
      <w:pPr>
        <w:spacing w:line="360" w:lineRule="auto"/>
        <w:ind w:firstLine="420"/>
        <w:rPr>
          <w:szCs w:val="21"/>
        </w:rPr>
      </w:pPr>
    </w:p>
    <w:p w14:paraId="1258F912" w14:textId="77777777" w:rsidR="00FC46A6" w:rsidRDefault="00682671">
      <w:pPr>
        <w:spacing w:line="360" w:lineRule="auto"/>
        <w:ind w:firstLine="420"/>
        <w:rPr>
          <w:szCs w:val="21"/>
        </w:rPr>
      </w:pPr>
      <w:r>
        <w:rPr>
          <w:rFonts w:hint="eastAsia"/>
          <w:szCs w:val="21"/>
        </w:rPr>
        <w:t>7</w:t>
      </w:r>
      <w:bookmarkStart w:id="916" w:name="_Toc303539123"/>
      <w:bookmarkStart w:id="917" w:name="_Toc304295541"/>
      <w:bookmarkStart w:id="918" w:name="_Toc300934966"/>
      <w:bookmarkStart w:id="919" w:name="_Toc312678005"/>
      <w:bookmarkStart w:id="920" w:name="_Toc297216173"/>
      <w:bookmarkStart w:id="921" w:name="_Toc312677479"/>
      <w:bookmarkStart w:id="922" w:name="_Toc297123514"/>
      <w:r>
        <w:rPr>
          <w:rFonts w:hint="eastAsia"/>
          <w:szCs w:val="21"/>
        </w:rPr>
        <w:t xml:space="preserve">.2 </w:t>
      </w:r>
      <w:r>
        <w:rPr>
          <w:rFonts w:hint="eastAsia"/>
          <w:szCs w:val="21"/>
        </w:rPr>
        <w:t>施工进度计划</w:t>
      </w:r>
    </w:p>
    <w:p w14:paraId="7A57E55A" w14:textId="77777777" w:rsidR="00FC46A6" w:rsidRDefault="00682671">
      <w:pPr>
        <w:spacing w:line="360" w:lineRule="auto"/>
        <w:ind w:firstLine="420"/>
        <w:rPr>
          <w:szCs w:val="21"/>
        </w:rPr>
      </w:pPr>
      <w:r>
        <w:rPr>
          <w:rFonts w:hint="eastAsia"/>
          <w:szCs w:val="21"/>
        </w:rPr>
        <w:t>发包人和监理人在收到修订的施工进度计划后确认或提出修改意见的期限：</w:t>
      </w:r>
      <w:r>
        <w:rPr>
          <w:rFonts w:hint="eastAsia"/>
          <w:szCs w:val="21"/>
          <w:u w:val="single"/>
        </w:rPr>
        <w:t>按通用条款执行。</w:t>
      </w:r>
    </w:p>
    <w:p w14:paraId="1906A848" w14:textId="77777777" w:rsidR="00FC46A6" w:rsidRDefault="00682671">
      <w:pPr>
        <w:spacing w:line="360" w:lineRule="auto"/>
        <w:ind w:firstLine="420"/>
        <w:rPr>
          <w:szCs w:val="21"/>
        </w:rPr>
      </w:pPr>
      <w:r>
        <w:rPr>
          <w:rFonts w:hint="eastAsia"/>
          <w:szCs w:val="21"/>
        </w:rPr>
        <w:t xml:space="preserve">7.3 </w:t>
      </w:r>
      <w:r>
        <w:rPr>
          <w:rFonts w:hint="eastAsia"/>
          <w:szCs w:val="21"/>
        </w:rPr>
        <w:t>开工</w:t>
      </w:r>
    </w:p>
    <w:p w14:paraId="2F728BED" w14:textId="77777777" w:rsidR="00FC46A6" w:rsidRDefault="00682671">
      <w:pPr>
        <w:spacing w:line="360" w:lineRule="auto"/>
        <w:ind w:firstLine="420"/>
        <w:rPr>
          <w:szCs w:val="21"/>
        </w:rPr>
      </w:pPr>
      <w:r>
        <w:rPr>
          <w:rFonts w:hint="eastAsia"/>
          <w:szCs w:val="21"/>
        </w:rPr>
        <w:t xml:space="preserve">7.3.1 </w:t>
      </w:r>
      <w:r>
        <w:rPr>
          <w:rFonts w:hint="eastAsia"/>
          <w:szCs w:val="21"/>
        </w:rPr>
        <w:t>开工准备</w:t>
      </w:r>
    </w:p>
    <w:p w14:paraId="586EDEA9" w14:textId="77777777" w:rsidR="00FC46A6" w:rsidRDefault="00682671">
      <w:pPr>
        <w:spacing w:line="360" w:lineRule="auto"/>
        <w:ind w:firstLine="420"/>
        <w:rPr>
          <w:szCs w:val="21"/>
          <w:u w:val="single"/>
        </w:rPr>
      </w:pPr>
      <w:r>
        <w:rPr>
          <w:rFonts w:hint="eastAsia"/>
          <w:szCs w:val="21"/>
        </w:rPr>
        <w:lastRenderedPageBreak/>
        <w:t>关于承包人提交工程开工</w:t>
      </w:r>
      <w:proofErr w:type="gramStart"/>
      <w:r>
        <w:rPr>
          <w:rFonts w:hint="eastAsia"/>
          <w:szCs w:val="21"/>
        </w:rPr>
        <w:t>报审表</w:t>
      </w:r>
      <w:proofErr w:type="gramEnd"/>
      <w:r>
        <w:rPr>
          <w:rFonts w:hint="eastAsia"/>
          <w:szCs w:val="21"/>
        </w:rPr>
        <w:t>的期限：</w:t>
      </w:r>
      <w:r>
        <w:rPr>
          <w:rFonts w:hint="eastAsia"/>
          <w:szCs w:val="21"/>
          <w:u w:val="single"/>
        </w:rPr>
        <w:t xml:space="preserve">   </w:t>
      </w:r>
      <w:r>
        <w:rPr>
          <w:rFonts w:hint="eastAsia"/>
          <w:szCs w:val="21"/>
          <w:u w:val="single"/>
        </w:rPr>
        <w:t>合同签订后</w:t>
      </w:r>
      <w:r>
        <w:rPr>
          <w:rFonts w:hint="eastAsia"/>
          <w:szCs w:val="21"/>
          <w:u w:val="single"/>
        </w:rPr>
        <w:t>7</w:t>
      </w:r>
      <w:r>
        <w:rPr>
          <w:rFonts w:hint="eastAsia"/>
          <w:szCs w:val="21"/>
          <w:u w:val="single"/>
        </w:rPr>
        <w:t>天内</w:t>
      </w:r>
      <w:r>
        <w:rPr>
          <w:rFonts w:hint="eastAsia"/>
          <w:szCs w:val="21"/>
          <w:u w:val="single"/>
        </w:rPr>
        <w:t xml:space="preserve">  </w:t>
      </w:r>
      <w:r>
        <w:rPr>
          <w:rFonts w:hint="eastAsia"/>
          <w:szCs w:val="21"/>
        </w:rPr>
        <w:t>。</w:t>
      </w:r>
    </w:p>
    <w:p w14:paraId="3060D1E3" w14:textId="77777777" w:rsidR="00FC46A6" w:rsidRDefault="00682671">
      <w:pPr>
        <w:spacing w:line="360" w:lineRule="auto"/>
        <w:ind w:firstLine="420"/>
        <w:rPr>
          <w:szCs w:val="21"/>
        </w:rPr>
      </w:pPr>
      <w:r>
        <w:rPr>
          <w:rFonts w:hint="eastAsia"/>
          <w:szCs w:val="21"/>
        </w:rPr>
        <w:t>关于发包人应完成的其他开工准备工作及期限：</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p>
    <w:p w14:paraId="0D60B8CD" w14:textId="77777777" w:rsidR="00FC46A6" w:rsidRDefault="00682671">
      <w:pPr>
        <w:spacing w:line="360" w:lineRule="auto"/>
        <w:ind w:firstLine="420"/>
        <w:rPr>
          <w:szCs w:val="21"/>
        </w:rPr>
      </w:pPr>
      <w:r>
        <w:rPr>
          <w:rFonts w:hint="eastAsia"/>
          <w:szCs w:val="21"/>
        </w:rPr>
        <w:t>关于承包人应完成的其他开工准备工作及期限：</w:t>
      </w:r>
      <w:r>
        <w:rPr>
          <w:rFonts w:hint="eastAsia"/>
          <w:szCs w:val="21"/>
          <w:u w:val="single"/>
        </w:rPr>
        <w:t>①承包人应在分部工程开工前</w:t>
      </w:r>
      <w:r>
        <w:rPr>
          <w:rFonts w:hint="eastAsia"/>
          <w:szCs w:val="21"/>
          <w:u w:val="single"/>
        </w:rPr>
        <w:t xml:space="preserve"> 14 </w:t>
      </w:r>
      <w:r>
        <w:rPr>
          <w:rFonts w:hint="eastAsia"/>
          <w:szCs w:val="21"/>
          <w:u w:val="single"/>
        </w:rPr>
        <w:t>天向监理人提交分部工程开工报审表，若承包人的开工准备、工作计划和质量控制方法是可接受的且已获得批准，则经监理人书面同意，分部工程才能开工。②长时间因故停工或休假</w:t>
      </w:r>
      <w:r>
        <w:rPr>
          <w:rFonts w:hint="eastAsia"/>
          <w:szCs w:val="21"/>
          <w:u w:val="single"/>
        </w:rPr>
        <w:t>(7</w:t>
      </w:r>
      <w:r>
        <w:rPr>
          <w:rFonts w:hint="eastAsia"/>
          <w:szCs w:val="21"/>
          <w:u w:val="single"/>
        </w:rPr>
        <w:t>天以上</w:t>
      </w:r>
      <w:r>
        <w:rPr>
          <w:rFonts w:hint="eastAsia"/>
          <w:szCs w:val="21"/>
          <w:u w:val="single"/>
        </w:rPr>
        <w:t>)</w:t>
      </w:r>
      <w:r>
        <w:rPr>
          <w:rFonts w:hint="eastAsia"/>
          <w:szCs w:val="21"/>
          <w:u w:val="single"/>
        </w:rPr>
        <w:t>重新施工前，或重大安全、质量事故处理完后，承包人应向监理人提交中间开工报审表。</w:t>
      </w:r>
    </w:p>
    <w:p w14:paraId="529E40F3" w14:textId="77777777" w:rsidR="00FC46A6" w:rsidRDefault="00682671">
      <w:pPr>
        <w:spacing w:line="360" w:lineRule="auto"/>
        <w:ind w:firstLine="420"/>
        <w:rPr>
          <w:szCs w:val="21"/>
        </w:rPr>
      </w:pPr>
      <w:r>
        <w:rPr>
          <w:rFonts w:hint="eastAsia"/>
          <w:szCs w:val="21"/>
        </w:rPr>
        <w:t>7.3.2</w:t>
      </w:r>
      <w:r>
        <w:rPr>
          <w:rFonts w:hint="eastAsia"/>
          <w:szCs w:val="21"/>
        </w:rPr>
        <w:t>开工通知</w:t>
      </w:r>
    </w:p>
    <w:p w14:paraId="1C2E9820" w14:textId="77777777" w:rsidR="00FC46A6" w:rsidRDefault="00682671">
      <w:pPr>
        <w:spacing w:line="360" w:lineRule="auto"/>
        <w:ind w:firstLine="420"/>
        <w:rPr>
          <w:szCs w:val="21"/>
        </w:rPr>
      </w:pPr>
      <w:r>
        <w:rPr>
          <w:rFonts w:hint="eastAsia"/>
          <w:szCs w:val="21"/>
        </w:rPr>
        <w:t>因发包人原因造成监理人未能在计划开工日期之日起</w:t>
      </w:r>
      <w:r>
        <w:rPr>
          <w:rFonts w:hint="eastAsia"/>
          <w:szCs w:val="21"/>
          <w:u w:val="single"/>
        </w:rPr>
        <w:t xml:space="preserve">  90 </w:t>
      </w:r>
      <w:r>
        <w:rPr>
          <w:rFonts w:hint="eastAsia"/>
          <w:szCs w:val="21"/>
        </w:rPr>
        <w:t>天内发出开工通知的，承包人有权提出价格调整要求，或者解除合同。</w:t>
      </w:r>
      <w:bookmarkEnd w:id="916"/>
      <w:bookmarkEnd w:id="917"/>
      <w:bookmarkEnd w:id="918"/>
      <w:bookmarkEnd w:id="919"/>
      <w:bookmarkEnd w:id="920"/>
      <w:bookmarkEnd w:id="921"/>
      <w:bookmarkEnd w:id="922"/>
    </w:p>
    <w:p w14:paraId="428EC20A" w14:textId="77777777" w:rsidR="00FC46A6" w:rsidRDefault="00682671">
      <w:pPr>
        <w:spacing w:line="360" w:lineRule="auto"/>
        <w:ind w:firstLine="420"/>
        <w:rPr>
          <w:szCs w:val="21"/>
        </w:rPr>
      </w:pPr>
      <w:r>
        <w:rPr>
          <w:rFonts w:hint="eastAsia"/>
          <w:szCs w:val="21"/>
        </w:rPr>
        <w:t xml:space="preserve">7.4 </w:t>
      </w:r>
      <w:r>
        <w:rPr>
          <w:rFonts w:hint="eastAsia"/>
          <w:szCs w:val="21"/>
        </w:rPr>
        <w:t>测量放线</w:t>
      </w:r>
    </w:p>
    <w:p w14:paraId="79B6DF3B" w14:textId="77777777" w:rsidR="00FC46A6" w:rsidRDefault="00682671">
      <w:pPr>
        <w:spacing w:line="360" w:lineRule="auto"/>
        <w:ind w:firstLine="420"/>
        <w:rPr>
          <w:szCs w:val="21"/>
        </w:rPr>
      </w:pPr>
      <w:r>
        <w:rPr>
          <w:rFonts w:hint="eastAsia"/>
          <w:szCs w:val="21"/>
        </w:rPr>
        <w:t>7.4.1</w:t>
      </w:r>
      <w:r>
        <w:rPr>
          <w:rFonts w:hint="eastAsia"/>
          <w:szCs w:val="21"/>
        </w:rPr>
        <w:t>发包人通过监理人向承包人提供测量基准点、基准线和水准点及其书面资料的期限：</w:t>
      </w:r>
      <w:r>
        <w:rPr>
          <w:rFonts w:hint="eastAsia"/>
          <w:szCs w:val="21"/>
          <w:u w:val="single"/>
        </w:rPr>
        <w:t xml:space="preserve">  </w:t>
      </w:r>
      <w:r>
        <w:rPr>
          <w:rFonts w:hint="eastAsia"/>
          <w:szCs w:val="21"/>
          <w:u w:val="single"/>
        </w:rPr>
        <w:t>开工日期前</w:t>
      </w:r>
      <w:r>
        <w:rPr>
          <w:rFonts w:hint="eastAsia"/>
          <w:szCs w:val="21"/>
          <w:u w:val="single"/>
        </w:rPr>
        <w:t>7</w:t>
      </w:r>
      <w:r>
        <w:rPr>
          <w:rFonts w:hint="eastAsia"/>
          <w:szCs w:val="21"/>
          <w:u w:val="single"/>
        </w:rPr>
        <w:t>天</w:t>
      </w:r>
      <w:r>
        <w:rPr>
          <w:rFonts w:hint="eastAsia"/>
          <w:szCs w:val="21"/>
        </w:rPr>
        <w:t>。</w:t>
      </w:r>
    </w:p>
    <w:p w14:paraId="779EE652" w14:textId="77777777" w:rsidR="00FC46A6" w:rsidRDefault="00682671">
      <w:pPr>
        <w:spacing w:line="360" w:lineRule="auto"/>
        <w:ind w:firstLine="420"/>
        <w:rPr>
          <w:szCs w:val="21"/>
        </w:rPr>
      </w:pPr>
      <w:r>
        <w:rPr>
          <w:rFonts w:hint="eastAsia"/>
          <w:szCs w:val="21"/>
        </w:rPr>
        <w:t>7</w:t>
      </w:r>
      <w:bookmarkStart w:id="923" w:name="_Toc304295546"/>
      <w:bookmarkStart w:id="924" w:name="_Toc297123516"/>
      <w:bookmarkStart w:id="925" w:name="_Toc297216175"/>
      <w:bookmarkStart w:id="926" w:name="_Toc300934968"/>
      <w:bookmarkStart w:id="927" w:name="_Toc303539125"/>
      <w:bookmarkStart w:id="928" w:name="_Toc312677484"/>
      <w:bookmarkStart w:id="929" w:name="_Toc312678010"/>
      <w:r>
        <w:rPr>
          <w:rFonts w:hint="eastAsia"/>
          <w:szCs w:val="21"/>
        </w:rPr>
        <w:t xml:space="preserve">.5 </w:t>
      </w:r>
      <w:r>
        <w:rPr>
          <w:rFonts w:hint="eastAsia"/>
          <w:szCs w:val="21"/>
        </w:rPr>
        <w:t>工期延误</w:t>
      </w:r>
      <w:bookmarkEnd w:id="923"/>
      <w:bookmarkEnd w:id="924"/>
      <w:bookmarkEnd w:id="925"/>
      <w:bookmarkEnd w:id="926"/>
      <w:bookmarkEnd w:id="927"/>
      <w:bookmarkEnd w:id="928"/>
      <w:bookmarkEnd w:id="929"/>
    </w:p>
    <w:p w14:paraId="25F6DCCA" w14:textId="77777777" w:rsidR="00FC46A6" w:rsidRDefault="00682671">
      <w:pPr>
        <w:spacing w:line="360" w:lineRule="auto"/>
        <w:ind w:firstLine="420"/>
        <w:rPr>
          <w:szCs w:val="21"/>
        </w:rPr>
      </w:pPr>
      <w:r>
        <w:rPr>
          <w:rFonts w:hint="eastAsia"/>
          <w:szCs w:val="21"/>
        </w:rPr>
        <w:t xml:space="preserve">7.5.1 </w:t>
      </w:r>
      <w:r>
        <w:rPr>
          <w:rFonts w:hint="eastAsia"/>
          <w:szCs w:val="21"/>
        </w:rPr>
        <w:t>因发包人原因导致工期延误</w:t>
      </w:r>
    </w:p>
    <w:p w14:paraId="0A80F4BF" w14:textId="77777777" w:rsidR="00FC46A6" w:rsidRDefault="00682671">
      <w:pPr>
        <w:spacing w:line="360" w:lineRule="auto"/>
        <w:ind w:firstLine="420"/>
        <w:rPr>
          <w:szCs w:val="21"/>
        </w:rPr>
      </w:pPr>
      <w:r>
        <w:rPr>
          <w:rFonts w:hint="eastAsia"/>
          <w:szCs w:val="21"/>
        </w:rPr>
        <w:t>（</w:t>
      </w:r>
      <w:r>
        <w:rPr>
          <w:rFonts w:hint="eastAsia"/>
          <w:szCs w:val="21"/>
        </w:rPr>
        <w:t>7</w:t>
      </w:r>
      <w:r>
        <w:rPr>
          <w:rFonts w:hint="eastAsia"/>
          <w:szCs w:val="21"/>
        </w:rPr>
        <w:t>）因发包人原因导致工期延误的其他情形：</w:t>
      </w:r>
      <w:r>
        <w:rPr>
          <w:rFonts w:hint="eastAsia"/>
          <w:szCs w:val="21"/>
          <w:u w:val="single"/>
        </w:rPr>
        <w:t>①增加合同工作内容；②改变合同中任何一项工作的质量要求或其他特性；③发包人迟延提供材料、工程设备或变更交货地点的；④因发包人原因导致的暂停施工；⑤发包人造成工期延误的其他原因。即使由于上述原因造成工期延误，如果受影响的工程并非处在工程施工进度网络计划的关键线路上，则承包人无权要求</w:t>
      </w:r>
      <w:proofErr w:type="gramStart"/>
      <w:r>
        <w:rPr>
          <w:rFonts w:hint="eastAsia"/>
          <w:szCs w:val="21"/>
          <w:u w:val="single"/>
        </w:rPr>
        <w:t>延长总</w:t>
      </w:r>
      <w:proofErr w:type="gramEnd"/>
      <w:r>
        <w:rPr>
          <w:rFonts w:hint="eastAsia"/>
          <w:szCs w:val="21"/>
          <w:u w:val="single"/>
        </w:rPr>
        <w:t>工期。</w:t>
      </w:r>
    </w:p>
    <w:p w14:paraId="103A022E" w14:textId="77777777" w:rsidR="00FC46A6" w:rsidRDefault="00682671">
      <w:pPr>
        <w:spacing w:line="360" w:lineRule="auto"/>
        <w:ind w:firstLine="420"/>
        <w:rPr>
          <w:szCs w:val="21"/>
        </w:rPr>
      </w:pPr>
      <w:r>
        <w:rPr>
          <w:rFonts w:hint="eastAsia"/>
          <w:szCs w:val="21"/>
        </w:rPr>
        <w:t>7</w:t>
      </w:r>
      <w:bookmarkStart w:id="930" w:name="_Toc318581169"/>
      <w:bookmarkStart w:id="931" w:name="_Toc312678012"/>
      <w:bookmarkStart w:id="932" w:name="_Toc312677486"/>
      <w:r>
        <w:rPr>
          <w:rFonts w:hint="eastAsia"/>
          <w:szCs w:val="21"/>
        </w:rPr>
        <w:t xml:space="preserve">.5.2 </w:t>
      </w:r>
      <w:r>
        <w:rPr>
          <w:rFonts w:hint="eastAsia"/>
          <w:szCs w:val="21"/>
        </w:rPr>
        <w:t>因承包人原因导致工期延误</w:t>
      </w:r>
      <w:bookmarkEnd w:id="930"/>
      <w:bookmarkEnd w:id="931"/>
      <w:bookmarkEnd w:id="932"/>
    </w:p>
    <w:p w14:paraId="1C725A6E" w14:textId="77777777" w:rsidR="00FC46A6" w:rsidRDefault="00682671">
      <w:pPr>
        <w:spacing w:line="360" w:lineRule="auto"/>
        <w:ind w:firstLine="420"/>
        <w:rPr>
          <w:szCs w:val="21"/>
        </w:rPr>
      </w:pPr>
      <w:bookmarkStart w:id="933" w:name="_Toc304295548"/>
      <w:bookmarkStart w:id="934" w:name="_Toc297216177"/>
      <w:bookmarkStart w:id="935" w:name="_Toc303539127"/>
      <w:bookmarkStart w:id="936" w:name="_Toc300934970"/>
      <w:bookmarkStart w:id="937" w:name="_Toc297123518"/>
      <w:r>
        <w:rPr>
          <w:rFonts w:hint="eastAsia"/>
          <w:szCs w:val="21"/>
        </w:rPr>
        <w:t>因承包人原因造成工期延误，逾期竣</w:t>
      </w:r>
      <w:r>
        <w:rPr>
          <w:rFonts w:hint="eastAsia"/>
          <w:szCs w:val="21"/>
        </w:rPr>
        <w:t>(</w:t>
      </w:r>
      <w:r>
        <w:rPr>
          <w:rFonts w:hint="eastAsia"/>
          <w:szCs w:val="21"/>
        </w:rPr>
        <w:t>交</w:t>
      </w:r>
      <w:r>
        <w:rPr>
          <w:rFonts w:hint="eastAsia"/>
          <w:szCs w:val="21"/>
        </w:rPr>
        <w:t>)</w:t>
      </w:r>
      <w:r>
        <w:rPr>
          <w:rFonts w:hint="eastAsia"/>
          <w:szCs w:val="21"/>
        </w:rPr>
        <w:t>工违约金的计算方法为：</w:t>
      </w:r>
      <w:r>
        <w:rPr>
          <w:u w:val="single"/>
        </w:rPr>
        <w:t>按每延误一天按中标价的</w:t>
      </w:r>
      <w:r>
        <w:rPr>
          <w:u w:val="single"/>
        </w:rPr>
        <w:t>1‰</w:t>
      </w:r>
      <w:r>
        <w:rPr>
          <w:u w:val="single"/>
        </w:rPr>
        <w:t>支付发包人违约金，时间自预定的交工日期起到交工验收证书中写明的实际交工日期止（扣除已批准的延长工期），按天计算。逾期交工违约金累计金额最高不超过中标价的</w:t>
      </w:r>
      <w:r>
        <w:rPr>
          <w:u w:val="single"/>
        </w:rPr>
        <w:t>5%</w:t>
      </w:r>
      <w:r>
        <w:rPr>
          <w:u w:val="single"/>
        </w:rPr>
        <w:t>。发包人可以从应付或到期应付给承包人的任何款项中或采用其他方法扣除此违约金</w:t>
      </w:r>
      <w:r>
        <w:t>。</w:t>
      </w:r>
    </w:p>
    <w:p w14:paraId="6A03FEE2" w14:textId="77777777" w:rsidR="00FC46A6" w:rsidRDefault="00682671">
      <w:pPr>
        <w:spacing w:line="360" w:lineRule="auto"/>
        <w:ind w:firstLine="420"/>
        <w:rPr>
          <w:szCs w:val="21"/>
        </w:rPr>
      </w:pPr>
      <w:r>
        <w:rPr>
          <w:rFonts w:hint="eastAsia"/>
          <w:szCs w:val="21"/>
        </w:rPr>
        <w:t>因承包人原因造成工期延误，逾期竣</w:t>
      </w:r>
      <w:r>
        <w:rPr>
          <w:rFonts w:hint="eastAsia"/>
          <w:szCs w:val="21"/>
        </w:rPr>
        <w:t>(</w:t>
      </w:r>
      <w:r>
        <w:rPr>
          <w:rFonts w:hint="eastAsia"/>
          <w:szCs w:val="21"/>
        </w:rPr>
        <w:t>交</w:t>
      </w:r>
      <w:r>
        <w:rPr>
          <w:rFonts w:hint="eastAsia"/>
          <w:szCs w:val="21"/>
        </w:rPr>
        <w:t>)</w:t>
      </w:r>
      <w:r>
        <w:rPr>
          <w:rFonts w:hint="eastAsia"/>
          <w:szCs w:val="21"/>
        </w:rPr>
        <w:t>工违约金的上限：</w:t>
      </w:r>
      <w:r>
        <w:rPr>
          <w:u w:val="single"/>
        </w:rPr>
        <w:t>中标价的</w:t>
      </w:r>
      <w:r>
        <w:rPr>
          <w:u w:val="single"/>
        </w:rPr>
        <w:t>5%</w:t>
      </w:r>
      <w:bookmarkEnd w:id="933"/>
      <w:bookmarkEnd w:id="934"/>
      <w:bookmarkEnd w:id="935"/>
      <w:bookmarkEnd w:id="936"/>
      <w:bookmarkEnd w:id="937"/>
    </w:p>
    <w:p w14:paraId="36560489" w14:textId="77777777" w:rsidR="00FC46A6" w:rsidRDefault="00FC46A6">
      <w:pPr>
        <w:spacing w:line="360" w:lineRule="auto"/>
        <w:ind w:firstLine="420"/>
        <w:rPr>
          <w:szCs w:val="21"/>
          <w:u w:val="single"/>
        </w:rPr>
      </w:pPr>
    </w:p>
    <w:p w14:paraId="1CF8CCD8" w14:textId="77777777" w:rsidR="00FC46A6" w:rsidRDefault="00682671">
      <w:pPr>
        <w:spacing w:line="360" w:lineRule="auto"/>
        <w:ind w:firstLine="420"/>
        <w:rPr>
          <w:szCs w:val="21"/>
        </w:rPr>
      </w:pPr>
      <w:r>
        <w:rPr>
          <w:rFonts w:hint="eastAsia"/>
          <w:szCs w:val="21"/>
        </w:rPr>
        <w:t>7</w:t>
      </w:r>
      <w:bookmarkStart w:id="938" w:name="_Toc297123519"/>
      <w:bookmarkStart w:id="939" w:name="_Toc297216178"/>
      <w:bookmarkStart w:id="940" w:name="_Toc312678015"/>
      <w:bookmarkStart w:id="941" w:name="_Toc303539128"/>
      <w:bookmarkStart w:id="942" w:name="_Toc300934971"/>
      <w:bookmarkStart w:id="943" w:name="_Toc304295549"/>
      <w:r>
        <w:rPr>
          <w:rFonts w:hint="eastAsia"/>
          <w:szCs w:val="21"/>
        </w:rPr>
        <w:t xml:space="preserve">.6 </w:t>
      </w:r>
      <w:r>
        <w:rPr>
          <w:rFonts w:hint="eastAsia"/>
          <w:szCs w:val="21"/>
        </w:rPr>
        <w:t>不</w:t>
      </w:r>
      <w:bookmarkEnd w:id="938"/>
      <w:bookmarkEnd w:id="939"/>
      <w:bookmarkEnd w:id="940"/>
      <w:bookmarkEnd w:id="941"/>
      <w:bookmarkEnd w:id="942"/>
      <w:bookmarkEnd w:id="943"/>
      <w:r>
        <w:rPr>
          <w:rFonts w:hint="eastAsia"/>
          <w:szCs w:val="21"/>
        </w:rPr>
        <w:t>利物质条件</w:t>
      </w:r>
    </w:p>
    <w:p w14:paraId="0FD7427A" w14:textId="77777777" w:rsidR="00FC46A6" w:rsidRDefault="00682671">
      <w:pPr>
        <w:spacing w:line="360" w:lineRule="auto"/>
        <w:ind w:firstLine="420"/>
        <w:rPr>
          <w:szCs w:val="21"/>
        </w:rPr>
      </w:pPr>
      <w:bookmarkStart w:id="944" w:name="_Toc318581172"/>
      <w:bookmarkStart w:id="945" w:name="_Toc297216179"/>
      <w:bookmarkStart w:id="946" w:name="_Toc312678016"/>
      <w:bookmarkStart w:id="947" w:name="_Toc304295550"/>
      <w:bookmarkStart w:id="948" w:name="_Toc303539129"/>
      <w:bookmarkStart w:id="949" w:name="_Toc297123520"/>
      <w:bookmarkStart w:id="950" w:name="_Toc300934972"/>
      <w:r>
        <w:rPr>
          <w:rFonts w:hint="eastAsia"/>
          <w:szCs w:val="21"/>
        </w:rPr>
        <w:t>不利物质条件的其他情形和有关约定：</w:t>
      </w:r>
    </w:p>
    <w:p w14:paraId="501E0B26" w14:textId="77777777" w:rsidR="00FC46A6" w:rsidRDefault="00682671">
      <w:pPr>
        <w:spacing w:line="360" w:lineRule="auto"/>
        <w:ind w:firstLine="420"/>
        <w:rPr>
          <w:szCs w:val="21"/>
          <w:u w:val="single"/>
        </w:rPr>
      </w:pPr>
      <w:r>
        <w:rPr>
          <w:rFonts w:hint="eastAsia"/>
          <w:u w:val="single"/>
        </w:rPr>
        <w:t>（</w:t>
      </w:r>
      <w:r>
        <w:rPr>
          <w:rFonts w:hint="eastAsia"/>
          <w:u w:val="single"/>
        </w:rPr>
        <w:t>1</w:t>
      </w:r>
      <w:r>
        <w:rPr>
          <w:rFonts w:hint="eastAsia"/>
          <w:u w:val="single"/>
        </w:rPr>
        <w:t>）</w:t>
      </w:r>
      <w:r>
        <w:rPr>
          <w:u w:val="single"/>
        </w:rPr>
        <w:t>对于以下明确指出的可预见的不利物质条件，无论承包人是否有其经历和经验，均视为承包人在接受合同时已预见其影响，并已在签约合同价</w:t>
      </w:r>
      <w:proofErr w:type="gramStart"/>
      <w:r>
        <w:rPr>
          <w:u w:val="single"/>
        </w:rPr>
        <w:t>中计入因其</w:t>
      </w:r>
      <w:proofErr w:type="gramEnd"/>
      <w:r>
        <w:rPr>
          <w:u w:val="single"/>
        </w:rPr>
        <w:t>影响而可能发生的一切费用：</w:t>
      </w:r>
      <w:r>
        <w:rPr>
          <w:rFonts w:hint="eastAsia"/>
          <w:u w:val="single"/>
        </w:rPr>
        <w:t>①</w:t>
      </w:r>
      <w:r>
        <w:rPr>
          <w:u w:val="single"/>
        </w:rPr>
        <w:t>钻孔灌注桩地质</w:t>
      </w:r>
      <w:proofErr w:type="gramStart"/>
      <w:r>
        <w:rPr>
          <w:u w:val="single"/>
        </w:rPr>
        <w:t>层变化</w:t>
      </w:r>
      <w:proofErr w:type="gramEnd"/>
      <w:r>
        <w:rPr>
          <w:u w:val="single"/>
        </w:rPr>
        <w:t>厚度不大于桩长的</w:t>
      </w:r>
      <w:r>
        <w:rPr>
          <w:u w:val="single"/>
        </w:rPr>
        <w:t>10</w:t>
      </w:r>
      <w:r>
        <w:rPr>
          <w:u w:val="single"/>
        </w:rPr>
        <w:t>％；</w:t>
      </w:r>
      <w:r>
        <w:rPr>
          <w:rFonts w:hint="eastAsia"/>
          <w:u w:val="single"/>
        </w:rPr>
        <w:t>②</w:t>
      </w:r>
      <w:r>
        <w:rPr>
          <w:u w:val="single"/>
        </w:rPr>
        <w:t>工程冬季、雨季、夏季保护措施。</w:t>
      </w:r>
      <w:r>
        <w:rPr>
          <w:rFonts w:hint="eastAsia"/>
          <w:u w:val="single"/>
        </w:rPr>
        <w:t>（</w:t>
      </w:r>
      <w:r>
        <w:rPr>
          <w:rFonts w:hint="eastAsia"/>
          <w:u w:val="single"/>
        </w:rPr>
        <w:t>2</w:t>
      </w:r>
      <w:r>
        <w:rPr>
          <w:rFonts w:hint="eastAsia"/>
          <w:u w:val="single"/>
        </w:rPr>
        <w:t>）</w:t>
      </w:r>
      <w:r>
        <w:rPr>
          <w:u w:val="single"/>
        </w:rPr>
        <w:t>对于项目专用合同条款未明确指出，但是在不利物质条件发生之前，监理人已经指示承包人有可能发生，但承包人未能及时采取有效措施，而导致的损失和后果均由承包人承担</w:t>
      </w:r>
      <w:r>
        <w:t>。</w:t>
      </w:r>
      <w:bookmarkEnd w:id="944"/>
      <w:bookmarkEnd w:id="945"/>
      <w:bookmarkEnd w:id="946"/>
      <w:bookmarkEnd w:id="947"/>
      <w:bookmarkEnd w:id="948"/>
      <w:bookmarkEnd w:id="949"/>
      <w:bookmarkEnd w:id="950"/>
    </w:p>
    <w:p w14:paraId="2B9E9FED" w14:textId="77777777" w:rsidR="00FC46A6" w:rsidRDefault="00FC46A6">
      <w:pPr>
        <w:spacing w:line="360" w:lineRule="auto"/>
        <w:ind w:firstLine="420"/>
        <w:rPr>
          <w:szCs w:val="21"/>
        </w:rPr>
      </w:pPr>
    </w:p>
    <w:p w14:paraId="7F6A08E2" w14:textId="77777777" w:rsidR="00FC46A6" w:rsidRDefault="00682671">
      <w:pPr>
        <w:spacing w:line="360" w:lineRule="auto"/>
        <w:ind w:firstLine="420"/>
        <w:rPr>
          <w:szCs w:val="21"/>
        </w:rPr>
      </w:pPr>
      <w:r>
        <w:rPr>
          <w:rFonts w:hint="eastAsia"/>
          <w:szCs w:val="21"/>
        </w:rPr>
        <w:t>7</w:t>
      </w:r>
      <w:bookmarkStart w:id="951" w:name="_Toc297123521"/>
      <w:bookmarkStart w:id="952" w:name="_Toc312678017"/>
      <w:bookmarkStart w:id="953" w:name="_Toc304295551"/>
      <w:bookmarkStart w:id="954" w:name="_Toc297216180"/>
      <w:bookmarkStart w:id="955" w:name="_Toc300934973"/>
      <w:bookmarkStart w:id="956" w:name="_Toc303539130"/>
      <w:r>
        <w:rPr>
          <w:rFonts w:hint="eastAsia"/>
          <w:szCs w:val="21"/>
        </w:rPr>
        <w:t>.7</w:t>
      </w:r>
      <w:r>
        <w:rPr>
          <w:rFonts w:hint="eastAsia"/>
          <w:szCs w:val="21"/>
        </w:rPr>
        <w:t>异常恶劣的气候条件</w:t>
      </w:r>
      <w:bookmarkEnd w:id="951"/>
      <w:bookmarkEnd w:id="952"/>
      <w:bookmarkEnd w:id="953"/>
      <w:bookmarkEnd w:id="954"/>
      <w:bookmarkEnd w:id="955"/>
      <w:bookmarkEnd w:id="956"/>
    </w:p>
    <w:p w14:paraId="21E3B260" w14:textId="77777777" w:rsidR="00FC46A6" w:rsidRDefault="00682671">
      <w:pPr>
        <w:spacing w:line="360" w:lineRule="auto"/>
        <w:ind w:firstLine="420"/>
        <w:rPr>
          <w:szCs w:val="21"/>
        </w:rPr>
      </w:pPr>
      <w:r>
        <w:rPr>
          <w:rFonts w:hint="eastAsia"/>
          <w:szCs w:val="21"/>
        </w:rPr>
        <w:t>异常恶劣的气候条件的情形和有关约定：</w:t>
      </w:r>
    </w:p>
    <w:p w14:paraId="373ED27C" w14:textId="77777777" w:rsidR="00FC46A6" w:rsidRDefault="00682671">
      <w:pPr>
        <w:spacing w:line="360" w:lineRule="auto"/>
        <w:ind w:firstLine="420"/>
        <w:rPr>
          <w:u w:val="single"/>
        </w:rPr>
      </w:pPr>
      <w:r>
        <w:rPr>
          <w:rFonts w:hint="eastAsia"/>
          <w:u w:val="single"/>
        </w:rPr>
        <w:lastRenderedPageBreak/>
        <w:t>异常气候是指项目所在地</w:t>
      </w:r>
      <w:r>
        <w:rPr>
          <w:rFonts w:hint="eastAsia"/>
          <w:u w:val="single"/>
        </w:rPr>
        <w:t>30</w:t>
      </w:r>
      <w:r>
        <w:rPr>
          <w:rFonts w:hint="eastAsia"/>
          <w:u w:val="single"/>
        </w:rPr>
        <w:t>年以上一遇</w:t>
      </w:r>
      <w:proofErr w:type="gramStart"/>
      <w:r>
        <w:rPr>
          <w:rFonts w:hint="eastAsia"/>
          <w:u w:val="single"/>
        </w:rPr>
        <w:t>（</w:t>
      </w:r>
      <w:proofErr w:type="gramEnd"/>
      <w:r>
        <w:rPr>
          <w:rFonts w:hint="eastAsia"/>
          <w:u w:val="single"/>
        </w:rPr>
        <w:t>不包括</w:t>
      </w:r>
      <w:r>
        <w:rPr>
          <w:rFonts w:hint="eastAsia"/>
          <w:u w:val="single"/>
        </w:rPr>
        <w:t>30</w:t>
      </w:r>
      <w:r>
        <w:rPr>
          <w:rFonts w:hint="eastAsia"/>
          <w:u w:val="single"/>
        </w:rPr>
        <w:t>年一遇</w:t>
      </w:r>
      <w:proofErr w:type="gramStart"/>
      <w:r>
        <w:rPr>
          <w:rFonts w:hint="eastAsia"/>
          <w:u w:val="single"/>
        </w:rPr>
        <w:t>）</w:t>
      </w:r>
      <w:proofErr w:type="gramEnd"/>
      <w:r>
        <w:rPr>
          <w:rFonts w:hint="eastAsia"/>
          <w:u w:val="single"/>
        </w:rPr>
        <w:t>的罕见气候现象，异常恶劣的气候条件包括但不限于：（</w:t>
      </w:r>
      <w:r>
        <w:rPr>
          <w:rFonts w:hint="eastAsia"/>
          <w:u w:val="single"/>
        </w:rPr>
        <w:t>1</w:t>
      </w:r>
      <w:r>
        <w:rPr>
          <w:rFonts w:hint="eastAsia"/>
          <w:u w:val="single"/>
        </w:rPr>
        <w:t>）持续高温：连续三日日最高气温</w:t>
      </w:r>
      <w:r>
        <w:rPr>
          <w:rFonts w:hint="eastAsia"/>
          <w:u w:val="single"/>
        </w:rPr>
        <w:t>38</w:t>
      </w:r>
      <w:r>
        <w:rPr>
          <w:rFonts w:hint="eastAsia"/>
          <w:u w:val="single"/>
        </w:rPr>
        <w:t>℃以上；（</w:t>
      </w:r>
      <w:r>
        <w:rPr>
          <w:rFonts w:hint="eastAsia"/>
          <w:u w:val="single"/>
        </w:rPr>
        <w:t>2</w:t>
      </w:r>
      <w:r>
        <w:rPr>
          <w:rFonts w:hint="eastAsia"/>
          <w:u w:val="single"/>
        </w:rPr>
        <w:t>）持续低温：连续三日日最低气温</w:t>
      </w:r>
      <w:r>
        <w:rPr>
          <w:rFonts w:hint="eastAsia"/>
          <w:u w:val="single"/>
        </w:rPr>
        <w:t>-20</w:t>
      </w:r>
      <w:r>
        <w:rPr>
          <w:rFonts w:hint="eastAsia"/>
          <w:u w:val="single"/>
        </w:rPr>
        <w:t>℃以下；（</w:t>
      </w:r>
      <w:r>
        <w:rPr>
          <w:rFonts w:hint="eastAsia"/>
          <w:u w:val="single"/>
        </w:rPr>
        <w:t>3</w:t>
      </w:r>
      <w:r>
        <w:rPr>
          <w:rFonts w:hint="eastAsia"/>
          <w:u w:val="single"/>
        </w:rPr>
        <w:t>）大风天气：施工区域日风力在</w:t>
      </w:r>
      <w:r>
        <w:rPr>
          <w:rFonts w:hint="eastAsia"/>
          <w:u w:val="single"/>
        </w:rPr>
        <w:t>6</w:t>
      </w:r>
      <w:r>
        <w:rPr>
          <w:rFonts w:hint="eastAsia"/>
          <w:u w:val="single"/>
        </w:rPr>
        <w:t>级以上且持续时间不少于</w:t>
      </w:r>
      <w:r>
        <w:rPr>
          <w:rFonts w:hint="eastAsia"/>
          <w:u w:val="single"/>
        </w:rPr>
        <w:t>4</w:t>
      </w:r>
      <w:r>
        <w:rPr>
          <w:rFonts w:hint="eastAsia"/>
          <w:u w:val="single"/>
        </w:rPr>
        <w:t>小时，或阵风大于</w:t>
      </w:r>
      <w:r>
        <w:rPr>
          <w:rFonts w:hint="eastAsia"/>
          <w:u w:val="single"/>
        </w:rPr>
        <w:t>8</w:t>
      </w:r>
      <w:r>
        <w:rPr>
          <w:rFonts w:hint="eastAsia"/>
          <w:u w:val="single"/>
        </w:rPr>
        <w:t>级；（</w:t>
      </w:r>
      <w:r>
        <w:rPr>
          <w:rFonts w:hint="eastAsia"/>
          <w:u w:val="single"/>
        </w:rPr>
        <w:t>4</w:t>
      </w:r>
      <w:r>
        <w:rPr>
          <w:rFonts w:hint="eastAsia"/>
          <w:u w:val="single"/>
        </w:rPr>
        <w:t>）暴雨天气：日降雨量</w:t>
      </w:r>
      <w:r>
        <w:rPr>
          <w:rFonts w:hint="eastAsia"/>
          <w:u w:val="single"/>
        </w:rPr>
        <w:t>50mm</w:t>
      </w:r>
      <w:r>
        <w:rPr>
          <w:rFonts w:hint="eastAsia"/>
          <w:u w:val="single"/>
        </w:rPr>
        <w:t>及以上，或降雨强度大于</w:t>
      </w:r>
      <w:r>
        <w:rPr>
          <w:rFonts w:hint="eastAsia"/>
          <w:u w:val="single"/>
        </w:rPr>
        <w:t>20mm/h</w:t>
      </w:r>
      <w:r>
        <w:rPr>
          <w:rFonts w:hint="eastAsia"/>
          <w:u w:val="single"/>
        </w:rPr>
        <w:t>；（</w:t>
      </w:r>
      <w:r>
        <w:rPr>
          <w:rFonts w:hint="eastAsia"/>
          <w:u w:val="single"/>
        </w:rPr>
        <w:t>5</w:t>
      </w:r>
      <w:r>
        <w:rPr>
          <w:rFonts w:hint="eastAsia"/>
          <w:u w:val="single"/>
        </w:rPr>
        <w:t>）暴雪天气：日降雪量</w:t>
      </w:r>
      <w:r>
        <w:rPr>
          <w:rFonts w:hint="eastAsia"/>
          <w:u w:val="single"/>
        </w:rPr>
        <w:t>10mm</w:t>
      </w:r>
      <w:r>
        <w:rPr>
          <w:rFonts w:hint="eastAsia"/>
          <w:u w:val="single"/>
        </w:rPr>
        <w:t>及以上；（</w:t>
      </w:r>
      <w:r>
        <w:rPr>
          <w:rFonts w:hint="eastAsia"/>
          <w:u w:val="single"/>
        </w:rPr>
        <w:t>6</w:t>
      </w:r>
      <w:r>
        <w:rPr>
          <w:rFonts w:hint="eastAsia"/>
          <w:u w:val="single"/>
        </w:rPr>
        <w:t>）水淹：施工场地大部或全部被潮水、洪水或雨水淹没超过</w:t>
      </w:r>
      <w:r>
        <w:rPr>
          <w:rFonts w:hint="eastAsia"/>
          <w:u w:val="single"/>
        </w:rPr>
        <w:t>1</w:t>
      </w:r>
      <w:r>
        <w:rPr>
          <w:rFonts w:hint="eastAsia"/>
          <w:u w:val="single"/>
        </w:rPr>
        <w:t>天；异常恶劣的气候条件由监理人根据承包人提交的由无锡市区气象、水利部门提供的材料予以评定。承包人采取克服异常恶劣的气候条件的合理措施继续施工的，应取得发包人和监理人的同意。由于异常恶劣的气候条件导致工期延误的，承包人有权要求发包人延长工期和（或）推迟试通车日期。</w:t>
      </w:r>
    </w:p>
    <w:p w14:paraId="001DAF13" w14:textId="77777777" w:rsidR="00FC46A6" w:rsidRDefault="00682671">
      <w:pPr>
        <w:spacing w:line="360" w:lineRule="auto"/>
        <w:ind w:firstLine="420"/>
        <w:rPr>
          <w:u w:val="single"/>
        </w:rPr>
      </w:pPr>
      <w:r>
        <w:rPr>
          <w:rFonts w:hint="eastAsia"/>
          <w:u w:val="single"/>
        </w:rPr>
        <w:t>上述</w:t>
      </w:r>
      <w:r>
        <w:rPr>
          <w:rFonts w:hint="eastAsia"/>
          <w:u w:val="single"/>
        </w:rPr>
        <w:t>(1)</w:t>
      </w:r>
      <w:r>
        <w:rPr>
          <w:rFonts w:hint="eastAsia"/>
          <w:u w:val="single"/>
        </w:rPr>
        <w:t>～</w:t>
      </w:r>
      <w:r>
        <w:rPr>
          <w:rFonts w:hint="eastAsia"/>
          <w:u w:val="single"/>
        </w:rPr>
        <w:t>(6)</w:t>
      </w:r>
      <w:r>
        <w:rPr>
          <w:rFonts w:hint="eastAsia"/>
          <w:u w:val="single"/>
        </w:rPr>
        <w:t>异常恶劣的气候条件导致工期延误的衡量标准如下：</w:t>
      </w:r>
    </w:p>
    <w:p w14:paraId="0DD21F15" w14:textId="77777777" w:rsidR="00FC46A6" w:rsidRDefault="00682671">
      <w:pPr>
        <w:spacing w:line="360" w:lineRule="auto"/>
        <w:ind w:firstLine="420"/>
        <w:rPr>
          <w:u w:val="single"/>
        </w:rPr>
      </w:pPr>
      <w:r>
        <w:rPr>
          <w:rFonts w:hint="eastAsia"/>
          <w:u w:val="single"/>
        </w:rPr>
        <w:t>a.</w:t>
      </w:r>
      <w:r>
        <w:rPr>
          <w:rFonts w:hint="eastAsia"/>
          <w:u w:val="single"/>
        </w:rPr>
        <w:t>按无锡市气象部门统计的资料，</w:t>
      </w:r>
      <w:proofErr w:type="gramStart"/>
      <w:r>
        <w:rPr>
          <w:rFonts w:hint="eastAsia"/>
          <w:u w:val="single"/>
        </w:rPr>
        <w:t>取最近</w:t>
      </w:r>
      <w:proofErr w:type="gramEnd"/>
      <w:r>
        <w:rPr>
          <w:rFonts w:hint="eastAsia"/>
          <w:u w:val="single"/>
        </w:rPr>
        <w:t>二十年的平均天数为标准；</w:t>
      </w:r>
    </w:p>
    <w:p w14:paraId="50FF1E6E" w14:textId="77777777" w:rsidR="00FC46A6" w:rsidRDefault="00682671">
      <w:pPr>
        <w:spacing w:line="360" w:lineRule="auto"/>
        <w:ind w:firstLine="420"/>
        <w:rPr>
          <w:u w:val="single"/>
        </w:rPr>
      </w:pPr>
      <w:r>
        <w:rPr>
          <w:rFonts w:hint="eastAsia"/>
          <w:u w:val="single"/>
        </w:rPr>
        <w:t>b.</w:t>
      </w:r>
      <w:r>
        <w:rPr>
          <w:rFonts w:hint="eastAsia"/>
          <w:u w:val="single"/>
        </w:rPr>
        <w:t>按实际统计的年异常恶劣的气候条件的天数与（</w:t>
      </w:r>
      <w:r>
        <w:rPr>
          <w:rFonts w:hint="eastAsia"/>
          <w:u w:val="single"/>
        </w:rPr>
        <w:t>a</w:t>
      </w:r>
      <w:r>
        <w:rPr>
          <w:rFonts w:hint="eastAsia"/>
          <w:u w:val="single"/>
        </w:rPr>
        <w:t>）所指的年平均天数之差，每年计算一次；监理人将根据承包人的申请予以评定。监理人评定恶劣气候对工程的影响还将考虑用施工期限内异常良好的气候条件的时间予以补偿。异常气候在每一个月对工程进度影响的评定应在整个合同期内予以累计。</w:t>
      </w:r>
    </w:p>
    <w:p w14:paraId="663F33D6" w14:textId="77777777" w:rsidR="00FC46A6" w:rsidRDefault="00682671">
      <w:pPr>
        <w:spacing w:line="360" w:lineRule="auto"/>
        <w:ind w:firstLine="420"/>
        <w:rPr>
          <w:u w:val="single"/>
        </w:rPr>
      </w:pPr>
      <w:r>
        <w:rPr>
          <w:rFonts w:hint="eastAsia"/>
          <w:u w:val="single"/>
        </w:rPr>
        <w:t>c.</w:t>
      </w:r>
      <w:r>
        <w:rPr>
          <w:rFonts w:hint="eastAsia"/>
          <w:u w:val="single"/>
        </w:rPr>
        <w:t>不考虑每次异常恶劣的气候条件过程前后所影响的施工时间。</w:t>
      </w:r>
    </w:p>
    <w:p w14:paraId="21B48EE8" w14:textId="77777777" w:rsidR="00FC46A6" w:rsidRDefault="00682671">
      <w:pPr>
        <w:spacing w:line="360" w:lineRule="auto"/>
        <w:ind w:firstLine="420"/>
        <w:rPr>
          <w:szCs w:val="21"/>
        </w:rPr>
      </w:pPr>
      <w:r>
        <w:rPr>
          <w:rFonts w:hint="eastAsia"/>
          <w:szCs w:val="21"/>
        </w:rPr>
        <w:t xml:space="preserve">7.9 </w:t>
      </w:r>
      <w:r>
        <w:rPr>
          <w:rFonts w:hint="eastAsia"/>
          <w:szCs w:val="21"/>
        </w:rPr>
        <w:t>提前竣工的奖励</w:t>
      </w:r>
    </w:p>
    <w:p w14:paraId="26DB1EEB" w14:textId="77777777" w:rsidR="00FC46A6" w:rsidRDefault="00682671">
      <w:pPr>
        <w:spacing w:line="360" w:lineRule="auto"/>
        <w:ind w:firstLine="420"/>
        <w:rPr>
          <w:szCs w:val="21"/>
          <w:u w:val="single"/>
        </w:rPr>
      </w:pPr>
      <w:r>
        <w:rPr>
          <w:rFonts w:hint="eastAsia"/>
          <w:szCs w:val="21"/>
        </w:rPr>
        <w:t xml:space="preserve">7.9.2 </w:t>
      </w:r>
      <w:r>
        <w:rPr>
          <w:rFonts w:hint="eastAsia"/>
          <w:szCs w:val="21"/>
        </w:rPr>
        <w:t>提前竣工的奖励：</w:t>
      </w:r>
      <w:r>
        <w:rPr>
          <w:u w:val="single"/>
        </w:rPr>
        <w:t>承包人提出提前交工、经发包人同意并最终实现的，发包人不承担承包人由此增加的费用</w:t>
      </w:r>
      <w:r>
        <w:t>。</w:t>
      </w:r>
    </w:p>
    <w:p w14:paraId="3F3DDF88" w14:textId="77777777" w:rsidR="00FC46A6" w:rsidRDefault="00FC46A6">
      <w:pPr>
        <w:spacing w:line="360" w:lineRule="auto"/>
        <w:ind w:firstLine="420"/>
        <w:rPr>
          <w:szCs w:val="21"/>
          <w:u w:val="single"/>
        </w:rPr>
      </w:pPr>
    </w:p>
    <w:p w14:paraId="43B54D28" w14:textId="77777777" w:rsidR="00FC46A6" w:rsidRDefault="00682671">
      <w:pPr>
        <w:keepNext/>
        <w:keepLines/>
        <w:spacing w:line="360" w:lineRule="auto"/>
        <w:outlineLvl w:val="2"/>
        <w:rPr>
          <w:b/>
          <w:bCs/>
          <w:szCs w:val="21"/>
        </w:rPr>
      </w:pPr>
      <w:bookmarkStart w:id="957" w:name="_Toc527358420"/>
      <w:bookmarkStart w:id="958" w:name="_Toc351203640"/>
      <w:bookmarkStart w:id="959" w:name="_Toc465349304"/>
      <w:r>
        <w:rPr>
          <w:rFonts w:hint="eastAsia"/>
          <w:b/>
          <w:bCs/>
          <w:szCs w:val="21"/>
        </w:rPr>
        <w:t xml:space="preserve">8. </w:t>
      </w:r>
      <w:r>
        <w:rPr>
          <w:rFonts w:hint="eastAsia"/>
          <w:b/>
          <w:bCs/>
          <w:szCs w:val="21"/>
        </w:rPr>
        <w:t>材料与设备</w:t>
      </w:r>
      <w:bookmarkEnd w:id="957"/>
      <w:bookmarkEnd w:id="958"/>
      <w:bookmarkEnd w:id="959"/>
    </w:p>
    <w:p w14:paraId="1D5DCED3" w14:textId="77777777" w:rsidR="00FC46A6" w:rsidRDefault="00682671">
      <w:pPr>
        <w:spacing w:line="360" w:lineRule="auto"/>
        <w:ind w:firstLine="420"/>
        <w:rPr>
          <w:szCs w:val="21"/>
        </w:rPr>
      </w:pPr>
      <w:r>
        <w:rPr>
          <w:rFonts w:hint="eastAsia"/>
          <w:szCs w:val="21"/>
        </w:rPr>
        <w:t>8</w:t>
      </w:r>
      <w:bookmarkStart w:id="960" w:name="_Toc297216186"/>
      <w:bookmarkStart w:id="961" w:name="_Toc296891207"/>
      <w:bookmarkStart w:id="962" w:name="_Toc292559372"/>
      <w:bookmarkStart w:id="963" w:name="_Toc312678019"/>
      <w:bookmarkStart w:id="964" w:name="_Toc296347166"/>
      <w:bookmarkStart w:id="965" w:name="_Toc303539136"/>
      <w:bookmarkStart w:id="966" w:name="_Toc292559877"/>
      <w:bookmarkStart w:id="967" w:name="_Toc296346668"/>
      <w:bookmarkStart w:id="968" w:name="_Toc296944506"/>
      <w:bookmarkStart w:id="969" w:name="_Toc312677493"/>
      <w:bookmarkStart w:id="970" w:name="_Toc280868654"/>
      <w:bookmarkStart w:id="971" w:name="_Toc297048353"/>
      <w:bookmarkStart w:id="972" w:name="_Toc296503167"/>
      <w:bookmarkStart w:id="973" w:name="_Toc297120467"/>
      <w:bookmarkStart w:id="974" w:name="_Toc304295556"/>
      <w:bookmarkStart w:id="975" w:name="_Toc296890995"/>
      <w:bookmarkStart w:id="976" w:name="_Toc297123527"/>
      <w:bookmarkStart w:id="977" w:name="_Toc300934979"/>
      <w:bookmarkStart w:id="978" w:name="_Toc280868656"/>
      <w:bookmarkStart w:id="979" w:name="_Toc267251424"/>
      <w:bookmarkStart w:id="980" w:name="_Toc280868655"/>
      <w:r>
        <w:rPr>
          <w:rFonts w:hint="eastAsia"/>
          <w:szCs w:val="21"/>
        </w:rPr>
        <w:t>.4</w:t>
      </w:r>
      <w:r>
        <w:rPr>
          <w:rFonts w:hint="eastAsia"/>
          <w:szCs w:val="21"/>
        </w:rPr>
        <w:t>材料与工程设备的保管与使用</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14:paraId="32D43F95" w14:textId="77777777" w:rsidR="00FC46A6" w:rsidRDefault="00682671">
      <w:pPr>
        <w:spacing w:line="360" w:lineRule="auto"/>
        <w:ind w:firstLine="420"/>
        <w:rPr>
          <w:szCs w:val="21"/>
        </w:rPr>
      </w:pPr>
      <w:r>
        <w:rPr>
          <w:rFonts w:hint="eastAsia"/>
          <w:szCs w:val="21"/>
        </w:rPr>
        <w:t>8</w:t>
      </w:r>
      <w:bookmarkStart w:id="981" w:name="_Toc292559373"/>
      <w:bookmarkStart w:id="982" w:name="_Toc292559878"/>
      <w:bookmarkStart w:id="983" w:name="_Toc318581173"/>
      <w:bookmarkStart w:id="984" w:name="_Toc296944507"/>
      <w:bookmarkStart w:id="985" w:name="_Toc297216187"/>
      <w:bookmarkStart w:id="986" w:name="_Toc303539137"/>
      <w:bookmarkStart w:id="987" w:name="_Toc297123528"/>
      <w:bookmarkStart w:id="988" w:name="_Toc296891208"/>
      <w:bookmarkStart w:id="989" w:name="_Toc297120468"/>
      <w:bookmarkStart w:id="990" w:name="_Toc300934980"/>
      <w:bookmarkStart w:id="991" w:name="_Toc297048354"/>
      <w:bookmarkStart w:id="992" w:name="_Toc296503168"/>
      <w:bookmarkStart w:id="993" w:name="_Toc296347167"/>
      <w:bookmarkStart w:id="994" w:name="_Toc296346669"/>
      <w:bookmarkStart w:id="995" w:name="_Toc296890996"/>
      <w:bookmarkStart w:id="996" w:name="_Toc312677494"/>
      <w:bookmarkStart w:id="997" w:name="_Toc304295557"/>
      <w:bookmarkStart w:id="998" w:name="_Toc312678020"/>
      <w:r>
        <w:rPr>
          <w:rFonts w:hint="eastAsia"/>
          <w:szCs w:val="21"/>
        </w:rPr>
        <w:t>.4.1</w:t>
      </w:r>
      <w:r>
        <w:rPr>
          <w:rFonts w:hint="eastAsia"/>
          <w:szCs w:val="21"/>
        </w:rPr>
        <w:t>发包人供应的材料设备的保管费用的承担：</w:t>
      </w:r>
      <w:r>
        <w:rPr>
          <w:rFonts w:hint="eastAsia"/>
          <w:szCs w:val="21"/>
          <w:u w:val="single"/>
        </w:rPr>
        <w:t xml:space="preserve"> </w:t>
      </w:r>
      <w:r>
        <w:rPr>
          <w:rFonts w:hint="eastAsia"/>
          <w:szCs w:val="21"/>
          <w:u w:val="single"/>
        </w:rPr>
        <w:t>承包人</w:t>
      </w:r>
      <w:r>
        <w:rPr>
          <w:rFonts w:hint="eastAsia"/>
          <w:szCs w:val="21"/>
          <w:u w:val="single"/>
        </w:rPr>
        <w:t xml:space="preserve"> </w:t>
      </w:r>
      <w:r>
        <w:rPr>
          <w:rFonts w:hint="eastAsia"/>
          <w:szCs w:val="21"/>
        </w:rPr>
        <w:t>。</w:t>
      </w:r>
      <w:bookmarkEnd w:id="981"/>
      <w:bookmarkEnd w:id="982"/>
    </w:p>
    <w:p w14:paraId="1398032F" w14:textId="77777777" w:rsidR="00FC46A6" w:rsidRDefault="00682671">
      <w:pPr>
        <w:spacing w:line="360" w:lineRule="auto"/>
        <w:ind w:firstLine="420"/>
        <w:rPr>
          <w:szCs w:val="21"/>
        </w:rPr>
      </w:pPr>
      <w:r>
        <w:rPr>
          <w:rFonts w:hint="eastAsia"/>
          <w:szCs w:val="21"/>
        </w:rPr>
        <w:t xml:space="preserve">8.6 </w:t>
      </w:r>
      <w:r>
        <w:rPr>
          <w:rFonts w:hint="eastAsia"/>
          <w:szCs w:val="21"/>
        </w:rPr>
        <w:t>样品</w:t>
      </w:r>
    </w:p>
    <w:p w14:paraId="49BEE390" w14:textId="77777777" w:rsidR="00FC46A6" w:rsidRDefault="00682671">
      <w:pPr>
        <w:spacing w:line="360" w:lineRule="auto"/>
        <w:ind w:firstLine="420"/>
        <w:rPr>
          <w:szCs w:val="21"/>
        </w:rPr>
      </w:pPr>
      <w:r>
        <w:rPr>
          <w:rFonts w:hint="eastAsia"/>
          <w:szCs w:val="21"/>
        </w:rPr>
        <w:t>8.6.1</w:t>
      </w:r>
      <w:r>
        <w:rPr>
          <w:rFonts w:hint="eastAsia"/>
          <w:szCs w:val="21"/>
        </w:rPr>
        <w:tab/>
      </w:r>
      <w:r>
        <w:rPr>
          <w:rFonts w:hint="eastAsia"/>
          <w:szCs w:val="21"/>
        </w:rPr>
        <w:t>样品的报送与封存</w:t>
      </w:r>
    </w:p>
    <w:p w14:paraId="3B2CDBB6" w14:textId="77777777" w:rsidR="00FC46A6" w:rsidRDefault="00682671">
      <w:pPr>
        <w:spacing w:line="360" w:lineRule="auto"/>
        <w:ind w:firstLine="420"/>
        <w:rPr>
          <w:szCs w:val="21"/>
        </w:rPr>
      </w:pPr>
      <w:r>
        <w:rPr>
          <w:rFonts w:hint="eastAsia"/>
          <w:szCs w:val="21"/>
        </w:rPr>
        <w:t>需要承包人报送样品的材料或工程设备，样品的种类、名称、规格、数量要求：</w:t>
      </w:r>
      <w:r>
        <w:rPr>
          <w:rFonts w:hint="eastAsia"/>
          <w:szCs w:val="21"/>
          <w:u w:val="single"/>
        </w:rPr>
        <w:t xml:space="preserve">  </w:t>
      </w:r>
      <w:r>
        <w:rPr>
          <w:rFonts w:hint="eastAsia"/>
          <w:szCs w:val="21"/>
          <w:u w:val="single"/>
        </w:rPr>
        <w:t>根据工程进度，另行约定</w:t>
      </w:r>
      <w:r>
        <w:rPr>
          <w:rFonts w:hint="eastAsia"/>
          <w:szCs w:val="21"/>
          <w:u w:val="single"/>
        </w:rPr>
        <w:t xml:space="preserve"> </w:t>
      </w:r>
      <w:r>
        <w:rPr>
          <w:rFonts w:hint="eastAsia"/>
          <w:szCs w:val="21"/>
        </w:rPr>
        <w:t>。</w:t>
      </w:r>
    </w:p>
    <w:p w14:paraId="42F5AB23" w14:textId="77777777" w:rsidR="00FC46A6" w:rsidRDefault="00682671">
      <w:pPr>
        <w:spacing w:line="360" w:lineRule="auto"/>
        <w:ind w:firstLine="420"/>
        <w:rPr>
          <w:szCs w:val="21"/>
        </w:rPr>
      </w:pPr>
      <w:r>
        <w:rPr>
          <w:rFonts w:hint="eastAsia"/>
          <w:szCs w:val="21"/>
        </w:rPr>
        <w:t xml:space="preserve">8.8 </w:t>
      </w:r>
      <w:r>
        <w:rPr>
          <w:rFonts w:hint="eastAsia"/>
          <w:szCs w:val="21"/>
        </w:rPr>
        <w:t>施工设备和临时设施</w:t>
      </w:r>
    </w:p>
    <w:p w14:paraId="65B32545" w14:textId="77777777" w:rsidR="00FC46A6" w:rsidRDefault="00682671">
      <w:pPr>
        <w:spacing w:line="360" w:lineRule="auto"/>
        <w:ind w:firstLine="420"/>
        <w:rPr>
          <w:szCs w:val="21"/>
        </w:rPr>
      </w:pPr>
      <w:r>
        <w:rPr>
          <w:rFonts w:hint="eastAsia"/>
          <w:szCs w:val="21"/>
        </w:rPr>
        <w:t xml:space="preserve">8.8.1 </w:t>
      </w:r>
      <w:r>
        <w:rPr>
          <w:rFonts w:hint="eastAsia"/>
          <w:szCs w:val="21"/>
        </w:rPr>
        <w:t>承包人提供的施工设备和临时设施</w:t>
      </w:r>
    </w:p>
    <w:p w14:paraId="24A9B3D1" w14:textId="77777777" w:rsidR="00FC46A6" w:rsidRDefault="00682671">
      <w:pPr>
        <w:spacing w:line="360" w:lineRule="auto"/>
        <w:ind w:firstLine="420"/>
        <w:rPr>
          <w:szCs w:val="21"/>
          <w:u w:val="single"/>
        </w:rPr>
      </w:pPr>
      <w:r>
        <w:rPr>
          <w:rFonts w:hint="eastAsia"/>
          <w:szCs w:val="21"/>
        </w:rPr>
        <w:t>关于修建临时设施费用承担的约定：</w:t>
      </w:r>
      <w:r>
        <w:rPr>
          <w:u w:val="single"/>
        </w:rPr>
        <w:t>（</w:t>
      </w:r>
      <w:r>
        <w:rPr>
          <w:u w:val="single"/>
        </w:rPr>
        <w:t>1</w:t>
      </w:r>
      <w:r>
        <w:rPr>
          <w:u w:val="single"/>
        </w:rPr>
        <w:t>）由承包人承担临时设施的所有费用（已包含在合同总价内），包括但不限于建设装修费、排污费、道路清除污染费、扬尘管理控制费、治安管理费、清洁费、设施设备费、办公家具费等；如项目用地范围无临时建设区域，则由承包人自行考虑临时设施方案并承担所有费用。（</w:t>
      </w:r>
      <w:r>
        <w:rPr>
          <w:u w:val="single"/>
        </w:rPr>
        <w:t>2</w:t>
      </w:r>
      <w:r>
        <w:rPr>
          <w:u w:val="single"/>
        </w:rPr>
        <w:t>）施工及生活用电用水费用包含在合同价中，由承包人自行承担。（</w:t>
      </w:r>
      <w:r>
        <w:rPr>
          <w:u w:val="single"/>
        </w:rPr>
        <w:t>3</w:t>
      </w:r>
      <w:r>
        <w:rPr>
          <w:u w:val="single"/>
        </w:rPr>
        <w:t>）承包人负责各自临时建筑物、硬化道路、临时围墙等临时设施的拆除与清场，以及建筑垃圾的清理，费用包含在合同总价内。（</w:t>
      </w:r>
      <w:r>
        <w:rPr>
          <w:u w:val="single"/>
        </w:rPr>
        <w:t>4</w:t>
      </w:r>
      <w:r>
        <w:rPr>
          <w:u w:val="single"/>
        </w:rPr>
        <w:t>）开工前由承包人负责将电讯线路（含传真与网络）接到发</w:t>
      </w:r>
      <w:r>
        <w:rPr>
          <w:u w:val="single"/>
        </w:rPr>
        <w:lastRenderedPageBreak/>
        <w:t>包人、承包人、审计人、设计人以及其他现场服务单位的办公区域，</w:t>
      </w:r>
      <w:proofErr w:type="gramStart"/>
      <w:r>
        <w:rPr>
          <w:u w:val="single"/>
        </w:rPr>
        <w:t>供项目</w:t>
      </w:r>
      <w:proofErr w:type="gramEnd"/>
      <w:r>
        <w:rPr>
          <w:u w:val="single"/>
        </w:rPr>
        <w:t>现场使用并承担所有费用（费用已包含在合同总价内）。（</w:t>
      </w:r>
      <w:r>
        <w:rPr>
          <w:u w:val="single"/>
        </w:rPr>
        <w:t>5</w:t>
      </w:r>
      <w:r>
        <w:rPr>
          <w:u w:val="single"/>
        </w:rPr>
        <w:t>）承包人必须在施工区、生活区、办公区等项目现场设置视频监控系统，该设备必须具备无线网络功能并与发包人网络平台功能兼容，确保视频数据能够实时传输到发包人的监控平台，以利于发包人的项目管控。相关监控的费用包含在合同内。</w:t>
      </w:r>
    </w:p>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14:paraId="1D64140C" w14:textId="77777777" w:rsidR="00FC46A6" w:rsidRDefault="00FC46A6">
      <w:pPr>
        <w:spacing w:line="360" w:lineRule="auto"/>
        <w:ind w:firstLine="420"/>
        <w:rPr>
          <w:szCs w:val="21"/>
        </w:rPr>
      </w:pPr>
    </w:p>
    <w:p w14:paraId="2361CFE7" w14:textId="77777777" w:rsidR="00FC46A6" w:rsidRDefault="00682671">
      <w:pPr>
        <w:keepNext/>
        <w:keepLines/>
        <w:spacing w:line="360" w:lineRule="auto"/>
        <w:outlineLvl w:val="2"/>
        <w:rPr>
          <w:b/>
          <w:bCs/>
          <w:szCs w:val="21"/>
        </w:rPr>
      </w:pPr>
      <w:bookmarkStart w:id="999" w:name="_Toc351203641"/>
      <w:bookmarkStart w:id="1000" w:name="_Toc527358421"/>
      <w:bookmarkStart w:id="1001" w:name="_Toc465349305"/>
      <w:r>
        <w:rPr>
          <w:rFonts w:hint="eastAsia"/>
          <w:b/>
          <w:bCs/>
          <w:szCs w:val="21"/>
        </w:rPr>
        <w:t>9</w:t>
      </w:r>
      <w:bookmarkStart w:id="1002" w:name="_Toc312677495"/>
      <w:bookmarkStart w:id="1003" w:name="_Toc304295559"/>
      <w:bookmarkStart w:id="1004" w:name="_Toc312678021"/>
      <w:bookmarkStart w:id="1005" w:name="_Toc300934982"/>
      <w:bookmarkStart w:id="1006" w:name="_Toc297123533"/>
      <w:bookmarkStart w:id="1007" w:name="_Toc303539139"/>
      <w:bookmarkStart w:id="1008" w:name="_Toc297216192"/>
      <w:bookmarkEnd w:id="978"/>
      <w:bookmarkEnd w:id="979"/>
      <w:bookmarkEnd w:id="980"/>
      <w:r>
        <w:rPr>
          <w:rFonts w:hint="eastAsia"/>
          <w:b/>
          <w:bCs/>
          <w:szCs w:val="21"/>
        </w:rPr>
        <w:t xml:space="preserve">. </w:t>
      </w:r>
      <w:r>
        <w:rPr>
          <w:rFonts w:hint="eastAsia"/>
          <w:b/>
          <w:bCs/>
          <w:szCs w:val="21"/>
        </w:rPr>
        <w:t>试验与检验</w:t>
      </w:r>
      <w:bookmarkEnd w:id="999"/>
      <w:bookmarkEnd w:id="1000"/>
      <w:bookmarkEnd w:id="1001"/>
      <w:bookmarkEnd w:id="1002"/>
      <w:bookmarkEnd w:id="1003"/>
      <w:bookmarkEnd w:id="1004"/>
      <w:bookmarkEnd w:id="1005"/>
      <w:bookmarkEnd w:id="1006"/>
      <w:bookmarkEnd w:id="1007"/>
      <w:bookmarkEnd w:id="1008"/>
    </w:p>
    <w:p w14:paraId="7A718597" w14:textId="77777777" w:rsidR="00FC46A6" w:rsidRDefault="00682671">
      <w:pPr>
        <w:spacing w:line="360" w:lineRule="auto"/>
        <w:ind w:firstLine="420"/>
        <w:rPr>
          <w:szCs w:val="21"/>
        </w:rPr>
      </w:pPr>
      <w:r>
        <w:rPr>
          <w:rFonts w:hint="eastAsia"/>
          <w:szCs w:val="21"/>
        </w:rPr>
        <w:t>9</w:t>
      </w:r>
      <w:bookmarkStart w:id="1009" w:name="_Toc297216193"/>
      <w:bookmarkStart w:id="1010" w:name="_Toc304295560"/>
      <w:bookmarkStart w:id="1011" w:name="_Toc300934983"/>
      <w:bookmarkStart w:id="1012" w:name="_Toc312677496"/>
      <w:bookmarkStart w:id="1013" w:name="_Toc312678022"/>
      <w:bookmarkStart w:id="1014" w:name="_Toc297123534"/>
      <w:bookmarkStart w:id="1015" w:name="_Toc303539140"/>
      <w:r>
        <w:rPr>
          <w:rFonts w:hint="eastAsia"/>
          <w:szCs w:val="21"/>
        </w:rPr>
        <w:t>.1</w:t>
      </w:r>
      <w:r>
        <w:rPr>
          <w:rFonts w:hint="eastAsia"/>
          <w:szCs w:val="21"/>
        </w:rPr>
        <w:t>试验设备与试验人员</w:t>
      </w:r>
      <w:bookmarkEnd w:id="1009"/>
      <w:bookmarkEnd w:id="1010"/>
      <w:bookmarkEnd w:id="1011"/>
      <w:bookmarkEnd w:id="1012"/>
      <w:bookmarkEnd w:id="1013"/>
      <w:bookmarkEnd w:id="1014"/>
      <w:bookmarkEnd w:id="1015"/>
    </w:p>
    <w:p w14:paraId="701EE64B" w14:textId="77777777" w:rsidR="00FC46A6" w:rsidRDefault="00682671">
      <w:pPr>
        <w:spacing w:line="360" w:lineRule="auto"/>
        <w:ind w:firstLine="420"/>
        <w:rPr>
          <w:szCs w:val="21"/>
        </w:rPr>
      </w:pPr>
      <w:r>
        <w:rPr>
          <w:rFonts w:hint="eastAsia"/>
          <w:szCs w:val="21"/>
        </w:rPr>
        <w:t>9</w:t>
      </w:r>
      <w:bookmarkStart w:id="1016" w:name="_Toc297216194"/>
      <w:bookmarkStart w:id="1017" w:name="_Toc303539141"/>
      <w:bookmarkStart w:id="1018" w:name="_Toc297123535"/>
      <w:bookmarkStart w:id="1019" w:name="_Toc312678023"/>
      <w:bookmarkStart w:id="1020" w:name="_Toc300934984"/>
      <w:bookmarkStart w:id="1021" w:name="_Toc312677497"/>
      <w:bookmarkStart w:id="1022" w:name="_Toc304295561"/>
      <w:bookmarkStart w:id="1023" w:name="_Toc318581174"/>
      <w:r>
        <w:rPr>
          <w:rFonts w:hint="eastAsia"/>
          <w:szCs w:val="21"/>
        </w:rPr>
        <w:t xml:space="preserve">.1.2 </w:t>
      </w:r>
      <w:r>
        <w:rPr>
          <w:rFonts w:hint="eastAsia"/>
          <w:szCs w:val="21"/>
        </w:rPr>
        <w:t>试验设备</w:t>
      </w:r>
    </w:p>
    <w:p w14:paraId="6C75AF93" w14:textId="77777777" w:rsidR="00FC46A6" w:rsidRDefault="00682671">
      <w:pPr>
        <w:spacing w:line="360" w:lineRule="auto"/>
        <w:ind w:firstLine="420"/>
        <w:rPr>
          <w:szCs w:val="21"/>
        </w:rPr>
      </w:pPr>
      <w:r>
        <w:rPr>
          <w:rFonts w:hint="eastAsia"/>
          <w:szCs w:val="21"/>
        </w:rPr>
        <w:t>施工现场需要配置的试验场所：</w:t>
      </w:r>
      <w:bookmarkStart w:id="1024" w:name="_Toc300934985"/>
      <w:bookmarkStart w:id="1025" w:name="_Toc312677498"/>
      <w:bookmarkStart w:id="1026" w:name="_Toc297216195"/>
      <w:bookmarkStart w:id="1027" w:name="_Toc303539142"/>
      <w:bookmarkStart w:id="1028" w:name="_Toc297123536"/>
      <w:bookmarkStart w:id="1029" w:name="_Toc304295562"/>
      <w:bookmarkStart w:id="1030" w:name="_Toc312678024"/>
      <w:bookmarkEnd w:id="1016"/>
      <w:bookmarkEnd w:id="1017"/>
      <w:bookmarkEnd w:id="1018"/>
      <w:bookmarkEnd w:id="1019"/>
      <w:bookmarkEnd w:id="1020"/>
      <w:bookmarkEnd w:id="1021"/>
      <w:bookmarkEnd w:id="1022"/>
      <w:r>
        <w:rPr>
          <w:rFonts w:hint="eastAsia"/>
          <w:szCs w:val="21"/>
          <w:u w:val="single"/>
        </w:rPr>
        <w:t>按有关规定执行。</w:t>
      </w:r>
    </w:p>
    <w:p w14:paraId="79DD7CA1" w14:textId="77777777" w:rsidR="00FC46A6" w:rsidRDefault="00682671">
      <w:pPr>
        <w:spacing w:line="360" w:lineRule="auto"/>
        <w:ind w:firstLine="420"/>
        <w:rPr>
          <w:szCs w:val="21"/>
          <w:u w:val="single"/>
        </w:rPr>
      </w:pPr>
      <w:r>
        <w:rPr>
          <w:rFonts w:hint="eastAsia"/>
          <w:szCs w:val="21"/>
        </w:rPr>
        <w:t>施工现场需要配备的试验设备：</w:t>
      </w:r>
      <w:r>
        <w:rPr>
          <w:rFonts w:hint="eastAsia"/>
          <w:szCs w:val="21"/>
          <w:u w:val="single"/>
        </w:rPr>
        <w:t>按有关规定执行。</w:t>
      </w:r>
    </w:p>
    <w:p w14:paraId="410331C9" w14:textId="77777777" w:rsidR="00FC46A6" w:rsidRDefault="00682671">
      <w:pPr>
        <w:spacing w:line="360" w:lineRule="auto"/>
        <w:ind w:firstLine="420"/>
        <w:rPr>
          <w:szCs w:val="21"/>
        </w:rPr>
      </w:pPr>
      <w:r>
        <w:rPr>
          <w:rFonts w:hint="eastAsia"/>
          <w:szCs w:val="21"/>
        </w:rPr>
        <w:t>施工现场需要具备的其他试验条件：</w:t>
      </w:r>
      <w:r>
        <w:rPr>
          <w:rFonts w:hint="eastAsia"/>
          <w:szCs w:val="21"/>
          <w:u w:val="single"/>
        </w:rPr>
        <w:t>按有关规定执行</w:t>
      </w:r>
      <w:r>
        <w:rPr>
          <w:rFonts w:hint="eastAsia"/>
          <w:szCs w:val="21"/>
          <w:u w:val="single"/>
        </w:rPr>
        <w:t xml:space="preserve"> </w:t>
      </w:r>
      <w:r>
        <w:rPr>
          <w:rFonts w:hint="eastAsia"/>
          <w:szCs w:val="21"/>
        </w:rPr>
        <w:t>。</w:t>
      </w:r>
    </w:p>
    <w:p w14:paraId="3299CB41" w14:textId="77777777" w:rsidR="00FC46A6" w:rsidRDefault="00682671">
      <w:pPr>
        <w:spacing w:line="360" w:lineRule="auto"/>
        <w:ind w:firstLine="420"/>
        <w:rPr>
          <w:szCs w:val="21"/>
        </w:rPr>
      </w:pPr>
      <w:r>
        <w:rPr>
          <w:rFonts w:hint="eastAsia"/>
          <w:szCs w:val="21"/>
        </w:rPr>
        <w:t xml:space="preserve">9.4 </w:t>
      </w:r>
      <w:r>
        <w:rPr>
          <w:rFonts w:hint="eastAsia"/>
          <w:szCs w:val="21"/>
        </w:rPr>
        <w:t>现场工艺试验</w:t>
      </w:r>
      <w:r>
        <w:rPr>
          <w:rFonts w:hint="eastAsia"/>
          <w:szCs w:val="21"/>
        </w:rPr>
        <w:t xml:space="preserve"> </w:t>
      </w:r>
    </w:p>
    <w:p w14:paraId="51175148" w14:textId="77777777" w:rsidR="00FC46A6" w:rsidRDefault="00682671">
      <w:pPr>
        <w:spacing w:line="360" w:lineRule="auto"/>
        <w:ind w:firstLine="420"/>
        <w:rPr>
          <w:szCs w:val="21"/>
          <w:u w:val="single"/>
        </w:rPr>
      </w:pPr>
      <w:r>
        <w:rPr>
          <w:rFonts w:hint="eastAsia"/>
          <w:szCs w:val="21"/>
        </w:rPr>
        <w:t>现场工艺试验的有关约定：</w:t>
      </w:r>
      <w:r>
        <w:rPr>
          <w:rFonts w:hint="eastAsia"/>
          <w:szCs w:val="21"/>
          <w:u w:val="single"/>
        </w:rPr>
        <w:t>根据发包人或监理人指示进行现场工艺试验，相应费用含在签约合同价中。</w:t>
      </w:r>
    </w:p>
    <w:bookmarkEnd w:id="1023"/>
    <w:bookmarkEnd w:id="1024"/>
    <w:bookmarkEnd w:id="1025"/>
    <w:bookmarkEnd w:id="1026"/>
    <w:bookmarkEnd w:id="1027"/>
    <w:bookmarkEnd w:id="1028"/>
    <w:bookmarkEnd w:id="1029"/>
    <w:bookmarkEnd w:id="1030"/>
    <w:p w14:paraId="06961ABD" w14:textId="77777777" w:rsidR="00FC46A6" w:rsidRDefault="00FC46A6">
      <w:pPr>
        <w:spacing w:line="360" w:lineRule="auto"/>
        <w:ind w:firstLine="420"/>
        <w:rPr>
          <w:szCs w:val="21"/>
          <w:u w:val="single"/>
        </w:rPr>
      </w:pPr>
    </w:p>
    <w:p w14:paraId="478C877F" w14:textId="77777777" w:rsidR="00FC46A6" w:rsidRDefault="00682671">
      <w:pPr>
        <w:keepNext/>
        <w:keepLines/>
        <w:spacing w:line="360" w:lineRule="auto"/>
        <w:outlineLvl w:val="2"/>
        <w:rPr>
          <w:b/>
          <w:bCs/>
          <w:szCs w:val="21"/>
        </w:rPr>
      </w:pPr>
      <w:bookmarkStart w:id="1031" w:name="_Toc527358422"/>
      <w:bookmarkStart w:id="1032" w:name="_Toc465349306"/>
      <w:bookmarkStart w:id="1033" w:name="_Toc351203642"/>
      <w:r>
        <w:rPr>
          <w:rFonts w:hint="eastAsia"/>
          <w:b/>
          <w:bCs/>
          <w:szCs w:val="21"/>
        </w:rPr>
        <w:t>1</w:t>
      </w:r>
      <w:bookmarkStart w:id="1034" w:name="_Toc292559903"/>
      <w:bookmarkStart w:id="1035" w:name="_Toc296891233"/>
      <w:bookmarkStart w:id="1036" w:name="_Toc296944532"/>
      <w:bookmarkStart w:id="1037" w:name="_Toc300934989"/>
      <w:bookmarkStart w:id="1038" w:name="_Toc296503193"/>
      <w:bookmarkStart w:id="1039" w:name="_Toc296347192"/>
      <w:bookmarkStart w:id="1040" w:name="_Toc297120493"/>
      <w:bookmarkStart w:id="1041" w:name="_Toc297048379"/>
      <w:bookmarkStart w:id="1042" w:name="_Toc312677499"/>
      <w:bookmarkStart w:id="1043" w:name="_Toc303539146"/>
      <w:bookmarkStart w:id="1044" w:name="_Toc292559398"/>
      <w:bookmarkStart w:id="1045" w:name="_Toc304295566"/>
      <w:bookmarkStart w:id="1046" w:name="_Toc296891021"/>
      <w:bookmarkStart w:id="1047" w:name="_Toc297216199"/>
      <w:bookmarkStart w:id="1048" w:name="_Toc297123540"/>
      <w:bookmarkStart w:id="1049" w:name="_Toc312678025"/>
      <w:bookmarkStart w:id="1050" w:name="_Toc296346694"/>
      <w:bookmarkStart w:id="1051" w:name="_Toc267251441"/>
      <w:bookmarkStart w:id="1052" w:name="_Toc267251433"/>
      <w:bookmarkStart w:id="1053" w:name="_Toc267251435"/>
      <w:bookmarkStart w:id="1054" w:name="_Toc267251440"/>
      <w:bookmarkStart w:id="1055" w:name="_Toc267251437"/>
      <w:bookmarkStart w:id="1056" w:name="_Toc267251439"/>
      <w:r>
        <w:rPr>
          <w:rFonts w:hint="eastAsia"/>
          <w:b/>
          <w:bCs/>
          <w:szCs w:val="21"/>
        </w:rPr>
        <w:t xml:space="preserve">0. </w:t>
      </w:r>
      <w:r>
        <w:rPr>
          <w:rFonts w:hint="eastAsia"/>
          <w:b/>
          <w:bCs/>
          <w:szCs w:val="21"/>
        </w:rPr>
        <w:t>变更</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p>
    <w:p w14:paraId="7536EDDF" w14:textId="77777777" w:rsidR="00FC46A6" w:rsidRDefault="00682671">
      <w:pPr>
        <w:spacing w:line="360" w:lineRule="auto"/>
        <w:ind w:firstLine="420"/>
        <w:rPr>
          <w:szCs w:val="21"/>
        </w:rPr>
      </w:pPr>
      <w:r>
        <w:rPr>
          <w:rFonts w:hint="eastAsia"/>
          <w:szCs w:val="21"/>
        </w:rPr>
        <w:t>1</w:t>
      </w:r>
      <w:bookmarkStart w:id="1057" w:name="_Toc297120494"/>
      <w:bookmarkStart w:id="1058" w:name="_Toc296347193"/>
      <w:bookmarkStart w:id="1059" w:name="_Toc300934990"/>
      <w:bookmarkStart w:id="1060" w:name="_Toc296944533"/>
      <w:bookmarkStart w:id="1061" w:name="_Toc297216200"/>
      <w:bookmarkStart w:id="1062" w:name="_Toc296346695"/>
      <w:bookmarkStart w:id="1063" w:name="_Toc296891022"/>
      <w:bookmarkStart w:id="1064" w:name="_Toc303539147"/>
      <w:bookmarkStart w:id="1065" w:name="_Toc312677500"/>
      <w:bookmarkStart w:id="1066" w:name="_Toc297048380"/>
      <w:bookmarkStart w:id="1067" w:name="_Toc304295567"/>
      <w:bookmarkStart w:id="1068" w:name="_Toc296891234"/>
      <w:bookmarkStart w:id="1069" w:name="_Toc296503194"/>
      <w:bookmarkStart w:id="1070" w:name="_Toc312678026"/>
      <w:bookmarkStart w:id="1071" w:name="_Toc292559904"/>
      <w:bookmarkStart w:id="1072" w:name="_Toc297123541"/>
      <w:bookmarkStart w:id="1073" w:name="_Toc292559399"/>
      <w:r>
        <w:rPr>
          <w:rFonts w:hint="eastAsia"/>
          <w:szCs w:val="21"/>
        </w:rPr>
        <w:t>0.1</w:t>
      </w:r>
      <w:r>
        <w:rPr>
          <w:rFonts w:hint="eastAsia"/>
          <w:szCs w:val="21"/>
        </w:rPr>
        <w:t>变更的范围</w:t>
      </w:r>
    </w:p>
    <w:p w14:paraId="575082F0" w14:textId="77777777" w:rsidR="00FC46A6" w:rsidRDefault="00682671">
      <w:pPr>
        <w:spacing w:line="360" w:lineRule="auto"/>
        <w:ind w:firstLine="420"/>
        <w:rPr>
          <w:szCs w:val="21"/>
          <w:u w:val="single"/>
        </w:rPr>
      </w:pPr>
      <w:r>
        <w:rPr>
          <w:rFonts w:hint="eastAsia"/>
          <w:szCs w:val="21"/>
        </w:rPr>
        <w:t>关于变更的范围的约定：</w:t>
      </w:r>
      <w:r>
        <w:rPr>
          <w:u w:val="single"/>
        </w:rPr>
        <w:t>除通用条款规定的以外，还包括：（</w:t>
      </w:r>
      <w:r>
        <w:rPr>
          <w:u w:val="single"/>
        </w:rPr>
        <w:t>1</w:t>
      </w:r>
      <w:r>
        <w:rPr>
          <w:u w:val="single"/>
        </w:rPr>
        <w:t>）改变已批准的施工工艺或顺序；（</w:t>
      </w:r>
      <w:r>
        <w:rPr>
          <w:u w:val="single"/>
        </w:rPr>
        <w:t>2</w:t>
      </w:r>
      <w:r>
        <w:rPr>
          <w:u w:val="single"/>
        </w:rPr>
        <w:t>）取消合同中任何一项工作，但被取消的工作不能转由发包人或其他人实施，由于承包人违约造成的情况除外；</w:t>
      </w:r>
      <w:r>
        <w:rPr>
          <w:u w:val="single"/>
        </w:rPr>
        <w:t>10.3.4</w:t>
      </w:r>
      <w:r>
        <w:rPr>
          <w:u w:val="single"/>
        </w:rPr>
        <w:t>设计变更程序应符合无锡市建管中心相关规定。</w:t>
      </w:r>
    </w:p>
    <w:p w14:paraId="46BC2600" w14:textId="77777777" w:rsidR="00FC46A6" w:rsidRDefault="00FC46A6">
      <w:pPr>
        <w:spacing w:line="360" w:lineRule="auto"/>
        <w:ind w:firstLine="420"/>
        <w:rPr>
          <w:szCs w:val="21"/>
        </w:rPr>
      </w:pPr>
    </w:p>
    <w:p w14:paraId="3B0AAEA8" w14:textId="77777777" w:rsidR="00FC46A6" w:rsidRDefault="00682671">
      <w:pPr>
        <w:spacing w:line="360" w:lineRule="auto"/>
        <w:ind w:firstLine="420"/>
        <w:rPr>
          <w:szCs w:val="21"/>
        </w:rPr>
      </w:pPr>
      <w:r>
        <w:rPr>
          <w:rFonts w:hint="eastAsia"/>
          <w:szCs w:val="21"/>
        </w:rPr>
        <w:t xml:space="preserve">10.4 </w:t>
      </w:r>
      <w:r>
        <w:rPr>
          <w:rFonts w:hint="eastAsia"/>
          <w:szCs w:val="21"/>
        </w:rPr>
        <w:t>变更估价</w:t>
      </w:r>
    </w:p>
    <w:p w14:paraId="23DB4903" w14:textId="77777777" w:rsidR="00FC46A6" w:rsidRDefault="00682671">
      <w:pPr>
        <w:spacing w:line="360" w:lineRule="auto"/>
        <w:ind w:firstLine="420"/>
        <w:rPr>
          <w:szCs w:val="21"/>
        </w:rPr>
      </w:pPr>
      <w:r>
        <w:rPr>
          <w:rFonts w:hint="eastAsia"/>
          <w:szCs w:val="21"/>
        </w:rPr>
        <w:t xml:space="preserve">10.4.1 </w:t>
      </w:r>
      <w:r>
        <w:rPr>
          <w:rFonts w:hint="eastAsia"/>
          <w:szCs w:val="21"/>
        </w:rPr>
        <w:t>变更估价原则</w:t>
      </w:r>
    </w:p>
    <w:p w14:paraId="2E8CB3BC" w14:textId="77777777" w:rsidR="00FC46A6" w:rsidRDefault="00682671">
      <w:pPr>
        <w:spacing w:line="360" w:lineRule="auto"/>
        <w:ind w:firstLine="420"/>
        <w:rPr>
          <w:szCs w:val="21"/>
        </w:rPr>
      </w:pPr>
      <w:r>
        <w:rPr>
          <w:rFonts w:hint="eastAsia"/>
          <w:szCs w:val="21"/>
        </w:rPr>
        <w:t>关于变更估价的约定：</w:t>
      </w:r>
      <w:r>
        <w:rPr>
          <w:rFonts w:hint="eastAsia"/>
          <w:szCs w:val="21"/>
          <w:u w:val="single"/>
        </w:rPr>
        <w:t xml:space="preserve">    </w:t>
      </w:r>
    </w:p>
    <w:p w14:paraId="66D7FD40" w14:textId="77777777" w:rsidR="00FC46A6" w:rsidRDefault="00682671">
      <w:pPr>
        <w:spacing w:line="360" w:lineRule="auto"/>
        <w:ind w:firstLine="420"/>
        <w:jc w:val="left"/>
        <w:rPr>
          <w:u w:val="single"/>
        </w:rPr>
      </w:pPr>
      <w:r>
        <w:rPr>
          <w:u w:val="single"/>
        </w:rPr>
        <w:t>因变更引起的价格调整按照以下约定处理：</w:t>
      </w:r>
    </w:p>
    <w:p w14:paraId="071B64CF" w14:textId="77777777" w:rsidR="00FC46A6" w:rsidRDefault="00682671">
      <w:pPr>
        <w:spacing w:line="360" w:lineRule="auto"/>
        <w:ind w:firstLine="420"/>
        <w:jc w:val="left"/>
        <w:rPr>
          <w:u w:val="single"/>
        </w:rPr>
      </w:pPr>
      <w:r>
        <w:rPr>
          <w:u w:val="single"/>
        </w:rPr>
        <w:t>（</w:t>
      </w:r>
      <w:r>
        <w:rPr>
          <w:u w:val="single"/>
        </w:rPr>
        <w:t>1</w:t>
      </w:r>
      <w:r>
        <w:rPr>
          <w:u w:val="single"/>
        </w:rPr>
        <w:t>）</w:t>
      </w:r>
      <w:r>
        <w:rPr>
          <w:u w:val="single"/>
        </w:rPr>
        <w:t xml:space="preserve"> </w:t>
      </w:r>
      <w:r>
        <w:rPr>
          <w:u w:val="single"/>
        </w:rPr>
        <w:t>如果取消某项工作，则该项工作的</w:t>
      </w:r>
      <w:proofErr w:type="gramStart"/>
      <w:r>
        <w:rPr>
          <w:u w:val="single"/>
        </w:rPr>
        <w:t>总额价不予</w:t>
      </w:r>
      <w:proofErr w:type="gramEnd"/>
      <w:r>
        <w:rPr>
          <w:u w:val="single"/>
        </w:rPr>
        <w:t>支付。</w:t>
      </w:r>
    </w:p>
    <w:p w14:paraId="40F70389" w14:textId="77777777" w:rsidR="00FC46A6" w:rsidRDefault="00682671">
      <w:pPr>
        <w:spacing w:line="360" w:lineRule="auto"/>
        <w:ind w:firstLine="420"/>
        <w:jc w:val="left"/>
        <w:rPr>
          <w:u w:val="single"/>
        </w:rPr>
      </w:pPr>
      <w:r>
        <w:rPr>
          <w:u w:val="single"/>
        </w:rPr>
        <w:t xml:space="preserve"> </w:t>
      </w:r>
      <w:r>
        <w:rPr>
          <w:u w:val="single"/>
        </w:rPr>
        <w:t>（</w:t>
      </w:r>
      <w:r>
        <w:rPr>
          <w:u w:val="single"/>
        </w:rPr>
        <w:t>2</w:t>
      </w:r>
      <w:r>
        <w:rPr>
          <w:u w:val="single"/>
        </w:rPr>
        <w:t>）已标价工程量清单中有适用于变更工作的子目的，采用该子目的单价；但如果变更估价涉及的清单子目价格畸高</w:t>
      </w:r>
      <w:proofErr w:type="gramStart"/>
      <w:r>
        <w:rPr>
          <w:u w:val="single"/>
        </w:rPr>
        <w:t>畸</w:t>
      </w:r>
      <w:proofErr w:type="gramEnd"/>
      <w:r>
        <w:rPr>
          <w:u w:val="single"/>
        </w:rPr>
        <w:t>低或者属于承包人不平衡报价的除外。</w:t>
      </w:r>
    </w:p>
    <w:p w14:paraId="5F4F6A4C" w14:textId="77777777" w:rsidR="00FC46A6" w:rsidRDefault="00682671">
      <w:pPr>
        <w:spacing w:line="360" w:lineRule="auto"/>
        <w:ind w:firstLine="420"/>
        <w:jc w:val="left"/>
        <w:rPr>
          <w:u w:val="single"/>
        </w:rPr>
      </w:pPr>
      <w:r>
        <w:rPr>
          <w:u w:val="single"/>
        </w:rPr>
        <w:t>（</w:t>
      </w:r>
      <w:r>
        <w:rPr>
          <w:u w:val="single"/>
        </w:rPr>
        <w:t>3</w:t>
      </w:r>
      <w:r>
        <w:rPr>
          <w:u w:val="single"/>
        </w:rPr>
        <w:t>）</w:t>
      </w:r>
      <w:r>
        <w:rPr>
          <w:u w:val="single"/>
        </w:rPr>
        <w:t xml:space="preserve"> </w:t>
      </w:r>
      <w:r>
        <w:rPr>
          <w:u w:val="single"/>
        </w:rPr>
        <w:t>已标价工程量清单中无适用于变更工作的子目，但有类似子目的，可在合理范围内参照类似子目的单价或可参照投标时所提供的单价分析表的明细子目单价。其中，已定规格、型号、厂家、品牌的材料，如材料品种发生更换，则只调整材料价差，价差以信息指导价的要同步乘以折扣率（该折扣率为：该折扣率为：投标价</w:t>
      </w:r>
      <w:r>
        <w:rPr>
          <w:u w:val="single"/>
        </w:rPr>
        <w:t>/</w:t>
      </w:r>
      <w:r>
        <w:rPr>
          <w:u w:val="single"/>
        </w:rPr>
        <w:t>招标控制价（即最高投标限价）</w:t>
      </w:r>
      <w:r>
        <w:rPr>
          <w:u w:val="single"/>
        </w:rPr>
        <w:t>×100%</w:t>
      </w:r>
      <w:r>
        <w:rPr>
          <w:u w:val="single"/>
        </w:rPr>
        <w:t>，保留小数点后两位，若以上公式计算得出的折扣率</w:t>
      </w:r>
      <w:r>
        <w:rPr>
          <w:u w:val="single"/>
        </w:rPr>
        <w:t>≥85%</w:t>
      </w:r>
      <w:r>
        <w:rPr>
          <w:u w:val="single"/>
        </w:rPr>
        <w:t>时，则折扣率取</w:t>
      </w:r>
      <w:r>
        <w:rPr>
          <w:u w:val="single"/>
        </w:rPr>
        <w:t>85%</w:t>
      </w:r>
      <w:r>
        <w:rPr>
          <w:rFonts w:hint="eastAsia"/>
          <w:u w:val="single"/>
        </w:rPr>
        <w:t>，</w:t>
      </w:r>
      <w:r>
        <w:rPr>
          <w:u w:val="single"/>
        </w:rPr>
        <w:t>中标价和招标控制价均扣除</w:t>
      </w:r>
      <w:proofErr w:type="gramStart"/>
      <w:r>
        <w:rPr>
          <w:u w:val="single"/>
        </w:rPr>
        <w:t>甲供材、甲控乙供材</w:t>
      </w:r>
      <w:proofErr w:type="gramEnd"/>
      <w:r>
        <w:rPr>
          <w:u w:val="single"/>
        </w:rPr>
        <w:t>和综合暂定价的分包工程），价差以双方协商确定的市场价的不再乘折扣率，其他不变。</w:t>
      </w:r>
    </w:p>
    <w:p w14:paraId="04ADC30D" w14:textId="77777777" w:rsidR="00FC46A6" w:rsidRDefault="00682671">
      <w:pPr>
        <w:spacing w:line="360" w:lineRule="auto"/>
        <w:ind w:firstLine="420"/>
        <w:jc w:val="left"/>
        <w:rPr>
          <w:u w:val="single"/>
        </w:rPr>
      </w:pPr>
      <w:r>
        <w:rPr>
          <w:u w:val="single"/>
        </w:rPr>
        <w:lastRenderedPageBreak/>
        <w:t xml:space="preserve">⑷ </w:t>
      </w:r>
      <w:r>
        <w:rPr>
          <w:u w:val="single"/>
        </w:rPr>
        <w:t>已标价工程量清单中无适用或类似子目的单价，可按下列方式确定综合单价：按规定确定的预算单价乘以折扣率结算（该折扣率为：投标价</w:t>
      </w:r>
      <w:r>
        <w:rPr>
          <w:u w:val="single"/>
        </w:rPr>
        <w:t>/</w:t>
      </w:r>
      <w:r>
        <w:rPr>
          <w:u w:val="single"/>
        </w:rPr>
        <w:t>招标控制价（即最高投标限价）</w:t>
      </w:r>
      <w:r>
        <w:rPr>
          <w:u w:val="single"/>
        </w:rPr>
        <w:t>×100%</w:t>
      </w:r>
      <w:r>
        <w:rPr>
          <w:u w:val="single"/>
        </w:rPr>
        <w:t>，保留小数点后两位，若以上公式计算得出的折扣率</w:t>
      </w:r>
      <w:r>
        <w:rPr>
          <w:u w:val="single"/>
        </w:rPr>
        <w:t>≥85%</w:t>
      </w:r>
      <w:r>
        <w:rPr>
          <w:u w:val="single"/>
        </w:rPr>
        <w:t>时，则折扣率取</w:t>
      </w:r>
      <w:r>
        <w:rPr>
          <w:u w:val="single"/>
        </w:rPr>
        <w:t>85%</w:t>
      </w:r>
      <w:r>
        <w:rPr>
          <w:rFonts w:hint="eastAsia"/>
          <w:u w:val="single"/>
        </w:rPr>
        <w:t>，</w:t>
      </w:r>
      <w:r>
        <w:rPr>
          <w:u w:val="single"/>
        </w:rPr>
        <w:t>中标价和招标控制价均扣除</w:t>
      </w:r>
      <w:proofErr w:type="gramStart"/>
      <w:r>
        <w:rPr>
          <w:u w:val="single"/>
        </w:rPr>
        <w:t>甲供材、甲控乙供材</w:t>
      </w:r>
      <w:proofErr w:type="gramEnd"/>
      <w:r>
        <w:rPr>
          <w:u w:val="single"/>
        </w:rPr>
        <w:t>和综合暂定价的分包工程）。预算单价的确定办法：人工工资单价执行</w:t>
      </w:r>
      <w:proofErr w:type="gramStart"/>
      <w:r>
        <w:rPr>
          <w:u w:val="single"/>
        </w:rPr>
        <w:t>苏建价〔</w:t>
      </w:r>
      <w:r>
        <w:rPr>
          <w:u w:val="single"/>
        </w:rPr>
        <w:t>2026</w:t>
      </w:r>
      <w:r>
        <w:rPr>
          <w:u w:val="single"/>
        </w:rPr>
        <w:t>〕</w:t>
      </w:r>
      <w:proofErr w:type="gramEnd"/>
      <w:r>
        <w:rPr>
          <w:u w:val="single"/>
        </w:rPr>
        <w:t>76</w:t>
      </w:r>
      <w:r>
        <w:rPr>
          <w:u w:val="single"/>
        </w:rPr>
        <w:t>号文，材料价格按无锡市造价部门公布的</w:t>
      </w:r>
      <w:r>
        <w:rPr>
          <w:u w:val="single"/>
        </w:rPr>
        <w:t>202</w:t>
      </w:r>
      <w:r>
        <w:rPr>
          <w:rFonts w:hint="eastAsia"/>
          <w:u w:val="single"/>
        </w:rPr>
        <w:t>6</w:t>
      </w:r>
      <w:r>
        <w:rPr>
          <w:u w:val="single"/>
        </w:rPr>
        <w:t>年第</w:t>
      </w:r>
      <w:r>
        <w:rPr>
          <w:rFonts w:hint="eastAsia"/>
          <w:u w:val="single"/>
        </w:rPr>
        <w:t>5</w:t>
      </w:r>
      <w:r>
        <w:rPr>
          <w:u w:val="single"/>
        </w:rPr>
        <w:t>期除</w:t>
      </w:r>
      <w:proofErr w:type="gramStart"/>
      <w:r>
        <w:rPr>
          <w:u w:val="single"/>
        </w:rPr>
        <w:t>税信息价</w:t>
      </w:r>
      <w:proofErr w:type="gramEnd"/>
      <w:r>
        <w:rPr>
          <w:u w:val="single"/>
        </w:rPr>
        <w:t>，无除</w:t>
      </w:r>
      <w:proofErr w:type="gramStart"/>
      <w:r>
        <w:rPr>
          <w:u w:val="single"/>
        </w:rPr>
        <w:t>税信息价</w:t>
      </w:r>
      <w:proofErr w:type="gramEnd"/>
      <w:r>
        <w:rPr>
          <w:u w:val="single"/>
        </w:rPr>
        <w:t>的按</w:t>
      </w:r>
      <w:proofErr w:type="gramStart"/>
      <w:r>
        <w:rPr>
          <w:u w:val="single"/>
        </w:rPr>
        <w:t>施工期间承发包人</w:t>
      </w:r>
      <w:proofErr w:type="gramEnd"/>
      <w:r>
        <w:rPr>
          <w:u w:val="single"/>
        </w:rPr>
        <w:t>双方确认的市场参考除税价；套用《建设工程工程量清单计价标准》（</w:t>
      </w:r>
      <w:r>
        <w:rPr>
          <w:u w:val="single"/>
        </w:rPr>
        <w:t>GB/T50500-2024</w:t>
      </w:r>
      <w:r>
        <w:rPr>
          <w:u w:val="single"/>
        </w:rPr>
        <w:t>）、《房屋建筑与装饰工程工程量计算标准》（</w:t>
      </w:r>
      <w:r>
        <w:rPr>
          <w:u w:val="single"/>
        </w:rPr>
        <w:t>GB/T50854-2024</w:t>
      </w:r>
      <w:r>
        <w:rPr>
          <w:u w:val="single"/>
        </w:rPr>
        <w:t>）、《通用安装工程工程量计算标准》（</w:t>
      </w:r>
      <w:r>
        <w:rPr>
          <w:u w:val="single"/>
        </w:rPr>
        <w:t>GB/T50856-2024</w:t>
      </w:r>
      <w:r>
        <w:rPr>
          <w:u w:val="single"/>
        </w:rPr>
        <w:t>）、《市政工程工程量计算标准》（</w:t>
      </w:r>
      <w:r>
        <w:rPr>
          <w:u w:val="single"/>
        </w:rPr>
        <w:t>GB/T50857-2024</w:t>
      </w:r>
      <w:r>
        <w:rPr>
          <w:u w:val="single"/>
        </w:rPr>
        <w:t>）和相关工程的国家计量规范；《江苏省建筑与装饰工程消耗量》、《江苏省市政工程消耗量》、《江苏省通用安装工程消耗量》、《江苏省仿古建筑与园林工程计价表》（</w:t>
      </w:r>
      <w:r>
        <w:rPr>
          <w:u w:val="single"/>
        </w:rPr>
        <w:t>2007</w:t>
      </w:r>
      <w:r>
        <w:rPr>
          <w:u w:val="single"/>
        </w:rPr>
        <w:t>年）及《江苏修缮建筑定额》（</w:t>
      </w:r>
      <w:r>
        <w:rPr>
          <w:u w:val="single"/>
        </w:rPr>
        <w:t>2009</w:t>
      </w:r>
      <w:r>
        <w:rPr>
          <w:u w:val="single"/>
        </w:rPr>
        <w:t>）等；《省住房城乡建设厅关于调整建设工程计价增值税税率的通知》（苏</w:t>
      </w:r>
      <w:proofErr w:type="gramStart"/>
      <w:r>
        <w:rPr>
          <w:u w:val="single"/>
        </w:rPr>
        <w:t>建函价〔</w:t>
      </w:r>
      <w:r>
        <w:rPr>
          <w:u w:val="single"/>
        </w:rPr>
        <w:t>2019</w:t>
      </w:r>
      <w:r>
        <w:rPr>
          <w:u w:val="single"/>
        </w:rPr>
        <w:t>〕</w:t>
      </w:r>
      <w:proofErr w:type="gramEnd"/>
      <w:r>
        <w:rPr>
          <w:u w:val="single"/>
        </w:rPr>
        <w:t>178</w:t>
      </w:r>
      <w:r>
        <w:rPr>
          <w:u w:val="single"/>
        </w:rPr>
        <w:t>号）、</w:t>
      </w:r>
      <w:r>
        <w:rPr>
          <w:u w:val="single"/>
        </w:rPr>
        <w:t>2026</w:t>
      </w:r>
      <w:r>
        <w:rPr>
          <w:u w:val="single"/>
        </w:rPr>
        <w:t>版《江苏省建设工程费用参考》及省市有关文件规定。</w:t>
      </w:r>
      <w:r>
        <w:rPr>
          <w:u w:val="single"/>
        </w:rPr>
        <w:t xml:space="preserve"> </w:t>
      </w:r>
    </w:p>
    <w:p w14:paraId="19206A3F" w14:textId="77777777" w:rsidR="00FC46A6" w:rsidRDefault="00682671">
      <w:pPr>
        <w:spacing w:line="360" w:lineRule="auto"/>
        <w:ind w:firstLine="420"/>
        <w:jc w:val="left"/>
        <w:rPr>
          <w:u w:val="single"/>
        </w:rPr>
      </w:pPr>
      <w:r>
        <w:rPr>
          <w:u w:val="single"/>
        </w:rPr>
        <w:t xml:space="preserve"> ⑸ </w:t>
      </w:r>
      <w:r>
        <w:rPr>
          <w:u w:val="single"/>
        </w:rPr>
        <w:t>因采取新工艺、新方法施工组织有变动引起造价调整的，</w:t>
      </w:r>
      <w:r>
        <w:rPr>
          <w:rFonts w:hint="eastAsia"/>
          <w:u w:val="single"/>
        </w:rPr>
        <w:t>需</w:t>
      </w:r>
      <w:r>
        <w:rPr>
          <w:u w:val="single"/>
        </w:rPr>
        <w:t>经监理、业主同意后才可调整，否则不予调整。</w:t>
      </w:r>
      <w:r>
        <w:rPr>
          <w:u w:val="single"/>
        </w:rPr>
        <w:t>④</w:t>
      </w:r>
      <w:r>
        <w:rPr>
          <w:u w:val="single"/>
        </w:rPr>
        <w:t>单项变更超过</w:t>
      </w:r>
      <w:r>
        <w:rPr>
          <w:u w:val="single"/>
        </w:rPr>
        <w:t>5</w:t>
      </w:r>
      <w:r>
        <w:rPr>
          <w:u w:val="single"/>
        </w:rPr>
        <w:t>万元的</w:t>
      </w:r>
      <w:r>
        <w:rPr>
          <w:u w:val="single"/>
        </w:rPr>
        <w:t>,</w:t>
      </w:r>
      <w:r>
        <w:rPr>
          <w:u w:val="single"/>
        </w:rPr>
        <w:t>必须经发包人、监理、跟踪审计、财政评审管理处（或相应主管部门）共同确认后方可实施。</w:t>
      </w:r>
    </w:p>
    <w:p w14:paraId="0B989FEC" w14:textId="77777777" w:rsidR="00FC46A6" w:rsidRDefault="00682671">
      <w:pPr>
        <w:spacing w:line="360" w:lineRule="auto"/>
        <w:ind w:firstLine="420"/>
        <w:jc w:val="left"/>
        <w:rPr>
          <w:u w:val="single"/>
        </w:rPr>
      </w:pPr>
      <w:r>
        <w:rPr>
          <w:u w:val="single"/>
        </w:rPr>
        <w:t xml:space="preserve">⑹  </w:t>
      </w:r>
      <w:r>
        <w:rPr>
          <w:u w:val="single"/>
        </w:rPr>
        <w:t>如果本工程的变更指示是因承包人过错、承包人违反合同或承包人责任造成的，则这种违约引起的任何额外费用应由承包人承担。</w:t>
      </w:r>
    </w:p>
    <w:p w14:paraId="793BDA93" w14:textId="77777777" w:rsidR="00FC46A6" w:rsidRDefault="00682671">
      <w:pPr>
        <w:spacing w:line="360" w:lineRule="auto"/>
        <w:ind w:firstLine="420"/>
        <w:jc w:val="left"/>
        <w:rPr>
          <w:u w:val="single"/>
        </w:rPr>
      </w:pPr>
      <w:r>
        <w:rPr>
          <w:u w:val="single"/>
        </w:rPr>
        <w:t xml:space="preserve">⑺ </w:t>
      </w:r>
      <w:r>
        <w:rPr>
          <w:u w:val="single"/>
        </w:rPr>
        <w:t>如果本工程的变更指示实质上是为方便承包人施工或者其他承包人自身的原因引发，则这种变更指示引起的任何增加费用应由承包人承担，减少费用应予核减扣除；如果本工程的变更指示部分的是由前款原因引发，则变更估价时应剔除由承包人承担的部分。</w:t>
      </w:r>
    </w:p>
    <w:p w14:paraId="083D424D" w14:textId="77777777" w:rsidR="00FC46A6" w:rsidRDefault="00682671">
      <w:pPr>
        <w:spacing w:line="360" w:lineRule="auto"/>
        <w:ind w:firstLine="420"/>
        <w:rPr>
          <w:u w:val="single"/>
        </w:rPr>
      </w:pPr>
      <w:r>
        <w:rPr>
          <w:rFonts w:hint="eastAsia"/>
          <w:u w:val="single"/>
        </w:rPr>
        <w:t>⑻</w:t>
      </w:r>
      <w:r>
        <w:rPr>
          <w:u w:val="single"/>
        </w:rPr>
        <w:t xml:space="preserve"> </w:t>
      </w:r>
      <w:r>
        <w:rPr>
          <w:u w:val="single"/>
        </w:rPr>
        <w:t>如果变更估价涉及的清单子目价格畸高</w:t>
      </w:r>
      <w:proofErr w:type="gramStart"/>
      <w:r>
        <w:rPr>
          <w:u w:val="single"/>
        </w:rPr>
        <w:t>畸</w:t>
      </w:r>
      <w:proofErr w:type="gramEnd"/>
      <w:r>
        <w:rPr>
          <w:u w:val="single"/>
        </w:rPr>
        <w:t>低或者属于承包人不平衡报价，则监理人</w:t>
      </w:r>
      <w:r>
        <w:rPr>
          <w:u w:val="single"/>
        </w:rPr>
        <w:t>(</w:t>
      </w:r>
      <w:r>
        <w:rPr>
          <w:u w:val="single"/>
        </w:rPr>
        <w:t>发包人</w:t>
      </w:r>
      <w:r>
        <w:rPr>
          <w:u w:val="single"/>
        </w:rPr>
        <w:t>)</w:t>
      </w:r>
      <w:r>
        <w:rPr>
          <w:u w:val="single"/>
        </w:rPr>
        <w:t>有权视作</w:t>
      </w:r>
      <w:r>
        <w:rPr>
          <w:u w:val="single"/>
        </w:rPr>
        <w:t>“</w:t>
      </w:r>
      <w:r>
        <w:rPr>
          <w:u w:val="single"/>
        </w:rPr>
        <w:t>已标价工程量清单中无适用或类似子目的单价</w:t>
      </w:r>
      <w:r>
        <w:rPr>
          <w:u w:val="single"/>
        </w:rPr>
        <w:t>”</w:t>
      </w:r>
      <w:r>
        <w:rPr>
          <w:u w:val="single"/>
        </w:rPr>
        <w:t>的情形予以处理。</w:t>
      </w:r>
    </w:p>
    <w:p w14:paraId="3125320E" w14:textId="77777777" w:rsidR="00FC46A6" w:rsidRDefault="00FC46A6">
      <w:pPr>
        <w:spacing w:line="360" w:lineRule="auto"/>
        <w:ind w:firstLine="420"/>
        <w:rPr>
          <w:szCs w:val="21"/>
        </w:rPr>
      </w:pPr>
    </w:p>
    <w:p w14:paraId="7AFE11C2" w14:textId="77777777" w:rsidR="00FC46A6" w:rsidRDefault="00682671">
      <w:pPr>
        <w:spacing w:line="360" w:lineRule="auto"/>
        <w:ind w:firstLine="420"/>
        <w:rPr>
          <w:szCs w:val="21"/>
        </w:rPr>
      </w:pPr>
      <w:r>
        <w:rPr>
          <w:rFonts w:hint="eastAsia"/>
          <w:szCs w:val="21"/>
        </w:rPr>
        <w:t>1</w:t>
      </w:r>
      <w:bookmarkStart w:id="1074" w:name="_Toc296503197"/>
      <w:bookmarkStart w:id="1075" w:name="_Toc296944536"/>
      <w:bookmarkStart w:id="1076" w:name="_Toc297123544"/>
      <w:bookmarkStart w:id="1077" w:name="_Toc292559402"/>
      <w:bookmarkStart w:id="1078" w:name="_Toc297120497"/>
      <w:bookmarkStart w:id="1079" w:name="_Toc303539150"/>
      <w:bookmarkStart w:id="1080" w:name="_Toc297048383"/>
      <w:bookmarkStart w:id="1081" w:name="_Toc296346698"/>
      <w:bookmarkStart w:id="1082" w:name="_Toc296347196"/>
      <w:bookmarkStart w:id="1083" w:name="_Toc297216203"/>
      <w:bookmarkStart w:id="1084" w:name="_Toc300934993"/>
      <w:bookmarkStart w:id="1085" w:name="_Toc292559907"/>
      <w:bookmarkStart w:id="1086" w:name="_Toc296891237"/>
      <w:bookmarkStart w:id="1087" w:name="_Toc296891025"/>
      <w:bookmarkStart w:id="1088" w:name="_Toc312678029"/>
      <w:bookmarkStart w:id="1089" w:name="_Toc312677503"/>
      <w:bookmarkStart w:id="1090" w:name="_Toc304295570"/>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hint="eastAsia"/>
          <w:szCs w:val="21"/>
        </w:rPr>
        <w:t>0.5</w:t>
      </w:r>
      <w:r>
        <w:rPr>
          <w:rFonts w:hint="eastAsia"/>
          <w:szCs w:val="21"/>
        </w:rPr>
        <w:t>承</w:t>
      </w:r>
      <w:bookmarkStart w:id="1091" w:name="_Toc296346704"/>
      <w:bookmarkStart w:id="1092" w:name="_Toc296891031"/>
      <w:bookmarkStart w:id="1093" w:name="_Toc297120503"/>
      <w:bookmarkStart w:id="1094" w:name="_Toc297123545"/>
      <w:bookmarkStart w:id="1095" w:name="_Toc292559913"/>
      <w:bookmarkStart w:id="1096" w:name="_Toc303539151"/>
      <w:bookmarkStart w:id="1097" w:name="_Toc296944542"/>
      <w:bookmarkStart w:id="1098" w:name="_Toc296347202"/>
      <w:bookmarkStart w:id="1099" w:name="_Toc297048389"/>
      <w:bookmarkStart w:id="1100" w:name="_Toc292559408"/>
      <w:bookmarkStart w:id="1101" w:name="_Toc296503203"/>
      <w:bookmarkStart w:id="1102" w:name="_Toc296891243"/>
      <w:bookmarkStart w:id="1103" w:name="_Toc300934994"/>
      <w:bookmarkStart w:id="1104" w:name="_Toc297216204"/>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rPr>
          <w:rFonts w:hint="eastAsia"/>
          <w:szCs w:val="21"/>
        </w:rPr>
        <w:t>包人的合理化建议</w:t>
      </w:r>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p>
    <w:p w14:paraId="7FFC3509" w14:textId="77777777" w:rsidR="00FC46A6" w:rsidRDefault="00682671">
      <w:pPr>
        <w:spacing w:line="360" w:lineRule="auto"/>
        <w:ind w:firstLine="420"/>
        <w:rPr>
          <w:szCs w:val="21"/>
        </w:rPr>
      </w:pPr>
      <w:r>
        <w:rPr>
          <w:rFonts w:hint="eastAsia"/>
          <w:szCs w:val="21"/>
        </w:rPr>
        <w:t>监理人审查承包人合理化建议的期限：</w:t>
      </w:r>
      <w:r>
        <w:rPr>
          <w:rFonts w:hint="eastAsia"/>
          <w:szCs w:val="21"/>
          <w:u w:val="single"/>
        </w:rPr>
        <w:t xml:space="preserve">  </w:t>
      </w:r>
      <w:r>
        <w:rPr>
          <w:rFonts w:hint="eastAsia"/>
          <w:szCs w:val="21"/>
          <w:u w:val="single"/>
        </w:rPr>
        <w:t>收到后</w:t>
      </w:r>
      <w:r>
        <w:rPr>
          <w:rFonts w:hint="eastAsia"/>
          <w:szCs w:val="21"/>
          <w:u w:val="single"/>
        </w:rPr>
        <w:t>7</w:t>
      </w:r>
      <w:r>
        <w:rPr>
          <w:rFonts w:hint="eastAsia"/>
          <w:szCs w:val="21"/>
          <w:u w:val="single"/>
        </w:rPr>
        <w:t>天内</w:t>
      </w:r>
      <w:r>
        <w:rPr>
          <w:rFonts w:hint="eastAsia"/>
          <w:szCs w:val="21"/>
          <w:u w:val="single"/>
        </w:rPr>
        <w:t xml:space="preserve">  </w:t>
      </w:r>
      <w:r>
        <w:rPr>
          <w:rFonts w:hint="eastAsia"/>
          <w:szCs w:val="21"/>
        </w:rPr>
        <w:t>。</w:t>
      </w:r>
    </w:p>
    <w:p w14:paraId="098B9A53" w14:textId="77777777" w:rsidR="00FC46A6" w:rsidRDefault="00682671">
      <w:pPr>
        <w:spacing w:line="360" w:lineRule="auto"/>
        <w:ind w:firstLine="420"/>
        <w:rPr>
          <w:szCs w:val="21"/>
        </w:rPr>
      </w:pPr>
      <w:r>
        <w:rPr>
          <w:rFonts w:hint="eastAsia"/>
          <w:szCs w:val="21"/>
        </w:rPr>
        <w:t>发包人审批承包人合理化建议的期限：</w:t>
      </w:r>
      <w:r>
        <w:rPr>
          <w:rFonts w:hint="eastAsia"/>
          <w:szCs w:val="21"/>
          <w:u w:val="single"/>
        </w:rPr>
        <w:t xml:space="preserve">  </w:t>
      </w:r>
      <w:r>
        <w:rPr>
          <w:rFonts w:hint="eastAsia"/>
          <w:szCs w:val="21"/>
          <w:u w:val="single"/>
        </w:rPr>
        <w:t>收到后</w:t>
      </w:r>
      <w:r>
        <w:rPr>
          <w:rFonts w:hint="eastAsia"/>
          <w:szCs w:val="21"/>
          <w:u w:val="single"/>
        </w:rPr>
        <w:t>7</w:t>
      </w:r>
      <w:r>
        <w:rPr>
          <w:rFonts w:hint="eastAsia"/>
          <w:szCs w:val="21"/>
          <w:u w:val="single"/>
        </w:rPr>
        <w:t>天内</w:t>
      </w:r>
      <w:r>
        <w:rPr>
          <w:rFonts w:hint="eastAsia"/>
          <w:szCs w:val="21"/>
          <w:u w:val="single"/>
        </w:rPr>
        <w:t xml:space="preserve">  </w:t>
      </w:r>
      <w:r>
        <w:rPr>
          <w:rFonts w:hint="eastAsia"/>
          <w:szCs w:val="21"/>
        </w:rPr>
        <w:t>。</w:t>
      </w:r>
    </w:p>
    <w:p w14:paraId="4BAC25F6" w14:textId="77777777" w:rsidR="00FC46A6" w:rsidRDefault="00682671">
      <w:pPr>
        <w:spacing w:line="360" w:lineRule="auto"/>
        <w:ind w:firstLine="420"/>
        <w:rPr>
          <w:szCs w:val="21"/>
          <w:u w:val="single"/>
        </w:rPr>
      </w:pPr>
      <w:r>
        <w:rPr>
          <w:rFonts w:hint="eastAsia"/>
          <w:szCs w:val="21"/>
        </w:rPr>
        <w:t>承</w:t>
      </w:r>
      <w:bookmarkStart w:id="1105" w:name="_Toc296503204"/>
      <w:bookmarkStart w:id="1106" w:name="_Toc296891244"/>
      <w:bookmarkStart w:id="1107" w:name="_Toc312678030"/>
      <w:bookmarkStart w:id="1108" w:name="_Toc296891032"/>
      <w:bookmarkStart w:id="1109" w:name="_Toc296347203"/>
      <w:bookmarkStart w:id="1110" w:name="_Toc292559409"/>
      <w:bookmarkStart w:id="1111" w:name="_Toc297216205"/>
      <w:bookmarkStart w:id="1112" w:name="_Toc297048390"/>
      <w:bookmarkStart w:id="1113" w:name="_Toc292559914"/>
      <w:bookmarkStart w:id="1114" w:name="_Toc303539152"/>
      <w:bookmarkStart w:id="1115" w:name="_Toc296944543"/>
      <w:bookmarkStart w:id="1116" w:name="_Toc296346705"/>
      <w:bookmarkStart w:id="1117" w:name="_Toc318581175"/>
      <w:bookmarkStart w:id="1118" w:name="_Toc300934995"/>
      <w:bookmarkStart w:id="1119" w:name="_Toc304295571"/>
      <w:bookmarkStart w:id="1120" w:name="_Toc297120504"/>
      <w:bookmarkStart w:id="1121" w:name="_Toc312677504"/>
      <w:bookmarkStart w:id="1122" w:name="_Toc297123546"/>
      <w:r>
        <w:rPr>
          <w:rFonts w:hint="eastAsia"/>
          <w:szCs w:val="21"/>
        </w:rPr>
        <w:t>包人提出的合理化建议降低了合同价格或者提高了工程经济效益的奖励的方法和金额为：</w:t>
      </w:r>
      <w:r>
        <w:rPr>
          <w:rFonts w:hint="eastAsia"/>
          <w:szCs w:val="21"/>
          <w:u w:val="single"/>
        </w:rPr>
        <w:t xml:space="preserve">   </w:t>
      </w:r>
      <w:r>
        <w:rPr>
          <w:rFonts w:hint="eastAsia"/>
          <w:szCs w:val="21"/>
          <w:u w:val="single"/>
        </w:rPr>
        <w:t>不给予奖励</w:t>
      </w:r>
      <w:r>
        <w:rPr>
          <w:rFonts w:hint="eastAsia"/>
          <w:szCs w:val="21"/>
          <w:u w:val="single"/>
        </w:rPr>
        <w:t xml:space="preserve">                             </w:t>
      </w:r>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p>
    <w:p w14:paraId="263936F8" w14:textId="77777777" w:rsidR="00FC46A6" w:rsidRDefault="00FC46A6">
      <w:pPr>
        <w:spacing w:line="360" w:lineRule="auto"/>
        <w:ind w:firstLine="420"/>
        <w:rPr>
          <w:szCs w:val="21"/>
        </w:rPr>
      </w:pPr>
    </w:p>
    <w:p w14:paraId="7BFE9172" w14:textId="77777777" w:rsidR="00FC46A6" w:rsidRDefault="00682671">
      <w:pPr>
        <w:spacing w:line="360" w:lineRule="auto"/>
        <w:ind w:firstLine="420"/>
        <w:rPr>
          <w:szCs w:val="21"/>
        </w:rPr>
      </w:pPr>
      <w:r>
        <w:rPr>
          <w:rFonts w:hint="eastAsia"/>
          <w:szCs w:val="21"/>
        </w:rPr>
        <w:t>1</w:t>
      </w:r>
      <w:bookmarkStart w:id="1123" w:name="_Toc292559404"/>
      <w:bookmarkStart w:id="1124" w:name="_Toc297123548"/>
      <w:bookmarkStart w:id="1125" w:name="_Toc296891239"/>
      <w:bookmarkStart w:id="1126" w:name="_Toc312677507"/>
      <w:bookmarkStart w:id="1127" w:name="_Toc300934997"/>
      <w:bookmarkStart w:id="1128" w:name="_Toc297216207"/>
      <w:bookmarkStart w:id="1129" w:name="_Toc296503199"/>
      <w:bookmarkStart w:id="1130" w:name="_Toc296944538"/>
      <w:bookmarkStart w:id="1131" w:name="_Toc297048385"/>
      <w:bookmarkStart w:id="1132" w:name="_Toc312678033"/>
      <w:bookmarkStart w:id="1133" w:name="_Toc304295574"/>
      <w:bookmarkStart w:id="1134" w:name="_Toc292559909"/>
      <w:bookmarkStart w:id="1135" w:name="_Toc303539154"/>
      <w:bookmarkStart w:id="1136" w:name="_Toc297120499"/>
      <w:bookmarkStart w:id="1137" w:name="_Toc296891027"/>
      <w:bookmarkStart w:id="1138" w:name="_Toc296347198"/>
      <w:bookmarkStart w:id="1139" w:name="_Toc296346700"/>
      <w:r>
        <w:rPr>
          <w:rFonts w:hint="eastAsia"/>
          <w:szCs w:val="21"/>
        </w:rPr>
        <w:t xml:space="preserve">0.7 </w:t>
      </w:r>
      <w:r>
        <w:rPr>
          <w:rFonts w:hint="eastAsia"/>
          <w:szCs w:val="21"/>
        </w:rPr>
        <w:t>暂估价</w:t>
      </w:r>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p>
    <w:p w14:paraId="701EBBF2" w14:textId="77777777" w:rsidR="00FC46A6" w:rsidRDefault="00682671">
      <w:pPr>
        <w:spacing w:line="360" w:lineRule="auto"/>
        <w:ind w:firstLine="420"/>
        <w:rPr>
          <w:szCs w:val="21"/>
        </w:rPr>
      </w:pPr>
      <w:r>
        <w:rPr>
          <w:rFonts w:hint="eastAsia"/>
          <w:szCs w:val="21"/>
        </w:rPr>
        <w:t>暂</w:t>
      </w:r>
      <w:bookmarkStart w:id="1140" w:name="_Toc312678034"/>
      <w:bookmarkStart w:id="1141" w:name="_Toc318581176"/>
      <w:bookmarkStart w:id="1142" w:name="_Toc312677508"/>
      <w:r>
        <w:rPr>
          <w:rFonts w:hint="eastAsia"/>
          <w:szCs w:val="21"/>
        </w:rPr>
        <w:t>估价材料和工程设备的明细详见附件</w:t>
      </w:r>
      <w:r>
        <w:rPr>
          <w:rFonts w:hint="eastAsia"/>
          <w:szCs w:val="21"/>
        </w:rPr>
        <w:t>11</w:t>
      </w:r>
      <w:r>
        <w:rPr>
          <w:rFonts w:hint="eastAsia"/>
          <w:szCs w:val="21"/>
        </w:rPr>
        <w:t>：《暂估价一览表》。</w:t>
      </w:r>
      <w:bookmarkEnd w:id="1140"/>
      <w:bookmarkEnd w:id="1141"/>
      <w:bookmarkEnd w:id="1142"/>
    </w:p>
    <w:p w14:paraId="661D24BA" w14:textId="77777777" w:rsidR="00FC46A6" w:rsidRDefault="00682671">
      <w:pPr>
        <w:spacing w:line="360" w:lineRule="auto"/>
        <w:ind w:firstLine="420"/>
        <w:rPr>
          <w:szCs w:val="21"/>
        </w:rPr>
      </w:pPr>
      <w:r>
        <w:rPr>
          <w:rFonts w:hint="eastAsia"/>
          <w:szCs w:val="21"/>
        </w:rPr>
        <w:t>1</w:t>
      </w:r>
      <w:bookmarkStart w:id="1143" w:name="_Toc312677509"/>
      <w:bookmarkStart w:id="1144" w:name="_Toc312678035"/>
      <w:bookmarkStart w:id="1145" w:name="_Toc318581177"/>
      <w:r>
        <w:rPr>
          <w:rFonts w:hint="eastAsia"/>
          <w:szCs w:val="21"/>
        </w:rPr>
        <w:t xml:space="preserve">0.7.1 </w:t>
      </w:r>
      <w:r>
        <w:rPr>
          <w:rFonts w:hint="eastAsia"/>
          <w:szCs w:val="21"/>
        </w:rPr>
        <w:t>依法必须招标的暂估价项目</w:t>
      </w:r>
      <w:bookmarkEnd w:id="1143"/>
      <w:bookmarkEnd w:id="1144"/>
      <w:bookmarkEnd w:id="1145"/>
    </w:p>
    <w:p w14:paraId="0716F07B" w14:textId="77777777" w:rsidR="00FC46A6" w:rsidRDefault="00682671">
      <w:pPr>
        <w:spacing w:line="360" w:lineRule="auto"/>
        <w:ind w:firstLine="420"/>
        <w:rPr>
          <w:szCs w:val="21"/>
        </w:rPr>
      </w:pPr>
      <w:r>
        <w:rPr>
          <w:rFonts w:hint="eastAsia"/>
          <w:szCs w:val="21"/>
        </w:rPr>
        <w:t>对于依法必须招标的暂估价项目的确认和批准</w:t>
      </w:r>
      <w:proofErr w:type="gramStart"/>
      <w:r>
        <w:rPr>
          <w:rFonts w:hint="eastAsia"/>
          <w:szCs w:val="21"/>
        </w:rPr>
        <w:t>采取第</w:t>
      </w:r>
      <w:proofErr w:type="gramEnd"/>
      <w:r>
        <w:rPr>
          <w:rFonts w:hint="eastAsia"/>
          <w:szCs w:val="21"/>
          <w:u w:val="single"/>
        </w:rPr>
        <w:t xml:space="preserve"> 1</w:t>
      </w:r>
      <w:r>
        <w:rPr>
          <w:rFonts w:hint="eastAsia"/>
          <w:szCs w:val="21"/>
        </w:rPr>
        <w:t>种方式确定。</w:t>
      </w:r>
    </w:p>
    <w:p w14:paraId="16144A4B" w14:textId="77777777" w:rsidR="00FC46A6" w:rsidRDefault="00682671">
      <w:pPr>
        <w:spacing w:line="360" w:lineRule="auto"/>
        <w:ind w:firstLine="420"/>
        <w:rPr>
          <w:szCs w:val="21"/>
        </w:rPr>
      </w:pPr>
      <w:r>
        <w:rPr>
          <w:rFonts w:hint="eastAsia"/>
          <w:szCs w:val="21"/>
        </w:rPr>
        <w:t xml:space="preserve">10.7.2 </w:t>
      </w:r>
      <w:r>
        <w:rPr>
          <w:rFonts w:hint="eastAsia"/>
          <w:szCs w:val="21"/>
        </w:rPr>
        <w:t>不属于依法必须招标的暂估价项目</w:t>
      </w:r>
    </w:p>
    <w:p w14:paraId="2372EE26" w14:textId="77777777" w:rsidR="00FC46A6" w:rsidRDefault="00682671">
      <w:pPr>
        <w:spacing w:line="360" w:lineRule="auto"/>
        <w:ind w:firstLine="420"/>
        <w:rPr>
          <w:szCs w:val="21"/>
        </w:rPr>
      </w:pPr>
      <w:r>
        <w:rPr>
          <w:rFonts w:hint="eastAsia"/>
          <w:szCs w:val="21"/>
        </w:rPr>
        <w:t>对于不属于依法必须招标的暂估价项目的确认和批准</w:t>
      </w:r>
      <w:proofErr w:type="gramStart"/>
      <w:r>
        <w:rPr>
          <w:rFonts w:hint="eastAsia"/>
          <w:szCs w:val="21"/>
        </w:rPr>
        <w:t>采取第</w:t>
      </w:r>
      <w:proofErr w:type="gramEnd"/>
      <w:r>
        <w:rPr>
          <w:rFonts w:hint="eastAsia"/>
          <w:szCs w:val="21"/>
          <w:u w:val="single"/>
        </w:rPr>
        <w:t xml:space="preserve"> 1</w:t>
      </w:r>
      <w:r>
        <w:rPr>
          <w:rFonts w:hint="eastAsia"/>
          <w:szCs w:val="21"/>
        </w:rPr>
        <w:t xml:space="preserve"> </w:t>
      </w:r>
      <w:r>
        <w:rPr>
          <w:rFonts w:hint="eastAsia"/>
          <w:szCs w:val="21"/>
        </w:rPr>
        <w:t>种方式确定。</w:t>
      </w:r>
    </w:p>
    <w:p w14:paraId="0B26E58D" w14:textId="77777777" w:rsidR="00FC46A6" w:rsidRDefault="00682671">
      <w:pPr>
        <w:spacing w:line="360" w:lineRule="auto"/>
        <w:ind w:firstLine="420"/>
        <w:rPr>
          <w:szCs w:val="21"/>
        </w:rPr>
      </w:pPr>
      <w:r>
        <w:rPr>
          <w:rFonts w:hint="eastAsia"/>
          <w:szCs w:val="21"/>
        </w:rPr>
        <w:lastRenderedPageBreak/>
        <w:t>第</w:t>
      </w:r>
      <w:r>
        <w:rPr>
          <w:rFonts w:hint="eastAsia"/>
          <w:szCs w:val="21"/>
        </w:rPr>
        <w:t>3</w:t>
      </w:r>
      <w:r>
        <w:rPr>
          <w:rFonts w:hint="eastAsia"/>
          <w:szCs w:val="21"/>
        </w:rPr>
        <w:t>种方式：承包人直接实施的暂估价项目</w:t>
      </w:r>
    </w:p>
    <w:p w14:paraId="6E40F91C" w14:textId="77777777" w:rsidR="00FC46A6" w:rsidRDefault="00682671">
      <w:pPr>
        <w:spacing w:line="360" w:lineRule="auto"/>
        <w:ind w:firstLine="420"/>
        <w:rPr>
          <w:szCs w:val="21"/>
        </w:rPr>
      </w:pPr>
      <w:r>
        <w:rPr>
          <w:rFonts w:hint="eastAsia"/>
          <w:szCs w:val="21"/>
        </w:rPr>
        <w:t>承包人直接实施的暂估价项目的约定：</w:t>
      </w:r>
      <w:r>
        <w:rPr>
          <w:rFonts w:hint="eastAsia"/>
          <w:szCs w:val="21"/>
          <w:u w:val="single"/>
        </w:rPr>
        <w:t xml:space="preserve"> </w:t>
      </w:r>
      <w:r>
        <w:rPr>
          <w:rFonts w:hint="eastAsia"/>
          <w:szCs w:val="21"/>
          <w:u w:val="single"/>
        </w:rPr>
        <w:t>经发包人同意</w:t>
      </w:r>
      <w:r>
        <w:rPr>
          <w:rFonts w:hint="eastAsia"/>
          <w:szCs w:val="21"/>
          <w:u w:val="single"/>
        </w:rPr>
        <w:t xml:space="preserve"> </w:t>
      </w:r>
      <w:r>
        <w:rPr>
          <w:rFonts w:hint="eastAsia"/>
          <w:szCs w:val="21"/>
        </w:rPr>
        <w:t>。</w:t>
      </w:r>
    </w:p>
    <w:p w14:paraId="4DA18B6D" w14:textId="77777777" w:rsidR="00FC46A6" w:rsidRDefault="00FC46A6">
      <w:pPr>
        <w:spacing w:line="360" w:lineRule="auto"/>
        <w:ind w:firstLine="420"/>
        <w:rPr>
          <w:szCs w:val="21"/>
        </w:rPr>
      </w:pPr>
    </w:p>
    <w:p w14:paraId="496EAFEF" w14:textId="77777777" w:rsidR="00FC46A6" w:rsidRDefault="00682671">
      <w:pPr>
        <w:spacing w:line="360" w:lineRule="auto"/>
        <w:ind w:firstLine="420"/>
        <w:rPr>
          <w:szCs w:val="21"/>
        </w:rPr>
      </w:pPr>
      <w:r>
        <w:rPr>
          <w:rFonts w:hint="eastAsia"/>
          <w:szCs w:val="21"/>
        </w:rPr>
        <w:t xml:space="preserve">10.8 </w:t>
      </w:r>
      <w:r>
        <w:rPr>
          <w:rFonts w:hint="eastAsia"/>
          <w:szCs w:val="21"/>
        </w:rPr>
        <w:t>暂列金额</w:t>
      </w:r>
    </w:p>
    <w:p w14:paraId="36604DC6" w14:textId="77777777" w:rsidR="00FC46A6" w:rsidRDefault="00682671">
      <w:pPr>
        <w:spacing w:line="360" w:lineRule="auto"/>
        <w:ind w:firstLine="420"/>
        <w:rPr>
          <w:szCs w:val="21"/>
        </w:rPr>
      </w:pPr>
      <w:r>
        <w:rPr>
          <w:rFonts w:hint="eastAsia"/>
          <w:szCs w:val="21"/>
        </w:rPr>
        <w:t>合同当事人关于暂列金额使用的约定：</w:t>
      </w:r>
    </w:p>
    <w:p w14:paraId="279478A0" w14:textId="77777777" w:rsidR="00FC46A6" w:rsidRDefault="00682671">
      <w:pPr>
        <w:spacing w:line="360" w:lineRule="auto"/>
        <w:ind w:firstLine="420"/>
        <w:rPr>
          <w:szCs w:val="21"/>
          <w:u w:val="single"/>
        </w:rPr>
      </w:pPr>
      <w:r>
        <w:rPr>
          <w:rFonts w:hint="eastAsia"/>
          <w:szCs w:val="21"/>
          <w:u w:val="single"/>
        </w:rPr>
        <w:t xml:space="preserve">10.8.1 </w:t>
      </w:r>
      <w:r>
        <w:rPr>
          <w:rFonts w:hint="eastAsia"/>
          <w:szCs w:val="21"/>
          <w:u w:val="single"/>
        </w:rPr>
        <w:t>暂列金额应由监理人报发包人批准后指令全部或部分地使用，或者根本不予动用。</w:t>
      </w:r>
    </w:p>
    <w:p w14:paraId="05E467D9" w14:textId="77777777" w:rsidR="00FC46A6" w:rsidRDefault="00682671">
      <w:pPr>
        <w:spacing w:line="360" w:lineRule="auto"/>
        <w:ind w:firstLine="420"/>
        <w:rPr>
          <w:szCs w:val="21"/>
          <w:u w:val="single"/>
        </w:rPr>
      </w:pPr>
      <w:r>
        <w:rPr>
          <w:rFonts w:hint="eastAsia"/>
          <w:szCs w:val="21"/>
          <w:u w:val="single"/>
        </w:rPr>
        <w:t xml:space="preserve">10.8.2 </w:t>
      </w:r>
      <w:r>
        <w:rPr>
          <w:rFonts w:hint="eastAsia"/>
          <w:szCs w:val="21"/>
          <w:u w:val="single"/>
        </w:rPr>
        <w:t>对于经发包人批准的每一笔暂列金额，监理人有权向承包人发出实施工程或提供材料、工程设备或服务的指令。这些指令应由承包人完成，监理人应根据第</w:t>
      </w:r>
      <w:r>
        <w:rPr>
          <w:rFonts w:hint="eastAsia"/>
          <w:szCs w:val="21"/>
          <w:u w:val="single"/>
        </w:rPr>
        <w:t xml:space="preserve">10.4 </w:t>
      </w:r>
      <w:r>
        <w:rPr>
          <w:rFonts w:hint="eastAsia"/>
          <w:szCs w:val="21"/>
          <w:u w:val="single"/>
        </w:rPr>
        <w:t>款约定的变更估价原则对合同价格进行相应调整。</w:t>
      </w:r>
    </w:p>
    <w:p w14:paraId="26709B84" w14:textId="77777777" w:rsidR="00FC46A6" w:rsidRDefault="00682671">
      <w:pPr>
        <w:spacing w:line="360" w:lineRule="auto"/>
        <w:ind w:firstLine="420"/>
        <w:rPr>
          <w:szCs w:val="21"/>
          <w:u w:val="single"/>
        </w:rPr>
      </w:pPr>
      <w:r>
        <w:rPr>
          <w:rFonts w:hint="eastAsia"/>
          <w:szCs w:val="21"/>
          <w:u w:val="single"/>
        </w:rPr>
        <w:t xml:space="preserve">10.8.3 </w:t>
      </w:r>
      <w:r>
        <w:rPr>
          <w:rFonts w:hint="eastAsia"/>
          <w:szCs w:val="21"/>
          <w:u w:val="single"/>
        </w:rPr>
        <w:t>当监理人提出要求时，承包人应提供有关暂列金额支出的所有报价单、发票、凭证和账单或收据，除非该工作是根据已标价工程量清单列明的单价或</w:t>
      </w:r>
      <w:proofErr w:type="gramStart"/>
      <w:r>
        <w:rPr>
          <w:rFonts w:hint="eastAsia"/>
          <w:szCs w:val="21"/>
          <w:u w:val="single"/>
        </w:rPr>
        <w:t>总额价</w:t>
      </w:r>
      <w:proofErr w:type="gramEnd"/>
      <w:r>
        <w:rPr>
          <w:rFonts w:hint="eastAsia"/>
          <w:szCs w:val="21"/>
          <w:u w:val="single"/>
        </w:rPr>
        <w:t>进行的估价。</w:t>
      </w:r>
    </w:p>
    <w:p w14:paraId="490AECD2" w14:textId="77777777" w:rsidR="00FC46A6" w:rsidRDefault="00FC46A6">
      <w:pPr>
        <w:keepNext/>
        <w:keepLines/>
        <w:spacing w:line="360" w:lineRule="auto"/>
        <w:ind w:firstLine="422"/>
        <w:outlineLvl w:val="2"/>
        <w:rPr>
          <w:b/>
          <w:bCs/>
          <w:szCs w:val="21"/>
        </w:rPr>
      </w:pPr>
      <w:bookmarkStart w:id="1146" w:name="_Toc351203643"/>
      <w:bookmarkStart w:id="1147" w:name="_Toc527358423"/>
      <w:bookmarkStart w:id="1148" w:name="_Toc465349307"/>
    </w:p>
    <w:p w14:paraId="432C1446" w14:textId="77777777" w:rsidR="00FC46A6" w:rsidRDefault="00682671">
      <w:pPr>
        <w:keepNext/>
        <w:keepLines/>
        <w:spacing w:line="360" w:lineRule="auto"/>
        <w:outlineLvl w:val="2"/>
        <w:rPr>
          <w:b/>
          <w:bCs/>
          <w:szCs w:val="21"/>
        </w:rPr>
      </w:pPr>
      <w:r>
        <w:rPr>
          <w:rFonts w:hint="eastAsia"/>
          <w:b/>
          <w:bCs/>
          <w:szCs w:val="21"/>
        </w:rPr>
        <w:t xml:space="preserve">11. </w:t>
      </w:r>
      <w:r>
        <w:rPr>
          <w:rFonts w:hint="eastAsia"/>
          <w:b/>
          <w:bCs/>
          <w:szCs w:val="21"/>
        </w:rPr>
        <w:t>价格调整</w:t>
      </w:r>
      <w:bookmarkEnd w:id="1146"/>
      <w:bookmarkEnd w:id="1147"/>
      <w:bookmarkEnd w:id="1148"/>
    </w:p>
    <w:p w14:paraId="0D128F0F" w14:textId="77777777" w:rsidR="00FC46A6" w:rsidRDefault="00682671">
      <w:pPr>
        <w:spacing w:line="360" w:lineRule="auto"/>
        <w:ind w:firstLine="420"/>
        <w:rPr>
          <w:szCs w:val="21"/>
        </w:rPr>
      </w:pPr>
      <w:bookmarkStart w:id="1149" w:name="_Toc297120501"/>
      <w:bookmarkStart w:id="1150" w:name="_Toc296503201"/>
      <w:bookmarkStart w:id="1151" w:name="_Toc296891029"/>
      <w:bookmarkStart w:id="1152" w:name="_Toc300935000"/>
      <w:bookmarkStart w:id="1153" w:name="_Toc296944540"/>
      <w:bookmarkStart w:id="1154" w:name="_Toc304295577"/>
      <w:bookmarkStart w:id="1155" w:name="_Toc297048387"/>
      <w:bookmarkStart w:id="1156" w:name="_Toc312678039"/>
      <w:bookmarkStart w:id="1157" w:name="_Toc303539157"/>
      <w:bookmarkStart w:id="1158" w:name="_Toc292559406"/>
      <w:bookmarkStart w:id="1159" w:name="_Toc297123550"/>
      <w:bookmarkStart w:id="1160" w:name="_Toc296891241"/>
      <w:bookmarkStart w:id="1161" w:name="_Toc292559911"/>
      <w:bookmarkStart w:id="1162" w:name="_Toc296347200"/>
      <w:bookmarkStart w:id="1163" w:name="_Toc296346702"/>
      <w:bookmarkStart w:id="1164" w:name="_Toc297216209"/>
      <w:r>
        <w:rPr>
          <w:rFonts w:hint="eastAsia"/>
          <w:szCs w:val="21"/>
        </w:rPr>
        <w:t xml:space="preserve">11.1 </w:t>
      </w:r>
      <w:r>
        <w:rPr>
          <w:rFonts w:hint="eastAsia"/>
          <w:szCs w:val="21"/>
        </w:rPr>
        <w:t>市场价格波动引起的调整</w:t>
      </w:r>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p>
    <w:p w14:paraId="1C06ECD2" w14:textId="77777777" w:rsidR="00FC46A6" w:rsidRDefault="00682671">
      <w:pPr>
        <w:spacing w:line="360" w:lineRule="auto"/>
        <w:ind w:firstLine="420"/>
        <w:rPr>
          <w:szCs w:val="21"/>
          <w:u w:val="single"/>
        </w:rPr>
      </w:pPr>
      <w:r>
        <w:rPr>
          <w:rFonts w:hint="eastAsia"/>
          <w:szCs w:val="21"/>
        </w:rPr>
        <w:t>市场价格波动是否调整合同价格的约定：</w:t>
      </w:r>
      <w:r>
        <w:rPr>
          <w:rFonts w:ascii="宋体" w:hAnsi="宋体" w:cs="宋体" w:hint="eastAsia"/>
          <w:u w:val="single"/>
        </w:rPr>
        <w:t>不允许调整</w:t>
      </w:r>
      <w:r>
        <w:rPr>
          <w:u w:val="single"/>
        </w:rPr>
        <w:t>。</w:t>
      </w:r>
    </w:p>
    <w:p w14:paraId="50B7FADF" w14:textId="77777777" w:rsidR="00FC46A6" w:rsidRDefault="00FC46A6">
      <w:pPr>
        <w:spacing w:line="360" w:lineRule="auto"/>
        <w:ind w:firstLine="420"/>
        <w:rPr>
          <w:szCs w:val="21"/>
        </w:rPr>
      </w:pPr>
    </w:p>
    <w:p w14:paraId="3D201AE6" w14:textId="77777777" w:rsidR="00FC46A6" w:rsidRDefault="00682671">
      <w:pPr>
        <w:spacing w:line="360" w:lineRule="auto"/>
        <w:ind w:firstLine="420"/>
        <w:rPr>
          <w:szCs w:val="21"/>
        </w:rPr>
      </w:pPr>
      <w:r>
        <w:rPr>
          <w:rFonts w:hint="eastAsia"/>
          <w:szCs w:val="21"/>
        </w:rPr>
        <w:t>因市场价格波动调整合同价格，采用以下第</w:t>
      </w:r>
      <w:r>
        <w:rPr>
          <w:rFonts w:hint="eastAsia"/>
          <w:szCs w:val="21"/>
          <w:u w:val="single"/>
        </w:rPr>
        <w:t xml:space="preserve"> / </w:t>
      </w:r>
      <w:r>
        <w:rPr>
          <w:rFonts w:hint="eastAsia"/>
          <w:szCs w:val="21"/>
        </w:rPr>
        <w:t>种方式对合同价格进行调整：</w:t>
      </w:r>
    </w:p>
    <w:p w14:paraId="13B4B3E3" w14:textId="77777777" w:rsidR="00FC46A6" w:rsidRDefault="00682671">
      <w:pPr>
        <w:spacing w:line="360" w:lineRule="auto"/>
        <w:ind w:firstLine="420"/>
        <w:rPr>
          <w:szCs w:val="21"/>
        </w:rPr>
      </w:pPr>
      <w:r>
        <w:rPr>
          <w:rFonts w:hint="eastAsia"/>
          <w:szCs w:val="21"/>
        </w:rPr>
        <w:t>第</w:t>
      </w:r>
      <w:r>
        <w:rPr>
          <w:rFonts w:hint="eastAsia"/>
          <w:szCs w:val="21"/>
        </w:rPr>
        <w:t>1</w:t>
      </w:r>
      <w:r>
        <w:rPr>
          <w:rFonts w:hint="eastAsia"/>
          <w:szCs w:val="21"/>
        </w:rPr>
        <w:t>种方式：采用价格指数进行价格调整。</w:t>
      </w:r>
    </w:p>
    <w:p w14:paraId="1665C623" w14:textId="77777777" w:rsidR="00FC46A6" w:rsidRDefault="00682671">
      <w:pPr>
        <w:spacing w:line="360" w:lineRule="auto"/>
        <w:ind w:firstLine="420"/>
        <w:rPr>
          <w:szCs w:val="21"/>
          <w:u w:val="single"/>
        </w:rPr>
      </w:pPr>
      <w:r>
        <w:rPr>
          <w:rFonts w:hint="eastAsia"/>
          <w:szCs w:val="21"/>
        </w:rPr>
        <w:t>关于各可调因子、定值和变值权重，以及基本价格指数及其来源的约定：</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r>
        <w:rPr>
          <w:rFonts w:hint="eastAsia"/>
          <w:szCs w:val="21"/>
        </w:rPr>
        <w:t xml:space="preserve">  </w:t>
      </w:r>
    </w:p>
    <w:p w14:paraId="596EE8CE" w14:textId="77777777" w:rsidR="00FC46A6" w:rsidRDefault="00682671">
      <w:pPr>
        <w:spacing w:line="360" w:lineRule="auto"/>
        <w:ind w:firstLine="420"/>
        <w:rPr>
          <w:szCs w:val="21"/>
        </w:rPr>
      </w:pPr>
      <w:r>
        <w:rPr>
          <w:rFonts w:hint="eastAsia"/>
          <w:szCs w:val="21"/>
        </w:rPr>
        <w:t>第</w:t>
      </w:r>
      <w:r>
        <w:rPr>
          <w:rFonts w:hint="eastAsia"/>
          <w:szCs w:val="21"/>
        </w:rPr>
        <w:t>2</w:t>
      </w:r>
      <w:r>
        <w:rPr>
          <w:rFonts w:hint="eastAsia"/>
          <w:szCs w:val="21"/>
        </w:rPr>
        <w:t>种方式：采用造价信息进行价格调整。</w:t>
      </w:r>
    </w:p>
    <w:p w14:paraId="0EE61A9A" w14:textId="77777777" w:rsidR="00FC46A6" w:rsidRDefault="00682671">
      <w:pPr>
        <w:spacing w:line="360" w:lineRule="auto"/>
        <w:ind w:firstLine="420"/>
        <w:jc w:val="left"/>
        <w:rPr>
          <w:rFonts w:ascii="宋体" w:eastAsia="Times New Roman" w:hAnsi="宋体" w:cs="宋体"/>
          <w:sz w:val="24"/>
          <w:u w:val="single"/>
        </w:rPr>
      </w:pPr>
      <w:r>
        <w:rPr>
          <w:rFonts w:hint="eastAsia"/>
          <w:szCs w:val="21"/>
        </w:rPr>
        <w:t>（</w:t>
      </w:r>
      <w:r>
        <w:rPr>
          <w:rFonts w:hint="eastAsia"/>
          <w:szCs w:val="21"/>
        </w:rPr>
        <w:t>2</w:t>
      </w:r>
      <w:r>
        <w:rPr>
          <w:rFonts w:hint="eastAsia"/>
          <w:szCs w:val="21"/>
        </w:rPr>
        <w:t>）关于基准价格的约定：</w:t>
      </w:r>
      <w:r>
        <w:rPr>
          <w:rFonts w:hint="eastAsia"/>
          <w:u w:val="single"/>
        </w:rPr>
        <w:t>/</w:t>
      </w:r>
      <w:r>
        <w:rPr>
          <w:rFonts w:hint="eastAsia"/>
          <w:u w:val="single"/>
        </w:rPr>
        <w:t>。</w:t>
      </w:r>
    </w:p>
    <w:p w14:paraId="2C9751C6" w14:textId="77777777" w:rsidR="00FC46A6" w:rsidRDefault="00682671">
      <w:pPr>
        <w:spacing w:line="360" w:lineRule="auto"/>
        <w:ind w:firstLine="480"/>
        <w:jc w:val="left"/>
        <w:rPr>
          <w:rFonts w:ascii="宋体" w:hAnsi="宋体" w:cs="宋体"/>
          <w:szCs w:val="21"/>
        </w:rPr>
      </w:pPr>
      <w:r>
        <w:rPr>
          <w:rFonts w:ascii="宋体" w:hAnsi="宋体" w:cs="宋体" w:hint="eastAsia"/>
          <w:szCs w:val="21"/>
        </w:rPr>
        <w:t>专用合同条款①承包人在已标价工程量清单或预算书中载明的材料单价低于基准价格的：专用合同条款合同履行期间材料</w:t>
      </w:r>
      <w:proofErr w:type="gramStart"/>
      <w:r>
        <w:rPr>
          <w:rFonts w:ascii="宋体" w:hAnsi="宋体" w:cs="宋体" w:hint="eastAsia"/>
          <w:szCs w:val="21"/>
        </w:rPr>
        <w:t>单价涨幅</w:t>
      </w:r>
      <w:proofErr w:type="gramEnd"/>
      <w:r>
        <w:rPr>
          <w:rFonts w:ascii="宋体" w:hAnsi="宋体" w:cs="宋体" w:hint="eastAsia"/>
          <w:szCs w:val="21"/>
        </w:rPr>
        <w:t>以基准价格为基础超过</w:t>
      </w:r>
      <w:r>
        <w:rPr>
          <w:rFonts w:ascii="宋体" w:hAnsi="宋体" w:cs="宋体" w:hint="eastAsia"/>
          <w:szCs w:val="21"/>
          <w:u w:val="single"/>
        </w:rPr>
        <w:t xml:space="preserve"> / </w:t>
      </w:r>
      <w:r>
        <w:rPr>
          <w:rFonts w:ascii="宋体" w:hAnsi="宋体" w:cs="宋体" w:hint="eastAsia"/>
          <w:szCs w:val="21"/>
        </w:rPr>
        <w:t>%时，或材料单价跌幅以已标价工程量清单或预算书中载明材料单价为基础超过</w:t>
      </w:r>
      <w:r>
        <w:rPr>
          <w:rFonts w:ascii="宋体" w:hAnsi="宋体" w:cs="宋体" w:hint="eastAsia"/>
          <w:szCs w:val="21"/>
          <w:u w:val="single"/>
        </w:rPr>
        <w:t xml:space="preserve"> /</w:t>
      </w:r>
      <w:r>
        <w:rPr>
          <w:rFonts w:ascii="宋体" w:hAnsi="宋体" w:cs="宋体" w:hint="eastAsia"/>
          <w:szCs w:val="21"/>
        </w:rPr>
        <w:t>%时，其超过部分据实调整。</w:t>
      </w:r>
    </w:p>
    <w:p w14:paraId="4428EBE0" w14:textId="77777777" w:rsidR="00FC46A6" w:rsidRDefault="00682671">
      <w:pPr>
        <w:spacing w:line="360" w:lineRule="auto"/>
        <w:ind w:firstLine="480"/>
        <w:jc w:val="left"/>
        <w:rPr>
          <w:rFonts w:ascii="宋体" w:hAnsi="宋体" w:cs="宋体"/>
          <w:szCs w:val="21"/>
        </w:rPr>
      </w:pPr>
      <w:r>
        <w:rPr>
          <w:rFonts w:ascii="宋体" w:hAnsi="宋体" w:cs="宋体" w:hint="eastAsia"/>
          <w:szCs w:val="21"/>
        </w:rPr>
        <w:t>②承包人在已标价工程量清单或预算书中载明的材料单价高于基准价格的：专用合同条款合同履行期间材料单价跌幅以基准价格为基础超过</w:t>
      </w:r>
      <w:r>
        <w:rPr>
          <w:rFonts w:ascii="宋体" w:hAnsi="宋体" w:cs="宋体" w:hint="eastAsia"/>
          <w:szCs w:val="21"/>
          <w:u w:val="single"/>
        </w:rPr>
        <w:t xml:space="preserve"> / </w:t>
      </w:r>
      <w:r>
        <w:rPr>
          <w:rFonts w:ascii="宋体" w:hAnsi="宋体" w:cs="宋体" w:hint="eastAsia"/>
          <w:szCs w:val="21"/>
        </w:rPr>
        <w:t>%时，材料</w:t>
      </w:r>
      <w:proofErr w:type="gramStart"/>
      <w:r>
        <w:rPr>
          <w:rFonts w:ascii="宋体" w:hAnsi="宋体" w:cs="宋体" w:hint="eastAsia"/>
          <w:szCs w:val="21"/>
        </w:rPr>
        <w:t>单价涨幅</w:t>
      </w:r>
      <w:proofErr w:type="gramEnd"/>
      <w:r>
        <w:rPr>
          <w:rFonts w:ascii="宋体" w:hAnsi="宋体" w:cs="宋体" w:hint="eastAsia"/>
          <w:szCs w:val="21"/>
        </w:rPr>
        <w:t>以已标价工程量清单或预算书中载明材料单价为基础超过</w:t>
      </w:r>
      <w:r>
        <w:rPr>
          <w:rFonts w:ascii="宋体" w:hAnsi="宋体" w:cs="宋体" w:hint="eastAsia"/>
          <w:szCs w:val="21"/>
          <w:u w:val="single"/>
        </w:rPr>
        <w:t xml:space="preserve">/ </w:t>
      </w:r>
      <w:r>
        <w:rPr>
          <w:rFonts w:ascii="宋体" w:hAnsi="宋体" w:cs="宋体" w:hint="eastAsia"/>
          <w:szCs w:val="21"/>
        </w:rPr>
        <w:t>%时，其超过部分据实调整。</w:t>
      </w:r>
    </w:p>
    <w:p w14:paraId="70EDCD22" w14:textId="77777777" w:rsidR="00FC46A6" w:rsidRDefault="00682671">
      <w:pPr>
        <w:spacing w:line="360" w:lineRule="auto"/>
        <w:ind w:firstLine="480"/>
        <w:rPr>
          <w:szCs w:val="21"/>
          <w:u w:val="single"/>
        </w:rPr>
      </w:pPr>
      <w:r>
        <w:rPr>
          <w:rFonts w:ascii="宋体" w:hAnsi="宋体" w:cs="宋体" w:hint="eastAsia"/>
          <w:szCs w:val="21"/>
        </w:rPr>
        <w:t>③承包人在已标价工程量清单或预算书中载明的材料单价等于基准单价的：专用合同条款合同履行期间材料单价</w:t>
      </w:r>
      <w:proofErr w:type="gramStart"/>
      <w:r>
        <w:rPr>
          <w:rFonts w:ascii="宋体" w:hAnsi="宋体" w:cs="宋体" w:hint="eastAsia"/>
          <w:szCs w:val="21"/>
        </w:rPr>
        <w:t>涨跌幅以基准</w:t>
      </w:r>
      <w:proofErr w:type="gramEnd"/>
      <w:r>
        <w:rPr>
          <w:rFonts w:ascii="宋体" w:hAnsi="宋体" w:cs="宋体" w:hint="eastAsia"/>
          <w:szCs w:val="21"/>
        </w:rPr>
        <w:t>单价为基础超过±</w:t>
      </w:r>
      <w:r>
        <w:rPr>
          <w:rFonts w:ascii="宋体" w:hAnsi="宋体" w:cs="宋体" w:hint="eastAsia"/>
          <w:szCs w:val="21"/>
          <w:u w:val="single"/>
        </w:rPr>
        <w:t>/</w:t>
      </w:r>
      <w:r>
        <w:rPr>
          <w:rFonts w:ascii="宋体" w:hAnsi="宋体" w:cs="宋体" w:hint="eastAsia"/>
          <w:szCs w:val="21"/>
        </w:rPr>
        <w:t>%时，其超过部分据实调整。</w:t>
      </w:r>
    </w:p>
    <w:p w14:paraId="6DE38C9B" w14:textId="77777777" w:rsidR="00FC46A6" w:rsidRDefault="00682671">
      <w:pPr>
        <w:spacing w:line="360" w:lineRule="auto"/>
        <w:ind w:firstLine="420"/>
        <w:rPr>
          <w:szCs w:val="21"/>
        </w:rPr>
      </w:pPr>
      <w:r>
        <w:rPr>
          <w:rFonts w:hint="eastAsia"/>
          <w:szCs w:val="21"/>
        </w:rPr>
        <w:t>第</w:t>
      </w:r>
      <w:r>
        <w:rPr>
          <w:rFonts w:hint="eastAsia"/>
          <w:szCs w:val="21"/>
        </w:rPr>
        <w:t>3</w:t>
      </w:r>
      <w:r>
        <w:rPr>
          <w:rFonts w:hint="eastAsia"/>
          <w:szCs w:val="21"/>
        </w:rPr>
        <w:t>种方式：其他价格调整方式：</w:t>
      </w:r>
      <w:r>
        <w:rPr>
          <w:rFonts w:hint="eastAsia"/>
          <w:szCs w:val="21"/>
          <w:u w:val="single"/>
        </w:rPr>
        <w:t xml:space="preserve">  </w:t>
      </w:r>
      <w:r>
        <w:rPr>
          <w:szCs w:val="21"/>
          <w:u w:val="single"/>
        </w:rPr>
        <w:t>/</w:t>
      </w:r>
      <w:r>
        <w:rPr>
          <w:rFonts w:hint="eastAsia"/>
          <w:szCs w:val="21"/>
          <w:u w:val="single"/>
        </w:rPr>
        <w:t>。</w:t>
      </w:r>
      <w:bookmarkEnd w:id="1051"/>
      <w:bookmarkEnd w:id="1052"/>
      <w:bookmarkEnd w:id="1053"/>
      <w:bookmarkEnd w:id="1054"/>
      <w:bookmarkEnd w:id="1055"/>
      <w:bookmarkEnd w:id="1056"/>
    </w:p>
    <w:p w14:paraId="4D960EDE" w14:textId="77777777" w:rsidR="00FC46A6" w:rsidRDefault="00682671">
      <w:pPr>
        <w:keepNext/>
        <w:keepLines/>
        <w:spacing w:line="360" w:lineRule="auto"/>
        <w:outlineLvl w:val="2"/>
        <w:rPr>
          <w:b/>
          <w:bCs/>
          <w:szCs w:val="21"/>
        </w:rPr>
      </w:pPr>
      <w:bookmarkStart w:id="1165" w:name="_Toc296346706"/>
      <w:bookmarkStart w:id="1166" w:name="_Toc296944544"/>
      <w:bookmarkStart w:id="1167" w:name="_Toc297120505"/>
      <w:bookmarkStart w:id="1168" w:name="_Toc296891245"/>
      <w:bookmarkStart w:id="1169" w:name="_Toc296891033"/>
      <w:bookmarkStart w:id="1170" w:name="_Toc292559410"/>
      <w:bookmarkStart w:id="1171" w:name="_Toc292559915"/>
      <w:bookmarkStart w:id="1172" w:name="_Toc296503205"/>
      <w:bookmarkStart w:id="1173" w:name="_Toc296347204"/>
      <w:bookmarkStart w:id="1174" w:name="_Toc297048391"/>
      <w:bookmarkStart w:id="1175" w:name="_Toc297216211"/>
      <w:bookmarkStart w:id="1176" w:name="_Toc465349308"/>
      <w:bookmarkStart w:id="1177" w:name="_Toc303539159"/>
      <w:bookmarkStart w:id="1178" w:name="_Toc527358424"/>
      <w:bookmarkStart w:id="1179" w:name="_Toc300935002"/>
      <w:bookmarkStart w:id="1180" w:name="_Toc351203644"/>
      <w:bookmarkStart w:id="1181" w:name="_Toc312678040"/>
      <w:bookmarkStart w:id="1182" w:name="_Toc304295579"/>
      <w:bookmarkStart w:id="1183" w:name="_Toc297123552"/>
      <w:r>
        <w:rPr>
          <w:rFonts w:hint="eastAsia"/>
          <w:b/>
          <w:bCs/>
          <w:szCs w:val="21"/>
        </w:rPr>
        <w:t xml:space="preserve">12. </w:t>
      </w:r>
      <w:bookmarkEnd w:id="1165"/>
      <w:bookmarkEnd w:id="1166"/>
      <w:bookmarkEnd w:id="1167"/>
      <w:bookmarkEnd w:id="1168"/>
      <w:bookmarkEnd w:id="1169"/>
      <w:bookmarkEnd w:id="1170"/>
      <w:bookmarkEnd w:id="1171"/>
      <w:bookmarkEnd w:id="1172"/>
      <w:bookmarkEnd w:id="1173"/>
      <w:bookmarkEnd w:id="1174"/>
      <w:r>
        <w:rPr>
          <w:rFonts w:hint="eastAsia"/>
          <w:b/>
          <w:bCs/>
          <w:szCs w:val="21"/>
        </w:rPr>
        <w:t>合同价格、计量与支付</w:t>
      </w:r>
      <w:bookmarkEnd w:id="1175"/>
      <w:bookmarkEnd w:id="1176"/>
      <w:bookmarkEnd w:id="1177"/>
      <w:bookmarkEnd w:id="1178"/>
      <w:bookmarkEnd w:id="1179"/>
      <w:bookmarkEnd w:id="1180"/>
      <w:bookmarkEnd w:id="1181"/>
      <w:bookmarkEnd w:id="1182"/>
      <w:bookmarkEnd w:id="1183"/>
    </w:p>
    <w:p w14:paraId="10C53E88" w14:textId="77777777" w:rsidR="00FC46A6" w:rsidRDefault="00682671">
      <w:pPr>
        <w:spacing w:line="360" w:lineRule="auto"/>
        <w:ind w:firstLine="420"/>
        <w:rPr>
          <w:szCs w:val="21"/>
        </w:rPr>
      </w:pPr>
      <w:bookmarkStart w:id="1184" w:name="_Toc292559411"/>
      <w:bookmarkStart w:id="1185" w:name="_Toc292559916"/>
      <w:bookmarkStart w:id="1186" w:name="_Toc267251461"/>
      <w:bookmarkStart w:id="1187" w:name="_Toc296347205"/>
      <w:bookmarkStart w:id="1188" w:name="_Toc297048392"/>
      <w:bookmarkStart w:id="1189" w:name="_Toc296891246"/>
      <w:bookmarkStart w:id="1190" w:name="_Toc296346707"/>
      <w:bookmarkStart w:id="1191" w:name="_Toc296503206"/>
      <w:bookmarkStart w:id="1192" w:name="_Toc297120506"/>
      <w:bookmarkStart w:id="1193" w:name="_Toc296891034"/>
      <w:bookmarkStart w:id="1194" w:name="_Toc296944545"/>
      <w:bookmarkStart w:id="1195" w:name="_Toc312678041"/>
      <w:bookmarkStart w:id="1196" w:name="_Toc300935003"/>
      <w:bookmarkStart w:id="1197" w:name="_Toc297123553"/>
      <w:bookmarkStart w:id="1198" w:name="_Toc303539160"/>
      <w:bookmarkStart w:id="1199" w:name="_Toc297216212"/>
      <w:bookmarkStart w:id="1200" w:name="_Toc304295580"/>
      <w:r>
        <w:rPr>
          <w:rFonts w:hint="eastAsia"/>
          <w:szCs w:val="21"/>
        </w:rPr>
        <w:t xml:space="preserve">12.1 </w:t>
      </w:r>
      <w:r>
        <w:rPr>
          <w:rFonts w:hint="eastAsia"/>
          <w:szCs w:val="21"/>
        </w:rPr>
        <w:t>合</w:t>
      </w:r>
      <w:bookmarkEnd w:id="1184"/>
      <w:bookmarkEnd w:id="1185"/>
      <w:bookmarkEnd w:id="1186"/>
      <w:r>
        <w:rPr>
          <w:rFonts w:hint="eastAsia"/>
          <w:szCs w:val="21"/>
        </w:rPr>
        <w:t>同价</w:t>
      </w:r>
      <w:bookmarkEnd w:id="1187"/>
      <w:bookmarkEnd w:id="1188"/>
      <w:bookmarkEnd w:id="1189"/>
      <w:bookmarkEnd w:id="1190"/>
      <w:bookmarkEnd w:id="1191"/>
      <w:bookmarkEnd w:id="1192"/>
      <w:bookmarkEnd w:id="1193"/>
      <w:bookmarkEnd w:id="1194"/>
      <w:r>
        <w:rPr>
          <w:rFonts w:hint="eastAsia"/>
          <w:szCs w:val="21"/>
        </w:rPr>
        <w:t>格形式</w:t>
      </w:r>
      <w:bookmarkEnd w:id="1195"/>
      <w:bookmarkEnd w:id="1196"/>
      <w:bookmarkEnd w:id="1197"/>
      <w:bookmarkEnd w:id="1198"/>
      <w:bookmarkEnd w:id="1199"/>
      <w:bookmarkEnd w:id="1200"/>
    </w:p>
    <w:p w14:paraId="79FC9FC0" w14:textId="77777777" w:rsidR="00FC46A6" w:rsidRDefault="00682671">
      <w:pPr>
        <w:spacing w:line="360" w:lineRule="auto"/>
        <w:ind w:firstLine="420"/>
        <w:rPr>
          <w:szCs w:val="21"/>
        </w:rPr>
      </w:pPr>
      <w:r>
        <w:rPr>
          <w:rFonts w:hint="eastAsia"/>
          <w:szCs w:val="21"/>
        </w:rPr>
        <w:t>1</w:t>
      </w:r>
      <w:r>
        <w:rPr>
          <w:rFonts w:hint="eastAsia"/>
          <w:szCs w:val="21"/>
        </w:rPr>
        <w:t>、单价合同。</w:t>
      </w:r>
    </w:p>
    <w:p w14:paraId="6B89795D" w14:textId="77777777" w:rsidR="00FC46A6" w:rsidRDefault="00682671">
      <w:pPr>
        <w:spacing w:line="360" w:lineRule="auto"/>
        <w:ind w:firstLine="420"/>
        <w:rPr>
          <w:szCs w:val="21"/>
          <w:u w:val="single"/>
        </w:rPr>
      </w:pPr>
      <w:r>
        <w:rPr>
          <w:rFonts w:hint="eastAsia"/>
          <w:szCs w:val="21"/>
        </w:rPr>
        <w:t>综合单价包含的风险范围：</w:t>
      </w:r>
      <w:r>
        <w:rPr>
          <w:rFonts w:ascii="宋体" w:hAnsi="宋体" w:hint="eastAsia"/>
          <w:szCs w:val="21"/>
          <w:u w:val="single"/>
        </w:rPr>
        <w:t>除本条“风险范围以外合同价格的调整方法、政策性（包含国家的法律、法规、规章）调整因素、不可抗力及拆迁因素”外，合同价款不调整</w:t>
      </w:r>
      <w:r>
        <w:rPr>
          <w:rFonts w:eastAsia="仿宋_GB2312"/>
          <w:szCs w:val="32"/>
          <w:u w:val="single"/>
        </w:rPr>
        <w:t xml:space="preserve"> </w:t>
      </w:r>
    </w:p>
    <w:p w14:paraId="1401E54A" w14:textId="77777777" w:rsidR="00FC46A6" w:rsidRDefault="00682671">
      <w:pPr>
        <w:spacing w:line="360" w:lineRule="auto"/>
        <w:ind w:firstLine="420"/>
        <w:rPr>
          <w:szCs w:val="21"/>
          <w:u w:val="single"/>
        </w:rPr>
      </w:pPr>
      <w:r>
        <w:rPr>
          <w:rFonts w:hint="eastAsia"/>
          <w:szCs w:val="21"/>
        </w:rPr>
        <w:lastRenderedPageBreak/>
        <w:t>风险费用的计算方法：</w:t>
      </w:r>
      <w:r>
        <w:rPr>
          <w:rFonts w:hint="eastAsia"/>
          <w:szCs w:val="21"/>
          <w:u w:val="single"/>
        </w:rPr>
        <w:t>按无锡市建设行政主管部门的相关规定计取，承包人应充分考虑工程建设周期内市场价格等因素的波动风险，风险费用由承包人承担。</w:t>
      </w:r>
    </w:p>
    <w:p w14:paraId="27C60F24" w14:textId="77777777" w:rsidR="00FC46A6" w:rsidRDefault="00682671">
      <w:pPr>
        <w:spacing w:line="360" w:lineRule="auto"/>
        <w:ind w:firstLine="420"/>
        <w:rPr>
          <w:szCs w:val="21"/>
          <w:u w:val="single"/>
        </w:rPr>
      </w:pPr>
      <w:r>
        <w:rPr>
          <w:rFonts w:hint="eastAsia"/>
          <w:szCs w:val="21"/>
          <w:u w:val="single"/>
        </w:rPr>
        <w:t>风险范围以外合同价格的调整方法：</w:t>
      </w:r>
    </w:p>
    <w:p w14:paraId="743FA7F3" w14:textId="77777777" w:rsidR="00FC46A6" w:rsidRDefault="00682671">
      <w:pPr>
        <w:spacing w:line="360" w:lineRule="auto"/>
        <w:ind w:firstLine="420"/>
        <w:rPr>
          <w:szCs w:val="21"/>
          <w:u w:val="single"/>
        </w:rPr>
      </w:pPr>
      <w:r>
        <w:rPr>
          <w:rFonts w:hint="eastAsia"/>
          <w:szCs w:val="21"/>
          <w:u w:val="single"/>
        </w:rPr>
        <w:t>（</w:t>
      </w:r>
      <w:r>
        <w:rPr>
          <w:rFonts w:hint="eastAsia"/>
          <w:szCs w:val="21"/>
          <w:u w:val="single"/>
        </w:rPr>
        <w:t>1</w:t>
      </w:r>
      <w:r>
        <w:rPr>
          <w:rFonts w:hint="eastAsia"/>
          <w:szCs w:val="21"/>
          <w:u w:val="single"/>
        </w:rPr>
        <w:t>）未发生设计变更的计价：招标工程量清单内工程的投标报价时的综合单价和措施项目费费率均不变，工程量按实调整（按《建设工程工程量清单计价规范》（</w:t>
      </w:r>
      <w:r>
        <w:rPr>
          <w:rFonts w:hint="eastAsia"/>
          <w:szCs w:val="21"/>
          <w:u w:val="single"/>
        </w:rPr>
        <w:t>GB50500-2013</w:t>
      </w:r>
      <w:r>
        <w:rPr>
          <w:rFonts w:hint="eastAsia"/>
          <w:szCs w:val="21"/>
          <w:u w:val="single"/>
        </w:rPr>
        <w:t>）的计算规则计算）。（</w:t>
      </w:r>
      <w:r>
        <w:rPr>
          <w:rFonts w:hint="eastAsia"/>
          <w:szCs w:val="21"/>
          <w:u w:val="single"/>
        </w:rPr>
        <w:t>2</w:t>
      </w:r>
      <w:r>
        <w:rPr>
          <w:rFonts w:hint="eastAsia"/>
          <w:szCs w:val="21"/>
          <w:u w:val="single"/>
        </w:rPr>
        <w:t>）在施工过程中，当发包人增加原工程实施合同范围外的内容时，调整后的单位工程的分部分项综合单价按</w:t>
      </w:r>
      <w:r>
        <w:rPr>
          <w:rFonts w:hint="eastAsia"/>
          <w:szCs w:val="21"/>
          <w:u w:val="single"/>
        </w:rPr>
        <w:t>10.4.1</w:t>
      </w:r>
      <w:r>
        <w:rPr>
          <w:rFonts w:hint="eastAsia"/>
          <w:szCs w:val="21"/>
          <w:u w:val="single"/>
        </w:rPr>
        <w:t>项变更估价原则进行调整。（</w:t>
      </w:r>
      <w:r>
        <w:rPr>
          <w:rFonts w:hint="eastAsia"/>
          <w:szCs w:val="21"/>
          <w:u w:val="single"/>
        </w:rPr>
        <w:t>3</w:t>
      </w:r>
      <w:r>
        <w:rPr>
          <w:rFonts w:hint="eastAsia"/>
          <w:szCs w:val="21"/>
          <w:u w:val="single"/>
        </w:rPr>
        <w:t>）①本工程若发生不合理报价，中标价虽已被发包人接受，但合同履行中发包人有权对不平衡综合单价进行调整；②当该清单子目中的工、料、机含量、费率超过</w:t>
      </w:r>
      <w:r>
        <w:rPr>
          <w:u w:val="single"/>
        </w:rPr>
        <w:t>《江苏省建筑与装饰工程消耗量》、《江苏省市政工程消耗量》、《江苏省通用安装工程消耗量》、《江苏省仿古建筑与园林工程计价表》（</w:t>
      </w:r>
      <w:r>
        <w:rPr>
          <w:u w:val="single"/>
        </w:rPr>
        <w:t>2007</w:t>
      </w:r>
      <w:r>
        <w:rPr>
          <w:u w:val="single"/>
        </w:rPr>
        <w:t>年）及《江苏修缮建筑定额》（</w:t>
      </w:r>
      <w:r>
        <w:rPr>
          <w:u w:val="single"/>
        </w:rPr>
        <w:t>2009</w:t>
      </w:r>
      <w:r>
        <w:rPr>
          <w:u w:val="single"/>
        </w:rPr>
        <w:t>）等；《省住房城乡建设厅关于调整建设工程计价增值税税率的通知》（苏</w:t>
      </w:r>
      <w:proofErr w:type="gramStart"/>
      <w:r>
        <w:rPr>
          <w:u w:val="single"/>
        </w:rPr>
        <w:t>建函价〔</w:t>
      </w:r>
      <w:r>
        <w:rPr>
          <w:u w:val="single"/>
        </w:rPr>
        <w:t>2019</w:t>
      </w:r>
      <w:r>
        <w:rPr>
          <w:u w:val="single"/>
        </w:rPr>
        <w:t>〕</w:t>
      </w:r>
      <w:proofErr w:type="gramEnd"/>
      <w:r>
        <w:rPr>
          <w:u w:val="single"/>
        </w:rPr>
        <w:t>178</w:t>
      </w:r>
      <w:r>
        <w:rPr>
          <w:u w:val="single"/>
        </w:rPr>
        <w:t>号）、</w:t>
      </w:r>
      <w:r>
        <w:rPr>
          <w:u w:val="single"/>
        </w:rPr>
        <w:t>2026</w:t>
      </w:r>
      <w:r>
        <w:rPr>
          <w:u w:val="single"/>
        </w:rPr>
        <w:t>版《江苏省建设工程费用参考》及省市有关文件</w:t>
      </w:r>
      <w:r>
        <w:rPr>
          <w:rFonts w:hint="eastAsia"/>
          <w:szCs w:val="21"/>
          <w:u w:val="single"/>
        </w:rPr>
        <w:t>条款（除设计要求外）规定的任何一项或几项，及材料价格超过投标同期《无锡工程造价信息》中的材料除</w:t>
      </w:r>
      <w:proofErr w:type="gramStart"/>
      <w:r>
        <w:rPr>
          <w:rFonts w:hint="eastAsia"/>
          <w:szCs w:val="21"/>
          <w:u w:val="single"/>
        </w:rPr>
        <w:t>税信息价</w:t>
      </w:r>
      <w:proofErr w:type="gramEnd"/>
      <w:r>
        <w:rPr>
          <w:rFonts w:hint="eastAsia"/>
          <w:szCs w:val="21"/>
          <w:u w:val="single"/>
        </w:rPr>
        <w:t>（没有</w:t>
      </w:r>
      <w:proofErr w:type="gramStart"/>
      <w:r>
        <w:rPr>
          <w:rFonts w:hint="eastAsia"/>
          <w:szCs w:val="21"/>
          <w:u w:val="single"/>
        </w:rPr>
        <w:t>信息价</w:t>
      </w:r>
      <w:proofErr w:type="gramEnd"/>
      <w:r>
        <w:rPr>
          <w:rFonts w:hint="eastAsia"/>
          <w:szCs w:val="21"/>
          <w:u w:val="single"/>
        </w:rPr>
        <w:t>的按市场价）组成的综合单价的</w:t>
      </w:r>
      <w:r>
        <w:rPr>
          <w:rFonts w:hint="eastAsia"/>
          <w:szCs w:val="21"/>
          <w:u w:val="single"/>
        </w:rPr>
        <w:t xml:space="preserve"> 10%</w:t>
      </w:r>
      <w:r>
        <w:rPr>
          <w:rFonts w:hint="eastAsia"/>
          <w:szCs w:val="21"/>
          <w:u w:val="single"/>
        </w:rPr>
        <w:t>时，视为不合理报价；③当不平衡综合单价清单工程量变化幅度超过</w:t>
      </w:r>
      <w:r>
        <w:rPr>
          <w:rFonts w:hint="eastAsia"/>
          <w:szCs w:val="21"/>
          <w:u w:val="single"/>
        </w:rPr>
        <w:t xml:space="preserve"> 10%</w:t>
      </w:r>
      <w:r>
        <w:rPr>
          <w:rFonts w:hint="eastAsia"/>
          <w:szCs w:val="21"/>
          <w:u w:val="single"/>
        </w:rPr>
        <w:t>时，发包人将对超过投标工程量</w:t>
      </w:r>
      <w:r>
        <w:rPr>
          <w:rFonts w:hint="eastAsia"/>
          <w:szCs w:val="21"/>
          <w:u w:val="single"/>
        </w:rPr>
        <w:t xml:space="preserve"> 10%</w:t>
      </w:r>
      <w:r>
        <w:rPr>
          <w:rFonts w:hint="eastAsia"/>
          <w:szCs w:val="21"/>
          <w:u w:val="single"/>
        </w:rPr>
        <w:t>以上部分工程量的中标综合单价进行调整，综合单价按照计价表规定的含量和费率及无锡地区的配套规定计算，材料价格按照</w:t>
      </w:r>
      <w:r>
        <w:rPr>
          <w:rFonts w:hint="eastAsia"/>
          <w:szCs w:val="21"/>
          <w:u w:val="single"/>
        </w:rPr>
        <w:t>2026</w:t>
      </w:r>
      <w:r>
        <w:rPr>
          <w:rFonts w:hint="eastAsia"/>
          <w:szCs w:val="21"/>
          <w:u w:val="single"/>
        </w:rPr>
        <w:t>年</w:t>
      </w:r>
      <w:r>
        <w:rPr>
          <w:rFonts w:hint="eastAsia"/>
          <w:szCs w:val="21"/>
          <w:u w:val="single"/>
        </w:rPr>
        <w:t>5</w:t>
      </w:r>
      <w:r>
        <w:rPr>
          <w:rFonts w:hint="eastAsia"/>
          <w:szCs w:val="21"/>
          <w:u w:val="single"/>
        </w:rPr>
        <w:t>月（招标当期）无锡市造价管理部门公布的材料除</w:t>
      </w:r>
      <w:proofErr w:type="gramStart"/>
      <w:r>
        <w:rPr>
          <w:rFonts w:hint="eastAsia"/>
          <w:szCs w:val="21"/>
          <w:u w:val="single"/>
        </w:rPr>
        <w:t>税信息价</w:t>
      </w:r>
      <w:proofErr w:type="gramEnd"/>
      <w:r>
        <w:rPr>
          <w:rFonts w:hint="eastAsia"/>
          <w:szCs w:val="21"/>
          <w:u w:val="single"/>
        </w:rPr>
        <w:t>（没有</w:t>
      </w:r>
      <w:proofErr w:type="gramStart"/>
      <w:r>
        <w:rPr>
          <w:rFonts w:hint="eastAsia"/>
          <w:szCs w:val="21"/>
          <w:u w:val="single"/>
        </w:rPr>
        <w:t>信息价</w:t>
      </w:r>
      <w:proofErr w:type="gramEnd"/>
      <w:r>
        <w:rPr>
          <w:rFonts w:hint="eastAsia"/>
          <w:szCs w:val="21"/>
          <w:u w:val="single"/>
        </w:rPr>
        <w:t>的按市场价），组成综合单价后让利：审计后综合单价乘以折扣率（该折扣率为：投标价</w:t>
      </w:r>
      <w:r>
        <w:rPr>
          <w:rFonts w:hint="eastAsia"/>
          <w:szCs w:val="21"/>
          <w:u w:val="single"/>
        </w:rPr>
        <w:t>/</w:t>
      </w:r>
      <w:r>
        <w:rPr>
          <w:rFonts w:hint="eastAsia"/>
          <w:szCs w:val="21"/>
          <w:u w:val="single"/>
        </w:rPr>
        <w:t>招标控制价（即最高投标限价）×</w:t>
      </w:r>
      <w:r>
        <w:rPr>
          <w:rFonts w:hint="eastAsia"/>
          <w:szCs w:val="21"/>
          <w:u w:val="single"/>
        </w:rPr>
        <w:t>100%</w:t>
      </w:r>
      <w:r>
        <w:rPr>
          <w:rFonts w:hint="eastAsia"/>
          <w:szCs w:val="21"/>
          <w:u w:val="single"/>
        </w:rPr>
        <w:t>，保留小数点后两位，若以上公式计算得出的折扣率≥</w:t>
      </w:r>
      <w:r>
        <w:rPr>
          <w:rFonts w:hint="eastAsia"/>
          <w:szCs w:val="21"/>
          <w:u w:val="single"/>
        </w:rPr>
        <w:t>85%</w:t>
      </w:r>
      <w:r>
        <w:rPr>
          <w:rFonts w:hint="eastAsia"/>
          <w:szCs w:val="21"/>
          <w:u w:val="single"/>
        </w:rPr>
        <w:t>时，则折扣率取</w:t>
      </w:r>
      <w:r>
        <w:rPr>
          <w:rFonts w:hint="eastAsia"/>
          <w:szCs w:val="21"/>
          <w:u w:val="single"/>
        </w:rPr>
        <w:t>85%</w:t>
      </w:r>
      <w:r>
        <w:rPr>
          <w:rFonts w:hint="eastAsia"/>
          <w:szCs w:val="21"/>
          <w:u w:val="single"/>
        </w:rPr>
        <w:t>，中标价和招标控制价均扣除</w:t>
      </w:r>
      <w:proofErr w:type="gramStart"/>
      <w:r>
        <w:rPr>
          <w:rFonts w:hint="eastAsia"/>
          <w:szCs w:val="21"/>
          <w:u w:val="single"/>
        </w:rPr>
        <w:t>甲供材、甲控乙供材</w:t>
      </w:r>
      <w:proofErr w:type="gramEnd"/>
      <w:r>
        <w:rPr>
          <w:rFonts w:hint="eastAsia"/>
          <w:szCs w:val="21"/>
          <w:u w:val="single"/>
        </w:rPr>
        <w:t>和综合暂定价的分包工程）。对报价低的子目不作调整（</w:t>
      </w:r>
      <w:r>
        <w:rPr>
          <w:rFonts w:hint="eastAsia"/>
          <w:szCs w:val="21"/>
          <w:u w:val="single"/>
        </w:rPr>
        <w:t>4</w:t>
      </w:r>
      <w:r>
        <w:rPr>
          <w:rFonts w:hint="eastAsia"/>
          <w:szCs w:val="21"/>
          <w:u w:val="single"/>
        </w:rPr>
        <w:t>）人工费调整</w:t>
      </w:r>
      <w:r>
        <w:rPr>
          <w:rFonts w:hint="eastAsia"/>
          <w:szCs w:val="21"/>
          <w:u w:val="single"/>
        </w:rPr>
        <w:t>:</w:t>
      </w:r>
      <w:r>
        <w:rPr>
          <w:rFonts w:hint="eastAsia"/>
          <w:szCs w:val="21"/>
          <w:u w:val="single"/>
        </w:rPr>
        <w:t>根据政策性文件，按施工期内各期</w:t>
      </w:r>
      <w:proofErr w:type="gramStart"/>
      <w:r>
        <w:rPr>
          <w:rFonts w:hint="eastAsia"/>
          <w:szCs w:val="21"/>
          <w:u w:val="single"/>
        </w:rPr>
        <w:t>平均指导</w:t>
      </w:r>
      <w:proofErr w:type="gramEnd"/>
      <w:r>
        <w:rPr>
          <w:rFonts w:hint="eastAsia"/>
          <w:szCs w:val="21"/>
          <w:u w:val="single"/>
        </w:rPr>
        <w:t>价调整。因发包人原因造成工期延误的，延误期间发生的人工、材料价格上涨差额由发包人承担</w:t>
      </w:r>
      <w:r>
        <w:rPr>
          <w:rFonts w:hint="eastAsia"/>
          <w:szCs w:val="21"/>
          <w:u w:val="single"/>
        </w:rPr>
        <w:t>,</w:t>
      </w:r>
      <w:r>
        <w:rPr>
          <w:rFonts w:hint="eastAsia"/>
          <w:szCs w:val="21"/>
          <w:u w:val="single"/>
        </w:rPr>
        <w:t>材料价格下降差额由承包人收益</w:t>
      </w:r>
      <w:r>
        <w:rPr>
          <w:rFonts w:hint="eastAsia"/>
          <w:szCs w:val="21"/>
          <w:u w:val="single"/>
        </w:rPr>
        <w:t>:</w:t>
      </w:r>
      <w:r>
        <w:rPr>
          <w:rFonts w:hint="eastAsia"/>
          <w:szCs w:val="21"/>
          <w:u w:val="single"/>
        </w:rPr>
        <w:t>因承包人原因造成工期延误的，延误期间发生的人工、材料价格上涨差额由承包人承担，材料价格下降差额由发包人收益。（</w:t>
      </w:r>
      <w:r>
        <w:rPr>
          <w:rFonts w:hint="eastAsia"/>
          <w:szCs w:val="21"/>
          <w:u w:val="single"/>
        </w:rPr>
        <w:t>5</w:t>
      </w:r>
      <w:r>
        <w:rPr>
          <w:rFonts w:hint="eastAsia"/>
          <w:szCs w:val="21"/>
          <w:u w:val="single"/>
        </w:rPr>
        <w:t>）在清单中以综合暂估价形式和预留金形式列入的项目对造价作调整时均按乘以折扣率后进行结算（该折扣率为：投标价</w:t>
      </w:r>
      <w:r>
        <w:rPr>
          <w:rFonts w:hint="eastAsia"/>
          <w:szCs w:val="21"/>
          <w:u w:val="single"/>
        </w:rPr>
        <w:t>/</w:t>
      </w:r>
      <w:r>
        <w:rPr>
          <w:rFonts w:hint="eastAsia"/>
          <w:szCs w:val="21"/>
          <w:u w:val="single"/>
        </w:rPr>
        <w:t>招标控制价（即最高投标限价）×</w:t>
      </w:r>
      <w:r>
        <w:rPr>
          <w:rFonts w:hint="eastAsia"/>
          <w:szCs w:val="21"/>
          <w:u w:val="single"/>
        </w:rPr>
        <w:t>100%</w:t>
      </w:r>
      <w:r>
        <w:rPr>
          <w:rFonts w:hint="eastAsia"/>
          <w:szCs w:val="21"/>
          <w:u w:val="single"/>
        </w:rPr>
        <w:t>，保留小数点后两位，若以上公式计算得出的折扣率≥</w:t>
      </w:r>
      <w:r>
        <w:rPr>
          <w:rFonts w:hint="eastAsia"/>
          <w:szCs w:val="21"/>
          <w:u w:val="single"/>
        </w:rPr>
        <w:t>85%</w:t>
      </w:r>
      <w:r>
        <w:rPr>
          <w:rFonts w:hint="eastAsia"/>
          <w:szCs w:val="21"/>
          <w:u w:val="single"/>
        </w:rPr>
        <w:t>时，则折扣率取</w:t>
      </w:r>
      <w:r>
        <w:rPr>
          <w:rFonts w:hint="eastAsia"/>
          <w:szCs w:val="21"/>
          <w:u w:val="single"/>
        </w:rPr>
        <w:t>85%</w:t>
      </w:r>
      <w:r>
        <w:rPr>
          <w:rFonts w:hint="eastAsia"/>
          <w:szCs w:val="21"/>
          <w:u w:val="single"/>
        </w:rPr>
        <w:t>）。（</w:t>
      </w:r>
      <w:r>
        <w:rPr>
          <w:rFonts w:hint="eastAsia"/>
          <w:szCs w:val="21"/>
          <w:u w:val="single"/>
        </w:rPr>
        <w:t>6</w:t>
      </w:r>
      <w:r>
        <w:rPr>
          <w:rFonts w:hint="eastAsia"/>
          <w:szCs w:val="21"/>
          <w:u w:val="single"/>
        </w:rPr>
        <w:t>）在施工过程中，合同价款调整（包括清单漏项缺项）原则上，承包人自行在“措施项目清单计价”中相应增加措施项目的均按项（总价）计量，其费用包干使用，结算时不再另行调整；费率措施项目中除安全文明施工措施费、按质论价奖励费外，以费率形式计取的项目，费用不因工程造价调整而随费率调整；单价措施项目中按综合单价计价的，若调整时按变更原则执行；单价措施项目中按项计量的由承包人综合考虑并将其费用报入该项费用中，其费用包干使用，结算时不再另行调整。</w:t>
      </w:r>
      <w:r>
        <w:rPr>
          <w:rFonts w:hint="eastAsia"/>
          <w:szCs w:val="21"/>
          <w:u w:val="single"/>
        </w:rPr>
        <w:t xml:space="preserve"> </w:t>
      </w:r>
      <w:r>
        <w:rPr>
          <w:rFonts w:hint="eastAsia"/>
          <w:szCs w:val="21"/>
          <w:u w:val="single"/>
        </w:rPr>
        <w:t>（</w:t>
      </w:r>
      <w:r>
        <w:rPr>
          <w:rFonts w:hint="eastAsia"/>
          <w:szCs w:val="21"/>
          <w:u w:val="single"/>
        </w:rPr>
        <w:t>7</w:t>
      </w:r>
      <w:r>
        <w:rPr>
          <w:rFonts w:hint="eastAsia"/>
          <w:szCs w:val="21"/>
          <w:u w:val="single"/>
        </w:rPr>
        <w:t>）关于工程量清单计量计价的约定：①工程量清单是根据招标</w:t>
      </w:r>
      <w:r>
        <w:rPr>
          <w:szCs w:val="21"/>
          <w:u w:val="single"/>
        </w:rPr>
        <w:t>阶段</w:t>
      </w:r>
      <w:r>
        <w:rPr>
          <w:rFonts w:hint="eastAsia"/>
          <w:szCs w:val="21"/>
          <w:u w:val="single"/>
        </w:rPr>
        <w:t>的图纸进行估算或暂列的，仅作为投标的共同基础，为确保计量支付及时，施工进场后，如施工图设计图纸发生修改与完善，需要进行工程量清单调整（也称清单修编）时，清单调整的原则：“不论工程量清单数量发生多大的调整，投标工程量清单的分部分项综合单价和各项措施项目单价均不做调整。承包人应当充</w:t>
      </w:r>
      <w:r>
        <w:rPr>
          <w:rFonts w:hint="eastAsia"/>
          <w:szCs w:val="21"/>
          <w:u w:val="single"/>
        </w:rPr>
        <w:lastRenderedPageBreak/>
        <w:t>分考虑工程量清单调整时存在的风险，该条款只针对招标工程量清单的一次性修正。如果工程实施内容发生重大调整时，按合同中其它条款的约定执行。”如需要进行工程量清单调整时，由承包人根据设计部门提供的下发施工图与招标图之间的调整的说明清单、设计施工图结合中标的工程量清单进行编报，编报材料同时报监理单位、跟踪审核单位、原招标清单编制单位共同复核，最终经发包人确定后签订补充协议，以修订好的工程量清单进行计量计价的依据。原则上，小型工程修编清单在</w:t>
      </w:r>
      <w:r>
        <w:rPr>
          <w:rFonts w:hint="eastAsia"/>
          <w:szCs w:val="21"/>
          <w:u w:val="single"/>
        </w:rPr>
        <w:t>3</w:t>
      </w:r>
      <w:r>
        <w:rPr>
          <w:rFonts w:hint="eastAsia"/>
          <w:szCs w:val="21"/>
          <w:u w:val="single"/>
        </w:rPr>
        <w:t>个月内完成，大型工程或技术复杂类工程在</w:t>
      </w:r>
      <w:r>
        <w:rPr>
          <w:rFonts w:hint="eastAsia"/>
          <w:szCs w:val="21"/>
          <w:u w:val="single"/>
        </w:rPr>
        <w:t>6</w:t>
      </w:r>
      <w:r>
        <w:rPr>
          <w:rFonts w:hint="eastAsia"/>
          <w:szCs w:val="21"/>
          <w:u w:val="single"/>
        </w:rPr>
        <w:t>个月内完成。②工程量清单修正完成，按修正后的工程量清单计量计价。当在实施过程中，实际工程量超过修正后的工程量</w:t>
      </w:r>
      <w:r>
        <w:rPr>
          <w:rFonts w:hint="eastAsia"/>
          <w:szCs w:val="21"/>
          <w:u w:val="single"/>
        </w:rPr>
        <w:t>10%</w:t>
      </w:r>
      <w:r>
        <w:rPr>
          <w:rFonts w:hint="eastAsia"/>
          <w:szCs w:val="21"/>
          <w:u w:val="single"/>
        </w:rPr>
        <w:t>（含</w:t>
      </w:r>
      <w:r>
        <w:rPr>
          <w:rFonts w:hint="eastAsia"/>
          <w:szCs w:val="21"/>
          <w:u w:val="single"/>
        </w:rPr>
        <w:t>10%</w:t>
      </w:r>
      <w:r>
        <w:rPr>
          <w:rFonts w:hint="eastAsia"/>
          <w:szCs w:val="21"/>
          <w:u w:val="single"/>
        </w:rPr>
        <w:t>）时，应</w:t>
      </w:r>
      <w:proofErr w:type="gramStart"/>
      <w:r>
        <w:rPr>
          <w:rFonts w:hint="eastAsia"/>
          <w:szCs w:val="21"/>
          <w:u w:val="single"/>
        </w:rPr>
        <w:t>按结合</w:t>
      </w:r>
      <w:proofErr w:type="gramEnd"/>
      <w:r>
        <w:rPr>
          <w:rFonts w:hint="eastAsia"/>
          <w:szCs w:val="21"/>
          <w:u w:val="single"/>
        </w:rPr>
        <w:t>上述（</w:t>
      </w:r>
      <w:r>
        <w:rPr>
          <w:rFonts w:hint="eastAsia"/>
          <w:szCs w:val="21"/>
          <w:u w:val="single"/>
        </w:rPr>
        <w:t>3</w:t>
      </w:r>
      <w:r>
        <w:rPr>
          <w:rFonts w:hint="eastAsia"/>
          <w:szCs w:val="21"/>
          <w:u w:val="single"/>
        </w:rPr>
        <w:t>）条款进行调整。③工程量清单漏项的项目，其价格按</w:t>
      </w:r>
      <w:r>
        <w:rPr>
          <w:rFonts w:hint="eastAsia"/>
          <w:szCs w:val="21"/>
          <w:u w:val="single"/>
        </w:rPr>
        <w:t>10.4.1</w:t>
      </w:r>
      <w:r>
        <w:rPr>
          <w:rFonts w:hint="eastAsia"/>
          <w:szCs w:val="21"/>
          <w:u w:val="single"/>
        </w:rPr>
        <w:t>项变更估价原则确定。（</w:t>
      </w:r>
      <w:r>
        <w:rPr>
          <w:rFonts w:hint="eastAsia"/>
          <w:szCs w:val="21"/>
          <w:u w:val="single"/>
        </w:rPr>
        <w:t>7</w:t>
      </w:r>
      <w:r>
        <w:rPr>
          <w:rFonts w:hint="eastAsia"/>
          <w:szCs w:val="21"/>
          <w:u w:val="single"/>
        </w:rPr>
        <w:t>）安全文明施工措施</w:t>
      </w:r>
      <w:proofErr w:type="gramStart"/>
      <w:r>
        <w:rPr>
          <w:rFonts w:hint="eastAsia"/>
          <w:szCs w:val="21"/>
          <w:u w:val="single"/>
        </w:rPr>
        <w:t>费按照</w:t>
      </w:r>
      <w:proofErr w:type="gramEnd"/>
      <w:r>
        <w:rPr>
          <w:rFonts w:hint="eastAsia"/>
          <w:szCs w:val="21"/>
          <w:u w:val="single"/>
        </w:rPr>
        <w:t>无锡市建设</w:t>
      </w:r>
      <w:proofErr w:type="gramStart"/>
      <w:r>
        <w:rPr>
          <w:rFonts w:hint="eastAsia"/>
          <w:szCs w:val="21"/>
          <w:u w:val="single"/>
        </w:rPr>
        <w:t>局锡建价</w:t>
      </w:r>
      <w:proofErr w:type="gramEnd"/>
      <w:r>
        <w:rPr>
          <w:rFonts w:hint="eastAsia"/>
          <w:szCs w:val="21"/>
          <w:u w:val="single"/>
        </w:rPr>
        <w:t>（</w:t>
      </w:r>
      <w:r>
        <w:rPr>
          <w:rFonts w:hint="eastAsia"/>
          <w:szCs w:val="21"/>
          <w:u w:val="single"/>
        </w:rPr>
        <w:t>2014</w:t>
      </w:r>
      <w:r>
        <w:rPr>
          <w:rFonts w:hint="eastAsia"/>
          <w:szCs w:val="21"/>
          <w:u w:val="single"/>
        </w:rPr>
        <w:t>）</w:t>
      </w:r>
      <w:r>
        <w:rPr>
          <w:rFonts w:hint="eastAsia"/>
          <w:szCs w:val="21"/>
          <w:u w:val="single"/>
        </w:rPr>
        <w:t>5</w:t>
      </w:r>
      <w:r>
        <w:rPr>
          <w:rFonts w:hint="eastAsia"/>
          <w:szCs w:val="21"/>
          <w:u w:val="single"/>
        </w:rPr>
        <w:t>号文规定执行。基本费按《江苏省建设工程费用定额（</w:t>
      </w:r>
      <w:r>
        <w:rPr>
          <w:rFonts w:hint="eastAsia"/>
          <w:szCs w:val="21"/>
          <w:u w:val="single"/>
        </w:rPr>
        <w:t>2014</w:t>
      </w:r>
      <w:r>
        <w:rPr>
          <w:rFonts w:hint="eastAsia"/>
          <w:szCs w:val="21"/>
          <w:u w:val="single"/>
        </w:rPr>
        <w:t>年）》</w:t>
      </w:r>
      <w:proofErr w:type="gramStart"/>
      <w:r>
        <w:rPr>
          <w:rFonts w:hint="eastAsia"/>
          <w:szCs w:val="21"/>
          <w:u w:val="single"/>
        </w:rPr>
        <w:t>营改增调整</w:t>
      </w:r>
      <w:proofErr w:type="gramEnd"/>
      <w:r>
        <w:rPr>
          <w:rFonts w:hint="eastAsia"/>
          <w:szCs w:val="21"/>
          <w:u w:val="single"/>
        </w:rPr>
        <w:t>内容计取。合同生效后，在支付预付款的同时支付现场安全文明施工措施费基本费的</w:t>
      </w:r>
      <w:r>
        <w:rPr>
          <w:rFonts w:hint="eastAsia"/>
          <w:szCs w:val="21"/>
          <w:u w:val="single"/>
        </w:rPr>
        <w:t>60%</w:t>
      </w:r>
      <w:r>
        <w:rPr>
          <w:rFonts w:hint="eastAsia"/>
          <w:szCs w:val="21"/>
          <w:u w:val="single"/>
        </w:rPr>
        <w:t>，其余基本费按进度在工程竣工前付清。承包人应当根据响应文件确保现场安全文明施工措施专款专用，在财务管理中单独列出现场安全文明施工措施项目费用清单备查。如果承包人认为安全文明施工措施费用不足时，承包人在此基础上增加用以满足项目施工需要时，由承包人自行在投标报价中额外予以考虑，但发包人不再另行支付。</w:t>
      </w:r>
      <w:r>
        <w:rPr>
          <w:rFonts w:hint="eastAsia"/>
          <w:szCs w:val="21"/>
          <w:u w:val="single"/>
        </w:rPr>
        <w:t>(8)</w:t>
      </w:r>
      <w:r>
        <w:rPr>
          <w:rFonts w:hint="eastAsia"/>
          <w:szCs w:val="21"/>
          <w:u w:val="single"/>
        </w:rPr>
        <w:t>因特殊情况而产生的不可避免的停工（不包括非发包人原因及不可抗力造成的）或赶工时，发包人将视具体情况经各方协商明确后给予承包人一定的补偿费用（非发包人原因及不可抗力造成的停工损失由承包人承担），费用的补偿一般应仅限于直接损失，不包含间接损失，补偿的费用应依据合同文件、市场价格等测算，申报与审核均应附详细的计算过程和有关证明材料。在履行合同过程中，承包人应根据工程开工需要自行调配投入的人员和机械、设备，无论是否由于发包人的原因造成局部工程施工延误的，只要在总合同工期之内，承包人应自行解决人员和机械、设备闲置的问题，同时不得因此而向发包人提出补偿。（</w:t>
      </w:r>
      <w:r>
        <w:rPr>
          <w:rFonts w:hint="eastAsia"/>
          <w:szCs w:val="21"/>
          <w:u w:val="single"/>
        </w:rPr>
        <w:t>9</w:t>
      </w:r>
      <w:r>
        <w:rPr>
          <w:rFonts w:hint="eastAsia"/>
          <w:szCs w:val="21"/>
          <w:u w:val="single"/>
        </w:rPr>
        <w:t>）若由于拆迁等原因影响到本工程无法顺利实施，需要承包人二次进场施工时，</w:t>
      </w:r>
      <w:proofErr w:type="gramStart"/>
      <w:r>
        <w:rPr>
          <w:rFonts w:hint="eastAsia"/>
          <w:szCs w:val="21"/>
          <w:u w:val="single"/>
        </w:rPr>
        <w:t>相有关</w:t>
      </w:r>
      <w:proofErr w:type="gramEnd"/>
      <w:r>
        <w:rPr>
          <w:rFonts w:hint="eastAsia"/>
          <w:szCs w:val="21"/>
          <w:u w:val="single"/>
        </w:rPr>
        <w:t>事宜由</w:t>
      </w:r>
      <w:proofErr w:type="gramStart"/>
      <w:r>
        <w:rPr>
          <w:rFonts w:hint="eastAsia"/>
          <w:szCs w:val="21"/>
          <w:u w:val="single"/>
        </w:rPr>
        <w:t>发承包</w:t>
      </w:r>
      <w:proofErr w:type="gramEnd"/>
      <w:r>
        <w:rPr>
          <w:rFonts w:hint="eastAsia"/>
          <w:szCs w:val="21"/>
          <w:u w:val="single"/>
        </w:rPr>
        <w:t>双方另行协商解决。（</w:t>
      </w:r>
      <w:r>
        <w:rPr>
          <w:rFonts w:hint="eastAsia"/>
          <w:szCs w:val="21"/>
          <w:u w:val="single"/>
        </w:rPr>
        <w:t>10</w:t>
      </w:r>
      <w:r>
        <w:rPr>
          <w:rFonts w:hint="eastAsia"/>
          <w:szCs w:val="21"/>
          <w:u w:val="single"/>
        </w:rPr>
        <w:t>）本合同工程施工完成并竣工验收合格后，承包人按合同约定时间和要求提供结算报告，由发包人委托有资质的审计单位进行结算审核，审计结果由发包人确认后作结算依据。</w:t>
      </w:r>
      <w:r>
        <w:rPr>
          <w:rFonts w:hint="eastAsia"/>
          <w:szCs w:val="21"/>
          <w:u w:val="single"/>
        </w:rPr>
        <w:t>(11)</w:t>
      </w:r>
      <w:r>
        <w:rPr>
          <w:rFonts w:hint="eastAsia"/>
          <w:szCs w:val="21"/>
          <w:u w:val="single"/>
        </w:rPr>
        <w:t>发包人如有前期现场需专业施工临时设施、临时道路等项目费用，则此项目费用须含入该工程临时设施费中，由承包人承担。承包人在投标报价时应充分踏勘现场，并在投标报价时考虑临时设施搭设费用、场地租赁费用、开设道口、临时道路、交通组织费用等。（</w:t>
      </w:r>
      <w:r>
        <w:rPr>
          <w:rFonts w:hint="eastAsia"/>
          <w:szCs w:val="21"/>
          <w:u w:val="single"/>
        </w:rPr>
        <w:t>12</w:t>
      </w:r>
      <w:r>
        <w:rPr>
          <w:rFonts w:hint="eastAsia"/>
          <w:szCs w:val="21"/>
          <w:u w:val="single"/>
        </w:rPr>
        <w:t>）本工程清单文件中明确品牌范围的材料及设备等，承包人应提供样品及相关检测报告、合格证等证明资料，并由发包人确认后方可使用。（</w:t>
      </w:r>
      <w:r>
        <w:rPr>
          <w:rFonts w:hint="eastAsia"/>
          <w:szCs w:val="21"/>
          <w:u w:val="single"/>
        </w:rPr>
        <w:t>13</w:t>
      </w:r>
      <w:r>
        <w:rPr>
          <w:rFonts w:hint="eastAsia"/>
          <w:szCs w:val="21"/>
          <w:u w:val="single"/>
        </w:rPr>
        <w:t>）</w:t>
      </w:r>
      <w:proofErr w:type="gramStart"/>
      <w:r>
        <w:rPr>
          <w:rFonts w:hint="eastAsia"/>
          <w:szCs w:val="21"/>
          <w:u w:val="single"/>
        </w:rPr>
        <w:t>甲供材料</w:t>
      </w:r>
      <w:proofErr w:type="gramEnd"/>
      <w:r>
        <w:rPr>
          <w:rFonts w:hint="eastAsia"/>
          <w:szCs w:val="21"/>
          <w:u w:val="single"/>
        </w:rPr>
        <w:t>按发包人提供材料和设备一览表中的单价计入，其采购保管费及卸车费按</w:t>
      </w:r>
      <w:proofErr w:type="gramStart"/>
      <w:r>
        <w:rPr>
          <w:rFonts w:hint="eastAsia"/>
          <w:szCs w:val="21"/>
          <w:u w:val="single"/>
        </w:rPr>
        <w:t>甲供材</w:t>
      </w:r>
      <w:proofErr w:type="gramEnd"/>
      <w:r>
        <w:rPr>
          <w:rFonts w:hint="eastAsia"/>
          <w:szCs w:val="21"/>
          <w:u w:val="single"/>
        </w:rPr>
        <w:t>结算总价的</w:t>
      </w:r>
      <w:r>
        <w:rPr>
          <w:rFonts w:hint="eastAsia"/>
          <w:szCs w:val="21"/>
          <w:u w:val="single"/>
        </w:rPr>
        <w:t xml:space="preserve"> 1%</w:t>
      </w:r>
      <w:r>
        <w:rPr>
          <w:rFonts w:hint="eastAsia"/>
          <w:szCs w:val="21"/>
          <w:u w:val="single"/>
        </w:rPr>
        <w:t>，在结算时统一调整。</w:t>
      </w:r>
      <w:proofErr w:type="gramStart"/>
      <w:r>
        <w:rPr>
          <w:rFonts w:hint="eastAsia"/>
          <w:szCs w:val="21"/>
          <w:u w:val="single"/>
        </w:rPr>
        <w:t>甲供材料</w:t>
      </w:r>
      <w:proofErr w:type="gramEnd"/>
      <w:r>
        <w:rPr>
          <w:rFonts w:hint="eastAsia"/>
          <w:szCs w:val="21"/>
          <w:u w:val="single"/>
        </w:rPr>
        <w:t>价款扣除的价格以及领料量超出或少于所报数量时价款的处理办法按下述原则执行：①结算</w:t>
      </w:r>
      <w:proofErr w:type="gramStart"/>
      <w:r>
        <w:rPr>
          <w:rFonts w:hint="eastAsia"/>
          <w:szCs w:val="21"/>
          <w:u w:val="single"/>
        </w:rPr>
        <w:t>时甲供材料</w:t>
      </w:r>
      <w:proofErr w:type="gramEnd"/>
      <w:r>
        <w:rPr>
          <w:rFonts w:hint="eastAsia"/>
          <w:szCs w:val="21"/>
          <w:u w:val="single"/>
        </w:rPr>
        <w:t>应按发包人采购材料的加权平均价格（含采购保管费）计入相应项目的综合单价中。承包人</w:t>
      </w:r>
      <w:proofErr w:type="gramStart"/>
      <w:r>
        <w:rPr>
          <w:rFonts w:hint="eastAsia"/>
          <w:szCs w:val="21"/>
          <w:u w:val="single"/>
        </w:rPr>
        <w:t>退还甲供</w:t>
      </w:r>
      <w:proofErr w:type="gramEnd"/>
      <w:r>
        <w:rPr>
          <w:rFonts w:hint="eastAsia"/>
          <w:szCs w:val="21"/>
          <w:u w:val="single"/>
        </w:rPr>
        <w:t>材料价款时，应</w:t>
      </w:r>
      <w:proofErr w:type="gramStart"/>
      <w:r>
        <w:rPr>
          <w:rFonts w:hint="eastAsia"/>
          <w:szCs w:val="21"/>
          <w:u w:val="single"/>
        </w:rPr>
        <w:t>按甲供材料</w:t>
      </w:r>
      <w:proofErr w:type="gramEnd"/>
      <w:r>
        <w:rPr>
          <w:rFonts w:hint="eastAsia"/>
          <w:szCs w:val="21"/>
          <w:u w:val="single"/>
        </w:rPr>
        <w:t>实际采购价格（含采购保管费）除以</w:t>
      </w:r>
      <w:r>
        <w:rPr>
          <w:rFonts w:hint="eastAsia"/>
          <w:szCs w:val="21"/>
          <w:u w:val="single"/>
        </w:rPr>
        <w:t xml:space="preserve"> 1.01</w:t>
      </w:r>
      <w:r>
        <w:rPr>
          <w:rFonts w:hint="eastAsia"/>
          <w:szCs w:val="21"/>
          <w:u w:val="single"/>
        </w:rPr>
        <w:t>，退给发包人（</w:t>
      </w:r>
      <w:r>
        <w:rPr>
          <w:rFonts w:hint="eastAsia"/>
          <w:szCs w:val="21"/>
          <w:u w:val="single"/>
        </w:rPr>
        <w:t>1%</w:t>
      </w:r>
      <w:r>
        <w:rPr>
          <w:rFonts w:hint="eastAsia"/>
          <w:szCs w:val="21"/>
          <w:u w:val="single"/>
        </w:rPr>
        <w:t>作为承包人的现场保管费及卸车费）。②领料量超出实际结算数量时，超出部分</w:t>
      </w:r>
      <w:proofErr w:type="gramStart"/>
      <w:r>
        <w:rPr>
          <w:rFonts w:hint="eastAsia"/>
          <w:szCs w:val="21"/>
          <w:u w:val="single"/>
        </w:rPr>
        <w:t>的甲供材料</w:t>
      </w:r>
      <w:proofErr w:type="gramEnd"/>
      <w:r>
        <w:rPr>
          <w:rFonts w:hint="eastAsia"/>
          <w:szCs w:val="21"/>
          <w:u w:val="single"/>
        </w:rPr>
        <w:t>由承包人按照发包人采购材料的加权平均价格支付给发包人；领料量少于实际结算数量时，节余部分</w:t>
      </w:r>
      <w:proofErr w:type="gramStart"/>
      <w:r>
        <w:rPr>
          <w:rFonts w:hint="eastAsia"/>
          <w:szCs w:val="21"/>
          <w:u w:val="single"/>
        </w:rPr>
        <w:t>的甲供材料</w:t>
      </w:r>
      <w:proofErr w:type="gramEnd"/>
      <w:r>
        <w:rPr>
          <w:rFonts w:hint="eastAsia"/>
          <w:szCs w:val="21"/>
          <w:u w:val="single"/>
        </w:rPr>
        <w:t>归承包人。（</w:t>
      </w:r>
      <w:r>
        <w:rPr>
          <w:rFonts w:hint="eastAsia"/>
          <w:szCs w:val="21"/>
          <w:u w:val="single"/>
        </w:rPr>
        <w:t>14</w:t>
      </w:r>
      <w:r>
        <w:rPr>
          <w:rFonts w:hint="eastAsia"/>
          <w:szCs w:val="21"/>
          <w:u w:val="single"/>
        </w:rPr>
        <w:t>）赶工措施费的人工</w:t>
      </w:r>
      <w:r>
        <w:rPr>
          <w:rFonts w:hint="eastAsia"/>
          <w:szCs w:val="21"/>
          <w:u w:val="single"/>
        </w:rPr>
        <w:lastRenderedPageBreak/>
        <w:t>补贴费由承包人自行考虑在投标报价中，竣工结算时费率不调整。（</w:t>
      </w:r>
      <w:r>
        <w:rPr>
          <w:rFonts w:hint="eastAsia"/>
          <w:szCs w:val="21"/>
          <w:u w:val="single"/>
        </w:rPr>
        <w:t>15</w:t>
      </w:r>
      <w:r>
        <w:rPr>
          <w:rFonts w:hint="eastAsia"/>
          <w:szCs w:val="21"/>
          <w:u w:val="single"/>
        </w:rPr>
        <w:t>）现场安全文明施工措施费实行核定制度，工程竣工结算时根据现场考评结果和市（省、国家）</w:t>
      </w:r>
      <w:proofErr w:type="gramStart"/>
      <w:r>
        <w:rPr>
          <w:rFonts w:hint="eastAsia"/>
          <w:szCs w:val="21"/>
          <w:u w:val="single"/>
        </w:rPr>
        <w:t>级建设</w:t>
      </w:r>
      <w:proofErr w:type="gramEnd"/>
      <w:r>
        <w:rPr>
          <w:rFonts w:hint="eastAsia"/>
          <w:szCs w:val="21"/>
          <w:u w:val="single"/>
        </w:rPr>
        <w:t>行政主管部门公布的评定结果，由跟踪审计审核确认后列入结算中。（</w:t>
      </w:r>
      <w:r>
        <w:rPr>
          <w:rFonts w:hint="eastAsia"/>
          <w:szCs w:val="21"/>
          <w:u w:val="single"/>
        </w:rPr>
        <w:t>16</w:t>
      </w:r>
      <w:r>
        <w:rPr>
          <w:rFonts w:hint="eastAsia"/>
          <w:szCs w:val="21"/>
          <w:u w:val="single"/>
        </w:rPr>
        <w:t>）本项目计税方式为一般计税。</w:t>
      </w:r>
    </w:p>
    <w:p w14:paraId="491B073E" w14:textId="77777777" w:rsidR="00FC46A6" w:rsidRDefault="00682671">
      <w:pPr>
        <w:spacing w:line="360" w:lineRule="auto"/>
        <w:ind w:firstLine="420"/>
        <w:rPr>
          <w:szCs w:val="21"/>
        </w:rPr>
      </w:pPr>
      <w:r>
        <w:rPr>
          <w:rFonts w:hint="eastAsia"/>
          <w:szCs w:val="21"/>
        </w:rPr>
        <w:t>2</w:t>
      </w:r>
      <w:r>
        <w:rPr>
          <w:rFonts w:hint="eastAsia"/>
          <w:szCs w:val="21"/>
        </w:rPr>
        <w:t>、总价合同。</w:t>
      </w:r>
    </w:p>
    <w:p w14:paraId="2CF1BA01" w14:textId="77777777" w:rsidR="00FC46A6" w:rsidRDefault="00682671">
      <w:pPr>
        <w:spacing w:line="360" w:lineRule="auto"/>
        <w:ind w:firstLine="420"/>
        <w:rPr>
          <w:szCs w:val="21"/>
        </w:rPr>
      </w:pPr>
      <w:r>
        <w:rPr>
          <w:rFonts w:hint="eastAsia"/>
          <w:szCs w:val="21"/>
        </w:rPr>
        <w:t>总价包含的风险范围：</w:t>
      </w:r>
      <w:r>
        <w:rPr>
          <w:rFonts w:hint="eastAsia"/>
          <w:szCs w:val="21"/>
          <w:u w:val="single"/>
        </w:rPr>
        <w:t xml:space="preserve"> </w:t>
      </w:r>
      <w:r>
        <w:rPr>
          <w:rFonts w:ascii="宋体" w:hAnsi="宋体" w:hint="eastAsia"/>
          <w:szCs w:val="21"/>
          <w:u w:val="single"/>
        </w:rPr>
        <w:t>/</w:t>
      </w:r>
      <w:r>
        <w:rPr>
          <w:rFonts w:eastAsia="仿宋_GB2312"/>
          <w:szCs w:val="32"/>
          <w:u w:val="single"/>
        </w:rPr>
        <w:t xml:space="preserve"> </w:t>
      </w:r>
      <w:r>
        <w:rPr>
          <w:rFonts w:hint="eastAsia"/>
          <w:szCs w:val="21"/>
          <w:u w:val="single"/>
        </w:rPr>
        <w:t xml:space="preserve">  </w:t>
      </w:r>
      <w:r>
        <w:rPr>
          <w:rFonts w:hint="eastAsia"/>
          <w:szCs w:val="21"/>
        </w:rPr>
        <w:t>。</w:t>
      </w:r>
    </w:p>
    <w:p w14:paraId="50798218" w14:textId="77777777" w:rsidR="00FC46A6" w:rsidRDefault="00682671">
      <w:pPr>
        <w:spacing w:line="360" w:lineRule="auto"/>
        <w:ind w:firstLine="420"/>
        <w:rPr>
          <w:szCs w:val="21"/>
        </w:rPr>
      </w:pPr>
      <w:r>
        <w:rPr>
          <w:rFonts w:hint="eastAsia"/>
          <w:szCs w:val="21"/>
        </w:rPr>
        <w:t>风险费用的计算方法：</w:t>
      </w:r>
      <w:r>
        <w:rPr>
          <w:rFonts w:hint="eastAsia"/>
          <w:szCs w:val="21"/>
          <w:u w:val="single"/>
        </w:rPr>
        <w:t xml:space="preserve"> </w:t>
      </w:r>
      <w:r>
        <w:rPr>
          <w:rFonts w:ascii="宋体" w:hAnsi="宋体" w:hint="eastAsia"/>
          <w:szCs w:val="21"/>
          <w:u w:val="single"/>
        </w:rPr>
        <w:t>/</w:t>
      </w:r>
      <w:r>
        <w:rPr>
          <w:rFonts w:eastAsia="仿宋_GB2312"/>
          <w:szCs w:val="32"/>
          <w:u w:val="single"/>
        </w:rPr>
        <w:t xml:space="preserve"> </w:t>
      </w:r>
      <w:r>
        <w:rPr>
          <w:rFonts w:hint="eastAsia"/>
          <w:szCs w:val="21"/>
          <w:u w:val="single"/>
        </w:rPr>
        <w:t xml:space="preserve">   </w:t>
      </w:r>
      <w:r>
        <w:rPr>
          <w:rFonts w:hint="eastAsia"/>
          <w:szCs w:val="21"/>
        </w:rPr>
        <w:t>。</w:t>
      </w:r>
    </w:p>
    <w:p w14:paraId="6080A25E" w14:textId="77777777" w:rsidR="00FC46A6" w:rsidRDefault="00682671">
      <w:pPr>
        <w:spacing w:after="120" w:line="360" w:lineRule="auto"/>
        <w:ind w:firstLine="420"/>
        <w:rPr>
          <w:rFonts w:ascii="宋体" w:hAnsi="宋体"/>
          <w:szCs w:val="21"/>
          <w:u w:val="single"/>
        </w:rPr>
      </w:pPr>
      <w:r>
        <w:rPr>
          <w:rFonts w:hint="eastAsia"/>
          <w:szCs w:val="21"/>
        </w:rPr>
        <w:t>风险范围以外合同价格的调整方法：</w:t>
      </w:r>
      <w:r>
        <w:rPr>
          <w:rFonts w:hint="eastAsia"/>
          <w:szCs w:val="21"/>
          <w:u w:val="single"/>
        </w:rPr>
        <w:t xml:space="preserve">  </w:t>
      </w:r>
      <w:r>
        <w:rPr>
          <w:rFonts w:ascii="宋体" w:hAnsi="宋体" w:hint="eastAsia"/>
          <w:szCs w:val="21"/>
          <w:u w:val="single"/>
        </w:rPr>
        <w:t>/</w:t>
      </w:r>
    </w:p>
    <w:p w14:paraId="41E1CD36" w14:textId="77777777" w:rsidR="00FC46A6" w:rsidRDefault="00682671">
      <w:pPr>
        <w:spacing w:line="360" w:lineRule="auto"/>
        <w:ind w:firstLine="420"/>
        <w:rPr>
          <w:szCs w:val="21"/>
        </w:rPr>
      </w:pPr>
      <w:r>
        <w:rPr>
          <w:rFonts w:hint="eastAsia"/>
          <w:szCs w:val="21"/>
        </w:rPr>
        <w:t>3</w:t>
      </w:r>
      <w:r>
        <w:rPr>
          <w:rFonts w:hint="eastAsia"/>
          <w:szCs w:val="21"/>
        </w:rPr>
        <w:t>、其他价格方式：</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bookmarkStart w:id="1201" w:name="_Toc297123554"/>
      <w:bookmarkStart w:id="1202" w:name="_Toc300935004"/>
      <w:bookmarkStart w:id="1203" w:name="_Toc297216213"/>
      <w:bookmarkStart w:id="1204" w:name="_Toc304295581"/>
      <w:bookmarkStart w:id="1205" w:name="_Toc312678042"/>
      <w:bookmarkStart w:id="1206" w:name="_Toc303539161"/>
      <w:bookmarkStart w:id="1207" w:name="_Toc296346708"/>
      <w:bookmarkStart w:id="1208" w:name="_Toc296503207"/>
      <w:bookmarkStart w:id="1209" w:name="_Toc297120507"/>
      <w:bookmarkStart w:id="1210" w:name="_Toc296944546"/>
      <w:bookmarkStart w:id="1211" w:name="_Toc296347206"/>
      <w:bookmarkStart w:id="1212" w:name="_Toc296891247"/>
      <w:bookmarkStart w:id="1213" w:name="_Toc297048393"/>
      <w:bookmarkStart w:id="1214" w:name="_Toc292559917"/>
      <w:bookmarkStart w:id="1215" w:name="_Toc292559412"/>
      <w:bookmarkStart w:id="1216" w:name="_Toc296891035"/>
    </w:p>
    <w:p w14:paraId="0E8A5B06" w14:textId="77777777" w:rsidR="00FC46A6" w:rsidRDefault="00682671">
      <w:pPr>
        <w:spacing w:line="360" w:lineRule="auto"/>
        <w:ind w:firstLine="420"/>
        <w:rPr>
          <w:szCs w:val="21"/>
        </w:rPr>
      </w:pPr>
      <w:r>
        <w:rPr>
          <w:rFonts w:hint="eastAsia"/>
          <w:szCs w:val="21"/>
        </w:rPr>
        <w:t xml:space="preserve">12.2 </w:t>
      </w:r>
      <w:r>
        <w:rPr>
          <w:rFonts w:hint="eastAsia"/>
          <w:szCs w:val="21"/>
        </w:rPr>
        <w:t>预付款</w:t>
      </w:r>
      <w:bookmarkEnd w:id="1201"/>
      <w:bookmarkEnd w:id="1202"/>
      <w:bookmarkEnd w:id="1203"/>
      <w:bookmarkEnd w:id="1204"/>
      <w:bookmarkEnd w:id="1205"/>
      <w:bookmarkEnd w:id="1206"/>
    </w:p>
    <w:p w14:paraId="6CD2B6D1" w14:textId="77777777" w:rsidR="00FC46A6" w:rsidRDefault="00682671">
      <w:pPr>
        <w:spacing w:line="360" w:lineRule="auto"/>
        <w:ind w:firstLine="420"/>
        <w:rPr>
          <w:szCs w:val="21"/>
        </w:rPr>
      </w:pPr>
      <w:r>
        <w:rPr>
          <w:rFonts w:hint="eastAsia"/>
          <w:szCs w:val="21"/>
        </w:rPr>
        <w:t xml:space="preserve">12.2.1 </w:t>
      </w:r>
      <w:r>
        <w:rPr>
          <w:rFonts w:hint="eastAsia"/>
          <w:szCs w:val="21"/>
        </w:rPr>
        <w:t>预付款的支付</w:t>
      </w:r>
    </w:p>
    <w:p w14:paraId="6ABC4E42" w14:textId="77777777" w:rsidR="00FC46A6" w:rsidRDefault="00682671">
      <w:pPr>
        <w:spacing w:line="360" w:lineRule="auto"/>
        <w:ind w:firstLine="420"/>
        <w:rPr>
          <w:szCs w:val="21"/>
          <w:u w:val="single"/>
        </w:rPr>
      </w:pPr>
      <w:r>
        <w:rPr>
          <w:rFonts w:hint="eastAsia"/>
          <w:szCs w:val="21"/>
        </w:rPr>
        <w:t>预付款支付比例或金额：</w:t>
      </w:r>
      <w:r>
        <w:t>合同金额的</w:t>
      </w:r>
      <w:r>
        <w:rPr>
          <w:rFonts w:hint="eastAsia"/>
        </w:rPr>
        <w:t xml:space="preserve"> 10 </w:t>
      </w:r>
      <w:r>
        <w:t>%</w:t>
      </w:r>
      <w:r>
        <w:t>（比例范围：</w:t>
      </w:r>
      <w:r>
        <w:t>10%-30%</w:t>
      </w:r>
      <w:r>
        <w:t>，招标文件中的其他约定与此条款不一致的，按此条款执行）。</w:t>
      </w:r>
    </w:p>
    <w:p w14:paraId="55132E30" w14:textId="77777777" w:rsidR="00FC46A6" w:rsidRDefault="00682671">
      <w:pPr>
        <w:spacing w:line="360" w:lineRule="auto"/>
        <w:ind w:firstLine="420"/>
        <w:rPr>
          <w:szCs w:val="21"/>
        </w:rPr>
      </w:pPr>
      <w:r>
        <w:rPr>
          <w:rFonts w:hint="eastAsia"/>
          <w:szCs w:val="21"/>
        </w:rPr>
        <w:t>预付款支付期限：</w:t>
      </w:r>
      <w:r>
        <w:rPr>
          <w:rFonts w:hint="eastAsia"/>
          <w:u w:val="single"/>
        </w:rPr>
        <w:t>/</w:t>
      </w:r>
      <w:r>
        <w:t>。</w:t>
      </w:r>
    </w:p>
    <w:p w14:paraId="5BDFDD13" w14:textId="77777777" w:rsidR="00FC46A6" w:rsidRDefault="00682671">
      <w:pPr>
        <w:spacing w:line="360" w:lineRule="auto"/>
        <w:ind w:firstLine="420"/>
        <w:rPr>
          <w:u w:val="single"/>
        </w:rPr>
      </w:pPr>
      <w:r>
        <w:rPr>
          <w:rFonts w:hint="eastAsia"/>
          <w:szCs w:val="21"/>
        </w:rPr>
        <w:t>预付款扣回的方式：</w:t>
      </w:r>
      <w:r>
        <w:rPr>
          <w:rFonts w:hint="eastAsia"/>
          <w:szCs w:val="21"/>
          <w:u w:val="single"/>
        </w:rPr>
        <w:t xml:space="preserve"> </w:t>
      </w:r>
      <w:r>
        <w:rPr>
          <w:rFonts w:ascii="宋体" w:hAnsi="宋体" w:cs="宋体" w:hint="eastAsia"/>
          <w:u w:val="single"/>
        </w:rPr>
        <w:t>/</w:t>
      </w:r>
      <w:r>
        <w:rPr>
          <w:u w:val="single"/>
        </w:rPr>
        <w:t>。</w:t>
      </w:r>
    </w:p>
    <w:p w14:paraId="3631027C" w14:textId="77777777" w:rsidR="00FC46A6" w:rsidRDefault="00682671">
      <w:pPr>
        <w:spacing w:line="360" w:lineRule="auto"/>
        <w:ind w:firstLine="420"/>
        <w:rPr>
          <w:szCs w:val="21"/>
        </w:rPr>
      </w:pPr>
      <w:r>
        <w:rPr>
          <w:rFonts w:hint="eastAsia"/>
          <w:szCs w:val="21"/>
        </w:rPr>
        <w:t xml:space="preserve">12.2.2 </w:t>
      </w:r>
      <w:r>
        <w:rPr>
          <w:rFonts w:hint="eastAsia"/>
          <w:szCs w:val="21"/>
        </w:rPr>
        <w:t>预付款担保</w:t>
      </w:r>
      <w:bookmarkEnd w:id="1207"/>
      <w:bookmarkEnd w:id="1208"/>
      <w:bookmarkEnd w:id="1209"/>
      <w:bookmarkEnd w:id="1210"/>
      <w:bookmarkEnd w:id="1211"/>
      <w:bookmarkEnd w:id="1212"/>
      <w:bookmarkEnd w:id="1213"/>
      <w:bookmarkEnd w:id="1214"/>
      <w:bookmarkEnd w:id="1215"/>
      <w:bookmarkEnd w:id="1216"/>
    </w:p>
    <w:p w14:paraId="11392E0F" w14:textId="77777777" w:rsidR="00FC46A6" w:rsidRDefault="00682671">
      <w:pPr>
        <w:spacing w:line="360" w:lineRule="auto"/>
        <w:ind w:firstLine="420"/>
      </w:pPr>
      <w:r>
        <w:t>承包人提交预付款担保的期限：</w:t>
      </w:r>
      <w:r>
        <w:rPr>
          <w:rFonts w:hint="eastAsia"/>
          <w:u w:val="single"/>
        </w:rPr>
        <w:t>/</w:t>
      </w:r>
      <w:r>
        <w:t>。</w:t>
      </w:r>
    </w:p>
    <w:p w14:paraId="59A8B536" w14:textId="77777777" w:rsidR="00FC46A6" w:rsidRDefault="00682671">
      <w:pPr>
        <w:spacing w:line="360" w:lineRule="auto"/>
        <w:ind w:firstLine="420"/>
        <w:rPr>
          <w:szCs w:val="21"/>
        </w:rPr>
      </w:pPr>
      <w:r>
        <w:t>预付款担保的形式为：</w:t>
      </w:r>
      <w:r>
        <w:rPr>
          <w:rFonts w:hint="eastAsia"/>
          <w:u w:val="single"/>
        </w:rPr>
        <w:t xml:space="preserve">                /                   </w:t>
      </w:r>
      <w:r>
        <w:t>。</w:t>
      </w:r>
    </w:p>
    <w:p w14:paraId="383CC890" w14:textId="77777777" w:rsidR="00FC46A6" w:rsidRDefault="00682671">
      <w:pPr>
        <w:spacing w:line="360" w:lineRule="auto"/>
        <w:ind w:firstLine="420"/>
        <w:rPr>
          <w:szCs w:val="21"/>
        </w:rPr>
      </w:pPr>
      <w:r>
        <w:rPr>
          <w:rFonts w:hint="eastAsia"/>
          <w:szCs w:val="21"/>
        </w:rPr>
        <w:t xml:space="preserve">12.3 </w:t>
      </w:r>
      <w:r>
        <w:rPr>
          <w:rFonts w:hint="eastAsia"/>
          <w:szCs w:val="21"/>
        </w:rPr>
        <w:t>计量</w:t>
      </w:r>
    </w:p>
    <w:p w14:paraId="0EE6FE07" w14:textId="77777777" w:rsidR="00FC46A6" w:rsidRDefault="00682671">
      <w:pPr>
        <w:spacing w:line="360" w:lineRule="auto"/>
        <w:ind w:firstLine="420"/>
        <w:rPr>
          <w:szCs w:val="21"/>
        </w:rPr>
      </w:pPr>
      <w:r>
        <w:rPr>
          <w:rFonts w:hint="eastAsia"/>
          <w:szCs w:val="21"/>
        </w:rPr>
        <w:t xml:space="preserve">12.3.1 </w:t>
      </w:r>
      <w:r>
        <w:rPr>
          <w:rFonts w:hint="eastAsia"/>
          <w:szCs w:val="21"/>
        </w:rPr>
        <w:t>计量原则</w:t>
      </w:r>
    </w:p>
    <w:p w14:paraId="4EAC117B" w14:textId="77777777" w:rsidR="00FC46A6" w:rsidRDefault="00682671">
      <w:pPr>
        <w:spacing w:line="360" w:lineRule="auto"/>
        <w:ind w:firstLine="420"/>
        <w:rPr>
          <w:szCs w:val="21"/>
        </w:rPr>
      </w:pPr>
      <w:r>
        <w:rPr>
          <w:rFonts w:hint="eastAsia"/>
          <w:szCs w:val="21"/>
        </w:rPr>
        <w:t>工程量计算规则：</w:t>
      </w:r>
      <w:r>
        <w:rPr>
          <w:rFonts w:hint="eastAsia"/>
          <w:szCs w:val="21"/>
          <w:u w:val="single"/>
        </w:rPr>
        <w:t>工程量清单中各个子目的具体计量方法按本合同文件工程量清单计量规则中的规定执行。没有规</w:t>
      </w:r>
      <w:r>
        <w:rPr>
          <w:u w:val="single"/>
        </w:rPr>
        <w:t>定的，参照《建设工程工程量清单计价标准》（</w:t>
      </w:r>
      <w:r>
        <w:rPr>
          <w:u w:val="single"/>
        </w:rPr>
        <w:t>GB/T50500-2024</w:t>
      </w:r>
      <w:r>
        <w:rPr>
          <w:u w:val="single"/>
        </w:rPr>
        <w:t>）、《房屋建筑与装饰工程工程量计算标准》（</w:t>
      </w:r>
      <w:r>
        <w:rPr>
          <w:u w:val="single"/>
        </w:rPr>
        <w:t>GB/T50854-2024</w:t>
      </w:r>
      <w:r>
        <w:rPr>
          <w:u w:val="single"/>
        </w:rPr>
        <w:t>）、《通用安装工程工程量计算标准》（</w:t>
      </w:r>
      <w:r>
        <w:rPr>
          <w:u w:val="single"/>
        </w:rPr>
        <w:t>GB/T50856-2024</w:t>
      </w:r>
      <w:r>
        <w:rPr>
          <w:u w:val="single"/>
        </w:rPr>
        <w:t>）、《市政工程工程量计算标准》（</w:t>
      </w:r>
      <w:r>
        <w:rPr>
          <w:u w:val="single"/>
        </w:rPr>
        <w:t>GB/T50857-2024</w:t>
      </w:r>
      <w:r>
        <w:rPr>
          <w:u w:val="single"/>
        </w:rPr>
        <w:t>）和相关工程的国家计量规范；《江苏省建筑与装饰工程消耗量》、《江苏省市政工程消耗量》、《江苏省通用安装工程消耗量》、《江苏省仿古建筑与园林工程计价表》（</w:t>
      </w:r>
      <w:r>
        <w:rPr>
          <w:u w:val="single"/>
        </w:rPr>
        <w:t>2007</w:t>
      </w:r>
      <w:r>
        <w:rPr>
          <w:u w:val="single"/>
        </w:rPr>
        <w:t>年）及《江苏修缮建筑定额》（</w:t>
      </w:r>
      <w:r>
        <w:rPr>
          <w:u w:val="single"/>
        </w:rPr>
        <w:t>2009</w:t>
      </w:r>
      <w:r>
        <w:rPr>
          <w:u w:val="single"/>
        </w:rPr>
        <w:t>）等；《省住房城乡建设厅关于调整建设工程计价增值税税率的通知》（苏</w:t>
      </w:r>
      <w:proofErr w:type="gramStart"/>
      <w:r>
        <w:rPr>
          <w:u w:val="single"/>
        </w:rPr>
        <w:t>建函价〔</w:t>
      </w:r>
      <w:r>
        <w:rPr>
          <w:u w:val="single"/>
        </w:rPr>
        <w:t>2019</w:t>
      </w:r>
      <w:r>
        <w:rPr>
          <w:u w:val="single"/>
        </w:rPr>
        <w:t>〕</w:t>
      </w:r>
      <w:proofErr w:type="gramEnd"/>
      <w:r>
        <w:rPr>
          <w:u w:val="single"/>
        </w:rPr>
        <w:t>178</w:t>
      </w:r>
      <w:r>
        <w:rPr>
          <w:u w:val="single"/>
        </w:rPr>
        <w:t>号）、</w:t>
      </w:r>
      <w:r>
        <w:rPr>
          <w:rFonts w:hint="eastAsia"/>
          <w:u w:val="single"/>
        </w:rPr>
        <w:t>2026</w:t>
      </w:r>
      <w:r>
        <w:rPr>
          <w:rFonts w:hint="eastAsia"/>
          <w:u w:val="single"/>
        </w:rPr>
        <w:t>版</w:t>
      </w:r>
      <w:r>
        <w:rPr>
          <w:u w:val="single"/>
        </w:rPr>
        <w:t>《江苏省建设工程费用参考》及本项目其他相关资料执行。</w:t>
      </w:r>
    </w:p>
    <w:p w14:paraId="3A278BB4" w14:textId="77777777" w:rsidR="00FC46A6" w:rsidRDefault="00682671">
      <w:pPr>
        <w:spacing w:line="360" w:lineRule="auto"/>
        <w:ind w:firstLine="420"/>
        <w:rPr>
          <w:szCs w:val="21"/>
        </w:rPr>
      </w:pPr>
      <w:r>
        <w:rPr>
          <w:rFonts w:hint="eastAsia"/>
          <w:szCs w:val="21"/>
        </w:rPr>
        <w:t xml:space="preserve">12.3.2 </w:t>
      </w:r>
      <w:r>
        <w:rPr>
          <w:rFonts w:hint="eastAsia"/>
          <w:szCs w:val="21"/>
        </w:rPr>
        <w:t>计量周期</w:t>
      </w:r>
    </w:p>
    <w:p w14:paraId="1A274113" w14:textId="77777777" w:rsidR="00FC46A6" w:rsidRDefault="00682671">
      <w:pPr>
        <w:spacing w:line="360" w:lineRule="auto"/>
        <w:ind w:firstLine="420"/>
        <w:rPr>
          <w:szCs w:val="21"/>
        </w:rPr>
      </w:pPr>
      <w:r>
        <w:rPr>
          <w:rFonts w:hint="eastAsia"/>
          <w:szCs w:val="21"/>
        </w:rPr>
        <w:t>关于计量周期的约定：</w:t>
      </w:r>
      <w:r>
        <w:rPr>
          <w:rFonts w:hint="eastAsia"/>
          <w:szCs w:val="21"/>
          <w:u w:val="single"/>
        </w:rPr>
        <w:t xml:space="preserve">  </w:t>
      </w:r>
      <w:r>
        <w:rPr>
          <w:rFonts w:hint="eastAsia"/>
          <w:szCs w:val="21"/>
          <w:u w:val="single"/>
        </w:rPr>
        <w:t>按月进行</w:t>
      </w:r>
      <w:r>
        <w:rPr>
          <w:u w:val="single"/>
        </w:rPr>
        <w:t>（招标文件中的其他约定与此条款不一致的，按此条款执行）</w:t>
      </w:r>
      <w:r>
        <w:rPr>
          <w:rFonts w:hint="eastAsia"/>
          <w:szCs w:val="21"/>
          <w:u w:val="single"/>
        </w:rPr>
        <w:t xml:space="preserve"> </w:t>
      </w:r>
      <w:r>
        <w:rPr>
          <w:rFonts w:hint="eastAsia"/>
          <w:szCs w:val="21"/>
        </w:rPr>
        <w:t>。</w:t>
      </w:r>
    </w:p>
    <w:p w14:paraId="6EF830B8" w14:textId="77777777" w:rsidR="00FC46A6" w:rsidRDefault="00682671">
      <w:pPr>
        <w:spacing w:line="360" w:lineRule="auto"/>
        <w:ind w:firstLine="420"/>
        <w:rPr>
          <w:szCs w:val="21"/>
        </w:rPr>
      </w:pPr>
      <w:r>
        <w:rPr>
          <w:rFonts w:hint="eastAsia"/>
          <w:szCs w:val="21"/>
        </w:rPr>
        <w:t xml:space="preserve">12.3.3 </w:t>
      </w:r>
      <w:r>
        <w:rPr>
          <w:rFonts w:hint="eastAsia"/>
          <w:szCs w:val="21"/>
        </w:rPr>
        <w:t>单价合同的计量</w:t>
      </w:r>
    </w:p>
    <w:p w14:paraId="4271F33D" w14:textId="77777777" w:rsidR="00FC46A6" w:rsidRDefault="00682671">
      <w:pPr>
        <w:spacing w:line="360" w:lineRule="auto"/>
        <w:ind w:firstLine="420"/>
        <w:rPr>
          <w:szCs w:val="21"/>
        </w:rPr>
      </w:pPr>
      <w:r>
        <w:rPr>
          <w:rFonts w:hint="eastAsia"/>
          <w:szCs w:val="21"/>
        </w:rPr>
        <w:t>关于单价合同计量的约定：</w:t>
      </w:r>
    </w:p>
    <w:p w14:paraId="288D3052" w14:textId="77777777" w:rsidR="00FC46A6" w:rsidRDefault="00682671">
      <w:pPr>
        <w:spacing w:line="360" w:lineRule="auto"/>
        <w:ind w:firstLine="420"/>
        <w:rPr>
          <w:szCs w:val="21"/>
          <w:u w:val="single"/>
        </w:rPr>
      </w:pPr>
      <w:r>
        <w:rPr>
          <w:rFonts w:hint="eastAsia"/>
          <w:szCs w:val="21"/>
          <w:u w:val="single"/>
        </w:rPr>
        <w:t xml:space="preserve">12.3.3.1 </w:t>
      </w:r>
      <w:r>
        <w:rPr>
          <w:rFonts w:hint="eastAsia"/>
          <w:szCs w:val="21"/>
          <w:u w:val="single"/>
        </w:rPr>
        <w:t>计量单位</w:t>
      </w:r>
    </w:p>
    <w:p w14:paraId="4B83865E" w14:textId="77777777" w:rsidR="00FC46A6" w:rsidRDefault="00682671">
      <w:pPr>
        <w:spacing w:line="360" w:lineRule="auto"/>
        <w:ind w:firstLine="420"/>
        <w:rPr>
          <w:szCs w:val="21"/>
          <w:u w:val="single"/>
        </w:rPr>
      </w:pPr>
      <w:r>
        <w:rPr>
          <w:rFonts w:hint="eastAsia"/>
          <w:szCs w:val="21"/>
          <w:u w:val="single"/>
        </w:rPr>
        <w:t>计量采用国家法定的计量单位。工程的计量应以净值为准，除非工程量计算规则另有约定。</w:t>
      </w:r>
    </w:p>
    <w:p w14:paraId="0FC6900E" w14:textId="77777777" w:rsidR="00FC46A6" w:rsidRDefault="00682671">
      <w:pPr>
        <w:spacing w:line="360" w:lineRule="auto"/>
        <w:ind w:firstLine="420"/>
        <w:rPr>
          <w:szCs w:val="21"/>
          <w:u w:val="single"/>
        </w:rPr>
      </w:pPr>
      <w:r>
        <w:rPr>
          <w:rFonts w:hint="eastAsia"/>
          <w:szCs w:val="21"/>
          <w:u w:val="single"/>
        </w:rPr>
        <w:lastRenderedPageBreak/>
        <w:t xml:space="preserve">12.3.3.2 </w:t>
      </w:r>
      <w:r>
        <w:rPr>
          <w:rFonts w:hint="eastAsia"/>
          <w:szCs w:val="21"/>
          <w:u w:val="single"/>
        </w:rPr>
        <w:t>单价子目的计量</w:t>
      </w:r>
    </w:p>
    <w:p w14:paraId="4F911CA3" w14:textId="77777777" w:rsidR="00FC46A6" w:rsidRDefault="00682671">
      <w:pPr>
        <w:spacing w:line="360" w:lineRule="auto"/>
        <w:ind w:firstLine="420"/>
        <w:rPr>
          <w:szCs w:val="21"/>
          <w:u w:val="single"/>
        </w:rPr>
      </w:pPr>
      <w:r>
        <w:rPr>
          <w:rFonts w:hint="eastAsia"/>
          <w:szCs w:val="21"/>
          <w:u w:val="single"/>
        </w:rPr>
        <w:t>(1)</w:t>
      </w:r>
      <w:r>
        <w:rPr>
          <w:rFonts w:hint="eastAsia"/>
          <w:szCs w:val="21"/>
          <w:u w:val="single"/>
        </w:rPr>
        <w:t>已标价工程量清单中的单价子目工程量为估算工程量。结算工程量是承包人实际完成的，并按合同约定的计量方法进行计量的工程量。</w:t>
      </w:r>
    </w:p>
    <w:p w14:paraId="0D0471DC" w14:textId="77777777" w:rsidR="00FC46A6" w:rsidRDefault="00682671">
      <w:pPr>
        <w:spacing w:line="360" w:lineRule="auto"/>
        <w:ind w:firstLine="420"/>
        <w:rPr>
          <w:szCs w:val="21"/>
          <w:u w:val="single"/>
        </w:rPr>
      </w:pPr>
      <w:r>
        <w:rPr>
          <w:rFonts w:hint="eastAsia"/>
          <w:szCs w:val="21"/>
          <w:u w:val="single"/>
        </w:rPr>
        <w:t>(2)</w:t>
      </w:r>
      <w:r>
        <w:rPr>
          <w:rFonts w:hint="eastAsia"/>
          <w:szCs w:val="21"/>
          <w:u w:val="single"/>
        </w:rPr>
        <w:t>承包人对已完成的工程进行计量，向监理人提交进度付款申请单、已完成工程量报表和有关计量资料。</w:t>
      </w:r>
    </w:p>
    <w:p w14:paraId="7E90B3D3" w14:textId="77777777" w:rsidR="00FC46A6" w:rsidRDefault="00682671">
      <w:pPr>
        <w:spacing w:line="360" w:lineRule="auto"/>
        <w:ind w:firstLine="420"/>
        <w:rPr>
          <w:szCs w:val="21"/>
          <w:u w:val="single"/>
        </w:rPr>
      </w:pPr>
      <w:r>
        <w:rPr>
          <w:rFonts w:hint="eastAsia"/>
          <w:szCs w:val="21"/>
          <w:u w:val="single"/>
        </w:rPr>
        <w:t>(3)</w:t>
      </w:r>
      <w:r>
        <w:rPr>
          <w:rFonts w:hint="eastAsia"/>
          <w:szCs w:val="21"/>
          <w:u w:val="single"/>
        </w:rPr>
        <w:t>监理人对承包人提交的工程量报表进行复核，以确定实际完成的工程量。对数量有异议的，可要求承包人进行共同复核和抽样复测。承包人应协助监理人进行复核并按监理人要求提供补充计量资料。承包人未按监理人要求参加复核，监理人复核或修正的工程量视为承包人实际完成的工程量。</w:t>
      </w:r>
    </w:p>
    <w:p w14:paraId="104F9A9E" w14:textId="77777777" w:rsidR="00FC46A6" w:rsidRDefault="00682671">
      <w:pPr>
        <w:spacing w:line="360" w:lineRule="auto"/>
        <w:ind w:firstLine="420"/>
        <w:rPr>
          <w:szCs w:val="21"/>
          <w:u w:val="single"/>
        </w:rPr>
      </w:pPr>
      <w:r>
        <w:rPr>
          <w:rFonts w:hint="eastAsia"/>
          <w:szCs w:val="21"/>
          <w:u w:val="single"/>
        </w:rPr>
        <w:t>(4)</w:t>
      </w:r>
      <w:r>
        <w:rPr>
          <w:rFonts w:hint="eastAsia"/>
          <w:szCs w:val="21"/>
          <w:u w:val="single"/>
        </w:rPr>
        <w:t>监理人认为有必要时，可通知承包人共同进行联合测量、计量，承包人应遵照执行。</w:t>
      </w:r>
    </w:p>
    <w:p w14:paraId="58EB67B4" w14:textId="77777777" w:rsidR="00FC46A6" w:rsidRDefault="00682671">
      <w:pPr>
        <w:spacing w:line="360" w:lineRule="auto"/>
        <w:ind w:firstLine="420"/>
        <w:rPr>
          <w:szCs w:val="21"/>
          <w:u w:val="single"/>
        </w:rPr>
      </w:pPr>
      <w:r>
        <w:rPr>
          <w:rFonts w:hint="eastAsia"/>
          <w:szCs w:val="21"/>
          <w:u w:val="single"/>
        </w:rPr>
        <w:t>(5)</w:t>
      </w:r>
      <w:r>
        <w:rPr>
          <w:rFonts w:hint="eastAsia"/>
          <w:szCs w:val="21"/>
          <w:u w:val="single"/>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59F64918" w14:textId="77777777" w:rsidR="00FC46A6" w:rsidRDefault="00682671">
      <w:pPr>
        <w:spacing w:line="360" w:lineRule="auto"/>
        <w:ind w:firstLine="420"/>
        <w:rPr>
          <w:szCs w:val="21"/>
          <w:u w:val="single"/>
        </w:rPr>
      </w:pPr>
      <w:r>
        <w:rPr>
          <w:rFonts w:hint="eastAsia"/>
          <w:szCs w:val="21"/>
          <w:u w:val="single"/>
        </w:rPr>
        <w:t>(6)</w:t>
      </w:r>
      <w:r>
        <w:rPr>
          <w:rFonts w:hint="eastAsia"/>
          <w:szCs w:val="21"/>
          <w:u w:val="single"/>
        </w:rPr>
        <w:t>监理人应在收到承包人提交的工程量报表后的</w:t>
      </w:r>
      <w:r>
        <w:rPr>
          <w:rFonts w:hint="eastAsia"/>
          <w:szCs w:val="21"/>
          <w:u w:val="single"/>
        </w:rPr>
        <w:t xml:space="preserve">7 </w:t>
      </w:r>
      <w:r>
        <w:rPr>
          <w:rFonts w:hint="eastAsia"/>
          <w:szCs w:val="21"/>
          <w:u w:val="single"/>
        </w:rPr>
        <w:t>天内进行复核，监理人未在约定时间内复核的，承包人提交的工程量报表中的工程量视为承包人实际完成的工程量，据此计算工程价款。</w:t>
      </w:r>
    </w:p>
    <w:p w14:paraId="585EFC5A" w14:textId="77777777" w:rsidR="00FC46A6" w:rsidRDefault="00682671">
      <w:pPr>
        <w:spacing w:line="360" w:lineRule="auto"/>
        <w:ind w:firstLine="420"/>
        <w:rPr>
          <w:szCs w:val="21"/>
          <w:u w:val="single"/>
        </w:rPr>
      </w:pPr>
      <w:r>
        <w:rPr>
          <w:rFonts w:hint="eastAsia"/>
          <w:szCs w:val="21"/>
          <w:u w:val="single"/>
        </w:rPr>
        <w:t>⑺承包人未在已标价工程量清单中填入单价或</w:t>
      </w:r>
      <w:proofErr w:type="gramStart"/>
      <w:r>
        <w:rPr>
          <w:rFonts w:hint="eastAsia"/>
          <w:szCs w:val="21"/>
          <w:u w:val="single"/>
        </w:rPr>
        <w:t>总额价</w:t>
      </w:r>
      <w:proofErr w:type="gramEnd"/>
      <w:r>
        <w:rPr>
          <w:rFonts w:hint="eastAsia"/>
          <w:szCs w:val="21"/>
          <w:u w:val="single"/>
        </w:rPr>
        <w:t>的工程子目，将被认为其已包含在本合同的其他子目的单价和</w:t>
      </w:r>
      <w:proofErr w:type="gramStart"/>
      <w:r>
        <w:rPr>
          <w:rFonts w:hint="eastAsia"/>
          <w:szCs w:val="21"/>
          <w:u w:val="single"/>
        </w:rPr>
        <w:t>总额价</w:t>
      </w:r>
      <w:proofErr w:type="gramEnd"/>
      <w:r>
        <w:rPr>
          <w:rFonts w:hint="eastAsia"/>
          <w:szCs w:val="21"/>
          <w:u w:val="single"/>
        </w:rPr>
        <w:t>中，发包人将</w:t>
      </w:r>
      <w:proofErr w:type="gramStart"/>
      <w:r>
        <w:rPr>
          <w:rFonts w:hint="eastAsia"/>
          <w:szCs w:val="21"/>
          <w:u w:val="single"/>
        </w:rPr>
        <w:t>不</w:t>
      </w:r>
      <w:proofErr w:type="gramEnd"/>
      <w:r>
        <w:rPr>
          <w:rFonts w:hint="eastAsia"/>
          <w:szCs w:val="21"/>
          <w:u w:val="single"/>
        </w:rPr>
        <w:t>另行支付。</w:t>
      </w:r>
    </w:p>
    <w:p w14:paraId="4F03F258" w14:textId="77777777" w:rsidR="00FC46A6" w:rsidRDefault="00682671">
      <w:pPr>
        <w:spacing w:line="360" w:lineRule="auto"/>
        <w:ind w:firstLine="420"/>
        <w:rPr>
          <w:szCs w:val="21"/>
          <w:u w:val="single"/>
        </w:rPr>
      </w:pPr>
      <w:r>
        <w:rPr>
          <w:rFonts w:hint="eastAsia"/>
          <w:szCs w:val="21"/>
          <w:u w:val="single"/>
        </w:rPr>
        <w:t xml:space="preserve">12.3.3.3 </w:t>
      </w:r>
      <w:proofErr w:type="gramStart"/>
      <w:r>
        <w:rPr>
          <w:rFonts w:hint="eastAsia"/>
          <w:szCs w:val="21"/>
          <w:u w:val="single"/>
        </w:rPr>
        <w:t>总额价</w:t>
      </w:r>
      <w:proofErr w:type="gramEnd"/>
      <w:r>
        <w:rPr>
          <w:rFonts w:hint="eastAsia"/>
          <w:szCs w:val="21"/>
          <w:u w:val="single"/>
        </w:rPr>
        <w:t>子目的计量</w:t>
      </w:r>
    </w:p>
    <w:p w14:paraId="6574F827" w14:textId="77777777" w:rsidR="00FC46A6" w:rsidRDefault="00682671">
      <w:pPr>
        <w:spacing w:line="360" w:lineRule="auto"/>
        <w:ind w:firstLine="420"/>
        <w:rPr>
          <w:szCs w:val="21"/>
          <w:u w:val="single"/>
        </w:rPr>
      </w:pPr>
      <w:r>
        <w:rPr>
          <w:rFonts w:hint="eastAsia"/>
          <w:szCs w:val="21"/>
          <w:u w:val="single"/>
        </w:rPr>
        <w:t>本项目工程量清单中要求承包人以“总额”方式报价的子目，各子目的分解和计量按照下述约定进行：</w:t>
      </w:r>
    </w:p>
    <w:p w14:paraId="5360D65F" w14:textId="77777777" w:rsidR="00FC46A6" w:rsidRDefault="00682671">
      <w:pPr>
        <w:spacing w:line="360" w:lineRule="auto"/>
        <w:ind w:firstLine="420"/>
        <w:rPr>
          <w:szCs w:val="21"/>
          <w:u w:val="single"/>
        </w:rPr>
      </w:pPr>
      <w:r>
        <w:rPr>
          <w:rFonts w:hint="eastAsia"/>
          <w:szCs w:val="21"/>
          <w:u w:val="single"/>
        </w:rPr>
        <w:t>(1)</w:t>
      </w:r>
      <w:proofErr w:type="gramStart"/>
      <w:r>
        <w:rPr>
          <w:rFonts w:hint="eastAsia"/>
          <w:szCs w:val="21"/>
          <w:u w:val="single"/>
        </w:rPr>
        <w:t>总额价</w:t>
      </w:r>
      <w:proofErr w:type="gramEnd"/>
      <w:r>
        <w:rPr>
          <w:rFonts w:hint="eastAsia"/>
          <w:szCs w:val="21"/>
          <w:u w:val="single"/>
        </w:rPr>
        <w:t>子目的计量和支付应以总价为基础，不因第</w:t>
      </w:r>
      <w:r>
        <w:rPr>
          <w:rFonts w:hint="eastAsia"/>
          <w:szCs w:val="21"/>
          <w:u w:val="single"/>
        </w:rPr>
        <w:t>11.1</w:t>
      </w:r>
      <w:r>
        <w:rPr>
          <w:rFonts w:hint="eastAsia"/>
          <w:szCs w:val="21"/>
          <w:u w:val="single"/>
        </w:rPr>
        <w:t>款中的因素而进行调整。承包人实际完成的工程量，是进行工程目标管理和控制进度支付的依据。</w:t>
      </w:r>
    </w:p>
    <w:p w14:paraId="450CCB0F" w14:textId="77777777" w:rsidR="00FC46A6" w:rsidRDefault="00682671">
      <w:pPr>
        <w:spacing w:line="360" w:lineRule="auto"/>
        <w:ind w:firstLine="420"/>
        <w:rPr>
          <w:szCs w:val="21"/>
          <w:u w:val="single"/>
        </w:rPr>
      </w:pPr>
      <w:r>
        <w:rPr>
          <w:rFonts w:hint="eastAsia"/>
          <w:szCs w:val="21"/>
          <w:u w:val="single"/>
        </w:rPr>
        <w:t>(2)</w:t>
      </w:r>
      <w:r>
        <w:rPr>
          <w:rFonts w:hint="eastAsia"/>
          <w:szCs w:val="21"/>
          <w:u w:val="single"/>
        </w:rPr>
        <w:t>承包人在合同约定的每个计量周期内，对已完成的工程进行计量，并向监理人提交进度付款申请单、所达到工程形象目标或分阶段需完成的工程量和有关计量资料。</w:t>
      </w:r>
    </w:p>
    <w:p w14:paraId="16D6E268" w14:textId="77777777" w:rsidR="00FC46A6" w:rsidRDefault="00682671">
      <w:pPr>
        <w:spacing w:line="360" w:lineRule="auto"/>
        <w:ind w:firstLine="420"/>
        <w:rPr>
          <w:szCs w:val="21"/>
          <w:u w:val="single"/>
        </w:rPr>
      </w:pPr>
      <w:r>
        <w:rPr>
          <w:rFonts w:hint="eastAsia"/>
          <w:szCs w:val="21"/>
          <w:u w:val="single"/>
        </w:rPr>
        <w:t>(3)</w:t>
      </w:r>
      <w:r>
        <w:rPr>
          <w:rFonts w:hint="eastAsia"/>
          <w:szCs w:val="21"/>
          <w:u w:val="single"/>
        </w:rPr>
        <w:t>监理人对承包人提交的上述资料进行复核，以确定分阶段实际完成的工程量和工程形象目标。对其有异议的，可要求承包人进行共同复核和抽样复测。</w:t>
      </w:r>
    </w:p>
    <w:p w14:paraId="4CB86F18" w14:textId="77777777" w:rsidR="00FC46A6" w:rsidRDefault="00682671">
      <w:pPr>
        <w:spacing w:line="360" w:lineRule="auto"/>
        <w:ind w:firstLine="420"/>
        <w:rPr>
          <w:szCs w:val="21"/>
          <w:u w:val="single"/>
        </w:rPr>
      </w:pPr>
      <w:r>
        <w:rPr>
          <w:rFonts w:hint="eastAsia"/>
          <w:szCs w:val="21"/>
          <w:u w:val="single"/>
        </w:rPr>
        <w:t>(4)</w:t>
      </w:r>
      <w:r>
        <w:rPr>
          <w:rFonts w:hint="eastAsia"/>
          <w:szCs w:val="21"/>
          <w:u w:val="single"/>
        </w:rPr>
        <w:t>除按照第</w:t>
      </w:r>
      <w:r>
        <w:rPr>
          <w:rFonts w:hint="eastAsia"/>
          <w:szCs w:val="21"/>
          <w:u w:val="single"/>
        </w:rPr>
        <w:t>10</w:t>
      </w:r>
      <w:r>
        <w:rPr>
          <w:rFonts w:hint="eastAsia"/>
          <w:szCs w:val="21"/>
          <w:u w:val="single"/>
        </w:rPr>
        <w:t>条约定的变更外，</w:t>
      </w:r>
      <w:proofErr w:type="gramStart"/>
      <w:r>
        <w:rPr>
          <w:rFonts w:hint="eastAsia"/>
          <w:szCs w:val="21"/>
          <w:u w:val="single"/>
        </w:rPr>
        <w:t>总额价</w:t>
      </w:r>
      <w:proofErr w:type="gramEnd"/>
      <w:r>
        <w:rPr>
          <w:rFonts w:hint="eastAsia"/>
          <w:szCs w:val="21"/>
          <w:u w:val="single"/>
        </w:rPr>
        <w:t>子目的工程量是承包人用于结算的</w:t>
      </w:r>
      <w:proofErr w:type="gramStart"/>
      <w:r>
        <w:rPr>
          <w:rFonts w:hint="eastAsia"/>
          <w:szCs w:val="21"/>
          <w:u w:val="single"/>
        </w:rPr>
        <w:t>最终工程</w:t>
      </w:r>
      <w:proofErr w:type="gramEnd"/>
      <w:r>
        <w:rPr>
          <w:rFonts w:hint="eastAsia"/>
          <w:szCs w:val="21"/>
          <w:u w:val="single"/>
        </w:rPr>
        <w:t>量。</w:t>
      </w:r>
    </w:p>
    <w:p w14:paraId="5A8AD837" w14:textId="77777777" w:rsidR="00FC46A6" w:rsidRDefault="00682671">
      <w:pPr>
        <w:spacing w:line="360" w:lineRule="auto"/>
        <w:ind w:firstLine="420"/>
        <w:rPr>
          <w:szCs w:val="21"/>
        </w:rPr>
      </w:pPr>
      <w:r>
        <w:rPr>
          <w:rFonts w:hint="eastAsia"/>
          <w:szCs w:val="21"/>
        </w:rPr>
        <w:t xml:space="preserve">12.3.4 </w:t>
      </w:r>
      <w:r>
        <w:rPr>
          <w:rFonts w:hint="eastAsia"/>
          <w:szCs w:val="21"/>
        </w:rPr>
        <w:t>总价合同的计量</w:t>
      </w:r>
    </w:p>
    <w:p w14:paraId="1B95906C" w14:textId="77777777" w:rsidR="00FC46A6" w:rsidRDefault="00682671">
      <w:pPr>
        <w:spacing w:line="360" w:lineRule="auto"/>
        <w:ind w:firstLine="420"/>
        <w:rPr>
          <w:szCs w:val="21"/>
        </w:rPr>
      </w:pPr>
      <w:r>
        <w:rPr>
          <w:rFonts w:hint="eastAsia"/>
          <w:szCs w:val="21"/>
        </w:rPr>
        <w:t>关于总价合同计量的约定：</w:t>
      </w:r>
      <w:r>
        <w:rPr>
          <w:rFonts w:hint="eastAsia"/>
          <w:szCs w:val="21"/>
          <w:u w:val="single"/>
        </w:rPr>
        <w:t xml:space="preserve"> /   </w:t>
      </w:r>
      <w:r>
        <w:rPr>
          <w:rFonts w:hint="eastAsia"/>
          <w:szCs w:val="21"/>
        </w:rPr>
        <w:t>。</w:t>
      </w:r>
    </w:p>
    <w:p w14:paraId="53D23BED" w14:textId="77777777" w:rsidR="00FC46A6" w:rsidRDefault="00682671">
      <w:pPr>
        <w:spacing w:line="360" w:lineRule="auto"/>
        <w:ind w:firstLine="420"/>
        <w:rPr>
          <w:szCs w:val="21"/>
        </w:rPr>
      </w:pPr>
      <w:r>
        <w:rPr>
          <w:rFonts w:hint="eastAsia"/>
          <w:szCs w:val="21"/>
        </w:rPr>
        <w:t>12.3.5</w:t>
      </w:r>
      <w:r>
        <w:rPr>
          <w:rFonts w:hint="eastAsia"/>
          <w:szCs w:val="21"/>
        </w:rPr>
        <w:t>总价合同采用支付分解表计量支付的，是否适用第</w:t>
      </w:r>
      <w:r>
        <w:rPr>
          <w:rFonts w:hint="eastAsia"/>
          <w:szCs w:val="21"/>
        </w:rPr>
        <w:t xml:space="preserve">12.3.4 </w:t>
      </w:r>
      <w:r>
        <w:rPr>
          <w:rFonts w:hint="eastAsia"/>
          <w:szCs w:val="21"/>
        </w:rPr>
        <w:t>项〔总价合同的计量〕约定进行计量：</w:t>
      </w:r>
      <w:r>
        <w:rPr>
          <w:rFonts w:hint="eastAsia"/>
          <w:szCs w:val="21"/>
          <w:u w:val="single"/>
        </w:rPr>
        <w:t xml:space="preserve">      </w:t>
      </w:r>
      <w:r>
        <w:rPr>
          <w:rFonts w:hint="eastAsia"/>
          <w:szCs w:val="21"/>
        </w:rPr>
        <w:t>。</w:t>
      </w:r>
    </w:p>
    <w:p w14:paraId="4351D1E2" w14:textId="77777777" w:rsidR="00FC46A6" w:rsidRDefault="00682671">
      <w:pPr>
        <w:spacing w:line="360" w:lineRule="auto"/>
        <w:ind w:firstLine="420"/>
        <w:rPr>
          <w:szCs w:val="21"/>
        </w:rPr>
      </w:pPr>
      <w:r>
        <w:rPr>
          <w:rFonts w:hint="eastAsia"/>
          <w:szCs w:val="21"/>
        </w:rPr>
        <w:t xml:space="preserve">12.3.6 </w:t>
      </w:r>
      <w:r>
        <w:rPr>
          <w:rFonts w:hint="eastAsia"/>
          <w:szCs w:val="21"/>
        </w:rPr>
        <w:t>其他价格形式合同的计量</w:t>
      </w:r>
    </w:p>
    <w:p w14:paraId="34ED9C53" w14:textId="77777777" w:rsidR="00FC46A6" w:rsidRDefault="00682671">
      <w:pPr>
        <w:spacing w:line="360" w:lineRule="auto"/>
        <w:ind w:firstLine="420"/>
        <w:rPr>
          <w:szCs w:val="21"/>
        </w:rPr>
      </w:pPr>
      <w:r>
        <w:rPr>
          <w:rFonts w:hint="eastAsia"/>
          <w:szCs w:val="21"/>
        </w:rPr>
        <w:t>其他价格形式的计量方式和程序：</w:t>
      </w:r>
      <w:r>
        <w:rPr>
          <w:rFonts w:hint="eastAsia"/>
          <w:szCs w:val="21"/>
          <w:u w:val="single"/>
        </w:rPr>
        <w:t xml:space="preserve">       </w:t>
      </w:r>
      <w:r>
        <w:rPr>
          <w:rFonts w:hint="eastAsia"/>
          <w:szCs w:val="21"/>
        </w:rPr>
        <w:t>。</w:t>
      </w:r>
    </w:p>
    <w:p w14:paraId="1A92F219" w14:textId="77777777" w:rsidR="00FC46A6" w:rsidRDefault="00682671">
      <w:pPr>
        <w:spacing w:line="360" w:lineRule="auto"/>
        <w:ind w:firstLine="420"/>
        <w:rPr>
          <w:szCs w:val="21"/>
        </w:rPr>
      </w:pPr>
      <w:r>
        <w:rPr>
          <w:rFonts w:hint="eastAsia"/>
          <w:szCs w:val="21"/>
        </w:rPr>
        <w:t xml:space="preserve">12.4 </w:t>
      </w:r>
      <w:r>
        <w:rPr>
          <w:rFonts w:hint="eastAsia"/>
          <w:szCs w:val="21"/>
        </w:rPr>
        <w:t>工程进度款支付</w:t>
      </w:r>
    </w:p>
    <w:p w14:paraId="125E69AC" w14:textId="77777777" w:rsidR="00FC46A6" w:rsidRDefault="00682671">
      <w:pPr>
        <w:spacing w:line="360" w:lineRule="auto"/>
        <w:ind w:firstLine="420"/>
        <w:rPr>
          <w:szCs w:val="21"/>
        </w:rPr>
      </w:pPr>
      <w:bookmarkStart w:id="1217" w:name="_Toc292559416"/>
      <w:bookmarkStart w:id="1218" w:name="_Toc296944550"/>
      <w:bookmarkStart w:id="1219" w:name="_Toc292559921"/>
      <w:bookmarkStart w:id="1220" w:name="_Toc296503211"/>
      <w:bookmarkStart w:id="1221" w:name="_Toc297216215"/>
      <w:bookmarkStart w:id="1222" w:name="_Toc297048397"/>
      <w:bookmarkStart w:id="1223" w:name="_Toc296891039"/>
      <w:bookmarkStart w:id="1224" w:name="_Toc296347210"/>
      <w:bookmarkStart w:id="1225" w:name="_Toc296346712"/>
      <w:bookmarkStart w:id="1226" w:name="_Toc297120511"/>
      <w:bookmarkStart w:id="1227" w:name="_Toc297123556"/>
      <w:bookmarkStart w:id="1228" w:name="_Toc296891251"/>
      <w:bookmarkStart w:id="1229" w:name="_Toc300935006"/>
      <w:bookmarkStart w:id="1230" w:name="_Toc303539163"/>
      <w:r>
        <w:rPr>
          <w:rFonts w:hint="eastAsia"/>
          <w:szCs w:val="21"/>
        </w:rPr>
        <w:lastRenderedPageBreak/>
        <w:t xml:space="preserve">12.4.1 </w:t>
      </w:r>
      <w:r>
        <w:rPr>
          <w:rFonts w:hint="eastAsia"/>
          <w:szCs w:val="21"/>
        </w:rPr>
        <w:t>付款周期</w:t>
      </w:r>
    </w:p>
    <w:p w14:paraId="4B08B4FD" w14:textId="77777777" w:rsidR="00FC46A6" w:rsidRDefault="00682671">
      <w:pPr>
        <w:pStyle w:val="1f"/>
        <w:spacing w:line="360" w:lineRule="auto"/>
        <w:ind w:firstLine="420"/>
        <w:rPr>
          <w:szCs w:val="21"/>
        </w:rPr>
      </w:pPr>
      <w:r>
        <w:rPr>
          <w:rFonts w:ascii="Times New Roman" w:eastAsia="宋体" w:hint="eastAsia"/>
          <w:sz w:val="21"/>
          <w:szCs w:val="21"/>
        </w:rPr>
        <w:t>关于付款周期的约定：</w:t>
      </w:r>
      <w:r>
        <w:rPr>
          <w:rFonts w:ascii="Times New Roman" w:eastAsia="宋体" w:hint="eastAsia"/>
          <w:sz w:val="21"/>
          <w:szCs w:val="21"/>
          <w:u w:val="single"/>
        </w:rPr>
        <w:t>合同签订后支付至合同价的</w:t>
      </w:r>
      <w:r>
        <w:rPr>
          <w:rFonts w:ascii="Times New Roman" w:eastAsia="宋体" w:hint="eastAsia"/>
          <w:sz w:val="21"/>
          <w:szCs w:val="21"/>
          <w:u w:val="single"/>
        </w:rPr>
        <w:t>10%</w:t>
      </w:r>
      <w:r>
        <w:rPr>
          <w:rFonts w:ascii="Times New Roman" w:eastAsia="宋体" w:hint="eastAsia"/>
          <w:sz w:val="21"/>
          <w:szCs w:val="21"/>
          <w:u w:val="single"/>
        </w:rPr>
        <w:t>作为预付款，工程竣工验收通过后付至合同价的</w:t>
      </w:r>
      <w:r>
        <w:rPr>
          <w:rFonts w:ascii="Times New Roman" w:eastAsia="宋体" w:hint="eastAsia"/>
          <w:sz w:val="21"/>
          <w:szCs w:val="21"/>
          <w:u w:val="single"/>
        </w:rPr>
        <w:t>60%</w:t>
      </w:r>
      <w:r>
        <w:rPr>
          <w:rFonts w:ascii="Times New Roman" w:eastAsia="宋体" w:hint="eastAsia"/>
          <w:sz w:val="21"/>
          <w:szCs w:val="21"/>
          <w:u w:val="single"/>
        </w:rPr>
        <w:t>，工程审计结束付至工程审定价的</w:t>
      </w:r>
      <w:r>
        <w:rPr>
          <w:rFonts w:ascii="Times New Roman" w:eastAsia="宋体" w:hint="eastAsia"/>
          <w:sz w:val="21"/>
          <w:szCs w:val="21"/>
          <w:u w:val="single"/>
        </w:rPr>
        <w:t>97%</w:t>
      </w:r>
      <w:r>
        <w:rPr>
          <w:rFonts w:ascii="Times New Roman" w:eastAsia="宋体" w:hint="eastAsia"/>
          <w:sz w:val="21"/>
          <w:szCs w:val="21"/>
          <w:u w:val="single"/>
        </w:rPr>
        <w:t>，余款作为保证金，保修期满后一次性付清。（所有款项在中标单位提供发票后，发包人在</w:t>
      </w:r>
      <w:r>
        <w:rPr>
          <w:rFonts w:ascii="Times New Roman" w:eastAsia="宋体" w:hint="eastAsia"/>
          <w:sz w:val="21"/>
          <w:szCs w:val="21"/>
          <w:u w:val="single"/>
        </w:rPr>
        <w:t>30</w:t>
      </w:r>
      <w:r>
        <w:rPr>
          <w:rFonts w:ascii="Times New Roman" w:eastAsia="宋体" w:hint="eastAsia"/>
          <w:sz w:val="21"/>
          <w:szCs w:val="21"/>
          <w:u w:val="single"/>
        </w:rPr>
        <w:t>日内付清。）</w:t>
      </w:r>
    </w:p>
    <w:p w14:paraId="28142F05" w14:textId="77777777" w:rsidR="00FC46A6" w:rsidRDefault="00682671">
      <w:pPr>
        <w:spacing w:line="360" w:lineRule="auto"/>
        <w:ind w:firstLine="420"/>
        <w:rPr>
          <w:szCs w:val="21"/>
        </w:rPr>
      </w:pPr>
      <w:r>
        <w:rPr>
          <w:rFonts w:hint="eastAsia"/>
          <w:szCs w:val="21"/>
        </w:rPr>
        <w:t xml:space="preserve">12.4.2 </w:t>
      </w:r>
      <w:r>
        <w:rPr>
          <w:rFonts w:hint="eastAsia"/>
          <w:szCs w:val="21"/>
        </w:rPr>
        <w:t>进度付款申请单的编制</w:t>
      </w:r>
    </w:p>
    <w:p w14:paraId="295C95E1" w14:textId="77777777" w:rsidR="00FC46A6" w:rsidRDefault="00682671">
      <w:pPr>
        <w:spacing w:line="360" w:lineRule="auto"/>
        <w:ind w:firstLine="420"/>
        <w:rPr>
          <w:szCs w:val="21"/>
        </w:rPr>
      </w:pPr>
      <w:r>
        <w:rPr>
          <w:rFonts w:hint="eastAsia"/>
          <w:szCs w:val="21"/>
        </w:rPr>
        <w:t>关于进度付款申请单编制的约定：</w:t>
      </w:r>
      <w:r>
        <w:rPr>
          <w:rFonts w:hint="eastAsia"/>
          <w:szCs w:val="21"/>
          <w:u w:val="single"/>
        </w:rPr>
        <w:t xml:space="preserve"> </w:t>
      </w:r>
      <w:r>
        <w:rPr>
          <w:rFonts w:hint="eastAsia"/>
          <w:u w:val="single"/>
        </w:rPr>
        <w:t xml:space="preserve">/ </w:t>
      </w:r>
      <w:r>
        <w:rPr>
          <w:rFonts w:hint="eastAsia"/>
          <w:u w:val="single"/>
        </w:rPr>
        <w:t>。</w:t>
      </w:r>
    </w:p>
    <w:p w14:paraId="5FEEA204" w14:textId="77777777" w:rsidR="00FC46A6" w:rsidRDefault="00682671">
      <w:pPr>
        <w:spacing w:line="360" w:lineRule="auto"/>
        <w:ind w:firstLine="420"/>
        <w:rPr>
          <w:szCs w:val="21"/>
        </w:rPr>
      </w:pPr>
      <w:r>
        <w:rPr>
          <w:rFonts w:hint="eastAsia"/>
          <w:szCs w:val="21"/>
        </w:rPr>
        <w:t>1</w:t>
      </w:r>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r>
        <w:rPr>
          <w:rFonts w:hint="eastAsia"/>
          <w:szCs w:val="21"/>
        </w:rPr>
        <w:t xml:space="preserve">2.4.3 </w:t>
      </w:r>
      <w:r>
        <w:rPr>
          <w:rFonts w:hint="eastAsia"/>
          <w:szCs w:val="21"/>
        </w:rPr>
        <w:t>进度付款申请单的提交</w:t>
      </w:r>
    </w:p>
    <w:p w14:paraId="60CA6604" w14:textId="77777777" w:rsidR="00FC46A6" w:rsidRDefault="00682671">
      <w:pPr>
        <w:spacing w:line="360" w:lineRule="auto"/>
        <w:ind w:firstLine="420"/>
        <w:rPr>
          <w:szCs w:val="21"/>
        </w:rPr>
      </w:pPr>
      <w:r>
        <w:rPr>
          <w:rFonts w:hint="eastAsia"/>
          <w:szCs w:val="21"/>
        </w:rPr>
        <w:t>（</w:t>
      </w:r>
      <w:r>
        <w:rPr>
          <w:rFonts w:hint="eastAsia"/>
          <w:szCs w:val="21"/>
        </w:rPr>
        <w:t>1</w:t>
      </w:r>
      <w:r>
        <w:rPr>
          <w:rFonts w:hint="eastAsia"/>
          <w:szCs w:val="21"/>
        </w:rPr>
        <w:t>）单价合同进度付款申请单提交的约定：</w:t>
      </w:r>
      <w:r>
        <w:rPr>
          <w:rFonts w:hint="eastAsia"/>
          <w:szCs w:val="21"/>
          <w:u w:val="single"/>
        </w:rPr>
        <w:t xml:space="preserve">  </w:t>
      </w:r>
      <w:r>
        <w:rPr>
          <w:rFonts w:hint="eastAsia"/>
          <w:szCs w:val="21"/>
          <w:u w:val="single"/>
        </w:rPr>
        <w:t>每月</w:t>
      </w:r>
      <w:r>
        <w:rPr>
          <w:rFonts w:hint="eastAsia"/>
          <w:szCs w:val="21"/>
          <w:u w:val="single"/>
        </w:rPr>
        <w:t>15</w:t>
      </w:r>
      <w:r>
        <w:rPr>
          <w:rFonts w:hint="eastAsia"/>
          <w:szCs w:val="21"/>
          <w:u w:val="single"/>
        </w:rPr>
        <w:t>日</w:t>
      </w:r>
      <w:r>
        <w:rPr>
          <w:rFonts w:hint="eastAsia"/>
          <w:szCs w:val="21"/>
          <w:u w:val="single"/>
        </w:rPr>
        <w:t xml:space="preserve">  </w:t>
      </w:r>
      <w:r>
        <w:rPr>
          <w:rFonts w:hint="eastAsia"/>
          <w:szCs w:val="21"/>
        </w:rPr>
        <w:t>。</w:t>
      </w:r>
    </w:p>
    <w:p w14:paraId="4FB89D3D" w14:textId="77777777" w:rsidR="00FC46A6" w:rsidRDefault="00682671">
      <w:pPr>
        <w:spacing w:line="360" w:lineRule="auto"/>
        <w:ind w:firstLine="420"/>
        <w:rPr>
          <w:szCs w:val="21"/>
        </w:rPr>
      </w:pPr>
      <w:r>
        <w:rPr>
          <w:rFonts w:hint="eastAsia"/>
          <w:szCs w:val="21"/>
        </w:rPr>
        <w:t>（</w:t>
      </w:r>
      <w:r>
        <w:rPr>
          <w:rFonts w:hint="eastAsia"/>
          <w:szCs w:val="21"/>
        </w:rPr>
        <w:t>2</w:t>
      </w:r>
      <w:r>
        <w:rPr>
          <w:rFonts w:hint="eastAsia"/>
          <w:szCs w:val="21"/>
        </w:rPr>
        <w:t>）总价合同进度付款申请单提交的约定：</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p>
    <w:p w14:paraId="78751BAD" w14:textId="77777777" w:rsidR="00FC46A6" w:rsidRDefault="00682671">
      <w:pPr>
        <w:spacing w:line="360" w:lineRule="auto"/>
        <w:ind w:firstLine="420"/>
        <w:rPr>
          <w:szCs w:val="21"/>
        </w:rPr>
      </w:pPr>
      <w:r>
        <w:rPr>
          <w:rFonts w:hint="eastAsia"/>
          <w:szCs w:val="21"/>
        </w:rPr>
        <w:t>（</w:t>
      </w:r>
      <w:r>
        <w:rPr>
          <w:rFonts w:hint="eastAsia"/>
          <w:szCs w:val="21"/>
        </w:rPr>
        <w:t>3</w:t>
      </w:r>
      <w:r>
        <w:rPr>
          <w:rFonts w:hint="eastAsia"/>
          <w:szCs w:val="21"/>
        </w:rPr>
        <w:t>）其他价格形式合同进度付款申请单提交的约定：</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p>
    <w:p w14:paraId="3FB3B8FA" w14:textId="77777777" w:rsidR="00FC46A6" w:rsidRDefault="00682671">
      <w:pPr>
        <w:spacing w:line="360" w:lineRule="auto"/>
        <w:ind w:firstLine="420"/>
        <w:rPr>
          <w:szCs w:val="21"/>
        </w:rPr>
      </w:pPr>
      <w:r>
        <w:rPr>
          <w:rFonts w:hint="eastAsia"/>
          <w:szCs w:val="21"/>
        </w:rPr>
        <w:t xml:space="preserve">12.4.4 </w:t>
      </w:r>
      <w:r>
        <w:rPr>
          <w:rFonts w:hint="eastAsia"/>
          <w:szCs w:val="21"/>
        </w:rPr>
        <w:t>进度款审核和支付</w:t>
      </w:r>
    </w:p>
    <w:p w14:paraId="6CCC35D8" w14:textId="77777777" w:rsidR="00FC46A6" w:rsidRDefault="00682671">
      <w:pPr>
        <w:spacing w:line="360" w:lineRule="auto"/>
        <w:ind w:firstLine="420"/>
        <w:rPr>
          <w:szCs w:val="21"/>
          <w:u w:val="single"/>
        </w:rPr>
      </w:pPr>
      <w:r>
        <w:rPr>
          <w:rFonts w:hint="eastAsia"/>
          <w:szCs w:val="21"/>
        </w:rPr>
        <w:t>（</w:t>
      </w:r>
      <w:r>
        <w:rPr>
          <w:rFonts w:hint="eastAsia"/>
          <w:szCs w:val="21"/>
        </w:rPr>
        <w:t>1</w:t>
      </w:r>
      <w:r>
        <w:rPr>
          <w:rFonts w:hint="eastAsia"/>
          <w:szCs w:val="21"/>
        </w:rPr>
        <w:t>）监理人审查并报送发包人的期限：</w:t>
      </w:r>
      <w:r>
        <w:rPr>
          <w:rFonts w:hint="eastAsia"/>
          <w:szCs w:val="21"/>
          <w:u w:val="single"/>
        </w:rPr>
        <w:t xml:space="preserve"> </w:t>
      </w:r>
      <w:r>
        <w:rPr>
          <w:rFonts w:hint="eastAsia"/>
          <w:szCs w:val="21"/>
          <w:u w:val="single"/>
        </w:rPr>
        <w:t>收到付款申请单后</w:t>
      </w:r>
      <w:r>
        <w:rPr>
          <w:rFonts w:hint="eastAsia"/>
          <w:szCs w:val="21"/>
          <w:u w:val="single"/>
        </w:rPr>
        <w:t>7</w:t>
      </w:r>
      <w:r>
        <w:rPr>
          <w:rFonts w:hint="eastAsia"/>
          <w:szCs w:val="21"/>
          <w:u w:val="single"/>
        </w:rPr>
        <w:t>天内</w:t>
      </w:r>
      <w:r>
        <w:rPr>
          <w:rFonts w:hint="eastAsia"/>
          <w:szCs w:val="21"/>
          <w:u w:val="single"/>
        </w:rPr>
        <w:t xml:space="preserve">   </w:t>
      </w:r>
      <w:r>
        <w:rPr>
          <w:rFonts w:hint="eastAsia"/>
          <w:szCs w:val="21"/>
        </w:rPr>
        <w:t>。</w:t>
      </w:r>
    </w:p>
    <w:p w14:paraId="713A964D" w14:textId="77777777" w:rsidR="00FC46A6" w:rsidRDefault="00682671">
      <w:pPr>
        <w:spacing w:line="360" w:lineRule="auto"/>
        <w:ind w:firstLine="420"/>
        <w:rPr>
          <w:szCs w:val="21"/>
        </w:rPr>
      </w:pPr>
      <w:r>
        <w:rPr>
          <w:rFonts w:hint="eastAsia"/>
          <w:szCs w:val="21"/>
        </w:rPr>
        <w:t>发包人完成审批并签发进度款支付证书的期限：</w:t>
      </w:r>
      <w:r>
        <w:rPr>
          <w:rFonts w:hint="eastAsia"/>
          <w:szCs w:val="21"/>
          <w:u w:val="single"/>
        </w:rPr>
        <w:t xml:space="preserve">  </w:t>
      </w:r>
      <w:r>
        <w:rPr>
          <w:rFonts w:hint="eastAsia"/>
          <w:szCs w:val="21"/>
          <w:u w:val="single"/>
        </w:rPr>
        <w:t>收到付款申请单天后</w:t>
      </w:r>
      <w:r>
        <w:rPr>
          <w:rFonts w:hint="eastAsia"/>
          <w:szCs w:val="21"/>
          <w:u w:val="single"/>
        </w:rPr>
        <w:t>14</w:t>
      </w:r>
      <w:r>
        <w:rPr>
          <w:rFonts w:hint="eastAsia"/>
          <w:szCs w:val="21"/>
          <w:u w:val="single"/>
        </w:rPr>
        <w:t>天内（跟踪审计审核</w:t>
      </w:r>
      <w:r>
        <w:rPr>
          <w:rFonts w:hint="eastAsia"/>
          <w:szCs w:val="21"/>
          <w:u w:val="single"/>
        </w:rPr>
        <w:t>7</w:t>
      </w:r>
      <w:r>
        <w:rPr>
          <w:rFonts w:hint="eastAsia"/>
          <w:szCs w:val="21"/>
          <w:u w:val="single"/>
        </w:rPr>
        <w:t>天，发包人审批</w:t>
      </w:r>
      <w:r>
        <w:rPr>
          <w:rFonts w:hint="eastAsia"/>
          <w:szCs w:val="21"/>
          <w:u w:val="single"/>
        </w:rPr>
        <w:t>7</w:t>
      </w:r>
      <w:r>
        <w:rPr>
          <w:rFonts w:hint="eastAsia"/>
          <w:szCs w:val="21"/>
          <w:u w:val="single"/>
        </w:rPr>
        <w:t>天）</w:t>
      </w:r>
      <w:r>
        <w:rPr>
          <w:rFonts w:hint="eastAsia"/>
          <w:szCs w:val="21"/>
          <w:u w:val="single"/>
        </w:rPr>
        <w:t xml:space="preserve">   </w:t>
      </w:r>
      <w:r>
        <w:rPr>
          <w:rFonts w:hint="eastAsia"/>
          <w:szCs w:val="21"/>
        </w:rPr>
        <w:t>。</w:t>
      </w:r>
    </w:p>
    <w:p w14:paraId="6FA50B78" w14:textId="77777777" w:rsidR="00FC46A6" w:rsidRDefault="00682671">
      <w:pPr>
        <w:spacing w:line="360" w:lineRule="auto"/>
        <w:ind w:firstLine="420"/>
        <w:rPr>
          <w:szCs w:val="21"/>
          <w:u w:val="single"/>
        </w:rPr>
      </w:pPr>
      <w:r>
        <w:rPr>
          <w:rFonts w:hint="eastAsia"/>
          <w:szCs w:val="21"/>
        </w:rPr>
        <w:t>（</w:t>
      </w:r>
      <w:r>
        <w:rPr>
          <w:rFonts w:hint="eastAsia"/>
          <w:szCs w:val="21"/>
        </w:rPr>
        <w:t>2</w:t>
      </w:r>
      <w:r>
        <w:rPr>
          <w:rFonts w:hint="eastAsia"/>
          <w:szCs w:val="21"/>
        </w:rPr>
        <w:t>）发包人支付进度款的期限：</w:t>
      </w:r>
      <w:r>
        <w:rPr>
          <w:rFonts w:hint="eastAsia"/>
          <w:szCs w:val="21"/>
          <w:u w:val="single"/>
        </w:rPr>
        <w:t xml:space="preserve"> </w:t>
      </w:r>
      <w:r>
        <w:rPr>
          <w:rFonts w:hint="eastAsia"/>
          <w:szCs w:val="21"/>
          <w:u w:val="single"/>
        </w:rPr>
        <w:t>进度款支付证书或临时进度款支付证书签发后，经无锡市财政评审处（或其他职能部门）签发一级拨款单后且承包人提交了合格的增值税发票后的</w:t>
      </w:r>
      <w:r>
        <w:rPr>
          <w:rFonts w:hint="eastAsia"/>
          <w:szCs w:val="21"/>
          <w:u w:val="single"/>
        </w:rPr>
        <w:t>28</w:t>
      </w:r>
      <w:r>
        <w:rPr>
          <w:rFonts w:hint="eastAsia"/>
          <w:szCs w:val="21"/>
          <w:u w:val="single"/>
        </w:rPr>
        <w:t>天内。</w:t>
      </w:r>
    </w:p>
    <w:p w14:paraId="29B5F268" w14:textId="77777777" w:rsidR="00FC46A6" w:rsidRDefault="00682671">
      <w:pPr>
        <w:spacing w:line="360" w:lineRule="auto"/>
        <w:ind w:firstLine="420"/>
        <w:rPr>
          <w:szCs w:val="21"/>
        </w:rPr>
      </w:pPr>
      <w:r>
        <w:rPr>
          <w:rFonts w:hint="eastAsia"/>
          <w:szCs w:val="21"/>
        </w:rPr>
        <w:t>发包人逾期支付进度款的违约金的计算方式：</w:t>
      </w:r>
      <w:r>
        <w:rPr>
          <w:rFonts w:hint="eastAsia"/>
          <w:szCs w:val="21"/>
          <w:u w:val="single"/>
        </w:rPr>
        <w:t xml:space="preserve">   </w:t>
      </w:r>
      <w:r>
        <w:rPr>
          <w:rFonts w:hint="eastAsia"/>
          <w:szCs w:val="21"/>
          <w:u w:val="single"/>
        </w:rPr>
        <w:t>不支付违约金</w:t>
      </w:r>
      <w:r>
        <w:rPr>
          <w:rFonts w:hint="eastAsia"/>
          <w:szCs w:val="21"/>
          <w:u w:val="single"/>
        </w:rPr>
        <w:t xml:space="preserve">    </w:t>
      </w:r>
      <w:r>
        <w:rPr>
          <w:rFonts w:hint="eastAsia"/>
          <w:szCs w:val="21"/>
        </w:rPr>
        <w:t>。</w:t>
      </w:r>
    </w:p>
    <w:p w14:paraId="44214457" w14:textId="77777777" w:rsidR="00FC46A6" w:rsidRDefault="00682671">
      <w:pPr>
        <w:spacing w:line="360" w:lineRule="auto"/>
        <w:ind w:firstLine="420"/>
        <w:rPr>
          <w:szCs w:val="21"/>
        </w:rPr>
      </w:pPr>
      <w:r>
        <w:rPr>
          <w:rFonts w:hint="eastAsia"/>
          <w:szCs w:val="21"/>
        </w:rPr>
        <w:t xml:space="preserve">12.4.6 </w:t>
      </w:r>
      <w:r>
        <w:rPr>
          <w:rFonts w:hint="eastAsia"/>
          <w:szCs w:val="21"/>
        </w:rPr>
        <w:t>支付分解表的编制</w:t>
      </w:r>
    </w:p>
    <w:p w14:paraId="4B479F29" w14:textId="77777777" w:rsidR="00FC46A6" w:rsidRDefault="00682671">
      <w:pPr>
        <w:spacing w:line="360" w:lineRule="auto"/>
        <w:ind w:firstLine="420"/>
        <w:rPr>
          <w:szCs w:val="21"/>
        </w:rPr>
      </w:pPr>
      <w:r>
        <w:rPr>
          <w:rFonts w:hint="eastAsia"/>
          <w:szCs w:val="21"/>
        </w:rPr>
        <w:t>2</w:t>
      </w:r>
      <w:r>
        <w:rPr>
          <w:rFonts w:hint="eastAsia"/>
          <w:szCs w:val="21"/>
        </w:rPr>
        <w:t>、总价合同支付分解表的编制与审批：</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p>
    <w:p w14:paraId="15B1D4C5" w14:textId="77777777" w:rsidR="00FC46A6" w:rsidRDefault="00682671">
      <w:pPr>
        <w:spacing w:line="360" w:lineRule="auto"/>
        <w:ind w:firstLine="420"/>
        <w:rPr>
          <w:szCs w:val="21"/>
          <w:u w:val="single"/>
        </w:rPr>
      </w:pPr>
      <w:r>
        <w:rPr>
          <w:rFonts w:hint="eastAsia"/>
          <w:szCs w:val="21"/>
        </w:rPr>
        <w:t>3</w:t>
      </w:r>
      <w:r>
        <w:rPr>
          <w:rFonts w:hint="eastAsia"/>
          <w:szCs w:val="21"/>
        </w:rPr>
        <w:t>、单价合同的总价项目支付分解表的编制与审批：</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p>
    <w:p w14:paraId="623C3A1E" w14:textId="77777777" w:rsidR="00FC46A6" w:rsidRDefault="00FC46A6">
      <w:pPr>
        <w:keepNext/>
        <w:keepLines/>
        <w:spacing w:line="360" w:lineRule="auto"/>
        <w:ind w:firstLine="422"/>
        <w:outlineLvl w:val="2"/>
        <w:rPr>
          <w:b/>
          <w:bCs/>
          <w:szCs w:val="21"/>
        </w:rPr>
      </w:pPr>
      <w:bookmarkStart w:id="1231" w:name="_Toc297120519"/>
      <w:bookmarkStart w:id="1232" w:name="_Toc351203645"/>
      <w:bookmarkStart w:id="1233" w:name="_Toc292559424"/>
      <w:bookmarkStart w:id="1234" w:name="_Toc296891259"/>
      <w:bookmarkStart w:id="1235" w:name="_Toc296891047"/>
      <w:bookmarkStart w:id="1236" w:name="_Toc527358425"/>
      <w:bookmarkStart w:id="1237" w:name="_Toc297216223"/>
      <w:bookmarkStart w:id="1238" w:name="_Toc300935015"/>
      <w:bookmarkStart w:id="1239" w:name="_Toc296346720"/>
      <w:bookmarkStart w:id="1240" w:name="_Toc296347218"/>
      <w:bookmarkStart w:id="1241" w:name="_Toc292559929"/>
      <w:bookmarkStart w:id="1242" w:name="_Toc465349309"/>
      <w:bookmarkStart w:id="1243" w:name="_Toc304295593"/>
      <w:bookmarkStart w:id="1244" w:name="_Toc296944558"/>
      <w:bookmarkStart w:id="1245" w:name="_Toc312678053"/>
      <w:bookmarkStart w:id="1246" w:name="_Toc296503219"/>
      <w:bookmarkStart w:id="1247" w:name="_Toc303539172"/>
      <w:bookmarkStart w:id="1248" w:name="_Toc297123564"/>
      <w:bookmarkStart w:id="1249" w:name="_Toc297048405"/>
    </w:p>
    <w:p w14:paraId="3B8E85B6" w14:textId="77777777" w:rsidR="00FC46A6" w:rsidRDefault="00682671">
      <w:pPr>
        <w:keepNext/>
        <w:keepLines/>
        <w:spacing w:line="360" w:lineRule="auto"/>
        <w:outlineLvl w:val="2"/>
        <w:rPr>
          <w:b/>
          <w:bCs/>
          <w:szCs w:val="21"/>
        </w:rPr>
      </w:pPr>
      <w:r>
        <w:rPr>
          <w:rFonts w:hint="eastAsia"/>
          <w:b/>
          <w:bCs/>
          <w:szCs w:val="21"/>
        </w:rPr>
        <w:t xml:space="preserve">13. </w:t>
      </w:r>
      <w:r>
        <w:rPr>
          <w:rFonts w:hint="eastAsia"/>
          <w:b/>
          <w:bCs/>
          <w:szCs w:val="21"/>
        </w:rPr>
        <w:t>验收和工程试车</w:t>
      </w:r>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p>
    <w:p w14:paraId="65AC77C6" w14:textId="77777777" w:rsidR="00FC46A6" w:rsidRDefault="00682671">
      <w:pPr>
        <w:spacing w:line="360" w:lineRule="auto"/>
        <w:ind w:firstLine="420"/>
        <w:rPr>
          <w:szCs w:val="21"/>
        </w:rPr>
      </w:pPr>
      <w:r>
        <w:rPr>
          <w:rFonts w:hint="eastAsia"/>
          <w:szCs w:val="21"/>
        </w:rPr>
        <w:t xml:space="preserve">13.1 </w:t>
      </w:r>
      <w:r>
        <w:rPr>
          <w:rFonts w:hint="eastAsia"/>
          <w:szCs w:val="21"/>
        </w:rPr>
        <w:t>分部分项工程验收</w:t>
      </w:r>
    </w:p>
    <w:p w14:paraId="247BCCE9" w14:textId="77777777" w:rsidR="00FC46A6" w:rsidRDefault="00682671">
      <w:pPr>
        <w:spacing w:line="360" w:lineRule="auto"/>
        <w:ind w:firstLine="420"/>
        <w:rPr>
          <w:szCs w:val="21"/>
        </w:rPr>
      </w:pPr>
      <w:r>
        <w:rPr>
          <w:rFonts w:hint="eastAsia"/>
          <w:szCs w:val="21"/>
        </w:rPr>
        <w:t>13.1.2</w:t>
      </w:r>
      <w:r>
        <w:rPr>
          <w:rFonts w:hint="eastAsia"/>
          <w:szCs w:val="21"/>
        </w:rPr>
        <w:t>监理人不能按时进行验收时，应提前</w:t>
      </w:r>
      <w:r>
        <w:rPr>
          <w:rFonts w:hint="eastAsia"/>
          <w:szCs w:val="21"/>
          <w:u w:val="single"/>
        </w:rPr>
        <w:t xml:space="preserve">  24  </w:t>
      </w:r>
      <w:r>
        <w:rPr>
          <w:rFonts w:hint="eastAsia"/>
          <w:szCs w:val="21"/>
        </w:rPr>
        <w:t>小时提交书面延期要求。</w:t>
      </w:r>
    </w:p>
    <w:p w14:paraId="3C70C24A" w14:textId="77777777" w:rsidR="00FC46A6" w:rsidRDefault="00682671">
      <w:pPr>
        <w:spacing w:line="360" w:lineRule="auto"/>
        <w:ind w:firstLine="420"/>
        <w:rPr>
          <w:szCs w:val="21"/>
        </w:rPr>
      </w:pPr>
      <w:r>
        <w:rPr>
          <w:rFonts w:hint="eastAsia"/>
          <w:szCs w:val="21"/>
        </w:rPr>
        <w:t>关于延期最长不得超过：</w:t>
      </w:r>
      <w:r>
        <w:rPr>
          <w:rFonts w:hint="eastAsia"/>
          <w:szCs w:val="21"/>
          <w:u w:val="single"/>
        </w:rPr>
        <w:t xml:space="preserve">  48  </w:t>
      </w:r>
      <w:r>
        <w:rPr>
          <w:rFonts w:hint="eastAsia"/>
          <w:szCs w:val="21"/>
        </w:rPr>
        <w:t>小时。</w:t>
      </w:r>
      <w:bookmarkStart w:id="1250" w:name="_Toc296944562"/>
      <w:bookmarkStart w:id="1251" w:name="_Toc296347222"/>
      <w:bookmarkStart w:id="1252" w:name="_Toc303539173"/>
      <w:bookmarkStart w:id="1253" w:name="_Toc300935016"/>
      <w:bookmarkStart w:id="1254" w:name="_Toc297120523"/>
      <w:bookmarkStart w:id="1255" w:name="_Toc297123565"/>
      <w:bookmarkStart w:id="1256" w:name="_Toc312678056"/>
      <w:bookmarkStart w:id="1257" w:name="_Toc297048409"/>
      <w:bookmarkStart w:id="1258" w:name="_Toc296891263"/>
      <w:bookmarkStart w:id="1259" w:name="_Toc304295596"/>
      <w:bookmarkStart w:id="1260" w:name="_Toc296891051"/>
      <w:bookmarkStart w:id="1261" w:name="_Toc297216224"/>
      <w:bookmarkStart w:id="1262" w:name="_Toc296346724"/>
      <w:bookmarkStart w:id="1263" w:name="_Toc292559933"/>
      <w:bookmarkStart w:id="1264" w:name="_Toc296503223"/>
      <w:bookmarkStart w:id="1265" w:name="_Toc292559428"/>
      <w:bookmarkStart w:id="1266" w:name="_Toc267251475"/>
      <w:bookmarkStart w:id="1267" w:name="_Toc267251476"/>
      <w:bookmarkStart w:id="1268" w:name="_Toc267251473"/>
      <w:bookmarkStart w:id="1269" w:name="_Toc267251470"/>
      <w:bookmarkStart w:id="1270" w:name="_Toc267251471"/>
      <w:bookmarkStart w:id="1271" w:name="_Toc267251474"/>
      <w:bookmarkStart w:id="1272" w:name="_Toc267251472"/>
    </w:p>
    <w:p w14:paraId="4CDA5AD6" w14:textId="77777777" w:rsidR="00FC46A6" w:rsidRDefault="00682671">
      <w:pPr>
        <w:spacing w:line="360" w:lineRule="auto"/>
        <w:ind w:firstLine="420"/>
        <w:rPr>
          <w:szCs w:val="21"/>
        </w:rPr>
      </w:pPr>
      <w:r>
        <w:rPr>
          <w:rFonts w:hint="eastAsia"/>
          <w:szCs w:val="21"/>
        </w:rPr>
        <w:t xml:space="preserve">13.2 </w:t>
      </w:r>
      <w:r>
        <w:rPr>
          <w:rFonts w:hint="eastAsia"/>
          <w:szCs w:val="21"/>
        </w:rPr>
        <w:t>竣工验收</w:t>
      </w:r>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p>
    <w:p w14:paraId="6FDBA84B" w14:textId="77777777" w:rsidR="00FC46A6" w:rsidRDefault="00682671">
      <w:pPr>
        <w:spacing w:line="360" w:lineRule="auto"/>
        <w:ind w:firstLine="420"/>
        <w:rPr>
          <w:szCs w:val="21"/>
        </w:rPr>
      </w:pPr>
      <w:bookmarkStart w:id="1273" w:name="_Toc280868704"/>
      <w:bookmarkStart w:id="1274" w:name="_Toc280868705"/>
      <w:bookmarkStart w:id="1275" w:name="_Toc280868706"/>
      <w:bookmarkStart w:id="1276" w:name="_Toc280868707"/>
      <w:bookmarkStart w:id="1277" w:name="_Toc280868708"/>
      <w:bookmarkStart w:id="1278" w:name="_Toc280868709"/>
      <w:r>
        <w:rPr>
          <w:rFonts w:hint="eastAsia"/>
          <w:szCs w:val="21"/>
        </w:rPr>
        <w:t>13.2.2</w:t>
      </w:r>
      <w:r>
        <w:rPr>
          <w:rFonts w:hint="eastAsia"/>
          <w:szCs w:val="21"/>
        </w:rPr>
        <w:t>竣工验收程序</w:t>
      </w:r>
      <w:bookmarkEnd w:id="1273"/>
    </w:p>
    <w:p w14:paraId="58D43C4E" w14:textId="77777777" w:rsidR="00FC46A6" w:rsidRDefault="00682671">
      <w:pPr>
        <w:spacing w:line="360" w:lineRule="auto"/>
        <w:ind w:firstLine="420"/>
        <w:rPr>
          <w:szCs w:val="21"/>
        </w:rPr>
      </w:pPr>
      <w:r>
        <w:rPr>
          <w:rFonts w:hint="eastAsia"/>
          <w:szCs w:val="21"/>
        </w:rPr>
        <w:t>关于竣工验收程序的约定：</w:t>
      </w:r>
      <w:r>
        <w:rPr>
          <w:u w:val="single"/>
        </w:rPr>
        <w:t>发包人在承包人提交了交付使用验收报告和符合第</w:t>
      </w:r>
      <w:r>
        <w:rPr>
          <w:u w:val="single"/>
        </w:rPr>
        <w:t>3.1</w:t>
      </w:r>
      <w:r>
        <w:rPr>
          <w:u w:val="single"/>
        </w:rPr>
        <w:t>条款要求的交工资料后，会同相关单位进行交付使用验收，在通过交付验收后，承包人的交付使用报告才被认可。承包人</w:t>
      </w:r>
      <w:r>
        <w:rPr>
          <w:rFonts w:hint="eastAsia"/>
          <w:u w:val="single"/>
        </w:rPr>
        <w:t>立即</w:t>
      </w:r>
      <w:r>
        <w:rPr>
          <w:u w:val="single"/>
        </w:rPr>
        <w:t>着手交付竣工验收的各项准备，对施工质量缺陷进行整改完善至合格以上要求，并向发包人提出竣工验收的申请。发包人收到承包人提交的竣工验收申请报告和竣工文件后，</w:t>
      </w:r>
      <w:r>
        <w:rPr>
          <w:u w:val="single"/>
        </w:rPr>
        <w:t>30</w:t>
      </w:r>
      <w:r>
        <w:rPr>
          <w:u w:val="single"/>
        </w:rPr>
        <w:t>天内将对申请单位递交的材料进行审查，对不符合竣工验收条件的，应及时退回并告知理由，对符合条件的，应在收到申请文件之日起</w:t>
      </w:r>
      <w:r>
        <w:rPr>
          <w:u w:val="single"/>
        </w:rPr>
        <w:t>2</w:t>
      </w:r>
      <w:r>
        <w:rPr>
          <w:u w:val="single"/>
        </w:rPr>
        <w:t>个月内组织竣工验收。竣工验收由发包人会同上级主管部门主持，由发包人、质监、设计、监理、</w:t>
      </w:r>
      <w:r>
        <w:rPr>
          <w:rFonts w:ascii="宋体" w:hAnsi="宋体" w:cs="宋体" w:hint="eastAsia"/>
          <w:sz w:val="24"/>
          <w:u w:val="single"/>
        </w:rPr>
        <w:t>使用单位</w:t>
      </w:r>
      <w:r>
        <w:rPr>
          <w:u w:val="single"/>
        </w:rPr>
        <w:t>等有关部门代表（专家）组成竣工验收委员会，按设计图纸规定的标准、及其他相关规定，对项目的建设管理、设计、施工、监理等方面做出综</w:t>
      </w:r>
      <w:r>
        <w:rPr>
          <w:u w:val="single"/>
        </w:rPr>
        <w:lastRenderedPageBreak/>
        <w:t>合评价。工程通过交付使用验收后，承包人应在</w:t>
      </w:r>
      <w:r>
        <w:rPr>
          <w:u w:val="single"/>
        </w:rPr>
        <w:t>2</w:t>
      </w:r>
      <w:r>
        <w:rPr>
          <w:u w:val="single"/>
        </w:rPr>
        <w:t>个月内上报本合同工程结算报告，发包人在收到结算报告书后初审并报上级主管部门审批。</w:t>
      </w:r>
    </w:p>
    <w:p w14:paraId="611A6E4D" w14:textId="77777777" w:rsidR="00FC46A6" w:rsidRDefault="00682671">
      <w:pPr>
        <w:spacing w:line="360" w:lineRule="auto"/>
        <w:ind w:firstLine="420"/>
        <w:rPr>
          <w:szCs w:val="21"/>
        </w:rPr>
      </w:pPr>
      <w:r>
        <w:rPr>
          <w:rFonts w:hint="eastAsia"/>
          <w:szCs w:val="21"/>
        </w:rPr>
        <w:t>发包人不按照本项约定组织竣工验收、颁发工程接收证书的违约金的计算方法：</w:t>
      </w:r>
      <w:r>
        <w:rPr>
          <w:rFonts w:hint="eastAsia"/>
          <w:szCs w:val="21"/>
          <w:u w:val="single"/>
        </w:rPr>
        <w:t>按通用条款执行</w:t>
      </w:r>
      <w:r>
        <w:rPr>
          <w:rFonts w:hint="eastAsia"/>
          <w:szCs w:val="21"/>
        </w:rPr>
        <w:t>。</w:t>
      </w:r>
      <w:bookmarkEnd w:id="1274"/>
    </w:p>
    <w:p w14:paraId="4E066460" w14:textId="77777777" w:rsidR="00FC46A6" w:rsidRDefault="00682671">
      <w:pPr>
        <w:spacing w:line="360" w:lineRule="auto"/>
        <w:ind w:firstLine="420"/>
        <w:rPr>
          <w:szCs w:val="21"/>
        </w:rPr>
      </w:pPr>
      <w:r>
        <w:rPr>
          <w:rFonts w:hint="eastAsia"/>
          <w:szCs w:val="21"/>
        </w:rPr>
        <w:t>13.2.5</w:t>
      </w:r>
      <w:r>
        <w:rPr>
          <w:rFonts w:hint="eastAsia"/>
          <w:szCs w:val="21"/>
        </w:rPr>
        <w:t>移交、接收全部与部分工程</w:t>
      </w:r>
      <w:bookmarkEnd w:id="1275"/>
    </w:p>
    <w:p w14:paraId="66459FFF" w14:textId="77777777" w:rsidR="00FC46A6" w:rsidRDefault="00682671">
      <w:pPr>
        <w:spacing w:line="360" w:lineRule="auto"/>
        <w:ind w:firstLine="420"/>
        <w:rPr>
          <w:szCs w:val="21"/>
        </w:rPr>
      </w:pPr>
      <w:r>
        <w:rPr>
          <w:rFonts w:hint="eastAsia"/>
          <w:szCs w:val="21"/>
        </w:rPr>
        <w:t>承包人向发包人移交工程的期限：</w:t>
      </w:r>
      <w:r>
        <w:rPr>
          <w:rFonts w:hint="eastAsia"/>
          <w:szCs w:val="21"/>
          <w:u w:val="single"/>
        </w:rPr>
        <w:t xml:space="preserve"> </w:t>
      </w:r>
      <w:r>
        <w:rPr>
          <w:rFonts w:hint="eastAsia"/>
          <w:szCs w:val="21"/>
          <w:u w:val="single"/>
        </w:rPr>
        <w:t>颁发工程接收证书后</w:t>
      </w:r>
      <w:r>
        <w:rPr>
          <w:rFonts w:hint="eastAsia"/>
          <w:szCs w:val="21"/>
          <w:u w:val="single"/>
        </w:rPr>
        <w:t>7</w:t>
      </w:r>
      <w:r>
        <w:rPr>
          <w:rFonts w:hint="eastAsia"/>
          <w:szCs w:val="21"/>
          <w:u w:val="single"/>
        </w:rPr>
        <w:t>天内</w:t>
      </w:r>
      <w:r>
        <w:rPr>
          <w:rFonts w:hint="eastAsia"/>
          <w:szCs w:val="21"/>
          <w:u w:val="single"/>
        </w:rPr>
        <w:t xml:space="preserve">  </w:t>
      </w:r>
      <w:r>
        <w:rPr>
          <w:rFonts w:hint="eastAsia"/>
          <w:szCs w:val="21"/>
        </w:rPr>
        <w:t>。</w:t>
      </w:r>
    </w:p>
    <w:p w14:paraId="1817F3C6" w14:textId="77777777" w:rsidR="00FC46A6" w:rsidRDefault="00682671">
      <w:pPr>
        <w:spacing w:line="360" w:lineRule="auto"/>
        <w:ind w:firstLine="420"/>
        <w:rPr>
          <w:szCs w:val="21"/>
          <w:u w:val="single"/>
        </w:rPr>
      </w:pPr>
      <w:r>
        <w:rPr>
          <w:rFonts w:hint="eastAsia"/>
          <w:szCs w:val="21"/>
        </w:rPr>
        <w:t>发包人未按本合同约定接收全部或部分工程的，违约金的计算方法为：</w:t>
      </w:r>
      <w:r>
        <w:rPr>
          <w:rFonts w:hint="eastAsia"/>
          <w:szCs w:val="21"/>
          <w:u w:val="single"/>
        </w:rPr>
        <w:t>按通用条款执行。</w:t>
      </w:r>
      <w:bookmarkEnd w:id="1276"/>
    </w:p>
    <w:p w14:paraId="69EFA940" w14:textId="77777777" w:rsidR="00FC46A6" w:rsidRDefault="00682671">
      <w:pPr>
        <w:spacing w:line="360" w:lineRule="auto"/>
        <w:ind w:firstLine="420"/>
        <w:rPr>
          <w:szCs w:val="21"/>
        </w:rPr>
      </w:pPr>
      <w:r>
        <w:rPr>
          <w:rFonts w:hint="eastAsia"/>
          <w:szCs w:val="21"/>
        </w:rPr>
        <w:t>承包人未按时移交工程的，违约金的计算方法为：</w:t>
      </w:r>
      <w:r>
        <w:rPr>
          <w:rFonts w:hint="eastAsia"/>
          <w:szCs w:val="21"/>
          <w:u w:val="single"/>
        </w:rPr>
        <w:t xml:space="preserve">  </w:t>
      </w:r>
      <w:r>
        <w:rPr>
          <w:rFonts w:hint="eastAsia"/>
          <w:szCs w:val="21"/>
          <w:u w:val="single"/>
        </w:rPr>
        <w:t>按通用条款执行</w:t>
      </w:r>
      <w:r>
        <w:rPr>
          <w:rFonts w:hint="eastAsia"/>
          <w:szCs w:val="21"/>
          <w:u w:val="single"/>
        </w:rPr>
        <w:t xml:space="preserve">   </w:t>
      </w:r>
      <w:r>
        <w:rPr>
          <w:rFonts w:hint="eastAsia"/>
          <w:szCs w:val="21"/>
        </w:rPr>
        <w:t>。</w:t>
      </w:r>
    </w:p>
    <w:p w14:paraId="2A3CF08A" w14:textId="77777777" w:rsidR="00FC46A6" w:rsidRDefault="00682671">
      <w:pPr>
        <w:spacing w:line="360" w:lineRule="auto"/>
        <w:ind w:firstLine="420"/>
        <w:rPr>
          <w:szCs w:val="21"/>
        </w:rPr>
      </w:pPr>
      <w:r>
        <w:rPr>
          <w:rFonts w:hint="eastAsia"/>
          <w:szCs w:val="21"/>
        </w:rPr>
        <w:t xml:space="preserve">13.3 </w:t>
      </w:r>
      <w:r>
        <w:rPr>
          <w:rFonts w:hint="eastAsia"/>
          <w:szCs w:val="21"/>
        </w:rPr>
        <w:t>工程试车</w:t>
      </w:r>
      <w:bookmarkEnd w:id="1277"/>
    </w:p>
    <w:p w14:paraId="7EE4B45F" w14:textId="77777777" w:rsidR="00FC46A6" w:rsidRDefault="00682671">
      <w:pPr>
        <w:spacing w:line="360" w:lineRule="auto"/>
        <w:ind w:firstLine="420"/>
        <w:rPr>
          <w:szCs w:val="21"/>
        </w:rPr>
      </w:pPr>
      <w:r>
        <w:rPr>
          <w:rFonts w:hint="eastAsia"/>
          <w:szCs w:val="21"/>
        </w:rPr>
        <w:t xml:space="preserve">13.3.1 </w:t>
      </w:r>
      <w:r>
        <w:rPr>
          <w:rFonts w:hint="eastAsia"/>
          <w:szCs w:val="21"/>
        </w:rPr>
        <w:t>试车程序</w:t>
      </w:r>
    </w:p>
    <w:p w14:paraId="26E8A357" w14:textId="77777777" w:rsidR="00FC46A6" w:rsidRDefault="00682671">
      <w:pPr>
        <w:spacing w:line="360" w:lineRule="auto"/>
        <w:ind w:firstLine="420"/>
        <w:rPr>
          <w:szCs w:val="21"/>
        </w:rPr>
      </w:pPr>
      <w:r>
        <w:rPr>
          <w:rFonts w:hint="eastAsia"/>
          <w:szCs w:val="21"/>
        </w:rPr>
        <w:t>工程试车内容：</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p>
    <w:p w14:paraId="45CEF9C7" w14:textId="77777777" w:rsidR="00FC46A6" w:rsidRDefault="00682671">
      <w:pPr>
        <w:spacing w:line="360" w:lineRule="auto"/>
        <w:ind w:firstLine="420"/>
        <w:rPr>
          <w:szCs w:val="21"/>
        </w:rPr>
      </w:pPr>
      <w:r>
        <w:rPr>
          <w:rFonts w:hint="eastAsia"/>
          <w:szCs w:val="21"/>
        </w:rPr>
        <w:t>（</w:t>
      </w:r>
      <w:r>
        <w:rPr>
          <w:rFonts w:hint="eastAsia"/>
          <w:szCs w:val="21"/>
        </w:rPr>
        <w:t>1</w:t>
      </w:r>
      <w:r>
        <w:rPr>
          <w:rFonts w:hint="eastAsia"/>
          <w:szCs w:val="21"/>
        </w:rPr>
        <w:t>）单机无负荷试车费用由</w:t>
      </w:r>
      <w:r>
        <w:rPr>
          <w:rFonts w:hint="eastAsia"/>
          <w:szCs w:val="21"/>
          <w:u w:val="single"/>
        </w:rPr>
        <w:t xml:space="preserve">     </w:t>
      </w:r>
      <w:r>
        <w:rPr>
          <w:rFonts w:hint="eastAsia"/>
          <w:szCs w:val="21"/>
          <w:u w:val="single"/>
        </w:rPr>
        <w:t>承包人</w:t>
      </w:r>
      <w:r>
        <w:rPr>
          <w:rFonts w:hint="eastAsia"/>
          <w:szCs w:val="21"/>
          <w:u w:val="single"/>
        </w:rPr>
        <w:t xml:space="preserve">    </w:t>
      </w:r>
      <w:r>
        <w:rPr>
          <w:rFonts w:hint="eastAsia"/>
          <w:szCs w:val="21"/>
        </w:rPr>
        <w:t>承担；</w:t>
      </w:r>
    </w:p>
    <w:p w14:paraId="30511179" w14:textId="77777777" w:rsidR="00FC46A6" w:rsidRDefault="00682671">
      <w:pPr>
        <w:spacing w:line="360" w:lineRule="auto"/>
        <w:ind w:firstLine="420"/>
        <w:rPr>
          <w:szCs w:val="21"/>
        </w:rPr>
      </w:pPr>
      <w:r>
        <w:rPr>
          <w:rFonts w:hint="eastAsia"/>
          <w:szCs w:val="21"/>
        </w:rPr>
        <w:t>（</w:t>
      </w:r>
      <w:r>
        <w:rPr>
          <w:rFonts w:hint="eastAsia"/>
          <w:szCs w:val="21"/>
        </w:rPr>
        <w:t>2</w:t>
      </w:r>
      <w:r>
        <w:rPr>
          <w:rFonts w:hint="eastAsia"/>
          <w:szCs w:val="21"/>
        </w:rPr>
        <w:t>）无负荷联动试车费用由</w:t>
      </w:r>
      <w:r>
        <w:rPr>
          <w:rFonts w:hint="eastAsia"/>
          <w:szCs w:val="21"/>
          <w:u w:val="single"/>
        </w:rPr>
        <w:t xml:space="preserve">     </w:t>
      </w:r>
      <w:r>
        <w:rPr>
          <w:rFonts w:hint="eastAsia"/>
          <w:szCs w:val="21"/>
          <w:u w:val="single"/>
        </w:rPr>
        <w:t>承包人</w:t>
      </w:r>
      <w:r>
        <w:rPr>
          <w:rFonts w:hint="eastAsia"/>
          <w:szCs w:val="21"/>
          <w:u w:val="single"/>
        </w:rPr>
        <w:t xml:space="preserve">  </w:t>
      </w:r>
      <w:r>
        <w:rPr>
          <w:rFonts w:hint="eastAsia"/>
          <w:szCs w:val="21"/>
        </w:rPr>
        <w:t>承担。</w:t>
      </w:r>
    </w:p>
    <w:p w14:paraId="3118220E" w14:textId="77777777" w:rsidR="00FC46A6" w:rsidRDefault="00682671">
      <w:pPr>
        <w:spacing w:line="360" w:lineRule="auto"/>
        <w:ind w:firstLine="420"/>
        <w:rPr>
          <w:szCs w:val="21"/>
        </w:rPr>
      </w:pPr>
      <w:r>
        <w:rPr>
          <w:rFonts w:hint="eastAsia"/>
          <w:szCs w:val="21"/>
        </w:rPr>
        <w:t xml:space="preserve">13.3.3 </w:t>
      </w:r>
      <w:r>
        <w:rPr>
          <w:rFonts w:hint="eastAsia"/>
          <w:szCs w:val="21"/>
        </w:rPr>
        <w:t>投料试车</w:t>
      </w:r>
    </w:p>
    <w:p w14:paraId="05DF376D" w14:textId="77777777" w:rsidR="00FC46A6" w:rsidRDefault="00682671">
      <w:pPr>
        <w:spacing w:line="360" w:lineRule="auto"/>
        <w:ind w:firstLine="420"/>
        <w:rPr>
          <w:szCs w:val="21"/>
        </w:rPr>
      </w:pPr>
      <w:r>
        <w:rPr>
          <w:rFonts w:hint="eastAsia"/>
          <w:szCs w:val="21"/>
        </w:rPr>
        <w:t>关于投料试车相关事项的约定：</w:t>
      </w:r>
      <w:r>
        <w:rPr>
          <w:rFonts w:hint="eastAsia"/>
          <w:szCs w:val="21"/>
          <w:u w:val="single"/>
        </w:rPr>
        <w:t xml:space="preserve">     </w:t>
      </w:r>
      <w:r>
        <w:rPr>
          <w:rFonts w:hint="eastAsia"/>
          <w:szCs w:val="21"/>
          <w:u w:val="single"/>
        </w:rPr>
        <w:t>按通用条款执行</w:t>
      </w:r>
      <w:r>
        <w:rPr>
          <w:rFonts w:hint="eastAsia"/>
          <w:szCs w:val="21"/>
          <w:u w:val="single"/>
        </w:rPr>
        <w:t xml:space="preserve">    </w:t>
      </w:r>
      <w:r>
        <w:rPr>
          <w:rFonts w:hint="eastAsia"/>
          <w:szCs w:val="21"/>
        </w:rPr>
        <w:t>。</w:t>
      </w:r>
    </w:p>
    <w:p w14:paraId="5F5DF6E2" w14:textId="77777777" w:rsidR="00FC46A6" w:rsidRDefault="00682671">
      <w:pPr>
        <w:spacing w:line="360" w:lineRule="auto"/>
        <w:ind w:firstLine="420"/>
        <w:rPr>
          <w:szCs w:val="21"/>
        </w:rPr>
      </w:pPr>
      <w:r>
        <w:rPr>
          <w:rFonts w:hint="eastAsia"/>
          <w:szCs w:val="21"/>
        </w:rPr>
        <w:t xml:space="preserve">13.6 </w:t>
      </w:r>
      <w:r>
        <w:rPr>
          <w:rFonts w:hint="eastAsia"/>
          <w:szCs w:val="21"/>
        </w:rPr>
        <w:t>竣工退场</w:t>
      </w:r>
    </w:p>
    <w:p w14:paraId="32D53556" w14:textId="77777777" w:rsidR="00FC46A6" w:rsidRDefault="00682671">
      <w:pPr>
        <w:spacing w:line="360" w:lineRule="auto"/>
        <w:ind w:firstLine="420"/>
        <w:rPr>
          <w:szCs w:val="21"/>
        </w:rPr>
      </w:pPr>
      <w:r>
        <w:rPr>
          <w:rFonts w:hint="eastAsia"/>
          <w:szCs w:val="21"/>
        </w:rPr>
        <w:t xml:space="preserve">13.6.1 </w:t>
      </w:r>
      <w:r>
        <w:rPr>
          <w:rFonts w:hint="eastAsia"/>
          <w:szCs w:val="21"/>
        </w:rPr>
        <w:t>竣工退场</w:t>
      </w:r>
    </w:p>
    <w:p w14:paraId="386BFA09" w14:textId="77777777" w:rsidR="00FC46A6" w:rsidRDefault="00682671">
      <w:pPr>
        <w:spacing w:line="360" w:lineRule="auto"/>
        <w:ind w:firstLine="420"/>
        <w:rPr>
          <w:szCs w:val="21"/>
        </w:rPr>
      </w:pPr>
      <w:r>
        <w:rPr>
          <w:rFonts w:hint="eastAsia"/>
          <w:szCs w:val="21"/>
        </w:rPr>
        <w:t>承包人完成竣工退场的期限：</w:t>
      </w:r>
      <w:r>
        <w:rPr>
          <w:rFonts w:hint="eastAsia"/>
          <w:szCs w:val="21"/>
          <w:u w:val="single"/>
        </w:rPr>
        <w:t xml:space="preserve">  14</w:t>
      </w:r>
      <w:r>
        <w:rPr>
          <w:rFonts w:hint="eastAsia"/>
          <w:szCs w:val="21"/>
          <w:u w:val="single"/>
        </w:rPr>
        <w:t>天内</w:t>
      </w:r>
      <w:r>
        <w:rPr>
          <w:rFonts w:hint="eastAsia"/>
          <w:szCs w:val="21"/>
          <w:u w:val="single"/>
        </w:rPr>
        <w:t xml:space="preserve">  </w:t>
      </w:r>
      <w:r>
        <w:rPr>
          <w:rFonts w:hint="eastAsia"/>
          <w:szCs w:val="21"/>
        </w:rPr>
        <w:t>。</w:t>
      </w:r>
    </w:p>
    <w:p w14:paraId="21640449" w14:textId="77777777" w:rsidR="00FC46A6" w:rsidRDefault="00FC46A6">
      <w:pPr>
        <w:keepNext/>
        <w:keepLines/>
        <w:spacing w:line="360" w:lineRule="auto"/>
        <w:ind w:firstLine="422"/>
        <w:outlineLvl w:val="2"/>
        <w:rPr>
          <w:b/>
          <w:bCs/>
          <w:szCs w:val="21"/>
        </w:rPr>
      </w:pPr>
      <w:bookmarkStart w:id="1279" w:name="_Toc351203646"/>
      <w:bookmarkStart w:id="1280" w:name="_Toc465349310"/>
      <w:bookmarkStart w:id="1281" w:name="_Toc527358426"/>
    </w:p>
    <w:p w14:paraId="15053645" w14:textId="77777777" w:rsidR="00FC46A6" w:rsidRDefault="00682671">
      <w:pPr>
        <w:keepNext/>
        <w:keepLines/>
        <w:spacing w:line="360" w:lineRule="auto"/>
        <w:outlineLvl w:val="2"/>
        <w:rPr>
          <w:b/>
          <w:bCs/>
          <w:szCs w:val="21"/>
        </w:rPr>
      </w:pPr>
      <w:r>
        <w:rPr>
          <w:rFonts w:hint="eastAsia"/>
          <w:b/>
          <w:bCs/>
          <w:szCs w:val="21"/>
        </w:rPr>
        <w:t xml:space="preserve">14. </w:t>
      </w:r>
      <w:r>
        <w:rPr>
          <w:rFonts w:hint="eastAsia"/>
          <w:b/>
          <w:bCs/>
          <w:szCs w:val="21"/>
        </w:rPr>
        <w:t>竣工结算</w:t>
      </w:r>
      <w:bookmarkEnd w:id="1279"/>
      <w:bookmarkEnd w:id="1280"/>
      <w:bookmarkEnd w:id="1281"/>
    </w:p>
    <w:p w14:paraId="03FFAF11" w14:textId="77777777" w:rsidR="00FC46A6" w:rsidRDefault="00682671">
      <w:pPr>
        <w:spacing w:line="360" w:lineRule="auto"/>
        <w:ind w:firstLine="420"/>
        <w:rPr>
          <w:szCs w:val="21"/>
        </w:rPr>
      </w:pPr>
      <w:r>
        <w:rPr>
          <w:rFonts w:hint="eastAsia"/>
          <w:szCs w:val="21"/>
        </w:rPr>
        <w:t xml:space="preserve">14.1 </w:t>
      </w:r>
      <w:r>
        <w:rPr>
          <w:rFonts w:hint="eastAsia"/>
          <w:szCs w:val="21"/>
        </w:rPr>
        <w:t>竣工付款申请</w:t>
      </w:r>
    </w:p>
    <w:p w14:paraId="02EBC2EC" w14:textId="77777777" w:rsidR="00FC46A6" w:rsidRDefault="00682671">
      <w:pPr>
        <w:widowControl/>
        <w:shd w:val="clear" w:color="auto" w:fill="FFFFFF"/>
        <w:spacing w:line="360" w:lineRule="auto"/>
        <w:ind w:firstLine="480"/>
        <w:jc w:val="left"/>
        <w:rPr>
          <w:szCs w:val="21"/>
          <w:u w:val="single"/>
        </w:rPr>
      </w:pPr>
      <w:r>
        <w:rPr>
          <w:rFonts w:hint="eastAsia"/>
          <w:szCs w:val="21"/>
        </w:rPr>
        <w:t>承包人提交竣工付款申请单的期限：</w:t>
      </w:r>
      <w:r>
        <w:rPr>
          <w:rFonts w:hint="eastAsia"/>
          <w:szCs w:val="21"/>
          <w:u w:val="single"/>
        </w:rPr>
        <w:t xml:space="preserve">  </w:t>
      </w:r>
      <w:r>
        <w:rPr>
          <w:u w:val="single"/>
        </w:rPr>
        <w:t>工程通过竣工验收后，承包人应在</w:t>
      </w:r>
      <w:r>
        <w:rPr>
          <w:u w:val="single"/>
        </w:rPr>
        <w:t>90</w:t>
      </w:r>
      <w:r>
        <w:rPr>
          <w:u w:val="single"/>
        </w:rPr>
        <w:t>天内上报决算，超过</w:t>
      </w:r>
      <w:r>
        <w:rPr>
          <w:u w:val="single"/>
        </w:rPr>
        <w:t>90</w:t>
      </w:r>
      <w:r>
        <w:rPr>
          <w:u w:val="single"/>
        </w:rPr>
        <w:t>天监理人不再受理（除已提交决算资料的补正资料之外）</w:t>
      </w:r>
      <w:r>
        <w:rPr>
          <w:rFonts w:hint="eastAsia"/>
          <w:szCs w:val="21"/>
          <w:u w:val="single"/>
        </w:rPr>
        <w:t>。</w:t>
      </w:r>
    </w:p>
    <w:p w14:paraId="29A17D80" w14:textId="77777777" w:rsidR="00FC46A6" w:rsidRDefault="00682671">
      <w:pPr>
        <w:spacing w:line="360" w:lineRule="auto"/>
        <w:ind w:firstLine="420"/>
        <w:rPr>
          <w:szCs w:val="21"/>
        </w:rPr>
      </w:pPr>
      <w:r>
        <w:rPr>
          <w:rFonts w:hint="eastAsia"/>
          <w:szCs w:val="21"/>
          <w:u w:val="single"/>
        </w:rPr>
        <w:t xml:space="preserve"> </w:t>
      </w:r>
    </w:p>
    <w:p w14:paraId="33585FF6" w14:textId="77777777" w:rsidR="00FC46A6" w:rsidRDefault="00682671">
      <w:pPr>
        <w:spacing w:line="360" w:lineRule="auto"/>
        <w:ind w:firstLine="420"/>
        <w:rPr>
          <w:szCs w:val="21"/>
        </w:rPr>
      </w:pPr>
      <w:r>
        <w:rPr>
          <w:rFonts w:hint="eastAsia"/>
          <w:szCs w:val="21"/>
        </w:rPr>
        <w:t>竣工付款申请单应包括的内容：</w:t>
      </w:r>
      <w:r>
        <w:rPr>
          <w:rFonts w:hint="eastAsia"/>
          <w:szCs w:val="21"/>
          <w:u w:val="single"/>
        </w:rPr>
        <w:t xml:space="preserve"> </w:t>
      </w:r>
      <w:r>
        <w:rPr>
          <w:rFonts w:hint="eastAsia"/>
          <w:szCs w:val="21"/>
          <w:u w:val="single"/>
        </w:rPr>
        <w:t>按通用条款执行</w:t>
      </w:r>
      <w:r>
        <w:rPr>
          <w:rFonts w:hint="eastAsia"/>
          <w:szCs w:val="21"/>
        </w:rPr>
        <w:t>。</w:t>
      </w:r>
    </w:p>
    <w:p w14:paraId="60661D48" w14:textId="77777777" w:rsidR="00FC46A6" w:rsidRDefault="00FC46A6">
      <w:pPr>
        <w:spacing w:line="360" w:lineRule="auto"/>
        <w:ind w:firstLine="420"/>
        <w:rPr>
          <w:szCs w:val="21"/>
        </w:rPr>
      </w:pPr>
    </w:p>
    <w:p w14:paraId="487E46D8" w14:textId="77777777" w:rsidR="00FC46A6" w:rsidRDefault="00682671">
      <w:pPr>
        <w:spacing w:line="360" w:lineRule="auto"/>
        <w:ind w:firstLine="420"/>
        <w:rPr>
          <w:szCs w:val="21"/>
        </w:rPr>
      </w:pPr>
      <w:r>
        <w:rPr>
          <w:rFonts w:hint="eastAsia"/>
          <w:szCs w:val="21"/>
        </w:rPr>
        <w:t xml:space="preserve">14.2 </w:t>
      </w:r>
      <w:r>
        <w:rPr>
          <w:rFonts w:hint="eastAsia"/>
          <w:szCs w:val="21"/>
        </w:rPr>
        <w:t>竣工结算审核</w:t>
      </w:r>
    </w:p>
    <w:p w14:paraId="2F70B7B1" w14:textId="77777777" w:rsidR="00FC46A6" w:rsidRDefault="00682671">
      <w:pPr>
        <w:spacing w:line="360" w:lineRule="auto"/>
        <w:ind w:firstLine="420"/>
        <w:rPr>
          <w:szCs w:val="21"/>
        </w:rPr>
      </w:pPr>
      <w:r>
        <w:rPr>
          <w:rFonts w:hint="eastAsia"/>
          <w:szCs w:val="21"/>
        </w:rPr>
        <w:t>发包人审批竣工付款申请单的期限：</w:t>
      </w:r>
      <w:r>
        <w:rPr>
          <w:rFonts w:ascii="宋体" w:hAnsi="宋体" w:cs="宋体" w:hint="eastAsia"/>
          <w:u w:val="single"/>
        </w:rPr>
        <w:t>验收合格后，</w:t>
      </w:r>
      <w:r>
        <w:rPr>
          <w:rFonts w:ascii="宋体" w:hAnsi="宋体" w:cs="宋体" w:hint="eastAsia"/>
          <w:u w:val="single"/>
        </w:rPr>
        <w:fldChar w:fldCharType="begin"/>
      </w:r>
      <w:r>
        <w:rPr>
          <w:rFonts w:ascii="宋体" w:hAnsi="宋体" w:cs="宋体" w:hint="eastAsia"/>
          <w:u w:val="single"/>
        </w:rPr>
        <w:instrText xml:space="preserve"> AUTOTEXT  5723 \* MERGEFORMAT </w:instrText>
      </w:r>
      <w:r>
        <w:rPr>
          <w:rFonts w:ascii="宋体" w:hAnsi="宋体" w:cs="宋体" w:hint="eastAsia"/>
          <w:u w:val="single"/>
        </w:rPr>
        <w:fldChar w:fldCharType="separate"/>
      </w:r>
      <w:r>
        <w:rPr>
          <w:rFonts w:ascii="宋体" w:hAnsi="宋体" w:cs="宋体" w:hint="eastAsia"/>
          <w:u w:val="single"/>
        </w:rPr>
        <w:t>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ascii="宋体" w:hAnsi="宋体" w:cs="宋体" w:hint="eastAsia"/>
          <w:u w:val="single"/>
        </w:rPr>
        <w:fldChar w:fldCharType="end"/>
      </w:r>
      <w:r>
        <w:rPr>
          <w:rFonts w:ascii="宋体" w:eastAsia="Times New Roman" w:hAnsi="宋体" w:cs="宋体" w:hint="eastAsia"/>
          <w:sz w:val="24"/>
          <w:u w:val="single"/>
        </w:rPr>
        <w:t>。</w:t>
      </w:r>
    </w:p>
    <w:p w14:paraId="1243D85F" w14:textId="77777777" w:rsidR="00FC46A6" w:rsidRDefault="00682671">
      <w:pPr>
        <w:spacing w:line="360" w:lineRule="auto"/>
        <w:ind w:firstLine="420"/>
        <w:rPr>
          <w:szCs w:val="21"/>
        </w:rPr>
      </w:pPr>
      <w:r>
        <w:rPr>
          <w:rFonts w:hint="eastAsia"/>
          <w:szCs w:val="21"/>
        </w:rPr>
        <w:t>发包人签发竣工付款证书的期限：</w:t>
      </w:r>
      <w:r>
        <w:rPr>
          <w:u w:val="single"/>
        </w:rPr>
        <w:t>签发竣工付款证书后经有关职能部门批复审计后且承包人提交了合格的增值税发票后</w:t>
      </w:r>
      <w:r>
        <w:rPr>
          <w:u w:val="single"/>
        </w:rPr>
        <w:t>30</w:t>
      </w:r>
      <w:r>
        <w:rPr>
          <w:u w:val="single"/>
        </w:rPr>
        <w:t>天内，逾期支付不计违约金</w:t>
      </w:r>
      <w:r>
        <w:rPr>
          <w:rFonts w:hint="eastAsia"/>
          <w:szCs w:val="21"/>
          <w:u w:val="single"/>
        </w:rPr>
        <w:t>。</w:t>
      </w:r>
    </w:p>
    <w:p w14:paraId="4FD06A89" w14:textId="77777777" w:rsidR="00FC46A6" w:rsidRDefault="00682671">
      <w:pPr>
        <w:spacing w:line="360" w:lineRule="auto"/>
        <w:ind w:firstLine="420"/>
        <w:rPr>
          <w:szCs w:val="21"/>
          <w:u w:val="single"/>
        </w:rPr>
      </w:pPr>
      <w:r>
        <w:rPr>
          <w:rFonts w:hint="eastAsia"/>
          <w:szCs w:val="21"/>
        </w:rPr>
        <w:t>发包人完成竣工付款的期限：</w:t>
      </w:r>
      <w:r>
        <w:rPr>
          <w:rFonts w:hint="eastAsia"/>
          <w:szCs w:val="21"/>
          <w:u w:val="single"/>
        </w:rPr>
        <w:t xml:space="preserve">  </w:t>
      </w:r>
      <w:r>
        <w:rPr>
          <w:u w:val="single"/>
        </w:rPr>
        <w:t>签发竣工付款证书后经有关职能部门批复审计后且承包人提交了合格的增值税发票后</w:t>
      </w:r>
      <w:r>
        <w:rPr>
          <w:u w:val="single"/>
        </w:rPr>
        <w:t>30</w:t>
      </w:r>
      <w:r>
        <w:rPr>
          <w:u w:val="single"/>
        </w:rPr>
        <w:t>天内，逾期支付不计违约金</w:t>
      </w:r>
      <w:r>
        <w:rPr>
          <w:rFonts w:hint="eastAsia"/>
          <w:szCs w:val="21"/>
          <w:u w:val="single"/>
        </w:rPr>
        <w:t>。</w:t>
      </w:r>
    </w:p>
    <w:p w14:paraId="0993E230" w14:textId="77777777" w:rsidR="00FC46A6" w:rsidRDefault="00682671">
      <w:pPr>
        <w:spacing w:line="360" w:lineRule="auto"/>
        <w:ind w:firstLine="420"/>
        <w:rPr>
          <w:szCs w:val="21"/>
        </w:rPr>
      </w:pPr>
      <w:r>
        <w:rPr>
          <w:rFonts w:hint="eastAsia"/>
          <w:szCs w:val="21"/>
        </w:rPr>
        <w:lastRenderedPageBreak/>
        <w:t>关于竣工付款证书异议部分复核的方式和程序：</w:t>
      </w:r>
      <w:r>
        <w:rPr>
          <w:rFonts w:hint="eastAsia"/>
          <w:szCs w:val="21"/>
          <w:u w:val="single"/>
        </w:rPr>
        <w:t xml:space="preserve">   </w:t>
      </w:r>
      <w:r>
        <w:rPr>
          <w:rFonts w:hint="eastAsia"/>
          <w:szCs w:val="21"/>
          <w:u w:val="single"/>
        </w:rPr>
        <w:t>按通用条款执行</w:t>
      </w:r>
      <w:r>
        <w:rPr>
          <w:rFonts w:hint="eastAsia"/>
          <w:szCs w:val="21"/>
          <w:u w:val="single"/>
        </w:rPr>
        <w:t xml:space="preserve">    </w:t>
      </w:r>
      <w:r>
        <w:rPr>
          <w:rFonts w:hint="eastAsia"/>
          <w:szCs w:val="21"/>
        </w:rPr>
        <w:t>。</w:t>
      </w:r>
    </w:p>
    <w:p w14:paraId="09590BCE" w14:textId="77777777" w:rsidR="00FC46A6" w:rsidRDefault="00682671">
      <w:pPr>
        <w:spacing w:line="360" w:lineRule="auto"/>
        <w:ind w:firstLine="420"/>
        <w:rPr>
          <w:szCs w:val="21"/>
        </w:rPr>
      </w:pPr>
      <w:r>
        <w:rPr>
          <w:rFonts w:hint="eastAsia"/>
          <w:szCs w:val="21"/>
        </w:rPr>
        <w:t xml:space="preserve">14.4 </w:t>
      </w:r>
      <w:r>
        <w:rPr>
          <w:rFonts w:hint="eastAsia"/>
          <w:szCs w:val="21"/>
        </w:rPr>
        <w:t>最终结清</w:t>
      </w:r>
    </w:p>
    <w:p w14:paraId="38269270" w14:textId="77777777" w:rsidR="00FC46A6" w:rsidRDefault="00682671">
      <w:pPr>
        <w:spacing w:line="360" w:lineRule="auto"/>
        <w:ind w:firstLine="420"/>
        <w:rPr>
          <w:szCs w:val="21"/>
        </w:rPr>
      </w:pPr>
      <w:r>
        <w:rPr>
          <w:rFonts w:hint="eastAsia"/>
          <w:szCs w:val="21"/>
        </w:rPr>
        <w:t xml:space="preserve">14.4.1 </w:t>
      </w:r>
      <w:r>
        <w:rPr>
          <w:rFonts w:hint="eastAsia"/>
          <w:szCs w:val="21"/>
        </w:rPr>
        <w:t>最终结清申请单</w:t>
      </w:r>
    </w:p>
    <w:p w14:paraId="3ACC99CC" w14:textId="77777777" w:rsidR="00FC46A6" w:rsidRDefault="00682671">
      <w:pPr>
        <w:spacing w:line="360" w:lineRule="auto"/>
        <w:ind w:firstLine="420"/>
        <w:rPr>
          <w:szCs w:val="21"/>
        </w:rPr>
      </w:pPr>
      <w:r>
        <w:rPr>
          <w:rFonts w:hint="eastAsia"/>
          <w:szCs w:val="21"/>
        </w:rPr>
        <w:t>承包人提交最终结清申请单的份数：</w:t>
      </w:r>
      <w:r>
        <w:rPr>
          <w:rFonts w:hint="eastAsia"/>
          <w:szCs w:val="21"/>
          <w:u w:val="single"/>
        </w:rPr>
        <w:t xml:space="preserve">     6</w:t>
      </w:r>
      <w:r>
        <w:rPr>
          <w:rFonts w:hint="eastAsia"/>
          <w:szCs w:val="21"/>
          <w:u w:val="single"/>
        </w:rPr>
        <w:t>份</w:t>
      </w:r>
      <w:r>
        <w:rPr>
          <w:rFonts w:hint="eastAsia"/>
          <w:szCs w:val="21"/>
          <w:u w:val="single"/>
        </w:rPr>
        <w:t xml:space="preserve">      </w:t>
      </w:r>
      <w:r>
        <w:rPr>
          <w:rFonts w:hint="eastAsia"/>
          <w:szCs w:val="21"/>
        </w:rPr>
        <w:t>。</w:t>
      </w:r>
    </w:p>
    <w:p w14:paraId="5634E90C" w14:textId="77777777" w:rsidR="00FC46A6" w:rsidRDefault="00682671">
      <w:pPr>
        <w:spacing w:line="360" w:lineRule="auto"/>
        <w:ind w:firstLine="420"/>
        <w:rPr>
          <w:szCs w:val="21"/>
          <w:u w:val="single"/>
        </w:rPr>
      </w:pPr>
      <w:r>
        <w:rPr>
          <w:rFonts w:hint="eastAsia"/>
          <w:szCs w:val="21"/>
        </w:rPr>
        <w:t>承包人提交最终结算申请单的期限：</w:t>
      </w:r>
      <w:r>
        <w:rPr>
          <w:rFonts w:hint="eastAsia"/>
          <w:szCs w:val="21"/>
          <w:u w:val="single"/>
        </w:rPr>
        <w:t>缺陷责任期终止证书签发后</w:t>
      </w:r>
      <w:r>
        <w:rPr>
          <w:rFonts w:hint="eastAsia"/>
          <w:szCs w:val="21"/>
          <w:u w:val="single"/>
        </w:rPr>
        <w:t xml:space="preserve"> 28 </w:t>
      </w:r>
      <w:r>
        <w:rPr>
          <w:rFonts w:hint="eastAsia"/>
          <w:szCs w:val="21"/>
          <w:u w:val="single"/>
        </w:rPr>
        <w:t>天内。</w:t>
      </w:r>
      <w:r>
        <w:rPr>
          <w:rFonts w:hint="eastAsia"/>
          <w:szCs w:val="21"/>
          <w:u w:val="single"/>
        </w:rPr>
        <w:t xml:space="preserve"> </w:t>
      </w:r>
      <w:r>
        <w:rPr>
          <w:rFonts w:hint="eastAsia"/>
          <w:szCs w:val="21"/>
          <w:u w:val="single"/>
        </w:rPr>
        <w:t>最终结清申请单中的总金额应认为是代表了根据合同规定应付给承包人的全部款项的最后结算。</w:t>
      </w:r>
    </w:p>
    <w:p w14:paraId="46DD4534" w14:textId="77777777" w:rsidR="00FC46A6" w:rsidRDefault="00682671">
      <w:pPr>
        <w:spacing w:line="360" w:lineRule="auto"/>
        <w:ind w:firstLine="420"/>
        <w:rPr>
          <w:szCs w:val="21"/>
        </w:rPr>
      </w:pPr>
      <w:r>
        <w:rPr>
          <w:rFonts w:hint="eastAsia"/>
          <w:szCs w:val="21"/>
        </w:rPr>
        <w:t xml:space="preserve">14.4.2 </w:t>
      </w:r>
      <w:r>
        <w:rPr>
          <w:rFonts w:hint="eastAsia"/>
          <w:szCs w:val="21"/>
        </w:rPr>
        <w:t>最终结清证书和支付</w:t>
      </w:r>
    </w:p>
    <w:p w14:paraId="31B4BF8C" w14:textId="77777777" w:rsidR="00FC46A6" w:rsidRDefault="00682671">
      <w:pPr>
        <w:spacing w:line="360" w:lineRule="auto"/>
        <w:ind w:firstLine="420"/>
        <w:rPr>
          <w:szCs w:val="21"/>
        </w:rPr>
      </w:pPr>
      <w:r>
        <w:rPr>
          <w:rFonts w:hint="eastAsia"/>
          <w:szCs w:val="21"/>
        </w:rPr>
        <w:t>（</w:t>
      </w:r>
      <w:r>
        <w:rPr>
          <w:rFonts w:hint="eastAsia"/>
          <w:szCs w:val="21"/>
        </w:rPr>
        <w:t>1</w:t>
      </w:r>
      <w:r>
        <w:rPr>
          <w:rFonts w:hint="eastAsia"/>
          <w:szCs w:val="21"/>
        </w:rPr>
        <w:t>）发包人完成最终结清申请单的审批并颁发最终结清证书的期限：</w:t>
      </w:r>
      <w:r>
        <w:rPr>
          <w:rFonts w:hint="eastAsia"/>
          <w:szCs w:val="21"/>
          <w:u w:val="single"/>
        </w:rPr>
        <w:t xml:space="preserve">  </w:t>
      </w:r>
      <w:r>
        <w:rPr>
          <w:rFonts w:hint="eastAsia"/>
          <w:szCs w:val="21"/>
          <w:u w:val="single"/>
        </w:rPr>
        <w:t>按通用条款执行</w:t>
      </w:r>
      <w:r>
        <w:rPr>
          <w:rFonts w:hint="eastAsia"/>
          <w:szCs w:val="21"/>
          <w:u w:val="single"/>
        </w:rPr>
        <w:t xml:space="preserve"> </w:t>
      </w:r>
      <w:r>
        <w:rPr>
          <w:rFonts w:hint="eastAsia"/>
          <w:szCs w:val="21"/>
        </w:rPr>
        <w:t>。</w:t>
      </w:r>
    </w:p>
    <w:p w14:paraId="7E2527A9" w14:textId="77777777" w:rsidR="00FC46A6" w:rsidRDefault="00682671">
      <w:pPr>
        <w:spacing w:line="360" w:lineRule="auto"/>
        <w:ind w:firstLine="420"/>
        <w:rPr>
          <w:szCs w:val="21"/>
        </w:rPr>
      </w:pPr>
      <w:r>
        <w:rPr>
          <w:rFonts w:hint="eastAsia"/>
          <w:szCs w:val="21"/>
        </w:rPr>
        <w:t>（</w:t>
      </w:r>
      <w:r>
        <w:rPr>
          <w:rFonts w:hint="eastAsia"/>
          <w:szCs w:val="21"/>
        </w:rPr>
        <w:t>2</w:t>
      </w:r>
      <w:r>
        <w:rPr>
          <w:rFonts w:hint="eastAsia"/>
          <w:szCs w:val="21"/>
        </w:rPr>
        <w:t>）发包人完成支付的期限：</w:t>
      </w:r>
      <w:r>
        <w:rPr>
          <w:u w:val="single"/>
        </w:rPr>
        <w:t>在颁发最终结清证书后，经有关职能部门审计批复后且承包人提交了合格的增值税发票后的</w:t>
      </w:r>
      <w:r>
        <w:rPr>
          <w:u w:val="single"/>
        </w:rPr>
        <w:t>28</w:t>
      </w:r>
      <w:r>
        <w:rPr>
          <w:u w:val="single"/>
        </w:rPr>
        <w:t>天内，逾期支付不计违约金</w:t>
      </w:r>
      <w:r>
        <w:rPr>
          <w:rFonts w:hint="eastAsia"/>
          <w:szCs w:val="21"/>
          <w:u w:val="single"/>
        </w:rPr>
        <w:t>。</w:t>
      </w:r>
      <w:bookmarkStart w:id="1282" w:name="_Toc465349311"/>
      <w:bookmarkStart w:id="1283" w:name="_Toc527358427"/>
      <w:bookmarkStart w:id="1284" w:name="_Toc351203647"/>
      <w:bookmarkStart w:id="1285" w:name="_Toc267251483"/>
      <w:bookmarkStart w:id="1286" w:name="_Toc267251484"/>
      <w:bookmarkStart w:id="1287" w:name="_Toc267251482"/>
      <w:bookmarkStart w:id="1288" w:name="_Toc267251485"/>
      <w:bookmarkStart w:id="1289" w:name="_Toc267251486"/>
      <w:bookmarkStart w:id="1290" w:name="_Toc267251490"/>
      <w:bookmarkStart w:id="1291" w:name="_Toc267251489"/>
      <w:bookmarkStart w:id="1292" w:name="_Toc267251488"/>
      <w:bookmarkStart w:id="1293" w:name="_Toc267251502"/>
      <w:bookmarkStart w:id="1294" w:name="_Toc267251494"/>
      <w:bookmarkStart w:id="1295" w:name="_Toc267251492"/>
      <w:bookmarkStart w:id="1296" w:name="_Toc267251495"/>
      <w:bookmarkStart w:id="1297" w:name="_Toc267251497"/>
      <w:bookmarkStart w:id="1298" w:name="_Toc267251499"/>
      <w:bookmarkStart w:id="1299" w:name="_Toc267251493"/>
      <w:bookmarkStart w:id="1300" w:name="_Toc267251498"/>
      <w:bookmarkStart w:id="1301" w:name="_Toc267251503"/>
      <w:bookmarkStart w:id="1302" w:name="_Toc267251491"/>
      <w:bookmarkStart w:id="1303" w:name="_Toc267251501"/>
      <w:bookmarkStart w:id="1304" w:name="_Toc267251496"/>
      <w:bookmarkStart w:id="1305" w:name="_Toc267251506"/>
      <w:bookmarkStart w:id="1306" w:name="_Toc267251504"/>
      <w:bookmarkStart w:id="1307" w:name="_Toc267251507"/>
      <w:bookmarkStart w:id="1308" w:name="_Toc267251508"/>
      <w:bookmarkStart w:id="1309" w:name="_Toc267251515"/>
      <w:bookmarkStart w:id="1310" w:name="_Toc267251513"/>
      <w:bookmarkStart w:id="1311" w:name="_Toc267251514"/>
      <w:bookmarkStart w:id="1312" w:name="_Toc267251510"/>
      <w:bookmarkStart w:id="1313" w:name="_Toc267251509"/>
      <w:bookmarkStart w:id="1314" w:name="_Toc267251511"/>
      <w:bookmarkEnd w:id="1266"/>
      <w:bookmarkEnd w:id="1267"/>
      <w:bookmarkEnd w:id="1268"/>
      <w:bookmarkEnd w:id="1269"/>
      <w:bookmarkEnd w:id="1270"/>
      <w:bookmarkEnd w:id="1271"/>
      <w:bookmarkEnd w:id="1272"/>
      <w:bookmarkEnd w:id="1278"/>
    </w:p>
    <w:p w14:paraId="726F7B5F" w14:textId="77777777" w:rsidR="00FC46A6" w:rsidRDefault="00FC46A6">
      <w:pPr>
        <w:keepNext/>
        <w:keepLines/>
        <w:spacing w:line="360" w:lineRule="auto"/>
        <w:outlineLvl w:val="2"/>
        <w:rPr>
          <w:b/>
          <w:bCs/>
          <w:szCs w:val="21"/>
        </w:rPr>
      </w:pPr>
    </w:p>
    <w:p w14:paraId="39DCEAD1" w14:textId="77777777" w:rsidR="00FC46A6" w:rsidRDefault="00682671">
      <w:pPr>
        <w:keepNext/>
        <w:keepLines/>
        <w:spacing w:line="360" w:lineRule="auto"/>
        <w:outlineLvl w:val="2"/>
        <w:rPr>
          <w:b/>
          <w:bCs/>
          <w:szCs w:val="21"/>
        </w:rPr>
      </w:pPr>
      <w:r>
        <w:rPr>
          <w:rFonts w:hint="eastAsia"/>
          <w:b/>
          <w:bCs/>
          <w:szCs w:val="21"/>
        </w:rPr>
        <w:t xml:space="preserve">15. </w:t>
      </w:r>
      <w:r>
        <w:rPr>
          <w:rFonts w:hint="eastAsia"/>
          <w:b/>
          <w:bCs/>
          <w:szCs w:val="21"/>
        </w:rPr>
        <w:t>缺陷责任期与保修</w:t>
      </w:r>
      <w:bookmarkEnd w:id="1282"/>
      <w:bookmarkEnd w:id="1283"/>
      <w:bookmarkEnd w:id="1284"/>
    </w:p>
    <w:p w14:paraId="6B291EC7" w14:textId="77777777" w:rsidR="00FC46A6" w:rsidRDefault="00682671">
      <w:pPr>
        <w:spacing w:line="360" w:lineRule="auto"/>
        <w:ind w:firstLine="420"/>
        <w:rPr>
          <w:szCs w:val="21"/>
        </w:rPr>
      </w:pPr>
      <w:r>
        <w:rPr>
          <w:rFonts w:hint="eastAsia"/>
          <w:szCs w:val="21"/>
        </w:rPr>
        <w:t>15.2</w:t>
      </w:r>
      <w:r>
        <w:rPr>
          <w:rFonts w:hint="eastAsia"/>
          <w:szCs w:val="21"/>
        </w:rPr>
        <w:t>缺陷责任期</w:t>
      </w:r>
      <w:bookmarkEnd w:id="1285"/>
    </w:p>
    <w:p w14:paraId="238EA3BE" w14:textId="77777777" w:rsidR="00FC46A6" w:rsidRDefault="00682671">
      <w:pPr>
        <w:spacing w:line="360" w:lineRule="auto"/>
        <w:ind w:firstLine="420"/>
        <w:rPr>
          <w:szCs w:val="21"/>
        </w:rPr>
      </w:pPr>
      <w:r>
        <w:rPr>
          <w:rFonts w:hint="eastAsia"/>
          <w:szCs w:val="21"/>
        </w:rPr>
        <w:t>缺陷责任期的具体期限：</w:t>
      </w:r>
      <w:r>
        <w:rPr>
          <w:rFonts w:hint="eastAsia"/>
          <w:szCs w:val="21"/>
          <w:u w:val="single"/>
        </w:rPr>
        <w:t xml:space="preserve"> </w:t>
      </w:r>
      <w:r>
        <w:rPr>
          <w:rFonts w:hint="eastAsia"/>
          <w:szCs w:val="21"/>
          <w:u w:val="single"/>
        </w:rPr>
        <w:t>自工程实际竣工日期起</w:t>
      </w:r>
      <w:r>
        <w:rPr>
          <w:rFonts w:hint="eastAsia"/>
          <w:szCs w:val="21"/>
          <w:u w:val="single"/>
        </w:rPr>
        <w:t>2</w:t>
      </w:r>
      <w:r>
        <w:rPr>
          <w:rFonts w:hint="eastAsia"/>
          <w:szCs w:val="21"/>
          <w:u w:val="single"/>
        </w:rPr>
        <w:t>年</w:t>
      </w:r>
      <w:r>
        <w:rPr>
          <w:rFonts w:hint="eastAsia"/>
          <w:szCs w:val="21"/>
        </w:rPr>
        <w:t>。</w:t>
      </w:r>
    </w:p>
    <w:p w14:paraId="322C75C8" w14:textId="77777777" w:rsidR="00FC46A6" w:rsidRDefault="00682671">
      <w:pPr>
        <w:spacing w:line="360" w:lineRule="auto"/>
        <w:ind w:firstLine="420"/>
        <w:rPr>
          <w:szCs w:val="21"/>
        </w:rPr>
      </w:pPr>
      <w:r>
        <w:rPr>
          <w:rFonts w:hint="eastAsia"/>
          <w:szCs w:val="21"/>
        </w:rPr>
        <w:t xml:space="preserve">15.3 </w:t>
      </w:r>
      <w:r>
        <w:rPr>
          <w:rFonts w:hint="eastAsia"/>
          <w:szCs w:val="21"/>
        </w:rPr>
        <w:t>质量保证金</w:t>
      </w:r>
    </w:p>
    <w:p w14:paraId="6EAF579D" w14:textId="77777777" w:rsidR="00FC46A6" w:rsidRDefault="00682671">
      <w:pPr>
        <w:spacing w:line="360" w:lineRule="auto"/>
        <w:ind w:firstLine="420"/>
        <w:rPr>
          <w:szCs w:val="21"/>
        </w:rPr>
      </w:pPr>
      <w:r>
        <w:rPr>
          <w:rFonts w:hint="eastAsia"/>
          <w:szCs w:val="21"/>
        </w:rPr>
        <w:t>关于是否扣留质量保证金的约定：</w:t>
      </w:r>
      <w:r>
        <w:rPr>
          <w:rFonts w:hint="eastAsia"/>
          <w:szCs w:val="21"/>
          <w:u w:val="single"/>
        </w:rPr>
        <w:t xml:space="preserve">  </w:t>
      </w:r>
      <w:r>
        <w:rPr>
          <w:rFonts w:hint="eastAsia"/>
          <w:szCs w:val="21"/>
          <w:u w:val="single"/>
        </w:rPr>
        <w:t>是</w:t>
      </w:r>
      <w:r>
        <w:rPr>
          <w:rFonts w:hint="eastAsia"/>
          <w:szCs w:val="21"/>
          <w:u w:val="single"/>
        </w:rPr>
        <w:t xml:space="preserve">  </w:t>
      </w:r>
      <w:r>
        <w:rPr>
          <w:rFonts w:hint="eastAsia"/>
          <w:szCs w:val="21"/>
        </w:rPr>
        <w:t>。</w:t>
      </w:r>
    </w:p>
    <w:p w14:paraId="57C119B2" w14:textId="77777777" w:rsidR="00FC46A6" w:rsidRDefault="00682671">
      <w:pPr>
        <w:spacing w:line="360" w:lineRule="auto"/>
        <w:ind w:firstLine="420"/>
        <w:rPr>
          <w:szCs w:val="21"/>
        </w:rPr>
      </w:pPr>
      <w:r>
        <w:rPr>
          <w:rFonts w:hint="eastAsia"/>
          <w:szCs w:val="21"/>
        </w:rPr>
        <w:t xml:space="preserve"> </w:t>
      </w:r>
      <w:r>
        <w:rPr>
          <w:rFonts w:hint="eastAsia"/>
          <w:szCs w:val="21"/>
        </w:rPr>
        <w:t>在工程项目竣工前，承包人按专用合同条款第</w:t>
      </w:r>
      <w:r>
        <w:rPr>
          <w:rFonts w:hint="eastAsia"/>
          <w:szCs w:val="21"/>
        </w:rPr>
        <w:t>3.7</w:t>
      </w:r>
      <w:r>
        <w:rPr>
          <w:rFonts w:hint="eastAsia"/>
          <w:szCs w:val="21"/>
        </w:rPr>
        <w:t>条提供履约担保的，发包人不得同时预留工程质量保证金）</w:t>
      </w:r>
    </w:p>
    <w:p w14:paraId="26039EA7" w14:textId="77777777" w:rsidR="00FC46A6" w:rsidRDefault="00682671">
      <w:pPr>
        <w:spacing w:line="360" w:lineRule="auto"/>
        <w:ind w:firstLine="420"/>
        <w:rPr>
          <w:szCs w:val="21"/>
        </w:rPr>
      </w:pPr>
      <w:r>
        <w:rPr>
          <w:rFonts w:hint="eastAsia"/>
          <w:szCs w:val="21"/>
        </w:rPr>
        <w:t xml:space="preserve">15.3.1 </w:t>
      </w:r>
      <w:r>
        <w:rPr>
          <w:rFonts w:hint="eastAsia"/>
          <w:szCs w:val="21"/>
        </w:rPr>
        <w:t>承包人提供质量保证金的方式</w:t>
      </w:r>
    </w:p>
    <w:p w14:paraId="73EA301A" w14:textId="77777777" w:rsidR="00FC46A6" w:rsidRDefault="00682671">
      <w:pPr>
        <w:spacing w:line="360" w:lineRule="auto"/>
        <w:ind w:firstLine="420"/>
        <w:rPr>
          <w:szCs w:val="21"/>
        </w:rPr>
      </w:pPr>
      <w:r>
        <w:rPr>
          <w:rFonts w:hint="eastAsia"/>
          <w:szCs w:val="21"/>
        </w:rPr>
        <w:t>质量保证金采用以下第</w:t>
      </w:r>
      <w:r>
        <w:rPr>
          <w:rFonts w:hint="eastAsia"/>
          <w:szCs w:val="21"/>
          <w:u w:val="single"/>
        </w:rPr>
        <w:t xml:space="preserve"> 2 </w:t>
      </w:r>
      <w:r>
        <w:rPr>
          <w:rFonts w:hint="eastAsia"/>
          <w:szCs w:val="21"/>
        </w:rPr>
        <w:t>种方式：</w:t>
      </w:r>
      <w:r>
        <w:rPr>
          <w:rFonts w:hint="eastAsia"/>
          <w:szCs w:val="21"/>
          <w:u w:val="single"/>
        </w:rPr>
        <w:t xml:space="preserve"> </w:t>
      </w:r>
    </w:p>
    <w:p w14:paraId="7A444190" w14:textId="77777777" w:rsidR="00FC46A6" w:rsidRDefault="00682671">
      <w:pPr>
        <w:spacing w:line="360" w:lineRule="auto"/>
        <w:ind w:firstLine="420"/>
        <w:rPr>
          <w:szCs w:val="21"/>
        </w:rPr>
      </w:pPr>
      <w:r>
        <w:rPr>
          <w:rFonts w:hint="eastAsia"/>
          <w:szCs w:val="21"/>
        </w:rPr>
        <w:t>（</w:t>
      </w:r>
      <w:r>
        <w:rPr>
          <w:rFonts w:hint="eastAsia"/>
          <w:szCs w:val="21"/>
        </w:rPr>
        <w:t>1</w:t>
      </w:r>
      <w:r>
        <w:rPr>
          <w:rFonts w:hint="eastAsia"/>
          <w:szCs w:val="21"/>
        </w:rPr>
        <w:t>）质量保证金保函，保证金额为：</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r>
        <w:rPr>
          <w:rFonts w:hint="eastAsia"/>
          <w:szCs w:val="21"/>
        </w:rPr>
        <w:t xml:space="preserve"> </w:t>
      </w:r>
    </w:p>
    <w:p w14:paraId="279435B6" w14:textId="77777777" w:rsidR="00FC46A6" w:rsidRDefault="00682671">
      <w:pPr>
        <w:spacing w:line="360" w:lineRule="auto"/>
        <w:ind w:firstLine="420"/>
        <w:rPr>
          <w:szCs w:val="21"/>
        </w:rPr>
      </w:pPr>
      <w:r>
        <w:rPr>
          <w:rFonts w:hint="eastAsia"/>
          <w:szCs w:val="21"/>
        </w:rPr>
        <w:t>（</w:t>
      </w:r>
      <w:r>
        <w:rPr>
          <w:rFonts w:hint="eastAsia"/>
          <w:szCs w:val="21"/>
        </w:rPr>
        <w:t>2</w:t>
      </w:r>
      <w:r>
        <w:rPr>
          <w:rFonts w:hint="eastAsia"/>
          <w:szCs w:val="21"/>
        </w:rPr>
        <w:t>）</w:t>
      </w:r>
      <w:r>
        <w:rPr>
          <w:rFonts w:hint="eastAsia"/>
          <w:szCs w:val="21"/>
          <w:u w:val="single"/>
        </w:rPr>
        <w:t xml:space="preserve"> 3 </w:t>
      </w:r>
      <w:r>
        <w:rPr>
          <w:rFonts w:hint="eastAsia"/>
          <w:szCs w:val="21"/>
        </w:rPr>
        <w:t>%</w:t>
      </w:r>
      <w:r>
        <w:rPr>
          <w:rFonts w:hint="eastAsia"/>
          <w:szCs w:val="21"/>
        </w:rPr>
        <w:t>的工程款；</w:t>
      </w:r>
    </w:p>
    <w:p w14:paraId="7BDD5F74" w14:textId="77777777" w:rsidR="00FC46A6" w:rsidRDefault="00682671">
      <w:pPr>
        <w:spacing w:line="360" w:lineRule="auto"/>
        <w:ind w:firstLine="420"/>
        <w:rPr>
          <w:szCs w:val="21"/>
        </w:rPr>
      </w:pPr>
      <w:r>
        <w:rPr>
          <w:rFonts w:hint="eastAsia"/>
          <w:szCs w:val="21"/>
        </w:rPr>
        <w:t>（</w:t>
      </w:r>
      <w:r>
        <w:rPr>
          <w:rFonts w:hint="eastAsia"/>
          <w:szCs w:val="21"/>
        </w:rPr>
        <w:t>3</w:t>
      </w:r>
      <w:r>
        <w:rPr>
          <w:rFonts w:hint="eastAsia"/>
          <w:szCs w:val="21"/>
        </w:rPr>
        <w:t>）其他方式</w:t>
      </w:r>
      <w:r>
        <w:rPr>
          <w:rFonts w:hint="eastAsia"/>
          <w:szCs w:val="21"/>
        </w:rPr>
        <w:t>:</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u w:val="single"/>
        </w:rPr>
        <w:t>。</w:t>
      </w:r>
    </w:p>
    <w:p w14:paraId="76A3EB42" w14:textId="77777777" w:rsidR="00FC46A6" w:rsidRDefault="00682671">
      <w:pPr>
        <w:spacing w:line="360" w:lineRule="auto"/>
        <w:ind w:firstLine="420"/>
        <w:rPr>
          <w:szCs w:val="21"/>
        </w:rPr>
      </w:pPr>
      <w:r>
        <w:rPr>
          <w:rFonts w:hint="eastAsia"/>
          <w:szCs w:val="21"/>
        </w:rPr>
        <w:t xml:space="preserve">15.3.2 </w:t>
      </w:r>
      <w:r>
        <w:rPr>
          <w:rFonts w:hint="eastAsia"/>
          <w:szCs w:val="21"/>
        </w:rPr>
        <w:t>质量保证金的扣留</w:t>
      </w:r>
      <w:r>
        <w:rPr>
          <w:rFonts w:hint="eastAsia"/>
          <w:szCs w:val="21"/>
        </w:rPr>
        <w:t xml:space="preserve"> </w:t>
      </w:r>
    </w:p>
    <w:p w14:paraId="09854894" w14:textId="77777777" w:rsidR="00FC46A6" w:rsidRDefault="00682671">
      <w:pPr>
        <w:spacing w:line="360" w:lineRule="auto"/>
        <w:ind w:firstLine="420"/>
        <w:rPr>
          <w:szCs w:val="21"/>
        </w:rPr>
      </w:pPr>
      <w:r>
        <w:rPr>
          <w:rFonts w:hint="eastAsia"/>
          <w:szCs w:val="21"/>
        </w:rPr>
        <w:t>质量保证金的扣留采取以下第</w:t>
      </w:r>
      <w:r>
        <w:rPr>
          <w:rFonts w:hint="eastAsia"/>
          <w:szCs w:val="21"/>
          <w:u w:val="single"/>
        </w:rPr>
        <w:t xml:space="preserve">  </w:t>
      </w:r>
      <w:r>
        <w:rPr>
          <w:rFonts w:hint="eastAsia"/>
          <w:szCs w:val="21"/>
          <w:u w:val="single"/>
        </w:rPr>
        <w:t>（</w:t>
      </w:r>
      <w:r>
        <w:rPr>
          <w:rFonts w:hint="eastAsia"/>
          <w:szCs w:val="21"/>
          <w:u w:val="single"/>
        </w:rPr>
        <w:t>2</w:t>
      </w:r>
      <w:r>
        <w:rPr>
          <w:rFonts w:hint="eastAsia"/>
          <w:szCs w:val="21"/>
          <w:u w:val="single"/>
        </w:rPr>
        <w:t>）</w:t>
      </w:r>
      <w:r>
        <w:rPr>
          <w:rFonts w:hint="eastAsia"/>
          <w:szCs w:val="21"/>
          <w:u w:val="single"/>
        </w:rPr>
        <w:t xml:space="preserve">  </w:t>
      </w:r>
      <w:r>
        <w:rPr>
          <w:rFonts w:hint="eastAsia"/>
          <w:szCs w:val="21"/>
        </w:rPr>
        <w:t>种方式：</w:t>
      </w:r>
    </w:p>
    <w:p w14:paraId="593E0425" w14:textId="77777777" w:rsidR="00FC46A6" w:rsidRDefault="00682671">
      <w:pPr>
        <w:spacing w:line="360" w:lineRule="auto"/>
        <w:ind w:firstLine="420"/>
        <w:rPr>
          <w:szCs w:val="21"/>
        </w:rPr>
      </w:pPr>
      <w:r>
        <w:rPr>
          <w:rFonts w:hint="eastAsia"/>
          <w:szCs w:val="21"/>
        </w:rPr>
        <w:t>（</w:t>
      </w:r>
      <w:r>
        <w:rPr>
          <w:rFonts w:hint="eastAsia"/>
          <w:szCs w:val="21"/>
        </w:rPr>
        <w:t>1</w:t>
      </w:r>
      <w:r>
        <w:rPr>
          <w:rFonts w:hint="eastAsia"/>
          <w:szCs w:val="21"/>
        </w:rPr>
        <w:t>）在支付工程进度款时逐次扣留，在此情形下，质量保证金的计算基数不包括预付款的支付、扣回以及价格调整的金额；</w:t>
      </w:r>
    </w:p>
    <w:p w14:paraId="3B31E9FD" w14:textId="77777777" w:rsidR="00FC46A6" w:rsidRDefault="00682671">
      <w:pPr>
        <w:spacing w:line="360" w:lineRule="auto"/>
        <w:ind w:firstLine="420"/>
        <w:rPr>
          <w:szCs w:val="21"/>
        </w:rPr>
      </w:pPr>
      <w:r>
        <w:rPr>
          <w:rFonts w:hint="eastAsia"/>
          <w:szCs w:val="21"/>
        </w:rPr>
        <w:t>（</w:t>
      </w:r>
      <w:r>
        <w:rPr>
          <w:rFonts w:hint="eastAsia"/>
          <w:szCs w:val="21"/>
        </w:rPr>
        <w:t>2</w:t>
      </w:r>
      <w:r>
        <w:rPr>
          <w:rFonts w:hint="eastAsia"/>
          <w:szCs w:val="21"/>
        </w:rPr>
        <w:t>）工程竣工结算时一次性扣留质量保证金；</w:t>
      </w:r>
    </w:p>
    <w:p w14:paraId="04EA73FE" w14:textId="77777777" w:rsidR="00FC46A6" w:rsidRDefault="00682671">
      <w:pPr>
        <w:spacing w:line="360" w:lineRule="auto"/>
        <w:ind w:firstLine="420"/>
        <w:rPr>
          <w:szCs w:val="21"/>
        </w:rPr>
      </w:pPr>
      <w:r>
        <w:rPr>
          <w:rFonts w:hint="eastAsia"/>
          <w:szCs w:val="21"/>
        </w:rPr>
        <w:t>（</w:t>
      </w:r>
      <w:r>
        <w:rPr>
          <w:rFonts w:hint="eastAsia"/>
          <w:szCs w:val="21"/>
        </w:rPr>
        <w:t>3</w:t>
      </w:r>
      <w:r>
        <w:rPr>
          <w:rFonts w:hint="eastAsia"/>
          <w:szCs w:val="21"/>
        </w:rPr>
        <w:t>）其他扣留方式</w:t>
      </w:r>
      <w:r>
        <w:rPr>
          <w:rFonts w:hint="eastAsia"/>
          <w:szCs w:val="21"/>
        </w:rPr>
        <w:t>:</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p>
    <w:p w14:paraId="31708C06" w14:textId="77777777" w:rsidR="00FC46A6" w:rsidRDefault="00682671">
      <w:pPr>
        <w:spacing w:line="360" w:lineRule="auto"/>
        <w:ind w:firstLine="420"/>
        <w:rPr>
          <w:szCs w:val="21"/>
        </w:rPr>
      </w:pPr>
      <w:r>
        <w:rPr>
          <w:rFonts w:hint="eastAsia"/>
          <w:szCs w:val="21"/>
        </w:rPr>
        <w:t>关于质量保证金的补充约定：</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bookmarkEnd w:id="1286"/>
      <w:bookmarkEnd w:id="1287"/>
    </w:p>
    <w:p w14:paraId="45B89739" w14:textId="77777777" w:rsidR="00FC46A6" w:rsidRDefault="00FC46A6">
      <w:pPr>
        <w:spacing w:line="360" w:lineRule="auto"/>
        <w:ind w:firstLine="420"/>
        <w:rPr>
          <w:szCs w:val="21"/>
        </w:rPr>
      </w:pPr>
    </w:p>
    <w:p w14:paraId="558E45C4" w14:textId="77777777" w:rsidR="00FC46A6" w:rsidRDefault="00682671">
      <w:pPr>
        <w:spacing w:line="360" w:lineRule="auto"/>
        <w:ind w:firstLine="420"/>
        <w:rPr>
          <w:szCs w:val="21"/>
        </w:rPr>
      </w:pPr>
      <w:r>
        <w:rPr>
          <w:rFonts w:hint="eastAsia"/>
          <w:szCs w:val="21"/>
        </w:rPr>
        <w:t>15.4</w:t>
      </w:r>
      <w:r>
        <w:rPr>
          <w:rFonts w:hint="eastAsia"/>
          <w:szCs w:val="21"/>
        </w:rPr>
        <w:t>保修</w:t>
      </w:r>
      <w:bookmarkEnd w:id="1288"/>
    </w:p>
    <w:p w14:paraId="4E1744CC" w14:textId="77777777" w:rsidR="00FC46A6" w:rsidRDefault="00682671">
      <w:pPr>
        <w:spacing w:line="360" w:lineRule="auto"/>
        <w:ind w:firstLine="420"/>
        <w:rPr>
          <w:szCs w:val="21"/>
        </w:rPr>
      </w:pPr>
      <w:r>
        <w:rPr>
          <w:rFonts w:hint="eastAsia"/>
          <w:szCs w:val="21"/>
        </w:rPr>
        <w:t xml:space="preserve">15.4.1 </w:t>
      </w:r>
      <w:r>
        <w:rPr>
          <w:rFonts w:hint="eastAsia"/>
          <w:szCs w:val="21"/>
        </w:rPr>
        <w:t>保修责任</w:t>
      </w:r>
    </w:p>
    <w:p w14:paraId="6DB722B8" w14:textId="77777777" w:rsidR="00FC46A6" w:rsidRDefault="00682671">
      <w:pPr>
        <w:spacing w:line="360" w:lineRule="auto"/>
        <w:ind w:firstLine="420"/>
        <w:rPr>
          <w:szCs w:val="21"/>
          <w:u w:val="single"/>
        </w:rPr>
      </w:pPr>
      <w:r>
        <w:rPr>
          <w:rFonts w:hint="eastAsia"/>
          <w:szCs w:val="21"/>
        </w:rPr>
        <w:t>工程保修期为：</w:t>
      </w:r>
      <w:r>
        <w:rPr>
          <w:rFonts w:hint="eastAsia"/>
          <w:szCs w:val="21"/>
          <w:u w:val="single"/>
        </w:rPr>
        <w:t>（</w:t>
      </w:r>
      <w:r>
        <w:rPr>
          <w:rFonts w:hint="eastAsia"/>
          <w:szCs w:val="21"/>
          <w:u w:val="single"/>
        </w:rPr>
        <w:t>1</w:t>
      </w:r>
      <w:r>
        <w:rPr>
          <w:rFonts w:hint="eastAsia"/>
          <w:szCs w:val="21"/>
          <w:u w:val="single"/>
        </w:rPr>
        <w:t>）主体结构工程为设计文件规定的工程合理使用年限；（</w:t>
      </w:r>
      <w:r>
        <w:rPr>
          <w:rFonts w:hint="eastAsia"/>
          <w:szCs w:val="21"/>
          <w:u w:val="single"/>
        </w:rPr>
        <w:t>2</w:t>
      </w:r>
      <w:r>
        <w:rPr>
          <w:rFonts w:hint="eastAsia"/>
          <w:szCs w:val="21"/>
          <w:u w:val="single"/>
        </w:rPr>
        <w:t>）信息化硬件质保</w:t>
      </w:r>
      <w:r>
        <w:rPr>
          <w:rFonts w:hint="eastAsia"/>
          <w:szCs w:val="21"/>
          <w:u w:val="single"/>
        </w:rPr>
        <w:t>5</w:t>
      </w:r>
      <w:r>
        <w:rPr>
          <w:rFonts w:hint="eastAsia"/>
          <w:szCs w:val="21"/>
          <w:u w:val="single"/>
        </w:rPr>
        <w:t>年，软件质保</w:t>
      </w:r>
      <w:r>
        <w:rPr>
          <w:rFonts w:hint="eastAsia"/>
          <w:szCs w:val="21"/>
          <w:u w:val="single"/>
        </w:rPr>
        <w:t>3</w:t>
      </w:r>
      <w:r>
        <w:rPr>
          <w:rFonts w:hint="eastAsia"/>
          <w:szCs w:val="21"/>
          <w:u w:val="single"/>
        </w:rPr>
        <w:t>年；（</w:t>
      </w:r>
      <w:r>
        <w:rPr>
          <w:rFonts w:hint="eastAsia"/>
          <w:szCs w:val="21"/>
          <w:u w:val="single"/>
        </w:rPr>
        <w:t>3</w:t>
      </w:r>
      <w:r>
        <w:rPr>
          <w:rFonts w:hint="eastAsia"/>
          <w:szCs w:val="21"/>
          <w:u w:val="single"/>
        </w:rPr>
        <w:t>）其他工程质保期约定为</w:t>
      </w:r>
      <w:r>
        <w:rPr>
          <w:rFonts w:hint="eastAsia"/>
          <w:szCs w:val="21"/>
          <w:u w:val="single"/>
        </w:rPr>
        <w:t>2</w:t>
      </w:r>
      <w:r>
        <w:rPr>
          <w:rFonts w:hint="eastAsia"/>
          <w:szCs w:val="21"/>
          <w:u w:val="single"/>
        </w:rPr>
        <w:t>年。</w:t>
      </w:r>
    </w:p>
    <w:p w14:paraId="25BBDA2B" w14:textId="77777777" w:rsidR="00FC46A6" w:rsidRDefault="00682671">
      <w:pPr>
        <w:spacing w:line="360" w:lineRule="auto"/>
        <w:ind w:firstLine="420"/>
        <w:rPr>
          <w:szCs w:val="21"/>
        </w:rPr>
      </w:pPr>
      <w:r>
        <w:rPr>
          <w:rFonts w:hint="eastAsia"/>
          <w:szCs w:val="21"/>
        </w:rPr>
        <w:lastRenderedPageBreak/>
        <w:t xml:space="preserve">15.4.3 </w:t>
      </w:r>
      <w:r>
        <w:rPr>
          <w:rFonts w:hint="eastAsia"/>
          <w:szCs w:val="21"/>
        </w:rPr>
        <w:t>修复通知</w:t>
      </w:r>
    </w:p>
    <w:p w14:paraId="32AD57B3" w14:textId="77777777" w:rsidR="00FC46A6" w:rsidRDefault="00682671">
      <w:pPr>
        <w:spacing w:line="360" w:lineRule="auto"/>
        <w:ind w:firstLine="420"/>
        <w:rPr>
          <w:szCs w:val="21"/>
        </w:rPr>
      </w:pPr>
      <w:r>
        <w:rPr>
          <w:rFonts w:hint="eastAsia"/>
          <w:szCs w:val="21"/>
        </w:rPr>
        <w:t>承包人收到保修通知并到达工程现场的合理时间：</w:t>
      </w:r>
      <w:r>
        <w:rPr>
          <w:rFonts w:hint="eastAsia"/>
          <w:szCs w:val="21"/>
          <w:u w:val="single"/>
        </w:rPr>
        <w:t xml:space="preserve">   24</w:t>
      </w:r>
      <w:r>
        <w:rPr>
          <w:rFonts w:hint="eastAsia"/>
          <w:szCs w:val="21"/>
          <w:u w:val="single"/>
        </w:rPr>
        <w:t>小时</w:t>
      </w:r>
      <w:r>
        <w:rPr>
          <w:rFonts w:hint="eastAsia"/>
          <w:szCs w:val="21"/>
          <w:u w:val="single"/>
        </w:rPr>
        <w:t xml:space="preserve">   </w:t>
      </w:r>
      <w:r>
        <w:rPr>
          <w:rFonts w:hint="eastAsia"/>
          <w:szCs w:val="21"/>
        </w:rPr>
        <w:t>。</w:t>
      </w:r>
      <w:bookmarkEnd w:id="1289"/>
      <w:bookmarkEnd w:id="1290"/>
      <w:bookmarkEnd w:id="1291"/>
      <w:bookmarkEnd w:id="1292"/>
    </w:p>
    <w:p w14:paraId="3F0A2AB8" w14:textId="77777777" w:rsidR="00FC46A6" w:rsidRDefault="00FC46A6">
      <w:pPr>
        <w:keepNext/>
        <w:keepLines/>
        <w:spacing w:line="360" w:lineRule="auto"/>
        <w:ind w:firstLine="422"/>
        <w:outlineLvl w:val="2"/>
        <w:rPr>
          <w:b/>
          <w:bCs/>
          <w:szCs w:val="21"/>
        </w:rPr>
      </w:pPr>
      <w:bookmarkStart w:id="1315" w:name="_Toc351203648"/>
      <w:bookmarkStart w:id="1316" w:name="_Toc465349312"/>
      <w:bookmarkStart w:id="1317" w:name="_Toc527358428"/>
      <w:bookmarkStart w:id="1318" w:name="_Toc280868717"/>
      <w:bookmarkStart w:id="1319" w:name="_Toc280868718"/>
    </w:p>
    <w:p w14:paraId="0415B3A2" w14:textId="77777777" w:rsidR="00FC46A6" w:rsidRDefault="00682671">
      <w:pPr>
        <w:keepNext/>
        <w:keepLines/>
        <w:spacing w:line="360" w:lineRule="auto"/>
        <w:outlineLvl w:val="2"/>
        <w:rPr>
          <w:b/>
          <w:bCs/>
          <w:szCs w:val="21"/>
        </w:rPr>
      </w:pPr>
      <w:r>
        <w:rPr>
          <w:rFonts w:hint="eastAsia"/>
          <w:b/>
          <w:bCs/>
          <w:szCs w:val="21"/>
        </w:rPr>
        <w:t xml:space="preserve">16. </w:t>
      </w:r>
      <w:r>
        <w:rPr>
          <w:rFonts w:hint="eastAsia"/>
          <w:b/>
          <w:bCs/>
          <w:szCs w:val="21"/>
        </w:rPr>
        <w:t>违约</w:t>
      </w:r>
      <w:bookmarkEnd w:id="1315"/>
      <w:bookmarkEnd w:id="1316"/>
      <w:bookmarkEnd w:id="1317"/>
    </w:p>
    <w:p w14:paraId="4F98F8B6" w14:textId="77777777" w:rsidR="00FC46A6" w:rsidRDefault="00682671">
      <w:pPr>
        <w:spacing w:line="360" w:lineRule="auto"/>
        <w:ind w:firstLine="420"/>
        <w:rPr>
          <w:szCs w:val="21"/>
        </w:rPr>
      </w:pPr>
      <w:r>
        <w:rPr>
          <w:rFonts w:hint="eastAsia"/>
          <w:szCs w:val="21"/>
        </w:rPr>
        <w:t xml:space="preserve">16.1 </w:t>
      </w:r>
      <w:r>
        <w:rPr>
          <w:rFonts w:hint="eastAsia"/>
          <w:szCs w:val="21"/>
        </w:rPr>
        <w:t>发包人违约</w:t>
      </w:r>
    </w:p>
    <w:p w14:paraId="3A8A3410" w14:textId="77777777" w:rsidR="00FC46A6" w:rsidRDefault="00682671">
      <w:pPr>
        <w:spacing w:line="360" w:lineRule="auto"/>
        <w:ind w:firstLine="420"/>
        <w:rPr>
          <w:szCs w:val="21"/>
        </w:rPr>
      </w:pPr>
      <w:r>
        <w:rPr>
          <w:rFonts w:hint="eastAsia"/>
          <w:szCs w:val="21"/>
        </w:rPr>
        <w:t>16.1.1</w:t>
      </w:r>
      <w:r>
        <w:rPr>
          <w:rFonts w:hint="eastAsia"/>
          <w:szCs w:val="21"/>
        </w:rPr>
        <w:t>发包人违约的情形</w:t>
      </w:r>
    </w:p>
    <w:p w14:paraId="62FC0A66" w14:textId="77777777" w:rsidR="00FC46A6" w:rsidRDefault="00682671">
      <w:pPr>
        <w:spacing w:line="360" w:lineRule="auto"/>
        <w:ind w:firstLine="420"/>
        <w:rPr>
          <w:szCs w:val="21"/>
        </w:rPr>
      </w:pPr>
      <w:r>
        <w:rPr>
          <w:rFonts w:hint="eastAsia"/>
          <w:szCs w:val="21"/>
        </w:rPr>
        <w:t>发包人违约的其他情形：</w:t>
      </w:r>
      <w:r>
        <w:rPr>
          <w:rFonts w:hint="eastAsia"/>
          <w:szCs w:val="21"/>
          <w:u w:val="single"/>
        </w:rPr>
        <w:t xml:space="preserve"> </w:t>
      </w:r>
      <w:r>
        <w:rPr>
          <w:szCs w:val="21"/>
          <w:u w:val="single"/>
        </w:rPr>
        <w:t xml:space="preserve"> </w:t>
      </w:r>
      <w:r>
        <w:rPr>
          <w:szCs w:val="21"/>
          <w:u w:val="single"/>
        </w:rPr>
        <w:t>违约解除合同后，承包人为该工程订购并已付款的材料、工程设备和其他物品，发包人付款后，该材料、工程设备和其他物品归发包人所有</w:t>
      </w:r>
      <w:r>
        <w:rPr>
          <w:rFonts w:hint="eastAsia"/>
          <w:szCs w:val="21"/>
        </w:rPr>
        <w:t>。</w:t>
      </w:r>
    </w:p>
    <w:p w14:paraId="7A27DAEB" w14:textId="77777777" w:rsidR="00FC46A6" w:rsidRDefault="00682671">
      <w:pPr>
        <w:spacing w:line="360" w:lineRule="auto"/>
        <w:ind w:firstLine="420"/>
        <w:rPr>
          <w:szCs w:val="21"/>
        </w:rPr>
      </w:pPr>
      <w:r>
        <w:rPr>
          <w:rFonts w:hint="eastAsia"/>
          <w:szCs w:val="21"/>
        </w:rPr>
        <w:t xml:space="preserve">16.1.2 </w:t>
      </w:r>
      <w:r>
        <w:rPr>
          <w:rFonts w:hint="eastAsia"/>
          <w:szCs w:val="21"/>
        </w:rPr>
        <w:t>发包人违约的责任</w:t>
      </w:r>
    </w:p>
    <w:p w14:paraId="660670D7" w14:textId="77777777" w:rsidR="00FC46A6" w:rsidRDefault="00682671">
      <w:pPr>
        <w:spacing w:line="360" w:lineRule="auto"/>
        <w:ind w:firstLine="420"/>
        <w:rPr>
          <w:szCs w:val="21"/>
        </w:rPr>
      </w:pPr>
      <w:r>
        <w:rPr>
          <w:rFonts w:hint="eastAsia"/>
          <w:szCs w:val="21"/>
        </w:rPr>
        <w:t>发包人违约责任的承担方式和计算方法：</w:t>
      </w:r>
    </w:p>
    <w:p w14:paraId="2023D188" w14:textId="77777777" w:rsidR="00FC46A6" w:rsidRDefault="00682671">
      <w:pPr>
        <w:spacing w:line="360" w:lineRule="auto"/>
        <w:ind w:firstLine="420"/>
        <w:rPr>
          <w:szCs w:val="21"/>
          <w:u w:val="single"/>
        </w:rPr>
      </w:pPr>
      <w:r>
        <w:rPr>
          <w:rFonts w:hint="eastAsia"/>
          <w:szCs w:val="21"/>
        </w:rPr>
        <w:t>（</w:t>
      </w:r>
      <w:r>
        <w:rPr>
          <w:rFonts w:hint="eastAsia"/>
          <w:szCs w:val="21"/>
        </w:rPr>
        <w:t>1</w:t>
      </w:r>
      <w:r>
        <w:rPr>
          <w:rFonts w:hint="eastAsia"/>
          <w:szCs w:val="21"/>
        </w:rPr>
        <w:t>）因发包人原因未能在计划开工日期前</w:t>
      </w:r>
      <w:r>
        <w:rPr>
          <w:rFonts w:hint="eastAsia"/>
          <w:szCs w:val="21"/>
        </w:rPr>
        <w:t>7</w:t>
      </w:r>
      <w:r>
        <w:rPr>
          <w:rFonts w:hint="eastAsia"/>
          <w:szCs w:val="21"/>
        </w:rPr>
        <w:t>天内下达开工通知的违约责任：</w:t>
      </w:r>
      <w:r>
        <w:rPr>
          <w:rFonts w:hint="eastAsia"/>
          <w:szCs w:val="21"/>
          <w:u w:val="single"/>
        </w:rPr>
        <w:t xml:space="preserve"> </w:t>
      </w:r>
      <w:r>
        <w:rPr>
          <w:rFonts w:hint="eastAsia"/>
          <w:szCs w:val="21"/>
          <w:u w:val="single"/>
        </w:rPr>
        <w:t>发包人相应延长工期，不补偿承包人费用和利润</w:t>
      </w:r>
      <w:r>
        <w:rPr>
          <w:rFonts w:hint="eastAsia"/>
          <w:szCs w:val="21"/>
          <w:u w:val="single"/>
        </w:rPr>
        <w:t xml:space="preserve"> </w:t>
      </w:r>
      <w:r>
        <w:rPr>
          <w:rFonts w:hint="eastAsia"/>
          <w:szCs w:val="21"/>
        </w:rPr>
        <w:t>。</w:t>
      </w:r>
    </w:p>
    <w:p w14:paraId="192A17B0" w14:textId="77777777" w:rsidR="00FC46A6" w:rsidRDefault="00682671">
      <w:pPr>
        <w:spacing w:line="360" w:lineRule="auto"/>
        <w:ind w:firstLine="420"/>
        <w:rPr>
          <w:szCs w:val="21"/>
        </w:rPr>
      </w:pPr>
      <w:r>
        <w:rPr>
          <w:rFonts w:hint="eastAsia"/>
          <w:szCs w:val="21"/>
        </w:rPr>
        <w:t>（</w:t>
      </w:r>
      <w:r>
        <w:rPr>
          <w:rFonts w:hint="eastAsia"/>
          <w:szCs w:val="21"/>
        </w:rPr>
        <w:t>2</w:t>
      </w:r>
      <w:r>
        <w:rPr>
          <w:rFonts w:hint="eastAsia"/>
          <w:szCs w:val="21"/>
        </w:rPr>
        <w:t>）因发包人原因未能按合同约定支付合同价款的违约责任：</w:t>
      </w:r>
      <w:r>
        <w:rPr>
          <w:rFonts w:hint="eastAsia"/>
          <w:szCs w:val="21"/>
          <w:u w:val="single"/>
        </w:rPr>
        <w:t xml:space="preserve"> </w:t>
      </w:r>
      <w:r>
        <w:rPr>
          <w:rFonts w:hint="eastAsia"/>
          <w:szCs w:val="21"/>
          <w:u w:val="single"/>
        </w:rPr>
        <w:t>不承担违约责任</w:t>
      </w:r>
      <w:r>
        <w:rPr>
          <w:rFonts w:hint="eastAsia"/>
          <w:szCs w:val="21"/>
          <w:u w:val="single"/>
        </w:rPr>
        <w:t xml:space="preserve"> </w:t>
      </w:r>
      <w:r>
        <w:rPr>
          <w:rFonts w:hint="eastAsia"/>
          <w:szCs w:val="21"/>
        </w:rPr>
        <w:t>。</w:t>
      </w:r>
    </w:p>
    <w:p w14:paraId="7EDB8723" w14:textId="77777777" w:rsidR="00FC46A6" w:rsidRDefault="00682671">
      <w:pPr>
        <w:spacing w:line="360" w:lineRule="auto"/>
        <w:ind w:firstLine="420"/>
        <w:rPr>
          <w:szCs w:val="21"/>
        </w:rPr>
      </w:pPr>
      <w:r>
        <w:rPr>
          <w:rFonts w:hint="eastAsia"/>
          <w:szCs w:val="21"/>
        </w:rPr>
        <w:t>（</w:t>
      </w:r>
      <w:r>
        <w:rPr>
          <w:rFonts w:hint="eastAsia"/>
          <w:szCs w:val="21"/>
        </w:rPr>
        <w:t>3</w:t>
      </w:r>
      <w:r>
        <w:rPr>
          <w:rFonts w:hint="eastAsia"/>
          <w:szCs w:val="21"/>
        </w:rPr>
        <w:t>）发包人违反第</w:t>
      </w:r>
      <w:r>
        <w:rPr>
          <w:rFonts w:hint="eastAsia"/>
          <w:szCs w:val="21"/>
        </w:rPr>
        <w:t>10.1</w:t>
      </w:r>
      <w:r>
        <w:rPr>
          <w:rFonts w:hint="eastAsia"/>
          <w:szCs w:val="21"/>
        </w:rPr>
        <w:t>款〔变更的范围〕第（</w:t>
      </w:r>
      <w:r>
        <w:rPr>
          <w:rFonts w:hint="eastAsia"/>
          <w:szCs w:val="21"/>
        </w:rPr>
        <w:t>2</w:t>
      </w:r>
      <w:r>
        <w:rPr>
          <w:rFonts w:hint="eastAsia"/>
          <w:szCs w:val="21"/>
        </w:rPr>
        <w:t>）项约定，自行实施被取消的工作或转由他人实施的违约责任：</w:t>
      </w:r>
      <w:r>
        <w:rPr>
          <w:rFonts w:hint="eastAsia"/>
          <w:szCs w:val="21"/>
          <w:u w:val="single"/>
        </w:rPr>
        <w:t xml:space="preserve"> </w:t>
      </w:r>
      <w:r>
        <w:rPr>
          <w:rFonts w:hint="eastAsia"/>
          <w:szCs w:val="21"/>
          <w:u w:val="single"/>
        </w:rPr>
        <w:t>按正常变更处理，不作为发包人违约情形</w:t>
      </w:r>
      <w:r>
        <w:rPr>
          <w:rFonts w:hint="eastAsia"/>
          <w:szCs w:val="21"/>
          <w:u w:val="single"/>
        </w:rPr>
        <w:t xml:space="preserve"> </w:t>
      </w:r>
      <w:r>
        <w:rPr>
          <w:rFonts w:hint="eastAsia"/>
          <w:szCs w:val="21"/>
        </w:rPr>
        <w:t>。</w:t>
      </w:r>
    </w:p>
    <w:p w14:paraId="46DC3F81" w14:textId="77777777" w:rsidR="00FC46A6" w:rsidRDefault="00682671">
      <w:pPr>
        <w:spacing w:line="360" w:lineRule="auto"/>
        <w:ind w:firstLine="420"/>
        <w:rPr>
          <w:szCs w:val="21"/>
        </w:rPr>
      </w:pPr>
      <w:r>
        <w:rPr>
          <w:rFonts w:hint="eastAsia"/>
          <w:szCs w:val="21"/>
        </w:rPr>
        <w:t>（</w:t>
      </w:r>
      <w:r>
        <w:rPr>
          <w:rFonts w:hint="eastAsia"/>
          <w:szCs w:val="21"/>
        </w:rPr>
        <w:t>4</w:t>
      </w:r>
      <w:r>
        <w:rPr>
          <w:rFonts w:hint="eastAsia"/>
          <w:szCs w:val="21"/>
        </w:rPr>
        <w:t>）发包人提供的材料、工程设备的规格、数量或质量不符合合同约定，或因发包人原因导致交货日期延误或交货地点变更等情况的违约责任：</w:t>
      </w:r>
      <w:r>
        <w:rPr>
          <w:rFonts w:hint="eastAsia"/>
          <w:szCs w:val="21"/>
          <w:u w:val="single"/>
        </w:rPr>
        <w:t xml:space="preserve"> </w:t>
      </w:r>
      <w:r>
        <w:rPr>
          <w:rFonts w:hint="eastAsia"/>
          <w:szCs w:val="21"/>
          <w:u w:val="single"/>
        </w:rPr>
        <w:t>按通用条款执行</w:t>
      </w:r>
      <w:r>
        <w:rPr>
          <w:rFonts w:hint="eastAsia"/>
          <w:szCs w:val="21"/>
          <w:u w:val="single"/>
        </w:rPr>
        <w:t xml:space="preserve"> </w:t>
      </w:r>
      <w:r>
        <w:rPr>
          <w:rFonts w:hint="eastAsia"/>
          <w:szCs w:val="21"/>
        </w:rPr>
        <w:t>。</w:t>
      </w:r>
    </w:p>
    <w:p w14:paraId="0A7D0006" w14:textId="77777777" w:rsidR="00FC46A6" w:rsidRDefault="00682671">
      <w:pPr>
        <w:spacing w:line="360" w:lineRule="auto"/>
        <w:ind w:firstLine="420"/>
        <w:rPr>
          <w:szCs w:val="21"/>
        </w:rPr>
      </w:pPr>
      <w:r>
        <w:rPr>
          <w:rFonts w:hint="eastAsia"/>
          <w:szCs w:val="21"/>
        </w:rPr>
        <w:t>（</w:t>
      </w:r>
      <w:r>
        <w:rPr>
          <w:rFonts w:hint="eastAsia"/>
          <w:szCs w:val="21"/>
        </w:rPr>
        <w:t>5</w:t>
      </w:r>
      <w:r>
        <w:rPr>
          <w:rFonts w:hint="eastAsia"/>
          <w:szCs w:val="21"/>
        </w:rPr>
        <w:t>）因发包人违反合同约定造成暂停施工的违约责任：</w:t>
      </w:r>
      <w:r>
        <w:rPr>
          <w:rFonts w:hint="eastAsia"/>
          <w:szCs w:val="21"/>
          <w:u w:val="single"/>
        </w:rPr>
        <w:t>按通用条款执行</w:t>
      </w:r>
      <w:r>
        <w:rPr>
          <w:rFonts w:hint="eastAsia"/>
          <w:szCs w:val="21"/>
        </w:rPr>
        <w:t>。</w:t>
      </w:r>
    </w:p>
    <w:p w14:paraId="78769695" w14:textId="77777777" w:rsidR="00FC46A6" w:rsidRDefault="00682671">
      <w:pPr>
        <w:spacing w:line="360" w:lineRule="auto"/>
        <w:ind w:firstLine="420"/>
        <w:rPr>
          <w:szCs w:val="21"/>
        </w:rPr>
      </w:pPr>
      <w:r>
        <w:rPr>
          <w:rFonts w:hint="eastAsia"/>
          <w:szCs w:val="21"/>
        </w:rPr>
        <w:t>（</w:t>
      </w:r>
      <w:r>
        <w:rPr>
          <w:rFonts w:hint="eastAsia"/>
          <w:szCs w:val="21"/>
        </w:rPr>
        <w:t>6</w:t>
      </w:r>
      <w:r>
        <w:rPr>
          <w:rFonts w:hint="eastAsia"/>
          <w:szCs w:val="21"/>
        </w:rPr>
        <w:t>）发包人无正当理由没有在约定期限内发出复工指示，导致承包人无法复工的违约责任：</w:t>
      </w:r>
      <w:r>
        <w:rPr>
          <w:rFonts w:hint="eastAsia"/>
          <w:szCs w:val="21"/>
          <w:u w:val="single"/>
        </w:rPr>
        <w:t xml:space="preserve">  </w:t>
      </w:r>
      <w:r>
        <w:rPr>
          <w:rFonts w:hint="eastAsia"/>
          <w:szCs w:val="21"/>
          <w:u w:val="single"/>
        </w:rPr>
        <w:t>按通用条款执行</w:t>
      </w:r>
      <w:r>
        <w:rPr>
          <w:rFonts w:hint="eastAsia"/>
          <w:szCs w:val="21"/>
        </w:rPr>
        <w:t>。</w:t>
      </w:r>
    </w:p>
    <w:p w14:paraId="787BB901" w14:textId="77777777" w:rsidR="00FC46A6" w:rsidRDefault="00682671">
      <w:pPr>
        <w:spacing w:line="360" w:lineRule="auto"/>
        <w:ind w:firstLine="420"/>
        <w:rPr>
          <w:szCs w:val="21"/>
        </w:rPr>
      </w:pPr>
      <w:r>
        <w:rPr>
          <w:rFonts w:hint="eastAsia"/>
          <w:szCs w:val="21"/>
        </w:rPr>
        <w:t>（</w:t>
      </w:r>
      <w:r>
        <w:rPr>
          <w:rFonts w:hint="eastAsia"/>
          <w:szCs w:val="21"/>
        </w:rPr>
        <w:t>7</w:t>
      </w:r>
      <w:r>
        <w:rPr>
          <w:rFonts w:hint="eastAsia"/>
          <w:szCs w:val="21"/>
        </w:rPr>
        <w:t>）其他：</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p>
    <w:p w14:paraId="3D754457" w14:textId="77777777" w:rsidR="00FC46A6" w:rsidRDefault="00682671">
      <w:pPr>
        <w:spacing w:line="360" w:lineRule="auto"/>
        <w:ind w:firstLine="420"/>
        <w:rPr>
          <w:szCs w:val="21"/>
        </w:rPr>
      </w:pPr>
      <w:r>
        <w:rPr>
          <w:rFonts w:hint="eastAsia"/>
          <w:szCs w:val="21"/>
        </w:rPr>
        <w:t xml:space="preserve">16.1.3 </w:t>
      </w:r>
      <w:r>
        <w:rPr>
          <w:rFonts w:hint="eastAsia"/>
          <w:szCs w:val="21"/>
        </w:rPr>
        <w:t>因发包人违约解除合同</w:t>
      </w:r>
    </w:p>
    <w:p w14:paraId="56CB8383" w14:textId="77777777" w:rsidR="00FC46A6" w:rsidRDefault="00682671">
      <w:pPr>
        <w:spacing w:line="360" w:lineRule="auto"/>
        <w:ind w:firstLine="420"/>
        <w:rPr>
          <w:szCs w:val="21"/>
        </w:rPr>
      </w:pPr>
      <w:r>
        <w:rPr>
          <w:rFonts w:hint="eastAsia"/>
          <w:szCs w:val="21"/>
        </w:rPr>
        <w:t>承包人按</w:t>
      </w:r>
      <w:r>
        <w:rPr>
          <w:rFonts w:hint="eastAsia"/>
          <w:szCs w:val="21"/>
        </w:rPr>
        <w:t>16.1.1</w:t>
      </w:r>
      <w:r>
        <w:rPr>
          <w:rFonts w:hint="eastAsia"/>
          <w:szCs w:val="21"/>
        </w:rPr>
        <w:t>项〔发包人违约的情形〕约定暂停施工满</w:t>
      </w:r>
      <w:r>
        <w:rPr>
          <w:rFonts w:hint="eastAsia"/>
          <w:szCs w:val="21"/>
          <w:u w:val="single"/>
        </w:rPr>
        <w:t xml:space="preserve"> 28 </w:t>
      </w:r>
      <w:r>
        <w:rPr>
          <w:rFonts w:hint="eastAsia"/>
          <w:szCs w:val="21"/>
        </w:rPr>
        <w:t>天后发包人仍不纠正其违约行为并致使合同目的不能实现的，承包人有权解除合同。</w:t>
      </w:r>
    </w:p>
    <w:p w14:paraId="5881247C" w14:textId="77777777" w:rsidR="00FC46A6" w:rsidRDefault="00FC46A6">
      <w:pPr>
        <w:spacing w:line="360" w:lineRule="auto"/>
        <w:ind w:firstLine="420"/>
        <w:rPr>
          <w:szCs w:val="21"/>
        </w:rPr>
      </w:pPr>
    </w:p>
    <w:p w14:paraId="6D619876" w14:textId="77777777" w:rsidR="00FC46A6" w:rsidRDefault="00682671">
      <w:pPr>
        <w:spacing w:line="360" w:lineRule="auto"/>
        <w:ind w:firstLine="420"/>
        <w:rPr>
          <w:szCs w:val="21"/>
        </w:rPr>
      </w:pPr>
      <w:r>
        <w:rPr>
          <w:rFonts w:hint="eastAsia"/>
          <w:szCs w:val="21"/>
        </w:rPr>
        <w:t xml:space="preserve">16.2 </w:t>
      </w:r>
      <w:r>
        <w:rPr>
          <w:rFonts w:hint="eastAsia"/>
          <w:szCs w:val="21"/>
        </w:rPr>
        <w:t>承包人违约</w:t>
      </w:r>
    </w:p>
    <w:p w14:paraId="5422EAE4" w14:textId="77777777" w:rsidR="00FC46A6" w:rsidRDefault="00682671">
      <w:pPr>
        <w:spacing w:line="360" w:lineRule="auto"/>
        <w:ind w:firstLine="420"/>
        <w:rPr>
          <w:szCs w:val="21"/>
        </w:rPr>
      </w:pPr>
      <w:r>
        <w:rPr>
          <w:rFonts w:hint="eastAsia"/>
          <w:szCs w:val="21"/>
        </w:rPr>
        <w:t xml:space="preserve">16.2.1 </w:t>
      </w:r>
      <w:r>
        <w:rPr>
          <w:rFonts w:hint="eastAsia"/>
          <w:szCs w:val="21"/>
        </w:rPr>
        <w:t>承包人违约的情形</w:t>
      </w:r>
    </w:p>
    <w:p w14:paraId="5A9A08C4" w14:textId="77777777" w:rsidR="00FC46A6" w:rsidRDefault="00682671">
      <w:pPr>
        <w:spacing w:line="360" w:lineRule="auto"/>
        <w:ind w:firstLine="420"/>
        <w:rPr>
          <w:szCs w:val="21"/>
        </w:rPr>
      </w:pPr>
      <w:r>
        <w:rPr>
          <w:rFonts w:hint="eastAsia"/>
          <w:szCs w:val="21"/>
        </w:rPr>
        <w:t>承包人违约的其他情形：</w:t>
      </w:r>
    </w:p>
    <w:p w14:paraId="624F1C2C" w14:textId="77777777" w:rsidR="00FC46A6" w:rsidRDefault="00682671">
      <w:pPr>
        <w:spacing w:line="360" w:lineRule="auto"/>
        <w:ind w:firstLine="420"/>
        <w:rPr>
          <w:szCs w:val="21"/>
          <w:u w:val="single"/>
        </w:rPr>
      </w:pPr>
      <w:r>
        <w:rPr>
          <w:rFonts w:hint="eastAsia"/>
          <w:szCs w:val="21"/>
          <w:u w:val="single"/>
        </w:rPr>
        <w:t>⑼无视监理人事先的书面警告，一贯或公然忽视履行其合同约定的义务；</w:t>
      </w:r>
    </w:p>
    <w:p w14:paraId="0FF89D14" w14:textId="77777777" w:rsidR="00FC46A6" w:rsidRDefault="00682671">
      <w:pPr>
        <w:spacing w:line="360" w:lineRule="auto"/>
        <w:ind w:firstLine="420"/>
        <w:rPr>
          <w:szCs w:val="21"/>
          <w:u w:val="single"/>
        </w:rPr>
      </w:pPr>
      <w:r>
        <w:rPr>
          <w:rFonts w:hint="eastAsia"/>
          <w:szCs w:val="21"/>
          <w:u w:val="single"/>
        </w:rPr>
        <w:t>⑽承包人不服从发包人或监理人对交叉施工的协调及统一安排；</w:t>
      </w:r>
    </w:p>
    <w:p w14:paraId="4FAEBA9E" w14:textId="77777777" w:rsidR="00FC46A6" w:rsidRDefault="00682671">
      <w:pPr>
        <w:spacing w:line="360" w:lineRule="auto"/>
        <w:ind w:firstLine="420"/>
        <w:rPr>
          <w:szCs w:val="21"/>
          <w:u w:val="single"/>
        </w:rPr>
      </w:pPr>
      <w:r>
        <w:rPr>
          <w:rFonts w:hint="eastAsia"/>
          <w:szCs w:val="21"/>
          <w:u w:val="single"/>
        </w:rPr>
        <w:t>⑾承包人违反第</w:t>
      </w:r>
      <w:r>
        <w:rPr>
          <w:rFonts w:hint="eastAsia"/>
          <w:szCs w:val="21"/>
          <w:u w:val="single"/>
        </w:rPr>
        <w:t>3.1.8</w:t>
      </w:r>
      <w:r>
        <w:rPr>
          <w:rFonts w:hint="eastAsia"/>
          <w:szCs w:val="21"/>
          <w:u w:val="single"/>
        </w:rPr>
        <w:t>项和</w:t>
      </w:r>
      <w:r>
        <w:rPr>
          <w:rFonts w:hint="eastAsia"/>
          <w:szCs w:val="21"/>
          <w:u w:val="single"/>
        </w:rPr>
        <w:t>3.1.10.6</w:t>
      </w:r>
      <w:r>
        <w:rPr>
          <w:rFonts w:hint="eastAsia"/>
          <w:szCs w:val="21"/>
          <w:u w:val="single"/>
        </w:rPr>
        <w:t>目的约定，拖欠包括农民工在内的人员工资，或者拖欠工程相关单位的款项，由此引发投诉、群体性事件、仲裁、诉讼、索赔等情况；</w:t>
      </w:r>
    </w:p>
    <w:p w14:paraId="7D3A1BA2" w14:textId="77777777" w:rsidR="00FC46A6" w:rsidRDefault="00682671">
      <w:pPr>
        <w:spacing w:line="360" w:lineRule="auto"/>
        <w:ind w:firstLine="420"/>
        <w:rPr>
          <w:szCs w:val="21"/>
          <w:u w:val="single"/>
        </w:rPr>
      </w:pPr>
      <w:r>
        <w:rPr>
          <w:rFonts w:hint="eastAsia"/>
          <w:szCs w:val="21"/>
          <w:u w:val="single"/>
        </w:rPr>
        <w:t>⑿经监理人和发包人检查，发现承包人有安全问题或有违反安全管理规章制度的情况；</w:t>
      </w:r>
    </w:p>
    <w:p w14:paraId="394306B2" w14:textId="77777777" w:rsidR="00FC46A6" w:rsidRDefault="00682671">
      <w:pPr>
        <w:spacing w:line="360" w:lineRule="auto"/>
        <w:ind w:firstLine="420"/>
        <w:rPr>
          <w:szCs w:val="21"/>
          <w:u w:val="single"/>
        </w:rPr>
      </w:pPr>
      <w:r>
        <w:rPr>
          <w:rFonts w:hint="eastAsia"/>
          <w:szCs w:val="21"/>
          <w:u w:val="single"/>
        </w:rPr>
        <w:t>⒀承包人被责令停业的，或银行账户被法院等有权机关查封、冻结的；</w:t>
      </w:r>
    </w:p>
    <w:p w14:paraId="5B64A36B" w14:textId="77777777" w:rsidR="00FC46A6" w:rsidRDefault="00682671">
      <w:pPr>
        <w:spacing w:line="360" w:lineRule="auto"/>
        <w:ind w:firstLine="420"/>
        <w:rPr>
          <w:szCs w:val="21"/>
          <w:u w:val="single"/>
        </w:rPr>
      </w:pPr>
      <w:r>
        <w:rPr>
          <w:rFonts w:hint="eastAsia"/>
          <w:szCs w:val="21"/>
          <w:u w:val="single"/>
        </w:rPr>
        <w:t>⒁承包人财产被接管、冻结的，或被宣告破产的，或进入清算程序的，或其他丧失履约能力</w:t>
      </w:r>
      <w:r>
        <w:rPr>
          <w:rFonts w:hint="eastAsia"/>
          <w:szCs w:val="21"/>
          <w:u w:val="single"/>
        </w:rPr>
        <w:lastRenderedPageBreak/>
        <w:t>的情形；</w:t>
      </w:r>
    </w:p>
    <w:p w14:paraId="3EDE2806" w14:textId="77777777" w:rsidR="00FC46A6" w:rsidRDefault="00682671">
      <w:pPr>
        <w:spacing w:line="360" w:lineRule="auto"/>
        <w:ind w:firstLine="420"/>
        <w:rPr>
          <w:szCs w:val="21"/>
          <w:u w:val="single"/>
        </w:rPr>
      </w:pPr>
      <w:r>
        <w:rPr>
          <w:rFonts w:hint="eastAsia"/>
          <w:szCs w:val="21"/>
          <w:u w:val="single"/>
        </w:rPr>
        <w:t>⒂承包人无法继续履行或实质上已停止履行合同。</w:t>
      </w:r>
    </w:p>
    <w:p w14:paraId="6BB23416" w14:textId="77777777" w:rsidR="00FC46A6" w:rsidRDefault="00682671">
      <w:pPr>
        <w:spacing w:line="360" w:lineRule="auto"/>
        <w:ind w:firstLine="422"/>
        <w:rPr>
          <w:szCs w:val="21"/>
          <w:u w:val="single"/>
        </w:rPr>
      </w:pPr>
      <w:r>
        <w:rPr>
          <w:rFonts w:hint="eastAsia"/>
          <w:b/>
          <w:bCs/>
          <w:u w:val="single"/>
        </w:rPr>
        <w:t>（</w:t>
      </w:r>
      <w:r>
        <w:rPr>
          <w:rFonts w:hint="eastAsia"/>
          <w:b/>
          <w:bCs/>
          <w:u w:val="single"/>
        </w:rPr>
        <w:t>16</w:t>
      </w:r>
      <w:r>
        <w:rPr>
          <w:rFonts w:hint="eastAsia"/>
          <w:b/>
          <w:bCs/>
          <w:u w:val="single"/>
        </w:rPr>
        <w:t>）材料设备、设施，质量不符合要求的退场并供货至合格标准，由此产生的工期延误由承包人承担。</w:t>
      </w:r>
    </w:p>
    <w:p w14:paraId="2E851BE4" w14:textId="77777777" w:rsidR="00FC46A6" w:rsidRDefault="00682671">
      <w:pPr>
        <w:spacing w:line="360" w:lineRule="auto"/>
        <w:ind w:firstLine="420"/>
        <w:rPr>
          <w:szCs w:val="21"/>
        </w:rPr>
      </w:pPr>
      <w:r>
        <w:rPr>
          <w:rFonts w:hint="eastAsia"/>
          <w:szCs w:val="21"/>
        </w:rPr>
        <w:t>16.2.2</w:t>
      </w:r>
      <w:r>
        <w:rPr>
          <w:rFonts w:hint="eastAsia"/>
          <w:szCs w:val="21"/>
        </w:rPr>
        <w:t>承包人违约的责任</w:t>
      </w:r>
    </w:p>
    <w:p w14:paraId="438BC2E2" w14:textId="77777777" w:rsidR="00FC46A6" w:rsidRDefault="00682671">
      <w:pPr>
        <w:spacing w:line="360" w:lineRule="auto"/>
        <w:ind w:firstLine="420"/>
        <w:rPr>
          <w:szCs w:val="21"/>
          <w:u w:val="single"/>
        </w:rPr>
      </w:pPr>
      <w:r>
        <w:rPr>
          <w:rFonts w:hint="eastAsia"/>
          <w:szCs w:val="21"/>
        </w:rPr>
        <w:t>承包人违约责任的承担方式和计算方法：</w:t>
      </w:r>
      <w:r>
        <w:rPr>
          <w:rFonts w:hint="eastAsia"/>
          <w:szCs w:val="21"/>
          <w:u w:val="single"/>
        </w:rPr>
        <w:t xml:space="preserve"> </w:t>
      </w:r>
      <w:r>
        <w:rPr>
          <w:rFonts w:hint="eastAsia"/>
          <w:szCs w:val="21"/>
          <w:u w:val="single"/>
        </w:rPr>
        <w:t>除按通用条款执行外，</w:t>
      </w:r>
      <w:r>
        <w:rPr>
          <w:rFonts w:hint="eastAsia"/>
          <w:szCs w:val="21"/>
          <w:u w:val="single"/>
        </w:rPr>
        <w:t xml:space="preserve"> </w:t>
      </w:r>
      <w:r>
        <w:rPr>
          <w:rFonts w:hint="eastAsia"/>
          <w:szCs w:val="21"/>
          <w:u w:val="single"/>
        </w:rPr>
        <w:t>发包人有权采取以下措施和向承包人扣以违约金：</w:t>
      </w:r>
    </w:p>
    <w:p w14:paraId="63C035C3" w14:textId="77777777" w:rsidR="00FC46A6" w:rsidRDefault="00682671">
      <w:pPr>
        <w:spacing w:line="360" w:lineRule="auto"/>
        <w:ind w:firstLine="420"/>
        <w:rPr>
          <w:szCs w:val="21"/>
          <w:u w:val="single"/>
        </w:rPr>
      </w:pPr>
      <w:r>
        <w:rPr>
          <w:rFonts w:hint="eastAsia"/>
          <w:szCs w:val="21"/>
          <w:u w:val="single"/>
        </w:rPr>
        <w:t xml:space="preserve">16.2.2.1 </w:t>
      </w:r>
      <w:r>
        <w:rPr>
          <w:rFonts w:hint="eastAsia"/>
          <w:szCs w:val="21"/>
          <w:u w:val="single"/>
        </w:rPr>
        <w:t>承包人发生</w:t>
      </w:r>
      <w:r>
        <w:rPr>
          <w:rFonts w:hint="eastAsia"/>
          <w:szCs w:val="21"/>
          <w:u w:val="single"/>
        </w:rPr>
        <w:t>16.2.1</w:t>
      </w:r>
      <w:r>
        <w:rPr>
          <w:rFonts w:hint="eastAsia"/>
          <w:szCs w:val="21"/>
          <w:u w:val="single"/>
        </w:rPr>
        <w:t>项第⑴、⑵、⑹、⑻、⑽、⑿</w:t>
      </w:r>
      <w:proofErr w:type="gramStart"/>
      <w:r>
        <w:rPr>
          <w:rFonts w:hint="eastAsia"/>
          <w:szCs w:val="21"/>
          <w:u w:val="single"/>
        </w:rPr>
        <w:t>等目约定</w:t>
      </w:r>
      <w:proofErr w:type="gramEnd"/>
      <w:r>
        <w:rPr>
          <w:rFonts w:hint="eastAsia"/>
          <w:szCs w:val="21"/>
          <w:u w:val="single"/>
        </w:rPr>
        <w:t>的违约情形时，发包人按</w:t>
      </w:r>
      <w:r>
        <w:rPr>
          <w:rFonts w:hint="eastAsia"/>
          <w:szCs w:val="21"/>
          <w:u w:val="single"/>
        </w:rPr>
        <w:t>10000</w:t>
      </w:r>
      <w:r>
        <w:rPr>
          <w:rFonts w:hint="eastAsia"/>
          <w:szCs w:val="21"/>
          <w:u w:val="single"/>
        </w:rPr>
        <w:t>～</w:t>
      </w:r>
      <w:r>
        <w:rPr>
          <w:rFonts w:hint="eastAsia"/>
          <w:szCs w:val="21"/>
          <w:u w:val="single"/>
        </w:rPr>
        <w:t>50000</w:t>
      </w:r>
      <w:r>
        <w:rPr>
          <w:rFonts w:hint="eastAsia"/>
          <w:szCs w:val="21"/>
          <w:u w:val="single"/>
        </w:rPr>
        <w:t>元</w:t>
      </w:r>
      <w:r>
        <w:rPr>
          <w:rFonts w:hint="eastAsia"/>
          <w:szCs w:val="21"/>
          <w:u w:val="single"/>
        </w:rPr>
        <w:t>/</w:t>
      </w:r>
      <w:r>
        <w:rPr>
          <w:rFonts w:hint="eastAsia"/>
          <w:szCs w:val="21"/>
          <w:u w:val="single"/>
        </w:rPr>
        <w:t>次扣除承包人违约金。</w:t>
      </w:r>
    </w:p>
    <w:p w14:paraId="5FDB55A0" w14:textId="77777777" w:rsidR="00FC46A6" w:rsidRDefault="00682671">
      <w:pPr>
        <w:spacing w:line="360" w:lineRule="auto"/>
        <w:ind w:firstLine="420"/>
        <w:rPr>
          <w:szCs w:val="21"/>
          <w:u w:val="single"/>
        </w:rPr>
      </w:pPr>
      <w:r>
        <w:rPr>
          <w:rFonts w:hint="eastAsia"/>
          <w:szCs w:val="21"/>
          <w:u w:val="single"/>
        </w:rPr>
        <w:t xml:space="preserve">16.2.2.2 </w:t>
      </w:r>
      <w:r>
        <w:rPr>
          <w:rFonts w:hint="eastAsia"/>
          <w:szCs w:val="21"/>
          <w:u w:val="single"/>
        </w:rPr>
        <w:t>承包人发生</w:t>
      </w:r>
      <w:r>
        <w:rPr>
          <w:rFonts w:hint="eastAsia"/>
          <w:szCs w:val="21"/>
          <w:u w:val="single"/>
        </w:rPr>
        <w:t>16.2.1</w:t>
      </w:r>
      <w:r>
        <w:rPr>
          <w:rFonts w:hint="eastAsia"/>
          <w:szCs w:val="21"/>
          <w:u w:val="single"/>
        </w:rPr>
        <w:t>项第⑶目约定的违约情形，导致工程竣工验收一次性验收质量达不到合格，发包人扣除承包人中标价的</w:t>
      </w:r>
      <w:r>
        <w:rPr>
          <w:rFonts w:hint="eastAsia"/>
          <w:szCs w:val="21"/>
          <w:u w:val="single"/>
        </w:rPr>
        <w:t>5%</w:t>
      </w:r>
      <w:r>
        <w:rPr>
          <w:rFonts w:hint="eastAsia"/>
          <w:szCs w:val="21"/>
          <w:u w:val="single"/>
        </w:rPr>
        <w:t>作为违约金。</w:t>
      </w:r>
    </w:p>
    <w:p w14:paraId="7C70C884" w14:textId="77777777" w:rsidR="00FC46A6" w:rsidRDefault="00682671">
      <w:pPr>
        <w:spacing w:line="360" w:lineRule="auto"/>
        <w:ind w:firstLine="420"/>
        <w:rPr>
          <w:szCs w:val="21"/>
          <w:u w:val="single"/>
        </w:rPr>
      </w:pPr>
      <w:r>
        <w:rPr>
          <w:rFonts w:hint="eastAsia"/>
          <w:szCs w:val="21"/>
          <w:u w:val="single"/>
        </w:rPr>
        <w:t xml:space="preserve">16.2.2.3 </w:t>
      </w:r>
      <w:r>
        <w:rPr>
          <w:rFonts w:hint="eastAsia"/>
          <w:szCs w:val="21"/>
          <w:u w:val="single"/>
        </w:rPr>
        <w:t>承包人发生</w:t>
      </w:r>
      <w:r>
        <w:rPr>
          <w:rFonts w:hint="eastAsia"/>
          <w:szCs w:val="21"/>
          <w:u w:val="single"/>
        </w:rPr>
        <w:t>16.2.1</w:t>
      </w:r>
      <w:r>
        <w:rPr>
          <w:rFonts w:hint="eastAsia"/>
          <w:szCs w:val="21"/>
          <w:u w:val="single"/>
        </w:rPr>
        <w:t>项第⑷目约定的违约情形时，发包人按重置价扣除违约金。</w:t>
      </w:r>
    </w:p>
    <w:p w14:paraId="0DC977A7" w14:textId="77777777" w:rsidR="00FC46A6" w:rsidRDefault="00682671">
      <w:pPr>
        <w:spacing w:line="360" w:lineRule="auto"/>
        <w:ind w:firstLine="420"/>
        <w:rPr>
          <w:szCs w:val="21"/>
          <w:u w:val="single"/>
        </w:rPr>
      </w:pPr>
      <w:r>
        <w:rPr>
          <w:rFonts w:hint="eastAsia"/>
          <w:szCs w:val="21"/>
          <w:u w:val="single"/>
        </w:rPr>
        <w:t xml:space="preserve">16.2.2.4 </w:t>
      </w:r>
      <w:r>
        <w:rPr>
          <w:rFonts w:hint="eastAsia"/>
          <w:szCs w:val="21"/>
          <w:u w:val="single"/>
        </w:rPr>
        <w:t>承包人发生</w:t>
      </w:r>
      <w:r>
        <w:rPr>
          <w:rFonts w:hint="eastAsia"/>
          <w:szCs w:val="21"/>
          <w:u w:val="single"/>
        </w:rPr>
        <w:t>16.2.1</w:t>
      </w:r>
      <w:r>
        <w:rPr>
          <w:rFonts w:hint="eastAsia"/>
          <w:szCs w:val="21"/>
          <w:u w:val="single"/>
        </w:rPr>
        <w:t>项第⑸、⑼目约定的违约情形，或者</w:t>
      </w:r>
      <w:r>
        <w:rPr>
          <w:rFonts w:hint="eastAsia"/>
          <w:szCs w:val="21"/>
          <w:u w:val="single"/>
        </w:rPr>
        <w:t>16.2.1</w:t>
      </w:r>
      <w:r>
        <w:rPr>
          <w:rFonts w:hint="eastAsia"/>
          <w:szCs w:val="21"/>
          <w:u w:val="single"/>
        </w:rPr>
        <w:t>项第⑴、⑷、⑹、⑻、⑽</w:t>
      </w:r>
      <w:proofErr w:type="gramStart"/>
      <w:r>
        <w:rPr>
          <w:rFonts w:hint="eastAsia"/>
          <w:szCs w:val="21"/>
          <w:u w:val="single"/>
        </w:rPr>
        <w:t>等目约定</w:t>
      </w:r>
      <w:proofErr w:type="gramEnd"/>
      <w:r>
        <w:rPr>
          <w:rFonts w:hint="eastAsia"/>
          <w:szCs w:val="21"/>
          <w:u w:val="single"/>
        </w:rPr>
        <w:t>的违约情形严重时，发包人可采取以下一种或多种措施：</w:t>
      </w:r>
      <w:r>
        <w:rPr>
          <w:rFonts w:hint="eastAsia"/>
          <w:szCs w:val="21"/>
          <w:u w:val="single"/>
        </w:rPr>
        <w:t xml:space="preserve"> </w:t>
      </w:r>
    </w:p>
    <w:p w14:paraId="04FFF359" w14:textId="77777777" w:rsidR="00FC46A6" w:rsidRDefault="00682671">
      <w:pPr>
        <w:spacing w:line="360" w:lineRule="auto"/>
        <w:ind w:firstLine="420"/>
        <w:rPr>
          <w:szCs w:val="21"/>
          <w:u w:val="single"/>
        </w:rPr>
      </w:pPr>
      <w:r>
        <w:rPr>
          <w:rFonts w:hint="eastAsia"/>
          <w:szCs w:val="21"/>
          <w:u w:val="single"/>
        </w:rPr>
        <w:t>(1)</w:t>
      </w:r>
      <w:r>
        <w:rPr>
          <w:rFonts w:hint="eastAsia"/>
          <w:szCs w:val="21"/>
          <w:u w:val="single"/>
        </w:rPr>
        <w:t>按签约</w:t>
      </w:r>
      <w:proofErr w:type="gramStart"/>
      <w:r>
        <w:rPr>
          <w:rFonts w:hint="eastAsia"/>
          <w:szCs w:val="21"/>
          <w:u w:val="single"/>
        </w:rPr>
        <w:t>时工程建安费合同</w:t>
      </w:r>
      <w:proofErr w:type="gramEnd"/>
      <w:r>
        <w:rPr>
          <w:rFonts w:hint="eastAsia"/>
          <w:szCs w:val="21"/>
          <w:u w:val="single"/>
        </w:rPr>
        <w:t>价格的</w:t>
      </w:r>
      <w:r>
        <w:rPr>
          <w:rFonts w:hint="eastAsia"/>
          <w:szCs w:val="21"/>
          <w:u w:val="single"/>
        </w:rPr>
        <w:t>1</w:t>
      </w:r>
      <w:r>
        <w:rPr>
          <w:rFonts w:hint="eastAsia"/>
          <w:szCs w:val="21"/>
          <w:u w:val="single"/>
        </w:rPr>
        <w:t>～</w:t>
      </w:r>
      <w:r>
        <w:rPr>
          <w:rFonts w:hint="eastAsia"/>
          <w:szCs w:val="21"/>
          <w:u w:val="single"/>
        </w:rPr>
        <w:t>5</w:t>
      </w:r>
      <w:r>
        <w:rPr>
          <w:rFonts w:hint="eastAsia"/>
          <w:szCs w:val="21"/>
          <w:u w:val="single"/>
        </w:rPr>
        <w:t>％金额扣除承包人违约金，承包人仍应按合同约定继续实施和完成本合同工程及其缺陷修复；</w:t>
      </w:r>
    </w:p>
    <w:p w14:paraId="6A276137" w14:textId="77777777" w:rsidR="00FC46A6" w:rsidRDefault="00682671">
      <w:pPr>
        <w:spacing w:line="360" w:lineRule="auto"/>
        <w:ind w:firstLine="420"/>
        <w:rPr>
          <w:szCs w:val="21"/>
          <w:u w:val="single"/>
        </w:rPr>
      </w:pPr>
      <w:r>
        <w:rPr>
          <w:rFonts w:hint="eastAsia"/>
          <w:szCs w:val="21"/>
          <w:u w:val="single"/>
        </w:rPr>
        <w:t>(2)</w:t>
      </w:r>
      <w:r>
        <w:rPr>
          <w:rFonts w:hint="eastAsia"/>
          <w:szCs w:val="21"/>
          <w:u w:val="single"/>
        </w:rPr>
        <w:t>雇佣其他承包人完成部分工程，承包人无权对此提出反对意见并应按合同约定完成合同工</w:t>
      </w:r>
      <w:proofErr w:type="gramStart"/>
      <w:r>
        <w:rPr>
          <w:rFonts w:hint="eastAsia"/>
          <w:szCs w:val="21"/>
          <w:u w:val="single"/>
        </w:rPr>
        <w:t>程其他</w:t>
      </w:r>
      <w:proofErr w:type="gramEnd"/>
      <w:r>
        <w:rPr>
          <w:rFonts w:hint="eastAsia"/>
          <w:szCs w:val="21"/>
          <w:u w:val="single"/>
        </w:rPr>
        <w:t>部分的施工和缺陷修复。在这种情况下，发包人向承包人签认</w:t>
      </w:r>
      <w:r>
        <w:rPr>
          <w:rFonts w:hint="eastAsia"/>
          <w:szCs w:val="21"/>
          <w:u w:val="single"/>
        </w:rPr>
        <w:t>(</w:t>
      </w:r>
      <w:r>
        <w:rPr>
          <w:rFonts w:hint="eastAsia"/>
          <w:szCs w:val="21"/>
          <w:u w:val="single"/>
        </w:rPr>
        <w:t>出具</w:t>
      </w:r>
      <w:r>
        <w:rPr>
          <w:rFonts w:hint="eastAsia"/>
          <w:szCs w:val="21"/>
          <w:u w:val="single"/>
        </w:rPr>
        <w:t>)</w:t>
      </w:r>
      <w:r>
        <w:rPr>
          <w:rFonts w:hint="eastAsia"/>
          <w:szCs w:val="21"/>
          <w:u w:val="single"/>
        </w:rPr>
        <w:t>的付款证书中不应包括由其他承包人完成的那部分工程的款额。监理人应按第</w:t>
      </w:r>
      <w:r>
        <w:rPr>
          <w:rFonts w:hint="eastAsia"/>
          <w:szCs w:val="21"/>
          <w:u w:val="single"/>
        </w:rPr>
        <w:t>4.4</w:t>
      </w:r>
      <w:r>
        <w:rPr>
          <w:rFonts w:hint="eastAsia"/>
          <w:szCs w:val="21"/>
          <w:u w:val="single"/>
        </w:rPr>
        <w:t>款商定或确定需从承包人的合同款额中扣除的款额，并将上述决定通知承包人和发包人。</w:t>
      </w:r>
    </w:p>
    <w:p w14:paraId="03C96A8D" w14:textId="77777777" w:rsidR="00FC46A6" w:rsidRDefault="00682671">
      <w:pPr>
        <w:spacing w:line="360" w:lineRule="auto"/>
        <w:ind w:firstLine="420"/>
        <w:rPr>
          <w:szCs w:val="21"/>
          <w:u w:val="single"/>
        </w:rPr>
      </w:pPr>
      <w:r>
        <w:rPr>
          <w:rFonts w:hint="eastAsia"/>
          <w:szCs w:val="21"/>
          <w:u w:val="single"/>
        </w:rPr>
        <w:t xml:space="preserve">16.2.2.5 </w:t>
      </w:r>
      <w:r>
        <w:rPr>
          <w:rFonts w:hint="eastAsia"/>
          <w:szCs w:val="21"/>
          <w:u w:val="single"/>
        </w:rPr>
        <w:t>承包人发生</w:t>
      </w:r>
      <w:r>
        <w:rPr>
          <w:rFonts w:hint="eastAsia"/>
          <w:szCs w:val="21"/>
          <w:u w:val="single"/>
        </w:rPr>
        <w:t>16.2.1</w:t>
      </w:r>
      <w:r>
        <w:rPr>
          <w:rFonts w:hint="eastAsia"/>
          <w:szCs w:val="21"/>
          <w:u w:val="single"/>
        </w:rPr>
        <w:t>项第⑺、⒀</w:t>
      </w:r>
      <w:r>
        <w:rPr>
          <w:u w:val="single"/>
        </w:rPr>
        <w:t>、</w:t>
      </w:r>
      <w:r>
        <w:rPr>
          <w:rFonts w:hint="eastAsia"/>
          <w:u w:val="single"/>
        </w:rPr>
        <w:t>⒁</w:t>
      </w:r>
      <w:r>
        <w:rPr>
          <w:u w:val="single"/>
        </w:rPr>
        <w:t>、</w:t>
      </w:r>
      <w:r>
        <w:rPr>
          <w:rFonts w:hint="eastAsia"/>
          <w:u w:val="single"/>
        </w:rPr>
        <w:t>⒂</w:t>
      </w:r>
      <w:r>
        <w:rPr>
          <w:rFonts w:hint="eastAsia"/>
          <w:szCs w:val="21"/>
          <w:u w:val="single"/>
        </w:rPr>
        <w:t>目约定的违约情形，或者第</w:t>
      </w:r>
      <w:r>
        <w:rPr>
          <w:rFonts w:hint="eastAsia"/>
          <w:szCs w:val="21"/>
          <w:u w:val="single"/>
        </w:rPr>
        <w:t>22.1</w:t>
      </w:r>
      <w:r>
        <w:rPr>
          <w:rFonts w:hint="eastAsia"/>
          <w:szCs w:val="21"/>
          <w:u w:val="single"/>
        </w:rPr>
        <w:t>款第⑴、⑶、⑸</w:t>
      </w:r>
      <w:proofErr w:type="gramStart"/>
      <w:r>
        <w:rPr>
          <w:rFonts w:hint="eastAsia"/>
          <w:szCs w:val="21"/>
          <w:u w:val="single"/>
        </w:rPr>
        <w:t>等目约定</w:t>
      </w:r>
      <w:proofErr w:type="gramEnd"/>
      <w:r>
        <w:rPr>
          <w:rFonts w:hint="eastAsia"/>
          <w:szCs w:val="21"/>
          <w:u w:val="single"/>
        </w:rPr>
        <w:t>的违约情形严重并经发包人两次书面警告无效，发包人可通知承包人立即解除合同，并按因承包人违约解除合同的约定和有关法律处理。</w:t>
      </w:r>
    </w:p>
    <w:p w14:paraId="61096874" w14:textId="77777777" w:rsidR="00FC46A6" w:rsidRDefault="00682671">
      <w:pPr>
        <w:spacing w:line="360" w:lineRule="auto"/>
        <w:ind w:firstLine="420"/>
        <w:rPr>
          <w:szCs w:val="21"/>
          <w:u w:val="single"/>
        </w:rPr>
      </w:pPr>
      <w:r>
        <w:rPr>
          <w:rFonts w:hint="eastAsia"/>
          <w:szCs w:val="21"/>
          <w:u w:val="single"/>
        </w:rPr>
        <w:t xml:space="preserve">16.2.2.6 </w:t>
      </w:r>
      <w:r>
        <w:rPr>
          <w:rFonts w:hint="eastAsia"/>
          <w:szCs w:val="21"/>
          <w:u w:val="single"/>
        </w:rPr>
        <w:t>承包人发生</w:t>
      </w:r>
      <w:r>
        <w:rPr>
          <w:rFonts w:hint="eastAsia"/>
          <w:szCs w:val="21"/>
          <w:u w:val="single"/>
        </w:rPr>
        <w:t>16.2.1</w:t>
      </w:r>
      <w:r>
        <w:rPr>
          <w:rFonts w:hint="eastAsia"/>
          <w:szCs w:val="21"/>
          <w:u w:val="single"/>
        </w:rPr>
        <w:t>项第⑾目约定的违约情形时，发包人按</w:t>
      </w:r>
      <w:r>
        <w:rPr>
          <w:rFonts w:hint="eastAsia"/>
          <w:szCs w:val="21"/>
          <w:u w:val="single"/>
        </w:rPr>
        <w:t>5</w:t>
      </w:r>
      <w:r>
        <w:rPr>
          <w:rFonts w:hint="eastAsia"/>
          <w:szCs w:val="21"/>
          <w:u w:val="single"/>
        </w:rPr>
        <w:t>～</w:t>
      </w:r>
      <w:r>
        <w:rPr>
          <w:rFonts w:hint="eastAsia"/>
          <w:szCs w:val="21"/>
          <w:u w:val="single"/>
        </w:rPr>
        <w:t>10</w:t>
      </w:r>
      <w:r>
        <w:rPr>
          <w:rFonts w:hint="eastAsia"/>
          <w:szCs w:val="21"/>
          <w:u w:val="single"/>
        </w:rPr>
        <w:t>万元</w:t>
      </w:r>
      <w:r>
        <w:rPr>
          <w:rFonts w:hint="eastAsia"/>
          <w:szCs w:val="21"/>
          <w:u w:val="single"/>
        </w:rPr>
        <w:t>/</w:t>
      </w:r>
      <w:r>
        <w:rPr>
          <w:rFonts w:hint="eastAsia"/>
          <w:szCs w:val="21"/>
          <w:u w:val="single"/>
        </w:rPr>
        <w:t>次扣除承包人违约金，承包人必须承担由此引起的一切后果，并足额补偿发包人因此而引起或导致的任何费用。</w:t>
      </w:r>
    </w:p>
    <w:p w14:paraId="40F9240D" w14:textId="77777777" w:rsidR="00FC46A6" w:rsidRDefault="00682671">
      <w:pPr>
        <w:spacing w:line="360" w:lineRule="auto"/>
        <w:ind w:firstLine="420"/>
        <w:rPr>
          <w:szCs w:val="21"/>
          <w:u w:val="single"/>
        </w:rPr>
      </w:pPr>
      <w:r>
        <w:rPr>
          <w:rFonts w:hint="eastAsia"/>
          <w:szCs w:val="21"/>
          <w:u w:val="single"/>
        </w:rPr>
        <w:t xml:space="preserve">16.2.2.7 </w:t>
      </w:r>
      <w:r>
        <w:rPr>
          <w:rFonts w:hint="eastAsia"/>
          <w:szCs w:val="21"/>
          <w:u w:val="single"/>
        </w:rPr>
        <w:t>承包人发生第</w:t>
      </w:r>
      <w:r>
        <w:rPr>
          <w:rFonts w:hint="eastAsia"/>
          <w:szCs w:val="21"/>
          <w:u w:val="single"/>
        </w:rPr>
        <w:t>16.2.1</w:t>
      </w:r>
      <w:r>
        <w:rPr>
          <w:rFonts w:hint="eastAsia"/>
          <w:szCs w:val="21"/>
          <w:u w:val="single"/>
        </w:rPr>
        <w:t>项约定的违约情形时，监理人应向承包人发出整改通知，要求其在指定的期限内改正。经检查证明承包人已采取了有效措施纠正违约行为、具备复工条件的，监理人可签发复工通知复工。监理人发出整改通知</w:t>
      </w:r>
      <w:r>
        <w:rPr>
          <w:rFonts w:hint="eastAsia"/>
          <w:szCs w:val="21"/>
          <w:u w:val="single"/>
        </w:rPr>
        <w:t>28</w:t>
      </w:r>
      <w:r>
        <w:rPr>
          <w:rFonts w:hint="eastAsia"/>
          <w:szCs w:val="21"/>
          <w:u w:val="single"/>
        </w:rPr>
        <w:t>天后承包人仍不纠正违约行为的，发包人可向承包人发出解除合同通知，并按因承包人违约解除合同的约定和有关法律处理。</w:t>
      </w:r>
    </w:p>
    <w:p w14:paraId="30E8CE81" w14:textId="77777777" w:rsidR="00FC46A6" w:rsidRDefault="00682671">
      <w:pPr>
        <w:spacing w:line="360" w:lineRule="auto"/>
        <w:ind w:firstLine="420"/>
        <w:rPr>
          <w:szCs w:val="21"/>
        </w:rPr>
      </w:pPr>
      <w:r>
        <w:rPr>
          <w:rFonts w:hint="eastAsia"/>
          <w:szCs w:val="21"/>
        </w:rPr>
        <w:t xml:space="preserve">16.2.3 </w:t>
      </w:r>
      <w:r>
        <w:rPr>
          <w:rFonts w:hint="eastAsia"/>
          <w:szCs w:val="21"/>
        </w:rPr>
        <w:t>因承包人违约解除合同</w:t>
      </w:r>
    </w:p>
    <w:p w14:paraId="6E470526" w14:textId="77777777" w:rsidR="00FC46A6" w:rsidRDefault="00682671">
      <w:pPr>
        <w:spacing w:line="360" w:lineRule="auto"/>
        <w:ind w:firstLine="420"/>
        <w:rPr>
          <w:szCs w:val="21"/>
        </w:rPr>
      </w:pPr>
      <w:r>
        <w:rPr>
          <w:rFonts w:hint="eastAsia"/>
          <w:szCs w:val="21"/>
        </w:rPr>
        <w:t>关于承包人违约解除合同的特别约定：</w:t>
      </w:r>
      <w:r>
        <w:rPr>
          <w:rFonts w:hint="eastAsia"/>
          <w:szCs w:val="21"/>
          <w:u w:val="single"/>
        </w:rPr>
        <w:t xml:space="preserve"> </w:t>
      </w:r>
      <w:r>
        <w:rPr>
          <w:rFonts w:ascii="Arial" w:hAnsi="Arial" w:cs="Arial" w:hint="eastAsia"/>
          <w:u w:val="single"/>
        </w:rPr>
        <w:t>/</w:t>
      </w:r>
      <w:r>
        <w:rPr>
          <w:rFonts w:hint="eastAsia"/>
          <w:szCs w:val="21"/>
          <w:u w:val="single"/>
        </w:rPr>
        <w:t>。</w:t>
      </w:r>
    </w:p>
    <w:p w14:paraId="359D7E4A" w14:textId="77777777" w:rsidR="00FC46A6" w:rsidRDefault="00682671">
      <w:pPr>
        <w:spacing w:line="360" w:lineRule="auto"/>
        <w:ind w:firstLine="420"/>
        <w:rPr>
          <w:szCs w:val="21"/>
        </w:rPr>
      </w:pPr>
      <w:r>
        <w:rPr>
          <w:rFonts w:hint="eastAsia"/>
          <w:szCs w:val="21"/>
        </w:rPr>
        <w:t>发包人继续使用承包人在施工现场的材料、设备、临时工程、承包人文件和由承包人或以其名义编制的其他文件的费用承担方式：</w:t>
      </w:r>
      <w:r>
        <w:rPr>
          <w:rFonts w:hint="eastAsia"/>
          <w:szCs w:val="21"/>
          <w:u w:val="single"/>
        </w:rPr>
        <w:t xml:space="preserve">  </w:t>
      </w:r>
      <w:r>
        <w:rPr>
          <w:rFonts w:hint="eastAsia"/>
          <w:szCs w:val="21"/>
          <w:u w:val="single"/>
        </w:rPr>
        <w:t>承包人承担</w:t>
      </w:r>
      <w:r>
        <w:rPr>
          <w:rFonts w:hint="eastAsia"/>
          <w:szCs w:val="21"/>
          <w:u w:val="single"/>
        </w:rPr>
        <w:t xml:space="preserve">   </w:t>
      </w:r>
      <w:r>
        <w:rPr>
          <w:rFonts w:hint="eastAsia"/>
          <w:szCs w:val="21"/>
        </w:rPr>
        <w:t>。</w:t>
      </w:r>
    </w:p>
    <w:p w14:paraId="76029D8B" w14:textId="77777777" w:rsidR="00FC46A6" w:rsidRDefault="00FC46A6">
      <w:pPr>
        <w:spacing w:line="360" w:lineRule="auto"/>
        <w:ind w:firstLine="420"/>
        <w:rPr>
          <w:szCs w:val="21"/>
        </w:rPr>
      </w:pPr>
      <w:bookmarkStart w:id="1320" w:name="_Toc527358429"/>
      <w:bookmarkStart w:id="1321" w:name="_Toc465349313"/>
      <w:bookmarkStart w:id="1322" w:name="_Toc351203649"/>
    </w:p>
    <w:p w14:paraId="5D62D455" w14:textId="77777777" w:rsidR="00FC46A6" w:rsidRDefault="00682671">
      <w:pPr>
        <w:keepNext/>
        <w:keepLines/>
        <w:spacing w:line="360" w:lineRule="auto"/>
        <w:outlineLvl w:val="2"/>
        <w:rPr>
          <w:b/>
          <w:bCs/>
          <w:szCs w:val="21"/>
        </w:rPr>
      </w:pPr>
      <w:r>
        <w:rPr>
          <w:rFonts w:hint="eastAsia"/>
          <w:b/>
          <w:bCs/>
          <w:szCs w:val="21"/>
        </w:rPr>
        <w:lastRenderedPageBreak/>
        <w:t xml:space="preserve">17. </w:t>
      </w:r>
      <w:r>
        <w:rPr>
          <w:rFonts w:hint="eastAsia"/>
          <w:b/>
          <w:bCs/>
          <w:szCs w:val="21"/>
        </w:rPr>
        <w:t>不可抗力</w:t>
      </w:r>
      <w:bookmarkEnd w:id="1320"/>
      <w:bookmarkEnd w:id="1321"/>
      <w:bookmarkEnd w:id="1322"/>
      <w:r>
        <w:rPr>
          <w:rFonts w:hint="eastAsia"/>
          <w:b/>
          <w:bCs/>
          <w:szCs w:val="21"/>
        </w:rPr>
        <w:t xml:space="preserve"> </w:t>
      </w:r>
      <w:bookmarkEnd w:id="1318"/>
    </w:p>
    <w:p w14:paraId="33789E04" w14:textId="77777777" w:rsidR="00FC46A6" w:rsidRDefault="00682671">
      <w:pPr>
        <w:spacing w:line="360" w:lineRule="auto"/>
        <w:ind w:firstLine="420"/>
        <w:rPr>
          <w:szCs w:val="21"/>
        </w:rPr>
      </w:pPr>
      <w:r>
        <w:rPr>
          <w:rFonts w:hint="eastAsia"/>
          <w:szCs w:val="21"/>
        </w:rPr>
        <w:t xml:space="preserve">17.1 </w:t>
      </w:r>
      <w:r>
        <w:rPr>
          <w:rFonts w:hint="eastAsia"/>
          <w:szCs w:val="21"/>
        </w:rPr>
        <w:t>不可抗力的确认</w:t>
      </w:r>
    </w:p>
    <w:p w14:paraId="3552D0D4" w14:textId="77777777" w:rsidR="00FC46A6" w:rsidRDefault="00682671">
      <w:pPr>
        <w:spacing w:line="360" w:lineRule="auto"/>
        <w:ind w:firstLine="420"/>
        <w:rPr>
          <w:szCs w:val="21"/>
        </w:rPr>
      </w:pPr>
      <w:r>
        <w:rPr>
          <w:rFonts w:hint="eastAsia"/>
          <w:szCs w:val="21"/>
        </w:rPr>
        <w:t>除通用合同条款约定的不可抗力事件之外，视为不可抗力的其他情形：</w:t>
      </w:r>
    </w:p>
    <w:p w14:paraId="45221288" w14:textId="77777777" w:rsidR="00FC46A6" w:rsidRDefault="00682671">
      <w:pPr>
        <w:spacing w:line="360" w:lineRule="auto"/>
        <w:ind w:firstLine="420"/>
        <w:rPr>
          <w:szCs w:val="21"/>
          <w:u w:val="single"/>
        </w:rPr>
      </w:pPr>
      <w:r>
        <w:rPr>
          <w:rFonts w:hint="eastAsia"/>
          <w:szCs w:val="21"/>
          <w:u w:val="single"/>
        </w:rPr>
        <w:t>⑴地震、海啸、火山爆发、泥石流、暴雨（雪）、台风、龙卷风、水灾等自然灾害；</w:t>
      </w:r>
    </w:p>
    <w:p w14:paraId="472DCA1E" w14:textId="77777777" w:rsidR="00FC46A6" w:rsidRDefault="00682671">
      <w:pPr>
        <w:spacing w:line="360" w:lineRule="auto"/>
        <w:ind w:firstLine="420"/>
        <w:rPr>
          <w:szCs w:val="21"/>
          <w:u w:val="single"/>
        </w:rPr>
      </w:pPr>
      <w:r>
        <w:rPr>
          <w:rFonts w:hint="eastAsia"/>
          <w:szCs w:val="21"/>
          <w:u w:val="single"/>
        </w:rPr>
        <w:t>⑵战争、骚乱、暴动，但纯属承包人或其分包人派遣与雇佣的人员由于本合同工程施工原因引起者除外；</w:t>
      </w:r>
    </w:p>
    <w:p w14:paraId="42AFAB27" w14:textId="77777777" w:rsidR="00FC46A6" w:rsidRDefault="00682671">
      <w:pPr>
        <w:spacing w:line="360" w:lineRule="auto"/>
        <w:ind w:firstLine="420"/>
        <w:rPr>
          <w:szCs w:val="21"/>
          <w:u w:val="single"/>
        </w:rPr>
      </w:pPr>
      <w:r>
        <w:rPr>
          <w:rFonts w:hint="eastAsia"/>
          <w:szCs w:val="21"/>
          <w:u w:val="single"/>
        </w:rPr>
        <w:t>⑶核反应、辐射或放射性污染；</w:t>
      </w:r>
    </w:p>
    <w:p w14:paraId="6845D13B" w14:textId="77777777" w:rsidR="00FC46A6" w:rsidRDefault="00682671">
      <w:pPr>
        <w:spacing w:line="360" w:lineRule="auto"/>
        <w:ind w:firstLine="420"/>
        <w:rPr>
          <w:szCs w:val="21"/>
          <w:u w:val="single"/>
        </w:rPr>
      </w:pPr>
      <w:r>
        <w:rPr>
          <w:rFonts w:hint="eastAsia"/>
          <w:szCs w:val="21"/>
          <w:u w:val="single"/>
        </w:rPr>
        <w:t>⑷空中飞行物体坠落或非发包人或承包人责任造成的爆炸、火灾；</w:t>
      </w:r>
    </w:p>
    <w:p w14:paraId="5978AB02" w14:textId="77777777" w:rsidR="00FC46A6" w:rsidRDefault="00682671">
      <w:pPr>
        <w:spacing w:line="360" w:lineRule="auto"/>
        <w:ind w:firstLine="420"/>
        <w:rPr>
          <w:szCs w:val="21"/>
          <w:u w:val="single"/>
        </w:rPr>
      </w:pPr>
      <w:r>
        <w:rPr>
          <w:rFonts w:hint="eastAsia"/>
          <w:szCs w:val="21"/>
          <w:u w:val="single"/>
        </w:rPr>
        <w:t>⑸瘟疫。</w:t>
      </w:r>
    </w:p>
    <w:p w14:paraId="05455F1F" w14:textId="77777777" w:rsidR="00FC46A6" w:rsidRDefault="00682671">
      <w:pPr>
        <w:spacing w:line="360" w:lineRule="auto"/>
        <w:ind w:firstLine="420"/>
        <w:rPr>
          <w:szCs w:val="21"/>
        </w:rPr>
      </w:pPr>
      <w:r>
        <w:rPr>
          <w:rFonts w:hint="eastAsia"/>
          <w:szCs w:val="21"/>
        </w:rPr>
        <w:t xml:space="preserve">17.4 </w:t>
      </w:r>
      <w:r>
        <w:rPr>
          <w:rFonts w:hint="eastAsia"/>
          <w:szCs w:val="21"/>
        </w:rPr>
        <w:t>因不可抗力解除合同</w:t>
      </w:r>
    </w:p>
    <w:p w14:paraId="515ED13F" w14:textId="77777777" w:rsidR="00FC46A6" w:rsidRDefault="00682671">
      <w:pPr>
        <w:spacing w:line="360" w:lineRule="auto"/>
        <w:ind w:firstLine="420"/>
        <w:rPr>
          <w:szCs w:val="21"/>
        </w:rPr>
      </w:pPr>
      <w:r>
        <w:rPr>
          <w:rFonts w:hint="eastAsia"/>
          <w:szCs w:val="21"/>
        </w:rPr>
        <w:t>合同解除后，发包人应在商定或确定发包人应支付款项后</w:t>
      </w:r>
      <w:r>
        <w:rPr>
          <w:rFonts w:hint="eastAsia"/>
          <w:szCs w:val="21"/>
          <w:u w:val="single"/>
        </w:rPr>
        <w:t xml:space="preserve"> 28 </w:t>
      </w:r>
      <w:r>
        <w:rPr>
          <w:rFonts w:hint="eastAsia"/>
          <w:szCs w:val="21"/>
        </w:rPr>
        <w:t>天内完成款项的支付。</w:t>
      </w:r>
    </w:p>
    <w:p w14:paraId="3D8E4570" w14:textId="77777777" w:rsidR="00FC46A6" w:rsidRDefault="00FC46A6">
      <w:pPr>
        <w:keepNext/>
        <w:keepLines/>
        <w:spacing w:line="360" w:lineRule="auto"/>
        <w:ind w:firstLine="422"/>
        <w:outlineLvl w:val="2"/>
        <w:rPr>
          <w:b/>
          <w:bCs/>
          <w:szCs w:val="21"/>
        </w:rPr>
      </w:pPr>
      <w:bookmarkStart w:id="1323" w:name="_Toc351203650"/>
      <w:bookmarkStart w:id="1324" w:name="_Toc527358430"/>
      <w:bookmarkStart w:id="1325" w:name="_Toc465349314"/>
    </w:p>
    <w:p w14:paraId="160AB494" w14:textId="77777777" w:rsidR="00FC46A6" w:rsidRDefault="00682671">
      <w:pPr>
        <w:keepNext/>
        <w:keepLines/>
        <w:spacing w:line="360" w:lineRule="auto"/>
        <w:outlineLvl w:val="2"/>
        <w:rPr>
          <w:b/>
          <w:bCs/>
          <w:szCs w:val="21"/>
        </w:rPr>
      </w:pPr>
      <w:r>
        <w:rPr>
          <w:rFonts w:hint="eastAsia"/>
          <w:b/>
          <w:bCs/>
          <w:szCs w:val="21"/>
        </w:rPr>
        <w:t xml:space="preserve">18. </w:t>
      </w:r>
      <w:r>
        <w:rPr>
          <w:rFonts w:hint="eastAsia"/>
          <w:b/>
          <w:bCs/>
          <w:szCs w:val="21"/>
        </w:rPr>
        <w:t>保险</w:t>
      </w:r>
      <w:bookmarkEnd w:id="1319"/>
      <w:bookmarkEnd w:id="1323"/>
      <w:bookmarkEnd w:id="1324"/>
      <w:bookmarkEnd w:id="1325"/>
    </w:p>
    <w:p w14:paraId="33BE51E8" w14:textId="77777777" w:rsidR="00FC46A6" w:rsidRDefault="00682671">
      <w:pPr>
        <w:spacing w:line="360" w:lineRule="auto"/>
        <w:ind w:firstLine="420"/>
        <w:rPr>
          <w:szCs w:val="21"/>
        </w:rPr>
      </w:pPr>
      <w:r>
        <w:rPr>
          <w:rFonts w:hint="eastAsia"/>
          <w:szCs w:val="21"/>
        </w:rPr>
        <w:t xml:space="preserve">18.1 </w:t>
      </w:r>
      <w:r>
        <w:rPr>
          <w:rFonts w:hint="eastAsia"/>
          <w:szCs w:val="21"/>
        </w:rPr>
        <w:t>工程保险</w:t>
      </w:r>
    </w:p>
    <w:p w14:paraId="2758F757" w14:textId="77777777" w:rsidR="00FC46A6" w:rsidRDefault="00682671">
      <w:pPr>
        <w:spacing w:line="360" w:lineRule="auto"/>
        <w:ind w:firstLine="420"/>
        <w:rPr>
          <w:szCs w:val="21"/>
          <w:u w:val="single"/>
        </w:rPr>
      </w:pPr>
      <w:r>
        <w:rPr>
          <w:rFonts w:hint="eastAsia"/>
          <w:szCs w:val="21"/>
        </w:rPr>
        <w:t>关于工程保险的特别约定：</w:t>
      </w:r>
      <w:r>
        <w:rPr>
          <w:rFonts w:hint="eastAsia"/>
          <w:szCs w:val="21"/>
          <w:u w:val="single"/>
        </w:rPr>
        <w:t>承包人投保①建筑工程一切险或安装工程一切险；②安全生产责任保险。相关约定如下：</w:t>
      </w:r>
      <w:r>
        <w:rPr>
          <w:rFonts w:hint="eastAsia"/>
          <w:szCs w:val="21"/>
          <w:u w:val="single"/>
        </w:rPr>
        <w:t>1</w:t>
      </w:r>
      <w:r>
        <w:rPr>
          <w:rFonts w:hint="eastAsia"/>
          <w:szCs w:val="21"/>
          <w:u w:val="single"/>
        </w:rPr>
        <w:t>、招标人委托中标人以双方名义联名投保本工程的建筑工程一切险或安装工程一切险，双方均作为上述保险的共同被保险人，招标人作为第一受益人。</w:t>
      </w:r>
      <w:r>
        <w:rPr>
          <w:rFonts w:hint="eastAsia"/>
          <w:szCs w:val="21"/>
          <w:u w:val="single"/>
        </w:rPr>
        <w:t>2</w:t>
      </w:r>
      <w:r>
        <w:rPr>
          <w:rFonts w:hint="eastAsia"/>
          <w:szCs w:val="21"/>
          <w:u w:val="single"/>
        </w:rPr>
        <w:t>、安全生产责任</w:t>
      </w:r>
      <w:proofErr w:type="gramStart"/>
      <w:r>
        <w:rPr>
          <w:rFonts w:hint="eastAsia"/>
          <w:szCs w:val="21"/>
          <w:u w:val="single"/>
        </w:rPr>
        <w:t>险相关</w:t>
      </w:r>
      <w:proofErr w:type="gramEnd"/>
      <w:r>
        <w:rPr>
          <w:rFonts w:hint="eastAsia"/>
          <w:szCs w:val="21"/>
          <w:u w:val="single"/>
        </w:rPr>
        <w:t>要求执行《无锡市建筑施工行业安全生产责任保险实施意见》（锡安办</w:t>
      </w:r>
      <w:r>
        <w:rPr>
          <w:rFonts w:hint="eastAsia"/>
          <w:szCs w:val="21"/>
          <w:u w:val="single"/>
        </w:rPr>
        <w:t>[2023]3</w:t>
      </w:r>
      <w:r>
        <w:rPr>
          <w:rFonts w:hint="eastAsia"/>
          <w:szCs w:val="21"/>
          <w:u w:val="single"/>
        </w:rPr>
        <w:t>号文）。</w:t>
      </w:r>
      <w:r>
        <w:rPr>
          <w:rFonts w:hint="eastAsia"/>
          <w:szCs w:val="21"/>
          <w:u w:val="single"/>
        </w:rPr>
        <w:t>3</w:t>
      </w:r>
      <w:r>
        <w:rPr>
          <w:rFonts w:hint="eastAsia"/>
          <w:szCs w:val="21"/>
          <w:u w:val="single"/>
        </w:rPr>
        <w:t>、该保费由投标人考虑报价，结算时凭票结算，报价不足时由投标人补足。</w:t>
      </w:r>
    </w:p>
    <w:p w14:paraId="1B159814" w14:textId="77777777" w:rsidR="00FC46A6" w:rsidRDefault="00682671">
      <w:pPr>
        <w:spacing w:line="360" w:lineRule="auto"/>
        <w:ind w:firstLine="420"/>
        <w:rPr>
          <w:szCs w:val="21"/>
          <w:u w:val="single"/>
        </w:rPr>
      </w:pPr>
      <w:r>
        <w:rPr>
          <w:rFonts w:hint="eastAsia"/>
          <w:szCs w:val="21"/>
          <w:u w:val="single"/>
        </w:rPr>
        <w:t>建筑工程一切险的投保内容：为本合同工程的永久工程、临时工程和设备及已运至施工工地用于永久工程的材料和设备所投的保险。</w:t>
      </w:r>
    </w:p>
    <w:p w14:paraId="2677F815" w14:textId="77777777" w:rsidR="00FC46A6" w:rsidRDefault="00682671">
      <w:pPr>
        <w:pStyle w:val="BodyText1I21"/>
        <w:ind w:left="0" w:firstLine="480"/>
        <w:rPr>
          <w:szCs w:val="21"/>
          <w:u w:val="single"/>
        </w:rPr>
      </w:pPr>
      <w:r>
        <w:rPr>
          <w:rFonts w:hint="eastAsia"/>
          <w:szCs w:val="21"/>
          <w:u w:val="single"/>
        </w:rPr>
        <w:t>保险金额：已单独列项，含入投标报价中，该保费已由承包人考虑进入报价。由承包人承担并及时办理相关保险，未及时办理保险涉及的赔偿由承包人自行承担。如由发包人办理，相关费用在结算予以中扣除，并由承包人另行承担</w:t>
      </w:r>
      <w:r>
        <w:rPr>
          <w:rFonts w:hint="eastAsia"/>
          <w:szCs w:val="21"/>
          <w:u w:val="single"/>
        </w:rPr>
        <w:t>20%</w:t>
      </w:r>
      <w:r>
        <w:rPr>
          <w:rFonts w:hint="eastAsia"/>
          <w:szCs w:val="21"/>
          <w:u w:val="single"/>
        </w:rPr>
        <w:t>的手续费用。</w:t>
      </w:r>
    </w:p>
    <w:p w14:paraId="6374F5AC" w14:textId="77777777" w:rsidR="00FC46A6" w:rsidRDefault="00682671">
      <w:pPr>
        <w:spacing w:line="360" w:lineRule="auto"/>
        <w:ind w:firstLine="420"/>
        <w:rPr>
          <w:szCs w:val="21"/>
          <w:u w:val="single"/>
        </w:rPr>
      </w:pPr>
      <w:r>
        <w:rPr>
          <w:rFonts w:hint="eastAsia"/>
          <w:szCs w:val="21"/>
          <w:u w:val="single"/>
        </w:rPr>
        <w:t>保险期限：开工日起直至本合同工程签发缺陷责任期终止证书止（即合同工期＋缺陷责任期）。</w:t>
      </w:r>
    </w:p>
    <w:p w14:paraId="1901C298" w14:textId="77777777" w:rsidR="00FC46A6" w:rsidRDefault="00682671">
      <w:pPr>
        <w:spacing w:line="360" w:lineRule="auto"/>
        <w:ind w:firstLine="420"/>
        <w:rPr>
          <w:szCs w:val="21"/>
          <w:u w:val="single"/>
        </w:rPr>
      </w:pPr>
      <w:r>
        <w:rPr>
          <w:rFonts w:hint="eastAsia"/>
          <w:szCs w:val="21"/>
          <w:u w:val="single"/>
        </w:rPr>
        <w:t>保险金不足的补偿：</w:t>
      </w:r>
      <w:r>
        <w:rPr>
          <w:rFonts w:ascii="宋体" w:cs="宋体" w:hint="eastAsia"/>
          <w:szCs w:val="21"/>
          <w:u w:val="single"/>
        </w:rPr>
        <w:t>保险金不足以补偿损失的（包括</w:t>
      </w:r>
      <w:proofErr w:type="gramStart"/>
      <w:r>
        <w:rPr>
          <w:rFonts w:ascii="宋体" w:cs="宋体" w:hint="eastAsia"/>
          <w:szCs w:val="21"/>
          <w:u w:val="single"/>
        </w:rPr>
        <w:t>免赔偿</w:t>
      </w:r>
      <w:proofErr w:type="gramEnd"/>
      <w:r>
        <w:rPr>
          <w:rFonts w:ascii="宋体" w:cs="宋体" w:hint="eastAsia"/>
          <w:szCs w:val="21"/>
          <w:u w:val="single"/>
        </w:rPr>
        <w:t>和超过赔偿限额的部分），应按下列对发包人或承包人责任的规定，由发包人或承包人承担：</w:t>
      </w:r>
      <w:r>
        <w:rPr>
          <w:rFonts w:hint="eastAsia"/>
          <w:szCs w:val="21"/>
          <w:u w:val="single"/>
        </w:rPr>
        <w:t>（</w:t>
      </w:r>
      <w:r>
        <w:rPr>
          <w:rFonts w:hint="eastAsia"/>
          <w:szCs w:val="21"/>
          <w:u w:val="single"/>
        </w:rPr>
        <w:t>1</w:t>
      </w:r>
      <w:r>
        <w:rPr>
          <w:rFonts w:hint="eastAsia"/>
          <w:szCs w:val="21"/>
          <w:u w:val="single"/>
        </w:rPr>
        <w:t>）</w:t>
      </w:r>
      <w:r>
        <w:rPr>
          <w:rFonts w:ascii="宋体" w:cs="宋体" w:hint="eastAsia"/>
          <w:szCs w:val="21"/>
          <w:u w:val="single"/>
        </w:rPr>
        <w:t>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15 缺陷责任和保修”规定而实施作业的过程中由承包人造成的对工程的任何损失或损害负责。</w:t>
      </w:r>
      <w:r>
        <w:rPr>
          <w:rFonts w:hint="eastAsia"/>
          <w:szCs w:val="21"/>
          <w:u w:val="single"/>
        </w:rPr>
        <w:t>（</w:t>
      </w:r>
      <w:r>
        <w:rPr>
          <w:rFonts w:hint="eastAsia"/>
          <w:szCs w:val="21"/>
          <w:u w:val="single"/>
        </w:rPr>
        <w:t>2</w:t>
      </w:r>
      <w:r>
        <w:rPr>
          <w:rFonts w:hint="eastAsia"/>
          <w:szCs w:val="21"/>
          <w:u w:val="single"/>
        </w:rPr>
        <w:t>）</w:t>
      </w:r>
      <w:r>
        <w:rPr>
          <w:rFonts w:ascii="宋体" w:cs="宋体" w:hint="eastAsia"/>
          <w:szCs w:val="21"/>
          <w:u w:val="single"/>
        </w:rPr>
        <w:t>由于发包人风险所造成的损失或损害：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w:t>
      </w:r>
      <w:r>
        <w:rPr>
          <w:rFonts w:ascii="宋体" w:cs="宋体" w:hint="eastAsia"/>
          <w:szCs w:val="21"/>
          <w:u w:val="single"/>
        </w:rPr>
        <w:lastRenderedPageBreak/>
        <w:t>司最高赔偿限额的损失部分由发包人和承包人平均分担。b、由于承包人责任引起的事故损失或损害，已投保的保险无法赔偿的部分由承包人承担。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d、由于发包人风险和若干其他风险结合而造成的上述损失和损害，在按照本款(a)或(c)(视情况而定)进行处理时，应考虑承包人和发包人双方按比例承担的责任。</w:t>
      </w:r>
      <w:r>
        <w:rPr>
          <w:rFonts w:hint="eastAsia"/>
          <w:szCs w:val="21"/>
          <w:u w:val="single"/>
        </w:rPr>
        <w:t>（</w:t>
      </w:r>
      <w:r>
        <w:rPr>
          <w:rFonts w:hint="eastAsia"/>
          <w:szCs w:val="21"/>
          <w:u w:val="single"/>
        </w:rPr>
        <w:t>3</w:t>
      </w:r>
      <w:r>
        <w:rPr>
          <w:rFonts w:hint="eastAsia"/>
          <w:szCs w:val="21"/>
          <w:u w:val="single"/>
        </w:rPr>
        <w:t>）</w:t>
      </w:r>
      <w:r>
        <w:rPr>
          <w:rFonts w:ascii="宋体" w:cs="宋体" w:hint="eastAsia"/>
          <w:szCs w:val="21"/>
          <w:u w:val="single"/>
        </w:rPr>
        <w:t xml:space="preserve"> 属于发包人的风险包括：</w:t>
      </w:r>
      <w:r>
        <w:rPr>
          <w:rFonts w:ascii="Cambria" w:hint="eastAsia"/>
          <w:szCs w:val="21"/>
          <w:u w:val="single"/>
        </w:rPr>
        <w:t>a</w:t>
      </w:r>
      <w:r>
        <w:rPr>
          <w:rFonts w:ascii="Cambria" w:hint="eastAsia"/>
          <w:szCs w:val="21"/>
          <w:u w:val="single"/>
        </w:rPr>
        <w:t>、地震、海啸、龙卷风及其他自然灾害，但承包人从发包人提供的参考资料中能合理预见或能合理采取防范措施的自然灾害除外；</w:t>
      </w:r>
      <w:r>
        <w:rPr>
          <w:rFonts w:ascii="Cambria" w:hint="eastAsia"/>
          <w:szCs w:val="21"/>
          <w:u w:val="single"/>
        </w:rPr>
        <w:t>b</w:t>
      </w:r>
      <w:r>
        <w:rPr>
          <w:rFonts w:ascii="Cambria" w:hint="eastAsia"/>
          <w:szCs w:val="21"/>
          <w:u w:val="single"/>
        </w:rPr>
        <w:t>、雷电、火灾、爆炸，但因承包人责任造成的火灾和爆炸除外；</w:t>
      </w:r>
      <w:r>
        <w:rPr>
          <w:rFonts w:ascii="Cambria" w:hint="eastAsia"/>
          <w:szCs w:val="21"/>
          <w:u w:val="single"/>
        </w:rPr>
        <w:t>c</w:t>
      </w:r>
      <w:r>
        <w:rPr>
          <w:rFonts w:ascii="Cambria" w:hint="eastAsia"/>
          <w:szCs w:val="21"/>
          <w:u w:val="single"/>
        </w:rPr>
        <w:t>、飞机坠毁，飞机部件或飞行物体坠落；</w:t>
      </w:r>
      <w:r>
        <w:rPr>
          <w:rFonts w:ascii="Cambria" w:hint="eastAsia"/>
          <w:szCs w:val="21"/>
          <w:u w:val="single"/>
        </w:rPr>
        <w:t>d</w:t>
      </w:r>
      <w:r>
        <w:rPr>
          <w:rFonts w:ascii="Cambria" w:hint="eastAsia"/>
          <w:szCs w:val="21"/>
          <w:u w:val="single"/>
        </w:rPr>
        <w:t>、战争、政变、征用、罢工、暴乱、骚乱，但纯系承包人由本合同工程施工引起的骚乱除外；</w:t>
      </w:r>
      <w:r>
        <w:rPr>
          <w:rFonts w:ascii="Cambria" w:hint="eastAsia"/>
          <w:szCs w:val="21"/>
          <w:u w:val="single"/>
        </w:rPr>
        <w:t>e</w:t>
      </w:r>
      <w:r>
        <w:rPr>
          <w:rFonts w:ascii="Cambria" w:hint="eastAsia"/>
          <w:szCs w:val="21"/>
          <w:u w:val="single"/>
        </w:rPr>
        <w:t>、核反应、辐射或放射性污染；</w:t>
      </w:r>
      <w:r>
        <w:rPr>
          <w:rFonts w:ascii="Cambria" w:hint="eastAsia"/>
          <w:szCs w:val="21"/>
          <w:u w:val="single"/>
        </w:rPr>
        <w:t>f</w:t>
      </w:r>
      <w:r>
        <w:rPr>
          <w:rFonts w:ascii="Cambria" w:hint="eastAsia"/>
          <w:szCs w:val="21"/>
          <w:u w:val="single"/>
        </w:rPr>
        <w:t>、除合同规定者外，永久工程的任何区段或单位工程被发包人使用或占用所造成的损失或损害；</w:t>
      </w:r>
      <w:r>
        <w:rPr>
          <w:rFonts w:ascii="Cambria" w:hint="eastAsia"/>
          <w:szCs w:val="21"/>
          <w:u w:val="single"/>
        </w:rPr>
        <w:t>g</w:t>
      </w:r>
      <w:r>
        <w:rPr>
          <w:rFonts w:ascii="Cambria" w:hint="eastAsia"/>
          <w:szCs w:val="21"/>
          <w:u w:val="single"/>
        </w:rPr>
        <w:t>、属于本工程设计引起的损失或损害</w:t>
      </w:r>
      <w:r>
        <w:rPr>
          <w:rFonts w:ascii="Cambria" w:hint="eastAsia"/>
          <w:szCs w:val="21"/>
          <w:u w:val="single"/>
        </w:rPr>
        <w:t>(</w:t>
      </w:r>
      <w:r>
        <w:rPr>
          <w:rFonts w:ascii="Cambria" w:hint="eastAsia"/>
          <w:szCs w:val="21"/>
          <w:u w:val="single"/>
        </w:rPr>
        <w:t>由承包人负责的设计除外</w:t>
      </w:r>
      <w:r>
        <w:rPr>
          <w:rFonts w:ascii="Cambria" w:hint="eastAsia"/>
          <w:szCs w:val="21"/>
          <w:u w:val="single"/>
        </w:rPr>
        <w:t>)</w:t>
      </w:r>
      <w:r>
        <w:rPr>
          <w:rFonts w:ascii="Cambria" w:hint="eastAsia"/>
          <w:szCs w:val="21"/>
          <w:u w:val="single"/>
        </w:rPr>
        <w:t>；上述</w:t>
      </w:r>
      <w:r>
        <w:rPr>
          <w:rFonts w:ascii="Cambria" w:hint="eastAsia"/>
          <w:szCs w:val="21"/>
          <w:u w:val="single"/>
        </w:rPr>
        <w:t>a</w:t>
      </w:r>
      <w:r>
        <w:rPr>
          <w:rFonts w:ascii="Cambria" w:hint="eastAsia"/>
          <w:szCs w:val="21"/>
          <w:u w:val="single"/>
        </w:rPr>
        <w:t>～</w:t>
      </w:r>
      <w:r>
        <w:rPr>
          <w:rFonts w:ascii="Cambria" w:hint="eastAsia"/>
          <w:szCs w:val="21"/>
          <w:u w:val="single"/>
        </w:rPr>
        <w:t>c</w:t>
      </w:r>
      <w:r>
        <w:rPr>
          <w:rFonts w:ascii="Cambria" w:hint="eastAsia"/>
          <w:szCs w:val="21"/>
          <w:u w:val="single"/>
        </w:rPr>
        <w:t>项风险应按照第</w:t>
      </w:r>
      <w:r>
        <w:rPr>
          <w:rFonts w:ascii="Cambria" w:hint="eastAsia"/>
          <w:szCs w:val="21"/>
          <w:u w:val="single"/>
        </w:rPr>
        <w:t>18</w:t>
      </w:r>
      <w:r>
        <w:rPr>
          <w:rFonts w:ascii="Cambria" w:hint="eastAsia"/>
          <w:szCs w:val="21"/>
          <w:u w:val="single"/>
        </w:rPr>
        <w:t>条的规定办理保险，以便在风险发生时，能保护发包人和承包人的利益不受到损害。该条款及</w:t>
      </w:r>
      <w:r>
        <w:rPr>
          <w:rFonts w:ascii="宋体" w:cs="宋体" w:hint="eastAsia"/>
          <w:szCs w:val="21"/>
        </w:rPr>
        <w:t>合同专用条款17.1款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rPr>
          <w:rFonts w:ascii="宋体" w:cs="宋体" w:hint="eastAsia"/>
          <w:b/>
          <w:szCs w:val="21"/>
          <w:u w:val="single"/>
        </w:rPr>
        <w:t>因承包人未足额投保造成的超出最高赔偿限额的损失部分由承包人自行承担</w:t>
      </w:r>
      <w:r>
        <w:rPr>
          <w:rFonts w:ascii="宋体" w:cs="宋体" w:hint="eastAsia"/>
          <w:szCs w:val="21"/>
        </w:rPr>
        <w:t>）。由于不可抗力风险和若干其他风险结合而造成的损失和损害，应考虑承包人和发包人双方按比例承担的责任。</w:t>
      </w:r>
      <w:r>
        <w:rPr>
          <w:rFonts w:hint="eastAsia"/>
          <w:szCs w:val="21"/>
          <w:u w:val="single"/>
        </w:rPr>
        <w:t>（</w:t>
      </w:r>
      <w:r>
        <w:rPr>
          <w:rFonts w:hint="eastAsia"/>
          <w:szCs w:val="21"/>
          <w:u w:val="single"/>
        </w:rPr>
        <w:t>4</w:t>
      </w:r>
      <w:r>
        <w:rPr>
          <w:rFonts w:hint="eastAsia"/>
          <w:szCs w:val="21"/>
          <w:u w:val="single"/>
        </w:rPr>
        <w:t>）</w:t>
      </w:r>
      <w:r>
        <w:rPr>
          <w:rFonts w:ascii="Cambria" w:hint="eastAsia"/>
          <w:szCs w:val="21"/>
          <w:u w:val="single"/>
        </w:rPr>
        <w:t>由于负有投保义务的一方当事人未按合同约定办理某项保险，或未按保险单规定的条件和期限及时向保险人报告事故情况，或未按合同约定的保险范围、期限进行投保，或未按合同约定投保足够的保险金额，或未履行保险单中规定的被保险人的义务，导致受益人未能或未能全部得到保险人的赔偿，原应从该项保险得到的保险金应由负有投保义务的一方当事人支付。</w:t>
      </w:r>
    </w:p>
    <w:p w14:paraId="73930567" w14:textId="77777777" w:rsidR="00FC46A6" w:rsidRDefault="00682671">
      <w:pPr>
        <w:spacing w:line="360" w:lineRule="auto"/>
        <w:ind w:firstLine="420"/>
        <w:rPr>
          <w:szCs w:val="21"/>
        </w:rPr>
      </w:pPr>
      <w:r>
        <w:rPr>
          <w:rFonts w:hint="eastAsia"/>
          <w:szCs w:val="21"/>
        </w:rPr>
        <w:t xml:space="preserve">18.3 </w:t>
      </w:r>
      <w:r>
        <w:rPr>
          <w:rFonts w:hint="eastAsia"/>
          <w:szCs w:val="21"/>
        </w:rPr>
        <w:t>其他保险</w:t>
      </w:r>
    </w:p>
    <w:p w14:paraId="6A43257E" w14:textId="77777777" w:rsidR="00FC46A6" w:rsidRDefault="00682671">
      <w:pPr>
        <w:spacing w:line="360" w:lineRule="auto"/>
        <w:ind w:firstLine="420"/>
        <w:rPr>
          <w:szCs w:val="21"/>
        </w:rPr>
      </w:pPr>
      <w:r>
        <w:rPr>
          <w:rFonts w:hint="eastAsia"/>
          <w:szCs w:val="21"/>
        </w:rPr>
        <w:t>关于其他保险的约定：</w:t>
      </w:r>
    </w:p>
    <w:p w14:paraId="2D025453" w14:textId="77777777" w:rsidR="00FC46A6" w:rsidRDefault="00682671">
      <w:pPr>
        <w:spacing w:line="360" w:lineRule="auto"/>
        <w:ind w:firstLine="420"/>
        <w:rPr>
          <w:szCs w:val="21"/>
          <w:u w:val="single"/>
        </w:rPr>
      </w:pPr>
      <w:r>
        <w:rPr>
          <w:rFonts w:hint="eastAsia"/>
          <w:szCs w:val="21"/>
          <w:u w:val="single"/>
        </w:rPr>
        <w:t>承包人应当为其施工现场的全部人员办理意外伤害保险并支付保险费，包括其员工及为履行合同聘请的第三方的人员。承包人办理本款保险的一切费用由承包人承担，并包括在投标报价总额中，发包人不单独支付。</w:t>
      </w:r>
    </w:p>
    <w:p w14:paraId="4D69D02A" w14:textId="77777777" w:rsidR="00FC46A6" w:rsidRDefault="00682671">
      <w:pPr>
        <w:spacing w:line="360" w:lineRule="auto"/>
        <w:ind w:firstLine="420"/>
        <w:rPr>
          <w:szCs w:val="21"/>
          <w:u w:val="single"/>
        </w:rPr>
      </w:pPr>
      <w:r>
        <w:rPr>
          <w:rFonts w:hint="eastAsia"/>
          <w:szCs w:val="21"/>
          <w:u w:val="single"/>
        </w:rPr>
        <w:t>在缺陷责任期终止证书颁发前，承包人投保公众责任险（第三者责任险），办理本款保险的一切费用由承包人承担，并包括在投标报价总额中，发包人不单独支付。。公众责任（第三者责任）系指在保险期内，对因工程意外事故造成的、依法应由被保险人负责的工地上及毗邻地区的第三者人身伤亡、疾病或财产损失</w:t>
      </w:r>
      <w:r>
        <w:rPr>
          <w:rFonts w:hint="eastAsia"/>
          <w:szCs w:val="21"/>
          <w:u w:val="single"/>
        </w:rPr>
        <w:t>(</w:t>
      </w:r>
      <w:r>
        <w:rPr>
          <w:rFonts w:hint="eastAsia"/>
          <w:szCs w:val="21"/>
          <w:u w:val="single"/>
        </w:rPr>
        <w:t>本工程除外</w:t>
      </w:r>
      <w:r>
        <w:rPr>
          <w:rFonts w:hint="eastAsia"/>
          <w:szCs w:val="21"/>
          <w:u w:val="single"/>
        </w:rPr>
        <w:t>)</w:t>
      </w:r>
      <w:r>
        <w:rPr>
          <w:rFonts w:hint="eastAsia"/>
          <w:szCs w:val="21"/>
          <w:u w:val="single"/>
        </w:rPr>
        <w:t>，以及被保险人因此而支付的诉讼费用和事先经保险人书面同意支付的其他费用等赔偿责任。</w:t>
      </w:r>
    </w:p>
    <w:p w14:paraId="6F63B731" w14:textId="77777777" w:rsidR="00FC46A6" w:rsidRDefault="00682671">
      <w:pPr>
        <w:spacing w:line="360" w:lineRule="auto"/>
        <w:ind w:firstLine="420"/>
        <w:rPr>
          <w:szCs w:val="21"/>
          <w:u w:val="single"/>
        </w:rPr>
      </w:pPr>
      <w:r>
        <w:rPr>
          <w:rFonts w:hint="eastAsia"/>
          <w:szCs w:val="21"/>
        </w:rPr>
        <w:t>承包人是否应为其施工设备等办理财产保险：</w:t>
      </w:r>
      <w:r>
        <w:rPr>
          <w:rFonts w:hint="eastAsia"/>
          <w:szCs w:val="21"/>
          <w:u w:val="single"/>
        </w:rPr>
        <w:t xml:space="preserve"> </w:t>
      </w:r>
      <w:r>
        <w:rPr>
          <w:rFonts w:hint="eastAsia"/>
          <w:szCs w:val="21"/>
          <w:u w:val="single"/>
        </w:rPr>
        <w:t>承包人应为其施工设备等办理保险，其投保金</w:t>
      </w:r>
      <w:r>
        <w:rPr>
          <w:rFonts w:hint="eastAsia"/>
          <w:szCs w:val="21"/>
          <w:u w:val="single"/>
        </w:rPr>
        <w:lastRenderedPageBreak/>
        <w:t>额应足以现场重置。办理本款保险的一切费用均由承包人承担，并包括在投标报价总额中，发包人不单独支付。开工后</w:t>
      </w:r>
      <w:r>
        <w:rPr>
          <w:rFonts w:hint="eastAsia"/>
          <w:szCs w:val="21"/>
          <w:u w:val="single"/>
        </w:rPr>
        <w:t>56</w:t>
      </w:r>
      <w:r>
        <w:rPr>
          <w:rFonts w:hint="eastAsia"/>
          <w:szCs w:val="21"/>
          <w:u w:val="single"/>
        </w:rPr>
        <w:t>天内，承包人应向发包人提交承包人投保的以上各项保险生效的证据和保险单副本。</w:t>
      </w:r>
    </w:p>
    <w:p w14:paraId="5F77CE22" w14:textId="77777777" w:rsidR="00FC46A6" w:rsidRDefault="00FC46A6">
      <w:pPr>
        <w:spacing w:line="360" w:lineRule="auto"/>
        <w:ind w:firstLine="420"/>
        <w:rPr>
          <w:szCs w:val="21"/>
        </w:rPr>
      </w:pPr>
    </w:p>
    <w:p w14:paraId="122BC798" w14:textId="77777777" w:rsidR="00FC46A6" w:rsidRDefault="00682671">
      <w:pPr>
        <w:spacing w:line="360" w:lineRule="auto"/>
        <w:ind w:firstLine="420"/>
        <w:rPr>
          <w:szCs w:val="21"/>
        </w:rPr>
      </w:pPr>
      <w:r>
        <w:rPr>
          <w:rFonts w:hint="eastAsia"/>
          <w:szCs w:val="21"/>
        </w:rPr>
        <w:t xml:space="preserve">18.7 </w:t>
      </w:r>
      <w:r>
        <w:rPr>
          <w:rFonts w:hint="eastAsia"/>
          <w:szCs w:val="21"/>
        </w:rPr>
        <w:t>通知义务</w:t>
      </w:r>
    </w:p>
    <w:p w14:paraId="3494D282" w14:textId="77777777" w:rsidR="00FC46A6" w:rsidRDefault="00682671">
      <w:pPr>
        <w:spacing w:line="360" w:lineRule="auto"/>
        <w:ind w:firstLine="420"/>
        <w:rPr>
          <w:szCs w:val="21"/>
        </w:rPr>
      </w:pPr>
      <w:r>
        <w:rPr>
          <w:rFonts w:hint="eastAsia"/>
          <w:szCs w:val="21"/>
        </w:rPr>
        <w:t>关于变更保险合同时的通知义务的约定：</w:t>
      </w:r>
      <w:r>
        <w:rPr>
          <w:rFonts w:hint="eastAsia"/>
          <w:szCs w:val="21"/>
          <w:u w:val="single"/>
        </w:rPr>
        <w:t>按通用条款执行</w:t>
      </w:r>
      <w:r>
        <w:rPr>
          <w:rFonts w:hint="eastAsia"/>
          <w:szCs w:val="21"/>
          <w:u w:val="single"/>
        </w:rPr>
        <w:t xml:space="preserve"> </w:t>
      </w:r>
      <w:r>
        <w:rPr>
          <w:rFonts w:hint="eastAsia"/>
          <w:szCs w:val="21"/>
        </w:rPr>
        <w:t>。</w:t>
      </w:r>
      <w:bookmarkEnd w:id="1293"/>
      <w:bookmarkEnd w:id="1294"/>
      <w:bookmarkEnd w:id="1295"/>
      <w:bookmarkEnd w:id="1296"/>
      <w:bookmarkEnd w:id="1297"/>
      <w:bookmarkEnd w:id="1298"/>
      <w:bookmarkEnd w:id="1299"/>
      <w:bookmarkEnd w:id="1300"/>
      <w:bookmarkEnd w:id="1301"/>
      <w:bookmarkEnd w:id="1302"/>
      <w:bookmarkEnd w:id="1303"/>
      <w:bookmarkEnd w:id="1304"/>
    </w:p>
    <w:p w14:paraId="4C5C9939" w14:textId="77777777" w:rsidR="00FC46A6" w:rsidRDefault="00FC46A6">
      <w:pPr>
        <w:spacing w:line="360" w:lineRule="auto"/>
        <w:ind w:firstLine="420"/>
        <w:rPr>
          <w:szCs w:val="21"/>
        </w:rPr>
      </w:pPr>
      <w:bookmarkStart w:id="1326" w:name="_Toc465349315"/>
      <w:bookmarkStart w:id="1327" w:name="_Toc527358431"/>
      <w:bookmarkStart w:id="1328" w:name="_Toc351203651"/>
    </w:p>
    <w:p w14:paraId="176EEAF0" w14:textId="77777777" w:rsidR="00FC46A6" w:rsidRDefault="00682671">
      <w:pPr>
        <w:keepNext/>
        <w:keepLines/>
        <w:spacing w:line="360" w:lineRule="auto"/>
        <w:ind w:firstLine="422"/>
        <w:outlineLvl w:val="2"/>
        <w:rPr>
          <w:b/>
          <w:bCs/>
          <w:szCs w:val="21"/>
        </w:rPr>
      </w:pPr>
      <w:r>
        <w:rPr>
          <w:rFonts w:hint="eastAsia"/>
          <w:b/>
          <w:bCs/>
          <w:szCs w:val="21"/>
        </w:rPr>
        <w:t xml:space="preserve">20. </w:t>
      </w:r>
      <w:r>
        <w:rPr>
          <w:rFonts w:hint="eastAsia"/>
          <w:b/>
          <w:bCs/>
          <w:szCs w:val="21"/>
        </w:rPr>
        <w:t>争议解决</w:t>
      </w:r>
      <w:bookmarkEnd w:id="1305"/>
      <w:bookmarkEnd w:id="1306"/>
      <w:bookmarkEnd w:id="1326"/>
      <w:bookmarkEnd w:id="1327"/>
      <w:bookmarkEnd w:id="1328"/>
    </w:p>
    <w:p w14:paraId="1537BAC1" w14:textId="77777777" w:rsidR="00FC46A6" w:rsidRDefault="00682671">
      <w:pPr>
        <w:spacing w:line="360" w:lineRule="auto"/>
        <w:ind w:firstLine="420"/>
        <w:rPr>
          <w:szCs w:val="21"/>
        </w:rPr>
      </w:pPr>
      <w:r>
        <w:rPr>
          <w:rFonts w:hint="eastAsia"/>
          <w:szCs w:val="21"/>
        </w:rPr>
        <w:t xml:space="preserve">20.3 </w:t>
      </w:r>
      <w:r>
        <w:rPr>
          <w:rFonts w:hint="eastAsia"/>
          <w:szCs w:val="21"/>
        </w:rPr>
        <w:t>争</w:t>
      </w:r>
      <w:bookmarkEnd w:id="1307"/>
      <w:r>
        <w:rPr>
          <w:rFonts w:hint="eastAsia"/>
          <w:szCs w:val="21"/>
        </w:rPr>
        <w:t>议评审</w:t>
      </w:r>
    </w:p>
    <w:p w14:paraId="16042F1F" w14:textId="77777777" w:rsidR="00FC46A6" w:rsidRDefault="00682671">
      <w:pPr>
        <w:spacing w:line="360" w:lineRule="auto"/>
        <w:ind w:firstLine="420"/>
        <w:rPr>
          <w:szCs w:val="21"/>
        </w:rPr>
      </w:pPr>
      <w:r>
        <w:rPr>
          <w:rFonts w:hint="eastAsia"/>
          <w:szCs w:val="21"/>
        </w:rPr>
        <w:t>合同当事人是否同意将工程争议提交争议评审小组决定：</w:t>
      </w:r>
      <w:r>
        <w:rPr>
          <w:rFonts w:hint="eastAsia"/>
          <w:szCs w:val="21"/>
          <w:u w:val="single"/>
        </w:rPr>
        <w:t>双方协商确定</w:t>
      </w:r>
      <w:r>
        <w:rPr>
          <w:rFonts w:hint="eastAsia"/>
          <w:szCs w:val="21"/>
        </w:rPr>
        <w:t>。</w:t>
      </w:r>
      <w:r>
        <w:rPr>
          <w:rFonts w:hint="eastAsia"/>
          <w:szCs w:val="21"/>
        </w:rPr>
        <w:t xml:space="preserve">  </w:t>
      </w:r>
    </w:p>
    <w:p w14:paraId="399063CC" w14:textId="77777777" w:rsidR="00FC46A6" w:rsidRDefault="00682671">
      <w:pPr>
        <w:spacing w:line="360" w:lineRule="auto"/>
        <w:ind w:firstLine="420"/>
        <w:rPr>
          <w:szCs w:val="21"/>
        </w:rPr>
      </w:pPr>
      <w:r>
        <w:rPr>
          <w:rFonts w:hint="eastAsia"/>
          <w:szCs w:val="21"/>
        </w:rPr>
        <w:t xml:space="preserve">20.3.1 </w:t>
      </w:r>
      <w:r>
        <w:rPr>
          <w:rFonts w:hint="eastAsia"/>
          <w:szCs w:val="21"/>
        </w:rPr>
        <w:t>争议评审小组的确定</w:t>
      </w:r>
    </w:p>
    <w:p w14:paraId="7351510A" w14:textId="77777777" w:rsidR="00FC46A6" w:rsidRDefault="00682671">
      <w:pPr>
        <w:spacing w:line="360" w:lineRule="auto"/>
        <w:ind w:firstLine="420"/>
        <w:rPr>
          <w:szCs w:val="21"/>
          <w:u w:val="single"/>
        </w:rPr>
      </w:pPr>
      <w:r>
        <w:rPr>
          <w:rFonts w:hint="eastAsia"/>
          <w:szCs w:val="21"/>
        </w:rPr>
        <w:t>争议评审小组成员的确定：</w:t>
      </w:r>
      <w:r>
        <w:rPr>
          <w:rFonts w:hint="eastAsia"/>
          <w:szCs w:val="21"/>
          <w:u w:val="single"/>
        </w:rPr>
        <w:t xml:space="preserve"> </w:t>
      </w:r>
      <w:r>
        <w:rPr>
          <w:rFonts w:hint="eastAsia"/>
          <w:szCs w:val="21"/>
          <w:u w:val="single"/>
        </w:rPr>
        <w:t>争议评审组由有合同管理和工程实践经验的</w:t>
      </w:r>
      <w:r>
        <w:rPr>
          <w:rFonts w:hint="eastAsia"/>
          <w:szCs w:val="21"/>
          <w:u w:val="single"/>
        </w:rPr>
        <w:t>3</w:t>
      </w:r>
      <w:r>
        <w:rPr>
          <w:rFonts w:hint="eastAsia"/>
          <w:szCs w:val="21"/>
          <w:u w:val="single"/>
        </w:rPr>
        <w:t>名专家组成，专家的聘请方法可由发包人和承包人共同协商确定，</w:t>
      </w:r>
      <w:proofErr w:type="gramStart"/>
      <w:r>
        <w:rPr>
          <w:rFonts w:hint="eastAsia"/>
          <w:szCs w:val="21"/>
          <w:u w:val="single"/>
        </w:rPr>
        <w:t>亦可请</w:t>
      </w:r>
      <w:proofErr w:type="gramEnd"/>
      <w:r>
        <w:rPr>
          <w:rFonts w:hint="eastAsia"/>
          <w:szCs w:val="21"/>
          <w:u w:val="single"/>
        </w:rPr>
        <w:t>政府主管部门推荐或通过合同争议调解机构聘请，并经双方认同。争议评审组成员应与合同双方均无利害关系。</w:t>
      </w:r>
    </w:p>
    <w:p w14:paraId="119ED4DC" w14:textId="77777777" w:rsidR="00FC46A6" w:rsidRDefault="00682671">
      <w:pPr>
        <w:spacing w:line="360" w:lineRule="auto"/>
        <w:ind w:firstLine="420"/>
        <w:rPr>
          <w:szCs w:val="21"/>
        </w:rPr>
      </w:pPr>
      <w:r>
        <w:rPr>
          <w:rFonts w:hint="eastAsia"/>
          <w:szCs w:val="21"/>
        </w:rPr>
        <w:t>选定争议评审员的期限：</w:t>
      </w:r>
      <w:r>
        <w:rPr>
          <w:rFonts w:hint="eastAsia"/>
          <w:szCs w:val="21"/>
          <w:u w:val="single"/>
        </w:rPr>
        <w:t>按通用条款执行</w:t>
      </w:r>
      <w:r>
        <w:rPr>
          <w:rFonts w:hint="eastAsia"/>
          <w:szCs w:val="21"/>
        </w:rPr>
        <w:t>。</w:t>
      </w:r>
    </w:p>
    <w:p w14:paraId="1558C8E0" w14:textId="77777777" w:rsidR="00FC46A6" w:rsidRDefault="00682671">
      <w:pPr>
        <w:spacing w:line="360" w:lineRule="auto"/>
        <w:ind w:firstLine="420"/>
        <w:rPr>
          <w:szCs w:val="21"/>
        </w:rPr>
      </w:pPr>
      <w:r>
        <w:rPr>
          <w:rFonts w:hint="eastAsia"/>
          <w:szCs w:val="21"/>
        </w:rPr>
        <w:t>争议评审小组成员的报酬承担方式：</w:t>
      </w:r>
      <w:r>
        <w:rPr>
          <w:rFonts w:hint="eastAsia"/>
          <w:szCs w:val="21"/>
          <w:u w:val="single"/>
        </w:rPr>
        <w:t xml:space="preserve"> </w:t>
      </w:r>
      <w:r>
        <w:rPr>
          <w:rFonts w:hint="eastAsia"/>
          <w:szCs w:val="21"/>
          <w:u w:val="single"/>
        </w:rPr>
        <w:t>按通用条款执行</w:t>
      </w:r>
      <w:r>
        <w:rPr>
          <w:rFonts w:hint="eastAsia"/>
          <w:szCs w:val="21"/>
          <w:u w:val="single"/>
        </w:rPr>
        <w:t xml:space="preserve"> </w:t>
      </w:r>
      <w:r>
        <w:rPr>
          <w:rFonts w:hint="eastAsia"/>
          <w:szCs w:val="21"/>
        </w:rPr>
        <w:t>。</w:t>
      </w:r>
    </w:p>
    <w:p w14:paraId="0A1F01C2" w14:textId="77777777" w:rsidR="00FC46A6" w:rsidRDefault="00682671">
      <w:pPr>
        <w:spacing w:line="360" w:lineRule="auto"/>
        <w:ind w:firstLine="420"/>
        <w:rPr>
          <w:szCs w:val="21"/>
        </w:rPr>
      </w:pPr>
      <w:r>
        <w:rPr>
          <w:rFonts w:hint="eastAsia"/>
          <w:szCs w:val="21"/>
        </w:rPr>
        <w:t>其他事项的约定：</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p>
    <w:p w14:paraId="629334C9" w14:textId="77777777" w:rsidR="00FC46A6" w:rsidRDefault="00682671">
      <w:pPr>
        <w:spacing w:line="360" w:lineRule="auto"/>
        <w:ind w:firstLine="420"/>
        <w:rPr>
          <w:szCs w:val="21"/>
        </w:rPr>
      </w:pPr>
      <w:r>
        <w:rPr>
          <w:rFonts w:hint="eastAsia"/>
          <w:szCs w:val="21"/>
        </w:rPr>
        <w:t xml:space="preserve">20.3.2 </w:t>
      </w:r>
      <w:r>
        <w:rPr>
          <w:rFonts w:hint="eastAsia"/>
          <w:szCs w:val="21"/>
        </w:rPr>
        <w:t>争议评审小组的决定</w:t>
      </w:r>
    </w:p>
    <w:p w14:paraId="445CDD88" w14:textId="77777777" w:rsidR="00FC46A6" w:rsidRDefault="00682671">
      <w:pPr>
        <w:spacing w:line="360" w:lineRule="auto"/>
        <w:ind w:firstLine="420"/>
        <w:rPr>
          <w:szCs w:val="21"/>
        </w:rPr>
      </w:pPr>
      <w:r>
        <w:rPr>
          <w:rFonts w:hint="eastAsia"/>
          <w:szCs w:val="21"/>
        </w:rPr>
        <w:t>合同当事人关于本项的约定：</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rPr>
        <w:t>。</w:t>
      </w:r>
    </w:p>
    <w:p w14:paraId="39AB946E" w14:textId="77777777" w:rsidR="00FC46A6" w:rsidRDefault="00FC46A6">
      <w:pPr>
        <w:spacing w:line="360" w:lineRule="auto"/>
        <w:ind w:firstLine="420"/>
        <w:rPr>
          <w:szCs w:val="21"/>
        </w:rPr>
      </w:pPr>
    </w:p>
    <w:p w14:paraId="066A1AA1" w14:textId="77777777" w:rsidR="00FC46A6" w:rsidRDefault="00682671">
      <w:pPr>
        <w:spacing w:line="360" w:lineRule="auto"/>
        <w:ind w:firstLine="420"/>
        <w:rPr>
          <w:szCs w:val="21"/>
        </w:rPr>
      </w:pPr>
      <w:r>
        <w:rPr>
          <w:rFonts w:hint="eastAsia"/>
          <w:szCs w:val="21"/>
        </w:rPr>
        <w:t xml:space="preserve">20.4  </w:t>
      </w:r>
      <w:r>
        <w:rPr>
          <w:rFonts w:hint="eastAsia"/>
          <w:szCs w:val="21"/>
        </w:rPr>
        <w:t>仲裁或诉讼</w:t>
      </w:r>
      <w:bookmarkEnd w:id="1308"/>
    </w:p>
    <w:p w14:paraId="2F8C3DB9" w14:textId="77777777" w:rsidR="00FC46A6" w:rsidRDefault="00682671">
      <w:pPr>
        <w:spacing w:line="360" w:lineRule="auto"/>
        <w:ind w:firstLine="420"/>
        <w:rPr>
          <w:szCs w:val="21"/>
        </w:rPr>
      </w:pPr>
      <w:r>
        <w:rPr>
          <w:rFonts w:hint="eastAsia"/>
          <w:szCs w:val="21"/>
        </w:rPr>
        <w:t>因合同及合同有关事项发生的争议，按下列第</w:t>
      </w:r>
      <w:r>
        <w:rPr>
          <w:rFonts w:hint="eastAsia"/>
          <w:szCs w:val="21"/>
          <w:u w:val="single"/>
        </w:rPr>
        <w:t xml:space="preserve">  </w:t>
      </w:r>
      <w:r>
        <w:rPr>
          <w:rFonts w:hint="eastAsia"/>
          <w:szCs w:val="21"/>
          <w:u w:val="single"/>
        </w:rPr>
        <w:t>（</w:t>
      </w:r>
      <w:r>
        <w:rPr>
          <w:rFonts w:hint="eastAsia"/>
          <w:szCs w:val="21"/>
          <w:u w:val="single"/>
        </w:rPr>
        <w:t>2</w:t>
      </w:r>
      <w:r>
        <w:rPr>
          <w:rFonts w:hint="eastAsia"/>
          <w:szCs w:val="21"/>
          <w:u w:val="single"/>
        </w:rPr>
        <w:t>）</w:t>
      </w:r>
      <w:r>
        <w:rPr>
          <w:rFonts w:hint="eastAsia"/>
          <w:szCs w:val="21"/>
          <w:u w:val="single"/>
        </w:rPr>
        <w:t xml:space="preserve">  </w:t>
      </w:r>
      <w:r>
        <w:rPr>
          <w:rFonts w:hint="eastAsia"/>
          <w:szCs w:val="21"/>
        </w:rPr>
        <w:t>种方式解决：</w:t>
      </w:r>
    </w:p>
    <w:p w14:paraId="3228B4A1" w14:textId="77777777" w:rsidR="00FC46A6" w:rsidRDefault="00682671">
      <w:pPr>
        <w:spacing w:line="360" w:lineRule="auto"/>
        <w:ind w:firstLine="420"/>
        <w:rPr>
          <w:szCs w:val="21"/>
        </w:rPr>
      </w:pPr>
      <w:r>
        <w:rPr>
          <w:rFonts w:hint="eastAsia"/>
          <w:szCs w:val="21"/>
        </w:rPr>
        <w:t>（</w:t>
      </w:r>
      <w:r>
        <w:rPr>
          <w:rFonts w:hint="eastAsia"/>
          <w:szCs w:val="21"/>
        </w:rPr>
        <w:t>1</w:t>
      </w:r>
      <w:r>
        <w:rPr>
          <w:rFonts w:hint="eastAsia"/>
          <w:szCs w:val="21"/>
        </w:rPr>
        <w:t>）向</w:t>
      </w:r>
      <w:r>
        <w:rPr>
          <w:rFonts w:hint="eastAsia"/>
          <w:szCs w:val="21"/>
        </w:rPr>
        <w:t xml:space="preserve"> </w:t>
      </w:r>
      <w:r>
        <w:rPr>
          <w:rFonts w:hint="eastAsia"/>
          <w:szCs w:val="21"/>
        </w:rPr>
        <w:t>无锡</w:t>
      </w:r>
      <w:r>
        <w:rPr>
          <w:rFonts w:hint="eastAsia"/>
          <w:szCs w:val="21"/>
        </w:rPr>
        <w:t xml:space="preserve"> </w:t>
      </w:r>
      <w:r>
        <w:rPr>
          <w:rFonts w:hint="eastAsia"/>
          <w:szCs w:val="21"/>
        </w:rPr>
        <w:t>仲裁委员会申请仲裁；</w:t>
      </w:r>
    </w:p>
    <w:p w14:paraId="5EA656D5" w14:textId="77777777" w:rsidR="00FC46A6" w:rsidRDefault="00682671">
      <w:pPr>
        <w:spacing w:line="360" w:lineRule="auto"/>
        <w:ind w:firstLine="420"/>
        <w:rPr>
          <w:szCs w:val="21"/>
        </w:rPr>
      </w:pPr>
      <w:r>
        <w:rPr>
          <w:rFonts w:hint="eastAsia"/>
          <w:szCs w:val="21"/>
        </w:rPr>
        <w:t>（</w:t>
      </w:r>
      <w:r>
        <w:rPr>
          <w:rFonts w:hint="eastAsia"/>
          <w:szCs w:val="21"/>
        </w:rPr>
        <w:t>2</w:t>
      </w:r>
      <w:r>
        <w:rPr>
          <w:rFonts w:hint="eastAsia"/>
          <w:szCs w:val="21"/>
        </w:rPr>
        <w:t>）向</w:t>
      </w:r>
      <w:r>
        <w:rPr>
          <w:rFonts w:hint="eastAsia"/>
          <w:szCs w:val="21"/>
          <w:u w:val="single"/>
        </w:rPr>
        <w:t>工程所在地</w:t>
      </w:r>
      <w:r>
        <w:rPr>
          <w:rFonts w:hint="eastAsia"/>
          <w:szCs w:val="21"/>
        </w:rPr>
        <w:t>人民法院起诉。</w:t>
      </w:r>
      <w:bookmarkEnd w:id="1309"/>
      <w:bookmarkEnd w:id="1310"/>
      <w:bookmarkEnd w:id="1311"/>
      <w:bookmarkEnd w:id="1312"/>
      <w:bookmarkEnd w:id="1313"/>
      <w:bookmarkEnd w:id="1314"/>
    </w:p>
    <w:p w14:paraId="2E5E1B1F" w14:textId="77777777" w:rsidR="00FC46A6" w:rsidRDefault="00682671">
      <w:pPr>
        <w:spacing w:line="360" w:lineRule="auto"/>
        <w:rPr>
          <w:szCs w:val="21"/>
        </w:rPr>
      </w:pPr>
      <w:r>
        <w:rPr>
          <w:rFonts w:hint="eastAsia"/>
          <w:szCs w:val="21"/>
        </w:rPr>
        <w:br w:type="page" w:clear="all"/>
      </w:r>
    </w:p>
    <w:p w14:paraId="6B4343C2" w14:textId="77777777" w:rsidR="00FC46A6" w:rsidRDefault="00682671">
      <w:pPr>
        <w:pStyle w:val="21"/>
        <w:numPr>
          <w:ilvl w:val="255"/>
          <w:numId w:val="0"/>
        </w:numPr>
        <w:spacing w:line="360" w:lineRule="auto"/>
        <w:rPr>
          <w:rFonts w:ascii="宋体" w:eastAsia="宋体" w:hAnsi="宋体" w:cs="宋体"/>
        </w:rPr>
      </w:pPr>
      <w:bookmarkStart w:id="1329" w:name="_Toc71558891"/>
      <w:r>
        <w:rPr>
          <w:rFonts w:ascii="宋体" w:eastAsia="宋体" w:hAnsi="宋体" w:cs="宋体" w:hint="eastAsia"/>
        </w:rPr>
        <w:lastRenderedPageBreak/>
        <w:t>附件1：</w:t>
      </w:r>
      <w:bookmarkEnd w:id="1329"/>
    </w:p>
    <w:p w14:paraId="0E8B5EF8" w14:textId="77777777" w:rsidR="00FC46A6" w:rsidRDefault="00682671">
      <w:pPr>
        <w:pStyle w:val="312"/>
        <w:spacing w:line="360" w:lineRule="auto"/>
        <w:jc w:val="center"/>
        <w:rPr>
          <w:rFonts w:ascii="宋体" w:eastAsia="宋体" w:hAnsi="宋体" w:cs="宋体"/>
          <w:sz w:val="28"/>
        </w:rPr>
      </w:pPr>
      <w:r>
        <w:rPr>
          <w:rFonts w:ascii="宋体" w:eastAsia="宋体" w:hAnsi="宋体" w:cs="宋体" w:hint="eastAsia"/>
          <w:sz w:val="28"/>
        </w:rPr>
        <w:t>工程量清单和计价表</w:t>
      </w:r>
    </w:p>
    <w:p w14:paraId="13C6FC61" w14:textId="77777777" w:rsidR="00FC46A6" w:rsidRDefault="00682671">
      <w:pPr>
        <w:pStyle w:val="21"/>
        <w:numPr>
          <w:ilvl w:val="255"/>
          <w:numId w:val="0"/>
        </w:numPr>
        <w:spacing w:line="360" w:lineRule="auto"/>
        <w:rPr>
          <w:rFonts w:ascii="宋体" w:eastAsia="宋体" w:hAnsi="宋体" w:cs="宋体"/>
        </w:rPr>
      </w:pPr>
      <w:r>
        <w:rPr>
          <w:rFonts w:ascii="宋体" w:eastAsia="宋体" w:hAnsi="宋体" w:cs="宋体" w:hint="eastAsia"/>
          <w:szCs w:val="21"/>
        </w:rPr>
        <w:br w:type="page" w:clear="all"/>
      </w:r>
      <w:bookmarkStart w:id="1330" w:name="_Toc71558892"/>
      <w:r>
        <w:rPr>
          <w:rFonts w:ascii="宋体" w:eastAsia="宋体" w:hAnsi="宋体" w:cs="宋体" w:hint="eastAsia"/>
        </w:rPr>
        <w:lastRenderedPageBreak/>
        <w:t>附件2：</w:t>
      </w:r>
      <w:bookmarkEnd w:id="1330"/>
      <w:r>
        <w:rPr>
          <w:rFonts w:ascii="宋体" w:eastAsia="宋体" w:hAnsi="宋体" w:cs="宋体" w:hint="eastAsia"/>
        </w:rPr>
        <w:t xml:space="preserve">   </w:t>
      </w:r>
    </w:p>
    <w:p w14:paraId="53CCD620" w14:textId="77777777" w:rsidR="00FC46A6" w:rsidRDefault="00682671">
      <w:pPr>
        <w:pStyle w:val="312"/>
        <w:spacing w:line="360" w:lineRule="auto"/>
        <w:jc w:val="center"/>
        <w:rPr>
          <w:rFonts w:ascii="宋体" w:eastAsia="宋体" w:hAnsi="宋体" w:cs="宋体"/>
          <w:sz w:val="28"/>
        </w:rPr>
      </w:pPr>
      <w:r>
        <w:rPr>
          <w:rFonts w:ascii="宋体" w:eastAsia="宋体" w:hAnsi="宋体" w:cs="宋体" w:hint="eastAsia"/>
          <w:sz w:val="28"/>
        </w:rPr>
        <w:t>工程质量保修书</w:t>
      </w:r>
    </w:p>
    <w:p w14:paraId="743F6F00" w14:textId="77777777" w:rsidR="00FC46A6" w:rsidRDefault="00682671">
      <w:pPr>
        <w:spacing w:line="360" w:lineRule="auto"/>
        <w:rPr>
          <w:rFonts w:ascii="宋体" w:hAnsi="宋体" w:cs="宋体"/>
        </w:rPr>
      </w:pPr>
      <w:r>
        <w:rPr>
          <w:rFonts w:ascii="宋体" w:hAnsi="宋体" w:cs="宋体" w:hint="eastAsia"/>
        </w:rPr>
        <w:t>发包人（全称）：</w:t>
      </w:r>
      <w:r>
        <w:rPr>
          <w:rFonts w:ascii="宋体" w:hAnsi="宋体" w:cs="宋体" w:hint="eastAsia"/>
          <w:u w:val="single"/>
        </w:rPr>
        <w:t xml:space="preserve">                                                               </w:t>
      </w:r>
      <w:r>
        <w:rPr>
          <w:rFonts w:ascii="宋体" w:hAnsi="宋体" w:cs="宋体" w:hint="eastAsia"/>
        </w:rPr>
        <w:t xml:space="preserve"> </w:t>
      </w:r>
    </w:p>
    <w:p w14:paraId="409249FD" w14:textId="77777777" w:rsidR="00FC46A6" w:rsidRDefault="00682671">
      <w:pPr>
        <w:spacing w:line="360" w:lineRule="auto"/>
        <w:rPr>
          <w:rFonts w:ascii="宋体" w:hAnsi="宋体" w:cs="宋体"/>
        </w:rPr>
      </w:pPr>
      <w:r>
        <w:rPr>
          <w:rFonts w:ascii="宋体" w:hAnsi="宋体" w:cs="宋体" w:hint="eastAsia"/>
        </w:rPr>
        <w:t>承包人（全称）：</w:t>
      </w:r>
      <w:r>
        <w:rPr>
          <w:rFonts w:ascii="宋体" w:hAnsi="宋体" w:cs="宋体" w:hint="eastAsia"/>
          <w:u w:val="single"/>
        </w:rPr>
        <w:t xml:space="preserve">                                                               </w:t>
      </w:r>
      <w:r>
        <w:rPr>
          <w:rFonts w:ascii="宋体" w:hAnsi="宋体" w:cs="宋体" w:hint="eastAsia"/>
        </w:rPr>
        <w:t xml:space="preserve"> </w:t>
      </w:r>
    </w:p>
    <w:p w14:paraId="472D3378" w14:textId="77777777" w:rsidR="00FC46A6" w:rsidRDefault="00FC46A6">
      <w:pPr>
        <w:spacing w:line="360" w:lineRule="auto"/>
        <w:rPr>
          <w:rFonts w:ascii="宋体" w:hAnsi="宋体" w:cs="宋体"/>
        </w:rPr>
      </w:pPr>
    </w:p>
    <w:p w14:paraId="2C1C6427" w14:textId="77777777" w:rsidR="00FC46A6" w:rsidRDefault="00682671">
      <w:pPr>
        <w:spacing w:line="360" w:lineRule="auto"/>
        <w:ind w:firstLine="420"/>
        <w:rPr>
          <w:rFonts w:ascii="宋体" w:hAnsi="宋体" w:cs="宋体"/>
        </w:rPr>
      </w:pPr>
      <w:r>
        <w:rPr>
          <w:rFonts w:ascii="宋体" w:hAnsi="宋体" w:cs="宋体" w:hint="eastAsia"/>
        </w:rPr>
        <w:t>发包人和承包人根据《中华人民共和国建筑法》和《建设工程质量管理条例》，经协商一致就</w:t>
      </w:r>
      <w:r>
        <w:rPr>
          <w:rFonts w:ascii="宋体" w:hAnsi="宋体" w:cs="宋体" w:hint="eastAsia"/>
          <w:u w:val="single"/>
        </w:rPr>
        <w:t xml:space="preserve">                                                     </w:t>
      </w:r>
      <w:r>
        <w:rPr>
          <w:rFonts w:ascii="宋体" w:hAnsi="宋体" w:cs="宋体" w:hint="eastAsia"/>
        </w:rPr>
        <w:t>签订工程质量保修书。</w:t>
      </w:r>
    </w:p>
    <w:p w14:paraId="583AF2AD" w14:textId="77777777" w:rsidR="00FC46A6" w:rsidRDefault="00682671">
      <w:pPr>
        <w:spacing w:line="360" w:lineRule="auto"/>
        <w:ind w:firstLine="420"/>
        <w:rPr>
          <w:rFonts w:ascii="宋体" w:hAnsi="宋体" w:cs="宋体"/>
        </w:rPr>
      </w:pPr>
      <w:bookmarkStart w:id="1331" w:name="_Toc14514948"/>
      <w:r>
        <w:rPr>
          <w:rFonts w:ascii="宋体" w:hAnsi="宋体" w:cs="宋体" w:hint="eastAsia"/>
        </w:rPr>
        <w:t>一、工程质量保修范围和内容</w:t>
      </w:r>
      <w:bookmarkEnd w:id="1331"/>
    </w:p>
    <w:p w14:paraId="687CADC3" w14:textId="77777777" w:rsidR="00FC46A6" w:rsidRDefault="00682671">
      <w:pPr>
        <w:spacing w:line="360" w:lineRule="auto"/>
        <w:ind w:firstLine="420"/>
        <w:rPr>
          <w:rFonts w:ascii="宋体" w:hAnsi="宋体" w:cs="宋体"/>
        </w:rPr>
      </w:pPr>
      <w:r>
        <w:rPr>
          <w:rFonts w:ascii="宋体" w:hAnsi="宋体" w:cs="宋体" w:hint="eastAsia"/>
        </w:rPr>
        <w:t>承包人在质量保修期内，按照有关法律规定和合同约定，承担工程质量保修责任。</w:t>
      </w:r>
    </w:p>
    <w:p w14:paraId="122306A8" w14:textId="77777777" w:rsidR="00FC46A6" w:rsidRDefault="00682671">
      <w:pPr>
        <w:spacing w:line="360" w:lineRule="auto"/>
        <w:ind w:firstLine="420"/>
        <w:rPr>
          <w:rFonts w:ascii="宋体" w:hAnsi="宋体" w:cs="宋体"/>
        </w:rPr>
      </w:pPr>
      <w:r>
        <w:rPr>
          <w:rFonts w:ascii="宋体" w:hAnsi="宋体" w:cs="宋体" w:hint="eastAsia"/>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hint="eastAsia"/>
          <w:u w:val="single"/>
        </w:rPr>
        <w:t>工程量清单中所有项目均在保修范围内</w:t>
      </w:r>
      <w:r>
        <w:rPr>
          <w:rFonts w:ascii="宋体" w:hAnsi="宋体" w:cs="宋体" w:hint="eastAsia"/>
        </w:rPr>
        <w:t>。</w:t>
      </w:r>
    </w:p>
    <w:p w14:paraId="64C31553" w14:textId="77777777" w:rsidR="00FC46A6" w:rsidRDefault="00682671">
      <w:pPr>
        <w:spacing w:line="360" w:lineRule="auto"/>
        <w:ind w:firstLine="420"/>
        <w:rPr>
          <w:rFonts w:ascii="宋体" w:hAnsi="宋体" w:cs="宋体"/>
        </w:rPr>
      </w:pPr>
      <w:bookmarkStart w:id="1332" w:name="_Toc14514949"/>
      <w:r>
        <w:rPr>
          <w:rFonts w:ascii="宋体" w:hAnsi="宋体" w:cs="宋体" w:hint="eastAsia"/>
        </w:rPr>
        <w:t>二、质量保修期</w:t>
      </w:r>
      <w:bookmarkEnd w:id="1332"/>
    </w:p>
    <w:p w14:paraId="2B15F722" w14:textId="77777777" w:rsidR="00FC46A6" w:rsidRDefault="00682671">
      <w:pPr>
        <w:spacing w:line="360" w:lineRule="auto"/>
        <w:ind w:firstLine="420"/>
        <w:rPr>
          <w:rFonts w:ascii="宋体" w:hAnsi="宋体" w:cs="宋体"/>
        </w:rPr>
      </w:pPr>
      <w:r>
        <w:rPr>
          <w:rFonts w:ascii="宋体" w:hAnsi="宋体" w:cs="宋体" w:hint="eastAsia"/>
        </w:rPr>
        <w:t>根据《建设工程质量管理条例》及有关规定，工程的质量保修期如下：</w:t>
      </w:r>
    </w:p>
    <w:p w14:paraId="04B68F00" w14:textId="77777777" w:rsidR="00FC46A6" w:rsidRDefault="00682671">
      <w:pPr>
        <w:spacing w:line="360" w:lineRule="auto"/>
        <w:ind w:firstLine="420"/>
        <w:rPr>
          <w:rFonts w:ascii="宋体" w:hAnsi="宋体" w:cs="宋体"/>
        </w:rPr>
      </w:pPr>
      <w:r>
        <w:rPr>
          <w:rFonts w:ascii="宋体" w:hAnsi="宋体" w:cs="宋体" w:hint="eastAsia"/>
        </w:rPr>
        <w:t>1．地基基础工程和主体结构工程为设计文件规定的工程合理使用年限；</w:t>
      </w:r>
    </w:p>
    <w:p w14:paraId="6A989697" w14:textId="77777777" w:rsidR="00FC46A6" w:rsidRDefault="00682671">
      <w:pPr>
        <w:spacing w:line="360" w:lineRule="auto"/>
        <w:ind w:firstLine="420"/>
        <w:rPr>
          <w:rFonts w:ascii="宋体" w:hAnsi="宋体" w:cs="宋体"/>
        </w:rPr>
      </w:pPr>
      <w:r>
        <w:rPr>
          <w:rFonts w:ascii="宋体" w:hAnsi="宋体" w:cs="宋体" w:hint="eastAsia"/>
        </w:rPr>
        <w:t>2．屋面防水工程、有防水要求的卫生间、房间和外墙面的防渗为 5 年；</w:t>
      </w:r>
    </w:p>
    <w:p w14:paraId="7AD60368" w14:textId="77777777" w:rsidR="00FC46A6" w:rsidRDefault="00682671">
      <w:pPr>
        <w:spacing w:line="360" w:lineRule="auto"/>
        <w:ind w:firstLine="420"/>
        <w:rPr>
          <w:rFonts w:ascii="宋体" w:hAnsi="宋体" w:cs="宋体"/>
        </w:rPr>
      </w:pPr>
      <w:r>
        <w:rPr>
          <w:rFonts w:ascii="宋体" w:hAnsi="宋体" w:cs="宋体" w:hint="eastAsia"/>
        </w:rPr>
        <w:t>3．装修工程为 2 年；</w:t>
      </w:r>
    </w:p>
    <w:p w14:paraId="7F4DA3D7" w14:textId="77777777" w:rsidR="00FC46A6" w:rsidRDefault="00682671">
      <w:pPr>
        <w:spacing w:line="360" w:lineRule="auto"/>
        <w:ind w:firstLine="420"/>
        <w:rPr>
          <w:rFonts w:ascii="宋体" w:hAnsi="宋体" w:cs="宋体"/>
        </w:rPr>
      </w:pPr>
      <w:r>
        <w:rPr>
          <w:rFonts w:ascii="宋体" w:hAnsi="宋体" w:cs="宋体" w:hint="eastAsia"/>
        </w:rPr>
        <w:t>4．电气管线、给排水管道、设备安装工程为 2 年；</w:t>
      </w:r>
    </w:p>
    <w:p w14:paraId="60936112" w14:textId="77777777" w:rsidR="00FC46A6" w:rsidRDefault="00682671">
      <w:pPr>
        <w:spacing w:line="360" w:lineRule="auto"/>
        <w:ind w:firstLine="420"/>
        <w:rPr>
          <w:rFonts w:ascii="宋体" w:hAnsi="宋体" w:cs="宋体"/>
        </w:rPr>
      </w:pPr>
      <w:r>
        <w:rPr>
          <w:rFonts w:ascii="宋体" w:hAnsi="宋体" w:cs="宋体" w:hint="eastAsia"/>
        </w:rPr>
        <w:t xml:space="preserve">5．供热与供冷系统为 2 </w:t>
      </w:r>
      <w:proofErr w:type="gramStart"/>
      <w:r>
        <w:rPr>
          <w:rFonts w:ascii="宋体" w:hAnsi="宋体" w:cs="宋体" w:hint="eastAsia"/>
        </w:rPr>
        <w:t>个</w:t>
      </w:r>
      <w:proofErr w:type="gramEnd"/>
      <w:r>
        <w:rPr>
          <w:rFonts w:ascii="宋体" w:hAnsi="宋体" w:cs="宋体" w:hint="eastAsia"/>
        </w:rPr>
        <w:t>采暖期、供冷期；</w:t>
      </w:r>
    </w:p>
    <w:p w14:paraId="10FFD405" w14:textId="77777777" w:rsidR="00FC46A6" w:rsidRDefault="00682671">
      <w:pPr>
        <w:spacing w:line="360" w:lineRule="auto"/>
        <w:ind w:firstLine="420"/>
        <w:rPr>
          <w:rFonts w:ascii="宋体" w:hAnsi="宋体" w:cs="宋体"/>
        </w:rPr>
      </w:pPr>
      <w:r>
        <w:rPr>
          <w:rFonts w:ascii="宋体" w:hAnsi="宋体" w:cs="宋体" w:hint="eastAsia"/>
        </w:rPr>
        <w:t>6．住宅小区内的给排水设施、道路等配套工程为2年；</w:t>
      </w:r>
    </w:p>
    <w:p w14:paraId="41758D8C" w14:textId="77777777" w:rsidR="00FC46A6" w:rsidRDefault="00682671">
      <w:pPr>
        <w:spacing w:line="360" w:lineRule="auto"/>
        <w:ind w:firstLine="420"/>
        <w:rPr>
          <w:rFonts w:ascii="宋体" w:hAnsi="宋体" w:cs="宋体"/>
        </w:rPr>
      </w:pPr>
      <w:r>
        <w:rPr>
          <w:rFonts w:ascii="宋体" w:hAnsi="宋体" w:cs="宋体" w:hint="eastAsia"/>
        </w:rPr>
        <w:t>7．其他项目保修期限约定如下：</w:t>
      </w:r>
    </w:p>
    <w:p w14:paraId="55C40382" w14:textId="77777777" w:rsidR="00FC46A6" w:rsidRDefault="00682671">
      <w:pPr>
        <w:spacing w:line="360" w:lineRule="auto"/>
        <w:ind w:firstLine="420"/>
        <w:rPr>
          <w:rFonts w:ascii="宋体" w:hAnsi="宋体" w:cs="宋体"/>
        </w:rPr>
      </w:pPr>
      <w:r>
        <w:rPr>
          <w:rFonts w:ascii="宋体" w:hAnsi="宋体" w:cs="宋体" w:hint="eastAsia"/>
        </w:rPr>
        <w:t>质量保修期自工程竣工验收合格之日起计算。</w:t>
      </w:r>
    </w:p>
    <w:p w14:paraId="5BC76F49" w14:textId="77777777" w:rsidR="00FC46A6" w:rsidRDefault="00682671">
      <w:pPr>
        <w:spacing w:line="360" w:lineRule="auto"/>
        <w:ind w:firstLine="422"/>
        <w:jc w:val="left"/>
        <w:rPr>
          <w:rFonts w:ascii="宋体" w:hAnsi="宋体" w:cs="宋体"/>
          <w:b/>
        </w:rPr>
      </w:pPr>
      <w:r>
        <w:rPr>
          <w:rFonts w:ascii="宋体" w:hAnsi="宋体" w:cs="宋体" w:hint="eastAsia"/>
          <w:b/>
        </w:rPr>
        <w:t>工程免费保修期为：</w:t>
      </w:r>
      <w:r>
        <w:rPr>
          <w:rFonts w:ascii="宋体" w:hAnsi="宋体" w:cs="宋体" w:hint="eastAsia"/>
          <w:b/>
          <w:bCs/>
          <w:u w:val="single"/>
        </w:rPr>
        <w:t xml:space="preserve">             </w:t>
      </w:r>
      <w:r>
        <w:rPr>
          <w:rFonts w:ascii="宋体" w:hAnsi="宋体" w:cs="宋体" w:hint="eastAsia"/>
          <w:b/>
        </w:rPr>
        <w:t>。</w:t>
      </w:r>
    </w:p>
    <w:p w14:paraId="0D05344A" w14:textId="77777777" w:rsidR="00FC46A6" w:rsidRDefault="00682671">
      <w:pPr>
        <w:spacing w:line="360" w:lineRule="auto"/>
        <w:ind w:firstLine="420"/>
        <w:rPr>
          <w:rFonts w:ascii="宋体" w:hAnsi="宋体" w:cs="宋体"/>
        </w:rPr>
      </w:pPr>
      <w:bookmarkStart w:id="1333" w:name="_Toc14514950"/>
      <w:r>
        <w:rPr>
          <w:rFonts w:ascii="宋体" w:hAnsi="宋体" w:cs="宋体" w:hint="eastAsia"/>
        </w:rPr>
        <w:t>三、缺陷责任期</w:t>
      </w:r>
      <w:bookmarkEnd w:id="1333"/>
    </w:p>
    <w:p w14:paraId="1BB3BC86" w14:textId="77777777" w:rsidR="00FC46A6" w:rsidRDefault="00682671">
      <w:pPr>
        <w:spacing w:line="360" w:lineRule="auto"/>
        <w:ind w:firstLine="420"/>
        <w:rPr>
          <w:rFonts w:ascii="宋体" w:hAnsi="宋体" w:cs="宋体"/>
        </w:rPr>
      </w:pPr>
      <w:r>
        <w:rPr>
          <w:rFonts w:ascii="宋体" w:hAnsi="宋体" w:cs="宋体" w:hint="eastAsia"/>
        </w:rPr>
        <w:t>工程缺陷责任期为</w:t>
      </w:r>
      <w:r>
        <w:rPr>
          <w:rFonts w:ascii="宋体" w:hAnsi="宋体" w:cs="宋体" w:hint="eastAsia"/>
          <w:u w:val="single"/>
        </w:rPr>
        <w:t>24</w:t>
      </w:r>
      <w:r>
        <w:rPr>
          <w:rFonts w:ascii="宋体" w:hAnsi="宋体" w:cs="宋体" w:hint="eastAsia"/>
        </w:rPr>
        <w:t>个月，缺陷责任期自工程通过竣工验收之日起计算。单位工程先于全部工程进行验收，单位工程缺陷责任期自单位工程验收合格之日起算。</w:t>
      </w:r>
    </w:p>
    <w:p w14:paraId="595418A6" w14:textId="77777777" w:rsidR="00FC46A6" w:rsidRDefault="00682671">
      <w:pPr>
        <w:spacing w:line="360" w:lineRule="auto"/>
        <w:ind w:firstLine="420"/>
        <w:rPr>
          <w:rFonts w:ascii="宋体" w:hAnsi="宋体" w:cs="宋体"/>
        </w:rPr>
      </w:pPr>
      <w:bookmarkStart w:id="1334" w:name="_Toc14514951"/>
      <w:r>
        <w:rPr>
          <w:rFonts w:ascii="宋体" w:hAnsi="宋体" w:cs="宋体" w:hint="eastAsia"/>
        </w:rPr>
        <w:t>四、质量保修责任</w:t>
      </w:r>
      <w:bookmarkEnd w:id="1334"/>
    </w:p>
    <w:p w14:paraId="0A428C72" w14:textId="77777777" w:rsidR="00FC46A6" w:rsidRDefault="00682671">
      <w:pPr>
        <w:spacing w:line="360" w:lineRule="auto"/>
        <w:ind w:firstLine="420"/>
        <w:rPr>
          <w:rFonts w:ascii="宋体" w:hAnsi="宋体" w:cs="宋体"/>
        </w:rPr>
      </w:pPr>
      <w:r>
        <w:rPr>
          <w:rFonts w:ascii="宋体" w:hAnsi="宋体" w:cs="宋体" w:hint="eastAsia"/>
        </w:rPr>
        <w:t>1．属于保修范围、内容的项目，承包人应当在接到保修通知之日起7天内派人保修。承包人不在约定期限内派人保修的，发包人可以委托他人修理。</w:t>
      </w:r>
    </w:p>
    <w:p w14:paraId="3612B9B9" w14:textId="77777777" w:rsidR="00FC46A6" w:rsidRDefault="00682671">
      <w:pPr>
        <w:spacing w:line="360" w:lineRule="auto"/>
        <w:ind w:firstLine="420"/>
        <w:rPr>
          <w:rFonts w:ascii="宋体" w:hAnsi="宋体" w:cs="宋体"/>
        </w:rPr>
      </w:pPr>
      <w:r>
        <w:rPr>
          <w:rFonts w:ascii="宋体" w:hAnsi="宋体" w:cs="宋体" w:hint="eastAsia"/>
        </w:rPr>
        <w:t>2．发生紧急事故需抢修的，承包人在接到事故通知后，应当立即到达事故现场抢修。</w:t>
      </w:r>
    </w:p>
    <w:p w14:paraId="076BAC8D" w14:textId="77777777" w:rsidR="00FC46A6" w:rsidRDefault="00682671">
      <w:pPr>
        <w:spacing w:line="360" w:lineRule="auto"/>
        <w:ind w:firstLine="420"/>
        <w:rPr>
          <w:rFonts w:ascii="宋体" w:hAnsi="宋体" w:cs="宋体"/>
        </w:rPr>
      </w:pPr>
      <w:r>
        <w:rPr>
          <w:rFonts w:ascii="宋体" w:hAnsi="宋体" w:cs="宋体" w:hint="eastAsia"/>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8C7557E" w14:textId="77777777" w:rsidR="00FC46A6" w:rsidRDefault="00682671">
      <w:pPr>
        <w:spacing w:line="360" w:lineRule="auto"/>
        <w:ind w:firstLine="420"/>
        <w:rPr>
          <w:rFonts w:ascii="宋体" w:hAnsi="宋体" w:cs="宋体"/>
        </w:rPr>
      </w:pPr>
      <w:r>
        <w:rPr>
          <w:rFonts w:ascii="宋体" w:hAnsi="宋体" w:cs="宋体" w:hint="eastAsia"/>
        </w:rPr>
        <w:lastRenderedPageBreak/>
        <w:t>4．质量保修完成后，由发包人组织验收。</w:t>
      </w:r>
    </w:p>
    <w:p w14:paraId="2227AC6D" w14:textId="77777777" w:rsidR="00FC46A6" w:rsidRDefault="00682671">
      <w:pPr>
        <w:spacing w:line="360" w:lineRule="auto"/>
        <w:ind w:firstLine="420"/>
        <w:rPr>
          <w:rFonts w:ascii="宋体" w:hAnsi="宋体" w:cs="宋体"/>
        </w:rPr>
      </w:pPr>
      <w:bookmarkStart w:id="1335" w:name="_Toc14514952"/>
      <w:r>
        <w:rPr>
          <w:rFonts w:ascii="宋体" w:hAnsi="宋体" w:cs="宋体" w:hint="eastAsia"/>
        </w:rPr>
        <w:t>五、保修费用</w:t>
      </w:r>
      <w:bookmarkEnd w:id="1335"/>
    </w:p>
    <w:p w14:paraId="670E896B" w14:textId="77777777" w:rsidR="00FC46A6" w:rsidRDefault="00682671">
      <w:pPr>
        <w:spacing w:line="360" w:lineRule="auto"/>
        <w:ind w:firstLine="420"/>
        <w:rPr>
          <w:rFonts w:ascii="宋体" w:hAnsi="宋体" w:cs="宋体"/>
        </w:rPr>
      </w:pPr>
      <w:r>
        <w:rPr>
          <w:rFonts w:ascii="宋体" w:hAnsi="宋体" w:cs="宋体" w:hint="eastAsia"/>
        </w:rPr>
        <w:t>保修费用由造成质量缺陷的责任方承担。</w:t>
      </w:r>
    </w:p>
    <w:p w14:paraId="33BAB413" w14:textId="77777777" w:rsidR="00FC46A6" w:rsidRDefault="00682671">
      <w:pPr>
        <w:spacing w:line="360" w:lineRule="auto"/>
        <w:ind w:firstLine="422"/>
        <w:jc w:val="left"/>
        <w:rPr>
          <w:rFonts w:ascii="宋体" w:hAnsi="宋体" w:cs="宋体"/>
        </w:rPr>
      </w:pPr>
      <w:bookmarkStart w:id="1336" w:name="_Toc14514953"/>
      <w:r>
        <w:rPr>
          <w:rFonts w:ascii="宋体" w:hAnsi="宋体" w:cs="宋体" w:hint="eastAsia"/>
          <w:b/>
        </w:rPr>
        <w:t>六</w:t>
      </w:r>
      <w:r>
        <w:rPr>
          <w:rFonts w:ascii="宋体" w:hAnsi="宋体" w:cs="宋体" w:hint="eastAsia"/>
        </w:rPr>
        <w:t>、双方约定的其他工程质量保修事项：</w:t>
      </w:r>
      <w:bookmarkEnd w:id="1336"/>
      <w:r>
        <w:rPr>
          <w:rFonts w:ascii="宋体" w:hAnsi="宋体" w:cs="宋体" w:hint="eastAsia"/>
          <w:u w:val="single"/>
        </w:rPr>
        <w:t xml:space="preserve">  / </w:t>
      </w:r>
      <w:r>
        <w:rPr>
          <w:rFonts w:ascii="宋体" w:hAnsi="宋体" w:cs="宋体" w:hint="eastAsia"/>
        </w:rPr>
        <w:t>。</w:t>
      </w:r>
    </w:p>
    <w:p w14:paraId="1C9B0D74" w14:textId="77777777" w:rsidR="00FC46A6" w:rsidRDefault="00682671">
      <w:pPr>
        <w:spacing w:line="360" w:lineRule="auto"/>
        <w:ind w:firstLine="420"/>
        <w:rPr>
          <w:rFonts w:ascii="宋体" w:hAnsi="宋体" w:cs="宋体"/>
        </w:rPr>
      </w:pPr>
      <w:r>
        <w:rPr>
          <w:rFonts w:ascii="宋体" w:hAnsi="宋体" w:cs="宋体" w:hint="eastAsia"/>
        </w:rPr>
        <w:t>工程质量保修书作为施工合同附件，其有效期限至保修期满。</w:t>
      </w:r>
      <w:bookmarkStart w:id="1337" w:name="_Toc71558893"/>
    </w:p>
    <w:p w14:paraId="035FD8BC" w14:textId="77777777" w:rsidR="00FC46A6" w:rsidRDefault="00FC46A6">
      <w:pPr>
        <w:spacing w:line="360" w:lineRule="auto"/>
        <w:rPr>
          <w:rFonts w:ascii="宋体" w:hAnsi="宋体" w:cs="宋体"/>
        </w:rPr>
      </w:pPr>
    </w:p>
    <w:p w14:paraId="0F0A639D" w14:textId="77777777" w:rsidR="00FC46A6" w:rsidRDefault="00682671">
      <w:pPr>
        <w:spacing w:line="360" w:lineRule="auto"/>
        <w:rPr>
          <w:rFonts w:ascii="宋体" w:hAnsi="宋体" w:cs="宋体"/>
        </w:rPr>
      </w:pPr>
      <w:r>
        <w:rPr>
          <w:rFonts w:ascii="宋体" w:hAnsi="宋体" w:cs="宋体" w:hint="eastAsia"/>
        </w:rPr>
        <w:br w:type="page" w:clear="all"/>
      </w:r>
    </w:p>
    <w:p w14:paraId="1C9C442C" w14:textId="77777777" w:rsidR="00FC46A6" w:rsidRDefault="00682671">
      <w:pPr>
        <w:pStyle w:val="21"/>
        <w:numPr>
          <w:ilvl w:val="255"/>
          <w:numId w:val="0"/>
        </w:numPr>
        <w:spacing w:line="360" w:lineRule="auto"/>
        <w:jc w:val="left"/>
        <w:rPr>
          <w:rFonts w:ascii="宋体" w:eastAsia="宋体" w:hAnsi="宋体" w:cs="宋体"/>
        </w:rPr>
      </w:pPr>
      <w:r>
        <w:rPr>
          <w:rFonts w:ascii="宋体" w:eastAsia="宋体" w:hAnsi="宋体" w:cs="宋体" w:hint="eastAsia"/>
        </w:rPr>
        <w:lastRenderedPageBreak/>
        <w:t>附件3：</w:t>
      </w:r>
      <w:bookmarkEnd w:id="1337"/>
    </w:p>
    <w:p w14:paraId="31F00010" w14:textId="77777777" w:rsidR="00FC46A6" w:rsidRDefault="00682671">
      <w:pPr>
        <w:pStyle w:val="21"/>
        <w:numPr>
          <w:ilvl w:val="255"/>
          <w:numId w:val="0"/>
        </w:numPr>
        <w:spacing w:line="360" w:lineRule="auto"/>
        <w:ind w:left="3282"/>
        <w:rPr>
          <w:rFonts w:ascii="宋体" w:eastAsia="宋体" w:hAnsi="宋体" w:cs="宋体"/>
        </w:rPr>
      </w:pPr>
      <w:bookmarkStart w:id="1338" w:name="_Toc71558554"/>
      <w:bookmarkStart w:id="1339" w:name="_Toc71558894"/>
      <w:r>
        <w:rPr>
          <w:rFonts w:ascii="宋体" w:eastAsia="宋体" w:hAnsi="宋体" w:cs="宋体" w:hint="eastAsia"/>
        </w:rPr>
        <w:t>施工安全协议书</w:t>
      </w:r>
      <w:bookmarkEnd w:id="1338"/>
      <w:bookmarkEnd w:id="1339"/>
    </w:p>
    <w:p w14:paraId="5F3F2281" w14:textId="77777777" w:rsidR="00FC46A6" w:rsidRDefault="00682671">
      <w:pPr>
        <w:spacing w:line="360" w:lineRule="auto"/>
        <w:rPr>
          <w:rFonts w:ascii="宋体" w:hAnsi="宋体" w:cs="宋体"/>
          <w:b/>
          <w:sz w:val="24"/>
          <w:u w:val="single"/>
        </w:rPr>
      </w:pPr>
      <w:r>
        <w:rPr>
          <w:rFonts w:ascii="宋体" w:hAnsi="宋体" w:cs="宋体" w:hint="eastAsia"/>
          <w:b/>
          <w:sz w:val="24"/>
        </w:rPr>
        <w:t>发包人（全称）：</w:t>
      </w:r>
      <w:r>
        <w:rPr>
          <w:rFonts w:ascii="宋体" w:hAnsi="宋体" w:cs="宋体" w:hint="eastAsia"/>
          <w:b/>
          <w:sz w:val="24"/>
          <w:u w:val="single"/>
        </w:rPr>
        <w:t xml:space="preserve">                                 </w:t>
      </w:r>
    </w:p>
    <w:p w14:paraId="141B8DA7" w14:textId="77777777" w:rsidR="00FC46A6" w:rsidRDefault="00682671">
      <w:pPr>
        <w:spacing w:after="156" w:line="360" w:lineRule="auto"/>
        <w:rPr>
          <w:rFonts w:ascii="宋体" w:hAnsi="宋体" w:cs="宋体"/>
          <w:b/>
          <w:sz w:val="24"/>
          <w:u w:val="single"/>
        </w:rPr>
      </w:pPr>
      <w:r>
        <w:rPr>
          <w:rFonts w:ascii="宋体" w:hAnsi="宋体" w:cs="宋体" w:hint="eastAsia"/>
          <w:b/>
          <w:sz w:val="24"/>
        </w:rPr>
        <w:t>承包人（全称）：</w:t>
      </w:r>
      <w:r>
        <w:rPr>
          <w:rFonts w:ascii="宋体" w:hAnsi="宋体" w:cs="宋体" w:hint="eastAsia"/>
          <w:b/>
          <w:sz w:val="24"/>
          <w:u w:val="single"/>
        </w:rPr>
        <w:t xml:space="preserve">                                 </w:t>
      </w:r>
    </w:p>
    <w:p w14:paraId="0015EA88" w14:textId="77777777" w:rsidR="00FC46A6" w:rsidRDefault="00682671">
      <w:pPr>
        <w:widowControl/>
        <w:spacing w:line="360" w:lineRule="auto"/>
        <w:ind w:firstLine="420"/>
        <w:jc w:val="left"/>
        <w:rPr>
          <w:rFonts w:ascii="宋体" w:hAnsi="宋体" w:cs="宋体"/>
        </w:rPr>
      </w:pPr>
      <w:r>
        <w:rPr>
          <w:rFonts w:ascii="宋体" w:hAnsi="宋体" w:cs="宋体" w:hint="eastAsia"/>
        </w:rPr>
        <w:t>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p>
    <w:p w14:paraId="63D312FC" w14:textId="77777777" w:rsidR="00FC46A6" w:rsidRDefault="00682671">
      <w:pPr>
        <w:widowControl/>
        <w:spacing w:line="360" w:lineRule="auto"/>
        <w:ind w:firstLine="422"/>
        <w:jc w:val="left"/>
        <w:rPr>
          <w:rFonts w:ascii="宋体" w:hAnsi="宋体" w:cs="宋体"/>
          <w:b/>
        </w:rPr>
      </w:pPr>
      <w:r>
        <w:rPr>
          <w:rFonts w:ascii="宋体" w:hAnsi="宋体" w:cs="宋体" w:hint="eastAsia"/>
          <w:b/>
        </w:rPr>
        <w:t>一、工程项目概况</w:t>
      </w:r>
    </w:p>
    <w:p w14:paraId="338C3480" w14:textId="77777777" w:rsidR="00FC46A6" w:rsidRDefault="00682671">
      <w:pPr>
        <w:spacing w:line="360" w:lineRule="auto"/>
        <w:ind w:firstLine="420"/>
        <w:rPr>
          <w:rFonts w:ascii="宋体" w:hAnsi="宋体" w:cs="宋体"/>
          <w:b/>
          <w:u w:val="single"/>
        </w:rPr>
      </w:pPr>
      <w:r>
        <w:rPr>
          <w:rFonts w:ascii="宋体" w:hAnsi="宋体" w:cs="宋体" w:hint="eastAsia"/>
        </w:rPr>
        <w:t>1、工程名称：</w:t>
      </w:r>
      <w:r>
        <w:rPr>
          <w:rFonts w:ascii="宋体" w:hAnsi="宋体" w:cs="宋体" w:hint="eastAsia"/>
          <w:b/>
          <w:u w:val="single"/>
        </w:rPr>
        <w:t xml:space="preserve">                </w:t>
      </w:r>
    </w:p>
    <w:p w14:paraId="24C6E9A5" w14:textId="77777777" w:rsidR="00FC46A6" w:rsidRDefault="00682671">
      <w:pPr>
        <w:widowControl/>
        <w:spacing w:line="360" w:lineRule="auto"/>
        <w:ind w:firstLine="420"/>
        <w:jc w:val="left"/>
        <w:rPr>
          <w:rFonts w:ascii="宋体" w:hAnsi="宋体" w:cs="宋体"/>
          <w:u w:val="single"/>
        </w:rPr>
      </w:pPr>
      <w:r>
        <w:rPr>
          <w:rFonts w:ascii="宋体" w:hAnsi="宋体" w:cs="宋体" w:hint="eastAsia"/>
        </w:rPr>
        <w:t>2、工程地点：</w:t>
      </w:r>
      <w:r>
        <w:rPr>
          <w:rFonts w:ascii="宋体" w:hAnsi="宋体" w:cs="宋体" w:hint="eastAsia"/>
          <w:u w:val="single"/>
        </w:rPr>
        <w:t xml:space="preserve">                            </w:t>
      </w:r>
    </w:p>
    <w:p w14:paraId="7DFE1BEE" w14:textId="77777777" w:rsidR="00FC46A6" w:rsidRDefault="00682671">
      <w:pPr>
        <w:spacing w:line="360" w:lineRule="auto"/>
        <w:ind w:firstLine="420"/>
        <w:rPr>
          <w:rFonts w:ascii="宋体" w:hAnsi="宋体" w:cs="宋体"/>
          <w:b/>
          <w:u w:val="single"/>
        </w:rPr>
      </w:pPr>
      <w:r>
        <w:rPr>
          <w:rFonts w:ascii="宋体" w:hAnsi="宋体" w:cs="宋体" w:hint="eastAsia"/>
        </w:rPr>
        <w:t>3、工程施工范围及主要内容：</w:t>
      </w:r>
      <w:r>
        <w:rPr>
          <w:rFonts w:ascii="宋体" w:hAnsi="宋体" w:cs="宋体" w:hint="eastAsia"/>
          <w:u w:val="single"/>
        </w:rPr>
        <w:t xml:space="preserve">详见图纸及工程量清单。 </w:t>
      </w:r>
    </w:p>
    <w:p w14:paraId="1882741F" w14:textId="77777777" w:rsidR="00FC46A6" w:rsidRDefault="00682671">
      <w:pPr>
        <w:widowControl/>
        <w:spacing w:line="360" w:lineRule="auto"/>
        <w:ind w:firstLine="420"/>
        <w:jc w:val="left"/>
        <w:rPr>
          <w:rFonts w:ascii="宋体" w:hAnsi="宋体" w:cs="宋体"/>
          <w:u w:val="single"/>
        </w:rPr>
      </w:pPr>
      <w:r>
        <w:rPr>
          <w:rFonts w:ascii="宋体" w:hAnsi="宋体" w:cs="宋体" w:hint="eastAsia"/>
        </w:rPr>
        <w:t>4、工程施工起止日期：</w:t>
      </w:r>
      <w:r>
        <w:rPr>
          <w:rFonts w:ascii="宋体" w:hAnsi="宋体" w:cs="宋体" w:hint="eastAsia"/>
          <w:b/>
          <w:u w:val="single"/>
        </w:rPr>
        <w:t xml:space="preserve">              </w:t>
      </w:r>
      <w:r>
        <w:rPr>
          <w:rFonts w:ascii="宋体" w:hAnsi="宋体" w:cs="宋体" w:hint="eastAsia"/>
        </w:rPr>
        <w:t xml:space="preserve">至 </w:t>
      </w:r>
      <w:r>
        <w:rPr>
          <w:rFonts w:ascii="宋体" w:hAnsi="宋体" w:cs="宋体" w:hint="eastAsia"/>
          <w:b/>
          <w:u w:val="single"/>
        </w:rPr>
        <w:t xml:space="preserve">              </w:t>
      </w:r>
    </w:p>
    <w:p w14:paraId="5FAD8A13" w14:textId="77777777" w:rsidR="00FC46A6" w:rsidRDefault="00682671">
      <w:pPr>
        <w:widowControl/>
        <w:spacing w:line="360" w:lineRule="auto"/>
        <w:ind w:firstLine="420"/>
        <w:jc w:val="left"/>
        <w:rPr>
          <w:rFonts w:ascii="宋体" w:hAnsi="宋体" w:cs="宋体"/>
          <w:u w:val="single"/>
        </w:rPr>
      </w:pPr>
      <w:r>
        <w:rPr>
          <w:rFonts w:ascii="宋体" w:hAnsi="宋体" w:cs="宋体" w:hint="eastAsia"/>
        </w:rPr>
        <w:t>5、甲方项目负责人：</w:t>
      </w:r>
      <w:r>
        <w:rPr>
          <w:rFonts w:ascii="宋体" w:hAnsi="宋体" w:cs="宋体" w:hint="eastAsia"/>
          <w:b/>
          <w:u w:val="single"/>
        </w:rPr>
        <w:t xml:space="preserve">                </w:t>
      </w:r>
    </w:p>
    <w:p w14:paraId="1F96D950" w14:textId="77777777" w:rsidR="00FC46A6" w:rsidRDefault="00682671">
      <w:pPr>
        <w:widowControl/>
        <w:spacing w:line="360" w:lineRule="auto"/>
        <w:ind w:firstLine="420"/>
        <w:jc w:val="left"/>
        <w:rPr>
          <w:rFonts w:ascii="宋体" w:hAnsi="宋体" w:cs="宋体"/>
          <w:u w:val="single"/>
        </w:rPr>
      </w:pPr>
      <w:r>
        <w:rPr>
          <w:rFonts w:ascii="宋体" w:hAnsi="宋体" w:cs="宋体" w:hint="eastAsia"/>
        </w:rPr>
        <w:t>6、乙方项目责任人：</w:t>
      </w:r>
      <w:r>
        <w:rPr>
          <w:rFonts w:ascii="宋体" w:hAnsi="宋体" w:cs="宋体" w:hint="eastAsia"/>
          <w:b/>
          <w:u w:val="single"/>
        </w:rPr>
        <w:t xml:space="preserve">                </w:t>
      </w:r>
    </w:p>
    <w:p w14:paraId="791BA6CE" w14:textId="77777777" w:rsidR="00FC46A6" w:rsidRDefault="00682671">
      <w:pPr>
        <w:widowControl/>
        <w:spacing w:line="360" w:lineRule="auto"/>
        <w:ind w:firstLine="422"/>
        <w:jc w:val="left"/>
        <w:rPr>
          <w:rFonts w:ascii="宋体" w:hAnsi="宋体" w:cs="宋体"/>
          <w:b/>
        </w:rPr>
      </w:pPr>
      <w:r>
        <w:rPr>
          <w:rFonts w:ascii="宋体" w:hAnsi="宋体" w:cs="宋体" w:hint="eastAsia"/>
          <w:b/>
        </w:rPr>
        <w:t>二、甲方的权利、责任和义务：</w:t>
      </w:r>
    </w:p>
    <w:p w14:paraId="34DB1763" w14:textId="77777777" w:rsidR="00FC46A6" w:rsidRDefault="00682671">
      <w:pPr>
        <w:widowControl/>
        <w:spacing w:line="360" w:lineRule="auto"/>
        <w:ind w:firstLine="420"/>
        <w:jc w:val="left"/>
        <w:rPr>
          <w:rFonts w:ascii="宋体" w:hAnsi="宋体" w:cs="宋体"/>
        </w:rPr>
      </w:pPr>
      <w:r>
        <w:rPr>
          <w:rFonts w:ascii="宋体" w:hAnsi="宋体" w:cs="宋体" w:hint="eastAsia"/>
        </w:rPr>
        <w:t>1、贯彻落实国家及地方的有关施工现场安全生产、文明施工的法规和管理规定，配合国家建设施工管理部门及监理公司对施工现场进行全面的安全生产管理和监督。</w:t>
      </w:r>
    </w:p>
    <w:p w14:paraId="541CEFD4" w14:textId="77777777" w:rsidR="00FC46A6" w:rsidRDefault="00682671">
      <w:pPr>
        <w:widowControl/>
        <w:spacing w:line="360" w:lineRule="auto"/>
        <w:ind w:firstLine="420"/>
        <w:jc w:val="left"/>
        <w:rPr>
          <w:rFonts w:ascii="宋体" w:hAnsi="宋体" w:cs="宋体"/>
        </w:rPr>
      </w:pPr>
      <w:r>
        <w:rPr>
          <w:rFonts w:ascii="宋体" w:hAnsi="宋体" w:cs="宋体" w:hint="eastAsia"/>
        </w:rPr>
        <w:t>2、项目开工前，甲方项目负责人应组织开展安全交底与教育。</w:t>
      </w:r>
    </w:p>
    <w:p w14:paraId="75298110" w14:textId="77777777" w:rsidR="00FC46A6" w:rsidRDefault="00682671">
      <w:pPr>
        <w:widowControl/>
        <w:spacing w:line="360" w:lineRule="auto"/>
        <w:ind w:firstLine="420"/>
        <w:jc w:val="left"/>
        <w:rPr>
          <w:rFonts w:ascii="宋体" w:hAnsi="宋体" w:cs="宋体"/>
        </w:rPr>
      </w:pPr>
      <w:r>
        <w:rPr>
          <w:rFonts w:ascii="宋体" w:hAnsi="宋体" w:cs="宋体" w:hint="eastAsia"/>
        </w:rPr>
        <w:t>3、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p>
    <w:p w14:paraId="544935FA" w14:textId="77777777" w:rsidR="00FC46A6" w:rsidRDefault="00682671">
      <w:pPr>
        <w:widowControl/>
        <w:spacing w:line="360" w:lineRule="auto"/>
        <w:ind w:firstLine="420"/>
        <w:jc w:val="left"/>
        <w:rPr>
          <w:rFonts w:ascii="宋体" w:hAnsi="宋体" w:cs="宋体"/>
          <w:shd w:val="clear" w:color="auto" w:fill="FFFFFF"/>
        </w:rPr>
      </w:pPr>
      <w:r>
        <w:rPr>
          <w:rFonts w:ascii="宋体" w:hAnsi="宋体" w:cs="宋体" w:hint="eastAsia"/>
        </w:rPr>
        <w:t>4、</w:t>
      </w:r>
      <w:r>
        <w:rPr>
          <w:rFonts w:ascii="宋体" w:hAnsi="宋体" w:cs="宋体" w:hint="eastAsia"/>
          <w:shd w:val="clear" w:color="auto" w:fill="FFFFFF"/>
        </w:rPr>
        <w:t>甲方不得以任何理由，要求</w:t>
      </w:r>
      <w:r>
        <w:rPr>
          <w:rFonts w:ascii="宋体" w:hAnsi="宋体" w:cs="宋体" w:hint="eastAsia"/>
        </w:rPr>
        <w:t>乙方</w:t>
      </w:r>
      <w:r>
        <w:rPr>
          <w:rFonts w:ascii="宋体" w:hAnsi="宋体" w:cs="宋体" w:hint="eastAsia"/>
          <w:shd w:val="clear" w:color="auto" w:fill="FFFFFF"/>
        </w:rPr>
        <w:t>在工程设计或者施工作业中，违反法律、行政法规和</w:t>
      </w:r>
      <w:hyperlink r:id="rId14" w:tgtFrame="_blank" w:history="1">
        <w:r>
          <w:rPr>
            <w:rFonts w:ascii="宋体" w:hAnsi="宋体" w:cs="宋体" w:hint="eastAsia"/>
          </w:rPr>
          <w:t>建筑工程质量</w:t>
        </w:r>
      </w:hyperlink>
      <w:r>
        <w:rPr>
          <w:rFonts w:ascii="宋体" w:hAnsi="宋体" w:cs="宋体" w:hint="eastAsia"/>
          <w:shd w:val="clear" w:color="auto" w:fill="FFFFFF"/>
        </w:rPr>
        <w:t>、安全标准，降低工程质量。</w:t>
      </w:r>
    </w:p>
    <w:p w14:paraId="17A898B5" w14:textId="77777777" w:rsidR="00FC46A6" w:rsidRDefault="00682671">
      <w:pPr>
        <w:widowControl/>
        <w:spacing w:line="360" w:lineRule="auto"/>
        <w:ind w:firstLine="420"/>
        <w:jc w:val="left"/>
        <w:rPr>
          <w:rFonts w:ascii="宋体" w:hAnsi="宋体" w:cs="宋体"/>
        </w:rPr>
      </w:pPr>
      <w:r>
        <w:rPr>
          <w:rFonts w:ascii="宋体" w:hAnsi="宋体" w:cs="宋体" w:hint="eastAsia"/>
        </w:rPr>
        <w:t>5、督促乙方建立健全施工现场各项安全生产管理制度。</w:t>
      </w:r>
    </w:p>
    <w:p w14:paraId="39F705E9" w14:textId="77777777" w:rsidR="00FC46A6" w:rsidRDefault="00682671">
      <w:pPr>
        <w:widowControl/>
        <w:spacing w:line="360" w:lineRule="auto"/>
        <w:ind w:firstLine="420"/>
        <w:jc w:val="left"/>
        <w:rPr>
          <w:rFonts w:ascii="宋体" w:hAnsi="宋体" w:cs="宋体"/>
        </w:rPr>
      </w:pPr>
      <w:r>
        <w:rPr>
          <w:rFonts w:ascii="宋体" w:hAnsi="宋体" w:cs="宋体" w:hint="eastAsia"/>
        </w:rPr>
        <w:t>6、对乙方的安全生产培训、劳动保护用品的使用和危险预知工作提出指导意见，并监督落实情况。</w:t>
      </w:r>
    </w:p>
    <w:p w14:paraId="54AA9149" w14:textId="77777777" w:rsidR="00FC46A6" w:rsidRDefault="00682671">
      <w:pPr>
        <w:widowControl/>
        <w:spacing w:line="360" w:lineRule="auto"/>
        <w:ind w:firstLine="420"/>
        <w:jc w:val="left"/>
        <w:rPr>
          <w:rFonts w:ascii="宋体" w:hAnsi="宋体" w:cs="宋体"/>
        </w:rPr>
      </w:pPr>
      <w:r>
        <w:rPr>
          <w:rFonts w:ascii="宋体" w:hAnsi="宋体" w:cs="宋体" w:hint="eastAsia"/>
        </w:rPr>
        <w:t>7、对乙方提出的安全生产要求积极提供帮助。</w:t>
      </w:r>
    </w:p>
    <w:p w14:paraId="2E948EF6" w14:textId="77777777" w:rsidR="00FC46A6" w:rsidRDefault="00682671">
      <w:pPr>
        <w:widowControl/>
        <w:spacing w:line="360" w:lineRule="auto"/>
        <w:ind w:firstLine="420"/>
        <w:jc w:val="left"/>
        <w:rPr>
          <w:rFonts w:ascii="宋体" w:hAnsi="宋体" w:cs="宋体"/>
        </w:rPr>
      </w:pPr>
      <w:r>
        <w:rPr>
          <w:rFonts w:ascii="宋体" w:hAnsi="宋体" w:cs="宋体" w:hint="eastAsia"/>
        </w:rPr>
        <w:t>8、按照有关临时用电标准对乙方的临时用电设备设施进行监督和检查。发现乙方在临时用电中存在隐患必须责成乙方予以整改。并监督整改落实情况。</w:t>
      </w:r>
    </w:p>
    <w:p w14:paraId="143D4D5C" w14:textId="77777777" w:rsidR="00FC46A6" w:rsidRDefault="00682671">
      <w:pPr>
        <w:widowControl/>
        <w:spacing w:line="360" w:lineRule="auto"/>
        <w:ind w:firstLine="420"/>
        <w:jc w:val="left"/>
        <w:rPr>
          <w:rFonts w:ascii="宋体" w:hAnsi="宋体" w:cs="宋体"/>
        </w:rPr>
      </w:pPr>
      <w:r>
        <w:rPr>
          <w:rFonts w:ascii="宋体" w:hAnsi="宋体" w:cs="宋体" w:hint="eastAsia"/>
        </w:rPr>
        <w:lastRenderedPageBreak/>
        <w:t>9、甲方有义务根据工程项目规模及施工难易程度委托有资质的工程监理机构全过程进行监理，确保工程的安全和质量。</w:t>
      </w:r>
    </w:p>
    <w:p w14:paraId="0ECD7BAC" w14:textId="77777777" w:rsidR="00FC46A6" w:rsidRDefault="00682671">
      <w:pPr>
        <w:widowControl/>
        <w:spacing w:line="360" w:lineRule="auto"/>
        <w:ind w:firstLine="420"/>
        <w:jc w:val="left"/>
        <w:rPr>
          <w:rFonts w:ascii="宋体" w:hAnsi="宋体" w:cs="宋体"/>
        </w:rPr>
      </w:pPr>
      <w:r>
        <w:rPr>
          <w:rFonts w:ascii="宋体" w:hAnsi="宋体" w:cs="宋体" w:hint="eastAsia"/>
        </w:rPr>
        <w:t>10、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p>
    <w:p w14:paraId="7C0E2044" w14:textId="77777777" w:rsidR="00FC46A6" w:rsidRDefault="00682671">
      <w:pPr>
        <w:widowControl/>
        <w:spacing w:line="360" w:lineRule="auto"/>
        <w:ind w:firstLine="422"/>
        <w:jc w:val="left"/>
        <w:rPr>
          <w:rFonts w:ascii="宋体" w:hAnsi="宋体" w:cs="宋体"/>
          <w:b/>
        </w:rPr>
      </w:pPr>
      <w:r>
        <w:rPr>
          <w:rFonts w:ascii="宋体" w:hAnsi="宋体" w:cs="宋体" w:hint="eastAsia"/>
          <w:b/>
        </w:rPr>
        <w:t>三、乙方的权利、责任和义务：</w:t>
      </w:r>
    </w:p>
    <w:p w14:paraId="44F8C60A" w14:textId="77777777" w:rsidR="00FC46A6" w:rsidRDefault="00682671">
      <w:pPr>
        <w:widowControl/>
        <w:spacing w:line="360" w:lineRule="auto"/>
        <w:ind w:firstLine="420"/>
        <w:jc w:val="left"/>
        <w:rPr>
          <w:rFonts w:ascii="宋体" w:hAnsi="宋体" w:cs="宋体"/>
        </w:rPr>
      </w:pPr>
      <w:r>
        <w:rPr>
          <w:rFonts w:ascii="宋体" w:hAnsi="宋体" w:cs="宋体" w:hint="eastAsia"/>
        </w:rPr>
        <w:t xml:space="preserve">1、乙方对所承担的施工项目，必须制订施工方案，并结合工程实际制定好保证安全的“三大措施” （组织、技术、安全措施），经甲方项目责任人确认后实施，若是大型基建工程需经市安监和甲方委托的监理单位审查合格后监督实施。 </w:t>
      </w:r>
    </w:p>
    <w:p w14:paraId="16D258DC" w14:textId="77777777" w:rsidR="00FC46A6" w:rsidRDefault="00682671">
      <w:pPr>
        <w:widowControl/>
        <w:spacing w:line="360" w:lineRule="auto"/>
        <w:ind w:firstLine="420"/>
        <w:jc w:val="left"/>
        <w:rPr>
          <w:rFonts w:ascii="宋体" w:hAnsi="宋体" w:cs="宋体"/>
        </w:rPr>
      </w:pPr>
      <w:r>
        <w:rPr>
          <w:rFonts w:ascii="宋体" w:hAnsi="宋体" w:cs="宋体" w:hint="eastAsia"/>
        </w:rPr>
        <w:t>2、乙方必须贯彻执行国家有关安全生产的方针、政策、法令、法规，遵守国家、行业有关安全施工、文明施工的规定。遵守现场的各项规章制度。</w:t>
      </w:r>
    </w:p>
    <w:p w14:paraId="1EA7A0A1" w14:textId="77777777" w:rsidR="00FC46A6" w:rsidRDefault="00682671">
      <w:pPr>
        <w:widowControl/>
        <w:spacing w:line="360" w:lineRule="auto"/>
        <w:ind w:firstLine="420"/>
        <w:jc w:val="left"/>
        <w:rPr>
          <w:rFonts w:ascii="宋体" w:hAnsi="宋体" w:cs="宋体"/>
        </w:rPr>
      </w:pPr>
      <w:r>
        <w:rPr>
          <w:rFonts w:ascii="宋体" w:hAnsi="宋体" w:cs="宋体" w:hint="eastAsia"/>
        </w:rPr>
        <w:t>3、乙方应按《中华人民共和国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p>
    <w:p w14:paraId="1FC9F684" w14:textId="77777777" w:rsidR="00FC46A6" w:rsidRDefault="00682671">
      <w:pPr>
        <w:widowControl/>
        <w:spacing w:line="360" w:lineRule="auto"/>
        <w:ind w:firstLine="420"/>
        <w:jc w:val="left"/>
        <w:rPr>
          <w:rFonts w:ascii="宋体" w:hAnsi="宋体" w:cs="宋体"/>
        </w:rPr>
      </w:pPr>
      <w:r>
        <w:rPr>
          <w:rFonts w:ascii="宋体" w:hAnsi="宋体" w:cs="宋体" w:hint="eastAsia"/>
        </w:rPr>
        <w:t>4、工程开工前，必须由乙方项目责任人组织施工人员进行安全技术教育，让全体施工人员掌握工程特点及施工安全措施，未经安全生产教育培训和无证人员，不得上岗作业。</w:t>
      </w:r>
    </w:p>
    <w:p w14:paraId="2202D802" w14:textId="77777777" w:rsidR="00FC46A6" w:rsidRDefault="00682671">
      <w:pPr>
        <w:widowControl/>
        <w:spacing w:line="360" w:lineRule="auto"/>
        <w:ind w:firstLine="420"/>
        <w:jc w:val="left"/>
        <w:rPr>
          <w:rFonts w:ascii="宋体" w:hAnsi="宋体" w:cs="宋体"/>
        </w:rPr>
      </w:pPr>
      <w:r>
        <w:rPr>
          <w:rFonts w:ascii="宋体" w:hAnsi="宋体" w:cs="宋体" w:hint="eastAsia"/>
        </w:rPr>
        <w:t>5、乙方应向甲方提供施工现场《生产安全事故应急救援预案》。</w:t>
      </w:r>
    </w:p>
    <w:p w14:paraId="62258517" w14:textId="77777777" w:rsidR="00FC46A6" w:rsidRDefault="00682671">
      <w:pPr>
        <w:widowControl/>
        <w:spacing w:line="360" w:lineRule="auto"/>
        <w:ind w:firstLine="420"/>
        <w:jc w:val="left"/>
        <w:rPr>
          <w:rFonts w:ascii="宋体" w:hAnsi="宋体" w:cs="宋体"/>
        </w:rPr>
      </w:pPr>
      <w:r>
        <w:rPr>
          <w:rFonts w:ascii="宋体" w:hAnsi="宋体" w:cs="宋体" w:hint="eastAsia"/>
        </w:rPr>
        <w:t>6、乙方应自觉接受甲方、监理、市安监部门的监督和指导。对甲方检查提出的安全隐患整改通知，必须及时整改。施工中一旦发生人身事故或危及生产运行的不安全情况，必须立即报告甲方项目负责人。</w:t>
      </w:r>
    </w:p>
    <w:p w14:paraId="546F9E51" w14:textId="77777777" w:rsidR="00FC46A6" w:rsidRDefault="00682671">
      <w:pPr>
        <w:widowControl/>
        <w:spacing w:line="360" w:lineRule="auto"/>
        <w:ind w:firstLine="420"/>
        <w:jc w:val="left"/>
        <w:rPr>
          <w:rFonts w:ascii="宋体" w:hAnsi="宋体" w:cs="宋体"/>
        </w:rPr>
      </w:pPr>
      <w:r>
        <w:rPr>
          <w:rFonts w:ascii="宋体" w:hAnsi="宋体" w:cs="宋体" w:hint="eastAsia"/>
        </w:rPr>
        <w:t xml:space="preserve">7、乙方必须按国家有关规定，为施工人员配备合格的劳动防护用品及安全用具，并保证施工工具、器械使用安全。 </w:t>
      </w:r>
    </w:p>
    <w:p w14:paraId="591976E5" w14:textId="77777777" w:rsidR="00FC46A6" w:rsidRDefault="00682671">
      <w:pPr>
        <w:widowControl/>
        <w:spacing w:line="360" w:lineRule="auto"/>
        <w:ind w:firstLine="420"/>
        <w:jc w:val="left"/>
        <w:rPr>
          <w:rFonts w:ascii="宋体" w:hAnsi="宋体" w:cs="宋体"/>
        </w:rPr>
      </w:pPr>
      <w:r>
        <w:rPr>
          <w:rFonts w:ascii="宋体" w:hAnsi="宋体" w:cs="宋体" w:hint="eastAsia"/>
        </w:rPr>
        <w:t>8、开工前乙方应对施工机械、工器具及安全防护设施进行一次检查，确保符合安全规定并不超过检验周期。乙方施工人员应对所在的施工区域、作业环境、操作设施、设备、工器具等进行认真检查，发现隐患立即停止施工，并</w:t>
      </w:r>
      <w:proofErr w:type="gramStart"/>
      <w:r>
        <w:rPr>
          <w:rFonts w:ascii="宋体" w:hAnsi="宋体" w:cs="宋体" w:hint="eastAsia"/>
        </w:rPr>
        <w:t>经落实</w:t>
      </w:r>
      <w:proofErr w:type="gramEnd"/>
      <w:r>
        <w:rPr>
          <w:rFonts w:ascii="宋体" w:hAnsi="宋体" w:cs="宋体" w:hint="eastAsia"/>
        </w:rPr>
        <w:t>整改后方准继续施工。在施工期间所使用的各种设备及工用具等均应符合施工要求。对施工现场脚手架每天开工前须派专人进行检查，发现隐患应及时整改。各类安全防护设施、遮栏、安全标志牌、警告牌和接地线等乙方不得擅自拆除、更改。</w:t>
      </w:r>
    </w:p>
    <w:p w14:paraId="40F3177E" w14:textId="77777777" w:rsidR="00FC46A6" w:rsidRDefault="00682671">
      <w:pPr>
        <w:widowControl/>
        <w:spacing w:line="360" w:lineRule="auto"/>
        <w:ind w:firstLine="420"/>
        <w:jc w:val="left"/>
        <w:rPr>
          <w:rFonts w:ascii="宋体" w:hAnsi="宋体" w:cs="宋体"/>
        </w:rPr>
      </w:pPr>
      <w:r>
        <w:rPr>
          <w:rFonts w:ascii="宋体" w:hAnsi="宋体" w:cs="宋体" w:hint="eastAsia"/>
        </w:rPr>
        <w:t>9、乙方承建的项目，禁止再行转包。总包方必须对分包方进行安全管理与监督，分包工程发生安全事故时，总包单位与分包单位承担连带责任。</w:t>
      </w:r>
    </w:p>
    <w:p w14:paraId="48D9109E" w14:textId="77777777" w:rsidR="00FC46A6" w:rsidRDefault="00682671">
      <w:pPr>
        <w:widowControl/>
        <w:spacing w:line="360" w:lineRule="auto"/>
        <w:ind w:firstLine="420"/>
        <w:jc w:val="left"/>
        <w:rPr>
          <w:rFonts w:ascii="宋体" w:hAnsi="宋体" w:cs="宋体"/>
        </w:rPr>
      </w:pPr>
      <w:r>
        <w:rPr>
          <w:rFonts w:ascii="宋体" w:hAnsi="宋体" w:cs="宋体" w:hint="eastAsia"/>
        </w:rPr>
        <w:t>10、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p>
    <w:p w14:paraId="4A5F610E" w14:textId="77777777" w:rsidR="00FC46A6" w:rsidRDefault="00682671">
      <w:pPr>
        <w:widowControl/>
        <w:spacing w:line="360" w:lineRule="auto"/>
        <w:ind w:firstLine="420"/>
        <w:jc w:val="left"/>
        <w:rPr>
          <w:rFonts w:ascii="宋体" w:hAnsi="宋体" w:cs="宋体"/>
        </w:rPr>
      </w:pPr>
      <w:r>
        <w:rPr>
          <w:rFonts w:ascii="宋体" w:hAnsi="宋体" w:cs="宋体" w:hint="eastAsia"/>
        </w:rPr>
        <w:t>11、因乙方责任造成的甲方设备事故，由甲方按事故调查规程处理，乙方安全监察机构参与调查。根据《中华人民共和国建筑法》第四十五条的规定：“施工现场安全由建筑施工企业负</w:t>
      </w:r>
      <w:r>
        <w:rPr>
          <w:rFonts w:ascii="宋体" w:hAnsi="宋体" w:cs="宋体" w:hint="eastAsia"/>
        </w:rPr>
        <w:lastRenderedPageBreak/>
        <w:t>责”，因乙方的责任造成的人身伤亡、设备损坏事故及其造成的经济损失，一切责任由乙方承担，并通知有关政府部门调查处理、统计上报。</w:t>
      </w:r>
    </w:p>
    <w:p w14:paraId="481B1FE4" w14:textId="77777777" w:rsidR="00FC46A6" w:rsidRDefault="00682671">
      <w:pPr>
        <w:widowControl/>
        <w:spacing w:line="360" w:lineRule="auto"/>
        <w:ind w:firstLine="420"/>
        <w:jc w:val="left"/>
        <w:rPr>
          <w:rFonts w:ascii="宋体" w:hAnsi="宋体" w:cs="宋体"/>
        </w:rPr>
      </w:pPr>
      <w:r>
        <w:rPr>
          <w:rFonts w:ascii="宋体" w:hAnsi="宋体" w:cs="宋体" w:hint="eastAsia"/>
        </w:rPr>
        <w:t>12、乙方有义务接受学校安全管理部门的监督检查与安全教育，并签订与严格执行学校安全管理部门根据学校实际情况制定《校园安全文明施工承诺书》。</w:t>
      </w:r>
    </w:p>
    <w:p w14:paraId="53A34472" w14:textId="77777777" w:rsidR="00FC46A6" w:rsidRDefault="00682671">
      <w:pPr>
        <w:pStyle w:val="1fff3"/>
        <w:widowControl/>
        <w:spacing w:line="360" w:lineRule="auto"/>
        <w:ind w:firstLine="422"/>
        <w:jc w:val="left"/>
        <w:rPr>
          <w:rFonts w:ascii="宋体" w:hAnsi="宋体" w:cs="宋体"/>
          <w:b/>
          <w:szCs w:val="21"/>
        </w:rPr>
      </w:pPr>
      <w:r>
        <w:rPr>
          <w:rFonts w:ascii="宋体" w:hAnsi="宋体" w:cs="宋体" w:hint="eastAsia"/>
          <w:b/>
          <w:szCs w:val="21"/>
        </w:rPr>
        <w:t>四、工程施工安全注意要点</w:t>
      </w:r>
    </w:p>
    <w:p w14:paraId="3985A25B" w14:textId="77777777" w:rsidR="00FC46A6" w:rsidRDefault="00682671">
      <w:pPr>
        <w:widowControl/>
        <w:spacing w:line="360" w:lineRule="auto"/>
        <w:ind w:firstLine="422"/>
        <w:jc w:val="left"/>
        <w:rPr>
          <w:rFonts w:ascii="宋体" w:hAnsi="宋体" w:cs="宋体"/>
          <w:b/>
        </w:rPr>
      </w:pPr>
      <w:r>
        <w:rPr>
          <w:rFonts w:ascii="宋体" w:hAnsi="宋体" w:cs="宋体" w:hint="eastAsia"/>
          <w:b/>
        </w:rPr>
        <w:t>安全用电</w:t>
      </w:r>
    </w:p>
    <w:p w14:paraId="56B247D6" w14:textId="77777777" w:rsidR="00FC46A6" w:rsidRDefault="00682671">
      <w:pPr>
        <w:widowControl/>
        <w:spacing w:line="360" w:lineRule="auto"/>
        <w:ind w:firstLine="420"/>
        <w:jc w:val="left"/>
        <w:rPr>
          <w:rFonts w:ascii="宋体" w:hAnsi="宋体" w:cs="宋体"/>
        </w:rPr>
      </w:pPr>
      <w:r>
        <w:rPr>
          <w:rFonts w:ascii="宋体" w:hAnsi="宋体" w:cs="宋体" w:hint="eastAsia"/>
        </w:rPr>
        <w:t>1、向甲方提供书面的临时用电申请。设备设施需要增容时，必须重新办理用电申请手续。</w:t>
      </w:r>
    </w:p>
    <w:p w14:paraId="107AC139" w14:textId="77777777" w:rsidR="00FC46A6" w:rsidRDefault="00682671">
      <w:pPr>
        <w:widowControl/>
        <w:spacing w:line="360" w:lineRule="auto"/>
        <w:ind w:firstLine="420"/>
        <w:jc w:val="left"/>
        <w:rPr>
          <w:rFonts w:ascii="宋体" w:hAnsi="宋体" w:cs="宋体"/>
        </w:rPr>
      </w:pPr>
      <w:r>
        <w:rPr>
          <w:rFonts w:ascii="宋体" w:hAnsi="宋体" w:cs="宋体" w:hint="eastAsia"/>
        </w:rPr>
        <w:t>2、保证B级配电</w:t>
      </w:r>
      <w:proofErr w:type="gramStart"/>
      <w:r>
        <w:rPr>
          <w:rFonts w:ascii="宋体" w:hAnsi="宋体" w:cs="宋体" w:hint="eastAsia"/>
        </w:rPr>
        <w:t>箱以下</w:t>
      </w:r>
      <w:proofErr w:type="gramEnd"/>
      <w:r>
        <w:rPr>
          <w:rFonts w:ascii="宋体" w:hAnsi="宋体" w:cs="宋体" w:hint="eastAsia"/>
        </w:rPr>
        <w:t>管辖区域内各种用电设备、设施完好，临时用电设施和器材必须使用正规厂家的合格产品，严禁使用假冒伪劣等不合格产品，加强维护保养工作，严禁各种机电设备带病运行。保证临时用电符合有关安全用电标准。</w:t>
      </w:r>
    </w:p>
    <w:p w14:paraId="50537170" w14:textId="77777777" w:rsidR="00FC46A6" w:rsidRDefault="00682671">
      <w:pPr>
        <w:widowControl/>
        <w:spacing w:line="360" w:lineRule="auto"/>
        <w:ind w:firstLine="420"/>
        <w:jc w:val="left"/>
        <w:rPr>
          <w:rFonts w:ascii="宋体" w:hAnsi="宋体" w:cs="宋体"/>
        </w:rPr>
      </w:pPr>
      <w:r>
        <w:rPr>
          <w:rFonts w:ascii="宋体" w:hAnsi="宋体" w:cs="宋体" w:hint="eastAsia"/>
        </w:rPr>
        <w:t>3、执行临时用电安全技术交底制度，对施工区域内自行管辖的操作人员进行临时用电安全技术交底，避免违章指挥、违章操作和误操作，确保安全用电。</w:t>
      </w:r>
    </w:p>
    <w:p w14:paraId="2C33A556" w14:textId="77777777" w:rsidR="00FC46A6" w:rsidRDefault="00682671">
      <w:pPr>
        <w:widowControl/>
        <w:spacing w:line="360" w:lineRule="auto"/>
        <w:ind w:firstLine="420"/>
        <w:jc w:val="left"/>
        <w:rPr>
          <w:rFonts w:ascii="宋体" w:hAnsi="宋体" w:cs="宋体"/>
        </w:rPr>
      </w:pPr>
      <w:r>
        <w:rPr>
          <w:rFonts w:ascii="宋体" w:hAnsi="宋体" w:cs="宋体" w:hint="eastAsia"/>
        </w:rPr>
        <w:t>4、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p>
    <w:p w14:paraId="545AB14D" w14:textId="77777777" w:rsidR="00FC46A6" w:rsidRDefault="00682671">
      <w:pPr>
        <w:widowControl/>
        <w:spacing w:line="360" w:lineRule="auto"/>
        <w:ind w:firstLine="420"/>
        <w:jc w:val="left"/>
        <w:rPr>
          <w:rFonts w:ascii="宋体" w:hAnsi="宋体" w:cs="宋体"/>
        </w:rPr>
      </w:pPr>
      <w:r>
        <w:rPr>
          <w:rFonts w:ascii="宋体" w:hAnsi="宋体" w:cs="宋体" w:hint="eastAsia"/>
        </w:rPr>
        <w:t>5、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p>
    <w:p w14:paraId="3650C7BE" w14:textId="77777777" w:rsidR="00FC46A6" w:rsidRDefault="00682671">
      <w:pPr>
        <w:widowControl/>
        <w:spacing w:line="360" w:lineRule="auto"/>
        <w:ind w:firstLine="422"/>
        <w:jc w:val="left"/>
        <w:rPr>
          <w:rFonts w:ascii="宋体" w:hAnsi="宋体" w:cs="宋体"/>
          <w:b/>
        </w:rPr>
      </w:pPr>
      <w:r>
        <w:rPr>
          <w:rFonts w:ascii="宋体" w:hAnsi="宋体" w:cs="宋体" w:hint="eastAsia"/>
          <w:b/>
        </w:rPr>
        <w:t>机电设备使用</w:t>
      </w:r>
    </w:p>
    <w:p w14:paraId="540B85A9" w14:textId="77777777" w:rsidR="00FC46A6" w:rsidRDefault="00682671">
      <w:pPr>
        <w:widowControl/>
        <w:spacing w:line="360" w:lineRule="auto"/>
        <w:ind w:firstLine="420"/>
        <w:jc w:val="left"/>
        <w:rPr>
          <w:rFonts w:ascii="宋体" w:hAnsi="宋体" w:cs="宋体"/>
        </w:rPr>
      </w:pPr>
      <w:r>
        <w:rPr>
          <w:rFonts w:ascii="宋体" w:hAnsi="宋体" w:cs="宋体" w:hint="eastAsia"/>
        </w:rPr>
        <w:t>1、乙方应向甲方提供机械设备相关的技术文件和出厂说明书，还必须提供具有专业资质的检测、检验单位出具的安全技术检测证明，否则，不得投入使用。</w:t>
      </w:r>
    </w:p>
    <w:p w14:paraId="591382BA" w14:textId="77777777" w:rsidR="00FC46A6" w:rsidRDefault="00682671">
      <w:pPr>
        <w:widowControl/>
        <w:spacing w:line="360" w:lineRule="auto"/>
        <w:ind w:firstLine="420"/>
        <w:jc w:val="left"/>
        <w:rPr>
          <w:rFonts w:ascii="宋体" w:hAnsi="宋体" w:cs="宋体"/>
        </w:rPr>
      </w:pPr>
      <w:r>
        <w:rPr>
          <w:rFonts w:ascii="宋体" w:hAnsi="宋体" w:cs="宋体" w:hint="eastAsia"/>
        </w:rPr>
        <w:t>2、起重机械设备的安装和拆卸必须由有资格的单位和专业人员进行，并应有专人定期进行维修和保养，对达不到安全要求又不能修复的机械设备，必须立即停用，撤离施工现场。</w:t>
      </w:r>
    </w:p>
    <w:p w14:paraId="5C8B0DB5" w14:textId="77777777" w:rsidR="00FC46A6" w:rsidRDefault="00682671">
      <w:pPr>
        <w:widowControl/>
        <w:spacing w:line="360" w:lineRule="auto"/>
        <w:ind w:firstLine="422"/>
        <w:jc w:val="left"/>
        <w:rPr>
          <w:rFonts w:ascii="宋体" w:hAnsi="宋体" w:cs="宋体"/>
          <w:b/>
        </w:rPr>
      </w:pPr>
      <w:r>
        <w:rPr>
          <w:rFonts w:ascii="宋体" w:hAnsi="宋体" w:cs="宋体" w:hint="eastAsia"/>
          <w:b/>
        </w:rPr>
        <w:t>人员安全</w:t>
      </w:r>
    </w:p>
    <w:p w14:paraId="5D99C76C" w14:textId="77777777" w:rsidR="00FC46A6" w:rsidRDefault="00682671">
      <w:pPr>
        <w:widowControl/>
        <w:spacing w:line="360" w:lineRule="auto"/>
        <w:ind w:firstLine="420"/>
        <w:jc w:val="left"/>
        <w:rPr>
          <w:rFonts w:ascii="宋体" w:hAnsi="宋体" w:cs="宋体"/>
        </w:rPr>
      </w:pPr>
      <w:r>
        <w:rPr>
          <w:rFonts w:ascii="宋体" w:hAnsi="宋体" w:cs="宋体" w:hint="eastAsia"/>
        </w:rPr>
        <w:t>1、参加施工作业的一切人员，必须遵守安全生产纪律，必须佩戴工作证（卡）并戴好安全帽进入施工现场，在作业中严格遵守</w:t>
      </w:r>
      <w:proofErr w:type="gramStart"/>
      <w:r>
        <w:rPr>
          <w:rFonts w:ascii="宋体" w:hAnsi="宋体" w:cs="宋体" w:hint="eastAsia"/>
        </w:rPr>
        <w:t>本安全</w:t>
      </w:r>
      <w:proofErr w:type="gramEnd"/>
      <w:r>
        <w:rPr>
          <w:rFonts w:ascii="宋体" w:hAnsi="宋体" w:cs="宋体" w:hint="eastAsia"/>
        </w:rPr>
        <w:t>技术操作规程的有关规定，安全上岗，不违章作业，不擅离工作岗位，不乱窜工作岗位，严禁酒后作业，并按规定</w:t>
      </w:r>
      <w:proofErr w:type="gramStart"/>
      <w:r>
        <w:rPr>
          <w:rFonts w:ascii="宋体" w:hAnsi="宋体" w:cs="宋体" w:hint="eastAsia"/>
        </w:rPr>
        <w:t>穿衣着</w:t>
      </w:r>
      <w:proofErr w:type="gramEnd"/>
      <w:r>
        <w:rPr>
          <w:rFonts w:ascii="宋体" w:hAnsi="宋体" w:cs="宋体" w:hint="eastAsia"/>
        </w:rPr>
        <w:t>鞋，正确使用、保管个人安全防护用品。</w:t>
      </w:r>
    </w:p>
    <w:p w14:paraId="6F845EEF" w14:textId="77777777" w:rsidR="00FC46A6" w:rsidRDefault="00682671">
      <w:pPr>
        <w:widowControl/>
        <w:spacing w:line="360" w:lineRule="auto"/>
        <w:ind w:firstLine="420"/>
        <w:jc w:val="left"/>
        <w:rPr>
          <w:rFonts w:ascii="宋体" w:hAnsi="宋体" w:cs="宋体"/>
        </w:rPr>
      </w:pPr>
      <w:r>
        <w:rPr>
          <w:rFonts w:ascii="宋体" w:hAnsi="宋体" w:cs="宋体" w:hint="eastAsia"/>
        </w:rPr>
        <w:t>2、必须按规定使用安全带，安全带必须高挂低用，挂设点必须安全、可靠。</w:t>
      </w:r>
    </w:p>
    <w:p w14:paraId="443AFBD2" w14:textId="77777777" w:rsidR="00FC46A6" w:rsidRDefault="00682671">
      <w:pPr>
        <w:widowControl/>
        <w:spacing w:line="360" w:lineRule="auto"/>
        <w:ind w:firstLine="422"/>
        <w:jc w:val="left"/>
        <w:rPr>
          <w:rFonts w:ascii="宋体" w:hAnsi="宋体" w:cs="宋体"/>
          <w:b/>
        </w:rPr>
      </w:pPr>
      <w:r>
        <w:rPr>
          <w:rFonts w:ascii="宋体" w:hAnsi="宋体" w:cs="宋体" w:hint="eastAsia"/>
          <w:b/>
        </w:rPr>
        <w:t xml:space="preserve">五、违约责任　　</w:t>
      </w:r>
    </w:p>
    <w:p w14:paraId="25DB9104" w14:textId="77777777" w:rsidR="00FC46A6" w:rsidRDefault="00682671">
      <w:pPr>
        <w:widowControl/>
        <w:spacing w:line="360" w:lineRule="auto"/>
        <w:ind w:firstLine="420"/>
        <w:jc w:val="left"/>
        <w:rPr>
          <w:rFonts w:ascii="宋体" w:hAnsi="宋体" w:cs="宋体"/>
        </w:rPr>
      </w:pPr>
      <w:r>
        <w:rPr>
          <w:rFonts w:ascii="宋体" w:hAnsi="宋体" w:cs="宋体" w:hint="eastAsia"/>
        </w:rPr>
        <w:t xml:space="preserve">1、由于甲方或乙方责任造成对方或第三方的人身伤害、设备损坏等财产损失，由责任方承担相应责任，并赔偿对方或第三方因此造成的全部损失。　</w:t>
      </w:r>
    </w:p>
    <w:p w14:paraId="7357053D" w14:textId="77777777" w:rsidR="00FC46A6" w:rsidRDefault="00682671">
      <w:pPr>
        <w:widowControl/>
        <w:spacing w:line="360" w:lineRule="auto"/>
        <w:ind w:firstLine="420"/>
        <w:jc w:val="left"/>
        <w:rPr>
          <w:rFonts w:ascii="宋体" w:hAnsi="宋体" w:cs="宋体"/>
        </w:rPr>
      </w:pPr>
      <w:r>
        <w:rPr>
          <w:rFonts w:ascii="宋体" w:hAnsi="宋体" w:cs="宋体" w:hint="eastAsia"/>
        </w:rPr>
        <w:t>2、施工主体合同履行中，发现乙方提供的有关资质材料无效，甲方有权解除合同，并由乙方承担由此造成的一切损失。</w:t>
      </w:r>
    </w:p>
    <w:p w14:paraId="6C70FD9A" w14:textId="77777777" w:rsidR="00FC46A6" w:rsidRDefault="00682671">
      <w:pPr>
        <w:widowControl/>
        <w:spacing w:line="360" w:lineRule="auto"/>
        <w:ind w:firstLine="420"/>
        <w:jc w:val="left"/>
        <w:rPr>
          <w:rFonts w:ascii="宋体" w:hAnsi="宋体" w:cs="宋体"/>
        </w:rPr>
      </w:pPr>
      <w:r>
        <w:rPr>
          <w:rFonts w:ascii="宋体" w:hAnsi="宋体" w:cs="宋体" w:hint="eastAsia"/>
        </w:rPr>
        <w:lastRenderedPageBreak/>
        <w:t xml:space="preserve">3、发现乙方现场作业人员有违章行为的，比照甲方有关安全生产奖惩规定中对甲方职工相类似的违章行为应扣款数额，承担相应的违约金。　　</w:t>
      </w:r>
    </w:p>
    <w:p w14:paraId="45BDF44E" w14:textId="77777777" w:rsidR="00FC46A6" w:rsidRDefault="00682671">
      <w:pPr>
        <w:widowControl/>
        <w:spacing w:line="360" w:lineRule="auto"/>
        <w:ind w:firstLine="420"/>
        <w:jc w:val="left"/>
        <w:rPr>
          <w:rFonts w:ascii="宋体" w:hAnsi="宋体" w:cs="宋体"/>
        </w:rPr>
      </w:pPr>
      <w:r>
        <w:rPr>
          <w:rFonts w:ascii="宋体" w:hAnsi="宋体" w:cs="宋体" w:hint="eastAsia"/>
        </w:rPr>
        <w:t>4、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p>
    <w:p w14:paraId="23523BD0" w14:textId="77777777" w:rsidR="00FC46A6" w:rsidRDefault="00682671">
      <w:pPr>
        <w:widowControl/>
        <w:spacing w:line="360" w:lineRule="auto"/>
        <w:ind w:firstLine="422"/>
        <w:jc w:val="left"/>
        <w:rPr>
          <w:rFonts w:ascii="宋体" w:hAnsi="宋体" w:cs="宋体"/>
          <w:b/>
        </w:rPr>
      </w:pPr>
      <w:r>
        <w:rPr>
          <w:rFonts w:ascii="宋体" w:hAnsi="宋体" w:cs="宋体" w:hint="eastAsia"/>
          <w:b/>
        </w:rPr>
        <w:t>六、安全施工保证金：</w:t>
      </w:r>
    </w:p>
    <w:p w14:paraId="24CD6E7C" w14:textId="77777777" w:rsidR="00FC46A6" w:rsidRDefault="00682671">
      <w:pPr>
        <w:widowControl/>
        <w:spacing w:line="360" w:lineRule="auto"/>
        <w:ind w:firstLine="420"/>
        <w:jc w:val="left"/>
        <w:rPr>
          <w:rFonts w:ascii="宋体" w:hAnsi="宋体" w:cs="宋体"/>
        </w:rPr>
      </w:pPr>
      <w:r>
        <w:rPr>
          <w:rFonts w:ascii="宋体" w:hAnsi="宋体" w:cs="宋体" w:hint="eastAsia"/>
        </w:rPr>
        <w:t>经双方单位协商一致，本工程施工合同金额的</w:t>
      </w:r>
      <w:r>
        <w:rPr>
          <w:rFonts w:ascii="宋体" w:hAnsi="宋体" w:cs="宋体" w:hint="eastAsia"/>
          <w:u w:val="single"/>
        </w:rPr>
        <w:t>5</w:t>
      </w:r>
      <w:r>
        <w:rPr>
          <w:rFonts w:ascii="宋体" w:hAnsi="宋体" w:cs="宋体" w:hint="eastAsia"/>
        </w:rPr>
        <w:t>%作为施工安全保证金，乙方在施工过程中未发生人身伤亡、建筑和设备事故及以上责任事故，于工程竣工验收后该保证金不予扣除；</w:t>
      </w:r>
      <w:proofErr w:type="gramStart"/>
      <w:r>
        <w:rPr>
          <w:rFonts w:ascii="宋体" w:hAnsi="宋体" w:cs="宋体" w:hint="eastAsia"/>
        </w:rPr>
        <w:t>若施工</w:t>
      </w:r>
      <w:proofErr w:type="gramEnd"/>
      <w:r>
        <w:rPr>
          <w:rFonts w:ascii="宋体" w:hAnsi="宋体" w:cs="宋体" w:hint="eastAsia"/>
        </w:rPr>
        <w:t>过程中发生下列有乙方责任的安全事故，则扣除相应数额的安全保证金：</w:t>
      </w:r>
    </w:p>
    <w:p w14:paraId="78144F4E" w14:textId="77777777" w:rsidR="00FC46A6" w:rsidRDefault="00682671">
      <w:pPr>
        <w:widowControl/>
        <w:spacing w:line="360" w:lineRule="auto"/>
        <w:ind w:firstLine="420"/>
        <w:jc w:val="left"/>
        <w:rPr>
          <w:rFonts w:ascii="宋体" w:hAnsi="宋体" w:cs="宋体"/>
          <w:u w:val="single"/>
        </w:rPr>
      </w:pPr>
      <w:r>
        <w:rPr>
          <w:rFonts w:ascii="宋体" w:hAnsi="宋体" w:cs="宋体" w:hint="eastAsia"/>
          <w:u w:val="single"/>
        </w:rPr>
        <w:t xml:space="preserve">1、施工期间发生人身死亡事故、设备事故，扣除50%～100%保证金； </w:t>
      </w:r>
    </w:p>
    <w:p w14:paraId="3E334F62" w14:textId="77777777" w:rsidR="00FC46A6" w:rsidRDefault="00682671">
      <w:pPr>
        <w:widowControl/>
        <w:spacing w:line="360" w:lineRule="auto"/>
        <w:ind w:firstLine="420"/>
        <w:jc w:val="left"/>
        <w:rPr>
          <w:rFonts w:ascii="宋体" w:hAnsi="宋体" w:cs="宋体"/>
          <w:u w:val="single"/>
        </w:rPr>
      </w:pPr>
      <w:r>
        <w:rPr>
          <w:rFonts w:ascii="宋体" w:hAnsi="宋体" w:cs="宋体" w:hint="eastAsia"/>
          <w:u w:val="single"/>
        </w:rPr>
        <w:t xml:space="preserve">2、施工期间发生人身重伤事故，扣除50%～80%保证金； </w:t>
      </w:r>
    </w:p>
    <w:p w14:paraId="517939BE" w14:textId="77777777" w:rsidR="00FC46A6" w:rsidRDefault="00682671">
      <w:pPr>
        <w:widowControl/>
        <w:spacing w:line="360" w:lineRule="auto"/>
        <w:ind w:firstLine="420"/>
        <w:jc w:val="left"/>
        <w:rPr>
          <w:rFonts w:ascii="宋体" w:hAnsi="宋体" w:cs="宋体"/>
          <w:u w:val="single"/>
        </w:rPr>
      </w:pPr>
      <w:r>
        <w:rPr>
          <w:rFonts w:ascii="宋体" w:hAnsi="宋体" w:cs="宋体" w:hint="eastAsia"/>
          <w:u w:val="single"/>
        </w:rPr>
        <w:t xml:space="preserve">3、施工期间发生人身轻伤或严重未遂事故，扣除30%～50%保证金； </w:t>
      </w:r>
    </w:p>
    <w:p w14:paraId="32A91161" w14:textId="77777777" w:rsidR="00FC46A6" w:rsidRDefault="00682671">
      <w:pPr>
        <w:widowControl/>
        <w:spacing w:line="360" w:lineRule="auto"/>
        <w:ind w:firstLine="420"/>
        <w:jc w:val="left"/>
        <w:rPr>
          <w:rFonts w:ascii="宋体" w:hAnsi="宋体" w:cs="宋体"/>
          <w:u w:val="single"/>
        </w:rPr>
      </w:pPr>
      <w:r>
        <w:rPr>
          <w:rFonts w:ascii="宋体" w:hAnsi="宋体" w:cs="宋体" w:hint="eastAsia"/>
          <w:u w:val="single"/>
        </w:rPr>
        <w:t>4、现场违章指挥、违章作业，或擅自调换人员，又未经安全教育的，每人次扣除10%～30%保证金。</w:t>
      </w:r>
    </w:p>
    <w:p w14:paraId="1B0C8A89" w14:textId="77777777" w:rsidR="00FC46A6" w:rsidRDefault="00682671">
      <w:pPr>
        <w:widowControl/>
        <w:spacing w:line="360" w:lineRule="auto"/>
        <w:ind w:firstLine="420"/>
        <w:jc w:val="left"/>
        <w:rPr>
          <w:rFonts w:ascii="宋体" w:hAnsi="宋体" w:cs="宋体"/>
          <w:u w:val="single"/>
        </w:rPr>
      </w:pPr>
      <w:r>
        <w:rPr>
          <w:rFonts w:ascii="宋体" w:hAnsi="宋体" w:cs="宋体" w:hint="eastAsia"/>
          <w:u w:val="single"/>
        </w:rPr>
        <w:t>5、特种人员无证上岗的，每人次扣除5%～10%保证金。</w:t>
      </w:r>
    </w:p>
    <w:p w14:paraId="4B2B6A82" w14:textId="77777777" w:rsidR="00FC46A6" w:rsidRDefault="00682671">
      <w:pPr>
        <w:widowControl/>
        <w:spacing w:line="360" w:lineRule="auto"/>
        <w:ind w:firstLine="420"/>
        <w:jc w:val="left"/>
        <w:rPr>
          <w:rFonts w:ascii="宋体" w:hAnsi="宋体" w:cs="宋体"/>
          <w:u w:val="single"/>
        </w:rPr>
      </w:pPr>
      <w:r>
        <w:rPr>
          <w:rFonts w:ascii="宋体" w:hAnsi="宋体" w:cs="宋体" w:hint="eastAsia"/>
          <w:u w:val="single"/>
        </w:rPr>
        <w:t>6、乙方人员</w:t>
      </w:r>
      <w:proofErr w:type="gramStart"/>
      <w:r>
        <w:rPr>
          <w:rFonts w:ascii="宋体" w:hAnsi="宋体" w:cs="宋体" w:hint="eastAsia"/>
          <w:u w:val="single"/>
        </w:rPr>
        <w:t>无故到</w:t>
      </w:r>
      <w:proofErr w:type="gramEnd"/>
      <w:r>
        <w:rPr>
          <w:rFonts w:ascii="宋体" w:hAnsi="宋体" w:cs="宋体" w:hint="eastAsia"/>
          <w:u w:val="single"/>
        </w:rPr>
        <w:t>其他生产区域或擅自动用甲方的设施设备等，每人次扣除5%保证金。</w:t>
      </w:r>
    </w:p>
    <w:p w14:paraId="5BA1D4AB" w14:textId="77777777" w:rsidR="00FC46A6" w:rsidRDefault="00682671">
      <w:pPr>
        <w:widowControl/>
        <w:spacing w:line="360" w:lineRule="auto"/>
        <w:ind w:firstLine="420"/>
        <w:jc w:val="left"/>
        <w:rPr>
          <w:rFonts w:ascii="宋体" w:hAnsi="宋体" w:cs="宋体"/>
          <w:u w:val="single"/>
        </w:rPr>
      </w:pPr>
      <w:r>
        <w:rPr>
          <w:rFonts w:ascii="宋体" w:hAnsi="宋体" w:cs="宋体" w:hint="eastAsia"/>
          <w:u w:val="single"/>
        </w:rPr>
        <w:t>7、乙方对甲方提出的安全整改意见不及时整改的，每逾期一天，扣除2%保证金。</w:t>
      </w:r>
    </w:p>
    <w:p w14:paraId="6A687CFC" w14:textId="77777777" w:rsidR="00FC46A6" w:rsidRDefault="00682671">
      <w:pPr>
        <w:widowControl/>
        <w:spacing w:line="360" w:lineRule="auto"/>
        <w:ind w:firstLine="420"/>
        <w:jc w:val="left"/>
        <w:rPr>
          <w:rFonts w:ascii="宋体" w:hAnsi="宋体" w:cs="宋体"/>
          <w:u w:val="single"/>
        </w:rPr>
      </w:pPr>
      <w:r>
        <w:rPr>
          <w:rFonts w:ascii="宋体" w:hAnsi="宋体" w:cs="宋体" w:hint="eastAsia"/>
          <w:u w:val="single"/>
        </w:rPr>
        <w:t>8、违反《校园安全文明施工承诺书》内容的事项，每次扣除1%～5%保证金。</w:t>
      </w:r>
    </w:p>
    <w:p w14:paraId="458FB9B8" w14:textId="77777777" w:rsidR="00FC46A6" w:rsidRDefault="00682671">
      <w:pPr>
        <w:widowControl/>
        <w:spacing w:line="360" w:lineRule="auto"/>
        <w:ind w:left="1" w:firstLine="420"/>
        <w:jc w:val="left"/>
        <w:rPr>
          <w:rFonts w:ascii="宋体" w:hAnsi="宋体" w:cs="宋体"/>
          <w:u w:val="single"/>
        </w:rPr>
      </w:pPr>
      <w:r>
        <w:rPr>
          <w:rFonts w:ascii="宋体" w:hAnsi="宋体" w:cs="宋体" w:hint="eastAsia"/>
        </w:rPr>
        <w:t>安全施工保证金的扣除需经</w:t>
      </w:r>
      <w:r>
        <w:rPr>
          <w:rFonts w:ascii="宋体" w:hAnsi="宋体" w:cs="宋体" w:hint="eastAsia"/>
          <w:u w:val="single"/>
        </w:rPr>
        <w:t>甲方项目负责人</w:t>
      </w:r>
      <w:r>
        <w:rPr>
          <w:rFonts w:ascii="宋体" w:hAnsi="宋体" w:cs="宋体" w:hint="eastAsia"/>
        </w:rPr>
        <w:t>及</w:t>
      </w:r>
      <w:r>
        <w:rPr>
          <w:rFonts w:ascii="宋体" w:hAnsi="宋体" w:cs="宋体" w:hint="eastAsia"/>
          <w:u w:val="single"/>
        </w:rPr>
        <w:t>甲方安全管理部门</w:t>
      </w:r>
      <w:r>
        <w:rPr>
          <w:rFonts w:ascii="宋体" w:hAnsi="宋体" w:cs="宋体" w:hint="eastAsia"/>
        </w:rPr>
        <w:t>签字盖章确认后提交本项目决算审计单位在工程决算审计中进行扣款。</w:t>
      </w:r>
    </w:p>
    <w:p w14:paraId="35D4B072" w14:textId="77777777" w:rsidR="00FC46A6" w:rsidRDefault="00682671">
      <w:pPr>
        <w:widowControl/>
        <w:spacing w:line="360" w:lineRule="auto"/>
        <w:ind w:firstLine="420"/>
        <w:jc w:val="left"/>
        <w:rPr>
          <w:rFonts w:ascii="宋体" w:hAnsi="宋体" w:cs="宋体"/>
        </w:rPr>
      </w:pPr>
      <w:r>
        <w:rPr>
          <w:rFonts w:ascii="宋体" w:hAnsi="宋体" w:cs="宋体" w:hint="eastAsia"/>
        </w:rPr>
        <w:t>按上述条款执行后，仍追究其他责任。</w:t>
      </w:r>
    </w:p>
    <w:p w14:paraId="3B81CEC5" w14:textId="77777777" w:rsidR="00FC46A6" w:rsidRDefault="00682671">
      <w:pPr>
        <w:widowControl/>
        <w:spacing w:line="360" w:lineRule="auto"/>
        <w:ind w:left="960" w:hanging="480"/>
        <w:jc w:val="left"/>
        <w:rPr>
          <w:rFonts w:ascii="宋体" w:hAnsi="宋体" w:cs="宋体"/>
          <w:b/>
        </w:rPr>
      </w:pPr>
      <w:r>
        <w:rPr>
          <w:rFonts w:ascii="宋体" w:hAnsi="宋体" w:cs="宋体" w:hint="eastAsia"/>
          <w:b/>
        </w:rPr>
        <w:t>七、甲乙双方约定的其他事项：</w:t>
      </w:r>
    </w:p>
    <w:p w14:paraId="7DE62EBC" w14:textId="77777777" w:rsidR="00FC46A6" w:rsidRDefault="00682671">
      <w:pPr>
        <w:widowControl/>
        <w:spacing w:line="360" w:lineRule="auto"/>
        <w:ind w:firstLine="420"/>
        <w:jc w:val="left"/>
        <w:rPr>
          <w:rFonts w:ascii="宋体" w:hAnsi="宋体" w:cs="宋体"/>
          <w:u w:val="single"/>
        </w:rPr>
      </w:pPr>
      <w:r>
        <w:rPr>
          <w:rFonts w:ascii="宋体" w:hAnsi="宋体" w:cs="宋体" w:hint="eastAsia"/>
          <w:u w:val="single"/>
        </w:rPr>
        <w:t>为切实维护校园的安全稳定，确保正常的教学秩序，乙方人员在施工过程中需严格遵守学校各项规章制度，并与学校安全管理部门签订《校园安全文明施工承诺书》，承诺严格按承诺书要求开展施工活动。</w:t>
      </w:r>
    </w:p>
    <w:p w14:paraId="029BD3F8" w14:textId="77777777" w:rsidR="00FC46A6" w:rsidRDefault="00682671">
      <w:pPr>
        <w:widowControl/>
        <w:spacing w:line="360" w:lineRule="auto"/>
        <w:ind w:firstLine="422"/>
        <w:jc w:val="left"/>
        <w:rPr>
          <w:rFonts w:ascii="宋体" w:hAnsi="宋体" w:cs="宋体"/>
          <w:b/>
        </w:rPr>
      </w:pPr>
      <w:r>
        <w:rPr>
          <w:rFonts w:ascii="宋体" w:hAnsi="宋体" w:cs="宋体" w:hint="eastAsia"/>
          <w:b/>
        </w:rPr>
        <w:t>八、争议与仲裁</w:t>
      </w:r>
    </w:p>
    <w:p w14:paraId="2F1F7356" w14:textId="77777777" w:rsidR="00FC46A6" w:rsidRDefault="00682671">
      <w:pPr>
        <w:widowControl/>
        <w:spacing w:line="360" w:lineRule="auto"/>
        <w:ind w:firstLine="420"/>
        <w:jc w:val="left"/>
        <w:rPr>
          <w:rFonts w:ascii="宋体" w:hAnsi="宋体" w:cs="宋体"/>
        </w:rPr>
      </w:pPr>
      <w:r>
        <w:rPr>
          <w:rFonts w:ascii="宋体" w:hAnsi="宋体" w:cs="宋体" w:hint="eastAsia"/>
        </w:rPr>
        <w:t>本协议执行过程中，如发生争议，由双方协商、调解解决；若经协商、调解不能解决争议的，按施工主体合同中相关条款执行。</w:t>
      </w:r>
    </w:p>
    <w:p w14:paraId="64988475" w14:textId="77777777" w:rsidR="00FC46A6" w:rsidRDefault="00682671">
      <w:pPr>
        <w:widowControl/>
        <w:spacing w:line="360" w:lineRule="auto"/>
        <w:ind w:left="960" w:hanging="480"/>
        <w:jc w:val="left"/>
        <w:rPr>
          <w:rFonts w:ascii="宋体" w:hAnsi="宋体" w:cs="宋体"/>
          <w:b/>
        </w:rPr>
      </w:pPr>
      <w:r>
        <w:rPr>
          <w:rFonts w:ascii="宋体" w:hAnsi="宋体" w:cs="宋体" w:hint="eastAsia"/>
          <w:b/>
        </w:rPr>
        <w:t>九、协议的生效与有效期</w:t>
      </w:r>
    </w:p>
    <w:p w14:paraId="4A1E61A8" w14:textId="77777777" w:rsidR="00FC46A6" w:rsidRDefault="00682671">
      <w:pPr>
        <w:widowControl/>
        <w:spacing w:line="360" w:lineRule="auto"/>
        <w:ind w:firstLine="420"/>
        <w:jc w:val="left"/>
        <w:rPr>
          <w:rFonts w:ascii="宋体" w:hAnsi="宋体" w:cs="宋体"/>
        </w:rPr>
      </w:pPr>
      <w:r>
        <w:rPr>
          <w:rFonts w:ascii="宋体" w:hAnsi="宋体" w:cs="宋体" w:hint="eastAsia"/>
        </w:rPr>
        <w:t>本协议与工程施工主体合同同步有效。</w:t>
      </w:r>
      <w:bookmarkStart w:id="1340" w:name="_Toc71558895"/>
      <w:r>
        <w:rPr>
          <w:rFonts w:ascii="宋体" w:hAnsi="宋体" w:cs="宋体" w:hint="eastAsia"/>
        </w:rPr>
        <w:br w:type="page" w:clear="all"/>
      </w:r>
      <w:r>
        <w:rPr>
          <w:rFonts w:ascii="宋体" w:hAnsi="宋体" w:cs="宋体" w:hint="eastAsia"/>
          <w:b/>
          <w:bCs/>
          <w:sz w:val="32"/>
          <w:szCs w:val="32"/>
        </w:rPr>
        <w:lastRenderedPageBreak/>
        <w:t>附件4：</w:t>
      </w:r>
      <w:bookmarkEnd w:id="1340"/>
    </w:p>
    <w:p w14:paraId="0A954C1E" w14:textId="77777777" w:rsidR="00FC46A6" w:rsidRDefault="00682671">
      <w:pPr>
        <w:pStyle w:val="21"/>
        <w:numPr>
          <w:ilvl w:val="255"/>
          <w:numId w:val="0"/>
        </w:numPr>
        <w:spacing w:line="360" w:lineRule="auto"/>
        <w:jc w:val="center"/>
        <w:rPr>
          <w:rFonts w:ascii="宋体" w:eastAsia="宋体" w:hAnsi="宋体" w:cs="宋体"/>
        </w:rPr>
      </w:pPr>
      <w:bookmarkStart w:id="1341" w:name="_Toc71558556"/>
      <w:bookmarkStart w:id="1342" w:name="_Toc71558896"/>
      <w:r>
        <w:rPr>
          <w:rFonts w:ascii="宋体" w:eastAsia="宋体" w:hAnsi="宋体" w:cs="宋体" w:hint="eastAsia"/>
        </w:rPr>
        <w:t>安全文明施工承诺书</w:t>
      </w:r>
      <w:bookmarkEnd w:id="1341"/>
      <w:bookmarkEnd w:id="1342"/>
    </w:p>
    <w:p w14:paraId="1C95C576" w14:textId="77777777" w:rsidR="00FC46A6" w:rsidRDefault="00FC46A6">
      <w:pPr>
        <w:spacing w:line="360" w:lineRule="auto"/>
        <w:ind w:firstLine="470"/>
        <w:rPr>
          <w:rFonts w:ascii="宋体" w:hAnsi="宋体" w:cs="宋体"/>
          <w:sz w:val="24"/>
        </w:rPr>
      </w:pPr>
    </w:p>
    <w:p w14:paraId="38C4F9F0" w14:textId="77777777" w:rsidR="00FC46A6" w:rsidRDefault="00682671">
      <w:pPr>
        <w:spacing w:line="360" w:lineRule="auto"/>
        <w:ind w:firstLine="420"/>
        <w:rPr>
          <w:rFonts w:ascii="宋体" w:hAnsi="宋体" w:cs="宋体"/>
        </w:rPr>
      </w:pPr>
      <w:r>
        <w:rPr>
          <w:rFonts w:ascii="宋体" w:hAnsi="宋体" w:cs="宋体" w:hint="eastAsia"/>
        </w:rPr>
        <w:t>为保证本公司承揽的项目顺利完成，切实维护施工期间的校园安全稳定、确保校园正常的教学生活秩序，</w:t>
      </w:r>
      <w:proofErr w:type="gramStart"/>
      <w:r>
        <w:rPr>
          <w:rFonts w:ascii="宋体" w:hAnsi="宋体" w:cs="宋体" w:hint="eastAsia"/>
        </w:rPr>
        <w:t>特承诺</w:t>
      </w:r>
      <w:proofErr w:type="gramEnd"/>
      <w:r>
        <w:rPr>
          <w:rFonts w:ascii="宋体" w:hAnsi="宋体" w:cs="宋体" w:hint="eastAsia"/>
        </w:rPr>
        <w:t>如下： </w:t>
      </w:r>
    </w:p>
    <w:p w14:paraId="77B53D42" w14:textId="77777777" w:rsidR="00FC46A6" w:rsidRDefault="00FC46A6">
      <w:pPr>
        <w:spacing w:line="360" w:lineRule="auto"/>
        <w:jc w:val="left"/>
        <w:rPr>
          <w:rFonts w:ascii="宋体" w:hAnsi="宋体" w:cs="宋体"/>
        </w:rPr>
      </w:pPr>
    </w:p>
    <w:p w14:paraId="7EFBFB58"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施工现场安全范围需设临时围挡，拉警戒线并挂牌告示，告示牌中需明示工程名称、施工单位名称、项目负责人、联系电话。</w:t>
      </w:r>
    </w:p>
    <w:p w14:paraId="23E64E3D"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施工现场内应保持整洁，无杂物、积水、异味，场内道路必须保证畅通； 各种材料应堆放整齐，施工垃圾须定点堆放，及时清运，严禁在施工现场以外堆放材料、垃圾。 </w:t>
      </w:r>
    </w:p>
    <w:p w14:paraId="555449F5"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施工工序安排应考虑噪声、照明对学校秩序的影响，严格按照无锡市有关规定执行，避免扰民；施工现场严禁随意大小便；生活、生产废水及施工废水未处理合格，不得排入学校下水道及河道。</w:t>
      </w:r>
    </w:p>
    <w:p w14:paraId="1DA62701"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施工过程中不得破坏校园里的树木、绿地、景观；不得损坏教学仪器、设备、家具；不得随意改动现有给排水、强弱电、消防、暖通设施；</w:t>
      </w:r>
    </w:p>
    <w:p w14:paraId="0A331387"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土石方及建筑垃圾外运过程，严格按程序操作，不得在校内外随意遗洒，同时应有避免扬尘的措施。</w:t>
      </w:r>
    </w:p>
    <w:p w14:paraId="6480E46D"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p>
    <w:p w14:paraId="3FC82741"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未经建设单位项目责任部门及学校安全管理部门许可，施工单位人员不得校内留宿。施工现场禁止聚众打牌、饮酒闹事、传播淫秽物品；禁止施工人员在非施工区随意活动，严禁和学生、教职工发生冲突。</w:t>
      </w:r>
    </w:p>
    <w:p w14:paraId="7C96B38A"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p>
    <w:p w14:paraId="3C72A78D"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施工现场临时用电必须符合《施工现场临时用电安全技术规范》，严禁非</w:t>
      </w:r>
      <w:proofErr w:type="gramStart"/>
      <w:r>
        <w:rPr>
          <w:rFonts w:ascii="宋体" w:hAnsi="宋体" w:cs="宋体" w:hint="eastAsia"/>
          <w:szCs w:val="21"/>
        </w:rPr>
        <w:t>专业人员接拆电线</w:t>
      </w:r>
      <w:proofErr w:type="gramEnd"/>
      <w:r>
        <w:rPr>
          <w:rFonts w:ascii="宋体" w:hAnsi="宋体" w:cs="宋体" w:hint="eastAsia"/>
          <w:szCs w:val="21"/>
        </w:rPr>
        <w:t>，防止发生触电事故，严禁使用电炉等妨碍现场安全的用电设备。</w:t>
      </w:r>
    </w:p>
    <w:p w14:paraId="15928DCA"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现场消防器材配备齐全、位置合理，保证消防道路畅通；施工现场严禁吸烟，剧毒、易燃易爆物品及施工动火必须有专人负责管理。</w:t>
      </w:r>
    </w:p>
    <w:p w14:paraId="32562F63"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进入施工现场需按规定戴好安全帽，高空作业必须系好安全带，严禁工人酒后上岗，严</w:t>
      </w:r>
      <w:r>
        <w:rPr>
          <w:rFonts w:ascii="宋体" w:hAnsi="宋体" w:cs="宋体" w:hint="eastAsia"/>
          <w:szCs w:val="21"/>
        </w:rPr>
        <w:lastRenderedPageBreak/>
        <w:t>禁攀爬脚手架，高处作业严禁向下抛掷物品。</w:t>
      </w:r>
    </w:p>
    <w:p w14:paraId="2F64BADD"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脚手架搭设、基坑支护及塔吊、升降梯等大型机械安装必须有上级主管安全部门审批的施工方案，各种施工机械的合格证、检测证及安全防护装置齐全，杜绝发生高空坠物、土方坍塌等一切施工安全事故。</w:t>
      </w:r>
    </w:p>
    <w:p w14:paraId="46617837"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p>
    <w:p w14:paraId="244DBE35"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施工单位现场应有专门负责安全、文明施工的管理人员，定期检查，发现问题及时整改；对建设单位项目负责人及学校安全管理部门提出的其他有关安全、文明施工等方面的问题必须积极配合，认真履行。 </w:t>
      </w:r>
    </w:p>
    <w:p w14:paraId="5586C421" w14:textId="77777777" w:rsidR="00FC46A6" w:rsidRDefault="00682671">
      <w:pPr>
        <w:pStyle w:val="1fff3"/>
        <w:numPr>
          <w:ilvl w:val="0"/>
          <w:numId w:val="19"/>
        </w:numPr>
        <w:spacing w:line="360" w:lineRule="auto"/>
        <w:jc w:val="left"/>
        <w:rPr>
          <w:rFonts w:ascii="宋体" w:hAnsi="宋体" w:cs="宋体"/>
          <w:szCs w:val="21"/>
        </w:rPr>
      </w:pPr>
      <w:r>
        <w:rPr>
          <w:rFonts w:ascii="宋体" w:hAnsi="宋体" w:cs="宋体" w:hint="eastAsia"/>
          <w:szCs w:val="21"/>
        </w:rPr>
        <w:t>以上条款如有违反，我单位自愿接受建设单位对本单位的任何处罚，并且承担由此引起的相关责任。</w:t>
      </w:r>
    </w:p>
    <w:p w14:paraId="2E1F0DC4" w14:textId="77777777" w:rsidR="00FC46A6" w:rsidRDefault="00FC46A6">
      <w:pPr>
        <w:spacing w:line="360" w:lineRule="auto"/>
        <w:jc w:val="left"/>
        <w:rPr>
          <w:rFonts w:ascii="宋体" w:hAnsi="宋体" w:cs="宋体"/>
        </w:rPr>
      </w:pPr>
    </w:p>
    <w:p w14:paraId="785FE1A1" w14:textId="77777777" w:rsidR="00FC46A6" w:rsidRDefault="00FC46A6">
      <w:pPr>
        <w:spacing w:line="360" w:lineRule="auto"/>
        <w:ind w:firstLine="3990"/>
        <w:jc w:val="left"/>
        <w:rPr>
          <w:rFonts w:ascii="宋体" w:hAnsi="宋体" w:cs="宋体"/>
        </w:rPr>
      </w:pPr>
    </w:p>
    <w:p w14:paraId="115FDDFE" w14:textId="77777777" w:rsidR="00FC46A6" w:rsidRDefault="00FC46A6">
      <w:pPr>
        <w:spacing w:line="360" w:lineRule="auto"/>
        <w:ind w:firstLine="3990"/>
        <w:jc w:val="left"/>
        <w:rPr>
          <w:rFonts w:ascii="宋体" w:hAnsi="宋体" w:cs="宋体"/>
        </w:rPr>
      </w:pPr>
    </w:p>
    <w:p w14:paraId="25D42088" w14:textId="77777777" w:rsidR="00FC46A6" w:rsidRDefault="00FC46A6">
      <w:pPr>
        <w:spacing w:line="360" w:lineRule="auto"/>
        <w:ind w:firstLine="3990"/>
        <w:jc w:val="left"/>
        <w:rPr>
          <w:rFonts w:ascii="宋体" w:hAnsi="宋体" w:cs="宋体"/>
        </w:rPr>
      </w:pPr>
    </w:p>
    <w:p w14:paraId="55F0D147" w14:textId="77777777" w:rsidR="00FC46A6" w:rsidRDefault="00FC46A6">
      <w:pPr>
        <w:spacing w:line="360" w:lineRule="auto"/>
        <w:ind w:firstLine="3990"/>
        <w:jc w:val="left"/>
        <w:rPr>
          <w:rFonts w:ascii="宋体" w:hAnsi="宋体" w:cs="宋体"/>
        </w:rPr>
      </w:pPr>
    </w:p>
    <w:p w14:paraId="129982C3" w14:textId="77777777" w:rsidR="00FC46A6" w:rsidRDefault="00FC46A6">
      <w:pPr>
        <w:spacing w:line="360" w:lineRule="auto"/>
        <w:ind w:firstLine="3990"/>
        <w:rPr>
          <w:rFonts w:ascii="宋体" w:hAnsi="宋体" w:cs="宋体"/>
        </w:rPr>
      </w:pPr>
    </w:p>
    <w:p w14:paraId="263A30E2" w14:textId="77777777" w:rsidR="00FC46A6" w:rsidRDefault="00682671">
      <w:pPr>
        <w:spacing w:line="360" w:lineRule="auto"/>
        <w:ind w:firstLine="3990"/>
        <w:rPr>
          <w:rFonts w:ascii="宋体" w:hAnsi="宋体" w:cs="宋体"/>
        </w:rPr>
      </w:pPr>
      <w:r>
        <w:rPr>
          <w:rFonts w:ascii="宋体" w:hAnsi="宋体" w:cs="宋体" w:hint="eastAsia"/>
        </w:rPr>
        <w:t>承诺单位（公章）：   </w:t>
      </w:r>
    </w:p>
    <w:p w14:paraId="217210DD" w14:textId="77777777" w:rsidR="00FC46A6" w:rsidRDefault="00682671">
      <w:pPr>
        <w:spacing w:line="360" w:lineRule="auto"/>
        <w:rPr>
          <w:rFonts w:ascii="宋体" w:hAnsi="宋体" w:cs="宋体"/>
        </w:rPr>
      </w:pPr>
      <w:r>
        <w:rPr>
          <w:rFonts w:ascii="宋体" w:hAnsi="宋体" w:cs="宋体" w:hint="eastAsia"/>
        </w:rPr>
        <w:t xml:space="preserve">                                         </w:t>
      </w:r>
    </w:p>
    <w:p w14:paraId="2FFDC20E" w14:textId="77777777" w:rsidR="00FC46A6" w:rsidRDefault="00682671">
      <w:pPr>
        <w:spacing w:line="360" w:lineRule="auto"/>
        <w:ind w:firstLine="3990"/>
        <w:rPr>
          <w:rFonts w:ascii="宋体" w:hAnsi="宋体" w:cs="宋体"/>
        </w:rPr>
      </w:pPr>
      <w:r>
        <w:rPr>
          <w:rFonts w:ascii="宋体" w:hAnsi="宋体" w:cs="宋体" w:hint="eastAsia"/>
          <w:bCs/>
        </w:rPr>
        <w:t>法定代表人（或其委托代理人）：</w:t>
      </w:r>
      <w:r>
        <w:rPr>
          <w:rFonts w:ascii="宋体" w:hAnsi="宋体" w:cs="宋体" w:hint="eastAsia"/>
        </w:rPr>
        <w:t xml:space="preserve">  </w:t>
      </w:r>
    </w:p>
    <w:p w14:paraId="350A6FC6" w14:textId="77777777" w:rsidR="00FC46A6" w:rsidRDefault="00FC46A6">
      <w:pPr>
        <w:spacing w:line="360" w:lineRule="auto"/>
        <w:ind w:firstLine="3570"/>
        <w:rPr>
          <w:rFonts w:ascii="宋体" w:hAnsi="宋体" w:cs="宋体"/>
        </w:rPr>
      </w:pPr>
    </w:p>
    <w:p w14:paraId="6C6ECCDA" w14:textId="77777777" w:rsidR="00FC46A6" w:rsidRDefault="00682671">
      <w:pPr>
        <w:spacing w:line="360" w:lineRule="auto"/>
        <w:ind w:firstLine="3990"/>
        <w:rPr>
          <w:rFonts w:ascii="宋体" w:hAnsi="宋体" w:cs="宋体"/>
        </w:rPr>
      </w:pPr>
      <w:r>
        <w:rPr>
          <w:rFonts w:ascii="宋体" w:hAnsi="宋体" w:cs="宋体" w:hint="eastAsia"/>
        </w:rPr>
        <w:t>日    期：</w:t>
      </w:r>
      <w:bookmarkStart w:id="1343" w:name="_Toc71558897"/>
    </w:p>
    <w:p w14:paraId="71B5C3CC" w14:textId="77777777" w:rsidR="00FC46A6" w:rsidRDefault="00682671">
      <w:pPr>
        <w:spacing w:line="360" w:lineRule="auto"/>
        <w:rPr>
          <w:rFonts w:ascii="宋体" w:hAnsi="宋体" w:cs="宋体"/>
        </w:rPr>
      </w:pPr>
      <w:r>
        <w:rPr>
          <w:rFonts w:ascii="宋体" w:hAnsi="宋体" w:cs="宋体" w:hint="eastAsia"/>
        </w:rPr>
        <w:br w:type="page" w:clear="all"/>
      </w:r>
    </w:p>
    <w:p w14:paraId="65256C02" w14:textId="77777777" w:rsidR="00FC46A6" w:rsidRDefault="00682671">
      <w:pPr>
        <w:pStyle w:val="21"/>
        <w:numPr>
          <w:ilvl w:val="255"/>
          <w:numId w:val="0"/>
        </w:numPr>
        <w:spacing w:line="360" w:lineRule="auto"/>
        <w:jc w:val="left"/>
        <w:rPr>
          <w:rFonts w:ascii="宋体" w:eastAsia="宋体" w:hAnsi="宋体" w:cs="宋体"/>
        </w:rPr>
      </w:pPr>
      <w:r>
        <w:rPr>
          <w:rFonts w:ascii="宋体" w:eastAsia="宋体" w:hAnsi="宋体" w:cs="宋体" w:hint="eastAsia"/>
        </w:rPr>
        <w:lastRenderedPageBreak/>
        <w:t>附件5：</w:t>
      </w:r>
      <w:bookmarkEnd w:id="1343"/>
    </w:p>
    <w:p w14:paraId="67AD6F27" w14:textId="77777777" w:rsidR="00FC46A6" w:rsidRDefault="00682671">
      <w:pPr>
        <w:pStyle w:val="21"/>
        <w:numPr>
          <w:ilvl w:val="255"/>
          <w:numId w:val="0"/>
        </w:numPr>
        <w:spacing w:line="360" w:lineRule="auto"/>
        <w:jc w:val="center"/>
        <w:rPr>
          <w:rFonts w:ascii="宋体" w:eastAsia="宋体" w:hAnsi="宋体" w:cs="宋体"/>
        </w:rPr>
      </w:pPr>
      <w:bookmarkStart w:id="1344" w:name="_Toc71558898"/>
      <w:bookmarkStart w:id="1345" w:name="_Toc71558558"/>
      <w:r>
        <w:rPr>
          <w:rFonts w:ascii="宋体" w:eastAsia="宋体" w:hAnsi="宋体" w:cs="宋体" w:hint="eastAsia"/>
        </w:rPr>
        <w:t>建设工程廉政建设责任状</w:t>
      </w:r>
      <w:bookmarkEnd w:id="1344"/>
      <w:bookmarkEnd w:id="1345"/>
    </w:p>
    <w:p w14:paraId="038E10A0" w14:textId="77777777" w:rsidR="00FC46A6" w:rsidRDefault="00682671">
      <w:pPr>
        <w:widowControl/>
        <w:spacing w:line="360" w:lineRule="auto"/>
        <w:rPr>
          <w:rFonts w:ascii="宋体" w:hAnsi="宋体" w:cs="宋体"/>
          <w:sz w:val="24"/>
          <w:u w:val="single"/>
        </w:rPr>
      </w:pPr>
      <w:r>
        <w:rPr>
          <w:rFonts w:ascii="宋体" w:hAnsi="宋体" w:cs="宋体" w:hint="eastAsia"/>
          <w:b/>
          <w:bCs/>
          <w:sz w:val="24"/>
        </w:rPr>
        <w:t>工程名称：</w:t>
      </w:r>
      <w:r>
        <w:rPr>
          <w:rFonts w:ascii="宋体" w:hAnsi="宋体" w:cs="宋体" w:hint="eastAsia"/>
          <w:sz w:val="24"/>
          <w:u w:val="single"/>
        </w:rPr>
        <w:t xml:space="preserve">                            </w:t>
      </w:r>
    </w:p>
    <w:p w14:paraId="7C207B59" w14:textId="77777777" w:rsidR="00FC46A6" w:rsidRDefault="00682671">
      <w:pPr>
        <w:widowControl/>
        <w:spacing w:line="360" w:lineRule="auto"/>
        <w:rPr>
          <w:rFonts w:ascii="宋体" w:hAnsi="宋体" w:cs="宋体"/>
          <w:b/>
          <w:bCs/>
          <w:sz w:val="24"/>
        </w:rPr>
      </w:pPr>
      <w:r>
        <w:rPr>
          <w:rFonts w:ascii="宋体" w:hAnsi="宋体" w:cs="宋体" w:hint="eastAsia"/>
          <w:b/>
          <w:bCs/>
          <w:sz w:val="24"/>
        </w:rPr>
        <w:t>发包单位：（甲方）</w:t>
      </w:r>
      <w:r>
        <w:rPr>
          <w:rFonts w:ascii="宋体" w:hAnsi="宋体" w:cs="宋体" w:hint="eastAsia"/>
          <w:sz w:val="24"/>
          <w:u w:val="single"/>
        </w:rPr>
        <w:t xml:space="preserve">                    </w:t>
      </w:r>
    </w:p>
    <w:p w14:paraId="05291280" w14:textId="77777777" w:rsidR="00FC46A6" w:rsidRDefault="00682671">
      <w:pPr>
        <w:widowControl/>
        <w:spacing w:line="360" w:lineRule="auto"/>
        <w:rPr>
          <w:rFonts w:ascii="宋体" w:hAnsi="宋体" w:cs="宋体"/>
          <w:b/>
          <w:bCs/>
          <w:sz w:val="24"/>
          <w:u w:val="single"/>
        </w:rPr>
      </w:pPr>
      <w:r>
        <w:rPr>
          <w:rFonts w:ascii="宋体" w:hAnsi="宋体" w:cs="宋体" w:hint="eastAsia"/>
          <w:b/>
          <w:bCs/>
          <w:sz w:val="24"/>
        </w:rPr>
        <w:t>承包单位：（乙方）</w:t>
      </w:r>
      <w:r>
        <w:rPr>
          <w:rFonts w:ascii="宋体" w:hAnsi="宋体" w:cs="宋体" w:hint="eastAsia"/>
          <w:sz w:val="24"/>
          <w:u w:val="single"/>
        </w:rPr>
        <w:t xml:space="preserve">                     </w:t>
      </w:r>
    </w:p>
    <w:p w14:paraId="13B77412" w14:textId="77777777" w:rsidR="00FC46A6" w:rsidRDefault="00FC46A6">
      <w:pPr>
        <w:spacing w:line="360" w:lineRule="auto"/>
        <w:ind w:firstLine="420"/>
        <w:rPr>
          <w:rFonts w:ascii="宋体" w:hAnsi="宋体" w:cs="宋体"/>
        </w:rPr>
      </w:pPr>
    </w:p>
    <w:p w14:paraId="7FEC9985" w14:textId="77777777" w:rsidR="00FC46A6" w:rsidRDefault="00682671">
      <w:pPr>
        <w:spacing w:line="360" w:lineRule="auto"/>
        <w:ind w:firstLine="420"/>
        <w:rPr>
          <w:rFonts w:ascii="宋体" w:hAnsi="宋体" w:cs="宋体"/>
        </w:rPr>
      </w:pPr>
      <w:r>
        <w:rPr>
          <w:rFonts w:ascii="宋体" w:hAnsi="宋体" w:cs="宋体" w:hint="eastAsia"/>
        </w:rPr>
        <w:t>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p>
    <w:p w14:paraId="32CA925B" w14:textId="77777777" w:rsidR="00FC46A6" w:rsidRDefault="00682671">
      <w:pPr>
        <w:numPr>
          <w:ilvl w:val="0"/>
          <w:numId w:val="10"/>
        </w:numPr>
        <w:spacing w:line="360" w:lineRule="auto"/>
        <w:rPr>
          <w:rFonts w:ascii="宋体" w:hAnsi="宋体" w:cs="宋体"/>
          <w:b/>
          <w:bCs/>
        </w:rPr>
      </w:pPr>
      <w:r>
        <w:rPr>
          <w:rFonts w:ascii="宋体" w:hAnsi="宋体" w:cs="宋体" w:hint="eastAsia"/>
          <w:b/>
          <w:bCs/>
        </w:rPr>
        <w:t>各方共同责任</w:t>
      </w:r>
    </w:p>
    <w:p w14:paraId="205D7D75" w14:textId="77777777" w:rsidR="00FC46A6" w:rsidRDefault="00682671">
      <w:pPr>
        <w:spacing w:line="360" w:lineRule="auto"/>
        <w:ind w:firstLine="420"/>
        <w:rPr>
          <w:rFonts w:ascii="宋体" w:hAnsi="宋体" w:cs="宋体"/>
        </w:rPr>
      </w:pPr>
      <w:r>
        <w:rPr>
          <w:rFonts w:ascii="宋体" w:hAnsi="宋体" w:cs="宋体" w:hint="eastAsia"/>
        </w:rPr>
        <w:t>1、严格遵守国家关于市场准入、项目招标投标和市场活动等有关法律法规以及廉政建设的各项规定。</w:t>
      </w:r>
    </w:p>
    <w:p w14:paraId="3DA2C786" w14:textId="77777777" w:rsidR="00FC46A6" w:rsidRDefault="00682671">
      <w:pPr>
        <w:spacing w:line="360" w:lineRule="auto"/>
        <w:ind w:firstLine="420"/>
        <w:rPr>
          <w:rFonts w:ascii="宋体" w:hAnsi="宋体" w:cs="宋体"/>
        </w:rPr>
      </w:pPr>
      <w:r>
        <w:rPr>
          <w:rFonts w:ascii="宋体" w:hAnsi="宋体" w:cs="宋体" w:hint="eastAsia"/>
        </w:rPr>
        <w:t>2、完善自我监督约束机制。各项业务活动必须坚持公开、公平、公正、诚信的原则，经常开展对相关工作人员的勤政廉政教育，制定切实有效的廉政建设规定和制度。</w:t>
      </w:r>
    </w:p>
    <w:p w14:paraId="28CD273D" w14:textId="77777777" w:rsidR="00FC46A6" w:rsidRDefault="00682671">
      <w:pPr>
        <w:spacing w:line="360" w:lineRule="auto"/>
        <w:ind w:firstLine="420"/>
        <w:rPr>
          <w:rFonts w:ascii="宋体" w:hAnsi="宋体" w:cs="宋体"/>
        </w:rPr>
      </w:pPr>
      <w:r>
        <w:rPr>
          <w:rFonts w:ascii="宋体" w:hAnsi="宋体" w:cs="宋体" w:hint="eastAsia"/>
        </w:rPr>
        <w:t>3、严格执行合同，自觉按合同办事，不得为获取不正当利益而损害对方的利益。</w:t>
      </w:r>
    </w:p>
    <w:p w14:paraId="6167148B" w14:textId="77777777" w:rsidR="00FC46A6" w:rsidRDefault="00682671">
      <w:pPr>
        <w:spacing w:line="360" w:lineRule="auto"/>
        <w:ind w:firstLine="420"/>
        <w:rPr>
          <w:rFonts w:ascii="宋体" w:hAnsi="宋体" w:cs="宋体"/>
        </w:rPr>
      </w:pPr>
      <w:r>
        <w:rPr>
          <w:rFonts w:ascii="宋体" w:hAnsi="宋体" w:cs="宋体" w:hint="eastAsia"/>
        </w:rPr>
        <w:t>4、在业务进行过程中双方应以推动本次工程顺利完成为中心，密切合作，互为促进。发现对方在业务活动中有违规、违纪行为，应及时提醒对方，情节严重的，应向其上级主管部门或纪检监察、司法等有关机关举报。</w:t>
      </w:r>
    </w:p>
    <w:p w14:paraId="4A8BF9FA" w14:textId="77777777" w:rsidR="00FC46A6" w:rsidRDefault="00682671">
      <w:pPr>
        <w:numPr>
          <w:ilvl w:val="0"/>
          <w:numId w:val="10"/>
        </w:numPr>
        <w:spacing w:line="360" w:lineRule="auto"/>
        <w:rPr>
          <w:rFonts w:ascii="宋体" w:hAnsi="宋体" w:cs="宋体"/>
          <w:b/>
          <w:bCs/>
        </w:rPr>
      </w:pPr>
      <w:r>
        <w:rPr>
          <w:rFonts w:ascii="宋体" w:hAnsi="宋体" w:cs="宋体" w:hint="eastAsia"/>
          <w:b/>
          <w:bCs/>
        </w:rPr>
        <w:t>江苏省梅村高级中学责任</w:t>
      </w:r>
    </w:p>
    <w:p w14:paraId="7701D1B8" w14:textId="77777777" w:rsidR="00FC46A6" w:rsidRDefault="00682671">
      <w:pPr>
        <w:spacing w:line="360" w:lineRule="auto"/>
        <w:ind w:firstLine="420"/>
        <w:rPr>
          <w:rFonts w:ascii="宋体" w:hAnsi="宋体" w:cs="宋体"/>
        </w:rPr>
      </w:pPr>
      <w:r>
        <w:rPr>
          <w:rFonts w:ascii="宋体" w:hAnsi="宋体" w:cs="宋体" w:hint="eastAsia"/>
        </w:rPr>
        <w:t>江苏省梅村高级中学领导和相关工作人员，在项目业务的事前、事中、事后应遵守以下规定：</w:t>
      </w:r>
    </w:p>
    <w:p w14:paraId="1BD7813F" w14:textId="77777777" w:rsidR="00FC46A6" w:rsidRDefault="00682671">
      <w:pPr>
        <w:spacing w:line="360" w:lineRule="auto"/>
        <w:ind w:firstLine="420"/>
        <w:rPr>
          <w:rFonts w:ascii="宋体" w:hAnsi="宋体" w:cs="宋体"/>
        </w:rPr>
      </w:pPr>
      <w:r>
        <w:rPr>
          <w:rFonts w:ascii="宋体" w:hAnsi="宋体" w:cs="宋体" w:hint="eastAsia"/>
        </w:rPr>
        <w:t>（一）不准向对方单位和相关单位索要或接受回扣、礼金、有价证券、贵重物品和好处费、感谢费等。</w:t>
      </w:r>
    </w:p>
    <w:p w14:paraId="35861C0A" w14:textId="77777777" w:rsidR="00FC46A6" w:rsidRDefault="00682671">
      <w:pPr>
        <w:spacing w:line="360" w:lineRule="auto"/>
        <w:ind w:firstLine="420"/>
        <w:rPr>
          <w:rFonts w:ascii="宋体" w:hAnsi="宋体" w:cs="宋体"/>
        </w:rPr>
      </w:pPr>
      <w:r>
        <w:rPr>
          <w:rFonts w:ascii="宋体" w:hAnsi="宋体" w:cs="宋体" w:hint="eastAsia"/>
        </w:rPr>
        <w:t>（二）不准在对方单位和相关单位报销任何由本单位承担或个人支付的费用。</w:t>
      </w:r>
    </w:p>
    <w:p w14:paraId="74EE706A" w14:textId="77777777" w:rsidR="00FC46A6" w:rsidRDefault="00682671">
      <w:pPr>
        <w:spacing w:line="360" w:lineRule="auto"/>
        <w:ind w:firstLine="420"/>
        <w:rPr>
          <w:rFonts w:ascii="宋体" w:hAnsi="宋体" w:cs="宋体"/>
        </w:rPr>
      </w:pPr>
      <w:r>
        <w:rPr>
          <w:rFonts w:ascii="宋体" w:hAnsi="宋体" w:cs="宋体" w:hint="eastAsia"/>
        </w:rPr>
        <w:t>（三）不准要求、暗示和接受对方和相关单位为个人装修住房、婚丧嫁娶、配偶子女的工作安排以及出国（境）、旅游等提供方便。</w:t>
      </w:r>
    </w:p>
    <w:p w14:paraId="7A5B88F7" w14:textId="77777777" w:rsidR="00FC46A6" w:rsidRDefault="00682671">
      <w:pPr>
        <w:spacing w:line="360" w:lineRule="auto"/>
        <w:ind w:firstLine="420"/>
        <w:rPr>
          <w:rFonts w:ascii="宋体" w:hAnsi="宋体" w:cs="宋体"/>
        </w:rPr>
      </w:pPr>
      <w:r>
        <w:rPr>
          <w:rFonts w:ascii="宋体" w:hAnsi="宋体" w:cs="宋体" w:hint="eastAsia"/>
        </w:rPr>
        <w:t>（四）不准参加有可能影响公正执行公务的宴请、健身、娱乐等活动。</w:t>
      </w:r>
    </w:p>
    <w:p w14:paraId="24A272AE" w14:textId="77777777" w:rsidR="00FC46A6" w:rsidRDefault="00682671">
      <w:pPr>
        <w:spacing w:line="360" w:lineRule="auto"/>
        <w:ind w:firstLine="420"/>
        <w:rPr>
          <w:rFonts w:ascii="宋体" w:hAnsi="宋体" w:cs="宋体"/>
        </w:rPr>
      </w:pPr>
      <w:r>
        <w:rPr>
          <w:rFonts w:ascii="宋体" w:hAnsi="宋体" w:cs="宋体" w:hint="eastAsia"/>
        </w:rPr>
        <w:t>（五）不准向对方单位介绍或为配偶、子女、亲属参与同本单位项目有关的设备、材料、劳务等经济活动。不得以任何理由向对方单位和相关单位推荐分包单位或要求对方单位购买项目合同规定以外的材料、设备等。</w:t>
      </w:r>
    </w:p>
    <w:p w14:paraId="071635EF" w14:textId="77777777" w:rsidR="00FC46A6" w:rsidRDefault="00682671">
      <w:pPr>
        <w:spacing w:line="360" w:lineRule="auto"/>
        <w:ind w:firstLine="422"/>
        <w:rPr>
          <w:rFonts w:ascii="宋体" w:hAnsi="宋体" w:cs="宋体"/>
          <w:b/>
          <w:bCs/>
        </w:rPr>
      </w:pPr>
      <w:r>
        <w:rPr>
          <w:rFonts w:ascii="宋体" w:hAnsi="宋体" w:cs="宋体" w:hint="eastAsia"/>
          <w:b/>
          <w:bCs/>
        </w:rPr>
        <w:t>第三条 中标单位责任</w:t>
      </w:r>
    </w:p>
    <w:p w14:paraId="7A1FD88E" w14:textId="77777777" w:rsidR="00FC46A6" w:rsidRDefault="00682671">
      <w:pPr>
        <w:spacing w:line="360" w:lineRule="auto"/>
        <w:ind w:firstLine="420"/>
        <w:rPr>
          <w:rFonts w:ascii="宋体" w:hAnsi="宋体" w:cs="宋体"/>
        </w:rPr>
      </w:pPr>
      <w:r>
        <w:rPr>
          <w:rFonts w:ascii="宋体" w:hAnsi="宋体" w:cs="宋体" w:hint="eastAsia"/>
        </w:rPr>
        <w:t>严格按照中标合同约定的事项履行职责，与学院的相关人员保持正常的业务关系，确保中标</w:t>
      </w:r>
      <w:r>
        <w:rPr>
          <w:rFonts w:ascii="宋体" w:hAnsi="宋体" w:cs="宋体" w:hint="eastAsia"/>
        </w:rPr>
        <w:lastRenderedPageBreak/>
        <w:t>项目质量，如期完成。并遵守以下规定：</w:t>
      </w:r>
    </w:p>
    <w:p w14:paraId="32C3AB69" w14:textId="77777777" w:rsidR="00FC46A6" w:rsidRDefault="00682671">
      <w:pPr>
        <w:spacing w:line="360" w:lineRule="auto"/>
        <w:ind w:firstLine="420"/>
        <w:rPr>
          <w:rFonts w:ascii="宋体" w:hAnsi="宋体" w:cs="宋体"/>
        </w:rPr>
      </w:pPr>
      <w:r>
        <w:rPr>
          <w:rFonts w:ascii="宋体" w:hAnsi="宋体" w:cs="宋体" w:hint="eastAsia"/>
        </w:rPr>
        <w:t>（一）不准以任何理由向学院相关工作人员赠送礼金、有价证券、贵重物品和回扣、好处费、感谢费等。</w:t>
      </w:r>
    </w:p>
    <w:p w14:paraId="17939D4F" w14:textId="77777777" w:rsidR="00FC46A6" w:rsidRDefault="00682671">
      <w:pPr>
        <w:spacing w:line="360" w:lineRule="auto"/>
        <w:ind w:firstLine="420"/>
        <w:rPr>
          <w:rFonts w:ascii="宋体" w:hAnsi="宋体" w:cs="宋体"/>
        </w:rPr>
      </w:pPr>
      <w:r>
        <w:rPr>
          <w:rFonts w:ascii="宋体" w:hAnsi="宋体" w:cs="宋体" w:hint="eastAsia"/>
        </w:rPr>
        <w:t>（二）不准以任何理由为对方单位、个人承担或支付与本次经济活动无关的费用。</w:t>
      </w:r>
    </w:p>
    <w:p w14:paraId="1506A217" w14:textId="77777777" w:rsidR="00FC46A6" w:rsidRDefault="00682671">
      <w:pPr>
        <w:spacing w:line="360" w:lineRule="auto"/>
        <w:ind w:firstLine="420"/>
        <w:rPr>
          <w:rFonts w:ascii="宋体" w:hAnsi="宋体" w:cs="宋体"/>
        </w:rPr>
      </w:pPr>
      <w:r>
        <w:rPr>
          <w:rFonts w:ascii="宋体" w:hAnsi="宋体" w:cs="宋体" w:hint="eastAsia"/>
        </w:rPr>
        <w:t>（三）不准为学院相关人员装修住房、婚丧嫁娶、配偶子女的工作安排以及出国（境）、旅游等提供方便。</w:t>
      </w:r>
    </w:p>
    <w:p w14:paraId="3A84FD49" w14:textId="77777777" w:rsidR="00FC46A6" w:rsidRDefault="00682671">
      <w:pPr>
        <w:spacing w:line="360" w:lineRule="auto"/>
        <w:ind w:firstLine="420"/>
        <w:rPr>
          <w:rFonts w:ascii="宋体" w:hAnsi="宋体" w:cs="宋体"/>
        </w:rPr>
      </w:pPr>
      <w:r>
        <w:rPr>
          <w:rFonts w:ascii="宋体" w:hAnsi="宋体" w:cs="宋体" w:hint="eastAsia"/>
        </w:rPr>
        <w:t>（四）不准以任何理由为学院相关部门、人员组织有可能影响公正执行公务的宴请、健身、娱乐等活动。</w:t>
      </w:r>
    </w:p>
    <w:p w14:paraId="1AF5A473" w14:textId="77777777" w:rsidR="00FC46A6" w:rsidRDefault="00682671">
      <w:pPr>
        <w:numPr>
          <w:ilvl w:val="0"/>
          <w:numId w:val="11"/>
        </w:numPr>
        <w:spacing w:line="360" w:lineRule="auto"/>
        <w:rPr>
          <w:rFonts w:ascii="宋体" w:hAnsi="宋体" w:cs="宋体"/>
          <w:b/>
          <w:bCs/>
        </w:rPr>
      </w:pPr>
      <w:r>
        <w:rPr>
          <w:rFonts w:ascii="宋体" w:hAnsi="宋体" w:cs="宋体" w:hint="eastAsia"/>
          <w:b/>
          <w:bCs/>
        </w:rPr>
        <w:t>违约责任</w:t>
      </w:r>
    </w:p>
    <w:p w14:paraId="5CB29BD4" w14:textId="77777777" w:rsidR="00FC46A6" w:rsidRDefault="00682671">
      <w:pPr>
        <w:spacing w:line="360" w:lineRule="auto"/>
        <w:ind w:firstLine="420"/>
        <w:rPr>
          <w:rFonts w:ascii="宋体" w:hAnsi="宋体" w:cs="宋体"/>
        </w:rPr>
      </w:pPr>
      <w:r>
        <w:rPr>
          <w:rFonts w:ascii="宋体" w:hAnsi="宋体" w:cs="宋体" w:hint="eastAsia"/>
        </w:rPr>
        <w:t>（一）学院相关工作人员有违反本责任书第一条、第二条规定的，按照管理权限，依据有关法律法规和规定给予党纪、政纪处分或组织处理，涉嫌犯罪的，移送司法机关追究刑事责任；造成经济损失的，应予以赔偿。</w:t>
      </w:r>
    </w:p>
    <w:p w14:paraId="4B10FBDE" w14:textId="77777777" w:rsidR="00FC46A6" w:rsidRDefault="00682671">
      <w:pPr>
        <w:spacing w:line="360" w:lineRule="auto"/>
        <w:ind w:firstLine="420"/>
        <w:rPr>
          <w:rFonts w:ascii="宋体" w:hAnsi="宋体" w:cs="宋体"/>
        </w:rPr>
      </w:pPr>
      <w:r>
        <w:rPr>
          <w:rFonts w:ascii="宋体" w:hAnsi="宋体" w:cs="宋体" w:hint="eastAsia"/>
        </w:rPr>
        <w:t>（二）中标单位工作人员有违反本责任书第一、三条规定的，按照管理权限，依据有关法律法规和规定给予党纪、政纪处分或组织处理；涉嫌犯罪的，移送司法机关追究刑事责任；给学院造成经济损失的，应给予赔偿。</w:t>
      </w:r>
    </w:p>
    <w:p w14:paraId="659B440B" w14:textId="77777777" w:rsidR="00FC46A6" w:rsidRDefault="00682671">
      <w:pPr>
        <w:numPr>
          <w:ilvl w:val="0"/>
          <w:numId w:val="11"/>
        </w:numPr>
        <w:spacing w:line="360" w:lineRule="auto"/>
        <w:rPr>
          <w:rFonts w:ascii="宋体" w:hAnsi="宋体" w:cs="宋体"/>
        </w:rPr>
      </w:pPr>
      <w:r>
        <w:rPr>
          <w:rFonts w:ascii="宋体" w:hAnsi="宋体" w:cs="宋体" w:hint="eastAsia"/>
        </w:rPr>
        <w:t>本责任状作为合同的附件，具有同等法律效力。</w:t>
      </w:r>
    </w:p>
    <w:p w14:paraId="108E5661" w14:textId="77777777" w:rsidR="00FC46A6" w:rsidRDefault="00682671">
      <w:pPr>
        <w:spacing w:line="360" w:lineRule="auto"/>
        <w:ind w:firstLine="420"/>
        <w:jc w:val="left"/>
        <w:rPr>
          <w:rFonts w:ascii="宋体" w:hAnsi="宋体" w:cs="宋体"/>
        </w:rPr>
      </w:pPr>
      <w:r>
        <w:rPr>
          <w:rFonts w:ascii="宋体" w:hAnsi="宋体" w:cs="宋体" w:hint="eastAsia"/>
          <w:sz w:val="28"/>
          <w:szCs w:val="28"/>
        </w:rPr>
        <w:t>本责任状的有效期限为双方签署之日起至工程验收合格后保修期满为止。</w:t>
      </w:r>
    </w:p>
    <w:p w14:paraId="3F948ECC" w14:textId="77777777" w:rsidR="00FC46A6" w:rsidRDefault="00682671">
      <w:pPr>
        <w:spacing w:line="360" w:lineRule="auto"/>
        <w:rPr>
          <w:szCs w:val="21"/>
        </w:rPr>
      </w:pPr>
      <w:r>
        <w:rPr>
          <w:rFonts w:hint="eastAsia"/>
          <w:szCs w:val="21"/>
        </w:rPr>
        <w:br w:type="page" w:clear="all"/>
      </w:r>
    </w:p>
    <w:p w14:paraId="4136ED7E" w14:textId="77777777" w:rsidR="00FC46A6" w:rsidRDefault="00682671">
      <w:pPr>
        <w:spacing w:line="360" w:lineRule="auto"/>
        <w:jc w:val="left"/>
        <w:outlineLvl w:val="0"/>
        <w:rPr>
          <w:rFonts w:ascii="黑体" w:eastAsia="黑体" w:hAnsi="黑体" w:cs="黑体"/>
          <w:b/>
          <w:sz w:val="32"/>
          <w:szCs w:val="32"/>
        </w:rPr>
      </w:pPr>
      <w:r>
        <w:rPr>
          <w:rFonts w:ascii="黑体" w:eastAsia="黑体" w:hAnsi="黑体" w:cs="黑体" w:hint="eastAsia"/>
          <w:b/>
          <w:sz w:val="32"/>
          <w:szCs w:val="32"/>
        </w:rPr>
        <w:lastRenderedPageBreak/>
        <w:t>五．响应文件格式</w:t>
      </w:r>
    </w:p>
    <w:p w14:paraId="7341DC41" w14:textId="77777777" w:rsidR="00FC46A6" w:rsidRDefault="00FC46A6">
      <w:pPr>
        <w:spacing w:line="360" w:lineRule="auto"/>
        <w:jc w:val="center"/>
        <w:outlineLvl w:val="0"/>
        <w:rPr>
          <w:rFonts w:ascii="宋体" w:hAnsi="宋体"/>
          <w:b/>
          <w:sz w:val="32"/>
          <w:szCs w:val="32"/>
        </w:rPr>
      </w:pPr>
    </w:p>
    <w:p w14:paraId="40AB8F84" w14:textId="77777777" w:rsidR="00FC46A6" w:rsidRDefault="00682671">
      <w:pPr>
        <w:spacing w:line="360" w:lineRule="auto"/>
        <w:jc w:val="center"/>
        <w:rPr>
          <w:rFonts w:ascii="黑体" w:eastAsia="黑体"/>
          <w:b/>
          <w:bCs/>
          <w:sz w:val="28"/>
          <w:szCs w:val="28"/>
        </w:rPr>
      </w:pPr>
      <w:r>
        <w:rPr>
          <w:rFonts w:ascii="黑体" w:eastAsia="黑体" w:hint="eastAsia"/>
          <w:b/>
          <w:bCs/>
          <w:sz w:val="28"/>
          <w:szCs w:val="28"/>
        </w:rPr>
        <w:t>（一）、封面格式：</w:t>
      </w:r>
    </w:p>
    <w:p w14:paraId="10AD95FF" w14:textId="77777777" w:rsidR="00FC46A6" w:rsidRDefault="00FC46A6">
      <w:pPr>
        <w:spacing w:line="360" w:lineRule="auto"/>
        <w:jc w:val="center"/>
        <w:rPr>
          <w:rFonts w:ascii="黑体" w:eastAsia="黑体"/>
          <w:b/>
          <w:bCs/>
          <w:sz w:val="28"/>
          <w:szCs w:val="28"/>
        </w:rPr>
      </w:pPr>
    </w:p>
    <w:p w14:paraId="6E5FFF59" w14:textId="77777777" w:rsidR="00FC46A6" w:rsidRDefault="00682671">
      <w:pPr>
        <w:spacing w:line="360" w:lineRule="auto"/>
        <w:jc w:val="center"/>
        <w:rPr>
          <w:rFonts w:ascii="宋体" w:hAnsi="宋体"/>
          <w:b/>
          <w:sz w:val="28"/>
          <w:szCs w:val="28"/>
        </w:rPr>
      </w:pPr>
      <w:r>
        <w:rPr>
          <w:rFonts w:ascii="宋体" w:hAnsi="宋体" w:hint="eastAsia"/>
          <w:b/>
          <w:sz w:val="28"/>
          <w:szCs w:val="28"/>
          <w:u w:val="single"/>
        </w:rPr>
        <w:t xml:space="preserve">                             </w:t>
      </w:r>
      <w:r>
        <w:rPr>
          <w:rFonts w:ascii="宋体" w:hAnsi="宋体" w:hint="eastAsia"/>
          <w:b/>
          <w:sz w:val="28"/>
          <w:szCs w:val="28"/>
        </w:rPr>
        <w:t xml:space="preserve"> 公开招标</w:t>
      </w:r>
    </w:p>
    <w:p w14:paraId="73D3DD82" w14:textId="77777777" w:rsidR="00FC46A6" w:rsidRDefault="00682671">
      <w:pPr>
        <w:spacing w:line="360" w:lineRule="auto"/>
        <w:jc w:val="center"/>
        <w:rPr>
          <w:rFonts w:ascii="宋体" w:hAnsi="宋体"/>
          <w:b/>
          <w:sz w:val="28"/>
          <w:szCs w:val="28"/>
        </w:rPr>
      </w:pPr>
      <w:r>
        <w:rPr>
          <w:rFonts w:ascii="宋体" w:hAnsi="宋体" w:hint="eastAsia"/>
          <w:b/>
          <w:sz w:val="28"/>
          <w:szCs w:val="28"/>
        </w:rPr>
        <w:t>响应文件</w:t>
      </w:r>
    </w:p>
    <w:p w14:paraId="21E5BEE3" w14:textId="77777777" w:rsidR="00FC46A6" w:rsidRDefault="00FC46A6">
      <w:pPr>
        <w:spacing w:line="360" w:lineRule="auto"/>
        <w:jc w:val="center"/>
        <w:rPr>
          <w:rFonts w:ascii="宋体" w:hAnsi="宋体"/>
          <w:b/>
          <w:sz w:val="28"/>
          <w:szCs w:val="28"/>
        </w:rPr>
      </w:pPr>
    </w:p>
    <w:p w14:paraId="05D8CB48" w14:textId="77777777" w:rsidR="00FC46A6" w:rsidRDefault="00FC46A6">
      <w:pPr>
        <w:spacing w:line="360" w:lineRule="auto"/>
        <w:rPr>
          <w:rFonts w:ascii="宋体" w:hAnsi="宋体"/>
          <w:b/>
          <w:sz w:val="28"/>
          <w:szCs w:val="28"/>
        </w:rPr>
      </w:pPr>
    </w:p>
    <w:p w14:paraId="68FB4133" w14:textId="77777777" w:rsidR="00FC46A6" w:rsidRDefault="00FC46A6">
      <w:pPr>
        <w:spacing w:line="360" w:lineRule="auto"/>
        <w:jc w:val="center"/>
        <w:rPr>
          <w:rFonts w:ascii="宋体" w:hAnsi="宋体"/>
          <w:b/>
          <w:sz w:val="28"/>
          <w:szCs w:val="28"/>
        </w:rPr>
      </w:pPr>
    </w:p>
    <w:p w14:paraId="0A013CA3" w14:textId="77777777" w:rsidR="00FC46A6" w:rsidRDefault="00682671">
      <w:pPr>
        <w:spacing w:line="360" w:lineRule="auto"/>
        <w:rPr>
          <w:rFonts w:ascii="宋体" w:hAnsi="宋体"/>
          <w:b/>
          <w:sz w:val="28"/>
          <w:szCs w:val="28"/>
          <w:u w:val="single"/>
        </w:rPr>
      </w:pPr>
      <w:r>
        <w:rPr>
          <w:rFonts w:ascii="宋体" w:hAnsi="宋体" w:hint="eastAsia"/>
          <w:b/>
          <w:sz w:val="28"/>
          <w:szCs w:val="28"/>
        </w:rPr>
        <w:t>项目名称：</w:t>
      </w:r>
      <w:r>
        <w:rPr>
          <w:rFonts w:ascii="宋体" w:hAnsi="宋体" w:hint="eastAsia"/>
          <w:b/>
          <w:sz w:val="28"/>
          <w:szCs w:val="28"/>
          <w:u w:val="single"/>
        </w:rPr>
        <w:t xml:space="preserve">       </w:t>
      </w:r>
      <w:r>
        <w:rPr>
          <w:rFonts w:ascii="宋体" w:hAnsi="宋体" w:hint="eastAsia"/>
          <w:b/>
          <w:sz w:val="28"/>
          <w:szCs w:val="28"/>
          <w:u w:val="single"/>
        </w:rPr>
        <w:tab/>
        <w:t xml:space="preserve">  </w:t>
      </w:r>
      <w:r>
        <w:rPr>
          <w:rFonts w:ascii="宋体" w:hAnsi="宋体" w:hint="eastAsia"/>
          <w:b/>
          <w:sz w:val="28"/>
          <w:szCs w:val="28"/>
          <w:u w:val="single"/>
        </w:rPr>
        <w:tab/>
      </w:r>
      <w:r>
        <w:rPr>
          <w:rFonts w:ascii="宋体" w:hAnsi="宋体" w:hint="eastAsia"/>
          <w:b/>
          <w:sz w:val="28"/>
          <w:szCs w:val="28"/>
          <w:u w:val="single"/>
        </w:rPr>
        <w:tab/>
        <w:t xml:space="preserve">                            </w:t>
      </w:r>
    </w:p>
    <w:p w14:paraId="6C7FFD66" w14:textId="77777777" w:rsidR="00FC46A6" w:rsidRDefault="00FC46A6">
      <w:pPr>
        <w:spacing w:line="360" w:lineRule="auto"/>
        <w:rPr>
          <w:rFonts w:ascii="宋体" w:hAnsi="宋体"/>
          <w:b/>
          <w:sz w:val="28"/>
          <w:szCs w:val="28"/>
          <w:u w:val="single"/>
        </w:rPr>
      </w:pPr>
    </w:p>
    <w:p w14:paraId="05291723" w14:textId="77777777" w:rsidR="00FC46A6" w:rsidRDefault="00682671">
      <w:pPr>
        <w:spacing w:line="360" w:lineRule="auto"/>
        <w:rPr>
          <w:rFonts w:ascii="宋体" w:hAnsi="宋体"/>
          <w:b/>
          <w:sz w:val="28"/>
          <w:szCs w:val="28"/>
          <w:u w:val="single"/>
        </w:rPr>
      </w:pPr>
      <w:r>
        <w:rPr>
          <w:rFonts w:ascii="宋体" w:hAnsi="宋体" w:hint="eastAsia"/>
          <w:b/>
          <w:sz w:val="28"/>
          <w:szCs w:val="28"/>
        </w:rPr>
        <w:t>响应文件内容：</w:t>
      </w:r>
      <w:r>
        <w:rPr>
          <w:rFonts w:ascii="宋体" w:hAnsi="宋体" w:hint="eastAsia"/>
          <w:b/>
          <w:sz w:val="28"/>
          <w:szCs w:val="28"/>
          <w:u w:val="single"/>
        </w:rPr>
        <w:t xml:space="preserve">    </w:t>
      </w:r>
      <w:r>
        <w:rPr>
          <w:rFonts w:ascii="宋体" w:hAnsi="宋体" w:hint="eastAsia"/>
          <w:b/>
          <w:sz w:val="28"/>
          <w:szCs w:val="28"/>
          <w:u w:val="single"/>
        </w:rPr>
        <w:tab/>
        <w:t xml:space="preserve"> </w:t>
      </w:r>
      <w:r>
        <w:rPr>
          <w:rFonts w:ascii="宋体" w:hAnsi="宋体" w:hint="eastAsia"/>
          <w:b/>
          <w:sz w:val="28"/>
          <w:szCs w:val="28"/>
          <w:u w:val="single"/>
        </w:rPr>
        <w:tab/>
      </w:r>
      <w:r>
        <w:rPr>
          <w:rFonts w:ascii="宋体" w:hAnsi="宋体" w:hint="eastAsia"/>
          <w:b/>
          <w:sz w:val="28"/>
          <w:szCs w:val="28"/>
          <w:u w:val="single"/>
        </w:rPr>
        <w:tab/>
      </w:r>
      <w:r>
        <w:rPr>
          <w:rFonts w:ascii="宋体" w:hAnsi="宋体" w:hint="eastAsia"/>
          <w:b/>
          <w:sz w:val="28"/>
          <w:szCs w:val="28"/>
          <w:u w:val="single"/>
        </w:rPr>
        <w:tab/>
        <w:t xml:space="preserve">  </w:t>
      </w:r>
      <w:r>
        <w:rPr>
          <w:rFonts w:ascii="宋体" w:hAnsi="宋体" w:hint="eastAsia"/>
          <w:b/>
          <w:sz w:val="28"/>
          <w:szCs w:val="28"/>
          <w:u w:val="single"/>
        </w:rPr>
        <w:tab/>
        <w:t xml:space="preserve">                   </w:t>
      </w:r>
    </w:p>
    <w:p w14:paraId="14694E8B" w14:textId="77777777" w:rsidR="00FC46A6" w:rsidRDefault="00FC46A6">
      <w:pPr>
        <w:spacing w:line="360" w:lineRule="auto"/>
        <w:rPr>
          <w:rFonts w:ascii="宋体" w:hAnsi="宋体"/>
          <w:sz w:val="28"/>
          <w:szCs w:val="28"/>
        </w:rPr>
      </w:pPr>
    </w:p>
    <w:p w14:paraId="26F6E026" w14:textId="77777777" w:rsidR="00FC46A6" w:rsidRDefault="00682671">
      <w:pPr>
        <w:spacing w:line="360" w:lineRule="auto"/>
        <w:rPr>
          <w:sz w:val="28"/>
          <w:szCs w:val="28"/>
        </w:rPr>
      </w:pPr>
      <w:r>
        <w:rPr>
          <w:rFonts w:ascii="宋体" w:hAnsi="宋体" w:hint="eastAsia"/>
          <w:b/>
          <w:bCs/>
          <w:sz w:val="28"/>
          <w:szCs w:val="28"/>
          <w:u w:val="single"/>
        </w:rPr>
        <w:t xml:space="preserve">     </w:t>
      </w:r>
      <w:r>
        <w:rPr>
          <w:rFonts w:ascii="宋体" w:hAnsi="宋体" w:hint="eastAsia"/>
          <w:b/>
          <w:bCs/>
          <w:sz w:val="28"/>
          <w:szCs w:val="28"/>
        </w:rPr>
        <w:t>年</w:t>
      </w:r>
      <w:r>
        <w:rPr>
          <w:rFonts w:ascii="宋体" w:hAnsi="宋体"/>
          <w:b/>
          <w:bCs/>
          <w:sz w:val="28"/>
          <w:szCs w:val="28"/>
          <w:u w:val="single"/>
        </w:rPr>
        <w:t xml:space="preserve"> </w:t>
      </w:r>
      <w:r>
        <w:rPr>
          <w:rFonts w:ascii="宋体" w:hAnsi="宋体" w:hint="eastAsia"/>
          <w:b/>
          <w:bCs/>
          <w:sz w:val="28"/>
          <w:szCs w:val="28"/>
          <w:u w:val="single"/>
        </w:rPr>
        <w:t xml:space="preserve">   </w:t>
      </w:r>
      <w:r>
        <w:rPr>
          <w:rFonts w:ascii="宋体" w:hAnsi="宋体" w:hint="eastAsia"/>
          <w:b/>
          <w:bCs/>
          <w:sz w:val="28"/>
          <w:szCs w:val="28"/>
        </w:rPr>
        <w:t>月</w:t>
      </w:r>
      <w:r>
        <w:rPr>
          <w:rFonts w:ascii="宋体" w:hAnsi="宋体"/>
          <w:b/>
          <w:bCs/>
          <w:sz w:val="28"/>
          <w:szCs w:val="28"/>
          <w:u w:val="single"/>
        </w:rPr>
        <w:t xml:space="preserve"> </w:t>
      </w:r>
      <w:r>
        <w:rPr>
          <w:rFonts w:ascii="宋体" w:hAnsi="宋体" w:hint="eastAsia"/>
          <w:b/>
          <w:bCs/>
          <w:sz w:val="28"/>
          <w:szCs w:val="28"/>
          <w:u w:val="single"/>
        </w:rPr>
        <w:t xml:space="preserve">  </w:t>
      </w:r>
      <w:r>
        <w:rPr>
          <w:rFonts w:ascii="宋体" w:hAnsi="宋体" w:hint="eastAsia"/>
          <w:b/>
          <w:bCs/>
          <w:sz w:val="28"/>
          <w:szCs w:val="28"/>
        </w:rPr>
        <w:t>日</w:t>
      </w:r>
      <w:r>
        <w:rPr>
          <w:rFonts w:ascii="宋体" w:hAnsi="宋体" w:hint="eastAsia"/>
          <w:b/>
          <w:bCs/>
          <w:sz w:val="28"/>
          <w:szCs w:val="28"/>
          <w:u w:val="single"/>
        </w:rPr>
        <w:t xml:space="preserve">    </w:t>
      </w:r>
      <w:r>
        <w:rPr>
          <w:rFonts w:ascii="宋体" w:hAnsi="宋体" w:hint="eastAsia"/>
          <w:b/>
          <w:bCs/>
          <w:sz w:val="28"/>
          <w:szCs w:val="28"/>
        </w:rPr>
        <w:t>时</w:t>
      </w:r>
      <w:r>
        <w:rPr>
          <w:rFonts w:ascii="宋体" w:hAnsi="宋体" w:hint="eastAsia"/>
          <w:b/>
          <w:bCs/>
          <w:sz w:val="28"/>
          <w:szCs w:val="28"/>
          <w:u w:val="single"/>
        </w:rPr>
        <w:t xml:space="preserve">     </w:t>
      </w:r>
      <w:r>
        <w:rPr>
          <w:rFonts w:ascii="宋体" w:hAnsi="宋体" w:hint="eastAsia"/>
          <w:b/>
          <w:bCs/>
          <w:sz w:val="28"/>
          <w:szCs w:val="28"/>
        </w:rPr>
        <w:t>分</w:t>
      </w:r>
      <w:r>
        <w:rPr>
          <w:rFonts w:hint="eastAsia"/>
          <w:sz w:val="28"/>
          <w:szCs w:val="28"/>
        </w:rPr>
        <w:t>开标，此时</w:t>
      </w:r>
      <w:proofErr w:type="gramStart"/>
      <w:r>
        <w:rPr>
          <w:rFonts w:hint="eastAsia"/>
          <w:sz w:val="28"/>
          <w:szCs w:val="28"/>
        </w:rPr>
        <w:t>间以前</w:t>
      </w:r>
      <w:proofErr w:type="gramEnd"/>
      <w:r>
        <w:rPr>
          <w:rFonts w:hint="eastAsia"/>
          <w:sz w:val="28"/>
          <w:szCs w:val="28"/>
        </w:rPr>
        <w:t>不得开封；</w:t>
      </w:r>
    </w:p>
    <w:p w14:paraId="6801C760" w14:textId="77777777" w:rsidR="00FC46A6" w:rsidRDefault="00FC46A6">
      <w:pPr>
        <w:spacing w:line="360" w:lineRule="auto"/>
        <w:rPr>
          <w:rFonts w:ascii="宋体" w:hAnsi="宋体"/>
          <w:b/>
          <w:sz w:val="28"/>
          <w:szCs w:val="28"/>
        </w:rPr>
      </w:pPr>
    </w:p>
    <w:p w14:paraId="274AA935" w14:textId="77777777" w:rsidR="00FC46A6" w:rsidRDefault="00FC46A6">
      <w:pPr>
        <w:spacing w:line="360" w:lineRule="auto"/>
        <w:rPr>
          <w:rFonts w:ascii="宋体" w:hAnsi="宋体"/>
          <w:b/>
          <w:sz w:val="28"/>
          <w:szCs w:val="28"/>
        </w:rPr>
      </w:pPr>
    </w:p>
    <w:p w14:paraId="764A2F57" w14:textId="77777777" w:rsidR="00FC46A6" w:rsidRDefault="00682671">
      <w:pPr>
        <w:spacing w:line="360" w:lineRule="auto"/>
        <w:rPr>
          <w:rFonts w:ascii="宋体" w:hAnsi="宋体"/>
          <w:b/>
          <w:sz w:val="28"/>
          <w:szCs w:val="28"/>
          <w:u w:val="single"/>
        </w:rPr>
      </w:pPr>
      <w:r>
        <w:rPr>
          <w:rFonts w:ascii="宋体" w:hAnsi="宋体" w:hint="eastAsia"/>
          <w:b/>
          <w:sz w:val="28"/>
          <w:szCs w:val="28"/>
        </w:rPr>
        <w:t>报价供应商：</w:t>
      </w:r>
      <w:r>
        <w:rPr>
          <w:rFonts w:ascii="宋体" w:hAnsi="宋体" w:hint="eastAsia"/>
          <w:b/>
          <w:sz w:val="28"/>
          <w:szCs w:val="28"/>
          <w:u w:val="single"/>
        </w:rPr>
        <w:t xml:space="preserve">             </w:t>
      </w:r>
      <w:r>
        <w:rPr>
          <w:rFonts w:ascii="宋体" w:hAnsi="宋体" w:hint="eastAsia"/>
          <w:b/>
          <w:sz w:val="28"/>
          <w:szCs w:val="28"/>
          <w:u w:val="single"/>
        </w:rPr>
        <w:tab/>
        <w:t xml:space="preserve">                   （盖公章）</w:t>
      </w:r>
    </w:p>
    <w:p w14:paraId="17071BB0" w14:textId="77777777" w:rsidR="00FC46A6" w:rsidRDefault="00FC46A6">
      <w:pPr>
        <w:spacing w:line="360" w:lineRule="auto"/>
        <w:rPr>
          <w:rFonts w:ascii="宋体" w:hAnsi="宋体"/>
          <w:b/>
          <w:sz w:val="28"/>
          <w:szCs w:val="28"/>
          <w:u w:val="single"/>
        </w:rPr>
      </w:pPr>
    </w:p>
    <w:p w14:paraId="06BDE4D1" w14:textId="77777777" w:rsidR="00FC46A6" w:rsidRDefault="00682671">
      <w:pPr>
        <w:spacing w:line="360" w:lineRule="auto"/>
        <w:rPr>
          <w:rFonts w:ascii="宋体" w:hAnsi="宋体"/>
          <w:b/>
          <w:sz w:val="28"/>
          <w:szCs w:val="28"/>
        </w:rPr>
      </w:pPr>
      <w:r>
        <w:rPr>
          <w:rFonts w:ascii="宋体" w:hAnsi="宋体" w:hint="eastAsia"/>
          <w:b/>
          <w:sz w:val="28"/>
          <w:szCs w:val="28"/>
        </w:rPr>
        <w:t>法定代表人或</w:t>
      </w:r>
    </w:p>
    <w:p w14:paraId="3DFFCA0B" w14:textId="77777777" w:rsidR="00FC46A6" w:rsidRDefault="00682671">
      <w:pPr>
        <w:spacing w:line="360" w:lineRule="auto"/>
        <w:rPr>
          <w:rFonts w:ascii="宋体" w:hAnsi="宋体"/>
          <w:b/>
          <w:sz w:val="28"/>
          <w:szCs w:val="28"/>
          <w:u w:val="single"/>
        </w:rPr>
      </w:pPr>
      <w:r>
        <w:rPr>
          <w:rFonts w:ascii="宋体" w:hAnsi="宋体" w:hint="eastAsia"/>
          <w:b/>
          <w:sz w:val="28"/>
          <w:szCs w:val="28"/>
        </w:rPr>
        <w:t>其委托代理人：</w:t>
      </w:r>
      <w:r>
        <w:rPr>
          <w:rFonts w:ascii="宋体" w:hAnsi="宋体" w:hint="eastAsia"/>
          <w:b/>
          <w:sz w:val="28"/>
          <w:szCs w:val="28"/>
          <w:u w:val="single"/>
        </w:rPr>
        <w:t xml:space="preserve">           </w:t>
      </w:r>
      <w:r>
        <w:rPr>
          <w:rFonts w:ascii="宋体" w:hAnsi="宋体" w:hint="eastAsia"/>
          <w:b/>
          <w:sz w:val="28"/>
          <w:szCs w:val="28"/>
          <w:u w:val="single"/>
        </w:rPr>
        <w:tab/>
        <w:t xml:space="preserve">          （签字或盖章）</w:t>
      </w:r>
    </w:p>
    <w:p w14:paraId="18F6D09B" w14:textId="77777777" w:rsidR="00FC46A6" w:rsidRDefault="00FC46A6">
      <w:pPr>
        <w:spacing w:line="360" w:lineRule="auto"/>
        <w:rPr>
          <w:rFonts w:ascii="宋体" w:hAnsi="宋体"/>
          <w:b/>
          <w:sz w:val="28"/>
          <w:szCs w:val="28"/>
          <w:u w:val="single"/>
        </w:rPr>
      </w:pPr>
    </w:p>
    <w:p w14:paraId="4FAD7E29" w14:textId="77777777" w:rsidR="00FC46A6" w:rsidRDefault="00FC46A6">
      <w:pPr>
        <w:spacing w:line="360" w:lineRule="auto"/>
        <w:rPr>
          <w:rFonts w:ascii="宋体" w:hAnsi="宋体"/>
          <w:b/>
          <w:sz w:val="28"/>
          <w:szCs w:val="28"/>
        </w:rPr>
      </w:pPr>
    </w:p>
    <w:p w14:paraId="4DCDB90B" w14:textId="77777777" w:rsidR="00FC46A6" w:rsidRDefault="00682671">
      <w:pPr>
        <w:spacing w:line="360" w:lineRule="auto"/>
        <w:rPr>
          <w:rFonts w:ascii="宋体" w:hAnsi="宋体"/>
          <w:b/>
          <w:sz w:val="28"/>
          <w:szCs w:val="28"/>
        </w:rPr>
      </w:pPr>
      <w:r>
        <w:rPr>
          <w:rFonts w:ascii="宋体" w:hAnsi="宋体" w:hint="eastAsia"/>
          <w:b/>
          <w:sz w:val="28"/>
          <w:szCs w:val="28"/>
        </w:rPr>
        <w:t>日  期：</w:t>
      </w:r>
      <w:r>
        <w:rPr>
          <w:rFonts w:ascii="宋体" w:hAnsi="宋体" w:hint="eastAsia"/>
          <w:b/>
          <w:sz w:val="28"/>
          <w:szCs w:val="28"/>
          <w:u w:val="single"/>
        </w:rPr>
        <w:t xml:space="preserve">            </w:t>
      </w:r>
      <w:r>
        <w:rPr>
          <w:rFonts w:ascii="宋体" w:hAnsi="宋体" w:hint="eastAsia"/>
          <w:b/>
          <w:sz w:val="28"/>
          <w:szCs w:val="28"/>
        </w:rPr>
        <w:t xml:space="preserve"> 年</w:t>
      </w:r>
      <w:r>
        <w:rPr>
          <w:rFonts w:ascii="宋体" w:hAnsi="宋体" w:hint="eastAsia"/>
          <w:b/>
          <w:sz w:val="28"/>
          <w:szCs w:val="28"/>
          <w:u w:val="single"/>
        </w:rPr>
        <w:t xml:space="preserve">             </w:t>
      </w:r>
      <w:r>
        <w:rPr>
          <w:rFonts w:ascii="宋体" w:hAnsi="宋体" w:hint="eastAsia"/>
          <w:b/>
          <w:sz w:val="28"/>
          <w:szCs w:val="28"/>
        </w:rPr>
        <w:t xml:space="preserve"> 月</w:t>
      </w:r>
      <w:r>
        <w:rPr>
          <w:rFonts w:ascii="宋体" w:hAnsi="宋体" w:hint="eastAsia"/>
          <w:b/>
          <w:sz w:val="28"/>
          <w:szCs w:val="28"/>
          <w:u w:val="single"/>
        </w:rPr>
        <w:t xml:space="preserve">           </w:t>
      </w:r>
      <w:r>
        <w:rPr>
          <w:rFonts w:ascii="宋体" w:hAnsi="宋体" w:hint="eastAsia"/>
          <w:b/>
          <w:sz w:val="28"/>
          <w:szCs w:val="28"/>
        </w:rPr>
        <w:t>日</w:t>
      </w:r>
    </w:p>
    <w:p w14:paraId="6840C624" w14:textId="77777777" w:rsidR="00FC46A6" w:rsidRDefault="00682671">
      <w:pPr>
        <w:spacing w:line="360" w:lineRule="auto"/>
        <w:rPr>
          <w:rFonts w:ascii="宋体" w:hAnsi="宋体"/>
          <w:bCs/>
          <w:sz w:val="24"/>
        </w:rPr>
      </w:pPr>
      <w:r>
        <w:rPr>
          <w:rFonts w:ascii="宋体" w:hAnsi="宋体" w:hint="eastAsia"/>
          <w:b/>
          <w:sz w:val="24"/>
        </w:rPr>
        <w:br w:type="page" w:clear="all"/>
      </w:r>
      <w:r>
        <w:rPr>
          <w:rFonts w:ascii="宋体" w:hAnsi="宋体" w:hint="eastAsia"/>
          <w:b/>
          <w:sz w:val="24"/>
        </w:rPr>
        <w:lastRenderedPageBreak/>
        <w:t xml:space="preserve">附件1：                         </w:t>
      </w:r>
      <w:r>
        <w:rPr>
          <w:rFonts w:ascii="宋体" w:hAnsi="宋体" w:hint="eastAsia"/>
          <w:bCs/>
          <w:sz w:val="24"/>
        </w:rPr>
        <w:t>投标函（格式）：</w:t>
      </w:r>
    </w:p>
    <w:p w14:paraId="17FE498B" w14:textId="77777777" w:rsidR="00FC46A6" w:rsidRDefault="00FC46A6">
      <w:pPr>
        <w:spacing w:line="360" w:lineRule="auto"/>
        <w:outlineLvl w:val="0"/>
        <w:rPr>
          <w:rFonts w:ascii="宋体" w:hAnsi="宋体"/>
          <w:b/>
          <w:bCs/>
          <w:sz w:val="24"/>
        </w:rPr>
      </w:pPr>
    </w:p>
    <w:p w14:paraId="115813A5" w14:textId="77777777" w:rsidR="00FC46A6" w:rsidRDefault="00682671">
      <w:pPr>
        <w:spacing w:line="360" w:lineRule="auto"/>
        <w:rPr>
          <w:rFonts w:ascii="宋体" w:hAnsi="宋体"/>
          <w:bCs/>
          <w:sz w:val="24"/>
        </w:rPr>
      </w:pPr>
      <w:r>
        <w:rPr>
          <w:rFonts w:ascii="宋体" w:hAnsi="宋体" w:hint="eastAsia"/>
          <w:bCs/>
          <w:sz w:val="24"/>
        </w:rPr>
        <w:t>致</w:t>
      </w:r>
      <w:r>
        <w:rPr>
          <w:rFonts w:ascii="宋体" w:hAnsi="宋体" w:cs="宋体" w:hint="eastAsia"/>
          <w:b/>
          <w:sz w:val="24"/>
          <w:u w:val="single"/>
        </w:rPr>
        <w:t>（招标人）</w:t>
      </w:r>
      <w:r>
        <w:rPr>
          <w:rFonts w:ascii="宋体" w:hAnsi="宋体" w:hint="eastAsia"/>
          <w:bCs/>
          <w:sz w:val="24"/>
        </w:rPr>
        <w:t>：</w:t>
      </w:r>
    </w:p>
    <w:p w14:paraId="7AF6529E" w14:textId="77777777" w:rsidR="00FC46A6" w:rsidRDefault="00FC46A6">
      <w:pPr>
        <w:spacing w:line="360" w:lineRule="auto"/>
        <w:ind w:firstLine="480"/>
        <w:rPr>
          <w:rFonts w:ascii="宋体" w:hAnsi="宋体"/>
          <w:bCs/>
          <w:sz w:val="24"/>
        </w:rPr>
      </w:pPr>
    </w:p>
    <w:p w14:paraId="56CC61A5" w14:textId="77777777" w:rsidR="00FC46A6" w:rsidRDefault="00682671">
      <w:pPr>
        <w:numPr>
          <w:ilvl w:val="0"/>
          <w:numId w:val="20"/>
        </w:numPr>
        <w:tabs>
          <w:tab w:val="left" w:pos="315"/>
          <w:tab w:val="left" w:pos="840"/>
          <w:tab w:val="left" w:pos="945"/>
          <w:tab w:val="left" w:pos="1050"/>
          <w:tab w:val="left" w:pos="1260"/>
        </w:tabs>
        <w:spacing w:line="360" w:lineRule="auto"/>
        <w:ind w:left="0" w:firstLine="525"/>
        <w:rPr>
          <w:rFonts w:ascii="宋体" w:hAnsi="宋体"/>
          <w:bCs/>
          <w:sz w:val="24"/>
        </w:rPr>
      </w:pPr>
      <w:r>
        <w:rPr>
          <w:rFonts w:ascii="宋体" w:hAnsi="宋体" w:hint="eastAsia"/>
          <w:bCs/>
          <w:sz w:val="24"/>
        </w:rPr>
        <w:t>我方收到贵单位编号     -  磋商文件，经仔细阅读和研究，我方决定参加此次无锡市第一中学食堂扩建项目的投标。</w:t>
      </w:r>
    </w:p>
    <w:p w14:paraId="79CAE6A8" w14:textId="77777777" w:rsidR="00FC46A6" w:rsidRDefault="00682671">
      <w:pPr>
        <w:numPr>
          <w:ilvl w:val="0"/>
          <w:numId w:val="20"/>
        </w:numPr>
        <w:tabs>
          <w:tab w:val="left" w:pos="315"/>
          <w:tab w:val="left" w:pos="840"/>
          <w:tab w:val="left" w:pos="945"/>
          <w:tab w:val="left" w:pos="1050"/>
          <w:tab w:val="left" w:pos="1260"/>
        </w:tabs>
        <w:spacing w:line="360" w:lineRule="auto"/>
        <w:ind w:left="0" w:firstLine="525"/>
        <w:rPr>
          <w:rFonts w:ascii="宋体" w:hAnsi="宋体"/>
          <w:bCs/>
          <w:sz w:val="24"/>
        </w:rPr>
      </w:pPr>
      <w:r>
        <w:rPr>
          <w:rFonts w:ascii="宋体" w:hAnsi="宋体" w:hint="eastAsia"/>
          <w:bCs/>
          <w:sz w:val="24"/>
        </w:rPr>
        <w:t>我方愿意按照磋商文件的一切要求，提供本项目的投标，投标总价见《开标一览表》。</w:t>
      </w:r>
    </w:p>
    <w:p w14:paraId="77FFB490" w14:textId="77777777" w:rsidR="00FC46A6" w:rsidRDefault="00682671">
      <w:pPr>
        <w:numPr>
          <w:ilvl w:val="0"/>
          <w:numId w:val="20"/>
        </w:numPr>
        <w:tabs>
          <w:tab w:val="left" w:pos="0"/>
          <w:tab w:val="left" w:pos="315"/>
          <w:tab w:val="left" w:pos="525"/>
          <w:tab w:val="left" w:pos="840"/>
          <w:tab w:val="left" w:pos="945"/>
          <w:tab w:val="left" w:pos="1050"/>
        </w:tabs>
        <w:spacing w:line="360" w:lineRule="auto"/>
        <w:ind w:left="0" w:firstLine="523"/>
        <w:rPr>
          <w:rStyle w:val="HTML11"/>
          <w:bCs/>
        </w:rPr>
      </w:pPr>
      <w:r>
        <w:rPr>
          <w:rFonts w:ascii="宋体" w:hAnsi="宋体" w:hint="eastAsia"/>
          <w:bCs/>
          <w:sz w:val="24"/>
        </w:rPr>
        <w:t>我方愿意提供</w:t>
      </w:r>
      <w:r>
        <w:rPr>
          <w:rFonts w:ascii="宋体" w:hAnsi="宋体" w:cs="宋体" w:hint="eastAsia"/>
          <w:sz w:val="24"/>
        </w:rPr>
        <w:t>招标人/采购代理机构</w:t>
      </w:r>
      <w:r>
        <w:rPr>
          <w:rFonts w:ascii="宋体" w:hAnsi="宋体" w:hint="eastAsia"/>
          <w:bCs/>
          <w:sz w:val="24"/>
        </w:rPr>
        <w:t>在磋商文件中要求的文件、资料（具体内容如下）</w:t>
      </w:r>
      <w:r>
        <w:rPr>
          <w:rStyle w:val="HTML11"/>
          <w:rFonts w:hint="eastAsia"/>
        </w:rPr>
        <w:t>：</w:t>
      </w:r>
    </w:p>
    <w:p w14:paraId="27BEEA21" w14:textId="77777777" w:rsidR="00FC46A6" w:rsidRDefault="00682671">
      <w:pPr>
        <w:numPr>
          <w:ilvl w:val="2"/>
          <w:numId w:val="21"/>
        </w:numPr>
        <w:tabs>
          <w:tab w:val="left" w:pos="945"/>
          <w:tab w:val="left" w:pos="1575"/>
        </w:tabs>
        <w:spacing w:line="360" w:lineRule="auto"/>
        <w:ind w:left="0" w:firstLine="525"/>
        <w:rPr>
          <w:rFonts w:ascii="宋体" w:hAnsi="宋体"/>
          <w:bCs/>
          <w:sz w:val="24"/>
        </w:rPr>
      </w:pPr>
      <w:r>
        <w:rPr>
          <w:rFonts w:ascii="宋体" w:hAnsi="宋体" w:hint="eastAsia"/>
          <w:bCs/>
          <w:sz w:val="24"/>
        </w:rPr>
        <w:t>证明文件</w:t>
      </w:r>
    </w:p>
    <w:p w14:paraId="6228CA87" w14:textId="77777777" w:rsidR="00FC46A6" w:rsidRDefault="00682671">
      <w:pPr>
        <w:tabs>
          <w:tab w:val="left" w:pos="1365"/>
        </w:tabs>
        <w:spacing w:after="120" w:line="360" w:lineRule="auto"/>
        <w:ind w:left="709"/>
        <w:rPr>
          <w:rFonts w:ascii="宋体" w:hAnsi="宋体" w:cs="宋体"/>
          <w:bCs/>
          <w:sz w:val="24"/>
        </w:rPr>
      </w:pPr>
      <w:r>
        <w:rPr>
          <w:rFonts w:ascii="宋体" w:hAnsi="宋体" w:cs="宋体" w:hint="eastAsia"/>
          <w:bCs/>
          <w:sz w:val="24"/>
        </w:rPr>
        <w:t>（1）资格、资信证明文件；</w:t>
      </w:r>
    </w:p>
    <w:p w14:paraId="51EE9561" w14:textId="77777777" w:rsidR="00FC46A6" w:rsidRDefault="00682671">
      <w:pPr>
        <w:spacing w:after="120" w:line="360" w:lineRule="auto"/>
        <w:ind w:left="840"/>
        <w:rPr>
          <w:rFonts w:ascii="宋体" w:hAnsi="宋体" w:cs="宋体"/>
          <w:sz w:val="24"/>
        </w:rPr>
      </w:pPr>
      <w:r>
        <w:rPr>
          <w:rFonts w:ascii="宋体" w:hAnsi="宋体" w:cs="宋体" w:hint="eastAsia"/>
          <w:sz w:val="24"/>
        </w:rPr>
        <w:t>1、证明文件</w:t>
      </w:r>
    </w:p>
    <w:p w14:paraId="48E57923" w14:textId="77777777" w:rsidR="00FC46A6" w:rsidRDefault="00682671">
      <w:pPr>
        <w:numPr>
          <w:ilvl w:val="0"/>
          <w:numId w:val="22"/>
        </w:numPr>
        <w:tabs>
          <w:tab w:val="left" w:pos="1365"/>
        </w:tabs>
        <w:spacing w:after="120" w:line="360" w:lineRule="auto"/>
        <w:rPr>
          <w:rFonts w:ascii="宋体" w:hAnsi="宋体" w:cs="宋体"/>
          <w:bCs/>
          <w:sz w:val="24"/>
        </w:rPr>
      </w:pPr>
      <w:r>
        <w:rPr>
          <w:rFonts w:ascii="宋体" w:hAnsi="宋体" w:cs="宋体" w:hint="eastAsia"/>
          <w:bCs/>
          <w:sz w:val="24"/>
        </w:rPr>
        <w:t>关于资格的声明函（格式见附件）；</w:t>
      </w:r>
    </w:p>
    <w:p w14:paraId="266517D2" w14:textId="77777777" w:rsidR="00FC46A6" w:rsidRDefault="00682671">
      <w:pPr>
        <w:numPr>
          <w:ilvl w:val="0"/>
          <w:numId w:val="22"/>
        </w:numPr>
        <w:tabs>
          <w:tab w:val="left" w:pos="1365"/>
        </w:tabs>
        <w:spacing w:after="120" w:line="360" w:lineRule="auto"/>
        <w:rPr>
          <w:rFonts w:ascii="宋体" w:hAnsi="宋体" w:cs="宋体"/>
          <w:bCs/>
          <w:sz w:val="24"/>
        </w:rPr>
      </w:pPr>
      <w:r>
        <w:rPr>
          <w:rFonts w:ascii="宋体" w:hAnsi="宋体" w:cs="宋体" w:hint="eastAsia"/>
          <w:bCs/>
          <w:sz w:val="24"/>
        </w:rPr>
        <w:t>报价供应</w:t>
      </w:r>
      <w:proofErr w:type="gramStart"/>
      <w:r>
        <w:rPr>
          <w:rFonts w:ascii="宋体" w:hAnsi="宋体" w:cs="宋体" w:hint="eastAsia"/>
          <w:bCs/>
          <w:sz w:val="24"/>
        </w:rPr>
        <w:t>商法定</w:t>
      </w:r>
      <w:proofErr w:type="gramEnd"/>
      <w:r>
        <w:rPr>
          <w:rFonts w:ascii="宋体" w:hAnsi="宋体" w:cs="宋体" w:hint="eastAsia"/>
          <w:bCs/>
          <w:sz w:val="24"/>
        </w:rPr>
        <w:t>代表人授权委托书（法定代表人亲自参与投标的除外，格式见附件）；</w:t>
      </w:r>
    </w:p>
    <w:p w14:paraId="0F4FA08B" w14:textId="77777777" w:rsidR="00FC46A6" w:rsidRDefault="00682671">
      <w:pPr>
        <w:numPr>
          <w:ilvl w:val="0"/>
          <w:numId w:val="22"/>
        </w:numPr>
        <w:tabs>
          <w:tab w:val="left" w:pos="1365"/>
        </w:tabs>
        <w:spacing w:after="120" w:line="360" w:lineRule="auto"/>
        <w:rPr>
          <w:rFonts w:ascii="宋体" w:hAnsi="宋体" w:cs="宋体"/>
          <w:bCs/>
          <w:sz w:val="24"/>
        </w:rPr>
      </w:pPr>
      <w:r>
        <w:rPr>
          <w:rFonts w:ascii="宋体" w:hAnsi="宋体" w:cs="宋体" w:hint="eastAsia"/>
          <w:bCs/>
          <w:sz w:val="24"/>
        </w:rPr>
        <w:t>报价供应</w:t>
      </w:r>
      <w:proofErr w:type="gramStart"/>
      <w:r>
        <w:rPr>
          <w:rFonts w:ascii="宋体" w:hAnsi="宋体" w:cs="宋体" w:hint="eastAsia"/>
          <w:bCs/>
          <w:sz w:val="24"/>
        </w:rPr>
        <w:t>商法定</w:t>
      </w:r>
      <w:proofErr w:type="gramEnd"/>
      <w:r>
        <w:rPr>
          <w:rFonts w:ascii="宋体" w:hAnsi="宋体" w:cs="宋体" w:hint="eastAsia"/>
          <w:bCs/>
          <w:sz w:val="24"/>
        </w:rPr>
        <w:t>代表人身份证</w:t>
      </w:r>
      <w:r>
        <w:rPr>
          <w:rFonts w:ascii="宋体" w:hint="eastAsia"/>
          <w:sz w:val="24"/>
        </w:rPr>
        <w:t>扫描件</w:t>
      </w:r>
      <w:r>
        <w:rPr>
          <w:rFonts w:ascii="宋体" w:hAnsi="宋体" w:cs="宋体" w:hint="eastAsia"/>
          <w:bCs/>
          <w:sz w:val="24"/>
        </w:rPr>
        <w:t>及被授权代表身份证</w:t>
      </w:r>
      <w:r>
        <w:rPr>
          <w:rFonts w:ascii="宋体" w:hint="eastAsia"/>
          <w:sz w:val="24"/>
        </w:rPr>
        <w:t>扫描件</w:t>
      </w:r>
      <w:r>
        <w:rPr>
          <w:rFonts w:ascii="宋体" w:hAnsi="宋体" w:cs="宋体" w:hint="eastAsia"/>
          <w:bCs/>
          <w:sz w:val="24"/>
        </w:rPr>
        <w:t>；</w:t>
      </w:r>
    </w:p>
    <w:p w14:paraId="7CCEB262" w14:textId="77777777" w:rsidR="00FC46A6" w:rsidRDefault="00682671">
      <w:pPr>
        <w:numPr>
          <w:ilvl w:val="0"/>
          <w:numId w:val="22"/>
        </w:numPr>
        <w:tabs>
          <w:tab w:val="left" w:pos="1365"/>
        </w:tabs>
        <w:spacing w:after="120" w:line="360" w:lineRule="auto"/>
        <w:rPr>
          <w:rFonts w:ascii="宋体" w:hAnsi="宋体" w:cs="宋体"/>
          <w:bCs/>
          <w:sz w:val="24"/>
        </w:rPr>
      </w:pPr>
      <w:r>
        <w:rPr>
          <w:rFonts w:ascii="宋体" w:hAnsi="宋体" w:cs="宋体" w:hint="eastAsia"/>
          <w:bCs/>
          <w:sz w:val="24"/>
        </w:rPr>
        <w:t>具有独立承担民事责任能力的报价供应商营业执照副本或相关部门的登记证明文件</w:t>
      </w:r>
      <w:r>
        <w:rPr>
          <w:rFonts w:ascii="宋体" w:hint="eastAsia"/>
          <w:sz w:val="24"/>
        </w:rPr>
        <w:t>扫描件</w:t>
      </w:r>
      <w:r>
        <w:rPr>
          <w:rFonts w:ascii="宋体" w:hAnsi="宋体" w:cs="宋体" w:hint="eastAsia"/>
          <w:bCs/>
          <w:sz w:val="24"/>
        </w:rPr>
        <w:t>；</w:t>
      </w:r>
    </w:p>
    <w:p w14:paraId="209E5B28" w14:textId="77777777" w:rsidR="00FC46A6" w:rsidRDefault="00682671">
      <w:pPr>
        <w:numPr>
          <w:ilvl w:val="0"/>
          <w:numId w:val="22"/>
        </w:numPr>
        <w:tabs>
          <w:tab w:val="left" w:pos="1365"/>
        </w:tabs>
        <w:spacing w:after="120" w:line="360" w:lineRule="auto"/>
        <w:rPr>
          <w:rFonts w:ascii="宋体" w:hAnsi="宋体" w:cs="宋体"/>
          <w:bCs/>
          <w:sz w:val="24"/>
        </w:rPr>
      </w:pPr>
      <w:r>
        <w:rPr>
          <w:rFonts w:ascii="宋体" w:hAnsi="宋体" w:cs="宋体" w:hint="eastAsia"/>
          <w:bCs/>
          <w:sz w:val="24"/>
        </w:rPr>
        <w:t>报价供应商具有[建筑工程(2015新标准)二级](含)以上扫描件和有效的安全生产许可证</w:t>
      </w:r>
      <w:r>
        <w:rPr>
          <w:rFonts w:ascii="宋体" w:hint="eastAsia"/>
          <w:sz w:val="24"/>
        </w:rPr>
        <w:t>扫描件</w:t>
      </w:r>
      <w:r>
        <w:rPr>
          <w:rFonts w:ascii="宋体" w:hAnsi="宋体" w:cs="宋体" w:hint="eastAsia"/>
          <w:bCs/>
          <w:sz w:val="24"/>
        </w:rPr>
        <w:t>；</w:t>
      </w:r>
    </w:p>
    <w:p w14:paraId="761BC340" w14:textId="77777777" w:rsidR="00FC46A6" w:rsidRDefault="00682671">
      <w:pPr>
        <w:numPr>
          <w:ilvl w:val="0"/>
          <w:numId w:val="22"/>
        </w:numPr>
        <w:tabs>
          <w:tab w:val="left" w:pos="1365"/>
        </w:tabs>
        <w:spacing w:after="120" w:line="360" w:lineRule="auto"/>
        <w:rPr>
          <w:rFonts w:ascii="宋体" w:hAnsi="宋体" w:cs="宋体"/>
          <w:bCs/>
          <w:sz w:val="24"/>
        </w:rPr>
      </w:pPr>
      <w:r>
        <w:rPr>
          <w:rFonts w:ascii="宋体" w:hAnsi="宋体" w:cs="宋体" w:hint="eastAsia"/>
          <w:bCs/>
          <w:sz w:val="24"/>
        </w:rPr>
        <w:t>项目负责人具备</w:t>
      </w:r>
      <w:r>
        <w:rPr>
          <w:rFonts w:ascii="宋体" w:hAnsi="宋体" w:cs="宋体" w:hint="eastAsia"/>
          <w:sz w:val="24"/>
        </w:rPr>
        <w:t>[建筑工程注册建造师二级]（含）以上</w:t>
      </w:r>
      <w:r>
        <w:rPr>
          <w:rFonts w:ascii="宋体" w:hint="eastAsia"/>
          <w:sz w:val="24"/>
        </w:rPr>
        <w:t>扫描件</w:t>
      </w:r>
      <w:r>
        <w:rPr>
          <w:rFonts w:ascii="宋体" w:hAnsi="宋体" w:cs="宋体" w:hint="eastAsia"/>
          <w:bCs/>
          <w:sz w:val="24"/>
        </w:rPr>
        <w:t>及有效期内的《建筑施工企业项目负责人安全生产考核合格证书》（B证）</w:t>
      </w:r>
      <w:r>
        <w:rPr>
          <w:rFonts w:ascii="宋体" w:hint="eastAsia"/>
          <w:sz w:val="24"/>
        </w:rPr>
        <w:t>扫描件</w:t>
      </w:r>
      <w:r>
        <w:rPr>
          <w:rFonts w:ascii="宋体" w:hAnsi="宋体" w:cs="宋体" w:hint="eastAsia"/>
          <w:bCs/>
          <w:sz w:val="24"/>
        </w:rPr>
        <w:t>；</w:t>
      </w:r>
    </w:p>
    <w:p w14:paraId="221E7785" w14:textId="77777777" w:rsidR="00FC46A6" w:rsidRDefault="00682671">
      <w:pPr>
        <w:numPr>
          <w:ilvl w:val="0"/>
          <w:numId w:val="22"/>
        </w:numPr>
        <w:tabs>
          <w:tab w:val="left" w:pos="1365"/>
        </w:tabs>
        <w:spacing w:after="120" w:line="360" w:lineRule="auto"/>
        <w:rPr>
          <w:rFonts w:ascii="宋体" w:hAnsi="宋体" w:cs="宋体"/>
          <w:bCs/>
          <w:sz w:val="24"/>
        </w:rPr>
      </w:pPr>
      <w:r>
        <w:rPr>
          <w:rFonts w:ascii="宋体" w:hAnsi="宋体" w:cs="宋体" w:hint="eastAsia"/>
          <w:bCs/>
          <w:sz w:val="24"/>
        </w:rPr>
        <w:t>投标人近三个月中任意一个月份(不含投标当月)的依法缴纳税收的相关材料（提供相关主管部门证明或银行代扣证明）</w:t>
      </w:r>
      <w:r>
        <w:rPr>
          <w:rFonts w:ascii="宋体" w:hint="eastAsia"/>
          <w:sz w:val="24"/>
        </w:rPr>
        <w:t>扫描件</w:t>
      </w:r>
      <w:r>
        <w:rPr>
          <w:rFonts w:ascii="宋体" w:hAnsi="宋体" w:cs="宋体" w:hint="eastAsia"/>
          <w:bCs/>
          <w:sz w:val="24"/>
        </w:rPr>
        <w:t>；</w:t>
      </w:r>
    </w:p>
    <w:p w14:paraId="05DBFA2B" w14:textId="77777777" w:rsidR="00FC46A6" w:rsidRDefault="00682671">
      <w:pPr>
        <w:numPr>
          <w:ilvl w:val="0"/>
          <w:numId w:val="22"/>
        </w:numPr>
        <w:tabs>
          <w:tab w:val="left" w:pos="1365"/>
        </w:tabs>
        <w:spacing w:after="120" w:line="360" w:lineRule="auto"/>
        <w:rPr>
          <w:rFonts w:ascii="宋体" w:hAnsi="宋体" w:cs="宋体"/>
          <w:bCs/>
          <w:sz w:val="24"/>
        </w:rPr>
      </w:pPr>
      <w:r>
        <w:rPr>
          <w:rFonts w:ascii="宋体" w:hAnsi="宋体" w:cs="宋体" w:hint="eastAsia"/>
          <w:bCs/>
          <w:sz w:val="24"/>
        </w:rPr>
        <w:t>投标人近三个月中任意一个月份(不含投标当月)的依法缴纳社会保障资金的相关材料（提供相关主管部门证明或银行代扣证明）</w:t>
      </w:r>
      <w:r>
        <w:rPr>
          <w:rFonts w:ascii="宋体" w:hint="eastAsia"/>
          <w:sz w:val="24"/>
        </w:rPr>
        <w:t>扫描件</w:t>
      </w:r>
      <w:r>
        <w:rPr>
          <w:rFonts w:ascii="宋体" w:hAnsi="宋体" w:cs="宋体" w:hint="eastAsia"/>
          <w:bCs/>
          <w:sz w:val="24"/>
        </w:rPr>
        <w:t>；</w:t>
      </w:r>
    </w:p>
    <w:p w14:paraId="6318F6B8" w14:textId="77777777" w:rsidR="00FC46A6" w:rsidRDefault="00682671">
      <w:pPr>
        <w:numPr>
          <w:ilvl w:val="0"/>
          <w:numId w:val="22"/>
        </w:numPr>
        <w:tabs>
          <w:tab w:val="left" w:pos="1365"/>
        </w:tabs>
        <w:spacing w:after="120" w:line="360" w:lineRule="auto"/>
        <w:rPr>
          <w:rFonts w:ascii="宋体" w:hAnsi="宋体" w:cs="宋体"/>
          <w:bCs/>
          <w:sz w:val="24"/>
        </w:rPr>
      </w:pPr>
      <w:r>
        <w:rPr>
          <w:rFonts w:ascii="宋体" w:hAnsi="宋体" w:cs="宋体" w:hint="eastAsia"/>
          <w:bCs/>
          <w:sz w:val="24"/>
        </w:rPr>
        <w:t>报价供应商近三个月中任意一个月份(不含投标当月)的财务状况报告（资</w:t>
      </w:r>
      <w:r>
        <w:rPr>
          <w:rFonts w:ascii="宋体" w:hAnsi="宋体" w:cs="宋体" w:hint="eastAsia"/>
          <w:bCs/>
          <w:sz w:val="24"/>
        </w:rPr>
        <w:lastRenderedPageBreak/>
        <w:t>产负债表、利润表）或由会计师事务所出具的2024年度（或2025年度）审计报告</w:t>
      </w:r>
      <w:r>
        <w:rPr>
          <w:rFonts w:ascii="宋体" w:hint="eastAsia"/>
          <w:sz w:val="24"/>
        </w:rPr>
        <w:t>扫描件</w:t>
      </w:r>
      <w:r>
        <w:rPr>
          <w:rFonts w:ascii="宋体" w:hAnsi="宋体" w:cs="宋体" w:hint="eastAsia"/>
          <w:bCs/>
          <w:sz w:val="24"/>
        </w:rPr>
        <w:t>；</w:t>
      </w:r>
    </w:p>
    <w:p w14:paraId="4FBDEC66" w14:textId="77777777" w:rsidR="00FC46A6" w:rsidRDefault="00682671">
      <w:pPr>
        <w:numPr>
          <w:ilvl w:val="0"/>
          <w:numId w:val="22"/>
        </w:numPr>
        <w:tabs>
          <w:tab w:val="left" w:pos="1365"/>
        </w:tabs>
        <w:spacing w:after="120" w:line="360" w:lineRule="auto"/>
        <w:rPr>
          <w:rFonts w:ascii="宋体" w:hAnsi="宋体" w:cs="宋体"/>
          <w:bCs/>
          <w:sz w:val="24"/>
        </w:rPr>
      </w:pPr>
      <w:r>
        <w:rPr>
          <w:rFonts w:ascii="宋体" w:hAnsi="宋体" w:cs="宋体" w:hint="eastAsia"/>
          <w:bCs/>
          <w:sz w:val="24"/>
        </w:rPr>
        <w:t>承诺书（格式见附件）；</w:t>
      </w:r>
    </w:p>
    <w:p w14:paraId="4422F30D" w14:textId="77777777" w:rsidR="00FC46A6" w:rsidRDefault="00682671">
      <w:pPr>
        <w:numPr>
          <w:ilvl w:val="0"/>
          <w:numId w:val="22"/>
        </w:numPr>
        <w:tabs>
          <w:tab w:val="left" w:pos="1365"/>
        </w:tabs>
        <w:spacing w:after="120" w:line="360" w:lineRule="auto"/>
        <w:rPr>
          <w:rFonts w:ascii="宋体"/>
          <w:sz w:val="24"/>
        </w:rPr>
      </w:pPr>
      <w:r>
        <w:rPr>
          <w:rFonts w:ascii="宋体" w:hAnsi="宋体" w:cs="宋体" w:hint="eastAsia"/>
          <w:bCs/>
          <w:sz w:val="24"/>
        </w:rPr>
        <w:t>中小企业声明函（格式见附件）。</w:t>
      </w:r>
    </w:p>
    <w:p w14:paraId="0BD30614" w14:textId="77777777" w:rsidR="00FC46A6" w:rsidRDefault="00682671">
      <w:pPr>
        <w:numPr>
          <w:ilvl w:val="0"/>
          <w:numId w:val="20"/>
        </w:numPr>
        <w:tabs>
          <w:tab w:val="left" w:pos="0"/>
          <w:tab w:val="left" w:pos="315"/>
          <w:tab w:val="left" w:pos="525"/>
          <w:tab w:val="left" w:pos="945"/>
          <w:tab w:val="left" w:pos="1050"/>
        </w:tabs>
        <w:spacing w:line="360" w:lineRule="auto"/>
        <w:ind w:left="0" w:firstLine="523"/>
        <w:rPr>
          <w:rFonts w:ascii="宋体" w:hAnsi="宋体"/>
          <w:bCs/>
          <w:sz w:val="24"/>
        </w:rPr>
      </w:pPr>
      <w:r>
        <w:rPr>
          <w:rFonts w:ascii="宋体" w:hAnsi="宋体" w:hint="eastAsia"/>
          <w:bCs/>
          <w:sz w:val="24"/>
        </w:rPr>
        <w:t>细目报价表我方同意按磋商文件中的规定，本响应文件投标的有效期限为开标之日起90天。</w:t>
      </w:r>
    </w:p>
    <w:p w14:paraId="399CE444" w14:textId="77777777" w:rsidR="00FC46A6" w:rsidRDefault="00682671">
      <w:pPr>
        <w:numPr>
          <w:ilvl w:val="0"/>
          <w:numId w:val="20"/>
        </w:numPr>
        <w:tabs>
          <w:tab w:val="left" w:pos="0"/>
          <w:tab w:val="left" w:pos="315"/>
          <w:tab w:val="left" w:pos="525"/>
          <w:tab w:val="left" w:pos="945"/>
          <w:tab w:val="left" w:pos="1050"/>
        </w:tabs>
        <w:spacing w:line="360" w:lineRule="auto"/>
        <w:ind w:left="0" w:firstLine="523"/>
        <w:rPr>
          <w:rFonts w:ascii="宋体" w:hAnsi="宋体"/>
          <w:bCs/>
          <w:sz w:val="24"/>
        </w:rPr>
      </w:pPr>
      <w:r>
        <w:rPr>
          <w:rFonts w:ascii="宋体" w:hAnsi="宋体" w:hint="eastAsia"/>
          <w:bCs/>
          <w:sz w:val="24"/>
        </w:rPr>
        <w:t>如果我方的响应文件被接受，我方将</w:t>
      </w:r>
      <w:proofErr w:type="gramStart"/>
      <w:r>
        <w:rPr>
          <w:rFonts w:ascii="宋体" w:hAnsi="宋体" w:hint="eastAsia"/>
          <w:bCs/>
          <w:sz w:val="24"/>
        </w:rPr>
        <w:t>履行磋商</w:t>
      </w:r>
      <w:proofErr w:type="gramEnd"/>
      <w:r>
        <w:rPr>
          <w:rFonts w:ascii="宋体" w:hAnsi="宋体" w:hint="eastAsia"/>
          <w:bCs/>
          <w:sz w:val="24"/>
        </w:rPr>
        <w:t>文件中规定的每一项要求，按期、按质、按量，完成交货任务。</w:t>
      </w:r>
    </w:p>
    <w:p w14:paraId="52EDC49E" w14:textId="77777777" w:rsidR="00FC46A6" w:rsidRDefault="00682671">
      <w:pPr>
        <w:numPr>
          <w:ilvl w:val="0"/>
          <w:numId w:val="20"/>
        </w:numPr>
        <w:tabs>
          <w:tab w:val="left" w:pos="0"/>
          <w:tab w:val="left" w:pos="315"/>
          <w:tab w:val="left" w:pos="525"/>
          <w:tab w:val="left" w:pos="945"/>
          <w:tab w:val="left" w:pos="1050"/>
        </w:tabs>
        <w:spacing w:line="360" w:lineRule="auto"/>
        <w:ind w:left="0" w:firstLine="523"/>
        <w:rPr>
          <w:rFonts w:ascii="宋体" w:hAnsi="宋体"/>
          <w:bCs/>
          <w:sz w:val="24"/>
        </w:rPr>
      </w:pPr>
      <w:r>
        <w:rPr>
          <w:rFonts w:ascii="宋体" w:hAnsi="宋体" w:hint="eastAsia"/>
          <w:bCs/>
          <w:sz w:val="24"/>
        </w:rPr>
        <w:t>我方认为贵单位有权决定中标者。</w:t>
      </w:r>
    </w:p>
    <w:p w14:paraId="069CB8EB" w14:textId="77777777" w:rsidR="00FC46A6" w:rsidRDefault="00682671">
      <w:pPr>
        <w:numPr>
          <w:ilvl w:val="0"/>
          <w:numId w:val="20"/>
        </w:numPr>
        <w:tabs>
          <w:tab w:val="left" w:pos="0"/>
          <w:tab w:val="left" w:pos="315"/>
          <w:tab w:val="left" w:pos="525"/>
          <w:tab w:val="left" w:pos="945"/>
          <w:tab w:val="left" w:pos="1050"/>
        </w:tabs>
        <w:spacing w:line="360" w:lineRule="auto"/>
        <w:ind w:left="0" w:firstLine="523"/>
        <w:rPr>
          <w:rFonts w:ascii="宋体" w:hAnsi="宋体"/>
          <w:bCs/>
          <w:sz w:val="24"/>
        </w:rPr>
      </w:pPr>
      <w:r>
        <w:rPr>
          <w:rFonts w:ascii="宋体" w:hAnsi="宋体" w:hint="eastAsia"/>
          <w:bCs/>
          <w:sz w:val="24"/>
        </w:rPr>
        <w:t>我方愿意遵守《中华人民共和国政府采购法》，并按《中华人民共和国民法典》、财政部《政府采购货物和服务招标投标管理办法》</w:t>
      </w:r>
      <w:r>
        <w:rPr>
          <w:rFonts w:ascii="宋体" w:hAnsi="宋体" w:hint="eastAsia"/>
          <w:sz w:val="24"/>
        </w:rPr>
        <w:t>和</w:t>
      </w:r>
      <w:r>
        <w:rPr>
          <w:rFonts w:ascii="宋体" w:hAnsi="宋体" w:hint="eastAsia"/>
          <w:bCs/>
          <w:sz w:val="24"/>
        </w:rPr>
        <w:t>合同条款履行自己的全部责任。在合同履行过程中，双方如有争议，同意由江苏建圆建方工程管理咨询有限公司协调解决，并按相关法规和有关文件规定处理。</w:t>
      </w:r>
    </w:p>
    <w:p w14:paraId="456EC8D7" w14:textId="77777777" w:rsidR="00FC46A6" w:rsidRDefault="00682671">
      <w:pPr>
        <w:numPr>
          <w:ilvl w:val="0"/>
          <w:numId w:val="20"/>
        </w:numPr>
        <w:tabs>
          <w:tab w:val="left" w:pos="0"/>
          <w:tab w:val="left" w:pos="315"/>
          <w:tab w:val="left" w:pos="525"/>
          <w:tab w:val="left" w:pos="945"/>
          <w:tab w:val="left" w:pos="1050"/>
        </w:tabs>
        <w:spacing w:line="360" w:lineRule="auto"/>
        <w:ind w:left="0" w:firstLine="523"/>
        <w:rPr>
          <w:rFonts w:ascii="宋体" w:hAnsi="宋体"/>
          <w:bCs/>
          <w:sz w:val="24"/>
        </w:rPr>
      </w:pPr>
      <w:r>
        <w:rPr>
          <w:rFonts w:ascii="宋体" w:hAnsi="宋体" w:hint="eastAsia"/>
          <w:bCs/>
          <w:sz w:val="24"/>
        </w:rPr>
        <w:t>我方认可并</w:t>
      </w:r>
      <w:proofErr w:type="gramStart"/>
      <w:r>
        <w:rPr>
          <w:rFonts w:ascii="宋体" w:hAnsi="宋体" w:hint="eastAsia"/>
          <w:bCs/>
          <w:sz w:val="24"/>
        </w:rPr>
        <w:t>遵守磋商</w:t>
      </w:r>
      <w:proofErr w:type="gramEnd"/>
      <w:r>
        <w:rPr>
          <w:rFonts w:ascii="宋体" w:hAnsi="宋体" w:hint="eastAsia"/>
          <w:bCs/>
          <w:sz w:val="24"/>
        </w:rPr>
        <w:t>文件的所有规定，放弃对磋商文件提出质疑的权利。</w:t>
      </w:r>
    </w:p>
    <w:p w14:paraId="461BC628" w14:textId="77777777" w:rsidR="00FC46A6" w:rsidRDefault="00682671">
      <w:pPr>
        <w:numPr>
          <w:ilvl w:val="0"/>
          <w:numId w:val="20"/>
        </w:numPr>
        <w:tabs>
          <w:tab w:val="left" w:pos="0"/>
          <w:tab w:val="left" w:pos="315"/>
          <w:tab w:val="left" w:pos="525"/>
          <w:tab w:val="left" w:pos="945"/>
          <w:tab w:val="left" w:pos="1050"/>
        </w:tabs>
        <w:spacing w:line="360" w:lineRule="auto"/>
        <w:ind w:left="0" w:firstLine="523"/>
        <w:rPr>
          <w:rFonts w:ascii="宋体" w:hAnsi="宋体"/>
          <w:bCs/>
          <w:sz w:val="24"/>
        </w:rPr>
      </w:pPr>
      <w:r>
        <w:rPr>
          <w:rFonts w:ascii="宋体" w:hAnsi="宋体" w:hint="eastAsia"/>
          <w:bCs/>
          <w:sz w:val="24"/>
        </w:rPr>
        <w:t>如果我方被确定为中标供应商，我方愿意在见证合同时按磋商文件的规定交纳履约保证金。且我方如无不可抗力，又未</w:t>
      </w:r>
      <w:proofErr w:type="gramStart"/>
      <w:r>
        <w:rPr>
          <w:rFonts w:ascii="宋体" w:hAnsi="宋体" w:hint="eastAsia"/>
          <w:bCs/>
          <w:sz w:val="24"/>
        </w:rPr>
        <w:t>履行磋商</w:t>
      </w:r>
      <w:proofErr w:type="gramEnd"/>
      <w:r>
        <w:rPr>
          <w:rFonts w:ascii="宋体" w:hAnsi="宋体" w:hint="eastAsia"/>
          <w:bCs/>
          <w:sz w:val="24"/>
        </w:rPr>
        <w:t>文件、响应文件和合同条款的，一经查实，我方愿意赔偿由此而造成的一切损失，并同意接受按磋商文件的相关要求对我方进行的处理。</w:t>
      </w:r>
    </w:p>
    <w:p w14:paraId="328DD582" w14:textId="77777777" w:rsidR="00FC46A6" w:rsidRDefault="00682671">
      <w:pPr>
        <w:spacing w:line="360" w:lineRule="auto"/>
        <w:ind w:firstLine="480"/>
        <w:rPr>
          <w:rFonts w:ascii="宋体" w:hAnsi="宋体"/>
          <w:bCs/>
          <w:sz w:val="24"/>
        </w:rPr>
      </w:pPr>
      <w:r>
        <w:rPr>
          <w:rFonts w:ascii="宋体" w:hAnsi="宋体" w:hint="eastAsia"/>
          <w:bCs/>
          <w:sz w:val="24"/>
        </w:rPr>
        <w:t xml:space="preserve">投标人（盖章）：     </w:t>
      </w:r>
    </w:p>
    <w:p w14:paraId="0644A210" w14:textId="77777777" w:rsidR="00FC46A6" w:rsidRDefault="00682671">
      <w:pPr>
        <w:spacing w:line="360" w:lineRule="auto"/>
        <w:ind w:firstLine="480"/>
        <w:rPr>
          <w:rFonts w:ascii="宋体" w:hAnsi="宋体"/>
          <w:bCs/>
          <w:sz w:val="24"/>
        </w:rPr>
      </w:pPr>
      <w:r>
        <w:rPr>
          <w:rFonts w:ascii="宋体" w:hAnsi="宋体" w:hint="eastAsia"/>
          <w:bCs/>
          <w:sz w:val="24"/>
        </w:rPr>
        <w:t>法定代表人或法定代表人授权代表签字或盖章：</w:t>
      </w:r>
    </w:p>
    <w:p w14:paraId="1209FE61" w14:textId="77777777" w:rsidR="00FC46A6" w:rsidRDefault="00682671">
      <w:pPr>
        <w:spacing w:line="360" w:lineRule="auto"/>
        <w:ind w:firstLine="480"/>
        <w:rPr>
          <w:rFonts w:ascii="宋体" w:hAnsi="宋体"/>
          <w:bCs/>
          <w:sz w:val="24"/>
        </w:rPr>
      </w:pPr>
      <w:r>
        <w:rPr>
          <w:rFonts w:ascii="宋体" w:hAnsi="宋体" w:hint="eastAsia"/>
          <w:bCs/>
          <w:sz w:val="24"/>
        </w:rPr>
        <w:t>电话：                              传真：</w:t>
      </w:r>
    </w:p>
    <w:p w14:paraId="24709C6B" w14:textId="77777777" w:rsidR="00FC46A6" w:rsidRDefault="00682671">
      <w:pPr>
        <w:spacing w:line="360" w:lineRule="auto"/>
        <w:ind w:firstLine="480"/>
        <w:rPr>
          <w:rFonts w:ascii="宋体" w:hAnsi="宋体"/>
          <w:bCs/>
          <w:sz w:val="24"/>
        </w:rPr>
      </w:pPr>
      <w:r>
        <w:rPr>
          <w:rFonts w:ascii="宋体" w:hAnsi="宋体" w:hint="eastAsia"/>
          <w:bCs/>
          <w:sz w:val="24"/>
        </w:rPr>
        <w:t>通讯地址：                          邮编：</w:t>
      </w:r>
    </w:p>
    <w:p w14:paraId="0F2D6BCC" w14:textId="77777777" w:rsidR="00FC46A6" w:rsidRDefault="00682671">
      <w:pPr>
        <w:spacing w:line="360" w:lineRule="auto"/>
        <w:outlineLvl w:val="0"/>
        <w:rPr>
          <w:rFonts w:ascii="宋体" w:hAnsi="宋体"/>
          <w:bCs/>
          <w:sz w:val="24"/>
        </w:rPr>
      </w:pPr>
      <w:r>
        <w:rPr>
          <w:rFonts w:ascii="宋体" w:hAnsi="宋体"/>
          <w:sz w:val="24"/>
        </w:rPr>
        <w:br w:type="page" w:clear="all"/>
      </w:r>
      <w:r>
        <w:rPr>
          <w:rFonts w:ascii="宋体" w:hAnsi="宋体" w:hint="eastAsia"/>
          <w:b/>
          <w:sz w:val="24"/>
        </w:rPr>
        <w:lastRenderedPageBreak/>
        <w:t>附件2（投标人）关于资格的声明函（格式）：</w:t>
      </w:r>
    </w:p>
    <w:p w14:paraId="5C8D2A0E" w14:textId="77777777" w:rsidR="00FC46A6" w:rsidRDefault="00FC46A6">
      <w:pPr>
        <w:spacing w:line="360" w:lineRule="auto"/>
        <w:jc w:val="center"/>
        <w:outlineLvl w:val="0"/>
        <w:rPr>
          <w:rFonts w:ascii="宋体" w:hAnsi="宋体"/>
          <w:bCs/>
          <w:sz w:val="24"/>
        </w:rPr>
      </w:pPr>
    </w:p>
    <w:p w14:paraId="2E9336BA" w14:textId="77777777" w:rsidR="00FC46A6" w:rsidRDefault="00682671">
      <w:pPr>
        <w:spacing w:line="360" w:lineRule="auto"/>
        <w:jc w:val="center"/>
        <w:outlineLvl w:val="0"/>
        <w:rPr>
          <w:rFonts w:ascii="宋体" w:hAnsi="宋体"/>
          <w:bCs/>
          <w:sz w:val="24"/>
        </w:rPr>
      </w:pPr>
      <w:r>
        <w:rPr>
          <w:rFonts w:ascii="宋体" w:hAnsi="宋体" w:hint="eastAsia"/>
          <w:bCs/>
          <w:sz w:val="24"/>
        </w:rPr>
        <w:t>关于资格的声明函</w:t>
      </w:r>
    </w:p>
    <w:p w14:paraId="60A736AA" w14:textId="77777777" w:rsidR="00FC46A6" w:rsidRDefault="00FC46A6">
      <w:pPr>
        <w:spacing w:line="360" w:lineRule="auto"/>
        <w:jc w:val="center"/>
        <w:rPr>
          <w:rFonts w:ascii="宋体" w:hAnsi="宋体"/>
          <w:bCs/>
          <w:sz w:val="24"/>
        </w:rPr>
      </w:pPr>
    </w:p>
    <w:p w14:paraId="09E90156" w14:textId="77777777" w:rsidR="00FC46A6" w:rsidRDefault="00682671">
      <w:pPr>
        <w:spacing w:line="360" w:lineRule="auto"/>
        <w:jc w:val="center"/>
        <w:rPr>
          <w:rFonts w:ascii="宋体" w:hAnsi="宋体"/>
          <w:bCs/>
          <w:sz w:val="24"/>
        </w:rPr>
      </w:pPr>
      <w:r>
        <w:rPr>
          <w:rFonts w:ascii="宋体" w:hAnsi="宋体" w:hint="eastAsia"/>
          <w:bCs/>
          <w:sz w:val="24"/>
        </w:rPr>
        <w:t xml:space="preserve">    </w:t>
      </w:r>
    </w:p>
    <w:p w14:paraId="4AE4F118" w14:textId="77777777" w:rsidR="00FC46A6" w:rsidRDefault="00682671">
      <w:pPr>
        <w:tabs>
          <w:tab w:val="left" w:pos="6300"/>
        </w:tabs>
        <w:spacing w:line="360" w:lineRule="auto"/>
        <w:jc w:val="center"/>
        <w:rPr>
          <w:rFonts w:ascii="宋体" w:hAnsi="宋体"/>
          <w:bCs/>
          <w:sz w:val="24"/>
        </w:rPr>
      </w:pPr>
      <w:r>
        <w:rPr>
          <w:rFonts w:ascii="宋体" w:hAnsi="宋体" w:hint="eastAsia"/>
          <w:bCs/>
          <w:sz w:val="24"/>
        </w:rPr>
        <w:t xml:space="preserve">            日期：</w:t>
      </w:r>
    </w:p>
    <w:p w14:paraId="4C02100B" w14:textId="77777777" w:rsidR="00FC46A6" w:rsidRDefault="00FC46A6">
      <w:pPr>
        <w:spacing w:line="360" w:lineRule="auto"/>
        <w:jc w:val="center"/>
        <w:rPr>
          <w:rFonts w:ascii="宋体" w:hAnsi="宋体"/>
          <w:bCs/>
          <w:sz w:val="24"/>
        </w:rPr>
      </w:pPr>
    </w:p>
    <w:p w14:paraId="062E462C" w14:textId="77777777" w:rsidR="00FC46A6" w:rsidRDefault="00682671">
      <w:pPr>
        <w:spacing w:line="360" w:lineRule="auto"/>
        <w:rPr>
          <w:rFonts w:ascii="宋体" w:hAnsi="宋体"/>
          <w:bCs/>
          <w:sz w:val="24"/>
        </w:rPr>
      </w:pPr>
      <w:r>
        <w:rPr>
          <w:rFonts w:ascii="宋体" w:hAnsi="宋体" w:hint="eastAsia"/>
          <w:bCs/>
          <w:sz w:val="24"/>
        </w:rPr>
        <w:t>致</w:t>
      </w:r>
      <w:r>
        <w:rPr>
          <w:rFonts w:ascii="宋体" w:hAnsi="宋体" w:cs="宋体" w:hint="eastAsia"/>
          <w:b/>
          <w:sz w:val="24"/>
          <w:u w:val="single"/>
        </w:rPr>
        <w:t>（招标人）</w:t>
      </w:r>
      <w:r>
        <w:rPr>
          <w:rFonts w:ascii="宋体" w:hAnsi="宋体" w:hint="eastAsia"/>
          <w:bCs/>
          <w:sz w:val="24"/>
        </w:rPr>
        <w:t>：</w:t>
      </w:r>
    </w:p>
    <w:p w14:paraId="3846C719" w14:textId="77777777" w:rsidR="00FC46A6" w:rsidRDefault="00682671">
      <w:pPr>
        <w:spacing w:line="360" w:lineRule="auto"/>
        <w:rPr>
          <w:rFonts w:ascii="宋体" w:hAnsi="宋体"/>
          <w:bCs/>
          <w:sz w:val="24"/>
        </w:rPr>
      </w:pPr>
      <w:r>
        <w:rPr>
          <w:rFonts w:ascii="宋体" w:hAnsi="宋体" w:hint="eastAsia"/>
          <w:bCs/>
          <w:sz w:val="24"/>
        </w:rPr>
        <w:t xml:space="preserve">   </w:t>
      </w:r>
    </w:p>
    <w:p w14:paraId="0E50DE01" w14:textId="77777777" w:rsidR="00FC46A6" w:rsidRDefault="00682671">
      <w:pPr>
        <w:spacing w:line="360" w:lineRule="auto"/>
        <w:rPr>
          <w:rFonts w:ascii="宋体" w:hAnsi="宋体"/>
          <w:bCs/>
          <w:sz w:val="24"/>
        </w:rPr>
      </w:pPr>
      <w:r>
        <w:rPr>
          <w:rFonts w:ascii="宋体" w:hAnsi="宋体" w:hint="eastAsia"/>
          <w:bCs/>
          <w:sz w:val="24"/>
        </w:rPr>
        <w:t xml:space="preserve">    我公司在参加政府采购活动前三年内在经营活动中没有重大违法记录。</w:t>
      </w:r>
    </w:p>
    <w:p w14:paraId="4F61909F" w14:textId="77777777" w:rsidR="00FC46A6" w:rsidRDefault="00682671">
      <w:pPr>
        <w:spacing w:line="360" w:lineRule="auto"/>
        <w:rPr>
          <w:rFonts w:ascii="宋体" w:hAnsi="宋体"/>
          <w:bCs/>
          <w:sz w:val="24"/>
        </w:rPr>
      </w:pPr>
      <w:r>
        <w:rPr>
          <w:rFonts w:ascii="宋体" w:hAnsi="宋体" w:hint="eastAsia"/>
          <w:bCs/>
          <w:sz w:val="24"/>
        </w:rPr>
        <w:t xml:space="preserve">    我公司（单位）</w:t>
      </w:r>
      <w:proofErr w:type="gramStart"/>
      <w:r>
        <w:rPr>
          <w:rFonts w:ascii="宋体" w:hAnsi="宋体" w:hint="eastAsia"/>
          <w:bCs/>
          <w:sz w:val="24"/>
        </w:rPr>
        <w:t>愿针对</w:t>
      </w:r>
      <w:proofErr w:type="gramEnd"/>
      <w:r>
        <w:rPr>
          <w:rFonts w:ascii="宋体" w:hAnsi="宋体" w:hint="eastAsia"/>
          <w:bCs/>
          <w:sz w:val="24"/>
        </w:rPr>
        <w:t>本次项目进行投标，响应文件中所有关于投标资格的文件、证明、陈述均是真实的、准确的。若有违背，我公司（单位）           愿意承担由此而产生的一切后果。</w:t>
      </w:r>
    </w:p>
    <w:p w14:paraId="6CF60FCE" w14:textId="77777777" w:rsidR="00FC46A6" w:rsidRDefault="00FC46A6">
      <w:pPr>
        <w:spacing w:line="360" w:lineRule="auto"/>
        <w:rPr>
          <w:rFonts w:ascii="宋体" w:hAnsi="宋体"/>
          <w:bCs/>
          <w:sz w:val="24"/>
        </w:rPr>
      </w:pPr>
    </w:p>
    <w:p w14:paraId="36C94F31" w14:textId="77777777" w:rsidR="00FC46A6" w:rsidRDefault="00682671">
      <w:pPr>
        <w:spacing w:line="360" w:lineRule="auto"/>
        <w:rPr>
          <w:rFonts w:ascii="宋体" w:hAnsi="宋体"/>
          <w:bCs/>
          <w:sz w:val="24"/>
        </w:rPr>
      </w:pPr>
      <w:r>
        <w:rPr>
          <w:rFonts w:ascii="宋体" w:hAnsi="宋体" w:hint="eastAsia"/>
          <w:bCs/>
          <w:sz w:val="24"/>
        </w:rPr>
        <w:t xml:space="preserve">                                   </w:t>
      </w:r>
    </w:p>
    <w:p w14:paraId="63EFE04B" w14:textId="77777777" w:rsidR="00FC46A6" w:rsidRDefault="00FC46A6">
      <w:pPr>
        <w:spacing w:line="360" w:lineRule="auto"/>
        <w:rPr>
          <w:rFonts w:ascii="宋体" w:hAnsi="宋体"/>
          <w:bCs/>
          <w:sz w:val="24"/>
        </w:rPr>
      </w:pPr>
    </w:p>
    <w:p w14:paraId="047C80C1" w14:textId="77777777" w:rsidR="00FC46A6" w:rsidRDefault="00682671">
      <w:pPr>
        <w:spacing w:line="360" w:lineRule="auto"/>
        <w:ind w:firstLine="3360"/>
        <w:rPr>
          <w:rFonts w:ascii="宋体" w:hAnsi="宋体"/>
          <w:bCs/>
          <w:sz w:val="24"/>
        </w:rPr>
      </w:pPr>
      <w:r>
        <w:rPr>
          <w:rFonts w:ascii="宋体" w:hAnsi="宋体" w:hint="eastAsia"/>
          <w:bCs/>
          <w:sz w:val="24"/>
        </w:rPr>
        <w:t xml:space="preserve">  投标人（盖章）：</w:t>
      </w:r>
    </w:p>
    <w:p w14:paraId="376427FB" w14:textId="77777777" w:rsidR="00FC46A6" w:rsidRDefault="00682671">
      <w:pPr>
        <w:spacing w:line="360" w:lineRule="auto"/>
        <w:ind w:firstLine="420"/>
        <w:outlineLvl w:val="0"/>
        <w:rPr>
          <w:rFonts w:ascii="宋体" w:hAnsi="宋体"/>
          <w:bCs/>
          <w:sz w:val="24"/>
        </w:rPr>
      </w:pPr>
      <w:r>
        <w:rPr>
          <w:rFonts w:ascii="宋体" w:hAnsi="宋体" w:hint="eastAsia"/>
          <w:bCs/>
          <w:sz w:val="24"/>
        </w:rPr>
        <w:t xml:space="preserve">                           法定代表人（签字或盖章）：</w:t>
      </w:r>
    </w:p>
    <w:p w14:paraId="185EA70C" w14:textId="77777777" w:rsidR="00FC46A6" w:rsidRDefault="00682671">
      <w:pPr>
        <w:pStyle w:val="312"/>
        <w:spacing w:line="360" w:lineRule="auto"/>
        <w:rPr>
          <w:rFonts w:ascii="宋体" w:eastAsia="宋体" w:hAnsi="宋体"/>
          <w:sz w:val="24"/>
          <w:szCs w:val="24"/>
        </w:rPr>
      </w:pPr>
      <w:r>
        <w:rPr>
          <w:rFonts w:ascii="宋体" w:eastAsia="宋体" w:hAnsi="宋体" w:hint="eastAsia"/>
          <w:sz w:val="44"/>
          <w:szCs w:val="44"/>
        </w:rPr>
        <w:br w:type="page" w:clear="all"/>
      </w:r>
      <w:r>
        <w:rPr>
          <w:rFonts w:ascii="宋体" w:eastAsia="宋体" w:hAnsi="宋体" w:hint="eastAsia"/>
          <w:b w:val="0"/>
          <w:sz w:val="24"/>
          <w:szCs w:val="24"/>
        </w:rPr>
        <w:lastRenderedPageBreak/>
        <w:t>（2）投标单位情况表</w:t>
      </w:r>
    </w:p>
    <w:p w14:paraId="023B2931" w14:textId="77777777" w:rsidR="00FC46A6" w:rsidRDefault="00682671">
      <w:pPr>
        <w:pStyle w:val="18"/>
        <w:spacing w:line="360" w:lineRule="auto"/>
        <w:rPr>
          <w:rFonts w:ascii="宋体" w:hAnsi="宋体"/>
          <w:sz w:val="24"/>
          <w:szCs w:val="24"/>
        </w:rPr>
      </w:pPr>
      <w:r>
        <w:rPr>
          <w:rFonts w:ascii="宋体" w:hAnsi="宋体"/>
          <w:sz w:val="24"/>
          <w:szCs w:val="24"/>
        </w:rPr>
        <w:t xml:space="preserve">                          </w:t>
      </w:r>
      <w:r>
        <w:rPr>
          <w:rFonts w:ascii="宋体" w:hAnsi="宋体" w:hint="eastAsia"/>
          <w:sz w:val="24"/>
          <w:szCs w:val="24"/>
        </w:rPr>
        <w:t>投标单位情况表</w:t>
      </w:r>
    </w:p>
    <w:p w14:paraId="32A7E843" w14:textId="77777777" w:rsidR="00FC46A6" w:rsidRDefault="00682671">
      <w:pPr>
        <w:pStyle w:val="18"/>
        <w:spacing w:line="360" w:lineRule="auto"/>
        <w:rPr>
          <w:rFonts w:ascii="宋体" w:hAnsi="宋体"/>
          <w:sz w:val="24"/>
          <w:szCs w:val="24"/>
        </w:rPr>
      </w:pPr>
      <w:r>
        <w:rPr>
          <w:rFonts w:ascii="宋体" w:hAnsi="宋体" w:hint="eastAsia"/>
          <w:sz w:val="24"/>
          <w:szCs w:val="24"/>
        </w:rPr>
        <w:t>单位名称（盖章）</w:t>
      </w:r>
    </w:p>
    <w:tbl>
      <w:tblPr>
        <w:tblW w:w="9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510"/>
        <w:gridCol w:w="2005"/>
        <w:gridCol w:w="1461"/>
        <w:gridCol w:w="2056"/>
        <w:gridCol w:w="1236"/>
      </w:tblGrid>
      <w:tr w:rsidR="00FC46A6" w14:paraId="0E982BE4" w14:textId="77777777">
        <w:trPr>
          <w:cantSplit/>
        </w:trPr>
        <w:tc>
          <w:tcPr>
            <w:tcW w:w="2510" w:type="dxa"/>
          </w:tcPr>
          <w:p w14:paraId="6E86134D"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法定代表人</w:t>
            </w:r>
          </w:p>
        </w:tc>
        <w:tc>
          <w:tcPr>
            <w:tcW w:w="2005" w:type="dxa"/>
          </w:tcPr>
          <w:p w14:paraId="289F7453" w14:textId="77777777" w:rsidR="00FC46A6" w:rsidRDefault="00FC46A6">
            <w:pPr>
              <w:pStyle w:val="18"/>
              <w:spacing w:line="360" w:lineRule="auto"/>
              <w:ind w:firstLine="0"/>
              <w:rPr>
                <w:rFonts w:ascii="宋体" w:hAnsi="宋体"/>
                <w:sz w:val="24"/>
                <w:szCs w:val="24"/>
              </w:rPr>
            </w:pPr>
          </w:p>
        </w:tc>
        <w:tc>
          <w:tcPr>
            <w:tcW w:w="1461" w:type="dxa"/>
          </w:tcPr>
          <w:p w14:paraId="083E57AB"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成立日期</w:t>
            </w:r>
          </w:p>
        </w:tc>
        <w:tc>
          <w:tcPr>
            <w:tcW w:w="3292" w:type="dxa"/>
            <w:gridSpan w:val="2"/>
          </w:tcPr>
          <w:p w14:paraId="5AB5E17C" w14:textId="77777777" w:rsidR="00FC46A6" w:rsidRDefault="00FC46A6">
            <w:pPr>
              <w:pStyle w:val="18"/>
              <w:spacing w:line="360" w:lineRule="auto"/>
              <w:ind w:firstLine="0"/>
              <w:rPr>
                <w:rFonts w:ascii="宋体" w:hAnsi="宋体"/>
                <w:sz w:val="24"/>
                <w:szCs w:val="24"/>
              </w:rPr>
            </w:pPr>
          </w:p>
        </w:tc>
      </w:tr>
      <w:tr w:rsidR="00FC46A6" w14:paraId="0607B40D" w14:textId="77777777">
        <w:trPr>
          <w:cantSplit/>
        </w:trPr>
        <w:tc>
          <w:tcPr>
            <w:tcW w:w="2510" w:type="dxa"/>
          </w:tcPr>
          <w:p w14:paraId="7ED87522"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企业地址</w:t>
            </w:r>
          </w:p>
        </w:tc>
        <w:tc>
          <w:tcPr>
            <w:tcW w:w="2005" w:type="dxa"/>
          </w:tcPr>
          <w:p w14:paraId="5112991B" w14:textId="77777777" w:rsidR="00FC46A6" w:rsidRDefault="00FC46A6">
            <w:pPr>
              <w:pStyle w:val="18"/>
              <w:spacing w:line="360" w:lineRule="auto"/>
              <w:ind w:firstLine="0"/>
              <w:rPr>
                <w:rFonts w:ascii="宋体" w:hAnsi="宋体"/>
                <w:sz w:val="24"/>
                <w:szCs w:val="24"/>
              </w:rPr>
            </w:pPr>
          </w:p>
        </w:tc>
        <w:tc>
          <w:tcPr>
            <w:tcW w:w="1461" w:type="dxa"/>
          </w:tcPr>
          <w:p w14:paraId="51886F1C"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注册资本</w:t>
            </w:r>
          </w:p>
        </w:tc>
        <w:tc>
          <w:tcPr>
            <w:tcW w:w="3292" w:type="dxa"/>
            <w:gridSpan w:val="2"/>
          </w:tcPr>
          <w:p w14:paraId="7A1B57E4" w14:textId="77777777" w:rsidR="00FC46A6" w:rsidRDefault="00682671">
            <w:pPr>
              <w:pStyle w:val="18"/>
              <w:spacing w:line="360" w:lineRule="auto"/>
              <w:ind w:firstLine="2160"/>
              <w:rPr>
                <w:rFonts w:ascii="宋体" w:hAnsi="宋体"/>
                <w:sz w:val="24"/>
                <w:szCs w:val="24"/>
              </w:rPr>
            </w:pPr>
            <w:r>
              <w:rPr>
                <w:rFonts w:ascii="宋体" w:hAnsi="宋体" w:hint="eastAsia"/>
                <w:sz w:val="24"/>
                <w:szCs w:val="24"/>
              </w:rPr>
              <w:t>万元</w:t>
            </w:r>
          </w:p>
        </w:tc>
      </w:tr>
      <w:tr w:rsidR="00FC46A6" w14:paraId="765D9321" w14:textId="77777777">
        <w:trPr>
          <w:cantSplit/>
        </w:trPr>
        <w:tc>
          <w:tcPr>
            <w:tcW w:w="2510" w:type="dxa"/>
          </w:tcPr>
          <w:p w14:paraId="709311B0"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经营范围</w:t>
            </w:r>
          </w:p>
        </w:tc>
        <w:tc>
          <w:tcPr>
            <w:tcW w:w="6758" w:type="dxa"/>
            <w:gridSpan w:val="4"/>
          </w:tcPr>
          <w:p w14:paraId="551A8B44" w14:textId="77777777" w:rsidR="00FC46A6" w:rsidRDefault="00FC46A6">
            <w:pPr>
              <w:pStyle w:val="18"/>
              <w:spacing w:line="360" w:lineRule="auto"/>
              <w:ind w:firstLine="0"/>
              <w:rPr>
                <w:rFonts w:ascii="宋体" w:hAnsi="宋体"/>
                <w:sz w:val="24"/>
                <w:szCs w:val="24"/>
              </w:rPr>
            </w:pPr>
          </w:p>
        </w:tc>
      </w:tr>
      <w:tr w:rsidR="00FC46A6" w14:paraId="1270DD03" w14:textId="77777777">
        <w:trPr>
          <w:cantSplit/>
        </w:trPr>
        <w:tc>
          <w:tcPr>
            <w:tcW w:w="2510" w:type="dxa"/>
          </w:tcPr>
          <w:p w14:paraId="7EE25A9C"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职工人数</w:t>
            </w:r>
          </w:p>
        </w:tc>
        <w:tc>
          <w:tcPr>
            <w:tcW w:w="2005" w:type="dxa"/>
          </w:tcPr>
          <w:p w14:paraId="4CBB1C2A" w14:textId="77777777" w:rsidR="00FC46A6" w:rsidRDefault="00FC46A6">
            <w:pPr>
              <w:pStyle w:val="18"/>
              <w:spacing w:line="360" w:lineRule="auto"/>
              <w:ind w:firstLine="0"/>
              <w:rPr>
                <w:rFonts w:ascii="宋体" w:hAnsi="宋体"/>
                <w:sz w:val="24"/>
                <w:szCs w:val="24"/>
              </w:rPr>
            </w:pPr>
          </w:p>
        </w:tc>
        <w:tc>
          <w:tcPr>
            <w:tcW w:w="3517" w:type="dxa"/>
            <w:gridSpan w:val="2"/>
          </w:tcPr>
          <w:p w14:paraId="41345D16"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其中：有中高级以上职称的人数</w:t>
            </w:r>
          </w:p>
        </w:tc>
        <w:tc>
          <w:tcPr>
            <w:tcW w:w="1236" w:type="dxa"/>
          </w:tcPr>
          <w:p w14:paraId="10E3E911" w14:textId="77777777" w:rsidR="00FC46A6" w:rsidRDefault="00FC46A6">
            <w:pPr>
              <w:pStyle w:val="18"/>
              <w:spacing w:line="360" w:lineRule="auto"/>
              <w:ind w:firstLine="0"/>
              <w:rPr>
                <w:rFonts w:ascii="宋体" w:hAnsi="宋体"/>
                <w:sz w:val="24"/>
                <w:szCs w:val="24"/>
              </w:rPr>
            </w:pPr>
          </w:p>
        </w:tc>
      </w:tr>
      <w:tr w:rsidR="00FC46A6" w14:paraId="4F8D9F27" w14:textId="77777777">
        <w:trPr>
          <w:cantSplit/>
        </w:trPr>
        <w:tc>
          <w:tcPr>
            <w:tcW w:w="2510" w:type="dxa"/>
            <w:vAlign w:val="center"/>
          </w:tcPr>
          <w:p w14:paraId="0EDB7989" w14:textId="77777777" w:rsidR="00FC46A6" w:rsidRDefault="00682671">
            <w:pPr>
              <w:pStyle w:val="18"/>
              <w:spacing w:line="360" w:lineRule="auto"/>
              <w:ind w:firstLine="0"/>
              <w:jc w:val="both"/>
              <w:rPr>
                <w:rFonts w:ascii="宋体" w:hAnsi="宋体"/>
                <w:sz w:val="24"/>
                <w:szCs w:val="24"/>
              </w:rPr>
            </w:pPr>
            <w:r>
              <w:rPr>
                <w:rFonts w:ascii="宋体" w:hAnsi="宋体" w:hint="eastAsia"/>
                <w:sz w:val="24"/>
                <w:szCs w:val="24"/>
              </w:rPr>
              <w:t>资产总计</w:t>
            </w:r>
          </w:p>
        </w:tc>
        <w:tc>
          <w:tcPr>
            <w:tcW w:w="2005" w:type="dxa"/>
            <w:vAlign w:val="center"/>
          </w:tcPr>
          <w:p w14:paraId="14D22E26" w14:textId="77777777" w:rsidR="00FC46A6" w:rsidRDefault="00682671">
            <w:pPr>
              <w:pStyle w:val="18"/>
              <w:spacing w:line="360" w:lineRule="auto"/>
              <w:ind w:firstLine="0"/>
              <w:jc w:val="center"/>
              <w:rPr>
                <w:rFonts w:ascii="宋体" w:hAnsi="宋体"/>
                <w:sz w:val="24"/>
                <w:szCs w:val="24"/>
              </w:rPr>
            </w:pPr>
            <w:r>
              <w:rPr>
                <w:rFonts w:ascii="宋体" w:hAnsi="宋体" w:hint="eastAsia"/>
                <w:sz w:val="24"/>
                <w:szCs w:val="24"/>
              </w:rPr>
              <w:t xml:space="preserve">         万元</w:t>
            </w:r>
          </w:p>
        </w:tc>
        <w:tc>
          <w:tcPr>
            <w:tcW w:w="1461" w:type="dxa"/>
            <w:vAlign w:val="center"/>
          </w:tcPr>
          <w:p w14:paraId="5E41362E" w14:textId="77777777" w:rsidR="00FC46A6" w:rsidRDefault="00682671">
            <w:pPr>
              <w:pStyle w:val="18"/>
              <w:spacing w:line="360" w:lineRule="auto"/>
              <w:ind w:firstLine="0"/>
              <w:jc w:val="both"/>
              <w:rPr>
                <w:rFonts w:ascii="宋体" w:hAnsi="宋体"/>
                <w:sz w:val="24"/>
                <w:szCs w:val="24"/>
              </w:rPr>
            </w:pPr>
            <w:r>
              <w:rPr>
                <w:rFonts w:ascii="宋体" w:hAnsi="宋体" w:hint="eastAsia"/>
                <w:sz w:val="24"/>
                <w:szCs w:val="24"/>
              </w:rPr>
              <w:t>净资产</w:t>
            </w:r>
          </w:p>
        </w:tc>
        <w:tc>
          <w:tcPr>
            <w:tcW w:w="3292" w:type="dxa"/>
            <w:gridSpan w:val="2"/>
            <w:vAlign w:val="center"/>
          </w:tcPr>
          <w:p w14:paraId="06C85C67" w14:textId="77777777" w:rsidR="00FC46A6" w:rsidRDefault="00682671">
            <w:pPr>
              <w:pStyle w:val="18"/>
              <w:spacing w:line="360" w:lineRule="auto"/>
              <w:ind w:firstLine="0"/>
              <w:jc w:val="center"/>
              <w:rPr>
                <w:rFonts w:ascii="宋体" w:hAnsi="宋体"/>
                <w:sz w:val="24"/>
                <w:szCs w:val="24"/>
              </w:rPr>
            </w:pPr>
            <w:r>
              <w:rPr>
                <w:rFonts w:ascii="宋体" w:hAnsi="宋体" w:hint="eastAsia"/>
                <w:sz w:val="24"/>
                <w:szCs w:val="24"/>
              </w:rPr>
              <w:t xml:space="preserve">                万元</w:t>
            </w:r>
          </w:p>
        </w:tc>
      </w:tr>
      <w:tr w:rsidR="00FC46A6" w14:paraId="1BAE21B5" w14:textId="77777777">
        <w:trPr>
          <w:cantSplit/>
        </w:trPr>
        <w:tc>
          <w:tcPr>
            <w:tcW w:w="2510" w:type="dxa"/>
            <w:vAlign w:val="center"/>
          </w:tcPr>
          <w:p w14:paraId="071F7CCE" w14:textId="77777777" w:rsidR="00FC46A6" w:rsidRDefault="00682671">
            <w:pPr>
              <w:pStyle w:val="18"/>
              <w:spacing w:line="360" w:lineRule="auto"/>
              <w:ind w:firstLine="0"/>
              <w:jc w:val="both"/>
              <w:rPr>
                <w:rFonts w:ascii="宋体" w:hAnsi="宋体"/>
                <w:sz w:val="24"/>
                <w:szCs w:val="24"/>
              </w:rPr>
            </w:pPr>
            <w:r>
              <w:rPr>
                <w:rFonts w:ascii="宋体" w:hAnsi="宋体" w:hint="eastAsia"/>
                <w:sz w:val="24"/>
                <w:szCs w:val="24"/>
              </w:rPr>
              <w:t>股东权益</w:t>
            </w:r>
          </w:p>
        </w:tc>
        <w:tc>
          <w:tcPr>
            <w:tcW w:w="2005" w:type="dxa"/>
            <w:vAlign w:val="center"/>
          </w:tcPr>
          <w:p w14:paraId="5E0391F2" w14:textId="77777777" w:rsidR="00FC46A6" w:rsidRDefault="00682671">
            <w:pPr>
              <w:pStyle w:val="18"/>
              <w:spacing w:line="360" w:lineRule="auto"/>
              <w:ind w:firstLine="0"/>
              <w:jc w:val="center"/>
              <w:rPr>
                <w:rFonts w:ascii="宋体" w:hAnsi="宋体"/>
                <w:sz w:val="24"/>
                <w:szCs w:val="24"/>
              </w:rPr>
            </w:pPr>
            <w:r>
              <w:rPr>
                <w:rFonts w:ascii="宋体" w:hAnsi="宋体" w:hint="eastAsia"/>
                <w:sz w:val="24"/>
                <w:szCs w:val="24"/>
              </w:rPr>
              <w:t xml:space="preserve">         万元</w:t>
            </w:r>
          </w:p>
        </w:tc>
        <w:tc>
          <w:tcPr>
            <w:tcW w:w="1461" w:type="dxa"/>
            <w:vAlign w:val="center"/>
          </w:tcPr>
          <w:p w14:paraId="4A02EA13" w14:textId="77777777" w:rsidR="00FC46A6" w:rsidRDefault="00682671">
            <w:pPr>
              <w:pStyle w:val="18"/>
              <w:spacing w:line="360" w:lineRule="auto"/>
              <w:ind w:firstLine="0"/>
              <w:jc w:val="both"/>
              <w:rPr>
                <w:rFonts w:ascii="宋体" w:hAnsi="宋体"/>
                <w:sz w:val="24"/>
                <w:szCs w:val="24"/>
              </w:rPr>
            </w:pPr>
            <w:r>
              <w:rPr>
                <w:rFonts w:ascii="宋体" w:hAnsi="宋体" w:hint="eastAsia"/>
                <w:sz w:val="24"/>
                <w:szCs w:val="24"/>
              </w:rPr>
              <w:t>销售收入</w:t>
            </w:r>
          </w:p>
        </w:tc>
        <w:tc>
          <w:tcPr>
            <w:tcW w:w="3292" w:type="dxa"/>
            <w:gridSpan w:val="2"/>
            <w:vAlign w:val="center"/>
          </w:tcPr>
          <w:p w14:paraId="6CDAA9B9" w14:textId="77777777" w:rsidR="00FC46A6" w:rsidRDefault="00682671">
            <w:pPr>
              <w:pStyle w:val="18"/>
              <w:spacing w:line="360" w:lineRule="auto"/>
              <w:ind w:firstLine="0"/>
              <w:jc w:val="both"/>
              <w:rPr>
                <w:rFonts w:ascii="宋体" w:hAnsi="宋体"/>
                <w:sz w:val="24"/>
                <w:szCs w:val="24"/>
              </w:rPr>
            </w:pPr>
            <w:r>
              <w:rPr>
                <w:rFonts w:ascii="宋体" w:hAnsi="宋体" w:hint="eastAsia"/>
                <w:sz w:val="24"/>
                <w:szCs w:val="24"/>
              </w:rPr>
              <w:t xml:space="preserve">         </w:t>
            </w:r>
            <w:r>
              <w:rPr>
                <w:rFonts w:ascii="宋体" w:hAnsi="宋体"/>
                <w:sz w:val="24"/>
                <w:szCs w:val="24"/>
              </w:rPr>
              <w:t xml:space="preserve">          </w:t>
            </w:r>
            <w:r>
              <w:rPr>
                <w:rFonts w:ascii="宋体" w:hAnsi="宋体" w:hint="eastAsia"/>
                <w:sz w:val="24"/>
                <w:szCs w:val="24"/>
              </w:rPr>
              <w:t>万元</w:t>
            </w:r>
          </w:p>
        </w:tc>
      </w:tr>
      <w:tr w:rsidR="00FC46A6" w14:paraId="2BE807C3" w14:textId="77777777">
        <w:trPr>
          <w:cantSplit/>
        </w:trPr>
        <w:tc>
          <w:tcPr>
            <w:tcW w:w="2510" w:type="dxa"/>
          </w:tcPr>
          <w:p w14:paraId="024FEE34"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实现利润</w:t>
            </w:r>
          </w:p>
        </w:tc>
        <w:tc>
          <w:tcPr>
            <w:tcW w:w="2005" w:type="dxa"/>
          </w:tcPr>
          <w:p w14:paraId="4F720560"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 xml:space="preserve">       </w:t>
            </w:r>
            <w:r>
              <w:rPr>
                <w:rFonts w:ascii="宋体" w:hAnsi="宋体"/>
                <w:sz w:val="24"/>
                <w:szCs w:val="24"/>
              </w:rPr>
              <w:t xml:space="preserve"> </w:t>
            </w:r>
            <w:r>
              <w:rPr>
                <w:rFonts w:ascii="宋体" w:hAnsi="宋体" w:hint="eastAsia"/>
                <w:sz w:val="24"/>
                <w:szCs w:val="24"/>
              </w:rPr>
              <w:t xml:space="preserve">  万元</w:t>
            </w:r>
          </w:p>
        </w:tc>
        <w:tc>
          <w:tcPr>
            <w:tcW w:w="1461" w:type="dxa"/>
          </w:tcPr>
          <w:p w14:paraId="64450E77" w14:textId="77777777" w:rsidR="00FC46A6" w:rsidRDefault="00FC46A6">
            <w:pPr>
              <w:pStyle w:val="18"/>
              <w:spacing w:line="360" w:lineRule="auto"/>
              <w:ind w:firstLine="0"/>
              <w:rPr>
                <w:rFonts w:ascii="宋体" w:hAnsi="宋体"/>
                <w:sz w:val="24"/>
                <w:szCs w:val="24"/>
              </w:rPr>
            </w:pPr>
          </w:p>
        </w:tc>
        <w:tc>
          <w:tcPr>
            <w:tcW w:w="3292" w:type="dxa"/>
            <w:gridSpan w:val="2"/>
          </w:tcPr>
          <w:p w14:paraId="4848CCDD" w14:textId="77777777" w:rsidR="00FC46A6" w:rsidRDefault="00FC46A6">
            <w:pPr>
              <w:pStyle w:val="18"/>
              <w:spacing w:line="360" w:lineRule="auto"/>
              <w:ind w:firstLine="0"/>
              <w:rPr>
                <w:rFonts w:ascii="宋体" w:hAnsi="宋体"/>
                <w:sz w:val="24"/>
                <w:szCs w:val="24"/>
              </w:rPr>
            </w:pPr>
          </w:p>
        </w:tc>
      </w:tr>
      <w:tr w:rsidR="00FC46A6" w14:paraId="261CE5A1" w14:textId="77777777">
        <w:trPr>
          <w:cantSplit/>
        </w:trPr>
        <w:tc>
          <w:tcPr>
            <w:tcW w:w="2510" w:type="dxa"/>
          </w:tcPr>
          <w:p w14:paraId="7F7E96A2"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营业面积（含厂房面积）</w:t>
            </w:r>
          </w:p>
        </w:tc>
        <w:tc>
          <w:tcPr>
            <w:tcW w:w="2005" w:type="dxa"/>
            <w:vAlign w:val="center"/>
          </w:tcPr>
          <w:p w14:paraId="3665BA0A" w14:textId="77777777" w:rsidR="00FC46A6" w:rsidRDefault="00682671">
            <w:pPr>
              <w:pStyle w:val="18"/>
              <w:spacing w:line="360" w:lineRule="auto"/>
              <w:ind w:firstLine="0"/>
              <w:jc w:val="both"/>
              <w:rPr>
                <w:rFonts w:ascii="宋体" w:hAnsi="宋体"/>
                <w:sz w:val="24"/>
                <w:szCs w:val="24"/>
              </w:rPr>
            </w:pPr>
            <w:r>
              <w:rPr>
                <w:rFonts w:ascii="宋体" w:hAnsi="宋体"/>
                <w:sz w:val="24"/>
                <w:szCs w:val="24"/>
              </w:rPr>
              <w:t xml:space="preserve">       </w:t>
            </w:r>
            <w:r>
              <w:rPr>
                <w:rFonts w:ascii="宋体" w:hAnsi="宋体" w:hint="eastAsia"/>
                <w:sz w:val="24"/>
                <w:szCs w:val="24"/>
              </w:rPr>
              <w:t xml:space="preserve"> 平方米</w:t>
            </w:r>
          </w:p>
        </w:tc>
        <w:tc>
          <w:tcPr>
            <w:tcW w:w="1461" w:type="dxa"/>
          </w:tcPr>
          <w:p w14:paraId="779EEEC4"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其中：</w:t>
            </w:r>
          </w:p>
        </w:tc>
        <w:tc>
          <w:tcPr>
            <w:tcW w:w="3292" w:type="dxa"/>
            <w:gridSpan w:val="2"/>
          </w:tcPr>
          <w:p w14:paraId="273ACCF1"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自有面积</w:t>
            </w:r>
            <w:r>
              <w:rPr>
                <w:rFonts w:ascii="宋体" w:hAnsi="宋体"/>
                <w:sz w:val="24"/>
                <w:szCs w:val="24"/>
              </w:rPr>
              <w:t xml:space="preserve">         </w:t>
            </w:r>
            <w:r>
              <w:rPr>
                <w:rFonts w:ascii="宋体" w:hAnsi="宋体" w:hint="eastAsia"/>
                <w:sz w:val="24"/>
                <w:szCs w:val="24"/>
              </w:rPr>
              <w:t>平方米</w:t>
            </w:r>
          </w:p>
          <w:p w14:paraId="15D4F738"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承租面积</w:t>
            </w:r>
            <w:r>
              <w:rPr>
                <w:rFonts w:ascii="宋体" w:hAnsi="宋体"/>
                <w:sz w:val="24"/>
                <w:szCs w:val="24"/>
              </w:rPr>
              <w:t xml:space="preserve">         </w:t>
            </w:r>
            <w:r>
              <w:rPr>
                <w:rFonts w:ascii="宋体" w:hAnsi="宋体" w:hint="eastAsia"/>
                <w:sz w:val="24"/>
                <w:szCs w:val="24"/>
              </w:rPr>
              <w:t>平方米</w:t>
            </w:r>
          </w:p>
        </w:tc>
      </w:tr>
      <w:tr w:rsidR="00FC46A6" w14:paraId="69DCF315" w14:textId="77777777">
        <w:trPr>
          <w:cantSplit/>
        </w:trPr>
        <w:tc>
          <w:tcPr>
            <w:tcW w:w="2510" w:type="dxa"/>
          </w:tcPr>
          <w:p w14:paraId="3DA21380" w14:textId="77777777" w:rsidR="00FC46A6" w:rsidRDefault="00FC46A6">
            <w:pPr>
              <w:pStyle w:val="18"/>
              <w:spacing w:line="360" w:lineRule="auto"/>
              <w:ind w:firstLine="0"/>
              <w:rPr>
                <w:rFonts w:ascii="宋体" w:hAnsi="宋体"/>
                <w:sz w:val="24"/>
                <w:szCs w:val="24"/>
              </w:rPr>
            </w:pPr>
          </w:p>
          <w:p w14:paraId="0DD2F051"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单位简历及内设机构情况</w:t>
            </w:r>
          </w:p>
          <w:p w14:paraId="705A0C98" w14:textId="77777777" w:rsidR="00FC46A6" w:rsidRDefault="00FC46A6">
            <w:pPr>
              <w:pStyle w:val="18"/>
              <w:spacing w:line="360" w:lineRule="auto"/>
              <w:ind w:firstLine="0"/>
              <w:rPr>
                <w:rFonts w:ascii="宋体" w:hAnsi="宋体"/>
                <w:sz w:val="24"/>
                <w:szCs w:val="24"/>
              </w:rPr>
            </w:pPr>
          </w:p>
        </w:tc>
        <w:tc>
          <w:tcPr>
            <w:tcW w:w="6758" w:type="dxa"/>
            <w:gridSpan w:val="4"/>
          </w:tcPr>
          <w:p w14:paraId="49A213C3" w14:textId="77777777" w:rsidR="00FC46A6" w:rsidRDefault="00FC46A6">
            <w:pPr>
              <w:pStyle w:val="18"/>
              <w:spacing w:line="360" w:lineRule="auto"/>
              <w:ind w:firstLine="0"/>
              <w:rPr>
                <w:rFonts w:ascii="宋体" w:hAnsi="宋体"/>
                <w:sz w:val="24"/>
                <w:szCs w:val="24"/>
              </w:rPr>
            </w:pPr>
          </w:p>
        </w:tc>
      </w:tr>
      <w:tr w:rsidR="00FC46A6" w14:paraId="2567E353" w14:textId="77777777">
        <w:trPr>
          <w:cantSplit/>
        </w:trPr>
        <w:tc>
          <w:tcPr>
            <w:tcW w:w="2510" w:type="dxa"/>
          </w:tcPr>
          <w:p w14:paraId="5C666543" w14:textId="77777777" w:rsidR="00FC46A6" w:rsidRDefault="00FC46A6">
            <w:pPr>
              <w:pStyle w:val="18"/>
              <w:spacing w:line="360" w:lineRule="auto"/>
              <w:ind w:firstLine="0"/>
              <w:rPr>
                <w:rFonts w:ascii="宋体" w:hAnsi="宋体"/>
                <w:sz w:val="24"/>
                <w:szCs w:val="24"/>
              </w:rPr>
            </w:pPr>
          </w:p>
          <w:p w14:paraId="5F47A61C"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单位优势及特长</w:t>
            </w:r>
          </w:p>
          <w:p w14:paraId="5ABC7A27" w14:textId="77777777" w:rsidR="00FC46A6" w:rsidRDefault="00FC46A6">
            <w:pPr>
              <w:pStyle w:val="18"/>
              <w:spacing w:line="360" w:lineRule="auto"/>
              <w:ind w:firstLine="0"/>
              <w:rPr>
                <w:rFonts w:ascii="宋体" w:hAnsi="宋体"/>
                <w:sz w:val="24"/>
                <w:szCs w:val="24"/>
              </w:rPr>
            </w:pPr>
          </w:p>
        </w:tc>
        <w:tc>
          <w:tcPr>
            <w:tcW w:w="6758" w:type="dxa"/>
            <w:gridSpan w:val="4"/>
          </w:tcPr>
          <w:p w14:paraId="0BA71F49" w14:textId="77777777" w:rsidR="00FC46A6" w:rsidRDefault="00FC46A6">
            <w:pPr>
              <w:pStyle w:val="18"/>
              <w:spacing w:line="360" w:lineRule="auto"/>
              <w:ind w:firstLine="0"/>
              <w:rPr>
                <w:rFonts w:ascii="宋体" w:hAnsi="宋体"/>
                <w:sz w:val="24"/>
                <w:szCs w:val="24"/>
              </w:rPr>
            </w:pPr>
          </w:p>
        </w:tc>
      </w:tr>
      <w:tr w:rsidR="00FC46A6" w14:paraId="743D9CA4" w14:textId="77777777">
        <w:trPr>
          <w:cantSplit/>
        </w:trPr>
        <w:tc>
          <w:tcPr>
            <w:tcW w:w="2510" w:type="dxa"/>
          </w:tcPr>
          <w:p w14:paraId="1D88BCA6"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近三年来完成或正在履行的重大合同情况</w:t>
            </w:r>
          </w:p>
        </w:tc>
        <w:tc>
          <w:tcPr>
            <w:tcW w:w="6758" w:type="dxa"/>
            <w:gridSpan w:val="4"/>
          </w:tcPr>
          <w:p w14:paraId="21B9E973" w14:textId="77777777" w:rsidR="00FC46A6" w:rsidRDefault="00FC46A6">
            <w:pPr>
              <w:pStyle w:val="18"/>
              <w:spacing w:line="360" w:lineRule="auto"/>
              <w:ind w:firstLine="0"/>
              <w:rPr>
                <w:rFonts w:ascii="宋体" w:hAnsi="宋体"/>
                <w:sz w:val="24"/>
                <w:szCs w:val="24"/>
              </w:rPr>
            </w:pPr>
          </w:p>
        </w:tc>
      </w:tr>
      <w:tr w:rsidR="00FC46A6" w14:paraId="662FBF65" w14:textId="77777777">
        <w:trPr>
          <w:cantSplit/>
        </w:trPr>
        <w:tc>
          <w:tcPr>
            <w:tcW w:w="2510" w:type="dxa"/>
          </w:tcPr>
          <w:p w14:paraId="7AAF44CC"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近三年来受行业主管部门考核评价及业主评价意见</w:t>
            </w:r>
          </w:p>
        </w:tc>
        <w:tc>
          <w:tcPr>
            <w:tcW w:w="6758" w:type="dxa"/>
            <w:gridSpan w:val="4"/>
          </w:tcPr>
          <w:p w14:paraId="30EF44D0" w14:textId="77777777" w:rsidR="00FC46A6" w:rsidRDefault="00FC46A6">
            <w:pPr>
              <w:pStyle w:val="18"/>
              <w:spacing w:line="360" w:lineRule="auto"/>
              <w:ind w:firstLine="0"/>
              <w:rPr>
                <w:rFonts w:ascii="宋体" w:hAnsi="宋体"/>
                <w:sz w:val="24"/>
                <w:szCs w:val="24"/>
              </w:rPr>
            </w:pPr>
          </w:p>
        </w:tc>
      </w:tr>
      <w:tr w:rsidR="00FC46A6" w14:paraId="49B262D5" w14:textId="77777777">
        <w:trPr>
          <w:cantSplit/>
        </w:trPr>
        <w:tc>
          <w:tcPr>
            <w:tcW w:w="2510" w:type="dxa"/>
          </w:tcPr>
          <w:p w14:paraId="50CE6BBE"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最近3年内有无因违纪或是其他原因被投诉或起诉的情况及说明</w:t>
            </w:r>
          </w:p>
        </w:tc>
        <w:tc>
          <w:tcPr>
            <w:tcW w:w="6758" w:type="dxa"/>
            <w:gridSpan w:val="4"/>
          </w:tcPr>
          <w:p w14:paraId="1A084100"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（包括解决方式和结果）</w:t>
            </w:r>
          </w:p>
        </w:tc>
      </w:tr>
      <w:tr w:rsidR="00FC46A6" w14:paraId="4A1EDFA9" w14:textId="77777777">
        <w:trPr>
          <w:cantSplit/>
        </w:trPr>
        <w:tc>
          <w:tcPr>
            <w:tcW w:w="2510" w:type="dxa"/>
          </w:tcPr>
          <w:p w14:paraId="5B866A4E"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lastRenderedPageBreak/>
              <w:t>最近</w:t>
            </w:r>
            <w:r>
              <w:rPr>
                <w:rFonts w:ascii="宋体" w:hAnsi="宋体"/>
                <w:sz w:val="24"/>
                <w:szCs w:val="24"/>
              </w:rPr>
              <w:t>3</w:t>
            </w:r>
            <w:r>
              <w:rPr>
                <w:rFonts w:ascii="宋体" w:hAnsi="宋体" w:hint="eastAsia"/>
                <w:sz w:val="24"/>
                <w:szCs w:val="24"/>
              </w:rPr>
              <w:t>年内主要负责人有无因经济犯罪被司法机关追究的情况及说明</w:t>
            </w:r>
          </w:p>
        </w:tc>
        <w:tc>
          <w:tcPr>
            <w:tcW w:w="6758" w:type="dxa"/>
            <w:gridSpan w:val="4"/>
          </w:tcPr>
          <w:p w14:paraId="4EA925E0" w14:textId="77777777" w:rsidR="00FC46A6" w:rsidRDefault="00FC46A6">
            <w:pPr>
              <w:pStyle w:val="18"/>
              <w:spacing w:line="360" w:lineRule="auto"/>
              <w:ind w:firstLine="0"/>
              <w:rPr>
                <w:rFonts w:ascii="宋体" w:hAnsi="宋体"/>
                <w:sz w:val="24"/>
                <w:szCs w:val="24"/>
              </w:rPr>
            </w:pPr>
          </w:p>
        </w:tc>
      </w:tr>
      <w:tr w:rsidR="00FC46A6" w14:paraId="11DDEA01" w14:textId="77777777">
        <w:trPr>
          <w:cantSplit/>
          <w:trHeight w:val="560"/>
        </w:trPr>
        <w:tc>
          <w:tcPr>
            <w:tcW w:w="2510" w:type="dxa"/>
          </w:tcPr>
          <w:p w14:paraId="1D7735B5" w14:textId="77777777" w:rsidR="00FC46A6" w:rsidRDefault="00682671">
            <w:pPr>
              <w:pStyle w:val="18"/>
              <w:spacing w:line="360" w:lineRule="auto"/>
              <w:ind w:firstLine="0"/>
              <w:rPr>
                <w:rFonts w:ascii="宋体" w:hAnsi="宋体"/>
                <w:sz w:val="24"/>
                <w:szCs w:val="24"/>
              </w:rPr>
            </w:pPr>
            <w:r>
              <w:rPr>
                <w:rFonts w:ascii="宋体" w:hAnsi="宋体" w:hint="eastAsia"/>
                <w:sz w:val="24"/>
                <w:szCs w:val="24"/>
              </w:rPr>
              <w:t>其他需要说明的情况</w:t>
            </w:r>
          </w:p>
        </w:tc>
        <w:tc>
          <w:tcPr>
            <w:tcW w:w="6758" w:type="dxa"/>
            <w:gridSpan w:val="4"/>
          </w:tcPr>
          <w:p w14:paraId="01541608" w14:textId="77777777" w:rsidR="00FC46A6" w:rsidRDefault="00FC46A6">
            <w:pPr>
              <w:pStyle w:val="18"/>
              <w:spacing w:line="360" w:lineRule="auto"/>
              <w:ind w:firstLine="0"/>
              <w:rPr>
                <w:rFonts w:ascii="宋体" w:hAnsi="宋体"/>
                <w:sz w:val="24"/>
                <w:szCs w:val="24"/>
              </w:rPr>
            </w:pPr>
          </w:p>
        </w:tc>
      </w:tr>
    </w:tbl>
    <w:p w14:paraId="0966EB94" w14:textId="77777777" w:rsidR="00FC46A6" w:rsidRDefault="00FC46A6">
      <w:pPr>
        <w:pStyle w:val="1f"/>
        <w:spacing w:line="360" w:lineRule="auto"/>
        <w:rPr>
          <w:sz w:val="24"/>
          <w:szCs w:val="24"/>
        </w:rPr>
      </w:pPr>
    </w:p>
    <w:p w14:paraId="4C68491F" w14:textId="77777777" w:rsidR="00FC46A6" w:rsidRDefault="00682671">
      <w:pPr>
        <w:spacing w:line="360" w:lineRule="auto"/>
        <w:outlineLvl w:val="0"/>
        <w:rPr>
          <w:rFonts w:ascii="宋体" w:hAnsi="宋体"/>
          <w:sz w:val="24"/>
        </w:rPr>
      </w:pPr>
      <w:r>
        <w:rPr>
          <w:rFonts w:ascii="宋体" w:hAnsi="宋体"/>
          <w:bCs/>
          <w:sz w:val="24"/>
        </w:rPr>
        <w:br w:type="page" w:clear="all"/>
      </w:r>
      <w:r>
        <w:rPr>
          <w:rFonts w:ascii="宋体" w:hAnsi="宋体" w:hint="eastAsia"/>
          <w:b/>
          <w:sz w:val="24"/>
        </w:rPr>
        <w:lastRenderedPageBreak/>
        <w:t>附件3法定代表人授权委托书（格式）</w:t>
      </w:r>
    </w:p>
    <w:p w14:paraId="57C9FCDE" w14:textId="77777777" w:rsidR="00FC46A6" w:rsidRDefault="00682671">
      <w:pPr>
        <w:spacing w:line="360" w:lineRule="auto"/>
        <w:jc w:val="center"/>
        <w:outlineLvl w:val="0"/>
        <w:rPr>
          <w:rFonts w:ascii="宋体" w:hAnsi="宋体"/>
          <w:bCs/>
          <w:sz w:val="24"/>
        </w:rPr>
      </w:pPr>
      <w:r>
        <w:rPr>
          <w:rFonts w:ascii="宋体" w:hAnsi="宋体" w:hint="eastAsia"/>
          <w:bCs/>
          <w:sz w:val="24"/>
        </w:rPr>
        <w:t>法定代表人授权委托书</w:t>
      </w:r>
    </w:p>
    <w:p w14:paraId="7AF6C7A2" w14:textId="77777777" w:rsidR="00FC46A6" w:rsidRDefault="00682671">
      <w:pPr>
        <w:spacing w:line="360" w:lineRule="auto"/>
        <w:rPr>
          <w:rFonts w:ascii="宋体" w:hAnsi="宋体"/>
          <w:bCs/>
          <w:sz w:val="24"/>
        </w:rPr>
      </w:pPr>
      <w:r>
        <w:rPr>
          <w:rFonts w:ascii="宋体" w:hAnsi="宋体" w:hint="eastAsia"/>
          <w:bCs/>
          <w:sz w:val="24"/>
        </w:rPr>
        <w:t xml:space="preserve">                         </w:t>
      </w:r>
    </w:p>
    <w:p w14:paraId="68557CC6" w14:textId="77777777" w:rsidR="00FC46A6" w:rsidRDefault="00682671">
      <w:pPr>
        <w:spacing w:line="360" w:lineRule="auto"/>
        <w:rPr>
          <w:rFonts w:ascii="宋体" w:hAnsi="宋体"/>
          <w:bCs/>
          <w:sz w:val="24"/>
        </w:rPr>
      </w:pPr>
      <w:r>
        <w:rPr>
          <w:rFonts w:ascii="宋体" w:hAnsi="宋体" w:hint="eastAsia"/>
          <w:bCs/>
          <w:sz w:val="24"/>
        </w:rPr>
        <w:t xml:space="preserve">                           </w:t>
      </w:r>
      <w:r>
        <w:rPr>
          <w:rFonts w:ascii="宋体" w:hAnsi="宋体"/>
          <w:bCs/>
          <w:sz w:val="24"/>
        </w:rPr>
        <w:t xml:space="preserve">   </w:t>
      </w:r>
      <w:r>
        <w:rPr>
          <w:rFonts w:ascii="宋体" w:hAnsi="宋体" w:hint="eastAsia"/>
          <w:bCs/>
          <w:sz w:val="24"/>
        </w:rPr>
        <w:t xml:space="preserve">     日期：</w:t>
      </w:r>
    </w:p>
    <w:p w14:paraId="32A09990" w14:textId="77777777" w:rsidR="00FC46A6" w:rsidRDefault="00FC46A6">
      <w:pPr>
        <w:spacing w:line="360" w:lineRule="auto"/>
        <w:rPr>
          <w:rFonts w:ascii="宋体" w:hAnsi="宋体"/>
          <w:bCs/>
          <w:sz w:val="24"/>
        </w:rPr>
      </w:pPr>
    </w:p>
    <w:p w14:paraId="562FF6CA" w14:textId="77777777" w:rsidR="00FC46A6" w:rsidRDefault="00682671">
      <w:pPr>
        <w:spacing w:line="360" w:lineRule="auto"/>
        <w:rPr>
          <w:rFonts w:ascii="宋体" w:hAnsi="宋体"/>
          <w:bCs/>
          <w:sz w:val="24"/>
        </w:rPr>
      </w:pPr>
      <w:r>
        <w:rPr>
          <w:rFonts w:ascii="宋体" w:hAnsi="宋体" w:hint="eastAsia"/>
          <w:bCs/>
          <w:sz w:val="24"/>
        </w:rPr>
        <w:t>致</w:t>
      </w:r>
      <w:r>
        <w:rPr>
          <w:rFonts w:ascii="宋体" w:hAnsi="宋体" w:cs="宋体" w:hint="eastAsia"/>
          <w:b/>
          <w:sz w:val="24"/>
          <w:u w:val="single"/>
        </w:rPr>
        <w:t>（招标人）</w:t>
      </w:r>
      <w:r>
        <w:rPr>
          <w:rFonts w:ascii="宋体" w:hAnsi="宋体" w:hint="eastAsia"/>
          <w:bCs/>
          <w:sz w:val="24"/>
        </w:rPr>
        <w:t>：</w:t>
      </w:r>
    </w:p>
    <w:p w14:paraId="091B762F" w14:textId="77777777" w:rsidR="00FC46A6" w:rsidRDefault="00682671">
      <w:pPr>
        <w:spacing w:line="360" w:lineRule="auto"/>
        <w:rPr>
          <w:rFonts w:ascii="宋体" w:hAnsi="宋体"/>
          <w:bCs/>
          <w:sz w:val="24"/>
        </w:rPr>
      </w:pPr>
      <w:r>
        <w:rPr>
          <w:rFonts w:ascii="宋体" w:hAnsi="宋体" w:hint="eastAsia"/>
          <w:bCs/>
          <w:sz w:val="24"/>
        </w:rPr>
        <w:t xml:space="preserve">                          系中华人民共和国合法企业，特授权       代表我公司（单位）全权办理针对本项目的投标，参与评审、签约等具体工作，并签署全部有关的文件、协议及合同。</w:t>
      </w:r>
    </w:p>
    <w:p w14:paraId="7D919188" w14:textId="77777777" w:rsidR="00FC46A6" w:rsidRDefault="00682671">
      <w:pPr>
        <w:spacing w:line="360" w:lineRule="auto"/>
        <w:ind w:firstLine="525"/>
        <w:rPr>
          <w:rFonts w:ascii="宋体" w:hAnsi="宋体"/>
          <w:bCs/>
          <w:sz w:val="24"/>
        </w:rPr>
      </w:pPr>
      <w:r>
        <w:rPr>
          <w:rFonts w:ascii="宋体" w:hAnsi="宋体" w:hint="eastAsia"/>
          <w:bCs/>
          <w:sz w:val="24"/>
        </w:rPr>
        <w:t>我公司（单位）对被授权人的签名负全部责任。</w:t>
      </w:r>
    </w:p>
    <w:p w14:paraId="548911E8" w14:textId="77777777" w:rsidR="00FC46A6" w:rsidRDefault="00682671">
      <w:pPr>
        <w:spacing w:line="360" w:lineRule="auto"/>
        <w:ind w:firstLine="523"/>
        <w:rPr>
          <w:rFonts w:ascii="宋体" w:hAnsi="宋体"/>
          <w:bCs/>
          <w:sz w:val="24"/>
        </w:rPr>
      </w:pPr>
      <w:r>
        <w:rPr>
          <w:rFonts w:ascii="宋体" w:hAnsi="宋体" w:hint="eastAsia"/>
          <w:bCs/>
          <w:sz w:val="24"/>
        </w:rPr>
        <w:t>在撤销授权的书面通知送达你处以前，本授权书一直有效，被授权人签署的所有文件（在授权书有效期内签署的）不因授权的撤销而失效。</w:t>
      </w:r>
    </w:p>
    <w:p w14:paraId="2980C2BB" w14:textId="77777777" w:rsidR="00FC46A6" w:rsidRDefault="00682671">
      <w:pPr>
        <w:spacing w:line="360" w:lineRule="auto"/>
        <w:ind w:firstLine="525"/>
        <w:rPr>
          <w:rFonts w:ascii="宋体" w:hAnsi="宋体"/>
          <w:bCs/>
          <w:sz w:val="24"/>
        </w:rPr>
      </w:pPr>
      <w:r>
        <w:rPr>
          <w:rFonts w:ascii="宋体" w:hAnsi="宋体" w:hint="eastAsia"/>
          <w:bCs/>
          <w:sz w:val="24"/>
        </w:rPr>
        <w:t>被授权人情况：</w:t>
      </w:r>
    </w:p>
    <w:p w14:paraId="4BBB446B" w14:textId="77777777" w:rsidR="00FC46A6" w:rsidRDefault="00682671">
      <w:pPr>
        <w:spacing w:line="360" w:lineRule="auto"/>
        <w:ind w:firstLine="525"/>
        <w:rPr>
          <w:rFonts w:ascii="宋体" w:hAnsi="宋体"/>
          <w:bCs/>
          <w:sz w:val="24"/>
        </w:rPr>
      </w:pPr>
      <w:r>
        <w:rPr>
          <w:rFonts w:ascii="宋体" w:hAnsi="宋体" w:hint="eastAsia"/>
          <w:bCs/>
          <w:sz w:val="24"/>
        </w:rPr>
        <w:t>姓名：         性别：       年龄：       职务：</w:t>
      </w:r>
    </w:p>
    <w:p w14:paraId="6A3C9775" w14:textId="77777777" w:rsidR="00FC46A6" w:rsidRDefault="00682671">
      <w:pPr>
        <w:spacing w:line="360" w:lineRule="auto"/>
        <w:ind w:firstLine="525"/>
        <w:rPr>
          <w:rFonts w:ascii="宋体" w:hAnsi="宋体"/>
          <w:bCs/>
          <w:sz w:val="24"/>
        </w:rPr>
      </w:pPr>
      <w:r>
        <w:rPr>
          <w:rFonts w:ascii="宋体" w:hAnsi="宋体" w:hint="eastAsia"/>
          <w:bCs/>
          <w:sz w:val="24"/>
        </w:rPr>
        <w:t>身份证号码：                电话：</w:t>
      </w:r>
    </w:p>
    <w:p w14:paraId="318B547F" w14:textId="77777777" w:rsidR="00FC46A6" w:rsidRDefault="00682671">
      <w:pPr>
        <w:spacing w:line="360" w:lineRule="auto"/>
        <w:ind w:firstLine="525"/>
        <w:rPr>
          <w:rFonts w:ascii="宋体" w:hAnsi="宋体"/>
          <w:bCs/>
          <w:sz w:val="24"/>
        </w:rPr>
      </w:pPr>
      <w:r>
        <w:rPr>
          <w:rFonts w:ascii="宋体" w:hAnsi="宋体" w:hint="eastAsia"/>
          <w:bCs/>
          <w:sz w:val="24"/>
        </w:rPr>
        <w:t>通讯地址：</w:t>
      </w:r>
    </w:p>
    <w:p w14:paraId="493562AE" w14:textId="77777777" w:rsidR="00FC46A6" w:rsidRDefault="00682671">
      <w:pPr>
        <w:spacing w:line="360" w:lineRule="auto"/>
        <w:ind w:firstLine="525"/>
        <w:rPr>
          <w:rFonts w:ascii="宋体" w:hAnsi="宋体"/>
          <w:bCs/>
          <w:sz w:val="24"/>
        </w:rPr>
      </w:pPr>
      <w:r>
        <w:rPr>
          <w:rFonts w:ascii="宋体" w:hAnsi="宋体" w:hint="eastAsia"/>
          <w:bCs/>
          <w:sz w:val="24"/>
        </w:rPr>
        <w:t>被授权人签名：                单位名称（盖章）：</w:t>
      </w:r>
    </w:p>
    <w:p w14:paraId="20177F2F" w14:textId="77777777" w:rsidR="00FC46A6" w:rsidRDefault="00682671">
      <w:pPr>
        <w:spacing w:line="360" w:lineRule="auto"/>
        <w:ind w:firstLine="420"/>
        <w:rPr>
          <w:rFonts w:ascii="宋体" w:hAnsi="宋体"/>
          <w:bCs/>
          <w:sz w:val="24"/>
        </w:rPr>
      </w:pPr>
      <w:r>
        <w:rPr>
          <w:rFonts w:ascii="宋体" w:hAnsi="宋体" w:hint="eastAsia"/>
          <w:bCs/>
          <w:sz w:val="24"/>
        </w:rPr>
        <w:t xml:space="preserve">                       法定代表人（签字或盖章）：</w:t>
      </w:r>
    </w:p>
    <w:p w14:paraId="4076FCF9" w14:textId="77777777" w:rsidR="00FC46A6" w:rsidRDefault="00FC46A6">
      <w:pPr>
        <w:spacing w:line="360" w:lineRule="auto"/>
        <w:ind w:firstLine="420"/>
        <w:rPr>
          <w:rFonts w:ascii="宋体" w:hAnsi="宋体"/>
          <w:bCs/>
          <w:sz w:val="24"/>
        </w:rPr>
      </w:pPr>
    </w:p>
    <w:p w14:paraId="2FD3C090" w14:textId="77777777" w:rsidR="00FC46A6" w:rsidRDefault="00682671">
      <w:pPr>
        <w:spacing w:line="360" w:lineRule="auto"/>
        <w:ind w:firstLine="420"/>
        <w:rPr>
          <w:rFonts w:ascii="宋体" w:hAnsi="宋体"/>
          <w:bCs/>
          <w:sz w:val="24"/>
        </w:rPr>
      </w:pPr>
      <w:r>
        <w:rPr>
          <w:rFonts w:ascii="宋体" w:hAnsi="宋体" w:hint="eastAsia"/>
          <w:bCs/>
          <w:noProof/>
          <w:sz w:val="24"/>
        </w:rPr>
        <mc:AlternateContent>
          <mc:Choice Requires="wps">
            <w:drawing>
              <wp:anchor distT="0" distB="0" distL="114300" distR="114300" simplePos="0" relativeHeight="251657728" behindDoc="0" locked="0" layoutInCell="1" allowOverlap="1" wp14:anchorId="5248E9B3" wp14:editId="523A613A">
                <wp:simplePos x="0" y="0"/>
                <wp:positionH relativeFrom="column">
                  <wp:posOffset>2981325</wp:posOffset>
                </wp:positionH>
                <wp:positionV relativeFrom="paragraph">
                  <wp:posOffset>198120</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672D36E4" w14:textId="77777777" w:rsidR="00FC46A6" w:rsidRDefault="00FC46A6">
                            <w:pPr>
                              <w:jc w:val="center"/>
                              <w:rPr>
                                <w:rFonts w:ascii="黑体" w:eastAsia="黑体"/>
                                <w:sz w:val="32"/>
                                <w:szCs w:val="32"/>
                              </w:rPr>
                            </w:pPr>
                          </w:p>
                          <w:p w14:paraId="4C9FA417" w14:textId="77777777" w:rsidR="00FC46A6" w:rsidRDefault="00682671">
                            <w:pPr>
                              <w:jc w:val="center"/>
                              <w:rPr>
                                <w:rFonts w:ascii="黑体" w:eastAsia="黑体"/>
                                <w:color w:val="FF0000"/>
                                <w:sz w:val="32"/>
                                <w:szCs w:val="32"/>
                              </w:rPr>
                            </w:pPr>
                            <w:r>
                              <w:rPr>
                                <w:rFonts w:ascii="黑体" w:eastAsia="黑体" w:hint="eastAsia"/>
                                <w:sz w:val="32"/>
                                <w:szCs w:val="32"/>
                              </w:rPr>
                              <w:t>授权代表身份证复印件</w:t>
                            </w:r>
                          </w:p>
                          <w:p w14:paraId="2366E956" w14:textId="77777777" w:rsidR="00FC46A6" w:rsidRDefault="00FC46A6"/>
                        </w:txbxContent>
                      </wps:txbx>
                      <wps:bodyPr wrap="square" upright="1"/>
                    </wps:wsp>
                  </a:graphicData>
                </a:graphic>
              </wp:anchor>
            </w:drawing>
          </mc:Choice>
          <mc:Fallback>
            <w:pict>
              <v:shapetype w14:anchorId="5248E9B3" id="_x0000_t202" coordsize="21600,21600" o:spt="202" path="m,l,21600r21600,l21600,xe">
                <v:stroke joinstyle="miter"/>
                <v:path gradientshapeok="t" o:connecttype="rect"/>
              </v:shapetype>
              <v:shape id="文本框 3" o:spid="_x0000_s1026" type="#_x0000_t202" style="position:absolute;left:0;text-align:left;margin-left:234.75pt;margin-top:15.6pt;width:225.75pt;height:124.8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">
                <v:textbox>
                  <w:txbxContent>
                    <w:p w14:paraId="672D36E4" w14:textId="77777777" w:rsidR="00FC46A6" w:rsidRDefault="00FC46A6">
                      <w:pPr>
                        <w:jc w:val="center"/>
                        <w:rPr>
                          <w:rFonts w:ascii="黑体" w:eastAsia="黑体"/>
                          <w:sz w:val="32"/>
                          <w:szCs w:val="32"/>
                        </w:rPr>
                      </w:pPr>
                    </w:p>
                    <w:p w14:paraId="4C9FA417" w14:textId="77777777" w:rsidR="00FC46A6" w:rsidRDefault="00682671">
                      <w:pPr>
                        <w:jc w:val="center"/>
                        <w:rPr>
                          <w:rFonts w:ascii="黑体" w:eastAsia="黑体"/>
                          <w:color w:val="FF0000"/>
                          <w:sz w:val="32"/>
                          <w:szCs w:val="32"/>
                        </w:rPr>
                      </w:pPr>
                      <w:r>
                        <w:rPr>
                          <w:rFonts w:ascii="黑体" w:eastAsia="黑体" w:hint="eastAsia"/>
                          <w:sz w:val="32"/>
                          <w:szCs w:val="32"/>
                        </w:rPr>
                        <w:t>授权代表身份证复印件</w:t>
                      </w:r>
                    </w:p>
                    <w:p w14:paraId="2366E956" w14:textId="77777777" w:rsidR="00FC46A6" w:rsidRDefault="00FC46A6"/>
                  </w:txbxContent>
                </v:textbox>
              </v:shape>
            </w:pict>
          </mc:Fallback>
        </mc:AlternateContent>
      </w:r>
      <w:r>
        <w:rPr>
          <w:rFonts w:ascii="宋体" w:hAnsi="宋体" w:hint="eastAsia"/>
          <w:bCs/>
          <w:noProof/>
          <w:sz w:val="24"/>
        </w:rPr>
        <mc:AlternateContent>
          <mc:Choice Requires="wps">
            <w:drawing>
              <wp:anchor distT="0" distB="0" distL="114300" distR="114300" simplePos="0" relativeHeight="251658752" behindDoc="0" locked="0" layoutInCell="1" allowOverlap="1" wp14:anchorId="24B0C8CF" wp14:editId="2D1485C4">
                <wp:simplePos x="0" y="0"/>
                <wp:positionH relativeFrom="column">
                  <wp:posOffset>66675</wp:posOffset>
                </wp:positionH>
                <wp:positionV relativeFrom="paragraph">
                  <wp:posOffset>198120</wp:posOffset>
                </wp:positionV>
                <wp:extent cx="2867025"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61FBF4CA" w14:textId="77777777" w:rsidR="00FC46A6" w:rsidRDefault="00FC46A6">
                            <w:pPr>
                              <w:jc w:val="center"/>
                              <w:rPr>
                                <w:rFonts w:ascii="黑体" w:eastAsia="黑体"/>
                                <w:sz w:val="32"/>
                                <w:szCs w:val="32"/>
                              </w:rPr>
                            </w:pPr>
                          </w:p>
                          <w:p w14:paraId="19EAE551" w14:textId="77777777" w:rsidR="00FC46A6" w:rsidRDefault="00682671">
                            <w:pPr>
                              <w:jc w:val="center"/>
                              <w:rPr>
                                <w:rFonts w:ascii="黑体" w:eastAsia="黑体"/>
                                <w:color w:val="FF0000"/>
                                <w:sz w:val="32"/>
                                <w:szCs w:val="32"/>
                              </w:rPr>
                            </w:pPr>
                            <w:r>
                              <w:rPr>
                                <w:rFonts w:ascii="黑体" w:eastAsia="黑体" w:hint="eastAsia"/>
                                <w:sz w:val="32"/>
                                <w:szCs w:val="32"/>
                              </w:rPr>
                              <w:t>法定代表人身份证复印件</w:t>
                            </w:r>
                          </w:p>
                          <w:p w14:paraId="636C1889" w14:textId="77777777" w:rsidR="00FC46A6" w:rsidRDefault="00FC46A6"/>
                        </w:txbxContent>
                      </wps:txbx>
                      <wps:bodyPr wrap="square" upright="1"/>
                    </wps:wsp>
                  </a:graphicData>
                </a:graphic>
              </wp:anchor>
            </w:drawing>
          </mc:Choice>
          <mc:Fallback>
            <w:pict>
              <v:shape w14:anchorId="24B0C8CF" id="文本框 4" o:spid="_x0000_s1027" type="#_x0000_t202" style="position:absolute;left:0;text-align:left;margin-left:5.25pt;margin-top:15.6pt;width:225.75pt;height:124.8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">
                <v:textbox>
                  <w:txbxContent>
                    <w:p w14:paraId="61FBF4CA" w14:textId="77777777" w:rsidR="00FC46A6" w:rsidRDefault="00FC46A6">
                      <w:pPr>
                        <w:jc w:val="center"/>
                        <w:rPr>
                          <w:rFonts w:ascii="黑体" w:eastAsia="黑体"/>
                          <w:sz w:val="32"/>
                          <w:szCs w:val="32"/>
                        </w:rPr>
                      </w:pPr>
                    </w:p>
                    <w:p w14:paraId="19EAE551" w14:textId="77777777" w:rsidR="00FC46A6" w:rsidRDefault="00682671">
                      <w:pPr>
                        <w:jc w:val="center"/>
                        <w:rPr>
                          <w:rFonts w:ascii="黑体" w:eastAsia="黑体"/>
                          <w:color w:val="FF0000"/>
                          <w:sz w:val="32"/>
                          <w:szCs w:val="32"/>
                        </w:rPr>
                      </w:pPr>
                      <w:r>
                        <w:rPr>
                          <w:rFonts w:ascii="黑体" w:eastAsia="黑体" w:hint="eastAsia"/>
                          <w:sz w:val="32"/>
                          <w:szCs w:val="32"/>
                        </w:rPr>
                        <w:t>法定代表人身份证复印件</w:t>
                      </w:r>
                    </w:p>
                    <w:p w14:paraId="636C1889" w14:textId="77777777" w:rsidR="00FC46A6" w:rsidRDefault="00FC46A6"/>
                  </w:txbxContent>
                </v:textbox>
              </v:shape>
            </w:pict>
          </mc:Fallback>
        </mc:AlternateContent>
      </w:r>
    </w:p>
    <w:p w14:paraId="698F2190" w14:textId="77777777" w:rsidR="00FC46A6" w:rsidRDefault="00FC46A6">
      <w:pPr>
        <w:spacing w:line="360" w:lineRule="auto"/>
        <w:ind w:firstLine="420"/>
        <w:rPr>
          <w:rFonts w:ascii="宋体" w:hAnsi="宋体"/>
          <w:bCs/>
          <w:sz w:val="24"/>
        </w:rPr>
      </w:pPr>
    </w:p>
    <w:p w14:paraId="33077591" w14:textId="77777777" w:rsidR="00FC46A6" w:rsidRDefault="00FC46A6">
      <w:pPr>
        <w:spacing w:line="360" w:lineRule="auto"/>
        <w:rPr>
          <w:rFonts w:ascii="宋体" w:hAnsi="宋体"/>
          <w:bCs/>
          <w:sz w:val="24"/>
        </w:rPr>
      </w:pPr>
    </w:p>
    <w:p w14:paraId="403616DD" w14:textId="77777777" w:rsidR="00FC46A6" w:rsidRDefault="00682671">
      <w:pPr>
        <w:spacing w:line="360" w:lineRule="auto"/>
        <w:outlineLvl w:val="0"/>
        <w:rPr>
          <w:rFonts w:ascii="宋体" w:hAnsi="宋体"/>
          <w:sz w:val="24"/>
        </w:rPr>
      </w:pPr>
      <w:r>
        <w:rPr>
          <w:rFonts w:ascii="宋体" w:hAnsi="宋体"/>
          <w:bCs/>
          <w:sz w:val="24"/>
        </w:rPr>
        <w:br w:type="page" w:clear="all"/>
      </w:r>
      <w:r>
        <w:rPr>
          <w:rFonts w:ascii="宋体" w:hAnsi="宋体" w:hint="eastAsia"/>
          <w:b/>
          <w:sz w:val="24"/>
        </w:rPr>
        <w:lastRenderedPageBreak/>
        <w:t>附件4  承诺书（格式）</w:t>
      </w:r>
    </w:p>
    <w:p w14:paraId="7617F84B" w14:textId="77777777" w:rsidR="00FC46A6" w:rsidRDefault="00682671">
      <w:pPr>
        <w:spacing w:line="360" w:lineRule="auto"/>
        <w:jc w:val="center"/>
        <w:rPr>
          <w:rFonts w:ascii="宋体" w:hAnsi="宋体"/>
          <w:bCs/>
          <w:sz w:val="24"/>
        </w:rPr>
      </w:pPr>
      <w:r>
        <w:rPr>
          <w:rFonts w:ascii="宋体" w:hAnsi="宋体" w:hint="eastAsia"/>
          <w:bCs/>
          <w:sz w:val="24"/>
        </w:rPr>
        <w:t>承诺书（格式）</w:t>
      </w:r>
    </w:p>
    <w:p w14:paraId="109D578D" w14:textId="77777777" w:rsidR="00FC46A6" w:rsidRDefault="00FC46A6">
      <w:pPr>
        <w:spacing w:line="360" w:lineRule="auto"/>
        <w:ind w:firstLine="480"/>
        <w:rPr>
          <w:rFonts w:ascii="宋体" w:hAnsi="宋体"/>
          <w:bCs/>
          <w:sz w:val="24"/>
        </w:rPr>
      </w:pPr>
    </w:p>
    <w:p w14:paraId="7F346AE6" w14:textId="77777777" w:rsidR="00FC46A6" w:rsidRDefault="00682671">
      <w:pPr>
        <w:spacing w:line="360" w:lineRule="auto"/>
        <w:rPr>
          <w:rFonts w:ascii="宋体" w:hAnsi="宋体" w:cs="宋体"/>
          <w:sz w:val="24"/>
        </w:rPr>
      </w:pPr>
      <w:r>
        <w:rPr>
          <w:rFonts w:ascii="宋体" w:hAnsi="宋体" w:cs="宋体" w:hint="eastAsia"/>
          <w:sz w:val="24"/>
          <w:u w:val="single"/>
        </w:rPr>
        <w:t xml:space="preserve">                             </w:t>
      </w:r>
      <w:r>
        <w:rPr>
          <w:rFonts w:ascii="宋体" w:hAnsi="宋体" w:cs="宋体" w:hint="eastAsia"/>
          <w:sz w:val="24"/>
        </w:rPr>
        <w:t>（投标人名称）在此承诺：</w:t>
      </w:r>
    </w:p>
    <w:p w14:paraId="18F5FFFB" w14:textId="77777777" w:rsidR="00FC46A6" w:rsidRDefault="00FC46A6">
      <w:pPr>
        <w:spacing w:line="360" w:lineRule="auto"/>
        <w:ind w:firstLine="480"/>
        <w:rPr>
          <w:rFonts w:ascii="宋体" w:hAnsi="宋体" w:cs="宋体"/>
          <w:sz w:val="24"/>
        </w:rPr>
      </w:pPr>
    </w:p>
    <w:p w14:paraId="3069EE91" w14:textId="77777777" w:rsidR="00FC46A6" w:rsidRDefault="00682671">
      <w:pPr>
        <w:spacing w:line="360" w:lineRule="auto"/>
        <w:ind w:firstLine="480"/>
        <w:rPr>
          <w:rFonts w:ascii="宋体" w:hAnsi="宋体" w:cs="宋体"/>
          <w:bCs/>
          <w:sz w:val="24"/>
        </w:rPr>
      </w:pPr>
      <w:r>
        <w:rPr>
          <w:rFonts w:ascii="宋体" w:hAnsi="宋体" w:cs="宋体" w:hint="eastAsia"/>
          <w:sz w:val="24"/>
        </w:rPr>
        <w:t>1. 本公司（单位）</w:t>
      </w:r>
      <w:r>
        <w:rPr>
          <w:rFonts w:ascii="宋体" w:hAnsi="宋体" w:cs="宋体" w:hint="eastAsia"/>
          <w:bCs/>
          <w:sz w:val="24"/>
        </w:rPr>
        <w:t>对本项目（项目编号：JSZC-320200-JYJF-C2026-0016）所提供的货物均为原厂全新合格品，提供的服务</w:t>
      </w:r>
      <w:proofErr w:type="gramStart"/>
      <w:r>
        <w:rPr>
          <w:rFonts w:ascii="宋体" w:hAnsi="宋体" w:cs="宋体" w:hint="eastAsia"/>
          <w:bCs/>
          <w:sz w:val="24"/>
        </w:rPr>
        <w:t>符合磋商</w:t>
      </w:r>
      <w:proofErr w:type="gramEnd"/>
      <w:r>
        <w:rPr>
          <w:rFonts w:ascii="宋体" w:hAnsi="宋体" w:cs="宋体" w:hint="eastAsia"/>
          <w:bCs/>
          <w:sz w:val="24"/>
        </w:rPr>
        <w:t>文件要求；</w:t>
      </w:r>
    </w:p>
    <w:p w14:paraId="6AF1F4DC" w14:textId="77777777" w:rsidR="00FC46A6" w:rsidRDefault="00682671">
      <w:pPr>
        <w:spacing w:line="360" w:lineRule="auto"/>
        <w:ind w:firstLine="480"/>
        <w:rPr>
          <w:rFonts w:ascii="宋体" w:hAnsi="宋体" w:cs="宋体"/>
          <w:bCs/>
          <w:sz w:val="24"/>
        </w:rPr>
      </w:pPr>
      <w:r>
        <w:rPr>
          <w:rFonts w:ascii="宋体" w:hAnsi="宋体" w:cs="宋体" w:hint="eastAsia"/>
          <w:bCs/>
          <w:sz w:val="24"/>
        </w:rPr>
        <w:t>2.</w:t>
      </w:r>
      <w:r>
        <w:rPr>
          <w:rFonts w:ascii="宋体" w:hAnsi="宋体" w:cs="宋体" w:hint="eastAsia"/>
          <w:sz w:val="24"/>
        </w:rPr>
        <w:t>本公司（单位）</w:t>
      </w:r>
      <w:r>
        <w:rPr>
          <w:rFonts w:ascii="宋体" w:hAnsi="宋体" w:cs="宋体" w:hint="eastAsia"/>
          <w:bCs/>
          <w:sz w:val="24"/>
        </w:rPr>
        <w:t>具备履行合同所必需的设备和专业技术能力；</w:t>
      </w:r>
    </w:p>
    <w:p w14:paraId="5F4B8100" w14:textId="77777777" w:rsidR="00FC46A6" w:rsidRDefault="00682671">
      <w:pPr>
        <w:spacing w:line="360" w:lineRule="auto"/>
        <w:ind w:firstLine="480"/>
        <w:rPr>
          <w:rFonts w:ascii="宋体" w:hAnsi="宋体" w:cs="宋体"/>
          <w:sz w:val="24"/>
        </w:rPr>
      </w:pPr>
      <w:r>
        <w:rPr>
          <w:rFonts w:ascii="宋体" w:hAnsi="宋体" w:cs="宋体" w:hint="eastAsia"/>
          <w:bCs/>
          <w:sz w:val="24"/>
        </w:rPr>
        <w:t xml:space="preserve">3. </w:t>
      </w:r>
      <w:r>
        <w:rPr>
          <w:rFonts w:ascii="宋体" w:hAnsi="宋体" w:cs="宋体" w:hint="eastAsia"/>
          <w:sz w:val="24"/>
        </w:rPr>
        <w:t>本公司未被“</w:t>
      </w:r>
      <w:r>
        <w:rPr>
          <w:rFonts w:ascii="宋体" w:hAnsi="宋体" w:cs="宋体" w:hint="eastAsia"/>
          <w:bCs/>
          <w:sz w:val="24"/>
        </w:rPr>
        <w:t>信用中国</w:t>
      </w:r>
      <w:r>
        <w:rPr>
          <w:rFonts w:ascii="宋体" w:hAnsi="宋体" w:cs="宋体" w:hint="eastAsia"/>
          <w:sz w:val="24"/>
        </w:rPr>
        <w:t>”</w:t>
      </w:r>
      <w:r>
        <w:rPr>
          <w:rFonts w:ascii="宋体" w:hAnsi="宋体" w:cs="宋体" w:hint="eastAsia"/>
          <w:bCs/>
          <w:sz w:val="24"/>
        </w:rPr>
        <w:t>网站（</w:t>
      </w:r>
      <w:hyperlink r:id="rId15" w:history="1">
        <w:r>
          <w:rPr>
            <w:rStyle w:val="1ff3"/>
            <w:rFonts w:ascii="宋体" w:hAnsi="宋体" w:cs="宋体" w:hint="eastAsia"/>
            <w:bCs/>
            <w:color w:val="auto"/>
            <w:sz w:val="24"/>
          </w:rPr>
          <w:t>www.creditchina.gov.cn</w:t>
        </w:r>
      </w:hyperlink>
      <w:r>
        <w:rPr>
          <w:rFonts w:ascii="宋体" w:hAnsi="宋体" w:cs="宋体" w:hint="eastAsia"/>
          <w:bCs/>
          <w:sz w:val="24"/>
        </w:rPr>
        <w:t>）、</w:t>
      </w:r>
      <w:r>
        <w:rPr>
          <w:rFonts w:ascii="宋体" w:hAnsi="宋体" w:cs="宋体" w:hint="eastAsia"/>
          <w:sz w:val="24"/>
        </w:rPr>
        <w:t>中国政府采购网(www.ccgp.gov.cn)列入失信被执行人、重大税收违法案件当事人名单、政府采购严重违法失信行为记录名单。</w:t>
      </w:r>
    </w:p>
    <w:p w14:paraId="6EA0B82F" w14:textId="77777777" w:rsidR="00FC46A6" w:rsidRDefault="00682671">
      <w:pPr>
        <w:spacing w:line="360" w:lineRule="auto"/>
        <w:ind w:firstLine="480"/>
      </w:pPr>
      <w:r>
        <w:rPr>
          <w:rFonts w:ascii="宋体" w:hAnsi="宋体" w:cs="宋体" w:hint="eastAsia"/>
          <w:sz w:val="24"/>
        </w:rPr>
        <w:t>4.项目负责人无在建项目。</w:t>
      </w:r>
    </w:p>
    <w:p w14:paraId="26C6E574" w14:textId="77777777" w:rsidR="00FC46A6" w:rsidRDefault="00682671">
      <w:pPr>
        <w:spacing w:line="360" w:lineRule="auto"/>
        <w:ind w:firstLine="480"/>
        <w:rPr>
          <w:rFonts w:ascii="宋体" w:hAnsi="宋体" w:cs="宋体"/>
          <w:bCs/>
          <w:sz w:val="24"/>
        </w:rPr>
      </w:pPr>
      <w:r>
        <w:rPr>
          <w:rFonts w:ascii="宋体" w:hAnsi="宋体" w:cs="宋体" w:hint="eastAsia"/>
          <w:bCs/>
          <w:sz w:val="24"/>
        </w:rPr>
        <w:t>如违背上述承诺，本公司</w:t>
      </w:r>
      <w:r>
        <w:rPr>
          <w:rFonts w:ascii="宋体" w:hAnsi="宋体" w:cs="宋体" w:hint="eastAsia"/>
          <w:sz w:val="24"/>
        </w:rPr>
        <w:t>（单位）</w:t>
      </w:r>
      <w:r>
        <w:rPr>
          <w:rFonts w:ascii="宋体" w:hAnsi="宋体" w:cs="宋体" w:hint="eastAsia"/>
          <w:bCs/>
          <w:sz w:val="24"/>
        </w:rPr>
        <w:t>将承担一切法律责任。</w:t>
      </w:r>
    </w:p>
    <w:p w14:paraId="375D48B7" w14:textId="77777777" w:rsidR="00FC46A6" w:rsidRDefault="00FC46A6">
      <w:pPr>
        <w:spacing w:before="240" w:line="360" w:lineRule="auto"/>
        <w:ind w:firstLine="480"/>
        <w:rPr>
          <w:rFonts w:ascii="宋体" w:hAnsi="宋体" w:cs="宋体"/>
          <w:sz w:val="24"/>
        </w:rPr>
      </w:pPr>
    </w:p>
    <w:p w14:paraId="10BB6974" w14:textId="77777777" w:rsidR="00FC46A6" w:rsidRDefault="00FC46A6">
      <w:pPr>
        <w:spacing w:before="240" w:line="360" w:lineRule="auto"/>
        <w:ind w:firstLine="480"/>
        <w:rPr>
          <w:rFonts w:ascii="宋体" w:hAnsi="宋体" w:cs="宋体"/>
          <w:sz w:val="24"/>
        </w:rPr>
      </w:pPr>
    </w:p>
    <w:p w14:paraId="00C939DF" w14:textId="77777777" w:rsidR="00FC46A6" w:rsidRDefault="00682671">
      <w:pPr>
        <w:spacing w:before="240" w:line="360" w:lineRule="auto"/>
        <w:ind w:right="480" w:firstLine="5160"/>
        <w:rPr>
          <w:rFonts w:ascii="宋体" w:hAnsi="宋体" w:cs="宋体"/>
          <w:sz w:val="24"/>
        </w:rPr>
      </w:pPr>
      <w:r>
        <w:rPr>
          <w:rFonts w:ascii="宋体" w:hAnsi="宋体" w:cs="宋体" w:hint="eastAsia"/>
          <w:sz w:val="24"/>
        </w:rPr>
        <w:t>供应商：（公章）</w:t>
      </w:r>
    </w:p>
    <w:p w14:paraId="42BDD25D" w14:textId="77777777" w:rsidR="00FC46A6" w:rsidRDefault="00682671">
      <w:pPr>
        <w:spacing w:before="240" w:line="360" w:lineRule="auto"/>
        <w:ind w:firstLine="480"/>
        <w:jc w:val="right"/>
        <w:rPr>
          <w:rFonts w:ascii="宋体" w:hAnsi="宋体" w:cs="宋体"/>
          <w:sz w:val="24"/>
        </w:rPr>
      </w:pPr>
      <w:r>
        <w:rPr>
          <w:rFonts w:ascii="宋体" w:hAnsi="宋体" w:cs="宋体" w:hint="eastAsia"/>
          <w:sz w:val="24"/>
        </w:rPr>
        <w:t xml:space="preserve">法定代表人：   （签字和盖章）          </w:t>
      </w:r>
    </w:p>
    <w:p w14:paraId="073C1607" w14:textId="77777777" w:rsidR="00FC46A6" w:rsidRDefault="00682671">
      <w:pPr>
        <w:spacing w:line="360" w:lineRule="auto"/>
        <w:jc w:val="left"/>
        <w:outlineLvl w:val="0"/>
        <w:rPr>
          <w:rFonts w:ascii="宋体" w:hAnsi="宋体" w:cs="宋体"/>
          <w:sz w:val="24"/>
        </w:rPr>
      </w:pPr>
      <w:r>
        <w:rPr>
          <w:rFonts w:ascii="宋体" w:hAnsi="宋体" w:cs="宋体" w:hint="eastAsia"/>
          <w:sz w:val="24"/>
        </w:rPr>
        <w:t xml:space="preserve">                                              年    月    日</w:t>
      </w:r>
    </w:p>
    <w:p w14:paraId="2725BA20" w14:textId="77777777" w:rsidR="00FC46A6" w:rsidRDefault="00FC46A6">
      <w:pPr>
        <w:spacing w:line="360" w:lineRule="auto"/>
        <w:jc w:val="left"/>
        <w:outlineLvl w:val="0"/>
        <w:rPr>
          <w:rFonts w:ascii="宋体" w:hAnsi="宋体" w:cs="宋体"/>
          <w:sz w:val="24"/>
        </w:rPr>
      </w:pPr>
    </w:p>
    <w:p w14:paraId="6D621E36" w14:textId="77777777" w:rsidR="00FC46A6" w:rsidRDefault="00FC46A6">
      <w:pPr>
        <w:spacing w:line="360" w:lineRule="auto"/>
        <w:outlineLvl w:val="0"/>
        <w:rPr>
          <w:rFonts w:ascii="宋体" w:hAnsi="宋体"/>
          <w:bCs/>
          <w:sz w:val="24"/>
        </w:rPr>
      </w:pPr>
    </w:p>
    <w:p w14:paraId="682DED7C" w14:textId="77777777" w:rsidR="00FC46A6" w:rsidRDefault="00FC46A6">
      <w:pPr>
        <w:spacing w:line="360" w:lineRule="auto"/>
        <w:outlineLvl w:val="0"/>
        <w:rPr>
          <w:rFonts w:ascii="宋体" w:hAnsi="宋体"/>
          <w:bCs/>
          <w:sz w:val="24"/>
        </w:rPr>
      </w:pPr>
    </w:p>
    <w:p w14:paraId="44FC8F3B" w14:textId="77777777" w:rsidR="00FC46A6" w:rsidRDefault="00FC46A6">
      <w:pPr>
        <w:spacing w:line="360" w:lineRule="auto"/>
        <w:outlineLvl w:val="0"/>
        <w:rPr>
          <w:rFonts w:ascii="宋体" w:hAnsi="宋体"/>
          <w:bCs/>
          <w:sz w:val="24"/>
        </w:rPr>
      </w:pPr>
    </w:p>
    <w:p w14:paraId="280F9477" w14:textId="77777777" w:rsidR="00FC46A6" w:rsidRDefault="00FC46A6">
      <w:pPr>
        <w:spacing w:line="360" w:lineRule="auto"/>
        <w:outlineLvl w:val="0"/>
        <w:rPr>
          <w:rFonts w:ascii="宋体" w:hAnsi="宋体"/>
          <w:bCs/>
          <w:sz w:val="24"/>
        </w:rPr>
      </w:pPr>
    </w:p>
    <w:p w14:paraId="78BF5E63" w14:textId="77777777" w:rsidR="00FC46A6" w:rsidRDefault="00FC46A6">
      <w:pPr>
        <w:spacing w:line="360" w:lineRule="auto"/>
        <w:outlineLvl w:val="0"/>
        <w:rPr>
          <w:rFonts w:ascii="宋体" w:hAnsi="宋体"/>
          <w:bCs/>
          <w:sz w:val="24"/>
        </w:rPr>
      </w:pPr>
    </w:p>
    <w:p w14:paraId="6094EEE7" w14:textId="77777777" w:rsidR="00FC46A6" w:rsidRDefault="00FC46A6">
      <w:pPr>
        <w:spacing w:line="360" w:lineRule="auto"/>
        <w:outlineLvl w:val="0"/>
        <w:rPr>
          <w:rFonts w:ascii="宋体" w:hAnsi="宋体"/>
          <w:bCs/>
          <w:sz w:val="24"/>
        </w:rPr>
      </w:pPr>
    </w:p>
    <w:p w14:paraId="4C9E0655" w14:textId="77777777" w:rsidR="00FC46A6" w:rsidRDefault="00682671">
      <w:pPr>
        <w:spacing w:line="360" w:lineRule="auto"/>
        <w:outlineLvl w:val="0"/>
        <w:rPr>
          <w:rFonts w:ascii="宋体" w:hAnsi="宋体"/>
          <w:bCs/>
          <w:sz w:val="24"/>
        </w:rPr>
      </w:pPr>
      <w:r>
        <w:rPr>
          <w:rFonts w:ascii="宋体" w:hAnsi="宋体" w:hint="eastAsia"/>
          <w:bCs/>
          <w:sz w:val="24"/>
        </w:rPr>
        <w:br w:type="page" w:clear="all"/>
      </w:r>
      <w:r>
        <w:rPr>
          <w:rFonts w:ascii="宋体" w:hAnsi="宋体" w:hint="eastAsia"/>
          <w:b/>
          <w:sz w:val="24"/>
        </w:rPr>
        <w:lastRenderedPageBreak/>
        <w:t>附件5中小企业声明函（格式）：</w:t>
      </w:r>
    </w:p>
    <w:p w14:paraId="6565D2BA" w14:textId="77777777" w:rsidR="00FC46A6" w:rsidRDefault="00682671">
      <w:pPr>
        <w:pStyle w:val="1f"/>
        <w:spacing w:line="360" w:lineRule="auto"/>
        <w:jc w:val="center"/>
        <w:rPr>
          <w:rFonts w:ascii="宋体" w:eastAsia="宋体" w:hAnsi="宋体" w:cs="宋体"/>
          <w:sz w:val="32"/>
          <w:szCs w:val="32"/>
        </w:rPr>
      </w:pPr>
      <w:r>
        <w:rPr>
          <w:rFonts w:ascii="宋体" w:eastAsia="宋体" w:hAnsi="宋体" w:cs="宋体" w:hint="eastAsia"/>
          <w:bCs/>
          <w:sz w:val="32"/>
          <w:szCs w:val="32"/>
        </w:rPr>
        <w:t>中小企业声明函</w:t>
      </w:r>
    </w:p>
    <w:p w14:paraId="0E522056" w14:textId="77777777" w:rsidR="00FC46A6" w:rsidRDefault="00682671">
      <w:pPr>
        <w:spacing w:line="360" w:lineRule="auto"/>
        <w:ind w:firstLine="480"/>
        <w:outlineLvl w:val="0"/>
        <w:rPr>
          <w:rFonts w:hAnsi="宋体" w:cs="宋体"/>
          <w:sz w:val="24"/>
        </w:rPr>
      </w:pPr>
      <w:r>
        <w:rPr>
          <w:rFonts w:hAnsi="宋体" w:cs="宋体" w:hint="eastAsia"/>
          <w:sz w:val="24"/>
        </w:rPr>
        <w:t>本公司（联合体）郑重声明，根据《政府采购促进中小企业发展管理办法》（财库﹝</w:t>
      </w:r>
      <w:r>
        <w:rPr>
          <w:rFonts w:hAnsi="宋体" w:cs="宋体" w:hint="eastAsia"/>
          <w:sz w:val="24"/>
        </w:rPr>
        <w:t>2020</w:t>
      </w:r>
      <w:r>
        <w:rPr>
          <w:rFonts w:hAnsi="宋体" w:cs="宋体" w:hint="eastAsia"/>
          <w:sz w:val="24"/>
        </w:rPr>
        <w:t>﹞</w:t>
      </w:r>
      <w:r>
        <w:rPr>
          <w:rFonts w:hAnsi="宋体" w:cs="宋体" w:hint="eastAsia"/>
          <w:sz w:val="24"/>
        </w:rPr>
        <w:t xml:space="preserve">46 </w:t>
      </w:r>
      <w:r>
        <w:rPr>
          <w:rFonts w:hAnsi="宋体" w:cs="宋体" w:hint="eastAsia"/>
          <w:sz w:val="24"/>
        </w:rPr>
        <w:t>号）的规定，本公司（联合体）参加</w:t>
      </w:r>
      <w:r>
        <w:rPr>
          <w:rFonts w:hAnsi="宋体" w:cs="宋体" w:hint="eastAsia"/>
          <w:sz w:val="24"/>
          <w:u w:val="single"/>
        </w:rPr>
        <w:t>（单位名称）</w:t>
      </w:r>
      <w:r>
        <w:rPr>
          <w:rFonts w:hAnsi="宋体" w:cs="宋体" w:hint="eastAsia"/>
          <w:sz w:val="24"/>
        </w:rPr>
        <w:t>的</w:t>
      </w:r>
      <w:r>
        <w:rPr>
          <w:rFonts w:hAnsi="宋体" w:cs="宋体" w:hint="eastAsia"/>
          <w:sz w:val="24"/>
          <w:u w:val="single"/>
        </w:rPr>
        <w:t>（项目名称）</w:t>
      </w:r>
      <w:r>
        <w:rPr>
          <w:rFonts w:hAnsi="宋体" w:cs="宋体" w:hint="eastAsia"/>
          <w:sz w:val="24"/>
        </w:rPr>
        <w:t>采购活动，工程的施工单位全部为符合政策要求的中小企业。相关企业（含联合体中的中小企业、签订分包意向协议的中小企业）的具体情况如下：</w:t>
      </w:r>
    </w:p>
    <w:p w14:paraId="7FAF32E5" w14:textId="77777777" w:rsidR="00FC46A6" w:rsidRDefault="00682671">
      <w:pPr>
        <w:spacing w:line="360" w:lineRule="auto"/>
        <w:ind w:firstLine="480"/>
        <w:outlineLvl w:val="0"/>
        <w:rPr>
          <w:rFonts w:hAnsi="宋体" w:cs="宋体"/>
          <w:sz w:val="24"/>
        </w:rPr>
      </w:pPr>
      <w:r>
        <w:rPr>
          <w:rFonts w:hAnsi="宋体" w:cs="宋体" w:hint="eastAsia"/>
          <w:sz w:val="24"/>
        </w:rPr>
        <w:t>1.</w:t>
      </w:r>
      <w:r>
        <w:rPr>
          <w:rFonts w:hAnsi="宋体" w:cs="宋体" w:hint="eastAsia"/>
          <w:sz w:val="24"/>
          <w:u w:val="single"/>
        </w:rPr>
        <w:t>（标的名称）</w:t>
      </w:r>
      <w:r>
        <w:rPr>
          <w:rFonts w:hAnsi="宋体" w:cs="宋体" w:hint="eastAsia"/>
          <w:sz w:val="24"/>
        </w:rPr>
        <w:t>，属于</w:t>
      </w:r>
      <w:r>
        <w:rPr>
          <w:rFonts w:hAnsi="宋体" w:cs="宋体" w:hint="eastAsia"/>
          <w:sz w:val="24"/>
          <w:u w:val="single"/>
        </w:rPr>
        <w:t>（采购文件中明确的所属行业）</w:t>
      </w:r>
      <w:r>
        <w:rPr>
          <w:rFonts w:hAnsi="宋体" w:cs="宋体" w:hint="eastAsia"/>
          <w:sz w:val="24"/>
        </w:rPr>
        <w:t>；</w:t>
      </w:r>
    </w:p>
    <w:p w14:paraId="7F40691C" w14:textId="77777777" w:rsidR="00FC46A6" w:rsidRDefault="00682671">
      <w:pPr>
        <w:spacing w:line="360" w:lineRule="auto"/>
        <w:ind w:firstLine="480"/>
        <w:outlineLvl w:val="0"/>
        <w:rPr>
          <w:rFonts w:hAnsi="宋体" w:cs="宋体"/>
          <w:sz w:val="24"/>
        </w:rPr>
      </w:pPr>
      <w:r>
        <w:rPr>
          <w:rFonts w:hAnsi="宋体" w:cs="宋体" w:hint="eastAsia"/>
          <w:sz w:val="24"/>
        </w:rPr>
        <w:t>承建（承接）企业为</w:t>
      </w:r>
      <w:r>
        <w:rPr>
          <w:rFonts w:hAnsi="宋体" w:cs="宋体" w:hint="eastAsia"/>
          <w:sz w:val="24"/>
          <w:u w:val="single"/>
        </w:rPr>
        <w:t>（企业名称）</w:t>
      </w:r>
      <w:r>
        <w:rPr>
          <w:rFonts w:hAnsi="宋体" w:cs="宋体" w:hint="eastAsia"/>
          <w:sz w:val="24"/>
        </w:rPr>
        <w:t>，从业人员</w:t>
      </w:r>
      <w:r>
        <w:rPr>
          <w:rFonts w:hAnsi="宋体" w:cs="宋体" w:hint="eastAsia"/>
          <w:sz w:val="24"/>
          <w:u w:val="single"/>
        </w:rPr>
        <w:t xml:space="preserve">    </w:t>
      </w:r>
      <w:r>
        <w:rPr>
          <w:rFonts w:hAnsi="宋体" w:cs="宋体" w:hint="eastAsia"/>
          <w:sz w:val="24"/>
          <w:u w:val="single"/>
        </w:rPr>
        <w:tab/>
      </w:r>
      <w:r>
        <w:rPr>
          <w:rFonts w:hAnsi="宋体" w:cs="宋体" w:hint="eastAsia"/>
          <w:sz w:val="24"/>
        </w:rPr>
        <w:t>人，营业收入为</w:t>
      </w:r>
      <w:r>
        <w:rPr>
          <w:rFonts w:hAnsi="宋体" w:cs="宋体" w:hint="eastAsia"/>
          <w:sz w:val="24"/>
          <w:u w:val="single"/>
        </w:rPr>
        <w:t xml:space="preserve"> </w:t>
      </w:r>
      <w:r>
        <w:rPr>
          <w:rFonts w:hAnsi="宋体" w:cs="宋体" w:hint="eastAsia"/>
          <w:sz w:val="24"/>
          <w:u w:val="single"/>
        </w:rPr>
        <w:tab/>
      </w:r>
      <w:r>
        <w:rPr>
          <w:rFonts w:hAnsi="宋体" w:cs="宋体" w:hint="eastAsia"/>
          <w:sz w:val="24"/>
        </w:rPr>
        <w:t>万元，资产总额为</w:t>
      </w:r>
      <w:r>
        <w:rPr>
          <w:rFonts w:hAnsi="宋体" w:cs="宋体" w:hint="eastAsia"/>
          <w:sz w:val="24"/>
          <w:u w:val="single"/>
        </w:rPr>
        <w:t xml:space="preserve">   </w:t>
      </w:r>
      <w:r>
        <w:rPr>
          <w:rFonts w:hAnsi="宋体" w:cs="宋体" w:hint="eastAsia"/>
          <w:sz w:val="24"/>
        </w:rPr>
        <w:t>万元，属于（中型企业、小型企业、微型企业）；</w:t>
      </w:r>
    </w:p>
    <w:p w14:paraId="650D42FE" w14:textId="77777777" w:rsidR="00FC46A6" w:rsidRDefault="00682671">
      <w:pPr>
        <w:spacing w:line="360" w:lineRule="auto"/>
        <w:ind w:firstLine="480"/>
        <w:outlineLvl w:val="0"/>
        <w:rPr>
          <w:rFonts w:hAnsi="宋体" w:cs="宋体"/>
          <w:sz w:val="24"/>
        </w:rPr>
      </w:pPr>
      <w:r>
        <w:rPr>
          <w:rFonts w:hAnsi="宋体" w:cs="宋体" w:hint="eastAsia"/>
          <w:sz w:val="24"/>
        </w:rPr>
        <w:t>2.</w:t>
      </w:r>
      <w:r>
        <w:rPr>
          <w:rFonts w:hAnsi="宋体" w:cs="宋体" w:hint="eastAsia"/>
          <w:sz w:val="24"/>
          <w:u w:val="single"/>
        </w:rPr>
        <w:t>（标的名称）</w:t>
      </w:r>
      <w:r>
        <w:rPr>
          <w:rFonts w:hAnsi="宋体" w:cs="宋体" w:hint="eastAsia"/>
          <w:sz w:val="24"/>
        </w:rPr>
        <w:t>，属于</w:t>
      </w:r>
      <w:r>
        <w:rPr>
          <w:rFonts w:hAnsi="宋体" w:cs="宋体" w:hint="eastAsia"/>
          <w:sz w:val="24"/>
          <w:u w:val="single"/>
        </w:rPr>
        <w:t>（采购文件中明确的所属行业）</w:t>
      </w:r>
      <w:r>
        <w:rPr>
          <w:rFonts w:hAnsi="宋体" w:cs="宋体" w:hint="eastAsia"/>
          <w:sz w:val="24"/>
        </w:rPr>
        <w:t>；</w:t>
      </w:r>
    </w:p>
    <w:p w14:paraId="48CFF2CC" w14:textId="77777777" w:rsidR="00FC46A6" w:rsidRDefault="00682671">
      <w:pPr>
        <w:spacing w:line="360" w:lineRule="auto"/>
        <w:ind w:firstLine="480"/>
        <w:outlineLvl w:val="0"/>
        <w:rPr>
          <w:rFonts w:hAnsi="宋体" w:cs="宋体"/>
          <w:sz w:val="24"/>
        </w:rPr>
      </w:pPr>
      <w:r>
        <w:rPr>
          <w:rFonts w:hAnsi="宋体" w:cs="宋体" w:hint="eastAsia"/>
          <w:sz w:val="24"/>
        </w:rPr>
        <w:t>承建（承接）企业为</w:t>
      </w:r>
      <w:r>
        <w:rPr>
          <w:rFonts w:hAnsi="宋体" w:cs="宋体" w:hint="eastAsia"/>
          <w:sz w:val="24"/>
          <w:u w:val="single"/>
        </w:rPr>
        <w:t>（企业名称）</w:t>
      </w:r>
      <w:r>
        <w:rPr>
          <w:rFonts w:hAnsi="宋体" w:cs="宋体" w:hint="eastAsia"/>
          <w:sz w:val="24"/>
        </w:rPr>
        <w:t>，从业人员</w:t>
      </w:r>
      <w:r>
        <w:rPr>
          <w:rFonts w:hAnsi="宋体" w:cs="宋体" w:hint="eastAsia"/>
          <w:sz w:val="24"/>
          <w:u w:val="single"/>
        </w:rPr>
        <w:t xml:space="preserve">    </w:t>
      </w:r>
      <w:r>
        <w:rPr>
          <w:rFonts w:hAnsi="宋体" w:cs="宋体" w:hint="eastAsia"/>
          <w:sz w:val="24"/>
          <w:u w:val="single"/>
        </w:rPr>
        <w:tab/>
      </w:r>
      <w:r>
        <w:rPr>
          <w:rFonts w:hAnsi="宋体" w:cs="宋体" w:hint="eastAsia"/>
          <w:sz w:val="24"/>
        </w:rPr>
        <w:t>人，营业收入为</w:t>
      </w:r>
      <w:r>
        <w:rPr>
          <w:rFonts w:hAnsi="宋体" w:cs="宋体" w:hint="eastAsia"/>
          <w:sz w:val="24"/>
          <w:u w:val="single"/>
        </w:rPr>
        <w:t xml:space="preserve"> </w:t>
      </w:r>
      <w:r>
        <w:rPr>
          <w:rFonts w:hAnsi="宋体" w:cs="宋体" w:hint="eastAsia"/>
          <w:sz w:val="24"/>
          <w:u w:val="single"/>
        </w:rPr>
        <w:tab/>
      </w:r>
      <w:r>
        <w:rPr>
          <w:rFonts w:hAnsi="宋体" w:cs="宋体" w:hint="eastAsia"/>
          <w:sz w:val="24"/>
        </w:rPr>
        <w:t>万元，资产总额为</w:t>
      </w:r>
      <w:r>
        <w:rPr>
          <w:rFonts w:hAnsi="宋体" w:cs="宋体" w:hint="eastAsia"/>
          <w:sz w:val="24"/>
          <w:u w:val="single"/>
        </w:rPr>
        <w:t xml:space="preserve">   </w:t>
      </w:r>
      <w:r>
        <w:rPr>
          <w:rFonts w:hAnsi="宋体" w:cs="宋体" w:hint="eastAsia"/>
          <w:sz w:val="24"/>
        </w:rPr>
        <w:t>万元，属于（中型企业、小型企业、微型企业）；</w:t>
      </w:r>
    </w:p>
    <w:p w14:paraId="6CA264DB" w14:textId="77777777" w:rsidR="00FC46A6" w:rsidRDefault="00682671">
      <w:pPr>
        <w:spacing w:line="360" w:lineRule="auto"/>
        <w:ind w:firstLine="480"/>
        <w:outlineLvl w:val="0"/>
        <w:rPr>
          <w:rFonts w:hAnsi="宋体" w:cs="宋体"/>
          <w:sz w:val="24"/>
        </w:rPr>
      </w:pPr>
      <w:r>
        <w:rPr>
          <w:rFonts w:hAnsi="宋体" w:cs="宋体" w:hint="eastAsia"/>
          <w:sz w:val="24"/>
        </w:rPr>
        <w:t>……</w:t>
      </w:r>
    </w:p>
    <w:p w14:paraId="2D042337" w14:textId="77777777" w:rsidR="00FC46A6" w:rsidRDefault="00682671">
      <w:pPr>
        <w:spacing w:line="360" w:lineRule="auto"/>
        <w:ind w:firstLine="480"/>
        <w:outlineLvl w:val="0"/>
        <w:rPr>
          <w:rFonts w:hAnsi="宋体" w:cs="宋体"/>
          <w:sz w:val="24"/>
        </w:rPr>
      </w:pPr>
      <w:r>
        <w:rPr>
          <w:rFonts w:hAnsi="宋体" w:cs="宋体" w:hint="eastAsia"/>
          <w:sz w:val="24"/>
        </w:rPr>
        <w:t>以上企业，不属于大企业的分支机构，不存在控股股东为大企业的情形，也不存在与大企业的负责人为同一人的情形。</w:t>
      </w:r>
    </w:p>
    <w:p w14:paraId="12C7BFFD" w14:textId="77777777" w:rsidR="00FC46A6" w:rsidRDefault="00682671">
      <w:pPr>
        <w:spacing w:line="360" w:lineRule="auto"/>
        <w:ind w:firstLine="480"/>
        <w:outlineLvl w:val="0"/>
        <w:rPr>
          <w:rFonts w:hAnsi="宋体" w:cs="宋体"/>
          <w:sz w:val="24"/>
        </w:rPr>
      </w:pPr>
      <w:r>
        <w:rPr>
          <w:rFonts w:hAnsi="宋体" w:cs="宋体" w:hint="eastAsia"/>
          <w:sz w:val="24"/>
        </w:rPr>
        <w:t>本企业对上述声明内容的真实性负责。如有虚假，将依法承担相应责任。</w:t>
      </w:r>
    </w:p>
    <w:p w14:paraId="141CF992" w14:textId="77777777" w:rsidR="00FC46A6" w:rsidRDefault="00FC46A6">
      <w:pPr>
        <w:pStyle w:val="1f"/>
        <w:spacing w:line="360" w:lineRule="auto"/>
        <w:rPr>
          <w:rFonts w:hAnsi="宋体" w:cs="宋体"/>
          <w:sz w:val="24"/>
          <w:szCs w:val="24"/>
        </w:rPr>
      </w:pPr>
    </w:p>
    <w:p w14:paraId="369F1368" w14:textId="77777777" w:rsidR="00FC46A6" w:rsidRDefault="00FC46A6">
      <w:pPr>
        <w:pStyle w:val="1f"/>
        <w:spacing w:line="360" w:lineRule="auto"/>
        <w:rPr>
          <w:rFonts w:hAnsi="宋体" w:cs="宋体"/>
          <w:sz w:val="24"/>
          <w:szCs w:val="24"/>
        </w:rPr>
      </w:pPr>
    </w:p>
    <w:p w14:paraId="0FB84D8F" w14:textId="77777777" w:rsidR="00FC46A6" w:rsidRDefault="00FC46A6">
      <w:pPr>
        <w:pStyle w:val="1f"/>
        <w:spacing w:line="360" w:lineRule="auto"/>
        <w:rPr>
          <w:rFonts w:hAnsi="宋体" w:cs="宋体"/>
          <w:sz w:val="24"/>
          <w:szCs w:val="24"/>
        </w:rPr>
      </w:pPr>
    </w:p>
    <w:p w14:paraId="2C841315" w14:textId="77777777" w:rsidR="00FC46A6" w:rsidRDefault="00FC46A6">
      <w:pPr>
        <w:pStyle w:val="1f"/>
        <w:spacing w:line="360" w:lineRule="auto"/>
        <w:rPr>
          <w:rFonts w:hAnsi="宋体" w:cs="宋体"/>
          <w:sz w:val="24"/>
          <w:szCs w:val="24"/>
        </w:rPr>
      </w:pPr>
    </w:p>
    <w:p w14:paraId="61DCE5F1" w14:textId="77777777" w:rsidR="00FC46A6" w:rsidRDefault="00682671">
      <w:pPr>
        <w:pStyle w:val="1f"/>
        <w:spacing w:line="360" w:lineRule="auto"/>
        <w:rPr>
          <w:rFonts w:ascii="宋体" w:eastAsia="宋体" w:hAnsi="Arial"/>
          <w:sz w:val="24"/>
          <w:szCs w:val="24"/>
        </w:rPr>
      </w:pPr>
      <w:r>
        <w:rPr>
          <w:rFonts w:ascii="宋体" w:eastAsia="宋体" w:hAnsi="Arial" w:hint="eastAsia"/>
          <w:sz w:val="24"/>
          <w:szCs w:val="24"/>
        </w:rPr>
        <w:t>注：1.从业人员、营业收入、资产总额填报上一年度数据，无上</w:t>
      </w:r>
      <w:proofErr w:type="gramStart"/>
      <w:r>
        <w:rPr>
          <w:rFonts w:ascii="宋体" w:eastAsia="宋体" w:hAnsi="Arial" w:hint="eastAsia"/>
          <w:sz w:val="24"/>
          <w:szCs w:val="24"/>
        </w:rPr>
        <w:t>一</w:t>
      </w:r>
      <w:proofErr w:type="gramEnd"/>
      <w:r>
        <w:rPr>
          <w:rFonts w:ascii="宋体" w:eastAsia="宋体" w:hAnsi="Arial" w:hint="eastAsia"/>
          <w:sz w:val="24"/>
          <w:szCs w:val="24"/>
        </w:rPr>
        <w:t>年度数据的新成立企业可不填报。</w:t>
      </w:r>
    </w:p>
    <w:p w14:paraId="726E3C2B" w14:textId="77777777" w:rsidR="00FC46A6" w:rsidRDefault="00FC46A6">
      <w:pPr>
        <w:pStyle w:val="1f"/>
        <w:spacing w:line="360" w:lineRule="auto"/>
        <w:rPr>
          <w:rFonts w:hAnsi="宋体" w:cs="宋体"/>
          <w:sz w:val="24"/>
          <w:szCs w:val="24"/>
        </w:rPr>
      </w:pPr>
    </w:p>
    <w:p w14:paraId="0A0733DD" w14:textId="77777777" w:rsidR="00FC46A6" w:rsidRDefault="00FC46A6">
      <w:pPr>
        <w:spacing w:line="360" w:lineRule="auto"/>
        <w:ind w:firstLine="480"/>
        <w:outlineLvl w:val="0"/>
        <w:rPr>
          <w:rFonts w:hAnsi="宋体" w:cs="宋体"/>
          <w:sz w:val="24"/>
        </w:rPr>
      </w:pPr>
    </w:p>
    <w:p w14:paraId="515D4AAC" w14:textId="77777777" w:rsidR="00FC46A6" w:rsidRDefault="00682671">
      <w:pPr>
        <w:spacing w:line="360" w:lineRule="auto"/>
        <w:ind w:firstLine="480"/>
        <w:jc w:val="right"/>
        <w:outlineLvl w:val="0"/>
        <w:rPr>
          <w:rFonts w:hAnsi="宋体" w:cs="宋体"/>
          <w:sz w:val="24"/>
        </w:rPr>
      </w:pPr>
      <w:r>
        <w:rPr>
          <w:rFonts w:hAnsi="宋体" w:cs="宋体" w:hint="eastAsia"/>
          <w:sz w:val="24"/>
        </w:rPr>
        <w:t>企业名称（盖章）：</w:t>
      </w:r>
    </w:p>
    <w:p w14:paraId="03069AD4" w14:textId="77777777" w:rsidR="00FC46A6" w:rsidRDefault="00682671">
      <w:pPr>
        <w:spacing w:line="360" w:lineRule="auto"/>
        <w:ind w:firstLine="7440"/>
        <w:rPr>
          <w:rFonts w:ascii="宋体" w:hAnsi="宋体"/>
          <w:bCs/>
          <w:sz w:val="24"/>
        </w:rPr>
      </w:pPr>
      <w:r>
        <w:rPr>
          <w:rFonts w:hAnsi="宋体" w:cs="宋体" w:hint="eastAsia"/>
          <w:sz w:val="24"/>
        </w:rPr>
        <w:t>日期：</w:t>
      </w:r>
    </w:p>
    <w:p w14:paraId="2F6E7189" w14:textId="77777777" w:rsidR="00FC46A6" w:rsidRDefault="00682671">
      <w:pPr>
        <w:spacing w:line="360" w:lineRule="auto"/>
        <w:outlineLvl w:val="0"/>
        <w:rPr>
          <w:rFonts w:hAnsi="宋体"/>
          <w:bCs/>
          <w:sz w:val="24"/>
        </w:rPr>
      </w:pPr>
      <w:r>
        <w:rPr>
          <w:rFonts w:ascii="Calibri" w:hAnsi="宋体" w:hint="eastAsia"/>
          <w:bCs/>
          <w:sz w:val="24"/>
        </w:rPr>
        <w:br w:type="page" w:clear="all"/>
      </w:r>
      <w:r>
        <w:rPr>
          <w:rFonts w:ascii="宋体" w:hAnsi="宋体" w:hint="eastAsia"/>
          <w:b/>
          <w:sz w:val="24"/>
        </w:rPr>
        <w:lastRenderedPageBreak/>
        <w:t>附件6 残疾人福利性单位声明函（格式）</w:t>
      </w:r>
    </w:p>
    <w:p w14:paraId="3B06694B" w14:textId="77777777" w:rsidR="00FC46A6" w:rsidRDefault="00682671">
      <w:pPr>
        <w:spacing w:line="360" w:lineRule="auto"/>
        <w:ind w:firstLine="360"/>
        <w:jc w:val="center"/>
        <w:outlineLvl w:val="0"/>
        <w:rPr>
          <w:rFonts w:hAnsi="宋体"/>
          <w:bCs/>
          <w:sz w:val="24"/>
        </w:rPr>
      </w:pPr>
      <w:r>
        <w:rPr>
          <w:rFonts w:hAnsi="宋体" w:hint="eastAsia"/>
          <w:bCs/>
          <w:sz w:val="24"/>
        </w:rPr>
        <w:t>残疾人福利性单位声明函</w:t>
      </w:r>
    </w:p>
    <w:p w14:paraId="00022888" w14:textId="77777777" w:rsidR="00FC46A6" w:rsidRDefault="00682671">
      <w:pPr>
        <w:spacing w:line="360" w:lineRule="auto"/>
        <w:ind w:firstLine="600"/>
        <w:outlineLvl w:val="0"/>
        <w:rPr>
          <w:rFonts w:hAnsi="宋体" w:cs="宋体"/>
          <w:bCs/>
          <w:sz w:val="24"/>
          <w:u w:val="single"/>
        </w:rPr>
      </w:pPr>
      <w:r>
        <w:rPr>
          <w:rFonts w:hAnsi="宋体" w:hint="eastAsia"/>
          <w:bCs/>
          <w:sz w:val="24"/>
        </w:rPr>
        <w:t>本公司郑重承诺，根据</w:t>
      </w:r>
      <w:r>
        <w:rPr>
          <w:rFonts w:ascii="宋体" w:hAnsi="宋体" w:cs="宋体" w:hint="eastAsia"/>
          <w:bCs/>
          <w:sz w:val="24"/>
        </w:rPr>
        <w:t>《</w:t>
      </w:r>
      <w:r>
        <w:rPr>
          <w:rFonts w:hAnsi="宋体" w:cs="宋体" w:hint="eastAsia"/>
          <w:sz w:val="24"/>
        </w:rPr>
        <w:t>财政部司法部中国残疾人联合会关于促进残疾人就业政府采购政策的通知</w:t>
      </w:r>
      <w:r>
        <w:rPr>
          <w:rFonts w:ascii="宋体" w:hAnsi="宋体" w:cs="宋体" w:hint="eastAsia"/>
          <w:sz w:val="24"/>
        </w:rPr>
        <w:t>》</w:t>
      </w:r>
      <w:r>
        <w:rPr>
          <w:rFonts w:hAnsi="宋体" w:cs="宋体" w:hint="eastAsia"/>
          <w:sz w:val="24"/>
        </w:rPr>
        <w:t>（财库（</w:t>
      </w:r>
      <w:r>
        <w:rPr>
          <w:rFonts w:hAnsi="宋体" w:cs="宋体" w:hint="eastAsia"/>
          <w:sz w:val="24"/>
        </w:rPr>
        <w:t>2017</w:t>
      </w:r>
      <w:r>
        <w:rPr>
          <w:rFonts w:hAnsi="宋体" w:cs="宋体" w:hint="eastAsia"/>
          <w:sz w:val="24"/>
        </w:rPr>
        <w:t>）</w:t>
      </w:r>
      <w:r>
        <w:rPr>
          <w:rFonts w:hAnsi="宋体" w:cs="宋体" w:hint="eastAsia"/>
          <w:sz w:val="24"/>
        </w:rPr>
        <w:t>141</w:t>
      </w:r>
      <w:r>
        <w:rPr>
          <w:rFonts w:hAnsi="宋体" w:cs="宋体" w:hint="eastAsia"/>
          <w:sz w:val="24"/>
        </w:rPr>
        <w:t>号）</w:t>
      </w:r>
      <w:r>
        <w:rPr>
          <w:rFonts w:hAnsi="宋体" w:cs="宋体" w:hint="eastAsia"/>
          <w:bCs/>
          <w:sz w:val="24"/>
        </w:rPr>
        <w:t>的规定，本单位为符合条件的残疾人福利性单位，且本单位参加</w:t>
      </w:r>
      <w:r>
        <w:rPr>
          <w:rFonts w:hAnsi="宋体" w:cs="宋体" w:hint="eastAsia"/>
          <w:bCs/>
          <w:sz w:val="24"/>
          <w:u w:val="single"/>
        </w:rPr>
        <w:t xml:space="preserve">                </w:t>
      </w:r>
      <w:r>
        <w:rPr>
          <w:rFonts w:hAnsi="宋体" w:cs="宋体" w:hint="eastAsia"/>
          <w:bCs/>
          <w:sz w:val="24"/>
        </w:rPr>
        <w:t xml:space="preserve"> </w:t>
      </w:r>
      <w:r>
        <w:rPr>
          <w:rFonts w:hAnsi="宋体" w:cs="宋体" w:hint="eastAsia"/>
          <w:bCs/>
          <w:sz w:val="24"/>
        </w:rPr>
        <w:t>单位的</w:t>
      </w:r>
      <w:r>
        <w:rPr>
          <w:rFonts w:hAnsi="宋体" w:cs="宋体" w:hint="eastAsia"/>
          <w:bCs/>
          <w:sz w:val="24"/>
        </w:rPr>
        <w:t xml:space="preserve"> </w:t>
      </w:r>
      <w:r>
        <w:rPr>
          <w:rFonts w:hAnsi="宋体" w:cs="宋体" w:hint="eastAsia"/>
          <w:bCs/>
          <w:sz w:val="24"/>
          <w:u w:val="single"/>
        </w:rPr>
        <w:t xml:space="preserve">          </w:t>
      </w:r>
      <w:r>
        <w:rPr>
          <w:rFonts w:hAnsi="宋体" w:cs="宋体" w:hint="eastAsia"/>
          <w:bCs/>
          <w:sz w:val="24"/>
        </w:rPr>
        <w:t>项目采购活动提供本企业制造的货物，由本公司承担工程、提供服务，或者提供其他残疾人福利性单位制造的货物（不包括使用非残疾人福利性单位注册商标的货物）。</w:t>
      </w:r>
    </w:p>
    <w:p w14:paraId="6DD9AB6A" w14:textId="77777777" w:rsidR="00FC46A6" w:rsidRDefault="00FC46A6">
      <w:pPr>
        <w:spacing w:line="360" w:lineRule="auto"/>
        <w:ind w:firstLine="360"/>
        <w:jc w:val="left"/>
        <w:outlineLvl w:val="0"/>
        <w:rPr>
          <w:rFonts w:hAnsi="宋体"/>
          <w:bCs/>
          <w:sz w:val="24"/>
        </w:rPr>
      </w:pPr>
    </w:p>
    <w:p w14:paraId="529202AF" w14:textId="77777777" w:rsidR="00FC46A6" w:rsidRDefault="00682671">
      <w:pPr>
        <w:spacing w:line="360" w:lineRule="auto"/>
        <w:ind w:firstLine="720"/>
        <w:outlineLvl w:val="0"/>
        <w:rPr>
          <w:rFonts w:hAnsi="宋体" w:cs="宋体"/>
          <w:bCs/>
          <w:sz w:val="24"/>
        </w:rPr>
      </w:pPr>
      <w:r>
        <w:rPr>
          <w:rFonts w:hAnsi="宋体" w:cs="宋体" w:hint="eastAsia"/>
          <w:bCs/>
          <w:sz w:val="24"/>
        </w:rPr>
        <w:t>本公司对上述声明的真实性负责。如有虚假，将依法承担相应责任。</w:t>
      </w:r>
    </w:p>
    <w:p w14:paraId="467DE10B" w14:textId="77777777" w:rsidR="00FC46A6" w:rsidRDefault="00FC46A6">
      <w:pPr>
        <w:spacing w:line="360" w:lineRule="auto"/>
        <w:ind w:firstLine="360"/>
        <w:jc w:val="center"/>
        <w:outlineLvl w:val="0"/>
        <w:rPr>
          <w:rFonts w:hAnsi="宋体"/>
          <w:bCs/>
          <w:sz w:val="24"/>
        </w:rPr>
      </w:pPr>
    </w:p>
    <w:p w14:paraId="662F4B4B" w14:textId="77777777" w:rsidR="00FC46A6" w:rsidRDefault="00682671">
      <w:pPr>
        <w:tabs>
          <w:tab w:val="left" w:pos="4116"/>
        </w:tabs>
        <w:spacing w:line="360" w:lineRule="auto"/>
        <w:ind w:firstLine="4800"/>
        <w:rPr>
          <w:rFonts w:hAnsi="宋体"/>
          <w:bCs/>
          <w:sz w:val="24"/>
        </w:rPr>
      </w:pPr>
      <w:r>
        <w:rPr>
          <w:rFonts w:hAnsi="宋体" w:hint="eastAsia"/>
          <w:bCs/>
          <w:sz w:val="24"/>
        </w:rPr>
        <w:tab/>
      </w:r>
    </w:p>
    <w:p w14:paraId="3F687674" w14:textId="77777777" w:rsidR="00FC46A6" w:rsidRDefault="00FC46A6">
      <w:pPr>
        <w:tabs>
          <w:tab w:val="left" w:pos="4116"/>
        </w:tabs>
        <w:spacing w:line="360" w:lineRule="auto"/>
        <w:ind w:firstLine="4800"/>
        <w:rPr>
          <w:rFonts w:hAnsi="宋体"/>
          <w:bCs/>
          <w:sz w:val="24"/>
        </w:rPr>
      </w:pPr>
    </w:p>
    <w:p w14:paraId="259523CC" w14:textId="77777777" w:rsidR="00FC46A6" w:rsidRDefault="00682671">
      <w:pPr>
        <w:tabs>
          <w:tab w:val="left" w:pos="4116"/>
        </w:tabs>
        <w:spacing w:line="360" w:lineRule="auto"/>
        <w:ind w:firstLine="6000"/>
        <w:rPr>
          <w:rFonts w:hAnsi="宋体"/>
          <w:bCs/>
          <w:sz w:val="24"/>
        </w:rPr>
      </w:pPr>
      <w:r>
        <w:rPr>
          <w:rFonts w:hAnsi="宋体" w:hint="eastAsia"/>
          <w:bCs/>
          <w:sz w:val="24"/>
        </w:rPr>
        <w:t>企业名称（盖章）：</w:t>
      </w:r>
    </w:p>
    <w:p w14:paraId="658B12E9" w14:textId="77777777" w:rsidR="00FC46A6" w:rsidRDefault="00FC46A6">
      <w:pPr>
        <w:spacing w:line="360" w:lineRule="auto"/>
        <w:ind w:firstLine="4800"/>
        <w:rPr>
          <w:rFonts w:hAnsi="宋体"/>
          <w:bCs/>
          <w:sz w:val="24"/>
        </w:rPr>
      </w:pPr>
    </w:p>
    <w:p w14:paraId="236171A1" w14:textId="77777777" w:rsidR="00FC46A6" w:rsidRDefault="00682671">
      <w:pPr>
        <w:spacing w:line="360" w:lineRule="auto"/>
        <w:ind w:firstLine="6000"/>
        <w:rPr>
          <w:rFonts w:hAnsi="宋体"/>
          <w:bCs/>
          <w:sz w:val="24"/>
        </w:rPr>
      </w:pPr>
      <w:r>
        <w:rPr>
          <w:rFonts w:hAnsi="宋体" w:hint="eastAsia"/>
          <w:bCs/>
          <w:sz w:val="24"/>
        </w:rPr>
        <w:t>日</w:t>
      </w:r>
      <w:proofErr w:type="gramStart"/>
      <w:r>
        <w:rPr>
          <w:rFonts w:hAnsi="宋体" w:hint="eastAsia"/>
          <w:bCs/>
          <w:sz w:val="24"/>
        </w:rPr>
        <w:t xml:space="preserve">　　　　　　</w:t>
      </w:r>
      <w:proofErr w:type="gramEnd"/>
      <w:r>
        <w:rPr>
          <w:rFonts w:hAnsi="宋体" w:hint="eastAsia"/>
          <w:bCs/>
          <w:sz w:val="24"/>
        </w:rPr>
        <w:t>期：</w:t>
      </w:r>
    </w:p>
    <w:p w14:paraId="6C50E010" w14:textId="77777777" w:rsidR="00FC46A6" w:rsidRDefault="00FC46A6">
      <w:pPr>
        <w:spacing w:line="360" w:lineRule="auto"/>
        <w:ind w:firstLine="4800"/>
        <w:rPr>
          <w:rFonts w:ascii="宋体" w:hAnsi="宋体"/>
          <w:bCs/>
          <w:sz w:val="24"/>
        </w:rPr>
      </w:pPr>
    </w:p>
    <w:p w14:paraId="75B0B6F4" w14:textId="77777777" w:rsidR="00FC46A6" w:rsidRDefault="00FC46A6">
      <w:pPr>
        <w:spacing w:line="360" w:lineRule="auto"/>
        <w:ind w:firstLine="4800"/>
        <w:rPr>
          <w:rFonts w:ascii="宋体" w:hAnsi="宋体"/>
          <w:bCs/>
          <w:sz w:val="24"/>
        </w:rPr>
      </w:pPr>
    </w:p>
    <w:p w14:paraId="17679346" w14:textId="77777777" w:rsidR="00FC46A6" w:rsidRDefault="00FC46A6">
      <w:pPr>
        <w:spacing w:line="360" w:lineRule="auto"/>
        <w:outlineLvl w:val="0"/>
        <w:rPr>
          <w:rFonts w:hAnsi="宋体"/>
          <w:bCs/>
          <w:sz w:val="24"/>
        </w:rPr>
      </w:pPr>
    </w:p>
    <w:p w14:paraId="7B8995CE" w14:textId="77777777" w:rsidR="00FC46A6" w:rsidRDefault="00FC46A6">
      <w:pPr>
        <w:spacing w:line="360" w:lineRule="auto"/>
        <w:rPr>
          <w:rFonts w:ascii="宋体" w:hAnsi="宋体"/>
          <w:bCs/>
          <w:sz w:val="24"/>
        </w:rPr>
      </w:pPr>
    </w:p>
    <w:p w14:paraId="6844F492" w14:textId="77777777" w:rsidR="00FC46A6" w:rsidRDefault="00682671">
      <w:pPr>
        <w:spacing w:line="360" w:lineRule="auto"/>
        <w:outlineLvl w:val="0"/>
        <w:rPr>
          <w:rFonts w:ascii="宋体" w:hAnsi="宋体"/>
          <w:bCs/>
          <w:sz w:val="24"/>
        </w:rPr>
      </w:pPr>
      <w:r>
        <w:rPr>
          <w:rFonts w:ascii="宋体" w:hAnsi="宋体"/>
          <w:bCs/>
          <w:sz w:val="24"/>
        </w:rPr>
        <w:br w:type="page" w:clear="all"/>
      </w:r>
      <w:r>
        <w:rPr>
          <w:rFonts w:ascii="宋体" w:hAnsi="宋体" w:hint="eastAsia"/>
          <w:b/>
          <w:sz w:val="24"/>
        </w:rPr>
        <w:lastRenderedPageBreak/>
        <w:t xml:space="preserve">附件7开标一览表（格式）： </w:t>
      </w:r>
    </w:p>
    <w:p w14:paraId="3867853E" w14:textId="77777777" w:rsidR="00FC46A6" w:rsidRDefault="00682671">
      <w:pPr>
        <w:spacing w:line="360" w:lineRule="auto"/>
        <w:jc w:val="center"/>
        <w:outlineLvl w:val="0"/>
        <w:rPr>
          <w:rFonts w:ascii="黑体" w:eastAsia="黑体"/>
          <w:bCs/>
          <w:sz w:val="24"/>
        </w:rPr>
      </w:pPr>
      <w:r>
        <w:rPr>
          <w:rFonts w:ascii="黑体" w:eastAsia="黑体" w:hint="eastAsia"/>
          <w:bCs/>
          <w:sz w:val="24"/>
        </w:rPr>
        <w:t xml:space="preserve">开标一览表 </w:t>
      </w:r>
    </w:p>
    <w:p w14:paraId="766F6D31" w14:textId="77777777" w:rsidR="00FC46A6" w:rsidRDefault="00FC46A6">
      <w:pPr>
        <w:spacing w:line="360" w:lineRule="auto"/>
        <w:rPr>
          <w:rFonts w:ascii="黑体" w:eastAsia="黑体"/>
          <w:bCs/>
          <w:sz w:val="24"/>
        </w:rPr>
      </w:pPr>
    </w:p>
    <w:p w14:paraId="2BBCF08E" w14:textId="77777777" w:rsidR="00FC46A6" w:rsidRDefault="00682671">
      <w:pPr>
        <w:spacing w:line="360" w:lineRule="auto"/>
        <w:rPr>
          <w:rFonts w:ascii="宋体" w:hAnsi="宋体"/>
          <w:sz w:val="24"/>
          <w:u w:val="single"/>
        </w:rPr>
      </w:pPr>
      <w:r>
        <w:rPr>
          <w:rFonts w:ascii="宋体" w:hAnsi="宋体" w:hint="eastAsia"/>
          <w:sz w:val="24"/>
        </w:rPr>
        <w:t>招标项目名称：</w:t>
      </w:r>
      <w:r>
        <w:rPr>
          <w:rFonts w:ascii="宋体" w:hAnsi="宋体"/>
          <w:sz w:val="24"/>
          <w:u w:val="single"/>
        </w:rPr>
        <w:t>___________________</w:t>
      </w:r>
      <w:r>
        <w:rPr>
          <w:rFonts w:ascii="宋体" w:hAnsi="宋体"/>
          <w:sz w:val="24"/>
        </w:rPr>
        <w:t xml:space="preserve">  </w:t>
      </w:r>
      <w:r>
        <w:rPr>
          <w:rFonts w:ascii="宋体" w:hAnsi="宋体" w:hint="eastAsia"/>
          <w:sz w:val="24"/>
        </w:rPr>
        <w:t>招</w:t>
      </w:r>
      <w:r>
        <w:rPr>
          <w:rFonts w:ascii="宋体" w:hAnsi="宋体"/>
          <w:sz w:val="24"/>
        </w:rPr>
        <w:t xml:space="preserve"> </w:t>
      </w:r>
      <w:r>
        <w:rPr>
          <w:rFonts w:ascii="宋体" w:hAnsi="宋体" w:hint="eastAsia"/>
          <w:sz w:val="24"/>
        </w:rPr>
        <w:t>标</w:t>
      </w:r>
      <w:r>
        <w:rPr>
          <w:rFonts w:ascii="宋体" w:hAnsi="宋体"/>
          <w:sz w:val="24"/>
        </w:rPr>
        <w:t xml:space="preserve"> </w:t>
      </w:r>
      <w:r>
        <w:rPr>
          <w:rFonts w:ascii="宋体" w:hAnsi="宋体" w:hint="eastAsia"/>
          <w:spacing w:val="28"/>
          <w:sz w:val="24"/>
        </w:rPr>
        <w:t>编</w:t>
      </w:r>
      <w:r>
        <w:rPr>
          <w:rFonts w:ascii="宋体" w:hAnsi="宋体"/>
          <w:spacing w:val="28"/>
          <w:sz w:val="24"/>
        </w:rPr>
        <w:t xml:space="preserve"> </w:t>
      </w:r>
      <w:r>
        <w:rPr>
          <w:rFonts w:ascii="宋体" w:hAnsi="宋体" w:hint="eastAsia"/>
          <w:spacing w:val="28"/>
          <w:sz w:val="24"/>
        </w:rPr>
        <w:t>号</w:t>
      </w:r>
      <w:r>
        <w:rPr>
          <w:rFonts w:ascii="宋体" w:hAnsi="宋体" w:hint="eastAsia"/>
          <w:sz w:val="24"/>
        </w:rPr>
        <w:t>：</w:t>
      </w:r>
      <w:r>
        <w:rPr>
          <w:rFonts w:ascii="宋体" w:hAnsi="宋体"/>
          <w:sz w:val="24"/>
          <w:u w:val="single"/>
        </w:rPr>
        <w:t>___________________</w:t>
      </w:r>
    </w:p>
    <w:tbl>
      <w:tblPr>
        <w:tblW w:w="9380" w:type="dxa"/>
        <w:tblInd w:w="-12" w:type="dxa"/>
        <w:tblLayout w:type="fixed"/>
        <w:tblLook w:val="04A0" w:firstRow="1" w:lastRow="0" w:firstColumn="1" w:lastColumn="0" w:noHBand="0" w:noVBand="1"/>
      </w:tblPr>
      <w:tblGrid>
        <w:gridCol w:w="3413"/>
        <w:gridCol w:w="5967"/>
      </w:tblGrid>
      <w:tr w:rsidR="00FC46A6" w14:paraId="5C862365" w14:textId="77777777">
        <w:trPr>
          <w:trHeight w:val="1244"/>
        </w:trPr>
        <w:tc>
          <w:tcPr>
            <w:tcW w:w="3413" w:type="dxa"/>
            <w:tcBorders>
              <w:top w:val="single" w:sz="4" w:space="0" w:color="000000"/>
              <w:left w:val="single" w:sz="4" w:space="0" w:color="000000"/>
              <w:bottom w:val="single" w:sz="4" w:space="0" w:color="000000"/>
              <w:right w:val="single" w:sz="4" w:space="0" w:color="000000"/>
            </w:tcBorders>
            <w:vAlign w:val="center"/>
          </w:tcPr>
          <w:p w14:paraId="0A6545E4" w14:textId="77777777" w:rsidR="00FC46A6" w:rsidRDefault="00682671">
            <w:pPr>
              <w:widowControl/>
              <w:spacing w:line="360" w:lineRule="auto"/>
              <w:jc w:val="center"/>
              <w:rPr>
                <w:rFonts w:ascii="宋体" w:hAnsi="宋体" w:cs="宋体"/>
                <w:sz w:val="24"/>
              </w:rPr>
            </w:pPr>
            <w:r>
              <w:rPr>
                <w:rFonts w:ascii="宋体" w:hAnsi="宋体" w:cs="宋体" w:hint="eastAsia"/>
                <w:sz w:val="24"/>
              </w:rPr>
              <w:t>项目总报价</w:t>
            </w:r>
          </w:p>
          <w:p w14:paraId="6A36E82F" w14:textId="77777777" w:rsidR="00FC46A6" w:rsidRDefault="00682671">
            <w:pPr>
              <w:widowControl/>
              <w:spacing w:line="360" w:lineRule="auto"/>
              <w:jc w:val="center"/>
              <w:rPr>
                <w:rFonts w:ascii="宋体" w:hAnsi="宋体" w:cs="宋体"/>
                <w:b/>
                <w:bCs/>
                <w:sz w:val="24"/>
              </w:rPr>
            </w:pPr>
            <w:r>
              <w:rPr>
                <w:rFonts w:ascii="宋体" w:hAnsi="宋体" w:cs="宋体" w:hint="eastAsia"/>
                <w:sz w:val="24"/>
              </w:rPr>
              <w:t>（人民币）</w:t>
            </w:r>
          </w:p>
        </w:tc>
        <w:tc>
          <w:tcPr>
            <w:tcW w:w="5967" w:type="dxa"/>
            <w:tcBorders>
              <w:top w:val="single" w:sz="4" w:space="0" w:color="000000"/>
              <w:left w:val="single" w:sz="4" w:space="0" w:color="000000"/>
              <w:bottom w:val="single" w:sz="4" w:space="0" w:color="000000"/>
              <w:right w:val="single" w:sz="4" w:space="0" w:color="000000"/>
            </w:tcBorders>
            <w:vAlign w:val="center"/>
          </w:tcPr>
          <w:p w14:paraId="5776414B" w14:textId="77777777" w:rsidR="00FC46A6" w:rsidRDefault="00682671">
            <w:pPr>
              <w:widowControl/>
              <w:spacing w:line="360" w:lineRule="auto"/>
              <w:jc w:val="left"/>
              <w:rPr>
                <w:rFonts w:ascii="宋体" w:hAnsi="宋体" w:cs="宋体"/>
                <w:sz w:val="24"/>
              </w:rPr>
            </w:pPr>
            <w:r>
              <w:rPr>
                <w:rFonts w:ascii="宋体" w:hAnsi="宋体" w:cs="宋体" w:hint="eastAsia"/>
                <w:sz w:val="24"/>
              </w:rPr>
              <w:t>大写：</w:t>
            </w:r>
          </w:p>
          <w:p w14:paraId="6EB3BB80" w14:textId="77777777" w:rsidR="00FC46A6" w:rsidRDefault="00FC46A6">
            <w:pPr>
              <w:widowControl/>
              <w:spacing w:line="360" w:lineRule="auto"/>
              <w:jc w:val="left"/>
              <w:rPr>
                <w:rFonts w:ascii="宋体" w:hAnsi="宋体" w:cs="宋体"/>
                <w:sz w:val="24"/>
              </w:rPr>
            </w:pPr>
          </w:p>
          <w:p w14:paraId="002D14DD" w14:textId="77777777" w:rsidR="00FC46A6" w:rsidRDefault="00682671">
            <w:pPr>
              <w:widowControl/>
              <w:spacing w:line="360" w:lineRule="auto"/>
              <w:jc w:val="left"/>
              <w:rPr>
                <w:rFonts w:ascii="宋体" w:hAnsi="宋体" w:cs="宋体"/>
                <w:sz w:val="24"/>
              </w:rPr>
            </w:pPr>
            <w:r>
              <w:rPr>
                <w:rFonts w:ascii="宋体" w:hAnsi="宋体" w:cs="宋体" w:hint="eastAsia"/>
                <w:sz w:val="24"/>
              </w:rPr>
              <w:t>小写：</w:t>
            </w:r>
          </w:p>
        </w:tc>
      </w:tr>
      <w:tr w:rsidR="00FC46A6" w14:paraId="53EDEC7B" w14:textId="77777777">
        <w:trPr>
          <w:trHeight w:val="935"/>
        </w:trPr>
        <w:tc>
          <w:tcPr>
            <w:tcW w:w="3413" w:type="dxa"/>
            <w:tcBorders>
              <w:top w:val="single" w:sz="4" w:space="0" w:color="000000"/>
              <w:left w:val="single" w:sz="4" w:space="0" w:color="000000"/>
              <w:bottom w:val="single" w:sz="4" w:space="0" w:color="000000"/>
              <w:right w:val="single" w:sz="4" w:space="0" w:color="000000"/>
            </w:tcBorders>
            <w:vAlign w:val="center"/>
          </w:tcPr>
          <w:p w14:paraId="2108D3FA" w14:textId="77777777" w:rsidR="00FC46A6" w:rsidRDefault="00682671">
            <w:pPr>
              <w:widowControl/>
              <w:spacing w:line="360" w:lineRule="auto"/>
              <w:jc w:val="center"/>
              <w:rPr>
                <w:rFonts w:ascii="宋体" w:hAnsi="宋体" w:cs="宋体"/>
                <w:bCs/>
                <w:sz w:val="24"/>
              </w:rPr>
            </w:pPr>
            <w:r>
              <w:rPr>
                <w:rFonts w:ascii="宋体" w:hAnsi="宋体" w:cs="宋体" w:hint="eastAsia"/>
                <w:sz w:val="24"/>
                <w:szCs w:val="22"/>
              </w:rPr>
              <w:t>工期</w:t>
            </w:r>
          </w:p>
        </w:tc>
        <w:tc>
          <w:tcPr>
            <w:tcW w:w="5967" w:type="dxa"/>
            <w:tcBorders>
              <w:top w:val="single" w:sz="4" w:space="0" w:color="000000"/>
              <w:left w:val="single" w:sz="4" w:space="0" w:color="000000"/>
              <w:bottom w:val="single" w:sz="4" w:space="0" w:color="000000"/>
              <w:right w:val="single" w:sz="4" w:space="0" w:color="000000"/>
            </w:tcBorders>
            <w:vAlign w:val="center"/>
          </w:tcPr>
          <w:p w14:paraId="6AB8F077" w14:textId="77777777" w:rsidR="00FC46A6" w:rsidRDefault="00FC46A6">
            <w:pPr>
              <w:widowControl/>
              <w:spacing w:line="360" w:lineRule="auto"/>
              <w:jc w:val="left"/>
              <w:rPr>
                <w:rFonts w:ascii="宋体" w:hAnsi="宋体" w:cs="宋体"/>
                <w:sz w:val="24"/>
              </w:rPr>
            </w:pPr>
          </w:p>
        </w:tc>
      </w:tr>
      <w:tr w:rsidR="00FC46A6" w14:paraId="524ABB3F" w14:textId="77777777">
        <w:trPr>
          <w:trHeight w:val="935"/>
        </w:trPr>
        <w:tc>
          <w:tcPr>
            <w:tcW w:w="3413" w:type="dxa"/>
            <w:tcBorders>
              <w:top w:val="single" w:sz="4" w:space="0" w:color="000000"/>
              <w:left w:val="single" w:sz="4" w:space="0" w:color="000000"/>
              <w:bottom w:val="single" w:sz="4" w:space="0" w:color="000000"/>
              <w:right w:val="single" w:sz="4" w:space="0" w:color="000000"/>
            </w:tcBorders>
            <w:vAlign w:val="center"/>
          </w:tcPr>
          <w:p w14:paraId="6996100F" w14:textId="77777777" w:rsidR="00FC46A6" w:rsidRDefault="00682671">
            <w:pPr>
              <w:widowControl/>
              <w:spacing w:line="360" w:lineRule="auto"/>
              <w:jc w:val="center"/>
              <w:rPr>
                <w:rFonts w:ascii="宋体" w:hAnsi="宋体" w:cs="宋体"/>
                <w:sz w:val="24"/>
                <w:szCs w:val="22"/>
              </w:rPr>
            </w:pPr>
            <w:r>
              <w:rPr>
                <w:rFonts w:ascii="宋体" w:hAnsi="宋体" w:cs="宋体" w:hint="eastAsia"/>
                <w:sz w:val="24"/>
                <w:szCs w:val="22"/>
              </w:rPr>
              <w:t>质量标准</w:t>
            </w:r>
          </w:p>
        </w:tc>
        <w:tc>
          <w:tcPr>
            <w:tcW w:w="5967" w:type="dxa"/>
            <w:tcBorders>
              <w:top w:val="single" w:sz="4" w:space="0" w:color="000000"/>
              <w:left w:val="single" w:sz="4" w:space="0" w:color="000000"/>
              <w:bottom w:val="single" w:sz="4" w:space="0" w:color="000000"/>
              <w:right w:val="single" w:sz="4" w:space="0" w:color="000000"/>
            </w:tcBorders>
            <w:vAlign w:val="center"/>
          </w:tcPr>
          <w:p w14:paraId="3CF30670" w14:textId="77777777" w:rsidR="00FC46A6" w:rsidRDefault="00FC46A6">
            <w:pPr>
              <w:widowControl/>
              <w:spacing w:line="360" w:lineRule="auto"/>
              <w:jc w:val="left"/>
              <w:rPr>
                <w:rFonts w:ascii="宋体" w:hAnsi="宋体" w:cs="宋体"/>
                <w:sz w:val="24"/>
              </w:rPr>
            </w:pPr>
          </w:p>
        </w:tc>
      </w:tr>
      <w:tr w:rsidR="00FC46A6" w14:paraId="6F28CCA6" w14:textId="77777777">
        <w:trPr>
          <w:trHeight w:val="915"/>
        </w:trPr>
        <w:tc>
          <w:tcPr>
            <w:tcW w:w="3413" w:type="dxa"/>
            <w:tcBorders>
              <w:top w:val="single" w:sz="4" w:space="0" w:color="000000"/>
              <w:left w:val="single" w:sz="4" w:space="0" w:color="000000"/>
              <w:bottom w:val="single" w:sz="4" w:space="0" w:color="000000"/>
              <w:right w:val="single" w:sz="4" w:space="0" w:color="000000"/>
            </w:tcBorders>
            <w:vAlign w:val="center"/>
          </w:tcPr>
          <w:p w14:paraId="17FE4172" w14:textId="77777777" w:rsidR="00FC46A6" w:rsidRDefault="00682671">
            <w:pPr>
              <w:widowControl/>
              <w:spacing w:line="360" w:lineRule="auto"/>
              <w:jc w:val="center"/>
              <w:rPr>
                <w:rFonts w:ascii="宋体" w:hAnsi="宋体" w:cs="宋体"/>
                <w:sz w:val="24"/>
              </w:rPr>
            </w:pPr>
            <w:r>
              <w:rPr>
                <w:rFonts w:ascii="宋体" w:hAnsi="宋体" w:cs="宋体" w:hint="eastAsia"/>
                <w:bCs/>
                <w:sz w:val="24"/>
              </w:rPr>
              <w:t>项目负责人</w:t>
            </w:r>
          </w:p>
        </w:tc>
        <w:tc>
          <w:tcPr>
            <w:tcW w:w="5967" w:type="dxa"/>
            <w:tcBorders>
              <w:top w:val="single" w:sz="4" w:space="0" w:color="000000"/>
              <w:left w:val="single" w:sz="4" w:space="0" w:color="000000"/>
              <w:bottom w:val="single" w:sz="4" w:space="0" w:color="000000"/>
              <w:right w:val="single" w:sz="4" w:space="0" w:color="000000"/>
            </w:tcBorders>
            <w:vAlign w:val="center"/>
          </w:tcPr>
          <w:p w14:paraId="102178ED" w14:textId="77777777" w:rsidR="00FC46A6" w:rsidRDefault="00FC46A6">
            <w:pPr>
              <w:widowControl/>
              <w:spacing w:line="360" w:lineRule="auto"/>
              <w:jc w:val="left"/>
              <w:rPr>
                <w:rFonts w:ascii="宋体" w:hAnsi="宋体" w:cs="宋体"/>
                <w:sz w:val="24"/>
              </w:rPr>
            </w:pPr>
          </w:p>
        </w:tc>
      </w:tr>
    </w:tbl>
    <w:p w14:paraId="0B3FF11F" w14:textId="77777777" w:rsidR="00FC46A6" w:rsidRDefault="00682671">
      <w:pPr>
        <w:spacing w:line="360" w:lineRule="auto"/>
        <w:ind w:left="851" w:hanging="851"/>
        <w:rPr>
          <w:rFonts w:ascii="宋体"/>
          <w:bCs/>
          <w:sz w:val="24"/>
          <w:u w:val="single"/>
        </w:rPr>
      </w:pPr>
      <w:r>
        <w:rPr>
          <w:rFonts w:ascii="宋体"/>
          <w:bCs/>
          <w:sz w:val="24"/>
        </w:rPr>
        <w:t xml:space="preserve">    </w:t>
      </w:r>
      <w:r>
        <w:rPr>
          <w:rFonts w:ascii="宋体" w:hint="eastAsia"/>
          <w:bCs/>
          <w:sz w:val="24"/>
        </w:rPr>
        <w:t>投标单位全称（盖章）：</w:t>
      </w:r>
      <w:r>
        <w:rPr>
          <w:rFonts w:ascii="宋体"/>
          <w:bCs/>
          <w:sz w:val="24"/>
          <w:u w:val="single"/>
        </w:rPr>
        <w:t xml:space="preserve">                     </w:t>
      </w:r>
    </w:p>
    <w:p w14:paraId="2F11ECA2" w14:textId="77777777" w:rsidR="00FC46A6" w:rsidRDefault="00682671">
      <w:pPr>
        <w:spacing w:line="360" w:lineRule="auto"/>
        <w:ind w:left="851" w:hanging="851"/>
        <w:rPr>
          <w:rFonts w:ascii="宋体"/>
          <w:bCs/>
          <w:sz w:val="24"/>
          <w:u w:val="single"/>
        </w:rPr>
      </w:pPr>
      <w:r>
        <w:rPr>
          <w:rFonts w:ascii="宋体"/>
          <w:bCs/>
          <w:sz w:val="24"/>
        </w:rPr>
        <w:t xml:space="preserve">    </w:t>
      </w:r>
      <w:r>
        <w:rPr>
          <w:rFonts w:ascii="宋体" w:hint="eastAsia"/>
          <w:bCs/>
          <w:sz w:val="24"/>
        </w:rPr>
        <w:t>授</w:t>
      </w:r>
      <w:r>
        <w:rPr>
          <w:rFonts w:ascii="宋体"/>
          <w:bCs/>
          <w:sz w:val="24"/>
        </w:rPr>
        <w:t xml:space="preserve"> </w:t>
      </w:r>
      <w:r>
        <w:rPr>
          <w:rFonts w:ascii="宋体" w:hint="eastAsia"/>
          <w:bCs/>
          <w:sz w:val="24"/>
        </w:rPr>
        <w:t>权</w:t>
      </w:r>
      <w:r>
        <w:rPr>
          <w:rFonts w:ascii="宋体"/>
          <w:bCs/>
          <w:sz w:val="24"/>
        </w:rPr>
        <w:t xml:space="preserve"> </w:t>
      </w:r>
      <w:r>
        <w:rPr>
          <w:rFonts w:ascii="宋体" w:hint="eastAsia"/>
          <w:bCs/>
          <w:sz w:val="24"/>
        </w:rPr>
        <w:t>代</w:t>
      </w:r>
      <w:r>
        <w:rPr>
          <w:rFonts w:ascii="宋体"/>
          <w:bCs/>
          <w:sz w:val="24"/>
        </w:rPr>
        <w:t xml:space="preserve"> </w:t>
      </w:r>
      <w:r>
        <w:rPr>
          <w:rFonts w:ascii="宋体" w:hint="eastAsia"/>
          <w:bCs/>
          <w:sz w:val="24"/>
        </w:rPr>
        <w:t>表（签字）：</w:t>
      </w:r>
      <w:r>
        <w:rPr>
          <w:rFonts w:ascii="宋体"/>
          <w:bCs/>
          <w:sz w:val="24"/>
          <w:u w:val="single"/>
        </w:rPr>
        <w:t xml:space="preserve">                      </w:t>
      </w:r>
    </w:p>
    <w:p w14:paraId="5DAFC96F" w14:textId="77777777" w:rsidR="00FC46A6" w:rsidRDefault="00682671">
      <w:pPr>
        <w:spacing w:line="360" w:lineRule="auto"/>
        <w:jc w:val="left"/>
        <w:rPr>
          <w:sz w:val="24"/>
        </w:rPr>
      </w:pPr>
      <w:r>
        <w:rPr>
          <w:rFonts w:ascii="宋体"/>
          <w:bCs/>
          <w:sz w:val="24"/>
        </w:rPr>
        <w:t xml:space="preserve">    </w:t>
      </w:r>
      <w:r>
        <w:rPr>
          <w:rFonts w:ascii="宋体" w:hint="eastAsia"/>
          <w:bCs/>
          <w:sz w:val="24"/>
        </w:rPr>
        <w:t>日</w:t>
      </w:r>
      <w:r>
        <w:rPr>
          <w:rFonts w:ascii="宋体"/>
          <w:bCs/>
          <w:sz w:val="24"/>
        </w:rPr>
        <w:t xml:space="preserve">              </w:t>
      </w:r>
      <w:r>
        <w:rPr>
          <w:rFonts w:ascii="宋体" w:hint="eastAsia"/>
          <w:bCs/>
          <w:sz w:val="24"/>
        </w:rPr>
        <w:t>期：</w:t>
      </w:r>
      <w:r>
        <w:rPr>
          <w:rFonts w:ascii="宋体"/>
          <w:bCs/>
          <w:sz w:val="24"/>
          <w:u w:val="single"/>
        </w:rPr>
        <w:t xml:space="preserve">                      </w:t>
      </w:r>
      <w:r>
        <w:rPr>
          <w:rFonts w:ascii="宋体" w:hint="eastAsia"/>
          <w:bCs/>
          <w:sz w:val="24"/>
          <w:u w:val="single"/>
        </w:rPr>
        <w:t xml:space="preserve"> </w:t>
      </w:r>
    </w:p>
    <w:p w14:paraId="3BCF8536" w14:textId="77777777" w:rsidR="00FC46A6" w:rsidRDefault="00FC46A6">
      <w:pPr>
        <w:spacing w:line="360" w:lineRule="auto"/>
        <w:rPr>
          <w:rFonts w:ascii="宋体" w:hAnsi="宋体"/>
          <w:sz w:val="24"/>
        </w:rPr>
      </w:pPr>
    </w:p>
    <w:p w14:paraId="233632F3" w14:textId="77777777" w:rsidR="00FC46A6" w:rsidRDefault="00682671">
      <w:pPr>
        <w:spacing w:line="360" w:lineRule="auto"/>
        <w:ind w:firstLine="482"/>
        <w:rPr>
          <w:rFonts w:hAnsi="宋体"/>
          <w:b/>
          <w:sz w:val="24"/>
        </w:rPr>
      </w:pPr>
      <w:r>
        <w:rPr>
          <w:rFonts w:hAnsi="宋体" w:hint="eastAsia"/>
          <w:b/>
          <w:sz w:val="24"/>
        </w:rPr>
        <w:t>1</w:t>
      </w:r>
      <w:r>
        <w:rPr>
          <w:rFonts w:hAnsi="宋体" w:hint="eastAsia"/>
          <w:b/>
          <w:sz w:val="24"/>
        </w:rPr>
        <w:t>、开标一览表中的内容应与响应</w:t>
      </w:r>
      <w:proofErr w:type="gramStart"/>
      <w:r>
        <w:rPr>
          <w:rFonts w:hAnsi="宋体" w:hint="eastAsia"/>
          <w:b/>
          <w:sz w:val="24"/>
        </w:rPr>
        <w:t>函内容</w:t>
      </w:r>
      <w:proofErr w:type="gramEnd"/>
      <w:r>
        <w:rPr>
          <w:rFonts w:hAnsi="宋体" w:hint="eastAsia"/>
          <w:b/>
          <w:sz w:val="24"/>
        </w:rPr>
        <w:t>一致，否则评标时一律按开标一览表中内容为准，开标一览表中必须盖章并签字。</w:t>
      </w:r>
    </w:p>
    <w:p w14:paraId="714D4EF2" w14:textId="77777777" w:rsidR="00FC46A6" w:rsidRDefault="00682671">
      <w:pPr>
        <w:spacing w:line="360" w:lineRule="auto"/>
        <w:outlineLvl w:val="0"/>
        <w:rPr>
          <w:rFonts w:hAnsi="宋体"/>
          <w:bCs/>
          <w:sz w:val="24"/>
        </w:rPr>
      </w:pPr>
      <w:r>
        <w:rPr>
          <w:rFonts w:ascii="宋体" w:hAnsi="宋体"/>
          <w:sz w:val="24"/>
        </w:rPr>
        <w:br w:type="page" w:clear="all"/>
      </w:r>
      <w:r>
        <w:rPr>
          <w:rFonts w:ascii="宋体" w:hAnsi="宋体" w:hint="eastAsia"/>
          <w:b/>
          <w:sz w:val="24"/>
        </w:rPr>
        <w:lastRenderedPageBreak/>
        <w:t>附件8工程量清单</w:t>
      </w:r>
    </w:p>
    <w:p w14:paraId="3DDA7C5F" w14:textId="77777777" w:rsidR="00FC46A6" w:rsidRDefault="00682671">
      <w:pPr>
        <w:spacing w:line="360" w:lineRule="auto"/>
        <w:ind w:firstLine="422"/>
        <w:outlineLvl w:val="0"/>
        <w:rPr>
          <w:rFonts w:ascii="宋体" w:hAnsi="宋体"/>
          <w:bCs/>
          <w:sz w:val="24"/>
        </w:rPr>
      </w:pPr>
      <w:r>
        <w:rPr>
          <w:rFonts w:ascii="宋体" w:hAnsi="宋体" w:hint="eastAsia"/>
          <w:b/>
          <w:sz w:val="24"/>
        </w:rPr>
        <w:br w:type="page" w:clear="all"/>
      </w:r>
      <w:r>
        <w:rPr>
          <w:rFonts w:ascii="宋体" w:hAnsi="宋体" w:hint="eastAsia"/>
          <w:b/>
          <w:sz w:val="24"/>
        </w:rPr>
        <w:lastRenderedPageBreak/>
        <w:t xml:space="preserve">附件9 </w:t>
      </w:r>
      <w:r>
        <w:rPr>
          <w:rFonts w:ascii="宋体" w:hAnsi="宋体" w:cs="宋体" w:hint="eastAsia"/>
          <w:b/>
          <w:sz w:val="24"/>
        </w:rPr>
        <w:t>偏离表</w:t>
      </w:r>
    </w:p>
    <w:p w14:paraId="01E21611" w14:textId="77777777" w:rsidR="00FC46A6" w:rsidRDefault="00FC46A6">
      <w:pPr>
        <w:spacing w:line="360" w:lineRule="auto"/>
        <w:jc w:val="center"/>
        <w:outlineLvl w:val="0"/>
        <w:rPr>
          <w:rFonts w:ascii="宋体" w:hAnsi="宋体"/>
          <w:bCs/>
          <w:sz w:val="24"/>
        </w:rPr>
      </w:pPr>
    </w:p>
    <w:p w14:paraId="59753D93" w14:textId="77777777" w:rsidR="00FC46A6" w:rsidRDefault="00682671">
      <w:pPr>
        <w:spacing w:line="360" w:lineRule="auto"/>
        <w:rPr>
          <w:rFonts w:ascii="宋体" w:hAnsi="宋体"/>
          <w:bCs/>
          <w:sz w:val="24"/>
        </w:rPr>
      </w:pPr>
      <w:r>
        <w:rPr>
          <w:rFonts w:ascii="宋体" w:hAnsi="宋体" w:hint="eastAsia"/>
          <w:bCs/>
          <w:sz w:val="24"/>
        </w:rPr>
        <w:t>采购项目编号：JSZC-320200-JYJF-C2026-0016</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4"/>
        <w:gridCol w:w="2724"/>
        <w:gridCol w:w="2212"/>
        <w:gridCol w:w="1440"/>
        <w:gridCol w:w="1173"/>
      </w:tblGrid>
      <w:tr w:rsidR="00FC46A6" w14:paraId="6AA5AA01" w14:textId="77777777">
        <w:trPr>
          <w:cantSplit/>
          <w:trHeight w:val="575"/>
          <w:jc w:val="center"/>
        </w:trPr>
        <w:tc>
          <w:tcPr>
            <w:tcW w:w="984" w:type="dxa"/>
            <w:vAlign w:val="center"/>
          </w:tcPr>
          <w:p w14:paraId="01C8217A" w14:textId="77777777" w:rsidR="00FC46A6" w:rsidRDefault="00682671">
            <w:pPr>
              <w:spacing w:line="360" w:lineRule="auto"/>
              <w:jc w:val="center"/>
              <w:rPr>
                <w:rFonts w:ascii="宋体" w:hAnsi="宋体" w:cs="宋体"/>
                <w:sz w:val="24"/>
              </w:rPr>
            </w:pPr>
            <w:r>
              <w:rPr>
                <w:rFonts w:ascii="宋体" w:hAnsi="宋体" w:cs="宋体" w:hint="eastAsia"/>
                <w:sz w:val="24"/>
              </w:rPr>
              <w:t>序号</w:t>
            </w:r>
          </w:p>
        </w:tc>
        <w:tc>
          <w:tcPr>
            <w:tcW w:w="2724" w:type="dxa"/>
            <w:vAlign w:val="center"/>
          </w:tcPr>
          <w:p w14:paraId="75B8ED1B" w14:textId="77777777" w:rsidR="00FC46A6" w:rsidRDefault="00682671">
            <w:pPr>
              <w:spacing w:line="360" w:lineRule="auto"/>
              <w:jc w:val="center"/>
              <w:rPr>
                <w:rFonts w:ascii="宋体" w:hAnsi="宋体" w:cs="宋体"/>
                <w:sz w:val="24"/>
              </w:rPr>
            </w:pPr>
            <w:r>
              <w:rPr>
                <w:rFonts w:ascii="宋体" w:hAnsi="宋体" w:cs="宋体" w:hint="eastAsia"/>
                <w:sz w:val="24"/>
              </w:rPr>
              <w:t>采购要求</w:t>
            </w:r>
          </w:p>
        </w:tc>
        <w:tc>
          <w:tcPr>
            <w:tcW w:w="2212" w:type="dxa"/>
            <w:vAlign w:val="center"/>
          </w:tcPr>
          <w:p w14:paraId="526D0FF5" w14:textId="77777777" w:rsidR="00FC46A6" w:rsidRDefault="00682671">
            <w:pPr>
              <w:spacing w:line="360" w:lineRule="auto"/>
              <w:jc w:val="center"/>
              <w:rPr>
                <w:rFonts w:ascii="宋体" w:hAnsi="宋体" w:cs="宋体"/>
                <w:sz w:val="24"/>
              </w:rPr>
            </w:pPr>
            <w:r>
              <w:rPr>
                <w:rFonts w:ascii="宋体" w:hAnsi="宋体" w:cs="宋体" w:hint="eastAsia"/>
                <w:sz w:val="24"/>
              </w:rPr>
              <w:t>投标响应</w:t>
            </w:r>
          </w:p>
        </w:tc>
        <w:tc>
          <w:tcPr>
            <w:tcW w:w="1440" w:type="dxa"/>
            <w:vAlign w:val="center"/>
          </w:tcPr>
          <w:p w14:paraId="3D0A112E" w14:textId="77777777" w:rsidR="00FC46A6" w:rsidRDefault="00682671">
            <w:pPr>
              <w:spacing w:line="360" w:lineRule="auto"/>
              <w:jc w:val="center"/>
              <w:rPr>
                <w:rFonts w:ascii="宋体" w:hAnsi="宋体" w:cs="宋体"/>
                <w:sz w:val="24"/>
              </w:rPr>
            </w:pPr>
            <w:r>
              <w:rPr>
                <w:rFonts w:ascii="宋体" w:hAnsi="宋体" w:cs="宋体" w:hint="eastAsia"/>
                <w:sz w:val="24"/>
              </w:rPr>
              <w:t>符合或偏离</w:t>
            </w:r>
          </w:p>
        </w:tc>
        <w:tc>
          <w:tcPr>
            <w:tcW w:w="1173" w:type="dxa"/>
            <w:vAlign w:val="center"/>
          </w:tcPr>
          <w:p w14:paraId="4641F01F" w14:textId="77777777" w:rsidR="00FC46A6" w:rsidRDefault="00682671">
            <w:pPr>
              <w:spacing w:line="360" w:lineRule="auto"/>
              <w:jc w:val="center"/>
              <w:rPr>
                <w:rFonts w:ascii="宋体" w:hAnsi="宋体" w:cs="宋体"/>
                <w:sz w:val="24"/>
              </w:rPr>
            </w:pPr>
            <w:r>
              <w:rPr>
                <w:rFonts w:ascii="宋体" w:hAnsi="宋体" w:cs="宋体" w:hint="eastAsia"/>
                <w:sz w:val="24"/>
              </w:rPr>
              <w:t>原因</w:t>
            </w:r>
          </w:p>
        </w:tc>
      </w:tr>
      <w:tr w:rsidR="00FC46A6" w14:paraId="3691878F" w14:textId="77777777">
        <w:trPr>
          <w:cantSplit/>
          <w:trHeight w:val="640"/>
          <w:jc w:val="center"/>
        </w:trPr>
        <w:tc>
          <w:tcPr>
            <w:tcW w:w="984" w:type="dxa"/>
          </w:tcPr>
          <w:p w14:paraId="7077D2E9" w14:textId="77777777" w:rsidR="00FC46A6" w:rsidRDefault="00FC46A6">
            <w:pPr>
              <w:spacing w:line="360" w:lineRule="auto"/>
              <w:ind w:firstLine="480"/>
              <w:jc w:val="center"/>
              <w:rPr>
                <w:rFonts w:ascii="宋体" w:hAnsi="宋体" w:cs="宋体"/>
                <w:sz w:val="24"/>
              </w:rPr>
            </w:pPr>
          </w:p>
        </w:tc>
        <w:tc>
          <w:tcPr>
            <w:tcW w:w="2724" w:type="dxa"/>
          </w:tcPr>
          <w:p w14:paraId="3FE319B9" w14:textId="77777777" w:rsidR="00FC46A6" w:rsidRDefault="00FC46A6">
            <w:pPr>
              <w:spacing w:line="360" w:lineRule="auto"/>
              <w:ind w:firstLine="480"/>
              <w:jc w:val="center"/>
              <w:rPr>
                <w:rFonts w:ascii="宋体" w:hAnsi="宋体" w:cs="宋体"/>
                <w:sz w:val="24"/>
              </w:rPr>
            </w:pPr>
          </w:p>
        </w:tc>
        <w:tc>
          <w:tcPr>
            <w:tcW w:w="2212" w:type="dxa"/>
          </w:tcPr>
          <w:p w14:paraId="065EA966" w14:textId="77777777" w:rsidR="00FC46A6" w:rsidRDefault="00FC46A6">
            <w:pPr>
              <w:spacing w:line="360" w:lineRule="auto"/>
              <w:ind w:firstLine="480"/>
              <w:jc w:val="center"/>
              <w:rPr>
                <w:rFonts w:ascii="宋体" w:hAnsi="宋体" w:cs="宋体"/>
                <w:sz w:val="24"/>
              </w:rPr>
            </w:pPr>
          </w:p>
        </w:tc>
        <w:tc>
          <w:tcPr>
            <w:tcW w:w="1440" w:type="dxa"/>
          </w:tcPr>
          <w:p w14:paraId="789563B3" w14:textId="77777777" w:rsidR="00FC46A6" w:rsidRDefault="00FC46A6">
            <w:pPr>
              <w:spacing w:line="360" w:lineRule="auto"/>
              <w:ind w:firstLine="480"/>
              <w:jc w:val="center"/>
              <w:rPr>
                <w:rFonts w:ascii="宋体" w:hAnsi="宋体" w:cs="宋体"/>
                <w:sz w:val="24"/>
              </w:rPr>
            </w:pPr>
          </w:p>
        </w:tc>
        <w:tc>
          <w:tcPr>
            <w:tcW w:w="1173" w:type="dxa"/>
          </w:tcPr>
          <w:p w14:paraId="161ECC55" w14:textId="77777777" w:rsidR="00FC46A6" w:rsidRDefault="00FC46A6">
            <w:pPr>
              <w:spacing w:line="360" w:lineRule="auto"/>
              <w:ind w:firstLine="480"/>
              <w:jc w:val="center"/>
              <w:rPr>
                <w:rFonts w:ascii="宋体" w:hAnsi="宋体" w:cs="宋体"/>
                <w:sz w:val="24"/>
              </w:rPr>
            </w:pPr>
          </w:p>
        </w:tc>
      </w:tr>
      <w:tr w:rsidR="00FC46A6" w14:paraId="6C2AA33F" w14:textId="77777777">
        <w:trPr>
          <w:cantSplit/>
          <w:trHeight w:val="640"/>
          <w:jc w:val="center"/>
        </w:trPr>
        <w:tc>
          <w:tcPr>
            <w:tcW w:w="984" w:type="dxa"/>
          </w:tcPr>
          <w:p w14:paraId="080A5903" w14:textId="77777777" w:rsidR="00FC46A6" w:rsidRDefault="00FC46A6">
            <w:pPr>
              <w:spacing w:line="360" w:lineRule="auto"/>
              <w:ind w:firstLine="480"/>
              <w:jc w:val="center"/>
              <w:rPr>
                <w:rFonts w:ascii="宋体" w:hAnsi="宋体" w:cs="宋体"/>
                <w:sz w:val="24"/>
              </w:rPr>
            </w:pPr>
          </w:p>
        </w:tc>
        <w:tc>
          <w:tcPr>
            <w:tcW w:w="2724" w:type="dxa"/>
          </w:tcPr>
          <w:p w14:paraId="10057653" w14:textId="77777777" w:rsidR="00FC46A6" w:rsidRDefault="00FC46A6">
            <w:pPr>
              <w:spacing w:line="360" w:lineRule="auto"/>
              <w:ind w:firstLine="480"/>
              <w:jc w:val="center"/>
              <w:rPr>
                <w:rFonts w:ascii="宋体" w:hAnsi="宋体" w:cs="宋体"/>
                <w:sz w:val="24"/>
              </w:rPr>
            </w:pPr>
          </w:p>
        </w:tc>
        <w:tc>
          <w:tcPr>
            <w:tcW w:w="2212" w:type="dxa"/>
          </w:tcPr>
          <w:p w14:paraId="3C990467" w14:textId="77777777" w:rsidR="00FC46A6" w:rsidRDefault="00FC46A6">
            <w:pPr>
              <w:spacing w:line="360" w:lineRule="auto"/>
              <w:ind w:firstLine="480"/>
              <w:jc w:val="center"/>
              <w:rPr>
                <w:rFonts w:ascii="宋体" w:hAnsi="宋体" w:cs="宋体"/>
                <w:sz w:val="24"/>
              </w:rPr>
            </w:pPr>
          </w:p>
        </w:tc>
        <w:tc>
          <w:tcPr>
            <w:tcW w:w="1440" w:type="dxa"/>
          </w:tcPr>
          <w:p w14:paraId="554AAA60" w14:textId="77777777" w:rsidR="00FC46A6" w:rsidRDefault="00FC46A6">
            <w:pPr>
              <w:spacing w:line="360" w:lineRule="auto"/>
              <w:ind w:firstLine="480"/>
              <w:jc w:val="center"/>
              <w:rPr>
                <w:rFonts w:ascii="宋体" w:hAnsi="宋体" w:cs="宋体"/>
                <w:sz w:val="24"/>
              </w:rPr>
            </w:pPr>
          </w:p>
        </w:tc>
        <w:tc>
          <w:tcPr>
            <w:tcW w:w="1173" w:type="dxa"/>
          </w:tcPr>
          <w:p w14:paraId="2C76FF3D" w14:textId="77777777" w:rsidR="00FC46A6" w:rsidRDefault="00FC46A6">
            <w:pPr>
              <w:spacing w:line="360" w:lineRule="auto"/>
              <w:ind w:firstLine="480"/>
              <w:jc w:val="center"/>
              <w:rPr>
                <w:rFonts w:ascii="宋体" w:hAnsi="宋体" w:cs="宋体"/>
                <w:sz w:val="24"/>
              </w:rPr>
            </w:pPr>
          </w:p>
        </w:tc>
      </w:tr>
      <w:tr w:rsidR="00FC46A6" w14:paraId="703B45E0" w14:textId="77777777">
        <w:trPr>
          <w:cantSplit/>
          <w:trHeight w:val="640"/>
          <w:jc w:val="center"/>
        </w:trPr>
        <w:tc>
          <w:tcPr>
            <w:tcW w:w="984" w:type="dxa"/>
          </w:tcPr>
          <w:p w14:paraId="3AC58ACB" w14:textId="77777777" w:rsidR="00FC46A6" w:rsidRDefault="00FC46A6">
            <w:pPr>
              <w:spacing w:line="360" w:lineRule="auto"/>
              <w:ind w:firstLine="480"/>
              <w:jc w:val="center"/>
              <w:rPr>
                <w:rFonts w:ascii="宋体" w:hAnsi="宋体" w:cs="宋体"/>
                <w:sz w:val="24"/>
              </w:rPr>
            </w:pPr>
          </w:p>
        </w:tc>
        <w:tc>
          <w:tcPr>
            <w:tcW w:w="2724" w:type="dxa"/>
          </w:tcPr>
          <w:p w14:paraId="476A5E98" w14:textId="77777777" w:rsidR="00FC46A6" w:rsidRDefault="00FC46A6">
            <w:pPr>
              <w:spacing w:line="360" w:lineRule="auto"/>
              <w:ind w:firstLine="480"/>
              <w:jc w:val="center"/>
              <w:rPr>
                <w:rFonts w:ascii="宋体" w:hAnsi="宋体" w:cs="宋体"/>
                <w:sz w:val="24"/>
              </w:rPr>
            </w:pPr>
          </w:p>
        </w:tc>
        <w:tc>
          <w:tcPr>
            <w:tcW w:w="2212" w:type="dxa"/>
          </w:tcPr>
          <w:p w14:paraId="56BBC6AF" w14:textId="77777777" w:rsidR="00FC46A6" w:rsidRDefault="00FC46A6">
            <w:pPr>
              <w:spacing w:line="360" w:lineRule="auto"/>
              <w:ind w:firstLine="480"/>
              <w:jc w:val="center"/>
              <w:rPr>
                <w:rFonts w:ascii="宋体" w:hAnsi="宋体" w:cs="宋体"/>
                <w:sz w:val="24"/>
              </w:rPr>
            </w:pPr>
          </w:p>
        </w:tc>
        <w:tc>
          <w:tcPr>
            <w:tcW w:w="1440" w:type="dxa"/>
          </w:tcPr>
          <w:p w14:paraId="7CC1FCC4" w14:textId="77777777" w:rsidR="00FC46A6" w:rsidRDefault="00FC46A6">
            <w:pPr>
              <w:spacing w:line="360" w:lineRule="auto"/>
              <w:ind w:firstLine="480"/>
              <w:jc w:val="center"/>
              <w:rPr>
                <w:rFonts w:ascii="宋体" w:hAnsi="宋体" w:cs="宋体"/>
                <w:sz w:val="24"/>
              </w:rPr>
            </w:pPr>
          </w:p>
        </w:tc>
        <w:tc>
          <w:tcPr>
            <w:tcW w:w="1173" w:type="dxa"/>
          </w:tcPr>
          <w:p w14:paraId="390AD933" w14:textId="77777777" w:rsidR="00FC46A6" w:rsidRDefault="00FC46A6">
            <w:pPr>
              <w:spacing w:line="360" w:lineRule="auto"/>
              <w:ind w:firstLine="480"/>
              <w:jc w:val="center"/>
              <w:rPr>
                <w:rFonts w:ascii="宋体" w:hAnsi="宋体" w:cs="宋体"/>
                <w:sz w:val="24"/>
              </w:rPr>
            </w:pPr>
          </w:p>
        </w:tc>
      </w:tr>
      <w:tr w:rsidR="00FC46A6" w14:paraId="0FDB1F5D" w14:textId="77777777">
        <w:trPr>
          <w:cantSplit/>
          <w:trHeight w:val="640"/>
          <w:jc w:val="center"/>
        </w:trPr>
        <w:tc>
          <w:tcPr>
            <w:tcW w:w="984" w:type="dxa"/>
          </w:tcPr>
          <w:p w14:paraId="2CF4A61A" w14:textId="77777777" w:rsidR="00FC46A6" w:rsidRDefault="00FC46A6">
            <w:pPr>
              <w:spacing w:line="360" w:lineRule="auto"/>
              <w:ind w:firstLine="480"/>
              <w:jc w:val="center"/>
              <w:rPr>
                <w:rFonts w:ascii="宋体" w:hAnsi="宋体" w:cs="宋体"/>
                <w:sz w:val="24"/>
              </w:rPr>
            </w:pPr>
          </w:p>
        </w:tc>
        <w:tc>
          <w:tcPr>
            <w:tcW w:w="2724" w:type="dxa"/>
          </w:tcPr>
          <w:p w14:paraId="4094F382" w14:textId="77777777" w:rsidR="00FC46A6" w:rsidRDefault="00FC46A6">
            <w:pPr>
              <w:spacing w:line="360" w:lineRule="auto"/>
              <w:ind w:firstLine="480"/>
              <w:jc w:val="center"/>
              <w:rPr>
                <w:rFonts w:ascii="宋体" w:hAnsi="宋体" w:cs="宋体"/>
                <w:sz w:val="24"/>
              </w:rPr>
            </w:pPr>
          </w:p>
        </w:tc>
        <w:tc>
          <w:tcPr>
            <w:tcW w:w="2212" w:type="dxa"/>
          </w:tcPr>
          <w:p w14:paraId="2D4EA7AE" w14:textId="77777777" w:rsidR="00FC46A6" w:rsidRDefault="00FC46A6">
            <w:pPr>
              <w:spacing w:line="360" w:lineRule="auto"/>
              <w:ind w:firstLine="480"/>
              <w:jc w:val="center"/>
              <w:rPr>
                <w:rFonts w:ascii="宋体" w:hAnsi="宋体" w:cs="宋体"/>
                <w:sz w:val="24"/>
              </w:rPr>
            </w:pPr>
          </w:p>
        </w:tc>
        <w:tc>
          <w:tcPr>
            <w:tcW w:w="1440" w:type="dxa"/>
          </w:tcPr>
          <w:p w14:paraId="3D8395CD" w14:textId="77777777" w:rsidR="00FC46A6" w:rsidRDefault="00FC46A6">
            <w:pPr>
              <w:spacing w:line="360" w:lineRule="auto"/>
              <w:ind w:firstLine="480"/>
              <w:jc w:val="center"/>
              <w:rPr>
                <w:rFonts w:ascii="宋体" w:hAnsi="宋体" w:cs="宋体"/>
                <w:sz w:val="24"/>
              </w:rPr>
            </w:pPr>
          </w:p>
        </w:tc>
        <w:tc>
          <w:tcPr>
            <w:tcW w:w="1173" w:type="dxa"/>
          </w:tcPr>
          <w:p w14:paraId="7C16C045" w14:textId="77777777" w:rsidR="00FC46A6" w:rsidRDefault="00FC46A6">
            <w:pPr>
              <w:spacing w:line="360" w:lineRule="auto"/>
              <w:ind w:firstLine="480"/>
              <w:jc w:val="center"/>
              <w:rPr>
                <w:rFonts w:ascii="宋体" w:hAnsi="宋体" w:cs="宋体"/>
                <w:sz w:val="24"/>
              </w:rPr>
            </w:pPr>
          </w:p>
        </w:tc>
      </w:tr>
      <w:tr w:rsidR="00FC46A6" w14:paraId="0320B193" w14:textId="77777777">
        <w:trPr>
          <w:cantSplit/>
          <w:trHeight w:val="640"/>
          <w:jc w:val="center"/>
        </w:trPr>
        <w:tc>
          <w:tcPr>
            <w:tcW w:w="984" w:type="dxa"/>
          </w:tcPr>
          <w:p w14:paraId="644EF5D8" w14:textId="77777777" w:rsidR="00FC46A6" w:rsidRDefault="00FC46A6">
            <w:pPr>
              <w:spacing w:line="360" w:lineRule="auto"/>
              <w:ind w:firstLine="480"/>
              <w:jc w:val="center"/>
              <w:rPr>
                <w:rFonts w:ascii="宋体" w:hAnsi="宋体" w:cs="宋体"/>
                <w:sz w:val="24"/>
              </w:rPr>
            </w:pPr>
          </w:p>
        </w:tc>
        <w:tc>
          <w:tcPr>
            <w:tcW w:w="2724" w:type="dxa"/>
          </w:tcPr>
          <w:p w14:paraId="443A4F1D" w14:textId="77777777" w:rsidR="00FC46A6" w:rsidRDefault="00FC46A6">
            <w:pPr>
              <w:spacing w:line="360" w:lineRule="auto"/>
              <w:ind w:firstLine="480"/>
              <w:jc w:val="center"/>
              <w:rPr>
                <w:rFonts w:ascii="宋体" w:hAnsi="宋体" w:cs="宋体"/>
                <w:sz w:val="24"/>
              </w:rPr>
            </w:pPr>
          </w:p>
        </w:tc>
        <w:tc>
          <w:tcPr>
            <w:tcW w:w="2212" w:type="dxa"/>
          </w:tcPr>
          <w:p w14:paraId="0BF9D7BE" w14:textId="77777777" w:rsidR="00FC46A6" w:rsidRDefault="00FC46A6">
            <w:pPr>
              <w:spacing w:line="360" w:lineRule="auto"/>
              <w:ind w:firstLine="480"/>
              <w:jc w:val="center"/>
              <w:rPr>
                <w:rFonts w:ascii="宋体" w:hAnsi="宋体" w:cs="宋体"/>
                <w:sz w:val="24"/>
              </w:rPr>
            </w:pPr>
          </w:p>
        </w:tc>
        <w:tc>
          <w:tcPr>
            <w:tcW w:w="1440" w:type="dxa"/>
          </w:tcPr>
          <w:p w14:paraId="0AD63D16" w14:textId="77777777" w:rsidR="00FC46A6" w:rsidRDefault="00FC46A6">
            <w:pPr>
              <w:spacing w:line="360" w:lineRule="auto"/>
              <w:ind w:firstLine="480"/>
              <w:jc w:val="center"/>
              <w:rPr>
                <w:rFonts w:ascii="宋体" w:hAnsi="宋体" w:cs="宋体"/>
                <w:sz w:val="24"/>
              </w:rPr>
            </w:pPr>
          </w:p>
        </w:tc>
        <w:tc>
          <w:tcPr>
            <w:tcW w:w="1173" w:type="dxa"/>
          </w:tcPr>
          <w:p w14:paraId="57F23D26" w14:textId="77777777" w:rsidR="00FC46A6" w:rsidRDefault="00FC46A6">
            <w:pPr>
              <w:spacing w:line="360" w:lineRule="auto"/>
              <w:ind w:firstLine="480"/>
              <w:jc w:val="center"/>
              <w:rPr>
                <w:rFonts w:ascii="宋体" w:hAnsi="宋体" w:cs="宋体"/>
                <w:sz w:val="24"/>
              </w:rPr>
            </w:pPr>
          </w:p>
        </w:tc>
      </w:tr>
      <w:tr w:rsidR="00FC46A6" w14:paraId="20B52447" w14:textId="77777777">
        <w:trPr>
          <w:cantSplit/>
          <w:trHeight w:val="640"/>
          <w:jc w:val="center"/>
        </w:trPr>
        <w:tc>
          <w:tcPr>
            <w:tcW w:w="984" w:type="dxa"/>
          </w:tcPr>
          <w:p w14:paraId="184914EB" w14:textId="77777777" w:rsidR="00FC46A6" w:rsidRDefault="00FC46A6">
            <w:pPr>
              <w:spacing w:line="360" w:lineRule="auto"/>
              <w:ind w:firstLine="480"/>
              <w:jc w:val="center"/>
              <w:rPr>
                <w:rFonts w:ascii="宋体" w:hAnsi="宋体" w:cs="宋体"/>
                <w:sz w:val="24"/>
              </w:rPr>
            </w:pPr>
          </w:p>
        </w:tc>
        <w:tc>
          <w:tcPr>
            <w:tcW w:w="2724" w:type="dxa"/>
          </w:tcPr>
          <w:p w14:paraId="46B43DE9" w14:textId="77777777" w:rsidR="00FC46A6" w:rsidRDefault="00FC46A6">
            <w:pPr>
              <w:spacing w:line="360" w:lineRule="auto"/>
              <w:ind w:firstLine="480"/>
              <w:jc w:val="center"/>
              <w:rPr>
                <w:rFonts w:ascii="宋体" w:hAnsi="宋体" w:cs="宋体"/>
                <w:sz w:val="24"/>
              </w:rPr>
            </w:pPr>
          </w:p>
        </w:tc>
        <w:tc>
          <w:tcPr>
            <w:tcW w:w="2212" w:type="dxa"/>
          </w:tcPr>
          <w:p w14:paraId="0BB7E984" w14:textId="77777777" w:rsidR="00FC46A6" w:rsidRDefault="00FC46A6">
            <w:pPr>
              <w:spacing w:line="360" w:lineRule="auto"/>
              <w:ind w:firstLine="480"/>
              <w:jc w:val="center"/>
              <w:rPr>
                <w:rFonts w:ascii="宋体" w:hAnsi="宋体" w:cs="宋体"/>
                <w:sz w:val="24"/>
              </w:rPr>
            </w:pPr>
          </w:p>
        </w:tc>
        <w:tc>
          <w:tcPr>
            <w:tcW w:w="1440" w:type="dxa"/>
          </w:tcPr>
          <w:p w14:paraId="29862693" w14:textId="77777777" w:rsidR="00FC46A6" w:rsidRDefault="00FC46A6">
            <w:pPr>
              <w:spacing w:line="360" w:lineRule="auto"/>
              <w:ind w:firstLine="480"/>
              <w:jc w:val="center"/>
              <w:rPr>
                <w:rFonts w:ascii="宋体" w:hAnsi="宋体" w:cs="宋体"/>
                <w:sz w:val="24"/>
              </w:rPr>
            </w:pPr>
          </w:p>
        </w:tc>
        <w:tc>
          <w:tcPr>
            <w:tcW w:w="1173" w:type="dxa"/>
          </w:tcPr>
          <w:p w14:paraId="1A82A308" w14:textId="77777777" w:rsidR="00FC46A6" w:rsidRDefault="00FC46A6">
            <w:pPr>
              <w:spacing w:line="360" w:lineRule="auto"/>
              <w:ind w:firstLine="480"/>
              <w:jc w:val="center"/>
              <w:rPr>
                <w:rFonts w:ascii="宋体" w:hAnsi="宋体" w:cs="宋体"/>
                <w:sz w:val="24"/>
              </w:rPr>
            </w:pPr>
          </w:p>
        </w:tc>
      </w:tr>
      <w:tr w:rsidR="00FC46A6" w14:paraId="1CC474E6" w14:textId="77777777">
        <w:trPr>
          <w:cantSplit/>
          <w:trHeight w:val="640"/>
          <w:jc w:val="center"/>
        </w:trPr>
        <w:tc>
          <w:tcPr>
            <w:tcW w:w="984" w:type="dxa"/>
          </w:tcPr>
          <w:p w14:paraId="603D7E60" w14:textId="77777777" w:rsidR="00FC46A6" w:rsidRDefault="00FC46A6">
            <w:pPr>
              <w:spacing w:line="360" w:lineRule="auto"/>
              <w:ind w:firstLine="480"/>
              <w:jc w:val="center"/>
              <w:rPr>
                <w:rFonts w:ascii="宋体" w:hAnsi="宋体" w:cs="宋体"/>
                <w:sz w:val="24"/>
              </w:rPr>
            </w:pPr>
          </w:p>
        </w:tc>
        <w:tc>
          <w:tcPr>
            <w:tcW w:w="2724" w:type="dxa"/>
          </w:tcPr>
          <w:p w14:paraId="322606C3" w14:textId="77777777" w:rsidR="00FC46A6" w:rsidRDefault="00FC46A6">
            <w:pPr>
              <w:spacing w:line="360" w:lineRule="auto"/>
              <w:ind w:firstLine="480"/>
              <w:jc w:val="center"/>
              <w:rPr>
                <w:rFonts w:ascii="宋体" w:hAnsi="宋体" w:cs="宋体"/>
                <w:sz w:val="24"/>
              </w:rPr>
            </w:pPr>
          </w:p>
        </w:tc>
        <w:tc>
          <w:tcPr>
            <w:tcW w:w="2212" w:type="dxa"/>
          </w:tcPr>
          <w:p w14:paraId="77DE312A" w14:textId="77777777" w:rsidR="00FC46A6" w:rsidRDefault="00FC46A6">
            <w:pPr>
              <w:spacing w:line="360" w:lineRule="auto"/>
              <w:ind w:firstLine="480"/>
              <w:jc w:val="center"/>
              <w:rPr>
                <w:rFonts w:ascii="宋体" w:hAnsi="宋体" w:cs="宋体"/>
                <w:sz w:val="24"/>
              </w:rPr>
            </w:pPr>
          </w:p>
        </w:tc>
        <w:tc>
          <w:tcPr>
            <w:tcW w:w="1440" w:type="dxa"/>
          </w:tcPr>
          <w:p w14:paraId="22111FA8" w14:textId="77777777" w:rsidR="00FC46A6" w:rsidRDefault="00FC46A6">
            <w:pPr>
              <w:spacing w:line="360" w:lineRule="auto"/>
              <w:ind w:firstLine="480"/>
              <w:jc w:val="center"/>
              <w:rPr>
                <w:rFonts w:ascii="宋体" w:hAnsi="宋体" w:cs="宋体"/>
                <w:sz w:val="24"/>
              </w:rPr>
            </w:pPr>
          </w:p>
        </w:tc>
        <w:tc>
          <w:tcPr>
            <w:tcW w:w="1173" w:type="dxa"/>
          </w:tcPr>
          <w:p w14:paraId="05F82C34" w14:textId="77777777" w:rsidR="00FC46A6" w:rsidRDefault="00FC46A6">
            <w:pPr>
              <w:spacing w:line="360" w:lineRule="auto"/>
              <w:ind w:firstLine="480"/>
              <w:jc w:val="center"/>
              <w:rPr>
                <w:rFonts w:ascii="宋体" w:hAnsi="宋体" w:cs="宋体"/>
                <w:sz w:val="24"/>
              </w:rPr>
            </w:pPr>
          </w:p>
        </w:tc>
      </w:tr>
      <w:tr w:rsidR="00FC46A6" w14:paraId="005A9027" w14:textId="77777777">
        <w:trPr>
          <w:cantSplit/>
          <w:trHeight w:val="640"/>
          <w:jc w:val="center"/>
        </w:trPr>
        <w:tc>
          <w:tcPr>
            <w:tcW w:w="984" w:type="dxa"/>
          </w:tcPr>
          <w:p w14:paraId="37C56343" w14:textId="77777777" w:rsidR="00FC46A6" w:rsidRDefault="00FC46A6">
            <w:pPr>
              <w:spacing w:line="360" w:lineRule="auto"/>
              <w:ind w:firstLine="480"/>
              <w:jc w:val="center"/>
              <w:rPr>
                <w:rFonts w:ascii="宋体" w:hAnsi="宋体" w:cs="宋体"/>
                <w:sz w:val="24"/>
              </w:rPr>
            </w:pPr>
          </w:p>
        </w:tc>
        <w:tc>
          <w:tcPr>
            <w:tcW w:w="2724" w:type="dxa"/>
          </w:tcPr>
          <w:p w14:paraId="2A7DD4A9" w14:textId="77777777" w:rsidR="00FC46A6" w:rsidRDefault="00FC46A6">
            <w:pPr>
              <w:spacing w:line="360" w:lineRule="auto"/>
              <w:ind w:firstLine="480"/>
              <w:jc w:val="center"/>
              <w:rPr>
                <w:rFonts w:ascii="宋体" w:hAnsi="宋体" w:cs="宋体"/>
                <w:sz w:val="24"/>
              </w:rPr>
            </w:pPr>
          </w:p>
        </w:tc>
        <w:tc>
          <w:tcPr>
            <w:tcW w:w="2212" w:type="dxa"/>
          </w:tcPr>
          <w:p w14:paraId="385430A3" w14:textId="77777777" w:rsidR="00FC46A6" w:rsidRDefault="00FC46A6">
            <w:pPr>
              <w:spacing w:line="360" w:lineRule="auto"/>
              <w:ind w:firstLine="480"/>
              <w:jc w:val="center"/>
              <w:rPr>
                <w:rFonts w:ascii="宋体" w:hAnsi="宋体" w:cs="宋体"/>
                <w:sz w:val="24"/>
              </w:rPr>
            </w:pPr>
          </w:p>
        </w:tc>
        <w:tc>
          <w:tcPr>
            <w:tcW w:w="1440" w:type="dxa"/>
          </w:tcPr>
          <w:p w14:paraId="10DA9D82" w14:textId="77777777" w:rsidR="00FC46A6" w:rsidRDefault="00FC46A6">
            <w:pPr>
              <w:spacing w:line="360" w:lineRule="auto"/>
              <w:ind w:firstLine="480"/>
              <w:jc w:val="center"/>
              <w:rPr>
                <w:rFonts w:ascii="宋体" w:hAnsi="宋体" w:cs="宋体"/>
                <w:sz w:val="24"/>
              </w:rPr>
            </w:pPr>
          </w:p>
        </w:tc>
        <w:tc>
          <w:tcPr>
            <w:tcW w:w="1173" w:type="dxa"/>
          </w:tcPr>
          <w:p w14:paraId="2DD931DC" w14:textId="77777777" w:rsidR="00FC46A6" w:rsidRDefault="00FC46A6">
            <w:pPr>
              <w:spacing w:line="360" w:lineRule="auto"/>
              <w:ind w:firstLine="480"/>
              <w:jc w:val="center"/>
              <w:rPr>
                <w:rFonts w:ascii="宋体" w:hAnsi="宋体" w:cs="宋体"/>
                <w:sz w:val="24"/>
              </w:rPr>
            </w:pPr>
          </w:p>
        </w:tc>
      </w:tr>
    </w:tbl>
    <w:p w14:paraId="2D58E9BB" w14:textId="77777777" w:rsidR="00FC46A6" w:rsidRDefault="00682671">
      <w:pPr>
        <w:spacing w:line="360" w:lineRule="auto"/>
        <w:ind w:firstLine="420"/>
        <w:outlineLvl w:val="0"/>
        <w:rPr>
          <w:rFonts w:ascii="宋体" w:hAnsi="宋体"/>
          <w:bCs/>
          <w:sz w:val="24"/>
        </w:rPr>
      </w:pPr>
      <w:r>
        <w:rPr>
          <w:rFonts w:ascii="宋体" w:hAnsi="宋体" w:hint="eastAsia"/>
          <w:bCs/>
          <w:sz w:val="24"/>
        </w:rPr>
        <w:t>注：（</w:t>
      </w:r>
      <w:r>
        <w:rPr>
          <w:rFonts w:ascii="宋体" w:hAnsi="宋体"/>
          <w:bCs/>
          <w:sz w:val="24"/>
        </w:rPr>
        <w:t>1</w:t>
      </w:r>
      <w:r>
        <w:rPr>
          <w:rFonts w:ascii="宋体" w:hAnsi="宋体" w:hint="eastAsia"/>
          <w:bCs/>
          <w:sz w:val="24"/>
        </w:rPr>
        <w:t>）本表不得删除；</w:t>
      </w:r>
    </w:p>
    <w:p w14:paraId="470B824D" w14:textId="77777777" w:rsidR="00FC46A6" w:rsidRDefault="00682671">
      <w:pPr>
        <w:spacing w:line="360" w:lineRule="auto"/>
        <w:ind w:firstLine="420"/>
        <w:outlineLvl w:val="0"/>
        <w:rPr>
          <w:rFonts w:ascii="宋体" w:hAnsi="宋体"/>
          <w:bCs/>
          <w:sz w:val="24"/>
        </w:rPr>
      </w:pPr>
      <w:r>
        <w:rPr>
          <w:rFonts w:ascii="宋体" w:hAnsi="宋体"/>
          <w:bCs/>
          <w:sz w:val="24"/>
        </w:rPr>
        <w:t xml:space="preserve">   </w:t>
      </w:r>
      <w:r>
        <w:rPr>
          <w:rFonts w:ascii="宋体" w:hAnsi="宋体" w:hint="eastAsia"/>
          <w:bCs/>
          <w:sz w:val="24"/>
        </w:rPr>
        <w:t>（</w:t>
      </w:r>
      <w:r>
        <w:rPr>
          <w:rFonts w:ascii="宋体" w:hAnsi="宋体"/>
          <w:bCs/>
          <w:sz w:val="24"/>
        </w:rPr>
        <w:t>2</w:t>
      </w:r>
      <w:r>
        <w:rPr>
          <w:rFonts w:ascii="宋体" w:hAnsi="宋体" w:hint="eastAsia"/>
          <w:bCs/>
          <w:sz w:val="24"/>
        </w:rPr>
        <w:t>）如无任何技术偏离，请于本表 “偏离说明”中注明“无偏离”；</w:t>
      </w:r>
    </w:p>
    <w:p w14:paraId="1F92A442" w14:textId="77777777" w:rsidR="00FC46A6" w:rsidRDefault="00682671">
      <w:pPr>
        <w:spacing w:line="360" w:lineRule="auto"/>
        <w:ind w:firstLine="420"/>
        <w:outlineLvl w:val="0"/>
        <w:rPr>
          <w:rFonts w:ascii="宋体" w:hAnsi="宋体"/>
          <w:bCs/>
          <w:sz w:val="24"/>
        </w:rPr>
      </w:pPr>
      <w:r>
        <w:rPr>
          <w:rFonts w:ascii="宋体" w:hAnsi="宋体" w:hint="eastAsia"/>
          <w:bCs/>
          <w:sz w:val="24"/>
        </w:rPr>
        <w:t xml:space="preserve">   （3）如有技术偏离项，请于本表中列明偏离内容，如需要可自行延长，其余无偏离内容不须赘述。</w:t>
      </w:r>
    </w:p>
    <w:p w14:paraId="57B43B1C" w14:textId="77777777" w:rsidR="00FC46A6" w:rsidRDefault="00682671">
      <w:pPr>
        <w:spacing w:line="360" w:lineRule="auto"/>
        <w:ind w:firstLine="420"/>
        <w:outlineLvl w:val="0"/>
        <w:rPr>
          <w:rFonts w:ascii="宋体" w:hAnsi="宋体"/>
          <w:bCs/>
          <w:sz w:val="24"/>
        </w:rPr>
      </w:pPr>
      <w:r>
        <w:rPr>
          <w:rFonts w:ascii="宋体" w:hAnsi="宋体" w:hint="eastAsia"/>
          <w:bCs/>
          <w:sz w:val="24"/>
        </w:rPr>
        <w:br w:type="page" w:clear="all"/>
      </w:r>
      <w:r>
        <w:rPr>
          <w:rFonts w:ascii="宋体" w:hAnsi="宋体" w:cs="宋体" w:hint="eastAsia"/>
          <w:b/>
          <w:sz w:val="24"/>
        </w:rPr>
        <w:lastRenderedPageBreak/>
        <w:t>附件10 品牌表</w:t>
      </w:r>
    </w:p>
    <w:p w14:paraId="384C97C9" w14:textId="77777777" w:rsidR="00FC46A6" w:rsidRDefault="00682671">
      <w:pPr>
        <w:spacing w:line="360" w:lineRule="auto"/>
        <w:jc w:val="center"/>
        <w:outlineLvl w:val="0"/>
        <w:rPr>
          <w:rFonts w:ascii="黑体" w:eastAsia="黑体"/>
          <w:bCs/>
          <w:sz w:val="24"/>
        </w:rPr>
      </w:pPr>
      <w:r>
        <w:rPr>
          <w:rFonts w:ascii="黑体" w:eastAsia="黑体" w:hint="eastAsia"/>
          <w:bCs/>
          <w:sz w:val="24"/>
        </w:rPr>
        <w:t xml:space="preserve">品牌表 </w:t>
      </w:r>
    </w:p>
    <w:p w14:paraId="6D67C219" w14:textId="77777777" w:rsidR="00FC46A6" w:rsidRDefault="00FC46A6">
      <w:pPr>
        <w:spacing w:line="360" w:lineRule="auto"/>
        <w:rPr>
          <w:rFonts w:ascii="黑体" w:eastAsia="黑体"/>
          <w:bCs/>
          <w:sz w:val="24"/>
        </w:rPr>
      </w:pPr>
    </w:p>
    <w:p w14:paraId="408E2F3F" w14:textId="77777777" w:rsidR="00FC46A6" w:rsidRDefault="00682671">
      <w:pPr>
        <w:spacing w:line="360" w:lineRule="auto"/>
        <w:rPr>
          <w:rFonts w:ascii="宋体" w:hAnsi="宋体"/>
          <w:sz w:val="24"/>
          <w:u w:val="single"/>
        </w:rPr>
      </w:pPr>
      <w:r>
        <w:rPr>
          <w:rFonts w:ascii="宋体" w:hAnsi="宋体" w:hint="eastAsia"/>
          <w:sz w:val="24"/>
        </w:rPr>
        <w:t>招标项目名称：</w:t>
      </w:r>
      <w:r>
        <w:rPr>
          <w:rFonts w:ascii="宋体" w:hAnsi="宋体"/>
          <w:sz w:val="24"/>
          <w:u w:val="single"/>
        </w:rPr>
        <w:t>___________________</w:t>
      </w:r>
      <w:r>
        <w:rPr>
          <w:rFonts w:ascii="宋体" w:hAnsi="宋体"/>
          <w:sz w:val="24"/>
        </w:rPr>
        <w:t xml:space="preserve">  </w:t>
      </w:r>
      <w:r>
        <w:rPr>
          <w:rFonts w:ascii="宋体" w:hAnsi="宋体" w:hint="eastAsia"/>
          <w:sz w:val="24"/>
        </w:rPr>
        <w:t>招</w:t>
      </w:r>
      <w:r>
        <w:rPr>
          <w:rFonts w:ascii="宋体" w:hAnsi="宋体"/>
          <w:sz w:val="24"/>
        </w:rPr>
        <w:t xml:space="preserve"> </w:t>
      </w:r>
      <w:r>
        <w:rPr>
          <w:rFonts w:ascii="宋体" w:hAnsi="宋体" w:hint="eastAsia"/>
          <w:sz w:val="24"/>
        </w:rPr>
        <w:t>标</w:t>
      </w:r>
      <w:r>
        <w:rPr>
          <w:rFonts w:ascii="宋体" w:hAnsi="宋体"/>
          <w:sz w:val="24"/>
        </w:rPr>
        <w:t xml:space="preserve"> </w:t>
      </w:r>
      <w:r>
        <w:rPr>
          <w:rFonts w:ascii="宋体" w:hAnsi="宋体" w:hint="eastAsia"/>
          <w:spacing w:val="28"/>
          <w:sz w:val="24"/>
        </w:rPr>
        <w:t>编</w:t>
      </w:r>
      <w:r>
        <w:rPr>
          <w:rFonts w:ascii="宋体" w:hAnsi="宋体"/>
          <w:spacing w:val="28"/>
          <w:sz w:val="24"/>
        </w:rPr>
        <w:t xml:space="preserve"> </w:t>
      </w:r>
      <w:r>
        <w:rPr>
          <w:rFonts w:ascii="宋体" w:hAnsi="宋体" w:hint="eastAsia"/>
          <w:spacing w:val="28"/>
          <w:sz w:val="24"/>
        </w:rPr>
        <w:t>号</w:t>
      </w:r>
      <w:r>
        <w:rPr>
          <w:rFonts w:ascii="宋体" w:hAnsi="宋体" w:hint="eastAsia"/>
          <w:sz w:val="24"/>
        </w:rPr>
        <w:t>：</w:t>
      </w:r>
      <w:r>
        <w:rPr>
          <w:rFonts w:ascii="宋体" w:hAnsi="宋体"/>
          <w:sz w:val="24"/>
          <w:u w:val="single"/>
        </w:rPr>
        <w:t>___________________</w:t>
      </w:r>
    </w:p>
    <w:tbl>
      <w:tblPr>
        <w:tblW w:w="8517" w:type="dxa"/>
        <w:tblInd w:w="-15" w:type="dxa"/>
        <w:tblLayout w:type="fixed"/>
        <w:tblLook w:val="04A0" w:firstRow="1" w:lastRow="0" w:firstColumn="1" w:lastColumn="0" w:noHBand="0" w:noVBand="1"/>
      </w:tblPr>
      <w:tblGrid>
        <w:gridCol w:w="671"/>
        <w:gridCol w:w="2277"/>
        <w:gridCol w:w="540"/>
        <w:gridCol w:w="2539"/>
        <w:gridCol w:w="2490"/>
      </w:tblGrid>
      <w:tr w:rsidR="00FC46A6" w14:paraId="40FF0879" w14:textId="77777777">
        <w:trPr>
          <w:trHeight w:val="711"/>
        </w:trPr>
        <w:tc>
          <w:tcPr>
            <w:tcW w:w="671" w:type="dxa"/>
            <w:tcBorders>
              <w:top w:val="single" w:sz="4" w:space="0" w:color="000000"/>
              <w:left w:val="single" w:sz="4" w:space="0" w:color="000000"/>
              <w:bottom w:val="single" w:sz="4" w:space="0" w:color="000000"/>
              <w:right w:val="single" w:sz="4" w:space="0" w:color="000000"/>
            </w:tcBorders>
            <w:vAlign w:val="center"/>
          </w:tcPr>
          <w:p w14:paraId="29B74899" w14:textId="77777777" w:rsidR="00FC46A6" w:rsidRDefault="00682671">
            <w:pPr>
              <w:widowControl/>
              <w:spacing w:line="360" w:lineRule="auto"/>
              <w:jc w:val="center"/>
              <w:rPr>
                <w:rFonts w:ascii="黑体" w:eastAsia="黑体" w:hAnsi="宋体" w:cs="黑体"/>
                <w:sz w:val="18"/>
                <w:szCs w:val="18"/>
              </w:rPr>
            </w:pPr>
            <w:r>
              <w:rPr>
                <w:rFonts w:ascii="黑体" w:eastAsia="黑体" w:hAnsi="宋体" w:cs="黑体" w:hint="eastAsia"/>
                <w:sz w:val="18"/>
                <w:szCs w:val="18"/>
                <w:lang w:bidi="ar"/>
              </w:rPr>
              <w:t>序号</w:t>
            </w:r>
          </w:p>
        </w:tc>
        <w:tc>
          <w:tcPr>
            <w:tcW w:w="2277" w:type="dxa"/>
            <w:tcBorders>
              <w:top w:val="single" w:sz="4" w:space="0" w:color="000000"/>
              <w:left w:val="single" w:sz="4" w:space="0" w:color="000000"/>
              <w:bottom w:val="single" w:sz="4" w:space="0" w:color="000000"/>
              <w:right w:val="single" w:sz="4" w:space="0" w:color="000000"/>
            </w:tcBorders>
            <w:vAlign w:val="center"/>
          </w:tcPr>
          <w:p w14:paraId="7768DEB6" w14:textId="77777777" w:rsidR="00FC46A6" w:rsidRDefault="00682671">
            <w:pPr>
              <w:widowControl/>
              <w:spacing w:line="360" w:lineRule="auto"/>
              <w:jc w:val="center"/>
              <w:rPr>
                <w:rFonts w:ascii="黑体" w:eastAsia="黑体" w:hAnsi="宋体" w:cs="黑体"/>
                <w:sz w:val="18"/>
                <w:szCs w:val="18"/>
              </w:rPr>
            </w:pPr>
            <w:r>
              <w:rPr>
                <w:rFonts w:ascii="黑体" w:eastAsia="黑体" w:hAnsi="宋体" w:cs="黑体" w:hint="eastAsia"/>
                <w:sz w:val="18"/>
                <w:szCs w:val="18"/>
                <w:lang w:bidi="ar"/>
              </w:rPr>
              <w:t>材料名称</w:t>
            </w:r>
          </w:p>
        </w:tc>
        <w:tc>
          <w:tcPr>
            <w:tcW w:w="540" w:type="dxa"/>
            <w:tcBorders>
              <w:top w:val="single" w:sz="4" w:space="0" w:color="000000"/>
              <w:left w:val="single" w:sz="4" w:space="0" w:color="000000"/>
              <w:bottom w:val="single" w:sz="4" w:space="0" w:color="000000"/>
              <w:right w:val="single" w:sz="4" w:space="0" w:color="000000"/>
            </w:tcBorders>
            <w:vAlign w:val="center"/>
          </w:tcPr>
          <w:p w14:paraId="0D34D0C0" w14:textId="77777777" w:rsidR="00FC46A6" w:rsidRDefault="00682671">
            <w:pPr>
              <w:widowControl/>
              <w:spacing w:line="360" w:lineRule="auto"/>
              <w:jc w:val="center"/>
              <w:rPr>
                <w:rFonts w:ascii="黑体" w:eastAsia="黑体" w:hAnsi="宋体" w:cs="黑体"/>
                <w:sz w:val="18"/>
                <w:szCs w:val="18"/>
              </w:rPr>
            </w:pPr>
            <w:r>
              <w:rPr>
                <w:rFonts w:ascii="黑体" w:eastAsia="黑体" w:hAnsi="宋体" w:cs="黑体" w:hint="eastAsia"/>
                <w:sz w:val="18"/>
                <w:szCs w:val="18"/>
                <w:lang w:bidi="ar"/>
              </w:rPr>
              <w:t>单位</w:t>
            </w:r>
          </w:p>
        </w:tc>
        <w:tc>
          <w:tcPr>
            <w:tcW w:w="2539" w:type="dxa"/>
            <w:tcBorders>
              <w:top w:val="single" w:sz="4" w:space="0" w:color="000000"/>
              <w:left w:val="single" w:sz="4" w:space="0" w:color="000000"/>
              <w:bottom w:val="single" w:sz="4" w:space="0" w:color="000000"/>
              <w:right w:val="single" w:sz="4" w:space="0" w:color="000000"/>
            </w:tcBorders>
            <w:vAlign w:val="center"/>
          </w:tcPr>
          <w:p w14:paraId="3E390721" w14:textId="77777777" w:rsidR="00FC46A6" w:rsidRDefault="00682671">
            <w:pPr>
              <w:widowControl/>
              <w:spacing w:line="360" w:lineRule="auto"/>
              <w:jc w:val="center"/>
              <w:rPr>
                <w:rFonts w:ascii="黑体" w:eastAsia="黑体" w:hAnsi="宋体" w:cs="黑体"/>
                <w:sz w:val="18"/>
                <w:szCs w:val="18"/>
              </w:rPr>
            </w:pPr>
            <w:r>
              <w:rPr>
                <w:rFonts w:ascii="黑体" w:eastAsia="黑体" w:hAnsi="宋体" w:cs="黑体" w:hint="eastAsia"/>
                <w:sz w:val="18"/>
                <w:szCs w:val="18"/>
                <w:lang w:bidi="ar"/>
              </w:rPr>
              <w:t>规格、型号</w:t>
            </w:r>
          </w:p>
        </w:tc>
        <w:tc>
          <w:tcPr>
            <w:tcW w:w="2490" w:type="dxa"/>
            <w:tcBorders>
              <w:top w:val="single" w:sz="4" w:space="0" w:color="000000"/>
              <w:left w:val="single" w:sz="4" w:space="0" w:color="000000"/>
              <w:bottom w:val="single" w:sz="4" w:space="0" w:color="000000"/>
              <w:right w:val="single" w:sz="4" w:space="0" w:color="000000"/>
            </w:tcBorders>
            <w:vAlign w:val="center"/>
          </w:tcPr>
          <w:p w14:paraId="2CD34B5D" w14:textId="77777777" w:rsidR="00FC46A6" w:rsidRDefault="00682671">
            <w:pPr>
              <w:widowControl/>
              <w:spacing w:line="360" w:lineRule="auto"/>
              <w:jc w:val="center"/>
              <w:rPr>
                <w:rFonts w:ascii="黑体" w:eastAsia="黑体" w:hAnsi="宋体" w:cs="黑体"/>
                <w:sz w:val="20"/>
              </w:rPr>
            </w:pPr>
            <w:r>
              <w:rPr>
                <w:rFonts w:ascii="黑体" w:eastAsia="黑体" w:hAnsi="宋体" w:cs="黑体" w:hint="eastAsia"/>
                <w:sz w:val="20"/>
                <w:lang w:bidi="ar"/>
              </w:rPr>
              <w:t>品牌</w:t>
            </w:r>
          </w:p>
        </w:tc>
      </w:tr>
      <w:tr w:rsidR="00FC46A6" w14:paraId="40B63F6F"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12F4F40F" w14:textId="77777777" w:rsidR="00FC46A6" w:rsidRDefault="00682671">
            <w:pPr>
              <w:widowControl/>
              <w:spacing w:line="360" w:lineRule="auto"/>
              <w:jc w:val="center"/>
              <w:rPr>
                <w:rFonts w:ascii="宋体" w:hAnsi="宋体" w:cs="宋体"/>
                <w:sz w:val="18"/>
                <w:szCs w:val="18"/>
              </w:rPr>
            </w:pPr>
            <w:r>
              <w:rPr>
                <w:rFonts w:ascii="宋体" w:hAnsi="宋体" w:cs="宋体" w:hint="eastAsia"/>
                <w:sz w:val="18"/>
                <w:szCs w:val="18"/>
                <w:lang w:bidi="ar"/>
              </w:rPr>
              <w:t>1</w:t>
            </w:r>
          </w:p>
        </w:tc>
        <w:tc>
          <w:tcPr>
            <w:tcW w:w="2277" w:type="dxa"/>
            <w:tcBorders>
              <w:top w:val="single" w:sz="4" w:space="0" w:color="000000"/>
              <w:left w:val="single" w:sz="4" w:space="0" w:color="000000"/>
              <w:bottom w:val="single" w:sz="4" w:space="0" w:color="000000"/>
              <w:right w:val="single" w:sz="4" w:space="0" w:color="000000"/>
            </w:tcBorders>
            <w:vAlign w:val="center"/>
          </w:tcPr>
          <w:p w14:paraId="5A439EB7" w14:textId="77777777" w:rsidR="00FC46A6" w:rsidRDefault="00FC46A6">
            <w:pPr>
              <w:widowControl/>
              <w:spacing w:line="360" w:lineRule="auto"/>
              <w:jc w:val="center"/>
              <w:rPr>
                <w:rFonts w:ascii="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6F2CC651" w14:textId="77777777" w:rsidR="00FC46A6" w:rsidRDefault="00FC46A6">
            <w:pPr>
              <w:widowControl/>
              <w:spacing w:line="360" w:lineRule="auto"/>
              <w:jc w:val="center"/>
              <w:rPr>
                <w:rFonts w:ascii="宋体" w:hAnsi="宋体" w:cs="宋体"/>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3C10A96" w14:textId="77777777" w:rsidR="00FC46A6" w:rsidRDefault="00FC46A6">
            <w:pPr>
              <w:widowControl/>
              <w:spacing w:line="360" w:lineRule="auto"/>
              <w:jc w:val="center"/>
              <w:rPr>
                <w:rFonts w:ascii="宋体" w:hAnsi="宋体" w:cs="宋体"/>
                <w:sz w:val="18"/>
                <w:szCs w:val="18"/>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3FBFEB64" w14:textId="77777777" w:rsidR="00FC46A6" w:rsidRDefault="00FC46A6">
            <w:pPr>
              <w:widowControl/>
              <w:spacing w:line="360" w:lineRule="auto"/>
              <w:jc w:val="center"/>
              <w:rPr>
                <w:rFonts w:ascii="宋体" w:hAnsi="宋体" w:cs="宋体"/>
                <w:sz w:val="18"/>
                <w:szCs w:val="18"/>
              </w:rPr>
            </w:pPr>
          </w:p>
        </w:tc>
      </w:tr>
      <w:tr w:rsidR="00FC46A6" w14:paraId="4A42FE9B"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2AAC5294" w14:textId="77777777" w:rsidR="00FC46A6" w:rsidRDefault="00682671">
            <w:pPr>
              <w:widowControl/>
              <w:spacing w:line="360" w:lineRule="auto"/>
              <w:jc w:val="center"/>
              <w:rPr>
                <w:rFonts w:ascii="宋体" w:hAnsi="宋体" w:cs="宋体"/>
                <w:sz w:val="18"/>
                <w:szCs w:val="18"/>
              </w:rPr>
            </w:pPr>
            <w:r>
              <w:rPr>
                <w:rFonts w:ascii="宋体" w:hAnsi="宋体" w:cs="宋体" w:hint="eastAsia"/>
                <w:sz w:val="18"/>
                <w:szCs w:val="18"/>
                <w:lang w:bidi="ar"/>
              </w:rPr>
              <w:t>2</w:t>
            </w:r>
          </w:p>
        </w:tc>
        <w:tc>
          <w:tcPr>
            <w:tcW w:w="2277" w:type="dxa"/>
            <w:tcBorders>
              <w:top w:val="single" w:sz="4" w:space="0" w:color="000000"/>
              <w:left w:val="single" w:sz="4" w:space="0" w:color="000000"/>
              <w:bottom w:val="single" w:sz="4" w:space="0" w:color="000000"/>
              <w:right w:val="single" w:sz="4" w:space="0" w:color="000000"/>
            </w:tcBorders>
            <w:vAlign w:val="center"/>
          </w:tcPr>
          <w:p w14:paraId="2FE8B5A8" w14:textId="77777777" w:rsidR="00FC46A6" w:rsidRDefault="00FC46A6">
            <w:pPr>
              <w:widowControl/>
              <w:spacing w:line="360" w:lineRule="auto"/>
              <w:jc w:val="center"/>
              <w:rPr>
                <w:rFonts w:ascii="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0D8DC939" w14:textId="77777777" w:rsidR="00FC46A6" w:rsidRDefault="00FC46A6">
            <w:pPr>
              <w:widowControl/>
              <w:spacing w:line="360" w:lineRule="auto"/>
              <w:jc w:val="center"/>
              <w:rPr>
                <w:rFonts w:ascii="宋体" w:hAnsi="宋体" w:cs="宋体"/>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6D455C" w14:textId="77777777" w:rsidR="00FC46A6" w:rsidRDefault="00FC46A6">
            <w:pPr>
              <w:widowControl/>
              <w:spacing w:line="360" w:lineRule="auto"/>
              <w:jc w:val="center"/>
              <w:rPr>
                <w:rFonts w:ascii="宋体" w:hAnsi="宋体" w:cs="宋体"/>
                <w:sz w:val="18"/>
                <w:szCs w:val="18"/>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620A8FFE" w14:textId="77777777" w:rsidR="00FC46A6" w:rsidRDefault="00FC46A6">
            <w:pPr>
              <w:widowControl/>
              <w:spacing w:line="360" w:lineRule="auto"/>
              <w:jc w:val="center"/>
              <w:rPr>
                <w:rFonts w:ascii="宋体" w:hAnsi="宋体" w:cs="宋体"/>
                <w:sz w:val="18"/>
                <w:szCs w:val="18"/>
              </w:rPr>
            </w:pPr>
          </w:p>
        </w:tc>
      </w:tr>
      <w:tr w:rsidR="00FC46A6" w14:paraId="254EB51F"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072E5967" w14:textId="77777777" w:rsidR="00FC46A6" w:rsidRDefault="00682671">
            <w:pPr>
              <w:widowControl/>
              <w:spacing w:line="360" w:lineRule="auto"/>
              <w:jc w:val="center"/>
              <w:rPr>
                <w:rFonts w:ascii="宋体" w:hAnsi="宋体" w:cs="宋体"/>
                <w:sz w:val="18"/>
                <w:szCs w:val="18"/>
              </w:rPr>
            </w:pPr>
            <w:r>
              <w:rPr>
                <w:rFonts w:ascii="宋体" w:hAnsi="宋体" w:cs="宋体" w:hint="eastAsia"/>
                <w:sz w:val="18"/>
                <w:szCs w:val="18"/>
                <w:lang w:bidi="ar"/>
              </w:rPr>
              <w:t>3</w:t>
            </w:r>
          </w:p>
        </w:tc>
        <w:tc>
          <w:tcPr>
            <w:tcW w:w="2277" w:type="dxa"/>
            <w:tcBorders>
              <w:top w:val="single" w:sz="4" w:space="0" w:color="000000"/>
              <w:left w:val="single" w:sz="4" w:space="0" w:color="000000"/>
              <w:bottom w:val="single" w:sz="4" w:space="0" w:color="000000"/>
              <w:right w:val="single" w:sz="4" w:space="0" w:color="000000"/>
            </w:tcBorders>
            <w:vAlign w:val="center"/>
          </w:tcPr>
          <w:p w14:paraId="182876C6" w14:textId="77777777" w:rsidR="00FC46A6" w:rsidRDefault="00FC46A6">
            <w:pPr>
              <w:widowControl/>
              <w:spacing w:line="360" w:lineRule="auto"/>
              <w:jc w:val="center"/>
              <w:rPr>
                <w:rFonts w:ascii="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63613FCD" w14:textId="77777777" w:rsidR="00FC46A6" w:rsidRDefault="00FC46A6">
            <w:pPr>
              <w:widowControl/>
              <w:spacing w:line="360" w:lineRule="auto"/>
              <w:jc w:val="center"/>
              <w:rPr>
                <w:rFonts w:ascii="宋体" w:hAnsi="宋体" w:cs="宋体"/>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4D98C51" w14:textId="77777777" w:rsidR="00FC46A6" w:rsidRDefault="00FC46A6">
            <w:pPr>
              <w:widowControl/>
              <w:spacing w:line="360" w:lineRule="auto"/>
              <w:jc w:val="center"/>
              <w:rPr>
                <w:rFonts w:ascii="宋体" w:hAnsi="宋体" w:cs="宋体"/>
                <w:sz w:val="18"/>
                <w:szCs w:val="18"/>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48E8C808" w14:textId="77777777" w:rsidR="00FC46A6" w:rsidRDefault="00FC46A6">
            <w:pPr>
              <w:widowControl/>
              <w:spacing w:line="360" w:lineRule="auto"/>
              <w:jc w:val="center"/>
              <w:rPr>
                <w:rFonts w:ascii="宋体" w:hAnsi="宋体" w:cs="宋体"/>
                <w:sz w:val="18"/>
                <w:szCs w:val="18"/>
              </w:rPr>
            </w:pPr>
          </w:p>
        </w:tc>
      </w:tr>
      <w:tr w:rsidR="00FC46A6" w14:paraId="34470990"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57873469" w14:textId="77777777" w:rsidR="00FC46A6" w:rsidRDefault="00682671">
            <w:pPr>
              <w:widowControl/>
              <w:spacing w:line="360" w:lineRule="auto"/>
              <w:jc w:val="center"/>
              <w:rPr>
                <w:rFonts w:ascii="宋体" w:hAnsi="宋体" w:cs="宋体"/>
                <w:sz w:val="18"/>
                <w:szCs w:val="18"/>
              </w:rPr>
            </w:pPr>
            <w:r>
              <w:rPr>
                <w:rFonts w:ascii="宋体" w:hAnsi="宋体" w:cs="宋体" w:hint="eastAsia"/>
                <w:sz w:val="18"/>
                <w:szCs w:val="18"/>
                <w:lang w:bidi="ar"/>
              </w:rPr>
              <w:t>4</w:t>
            </w:r>
          </w:p>
        </w:tc>
        <w:tc>
          <w:tcPr>
            <w:tcW w:w="2277" w:type="dxa"/>
            <w:tcBorders>
              <w:top w:val="single" w:sz="4" w:space="0" w:color="000000"/>
              <w:left w:val="single" w:sz="4" w:space="0" w:color="000000"/>
              <w:bottom w:val="single" w:sz="4" w:space="0" w:color="000000"/>
              <w:right w:val="single" w:sz="4" w:space="0" w:color="000000"/>
            </w:tcBorders>
            <w:vAlign w:val="center"/>
          </w:tcPr>
          <w:p w14:paraId="78F28B4A" w14:textId="77777777" w:rsidR="00FC46A6" w:rsidRDefault="00FC46A6">
            <w:pPr>
              <w:widowControl/>
              <w:spacing w:line="360" w:lineRule="auto"/>
              <w:jc w:val="center"/>
              <w:rPr>
                <w:rFonts w:ascii="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0BD68C59" w14:textId="77777777" w:rsidR="00FC46A6" w:rsidRDefault="00FC46A6">
            <w:pPr>
              <w:widowControl/>
              <w:spacing w:line="360" w:lineRule="auto"/>
              <w:jc w:val="center"/>
              <w:rPr>
                <w:rFonts w:ascii="宋体" w:hAnsi="宋体" w:cs="宋体"/>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D2EC8D" w14:textId="77777777" w:rsidR="00FC46A6" w:rsidRDefault="00FC46A6">
            <w:pPr>
              <w:widowControl/>
              <w:spacing w:line="360" w:lineRule="auto"/>
              <w:jc w:val="center"/>
              <w:rPr>
                <w:rFonts w:ascii="宋体" w:hAnsi="宋体" w:cs="宋体"/>
                <w:sz w:val="18"/>
                <w:szCs w:val="18"/>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76C9BC3B" w14:textId="77777777" w:rsidR="00FC46A6" w:rsidRDefault="00FC46A6">
            <w:pPr>
              <w:widowControl/>
              <w:spacing w:line="360" w:lineRule="auto"/>
              <w:jc w:val="center"/>
              <w:rPr>
                <w:rFonts w:ascii="宋体" w:hAnsi="宋体" w:cs="宋体"/>
                <w:sz w:val="18"/>
                <w:szCs w:val="18"/>
              </w:rPr>
            </w:pPr>
          </w:p>
        </w:tc>
      </w:tr>
      <w:tr w:rsidR="00FC46A6" w14:paraId="739A0064"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2446A2F8" w14:textId="77777777" w:rsidR="00FC46A6" w:rsidRDefault="00682671">
            <w:pPr>
              <w:widowControl/>
              <w:spacing w:line="360" w:lineRule="auto"/>
              <w:jc w:val="center"/>
              <w:rPr>
                <w:rFonts w:ascii="宋体" w:hAnsi="宋体" w:cs="宋体"/>
                <w:sz w:val="18"/>
                <w:szCs w:val="18"/>
              </w:rPr>
            </w:pPr>
            <w:r>
              <w:rPr>
                <w:rFonts w:ascii="宋体" w:hAnsi="宋体" w:cs="宋体" w:hint="eastAsia"/>
                <w:sz w:val="18"/>
                <w:szCs w:val="18"/>
                <w:lang w:bidi="ar"/>
              </w:rPr>
              <w:t>5</w:t>
            </w:r>
          </w:p>
        </w:tc>
        <w:tc>
          <w:tcPr>
            <w:tcW w:w="2277" w:type="dxa"/>
            <w:tcBorders>
              <w:top w:val="single" w:sz="4" w:space="0" w:color="000000"/>
              <w:left w:val="single" w:sz="4" w:space="0" w:color="000000"/>
              <w:bottom w:val="single" w:sz="4" w:space="0" w:color="000000"/>
              <w:right w:val="single" w:sz="4" w:space="0" w:color="000000"/>
            </w:tcBorders>
            <w:vAlign w:val="center"/>
          </w:tcPr>
          <w:p w14:paraId="44E6CCC6" w14:textId="77777777" w:rsidR="00FC46A6" w:rsidRDefault="00FC46A6">
            <w:pPr>
              <w:widowControl/>
              <w:spacing w:line="360" w:lineRule="auto"/>
              <w:jc w:val="center"/>
              <w:rPr>
                <w:rFonts w:ascii="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654AA91C" w14:textId="77777777" w:rsidR="00FC46A6" w:rsidRDefault="00FC46A6">
            <w:pPr>
              <w:widowControl/>
              <w:spacing w:line="360" w:lineRule="auto"/>
              <w:jc w:val="center"/>
              <w:rPr>
                <w:rFonts w:ascii="宋体" w:hAnsi="宋体" w:cs="宋体"/>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C468790" w14:textId="77777777" w:rsidR="00FC46A6" w:rsidRDefault="00FC46A6">
            <w:pPr>
              <w:widowControl/>
              <w:spacing w:line="360" w:lineRule="auto"/>
              <w:jc w:val="center"/>
              <w:rPr>
                <w:rFonts w:ascii="宋体" w:hAnsi="宋体" w:cs="宋体"/>
                <w:sz w:val="18"/>
                <w:szCs w:val="18"/>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38CB8AD6" w14:textId="77777777" w:rsidR="00FC46A6" w:rsidRDefault="00FC46A6">
            <w:pPr>
              <w:widowControl/>
              <w:spacing w:line="360" w:lineRule="auto"/>
              <w:jc w:val="center"/>
              <w:rPr>
                <w:rFonts w:ascii="宋体" w:hAnsi="宋体" w:cs="宋体"/>
                <w:sz w:val="18"/>
                <w:szCs w:val="18"/>
              </w:rPr>
            </w:pPr>
          </w:p>
        </w:tc>
      </w:tr>
      <w:tr w:rsidR="00FC46A6" w14:paraId="5D9A4F8D"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760DF58F" w14:textId="77777777" w:rsidR="00FC46A6" w:rsidRDefault="00682671">
            <w:pPr>
              <w:widowControl/>
              <w:spacing w:line="360" w:lineRule="auto"/>
              <w:jc w:val="center"/>
              <w:rPr>
                <w:rFonts w:ascii="宋体" w:hAnsi="宋体" w:cs="宋体"/>
                <w:sz w:val="18"/>
                <w:szCs w:val="18"/>
              </w:rPr>
            </w:pPr>
            <w:r>
              <w:rPr>
                <w:rFonts w:ascii="宋体" w:hAnsi="宋体" w:cs="宋体" w:hint="eastAsia"/>
                <w:sz w:val="18"/>
                <w:szCs w:val="18"/>
                <w:lang w:bidi="ar"/>
              </w:rPr>
              <w:t>6</w:t>
            </w:r>
          </w:p>
        </w:tc>
        <w:tc>
          <w:tcPr>
            <w:tcW w:w="2277" w:type="dxa"/>
            <w:tcBorders>
              <w:top w:val="single" w:sz="4" w:space="0" w:color="000000"/>
              <w:left w:val="single" w:sz="4" w:space="0" w:color="000000"/>
              <w:bottom w:val="single" w:sz="4" w:space="0" w:color="000000"/>
              <w:right w:val="single" w:sz="4" w:space="0" w:color="000000"/>
            </w:tcBorders>
            <w:vAlign w:val="center"/>
          </w:tcPr>
          <w:p w14:paraId="10926B42" w14:textId="77777777" w:rsidR="00FC46A6" w:rsidRDefault="00FC46A6">
            <w:pPr>
              <w:widowControl/>
              <w:spacing w:line="360" w:lineRule="auto"/>
              <w:jc w:val="center"/>
              <w:rPr>
                <w:rFonts w:ascii="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5C2983A3" w14:textId="77777777" w:rsidR="00FC46A6" w:rsidRDefault="00FC46A6">
            <w:pPr>
              <w:widowControl/>
              <w:spacing w:line="360" w:lineRule="auto"/>
              <w:jc w:val="center"/>
              <w:rPr>
                <w:rFonts w:ascii="宋体" w:hAnsi="宋体" w:cs="宋体"/>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FABFB0D" w14:textId="77777777" w:rsidR="00FC46A6" w:rsidRDefault="00FC46A6">
            <w:pPr>
              <w:widowControl/>
              <w:spacing w:line="360" w:lineRule="auto"/>
              <w:jc w:val="center"/>
              <w:rPr>
                <w:rFonts w:ascii="宋体" w:hAnsi="宋体" w:cs="宋体"/>
                <w:sz w:val="18"/>
                <w:szCs w:val="18"/>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43CAFEB5" w14:textId="77777777" w:rsidR="00FC46A6" w:rsidRDefault="00FC46A6">
            <w:pPr>
              <w:widowControl/>
              <w:spacing w:line="360" w:lineRule="auto"/>
              <w:jc w:val="center"/>
              <w:rPr>
                <w:rFonts w:ascii="宋体" w:hAnsi="宋体" w:cs="宋体"/>
                <w:sz w:val="18"/>
                <w:szCs w:val="18"/>
              </w:rPr>
            </w:pPr>
          </w:p>
        </w:tc>
      </w:tr>
      <w:tr w:rsidR="00FC46A6" w14:paraId="35CA9EFD"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03EAC059" w14:textId="77777777" w:rsidR="00FC46A6" w:rsidRDefault="00682671">
            <w:pPr>
              <w:widowControl/>
              <w:spacing w:line="360" w:lineRule="auto"/>
              <w:jc w:val="center"/>
              <w:rPr>
                <w:rFonts w:ascii="宋体" w:hAnsi="宋体" w:cs="宋体"/>
                <w:sz w:val="18"/>
                <w:szCs w:val="18"/>
              </w:rPr>
            </w:pPr>
            <w:r>
              <w:rPr>
                <w:rFonts w:ascii="宋体" w:hAnsi="宋体" w:cs="宋体" w:hint="eastAsia"/>
                <w:sz w:val="18"/>
                <w:szCs w:val="18"/>
                <w:lang w:bidi="ar"/>
              </w:rPr>
              <w:t>7</w:t>
            </w:r>
          </w:p>
        </w:tc>
        <w:tc>
          <w:tcPr>
            <w:tcW w:w="2277" w:type="dxa"/>
            <w:tcBorders>
              <w:top w:val="single" w:sz="4" w:space="0" w:color="000000"/>
              <w:left w:val="single" w:sz="4" w:space="0" w:color="000000"/>
              <w:bottom w:val="single" w:sz="4" w:space="0" w:color="000000"/>
              <w:right w:val="single" w:sz="4" w:space="0" w:color="000000"/>
            </w:tcBorders>
            <w:vAlign w:val="center"/>
          </w:tcPr>
          <w:p w14:paraId="5FE1CDED" w14:textId="77777777" w:rsidR="00FC46A6" w:rsidRDefault="00FC46A6">
            <w:pPr>
              <w:widowControl/>
              <w:spacing w:line="360" w:lineRule="auto"/>
              <w:jc w:val="center"/>
              <w:rPr>
                <w:rFonts w:ascii="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74A5F4C1" w14:textId="77777777" w:rsidR="00FC46A6" w:rsidRDefault="00FC46A6">
            <w:pPr>
              <w:widowControl/>
              <w:spacing w:line="360" w:lineRule="auto"/>
              <w:jc w:val="center"/>
              <w:rPr>
                <w:rFonts w:ascii="宋体" w:hAnsi="宋体" w:cs="宋体"/>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DAB9364" w14:textId="77777777" w:rsidR="00FC46A6" w:rsidRDefault="00FC46A6">
            <w:pPr>
              <w:widowControl/>
              <w:spacing w:line="360" w:lineRule="auto"/>
              <w:jc w:val="center"/>
              <w:rPr>
                <w:rFonts w:ascii="宋体" w:hAnsi="宋体" w:cs="宋体"/>
                <w:sz w:val="18"/>
                <w:szCs w:val="18"/>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5A421FCB" w14:textId="77777777" w:rsidR="00FC46A6" w:rsidRDefault="00FC46A6">
            <w:pPr>
              <w:widowControl/>
              <w:spacing w:line="360" w:lineRule="auto"/>
              <w:jc w:val="center"/>
              <w:rPr>
                <w:rFonts w:ascii="宋体" w:hAnsi="宋体" w:cs="宋体"/>
                <w:sz w:val="18"/>
                <w:szCs w:val="18"/>
              </w:rPr>
            </w:pPr>
          </w:p>
        </w:tc>
      </w:tr>
      <w:tr w:rsidR="00FC46A6" w14:paraId="3ABEAD14"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39422D7F" w14:textId="77777777" w:rsidR="00FC46A6" w:rsidRDefault="00682671">
            <w:pPr>
              <w:widowControl/>
              <w:spacing w:line="360" w:lineRule="auto"/>
              <w:jc w:val="center"/>
              <w:rPr>
                <w:rFonts w:ascii="宋体" w:hAnsi="宋体" w:cs="宋体"/>
                <w:sz w:val="18"/>
                <w:szCs w:val="18"/>
                <w:lang w:bidi="ar"/>
              </w:rPr>
            </w:pPr>
            <w:r>
              <w:rPr>
                <w:rFonts w:ascii="宋体" w:hAnsi="宋体" w:cs="宋体"/>
                <w:sz w:val="18"/>
                <w:szCs w:val="18"/>
                <w:lang w:bidi="ar"/>
              </w:rPr>
              <w:t>8</w:t>
            </w:r>
          </w:p>
        </w:tc>
        <w:tc>
          <w:tcPr>
            <w:tcW w:w="2277" w:type="dxa"/>
            <w:tcBorders>
              <w:top w:val="single" w:sz="4" w:space="0" w:color="000000"/>
              <w:left w:val="single" w:sz="4" w:space="0" w:color="000000"/>
              <w:bottom w:val="single" w:sz="4" w:space="0" w:color="000000"/>
              <w:right w:val="single" w:sz="4" w:space="0" w:color="000000"/>
            </w:tcBorders>
            <w:vAlign w:val="center"/>
          </w:tcPr>
          <w:p w14:paraId="3AD835F5" w14:textId="77777777" w:rsidR="00FC46A6" w:rsidRDefault="00FC46A6">
            <w:pPr>
              <w:widowControl/>
              <w:spacing w:line="360" w:lineRule="auto"/>
              <w:jc w:val="center"/>
              <w:rPr>
                <w:rFonts w:ascii="宋体" w:hAnsi="宋体" w:cs="宋体"/>
                <w:sz w:val="18"/>
                <w:szCs w:val="18"/>
                <w:lang w:bidi="ar"/>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139AC329" w14:textId="77777777" w:rsidR="00FC46A6" w:rsidRDefault="00FC46A6">
            <w:pPr>
              <w:widowControl/>
              <w:spacing w:line="360" w:lineRule="auto"/>
              <w:jc w:val="center"/>
              <w:rPr>
                <w:rFonts w:ascii="宋体" w:hAnsi="宋体" w:cs="宋体"/>
                <w:sz w:val="18"/>
                <w:szCs w:val="18"/>
                <w:lang w:bidi="ar"/>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3DB67D" w14:textId="77777777" w:rsidR="00FC46A6" w:rsidRDefault="00FC46A6">
            <w:pPr>
              <w:widowControl/>
              <w:spacing w:line="360" w:lineRule="auto"/>
              <w:jc w:val="center"/>
              <w:rPr>
                <w:rFonts w:ascii="宋体" w:hAnsi="宋体" w:cs="宋体"/>
                <w:sz w:val="18"/>
                <w:szCs w:val="18"/>
                <w:lang w:bidi="ar"/>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618EB4E5" w14:textId="77777777" w:rsidR="00FC46A6" w:rsidRDefault="00FC46A6">
            <w:pPr>
              <w:widowControl/>
              <w:spacing w:line="360" w:lineRule="auto"/>
              <w:jc w:val="center"/>
              <w:rPr>
                <w:rFonts w:ascii="宋体" w:hAnsi="宋体" w:cs="宋体"/>
                <w:sz w:val="18"/>
                <w:szCs w:val="18"/>
                <w:lang w:bidi="ar"/>
              </w:rPr>
            </w:pPr>
          </w:p>
        </w:tc>
      </w:tr>
      <w:tr w:rsidR="00FC46A6" w14:paraId="374E7DF7"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4002A3B8" w14:textId="77777777" w:rsidR="00FC46A6" w:rsidRDefault="00682671">
            <w:pPr>
              <w:widowControl/>
              <w:spacing w:line="360" w:lineRule="auto"/>
              <w:jc w:val="center"/>
              <w:rPr>
                <w:rFonts w:ascii="宋体" w:hAnsi="宋体" w:cs="宋体"/>
                <w:sz w:val="18"/>
                <w:szCs w:val="18"/>
                <w:lang w:bidi="ar"/>
              </w:rPr>
            </w:pPr>
            <w:r>
              <w:rPr>
                <w:rFonts w:ascii="宋体" w:hAnsi="宋体" w:cs="宋体" w:hint="eastAsia"/>
                <w:sz w:val="18"/>
                <w:szCs w:val="18"/>
                <w:lang w:bidi="ar"/>
              </w:rPr>
              <w:t>9</w:t>
            </w:r>
          </w:p>
        </w:tc>
        <w:tc>
          <w:tcPr>
            <w:tcW w:w="2277" w:type="dxa"/>
            <w:tcBorders>
              <w:top w:val="single" w:sz="4" w:space="0" w:color="000000"/>
              <w:left w:val="single" w:sz="4" w:space="0" w:color="000000"/>
              <w:bottom w:val="single" w:sz="4" w:space="0" w:color="000000"/>
              <w:right w:val="single" w:sz="4" w:space="0" w:color="000000"/>
            </w:tcBorders>
            <w:vAlign w:val="center"/>
          </w:tcPr>
          <w:p w14:paraId="404FA050" w14:textId="77777777" w:rsidR="00FC46A6" w:rsidRDefault="00FC46A6">
            <w:pPr>
              <w:widowControl/>
              <w:spacing w:line="360" w:lineRule="auto"/>
              <w:jc w:val="center"/>
              <w:rPr>
                <w:rFonts w:ascii="宋体" w:hAnsi="宋体" w:cs="宋体"/>
                <w:sz w:val="18"/>
                <w:szCs w:val="18"/>
                <w:lang w:bidi="ar"/>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49C5E811" w14:textId="77777777" w:rsidR="00FC46A6" w:rsidRDefault="00FC46A6">
            <w:pPr>
              <w:widowControl/>
              <w:spacing w:line="360" w:lineRule="auto"/>
              <w:jc w:val="center"/>
              <w:rPr>
                <w:rFonts w:ascii="宋体" w:hAnsi="宋体" w:cs="宋体"/>
                <w:sz w:val="18"/>
                <w:szCs w:val="18"/>
                <w:lang w:bidi="ar"/>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864A732" w14:textId="77777777" w:rsidR="00FC46A6" w:rsidRDefault="00FC46A6">
            <w:pPr>
              <w:widowControl/>
              <w:spacing w:line="360" w:lineRule="auto"/>
              <w:jc w:val="center"/>
              <w:rPr>
                <w:rFonts w:ascii="宋体" w:hAnsi="宋体" w:cs="宋体"/>
                <w:sz w:val="18"/>
                <w:szCs w:val="18"/>
                <w:lang w:bidi="ar"/>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586F0CE4" w14:textId="77777777" w:rsidR="00FC46A6" w:rsidRDefault="00FC46A6">
            <w:pPr>
              <w:widowControl/>
              <w:spacing w:line="360" w:lineRule="auto"/>
              <w:jc w:val="center"/>
              <w:rPr>
                <w:rFonts w:ascii="宋体" w:hAnsi="宋体" w:cs="宋体"/>
                <w:sz w:val="18"/>
                <w:szCs w:val="18"/>
                <w:lang w:bidi="ar"/>
              </w:rPr>
            </w:pPr>
          </w:p>
        </w:tc>
      </w:tr>
      <w:tr w:rsidR="00FC46A6" w14:paraId="3A8DE557"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59433F3A" w14:textId="77777777" w:rsidR="00FC46A6" w:rsidRDefault="00682671">
            <w:pPr>
              <w:widowControl/>
              <w:spacing w:line="360" w:lineRule="auto"/>
              <w:jc w:val="center"/>
              <w:rPr>
                <w:rFonts w:ascii="宋体" w:hAnsi="宋体" w:cs="宋体"/>
                <w:sz w:val="18"/>
                <w:szCs w:val="18"/>
                <w:lang w:bidi="ar"/>
              </w:rPr>
            </w:pPr>
            <w:r>
              <w:rPr>
                <w:rFonts w:ascii="宋体" w:hAnsi="宋体" w:cs="宋体" w:hint="eastAsia"/>
                <w:sz w:val="18"/>
                <w:szCs w:val="18"/>
                <w:lang w:bidi="ar"/>
              </w:rPr>
              <w:t>1</w:t>
            </w:r>
            <w:r>
              <w:rPr>
                <w:rFonts w:ascii="宋体" w:hAnsi="宋体" w:cs="宋体"/>
                <w:sz w:val="18"/>
                <w:szCs w:val="18"/>
                <w:lang w:bidi="ar"/>
              </w:rPr>
              <w:t>0</w:t>
            </w:r>
          </w:p>
        </w:tc>
        <w:tc>
          <w:tcPr>
            <w:tcW w:w="2277" w:type="dxa"/>
            <w:tcBorders>
              <w:top w:val="single" w:sz="4" w:space="0" w:color="000000"/>
              <w:left w:val="single" w:sz="4" w:space="0" w:color="000000"/>
              <w:bottom w:val="single" w:sz="4" w:space="0" w:color="000000"/>
              <w:right w:val="single" w:sz="4" w:space="0" w:color="000000"/>
            </w:tcBorders>
            <w:vAlign w:val="center"/>
          </w:tcPr>
          <w:p w14:paraId="03DD6D64" w14:textId="77777777" w:rsidR="00FC46A6" w:rsidRDefault="00FC46A6">
            <w:pPr>
              <w:widowControl/>
              <w:spacing w:line="360" w:lineRule="auto"/>
              <w:jc w:val="center"/>
              <w:rPr>
                <w:rFonts w:ascii="宋体" w:hAnsi="宋体" w:cs="宋体"/>
                <w:sz w:val="18"/>
                <w:szCs w:val="18"/>
                <w:lang w:bidi="ar"/>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60BA3638" w14:textId="77777777" w:rsidR="00FC46A6" w:rsidRDefault="00FC46A6">
            <w:pPr>
              <w:widowControl/>
              <w:spacing w:line="360" w:lineRule="auto"/>
              <w:jc w:val="center"/>
              <w:rPr>
                <w:rFonts w:ascii="宋体" w:hAnsi="宋体" w:cs="宋体"/>
                <w:sz w:val="18"/>
                <w:szCs w:val="18"/>
                <w:lang w:bidi="ar"/>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2BEF894" w14:textId="77777777" w:rsidR="00FC46A6" w:rsidRDefault="00FC46A6">
            <w:pPr>
              <w:widowControl/>
              <w:spacing w:line="360" w:lineRule="auto"/>
              <w:jc w:val="center"/>
              <w:rPr>
                <w:rFonts w:ascii="宋体" w:hAnsi="宋体" w:cs="宋体"/>
                <w:sz w:val="18"/>
                <w:szCs w:val="18"/>
                <w:lang w:bidi="ar"/>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535337BB" w14:textId="77777777" w:rsidR="00FC46A6" w:rsidRDefault="00FC46A6">
            <w:pPr>
              <w:widowControl/>
              <w:spacing w:line="360" w:lineRule="auto"/>
              <w:jc w:val="center"/>
              <w:rPr>
                <w:rFonts w:ascii="宋体" w:hAnsi="宋体" w:cs="宋体"/>
                <w:sz w:val="18"/>
                <w:szCs w:val="18"/>
                <w:lang w:bidi="ar"/>
              </w:rPr>
            </w:pPr>
          </w:p>
        </w:tc>
      </w:tr>
      <w:tr w:rsidR="00FC46A6" w14:paraId="6752BBD7"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70A3FD5D" w14:textId="77777777" w:rsidR="00FC46A6" w:rsidRDefault="00682671">
            <w:pPr>
              <w:widowControl/>
              <w:spacing w:line="360" w:lineRule="auto"/>
              <w:jc w:val="center"/>
              <w:rPr>
                <w:rFonts w:ascii="宋体" w:hAnsi="宋体" w:cs="宋体"/>
                <w:sz w:val="18"/>
                <w:szCs w:val="18"/>
                <w:lang w:bidi="ar"/>
              </w:rPr>
            </w:pPr>
            <w:r>
              <w:rPr>
                <w:rFonts w:ascii="宋体" w:hAnsi="宋体" w:cs="宋体" w:hint="eastAsia"/>
                <w:sz w:val="18"/>
                <w:szCs w:val="18"/>
                <w:lang w:bidi="ar"/>
              </w:rPr>
              <w:t>1</w:t>
            </w:r>
            <w:r>
              <w:rPr>
                <w:rFonts w:ascii="宋体" w:hAnsi="宋体" w:cs="宋体"/>
                <w:sz w:val="18"/>
                <w:szCs w:val="18"/>
                <w:lang w:bidi="ar"/>
              </w:rPr>
              <w:t>1</w:t>
            </w:r>
          </w:p>
        </w:tc>
        <w:tc>
          <w:tcPr>
            <w:tcW w:w="2277" w:type="dxa"/>
            <w:tcBorders>
              <w:top w:val="single" w:sz="4" w:space="0" w:color="000000"/>
              <w:left w:val="single" w:sz="4" w:space="0" w:color="000000"/>
              <w:bottom w:val="single" w:sz="4" w:space="0" w:color="000000"/>
              <w:right w:val="single" w:sz="4" w:space="0" w:color="000000"/>
            </w:tcBorders>
            <w:vAlign w:val="center"/>
          </w:tcPr>
          <w:p w14:paraId="5E3BD2EB" w14:textId="77777777" w:rsidR="00FC46A6" w:rsidRDefault="00FC46A6">
            <w:pPr>
              <w:widowControl/>
              <w:spacing w:line="360" w:lineRule="auto"/>
              <w:jc w:val="center"/>
              <w:rPr>
                <w:rFonts w:ascii="宋体" w:hAnsi="宋体" w:cs="宋体"/>
                <w:sz w:val="18"/>
                <w:szCs w:val="18"/>
                <w:lang w:bidi="ar"/>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38175E35" w14:textId="77777777" w:rsidR="00FC46A6" w:rsidRDefault="00FC46A6">
            <w:pPr>
              <w:widowControl/>
              <w:spacing w:line="360" w:lineRule="auto"/>
              <w:jc w:val="center"/>
              <w:rPr>
                <w:rFonts w:ascii="宋体" w:hAnsi="宋体" w:cs="宋体"/>
                <w:sz w:val="18"/>
                <w:szCs w:val="18"/>
                <w:lang w:bidi="ar"/>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385F31D" w14:textId="77777777" w:rsidR="00FC46A6" w:rsidRDefault="00FC46A6">
            <w:pPr>
              <w:widowControl/>
              <w:spacing w:line="360" w:lineRule="auto"/>
              <w:jc w:val="center"/>
              <w:rPr>
                <w:rFonts w:ascii="宋体" w:hAnsi="宋体" w:cs="宋体"/>
                <w:sz w:val="18"/>
                <w:szCs w:val="18"/>
                <w:lang w:bidi="ar"/>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74CC93E5" w14:textId="77777777" w:rsidR="00FC46A6" w:rsidRDefault="00FC46A6">
            <w:pPr>
              <w:widowControl/>
              <w:spacing w:line="360" w:lineRule="auto"/>
              <w:jc w:val="center"/>
              <w:rPr>
                <w:rFonts w:ascii="宋体" w:hAnsi="宋体" w:cs="宋体"/>
                <w:sz w:val="18"/>
                <w:szCs w:val="18"/>
                <w:lang w:bidi="ar"/>
              </w:rPr>
            </w:pPr>
          </w:p>
        </w:tc>
      </w:tr>
      <w:tr w:rsidR="00FC46A6" w14:paraId="2752E41F"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6BFD067D" w14:textId="77777777" w:rsidR="00FC46A6" w:rsidRDefault="00682671">
            <w:pPr>
              <w:widowControl/>
              <w:spacing w:line="360" w:lineRule="auto"/>
              <w:jc w:val="center"/>
              <w:rPr>
                <w:rFonts w:ascii="宋体" w:hAnsi="宋体" w:cs="宋体"/>
                <w:sz w:val="18"/>
                <w:szCs w:val="18"/>
                <w:lang w:bidi="ar"/>
              </w:rPr>
            </w:pPr>
            <w:r>
              <w:rPr>
                <w:rFonts w:ascii="宋体" w:hAnsi="宋体" w:cs="宋体" w:hint="eastAsia"/>
                <w:sz w:val="18"/>
                <w:szCs w:val="18"/>
                <w:lang w:bidi="ar"/>
              </w:rPr>
              <w:t>1</w:t>
            </w:r>
            <w:r>
              <w:rPr>
                <w:rFonts w:ascii="宋体" w:hAnsi="宋体" w:cs="宋体"/>
                <w:sz w:val="18"/>
                <w:szCs w:val="18"/>
                <w:lang w:bidi="ar"/>
              </w:rPr>
              <w:t>2</w:t>
            </w:r>
          </w:p>
        </w:tc>
        <w:tc>
          <w:tcPr>
            <w:tcW w:w="2277" w:type="dxa"/>
            <w:tcBorders>
              <w:top w:val="single" w:sz="4" w:space="0" w:color="000000"/>
              <w:left w:val="single" w:sz="4" w:space="0" w:color="000000"/>
              <w:bottom w:val="single" w:sz="4" w:space="0" w:color="000000"/>
              <w:right w:val="single" w:sz="4" w:space="0" w:color="000000"/>
            </w:tcBorders>
            <w:vAlign w:val="center"/>
          </w:tcPr>
          <w:p w14:paraId="64EECC04" w14:textId="77777777" w:rsidR="00FC46A6" w:rsidRDefault="00FC46A6">
            <w:pPr>
              <w:widowControl/>
              <w:spacing w:line="360" w:lineRule="auto"/>
              <w:jc w:val="center"/>
              <w:rPr>
                <w:rFonts w:ascii="宋体" w:hAnsi="宋体" w:cs="宋体"/>
                <w:sz w:val="18"/>
                <w:szCs w:val="18"/>
                <w:lang w:bidi="ar"/>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381590CB" w14:textId="77777777" w:rsidR="00FC46A6" w:rsidRDefault="00FC46A6">
            <w:pPr>
              <w:widowControl/>
              <w:spacing w:line="360" w:lineRule="auto"/>
              <w:jc w:val="center"/>
              <w:rPr>
                <w:rFonts w:ascii="宋体" w:hAnsi="宋体" w:cs="宋体"/>
                <w:sz w:val="18"/>
                <w:szCs w:val="18"/>
                <w:lang w:bidi="ar"/>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607F55" w14:textId="77777777" w:rsidR="00FC46A6" w:rsidRDefault="00FC46A6">
            <w:pPr>
              <w:widowControl/>
              <w:spacing w:line="360" w:lineRule="auto"/>
              <w:jc w:val="center"/>
              <w:rPr>
                <w:rFonts w:ascii="宋体" w:hAnsi="宋体" w:cs="宋体"/>
                <w:sz w:val="18"/>
                <w:szCs w:val="18"/>
                <w:lang w:bidi="ar"/>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4701B393" w14:textId="77777777" w:rsidR="00FC46A6" w:rsidRDefault="00FC46A6">
            <w:pPr>
              <w:widowControl/>
              <w:spacing w:line="360" w:lineRule="auto"/>
              <w:jc w:val="center"/>
              <w:rPr>
                <w:rFonts w:ascii="宋体" w:hAnsi="宋体" w:cs="宋体"/>
                <w:sz w:val="18"/>
                <w:szCs w:val="18"/>
                <w:lang w:bidi="ar"/>
              </w:rPr>
            </w:pPr>
          </w:p>
        </w:tc>
      </w:tr>
      <w:tr w:rsidR="00FC46A6" w14:paraId="7E5ECDCD"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32064B4F" w14:textId="77777777" w:rsidR="00FC46A6" w:rsidRDefault="00682671">
            <w:pPr>
              <w:widowControl/>
              <w:spacing w:line="360" w:lineRule="auto"/>
              <w:jc w:val="center"/>
              <w:rPr>
                <w:rFonts w:ascii="宋体" w:hAnsi="宋体" w:cs="宋体"/>
                <w:sz w:val="18"/>
                <w:szCs w:val="18"/>
                <w:lang w:bidi="ar"/>
              </w:rPr>
            </w:pPr>
            <w:r>
              <w:rPr>
                <w:rFonts w:ascii="宋体" w:hAnsi="宋体" w:cs="宋体" w:hint="eastAsia"/>
                <w:sz w:val="18"/>
                <w:szCs w:val="18"/>
                <w:lang w:bidi="ar"/>
              </w:rPr>
              <w:t>1</w:t>
            </w:r>
            <w:r>
              <w:rPr>
                <w:rFonts w:ascii="宋体" w:hAnsi="宋体" w:cs="宋体"/>
                <w:sz w:val="18"/>
                <w:szCs w:val="18"/>
                <w:lang w:bidi="ar"/>
              </w:rPr>
              <w:t>3</w:t>
            </w:r>
          </w:p>
        </w:tc>
        <w:tc>
          <w:tcPr>
            <w:tcW w:w="2277" w:type="dxa"/>
            <w:tcBorders>
              <w:top w:val="single" w:sz="4" w:space="0" w:color="000000"/>
              <w:left w:val="single" w:sz="4" w:space="0" w:color="000000"/>
              <w:bottom w:val="single" w:sz="4" w:space="0" w:color="000000"/>
              <w:right w:val="single" w:sz="4" w:space="0" w:color="000000"/>
            </w:tcBorders>
            <w:vAlign w:val="center"/>
          </w:tcPr>
          <w:p w14:paraId="3683EB91" w14:textId="77777777" w:rsidR="00FC46A6" w:rsidRDefault="00FC46A6">
            <w:pPr>
              <w:widowControl/>
              <w:spacing w:line="360" w:lineRule="auto"/>
              <w:jc w:val="center"/>
              <w:rPr>
                <w:rFonts w:ascii="宋体" w:hAnsi="宋体" w:cs="宋体"/>
                <w:sz w:val="18"/>
                <w:szCs w:val="18"/>
                <w:lang w:bidi="ar"/>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7DF0F9A8" w14:textId="77777777" w:rsidR="00FC46A6" w:rsidRDefault="00FC46A6">
            <w:pPr>
              <w:widowControl/>
              <w:spacing w:line="360" w:lineRule="auto"/>
              <w:jc w:val="center"/>
              <w:rPr>
                <w:rFonts w:ascii="宋体" w:hAnsi="宋体" w:cs="宋体"/>
                <w:sz w:val="18"/>
                <w:szCs w:val="18"/>
                <w:lang w:bidi="ar"/>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0A69606" w14:textId="77777777" w:rsidR="00FC46A6" w:rsidRDefault="00FC46A6">
            <w:pPr>
              <w:widowControl/>
              <w:spacing w:line="360" w:lineRule="auto"/>
              <w:jc w:val="center"/>
              <w:rPr>
                <w:rFonts w:ascii="宋体" w:hAnsi="宋体" w:cs="宋体"/>
                <w:sz w:val="18"/>
                <w:szCs w:val="18"/>
                <w:lang w:bidi="ar"/>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31D61E8D" w14:textId="77777777" w:rsidR="00FC46A6" w:rsidRDefault="00FC46A6">
            <w:pPr>
              <w:widowControl/>
              <w:spacing w:line="360" w:lineRule="auto"/>
              <w:jc w:val="center"/>
              <w:rPr>
                <w:rFonts w:ascii="宋体" w:hAnsi="宋体" w:cs="宋体"/>
                <w:sz w:val="18"/>
                <w:szCs w:val="18"/>
                <w:lang w:bidi="ar"/>
              </w:rPr>
            </w:pPr>
          </w:p>
        </w:tc>
      </w:tr>
      <w:tr w:rsidR="00FC46A6" w14:paraId="3E0FF27B" w14:textId="77777777">
        <w:trPr>
          <w:trHeight w:val="565"/>
        </w:trPr>
        <w:tc>
          <w:tcPr>
            <w:tcW w:w="671" w:type="dxa"/>
            <w:tcBorders>
              <w:top w:val="single" w:sz="4" w:space="0" w:color="000000"/>
              <w:left w:val="single" w:sz="4" w:space="0" w:color="000000"/>
              <w:bottom w:val="single" w:sz="4" w:space="0" w:color="000000"/>
              <w:right w:val="single" w:sz="4" w:space="0" w:color="000000"/>
            </w:tcBorders>
            <w:vAlign w:val="center"/>
          </w:tcPr>
          <w:p w14:paraId="160A35B9" w14:textId="77777777" w:rsidR="00FC46A6" w:rsidRDefault="00682671">
            <w:pPr>
              <w:widowControl/>
              <w:spacing w:line="360" w:lineRule="auto"/>
              <w:jc w:val="center"/>
              <w:rPr>
                <w:rFonts w:ascii="宋体" w:hAnsi="宋体" w:cs="宋体"/>
                <w:sz w:val="18"/>
                <w:szCs w:val="18"/>
                <w:lang w:bidi="ar"/>
              </w:rPr>
            </w:pPr>
            <w:r>
              <w:rPr>
                <w:rFonts w:ascii="宋体" w:hAnsi="宋体" w:cs="宋体" w:hint="eastAsia"/>
                <w:sz w:val="18"/>
                <w:szCs w:val="18"/>
                <w:lang w:bidi="ar"/>
              </w:rPr>
              <w:t>1</w:t>
            </w:r>
            <w:r>
              <w:rPr>
                <w:rFonts w:ascii="宋体" w:hAnsi="宋体" w:cs="宋体"/>
                <w:sz w:val="18"/>
                <w:szCs w:val="18"/>
                <w:lang w:bidi="ar"/>
              </w:rPr>
              <w:t>4</w:t>
            </w:r>
          </w:p>
        </w:tc>
        <w:tc>
          <w:tcPr>
            <w:tcW w:w="2277" w:type="dxa"/>
            <w:tcBorders>
              <w:top w:val="single" w:sz="4" w:space="0" w:color="000000"/>
              <w:left w:val="single" w:sz="4" w:space="0" w:color="000000"/>
              <w:bottom w:val="single" w:sz="4" w:space="0" w:color="000000"/>
              <w:right w:val="single" w:sz="4" w:space="0" w:color="000000"/>
            </w:tcBorders>
            <w:vAlign w:val="center"/>
          </w:tcPr>
          <w:p w14:paraId="20BBC49D" w14:textId="77777777" w:rsidR="00FC46A6" w:rsidRDefault="00FC46A6">
            <w:pPr>
              <w:widowControl/>
              <w:spacing w:line="360" w:lineRule="auto"/>
              <w:jc w:val="center"/>
              <w:rPr>
                <w:rFonts w:ascii="宋体" w:hAnsi="宋体" w:cs="宋体"/>
                <w:sz w:val="18"/>
                <w:szCs w:val="18"/>
                <w:lang w:bidi="ar"/>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5E727CAC" w14:textId="77777777" w:rsidR="00FC46A6" w:rsidRDefault="00FC46A6">
            <w:pPr>
              <w:widowControl/>
              <w:spacing w:line="360" w:lineRule="auto"/>
              <w:jc w:val="center"/>
              <w:rPr>
                <w:rFonts w:ascii="宋体" w:hAnsi="宋体" w:cs="宋体"/>
                <w:sz w:val="18"/>
                <w:szCs w:val="18"/>
                <w:lang w:bidi="ar"/>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25B0D1" w14:textId="77777777" w:rsidR="00FC46A6" w:rsidRDefault="00FC46A6">
            <w:pPr>
              <w:widowControl/>
              <w:spacing w:line="360" w:lineRule="auto"/>
              <w:jc w:val="center"/>
              <w:rPr>
                <w:rFonts w:ascii="宋体" w:hAnsi="宋体" w:cs="宋体"/>
                <w:sz w:val="18"/>
                <w:szCs w:val="18"/>
                <w:lang w:bidi="ar"/>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65FD3610" w14:textId="77777777" w:rsidR="00FC46A6" w:rsidRDefault="00FC46A6">
            <w:pPr>
              <w:widowControl/>
              <w:spacing w:line="360" w:lineRule="auto"/>
              <w:jc w:val="center"/>
              <w:rPr>
                <w:rFonts w:ascii="宋体" w:hAnsi="宋体" w:cs="宋体"/>
                <w:sz w:val="18"/>
                <w:szCs w:val="18"/>
                <w:lang w:bidi="ar"/>
              </w:rPr>
            </w:pPr>
          </w:p>
        </w:tc>
      </w:tr>
      <w:tr w:rsidR="00FC46A6" w14:paraId="03C3087F" w14:textId="77777777">
        <w:trPr>
          <w:trHeight w:val="576"/>
        </w:trPr>
        <w:tc>
          <w:tcPr>
            <w:tcW w:w="671" w:type="dxa"/>
            <w:tcBorders>
              <w:top w:val="single" w:sz="4" w:space="0" w:color="000000"/>
              <w:left w:val="single" w:sz="4" w:space="0" w:color="000000"/>
              <w:bottom w:val="single" w:sz="4" w:space="0" w:color="000000"/>
              <w:right w:val="single" w:sz="4" w:space="0" w:color="000000"/>
            </w:tcBorders>
            <w:vAlign w:val="center"/>
          </w:tcPr>
          <w:p w14:paraId="04D63D64" w14:textId="77777777" w:rsidR="00FC46A6" w:rsidRDefault="00682671">
            <w:pPr>
              <w:widowControl/>
              <w:spacing w:line="360" w:lineRule="auto"/>
              <w:jc w:val="center"/>
              <w:rPr>
                <w:rFonts w:ascii="宋体" w:hAnsi="宋体" w:cs="宋体"/>
                <w:sz w:val="18"/>
                <w:szCs w:val="18"/>
                <w:lang w:bidi="ar"/>
              </w:rPr>
            </w:pPr>
            <w:r>
              <w:rPr>
                <w:rFonts w:ascii="宋体" w:hAnsi="宋体" w:cs="宋体" w:hint="eastAsia"/>
                <w:sz w:val="18"/>
                <w:szCs w:val="18"/>
                <w:lang w:bidi="ar"/>
              </w:rPr>
              <w:t>1</w:t>
            </w:r>
            <w:r>
              <w:rPr>
                <w:rFonts w:ascii="宋体" w:hAnsi="宋体" w:cs="宋体"/>
                <w:sz w:val="18"/>
                <w:szCs w:val="18"/>
                <w:lang w:bidi="ar"/>
              </w:rPr>
              <w:t>5</w:t>
            </w:r>
          </w:p>
        </w:tc>
        <w:tc>
          <w:tcPr>
            <w:tcW w:w="2277" w:type="dxa"/>
            <w:tcBorders>
              <w:top w:val="single" w:sz="4" w:space="0" w:color="000000"/>
              <w:left w:val="single" w:sz="4" w:space="0" w:color="000000"/>
              <w:bottom w:val="single" w:sz="4" w:space="0" w:color="000000"/>
              <w:right w:val="single" w:sz="4" w:space="0" w:color="000000"/>
            </w:tcBorders>
            <w:vAlign w:val="center"/>
          </w:tcPr>
          <w:p w14:paraId="29FDDD9A" w14:textId="77777777" w:rsidR="00FC46A6" w:rsidRDefault="00FC46A6">
            <w:pPr>
              <w:widowControl/>
              <w:spacing w:line="360" w:lineRule="auto"/>
              <w:jc w:val="center"/>
              <w:rPr>
                <w:rFonts w:ascii="宋体" w:hAnsi="宋体" w:cs="宋体"/>
                <w:sz w:val="18"/>
                <w:szCs w:val="18"/>
                <w:lang w:bidi="ar"/>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0B2B203C" w14:textId="77777777" w:rsidR="00FC46A6" w:rsidRDefault="00FC46A6">
            <w:pPr>
              <w:widowControl/>
              <w:spacing w:line="360" w:lineRule="auto"/>
              <w:jc w:val="center"/>
              <w:rPr>
                <w:rFonts w:ascii="宋体" w:hAnsi="宋体" w:cs="宋体"/>
                <w:sz w:val="18"/>
                <w:szCs w:val="18"/>
                <w:lang w:bidi="ar"/>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080559F" w14:textId="77777777" w:rsidR="00FC46A6" w:rsidRDefault="00FC46A6">
            <w:pPr>
              <w:widowControl/>
              <w:spacing w:line="360" w:lineRule="auto"/>
              <w:jc w:val="center"/>
              <w:rPr>
                <w:rFonts w:ascii="宋体" w:hAnsi="宋体" w:cs="宋体"/>
                <w:sz w:val="18"/>
                <w:szCs w:val="18"/>
                <w:lang w:bidi="ar"/>
              </w:rPr>
            </w:pPr>
          </w:p>
        </w:tc>
        <w:tc>
          <w:tcPr>
            <w:tcW w:w="2490" w:type="dxa"/>
            <w:tcBorders>
              <w:top w:val="single" w:sz="4" w:space="0" w:color="000000"/>
              <w:left w:val="single" w:sz="4" w:space="0" w:color="000000"/>
              <w:bottom w:val="single" w:sz="4" w:space="0" w:color="000000"/>
              <w:right w:val="single" w:sz="4" w:space="0" w:color="000000"/>
            </w:tcBorders>
            <w:vAlign w:val="center"/>
          </w:tcPr>
          <w:p w14:paraId="2661749A" w14:textId="77777777" w:rsidR="00FC46A6" w:rsidRDefault="00FC46A6">
            <w:pPr>
              <w:widowControl/>
              <w:spacing w:line="360" w:lineRule="auto"/>
              <w:jc w:val="center"/>
              <w:rPr>
                <w:rFonts w:ascii="宋体" w:hAnsi="宋体" w:cs="宋体"/>
                <w:sz w:val="18"/>
                <w:szCs w:val="18"/>
                <w:lang w:bidi="ar"/>
              </w:rPr>
            </w:pPr>
          </w:p>
        </w:tc>
      </w:tr>
    </w:tbl>
    <w:p w14:paraId="6C29ADBA" w14:textId="77777777" w:rsidR="00FC46A6" w:rsidRDefault="00FC46A6">
      <w:pPr>
        <w:spacing w:line="360" w:lineRule="auto"/>
        <w:rPr>
          <w:rFonts w:ascii="宋体"/>
          <w:bCs/>
          <w:sz w:val="24"/>
        </w:rPr>
      </w:pPr>
    </w:p>
    <w:p w14:paraId="15FA9E40" w14:textId="77777777" w:rsidR="00FC46A6" w:rsidRDefault="00682671">
      <w:pPr>
        <w:spacing w:line="360" w:lineRule="auto"/>
        <w:ind w:left="851" w:hanging="851"/>
        <w:rPr>
          <w:rFonts w:ascii="宋体"/>
          <w:bCs/>
          <w:sz w:val="24"/>
          <w:u w:val="single"/>
        </w:rPr>
      </w:pPr>
      <w:r>
        <w:rPr>
          <w:rFonts w:ascii="宋体"/>
          <w:bCs/>
          <w:sz w:val="24"/>
        </w:rPr>
        <w:t xml:space="preserve">    </w:t>
      </w:r>
      <w:r>
        <w:rPr>
          <w:rFonts w:ascii="宋体" w:hint="eastAsia"/>
          <w:bCs/>
          <w:sz w:val="24"/>
        </w:rPr>
        <w:t>投标单位全称（盖章）：</w:t>
      </w:r>
      <w:r>
        <w:rPr>
          <w:rFonts w:ascii="宋体"/>
          <w:bCs/>
          <w:sz w:val="24"/>
          <w:u w:val="single"/>
        </w:rPr>
        <w:t xml:space="preserve">                     </w:t>
      </w:r>
    </w:p>
    <w:p w14:paraId="4A95C375" w14:textId="77777777" w:rsidR="00FC46A6" w:rsidRDefault="00682671">
      <w:pPr>
        <w:spacing w:line="360" w:lineRule="auto"/>
        <w:ind w:left="851" w:hanging="851"/>
        <w:rPr>
          <w:rFonts w:ascii="宋体"/>
          <w:bCs/>
          <w:sz w:val="24"/>
          <w:u w:val="single"/>
        </w:rPr>
      </w:pPr>
      <w:r>
        <w:rPr>
          <w:rFonts w:ascii="宋体"/>
          <w:bCs/>
          <w:sz w:val="24"/>
        </w:rPr>
        <w:t xml:space="preserve">    </w:t>
      </w:r>
      <w:r>
        <w:rPr>
          <w:rFonts w:ascii="宋体" w:hint="eastAsia"/>
          <w:bCs/>
          <w:sz w:val="24"/>
        </w:rPr>
        <w:t>授</w:t>
      </w:r>
      <w:r>
        <w:rPr>
          <w:rFonts w:ascii="宋体"/>
          <w:bCs/>
          <w:sz w:val="24"/>
        </w:rPr>
        <w:t xml:space="preserve"> </w:t>
      </w:r>
      <w:r>
        <w:rPr>
          <w:rFonts w:ascii="宋体" w:hint="eastAsia"/>
          <w:bCs/>
          <w:sz w:val="24"/>
        </w:rPr>
        <w:t>权</w:t>
      </w:r>
      <w:r>
        <w:rPr>
          <w:rFonts w:ascii="宋体"/>
          <w:bCs/>
          <w:sz w:val="24"/>
        </w:rPr>
        <w:t xml:space="preserve"> </w:t>
      </w:r>
      <w:r>
        <w:rPr>
          <w:rFonts w:ascii="宋体" w:hint="eastAsia"/>
          <w:bCs/>
          <w:sz w:val="24"/>
        </w:rPr>
        <w:t>代</w:t>
      </w:r>
      <w:r>
        <w:rPr>
          <w:rFonts w:ascii="宋体"/>
          <w:bCs/>
          <w:sz w:val="24"/>
        </w:rPr>
        <w:t xml:space="preserve"> </w:t>
      </w:r>
      <w:r>
        <w:rPr>
          <w:rFonts w:ascii="宋体" w:hint="eastAsia"/>
          <w:bCs/>
          <w:sz w:val="24"/>
        </w:rPr>
        <w:t>表（签字）：</w:t>
      </w:r>
      <w:r>
        <w:rPr>
          <w:rFonts w:ascii="宋体"/>
          <w:bCs/>
          <w:sz w:val="24"/>
          <w:u w:val="single"/>
        </w:rPr>
        <w:t xml:space="preserve">                      </w:t>
      </w:r>
    </w:p>
    <w:p w14:paraId="6E7840E8" w14:textId="77777777" w:rsidR="00FC46A6" w:rsidRDefault="00682671">
      <w:pPr>
        <w:spacing w:line="360" w:lineRule="auto"/>
        <w:jc w:val="left"/>
        <w:rPr>
          <w:sz w:val="24"/>
        </w:rPr>
      </w:pPr>
      <w:r>
        <w:rPr>
          <w:rFonts w:ascii="宋体"/>
          <w:bCs/>
          <w:sz w:val="24"/>
        </w:rPr>
        <w:t xml:space="preserve">    </w:t>
      </w:r>
      <w:r>
        <w:rPr>
          <w:rFonts w:ascii="宋体" w:hint="eastAsia"/>
          <w:bCs/>
          <w:sz w:val="24"/>
        </w:rPr>
        <w:t>日</w:t>
      </w:r>
      <w:r>
        <w:rPr>
          <w:rFonts w:ascii="宋体"/>
          <w:bCs/>
          <w:sz w:val="24"/>
        </w:rPr>
        <w:t xml:space="preserve">              </w:t>
      </w:r>
      <w:r>
        <w:rPr>
          <w:rFonts w:ascii="宋体" w:hint="eastAsia"/>
          <w:bCs/>
          <w:sz w:val="24"/>
        </w:rPr>
        <w:t>期：</w:t>
      </w:r>
      <w:r>
        <w:rPr>
          <w:rFonts w:ascii="宋体"/>
          <w:bCs/>
          <w:sz w:val="24"/>
          <w:u w:val="single"/>
        </w:rPr>
        <w:t xml:space="preserve">                      </w:t>
      </w:r>
    </w:p>
    <w:p w14:paraId="165F0995" w14:textId="77777777" w:rsidR="00FC46A6" w:rsidRDefault="00FC46A6">
      <w:pPr>
        <w:spacing w:line="360" w:lineRule="auto"/>
        <w:rPr>
          <w:rFonts w:ascii="宋体" w:hAnsi="宋体"/>
          <w:sz w:val="24"/>
        </w:rPr>
      </w:pPr>
    </w:p>
    <w:sectPr w:rsidR="00FC46A6">
      <w:headerReference w:type="default" r:id="rId16"/>
      <w:footerReference w:type="default" r:id="rId17"/>
      <w:pgSz w:w="11906" w:h="16838"/>
      <w:pgMar w:top="1240" w:right="1440" w:bottom="1318" w:left="1440" w:header="851" w:footer="992"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7D773" w14:textId="77777777" w:rsidR="00191F7C" w:rsidRDefault="00191F7C">
      <w:r>
        <w:separator/>
      </w:r>
    </w:p>
  </w:endnote>
  <w:endnote w:type="continuationSeparator" w:id="0">
    <w:p w14:paraId="0198834E" w14:textId="77777777" w:rsidR="00191F7C" w:rsidRDefault="00191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楷体_GB2312">
    <w:altName w:val="楷体"/>
    <w:charset w:val="00"/>
    <w:family w:val="auto"/>
    <w:pitch w:val="default"/>
  </w:font>
  <w:font w:name="Garamond">
    <w:panose1 w:val="02020404030301010803"/>
    <w:charset w:val="00"/>
    <w:family w:val="roman"/>
    <w:pitch w:val="variable"/>
    <w:sig w:usb0="00000287" w:usb1="00000000" w:usb2="00000000" w:usb3="00000000" w:csb0="0000009F" w:csb1="00000000"/>
  </w:font>
  <w:font w:name="Adobe 仿宋 Std R">
    <w:altName w:val="仿宋"/>
    <w:charset w:val="00"/>
    <w:family w:val="auto"/>
    <w:pitch w:val="default"/>
  </w:font>
  <w:font w:name="Calibri">
    <w:panose1 w:val="020F0502020204030204"/>
    <w:charset w:val="00"/>
    <w:family w:val="swiss"/>
    <w:pitch w:val="variable"/>
    <w:sig w:usb0="E4002EFF" w:usb1="C000247B" w:usb2="00000009" w:usb3="00000000" w:csb0="000001FF" w:csb1="00000000"/>
  </w:font>
  <w:font w:name="新宋体">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ˎ̥">
    <w:altName w:val="DejaVu Math TeX Gyre"/>
    <w:charset w:val="00"/>
    <w:family w:val="auto"/>
    <w:pitch w:val="default"/>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隶书">
    <w:panose1 w:val="02010509060101010101"/>
    <w:charset w:val="86"/>
    <w:family w:val="modern"/>
    <w:pitch w:val="fixed"/>
    <w:sig w:usb0="00000001" w:usb1="080E0000" w:usb2="00000010" w:usb3="00000000" w:csb0="00040000" w:csb1="00000000"/>
  </w:font>
  <w:font w:name="文鼎CS中宋">
    <w:altName w:val="宋体"/>
    <w:charset w:val="00"/>
    <w:family w:val="auto"/>
    <w:pitch w:val="default"/>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73ED3" w14:textId="77777777" w:rsidR="00FC46A6" w:rsidRDefault="00682671">
    <w:pPr>
      <w:pStyle w:val="1f7"/>
      <w:jc w:val="center"/>
    </w:pPr>
    <w:r>
      <w:rPr>
        <w:rFonts w:hint="eastAsia"/>
      </w:rPr>
      <w:t>-</w:t>
    </w:r>
    <w:r>
      <w:fldChar w:fldCharType="begin"/>
    </w:r>
    <w:r>
      <w:instrText xml:space="preserve"> PAGE   \* MERGEFORMAT </w:instrText>
    </w:r>
    <w:r>
      <w:fldChar w:fldCharType="separate"/>
    </w:r>
    <w:r>
      <w:t>18</w:t>
    </w:r>
    <w:r>
      <w:fldChar w:fldCharType="end"/>
    </w:r>
    <w:r>
      <w:rPr>
        <w:rFonts w:hint="eastAsia"/>
      </w:rPr>
      <w:t>-</w:t>
    </w:r>
  </w:p>
  <w:p w14:paraId="29A1DC7A" w14:textId="77777777" w:rsidR="00FC46A6" w:rsidRDefault="00FC46A6">
    <w:pPr>
      <w:pStyle w:val="1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47C6E" w14:textId="77777777" w:rsidR="00FC46A6" w:rsidRDefault="00682671">
    <w:pPr>
      <w:spacing w:line="167" w:lineRule="auto"/>
      <w:ind w:left="4100"/>
      <w:rPr>
        <w:rFonts w:ascii="宋体" w:hAnsi="宋体" w:cs="宋体"/>
        <w:sz w:val="12"/>
        <w:szCs w:val="12"/>
      </w:rPr>
    </w:pPr>
    <w:r>
      <w:rPr>
        <w:noProof/>
        <w:sz w:val="12"/>
      </w:rPr>
      <mc:AlternateContent>
        <mc:Choice Requires="wps">
          <w:drawing>
            <wp:anchor distT="0" distB="0" distL="114300" distR="114300" simplePos="0" relativeHeight="251659264" behindDoc="0" locked="0" layoutInCell="1" allowOverlap="1" wp14:anchorId="63B63240" wp14:editId="5FB2BDEE">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1086820" w14:textId="77777777" w:rsidR="00FC46A6" w:rsidRDefault="00682671">
                          <w:pPr>
                            <w:pStyle w:val="1f7"/>
                            <w:tabs>
                              <w:tab w:val="clear" w:pos="4153"/>
                              <w:tab w:val="clear" w:pos="8306"/>
                            </w:tabs>
                          </w:pPr>
                          <w:r>
                            <w:fldChar w:fldCharType="begin"/>
                          </w:r>
                          <w:r>
                            <w:instrText xml:space="preserve"> PAGE  \* MERGEFORMAT </w:instrText>
                          </w:r>
                          <w:r>
                            <w:fldChar w:fldCharType="separate"/>
                          </w:r>
                          <w:r>
                            <w:t>50</w:t>
                          </w:r>
                          <w:r>
                            <w:fldChar w:fldCharType="end"/>
                          </w:r>
                        </w:p>
                        <w:p w14:paraId="1A8F7735" w14:textId="77777777" w:rsidR="00FC46A6" w:rsidRDefault="00FC46A6"/>
                      </w:txbxContent>
                    </wps:txbx>
                    <wps:bodyPr wrap="none" lIns="0" tIns="0" rIns="0" bIns="0" upright="1">
                      <a:spAutoFit/>
                    </wps:bodyPr>
                  </wps:wsp>
                </a:graphicData>
              </a:graphic>
            </wp:anchor>
          </w:drawing>
        </mc:Choice>
        <mc:Fallback>
          <w:pict>
            <v:shapetype w14:anchorId="63B63240" id="_x0000_t202" coordsize="21600,21600" o:spt="202" path="m,l,21600r21600,l21600,xe">
              <v:stroke joinstyle="miter"/>
              <v:path gradientshapeok="t" o:connecttype="rect"/>
            </v:shapetype>
            <v:shape id="文本框 1" o:spid="_x0000_s1028" type="#_x0000_t202" style="position:absolute;left:0;text-align:left;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" filled="f" stroked="f" strokeweight=".5pt">
              <v:textbox style="mso-fit-shape-to-text:t" inset="0,0,0,0">
                <w:txbxContent>
                  <w:p w14:paraId="61086820" w14:textId="77777777" w:rsidR="00FC46A6" w:rsidRDefault="00682671">
                    <w:pPr>
                      <w:pStyle w:val="1f7"/>
                      <w:tabs>
                        <w:tab w:val="clear" w:pos="4153"/>
                        <w:tab w:val="clear" w:pos="8306"/>
                      </w:tabs>
                    </w:pPr>
                    <w:r>
                      <w:fldChar w:fldCharType="begin"/>
                    </w:r>
                    <w:r>
                      <w:instrText xml:space="preserve"> PAGE  \* MERGEFORMAT </w:instrText>
                    </w:r>
                    <w:r>
                      <w:fldChar w:fldCharType="separate"/>
                    </w:r>
                    <w:r>
                      <w:t>50</w:t>
                    </w:r>
                    <w:r>
                      <w:fldChar w:fldCharType="end"/>
                    </w:r>
                  </w:p>
                  <w:p w14:paraId="1A8F7735" w14:textId="77777777" w:rsidR="00FC46A6" w:rsidRDefault="00FC46A6"/>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DB685" w14:textId="77777777" w:rsidR="00191F7C" w:rsidRDefault="00191F7C">
      <w:r>
        <w:separator/>
      </w:r>
    </w:p>
  </w:footnote>
  <w:footnote w:type="continuationSeparator" w:id="0">
    <w:p w14:paraId="0615B31A" w14:textId="77777777" w:rsidR="00191F7C" w:rsidRDefault="00191F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9E6C2" w14:textId="77777777" w:rsidR="00FC46A6" w:rsidRDefault="00FC46A6">
    <w:pPr>
      <w:pStyle w:val="113"/>
      <w:pBdr>
        <w:bottom w:val="none" w:sz="0" w:space="1" w:color="000000"/>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A9971" w14:textId="77777777" w:rsidR="00FC46A6" w:rsidRDefault="00682671">
    <w:pPr>
      <w:pStyle w:val="113"/>
      <w:rPr>
        <w:rFonts w:ascii="微软雅黑" w:eastAsia="微软雅黑" w:hAnsi="微软雅黑"/>
        <w:sz w:val="21"/>
        <w:szCs w:val="21"/>
      </w:rPr>
    </w:pPr>
    <w:r>
      <w:rPr>
        <w:rFonts w:ascii="微软雅黑" w:eastAsia="微软雅黑" w:hAnsi="微软雅黑"/>
        <w:sz w:val="21"/>
        <w:szCs w:val="21"/>
      </w:rPr>
      <w:t>作业</w:t>
    </w:r>
    <w:r>
      <w:rPr>
        <w:rFonts w:ascii="微软雅黑" w:eastAsia="微软雅黑" w:hAnsi="微软雅黑" w:hint="eastAsia"/>
        <w:sz w:val="21"/>
        <w:szCs w:val="21"/>
      </w:rPr>
      <w:t>量清单</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BD40A" w14:textId="77777777" w:rsidR="00FC46A6" w:rsidRDefault="00FC46A6">
    <w:pPr>
      <w:pStyle w:val="1f"/>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39341B"/>
    <w:multiLevelType w:val="multilevel"/>
    <w:tmpl w:val="9239341B"/>
    <w:lvl w:ilvl="0">
      <w:start w:val="4"/>
      <w:numFmt w:val="japaneseCounting"/>
      <w:lvlText w:val="（%1）"/>
      <w:lvlJc w:val="left"/>
      <w:pPr>
        <w:ind w:left="1138" w:hanging="720"/>
      </w:pPr>
    </w:lvl>
    <w:lvl w:ilvl="1">
      <w:start w:val="1"/>
      <w:numFmt w:val="lowerLetter"/>
      <w:lvlText w:val="%2)"/>
      <w:lvlJc w:val="left"/>
      <w:pPr>
        <w:ind w:left="1258" w:hanging="420"/>
      </w:pPr>
    </w:lvl>
    <w:lvl w:ilvl="2">
      <w:start w:val="1"/>
      <w:numFmt w:val="lowerRoman"/>
      <w:lvlText w:val="%3."/>
      <w:lvlJc w:val="right"/>
      <w:pPr>
        <w:ind w:left="1678" w:hanging="420"/>
      </w:pPr>
    </w:lvl>
    <w:lvl w:ilvl="3">
      <w:start w:val="1"/>
      <w:numFmt w:val="decimal"/>
      <w:lvlText w:val="%4."/>
      <w:lvlJc w:val="left"/>
      <w:pPr>
        <w:ind w:left="2098" w:hanging="420"/>
      </w:pPr>
    </w:lvl>
    <w:lvl w:ilvl="4">
      <w:start w:val="1"/>
      <w:numFmt w:val="lowerLetter"/>
      <w:lvlText w:val="%5)"/>
      <w:lvlJc w:val="left"/>
      <w:pPr>
        <w:ind w:left="2518" w:hanging="420"/>
      </w:pPr>
    </w:lvl>
    <w:lvl w:ilvl="5">
      <w:start w:val="1"/>
      <w:numFmt w:val="lowerRoman"/>
      <w:lvlText w:val="%6."/>
      <w:lvlJc w:val="right"/>
      <w:pPr>
        <w:ind w:left="2938" w:hanging="420"/>
      </w:pPr>
    </w:lvl>
    <w:lvl w:ilvl="6">
      <w:start w:val="1"/>
      <w:numFmt w:val="decimal"/>
      <w:lvlText w:val="%7."/>
      <w:lvlJc w:val="left"/>
      <w:pPr>
        <w:ind w:left="3358" w:hanging="420"/>
      </w:pPr>
    </w:lvl>
    <w:lvl w:ilvl="7">
      <w:start w:val="1"/>
      <w:numFmt w:val="lowerLetter"/>
      <w:lvlText w:val="%8)"/>
      <w:lvlJc w:val="left"/>
      <w:pPr>
        <w:ind w:left="3778" w:hanging="420"/>
      </w:pPr>
    </w:lvl>
    <w:lvl w:ilvl="8">
      <w:start w:val="1"/>
      <w:numFmt w:val="lowerRoman"/>
      <w:lvlText w:val="%9."/>
      <w:lvlJc w:val="right"/>
      <w:pPr>
        <w:ind w:left="4198" w:hanging="420"/>
      </w:pPr>
    </w:lvl>
  </w:abstractNum>
  <w:abstractNum w:abstractNumId="1" w15:restartNumberingAfterBreak="0">
    <w:nsid w:val="9C8AC8EF"/>
    <w:multiLevelType w:val="multilevel"/>
    <w:tmpl w:val="9C8AC8EF"/>
    <w:lvl w:ilvl="0">
      <w:start w:val="3"/>
      <w:numFmt w:val="chineseCounting"/>
      <w:suff w:val="nothing"/>
      <w:lvlText w:val="%1．"/>
      <w:lvlJc w:val="left"/>
      <w:pPr>
        <w:ind w:left="189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0F1ACD9"/>
    <w:multiLevelType w:val="multilevel"/>
    <w:tmpl w:val="B0F1ACD9"/>
    <w:lvl w:ilvl="0">
      <w:start w:val="1"/>
      <w:numFmt w:val="decimal"/>
      <w:lvlText w:val="%1)"/>
      <w:lvlJc w:val="left"/>
      <w:pPr>
        <w:ind w:left="1129" w:hanging="420"/>
      </w:pPr>
      <w:rPr>
        <w:rFonts w:hint="eastAsia"/>
      </w:r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3" w15:restartNumberingAfterBreak="0">
    <w:nsid w:val="B5E306ED"/>
    <w:multiLevelType w:val="multilevel"/>
    <w:tmpl w:val="B5E306ED"/>
    <w:lvl w:ilvl="0">
      <w:start w:val="1"/>
      <w:numFmt w:val="decimal"/>
      <w:suff w:val="nothing"/>
      <w:lvlText w:val="%1"/>
      <w:lvlJc w:val="left"/>
      <w:pPr>
        <w:ind w:left="0" w:firstLine="0"/>
      </w:pPr>
      <w:rPr>
        <w:rFonts w:ascii="Times New Roman" w:hAnsi="Times New Roman"/>
        <w:b/>
        <w:i w:val="0"/>
        <w:sz w:val="21"/>
      </w:rPr>
    </w:lvl>
    <w:lvl w:ilvl="1">
      <w:start w:val="1"/>
      <w:numFmt w:val="decimal"/>
      <w:pStyle w:val="a"/>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4" w15:restartNumberingAfterBreak="0">
    <w:nsid w:val="BF205925"/>
    <w:multiLevelType w:val="multilevel"/>
    <w:tmpl w:val="BF205925"/>
    <w:lvl w:ilvl="0">
      <w:start w:val="1"/>
      <w:numFmt w:val="decimal"/>
      <w:pStyle w:val="Char"/>
      <w:lvlText w:val="%1．"/>
      <w:lvlJc w:val="left"/>
      <w:pPr>
        <w:tabs>
          <w:tab w:val="left" w:pos="552"/>
        </w:tabs>
        <w:ind w:left="552" w:hanging="42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C8879AEF"/>
    <w:multiLevelType w:val="multilevel"/>
    <w:tmpl w:val="C8879AEF"/>
    <w:lvl w:ilvl="0">
      <w:start w:val="1"/>
      <w:numFmt w:val="decimal"/>
      <w:suff w:val="space"/>
      <w:lvlText w:val="（%1）"/>
      <w:lvlJc w:val="left"/>
      <w:pPr>
        <w:ind w:left="1129"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D7F9FE59"/>
    <w:multiLevelType w:val="multilevel"/>
    <w:tmpl w:val="D7F9FE59"/>
    <w:lvl w:ilvl="0">
      <w:start w:val="3"/>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F4B5D9F5"/>
    <w:multiLevelType w:val="multilevel"/>
    <w:tmpl w:val="F4B5D9F5"/>
    <w:lvl w:ilvl="0">
      <w:start w:val="1"/>
      <w:numFmt w:val="decimal"/>
      <w:suff w:val="space"/>
      <w:lvlText w:val="（%1）"/>
      <w:lvlJc w:val="left"/>
      <w:pPr>
        <w:ind w:left="840" w:hanging="420"/>
      </w:pPr>
      <w:rPr>
        <w:rFonts w:hint="eastAsia"/>
      </w:rPr>
    </w:lvl>
    <w:lvl w:ilvl="1">
      <w:start w:val="1"/>
      <w:numFmt w:val="lowerLetter"/>
      <w:lvlText w:val="%2)"/>
      <w:lvlJc w:val="left"/>
      <w:pPr>
        <w:ind w:left="551" w:hanging="420"/>
      </w:pPr>
    </w:lvl>
    <w:lvl w:ilvl="2">
      <w:start w:val="1"/>
      <w:numFmt w:val="lowerRoman"/>
      <w:lvlText w:val="%3."/>
      <w:lvlJc w:val="right"/>
      <w:pPr>
        <w:ind w:left="971" w:hanging="420"/>
      </w:pPr>
    </w:lvl>
    <w:lvl w:ilvl="3">
      <w:start w:val="1"/>
      <w:numFmt w:val="decimal"/>
      <w:lvlText w:val="%4."/>
      <w:lvlJc w:val="left"/>
      <w:pPr>
        <w:ind w:left="1391" w:hanging="420"/>
      </w:pPr>
    </w:lvl>
    <w:lvl w:ilvl="4">
      <w:start w:val="1"/>
      <w:numFmt w:val="lowerLetter"/>
      <w:lvlText w:val="%5)"/>
      <w:lvlJc w:val="left"/>
      <w:pPr>
        <w:ind w:left="1811" w:hanging="420"/>
      </w:pPr>
    </w:lvl>
    <w:lvl w:ilvl="5">
      <w:start w:val="1"/>
      <w:numFmt w:val="lowerRoman"/>
      <w:lvlText w:val="%6."/>
      <w:lvlJc w:val="right"/>
      <w:pPr>
        <w:ind w:left="2231" w:hanging="420"/>
      </w:pPr>
    </w:lvl>
    <w:lvl w:ilvl="6">
      <w:start w:val="1"/>
      <w:numFmt w:val="decimal"/>
      <w:lvlText w:val="%7."/>
      <w:lvlJc w:val="left"/>
      <w:pPr>
        <w:ind w:left="2651" w:hanging="420"/>
      </w:pPr>
    </w:lvl>
    <w:lvl w:ilvl="7">
      <w:start w:val="1"/>
      <w:numFmt w:val="lowerLetter"/>
      <w:lvlText w:val="%8)"/>
      <w:lvlJc w:val="left"/>
      <w:pPr>
        <w:ind w:left="3071" w:hanging="420"/>
      </w:pPr>
    </w:lvl>
    <w:lvl w:ilvl="8">
      <w:start w:val="1"/>
      <w:numFmt w:val="lowerRoman"/>
      <w:lvlText w:val="%9."/>
      <w:lvlJc w:val="right"/>
      <w:pPr>
        <w:ind w:left="3491" w:hanging="420"/>
      </w:pPr>
    </w:lvl>
  </w:abstractNum>
  <w:abstractNum w:abstractNumId="9" w15:restartNumberingAfterBreak="0">
    <w:nsid w:val="0053208E"/>
    <w:multiLevelType w:val="multilevel"/>
    <w:tmpl w:val="0053208E"/>
    <w:lvl w:ilvl="0">
      <w:start w:val="1"/>
      <w:numFmt w:val="chineseCountingThousand"/>
      <w:pStyle w:val="11"/>
      <w:lvlText w:val="第%1部分"/>
      <w:lvlJc w:val="left"/>
      <w:pPr>
        <w:tabs>
          <w:tab w:val="left" w:pos="1800"/>
        </w:tabs>
        <w:ind w:left="425" w:hanging="425"/>
      </w:pPr>
      <w:rPr>
        <w:rFonts w:hint="eastAsia"/>
      </w:rPr>
    </w:lvl>
    <w:lvl w:ilvl="1">
      <w:start w:val="1"/>
      <w:numFmt w:val="decimal"/>
      <w:pStyle w:val="21"/>
      <w:lvlText w:val="%1.%2"/>
      <w:lvlJc w:val="left"/>
      <w:pPr>
        <w:tabs>
          <w:tab w:val="left" w:pos="567"/>
        </w:tabs>
        <w:ind w:left="567" w:hanging="567"/>
      </w:pPr>
      <w:rPr>
        <w:rFonts w:hint="eastAsia"/>
      </w:rPr>
    </w:lvl>
    <w:lvl w:ilvl="2">
      <w:start w:val="1"/>
      <w:numFmt w:val="decimal"/>
      <w:pStyle w:val="a0"/>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
      <w:lvlText w:val="%1.%2.%3.%4.%5"/>
      <w:lvlJc w:val="left"/>
      <w:pPr>
        <w:tabs>
          <w:tab w:val="left" w:pos="1080"/>
        </w:tabs>
        <w:ind w:left="992" w:hanging="992"/>
      </w:pPr>
      <w:rPr>
        <w:rFonts w:hint="eastAsia"/>
      </w:rPr>
    </w:lvl>
    <w:lvl w:ilvl="5">
      <w:start w:val="1"/>
      <w:numFmt w:val="decimal"/>
      <w:pStyle w:val="510"/>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0" w15:restartNumberingAfterBreak="0">
    <w:nsid w:val="0248C179"/>
    <w:multiLevelType w:val="multilevel"/>
    <w:tmpl w:val="0248C179"/>
    <w:lvl w:ilvl="0">
      <w:start w:val="1"/>
      <w:numFmt w:val="japaneseCounting"/>
      <w:lvlText w:val="（%1）"/>
      <w:lvlJc w:val="left"/>
      <w:pPr>
        <w:tabs>
          <w:tab w:val="left" w:pos="855"/>
        </w:tabs>
        <w:ind w:left="855" w:hanging="855"/>
      </w:pPr>
      <w:rPr>
        <w:rFonts w:hint="eastAsia"/>
      </w:rPr>
    </w:lvl>
    <w:lvl w:ilvl="1">
      <w:start w:val="3"/>
      <w:numFmt w:val="decimal"/>
      <w:lvlText w:val="%2."/>
      <w:lvlJc w:val="left"/>
      <w:pPr>
        <w:tabs>
          <w:tab w:val="left" w:pos="1125"/>
        </w:tabs>
        <w:ind w:left="1125" w:hanging="705"/>
      </w:pPr>
    </w:lvl>
    <w:lvl w:ilvl="2">
      <w:start w:val="1"/>
      <w:numFmt w:val="decimal"/>
      <w:lvlText w:val="%3."/>
      <w:lvlJc w:val="left"/>
      <w:pPr>
        <w:tabs>
          <w:tab w:val="left" w:pos="1740"/>
        </w:tabs>
        <w:ind w:left="1740" w:hanging="900"/>
      </w:pPr>
      <w:rPr>
        <w:rFonts w:hint="eastAsia"/>
        <w:color w:val="000000"/>
      </w:rPr>
    </w:lvl>
    <w:lvl w:ilvl="3">
      <w:start w:val="1"/>
      <w:numFmt w:val="decimal"/>
      <w:lvlText w:val="（%4）"/>
      <w:lvlJc w:val="left"/>
      <w:pPr>
        <w:tabs>
          <w:tab w:val="left" w:pos="1980"/>
        </w:tabs>
        <w:ind w:left="1980" w:hanging="720"/>
      </w:pPr>
      <w:rPr>
        <w:rFonts w:ascii="宋体" w:eastAsia="宋体" w:hAnsi="宋体" w:hint="eastAsia"/>
        <w:sz w:val="24"/>
        <w:szCs w:val="24"/>
      </w:rPr>
    </w:lvl>
    <w:lvl w:ilvl="4">
      <w:start w:val="1"/>
      <w:numFmt w:val="lowerLetter"/>
      <w:lvlText w:val="%5."/>
      <w:lvlJc w:val="left"/>
      <w:pPr>
        <w:tabs>
          <w:tab w:val="left" w:pos="2040"/>
        </w:tabs>
        <w:ind w:left="2040" w:hanging="360"/>
      </w:pPr>
      <w:rPr>
        <w:rFonts w:hint="eastAsia"/>
      </w:rPr>
    </w:lvl>
    <w:lvl w:ilvl="5">
      <w:start w:val="1"/>
      <w:numFmt w:val="decimal"/>
      <w:lvlText w:val="%6．"/>
      <w:lvlJc w:val="left"/>
      <w:pPr>
        <w:tabs>
          <w:tab w:val="left" w:pos="2820"/>
        </w:tabs>
        <w:ind w:left="2820" w:hanging="720"/>
      </w:pPr>
      <w:rPr>
        <w:rFonts w:hint="eastAsia"/>
      </w:rPr>
    </w:lvl>
    <w:lvl w:ilvl="6">
      <w:start w:val="1"/>
      <w:numFmt w:val="decimal"/>
      <w:lvlText w:val="%7、"/>
      <w:lvlJc w:val="left"/>
      <w:pPr>
        <w:tabs>
          <w:tab w:val="left" w:pos="2880"/>
        </w:tabs>
        <w:ind w:left="2880" w:hanging="360"/>
      </w:pPr>
    </w:lvl>
    <w:lvl w:ilvl="7">
      <w:start w:val="1"/>
      <w:numFmt w:val="decimalEnclosedCircle"/>
      <w:lvlText w:val="%8"/>
      <w:lvlJc w:val="left"/>
      <w:pPr>
        <w:tabs>
          <w:tab w:val="left" w:pos="3300"/>
        </w:tabs>
        <w:ind w:left="3300" w:hanging="360"/>
      </w:pPr>
    </w:lvl>
    <w:lvl w:ilvl="8">
      <w:start w:val="1"/>
      <w:numFmt w:val="lowerRoman"/>
      <w:lvlText w:val="%9."/>
      <w:lvlJc w:val="right"/>
      <w:pPr>
        <w:tabs>
          <w:tab w:val="left" w:pos="3780"/>
        </w:tabs>
        <w:ind w:left="3780" w:hanging="420"/>
      </w:pPr>
    </w:lvl>
  </w:abstractNum>
  <w:abstractNum w:abstractNumId="11" w15:restartNumberingAfterBreak="0">
    <w:nsid w:val="03D62ECE"/>
    <w:multiLevelType w:val="multilevel"/>
    <w:tmpl w:val="03D62ECE"/>
    <w:lvl w:ilvl="0">
      <w:start w:val="1"/>
      <w:numFmt w:val="decimal"/>
      <w:pStyle w:val="a1"/>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0E640482"/>
    <w:multiLevelType w:val="multilevel"/>
    <w:tmpl w:val="0E640482"/>
    <w:lvl w:ilvl="0">
      <w:start w:val="1"/>
      <w:numFmt w:val="japaneseCounting"/>
      <w:lvlText w:val="%1、"/>
      <w:lvlJc w:val="left"/>
      <w:pPr>
        <w:tabs>
          <w:tab w:val="left" w:pos="552"/>
        </w:tabs>
        <w:ind w:left="552" w:hanging="420"/>
      </w:pPr>
      <w:rPr>
        <w:rFonts w:ascii="Times New Roman" w:eastAsia="Times New Roman" w:hAnsi="Times New Roman" w:cs="Times New Roman"/>
        <w:color w:val="000000"/>
      </w:rPr>
    </w:lvl>
    <w:lvl w:ilvl="1">
      <w:start w:val="1"/>
      <w:numFmt w:val="lowerLetter"/>
      <w:lvlText w:val="%2)"/>
      <w:lvlJc w:val="left"/>
      <w:pPr>
        <w:tabs>
          <w:tab w:val="left" w:pos="840"/>
        </w:tabs>
        <w:ind w:left="840" w:hanging="420"/>
      </w:pPr>
    </w:lvl>
    <w:lvl w:ilvl="2">
      <w:start w:val="10"/>
      <w:numFmt w:val="decimal"/>
      <w:lvlText w:val="%3."/>
      <w:lvlJc w:val="left"/>
      <w:pPr>
        <w:tabs>
          <w:tab w:val="left" w:pos="1200"/>
        </w:tabs>
        <w:ind w:left="1200" w:hanging="36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25B654F3"/>
    <w:multiLevelType w:val="multilevel"/>
    <w:tmpl w:val="25B654F3"/>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2A8F537B"/>
    <w:multiLevelType w:val="multilevel"/>
    <w:tmpl w:val="2A8F537B"/>
    <w:lvl w:ilvl="0">
      <w:start w:val="1"/>
      <w:numFmt w:val="decimal"/>
      <w:lvlText w:val="%1)"/>
      <w:lvlJc w:val="left"/>
      <w:pPr>
        <w:ind w:left="1129" w:hanging="420"/>
      </w:pPr>
      <w:rPr>
        <w:rFonts w:hint="eastAsia"/>
      </w:r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15" w15:restartNumberingAfterBreak="0">
    <w:nsid w:val="46A08BB8"/>
    <w:multiLevelType w:val="multilevel"/>
    <w:tmpl w:val="46A08BB8"/>
    <w:lvl w:ilvl="0">
      <w:start w:val="1"/>
      <w:numFmt w:val="japaneseCounting"/>
      <w:lvlText w:val="（%1）"/>
      <w:lvlJc w:val="left"/>
      <w:pPr>
        <w:tabs>
          <w:tab w:val="left" w:pos="1138"/>
        </w:tabs>
        <w:ind w:left="1138" w:hanging="855"/>
      </w:pPr>
      <w:rPr>
        <w:rFonts w:hint="eastAsia"/>
      </w:rPr>
    </w:lvl>
    <w:lvl w:ilvl="1">
      <w:start w:val="3"/>
      <w:numFmt w:val="decimal"/>
      <w:lvlText w:val="%2."/>
      <w:lvlJc w:val="left"/>
      <w:pPr>
        <w:tabs>
          <w:tab w:val="left" w:pos="1408"/>
        </w:tabs>
        <w:ind w:left="1408" w:hanging="705"/>
      </w:pPr>
    </w:lvl>
    <w:lvl w:ilvl="2">
      <w:start w:val="1"/>
      <w:numFmt w:val="decimal"/>
      <w:lvlText w:val="%3."/>
      <w:lvlJc w:val="left"/>
      <w:pPr>
        <w:tabs>
          <w:tab w:val="left" w:pos="2023"/>
        </w:tabs>
        <w:ind w:left="2023" w:hanging="900"/>
      </w:pPr>
      <w:rPr>
        <w:rFonts w:hint="eastAsia"/>
      </w:rPr>
    </w:lvl>
    <w:lvl w:ilvl="3">
      <w:start w:val="1"/>
      <w:numFmt w:val="decimal"/>
      <w:lvlText w:val="（%4）"/>
      <w:lvlJc w:val="left"/>
      <w:pPr>
        <w:tabs>
          <w:tab w:val="left" w:pos="2263"/>
        </w:tabs>
        <w:ind w:left="2263" w:hanging="720"/>
      </w:pPr>
      <w:rPr>
        <w:rFonts w:ascii="宋体" w:eastAsia="宋体" w:hAnsi="宋体" w:hint="eastAsia"/>
        <w:sz w:val="24"/>
        <w:szCs w:val="24"/>
      </w:rPr>
    </w:lvl>
    <w:lvl w:ilvl="4">
      <w:start w:val="1"/>
      <w:numFmt w:val="lowerLetter"/>
      <w:lvlText w:val="%5."/>
      <w:lvlJc w:val="left"/>
      <w:pPr>
        <w:tabs>
          <w:tab w:val="left" w:pos="2323"/>
        </w:tabs>
        <w:ind w:left="2323" w:hanging="360"/>
      </w:pPr>
      <w:rPr>
        <w:rFonts w:hint="eastAsia"/>
      </w:rPr>
    </w:lvl>
    <w:lvl w:ilvl="5">
      <w:start w:val="1"/>
      <w:numFmt w:val="decimal"/>
      <w:lvlText w:val="%6．"/>
      <w:lvlJc w:val="left"/>
      <w:pPr>
        <w:tabs>
          <w:tab w:val="left" w:pos="3103"/>
        </w:tabs>
        <w:ind w:left="3103" w:hanging="720"/>
      </w:pPr>
      <w:rPr>
        <w:rFonts w:hint="eastAsia"/>
      </w:rPr>
    </w:lvl>
    <w:lvl w:ilvl="6">
      <w:start w:val="1"/>
      <w:numFmt w:val="decimal"/>
      <w:lvlText w:val="%7."/>
      <w:lvlJc w:val="left"/>
      <w:pPr>
        <w:tabs>
          <w:tab w:val="left" w:pos="3223"/>
        </w:tabs>
        <w:ind w:left="3223" w:hanging="420"/>
      </w:pPr>
    </w:lvl>
    <w:lvl w:ilvl="7">
      <w:start w:val="1"/>
      <w:numFmt w:val="lowerLetter"/>
      <w:lvlText w:val="%8)"/>
      <w:lvlJc w:val="left"/>
      <w:pPr>
        <w:tabs>
          <w:tab w:val="left" w:pos="3643"/>
        </w:tabs>
        <w:ind w:left="3643" w:hanging="420"/>
      </w:pPr>
    </w:lvl>
    <w:lvl w:ilvl="8">
      <w:start w:val="1"/>
      <w:numFmt w:val="lowerRoman"/>
      <w:lvlText w:val="%9."/>
      <w:lvlJc w:val="right"/>
      <w:pPr>
        <w:tabs>
          <w:tab w:val="left" w:pos="4063"/>
        </w:tabs>
        <w:ind w:left="4063" w:hanging="420"/>
      </w:pPr>
    </w:lvl>
  </w:abstractNum>
  <w:abstractNum w:abstractNumId="16" w15:restartNumberingAfterBreak="0">
    <w:nsid w:val="4C1BAE26"/>
    <w:multiLevelType w:val="multilevel"/>
    <w:tmpl w:val="4C1BAE26"/>
    <w:lvl w:ilvl="0">
      <w:start w:val="6"/>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4D4DC07F"/>
    <w:multiLevelType w:val="multilevel"/>
    <w:tmpl w:val="4D4DC07F"/>
    <w:lvl w:ilvl="0">
      <w:start w:val="7"/>
      <w:numFmt w:val="japaneseCounting"/>
      <w:lvlText w:val="（%1）"/>
      <w:lvlJc w:val="left"/>
      <w:pPr>
        <w:tabs>
          <w:tab w:val="left" w:pos="1200"/>
        </w:tabs>
        <w:ind w:left="1200" w:hanging="720"/>
      </w:p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8" w15:restartNumberingAfterBreak="0">
    <w:nsid w:val="59ADCABA"/>
    <w:multiLevelType w:val="multilevel"/>
    <w:tmpl w:val="59ADCABA"/>
    <w:lvl w:ilvl="0">
      <w:start w:val="1"/>
      <w:numFmt w:val="bullet"/>
      <w:pStyle w:val="1"/>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abstractNum w:abstractNumId="19" w15:restartNumberingAfterBreak="0">
    <w:nsid w:val="5A241D34"/>
    <w:multiLevelType w:val="multilevel"/>
    <w:tmpl w:val="5A241D34"/>
    <w:lvl w:ilvl="0">
      <w:start w:val="1"/>
      <w:numFmt w:val="decimal"/>
      <w:lvlText w:val="%1)"/>
      <w:lvlJc w:val="left"/>
      <w:pPr>
        <w:ind w:left="1129" w:hanging="420"/>
      </w:pPr>
      <w:rPr>
        <w:rFonts w:hint="eastAsia"/>
      </w:r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20" w15:restartNumberingAfterBreak="0">
    <w:nsid w:val="60382F6E"/>
    <w:multiLevelType w:val="multilevel"/>
    <w:tmpl w:val="60382F6E"/>
    <w:lvl w:ilvl="0">
      <w:start w:val="1"/>
      <w:numFmt w:val="decimal"/>
      <w:lvlText w:val="%1."/>
      <w:lvlJc w:val="left"/>
      <w:pPr>
        <w:ind w:left="84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72183CF9"/>
    <w:multiLevelType w:val="multilevel"/>
    <w:tmpl w:val="72183CF9"/>
    <w:lvl w:ilvl="0">
      <w:start w:val="1"/>
      <w:numFmt w:val="japaneseCounting"/>
      <w:lvlText w:val="（%1）"/>
      <w:lvlJc w:val="left"/>
      <w:pPr>
        <w:tabs>
          <w:tab w:val="left" w:pos="855"/>
        </w:tabs>
        <w:ind w:left="855" w:hanging="855"/>
      </w:pPr>
      <w:rPr>
        <w:rFonts w:hint="eastAsia"/>
      </w:rPr>
    </w:lvl>
    <w:lvl w:ilvl="1">
      <w:start w:val="3"/>
      <w:numFmt w:val="decimal"/>
      <w:lvlText w:val="%2."/>
      <w:lvlJc w:val="left"/>
      <w:pPr>
        <w:tabs>
          <w:tab w:val="left" w:pos="1125"/>
        </w:tabs>
        <w:ind w:left="1125" w:hanging="705"/>
      </w:pPr>
    </w:lvl>
    <w:lvl w:ilvl="2">
      <w:start w:val="1"/>
      <w:numFmt w:val="decimal"/>
      <w:lvlText w:val="%3."/>
      <w:lvlJc w:val="left"/>
      <w:pPr>
        <w:tabs>
          <w:tab w:val="left" w:pos="1740"/>
        </w:tabs>
        <w:ind w:left="1740" w:hanging="900"/>
      </w:pPr>
      <w:rPr>
        <w:rFonts w:hint="eastAsia"/>
        <w:color w:val="000000"/>
      </w:rPr>
    </w:lvl>
    <w:lvl w:ilvl="3">
      <w:start w:val="1"/>
      <w:numFmt w:val="decimal"/>
      <w:lvlText w:val="（%4）"/>
      <w:lvlJc w:val="left"/>
      <w:pPr>
        <w:tabs>
          <w:tab w:val="left" w:pos="1980"/>
        </w:tabs>
        <w:ind w:left="1980" w:hanging="720"/>
      </w:pPr>
      <w:rPr>
        <w:rFonts w:ascii="宋体" w:eastAsia="宋体" w:hAnsi="宋体" w:hint="eastAsia"/>
        <w:sz w:val="24"/>
        <w:szCs w:val="24"/>
      </w:rPr>
    </w:lvl>
    <w:lvl w:ilvl="4">
      <w:start w:val="1"/>
      <w:numFmt w:val="lowerLetter"/>
      <w:lvlText w:val="%5."/>
      <w:lvlJc w:val="left"/>
      <w:pPr>
        <w:tabs>
          <w:tab w:val="left" w:pos="2040"/>
        </w:tabs>
        <w:ind w:left="2040" w:hanging="360"/>
      </w:pPr>
      <w:rPr>
        <w:rFonts w:hint="eastAsia"/>
      </w:rPr>
    </w:lvl>
    <w:lvl w:ilvl="5">
      <w:start w:val="1"/>
      <w:numFmt w:val="decimal"/>
      <w:lvlText w:val="%6．"/>
      <w:lvlJc w:val="left"/>
      <w:pPr>
        <w:tabs>
          <w:tab w:val="left" w:pos="2820"/>
        </w:tabs>
        <w:ind w:left="2820" w:hanging="720"/>
      </w:pPr>
      <w:rPr>
        <w:rFonts w:hint="eastAsia"/>
      </w:rPr>
    </w:lvl>
    <w:lvl w:ilvl="6">
      <w:start w:val="1"/>
      <w:numFmt w:val="decimal"/>
      <w:lvlText w:val="%7、"/>
      <w:lvlJc w:val="left"/>
      <w:pPr>
        <w:tabs>
          <w:tab w:val="left" w:pos="2880"/>
        </w:tabs>
        <w:ind w:left="2880" w:hanging="360"/>
      </w:pPr>
    </w:lvl>
    <w:lvl w:ilvl="7">
      <w:start w:val="1"/>
      <w:numFmt w:val="decimalEnclosedCircle"/>
      <w:lvlText w:val="%8"/>
      <w:lvlJc w:val="left"/>
      <w:pPr>
        <w:tabs>
          <w:tab w:val="left" w:pos="3300"/>
        </w:tabs>
        <w:ind w:left="3300" w:hanging="360"/>
      </w:pPr>
    </w:lvl>
    <w:lvl w:ilvl="8">
      <w:start w:val="1"/>
      <w:numFmt w:val="lowerRoman"/>
      <w:lvlText w:val="%9."/>
      <w:lvlJc w:val="right"/>
      <w:pPr>
        <w:tabs>
          <w:tab w:val="left" w:pos="3780"/>
        </w:tabs>
        <w:ind w:left="3780" w:hanging="420"/>
      </w:pPr>
    </w:lvl>
  </w:abstractNum>
  <w:num w:numId="1">
    <w:abstractNumId w:val="9"/>
  </w:num>
  <w:num w:numId="2">
    <w:abstractNumId w:val="6"/>
  </w:num>
  <w:num w:numId="3">
    <w:abstractNumId w:val="18"/>
  </w:num>
  <w:num w:numId="4">
    <w:abstractNumId w:val="4"/>
  </w:num>
  <w:num w:numId="5">
    <w:abstractNumId w:val="3"/>
  </w:num>
  <w:num w:numId="6">
    <w:abstractNumId w:val="11"/>
  </w:num>
  <w:num w:numId="7">
    <w:abstractNumId w:val="13"/>
  </w:num>
  <w:num w:numId="8">
    <w:abstractNumId w:val="21"/>
  </w:num>
  <w:num w:numId="9">
    <w:abstractNumId w:val="10"/>
  </w:num>
  <w:num w:numId="10">
    <w:abstractNumId w:val="0"/>
  </w:num>
  <w:num w:numId="11">
    <w:abstractNumId w:val="14"/>
  </w:num>
  <w:num w:numId="12">
    <w:abstractNumId w:val="19"/>
  </w:num>
  <w:num w:numId="13">
    <w:abstractNumId w:val="5"/>
  </w:num>
  <w:num w:numId="14">
    <w:abstractNumId w:val="17"/>
  </w:num>
  <w:num w:numId="15">
    <w:abstractNumId w:val="8"/>
  </w:num>
  <w:num w:numId="16">
    <w:abstractNumId w:val="7"/>
  </w:num>
  <w:num w:numId="17">
    <w:abstractNumId w:val="1"/>
  </w:num>
  <w:num w:numId="18">
    <w:abstractNumId w:val="16"/>
  </w:num>
  <w:num w:numId="19">
    <w:abstractNumId w:val="20"/>
  </w:num>
  <w:num w:numId="20">
    <w:abstractNumId w:val="12"/>
  </w:num>
  <w:num w:numId="21">
    <w:abstractNumId w:val="1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4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6A6"/>
    <w:rsid w:val="00144F51"/>
    <w:rsid w:val="00191F7C"/>
    <w:rsid w:val="002A16E9"/>
    <w:rsid w:val="00434A4B"/>
    <w:rsid w:val="004A661E"/>
    <w:rsid w:val="004E1622"/>
    <w:rsid w:val="00682671"/>
    <w:rsid w:val="008E4B62"/>
    <w:rsid w:val="00C72052"/>
    <w:rsid w:val="00D122D8"/>
    <w:rsid w:val="00EF042F"/>
    <w:rsid w:val="00FC46A6"/>
    <w:rsid w:val="02B50726"/>
    <w:rsid w:val="057D5402"/>
    <w:rsid w:val="05E74E14"/>
    <w:rsid w:val="06145C04"/>
    <w:rsid w:val="06E36073"/>
    <w:rsid w:val="09004AA0"/>
    <w:rsid w:val="09523172"/>
    <w:rsid w:val="0B9C1C07"/>
    <w:rsid w:val="0E963B01"/>
    <w:rsid w:val="100827DD"/>
    <w:rsid w:val="12E017EF"/>
    <w:rsid w:val="134850E0"/>
    <w:rsid w:val="151B0A69"/>
    <w:rsid w:val="15273705"/>
    <w:rsid w:val="18C03544"/>
    <w:rsid w:val="191F46F3"/>
    <w:rsid w:val="1DE33BF4"/>
    <w:rsid w:val="20760848"/>
    <w:rsid w:val="20BB2F53"/>
    <w:rsid w:val="222F1E4B"/>
    <w:rsid w:val="257A07BC"/>
    <w:rsid w:val="265E4AAD"/>
    <w:rsid w:val="2B0705B1"/>
    <w:rsid w:val="2D6D7CCB"/>
    <w:rsid w:val="2F6C35CA"/>
    <w:rsid w:val="3067379C"/>
    <w:rsid w:val="30AE6631"/>
    <w:rsid w:val="337474C3"/>
    <w:rsid w:val="350D3830"/>
    <w:rsid w:val="3B781D15"/>
    <w:rsid w:val="3D2C1009"/>
    <w:rsid w:val="3FF44198"/>
    <w:rsid w:val="417D62D7"/>
    <w:rsid w:val="45105960"/>
    <w:rsid w:val="476B2D81"/>
    <w:rsid w:val="4D782049"/>
    <w:rsid w:val="51E732F9"/>
    <w:rsid w:val="52E77A54"/>
    <w:rsid w:val="538C7248"/>
    <w:rsid w:val="55CF339D"/>
    <w:rsid w:val="596A60B9"/>
    <w:rsid w:val="5B024A5C"/>
    <w:rsid w:val="5FE65A90"/>
    <w:rsid w:val="60F21B92"/>
    <w:rsid w:val="61CD6067"/>
    <w:rsid w:val="677D5E3A"/>
    <w:rsid w:val="683F3A37"/>
    <w:rsid w:val="690D2406"/>
    <w:rsid w:val="6D0623A6"/>
    <w:rsid w:val="6F9D735C"/>
    <w:rsid w:val="70C64CF5"/>
    <w:rsid w:val="71B40FF2"/>
    <w:rsid w:val="750E2E16"/>
    <w:rsid w:val="7A794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484EBD1"/>
  <w15:docId w15:val="{858FC95D-C691-46FE-918D-11E16D54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link w:val="num"/>
    <w:qFormat/>
    <w:pPr>
      <w:widowControl w:val="0"/>
      <w:jc w:val="both"/>
    </w:pPr>
    <w:rPr>
      <w:sz w:val="21"/>
      <w:szCs w:val="24"/>
    </w:rPr>
  </w:style>
  <w:style w:type="paragraph" w:styleId="10">
    <w:name w:val="heading 1"/>
    <w:basedOn w:val="a2"/>
    <w:next w:val="a2"/>
    <w:link w:val="12"/>
    <w:uiPriority w:val="9"/>
    <w:qFormat/>
    <w:pPr>
      <w:keepNext/>
      <w:keepLines/>
      <w:spacing w:before="480" w:after="200"/>
      <w:outlineLvl w:val="0"/>
    </w:pPr>
    <w:rPr>
      <w:rFonts w:ascii="Arial" w:eastAsia="Arial" w:hAnsi="Arial" w:cs="Arial"/>
      <w:sz w:val="40"/>
      <w:szCs w:val="40"/>
    </w:rPr>
  </w:style>
  <w:style w:type="paragraph" w:styleId="2">
    <w:name w:val="heading 2"/>
    <w:basedOn w:val="a2"/>
    <w:next w:val="a2"/>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2"/>
    <w:next w:val="a2"/>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2"/>
    <w:next w:val="a2"/>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2"/>
    <w:next w:val="a2"/>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2"/>
    <w:next w:val="a2"/>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2"/>
    <w:next w:val="a2"/>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2"/>
    <w:next w:val="a2"/>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2"/>
    <w:next w:val="a2"/>
    <w:link w:val="90"/>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TOC7">
    <w:name w:val="toc 7"/>
    <w:basedOn w:val="a2"/>
    <w:next w:val="a2"/>
    <w:uiPriority w:val="39"/>
    <w:unhideWhenUsed/>
    <w:qFormat/>
    <w:pPr>
      <w:spacing w:after="57"/>
      <w:ind w:left="1701"/>
    </w:pPr>
  </w:style>
  <w:style w:type="paragraph" w:styleId="a6">
    <w:name w:val="caption"/>
    <w:basedOn w:val="a2"/>
    <w:next w:val="a2"/>
    <w:uiPriority w:val="35"/>
    <w:unhideWhenUsed/>
    <w:qFormat/>
    <w:pPr>
      <w:spacing w:line="276" w:lineRule="auto"/>
    </w:pPr>
    <w:rPr>
      <w:b/>
      <w:bCs/>
      <w:color w:val="4F81BD" w:themeColor="accent1"/>
      <w:sz w:val="18"/>
      <w:szCs w:val="18"/>
    </w:rPr>
  </w:style>
  <w:style w:type="paragraph" w:styleId="a7">
    <w:name w:val="Document Map"/>
    <w:basedOn w:val="a2"/>
    <w:qFormat/>
    <w:pPr>
      <w:shd w:val="clear" w:color="auto" w:fill="000080"/>
    </w:pPr>
  </w:style>
  <w:style w:type="paragraph" w:styleId="42">
    <w:name w:val="index 4"/>
    <w:basedOn w:val="a2"/>
    <w:next w:val="a2"/>
    <w:qFormat/>
    <w:pPr>
      <w:ind w:left="600"/>
    </w:pPr>
    <w:rPr>
      <w:szCs w:val="20"/>
    </w:rPr>
  </w:style>
  <w:style w:type="paragraph" w:styleId="TOC5">
    <w:name w:val="toc 5"/>
    <w:basedOn w:val="a2"/>
    <w:next w:val="a2"/>
    <w:uiPriority w:val="39"/>
    <w:unhideWhenUsed/>
    <w:qFormat/>
    <w:pPr>
      <w:spacing w:after="57"/>
      <w:ind w:left="1134"/>
    </w:pPr>
  </w:style>
  <w:style w:type="paragraph" w:styleId="TOC3">
    <w:name w:val="toc 3"/>
    <w:basedOn w:val="a2"/>
    <w:next w:val="a2"/>
    <w:uiPriority w:val="39"/>
    <w:unhideWhenUsed/>
    <w:qFormat/>
    <w:pPr>
      <w:spacing w:after="57"/>
      <w:ind w:left="567"/>
    </w:pPr>
  </w:style>
  <w:style w:type="paragraph" w:styleId="TOC8">
    <w:name w:val="toc 8"/>
    <w:basedOn w:val="a2"/>
    <w:next w:val="a2"/>
    <w:uiPriority w:val="39"/>
    <w:unhideWhenUsed/>
    <w:qFormat/>
    <w:pPr>
      <w:spacing w:after="57"/>
      <w:ind w:left="1984"/>
    </w:pPr>
  </w:style>
  <w:style w:type="paragraph" w:styleId="a8">
    <w:name w:val="endnote text"/>
    <w:basedOn w:val="a2"/>
    <w:link w:val="a9"/>
    <w:uiPriority w:val="99"/>
    <w:unhideWhenUsed/>
    <w:qFormat/>
    <w:rPr>
      <w:sz w:val="20"/>
    </w:rPr>
  </w:style>
  <w:style w:type="paragraph" w:styleId="aa">
    <w:name w:val="footer"/>
    <w:basedOn w:val="a2"/>
    <w:link w:val="ab"/>
    <w:uiPriority w:val="99"/>
    <w:unhideWhenUsed/>
    <w:qFormat/>
    <w:pPr>
      <w:tabs>
        <w:tab w:val="center" w:pos="7143"/>
        <w:tab w:val="right" w:pos="14287"/>
      </w:tabs>
    </w:pPr>
  </w:style>
  <w:style w:type="paragraph" w:styleId="ac">
    <w:name w:val="header"/>
    <w:basedOn w:val="a2"/>
    <w:link w:val="ad"/>
    <w:uiPriority w:val="99"/>
    <w:unhideWhenUsed/>
    <w:qFormat/>
    <w:pPr>
      <w:tabs>
        <w:tab w:val="center" w:pos="7143"/>
        <w:tab w:val="right" w:pos="14287"/>
      </w:tabs>
    </w:pPr>
  </w:style>
  <w:style w:type="paragraph" w:styleId="TOC1">
    <w:name w:val="toc 1"/>
    <w:basedOn w:val="a2"/>
    <w:next w:val="a2"/>
    <w:uiPriority w:val="39"/>
    <w:unhideWhenUsed/>
    <w:qFormat/>
    <w:pPr>
      <w:spacing w:after="57"/>
    </w:pPr>
  </w:style>
  <w:style w:type="paragraph" w:styleId="TOC4">
    <w:name w:val="toc 4"/>
    <w:basedOn w:val="a2"/>
    <w:next w:val="a2"/>
    <w:uiPriority w:val="39"/>
    <w:unhideWhenUsed/>
    <w:qFormat/>
    <w:pPr>
      <w:spacing w:after="57"/>
      <w:ind w:left="850"/>
    </w:pPr>
  </w:style>
  <w:style w:type="paragraph" w:styleId="ae">
    <w:name w:val="Subtitle"/>
    <w:basedOn w:val="a2"/>
    <w:next w:val="a2"/>
    <w:link w:val="af"/>
    <w:uiPriority w:val="11"/>
    <w:qFormat/>
    <w:pPr>
      <w:spacing w:before="200" w:after="200"/>
    </w:pPr>
    <w:rPr>
      <w:sz w:val="24"/>
    </w:rPr>
  </w:style>
  <w:style w:type="paragraph" w:styleId="af0">
    <w:name w:val="footnote text"/>
    <w:basedOn w:val="a2"/>
    <w:link w:val="af1"/>
    <w:uiPriority w:val="99"/>
    <w:unhideWhenUsed/>
    <w:qFormat/>
    <w:pPr>
      <w:spacing w:after="40"/>
    </w:pPr>
    <w:rPr>
      <w:sz w:val="18"/>
    </w:rPr>
  </w:style>
  <w:style w:type="paragraph" w:styleId="TOC6">
    <w:name w:val="toc 6"/>
    <w:basedOn w:val="a2"/>
    <w:next w:val="a2"/>
    <w:uiPriority w:val="39"/>
    <w:unhideWhenUsed/>
    <w:qFormat/>
    <w:pPr>
      <w:spacing w:after="57"/>
      <w:ind w:left="1417"/>
    </w:pPr>
  </w:style>
  <w:style w:type="paragraph" w:styleId="af2">
    <w:name w:val="table of figures"/>
    <w:basedOn w:val="a2"/>
    <w:next w:val="a2"/>
    <w:uiPriority w:val="99"/>
    <w:unhideWhenUsed/>
    <w:qFormat/>
  </w:style>
  <w:style w:type="paragraph" w:styleId="TOC2">
    <w:name w:val="toc 2"/>
    <w:basedOn w:val="a2"/>
    <w:next w:val="a2"/>
    <w:uiPriority w:val="39"/>
    <w:unhideWhenUsed/>
    <w:qFormat/>
    <w:pPr>
      <w:spacing w:after="57"/>
      <w:ind w:left="283"/>
    </w:pPr>
  </w:style>
  <w:style w:type="paragraph" w:styleId="TOC9">
    <w:name w:val="toc 9"/>
    <w:basedOn w:val="a2"/>
    <w:next w:val="a2"/>
    <w:uiPriority w:val="39"/>
    <w:unhideWhenUsed/>
    <w:qFormat/>
    <w:pPr>
      <w:spacing w:after="57"/>
      <w:ind w:left="2268"/>
    </w:pPr>
  </w:style>
  <w:style w:type="paragraph" w:styleId="af3">
    <w:name w:val="Title"/>
    <w:basedOn w:val="a2"/>
    <w:next w:val="a2"/>
    <w:link w:val="af4"/>
    <w:uiPriority w:val="10"/>
    <w:qFormat/>
    <w:pPr>
      <w:spacing w:before="300" w:after="200"/>
      <w:contextualSpacing/>
    </w:pPr>
    <w:rPr>
      <w:sz w:val="48"/>
      <w:szCs w:val="48"/>
    </w:rPr>
  </w:style>
  <w:style w:type="table" w:styleId="af5">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6">
    <w:name w:val="endnote reference"/>
    <w:uiPriority w:val="99"/>
    <w:unhideWhenUsed/>
    <w:qFormat/>
    <w:rPr>
      <w:vertAlign w:val="superscript"/>
    </w:rPr>
  </w:style>
  <w:style w:type="character" w:styleId="af7">
    <w:name w:val="Hyperlink"/>
    <w:uiPriority w:val="99"/>
    <w:unhideWhenUsed/>
    <w:qFormat/>
    <w:rPr>
      <w:color w:val="0000FF" w:themeColor="hyperlink"/>
      <w:u w:val="single"/>
    </w:rPr>
  </w:style>
  <w:style w:type="character" w:styleId="af8">
    <w:name w:val="footnote reference"/>
    <w:uiPriority w:val="99"/>
    <w:unhideWhenUsed/>
    <w:qFormat/>
    <w:rPr>
      <w:vertAlign w:val="superscript"/>
    </w:rPr>
  </w:style>
  <w:style w:type="character" w:customStyle="1" w:styleId="12">
    <w:name w:val="标题 1 字符"/>
    <w:link w:val="10"/>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customStyle="1" w:styleId="13">
    <w:name w:val="无间隔1"/>
    <w:uiPriority w:val="1"/>
    <w:qFormat/>
  </w:style>
  <w:style w:type="character" w:customStyle="1" w:styleId="af4">
    <w:name w:val="标题 字符"/>
    <w:link w:val="af3"/>
    <w:uiPriority w:val="10"/>
    <w:qFormat/>
    <w:rPr>
      <w:sz w:val="48"/>
      <w:szCs w:val="48"/>
    </w:rPr>
  </w:style>
  <w:style w:type="character" w:customStyle="1" w:styleId="af">
    <w:name w:val="副标题 字符"/>
    <w:link w:val="ae"/>
    <w:uiPriority w:val="11"/>
    <w:qFormat/>
    <w:rPr>
      <w:sz w:val="24"/>
      <w:szCs w:val="24"/>
    </w:rPr>
  </w:style>
  <w:style w:type="paragraph" w:customStyle="1" w:styleId="14">
    <w:name w:val="引用1"/>
    <w:basedOn w:val="a2"/>
    <w:next w:val="a2"/>
    <w:link w:val="QuoteChar"/>
    <w:uiPriority w:val="29"/>
    <w:qFormat/>
    <w:pPr>
      <w:ind w:left="720" w:right="720"/>
    </w:pPr>
    <w:rPr>
      <w:i/>
    </w:rPr>
  </w:style>
  <w:style w:type="character" w:customStyle="1" w:styleId="QuoteChar">
    <w:name w:val="Quote Char"/>
    <w:link w:val="14"/>
    <w:uiPriority w:val="29"/>
    <w:qFormat/>
    <w:rPr>
      <w:i/>
    </w:rPr>
  </w:style>
  <w:style w:type="paragraph" w:customStyle="1" w:styleId="15">
    <w:name w:val="明显引用1"/>
    <w:basedOn w:val="a2"/>
    <w:next w:val="a2"/>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15"/>
    <w:uiPriority w:val="30"/>
    <w:qFormat/>
    <w:rPr>
      <w:i/>
    </w:rPr>
  </w:style>
  <w:style w:type="character" w:customStyle="1" w:styleId="ad">
    <w:name w:val="页眉 字符"/>
    <w:link w:val="ac"/>
    <w:uiPriority w:val="99"/>
    <w:qFormat/>
  </w:style>
  <w:style w:type="character" w:customStyle="1" w:styleId="FooterChar">
    <w:name w:val="Footer Char"/>
    <w:uiPriority w:val="99"/>
    <w:qFormat/>
  </w:style>
  <w:style w:type="character" w:customStyle="1" w:styleId="ab">
    <w:name w:val="页脚 字符"/>
    <w:link w:val="aa"/>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2">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3">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1">
    <w:name w:val="脚注文本 字符"/>
    <w:link w:val="af0"/>
    <w:uiPriority w:val="99"/>
    <w:qFormat/>
    <w:rPr>
      <w:sz w:val="18"/>
    </w:rPr>
  </w:style>
  <w:style w:type="character" w:customStyle="1" w:styleId="a9">
    <w:name w:val="尾注文本 字符"/>
    <w:link w:val="a8"/>
    <w:uiPriority w:val="99"/>
    <w:qFormat/>
    <w:rPr>
      <w:sz w:val="20"/>
    </w:rPr>
  </w:style>
  <w:style w:type="paragraph" w:customStyle="1" w:styleId="TOC10">
    <w:name w:val="TOC 标题1"/>
    <w:uiPriority w:val="39"/>
    <w:unhideWhenUsed/>
    <w:qFormat/>
  </w:style>
  <w:style w:type="paragraph" w:customStyle="1" w:styleId="11">
    <w:name w:val="标题 11"/>
    <w:basedOn w:val="a2"/>
    <w:next w:val="a2"/>
    <w:link w:val="1Char"/>
    <w:qFormat/>
    <w:pPr>
      <w:keepNext/>
      <w:keepLines/>
      <w:numPr>
        <w:numId w:val="1"/>
      </w:numPr>
      <w:spacing w:before="340" w:after="330" w:line="578" w:lineRule="auto"/>
      <w:jc w:val="center"/>
      <w:outlineLvl w:val="0"/>
    </w:pPr>
    <w:rPr>
      <w:rFonts w:ascii="黑体" w:eastAsia="黑体"/>
      <w:b/>
      <w:bCs/>
      <w:sz w:val="44"/>
      <w:szCs w:val="44"/>
    </w:rPr>
  </w:style>
  <w:style w:type="paragraph" w:customStyle="1" w:styleId="21">
    <w:name w:val="标题 21"/>
    <w:basedOn w:val="a2"/>
    <w:next w:val="a2"/>
    <w:link w:val="2Char"/>
    <w:qFormat/>
    <w:pPr>
      <w:keepNext/>
      <w:keepLines/>
      <w:numPr>
        <w:ilvl w:val="1"/>
        <w:numId w:val="1"/>
      </w:numPr>
      <w:spacing w:before="260" w:after="260" w:line="416" w:lineRule="auto"/>
      <w:outlineLvl w:val="1"/>
    </w:pPr>
    <w:rPr>
      <w:rFonts w:ascii="Arial" w:eastAsia="黑体" w:hAnsi="Arial"/>
      <w:b/>
      <w:bCs/>
      <w:sz w:val="32"/>
      <w:szCs w:val="32"/>
    </w:rPr>
  </w:style>
  <w:style w:type="paragraph" w:customStyle="1" w:styleId="312">
    <w:name w:val="标题 31"/>
    <w:basedOn w:val="a2"/>
    <w:next w:val="a2"/>
    <w:link w:val="3Char"/>
    <w:qFormat/>
    <w:pPr>
      <w:keepNext/>
      <w:keepLines/>
      <w:spacing w:before="260" w:after="260" w:line="416" w:lineRule="auto"/>
      <w:outlineLvl w:val="2"/>
    </w:pPr>
    <w:rPr>
      <w:rFonts w:ascii="黑体" w:eastAsia="黑体"/>
      <w:b/>
      <w:bCs/>
      <w:sz w:val="32"/>
      <w:szCs w:val="32"/>
    </w:rPr>
  </w:style>
  <w:style w:type="paragraph" w:customStyle="1" w:styleId="41">
    <w:name w:val="标题 41"/>
    <w:basedOn w:val="a2"/>
    <w:next w:val="a2"/>
    <w:link w:val="4Char"/>
    <w:qFormat/>
    <w:pPr>
      <w:keepNext/>
      <w:keepLines/>
      <w:numPr>
        <w:ilvl w:val="4"/>
        <w:numId w:val="1"/>
      </w:numPr>
      <w:spacing w:before="280" w:after="290" w:line="376" w:lineRule="auto"/>
      <w:outlineLvl w:val="3"/>
    </w:pPr>
    <w:rPr>
      <w:rFonts w:ascii="Arial" w:eastAsia="黑体" w:hAnsi="Arial"/>
      <w:b/>
      <w:bCs/>
      <w:sz w:val="28"/>
      <w:szCs w:val="28"/>
    </w:rPr>
  </w:style>
  <w:style w:type="paragraph" w:customStyle="1" w:styleId="510">
    <w:name w:val="标题 51"/>
    <w:basedOn w:val="a2"/>
    <w:next w:val="a2"/>
    <w:qFormat/>
    <w:pPr>
      <w:keepNext/>
      <w:keepLines/>
      <w:numPr>
        <w:ilvl w:val="5"/>
        <w:numId w:val="1"/>
      </w:numPr>
      <w:spacing w:before="280" w:after="290" w:line="376" w:lineRule="auto"/>
      <w:outlineLvl w:val="4"/>
    </w:pPr>
    <w:rPr>
      <w:rFonts w:ascii="黑体" w:eastAsia="黑体"/>
      <w:b/>
      <w:bCs/>
      <w:sz w:val="28"/>
      <w:szCs w:val="28"/>
    </w:rPr>
  </w:style>
  <w:style w:type="paragraph" w:customStyle="1" w:styleId="611">
    <w:name w:val="标题 61"/>
    <w:basedOn w:val="a2"/>
    <w:next w:val="a2"/>
    <w:link w:val="6Char"/>
    <w:qFormat/>
    <w:pPr>
      <w:keepNext/>
      <w:keepLines/>
      <w:tabs>
        <w:tab w:val="left" w:pos="1152"/>
      </w:tabs>
      <w:spacing w:before="240" w:after="64" w:line="320" w:lineRule="atLeast"/>
      <w:ind w:left="1152" w:hanging="1152"/>
      <w:outlineLvl w:val="5"/>
    </w:pPr>
    <w:rPr>
      <w:rFonts w:ascii="Arial" w:eastAsia="黑体" w:hAnsi="Arial"/>
      <w:b/>
      <w:sz w:val="24"/>
    </w:rPr>
  </w:style>
  <w:style w:type="paragraph" w:customStyle="1" w:styleId="711">
    <w:name w:val="标题 71"/>
    <w:basedOn w:val="a2"/>
    <w:next w:val="a2"/>
    <w:link w:val="7Char"/>
    <w:qFormat/>
    <w:pPr>
      <w:keepNext/>
      <w:keepLines/>
      <w:tabs>
        <w:tab w:val="left" w:pos="1296"/>
      </w:tabs>
      <w:spacing w:before="240" w:after="64" w:line="320" w:lineRule="atLeast"/>
      <w:ind w:left="1296" w:hanging="1296"/>
      <w:outlineLvl w:val="6"/>
    </w:pPr>
    <w:rPr>
      <w:b/>
      <w:sz w:val="24"/>
    </w:rPr>
  </w:style>
  <w:style w:type="paragraph" w:customStyle="1" w:styleId="81">
    <w:name w:val="标题 81"/>
    <w:basedOn w:val="a2"/>
    <w:next w:val="a2"/>
    <w:link w:val="8Char"/>
    <w:qFormat/>
    <w:pPr>
      <w:keepNext/>
      <w:keepLines/>
      <w:tabs>
        <w:tab w:val="left" w:pos="1440"/>
      </w:tabs>
      <w:spacing w:before="240" w:after="64" w:line="320" w:lineRule="atLeast"/>
      <w:ind w:left="1440" w:hanging="1440"/>
      <w:outlineLvl w:val="7"/>
    </w:pPr>
    <w:rPr>
      <w:rFonts w:ascii="Arial" w:eastAsia="黑体" w:hAnsi="Arial"/>
      <w:sz w:val="24"/>
    </w:rPr>
  </w:style>
  <w:style w:type="paragraph" w:customStyle="1" w:styleId="91">
    <w:name w:val="标题 91"/>
    <w:basedOn w:val="a2"/>
    <w:next w:val="a2"/>
    <w:link w:val="9Char"/>
    <w:qFormat/>
    <w:pPr>
      <w:keepNext/>
      <w:keepLines/>
      <w:tabs>
        <w:tab w:val="left" w:pos="1584"/>
      </w:tabs>
      <w:spacing w:before="240" w:after="64" w:line="320" w:lineRule="atLeast"/>
      <w:ind w:left="1584" w:hanging="1584"/>
      <w:outlineLvl w:val="8"/>
    </w:pPr>
    <w:rPr>
      <w:rFonts w:ascii="Arial" w:eastAsia="黑体" w:hAnsi="Arial"/>
    </w:rPr>
  </w:style>
  <w:style w:type="character" w:customStyle="1" w:styleId="16">
    <w:name w:val="默认段落字体1"/>
    <w:qFormat/>
  </w:style>
  <w:style w:type="table" w:customStyle="1" w:styleId="17">
    <w:name w:val="普通表格1"/>
    <w:uiPriority w:val="99"/>
    <w:unhideWhenUsed/>
    <w:qFormat/>
    <w:tblPr>
      <w:tblCellMar>
        <w:top w:w="0" w:type="dxa"/>
        <w:left w:w="0" w:type="dxa"/>
        <w:bottom w:w="0" w:type="dxa"/>
        <w:right w:w="0" w:type="dxa"/>
      </w:tblCellMar>
    </w:tblPr>
  </w:style>
  <w:style w:type="character" w:customStyle="1" w:styleId="1Char">
    <w:name w:val="标题 1 Char"/>
    <w:link w:val="11"/>
    <w:qFormat/>
    <w:rPr>
      <w:rFonts w:ascii="黑体" w:eastAsia="黑体"/>
      <w:b/>
      <w:bCs/>
      <w:sz w:val="44"/>
      <w:szCs w:val="44"/>
    </w:rPr>
  </w:style>
  <w:style w:type="character" w:customStyle="1" w:styleId="2Char">
    <w:name w:val="标题 2 Char"/>
    <w:link w:val="21"/>
    <w:qFormat/>
    <w:rPr>
      <w:rFonts w:ascii="Arial" w:eastAsia="黑体" w:hAnsi="Arial"/>
      <w:b/>
      <w:bCs/>
      <w:sz w:val="32"/>
      <w:szCs w:val="32"/>
    </w:rPr>
  </w:style>
  <w:style w:type="character" w:customStyle="1" w:styleId="3Char">
    <w:name w:val="标题 3 Char"/>
    <w:link w:val="312"/>
    <w:qFormat/>
    <w:rPr>
      <w:rFonts w:ascii="黑体" w:eastAsia="黑体"/>
      <w:b/>
      <w:bCs/>
      <w:sz w:val="32"/>
      <w:szCs w:val="32"/>
      <w:lang w:val="en-US" w:eastAsia="zh-CN" w:bidi="ar-SA"/>
    </w:rPr>
  </w:style>
  <w:style w:type="character" w:customStyle="1" w:styleId="4Char">
    <w:name w:val="标题 4 Char"/>
    <w:link w:val="41"/>
    <w:qFormat/>
    <w:rPr>
      <w:rFonts w:ascii="Arial" w:eastAsia="黑体" w:hAnsi="Arial"/>
      <w:b/>
      <w:bCs/>
      <w:sz w:val="28"/>
      <w:szCs w:val="28"/>
    </w:rPr>
  </w:style>
  <w:style w:type="character" w:customStyle="1" w:styleId="6Char">
    <w:name w:val="标题 6 Char"/>
    <w:link w:val="611"/>
    <w:qFormat/>
    <w:rPr>
      <w:rFonts w:ascii="Arial" w:eastAsia="黑体" w:hAnsi="Arial"/>
      <w:b/>
      <w:sz w:val="24"/>
      <w:szCs w:val="24"/>
    </w:rPr>
  </w:style>
  <w:style w:type="character" w:customStyle="1" w:styleId="7Char">
    <w:name w:val="标题 7 Char"/>
    <w:link w:val="711"/>
    <w:qFormat/>
    <w:rPr>
      <w:b/>
      <w:sz w:val="24"/>
      <w:szCs w:val="24"/>
    </w:rPr>
  </w:style>
  <w:style w:type="character" w:customStyle="1" w:styleId="8Char">
    <w:name w:val="标题 8 Char"/>
    <w:link w:val="81"/>
    <w:qFormat/>
    <w:rPr>
      <w:rFonts w:ascii="Arial" w:eastAsia="黑体" w:hAnsi="Arial"/>
      <w:sz w:val="24"/>
      <w:szCs w:val="24"/>
    </w:rPr>
  </w:style>
  <w:style w:type="character" w:customStyle="1" w:styleId="9Char">
    <w:name w:val="标题 9 Char"/>
    <w:link w:val="91"/>
    <w:qFormat/>
    <w:rPr>
      <w:rFonts w:ascii="Arial" w:eastAsia="黑体" w:hAnsi="Arial"/>
      <w:sz w:val="21"/>
      <w:szCs w:val="24"/>
    </w:rPr>
  </w:style>
  <w:style w:type="paragraph" w:customStyle="1" w:styleId="313">
    <w:name w:val="列表 31"/>
    <w:basedOn w:val="a2"/>
    <w:qFormat/>
    <w:pPr>
      <w:ind w:left="1260" w:hanging="420"/>
    </w:pPr>
    <w:rPr>
      <w:rFonts w:hAnsi="宋体"/>
      <w:color w:val="000000"/>
      <w:spacing w:val="-8"/>
      <w:szCs w:val="20"/>
    </w:rPr>
  </w:style>
  <w:style w:type="paragraph" w:customStyle="1" w:styleId="712">
    <w:name w:val="目录 71"/>
    <w:basedOn w:val="a2"/>
    <w:next w:val="a2"/>
    <w:qFormat/>
    <w:pPr>
      <w:spacing w:line="288" w:lineRule="auto"/>
      <w:ind w:left="1260" w:firstLine="420"/>
      <w:jc w:val="left"/>
    </w:pPr>
    <w:rPr>
      <w:sz w:val="18"/>
      <w:szCs w:val="18"/>
    </w:rPr>
  </w:style>
  <w:style w:type="paragraph" w:customStyle="1" w:styleId="810">
    <w:name w:val="索引 81"/>
    <w:basedOn w:val="a2"/>
    <w:next w:val="a2"/>
    <w:qFormat/>
    <w:pPr>
      <w:ind w:left="1400"/>
    </w:pPr>
    <w:rPr>
      <w:szCs w:val="20"/>
    </w:rPr>
  </w:style>
  <w:style w:type="paragraph" w:customStyle="1" w:styleId="18">
    <w:name w:val="正文缩进1"/>
    <w:basedOn w:val="a2"/>
    <w:link w:val="Char0"/>
    <w:qFormat/>
    <w:pPr>
      <w:widowControl/>
      <w:ind w:firstLine="420"/>
      <w:jc w:val="left"/>
    </w:pPr>
    <w:rPr>
      <w:sz w:val="20"/>
      <w:szCs w:val="20"/>
    </w:rPr>
  </w:style>
  <w:style w:type="character" w:customStyle="1" w:styleId="Char0">
    <w:name w:val="正文缩进 Char"/>
    <w:link w:val="18"/>
    <w:qFormat/>
    <w:rPr>
      <w:rFonts w:eastAsia="宋体"/>
      <w:lang w:val="en-US" w:eastAsia="zh-CN" w:bidi="ar-SA"/>
    </w:rPr>
  </w:style>
  <w:style w:type="paragraph" w:customStyle="1" w:styleId="19">
    <w:name w:val="题注1"/>
    <w:basedOn w:val="a2"/>
    <w:next w:val="a2"/>
    <w:qFormat/>
    <w:rPr>
      <w:rFonts w:ascii="Arial" w:eastAsia="黑体" w:hAnsi="Arial" w:cs="Arial"/>
      <w:sz w:val="20"/>
      <w:szCs w:val="20"/>
    </w:rPr>
  </w:style>
  <w:style w:type="paragraph" w:customStyle="1" w:styleId="514">
    <w:name w:val="索引 51"/>
    <w:basedOn w:val="a2"/>
    <w:next w:val="a2"/>
    <w:qFormat/>
    <w:pPr>
      <w:ind w:left="800"/>
    </w:pPr>
    <w:rPr>
      <w:szCs w:val="20"/>
    </w:rPr>
  </w:style>
  <w:style w:type="paragraph" w:customStyle="1" w:styleId="1a">
    <w:name w:val="列表项目符号1"/>
    <w:basedOn w:val="a2"/>
    <w:qFormat/>
    <w:pPr>
      <w:tabs>
        <w:tab w:val="left" w:pos="360"/>
      </w:tabs>
      <w:ind w:left="360" w:firstLine="200"/>
    </w:pPr>
    <w:rPr>
      <w:rFonts w:hAnsi="宋体"/>
      <w:color w:val="000000"/>
      <w:spacing w:val="-8"/>
      <w:szCs w:val="20"/>
    </w:rPr>
  </w:style>
  <w:style w:type="paragraph" w:customStyle="1" w:styleId="1b">
    <w:name w:val="文档结构图1"/>
    <w:basedOn w:val="a2"/>
    <w:link w:val="Char1"/>
    <w:qFormat/>
    <w:pPr>
      <w:shd w:val="clear" w:color="auto" w:fill="000080"/>
    </w:pPr>
  </w:style>
  <w:style w:type="character" w:customStyle="1" w:styleId="Char1">
    <w:name w:val="文档结构图 Char"/>
    <w:link w:val="1b"/>
    <w:qFormat/>
    <w:rPr>
      <w:rFonts w:eastAsia="宋体"/>
      <w:sz w:val="21"/>
      <w:szCs w:val="24"/>
      <w:lang w:val="en-US" w:eastAsia="zh-CN" w:bidi="ar-SA"/>
    </w:rPr>
  </w:style>
  <w:style w:type="paragraph" w:customStyle="1" w:styleId="1c">
    <w:name w:val="批注文字1"/>
    <w:basedOn w:val="a2"/>
    <w:link w:val="Char2"/>
    <w:qFormat/>
    <w:pPr>
      <w:jc w:val="left"/>
    </w:pPr>
  </w:style>
  <w:style w:type="character" w:customStyle="1" w:styleId="Char2">
    <w:name w:val="批注文字 Char"/>
    <w:link w:val="1c"/>
    <w:qFormat/>
    <w:rPr>
      <w:sz w:val="21"/>
      <w:szCs w:val="24"/>
    </w:rPr>
  </w:style>
  <w:style w:type="paragraph" w:customStyle="1" w:styleId="612">
    <w:name w:val="索引 61"/>
    <w:basedOn w:val="a2"/>
    <w:next w:val="a2"/>
    <w:qFormat/>
    <w:pPr>
      <w:ind w:left="1000"/>
    </w:pPr>
    <w:rPr>
      <w:szCs w:val="20"/>
    </w:rPr>
  </w:style>
  <w:style w:type="paragraph" w:customStyle="1" w:styleId="1d">
    <w:name w:val="称呼1"/>
    <w:basedOn w:val="a2"/>
    <w:next w:val="a2"/>
    <w:link w:val="Char3"/>
    <w:qFormat/>
    <w:pPr>
      <w:spacing w:after="20" w:line="288" w:lineRule="auto"/>
      <w:ind w:firstLine="420"/>
    </w:pPr>
    <w:rPr>
      <w:sz w:val="28"/>
    </w:rPr>
  </w:style>
  <w:style w:type="character" w:customStyle="1" w:styleId="Char3">
    <w:name w:val="称呼 Char"/>
    <w:link w:val="1d"/>
    <w:qFormat/>
    <w:rPr>
      <w:sz w:val="28"/>
      <w:szCs w:val="24"/>
    </w:rPr>
  </w:style>
  <w:style w:type="paragraph" w:customStyle="1" w:styleId="314">
    <w:name w:val="正文文本 31"/>
    <w:basedOn w:val="a2"/>
    <w:qFormat/>
    <w:pPr>
      <w:spacing w:after="20" w:line="288" w:lineRule="auto"/>
      <w:jc w:val="center"/>
    </w:pPr>
    <w:rPr>
      <w:sz w:val="24"/>
    </w:rPr>
  </w:style>
  <w:style w:type="paragraph" w:customStyle="1" w:styleId="1e">
    <w:name w:val="结束语1"/>
    <w:basedOn w:val="a2"/>
    <w:link w:val="Char4"/>
    <w:qFormat/>
    <w:pPr>
      <w:spacing w:after="20" w:line="288" w:lineRule="auto"/>
      <w:ind w:left="100" w:firstLine="420"/>
    </w:pPr>
    <w:rPr>
      <w:sz w:val="28"/>
    </w:rPr>
  </w:style>
  <w:style w:type="character" w:customStyle="1" w:styleId="Char4">
    <w:name w:val="结束语 Char"/>
    <w:link w:val="1e"/>
    <w:qFormat/>
    <w:rPr>
      <w:sz w:val="28"/>
      <w:szCs w:val="24"/>
    </w:rPr>
  </w:style>
  <w:style w:type="paragraph" w:customStyle="1" w:styleId="1f">
    <w:name w:val="正文文本1"/>
    <w:basedOn w:val="a2"/>
    <w:qFormat/>
    <w:rPr>
      <w:rFonts w:ascii="仿宋_GB2312" w:eastAsia="仿宋_GB2312"/>
      <w:sz w:val="28"/>
      <w:szCs w:val="20"/>
    </w:rPr>
  </w:style>
  <w:style w:type="paragraph" w:customStyle="1" w:styleId="1f0">
    <w:name w:val="正文文本缩进1"/>
    <w:basedOn w:val="a2"/>
    <w:next w:val="1f1"/>
    <w:link w:val="Char5"/>
    <w:qFormat/>
    <w:pPr>
      <w:widowControl/>
      <w:spacing w:line="300" w:lineRule="auto"/>
      <w:ind w:left="156"/>
    </w:pPr>
    <w:rPr>
      <w:rFonts w:ascii="仿宋_GB2312" w:eastAsia="仿宋_GB2312"/>
      <w:sz w:val="28"/>
      <w:szCs w:val="20"/>
    </w:rPr>
  </w:style>
  <w:style w:type="paragraph" w:customStyle="1" w:styleId="1f1">
    <w:name w:val="寄信人地址1"/>
    <w:basedOn w:val="a2"/>
    <w:unhideWhenUsed/>
    <w:qFormat/>
    <w:rPr>
      <w:rFonts w:ascii="Arial" w:hAnsi="Arial"/>
    </w:rPr>
  </w:style>
  <w:style w:type="character" w:customStyle="1" w:styleId="Char5">
    <w:name w:val="正文文本缩进 Char"/>
    <w:link w:val="1f0"/>
    <w:qFormat/>
    <w:rPr>
      <w:rFonts w:ascii="仿宋_GB2312" w:eastAsia="仿宋_GB2312"/>
      <w:sz w:val="28"/>
      <w:lang w:val="en-US" w:eastAsia="zh-CN" w:bidi="ar-SA"/>
    </w:rPr>
  </w:style>
  <w:style w:type="paragraph" w:customStyle="1" w:styleId="213">
    <w:name w:val="列表 21"/>
    <w:basedOn w:val="a2"/>
    <w:qFormat/>
    <w:pPr>
      <w:ind w:left="840" w:hanging="420"/>
    </w:pPr>
    <w:rPr>
      <w:rFonts w:hAnsi="宋体"/>
      <w:color w:val="000000"/>
      <w:spacing w:val="-8"/>
      <w:szCs w:val="20"/>
    </w:rPr>
  </w:style>
  <w:style w:type="paragraph" w:customStyle="1" w:styleId="1f2">
    <w:name w:val="列表接续1"/>
    <w:basedOn w:val="a2"/>
    <w:qFormat/>
    <w:pPr>
      <w:spacing w:after="120"/>
      <w:ind w:left="420" w:firstLine="448"/>
    </w:pPr>
    <w:rPr>
      <w:rFonts w:hAnsi="宋体"/>
      <w:color w:val="000000"/>
      <w:spacing w:val="-8"/>
      <w:szCs w:val="20"/>
    </w:rPr>
  </w:style>
  <w:style w:type="paragraph" w:customStyle="1" w:styleId="1f3">
    <w:name w:val="文本块1"/>
    <w:basedOn w:val="a2"/>
    <w:qFormat/>
    <w:pPr>
      <w:ind w:left="420" w:right="33"/>
      <w:jc w:val="left"/>
    </w:pPr>
    <w:rPr>
      <w:sz w:val="24"/>
      <w:szCs w:val="20"/>
    </w:rPr>
  </w:style>
  <w:style w:type="paragraph" w:customStyle="1" w:styleId="214">
    <w:name w:val="列表项目符号 21"/>
    <w:basedOn w:val="a2"/>
    <w:qFormat/>
    <w:pPr>
      <w:tabs>
        <w:tab w:val="left" w:pos="780"/>
      </w:tabs>
      <w:ind w:left="780" w:firstLine="200"/>
    </w:pPr>
    <w:rPr>
      <w:rFonts w:hAnsi="宋体"/>
      <w:color w:val="000000"/>
      <w:spacing w:val="-8"/>
      <w:szCs w:val="20"/>
    </w:rPr>
  </w:style>
  <w:style w:type="paragraph" w:customStyle="1" w:styleId="413">
    <w:name w:val="索引 41"/>
    <w:basedOn w:val="a2"/>
    <w:next w:val="a2"/>
    <w:qFormat/>
    <w:pPr>
      <w:ind w:left="600"/>
    </w:pPr>
    <w:rPr>
      <w:szCs w:val="20"/>
    </w:rPr>
  </w:style>
  <w:style w:type="paragraph" w:customStyle="1" w:styleId="515">
    <w:name w:val="目录 51"/>
    <w:basedOn w:val="a2"/>
    <w:next w:val="a2"/>
    <w:qFormat/>
    <w:pPr>
      <w:spacing w:line="288" w:lineRule="auto"/>
      <w:ind w:left="840" w:firstLine="420"/>
      <w:jc w:val="left"/>
    </w:pPr>
    <w:rPr>
      <w:sz w:val="18"/>
      <w:szCs w:val="18"/>
    </w:rPr>
  </w:style>
  <w:style w:type="paragraph" w:customStyle="1" w:styleId="315">
    <w:name w:val="目录 31"/>
    <w:basedOn w:val="a2"/>
    <w:next w:val="a2"/>
    <w:qFormat/>
    <w:pPr>
      <w:spacing w:line="288" w:lineRule="auto"/>
      <w:ind w:left="420" w:firstLine="420"/>
      <w:jc w:val="left"/>
    </w:pPr>
    <w:rPr>
      <w:iCs/>
      <w:sz w:val="20"/>
      <w:szCs w:val="20"/>
    </w:rPr>
  </w:style>
  <w:style w:type="paragraph" w:customStyle="1" w:styleId="1f4">
    <w:name w:val="纯文本1"/>
    <w:basedOn w:val="a2"/>
    <w:link w:val="Char6"/>
    <w:qFormat/>
    <w:rPr>
      <w:rFonts w:ascii="宋体" w:hAnsi="Courier New"/>
      <w:szCs w:val="21"/>
    </w:rPr>
  </w:style>
  <w:style w:type="character" w:customStyle="1" w:styleId="Char6">
    <w:name w:val="纯文本 Char"/>
    <w:link w:val="1f4"/>
    <w:qFormat/>
    <w:rPr>
      <w:rFonts w:ascii="宋体" w:hAnsi="Courier New"/>
      <w:sz w:val="21"/>
      <w:szCs w:val="21"/>
    </w:rPr>
  </w:style>
  <w:style w:type="paragraph" w:customStyle="1" w:styleId="51">
    <w:name w:val="列表项目符号 51"/>
    <w:basedOn w:val="a2"/>
    <w:qFormat/>
    <w:pPr>
      <w:widowControl/>
      <w:numPr>
        <w:numId w:val="2"/>
      </w:numPr>
      <w:spacing w:line="360" w:lineRule="exact"/>
    </w:pPr>
    <w:rPr>
      <w:rFonts w:eastAsia="楷体_GB2312"/>
      <w:sz w:val="24"/>
      <w:szCs w:val="20"/>
    </w:rPr>
  </w:style>
  <w:style w:type="paragraph" w:customStyle="1" w:styleId="811">
    <w:name w:val="目录 81"/>
    <w:basedOn w:val="a2"/>
    <w:next w:val="a2"/>
    <w:qFormat/>
    <w:pPr>
      <w:spacing w:line="288" w:lineRule="auto"/>
      <w:ind w:left="1470" w:firstLine="420"/>
      <w:jc w:val="left"/>
    </w:pPr>
    <w:rPr>
      <w:sz w:val="18"/>
      <w:szCs w:val="18"/>
    </w:rPr>
  </w:style>
  <w:style w:type="paragraph" w:customStyle="1" w:styleId="316">
    <w:name w:val="索引 31"/>
    <w:basedOn w:val="a2"/>
    <w:next w:val="a2"/>
    <w:qFormat/>
    <w:pPr>
      <w:ind w:left="400"/>
    </w:pPr>
    <w:rPr>
      <w:szCs w:val="20"/>
    </w:rPr>
  </w:style>
  <w:style w:type="paragraph" w:customStyle="1" w:styleId="1f5">
    <w:name w:val="日期1"/>
    <w:basedOn w:val="a2"/>
    <w:next w:val="a2"/>
    <w:qFormat/>
    <w:pPr>
      <w:ind w:left="100"/>
    </w:pPr>
    <w:rPr>
      <w:rFonts w:ascii="楷体_GB2312" w:eastAsia="楷体_GB2312"/>
      <w:b/>
      <w:sz w:val="28"/>
    </w:rPr>
  </w:style>
  <w:style w:type="paragraph" w:customStyle="1" w:styleId="215">
    <w:name w:val="正文文本缩进 21"/>
    <w:basedOn w:val="a2"/>
    <w:link w:val="2Char0"/>
    <w:qFormat/>
    <w:pPr>
      <w:tabs>
        <w:tab w:val="left" w:pos="0"/>
        <w:tab w:val="left" w:pos="1134"/>
      </w:tabs>
      <w:spacing w:line="400" w:lineRule="exact"/>
      <w:ind w:firstLine="559"/>
    </w:pPr>
    <w:rPr>
      <w:rFonts w:ascii="楷体_GB2312" w:eastAsia="楷体_GB2312"/>
      <w:sz w:val="24"/>
    </w:rPr>
  </w:style>
  <w:style w:type="character" w:customStyle="1" w:styleId="2Char0">
    <w:name w:val="正文文本缩进 2 Char"/>
    <w:link w:val="215"/>
    <w:qFormat/>
    <w:rPr>
      <w:rFonts w:ascii="楷体_GB2312" w:eastAsia="楷体_GB2312"/>
      <w:sz w:val="24"/>
      <w:szCs w:val="24"/>
      <w:lang w:val="en-US" w:eastAsia="zh-CN" w:bidi="ar-SA"/>
    </w:rPr>
  </w:style>
  <w:style w:type="paragraph" w:customStyle="1" w:styleId="1f6">
    <w:name w:val="批注框文本1"/>
    <w:basedOn w:val="a2"/>
    <w:link w:val="Char7"/>
    <w:qFormat/>
    <w:rPr>
      <w:sz w:val="18"/>
      <w:szCs w:val="18"/>
    </w:rPr>
  </w:style>
  <w:style w:type="character" w:customStyle="1" w:styleId="Char7">
    <w:name w:val="批注框文本 Char"/>
    <w:link w:val="1f6"/>
    <w:qFormat/>
    <w:rPr>
      <w:sz w:val="18"/>
      <w:szCs w:val="18"/>
    </w:rPr>
  </w:style>
  <w:style w:type="paragraph" w:customStyle="1" w:styleId="1f7">
    <w:name w:val="页脚1"/>
    <w:basedOn w:val="a2"/>
    <w:link w:val="Char8"/>
    <w:qFormat/>
    <w:pPr>
      <w:tabs>
        <w:tab w:val="center" w:pos="4153"/>
        <w:tab w:val="right" w:pos="8306"/>
      </w:tabs>
      <w:jc w:val="left"/>
    </w:pPr>
    <w:rPr>
      <w:sz w:val="18"/>
      <w:szCs w:val="18"/>
    </w:rPr>
  </w:style>
  <w:style w:type="character" w:customStyle="1" w:styleId="Char8">
    <w:name w:val="页脚 Char"/>
    <w:link w:val="1f7"/>
    <w:qFormat/>
    <w:rPr>
      <w:sz w:val="18"/>
      <w:szCs w:val="18"/>
    </w:rPr>
  </w:style>
  <w:style w:type="paragraph" w:customStyle="1" w:styleId="113">
    <w:name w:val="页眉11"/>
    <w:basedOn w:val="a2"/>
    <w:link w:val="Char9"/>
    <w:qFormat/>
    <w:pPr>
      <w:pBdr>
        <w:bottom w:val="single" w:sz="6" w:space="1" w:color="000000"/>
      </w:pBdr>
      <w:tabs>
        <w:tab w:val="center" w:pos="4153"/>
        <w:tab w:val="right" w:pos="8306"/>
      </w:tabs>
      <w:jc w:val="center"/>
    </w:pPr>
    <w:rPr>
      <w:sz w:val="18"/>
      <w:szCs w:val="18"/>
    </w:rPr>
  </w:style>
  <w:style w:type="character" w:customStyle="1" w:styleId="Char9">
    <w:name w:val="页眉 Char"/>
    <w:link w:val="113"/>
    <w:qFormat/>
    <w:rPr>
      <w:sz w:val="18"/>
      <w:szCs w:val="18"/>
    </w:rPr>
  </w:style>
  <w:style w:type="paragraph" w:customStyle="1" w:styleId="114">
    <w:name w:val="目录 11"/>
    <w:basedOn w:val="a2"/>
    <w:next w:val="a2"/>
    <w:link w:val="1Char0"/>
    <w:qFormat/>
    <w:pPr>
      <w:tabs>
        <w:tab w:val="right" w:leader="dot" w:pos="8296"/>
      </w:tabs>
      <w:spacing w:before="120" w:after="120" w:line="288" w:lineRule="auto"/>
    </w:pPr>
    <w:rPr>
      <w:rFonts w:ascii="黑体" w:eastAsia="黑体" w:hAnsi="宋体"/>
      <w:caps/>
      <w:sz w:val="30"/>
      <w:szCs w:val="30"/>
    </w:rPr>
  </w:style>
  <w:style w:type="character" w:customStyle="1" w:styleId="1Char0">
    <w:name w:val="目录 1 Char"/>
    <w:link w:val="114"/>
    <w:qFormat/>
    <w:rPr>
      <w:rFonts w:ascii="黑体" w:eastAsia="黑体" w:hAnsi="宋体"/>
      <w:caps/>
      <w:sz w:val="30"/>
      <w:szCs w:val="30"/>
      <w:lang w:val="en-US" w:eastAsia="zh-CN" w:bidi="ar-SA"/>
    </w:rPr>
  </w:style>
  <w:style w:type="paragraph" w:customStyle="1" w:styleId="414">
    <w:name w:val="目录 41"/>
    <w:basedOn w:val="a2"/>
    <w:next w:val="a2"/>
    <w:qFormat/>
    <w:pPr>
      <w:spacing w:line="288" w:lineRule="auto"/>
      <w:ind w:left="630" w:firstLine="420"/>
      <w:jc w:val="left"/>
    </w:pPr>
    <w:rPr>
      <w:sz w:val="18"/>
      <w:szCs w:val="18"/>
    </w:rPr>
  </w:style>
  <w:style w:type="paragraph" w:customStyle="1" w:styleId="1">
    <w:name w:val="列表1"/>
    <w:basedOn w:val="a2"/>
    <w:qFormat/>
    <w:pPr>
      <w:numPr>
        <w:numId w:val="3"/>
      </w:numPr>
      <w:spacing w:after="20" w:line="288" w:lineRule="auto"/>
    </w:pPr>
    <w:rPr>
      <w:szCs w:val="20"/>
      <w:lang w:val="en-GB"/>
    </w:rPr>
  </w:style>
  <w:style w:type="paragraph" w:customStyle="1" w:styleId="1f8">
    <w:name w:val="脚注文本1"/>
    <w:basedOn w:val="a2"/>
    <w:link w:val="Chara"/>
    <w:qFormat/>
    <w:pPr>
      <w:spacing w:after="60" w:line="360" w:lineRule="exact"/>
      <w:ind w:firstLine="425"/>
      <w:jc w:val="left"/>
    </w:pPr>
    <w:rPr>
      <w:sz w:val="18"/>
      <w:szCs w:val="18"/>
    </w:rPr>
  </w:style>
  <w:style w:type="character" w:customStyle="1" w:styleId="Chara">
    <w:name w:val="脚注文本 Char"/>
    <w:link w:val="1f8"/>
    <w:qFormat/>
    <w:rPr>
      <w:sz w:val="18"/>
      <w:szCs w:val="18"/>
    </w:rPr>
  </w:style>
  <w:style w:type="paragraph" w:customStyle="1" w:styleId="613">
    <w:name w:val="目录 61"/>
    <w:basedOn w:val="a2"/>
    <w:next w:val="a2"/>
    <w:qFormat/>
    <w:pPr>
      <w:spacing w:line="288" w:lineRule="auto"/>
      <w:ind w:left="1050" w:firstLine="420"/>
      <w:jc w:val="left"/>
    </w:pPr>
    <w:rPr>
      <w:sz w:val="18"/>
      <w:szCs w:val="18"/>
    </w:rPr>
  </w:style>
  <w:style w:type="paragraph" w:customStyle="1" w:styleId="516">
    <w:name w:val="列表 51"/>
    <w:basedOn w:val="a2"/>
    <w:qFormat/>
    <w:pPr>
      <w:ind w:left="2100" w:hanging="420"/>
    </w:pPr>
    <w:rPr>
      <w:rFonts w:hAnsi="宋体"/>
      <w:color w:val="000000"/>
      <w:spacing w:val="-8"/>
      <w:szCs w:val="20"/>
    </w:rPr>
  </w:style>
  <w:style w:type="paragraph" w:customStyle="1" w:styleId="317">
    <w:name w:val="正文文本缩进 31"/>
    <w:basedOn w:val="a2"/>
    <w:qFormat/>
    <w:pPr>
      <w:spacing w:line="360" w:lineRule="auto"/>
      <w:ind w:firstLine="698"/>
      <w:jc w:val="left"/>
    </w:pPr>
    <w:rPr>
      <w:rFonts w:ascii="仿宋_GB2312" w:eastAsia="仿宋_GB2312"/>
      <w:sz w:val="32"/>
      <w:szCs w:val="20"/>
    </w:rPr>
  </w:style>
  <w:style w:type="paragraph" w:customStyle="1" w:styleId="713">
    <w:name w:val="索引 71"/>
    <w:basedOn w:val="a2"/>
    <w:next w:val="a2"/>
    <w:qFormat/>
    <w:pPr>
      <w:ind w:left="1200"/>
    </w:pPr>
    <w:rPr>
      <w:szCs w:val="20"/>
    </w:rPr>
  </w:style>
  <w:style w:type="paragraph" w:customStyle="1" w:styleId="910">
    <w:name w:val="索引 91"/>
    <w:basedOn w:val="a2"/>
    <w:next w:val="a2"/>
    <w:qFormat/>
    <w:pPr>
      <w:ind w:left="1600"/>
    </w:pPr>
    <w:rPr>
      <w:szCs w:val="20"/>
    </w:rPr>
  </w:style>
  <w:style w:type="paragraph" w:customStyle="1" w:styleId="216">
    <w:name w:val="目录 21"/>
    <w:basedOn w:val="a2"/>
    <w:next w:val="a2"/>
    <w:qFormat/>
    <w:pPr>
      <w:spacing w:line="288" w:lineRule="auto"/>
      <w:ind w:left="210" w:firstLine="420"/>
      <w:jc w:val="left"/>
    </w:pPr>
    <w:rPr>
      <w:smallCaps/>
      <w:sz w:val="20"/>
      <w:szCs w:val="20"/>
    </w:rPr>
  </w:style>
  <w:style w:type="paragraph" w:customStyle="1" w:styleId="911">
    <w:name w:val="目录 91"/>
    <w:basedOn w:val="a2"/>
    <w:next w:val="a2"/>
    <w:qFormat/>
    <w:pPr>
      <w:spacing w:line="288" w:lineRule="auto"/>
      <w:ind w:left="1680" w:firstLine="420"/>
      <w:jc w:val="left"/>
    </w:pPr>
    <w:rPr>
      <w:sz w:val="18"/>
      <w:szCs w:val="18"/>
    </w:rPr>
  </w:style>
  <w:style w:type="paragraph" w:customStyle="1" w:styleId="217">
    <w:name w:val="正文文本 21"/>
    <w:basedOn w:val="a2"/>
    <w:link w:val="2Char1"/>
    <w:qFormat/>
    <w:pPr>
      <w:spacing w:after="20" w:line="720" w:lineRule="auto"/>
      <w:ind w:firstLine="420"/>
    </w:pPr>
    <w:rPr>
      <w:sz w:val="30"/>
    </w:rPr>
  </w:style>
  <w:style w:type="character" w:customStyle="1" w:styleId="2Char1">
    <w:name w:val="正文文本 2 Char"/>
    <w:link w:val="217"/>
    <w:qFormat/>
    <w:rPr>
      <w:sz w:val="30"/>
      <w:szCs w:val="24"/>
    </w:rPr>
  </w:style>
  <w:style w:type="paragraph" w:customStyle="1" w:styleId="415">
    <w:name w:val="列表 41"/>
    <w:basedOn w:val="a2"/>
    <w:qFormat/>
    <w:pPr>
      <w:ind w:left="1680" w:hanging="420"/>
    </w:pPr>
    <w:rPr>
      <w:rFonts w:hAnsi="宋体"/>
      <w:color w:val="000000"/>
      <w:spacing w:val="-8"/>
      <w:szCs w:val="20"/>
    </w:rPr>
  </w:style>
  <w:style w:type="paragraph" w:customStyle="1" w:styleId="218">
    <w:name w:val="列表接续 21"/>
    <w:basedOn w:val="a2"/>
    <w:qFormat/>
    <w:pPr>
      <w:spacing w:after="120"/>
      <w:ind w:left="840" w:firstLine="448"/>
    </w:pPr>
    <w:rPr>
      <w:rFonts w:hAnsi="宋体"/>
      <w:color w:val="000000"/>
      <w:spacing w:val="-8"/>
      <w:szCs w:val="20"/>
    </w:rPr>
  </w:style>
  <w:style w:type="paragraph" w:customStyle="1" w:styleId="1f9">
    <w:name w:val="信息标题1"/>
    <w:basedOn w:val="1f"/>
    <w:qFormat/>
    <w:pPr>
      <w:keepLines/>
      <w:widowControl/>
      <w:spacing w:after="40" w:line="140" w:lineRule="atLeast"/>
      <w:ind w:left="360" w:firstLine="448"/>
      <w:jc w:val="left"/>
    </w:pPr>
    <w:rPr>
      <w:rFonts w:ascii="Garamond" w:eastAsia="宋体" w:hAnsi="Garamond"/>
      <w:color w:val="000000"/>
      <w:spacing w:val="-8"/>
      <w:sz w:val="18"/>
      <w:lang w:bidi="he-IL"/>
    </w:rPr>
  </w:style>
  <w:style w:type="paragraph" w:customStyle="1" w:styleId="HTML1">
    <w:name w:val="HTML 预设格式1"/>
    <w:basedOn w:val="a2"/>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sz w:val="20"/>
      <w:szCs w:val="20"/>
    </w:rPr>
  </w:style>
  <w:style w:type="character" w:customStyle="1" w:styleId="HTMLChar">
    <w:name w:val="HTML 预设格式 Char"/>
    <w:link w:val="HTML1"/>
    <w:qFormat/>
    <w:rPr>
      <w:rFonts w:ascii="黑体" w:eastAsia="黑体" w:hAnsi="Courier New"/>
    </w:rPr>
  </w:style>
  <w:style w:type="paragraph" w:customStyle="1" w:styleId="1fa">
    <w:name w:val="普通(网站)1"/>
    <w:basedOn w:val="a2"/>
    <w:link w:val="Charb"/>
    <w:qFormat/>
    <w:pPr>
      <w:widowControl/>
      <w:spacing w:before="100" w:beforeAutospacing="1" w:after="100" w:afterAutospacing="1" w:line="288" w:lineRule="auto"/>
      <w:ind w:firstLine="420"/>
      <w:jc w:val="left"/>
    </w:pPr>
    <w:rPr>
      <w:rFonts w:ascii="宋体" w:hAnsi="宋体"/>
      <w:sz w:val="24"/>
    </w:rPr>
  </w:style>
  <w:style w:type="character" w:customStyle="1" w:styleId="Charb">
    <w:name w:val="普通(网站) Char"/>
    <w:link w:val="1fa"/>
    <w:qFormat/>
    <w:rPr>
      <w:rFonts w:ascii="宋体" w:hAnsi="宋体"/>
      <w:sz w:val="24"/>
      <w:szCs w:val="24"/>
    </w:rPr>
  </w:style>
  <w:style w:type="paragraph" w:customStyle="1" w:styleId="318">
    <w:name w:val="列表接续 31"/>
    <w:basedOn w:val="a2"/>
    <w:qFormat/>
    <w:pPr>
      <w:spacing w:after="120"/>
      <w:ind w:left="1260" w:firstLine="448"/>
    </w:pPr>
    <w:rPr>
      <w:rFonts w:hAnsi="宋体"/>
      <w:color w:val="000000"/>
      <w:spacing w:val="-8"/>
      <w:szCs w:val="20"/>
    </w:rPr>
  </w:style>
  <w:style w:type="paragraph" w:customStyle="1" w:styleId="115">
    <w:name w:val="索引 11"/>
    <w:basedOn w:val="a2"/>
    <w:next w:val="a2"/>
    <w:qFormat/>
    <w:rPr>
      <w:szCs w:val="20"/>
    </w:rPr>
  </w:style>
  <w:style w:type="paragraph" w:customStyle="1" w:styleId="219">
    <w:name w:val="索引 21"/>
    <w:basedOn w:val="a2"/>
    <w:next w:val="a2"/>
    <w:qFormat/>
    <w:pPr>
      <w:ind w:left="200"/>
    </w:pPr>
    <w:rPr>
      <w:szCs w:val="20"/>
    </w:rPr>
  </w:style>
  <w:style w:type="paragraph" w:customStyle="1" w:styleId="1fb">
    <w:name w:val="标题1"/>
    <w:basedOn w:val="a2"/>
    <w:link w:val="Charc"/>
    <w:qFormat/>
    <w:pPr>
      <w:spacing w:before="240" w:after="60" w:line="288" w:lineRule="auto"/>
      <w:ind w:firstLine="420"/>
      <w:jc w:val="center"/>
      <w:outlineLvl w:val="0"/>
    </w:pPr>
    <w:rPr>
      <w:rFonts w:ascii="Arial" w:hAnsi="Arial"/>
      <w:b/>
      <w:bCs/>
      <w:sz w:val="32"/>
      <w:szCs w:val="32"/>
    </w:rPr>
  </w:style>
  <w:style w:type="character" w:customStyle="1" w:styleId="Charc">
    <w:name w:val="标题 Char"/>
    <w:link w:val="1fb"/>
    <w:qFormat/>
    <w:rPr>
      <w:rFonts w:ascii="Arial" w:hAnsi="Arial" w:cs="Arial"/>
      <w:b/>
      <w:bCs/>
      <w:sz w:val="32"/>
      <w:szCs w:val="32"/>
    </w:rPr>
  </w:style>
  <w:style w:type="paragraph" w:customStyle="1" w:styleId="1fc">
    <w:name w:val="批注主题1"/>
    <w:basedOn w:val="1c"/>
    <w:next w:val="1c"/>
    <w:link w:val="Chard"/>
    <w:qFormat/>
    <w:rPr>
      <w:b/>
      <w:bCs/>
    </w:rPr>
  </w:style>
  <w:style w:type="character" w:customStyle="1" w:styleId="Chard">
    <w:name w:val="批注主题 Char"/>
    <w:link w:val="1fc"/>
    <w:qFormat/>
    <w:rPr>
      <w:b/>
      <w:bCs/>
      <w:sz w:val="21"/>
      <w:szCs w:val="24"/>
    </w:rPr>
  </w:style>
  <w:style w:type="paragraph" w:customStyle="1" w:styleId="1fd">
    <w:name w:val="正文首行缩进1"/>
    <w:basedOn w:val="1f"/>
    <w:link w:val="Chare"/>
    <w:qFormat/>
    <w:pPr>
      <w:spacing w:after="120"/>
      <w:ind w:firstLine="420"/>
    </w:pPr>
    <w:rPr>
      <w:color w:val="000000"/>
      <w:spacing w:val="-8"/>
      <w:sz w:val="21"/>
    </w:rPr>
  </w:style>
  <w:style w:type="character" w:customStyle="1" w:styleId="Chare">
    <w:name w:val="正文首行缩进 Char"/>
    <w:link w:val="1fd"/>
    <w:qFormat/>
    <w:rPr>
      <w:rFonts w:ascii="仿宋_GB2312" w:eastAsia="仿宋_GB2312"/>
      <w:color w:val="000000"/>
      <w:spacing w:val="-8"/>
      <w:sz w:val="21"/>
      <w:lang w:bidi="ar-SA"/>
    </w:rPr>
  </w:style>
  <w:style w:type="paragraph" w:customStyle="1" w:styleId="21a">
    <w:name w:val="正文首行缩进 21"/>
    <w:basedOn w:val="1f0"/>
    <w:qFormat/>
    <w:pPr>
      <w:widowControl w:val="0"/>
      <w:spacing w:after="120" w:line="240" w:lineRule="auto"/>
      <w:ind w:left="0" w:firstLine="210"/>
    </w:pPr>
    <w:rPr>
      <w:rFonts w:hAnsi="宋体"/>
      <w:color w:val="000000"/>
      <w:spacing w:val="-8"/>
      <w:sz w:val="21"/>
    </w:rPr>
  </w:style>
  <w:style w:type="table" w:customStyle="1" w:styleId="1fe">
    <w:name w:val="网格型1"/>
    <w:basedOn w:val="17"/>
    <w:qFormat/>
    <w:tblPr/>
  </w:style>
  <w:style w:type="character" w:customStyle="1" w:styleId="1ff">
    <w:name w:val="要点1"/>
    <w:qFormat/>
    <w:rPr>
      <w:b/>
      <w:bCs/>
    </w:rPr>
  </w:style>
  <w:style w:type="character" w:customStyle="1" w:styleId="1ff0">
    <w:name w:val="页码1"/>
    <w:qFormat/>
  </w:style>
  <w:style w:type="character" w:customStyle="1" w:styleId="1ff1">
    <w:name w:val="已访问的超链接1"/>
    <w:qFormat/>
    <w:rPr>
      <w:color w:val="000000"/>
      <w:u w:val="none"/>
    </w:rPr>
  </w:style>
  <w:style w:type="character" w:customStyle="1" w:styleId="1ff2">
    <w:name w:val="强调1"/>
    <w:qFormat/>
    <w:rPr>
      <w:i/>
    </w:rPr>
  </w:style>
  <w:style w:type="character" w:customStyle="1" w:styleId="HTML10">
    <w:name w:val="HTML 定义1"/>
    <w:basedOn w:val="16"/>
    <w:uiPriority w:val="99"/>
    <w:unhideWhenUsed/>
    <w:qFormat/>
  </w:style>
  <w:style w:type="character" w:customStyle="1" w:styleId="HTML11">
    <w:name w:val="HTML 打字机1"/>
    <w:qFormat/>
    <w:rPr>
      <w:rFonts w:ascii="宋体" w:eastAsia="宋体" w:hAnsi="宋体" w:cs="宋体"/>
      <w:sz w:val="24"/>
      <w:szCs w:val="24"/>
    </w:rPr>
  </w:style>
  <w:style w:type="character" w:customStyle="1" w:styleId="HTML12">
    <w:name w:val="HTML 变量1"/>
    <w:basedOn w:val="16"/>
    <w:uiPriority w:val="99"/>
    <w:unhideWhenUsed/>
    <w:qFormat/>
  </w:style>
  <w:style w:type="character" w:customStyle="1" w:styleId="1ff3">
    <w:name w:val="超链接1"/>
    <w:basedOn w:val="16"/>
    <w:qFormat/>
    <w:rPr>
      <w:color w:val="0033CC"/>
      <w:u w:val="single"/>
    </w:rPr>
  </w:style>
  <w:style w:type="character" w:customStyle="1" w:styleId="HTML13">
    <w:name w:val="HTML 代码1"/>
    <w:uiPriority w:val="99"/>
    <w:unhideWhenUsed/>
    <w:qFormat/>
    <w:rPr>
      <w:rFonts w:ascii="Courier New" w:hAnsi="Courier New"/>
      <w:sz w:val="20"/>
    </w:rPr>
  </w:style>
  <w:style w:type="character" w:customStyle="1" w:styleId="1ff4">
    <w:name w:val="批注引用1"/>
    <w:qFormat/>
    <w:rPr>
      <w:sz w:val="21"/>
      <w:szCs w:val="21"/>
    </w:rPr>
  </w:style>
  <w:style w:type="character" w:customStyle="1" w:styleId="HTML14">
    <w:name w:val="HTML 引文1"/>
    <w:basedOn w:val="16"/>
    <w:uiPriority w:val="99"/>
    <w:unhideWhenUsed/>
    <w:qFormat/>
  </w:style>
  <w:style w:type="character" w:customStyle="1" w:styleId="1ff5">
    <w:name w:val="脚注引用1"/>
    <w:qFormat/>
    <w:rPr>
      <w:rFonts w:ascii="宋体" w:eastAsia="宋体" w:hAnsi="宋体"/>
      <w:vertAlign w:val="superscript"/>
    </w:rPr>
  </w:style>
  <w:style w:type="character" w:customStyle="1" w:styleId="HTML15">
    <w:name w:val="HTML 键盘1"/>
    <w:basedOn w:val="16"/>
    <w:uiPriority w:val="99"/>
    <w:unhideWhenUsed/>
    <w:qFormat/>
    <w:rPr>
      <w:rFonts w:ascii="Arial" w:hAnsi="Arial" w:cs="Arial" w:hint="eastAsia"/>
      <w:sz w:val="20"/>
    </w:rPr>
  </w:style>
  <w:style w:type="character" w:customStyle="1" w:styleId="HTML16">
    <w:name w:val="HTML 样本1"/>
    <w:basedOn w:val="16"/>
    <w:uiPriority w:val="99"/>
    <w:unhideWhenUsed/>
    <w:qFormat/>
    <w:rPr>
      <w:rFonts w:ascii="Arial" w:hAnsi="Arial" w:cs="Arial"/>
    </w:rPr>
  </w:style>
  <w:style w:type="paragraph" w:customStyle="1" w:styleId="22">
    <w:name w:val="明显引用2"/>
    <w:basedOn w:val="a2"/>
    <w:next w:val="a2"/>
    <w:qFormat/>
    <w:pPr>
      <w:pBdr>
        <w:bottom w:val="single" w:sz="4" w:space="4" w:color="4F81BD"/>
      </w:pBdr>
      <w:spacing w:before="200" w:after="280"/>
      <w:ind w:left="936" w:right="936"/>
    </w:pPr>
    <w:rPr>
      <w:b/>
      <w:bCs/>
      <w:i/>
      <w:iCs/>
      <w:color w:val="4F81BD"/>
      <w:szCs w:val="22"/>
    </w:rPr>
  </w:style>
  <w:style w:type="paragraph" w:customStyle="1" w:styleId="af9">
    <w:name w:val="样式 表格正文 + 两端对齐"/>
    <w:basedOn w:val="a2"/>
    <w:next w:val="1ff6"/>
    <w:uiPriority w:val="99"/>
    <w:qFormat/>
    <w:pPr>
      <w:spacing w:line="300" w:lineRule="auto"/>
    </w:pPr>
  </w:style>
  <w:style w:type="paragraph" w:customStyle="1" w:styleId="1ff6">
    <w:name w:val="正文1"/>
    <w:basedOn w:val="a7"/>
    <w:qFormat/>
    <w:pPr>
      <w:spacing w:before="120" w:after="120" w:line="180" w:lineRule="auto"/>
      <w:ind w:firstLine="200"/>
      <w:contextualSpacing/>
    </w:pPr>
    <w:rPr>
      <w:rFonts w:eastAsia="Adobe 仿宋 Std R"/>
      <w:szCs w:val="21"/>
    </w:rPr>
  </w:style>
  <w:style w:type="paragraph" w:customStyle="1" w:styleId="Style1">
    <w:name w:val="_Style 1"/>
    <w:basedOn w:val="a2"/>
    <w:qFormat/>
    <w:pPr>
      <w:spacing w:line="360" w:lineRule="auto"/>
      <w:ind w:firstLine="420"/>
    </w:pPr>
    <w:rPr>
      <w:rFonts w:ascii="Calibri" w:hAnsi="Calibri"/>
      <w:sz w:val="24"/>
      <w:szCs w:val="22"/>
    </w:rPr>
  </w:style>
  <w:style w:type="paragraph" w:customStyle="1" w:styleId="afa">
    <w:name w:val="段"/>
    <w:qFormat/>
    <w:pPr>
      <w:ind w:firstLine="200"/>
      <w:jc w:val="both"/>
    </w:pPr>
    <w:rPr>
      <w:rFonts w:ascii="宋体"/>
      <w:sz w:val="21"/>
    </w:rPr>
  </w:style>
  <w:style w:type="character" w:customStyle="1" w:styleId="CharCharCharCharCharCharCharCharCharChar">
    <w:name w:val="Char Char Char Char Char Char Char Char Char Char"/>
    <w:qFormat/>
    <w:rPr>
      <w:rFonts w:eastAsia="宋体"/>
      <w:b/>
      <w:bCs/>
      <w:sz w:val="32"/>
      <w:szCs w:val="44"/>
      <w:lang w:val="en-US" w:eastAsia="zh-CN" w:bidi="ar-SA"/>
    </w:rPr>
  </w:style>
  <w:style w:type="character" w:customStyle="1" w:styleId="CharChar28">
    <w:name w:val="Char Char28"/>
    <w:qFormat/>
    <w:rPr>
      <w:rFonts w:ascii="黑体" w:eastAsia="黑体"/>
      <w:b/>
      <w:bCs/>
      <w:sz w:val="32"/>
      <w:szCs w:val="32"/>
    </w:rPr>
  </w:style>
  <w:style w:type="character" w:customStyle="1" w:styleId="CharChar">
    <w:name w:val="普通正文 Char Char"/>
    <w:link w:val="afb"/>
    <w:qFormat/>
    <w:rPr>
      <w:rFonts w:ascii="Arial" w:hAnsi="Arial"/>
      <w:sz w:val="24"/>
      <w:szCs w:val="24"/>
      <w:lang w:bidi="ar-SA"/>
    </w:rPr>
  </w:style>
  <w:style w:type="paragraph" w:customStyle="1" w:styleId="afb">
    <w:name w:val="普通正文"/>
    <w:basedOn w:val="a2"/>
    <w:link w:val="CharChar"/>
    <w:qFormat/>
    <w:pPr>
      <w:spacing w:before="120" w:after="120" w:line="500" w:lineRule="exact"/>
      <w:ind w:firstLine="480"/>
    </w:pPr>
    <w:rPr>
      <w:rFonts w:ascii="Arial" w:hAnsi="Arial"/>
      <w:sz w:val="24"/>
    </w:rPr>
  </w:style>
  <w:style w:type="character" w:customStyle="1" w:styleId="CharChar4">
    <w:name w:val="Char Char4"/>
    <w:qFormat/>
    <w:rPr>
      <w:sz w:val="18"/>
      <w:szCs w:val="18"/>
    </w:rPr>
  </w:style>
  <w:style w:type="character" w:customStyle="1" w:styleId="CharCharCharCharCharCharCharCharCharCharCharCharChar">
    <w:name w:val="Char Char Char Char Char Char Char Char Char Char Char Char Char"/>
    <w:qFormat/>
    <w:rPr>
      <w:rFonts w:eastAsia="宋体"/>
      <w:b/>
      <w:bCs/>
      <w:sz w:val="32"/>
      <w:szCs w:val="44"/>
      <w:lang w:val="en-US" w:eastAsia="zh-CN" w:bidi="ar-SA"/>
    </w:rPr>
  </w:style>
  <w:style w:type="character" w:customStyle="1" w:styleId="Charf">
    <w:name w:val="正文 + 宋体 Char"/>
    <w:link w:val="afc"/>
    <w:qFormat/>
    <w:rPr>
      <w:rFonts w:ascii="新宋体" w:eastAsia="黑体" w:hAnsi="宋体"/>
      <w:b/>
      <w:bCs/>
      <w:sz w:val="28"/>
      <w:szCs w:val="28"/>
      <w:lang w:bidi="ar-SA"/>
    </w:rPr>
  </w:style>
  <w:style w:type="paragraph" w:customStyle="1" w:styleId="afc">
    <w:name w:val="正文 + 宋体"/>
    <w:basedOn w:val="11"/>
    <w:link w:val="Charf"/>
    <w:qFormat/>
    <w:pPr>
      <w:widowControl/>
      <w:numPr>
        <w:numId w:val="0"/>
      </w:numPr>
      <w:spacing w:before="120" w:after="120" w:line="240" w:lineRule="auto"/>
      <w:ind w:left="-51"/>
    </w:pPr>
    <w:rPr>
      <w:rFonts w:ascii="新宋体" w:hAnsi="宋体"/>
      <w:sz w:val="28"/>
      <w:szCs w:val="28"/>
    </w:rPr>
  </w:style>
  <w:style w:type="character" w:customStyle="1" w:styleId="CharChar24">
    <w:name w:val="Char Char24"/>
    <w:qFormat/>
    <w:rPr>
      <w:rFonts w:ascii="Arial" w:eastAsia="黑体" w:hAnsi="Arial"/>
      <w:sz w:val="24"/>
      <w:szCs w:val="24"/>
    </w:rPr>
  </w:style>
  <w:style w:type="character" w:customStyle="1" w:styleId="style331">
    <w:name w:val="style331"/>
    <w:qFormat/>
    <w:rPr>
      <w:color w:val="9900FF"/>
      <w:sz w:val="18"/>
      <w:szCs w:val="18"/>
    </w:rPr>
  </w:style>
  <w:style w:type="character" w:customStyle="1" w:styleId="CharChar23">
    <w:name w:val="Char Char23"/>
    <w:qFormat/>
    <w:rPr>
      <w:rFonts w:ascii="Arial" w:eastAsia="黑体" w:hAnsi="Arial"/>
      <w:sz w:val="21"/>
      <w:szCs w:val="24"/>
    </w:rPr>
  </w:style>
  <w:style w:type="character" w:customStyle="1" w:styleId="Char30">
    <w:name w:val="+正文 Char3"/>
    <w:link w:val="afd"/>
    <w:qFormat/>
    <w:rPr>
      <w:sz w:val="24"/>
      <w:szCs w:val="28"/>
      <w:lang w:bidi="ar-SA"/>
    </w:rPr>
  </w:style>
  <w:style w:type="paragraph" w:customStyle="1" w:styleId="afd">
    <w:name w:val="+正文"/>
    <w:basedOn w:val="a2"/>
    <w:link w:val="Char30"/>
    <w:qFormat/>
    <w:pPr>
      <w:spacing w:line="360" w:lineRule="auto"/>
      <w:ind w:firstLine="200"/>
    </w:pPr>
    <w:rPr>
      <w:sz w:val="24"/>
      <w:szCs w:val="28"/>
    </w:rPr>
  </w:style>
  <w:style w:type="character" w:customStyle="1" w:styleId="CharChar9">
    <w:name w:val="Char Char9"/>
    <w:qFormat/>
    <w:rPr>
      <w:rFonts w:ascii="Cambria" w:eastAsia="宋体" w:hAnsi="Cambria" w:cs="Times New Roman"/>
      <w:b/>
      <w:bCs/>
      <w:sz w:val="32"/>
      <w:szCs w:val="32"/>
    </w:rPr>
  </w:style>
  <w:style w:type="character" w:customStyle="1" w:styleId="CharChar0">
    <w:name w:val="文档结构图 Char Char"/>
    <w:qFormat/>
    <w:rPr>
      <w:rFonts w:ascii="宋体"/>
      <w:sz w:val="18"/>
      <w:szCs w:val="18"/>
    </w:rPr>
  </w:style>
  <w:style w:type="character" w:customStyle="1" w:styleId="CharChar1">
    <w:name w:val="表格正文 Char Char"/>
    <w:link w:val="afe"/>
    <w:qFormat/>
    <w:rPr>
      <w:sz w:val="21"/>
      <w:szCs w:val="24"/>
    </w:rPr>
  </w:style>
  <w:style w:type="paragraph" w:customStyle="1" w:styleId="afe">
    <w:name w:val="表格正文"/>
    <w:basedOn w:val="a2"/>
    <w:link w:val="CharChar1"/>
    <w:qFormat/>
  </w:style>
  <w:style w:type="character" w:customStyle="1" w:styleId="CharChar14">
    <w:name w:val="Char Char14"/>
    <w:qFormat/>
    <w:rPr>
      <w:rFonts w:ascii="楷体_GB2312" w:eastAsia="楷体_GB2312" w:hAnsi="Arial" w:cs="Times New Roman"/>
      <w:sz w:val="28"/>
      <w:szCs w:val="24"/>
    </w:rPr>
  </w:style>
  <w:style w:type="character" w:customStyle="1" w:styleId="l15CharChar">
    <w:name w:val="l15 Char Char"/>
    <w:link w:val="l15"/>
    <w:qFormat/>
    <w:rPr>
      <w:color w:val="000000"/>
      <w:sz w:val="23"/>
      <w:szCs w:val="23"/>
    </w:rPr>
  </w:style>
  <w:style w:type="paragraph" w:customStyle="1" w:styleId="l15">
    <w:name w:val="l15"/>
    <w:basedOn w:val="a2"/>
    <w:link w:val="l15CharChar"/>
    <w:qFormat/>
    <w:pPr>
      <w:widowControl/>
      <w:spacing w:before="100" w:beforeAutospacing="1" w:after="100" w:afterAutospacing="1" w:line="300" w:lineRule="atLeast"/>
      <w:jc w:val="left"/>
    </w:pPr>
    <w:rPr>
      <w:color w:val="000000"/>
      <w:sz w:val="23"/>
      <w:szCs w:val="23"/>
    </w:rPr>
  </w:style>
  <w:style w:type="character" w:customStyle="1" w:styleId="CharChar26">
    <w:name w:val="Char Char26"/>
    <w:qFormat/>
    <w:rPr>
      <w:rFonts w:ascii="Arial" w:eastAsia="黑体" w:hAnsi="Arial"/>
      <w:b/>
      <w:sz w:val="24"/>
      <w:szCs w:val="24"/>
    </w:rPr>
  </w:style>
  <w:style w:type="character" w:customStyle="1" w:styleId="Web1Char">
    <w:name w:val="普通(Web)1 Char"/>
    <w:qFormat/>
    <w:rPr>
      <w:rFonts w:ascii="宋体" w:hAnsi="宋体"/>
      <w:sz w:val="24"/>
      <w:szCs w:val="24"/>
    </w:rPr>
  </w:style>
  <w:style w:type="character" w:customStyle="1" w:styleId="Charf0">
    <w:name w:val="一般文字 字元 Char"/>
    <w:qFormat/>
    <w:rPr>
      <w:rFonts w:ascii="宋体" w:eastAsia="宋体" w:hAnsi="Courier New"/>
      <w:sz w:val="21"/>
      <w:lang w:val="en-US" w:eastAsia="zh-CN" w:bidi="ar-SA"/>
    </w:rPr>
  </w:style>
  <w:style w:type="character" w:customStyle="1" w:styleId="CharChar7">
    <w:name w:val="Char Char7"/>
    <w:qFormat/>
    <w:rPr>
      <w:rFonts w:ascii="Times New Roman" w:eastAsia="宋体" w:hAnsi="Times New Roman" w:cs="Times New Roman"/>
      <w:b/>
      <w:bCs/>
      <w:szCs w:val="21"/>
    </w:rPr>
  </w:style>
  <w:style w:type="character" w:customStyle="1" w:styleId="font">
    <w:name w:val="font"/>
    <w:qFormat/>
  </w:style>
  <w:style w:type="character" w:customStyle="1" w:styleId="tw4winTerm">
    <w:name w:val="tw4winTerm"/>
    <w:qFormat/>
    <w:rPr>
      <w:color w:val="0000FF"/>
    </w:rPr>
  </w:style>
  <w:style w:type="character" w:customStyle="1" w:styleId="CharChar17">
    <w:name w:val="Char Char17"/>
    <w:qFormat/>
    <w:rPr>
      <w:rFonts w:ascii="黑体" w:eastAsia="黑体" w:hAnsi="Courier New"/>
    </w:rPr>
  </w:style>
  <w:style w:type="character" w:customStyle="1" w:styleId="textlist1">
    <w:name w:val="text_list1"/>
    <w:qFormat/>
    <w:rPr>
      <w:rFonts w:ascii="Arial" w:hAnsi="Arial" w:cs="Arial"/>
      <w:color w:val="000000"/>
      <w:spacing w:val="272"/>
      <w:sz w:val="16"/>
      <w:szCs w:val="16"/>
    </w:rPr>
  </w:style>
  <w:style w:type="character" w:customStyle="1" w:styleId="Parahead">
    <w:name w:val="Para head"/>
    <w:qFormat/>
    <w:rPr>
      <w:rFonts w:ascii="Arial" w:eastAsia="Times New Roman" w:hAnsi="Arial"/>
      <w:sz w:val="20"/>
    </w:rPr>
  </w:style>
  <w:style w:type="character" w:customStyle="1" w:styleId="CharCharChar">
    <w:name w:val="Char Char Char"/>
    <w:link w:val="Char"/>
    <w:qFormat/>
    <w:rPr>
      <w:sz w:val="24"/>
      <w:szCs w:val="24"/>
    </w:rPr>
  </w:style>
  <w:style w:type="paragraph" w:customStyle="1" w:styleId="Char">
    <w:name w:val="Char"/>
    <w:basedOn w:val="a2"/>
    <w:link w:val="CharCharChar"/>
    <w:qFormat/>
    <w:pPr>
      <w:numPr>
        <w:numId w:val="4"/>
      </w:numPr>
      <w:tabs>
        <w:tab w:val="left" w:pos="1080"/>
      </w:tabs>
    </w:pPr>
    <w:rPr>
      <w:sz w:val="24"/>
    </w:rPr>
  </w:style>
  <w:style w:type="character" w:customStyle="1" w:styleId="aff">
    <w:name w:val="样式 三号 下划线"/>
    <w:qFormat/>
    <w:rPr>
      <w:sz w:val="28"/>
      <w:u w:val="single"/>
    </w:rPr>
  </w:style>
  <w:style w:type="character" w:customStyle="1" w:styleId="apple-converted-space">
    <w:name w:val="apple-converted-space"/>
    <w:qFormat/>
  </w:style>
  <w:style w:type="character" w:customStyle="1" w:styleId="itm1">
    <w:name w:val="itm1"/>
    <w:qFormat/>
    <w:rPr>
      <w:rFonts w:ascii="宋体" w:eastAsia="宋体" w:hAnsi="宋体" w:hint="eastAsia"/>
      <w:sz w:val="21"/>
      <w:szCs w:val="21"/>
    </w:rPr>
  </w:style>
  <w:style w:type="character" w:customStyle="1" w:styleId="CharChar15">
    <w:name w:val="Char Char15"/>
    <w:qFormat/>
    <w:rPr>
      <w:rFonts w:ascii="仿宋_GB2312" w:eastAsia="宋体" w:hAnsi="Times New Roman" w:cs="Times New Roman"/>
      <w:sz w:val="24"/>
      <w:szCs w:val="24"/>
      <w:shd w:val="clear" w:color="auto" w:fill="000080"/>
    </w:rPr>
  </w:style>
  <w:style w:type="character" w:customStyle="1" w:styleId="CharChar25">
    <w:name w:val="Char Char25"/>
    <w:qFormat/>
    <w:rPr>
      <w:b/>
      <w:sz w:val="24"/>
      <w:szCs w:val="24"/>
    </w:rPr>
  </w:style>
  <w:style w:type="character" w:customStyle="1" w:styleId="CharChar2">
    <w:name w:val="正文文本 Char Char"/>
    <w:qFormat/>
    <w:rPr>
      <w:rFonts w:ascii="楷体_GB2312" w:eastAsia="楷体_GB2312" w:hAnsi="Arial" w:cs="Times New Roman"/>
      <w:sz w:val="28"/>
      <w:szCs w:val="28"/>
    </w:rPr>
  </w:style>
  <w:style w:type="character" w:customStyle="1" w:styleId="apple-style-span">
    <w:name w:val="apple-style-span"/>
    <w:qFormat/>
  </w:style>
  <w:style w:type="character" w:customStyle="1" w:styleId="CharChar3">
    <w:name w:val="表格 Char Char"/>
    <w:link w:val="aff0"/>
    <w:qFormat/>
    <w:rPr>
      <w:rFonts w:eastAsia="宋体"/>
      <w:sz w:val="21"/>
      <w:szCs w:val="21"/>
      <w:lang w:val="en-US" w:eastAsia="zh-CN" w:bidi="ar-SA"/>
    </w:rPr>
  </w:style>
  <w:style w:type="paragraph" w:customStyle="1" w:styleId="aff0">
    <w:name w:val="表格"/>
    <w:basedOn w:val="a2"/>
    <w:link w:val="CharChar3"/>
    <w:qFormat/>
    <w:pPr>
      <w:jc w:val="center"/>
    </w:pPr>
    <w:rPr>
      <w:szCs w:val="21"/>
    </w:rPr>
  </w:style>
  <w:style w:type="character" w:customStyle="1" w:styleId="CharChar13">
    <w:name w:val="Char Char13"/>
    <w:qFormat/>
    <w:rPr>
      <w:rFonts w:ascii="仿宋_GB2312" w:eastAsia="宋体" w:hAnsi="Times New Roman" w:cs="Times New Roman"/>
      <w:sz w:val="18"/>
      <w:szCs w:val="18"/>
    </w:rPr>
  </w:style>
  <w:style w:type="character" w:customStyle="1" w:styleId="b">
    <w:name w:val="b"/>
    <w:qFormat/>
  </w:style>
  <w:style w:type="character" w:customStyle="1" w:styleId="CharChar19">
    <w:name w:val="Char Char19"/>
    <w:qFormat/>
    <w:rPr>
      <w:rFonts w:ascii="Arial" w:hAnsi="Arial" w:cs="Arial"/>
      <w:b/>
      <w:bCs/>
      <w:sz w:val="32"/>
      <w:szCs w:val="32"/>
    </w:rPr>
  </w:style>
  <w:style w:type="character" w:customStyle="1" w:styleId="CharChar8">
    <w:name w:val="Char Char8"/>
    <w:qFormat/>
    <w:rPr>
      <w:rFonts w:ascii="Times New Roman" w:hAnsi="Times New Roman"/>
      <w:b/>
      <w:bCs/>
      <w:sz w:val="44"/>
      <w:szCs w:val="44"/>
    </w:rPr>
  </w:style>
  <w:style w:type="character" w:customStyle="1" w:styleId="3110">
    <w:name w:val="标题 311"/>
    <w:qFormat/>
    <w:rPr>
      <w:rFonts w:ascii="黑体" w:eastAsia="黑体" w:hAnsi="ˎ̥" w:hint="eastAsia"/>
      <w:sz w:val="28"/>
    </w:rPr>
  </w:style>
  <w:style w:type="character" w:customStyle="1" w:styleId="unnamed21">
    <w:name w:val="unnamed21"/>
    <w:qFormat/>
    <w:rPr>
      <w:b/>
      <w:bCs/>
      <w:color w:val="FF6600"/>
      <w:sz w:val="21"/>
      <w:szCs w:val="21"/>
      <w:u w:val="none"/>
    </w:rPr>
  </w:style>
  <w:style w:type="paragraph" w:customStyle="1" w:styleId="aff1">
    <w:name w:val="表头"/>
    <w:basedOn w:val="a2"/>
    <w:qFormat/>
    <w:pPr>
      <w:spacing w:line="320" w:lineRule="atLeast"/>
      <w:jc w:val="center"/>
    </w:pPr>
    <w:rPr>
      <w:rFonts w:eastAsia="黑体"/>
      <w:spacing w:val="-10"/>
      <w:szCs w:val="20"/>
    </w:rPr>
  </w:style>
  <w:style w:type="paragraph" w:customStyle="1" w:styleId="p0">
    <w:name w:val="p0"/>
    <w:basedOn w:val="a2"/>
    <w:qFormat/>
    <w:pPr>
      <w:widowControl/>
    </w:pPr>
    <w:rPr>
      <w:rFonts w:ascii="Calibri" w:hAnsi="Calibri" w:cs="宋体"/>
      <w:szCs w:val="21"/>
    </w:rPr>
  </w:style>
  <w:style w:type="paragraph" w:customStyle="1" w:styleId="xl49">
    <w:name w:val="xl49"/>
    <w:basedOn w:val="a2"/>
    <w:qFormat/>
    <w:pPr>
      <w:widowControl/>
      <w:spacing w:before="100" w:beforeAutospacing="1" w:after="100" w:afterAutospacing="1"/>
      <w:jc w:val="center"/>
    </w:pPr>
    <w:rPr>
      <w:rFonts w:ascii="宋体" w:hAnsi="宋体"/>
      <w:b/>
      <w:bCs/>
      <w:color w:val="000000"/>
      <w:sz w:val="40"/>
      <w:szCs w:val="40"/>
    </w:rPr>
  </w:style>
  <w:style w:type="paragraph" w:customStyle="1" w:styleId="1ff7">
    <w:name w:val="样式 标题 1 + 加粗"/>
    <w:basedOn w:val="11"/>
    <w:qFormat/>
    <w:pPr>
      <w:widowControl/>
      <w:numPr>
        <w:numId w:val="0"/>
      </w:numPr>
      <w:spacing w:before="120" w:after="120" w:line="240" w:lineRule="auto"/>
    </w:pPr>
    <w:rPr>
      <w:rFonts w:ascii="新宋体" w:hAnsi="宋体"/>
      <w:sz w:val="28"/>
      <w:szCs w:val="28"/>
    </w:rPr>
  </w:style>
  <w:style w:type="paragraph" w:customStyle="1" w:styleId="xl36">
    <w:name w:val="xl36"/>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23">
    <w:name w:val="标题2"/>
    <w:basedOn w:val="21"/>
    <w:next w:val="a2"/>
    <w:qFormat/>
    <w:pPr>
      <w:numPr>
        <w:numId w:val="0"/>
      </w:numPr>
      <w:spacing w:before="120" w:after="120" w:line="360" w:lineRule="auto"/>
      <w:ind w:firstLine="448"/>
      <w:jc w:val="left"/>
    </w:pPr>
    <w:rPr>
      <w:b w:val="0"/>
      <w:bCs w:val="0"/>
      <w:color w:val="000000"/>
      <w:spacing w:val="-8"/>
      <w:sz w:val="24"/>
      <w:szCs w:val="20"/>
    </w:rPr>
  </w:style>
  <w:style w:type="paragraph" w:customStyle="1" w:styleId="CharCharCharCharCharCharCharCharCharCharChar">
    <w:name w:val="Char Char Char Char Char Char Char Char Char Char Char"/>
    <w:basedOn w:val="1b"/>
    <w:qFormat/>
    <w:pPr>
      <w:ind w:firstLine="420"/>
    </w:pPr>
    <w:rPr>
      <w:rFonts w:hAnsi="宋体"/>
      <w:color w:val="000000"/>
      <w:spacing w:val="-8"/>
      <w:szCs w:val="20"/>
      <w:shd w:val="clear" w:color="auto" w:fill="000080"/>
    </w:rPr>
  </w:style>
  <w:style w:type="paragraph" w:customStyle="1" w:styleId="aff2">
    <w:name w:val="列表_名词"/>
    <w:basedOn w:val="116"/>
    <w:qFormat/>
    <w:pPr>
      <w:tabs>
        <w:tab w:val="left" w:pos="2745"/>
      </w:tabs>
      <w:ind w:left="2745" w:hanging="420"/>
    </w:pPr>
  </w:style>
  <w:style w:type="paragraph" w:customStyle="1" w:styleId="116">
    <w:name w:val="名词解释11"/>
    <w:basedOn w:val="aff3"/>
    <w:qFormat/>
    <w:pPr>
      <w:spacing w:after="0"/>
      <w:ind w:firstLine="0"/>
    </w:pPr>
  </w:style>
  <w:style w:type="paragraph" w:customStyle="1" w:styleId="aff3">
    <w:name w:val="名词解释"/>
    <w:basedOn w:val="a2"/>
    <w:qFormat/>
    <w:pPr>
      <w:spacing w:after="20" w:line="288" w:lineRule="auto"/>
      <w:ind w:left="2325" w:hanging="2325"/>
    </w:pPr>
    <w:rPr>
      <w:szCs w:val="20"/>
    </w:rPr>
  </w:style>
  <w:style w:type="paragraph" w:customStyle="1" w:styleId="24">
    <w:name w:val="菲页2"/>
    <w:basedOn w:val="312"/>
    <w:qFormat/>
    <w:pPr>
      <w:widowControl/>
      <w:spacing w:before="120" w:after="120" w:line="360" w:lineRule="auto"/>
      <w:ind w:left="720" w:hanging="720"/>
      <w:jc w:val="center"/>
    </w:pPr>
    <w:rPr>
      <w:rFonts w:hAnsi="宋体"/>
      <w:b w:val="0"/>
      <w:bCs w:val="0"/>
      <w:sz w:val="44"/>
      <w:szCs w:val="20"/>
    </w:rPr>
  </w:style>
  <w:style w:type="paragraph" w:customStyle="1" w:styleId="CharCharCharCharCharChar">
    <w:name w:val="Char Char Char Char Char Char"/>
    <w:basedOn w:val="a2"/>
    <w:qFormat/>
    <w:pPr>
      <w:widowControl/>
      <w:spacing w:after="160" w:line="240" w:lineRule="exact"/>
      <w:jc w:val="left"/>
    </w:pPr>
    <w:rPr>
      <w:rFonts w:ascii="黑体" w:eastAsia="黑体" w:hAnsi="Verdana"/>
      <w:sz w:val="32"/>
      <w:szCs w:val="32"/>
    </w:rPr>
  </w:style>
  <w:style w:type="paragraph" w:customStyle="1" w:styleId="Preformatted">
    <w:name w:val="Preformatted"/>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aff4">
    <w:name w:val="重点"/>
    <w:basedOn w:val="a2"/>
    <w:qFormat/>
    <w:pPr>
      <w:shd w:val="pct10" w:color="auto" w:fill="auto"/>
      <w:spacing w:after="20" w:line="288" w:lineRule="auto"/>
      <w:ind w:firstLine="420"/>
    </w:pPr>
    <w:rPr>
      <w:rFonts w:eastAsia="黑体"/>
      <w:b/>
    </w:rPr>
  </w:style>
  <w:style w:type="paragraph" w:customStyle="1" w:styleId="font5">
    <w:name w:val="font5"/>
    <w:basedOn w:val="a2"/>
    <w:qFormat/>
    <w:pPr>
      <w:widowControl/>
      <w:spacing w:before="100" w:beforeAutospacing="1" w:after="100" w:afterAutospacing="1"/>
      <w:jc w:val="left"/>
    </w:pPr>
    <w:rPr>
      <w:rFonts w:ascii="宋体" w:hAnsi="宋体" w:hint="eastAsia"/>
      <w:sz w:val="18"/>
      <w:szCs w:val="18"/>
    </w:rPr>
  </w:style>
  <w:style w:type="paragraph" w:customStyle="1" w:styleId="aff5">
    <w:name w:val="列出段落"/>
    <w:basedOn w:val="a2"/>
    <w:uiPriority w:val="99"/>
    <w:qFormat/>
    <w:pPr>
      <w:ind w:firstLine="420"/>
    </w:pPr>
    <w:rPr>
      <w:rFonts w:ascii="Calibri" w:hAnsi="Calibri"/>
      <w:szCs w:val="22"/>
    </w:rPr>
  </w:style>
  <w:style w:type="paragraph" w:customStyle="1" w:styleId="aff6">
    <w:name w:val="ÕýÎÄ"/>
    <w:qFormat/>
    <w:pPr>
      <w:widowControl w:val="0"/>
      <w:spacing w:line="351" w:lineRule="atLeast"/>
      <w:ind w:firstLine="419"/>
      <w:jc w:val="both"/>
    </w:pPr>
    <w:rPr>
      <w:color w:val="000000"/>
      <w:sz w:val="21"/>
    </w:rPr>
  </w:style>
  <w:style w:type="paragraph" w:customStyle="1" w:styleId="a">
    <w:name w:val="章标题"/>
    <w:next w:val="a2"/>
    <w:qFormat/>
    <w:pPr>
      <w:numPr>
        <w:ilvl w:val="1"/>
        <w:numId w:val="5"/>
      </w:numPr>
      <w:spacing w:before="156" w:after="156"/>
      <w:jc w:val="both"/>
      <w:outlineLvl w:val="1"/>
    </w:pPr>
    <w:rPr>
      <w:rFonts w:ascii="黑体" w:eastAsia="黑体"/>
      <w:sz w:val="21"/>
    </w:rPr>
  </w:style>
  <w:style w:type="paragraph" w:customStyle="1" w:styleId="whs5">
    <w:name w:val="whs5"/>
    <w:basedOn w:val="a2"/>
    <w:qFormat/>
    <w:pPr>
      <w:widowControl/>
      <w:ind w:left="115" w:right="130" w:firstLine="448"/>
    </w:pPr>
    <w:rPr>
      <w:rFonts w:hAnsi="宋体"/>
      <w:color w:val="000000"/>
      <w:spacing w:val="-8"/>
      <w:sz w:val="18"/>
      <w:szCs w:val="18"/>
      <w:lang w:eastAsia="en-US"/>
    </w:rPr>
  </w:style>
  <w:style w:type="paragraph" w:customStyle="1" w:styleId="a0">
    <w:name w:val="样式一"/>
    <w:basedOn w:val="a2"/>
    <w:qFormat/>
    <w:pPr>
      <w:numPr>
        <w:ilvl w:val="2"/>
        <w:numId w:val="1"/>
      </w:numPr>
      <w:spacing w:before="100" w:after="100" w:line="360" w:lineRule="exact"/>
    </w:pPr>
    <w:rPr>
      <w:rFonts w:ascii="宋体" w:eastAsia="黑体" w:hAnsi="宋体"/>
      <w:sz w:val="24"/>
      <w:szCs w:val="20"/>
      <w:lang w:val="en-GB"/>
    </w:rPr>
  </w:style>
  <w:style w:type="paragraph" w:customStyle="1" w:styleId="CharCharCharCharCharCharCharCharCharCharCharCharCharCharCharChar">
    <w:name w:val="Char Char Char Char Char Char Char Char Char Char Char Char Char Char Char Char"/>
    <w:basedOn w:val="a2"/>
    <w:qFormat/>
    <w:pPr>
      <w:tabs>
        <w:tab w:val="left" w:pos="360"/>
      </w:tabs>
    </w:pPr>
    <w:rPr>
      <w:sz w:val="24"/>
    </w:rPr>
  </w:style>
  <w:style w:type="paragraph" w:customStyle="1" w:styleId="xl71">
    <w:name w:val="xl71"/>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1ff8">
    <w:name w:val="函数注释1"/>
    <w:basedOn w:val="a2"/>
    <w:qFormat/>
    <w:pPr>
      <w:spacing w:after="20" w:line="320" w:lineRule="exact"/>
      <w:ind w:left="1678" w:right="210" w:hanging="1049"/>
      <w:jc w:val="left"/>
    </w:pPr>
    <w:rPr>
      <w:szCs w:val="20"/>
    </w:rPr>
  </w:style>
  <w:style w:type="paragraph" w:customStyle="1" w:styleId="32">
    <w:name w:val="样式3"/>
    <w:basedOn w:val="1f4"/>
    <w:qFormat/>
    <w:pPr>
      <w:ind w:firstLine="448"/>
    </w:pPr>
    <w:rPr>
      <w:rFonts w:cs="Courier New"/>
      <w:color w:val="000000"/>
      <w:spacing w:val="-8"/>
    </w:rPr>
  </w:style>
  <w:style w:type="paragraph" w:customStyle="1" w:styleId="25">
    <w:name w:val="无间隔2"/>
    <w:qFormat/>
    <w:pPr>
      <w:widowControl w:val="0"/>
      <w:jc w:val="both"/>
    </w:pPr>
    <w:rPr>
      <w:rFonts w:ascii="Calibri" w:hAnsi="Calibri"/>
      <w:sz w:val="21"/>
      <w:szCs w:val="22"/>
    </w:rPr>
  </w:style>
  <w:style w:type="paragraph" w:customStyle="1" w:styleId="xl64">
    <w:name w:val="xl6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13"/>
      <w:szCs w:val="13"/>
    </w:rPr>
  </w:style>
  <w:style w:type="paragraph" w:customStyle="1" w:styleId="1ff9">
    <w:name w:val="列出段落1"/>
    <w:basedOn w:val="a2"/>
    <w:qFormat/>
    <w:pPr>
      <w:ind w:firstLine="420"/>
    </w:pPr>
    <w:rPr>
      <w:rFonts w:ascii="Calibri" w:hAnsi="Calibri"/>
      <w:color w:val="000000"/>
      <w:spacing w:val="-8"/>
      <w:szCs w:val="22"/>
    </w:rPr>
  </w:style>
  <w:style w:type="paragraph" w:customStyle="1" w:styleId="aff7">
    <w:name w:val="目录"/>
    <w:basedOn w:val="a2"/>
    <w:next w:val="a2"/>
    <w:qFormat/>
    <w:pPr>
      <w:spacing w:before="360" w:after="360" w:line="360" w:lineRule="auto"/>
      <w:ind w:firstLine="420"/>
      <w:jc w:val="center"/>
    </w:pPr>
    <w:rPr>
      <w:b/>
      <w:spacing w:val="200"/>
      <w:sz w:val="36"/>
      <w:szCs w:val="20"/>
    </w:rPr>
  </w:style>
  <w:style w:type="paragraph" w:customStyle="1" w:styleId="aff8">
    <w:name w:val="程序代码"/>
    <w:basedOn w:val="a2"/>
    <w:qFormat/>
    <w:pPr>
      <w:spacing w:after="20" w:line="288" w:lineRule="auto"/>
      <w:ind w:left="839" w:firstLine="420"/>
    </w:pPr>
    <w:rPr>
      <w:rFonts w:eastAsia="仿宋_GB2312"/>
    </w:rPr>
  </w:style>
  <w:style w:type="paragraph" w:customStyle="1" w:styleId="aff9">
    <w:name w:val="标准式样"/>
    <w:basedOn w:val="216"/>
    <w:qFormat/>
  </w:style>
  <w:style w:type="paragraph" w:customStyle="1" w:styleId="CharCharCharCharCharCharChar1Char">
    <w:name w:val="Char Char Char Char Char Char Char1 Char"/>
    <w:basedOn w:val="a2"/>
    <w:qFormat/>
    <w:rPr>
      <w:rFonts w:ascii="Tahoma" w:hAnsi="Tahoma"/>
      <w:sz w:val="24"/>
      <w:szCs w:val="20"/>
    </w:rPr>
  </w:style>
  <w:style w:type="paragraph" w:customStyle="1" w:styleId="xl46">
    <w:name w:val="xl4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1ffa">
    <w:name w:val="正文1)"/>
    <w:basedOn w:val="a2"/>
    <w:qFormat/>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CharCharChar1CharCharChar">
    <w:name w:val="Char Char Char1 Char Char Char"/>
    <w:basedOn w:val="a2"/>
    <w:qFormat/>
    <w:pPr>
      <w:ind w:firstLine="200"/>
    </w:pPr>
    <w:rPr>
      <w:rFonts w:ascii="Tahoma" w:hAnsi="Tahoma"/>
      <w:sz w:val="24"/>
      <w:szCs w:val="20"/>
    </w:rPr>
  </w:style>
  <w:style w:type="paragraph" w:customStyle="1" w:styleId="xl28">
    <w:name w:val="xl28"/>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1ffb">
    <w:name w:val="页眉1"/>
    <w:basedOn w:val="a2"/>
    <w:qFormat/>
    <w:pPr>
      <w:pBdr>
        <w:bottom w:val="single" w:sz="6" w:space="1" w:color="000000"/>
      </w:pBdr>
      <w:tabs>
        <w:tab w:val="center" w:pos="4153"/>
        <w:tab w:val="right" w:pos="8306"/>
      </w:tabs>
      <w:spacing w:after="20" w:line="240" w:lineRule="atLeast"/>
      <w:ind w:right="57" w:firstLine="420"/>
      <w:jc w:val="right"/>
    </w:pPr>
    <w:rPr>
      <w:rFonts w:eastAsia="仿宋_GB2312"/>
      <w:sz w:val="18"/>
      <w:szCs w:val="20"/>
    </w:rPr>
  </w:style>
  <w:style w:type="paragraph" w:customStyle="1" w:styleId="xl48">
    <w:name w:val="xl48"/>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a1">
    <w:name w:val="简介正文"/>
    <w:basedOn w:val="a2"/>
    <w:qFormat/>
    <w:pPr>
      <w:numPr>
        <w:numId w:val="6"/>
      </w:numPr>
      <w:tabs>
        <w:tab w:val="clear" w:pos="425"/>
      </w:tabs>
      <w:spacing w:after="20" w:line="520" w:lineRule="exact"/>
      <w:ind w:left="1701" w:hanging="1701"/>
    </w:pPr>
    <w:rPr>
      <w:sz w:val="24"/>
      <w:szCs w:val="20"/>
    </w:rPr>
  </w:style>
  <w:style w:type="paragraph" w:customStyle="1" w:styleId="xl43">
    <w:name w:val="xl43"/>
    <w:basedOn w:val="a2"/>
    <w:qFormat/>
    <w:pPr>
      <w:widowControl/>
      <w:pBdr>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CharCharCharChar1">
    <w:name w:val="Char Char Char Char1"/>
    <w:basedOn w:val="a2"/>
    <w:qFormat/>
  </w:style>
  <w:style w:type="paragraph" w:customStyle="1" w:styleId="affa">
    <w:name w:val="菲页(卷)"/>
    <w:basedOn w:val="11"/>
    <w:next w:val="Normal1"/>
    <w:qFormat/>
    <w:pPr>
      <w:keepLines w:val="0"/>
      <w:widowControl/>
      <w:spacing w:before="0" w:after="0" w:line="240" w:lineRule="auto"/>
      <w:ind w:left="432" w:hanging="432"/>
      <w:outlineLvl w:val="1"/>
    </w:pPr>
    <w:rPr>
      <w:b w:val="0"/>
      <w:bCs w:val="0"/>
      <w:sz w:val="52"/>
      <w:szCs w:val="20"/>
    </w:rPr>
  </w:style>
  <w:style w:type="paragraph" w:customStyle="1" w:styleId="Normal1">
    <w:name w:val="Normal1"/>
    <w:qFormat/>
    <w:pPr>
      <w:widowControl w:val="0"/>
      <w:spacing w:line="312" w:lineRule="atLeast"/>
      <w:jc w:val="both"/>
    </w:pPr>
    <w:rPr>
      <w:rFonts w:ascii="宋体"/>
      <w:sz w:val="34"/>
    </w:rPr>
  </w:style>
  <w:style w:type="paragraph" w:customStyle="1" w:styleId="affb">
    <w:name w:val="正文(缩进)"/>
    <w:basedOn w:val="a2"/>
    <w:qFormat/>
    <w:pPr>
      <w:widowControl/>
      <w:spacing w:line="360" w:lineRule="auto"/>
      <w:ind w:firstLine="200"/>
    </w:pPr>
    <w:rPr>
      <w:rFonts w:eastAsia="仿宋_GB2312"/>
      <w:sz w:val="24"/>
      <w:szCs w:val="20"/>
    </w:rPr>
  </w:style>
  <w:style w:type="paragraph" w:customStyle="1" w:styleId="xl42">
    <w:name w:val="xl42"/>
    <w:basedOn w:val="a2"/>
    <w:qFormat/>
    <w:pPr>
      <w:widowControl/>
      <w:pBdr>
        <w:top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10">
    <w:name w:val="Char1"/>
    <w:basedOn w:val="a2"/>
    <w:qFormat/>
    <w:pPr>
      <w:ind w:firstLine="448"/>
    </w:pPr>
    <w:rPr>
      <w:rFonts w:ascii="宋体" w:eastAsia="仿宋_GB2312" w:hAnsi="宋体"/>
      <w:b/>
      <w:color w:val="000000"/>
      <w:spacing w:val="-8"/>
      <w:sz w:val="32"/>
      <w:szCs w:val="32"/>
    </w:rPr>
  </w:style>
  <w:style w:type="paragraph" w:customStyle="1" w:styleId="xl69">
    <w:name w:val="xl69"/>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xl38">
    <w:name w:val="xl38"/>
    <w:basedOn w:val="a2"/>
    <w:qFormat/>
    <w:pPr>
      <w:widowControl/>
      <w:spacing w:before="100" w:beforeAutospacing="1" w:after="100" w:afterAutospacing="1"/>
      <w:jc w:val="center"/>
    </w:pPr>
    <w:rPr>
      <w:rFonts w:ascii="隶书" w:eastAsia="隶书" w:hAnsi="宋体" w:hint="eastAsia"/>
      <w:b/>
      <w:bCs/>
      <w:sz w:val="48"/>
      <w:szCs w:val="48"/>
    </w:rPr>
  </w:style>
  <w:style w:type="paragraph" w:customStyle="1" w:styleId="26">
    <w:name w:val="函数注释2"/>
    <w:basedOn w:val="a2"/>
    <w:qFormat/>
    <w:pPr>
      <w:spacing w:after="20" w:line="288" w:lineRule="auto"/>
      <w:ind w:left="1680" w:firstLine="420"/>
    </w:pPr>
  </w:style>
  <w:style w:type="paragraph" w:customStyle="1" w:styleId="xl39">
    <w:name w:val="xl39"/>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27">
    <w:name w:val="样式2"/>
    <w:basedOn w:val="312"/>
    <w:qFormat/>
    <w:pPr>
      <w:spacing w:before="0" w:after="0"/>
      <w:ind w:firstLine="448"/>
    </w:pPr>
    <w:rPr>
      <w:rFonts w:ascii="Times New Roman" w:eastAsia="宋体" w:hAnsi="宋体"/>
      <w:color w:val="000000"/>
      <w:spacing w:val="-8"/>
      <w:sz w:val="24"/>
    </w:rPr>
  </w:style>
  <w:style w:type="paragraph" w:customStyle="1" w:styleId="1ffc">
    <w:name w:val="附录1层"/>
    <w:basedOn w:val="a2"/>
    <w:next w:val="a2"/>
    <w:qFormat/>
    <w:pPr>
      <w:spacing w:line="440" w:lineRule="exact"/>
      <w:ind w:firstLine="448"/>
      <w:jc w:val="center"/>
    </w:pPr>
    <w:rPr>
      <w:rFonts w:ascii="黑体" w:eastAsia="黑体" w:hAnsi="宋体"/>
      <w:color w:val="000000"/>
      <w:spacing w:val="-8"/>
      <w:sz w:val="24"/>
      <w:szCs w:val="20"/>
    </w:rPr>
  </w:style>
  <w:style w:type="paragraph" w:customStyle="1" w:styleId="CharCharCharChar">
    <w:name w:val="Char Char Char Char"/>
    <w:basedOn w:val="a2"/>
    <w:qFormat/>
    <w:rPr>
      <w:rFonts w:ascii="Tahoma" w:hAnsi="Tahoma"/>
      <w:sz w:val="24"/>
      <w:szCs w:val="20"/>
    </w:rPr>
  </w:style>
  <w:style w:type="paragraph" w:customStyle="1" w:styleId="xl22">
    <w:name w:val="xl22"/>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xl74">
    <w:name w:val="xl74"/>
    <w:basedOn w:val="a2"/>
    <w:qFormat/>
    <w:pPr>
      <w:widowControl/>
      <w:pBdr>
        <w:top w:val="single" w:sz="4" w:space="0" w:color="000000"/>
        <w:left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
    <w:name w:val="并列项-点"/>
    <w:basedOn w:val="a2"/>
    <w:qFormat/>
    <w:pPr>
      <w:widowControl/>
      <w:tabs>
        <w:tab w:val="left" w:pos="851"/>
        <w:tab w:val="left" w:pos="927"/>
      </w:tabs>
      <w:spacing w:before="120" w:line="360" w:lineRule="auto"/>
      <w:ind w:left="851" w:hanging="284"/>
    </w:pPr>
    <w:rPr>
      <w:sz w:val="24"/>
      <w:szCs w:val="20"/>
    </w:rPr>
  </w:style>
  <w:style w:type="paragraph" w:customStyle="1" w:styleId="xl27">
    <w:name w:val="xl27"/>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affc">
    <w:name w:val="目录文字"/>
    <w:basedOn w:val="a2"/>
    <w:qFormat/>
    <w:pPr>
      <w:widowControl/>
      <w:spacing w:line="480" w:lineRule="auto"/>
      <w:jc w:val="left"/>
    </w:pPr>
    <w:rPr>
      <w:rFonts w:ascii="宋体" w:hAnsi="宋体"/>
      <w:sz w:val="24"/>
      <w:szCs w:val="20"/>
    </w:rPr>
  </w:style>
  <w:style w:type="paragraph" w:customStyle="1" w:styleId="xl34">
    <w:name w:val="xl3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1ffd">
    <w:name w:val="复选框1"/>
    <w:basedOn w:val="a2"/>
    <w:qFormat/>
    <w:pPr>
      <w:widowControl/>
      <w:spacing w:before="360" w:after="360"/>
      <w:ind w:firstLine="448"/>
    </w:pPr>
    <w:rPr>
      <w:rFonts w:hAnsi="宋体"/>
      <w:color w:val="000000"/>
      <w:spacing w:val="-8"/>
      <w:sz w:val="20"/>
      <w:szCs w:val="20"/>
    </w:rPr>
  </w:style>
  <w:style w:type="paragraph" w:customStyle="1" w:styleId="xl70">
    <w:name w:val="xl7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28">
    <w:name w:val="列表2"/>
    <w:basedOn w:val="a2"/>
    <w:qFormat/>
    <w:pPr>
      <w:tabs>
        <w:tab w:val="left" w:pos="1470"/>
      </w:tabs>
      <w:spacing w:after="20" w:line="288" w:lineRule="auto"/>
      <w:ind w:left="1469" w:hanging="420"/>
    </w:pPr>
  </w:style>
  <w:style w:type="paragraph" w:customStyle="1" w:styleId="affd">
    <w:name w:val="表中"/>
    <w:basedOn w:val="a2"/>
    <w:qFormat/>
    <w:pPr>
      <w:spacing w:line="360" w:lineRule="atLeast"/>
      <w:jc w:val="center"/>
    </w:pPr>
    <w:rPr>
      <w:szCs w:val="20"/>
    </w:rPr>
  </w:style>
  <w:style w:type="paragraph" w:customStyle="1" w:styleId="xl26">
    <w:name w:val="xl26"/>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41">
    <w:name w:val="xl41"/>
    <w:basedOn w:val="a2"/>
    <w:qFormat/>
    <w:pPr>
      <w:widowControl/>
      <w:pBdr>
        <w:top w:val="single" w:sz="4" w:space="0" w:color="000000"/>
        <w:left w:val="single" w:sz="4" w:space="0" w:color="000000"/>
      </w:pBdr>
      <w:spacing w:before="100" w:beforeAutospacing="1" w:after="100" w:afterAutospacing="1"/>
      <w:jc w:val="center"/>
    </w:pPr>
    <w:rPr>
      <w:rFonts w:ascii="宋体" w:hAnsi="宋体"/>
      <w:b/>
      <w:bCs/>
      <w:sz w:val="20"/>
      <w:szCs w:val="20"/>
    </w:rPr>
  </w:style>
  <w:style w:type="paragraph" w:customStyle="1" w:styleId="affe">
    <w:name w:val="表蕊"/>
    <w:basedOn w:val="a2"/>
    <w:qFormat/>
    <w:pPr>
      <w:spacing w:line="320" w:lineRule="atLeast"/>
      <w:jc w:val="left"/>
    </w:pPr>
    <w:rPr>
      <w:rFonts w:eastAsia="楷体_GB2312"/>
      <w:spacing w:val="-10"/>
      <w:szCs w:val="20"/>
    </w:rPr>
  </w:style>
  <w:style w:type="paragraph" w:customStyle="1" w:styleId="afff">
    <w:name w:val="产品型号"/>
    <w:basedOn w:val="a2"/>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xl37">
    <w:name w:val="xl37"/>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xl44">
    <w:name w:val="xl44"/>
    <w:basedOn w:val="a2"/>
    <w:qFormat/>
    <w:pPr>
      <w:widowControl/>
      <w:pBdr>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Javis">
    <w:name w:val="Javis"/>
    <w:basedOn w:val="a2"/>
    <w:qFormat/>
    <w:pPr>
      <w:ind w:right="210"/>
    </w:pPr>
    <w:rPr>
      <w:rFonts w:cs="宋体"/>
      <w:sz w:val="24"/>
      <w:szCs w:val="20"/>
    </w:rPr>
  </w:style>
  <w:style w:type="paragraph" w:customStyle="1" w:styleId="afff0">
    <w:name w:val="标准文字"/>
    <w:basedOn w:val="a2"/>
    <w:qFormat/>
    <w:pPr>
      <w:spacing w:after="20" w:line="360" w:lineRule="auto"/>
      <w:ind w:firstLine="420"/>
    </w:pPr>
  </w:style>
  <w:style w:type="paragraph" w:customStyle="1" w:styleId="xl63">
    <w:name w:val="xl63"/>
    <w:basedOn w:val="a2"/>
    <w:qFormat/>
    <w:pPr>
      <w:widowControl/>
      <w:spacing w:before="100" w:beforeAutospacing="1" w:after="100" w:afterAutospacing="1"/>
      <w:jc w:val="left"/>
    </w:pPr>
    <w:rPr>
      <w:rFonts w:ascii="微软雅黑" w:eastAsia="微软雅黑" w:hAnsi="微软雅黑" w:cs="宋体"/>
      <w:sz w:val="13"/>
      <w:szCs w:val="13"/>
    </w:rPr>
  </w:style>
  <w:style w:type="paragraph" w:customStyle="1" w:styleId="xl67">
    <w:name w:val="xl6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tablelines">
    <w:name w:val="table_lines"/>
    <w:basedOn w:val="a2"/>
    <w:qFormat/>
    <w:pPr>
      <w:widowControl/>
      <w:jc w:val="left"/>
    </w:pPr>
    <w:rPr>
      <w:sz w:val="20"/>
      <w:szCs w:val="20"/>
      <w:lang w:val="de-DE" w:eastAsia="de-DE"/>
    </w:rPr>
  </w:style>
  <w:style w:type="paragraph" w:customStyle="1" w:styleId="afff1">
    <w:name w:val="图形"/>
    <w:basedOn w:val="a2"/>
    <w:qFormat/>
    <w:pPr>
      <w:spacing w:after="20" w:line="288" w:lineRule="auto"/>
      <w:ind w:firstLine="420"/>
      <w:jc w:val="center"/>
    </w:pPr>
  </w:style>
  <w:style w:type="paragraph" w:customStyle="1" w:styleId="1ffe">
    <w:name w:val="列表段落1"/>
    <w:basedOn w:val="a2"/>
    <w:qFormat/>
    <w:pPr>
      <w:ind w:firstLine="420"/>
    </w:pPr>
    <w:rPr>
      <w:rFonts w:ascii="Calibri" w:hAnsi="Calibri" w:cs="Calibri"/>
      <w:szCs w:val="21"/>
    </w:rPr>
  </w:style>
  <w:style w:type="paragraph" w:customStyle="1" w:styleId="xl52">
    <w:name w:val="xl52"/>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sz w:val="24"/>
    </w:rPr>
  </w:style>
  <w:style w:type="paragraph" w:customStyle="1" w:styleId="1fff">
    <w:name w:val="菲页1"/>
    <w:basedOn w:val="21"/>
    <w:qFormat/>
    <w:pPr>
      <w:widowControl/>
      <w:numPr>
        <w:numId w:val="0"/>
      </w:numPr>
      <w:jc w:val="center"/>
    </w:pPr>
    <w:rPr>
      <w:rFonts w:ascii="黑体" w:hAnsi="宋体"/>
      <w:b w:val="0"/>
      <w:bCs w:val="0"/>
      <w:sz w:val="52"/>
      <w:szCs w:val="20"/>
    </w:rPr>
  </w:style>
  <w:style w:type="paragraph" w:customStyle="1" w:styleId="xl29">
    <w:name w:val="xl29"/>
    <w:basedOn w:val="a2"/>
    <w:qFormat/>
    <w:pPr>
      <w:widowControl/>
      <w:pBdr>
        <w:top w:val="single" w:sz="4" w:space="0" w:color="000000"/>
        <w:bottom w:val="single" w:sz="4" w:space="0" w:color="000000"/>
      </w:pBdr>
      <w:spacing w:before="100" w:beforeAutospacing="1" w:after="100" w:afterAutospacing="1"/>
      <w:jc w:val="right"/>
    </w:pPr>
    <w:rPr>
      <w:rFonts w:ascii="宋体" w:hAnsi="宋体"/>
      <w:b/>
      <w:bCs/>
      <w:sz w:val="20"/>
      <w:szCs w:val="20"/>
    </w:rPr>
  </w:style>
  <w:style w:type="paragraph" w:customStyle="1" w:styleId="xl50">
    <w:name w:val="xl50"/>
    <w:basedOn w:val="a2"/>
    <w:qFormat/>
    <w:pPr>
      <w:widowControl/>
      <w:spacing w:before="100" w:beforeAutospacing="1" w:after="100" w:afterAutospacing="1"/>
      <w:jc w:val="center"/>
    </w:pPr>
    <w:rPr>
      <w:rFonts w:ascii="宋体" w:hAnsi="宋体"/>
      <w:b/>
      <w:bCs/>
      <w:sz w:val="40"/>
      <w:szCs w:val="40"/>
    </w:rPr>
  </w:style>
  <w:style w:type="paragraph" w:customStyle="1" w:styleId="xl68">
    <w:name w:val="xl6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afff2">
    <w:name w:val="办公自动化专用正文"/>
    <w:basedOn w:val="a2"/>
    <w:qFormat/>
    <w:pPr>
      <w:spacing w:line="500" w:lineRule="atLeast"/>
      <w:ind w:firstLine="624"/>
    </w:pPr>
    <w:rPr>
      <w:rFonts w:eastAsia="楷体_GB2312" w:hAnsi="宋体"/>
      <w:color w:val="000000"/>
      <w:spacing w:val="-8"/>
      <w:sz w:val="32"/>
      <w:szCs w:val="20"/>
    </w:rPr>
  </w:style>
  <w:style w:type="paragraph" w:customStyle="1" w:styleId="1fff0">
    <w:name w:val="样式1"/>
    <w:basedOn w:val="a2"/>
    <w:qFormat/>
    <w:pPr>
      <w:spacing w:before="120" w:after="120" w:line="300" w:lineRule="auto"/>
    </w:pPr>
    <w:rPr>
      <w:rFonts w:ascii="宋体" w:hAnsi="宋体"/>
      <w:b/>
      <w:sz w:val="24"/>
      <w:szCs w:val="20"/>
    </w:rPr>
  </w:style>
  <w:style w:type="paragraph" w:customStyle="1" w:styleId="afff3">
    <w:name w:val="回信地址"/>
    <w:basedOn w:val="a2"/>
    <w:qFormat/>
    <w:pPr>
      <w:keepLines/>
      <w:widowControl/>
      <w:spacing w:after="20" w:line="200" w:lineRule="atLeast"/>
      <w:ind w:right="-120" w:firstLine="420"/>
      <w:jc w:val="left"/>
    </w:pPr>
    <w:rPr>
      <w:sz w:val="16"/>
      <w:szCs w:val="20"/>
    </w:rPr>
  </w:style>
  <w:style w:type="paragraph" w:customStyle="1" w:styleId="xl33">
    <w:name w:val="xl3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23">
    <w:name w:val="xl23"/>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xl65">
    <w:name w:val="xl6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24">
    <w:name w:val="xl24"/>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font7">
    <w:name w:val="font7"/>
    <w:basedOn w:val="a2"/>
    <w:qFormat/>
    <w:pPr>
      <w:widowControl/>
      <w:spacing w:before="100" w:beforeAutospacing="1" w:after="100" w:afterAutospacing="1" w:line="288" w:lineRule="auto"/>
      <w:ind w:firstLine="420"/>
      <w:jc w:val="left"/>
    </w:pPr>
    <w:rPr>
      <w:b/>
      <w:bCs/>
      <w:sz w:val="24"/>
    </w:rPr>
  </w:style>
  <w:style w:type="paragraph" w:customStyle="1" w:styleId="xl40">
    <w:name w:val="xl40"/>
    <w:basedOn w:val="a2"/>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ListParagraph858D7CFB-ED40-4347-BF05-701D383B685F858D7CFB-ED40-4347-BF05-701D383B685F">
    <w:name w:val="List Paragraph[858D7CFB-ED40-4347-BF05-701D383B685F][858D7CFB-ED40-4347-BF05-701D383B685F]"/>
    <w:basedOn w:val="a2"/>
    <w:qFormat/>
    <w:pPr>
      <w:ind w:firstLine="420"/>
    </w:pPr>
    <w:rPr>
      <w:rFonts w:ascii="Calibri" w:hAnsi="Calibri"/>
      <w:color w:val="000000"/>
      <w:spacing w:val="-8"/>
      <w:szCs w:val="22"/>
    </w:rPr>
  </w:style>
  <w:style w:type="paragraph" w:customStyle="1" w:styleId="22CharCharGB2312">
    <w:name w:val="样式 标题 2标题 2 Char Char + (西文) 仿宋_GB2312"/>
    <w:basedOn w:val="21"/>
    <w:qFormat/>
    <w:pPr>
      <w:numPr>
        <w:numId w:val="0"/>
      </w:numPr>
      <w:spacing w:before="120" w:after="120" w:line="500" w:lineRule="exact"/>
      <w:ind w:right="-226" w:firstLine="448"/>
    </w:pPr>
    <w:rPr>
      <w:rFonts w:ascii="仿宋_GB2312" w:hAnsi="仿宋_GB2312"/>
      <w:color w:val="000000"/>
      <w:spacing w:val="-8"/>
      <w:sz w:val="28"/>
      <w:szCs w:val="28"/>
    </w:rPr>
  </w:style>
  <w:style w:type="paragraph" w:customStyle="1" w:styleId="xl72">
    <w:name w:val="xl72"/>
    <w:basedOn w:val="a2"/>
    <w:qFormat/>
    <w:pPr>
      <w:widowControl/>
      <w:pBdr>
        <w:top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51">
    <w:name w:val="xl51"/>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afff4">
    <w:name w:val="二级目录"/>
    <w:next w:val="a2"/>
    <w:qFormat/>
    <w:pPr>
      <w:tabs>
        <w:tab w:val="left" w:pos="720"/>
      </w:tabs>
      <w:ind w:left="425" w:hanging="425"/>
      <w:outlineLvl w:val="1"/>
    </w:pPr>
    <w:rPr>
      <w:b/>
      <w:sz w:val="30"/>
      <w:szCs w:val="28"/>
    </w:rPr>
  </w:style>
  <w:style w:type="paragraph" w:customStyle="1" w:styleId="552">
    <w:name w:val="样式 小四 段前: 5 磅 段后: 5 磅 首行缩进:  2 字符"/>
    <w:basedOn w:val="a2"/>
    <w:qFormat/>
    <w:pPr>
      <w:spacing w:line="360" w:lineRule="auto"/>
    </w:pPr>
    <w:rPr>
      <w:rFonts w:ascii="宋体" w:hAnsi="宋体"/>
      <w:szCs w:val="21"/>
    </w:rPr>
  </w:style>
  <w:style w:type="paragraph" w:customStyle="1" w:styleId="xl66">
    <w:name w:val="xl6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afff5">
    <w:name w:val="表格文字"/>
    <w:basedOn w:val="a2"/>
    <w:qFormat/>
    <w:pPr>
      <w:spacing w:line="288" w:lineRule="auto"/>
      <w:jc w:val="left"/>
    </w:pPr>
    <w:rPr>
      <w:szCs w:val="20"/>
    </w:rPr>
  </w:style>
  <w:style w:type="paragraph" w:customStyle="1" w:styleId="xl35">
    <w:name w:val="xl3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45">
    <w:name w:val="xl45"/>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afff6">
    <w:name w:val="表格标题"/>
    <w:basedOn w:val="a2"/>
    <w:qFormat/>
    <w:pPr>
      <w:spacing w:before="120" w:line="400" w:lineRule="exact"/>
      <w:jc w:val="center"/>
    </w:pPr>
    <w:rPr>
      <w:rFonts w:eastAsia="文鼎CS中宋"/>
      <w:spacing w:val="8"/>
      <w:sz w:val="24"/>
      <w:szCs w:val="20"/>
    </w:rPr>
  </w:style>
  <w:style w:type="paragraph" w:customStyle="1" w:styleId="Charf1">
    <w:name w:val="Char"/>
    <w:basedOn w:val="a2"/>
    <w:qFormat/>
    <w:rPr>
      <w:rFonts w:ascii="仿宋_GB2312" w:eastAsia="仿宋_GB2312"/>
      <w:b/>
      <w:sz w:val="32"/>
      <w:szCs w:val="32"/>
    </w:rPr>
  </w:style>
  <w:style w:type="paragraph" w:customStyle="1" w:styleId="afff7">
    <w:name w:val="文档标签"/>
    <w:next w:val="a2"/>
    <w:qFormat/>
    <w:pPr>
      <w:spacing w:before="100" w:after="720" w:line="600" w:lineRule="exact"/>
      <w:ind w:left="840"/>
    </w:pPr>
    <w:rPr>
      <w:spacing w:val="-34"/>
      <w:sz w:val="60"/>
    </w:rPr>
  </w:style>
  <w:style w:type="paragraph" w:customStyle="1" w:styleId="xl25">
    <w:name w:val="xl25"/>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text">
    <w:name w:val="text"/>
    <w:basedOn w:val="a2"/>
    <w:qFormat/>
    <w:pPr>
      <w:widowControl/>
      <w:tabs>
        <w:tab w:val="left" w:pos="1020"/>
        <w:tab w:val="left" w:pos="1090"/>
      </w:tabs>
      <w:spacing w:before="312" w:after="60" w:line="264" w:lineRule="auto"/>
      <w:ind w:left="1098" w:hanging="2"/>
    </w:pPr>
    <w:rPr>
      <w:sz w:val="24"/>
    </w:rPr>
  </w:style>
  <w:style w:type="paragraph" w:customStyle="1" w:styleId="xl73">
    <w:name w:val="xl73"/>
    <w:basedOn w:val="a2"/>
    <w:qFormat/>
    <w:pPr>
      <w:widowControl/>
      <w:pBdr>
        <w:top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33">
    <w:name w:val="样式 标题 3 + (西文) 宋体 黑色"/>
    <w:basedOn w:val="312"/>
    <w:qFormat/>
    <w:pPr>
      <w:spacing w:before="156" w:after="156" w:line="415" w:lineRule="auto"/>
      <w:ind w:right="-94" w:firstLine="448"/>
    </w:pPr>
    <w:rPr>
      <w:rFonts w:ascii="宋体" w:hAnsi="宋体"/>
      <w:b w:val="0"/>
      <w:bCs w:val="0"/>
      <w:color w:val="000000"/>
      <w:spacing w:val="-8"/>
      <w:sz w:val="28"/>
      <w:szCs w:val="21"/>
    </w:rPr>
  </w:style>
  <w:style w:type="paragraph" w:customStyle="1" w:styleId="xl47">
    <w:name w:val="xl4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FF"/>
      <w:sz w:val="24"/>
    </w:rPr>
  </w:style>
  <w:style w:type="paragraph" w:customStyle="1" w:styleId="xl32">
    <w:name w:val="xl3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GB2312201">
    <w:name w:val="样式 纯文本 + 楷体_GB2312 小四 行距: 固定值 20 磅1"/>
    <w:basedOn w:val="1f4"/>
    <w:qFormat/>
    <w:pPr>
      <w:spacing w:line="400" w:lineRule="exact"/>
      <w:ind w:firstLine="200"/>
    </w:pPr>
    <w:rPr>
      <w:rFonts w:ascii="楷体_GB2312" w:eastAsia="楷体_GB2312"/>
      <w:sz w:val="24"/>
      <w:szCs w:val="20"/>
    </w:rPr>
  </w:style>
  <w:style w:type="paragraph" w:customStyle="1" w:styleId="CharCharCharCharCharCharCharCharCharChar1">
    <w:name w:val="Char Char Char Char Char Char Char Char Char Char1"/>
    <w:basedOn w:val="a2"/>
    <w:qFormat/>
    <w:pPr>
      <w:tabs>
        <w:tab w:val="left" w:pos="425"/>
      </w:tabs>
      <w:ind w:left="425" w:hanging="425"/>
    </w:pPr>
    <w:rPr>
      <w:sz w:val="28"/>
      <w:szCs w:val="20"/>
    </w:rPr>
  </w:style>
  <w:style w:type="paragraph" w:customStyle="1" w:styleId="0">
    <w:name w:val="标题0"/>
    <w:basedOn w:val="1fb"/>
    <w:next w:val="1fb"/>
    <w:qFormat/>
    <w:rPr>
      <w:sz w:val="52"/>
    </w:rPr>
  </w:style>
  <w:style w:type="paragraph" w:customStyle="1" w:styleId="1fff1">
    <w:name w:val="修订1"/>
    <w:uiPriority w:val="99"/>
    <w:semiHidden/>
    <w:qFormat/>
    <w:rPr>
      <w:sz w:val="21"/>
      <w:szCs w:val="24"/>
    </w:rPr>
  </w:style>
  <w:style w:type="paragraph" w:customStyle="1" w:styleId="font0">
    <w:name w:val="font0"/>
    <w:basedOn w:val="a2"/>
    <w:qFormat/>
    <w:pPr>
      <w:widowControl/>
      <w:spacing w:before="100" w:beforeAutospacing="1" w:after="100" w:afterAutospacing="1"/>
      <w:jc w:val="left"/>
    </w:pPr>
    <w:rPr>
      <w:rFonts w:ascii="宋体" w:hAnsi="宋体" w:hint="eastAsia"/>
      <w:sz w:val="18"/>
      <w:szCs w:val="18"/>
    </w:rPr>
  </w:style>
  <w:style w:type="paragraph" w:customStyle="1" w:styleId="yyn">
    <w:name w:val="yyn"/>
    <w:basedOn w:val="a2"/>
    <w:qFormat/>
    <w:pPr>
      <w:keepNext/>
      <w:widowControl/>
      <w:spacing w:line="360" w:lineRule="auto"/>
      <w:ind w:right="562" w:firstLine="576"/>
    </w:pPr>
    <w:rPr>
      <w:rFonts w:ascii="宋体"/>
      <w:sz w:val="28"/>
      <w:szCs w:val="20"/>
    </w:rPr>
  </w:style>
  <w:style w:type="paragraph" w:customStyle="1" w:styleId="xl30">
    <w:name w:val="xl30"/>
    <w:basedOn w:val="a2"/>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31">
    <w:name w:val="xl3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font6">
    <w:name w:val="font6"/>
    <w:basedOn w:val="a2"/>
    <w:qFormat/>
    <w:pPr>
      <w:widowControl/>
      <w:spacing w:before="100" w:beforeAutospacing="1" w:after="100" w:afterAutospacing="1" w:line="288" w:lineRule="auto"/>
      <w:ind w:firstLine="420"/>
      <w:jc w:val="left"/>
    </w:pPr>
    <w:rPr>
      <w:sz w:val="24"/>
    </w:rPr>
  </w:style>
  <w:style w:type="paragraph" w:customStyle="1" w:styleId="04-">
    <w:name w:val="04-正文"/>
    <w:basedOn w:val="a2"/>
    <w:qFormat/>
    <w:pPr>
      <w:spacing w:line="360" w:lineRule="auto"/>
      <w:ind w:firstLine="482"/>
    </w:pPr>
    <w:rPr>
      <w:rFonts w:ascii="宋体" w:hAnsi="宋体"/>
      <w:sz w:val="24"/>
    </w:rPr>
  </w:style>
  <w:style w:type="paragraph" w:customStyle="1" w:styleId="afff8">
    <w:name w:val="普通文字"/>
    <w:basedOn w:val="a2"/>
    <w:next w:val="a2"/>
    <w:qFormat/>
    <w:rPr>
      <w:rFonts w:ascii="宋体"/>
      <w:sz w:val="24"/>
      <w:szCs w:val="20"/>
    </w:rPr>
  </w:style>
  <w:style w:type="paragraph" w:customStyle="1" w:styleId="Andy">
    <w:name w:val="Andy_正文"/>
    <w:basedOn w:val="a2"/>
    <w:qFormat/>
    <w:pPr>
      <w:spacing w:line="360" w:lineRule="auto"/>
      <w:ind w:firstLine="480"/>
    </w:pPr>
    <w:rPr>
      <w:rFonts w:ascii="Calibri" w:hAnsi="Calibri"/>
      <w:sz w:val="24"/>
    </w:rPr>
  </w:style>
  <w:style w:type="paragraph" w:customStyle="1" w:styleId="ListParagraph2">
    <w:name w:val="List Paragraph2"/>
    <w:basedOn w:val="a2"/>
    <w:qFormat/>
    <w:pPr>
      <w:ind w:firstLine="420"/>
    </w:pPr>
    <w:rPr>
      <w:rFonts w:ascii="Calibri"/>
      <w:szCs w:val="21"/>
    </w:rPr>
  </w:style>
  <w:style w:type="character" w:customStyle="1" w:styleId="1fff2">
    <w:name w:val="页眉 字符1"/>
    <w:qFormat/>
    <w:rPr>
      <w:rFonts w:ascii="Times New Roman" w:eastAsia="宋体" w:hAnsi="Times New Roman" w:cs="Times New Roman"/>
      <w:sz w:val="18"/>
      <w:szCs w:val="18"/>
    </w:rPr>
  </w:style>
  <w:style w:type="character" w:customStyle="1" w:styleId="tit12">
    <w:name w:val="tit12"/>
    <w:qFormat/>
    <w:rPr>
      <w:color w:val="DB2200"/>
    </w:rPr>
  </w:style>
  <w:style w:type="character" w:customStyle="1" w:styleId="more6">
    <w:name w:val="more6"/>
    <w:qFormat/>
  </w:style>
  <w:style w:type="character" w:customStyle="1" w:styleId="font21">
    <w:name w:val="font21"/>
    <w:basedOn w:val="16"/>
    <w:qFormat/>
    <w:rPr>
      <w:rFonts w:ascii="Arial" w:hAnsi="Arial" w:cs="Arial"/>
      <w:color w:val="000000"/>
      <w:sz w:val="24"/>
      <w:szCs w:val="24"/>
      <w:u w:val="none"/>
    </w:rPr>
  </w:style>
  <w:style w:type="character" w:customStyle="1" w:styleId="font11">
    <w:name w:val="font11"/>
    <w:basedOn w:val="16"/>
    <w:qFormat/>
    <w:rPr>
      <w:rFonts w:ascii="宋体" w:eastAsia="宋体" w:hAnsi="宋体" w:cs="宋体" w:hint="eastAsia"/>
      <w:color w:val="000000"/>
      <w:sz w:val="20"/>
      <w:szCs w:val="20"/>
      <w:u w:val="none"/>
    </w:rPr>
  </w:style>
  <w:style w:type="character" w:customStyle="1" w:styleId="font31">
    <w:name w:val="font31"/>
    <w:basedOn w:val="16"/>
    <w:qFormat/>
    <w:rPr>
      <w:rFonts w:ascii="宋体" w:eastAsia="宋体" w:hAnsi="宋体" w:cs="宋体" w:hint="eastAsia"/>
      <w:color w:val="000000"/>
      <w:sz w:val="20"/>
      <w:szCs w:val="20"/>
      <w:u w:val="none"/>
    </w:rPr>
  </w:style>
  <w:style w:type="character" w:customStyle="1" w:styleId="font41">
    <w:name w:val="font41"/>
    <w:basedOn w:val="16"/>
    <w:qFormat/>
    <w:rPr>
      <w:rFonts w:ascii="Arial" w:hAnsi="Arial" w:cs="Arial"/>
      <w:color w:val="000000"/>
      <w:sz w:val="20"/>
      <w:szCs w:val="20"/>
      <w:u w:val="none"/>
    </w:rPr>
  </w:style>
  <w:style w:type="paragraph" w:customStyle="1" w:styleId="Flietext">
    <w:name w:val="Fließtext"/>
    <w:basedOn w:val="a2"/>
    <w:uiPriority w:val="99"/>
    <w:qFormat/>
  </w:style>
  <w:style w:type="character" w:customStyle="1" w:styleId="font51">
    <w:name w:val="font51"/>
    <w:basedOn w:val="16"/>
    <w:qFormat/>
    <w:rPr>
      <w:rFonts w:ascii="宋体" w:eastAsia="宋体" w:hAnsi="宋体" w:cs="宋体"/>
      <w:color w:val="000000"/>
      <w:sz w:val="20"/>
      <w:szCs w:val="20"/>
      <w:u w:val="none"/>
    </w:rPr>
  </w:style>
  <w:style w:type="character" w:customStyle="1" w:styleId="a-desc">
    <w:name w:val="a-desc"/>
    <w:basedOn w:val="16"/>
    <w:qFormat/>
    <w:rPr>
      <w:color w:val="315EFB"/>
    </w:rPr>
  </w:style>
  <w:style w:type="character" w:customStyle="1" w:styleId="new-icon">
    <w:name w:val="new-icon"/>
    <w:basedOn w:val="16"/>
    <w:qFormat/>
  </w:style>
  <w:style w:type="character" w:customStyle="1" w:styleId="new-icon1">
    <w:name w:val="new-icon1"/>
    <w:basedOn w:val="16"/>
    <w:qFormat/>
  </w:style>
  <w:style w:type="character" w:customStyle="1" w:styleId="num">
    <w:name w:val="num"/>
    <w:basedOn w:val="16"/>
    <w:qFormat/>
    <w:rPr>
      <w:b/>
      <w:bCs/>
      <w:color w:val="FF7800"/>
    </w:rPr>
  </w:style>
  <w:style w:type="paragraph" w:customStyle="1" w:styleId="TableText">
    <w:name w:val="Table Text"/>
    <w:basedOn w:val="a2"/>
    <w:semiHidden/>
    <w:qFormat/>
    <w:rPr>
      <w:rFonts w:ascii="宋体" w:hAnsi="宋体" w:cs="宋体"/>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BodyText1I21">
    <w:name w:val="BodyText1I21"/>
    <w:basedOn w:val="BodyTextIndent1"/>
    <w:qFormat/>
    <w:pPr>
      <w:spacing w:after="120"/>
      <w:ind w:left="420" w:firstLine="420"/>
    </w:pPr>
    <w:rPr>
      <w:rFonts w:ascii="Cambria" w:eastAsia="华文细黑" w:hAnsi="Cambria"/>
    </w:rPr>
  </w:style>
  <w:style w:type="paragraph" w:customStyle="1" w:styleId="BodyTextIndent1">
    <w:name w:val="BodyTextIndent1"/>
    <w:basedOn w:val="a2"/>
    <w:uiPriority w:val="99"/>
    <w:qFormat/>
    <w:pPr>
      <w:spacing w:line="360" w:lineRule="auto"/>
      <w:ind w:left="257"/>
    </w:pPr>
    <w:rPr>
      <w:rFonts w:ascii="宋体" w:eastAsia="仿宋_GB2312" w:hAnsi="宋体"/>
      <w:b/>
      <w:sz w:val="24"/>
      <w:szCs w:val="20"/>
    </w:rPr>
  </w:style>
  <w:style w:type="paragraph" w:customStyle="1" w:styleId="1fff3">
    <w:name w:val="列表段落1"/>
    <w:basedOn w:val="a2"/>
    <w:qFormat/>
    <w:pPr>
      <w:ind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aike.baidu.com/item/%E6%AA%90%E9%AB%98"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reditchina.gov.cn"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cz.wuxi.gov.cn/ztzl/zfcg/index.shtml" TargetMode="External"/><Relationship Id="rId14" Type="http://schemas.openxmlformats.org/officeDocument/2006/relationships/hyperlink" Target="https://www.baidu.com/s?wd=%E5%BB%BA%E7%AD%91%E5%B7%A5%E7%A8%8B%E8%B4%A8%E9%87%8F&amp;tn=SE_PcZhidaonwhc_ngpagmjz&amp;rsv_dl=gh_pc_zhidao"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5a113eb3-31cb-436b-a772-db8b33b3b7ca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D3944F0</paraID>
      <start>0</start>
      <end>2</end>
      <status>unmodified</status>
      <modifiedWord/>
      <trackRevisions>false</trackRevisions>
    </reviewItem>
    <reviewItem>
      <errorID>8e0bbde9-765f-40ad-9c16-232e6caa7935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603304E7</paraID>
      <start>0</start>
      <end>2</end>
      <status>unmodified</status>
      <modifiedWord/>
      <trackRevisions>false</trackRevisions>
    </reviewItem>
    <reviewItem>
      <errorID>c0ef4986-a677-45b1-a618-f5100f5fefac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5D31C67A</paraID>
      <start>0</start>
      <end>2</end>
      <status>unmodified</status>
      <modifiedWord/>
      <trackRevisions>false</trackRevisions>
    </reviewItem>
    <reviewItem>
      <errorID>573144c3-49b6-4a01-aef1-a9f0de4c9dff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48D9007B</paraID>
      <start>0</start>
      <end>2</end>
      <status>unmodified</status>
      <modifiedWord/>
      <trackRevisions>false</trackRevisions>
    </reviewItem>
    <reviewItem>
      <errorID>3ec89895-77c6-4da6-aa93-5ce0f2169d09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134F824</paraID>
      <start>0</start>
      <end>2</end>
      <status>unmodified</status>
      <modifiedWord/>
      <trackRevisions>false</trackRevisions>
    </reviewItem>
    <reviewItem>
      <errorID>c8c7d840-32e6-4758-b46e-14bc73563452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11A90DAD</paraID>
      <start>0</start>
      <end>2</end>
      <status>unmodified</status>
      <modifiedWord/>
      <trackRevisions>false</trackRevisions>
    </reviewItem>
    <reviewItem>
      <errorID>b08e5add-9834-4eb5-a24b-75e0168d14d4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6FF6E80A</paraID>
      <start>1</start>
      <end>3</end>
      <status>unmodified</status>
      <modifiedWord/>
      <trackRevisions>false</trackRevisions>
    </reviewItem>
    <reviewItem>
      <errorID>bec2f96a-d30d-419d-b77d-b3c4ff65229e</errorID>
      <errorWord>(</errorWord>
      <group>L1_Format</group>
      <groupName>格式问题</groupName>
      <ability>L2_HalfPunc_CN</ability>
      <abilityName>全半角问题</abilityName>
      <candidateList>
        <item>（</item>
      </candidateList>
      <explain>文本全半角错误。</explain>
      <paraID>7402737F</paraID>
      <start>15</start>
      <end>16</end>
      <status>unmodified</status>
      <modifiedWord/>
      <trackRevisions>false</trackRevisions>
    </reviewItem>
    <reviewItem>
      <errorID>7da8b0a9-0f96-4e28-909e-50cfa88c0c5b</errorID>
      <errorWord>)</errorWord>
      <group>L1_Format</group>
      <groupName>格式问题</groupName>
      <ability>L2_HalfPunc_CN</ability>
      <abilityName>全半角问题</abilityName>
      <candidateList>
        <item>）</item>
      </candidateList>
      <explain>文本全半角错误。</explain>
      <paraID>7402737F</paraID>
      <start>23</start>
      <end>24</end>
      <status>unmodified</status>
      <modifiedWord/>
      <trackRevisions>false</trackRevisions>
    </reviewItem>
    <reviewItem>
      <errorID>e17814d5-7c69-460c-98a1-67127e0570cc</errorID>
      <errorWord>日至2026年</errorWord>
      <group>L1_Word</group>
      <groupName>字词问题</groupName>
      <ability>L2_Typo</ability>
      <abilityName>字词错误</abilityName>
      <candidateList>
        <item>日起至2026年</item>
      </candidateList>
      <explain/>
      <paraID>7E4052D9</paraID>
      <start>24</start>
      <end>31</end>
      <status>unmodified</status>
      <modifiedWord/>
      <trackRevisions>false</trackRevisions>
    </reviewItem>
    <reviewItem>
      <errorID>9cd4074a-d5f6-488a-bfee-4111e1812983</errorID>
      <errorWord>：</errorWord>
      <group>L1_Format</group>
      <groupName>格式问题</groupName>
      <ability>L2_HalfPunc_CN</ability>
      <abilityName>全半角问题</abilityName>
      <candidateList>
        <item>:</item>
      </candidateList>
      <explain>文本全半角错误。</explain>
      <paraID> F40EE02</paraID>
      <start>16</start>
      <end>17</end>
      <status>unmodified</status>
      <modifiedWord/>
      <trackRevisions>false</trackRevisions>
    </reviewItem>
    <reviewItem>
      <errorID>c7f9784c-cb65-4578-918f-7a262e034cd0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5C173CFC</paraID>
      <start>0</start>
      <end>2</end>
      <status>unmodified</status>
      <modifiedWord/>
      <trackRevisions>false</trackRevisions>
    </reviewItem>
    <reviewItem>
      <errorID>8e895614-d617-4087-b3a7-787eba7b94e4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6D2F4F5</paraID>
      <start>0</start>
      <end>2</end>
      <status>unmodified</status>
      <modifiedWord/>
      <trackRevisions>false</trackRevisions>
    </reviewItem>
    <reviewItem>
      <errorID>55e81d2f-5b60-4bb7-8ac5-0a0f37ad9bfa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4F2F2781</paraID>
      <start>0</start>
      <end>2</end>
      <status>unmodified</status>
      <modifiedWord/>
      <trackRevisions>false</trackRevisions>
    </reviewItem>
    <reviewItem>
      <errorID>1dad6ffe-d897-4e63-bd22-5639b380080d</errorID>
      <errorWord>(</errorWord>
      <group>L1_Format</group>
      <groupName>格式问题</groupName>
      <ability>L2_HalfPunc_CN</ability>
      <abilityName>全半角问题</abilityName>
      <candidateList>
        <item>（</item>
      </candidateList>
      <explain>文本全半角错误。</explain>
      <paraID>7177FD1E</paraID>
      <start>14</start>
      <end>15</end>
      <status>unmodified</status>
      <modifiedWord/>
      <trackRevisions>false</trackRevisions>
    </reviewItem>
    <reviewItem>
      <errorID>69329d15-3ade-4515-a1fd-e17db8592bc3</errorID>
      <errorWord>)</errorWord>
      <group>L1_Format</group>
      <groupName>格式问题</groupName>
      <ability>L2_HalfPunc_CN</ability>
      <abilityName>全半角问题</abilityName>
      <candidateList>
        <item>）</item>
      </candidateList>
      <explain>文本全半角错误。</explain>
      <paraID>7177FD1E</paraID>
      <start>22</start>
      <end>23</end>
      <status>unmodified</status>
      <modifiedWord/>
      <trackRevisions>false</trackRevisions>
    </reviewItem>
    <reviewItem>
      <errorID>5437071b-b32d-4829-9a28-22b7c95be462</errorID>
      <errorWord>(</errorWord>
      <group>L1_Format</group>
      <groupName>格式问题</groupName>
      <ability>L2_HalfPunc_CN</ability>
      <abilityName>全半角问题</abilityName>
      <candidateList>
        <item>（</item>
      </candidateList>
      <explain>文本全半角错误。</explain>
      <paraID>7177FD1E</paraID>
      <start>34</start>
      <end>35</end>
      <status>unmodified</status>
      <modifiedWord/>
      <trackRevisions>false</trackRevisions>
    </reviewItem>
    <reviewItem>
      <errorID>73a92c76-d4ef-4274-b930-e1778dc5f195</errorID>
      <errorWord>)</errorWord>
      <group>L1_Format</group>
      <groupName>格式问题</groupName>
      <ability>L2_HalfPunc_CN</ability>
      <abilityName>全半角问题</abilityName>
      <candidateList>
        <item>）</item>
      </candidateList>
      <explain>文本全半角错误。</explain>
      <paraID>7177FD1E</paraID>
      <start>42</start>
      <end>43</end>
      <status>unmodified</status>
      <modifiedWord/>
      <trackRevisions>false</trackRevisions>
    </reviewItem>
    <reviewItem>
      <errorID>ad116848-2d27-4f44-b437-546a400c069d</errorID>
      <errorWord>(</errorWord>
      <group>L1_Format</group>
      <groupName>格式问题</groupName>
      <ability>L2_HalfPunc_CN</ability>
      <abilityName>全半角问题</abilityName>
      <candidateList>
        <item>（</item>
      </candidateList>
      <explain>文本全半角错误。</explain>
      <paraID>61B18CF4</paraID>
      <start>14</start>
      <end>15</end>
      <status>unmodified</status>
      <modifiedWord/>
      <trackRevisions>false</trackRevisions>
    </reviewItem>
    <reviewItem>
      <errorID>877014a1-4581-405a-a5d3-9ed0c18025e0</errorID>
      <errorWord>)</errorWord>
      <group>L1_Format</group>
      <groupName>格式问题</groupName>
      <ability>L2_HalfPunc_CN</ability>
      <abilityName>全半角问题</abilityName>
      <candidateList>
        <item>）</item>
      </candidateList>
      <explain>文本全半角错误。</explain>
      <paraID>61B18CF4</paraID>
      <start>22</start>
      <end>23</end>
      <status>unmodified</status>
      <modifiedWord/>
      <trackRevisions>false</trackRevisions>
    </reviewItem>
    <reviewItem>
      <errorID>1ce46f5d-d89a-4b20-9eeb-0f6cb3cd5f31</errorID>
      <errorWord>(</errorWord>
      <group>L1_Format</group>
      <groupName>格式问题</groupName>
      <ability>L2_HalfPunc_CN</ability>
      <abilityName>全半角问题</abilityName>
      <candidateList>
        <item>（</item>
      </candidateList>
      <explain>文本全半角错误。</explain>
      <paraID>61B18CF4</paraID>
      <start>34</start>
      <end>35</end>
      <status>unmodified</status>
      <modifiedWord/>
      <trackRevisions>false</trackRevisions>
    </reviewItem>
    <reviewItem>
      <errorID>e6b7e4f4-d269-4bf4-908a-4a3e10459edb</errorID>
      <errorWord>)</errorWord>
      <group>L1_Format</group>
      <groupName>格式问题</groupName>
      <ability>L2_HalfPunc_CN</ability>
      <abilityName>全半角问题</abilityName>
      <candidateList>
        <item>）</item>
      </candidateList>
      <explain>文本全半角错误。</explain>
      <paraID>61B18CF4</paraID>
      <start>42</start>
      <end>43</end>
      <status>unmodified</status>
      <modifiedWord/>
      <trackRevisions>false</trackRevisions>
    </reviewItem>
    <reviewItem>
      <errorID>fe1a336e-05a1-40a3-8483-fac79e21e748</errorID>
      <errorWord>,</errorWord>
      <group>L1_Format</group>
      <groupName>格式问题</groupName>
      <ability>L2_HalfPunc_CN</ability>
      <abilityName>全半角问题</abilityName>
      <candidateList>
        <item>，</item>
      </candidateList>
      <explain>文本全半角错误。</explain>
      <paraID>2B665B4E</paraID>
      <start>15</start>
      <end>16</end>
      <status>unmodified</status>
      <modifiedWord/>
      <trackRevisions>false</trackRevisions>
    </reviewItem>
    <reviewItem>
      <errorID>ce4c219f-980c-4c0e-9f02-7766a0f9d109</errorID>
      <errorWord>(</errorWord>
      <group>L1_Format</group>
      <groupName>格式问题</groupName>
      <ability>L2_HalfPunc_CN</ability>
      <abilityName>全半角问题</abilityName>
      <candidateList>
        <item>（</item>
      </candidateList>
      <explain>文本全半角错误。</explain>
      <paraID>7953F428</paraID>
      <start>35</start>
      <end>36</end>
      <status>unmodified</status>
      <modifiedWord/>
      <trackRevisions>false</trackRevisions>
    </reviewItem>
    <reviewItem>
      <errorID>71e54456-2b4f-425f-963b-597798c557d2</errorID>
      <errorWord>)</errorWord>
      <group>L1_Format</group>
      <groupName>格式问题</groupName>
      <ability>L2_HalfPunc_CN</ability>
      <abilityName>全半角问题</abilityName>
      <candidateList>
        <item>）</item>
      </candidateList>
      <explain>文本全半角错误。</explain>
      <paraID>7953F428</paraID>
      <start>38</start>
      <end>39</end>
      <status>unmodified</status>
      <modifiedWord/>
      <trackRevisions>false</trackRevisions>
    </reviewItem>
    <reviewItem>
      <errorID>0cc8da32-57f0-4bbd-8c9e-5e75bed1f777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7DFC1112</paraID>
      <start>0</start>
      <end>4</end>
      <status>unmodified</status>
      <modifiedWord/>
      <trackRevisions>false</trackRevisions>
    </reviewItem>
    <reviewItem>
      <errorID>ede51689-4485-4870-8bc1-2091612ae11a</errorID>
      <errorWord>，</errorWord>
      <group>L1_Word</group>
      <groupName>字词问题</groupName>
      <ability>L2_Typo</ability>
      <abilityName>字词错误</abilityName>
      <candidateList>
        <item>，由</item>
      </candidateList>
      <explain/>
      <paraID>7DFC1112</paraID>
      <start>269</start>
      <end>270</end>
      <status>unmodified</status>
      <modifiedWord/>
      <trackRevisions>false</trackRevisions>
    </reviewItem>
    <reviewItem>
      <errorID>a0e54ae3-3b4b-4269-a87a-0e3950dde55e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2D95A3D4</paraID>
      <start>1</start>
      <end>3</end>
      <status>unmodified</status>
      <modifiedWord/>
      <trackRevisions>false</trackRevisions>
    </reviewItem>
    <reviewItem>
      <errorID>4516901a-ebd5-4fa7-9bb5-7ce8e9460528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5A792A69</paraID>
      <start>0</start>
      <end>2</end>
      <status>unmodified</status>
      <modifiedWord/>
      <trackRevisions>false</trackRevisions>
    </reviewItem>
    <reviewItem>
      <errorID>5e13562a-260a-4268-ae64-3eb458c91fca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221742A7</paraID>
      <start>0</start>
      <end>2</end>
      <status>unmodified</status>
      <modifiedWord/>
      <trackRevisions>false</trackRevisions>
    </reviewItem>
    <reviewItem>
      <errorID>78d17c1f-278b-47bb-92f2-3fbe656c6c80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5BEE25AC</paraID>
      <start>0</start>
      <end>2</end>
      <status>unmodified</status>
      <modifiedWord/>
      <trackRevisions>false</trackRevisions>
    </reviewItem>
    <reviewItem>
      <errorID>74544f3a-e49b-48d8-b103-fa10bc44175f</errorID>
      <errorWord>表</errorWord>
      <group>L1_Word</group>
      <groupName>字词问题</groupName>
      <ability>L2_Typo</ability>
      <abilityName>字词错误</abilityName>
      <candidateList>
        <item>表人</item>
      </candidateList>
      <explain/>
      <paraID>458C25E5</paraID>
      <start>21</start>
      <end>23</end>
      <status>modified</status>
      <modifiedWord>表人</modifiedWord>
      <trackRevisions>false</trackRevisions>
    </reviewItem>
    <reviewItem>
      <errorID>0e02ae0a-573d-41ef-ab67-6cf222f768ab</errorID>
      <errorWord>(</errorWord>
      <group>L1_Format</group>
      <groupName>格式问题</groupName>
      <ability>L2_HalfPunc_CN</ability>
      <abilityName>全半角问题</abilityName>
      <candidateList>
        <item>（</item>
      </candidateList>
      <explain>文本全半角错误。</explain>
      <paraID>4822297F</paraID>
      <start>12</start>
      <end>13</end>
      <status>unmodified</status>
      <modifiedWord/>
      <trackRevisions>false</trackRevisions>
    </reviewItem>
    <reviewItem>
      <errorID>344d20cc-eec9-488e-b480-c70e8b5be808</errorID>
      <errorWord>)</errorWord>
      <group>L1_Format</group>
      <groupName>格式问题</groupName>
      <ability>L2_HalfPunc_CN</ability>
      <abilityName>全半角问题</abilityName>
      <candidateList>
        <item>）</item>
      </candidateList>
      <explain>文本全半角错误。</explain>
      <paraID>4822297F</paraID>
      <start>20</start>
      <end>21</end>
      <status>unmodified</status>
      <modifiedWord/>
      <trackRevisions>false</trackRevisions>
    </reviewItem>
    <reviewItem>
      <errorID>87c791a4-0737-4470-9050-3dc139dde37e</errorID>
      <errorWord>(</errorWord>
      <group>L1_Format</group>
      <groupName>格式问题</groupName>
      <ability>L2_HalfPunc_CN</ability>
      <abilityName>全半角问题</abilityName>
      <candidateList>
        <item>（</item>
      </candidateList>
      <explain>文本全半角错误。</explain>
      <paraID>4822297F</paraID>
      <start>24</start>
      <end>25</end>
      <status>unmodified</status>
      <modifiedWord/>
      <trackRevisions>false</trackRevisions>
    </reviewItem>
    <reviewItem>
      <errorID>d189021a-2dd8-4547-a482-d840b42f5cee</errorID>
      <errorWord>)</errorWord>
      <group>L1_Format</group>
      <groupName>格式问题</groupName>
      <ability>L2_HalfPunc_CN</ability>
      <abilityName>全半角问题</abilityName>
      <candidateList>
        <item>）</item>
      </candidateList>
      <explain>文本全半角错误。</explain>
      <paraID>4822297F</paraID>
      <start>26</start>
      <end>27</end>
      <status>unmodified</status>
      <modifiedWord/>
      <trackRevisions>false</trackRevisions>
    </reviewItem>
    <reviewItem>
      <errorID>690c339e-3fb3-41f8-8cc6-a2fc38c7bc84</errorID>
      <errorWord>(</errorWord>
      <group>L1_Format</group>
      <groupName>格式问题</groupName>
      <ability>L2_HalfPunc_CN</ability>
      <abilityName>全半角问题</abilityName>
      <candidateList>
        <item>（</item>
      </candidateList>
      <explain>文本全半角错误。</explain>
      <paraID>1EFA1A34</paraID>
      <start>14</start>
      <end>15</end>
      <status>unmodified</status>
      <modifiedWord/>
      <trackRevisions>false</trackRevisions>
    </reviewItem>
    <reviewItem>
      <errorID>4b13ba27-a64b-40ca-97d5-51df49f00af1</errorID>
      <errorWord>)</errorWord>
      <group>L1_Format</group>
      <groupName>格式问题</groupName>
      <ability>L2_HalfPunc_CN</ability>
      <abilityName>全半角问题</abilityName>
      <candidateList>
        <item>）</item>
      </candidateList>
      <explain>文本全半角错误。</explain>
      <paraID>1EFA1A34</paraID>
      <start>21</start>
      <end>22</end>
      <status>unmodified</status>
      <modifiedWord/>
      <trackRevisions>false</trackRevisions>
    </reviewItem>
    <reviewItem>
      <errorID>539a7e2d-9b19-4799-a375-fcbb0ac7312e</errorID>
      <errorWord>(</errorWord>
      <group>L1_Format</group>
      <groupName>格式问题</groupName>
      <ability>L2_HalfPunc_CN</ability>
      <abilityName>全半角问题</abilityName>
      <candidateList>
        <item>（</item>
      </candidateList>
      <explain>文本全半角错误。</explain>
      <paraID>4601A69F</paraID>
      <start>14</start>
      <end>15</end>
      <status>unmodified</status>
      <modifiedWord/>
      <trackRevisions>false</trackRevisions>
    </reviewItem>
    <reviewItem>
      <errorID>9dee74e2-84e2-4afb-9fb9-c32dce08d329</errorID>
      <errorWord>)</errorWord>
      <group>L1_Format</group>
      <groupName>格式问题</groupName>
      <ability>L2_HalfPunc_CN</ability>
      <abilityName>全半角问题</abilityName>
      <candidateList>
        <item>）</item>
      </candidateList>
      <explain>文本全半角错误。</explain>
      <paraID>4601A69F</paraID>
      <start>21</start>
      <end>22</end>
      <status>unmodified</status>
      <modifiedWord/>
      <trackRevisions>false</trackRevisions>
    </reviewItem>
    <reviewItem>
      <errorID>c86e35f6-081b-453d-aff7-b0e59055c8fd</errorID>
      <errorWord>(</errorWord>
      <group>L1_Format</group>
      <groupName>格式问题</groupName>
      <ability>L2_HalfPunc_CN</ability>
      <abilityName>全半角问题</abilityName>
      <candidateList>
        <item>（</item>
      </candidateList>
      <explain>文本全半角错误。</explain>
      <paraID>5BC1A745</paraID>
      <start>16</start>
      <end>17</end>
      <status>unmodified</status>
      <modifiedWord/>
      <trackRevisions>false</trackRevisions>
    </reviewItem>
    <reviewItem>
      <errorID>18d8fd09-3a32-40aa-acc8-67f297bc6dde</errorID>
      <errorWord>)</errorWord>
      <group>L1_Format</group>
      <groupName>格式问题</groupName>
      <ability>L2_HalfPunc_CN</ability>
      <abilityName>全半角问题</abilityName>
      <candidateList>
        <item>）</item>
      </candidateList>
      <explain>文本全半角错误。</explain>
      <paraID>5BC1A745</paraID>
      <start>23</start>
      <end>24</end>
      <status>unmodified</status>
      <modifiedWord/>
      <trackRevisions>false</trackRevisions>
    </reviewItem>
    <reviewItem>
      <errorID>5f1e5ecf-2687-4987-b923-02385198d206</errorID>
      <errorWord>(</errorWord>
      <group>L1_Format</group>
      <groupName>格式问题</groupName>
      <ability>L2_HalfPunc_CN</ability>
      <abilityName>全半角问题</abilityName>
      <candidateList>
        <item>（</item>
      </candidateList>
      <explain>文本全半角错误。</explain>
      <paraID>2D407B58</paraID>
      <start>9</start>
      <end>10</end>
      <status>unmodified</status>
      <modifiedWord/>
      <trackRevisions>false</trackRevisions>
    </reviewItem>
    <reviewItem>
      <errorID>c9a236bf-4354-472e-8120-0e3fd2591e0b</errorID>
      <errorWord>*</errorWord>
      <group>L1_Punc</group>
      <groupName>标点问题</groupName>
      <ability>L2_Punc_CN</ability>
      <abilityName>标点符号问题</abilityName>
      <candidateList/>
      <explain/>
      <paraID>27DB6E92</paraID>
      <start>0</start>
      <end>1</end>
      <status>unmodified</status>
      <modifiedWord/>
      <trackRevisions>false</trackRevisions>
    </reviewItem>
    <reviewItem>
      <errorID>16759447-c8d1-4966-b736-5f66ce27b738</errorID>
      <errorWord>其它</errorWord>
      <group>L1_Word</group>
      <groupName>字词问题</groupName>
      <ability>L2_Alias</ability>
      <abilityName>也作/曾用词</abilityName>
      <candidateList>
        <item>其他</item>
      </candidateList>
      <explain>词汇[其它]为不规范表述或旧称，其规范书面表述为[其他]。</explain>
      <paraID>27DB6E92</paraID>
      <start>177</start>
      <end>179</end>
      <status>unmodified</status>
      <modifiedWord/>
      <trackRevisions>false</trackRevisions>
    </reviewItem>
    <reviewItem>
      <errorID>091ea2bc-10f9-4d13-98a6-bc71cf70191b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27C993B</paraID>
      <start>0</start>
      <end>2</end>
      <status>unmodified</status>
      <modifiedWord/>
      <trackRevisions>false</trackRevisions>
    </reviewItem>
    <reviewItem>
      <errorID>e5fc7bfd-a73b-4527-8be2-38473fd5d0f8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 21107C1</paraID>
      <start>8</start>
      <end>12</end>
      <status>unmodified</status>
      <modifiedWord/>
      <trackRevisions>false</trackRevisions>
    </reviewItem>
    <reviewItem>
      <errorID>555254d8-2ce7-4bf0-b4cc-c6d2090d369c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507B3F15</paraID>
      <start>0</start>
      <end>2</end>
      <status>unmodified</status>
      <modifiedWord/>
      <trackRevisions>false</trackRevisions>
    </reviewItem>
    <reviewItem>
      <errorID>01a0ecfd-d7f7-4d7b-be49-7e8f81ded8e9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2C5C099</paraID>
      <start>0</start>
      <end>2</end>
      <status>unmodified</status>
      <modifiedWord/>
      <trackRevisions>false</trackRevisions>
    </reviewItem>
    <reviewItem>
      <errorID>a1a98c98-cac5-4468-9e66-4cbc54423737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E72E1F7</paraID>
      <start>0</start>
      <end>2</end>
      <status>unmodified</status>
      <modifiedWord/>
      <trackRevisions>false</trackRevisions>
    </reviewItem>
    <reviewItem>
      <errorID>d1fdb9e6-aa4d-4095-ac6d-92e1c8c73ef4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441D5E39</paraID>
      <start>0</start>
      <end>2</end>
      <status>unmodified</status>
      <modifiedWord/>
      <trackRevisions>false</trackRevisions>
    </reviewItem>
    <reviewItem>
      <errorID>ac192841-b540-40ce-b009-e9d901b8e46b</errorID>
      <errorWord>》</errorWord>
      <group>L1_Word</group>
      <groupName>字词问题</groupName>
      <ability>L2_Typo</ability>
      <abilityName>字词错误</abilityName>
      <candidateList>
        <item>》和</item>
      </candidateList>
      <explain/>
      <paraID>1511FD2A</paraID>
      <start>18</start>
      <end>19</end>
      <status>unmodified</status>
      <modifiedWord/>
      <trackRevisions>false</trackRevisions>
    </reviewItem>
    <reviewItem>
      <errorID>6f175b96-d880-4fcc-9a29-5c8ff2760d8d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5F65CAFC</paraID>
      <start>0</start>
      <end>2</end>
      <status>unmodified</status>
      <modifiedWord/>
      <trackRevisions>false</trackRevisions>
    </reviewItem>
    <reviewItem>
      <errorID>2697fecc-b66a-45c1-88a2-48a809039714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2278E39B</paraID>
      <start>0</start>
      <end>2</end>
      <status>unmodified</status>
      <modifiedWord/>
      <trackRevisions>false</trackRevisions>
    </reviewItem>
    <reviewItem>
      <errorID>0793bdb7-ea2e-4290-a661-5dadfd2c6c71</errorID>
      <errorWord>&lt;</errorWord>
      <group>L1_Format</group>
      <groupName>格式问题</groupName>
      <ability>L2_HalfPunc_CN</ability>
      <abilityName>全半角问题</abilityName>
      <candidateList>
        <item>〈</item>
      </candidateList>
      <explain>文本全半角错误。</explain>
      <paraID>  E50A65</paraID>
      <start>48</start>
      <end>49</end>
      <status>unmodified</status>
      <modifiedWord/>
      <trackRevisions>false</trackRevisions>
    </reviewItem>
    <reviewItem>
      <errorID>efcce7d6-8b64-4272-bf5f-ed9cae11635d</errorID>
      <errorWord>&lt;</errorWord>
      <group>L1_Format</group>
      <groupName>格式问题</groupName>
      <ability>L2_HalfPunc_CN</ability>
      <abilityName>全半角问题</abilityName>
      <candidateList>
        <item>〈</item>
      </candidateList>
      <explain>文本全半角错误。</explain>
      <paraID>12015BA2</paraID>
      <start>48</start>
      <end>49</end>
      <status>unmodified</status>
      <modifiedWord/>
      <trackRevisions>false</trackRevisions>
    </reviewItem>
    <reviewItem>
      <errorID>1c73d2f3-8d75-441d-9bdf-3e1e7f7eff3a</errorID>
      <errorWord>&lt;</errorWord>
      <group>L1_Format</group>
      <groupName>格式问题</groupName>
      <ability>L2_HalfPunc_CN</ability>
      <abilityName>全半角问题</abilityName>
      <candidateList>
        <item>〈</item>
      </candidateList>
      <explain>文本全半角错误。</explain>
      <paraID>599D0240</paraID>
      <start>33</start>
      <end>34</end>
      <status>unmodified</status>
      <modifiedWord/>
      <trackRevisions>false</trackRevisions>
    </reviewItem>
    <reviewItem>
      <errorID>816ba208-8e77-459c-9540-13ef1218a18c</errorID>
      <errorWord>，</errorWord>
      <group>L1_Word</group>
      <groupName>字词问题</groupName>
      <ability>L2_Typo</ability>
      <abilityName>字词错误</abilityName>
      <candidateList>
        <item>，并</item>
      </candidateList>
      <explain/>
      <paraID>36CB33B9</paraID>
      <start>71</start>
      <end>72</end>
      <status>unmodified</status>
      <modifiedWord/>
      <trackRevisions>false</trackRevisions>
    </reviewItem>
    <reviewItem>
      <errorID>9338e517-4270-4027-afcd-bc0f577adf13</errorID>
      <errorWord>(</errorWord>
      <group>L1_Format</group>
      <groupName>格式问题</groupName>
      <ability>L2_HalfPunc_CN</ability>
      <abilityName>全半角问题</abilityName>
      <candidateList>
        <item>（</item>
      </candidateList>
      <explain>文本全半角错误。</explain>
      <paraID>599E3657</paraID>
      <start>60</start>
      <end>61</end>
      <status>unmodified</status>
      <modifiedWord/>
      <trackRevisions>false</trackRevisions>
    </reviewItem>
    <reviewItem>
      <errorID>9ea5f674-dedf-42c9-b733-fe0fe624290b</errorID>
      <errorWord>)</errorWord>
      <group>L1_Format</group>
      <groupName>格式问题</groupName>
      <ability>L2_HalfPunc_CN</ability>
      <abilityName>全半角问题</abilityName>
      <candidateList>
        <item>）</item>
      </candidateList>
      <explain>文本全半角错误。</explain>
      <paraID>599E3657</paraID>
      <start>143</start>
      <end>144</end>
      <status>unmodified</status>
      <modifiedWord/>
      <trackRevisions>false</trackRevisions>
    </reviewItem>
    <reviewItem>
      <errorID>6f34ad6d-b027-4579-b0e3-2cdb1e844c4e</errorID>
      <errorWord>有</errorWord>
      <group>L1_Word</group>
      <groupName>字词问题</groupName>
      <ability>L2_Typo</ability>
      <abilityName>字词错误</abilityName>
      <candidateList>
        <item>为</item>
      </candidateList>
      <explain>存在字形相近字词的误用。</explain>
      <paraID>4569F276</paraID>
      <start>13</start>
      <end>14</end>
      <status>unmodified</status>
      <modifiedWord/>
      <trackRevisions>false</trackRevisions>
    </reviewItem>
    <reviewItem>
      <errorID>8fc2a714-be41-4586-aba4-33d171a037d8</errorID>
      <errorWord>属</errorWord>
      <group>L1_Word</group>
      <groupName>字词问题</groupName>
      <ability>L2_Typo</ability>
      <abilityName>字词错误</abilityName>
      <candidateList>
        <item>属于</item>
      </candidateList>
      <explain/>
      <paraID>24D2317E</paraID>
      <start>55</start>
      <end>56</end>
      <status>unmodified</status>
      <modifiedWord/>
      <trackRevisions>false</trackRevisions>
    </reviewItem>
    <reviewItem>
      <errorID>1b45a7d7-923a-44f6-8545-2ec45bdfd09f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4EA33AA7</paraID>
      <start>136</start>
      <end>139</end>
      <status>unmodified</status>
      <modifiedWord/>
      <trackRevisions>false</trackRevisions>
    </reviewItem>
    <reviewItem>
      <errorID>8297373f-3823-4c0c-a91b-bfdbe353094a</errorID>
      <errorWord>,</errorWord>
      <group>L1_Format</group>
      <groupName>格式问题</groupName>
      <ability>L2_HalfPunc_CN</ability>
      <abilityName>全半角问题</abilityName>
      <candidateList>
        <item>，</item>
      </candidateList>
      <explain>文本全半角错误。</explain>
      <paraID>15AC418F</paraID>
      <start>76</start>
      <end>77</end>
      <status>unmodified</status>
      <modifiedWord/>
      <trackRevisions>false</trackRevisions>
    </reviewItem>
    <reviewItem>
      <errorID>a3ebe335-3020-4463-8d72-8bb2dbe446dc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62D87D8B</paraID>
      <start>0</start>
      <end>2</end>
      <status>unmodified</status>
      <modifiedWord/>
      <trackRevisions>false</trackRevisions>
    </reviewItem>
    <reviewItem>
      <errorID>0e396348-b30e-4773-ac4e-60c8636e2f52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43D43073</paraID>
      <start>13</start>
      <end>16</end>
      <status>unmodified</status>
      <modifiedWord/>
      <trackRevisions>false</trackRevisions>
    </reviewItem>
    <reviewItem>
      <errorID>e2413e77-7ef7-4911-b231-59f95bca6157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220F3B8C</paraID>
      <start>0</start>
      <end>2</end>
      <status>unmodified</status>
      <modifiedWord/>
      <trackRevisions>false</trackRevisions>
    </reviewItem>
    <reviewItem>
      <errorID>15f4aea3-1630-44dd-a94b-64aa746a2d76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369309D3</paraID>
      <start>0</start>
      <end>2</end>
      <status>unmodified</status>
      <modifiedWord/>
      <trackRevisions>false</trackRevisions>
    </reviewItem>
    <reviewItem>
      <errorID>fd87b03c-3d52-4b48-a712-61b0aac02ba7</errorID>
      <errorWord>(</errorWord>
      <group>L1_Format</group>
      <groupName>格式问题</groupName>
      <ability>L2_HalfPunc_CN</ability>
      <abilityName>全半角问题</abilityName>
      <candidateList>
        <item>（</item>
      </candidateList>
      <explain>文本全半角错误。</explain>
      <paraID> 95ECD2E</paraID>
      <start>20</start>
      <end>21</end>
      <status>unmodified</status>
      <modifiedWord/>
      <trackRevisions>false</trackRevisions>
    </reviewItem>
    <reviewItem>
      <errorID>b4b8012d-ab80-438c-9bdd-7a03e8a95d4d</errorID>
      <errorWord>)</errorWord>
      <group>L1_Format</group>
      <groupName>格式问题</groupName>
      <ability>L2_HalfPunc_CN</ability>
      <abilityName>全半角问题</abilityName>
      <candidateList>
        <item>）</item>
      </candidateList>
      <explain>文本全半角错误。</explain>
      <paraID> 95ECD2E</paraID>
      <start>24</start>
      <end>25</end>
      <status>unmodified</status>
      <modifiedWord/>
      <trackRevisions>false</trackRevisions>
    </reviewItem>
    <reviewItem>
      <errorID>15e913fa-e94f-4c41-9cb3-60134ac4fc0f</errorID>
      <errorWord>)</errorWord>
      <group>L1_Format</group>
      <groupName>格式问题</groupName>
      <ability>L2_HalfPunc_CN</ability>
      <abilityName>全半角问题</abilityName>
      <candidateList>
        <item>）</item>
      </candidateList>
      <explain>文本全半角错误。</explain>
      <paraID> 5FFB434</paraID>
      <start>39</start>
      <end>40</end>
      <status>unmodified</status>
      <modifiedWord/>
      <trackRevisions>false</trackRevisions>
    </reviewItem>
    <reviewItem>
      <errorID>a4dc7b12-170d-48fb-8f3a-068000473800</errorID>
      <errorWord>)</errorWord>
      <group>L1_Format</group>
      <groupName>格式问题</groupName>
      <ability>L2_HalfPunc_CN</ability>
      <abilityName>全半角问题</abilityName>
      <candidateList>
        <item>）</item>
      </candidateList>
      <explain>文本全半角错误。</explain>
      <paraID>387CD13A</paraID>
      <start>35</start>
      <end>36</end>
      <status>unmodified</status>
      <modifiedWord/>
      <trackRevisions>false</trackRevisions>
    </reviewItem>
    <reviewItem>
      <errorID>46dcffe6-8926-4c4b-920f-e07086b16a59</errorID>
      <errorWord>)</errorWord>
      <group>L1_Format</group>
      <groupName>格式问题</groupName>
      <ability>L2_HalfPunc_CN</ability>
      <abilityName>全半角问题</abilityName>
      <candidateList>
        <item>）</item>
      </candidateList>
      <explain>文本全半角错误。</explain>
      <paraID>372C2CFB</paraID>
      <start>35</start>
      <end>36</end>
      <status>unmodified</status>
      <modifiedWord/>
      <trackRevisions>false</trackRevisions>
    </reviewItem>
    <reviewItem>
      <errorID>9dd06004-788e-4826-b51e-d1bd0c35af7c</errorID>
      <errorWord>)</errorWord>
      <group>L1_Format</group>
      <groupName>格式问题</groupName>
      <ability>L2_HalfPunc_CN</ability>
      <abilityName>全半角问题</abilityName>
      <candidateList>
        <item>）</item>
      </candidateList>
      <explain>文本全半角错误。</explain>
      <paraID> 56198AF</paraID>
      <start>35</start>
      <end>36</end>
      <status>unmodified</status>
      <modifiedWord/>
      <trackRevisions>false</trackRevisions>
    </reviewItem>
    <reviewItem>
      <errorID>e992536f-5d74-48ec-a5bc-2928ce6f34e7</errorID>
      <errorWord>)</errorWord>
      <group>L1_Format</group>
      <groupName>格式问题</groupName>
      <ability>L2_HalfPunc_CN</ability>
      <abilityName>全半角问题</abilityName>
      <candidateList>
        <item>）</item>
      </candidateList>
      <explain>文本全半角错误。</explain>
      <paraID>6CA3DBB7</paraID>
      <start>35</start>
      <end>36</end>
      <status>unmodified</status>
      <modifiedWord/>
      <trackRevisions>false</trackRevisions>
    </reviewItem>
    <reviewItem>
      <errorID>dad06687-6c63-447f-ba14-10882c4793ac</errorID>
      <errorWord>(</errorWord>
      <group>L1_Format</group>
      <groupName>格式问题</groupName>
      <ability>L2_HalfPunc_CN</ability>
      <abilityName>全半角问题</abilityName>
      <candidateList>
        <item>（</item>
      </candidateList>
      <explain>文本全半角错误。</explain>
      <paraID>6E5F3804</paraID>
      <start>12</start>
      <end>13</end>
      <status>unmodified</status>
      <modifiedWord/>
      <trackRevisions>false</trackRevisions>
    </reviewItem>
    <reviewItem>
      <errorID>8df786ab-9f71-426b-881a-6772501e6ae1</errorID>
      <errorWord>)</errorWord>
      <group>L1_Format</group>
      <groupName>格式问题</groupName>
      <ability>L2_HalfPunc_CN</ability>
      <abilityName>全半角问题</abilityName>
      <candidateList>
        <item>）</item>
      </candidateList>
      <explain>文本全半角错误。</explain>
      <paraID>6E5F3804</paraID>
      <start>15</start>
      <end>16</end>
      <status>unmodified</status>
      <modifiedWord/>
      <trackRevisions>false</trackRevisions>
    </reviewItem>
    <reviewItem>
      <errorID>d23251bd-7a55-4c0d-bfa4-acdf9bbf94ea</errorID>
      <errorWord>(</errorWord>
      <group>L1_Format</group>
      <groupName>格式问题</groupName>
      <ability>L2_HalfPunc_CN</ability>
      <abilityName>全半角问题</abilityName>
      <candidateList>
        <item>（</item>
      </candidateList>
      <explain>文本全半角错误。</explain>
      <paraID>6E5F3804</paraID>
      <start>41</start>
      <end>42</end>
      <status>unmodified</status>
      <modifiedWord/>
      <trackRevisions>false</trackRevisions>
    </reviewItem>
    <reviewItem>
      <errorID>76d87e21-1709-4703-9634-c15694ce5136</errorID>
      <errorWord>)</errorWord>
      <group>L1_Format</group>
      <groupName>格式问题</groupName>
      <ability>L2_HalfPunc_CN</ability>
      <abilityName>全半角问题</abilityName>
      <candidateList>
        <item>）</item>
      </candidateList>
      <explain>文本全半角错误。</explain>
      <paraID>6E5F3804</paraID>
      <start>44</start>
      <end>45</end>
      <status>unmodified</status>
      <modifiedWord/>
      <trackRevisions>false</trackRevisions>
    </reviewItem>
    <reviewItem>
      <errorID>199ea65e-cac8-4dff-89db-bb24d6b835fd</errorID>
      <errorWord>(</errorWord>
      <group>L1_Format</group>
      <groupName>格式问题</groupName>
      <ability>L2_HalfPunc_CN</ability>
      <abilityName>全半角问题</abilityName>
      <candidateList>
        <item>（</item>
      </candidateList>
      <explain>文本全半角错误。</explain>
      <paraID>6FB65FD6</paraID>
      <start>6</start>
      <end>7</end>
      <status>unmodified</status>
      <modifiedWord/>
      <trackRevisions>false</trackRevisions>
    </reviewItem>
    <reviewItem>
      <errorID>024f665d-129c-4391-a502-4fbd2eebe6f2</errorID>
      <errorWord>)</errorWord>
      <group>L1_Format</group>
      <groupName>格式问题</groupName>
      <ability>L2_HalfPunc_CN</ability>
      <abilityName>全半角问题</abilityName>
      <candidateList>
        <item>）</item>
      </candidateList>
      <explain>文本全半角错误。</explain>
      <paraID>6FB65FD6</paraID>
      <start>9</start>
      <end>10</end>
      <status>unmodified</status>
      <modifiedWord/>
      <trackRevisions>false</trackRevisions>
    </reviewItem>
    <reviewItem>
      <errorID>d1d457a7-2aba-4473-81c4-fe0688cac0f4</errorID>
      <errorWord>(</errorWord>
      <group>L1_Format</group>
      <groupName>格式问题</groupName>
      <ability>L2_HalfPunc_CN</ability>
      <abilityName>全半角问题</abilityName>
      <candidateList>
        <item>（</item>
      </candidateList>
      <explain>文本全半角错误。</explain>
      <paraID>6FB65FD6</paraID>
      <start>42</start>
      <end>43</end>
      <status>unmodified</status>
      <modifiedWord/>
      <trackRevisions>false</trackRevisions>
    </reviewItem>
    <reviewItem>
      <errorID>34719733-c843-4e11-8461-cc1c0edaa4b3</errorID>
      <errorWord>)</errorWord>
      <group>L1_Format</group>
      <groupName>格式问题</groupName>
      <ability>L2_HalfPunc_CN</ability>
      <abilityName>全半角问题</abilityName>
      <candidateList>
        <item>）</item>
      </candidateList>
      <explain>文本全半角错误。</explain>
      <paraID>6FB65FD6</paraID>
      <start>45</start>
      <end>46</end>
      <status>unmodified</status>
      <modifiedWord/>
      <trackRevisions>false</trackRevisions>
    </reviewItem>
    <reviewItem>
      <errorID>cb8e6e54-1129-47ff-a310-aa4afb9cdb1a</errorID>
      <errorWord>(</errorWord>
      <group>L1_Format</group>
      <groupName>格式问题</groupName>
      <ability>L2_HalfPunc_CN</ability>
      <abilityName>全半角问题</abilityName>
      <candidateList>
        <item>（</item>
      </candidateList>
      <explain>文本全半角错误。</explain>
      <paraID>4488B266</paraID>
      <start>17</start>
      <end>18</end>
      <status>unmodified</status>
      <modifiedWord/>
      <trackRevisions>false</trackRevisions>
    </reviewItem>
    <reviewItem>
      <errorID>8d1e72a7-366f-4087-b2d2-663507c8f3a7</errorID>
      <errorWord>)</errorWord>
      <group>L1_Format</group>
      <groupName>格式问题</groupName>
      <ability>L2_HalfPunc_CN</ability>
      <abilityName>全半角问题</abilityName>
      <candidateList>
        <item>）</item>
      </candidateList>
      <explain>文本全半角错误。</explain>
      <paraID>4488B266</paraID>
      <start>19</start>
      <end>20</end>
      <status>unmodified</status>
      <modifiedWord/>
      <trackRevisions>false</trackRevisions>
    </reviewItem>
    <reviewItem>
      <errorID>c97555af-b4cc-42ba-9164-a4f3b8451d22</errorID>
      <errorWord>(</errorWord>
      <group>L1_Format</group>
      <groupName>格式问题</groupName>
      <ability>L2_HalfPunc_CN</ability>
      <abilityName>全半角问题</abilityName>
      <candidateList>
        <item>（</item>
      </candidateList>
      <explain>文本全半角错误。</explain>
      <paraID>4488B266</paraID>
      <start>71</start>
      <end>72</end>
      <status>unmodified</status>
      <modifiedWord/>
      <trackRevisions>false</trackRevisions>
    </reviewItem>
    <reviewItem>
      <errorID>0127a659-2dde-43a0-8d57-c6663d333549</errorID>
      <errorWord>)</errorWord>
      <group>L1_Format</group>
      <groupName>格式问题</groupName>
      <ability>L2_HalfPunc_CN</ability>
      <abilityName>全半角问题</abilityName>
      <candidateList>
        <item>）</item>
      </candidateList>
      <explain>文本全半角错误。</explain>
      <paraID>4488B266</paraID>
      <start>73</start>
      <end>74</end>
      <status>unmodified</status>
      <modifiedWord/>
      <trackRevisions>false</trackRevisions>
    </reviewItem>
    <reviewItem>
      <errorID>9671c8f6-3a2b-48ea-a7e2-6c2547e67009</errorID>
      <errorWord>(</errorWord>
      <group>L1_Format</group>
      <groupName>格式问题</groupName>
      <ability>L2_HalfPunc_CN</ability>
      <abilityName>全半角问题</abilityName>
      <candidateList>
        <item>（</item>
      </candidateList>
      <explain>文本全半角错误。</explain>
      <paraID> 470C0E8</paraID>
      <start>94</start>
      <end>95</end>
      <status>unmodified</status>
      <modifiedWord/>
      <trackRevisions>false</trackRevisions>
    </reviewItem>
    <reviewItem>
      <errorID>e6279529-2468-44b6-9511-be34d69dc3f0</errorID>
      <errorWord>)</errorWord>
      <group>L1_Format</group>
      <groupName>格式问题</groupName>
      <ability>L2_HalfPunc_CN</ability>
      <abilityName>全半角问题</abilityName>
      <candidateList>
        <item>）</item>
      </candidateList>
      <explain>文本全半角错误。</explain>
      <paraID> 470C0E8</paraID>
      <start>97</start>
      <end>98</end>
      <status>unmodified</status>
      <modifiedWord/>
      <trackRevisions>false</trackRevisions>
    </reviewItem>
    <reviewItem>
      <errorID>be7f41d4-5ff9-4a97-bb79-309a91ef742f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25</start>
      <end>28</end>
      <status>unmodified</status>
      <modifiedWord/>
      <trackRevisions>false</trackRevisions>
    </reviewItem>
    <reviewItem>
      <errorID>7dc4de1b-fdc6-4142-953f-b6129641274c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38</start>
      <end>41</end>
      <status>unmodified</status>
      <modifiedWord/>
      <trackRevisions>false</trackRevisions>
    </reviewItem>
    <reviewItem>
      <errorID>19159b5c-ab6b-47e3-a7bd-22185699b2be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53</start>
      <end>56</end>
      <status>unmodified</status>
      <modifiedWord/>
      <trackRevisions>false</trackRevisions>
    </reviewItem>
    <reviewItem>
      <errorID>831bf943-0fe2-4fca-a2f2-d3054dc3fce8</errorID>
      <errorWord>中华人民共和国招标投标条例</errorWord>
      <group>L1_Knowledge</group>
      <groupName>知识性问题</groupName>
      <ability>L2_Knowledge</ability>
      <abilityName>其他知识</abilityName>
      <candidateList/>
      <explain>当前法律法规未收录或尚未生效，注意核查是否正确。</explain>
      <paraID>63999995</paraID>
      <start>56</start>
      <end>69</end>
      <status>unmodified</status>
      <modifiedWord/>
      <trackRevisions>false</trackRevisions>
    </reviewItem>
    <reviewItem>
      <errorID>6292711d-c97a-4473-9474-e50a0aeb59ad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69</start>
      <end>72</end>
      <status>unmodified</status>
      <modifiedWord/>
      <trackRevisions>false</trackRevisions>
    </reviewItem>
    <reviewItem>
      <errorID>b0e11a90-f98e-4a48-9257-404cf4e7d7f5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82</start>
      <end>85</end>
      <status>unmodified</status>
      <modifiedWord/>
      <trackRevisions>false</trackRevisions>
    </reviewItem>
    <reviewItem>
      <errorID>831c30dd-c155-4545-aeaf-2d47e791a265</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63999995</paraID>
      <start>111</start>
      <end>122</end>
      <status>unmodified</status>
      <modifiedWord/>
      <trackRevisions>false</trackRevisions>
    </reviewItem>
    <reviewItem>
      <errorID>9029c84e-12c0-4fb8-9683-36b803c22c85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122</start>
      <end>125</end>
      <status>unmodified</status>
      <modifiedWord/>
      <trackRevisions>false</trackRevisions>
    </reviewItem>
    <reviewItem>
      <errorID>fa5b05e1-2257-44fd-bcea-012f6fa3467d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63999995</paraID>
      <start>144</start>
      <end>147</end>
      <status>unmodified</status>
      <modifiedWord/>
      <trackRevisions>false</trackRevisions>
    </reviewItem>
    <reviewItem>
      <errorID>1681fc1b-6c4e-4af5-920a-69773191f3db</errorID>
      <errorWord>地方法规</errorWord>
      <group>L1_Political</group>
      <groupName>政治性问题</groupName>
      <ability>L2_Unpolitical</ability>
      <abilityName>政治敏感错误</abilityName>
      <candidateList>
        <item>地方性法规</item>
      </candidateList>
      <explain/>
      <paraID>63999995</paraID>
      <start>190</start>
      <end>194</end>
      <status>unmodified</status>
      <modifiedWord/>
      <trackRevisions>false</trackRevisions>
    </reviewItem>
    <reviewItem>
      <errorID>7c6f858b-e720-4489-8db2-5874eeaae884</errorID>
      <errorWord>(</errorWord>
      <group>L1_Format</group>
      <groupName>格式问题</groupName>
      <ability>L2_HalfPunc_CN</ability>
      <abilityName>全半角问题</abilityName>
      <candidateList>
        <item>（</item>
      </candidateList>
      <explain>文本全半角错误。</explain>
      <paraID>7A999D7D</paraID>
      <start>47</start>
      <end>48</end>
      <status>unmodified</status>
      <modifiedWord/>
      <trackRevisions>false</trackRevisions>
    </reviewItem>
    <reviewItem>
      <errorID>c6ed4ee5-4ed9-4ace-bf18-4da2a34c1d36</errorID>
      <errorWord>)</errorWord>
      <group>L1_Format</group>
      <groupName>格式问题</groupName>
      <ability>L2_HalfPunc_CN</ability>
      <abilityName>全半角问题</abilityName>
      <candidateList>
        <item>）</item>
      </candidateList>
      <explain>文本全半角错误。</explain>
      <paraID>7A999D7D</paraID>
      <start>59</start>
      <end>60</end>
      <status>unmodified</status>
      <modifiedWord/>
      <trackRevisions>false</trackRevisions>
    </reviewItem>
    <reviewItem>
      <errorID>3a37be46-ef6e-4ff4-92f5-b2b616797324</errorID>
      <errorWord>实施全过程中</errorWord>
      <group>L1_Word</group>
      <groupName>字词问题</groupName>
      <ability>L2_Typo</ability>
      <abilityName>字词错误</abilityName>
      <candidateList>
        <item>实施全过程</item>
      </candidateList>
      <explain/>
      <paraID>113DD41E</paraID>
      <start>12</start>
      <end>18</end>
      <status>unmodified</status>
      <modifiedWord/>
      <trackRevisions>false</trackRevisions>
    </reviewItem>
    <reviewItem>
      <errorID>d4d71b9f-3c1b-4f5d-946c-dbb5857b0105</errorID>
      <errorWord>否</errorWord>
      <group>L1_Word</group>
      <groupName>字词问题</groupName>
      <ability>L2_Typo</ability>
      <abilityName>字词错误</abilityName>
      <candidateList>
        <item>否采</item>
      </candidateList>
      <explain/>
      <paraID>113DD41E</paraID>
      <start>45</start>
      <end>46</end>
      <status>unmodified</status>
      <modifiedWord/>
      <trackRevisions>false</trackRevisions>
    </reviewItem>
    <reviewItem>
      <errorID>d4903912-a0e2-44b3-b1b8-75b8eeab87e0</errorID>
      <errorWord>备安</errorWord>
      <group>L1_Word</group>
      <groupName>字词问题</groupName>
      <ability>L2_Typo</ability>
      <abilityName>字词错误</abilityName>
      <candidateList>
        <item>备案</item>
      </candidateList>
      <explain/>
      <paraID> CE746A1</paraID>
      <start>276</start>
      <end>278</end>
      <status>modified</status>
      <modifiedWord>备案</modifiedWord>
      <trackRevisions>false</trackRevisions>
    </reviewItem>
    <reviewItem>
      <errorID>cc63a99b-4ceb-4cd8-9b02-5412311a0744</errorID>
      <errorWord>招标时</errorWord>
      <group>L1_Word</group>
      <groupName>字词问题</groupName>
      <ability>L2_Typo</ability>
      <abilityName>字词错误</abilityName>
      <candidateList>
        <item>招标</item>
      </candidateList>
      <explain/>
      <paraID> CE746A1</paraID>
      <start>283</start>
      <end>286</end>
      <status>unmodified</status>
      <modifiedWord/>
      <trackRevisions>false</trackRevisions>
    </reviewItem>
    <reviewItem>
      <errorID>3bf4f630-04ec-4ca4-9ab7-44bdf60da1b9</errorID>
      <errorWord>招标时</errorWord>
      <group>L1_Word</group>
      <groupName>字词问题</groupName>
      <ability>L2_Typo</ability>
      <abilityName>字词错误</abilityName>
      <candidateList>
        <item>招标</item>
      </candidateList>
      <explain/>
      <paraID> CE746A1</paraID>
      <start>299</start>
      <end>302</end>
      <status>unmodified</status>
      <modifiedWord/>
      <trackRevisions>false</trackRevisions>
    </reviewItem>
    <reviewItem>
      <errorID>7f9c43bf-5a97-4eb0-a760-bc378398e157</errorID>
      <errorWord>(</errorWord>
      <group>L1_Format</group>
      <groupName>格式问题</groupName>
      <ability>L2_HalfPunc_CN</ability>
      <abilityName>全半角问题</abilityName>
      <candidateList>
        <item>（</item>
      </candidateList>
      <explain>文本全半角错误。</explain>
      <paraID>2A8826C8</paraID>
      <start>20</start>
      <end>21</end>
      <status>unmodified</status>
      <modifiedWord/>
      <trackRevisions>false</trackRevisions>
    </reviewItem>
    <reviewItem>
      <errorID>2d2bddac-0460-4870-af8b-27f86d99a232</errorID>
      <errorWord>)</errorWord>
      <group>L1_Format</group>
      <groupName>格式问题</groupName>
      <ability>L2_HalfPunc_CN</ability>
      <abilityName>全半角问题</abilityName>
      <candidateList>
        <item>）</item>
      </candidateList>
      <explain>文本全半角错误。</explain>
      <paraID>2A8826C8</paraID>
      <start>22</start>
      <end>23</end>
      <status>unmodified</status>
      <modifiedWord/>
      <trackRevisions>false</trackRevisions>
    </reviewItem>
    <reviewItem>
      <errorID>0e1a34db-8c2b-4263-bcf6-4e5ceb83affb</errorID>
      <errorWord>相相</errorWord>
      <group>L1_Word</group>
      <groupName>字词问题</groupName>
      <ability>L2_Typo</ability>
      <abilityName>字词错误</abilityName>
      <candidateList>
        <item>相</item>
      </candidateList>
      <explain/>
      <paraID>2A8826C8</paraID>
      <start>57</start>
      <end>58</end>
      <status>modified</status>
      <modifiedWord>相</modifiedWord>
      <trackRevisions>false</trackRevisions>
    </reviewItem>
    <reviewItem>
      <errorID>840e385c-0dfa-47a2-8b7e-2a177a3a2b06</errorID>
      <errorWord>其它</errorWord>
      <group>L1_Word</group>
      <groupName>字词问题</groupName>
      <ability>L2_Alias</ability>
      <abilityName>也作/曾用词</abilityName>
      <candidateList>
        <item>其他</item>
      </candidateList>
      <explain>词汇[其它]为不规范表述或旧称，其规范书面表述为[其他]。</explain>
      <paraID>2A8826C8</paraID>
      <start>344</start>
      <end>346</end>
      <status>unmodified</status>
      <modifiedWord/>
      <trackRevisions>false</trackRevisions>
    </reviewItem>
    <reviewItem>
      <errorID>75fe7676-0cf2-4c55-b45e-71034062fc18</errorID>
      <errorWord>条款</errorWord>
      <group>L1_Word</group>
      <groupName>字词问题</groupName>
      <ability>L2_Typo</ability>
      <abilityName>字词错误</abilityName>
      <candidateList>
        <item>条</item>
      </candidateList>
      <explain/>
      <paraID>675B84FE</paraID>
      <start>29</start>
      <end>31</end>
      <status>unmodified</status>
      <modifiedWord/>
      <trackRevisions>false</trackRevisions>
    </reviewItem>
    <reviewItem>
      <errorID>1c482ca9-5336-4fb4-95c7-9466b337b7e0</errorID>
      <errorWord>(</errorWord>
      <group>L1_Format</group>
      <groupName>格式问题</groupName>
      <ability>L2_HalfPunc_CN</ability>
      <abilityName>全半角问题</abilityName>
      <candidateList>
        <item>（</item>
      </candidateList>
      <explain>文本全半角错误。</explain>
      <paraID>299DABA1</paraID>
      <start>239</start>
      <end>240</end>
      <status>unmodified</status>
      <modifiedWord/>
      <trackRevisions>false</trackRevisions>
    </reviewItem>
    <reviewItem>
      <errorID>fce6dfd6-3a1b-412e-959a-84150095984c</errorID>
      <errorWord>)</errorWord>
      <group>L1_Format</group>
      <groupName>格式问题</groupName>
      <ability>L2_HalfPunc_CN</ability>
      <abilityName>全半角问题</abilityName>
      <candidateList>
        <item>）</item>
      </candidateList>
      <explain>文本全半角错误。</explain>
      <paraID>299DABA1</paraID>
      <start>268</start>
      <end>269</end>
      <status>unmodified</status>
      <modifiedWord/>
      <trackRevisions>false</trackRevisions>
    </reviewItem>
    <reviewItem>
      <errorID>9287db10-cebc-4eb0-9aab-45d3351ae210</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299DABA1</paraID>
      <start>280</start>
      <end>285</end>
      <status>unmodified</status>
      <modifiedWord/>
      <trackRevisions>false</trackRevisions>
    </reviewItem>
    <reviewItem>
      <errorID>d7daeae4-54c1-4de1-a9fe-e294d2dcf566</errorID>
      <errorWord>确保于</errorWord>
      <group>L1_Word</group>
      <groupName>字词问题</groupName>
      <ability>L2_Typo</ability>
      <abilityName>字词错误</abilityName>
      <candidateList>
        <item>确保</item>
      </candidateList>
      <explain/>
      <paraID>299DABA1</paraID>
      <start>334</start>
      <end>337</end>
      <status>unmodified</status>
      <modifiedWord/>
      <trackRevisions>false</trackRevisions>
    </reviewItem>
    <reviewItem>
      <errorID>f161fbf7-b5e4-4526-ba58-fa01610e79f8</errorID>
      <errorWord>与座标控制点交验要求</errorWord>
      <group>L1_Word</group>
      <groupName>字词问题</groupName>
      <ability>L2_Typo</ability>
      <abilityName>字词错误</abilityName>
      <candidateList>
        <item>与坐标控制点交验要求</item>
      </candidateList>
      <explain/>
      <paraID>299DABA1</paraID>
      <start>420</start>
      <end>430</end>
      <status>modified</status>
      <modifiedWord>与坐标控制点交验要求</modifiedWord>
      <trackRevisions>false</trackRevisions>
    </reviewItem>
    <reviewItem>
      <errorID>2baa5e40-24ec-4c6b-ad5a-c1f29913f78c</errorID>
      <errorWord>(</errorWord>
      <group>L1_Format</group>
      <groupName>格式问题</groupName>
      <ability>L2_HalfPunc_CN</ability>
      <abilityName>全半角问题</abilityName>
      <candidateList>
        <item>（</item>
      </candidateList>
      <explain>文本全半角错误。</explain>
      <paraID>299DABA1</paraID>
      <start>514</start>
      <end>515</end>
      <status>unmodified</status>
      <modifiedWord/>
      <trackRevisions>false</trackRevisions>
    </reviewItem>
    <reviewItem>
      <errorID>29859e01-a628-4c67-8f6e-adefb54d516a</errorID>
      <errorWord>)</errorWord>
      <group>L1_Format</group>
      <groupName>格式问题</groupName>
      <ability>L2_HalfPunc_CN</ability>
      <abilityName>全半角问题</abilityName>
      <candidateList>
        <item>）</item>
      </candidateList>
      <explain>文本全半角错误。</explain>
      <paraID>299DABA1</paraID>
      <start>522</start>
      <end>523</end>
      <status>unmodified</status>
      <modifiedWord/>
      <trackRevisions>false</trackRevisions>
    </reviewItem>
    <reviewItem>
      <errorID>e59f3aae-7ef6-484d-a972-02cb809515b0</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299DABA1</paraID>
      <start>524</start>
      <end>531</end>
      <status>unmodified</status>
      <modifiedWord/>
      <trackRevisions>false</trackRevisions>
    </reviewItem>
    <reviewItem>
      <errorID>d6fa6e09-60dd-4ad3-8a6e-f489f88dd3cd</errorID>
      <errorWord>民</errorWord>
      <group>L1_Word</group>
      <groupName>字词问题</groupName>
      <ability>L2_Typo</ability>
      <abilityName>字词错误</abilityName>
      <candidateList>
        <item>民和</item>
      </candidateList>
      <explain/>
      <paraID>69800721</paraID>
      <start>70</start>
      <end>71</end>
      <status>unmodified</status>
      <modifiedWord/>
      <trackRevisions>false</trackRevisions>
    </reviewItem>
    <reviewItem>
      <errorID>faaf4e8b-47e9-428c-ab9c-f79527924c92</errorID>
      <errorWord>(</errorWord>
      <group>L1_Format</group>
      <groupName>格式问题</groupName>
      <ability>L2_HalfPunc_CN</ability>
      <abilityName>全半角问题</abilityName>
      <candidateList>
        <item>（</item>
      </candidateList>
      <explain>文本全半角错误。</explain>
      <paraID>69800721</paraID>
      <start>219</start>
      <end>220</end>
      <status>unmodified</status>
      <modifiedWord/>
      <trackRevisions>false</trackRevisions>
    </reviewItem>
    <reviewItem>
      <errorID>26f49bb7-eda1-4d5e-876f-4320be688d21</errorID>
      <errorWord>)</errorWord>
      <group>L1_Format</group>
      <groupName>格式问题</groupName>
      <ability>L2_HalfPunc_CN</ability>
      <abilityName>全半角问题</abilityName>
      <candidateList>
        <item>）</item>
      </candidateList>
      <explain>文本全半角错误。</explain>
      <paraID>69800721</paraID>
      <start>240</start>
      <end>241</end>
      <status>unmodified</status>
      <modifiedWord/>
      <trackRevisions>false</trackRevisions>
    </reviewItem>
    <reviewItem>
      <errorID>ba6d7939-cd10-492c-b6b8-d21bff6cf35c</errorID>
      <errorWord>（2015）217号</errorWord>
      <group>L1_Knowledge</group>
      <groupName>知识性问题</groupName>
      <ability>L2_Knowledge</ability>
      <abilityName>其他知识</abilityName>
      <candidateList>
        <item>〔2015〕217号</item>
      </candidateList>
      <explain>发文字号格式错误。</explain>
      <paraID>68BD19B8</paraID>
      <start>89</start>
      <end>99</end>
      <status>modified</status>
      <modifiedWord>〔2015〕217号</modifiedWord>
      <trackRevisions>false</trackRevisions>
    </reviewItem>
    <reviewItem>
      <errorID>ab829bbf-d2fc-4dff-b992-8fb5de9aba2d</errorID>
      <errorWord>法律、法规</errorWord>
      <group>L1_Word</group>
      <groupName>字词问题</groupName>
      <ability>L2_Typo</ability>
      <abilityName>字词错误</abilityName>
      <candidateList>
        <item>法律法规</item>
      </candidateList>
      <explain/>
      <paraID>397743C9</paraID>
      <start>34</start>
      <end>39</end>
      <status>unmodified</status>
      <modifiedWord/>
      <trackRevisions>false</trackRevisions>
    </reviewItem>
    <reviewItem>
      <errorID>1805f12d-d77c-41a4-a740-febe866d72b5</errorID>
      <errorWord>民工</errorWord>
      <group>L1_Word</group>
      <groupName>字词问题</groupName>
      <ability>L2_Typo</ability>
      <abilityName>字词错误</abilityName>
      <candidateList>
        <item>农民工</item>
      </candidateList>
      <explain/>
      <paraID>397743C9</paraID>
      <start>257</start>
      <end>260</end>
      <status>modified</status>
      <modifiedWord>农民工</modifiedWord>
      <trackRevisions>false</trackRevisions>
    </reviewItem>
    <reviewItem>
      <errorID>c0a55e9d-19b3-4af5-8616-75bb6211881f</errorID>
      <errorWord>的</errorWord>
      <group>L1_Word</group>
      <groupName>字词问题</groupName>
      <ability>L2_Typo</ability>
      <abilityName>字词错误</abilityName>
      <candidateList>
        <item>的农</item>
      </candidateList>
      <explain/>
      <paraID>217D15E3</paraID>
      <start>112</start>
      <end>114</end>
      <status>modified</status>
      <modifiedWord>的农</modifiedWord>
      <trackRevisions>false</trackRevisions>
    </reviewItem>
    <reviewItem>
      <errorID>3ce9c5d5-08ba-4e88-a9d9-dd09329c510a</errorID>
      <errorWord>【2020】3号</errorWord>
      <group>L1_Knowledge</group>
      <groupName>知识性问题</groupName>
      <ability>L2_Knowledge</ability>
      <abilityName>其他知识</abilityName>
      <candidateList>
        <item>〔2020〕3号</item>
      </candidateList>
      <explain>发文字号格式错误。</explain>
      <paraID>217D15E3</paraID>
      <start>182</start>
      <end>190</end>
      <status>modified</status>
      <modifiedWord>〔2020〕3号</modifiedWord>
      <trackRevisions>false</trackRevisions>
    </reviewItem>
    <reviewItem>
      <errorID>65128e4d-9b5b-40f2-9f55-e2ae2916a7ca</errorID>
      <errorWord>二○一四</errorWord>
      <group>L1_Knowledge</group>
      <groupName>知识性问题</groupName>
      <ability>L2_Knowledge</ability>
      <abilityName>其他知识</abilityName>
      <candidateList>
        <item>二〇一四</item>
      </candidateList>
      <explain>中文数字应使用“〇”，而非形似的字符，如“○”。该字符在不同字体下外观可能相似，但含义和编码不同，请注意区分。</explain>
      <paraID>217D15E3</paraID>
      <start>250</start>
      <end>254</end>
      <status>unmodified</status>
      <modifiedWord/>
      <trackRevisions>false</trackRevisions>
    </reviewItem>
    <reviewItem>
      <errorID>5c0fd7b5-ce2b-4c4f-b8d8-846678997cd3</errorID>
      <errorWord>程</errorWord>
      <group>L1_Word</group>
      <groupName>字词问题</groupName>
      <ability>L2_Typo</ability>
      <abilityName>字词错误</abilityName>
      <candidateList>
        <item>程农</item>
      </candidateList>
      <explain/>
      <paraID>217D15E3</paraID>
      <start>273</start>
      <end>275</end>
      <status>modified</status>
      <modifiedWord>程农</modifiedWord>
      <trackRevisions>false</trackRevisions>
    </reviewItem>
    <reviewItem>
      <errorID>78f0e0a1-6609-49bb-aa7d-18fc2fb1a1ff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217D15E3</paraID>
      <start>287</start>
      <end>290</end>
      <status>unmodified</status>
      <modifiedWord/>
      <trackRevisions>false</trackRevisions>
    </reviewItem>
    <reviewItem>
      <errorID>e6446e30-b0fc-4e8a-af69-7be252ad632a</errorID>
      <errorWord>农名工</errorWord>
      <group>L1_Word</group>
      <groupName>字词问题</groupName>
      <ability>L2_Typo</ability>
      <abilityName>字词错误</abilityName>
      <candidateList>
        <item>农民工</item>
      </candidateList>
      <explain/>
      <paraID>217D15E3</paraID>
      <start>318</start>
      <end>321</end>
      <status>modified</status>
      <modifiedWord>农民工</modifiedWord>
      <trackRevisions>false</trackRevisions>
    </reviewItem>
    <reviewItem>
      <errorID>a5d58979-2bcc-4c52-98fb-f1182a20ae67</errorID>
      <errorWord>[2022]50号</errorWord>
      <group>L1_Knowledge</group>
      <groupName>知识性问题</groupName>
      <ability>L2_Knowledge</ability>
      <abilityName>其他知识</abilityName>
      <candidateList>
        <item>〔2022〕50号</item>
      </candidateList>
      <explain>发文字号格式错误。</explain>
      <paraID>217D15E3</paraID>
      <start>340</start>
      <end>349</end>
      <status>unmodified</status>
      <modifiedWord/>
      <trackRevisions>false</trackRevisions>
    </reviewItem>
    <reviewItem>
      <errorID>d1110a4b-93f5-4d59-b4d6-b1b5e6c9bb78</errorID>
      <errorWord>理</errorWord>
      <group>L1_Word</group>
      <groupName>字词问题</groupName>
      <ability>L2_Typo</ability>
      <abilityName>字词错误</abilityName>
      <candidateList>
        <item>理农</item>
      </candidateList>
      <explain/>
      <paraID>217D15E3</paraID>
      <start>360</start>
      <end>362</end>
      <status>modified</status>
      <modifiedWord>理农</modifiedWord>
      <trackRevisions>false</trackRevisions>
    </reviewItem>
    <reviewItem>
      <errorID>f75e729c-6d75-4db4-a5d5-191a3b9ffdaa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6DED184E</paraID>
      <start>26</start>
      <end>27</end>
      <status>unmodified</status>
      <modifiedWord/>
      <trackRevisions>false</trackRevisions>
    </reviewItem>
    <reviewItem>
      <errorID>9826b791-608d-433f-b287-b2b3029e24bb</errorID>
      <errorWord>水力设施</errorWord>
      <group>L1_Word</group>
      <groupName>字词问题</groupName>
      <ability>L2_Typo</ability>
      <abilityName>字词错误</abilityName>
      <candidateList>
        <item>水利设施</item>
      </candidateList>
      <explain/>
      <paraID>764736AE</paraID>
      <start>148</start>
      <end>152</end>
      <status>modified</status>
      <modifiedWord>水利设施</modifiedWord>
      <trackRevisions>false</trackRevisions>
    </reviewItem>
    <reviewItem>
      <errorID>c71831be-f0cd-4514-80d5-7e4a9b8d3a08</errorID>
      <errorWord>(</errorWord>
      <group>L1_Format</group>
      <groupName>格式问题</groupName>
      <ability>L2_HalfPunc_CN</ability>
      <abilityName>全半角问题</abilityName>
      <candidateList>
        <item>（</item>
      </candidateList>
      <explain>文本全半角错误。</explain>
      <paraID>764736AE</paraID>
      <start>517</start>
      <end>518</end>
      <status>unmodified</status>
      <modifiedWord/>
      <trackRevisions>false</trackRevisions>
    </reviewItem>
    <reviewItem>
      <errorID>306f8eab-3a5c-4e24-a419-958821ce2647</errorID>
      <errorWord>)</errorWord>
      <group>L1_Format</group>
      <groupName>格式问题</groupName>
      <ability>L2_HalfPunc_CN</ability>
      <abilityName>全半角问题</abilityName>
      <candidateList>
        <item>）</item>
      </candidateList>
      <explain>文本全半角错误。</explain>
      <paraID>764736AE</paraID>
      <start>525</start>
      <end>526</end>
      <status>unmodified</status>
      <modifiedWord/>
      <trackRevisions>false</trackRevisions>
    </reviewItem>
    <reviewItem>
      <errorID>c83db559-a438-4af3-9ddf-9079919a845d</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764736AE</paraID>
      <start>587</start>
      <end>594</end>
      <status>unmodified</status>
      <modifiedWord/>
      <trackRevisions>false</trackRevisions>
    </reviewItem>
    <reviewItem>
      <errorID>49ee86e8-f5cc-497c-ad0f-5975c5412362</errorID>
      <errorWord>其它开支</errorWord>
      <group>L1_Word</group>
      <groupName>字词问题</groupName>
      <ability>L2_Alias</ability>
      <abilityName>也作/曾用词</abilityName>
      <candidateList>
        <item>其他开支</item>
      </candidateList>
      <explain>词汇[其它开支]为不规范表述或旧称，其规范书面表述为[其他开支]。</explain>
      <paraID>59179088</paraID>
      <start>392</start>
      <end>396</end>
      <status>unmodified</status>
      <modifiedWord/>
      <trackRevisions>false</trackRevisions>
    </reviewItem>
    <reviewItem>
      <errorID>bdeedf42-0e56-4c2e-a6f6-38e2b4f56258</errorID>
      <errorWord>其它支出</errorWord>
      <group>L1_Word</group>
      <groupName>字词问题</groupName>
      <ability>L2_Alias</ability>
      <abilityName>也作/曾用词</abilityName>
      <candidateList>
        <item>其他支出</item>
      </candidateList>
      <explain>词汇[其它支出]为不规范表述或旧称，其规范书面表述为[其他支出]。</explain>
      <paraID>59179088</paraID>
      <start>489</start>
      <end>493</end>
      <status>unmodified</status>
      <modifiedWord/>
      <trackRevisions>false</trackRevisions>
    </reviewItem>
    <reviewItem>
      <errorID>e823bcc4-0888-422a-b9c5-705057ad757f</errorID>
      <errorWord>造成被</errorWord>
      <group>L1_Word</group>
      <groupName>字词问题</groupName>
      <ability>L2_Typo</ability>
      <abilityName>字词错误</abilityName>
      <candidateList>
        <item>造成</item>
      </candidateList>
      <explain/>
      <paraID>3AE2A09B</paraID>
      <start>235</start>
      <end>238</end>
      <status>unmodified</status>
      <modifiedWord/>
      <trackRevisions>false</trackRevisions>
    </reviewItem>
    <reviewItem>
      <errorID>bc85d491-2d2d-4a54-8624-10be17721d1f</errorID>
      <errorWord>总额</errorWord>
      <group>L1_Word</group>
      <groupName>字词问题</groupName>
      <ability>L2_Typo</ability>
      <abilityName>字词错误</abilityName>
      <candidateList>
        <item>总</item>
      </candidateList>
      <explain/>
      <paraID>7645E790</paraID>
      <start>132</start>
      <end>133</end>
      <status>modified</status>
      <modifiedWord>总</modifiedWord>
      <trackRevisions>false</trackRevisions>
    </reviewItem>
    <reviewItem>
      <errorID>b7caf848-42b5-4d8b-8b9d-877b236fd09d</errorID>
      <errorWord>总额</errorWord>
      <group>L1_Word</group>
      <groupName>字词问题</groupName>
      <ability>L2_Typo</ability>
      <abilityName>字词错误</abilityName>
      <candidateList>
        <item>总</item>
      </candidateList>
      <explain/>
      <paraID>7645E790</paraID>
      <start>232</start>
      <end>233</end>
      <status>modified</status>
      <modifiedWord>总</modifiedWord>
      <trackRevisions>false</trackRevisions>
    </reviewItem>
    <reviewItem>
      <errorID>141f4cb0-203c-48ff-a084-1c54eb641f1b</errorID>
      <errorWord>(</errorWord>
      <group>L1_Format</group>
      <groupName>格式问题</groupName>
      <ability>L2_HalfPunc_CN</ability>
      <abilityName>全半角问题</abilityName>
      <candidateList>
        <item>（</item>
      </candidateList>
      <explain>文本全半角错误。</explain>
      <paraID>1668D2A5</paraID>
      <start>57</start>
      <end>58</end>
      <status>unmodified</status>
      <modifiedWord/>
      <trackRevisions>false</trackRevisions>
    </reviewItem>
    <reviewItem>
      <errorID>d338e786-f2d9-439a-8d99-1b7572ec74ad</errorID>
      <errorWord>)</errorWord>
      <group>L1_Format</group>
      <groupName>格式问题</groupName>
      <ability>L2_HalfPunc_CN</ability>
      <abilityName>全半角问题</abilityName>
      <candidateList>
        <item>）</item>
      </candidateList>
      <explain>文本全半角错误。</explain>
      <paraID>1668D2A5</paraID>
      <start>68</start>
      <end>69</end>
      <status>unmodified</status>
      <modifiedWord/>
      <trackRevisions>false</trackRevisions>
    </reviewItem>
    <reviewItem>
      <errorID>d7db71b5-5bd0-436b-966b-fccab598a2ed</errorID>
      <errorWord>超过25天以上</errorWord>
      <group>L1_Grammar</group>
      <groupName>语法问题</groupName>
      <ability>L2_Grammar</ability>
      <abilityName>语法错误</abilityName>
      <candidateList>
        <item>超过25天</item>
      </candidateList>
      <explain>该表达中的“超过25天以上”存在语义重复。</explain>
      <paraID>39C423B2</paraID>
      <start>46</start>
      <end>53</end>
      <status>unmodified</status>
      <modifiedWord/>
      <trackRevisions>false</trackRevisions>
    </reviewItem>
    <reviewItem>
      <errorID>2e95d6f5-d722-450b-ad5d-116451a33880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410FBEC2</paraID>
      <start>0</start>
      <end>3</end>
      <status>unmodified</status>
      <modifiedWord/>
      <trackRevisions>false</trackRevisions>
    </reviewItem>
    <reviewItem>
      <errorID>2f307a29-8067-41a9-a26a-47e3d5c6e93f</errorID>
      <errorWord>下列</errorWord>
      <group>L1_Word</group>
      <groupName>字词问题</groupName>
      <ability>L2_Typo</ability>
      <abilityName>字词错误</abilityName>
      <candidateList>
        <item>下</item>
      </candidateList>
      <explain/>
      <paraID>33A42701</paraID>
      <start>72</start>
      <end>73</end>
      <status>modified</status>
      <modifiedWord>下</modifiedWord>
      <trackRevisions>false</trackRevisions>
    </reviewItem>
    <reviewItem>
      <errorID>612e7b99-d332-468a-9d9e-838fd7170be2</errorID>
      <errorWord>及其它法律、法规</errorWord>
      <group>L1_Word</group>
      <groupName>字词问题</groupName>
      <ability>L2_Typo</ability>
      <abilityName>字词错误</abilityName>
      <candidateList>
        <item>及其它法律法规</item>
      </candidateList>
      <explain/>
      <paraID>4B7BFF1E</paraID>
      <start>21</start>
      <end>29</end>
      <status>unmodified</status>
      <modifiedWord/>
      <trackRevisions>false</trackRevisions>
    </reviewItem>
    <reviewItem>
      <errorID>d33e7536-1e0a-4785-b9a4-685c8f84d78e</errorID>
      <errorWord>及其它法律、法规</errorWord>
      <group>L1_Word</group>
      <groupName>字词问题</groupName>
      <ability>L2_Typo</ability>
      <abilityName>字词错误</abilityName>
      <candidateList>
        <item>及其它法律法规</item>
      </candidateList>
      <explain/>
      <paraID>59D40492</paraID>
      <start>24</start>
      <end>32</end>
      <status>unmodified</status>
      <modifiedWord/>
      <trackRevisions>false</trackRevisions>
    </reviewItem>
    <reviewItem>
      <errorID>0cb8cf31-9d84-4f60-b79c-e9d79b891427</errorID>
      <errorWord>加入到</errorWord>
      <group>L1_Word</group>
      <groupName>字词问题</groupName>
      <ability>L2_Typo</ability>
      <abilityName>字词错误</abilityName>
      <candidateList>
        <item>加入</item>
      </candidateList>
      <explain/>
      <paraID>69B5F978</paraID>
      <start>14</start>
      <end>17</end>
      <status>unmodified</status>
      <modifiedWord/>
      <trackRevisions>false</trackRevisions>
    </reviewItem>
    <reviewItem>
      <errorID>4ee3d70a-01c8-484c-b56e-2fb55adb451a</errorID>
      <errorWord>（</errorWord>
      <group>L1_Format</group>
      <groupName>格式问题</groupName>
      <ability>L2_HalfPunc_CN</ability>
      <abilityName>全半角问题</abilityName>
      <candidateList>
        <item>(</item>
      </candidateList>
      <explain>文本全半角错误。</explain>
      <paraID>1229B579</paraID>
      <start>0</start>
      <end>1</end>
      <status>unmodified</status>
      <modifiedWord/>
      <trackRevisions>false</trackRevisions>
    </reviewItem>
    <reviewItem>
      <errorID>94a6953b-ae28-4493-b519-ecebccc9d56b</errorID>
      <errorWord>）</errorWord>
      <group>L1_Format</group>
      <groupName>格式问题</groupName>
      <ability>L2_HalfPunc_CN</ability>
      <abilityName>全半角问题</abilityName>
      <candidateList>
        <item>)</item>
      </candidateList>
      <explain>文本全半角错误。</explain>
      <paraID>1229B579</paraID>
      <start>2</start>
      <end>3</end>
      <status>unmodified</status>
      <modifiedWord/>
      <trackRevisions>false</trackRevisions>
    </reviewItem>
    <reviewItem>
      <errorID>6b45af49-ddf0-475e-bbf1-fd2c35935d83</errorID>
      <errorWord>；</errorWord>
      <group>L1_Format</group>
      <groupName>格式问题</groupName>
      <ability>L2_HalfPunc_CN</ability>
      <abilityName>全半角问题</abilityName>
      <candidateList>
        <item>;</item>
      </candidateList>
      <explain>文本全半角错误。</explain>
      <paraID>1229B579</paraID>
      <start>38</start>
      <end>39</end>
      <status>unmodified</status>
      <modifiedWord/>
      <trackRevisions>false</trackRevisions>
    </reviewItem>
    <reviewItem>
      <errorID>11c1a1fe-a785-48c6-9c41-e47ac24f3fd9</errorID>
      <errorWord>（</errorWord>
      <group>L1_Format</group>
      <groupName>格式问题</groupName>
      <ability>L2_HalfPunc_CN</ability>
      <abilityName>全半角问题</abilityName>
      <candidateList>
        <item>(</item>
      </candidateList>
      <explain>文本全半角错误。</explain>
      <paraID>1D85091C</paraID>
      <start>0</start>
      <end>1</end>
      <status>unmodified</status>
      <modifiedWord/>
      <trackRevisions>false</trackRevisions>
    </reviewItem>
    <reviewItem>
      <errorID>f0d0a298-982f-4816-acf6-763d3a8723bd</errorID>
      <errorWord>）</errorWord>
      <group>L1_Format</group>
      <groupName>格式问题</groupName>
      <ability>L2_HalfPunc_CN</ability>
      <abilityName>全半角问题</abilityName>
      <candidateList>
        <item>)</item>
      </candidateList>
      <explain>文本全半角错误。</explain>
      <paraID>1D85091C</paraID>
      <start>2</start>
      <end>3</end>
      <status>unmodified</status>
      <modifiedWord/>
      <trackRevisions>false</trackRevisions>
    </reviewItem>
    <reviewItem>
      <errorID>9516d9c2-11a8-498a-b20b-15edbe2d06bf</errorID>
      <errorWord>；</errorWord>
      <group>L1_Format</group>
      <groupName>格式问题</groupName>
      <ability>L2_HalfPunc_CN</ability>
      <abilityName>全半角问题</abilityName>
      <candidateList>
        <item>;</item>
      </candidateList>
      <explain>文本全半角错误。</explain>
      <paraID>1D85091C</paraID>
      <start>39</start>
      <end>40</end>
      <status>unmodified</status>
      <modifiedWord/>
      <trackRevisions>false</trackRevisions>
    </reviewItem>
    <reviewItem>
      <errorID>4aa41a22-8714-4616-b267-5e7bdf8d2b28</errorID>
      <errorWord>（</errorWord>
      <group>L1_Format</group>
      <groupName>格式问题</groupName>
      <ability>L2_HalfPunc_CN</ability>
      <abilityName>全半角问题</abilityName>
      <candidateList>
        <item>(</item>
      </candidateList>
      <explain>文本全半角错误。</explain>
      <paraID>12E62E35</paraID>
      <start>0</start>
      <end>1</end>
      <status>unmodified</status>
      <modifiedWord/>
      <trackRevisions>false</trackRevisions>
    </reviewItem>
    <reviewItem>
      <errorID>453b0018-1d07-460c-a3ae-9a6014ed7d6f</errorID>
      <errorWord>）</errorWord>
      <group>L1_Format</group>
      <groupName>格式问题</groupName>
      <ability>L2_HalfPunc_CN</ability>
      <abilityName>全半角问题</abilityName>
      <candidateList>
        <item>)</item>
      </candidateList>
      <explain>文本全半角错误。</explain>
      <paraID>12E62E35</paraID>
      <start>2</start>
      <end>3</end>
      <status>unmodified</status>
      <modifiedWord/>
      <trackRevisions>false</trackRevisions>
    </reviewItem>
    <reviewItem>
      <errorID>08cf6188-7ce4-4f80-b108-a8fd51cd22d2</errorID>
      <errorWord>；</errorWord>
      <group>L1_Format</group>
      <groupName>格式问题</groupName>
      <ability>L2_HalfPunc_CN</ability>
      <abilityName>全半角问题</abilityName>
      <candidateList>
        <item>;</item>
      </candidateList>
      <explain>文本全半角错误。</explain>
      <paraID>12E62E35</paraID>
      <start>39</start>
      <end>40</end>
      <status>unmodified</status>
      <modifiedWord/>
      <trackRevisions>false</trackRevisions>
    </reviewItem>
    <reviewItem>
      <errorID>50785485-7cb6-4709-b4bc-1f2ccc0a5e2f</errorID>
      <errorWord>:</errorWord>
      <group>L1_Format</group>
      <groupName>格式问题</groupName>
      <ability>L2_HalfPunc_CN</ability>
      <abilityName>全半角问题</abilityName>
      <candidateList>
        <item>：</item>
      </candidateList>
      <explain>文本全半角错误。</explain>
      <paraID>415EFE26</paraID>
      <start>24</start>
      <end>25</end>
      <status>unmodified</status>
      <modifiedWord/>
      <trackRevisions>false</trackRevisions>
    </reviewItem>
    <reviewItem>
      <errorID>2817cd6f-5017-4737-a54c-66ac480c0082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639430C</paraID>
      <start>42</start>
      <end>45</end>
      <status>unmodified</status>
      <modifiedWord/>
      <trackRevisions>false</trackRevisions>
    </reviewItem>
    <reviewItem>
      <errorID>06a16b9e-89eb-4d0c-b072-d705a227f634</errorID>
      <errorWord>[2010]10号</errorWord>
      <group>L1_Knowledge</group>
      <groupName>知识性问题</groupName>
      <ability>L2_Knowledge</ability>
      <abilityName>其他知识</abilityName>
      <candidateList>
        <item>〔2010〕10号</item>
      </candidateList>
      <explain>发文字号格式错误。</explain>
      <paraID> 639430C</paraID>
      <start>79</start>
      <end>88</end>
      <status>unmodified</status>
      <modifiedWord/>
      <trackRevisions>false</trackRevisions>
    </reviewItem>
    <reviewItem>
      <errorID>886cd517-8f08-4920-93bf-ea90b960f97f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639430C</paraID>
      <start>155</start>
      <end>158</end>
      <status>unmodified</status>
      <modifiedWord/>
      <trackRevisions>false</trackRevisions>
    </reviewItem>
    <reviewItem>
      <errorID>6f78b8bb-3c76-4edf-9b00-9372918f3f72</errorID>
      <errorWord>【2019】6号</errorWord>
      <group>L1_Knowledge</group>
      <groupName>知识性问题</groupName>
      <ability>L2_Knowledge</ability>
      <abilityName>其他知识</abilityName>
      <candidateList>
        <item>〔2019〕6号</item>
      </candidateList>
      <explain>发文字号格式错误。</explain>
      <paraID> 639430C</paraID>
      <start>200</start>
      <end>208</end>
      <status>unmodified</status>
      <modifiedWord/>
      <trackRevisions>false</trackRevisions>
    </reviewItem>
    <reviewItem>
      <errorID>a17c0cf4-83bb-4bf1-825a-96be8dbe3778</errorID>
      <errorWord>【2019】136号</errorWord>
      <group>L1_Knowledge</group>
      <groupName>知识性问题</groupName>
      <ability>L2_Knowledge</ability>
      <abilityName>其他知识</abilityName>
      <candidateList>
        <item>〔2019〕136号</item>
      </candidateList>
      <explain>发文字号格式错误。</explain>
      <paraID> 639430C</paraID>
      <start>212</start>
      <end>222</end>
      <status>unmodified</status>
      <modifiedWord/>
      <trackRevisions>false</trackRevisions>
    </reviewItem>
    <reviewItem>
      <errorID>0770ffdc-e4c2-4670-a960-7df2e7b4bf6d</errorID>
      <errorWord>【2020】34号</errorWord>
      <group>L1_Knowledge</group>
      <groupName>知识性问题</groupName>
      <ability>L2_Knowledge</ability>
      <abilityName>其他知识</abilityName>
      <candidateList>
        <item>〔2020〕34号</item>
      </candidateList>
      <explain>发文字号格式错误。</explain>
      <paraID> 639430C</paraID>
      <start>228</start>
      <end>237</end>
      <status>unmodified</status>
      <modifiedWord/>
      <trackRevisions>false</trackRevisions>
    </reviewItem>
    <reviewItem>
      <errorID>e545ded0-f7f5-4b42-8a51-4adc348619af</errorID>
      <errorWord>（2020）24号</errorWord>
      <group>L1_Knowledge</group>
      <groupName>知识性问题</groupName>
      <ability>L2_Knowledge</ability>
      <abilityName>其他知识</abilityName>
      <candidateList>
        <item>〔2020〕24号</item>
      </candidateList>
      <explain>发文字号格式错误。</explain>
      <paraID> 639430C</paraID>
      <start>263</start>
      <end>272</end>
      <status>unmodified</status>
      <modifiedWord/>
      <trackRevisions>false</trackRevisions>
    </reviewItem>
    <reviewItem>
      <errorID>363abfa8-38a1-4641-99b4-b8df53d57a70</errorID>
      <errorWord>(2018)86号</errorWord>
      <group>L1_Knowledge</group>
      <groupName>知识性问题</groupName>
      <ability>L2_Knowledge</ability>
      <abilityName>其他知识</abilityName>
      <candidateList>
        <item>〔2018〕86号</item>
      </candidateList>
      <explain>发文字号格式错误。</explain>
      <paraID>1CD440A0</paraID>
      <start>55</start>
      <end>64</end>
      <status>unmodified</status>
      <modifiedWord/>
      <trackRevisions>false</trackRevisions>
    </reviewItem>
    <reviewItem>
      <errorID>b9f851aa-1cf3-47f7-bb9a-0f105722e42b</errorID>
      <errorWord>【2020】24号</errorWord>
      <group>L1_Knowledge</group>
      <groupName>知识性问题</groupName>
      <ability>L2_Knowledge</ability>
      <abilityName>其他知识</abilityName>
      <candidateList>
        <item>〔2020〕24号</item>
      </candidateList>
      <explain>发文字号格式错误。</explain>
      <paraID>1CD440A0</paraID>
      <start>74</start>
      <end>83</end>
      <status>unmodified</status>
      <modifiedWord/>
      <trackRevisions>false</trackRevisions>
    </reviewItem>
    <reviewItem>
      <errorID>948fe21b-8636-4214-b710-967ceaa6e8d9</errorID>
      <errorWord>-</errorWord>
      <group>L1_Format</group>
      <groupName>格式问题</groupName>
      <ability>L2_HalfPunc_CN</ability>
      <abilityName>全半角问题</abilityName>
      <candidateList>
        <item>－</item>
      </candidateList>
      <explain>文本全半角错误。</explain>
      <paraID>1CD440A0</paraID>
      <start>83</start>
      <end>84</end>
      <status>unmodified</status>
      <modifiedWord/>
      <trackRevisions>false</trackRevisions>
    </reviewItem>
    <reviewItem>
      <errorID>51c004e6-d44b-4b52-a6fd-cefc67c7ebc3</errorID>
      <errorWord>【2020】34号</errorWord>
      <group>L1_Knowledge</group>
      <groupName>知识性问题</groupName>
      <ability>L2_Knowledge</ability>
      <abilityName>其他知识</abilityName>
      <candidateList>
        <item>〔2020〕34号</item>
      </candidateList>
      <explain>发文字号格式错误。</explain>
      <paraID>1CD440A0</paraID>
      <start>111</start>
      <end>120</end>
      <status>unmodified</status>
      <modifiedWord/>
      <trackRevisions>false</trackRevisions>
    </reviewItem>
    <reviewItem>
      <errorID>97333087-6f2b-4848-a933-e3344812bfba</errorID>
      <errorWord>-</errorWord>
      <group>L1_Format</group>
      <groupName>格式问题</groupName>
      <ability>L2_HalfPunc_CN</ability>
      <abilityName>全半角问题</abilityName>
      <candidateList>
        <item>－</item>
      </candidateList>
      <explain>文本全半角错误。</explain>
      <paraID>1CD440A0</paraID>
      <start>120</start>
      <end>121</end>
      <status>unmodified</status>
      <modifiedWord/>
      <trackRevisions>false</trackRevisions>
    </reviewItem>
    <reviewItem>
      <errorID>c4bbabda-a5bf-4cca-bf1c-2c7b73988e10</errorID>
      <errorWord>-</errorWord>
      <group>L1_Format</group>
      <groupName>格式问题</groupName>
      <ability>L2_HalfPunc_CN</ability>
      <abilityName>全半角问题</abilityName>
      <candidateList>
        <item>－</item>
      </candidateList>
      <explain>文本全半角错误。</explain>
      <paraID>1CD440A0</paraID>
      <start>169</start>
      <end>170</end>
      <status>unmodified</status>
      <modifiedWord/>
      <trackRevisions>false</trackRevisions>
    </reviewItem>
    <reviewItem>
      <errorID>759e4e83-c75d-4c3d-b370-60bf31afa99b</errorID>
      <errorWord>其它</errorWord>
      <group>L1_Word</group>
      <groupName>字词问题</groupName>
      <ability>L2_Alias</ability>
      <abilityName>也作/曾用词</abilityName>
      <candidateList>
        <item>其他</item>
      </candidateList>
      <explain>词汇[其它]为不规范表述或旧称，其规范书面表述为[其他]。</explain>
      <paraID>4F11E02D</paraID>
      <start>56</start>
      <end>58</end>
      <status>unmodified</status>
      <modifiedWord/>
      <trackRevisions>false</trackRevisions>
    </reviewItem>
    <reviewItem>
      <errorID>1b50a7e3-671f-434a-96f8-a562bd3c6e19</errorID>
      <errorWord>(</errorWord>
      <group>L1_Format</group>
      <groupName>格式问题</groupName>
      <ability>L2_HalfPunc_CN</ability>
      <abilityName>全半角问题</abilityName>
      <candidateList>
        <item>（</item>
      </candidateList>
      <explain>文本全半角错误。</explain>
      <paraID> 7A947E7</paraID>
      <start>118</start>
      <end>119</end>
      <status>unmodified</status>
      <modifiedWord/>
      <trackRevisions>false</trackRevisions>
    </reviewItem>
    <reviewItem>
      <errorID>69bf1bd8-ab1b-416c-9e01-611777bbf57a</errorID>
      <errorWord>)</errorWord>
      <group>L1_Format</group>
      <groupName>格式问题</groupName>
      <ability>L2_HalfPunc_CN</ability>
      <abilityName>全半角问题</abilityName>
      <candidateList>
        <item>）</item>
      </candidateList>
      <explain>文本全半角错误。</explain>
      <paraID> 7A947E7</paraID>
      <start>123</start>
      <end>124</end>
      <status>unmodified</status>
      <modifiedWord/>
      <trackRevisions>false</trackRevisions>
    </reviewItem>
    <reviewItem>
      <errorID>6e61e9a1-44dd-417c-873a-4ed6910546b1</errorID>
      <errorWord>完</errorWord>
      <group>L1_Word</group>
      <groupName>字词问题</groupName>
      <ability>L2_Typo</ability>
      <abilityName>字词错误</abilityName>
      <candidateList>
        <item>完成</item>
      </candidateList>
      <explain/>
      <paraID> 7A947E7</paraID>
      <start>142</start>
      <end>143</end>
      <status>unmodified</status>
      <modifiedWord/>
      <trackRevisions>false</trackRevisions>
    </reviewItem>
    <reviewItem>
      <errorID>d5e7b0ae-34e5-4f0d-8418-e6882482b2eb</errorID>
      <errorWord>(</errorWord>
      <group>L1_Format</group>
      <groupName>格式问题</groupName>
      <ability>L2_HalfPunc_CN</ability>
      <abilityName>全半角问题</abilityName>
      <candidateList>
        <item>（</item>
      </candidateList>
      <explain>文本全半角错误。</explain>
      <paraID>36DE6B26</paraID>
      <start>16</start>
      <end>17</end>
      <status>unmodified</status>
      <modifiedWord/>
      <trackRevisions>false</trackRevisions>
    </reviewItem>
    <reviewItem>
      <errorID>43c1c61e-e760-4209-9df9-188eab04ce3d</errorID>
      <errorWord>)</errorWord>
      <group>L1_Format</group>
      <groupName>格式问题</groupName>
      <ability>L2_HalfPunc_CN</ability>
      <abilityName>全半角问题</abilityName>
      <candidateList>
        <item>）</item>
      </candidateList>
      <explain>文本全半角错误。</explain>
      <paraID>36DE6B26</paraID>
      <start>18</start>
      <end>19</end>
      <status>unmodified</status>
      <modifiedWord/>
      <trackRevisions>false</trackRevisions>
    </reviewItem>
    <reviewItem>
      <errorID>c84a805a-5900-4cf7-add9-6f01d4f757e5</errorID>
      <errorWord>(</errorWord>
      <group>L1_Format</group>
      <groupName>格式问题</groupName>
      <ability>L2_HalfPunc_CN</ability>
      <abilityName>全半角问题</abilityName>
      <candidateList>
        <item>（</item>
      </candidateList>
      <explain>文本全半角错误。</explain>
      <paraID> 122C273</paraID>
      <start>16</start>
      <end>17</end>
      <status>unmodified</status>
      <modifiedWord/>
      <trackRevisions>false</trackRevisions>
    </reviewItem>
    <reviewItem>
      <errorID>aedc3cf6-4bbf-4636-a7f0-fe407c3557b8</errorID>
      <errorWord>)</errorWord>
      <group>L1_Format</group>
      <groupName>格式问题</groupName>
      <ability>L2_HalfPunc_CN</ability>
      <abilityName>全半角问题</abilityName>
      <candidateList>
        <item>）</item>
      </candidateList>
      <explain>文本全半角错误。</explain>
      <paraID> 122C273</paraID>
      <start>18</start>
      <end>19</end>
      <status>unmodified</status>
      <modifiedWord/>
      <trackRevisions>false</trackRevisions>
    </reviewItem>
    <reviewItem>
      <errorID>a126e2f8-3d7f-466b-a2eb-7036892e15af</errorID>
      <errorWord>(</errorWord>
      <group>L1_Format</group>
      <groupName>格式问题</groupName>
      <ability>L2_HalfPunc_CN</ability>
      <abilityName>全半角问题</abilityName>
      <candidateList>
        <item>（</item>
      </candidateList>
      <explain>文本全半角错误。</explain>
      <paraID>483229AF</paraID>
      <start>2</start>
      <end>3</end>
      <status>unmodified</status>
      <modifiedWord/>
      <trackRevisions>false</trackRevisions>
    </reviewItem>
    <reviewItem>
      <errorID>c5a80f3a-1973-41a2-a746-9292f8d95b67</errorID>
      <errorWord>)</errorWord>
      <group>L1_Format</group>
      <groupName>格式问题</groupName>
      <ability>L2_HalfPunc_CN</ability>
      <abilityName>全半角问题</abilityName>
      <candidateList>
        <item>）</item>
      </candidateList>
      <explain>文本全半角错误。</explain>
      <paraID>483229AF</paraID>
      <start>4</start>
      <end>5</end>
      <status>unmodified</status>
      <modifiedWord/>
      <trackRevisions>false</trackRevisions>
    </reviewItem>
    <reviewItem>
      <errorID>8b0b5bc4-6633-4111-b2e4-defe8b8a423a</errorID>
      <errorWord>(</errorWord>
      <group>L1_Format</group>
      <groupName>格式问题</groupName>
      <ability>L2_HalfPunc_CN</ability>
      <abilityName>全半角问题</abilityName>
      <candidateList>
        <item>（</item>
      </candidateList>
      <explain>文本全半角错误。</explain>
      <paraID>483229AF</paraID>
      <start>6</start>
      <end>7</end>
      <status>unmodified</status>
      <modifiedWord/>
      <trackRevisions>false</trackRevisions>
    </reviewItem>
    <reviewItem>
      <errorID>ba6c8c5c-2f22-4fdf-8808-5e854777829b</errorID>
      <errorWord>)</errorWord>
      <group>L1_Format</group>
      <groupName>格式问题</groupName>
      <ability>L2_HalfPunc_CN</ability>
      <abilityName>全半角问题</abilityName>
      <candidateList>
        <item>）</item>
      </candidateList>
      <explain>文本全半角错误。</explain>
      <paraID>483229AF</paraID>
      <start>8</start>
      <end>9</end>
      <status>unmodified</status>
      <modifiedWord/>
      <trackRevisions>false</trackRevisions>
    </reviewItem>
    <reviewItem>
      <errorID>18334065-5c65-464e-b41e-143cc27d6e1b</errorID>
      <errorWord>总额</errorWord>
      <group>L1_Word</group>
      <groupName>字词问题</groupName>
      <ability>L2_Typo</ability>
      <abilityName>字词错误</abilityName>
      <candidateList>
        <item>总</item>
      </candidateList>
      <explain/>
      <paraID>34C991AE</paraID>
      <start>19</start>
      <end>21</end>
      <status>unmodified</status>
      <modifiedWord/>
      <trackRevisions>false</trackRevisions>
    </reviewItem>
    <reviewItem>
      <errorID>43abc47d-bc17-43b1-a290-cf14c4af0c12</errorID>
      <errorWord>（</errorWord>
      <group>L1_Punc</group>
      <groupName>标点问题</groupName>
      <ability>L2_Punc_CN</ability>
      <abilityName>标点符号问题</abilityName>
      <candidateList/>
      <explain>同一形式括号套用。</explain>
      <paraID>39DA6E96</paraID>
      <start>151</start>
      <end>152</end>
      <status>unmodified</status>
      <modifiedWord/>
      <trackRevisions>false</trackRevisions>
    </reviewItem>
    <reviewItem>
      <errorID>a156e62c-3b6c-42ac-9ba2-5c31b728f225</errorID>
      <errorWord>）</errorWord>
      <group>L1_Punc</group>
      <groupName>标点问题</groupName>
      <ability>L2_Punc_CN</ability>
      <abilityName>标点符号问题</abilityName>
      <candidateList/>
      <explain>同一形式括号套用。</explain>
      <paraID>39DA6E96</paraID>
      <start>159</start>
      <end>160</end>
      <status>unmodified</status>
      <modifiedWord/>
      <trackRevisions>false</trackRevisions>
    </reviewItem>
    <reviewItem>
      <errorID>bc7429f4-d197-43d9-b14b-2327814d5db2</errorID>
      <errorWord>（</errorWord>
      <group>L1_Punc</group>
      <groupName>标点问题</groupName>
      <ability>L2_Punc_CN</ability>
      <abilityName>标点符号问题</abilityName>
      <candidateList/>
      <explain>同一形式括号套用。</explain>
      <paraID>4D5CB602</paraID>
      <start>69</start>
      <end>70</end>
      <status>unmodified</status>
      <modifiedWord/>
      <trackRevisions>false</trackRevisions>
    </reviewItem>
    <reviewItem>
      <errorID>3aa53684-1879-4e39-a147-096b42811da6</errorID>
      <errorWord>）</errorWord>
      <group>L1_Punc</group>
      <groupName>标点问题</groupName>
      <ability>L2_Punc_CN</ability>
      <abilityName>标点符号问题</abilityName>
      <candidateList/>
      <explain>同一形式括号套用。</explain>
      <paraID>4D5CB602</paraID>
      <start>77</start>
      <end>78</end>
      <status>unmodified</status>
      <modifiedWord/>
      <trackRevisions>false</trackRevisions>
    </reviewItem>
    <reviewItem>
      <errorID>c2b9dacc-cb1f-4c89-8a78-3badc645b1d3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4D5CB602</paraID>
      <start>402</start>
      <end>405</end>
      <status>unmodified</status>
      <modifiedWord/>
      <trackRevisions>false</trackRevisions>
    </reviewItem>
    <reviewItem>
      <errorID>51d12a4d-847e-4f0b-b8b9-3dad6b577a9a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4D5CB602</paraID>
      <start>415</start>
      <end>418</end>
      <status>unmodified</status>
      <modifiedWord/>
      <trackRevisions>false</trackRevisions>
    </reviewItem>
    <reviewItem>
      <errorID>acb86629-a46f-4c84-adf4-4b818676c66e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4D5CB602</paraID>
      <start>430</start>
      <end>433</end>
      <status>unmodified</status>
      <modifiedWord/>
      <trackRevisions>false</trackRevisions>
    </reviewItem>
    <reviewItem>
      <errorID>9a4b4019-66d9-4ebe-9e7f-99208d17687b</errorID>
      <errorWord>组织有</errorWord>
      <group>L1_Word</group>
      <groupName>字词问题</groupName>
      <ability>L2_Typo</ability>
      <abilityName>字词错误</abilityName>
      <candidateList>
        <item>组织</item>
      </candidateList>
      <explain/>
      <paraID>59E52146</paraID>
      <start>15</start>
      <end>18</end>
      <status>unmodified</status>
      <modifiedWord/>
      <trackRevisions>false</trackRevisions>
    </reviewItem>
    <reviewItem>
      <errorID>7b6b717a-ef1c-4618-b29c-1492f7280d0b</errorID>
      <errorWord>须</errorWord>
      <group>L1_Word</group>
      <groupName>字词问题</groupName>
      <ability>L2_Typo</ability>
      <abilityName>字词错误</abilityName>
      <candidateList>
        <item>需</item>
      </candidateList>
      <explain/>
      <paraID>59E52146</paraID>
      <start>28</start>
      <end>29</end>
      <status>modified</status>
      <modifiedWord>需</modifiedWord>
      <trackRevisions>false</trackRevisions>
    </reviewItem>
    <reviewItem>
      <errorID>991c9334-c6ea-4936-9879-79eec110611a</errorID>
      <errorWord>后才</errorWord>
      <group>L1_Word</group>
      <groupName>字词问题</groupName>
      <ability>L2_Typo</ability>
      <abilityName>字词错误</abilityName>
      <candidateList>
        <item>后方</item>
      </candidateList>
      <explain>存在字形相近字词的误用。</explain>
      <paraID>59E52146</paraID>
      <start>37</start>
      <end>39</end>
      <status>unmodified</status>
      <modifiedWord/>
      <trackRevisions>false</trackRevisions>
    </reviewItem>
    <reviewItem>
      <errorID>5380e535-9bb9-4e7d-a6f0-db69fc87daab</errorID>
      <errorWord>,</errorWord>
      <group>L1_Format</group>
      <groupName>格式问题</groupName>
      <ability>L2_HalfPunc_CN</ability>
      <abilityName>全半角问题</abilityName>
      <candidateList>
        <item>，</item>
      </candidateList>
      <explain>文本全半角错误。</explain>
      <paraID>59E52146</paraID>
      <start>61</start>
      <end>62</end>
      <status>unmodified</status>
      <modifiedWord/>
      <trackRevisions>false</trackRevisions>
    </reviewItem>
    <reviewItem>
      <errorID>71a816b8-35d3-4ea4-8a58-b3e590d5ebbd</errorID>
      <errorWord>(</errorWord>
      <group>L1_Format</group>
      <groupName>格式问题</groupName>
      <ability>L2_HalfPunc_CN</ability>
      <abilityName>全半角问题</abilityName>
      <candidateList>
        <item>（</item>
      </candidateList>
      <explain>文本全半角错误。</explain>
      <paraID>7A305CCC</paraID>
      <start>38</start>
      <end>39</end>
      <status>unmodified</status>
      <modifiedWord/>
      <trackRevisions>false</trackRevisions>
    </reviewItem>
    <reviewItem>
      <errorID>21372396-0fa5-47c1-ae6b-3b0b488a60d6</errorID>
      <errorWord>)</errorWord>
      <group>L1_Format</group>
      <groupName>格式问题</groupName>
      <ability>L2_HalfPunc_CN</ability>
      <abilityName>全半角问题</abilityName>
      <candidateList>
        <item>）</item>
      </candidateList>
      <explain>文本全半角错误。</explain>
      <paraID>7A305CCC</paraID>
      <start>42</start>
      <end>43</end>
      <status>unmodified</status>
      <modifiedWord/>
      <trackRevisions>false</trackRevisions>
    </reviewItem>
    <reviewItem>
      <errorID>622b8fad-61fb-4aba-b7e6-b12025d00fd7</errorID>
      <errorWord>：/。</errorWord>
      <group>L1_Punc</group>
      <groupName>标点问题</groupName>
      <ability>L2_Punc_CN</ability>
      <abilityName>标点符号问题</abilityName>
      <candidateList>
        <item>：</item>
      </candidateList>
      <explain/>
      <paraID> 978A6A9</paraID>
      <start>12</start>
      <end>15</end>
      <status>unmodified</status>
      <modifiedWord/>
      <trackRevisions>false</trackRevisions>
    </reviewItem>
    <reviewItem>
      <errorID>18da54fb-b69a-4907-88df-b8eb6a22663e</errorID>
      <errorWord>/。</errorWord>
      <group>L1_Punc</group>
      <groupName>标点问题</groupName>
      <ability>L2_Punc_CN</ability>
      <abilityName>标点符号问题</abilityName>
      <candidateList>
        <item>/</item>
      </candidateList>
      <explain/>
      <paraID>2B139C33</paraID>
      <start>17</start>
      <end>19</end>
      <status>unmodified</status>
      <modifiedWord/>
      <trackRevisions>false</trackRevisions>
    </reviewItem>
    <reviewItem>
      <errorID>84d7a789-a3c5-40cc-b2ca-bf6b046094d6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4E80EA06</paraID>
      <start>0</start>
      <end>2</end>
      <status>unmodified</status>
      <modifiedWord/>
      <trackRevisions>false</trackRevisions>
    </reviewItem>
    <reviewItem>
      <errorID>0c1fb3e8-b3f4-4e44-ac5f-9d1024ab359d</errorID>
      <errorWord>法律、法规</errorWord>
      <group>L1_Word</group>
      <groupName>字词问题</groupName>
      <ability>L2_Typo</ability>
      <abilityName>字词错误</abilityName>
      <candidateList>
        <item>法律法规</item>
      </candidateList>
      <explain/>
      <paraID> 4DA6D2C</paraID>
      <start>41</start>
      <end>46</end>
      <status>unmodified</status>
      <modifiedWord/>
      <trackRevisions>false</trackRevisions>
    </reviewItem>
    <reviewItem>
      <errorID>534f9e98-2a8d-497a-8b23-f8540782c653</errorID>
      <errorWord>（</errorWord>
      <group>L1_Punc</group>
      <groupName>标点问题</groupName>
      <ability>L2_Punc_CN</ability>
      <abilityName>标点符号问题</abilityName>
      <candidateList/>
      <explain>同一形式括号套用。</explain>
      <paraID>702325C4</paraID>
      <start>71</start>
      <end>72</end>
      <status>unmodified</status>
      <modifiedWord/>
      <trackRevisions>false</trackRevisions>
    </reviewItem>
    <reviewItem>
      <errorID>92179dbd-3873-47a8-a179-9081bafd2424</errorID>
      <errorWord>）</errorWord>
      <group>L1_Punc</group>
      <groupName>标点问题</groupName>
      <ability>L2_Punc_CN</ability>
      <abilityName>标点符号问题</abilityName>
      <candidateList/>
      <explain>同一形式括号套用。</explain>
      <paraID>702325C4</paraID>
      <start>84</start>
      <end>85</end>
      <status>unmodified</status>
      <modifiedWord/>
      <trackRevisions>false</trackRevisions>
    </reviewItem>
    <reviewItem>
      <errorID>5a706933-a7db-4e86-9623-a82f1467be1d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702325C4</paraID>
      <start>248</start>
      <end>251</end>
      <status>unmodified</status>
      <modifiedWord/>
      <trackRevisions>false</trackRevisions>
    </reviewItem>
    <reviewItem>
      <errorID>ef22f1dd-ac33-417a-abbc-0c445304525d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702325C4</paraID>
      <start>261</start>
      <end>264</end>
      <status>unmodified</status>
      <modifiedWord/>
      <trackRevisions>false</trackRevisions>
    </reviewItem>
    <reviewItem>
      <errorID>c487af44-6721-42ef-a55f-ea9040aa29ef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702325C4</paraID>
      <start>276</start>
      <end>279</end>
      <status>unmodified</status>
      <modifiedWord/>
      <trackRevisions>false</trackRevisions>
    </reviewItem>
    <reviewItem>
      <errorID>9fa1a9dc-45e3-4c56-b300-b5f006c6d1b9</errorID>
      <errorWord>（</errorWord>
      <group>L1_Punc</group>
      <groupName>标点问题</groupName>
      <ability>L2_Punc_CN</ability>
      <abilityName>标点符号问题</abilityName>
      <candidateList/>
      <explain>同一形式括号套用。</explain>
      <paraID>702325C4</paraID>
      <start>656</start>
      <end>657</end>
      <status>unmodified</status>
      <modifiedWord/>
      <trackRevisions>false</trackRevisions>
    </reviewItem>
    <reviewItem>
      <errorID>9266e276-b2dc-46dd-9acc-b2c20ac914af</errorID>
      <errorWord>）</errorWord>
      <group>L1_Punc</group>
      <groupName>标点问题</groupName>
      <ability>L2_Punc_CN</ability>
      <abilityName>标点符号问题</abilityName>
      <candidateList/>
      <explain>同一形式括号套用。</explain>
      <paraID>702325C4</paraID>
      <start>664</start>
      <end>665</end>
      <status>unmodified</status>
      <modifiedWord/>
      <trackRevisions>false</trackRevisions>
    </reviewItem>
    <reviewItem>
      <errorID>ff7129e5-0025-483c-8dbe-8ddc6e6521f2</errorID>
      <errorWord>做调整</errorWord>
      <group>L1_Word</group>
      <groupName>字词问题</groupName>
      <ability>L2_Typo</ability>
      <abilityName>字词错误</abilityName>
      <candidateList>
        <item>作调整</item>
      </candidateList>
      <explain/>
      <paraID>702325C4</paraID>
      <start>750</start>
      <end>753</end>
      <status>modified</status>
      <modifiedWord>作调整</modifiedWord>
      <trackRevisions>false</trackRevisions>
    </reviewItem>
    <reviewItem>
      <errorID>d48a4bd0-4371-4bfe-8daf-f65c677619e0</errorID>
      <errorWord>:</errorWord>
      <group>L1_Format</group>
      <groupName>格式问题</groupName>
      <ability>L2_HalfPunc_CN</ability>
      <abilityName>全半角问题</abilityName>
      <candidateList>
        <item>：</item>
      </candidateList>
      <explain>文本全半角错误。</explain>
      <paraID>702325C4</paraID>
      <start>761</start>
      <end>762</end>
      <status>unmodified</status>
      <modifiedWord/>
      <trackRevisions>false</trackRevisions>
    </reviewItem>
    <reviewItem>
      <errorID>0ba59351-c1ab-4614-8be6-99e2a13ed9d2</errorID>
      <errorWord>,</errorWord>
      <group>L1_Format</group>
      <groupName>格式问题</groupName>
      <ability>L2_HalfPunc_CN</ability>
      <abilityName>全半角问题</abilityName>
      <candidateList>
        <item>，</item>
      </candidateList>
      <explain>文本全半角错误。</explain>
      <paraID>702325C4</paraID>
      <start>823</start>
      <end>824</end>
      <status>unmodified</status>
      <modifiedWord/>
      <trackRevisions>false</trackRevisions>
    </reviewItem>
    <reviewItem>
      <errorID>b7402ad7-bc80-4cec-9ca5-571b52b7e7aa</errorID>
      <errorWord>:</errorWord>
      <group>L1_Format</group>
      <groupName>格式问题</groupName>
      <ability>L2_HalfPunc_CN</ability>
      <abilityName>全半角问题</abilityName>
      <candidateList>
        <item>：</item>
      </candidateList>
      <explain>文本全半角错误。</explain>
      <paraID>702325C4</paraID>
      <start>838</start>
      <end>839</end>
      <status>unmodified</status>
      <modifiedWord/>
      <trackRevisions>false</trackRevisions>
    </reviewItem>
    <reviewItem>
      <errorID>9ebaa1b2-d060-4343-8a9d-6ff06dfc6b40</errorID>
      <errorWord>（</errorWord>
      <group>L1_Punc</group>
      <groupName>标点问题</groupName>
      <ability>L2_Punc_CN</ability>
      <abilityName>标点符号问题</abilityName>
      <candidateList/>
      <explain>同一形式括号套用。</explain>
      <paraID>702325C4</paraID>
      <start>954</start>
      <end>955</end>
      <status>unmodified</status>
      <modifiedWord/>
      <trackRevisions>false</trackRevisions>
    </reviewItem>
    <reviewItem>
      <errorID>069d2f33-5fd5-452a-bd8f-636150ecadd6</errorID>
      <errorWord>）</errorWord>
      <group>L1_Punc</group>
      <groupName>标点问题</groupName>
      <ability>L2_Punc_CN</ability>
      <abilityName>标点符号问题</abilityName>
      <candidateList/>
      <explain>同一形式括号套用。</explain>
      <paraID>702325C4</paraID>
      <start>962</start>
      <end>963</end>
      <status>unmodified</status>
      <modifiedWord/>
      <trackRevisions>false</trackRevisions>
    </reviewItem>
    <reviewItem>
      <errorID>952d72a6-5c71-42a1-8f77-646976b76949</errorID>
      <errorWord>容</errorWord>
      <group>L1_Word</group>
      <groupName>字词问题</groupName>
      <ability>L2_Typo</ability>
      <abilityName>字词错误</abilityName>
      <candidateList>
        <item>容发</item>
      </candidateList>
      <explain/>
      <paraID>702325C4</paraID>
      <start>1440</start>
      <end>1442</end>
      <status>modified</status>
      <modifiedWord>容发</modifiedWord>
      <trackRevisions>false</trackRevisions>
    </reviewItem>
    <reviewItem>
      <errorID>2a06f242-b85b-4185-af77-b7e2e8797456</errorID>
      <errorWord>其它</errorWord>
      <group>L1_Word</group>
      <groupName>字词问题</groupName>
      <ability>L2_Alias</ability>
      <abilityName>也作/曾用词</abilityName>
      <candidateList>
        <item>其他</item>
      </candidateList>
      <explain>词汇[其它]为不规范表述或旧称，其规范书面表述为[其他]。</explain>
      <paraID>702325C4</paraID>
      <start>1453</start>
      <end>1455</end>
      <status>unmodified</status>
      <modifiedWord/>
      <trackRevisions>false</trackRevisions>
    </reviewItem>
    <reviewItem>
      <errorID>946cee2f-8209-453e-bec8-d79c50b4f291</errorID>
      <errorWord>应按</errorWord>
      <group>L1_Word</group>
      <groupName>字词问题</groupName>
      <ability>L2_Typo</ability>
      <abilityName>字词错误</abilityName>
      <candidateList>
        <item>应</item>
      </candidateList>
      <explain/>
      <paraID>702325C4</paraID>
      <start>1699</start>
      <end>1701</end>
      <status>unmodified</status>
      <modifiedWord/>
      <trackRevisions>false</trackRevisions>
    </reviewItem>
    <reviewItem>
      <errorID>5e87fbfa-3d8d-4c88-b183-1d817b1f4c69</errorID>
      <errorWord>（2014）5号</errorWord>
      <group>L1_Knowledge</group>
      <groupName>知识性问题</groupName>
      <ability>L2_Knowledge</ability>
      <abilityName>其他知识</abilityName>
      <candidateList>
        <item>〔2014〕5号</item>
      </candidateList>
      <explain>发文字号格式错误。</explain>
      <paraID>702325C4</paraID>
      <start>1770</start>
      <end>1778</end>
      <status>unmodified</status>
      <modifiedWord/>
      <trackRevisions>false</trackRevisions>
    </reviewItem>
    <reviewItem>
      <errorID>d4899d20-4ab0-4883-852a-c48a09b39926</errorID>
      <errorWord>(</errorWord>
      <group>L1_Format</group>
      <groupName>格式问题</groupName>
      <ability>L2_HalfPunc_CN</ability>
      <abilityName>全半角问题</abilityName>
      <candidateList>
        <item>（</item>
      </candidateList>
      <explain>文本全半角错误。</explain>
      <paraID>702325C4</paraID>
      <start>2001</start>
      <end>2002</end>
      <status>unmodified</status>
      <modifiedWord/>
      <trackRevisions>false</trackRevisions>
    </reviewItem>
    <reviewItem>
      <errorID>58e07e0c-0a89-4f21-a3cf-7855f67468e1</errorID>
      <errorWord>)</errorWord>
      <group>L1_Format</group>
      <groupName>格式问题</groupName>
      <ability>L2_HalfPunc_CN</ability>
      <abilityName>全半角问题</abilityName>
      <candidateList>
        <item>）</item>
      </candidateList>
      <explain>文本全半角错误。</explain>
      <paraID>702325C4</paraID>
      <start>2003</start>
      <end>2004</end>
      <status>unmodified</status>
      <modifiedWord/>
      <trackRevisions>false</trackRevisions>
    </reviewItem>
    <reviewItem>
      <errorID>97e6dc9a-0eb0-417e-988f-2279758a2e66</errorID>
      <errorWord>顺得实施</errorWord>
      <group>L1_Word</group>
      <groupName>字词问题</groupName>
      <ability>L2_Typo</ability>
      <abilityName>字词错误</abilityName>
      <candidateList>
        <item>顺利实施</item>
      </candidateList>
      <explain/>
      <paraID>702325C4</paraID>
      <start>2297</start>
      <end>2301</end>
      <status>modified</status>
      <modifiedWord>顺利实施</modifiedWord>
      <trackRevisions>false</trackRevisions>
    </reviewItem>
    <reviewItem>
      <errorID>9d1d1af0-88fe-4d95-a0d9-e907ea3d328d</errorID>
      <errorWord>有关</errorWord>
      <group>L1_Word</group>
      <groupName>字词问题</groupName>
      <ability>L2_Typo</ability>
      <abilityName>字词错误</abilityName>
      <candidateList>
        <item>关</item>
      </candidateList>
      <explain/>
      <paraID>702325C4</paraID>
      <start>2316</start>
      <end>2318</end>
      <status>unmodified</status>
      <modifiedWord/>
      <trackRevisions>false</trackRevisions>
    </reviewItem>
    <reviewItem>
      <errorID>5152cd9c-d4a2-411d-b591-fe5992fce57d</errorID>
      <errorWord>作</errorWord>
      <group>L1_Word</group>
      <groupName>字词问题</groupName>
      <ability>L2_Typo</ability>
      <abilityName>字词错误</abilityName>
      <candidateList>
        <item>作为</item>
      </candidateList>
      <explain/>
      <paraID>702325C4</paraID>
      <start>2407</start>
      <end>2408</end>
      <status>unmodified</status>
      <modifiedWord/>
      <trackRevisions>false</trackRevisions>
    </reviewItem>
    <reviewItem>
      <errorID>2cda6f2b-e9db-475e-9f2c-99dddf6a7dfe</errorID>
      <errorWord>(</errorWord>
      <group>L1_Format</group>
      <groupName>格式问题</groupName>
      <ability>L2_HalfPunc_CN</ability>
      <abilityName>全半角问题</abilityName>
      <candidateList>
        <item>（</item>
      </candidateList>
      <explain>文本全半角错误。</explain>
      <paraID>702325C4</paraID>
      <start>2413</start>
      <end>2414</end>
      <status>unmodified</status>
      <modifiedWord/>
      <trackRevisions>false</trackRevisions>
    </reviewItem>
    <reviewItem>
      <errorID>8dd1b7ae-0f32-4634-9ad9-d4bf033c87a3</errorID>
      <errorWord>)</errorWord>
      <group>L1_Format</group>
      <groupName>格式问题</groupName>
      <ability>L2_HalfPunc_CN</ability>
      <abilityName>全半角问题</abilityName>
      <candidateList>
        <item>）</item>
      </candidateList>
      <explain>文本全半角错误。</explain>
      <paraID>702325C4</paraID>
      <start>2416</start>
      <end>2417</end>
      <status>unmodified</status>
      <modifiedWord/>
      <trackRevisions>false</trackRevisions>
    </reviewItem>
    <reviewItem>
      <errorID>b95e7b94-091f-4eae-ae9f-bdc361b56a9b</errorID>
      <errorWord>材</errorWord>
      <group>L1_Word</group>
      <groupName>字词问题</groupName>
      <ability>L2_Typo</ability>
      <abilityName>字词错误</abilityName>
      <candidateList>
        <item>材料</item>
      </candidateList>
      <explain/>
      <paraID>702325C4</paraID>
      <start>2638</start>
      <end>2639</end>
      <status>unmodified</status>
      <modifiedWord/>
      <trackRevisions>false</trackRevisions>
    </reviewItem>
    <reviewItem>
      <errorID>859c5faf-ead4-497f-9e4f-947632024600</errorID>
      <errorWord>节余</errorWord>
      <group>L1_Word</group>
      <groupName>字词问题</groupName>
      <ability>L2_Typo</ability>
      <abilityName>字词错误</abilityName>
      <candidateList>
        <item>结余</item>
      </candidateList>
      <explain>存在发音相同字词的误用。</explain>
      <paraID>702325C4</paraID>
      <start>2872</start>
      <end>2874</end>
      <status>unmodified</status>
      <modifiedWord/>
      <trackRevisions>false</trackRevisions>
    </reviewItem>
    <reviewItem>
      <errorID>d1050dcc-2b5f-4e19-a04b-c0e22b5bc453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584C9876</paraID>
      <start>0</start>
      <end>2</end>
      <status>unmodified</status>
      <modifiedWord/>
      <trackRevisions>false</trackRevisions>
    </reviewItem>
    <reviewItem>
      <errorID>e717bd99-0993-4981-b88b-d1763f9c675c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55E8D0F6</paraID>
      <start>0</start>
      <end>2</end>
      <status>unmodified</status>
      <modifiedWord/>
      <trackRevisions>false</trackRevisions>
    </reviewItem>
    <reviewItem>
      <errorID>b0ac4340-8b0c-4ba8-a0c6-394d03a363e2</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30B9DF97</paraID>
      <start>27</start>
      <end>34</end>
      <status>unmodified</status>
      <modifiedWord/>
      <trackRevisions>false</trackRevisions>
    </reviewItem>
    <reviewItem>
      <errorID>252ccd60-1c21-46a4-ae96-22be6bf46ba1</errorID>
      <errorWord>：/。</errorWord>
      <group>L1_Punc</group>
      <groupName>标点问题</groupName>
      <ability>L2_Punc_CN</ability>
      <abilityName>标点符号问题</abilityName>
      <candidateList>
        <item>：</item>
      </candidateList>
      <explain/>
      <paraID>457678BA</paraID>
      <start>7</start>
      <end>10</end>
      <status>unmodified</status>
      <modifiedWord/>
      <trackRevisions>false</trackRevisions>
    </reviewItem>
    <reviewItem>
      <errorID>b83c2bea-7dbf-4df2-aba4-83ddd28ced25</errorID>
      <errorWord>/。</errorWord>
      <group>L1_Punc</group>
      <groupName>标点问题</groupName>
      <ability>L2_Punc_CN</ability>
      <abilityName>标点符号问题</abilityName>
      <candidateList>
        <item>/</item>
      </candidateList>
      <explain/>
      <paraID>45BBAE51</paraID>
      <start>10</start>
      <end>12</end>
      <status>unmodified</status>
      <modifiedWord/>
      <trackRevisions>false</trackRevisions>
    </reviewItem>
    <reviewItem>
      <errorID>4c835b0b-8c28-42c2-800c-defba6625c3c</errorID>
      <errorWord>：/。</errorWord>
      <group>L1_Punc</group>
      <groupName>标点问题</groupName>
      <ability>L2_Punc_CN</ability>
      <abilityName>标点符号问题</abilityName>
      <candidateList>
        <item>：</item>
      </candidateList>
      <explain/>
      <paraID> 57A5264</paraID>
      <start>13</start>
      <end>16</end>
      <status>unmodified</status>
      <modifiedWord/>
      <trackRevisions>false</trackRevisions>
    </reviewItem>
    <reviewItem>
      <errorID>3337e256-7731-4410-b505-2bf1380c82af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4D4EF9CF</paraID>
      <start>210</start>
      <end>213</end>
      <status>unmodified</status>
      <modifiedWord/>
      <trackRevisions>false</trackRevisions>
    </reviewItem>
    <reviewItem>
      <errorID>12d4eb89-b35d-4be5-9904-a36275c31e3f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4D4EF9CF</paraID>
      <start>223</start>
      <end>226</end>
      <status>unmodified</status>
      <modifiedWord/>
      <trackRevisions>false</trackRevisions>
    </reviewItem>
    <reviewItem>
      <errorID>536e3051-bac4-4879-bdc4-e7d6dc0abedb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4D4EF9CF</paraID>
      <start>238</start>
      <end>241</end>
      <status>unmodified</status>
      <modifiedWord/>
      <trackRevisions>false</trackRevisions>
    </reviewItem>
    <reviewItem>
      <errorID>340b7575-13c3-4bb7-9dc7-04a1846dde24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6AD9F6FE</paraID>
      <start>0</start>
      <end>3</end>
      <status>unmodified</status>
      <modifiedWord/>
      <trackRevisions>false</trackRevisions>
    </reviewItem>
    <reviewItem>
      <errorID>b6bb7051-d5cc-432e-9e95-1bc1c9f3de92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7952699</paraID>
      <start>0</start>
      <end>3</end>
      <status>unmodified</status>
      <modifiedWord/>
      <trackRevisions>false</trackRevisions>
    </reviewItem>
    <reviewItem>
      <errorID>9d1002b6-9539-46a5-ad13-b6c91f2d793d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72177355</paraID>
      <start>0</start>
      <end>3</end>
      <status>unmodified</status>
      <modifiedWord/>
      <trackRevisions>false</trackRevisions>
    </reviewItem>
    <reviewItem>
      <errorID>e39eabfd-312b-4076-b0aa-6008d1fa4506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12045638</paraID>
      <start>0</start>
      <end>3</end>
      <status>unmodified</status>
      <modifiedWord/>
      <trackRevisions>false</trackRevisions>
    </reviewItem>
    <reviewItem>
      <errorID>175b38cd-6bd6-45b6-b89c-a5588fd2617f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7C6BFF4C</paraID>
      <start>0</start>
      <end>3</end>
      <status>unmodified</status>
      <modifiedWord/>
      <trackRevisions>false</trackRevisions>
    </reviewItem>
    <reviewItem>
      <errorID>086ee523-e0b6-4650-8fe1-349de92f0632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F7E9133</paraID>
      <start>0</start>
      <end>3</end>
      <status>unmodified</status>
      <modifiedWord/>
      <trackRevisions>false</trackRevisions>
    </reviewItem>
    <reviewItem>
      <errorID>36a3a2be-5544-45fc-856c-6180a302c47a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740168BC</paraID>
      <start>0</start>
      <end>3</end>
      <status>unmodified</status>
      <modifiedWord/>
      <trackRevisions>false</trackRevisions>
    </reviewItem>
    <reviewItem>
      <errorID>206e567d-68ff-4b55-8aed-8884db61ca4c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494C834B</paraID>
      <start>0</start>
      <end>3</end>
      <status>unmodified</status>
      <modifiedWord/>
      <trackRevisions>false</trackRevisions>
    </reviewItem>
    <reviewItem>
      <errorID>ba2a0572-4f1e-4efe-8741-62fa175823bc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79FE6BE2</paraID>
      <start>0</start>
      <end>3</end>
      <status>unmodified</status>
      <modifiedWord/>
      <trackRevisions>false</trackRevisions>
    </reviewItem>
    <reviewItem>
      <errorID>a22c6b51-e283-4b7c-bab1-70b0ac4c4a40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33321A78</paraID>
      <start>0</start>
      <end>3</end>
      <status>unmodified</status>
      <modifiedWord/>
      <trackRevisions>false</trackRevisions>
    </reviewItem>
    <reviewItem>
      <errorID>42572160-381d-4015-a7b3-9ec4d5745f13</errorID>
      <errorWord>单天</errorWord>
      <group>L1_Word</group>
      <groupName>字词问题</groupName>
      <ability>L2_Typo</ability>
      <abilityName>字词错误</abilityName>
      <candidateList>
        <item>当天</item>
      </candidateList>
      <explain/>
      <paraID>3BAEED77</paraID>
      <start>29</start>
      <end>31</end>
      <status>unmodified</status>
      <modifiedWord/>
      <trackRevisions>false</trackRevisions>
    </reviewItem>
    <reviewItem>
      <errorID>b685768c-609c-4227-93c2-b258dd5e653f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69BCB343</paraID>
      <start>0</start>
      <end>2</end>
      <status>unmodified</status>
      <modifiedWord/>
      <trackRevisions>false</trackRevisions>
    </reviewItem>
    <reviewItem>
      <errorID>07a8f5ca-04aa-4693-bdd2-fd21005d28c1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56F56E1C</paraID>
      <start>0</start>
      <end>2</end>
      <status>unmodified</status>
      <modifiedWord/>
      <trackRevisions>false</trackRevisions>
    </reviewItem>
    <reviewItem>
      <errorID>7dff15b0-43f4-499c-b7b4-5a08f3cde979</errorID>
      <errorWord>应即</errorWord>
      <group>L1_Word</group>
      <groupName>字词问题</groupName>
      <ability>L2_Typo</ability>
      <abilityName>字词错误</abilityName>
      <candidateList>
        <item>立即</item>
      </candidateList>
      <explain/>
      <paraID>58656A26</paraID>
      <start>90</start>
      <end>92</end>
      <status>modified</status>
      <modifiedWord>立即</modifiedWord>
      <trackRevisions>false</trackRevisions>
    </reviewItem>
    <reviewItem>
      <errorID>41fada09-f19d-46a5-9e1f-45ae3a4659b5</errorID>
      <errorWord>、</errorWord>
      <group>L1_Word</group>
      <groupName>字词问题</groupName>
      <ability>L2_Typo</ability>
      <abilityName>字词错误</abilityName>
      <candidateList>
        <item>、以</item>
      </candidateList>
      <explain/>
      <paraID>58656A26</paraID>
      <start>308</start>
      <end>309</end>
      <status>unmodified</status>
      <modifiedWord/>
      <trackRevisions>false</trackRevisions>
    </reviewItem>
    <reviewItem>
      <errorID>40610fe0-5fe2-4c04-b56f-883ad97c3932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53D02F3A</paraID>
      <start>49</start>
      <end>50</end>
      <status>unmodified</status>
      <modifiedWord/>
      <trackRevisions>false</trackRevisions>
    </reviewItem>
    <reviewItem>
      <errorID>69f1153f-4b0f-45f3-80ba-b3e355816602</errorID>
      <errorWord>:</errorWord>
      <group>L1_Format</group>
      <groupName>格式问题</groupName>
      <ability>L2_HalfPunc_CN</ability>
      <abilityName>全半角问题</abilityName>
      <candidateList>
        <item>：</item>
      </candidateList>
      <explain>文本全半角错误。</explain>
      <paraID>3D58C5C7</paraID>
      <start>7</start>
      <end>8</end>
      <status>unmodified</status>
      <modifiedWord/>
      <trackRevisions>false</trackRevisions>
    </reviewItem>
    <reviewItem>
      <errorID>927d63ca-f925-42e3-a118-cfc383b053b5</errorID>
      <errorWord>:</errorWord>
      <group>L1_Format</group>
      <groupName>格式问题</groupName>
      <ability>L2_HalfPunc_CN</ability>
      <abilityName>全半角问题</abilityName>
      <candidateList>
        <item>：</item>
      </candidateList>
      <explain>文本全半角错误。</explain>
      <paraID>6E16174C</paraID>
      <start>9</start>
      <end>10</end>
      <status>unmodified</status>
      <modifiedWord/>
      <trackRevisions>false</trackRevisions>
    </reviewItem>
    <reviewItem>
      <errorID>0c941368-cb02-43a7-b3e2-fe0463713552</errorID>
      <errorWord>⑹、</errorWord>
      <group>L1_Punc</group>
      <groupName>标点问题</groupName>
      <ability>L2_Punc_CN</ability>
      <abilityName>标点符号问题</abilityName>
      <candidateList>
        <item>⑹</item>
      </candidateList>
      <explain/>
      <paraID>76AA5098</paraID>
      <start>26</start>
      <end>28</end>
      <status>unmodified</status>
      <modifiedWord/>
      <trackRevisions>false</trackRevisions>
    </reviewItem>
    <reviewItem>
      <errorID>1391c307-f2eb-4dbc-9dad-158cbd076af3</errorID>
      <errorWord>⑻、</errorWord>
      <group>L1_Punc</group>
      <groupName>标点问题</groupName>
      <ability>L2_Punc_CN</ability>
      <abilityName>标点符号问题</abilityName>
      <candidateList>
        <item>⑻</item>
      </candidateList>
      <explain/>
      <paraID>76AA5098</paraID>
      <start>28</start>
      <end>30</end>
      <status>unmodified</status>
      <modifiedWord/>
      <trackRevisions>false</trackRevisions>
    </reviewItem>
    <reviewItem>
      <errorID>54dfbc26-b9f4-42e2-877f-12561dfa2fad</errorID>
      <errorWord>⑹、</errorWord>
      <group>L1_Punc</group>
      <groupName>标点问题</groupName>
      <ability>L2_Punc_CN</ability>
      <abilityName>标点符号问题</abilityName>
      <candidateList>
        <item>⑹</item>
      </candidateList>
      <explain/>
      <paraID>6D18764D</paraID>
      <start>48</start>
      <end>50</end>
      <status>unmodified</status>
      <modifiedWord/>
      <trackRevisions>false</trackRevisions>
    </reviewItem>
    <reviewItem>
      <errorID>7c3f89ac-48c5-46df-857a-2177f8888131</errorID>
      <errorWord>⑻、</errorWord>
      <group>L1_Punc</group>
      <groupName>标点问题</groupName>
      <ability>L2_Punc_CN</ability>
      <abilityName>标点符号问题</abilityName>
      <candidateList>
        <item>⑻</item>
      </candidateList>
      <explain/>
      <paraID>6D18764D</paraID>
      <start>50</start>
      <end>52</end>
      <status>unmodified</status>
      <modifiedWord/>
      <trackRevisions>false</trackRevisions>
    </reviewItem>
    <reviewItem>
      <errorID>c89f7db2-1792-4f28-a80d-ea23bdcad703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2B711753</paraID>
      <start>0</start>
      <end>3</end>
      <status>unmodified</status>
      <modifiedWord/>
      <trackRevisions>false</trackRevisions>
    </reviewItem>
    <reviewItem>
      <errorID>c8ef2307-d433-4d06-a1d7-65a944f5bf41</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2B711753</paraID>
      <start>17</start>
      <end>21</end>
      <status>unmodified</status>
      <modifiedWord/>
      <trackRevisions>false</trackRevisions>
    </reviewItem>
    <reviewItem>
      <errorID>dcb43537-ea43-4480-a820-2def1b8d7721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230D0CC4</paraID>
      <start>0</start>
      <end>3</end>
      <status>unmodified</status>
      <modifiedWord/>
      <trackRevisions>false</trackRevisions>
    </reviewItem>
    <reviewItem>
      <errorID>e0721737-8c38-4e32-8fcc-78adf3edd2c3</errorID>
      <errorWord>(</errorWord>
      <group>L1_Format</group>
      <groupName>格式问题</groupName>
      <ability>L2_HalfPunc_CN</ability>
      <abilityName>全半角问题</abilityName>
      <candidateList>
        <item>（</item>
      </candidateList>
      <explain>文本全半角错误。</explain>
      <paraID>230D0CC4</paraID>
      <start>72</start>
      <end>73</end>
      <status>unmodified</status>
      <modifiedWord/>
      <trackRevisions>false</trackRevisions>
    </reviewItem>
    <reviewItem>
      <errorID>d0eccfbd-9ad2-4797-89ee-ca36d641c2d9</errorID>
      <errorWord>)</errorWord>
      <group>L1_Format</group>
      <groupName>格式问题</groupName>
      <ability>L2_HalfPunc_CN</ability>
      <abilityName>全半角问题</abilityName>
      <candidateList>
        <item>）</item>
      </candidateList>
      <explain>文本全半角错误。</explain>
      <paraID>230D0CC4</paraID>
      <start>75</start>
      <end>76</end>
      <status>unmodified</status>
      <modifiedWord/>
      <trackRevisions>false</trackRevisions>
    </reviewItem>
    <reviewItem>
      <errorID>f93abcf4-6f38-42f7-a660-4f949a79826b</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6946C7CC</paraID>
      <start>37</start>
      <end>42</end>
      <status>unmodified</status>
      <modifiedWord/>
      <trackRevisions>false</trackRevisions>
    </reviewItem>
    <reviewItem>
      <errorID>eb581b19-26bc-40f6-827d-7b81712b559b</errorID>
      <errorWord>/。</errorWord>
      <group>L1_Punc</group>
      <groupName>标点问题</groupName>
      <ability>L2_Punc_CN</ability>
      <abilityName>标点符号问题</abilityName>
      <candidateList>
        <item>/</item>
      </candidateList>
      <explain/>
      <paraID>6FD60671</paraID>
      <start>18</start>
      <end>20</end>
      <status>unmodified</status>
      <modifiedWord/>
      <trackRevisions>false</trackRevisions>
    </reviewItem>
    <reviewItem>
      <errorID>c3375a2d-0936-45ff-97d8-573fb040918c</errorID>
      <errorWord>雇用</errorWord>
      <group>L1_Word</group>
      <groupName>字词问题</groupName>
      <ability>L2_Typo</ability>
      <abilityName>字词错误</abilityName>
      <candidateList>
        <item>雇佣</item>
      </candidateList>
      <explain>存在发音相同字词的误用。</explain>
      <paraID>73255927</paraID>
      <start>24</start>
      <end>26</end>
      <status>modified</status>
      <modifiedWord>雇佣</modifiedWord>
      <trackRevisions>false</trackRevisions>
    </reviewItem>
    <reviewItem>
      <errorID>c955a57f-adea-4784-8e0b-aef0f20b367f</errorID>
      <errorWord>[2023]3号</errorWord>
      <group>L1_Knowledge</group>
      <groupName>知识性问题</groupName>
      <ability>L2_Knowledge</ability>
      <abilityName>其他知识</abilityName>
      <candidateList>
        <item>〔2023〕3号</item>
      </candidateList>
      <explain>发文字号格式错误。</explain>
      <paraID>4F0AF87C</paraID>
      <start>160</start>
      <end>168</end>
      <status>unmodified</status>
      <modifiedWord/>
      <trackRevisions>false</trackRevisions>
    </reviewItem>
    <reviewItem>
      <errorID>bdbd0a2e-c15d-49db-9e69-bf45716fa4ac</errorID>
      <errorWord>(</errorWord>
      <group>L1_Format</group>
      <groupName>格式问题</groupName>
      <ability>L2_HalfPunc_CN</ability>
      <abilityName>全半角问题</abilityName>
      <candidateList>
        <item>（</item>
      </candidateList>
      <explain>文本全半角错误。</explain>
      <paraID>637502F8</paraID>
      <start>614</start>
      <end>615</end>
      <status>unmodified</status>
      <modifiedWord/>
      <trackRevisions>false</trackRevisions>
    </reviewItem>
    <reviewItem>
      <errorID>e37c7e79-09da-4668-859a-63f7d4e39fbd</errorID>
      <errorWord>)</errorWord>
      <group>L1_Format</group>
      <groupName>格式问题</groupName>
      <ability>L2_HalfPunc_CN</ability>
      <abilityName>全半角问题</abilityName>
      <candidateList>
        <item>）</item>
      </candidateList>
      <explain>文本全半角错误。</explain>
      <paraID>637502F8</paraID>
      <start>616</start>
      <end>617</end>
      <status>unmodified</status>
      <modifiedWord/>
      <trackRevisions>false</trackRevisions>
    </reviewItem>
    <reviewItem>
      <errorID>76f9ad17-ba69-4a1f-8d8b-ba51cb67a2da</errorID>
      <errorWord>(</errorWord>
      <group>L1_Format</group>
      <groupName>格式问题</groupName>
      <ability>L2_HalfPunc_CN</ability>
      <abilityName>全半角问题</abilityName>
      <candidateList>
        <item>（</item>
      </candidateList>
      <explain>文本全半角错误。</explain>
      <paraID>637502F8</paraID>
      <start>618</start>
      <end>619</end>
      <status>unmodified</status>
      <modifiedWord/>
      <trackRevisions>false</trackRevisions>
    </reviewItem>
    <reviewItem>
      <errorID>ab2dc8e1-d6a0-4c4a-bd08-de67a47a524b</errorID>
      <errorWord>)</errorWord>
      <group>L1_Format</group>
      <groupName>格式问题</groupName>
      <ability>L2_HalfPunc_CN</ability>
      <abilityName>全半角问题</abilityName>
      <candidateList>
        <item>）</item>
      </candidateList>
      <explain>文本全半角错误。</explain>
      <paraID>637502F8</paraID>
      <start>620</start>
      <end>621</end>
      <status>unmodified</status>
      <modifiedWord/>
      <trackRevisions>false</trackRevisions>
    </reviewItem>
    <reviewItem>
      <errorID>c35d5197-3fca-4de8-b3cd-0ca77485025b</errorID>
      <errorWord>(</errorWord>
      <group>L1_Format</group>
      <groupName>格式问题</groupName>
      <ability>L2_HalfPunc_CN</ability>
      <abilityName>全半角问题</abilityName>
      <candidateList>
        <item>（</item>
      </candidateList>
      <explain>文本全半角错误。</explain>
      <paraID>637502F8</paraID>
      <start>621</start>
      <end>622</end>
      <status>unmodified</status>
      <modifiedWord/>
      <trackRevisions>false</trackRevisions>
    </reviewItem>
    <reviewItem>
      <errorID>f58e7cdf-458d-4d3a-9958-f1a7da3fad80</errorID>
      <errorWord>)</errorWord>
      <group>L1_Format</group>
      <groupName>格式问题</groupName>
      <ability>L2_HalfPunc_CN</ability>
      <abilityName>全半角问题</abilityName>
      <candidateList>
        <item>）</item>
      </candidateList>
      <explain>文本全半角错误。</explain>
      <paraID>637502F8</paraID>
      <start>627</start>
      <end>628</end>
      <status>unmodified</status>
      <modifiedWord/>
      <trackRevisions>false</trackRevisions>
    </reviewItem>
    <reviewItem>
      <errorID>4e846d8e-a3a1-4c60-bc9d-e94cd4624794</errorID>
      <errorWord>(</errorWord>
      <group>L1_Format</group>
      <groupName>格式问题</groupName>
      <ability>L2_HalfPunc_CN</ability>
      <abilityName>全半角问题</abilityName>
      <candidateList>
        <item>（</item>
      </candidateList>
      <explain>文本全半角错误。</explain>
      <paraID>637502F8</paraID>
      <start>893</start>
      <end>894</end>
      <status>unmodified</status>
      <modifiedWord/>
      <trackRevisions>false</trackRevisions>
    </reviewItem>
    <reviewItem>
      <errorID>785dc3c7-3cfa-47eb-8b86-7afed3e82d0a</errorID>
      <errorWord>)</errorWord>
      <group>L1_Format</group>
      <groupName>格式问题</groupName>
      <ability>L2_HalfPunc_CN</ability>
      <abilityName>全半角问题</abilityName>
      <candidateList>
        <item>）</item>
      </candidateList>
      <explain>文本全半角错误。</explain>
      <paraID>637502F8</paraID>
      <start>905</start>
      <end>906</end>
      <status>unmodified</status>
      <modifiedWord/>
      <trackRevisions>false</trackRevisions>
    </reviewItem>
    <reviewItem>
      <errorID>e26d9ad4-95d9-432f-be9f-344126bf1638</errorID>
      <errorWord>。。</errorWord>
      <group>L1_Punc</group>
      <groupName>标点问题</groupName>
      <ability>L2_Punc_CN</ability>
      <abilityName>标点符号问题</abilityName>
      <candidateList>
        <item>。</item>
      </candidateList>
      <explain/>
      <paraID>2089F5DE</paraID>
      <start>71</start>
      <end>73</end>
      <status>unmodified</status>
      <modifiedWord/>
      <trackRevisions>false</trackRevisions>
    </reviewItem>
    <reviewItem>
      <errorID>ff68320a-19be-494b-a5c0-381895c18df4</errorID>
      <errorWord>(</errorWord>
      <group>L1_Format</group>
      <groupName>格式问题</groupName>
      <ability>L2_HalfPunc_CN</ability>
      <abilityName>全半角问题</abilityName>
      <candidateList>
        <item>（</item>
      </candidateList>
      <explain>文本全半角错误。</explain>
      <paraID>2089F5DE</paraID>
      <start>139</start>
      <end>140</end>
      <status>unmodified</status>
      <modifiedWord/>
      <trackRevisions>false</trackRevisions>
    </reviewItem>
    <reviewItem>
      <errorID>975ce02e-87ec-4340-b363-2f260d8e3740</errorID>
      <errorWord>)</errorWord>
      <group>L1_Format</group>
      <groupName>格式问题</groupName>
      <ability>L2_HalfPunc_CN</ability>
      <abilityName>全半角问题</abilityName>
      <candidateList>
        <item>）</item>
      </candidateList>
      <explain>文本全半角错误。</explain>
      <paraID>2089F5DE</paraID>
      <start>145</start>
      <end>146</end>
      <status>unmodified</status>
      <modifiedWord/>
      <trackRevisions>false</trackRevisions>
    </reviewItem>
    <reviewItem>
      <errorID>66a8b86a-05e0-4982-955b-caa993e70a1b</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7FF8C01F</paraID>
      <start>55</start>
      <end>59</end>
      <status>unmodified</status>
      <modifiedWord/>
      <trackRevisions>false</trackRevisions>
    </reviewItem>
    <reviewItem>
      <errorID>899c63d7-7a6c-4e14-9c3c-7fe05ed55c0d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49186EDB</paraID>
      <start>0</start>
      <end>2</end>
      <status>unmodified</status>
      <modifiedWord/>
      <trackRevisions>false</trackRevisions>
    </reviewItem>
    <reviewItem>
      <errorID>ef9da37f-3c02-4c04-9012-426502ae31e5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635D2912</paraID>
      <start>0</start>
      <end>2</end>
      <status>unmodified</status>
      <modifiedWord/>
      <trackRevisions>false</trackRevisions>
    </reviewItem>
    <reviewItem>
      <errorID>e49a8cff-e515-45f6-b630-307b13893eb5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6C667A33</paraID>
      <start>0</start>
      <end>2</end>
      <status>unmodified</status>
      <modifiedWord/>
      <trackRevisions>false</trackRevisions>
    </reviewItem>
    <reviewItem>
      <errorID>8ed1f807-7af3-4599-bc2f-90d1546e9fcd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2A2D6A7D</paraID>
      <start>0</start>
      <end>2</end>
      <status>unmodified</status>
      <modifiedWord/>
      <trackRevisions>false</trackRevisions>
    </reviewItem>
    <reviewItem>
      <errorID>958aa83c-3722-4065-9d26-cabd00230c03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B7EC0C</paraID>
      <start>0</start>
      <end>2</end>
      <status>unmodified</status>
      <modifiedWord/>
      <trackRevisions>false</trackRevisions>
    </reviewItem>
    <reviewItem>
      <errorID>9fc1ab74-d5ee-44d1-a303-fdc4fca7ae3f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5D87D188</paraID>
      <start>0</start>
      <end>2</end>
      <status>unmodified</status>
      <modifiedWord/>
      <trackRevisions>false</trackRevisions>
    </reviewItem>
    <reviewItem>
      <errorID>fbe6d901-5a4a-4bc6-b22f-a3a9b2da3983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4F4716F4</paraID>
      <start>0</start>
      <end>2</end>
      <status>unmodified</status>
      <modifiedWord/>
      <trackRevisions>false</trackRevisions>
    </reviewItem>
    <reviewItem>
      <errorID>f8af4f20-554d-4d63-89b2-2ec35cf27a7f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62C2E15F</paraID>
      <start>0</start>
      <end>2</end>
      <status>unmodified</status>
      <modifiedWord/>
      <trackRevisions>false</trackRevisions>
    </reviewItem>
    <reviewItem>
      <errorID>3e799527-5ca0-43cd-a5f8-68734d6af899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473A500E</paraID>
      <start>0</start>
      <end>2</end>
      <status>unmodified</status>
      <modifiedWord/>
      <trackRevisions>false</trackRevisions>
    </reviewItem>
    <reviewItem>
      <errorID>39252602-a4b1-4d15-a60f-43be3c8fa411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5A1D378</paraID>
      <start>0</start>
      <end>2</end>
      <status>unmodified</status>
      <modifiedWord/>
      <trackRevisions>false</trackRevisions>
    </reviewItem>
    <reviewItem>
      <errorID>aaffa6da-1b8c-4d93-b698-b2ca35f70291</errorID>
      <errorWord>，</errorWord>
      <group>L1_Word</group>
      <groupName>字词问题</groupName>
      <ability>L2_Typo</ability>
      <abilityName>字词错误</abilityName>
      <candidateList>
        <item>，由</item>
      </candidateList>
      <explain/>
      <paraID> 5A1D378</paraID>
      <start>92</start>
      <end>93</end>
      <status>unmodified</status>
      <modifiedWord/>
      <trackRevisions>false</trackRevisions>
    </reviewItem>
    <reviewItem>
      <errorID>64011c35-1e2e-4877-9b9d-44390bc9109c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9AF79B4</paraID>
      <start>0</start>
      <end>2</end>
      <status>unmodified</status>
      <modifiedWord/>
      <trackRevisions>false</trackRevisions>
    </reviewItem>
    <reviewItem>
      <errorID>071071b2-f22b-4de2-a069-e60d4894ac9d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6ECF6AC2</paraID>
      <start>0</start>
      <end>2</end>
      <status>unmodified</status>
      <modifiedWord/>
      <trackRevisions>false</trackRevisions>
    </reviewItem>
    <reviewItem>
      <errorID>43b28889-ae87-4ea0-a7c2-f71cc763ef05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70B62C99</paraID>
      <start>0</start>
      <end>2</end>
      <status>unmodified</status>
      <modifiedWord/>
      <trackRevisions>false</trackRevisions>
    </reviewItem>
    <reviewItem>
      <errorID>5bb301bb-288b-41d2-ae56-ea98a0f99d04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6D7452F2</paraID>
      <start>0</start>
      <end>2</end>
      <status>unmodified</status>
      <modifiedWord/>
      <trackRevisions>false</trackRevisions>
    </reviewItem>
    <reviewItem>
      <errorID>ea4751ca-18d8-46f8-8256-015e02b12df6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3653B003</paraID>
      <start>0</start>
      <end>2</end>
      <status>unmodified</status>
      <modifiedWord/>
      <trackRevisions>false</trackRevisions>
    </reviewItem>
    <reviewItem>
      <errorID>59a5e787-61bd-4de6-b460-60be04415bde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2C0C1B5</paraID>
      <start>0</start>
      <end>2</end>
      <status>unmodified</status>
      <modifiedWord/>
      <trackRevisions>false</trackRevisions>
    </reviewItem>
    <reviewItem>
      <errorID>d248a143-c503-4242-8b79-e00534441ee7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6FAD00B6</paraID>
      <start>0</start>
      <end>2</end>
      <status>unmodified</status>
      <modifiedWord/>
      <trackRevisions>false</trackRevisions>
    </reviewItem>
    <reviewItem>
      <errorID>9e084fdf-8d70-4a2c-9070-bad6f23eca9f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256DB7C8</paraID>
      <start>0</start>
      <end>2</end>
      <status>unmodified</status>
      <modifiedWord/>
      <trackRevisions>false</trackRevisions>
    </reviewItem>
    <reviewItem>
      <errorID>a0faee37-c022-4f0c-a3e4-4f9d046ee2d9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2A2204A8</paraID>
      <start>0</start>
      <end>2</end>
      <status>unmodified</status>
      <modifiedWord/>
      <trackRevisions>false</trackRevisions>
    </reviewItem>
    <reviewItem>
      <errorID>548aebfe-5dad-4935-8617-48110591b59a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B68130B</paraID>
      <start>0</start>
      <end>2</end>
      <status>unmodified</status>
      <modifiedWord/>
      <trackRevisions>false</trackRevisions>
    </reviewItem>
    <reviewItem>
      <errorID>403c3723-5c17-453f-95ec-d080755b21d6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70C70EB3</paraID>
      <start>0</start>
      <end>2</end>
      <status>unmodified</status>
      <modifiedWord/>
      <trackRevisions>false</trackRevisions>
    </reviewItem>
    <reviewItem>
      <errorID>6a91eb48-d1be-4d9c-8d87-b24de70474cf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5C1230AF</paraID>
      <start>0</start>
      <end>2</end>
      <status>unmodified</status>
      <modifiedWord/>
      <trackRevisions>false</trackRevisions>
    </reviewItem>
    <reviewItem>
      <errorID>8da70b55-c3d5-4629-95f5-67d4628ff2fe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568B4435</paraID>
      <start>0</start>
      <end>2</end>
      <status>unmodified</status>
      <modifiedWord/>
      <trackRevisions>false</trackRevisions>
    </reviewItem>
    <reviewItem>
      <errorID>e7dc9fa4-9d2c-4c83-91df-4f26a6b9f386</errorID>
      <errorWord>方</errorWord>
      <group>L1_Word</group>
      <groupName>字词问题</groupName>
      <ability>L2_Typo</ability>
      <abilityName>字词错误</abilityName>
      <candidateList>
        <item>方予</item>
      </candidateList>
      <explain/>
      <paraID>568B4435</paraID>
      <start>51</start>
      <end>53</end>
      <status>modified</status>
      <modifiedWord>方予</modifiedWord>
      <trackRevisions>false</trackRevisions>
    </reviewItem>
    <reviewItem>
      <errorID>602e3412-6ff0-4d70-b471-ad494229be65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6AAD26D2</paraID>
      <start>0</start>
      <end>2</end>
      <status>unmodified</status>
      <modifiedWord/>
      <trackRevisions>false</trackRevisions>
    </reviewItem>
    <reviewItem>
      <errorID>ed9f2a7d-12d5-4be0-8560-c0a0194fd12b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1853BBF8</paraID>
      <start>0</start>
      <end>3</end>
      <status>unmodified</status>
      <modifiedWord/>
      <trackRevisions>false</trackRevisions>
    </reviewItem>
    <reviewItem>
      <errorID>90c38c0e-7268-409c-a04c-7572bcb0ae8a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3E6065B4</paraID>
      <start>0</start>
      <end>2</end>
      <status>unmodified</status>
      <modifiedWord/>
      <trackRevisions>false</trackRevisions>
    </reviewItem>
    <reviewItem>
      <errorID>4dd788d1-76c3-4438-a3be-6debe0bcaa36</errorID>
      <errorWord>监</errorWord>
      <group>L1_Word</group>
      <groupName>字词问题</groupName>
      <ability>L2_Typo</ability>
      <abilityName>字词错误</abilityName>
      <candidateList>
        <item>监局</item>
      </candidateList>
      <explain/>
      <paraID>3E6065B4</paraID>
      <start>84</start>
      <end>85</end>
      <status>unmodified</status>
      <modifiedWord/>
      <trackRevisions>false</trackRevisions>
    </reviewItem>
    <reviewItem>
      <errorID>c396145e-2bd4-4f89-b7b8-98f180a04a38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7C53E521</paraID>
      <start>0</start>
      <end>2</end>
      <status>unmodified</status>
      <modifiedWord/>
      <trackRevisions>false</trackRevisions>
    </reviewItem>
    <reviewItem>
      <errorID>88044723-2af0-471c-8fce-05c64fe89b57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12E40FCE</paraID>
      <start>0</start>
      <end>2</end>
      <status>unmodified</status>
      <modifiedWord/>
      <trackRevisions>false</trackRevisions>
    </reviewItem>
    <reviewItem>
      <errorID>aec5321a-6a0a-4fea-b153-57f02434af2f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7ACFD123</paraID>
      <start>0</start>
      <end>2</end>
      <status>unmodified</status>
      <modifiedWord/>
      <trackRevisions>false</trackRevisions>
    </reviewItem>
    <reviewItem>
      <errorID>b6b714e1-09c8-4244-acba-0a5ae9320224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642103D4</paraID>
      <start>0</start>
      <end>2</end>
      <status>unmodified</status>
      <modifiedWord/>
      <trackRevisions>false</trackRevisions>
    </reviewItem>
    <reviewItem>
      <errorID>8d004594-255a-4328-92db-d82c1f3850fe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36F702B</paraID>
      <start>0</start>
      <end>2</end>
      <status>unmodified</status>
      <modifiedWord/>
      <trackRevisions>false</trackRevisions>
    </reviewItem>
    <reviewItem>
      <errorID>3f0e650e-2b32-4669-97e7-70cc4950156c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37768960</paraID>
      <start>0</start>
      <end>2</end>
      <status>unmodified</status>
      <modifiedWord/>
      <trackRevisions>false</trackRevisions>
    </reviewItem>
    <reviewItem>
      <errorID>d1da878f-613f-4d7c-8e53-07a070b86139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15E1460D</paraID>
      <start>0</start>
      <end>2</end>
      <status>unmodified</status>
      <modifiedWord/>
      <trackRevisions>false</trackRevisions>
    </reviewItem>
    <reviewItem>
      <errorID>7eea8f13-3e13-44d1-bc2f-e0d0205432ab</errorID>
      <errorWord>用具</errorWord>
      <group>L1_Word</group>
      <groupName>字词问题</groupName>
      <ability>L2_Typo</ability>
      <abilityName>字词错误</abilityName>
      <candidateList>
        <item>具</item>
      </candidateList>
      <explain/>
      <paraID>15E1460D</paraID>
      <start>128</start>
      <end>130</end>
      <status>unmodified</status>
      <modifiedWord/>
      <trackRevisions>false</trackRevisions>
    </reviewItem>
    <reviewItem>
      <errorID>ef8ecdf5-a304-467d-a614-1b5dfbf166d1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5AD211A9</paraID>
      <start>0</start>
      <end>2</end>
      <status>unmodified</status>
      <modifiedWord/>
      <trackRevisions>false</trackRevisions>
    </reviewItem>
    <reviewItem>
      <errorID>d5feb829-bc09-4bff-b506-a2c5baa1b80f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3D6A642F</paraID>
      <start>0</start>
      <end>3</end>
      <status>unmodified</status>
      <modifiedWord/>
      <trackRevisions>false</trackRevisions>
    </reviewItem>
    <reviewItem>
      <errorID>cbf5365a-af68-4020-bd69-c005efc50c0e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5DD7BD21</paraID>
      <start>0</start>
      <end>3</end>
      <status>unmodified</status>
      <modifiedWord/>
      <trackRevisions>false</trackRevisions>
    </reviewItem>
    <reviewItem>
      <errorID>972fff3b-5e3a-494a-af98-0281a31765b9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49529831</paraID>
      <start>0</start>
      <end>3</end>
      <status>unmodified</status>
      <modifiedWord/>
      <trackRevisions>false</trackRevisions>
    </reviewItem>
    <reviewItem>
      <errorID>0ffc7c50-82a3-45fb-a69e-35e1238d25db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57B4A53A</paraID>
      <start>0</start>
      <end>2</end>
      <status>unmodified</status>
      <modifiedWord/>
      <trackRevisions>false</trackRevisions>
    </reviewItem>
    <reviewItem>
      <errorID>6a05e1ec-332f-4b4d-a14f-8031f325b371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483AAE50</paraID>
      <start>0</start>
      <end>2</end>
      <status>unmodified</status>
      <modifiedWord/>
      <trackRevisions>false</trackRevisions>
    </reviewItem>
    <reviewItem>
      <errorID>7fc878c4-2bfa-456f-9e44-de2d5015f95b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724C438</paraID>
      <start>0</start>
      <end>2</end>
      <status>unmodified</status>
      <modifiedWord/>
      <trackRevisions>false</trackRevisions>
    </reviewItem>
    <reviewItem>
      <errorID>f3586f1b-de1c-43a5-9e0a-f6a57a7903db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1F4C94C1</paraID>
      <start>0</start>
      <end>2</end>
      <status>unmodified</status>
      <modifiedWord/>
      <trackRevisions>false</trackRevisions>
    </reviewItem>
    <reviewItem>
      <errorID>b0f38a8d-fdd5-4615-bf94-2944cad945d4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1123D485</paraID>
      <start>0</start>
      <end>2</end>
      <status>unmodified</status>
      <modifiedWord/>
      <trackRevisions>false</trackRevisions>
    </reviewItem>
    <reviewItem>
      <errorID>29e73678-49ae-476e-bd75-fd236510c3d0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6B5CB822</paraID>
      <start>0</start>
      <end>2</end>
      <status>unmodified</status>
      <modifiedWord/>
      <trackRevisions>false</trackRevisions>
    </reviewItem>
    <reviewItem>
      <errorID>d9158214-14cb-491f-a491-fc5770a945b6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34058841</paraID>
      <start>0</start>
      <end>2</end>
      <status>unmodified</status>
      <modifiedWord/>
      <trackRevisions>false</trackRevisions>
    </reviewItem>
    <reviewItem>
      <errorID>542281ca-f716-48df-95d2-157ad5c0137d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23657614</paraID>
      <start>0</start>
      <end>2</end>
      <status>unmodified</status>
      <modifiedWord/>
      <trackRevisions>false</trackRevisions>
    </reviewItem>
    <reviewItem>
      <errorID>6f626d08-3272-4372-b329-58858dea13f8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7D7C98FA</paraID>
      <start>0</start>
      <end>2</end>
      <status>unmodified</status>
      <modifiedWord/>
      <trackRevisions>false</trackRevisions>
    </reviewItem>
    <reviewItem>
      <errorID>3cd04238-a034-4bdb-b079-514de71b18a0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5C322413</paraID>
      <start>0</start>
      <end>2</end>
      <status>unmodified</status>
      <modifiedWord/>
      <trackRevisions>false</trackRevisions>
    </reviewItem>
    <reviewItem>
      <errorID>ac0ebd27-0c0e-4132-b932-04e27efe9d70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336966E5</paraID>
      <start>0</start>
      <end>2</end>
      <status>unmodified</status>
      <modifiedWord/>
      <trackRevisions>false</trackRevisions>
    </reviewItem>
    <reviewItem>
      <errorID>b832109a-ca7c-4560-9062-336381311ad0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6934DE73</paraID>
      <start>0</start>
      <end>2</end>
      <status>unmodified</status>
      <modifiedWord/>
      <trackRevisions>false</trackRevisions>
    </reviewItem>
    <reviewItem>
      <errorID>893cabcd-cd46-40f1-bba4-c9ed6de13a62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1F1EC5B2</paraID>
      <start>0</start>
      <end>2</end>
      <status>unmodified</status>
      <modifiedWord/>
      <trackRevisions>false</trackRevisions>
    </reviewItem>
    <reviewItem>
      <errorID>1f2d3323-005a-49ec-804e-5a81084a56c1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19F65121</paraID>
      <start>0</start>
      <end>2</end>
      <status>unmodified</status>
      <modifiedWord/>
      <trackRevisions>false</trackRevisions>
    </reviewItem>
    <reviewItem>
      <errorID>c3d5bbd0-6076-4dd5-b98f-4f2448b1bf15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427F9C6A</paraID>
      <start>0</start>
      <end>2</end>
      <status>unmodified</status>
      <modifiedWord/>
      <trackRevisions>false</trackRevisions>
    </reviewItem>
    <reviewItem>
      <errorID>4ad7006c-fad7-45d8-b9da-264bb2f1d913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44D31302</paraID>
      <start>0</start>
      <end>2</end>
      <status>unmodified</status>
      <modifiedWord/>
      <trackRevisions>false</trackRevisions>
    </reviewItem>
    <reviewItem>
      <errorID>cf97ab39-1d30-4a33-9a41-5ca1af3e8608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6860A20F</paraID>
      <start>0</start>
      <end>2</end>
      <status>unmodified</status>
      <modifiedWord/>
      <trackRevisions>false</trackRevisions>
    </reviewItem>
    <reviewItem>
      <errorID>420c9a01-0417-469c-91f7-c1ccafb3e622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2FB77847</paraID>
      <start>0</start>
      <end>2</end>
      <status>unmodified</status>
      <modifiedWord/>
      <trackRevisions>false</trackRevisions>
    </reviewItem>
    <reviewItem>
      <errorID>1beef6e5-e8d1-42c6-b534-7137e9d9327e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32A30D00</paraID>
      <start>0</start>
      <end>2</end>
      <status>unmodified</status>
      <modifiedWord/>
      <trackRevisions>false</trackRevisions>
    </reviewItem>
    <reviewItem>
      <errorID>f3ed0c19-5778-40f7-9344-19ef2a7b3b1f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6BC00817</paraID>
      <start>0</start>
      <end>2</end>
      <status>unmodified</status>
      <modifiedWord/>
      <trackRevisions>false</trackRevisions>
    </reviewItem>
    <reviewItem>
      <errorID>b488e680-3bdc-488b-be64-dc8908672180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57C0390F</paraID>
      <start>0</start>
      <end>2</end>
      <status>unmodified</status>
      <modifiedWord/>
      <trackRevisions>false</trackRevisions>
    </reviewItem>
    <reviewItem>
      <errorID>64f8ccd3-f62a-4342-99d2-8414e91b9ee6</errorID>
      <errorWord>并且</errorWord>
      <group>L1_Word</group>
      <groupName>字词问题</groupName>
      <ability>L2_Typo</ability>
      <abilityName>字词错误</abilityName>
      <candidateList>
        <item>并</item>
      </candidateList>
      <explain/>
      <paraID>735EC57B</paraID>
      <start>30</start>
      <end>32</end>
      <status>unmodified</status>
      <modifiedWord/>
      <trackRevisions>false</trackRevisions>
    </reviewItem>
    <reviewItem>
      <errorID>a1f2ff7e-7203-409f-bfca-8daf39c36167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3BFA419B</paraID>
      <start>0</start>
      <end>2</end>
      <status>unmodified</status>
      <modifiedWord/>
      <trackRevisions>false</trackRevisions>
    </reviewItem>
    <reviewItem>
      <errorID>ff30e772-5471-494f-b671-4495fa06d37e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2E7E8613</paraID>
      <start>0</start>
      <end>2</end>
      <status>unmodified</status>
      <modifiedWord/>
      <trackRevisions>false</trackRevisions>
    </reviewItem>
    <reviewItem>
      <errorID>ad6c9e91-d3e2-4596-bb1b-cfed29585240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662FAFF0</paraID>
      <start>0</start>
      <end>2</end>
      <status>unmodified</status>
      <modifiedWord/>
      <trackRevisions>false</trackRevisions>
    </reviewItem>
    <reviewItem>
      <errorID>7ae808a3-2560-4b08-8f4f-a3816e9497e4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B0A95EF</paraID>
      <start>0</start>
      <end>2</end>
      <status>unmodified</status>
      <modifiedWord/>
      <trackRevisions>false</trackRevisions>
    </reviewItem>
    <reviewItem>
      <errorID>7d40e221-38c4-4d3e-a927-6d9f6330a10c</errorID>
      <errorWord>政纪处分</errorWord>
      <group>L1_Word</group>
      <groupName>字词问题</groupName>
      <ability>L2_Typo</ability>
      <abilityName>字词错误</abilityName>
      <candidateList>
        <item>政务处分</item>
      </candidateList>
      <explain/>
      <paraID>27C6A2CF</paraID>
      <start>52</start>
      <end>56</end>
      <status>unmodified</status>
      <modifiedWord/>
      <trackRevisions>false</trackRevisions>
    </reviewItem>
    <reviewItem>
      <errorID>805b3276-05a2-4e11-af46-2f05b230e873</errorID>
      <errorWord>政纪处分</errorWord>
      <group>L1_Word</group>
      <groupName>字词问题</groupName>
      <ability>L2_Typo</ability>
      <abilityName>字词错误</abilityName>
      <candidateList>
        <item>政务处分</item>
      </candidateList>
      <explain/>
      <paraID>631A5A61</paraID>
      <start>50</start>
      <end>54</end>
      <status>unmodified</status>
      <modifiedWord/>
      <trackRevisions>false</trackRevisions>
    </reviewItem>
    <reviewItem>
      <errorID>81e2009c-955f-4361-bbd0-b3a783a7234a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1A96BA68</paraID>
      <start>0</start>
      <end>2</end>
      <status>unmodified</status>
      <modifiedWord/>
      <trackRevisions>false</trackRevisions>
    </reviewItem>
    <reviewItem>
      <errorID>45029221-ebd6-4417-ac55-06bdc5830433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23D9A80E</paraID>
      <start>0</start>
      <end>4</end>
      <status>unmodified</status>
      <modifiedWord/>
      <trackRevisions>false</trackRevisions>
    </reviewItem>
    <reviewItem>
      <errorID>a6de7781-a5e2-4df4-b6e3-90bc2dfce980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60D97ED8</paraID>
      <start>0</start>
      <end>2</end>
      <status>unmodified</status>
      <modifiedWord/>
      <trackRevisions>false</trackRevisions>
    </reviewItem>
    <reviewItem>
      <errorID>74544f3a-e49b-48d8-b103-fa10bc44175f</errorID>
      <errorWord>表</errorWord>
      <group>L1_Word</group>
      <groupName>字词问题</groupName>
      <ability>L2_Typo</ability>
      <abilityName>字词错误</abilityName>
      <candidateList>
        <item>表人</item>
      </candidateList>
      <explain/>
      <paraID>35D09F7B</paraID>
      <start>21</start>
      <end>22</end>
      <status>unmodified</status>
      <modifiedWord/>
      <trackRevisions>false</trackRevisions>
    </reviewItem>
    <reviewItem>
      <errorID>c35c96c8-1b95-4083-a7fc-3fd7a8db785f</errorID>
      <errorWord>(</errorWord>
      <group>L1_Format</group>
      <groupName>格式问题</groupName>
      <ability>L2_HalfPunc_CN</ability>
      <abilityName>全半角问题</abilityName>
      <candidateList>
        <item>（</item>
      </candidateList>
      <explain>文本全半角错误。</explain>
      <paraID>6880F689</paraID>
      <start>12</start>
      <end>13</end>
      <status>unmodified</status>
      <modifiedWord/>
      <trackRevisions>false</trackRevisions>
    </reviewItem>
    <reviewItem>
      <errorID>1476b58f-2828-4147-8dd0-efef1d1a7a89</errorID>
      <errorWord>)</errorWord>
      <group>L1_Format</group>
      <groupName>格式问题</groupName>
      <ability>L2_HalfPunc_CN</ability>
      <abilityName>全半角问题</abilityName>
      <candidateList>
        <item>）</item>
      </candidateList>
      <explain>文本全半角错误。</explain>
      <paraID>6880F689</paraID>
      <start>20</start>
      <end>21</end>
      <status>unmodified</status>
      <modifiedWord/>
      <trackRevisions>false</trackRevisions>
    </reviewItem>
    <reviewItem>
      <errorID>f19f7591-a85b-46f3-a878-c3f203f9ec18</errorID>
      <errorWord>(</errorWord>
      <group>L1_Format</group>
      <groupName>格式问题</groupName>
      <ability>L2_HalfPunc_CN</ability>
      <abilityName>全半角问题</abilityName>
      <candidateList>
        <item>（</item>
      </candidateList>
      <explain>文本全半角错误。</explain>
      <paraID>6880F689</paraID>
      <start>24</start>
      <end>25</end>
      <status>unmodified</status>
      <modifiedWord/>
      <trackRevisions>false</trackRevisions>
    </reviewItem>
    <reviewItem>
      <errorID>b71f1b75-289a-419b-a64a-a29f55c4748d</errorID>
      <errorWord>)</errorWord>
      <group>L1_Format</group>
      <groupName>格式问题</groupName>
      <ability>L2_HalfPunc_CN</ability>
      <abilityName>全半角问题</abilityName>
      <candidateList>
        <item>）</item>
      </candidateList>
      <explain>文本全半角错误。</explain>
      <paraID>6880F689</paraID>
      <start>26</start>
      <end>27</end>
      <status>unmodified</status>
      <modifiedWord/>
      <trackRevisions>false</trackRevisions>
    </reviewItem>
    <reviewItem>
      <errorID>690c339e-3fb3-41f8-8cc6-a2fc38c7bc84</errorID>
      <errorWord>(</errorWord>
      <group>L1_Format</group>
      <groupName>格式问题</groupName>
      <ability>L2_HalfPunc_CN</ability>
      <abilityName>全半角问题</abilityName>
      <candidateList>
        <item>（</item>
      </candidateList>
      <explain>文本全半角错误。</explain>
      <paraID>5F6C1EC7</paraID>
      <start>14</start>
      <end>15</end>
      <status>unmodified</status>
      <modifiedWord/>
      <trackRevisions>false</trackRevisions>
    </reviewItem>
    <reviewItem>
      <errorID>4b13ba27-a64b-40ca-97d5-51df49f00af1</errorID>
      <errorWord>)</errorWord>
      <group>L1_Format</group>
      <groupName>格式问题</groupName>
      <ability>L2_HalfPunc_CN</ability>
      <abilityName>全半角问题</abilityName>
      <candidateList>
        <item>）</item>
      </candidateList>
      <explain>文本全半角错误。</explain>
      <paraID>5F6C1EC7</paraID>
      <start>21</start>
      <end>22</end>
      <status>unmodified</status>
      <modifiedWord/>
      <trackRevisions>false</trackRevisions>
    </reviewItem>
    <reviewItem>
      <errorID>539a7e2d-9b19-4799-a375-fcbb0ac7312e</errorID>
      <errorWord>(</errorWord>
      <group>L1_Format</group>
      <groupName>格式问题</groupName>
      <ability>L2_HalfPunc_CN</ability>
      <abilityName>全半角问题</abilityName>
      <candidateList>
        <item>（</item>
      </candidateList>
      <explain>文本全半角错误。</explain>
      <paraID>38A6D9FD</paraID>
      <start>14</start>
      <end>15</end>
      <status>unmodified</status>
      <modifiedWord/>
      <trackRevisions>false</trackRevisions>
    </reviewItem>
    <reviewItem>
      <errorID>9dee74e2-84e2-4afb-9fb9-c32dce08d329</errorID>
      <errorWord>)</errorWord>
      <group>L1_Format</group>
      <groupName>格式问题</groupName>
      <ability>L2_HalfPunc_CN</ability>
      <abilityName>全半角问题</abilityName>
      <candidateList>
        <item>）</item>
      </candidateList>
      <explain>文本全半角错误。</explain>
      <paraID>38A6D9FD</paraID>
      <start>21</start>
      <end>22</end>
      <status>unmodified</status>
      <modifiedWord/>
      <trackRevisions>false</trackRevisions>
    </reviewItem>
    <reviewItem>
      <errorID>c86e35f6-081b-453d-aff7-b0e59055c8fd</errorID>
      <errorWord>(</errorWord>
      <group>L1_Format</group>
      <groupName>格式问题</groupName>
      <ability>L2_HalfPunc_CN</ability>
      <abilityName>全半角问题</abilityName>
      <candidateList>
        <item>（</item>
      </candidateList>
      <explain>文本全半角错误。</explain>
      <paraID>7D676D56</paraID>
      <start>16</start>
      <end>17</end>
      <status>unmodified</status>
      <modifiedWord/>
      <trackRevisions>false</trackRevisions>
    </reviewItem>
    <reviewItem>
      <errorID>18d8fd09-3a32-40aa-acc8-67f297bc6dde</errorID>
      <errorWord>)</errorWord>
      <group>L1_Format</group>
      <groupName>格式问题</groupName>
      <ability>L2_HalfPunc_CN</ability>
      <abilityName>全半角问题</abilityName>
      <candidateList>
        <item>）</item>
      </candidateList>
      <explain>文本全半角错误。</explain>
      <paraID>7D676D56</paraID>
      <start>23</start>
      <end>24</end>
      <status>unmodified</status>
      <modifiedWord/>
      <trackRevisions>false</trackRevisions>
    </reviewItem>
    <reviewItem>
      <errorID>217c147a-0d85-4572-baf7-7ca6f0022a88</errorID>
      <errorWord>(</errorWord>
      <group>L1_Format</group>
      <groupName>格式问题</groupName>
      <ability>L2_HalfPunc_CN</ability>
      <abilityName>全半角问题</abilityName>
      <candidateList>
        <item>（</item>
      </candidateList>
      <explain>文本全半角错误。</explain>
      <paraID>1698AEA5</paraID>
      <start>94</start>
      <end>95</end>
      <status>unmodified</status>
      <modifiedWord/>
      <trackRevisions>false</trackRevisions>
    </reviewItem>
    <reviewItem>
      <errorID>69cb43f5-b70d-4b25-851a-51fcda607f59</errorID>
      <errorWord>)</errorWord>
      <group>L1_Format</group>
      <groupName>格式问题</groupName>
      <ability>L2_HalfPunc_CN</ability>
      <abilityName>全半角问题</abilityName>
      <candidateList>
        <item>）</item>
      </candidateList>
      <explain>文本全半角错误。</explain>
      <paraID>1698AEA5</paraID>
      <start>110</start>
      <end>111</end>
      <status>unmodified</status>
      <modifiedWord/>
      <trackRevisions>false</trackRevisions>
    </reviewItem>
    <reviewItem>
      <errorID>761976e8-7b0f-4ef4-a64b-71e9e599f358</errorID>
      <errorWord>（2017）141号</errorWord>
      <group>L1_Knowledge</group>
      <groupName>知识性问题</groupName>
      <ability>L2_Knowledge</ability>
      <abilityName>其他知识</abilityName>
      <candidateList>
        <item>〔2017〕141号</item>
      </candidateList>
      <explain>发文字号格式错误。</explain>
      <paraID> 5CE62BE</paraID>
      <start>47</start>
      <end>57</end>
      <status>unmodified</status>
      <modifiedWord/>
      <trackRevisions>false</trackRevisions>
    </reviewItem>
    <reviewItem>
      <errorID>ec76cc83-cb21-46e7-98a6-fe38461edb5b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6F70D61F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FCC678-D307-4890-A8BA-F9AAFA2A8807}">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83</Pages>
  <Words>9617</Words>
  <Characters>54819</Characters>
  <Application>Microsoft Office Word</Application>
  <DocSecurity>0</DocSecurity>
  <Lines>456</Lines>
  <Paragraphs>128</Paragraphs>
  <ScaleCrop>false</ScaleCrop>
  <Company>l</Company>
  <LinksUpToDate>false</LinksUpToDate>
  <CharactersWithSpaces>64308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Administrator</cp:lastModifiedBy>
  <cp:revision>19</cp:revision>
  <dcterms:created xsi:type="dcterms:W3CDTF">2022-10-17T15:13:00Z</dcterms:created>
  <dcterms:modified xsi:type="dcterms:W3CDTF">2026-07-30T03:05:00Z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eyJoZGlkIjoiMzFmYWMwN2VjYWNlY2ZmNTk5M2JjZjA5MGY4ZWQ0M2YiLCJ1c2VySWQiOiI4MDQ5MTA2ODUifQ==</vt:lpwstr>
  </property>
  <property fmtid="{D5CDD505-2E9C-101B-9397-08002B2CF9AE}" pid="3" name="KSOProductBuildVer">
    <vt:lpwstr>2052-12.1.0.28043</vt:lpwstr>
  </property>
  <property fmtid="{D5CDD505-2E9C-101B-9397-08002B2CF9AE}" pid="4" name="ICV">
    <vt:lpwstr>C493C46E76BC48F9ABA4E781E7822750_13</vt:lpwstr>
  </property>
</Properties>
</file>