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77E" w:rsidRDefault="0088277E">
      <w:pPr>
        <w:jc w:val="center"/>
        <w:rPr>
          <w:rFonts w:ascii="黑体" w:eastAsia="黑体" w:hAnsi="华文中宋"/>
          <w:bCs/>
          <w:spacing w:val="20"/>
          <w:sz w:val="72"/>
          <w:szCs w:val="72"/>
        </w:rPr>
      </w:pPr>
    </w:p>
    <w:p w:rsidR="0088277E" w:rsidRDefault="00CC5061">
      <w:pPr>
        <w:jc w:val="center"/>
        <w:outlineLvl w:val="0"/>
        <w:rPr>
          <w:rFonts w:ascii="黑体" w:eastAsia="黑体" w:hAnsi="华文中宋"/>
          <w:bCs/>
          <w:spacing w:val="20"/>
          <w:sz w:val="72"/>
          <w:szCs w:val="72"/>
        </w:rPr>
      </w:pPr>
      <w:r>
        <w:rPr>
          <w:rFonts w:ascii="黑体" w:eastAsia="黑体" w:hAnsi="华文中宋" w:hint="eastAsia"/>
          <w:bCs/>
          <w:spacing w:val="20"/>
          <w:sz w:val="72"/>
          <w:szCs w:val="72"/>
        </w:rPr>
        <w:t>靖 江 市 政 府 采 购</w:t>
      </w:r>
    </w:p>
    <w:p w:rsidR="0088277E" w:rsidRDefault="00CC5061">
      <w:pPr>
        <w:jc w:val="center"/>
        <w:outlineLvl w:val="0"/>
        <w:rPr>
          <w:rFonts w:ascii="黑体" w:eastAsia="黑体" w:hAnsi="华文中宋"/>
          <w:bCs/>
          <w:spacing w:val="20"/>
          <w:sz w:val="72"/>
          <w:szCs w:val="72"/>
        </w:rPr>
      </w:pPr>
      <w:r>
        <w:rPr>
          <w:rFonts w:ascii="黑体" w:eastAsia="黑体" w:hAnsi="华文中宋" w:hint="eastAsia"/>
          <w:bCs/>
          <w:spacing w:val="20"/>
          <w:sz w:val="72"/>
          <w:szCs w:val="72"/>
        </w:rPr>
        <w:t>招 标 文 件</w:t>
      </w:r>
    </w:p>
    <w:p w:rsidR="0088277E" w:rsidRDefault="0088277E">
      <w:pPr>
        <w:rPr>
          <w:rFonts w:eastAsia="黑体"/>
          <w:b/>
          <w:sz w:val="32"/>
        </w:rPr>
      </w:pPr>
    </w:p>
    <w:p w:rsidR="0088277E" w:rsidRDefault="0088277E">
      <w:pPr>
        <w:jc w:val="center"/>
        <w:rPr>
          <w:rFonts w:eastAsia="黑体"/>
          <w:b/>
          <w:sz w:val="32"/>
        </w:rPr>
      </w:pPr>
    </w:p>
    <w:p w:rsidR="0088277E" w:rsidRDefault="00CC5061">
      <w:pPr>
        <w:tabs>
          <w:tab w:val="left" w:pos="9921"/>
        </w:tabs>
        <w:jc w:val="center"/>
        <w:outlineLvl w:val="0"/>
        <w:rPr>
          <w:rFonts w:ascii="宋体" w:hAnsi="宋体"/>
          <w:bCs/>
          <w:sz w:val="30"/>
        </w:rPr>
      </w:pPr>
      <w:r>
        <w:rPr>
          <w:rFonts w:ascii="宋体" w:hAnsi="宋体" w:hint="eastAsia"/>
          <w:bCs/>
          <w:sz w:val="30"/>
        </w:rPr>
        <w:t>（全流程电子化不见面开标）</w:t>
      </w:r>
    </w:p>
    <w:p w:rsidR="0088277E" w:rsidRDefault="0088277E">
      <w:pPr>
        <w:jc w:val="center"/>
        <w:rPr>
          <w:rFonts w:eastAsia="黑体"/>
          <w:b/>
          <w:sz w:val="32"/>
        </w:rPr>
      </w:pPr>
    </w:p>
    <w:p w:rsidR="0088277E" w:rsidRDefault="00CC5061">
      <w:pPr>
        <w:ind w:firstLineChars="100" w:firstLine="361"/>
        <w:outlineLvl w:val="0"/>
        <w:rPr>
          <w:rFonts w:ascii="宋体"/>
          <w:b/>
          <w:sz w:val="36"/>
        </w:rPr>
      </w:pPr>
      <w:r>
        <w:rPr>
          <w:rFonts w:ascii="宋体" w:hint="eastAsia"/>
          <w:b/>
          <w:sz w:val="36"/>
        </w:rPr>
        <w:t>项目编号：JSZC-321282-JZCG-G2026-0007</w:t>
      </w:r>
    </w:p>
    <w:p w:rsidR="0088277E" w:rsidRDefault="00CC5061">
      <w:pPr>
        <w:jc w:val="center"/>
        <w:outlineLvl w:val="0"/>
        <w:rPr>
          <w:rFonts w:ascii="宋体" w:hAnsi="宋体" w:cs="宋体"/>
          <w:b/>
          <w:sz w:val="36"/>
          <w:szCs w:val="36"/>
        </w:rPr>
      </w:pPr>
      <w:r>
        <w:rPr>
          <w:rFonts w:ascii="宋体" w:hint="eastAsia"/>
          <w:b/>
          <w:sz w:val="36"/>
          <w:szCs w:val="36"/>
        </w:rPr>
        <w:t>项</w:t>
      </w:r>
      <w:r>
        <w:rPr>
          <w:rFonts w:ascii="宋体" w:hAnsi="宋体" w:cs="宋体" w:hint="eastAsia"/>
          <w:b/>
          <w:sz w:val="36"/>
          <w:szCs w:val="36"/>
        </w:rPr>
        <w:t>目名称：同康花苑北区物业服务</w:t>
      </w:r>
    </w:p>
    <w:p w:rsidR="0088277E" w:rsidRDefault="0088277E">
      <w:pPr>
        <w:rPr>
          <w:rFonts w:ascii="宋体"/>
          <w:b/>
          <w:sz w:val="30"/>
          <w:szCs w:val="30"/>
        </w:rPr>
      </w:pPr>
    </w:p>
    <w:p w:rsidR="0088277E" w:rsidRDefault="0088277E">
      <w:pPr>
        <w:ind w:firstLine="2244"/>
        <w:rPr>
          <w:rFonts w:ascii="宋体"/>
          <w:b/>
          <w:sz w:val="30"/>
          <w:szCs w:val="30"/>
        </w:rPr>
      </w:pPr>
    </w:p>
    <w:p w:rsidR="0088277E" w:rsidRDefault="0088277E">
      <w:pPr>
        <w:ind w:firstLine="2393"/>
        <w:rPr>
          <w:rFonts w:ascii="宋体"/>
          <w:b/>
          <w:sz w:val="32"/>
        </w:rPr>
      </w:pPr>
    </w:p>
    <w:p w:rsidR="0088277E" w:rsidRDefault="0088277E">
      <w:pPr>
        <w:rPr>
          <w:rFonts w:ascii="宋体"/>
          <w:b/>
          <w:sz w:val="32"/>
        </w:rPr>
      </w:pPr>
    </w:p>
    <w:p w:rsidR="0088277E" w:rsidRDefault="0088277E">
      <w:pPr>
        <w:pStyle w:val="210"/>
        <w:rPr>
          <w:b/>
          <w:sz w:val="32"/>
        </w:rPr>
      </w:pPr>
    </w:p>
    <w:p w:rsidR="0088277E" w:rsidRDefault="0088277E">
      <w:pPr>
        <w:pStyle w:val="210"/>
        <w:rPr>
          <w:b/>
          <w:sz w:val="32"/>
        </w:rPr>
      </w:pPr>
    </w:p>
    <w:p w:rsidR="0088277E" w:rsidRDefault="0088277E">
      <w:pPr>
        <w:pStyle w:val="210"/>
        <w:rPr>
          <w:b/>
          <w:sz w:val="32"/>
        </w:rPr>
      </w:pPr>
    </w:p>
    <w:p w:rsidR="0088277E" w:rsidRDefault="0088277E">
      <w:pPr>
        <w:pStyle w:val="210"/>
        <w:rPr>
          <w:b/>
          <w:sz w:val="32"/>
        </w:rPr>
      </w:pPr>
    </w:p>
    <w:p w:rsidR="0088277E" w:rsidRDefault="0088277E">
      <w:pPr>
        <w:pStyle w:val="210"/>
        <w:rPr>
          <w:b/>
          <w:sz w:val="32"/>
        </w:rPr>
      </w:pPr>
    </w:p>
    <w:p w:rsidR="0088277E" w:rsidRDefault="0088277E">
      <w:pPr>
        <w:pStyle w:val="210"/>
        <w:rPr>
          <w:b/>
          <w:sz w:val="32"/>
        </w:rPr>
      </w:pPr>
    </w:p>
    <w:p w:rsidR="0088277E" w:rsidRDefault="0088277E">
      <w:pPr>
        <w:jc w:val="center"/>
        <w:rPr>
          <w:rFonts w:ascii="宋体"/>
          <w:b/>
          <w:sz w:val="32"/>
        </w:rPr>
      </w:pPr>
    </w:p>
    <w:p w:rsidR="0088277E" w:rsidRDefault="00CC5061">
      <w:pPr>
        <w:jc w:val="center"/>
        <w:outlineLvl w:val="0"/>
        <w:rPr>
          <w:rFonts w:ascii="宋体"/>
          <w:b/>
          <w:sz w:val="36"/>
          <w:szCs w:val="36"/>
        </w:rPr>
      </w:pPr>
      <w:r>
        <w:rPr>
          <w:rFonts w:ascii="宋体" w:hint="eastAsia"/>
          <w:b/>
          <w:sz w:val="36"/>
          <w:szCs w:val="36"/>
        </w:rPr>
        <w:t>靖江市公共资源交易中心</w:t>
      </w:r>
    </w:p>
    <w:p w:rsidR="0088277E" w:rsidRDefault="00CC5061">
      <w:pPr>
        <w:jc w:val="center"/>
        <w:outlineLvl w:val="0"/>
      </w:pPr>
      <w:r>
        <w:rPr>
          <w:rFonts w:ascii="黑体" w:eastAsia="黑体" w:hint="eastAsia"/>
          <w:sz w:val="36"/>
          <w:szCs w:val="36"/>
        </w:rPr>
        <w:t xml:space="preserve">2026年8月 </w:t>
      </w:r>
    </w:p>
    <w:p w:rsidR="0088277E" w:rsidRDefault="0088277E"/>
    <w:p w:rsidR="0088277E" w:rsidRDefault="0088277E">
      <w:pPr>
        <w:spacing w:line="480" w:lineRule="auto"/>
        <w:jc w:val="center"/>
        <w:rPr>
          <w:rFonts w:ascii="黑体" w:eastAsia="黑体" w:hAnsi="Arial"/>
          <w:b/>
          <w:sz w:val="44"/>
        </w:rPr>
      </w:pPr>
    </w:p>
    <w:p w:rsidR="0088277E" w:rsidRDefault="0088277E">
      <w:pPr>
        <w:jc w:val="center"/>
        <w:outlineLvl w:val="0"/>
        <w:rPr>
          <w:sz w:val="32"/>
          <w:szCs w:val="32"/>
        </w:rPr>
        <w:sectPr w:rsidR="0088277E">
          <w:pgSz w:w="11906" w:h="16838"/>
          <w:pgMar w:top="1440" w:right="1800" w:bottom="1440" w:left="1800" w:header="851" w:footer="992" w:gutter="0"/>
          <w:cols w:space="720"/>
          <w:docGrid w:linePitch="360"/>
        </w:sectPr>
      </w:pPr>
    </w:p>
    <w:p w:rsidR="0088277E" w:rsidRDefault="00CC5061">
      <w:pPr>
        <w:jc w:val="center"/>
        <w:outlineLvl w:val="0"/>
        <w:rPr>
          <w:sz w:val="32"/>
          <w:szCs w:val="32"/>
        </w:rPr>
      </w:pPr>
      <w:r>
        <w:rPr>
          <w:rFonts w:hint="eastAsia"/>
          <w:sz w:val="32"/>
          <w:szCs w:val="32"/>
        </w:rPr>
        <w:lastRenderedPageBreak/>
        <w:t>关于政府</w:t>
      </w:r>
      <w:proofErr w:type="gramStart"/>
      <w:r>
        <w:rPr>
          <w:rFonts w:hint="eastAsia"/>
          <w:sz w:val="32"/>
          <w:szCs w:val="32"/>
        </w:rPr>
        <w:t>采购线上合同</w:t>
      </w:r>
      <w:proofErr w:type="gramEnd"/>
      <w:r>
        <w:rPr>
          <w:rFonts w:hint="eastAsia"/>
          <w:sz w:val="32"/>
          <w:szCs w:val="32"/>
        </w:rPr>
        <w:t>信用融资功能告知提醒</w:t>
      </w:r>
    </w:p>
    <w:p w:rsidR="0088277E" w:rsidRDefault="0088277E">
      <w:pPr>
        <w:pStyle w:val="210"/>
      </w:pPr>
    </w:p>
    <w:p w:rsidR="0088277E" w:rsidRDefault="00CC5061">
      <w:pPr>
        <w:rPr>
          <w:rFonts w:ascii="宋体" w:hAnsi="宋体" w:cs="宋体"/>
          <w:b/>
          <w:bCs/>
          <w:spacing w:val="-3"/>
          <w:sz w:val="22"/>
        </w:rPr>
      </w:pPr>
      <w:r>
        <w:rPr>
          <w:rFonts w:ascii="宋体" w:hAnsi="宋体" w:cs="宋体" w:hint="eastAsia"/>
          <w:b/>
          <w:bCs/>
          <w:sz w:val="22"/>
        </w:rPr>
        <w:t>一、政府</w:t>
      </w:r>
      <w:proofErr w:type="gramStart"/>
      <w:r>
        <w:rPr>
          <w:rFonts w:ascii="宋体" w:hAnsi="宋体" w:cs="宋体" w:hint="eastAsia"/>
          <w:b/>
          <w:bCs/>
          <w:sz w:val="22"/>
        </w:rPr>
        <w:t>采购线上合同</w:t>
      </w:r>
      <w:proofErr w:type="gramEnd"/>
      <w:r>
        <w:rPr>
          <w:rFonts w:ascii="宋体" w:hAnsi="宋体" w:cs="宋体" w:hint="eastAsia"/>
          <w:b/>
          <w:bCs/>
          <w:sz w:val="22"/>
        </w:rPr>
        <w:t>信用融资功能告知提醒</w:t>
      </w:r>
    </w:p>
    <w:p w:rsidR="0088277E" w:rsidRDefault="00CC5061">
      <w:pPr>
        <w:pStyle w:val="19"/>
        <w:ind w:firstLine="440"/>
        <w:jc w:val="both"/>
        <w:rPr>
          <w:sz w:val="22"/>
          <w:szCs w:val="22"/>
        </w:rPr>
      </w:pPr>
      <w:r>
        <w:rPr>
          <w:rFonts w:hint="eastAsia"/>
          <w:sz w:val="22"/>
          <w:szCs w:val="22"/>
        </w:rPr>
        <w:t>今年我市已正式启用“苏</w:t>
      </w:r>
      <w:proofErr w:type="gramStart"/>
      <w:r>
        <w:rPr>
          <w:rFonts w:hint="eastAsia"/>
          <w:sz w:val="22"/>
          <w:szCs w:val="22"/>
        </w:rPr>
        <w:t>采云</w:t>
      </w:r>
      <w:proofErr w:type="gramEnd"/>
      <w:r>
        <w:rPr>
          <w:rFonts w:hint="eastAsia"/>
          <w:sz w:val="22"/>
          <w:szCs w:val="22"/>
        </w:rPr>
        <w:t>”系统，目前已全面开通政府</w:t>
      </w:r>
      <w:proofErr w:type="gramStart"/>
      <w:r>
        <w:rPr>
          <w:rFonts w:hint="eastAsia"/>
          <w:sz w:val="22"/>
          <w:szCs w:val="22"/>
        </w:rPr>
        <w:t>采购线上合同</w:t>
      </w:r>
      <w:proofErr w:type="gramEnd"/>
      <w:r>
        <w:rPr>
          <w:rFonts w:hint="eastAsia"/>
          <w:sz w:val="22"/>
          <w:szCs w:val="22"/>
        </w:rPr>
        <w:t>信用融资（以下简称“政采贷”）功能。成交供应商可凭政府采购合同在中征平台发起贷款申请贷款。</w:t>
      </w:r>
    </w:p>
    <w:p w:rsidR="0088277E" w:rsidRDefault="00CC5061">
      <w:pPr>
        <w:pStyle w:val="19"/>
        <w:ind w:firstLine="442"/>
        <w:jc w:val="both"/>
        <w:rPr>
          <w:b/>
          <w:bCs/>
          <w:sz w:val="22"/>
          <w:szCs w:val="22"/>
        </w:rPr>
      </w:pPr>
      <w:r>
        <w:rPr>
          <w:rFonts w:hint="eastAsia"/>
          <w:b/>
          <w:bCs/>
          <w:sz w:val="22"/>
          <w:szCs w:val="22"/>
        </w:rPr>
        <w:t>1.“政采贷”业务流程</w:t>
      </w:r>
    </w:p>
    <w:p w:rsidR="0088277E" w:rsidRDefault="00CC5061">
      <w:pPr>
        <w:pStyle w:val="19"/>
        <w:jc w:val="both"/>
        <w:rPr>
          <w:sz w:val="22"/>
          <w:szCs w:val="22"/>
        </w:rPr>
      </w:pPr>
      <w:r>
        <w:rPr>
          <w:noProof/>
          <w:sz w:val="22"/>
          <w:szCs w:val="22"/>
        </w:rPr>
        <w:drawing>
          <wp:inline distT="0" distB="0" distL="0" distR="0">
            <wp:extent cx="5267325" cy="155067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0"/>
                    <a:stretch>
                      <a:fillRect/>
                    </a:stretch>
                  </pic:blipFill>
                  <pic:spPr>
                    <a:xfrm>
                      <a:off x="0" y="0"/>
                      <a:ext cx="5267909" cy="1550885"/>
                    </a:xfrm>
                    <a:prstGeom prst="rect">
                      <a:avLst/>
                    </a:prstGeom>
                    <a:noFill/>
                    <a:ln>
                      <a:noFill/>
                    </a:ln>
                  </pic:spPr>
                </pic:pic>
              </a:graphicData>
            </a:graphic>
          </wp:inline>
        </w:drawing>
      </w:r>
    </w:p>
    <w:p w:rsidR="0088277E" w:rsidRDefault="00CC5061">
      <w:pPr>
        <w:pStyle w:val="19"/>
        <w:ind w:left="640"/>
        <w:jc w:val="both"/>
        <w:rPr>
          <w:b/>
          <w:bCs/>
          <w:sz w:val="22"/>
          <w:szCs w:val="22"/>
        </w:rPr>
      </w:pPr>
      <w:r>
        <w:rPr>
          <w:rFonts w:hint="eastAsia"/>
          <w:b/>
          <w:bCs/>
          <w:sz w:val="22"/>
          <w:szCs w:val="22"/>
        </w:rPr>
        <w:t>2.常见问题</w:t>
      </w:r>
    </w:p>
    <w:p w:rsidR="0088277E" w:rsidRDefault="00CC5061">
      <w:r>
        <w:t>Q1</w:t>
      </w:r>
      <w:r>
        <w:rPr>
          <w:rFonts w:hint="eastAsia"/>
        </w:rPr>
        <w:t>：哪些企业能申请“政采贷”？</w:t>
      </w:r>
    </w:p>
    <w:p w:rsidR="0088277E" w:rsidRDefault="00CC5061">
      <w:r>
        <w:rPr>
          <w:rFonts w:hint="eastAsia"/>
        </w:rPr>
        <w:t>答：江苏省内采用国库集中支付的政府采购项目的中标供应商，可凭政府采购合同申请</w:t>
      </w:r>
      <w:r>
        <w:t>"</w:t>
      </w:r>
      <w:proofErr w:type="gramStart"/>
      <w:r>
        <w:rPr>
          <w:rFonts w:hint="eastAsia"/>
        </w:rPr>
        <w:t>政采贷</w:t>
      </w:r>
      <w:r>
        <w:t>"</w:t>
      </w:r>
      <w:proofErr w:type="gramEnd"/>
      <w:r>
        <w:rPr>
          <w:rFonts w:hint="eastAsia"/>
        </w:rPr>
        <w:t>。</w:t>
      </w:r>
    </w:p>
    <w:p w:rsidR="0088277E" w:rsidRDefault="00CC5061">
      <w:r>
        <w:t>Q2</w:t>
      </w:r>
      <w:r>
        <w:rPr>
          <w:rFonts w:hint="eastAsia"/>
        </w:rPr>
        <w:t>：供应商在哪里申请“政采贷”？</w:t>
      </w:r>
    </w:p>
    <w:p w:rsidR="0088277E" w:rsidRDefault="00CC5061">
      <w:r>
        <w:rPr>
          <w:rFonts w:hint="eastAsia"/>
        </w:rPr>
        <w:t>答：中标供应商在“中征应收账款融资服务平台”（简称“中征平台”）上向意向银行发起融资申请</w:t>
      </w:r>
    </w:p>
    <w:p w:rsidR="0088277E" w:rsidRDefault="00CC5061">
      <w:r>
        <w:t>Q3</w:t>
      </w:r>
      <w:r>
        <w:rPr>
          <w:rFonts w:hint="eastAsia"/>
        </w:rPr>
        <w:t>：中标供应商要注意什么？</w:t>
      </w:r>
    </w:p>
    <w:p w:rsidR="0088277E" w:rsidRDefault="00CC5061">
      <w:r>
        <w:rPr>
          <w:rFonts w:hint="eastAsia"/>
        </w:rPr>
        <w:t>答：中标供应商要加强和采购单位的沟通协调，尽早确定融资需求。需要“政采贷”融资的，政府采购合同付款账号应当空置。</w:t>
      </w:r>
    </w:p>
    <w:p w:rsidR="0088277E" w:rsidRDefault="00CC5061">
      <w:r>
        <w:t>Q4</w:t>
      </w:r>
      <w:r>
        <w:rPr>
          <w:rFonts w:hint="eastAsia"/>
        </w:rPr>
        <w:t>：采购单位要做什么？</w:t>
      </w:r>
    </w:p>
    <w:p w:rsidR="0088277E" w:rsidRDefault="00CC5061">
      <w:r>
        <w:rPr>
          <w:rFonts w:hint="eastAsia"/>
        </w:rPr>
        <w:t>答：采购单位在“苏</w:t>
      </w:r>
      <w:proofErr w:type="gramStart"/>
      <w:r>
        <w:rPr>
          <w:rFonts w:hint="eastAsia"/>
        </w:rPr>
        <w:t>采云</w:t>
      </w:r>
      <w:proofErr w:type="gramEnd"/>
      <w:r>
        <w:rPr>
          <w:rFonts w:hint="eastAsia"/>
        </w:rPr>
        <w:t>”系统中公示政府采购合同时，</w:t>
      </w:r>
      <w:proofErr w:type="gramStart"/>
      <w:r>
        <w:rPr>
          <w:rFonts w:hint="eastAsia"/>
        </w:rPr>
        <w:t>要勾选融资</w:t>
      </w:r>
      <w:proofErr w:type="gramEnd"/>
      <w:r>
        <w:rPr>
          <w:rFonts w:hint="eastAsia"/>
        </w:rPr>
        <w:t>标识，为中标供应商融资提供便利。如后续融资失败，采购单位要</w:t>
      </w:r>
      <w:proofErr w:type="gramStart"/>
      <w:r>
        <w:rPr>
          <w:rFonts w:hint="eastAsia"/>
        </w:rPr>
        <w:t>及时维护</w:t>
      </w:r>
      <w:proofErr w:type="gramEnd"/>
      <w:r>
        <w:rPr>
          <w:rFonts w:hint="eastAsia"/>
        </w:rPr>
        <w:t>中标供应</w:t>
      </w:r>
      <w:proofErr w:type="gramStart"/>
      <w:r>
        <w:rPr>
          <w:rFonts w:hint="eastAsia"/>
        </w:rPr>
        <w:t>商相关</w:t>
      </w:r>
      <w:proofErr w:type="gramEnd"/>
      <w:r>
        <w:rPr>
          <w:rFonts w:hint="eastAsia"/>
        </w:rPr>
        <w:t>账号信息，按时支付款项。</w:t>
      </w:r>
    </w:p>
    <w:p w:rsidR="0088277E" w:rsidRDefault="00CC5061">
      <w:r>
        <w:t>Q5</w:t>
      </w:r>
      <w:r>
        <w:rPr>
          <w:rFonts w:hint="eastAsia"/>
        </w:rPr>
        <w:t>：“政采贷”融资失败怎么办？</w:t>
      </w:r>
    </w:p>
    <w:p w:rsidR="0088277E" w:rsidRDefault="00CC5061">
      <w:r>
        <w:rPr>
          <w:rFonts w:hint="eastAsia"/>
        </w:rPr>
        <w:t>答：经合作银行审核后不予放款，或者贷款审核时间超过</w:t>
      </w:r>
      <w:r>
        <w:t>10</w:t>
      </w:r>
      <w:r>
        <w:rPr>
          <w:rFonts w:hint="eastAsia"/>
        </w:rPr>
        <w:t>个工作日的，视为融资失败，该项目回到财政预算管理一体化系统中支付资金。融资失败的，无法重新线上申请“政采贷”。</w:t>
      </w:r>
    </w:p>
    <w:p w:rsidR="0088277E" w:rsidRDefault="00CC5061">
      <w:pPr>
        <w:pStyle w:val="19"/>
        <w:spacing w:line="320" w:lineRule="exact"/>
        <w:ind w:left="640"/>
        <w:jc w:val="both"/>
        <w:rPr>
          <w:b/>
          <w:bCs/>
          <w:sz w:val="22"/>
          <w:szCs w:val="22"/>
        </w:rPr>
      </w:pPr>
      <w:r>
        <w:rPr>
          <w:rFonts w:hint="eastAsia"/>
          <w:b/>
          <w:bCs/>
          <w:sz w:val="22"/>
          <w:szCs w:val="22"/>
        </w:rPr>
        <w:t>3.网址及联系方式</w:t>
      </w:r>
    </w:p>
    <w:p w:rsidR="0088277E" w:rsidRDefault="00CC5061">
      <w:proofErr w:type="gramStart"/>
      <w:r>
        <w:rPr>
          <w:rFonts w:hint="eastAsia"/>
        </w:rPr>
        <w:t>政采贷</w:t>
      </w:r>
      <w:proofErr w:type="gramEnd"/>
      <w:r>
        <w:rPr>
          <w:rFonts w:hint="eastAsia"/>
        </w:rPr>
        <w:t>：</w:t>
      </w:r>
      <w:hyperlink r:id="rId11" w:tooltip="http://www.ccgp-jiangsu.gov.cn/jiangsu/paying.html" w:history="1">
        <w:r>
          <w:rPr>
            <w:rStyle w:val="1c"/>
            <w:color w:val="auto"/>
          </w:rPr>
          <w:t>http://www.ccgp-jiangsu.gov.cn/jiangsu/paying.html</w:t>
        </w:r>
      </w:hyperlink>
    </w:p>
    <w:p w:rsidR="0088277E" w:rsidRDefault="00CC5061">
      <w:r>
        <w:rPr>
          <w:rFonts w:hint="eastAsia"/>
        </w:rPr>
        <w:t>中征平台：</w:t>
      </w:r>
      <w:hyperlink r:id="rId12" w:tooltip="https://www.crcrfsp.com/" w:history="1">
        <w:r>
          <w:rPr>
            <w:rStyle w:val="1c"/>
            <w:color w:val="auto"/>
          </w:rPr>
          <w:t>https://www.crcrfsp.com/</w:t>
        </w:r>
      </w:hyperlink>
    </w:p>
    <w:p w:rsidR="0088277E" w:rsidRDefault="00CC5061">
      <w:pPr>
        <w:spacing w:line="360" w:lineRule="exact"/>
      </w:pPr>
      <w:r>
        <w:rPr>
          <w:rFonts w:hint="eastAsia"/>
        </w:rPr>
        <w:t>联系电话：</w:t>
      </w:r>
      <w:r>
        <w:t>0523-84821917</w:t>
      </w:r>
    </w:p>
    <w:p w:rsidR="0088277E" w:rsidRDefault="00CC5061">
      <w:pPr>
        <w:widowControl/>
        <w:jc w:val="center"/>
        <w:rPr>
          <w:sz w:val="32"/>
          <w:szCs w:val="32"/>
        </w:rPr>
      </w:pPr>
      <w:r>
        <w:br w:type="page" w:clear="all"/>
      </w:r>
      <w:r>
        <w:rPr>
          <w:rFonts w:hint="eastAsia"/>
          <w:sz w:val="32"/>
          <w:szCs w:val="32"/>
        </w:rPr>
        <w:lastRenderedPageBreak/>
        <w:t>政府采购电子履约保函（保险）告知提醒</w:t>
      </w:r>
    </w:p>
    <w:p w:rsidR="0088277E" w:rsidRDefault="0088277E">
      <w:pPr>
        <w:pStyle w:val="210"/>
      </w:pPr>
    </w:p>
    <w:p w:rsidR="0088277E" w:rsidRDefault="00CC5061">
      <w:pPr>
        <w:ind w:left="420"/>
        <w:rPr>
          <w:rFonts w:ascii="宋体" w:hAnsi="宋体" w:cs="宋体"/>
          <w:b/>
          <w:bCs/>
          <w:sz w:val="28"/>
          <w:szCs w:val="28"/>
        </w:rPr>
      </w:pPr>
      <w:r>
        <w:rPr>
          <w:rFonts w:ascii="宋体" w:hAnsi="宋体" w:cs="宋体" w:hint="eastAsia"/>
          <w:b/>
          <w:bCs/>
          <w:sz w:val="28"/>
          <w:szCs w:val="28"/>
        </w:rPr>
        <w:t>1.业务基本情况</w:t>
      </w:r>
    </w:p>
    <w:p w:rsidR="0088277E" w:rsidRDefault="00CC5061">
      <w:pPr>
        <w:widowControl/>
        <w:spacing w:line="360" w:lineRule="auto"/>
        <w:ind w:firstLine="420"/>
        <w:jc w:val="left"/>
        <w:rPr>
          <w:rFonts w:ascii="宋体" w:hAnsi="宋体" w:cs="仿宋_GB2312"/>
          <w:szCs w:val="21"/>
          <w:lang w:bidi="ar"/>
        </w:rPr>
      </w:pPr>
      <w:r>
        <w:rPr>
          <w:rFonts w:ascii="宋体" w:hAnsi="宋体" w:cs="仿宋_GB2312" w:hint="eastAsia"/>
          <w:szCs w:val="21"/>
          <w:lang w:bidi="ar"/>
        </w:rPr>
        <w:t>政府采购履约保函（保险）是指在政府采购活动中第三方机构向采购人提供的保证政府采购中标（成交）供应</w:t>
      </w:r>
      <w:proofErr w:type="gramStart"/>
      <w:r>
        <w:rPr>
          <w:rFonts w:ascii="宋体" w:hAnsi="宋体" w:cs="仿宋_GB2312" w:hint="eastAsia"/>
          <w:szCs w:val="21"/>
          <w:lang w:bidi="ar"/>
        </w:rPr>
        <w:t>商履行</w:t>
      </w:r>
      <w:proofErr w:type="gramEnd"/>
      <w:r>
        <w:rPr>
          <w:rFonts w:ascii="宋体" w:hAnsi="宋体" w:cs="仿宋_GB2312" w:hint="eastAsia"/>
          <w:szCs w:val="21"/>
          <w:lang w:bidi="ar"/>
        </w:rPr>
        <w:t>合同义务的担保或保险。对确需收取履约保证金的政府采购项目，支持和鼓励供应商自愿使用履约保函（保险）代替缴纳履约保证金，中标（成交）供应</w:t>
      </w:r>
      <w:proofErr w:type="gramStart"/>
      <w:r>
        <w:rPr>
          <w:rFonts w:ascii="宋体" w:hAnsi="宋体" w:cs="仿宋_GB2312" w:hint="eastAsia"/>
          <w:szCs w:val="21"/>
          <w:lang w:bidi="ar"/>
        </w:rPr>
        <w:t>商未能</w:t>
      </w:r>
      <w:proofErr w:type="gramEnd"/>
      <w:r>
        <w:rPr>
          <w:rFonts w:ascii="宋体" w:hAnsi="宋体" w:cs="仿宋_GB2312" w:hint="eastAsia"/>
          <w:szCs w:val="21"/>
          <w:lang w:bidi="ar"/>
        </w:rPr>
        <w:t>按照政府采购合同要求规范履行合同义务，由第三方机构按照采购文件约定的履约保证金数额对采购人承担赔偿责任。</w:t>
      </w:r>
    </w:p>
    <w:p w:rsidR="0088277E" w:rsidRDefault="00CC5061">
      <w:pPr>
        <w:ind w:left="420"/>
        <w:rPr>
          <w:rFonts w:ascii="宋体" w:hAnsi="宋体" w:cs="宋体"/>
          <w:b/>
          <w:bCs/>
          <w:sz w:val="28"/>
          <w:szCs w:val="28"/>
        </w:rPr>
      </w:pPr>
      <w:r>
        <w:rPr>
          <w:rFonts w:ascii="宋体" w:hAnsi="宋体" w:cs="宋体" w:hint="eastAsia"/>
          <w:b/>
          <w:bCs/>
          <w:sz w:val="28"/>
          <w:szCs w:val="28"/>
        </w:rPr>
        <w:t xml:space="preserve">2.参与各方职责  </w:t>
      </w:r>
    </w:p>
    <w:p w:rsidR="0088277E" w:rsidRDefault="00CC5061">
      <w:pPr>
        <w:widowControl/>
        <w:spacing w:line="360" w:lineRule="auto"/>
        <w:ind w:firstLine="420"/>
        <w:jc w:val="left"/>
        <w:rPr>
          <w:rFonts w:ascii="宋体" w:hAnsi="宋体" w:cs="仿宋_GB2312"/>
          <w:szCs w:val="21"/>
          <w:lang w:bidi="ar"/>
        </w:rPr>
      </w:pPr>
      <w:r>
        <w:rPr>
          <w:rFonts w:ascii="宋体" w:hAnsi="宋体" w:cs="仿宋_GB2312"/>
          <w:szCs w:val="21"/>
          <w:lang w:bidi="ar"/>
        </w:rPr>
        <w:t>①</w:t>
      </w:r>
      <w:r>
        <w:rPr>
          <w:rFonts w:ascii="宋体" w:hAnsi="宋体" w:cs="仿宋_GB2312" w:hint="eastAsia"/>
          <w:szCs w:val="21"/>
          <w:lang w:bidi="ar"/>
        </w:rPr>
        <w:t xml:space="preserve">供应商。供应商可登录江苏政府采购网“资料下载”栏目（网址：www. ccgp-jiangsu. gov. cn/j iangsu/zlxz）下载“政府采购电子履约保函（保险）操作手册”。真实、完整、准确地向第三方机构提供保函（保险）申请审核所需材料。 </w:t>
      </w:r>
    </w:p>
    <w:p w:rsidR="0088277E" w:rsidRDefault="00CC5061">
      <w:pPr>
        <w:widowControl/>
        <w:spacing w:line="360" w:lineRule="auto"/>
        <w:ind w:firstLine="420"/>
        <w:jc w:val="left"/>
        <w:rPr>
          <w:rFonts w:ascii="宋体" w:hAnsi="宋体" w:cs="仿宋_GB2312"/>
          <w:szCs w:val="21"/>
          <w:lang w:bidi="ar"/>
        </w:rPr>
      </w:pPr>
      <w:r>
        <w:rPr>
          <w:rFonts w:ascii="宋体" w:hAnsi="宋体" w:cs="仿宋_GB2312"/>
          <w:szCs w:val="21"/>
          <w:lang w:bidi="ar"/>
        </w:rPr>
        <w:t>②</w:t>
      </w:r>
      <w:r>
        <w:rPr>
          <w:rFonts w:ascii="宋体" w:hAnsi="宋体" w:cs="仿宋_GB2312" w:hint="eastAsia"/>
          <w:szCs w:val="21"/>
          <w:lang w:bidi="ar"/>
        </w:rPr>
        <w:t>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p>
    <w:p w:rsidR="0088277E" w:rsidRDefault="00CC5061">
      <w:pPr>
        <w:widowControl/>
        <w:spacing w:line="360" w:lineRule="auto"/>
        <w:ind w:firstLine="420"/>
        <w:jc w:val="left"/>
        <w:rPr>
          <w:rFonts w:ascii="宋体" w:hAnsi="宋体" w:cs="仿宋_GB2312"/>
          <w:szCs w:val="21"/>
          <w:lang w:bidi="ar"/>
        </w:rPr>
      </w:pPr>
      <w:r>
        <w:rPr>
          <w:rFonts w:ascii="宋体" w:hAnsi="宋体" w:cs="仿宋_GB2312"/>
          <w:szCs w:val="21"/>
          <w:lang w:bidi="ar"/>
        </w:rPr>
        <w:t>③</w:t>
      </w:r>
      <w:r>
        <w:rPr>
          <w:rFonts w:ascii="宋体" w:hAnsi="宋体" w:cs="仿宋_GB2312" w:hint="eastAsia"/>
          <w:szCs w:val="21"/>
          <w:lang w:bidi="ar"/>
        </w:rPr>
        <w:t>采购代理机构。在采购文件中列示可以以履约保函（保险）形式代替提供履约保证金相关内容，在供应商获取采购文件、领取中标（成交）通知书等环节主动宣传相关政策。</w:t>
      </w:r>
    </w:p>
    <w:p w:rsidR="0088277E" w:rsidRDefault="00CC5061">
      <w:pPr>
        <w:ind w:left="420"/>
        <w:rPr>
          <w:rFonts w:ascii="宋体" w:hAnsi="宋体" w:cs="宋体"/>
          <w:b/>
          <w:bCs/>
          <w:sz w:val="28"/>
          <w:szCs w:val="28"/>
        </w:rPr>
      </w:pPr>
      <w:r>
        <w:rPr>
          <w:rFonts w:ascii="宋体" w:hAnsi="宋体" w:cs="宋体" w:hint="eastAsia"/>
          <w:b/>
          <w:bCs/>
          <w:sz w:val="28"/>
          <w:szCs w:val="28"/>
        </w:rPr>
        <w:t>3.业务模式和流程</w:t>
      </w:r>
    </w:p>
    <w:p w:rsidR="0088277E" w:rsidRDefault="00CC5061">
      <w:pPr>
        <w:widowControl/>
        <w:spacing w:line="360" w:lineRule="auto"/>
        <w:ind w:firstLine="420"/>
        <w:jc w:val="left"/>
        <w:rPr>
          <w:rFonts w:ascii="宋体" w:hAnsi="宋体" w:cs="仿宋_GB2312"/>
          <w:szCs w:val="21"/>
          <w:lang w:bidi="ar"/>
        </w:rPr>
      </w:pPr>
      <w:r>
        <w:rPr>
          <w:rFonts w:ascii="宋体" w:hAnsi="宋体" w:cs="仿宋_GB2312" w:hint="eastAsia"/>
          <w:szCs w:val="21"/>
          <w:lang w:bidi="ar"/>
        </w:rPr>
        <w:t>2021年12月起，上线政府采购电子履约保函（保险）平台，实现中标（成交）</w:t>
      </w:r>
      <w:proofErr w:type="gramStart"/>
      <w:r>
        <w:rPr>
          <w:rFonts w:ascii="宋体" w:hAnsi="宋体" w:cs="仿宋_GB2312" w:hint="eastAsia"/>
          <w:szCs w:val="21"/>
          <w:lang w:bidi="ar"/>
        </w:rPr>
        <w:t>供应商线上</w:t>
      </w:r>
      <w:proofErr w:type="gramEnd"/>
      <w:r>
        <w:rPr>
          <w:rFonts w:ascii="宋体" w:hAnsi="宋体" w:cs="仿宋_GB2312" w:hint="eastAsia"/>
          <w:szCs w:val="21"/>
          <w:lang w:bidi="ar"/>
        </w:rPr>
        <w:t>申请履约保函（保险）、第三方机构线上审核开函（出具保单）等，做到全流程线上办理和留痕。平台可通过域名www.jsdzbh.com直接访问，也可通过江苏省政府采购网、“苏</w:t>
      </w:r>
      <w:proofErr w:type="gramStart"/>
      <w:r>
        <w:rPr>
          <w:rFonts w:ascii="宋体" w:hAnsi="宋体" w:cs="仿宋_GB2312" w:hint="eastAsia"/>
          <w:szCs w:val="21"/>
          <w:lang w:bidi="ar"/>
        </w:rPr>
        <w:t>采云</w:t>
      </w:r>
      <w:proofErr w:type="gramEnd"/>
      <w:r>
        <w:rPr>
          <w:rFonts w:ascii="宋体" w:hAnsi="宋体" w:cs="仿宋_GB2312" w:hint="eastAsia"/>
          <w:szCs w:val="21"/>
          <w:lang w:bidi="ar"/>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p>
    <w:p w:rsidR="0088277E" w:rsidRDefault="0088277E"/>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spacing w:line="480" w:lineRule="auto"/>
        <w:jc w:val="center"/>
      </w:pPr>
    </w:p>
    <w:p w:rsidR="0088277E" w:rsidRDefault="00CC5061">
      <w:pPr>
        <w:spacing w:line="480" w:lineRule="auto"/>
        <w:jc w:val="center"/>
        <w:outlineLvl w:val="0"/>
        <w:rPr>
          <w:rFonts w:ascii="黑体" w:eastAsia="黑体" w:hAnsi="Arial"/>
          <w:b/>
          <w:sz w:val="44"/>
        </w:rPr>
      </w:pPr>
      <w:r>
        <w:rPr>
          <w:rFonts w:ascii="黑体" w:eastAsia="黑体" w:hAnsi="Arial" w:hint="eastAsia"/>
          <w:b/>
          <w:sz w:val="44"/>
        </w:rPr>
        <w:lastRenderedPageBreak/>
        <w:t>总  目  录</w:t>
      </w:r>
    </w:p>
    <w:p w:rsidR="0088277E" w:rsidRDefault="0088277E">
      <w:pPr>
        <w:spacing w:line="480" w:lineRule="auto"/>
        <w:rPr>
          <w:rFonts w:ascii="仿宋_GB2312" w:eastAsia="仿宋_GB2312" w:hAnsi="Arial"/>
          <w:b/>
          <w:sz w:val="28"/>
        </w:rPr>
      </w:pPr>
    </w:p>
    <w:p w:rsidR="0088277E" w:rsidRDefault="00CC5061">
      <w:pPr>
        <w:numPr>
          <w:ilvl w:val="0"/>
          <w:numId w:val="2"/>
        </w:numPr>
        <w:spacing w:line="480" w:lineRule="auto"/>
        <w:outlineLvl w:val="0"/>
        <w:rPr>
          <w:rFonts w:ascii="黑体" w:eastAsia="黑体" w:hAnsi="Showcard Gothic"/>
          <w:sz w:val="32"/>
        </w:rPr>
      </w:pPr>
      <w:r>
        <w:rPr>
          <w:rFonts w:ascii="黑体" w:eastAsia="黑体" w:hAnsi="宋体" w:hint="eastAsia"/>
          <w:sz w:val="36"/>
        </w:rPr>
        <w:t>投标邀请</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 xml:space="preserve"> </w:t>
      </w:r>
    </w:p>
    <w:p w:rsidR="0088277E" w:rsidRDefault="00CC5061">
      <w:pPr>
        <w:numPr>
          <w:ilvl w:val="0"/>
          <w:numId w:val="2"/>
        </w:numPr>
        <w:spacing w:line="480" w:lineRule="auto"/>
        <w:outlineLvl w:val="0"/>
        <w:rPr>
          <w:rFonts w:ascii="黑体" w:eastAsia="黑体" w:hAnsi="Showcard Gothic"/>
          <w:sz w:val="36"/>
        </w:rPr>
      </w:pPr>
      <w:r>
        <w:rPr>
          <w:rFonts w:ascii="黑体" w:eastAsia="黑体" w:hAnsi="宋体" w:hint="eastAsia"/>
          <w:bCs/>
          <w:sz w:val="36"/>
          <w:szCs w:val="36"/>
        </w:rPr>
        <w:t>投标人须知</w:t>
      </w:r>
      <w:r>
        <w:rPr>
          <w:rFonts w:ascii="黑体" w:eastAsia="黑体" w:hAnsi="Showcard Gothic" w:hint="eastAsia"/>
          <w:sz w:val="36"/>
          <w:szCs w:val="36"/>
        </w:rPr>
        <w:t>…</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 xml:space="preserve">  </w:t>
      </w:r>
    </w:p>
    <w:p w:rsidR="0088277E" w:rsidRDefault="00CC5061">
      <w:pPr>
        <w:numPr>
          <w:ilvl w:val="0"/>
          <w:numId w:val="2"/>
        </w:numPr>
        <w:spacing w:line="480" w:lineRule="auto"/>
        <w:outlineLvl w:val="0"/>
        <w:rPr>
          <w:rFonts w:ascii="黑体" w:eastAsia="黑体" w:hAnsi="Showcard Gothic"/>
          <w:sz w:val="36"/>
        </w:rPr>
      </w:pPr>
      <w:r>
        <w:rPr>
          <w:rFonts w:ascii="黑体" w:eastAsia="黑体" w:hAnsi="宋体" w:hint="eastAsia"/>
          <w:sz w:val="36"/>
        </w:rPr>
        <w:t>合同条款及格式</w:t>
      </w:r>
      <w:r>
        <w:rPr>
          <w:rFonts w:ascii="黑体" w:eastAsia="黑体" w:hAnsi="Showcard Gothic" w:hint="eastAsia"/>
          <w:sz w:val="36"/>
        </w:rPr>
        <w:t>……</w:t>
      </w:r>
      <w:proofErr w:type="gramStart"/>
      <w:r>
        <w:rPr>
          <w:rFonts w:ascii="黑体" w:eastAsia="黑体" w:hAnsi="Showcard Gothic" w:hint="eastAsia"/>
          <w:sz w:val="36"/>
        </w:rPr>
        <w:t>………………………</w:t>
      </w:r>
      <w:proofErr w:type="gramEnd"/>
    </w:p>
    <w:p w:rsidR="0088277E" w:rsidRDefault="00CC5061">
      <w:pPr>
        <w:numPr>
          <w:ilvl w:val="0"/>
          <w:numId w:val="2"/>
        </w:numPr>
        <w:spacing w:line="480" w:lineRule="auto"/>
        <w:outlineLvl w:val="0"/>
        <w:rPr>
          <w:rFonts w:ascii="黑体" w:eastAsia="黑体" w:hAnsi="Showcard Gothic"/>
          <w:sz w:val="36"/>
        </w:rPr>
      </w:pPr>
      <w:r>
        <w:rPr>
          <w:rFonts w:ascii="黑体" w:eastAsia="黑体" w:hAnsi="宋体" w:hint="eastAsia"/>
          <w:sz w:val="36"/>
        </w:rPr>
        <w:t>项目需求</w:t>
      </w:r>
      <w:r>
        <w:rPr>
          <w:rFonts w:ascii="黑体" w:eastAsia="黑体" w:hAnsi="Showcard Gothic" w:hint="eastAsia"/>
          <w:sz w:val="36"/>
        </w:rPr>
        <w:t>……</w:t>
      </w:r>
      <w:proofErr w:type="gramStart"/>
      <w:r>
        <w:rPr>
          <w:rFonts w:ascii="黑体" w:eastAsia="黑体" w:hAnsi="Showcard Gothic" w:hint="eastAsia"/>
          <w:sz w:val="36"/>
        </w:rPr>
        <w:t>………………………………</w:t>
      </w:r>
      <w:proofErr w:type="gramEnd"/>
    </w:p>
    <w:p w:rsidR="0088277E" w:rsidRDefault="00CC5061">
      <w:pPr>
        <w:numPr>
          <w:ilvl w:val="0"/>
          <w:numId w:val="2"/>
        </w:numPr>
        <w:spacing w:line="480" w:lineRule="auto"/>
        <w:outlineLvl w:val="0"/>
        <w:rPr>
          <w:rFonts w:ascii="黑体" w:eastAsia="黑体" w:hAnsi="Showcard Gothic"/>
          <w:sz w:val="36"/>
        </w:rPr>
      </w:pPr>
      <w:r>
        <w:rPr>
          <w:rFonts w:ascii="黑体" w:eastAsia="黑体" w:hAnsi="宋体" w:hint="eastAsia"/>
          <w:bCs/>
          <w:sz w:val="36"/>
          <w:szCs w:val="36"/>
        </w:rPr>
        <w:t>评标方法与评标标准</w:t>
      </w:r>
      <w:r>
        <w:rPr>
          <w:rFonts w:ascii="黑体" w:eastAsia="黑体" w:hAnsi="Showcard Gothic" w:hint="eastAsia"/>
          <w:sz w:val="36"/>
        </w:rPr>
        <w:t>……</w:t>
      </w:r>
      <w:proofErr w:type="gramStart"/>
      <w:r>
        <w:rPr>
          <w:rFonts w:ascii="黑体" w:eastAsia="黑体" w:hAnsi="Showcard Gothic" w:hint="eastAsia"/>
          <w:sz w:val="36"/>
        </w:rPr>
        <w:t>…………………</w:t>
      </w:r>
      <w:proofErr w:type="gramEnd"/>
    </w:p>
    <w:p w:rsidR="0088277E" w:rsidRDefault="00CC5061">
      <w:pPr>
        <w:numPr>
          <w:ilvl w:val="0"/>
          <w:numId w:val="2"/>
        </w:numPr>
        <w:spacing w:line="480" w:lineRule="auto"/>
        <w:outlineLvl w:val="0"/>
        <w:rPr>
          <w:rFonts w:ascii="黑体" w:eastAsia="黑体" w:hAnsi="Showcard Gothic"/>
          <w:sz w:val="36"/>
        </w:rPr>
      </w:pPr>
      <w:r>
        <w:rPr>
          <w:rFonts w:ascii="黑体" w:eastAsia="黑体" w:hAnsi="宋体" w:hint="eastAsia"/>
          <w:sz w:val="36"/>
        </w:rPr>
        <w:t>投标文件格式</w:t>
      </w:r>
      <w:r>
        <w:rPr>
          <w:rFonts w:ascii="黑体" w:eastAsia="黑体" w:hAnsi="Showcard Gothic" w:hint="eastAsia"/>
          <w:sz w:val="36"/>
        </w:rPr>
        <w:t>……</w:t>
      </w:r>
      <w:proofErr w:type="gramStart"/>
      <w:r>
        <w:rPr>
          <w:rFonts w:ascii="黑体" w:eastAsia="黑体" w:hAnsi="Showcard Gothic" w:hint="eastAsia"/>
          <w:sz w:val="36"/>
        </w:rPr>
        <w:t>…………………………</w:t>
      </w:r>
      <w:proofErr w:type="gramEnd"/>
    </w:p>
    <w:p w:rsidR="0088277E" w:rsidRDefault="0088277E">
      <w:pPr>
        <w:spacing w:line="480" w:lineRule="auto"/>
        <w:ind w:left="1440"/>
      </w:pPr>
    </w:p>
    <w:p w:rsidR="0088277E" w:rsidRDefault="00CC5061">
      <w:pPr>
        <w:jc w:val="center"/>
        <w:outlineLvl w:val="0"/>
        <w:rPr>
          <w:rFonts w:ascii="黑体" w:eastAsia="黑体"/>
          <w:bCs/>
          <w:sz w:val="44"/>
        </w:rPr>
      </w:pPr>
      <w:r>
        <w:rPr>
          <w:rFonts w:ascii="黑体" w:eastAsia="黑体" w:cs="宋体"/>
          <w:sz w:val="44"/>
          <w:szCs w:val="44"/>
        </w:rPr>
        <w:br w:type="page" w:clear="all"/>
      </w:r>
      <w:r>
        <w:rPr>
          <w:rFonts w:ascii="黑体" w:eastAsia="黑体" w:hint="eastAsia"/>
          <w:bCs/>
          <w:sz w:val="44"/>
        </w:rPr>
        <w:lastRenderedPageBreak/>
        <w:t>第一章  投标邀请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2"/>
      </w:tblGrid>
      <w:tr w:rsidR="0088277E">
        <w:tc>
          <w:tcPr>
            <w:tcW w:w="8522" w:type="dxa"/>
          </w:tcPr>
          <w:p w:rsidR="0088277E" w:rsidRDefault="00CC5061">
            <w:pPr>
              <w:pStyle w:val="210"/>
              <w:ind w:firstLine="0"/>
              <w:rPr>
                <w:rFonts w:ascii="仿宋" w:eastAsia="仿宋" w:hAnsi="仿宋" w:cs="宋体"/>
                <w:sz w:val="28"/>
                <w:szCs w:val="28"/>
              </w:rPr>
            </w:pPr>
            <w:bookmarkStart w:id="0" w:name="_Toc28359079"/>
            <w:bookmarkStart w:id="1" w:name="_Toc38985263"/>
            <w:bookmarkStart w:id="2" w:name="_Toc35393621"/>
            <w:bookmarkStart w:id="3" w:name="_Toc28359002"/>
            <w:bookmarkStart w:id="4" w:name="_Toc35393790"/>
            <w:bookmarkStart w:id="5" w:name="_Hlk24379207"/>
            <w:r>
              <w:rPr>
                <w:rFonts w:ascii="仿宋" w:eastAsia="仿宋" w:hAnsi="仿宋" w:cs="宋体" w:hint="eastAsia"/>
                <w:sz w:val="28"/>
                <w:szCs w:val="28"/>
              </w:rPr>
              <w:t>项目概况：</w:t>
            </w:r>
          </w:p>
          <w:p w:rsidR="0088277E" w:rsidRDefault="00CC5061">
            <w:pPr>
              <w:pStyle w:val="210"/>
              <w:ind w:firstLine="480"/>
            </w:pPr>
            <w:r>
              <w:rPr>
                <w:rFonts w:ascii="仿宋" w:eastAsia="仿宋" w:hAnsi="仿宋" w:cs="宋体" w:hint="eastAsia"/>
                <w:sz w:val="28"/>
                <w:szCs w:val="28"/>
              </w:rPr>
              <w:t>同康花苑北区物业服务项目JSZC-321282-JZCG-G2026-0007招标项目的潜在投标人应在江苏政府采购网获取招标文件，并于2026-09-15 9:00（北京时间）前递交投标文件。</w:t>
            </w:r>
          </w:p>
        </w:tc>
      </w:tr>
    </w:tbl>
    <w:p w:rsidR="0088277E" w:rsidRDefault="0088277E">
      <w:pPr>
        <w:pStyle w:val="210"/>
      </w:pPr>
    </w:p>
    <w:p w:rsidR="0088277E" w:rsidRDefault="00CC5061">
      <w:pPr>
        <w:ind w:left="420"/>
        <w:outlineLvl w:val="1"/>
        <w:rPr>
          <w:rFonts w:ascii="黑体" w:eastAsia="黑体" w:hAnsi="黑体"/>
          <w:sz w:val="30"/>
          <w:szCs w:val="30"/>
        </w:rPr>
      </w:pPr>
      <w:r>
        <w:rPr>
          <w:rFonts w:ascii="黑体" w:eastAsia="黑体" w:hAnsi="黑体" w:hint="eastAsia"/>
          <w:sz w:val="30"/>
          <w:szCs w:val="30"/>
        </w:rPr>
        <w:t>一、项目基本情况</w:t>
      </w:r>
      <w:bookmarkEnd w:id="0"/>
      <w:bookmarkEnd w:id="1"/>
      <w:bookmarkEnd w:id="2"/>
      <w:bookmarkEnd w:id="3"/>
      <w:bookmarkEnd w:id="4"/>
    </w:p>
    <w:p w:rsidR="0088277E" w:rsidRDefault="00CC5061">
      <w:pPr>
        <w:spacing w:line="360" w:lineRule="auto"/>
        <w:ind w:firstLineChars="200" w:firstLine="480"/>
        <w:jc w:val="left"/>
        <w:rPr>
          <w:rFonts w:ascii="宋体" w:hAnsi="宋体" w:cs="宋体"/>
          <w:sz w:val="24"/>
          <w:szCs w:val="24"/>
        </w:rPr>
      </w:pPr>
      <w:r>
        <w:rPr>
          <w:rFonts w:ascii="宋体" w:hAnsi="宋体" w:cs="宋体" w:hint="eastAsia"/>
          <w:sz w:val="24"/>
          <w:szCs w:val="24"/>
        </w:rPr>
        <w:t>1.项目编号：JSZC-321282-JZCG-G2026-0007</w:t>
      </w:r>
    </w:p>
    <w:p w:rsidR="0088277E" w:rsidRDefault="00CC5061">
      <w:pPr>
        <w:spacing w:line="360" w:lineRule="auto"/>
        <w:ind w:firstLineChars="200" w:firstLine="480"/>
        <w:jc w:val="left"/>
        <w:rPr>
          <w:rFonts w:ascii="宋体" w:hAnsi="宋体" w:cs="宋体"/>
          <w:sz w:val="24"/>
          <w:szCs w:val="24"/>
        </w:rPr>
      </w:pPr>
      <w:r>
        <w:rPr>
          <w:rFonts w:ascii="宋体" w:hAnsi="宋体" w:cs="宋体" w:hint="eastAsia"/>
          <w:sz w:val="24"/>
          <w:szCs w:val="24"/>
        </w:rPr>
        <w:t>2.项目名称：同康花苑北区物业服务</w:t>
      </w:r>
    </w:p>
    <w:p w:rsidR="0088277E" w:rsidRDefault="00CC5061">
      <w:pPr>
        <w:spacing w:line="360" w:lineRule="auto"/>
        <w:ind w:firstLineChars="200" w:firstLine="480"/>
        <w:jc w:val="left"/>
        <w:rPr>
          <w:rFonts w:ascii="宋体" w:hAnsi="宋体" w:cs="宋体"/>
          <w:sz w:val="24"/>
          <w:szCs w:val="24"/>
        </w:rPr>
      </w:pPr>
      <w:r>
        <w:rPr>
          <w:rFonts w:ascii="宋体" w:hAnsi="宋体" w:cs="宋体" w:hint="eastAsia"/>
          <w:sz w:val="24"/>
          <w:szCs w:val="24"/>
        </w:rPr>
        <w:t>3.预算金额：</w:t>
      </w:r>
      <w:r>
        <w:rPr>
          <w:rFonts w:ascii="宋体" w:hAnsi="宋体" w:cs="宋体"/>
          <w:sz w:val="24"/>
          <w:szCs w:val="24"/>
        </w:rPr>
        <w:t>259.3715</w:t>
      </w:r>
      <w:r>
        <w:rPr>
          <w:rFonts w:ascii="宋体" w:hAnsi="宋体" w:cs="宋体" w:hint="eastAsia"/>
          <w:sz w:val="24"/>
          <w:szCs w:val="24"/>
        </w:rPr>
        <w:t>万元/年。</w:t>
      </w:r>
    </w:p>
    <w:p w:rsidR="0088277E" w:rsidRDefault="00CC5061">
      <w:pPr>
        <w:spacing w:line="360" w:lineRule="auto"/>
        <w:ind w:firstLineChars="200" w:firstLine="480"/>
        <w:jc w:val="left"/>
        <w:rPr>
          <w:rFonts w:ascii="宋体" w:hAnsi="宋体" w:cs="宋体"/>
          <w:sz w:val="24"/>
          <w:szCs w:val="24"/>
        </w:rPr>
      </w:pPr>
      <w:r>
        <w:rPr>
          <w:rFonts w:ascii="宋体" w:hAnsi="宋体" w:cs="宋体" w:hint="eastAsia"/>
          <w:sz w:val="24"/>
          <w:szCs w:val="24"/>
        </w:rPr>
        <w:t>4.最高限价：</w:t>
      </w:r>
      <w:bookmarkStart w:id="6" w:name="OLE_LINK20"/>
      <w:bookmarkStart w:id="7" w:name="OLE_LINK21"/>
      <w:bookmarkStart w:id="8" w:name="OLE_LINK3"/>
      <w:r>
        <w:rPr>
          <w:rFonts w:ascii="宋体" w:hAnsi="宋体" w:cs="宋体" w:hint="eastAsia"/>
          <w:sz w:val="24"/>
          <w:szCs w:val="24"/>
        </w:rPr>
        <w:t>238.62178万元/年。</w:t>
      </w:r>
      <w:bookmarkEnd w:id="6"/>
      <w:bookmarkEnd w:id="7"/>
      <w:bookmarkEnd w:id="8"/>
    </w:p>
    <w:p w:rsidR="0088277E" w:rsidRDefault="00CC5061">
      <w:pPr>
        <w:spacing w:line="360" w:lineRule="auto"/>
        <w:ind w:firstLineChars="200" w:firstLine="480"/>
        <w:jc w:val="left"/>
        <w:rPr>
          <w:rFonts w:ascii="宋体" w:hAnsi="宋体" w:cs="宋体"/>
          <w:sz w:val="24"/>
          <w:szCs w:val="24"/>
        </w:rPr>
      </w:pPr>
      <w:bookmarkStart w:id="9" w:name="OLE_LINK40"/>
      <w:bookmarkStart w:id="10" w:name="OLE_LINK39"/>
      <w:r>
        <w:rPr>
          <w:rFonts w:ascii="宋体" w:hAnsi="宋体" w:cs="宋体" w:hint="eastAsia"/>
          <w:sz w:val="24"/>
          <w:szCs w:val="24"/>
        </w:rPr>
        <w:t>5.采购需求：</w:t>
      </w:r>
      <w:bookmarkStart w:id="11" w:name="OLE_LINK25"/>
      <w:bookmarkStart w:id="12" w:name="OLE_LINK18"/>
      <w:bookmarkStart w:id="13" w:name="OLE_LINK2"/>
      <w:bookmarkEnd w:id="5"/>
      <w:proofErr w:type="gramStart"/>
      <w:r>
        <w:rPr>
          <w:rFonts w:ascii="宋体" w:hAnsi="宋体" w:cs="宋体" w:hint="eastAsia"/>
          <w:sz w:val="24"/>
          <w:szCs w:val="24"/>
        </w:rPr>
        <w:t>容湖社区</w:t>
      </w:r>
      <w:proofErr w:type="gramEnd"/>
      <w:r>
        <w:rPr>
          <w:rFonts w:ascii="宋体" w:hAnsi="宋体" w:cs="宋体" w:hint="eastAsia"/>
          <w:sz w:val="24"/>
          <w:szCs w:val="24"/>
        </w:rPr>
        <w:t>同康花苑北区总建筑面积（含地库）308337.074㎡，绿化面积为51441㎡。服务内容包含但不限于秩序维护、室外保洁、生活垃圾清运、建筑垃圾清运、会务接待（物业接待）、</w:t>
      </w:r>
      <w:proofErr w:type="gramStart"/>
      <w:r>
        <w:rPr>
          <w:rFonts w:ascii="宋体" w:hAnsi="宋体" w:cs="宋体" w:hint="eastAsia"/>
          <w:sz w:val="24"/>
          <w:szCs w:val="24"/>
        </w:rPr>
        <w:t>消控室</w:t>
      </w:r>
      <w:proofErr w:type="gramEnd"/>
      <w:r>
        <w:rPr>
          <w:rFonts w:ascii="宋体" w:hAnsi="宋体" w:cs="宋体" w:hint="eastAsia"/>
          <w:sz w:val="24"/>
          <w:szCs w:val="24"/>
        </w:rPr>
        <w:t>值勤、监控室值勤、室外绿化养护、电梯维保、弱电监控维保、</w:t>
      </w:r>
      <w:proofErr w:type="gramStart"/>
      <w:r>
        <w:rPr>
          <w:rFonts w:ascii="宋体" w:hAnsi="宋体" w:cs="宋体" w:hint="eastAsia"/>
          <w:sz w:val="24"/>
          <w:szCs w:val="24"/>
        </w:rPr>
        <w:t>强电维保等</w:t>
      </w:r>
      <w:proofErr w:type="gramEnd"/>
      <w:r>
        <w:rPr>
          <w:rFonts w:ascii="宋体" w:hAnsi="宋体" w:cs="宋体" w:hint="eastAsia"/>
          <w:sz w:val="24"/>
          <w:szCs w:val="24"/>
        </w:rPr>
        <w:t>，</w:t>
      </w:r>
      <w:proofErr w:type="gramStart"/>
      <w:r>
        <w:rPr>
          <w:rFonts w:ascii="宋体" w:hAnsi="宋体" w:cs="宋体" w:hint="eastAsia"/>
          <w:sz w:val="24"/>
          <w:szCs w:val="24"/>
        </w:rPr>
        <w:t>消控室</w:t>
      </w:r>
      <w:proofErr w:type="gramEnd"/>
      <w:r>
        <w:rPr>
          <w:rFonts w:ascii="宋体" w:hAnsi="宋体" w:cs="宋体" w:hint="eastAsia"/>
          <w:sz w:val="24"/>
          <w:szCs w:val="24"/>
        </w:rPr>
        <w:t>及监控室实行24小时值勤及各种公共设施设备和系统维护管理等。详见招标文件第四章《项目需求》。</w:t>
      </w:r>
      <w:bookmarkEnd w:id="9"/>
      <w:bookmarkEnd w:id="10"/>
      <w:bookmarkEnd w:id="11"/>
      <w:bookmarkEnd w:id="12"/>
      <w:bookmarkEnd w:id="13"/>
    </w:p>
    <w:p w:rsidR="0088277E" w:rsidRDefault="00CC5061">
      <w:pPr>
        <w:pStyle w:val="210"/>
        <w:ind w:firstLineChars="200" w:firstLine="480"/>
        <w:rPr>
          <w:rFonts w:cs="宋体"/>
          <w:sz w:val="24"/>
          <w:szCs w:val="24"/>
        </w:rPr>
      </w:pPr>
      <w:r>
        <w:rPr>
          <w:rFonts w:cs="宋体" w:hint="eastAsia"/>
          <w:sz w:val="24"/>
          <w:szCs w:val="24"/>
        </w:rPr>
        <w:t>6.合同履行期限：</w:t>
      </w:r>
      <w:bookmarkStart w:id="14" w:name="OLE_LINK5"/>
      <w:bookmarkStart w:id="15" w:name="OLE_LINK6"/>
      <w:r>
        <w:rPr>
          <w:rFonts w:cs="宋体" w:hint="eastAsia"/>
          <w:sz w:val="24"/>
          <w:szCs w:val="24"/>
        </w:rPr>
        <w:t>3年，合同一年一签。</w:t>
      </w:r>
    </w:p>
    <w:bookmarkEnd w:id="14"/>
    <w:bookmarkEnd w:id="15"/>
    <w:p w:rsidR="0088277E" w:rsidRDefault="00CC5061">
      <w:pPr>
        <w:spacing w:line="360" w:lineRule="auto"/>
        <w:ind w:firstLineChars="200" w:firstLine="480"/>
        <w:jc w:val="left"/>
        <w:rPr>
          <w:rFonts w:ascii="宋体" w:hAnsi="宋体" w:cs="宋体"/>
          <w:sz w:val="24"/>
          <w:szCs w:val="24"/>
        </w:rPr>
      </w:pPr>
      <w:r>
        <w:rPr>
          <w:rFonts w:ascii="宋体" w:hAnsi="宋体" w:cs="宋体" w:hint="eastAsia"/>
          <w:sz w:val="24"/>
          <w:szCs w:val="24"/>
        </w:rPr>
        <w:t>7.本项目采购标的对应的中小企业划分标准所属行业为“</w:t>
      </w:r>
      <w:bookmarkStart w:id="16" w:name="_GoBack"/>
      <w:r>
        <w:rPr>
          <w:rFonts w:ascii="宋体" w:hAnsi="宋体" w:cs="宋体" w:hint="eastAsia"/>
          <w:sz w:val="24"/>
          <w:szCs w:val="24"/>
        </w:rPr>
        <w:t>物业管理</w:t>
      </w:r>
      <w:bookmarkEnd w:id="16"/>
      <w:r>
        <w:rPr>
          <w:rFonts w:ascii="宋体" w:hAnsi="宋体" w:cs="宋体" w:hint="eastAsia"/>
          <w:sz w:val="24"/>
          <w:szCs w:val="24"/>
        </w:rPr>
        <w:t>”。</w:t>
      </w:r>
    </w:p>
    <w:p w:rsidR="0088277E" w:rsidRDefault="00CC5061">
      <w:pPr>
        <w:spacing w:line="360" w:lineRule="auto"/>
        <w:ind w:firstLineChars="200" w:firstLine="480"/>
        <w:jc w:val="left"/>
        <w:rPr>
          <w:rFonts w:ascii="宋体" w:hAnsi="宋体" w:cs="宋体"/>
          <w:sz w:val="24"/>
          <w:szCs w:val="24"/>
        </w:rPr>
      </w:pPr>
      <w:r>
        <w:rPr>
          <w:rFonts w:ascii="宋体" w:hAnsi="宋体" w:cs="宋体" w:hint="eastAsia"/>
          <w:sz w:val="24"/>
          <w:szCs w:val="24"/>
        </w:rPr>
        <w:t>8.本项目</w:t>
      </w:r>
      <w:r>
        <w:rPr>
          <w:rFonts w:ascii="宋体" w:hAnsi="宋体" w:cs="宋体" w:hint="eastAsia"/>
          <w:b/>
          <w:bCs/>
          <w:sz w:val="24"/>
          <w:szCs w:val="24"/>
        </w:rPr>
        <w:t>不接受</w:t>
      </w:r>
      <w:r>
        <w:rPr>
          <w:rFonts w:ascii="宋体" w:hAnsi="宋体" w:cs="宋体" w:hint="eastAsia"/>
          <w:sz w:val="24"/>
          <w:szCs w:val="24"/>
        </w:rPr>
        <w:t>联合体投标。</w:t>
      </w:r>
    </w:p>
    <w:p w:rsidR="0088277E" w:rsidRDefault="00CC5061">
      <w:pPr>
        <w:ind w:left="420"/>
        <w:outlineLvl w:val="1"/>
        <w:rPr>
          <w:rFonts w:ascii="黑体" w:eastAsia="黑体" w:hAnsi="黑体"/>
          <w:sz w:val="30"/>
          <w:szCs w:val="30"/>
        </w:rPr>
      </w:pPr>
      <w:bookmarkStart w:id="17" w:name="_Toc38985264"/>
      <w:bookmarkStart w:id="18" w:name="_Toc35393622"/>
      <w:bookmarkStart w:id="19" w:name="_Toc28359003"/>
      <w:bookmarkStart w:id="20" w:name="_Toc28359080"/>
      <w:bookmarkStart w:id="21" w:name="_Toc35393791"/>
      <w:r>
        <w:rPr>
          <w:rFonts w:ascii="黑体" w:eastAsia="黑体" w:hAnsi="黑体" w:hint="eastAsia"/>
          <w:sz w:val="30"/>
          <w:szCs w:val="30"/>
        </w:rPr>
        <w:t>二、申请人的资格要求：</w:t>
      </w:r>
      <w:bookmarkEnd w:id="17"/>
      <w:bookmarkEnd w:id="18"/>
      <w:bookmarkEnd w:id="19"/>
      <w:bookmarkEnd w:id="20"/>
      <w:bookmarkEnd w:id="21"/>
    </w:p>
    <w:p w:rsidR="0088277E" w:rsidRDefault="00CC5061">
      <w:pPr>
        <w:pStyle w:val="210"/>
        <w:ind w:left="420"/>
        <w:rPr>
          <w:rFonts w:cs="宋体"/>
          <w:sz w:val="24"/>
          <w:szCs w:val="24"/>
        </w:rPr>
      </w:pPr>
      <w:bookmarkStart w:id="22" w:name="_Toc38985265"/>
      <w:bookmarkStart w:id="23" w:name="_Toc35393792"/>
      <w:bookmarkStart w:id="24" w:name="_Toc35393623"/>
      <w:bookmarkStart w:id="25" w:name="_Toc28359004"/>
      <w:bookmarkStart w:id="26" w:name="_Toc28359081"/>
      <w:r>
        <w:rPr>
          <w:rFonts w:cs="宋体" w:hint="eastAsia"/>
          <w:sz w:val="24"/>
          <w:szCs w:val="24"/>
        </w:rPr>
        <w:t>（一）满足《中华人民共和国政府采购法》第二十二条规定：</w:t>
      </w:r>
    </w:p>
    <w:p w:rsidR="0088277E" w:rsidRDefault="00CC5061">
      <w:pPr>
        <w:pStyle w:val="210"/>
        <w:ind w:left="420"/>
        <w:rPr>
          <w:rFonts w:cs="宋体"/>
          <w:sz w:val="24"/>
          <w:szCs w:val="24"/>
        </w:rPr>
      </w:pPr>
      <w:r>
        <w:rPr>
          <w:rFonts w:cs="宋体" w:hint="eastAsia"/>
          <w:sz w:val="24"/>
          <w:szCs w:val="24"/>
        </w:rPr>
        <w:t>1.</w:t>
      </w:r>
      <w:r>
        <w:rPr>
          <w:rFonts w:hint="eastAsia"/>
        </w:rPr>
        <w:t xml:space="preserve"> </w:t>
      </w:r>
      <w:bookmarkStart w:id="27" w:name="OLE_LINK14"/>
      <w:r>
        <w:rPr>
          <w:rFonts w:cs="宋体" w:hint="eastAsia"/>
          <w:sz w:val="24"/>
          <w:szCs w:val="24"/>
        </w:rPr>
        <w:t>具有独立承担民事责任的能力；（提供法人或者其他组织的营业执照等证明文件，自然人的身份证明）</w:t>
      </w:r>
      <w:bookmarkEnd w:id="27"/>
    </w:p>
    <w:p w:rsidR="0088277E" w:rsidRDefault="00CC5061">
      <w:pPr>
        <w:pStyle w:val="210"/>
        <w:ind w:left="420"/>
        <w:rPr>
          <w:rFonts w:cs="宋体"/>
          <w:sz w:val="24"/>
          <w:szCs w:val="24"/>
        </w:rPr>
      </w:pPr>
      <w:r>
        <w:rPr>
          <w:rFonts w:cs="宋体" w:hint="eastAsia"/>
          <w:sz w:val="24"/>
          <w:szCs w:val="24"/>
        </w:rPr>
        <w:t>2.</w:t>
      </w:r>
      <w:r>
        <w:rPr>
          <w:rFonts w:hint="eastAsia"/>
        </w:rPr>
        <w:t xml:space="preserve"> </w:t>
      </w:r>
      <w:bookmarkStart w:id="28" w:name="OLE_LINK15"/>
      <w:r>
        <w:rPr>
          <w:rFonts w:cs="宋体" w:hint="eastAsia"/>
          <w:sz w:val="24"/>
          <w:szCs w:val="24"/>
        </w:rPr>
        <w:t>具有良好的商业信誉和健全的财务会计制度；（适用承诺制）</w:t>
      </w:r>
      <w:bookmarkEnd w:id="28"/>
    </w:p>
    <w:p w:rsidR="0088277E" w:rsidRDefault="00CC5061">
      <w:pPr>
        <w:pStyle w:val="210"/>
        <w:ind w:left="420"/>
        <w:rPr>
          <w:rFonts w:cs="宋体"/>
          <w:sz w:val="24"/>
          <w:szCs w:val="24"/>
        </w:rPr>
      </w:pPr>
      <w:r>
        <w:rPr>
          <w:rFonts w:cs="宋体" w:hint="eastAsia"/>
          <w:sz w:val="24"/>
          <w:szCs w:val="24"/>
        </w:rPr>
        <w:t>3.</w:t>
      </w:r>
      <w:r>
        <w:rPr>
          <w:rFonts w:hint="eastAsia"/>
        </w:rPr>
        <w:t xml:space="preserve"> </w:t>
      </w:r>
      <w:r>
        <w:rPr>
          <w:rFonts w:cs="宋体" w:hint="eastAsia"/>
          <w:sz w:val="24"/>
          <w:szCs w:val="24"/>
        </w:rPr>
        <w:t>具有履行合同所必需的设备和专业技术能力；（适用承诺制）</w:t>
      </w:r>
    </w:p>
    <w:p w:rsidR="0088277E" w:rsidRDefault="00CC5061">
      <w:pPr>
        <w:pStyle w:val="210"/>
        <w:ind w:left="420"/>
        <w:rPr>
          <w:rFonts w:cs="宋体"/>
          <w:sz w:val="24"/>
          <w:szCs w:val="24"/>
        </w:rPr>
      </w:pPr>
      <w:r>
        <w:rPr>
          <w:rFonts w:cs="宋体" w:hint="eastAsia"/>
          <w:sz w:val="24"/>
          <w:szCs w:val="24"/>
        </w:rPr>
        <w:t>4.</w:t>
      </w:r>
      <w:r>
        <w:rPr>
          <w:rFonts w:hint="eastAsia"/>
        </w:rPr>
        <w:t xml:space="preserve"> </w:t>
      </w:r>
      <w:r>
        <w:rPr>
          <w:rFonts w:cs="宋体" w:hint="eastAsia"/>
          <w:sz w:val="24"/>
          <w:szCs w:val="24"/>
        </w:rPr>
        <w:t>有依法缴纳税收和社会保障资金的良好记录；（适用承诺制）</w:t>
      </w:r>
    </w:p>
    <w:p w:rsidR="0088277E" w:rsidRDefault="00CC5061">
      <w:pPr>
        <w:pStyle w:val="210"/>
        <w:ind w:left="420"/>
        <w:rPr>
          <w:rFonts w:cs="宋体"/>
          <w:sz w:val="24"/>
          <w:szCs w:val="24"/>
        </w:rPr>
      </w:pPr>
      <w:r>
        <w:rPr>
          <w:rFonts w:cs="宋体" w:hint="eastAsia"/>
          <w:sz w:val="24"/>
          <w:szCs w:val="24"/>
        </w:rPr>
        <w:t>5.参加政府采购活动前三年内，在经营活动中没有重大违法记录；（适用承诺制）</w:t>
      </w:r>
    </w:p>
    <w:p w:rsidR="0088277E" w:rsidRDefault="00CC5061">
      <w:pPr>
        <w:pStyle w:val="210"/>
        <w:ind w:left="420"/>
        <w:rPr>
          <w:rFonts w:cs="宋体"/>
          <w:sz w:val="24"/>
          <w:szCs w:val="24"/>
        </w:rPr>
      </w:pPr>
      <w:r>
        <w:rPr>
          <w:rFonts w:cs="宋体" w:hint="eastAsia"/>
          <w:sz w:val="24"/>
          <w:szCs w:val="24"/>
        </w:rPr>
        <w:lastRenderedPageBreak/>
        <w:t>6．</w:t>
      </w:r>
      <w:r>
        <w:rPr>
          <w:rFonts w:hint="eastAsia"/>
          <w:sz w:val="24"/>
          <w:szCs w:val="24"/>
        </w:rPr>
        <w:t>未被“信用中国”网站（www.creditchina.gov.cn）列入失信被执行人、重大税收违法失信主体、政府采购严重失信行为记录名单。</w:t>
      </w:r>
      <w:r>
        <w:rPr>
          <w:rFonts w:cs="宋体" w:hint="eastAsia"/>
          <w:sz w:val="24"/>
          <w:szCs w:val="24"/>
        </w:rPr>
        <w:t>（投标文件中可提供网络查询截图方便查阅）</w:t>
      </w:r>
    </w:p>
    <w:p w:rsidR="0088277E" w:rsidRDefault="00CC5061">
      <w:pPr>
        <w:spacing w:line="360" w:lineRule="auto"/>
        <w:ind w:left="420" w:firstLine="480"/>
        <w:jc w:val="left"/>
        <w:outlineLvl w:val="2"/>
        <w:rPr>
          <w:rFonts w:cs="宋体"/>
          <w:sz w:val="24"/>
          <w:szCs w:val="24"/>
        </w:rPr>
      </w:pPr>
      <w:r>
        <w:rPr>
          <w:rFonts w:ascii="宋体" w:hAnsi="宋体" w:cs="宋体" w:hint="eastAsia"/>
          <w:sz w:val="24"/>
          <w:szCs w:val="24"/>
        </w:rPr>
        <w:t xml:space="preserve">（二）落实政府采购政策需满足的资格要求: </w:t>
      </w:r>
      <w:r>
        <w:rPr>
          <w:rFonts w:cs="宋体" w:hint="eastAsia"/>
          <w:sz w:val="24"/>
          <w:szCs w:val="24"/>
        </w:rPr>
        <w:t>无</w:t>
      </w:r>
    </w:p>
    <w:p w:rsidR="0088277E" w:rsidRDefault="00CC5061">
      <w:pPr>
        <w:pStyle w:val="210"/>
        <w:ind w:left="420"/>
        <w:rPr>
          <w:sz w:val="24"/>
          <w:szCs w:val="24"/>
        </w:rPr>
      </w:pPr>
      <w:r>
        <w:rPr>
          <w:rFonts w:hint="eastAsia"/>
          <w:sz w:val="24"/>
          <w:szCs w:val="24"/>
        </w:rPr>
        <w:t>（三）本项目的特定资格要求：</w:t>
      </w:r>
    </w:p>
    <w:p w:rsidR="0088277E" w:rsidRDefault="00CC5061">
      <w:pPr>
        <w:pStyle w:val="210"/>
        <w:ind w:left="420"/>
        <w:rPr>
          <w:sz w:val="24"/>
          <w:szCs w:val="24"/>
        </w:rPr>
      </w:pPr>
      <w:r>
        <w:rPr>
          <w:rFonts w:hint="eastAsia"/>
          <w:sz w:val="24"/>
          <w:szCs w:val="24"/>
        </w:rPr>
        <w:t xml:space="preserve"> 1.</w:t>
      </w:r>
      <w:r>
        <w:rPr>
          <w:sz w:val="24"/>
          <w:szCs w:val="24"/>
        </w:rPr>
        <w:t xml:space="preserve"> </w:t>
      </w:r>
      <w:r>
        <w:rPr>
          <w:rFonts w:cs="宋体" w:hint="eastAsia"/>
          <w:sz w:val="24"/>
          <w:szCs w:val="24"/>
        </w:rPr>
        <w:t>投标人若为分支机构（分公司）的，需提供其总公司（集团）出具的授权书。同一总公司仅能授权一家所属的分支机构进行投标。总公司不得与分支机构一同参与投标。</w:t>
      </w:r>
    </w:p>
    <w:p w:rsidR="0088277E" w:rsidRDefault="00CC5061">
      <w:pPr>
        <w:ind w:left="420"/>
        <w:outlineLvl w:val="1"/>
        <w:rPr>
          <w:rFonts w:ascii="黑体" w:eastAsia="黑体" w:hAnsi="黑体"/>
          <w:sz w:val="30"/>
          <w:szCs w:val="30"/>
        </w:rPr>
      </w:pPr>
      <w:r>
        <w:rPr>
          <w:rFonts w:ascii="黑体" w:eastAsia="黑体" w:hAnsi="黑体" w:hint="eastAsia"/>
          <w:sz w:val="30"/>
          <w:szCs w:val="30"/>
        </w:rPr>
        <w:t>三、获取招标文件</w:t>
      </w:r>
      <w:bookmarkEnd w:id="22"/>
      <w:bookmarkEnd w:id="23"/>
      <w:bookmarkEnd w:id="24"/>
      <w:bookmarkEnd w:id="25"/>
      <w:bookmarkEnd w:id="26"/>
    </w:p>
    <w:p w:rsidR="0088277E" w:rsidRDefault="00CC5061">
      <w:pPr>
        <w:ind w:left="420" w:firstLine="600"/>
        <w:outlineLvl w:val="1"/>
        <w:rPr>
          <w:rFonts w:ascii="宋体" w:hAnsi="宋体" w:cs="宋体"/>
          <w:sz w:val="24"/>
          <w:szCs w:val="24"/>
        </w:rPr>
      </w:pPr>
      <w:bookmarkStart w:id="29" w:name="_Toc28359082"/>
      <w:bookmarkStart w:id="30" w:name="_Toc28359005"/>
      <w:bookmarkStart w:id="31" w:name="_Toc38985266"/>
      <w:bookmarkStart w:id="32" w:name="_Toc35393793"/>
      <w:bookmarkStart w:id="33" w:name="_Toc35393624"/>
      <w:r>
        <w:rPr>
          <w:rFonts w:ascii="宋体" w:hAnsi="宋体" w:cs="宋体" w:hint="eastAsia"/>
          <w:sz w:val="24"/>
          <w:szCs w:val="24"/>
        </w:rPr>
        <w:t>时间：自招标文件公告发布之日至提交投标文件截止时间</w:t>
      </w:r>
    </w:p>
    <w:p w:rsidR="0088277E" w:rsidRDefault="00CC5061">
      <w:pPr>
        <w:ind w:left="420" w:firstLine="600"/>
        <w:outlineLvl w:val="1"/>
        <w:rPr>
          <w:rFonts w:ascii="宋体" w:hAnsi="宋体" w:cs="宋体"/>
          <w:sz w:val="24"/>
          <w:szCs w:val="24"/>
        </w:rPr>
      </w:pPr>
      <w:r>
        <w:rPr>
          <w:rFonts w:ascii="宋体" w:hAnsi="宋体" w:cs="宋体" w:hint="eastAsia"/>
          <w:sz w:val="24"/>
          <w:szCs w:val="24"/>
        </w:rPr>
        <w:t>地点：苏</w:t>
      </w:r>
      <w:proofErr w:type="gramStart"/>
      <w:r>
        <w:rPr>
          <w:rFonts w:ascii="宋体" w:hAnsi="宋体" w:cs="宋体" w:hint="eastAsia"/>
          <w:sz w:val="24"/>
          <w:szCs w:val="24"/>
        </w:rPr>
        <w:t>采云</w:t>
      </w:r>
      <w:proofErr w:type="gramEnd"/>
      <w:r>
        <w:rPr>
          <w:rFonts w:ascii="宋体" w:hAnsi="宋体" w:cs="宋体" w:hint="eastAsia"/>
          <w:sz w:val="24"/>
          <w:szCs w:val="24"/>
        </w:rPr>
        <w:t xml:space="preserve"> （网址：http://jszfcg.jsczt.cn/）</w:t>
      </w:r>
    </w:p>
    <w:p w:rsidR="0088277E" w:rsidRDefault="00CC5061">
      <w:pPr>
        <w:ind w:left="420" w:firstLine="600"/>
        <w:outlineLvl w:val="1"/>
        <w:rPr>
          <w:rFonts w:ascii="宋体" w:hAnsi="宋体" w:cs="宋体"/>
          <w:sz w:val="24"/>
          <w:szCs w:val="24"/>
        </w:rPr>
      </w:pPr>
      <w:r>
        <w:rPr>
          <w:rFonts w:ascii="宋体" w:hAnsi="宋体" w:cs="宋体" w:hint="eastAsia"/>
          <w:sz w:val="24"/>
          <w:szCs w:val="24"/>
        </w:rPr>
        <w:t>方式：在“苏</w:t>
      </w:r>
      <w:proofErr w:type="gramStart"/>
      <w:r>
        <w:rPr>
          <w:rFonts w:ascii="宋体" w:hAnsi="宋体" w:cs="宋体" w:hint="eastAsia"/>
          <w:sz w:val="24"/>
          <w:szCs w:val="24"/>
        </w:rPr>
        <w:t>采云</w:t>
      </w:r>
      <w:proofErr w:type="gramEnd"/>
      <w:r>
        <w:rPr>
          <w:rFonts w:ascii="宋体" w:hAnsi="宋体" w:cs="宋体" w:hint="eastAsia"/>
          <w:sz w:val="24"/>
          <w:szCs w:val="24"/>
        </w:rPr>
        <w:t>”自行免费下载采购文件</w:t>
      </w:r>
    </w:p>
    <w:p w:rsidR="0088277E" w:rsidRDefault="00CC5061">
      <w:pPr>
        <w:ind w:left="420" w:firstLine="600"/>
        <w:outlineLvl w:val="1"/>
        <w:rPr>
          <w:rFonts w:ascii="宋体" w:hAnsi="宋体" w:cs="宋体"/>
          <w:sz w:val="24"/>
          <w:szCs w:val="24"/>
        </w:rPr>
      </w:pPr>
      <w:r>
        <w:rPr>
          <w:rFonts w:ascii="宋体" w:hAnsi="宋体" w:cs="宋体" w:hint="eastAsia"/>
          <w:sz w:val="24"/>
          <w:szCs w:val="24"/>
        </w:rPr>
        <w:t>售价：0.00元</w:t>
      </w:r>
    </w:p>
    <w:p w:rsidR="0088277E" w:rsidRDefault="00CC5061">
      <w:pPr>
        <w:ind w:left="420"/>
        <w:outlineLvl w:val="1"/>
        <w:rPr>
          <w:rFonts w:ascii="黑体" w:eastAsia="黑体" w:hAnsi="黑体"/>
          <w:sz w:val="30"/>
          <w:szCs w:val="30"/>
        </w:rPr>
      </w:pPr>
      <w:r>
        <w:rPr>
          <w:rFonts w:ascii="黑体" w:eastAsia="黑体" w:hAnsi="黑体" w:hint="eastAsia"/>
          <w:sz w:val="30"/>
          <w:szCs w:val="30"/>
        </w:rPr>
        <w:t>四、提交投标文件</w:t>
      </w:r>
      <w:bookmarkEnd w:id="29"/>
      <w:bookmarkEnd w:id="30"/>
      <w:r>
        <w:rPr>
          <w:rFonts w:ascii="黑体" w:eastAsia="黑体" w:hAnsi="黑体" w:hint="eastAsia"/>
          <w:sz w:val="30"/>
          <w:szCs w:val="30"/>
        </w:rPr>
        <w:t>截止时间、开标时间和地点</w:t>
      </w:r>
      <w:bookmarkEnd w:id="31"/>
      <w:bookmarkEnd w:id="32"/>
      <w:bookmarkEnd w:id="33"/>
    </w:p>
    <w:p w:rsidR="0088277E" w:rsidRDefault="00CC5061">
      <w:pPr>
        <w:ind w:left="420" w:firstLine="600"/>
        <w:outlineLvl w:val="1"/>
        <w:rPr>
          <w:rFonts w:ascii="宋体" w:hAnsi="宋体" w:cs="宋体"/>
          <w:sz w:val="24"/>
          <w:szCs w:val="24"/>
        </w:rPr>
      </w:pPr>
      <w:bookmarkStart w:id="34" w:name="_Toc38985267"/>
      <w:bookmarkStart w:id="35" w:name="_Toc35393625"/>
      <w:bookmarkStart w:id="36" w:name="_Toc28359084"/>
      <w:bookmarkStart w:id="37" w:name="_Toc28359007"/>
      <w:bookmarkStart w:id="38" w:name="_Toc35393794"/>
      <w:r>
        <w:rPr>
          <w:rFonts w:ascii="宋体" w:hAnsi="宋体" w:cs="宋体" w:hint="eastAsia"/>
          <w:sz w:val="24"/>
          <w:szCs w:val="24"/>
        </w:rPr>
        <w:t>2026-09-15  9:00 （北京时间）</w:t>
      </w:r>
    </w:p>
    <w:p w:rsidR="0088277E" w:rsidRDefault="00CC5061">
      <w:pPr>
        <w:ind w:left="420" w:firstLine="600"/>
        <w:outlineLvl w:val="1"/>
        <w:rPr>
          <w:rFonts w:ascii="宋体" w:hAnsi="宋体" w:cs="宋体"/>
          <w:sz w:val="24"/>
          <w:szCs w:val="24"/>
        </w:rPr>
      </w:pPr>
      <w:r>
        <w:rPr>
          <w:rFonts w:ascii="宋体" w:hAnsi="宋体" w:cs="宋体" w:hint="eastAsia"/>
          <w:sz w:val="24"/>
          <w:szCs w:val="24"/>
        </w:rPr>
        <w:t>地点：苏</w:t>
      </w:r>
      <w:proofErr w:type="gramStart"/>
      <w:r>
        <w:rPr>
          <w:rFonts w:ascii="宋体" w:hAnsi="宋体" w:cs="宋体" w:hint="eastAsia"/>
          <w:sz w:val="24"/>
          <w:szCs w:val="24"/>
        </w:rPr>
        <w:t>采云</w:t>
      </w:r>
      <w:proofErr w:type="gramEnd"/>
      <w:r>
        <w:rPr>
          <w:rFonts w:ascii="宋体" w:hAnsi="宋体" w:cs="宋体" w:hint="eastAsia"/>
          <w:sz w:val="24"/>
          <w:szCs w:val="24"/>
        </w:rPr>
        <w:t>（网址：http://jszfcg.jsczt.cn/）</w:t>
      </w:r>
    </w:p>
    <w:p w:rsidR="0088277E" w:rsidRDefault="00CC5061">
      <w:pPr>
        <w:ind w:left="420"/>
        <w:outlineLvl w:val="1"/>
        <w:rPr>
          <w:rFonts w:ascii="黑体" w:eastAsia="黑体" w:hAnsi="黑体"/>
          <w:sz w:val="30"/>
          <w:szCs w:val="30"/>
        </w:rPr>
      </w:pPr>
      <w:r>
        <w:rPr>
          <w:rFonts w:ascii="黑体" w:eastAsia="黑体" w:hAnsi="黑体" w:hint="eastAsia"/>
          <w:sz w:val="30"/>
          <w:szCs w:val="30"/>
        </w:rPr>
        <w:t>五、公告期限</w:t>
      </w:r>
      <w:bookmarkEnd w:id="34"/>
      <w:bookmarkEnd w:id="35"/>
      <w:bookmarkEnd w:id="36"/>
      <w:bookmarkEnd w:id="37"/>
      <w:bookmarkEnd w:id="38"/>
    </w:p>
    <w:p w:rsidR="0088277E" w:rsidRDefault="00CC5061">
      <w:pPr>
        <w:spacing w:line="360" w:lineRule="auto"/>
        <w:ind w:left="420" w:firstLine="480"/>
        <w:jc w:val="left"/>
        <w:rPr>
          <w:rFonts w:ascii="宋体" w:hAnsi="宋体" w:cs="宋体"/>
          <w:sz w:val="24"/>
          <w:szCs w:val="24"/>
        </w:rPr>
      </w:pPr>
      <w:bookmarkStart w:id="39" w:name="_Toc38985268"/>
      <w:bookmarkStart w:id="40" w:name="_Toc35393795"/>
      <w:bookmarkStart w:id="41" w:name="_Toc35393626"/>
      <w:r>
        <w:rPr>
          <w:rFonts w:ascii="宋体" w:hAnsi="宋体" w:cs="宋体" w:hint="eastAsia"/>
          <w:sz w:val="24"/>
          <w:szCs w:val="24"/>
        </w:rPr>
        <w:t>自本公告发布之日起5个工作日。</w:t>
      </w:r>
    </w:p>
    <w:p w:rsidR="0088277E" w:rsidRDefault="00CC5061">
      <w:pPr>
        <w:numPr>
          <w:ilvl w:val="0"/>
          <w:numId w:val="3"/>
        </w:numPr>
        <w:ind w:left="420"/>
        <w:outlineLvl w:val="1"/>
        <w:rPr>
          <w:rFonts w:ascii="黑体" w:eastAsia="黑体" w:hAnsi="黑体"/>
          <w:sz w:val="30"/>
          <w:szCs w:val="30"/>
        </w:rPr>
      </w:pPr>
      <w:r>
        <w:rPr>
          <w:rFonts w:ascii="黑体" w:eastAsia="黑体" w:hAnsi="黑体" w:hint="eastAsia"/>
          <w:sz w:val="30"/>
          <w:szCs w:val="30"/>
        </w:rPr>
        <w:t>其他补充事宜</w:t>
      </w:r>
      <w:bookmarkEnd w:id="39"/>
      <w:bookmarkEnd w:id="40"/>
      <w:bookmarkEnd w:id="41"/>
      <w:r>
        <w:rPr>
          <w:rFonts w:ascii="黑体" w:eastAsia="黑体" w:hAnsi="黑体" w:hint="eastAsia"/>
          <w:sz w:val="30"/>
          <w:szCs w:val="30"/>
        </w:rPr>
        <w:t xml:space="preserve"> </w:t>
      </w:r>
    </w:p>
    <w:p w:rsidR="0088277E" w:rsidRDefault="00CC5061">
      <w:pPr>
        <w:spacing w:line="360" w:lineRule="auto"/>
        <w:ind w:left="420" w:firstLine="480"/>
        <w:jc w:val="left"/>
        <w:rPr>
          <w:rFonts w:ascii="宋体" w:hAnsi="宋体" w:cs="宋体"/>
          <w:sz w:val="24"/>
          <w:szCs w:val="24"/>
        </w:rPr>
      </w:pPr>
      <w:r>
        <w:rPr>
          <w:rFonts w:ascii="宋体" w:hAnsi="宋体" w:cs="宋体" w:hint="eastAsia"/>
          <w:sz w:val="24"/>
          <w:szCs w:val="24"/>
        </w:rPr>
        <w:t xml:space="preserve"> 无</w:t>
      </w:r>
    </w:p>
    <w:p w:rsidR="0088277E" w:rsidRDefault="00CC5061">
      <w:pPr>
        <w:ind w:left="420"/>
        <w:outlineLvl w:val="1"/>
        <w:rPr>
          <w:rFonts w:ascii="黑体" w:eastAsia="黑体" w:hAnsi="黑体"/>
          <w:sz w:val="30"/>
          <w:szCs w:val="30"/>
        </w:rPr>
      </w:pPr>
      <w:bookmarkStart w:id="42" w:name="_Toc28359085"/>
      <w:bookmarkStart w:id="43" w:name="_Toc38985269"/>
      <w:bookmarkStart w:id="44" w:name="_Toc35393796"/>
      <w:bookmarkStart w:id="45" w:name="_Toc28359008"/>
      <w:bookmarkStart w:id="46" w:name="_Toc35393627"/>
      <w:r>
        <w:rPr>
          <w:rFonts w:ascii="黑体" w:eastAsia="黑体" w:hAnsi="黑体" w:hint="eastAsia"/>
          <w:sz w:val="30"/>
          <w:szCs w:val="30"/>
        </w:rPr>
        <w:t>七、本次招标联系方式</w:t>
      </w:r>
      <w:bookmarkEnd w:id="42"/>
      <w:bookmarkEnd w:id="43"/>
      <w:bookmarkEnd w:id="44"/>
      <w:bookmarkEnd w:id="45"/>
      <w:bookmarkEnd w:id="46"/>
    </w:p>
    <w:p w:rsidR="0088277E" w:rsidRDefault="00CC5061">
      <w:pPr>
        <w:widowControl/>
        <w:spacing w:before="100" w:beforeAutospacing="1" w:after="100" w:afterAutospacing="1"/>
        <w:ind w:left="420" w:firstLine="204"/>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1.采购人信息</w:t>
      </w:r>
      <w:r>
        <w:rPr>
          <w:rFonts w:asciiTheme="minorEastAsia" w:eastAsiaTheme="minorEastAsia" w:hAnsiTheme="minorEastAsia" w:cs="宋体"/>
          <w:sz w:val="24"/>
          <w:szCs w:val="24"/>
        </w:rPr>
        <w:t> </w:t>
      </w:r>
    </w:p>
    <w:p w:rsidR="0088277E" w:rsidRDefault="00CC5061">
      <w:pPr>
        <w:pStyle w:val="210"/>
        <w:ind w:left="420" w:firstLine="20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单位名称：靖江市人民政府</w:t>
      </w:r>
      <w:proofErr w:type="gramStart"/>
      <w:r>
        <w:rPr>
          <w:rFonts w:asciiTheme="minorEastAsia" w:eastAsiaTheme="minorEastAsia" w:hAnsiTheme="minorEastAsia" w:cs="宋体" w:hint="eastAsia"/>
          <w:sz w:val="24"/>
          <w:szCs w:val="24"/>
        </w:rPr>
        <w:t>滨江新区</w:t>
      </w:r>
      <w:proofErr w:type="gramEnd"/>
      <w:r>
        <w:rPr>
          <w:rFonts w:asciiTheme="minorEastAsia" w:eastAsiaTheme="minorEastAsia" w:hAnsiTheme="minorEastAsia" w:cs="宋体" w:hint="eastAsia"/>
          <w:sz w:val="24"/>
          <w:szCs w:val="24"/>
        </w:rPr>
        <w:t>办事处</w:t>
      </w:r>
    </w:p>
    <w:p w:rsidR="0088277E" w:rsidRDefault="00CC5061">
      <w:pPr>
        <w:pStyle w:val="210"/>
        <w:ind w:left="420" w:firstLine="20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单位地址：靖江市工农路339号</w:t>
      </w:r>
      <w:r>
        <w:rPr>
          <w:rFonts w:asciiTheme="minorEastAsia" w:eastAsiaTheme="minorEastAsia" w:hAnsiTheme="minorEastAsia" w:cs="宋体"/>
          <w:sz w:val="24"/>
          <w:szCs w:val="24"/>
        </w:rPr>
        <w:t xml:space="preserve"> </w:t>
      </w:r>
    </w:p>
    <w:p w:rsidR="0088277E" w:rsidRDefault="00CC5061">
      <w:pPr>
        <w:pStyle w:val="210"/>
        <w:ind w:left="420" w:firstLine="20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联系人：陈勇</w:t>
      </w:r>
    </w:p>
    <w:p w:rsidR="0088277E" w:rsidRDefault="00CC5061">
      <w:pPr>
        <w:pStyle w:val="210"/>
        <w:ind w:left="420" w:firstLine="20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联系电话：</w:t>
      </w:r>
      <w:r>
        <w:rPr>
          <w:rFonts w:asciiTheme="minorEastAsia" w:eastAsiaTheme="minorEastAsia" w:hAnsiTheme="minorEastAsia" w:cs="宋体" w:hint="eastAsia"/>
          <w:sz w:val="24"/>
          <w:szCs w:val="24"/>
          <w:lang w:val="zh-CN"/>
        </w:rPr>
        <w:t>0523-</w:t>
      </w:r>
      <w:r>
        <w:rPr>
          <w:rFonts w:asciiTheme="minorEastAsia" w:eastAsiaTheme="minorEastAsia" w:hAnsiTheme="minorEastAsia" w:cs="宋体"/>
          <w:sz w:val="24"/>
          <w:szCs w:val="24"/>
          <w:lang w:val="zh-CN"/>
        </w:rPr>
        <w:t>84658366</w:t>
      </w:r>
    </w:p>
    <w:p w:rsidR="0088277E" w:rsidRDefault="00CC5061">
      <w:pPr>
        <w:widowControl/>
        <w:spacing w:before="100" w:beforeAutospacing="1" w:after="100" w:afterAutospacing="1"/>
        <w:ind w:left="420" w:firstLine="204"/>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2.采购代理机构信息（如有）</w:t>
      </w:r>
    </w:p>
    <w:p w:rsidR="0088277E" w:rsidRDefault="00CC5061">
      <w:pPr>
        <w:pStyle w:val="210"/>
        <w:ind w:left="420" w:firstLine="20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单位名称：靖江市公共资源交易中心</w:t>
      </w:r>
    </w:p>
    <w:p w:rsidR="0088277E" w:rsidRDefault="00CC5061">
      <w:pPr>
        <w:pStyle w:val="210"/>
        <w:ind w:left="420" w:firstLine="20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单位地址：靖江市</w:t>
      </w:r>
      <w:proofErr w:type="gramStart"/>
      <w:r>
        <w:rPr>
          <w:rFonts w:asciiTheme="minorEastAsia" w:eastAsiaTheme="minorEastAsia" w:hAnsiTheme="minorEastAsia" w:cs="宋体" w:hint="eastAsia"/>
          <w:sz w:val="24"/>
          <w:szCs w:val="24"/>
        </w:rPr>
        <w:t>江洲</w:t>
      </w:r>
      <w:proofErr w:type="gramEnd"/>
      <w:r>
        <w:rPr>
          <w:rFonts w:asciiTheme="minorEastAsia" w:eastAsiaTheme="minorEastAsia" w:hAnsiTheme="minorEastAsia" w:cs="宋体" w:hint="eastAsia"/>
          <w:sz w:val="24"/>
          <w:szCs w:val="24"/>
        </w:rPr>
        <w:t>路政务服务中心三楼</w:t>
      </w:r>
    </w:p>
    <w:p w:rsidR="0088277E" w:rsidRDefault="00CC5061">
      <w:pPr>
        <w:pStyle w:val="210"/>
        <w:ind w:left="420" w:firstLine="20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联系人：张磊</w:t>
      </w:r>
    </w:p>
    <w:p w:rsidR="0088277E" w:rsidRDefault="00CC5061">
      <w:pPr>
        <w:pStyle w:val="210"/>
        <w:ind w:left="420" w:firstLine="20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联系电话：0523-89182383</w:t>
      </w:r>
    </w:p>
    <w:p w:rsidR="0088277E" w:rsidRDefault="00CC5061">
      <w:pPr>
        <w:widowControl/>
        <w:spacing w:before="100" w:beforeAutospacing="1" w:after="100" w:afterAutospacing="1"/>
        <w:ind w:left="420" w:firstLine="204"/>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lastRenderedPageBreak/>
        <w:t>3.项目联系方式</w:t>
      </w:r>
    </w:p>
    <w:p w:rsidR="0088277E" w:rsidRDefault="00CC5061">
      <w:pPr>
        <w:pStyle w:val="210"/>
        <w:ind w:left="420" w:firstLine="20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项目联系人：张磊</w:t>
      </w:r>
    </w:p>
    <w:p w:rsidR="0088277E" w:rsidRDefault="00CC5061">
      <w:pPr>
        <w:pStyle w:val="210"/>
        <w:ind w:left="420" w:firstLine="204"/>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电话：0523-89182383</w:t>
      </w:r>
    </w:p>
    <w:p w:rsidR="0088277E" w:rsidRDefault="00CC5061">
      <w:pPr>
        <w:spacing w:line="480" w:lineRule="exact"/>
        <w:ind w:firstLine="480"/>
        <w:jc w:val="center"/>
        <w:rPr>
          <w:rFonts w:ascii="黑体" w:eastAsia="黑体"/>
          <w:bCs/>
          <w:sz w:val="44"/>
        </w:rPr>
      </w:pPr>
      <w:r>
        <w:rPr>
          <w:rFonts w:ascii="宋体" w:hAnsi="宋体" w:hint="eastAsia"/>
          <w:sz w:val="24"/>
        </w:rPr>
        <w:br w:type="page" w:clear="all"/>
      </w:r>
      <w:r>
        <w:rPr>
          <w:rFonts w:ascii="黑体" w:eastAsia="黑体" w:hint="eastAsia"/>
          <w:bCs/>
          <w:sz w:val="44"/>
        </w:rPr>
        <w:lastRenderedPageBreak/>
        <w:t xml:space="preserve">第二章  </w:t>
      </w:r>
      <w:bookmarkStart w:id="47" w:name="_Toc120614213"/>
      <w:bookmarkStart w:id="48" w:name="_Toc16938518"/>
      <w:bookmarkStart w:id="49" w:name="_Toc20823274"/>
      <w:bookmarkStart w:id="50" w:name="_Toc513029202"/>
      <w:r>
        <w:rPr>
          <w:rFonts w:ascii="黑体" w:eastAsia="黑体" w:hint="eastAsia"/>
          <w:bCs/>
          <w:sz w:val="44"/>
        </w:rPr>
        <w:t>投标人须知</w:t>
      </w:r>
      <w:bookmarkEnd w:id="47"/>
      <w:bookmarkEnd w:id="48"/>
      <w:bookmarkEnd w:id="49"/>
      <w:bookmarkEnd w:id="50"/>
    </w:p>
    <w:p w:rsidR="0088277E" w:rsidRDefault="00CC5061">
      <w:pPr>
        <w:ind w:firstLine="640"/>
        <w:outlineLvl w:val="1"/>
        <w:rPr>
          <w:sz w:val="32"/>
          <w:szCs w:val="32"/>
        </w:rPr>
      </w:pPr>
      <w:bookmarkStart w:id="51" w:name="_Toc513029203"/>
      <w:bookmarkStart w:id="52" w:name="_Toc20823275"/>
      <w:bookmarkStart w:id="53" w:name="_Toc16938519"/>
      <w:bookmarkStart w:id="54" w:name="_Toc120614214"/>
      <w:r>
        <w:rPr>
          <w:rFonts w:hint="eastAsia"/>
          <w:sz w:val="32"/>
          <w:szCs w:val="32"/>
        </w:rPr>
        <w:t>一、总则</w:t>
      </w:r>
      <w:bookmarkEnd w:id="51"/>
      <w:bookmarkEnd w:id="52"/>
      <w:bookmarkEnd w:id="53"/>
      <w:bookmarkEnd w:id="54"/>
    </w:p>
    <w:p w:rsidR="0088277E" w:rsidRDefault="00CC5061">
      <w:pPr>
        <w:ind w:firstLine="600"/>
        <w:rPr>
          <w:rFonts w:ascii="黑体" w:eastAsia="黑体" w:hAnsi="黑体"/>
          <w:sz w:val="30"/>
          <w:szCs w:val="30"/>
        </w:rPr>
      </w:pPr>
      <w:bookmarkStart w:id="55" w:name="_Hlt16619475"/>
      <w:bookmarkStart w:id="56" w:name="_Toc458694821"/>
      <w:bookmarkStart w:id="57" w:name="_Toc20823276"/>
      <w:bookmarkStart w:id="58" w:name="_Toc16938520"/>
      <w:bookmarkStart w:id="59" w:name="_Toc513029204"/>
      <w:bookmarkEnd w:id="55"/>
      <w:r>
        <w:rPr>
          <w:rFonts w:ascii="黑体" w:eastAsia="黑体" w:hAnsi="黑体"/>
          <w:sz w:val="30"/>
          <w:szCs w:val="30"/>
        </w:rPr>
        <w:t>1</w:t>
      </w:r>
      <w:bookmarkEnd w:id="56"/>
      <w:r>
        <w:rPr>
          <w:rFonts w:ascii="黑体" w:eastAsia="黑体" w:hAnsi="黑体" w:hint="eastAsia"/>
          <w:sz w:val="30"/>
          <w:szCs w:val="30"/>
        </w:rPr>
        <w:t>、招标方式</w:t>
      </w:r>
      <w:bookmarkEnd w:id="57"/>
      <w:bookmarkEnd w:id="58"/>
      <w:bookmarkEnd w:id="59"/>
    </w:p>
    <w:p w:rsidR="0088277E" w:rsidRDefault="00CC5061">
      <w:pPr>
        <w:spacing w:line="500" w:lineRule="exact"/>
        <w:ind w:firstLine="480"/>
        <w:rPr>
          <w:rFonts w:ascii="宋体" w:hAnsi="宋体"/>
          <w:sz w:val="24"/>
        </w:rPr>
      </w:pPr>
      <w:r>
        <w:rPr>
          <w:rFonts w:ascii="宋体" w:hAnsi="宋体" w:hint="eastAsia"/>
          <w:sz w:val="24"/>
        </w:rPr>
        <w:t>1.1 本次招标采取公开招标方式，本招标文件仅适用于招标公告中所述项目。</w:t>
      </w:r>
    </w:p>
    <w:p w:rsidR="0088277E" w:rsidRDefault="00CC5061">
      <w:pPr>
        <w:ind w:firstLine="600"/>
        <w:rPr>
          <w:rFonts w:ascii="黑体" w:eastAsia="黑体" w:hAnsi="黑体"/>
          <w:sz w:val="30"/>
          <w:szCs w:val="30"/>
        </w:rPr>
      </w:pPr>
      <w:bookmarkStart w:id="60" w:name="_Toc20823277"/>
      <w:bookmarkStart w:id="61" w:name="_Toc513029205"/>
      <w:bookmarkStart w:id="62" w:name="_Toc16938521"/>
      <w:r>
        <w:rPr>
          <w:rFonts w:ascii="黑体" w:eastAsia="黑体" w:hAnsi="黑体"/>
          <w:sz w:val="30"/>
          <w:szCs w:val="30"/>
        </w:rPr>
        <w:t>2</w:t>
      </w:r>
      <w:r>
        <w:rPr>
          <w:rFonts w:ascii="黑体" w:eastAsia="黑体" w:hAnsi="黑体" w:hint="eastAsia"/>
          <w:sz w:val="30"/>
          <w:szCs w:val="30"/>
        </w:rPr>
        <w:t>、合格的投标人</w:t>
      </w:r>
      <w:bookmarkEnd w:id="60"/>
      <w:bookmarkEnd w:id="61"/>
      <w:bookmarkEnd w:id="62"/>
    </w:p>
    <w:p w:rsidR="0088277E" w:rsidRDefault="00CC5061">
      <w:pPr>
        <w:spacing w:line="500" w:lineRule="exact"/>
        <w:ind w:firstLine="480"/>
        <w:rPr>
          <w:rFonts w:ascii="宋体" w:hAnsi="宋体"/>
          <w:bCs/>
          <w:sz w:val="24"/>
        </w:rPr>
      </w:pPr>
      <w:r>
        <w:rPr>
          <w:rFonts w:ascii="宋体" w:hAnsi="宋体" w:hint="eastAsia"/>
          <w:bCs/>
          <w:sz w:val="24"/>
        </w:rPr>
        <w:t>2.1满足招标公告中供应商的资格要求的规定。</w:t>
      </w:r>
    </w:p>
    <w:p w:rsidR="0088277E" w:rsidRDefault="00CC5061">
      <w:pPr>
        <w:spacing w:line="500" w:lineRule="exact"/>
        <w:ind w:firstLine="480"/>
        <w:rPr>
          <w:rFonts w:ascii="宋体" w:hAnsi="宋体"/>
          <w:bCs/>
          <w:sz w:val="24"/>
        </w:rPr>
      </w:pPr>
      <w:r>
        <w:rPr>
          <w:rFonts w:ascii="宋体" w:hAnsi="宋体" w:hint="eastAsia"/>
          <w:bCs/>
          <w:sz w:val="24"/>
        </w:rPr>
        <w:t>2.2 满足本文件实质性条款的规定。</w:t>
      </w:r>
    </w:p>
    <w:p w:rsidR="0088277E" w:rsidRDefault="00CC5061">
      <w:pPr>
        <w:ind w:firstLine="600"/>
        <w:rPr>
          <w:rFonts w:ascii="黑体" w:eastAsia="黑体" w:hAnsi="黑体"/>
          <w:sz w:val="30"/>
          <w:szCs w:val="30"/>
        </w:rPr>
      </w:pPr>
      <w:bookmarkStart w:id="63" w:name="_Toc513029206"/>
      <w:bookmarkStart w:id="64" w:name="_Toc16938522"/>
      <w:bookmarkStart w:id="65" w:name="_Toc20823278"/>
      <w:r>
        <w:rPr>
          <w:rFonts w:ascii="黑体" w:eastAsia="黑体" w:hAnsi="黑体"/>
          <w:sz w:val="30"/>
          <w:szCs w:val="30"/>
        </w:rPr>
        <w:t>3</w:t>
      </w:r>
      <w:r>
        <w:rPr>
          <w:rFonts w:ascii="黑体" w:eastAsia="黑体" w:hAnsi="黑体" w:hint="eastAsia"/>
          <w:sz w:val="30"/>
          <w:szCs w:val="30"/>
        </w:rPr>
        <w:t>、适用法律</w:t>
      </w:r>
      <w:bookmarkEnd w:id="63"/>
      <w:bookmarkEnd w:id="64"/>
      <w:bookmarkEnd w:id="65"/>
    </w:p>
    <w:p w:rsidR="0088277E" w:rsidRDefault="00CC5061">
      <w:pPr>
        <w:spacing w:line="400" w:lineRule="exact"/>
        <w:ind w:firstLine="420"/>
        <w:rPr>
          <w:rFonts w:ascii="宋体" w:hAnsi="宋体"/>
          <w:sz w:val="24"/>
        </w:rPr>
      </w:pPr>
      <w:r>
        <w:rPr>
          <w:rFonts w:ascii="宋体" w:hAnsi="宋体" w:hint="eastAsia"/>
          <w:sz w:val="24"/>
        </w:rPr>
        <w:t>3.1 本次招标及由此产生的合同受中华人民共和国有关的法律法规制约和保护。</w:t>
      </w:r>
    </w:p>
    <w:p w:rsidR="0088277E" w:rsidRDefault="00CC5061">
      <w:pPr>
        <w:ind w:firstLine="600"/>
        <w:rPr>
          <w:rFonts w:ascii="黑体" w:eastAsia="黑体" w:hAnsi="黑体"/>
          <w:sz w:val="30"/>
          <w:szCs w:val="30"/>
        </w:rPr>
      </w:pPr>
      <w:bookmarkStart w:id="66" w:name="_Toc20823279"/>
      <w:bookmarkStart w:id="67" w:name="_Toc513029207"/>
      <w:bookmarkStart w:id="68" w:name="_Toc462564067"/>
      <w:bookmarkStart w:id="69" w:name="_Toc16938523"/>
      <w:r>
        <w:rPr>
          <w:rFonts w:ascii="黑体" w:eastAsia="黑体" w:hAnsi="黑体"/>
          <w:sz w:val="30"/>
          <w:szCs w:val="30"/>
        </w:rPr>
        <w:t>4</w:t>
      </w:r>
      <w:r>
        <w:rPr>
          <w:rFonts w:ascii="黑体" w:eastAsia="黑体" w:hAnsi="黑体" w:hint="eastAsia"/>
          <w:sz w:val="30"/>
          <w:szCs w:val="30"/>
        </w:rPr>
        <w:t>、投标费用</w:t>
      </w:r>
      <w:bookmarkEnd w:id="66"/>
      <w:bookmarkEnd w:id="67"/>
      <w:bookmarkEnd w:id="68"/>
      <w:bookmarkEnd w:id="69"/>
    </w:p>
    <w:p w:rsidR="0088277E" w:rsidRDefault="00CC5061">
      <w:pPr>
        <w:spacing w:line="500" w:lineRule="exact"/>
        <w:ind w:firstLine="480"/>
        <w:rPr>
          <w:rFonts w:ascii="宋体" w:hAnsi="宋体"/>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投标人应自行承担所有与参加投标有关的费用，无论投标过程中的做法和结果如何，靖江市公共资源交易中心（以下简称交易中心）在任何情况下均无义务和责任承担这些费用。</w:t>
      </w:r>
    </w:p>
    <w:p w:rsidR="0088277E" w:rsidRDefault="00CC5061">
      <w:pPr>
        <w:spacing w:line="500" w:lineRule="exact"/>
        <w:ind w:firstLine="480"/>
        <w:rPr>
          <w:rFonts w:ascii="宋体" w:hAnsi="宋体"/>
          <w:sz w:val="24"/>
        </w:rPr>
      </w:pPr>
      <w:r>
        <w:rPr>
          <w:rFonts w:ascii="宋体" w:hAnsi="宋体" w:hint="eastAsia"/>
          <w:sz w:val="24"/>
        </w:rPr>
        <w:t>4.2本次招标交易中心和采购人不收取标书工本费与中标服务费。</w:t>
      </w:r>
    </w:p>
    <w:p w:rsidR="0088277E" w:rsidRDefault="00CC5061">
      <w:pPr>
        <w:ind w:firstLine="600"/>
        <w:rPr>
          <w:rFonts w:ascii="黑体" w:eastAsia="黑体" w:hAnsi="黑体"/>
          <w:sz w:val="30"/>
          <w:szCs w:val="30"/>
        </w:rPr>
      </w:pPr>
      <w:r>
        <w:rPr>
          <w:rFonts w:ascii="黑体" w:eastAsia="黑体" w:hAnsi="黑体" w:hint="eastAsia"/>
          <w:sz w:val="30"/>
          <w:szCs w:val="30"/>
        </w:rPr>
        <w:t>5、招标文件的约束力</w:t>
      </w:r>
    </w:p>
    <w:p w:rsidR="0088277E" w:rsidRDefault="00CC5061">
      <w:pPr>
        <w:spacing w:line="48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rsidR="0088277E" w:rsidRDefault="00CC5061">
      <w:pPr>
        <w:ind w:firstLine="640"/>
        <w:outlineLvl w:val="1"/>
        <w:rPr>
          <w:sz w:val="32"/>
          <w:szCs w:val="32"/>
        </w:rPr>
      </w:pPr>
      <w:bookmarkStart w:id="70" w:name="_Toc513029209"/>
      <w:bookmarkStart w:id="71" w:name="_Toc20823281"/>
      <w:bookmarkStart w:id="72" w:name="_Toc120614215"/>
      <w:bookmarkStart w:id="73" w:name="_Toc16938525"/>
      <w:r>
        <w:rPr>
          <w:rFonts w:hint="eastAsia"/>
          <w:sz w:val="32"/>
          <w:szCs w:val="32"/>
        </w:rPr>
        <w:t>二、招标文件</w:t>
      </w:r>
      <w:bookmarkEnd w:id="70"/>
      <w:bookmarkEnd w:id="71"/>
      <w:bookmarkEnd w:id="72"/>
      <w:bookmarkEnd w:id="73"/>
    </w:p>
    <w:p w:rsidR="0088277E" w:rsidRDefault="00CC5061">
      <w:pPr>
        <w:ind w:firstLine="600"/>
        <w:rPr>
          <w:rFonts w:ascii="黑体" w:eastAsia="黑体" w:hAnsi="黑体"/>
          <w:sz w:val="30"/>
          <w:szCs w:val="30"/>
        </w:rPr>
      </w:pPr>
      <w:bookmarkStart w:id="74" w:name="_Toc513029210"/>
      <w:bookmarkStart w:id="75" w:name="_Toc20823282"/>
      <w:bookmarkStart w:id="76" w:name="_Toc16938526"/>
      <w:r>
        <w:rPr>
          <w:rFonts w:ascii="黑体" w:eastAsia="黑体" w:hAnsi="黑体"/>
          <w:sz w:val="30"/>
          <w:szCs w:val="30"/>
        </w:rPr>
        <w:t>6</w:t>
      </w:r>
      <w:r>
        <w:rPr>
          <w:rFonts w:ascii="黑体" w:eastAsia="黑体" w:hAnsi="黑体" w:hint="eastAsia"/>
          <w:sz w:val="30"/>
          <w:szCs w:val="30"/>
        </w:rPr>
        <w:t>、招标文件构成</w:t>
      </w:r>
      <w:bookmarkEnd w:id="74"/>
      <w:bookmarkEnd w:id="75"/>
      <w:bookmarkEnd w:id="76"/>
    </w:p>
    <w:p w:rsidR="0088277E" w:rsidRDefault="00CC5061">
      <w:pPr>
        <w:spacing w:line="500" w:lineRule="exact"/>
        <w:ind w:firstLine="480"/>
        <w:rPr>
          <w:rFonts w:ascii="宋体" w:hAnsi="宋体"/>
          <w:sz w:val="24"/>
        </w:rPr>
      </w:pPr>
      <w:r>
        <w:rPr>
          <w:rFonts w:ascii="宋体" w:hAnsi="宋体" w:hint="eastAsia"/>
          <w:bCs/>
          <w:sz w:val="24"/>
        </w:rPr>
        <w:t>6.1</w:t>
      </w:r>
      <w:r>
        <w:rPr>
          <w:rFonts w:ascii="宋体" w:hAnsi="宋体" w:hint="eastAsia"/>
          <w:sz w:val="24"/>
        </w:rPr>
        <w:t xml:space="preserve"> 招标文件由以下部分组成：</w:t>
      </w:r>
    </w:p>
    <w:p w:rsidR="0088277E" w:rsidRDefault="00CC5061">
      <w:pPr>
        <w:spacing w:line="400" w:lineRule="exact"/>
        <w:ind w:firstLine="360"/>
        <w:rPr>
          <w:rFonts w:ascii="宋体" w:hAnsi="宋体"/>
          <w:sz w:val="24"/>
          <w:szCs w:val="24"/>
        </w:rPr>
      </w:pPr>
      <w:r>
        <w:rPr>
          <w:rFonts w:ascii="宋体" w:hAnsi="宋体" w:hint="eastAsia"/>
          <w:sz w:val="24"/>
          <w:szCs w:val="24"/>
        </w:rPr>
        <w:t>（1）投标邀请</w:t>
      </w:r>
    </w:p>
    <w:p w:rsidR="0088277E" w:rsidRDefault="00CC5061">
      <w:pPr>
        <w:spacing w:line="400" w:lineRule="exact"/>
        <w:ind w:firstLine="360"/>
        <w:rPr>
          <w:rFonts w:ascii="宋体" w:hAnsi="宋体"/>
          <w:sz w:val="24"/>
          <w:szCs w:val="24"/>
        </w:rPr>
      </w:pPr>
      <w:r>
        <w:rPr>
          <w:rFonts w:ascii="宋体" w:hAnsi="宋体" w:hint="eastAsia"/>
          <w:sz w:val="24"/>
          <w:szCs w:val="24"/>
        </w:rPr>
        <w:t>（2）投标人须知</w:t>
      </w:r>
    </w:p>
    <w:p w:rsidR="0088277E" w:rsidRDefault="00CC5061">
      <w:pPr>
        <w:spacing w:line="400" w:lineRule="exact"/>
        <w:ind w:firstLine="360"/>
        <w:rPr>
          <w:rFonts w:ascii="宋体" w:hAnsi="宋体"/>
          <w:sz w:val="24"/>
          <w:szCs w:val="24"/>
        </w:rPr>
      </w:pPr>
      <w:r>
        <w:rPr>
          <w:rFonts w:ascii="宋体" w:hAnsi="宋体" w:hint="eastAsia"/>
          <w:sz w:val="24"/>
          <w:szCs w:val="24"/>
        </w:rPr>
        <w:t>（3）合同条款及格式</w:t>
      </w:r>
    </w:p>
    <w:p w:rsidR="0088277E" w:rsidRDefault="00CC5061">
      <w:pPr>
        <w:spacing w:line="400" w:lineRule="exact"/>
        <w:ind w:firstLine="360"/>
        <w:rPr>
          <w:rFonts w:ascii="宋体" w:hAnsi="宋体"/>
          <w:sz w:val="24"/>
          <w:szCs w:val="24"/>
        </w:rPr>
      </w:pPr>
      <w:r>
        <w:rPr>
          <w:rFonts w:ascii="宋体" w:hAnsi="宋体" w:hint="eastAsia"/>
          <w:sz w:val="24"/>
          <w:szCs w:val="24"/>
        </w:rPr>
        <w:t>（4）项目需求</w:t>
      </w:r>
    </w:p>
    <w:p w:rsidR="0088277E" w:rsidRDefault="00CC5061">
      <w:pPr>
        <w:ind w:firstLine="360"/>
        <w:rPr>
          <w:sz w:val="24"/>
          <w:szCs w:val="24"/>
        </w:rPr>
      </w:pPr>
      <w:r>
        <w:rPr>
          <w:rFonts w:ascii="宋体" w:hAnsi="宋体" w:hint="eastAsia"/>
          <w:sz w:val="24"/>
          <w:szCs w:val="24"/>
        </w:rPr>
        <w:t>（5）</w:t>
      </w:r>
      <w:r>
        <w:rPr>
          <w:rFonts w:hAnsi="宋体" w:hint="eastAsia"/>
          <w:sz w:val="24"/>
          <w:szCs w:val="24"/>
        </w:rPr>
        <w:t>评标方法与评标标准</w:t>
      </w:r>
    </w:p>
    <w:p w:rsidR="0088277E" w:rsidRDefault="00CC5061">
      <w:pPr>
        <w:spacing w:line="400" w:lineRule="exact"/>
        <w:ind w:firstLine="360"/>
        <w:rPr>
          <w:rFonts w:ascii="宋体" w:hAnsi="宋体"/>
          <w:sz w:val="24"/>
          <w:szCs w:val="24"/>
        </w:rPr>
      </w:pPr>
      <w:r>
        <w:rPr>
          <w:rFonts w:ascii="宋体" w:hAnsi="宋体" w:hint="eastAsia"/>
          <w:sz w:val="24"/>
          <w:szCs w:val="24"/>
        </w:rPr>
        <w:t>（6）投标文件格式</w:t>
      </w:r>
    </w:p>
    <w:p w:rsidR="0088277E" w:rsidRDefault="00CC5061">
      <w:pPr>
        <w:spacing w:line="500" w:lineRule="exact"/>
        <w:ind w:firstLine="480"/>
        <w:rPr>
          <w:rFonts w:ascii="宋体" w:hAnsi="宋体"/>
          <w:sz w:val="24"/>
        </w:rPr>
      </w:pPr>
      <w:r>
        <w:rPr>
          <w:rFonts w:ascii="宋体" w:hAnsi="宋体" w:hint="eastAsia"/>
          <w:sz w:val="24"/>
        </w:rPr>
        <w:t>请仔细检查招标文件是否齐全，如有</w:t>
      </w:r>
      <w:proofErr w:type="gramStart"/>
      <w:r>
        <w:rPr>
          <w:rFonts w:ascii="宋体" w:hAnsi="宋体" w:hint="eastAsia"/>
          <w:sz w:val="24"/>
        </w:rPr>
        <w:t>缺漏请</w:t>
      </w:r>
      <w:proofErr w:type="gramEnd"/>
      <w:r>
        <w:rPr>
          <w:rFonts w:ascii="宋体" w:hAnsi="宋体" w:hint="eastAsia"/>
          <w:sz w:val="24"/>
        </w:rPr>
        <w:t>立即与交易中心联系解决。</w:t>
      </w:r>
    </w:p>
    <w:p w:rsidR="0088277E" w:rsidRDefault="00CC5061">
      <w:pPr>
        <w:spacing w:line="500" w:lineRule="exact"/>
        <w:ind w:firstLine="480"/>
        <w:rPr>
          <w:rFonts w:ascii="宋体" w:hAnsi="宋体"/>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w:t>
      </w:r>
      <w:r>
        <w:rPr>
          <w:rFonts w:ascii="宋体" w:hAnsi="宋体" w:hint="eastAsia"/>
          <w:sz w:val="24"/>
        </w:rPr>
        <w:lastRenderedPageBreak/>
        <w:t>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rsidR="0088277E" w:rsidRDefault="00CC5061">
      <w:pPr>
        <w:ind w:firstLine="600"/>
        <w:rPr>
          <w:rFonts w:ascii="黑体" w:eastAsia="黑体" w:hAnsi="黑体"/>
          <w:sz w:val="30"/>
          <w:szCs w:val="30"/>
        </w:rPr>
      </w:pPr>
      <w:bookmarkStart w:id="77" w:name="_Toc20823283"/>
      <w:bookmarkStart w:id="78" w:name="_Toc513029211"/>
      <w:bookmarkStart w:id="79" w:name="_Toc16938527"/>
      <w:bookmarkStart w:id="80" w:name="_Toc462564070"/>
      <w:r>
        <w:rPr>
          <w:rFonts w:ascii="黑体" w:eastAsia="黑体" w:hAnsi="黑体"/>
          <w:sz w:val="30"/>
          <w:szCs w:val="30"/>
        </w:rPr>
        <w:t>7</w:t>
      </w:r>
      <w:r>
        <w:rPr>
          <w:rFonts w:ascii="黑体" w:eastAsia="黑体" w:hAnsi="黑体" w:hint="eastAsia"/>
          <w:sz w:val="30"/>
          <w:szCs w:val="30"/>
        </w:rPr>
        <w:t>、招标文件的澄清</w:t>
      </w:r>
      <w:bookmarkEnd w:id="77"/>
      <w:bookmarkEnd w:id="78"/>
      <w:bookmarkEnd w:id="79"/>
      <w:bookmarkEnd w:id="80"/>
    </w:p>
    <w:p w:rsidR="0088277E" w:rsidRDefault="00CC5061">
      <w:pPr>
        <w:spacing w:line="480" w:lineRule="exact"/>
        <w:ind w:firstLine="480"/>
        <w:rPr>
          <w:rFonts w:ascii="宋体" w:hAnsi="宋体"/>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任何要求对招标文件进行澄清的投标人，应在投标截止期十日前按招标公告中的通讯地址，以书面形式通知交易中心。</w:t>
      </w:r>
    </w:p>
    <w:p w:rsidR="0088277E" w:rsidRDefault="00CC5061">
      <w:pPr>
        <w:ind w:firstLine="600"/>
        <w:rPr>
          <w:rFonts w:ascii="黑体" w:eastAsia="黑体" w:hAnsi="黑体"/>
          <w:sz w:val="30"/>
          <w:szCs w:val="30"/>
        </w:rPr>
      </w:pPr>
      <w:bookmarkStart w:id="81" w:name="_Toc16938528"/>
      <w:bookmarkStart w:id="82" w:name="_Toc20823284"/>
      <w:bookmarkStart w:id="83" w:name="_Toc462564071"/>
      <w:bookmarkStart w:id="84" w:name="_Toc513029212"/>
      <w:r>
        <w:rPr>
          <w:rFonts w:ascii="黑体" w:eastAsia="黑体" w:hAnsi="黑体"/>
          <w:sz w:val="30"/>
          <w:szCs w:val="30"/>
        </w:rPr>
        <w:t>8</w:t>
      </w:r>
      <w:r>
        <w:rPr>
          <w:rFonts w:ascii="黑体" w:eastAsia="黑体" w:hAnsi="黑体" w:hint="eastAsia"/>
          <w:sz w:val="30"/>
          <w:szCs w:val="30"/>
        </w:rPr>
        <w:t>、招标文件的修改</w:t>
      </w:r>
      <w:bookmarkEnd w:id="81"/>
      <w:bookmarkEnd w:id="82"/>
      <w:bookmarkEnd w:id="83"/>
      <w:bookmarkEnd w:id="84"/>
    </w:p>
    <w:p w:rsidR="0088277E" w:rsidRDefault="00CC5061">
      <w:pPr>
        <w:spacing w:line="500" w:lineRule="exact"/>
        <w:ind w:firstLine="480"/>
        <w:rPr>
          <w:rFonts w:ascii="宋体" w:hAnsi="宋体"/>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，交易中心可以对招标文件进行修改。</w:t>
      </w:r>
    </w:p>
    <w:p w:rsidR="0088277E" w:rsidRDefault="00CC5061">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交易中心</w:t>
      </w:r>
      <w:r>
        <w:rPr>
          <w:rFonts w:ascii="宋体" w:hAnsi="宋体" w:hint="eastAsia"/>
          <w:sz w:val="24"/>
          <w:szCs w:val="24"/>
        </w:rPr>
        <w:t>有权按照法定的要求</w:t>
      </w:r>
      <w:r>
        <w:rPr>
          <w:rFonts w:ascii="宋体" w:hAnsi="宋体" w:hint="eastAsia"/>
          <w:sz w:val="24"/>
        </w:rPr>
        <w:t>推迟投标截止日期和开标日期。</w:t>
      </w:r>
    </w:p>
    <w:p w:rsidR="0088277E" w:rsidRDefault="00CC5061">
      <w:pPr>
        <w:spacing w:line="500" w:lineRule="exact"/>
        <w:ind w:firstLine="480"/>
        <w:rPr>
          <w:rFonts w:ascii="宋体" w:hAnsi="宋体"/>
          <w:sz w:val="24"/>
        </w:rPr>
      </w:pPr>
      <w:r>
        <w:rPr>
          <w:rFonts w:ascii="宋体" w:hAnsi="宋体" w:hint="eastAsia"/>
          <w:bCs/>
          <w:sz w:val="24"/>
        </w:rPr>
        <w:t xml:space="preserve">8.3 </w:t>
      </w:r>
      <w:r>
        <w:rPr>
          <w:rFonts w:ascii="宋体" w:hAnsi="宋体" w:hint="eastAsia"/>
          <w:sz w:val="24"/>
        </w:rPr>
        <w:t>招标文件的修改将在江苏政府采购网公布，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rsidR="0088277E" w:rsidRDefault="00CC5061">
      <w:pPr>
        <w:ind w:firstLine="640"/>
        <w:outlineLvl w:val="1"/>
        <w:rPr>
          <w:sz w:val="32"/>
          <w:szCs w:val="32"/>
        </w:rPr>
      </w:pPr>
      <w:bookmarkStart w:id="85" w:name="_Toc513029213"/>
      <w:bookmarkStart w:id="86" w:name="_Toc462564072"/>
      <w:bookmarkStart w:id="87" w:name="_Toc20823285"/>
      <w:bookmarkStart w:id="88" w:name="_Toc120614216"/>
      <w:bookmarkStart w:id="89" w:name="_Toc16938529"/>
      <w:r>
        <w:rPr>
          <w:rFonts w:hint="eastAsia"/>
          <w:sz w:val="32"/>
          <w:szCs w:val="32"/>
        </w:rPr>
        <w:t>三、投标文件的编制</w:t>
      </w:r>
      <w:bookmarkEnd w:id="85"/>
      <w:bookmarkEnd w:id="86"/>
      <w:bookmarkEnd w:id="87"/>
      <w:bookmarkEnd w:id="88"/>
      <w:bookmarkEnd w:id="89"/>
    </w:p>
    <w:p w:rsidR="0088277E" w:rsidRDefault="00CC5061">
      <w:pPr>
        <w:ind w:firstLine="600"/>
        <w:rPr>
          <w:rFonts w:ascii="黑体" w:eastAsia="黑体" w:hAnsi="黑体"/>
          <w:sz w:val="30"/>
          <w:szCs w:val="30"/>
        </w:rPr>
      </w:pPr>
      <w:bookmarkStart w:id="90" w:name="_Toc513029214"/>
      <w:bookmarkStart w:id="91" w:name="_Toc20823286"/>
      <w:bookmarkStart w:id="92" w:name="_Toc16938530"/>
      <w:bookmarkStart w:id="93" w:name="_Toc462564073"/>
      <w:r>
        <w:rPr>
          <w:rFonts w:ascii="黑体" w:eastAsia="黑体" w:hAnsi="黑体"/>
          <w:sz w:val="30"/>
          <w:szCs w:val="30"/>
        </w:rPr>
        <w:t>9</w:t>
      </w:r>
      <w:r>
        <w:rPr>
          <w:rFonts w:ascii="黑体" w:eastAsia="黑体" w:hAnsi="黑体" w:hint="eastAsia"/>
          <w:sz w:val="30"/>
          <w:szCs w:val="30"/>
        </w:rPr>
        <w:t>、投标文件的语言及度量衡单位</w:t>
      </w:r>
      <w:bookmarkEnd w:id="90"/>
      <w:bookmarkEnd w:id="91"/>
      <w:bookmarkEnd w:id="92"/>
      <w:bookmarkEnd w:id="93"/>
    </w:p>
    <w:p w:rsidR="0088277E" w:rsidRDefault="00CC5061">
      <w:pPr>
        <w:spacing w:line="500" w:lineRule="exact"/>
        <w:ind w:firstLine="480"/>
        <w:rPr>
          <w:rFonts w:ascii="宋体" w:hAnsi="宋体"/>
          <w:bCs/>
          <w:sz w:val="24"/>
        </w:rPr>
      </w:pPr>
      <w:r>
        <w:rPr>
          <w:rFonts w:ascii="宋体" w:hAnsi="宋体" w:hint="eastAsia"/>
          <w:bCs/>
          <w:sz w:val="24"/>
        </w:rPr>
        <w:t>9.1 投标人提交的投标文件以及投标人与交易中心就有关投标的所有来往通知、函件和文件均应使用</w:t>
      </w:r>
      <w:r>
        <w:rPr>
          <w:rFonts w:ascii="宋体" w:hAnsi="宋体" w:hint="eastAsia"/>
          <w:b/>
          <w:sz w:val="24"/>
        </w:rPr>
        <w:t>简体中文</w:t>
      </w:r>
      <w:r>
        <w:rPr>
          <w:rFonts w:ascii="宋体" w:hAnsi="宋体" w:hint="eastAsia"/>
          <w:bCs/>
          <w:sz w:val="24"/>
        </w:rPr>
        <w:t>。</w:t>
      </w:r>
    </w:p>
    <w:p w:rsidR="0088277E" w:rsidRDefault="00CC5061">
      <w:pPr>
        <w:spacing w:line="500" w:lineRule="exact"/>
        <w:ind w:firstLine="480"/>
        <w:rPr>
          <w:rFonts w:ascii="宋体" w:hAnsi="宋体"/>
          <w:bCs/>
          <w:sz w:val="24"/>
        </w:rPr>
      </w:pPr>
      <w:r>
        <w:rPr>
          <w:rFonts w:ascii="宋体" w:hAnsi="宋体" w:hint="eastAsia"/>
          <w:bCs/>
          <w:sz w:val="24"/>
        </w:rPr>
        <w:t>9.2 除技术性能另有规定外，投标文件所使用的度量衡单位，均须采用国家法定计量单位。</w:t>
      </w:r>
    </w:p>
    <w:p w:rsidR="0088277E" w:rsidRDefault="00CC5061">
      <w:pPr>
        <w:ind w:firstLine="600"/>
        <w:rPr>
          <w:rFonts w:ascii="黑体" w:eastAsia="黑体" w:hAnsi="黑体"/>
          <w:sz w:val="30"/>
          <w:szCs w:val="30"/>
        </w:rPr>
      </w:pPr>
      <w:bookmarkStart w:id="94" w:name="_Toc513029215"/>
      <w:bookmarkStart w:id="95" w:name="_Toc20823287"/>
      <w:bookmarkStart w:id="96" w:name="_Toc462564074"/>
      <w:bookmarkStart w:id="97" w:name="_Toc16938531"/>
      <w:r>
        <w:rPr>
          <w:rFonts w:ascii="黑体" w:eastAsia="黑体" w:hAnsi="黑体"/>
          <w:sz w:val="30"/>
          <w:szCs w:val="30"/>
        </w:rPr>
        <w:t>10</w:t>
      </w:r>
      <w:r>
        <w:rPr>
          <w:rFonts w:ascii="黑体" w:eastAsia="黑体" w:hAnsi="黑体" w:hint="eastAsia"/>
          <w:sz w:val="30"/>
          <w:szCs w:val="30"/>
        </w:rPr>
        <w:t>、投标文件构成</w:t>
      </w:r>
      <w:bookmarkEnd w:id="94"/>
      <w:bookmarkEnd w:id="95"/>
      <w:bookmarkEnd w:id="96"/>
      <w:bookmarkEnd w:id="97"/>
    </w:p>
    <w:p w:rsidR="0088277E" w:rsidRDefault="00CC5061">
      <w:pPr>
        <w:spacing w:line="500" w:lineRule="exact"/>
        <w:ind w:firstLine="480"/>
        <w:rPr>
          <w:rFonts w:ascii="宋体" w:hAnsi="宋体"/>
          <w:bCs/>
          <w:sz w:val="24"/>
        </w:rPr>
      </w:pPr>
      <w:r>
        <w:rPr>
          <w:rFonts w:ascii="宋体" w:hAnsi="宋体" w:hint="eastAsia"/>
          <w:bCs/>
          <w:sz w:val="24"/>
        </w:rPr>
        <w:t>10.1 投标人编写的投标文件应包括资信证明文件、投标函、法定代表人身份证明或法人授权书、开标一览表、分项报价表、技术要求响应及偏离表、商务要求响应及偏离表及投标服务说明、项目管理一览表、招标文件中规定要求提供的证明材料和投标人认为需要提供的其他材料等部分。</w:t>
      </w:r>
    </w:p>
    <w:p w:rsidR="0088277E" w:rsidRDefault="00CC5061">
      <w:pPr>
        <w:spacing w:line="500" w:lineRule="exact"/>
        <w:ind w:firstLine="480"/>
        <w:rPr>
          <w:rFonts w:ascii="宋体" w:hAnsi="宋体"/>
          <w:bCs/>
          <w:sz w:val="24"/>
        </w:rPr>
      </w:pPr>
      <w:r>
        <w:rPr>
          <w:rFonts w:ascii="宋体" w:hAnsi="宋体" w:hint="eastAsia"/>
          <w:bCs/>
          <w:sz w:val="24"/>
        </w:rPr>
        <w:t>10.2 如标书制作工具中格式和内容与“江苏政府采购网”发布的招标文件不一致，请以“江苏政府采购网”发布的招标文件为准。</w:t>
      </w:r>
    </w:p>
    <w:p w:rsidR="0088277E" w:rsidRDefault="00CC5061">
      <w:pPr>
        <w:ind w:firstLine="600"/>
        <w:rPr>
          <w:rFonts w:ascii="黑体" w:eastAsia="黑体" w:hAnsi="黑体"/>
          <w:sz w:val="30"/>
          <w:szCs w:val="30"/>
        </w:rPr>
      </w:pPr>
      <w:bookmarkStart w:id="98" w:name="_Hlt26668975"/>
      <w:bookmarkStart w:id="99" w:name="_Hlt26670360"/>
      <w:bookmarkStart w:id="100" w:name="_Hlt26954838"/>
      <w:bookmarkStart w:id="101" w:name="_Toc14577357"/>
      <w:bookmarkStart w:id="102" w:name="_Toc513029219"/>
      <w:bookmarkStart w:id="103" w:name="_Toc49090509"/>
      <w:bookmarkStart w:id="104" w:name="_Toc14577354"/>
      <w:bookmarkStart w:id="105" w:name="_Toc49090507"/>
      <w:bookmarkStart w:id="106" w:name="_Toc513029216"/>
      <w:bookmarkEnd w:id="98"/>
      <w:bookmarkEnd w:id="99"/>
      <w:bookmarkEnd w:id="100"/>
      <w:r>
        <w:rPr>
          <w:rFonts w:ascii="黑体" w:eastAsia="黑体" w:hAnsi="黑体"/>
          <w:sz w:val="30"/>
          <w:szCs w:val="30"/>
        </w:rPr>
        <w:t>11</w:t>
      </w:r>
      <w:r>
        <w:rPr>
          <w:rFonts w:ascii="黑体" w:eastAsia="黑体" w:hAnsi="黑体" w:hint="eastAsia"/>
          <w:sz w:val="30"/>
          <w:szCs w:val="30"/>
        </w:rPr>
        <w:t>、证明投标人资格及符合招标文件规定的文件</w:t>
      </w:r>
      <w:bookmarkEnd w:id="101"/>
      <w:bookmarkEnd w:id="102"/>
      <w:bookmarkEnd w:id="103"/>
    </w:p>
    <w:p w:rsidR="0088277E" w:rsidRDefault="00CC5061">
      <w:pPr>
        <w:spacing w:line="500" w:lineRule="exact"/>
        <w:ind w:firstLine="480"/>
        <w:rPr>
          <w:rFonts w:ascii="宋体" w:hAnsi="宋体"/>
          <w:sz w:val="24"/>
        </w:rPr>
      </w:pPr>
      <w:r>
        <w:rPr>
          <w:rFonts w:ascii="宋体" w:hAnsi="宋体" w:hint="eastAsia"/>
          <w:sz w:val="24"/>
        </w:rPr>
        <w:t>11.1</w:t>
      </w:r>
      <w:bookmarkStart w:id="107" w:name="_Hlt26668999"/>
      <w:bookmarkEnd w:id="107"/>
      <w:r>
        <w:rPr>
          <w:rFonts w:ascii="宋体" w:hAnsi="宋体" w:hint="eastAsia"/>
          <w:sz w:val="24"/>
        </w:rPr>
        <w:t>投标人应按要求提交资格证明文件及符合招标文件规定的文件。</w:t>
      </w:r>
    </w:p>
    <w:p w:rsidR="0088277E" w:rsidRDefault="00CC5061">
      <w:pPr>
        <w:spacing w:line="500" w:lineRule="exact"/>
        <w:ind w:firstLine="480"/>
        <w:rPr>
          <w:rFonts w:ascii="宋体" w:hAnsi="宋体"/>
          <w:sz w:val="24"/>
        </w:rPr>
      </w:pPr>
      <w:r>
        <w:rPr>
          <w:rFonts w:ascii="宋体" w:hAnsi="宋体" w:hint="eastAsia"/>
          <w:sz w:val="24"/>
        </w:rPr>
        <w:t>11.2投标人应提交证明其有资格参加投标和中标后有能力独立履行合同的文件。</w:t>
      </w:r>
    </w:p>
    <w:p w:rsidR="0088277E" w:rsidRDefault="00CC5061">
      <w:pPr>
        <w:spacing w:line="500" w:lineRule="exact"/>
        <w:ind w:firstLine="480"/>
        <w:rPr>
          <w:rFonts w:ascii="宋体" w:hAnsi="宋体"/>
          <w:sz w:val="24"/>
        </w:rPr>
      </w:pPr>
      <w:r>
        <w:rPr>
          <w:rFonts w:ascii="宋体" w:hAnsi="宋体" w:hint="eastAsia"/>
          <w:sz w:val="24"/>
        </w:rPr>
        <w:t>11.3投标人除必须具有履行合同所需提供的货物以及服务的能力外，还必须具备相应的财务、技术方面的能力。</w:t>
      </w:r>
    </w:p>
    <w:p w:rsidR="0088277E" w:rsidRDefault="00CC5061">
      <w:pPr>
        <w:spacing w:line="480" w:lineRule="exact"/>
        <w:rPr>
          <w:rFonts w:ascii="宋体" w:hAnsi="宋体"/>
          <w:sz w:val="24"/>
          <w:szCs w:val="24"/>
        </w:rPr>
      </w:pPr>
      <w:r>
        <w:rPr>
          <w:rFonts w:ascii="宋体" w:hAnsi="宋体" w:hint="eastAsia"/>
          <w:sz w:val="24"/>
          <w:szCs w:val="24"/>
        </w:rPr>
        <w:t xml:space="preserve">    11.4投标人应提交根据合同要求提供的证明产品质量合格以及符合招标文</w:t>
      </w:r>
      <w:r>
        <w:rPr>
          <w:rFonts w:ascii="宋体" w:hAnsi="宋体" w:hint="eastAsia"/>
          <w:sz w:val="24"/>
          <w:szCs w:val="24"/>
        </w:rPr>
        <w:lastRenderedPageBreak/>
        <w:t>件规定的证明文件。</w:t>
      </w:r>
    </w:p>
    <w:p w:rsidR="0088277E" w:rsidRDefault="00CC5061">
      <w:pPr>
        <w:spacing w:line="480" w:lineRule="exact"/>
        <w:rPr>
          <w:rFonts w:ascii="宋体" w:hAnsi="宋体"/>
          <w:sz w:val="24"/>
          <w:szCs w:val="24"/>
        </w:rPr>
      </w:pPr>
      <w:r>
        <w:rPr>
          <w:rFonts w:ascii="宋体" w:hAnsi="宋体" w:hint="eastAsia"/>
          <w:sz w:val="24"/>
          <w:szCs w:val="24"/>
        </w:rPr>
        <w:t xml:space="preserve">    11.5证明投标人所提供产品与招标文件的要求相一致的文件可以是手册、图纸、文字资料和数据</w:t>
      </w:r>
      <w:r>
        <w:rPr>
          <w:rFonts w:ascii="宋体" w:hAnsi="宋体" w:hint="eastAsia"/>
          <w:bCs/>
          <w:sz w:val="24"/>
        </w:rPr>
        <w:t>。</w:t>
      </w:r>
      <w:bookmarkEnd w:id="104"/>
      <w:bookmarkEnd w:id="105"/>
      <w:bookmarkEnd w:id="106"/>
    </w:p>
    <w:p w:rsidR="0088277E" w:rsidRDefault="00CC5061">
      <w:pPr>
        <w:ind w:firstLine="600"/>
        <w:rPr>
          <w:rFonts w:ascii="黑体" w:eastAsia="黑体" w:hAnsi="黑体"/>
          <w:sz w:val="30"/>
          <w:szCs w:val="30"/>
        </w:rPr>
      </w:pPr>
      <w:bookmarkStart w:id="108" w:name="_Toc14577355"/>
      <w:bookmarkStart w:id="109" w:name="_Toc49090508"/>
      <w:r>
        <w:rPr>
          <w:rFonts w:ascii="黑体" w:eastAsia="黑体" w:hAnsi="黑体"/>
          <w:sz w:val="30"/>
          <w:szCs w:val="30"/>
        </w:rPr>
        <w:t>12</w:t>
      </w:r>
      <w:r>
        <w:rPr>
          <w:rFonts w:ascii="黑体" w:eastAsia="黑体" w:hAnsi="黑体" w:hint="eastAsia"/>
          <w:sz w:val="30"/>
          <w:szCs w:val="30"/>
        </w:rPr>
        <w:t>、投标分项报价</w:t>
      </w:r>
      <w:bookmarkStart w:id="110" w:name="_Hlt26670373"/>
      <w:bookmarkEnd w:id="108"/>
      <w:bookmarkEnd w:id="110"/>
      <w:r>
        <w:rPr>
          <w:rFonts w:ascii="黑体" w:eastAsia="黑体" w:hAnsi="黑体" w:hint="eastAsia"/>
          <w:sz w:val="30"/>
          <w:szCs w:val="30"/>
        </w:rPr>
        <w:t>表</w:t>
      </w:r>
      <w:bookmarkEnd w:id="109"/>
    </w:p>
    <w:p w:rsidR="0088277E" w:rsidRDefault="00CC5061">
      <w:pPr>
        <w:spacing w:line="500" w:lineRule="exact"/>
        <w:ind w:firstLine="480"/>
        <w:rPr>
          <w:rFonts w:ascii="宋体" w:hAnsi="宋体"/>
          <w:bCs/>
          <w:sz w:val="24"/>
        </w:rPr>
      </w:pPr>
      <w:r>
        <w:rPr>
          <w:rFonts w:ascii="宋体" w:hAnsi="宋体" w:hint="eastAsia"/>
          <w:bCs/>
          <w:sz w:val="24"/>
        </w:rPr>
        <w:t>12.1</w:t>
      </w:r>
      <w:bookmarkStart w:id="111" w:name="_Hlt26670486"/>
      <w:bookmarkStart w:id="112" w:name="_Hlt26670482"/>
      <w:bookmarkStart w:id="113" w:name="_Hlt26954848"/>
      <w:bookmarkStart w:id="114" w:name="_Hlt26954731"/>
      <w:bookmarkStart w:id="115" w:name="_Hlt26954846"/>
      <w:bookmarkEnd w:id="111"/>
      <w:bookmarkEnd w:id="112"/>
      <w:bookmarkEnd w:id="113"/>
      <w:bookmarkEnd w:id="114"/>
      <w:bookmarkEnd w:id="115"/>
      <w:r>
        <w:rPr>
          <w:rFonts w:ascii="宋体" w:hAnsi="宋体" w:hint="eastAsia"/>
          <w:sz w:val="24"/>
        </w:rPr>
        <w:t xml:space="preserve"> 投</w:t>
      </w:r>
      <w:bookmarkStart w:id="116" w:name="_Hlt26954840"/>
      <w:bookmarkEnd w:id="116"/>
      <w:r>
        <w:rPr>
          <w:rFonts w:ascii="宋体" w:hAnsi="宋体" w:hint="eastAsia"/>
          <w:sz w:val="24"/>
        </w:rPr>
        <w:t>标人按照招标文件规定格式填报投标分项报价表</w:t>
      </w:r>
      <w:bookmarkStart w:id="117" w:name="_Hlt26670399"/>
      <w:bookmarkEnd w:id="117"/>
      <w:r>
        <w:rPr>
          <w:rFonts w:ascii="宋体" w:hAnsi="宋体" w:hint="eastAsia"/>
          <w:sz w:val="24"/>
        </w:rPr>
        <w:t>。</w:t>
      </w:r>
    </w:p>
    <w:p w:rsidR="0088277E" w:rsidRDefault="00CC5061">
      <w:pPr>
        <w:spacing w:line="500" w:lineRule="exact"/>
        <w:ind w:firstLine="480"/>
        <w:rPr>
          <w:rFonts w:ascii="宋体" w:hAnsi="宋体"/>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rsidR="0088277E" w:rsidRDefault="00CC5061">
      <w:pPr>
        <w:spacing w:line="500" w:lineRule="exact"/>
        <w:ind w:firstLine="480"/>
        <w:rPr>
          <w:rFonts w:ascii="黑体" w:eastAsia="黑体" w:hAnsi="黑体"/>
          <w:sz w:val="30"/>
          <w:szCs w:val="30"/>
        </w:rPr>
      </w:pPr>
      <w:r>
        <w:rPr>
          <w:rFonts w:ascii="黑体" w:eastAsia="黑体" w:hAnsi="黑体"/>
          <w:sz w:val="30"/>
          <w:szCs w:val="30"/>
        </w:rPr>
        <w:t>13</w:t>
      </w:r>
      <w:r>
        <w:rPr>
          <w:rFonts w:ascii="黑体" w:eastAsia="黑体" w:hAnsi="黑体" w:hint="eastAsia"/>
          <w:sz w:val="30"/>
          <w:szCs w:val="30"/>
        </w:rPr>
        <w:t>、技术参数响应及偏离表、商务条款响应及偏离表</w:t>
      </w:r>
    </w:p>
    <w:p w:rsidR="0088277E" w:rsidRDefault="00CC5061">
      <w:pPr>
        <w:spacing w:line="500" w:lineRule="exact"/>
        <w:ind w:firstLine="480"/>
        <w:rPr>
          <w:rFonts w:ascii="宋体" w:hAnsi="Arial" w:cs="宋体"/>
          <w:sz w:val="24"/>
          <w:lang w:val="zh-CN"/>
        </w:rPr>
      </w:pPr>
      <w:r>
        <w:rPr>
          <w:rFonts w:ascii="宋体" w:hAnsi="Arial" w:cs="宋体" w:hint="eastAsia"/>
          <w:bCs/>
          <w:sz w:val="24"/>
          <w:lang w:val="zh-CN"/>
        </w:rPr>
        <w:t>13.1</w:t>
      </w:r>
      <w:r>
        <w:rPr>
          <w:rFonts w:ascii="宋体" w:hAnsi="Arial" w:cs="宋体" w:hint="eastAsia"/>
          <w:sz w:val="24"/>
          <w:lang w:val="zh-CN"/>
        </w:rPr>
        <w:t xml:space="preserve"> 对招标文件中的技术与商务条款要求逐项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rsidR="0088277E" w:rsidRDefault="00CC5061">
      <w:pPr>
        <w:ind w:firstLine="600"/>
        <w:rPr>
          <w:rFonts w:ascii="宋体" w:hAnsi="Arial" w:cs="宋体"/>
          <w:sz w:val="24"/>
          <w:lang w:val="zh-CN"/>
        </w:rPr>
      </w:pPr>
      <w:r>
        <w:rPr>
          <w:rFonts w:ascii="宋体" w:hAnsi="Arial" w:cs="宋体" w:hint="eastAsia"/>
          <w:sz w:val="24"/>
          <w:lang w:val="zh-CN"/>
        </w:rPr>
        <w:t>13.2 投标人需按照招标文件要求，在投标文件中提供与技术要求和商务要求相关的证明材料。</w:t>
      </w:r>
    </w:p>
    <w:p w:rsidR="0088277E" w:rsidRDefault="00CC5061">
      <w:pPr>
        <w:ind w:firstLine="600"/>
        <w:rPr>
          <w:rFonts w:ascii="黑体" w:eastAsia="黑体" w:hAnsi="黑体"/>
          <w:sz w:val="30"/>
          <w:szCs w:val="30"/>
        </w:rPr>
      </w:pPr>
      <w:r>
        <w:rPr>
          <w:rFonts w:ascii="黑体" w:eastAsia="黑体" w:hAnsi="黑体"/>
          <w:sz w:val="30"/>
          <w:szCs w:val="30"/>
        </w:rPr>
        <w:t>14</w:t>
      </w:r>
      <w:r>
        <w:rPr>
          <w:rFonts w:ascii="黑体" w:eastAsia="黑体" w:hAnsi="黑体" w:hint="eastAsia"/>
          <w:sz w:val="30"/>
          <w:szCs w:val="30"/>
        </w:rPr>
        <w:t>、服务承诺及售后服务机构、人员的情况介绍</w:t>
      </w:r>
    </w:p>
    <w:p w:rsidR="0088277E" w:rsidRDefault="00CC5061">
      <w:pPr>
        <w:spacing w:line="480" w:lineRule="exact"/>
        <w:rPr>
          <w:rFonts w:ascii="宋体" w:hAnsi="宋体"/>
          <w:sz w:val="24"/>
          <w:szCs w:val="24"/>
        </w:rPr>
      </w:pPr>
      <w:r>
        <w:rPr>
          <w:rFonts w:ascii="宋体" w:hAnsi="宋体" w:hint="eastAsia"/>
          <w:sz w:val="24"/>
          <w:szCs w:val="24"/>
        </w:rPr>
        <w:t xml:space="preserve">    </w:t>
      </w:r>
      <w:r>
        <w:rPr>
          <w:rFonts w:ascii="宋体" w:hAnsi="宋体" w:hint="eastAsia"/>
          <w:bCs/>
          <w:sz w:val="24"/>
          <w:szCs w:val="24"/>
        </w:rPr>
        <w:t>14.1</w:t>
      </w:r>
      <w:r>
        <w:rPr>
          <w:rFonts w:ascii="宋体" w:hAnsi="宋体" w:hint="eastAsia"/>
          <w:sz w:val="24"/>
          <w:szCs w:val="24"/>
        </w:rPr>
        <w:t>投标人的服务承诺应按不低于招标文件中商务要求的标准。</w:t>
      </w:r>
    </w:p>
    <w:p w:rsidR="0088277E" w:rsidRDefault="00CC5061">
      <w:pPr>
        <w:spacing w:line="480" w:lineRule="exact"/>
        <w:ind w:firstLine="480"/>
        <w:rPr>
          <w:rFonts w:ascii="宋体" w:hAnsi="宋体"/>
          <w:sz w:val="24"/>
          <w:szCs w:val="24"/>
        </w:rPr>
      </w:pPr>
      <w:r>
        <w:rPr>
          <w:rFonts w:ascii="宋体" w:hAnsi="宋体" w:hint="eastAsia"/>
          <w:bCs/>
          <w:sz w:val="24"/>
          <w:szCs w:val="24"/>
        </w:rPr>
        <w:t>14.2</w:t>
      </w:r>
      <w:r>
        <w:rPr>
          <w:rFonts w:ascii="宋体" w:hAnsi="宋体" w:hint="eastAsia"/>
          <w:sz w:val="24"/>
          <w:szCs w:val="24"/>
        </w:rPr>
        <w:t>提供投标人有关售后服务的管理制度、售后服务机构的分布情况、售后服务人员的数量、素质、技术水平及售后服务的反应能力。</w:t>
      </w:r>
    </w:p>
    <w:p w:rsidR="0088277E" w:rsidRDefault="00CC5061">
      <w:pPr>
        <w:ind w:firstLine="600"/>
        <w:rPr>
          <w:rFonts w:ascii="黑体" w:eastAsia="黑体" w:hAnsi="黑体"/>
          <w:sz w:val="30"/>
          <w:szCs w:val="30"/>
        </w:rPr>
      </w:pPr>
      <w:bookmarkStart w:id="118" w:name="_Toc49090510"/>
      <w:bookmarkStart w:id="119" w:name="_Toc14577359"/>
      <w:r>
        <w:rPr>
          <w:rFonts w:ascii="黑体" w:eastAsia="黑体" w:hAnsi="黑体"/>
          <w:sz w:val="30"/>
          <w:szCs w:val="30"/>
        </w:rPr>
        <w:t>15</w:t>
      </w:r>
      <w:r>
        <w:rPr>
          <w:rFonts w:ascii="黑体" w:eastAsia="黑体" w:hAnsi="黑体" w:hint="eastAsia"/>
          <w:sz w:val="30"/>
          <w:szCs w:val="30"/>
        </w:rPr>
        <w:t>、投标函和开标一览表</w:t>
      </w:r>
    </w:p>
    <w:p w:rsidR="0088277E" w:rsidRDefault="00CC5061">
      <w:pPr>
        <w:spacing w:line="500" w:lineRule="exact"/>
        <w:ind w:firstLine="480"/>
        <w:rPr>
          <w:rFonts w:ascii="宋体" w:hAnsi="宋体"/>
          <w:sz w:val="24"/>
        </w:rPr>
      </w:pPr>
      <w:r>
        <w:rPr>
          <w:rFonts w:ascii="宋体" w:hAnsi="宋体" w:hint="eastAsia"/>
          <w:bCs/>
          <w:sz w:val="24"/>
        </w:rPr>
        <w:t>15.1</w:t>
      </w:r>
      <w:r>
        <w:rPr>
          <w:rFonts w:ascii="宋体" w:hAnsi="宋体" w:hint="eastAsia"/>
          <w:sz w:val="24"/>
        </w:rPr>
        <w:t xml:space="preserve"> 投标人应按照招标文件中提供的格式完整、正确填写投标函、开标一览表。</w:t>
      </w:r>
    </w:p>
    <w:p w:rsidR="0088277E" w:rsidRDefault="00CC5061">
      <w:pPr>
        <w:spacing w:line="500" w:lineRule="exact"/>
        <w:ind w:firstLine="480"/>
        <w:rPr>
          <w:rFonts w:ascii="宋体" w:hAnsi="宋体"/>
          <w:sz w:val="24"/>
        </w:rPr>
      </w:pPr>
      <w:r>
        <w:rPr>
          <w:rFonts w:ascii="宋体" w:hAnsi="宋体" w:hint="eastAsia"/>
          <w:bCs/>
          <w:sz w:val="24"/>
        </w:rPr>
        <w:t>15.2</w:t>
      </w:r>
      <w:r>
        <w:rPr>
          <w:rFonts w:ascii="宋体" w:hAnsi="宋体" w:hint="eastAsia"/>
          <w:sz w:val="24"/>
        </w:rPr>
        <w:t xml:space="preserve"> </w:t>
      </w:r>
      <w:r>
        <w:rPr>
          <w:rFonts w:ascii="宋体" w:hAnsi="宋体" w:hint="eastAsia"/>
          <w:bCs/>
          <w:sz w:val="24"/>
        </w:rPr>
        <w:t>开标一览表中的价格应与投标文件中分项报价表中的价格一致，如不一致，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bookmarkEnd w:id="118"/>
      <w:bookmarkEnd w:id="119"/>
    </w:p>
    <w:p w:rsidR="0088277E" w:rsidRDefault="00CC5061">
      <w:pPr>
        <w:ind w:firstLine="600"/>
        <w:rPr>
          <w:rFonts w:ascii="黑体" w:eastAsia="黑体" w:hAnsi="黑体"/>
          <w:sz w:val="30"/>
          <w:szCs w:val="30"/>
        </w:rPr>
      </w:pPr>
      <w:bookmarkStart w:id="120" w:name="_Toc14577360"/>
      <w:bookmarkStart w:id="121" w:name="_Toc49090511"/>
      <w:r>
        <w:rPr>
          <w:rFonts w:ascii="黑体" w:eastAsia="黑体" w:hAnsi="黑体"/>
          <w:sz w:val="30"/>
          <w:szCs w:val="30"/>
        </w:rPr>
        <w:t>16</w:t>
      </w:r>
      <w:r>
        <w:rPr>
          <w:rFonts w:ascii="黑体" w:eastAsia="黑体" w:hAnsi="黑体" w:hint="eastAsia"/>
          <w:sz w:val="30"/>
          <w:szCs w:val="30"/>
        </w:rPr>
        <w:t>、投标有效期</w:t>
      </w:r>
      <w:bookmarkEnd w:id="120"/>
      <w:bookmarkEnd w:id="121"/>
    </w:p>
    <w:p w:rsidR="0088277E" w:rsidRDefault="00CC5061">
      <w:pPr>
        <w:spacing w:line="500" w:lineRule="exact"/>
        <w:ind w:firstLine="480"/>
        <w:rPr>
          <w:rFonts w:ascii="宋体" w:hAnsi="宋体"/>
          <w:bCs/>
          <w:sz w:val="24"/>
        </w:rPr>
      </w:pPr>
      <w:r>
        <w:rPr>
          <w:rFonts w:ascii="宋体" w:hAnsi="宋体" w:hint="eastAsia"/>
          <w:bCs/>
          <w:sz w:val="24"/>
        </w:rPr>
        <w:t>16.1投标有效期为交易中心规定的开标之日后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。投标有效期比规定短的将被视为非响应性投标而予以拒绝。</w:t>
      </w:r>
    </w:p>
    <w:p w:rsidR="0088277E" w:rsidRDefault="00CC5061">
      <w:pPr>
        <w:ind w:firstLine="600"/>
        <w:rPr>
          <w:rFonts w:ascii="黑体" w:eastAsia="黑体" w:hAnsi="黑体"/>
          <w:sz w:val="30"/>
          <w:szCs w:val="30"/>
        </w:rPr>
      </w:pPr>
      <w:r>
        <w:rPr>
          <w:rFonts w:ascii="黑体" w:eastAsia="黑体" w:hAnsi="黑体"/>
          <w:sz w:val="30"/>
          <w:szCs w:val="30"/>
        </w:rPr>
        <w:t>17</w:t>
      </w:r>
      <w:r>
        <w:rPr>
          <w:rFonts w:ascii="黑体" w:eastAsia="黑体" w:hAnsi="黑体" w:hint="eastAsia"/>
          <w:sz w:val="30"/>
          <w:szCs w:val="30"/>
        </w:rPr>
        <w:t>、投标有效期的延长</w:t>
      </w:r>
    </w:p>
    <w:p w:rsidR="0088277E" w:rsidRDefault="00CC5061">
      <w:pPr>
        <w:spacing w:line="500" w:lineRule="exact"/>
        <w:ind w:firstLine="480"/>
        <w:rPr>
          <w:rFonts w:ascii="宋体" w:hAnsi="宋体"/>
          <w:bCs/>
          <w:sz w:val="24"/>
        </w:rPr>
      </w:pPr>
      <w:r>
        <w:rPr>
          <w:rFonts w:ascii="宋体" w:hAnsi="宋体" w:hint="eastAsia"/>
          <w:bCs/>
          <w:sz w:val="24"/>
        </w:rPr>
        <w:t>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ascii="宋体" w:hAnsi="宋体" w:hint="eastAsia"/>
          <w:sz w:val="24"/>
          <w:szCs w:val="24"/>
        </w:rPr>
        <w:t>受投标有效期约束的所有权利与义务均延长至新的有效期</w:t>
      </w:r>
      <w:r>
        <w:rPr>
          <w:rFonts w:ascii="宋体" w:hAnsi="宋体" w:hint="eastAsia"/>
          <w:bCs/>
          <w:sz w:val="24"/>
        </w:rPr>
        <w:t>。</w:t>
      </w:r>
    </w:p>
    <w:p w:rsidR="0088277E" w:rsidRDefault="00CC5061">
      <w:pPr>
        <w:ind w:firstLine="640"/>
        <w:outlineLvl w:val="1"/>
        <w:rPr>
          <w:sz w:val="32"/>
          <w:szCs w:val="32"/>
        </w:rPr>
      </w:pPr>
      <w:bookmarkStart w:id="122" w:name="_Hlt26954739"/>
      <w:bookmarkStart w:id="123" w:name="_Hlt26954852"/>
      <w:bookmarkStart w:id="124" w:name="_Toc16938540"/>
      <w:bookmarkStart w:id="125" w:name="_Toc20823296"/>
      <w:bookmarkStart w:id="126" w:name="_Toc513029224"/>
      <w:bookmarkStart w:id="127" w:name="_Toc120614217"/>
      <w:bookmarkEnd w:id="122"/>
      <w:bookmarkEnd w:id="123"/>
      <w:r>
        <w:rPr>
          <w:rFonts w:hint="eastAsia"/>
          <w:sz w:val="32"/>
          <w:szCs w:val="32"/>
        </w:rPr>
        <w:lastRenderedPageBreak/>
        <w:t>四、投标文件的递交</w:t>
      </w:r>
      <w:bookmarkEnd w:id="124"/>
      <w:bookmarkEnd w:id="125"/>
      <w:bookmarkEnd w:id="126"/>
      <w:bookmarkEnd w:id="127"/>
    </w:p>
    <w:p w:rsidR="0088277E" w:rsidRDefault="00CC5061">
      <w:pPr>
        <w:ind w:firstLine="600"/>
        <w:rPr>
          <w:rFonts w:ascii="黑体" w:eastAsia="黑体" w:hAnsi="黑体"/>
          <w:sz w:val="30"/>
          <w:szCs w:val="30"/>
        </w:rPr>
      </w:pPr>
      <w:bookmarkStart w:id="128" w:name="_Toc20823297"/>
      <w:bookmarkStart w:id="129" w:name="_Toc462564084"/>
      <w:bookmarkStart w:id="130" w:name="_Toc16938541"/>
      <w:bookmarkStart w:id="131" w:name="_Toc513029225"/>
      <w:r>
        <w:rPr>
          <w:rFonts w:ascii="黑体" w:eastAsia="黑体" w:hAnsi="黑体"/>
          <w:sz w:val="30"/>
          <w:szCs w:val="30"/>
        </w:rPr>
        <w:t>18</w:t>
      </w:r>
      <w:r>
        <w:rPr>
          <w:rFonts w:ascii="黑体" w:eastAsia="黑体" w:hAnsi="黑体" w:hint="eastAsia"/>
          <w:sz w:val="30"/>
          <w:szCs w:val="30"/>
        </w:rPr>
        <w:t>、电子投标文件</w:t>
      </w:r>
      <w:bookmarkEnd w:id="128"/>
      <w:bookmarkEnd w:id="129"/>
      <w:bookmarkEnd w:id="130"/>
      <w:bookmarkEnd w:id="131"/>
      <w:r>
        <w:rPr>
          <w:rFonts w:ascii="黑体" w:eastAsia="黑体" w:hAnsi="黑体" w:hint="eastAsia"/>
          <w:sz w:val="30"/>
          <w:szCs w:val="30"/>
        </w:rPr>
        <w:t>的递交</w:t>
      </w:r>
    </w:p>
    <w:p w:rsidR="0088277E" w:rsidRDefault="00CC5061">
      <w:pPr>
        <w:pStyle w:val="1d"/>
        <w:ind w:left="525"/>
        <w:rPr>
          <w:rFonts w:ascii="宋体" w:hAnsi="宋体"/>
          <w:bCs/>
          <w:sz w:val="24"/>
          <w:szCs w:val="22"/>
        </w:rPr>
      </w:pPr>
      <w:r>
        <w:rPr>
          <w:rFonts w:ascii="宋体" w:hAnsi="宋体" w:hint="eastAsia"/>
          <w:bCs/>
          <w:sz w:val="24"/>
          <w:szCs w:val="22"/>
        </w:rPr>
        <w:t>18.1投标人应当按照《操作手册》规定，在投标截止时间</w:t>
      </w:r>
      <w:proofErr w:type="gramStart"/>
      <w:r>
        <w:rPr>
          <w:rFonts w:ascii="宋体" w:hAnsi="宋体" w:hint="eastAsia"/>
          <w:bCs/>
          <w:sz w:val="24"/>
          <w:szCs w:val="22"/>
        </w:rPr>
        <w:t>前制作</w:t>
      </w:r>
      <w:proofErr w:type="gramEnd"/>
      <w:r>
        <w:rPr>
          <w:rFonts w:ascii="宋体" w:hAnsi="宋体" w:hint="eastAsia"/>
          <w:bCs/>
          <w:sz w:val="24"/>
          <w:szCs w:val="22"/>
        </w:rPr>
        <w:t>并上传电</w:t>
      </w:r>
    </w:p>
    <w:p w:rsidR="0088277E" w:rsidRDefault="00CC5061">
      <w:pPr>
        <w:pStyle w:val="1d"/>
        <w:rPr>
          <w:rFonts w:ascii="宋体" w:hAnsi="宋体"/>
          <w:bCs/>
          <w:sz w:val="24"/>
          <w:szCs w:val="22"/>
        </w:rPr>
      </w:pPr>
      <w:r>
        <w:rPr>
          <w:rFonts w:ascii="宋体" w:hAnsi="宋体" w:hint="eastAsia"/>
          <w:bCs/>
          <w:sz w:val="24"/>
          <w:szCs w:val="22"/>
        </w:rPr>
        <w:t>子投标文件。</w:t>
      </w:r>
      <w:bookmarkStart w:id="132" w:name="_Toc16938542"/>
      <w:bookmarkStart w:id="133" w:name="_Toc513029226"/>
      <w:bookmarkStart w:id="134" w:name="_Toc20823298"/>
    </w:p>
    <w:p w:rsidR="0088277E" w:rsidRDefault="00CC5061">
      <w:pPr>
        <w:ind w:firstLine="600"/>
        <w:rPr>
          <w:rFonts w:ascii="黑体" w:eastAsia="黑体" w:hAnsi="黑体"/>
          <w:sz w:val="30"/>
          <w:szCs w:val="30"/>
        </w:rPr>
      </w:pPr>
      <w:r>
        <w:rPr>
          <w:rFonts w:ascii="黑体" w:eastAsia="黑体" w:hAnsi="黑体"/>
          <w:sz w:val="30"/>
          <w:szCs w:val="30"/>
        </w:rPr>
        <w:t>19</w:t>
      </w:r>
      <w:r>
        <w:rPr>
          <w:rFonts w:ascii="黑体" w:eastAsia="黑体" w:hAnsi="黑体" w:hint="eastAsia"/>
          <w:sz w:val="30"/>
          <w:szCs w:val="30"/>
        </w:rPr>
        <w:t>、投标截止日期</w:t>
      </w:r>
      <w:bookmarkEnd w:id="132"/>
      <w:bookmarkEnd w:id="133"/>
      <w:bookmarkEnd w:id="134"/>
    </w:p>
    <w:p w:rsidR="0088277E" w:rsidRDefault="00CC5061">
      <w:pPr>
        <w:spacing w:line="500" w:lineRule="exact"/>
        <w:ind w:firstLine="480"/>
        <w:rPr>
          <w:rFonts w:ascii="宋体" w:hAnsi="宋体"/>
          <w:bCs/>
          <w:i/>
          <w:sz w:val="24"/>
          <w:u w:val="single"/>
        </w:rPr>
      </w:pPr>
      <w:r>
        <w:rPr>
          <w:rFonts w:ascii="宋体" w:hAnsi="宋体" w:hint="eastAsia"/>
          <w:i/>
          <w:sz w:val="24"/>
          <w:u w:val="single"/>
        </w:rPr>
        <w:t>19.1</w:t>
      </w:r>
      <w:r>
        <w:rPr>
          <w:rFonts w:ascii="宋体" w:hAnsi="宋体" w:hint="eastAsia"/>
          <w:bCs/>
          <w:i/>
          <w:sz w:val="24"/>
          <w:u w:val="single"/>
        </w:rPr>
        <w:t xml:space="preserve"> 投标人上传电子投标文件的时间不得迟于招标公告中规定的投标截止时间。</w:t>
      </w:r>
    </w:p>
    <w:p w:rsidR="0088277E" w:rsidRDefault="00CC5061">
      <w:pPr>
        <w:spacing w:line="500" w:lineRule="exact"/>
        <w:ind w:firstLine="480"/>
        <w:rPr>
          <w:rFonts w:ascii="宋体" w:hAnsi="宋体"/>
          <w:bCs/>
          <w:sz w:val="24"/>
        </w:rPr>
      </w:pPr>
      <w:r>
        <w:rPr>
          <w:rFonts w:ascii="宋体" w:hAnsi="宋体" w:hint="eastAsia"/>
          <w:bCs/>
          <w:sz w:val="24"/>
        </w:rPr>
        <w:t>投标人应充分考虑到网络环境、网络带宽等风险因素，如因投标人自身原因造成的电子投标文件上传不成功由投标人自行承担全部责任。</w:t>
      </w:r>
    </w:p>
    <w:p w:rsidR="0088277E" w:rsidRDefault="00CC5061">
      <w:pPr>
        <w:spacing w:line="500" w:lineRule="exact"/>
        <w:ind w:firstLine="480"/>
        <w:rPr>
          <w:rFonts w:ascii="宋体" w:hAnsi="宋体"/>
          <w:bCs/>
          <w:sz w:val="24"/>
        </w:rPr>
      </w:pPr>
      <w:r>
        <w:rPr>
          <w:rFonts w:ascii="宋体" w:hAnsi="宋体" w:hint="eastAsia"/>
          <w:sz w:val="24"/>
        </w:rPr>
        <w:t>19.2</w:t>
      </w:r>
      <w:r>
        <w:rPr>
          <w:rFonts w:ascii="宋体" w:hAnsi="宋体" w:hint="eastAsia"/>
          <w:bCs/>
          <w:sz w:val="24"/>
        </w:rPr>
        <w:t xml:space="preserve"> 交易中心可以按照规定，通过修改招标文件酌情延长投标截止日期，在此情况下，投标人的所有权利和义务以及投标人受制的截止日期均应以延长后新的截止日期为准。</w:t>
      </w:r>
    </w:p>
    <w:p w:rsidR="0088277E" w:rsidRDefault="00CC5061">
      <w:pPr>
        <w:ind w:firstLine="600"/>
        <w:rPr>
          <w:rFonts w:ascii="黑体" w:eastAsia="黑体" w:hAnsi="黑体"/>
          <w:sz w:val="30"/>
          <w:szCs w:val="30"/>
        </w:rPr>
      </w:pPr>
      <w:bookmarkStart w:id="135" w:name="_Toc16938543"/>
      <w:bookmarkStart w:id="136" w:name="_Toc20823299"/>
      <w:bookmarkStart w:id="137" w:name="_Toc513029227"/>
      <w:r>
        <w:rPr>
          <w:rFonts w:ascii="黑体" w:eastAsia="黑体" w:hAnsi="黑体"/>
          <w:sz w:val="30"/>
          <w:szCs w:val="30"/>
        </w:rPr>
        <w:t>20</w:t>
      </w:r>
      <w:r>
        <w:rPr>
          <w:rFonts w:ascii="黑体" w:eastAsia="黑体" w:hAnsi="黑体" w:hint="eastAsia"/>
          <w:sz w:val="30"/>
          <w:szCs w:val="30"/>
        </w:rPr>
        <w:t>、投标文件</w:t>
      </w:r>
      <w:bookmarkEnd w:id="135"/>
      <w:bookmarkEnd w:id="136"/>
      <w:bookmarkEnd w:id="137"/>
      <w:r>
        <w:rPr>
          <w:rFonts w:ascii="黑体" w:eastAsia="黑体" w:hAnsi="黑体" w:hint="eastAsia"/>
          <w:sz w:val="30"/>
          <w:szCs w:val="30"/>
        </w:rPr>
        <w:t>的拒收</w:t>
      </w:r>
    </w:p>
    <w:p w:rsidR="0088277E" w:rsidRDefault="00CC5061">
      <w:pPr>
        <w:spacing w:line="500" w:lineRule="exact"/>
        <w:ind w:firstLine="480"/>
        <w:rPr>
          <w:rFonts w:ascii="宋体" w:hAnsi="宋体"/>
          <w:bCs/>
          <w:sz w:val="24"/>
        </w:rPr>
      </w:pPr>
      <w:r>
        <w:rPr>
          <w:rFonts w:ascii="宋体" w:hAnsi="宋体" w:hint="eastAsia"/>
          <w:bCs/>
          <w:sz w:val="24"/>
        </w:rPr>
        <w:t>20.1 交易中心拒绝接收在其规定的投标截止时间后上传的任何投标文件。</w:t>
      </w:r>
    </w:p>
    <w:p w:rsidR="0088277E" w:rsidRDefault="00CC5061">
      <w:pPr>
        <w:ind w:firstLine="600"/>
        <w:rPr>
          <w:rFonts w:ascii="黑体" w:eastAsia="黑体" w:hAnsi="黑体"/>
          <w:sz w:val="30"/>
          <w:szCs w:val="30"/>
        </w:rPr>
      </w:pPr>
      <w:bookmarkStart w:id="138" w:name="_Toc20823300"/>
      <w:bookmarkStart w:id="139" w:name="_Toc513029228"/>
      <w:bookmarkStart w:id="140" w:name="_Toc16938544"/>
      <w:r>
        <w:rPr>
          <w:rFonts w:ascii="黑体" w:eastAsia="黑体" w:hAnsi="黑体"/>
          <w:sz w:val="30"/>
          <w:szCs w:val="30"/>
        </w:rPr>
        <w:t>21</w:t>
      </w:r>
      <w:r>
        <w:rPr>
          <w:rFonts w:ascii="黑体" w:eastAsia="黑体" w:hAnsi="黑体" w:hint="eastAsia"/>
          <w:sz w:val="30"/>
          <w:szCs w:val="30"/>
        </w:rPr>
        <w:t>、投标文件的撤回和修改</w:t>
      </w:r>
      <w:bookmarkEnd w:id="138"/>
      <w:bookmarkEnd w:id="139"/>
      <w:bookmarkEnd w:id="140"/>
    </w:p>
    <w:p w:rsidR="0088277E" w:rsidRDefault="00CC5061">
      <w:pPr>
        <w:spacing w:line="480" w:lineRule="exact"/>
        <w:ind w:firstLine="480"/>
        <w:rPr>
          <w:rFonts w:ascii="宋体" w:hAnsi="宋体"/>
          <w:sz w:val="24"/>
        </w:rPr>
      </w:pPr>
      <w:r>
        <w:rPr>
          <w:rFonts w:ascii="宋体" w:hAnsi="宋体" w:hint="eastAsia"/>
          <w:sz w:val="24"/>
        </w:rPr>
        <w:t>21.1 投标文件的撤回</w:t>
      </w:r>
    </w:p>
    <w:p w:rsidR="0088277E" w:rsidRDefault="00CC5061">
      <w:pPr>
        <w:spacing w:line="480" w:lineRule="exact"/>
        <w:ind w:firstLine="480"/>
        <w:rPr>
          <w:rFonts w:ascii="宋体" w:hAnsi="宋体"/>
          <w:sz w:val="24"/>
        </w:rPr>
      </w:pPr>
      <w:r>
        <w:rPr>
          <w:rFonts w:ascii="宋体" w:hAnsi="宋体" w:hint="eastAsia"/>
          <w:sz w:val="24"/>
        </w:rPr>
        <w:t>21.1.1 电子投标文件的撤回</w:t>
      </w:r>
    </w:p>
    <w:p w:rsidR="0088277E" w:rsidRDefault="00CC5061">
      <w:pPr>
        <w:spacing w:line="480" w:lineRule="exact"/>
        <w:ind w:firstLine="480"/>
        <w:rPr>
          <w:rFonts w:ascii="宋体" w:hAnsi="宋体"/>
          <w:sz w:val="24"/>
        </w:rPr>
      </w:pPr>
      <w:r>
        <w:rPr>
          <w:rFonts w:ascii="宋体" w:hAnsi="宋体" w:hint="eastAsia"/>
          <w:sz w:val="24"/>
        </w:rPr>
        <w:t>投标人可在投标截止时间前，撤回其电子投标文件，具体操作方法见《操作手册》。</w:t>
      </w:r>
    </w:p>
    <w:p w:rsidR="0088277E" w:rsidRDefault="00CC5061">
      <w:pPr>
        <w:spacing w:line="480" w:lineRule="exact"/>
        <w:ind w:firstLine="480"/>
        <w:rPr>
          <w:rFonts w:ascii="宋体" w:hAnsi="宋体"/>
          <w:sz w:val="24"/>
          <w:szCs w:val="24"/>
        </w:rPr>
      </w:pPr>
      <w:r>
        <w:rPr>
          <w:rFonts w:ascii="宋体" w:hAnsi="宋体" w:hint="eastAsia"/>
          <w:sz w:val="24"/>
          <w:szCs w:val="24"/>
        </w:rPr>
        <w:t>21.1.2 投标人撤回电子投标文件，则认为其不再参与本项目投标活动。</w:t>
      </w:r>
    </w:p>
    <w:p w:rsidR="0088277E" w:rsidRDefault="00CC5061">
      <w:pPr>
        <w:spacing w:line="480" w:lineRule="exact"/>
        <w:ind w:firstLine="480"/>
        <w:rPr>
          <w:rFonts w:ascii="宋体" w:hAnsi="宋体"/>
          <w:sz w:val="24"/>
          <w:szCs w:val="24"/>
        </w:rPr>
      </w:pPr>
      <w:r>
        <w:rPr>
          <w:rFonts w:ascii="宋体" w:hAnsi="宋体" w:hint="eastAsia"/>
          <w:sz w:val="24"/>
          <w:szCs w:val="24"/>
        </w:rPr>
        <w:t>21.2 投标文件的修改</w:t>
      </w:r>
    </w:p>
    <w:p w:rsidR="0088277E" w:rsidRDefault="00CC5061">
      <w:pPr>
        <w:spacing w:line="480" w:lineRule="exact"/>
        <w:ind w:firstLine="480"/>
        <w:rPr>
          <w:rFonts w:ascii="宋体" w:hAnsi="宋体"/>
          <w:sz w:val="24"/>
        </w:rPr>
      </w:pPr>
      <w:r>
        <w:rPr>
          <w:rFonts w:ascii="宋体" w:hAnsi="宋体" w:hint="eastAsia"/>
          <w:sz w:val="24"/>
        </w:rPr>
        <w:t>投标人可在投标截止时间前，对其电子投标文件进行修改，具体操作方法见《操作手册》。</w:t>
      </w:r>
    </w:p>
    <w:p w:rsidR="0088277E" w:rsidRDefault="00CC5061">
      <w:pPr>
        <w:spacing w:line="500" w:lineRule="exact"/>
        <w:ind w:firstLine="480"/>
        <w:rPr>
          <w:rFonts w:ascii="宋体" w:hAnsi="宋体"/>
          <w:bCs/>
          <w:sz w:val="24"/>
        </w:rPr>
      </w:pPr>
      <w:r>
        <w:rPr>
          <w:rFonts w:ascii="宋体" w:hAnsi="宋体" w:hint="eastAsia"/>
          <w:sz w:val="24"/>
        </w:rPr>
        <w:t>21.3</w:t>
      </w:r>
      <w:r>
        <w:rPr>
          <w:rFonts w:ascii="宋体" w:hAnsi="宋体" w:hint="eastAsia"/>
          <w:bCs/>
          <w:sz w:val="24"/>
        </w:rPr>
        <w:t xml:space="preserve"> 在投标截止时间之后，投标人不得对其电子投标文件作任何修改。</w:t>
      </w:r>
    </w:p>
    <w:p w:rsidR="0088277E" w:rsidRDefault="00CC5061">
      <w:pPr>
        <w:spacing w:line="500" w:lineRule="exact"/>
        <w:ind w:firstLine="480"/>
        <w:rPr>
          <w:rFonts w:ascii="宋体" w:hAnsi="宋体"/>
          <w:bCs/>
          <w:sz w:val="24"/>
        </w:rPr>
      </w:pPr>
      <w:r>
        <w:rPr>
          <w:rFonts w:ascii="宋体" w:hAnsi="宋体" w:hint="eastAsia"/>
          <w:sz w:val="24"/>
        </w:rPr>
        <w:t>21.4</w:t>
      </w:r>
      <w:r>
        <w:rPr>
          <w:rFonts w:ascii="宋体" w:hAnsi="宋体" w:hint="eastAsia"/>
          <w:bCs/>
          <w:sz w:val="24"/>
        </w:rPr>
        <w:t xml:space="preserve"> 在投标截止时间至招标文件中规定的投标有效期满之间的这段时间内，投标人不得撤回其投标。</w:t>
      </w:r>
    </w:p>
    <w:p w:rsidR="0088277E" w:rsidRDefault="00CC5061">
      <w:pPr>
        <w:ind w:firstLine="640"/>
        <w:outlineLvl w:val="1"/>
        <w:rPr>
          <w:sz w:val="32"/>
          <w:szCs w:val="32"/>
        </w:rPr>
      </w:pPr>
      <w:bookmarkStart w:id="141" w:name="_Toc20823301"/>
      <w:bookmarkStart w:id="142" w:name="_Toc120614218"/>
      <w:bookmarkStart w:id="143" w:name="_Toc16938545"/>
      <w:bookmarkStart w:id="144" w:name="_Toc513029229"/>
      <w:r>
        <w:rPr>
          <w:rFonts w:hint="eastAsia"/>
          <w:sz w:val="32"/>
          <w:szCs w:val="32"/>
        </w:rPr>
        <w:t>五、开标与评标</w:t>
      </w:r>
      <w:bookmarkEnd w:id="141"/>
      <w:bookmarkEnd w:id="142"/>
      <w:bookmarkEnd w:id="143"/>
      <w:bookmarkEnd w:id="144"/>
    </w:p>
    <w:p w:rsidR="0088277E" w:rsidRDefault="00CC5061">
      <w:pPr>
        <w:ind w:firstLine="600"/>
        <w:rPr>
          <w:rFonts w:ascii="黑体" w:eastAsia="黑体" w:hAnsi="黑体"/>
          <w:sz w:val="30"/>
          <w:szCs w:val="30"/>
        </w:rPr>
      </w:pPr>
      <w:bookmarkStart w:id="145" w:name="_Toc16938546"/>
      <w:bookmarkStart w:id="146" w:name="_Toc20823302"/>
      <w:bookmarkStart w:id="147" w:name="_Toc513029230"/>
      <w:r>
        <w:rPr>
          <w:rFonts w:ascii="黑体" w:eastAsia="黑体" w:hAnsi="黑体"/>
          <w:sz w:val="30"/>
          <w:szCs w:val="30"/>
        </w:rPr>
        <w:t>22</w:t>
      </w:r>
      <w:r>
        <w:rPr>
          <w:rFonts w:ascii="黑体" w:eastAsia="黑体" w:hAnsi="黑体" w:hint="eastAsia"/>
          <w:sz w:val="30"/>
          <w:szCs w:val="30"/>
        </w:rPr>
        <w:t>、开标</w:t>
      </w:r>
      <w:bookmarkEnd w:id="145"/>
      <w:bookmarkEnd w:id="146"/>
      <w:bookmarkEnd w:id="147"/>
    </w:p>
    <w:p w:rsidR="0088277E" w:rsidRDefault="00CC5061">
      <w:pPr>
        <w:spacing w:line="480" w:lineRule="exact"/>
        <w:ind w:firstLine="480"/>
        <w:rPr>
          <w:rFonts w:ascii="宋体" w:hAnsi="宋体"/>
          <w:sz w:val="24"/>
          <w:szCs w:val="24"/>
        </w:rPr>
      </w:pPr>
      <w:r>
        <w:rPr>
          <w:rFonts w:ascii="宋体" w:hAnsi="宋体" w:hint="eastAsia"/>
          <w:sz w:val="24"/>
          <w:szCs w:val="24"/>
        </w:rPr>
        <w:t>22.1 交易中心将在招标公告中规定的时间和地点组织公开开标。投标人应当按照《操作手册》规定，参加开标活动和在“苏</w:t>
      </w:r>
      <w:proofErr w:type="gramStart"/>
      <w:r>
        <w:rPr>
          <w:rFonts w:ascii="宋体" w:hAnsi="宋体" w:hint="eastAsia"/>
          <w:sz w:val="24"/>
          <w:szCs w:val="24"/>
        </w:rPr>
        <w:t>采云</w:t>
      </w:r>
      <w:proofErr w:type="gramEnd"/>
      <w:r>
        <w:rPr>
          <w:rFonts w:ascii="宋体" w:hAnsi="宋体" w:hint="eastAsia"/>
          <w:sz w:val="24"/>
          <w:szCs w:val="24"/>
        </w:rPr>
        <w:t>”规定的时间内对投标</w:t>
      </w:r>
      <w:r>
        <w:rPr>
          <w:rFonts w:ascii="宋体" w:hAnsi="宋体" w:hint="eastAsia"/>
          <w:sz w:val="24"/>
          <w:szCs w:val="24"/>
        </w:rPr>
        <w:lastRenderedPageBreak/>
        <w:t>文件进行解密。</w:t>
      </w:r>
    </w:p>
    <w:p w:rsidR="0088277E" w:rsidRDefault="00CC5061">
      <w:pPr>
        <w:spacing w:line="480" w:lineRule="exact"/>
        <w:ind w:firstLine="480"/>
        <w:rPr>
          <w:rFonts w:ascii="宋体" w:hAnsi="宋体"/>
          <w:sz w:val="24"/>
          <w:szCs w:val="24"/>
        </w:rPr>
      </w:pPr>
      <w:r>
        <w:rPr>
          <w:rFonts w:ascii="宋体" w:hAnsi="宋体" w:hint="eastAsia"/>
          <w:sz w:val="24"/>
          <w:szCs w:val="24"/>
        </w:rPr>
        <w:t>22.2开标仪式由交易中心组织。“苏</w:t>
      </w:r>
      <w:proofErr w:type="gramStart"/>
      <w:r>
        <w:rPr>
          <w:rFonts w:ascii="宋体" w:hAnsi="宋体" w:hint="eastAsia"/>
          <w:sz w:val="24"/>
          <w:szCs w:val="24"/>
        </w:rPr>
        <w:t>采云</w:t>
      </w:r>
      <w:proofErr w:type="gramEnd"/>
      <w:r>
        <w:rPr>
          <w:rFonts w:ascii="宋体" w:hAnsi="宋体" w:hint="eastAsia"/>
          <w:sz w:val="24"/>
          <w:szCs w:val="24"/>
        </w:rPr>
        <w:t>”将自动对项目进行开标，并宣读各投标人的《开标一览表》。</w:t>
      </w:r>
    </w:p>
    <w:p w:rsidR="0088277E" w:rsidRDefault="00CC5061">
      <w:pPr>
        <w:spacing w:line="480" w:lineRule="exact"/>
        <w:ind w:firstLine="480"/>
        <w:rPr>
          <w:rFonts w:ascii="宋体" w:hAnsi="宋体"/>
          <w:sz w:val="24"/>
          <w:szCs w:val="24"/>
        </w:rPr>
      </w:pPr>
      <w:r>
        <w:rPr>
          <w:rFonts w:ascii="宋体" w:hAnsi="宋体" w:hint="eastAsia"/>
          <w:sz w:val="24"/>
          <w:szCs w:val="24"/>
        </w:rPr>
        <w:t>22.3投标人在开标过程中涉及到的</w:t>
      </w:r>
      <w:r>
        <w:rPr>
          <w:rFonts w:ascii="宋体" w:hAnsi="宋体" w:hint="eastAsia"/>
          <w:bCs/>
          <w:sz w:val="24"/>
        </w:rPr>
        <w:t>投标文件解密、开标结果确认等工作，应按照《操作手册》规定执行。</w:t>
      </w:r>
    </w:p>
    <w:p w:rsidR="0088277E" w:rsidRDefault="00CC5061">
      <w:pPr>
        <w:spacing w:line="500" w:lineRule="exact"/>
        <w:ind w:firstLine="480"/>
        <w:rPr>
          <w:rFonts w:ascii="宋体" w:hAnsi="宋体"/>
          <w:sz w:val="24"/>
          <w:szCs w:val="24"/>
        </w:rPr>
      </w:pPr>
      <w:r>
        <w:rPr>
          <w:rFonts w:ascii="宋体" w:hAnsi="宋体" w:hint="eastAsia"/>
          <w:sz w:val="24"/>
          <w:szCs w:val="24"/>
        </w:rPr>
        <w:t>22.4投标人如果对开标过程和开标记录有疑义，应当根据《操作手册》规定提出，如 “</w:t>
      </w:r>
      <w:r>
        <w:rPr>
          <w:rFonts w:ascii="宋体" w:hAnsi="宋体" w:cs="楷体" w:hint="eastAsia"/>
          <w:sz w:val="24"/>
        </w:rPr>
        <w:t>苏</w:t>
      </w:r>
      <w:proofErr w:type="gramStart"/>
      <w:r>
        <w:rPr>
          <w:rFonts w:ascii="宋体" w:hAnsi="宋体" w:cs="楷体" w:hint="eastAsia"/>
          <w:sz w:val="24"/>
        </w:rPr>
        <w:t>采云</w:t>
      </w:r>
      <w:proofErr w:type="gramEnd"/>
      <w:r>
        <w:rPr>
          <w:rFonts w:ascii="宋体" w:hAnsi="宋体" w:hint="eastAsia"/>
          <w:sz w:val="24"/>
          <w:szCs w:val="24"/>
        </w:rPr>
        <w:t>”系统中《开标记录表》宣布后5分钟内未提出的，视同认可开标结果。</w:t>
      </w:r>
    </w:p>
    <w:p w:rsidR="0088277E" w:rsidRDefault="00CC5061">
      <w:pPr>
        <w:ind w:firstLine="600"/>
        <w:rPr>
          <w:rFonts w:ascii="黑体" w:eastAsia="黑体" w:hAnsi="黑体"/>
          <w:sz w:val="30"/>
          <w:szCs w:val="30"/>
        </w:rPr>
      </w:pPr>
      <w:bookmarkStart w:id="148" w:name="_Toc16938547"/>
      <w:bookmarkStart w:id="149" w:name="_Toc20823303"/>
      <w:bookmarkStart w:id="150" w:name="_Toc513029231"/>
      <w:r>
        <w:rPr>
          <w:rFonts w:ascii="黑体" w:eastAsia="黑体" w:hAnsi="黑体"/>
          <w:sz w:val="30"/>
          <w:szCs w:val="30"/>
        </w:rPr>
        <w:t>23</w:t>
      </w:r>
      <w:r>
        <w:rPr>
          <w:rFonts w:ascii="黑体" w:eastAsia="黑体" w:hAnsi="黑体" w:hint="eastAsia"/>
          <w:sz w:val="30"/>
          <w:szCs w:val="30"/>
        </w:rPr>
        <w:t>、评标委员会</w:t>
      </w:r>
    </w:p>
    <w:p w:rsidR="0088277E" w:rsidRDefault="00CC5061">
      <w:pPr>
        <w:spacing w:line="480" w:lineRule="exact"/>
        <w:rPr>
          <w:rFonts w:ascii="宋体" w:hAnsi="宋体"/>
          <w:b/>
          <w:sz w:val="24"/>
          <w:szCs w:val="24"/>
        </w:rPr>
      </w:pPr>
      <w:r>
        <w:rPr>
          <w:rFonts w:ascii="宋体" w:hAnsi="宋体" w:hint="eastAsia"/>
          <w:b/>
          <w:sz w:val="24"/>
          <w:szCs w:val="24"/>
        </w:rPr>
        <w:t xml:space="preserve">  </w:t>
      </w:r>
      <w:r>
        <w:rPr>
          <w:rFonts w:ascii="宋体" w:hAnsi="宋体" w:hint="eastAsia"/>
          <w:sz w:val="24"/>
          <w:szCs w:val="24"/>
        </w:rPr>
        <w:t xml:space="preserve"> 23.1</w:t>
      </w:r>
      <w:r>
        <w:rPr>
          <w:rFonts w:ascii="宋体" w:hAnsi="宋体" w:hint="eastAsia"/>
          <w:b/>
          <w:sz w:val="24"/>
          <w:szCs w:val="24"/>
        </w:rPr>
        <w:t xml:space="preserve"> </w:t>
      </w:r>
      <w:r>
        <w:rPr>
          <w:rFonts w:ascii="宋体" w:hAnsi="宋体" w:hint="eastAsia"/>
          <w:sz w:val="24"/>
          <w:szCs w:val="24"/>
        </w:rPr>
        <w:t>开标后，交易中心组织评标委员会（以下简称评委会）进行评标。</w:t>
      </w:r>
    </w:p>
    <w:p w:rsidR="0088277E" w:rsidRDefault="00CC5061">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23.2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rsidR="0088277E" w:rsidRDefault="00CC5061">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23.3评委会独立工作，负责评审所有投标文件并确定中标</w:t>
      </w:r>
      <w:proofErr w:type="gramStart"/>
      <w:r>
        <w:rPr>
          <w:rFonts w:ascii="宋体" w:hAnsi="宋体" w:hint="eastAsia"/>
          <w:sz w:val="24"/>
          <w:szCs w:val="24"/>
        </w:rPr>
        <w:t>侯选人</w:t>
      </w:r>
      <w:proofErr w:type="gramEnd"/>
      <w:r>
        <w:rPr>
          <w:rFonts w:ascii="宋体" w:hAnsi="宋体" w:hint="eastAsia"/>
          <w:sz w:val="24"/>
          <w:szCs w:val="24"/>
        </w:rPr>
        <w:t>。</w:t>
      </w:r>
    </w:p>
    <w:p w:rsidR="0088277E" w:rsidRDefault="00CC5061">
      <w:pPr>
        <w:ind w:firstLine="600"/>
        <w:rPr>
          <w:rFonts w:ascii="黑体" w:eastAsia="黑体" w:hAnsi="黑体"/>
          <w:sz w:val="30"/>
          <w:szCs w:val="30"/>
        </w:rPr>
      </w:pPr>
      <w:r>
        <w:rPr>
          <w:rFonts w:ascii="黑体" w:eastAsia="黑体" w:hAnsi="黑体" w:hint="eastAsia"/>
          <w:sz w:val="30"/>
          <w:szCs w:val="30"/>
        </w:rPr>
        <w:t>24．评标过程的保密与公正</w:t>
      </w:r>
      <w:bookmarkEnd w:id="148"/>
      <w:bookmarkEnd w:id="149"/>
      <w:bookmarkEnd w:id="150"/>
    </w:p>
    <w:p w:rsidR="0088277E" w:rsidRDefault="00CC5061">
      <w:pPr>
        <w:spacing w:line="500" w:lineRule="exact"/>
        <w:ind w:firstLine="480"/>
        <w:rPr>
          <w:rFonts w:ascii="宋体" w:hAnsi="宋体"/>
          <w:bCs/>
          <w:sz w:val="24"/>
        </w:rPr>
      </w:pPr>
      <w:r>
        <w:rPr>
          <w:rFonts w:ascii="宋体" w:hAnsi="宋体" w:hint="eastAsia"/>
          <w:sz w:val="24"/>
        </w:rPr>
        <w:t>24.1</w:t>
      </w:r>
      <w:r>
        <w:rPr>
          <w:rFonts w:ascii="宋体" w:hAnsi="宋体" w:hint="eastAsia"/>
          <w:bCs/>
          <w:sz w:val="24"/>
        </w:rPr>
        <w:t>公开开标后，直至向中标的投标人授予合同时止，凡是与审查、澄清、评价和比较投标的有关资料以及授标建议等，采购人、评委、交易中心均不得向投标人或与评标无关的其他人员透露。</w:t>
      </w:r>
    </w:p>
    <w:p w:rsidR="0088277E" w:rsidRDefault="00CC5061">
      <w:pPr>
        <w:spacing w:line="480" w:lineRule="exact"/>
        <w:ind w:firstLine="480"/>
        <w:rPr>
          <w:rFonts w:ascii="宋体" w:hAnsi="宋体"/>
          <w:sz w:val="24"/>
          <w:szCs w:val="24"/>
        </w:rPr>
      </w:pPr>
      <w:r>
        <w:rPr>
          <w:rFonts w:ascii="宋体" w:hAnsi="宋体" w:hint="eastAsia"/>
          <w:sz w:val="24"/>
        </w:rPr>
        <w:t>24.2</w:t>
      </w:r>
      <w:r>
        <w:rPr>
          <w:rFonts w:ascii="宋体" w:hAnsi="宋体" w:hint="eastAsia"/>
          <w:sz w:val="24"/>
          <w:szCs w:val="24"/>
        </w:rPr>
        <w:t>在评标过程中，投标人不得以任何行为影响评标过程，否则其投标文件将被作为无效投标文件。</w:t>
      </w:r>
    </w:p>
    <w:p w:rsidR="0088277E" w:rsidRDefault="00CC5061">
      <w:pPr>
        <w:spacing w:line="480" w:lineRule="exact"/>
        <w:ind w:firstLine="480"/>
        <w:rPr>
          <w:rFonts w:ascii="宋体" w:hAnsi="宋体"/>
          <w:sz w:val="24"/>
          <w:szCs w:val="24"/>
        </w:rPr>
      </w:pPr>
      <w:r>
        <w:rPr>
          <w:rFonts w:ascii="宋体" w:hAnsi="宋体" w:hint="eastAsia"/>
          <w:sz w:val="24"/>
        </w:rPr>
        <w:t>24.3</w:t>
      </w:r>
      <w:r>
        <w:rPr>
          <w:rFonts w:ascii="宋体" w:hAnsi="宋体" w:hint="eastAsia"/>
          <w:sz w:val="24"/>
          <w:szCs w:val="24"/>
        </w:rPr>
        <w:t>在评标期间，交易中心将设专门人员与投标人联系。</w:t>
      </w:r>
    </w:p>
    <w:p w:rsidR="0088277E" w:rsidRDefault="00CC5061">
      <w:pPr>
        <w:spacing w:line="480" w:lineRule="exact"/>
        <w:ind w:firstLine="480"/>
        <w:rPr>
          <w:rFonts w:ascii="宋体" w:hAnsi="宋体"/>
          <w:sz w:val="24"/>
          <w:szCs w:val="24"/>
        </w:rPr>
      </w:pPr>
      <w:r>
        <w:rPr>
          <w:rFonts w:ascii="宋体" w:hAnsi="宋体" w:hint="eastAsia"/>
          <w:sz w:val="24"/>
          <w:szCs w:val="24"/>
        </w:rPr>
        <w:t>24.4 交易中心和评标委员会不向未中标的投标人解释未中标原因，也不公布评标过程中的相关细节。</w:t>
      </w:r>
    </w:p>
    <w:p w:rsidR="0088277E" w:rsidRDefault="00CC5061">
      <w:pPr>
        <w:spacing w:line="480" w:lineRule="exact"/>
        <w:ind w:firstLine="480"/>
        <w:rPr>
          <w:rFonts w:ascii="宋体" w:hAnsi="宋体"/>
          <w:sz w:val="24"/>
          <w:szCs w:val="24"/>
        </w:rPr>
      </w:pPr>
      <w:r>
        <w:rPr>
          <w:rFonts w:ascii="宋体" w:hAnsi="宋体" w:hint="eastAsia"/>
          <w:sz w:val="24"/>
          <w:szCs w:val="24"/>
        </w:rPr>
        <w:t>24.5 采用综合评分法的项目，未中标的投标人可于中标结果公告期限届满之日起通过“</w:t>
      </w:r>
      <w:r>
        <w:rPr>
          <w:rFonts w:ascii="宋体" w:hAnsi="宋体" w:cs="楷体" w:hint="eastAsia"/>
          <w:sz w:val="24"/>
        </w:rPr>
        <w:t>苏</w:t>
      </w:r>
      <w:proofErr w:type="gramStart"/>
      <w:r>
        <w:rPr>
          <w:rFonts w:ascii="宋体" w:hAnsi="宋体" w:cs="楷体" w:hint="eastAsia"/>
          <w:sz w:val="24"/>
        </w:rPr>
        <w:t>采云</w:t>
      </w:r>
      <w:proofErr w:type="gramEnd"/>
      <w:r>
        <w:rPr>
          <w:rFonts w:ascii="宋体" w:hAnsi="宋体" w:hint="eastAsia"/>
          <w:sz w:val="24"/>
          <w:szCs w:val="24"/>
        </w:rPr>
        <w:t>”查看自己的评审得分及排序情况。</w:t>
      </w:r>
    </w:p>
    <w:p w:rsidR="0088277E" w:rsidRDefault="00CC5061">
      <w:pPr>
        <w:ind w:firstLine="600"/>
        <w:rPr>
          <w:rFonts w:ascii="黑体" w:eastAsia="黑体" w:hAnsi="黑体"/>
          <w:sz w:val="30"/>
          <w:szCs w:val="30"/>
        </w:rPr>
      </w:pPr>
      <w:bookmarkStart w:id="151" w:name="_Toc16938548"/>
      <w:bookmarkStart w:id="152" w:name="_Toc513029232"/>
      <w:bookmarkStart w:id="153" w:name="_Toc20823304"/>
      <w:r>
        <w:rPr>
          <w:rFonts w:ascii="黑体" w:eastAsia="黑体" w:hAnsi="黑体"/>
          <w:sz w:val="30"/>
          <w:szCs w:val="30"/>
        </w:rPr>
        <w:t>25</w:t>
      </w:r>
      <w:r>
        <w:rPr>
          <w:rFonts w:ascii="黑体" w:eastAsia="黑体" w:hAnsi="黑体" w:hint="eastAsia"/>
          <w:sz w:val="30"/>
          <w:szCs w:val="30"/>
        </w:rPr>
        <w:t>．投标的澄清</w:t>
      </w:r>
      <w:bookmarkEnd w:id="151"/>
      <w:bookmarkEnd w:id="152"/>
      <w:bookmarkEnd w:id="153"/>
    </w:p>
    <w:p w:rsidR="0088277E" w:rsidRDefault="00CC5061">
      <w:pPr>
        <w:spacing w:line="480" w:lineRule="exact"/>
        <w:ind w:firstLine="480"/>
        <w:rPr>
          <w:rFonts w:ascii="宋体" w:hAnsi="宋体"/>
          <w:sz w:val="24"/>
          <w:szCs w:val="24"/>
        </w:rPr>
      </w:pPr>
      <w:r>
        <w:rPr>
          <w:rFonts w:ascii="宋体" w:hAnsi="宋体" w:hint="eastAsia"/>
          <w:sz w:val="24"/>
          <w:szCs w:val="24"/>
        </w:rPr>
        <w:t>25.1评标期间，为有助于对投标文件的审查、评价和比较，评委会有权以电子函件形式要求投标人对其投标文件进行澄清，但并非对每个投标人都作澄清要求。</w:t>
      </w:r>
    </w:p>
    <w:p w:rsidR="0088277E" w:rsidRDefault="00CC5061">
      <w:pPr>
        <w:spacing w:line="480" w:lineRule="exact"/>
        <w:rPr>
          <w:rFonts w:ascii="宋体" w:hAnsi="宋体"/>
          <w:sz w:val="24"/>
          <w:szCs w:val="24"/>
        </w:rPr>
      </w:pPr>
      <w:r>
        <w:rPr>
          <w:rFonts w:ascii="宋体" w:hAnsi="宋体" w:hint="eastAsia"/>
          <w:sz w:val="24"/>
          <w:szCs w:val="24"/>
        </w:rPr>
        <w:t xml:space="preserve">    25.2接到评委会澄清要求的投标人应派人按评委会规定的时间和格式在</w:t>
      </w:r>
      <w:r>
        <w:rPr>
          <w:rFonts w:ascii="宋体" w:hAnsi="宋体" w:hint="eastAsia"/>
          <w:sz w:val="24"/>
          <w:szCs w:val="24"/>
        </w:rPr>
        <w:lastRenderedPageBreak/>
        <w:t>“</w:t>
      </w:r>
      <w:r>
        <w:rPr>
          <w:rFonts w:ascii="宋体" w:hAnsi="宋体" w:cs="楷体" w:hint="eastAsia"/>
          <w:sz w:val="24"/>
        </w:rPr>
        <w:t>苏</w:t>
      </w:r>
      <w:proofErr w:type="gramStart"/>
      <w:r>
        <w:rPr>
          <w:rFonts w:ascii="宋体" w:hAnsi="宋体" w:cs="楷体" w:hint="eastAsia"/>
          <w:sz w:val="24"/>
        </w:rPr>
        <w:t>采云</w:t>
      </w:r>
      <w:proofErr w:type="gramEnd"/>
      <w:r>
        <w:rPr>
          <w:rFonts w:ascii="宋体" w:hAnsi="宋体" w:hint="eastAsia"/>
          <w:sz w:val="24"/>
          <w:szCs w:val="24"/>
        </w:rPr>
        <w:t>”中做出澄清，澄清的内容作为投标文件的补充部分，但投标的价格和实质性的内容不得做任何更改。具体操作方式见</w:t>
      </w:r>
      <w:r>
        <w:rPr>
          <w:rFonts w:ascii="宋体" w:hAnsi="宋体" w:hint="eastAsia"/>
          <w:bCs/>
          <w:sz w:val="24"/>
          <w:szCs w:val="24"/>
        </w:rPr>
        <w:t>《操作手册》</w:t>
      </w:r>
      <w:r>
        <w:rPr>
          <w:rFonts w:ascii="宋体" w:hAnsi="宋体" w:hint="eastAsia"/>
          <w:sz w:val="24"/>
          <w:szCs w:val="24"/>
        </w:rPr>
        <w:t>。</w:t>
      </w:r>
    </w:p>
    <w:p w:rsidR="0088277E" w:rsidRDefault="00CC5061">
      <w:pPr>
        <w:spacing w:line="480" w:lineRule="exact"/>
        <w:rPr>
          <w:rFonts w:ascii="宋体" w:hAnsi="宋体"/>
          <w:sz w:val="24"/>
          <w:szCs w:val="24"/>
        </w:rPr>
      </w:pPr>
      <w:r>
        <w:rPr>
          <w:rFonts w:ascii="宋体" w:hAnsi="宋体" w:hint="eastAsia"/>
          <w:sz w:val="24"/>
          <w:szCs w:val="24"/>
        </w:rPr>
        <w:t xml:space="preserve">    25.3 接到评委会澄清要求的投标人如未按规定做出澄清，其风险由投标人自行承担。</w:t>
      </w:r>
    </w:p>
    <w:p w:rsidR="0088277E" w:rsidRDefault="00CC5061">
      <w:pPr>
        <w:ind w:firstLine="600"/>
        <w:rPr>
          <w:rFonts w:ascii="黑体" w:eastAsia="黑体" w:hAnsi="黑体"/>
          <w:sz w:val="30"/>
          <w:szCs w:val="30"/>
        </w:rPr>
      </w:pPr>
      <w:bookmarkStart w:id="154" w:name="_Toc16938549"/>
      <w:bookmarkStart w:id="155" w:name="_Toc513029233"/>
      <w:bookmarkStart w:id="156" w:name="_Toc20823305"/>
      <w:r>
        <w:rPr>
          <w:rFonts w:ascii="黑体" w:eastAsia="黑体" w:hAnsi="黑体"/>
          <w:sz w:val="30"/>
          <w:szCs w:val="30"/>
        </w:rPr>
        <w:t>26</w:t>
      </w:r>
      <w:r>
        <w:rPr>
          <w:rFonts w:ascii="黑体" w:eastAsia="黑体" w:hAnsi="黑体" w:hint="eastAsia"/>
          <w:sz w:val="30"/>
          <w:szCs w:val="30"/>
        </w:rPr>
        <w:t>、对投标文件的初审</w:t>
      </w:r>
      <w:bookmarkEnd w:id="154"/>
      <w:bookmarkEnd w:id="155"/>
      <w:bookmarkEnd w:id="156"/>
    </w:p>
    <w:p w:rsidR="0088277E" w:rsidRDefault="00CC5061">
      <w:pPr>
        <w:spacing w:line="460" w:lineRule="exact"/>
        <w:ind w:firstLine="480"/>
        <w:rPr>
          <w:rFonts w:ascii="宋体" w:hAnsi="宋体"/>
          <w:bCs/>
          <w:sz w:val="24"/>
        </w:rPr>
      </w:pPr>
      <w:r>
        <w:rPr>
          <w:rFonts w:ascii="宋体" w:hAnsi="宋体" w:hint="eastAsia"/>
          <w:sz w:val="24"/>
        </w:rPr>
        <w:t>26.1</w:t>
      </w:r>
      <w:r>
        <w:rPr>
          <w:rFonts w:ascii="宋体" w:hAnsi="宋体" w:hint="eastAsia"/>
          <w:bCs/>
          <w:sz w:val="24"/>
        </w:rPr>
        <w:t>投标文件初审分为资格审查和符合性审查。</w:t>
      </w:r>
    </w:p>
    <w:p w:rsidR="0088277E" w:rsidRDefault="00CC5061">
      <w:pPr>
        <w:spacing w:line="460" w:lineRule="exact"/>
        <w:ind w:firstLine="480"/>
        <w:rPr>
          <w:rFonts w:ascii="宋体" w:hAnsi="宋体"/>
          <w:bCs/>
          <w:sz w:val="24"/>
        </w:rPr>
      </w:pPr>
      <w:r>
        <w:rPr>
          <w:rFonts w:ascii="宋体" w:hAnsi="宋体" w:hint="eastAsia"/>
          <w:bCs/>
          <w:sz w:val="24"/>
        </w:rPr>
        <w:t>26.1.1 资格审查：依据法律法规和招标文件的规定，由采购人对投标文件中的资格证明文件进行审查。</w:t>
      </w:r>
    </w:p>
    <w:p w:rsidR="0088277E" w:rsidRDefault="00CC5061">
      <w:pPr>
        <w:spacing w:line="460" w:lineRule="exact"/>
        <w:ind w:firstLine="480"/>
        <w:rPr>
          <w:rFonts w:ascii="宋体" w:hAnsi="宋体"/>
          <w:bCs/>
          <w:sz w:val="24"/>
        </w:rPr>
      </w:pPr>
      <w:r>
        <w:rPr>
          <w:rFonts w:ascii="宋体" w:hAnsi="宋体" w:hint="eastAsia"/>
          <w:bCs/>
          <w:sz w:val="24"/>
        </w:rPr>
        <w:t>采购人在进行资格性审查的同时，将在“信用中国”网站（www.creditchina.gov.cn）、“中国政府采购网”查询投标人的信用记录，以确定投标人是否具备投标资格。</w:t>
      </w:r>
    </w:p>
    <w:p w:rsidR="0088277E" w:rsidRDefault="00CC5061">
      <w:pPr>
        <w:spacing w:line="460" w:lineRule="exact"/>
        <w:ind w:firstLine="480"/>
        <w:rPr>
          <w:rFonts w:ascii="宋体" w:hAnsi="宋体"/>
          <w:bCs/>
          <w:sz w:val="24"/>
        </w:rPr>
      </w:pPr>
      <w:r>
        <w:rPr>
          <w:rFonts w:ascii="宋体" w:hAnsi="宋体" w:hint="eastAsia"/>
          <w:bCs/>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rsidR="0088277E" w:rsidRDefault="00CC5061">
      <w:pPr>
        <w:spacing w:line="460" w:lineRule="exact"/>
        <w:ind w:firstLine="480"/>
        <w:rPr>
          <w:rFonts w:ascii="宋体" w:hAnsi="宋体"/>
          <w:bCs/>
          <w:sz w:val="24"/>
        </w:rPr>
      </w:pPr>
      <w:r>
        <w:rPr>
          <w:rFonts w:ascii="宋体" w:hAnsi="宋体" w:hint="eastAsia"/>
          <w:bCs/>
          <w:sz w:val="24"/>
        </w:rPr>
        <w:t>26.1.2 符合性审查：依据招标文件的规定，由评委会从投标文件的有效性、完整性和对招标文件的响应程度进行审查，以确定是否对招标文件的实质性要求</w:t>
      </w:r>
      <w:proofErr w:type="gramStart"/>
      <w:r>
        <w:rPr>
          <w:rFonts w:ascii="宋体" w:hAnsi="宋体" w:hint="eastAsia"/>
          <w:bCs/>
          <w:sz w:val="24"/>
        </w:rPr>
        <w:t>作出</w:t>
      </w:r>
      <w:proofErr w:type="gramEnd"/>
      <w:r>
        <w:rPr>
          <w:rFonts w:ascii="宋体" w:hAnsi="宋体" w:hint="eastAsia"/>
          <w:bCs/>
          <w:sz w:val="24"/>
        </w:rPr>
        <w:t>响应。</w:t>
      </w:r>
    </w:p>
    <w:p w:rsidR="0088277E" w:rsidRDefault="00CC5061">
      <w:pPr>
        <w:spacing w:line="460" w:lineRule="exact"/>
        <w:ind w:firstLine="480"/>
        <w:rPr>
          <w:rFonts w:ascii="宋体" w:hAnsi="宋体"/>
          <w:bCs/>
          <w:sz w:val="24"/>
        </w:rPr>
      </w:pPr>
      <w:r>
        <w:rPr>
          <w:rFonts w:ascii="宋体" w:hAnsi="宋体" w:hint="eastAsia"/>
          <w:bCs/>
          <w:sz w:val="24"/>
        </w:rPr>
        <w:t>26.1.3 未通过资格审查或符合性审查的投标人，交易中心将在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w:t>
      </w:r>
      <w:r>
        <w:rPr>
          <w:rFonts w:ascii="宋体" w:hAnsi="宋体" w:hint="eastAsia"/>
          <w:bCs/>
          <w:sz w:val="24"/>
        </w:rPr>
        <w:t>中告知未通过资格审查或符合性审查的原因，评审结束后，交易中心将不再告知未通过资格审查或符合性审查的原因。</w:t>
      </w:r>
    </w:p>
    <w:p w:rsidR="0088277E" w:rsidRDefault="00CC5061">
      <w:pPr>
        <w:spacing w:line="480" w:lineRule="exact"/>
        <w:ind w:firstLine="480"/>
        <w:rPr>
          <w:rFonts w:ascii="宋体" w:hAnsi="宋体"/>
          <w:sz w:val="24"/>
          <w:szCs w:val="24"/>
        </w:rPr>
      </w:pPr>
      <w:r>
        <w:rPr>
          <w:rFonts w:ascii="宋体" w:hAnsi="宋体" w:hint="eastAsia"/>
          <w:sz w:val="24"/>
        </w:rPr>
        <w:t>26.2</w:t>
      </w:r>
      <w:r>
        <w:rPr>
          <w:rFonts w:ascii="宋体" w:hAnsi="宋体" w:hint="eastAsia"/>
          <w:sz w:val="24"/>
          <w:szCs w:val="24"/>
        </w:rPr>
        <w:t>在详细评标之前，评委会将首先审查每份投标文件是否实质性响应了招标文件的要求。实质性响应的投标应该是与招标文件要求的全部条款、条件和规格相符，没有重大偏离或保留的投标。</w:t>
      </w:r>
    </w:p>
    <w:p w:rsidR="0088277E" w:rsidRDefault="00CC5061">
      <w:pPr>
        <w:spacing w:line="460" w:lineRule="exact"/>
        <w:ind w:firstLine="480"/>
        <w:rPr>
          <w:rFonts w:ascii="宋体" w:hAnsi="宋体"/>
          <w:bCs/>
          <w:sz w:val="24"/>
        </w:rPr>
      </w:pPr>
      <w:r>
        <w:rPr>
          <w:rFonts w:ascii="宋体" w:hAnsi="宋体" w:hint="eastAsia"/>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szCs w:val="24"/>
        </w:rPr>
        <w:t>作出</w:t>
      </w:r>
      <w:proofErr w:type="gramEnd"/>
      <w:r>
        <w:rPr>
          <w:rFonts w:ascii="宋体" w:hAnsi="宋体" w:hint="eastAsia"/>
          <w:sz w:val="24"/>
          <w:szCs w:val="24"/>
        </w:rPr>
        <w:t>结论。</w:t>
      </w:r>
      <w:r>
        <w:rPr>
          <w:rFonts w:ascii="宋体" w:hAnsi="宋体" w:hint="eastAsia"/>
          <w:bCs/>
          <w:sz w:val="24"/>
        </w:rPr>
        <w:t>评委决定投标文件的</w:t>
      </w:r>
      <w:proofErr w:type="gramStart"/>
      <w:r>
        <w:rPr>
          <w:rFonts w:ascii="宋体" w:hAnsi="宋体" w:hint="eastAsia"/>
          <w:bCs/>
          <w:sz w:val="24"/>
        </w:rPr>
        <w:t>响应性只根据</w:t>
      </w:r>
      <w:proofErr w:type="gramEnd"/>
      <w:r>
        <w:rPr>
          <w:rFonts w:ascii="宋体" w:hAnsi="宋体" w:hint="eastAsia"/>
          <w:bCs/>
          <w:sz w:val="24"/>
        </w:rPr>
        <w:t>投标文件本身的内容，而不寻求外部的证据。</w:t>
      </w:r>
    </w:p>
    <w:p w:rsidR="0088277E" w:rsidRDefault="00CC5061">
      <w:pPr>
        <w:spacing w:line="460" w:lineRule="exact"/>
        <w:ind w:firstLine="480"/>
        <w:rPr>
          <w:rFonts w:ascii="宋体" w:hAnsi="宋体"/>
          <w:bCs/>
          <w:sz w:val="24"/>
        </w:rPr>
      </w:pPr>
      <w:r>
        <w:rPr>
          <w:rFonts w:ascii="宋体" w:hAnsi="宋体" w:hint="eastAsia"/>
          <w:sz w:val="24"/>
        </w:rPr>
        <w:t>26.3</w:t>
      </w:r>
      <w:r>
        <w:rPr>
          <w:rFonts w:ascii="宋体" w:hAnsi="宋体" w:hint="eastAsia"/>
          <w:bCs/>
          <w:sz w:val="24"/>
        </w:rPr>
        <w:t>如果投标文件实质上没有响应招标文件的要求，评委会将予以拒绝，</w:t>
      </w:r>
      <w:r>
        <w:rPr>
          <w:rFonts w:ascii="宋体" w:hAnsi="宋体" w:hint="eastAsia"/>
          <w:bCs/>
          <w:sz w:val="24"/>
        </w:rPr>
        <w:lastRenderedPageBreak/>
        <w:t>投标人不得通过修改或撤销不合要求的偏离或保留而使其投标成为实质性响应的投标。</w:t>
      </w:r>
    </w:p>
    <w:p w:rsidR="0088277E" w:rsidRDefault="00CC5061">
      <w:pPr>
        <w:spacing w:line="460" w:lineRule="exact"/>
        <w:ind w:firstLine="480"/>
        <w:rPr>
          <w:rFonts w:ascii="宋体" w:hAnsi="宋体"/>
          <w:bCs/>
          <w:sz w:val="24"/>
        </w:rPr>
      </w:pPr>
      <w:r>
        <w:rPr>
          <w:rFonts w:ascii="宋体" w:hAnsi="宋体" w:hint="eastAsia"/>
          <w:sz w:val="24"/>
        </w:rPr>
        <w:t>26.4</w:t>
      </w:r>
      <w:r>
        <w:rPr>
          <w:rFonts w:ascii="宋体" w:hAnsi="宋体" w:hint="eastAsia"/>
          <w:bCs/>
          <w:sz w:val="24"/>
        </w:rPr>
        <w:t>评委会将对确定为实质性响应的投标进行进一步审核，看其是否有计算上或累加上的算术错误，修正错误的原则如下：</w:t>
      </w:r>
    </w:p>
    <w:p w:rsidR="0088277E" w:rsidRDefault="00CC5061">
      <w:pPr>
        <w:spacing w:line="460" w:lineRule="exact"/>
        <w:ind w:firstLine="480"/>
        <w:rPr>
          <w:rFonts w:ascii="宋体" w:hAnsi="宋体"/>
          <w:bCs/>
          <w:sz w:val="24"/>
        </w:rPr>
      </w:pPr>
      <w:r>
        <w:rPr>
          <w:rFonts w:ascii="宋体" w:hAnsi="宋体" w:hint="eastAsia"/>
          <w:bCs/>
          <w:sz w:val="24"/>
        </w:rPr>
        <w:t>（1）投标文件中开标一览表内容与投标文件中相应内容不一致的，以开标一览表为准。</w:t>
      </w:r>
    </w:p>
    <w:p w:rsidR="0088277E" w:rsidRDefault="00CC5061">
      <w:pPr>
        <w:spacing w:line="460" w:lineRule="exact"/>
        <w:ind w:firstLine="480"/>
        <w:rPr>
          <w:rFonts w:ascii="宋体" w:hAnsi="宋体"/>
          <w:bCs/>
          <w:sz w:val="24"/>
        </w:rPr>
      </w:pPr>
      <w:r>
        <w:rPr>
          <w:rFonts w:ascii="宋体" w:hAnsi="宋体" w:hint="eastAsia"/>
          <w:bCs/>
          <w:sz w:val="24"/>
        </w:rPr>
        <w:t>（2）大写金额和小写金额不一致的，以大写金额为准。</w:t>
      </w:r>
    </w:p>
    <w:p w:rsidR="0088277E" w:rsidRDefault="00CC5061">
      <w:pPr>
        <w:spacing w:line="460" w:lineRule="exact"/>
        <w:ind w:firstLine="480"/>
        <w:rPr>
          <w:rFonts w:ascii="宋体" w:hAnsi="宋体"/>
          <w:bCs/>
          <w:sz w:val="24"/>
        </w:rPr>
      </w:pPr>
      <w:r>
        <w:rPr>
          <w:rFonts w:ascii="宋体" w:hAnsi="宋体" w:hint="eastAsia"/>
          <w:bCs/>
          <w:sz w:val="24"/>
        </w:rPr>
        <w:t>（3）单价金额小数点或者百分比有明显错位的，以开标一览表的总价为准，并修改单价。</w:t>
      </w:r>
    </w:p>
    <w:p w:rsidR="0088277E" w:rsidRDefault="00CC5061">
      <w:pPr>
        <w:spacing w:line="460" w:lineRule="exact"/>
        <w:ind w:firstLine="480"/>
        <w:rPr>
          <w:rFonts w:ascii="宋体" w:hAnsi="宋体"/>
          <w:bCs/>
          <w:sz w:val="24"/>
        </w:rPr>
      </w:pPr>
      <w:r>
        <w:rPr>
          <w:rFonts w:ascii="宋体" w:hAnsi="宋体" w:hint="eastAsia"/>
          <w:bCs/>
          <w:sz w:val="24"/>
        </w:rPr>
        <w:t>（4）总价金额与按单价汇总金额不一致的，以单价金额计算结果为准。</w:t>
      </w:r>
    </w:p>
    <w:p w:rsidR="0088277E" w:rsidRDefault="00CC5061">
      <w:pPr>
        <w:spacing w:line="460" w:lineRule="exact"/>
        <w:ind w:firstLine="480"/>
        <w:rPr>
          <w:rFonts w:ascii="宋体" w:hAnsi="宋体"/>
          <w:bCs/>
          <w:sz w:val="24"/>
        </w:rPr>
      </w:pPr>
      <w:r>
        <w:rPr>
          <w:rFonts w:ascii="宋体" w:hAnsi="宋体" w:hint="eastAsia"/>
          <w:bCs/>
          <w:sz w:val="24"/>
        </w:rPr>
        <w:t>同时出现两种以上错误的，按照前款规定的顺序修正。</w:t>
      </w:r>
    </w:p>
    <w:p w:rsidR="0088277E" w:rsidRDefault="00CC5061">
      <w:pPr>
        <w:spacing w:line="460" w:lineRule="exact"/>
        <w:ind w:firstLine="480"/>
        <w:rPr>
          <w:rFonts w:ascii="宋体" w:hAnsi="宋体"/>
          <w:bCs/>
          <w:sz w:val="24"/>
        </w:rPr>
      </w:pPr>
      <w:r>
        <w:rPr>
          <w:rFonts w:ascii="宋体" w:hAnsi="宋体" w:hint="eastAsia"/>
          <w:sz w:val="24"/>
        </w:rPr>
        <w:t>26.5</w:t>
      </w:r>
      <w:r>
        <w:rPr>
          <w:rFonts w:ascii="宋体" w:hAnsi="宋体" w:hint="eastAsia"/>
          <w:bCs/>
          <w:sz w:val="24"/>
        </w:rPr>
        <w:t>评委会将按上述修正错误的方法调整投标文件中的投标报价，并通过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w:t>
      </w:r>
      <w:r>
        <w:rPr>
          <w:rFonts w:ascii="宋体" w:hAnsi="宋体" w:hint="eastAsia"/>
          <w:bCs/>
          <w:sz w:val="24"/>
        </w:rPr>
        <w:t>告知投标人，调整后的价格应对投标人具有约束力。如果投标人不接受修正后的价格，则其投标将被拒绝。</w:t>
      </w:r>
    </w:p>
    <w:p w:rsidR="0088277E" w:rsidRDefault="00CC5061">
      <w:pPr>
        <w:spacing w:line="460" w:lineRule="exact"/>
        <w:ind w:firstLine="480"/>
        <w:rPr>
          <w:rFonts w:ascii="宋体" w:hAnsi="宋体"/>
          <w:bCs/>
          <w:sz w:val="24"/>
        </w:rPr>
      </w:pPr>
      <w:r>
        <w:rPr>
          <w:rFonts w:ascii="宋体" w:hAnsi="宋体" w:hint="eastAsia"/>
          <w:sz w:val="24"/>
        </w:rPr>
        <w:t>26.6</w:t>
      </w:r>
      <w:r>
        <w:rPr>
          <w:rFonts w:ascii="宋体" w:hAnsi="宋体" w:hint="eastAsia"/>
          <w:bCs/>
          <w:sz w:val="24"/>
        </w:rPr>
        <w:t>评委会将允许修正投标文件中不构成重大偏离的、微小的、非正规的、不一致的或不规则的地方，但这些修改不能影响任何投标人相应的名次排列。</w:t>
      </w:r>
    </w:p>
    <w:p w:rsidR="0088277E" w:rsidRDefault="00CC5061">
      <w:pPr>
        <w:spacing w:line="460" w:lineRule="exact"/>
        <w:ind w:firstLine="480"/>
        <w:rPr>
          <w:rFonts w:ascii="宋体" w:hAnsi="宋体"/>
          <w:sz w:val="24"/>
        </w:rPr>
      </w:pPr>
      <w:bookmarkStart w:id="157" w:name="_Toc16938550"/>
      <w:bookmarkStart w:id="158" w:name="_Toc513029234"/>
      <w:bookmarkStart w:id="159" w:name="_Toc20823306"/>
      <w:r>
        <w:rPr>
          <w:rFonts w:ascii="宋体" w:hAnsi="宋体" w:hint="eastAsia"/>
          <w:sz w:val="24"/>
        </w:rPr>
        <w:t>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rsidR="0088277E" w:rsidRDefault="00CC5061">
      <w:pPr>
        <w:spacing w:line="460" w:lineRule="exact"/>
        <w:ind w:firstLine="480"/>
        <w:rPr>
          <w:rFonts w:ascii="宋体" w:hAnsi="宋体"/>
          <w:sz w:val="24"/>
        </w:rPr>
      </w:pPr>
      <w:r>
        <w:rPr>
          <w:rFonts w:ascii="宋体" w:hAnsi="宋体" w:hint="eastAsia"/>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rsidR="0088277E" w:rsidRDefault="00CC5061">
      <w:pPr>
        <w:spacing w:line="460" w:lineRule="exact"/>
        <w:ind w:firstLine="420"/>
        <w:rPr>
          <w:rFonts w:ascii="宋体" w:hAnsi="宋体"/>
          <w:sz w:val="24"/>
        </w:rPr>
      </w:pPr>
      <w:r>
        <w:rPr>
          <w:rFonts w:ascii="宋体" w:hAnsi="宋体" w:hint="eastAsia"/>
          <w:sz w:val="24"/>
        </w:rPr>
        <w:t>非单一产品采购项目，招标文件中将载明其中的核心产品。多家投标人提供的核心产品品牌相同的，按前两款规定处理。</w:t>
      </w:r>
    </w:p>
    <w:p w:rsidR="0088277E" w:rsidRDefault="00CC5061">
      <w:pPr>
        <w:spacing w:line="460" w:lineRule="exact"/>
        <w:ind w:firstLine="420"/>
        <w:rPr>
          <w:rFonts w:ascii="宋体" w:hAnsi="宋体"/>
          <w:sz w:val="24"/>
        </w:rPr>
      </w:pPr>
      <w:r>
        <w:rPr>
          <w:rFonts w:ascii="宋体" w:hAnsi="宋体" w:hint="eastAsia"/>
          <w:sz w:val="24"/>
        </w:rPr>
        <w:t>26.8 投标人在开、评标全过程中应保持通讯畅通，并安排专人与交易中心及评标委员会联系。</w:t>
      </w:r>
    </w:p>
    <w:p w:rsidR="0088277E" w:rsidRDefault="00CC5061">
      <w:pPr>
        <w:ind w:firstLine="600"/>
        <w:rPr>
          <w:rFonts w:ascii="黑体" w:eastAsia="黑体" w:hAnsi="黑体"/>
          <w:sz w:val="30"/>
          <w:szCs w:val="30"/>
        </w:rPr>
      </w:pPr>
      <w:r>
        <w:rPr>
          <w:rFonts w:ascii="黑体" w:eastAsia="黑体" w:hAnsi="黑体"/>
          <w:sz w:val="30"/>
          <w:szCs w:val="30"/>
        </w:rPr>
        <w:t>27</w:t>
      </w:r>
      <w:r>
        <w:rPr>
          <w:rFonts w:ascii="黑体" w:eastAsia="黑体" w:hAnsi="黑体" w:hint="eastAsia"/>
          <w:sz w:val="30"/>
          <w:szCs w:val="30"/>
        </w:rPr>
        <w:t>、</w:t>
      </w:r>
      <w:bookmarkEnd w:id="157"/>
      <w:bookmarkEnd w:id="158"/>
      <w:bookmarkEnd w:id="159"/>
      <w:r>
        <w:rPr>
          <w:rFonts w:ascii="黑体" w:eastAsia="黑体" w:hAnsi="黑体" w:hint="eastAsia"/>
          <w:sz w:val="30"/>
          <w:szCs w:val="30"/>
        </w:rPr>
        <w:t>无效投标条款</w:t>
      </w:r>
      <w:proofErr w:type="gramStart"/>
      <w:r>
        <w:rPr>
          <w:rFonts w:ascii="黑体" w:eastAsia="黑体" w:hAnsi="黑体" w:hint="eastAsia"/>
          <w:sz w:val="30"/>
          <w:szCs w:val="30"/>
        </w:rPr>
        <w:t>和废标条款</w:t>
      </w:r>
      <w:proofErr w:type="gramEnd"/>
    </w:p>
    <w:p w:rsidR="0088277E" w:rsidRDefault="00CC5061">
      <w:pPr>
        <w:spacing w:line="440" w:lineRule="exact"/>
        <w:ind w:left="479"/>
        <w:outlineLvl w:val="2"/>
        <w:rPr>
          <w:rFonts w:ascii="宋体" w:hAnsi="宋体"/>
          <w:b/>
          <w:bCs/>
          <w:sz w:val="24"/>
        </w:rPr>
      </w:pPr>
      <w:bookmarkStart w:id="160" w:name="_Toc16938551"/>
      <w:bookmarkStart w:id="161" w:name="_Toc20823307"/>
      <w:bookmarkStart w:id="162" w:name="_Toc513029235"/>
      <w:r>
        <w:rPr>
          <w:rFonts w:ascii="宋体" w:hAnsi="宋体" w:hint="eastAsia"/>
          <w:b/>
          <w:bCs/>
          <w:sz w:val="24"/>
        </w:rPr>
        <w:lastRenderedPageBreak/>
        <w:t>27.1无效投标条款</w:t>
      </w:r>
    </w:p>
    <w:p w:rsidR="0088277E" w:rsidRDefault="00CC5061">
      <w:pPr>
        <w:spacing w:line="440" w:lineRule="exact"/>
        <w:ind w:firstLine="480"/>
        <w:rPr>
          <w:rFonts w:ascii="宋体" w:hAnsi="宋体"/>
          <w:bCs/>
          <w:sz w:val="24"/>
        </w:rPr>
      </w:pPr>
      <w:r>
        <w:rPr>
          <w:rFonts w:ascii="宋体" w:hAnsi="宋体" w:hint="eastAsia"/>
          <w:bCs/>
          <w:sz w:val="24"/>
        </w:rPr>
        <w:t>27.1.1 投标人在“苏</w:t>
      </w:r>
      <w:proofErr w:type="gramStart"/>
      <w:r>
        <w:rPr>
          <w:rFonts w:ascii="宋体" w:hAnsi="宋体" w:hint="eastAsia"/>
          <w:bCs/>
          <w:sz w:val="24"/>
        </w:rPr>
        <w:t>采云</w:t>
      </w:r>
      <w:proofErr w:type="gramEnd"/>
      <w:r>
        <w:rPr>
          <w:rFonts w:ascii="宋体" w:hAnsi="宋体" w:hint="eastAsia"/>
          <w:bCs/>
          <w:sz w:val="24"/>
        </w:rPr>
        <w:t>”规定的时间内未成功解密电子投标文件的。</w:t>
      </w:r>
    </w:p>
    <w:p w:rsidR="0088277E" w:rsidRDefault="00CC5061">
      <w:pPr>
        <w:spacing w:line="440" w:lineRule="exact"/>
        <w:ind w:firstLine="480"/>
        <w:rPr>
          <w:rFonts w:ascii="宋体" w:hAnsi="宋体"/>
          <w:bCs/>
          <w:sz w:val="24"/>
        </w:rPr>
      </w:pPr>
      <w:r>
        <w:rPr>
          <w:rFonts w:ascii="宋体" w:hAnsi="宋体" w:hint="eastAsia"/>
          <w:bCs/>
          <w:sz w:val="24"/>
        </w:rPr>
        <w:t>27.1.2 投标人未按照招标文件要求上传电子投标文件的。</w:t>
      </w:r>
    </w:p>
    <w:p w:rsidR="0088277E" w:rsidRDefault="00CC5061">
      <w:pPr>
        <w:spacing w:line="440" w:lineRule="exact"/>
        <w:ind w:left="479"/>
        <w:rPr>
          <w:rFonts w:ascii="宋体" w:hAnsi="宋体"/>
          <w:bCs/>
          <w:sz w:val="24"/>
        </w:rPr>
      </w:pPr>
      <w:r>
        <w:rPr>
          <w:rFonts w:ascii="宋体" w:hAnsi="宋体" w:hint="eastAsia"/>
          <w:bCs/>
          <w:sz w:val="24"/>
        </w:rPr>
        <w:t>27.1.3同一投标人提交两个（含两个）以上不同的投标报价的。</w:t>
      </w:r>
    </w:p>
    <w:p w:rsidR="0088277E" w:rsidRDefault="00CC5061">
      <w:pPr>
        <w:spacing w:line="440" w:lineRule="exact"/>
        <w:ind w:left="479"/>
        <w:rPr>
          <w:rFonts w:ascii="宋体" w:hAnsi="宋体"/>
          <w:bCs/>
          <w:sz w:val="24"/>
        </w:rPr>
      </w:pPr>
      <w:r>
        <w:rPr>
          <w:rFonts w:ascii="宋体" w:hAnsi="宋体" w:hint="eastAsia"/>
          <w:bCs/>
          <w:sz w:val="24"/>
        </w:rPr>
        <w:t>27.1.4投标人不具备招标文件中规定资格要求的。</w:t>
      </w:r>
    </w:p>
    <w:p w:rsidR="0088277E" w:rsidRDefault="00CC5061">
      <w:pPr>
        <w:spacing w:line="440" w:lineRule="exact"/>
        <w:ind w:firstLine="480"/>
        <w:rPr>
          <w:rFonts w:ascii="宋体" w:hAnsi="宋体"/>
          <w:bCs/>
          <w:sz w:val="24"/>
        </w:rPr>
      </w:pPr>
      <w:r>
        <w:rPr>
          <w:rFonts w:ascii="宋体" w:hAnsi="宋体" w:hint="eastAsia"/>
          <w:bCs/>
          <w:sz w:val="24"/>
        </w:rPr>
        <w:t>27.1.5投标人的报价超过了采购预算或最高限价的。</w:t>
      </w:r>
    </w:p>
    <w:p w:rsidR="0088277E" w:rsidRDefault="00CC5061">
      <w:pPr>
        <w:spacing w:line="440" w:lineRule="exact"/>
        <w:ind w:firstLine="480"/>
        <w:rPr>
          <w:rFonts w:ascii="宋体" w:hAnsi="宋体"/>
          <w:bCs/>
          <w:i/>
          <w:sz w:val="24"/>
          <w:u w:val="single"/>
        </w:rPr>
      </w:pPr>
      <w:r>
        <w:rPr>
          <w:rFonts w:ascii="宋体" w:hAnsi="宋体" w:hint="eastAsia"/>
          <w:bCs/>
          <w:sz w:val="24"/>
        </w:rPr>
        <w:t>27.1.6未通过符合性检查的。</w:t>
      </w:r>
    </w:p>
    <w:p w:rsidR="0088277E" w:rsidRDefault="00CC5061">
      <w:pPr>
        <w:spacing w:line="440" w:lineRule="exact"/>
        <w:ind w:firstLine="360"/>
        <w:rPr>
          <w:rFonts w:ascii="宋体" w:hAnsi="宋体"/>
          <w:bCs/>
          <w:i/>
          <w:sz w:val="24"/>
          <w:u w:val="single"/>
        </w:rPr>
      </w:pPr>
      <w:r>
        <w:rPr>
          <w:rFonts w:ascii="宋体" w:hAnsi="宋体" w:hint="eastAsia"/>
          <w:bCs/>
          <w:sz w:val="24"/>
        </w:rPr>
        <w:t xml:space="preserve"> 27.1.7不符合招标文件中规定的其他实质性要求和条件的。</w:t>
      </w:r>
    </w:p>
    <w:p w:rsidR="0088277E" w:rsidRDefault="00CC5061">
      <w:pPr>
        <w:spacing w:line="440" w:lineRule="exact"/>
        <w:ind w:firstLine="480"/>
        <w:rPr>
          <w:rFonts w:ascii="宋体" w:hAnsi="宋体"/>
          <w:bCs/>
          <w:sz w:val="24"/>
        </w:rPr>
      </w:pPr>
      <w:r>
        <w:rPr>
          <w:rFonts w:ascii="宋体" w:hAnsi="宋体" w:hint="eastAsia"/>
          <w:bCs/>
          <w:sz w:val="24"/>
        </w:rPr>
        <w:t>27.1.8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rsidR="0088277E" w:rsidRDefault="00CC5061">
      <w:pPr>
        <w:spacing w:line="440" w:lineRule="exact"/>
        <w:ind w:firstLine="480"/>
        <w:rPr>
          <w:rFonts w:ascii="宋体" w:hAnsi="宋体"/>
          <w:bCs/>
          <w:sz w:val="24"/>
        </w:rPr>
      </w:pPr>
      <w:r>
        <w:rPr>
          <w:rFonts w:ascii="宋体" w:hAnsi="宋体" w:hint="eastAsia"/>
          <w:bCs/>
          <w:sz w:val="24"/>
        </w:rPr>
        <w:t>27.1.9  投标文件含有采购人不能接受的附加条件的。</w:t>
      </w:r>
    </w:p>
    <w:p w:rsidR="0088277E" w:rsidRDefault="00CC5061">
      <w:pPr>
        <w:spacing w:line="440" w:lineRule="exact"/>
        <w:ind w:firstLine="480"/>
        <w:rPr>
          <w:rFonts w:ascii="宋体" w:hAnsi="宋体"/>
          <w:bCs/>
          <w:sz w:val="24"/>
        </w:rPr>
      </w:pPr>
      <w:r>
        <w:rPr>
          <w:rFonts w:ascii="宋体" w:hAnsi="宋体" w:hint="eastAsia"/>
          <w:bCs/>
          <w:sz w:val="24"/>
        </w:rPr>
        <w:t>27.1.10根据财库〔2026〕2号《财政部关于推动解决政府采购异常低价问题的通知》文件要求，政府采购评审中出现下列情形之一的，评审委员会应当启动异常低价投标（响应）审查程序：</w:t>
      </w:r>
    </w:p>
    <w:p w:rsidR="0088277E" w:rsidRDefault="00CC5061">
      <w:pPr>
        <w:spacing w:line="440" w:lineRule="exact"/>
        <w:ind w:firstLine="480"/>
        <w:rPr>
          <w:rFonts w:ascii="宋体" w:hAnsi="宋体"/>
          <w:bCs/>
          <w:sz w:val="24"/>
        </w:rPr>
      </w:pPr>
      <w:r>
        <w:rPr>
          <w:rFonts w:ascii="宋体" w:hAnsi="宋体" w:hint="eastAsia"/>
          <w:bCs/>
          <w:sz w:val="24"/>
        </w:rPr>
        <w:t>（1）投标（响应）报价低于全部通过符合性审查供应商投标（响应）报价平均值50%的，即投标（响应）报价&lt;全部通过符合性审查供应商投标（响应）报价平均值×50%；</w:t>
      </w:r>
    </w:p>
    <w:p w:rsidR="0088277E" w:rsidRDefault="00CC5061">
      <w:pPr>
        <w:spacing w:line="440" w:lineRule="exact"/>
        <w:ind w:firstLine="480"/>
        <w:rPr>
          <w:rFonts w:ascii="宋体" w:hAnsi="宋体"/>
          <w:bCs/>
          <w:sz w:val="24"/>
        </w:rPr>
      </w:pPr>
      <w:r>
        <w:rPr>
          <w:rFonts w:ascii="宋体" w:hAnsi="宋体" w:hint="eastAsia"/>
          <w:bCs/>
          <w:sz w:val="24"/>
        </w:rPr>
        <w:t>（2）投标（响应）报价低于通过符合性审查的次低报价供应商投标（响应）报价50%的，即投标（响应）报价&lt;通过符合性审查的次低报价供应商投标（响应）报价×50%；</w:t>
      </w:r>
    </w:p>
    <w:p w:rsidR="0088277E" w:rsidRDefault="00CC5061">
      <w:pPr>
        <w:spacing w:line="440" w:lineRule="exact"/>
        <w:ind w:firstLine="480"/>
        <w:rPr>
          <w:rFonts w:ascii="宋体" w:hAnsi="宋体"/>
          <w:bCs/>
          <w:sz w:val="24"/>
        </w:rPr>
      </w:pPr>
      <w:r>
        <w:rPr>
          <w:rFonts w:ascii="宋体" w:hAnsi="宋体" w:hint="eastAsia"/>
          <w:bCs/>
          <w:sz w:val="24"/>
        </w:rPr>
        <w:t>（3）投标（响应）报价低于采购项目最高限价45%的，即投标（响应）报价&lt;采购项目最高限价×45%；</w:t>
      </w:r>
    </w:p>
    <w:p w:rsidR="0088277E" w:rsidRDefault="00CC5061">
      <w:pPr>
        <w:spacing w:line="440" w:lineRule="exact"/>
        <w:ind w:firstLine="480"/>
        <w:rPr>
          <w:rFonts w:ascii="宋体" w:hAnsi="宋体"/>
          <w:bCs/>
          <w:sz w:val="24"/>
        </w:rPr>
      </w:pPr>
      <w:r>
        <w:rPr>
          <w:rFonts w:ascii="宋体" w:hAnsi="宋体" w:hint="eastAsia"/>
          <w:bCs/>
          <w:sz w:val="24"/>
        </w:rPr>
        <w:t>（4）评标委员会基于专业判断，认为供应商报价过低，有可能影响产品质量或者不能诚信履约的其他情形。</w:t>
      </w:r>
    </w:p>
    <w:p w:rsidR="0088277E" w:rsidRDefault="00CC5061">
      <w:pPr>
        <w:spacing w:line="440" w:lineRule="exact"/>
        <w:ind w:firstLine="480"/>
        <w:rPr>
          <w:rFonts w:ascii="宋体" w:hAnsi="宋体"/>
          <w:bCs/>
          <w:sz w:val="24"/>
        </w:rPr>
      </w:pPr>
      <w:r>
        <w:rPr>
          <w:rFonts w:ascii="宋体" w:hAnsi="宋体" w:hint="eastAsia"/>
          <w:bCs/>
          <w:sz w:val="24"/>
        </w:rPr>
        <w:t>评审委员会启动异常低价投标（响应）审查后，属于前述第（1）项至第（4）项情形的，应当要求相关供应商在评标现场合理的时间内对投标（响应）价格</w:t>
      </w:r>
      <w:proofErr w:type="gramStart"/>
      <w:r>
        <w:rPr>
          <w:rFonts w:ascii="宋体" w:hAnsi="宋体" w:hint="eastAsia"/>
          <w:bCs/>
          <w:sz w:val="24"/>
        </w:rPr>
        <w:t>作出</w:t>
      </w:r>
      <w:proofErr w:type="gramEnd"/>
      <w:r>
        <w:rPr>
          <w:rFonts w:ascii="宋体" w:hAnsi="宋体" w:hint="eastAsia"/>
          <w:bCs/>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ascii="宋体" w:hAnsi="宋体" w:hint="eastAsia"/>
          <w:bCs/>
          <w:sz w:val="24"/>
        </w:rPr>
        <w:lastRenderedPageBreak/>
        <w:t>投标（响应）文件一并提交相关书面说明及必要的证明材料的，在评标现场可不再重复提交。</w:t>
      </w:r>
    </w:p>
    <w:p w:rsidR="0088277E" w:rsidRDefault="00CC5061">
      <w:pPr>
        <w:spacing w:line="440" w:lineRule="exact"/>
        <w:ind w:firstLine="480"/>
        <w:rPr>
          <w:rFonts w:ascii="宋体" w:hAnsi="宋体"/>
          <w:bCs/>
          <w:sz w:val="24"/>
        </w:rPr>
      </w:pPr>
      <w:r>
        <w:rPr>
          <w:rFonts w:ascii="宋体" w:hAnsi="宋体" w:hint="eastAsia"/>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88277E" w:rsidRDefault="00CC5061">
      <w:pPr>
        <w:spacing w:line="440" w:lineRule="exact"/>
        <w:ind w:firstLine="480"/>
        <w:rPr>
          <w:rFonts w:ascii="宋体" w:hAnsi="宋体"/>
          <w:bCs/>
          <w:sz w:val="24"/>
        </w:rPr>
      </w:pPr>
      <w:r>
        <w:rPr>
          <w:rFonts w:ascii="宋体" w:hAnsi="宋体" w:hint="eastAsia"/>
          <w:bCs/>
          <w:sz w:val="24"/>
        </w:rPr>
        <w:t>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p>
    <w:p w:rsidR="0088277E" w:rsidRDefault="00CC5061">
      <w:pPr>
        <w:spacing w:line="440" w:lineRule="exact"/>
        <w:ind w:firstLine="480"/>
        <w:rPr>
          <w:rFonts w:ascii="宋体" w:hAnsi="宋体"/>
          <w:bCs/>
          <w:sz w:val="24"/>
        </w:rPr>
      </w:pPr>
      <w:r>
        <w:rPr>
          <w:rFonts w:ascii="宋体" w:hAnsi="宋体" w:hint="eastAsia"/>
          <w:bCs/>
          <w:sz w:val="24"/>
        </w:rPr>
        <w:t>异常低价投标（响应）审查的启动原因、审查意见和审查结果应当在评标报告中记录，并随供应商提供的相关书面说明及证明材料，以及评审委员会有关互联网浏览、查询历史一并归档。</w:t>
      </w:r>
    </w:p>
    <w:p w:rsidR="0088277E" w:rsidRDefault="00CC5061">
      <w:pPr>
        <w:spacing w:line="440" w:lineRule="exact"/>
        <w:ind w:firstLine="480"/>
        <w:rPr>
          <w:rFonts w:ascii="宋体" w:hAnsi="宋体"/>
          <w:bCs/>
          <w:sz w:val="24"/>
        </w:rPr>
      </w:pPr>
      <w:r>
        <w:rPr>
          <w:rFonts w:ascii="宋体" w:hAnsi="宋体" w:hint="eastAsia"/>
          <w:bCs/>
          <w:sz w:val="24"/>
        </w:rPr>
        <w:t>27.1.11 本项目采购产品被财政部、</w:t>
      </w:r>
      <w:proofErr w:type="gramStart"/>
      <w:r>
        <w:rPr>
          <w:rFonts w:ascii="宋体" w:hAnsi="宋体" w:hint="eastAsia"/>
          <w:bCs/>
          <w:sz w:val="24"/>
        </w:rPr>
        <w:t>国家发改委</w:t>
      </w:r>
      <w:proofErr w:type="gramEnd"/>
      <w:r>
        <w:rPr>
          <w:rFonts w:ascii="宋体" w:hAnsi="宋体" w:hint="eastAsia"/>
          <w:bCs/>
          <w:sz w:val="24"/>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88277E" w:rsidRDefault="00CC5061">
      <w:pPr>
        <w:spacing w:line="440" w:lineRule="exact"/>
        <w:ind w:firstLine="480"/>
        <w:rPr>
          <w:rFonts w:ascii="宋体" w:hAnsi="宋体"/>
          <w:bCs/>
          <w:sz w:val="24"/>
        </w:rPr>
      </w:pPr>
      <w:r>
        <w:rPr>
          <w:rFonts w:ascii="宋体" w:hAnsi="宋体" w:hint="eastAsia"/>
          <w:bCs/>
          <w:sz w:val="24"/>
        </w:rPr>
        <w:t>27.1.12 投标文件未按照招标文件要求加盖电子签章。</w:t>
      </w:r>
    </w:p>
    <w:p w:rsidR="0088277E" w:rsidRDefault="00CC5061">
      <w:pPr>
        <w:spacing w:line="440" w:lineRule="exact"/>
        <w:ind w:firstLine="480"/>
        <w:rPr>
          <w:rFonts w:ascii="宋体" w:hAnsi="宋体"/>
          <w:bCs/>
          <w:sz w:val="24"/>
        </w:rPr>
      </w:pPr>
      <w:r>
        <w:rPr>
          <w:rFonts w:ascii="宋体" w:hAnsi="宋体" w:hint="eastAsia"/>
          <w:bCs/>
          <w:sz w:val="24"/>
        </w:rPr>
        <w:t>27.1.13其他法律、法规及本招标文件规定的属无效投标的情形。</w:t>
      </w:r>
    </w:p>
    <w:p w:rsidR="0088277E" w:rsidRDefault="00CC5061">
      <w:pPr>
        <w:spacing w:line="440" w:lineRule="exact"/>
        <w:ind w:left="479"/>
        <w:outlineLvl w:val="2"/>
        <w:rPr>
          <w:rFonts w:ascii="宋体" w:hAnsi="宋体"/>
          <w:b/>
          <w:bCs/>
          <w:sz w:val="24"/>
        </w:rPr>
      </w:pPr>
      <w:r>
        <w:rPr>
          <w:rFonts w:ascii="宋体" w:hAnsi="宋体" w:hint="eastAsia"/>
          <w:b/>
          <w:bCs/>
          <w:sz w:val="24"/>
        </w:rPr>
        <w:t>27.2</w:t>
      </w:r>
      <w:proofErr w:type="gramStart"/>
      <w:r>
        <w:rPr>
          <w:rFonts w:ascii="宋体" w:hAnsi="宋体" w:hint="eastAsia"/>
          <w:b/>
          <w:bCs/>
          <w:sz w:val="24"/>
        </w:rPr>
        <w:t>废标条款</w:t>
      </w:r>
      <w:proofErr w:type="gramEnd"/>
      <w:r>
        <w:rPr>
          <w:rFonts w:ascii="宋体" w:hAnsi="宋体" w:hint="eastAsia"/>
          <w:b/>
          <w:bCs/>
          <w:sz w:val="24"/>
        </w:rPr>
        <w:t>：</w:t>
      </w:r>
    </w:p>
    <w:p w:rsidR="0088277E" w:rsidRDefault="00CC5061">
      <w:pPr>
        <w:spacing w:line="440" w:lineRule="exact"/>
        <w:ind w:left="479"/>
        <w:rPr>
          <w:rFonts w:ascii="宋体" w:hAnsi="宋体"/>
          <w:bCs/>
          <w:sz w:val="24"/>
        </w:rPr>
      </w:pPr>
      <w:r>
        <w:rPr>
          <w:rFonts w:ascii="宋体" w:hAnsi="宋体" w:hint="eastAsia"/>
          <w:bCs/>
          <w:sz w:val="24"/>
        </w:rPr>
        <w:t>27.2.1符合专业条件的供应商或者对招标文件作实质响应的供应商不足三家的。</w:t>
      </w:r>
    </w:p>
    <w:p w:rsidR="0088277E" w:rsidRDefault="00CC5061">
      <w:pPr>
        <w:spacing w:line="440" w:lineRule="exact"/>
        <w:ind w:left="479"/>
        <w:rPr>
          <w:rFonts w:ascii="宋体" w:hAnsi="宋体"/>
          <w:bCs/>
          <w:sz w:val="24"/>
        </w:rPr>
      </w:pPr>
      <w:r>
        <w:rPr>
          <w:rFonts w:ascii="宋体" w:hAnsi="宋体" w:hint="eastAsia"/>
          <w:bCs/>
          <w:sz w:val="24"/>
        </w:rPr>
        <w:t>27.2.2出现影响采购公正的违法、违规行为的。</w:t>
      </w:r>
    </w:p>
    <w:p w:rsidR="0088277E" w:rsidRDefault="00CC5061">
      <w:pPr>
        <w:spacing w:line="440" w:lineRule="exact"/>
        <w:ind w:left="479"/>
        <w:rPr>
          <w:rFonts w:ascii="宋体" w:hAnsi="宋体"/>
          <w:bCs/>
          <w:sz w:val="24"/>
        </w:rPr>
      </w:pPr>
      <w:r>
        <w:rPr>
          <w:rFonts w:ascii="宋体" w:hAnsi="宋体" w:hint="eastAsia"/>
          <w:bCs/>
          <w:sz w:val="24"/>
        </w:rPr>
        <w:t>27.2.3因重大变故，采购任务取消的。</w:t>
      </w:r>
    </w:p>
    <w:p w:rsidR="0088277E" w:rsidRDefault="00CC5061">
      <w:pPr>
        <w:spacing w:line="440" w:lineRule="exact"/>
        <w:ind w:left="479"/>
        <w:rPr>
          <w:rFonts w:ascii="宋体" w:hAnsi="宋体"/>
          <w:bCs/>
          <w:sz w:val="24"/>
        </w:rPr>
      </w:pPr>
      <w:r>
        <w:rPr>
          <w:rFonts w:ascii="宋体" w:hAnsi="宋体" w:hint="eastAsia"/>
          <w:bCs/>
          <w:sz w:val="24"/>
        </w:rPr>
        <w:t>27.2.4评标委员会认定招标文件存在歧义、重大缺陷导致评审工作无法进行。</w:t>
      </w:r>
    </w:p>
    <w:p w:rsidR="0088277E" w:rsidRDefault="00CC5061">
      <w:pPr>
        <w:spacing w:line="440" w:lineRule="exact"/>
        <w:ind w:left="479"/>
        <w:rPr>
          <w:rFonts w:ascii="宋体" w:hAnsi="宋体"/>
          <w:bCs/>
          <w:sz w:val="24"/>
        </w:rPr>
      </w:pPr>
      <w:r>
        <w:rPr>
          <w:rFonts w:ascii="宋体" w:hAnsi="宋体" w:hint="eastAsia"/>
          <w:bCs/>
          <w:sz w:val="24"/>
        </w:rPr>
        <w:t>27.2.5 因</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w:t>
      </w:r>
      <w:r>
        <w:rPr>
          <w:rFonts w:ascii="宋体" w:hAnsi="宋体" w:hint="eastAsia"/>
          <w:bCs/>
          <w:sz w:val="24"/>
        </w:rPr>
        <w:t>系统故障原因造成开标不成功的。</w:t>
      </w:r>
    </w:p>
    <w:p w:rsidR="0088277E" w:rsidRDefault="00CC5061">
      <w:pPr>
        <w:spacing w:line="440" w:lineRule="exact"/>
        <w:ind w:left="479"/>
        <w:outlineLvl w:val="2"/>
        <w:rPr>
          <w:rFonts w:ascii="宋体" w:hAnsi="宋体"/>
          <w:bCs/>
          <w:sz w:val="24"/>
        </w:rPr>
      </w:pPr>
      <w:r>
        <w:rPr>
          <w:rFonts w:ascii="宋体" w:hAnsi="宋体" w:hint="eastAsia"/>
          <w:bCs/>
          <w:sz w:val="24"/>
        </w:rPr>
        <w:t>27.3 投标截止时间结束后参加投标的供应商不足三家的处理：</w:t>
      </w:r>
    </w:p>
    <w:p w:rsidR="0088277E" w:rsidRDefault="00CC5061">
      <w:pPr>
        <w:spacing w:line="440" w:lineRule="exact"/>
        <w:ind w:firstLine="480"/>
        <w:rPr>
          <w:rFonts w:ascii="宋体" w:hAnsi="宋体"/>
          <w:bCs/>
          <w:sz w:val="24"/>
        </w:rPr>
      </w:pPr>
      <w:r>
        <w:rPr>
          <w:rFonts w:ascii="宋体" w:hAnsi="宋体" w:hint="eastAsia"/>
          <w:bCs/>
          <w:sz w:val="24"/>
        </w:rPr>
        <w:lastRenderedPageBreak/>
        <w:t>27.3.1如出现投标截止时间结束后参加投标的供应商或者在评标期间对招标文件做出实质响应的供应商不足三家情况，按政府采购相关规定执行。</w:t>
      </w:r>
    </w:p>
    <w:p w:rsidR="0088277E" w:rsidRDefault="00CC5061">
      <w:pPr>
        <w:ind w:firstLine="640"/>
        <w:outlineLvl w:val="1"/>
        <w:rPr>
          <w:sz w:val="32"/>
          <w:szCs w:val="32"/>
        </w:rPr>
      </w:pPr>
      <w:bookmarkStart w:id="163" w:name="_Toc120614219"/>
      <w:r>
        <w:rPr>
          <w:rFonts w:hint="eastAsia"/>
          <w:sz w:val="32"/>
          <w:szCs w:val="32"/>
        </w:rPr>
        <w:t>六、</w:t>
      </w:r>
      <w:bookmarkEnd w:id="160"/>
      <w:bookmarkEnd w:id="161"/>
      <w:bookmarkEnd w:id="162"/>
      <w:r>
        <w:rPr>
          <w:rFonts w:hint="eastAsia"/>
          <w:sz w:val="32"/>
          <w:szCs w:val="32"/>
        </w:rPr>
        <w:t>定标</w:t>
      </w:r>
      <w:bookmarkEnd w:id="163"/>
    </w:p>
    <w:p w:rsidR="0088277E" w:rsidRDefault="00CC5061">
      <w:pPr>
        <w:ind w:firstLine="600"/>
        <w:rPr>
          <w:rFonts w:ascii="黑体" w:eastAsia="黑体" w:hAnsi="黑体"/>
          <w:sz w:val="30"/>
          <w:szCs w:val="30"/>
        </w:rPr>
      </w:pPr>
      <w:bookmarkStart w:id="164" w:name="_Toc513029238"/>
      <w:bookmarkStart w:id="165" w:name="_Toc16938554"/>
      <w:bookmarkStart w:id="166" w:name="_Toc20823310"/>
      <w:r>
        <w:rPr>
          <w:rFonts w:ascii="黑体" w:eastAsia="黑体" w:hAnsi="黑体" w:hint="eastAsia"/>
          <w:sz w:val="30"/>
          <w:szCs w:val="30"/>
        </w:rPr>
        <w:t>28、</w:t>
      </w:r>
      <w:bookmarkEnd w:id="164"/>
      <w:r>
        <w:rPr>
          <w:rFonts w:ascii="黑体" w:eastAsia="黑体" w:hAnsi="黑体" w:hint="eastAsia"/>
          <w:sz w:val="30"/>
          <w:szCs w:val="30"/>
        </w:rPr>
        <w:t>确定</w:t>
      </w:r>
      <w:bookmarkEnd w:id="165"/>
      <w:bookmarkEnd w:id="166"/>
      <w:r>
        <w:rPr>
          <w:rFonts w:ascii="黑体" w:eastAsia="黑体" w:hAnsi="黑体" w:hint="eastAsia"/>
          <w:sz w:val="30"/>
          <w:szCs w:val="30"/>
        </w:rPr>
        <w:t>中标单位</w:t>
      </w:r>
    </w:p>
    <w:p w:rsidR="0088277E" w:rsidRDefault="00CC5061">
      <w:pPr>
        <w:spacing w:line="440" w:lineRule="exact"/>
        <w:ind w:firstLine="480"/>
        <w:rPr>
          <w:rFonts w:ascii="宋体" w:hAnsi="宋体"/>
          <w:bCs/>
          <w:sz w:val="24"/>
        </w:rPr>
      </w:pPr>
      <w:r>
        <w:rPr>
          <w:rFonts w:ascii="宋体" w:hAnsi="宋体" w:hint="eastAsia"/>
          <w:bCs/>
          <w:sz w:val="24"/>
        </w:rPr>
        <w:t xml:space="preserve">28.1中标候选人的选取原则和数量见招标文件第五章规定。 </w:t>
      </w:r>
    </w:p>
    <w:p w:rsidR="0088277E" w:rsidRDefault="00CC5061">
      <w:pPr>
        <w:spacing w:line="440" w:lineRule="exact"/>
        <w:ind w:firstLine="480"/>
        <w:rPr>
          <w:rFonts w:ascii="宋体" w:hAnsi="宋体"/>
          <w:bCs/>
          <w:sz w:val="24"/>
        </w:rPr>
      </w:pPr>
      <w:r>
        <w:rPr>
          <w:rFonts w:ascii="宋体" w:hAnsi="宋体" w:hint="eastAsia"/>
          <w:bCs/>
          <w:sz w:val="24"/>
        </w:rPr>
        <w:t>28.2 采购人应根据评委会推荐的中标候选人确定中标人。</w:t>
      </w:r>
    </w:p>
    <w:p w:rsidR="0088277E" w:rsidRDefault="00CC5061">
      <w:pPr>
        <w:spacing w:line="480" w:lineRule="exact"/>
        <w:ind w:firstLine="480"/>
        <w:rPr>
          <w:rFonts w:ascii="宋体" w:hAnsi="宋体"/>
          <w:sz w:val="24"/>
          <w:szCs w:val="24"/>
        </w:rPr>
      </w:pPr>
      <w:r>
        <w:rPr>
          <w:rFonts w:ascii="宋体" w:hAnsi="宋体" w:hint="eastAsia"/>
          <w:bCs/>
          <w:sz w:val="24"/>
          <w:szCs w:val="24"/>
        </w:rPr>
        <w:t xml:space="preserve">28.3 </w:t>
      </w:r>
      <w:r>
        <w:rPr>
          <w:rFonts w:ascii="宋体" w:hAnsi="宋体" w:hint="eastAsia"/>
          <w:sz w:val="24"/>
          <w:szCs w:val="24"/>
        </w:rPr>
        <w:t>交易中心将在“江苏政府采购网”发布中标公告，公告期限为1个工作日。</w:t>
      </w:r>
    </w:p>
    <w:p w:rsidR="0088277E" w:rsidRDefault="00CC5061">
      <w:pPr>
        <w:spacing w:line="480" w:lineRule="exact"/>
        <w:ind w:firstLine="480"/>
        <w:rPr>
          <w:rFonts w:ascii="宋体" w:hAnsi="宋体"/>
          <w:sz w:val="24"/>
          <w:szCs w:val="24"/>
        </w:rPr>
      </w:pPr>
      <w:r>
        <w:rPr>
          <w:rFonts w:ascii="宋体" w:hAnsi="宋体" w:hint="eastAsia"/>
          <w:sz w:val="24"/>
          <w:szCs w:val="24"/>
        </w:rPr>
        <w:t>28.4  若有充分证据证明，中标人出现下列情况之一的，一经查实，将被取消中标资格：</w:t>
      </w:r>
    </w:p>
    <w:p w:rsidR="0088277E" w:rsidRDefault="00CC5061">
      <w:pPr>
        <w:spacing w:line="480" w:lineRule="exact"/>
        <w:ind w:firstLine="480"/>
        <w:rPr>
          <w:rFonts w:ascii="宋体" w:hAnsi="宋体"/>
          <w:sz w:val="24"/>
          <w:szCs w:val="24"/>
        </w:rPr>
      </w:pPr>
      <w:r>
        <w:rPr>
          <w:rFonts w:ascii="宋体" w:hAnsi="宋体" w:hint="eastAsia"/>
          <w:sz w:val="24"/>
          <w:szCs w:val="24"/>
        </w:rPr>
        <w:t>28.4.1提供虚假材料谋取中标的。</w:t>
      </w:r>
    </w:p>
    <w:p w:rsidR="0088277E" w:rsidRDefault="00CC5061">
      <w:pPr>
        <w:spacing w:line="480" w:lineRule="exact"/>
        <w:ind w:firstLine="480"/>
        <w:rPr>
          <w:rFonts w:ascii="宋体" w:hAnsi="宋体"/>
          <w:sz w:val="24"/>
          <w:szCs w:val="24"/>
        </w:rPr>
      </w:pPr>
      <w:r>
        <w:rPr>
          <w:rFonts w:ascii="宋体" w:hAnsi="宋体" w:hint="eastAsia"/>
          <w:sz w:val="24"/>
          <w:szCs w:val="24"/>
        </w:rPr>
        <w:t>28.4.2向采购人、交易中心行贿或者提供其他不正当利益的。</w:t>
      </w:r>
    </w:p>
    <w:p w:rsidR="0088277E" w:rsidRDefault="00CC5061">
      <w:pPr>
        <w:spacing w:line="480" w:lineRule="exact"/>
        <w:ind w:firstLine="480"/>
        <w:rPr>
          <w:rFonts w:ascii="宋体" w:hAnsi="宋体"/>
          <w:sz w:val="24"/>
          <w:szCs w:val="24"/>
        </w:rPr>
      </w:pPr>
      <w:r>
        <w:rPr>
          <w:rFonts w:ascii="宋体" w:hAnsi="宋体" w:hint="eastAsia"/>
          <w:sz w:val="24"/>
          <w:szCs w:val="24"/>
        </w:rPr>
        <w:t>28.4.3恶意竞争，投标总报价明显低于其自身合理成本且又无法提供证明的。</w:t>
      </w:r>
    </w:p>
    <w:p w:rsidR="0088277E" w:rsidRDefault="00CC5061">
      <w:pPr>
        <w:spacing w:line="480" w:lineRule="exact"/>
        <w:ind w:firstLine="480"/>
        <w:rPr>
          <w:rFonts w:ascii="宋体" w:hAnsi="宋体"/>
          <w:sz w:val="24"/>
          <w:szCs w:val="24"/>
        </w:rPr>
      </w:pPr>
      <w:r>
        <w:rPr>
          <w:rFonts w:ascii="宋体" w:hAnsi="宋体" w:hint="eastAsia"/>
          <w:sz w:val="24"/>
          <w:szCs w:val="24"/>
        </w:rPr>
        <w:t>28.4.4属于本文件规定的无效条件，但在评标过程中又未被评委会发现的。</w:t>
      </w:r>
    </w:p>
    <w:p w:rsidR="0088277E" w:rsidRDefault="00CC5061">
      <w:pPr>
        <w:spacing w:line="480" w:lineRule="exact"/>
        <w:ind w:firstLine="480"/>
        <w:rPr>
          <w:rFonts w:ascii="宋体" w:hAnsi="宋体"/>
          <w:sz w:val="24"/>
          <w:szCs w:val="24"/>
        </w:rPr>
      </w:pPr>
      <w:r>
        <w:rPr>
          <w:rFonts w:ascii="宋体" w:hAnsi="宋体" w:hint="eastAsia"/>
          <w:sz w:val="24"/>
          <w:szCs w:val="24"/>
        </w:rPr>
        <w:t>28.4.5与采购人或者其他供应商恶意串通的。</w:t>
      </w:r>
    </w:p>
    <w:p w:rsidR="0088277E" w:rsidRDefault="00CC5061">
      <w:pPr>
        <w:spacing w:line="480" w:lineRule="exact"/>
        <w:ind w:firstLine="480"/>
        <w:rPr>
          <w:rFonts w:ascii="宋体" w:hAnsi="宋体"/>
          <w:sz w:val="24"/>
          <w:szCs w:val="24"/>
        </w:rPr>
      </w:pPr>
      <w:r>
        <w:rPr>
          <w:rFonts w:ascii="宋体" w:hAnsi="宋体" w:hint="eastAsia"/>
          <w:sz w:val="24"/>
          <w:szCs w:val="24"/>
        </w:rPr>
        <w:t>28.4.6采取不正当手段诋毁、排挤其他供应商的。</w:t>
      </w:r>
    </w:p>
    <w:p w:rsidR="0088277E" w:rsidRDefault="00CC5061">
      <w:pPr>
        <w:spacing w:line="480" w:lineRule="exact"/>
        <w:ind w:firstLine="480"/>
        <w:rPr>
          <w:rFonts w:ascii="宋体" w:hAnsi="宋体"/>
          <w:sz w:val="24"/>
          <w:szCs w:val="24"/>
        </w:rPr>
      </w:pPr>
      <w:bookmarkStart w:id="167" w:name="_Toc200451960"/>
      <w:r>
        <w:rPr>
          <w:rFonts w:ascii="宋体" w:hAnsi="宋体" w:hint="eastAsia"/>
          <w:sz w:val="24"/>
          <w:szCs w:val="24"/>
        </w:rPr>
        <w:t>28.5.</w:t>
      </w:r>
      <w:r>
        <w:t xml:space="preserve"> </w:t>
      </w:r>
      <w:r>
        <w:rPr>
          <w:rFonts w:hAnsi="宋体" w:cs="宋体" w:hint="eastAsia"/>
          <w:sz w:val="24"/>
          <w:szCs w:val="24"/>
        </w:rPr>
        <w:t>有下列情形之一的，视为投标人串通投标，投标无效：</w:t>
      </w:r>
    </w:p>
    <w:p w:rsidR="0088277E" w:rsidRDefault="00CC5061">
      <w:pPr>
        <w:spacing w:line="480" w:lineRule="exact"/>
        <w:ind w:firstLine="480"/>
        <w:rPr>
          <w:rFonts w:ascii="宋体" w:hAnsi="宋体"/>
          <w:sz w:val="24"/>
          <w:szCs w:val="24"/>
        </w:rPr>
      </w:pPr>
      <w:r>
        <w:rPr>
          <w:rFonts w:ascii="宋体" w:hAnsi="宋体" w:hint="eastAsia"/>
          <w:sz w:val="24"/>
          <w:szCs w:val="24"/>
        </w:rPr>
        <w:t>28.5.1不同投标人的投标文件由同一单位或者个人编制；</w:t>
      </w:r>
    </w:p>
    <w:p w:rsidR="0088277E" w:rsidRDefault="00CC5061">
      <w:pPr>
        <w:spacing w:line="480" w:lineRule="exact"/>
        <w:ind w:firstLine="480"/>
        <w:rPr>
          <w:rFonts w:ascii="宋体" w:hAnsi="宋体"/>
          <w:sz w:val="24"/>
          <w:szCs w:val="24"/>
        </w:rPr>
      </w:pPr>
      <w:r>
        <w:rPr>
          <w:rFonts w:ascii="宋体" w:hAnsi="宋体" w:hint="eastAsia"/>
          <w:sz w:val="24"/>
          <w:szCs w:val="24"/>
        </w:rPr>
        <w:t>28.5.2不同投标人委托同一单位或者个人办理投标事宜；</w:t>
      </w:r>
    </w:p>
    <w:p w:rsidR="0088277E" w:rsidRDefault="00CC5061">
      <w:pPr>
        <w:spacing w:line="480" w:lineRule="exact"/>
        <w:ind w:firstLine="480"/>
        <w:rPr>
          <w:rFonts w:ascii="宋体" w:hAnsi="宋体"/>
          <w:sz w:val="24"/>
          <w:szCs w:val="24"/>
        </w:rPr>
      </w:pPr>
      <w:r>
        <w:rPr>
          <w:rFonts w:ascii="宋体" w:hAnsi="宋体" w:hint="eastAsia"/>
          <w:sz w:val="24"/>
          <w:szCs w:val="24"/>
        </w:rPr>
        <w:t>28.5.3 不同投标人的投标文件载明的项目管理成员或者联系人员为同一人；</w:t>
      </w:r>
    </w:p>
    <w:p w:rsidR="0088277E" w:rsidRDefault="00CC5061">
      <w:pPr>
        <w:spacing w:line="480" w:lineRule="exact"/>
        <w:ind w:firstLine="480"/>
        <w:rPr>
          <w:rFonts w:ascii="宋体" w:hAnsi="宋体"/>
          <w:sz w:val="24"/>
          <w:szCs w:val="24"/>
        </w:rPr>
      </w:pPr>
      <w:r>
        <w:rPr>
          <w:rFonts w:ascii="宋体" w:hAnsi="宋体" w:hint="eastAsia"/>
          <w:sz w:val="24"/>
          <w:szCs w:val="24"/>
        </w:rPr>
        <w:t>28.5.4不同投标人的投标文件异常一致或者投标报价呈规律性差异；</w:t>
      </w:r>
    </w:p>
    <w:p w:rsidR="0088277E" w:rsidRDefault="00CC5061">
      <w:pPr>
        <w:ind w:firstLine="600"/>
        <w:rPr>
          <w:rFonts w:ascii="黑体" w:eastAsia="黑体" w:hAnsi="黑体"/>
          <w:sz w:val="30"/>
          <w:szCs w:val="30"/>
        </w:rPr>
      </w:pPr>
      <w:r>
        <w:rPr>
          <w:rFonts w:ascii="黑体" w:eastAsia="黑体" w:hAnsi="黑体" w:hint="eastAsia"/>
          <w:sz w:val="30"/>
          <w:szCs w:val="30"/>
        </w:rPr>
        <w:t>29、质疑处理</w:t>
      </w:r>
      <w:bookmarkEnd w:id="167"/>
    </w:p>
    <w:p w:rsidR="0088277E" w:rsidRDefault="00CC5061">
      <w:pPr>
        <w:spacing w:line="480" w:lineRule="exact"/>
        <w:ind w:firstLine="480"/>
        <w:rPr>
          <w:rFonts w:ascii="宋体" w:hAnsi="宋体"/>
          <w:sz w:val="24"/>
          <w:szCs w:val="24"/>
        </w:rPr>
      </w:pPr>
      <w:r>
        <w:rPr>
          <w:rFonts w:ascii="宋体" w:hAnsi="宋体" w:hint="eastAsia"/>
          <w:sz w:val="24"/>
          <w:szCs w:val="24"/>
        </w:rPr>
        <w:t>29.1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rsidR="0088277E" w:rsidRDefault="00CC5061">
      <w:pPr>
        <w:spacing w:line="480" w:lineRule="exact"/>
        <w:ind w:firstLine="480"/>
        <w:rPr>
          <w:rFonts w:ascii="宋体" w:hAnsi="宋体"/>
          <w:sz w:val="24"/>
          <w:szCs w:val="24"/>
        </w:rPr>
      </w:pPr>
      <w:r>
        <w:rPr>
          <w:rFonts w:ascii="宋体" w:hAnsi="宋体" w:hint="eastAsia"/>
          <w:sz w:val="24"/>
          <w:szCs w:val="24"/>
        </w:rPr>
        <w:t>29.2供应商认为采购文件、采购过程和采购结果使自己的权益受到损害的，可以在知道或应知其权益受到损害之日起七个工作日内，以书面形式向交易中心或采购人提出质疑。上述应知其权益受到损害之日，是指：</w:t>
      </w:r>
    </w:p>
    <w:p w:rsidR="0088277E" w:rsidRDefault="00CC5061">
      <w:pPr>
        <w:spacing w:line="480" w:lineRule="exact"/>
        <w:ind w:firstLine="480"/>
        <w:rPr>
          <w:rFonts w:hAnsi="宋体" w:cs="宋体"/>
          <w:sz w:val="24"/>
          <w:szCs w:val="24"/>
        </w:rPr>
      </w:pPr>
      <w:r>
        <w:rPr>
          <w:rFonts w:ascii="宋体" w:hAnsi="宋体" w:hint="eastAsia"/>
          <w:sz w:val="24"/>
          <w:szCs w:val="24"/>
        </w:rPr>
        <w:t>29.2.1</w:t>
      </w:r>
      <w:r>
        <w:rPr>
          <w:rFonts w:hAnsi="宋体" w:cs="宋体" w:hint="eastAsia"/>
          <w:sz w:val="24"/>
          <w:szCs w:val="24"/>
        </w:rPr>
        <w:t>对可以质疑的采购文件提出质疑的，为收到采购文件之日或者采购</w:t>
      </w:r>
      <w:r>
        <w:rPr>
          <w:rFonts w:hAnsi="宋体" w:cs="宋体" w:hint="eastAsia"/>
          <w:sz w:val="24"/>
          <w:szCs w:val="24"/>
        </w:rPr>
        <w:lastRenderedPageBreak/>
        <w:t>文件公告期限届满之日；</w:t>
      </w:r>
      <w:r>
        <w:rPr>
          <w:rFonts w:hAnsi="宋体" w:cs="宋体"/>
          <w:sz w:val="24"/>
          <w:szCs w:val="24"/>
        </w:rPr>
        <w:br w:type="textWrapping" w:clear="all"/>
      </w:r>
      <w:r>
        <w:rPr>
          <w:rFonts w:hAnsi="宋体" w:cs="宋体" w:hint="eastAsia"/>
          <w:sz w:val="24"/>
          <w:szCs w:val="24"/>
        </w:rPr>
        <w:t xml:space="preserve">　　</w:t>
      </w:r>
      <w:r>
        <w:rPr>
          <w:rFonts w:ascii="宋体" w:hAnsi="宋体" w:hint="eastAsia"/>
          <w:sz w:val="24"/>
          <w:szCs w:val="24"/>
        </w:rPr>
        <w:t>29.2.2</w:t>
      </w:r>
      <w:r>
        <w:rPr>
          <w:rFonts w:hAnsi="宋体" w:cs="宋体" w:hint="eastAsia"/>
          <w:sz w:val="24"/>
          <w:szCs w:val="24"/>
        </w:rPr>
        <w:t>对采购过程提出质疑的，为各采购程序环节结束之日；</w:t>
      </w:r>
      <w:r>
        <w:rPr>
          <w:rFonts w:hAnsi="宋体" w:cs="宋体"/>
          <w:sz w:val="24"/>
          <w:szCs w:val="24"/>
        </w:rPr>
        <w:br w:type="textWrapping" w:clear="all"/>
      </w:r>
      <w:r>
        <w:rPr>
          <w:rFonts w:hAnsi="宋体" w:cs="宋体" w:hint="eastAsia"/>
          <w:sz w:val="24"/>
          <w:szCs w:val="24"/>
        </w:rPr>
        <w:t xml:space="preserve">　　</w:t>
      </w:r>
      <w:r>
        <w:rPr>
          <w:rFonts w:ascii="宋体" w:hAnsi="宋体" w:hint="eastAsia"/>
          <w:sz w:val="24"/>
          <w:szCs w:val="24"/>
        </w:rPr>
        <w:t>29.2.3</w:t>
      </w:r>
      <w:r>
        <w:rPr>
          <w:rFonts w:hAnsi="宋体" w:cs="宋体" w:hint="eastAsia"/>
          <w:sz w:val="24"/>
          <w:szCs w:val="24"/>
        </w:rPr>
        <w:t>对中标或者成交结果提出质疑的，为中标或者成交结果公告期限届满之日。</w:t>
      </w:r>
    </w:p>
    <w:p w:rsidR="0088277E" w:rsidRDefault="00CC5061">
      <w:pPr>
        <w:spacing w:line="480" w:lineRule="exact"/>
        <w:ind w:firstLine="480"/>
        <w:rPr>
          <w:rFonts w:hAnsi="宋体" w:cs="宋体"/>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供应商应当在法定质疑期内一次性提出针对同一采购程序环节的质疑。供应商如在法定期限内对同一采购程序环节提出多次质疑的，交易中心、采购人将只对供应商第一次质疑</w:t>
      </w:r>
      <w:proofErr w:type="gramStart"/>
      <w:r>
        <w:rPr>
          <w:rFonts w:hAnsi="宋体" w:cs="宋体" w:hint="eastAsia"/>
          <w:sz w:val="24"/>
          <w:szCs w:val="24"/>
        </w:rPr>
        <w:t>作出</w:t>
      </w:r>
      <w:proofErr w:type="gramEnd"/>
      <w:r>
        <w:rPr>
          <w:rFonts w:hAnsi="宋体" w:cs="宋体" w:hint="eastAsia"/>
          <w:sz w:val="24"/>
          <w:szCs w:val="24"/>
        </w:rPr>
        <w:t>答复。</w:t>
      </w:r>
    </w:p>
    <w:p w:rsidR="0088277E" w:rsidRDefault="00CC5061">
      <w:pPr>
        <w:spacing w:line="480" w:lineRule="exact"/>
        <w:ind w:firstLine="480"/>
        <w:rPr>
          <w:rFonts w:ascii="宋体" w:hAnsi="宋体"/>
          <w:sz w:val="24"/>
          <w:szCs w:val="24"/>
        </w:rPr>
      </w:pPr>
      <w:r>
        <w:rPr>
          <w:rFonts w:ascii="宋体" w:hAnsi="宋体" w:hint="eastAsia"/>
          <w:sz w:val="24"/>
          <w:szCs w:val="24"/>
        </w:rPr>
        <w:t>29.3质疑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rsidR="0088277E" w:rsidRDefault="00CC5061">
      <w:pPr>
        <w:spacing w:line="480" w:lineRule="exact"/>
        <w:ind w:firstLine="480"/>
        <w:rPr>
          <w:rFonts w:ascii="宋体" w:hAnsi="宋体"/>
          <w:b/>
          <w:sz w:val="24"/>
          <w:szCs w:val="24"/>
        </w:rPr>
      </w:pPr>
      <w:r>
        <w:rPr>
          <w:rFonts w:ascii="宋体" w:hAnsi="宋体" w:hint="eastAsia"/>
          <w:sz w:val="24"/>
          <w:szCs w:val="24"/>
        </w:rPr>
        <w:t xml:space="preserve">29.4 </w:t>
      </w:r>
      <w:r>
        <w:rPr>
          <w:rFonts w:ascii="宋体" w:hAnsi="宋体" w:hint="eastAsia"/>
          <w:b/>
          <w:sz w:val="24"/>
          <w:szCs w:val="24"/>
        </w:rPr>
        <w:t>供应商对采购方式、招标文件</w:t>
      </w:r>
      <w:proofErr w:type="gramStart"/>
      <w:r>
        <w:rPr>
          <w:rFonts w:ascii="宋体" w:hAnsi="宋体" w:hint="eastAsia"/>
          <w:b/>
          <w:sz w:val="24"/>
          <w:szCs w:val="24"/>
        </w:rPr>
        <w:t>中项目</w:t>
      </w:r>
      <w:proofErr w:type="gramEnd"/>
      <w:r>
        <w:rPr>
          <w:rFonts w:ascii="宋体" w:hAnsi="宋体" w:hint="eastAsia"/>
          <w:b/>
          <w:sz w:val="24"/>
          <w:szCs w:val="24"/>
        </w:rPr>
        <w:t>需求、供应商资格条件、评标方法和评标标准、合同文本及资格审查结果的询问、质疑请向采购人提出，由采购人负责答复。供应商对其他事项的询问、质疑请向交易中心提出，由交易中心负责答复。</w:t>
      </w:r>
    </w:p>
    <w:p w:rsidR="0088277E" w:rsidRDefault="00CC5061">
      <w:pPr>
        <w:spacing w:line="480" w:lineRule="exact"/>
        <w:ind w:firstLine="482"/>
        <w:rPr>
          <w:rFonts w:ascii="宋体" w:hAnsi="宋体"/>
          <w:b/>
          <w:sz w:val="24"/>
          <w:szCs w:val="24"/>
        </w:rPr>
      </w:pPr>
      <w:r>
        <w:rPr>
          <w:rFonts w:ascii="宋体" w:hAnsi="宋体" w:hint="eastAsia"/>
          <w:b/>
          <w:sz w:val="24"/>
          <w:szCs w:val="24"/>
        </w:rPr>
        <w:t>供应商对与本项目有关的所有询问、质疑均请向采购人提出，由采购人负责答复。</w:t>
      </w:r>
    </w:p>
    <w:p w:rsidR="0088277E" w:rsidRDefault="00CC5061">
      <w:pPr>
        <w:spacing w:line="480" w:lineRule="exact"/>
        <w:ind w:firstLine="480"/>
        <w:rPr>
          <w:rFonts w:ascii="宋体" w:hAnsi="宋体"/>
          <w:sz w:val="24"/>
          <w:szCs w:val="24"/>
        </w:rPr>
      </w:pPr>
      <w:r>
        <w:rPr>
          <w:rFonts w:ascii="宋体" w:hAnsi="宋体" w:hint="eastAsia"/>
          <w:sz w:val="24"/>
          <w:szCs w:val="24"/>
        </w:rPr>
        <w:t>采购人及交易中心只接收以纸质原件形式送达的质疑。</w:t>
      </w:r>
    </w:p>
    <w:p w:rsidR="0088277E" w:rsidRDefault="00CC5061">
      <w:pPr>
        <w:spacing w:line="480" w:lineRule="exact"/>
        <w:ind w:firstLine="480"/>
        <w:rPr>
          <w:rFonts w:ascii="宋体" w:hAnsi="宋体"/>
          <w:sz w:val="24"/>
          <w:szCs w:val="24"/>
        </w:rPr>
      </w:pPr>
      <w:r>
        <w:rPr>
          <w:rFonts w:ascii="宋体" w:hAnsi="宋体" w:hint="eastAsia"/>
          <w:sz w:val="24"/>
          <w:szCs w:val="24"/>
        </w:rPr>
        <w:t>交易中心联系人、采购人联系人分别为交易中心和采购人质疑接收人，联系方式见招标文件第一章。</w:t>
      </w:r>
    </w:p>
    <w:p w:rsidR="0088277E" w:rsidRDefault="00CC5061">
      <w:pPr>
        <w:spacing w:line="480" w:lineRule="exact"/>
        <w:ind w:firstLine="480"/>
        <w:rPr>
          <w:rFonts w:ascii="宋体" w:hAnsi="宋体"/>
          <w:sz w:val="24"/>
          <w:szCs w:val="24"/>
        </w:rPr>
      </w:pPr>
      <w:r>
        <w:rPr>
          <w:rFonts w:ascii="宋体" w:hAnsi="宋体" w:hint="eastAsia"/>
          <w:sz w:val="24"/>
          <w:szCs w:val="24"/>
        </w:rPr>
        <w:t>29.5 以下情形的质疑不予受理</w:t>
      </w:r>
    </w:p>
    <w:p w:rsidR="0088277E" w:rsidRDefault="00CC5061">
      <w:pPr>
        <w:spacing w:line="480" w:lineRule="exact"/>
        <w:ind w:firstLine="480"/>
        <w:rPr>
          <w:rFonts w:ascii="宋体" w:hAnsi="宋体"/>
          <w:sz w:val="24"/>
          <w:szCs w:val="24"/>
        </w:rPr>
      </w:pPr>
      <w:r>
        <w:rPr>
          <w:rFonts w:ascii="宋体" w:hAnsi="宋体" w:hint="eastAsia"/>
          <w:sz w:val="24"/>
          <w:szCs w:val="24"/>
        </w:rPr>
        <w:t>29.5.1 内容不符合《政府采购质疑和投诉办法》第十二条规定的质疑。</w:t>
      </w:r>
    </w:p>
    <w:p w:rsidR="0088277E" w:rsidRDefault="00CC5061">
      <w:pPr>
        <w:spacing w:line="480" w:lineRule="exact"/>
        <w:ind w:firstLine="480"/>
        <w:rPr>
          <w:rFonts w:ascii="宋体" w:hAnsi="宋体"/>
          <w:sz w:val="24"/>
          <w:szCs w:val="24"/>
        </w:rPr>
      </w:pPr>
      <w:r>
        <w:rPr>
          <w:rFonts w:ascii="宋体" w:hAnsi="宋体" w:hint="eastAsia"/>
          <w:sz w:val="24"/>
          <w:szCs w:val="24"/>
        </w:rPr>
        <w:t>29.5.2 超出政府采购法定期限的质疑。</w:t>
      </w:r>
    </w:p>
    <w:p w:rsidR="0088277E" w:rsidRDefault="00CC5061">
      <w:pPr>
        <w:spacing w:line="480" w:lineRule="exact"/>
        <w:ind w:firstLine="480"/>
        <w:rPr>
          <w:rFonts w:ascii="宋体" w:hAnsi="宋体"/>
          <w:sz w:val="24"/>
          <w:szCs w:val="24"/>
        </w:rPr>
      </w:pPr>
      <w:r>
        <w:rPr>
          <w:rFonts w:ascii="宋体" w:hAnsi="宋体" w:hint="eastAsia"/>
          <w:sz w:val="24"/>
          <w:szCs w:val="24"/>
        </w:rPr>
        <w:t>29.5.3 以传真、电子邮件等方式递交的非原件形式的质疑。</w:t>
      </w:r>
    </w:p>
    <w:p w:rsidR="0088277E" w:rsidRDefault="00CC5061">
      <w:pPr>
        <w:spacing w:line="480" w:lineRule="exact"/>
        <w:ind w:firstLine="480"/>
        <w:rPr>
          <w:rFonts w:ascii="宋体" w:hAnsi="宋体"/>
          <w:sz w:val="24"/>
          <w:szCs w:val="24"/>
        </w:rPr>
      </w:pPr>
      <w:r>
        <w:rPr>
          <w:rFonts w:ascii="宋体" w:hAnsi="宋体" w:hint="eastAsia"/>
          <w:sz w:val="24"/>
          <w:szCs w:val="24"/>
        </w:rPr>
        <w:t>29.5.4 未参加投标活动的供应商或在投标活动中自身权益未受到损害的供应商所提出的质疑。</w:t>
      </w:r>
    </w:p>
    <w:p w:rsidR="0088277E" w:rsidRDefault="00CC5061">
      <w:pPr>
        <w:spacing w:line="480" w:lineRule="exact"/>
        <w:ind w:firstLine="480"/>
        <w:rPr>
          <w:rFonts w:ascii="宋体" w:hAnsi="宋体"/>
          <w:sz w:val="24"/>
          <w:szCs w:val="24"/>
        </w:rPr>
      </w:pPr>
      <w:r>
        <w:rPr>
          <w:rFonts w:ascii="宋体" w:hAnsi="宋体" w:hint="eastAsia"/>
          <w:sz w:val="24"/>
          <w:szCs w:val="24"/>
        </w:rPr>
        <w:t>29.5.5供应商组成联合体参加投标，联合体中任何一方或多方未按要求签字、盖章、加盖公章的质疑。</w:t>
      </w:r>
    </w:p>
    <w:p w:rsidR="0088277E" w:rsidRDefault="00CC5061">
      <w:pPr>
        <w:spacing w:line="480" w:lineRule="exact"/>
        <w:ind w:firstLine="468"/>
        <w:rPr>
          <w:rFonts w:ascii="宋体" w:hAnsi="宋体"/>
          <w:sz w:val="24"/>
          <w:szCs w:val="24"/>
        </w:rPr>
      </w:pPr>
      <w:r>
        <w:rPr>
          <w:rFonts w:ascii="宋体" w:hAnsi="宋体" w:hint="eastAsia"/>
          <w:sz w:val="24"/>
          <w:szCs w:val="24"/>
        </w:rPr>
        <w:t>29.6供应商提出书面质疑必须有理、有据，不得捏造事实、提供虚假材料进行恶意质疑。否则，一经查实，交易中心有权依据政府采购的有关规定，报</w:t>
      </w:r>
      <w:r>
        <w:rPr>
          <w:rFonts w:ascii="宋体" w:hAnsi="宋体" w:hint="eastAsia"/>
          <w:sz w:val="24"/>
          <w:szCs w:val="24"/>
        </w:rPr>
        <w:lastRenderedPageBreak/>
        <w:t>请政府采购监管部门对该供应商进行相应的行政处罚和记录该供应商的失信信息。</w:t>
      </w:r>
    </w:p>
    <w:p w:rsidR="0088277E" w:rsidRDefault="00CC5061">
      <w:pPr>
        <w:ind w:firstLine="600"/>
        <w:rPr>
          <w:rFonts w:ascii="黑体" w:eastAsia="黑体" w:hAnsi="黑体"/>
          <w:sz w:val="30"/>
          <w:szCs w:val="30"/>
        </w:rPr>
      </w:pPr>
      <w:r>
        <w:rPr>
          <w:rFonts w:ascii="黑体" w:eastAsia="黑体" w:hAnsi="黑体" w:hint="eastAsia"/>
          <w:sz w:val="30"/>
          <w:szCs w:val="30"/>
        </w:rPr>
        <w:t>30、中标通知书</w:t>
      </w:r>
    </w:p>
    <w:p w:rsidR="0088277E" w:rsidRDefault="00CC5061">
      <w:pPr>
        <w:spacing w:line="480" w:lineRule="exact"/>
        <w:ind w:firstLine="600"/>
        <w:rPr>
          <w:rFonts w:ascii="宋体" w:hAnsi="宋体"/>
          <w:sz w:val="24"/>
          <w:szCs w:val="24"/>
        </w:rPr>
      </w:pPr>
      <w:r>
        <w:rPr>
          <w:rFonts w:ascii="宋体" w:hAnsi="宋体" w:hint="eastAsia"/>
          <w:sz w:val="24"/>
          <w:szCs w:val="24"/>
        </w:rPr>
        <w:t>30.l</w:t>
      </w:r>
      <w:r>
        <w:rPr>
          <w:rFonts w:ascii="宋体" w:hAnsi="宋体" w:hint="eastAsia"/>
          <w:b/>
          <w:sz w:val="24"/>
          <w:szCs w:val="24"/>
        </w:rPr>
        <w:t xml:space="preserve"> </w:t>
      </w:r>
      <w:r>
        <w:rPr>
          <w:rFonts w:ascii="宋体" w:hAnsi="宋体" w:hint="eastAsia"/>
          <w:sz w:val="24"/>
          <w:szCs w:val="24"/>
        </w:rPr>
        <w:t>中标结果确定后，交易中心发出中标公告的同时将通过“苏</w:t>
      </w:r>
      <w:proofErr w:type="gramStart"/>
      <w:r>
        <w:rPr>
          <w:rFonts w:ascii="宋体" w:hAnsi="宋体" w:hint="eastAsia"/>
          <w:sz w:val="24"/>
          <w:szCs w:val="24"/>
        </w:rPr>
        <w:t>采云</w:t>
      </w:r>
      <w:proofErr w:type="gramEnd"/>
      <w:r>
        <w:rPr>
          <w:rFonts w:ascii="宋体" w:hAnsi="宋体" w:hint="eastAsia"/>
          <w:sz w:val="24"/>
          <w:szCs w:val="24"/>
        </w:rPr>
        <w:t>”系统向中标供应商发出中标通知书。</w:t>
      </w:r>
    </w:p>
    <w:p w:rsidR="0088277E" w:rsidRDefault="00CC5061">
      <w:pPr>
        <w:spacing w:line="480" w:lineRule="exact"/>
        <w:ind w:firstLine="600"/>
        <w:rPr>
          <w:rFonts w:ascii="宋体" w:hAnsi="宋体"/>
          <w:sz w:val="24"/>
          <w:szCs w:val="24"/>
        </w:rPr>
      </w:pPr>
      <w:r>
        <w:rPr>
          <w:rFonts w:ascii="宋体" w:hAnsi="宋体" w:hint="eastAsia"/>
          <w:sz w:val="24"/>
          <w:szCs w:val="24"/>
        </w:rPr>
        <w:t>30.2请供应商自行登陆</w:t>
      </w:r>
      <w:proofErr w:type="gramStart"/>
      <w:r>
        <w:rPr>
          <w:rFonts w:ascii="宋体" w:hAnsi="宋体" w:hint="eastAsia"/>
          <w:sz w:val="24"/>
          <w:szCs w:val="24"/>
        </w:rPr>
        <w:t>“</w:t>
      </w:r>
      <w:proofErr w:type="gramEnd"/>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“系统领取中标通知书，如因供应商失误造成的不利后果由供应商自行承担。</w:t>
      </w:r>
    </w:p>
    <w:p w:rsidR="0088277E" w:rsidRDefault="00CC5061">
      <w:pPr>
        <w:spacing w:line="480" w:lineRule="exact"/>
        <w:ind w:firstLine="600"/>
        <w:rPr>
          <w:rFonts w:ascii="宋体" w:hAnsi="宋体"/>
          <w:sz w:val="24"/>
          <w:szCs w:val="24"/>
        </w:rPr>
      </w:pPr>
      <w:r>
        <w:rPr>
          <w:rFonts w:ascii="宋体" w:hAnsi="宋体" w:hint="eastAsia"/>
          <w:sz w:val="24"/>
          <w:szCs w:val="24"/>
        </w:rPr>
        <w:t>30.3中标通知书将是合同的一个组成部分。对采购人和中标供应商均具有法律效力。中标通知书发出后，采购人改变中标结果的，或者中标供应商放弃中标项目的，应当依法承担法律责任。</w:t>
      </w:r>
    </w:p>
    <w:p w:rsidR="0088277E" w:rsidRDefault="00CC5061">
      <w:pPr>
        <w:ind w:firstLine="640"/>
        <w:outlineLvl w:val="1"/>
        <w:rPr>
          <w:sz w:val="32"/>
          <w:szCs w:val="32"/>
        </w:rPr>
      </w:pPr>
      <w:bookmarkStart w:id="168" w:name="_Toc20823308"/>
      <w:bookmarkStart w:id="169" w:name="_Toc513029236"/>
      <w:bookmarkStart w:id="170" w:name="_Toc120614220"/>
      <w:bookmarkStart w:id="171" w:name="_Toc16938552"/>
      <w:r>
        <w:rPr>
          <w:rFonts w:hint="eastAsia"/>
          <w:sz w:val="32"/>
          <w:szCs w:val="32"/>
        </w:rPr>
        <w:t>七、授予合同</w:t>
      </w:r>
      <w:bookmarkEnd w:id="168"/>
      <w:bookmarkEnd w:id="169"/>
      <w:bookmarkEnd w:id="170"/>
      <w:bookmarkEnd w:id="171"/>
    </w:p>
    <w:p w:rsidR="0088277E" w:rsidRDefault="00CC5061">
      <w:pPr>
        <w:ind w:firstLine="600"/>
        <w:rPr>
          <w:rFonts w:ascii="黑体" w:eastAsia="黑体" w:hAnsi="黑体"/>
          <w:sz w:val="30"/>
          <w:szCs w:val="30"/>
        </w:rPr>
      </w:pPr>
      <w:bookmarkStart w:id="172" w:name="_Toc16938553"/>
      <w:bookmarkStart w:id="173" w:name="_Toc513029237"/>
      <w:bookmarkStart w:id="174" w:name="_Toc20823309"/>
      <w:r>
        <w:rPr>
          <w:rFonts w:ascii="黑体" w:eastAsia="黑体" w:hAnsi="黑体" w:hint="eastAsia"/>
          <w:sz w:val="30"/>
          <w:szCs w:val="30"/>
        </w:rPr>
        <w:t>31. 签订合同</w:t>
      </w:r>
    </w:p>
    <w:p w:rsidR="0088277E" w:rsidRDefault="00CC5061">
      <w:pPr>
        <w:spacing w:line="480" w:lineRule="exact"/>
        <w:ind w:firstLine="600"/>
        <w:rPr>
          <w:rFonts w:ascii="宋体" w:hAnsi="宋体"/>
          <w:sz w:val="24"/>
          <w:szCs w:val="24"/>
        </w:rPr>
      </w:pPr>
      <w:r>
        <w:rPr>
          <w:rFonts w:ascii="宋体" w:hAnsi="宋体" w:hint="eastAsia"/>
          <w:bCs/>
          <w:sz w:val="24"/>
          <w:szCs w:val="24"/>
        </w:rPr>
        <w:t>31</w:t>
      </w:r>
      <w:r>
        <w:rPr>
          <w:rFonts w:ascii="宋体" w:hAnsi="宋体" w:hint="eastAsia"/>
          <w:sz w:val="24"/>
          <w:szCs w:val="24"/>
        </w:rPr>
        <w:t>.l中标人应当在中标通知书发出之日起</w:t>
      </w:r>
      <w:r>
        <w:rPr>
          <w:rFonts w:ascii="宋体" w:hAnsi="宋体" w:hint="eastAsia"/>
          <w:b/>
          <w:sz w:val="24"/>
          <w:szCs w:val="24"/>
        </w:rPr>
        <w:t>三十日</w:t>
      </w:r>
      <w:r>
        <w:rPr>
          <w:rFonts w:ascii="宋体" w:hAnsi="宋体" w:hint="eastAsia"/>
          <w:sz w:val="24"/>
          <w:szCs w:val="24"/>
        </w:rPr>
        <w:t>内，按照招标文件确定的事项与采购人签订政府采购合同。</w:t>
      </w:r>
    </w:p>
    <w:p w:rsidR="0088277E" w:rsidRDefault="00CC5061">
      <w:pPr>
        <w:spacing w:line="480" w:lineRule="exact"/>
        <w:ind w:firstLine="600"/>
        <w:rPr>
          <w:rFonts w:ascii="宋体" w:hAnsi="宋体"/>
          <w:sz w:val="24"/>
          <w:szCs w:val="24"/>
        </w:rPr>
      </w:pPr>
      <w:r>
        <w:rPr>
          <w:rFonts w:ascii="宋体" w:hAnsi="宋体" w:hint="eastAsia"/>
          <w:sz w:val="24"/>
          <w:szCs w:val="24"/>
        </w:rPr>
        <w:t>31.2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rsidR="0088277E" w:rsidRDefault="00CC5061">
      <w:pPr>
        <w:spacing w:line="480" w:lineRule="exact"/>
        <w:ind w:firstLine="600"/>
        <w:rPr>
          <w:rFonts w:ascii="宋体" w:hAnsi="宋体"/>
          <w:sz w:val="24"/>
          <w:szCs w:val="24"/>
        </w:rPr>
      </w:pPr>
      <w:r>
        <w:rPr>
          <w:rFonts w:ascii="宋体" w:hAnsi="宋体" w:hint="eastAsia"/>
          <w:sz w:val="24"/>
          <w:szCs w:val="24"/>
        </w:rPr>
        <w:t>31.3 签订合同后，</w:t>
      </w:r>
      <w:r>
        <w:rPr>
          <w:rFonts w:ascii="宋体" w:hAnsi="宋体" w:hint="eastAsia"/>
          <w:i/>
          <w:sz w:val="24"/>
          <w:szCs w:val="24"/>
          <w:u w:val="single"/>
        </w:rPr>
        <w:t>中标人不得将货物及其他相关服务进行转包</w:t>
      </w:r>
      <w:r>
        <w:rPr>
          <w:rFonts w:ascii="宋体" w:hAnsi="宋体" w:hint="eastAsia"/>
          <w:sz w:val="24"/>
          <w:szCs w:val="24"/>
        </w:rPr>
        <w:t>。未经采购人同意，中标人也不得采用分包的形式履行合同，否则采购人有权终止合同，中标人的履约保证金将不予退还。转包或分包造成采购人损失的，中标人应承担相应赔偿责任。</w:t>
      </w:r>
    </w:p>
    <w:p w:rsidR="0088277E" w:rsidRDefault="00CC5061">
      <w:pPr>
        <w:ind w:firstLine="600"/>
        <w:rPr>
          <w:rFonts w:ascii="黑体" w:eastAsia="黑体" w:hAnsi="黑体"/>
          <w:sz w:val="30"/>
          <w:szCs w:val="30"/>
        </w:rPr>
      </w:pPr>
      <w:r>
        <w:rPr>
          <w:rFonts w:ascii="黑体" w:eastAsia="黑体" w:hAnsi="黑体" w:hint="eastAsia"/>
          <w:sz w:val="30"/>
          <w:szCs w:val="30"/>
        </w:rPr>
        <w:t>32、货物和服务的追加、减少和添购。</w:t>
      </w:r>
    </w:p>
    <w:p w:rsidR="0088277E" w:rsidRDefault="00CC5061">
      <w:pPr>
        <w:spacing w:line="480" w:lineRule="exact"/>
        <w:ind w:firstLine="480"/>
        <w:rPr>
          <w:rFonts w:ascii="宋体" w:hAnsi="宋体"/>
          <w:sz w:val="24"/>
          <w:szCs w:val="24"/>
        </w:rPr>
      </w:pPr>
      <w:r>
        <w:rPr>
          <w:rFonts w:ascii="宋体" w:hAnsi="宋体" w:hint="eastAsia"/>
          <w:sz w:val="24"/>
          <w:szCs w:val="24"/>
        </w:rPr>
        <w:t>32.1政府采购合同履行中，采购人需追加与合同标的相同的货物和服务的，在不改变合同其他条款的前提下，可以与中标人协商签订补充合同，但所有补充合同的采购金额不超过原合同金额10%。</w:t>
      </w:r>
    </w:p>
    <w:p w:rsidR="0088277E" w:rsidRDefault="00CC5061">
      <w:pPr>
        <w:spacing w:line="480" w:lineRule="exact"/>
        <w:ind w:firstLine="600"/>
        <w:rPr>
          <w:rFonts w:ascii="宋体" w:hAnsi="宋体"/>
          <w:b/>
          <w:sz w:val="24"/>
          <w:szCs w:val="24"/>
        </w:rPr>
      </w:pPr>
      <w:r>
        <w:rPr>
          <w:rFonts w:ascii="宋体" w:hAnsi="宋体" w:hint="eastAsia"/>
          <w:sz w:val="24"/>
          <w:szCs w:val="24"/>
        </w:rPr>
        <w:t>32.2采购结束后，采购人若由于各种客观原因，必须对采购项目所牵涉的货物和服务进行适当的减少时，在双方协商一致的前提下，可以按照招标采购时的价格水平做相应的调减，并据此签订补充合同。</w:t>
      </w:r>
      <w:bookmarkEnd w:id="172"/>
      <w:bookmarkEnd w:id="173"/>
      <w:bookmarkEnd w:id="174"/>
    </w:p>
    <w:p w:rsidR="0088277E" w:rsidRDefault="0088277E"/>
    <w:p w:rsidR="0088277E" w:rsidRDefault="00CC5061">
      <w:pPr>
        <w:spacing w:line="480" w:lineRule="exact"/>
        <w:ind w:firstLine="600"/>
        <w:rPr>
          <w:rFonts w:ascii="黑体" w:eastAsia="黑体" w:hAnsi="黑体"/>
          <w:sz w:val="30"/>
          <w:szCs w:val="30"/>
        </w:rPr>
      </w:pPr>
      <w:r>
        <w:rPr>
          <w:rFonts w:ascii="黑体" w:eastAsia="黑体" w:hAnsi="黑体" w:hint="eastAsia"/>
          <w:sz w:val="30"/>
          <w:szCs w:val="30"/>
        </w:rPr>
        <w:t>3</w:t>
      </w:r>
      <w:r>
        <w:rPr>
          <w:rFonts w:ascii="黑体" w:eastAsia="黑体" w:hAnsi="黑体"/>
          <w:sz w:val="30"/>
          <w:szCs w:val="30"/>
        </w:rPr>
        <w:t>3</w:t>
      </w:r>
      <w:r>
        <w:rPr>
          <w:rFonts w:ascii="黑体" w:eastAsia="黑体" w:hAnsi="黑体" w:hint="eastAsia"/>
          <w:sz w:val="30"/>
          <w:szCs w:val="30"/>
        </w:rPr>
        <w:t>、政府采购履约资金扶持政策</w:t>
      </w:r>
    </w:p>
    <w:p w:rsidR="0088277E" w:rsidRDefault="00CC5061">
      <w:pPr>
        <w:pStyle w:val="1f"/>
        <w:spacing w:line="480" w:lineRule="exact"/>
        <w:ind w:firstLine="480"/>
        <w:rPr>
          <w:rFonts w:ascii="宋体" w:hAnsi="宋体"/>
          <w:sz w:val="24"/>
          <w:szCs w:val="24"/>
        </w:rPr>
      </w:pPr>
      <w:r>
        <w:rPr>
          <w:rFonts w:ascii="宋体" w:hAnsi="宋体" w:hint="eastAsia"/>
          <w:bCs/>
          <w:sz w:val="24"/>
        </w:rPr>
        <w:t>33.1根据国家扶持中小企业的有关政策，</w:t>
      </w:r>
      <w:r>
        <w:rPr>
          <w:rFonts w:ascii="宋体" w:hAnsi="宋体" w:hint="eastAsia"/>
          <w:sz w:val="24"/>
          <w:szCs w:val="24"/>
        </w:rPr>
        <w:t>成交供应商可凭政府采购合同办</w:t>
      </w:r>
      <w:r>
        <w:rPr>
          <w:rFonts w:ascii="宋体" w:hAnsi="宋体" w:hint="eastAsia"/>
          <w:sz w:val="24"/>
          <w:szCs w:val="24"/>
        </w:rPr>
        <w:lastRenderedPageBreak/>
        <w:t>理融资贷款，详情请见江苏政府采购网“政采贷”专栏。</w:t>
      </w:r>
    </w:p>
    <w:p w:rsidR="0088277E" w:rsidRDefault="00CC5061">
      <w:pPr>
        <w:spacing w:line="480" w:lineRule="exact"/>
        <w:ind w:firstLine="600"/>
        <w:rPr>
          <w:rFonts w:ascii="黑体" w:eastAsia="黑体" w:hAnsi="黑体"/>
          <w:sz w:val="30"/>
          <w:szCs w:val="30"/>
        </w:rPr>
      </w:pPr>
      <w:r>
        <w:rPr>
          <w:rFonts w:ascii="黑体" w:eastAsia="黑体" w:hAnsi="黑体" w:hint="eastAsia"/>
          <w:sz w:val="30"/>
          <w:szCs w:val="30"/>
        </w:rPr>
        <w:t>34、政府采购政策功能落实</w:t>
      </w:r>
    </w:p>
    <w:p w:rsidR="0088277E" w:rsidRDefault="00CC5061">
      <w:pPr>
        <w:pStyle w:val="1f"/>
        <w:spacing w:line="480" w:lineRule="exact"/>
        <w:ind w:firstLine="482"/>
        <w:rPr>
          <w:rFonts w:ascii="宋体" w:hAnsi="宋体"/>
          <w:bCs/>
          <w:sz w:val="24"/>
        </w:rPr>
      </w:pPr>
      <w:r>
        <w:rPr>
          <w:rFonts w:ascii="宋体" w:hAnsi="宋体" w:hint="eastAsia"/>
          <w:bCs/>
          <w:sz w:val="24"/>
        </w:rPr>
        <w:t>34.1落实财政部、工业和信息化部《政府采购促进中小企业发展管理办法》的通知（财库〔2020〕46号）、苏财购〔2021〕34号和《关于进一步加大政府采购支持中小企业力度的通知》（财库〔2022〕19号）；</w:t>
      </w:r>
    </w:p>
    <w:p w:rsidR="0088277E" w:rsidRDefault="00CC5061">
      <w:pPr>
        <w:spacing w:line="480" w:lineRule="exact"/>
        <w:ind w:firstLine="482"/>
        <w:rPr>
          <w:rFonts w:ascii="宋体" w:hAnsi="宋体"/>
          <w:bCs/>
          <w:sz w:val="24"/>
        </w:rPr>
      </w:pPr>
      <w:r>
        <w:rPr>
          <w:rFonts w:ascii="宋体" w:hAnsi="宋体" w:hint="eastAsia"/>
          <w:bCs/>
          <w:sz w:val="24"/>
        </w:rPr>
        <w:t>34.2落实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p>
    <w:p w:rsidR="0088277E" w:rsidRDefault="00CC5061">
      <w:pPr>
        <w:spacing w:line="480" w:lineRule="exact"/>
        <w:ind w:firstLine="482"/>
        <w:rPr>
          <w:rFonts w:ascii="宋体" w:hAnsi="宋体"/>
          <w:bCs/>
          <w:sz w:val="24"/>
        </w:rPr>
      </w:pPr>
      <w:r>
        <w:rPr>
          <w:rFonts w:ascii="宋体" w:hAnsi="宋体"/>
          <w:bCs/>
          <w:sz w:val="24"/>
        </w:rPr>
        <w:t>34.3</w:t>
      </w:r>
      <w:r>
        <w:rPr>
          <w:rFonts w:ascii="宋体" w:hAnsi="宋体" w:hint="eastAsia"/>
          <w:bCs/>
          <w:sz w:val="24"/>
        </w:rPr>
        <w:t>落实财政部、</w:t>
      </w:r>
      <w:proofErr w:type="gramStart"/>
      <w:r>
        <w:rPr>
          <w:rFonts w:ascii="宋体" w:hAnsi="宋体" w:hint="eastAsia"/>
          <w:bCs/>
          <w:sz w:val="24"/>
        </w:rPr>
        <w:t>国家发改委</w:t>
      </w:r>
      <w:proofErr w:type="gramEnd"/>
      <w:r>
        <w:rPr>
          <w:rFonts w:ascii="宋体" w:hAnsi="宋体" w:hint="eastAsia"/>
          <w:bCs/>
          <w:sz w:val="24"/>
        </w:rPr>
        <w:t>、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p>
    <w:p w:rsidR="0088277E" w:rsidRDefault="00CC5061">
      <w:pPr>
        <w:spacing w:line="480" w:lineRule="exact"/>
        <w:ind w:firstLine="482"/>
        <w:rPr>
          <w:rFonts w:ascii="宋体" w:hAnsi="宋体"/>
          <w:bCs/>
          <w:sz w:val="24"/>
        </w:rPr>
      </w:pPr>
      <w:r>
        <w:rPr>
          <w:rFonts w:ascii="宋体" w:hAnsi="宋体" w:hint="eastAsia"/>
          <w:bCs/>
          <w:sz w:val="24"/>
        </w:rPr>
        <w:t>对照财库〔2019〕9 号、财库〔2019〕19 号文件规定，本项目供应商所投产</w:t>
      </w:r>
      <w:proofErr w:type="gramStart"/>
      <w:r>
        <w:rPr>
          <w:rFonts w:ascii="宋体" w:hAnsi="宋体" w:hint="eastAsia"/>
          <w:bCs/>
          <w:sz w:val="24"/>
        </w:rPr>
        <w:t>品属于</w:t>
      </w:r>
      <w:proofErr w:type="gramEnd"/>
      <w:r>
        <w:rPr>
          <w:rFonts w:ascii="宋体" w:hAnsi="宋体" w:hint="eastAsia"/>
          <w:bCs/>
          <w:sz w:val="24"/>
        </w:rPr>
        <w:t>强制采购产品的，应提供国家市场监督管理局确定的列入“参与实施政府采购节能产品认证机构名录”内的认证机构出具的、有效期内的该产品的节能产品认证证书，不满足以上要求的按无效标处理。</w:t>
      </w:r>
    </w:p>
    <w:p w:rsidR="0088277E" w:rsidRDefault="00CC5061">
      <w:pPr>
        <w:spacing w:line="480" w:lineRule="exact"/>
        <w:ind w:firstLine="482"/>
        <w:rPr>
          <w:rFonts w:ascii="Times New Roman" w:hAnsi="Times New Roman"/>
          <w:sz w:val="24"/>
          <w:szCs w:val="24"/>
        </w:rPr>
      </w:pPr>
      <w:r>
        <w:rPr>
          <w:rFonts w:ascii="宋体" w:hAnsi="宋体"/>
          <w:bCs/>
          <w:sz w:val="24"/>
        </w:rPr>
        <w:t>34.4</w:t>
      </w:r>
      <w:r>
        <w:rPr>
          <w:rFonts w:ascii="Times New Roman" w:hAnsi="Times New Roman" w:hint="eastAsia"/>
          <w:sz w:val="24"/>
          <w:szCs w:val="24"/>
        </w:rPr>
        <w:t>本项目中如有涉及商品包装、快递包装要求的，应当按《关于印发〈商品包装政府采购需求标准（试行）〉、〈快递包装政府采购需求标准（试行）〉的通知》（财办库〔</w:t>
      </w:r>
      <w:r>
        <w:rPr>
          <w:rFonts w:ascii="Times New Roman" w:hAnsi="Times New Roman" w:hint="eastAsia"/>
          <w:sz w:val="24"/>
          <w:szCs w:val="24"/>
        </w:rPr>
        <w:t>2020</w:t>
      </w:r>
      <w:r>
        <w:rPr>
          <w:rFonts w:ascii="Times New Roman" w:hAnsi="Times New Roman" w:hint="eastAsia"/>
          <w:sz w:val="24"/>
          <w:szCs w:val="24"/>
        </w:rPr>
        <w:t>〕</w:t>
      </w:r>
      <w:r>
        <w:rPr>
          <w:rFonts w:ascii="Times New Roman" w:hAnsi="Times New Roman" w:hint="eastAsia"/>
          <w:sz w:val="24"/>
          <w:szCs w:val="24"/>
        </w:rPr>
        <w:t>123</w:t>
      </w:r>
      <w:r>
        <w:rPr>
          <w:rFonts w:ascii="Times New Roman" w:hAnsi="Times New Roman" w:hint="eastAsia"/>
          <w:sz w:val="24"/>
          <w:szCs w:val="24"/>
        </w:rPr>
        <w:t>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88277E" w:rsidRDefault="00CC5061">
      <w:pPr>
        <w:spacing w:line="480" w:lineRule="exact"/>
        <w:ind w:firstLine="482"/>
        <w:rPr>
          <w:rFonts w:ascii="宋体" w:hAnsi="宋体"/>
          <w:bCs/>
          <w:sz w:val="24"/>
        </w:rPr>
      </w:pPr>
      <w:r>
        <w:rPr>
          <w:rFonts w:ascii="宋体" w:hAnsi="宋体" w:hint="eastAsia"/>
          <w:bCs/>
          <w:sz w:val="24"/>
        </w:rPr>
        <w:t>34.5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w:t>
      </w:r>
      <w:r>
        <w:rPr>
          <w:rFonts w:ascii="宋体" w:hAnsi="宋体" w:hint="eastAsia"/>
          <w:bCs/>
          <w:sz w:val="24"/>
        </w:rPr>
        <w:lastRenderedPageBreak/>
        <w:t>准。在政府采购合同中，采购人应明确对相关指标的验收方式和违约责任，供应商应按合同约定提供设备或服务。</w:t>
      </w:r>
    </w:p>
    <w:p w:rsidR="0088277E" w:rsidRDefault="00CC5061">
      <w:pPr>
        <w:spacing w:line="480" w:lineRule="exact"/>
        <w:ind w:firstLine="482"/>
        <w:rPr>
          <w:rFonts w:ascii="宋体" w:hAnsi="宋体"/>
          <w:bCs/>
          <w:sz w:val="24"/>
        </w:rPr>
      </w:pPr>
      <w:r>
        <w:rPr>
          <w:rFonts w:ascii="宋体" w:hAnsi="宋体" w:hint="eastAsia"/>
          <w:bCs/>
          <w:sz w:val="24"/>
        </w:rPr>
        <w:t>34.6本项目中如有涉及数据库、操作系统、通用服务器、工作站、</w:t>
      </w:r>
      <w:proofErr w:type="gramStart"/>
      <w:r>
        <w:rPr>
          <w:rFonts w:ascii="宋体" w:hAnsi="宋体" w:hint="eastAsia"/>
          <w:bCs/>
          <w:sz w:val="24"/>
        </w:rPr>
        <w:t>一</w:t>
      </w:r>
      <w:proofErr w:type="gramEnd"/>
      <w:r>
        <w:rPr>
          <w:rFonts w:ascii="宋体" w:hAnsi="宋体" w:hint="eastAsia"/>
          <w:bCs/>
          <w:sz w:val="24"/>
        </w:rPr>
        <w:t>体式计算机、便携式计算机、台式计算机等七种软硬件的，投标人不得违反财政部、工信部共同发布数据库、操作系统、通用服务器、工作站、</w:t>
      </w:r>
      <w:proofErr w:type="gramStart"/>
      <w:r>
        <w:rPr>
          <w:rFonts w:ascii="宋体" w:hAnsi="宋体" w:hint="eastAsia"/>
          <w:bCs/>
          <w:sz w:val="24"/>
        </w:rPr>
        <w:t>一</w:t>
      </w:r>
      <w:proofErr w:type="gramEnd"/>
      <w:r>
        <w:rPr>
          <w:rFonts w:ascii="宋体" w:hAnsi="宋体" w:hint="eastAsia"/>
          <w:bCs/>
          <w:sz w:val="24"/>
        </w:rPr>
        <w:t>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rsidR="0088277E" w:rsidRDefault="00CC5061">
      <w:pPr>
        <w:spacing w:line="480" w:lineRule="exact"/>
        <w:ind w:firstLine="482"/>
        <w:rPr>
          <w:rFonts w:ascii="宋体" w:hAnsi="宋体"/>
          <w:bCs/>
          <w:sz w:val="24"/>
        </w:rPr>
      </w:pPr>
      <w:r>
        <w:rPr>
          <w:rFonts w:ascii="宋体" w:hAnsi="宋体"/>
          <w:bCs/>
          <w:sz w:val="24"/>
        </w:rPr>
        <w:t>34.</w:t>
      </w:r>
      <w:r>
        <w:rPr>
          <w:rFonts w:ascii="宋体" w:hAnsi="宋体" w:hint="eastAsia"/>
          <w:bCs/>
          <w:sz w:val="24"/>
        </w:rPr>
        <w:t>7 根据《国务院办公厅关于在政府采购中实施本国产品标准及相关政策的通知》（国办发〔2025〕34号）规定，本项目对采购本国产品给予政策支持。</w:t>
      </w:r>
    </w:p>
    <w:p w:rsidR="0088277E" w:rsidRDefault="00CC5061">
      <w:pPr>
        <w:pStyle w:val="a5"/>
        <w:spacing w:line="480" w:lineRule="exact"/>
        <w:rPr>
          <w:rFonts w:ascii="宋体" w:hAnsi="宋体"/>
          <w:bCs/>
          <w:sz w:val="24"/>
        </w:rPr>
      </w:pPr>
      <w:r>
        <w:rPr>
          <w:rFonts w:ascii="宋体" w:hAnsi="宋体" w:hint="eastAsia"/>
          <w:bCs/>
          <w:sz w:val="24"/>
        </w:rPr>
        <w:t xml:space="preserve">     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88277E" w:rsidRDefault="00CC5061">
      <w:pPr>
        <w:pStyle w:val="af2"/>
        <w:spacing w:after="0" w:line="480" w:lineRule="exact"/>
        <w:rPr>
          <w:rFonts w:ascii="宋体" w:eastAsia="宋体" w:hAnsi="宋体" w:cs="Times New Roman"/>
          <w:bCs/>
          <w:sz w:val="24"/>
        </w:rPr>
      </w:pPr>
      <w:r>
        <w:rPr>
          <w:rFonts w:ascii="宋体" w:eastAsia="宋体" w:hAnsi="宋体" w:cs="Times New Roman" w:hint="eastAsia"/>
          <w:bCs/>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88277E" w:rsidRDefault="00CC5061">
      <w:pPr>
        <w:jc w:val="center"/>
        <w:outlineLvl w:val="0"/>
        <w:rPr>
          <w:rFonts w:ascii="黑体" w:eastAsia="黑体"/>
          <w:bCs/>
          <w:sz w:val="44"/>
        </w:rPr>
      </w:pPr>
      <w:r>
        <w:rPr>
          <w:rFonts w:hint="eastAsia"/>
        </w:rPr>
        <w:br w:type="page" w:clear="all"/>
      </w:r>
      <w:r>
        <w:rPr>
          <w:rFonts w:ascii="黑体" w:eastAsia="黑体" w:hint="eastAsia"/>
          <w:bCs/>
          <w:sz w:val="44"/>
        </w:rPr>
        <w:lastRenderedPageBreak/>
        <w:t>第三章  合同文本</w:t>
      </w:r>
    </w:p>
    <w:p w:rsidR="0088277E" w:rsidRDefault="00CC5061">
      <w:pPr>
        <w:spacing w:line="500" w:lineRule="exact"/>
        <w:ind w:firstLine="480"/>
        <w:rPr>
          <w:rFonts w:ascii="宋体" w:hAnsi="宋体"/>
          <w:bCs/>
          <w:sz w:val="24"/>
        </w:rPr>
      </w:pPr>
      <w:r>
        <w:rPr>
          <w:rFonts w:ascii="宋体" w:hAnsi="宋体" w:hint="eastAsia"/>
          <w:bCs/>
          <w:sz w:val="24"/>
        </w:rPr>
        <w:t>以下为采购人与中标人签订本项目合同的通用条款，中标人不得提出实质性的修改，关于专用条款将由采购人与中标人结合本项目具体情况协商后签订。</w:t>
      </w:r>
    </w:p>
    <w:p w:rsidR="0088277E" w:rsidRDefault="0088277E">
      <w:pPr>
        <w:spacing w:line="240" w:lineRule="atLeast"/>
        <w:jc w:val="center"/>
        <w:outlineLvl w:val="0"/>
        <w:rPr>
          <w:rFonts w:ascii="宋体" w:hAnsi="宋体" w:cs="宋体"/>
          <w:b/>
          <w:sz w:val="36"/>
          <w:szCs w:val="36"/>
          <w:lang w:val="zh-CN"/>
        </w:rPr>
      </w:pPr>
    </w:p>
    <w:p w:rsidR="0088277E" w:rsidRDefault="0088277E">
      <w:pPr>
        <w:ind w:firstLine="480"/>
        <w:jc w:val="center"/>
        <w:rPr>
          <w:rFonts w:ascii="宋体" w:hAnsi="宋体"/>
          <w:b/>
          <w:sz w:val="30"/>
          <w:szCs w:val="21"/>
        </w:rPr>
      </w:pPr>
    </w:p>
    <w:p w:rsidR="0088277E" w:rsidRDefault="00CC5061">
      <w:pPr>
        <w:ind w:firstLine="480"/>
        <w:jc w:val="center"/>
        <w:rPr>
          <w:rFonts w:ascii="宋体" w:hAnsi="宋体"/>
          <w:b/>
          <w:sz w:val="30"/>
          <w:szCs w:val="21"/>
        </w:rPr>
      </w:pPr>
      <w:r>
        <w:rPr>
          <w:rFonts w:ascii="宋体" w:hAnsi="宋体" w:hint="eastAsia"/>
          <w:b/>
          <w:sz w:val="30"/>
          <w:szCs w:val="21"/>
        </w:rPr>
        <w:t>同康花苑北区物业服务项目服务合同（草案）</w:t>
      </w:r>
    </w:p>
    <w:p w:rsidR="0088277E" w:rsidRDefault="0088277E">
      <w:pPr>
        <w:rPr>
          <w:rFonts w:ascii="宋体" w:hAnsi="宋体" w:cs="Courier New"/>
          <w:sz w:val="24"/>
          <w:szCs w:val="24"/>
        </w:rPr>
      </w:pP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项目名称：同康花苑北区物业服务</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项目编号：</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甲方：靖江市人民政府</w:t>
      </w:r>
      <w:proofErr w:type="gramStart"/>
      <w:r>
        <w:rPr>
          <w:rFonts w:ascii="宋体" w:hAnsi="宋体" w:cs="Courier New" w:hint="eastAsia"/>
          <w:sz w:val="24"/>
          <w:szCs w:val="24"/>
        </w:rPr>
        <w:t>滨江新区</w:t>
      </w:r>
      <w:proofErr w:type="gramEnd"/>
      <w:r>
        <w:rPr>
          <w:rFonts w:ascii="宋体" w:hAnsi="宋体" w:cs="Courier New" w:hint="eastAsia"/>
          <w:sz w:val="24"/>
          <w:szCs w:val="24"/>
        </w:rPr>
        <w:t xml:space="preserve">办事处         </w:t>
      </w:r>
    </w:p>
    <w:p w:rsidR="0088277E" w:rsidRDefault="00CC5061">
      <w:pPr>
        <w:spacing w:line="480" w:lineRule="exact"/>
        <w:ind w:firstLineChars="200" w:firstLine="480"/>
        <w:outlineLvl w:val="0"/>
        <w:rPr>
          <w:rFonts w:ascii="宋体" w:hAnsi="宋体" w:cs="Courier New"/>
          <w:sz w:val="24"/>
          <w:szCs w:val="24"/>
        </w:rPr>
      </w:pPr>
      <w:bookmarkStart w:id="175" w:name="tip_risk_bookmark_1"/>
      <w:r>
        <w:rPr>
          <w:rFonts w:ascii="宋体" w:hAnsi="宋体" w:cs="Courier New" w:hint="eastAsia"/>
          <w:sz w:val="24"/>
          <w:szCs w:val="24"/>
        </w:rPr>
        <w:t>乙方：</w:t>
      </w:r>
      <w:bookmarkEnd w:id="175"/>
      <w:r>
        <w:rPr>
          <w:rFonts w:ascii="宋体" w:hAnsi="宋体" w:cs="Courier New" w:hint="eastAsia"/>
          <w:sz w:val="24"/>
          <w:szCs w:val="24"/>
        </w:rPr>
        <w:t xml:space="preserve">                                     </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丙方：靖江市</w:t>
      </w:r>
      <w:proofErr w:type="gramStart"/>
      <w:r>
        <w:rPr>
          <w:rFonts w:ascii="宋体" w:hAnsi="宋体" w:cs="Courier New" w:hint="eastAsia"/>
          <w:sz w:val="24"/>
          <w:szCs w:val="24"/>
        </w:rPr>
        <w:t>滨江新区办事处容湖</w:t>
      </w:r>
      <w:proofErr w:type="gramEnd"/>
      <w:r>
        <w:rPr>
          <w:rFonts w:ascii="宋体" w:hAnsi="宋体" w:cs="Courier New" w:hint="eastAsia"/>
          <w:sz w:val="24"/>
          <w:szCs w:val="24"/>
        </w:rPr>
        <w:t>社区居民委员会</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 xml:space="preserve">   甲乙丙三方根据靖江市公共资源交易中心同康花苑北区物业服务项目公开招标结果，签署本合同。</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一、合同条件</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下列关于同康花苑北区物业服务项目的招标文件和乙方的投标文件是构成本合同不可分割的部分：</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1、招标文件</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2、乙方提交的投标文件和评标过程中做出的有关澄清、说明、承诺或者补正文件</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3、中标通知书</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4、甲乙双方商定的其他必要文件</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二、合同内容</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 xml:space="preserve">1.1 标的名称： </w:t>
      </w:r>
    </w:p>
    <w:tbl>
      <w:tblPr>
        <w:tblW w:w="0" w:type="auto"/>
        <w:tblInd w:w="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26"/>
        <w:gridCol w:w="5227"/>
      </w:tblGrid>
      <w:tr w:rsidR="0088277E">
        <w:trPr>
          <w:trHeight w:val="557"/>
        </w:trPr>
        <w:tc>
          <w:tcPr>
            <w:tcW w:w="2626"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物业名称</w:t>
            </w:r>
          </w:p>
        </w:tc>
        <w:tc>
          <w:tcPr>
            <w:tcW w:w="5227"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物业地址</w:t>
            </w:r>
          </w:p>
        </w:tc>
      </w:tr>
      <w:tr w:rsidR="0088277E">
        <w:trPr>
          <w:trHeight w:val="1009"/>
        </w:trPr>
        <w:tc>
          <w:tcPr>
            <w:tcW w:w="2626" w:type="dxa"/>
            <w:tcBorders>
              <w:top w:val="single" w:sz="4" w:space="0" w:color="000000"/>
              <w:left w:val="single" w:sz="4" w:space="0" w:color="000000"/>
              <w:bottom w:val="single" w:sz="4" w:space="0" w:color="000000"/>
              <w:right w:val="single" w:sz="4" w:space="0" w:color="000000"/>
            </w:tcBorders>
            <w:vAlign w:val="center"/>
          </w:tcPr>
          <w:p w:rsidR="0088277E" w:rsidRDefault="00CC5061" w:rsidP="00CC5061">
            <w:pPr>
              <w:spacing w:line="480" w:lineRule="exact"/>
              <w:outlineLvl w:val="0"/>
              <w:rPr>
                <w:rFonts w:ascii="宋体" w:hAnsi="宋体" w:cs="Courier New"/>
                <w:sz w:val="24"/>
                <w:szCs w:val="24"/>
              </w:rPr>
            </w:pPr>
            <w:r>
              <w:rPr>
                <w:rFonts w:ascii="宋体" w:hAnsi="宋体" w:cs="Courier New" w:hint="eastAsia"/>
                <w:sz w:val="24"/>
                <w:szCs w:val="24"/>
              </w:rPr>
              <w:t>同康花苑北区物业服务</w:t>
            </w:r>
          </w:p>
        </w:tc>
        <w:tc>
          <w:tcPr>
            <w:tcW w:w="5227"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480" w:lineRule="exact"/>
              <w:ind w:firstLineChars="200" w:firstLine="480"/>
              <w:outlineLvl w:val="0"/>
              <w:rPr>
                <w:rFonts w:ascii="宋体" w:hAnsi="宋体" w:cs="Courier New"/>
                <w:sz w:val="24"/>
                <w:szCs w:val="24"/>
              </w:rPr>
            </w:pPr>
            <w:proofErr w:type="gramStart"/>
            <w:r>
              <w:rPr>
                <w:rFonts w:ascii="宋体" w:hAnsi="宋体" w:cs="Courier New" w:hint="eastAsia"/>
                <w:sz w:val="24"/>
                <w:szCs w:val="24"/>
              </w:rPr>
              <w:t>滨江新区办事处容湖</w:t>
            </w:r>
            <w:proofErr w:type="gramEnd"/>
            <w:r>
              <w:rPr>
                <w:rFonts w:ascii="宋体" w:hAnsi="宋体" w:cs="Courier New" w:hint="eastAsia"/>
                <w:sz w:val="24"/>
                <w:szCs w:val="24"/>
              </w:rPr>
              <w:t>社区（新洲路与通江路交叉口东北侧）</w:t>
            </w:r>
          </w:p>
        </w:tc>
      </w:tr>
    </w:tbl>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1.2 服务范围：同康花苑北区</w:t>
      </w:r>
    </w:p>
    <w:p w:rsidR="0088277E" w:rsidRDefault="00CC5061">
      <w:pPr>
        <w:spacing w:line="480" w:lineRule="exact"/>
        <w:ind w:firstLineChars="200" w:firstLine="480"/>
        <w:outlineLvl w:val="0"/>
        <w:rPr>
          <w:rFonts w:ascii="宋体" w:hAnsi="宋体" w:cs="Courier New"/>
          <w:sz w:val="24"/>
          <w:szCs w:val="24"/>
        </w:rPr>
      </w:pPr>
      <w:bookmarkStart w:id="176" w:name="auto_fouce_2"/>
      <w:r>
        <w:rPr>
          <w:rFonts w:ascii="宋体" w:hAnsi="宋体" w:cs="Courier New" w:hint="eastAsia"/>
          <w:sz w:val="24"/>
          <w:szCs w:val="24"/>
        </w:rPr>
        <w:t>1.3 服务内容及标准：具体以本合同附件《同康花苑北区物业</w:t>
      </w:r>
      <w:r w:rsidR="002E2713">
        <w:rPr>
          <w:rFonts w:ascii="宋体" w:hAnsi="宋体" w:cs="Courier New" w:hint="eastAsia"/>
          <w:sz w:val="24"/>
          <w:szCs w:val="24"/>
        </w:rPr>
        <w:t>服务</w:t>
      </w:r>
      <w:r>
        <w:rPr>
          <w:rFonts w:ascii="宋体" w:hAnsi="宋体" w:cs="Courier New" w:hint="eastAsia"/>
          <w:sz w:val="24"/>
          <w:szCs w:val="24"/>
        </w:rPr>
        <w:t>百分考</w:t>
      </w:r>
      <w:r>
        <w:rPr>
          <w:rFonts w:ascii="宋体" w:hAnsi="宋体" w:cs="Courier New" w:hint="eastAsia"/>
          <w:sz w:val="24"/>
          <w:szCs w:val="24"/>
        </w:rPr>
        <w:lastRenderedPageBreak/>
        <w:t>核细则》、招标文件约定的服务要求及乙方投标文件</w:t>
      </w:r>
      <w:proofErr w:type="gramStart"/>
      <w:r>
        <w:rPr>
          <w:rFonts w:ascii="宋体" w:hAnsi="宋体" w:cs="Courier New" w:hint="eastAsia"/>
          <w:sz w:val="24"/>
          <w:szCs w:val="24"/>
        </w:rPr>
        <w:t>作出</w:t>
      </w:r>
      <w:proofErr w:type="gramEnd"/>
      <w:r>
        <w:rPr>
          <w:rFonts w:ascii="宋体" w:hAnsi="宋体" w:cs="Courier New" w:hint="eastAsia"/>
          <w:sz w:val="24"/>
          <w:szCs w:val="24"/>
        </w:rPr>
        <w:t>的服务承诺为准。</w:t>
      </w:r>
      <w:bookmarkEnd w:id="176"/>
    </w:p>
    <w:p w:rsidR="0088277E" w:rsidRDefault="00CC5061">
      <w:pPr>
        <w:spacing w:line="480" w:lineRule="exact"/>
        <w:ind w:firstLineChars="200" w:firstLine="480"/>
        <w:outlineLvl w:val="0"/>
        <w:rPr>
          <w:rFonts w:ascii="宋体" w:hAnsi="宋体" w:cs="Courier New"/>
          <w:sz w:val="24"/>
          <w:szCs w:val="24"/>
          <w:lang w:val="zh-CN"/>
        </w:rPr>
      </w:pPr>
      <w:r>
        <w:rPr>
          <w:rFonts w:ascii="宋体" w:hAnsi="宋体" w:cs="Courier New" w:hint="eastAsia"/>
          <w:sz w:val="24"/>
          <w:szCs w:val="24"/>
        </w:rPr>
        <w:t>1.4服务设备：</w:t>
      </w:r>
      <w:r>
        <w:rPr>
          <w:rFonts w:ascii="宋体" w:hAnsi="宋体" w:cs="Courier New" w:hint="eastAsia"/>
          <w:sz w:val="24"/>
          <w:szCs w:val="24"/>
          <w:lang w:val="zh-CN"/>
        </w:rPr>
        <w:t>总建筑面积（含地库）308337.074M</w:t>
      </w:r>
      <w:r w:rsidRPr="001D4CC6">
        <w:rPr>
          <w:rFonts w:ascii="宋体" w:hAnsi="宋体" w:cs="Courier New" w:hint="eastAsia"/>
          <w:sz w:val="30"/>
          <w:szCs w:val="30"/>
          <w:vertAlign w:val="superscript"/>
          <w:lang w:val="zh-CN"/>
        </w:rPr>
        <w:t>2</w:t>
      </w:r>
      <w:r>
        <w:rPr>
          <w:rFonts w:ascii="宋体" w:hAnsi="宋体" w:cs="Courier New" w:hint="eastAsia"/>
          <w:sz w:val="24"/>
          <w:szCs w:val="24"/>
          <w:lang w:val="zh-CN"/>
        </w:rPr>
        <w:t>，绿化面积为51441M</w:t>
      </w:r>
      <w:r w:rsidRPr="001D4CC6">
        <w:rPr>
          <w:rFonts w:ascii="宋体" w:hAnsi="宋体" w:cs="Courier New" w:hint="eastAsia"/>
          <w:sz w:val="30"/>
          <w:szCs w:val="30"/>
          <w:vertAlign w:val="superscript"/>
          <w:lang w:val="zh-CN"/>
        </w:rPr>
        <w:t>2</w:t>
      </w:r>
      <w:r>
        <w:rPr>
          <w:rFonts w:ascii="宋体" w:hAnsi="宋体" w:cs="Courier New" w:hint="eastAsia"/>
          <w:sz w:val="24"/>
          <w:szCs w:val="24"/>
          <w:lang w:val="zh-CN"/>
        </w:rPr>
        <w:t>。主要设施设备包括：（1）门岗2个，消防监控室1个；（2）公厕2座；（3）电梯74台；（4）风机</w:t>
      </w:r>
      <w:r>
        <w:rPr>
          <w:rFonts w:ascii="宋体" w:hAnsi="宋体" w:cs="Courier New" w:hint="eastAsia"/>
          <w:sz w:val="24"/>
          <w:szCs w:val="24"/>
        </w:rPr>
        <w:t>30</w:t>
      </w:r>
      <w:r>
        <w:rPr>
          <w:rFonts w:ascii="宋体" w:hAnsi="宋体" w:cs="Courier New" w:hint="eastAsia"/>
          <w:sz w:val="24"/>
          <w:szCs w:val="24"/>
          <w:lang w:val="zh-CN"/>
        </w:rPr>
        <w:t>台；（5）消防泵房1个及消防系统；（6）地库水泵127台；（7）弱电系统及弱电监控摄像头</w:t>
      </w:r>
      <w:r>
        <w:rPr>
          <w:rFonts w:ascii="宋体" w:hAnsi="宋体" w:cs="Courier New" w:hint="eastAsia"/>
          <w:sz w:val="24"/>
          <w:szCs w:val="24"/>
        </w:rPr>
        <w:t>286</w:t>
      </w:r>
      <w:r>
        <w:rPr>
          <w:rFonts w:ascii="宋体" w:hAnsi="宋体" w:cs="Courier New" w:hint="eastAsia"/>
          <w:sz w:val="24"/>
          <w:szCs w:val="24"/>
          <w:lang w:val="zh-CN"/>
        </w:rPr>
        <w:t>个。</w:t>
      </w:r>
    </w:p>
    <w:p w:rsidR="0088277E" w:rsidRDefault="00CC5061">
      <w:pPr>
        <w:spacing w:line="480" w:lineRule="exact"/>
        <w:ind w:firstLineChars="200" w:firstLine="480"/>
        <w:outlineLvl w:val="0"/>
        <w:rPr>
          <w:rFonts w:ascii="宋体" w:hAnsi="宋体" w:cs="Courier New"/>
          <w:sz w:val="24"/>
          <w:szCs w:val="24"/>
        </w:rPr>
      </w:pPr>
      <w:bookmarkStart w:id="177" w:name="auto_fouce_3"/>
      <w:r>
        <w:rPr>
          <w:rFonts w:ascii="宋体" w:hAnsi="宋体" w:cs="Courier New" w:hint="eastAsia"/>
          <w:sz w:val="24"/>
          <w:szCs w:val="24"/>
        </w:rPr>
        <w:t>1.5</w:t>
      </w:r>
      <w:r w:rsidR="002E2713">
        <w:rPr>
          <w:rFonts w:ascii="宋体" w:hAnsi="宋体" w:cs="Courier New" w:hint="eastAsia"/>
          <w:sz w:val="24"/>
          <w:szCs w:val="24"/>
        </w:rPr>
        <w:t>物业</w:t>
      </w:r>
      <w:r>
        <w:rPr>
          <w:rFonts w:ascii="宋体" w:hAnsi="宋体" w:cs="Courier New" w:hint="eastAsia"/>
          <w:sz w:val="24"/>
          <w:szCs w:val="24"/>
        </w:rPr>
        <w:t>服务人员：服务人员总数不少于36人，其中项目经理1人、客服1</w:t>
      </w:r>
      <w:r w:rsidR="007C280F">
        <w:rPr>
          <w:rFonts w:ascii="宋体" w:hAnsi="宋体" w:cs="Courier New" w:hint="eastAsia"/>
          <w:sz w:val="24"/>
          <w:szCs w:val="24"/>
        </w:rPr>
        <w:t>人、</w:t>
      </w:r>
      <w:proofErr w:type="gramStart"/>
      <w:r w:rsidR="007C280F">
        <w:rPr>
          <w:rFonts w:ascii="宋体" w:hAnsi="宋体" w:cs="Courier New" w:hint="eastAsia"/>
          <w:sz w:val="24"/>
          <w:szCs w:val="24"/>
        </w:rPr>
        <w:t>消控人</w:t>
      </w:r>
      <w:r>
        <w:rPr>
          <w:rFonts w:ascii="宋体" w:hAnsi="宋体" w:cs="Courier New" w:hint="eastAsia"/>
          <w:sz w:val="24"/>
          <w:szCs w:val="24"/>
        </w:rPr>
        <w:t>员</w:t>
      </w:r>
      <w:proofErr w:type="gramEnd"/>
      <w:r>
        <w:rPr>
          <w:rFonts w:ascii="宋体" w:hAnsi="宋体" w:cs="Courier New" w:hint="eastAsia"/>
          <w:sz w:val="24"/>
          <w:szCs w:val="24"/>
        </w:rPr>
        <w:t>不少于6人、</w:t>
      </w:r>
      <w:r w:rsidR="00CC78F6">
        <w:rPr>
          <w:rFonts w:ascii="宋体" w:hAnsi="宋体" w:cs="Courier New" w:hint="eastAsia"/>
          <w:sz w:val="24"/>
          <w:szCs w:val="24"/>
        </w:rPr>
        <w:t>卫生</w:t>
      </w:r>
      <w:r>
        <w:rPr>
          <w:rFonts w:ascii="宋体" w:hAnsi="宋体" w:cs="Courier New" w:hint="eastAsia"/>
          <w:sz w:val="24"/>
          <w:szCs w:val="24"/>
        </w:rPr>
        <w:t>保洁人员不少于14</w:t>
      </w:r>
      <w:r w:rsidR="00CC78F6">
        <w:rPr>
          <w:rFonts w:ascii="宋体" w:hAnsi="宋体" w:cs="Courier New" w:hint="eastAsia"/>
          <w:sz w:val="24"/>
          <w:szCs w:val="24"/>
        </w:rPr>
        <w:t>人、秩序维护</w:t>
      </w:r>
      <w:r>
        <w:rPr>
          <w:rFonts w:ascii="宋体" w:hAnsi="宋体" w:cs="Courier New" w:hint="eastAsia"/>
          <w:sz w:val="24"/>
          <w:szCs w:val="24"/>
        </w:rPr>
        <w:t>员不少于12人、工程维保人员不少于2人，各岗位人员配置不得低于招标文件及乙方投标文件承诺的标准。</w:t>
      </w:r>
      <w:bookmarkEnd w:id="177"/>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1.6 履行地点：靖江市</w:t>
      </w:r>
      <w:proofErr w:type="gramStart"/>
      <w:r>
        <w:rPr>
          <w:rFonts w:ascii="宋体" w:hAnsi="宋体" w:cs="Courier New" w:hint="eastAsia"/>
          <w:sz w:val="24"/>
          <w:szCs w:val="24"/>
        </w:rPr>
        <w:t>滨江新区</w:t>
      </w:r>
      <w:proofErr w:type="gramEnd"/>
      <w:r>
        <w:rPr>
          <w:rFonts w:ascii="宋体" w:hAnsi="宋体" w:cs="Courier New" w:hint="eastAsia"/>
          <w:sz w:val="24"/>
          <w:szCs w:val="24"/>
        </w:rPr>
        <w:t>办事处。</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三、合同金额</w:t>
      </w:r>
    </w:p>
    <w:p w:rsidR="0088277E" w:rsidRDefault="00CC5061">
      <w:pPr>
        <w:spacing w:line="480" w:lineRule="exact"/>
        <w:ind w:firstLineChars="200" w:firstLine="480"/>
        <w:outlineLvl w:val="0"/>
        <w:rPr>
          <w:rFonts w:ascii="宋体" w:hAnsi="宋体" w:cs="Courier New"/>
          <w:sz w:val="24"/>
          <w:szCs w:val="24"/>
        </w:rPr>
      </w:pPr>
      <w:bookmarkStart w:id="178" w:name="tip_risk_bookmark_4"/>
      <w:r>
        <w:rPr>
          <w:rFonts w:ascii="宋体" w:hAnsi="宋体" w:cs="Courier New" w:hint="eastAsia"/>
          <w:sz w:val="24"/>
          <w:szCs w:val="24"/>
        </w:rPr>
        <w:t>本合同金额为（大写）：____________圆（_______________元）人民币。费用包含全部服务内容所必需的人工薪酬等各类费用（包括人员工资、加班工资、非超龄人员的社保、福利、人身意外伤害险（超龄人员）等）、工作服装、年终奖、考核金、春节慰问金、高温慰问金、保洁药剂、保洁器具耗材、</w:t>
      </w:r>
      <w:proofErr w:type="gramStart"/>
      <w:r>
        <w:rPr>
          <w:rFonts w:ascii="宋体" w:hAnsi="宋体" w:cs="Courier New" w:hint="eastAsia"/>
          <w:sz w:val="24"/>
          <w:szCs w:val="24"/>
        </w:rPr>
        <w:t>维修维保工</w:t>
      </w:r>
      <w:proofErr w:type="gramEnd"/>
      <w:r>
        <w:rPr>
          <w:rFonts w:ascii="宋体" w:hAnsi="宋体" w:cs="Courier New" w:hint="eastAsia"/>
          <w:sz w:val="24"/>
          <w:szCs w:val="24"/>
        </w:rPr>
        <w:t>器具费、必要的办公与保洁设备，安保器材、各型配套服务设备的折旧费、水费、电费、保养、维修、开办费、办公用品费、垃圾桶消杀费、垃圾收集处置费、固定资产折旧费、清洁消杀药剂以及管理费、税费等以及在物业服务过程中发生的一切费用。室外绿化养护费、电梯维保费（含电梯年检费用）、弱电监控、给排水系统、通风系统、消防系统等维保费用、3000元以内各类设施设备小型维修费用（可使用住宅专项维修资金除外）、生活垃圾建筑垃圾清运、公共能耗等费用也包含在内。</w:t>
      </w:r>
      <w:proofErr w:type="gramStart"/>
      <w:r>
        <w:rPr>
          <w:rFonts w:ascii="宋体" w:hAnsi="宋体" w:cs="Courier New" w:hint="eastAsia"/>
          <w:sz w:val="24"/>
          <w:szCs w:val="24"/>
        </w:rPr>
        <w:t>消控室</w:t>
      </w:r>
      <w:proofErr w:type="gramEnd"/>
      <w:r>
        <w:rPr>
          <w:rFonts w:ascii="宋体" w:hAnsi="宋体" w:cs="Courier New" w:hint="eastAsia"/>
          <w:sz w:val="24"/>
          <w:szCs w:val="24"/>
        </w:rPr>
        <w:t>及监控室24小时执勤及各种公共设施设备和系统日常维护管理费等。</w:t>
      </w:r>
      <w:bookmarkEnd w:id="178"/>
    </w:p>
    <w:p w:rsidR="0088277E" w:rsidRDefault="00CC5061">
      <w:pPr>
        <w:spacing w:line="480" w:lineRule="exact"/>
        <w:ind w:firstLineChars="200" w:firstLine="480"/>
        <w:outlineLvl w:val="0"/>
        <w:rPr>
          <w:rFonts w:ascii="宋体" w:hAnsi="宋体" w:cs="Courier New"/>
          <w:sz w:val="24"/>
          <w:szCs w:val="24"/>
        </w:rPr>
      </w:pPr>
      <w:bookmarkStart w:id="179" w:name="tip_risk_bookmark_5"/>
      <w:r>
        <w:rPr>
          <w:rFonts w:ascii="宋体" w:hAnsi="宋体" w:cs="Courier New" w:hint="eastAsia"/>
          <w:sz w:val="24"/>
          <w:szCs w:val="24"/>
        </w:rPr>
        <w:t>电梯、消防、弱电、通风、给排水、强电、强电监控及公共设施设备等所有设施设备系统发生故障需要维修时，人工、辅材及机械费用均由乙方承担；如需更换部件，单次更换费用不超过3000元的，由乙方承担。如遇超过3000元的重大项目维修，由乙方书面申请，经甲方同意后负责实施。</w:t>
      </w:r>
      <w:bookmarkStart w:id="180" w:name="auto_fouce_6"/>
      <w:bookmarkEnd w:id="179"/>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本合同项下所有基于物业服务产生的业主数据、小区运行数据、公共设施设备运行数据、服务记录数据等全部数据资产及衍生权益均归甲方所有，</w:t>
      </w:r>
      <w:proofErr w:type="gramStart"/>
      <w:r>
        <w:rPr>
          <w:rFonts w:ascii="宋体" w:hAnsi="宋体" w:cs="Courier New" w:hint="eastAsia"/>
          <w:sz w:val="24"/>
          <w:szCs w:val="24"/>
        </w:rPr>
        <w:t>乙方</w:t>
      </w:r>
      <w:r>
        <w:rPr>
          <w:rFonts w:ascii="宋体" w:hAnsi="宋体" w:cs="Courier New" w:hint="eastAsia"/>
          <w:sz w:val="24"/>
          <w:szCs w:val="24"/>
        </w:rPr>
        <w:lastRenderedPageBreak/>
        <w:t>仅</w:t>
      </w:r>
      <w:proofErr w:type="gramEnd"/>
      <w:r>
        <w:rPr>
          <w:rFonts w:ascii="宋体" w:hAnsi="宋体" w:cs="Courier New" w:hint="eastAsia"/>
          <w:sz w:val="24"/>
          <w:szCs w:val="24"/>
        </w:rPr>
        <w:t>可在履行本合同所需的必要范围内使用，不得擅自复制、泄露或用于本合同以外的其他用途。</w:t>
      </w:r>
      <w:bookmarkEnd w:id="180"/>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四、合同期限及服务费用结算方式</w:t>
      </w:r>
    </w:p>
    <w:p w:rsidR="0088277E" w:rsidRDefault="00CC5061">
      <w:pPr>
        <w:spacing w:line="480" w:lineRule="exact"/>
        <w:ind w:firstLineChars="200" w:firstLine="480"/>
        <w:outlineLvl w:val="0"/>
        <w:rPr>
          <w:rFonts w:ascii="宋体" w:hAnsi="宋体" w:cs="Courier New"/>
          <w:sz w:val="24"/>
          <w:szCs w:val="24"/>
        </w:rPr>
      </w:pPr>
      <w:bookmarkStart w:id="181" w:name="auto_fouce_7"/>
      <w:r>
        <w:rPr>
          <w:rFonts w:ascii="宋体" w:hAnsi="宋体" w:cs="Courier New" w:hint="eastAsia"/>
          <w:sz w:val="24"/>
          <w:szCs w:val="24"/>
        </w:rPr>
        <w:t>1.本合同为首年度合同，期限自【】年【】月【】日起至【】年【】月【】日止。本项目采取一次招标三年、实行一年一签合同、分期考核、分期付款的方式。首年度合同期满后，采购人根据相关政策、年度预算安排、中标人服务质量考核结果及甲方工作安排，决定是否与中标人续签下一年度合同。服务质量考核按照本合同附件《考核细则》执行，年度累计3次考核分低于85分、甲方预算未落实或调整、服务内容发生重大变更、甲方工作安排调整或出现其他不宜续签情形的，采购人有权不再续签。续签合同期限及具体履行日期以双方另行签订的书面合同为准。</w:t>
      </w:r>
      <w:bookmarkEnd w:id="181"/>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2.中标价为本采购项目的固定价，合同约定期限内自负盈亏。中标人为保证完成本采购项目需求和服务质量增加服务人员的，采购人不再增加费用。</w:t>
      </w:r>
    </w:p>
    <w:p w:rsidR="0088277E" w:rsidRDefault="00CC5061">
      <w:pPr>
        <w:spacing w:line="480" w:lineRule="exact"/>
        <w:ind w:firstLineChars="200" w:firstLine="480"/>
        <w:outlineLvl w:val="0"/>
        <w:rPr>
          <w:rFonts w:ascii="宋体" w:hAnsi="宋体" w:cs="Courier New"/>
          <w:sz w:val="24"/>
          <w:szCs w:val="24"/>
        </w:rPr>
      </w:pPr>
      <w:bookmarkStart w:id="182" w:name="auto_fouce_8"/>
      <w:r>
        <w:rPr>
          <w:rFonts w:ascii="宋体" w:hAnsi="宋体" w:cs="Courier New" w:hint="eastAsia"/>
          <w:sz w:val="24"/>
          <w:szCs w:val="24"/>
        </w:rPr>
        <w:t>3.考核工作由办事处、社区组织</w:t>
      </w:r>
      <w:r w:rsidR="002E2713">
        <w:rPr>
          <w:rFonts w:ascii="宋体" w:hAnsi="宋体" w:cs="Courier New" w:hint="eastAsia"/>
          <w:sz w:val="24"/>
          <w:szCs w:val="24"/>
        </w:rPr>
        <w:t>，实行社区月度、办事处季度考核，按每月考核结果进行结算。物业服务</w:t>
      </w:r>
      <w:r>
        <w:rPr>
          <w:rFonts w:ascii="宋体" w:hAnsi="宋体" w:cs="Courier New" w:hint="eastAsia"/>
          <w:sz w:val="24"/>
          <w:szCs w:val="24"/>
        </w:rPr>
        <w:t>考核采用项目百分制，90分为基准合格，每下降1分扣减不超过2000元。每次考核的扣款金额从当季承包经费中扣减；当季承包经费不足以抵扣的，甲方有权从后续应付服务费或履约保证金中继续扣除。如因乙方失责导致财物损失、人身伤害、安全事故等状况，在扣分的同时将追究其相应的法律责任并要求乙方承担相应经济赔偿。</w:t>
      </w:r>
      <w:bookmarkEnd w:id="182"/>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4.付款方式：</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(1)服务费每季度结算一次，乙方提前开具正式发票给甲方，在下季度的第一个月末结算。本项目价款一律通过银行非现金结算，汇入中标人账户。</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(2)付款前提条件：供应商申请支付合同款项时，必须同时向采购人提交以下证明材料：</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w:t>
      </w:r>
      <w:proofErr w:type="gramStart"/>
      <w:r>
        <w:rPr>
          <w:rFonts w:ascii="宋体" w:hAnsi="宋体" w:cs="Courier New" w:hint="eastAsia"/>
          <w:sz w:val="24"/>
          <w:szCs w:val="24"/>
        </w:rPr>
        <w:t>经供应</w:t>
      </w:r>
      <w:proofErr w:type="gramEnd"/>
      <w:r>
        <w:rPr>
          <w:rFonts w:ascii="宋体" w:hAnsi="宋体" w:cs="Courier New" w:hint="eastAsia"/>
          <w:sz w:val="24"/>
          <w:szCs w:val="24"/>
        </w:rPr>
        <w:t>商盖章确认的、申请付款周期内（即上一季度）所有项目服务人员的工资发放明细表（须包含人员姓名、发放月份、应发工资金额、实发工资金额、银行流水单号或清晰的银行转账凭证等关键信息）。</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2)由社保征收机构出具的、申请付款周期内（即上一季度）所有项目服务人员的社会保险缴纳证明凭证（需清晰显示缴纳单位、人员姓名、身份证号、</w:t>
      </w:r>
      <w:r>
        <w:rPr>
          <w:rFonts w:ascii="宋体" w:hAnsi="宋体" w:cs="Courier New" w:hint="eastAsia"/>
          <w:sz w:val="24"/>
          <w:szCs w:val="24"/>
        </w:rPr>
        <w:lastRenderedPageBreak/>
        <w:t>险种、缴费基数、缴费月份等）。</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（3）付款决定：</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1）若上述付款前提条件所提供的材料真实、完整、有效，且能证明供应商履约符合招标文件及合同约定，同时当期服务考核结果满足合同约定的支付条件，则采购人按合同约定比例和金额支付该期款项。</w:t>
      </w:r>
    </w:p>
    <w:p w:rsidR="0088277E" w:rsidRDefault="00CC5061">
      <w:pPr>
        <w:spacing w:line="480" w:lineRule="exact"/>
        <w:ind w:firstLineChars="200" w:firstLine="480"/>
        <w:outlineLvl w:val="0"/>
        <w:rPr>
          <w:rFonts w:ascii="宋体" w:hAnsi="宋体" w:cs="Courier New"/>
          <w:sz w:val="24"/>
          <w:szCs w:val="24"/>
        </w:rPr>
      </w:pPr>
      <w:bookmarkStart w:id="183" w:name="auto_fouce_9"/>
      <w:r>
        <w:rPr>
          <w:rFonts w:ascii="宋体" w:hAnsi="宋体" w:cs="Courier New" w:hint="eastAsia"/>
          <w:sz w:val="24"/>
          <w:szCs w:val="24"/>
        </w:rPr>
        <w:t>2）若上述第（2）款付款前提条件中所提供的材料缺失、无效、不完整，或经核实证明供应商投入的人员数量、资质不符合招标文件及合同约定，或当期服务考核结果未满足合同约定的支付条件，采购人有权：</w:t>
      </w:r>
      <w:bookmarkEnd w:id="183"/>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要求供应商补充材料或说明；</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暂停支付全部或部分该期款项；</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根据考核结果和合同约定，扣减相应比例的合同款项作为违约金；</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视情节严重程度，启动违约处理程序。</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3）供应商提供虚假材料的，一经查实，采购人有权立即暂停或终止付款，并视为严重违约，可依据合同条款追究其一切法律责任。</w:t>
      </w:r>
      <w:bookmarkStart w:id="184" w:name="auto_fouce_10"/>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乙方交付的季度服务成果，甲方、丙方应当在收到乙方付款申请后7个工作日内完成考核验收，逾期未书面提出异议的，视为该季度服务符合合同约定。</w:t>
      </w:r>
      <w:bookmarkEnd w:id="184"/>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五、履约保证金</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1.履约保证金缴纳金额：年度合同价的10%。</w:t>
      </w:r>
    </w:p>
    <w:p w:rsidR="0088277E" w:rsidRDefault="00CC5061">
      <w:pPr>
        <w:spacing w:line="480" w:lineRule="exact"/>
        <w:ind w:firstLineChars="200" w:firstLine="480"/>
        <w:outlineLvl w:val="0"/>
        <w:rPr>
          <w:rFonts w:ascii="宋体" w:hAnsi="宋体" w:cs="Courier New"/>
          <w:sz w:val="24"/>
          <w:szCs w:val="24"/>
        </w:rPr>
      </w:pPr>
      <w:bookmarkStart w:id="185" w:name="tip_risk_bookmark_11"/>
      <w:r>
        <w:rPr>
          <w:rFonts w:ascii="宋体" w:hAnsi="宋体" w:cs="Courier New" w:hint="eastAsia"/>
          <w:sz w:val="24"/>
          <w:szCs w:val="24"/>
        </w:rPr>
        <w:t>2.递交履约保证金的时间：中标后签订合同前。</w:t>
      </w:r>
      <w:bookmarkEnd w:id="185"/>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3.递交方式：电子履约保函（推荐方式）、银行保函、保证保险。保函的有效截止期应不少于合同有效期。</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4.履约保证金的有效期：自提交之日起至项目服务期满止。</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5.如果乙方在规定的合同签订时间内，没有按照招标文件的规定缴纳履约保证金，且又无正当理由的，将视为放弃中标。</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6.若乙方未能履行合同规定的义务，甲方有权从履约保证金中取得补偿。履约保证金不足时，甲方有权通知中标单位补足履约保证金，如拒缴或长时间不缴(以甲方开据缴款通知单起一个月为限)，甲方有权从物业服务费中扣取部分补足履约保证金。</w:t>
      </w:r>
    </w:p>
    <w:p w:rsidR="0088277E" w:rsidRDefault="00CC5061">
      <w:pPr>
        <w:spacing w:line="480" w:lineRule="exact"/>
        <w:ind w:firstLineChars="200" w:firstLine="480"/>
        <w:outlineLvl w:val="0"/>
        <w:rPr>
          <w:rFonts w:ascii="宋体" w:hAnsi="宋体" w:cs="Courier New"/>
          <w:sz w:val="24"/>
          <w:szCs w:val="24"/>
        </w:rPr>
      </w:pPr>
      <w:bookmarkStart w:id="186" w:name="auto_fouce_12"/>
      <w:r>
        <w:rPr>
          <w:rFonts w:ascii="宋体" w:hAnsi="宋体" w:cs="Courier New" w:hint="eastAsia"/>
          <w:sz w:val="24"/>
          <w:szCs w:val="24"/>
        </w:rPr>
        <w:t>7.履约保证金退还条件：乙方按照招标文件、投标文件及本合同约定完成</w:t>
      </w:r>
      <w:r>
        <w:rPr>
          <w:rFonts w:ascii="宋体" w:hAnsi="宋体" w:cs="Courier New" w:hint="eastAsia"/>
          <w:sz w:val="24"/>
          <w:szCs w:val="24"/>
        </w:rPr>
        <w:lastRenderedPageBreak/>
        <w:t>全部服务义务，服务期满并经甲方验收合格，完成全部工作交接，且不存在未履行的合同义务、未决违约责任或赔偿责任。</w:t>
      </w:r>
      <w:bookmarkEnd w:id="186"/>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8.退还履约保证金的方式：合同履行结束后，甲方应及时无息退还乙方缴纳的履约保证金至乙方账户。</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9.履约保证金退还时间：履约保证金在项目验收合格后且服务期满后的三十日内退还。</w:t>
      </w:r>
    </w:p>
    <w:p w:rsidR="0088277E" w:rsidRDefault="00CC5061">
      <w:pPr>
        <w:spacing w:line="480" w:lineRule="exact"/>
        <w:ind w:firstLineChars="200" w:firstLine="480"/>
        <w:outlineLvl w:val="0"/>
        <w:rPr>
          <w:rFonts w:ascii="宋体" w:hAnsi="宋体" w:cs="Courier New"/>
          <w:sz w:val="24"/>
          <w:szCs w:val="24"/>
        </w:rPr>
      </w:pPr>
      <w:bookmarkStart w:id="187" w:name="auto_fouce_13"/>
      <w:r>
        <w:rPr>
          <w:rFonts w:ascii="宋体" w:hAnsi="宋体" w:cs="Courier New" w:hint="eastAsia"/>
          <w:sz w:val="24"/>
          <w:szCs w:val="24"/>
        </w:rPr>
        <w:t>10.履约保证金不予退还的情形：中标人存在下列情形之一的，履约保证金不予退还：（1）</w:t>
      </w:r>
      <w:proofErr w:type="gramStart"/>
      <w:r>
        <w:rPr>
          <w:rFonts w:ascii="宋体" w:hAnsi="宋体" w:cs="Courier New" w:hint="eastAsia"/>
          <w:sz w:val="24"/>
          <w:szCs w:val="24"/>
        </w:rPr>
        <w:t>不</w:t>
      </w:r>
      <w:proofErr w:type="gramEnd"/>
      <w:r>
        <w:rPr>
          <w:rFonts w:ascii="宋体" w:hAnsi="宋体" w:cs="Courier New" w:hint="eastAsia"/>
          <w:sz w:val="24"/>
          <w:szCs w:val="24"/>
        </w:rPr>
        <w:t>诚信履行合同的；（2）考核不合格导致合同</w:t>
      </w:r>
      <w:proofErr w:type="gramStart"/>
      <w:r>
        <w:rPr>
          <w:rFonts w:ascii="宋体" w:hAnsi="宋体" w:cs="Courier New" w:hint="eastAsia"/>
          <w:sz w:val="24"/>
          <w:szCs w:val="24"/>
        </w:rPr>
        <w:t>不</w:t>
      </w:r>
      <w:proofErr w:type="gramEnd"/>
      <w:r>
        <w:rPr>
          <w:rFonts w:ascii="宋体" w:hAnsi="宋体" w:cs="Courier New" w:hint="eastAsia"/>
          <w:sz w:val="24"/>
          <w:szCs w:val="24"/>
        </w:rPr>
        <w:t>续签或提前解除的；（3）擅自转包、分包项目的；（4）存在其他严重违约行为的，给招标人造成的损失超过履约保证金数额的，还应当对超过部分予以赔偿。</w:t>
      </w:r>
      <w:bookmarkEnd w:id="187"/>
    </w:p>
    <w:p w:rsidR="0088277E" w:rsidRDefault="00CC5061">
      <w:pPr>
        <w:spacing w:line="480" w:lineRule="exact"/>
        <w:ind w:firstLineChars="200" w:firstLine="480"/>
        <w:outlineLvl w:val="0"/>
        <w:rPr>
          <w:rFonts w:ascii="宋体" w:hAnsi="宋体" w:cs="Courier New"/>
          <w:sz w:val="24"/>
          <w:szCs w:val="24"/>
        </w:rPr>
      </w:pPr>
      <w:bookmarkStart w:id="188" w:name="tip_risk_bookmark_14"/>
      <w:r>
        <w:rPr>
          <w:rFonts w:ascii="宋体" w:hAnsi="宋体" w:cs="Courier New" w:hint="eastAsia"/>
          <w:sz w:val="24"/>
          <w:szCs w:val="24"/>
        </w:rPr>
        <w:t>11.逾期退还履约保证金的违约责任：甲方逾期退还履约保证金的，每逾期一日支付乙方200元作为违约金。</w:t>
      </w:r>
      <w:bookmarkEnd w:id="188"/>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六、 甲方的权利和义务</w:t>
      </w:r>
    </w:p>
    <w:p w:rsidR="0088277E" w:rsidRDefault="00CC5061">
      <w:pPr>
        <w:spacing w:line="480" w:lineRule="exact"/>
        <w:ind w:firstLineChars="200" w:firstLine="480"/>
        <w:outlineLvl w:val="0"/>
        <w:rPr>
          <w:rFonts w:ascii="宋体" w:hAnsi="宋体" w:cs="Courier New"/>
          <w:sz w:val="24"/>
          <w:szCs w:val="24"/>
        </w:rPr>
      </w:pPr>
      <w:bookmarkStart w:id="189" w:name="auto_fouce_15"/>
      <w:r>
        <w:rPr>
          <w:rFonts w:ascii="宋体" w:hAnsi="宋体" w:cs="Courier New" w:hint="eastAsia"/>
          <w:sz w:val="24"/>
          <w:szCs w:val="24"/>
        </w:rPr>
        <w:t>1.</w:t>
      </w:r>
      <w:r w:rsidR="002E2713">
        <w:rPr>
          <w:rFonts w:ascii="宋体" w:hAnsi="宋体" w:cs="Courier New" w:hint="eastAsia"/>
          <w:sz w:val="24"/>
          <w:szCs w:val="24"/>
        </w:rPr>
        <w:t>在物业服务期限内，甲方委托丙方对乙方物业服务</w:t>
      </w:r>
      <w:r>
        <w:rPr>
          <w:rFonts w:ascii="宋体" w:hAnsi="宋体" w:cs="Courier New" w:hint="eastAsia"/>
          <w:sz w:val="24"/>
          <w:szCs w:val="24"/>
        </w:rPr>
        <w:t>工作进行现场监督、指导和考核，甲方有权对丙方考核结果进行复核调整。</w:t>
      </w:r>
      <w:bookmarkEnd w:id="189"/>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2.</w:t>
      </w:r>
      <w:r w:rsidR="002E2713">
        <w:rPr>
          <w:rFonts w:ascii="宋体" w:hAnsi="宋体" w:cs="Courier New" w:hint="eastAsia"/>
          <w:sz w:val="24"/>
          <w:szCs w:val="24"/>
        </w:rPr>
        <w:t>甲方有权对乙方物业服务</w:t>
      </w:r>
      <w:r>
        <w:rPr>
          <w:rFonts w:ascii="宋体" w:hAnsi="宋体" w:cs="Courier New" w:hint="eastAsia"/>
          <w:sz w:val="24"/>
          <w:szCs w:val="24"/>
        </w:rPr>
        <w:t>工作进行现场指导、监督、检</w:t>
      </w:r>
      <w:r w:rsidR="002E2713">
        <w:rPr>
          <w:rFonts w:ascii="宋体" w:hAnsi="宋体" w:cs="Courier New" w:hint="eastAsia"/>
          <w:sz w:val="24"/>
          <w:szCs w:val="24"/>
        </w:rPr>
        <w:t>查和考核，对乙方安全生产等进行必要监管，督促乙方不断提高物业服务</w:t>
      </w:r>
      <w:r>
        <w:rPr>
          <w:rFonts w:ascii="宋体" w:hAnsi="宋体" w:cs="Courier New" w:hint="eastAsia"/>
          <w:sz w:val="24"/>
          <w:szCs w:val="24"/>
        </w:rPr>
        <w:t>水平。</w:t>
      </w:r>
      <w:bookmarkStart w:id="190" w:name="auto_fouce_16"/>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甲方有权随时抽查乙方服务人员到岗情况、岗位履职情况及设施设备运行维护记录，乙方应当予以配合并即时提供相关资料。</w:t>
      </w:r>
      <w:bookmarkEnd w:id="190"/>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3.</w:t>
      </w:r>
      <w:r w:rsidR="00557563">
        <w:rPr>
          <w:rFonts w:ascii="宋体" w:hAnsi="宋体" w:cs="Courier New" w:hint="eastAsia"/>
          <w:sz w:val="24"/>
          <w:szCs w:val="24"/>
        </w:rPr>
        <w:t>就甲乙双方沟通确认的物业</w:t>
      </w:r>
      <w:r>
        <w:rPr>
          <w:rFonts w:ascii="宋体" w:hAnsi="宋体" w:cs="Courier New" w:hint="eastAsia"/>
          <w:sz w:val="24"/>
          <w:szCs w:val="24"/>
        </w:rPr>
        <w:t>服务事项（如：重大维修等），协调与国有公司、相关部门的关系，保障相关项目有序推进。</w:t>
      </w:r>
    </w:p>
    <w:p w:rsidR="0088277E" w:rsidRDefault="00CC5061">
      <w:pPr>
        <w:spacing w:line="480" w:lineRule="exact"/>
        <w:ind w:firstLineChars="200" w:firstLine="480"/>
        <w:outlineLvl w:val="0"/>
        <w:rPr>
          <w:rFonts w:ascii="宋体" w:hAnsi="宋体" w:cs="Courier New"/>
          <w:sz w:val="24"/>
          <w:szCs w:val="24"/>
        </w:rPr>
      </w:pPr>
      <w:bookmarkStart w:id="191" w:name="auto_fouce_17"/>
      <w:r>
        <w:rPr>
          <w:rFonts w:ascii="宋体" w:hAnsi="宋体" w:cs="Courier New" w:hint="eastAsia"/>
          <w:sz w:val="24"/>
          <w:szCs w:val="24"/>
        </w:rPr>
        <w:t>4.依据考核结果，甲方直接向乙方支付合同考核价款，丙方仅负责考核及考核结果告知。</w:t>
      </w:r>
      <w:bookmarkEnd w:id="191"/>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七、 乙方的权利和义务</w:t>
      </w:r>
    </w:p>
    <w:p w:rsidR="0088277E" w:rsidRDefault="00CC5061">
      <w:pPr>
        <w:spacing w:line="480" w:lineRule="exact"/>
        <w:ind w:firstLineChars="200" w:firstLine="480"/>
        <w:outlineLvl w:val="0"/>
        <w:rPr>
          <w:rFonts w:ascii="宋体" w:hAnsi="宋体" w:cs="Courier New"/>
          <w:sz w:val="24"/>
          <w:szCs w:val="24"/>
        </w:rPr>
      </w:pPr>
      <w:bookmarkStart w:id="192" w:name="auto_fouce_18"/>
      <w:r>
        <w:rPr>
          <w:rFonts w:ascii="宋体" w:hAnsi="宋体" w:cs="Courier New" w:hint="eastAsia"/>
          <w:sz w:val="24"/>
          <w:szCs w:val="24"/>
        </w:rPr>
        <w:t>1.乙方应根据有</w:t>
      </w:r>
      <w:r w:rsidR="00557563">
        <w:rPr>
          <w:rFonts w:ascii="宋体" w:hAnsi="宋体" w:cs="Courier New" w:hint="eastAsia"/>
          <w:sz w:val="24"/>
          <w:szCs w:val="24"/>
        </w:rPr>
        <w:t>关法律、法规政策、招投标文件及本合同的规定，实行专业化的物业</w:t>
      </w:r>
      <w:r>
        <w:rPr>
          <w:rFonts w:ascii="宋体" w:hAnsi="宋体" w:cs="Courier New" w:hint="eastAsia"/>
          <w:sz w:val="24"/>
          <w:szCs w:val="24"/>
        </w:rPr>
        <w:t>服务，对消防、电梯等专业性强的设施设备管理，必须提供专业维保，开展定期现场维保。遵照甲方规定，履行甲方（招标文件）和乙方（投标文件）各项规章制度，提供优质高效的物业服务，并无条件接受甲方、丙方依据合同及考核细则开展的管理和考核。</w:t>
      </w:r>
      <w:bookmarkEnd w:id="192"/>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lastRenderedPageBreak/>
        <w:t>2.</w:t>
      </w:r>
      <w:r w:rsidR="00557563">
        <w:rPr>
          <w:rFonts w:ascii="宋体" w:hAnsi="宋体" w:cs="Courier New" w:hint="eastAsia"/>
          <w:sz w:val="24"/>
          <w:szCs w:val="24"/>
        </w:rPr>
        <w:t>制定同康花苑北区物业服务</w:t>
      </w:r>
      <w:r>
        <w:rPr>
          <w:rFonts w:ascii="宋体" w:hAnsi="宋体" w:cs="Courier New" w:hint="eastAsia"/>
          <w:sz w:val="24"/>
          <w:szCs w:val="24"/>
        </w:rPr>
        <w:t>方案，健全各项管理制度和操作规程，编制年度、月度工作计划，编制房屋、附属建筑物、设施设备、绿化等年度维护保养计划和大中修方案，制定各岗位具体的工作要求。</w:t>
      </w:r>
    </w:p>
    <w:p w:rsidR="0088277E" w:rsidRDefault="00CC5061">
      <w:pPr>
        <w:spacing w:line="480" w:lineRule="exact"/>
        <w:ind w:firstLineChars="200" w:firstLine="480"/>
        <w:outlineLvl w:val="0"/>
        <w:rPr>
          <w:rFonts w:ascii="宋体" w:hAnsi="宋体" w:cs="Courier New"/>
          <w:sz w:val="24"/>
          <w:szCs w:val="24"/>
        </w:rPr>
      </w:pPr>
      <w:bookmarkStart w:id="193" w:name="auto_fouce_20"/>
      <w:r>
        <w:rPr>
          <w:rFonts w:ascii="宋体" w:hAnsi="宋体" w:cs="Courier New" w:hint="eastAsia"/>
          <w:sz w:val="24"/>
          <w:szCs w:val="24"/>
        </w:rPr>
        <w:t>3.乙方应满足甲方对工作人员人数和服务质量要求，本项目服务人员不少于36人，对达不到要求的人员进行更换；管理人员、专业操作人员按照国家有关规定取得物业管理职业资格证书或者岗位证书。关键岗位项目经理具有一年以上小区经理任职经历；</w:t>
      </w:r>
      <w:proofErr w:type="gramStart"/>
      <w:r w:rsidR="002C2537">
        <w:rPr>
          <w:rFonts w:ascii="宋体" w:hAnsi="宋体" w:cs="Courier New" w:hint="eastAsia"/>
          <w:sz w:val="24"/>
          <w:szCs w:val="24"/>
        </w:rPr>
        <w:t>消控人员</w:t>
      </w:r>
      <w:proofErr w:type="gramEnd"/>
      <w:r w:rsidR="002C2537">
        <w:rPr>
          <w:rFonts w:ascii="宋体" w:hAnsi="宋体" w:cs="Courier New" w:hint="eastAsia"/>
          <w:sz w:val="24"/>
          <w:szCs w:val="24"/>
        </w:rPr>
        <w:t>持证上岗，符合消防主管部门要求</w:t>
      </w:r>
      <w:r>
        <w:rPr>
          <w:rFonts w:ascii="宋体" w:hAnsi="宋体" w:cs="Courier New" w:hint="eastAsia"/>
          <w:sz w:val="24"/>
          <w:szCs w:val="24"/>
        </w:rPr>
        <w:t>。如需调整服务人员，须事先得到丙方同意。对甲方、丙方提出的不适任在岗人员，乙方应在接到变更要求后3个工作日内完成人员调整，调整后的人员资质应当符合合同约定的岗位要求。本项目服务人员不得在其他项目兼职。</w:t>
      </w:r>
      <w:bookmarkEnd w:id="193"/>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4.乙方应保证从事本项目的人员具备相应的职业资格和应有的素质，有关服务工种的人员，必须按国家规定具备相关工</w:t>
      </w:r>
      <w:r w:rsidR="00557563">
        <w:rPr>
          <w:rFonts w:ascii="宋体" w:hAnsi="宋体" w:cs="Courier New" w:hint="eastAsia"/>
          <w:sz w:val="24"/>
          <w:szCs w:val="24"/>
        </w:rPr>
        <w:t>种上岗证条件。做好从业人员有关政治素养方面的审核，负责对物业服务</w:t>
      </w:r>
      <w:r>
        <w:rPr>
          <w:rFonts w:ascii="宋体" w:hAnsi="宋体" w:cs="Courier New" w:hint="eastAsia"/>
          <w:sz w:val="24"/>
          <w:szCs w:val="24"/>
        </w:rPr>
        <w:t>人员进行岗前培训和经常性的职业道德、业务技能培训教育，尤其要加强安全教育，严格遵守业主有关规章制度。</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5.乙方不得将本项目直接或者间接方式转包或者分包给第三方及其他个人。</w:t>
      </w:r>
      <w:bookmarkStart w:id="194" w:name="auto_fouce_22"/>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乙方擅自转包、分包本项目的，甲方有权立即解除合同，履约保证金不予退还，且乙方需向甲方支付年度合同价20%的违约金。</w:t>
      </w:r>
      <w:bookmarkEnd w:id="194"/>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6.乙方应按照本合同约定工作内容提供必要的人力、机具及充足的耗材。</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7.乙方应做好内部员工的录用、人事管理工作，并按国家有关法律法规为相关员工缴纳社保，产生任何劳资纠纷由乙方负责。</w:t>
      </w:r>
      <w:bookmarkStart w:id="195" w:name="auto_fouce_23"/>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乙方未按约定购买人身意外伤害险（超龄人员）或未依法缴纳社保的，甲方有权暂停支付当期服务费，直至乙方改正；因此产生的赔偿或行政处罚责任由乙方全部承担。</w:t>
      </w:r>
      <w:bookmarkEnd w:id="195"/>
    </w:p>
    <w:p w:rsidR="0088277E" w:rsidRDefault="00CC5061">
      <w:pPr>
        <w:spacing w:line="480" w:lineRule="exact"/>
        <w:ind w:firstLineChars="200" w:firstLine="480"/>
        <w:outlineLvl w:val="0"/>
        <w:rPr>
          <w:rFonts w:ascii="宋体" w:hAnsi="宋体" w:cs="Courier New"/>
          <w:sz w:val="24"/>
          <w:szCs w:val="24"/>
        </w:rPr>
      </w:pPr>
      <w:bookmarkStart w:id="196" w:name="auto_fouce_24"/>
      <w:r>
        <w:rPr>
          <w:rFonts w:ascii="宋体" w:hAnsi="宋体" w:cs="Courier New" w:hint="eastAsia"/>
          <w:sz w:val="24"/>
          <w:szCs w:val="24"/>
        </w:rPr>
        <w:t>8.乙方须根据甲方的委托及实际情况，按照合同约定的服务标准对本项目实施服务，接受甲方、丙方的管理、检查、验收，遵守本合同约定的考核与奖惩规则；及时与甲方、丙方</w:t>
      </w:r>
      <w:r w:rsidR="00557563">
        <w:rPr>
          <w:rFonts w:ascii="宋体" w:hAnsi="宋体" w:cs="Courier New" w:hint="eastAsia"/>
          <w:sz w:val="24"/>
          <w:szCs w:val="24"/>
        </w:rPr>
        <w:t>沟通，接受甲方、丙方的合理化建议；及时向甲方、丙方通报本物业服务区域有关物业服务的重大事项，稳步提升物业</w:t>
      </w:r>
      <w:r>
        <w:rPr>
          <w:rFonts w:ascii="宋体" w:hAnsi="宋体" w:cs="Courier New" w:hint="eastAsia"/>
          <w:sz w:val="24"/>
          <w:szCs w:val="24"/>
        </w:rPr>
        <w:t>服务质量。</w:t>
      </w:r>
      <w:bookmarkEnd w:id="196"/>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9.做好本物业</w:t>
      </w:r>
      <w:r w:rsidR="00557563">
        <w:rPr>
          <w:rFonts w:ascii="宋体" w:hAnsi="宋体" w:cs="Courier New" w:hint="eastAsia"/>
          <w:sz w:val="24"/>
          <w:szCs w:val="24"/>
        </w:rPr>
        <w:t>服务</w:t>
      </w:r>
      <w:r>
        <w:rPr>
          <w:rFonts w:ascii="宋体" w:hAnsi="宋体" w:cs="Courier New" w:hint="eastAsia"/>
          <w:sz w:val="24"/>
          <w:szCs w:val="24"/>
        </w:rPr>
        <w:t>区域的生产和事故防范工作；对从事本物业的从业人员进行秩序维护操作培训；遵守有关环境保护和职业健康管理职责要求。恶劣天</w:t>
      </w:r>
      <w:r>
        <w:rPr>
          <w:rFonts w:ascii="宋体" w:hAnsi="宋体" w:cs="Courier New" w:hint="eastAsia"/>
          <w:sz w:val="24"/>
          <w:szCs w:val="24"/>
        </w:rPr>
        <w:lastRenderedPageBreak/>
        <w:t>气等应急响应期间，制定应急预案，做好防范措施；定期组织消防演练，避免发生安全事故。发生安全事故，物业公司在采取应急措施的同时，及时向甲方、丙方报告，保护好现场、协助做好处置工作。</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10.未经过甲方同意，不得擅自占用和改变小区公共设施使用功能；如需在本小区改、扩建或完善配套项目，需提请丙方，报甲方同意后实施。</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11.乙方应积极配合甲方、丙方开展社区治理、社区活动和文明城市创建。</w:t>
      </w:r>
    </w:p>
    <w:p w:rsidR="0088277E" w:rsidRDefault="00CC5061">
      <w:pPr>
        <w:spacing w:line="480" w:lineRule="exact"/>
        <w:ind w:firstLineChars="200" w:firstLine="480"/>
        <w:outlineLvl w:val="0"/>
        <w:rPr>
          <w:rFonts w:ascii="宋体" w:hAnsi="宋体" w:cs="Courier New"/>
          <w:sz w:val="24"/>
          <w:szCs w:val="24"/>
        </w:rPr>
      </w:pPr>
      <w:bookmarkStart w:id="197" w:name="auto_fouce_26"/>
      <w:r>
        <w:rPr>
          <w:rFonts w:ascii="宋体" w:hAnsi="宋体" w:cs="Courier New" w:hint="eastAsia"/>
          <w:sz w:val="24"/>
          <w:szCs w:val="24"/>
        </w:rPr>
        <w:t>12.乙方完成甲方、丙方交办的合同外临时任务前，应就任务内容、工作量及费用标准与甲方、丙方签订书面确认单；未签订书面确认单的，甲方、丙方无需支付相关费用。相关费用按照书面确认的实际发生成本由甲方、丙方结算。</w:t>
      </w:r>
      <w:bookmarkEnd w:id="197"/>
    </w:p>
    <w:p w:rsidR="0088277E" w:rsidRDefault="00CC5061">
      <w:pPr>
        <w:spacing w:line="480" w:lineRule="exact"/>
        <w:ind w:firstLineChars="200" w:firstLine="480"/>
        <w:outlineLvl w:val="0"/>
        <w:rPr>
          <w:rFonts w:ascii="宋体" w:hAnsi="宋体" w:cs="Courier New"/>
          <w:sz w:val="24"/>
          <w:szCs w:val="24"/>
        </w:rPr>
      </w:pPr>
      <w:bookmarkStart w:id="198" w:name="auto_fouce_27"/>
      <w:r>
        <w:rPr>
          <w:rFonts w:ascii="宋体" w:hAnsi="宋体" w:cs="Courier New" w:hint="eastAsia"/>
          <w:sz w:val="24"/>
          <w:szCs w:val="24"/>
        </w:rPr>
        <w:t>13.乙方应当对服务过程中获取的业主个人信息、小区公共设施信息、甲方及丙方的非公开工作信息承担保密义务，未经甲方书面同意，不得向任何第三方泄露，也不得用于履行本合同以外的任何用途；保密义务在合同终止后仍然持续有效。</w:t>
      </w:r>
      <w:bookmarkEnd w:id="198"/>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14.乙方应执行国家有关规定依法用工，负责</w:t>
      </w:r>
      <w:proofErr w:type="gramStart"/>
      <w:r>
        <w:rPr>
          <w:rFonts w:ascii="宋体" w:hAnsi="宋体" w:cs="Courier New" w:hint="eastAsia"/>
          <w:sz w:val="24"/>
          <w:szCs w:val="24"/>
        </w:rPr>
        <w:t>乙方员工</w:t>
      </w:r>
      <w:proofErr w:type="gramEnd"/>
      <w:r>
        <w:rPr>
          <w:rFonts w:ascii="宋体" w:hAnsi="宋体" w:cs="Courier New" w:hint="eastAsia"/>
          <w:sz w:val="24"/>
          <w:szCs w:val="24"/>
        </w:rPr>
        <w:t>的生病、事故、伤残、死亡和劳务纠纷的处理，甲方不承担任何相关责任。</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15.建立物业服务档案并负责及时记载有关变更情况，在管理期满时，应及时移交物业管理权，撤出本物业。协助甲方作好物业服务的交接和善后工作，移交或配合甲方移交管理用房和物业服务的全部档案资料（包括甲方提供的资料）及</w:t>
      </w:r>
      <w:proofErr w:type="gramStart"/>
      <w:r>
        <w:rPr>
          <w:rFonts w:ascii="宋体" w:hAnsi="宋体" w:cs="Courier New" w:hint="eastAsia"/>
          <w:sz w:val="24"/>
          <w:szCs w:val="24"/>
        </w:rPr>
        <w:t>帐目</w:t>
      </w:r>
      <w:proofErr w:type="gramEnd"/>
      <w:r>
        <w:rPr>
          <w:rFonts w:ascii="宋体" w:hAnsi="宋体" w:cs="Courier New" w:hint="eastAsia"/>
          <w:sz w:val="24"/>
          <w:szCs w:val="24"/>
        </w:rPr>
        <w:t>。</w:t>
      </w:r>
      <w:bookmarkStart w:id="199" w:name="auto_fouce_29"/>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合同终止后，乙方应在15日内完成物业管理权、档案资料、账目、管理用房及相关资料的移交，移交清单须经甲方及丙方共同确认。乙方逾期移交的，每逾期一日应向甲方支付违约金5000元。</w:t>
      </w:r>
      <w:bookmarkEnd w:id="199"/>
      <w:r>
        <w:rPr>
          <w:rFonts w:ascii="宋体" w:hAnsi="宋体" w:cs="Courier New" w:hint="eastAsia"/>
          <w:sz w:val="24"/>
          <w:szCs w:val="24"/>
        </w:rPr>
        <w:t xml:space="preserve"> </w:t>
      </w:r>
      <w:bookmarkStart w:id="200" w:name="auto_fouce_30"/>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乙方在合同期内擅自停止物业服务或撤离现场的，甲方有权立即解除合同，乙方履约保证金不予退还，并应向甲方支付年度合同价30%的违约金；由此造成甲方或第三方损失的，乙方应另行承担赔偿责任。</w:t>
      </w:r>
      <w:bookmarkEnd w:id="200"/>
    </w:p>
    <w:p w:rsidR="0088277E" w:rsidRDefault="00CC5061">
      <w:pPr>
        <w:spacing w:line="480" w:lineRule="exact"/>
        <w:ind w:firstLineChars="200" w:firstLine="480"/>
        <w:outlineLvl w:val="0"/>
        <w:rPr>
          <w:rFonts w:ascii="宋体" w:hAnsi="宋体" w:cs="Courier New"/>
          <w:sz w:val="24"/>
          <w:szCs w:val="24"/>
        </w:rPr>
      </w:pPr>
      <w:bookmarkStart w:id="201" w:name="tip_risk_bookmark_31"/>
      <w:r>
        <w:rPr>
          <w:rFonts w:ascii="宋体" w:hAnsi="宋体" w:cs="Courier New" w:hint="eastAsia"/>
          <w:sz w:val="24"/>
          <w:szCs w:val="24"/>
        </w:rPr>
        <w:t>16.由于乙方管理不善或重大失误，造成业主或第三</w:t>
      </w:r>
      <w:proofErr w:type="gramStart"/>
      <w:r>
        <w:rPr>
          <w:rFonts w:ascii="宋体" w:hAnsi="宋体" w:cs="Courier New" w:hint="eastAsia"/>
          <w:sz w:val="24"/>
          <w:szCs w:val="24"/>
        </w:rPr>
        <w:t>方财产</w:t>
      </w:r>
      <w:proofErr w:type="gramEnd"/>
      <w:r>
        <w:rPr>
          <w:rFonts w:ascii="宋体" w:hAnsi="宋体" w:cs="Courier New" w:hint="eastAsia"/>
          <w:sz w:val="24"/>
          <w:szCs w:val="24"/>
        </w:rPr>
        <w:t>损失或人身伤害的，乙方应承</w:t>
      </w:r>
      <w:proofErr w:type="gramStart"/>
      <w:r>
        <w:rPr>
          <w:rFonts w:ascii="宋体" w:hAnsi="宋体" w:cs="Courier New" w:hint="eastAsia"/>
          <w:sz w:val="24"/>
          <w:szCs w:val="24"/>
        </w:rPr>
        <w:t>担一切</w:t>
      </w:r>
      <w:proofErr w:type="gramEnd"/>
      <w:r>
        <w:rPr>
          <w:rFonts w:ascii="宋体" w:hAnsi="宋体" w:cs="Courier New" w:hint="eastAsia"/>
          <w:sz w:val="24"/>
          <w:szCs w:val="24"/>
        </w:rPr>
        <w:t>责任。</w:t>
      </w:r>
      <w:bookmarkEnd w:id="201"/>
    </w:p>
    <w:p w:rsidR="0088277E" w:rsidRDefault="00CC5061">
      <w:pPr>
        <w:spacing w:line="480" w:lineRule="exact"/>
        <w:ind w:firstLineChars="200" w:firstLine="480"/>
        <w:outlineLvl w:val="0"/>
        <w:rPr>
          <w:rFonts w:ascii="宋体" w:hAnsi="宋体" w:cs="Courier New"/>
          <w:sz w:val="24"/>
          <w:szCs w:val="24"/>
        </w:rPr>
      </w:pPr>
      <w:bookmarkStart w:id="202" w:name="auto_fouce_32"/>
      <w:r>
        <w:rPr>
          <w:rFonts w:ascii="宋体" w:hAnsi="宋体" w:cs="Courier New" w:hint="eastAsia"/>
          <w:sz w:val="24"/>
          <w:szCs w:val="24"/>
        </w:rPr>
        <w:t>17.乙方如因不能胜任约定的合同义务拟单方提前解除合同，应至少提前3个月向甲方提交书面通知及整改方案，并承担因此产生的违约责任；前述通知</w:t>
      </w:r>
      <w:r>
        <w:rPr>
          <w:rFonts w:ascii="宋体" w:hAnsi="宋体" w:cs="Courier New" w:hint="eastAsia"/>
          <w:sz w:val="24"/>
          <w:szCs w:val="24"/>
        </w:rPr>
        <w:lastRenderedPageBreak/>
        <w:t>不影响甲方依约行使整改、核减费用、解除合同及追究违约责任等权利。</w:t>
      </w:r>
      <w:bookmarkEnd w:id="202"/>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18.法律、法规规定由乙方承担的其他责任。</w:t>
      </w:r>
      <w:bookmarkStart w:id="203" w:name="auto_fouce_33"/>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乙方应当于每月5日前向甲方、丙方提交上月物业服务工作报告，内容包括但不限于人员到岗情况、设施设备维护情况、保洁绿化完成情况、投诉处理情况、下月工作计划。</w:t>
      </w:r>
      <w:bookmarkEnd w:id="203"/>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八、 丙方权利和义务</w:t>
      </w:r>
    </w:p>
    <w:p w:rsidR="0088277E" w:rsidRDefault="00CC5061">
      <w:pPr>
        <w:spacing w:line="480" w:lineRule="exact"/>
        <w:ind w:firstLineChars="200" w:firstLine="480"/>
        <w:outlineLvl w:val="0"/>
        <w:rPr>
          <w:rFonts w:ascii="宋体" w:hAnsi="宋体" w:cs="Courier New"/>
          <w:sz w:val="24"/>
          <w:szCs w:val="24"/>
        </w:rPr>
      </w:pPr>
      <w:bookmarkStart w:id="204" w:name="auto_fouce_34"/>
      <w:r>
        <w:rPr>
          <w:rFonts w:ascii="宋体" w:hAnsi="宋体" w:cs="Courier New" w:hint="eastAsia"/>
          <w:sz w:val="24"/>
          <w:szCs w:val="24"/>
        </w:rPr>
        <w:t>1.</w:t>
      </w:r>
      <w:r w:rsidR="00E03F2B">
        <w:rPr>
          <w:rFonts w:ascii="宋体" w:hAnsi="宋体" w:cs="Courier New" w:hint="eastAsia"/>
          <w:sz w:val="24"/>
          <w:szCs w:val="24"/>
        </w:rPr>
        <w:t>受甲方委托，负责对乙方物业服务情况进行监督、检查、考核，对乙方拟定的物业服务</w:t>
      </w:r>
      <w:r>
        <w:rPr>
          <w:rFonts w:ascii="宋体" w:hAnsi="宋体" w:cs="Courier New" w:hint="eastAsia"/>
          <w:sz w:val="24"/>
          <w:szCs w:val="24"/>
        </w:rPr>
        <w:t>方案、年度计划、相关管理制度等进行初步审核后报甲方确认，经甲方同意后方可实施。</w:t>
      </w:r>
      <w:bookmarkEnd w:id="204"/>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2.对不认真履职或不遵守规章制度，影响小区服务质量的服务人员，可要求乙方调换。</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3.对乙方服务人员进行身份、年龄核对，以身份证为准；对乙方工作人员进行合理询问，依据合同检查是否执行岗位服务内容。</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4.</w:t>
      </w:r>
      <w:r w:rsidR="00E03F2B">
        <w:rPr>
          <w:rFonts w:ascii="宋体" w:hAnsi="宋体" w:cs="Courier New" w:hint="eastAsia"/>
          <w:sz w:val="24"/>
          <w:szCs w:val="24"/>
        </w:rPr>
        <w:t>协助乙方处理物业服务</w:t>
      </w:r>
      <w:r>
        <w:rPr>
          <w:rFonts w:ascii="宋体" w:hAnsi="宋体" w:cs="Courier New" w:hint="eastAsia"/>
          <w:sz w:val="24"/>
          <w:szCs w:val="24"/>
        </w:rPr>
        <w:t>中发生的矛盾纠纷。帮助乙方沟通和协调与相关部门的关系。</w:t>
      </w:r>
    </w:p>
    <w:p w:rsidR="0088277E" w:rsidRDefault="00CC5061">
      <w:pPr>
        <w:spacing w:line="480" w:lineRule="exact"/>
        <w:ind w:firstLineChars="200" w:firstLine="480"/>
        <w:outlineLvl w:val="0"/>
        <w:rPr>
          <w:rFonts w:ascii="宋体" w:hAnsi="宋体" w:cs="Courier New"/>
          <w:sz w:val="24"/>
          <w:szCs w:val="24"/>
        </w:rPr>
      </w:pPr>
      <w:bookmarkStart w:id="205" w:name="auto_fouce_35"/>
      <w:r>
        <w:rPr>
          <w:rFonts w:ascii="宋体" w:hAnsi="宋体" w:cs="Courier New" w:hint="eastAsia"/>
          <w:sz w:val="24"/>
          <w:szCs w:val="24"/>
        </w:rPr>
        <w:t>5.受甲方委托代表小区业主，依法维护业主合法权益。因小区为安置小区，</w:t>
      </w:r>
      <w:proofErr w:type="gramStart"/>
      <w:r>
        <w:rPr>
          <w:rFonts w:ascii="宋体" w:hAnsi="宋体" w:cs="Courier New" w:hint="eastAsia"/>
          <w:sz w:val="24"/>
          <w:szCs w:val="24"/>
        </w:rPr>
        <w:t>物业费目前</w:t>
      </w:r>
      <w:proofErr w:type="gramEnd"/>
      <w:r>
        <w:rPr>
          <w:rFonts w:ascii="宋体" w:hAnsi="宋体" w:cs="Courier New" w:hint="eastAsia"/>
          <w:sz w:val="24"/>
          <w:szCs w:val="24"/>
        </w:rPr>
        <w:t>由政府支付，公共收益归社区所有。</w:t>
      </w:r>
      <w:bookmarkEnd w:id="205"/>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6.免费向乙方提供物业办公场所。</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九、 违约责任</w:t>
      </w:r>
    </w:p>
    <w:p w:rsidR="0088277E" w:rsidRDefault="00CC5061">
      <w:pPr>
        <w:spacing w:line="480" w:lineRule="exact"/>
        <w:ind w:firstLineChars="200" w:firstLine="480"/>
        <w:outlineLvl w:val="0"/>
        <w:rPr>
          <w:rFonts w:ascii="宋体" w:hAnsi="宋体" w:cs="Courier New"/>
          <w:sz w:val="24"/>
          <w:szCs w:val="24"/>
        </w:rPr>
      </w:pPr>
      <w:bookmarkStart w:id="206" w:name="auto_fouce_36"/>
      <w:r>
        <w:rPr>
          <w:rFonts w:ascii="宋体" w:hAnsi="宋体" w:cs="Courier New" w:hint="eastAsia"/>
          <w:sz w:val="24"/>
          <w:szCs w:val="24"/>
        </w:rPr>
        <w:t>1.乙方对本合同约定的各项管理目标均应达标并严格按照约定履行。乙方未达到约定的某项管理目标，经甲方书面通知后未在合理期限内完成整改的，甲方有权要求乙方限期整改，并按每项未达标事项核减当月应付物业服务费的1%-5%，具体比例由甲方根据违约情节确定。造成严重后果的，甲方有权解除或终止合同；造成甲方经济损失的，乙方应全额赔偿甲方全部损失，包括但不限于直接损失、向第三方支付的赔偿款以及维</w:t>
      </w:r>
      <w:proofErr w:type="gramStart"/>
      <w:r>
        <w:rPr>
          <w:rFonts w:ascii="宋体" w:hAnsi="宋体" w:cs="Courier New" w:hint="eastAsia"/>
          <w:sz w:val="24"/>
          <w:szCs w:val="24"/>
        </w:rPr>
        <w:t>权产生</w:t>
      </w:r>
      <w:proofErr w:type="gramEnd"/>
      <w:r>
        <w:rPr>
          <w:rFonts w:ascii="宋体" w:hAnsi="宋体" w:cs="Courier New" w:hint="eastAsia"/>
          <w:sz w:val="24"/>
          <w:szCs w:val="24"/>
        </w:rPr>
        <w:t>的律师费、诉讼费等。</w:t>
      </w:r>
      <w:bookmarkEnd w:id="206"/>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2.未经甲方许可，乙方不得擅自向入住户收费，造成甲方经济损失的，乙方应给予甲方经济赔偿。</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十、 合同生效及其他</w:t>
      </w:r>
    </w:p>
    <w:p w:rsidR="0088277E" w:rsidRDefault="00CC5061">
      <w:pPr>
        <w:spacing w:line="480" w:lineRule="exact"/>
        <w:ind w:firstLineChars="200" w:firstLine="480"/>
        <w:outlineLvl w:val="0"/>
        <w:rPr>
          <w:rFonts w:ascii="宋体" w:hAnsi="宋体" w:cs="Courier New"/>
          <w:sz w:val="24"/>
          <w:szCs w:val="24"/>
        </w:rPr>
      </w:pPr>
      <w:bookmarkStart w:id="207" w:name="auto_fouce_38"/>
      <w:r>
        <w:rPr>
          <w:rFonts w:ascii="宋体" w:hAnsi="宋体" w:cs="Courier New" w:hint="eastAsia"/>
          <w:sz w:val="24"/>
          <w:szCs w:val="24"/>
        </w:rPr>
        <w:t>1.自本合同生效之日起【】日内，三方共同办理完物业交接验收手续，合</w:t>
      </w:r>
      <w:r>
        <w:rPr>
          <w:rFonts w:ascii="宋体" w:hAnsi="宋体" w:cs="Courier New" w:hint="eastAsia"/>
          <w:sz w:val="24"/>
          <w:szCs w:val="24"/>
        </w:rPr>
        <w:lastRenderedPageBreak/>
        <w:t>同期满本合同自然终止。</w:t>
      </w:r>
      <w:bookmarkEnd w:id="207"/>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2.各方对本合同有异议，协商一致后，可对本合同和条款进行补充，以书面形式签订补充协议，补充协议与本合同具有同等法律效力。</w:t>
      </w:r>
      <w:bookmarkStart w:id="208" w:name="auto_fouce_40"/>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通知与送达：各方之间的所有通知、函件均应以书面形式，包括EMS、电子邮件及加盖公章的扫描件，送达至本合同首页所列的各方地址及联系人。任何一方变更地址或联系人的，应提前7日书面通知对方；未履行通知义务的，按原地址或联系人送达的，视为有效送达。</w:t>
      </w:r>
      <w:bookmarkEnd w:id="208"/>
      <w:r>
        <w:rPr>
          <w:rFonts w:ascii="宋体" w:hAnsi="宋体" w:cs="Courier New" w:hint="eastAsia"/>
          <w:sz w:val="24"/>
          <w:szCs w:val="24"/>
        </w:rPr>
        <w:t xml:space="preserve"> </w:t>
      </w:r>
      <w:bookmarkStart w:id="209" w:name="auto_fouce_41"/>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合同变更与解除：本合同的变更、解除需经甲乙双方协商一致并签订书面协议。除本合同约定的解除情形外，甲方有权因政策调整、预算变化等事由提前解除合同，但应提前30日书面通知乙方，并按乙方已完成的服务量及实际投入的合理费用进行结算。</w:t>
      </w:r>
      <w:bookmarkEnd w:id="209"/>
    </w:p>
    <w:p w:rsidR="0088277E" w:rsidRDefault="00CC5061">
      <w:pPr>
        <w:spacing w:line="480" w:lineRule="exact"/>
        <w:ind w:firstLineChars="200" w:firstLine="480"/>
        <w:outlineLvl w:val="0"/>
        <w:rPr>
          <w:rFonts w:ascii="宋体" w:hAnsi="宋体" w:cs="Courier New"/>
          <w:sz w:val="24"/>
          <w:szCs w:val="24"/>
        </w:rPr>
      </w:pPr>
      <w:bookmarkStart w:id="210" w:name="tip_risk_bookmark_42"/>
      <w:r>
        <w:rPr>
          <w:rFonts w:ascii="宋体" w:hAnsi="宋体" w:cs="Courier New" w:hint="eastAsia"/>
          <w:sz w:val="24"/>
          <w:szCs w:val="24"/>
        </w:rPr>
        <w:t>3.</w:t>
      </w:r>
      <w:r w:rsidR="00E34F5D">
        <w:rPr>
          <w:rFonts w:ascii="宋体" w:hAnsi="宋体" w:cs="Courier New" w:hint="eastAsia"/>
          <w:sz w:val="24"/>
          <w:szCs w:val="24"/>
        </w:rPr>
        <w:t>《同康花苑北区物业服务</w:t>
      </w:r>
      <w:r>
        <w:rPr>
          <w:rFonts w:ascii="宋体" w:hAnsi="宋体" w:cs="Courier New" w:hint="eastAsia"/>
          <w:sz w:val="24"/>
          <w:szCs w:val="24"/>
        </w:rPr>
        <w:t>百分考核细则》作合同附件，与本合同具有同等法律效力。</w:t>
      </w:r>
      <w:bookmarkEnd w:id="210"/>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4.本合同执行期间，如遇不可抗力致使合同无法履行时，双方应按有关法律规定及时协商处理。</w:t>
      </w:r>
    </w:p>
    <w:p w:rsidR="0088277E" w:rsidRDefault="00CC5061">
      <w:pPr>
        <w:spacing w:line="480" w:lineRule="exact"/>
        <w:ind w:firstLineChars="200" w:firstLine="480"/>
        <w:outlineLvl w:val="0"/>
        <w:rPr>
          <w:rFonts w:ascii="宋体" w:hAnsi="宋体" w:cs="Courier New"/>
          <w:sz w:val="24"/>
          <w:szCs w:val="24"/>
        </w:rPr>
      </w:pPr>
      <w:bookmarkStart w:id="211" w:name="auto_fouce_43"/>
      <w:r>
        <w:rPr>
          <w:rFonts w:ascii="宋体" w:hAnsi="宋体" w:cs="Courier New" w:hint="eastAsia"/>
          <w:sz w:val="24"/>
          <w:szCs w:val="24"/>
        </w:rPr>
        <w:t>5.本合同在履行中如发生争议，双方应协商解决或报请物业管理行政主管部门进行调解，协商或调解不成的，向甲方所在地有管辖权的人民法院起诉。</w:t>
      </w:r>
      <w:bookmarkEnd w:id="211"/>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6.合同经</w:t>
      </w:r>
      <w:proofErr w:type="gramStart"/>
      <w:r>
        <w:rPr>
          <w:rFonts w:ascii="宋体" w:hAnsi="宋体" w:cs="Courier New" w:hint="eastAsia"/>
          <w:sz w:val="24"/>
          <w:szCs w:val="24"/>
        </w:rPr>
        <w:t>三方法</w:t>
      </w:r>
      <w:proofErr w:type="gramEnd"/>
      <w:r>
        <w:rPr>
          <w:rFonts w:ascii="宋体" w:hAnsi="宋体" w:cs="Courier New" w:hint="eastAsia"/>
          <w:sz w:val="24"/>
          <w:szCs w:val="24"/>
        </w:rPr>
        <w:t>定代表人或授权委托代理人签字，并加盖单位公章后生效。</w:t>
      </w: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7.本合同一式四份，甲乙丙各执一份，备案一份。具有同等法律效力。</w:t>
      </w:r>
    </w:p>
    <w:p w:rsidR="0088277E" w:rsidRDefault="0088277E">
      <w:pPr>
        <w:spacing w:line="480" w:lineRule="exact"/>
        <w:ind w:firstLineChars="200" w:firstLine="480"/>
        <w:outlineLvl w:val="0"/>
        <w:rPr>
          <w:rFonts w:ascii="宋体" w:hAnsi="宋体" w:cs="Courier New"/>
          <w:sz w:val="24"/>
          <w:szCs w:val="24"/>
        </w:rPr>
      </w:pP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甲方：(盖章)                         代表(签字)</w:t>
      </w:r>
    </w:p>
    <w:p w:rsidR="0088277E" w:rsidRDefault="0088277E">
      <w:pPr>
        <w:spacing w:line="480" w:lineRule="exact"/>
        <w:ind w:firstLineChars="200" w:firstLine="480"/>
        <w:outlineLvl w:val="0"/>
        <w:rPr>
          <w:rFonts w:ascii="宋体" w:hAnsi="宋体" w:cs="Courier New"/>
          <w:sz w:val="24"/>
          <w:szCs w:val="24"/>
        </w:rPr>
      </w:pP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乙方：(盖章)                        代表(签字)</w:t>
      </w:r>
    </w:p>
    <w:p w:rsidR="0088277E" w:rsidRDefault="0088277E">
      <w:pPr>
        <w:spacing w:line="480" w:lineRule="exact"/>
        <w:ind w:firstLineChars="200" w:firstLine="480"/>
        <w:outlineLvl w:val="0"/>
        <w:rPr>
          <w:rFonts w:ascii="宋体" w:hAnsi="宋体" w:cs="Courier New"/>
          <w:sz w:val="24"/>
          <w:szCs w:val="24"/>
        </w:rPr>
      </w:pP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丙方：(盖章)                        代表(签字)</w:t>
      </w:r>
      <w:r>
        <w:rPr>
          <w:rFonts w:ascii="宋体" w:hAnsi="宋体" w:cs="Courier New" w:hint="eastAsia"/>
          <w:noProof/>
          <w:sz w:val="24"/>
          <w:szCs w:val="24"/>
        </w:rPr>
        <mc:AlternateContent>
          <mc:Choice Requires="wps">
            <w:drawing>
              <wp:anchor distT="0" distB="0" distL="114300" distR="114300" simplePos="0" relativeHeight="251659264" behindDoc="0" locked="0" layoutInCell="1" allowOverlap="1">
                <wp:simplePos x="0" y="0"/>
                <wp:positionH relativeFrom="column">
                  <wp:posOffset>2894965</wp:posOffset>
                </wp:positionH>
                <wp:positionV relativeFrom="paragraph">
                  <wp:posOffset>887730</wp:posOffset>
                </wp:positionV>
                <wp:extent cx="2505075" cy="29845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505075" cy="298450"/>
                        </a:xfrm>
                        <a:prstGeom prst="rect">
                          <a:avLst/>
                        </a:prstGeom>
                        <a:noFill/>
                        <a:ln>
                          <a:noFill/>
                        </a:ln>
                      </wps:spPr>
                      <wps:txbx>
                        <w:txbxContent>
                          <w:p w:rsidR="002E2713" w:rsidRDefault="002E2713"/>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227.95pt;margin-top:69.9pt;width:197.25pt;height:2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" filled="f" stroked="f">
                <v:textbox inset="0,0,0,0">
                  <w:txbxContent>
                    <w:p w:rsidR="002E2713" w:rsidRDefault="002E2713"/>
                  </w:txbxContent>
                </v:textbox>
              </v:shape>
            </w:pict>
          </mc:Fallback>
        </mc:AlternateContent>
      </w:r>
    </w:p>
    <w:p w:rsidR="0088277E" w:rsidRDefault="0088277E">
      <w:pPr>
        <w:spacing w:line="480" w:lineRule="exact"/>
        <w:ind w:firstLineChars="200" w:firstLine="480"/>
        <w:outlineLvl w:val="0"/>
        <w:rPr>
          <w:rFonts w:ascii="宋体" w:hAnsi="宋体" w:cs="Courier New"/>
          <w:sz w:val="24"/>
          <w:szCs w:val="24"/>
        </w:rPr>
      </w:pPr>
    </w:p>
    <w:p w:rsidR="0088277E" w:rsidRDefault="00CC5061">
      <w:pPr>
        <w:spacing w:line="480" w:lineRule="exact"/>
        <w:ind w:firstLineChars="200" w:firstLine="480"/>
        <w:outlineLvl w:val="0"/>
        <w:rPr>
          <w:rFonts w:ascii="宋体" w:hAnsi="宋体" w:cs="Courier New"/>
          <w:sz w:val="24"/>
          <w:szCs w:val="24"/>
        </w:rPr>
      </w:pPr>
      <w:r>
        <w:rPr>
          <w:rFonts w:ascii="宋体" w:hAnsi="宋体" w:cs="Courier New" w:hint="eastAsia"/>
          <w:sz w:val="24"/>
          <w:szCs w:val="24"/>
        </w:rPr>
        <w:t xml:space="preserve">                                </w:t>
      </w:r>
      <w:bookmarkStart w:id="212" w:name="tip_risk_bookmark_44"/>
      <w:r>
        <w:rPr>
          <w:rFonts w:ascii="宋体" w:hAnsi="宋体" w:cs="Courier New" w:hint="eastAsia"/>
          <w:sz w:val="24"/>
          <w:szCs w:val="24"/>
        </w:rPr>
        <w:t>签订日期：      年    月   日</w:t>
      </w:r>
      <w:bookmarkEnd w:id="212"/>
    </w:p>
    <w:p w:rsidR="0088277E" w:rsidRDefault="00CC5061">
      <w:pPr>
        <w:jc w:val="center"/>
        <w:outlineLvl w:val="0"/>
        <w:rPr>
          <w:rFonts w:ascii="黑体" w:eastAsia="黑体"/>
          <w:bCs/>
          <w:sz w:val="44"/>
        </w:rPr>
      </w:pPr>
      <w:r>
        <w:rPr>
          <w:rFonts w:ascii="黑体" w:eastAsia="黑体" w:hint="eastAsia"/>
          <w:bCs/>
          <w:sz w:val="44"/>
        </w:rPr>
        <w:t>第四章 项目需求</w:t>
      </w:r>
    </w:p>
    <w:p w:rsidR="0088277E" w:rsidRDefault="0088277E">
      <w:pPr>
        <w:pStyle w:val="210"/>
      </w:pPr>
    </w:p>
    <w:p w:rsidR="0088277E" w:rsidRDefault="00CC5061">
      <w:pPr>
        <w:pStyle w:val="1a"/>
        <w:ind w:firstLine="422"/>
        <w:rPr>
          <w:rFonts w:ascii="宋体" w:cs="黑体"/>
          <w:b/>
          <w:bCs/>
          <w:sz w:val="24"/>
          <w:szCs w:val="24"/>
        </w:rPr>
      </w:pPr>
      <w:r>
        <w:rPr>
          <w:rFonts w:ascii="宋体" w:cs="黑体" w:hint="eastAsia"/>
          <w:b/>
          <w:bCs/>
          <w:sz w:val="24"/>
          <w:szCs w:val="24"/>
        </w:rPr>
        <w:lastRenderedPageBreak/>
        <w:t>说明：</w:t>
      </w:r>
    </w:p>
    <w:p w:rsidR="0088277E" w:rsidRDefault="00CC5061">
      <w:pPr>
        <w:pStyle w:val="1a"/>
        <w:numPr>
          <w:ilvl w:val="0"/>
          <w:numId w:val="4"/>
        </w:numPr>
        <w:rPr>
          <w:rFonts w:ascii="宋体" w:cs="黑体"/>
          <w:b/>
          <w:bCs/>
          <w:sz w:val="24"/>
          <w:szCs w:val="24"/>
        </w:rPr>
      </w:pPr>
      <w:r>
        <w:rPr>
          <w:rFonts w:ascii="宋体" w:cs="黑体" w:hint="eastAsia"/>
          <w:b/>
          <w:bCs/>
          <w:sz w:val="24"/>
          <w:szCs w:val="24"/>
        </w:rPr>
        <w:t>根据《政府采购需求管理办法》等有关规定，采购人确定采购需求。</w:t>
      </w:r>
    </w:p>
    <w:p w:rsidR="0088277E" w:rsidRDefault="00CC5061">
      <w:pPr>
        <w:pStyle w:val="1a"/>
        <w:numPr>
          <w:ilvl w:val="0"/>
          <w:numId w:val="4"/>
        </w:numPr>
        <w:rPr>
          <w:rFonts w:ascii="宋体" w:cs="黑体"/>
          <w:b/>
          <w:bCs/>
          <w:sz w:val="24"/>
          <w:szCs w:val="24"/>
        </w:rPr>
      </w:pPr>
      <w:r>
        <w:rPr>
          <w:rFonts w:ascii="宋体" w:hAnsi="宋体" w:hint="eastAsia"/>
          <w:b/>
          <w:iCs/>
          <w:color w:val="FF0000"/>
          <w:sz w:val="24"/>
          <w:szCs w:val="24"/>
          <w:highlight w:val="yellow"/>
        </w:rPr>
        <w:t>本章内容皆为实质性响应要求。</w:t>
      </w:r>
    </w:p>
    <w:p w:rsidR="0088277E" w:rsidRDefault="00CC5061">
      <w:pPr>
        <w:ind w:firstLine="482"/>
        <w:rPr>
          <w:rFonts w:asciiTheme="minorEastAsia" w:hAnsiTheme="minorEastAsia" w:cs="仿宋"/>
          <w:b/>
          <w:bCs/>
          <w:sz w:val="24"/>
          <w:szCs w:val="24"/>
          <w:lang w:val="zh-CN"/>
        </w:rPr>
      </w:pPr>
      <w:r>
        <w:rPr>
          <w:rFonts w:asciiTheme="minorEastAsia" w:hAnsiTheme="minorEastAsia" w:cs="仿宋" w:hint="eastAsia"/>
          <w:b/>
          <w:bCs/>
          <w:sz w:val="24"/>
          <w:szCs w:val="24"/>
        </w:rPr>
        <w:t>1.</w:t>
      </w:r>
      <w:r>
        <w:rPr>
          <w:rFonts w:asciiTheme="minorEastAsia" w:hAnsiTheme="minorEastAsia" w:cs="仿宋" w:hint="eastAsia"/>
          <w:b/>
          <w:bCs/>
          <w:sz w:val="24"/>
          <w:szCs w:val="24"/>
          <w:lang w:val="zh-CN"/>
        </w:rPr>
        <w:t>项目概况</w:t>
      </w:r>
    </w:p>
    <w:p w:rsidR="0088277E" w:rsidRDefault="00CC5061">
      <w:pPr>
        <w:ind w:firstLine="480"/>
        <w:rPr>
          <w:rFonts w:asciiTheme="minorEastAsia" w:eastAsiaTheme="minorEastAsia" w:hAnsiTheme="minorEastAsia" w:cs="仿宋"/>
          <w:sz w:val="24"/>
          <w:szCs w:val="24"/>
          <w:lang w:val="zh-CN"/>
        </w:rPr>
      </w:pPr>
      <w:proofErr w:type="gramStart"/>
      <w:r>
        <w:rPr>
          <w:rFonts w:asciiTheme="minorEastAsia" w:eastAsiaTheme="minorEastAsia" w:hAnsiTheme="minorEastAsia" w:cs="仿宋" w:hint="eastAsia"/>
          <w:sz w:val="24"/>
          <w:szCs w:val="24"/>
          <w:lang w:val="zh-CN"/>
        </w:rPr>
        <w:t>容湖社区</w:t>
      </w:r>
      <w:proofErr w:type="gramEnd"/>
      <w:r>
        <w:rPr>
          <w:rFonts w:asciiTheme="minorEastAsia" w:eastAsiaTheme="minorEastAsia" w:hAnsiTheme="minorEastAsia" w:cs="仿宋" w:hint="eastAsia"/>
          <w:sz w:val="24"/>
          <w:szCs w:val="24"/>
          <w:lang w:val="zh-CN"/>
        </w:rPr>
        <w:t>同康花苑北区为高层及小高层拆迁安置小区，其总建筑面积（含地库）308337.074M2，绿化面积为51441M2。主要设施设备包括：（1）门岗2个，消防监控室1个；（2）公厕2座；（3）电梯74台；（4）风机</w:t>
      </w:r>
      <w:r>
        <w:rPr>
          <w:rFonts w:asciiTheme="minorEastAsia" w:eastAsiaTheme="minorEastAsia" w:hAnsiTheme="minorEastAsia" w:cs="仿宋" w:hint="eastAsia"/>
          <w:sz w:val="24"/>
          <w:szCs w:val="24"/>
        </w:rPr>
        <w:t>30</w:t>
      </w:r>
      <w:r>
        <w:rPr>
          <w:rFonts w:asciiTheme="minorEastAsia" w:eastAsiaTheme="minorEastAsia" w:hAnsiTheme="minorEastAsia" w:cs="仿宋" w:hint="eastAsia"/>
          <w:sz w:val="24"/>
          <w:szCs w:val="24"/>
          <w:lang w:val="zh-CN"/>
        </w:rPr>
        <w:t>台；（5）消防泵房1个及消防系统；（6）地库水泵127台；（7）弱电系统及弱电监控摄像头</w:t>
      </w:r>
      <w:r>
        <w:rPr>
          <w:rFonts w:asciiTheme="minorEastAsia" w:eastAsiaTheme="minorEastAsia" w:hAnsiTheme="minorEastAsia" w:cs="仿宋" w:hint="eastAsia"/>
          <w:sz w:val="24"/>
          <w:szCs w:val="24"/>
        </w:rPr>
        <w:t>286</w:t>
      </w:r>
      <w:r>
        <w:rPr>
          <w:rFonts w:asciiTheme="minorEastAsia" w:eastAsiaTheme="minorEastAsia" w:hAnsiTheme="minorEastAsia" w:cs="仿宋" w:hint="eastAsia"/>
          <w:sz w:val="24"/>
          <w:szCs w:val="24"/>
          <w:lang w:val="zh-CN"/>
        </w:rPr>
        <w:t>个。</w:t>
      </w:r>
    </w:p>
    <w:p w:rsidR="0088277E" w:rsidRDefault="00E34F5D">
      <w:pPr>
        <w:ind w:firstLine="480"/>
        <w:rPr>
          <w:rFonts w:asciiTheme="minorEastAsia" w:eastAsiaTheme="minorEastAsia" w:hAnsiTheme="minorEastAsia" w:cs="仿宋"/>
          <w:sz w:val="24"/>
          <w:szCs w:val="24"/>
          <w:lang w:val="zh-CN"/>
        </w:rPr>
      </w:pPr>
      <w:r>
        <w:rPr>
          <w:rFonts w:asciiTheme="minorEastAsia" w:eastAsiaTheme="minorEastAsia" w:hAnsiTheme="minorEastAsia" w:cs="仿宋" w:hint="eastAsia"/>
          <w:sz w:val="24"/>
          <w:szCs w:val="24"/>
          <w:lang w:val="zh-CN"/>
        </w:rPr>
        <w:t>本次物业</w:t>
      </w:r>
      <w:r w:rsidR="00CC5061">
        <w:rPr>
          <w:rFonts w:asciiTheme="minorEastAsia" w:eastAsiaTheme="minorEastAsia" w:hAnsiTheme="minorEastAsia" w:cs="仿宋" w:hint="eastAsia"/>
          <w:sz w:val="24"/>
          <w:szCs w:val="24"/>
          <w:lang w:val="zh-CN"/>
        </w:rPr>
        <w:t>服务内容包含但不限于秩序维护、室外保洁、生活垃圾清运、建筑垃圾清运、会务接待（物业接待）、</w:t>
      </w:r>
      <w:proofErr w:type="gramStart"/>
      <w:r w:rsidR="00CC5061">
        <w:rPr>
          <w:rFonts w:asciiTheme="minorEastAsia" w:eastAsiaTheme="minorEastAsia" w:hAnsiTheme="minorEastAsia" w:cs="仿宋" w:hint="eastAsia"/>
          <w:sz w:val="24"/>
          <w:szCs w:val="24"/>
          <w:lang w:val="zh-CN"/>
        </w:rPr>
        <w:t>消控室</w:t>
      </w:r>
      <w:proofErr w:type="gramEnd"/>
      <w:r w:rsidR="00CC5061">
        <w:rPr>
          <w:rFonts w:asciiTheme="minorEastAsia" w:eastAsiaTheme="minorEastAsia" w:hAnsiTheme="minorEastAsia" w:cs="仿宋" w:hint="eastAsia"/>
          <w:sz w:val="24"/>
          <w:szCs w:val="24"/>
          <w:lang w:val="zh-CN"/>
        </w:rPr>
        <w:t>值勤、监控室值勤、室外绿化养护、电梯维保、弱电监控维保、</w:t>
      </w:r>
      <w:proofErr w:type="gramStart"/>
      <w:r w:rsidR="00CC5061">
        <w:rPr>
          <w:rFonts w:asciiTheme="minorEastAsia" w:eastAsiaTheme="minorEastAsia" w:hAnsiTheme="minorEastAsia" w:cs="仿宋" w:hint="eastAsia"/>
          <w:sz w:val="24"/>
          <w:szCs w:val="24"/>
          <w:lang w:val="zh-CN"/>
        </w:rPr>
        <w:t>强电维保等</w:t>
      </w:r>
      <w:proofErr w:type="gramEnd"/>
      <w:r w:rsidR="00CC5061">
        <w:rPr>
          <w:rFonts w:asciiTheme="minorEastAsia" w:eastAsiaTheme="minorEastAsia" w:hAnsiTheme="minorEastAsia" w:cs="仿宋" w:hint="eastAsia"/>
          <w:sz w:val="24"/>
          <w:szCs w:val="24"/>
          <w:lang w:val="zh-CN"/>
        </w:rPr>
        <w:t>，</w:t>
      </w:r>
      <w:proofErr w:type="gramStart"/>
      <w:r w:rsidR="00CC5061">
        <w:rPr>
          <w:rFonts w:asciiTheme="minorEastAsia" w:eastAsiaTheme="minorEastAsia" w:hAnsiTheme="minorEastAsia" w:cs="仿宋" w:hint="eastAsia"/>
          <w:sz w:val="24"/>
          <w:szCs w:val="24"/>
          <w:lang w:val="zh-CN"/>
        </w:rPr>
        <w:t>消控室</w:t>
      </w:r>
      <w:proofErr w:type="gramEnd"/>
      <w:r w:rsidR="00CC5061">
        <w:rPr>
          <w:rFonts w:asciiTheme="minorEastAsia" w:eastAsiaTheme="minorEastAsia" w:hAnsiTheme="minorEastAsia" w:cs="仿宋" w:hint="eastAsia"/>
          <w:sz w:val="24"/>
          <w:szCs w:val="24"/>
          <w:lang w:val="zh-CN"/>
        </w:rPr>
        <w:t>及监控室实行24小时值勤及各种公共设施设备和系统维护管理等。</w:t>
      </w:r>
    </w:p>
    <w:p w:rsidR="0088277E" w:rsidRDefault="00CC5061">
      <w:pPr>
        <w:ind w:firstLine="480"/>
        <w:rPr>
          <w:rFonts w:ascii="宋体" w:hAnsi="宋体" w:cs="宋体"/>
          <w:sz w:val="24"/>
          <w:szCs w:val="24"/>
          <w:lang w:val="zh-CN"/>
        </w:rPr>
      </w:pPr>
      <w:r>
        <w:rPr>
          <w:rFonts w:ascii="宋体" w:hAnsi="宋体" w:cs="宋体" w:hint="eastAsia"/>
          <w:sz w:val="24"/>
          <w:szCs w:val="24"/>
          <w:lang w:val="zh-CN"/>
        </w:rPr>
        <w:t>服务周期：</w:t>
      </w:r>
      <w:r>
        <w:rPr>
          <w:rFonts w:ascii="宋体" w:hAnsi="宋体" w:cs="宋体" w:hint="eastAsia"/>
          <w:color w:val="FF0000"/>
          <w:sz w:val="24"/>
          <w:szCs w:val="24"/>
        </w:rPr>
        <w:t>三</w:t>
      </w:r>
      <w:r>
        <w:rPr>
          <w:rFonts w:ascii="宋体" w:hAnsi="宋体" w:cs="宋体" w:hint="eastAsia"/>
          <w:color w:val="FF0000"/>
          <w:sz w:val="24"/>
          <w:szCs w:val="24"/>
          <w:lang w:val="zh-CN"/>
        </w:rPr>
        <w:t>年，</w:t>
      </w:r>
      <w:r>
        <w:rPr>
          <w:rFonts w:ascii="宋体" w:hAnsi="宋体" w:cs="宋体" w:hint="eastAsia"/>
          <w:color w:val="FF0000"/>
          <w:sz w:val="24"/>
          <w:szCs w:val="24"/>
        </w:rPr>
        <w:t>合同一年一签</w:t>
      </w:r>
      <w:r>
        <w:rPr>
          <w:rFonts w:ascii="宋体" w:hAnsi="宋体" w:cs="宋体" w:hint="eastAsia"/>
          <w:sz w:val="24"/>
          <w:szCs w:val="24"/>
          <w:lang w:val="zh-CN"/>
        </w:rPr>
        <w:t>。</w:t>
      </w:r>
    </w:p>
    <w:p w:rsidR="0088277E" w:rsidRDefault="00CC5061">
      <w:pPr>
        <w:ind w:firstLine="480"/>
        <w:rPr>
          <w:rFonts w:ascii="宋体" w:hAnsi="宋体" w:cs="宋体"/>
          <w:sz w:val="24"/>
          <w:szCs w:val="24"/>
        </w:rPr>
      </w:pPr>
      <w:r>
        <w:rPr>
          <w:rFonts w:ascii="宋体" w:hAnsi="宋体" w:cs="宋体" w:hint="eastAsia"/>
          <w:sz w:val="24"/>
          <w:szCs w:val="24"/>
        </w:rPr>
        <w:t>投标供应商可对现场进行勘测，采购人不组织现场考察或召开答疑会，供应商在投标前应自行负责现场考察，以确保充分了解项目情况，避免因不了解现场情况而导致的后续问题，若出现以上问题由供应商自行负责。投标人应根据招标文件的要求，以科学的管理、合理的人员配备、充足的养护机械、优良的服务质量、优惠的价格制定详细的服务方案。</w:t>
      </w:r>
    </w:p>
    <w:p w:rsidR="0088277E" w:rsidRDefault="0088277E">
      <w:pPr>
        <w:ind w:firstLine="480"/>
        <w:rPr>
          <w:rFonts w:asciiTheme="minorEastAsia" w:eastAsiaTheme="minorEastAsia" w:hAnsiTheme="minorEastAsia" w:cs="仿宋"/>
          <w:sz w:val="24"/>
          <w:szCs w:val="24"/>
          <w:lang w:val="zh-CN"/>
        </w:rPr>
      </w:pPr>
    </w:p>
    <w:p w:rsidR="0088277E" w:rsidRDefault="00E34F5D">
      <w:pPr>
        <w:ind w:firstLine="480"/>
        <w:rPr>
          <w:rFonts w:asciiTheme="minorEastAsia" w:hAnsiTheme="minorEastAsia" w:cs="仿宋"/>
          <w:b/>
          <w:bCs/>
          <w:sz w:val="24"/>
          <w:szCs w:val="24"/>
          <w:lang w:val="zh-CN"/>
        </w:rPr>
      </w:pPr>
      <w:r>
        <w:rPr>
          <w:rFonts w:asciiTheme="minorEastAsia" w:hAnsiTheme="minorEastAsia" w:cs="仿宋" w:hint="eastAsia"/>
          <w:b/>
          <w:bCs/>
          <w:sz w:val="24"/>
          <w:szCs w:val="24"/>
          <w:lang w:val="zh-CN"/>
        </w:rPr>
        <w:t>二、物业服务</w:t>
      </w:r>
      <w:r w:rsidR="00CC5061">
        <w:rPr>
          <w:rFonts w:asciiTheme="minorEastAsia" w:hAnsiTheme="minorEastAsia" w:cs="仿宋" w:hint="eastAsia"/>
          <w:b/>
          <w:bCs/>
          <w:sz w:val="24"/>
          <w:szCs w:val="24"/>
          <w:lang w:val="zh-CN"/>
        </w:rPr>
        <w:t>情况及服务内容范围</w:t>
      </w:r>
    </w:p>
    <w:p w:rsidR="0088277E" w:rsidRDefault="00CC5061">
      <w:pPr>
        <w:ind w:firstLine="482"/>
        <w:rPr>
          <w:rFonts w:asciiTheme="minorEastAsia" w:hAnsiTheme="minorEastAsia" w:cs="仿宋"/>
          <w:b/>
          <w:bCs/>
          <w:sz w:val="24"/>
          <w:szCs w:val="24"/>
        </w:rPr>
      </w:pPr>
      <w:bookmarkStart w:id="213" w:name="_Toc17312"/>
      <w:bookmarkStart w:id="214" w:name="_Toc2486"/>
      <w:bookmarkStart w:id="215" w:name="_Toc5112"/>
      <w:r>
        <w:rPr>
          <w:rFonts w:asciiTheme="minorEastAsia" w:hAnsiTheme="minorEastAsia" w:cs="仿宋" w:hint="eastAsia"/>
          <w:b/>
          <w:bCs/>
          <w:sz w:val="24"/>
          <w:szCs w:val="24"/>
        </w:rPr>
        <w:t>1.项目基本情况</w:t>
      </w:r>
      <w:bookmarkEnd w:id="213"/>
    </w:p>
    <w:p w:rsidR="0088277E" w:rsidRDefault="00CC5061">
      <w:pPr>
        <w:ind w:firstLine="482"/>
        <w:rPr>
          <w:rFonts w:asciiTheme="minorEastAsia" w:hAnsiTheme="minorEastAsia" w:cs="仿宋"/>
          <w:sz w:val="24"/>
          <w:szCs w:val="24"/>
        </w:rPr>
      </w:pPr>
      <w:r>
        <w:rPr>
          <w:rFonts w:asciiTheme="minorEastAsia" w:hAnsiTheme="minorEastAsia" w:cs="仿宋" w:hint="eastAsia"/>
          <w:sz w:val="24"/>
          <w:szCs w:val="24"/>
        </w:rPr>
        <w:t>1.1物业情况</w:t>
      </w:r>
    </w:p>
    <w:tbl>
      <w:tblPr>
        <w:tblStyle w:val="af3"/>
        <w:tblW w:w="5346"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4190"/>
      </w:tblGrid>
      <w:tr w:rsidR="0088277E">
        <w:trPr>
          <w:trHeight w:val="336"/>
          <w:jc w:val="center"/>
        </w:trPr>
        <w:tc>
          <w:tcPr>
            <w:tcW w:w="4929" w:type="dxa"/>
            <w:vAlign w:val="center"/>
          </w:tcPr>
          <w:p w:rsidR="0088277E" w:rsidRDefault="00CC5061">
            <w:pPr>
              <w:ind w:firstLine="482"/>
              <w:rPr>
                <w:rFonts w:asciiTheme="minorEastAsia" w:hAnsiTheme="minorEastAsia" w:cs="仿宋"/>
                <w:sz w:val="24"/>
                <w:szCs w:val="24"/>
              </w:rPr>
            </w:pPr>
            <w:r>
              <w:rPr>
                <w:rFonts w:asciiTheme="minorEastAsia" w:hAnsiTheme="minorEastAsia" w:cs="仿宋" w:hint="eastAsia"/>
                <w:sz w:val="24"/>
                <w:szCs w:val="24"/>
              </w:rPr>
              <w:t>物业名称</w:t>
            </w:r>
          </w:p>
        </w:tc>
        <w:tc>
          <w:tcPr>
            <w:tcW w:w="4190" w:type="dxa"/>
            <w:vAlign w:val="center"/>
          </w:tcPr>
          <w:p w:rsidR="0088277E" w:rsidRDefault="00CC5061">
            <w:pPr>
              <w:ind w:firstLine="482"/>
              <w:rPr>
                <w:rFonts w:asciiTheme="minorEastAsia" w:hAnsiTheme="minorEastAsia" w:cs="仿宋"/>
                <w:sz w:val="24"/>
                <w:szCs w:val="24"/>
              </w:rPr>
            </w:pPr>
            <w:r>
              <w:rPr>
                <w:rFonts w:asciiTheme="minorEastAsia" w:hAnsiTheme="minorEastAsia" w:cs="仿宋" w:hint="eastAsia"/>
                <w:sz w:val="24"/>
                <w:szCs w:val="24"/>
              </w:rPr>
              <w:t>物业地址</w:t>
            </w:r>
          </w:p>
        </w:tc>
      </w:tr>
      <w:tr w:rsidR="0088277E">
        <w:trPr>
          <w:trHeight w:val="671"/>
          <w:jc w:val="center"/>
        </w:trPr>
        <w:tc>
          <w:tcPr>
            <w:tcW w:w="4929" w:type="dxa"/>
            <w:vAlign w:val="center"/>
          </w:tcPr>
          <w:p w:rsidR="0088277E" w:rsidRDefault="00CC5061">
            <w:pPr>
              <w:ind w:firstLine="482"/>
              <w:rPr>
                <w:rFonts w:asciiTheme="minorEastAsia" w:hAnsiTheme="minorEastAsia" w:cs="仿宋"/>
                <w:sz w:val="24"/>
                <w:szCs w:val="24"/>
              </w:rPr>
            </w:pPr>
            <w:r>
              <w:rPr>
                <w:rFonts w:asciiTheme="minorEastAsia" w:hAnsiTheme="minorEastAsia" w:cs="仿宋" w:hint="eastAsia"/>
                <w:sz w:val="24"/>
                <w:szCs w:val="24"/>
              </w:rPr>
              <w:t>同康花苑北区物业服务</w:t>
            </w:r>
          </w:p>
        </w:tc>
        <w:tc>
          <w:tcPr>
            <w:tcW w:w="4190" w:type="dxa"/>
            <w:vAlign w:val="center"/>
          </w:tcPr>
          <w:p w:rsidR="0088277E" w:rsidRDefault="00CC5061">
            <w:pPr>
              <w:rPr>
                <w:rFonts w:asciiTheme="minorEastAsia" w:hAnsiTheme="minorEastAsia" w:cs="仿宋"/>
                <w:sz w:val="24"/>
                <w:szCs w:val="24"/>
              </w:rPr>
            </w:pPr>
            <w:r>
              <w:rPr>
                <w:rFonts w:asciiTheme="minorEastAsia" w:hAnsiTheme="minorEastAsia" w:cs="仿宋" w:hint="eastAsia"/>
                <w:sz w:val="24"/>
                <w:szCs w:val="24"/>
              </w:rPr>
              <w:t xml:space="preserve"> </w:t>
            </w:r>
            <w:proofErr w:type="gramStart"/>
            <w:r>
              <w:rPr>
                <w:rFonts w:asciiTheme="minorEastAsia" w:hAnsiTheme="minorEastAsia" w:cs="仿宋" w:hint="eastAsia"/>
                <w:sz w:val="24"/>
                <w:szCs w:val="24"/>
              </w:rPr>
              <w:t>容湖社区</w:t>
            </w:r>
            <w:proofErr w:type="gramEnd"/>
            <w:r>
              <w:rPr>
                <w:rFonts w:asciiTheme="minorEastAsia" w:hAnsiTheme="minorEastAsia" w:cs="仿宋" w:hint="eastAsia"/>
                <w:sz w:val="24"/>
                <w:szCs w:val="24"/>
              </w:rPr>
              <w:t>同康花苑北区</w:t>
            </w:r>
          </w:p>
        </w:tc>
      </w:tr>
    </w:tbl>
    <w:p w:rsidR="0088277E" w:rsidRDefault="00CC5061">
      <w:pPr>
        <w:ind w:firstLine="482"/>
        <w:rPr>
          <w:rFonts w:asciiTheme="minorEastAsia" w:hAnsiTheme="minorEastAsia" w:cs="仿宋"/>
          <w:sz w:val="24"/>
          <w:szCs w:val="24"/>
        </w:rPr>
      </w:pPr>
      <w:r>
        <w:rPr>
          <w:rFonts w:asciiTheme="minorEastAsia" w:hAnsiTheme="minorEastAsia" w:cs="仿宋" w:hint="eastAsia"/>
          <w:sz w:val="24"/>
          <w:szCs w:val="24"/>
        </w:rPr>
        <w:t>1.2采购人提供供应商使用的场地、设施、设备、材料等</w:t>
      </w:r>
    </w:p>
    <w:p w:rsidR="0088277E" w:rsidRDefault="00CC5061">
      <w:pPr>
        <w:ind w:firstLine="482"/>
        <w:rPr>
          <w:rFonts w:asciiTheme="minorEastAsia" w:hAnsiTheme="minorEastAsia" w:cs="仿宋"/>
          <w:sz w:val="24"/>
          <w:szCs w:val="24"/>
        </w:rPr>
      </w:pPr>
      <w:r>
        <w:rPr>
          <w:rFonts w:asciiTheme="minorEastAsia" w:hAnsiTheme="minorEastAsia" w:cs="仿宋" w:hint="eastAsia"/>
          <w:sz w:val="24"/>
          <w:szCs w:val="24"/>
        </w:rPr>
        <w:t>办公场所及设施：甲方根据工作实际需要提供相应的管理用房交当班人员使用。</w:t>
      </w:r>
    </w:p>
    <w:p w:rsidR="0088277E" w:rsidRDefault="00CC5061">
      <w:pPr>
        <w:ind w:firstLine="482"/>
        <w:rPr>
          <w:rFonts w:asciiTheme="minorEastAsia" w:hAnsiTheme="minorEastAsia" w:cs="仿宋"/>
          <w:b/>
          <w:bCs/>
          <w:sz w:val="24"/>
          <w:szCs w:val="24"/>
        </w:rPr>
      </w:pPr>
      <w:r>
        <w:rPr>
          <w:rFonts w:asciiTheme="minorEastAsia" w:hAnsiTheme="minorEastAsia" w:cs="仿宋" w:hint="eastAsia"/>
          <w:b/>
          <w:bCs/>
          <w:sz w:val="24"/>
          <w:szCs w:val="24"/>
        </w:rPr>
        <w:t>2.物业服务范围</w:t>
      </w:r>
    </w:p>
    <w:p w:rsidR="0088277E" w:rsidRDefault="00CC5061">
      <w:pPr>
        <w:ind w:firstLine="482"/>
        <w:rPr>
          <w:rFonts w:asciiTheme="minorEastAsia" w:hAnsiTheme="minorEastAsia" w:cs="仿宋"/>
          <w:sz w:val="24"/>
          <w:szCs w:val="24"/>
        </w:rPr>
      </w:pPr>
      <w:r>
        <w:rPr>
          <w:rFonts w:asciiTheme="minorEastAsia" w:hAnsiTheme="minorEastAsia" w:cs="仿宋" w:hint="eastAsia"/>
          <w:sz w:val="24"/>
          <w:szCs w:val="24"/>
        </w:rPr>
        <w:t>2.1（1）</w:t>
      </w:r>
      <w:r>
        <w:rPr>
          <w:rFonts w:asciiTheme="minorEastAsia" w:hAnsiTheme="minorEastAsia" w:cs="仿宋" w:hint="eastAsia"/>
          <w:sz w:val="24"/>
          <w:szCs w:val="24"/>
          <w:lang w:val="zh-CN"/>
        </w:rPr>
        <w:t>总建筑面积</w:t>
      </w:r>
      <w:r>
        <w:rPr>
          <w:rFonts w:asciiTheme="minorEastAsia" w:hAnsiTheme="minorEastAsia" w:cs="仿宋" w:hint="eastAsia"/>
          <w:sz w:val="24"/>
          <w:szCs w:val="24"/>
        </w:rPr>
        <w:t>308337.074</w:t>
      </w:r>
      <w:r>
        <w:rPr>
          <w:rFonts w:asciiTheme="minorEastAsia" w:hAnsiTheme="minorEastAsia" w:cs="仿宋" w:hint="eastAsia"/>
          <w:sz w:val="24"/>
          <w:szCs w:val="24"/>
          <w:lang w:val="zh-CN"/>
        </w:rPr>
        <w:t>㎡（其中</w:t>
      </w:r>
      <w:r>
        <w:rPr>
          <w:rFonts w:asciiTheme="minorEastAsia" w:hAnsiTheme="minorEastAsia" w:cs="仿宋" w:hint="eastAsia"/>
          <w:sz w:val="24"/>
          <w:szCs w:val="24"/>
        </w:rPr>
        <w:t>含</w:t>
      </w:r>
      <w:r>
        <w:rPr>
          <w:rFonts w:asciiTheme="minorEastAsia" w:hAnsiTheme="minorEastAsia" w:cs="仿宋" w:hint="eastAsia"/>
          <w:sz w:val="24"/>
          <w:szCs w:val="24"/>
          <w:lang w:val="zh-CN"/>
        </w:rPr>
        <w:t>地</w:t>
      </w:r>
      <w:r>
        <w:rPr>
          <w:rFonts w:asciiTheme="minorEastAsia" w:hAnsiTheme="minorEastAsia" w:cs="仿宋" w:hint="eastAsia"/>
          <w:sz w:val="24"/>
          <w:szCs w:val="24"/>
        </w:rPr>
        <w:t>库</w:t>
      </w:r>
      <w:r>
        <w:rPr>
          <w:rFonts w:asciiTheme="minorEastAsia" w:hAnsiTheme="minorEastAsia" w:cs="仿宋" w:hint="eastAsia"/>
          <w:sz w:val="24"/>
          <w:szCs w:val="24"/>
          <w:lang w:val="zh-CN"/>
        </w:rPr>
        <w:t>），绿</w:t>
      </w:r>
      <w:r>
        <w:rPr>
          <w:rFonts w:asciiTheme="minorEastAsia" w:hAnsiTheme="minorEastAsia" w:cs="仿宋" w:hint="eastAsia"/>
          <w:sz w:val="24"/>
          <w:szCs w:val="24"/>
        </w:rPr>
        <w:t>化</w:t>
      </w:r>
      <w:r>
        <w:rPr>
          <w:rFonts w:asciiTheme="minorEastAsia" w:hAnsiTheme="minorEastAsia" w:cs="仿宋" w:hint="eastAsia"/>
          <w:sz w:val="24"/>
          <w:szCs w:val="24"/>
          <w:lang w:val="zh-CN"/>
        </w:rPr>
        <w:t>面积为</w:t>
      </w:r>
      <w:r>
        <w:rPr>
          <w:rFonts w:asciiTheme="minorEastAsia" w:hAnsiTheme="minorEastAsia" w:cs="仿宋" w:hint="eastAsia"/>
          <w:sz w:val="24"/>
          <w:szCs w:val="24"/>
        </w:rPr>
        <w:t>51441</w:t>
      </w:r>
      <w:r>
        <w:rPr>
          <w:rFonts w:asciiTheme="minorEastAsia" w:hAnsiTheme="minorEastAsia" w:cs="仿宋" w:hint="eastAsia"/>
          <w:sz w:val="24"/>
          <w:szCs w:val="24"/>
          <w:lang w:val="zh-CN"/>
        </w:rPr>
        <w:t>㎡</w:t>
      </w:r>
      <w:r>
        <w:rPr>
          <w:rFonts w:asciiTheme="minorEastAsia" w:hAnsiTheme="minorEastAsia" w:cs="仿宋" w:hint="eastAsia"/>
          <w:sz w:val="24"/>
          <w:szCs w:val="24"/>
        </w:rPr>
        <w:t>。</w:t>
      </w:r>
    </w:p>
    <w:p w:rsidR="0088277E" w:rsidRDefault="00CC5061">
      <w:pPr>
        <w:ind w:firstLine="482"/>
        <w:rPr>
          <w:rFonts w:ascii="宋体" w:hAnsi="宋体" w:cs="宋体"/>
          <w:b/>
          <w:bCs/>
          <w:sz w:val="24"/>
          <w:szCs w:val="24"/>
        </w:rPr>
      </w:pPr>
      <w:r>
        <w:rPr>
          <w:rFonts w:asciiTheme="minorEastAsia" w:hAnsiTheme="minorEastAsia" w:cs="仿宋" w:hint="eastAsia"/>
          <w:sz w:val="24"/>
          <w:szCs w:val="24"/>
        </w:rPr>
        <w:t>（2）</w:t>
      </w:r>
      <w:r>
        <w:rPr>
          <w:rFonts w:asciiTheme="minorEastAsia" w:hAnsiTheme="minorEastAsia" w:cs="仿宋" w:hint="eastAsia"/>
          <w:sz w:val="24"/>
          <w:szCs w:val="24"/>
          <w:lang w:val="zh-CN"/>
        </w:rPr>
        <w:t>主要设施设备包括：（1）门岗2个，消防监控室1个；（2）公厕</w:t>
      </w:r>
      <w:r>
        <w:rPr>
          <w:rFonts w:asciiTheme="minorEastAsia" w:hAnsiTheme="minorEastAsia" w:cs="仿宋" w:hint="eastAsia"/>
          <w:sz w:val="24"/>
          <w:szCs w:val="24"/>
        </w:rPr>
        <w:t>2</w:t>
      </w:r>
      <w:r>
        <w:rPr>
          <w:rFonts w:asciiTheme="minorEastAsia" w:hAnsiTheme="minorEastAsia" w:cs="仿宋" w:hint="eastAsia"/>
          <w:sz w:val="24"/>
          <w:szCs w:val="24"/>
          <w:lang w:val="zh-CN"/>
        </w:rPr>
        <w:t>座；（3）电梯74台；（4）风机</w:t>
      </w:r>
      <w:r>
        <w:rPr>
          <w:rFonts w:asciiTheme="minorEastAsia" w:hAnsiTheme="minorEastAsia" w:cs="仿宋" w:hint="eastAsia"/>
          <w:sz w:val="24"/>
          <w:szCs w:val="24"/>
        </w:rPr>
        <w:t>30</w:t>
      </w:r>
      <w:r>
        <w:rPr>
          <w:rFonts w:asciiTheme="minorEastAsia" w:hAnsiTheme="minorEastAsia" w:cs="仿宋" w:hint="eastAsia"/>
          <w:sz w:val="24"/>
          <w:szCs w:val="24"/>
          <w:lang w:val="zh-CN"/>
        </w:rPr>
        <w:t>台；（5）消防泵房1个及消防系统；（6）地库水泵127台；（7）弱电系统及弱电监控摄像头</w:t>
      </w:r>
      <w:r>
        <w:rPr>
          <w:rFonts w:asciiTheme="minorEastAsia" w:hAnsiTheme="minorEastAsia" w:cs="仿宋" w:hint="eastAsia"/>
          <w:sz w:val="24"/>
          <w:szCs w:val="24"/>
        </w:rPr>
        <w:t>286</w:t>
      </w:r>
      <w:r>
        <w:rPr>
          <w:rFonts w:asciiTheme="minorEastAsia" w:hAnsiTheme="minorEastAsia" w:cs="仿宋" w:hint="eastAsia"/>
          <w:sz w:val="24"/>
          <w:szCs w:val="24"/>
          <w:lang w:val="zh-CN"/>
        </w:rPr>
        <w:t>个</w:t>
      </w:r>
      <w:r>
        <w:rPr>
          <w:rFonts w:asciiTheme="minorEastAsia" w:hAnsiTheme="minorEastAsia" w:cs="仿宋" w:hint="eastAsia"/>
          <w:sz w:val="24"/>
          <w:szCs w:val="24"/>
        </w:rPr>
        <w:t>。</w:t>
      </w:r>
    </w:p>
    <w:p w:rsidR="0088277E" w:rsidRDefault="00CC5061">
      <w:pPr>
        <w:ind w:firstLine="241"/>
        <w:rPr>
          <w:rFonts w:ascii="宋体" w:hAnsi="宋体" w:cs="宋体"/>
          <w:b/>
          <w:bCs/>
          <w:sz w:val="24"/>
          <w:szCs w:val="24"/>
        </w:rPr>
      </w:pPr>
      <w:r>
        <w:rPr>
          <w:rFonts w:ascii="宋体" w:hAnsi="宋体" w:cs="宋体" w:hint="eastAsia"/>
          <w:b/>
          <w:bCs/>
          <w:sz w:val="24"/>
          <w:szCs w:val="24"/>
        </w:rPr>
        <w:t>3.</w:t>
      </w:r>
      <w:r w:rsidR="00E34F5D">
        <w:rPr>
          <w:rFonts w:ascii="宋体" w:hAnsi="宋体" w:cs="宋体" w:hint="eastAsia"/>
          <w:b/>
          <w:bCs/>
          <w:sz w:val="24"/>
          <w:szCs w:val="24"/>
        </w:rPr>
        <w:t>物业</w:t>
      </w:r>
      <w:r>
        <w:rPr>
          <w:rFonts w:ascii="宋体" w:hAnsi="宋体" w:cs="宋体" w:hint="eastAsia"/>
          <w:b/>
          <w:bCs/>
          <w:sz w:val="24"/>
          <w:szCs w:val="24"/>
        </w:rPr>
        <w:t>服务内容及标准</w:t>
      </w:r>
    </w:p>
    <w:p w:rsidR="0088277E" w:rsidRDefault="00E34F5D">
      <w:pPr>
        <w:ind w:firstLine="480"/>
        <w:rPr>
          <w:rFonts w:ascii="宋体" w:hAnsi="宋体" w:cs="宋体"/>
          <w:sz w:val="24"/>
          <w:szCs w:val="24"/>
        </w:rPr>
      </w:pPr>
      <w:r>
        <w:rPr>
          <w:rFonts w:ascii="宋体" w:hAnsi="宋体" w:cs="宋体" w:hint="eastAsia"/>
          <w:sz w:val="24"/>
          <w:szCs w:val="24"/>
        </w:rPr>
        <w:t>物业</w:t>
      </w:r>
      <w:r w:rsidR="00CC5061">
        <w:rPr>
          <w:rFonts w:ascii="宋体" w:hAnsi="宋体" w:cs="宋体" w:hint="eastAsia"/>
          <w:sz w:val="24"/>
          <w:szCs w:val="24"/>
        </w:rPr>
        <w:t>服务包括基本服务、房屋维护服务、公用设施设备维护服务、保洁服务、绿化服务、秩序维护服务等。</w:t>
      </w:r>
    </w:p>
    <w:p w:rsidR="0088277E" w:rsidRDefault="00CC5061">
      <w:pPr>
        <w:ind w:firstLine="480"/>
        <w:rPr>
          <w:rFonts w:ascii="宋体" w:hAnsi="宋体" w:cs="宋体"/>
          <w:b/>
          <w:bCs/>
          <w:sz w:val="24"/>
          <w:szCs w:val="24"/>
        </w:rPr>
      </w:pPr>
      <w:bookmarkStart w:id="216" w:name="_Toc10498"/>
      <w:bookmarkStart w:id="217" w:name="_Toc26156"/>
      <w:bookmarkStart w:id="218" w:name="_Toc26485"/>
      <w:bookmarkEnd w:id="214"/>
      <w:bookmarkEnd w:id="215"/>
      <w:r>
        <w:rPr>
          <w:rFonts w:ascii="宋体" w:hAnsi="宋体" w:cs="宋体" w:hint="eastAsia"/>
          <w:b/>
          <w:bCs/>
          <w:sz w:val="24"/>
          <w:szCs w:val="24"/>
        </w:rPr>
        <w:t>3.</w:t>
      </w:r>
      <w:bookmarkEnd w:id="216"/>
      <w:bookmarkEnd w:id="217"/>
      <w:bookmarkEnd w:id="218"/>
      <w:r>
        <w:rPr>
          <w:rFonts w:ascii="宋体" w:hAnsi="宋体" w:cs="宋体" w:hint="eastAsia"/>
          <w:b/>
          <w:bCs/>
          <w:sz w:val="24"/>
          <w:szCs w:val="24"/>
        </w:rPr>
        <w:t>1基本服务</w:t>
      </w:r>
    </w:p>
    <w:tbl>
      <w:tblPr>
        <w:tblStyle w:val="af3"/>
        <w:tblW w:w="524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1939"/>
        <w:gridCol w:w="6261"/>
      </w:tblGrid>
      <w:tr w:rsidR="0088277E">
        <w:trPr>
          <w:trHeight w:val="454"/>
        </w:trPr>
        <w:tc>
          <w:tcPr>
            <w:tcW w:w="738"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序号</w:t>
            </w:r>
          </w:p>
        </w:tc>
        <w:tc>
          <w:tcPr>
            <w:tcW w:w="1939"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服务内容</w:t>
            </w:r>
          </w:p>
        </w:tc>
        <w:tc>
          <w:tcPr>
            <w:tcW w:w="6262"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服务标准</w:t>
            </w:r>
          </w:p>
        </w:tc>
      </w:tr>
      <w:tr w:rsidR="0088277E">
        <w:trPr>
          <w:trHeight w:val="898"/>
        </w:trPr>
        <w:tc>
          <w:tcPr>
            <w:tcW w:w="738" w:type="dxa"/>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1</w:t>
            </w:r>
          </w:p>
        </w:tc>
        <w:tc>
          <w:tcPr>
            <w:tcW w:w="1939" w:type="dxa"/>
            <w:vAlign w:val="center"/>
          </w:tcPr>
          <w:p w:rsidR="0088277E" w:rsidRDefault="00CC5061">
            <w:pPr>
              <w:spacing w:line="300" w:lineRule="auto"/>
              <w:ind w:firstLine="480"/>
              <w:rPr>
                <w:rFonts w:ascii="宋体" w:hAnsi="宋体" w:cs="宋体"/>
                <w:sz w:val="24"/>
                <w:szCs w:val="24"/>
              </w:rPr>
            </w:pPr>
            <w:r>
              <w:rPr>
                <w:rFonts w:ascii="宋体" w:hAnsi="宋体" w:cs="宋体" w:hint="eastAsia"/>
                <w:sz w:val="24"/>
                <w:szCs w:val="24"/>
              </w:rPr>
              <w:t>基本要求</w:t>
            </w:r>
          </w:p>
        </w:tc>
        <w:tc>
          <w:tcPr>
            <w:tcW w:w="6262" w:type="dxa"/>
            <w:vAlign w:val="center"/>
          </w:tcPr>
          <w:p w:rsidR="0088277E" w:rsidRDefault="00CC5061">
            <w:pPr>
              <w:spacing w:line="300" w:lineRule="auto"/>
              <w:rPr>
                <w:rFonts w:ascii="宋体" w:hAnsi="宋体" w:cs="宋体"/>
                <w:sz w:val="24"/>
                <w:szCs w:val="24"/>
              </w:rPr>
            </w:pPr>
            <w:r>
              <w:rPr>
                <w:rFonts w:ascii="宋体" w:hAnsi="宋体" w:cs="宋体"/>
                <w:sz w:val="24"/>
                <w:szCs w:val="24"/>
              </w:rPr>
              <w:t>1、</w:t>
            </w:r>
            <w:r w:rsidR="00E34F5D">
              <w:rPr>
                <w:rFonts w:ascii="宋体" w:hAnsi="宋体" w:cs="宋体" w:hint="eastAsia"/>
                <w:sz w:val="24"/>
                <w:szCs w:val="24"/>
              </w:rPr>
              <w:t>服务方与被服务方签订规范的物业服务</w:t>
            </w:r>
            <w:r>
              <w:rPr>
                <w:rFonts w:ascii="宋体" w:hAnsi="宋体" w:cs="宋体" w:hint="eastAsia"/>
                <w:sz w:val="24"/>
                <w:szCs w:val="24"/>
              </w:rPr>
              <w:t>协议或物业服务合同，双方权利义务关系明确。</w:t>
            </w:r>
          </w:p>
          <w:p w:rsidR="0088277E" w:rsidRDefault="00CC5061">
            <w:pPr>
              <w:spacing w:line="300" w:lineRule="auto"/>
              <w:rPr>
                <w:rFonts w:ascii="宋体" w:hAnsi="宋体" w:cs="宋体"/>
                <w:sz w:val="24"/>
                <w:szCs w:val="24"/>
              </w:rPr>
            </w:pPr>
            <w:r>
              <w:rPr>
                <w:rFonts w:ascii="宋体" w:hAnsi="宋体" w:cs="宋体" w:hint="eastAsia"/>
                <w:sz w:val="24"/>
                <w:szCs w:val="24"/>
              </w:rPr>
              <w:t>2.承接项目时，对住宅小区共用部位共用设施设备进行认</w:t>
            </w:r>
            <w:r>
              <w:rPr>
                <w:rFonts w:ascii="宋体" w:hAnsi="宋体" w:cs="宋体" w:hint="eastAsia"/>
                <w:sz w:val="24"/>
                <w:szCs w:val="24"/>
              </w:rPr>
              <w:lastRenderedPageBreak/>
              <w:t>真查验，验收手续齐全。</w:t>
            </w:r>
          </w:p>
          <w:p w:rsidR="0088277E" w:rsidRDefault="00CC5061">
            <w:pPr>
              <w:spacing w:line="300" w:lineRule="auto"/>
              <w:rPr>
                <w:rFonts w:ascii="宋体" w:hAnsi="宋体" w:cs="宋体"/>
                <w:sz w:val="24"/>
                <w:szCs w:val="24"/>
              </w:rPr>
            </w:pPr>
            <w:r>
              <w:rPr>
                <w:rFonts w:ascii="宋体" w:hAnsi="宋体" w:cs="宋体" w:hint="eastAsia"/>
                <w:sz w:val="24"/>
                <w:szCs w:val="24"/>
              </w:rPr>
              <w:t>3.管理人员、专业操作人员按照国家有关规定取得相应资格证书、岗位证书。</w:t>
            </w:r>
          </w:p>
          <w:p w:rsidR="0088277E" w:rsidRDefault="00CC5061">
            <w:pPr>
              <w:spacing w:line="300" w:lineRule="auto"/>
              <w:rPr>
                <w:rFonts w:ascii="宋体" w:hAnsi="宋体" w:cs="宋体"/>
                <w:sz w:val="24"/>
                <w:szCs w:val="24"/>
              </w:rPr>
            </w:pPr>
            <w:r>
              <w:rPr>
                <w:rFonts w:ascii="宋体" w:hAnsi="宋体" w:cs="宋体" w:hint="eastAsia"/>
                <w:sz w:val="24"/>
                <w:szCs w:val="24"/>
              </w:rPr>
              <w:t>4.</w:t>
            </w:r>
            <w:r w:rsidR="006C2FAE">
              <w:rPr>
                <w:rFonts w:ascii="宋体" w:hAnsi="宋体" w:cs="宋体" w:hint="eastAsia"/>
                <w:sz w:val="24"/>
                <w:szCs w:val="24"/>
              </w:rPr>
              <w:t>有完善的物业服务</w:t>
            </w:r>
            <w:r>
              <w:rPr>
                <w:rFonts w:ascii="宋体" w:hAnsi="宋体" w:cs="宋体" w:hint="eastAsia"/>
                <w:sz w:val="24"/>
                <w:szCs w:val="24"/>
              </w:rPr>
              <w:t>方案，质量管理、财务管理、档案管理等制度健全。</w:t>
            </w:r>
          </w:p>
          <w:p w:rsidR="0088277E" w:rsidRDefault="00CC5061">
            <w:pPr>
              <w:spacing w:line="300" w:lineRule="auto"/>
              <w:rPr>
                <w:rFonts w:ascii="宋体" w:hAnsi="宋体" w:cs="宋体"/>
                <w:sz w:val="24"/>
                <w:szCs w:val="24"/>
              </w:rPr>
            </w:pPr>
            <w:r>
              <w:rPr>
                <w:rFonts w:ascii="宋体" w:hAnsi="宋体" w:cs="宋体" w:hint="eastAsia"/>
                <w:sz w:val="24"/>
                <w:szCs w:val="24"/>
              </w:rPr>
              <w:t>5.管理服务人员佩戴标志，行为规范，服务热情。</w:t>
            </w:r>
          </w:p>
          <w:p w:rsidR="0088277E" w:rsidRDefault="00CC5061">
            <w:pPr>
              <w:spacing w:line="300" w:lineRule="auto"/>
              <w:rPr>
                <w:rFonts w:ascii="宋体" w:hAnsi="宋体" w:cs="宋体"/>
                <w:sz w:val="24"/>
                <w:szCs w:val="24"/>
              </w:rPr>
            </w:pPr>
            <w:r>
              <w:rPr>
                <w:rFonts w:ascii="宋体" w:hAnsi="宋体" w:cs="宋体" w:hint="eastAsia"/>
                <w:sz w:val="24"/>
                <w:szCs w:val="24"/>
              </w:rPr>
              <w:t>6.公示服务电话，实行全天候服务制。</w:t>
            </w:r>
          </w:p>
          <w:p w:rsidR="0088277E" w:rsidRDefault="00CC5061">
            <w:pPr>
              <w:spacing w:line="300" w:lineRule="auto"/>
              <w:rPr>
                <w:rFonts w:ascii="宋体" w:hAnsi="宋体" w:cs="宋体"/>
                <w:sz w:val="24"/>
                <w:szCs w:val="24"/>
              </w:rPr>
            </w:pPr>
            <w:r>
              <w:rPr>
                <w:rFonts w:ascii="宋体" w:hAnsi="宋体" w:cs="宋体" w:hint="eastAsia"/>
                <w:sz w:val="24"/>
                <w:szCs w:val="24"/>
              </w:rPr>
              <w:t>7.规范使用共用部位、共用设施设备。</w:t>
            </w:r>
          </w:p>
          <w:p w:rsidR="0088277E" w:rsidRDefault="00CC5061">
            <w:pPr>
              <w:spacing w:line="300" w:lineRule="auto"/>
              <w:rPr>
                <w:rFonts w:ascii="宋体" w:hAnsi="宋体" w:cs="宋体"/>
                <w:sz w:val="24"/>
                <w:szCs w:val="24"/>
              </w:rPr>
            </w:pPr>
            <w:r>
              <w:rPr>
                <w:rFonts w:ascii="宋体" w:hAnsi="宋体" w:cs="宋体" w:hint="eastAsia"/>
                <w:sz w:val="24"/>
                <w:szCs w:val="24"/>
              </w:rPr>
              <w:t>8.每年征询居民、</w:t>
            </w:r>
            <w:proofErr w:type="gramStart"/>
            <w:r>
              <w:rPr>
                <w:rFonts w:ascii="宋体" w:hAnsi="宋体" w:cs="宋体" w:hint="eastAsia"/>
                <w:sz w:val="24"/>
                <w:szCs w:val="24"/>
              </w:rPr>
              <w:t>社区居</w:t>
            </w:r>
            <w:proofErr w:type="gramEnd"/>
            <w:r>
              <w:rPr>
                <w:rFonts w:ascii="宋体" w:hAnsi="宋体" w:cs="宋体" w:hint="eastAsia"/>
                <w:sz w:val="24"/>
                <w:szCs w:val="24"/>
              </w:rPr>
              <w:t>委对物业服务的意见，提高服务质量。</w:t>
            </w:r>
          </w:p>
          <w:p w:rsidR="0088277E" w:rsidRDefault="00CC5061">
            <w:pPr>
              <w:spacing w:line="300" w:lineRule="auto"/>
              <w:rPr>
                <w:rFonts w:ascii="宋体" w:hAnsi="宋体" w:cs="宋体"/>
                <w:sz w:val="24"/>
                <w:szCs w:val="24"/>
              </w:rPr>
            </w:pPr>
            <w:r>
              <w:rPr>
                <w:rFonts w:ascii="宋体" w:hAnsi="宋体" w:cs="宋体" w:hint="eastAsia"/>
                <w:sz w:val="24"/>
                <w:szCs w:val="24"/>
              </w:rPr>
              <w:t>9.受托向业主、使用人提供的特约服务。</w:t>
            </w:r>
          </w:p>
          <w:p w:rsidR="0088277E" w:rsidRDefault="00CC5061">
            <w:pPr>
              <w:spacing w:line="300" w:lineRule="auto"/>
              <w:rPr>
                <w:rFonts w:ascii="宋体" w:hAnsi="宋体" w:cs="宋体"/>
                <w:sz w:val="24"/>
                <w:szCs w:val="24"/>
              </w:rPr>
            </w:pPr>
            <w:r>
              <w:rPr>
                <w:rFonts w:ascii="宋体" w:hAnsi="宋体" w:cs="宋体" w:hint="eastAsia"/>
                <w:sz w:val="24"/>
                <w:szCs w:val="24"/>
              </w:rPr>
              <w:t>10.按专业化的要求配置管理服务人员。</w:t>
            </w:r>
          </w:p>
          <w:p w:rsidR="0088277E" w:rsidRDefault="00CC5061">
            <w:pPr>
              <w:spacing w:line="300" w:lineRule="auto"/>
              <w:rPr>
                <w:rFonts w:ascii="宋体" w:hAnsi="宋体" w:cs="宋体"/>
                <w:sz w:val="24"/>
                <w:szCs w:val="24"/>
              </w:rPr>
            </w:pPr>
            <w:r>
              <w:rPr>
                <w:rFonts w:ascii="宋体" w:hAnsi="宋体" w:cs="宋体" w:hint="eastAsia"/>
                <w:sz w:val="24"/>
                <w:szCs w:val="24"/>
              </w:rPr>
              <w:t>11.配合社区居委会开展精神文明活动等各项社区建设。</w:t>
            </w:r>
          </w:p>
        </w:tc>
      </w:tr>
      <w:tr w:rsidR="0088277E">
        <w:trPr>
          <w:trHeight w:val="898"/>
        </w:trPr>
        <w:tc>
          <w:tcPr>
            <w:tcW w:w="738" w:type="dxa"/>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lastRenderedPageBreak/>
              <w:t>2</w:t>
            </w:r>
          </w:p>
        </w:tc>
        <w:tc>
          <w:tcPr>
            <w:tcW w:w="1939" w:type="dxa"/>
            <w:vAlign w:val="center"/>
          </w:tcPr>
          <w:p w:rsidR="0088277E" w:rsidRDefault="00CC5061">
            <w:pPr>
              <w:spacing w:line="300" w:lineRule="auto"/>
              <w:rPr>
                <w:rFonts w:ascii="宋体" w:hAnsi="宋体" w:cs="宋体"/>
                <w:sz w:val="24"/>
                <w:szCs w:val="24"/>
              </w:rPr>
            </w:pPr>
            <w:r>
              <w:rPr>
                <w:rFonts w:ascii="宋体" w:hAnsi="宋体" w:cs="宋体" w:hint="eastAsia"/>
                <w:sz w:val="24"/>
                <w:szCs w:val="24"/>
              </w:rPr>
              <w:t>客户服务</w:t>
            </w:r>
          </w:p>
        </w:tc>
        <w:tc>
          <w:tcPr>
            <w:tcW w:w="6262" w:type="dxa"/>
            <w:vAlign w:val="center"/>
          </w:tcPr>
          <w:p w:rsidR="0088277E" w:rsidRDefault="00CC5061">
            <w:pPr>
              <w:spacing w:line="300" w:lineRule="auto"/>
              <w:rPr>
                <w:rFonts w:ascii="宋体" w:hAnsi="宋体" w:cs="宋体"/>
                <w:sz w:val="24"/>
                <w:szCs w:val="24"/>
                <w:lang w:val="zh-CN"/>
              </w:rPr>
            </w:pPr>
            <w:r>
              <w:rPr>
                <w:rFonts w:ascii="宋体" w:hAnsi="宋体" w:cs="宋体" w:hint="eastAsia"/>
                <w:sz w:val="24"/>
                <w:szCs w:val="24"/>
                <w:lang w:val="zh-CN"/>
              </w:rPr>
              <w:t>1.负责住户入住、装修手续的办理，住户房屋及公共设施等工程维修接待、下单安排、跟踪和回访工作。</w:t>
            </w:r>
          </w:p>
          <w:p w:rsidR="0088277E" w:rsidRDefault="00CC5061">
            <w:pPr>
              <w:spacing w:line="300" w:lineRule="auto"/>
              <w:rPr>
                <w:rFonts w:ascii="宋体" w:hAnsi="宋体" w:cs="宋体"/>
                <w:sz w:val="24"/>
                <w:szCs w:val="24"/>
                <w:lang w:val="zh-CN"/>
              </w:rPr>
            </w:pPr>
            <w:r>
              <w:rPr>
                <w:rFonts w:ascii="宋体" w:hAnsi="宋体" w:cs="宋体" w:hint="eastAsia"/>
                <w:sz w:val="24"/>
                <w:szCs w:val="24"/>
                <w:lang w:val="zh-CN"/>
              </w:rPr>
              <w:t>2.负责住户投诉处理工作及日常住户联系、沟通协调工作。</w:t>
            </w:r>
          </w:p>
          <w:p w:rsidR="0088277E" w:rsidRDefault="00CC5061">
            <w:pPr>
              <w:spacing w:line="300" w:lineRule="auto"/>
              <w:rPr>
                <w:rFonts w:ascii="宋体" w:hAnsi="宋体" w:cs="宋体"/>
                <w:sz w:val="24"/>
                <w:szCs w:val="24"/>
                <w:lang w:val="zh-CN"/>
              </w:rPr>
            </w:pPr>
            <w:r>
              <w:rPr>
                <w:rFonts w:ascii="宋体" w:hAnsi="宋体" w:cs="宋体" w:hint="eastAsia"/>
                <w:sz w:val="24"/>
                <w:szCs w:val="24"/>
                <w:lang w:val="zh-CN"/>
              </w:rPr>
              <w:t>3.定期组织开展文化娱乐活动，丰富社区文化生活，增强社区凝聚力。</w:t>
            </w:r>
          </w:p>
          <w:p w:rsidR="0088277E" w:rsidRDefault="00CC5061">
            <w:pPr>
              <w:spacing w:line="300" w:lineRule="auto"/>
              <w:rPr>
                <w:rFonts w:ascii="宋体" w:hAnsi="宋体" w:cs="宋体"/>
                <w:sz w:val="24"/>
                <w:szCs w:val="24"/>
                <w:lang w:val="zh-CN"/>
              </w:rPr>
            </w:pPr>
            <w:r>
              <w:rPr>
                <w:rFonts w:ascii="宋体" w:hAnsi="宋体" w:cs="宋体" w:hint="eastAsia"/>
                <w:sz w:val="24"/>
                <w:szCs w:val="24"/>
              </w:rPr>
              <w:t>4.</w:t>
            </w:r>
            <w:r>
              <w:rPr>
                <w:rFonts w:ascii="宋体" w:hAnsi="宋体" w:cs="宋体" w:hint="eastAsia"/>
                <w:sz w:val="24"/>
                <w:szCs w:val="24"/>
                <w:lang w:val="zh-CN"/>
              </w:rPr>
              <w:t>负责管理内部行政事务、文档和管理工作。</w:t>
            </w:r>
          </w:p>
          <w:p w:rsidR="0088277E" w:rsidRDefault="00CC5061">
            <w:pPr>
              <w:spacing w:line="300" w:lineRule="auto"/>
              <w:rPr>
                <w:rFonts w:ascii="宋体" w:hAnsi="宋体" w:cs="宋体"/>
                <w:sz w:val="24"/>
                <w:szCs w:val="24"/>
                <w:lang w:val="zh-CN"/>
              </w:rPr>
            </w:pPr>
            <w:r>
              <w:rPr>
                <w:rFonts w:ascii="宋体" w:hAnsi="宋体" w:cs="宋体" w:hint="eastAsia"/>
                <w:sz w:val="24"/>
                <w:szCs w:val="24"/>
              </w:rPr>
              <w:t>5.</w:t>
            </w:r>
            <w:r>
              <w:rPr>
                <w:rFonts w:ascii="宋体" w:hAnsi="宋体" w:cs="宋体" w:hint="eastAsia"/>
                <w:sz w:val="24"/>
                <w:szCs w:val="24"/>
                <w:lang w:val="zh-CN"/>
              </w:rPr>
              <w:t>接受采购人各职能部门的指导，开展各项服务工作。</w:t>
            </w:r>
          </w:p>
          <w:p w:rsidR="0088277E" w:rsidRDefault="00CC5061">
            <w:pPr>
              <w:spacing w:line="300" w:lineRule="auto"/>
              <w:rPr>
                <w:rFonts w:ascii="宋体" w:hAnsi="宋体" w:cs="宋体"/>
                <w:sz w:val="24"/>
                <w:szCs w:val="24"/>
                <w:lang w:val="zh-CN"/>
              </w:rPr>
            </w:pPr>
            <w:r>
              <w:rPr>
                <w:rFonts w:ascii="宋体" w:hAnsi="宋体" w:cs="宋体" w:hint="eastAsia"/>
                <w:sz w:val="24"/>
                <w:szCs w:val="24"/>
              </w:rPr>
              <w:t>6.</w:t>
            </w:r>
            <w:r>
              <w:rPr>
                <w:rFonts w:ascii="宋体" w:hAnsi="宋体" w:cs="宋体" w:hint="eastAsia"/>
                <w:sz w:val="24"/>
                <w:szCs w:val="24"/>
                <w:lang w:val="zh-CN"/>
              </w:rPr>
              <w:t>认真听取来访住户的来意，详细回答住户提出的问题，对于专业性较强的问题，应先详细记录，咨询相关专业人员后约定时差给予回复。</w:t>
            </w:r>
          </w:p>
          <w:p w:rsidR="0088277E" w:rsidRDefault="00CC5061">
            <w:pPr>
              <w:spacing w:line="300" w:lineRule="auto"/>
              <w:rPr>
                <w:rFonts w:ascii="宋体" w:hAnsi="宋体" w:cs="宋体"/>
                <w:sz w:val="24"/>
                <w:szCs w:val="24"/>
                <w:lang w:val="zh-CN"/>
              </w:rPr>
            </w:pPr>
            <w:r>
              <w:rPr>
                <w:rFonts w:ascii="宋体" w:hAnsi="宋体" w:cs="宋体" w:hint="eastAsia"/>
                <w:sz w:val="24"/>
                <w:szCs w:val="24"/>
              </w:rPr>
              <w:t>7.</w:t>
            </w:r>
            <w:r>
              <w:rPr>
                <w:rFonts w:ascii="宋体" w:hAnsi="宋体" w:cs="宋体" w:hint="eastAsia"/>
                <w:sz w:val="24"/>
                <w:szCs w:val="24"/>
                <w:lang w:val="zh-CN"/>
              </w:rPr>
              <w:t>充分利用小区宣传栏、中心广场、娱乐活动中心等现有硬件设施开展各类社区文体活动。</w:t>
            </w:r>
          </w:p>
          <w:p w:rsidR="0088277E" w:rsidRDefault="00CC5061">
            <w:pPr>
              <w:spacing w:line="300" w:lineRule="auto"/>
              <w:rPr>
                <w:rFonts w:ascii="宋体" w:hAnsi="宋体" w:cs="宋体"/>
                <w:sz w:val="24"/>
                <w:szCs w:val="24"/>
              </w:rPr>
            </w:pPr>
            <w:r>
              <w:rPr>
                <w:rFonts w:ascii="宋体" w:hAnsi="宋体" w:cs="宋体" w:hint="eastAsia"/>
                <w:sz w:val="24"/>
                <w:szCs w:val="24"/>
              </w:rPr>
              <w:t>8.</w:t>
            </w:r>
            <w:r>
              <w:rPr>
                <w:rFonts w:ascii="宋体" w:hAnsi="宋体" w:cs="宋体" w:hint="eastAsia"/>
                <w:sz w:val="24"/>
                <w:szCs w:val="24"/>
                <w:lang w:val="zh-CN"/>
              </w:rPr>
              <w:t>通过“党建+物业”举措提升社区物业服务，依据《中华人民共和国民法典》《江苏省物业管理条例》等法律法规要求，物业管理企业党的组织健全、内部管理有序、勇于承担社会责任。</w:t>
            </w:r>
          </w:p>
        </w:tc>
      </w:tr>
    </w:tbl>
    <w:p w:rsidR="0088277E" w:rsidRDefault="00CC5061">
      <w:pPr>
        <w:pStyle w:val="3"/>
        <w:rPr>
          <w:rFonts w:ascii="宋体" w:eastAsia="宋体" w:hAnsi="宋体" w:cs="宋体"/>
          <w:b/>
          <w:bCs/>
          <w:sz w:val="24"/>
          <w:szCs w:val="24"/>
        </w:rPr>
      </w:pPr>
      <w:r>
        <w:rPr>
          <w:rFonts w:ascii="宋体" w:eastAsia="宋体" w:hAnsi="宋体" w:cs="宋体" w:hint="eastAsia"/>
          <w:b/>
          <w:bCs/>
          <w:sz w:val="24"/>
          <w:szCs w:val="24"/>
        </w:rPr>
        <w:t>3.2房屋维护服务</w:t>
      </w:r>
    </w:p>
    <w:tbl>
      <w:tblPr>
        <w:tblStyle w:val="af3"/>
        <w:tblW w:w="523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1952"/>
        <w:gridCol w:w="6228"/>
      </w:tblGrid>
      <w:tr w:rsidR="0088277E">
        <w:trPr>
          <w:trHeight w:val="454"/>
        </w:trPr>
        <w:tc>
          <w:tcPr>
            <w:tcW w:w="744"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序号</w:t>
            </w:r>
          </w:p>
        </w:tc>
        <w:tc>
          <w:tcPr>
            <w:tcW w:w="1952"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服务内容</w:t>
            </w:r>
          </w:p>
        </w:tc>
        <w:tc>
          <w:tcPr>
            <w:tcW w:w="6229"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服务标准</w:t>
            </w:r>
          </w:p>
        </w:tc>
      </w:tr>
      <w:tr w:rsidR="0088277E">
        <w:trPr>
          <w:trHeight w:val="454"/>
        </w:trPr>
        <w:tc>
          <w:tcPr>
            <w:tcW w:w="744"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1</w:t>
            </w:r>
          </w:p>
        </w:tc>
        <w:tc>
          <w:tcPr>
            <w:tcW w:w="1952"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主体结构、围护结构、部品部件</w:t>
            </w: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1.每季度至少开展1次房屋结构安全巡视，发现外观有变形、开裂等现象，及时采取必要的避险和防护措施。</w:t>
            </w:r>
          </w:p>
        </w:tc>
      </w:tr>
      <w:tr w:rsidR="0088277E">
        <w:trPr>
          <w:trHeight w:val="454"/>
        </w:trPr>
        <w:tc>
          <w:tcPr>
            <w:tcW w:w="744" w:type="dxa"/>
            <w:vMerge/>
            <w:vAlign w:val="center"/>
          </w:tcPr>
          <w:p w:rsidR="0088277E" w:rsidRDefault="0088277E">
            <w:pPr>
              <w:widowControl/>
              <w:spacing w:line="300" w:lineRule="auto"/>
              <w:jc w:val="center"/>
              <w:rPr>
                <w:rFonts w:ascii="宋体" w:hAnsi="宋体" w:cs="宋体"/>
                <w:sz w:val="24"/>
                <w:szCs w:val="24"/>
              </w:rPr>
            </w:pPr>
          </w:p>
        </w:tc>
        <w:tc>
          <w:tcPr>
            <w:tcW w:w="1952" w:type="dxa"/>
            <w:vMerge/>
            <w:vAlign w:val="center"/>
          </w:tcPr>
          <w:p w:rsidR="0088277E" w:rsidRDefault="0088277E">
            <w:pPr>
              <w:widowControl/>
              <w:spacing w:line="300" w:lineRule="auto"/>
              <w:rPr>
                <w:rFonts w:ascii="宋体" w:hAnsi="宋体" w:cs="宋体"/>
                <w:sz w:val="24"/>
                <w:szCs w:val="24"/>
              </w:rPr>
            </w:pP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2.每周至</w:t>
            </w:r>
            <w:proofErr w:type="gramStart"/>
            <w:r>
              <w:rPr>
                <w:rFonts w:ascii="宋体" w:hAnsi="宋体" w:cs="宋体" w:hint="eastAsia"/>
                <w:sz w:val="24"/>
                <w:szCs w:val="24"/>
              </w:rPr>
              <w:t>少开展</w:t>
            </w:r>
            <w:proofErr w:type="gramEnd"/>
            <w:r>
              <w:rPr>
                <w:rFonts w:ascii="宋体" w:hAnsi="宋体" w:cs="宋体" w:hint="eastAsia"/>
                <w:sz w:val="24"/>
                <w:szCs w:val="24"/>
              </w:rPr>
              <w:t>1次外墙贴饰面、幕墙玻璃、雨棚、散水、空调室外机支撑构件等检查，发现破损，及时向采购人报告，按采购人要求出具维修方案，待采购人同意后按维修方案实施维修。</w:t>
            </w:r>
          </w:p>
        </w:tc>
      </w:tr>
      <w:tr w:rsidR="0088277E">
        <w:trPr>
          <w:trHeight w:val="454"/>
        </w:trPr>
        <w:tc>
          <w:tcPr>
            <w:tcW w:w="744" w:type="dxa"/>
            <w:vMerge/>
            <w:vAlign w:val="center"/>
          </w:tcPr>
          <w:p w:rsidR="0088277E" w:rsidRDefault="0088277E">
            <w:pPr>
              <w:widowControl/>
              <w:spacing w:line="300" w:lineRule="auto"/>
              <w:jc w:val="center"/>
              <w:rPr>
                <w:rFonts w:ascii="宋体" w:hAnsi="宋体" w:cs="宋体"/>
                <w:sz w:val="24"/>
                <w:szCs w:val="24"/>
              </w:rPr>
            </w:pPr>
          </w:p>
        </w:tc>
        <w:tc>
          <w:tcPr>
            <w:tcW w:w="1952" w:type="dxa"/>
            <w:vMerge/>
            <w:vAlign w:val="center"/>
          </w:tcPr>
          <w:p w:rsidR="0088277E" w:rsidRDefault="0088277E">
            <w:pPr>
              <w:widowControl/>
              <w:spacing w:line="300" w:lineRule="auto"/>
              <w:rPr>
                <w:rFonts w:ascii="宋体" w:hAnsi="宋体" w:cs="宋体"/>
                <w:sz w:val="24"/>
                <w:szCs w:val="24"/>
              </w:rPr>
            </w:pP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3.每半月至少开展1次公用部位的门、窗、楼梯、通风道、室内地面、墙面、吊顶和室外屋面等巡查，发现破损，及时向采购人报告，按采购人要求出具维修方案，待采购人同意后按维修方案实施维修。</w:t>
            </w:r>
          </w:p>
        </w:tc>
      </w:tr>
      <w:tr w:rsidR="0088277E">
        <w:trPr>
          <w:trHeight w:val="454"/>
        </w:trPr>
        <w:tc>
          <w:tcPr>
            <w:tcW w:w="744" w:type="dxa"/>
            <w:vMerge/>
            <w:vAlign w:val="center"/>
          </w:tcPr>
          <w:p w:rsidR="0088277E" w:rsidRDefault="0088277E">
            <w:pPr>
              <w:widowControl/>
              <w:spacing w:line="300" w:lineRule="auto"/>
              <w:jc w:val="center"/>
              <w:rPr>
                <w:rFonts w:ascii="宋体" w:hAnsi="宋体" w:cs="宋体"/>
                <w:sz w:val="24"/>
                <w:szCs w:val="24"/>
              </w:rPr>
            </w:pPr>
          </w:p>
        </w:tc>
        <w:tc>
          <w:tcPr>
            <w:tcW w:w="1952" w:type="dxa"/>
            <w:vMerge/>
            <w:vAlign w:val="center"/>
          </w:tcPr>
          <w:p w:rsidR="0088277E" w:rsidRDefault="0088277E">
            <w:pPr>
              <w:widowControl/>
              <w:spacing w:line="300" w:lineRule="auto"/>
              <w:rPr>
                <w:rFonts w:ascii="宋体" w:hAnsi="宋体" w:cs="宋体"/>
                <w:sz w:val="24"/>
                <w:szCs w:val="24"/>
              </w:rPr>
            </w:pP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w:t>
            </w:r>
            <w:proofErr w:type="gramStart"/>
            <w:r>
              <w:rPr>
                <w:rFonts w:ascii="宋体" w:hAnsi="宋体" w:cs="宋体" w:hint="eastAsia"/>
                <w:sz w:val="24"/>
                <w:szCs w:val="24"/>
              </w:rPr>
              <w:t>每年强</w:t>
            </w:r>
            <w:proofErr w:type="gramEnd"/>
            <w:r>
              <w:rPr>
                <w:rFonts w:ascii="宋体" w:hAnsi="宋体" w:cs="宋体" w:hint="eastAsia"/>
                <w:sz w:val="24"/>
                <w:szCs w:val="24"/>
              </w:rPr>
              <w:t>降雨天气前后、雨雪季节检查屋面防水和</w:t>
            </w:r>
            <w:proofErr w:type="gramStart"/>
            <w:r>
              <w:rPr>
                <w:rFonts w:ascii="宋体" w:hAnsi="宋体" w:cs="宋体" w:hint="eastAsia"/>
                <w:sz w:val="24"/>
                <w:szCs w:val="24"/>
              </w:rPr>
              <w:t>雨落管等</w:t>
            </w:r>
            <w:proofErr w:type="gramEnd"/>
            <w:r>
              <w:rPr>
                <w:rFonts w:ascii="宋体" w:hAnsi="宋体" w:cs="宋体" w:hint="eastAsia"/>
                <w:sz w:val="24"/>
                <w:szCs w:val="24"/>
              </w:rPr>
              <w:t>，发现破损，及时向采购人报告，按采购人要求出具维修方案，待采购人同意后按维修方案实施维修。</w:t>
            </w:r>
          </w:p>
        </w:tc>
      </w:tr>
      <w:tr w:rsidR="0088277E">
        <w:trPr>
          <w:trHeight w:val="454"/>
        </w:trPr>
        <w:tc>
          <w:tcPr>
            <w:tcW w:w="744" w:type="dxa"/>
            <w:vMerge/>
            <w:vAlign w:val="center"/>
          </w:tcPr>
          <w:p w:rsidR="0088277E" w:rsidRDefault="0088277E">
            <w:pPr>
              <w:widowControl/>
              <w:spacing w:line="300" w:lineRule="auto"/>
              <w:jc w:val="center"/>
              <w:rPr>
                <w:rFonts w:ascii="宋体" w:hAnsi="宋体" w:cs="宋体"/>
                <w:sz w:val="24"/>
                <w:szCs w:val="24"/>
              </w:rPr>
            </w:pPr>
          </w:p>
        </w:tc>
        <w:tc>
          <w:tcPr>
            <w:tcW w:w="1952" w:type="dxa"/>
            <w:vMerge/>
            <w:vAlign w:val="center"/>
          </w:tcPr>
          <w:p w:rsidR="0088277E" w:rsidRDefault="0088277E">
            <w:pPr>
              <w:widowControl/>
              <w:spacing w:line="300" w:lineRule="auto"/>
              <w:rPr>
                <w:rFonts w:ascii="宋体" w:hAnsi="宋体" w:cs="宋体"/>
                <w:sz w:val="24"/>
                <w:szCs w:val="24"/>
              </w:rPr>
            </w:pP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5.办公楼外观完好，建筑装饰面无脱落、无破损、无污渍，玻璃幕墙清洁明亮、无破损。</w:t>
            </w:r>
          </w:p>
        </w:tc>
      </w:tr>
      <w:tr w:rsidR="0088277E">
        <w:trPr>
          <w:trHeight w:val="497"/>
        </w:trPr>
        <w:tc>
          <w:tcPr>
            <w:tcW w:w="744" w:type="dxa"/>
            <w:vMerge/>
            <w:vAlign w:val="center"/>
          </w:tcPr>
          <w:p w:rsidR="0088277E" w:rsidRDefault="0088277E">
            <w:pPr>
              <w:widowControl/>
              <w:spacing w:line="300" w:lineRule="auto"/>
              <w:jc w:val="center"/>
              <w:rPr>
                <w:rFonts w:ascii="宋体" w:hAnsi="宋体" w:cs="宋体"/>
                <w:sz w:val="24"/>
                <w:szCs w:val="24"/>
              </w:rPr>
            </w:pPr>
          </w:p>
        </w:tc>
        <w:tc>
          <w:tcPr>
            <w:tcW w:w="1952" w:type="dxa"/>
            <w:vMerge/>
            <w:vAlign w:val="center"/>
          </w:tcPr>
          <w:p w:rsidR="0088277E" w:rsidRDefault="0088277E">
            <w:pPr>
              <w:widowControl/>
              <w:spacing w:line="300" w:lineRule="auto"/>
              <w:rPr>
                <w:rFonts w:ascii="宋体" w:hAnsi="宋体" w:cs="宋体"/>
                <w:sz w:val="24"/>
                <w:szCs w:val="24"/>
              </w:rPr>
            </w:pP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6.通道、楼梯、门窗等设施的完好和正常使用。</w:t>
            </w:r>
          </w:p>
        </w:tc>
      </w:tr>
      <w:tr w:rsidR="0088277E">
        <w:trPr>
          <w:trHeight w:val="1444"/>
        </w:trPr>
        <w:tc>
          <w:tcPr>
            <w:tcW w:w="744"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2</w:t>
            </w:r>
          </w:p>
        </w:tc>
        <w:tc>
          <w:tcPr>
            <w:tcW w:w="1952"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其他设施</w:t>
            </w: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每半月至少开展1次大门、围墙、道路、场地、管井、沟渠等巡查，每半月至少检查1次雨污水管井、化粪池等巡查，发现破损，及时向采购人报告，按采购人要求出具维修方案，待采购人同意后按维修方案实施维修。</w:t>
            </w:r>
          </w:p>
        </w:tc>
      </w:tr>
      <w:tr w:rsidR="0088277E">
        <w:trPr>
          <w:trHeight w:val="545"/>
        </w:trPr>
        <w:tc>
          <w:tcPr>
            <w:tcW w:w="744" w:type="dxa"/>
            <w:vMerge/>
            <w:vAlign w:val="center"/>
          </w:tcPr>
          <w:p w:rsidR="0088277E" w:rsidRDefault="0088277E">
            <w:pPr>
              <w:widowControl/>
              <w:spacing w:line="300" w:lineRule="auto"/>
              <w:jc w:val="center"/>
              <w:rPr>
                <w:rFonts w:ascii="宋体" w:hAnsi="宋体" w:cs="宋体"/>
                <w:sz w:val="24"/>
                <w:szCs w:val="24"/>
              </w:rPr>
            </w:pPr>
          </w:p>
        </w:tc>
        <w:tc>
          <w:tcPr>
            <w:tcW w:w="1952" w:type="dxa"/>
            <w:vMerge/>
            <w:vAlign w:val="center"/>
          </w:tcPr>
          <w:p w:rsidR="0088277E" w:rsidRDefault="0088277E">
            <w:pPr>
              <w:widowControl/>
              <w:spacing w:line="300" w:lineRule="auto"/>
              <w:rPr>
                <w:rFonts w:ascii="宋体" w:hAnsi="宋体" w:cs="宋体"/>
                <w:sz w:val="24"/>
                <w:szCs w:val="24"/>
              </w:rPr>
            </w:pP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2.路面状态良好，地漏通畅不堵塞。</w:t>
            </w:r>
          </w:p>
        </w:tc>
      </w:tr>
      <w:tr w:rsidR="0088277E">
        <w:trPr>
          <w:trHeight w:val="454"/>
        </w:trPr>
        <w:tc>
          <w:tcPr>
            <w:tcW w:w="744"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3</w:t>
            </w:r>
          </w:p>
        </w:tc>
        <w:tc>
          <w:tcPr>
            <w:tcW w:w="1952"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装饰装修监督管理</w:t>
            </w:r>
          </w:p>
        </w:tc>
        <w:tc>
          <w:tcPr>
            <w:tcW w:w="6229"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1.按照住宅装饰装修管理有关规定和管理规约（临时管理规约）要求，配合社区居委会建立完善的住宅装饰装修制度。装修前，依规定告知装修人员有关装饰装修的禁止行为和注意事项，发现影响房屋外观、危及房屋结构安全及拆改共用管线等损害公共利益的，及时劝阻并报告社区居委会或有关主管部门。</w:t>
            </w:r>
          </w:p>
        </w:tc>
      </w:tr>
      <w:tr w:rsidR="0088277E">
        <w:trPr>
          <w:trHeight w:val="454"/>
        </w:trPr>
        <w:tc>
          <w:tcPr>
            <w:tcW w:w="744" w:type="dxa"/>
            <w:vMerge/>
            <w:vAlign w:val="center"/>
          </w:tcPr>
          <w:p w:rsidR="0088277E" w:rsidRDefault="0088277E">
            <w:pPr>
              <w:widowControl/>
              <w:spacing w:line="300" w:lineRule="auto"/>
              <w:jc w:val="center"/>
              <w:rPr>
                <w:rFonts w:ascii="宋体" w:hAnsi="宋体" w:cs="宋体"/>
                <w:sz w:val="24"/>
                <w:szCs w:val="24"/>
              </w:rPr>
            </w:pPr>
          </w:p>
        </w:tc>
        <w:tc>
          <w:tcPr>
            <w:tcW w:w="1952" w:type="dxa"/>
            <w:vMerge/>
            <w:vAlign w:val="center"/>
          </w:tcPr>
          <w:p w:rsidR="0088277E" w:rsidRDefault="0088277E">
            <w:pPr>
              <w:widowControl/>
              <w:spacing w:line="300" w:lineRule="auto"/>
              <w:rPr>
                <w:rFonts w:ascii="宋体" w:hAnsi="宋体" w:cs="宋体"/>
                <w:sz w:val="24"/>
                <w:szCs w:val="24"/>
              </w:rPr>
            </w:pP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2.做好装修垃圾临时堆放、清运等工作。</w:t>
            </w:r>
          </w:p>
        </w:tc>
      </w:tr>
      <w:tr w:rsidR="0088277E">
        <w:trPr>
          <w:trHeight w:val="1022"/>
        </w:trPr>
        <w:tc>
          <w:tcPr>
            <w:tcW w:w="744" w:type="dxa"/>
            <w:vMerge/>
            <w:vAlign w:val="center"/>
          </w:tcPr>
          <w:p w:rsidR="0088277E" w:rsidRDefault="0088277E">
            <w:pPr>
              <w:widowControl/>
              <w:spacing w:line="300" w:lineRule="auto"/>
              <w:jc w:val="center"/>
              <w:rPr>
                <w:rFonts w:ascii="宋体" w:hAnsi="宋体" w:cs="宋体"/>
                <w:sz w:val="24"/>
                <w:szCs w:val="24"/>
              </w:rPr>
            </w:pPr>
          </w:p>
        </w:tc>
        <w:tc>
          <w:tcPr>
            <w:tcW w:w="1952" w:type="dxa"/>
            <w:vMerge/>
            <w:vAlign w:val="center"/>
          </w:tcPr>
          <w:p w:rsidR="0088277E" w:rsidRDefault="0088277E">
            <w:pPr>
              <w:widowControl/>
              <w:spacing w:line="300" w:lineRule="auto"/>
              <w:rPr>
                <w:rFonts w:ascii="宋体" w:hAnsi="宋体" w:cs="宋体"/>
                <w:sz w:val="24"/>
                <w:szCs w:val="24"/>
              </w:rPr>
            </w:pP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3.受采购人委托对房屋装修落实备案管理，发现问题及时上报，确保不因装修而危及房屋结构安全、人身安全和影响正常生活秩序。</w:t>
            </w:r>
          </w:p>
        </w:tc>
      </w:tr>
      <w:tr w:rsidR="0088277E">
        <w:trPr>
          <w:trHeight w:val="838"/>
        </w:trPr>
        <w:tc>
          <w:tcPr>
            <w:tcW w:w="744" w:type="dxa"/>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4</w:t>
            </w:r>
          </w:p>
        </w:tc>
        <w:tc>
          <w:tcPr>
            <w:tcW w:w="1952"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标识标牌</w:t>
            </w: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1.每月至少检查1次标识标牌和消防安全标识。应当规范清晰、路线指引正确、安装稳固。</w:t>
            </w:r>
          </w:p>
        </w:tc>
      </w:tr>
      <w:tr w:rsidR="0088277E">
        <w:trPr>
          <w:trHeight w:val="838"/>
        </w:trPr>
        <w:tc>
          <w:tcPr>
            <w:tcW w:w="744" w:type="dxa"/>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5</w:t>
            </w:r>
          </w:p>
        </w:tc>
        <w:tc>
          <w:tcPr>
            <w:tcW w:w="1952"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其他</w:t>
            </w:r>
          </w:p>
        </w:tc>
        <w:tc>
          <w:tcPr>
            <w:tcW w:w="6229"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1.对房屋共用部位进行日常管理和维修养护，检修和保养记录齐全。</w:t>
            </w:r>
          </w:p>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2.根据房屋实际使用年限，适时检查房屋共用部位的使用</w:t>
            </w:r>
            <w:r>
              <w:rPr>
                <w:rFonts w:ascii="宋体" w:hAnsi="宋体" w:cs="宋体" w:hint="eastAsia"/>
                <w:sz w:val="24"/>
                <w:szCs w:val="24"/>
              </w:rPr>
              <w:lastRenderedPageBreak/>
              <w:t>状况。对属于小修范围内的，及时组织修复；属于大、中修范围内的，及时编制维修计划，向社区管理部门提出报告或建议，根据社区管理部门决定组织实施。</w:t>
            </w:r>
          </w:p>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3.对违反规划私搭乱建和擅自改变房屋用途的行为及时劝阻，并及时报告社区居委会和有关主管部门，配合做好拆违工作。</w:t>
            </w:r>
          </w:p>
        </w:tc>
      </w:tr>
    </w:tbl>
    <w:p w:rsidR="0088277E" w:rsidRDefault="00CC5061">
      <w:pPr>
        <w:pStyle w:val="3"/>
        <w:rPr>
          <w:rFonts w:ascii="宋体" w:eastAsia="宋体" w:hAnsi="宋体" w:cs="宋体"/>
          <w:b/>
          <w:bCs/>
          <w:sz w:val="24"/>
          <w:szCs w:val="24"/>
        </w:rPr>
      </w:pPr>
      <w:r>
        <w:rPr>
          <w:rFonts w:ascii="宋体" w:eastAsia="宋体" w:hAnsi="宋体" w:cs="宋体" w:hint="eastAsia"/>
          <w:b/>
          <w:bCs/>
          <w:sz w:val="24"/>
          <w:szCs w:val="24"/>
        </w:rPr>
        <w:lastRenderedPageBreak/>
        <w:t>3.3公用设施设备维护服务</w:t>
      </w:r>
    </w:p>
    <w:tbl>
      <w:tblPr>
        <w:tblStyle w:val="af3"/>
        <w:tblW w:w="522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1969"/>
        <w:gridCol w:w="6196"/>
      </w:tblGrid>
      <w:tr w:rsidR="0088277E">
        <w:trPr>
          <w:trHeight w:val="454"/>
        </w:trPr>
        <w:tc>
          <w:tcPr>
            <w:tcW w:w="745"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序号</w:t>
            </w:r>
          </w:p>
        </w:tc>
        <w:tc>
          <w:tcPr>
            <w:tcW w:w="1969"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服务内容</w:t>
            </w:r>
          </w:p>
        </w:tc>
        <w:tc>
          <w:tcPr>
            <w:tcW w:w="6197"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服务标准</w:t>
            </w:r>
          </w:p>
        </w:tc>
      </w:tr>
      <w:tr w:rsidR="0088277E">
        <w:trPr>
          <w:trHeight w:val="454"/>
        </w:trPr>
        <w:tc>
          <w:tcPr>
            <w:tcW w:w="745"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1</w:t>
            </w:r>
          </w:p>
        </w:tc>
        <w:tc>
          <w:tcPr>
            <w:tcW w:w="1969"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基本要求</w:t>
            </w: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1.重大节假日及恶劣天气前后，组织系统巡检1次。</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2.具备设施设备安全、稳定运行的环境和场所（含有限空间），温湿度、照度、粉尘和烟雾浓度等符合相关安全规范。容易危及人身安全的设施设备有明显警示标志和防范措施。</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3.设施设备标志齐全，责任人明确；设施设备运行正常。建立公用设施设备档案（设备台账）。设备台账</w:t>
            </w:r>
            <w:r>
              <w:rPr>
                <w:rFonts w:ascii="宋体" w:hAnsi="宋体" w:cs="宋体" w:hint="eastAsia"/>
                <w:sz w:val="24"/>
                <w:szCs w:val="24"/>
                <w:lang w:val="zh-CN"/>
              </w:rPr>
              <w:t>、运行记录、检查记录、维修记录、保养记录完整，保证运行正常。对设备故障及重大事件有完善的应急方案和现场处理措施、处理记录。</w:t>
            </w:r>
          </w:p>
        </w:tc>
      </w:tr>
      <w:tr w:rsidR="0088277E">
        <w:trPr>
          <w:trHeight w:val="90"/>
        </w:trPr>
        <w:tc>
          <w:tcPr>
            <w:tcW w:w="745"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2</w:t>
            </w:r>
          </w:p>
        </w:tc>
        <w:tc>
          <w:tcPr>
            <w:tcW w:w="1969"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设备机房</w:t>
            </w: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rsidR="0088277E">
        <w:trPr>
          <w:trHeight w:val="445"/>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2.设备机房门窗、锁具应当完好、有效。</w:t>
            </w:r>
          </w:p>
        </w:tc>
      </w:tr>
      <w:tr w:rsidR="0088277E">
        <w:trPr>
          <w:trHeight w:val="483"/>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3.每半月至少开展1次清洁，整洁有序、无杂物、无积尘、无鼠、无虫害，温湿度符合设备运行要求。</w:t>
            </w:r>
          </w:p>
        </w:tc>
      </w:tr>
      <w:tr w:rsidR="0088277E">
        <w:trPr>
          <w:trHeight w:val="481"/>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4.按各设备机房国家标准和规范规定维护/保管消防、通风、应急照明，防止小动物进入。</w:t>
            </w:r>
          </w:p>
        </w:tc>
      </w:tr>
      <w:tr w:rsidR="0088277E">
        <w:trPr>
          <w:trHeight w:val="493"/>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5.安全防护用具配置齐全，检验合格。</w:t>
            </w:r>
          </w:p>
        </w:tc>
      </w:tr>
      <w:tr w:rsidR="0088277E">
        <w:trPr>
          <w:trHeight w:val="523"/>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6.应急设施设备用品应当齐全、完备，可随时启用。</w:t>
            </w:r>
          </w:p>
        </w:tc>
      </w:tr>
      <w:tr w:rsidR="0088277E">
        <w:trPr>
          <w:trHeight w:val="507"/>
        </w:trPr>
        <w:tc>
          <w:tcPr>
            <w:tcW w:w="745"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3</w:t>
            </w:r>
          </w:p>
        </w:tc>
        <w:tc>
          <w:tcPr>
            <w:tcW w:w="1969"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给排水系统</w:t>
            </w: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1.遇供水单位限水、停水，按规定时间通知采购人及居民。</w:t>
            </w:r>
          </w:p>
        </w:tc>
      </w:tr>
      <w:tr w:rsidR="0088277E">
        <w:trPr>
          <w:trHeight w:val="763"/>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2.每年至少开展1次对雨污管道进行疏通、清污，保证室内外排水系统通畅。</w:t>
            </w:r>
          </w:p>
        </w:tc>
      </w:tr>
      <w:tr w:rsidR="0088277E">
        <w:trPr>
          <w:trHeight w:val="444"/>
        </w:trPr>
        <w:tc>
          <w:tcPr>
            <w:tcW w:w="745"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4</w:t>
            </w:r>
          </w:p>
        </w:tc>
        <w:tc>
          <w:tcPr>
            <w:tcW w:w="1969"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电梯系统</w:t>
            </w: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1.电梯突发事件或事故有应急措施与救援预案。电梯出现故障，物业服务人员10分钟内到场应急处理，及时</w:t>
            </w:r>
            <w:proofErr w:type="gramStart"/>
            <w:r>
              <w:rPr>
                <w:rFonts w:ascii="宋体" w:hAnsi="宋体" w:cs="宋体" w:hint="eastAsia"/>
                <w:sz w:val="24"/>
                <w:szCs w:val="24"/>
              </w:rPr>
              <w:t>联系维保专业人员</w:t>
            </w:r>
            <w:proofErr w:type="gramEnd"/>
            <w:r>
              <w:rPr>
                <w:rFonts w:ascii="宋体" w:hAnsi="宋体" w:cs="宋体" w:hint="eastAsia"/>
                <w:sz w:val="24"/>
                <w:szCs w:val="24"/>
              </w:rPr>
              <w:t>30分钟内到场应急处理。</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2.到现场进行救助和排除故障。电梯紧急电话保持畅通。</w:t>
            </w:r>
          </w:p>
        </w:tc>
      </w:tr>
      <w:tr w:rsidR="0088277E">
        <w:trPr>
          <w:trHeight w:val="1238"/>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3.做好电梯设备的检查，包括运行平稳无振动、轿厢内警铃风扇、电话保持工作状态、信号灯齐全、电梯准用证、年检合格证齐全等；发现问题及时联系专业维保单位解决，每月至少提供2次专业技术保养，及时电梯年检，确保电梯完好，运行正常。</w:t>
            </w:r>
          </w:p>
        </w:tc>
      </w:tr>
      <w:tr w:rsidR="0088277E">
        <w:trPr>
          <w:trHeight w:val="454"/>
        </w:trPr>
        <w:tc>
          <w:tcPr>
            <w:tcW w:w="745"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5</w:t>
            </w:r>
          </w:p>
        </w:tc>
        <w:tc>
          <w:tcPr>
            <w:tcW w:w="1969"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消防系统</w:t>
            </w:r>
          </w:p>
        </w:tc>
        <w:tc>
          <w:tcPr>
            <w:tcW w:w="6197"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1.消防设施的维护管理符合《建筑消防设施的维护管理》（GB25201）的相关要求。</w:t>
            </w:r>
          </w:p>
        </w:tc>
      </w:tr>
      <w:tr w:rsidR="0088277E">
        <w:trPr>
          <w:trHeight w:val="586"/>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2.消防设备检测符合《建筑消防设施检测技术规程》（GA503或XF503）的相关要求。</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3.消防系统</w:t>
            </w:r>
            <w:proofErr w:type="gramStart"/>
            <w:r>
              <w:rPr>
                <w:rFonts w:ascii="宋体" w:hAnsi="宋体" w:cs="宋体" w:hint="eastAsia"/>
                <w:sz w:val="24"/>
                <w:szCs w:val="24"/>
              </w:rPr>
              <w:t>各设施</w:t>
            </w:r>
            <w:proofErr w:type="gramEnd"/>
            <w:r>
              <w:rPr>
                <w:rFonts w:ascii="宋体" w:hAnsi="宋体" w:cs="宋体" w:hint="eastAsia"/>
                <w:sz w:val="24"/>
                <w:szCs w:val="24"/>
              </w:rPr>
              <w:t>设备使用说明清晰。</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4.自动喷水灭火系统启动正常。</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5.消火栓箱、防火门、灭火器、消防水泵、报警器、应急照明、安全疏散等系统运行正常。</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6.消防监控系统运行良好，自动和手动报警设施启动正常。</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7.正压送风、防排烟系统运行正常。</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rPr>
                <w:rFonts w:ascii="宋体" w:hAnsi="宋体" w:cs="宋体"/>
                <w:sz w:val="24"/>
                <w:szCs w:val="24"/>
                <w:lang w:val="zh-CN"/>
              </w:rPr>
            </w:pPr>
            <w:r>
              <w:rPr>
                <w:rFonts w:ascii="宋体" w:hAnsi="宋体" w:cs="宋体" w:hint="eastAsia"/>
                <w:sz w:val="24"/>
                <w:szCs w:val="24"/>
                <w:lang w:val="zh-CN"/>
              </w:rPr>
              <w:t>8</w:t>
            </w:r>
            <w:r>
              <w:rPr>
                <w:rFonts w:ascii="宋体" w:hAnsi="宋体" w:cs="宋体" w:hint="eastAsia"/>
                <w:sz w:val="24"/>
                <w:szCs w:val="24"/>
              </w:rPr>
              <w:t>.</w:t>
            </w:r>
            <w:r>
              <w:rPr>
                <w:rFonts w:ascii="宋体" w:hAnsi="宋体" w:cs="宋体" w:hint="eastAsia"/>
                <w:sz w:val="24"/>
                <w:szCs w:val="24"/>
                <w:lang w:val="zh-CN"/>
              </w:rPr>
              <w:t>建立齐全消防责任制，定期进行消防培训，掌握基本消防技能，</w:t>
            </w:r>
            <w:proofErr w:type="gramStart"/>
            <w:r>
              <w:rPr>
                <w:rFonts w:ascii="宋体" w:hAnsi="宋体" w:cs="宋体" w:hint="eastAsia"/>
                <w:sz w:val="24"/>
                <w:szCs w:val="24"/>
                <w:lang w:val="zh-CN"/>
              </w:rPr>
              <w:t>消控值班</w:t>
            </w:r>
            <w:proofErr w:type="gramEnd"/>
            <w:r>
              <w:rPr>
                <w:rFonts w:ascii="宋体" w:hAnsi="宋体" w:cs="宋体" w:hint="eastAsia"/>
                <w:sz w:val="24"/>
                <w:szCs w:val="24"/>
                <w:lang w:val="zh-CN"/>
              </w:rPr>
              <w:t>人员持证上岗。</w:t>
            </w:r>
          </w:p>
          <w:p w:rsidR="0088277E" w:rsidRDefault="00CC5061">
            <w:pPr>
              <w:widowControl/>
              <w:numPr>
                <w:ilvl w:val="255"/>
                <w:numId w:val="0"/>
              </w:numPr>
              <w:spacing w:line="300" w:lineRule="auto"/>
              <w:rPr>
                <w:rFonts w:ascii="宋体" w:hAnsi="宋体" w:cs="宋体"/>
                <w:sz w:val="24"/>
                <w:szCs w:val="24"/>
              </w:rPr>
            </w:pPr>
            <w:r>
              <w:rPr>
                <w:rFonts w:ascii="宋体" w:hAnsi="宋体" w:cs="宋体" w:hint="eastAsia"/>
                <w:sz w:val="24"/>
                <w:szCs w:val="24"/>
              </w:rPr>
              <w:t>9.</w:t>
            </w:r>
            <w:r>
              <w:rPr>
                <w:rFonts w:ascii="宋体" w:hAnsi="宋体" w:cs="宋体" w:hint="eastAsia"/>
                <w:sz w:val="24"/>
                <w:szCs w:val="24"/>
                <w:lang w:val="zh-CN"/>
              </w:rPr>
              <w:t>按消防法有关规定，</w:t>
            </w:r>
            <w:proofErr w:type="gramStart"/>
            <w:r>
              <w:rPr>
                <w:rFonts w:ascii="宋体" w:hAnsi="宋体" w:cs="宋体" w:hint="eastAsia"/>
                <w:sz w:val="24"/>
                <w:szCs w:val="24"/>
                <w:lang w:val="zh-CN"/>
              </w:rPr>
              <w:t>消控室实施</w:t>
            </w:r>
            <w:proofErr w:type="gramEnd"/>
            <w:r>
              <w:rPr>
                <w:rFonts w:ascii="宋体" w:hAnsi="宋体" w:cs="宋体" w:hint="eastAsia"/>
                <w:sz w:val="24"/>
                <w:szCs w:val="24"/>
                <w:lang w:val="zh-CN"/>
              </w:rPr>
              <w:t>24小时双人持证值班制度，值班日记、监控记录齐全。</w:t>
            </w:r>
          </w:p>
          <w:p w:rsidR="0088277E" w:rsidRDefault="00CC5061">
            <w:pPr>
              <w:widowControl/>
              <w:spacing w:line="300" w:lineRule="auto"/>
              <w:rPr>
                <w:rFonts w:ascii="宋体" w:hAnsi="宋体" w:cs="宋体"/>
                <w:sz w:val="24"/>
                <w:szCs w:val="24"/>
                <w:lang w:val="zh-CN"/>
              </w:rPr>
            </w:pPr>
            <w:r>
              <w:rPr>
                <w:rFonts w:ascii="宋体" w:hAnsi="宋体" w:cs="宋体"/>
                <w:sz w:val="24"/>
                <w:szCs w:val="24"/>
                <w:lang w:val="zh-CN"/>
              </w:rPr>
              <w:t>10</w:t>
            </w:r>
            <w:r>
              <w:rPr>
                <w:rFonts w:ascii="宋体" w:hAnsi="宋体" w:cs="宋体" w:hint="eastAsia"/>
                <w:sz w:val="24"/>
                <w:szCs w:val="24"/>
              </w:rPr>
              <w:t>.确保</w:t>
            </w:r>
            <w:r>
              <w:rPr>
                <w:rFonts w:ascii="宋体" w:hAnsi="宋体" w:cs="宋体" w:hint="eastAsia"/>
                <w:sz w:val="24"/>
                <w:szCs w:val="24"/>
                <w:lang w:val="zh-CN"/>
              </w:rPr>
              <w:t>消防系统、设施设备完好率100%（</w:t>
            </w:r>
            <w:r>
              <w:rPr>
                <w:rFonts w:ascii="宋体" w:hAnsi="宋体" w:cs="宋体" w:hint="eastAsia"/>
                <w:sz w:val="24"/>
                <w:szCs w:val="24"/>
              </w:rPr>
              <w:t>发现损坏，包干金额范围内的及时包工包料维修</w:t>
            </w:r>
            <w:r>
              <w:rPr>
                <w:rFonts w:ascii="宋体" w:hAnsi="宋体" w:cs="宋体" w:hint="eastAsia"/>
                <w:sz w:val="24"/>
                <w:szCs w:val="24"/>
                <w:lang w:val="zh-CN"/>
              </w:rPr>
              <w:t>），定期</w:t>
            </w:r>
            <w:r>
              <w:rPr>
                <w:rFonts w:ascii="宋体" w:hAnsi="宋体" w:cs="宋体" w:hint="eastAsia"/>
                <w:sz w:val="24"/>
                <w:szCs w:val="24"/>
              </w:rPr>
              <w:t>组织</w:t>
            </w:r>
            <w:r>
              <w:rPr>
                <w:rFonts w:ascii="宋体" w:hAnsi="宋体" w:cs="宋体" w:hint="eastAsia"/>
                <w:sz w:val="24"/>
                <w:szCs w:val="24"/>
                <w:lang w:val="zh-CN"/>
              </w:rPr>
              <w:t>专业消防维保单位进行养护维保维修，</w:t>
            </w:r>
            <w:r>
              <w:rPr>
                <w:rFonts w:ascii="宋体" w:hAnsi="宋体" w:cs="宋体" w:hint="eastAsia"/>
                <w:sz w:val="24"/>
                <w:szCs w:val="24"/>
              </w:rPr>
              <w:t>并做好记录；</w:t>
            </w:r>
            <w:r>
              <w:rPr>
                <w:rFonts w:ascii="宋体" w:hAnsi="宋体" w:cs="宋体" w:hint="eastAsia"/>
                <w:sz w:val="24"/>
                <w:szCs w:val="24"/>
                <w:lang w:val="zh-CN"/>
              </w:rPr>
              <w:t>每周</w:t>
            </w:r>
            <w:r>
              <w:rPr>
                <w:rFonts w:ascii="宋体" w:hAnsi="宋体" w:cs="宋体" w:hint="eastAsia"/>
                <w:sz w:val="24"/>
                <w:szCs w:val="24"/>
              </w:rPr>
              <w:t>至少1次</w:t>
            </w:r>
            <w:r>
              <w:rPr>
                <w:rFonts w:ascii="宋体" w:hAnsi="宋体" w:cs="宋体" w:hint="eastAsia"/>
                <w:sz w:val="24"/>
                <w:szCs w:val="24"/>
                <w:lang w:val="zh-CN"/>
              </w:rPr>
              <w:t>巡视、检修，确保随时启用，消防报警按钮无缺损，指示灯正常，灭火器放置合理，无缺失，无过期，消防通道、疏散通道、安全出口保持通畅，有疏散示意图。</w:t>
            </w:r>
            <w:r>
              <w:rPr>
                <w:rFonts w:ascii="宋体" w:hAnsi="宋体" w:cs="宋体" w:hint="eastAsia"/>
                <w:sz w:val="24"/>
                <w:szCs w:val="24"/>
              </w:rPr>
              <w:t>每年由专业机构出具</w:t>
            </w:r>
            <w:r>
              <w:rPr>
                <w:rFonts w:ascii="宋体" w:hAnsi="宋体" w:cs="宋体" w:hint="eastAsia"/>
                <w:sz w:val="24"/>
                <w:szCs w:val="24"/>
                <w:lang w:val="zh-CN"/>
              </w:rPr>
              <w:t>消防检测报告。</w:t>
            </w:r>
          </w:p>
          <w:p w:rsidR="0088277E" w:rsidRDefault="00CC5061">
            <w:pPr>
              <w:widowControl/>
              <w:spacing w:line="300" w:lineRule="auto"/>
              <w:rPr>
                <w:rFonts w:ascii="宋体" w:hAnsi="宋体" w:cs="宋体"/>
                <w:sz w:val="24"/>
                <w:szCs w:val="24"/>
                <w:lang w:val="zh-CN"/>
              </w:rPr>
            </w:pPr>
            <w:r>
              <w:rPr>
                <w:rFonts w:ascii="宋体" w:hAnsi="宋体" w:cs="宋体"/>
                <w:sz w:val="24"/>
                <w:szCs w:val="24"/>
              </w:rPr>
              <w:t>11</w:t>
            </w:r>
            <w:r>
              <w:rPr>
                <w:rFonts w:ascii="宋体" w:hAnsi="宋体" w:cs="宋体" w:hint="eastAsia"/>
                <w:sz w:val="24"/>
                <w:szCs w:val="24"/>
              </w:rPr>
              <w:t>.</w:t>
            </w:r>
            <w:r>
              <w:rPr>
                <w:rFonts w:ascii="宋体" w:hAnsi="宋体" w:cs="宋体" w:hint="eastAsia"/>
                <w:sz w:val="24"/>
                <w:szCs w:val="24"/>
                <w:lang w:val="zh-CN"/>
              </w:rPr>
              <w:t>每月进行消防测试，每半年进行消防演练。</w:t>
            </w:r>
          </w:p>
          <w:p w:rsidR="0088277E" w:rsidRDefault="00CC5061">
            <w:pPr>
              <w:widowControl/>
              <w:spacing w:line="300" w:lineRule="auto"/>
              <w:rPr>
                <w:rFonts w:ascii="宋体" w:hAnsi="宋体" w:cs="宋体"/>
                <w:sz w:val="24"/>
                <w:szCs w:val="24"/>
              </w:rPr>
            </w:pPr>
            <w:r>
              <w:rPr>
                <w:rFonts w:ascii="宋体" w:hAnsi="宋体" w:cs="宋体"/>
                <w:sz w:val="24"/>
                <w:szCs w:val="24"/>
              </w:rPr>
              <w:lastRenderedPageBreak/>
              <w:t>12</w:t>
            </w:r>
            <w:r>
              <w:rPr>
                <w:rFonts w:ascii="宋体" w:hAnsi="宋体" w:cs="宋体" w:hint="eastAsia"/>
                <w:sz w:val="24"/>
                <w:szCs w:val="24"/>
              </w:rPr>
              <w:t>.</w:t>
            </w:r>
            <w:r>
              <w:rPr>
                <w:rFonts w:ascii="宋体" w:hAnsi="宋体" w:cs="宋体" w:hint="eastAsia"/>
                <w:sz w:val="24"/>
                <w:szCs w:val="24"/>
                <w:lang w:val="zh-CN"/>
              </w:rPr>
              <w:t>无火灾隐患，无违章用电及违章使用明火现象。</w:t>
            </w:r>
            <w:r>
              <w:rPr>
                <w:rFonts w:ascii="宋体" w:hAnsi="宋体" w:cs="宋体"/>
                <w:sz w:val="24"/>
                <w:szCs w:val="24"/>
              </w:rPr>
              <w:t>13、</w:t>
            </w:r>
            <w:r>
              <w:rPr>
                <w:rFonts w:ascii="宋体" w:hAnsi="宋体" w:cs="宋体" w:hint="eastAsia"/>
                <w:sz w:val="24"/>
                <w:szCs w:val="24"/>
              </w:rPr>
              <w:t>确保消防通道畅通，地下车库管理规范有序。</w:t>
            </w:r>
          </w:p>
        </w:tc>
      </w:tr>
      <w:tr w:rsidR="0088277E">
        <w:trPr>
          <w:trHeight w:val="454"/>
        </w:trPr>
        <w:tc>
          <w:tcPr>
            <w:tcW w:w="745"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lastRenderedPageBreak/>
              <w:t>6</w:t>
            </w:r>
          </w:p>
        </w:tc>
        <w:tc>
          <w:tcPr>
            <w:tcW w:w="1969"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供配电系统</w:t>
            </w: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1.建立24小时运行值班监控制度。配电设施</w:t>
            </w:r>
            <w:r>
              <w:rPr>
                <w:rFonts w:ascii="宋体" w:hAnsi="宋体" w:cs="宋体" w:hint="eastAsia"/>
                <w:sz w:val="24"/>
                <w:szCs w:val="24"/>
                <w:lang w:val="zh-CN"/>
              </w:rPr>
              <w:t>按供电局规定做好停、送电及双回路线路切换工作，保障各单体建筑的正常用电。</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2.对供电范围内的电气设备定期巡视维护。</w:t>
            </w:r>
          </w:p>
        </w:tc>
      </w:tr>
      <w:tr w:rsidR="0088277E">
        <w:trPr>
          <w:trHeight w:val="626"/>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3.公共使用的照明、指示灯具线路、开关、接地等保持完好，确保用电安全。</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4.发生非计划性停电的，应当在事件发生后及时通知采购人，并做好应急事件上报及处理工作。</w:t>
            </w:r>
          </w:p>
        </w:tc>
      </w:tr>
      <w:tr w:rsidR="0088277E">
        <w:trPr>
          <w:trHeight w:val="545"/>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5.复杂故障涉及供电部门维修处置的及时与供电部门联系，并向采购人报告。</w:t>
            </w:r>
          </w:p>
        </w:tc>
      </w:tr>
      <w:tr w:rsidR="0088277E">
        <w:trPr>
          <w:trHeight w:val="444"/>
        </w:trPr>
        <w:tc>
          <w:tcPr>
            <w:tcW w:w="745"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7</w:t>
            </w:r>
          </w:p>
        </w:tc>
        <w:tc>
          <w:tcPr>
            <w:tcW w:w="1969"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弱电系统</w:t>
            </w:r>
          </w:p>
        </w:tc>
        <w:tc>
          <w:tcPr>
            <w:tcW w:w="6197"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1.保持监控系统、门禁系统等运行正常，</w:t>
            </w:r>
            <w:r>
              <w:rPr>
                <w:rFonts w:ascii="宋体" w:hAnsi="宋体" w:cs="宋体" w:hint="eastAsia"/>
                <w:sz w:val="24"/>
                <w:szCs w:val="24"/>
                <w:lang w:val="zh-CN"/>
              </w:rPr>
              <w:t>监控</w:t>
            </w:r>
            <w:proofErr w:type="gramStart"/>
            <w:r>
              <w:rPr>
                <w:rFonts w:ascii="宋体" w:hAnsi="宋体" w:cs="宋体" w:hint="eastAsia"/>
                <w:sz w:val="24"/>
                <w:szCs w:val="24"/>
                <w:lang w:val="zh-CN"/>
              </w:rPr>
              <w:t>室内须</w:t>
            </w:r>
            <w:proofErr w:type="gramEnd"/>
            <w:r>
              <w:rPr>
                <w:rFonts w:ascii="宋体" w:hAnsi="宋体" w:cs="宋体" w:hint="eastAsia"/>
                <w:sz w:val="24"/>
                <w:szCs w:val="24"/>
                <w:lang w:val="zh-CN"/>
              </w:rPr>
              <w:t>有人员进行监控值班，</w:t>
            </w:r>
            <w:r>
              <w:rPr>
                <w:rFonts w:ascii="宋体" w:hAnsi="宋体" w:cs="宋体" w:hint="eastAsia"/>
                <w:sz w:val="24"/>
                <w:szCs w:val="24"/>
              </w:rPr>
              <w:t>有故障及时排除。</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lang w:val="zh-CN"/>
              </w:rPr>
              <w:t>监控系统设施设备专业维保维修，每天做好对监控设备、周界报警设备、摄像头的检查，确保设备完好。</w:t>
            </w:r>
          </w:p>
          <w:p w:rsidR="0088277E" w:rsidRDefault="00CC5061">
            <w:pPr>
              <w:widowControl/>
              <w:spacing w:line="300" w:lineRule="auto"/>
              <w:rPr>
                <w:rFonts w:ascii="宋体" w:hAnsi="宋体" w:cs="宋体"/>
                <w:sz w:val="24"/>
                <w:szCs w:val="24"/>
              </w:rPr>
            </w:pPr>
            <w:r>
              <w:rPr>
                <w:rFonts w:ascii="宋体" w:hAnsi="宋体" w:cs="宋体" w:hint="eastAsia"/>
                <w:sz w:val="24"/>
                <w:szCs w:val="24"/>
              </w:rPr>
              <w:t>3.</w:t>
            </w:r>
            <w:r>
              <w:rPr>
                <w:rFonts w:ascii="宋体" w:hAnsi="宋体" w:cs="宋体" w:hint="eastAsia"/>
                <w:sz w:val="24"/>
                <w:szCs w:val="24"/>
                <w:lang w:val="zh-CN"/>
              </w:rPr>
              <w:t>门禁系统专业维保，确保门禁系统有效运行，楼梯口总门经常性维护。</w:t>
            </w:r>
          </w:p>
        </w:tc>
      </w:tr>
      <w:tr w:rsidR="0088277E">
        <w:trPr>
          <w:trHeight w:val="454"/>
        </w:trPr>
        <w:tc>
          <w:tcPr>
            <w:tcW w:w="745"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8</w:t>
            </w:r>
          </w:p>
        </w:tc>
        <w:tc>
          <w:tcPr>
            <w:tcW w:w="1969"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照明系统</w:t>
            </w: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1.外观整洁无缺损、无松落。</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2.更换的照明灯具应当选用节能环保产品，亮度与更换前保持一致。</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3.每日至少开展1次公共区域照明设备巡视。</w:t>
            </w:r>
          </w:p>
        </w:tc>
      </w:tr>
      <w:tr w:rsidR="0088277E">
        <w:trPr>
          <w:trHeight w:val="454"/>
        </w:trPr>
        <w:tc>
          <w:tcPr>
            <w:tcW w:w="745" w:type="dxa"/>
            <w:vMerge/>
            <w:vAlign w:val="center"/>
          </w:tcPr>
          <w:p w:rsidR="0088277E" w:rsidRDefault="0088277E">
            <w:pPr>
              <w:widowControl/>
              <w:spacing w:line="300" w:lineRule="auto"/>
              <w:jc w:val="center"/>
              <w:rPr>
                <w:rFonts w:ascii="宋体" w:hAnsi="宋体" w:cs="宋体"/>
                <w:sz w:val="24"/>
                <w:szCs w:val="24"/>
              </w:rPr>
            </w:pPr>
          </w:p>
        </w:tc>
        <w:tc>
          <w:tcPr>
            <w:tcW w:w="1969" w:type="dxa"/>
            <w:vMerge/>
            <w:vAlign w:val="center"/>
          </w:tcPr>
          <w:p w:rsidR="0088277E" w:rsidRDefault="0088277E">
            <w:pPr>
              <w:widowControl/>
              <w:spacing w:line="300" w:lineRule="auto"/>
              <w:rPr>
                <w:rFonts w:ascii="宋体" w:hAnsi="宋体" w:cs="宋体"/>
                <w:sz w:val="24"/>
                <w:szCs w:val="24"/>
              </w:rPr>
            </w:pPr>
          </w:p>
        </w:tc>
        <w:tc>
          <w:tcPr>
            <w:tcW w:w="6197"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4.路灯、楼道灯等公共照明</w:t>
            </w:r>
            <w:proofErr w:type="gramStart"/>
            <w:r>
              <w:rPr>
                <w:rFonts w:ascii="宋体" w:hAnsi="宋体" w:cs="宋体" w:hint="eastAsia"/>
                <w:sz w:val="24"/>
                <w:szCs w:val="24"/>
              </w:rPr>
              <w:t>即坏即修</w:t>
            </w:r>
            <w:proofErr w:type="gramEnd"/>
            <w:r>
              <w:rPr>
                <w:rFonts w:ascii="宋体" w:hAnsi="宋体" w:cs="宋体" w:hint="eastAsia"/>
                <w:sz w:val="24"/>
                <w:szCs w:val="24"/>
              </w:rPr>
              <w:t>，要求灯泡正常，灯罩完好，每天巡视，确保公共照明按规定时间定时开关，亮化率95%以上。</w:t>
            </w:r>
          </w:p>
        </w:tc>
      </w:tr>
    </w:tbl>
    <w:p w:rsidR="0088277E" w:rsidRDefault="00CC5061">
      <w:pPr>
        <w:pStyle w:val="a4"/>
        <w:rPr>
          <w:rFonts w:ascii="宋体" w:hAnsi="宋体" w:cs="宋体"/>
          <w:sz w:val="24"/>
          <w:szCs w:val="24"/>
        </w:rPr>
      </w:pPr>
      <w:r>
        <w:rPr>
          <w:rFonts w:ascii="宋体" w:hAnsi="宋体" w:cs="宋体" w:hint="eastAsia"/>
          <w:sz w:val="24"/>
          <w:szCs w:val="24"/>
        </w:rPr>
        <w:t>注：1、服务标准涉及的国家标准有更新的，执行国家最新标准。</w:t>
      </w:r>
    </w:p>
    <w:p w:rsidR="0088277E" w:rsidRDefault="00CC5061">
      <w:pPr>
        <w:pStyle w:val="a4"/>
        <w:ind w:firstLine="480"/>
        <w:rPr>
          <w:rFonts w:ascii="宋体" w:hAnsi="宋体" w:cs="宋体"/>
          <w:color w:val="FF0000"/>
          <w:sz w:val="24"/>
          <w:szCs w:val="24"/>
        </w:rPr>
      </w:pPr>
      <w:r>
        <w:rPr>
          <w:rFonts w:ascii="宋体" w:hAnsi="宋体" w:cs="宋体" w:hint="eastAsia"/>
          <w:color w:val="FF0000"/>
          <w:sz w:val="24"/>
          <w:szCs w:val="24"/>
        </w:rPr>
        <w:t>2.消防维保应当由具备相应资质的供应商完成，如供应商自身不具备，可分包具有相应资质的单位完成。中标单位在中标通知书发出之日起5个工作日内向采购人提供消防维保单位相应资质证明材料，中标单位未在规定时间内或提供的资质证明材料不符合要求，采购人可要求中标单位3个工作日内进行补正或者更换，逾期未补正或补正后仍不符合要求的，采购人拒签合同并追究其违约责任。</w:t>
      </w:r>
    </w:p>
    <w:p w:rsidR="0088277E" w:rsidRDefault="00CC5061">
      <w:pPr>
        <w:pStyle w:val="3"/>
        <w:rPr>
          <w:rFonts w:ascii="宋体" w:eastAsia="宋体" w:hAnsi="宋体" w:cs="宋体"/>
          <w:b/>
          <w:bCs/>
          <w:sz w:val="24"/>
          <w:szCs w:val="24"/>
        </w:rPr>
      </w:pPr>
      <w:r>
        <w:rPr>
          <w:rFonts w:ascii="宋体" w:eastAsia="宋体" w:hAnsi="宋体" w:cs="宋体" w:hint="eastAsia"/>
          <w:b/>
          <w:bCs/>
          <w:sz w:val="24"/>
          <w:szCs w:val="24"/>
        </w:rPr>
        <w:lastRenderedPageBreak/>
        <w:t>3.4保洁服务</w:t>
      </w:r>
    </w:p>
    <w:tbl>
      <w:tblPr>
        <w:tblStyle w:val="af3"/>
        <w:tblW w:w="5001"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3"/>
        <w:gridCol w:w="1975"/>
        <w:gridCol w:w="5842"/>
      </w:tblGrid>
      <w:tr w:rsidR="0088277E">
        <w:trPr>
          <w:trHeight w:val="454"/>
        </w:trPr>
        <w:tc>
          <w:tcPr>
            <w:tcW w:w="713"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序号</w:t>
            </w:r>
          </w:p>
        </w:tc>
        <w:tc>
          <w:tcPr>
            <w:tcW w:w="1975"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服务内容</w:t>
            </w:r>
          </w:p>
        </w:tc>
        <w:tc>
          <w:tcPr>
            <w:tcW w:w="5842"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服务标准</w:t>
            </w:r>
          </w:p>
        </w:tc>
      </w:tr>
      <w:tr w:rsidR="0088277E">
        <w:trPr>
          <w:trHeight w:val="454"/>
        </w:trPr>
        <w:tc>
          <w:tcPr>
            <w:tcW w:w="713"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1</w:t>
            </w:r>
          </w:p>
        </w:tc>
        <w:tc>
          <w:tcPr>
            <w:tcW w:w="1975"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基本要求</w:t>
            </w: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1.建立保洁服务的工作制度及工作计划，并按照执行。</w:t>
            </w:r>
          </w:p>
        </w:tc>
      </w:tr>
      <w:tr w:rsidR="0088277E">
        <w:trPr>
          <w:trHeight w:val="454"/>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2.做好保洁服务工作记录，记录填写规范、保存完好。</w:t>
            </w:r>
          </w:p>
        </w:tc>
      </w:tr>
      <w:tr w:rsidR="0088277E">
        <w:trPr>
          <w:trHeight w:val="454"/>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3.作业时采取安全防护措施，防止对作业人员或他人造成伤害。相关耗材的环保、安全性等应当符合国家相关规定要求。</w:t>
            </w:r>
          </w:p>
        </w:tc>
      </w:tr>
      <w:tr w:rsidR="0088277E">
        <w:trPr>
          <w:trHeight w:val="1507"/>
        </w:trPr>
        <w:tc>
          <w:tcPr>
            <w:tcW w:w="713"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2</w:t>
            </w:r>
          </w:p>
        </w:tc>
        <w:tc>
          <w:tcPr>
            <w:tcW w:w="1975"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区域保洁</w:t>
            </w: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1.楼内公共通道：</w:t>
            </w:r>
          </w:p>
          <w:p w:rsidR="0088277E" w:rsidRDefault="00CC5061">
            <w:pPr>
              <w:widowControl/>
              <w:spacing w:line="300" w:lineRule="auto"/>
              <w:ind w:firstLine="240"/>
              <w:jc w:val="left"/>
              <w:rPr>
                <w:rFonts w:ascii="宋体" w:hAnsi="宋体" w:cs="宋体"/>
                <w:sz w:val="24"/>
                <w:szCs w:val="24"/>
              </w:rPr>
            </w:pPr>
            <w:r>
              <w:rPr>
                <w:rFonts w:ascii="宋体" w:hAnsi="宋体" w:cs="宋体" w:hint="eastAsia"/>
                <w:sz w:val="24"/>
                <w:szCs w:val="24"/>
              </w:rPr>
              <w:t xml:space="preserve"> ①公共通道保持干净，无异味、无杂物、无积水，每日至少开展1次清洁作业。</w:t>
            </w:r>
          </w:p>
          <w:p w:rsidR="0088277E" w:rsidRDefault="00CC5061">
            <w:pPr>
              <w:widowControl/>
              <w:spacing w:line="300" w:lineRule="auto"/>
              <w:ind w:firstLine="240"/>
              <w:jc w:val="left"/>
              <w:rPr>
                <w:rFonts w:ascii="宋体" w:hAnsi="宋体" w:cs="宋体"/>
                <w:sz w:val="24"/>
                <w:szCs w:val="24"/>
              </w:rPr>
            </w:pPr>
            <w:r>
              <w:rPr>
                <w:rFonts w:ascii="宋体" w:hAnsi="宋体" w:cs="宋体" w:hint="eastAsia"/>
                <w:sz w:val="24"/>
                <w:szCs w:val="24"/>
              </w:rPr>
              <w:t xml:space="preserve"> ②门窗玻璃干净无尘，透光性好，每季度至少开展1次清洁作业。</w:t>
            </w:r>
          </w:p>
          <w:p w:rsidR="0088277E" w:rsidRDefault="00CC5061">
            <w:pPr>
              <w:widowControl/>
              <w:spacing w:line="300" w:lineRule="auto"/>
              <w:ind w:firstLine="240"/>
              <w:jc w:val="left"/>
              <w:rPr>
                <w:rFonts w:ascii="宋体" w:hAnsi="宋体" w:cs="宋体"/>
                <w:sz w:val="24"/>
                <w:szCs w:val="24"/>
              </w:rPr>
            </w:pPr>
            <w:r>
              <w:rPr>
                <w:rFonts w:ascii="宋体" w:hAnsi="宋体" w:cs="宋体" w:hint="eastAsia"/>
                <w:sz w:val="24"/>
                <w:szCs w:val="24"/>
              </w:rPr>
              <w:t xml:space="preserve"> ③指示牌干净，无污渍，每周至</w:t>
            </w:r>
            <w:proofErr w:type="gramStart"/>
            <w:r>
              <w:rPr>
                <w:rFonts w:ascii="宋体" w:hAnsi="宋体" w:cs="宋体" w:hint="eastAsia"/>
                <w:sz w:val="24"/>
                <w:szCs w:val="24"/>
              </w:rPr>
              <w:t>少开展</w:t>
            </w:r>
            <w:proofErr w:type="gramEnd"/>
            <w:r>
              <w:rPr>
                <w:rFonts w:ascii="宋体" w:hAnsi="宋体" w:cs="宋体" w:hint="eastAsia"/>
                <w:sz w:val="24"/>
                <w:szCs w:val="24"/>
              </w:rPr>
              <w:t>1次清洁作业。雕塑、信报箱每季度擦拭1次。</w:t>
            </w:r>
          </w:p>
        </w:tc>
      </w:tr>
      <w:tr w:rsidR="0088277E">
        <w:trPr>
          <w:trHeight w:val="1095"/>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2.电器、消防等设施设备：</w:t>
            </w:r>
          </w:p>
          <w:p w:rsidR="0088277E" w:rsidRDefault="00CC5061">
            <w:pPr>
              <w:widowControl/>
              <w:spacing w:line="300" w:lineRule="auto"/>
              <w:ind w:firstLine="240"/>
              <w:jc w:val="left"/>
              <w:rPr>
                <w:rFonts w:ascii="宋体" w:hAnsi="宋体" w:cs="宋体"/>
                <w:sz w:val="24"/>
                <w:szCs w:val="24"/>
              </w:rPr>
            </w:pPr>
            <w:r>
              <w:rPr>
                <w:rFonts w:ascii="宋体" w:hAnsi="宋体" w:cs="宋体" w:hint="eastAsia"/>
                <w:sz w:val="24"/>
                <w:szCs w:val="24"/>
              </w:rPr>
              <w:t xml:space="preserve"> ①配电箱、设备机房、消防栓等保持表面干净，无尘无污迹，每月至少开展1次清洁作业。</w:t>
            </w:r>
          </w:p>
          <w:p w:rsidR="0088277E" w:rsidRDefault="00CC5061">
            <w:pPr>
              <w:widowControl/>
              <w:spacing w:line="300" w:lineRule="auto"/>
              <w:ind w:firstLine="240"/>
              <w:jc w:val="left"/>
              <w:rPr>
                <w:rFonts w:ascii="宋体" w:hAnsi="宋体" w:cs="宋体"/>
                <w:sz w:val="24"/>
                <w:szCs w:val="24"/>
              </w:rPr>
            </w:pPr>
            <w:r>
              <w:rPr>
                <w:rFonts w:ascii="宋体" w:hAnsi="宋体" w:cs="宋体" w:hint="eastAsia"/>
                <w:sz w:val="24"/>
                <w:szCs w:val="24"/>
              </w:rPr>
              <w:t xml:space="preserve"> ②监控摄像头、门禁系统等表面光亮，无尘、无斑点，每月至少开展1次清洁作业。</w:t>
            </w:r>
          </w:p>
        </w:tc>
      </w:tr>
      <w:tr w:rsidR="0088277E">
        <w:trPr>
          <w:trHeight w:val="804"/>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3.楼梯及楼梯间（含扶手）保持干净、无异味、无杂物、无积水，每周清洁至少1次，墙面顶面每季至少开展1次清洁作业。</w:t>
            </w:r>
          </w:p>
        </w:tc>
      </w:tr>
      <w:tr w:rsidR="0088277E">
        <w:trPr>
          <w:trHeight w:val="487"/>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4.作业工具间：</w:t>
            </w:r>
          </w:p>
          <w:p w:rsidR="0088277E" w:rsidRDefault="00CC5061">
            <w:pPr>
              <w:widowControl/>
              <w:spacing w:line="300" w:lineRule="auto"/>
              <w:ind w:firstLine="240"/>
              <w:jc w:val="left"/>
              <w:rPr>
                <w:rFonts w:ascii="宋体" w:hAnsi="宋体" w:cs="宋体"/>
                <w:sz w:val="24"/>
                <w:szCs w:val="24"/>
              </w:rPr>
            </w:pPr>
            <w:r>
              <w:rPr>
                <w:rFonts w:ascii="宋体" w:hAnsi="宋体" w:cs="宋体" w:hint="eastAsia"/>
                <w:sz w:val="24"/>
                <w:szCs w:val="24"/>
              </w:rPr>
              <w:t xml:space="preserve"> ①保持干净，无异味、无杂物、无积水，每日至少开展1次清洁作业。</w:t>
            </w:r>
          </w:p>
          <w:p w:rsidR="0088277E" w:rsidRDefault="00CC5061">
            <w:pPr>
              <w:widowControl/>
              <w:spacing w:line="300" w:lineRule="auto"/>
              <w:ind w:firstLine="240"/>
              <w:jc w:val="left"/>
              <w:rPr>
                <w:rFonts w:ascii="宋体" w:hAnsi="宋体" w:cs="宋体"/>
                <w:sz w:val="24"/>
                <w:szCs w:val="24"/>
              </w:rPr>
            </w:pPr>
            <w:r>
              <w:rPr>
                <w:rFonts w:ascii="宋体" w:hAnsi="宋体" w:cs="宋体" w:hint="eastAsia"/>
                <w:sz w:val="24"/>
                <w:szCs w:val="24"/>
              </w:rPr>
              <w:t xml:space="preserve"> ②作业工具摆放整齐有序，表面干净无渍，每日消毒。</w:t>
            </w:r>
          </w:p>
        </w:tc>
      </w:tr>
      <w:tr w:rsidR="0088277E">
        <w:trPr>
          <w:trHeight w:val="415"/>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5.电梯轿厢：</w:t>
            </w:r>
          </w:p>
          <w:p w:rsidR="0088277E" w:rsidRDefault="00CC5061">
            <w:pPr>
              <w:widowControl/>
              <w:spacing w:line="300" w:lineRule="auto"/>
              <w:ind w:left="315"/>
              <w:jc w:val="left"/>
              <w:rPr>
                <w:rFonts w:ascii="宋体" w:hAnsi="宋体" w:cs="宋体"/>
                <w:sz w:val="24"/>
                <w:szCs w:val="24"/>
              </w:rPr>
            </w:pPr>
            <w:r>
              <w:rPr>
                <w:rFonts w:ascii="宋体" w:hAnsi="宋体" w:cs="宋体" w:hint="eastAsia"/>
                <w:sz w:val="24"/>
                <w:szCs w:val="24"/>
              </w:rPr>
              <w:t>①保持干净，无污渍、无粘贴物、无异味，每日至少开展1次清洁作业。</w:t>
            </w:r>
          </w:p>
          <w:p w:rsidR="0088277E" w:rsidRDefault="00CC5061">
            <w:pPr>
              <w:widowControl/>
              <w:spacing w:line="300" w:lineRule="auto"/>
              <w:ind w:left="315"/>
              <w:jc w:val="left"/>
              <w:rPr>
                <w:rFonts w:ascii="宋体" w:hAnsi="宋体" w:cs="宋体"/>
                <w:sz w:val="24"/>
                <w:szCs w:val="24"/>
              </w:rPr>
            </w:pPr>
            <w:r>
              <w:rPr>
                <w:rFonts w:ascii="宋体" w:hAnsi="宋体" w:cs="宋体" w:hint="eastAsia"/>
                <w:sz w:val="24"/>
                <w:szCs w:val="24"/>
              </w:rPr>
              <w:t>②灯具、操作指示板明亮。</w:t>
            </w:r>
          </w:p>
        </w:tc>
      </w:tr>
      <w:tr w:rsidR="0088277E">
        <w:trPr>
          <w:trHeight w:val="570"/>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6.平台、屋顶、天沟保持干净，有杂物及时清扫，每月至少开展1次清洁作业。</w:t>
            </w:r>
          </w:p>
        </w:tc>
      </w:tr>
      <w:tr w:rsidR="0088277E">
        <w:trPr>
          <w:trHeight w:val="454"/>
        </w:trPr>
        <w:tc>
          <w:tcPr>
            <w:tcW w:w="713"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lastRenderedPageBreak/>
              <w:t>3</w:t>
            </w:r>
          </w:p>
        </w:tc>
        <w:tc>
          <w:tcPr>
            <w:tcW w:w="1975"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公共场地区域保洁</w:t>
            </w: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1.小区公共场所、小区广场等每日清扫，保持干净、无杂物、无积水；停车场、共用车库循环保洁，无乱堆乱放，保持清洁无灰尘杂物，每半月清洁1次，地下室</w:t>
            </w:r>
            <w:proofErr w:type="gramStart"/>
            <w:r>
              <w:rPr>
                <w:rFonts w:ascii="宋体" w:hAnsi="宋体" w:cs="宋体" w:hint="eastAsia"/>
                <w:sz w:val="24"/>
                <w:szCs w:val="24"/>
              </w:rPr>
              <w:t>消杀每半</w:t>
            </w:r>
            <w:proofErr w:type="gramEnd"/>
            <w:r>
              <w:rPr>
                <w:rFonts w:ascii="宋体" w:hAnsi="宋体" w:cs="宋体" w:hint="eastAsia"/>
                <w:sz w:val="24"/>
                <w:szCs w:val="24"/>
              </w:rPr>
              <w:t>年1次；公厕每日清洁1次，</w:t>
            </w:r>
            <w:proofErr w:type="gramStart"/>
            <w:r>
              <w:rPr>
                <w:rFonts w:ascii="宋体" w:hAnsi="宋体" w:cs="宋体" w:hint="eastAsia"/>
                <w:sz w:val="24"/>
                <w:szCs w:val="24"/>
              </w:rPr>
              <w:t>每周消杀</w:t>
            </w:r>
            <w:proofErr w:type="gramEnd"/>
            <w:r>
              <w:rPr>
                <w:rFonts w:ascii="宋体" w:hAnsi="宋体" w:cs="宋体" w:hint="eastAsia"/>
                <w:sz w:val="24"/>
                <w:szCs w:val="24"/>
              </w:rPr>
              <w:t>1次；</w:t>
            </w:r>
            <w:r>
              <w:rPr>
                <w:rFonts w:ascii="宋体" w:hAnsi="宋体" w:cs="宋体" w:hint="eastAsia"/>
                <w:sz w:val="24"/>
                <w:szCs w:val="24"/>
                <w:lang w:val="zh-CN"/>
              </w:rPr>
              <w:t>公共场所随时检查，</w:t>
            </w:r>
            <w:proofErr w:type="gramStart"/>
            <w:r>
              <w:rPr>
                <w:rFonts w:ascii="宋体" w:hAnsi="宋体" w:cs="宋体" w:hint="eastAsia"/>
                <w:sz w:val="24"/>
                <w:szCs w:val="24"/>
                <w:lang w:val="zh-CN"/>
              </w:rPr>
              <w:t>即坏即修</w:t>
            </w:r>
            <w:proofErr w:type="gramEnd"/>
            <w:r>
              <w:rPr>
                <w:rFonts w:ascii="宋体" w:hAnsi="宋体" w:cs="宋体" w:hint="eastAsia"/>
                <w:sz w:val="24"/>
                <w:szCs w:val="24"/>
                <w:lang w:val="zh-CN"/>
              </w:rPr>
              <w:t>，要求整洁、安全，无乱堆乱放。</w:t>
            </w:r>
          </w:p>
        </w:tc>
      </w:tr>
      <w:tr w:rsidR="0088277E">
        <w:trPr>
          <w:trHeight w:val="454"/>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2.雪、冰冻等恶劣天气时及时清扫积水、积雪，并采取安全防护措施。</w:t>
            </w:r>
          </w:p>
        </w:tc>
      </w:tr>
      <w:tr w:rsidR="0088277E">
        <w:trPr>
          <w:trHeight w:val="454"/>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w:t>
            </w:r>
            <w:r>
              <w:rPr>
                <w:rFonts w:ascii="宋体" w:hAnsi="宋体" w:cs="宋体" w:hint="eastAsia"/>
                <w:sz w:val="24"/>
                <w:szCs w:val="24"/>
                <w:lang w:val="zh-CN"/>
              </w:rPr>
              <w:t>定期清洗出入口的外立面。</w:t>
            </w:r>
            <w:r>
              <w:rPr>
                <w:rFonts w:ascii="宋体" w:hAnsi="宋体" w:cs="宋体" w:hint="eastAsia"/>
                <w:sz w:val="24"/>
                <w:szCs w:val="24"/>
              </w:rPr>
              <w:t>各种路标、宣传栏等保持干净，每周至</w:t>
            </w:r>
            <w:proofErr w:type="gramStart"/>
            <w:r>
              <w:rPr>
                <w:rFonts w:ascii="宋体" w:hAnsi="宋体" w:cs="宋体" w:hint="eastAsia"/>
                <w:sz w:val="24"/>
                <w:szCs w:val="24"/>
              </w:rPr>
              <w:t>少开展</w:t>
            </w:r>
            <w:proofErr w:type="gramEnd"/>
            <w:r>
              <w:rPr>
                <w:rFonts w:ascii="宋体" w:hAnsi="宋体" w:cs="宋体" w:hint="eastAsia"/>
                <w:sz w:val="24"/>
                <w:szCs w:val="24"/>
              </w:rPr>
              <w:t>1次清洁作业。</w:t>
            </w:r>
          </w:p>
        </w:tc>
      </w:tr>
      <w:tr w:rsidR="0088277E">
        <w:trPr>
          <w:trHeight w:val="454"/>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4.清洁室外照明设备，每月至少开展1次清洁作业。</w:t>
            </w:r>
          </w:p>
        </w:tc>
      </w:tr>
      <w:tr w:rsidR="0088277E">
        <w:trPr>
          <w:trHeight w:val="454"/>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5.绿地内无杂物、无改变用途和破坏、践踏、占用现象，每天至少开展1次巡查清理。</w:t>
            </w:r>
          </w:p>
        </w:tc>
      </w:tr>
      <w:tr w:rsidR="0088277E">
        <w:trPr>
          <w:trHeight w:val="683"/>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6.小区内公共雨、污水管道每季度疏通，确保畅通；雨、污水井每半月检查1次，并</w:t>
            </w:r>
            <w:proofErr w:type="gramStart"/>
            <w:r>
              <w:rPr>
                <w:rFonts w:ascii="宋体" w:hAnsi="宋体" w:cs="宋体" w:hint="eastAsia"/>
                <w:sz w:val="24"/>
                <w:szCs w:val="24"/>
              </w:rPr>
              <w:t>视检查</w:t>
            </w:r>
            <w:proofErr w:type="gramEnd"/>
            <w:r>
              <w:rPr>
                <w:rFonts w:ascii="宋体" w:hAnsi="宋体" w:cs="宋体" w:hint="eastAsia"/>
                <w:sz w:val="24"/>
                <w:szCs w:val="24"/>
              </w:rPr>
              <w:t>情况及时清掏；清理过程中要做好相关保障工作，确保安全。</w:t>
            </w:r>
          </w:p>
        </w:tc>
      </w:tr>
      <w:tr w:rsidR="0088277E">
        <w:trPr>
          <w:trHeight w:val="454"/>
        </w:trPr>
        <w:tc>
          <w:tcPr>
            <w:tcW w:w="713"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4</w:t>
            </w:r>
          </w:p>
        </w:tc>
        <w:tc>
          <w:tcPr>
            <w:tcW w:w="1975" w:type="dxa"/>
            <w:vMerge w:val="restart"/>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垃圾处理</w:t>
            </w: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1.分类垃圾桶定时更换补足。</w:t>
            </w:r>
          </w:p>
        </w:tc>
      </w:tr>
      <w:tr w:rsidR="0088277E">
        <w:trPr>
          <w:trHeight w:val="401"/>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jc w:val="left"/>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w:t>
            </w:r>
            <w:proofErr w:type="gramStart"/>
            <w:r>
              <w:rPr>
                <w:rFonts w:ascii="宋体" w:hAnsi="宋体" w:cs="宋体" w:hint="eastAsia"/>
                <w:sz w:val="24"/>
                <w:szCs w:val="24"/>
              </w:rPr>
              <w:t>桶身表面</w:t>
            </w:r>
            <w:proofErr w:type="gramEnd"/>
            <w:r>
              <w:rPr>
                <w:rFonts w:ascii="宋体" w:hAnsi="宋体" w:cs="宋体" w:hint="eastAsia"/>
                <w:sz w:val="24"/>
                <w:szCs w:val="24"/>
              </w:rPr>
              <w:t>干净无污渍，每月至少2次清洁作业。</w:t>
            </w:r>
          </w:p>
        </w:tc>
      </w:tr>
      <w:tr w:rsidR="0088277E">
        <w:trPr>
          <w:trHeight w:val="600"/>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jc w:val="left"/>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3.化粪池清掏，无明显异味，每季度至少开展1次清洁作业，发现异常及时清掏。</w:t>
            </w:r>
          </w:p>
        </w:tc>
      </w:tr>
      <w:tr w:rsidR="0088277E">
        <w:trPr>
          <w:trHeight w:val="1144"/>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jc w:val="left"/>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4.生</w:t>
            </w:r>
            <w:r>
              <w:rPr>
                <w:rFonts w:ascii="宋体" w:hAnsi="宋体" w:cs="宋体" w:hint="eastAsia"/>
                <w:sz w:val="24"/>
                <w:szCs w:val="24"/>
                <w:lang w:val="zh-CN"/>
              </w:rPr>
              <w:t>活垃圾、绿化修剪垃圾、装潢装修垃圾、建筑垃圾、废弃家具大件拆解垃圾分类清理清运处置每月</w:t>
            </w:r>
            <w:r>
              <w:rPr>
                <w:rFonts w:ascii="宋体" w:hAnsi="宋体" w:cs="宋体" w:hint="eastAsia"/>
                <w:sz w:val="24"/>
                <w:szCs w:val="24"/>
              </w:rPr>
              <w:t>建立垃圾清运台账</w:t>
            </w:r>
            <w:r>
              <w:rPr>
                <w:rFonts w:ascii="宋体" w:hAnsi="宋体" w:cs="宋体" w:hint="eastAsia"/>
                <w:sz w:val="24"/>
                <w:szCs w:val="24"/>
                <w:lang w:val="zh-CN"/>
              </w:rPr>
              <w:t>，</w:t>
            </w:r>
            <w:r>
              <w:rPr>
                <w:rFonts w:ascii="宋体" w:hAnsi="宋体" w:cs="宋体" w:hint="eastAsia"/>
                <w:sz w:val="24"/>
                <w:szCs w:val="24"/>
              </w:rPr>
              <w:t>且交由规范的渠道回收处理。</w:t>
            </w:r>
          </w:p>
        </w:tc>
      </w:tr>
      <w:tr w:rsidR="0088277E">
        <w:trPr>
          <w:trHeight w:val="506"/>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jc w:val="left"/>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lang w:val="zh-CN"/>
              </w:rPr>
            </w:pPr>
            <w:r>
              <w:rPr>
                <w:rFonts w:ascii="宋体" w:hAnsi="宋体" w:cs="宋体" w:hint="eastAsia"/>
                <w:sz w:val="24"/>
                <w:szCs w:val="24"/>
              </w:rPr>
              <w:t>5</w:t>
            </w:r>
            <w:r>
              <w:rPr>
                <w:rFonts w:ascii="宋体" w:hAnsi="宋体" w:cs="宋体" w:hint="eastAsia"/>
                <w:sz w:val="24"/>
                <w:szCs w:val="24"/>
                <w:lang w:val="zh-CN"/>
              </w:rPr>
              <w:t>.供应商须在小区合适位置设立分拣场地，在场地内设置安全设施，承担场地内的所有安全责任，并安排专人对建筑垃圾、装潢装修垃圾、废弃家具大件拆解分类分拣及清理。对分拣的垃圾做到资源化、减量化的有效利用。</w:t>
            </w:r>
          </w:p>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建筑垃圾及时处置，处置费用由中标人承担，招标人不承担此项费用。</w:t>
            </w:r>
          </w:p>
        </w:tc>
      </w:tr>
      <w:tr w:rsidR="0088277E">
        <w:trPr>
          <w:trHeight w:val="633"/>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jc w:val="left"/>
              <w:rPr>
                <w:rFonts w:ascii="宋体" w:hAnsi="宋体" w:cs="宋体"/>
                <w:sz w:val="24"/>
                <w:szCs w:val="24"/>
                <w:lang w:val="zh-CN"/>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6.</w:t>
            </w:r>
            <w:r>
              <w:rPr>
                <w:rFonts w:ascii="宋体" w:hAnsi="宋体" w:cs="宋体" w:hint="eastAsia"/>
                <w:sz w:val="24"/>
                <w:szCs w:val="24"/>
                <w:lang w:val="zh-CN"/>
              </w:rPr>
              <w:t>生活垃圾须日产日清，</w:t>
            </w:r>
            <w:r>
              <w:rPr>
                <w:rFonts w:ascii="宋体" w:hAnsi="宋体" w:cs="宋体" w:hint="eastAsia"/>
                <w:sz w:val="24"/>
                <w:szCs w:val="24"/>
              </w:rPr>
              <w:t>各类垃圾</w:t>
            </w:r>
            <w:r>
              <w:rPr>
                <w:rFonts w:ascii="宋体" w:hAnsi="宋体" w:cs="宋体" w:hint="eastAsia"/>
                <w:sz w:val="24"/>
                <w:szCs w:val="24"/>
                <w:lang w:val="zh-CN"/>
              </w:rPr>
              <w:t>不得长期堆积。</w:t>
            </w:r>
          </w:p>
        </w:tc>
      </w:tr>
      <w:tr w:rsidR="0088277E">
        <w:trPr>
          <w:trHeight w:val="633"/>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jc w:val="left"/>
              <w:rPr>
                <w:rFonts w:ascii="宋体" w:hAnsi="宋体" w:cs="宋体"/>
                <w:sz w:val="24"/>
                <w:szCs w:val="24"/>
                <w:lang w:val="zh-CN"/>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7.</w:t>
            </w:r>
            <w:r>
              <w:rPr>
                <w:rFonts w:ascii="宋体" w:hAnsi="宋体" w:cs="宋体" w:hint="eastAsia"/>
                <w:sz w:val="24"/>
                <w:szCs w:val="24"/>
                <w:lang w:val="zh-CN"/>
              </w:rPr>
              <w:t>垃圾收集作业做到车走地净。垃圾收集运输途中做到密闭运输。垃圾收集后须进行规范处置。如发生违规处置垃圾情况，造成的一切后果由中标单位自行负</w:t>
            </w:r>
            <w:r>
              <w:rPr>
                <w:rFonts w:ascii="宋体" w:hAnsi="宋体" w:cs="宋体" w:hint="eastAsia"/>
                <w:sz w:val="24"/>
                <w:szCs w:val="24"/>
                <w:lang w:val="zh-CN"/>
              </w:rPr>
              <w:lastRenderedPageBreak/>
              <w:t>责。</w:t>
            </w:r>
          </w:p>
        </w:tc>
      </w:tr>
      <w:tr w:rsidR="0088277E">
        <w:trPr>
          <w:trHeight w:val="633"/>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jc w:val="left"/>
              <w:rPr>
                <w:rFonts w:ascii="宋体" w:hAnsi="宋体" w:cs="宋体"/>
                <w:sz w:val="24"/>
                <w:szCs w:val="24"/>
                <w:lang w:val="zh-CN"/>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8.</w:t>
            </w:r>
            <w:r>
              <w:rPr>
                <w:rFonts w:ascii="宋体" w:hAnsi="宋体" w:cs="宋体" w:hint="eastAsia"/>
                <w:sz w:val="24"/>
                <w:szCs w:val="24"/>
                <w:lang w:val="zh-CN"/>
              </w:rPr>
              <w:t>遇雨雪天气时，应及时更换车辆保险装置，配备相应的人员防护用品。配备代班车辆和人员，以便作业车辆因故障或发生事故，不能正常作</w:t>
            </w:r>
            <w:r>
              <w:rPr>
                <w:rFonts w:ascii="宋体" w:hAnsi="宋体" w:cs="宋体" w:hint="eastAsia"/>
                <w:sz w:val="24"/>
                <w:szCs w:val="24"/>
              </w:rPr>
              <w:t>业</w:t>
            </w:r>
            <w:r>
              <w:rPr>
                <w:rFonts w:ascii="宋体" w:hAnsi="宋体" w:cs="宋体" w:hint="eastAsia"/>
                <w:sz w:val="24"/>
                <w:szCs w:val="24"/>
                <w:lang w:val="zh-CN"/>
              </w:rPr>
              <w:t>。遇恶劣天气停止作业时，应及时汇报甲方经批准后停止作业。</w:t>
            </w:r>
          </w:p>
        </w:tc>
      </w:tr>
      <w:tr w:rsidR="0088277E">
        <w:trPr>
          <w:trHeight w:val="532"/>
        </w:trPr>
        <w:tc>
          <w:tcPr>
            <w:tcW w:w="713" w:type="dxa"/>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5</w:t>
            </w:r>
          </w:p>
        </w:tc>
        <w:tc>
          <w:tcPr>
            <w:tcW w:w="1975" w:type="dxa"/>
            <w:vAlign w:val="center"/>
          </w:tcPr>
          <w:p w:rsidR="0088277E" w:rsidRDefault="00CC5061">
            <w:pPr>
              <w:widowControl/>
              <w:spacing w:line="300" w:lineRule="auto"/>
              <w:jc w:val="left"/>
              <w:rPr>
                <w:rFonts w:ascii="宋体" w:hAnsi="宋体" w:cs="宋体"/>
                <w:sz w:val="24"/>
                <w:szCs w:val="24"/>
                <w:lang w:val="zh-CN"/>
              </w:rPr>
            </w:pPr>
            <w:r>
              <w:rPr>
                <w:rFonts w:ascii="宋体" w:hAnsi="宋体" w:cs="宋体" w:hint="eastAsia"/>
                <w:sz w:val="24"/>
                <w:szCs w:val="24"/>
              </w:rPr>
              <w:t>垃圾分类</w:t>
            </w:r>
          </w:p>
        </w:tc>
        <w:tc>
          <w:tcPr>
            <w:tcW w:w="5842"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1.做好</w:t>
            </w:r>
            <w:r>
              <w:rPr>
                <w:rFonts w:ascii="宋体" w:hAnsi="宋体" w:cs="宋体" w:hint="eastAsia"/>
                <w:sz w:val="24"/>
                <w:szCs w:val="24"/>
                <w:lang w:val="zh-CN"/>
              </w:rPr>
              <w:t>小区内所有垃圾分类收集房</w:t>
            </w:r>
            <w:r>
              <w:rPr>
                <w:rFonts w:ascii="宋体" w:hAnsi="宋体" w:cs="宋体" w:hint="eastAsia"/>
                <w:sz w:val="24"/>
                <w:szCs w:val="24"/>
              </w:rPr>
              <w:t>的日常管理</w:t>
            </w:r>
            <w:r>
              <w:rPr>
                <w:rFonts w:ascii="宋体" w:hAnsi="宋体" w:cs="宋体" w:hint="eastAsia"/>
                <w:sz w:val="24"/>
                <w:szCs w:val="24"/>
                <w:lang w:val="zh-CN"/>
              </w:rPr>
              <w:t>，</w:t>
            </w:r>
            <w:r>
              <w:rPr>
                <w:rFonts w:ascii="宋体" w:hAnsi="宋体" w:cs="宋体" w:hint="eastAsia"/>
                <w:sz w:val="24"/>
                <w:szCs w:val="24"/>
              </w:rPr>
              <w:t>设施设备及时维护。</w:t>
            </w:r>
          </w:p>
          <w:p w:rsidR="0088277E" w:rsidRDefault="00CC5061">
            <w:pPr>
              <w:widowControl/>
              <w:spacing w:line="300" w:lineRule="auto"/>
              <w:rPr>
                <w:rFonts w:ascii="宋体" w:hAnsi="宋体" w:cs="宋体"/>
                <w:sz w:val="24"/>
                <w:szCs w:val="24"/>
              </w:rPr>
            </w:pPr>
            <w:r>
              <w:rPr>
                <w:rFonts w:ascii="宋体" w:hAnsi="宋体" w:cs="宋体" w:hint="eastAsia"/>
                <w:sz w:val="24"/>
                <w:szCs w:val="24"/>
              </w:rPr>
              <w:t>2.定期检查设施设备是否完好，做好防火、防盗、防电以及人身安全意外等安全事故的防范措施。</w:t>
            </w:r>
          </w:p>
          <w:p w:rsidR="0088277E" w:rsidRDefault="00CC5061">
            <w:pPr>
              <w:widowControl/>
              <w:spacing w:line="300" w:lineRule="auto"/>
              <w:rPr>
                <w:rFonts w:ascii="宋体" w:hAnsi="宋体" w:cs="宋体"/>
                <w:sz w:val="24"/>
                <w:szCs w:val="24"/>
              </w:rPr>
            </w:pPr>
            <w:r>
              <w:rPr>
                <w:rFonts w:ascii="宋体" w:hAnsi="宋体" w:cs="宋体" w:hint="eastAsia"/>
                <w:sz w:val="24"/>
                <w:szCs w:val="24"/>
              </w:rPr>
              <w:t>3.自觉接受上级管理部门的管理和居民群众的监督，切实做好本职工作，不断提高管理和指导水平。</w:t>
            </w:r>
          </w:p>
          <w:p w:rsidR="0088277E" w:rsidRDefault="00CC5061">
            <w:pPr>
              <w:widowControl/>
              <w:spacing w:line="300" w:lineRule="auto"/>
              <w:rPr>
                <w:rFonts w:ascii="宋体" w:hAnsi="宋体" w:cs="宋体"/>
                <w:sz w:val="24"/>
                <w:szCs w:val="24"/>
                <w:lang w:val="zh-CN"/>
              </w:rPr>
            </w:pPr>
            <w:r>
              <w:rPr>
                <w:rFonts w:ascii="宋体" w:hAnsi="宋体" w:cs="宋体" w:hint="eastAsia"/>
                <w:sz w:val="24"/>
                <w:szCs w:val="24"/>
              </w:rPr>
              <w:t>4.</w:t>
            </w:r>
            <w:r>
              <w:rPr>
                <w:rFonts w:ascii="宋体" w:hAnsi="宋体" w:cs="宋体" w:hint="eastAsia"/>
                <w:sz w:val="24"/>
                <w:szCs w:val="24"/>
                <w:lang w:val="zh-CN"/>
              </w:rPr>
              <w:t>垃圾分类收集房内设施设备发生损坏及时维修，费用由中标单位承担。</w:t>
            </w:r>
          </w:p>
          <w:p w:rsidR="0088277E" w:rsidRDefault="00CC5061">
            <w:pPr>
              <w:widowControl/>
              <w:spacing w:line="300" w:lineRule="auto"/>
              <w:rPr>
                <w:rFonts w:ascii="宋体" w:hAnsi="宋体" w:cs="宋体"/>
                <w:sz w:val="24"/>
                <w:szCs w:val="24"/>
                <w:lang w:val="zh-CN"/>
              </w:rPr>
            </w:pPr>
            <w:r>
              <w:rPr>
                <w:rFonts w:ascii="宋体" w:hAnsi="宋体" w:cs="宋体" w:hint="eastAsia"/>
                <w:sz w:val="24"/>
                <w:szCs w:val="24"/>
              </w:rPr>
              <w:t>5.</w:t>
            </w:r>
            <w:r>
              <w:rPr>
                <w:rFonts w:ascii="宋体" w:hAnsi="宋体" w:cs="宋体" w:hint="eastAsia"/>
                <w:sz w:val="24"/>
                <w:szCs w:val="24"/>
                <w:lang w:val="zh-CN"/>
              </w:rPr>
              <w:t>已实施垃圾分类的小区，按</w:t>
            </w:r>
            <w:r>
              <w:rPr>
                <w:rFonts w:ascii="宋体" w:hAnsi="宋体" w:cs="宋体" w:hint="eastAsia"/>
                <w:sz w:val="24"/>
                <w:szCs w:val="24"/>
              </w:rPr>
              <w:t>上级</w:t>
            </w:r>
            <w:r>
              <w:rPr>
                <w:rFonts w:ascii="宋体" w:hAnsi="宋体" w:cs="宋体" w:hint="eastAsia"/>
                <w:sz w:val="24"/>
                <w:szCs w:val="24"/>
                <w:lang w:val="zh-CN"/>
              </w:rPr>
              <w:t>垃圾分类工作要求做好垃圾分类各项工作。</w:t>
            </w:r>
          </w:p>
        </w:tc>
      </w:tr>
      <w:tr w:rsidR="0088277E">
        <w:trPr>
          <w:trHeight w:val="532"/>
        </w:trPr>
        <w:tc>
          <w:tcPr>
            <w:tcW w:w="713"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6</w:t>
            </w:r>
          </w:p>
        </w:tc>
        <w:tc>
          <w:tcPr>
            <w:tcW w:w="1975"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卫生消毒</w:t>
            </w: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1.根据需要，开展小区环境预防性卫生消毒，消毒后及时通风，特殊时期每周至</w:t>
            </w:r>
            <w:proofErr w:type="gramStart"/>
            <w:r>
              <w:rPr>
                <w:rFonts w:ascii="宋体" w:hAnsi="宋体" w:cs="宋体" w:hint="eastAsia"/>
                <w:sz w:val="24"/>
                <w:szCs w:val="24"/>
              </w:rPr>
              <w:t>少开展</w:t>
            </w:r>
            <w:proofErr w:type="gramEnd"/>
            <w:r>
              <w:rPr>
                <w:rFonts w:ascii="宋体" w:hAnsi="宋体" w:cs="宋体" w:hint="eastAsia"/>
                <w:sz w:val="24"/>
                <w:szCs w:val="24"/>
              </w:rPr>
              <w:t>1次作业。</w:t>
            </w:r>
          </w:p>
        </w:tc>
      </w:tr>
      <w:tr w:rsidR="0088277E">
        <w:trPr>
          <w:trHeight w:val="418"/>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2.采取综合措施消灭老鼠、蟑螂、蚊蝇，控制室内外蚊虫滋生，灭鼠每季度不少于1次，灭蚊蝇每年5-10月每月不少于1次。使用杀虫剂进行除虫灭害，由专人按照规定的使用方法进行。</w:t>
            </w:r>
          </w:p>
        </w:tc>
      </w:tr>
      <w:tr w:rsidR="0088277E">
        <w:trPr>
          <w:trHeight w:val="90"/>
        </w:trPr>
        <w:tc>
          <w:tcPr>
            <w:tcW w:w="713" w:type="dxa"/>
            <w:vMerge/>
            <w:vAlign w:val="center"/>
          </w:tcPr>
          <w:p w:rsidR="0088277E" w:rsidRDefault="0088277E">
            <w:pPr>
              <w:widowControl/>
              <w:spacing w:line="300" w:lineRule="auto"/>
              <w:jc w:val="center"/>
              <w:rPr>
                <w:rFonts w:ascii="宋体" w:hAnsi="宋体" w:cs="宋体"/>
                <w:sz w:val="24"/>
                <w:szCs w:val="24"/>
              </w:rPr>
            </w:pPr>
          </w:p>
        </w:tc>
        <w:tc>
          <w:tcPr>
            <w:tcW w:w="1975" w:type="dxa"/>
            <w:vMerge/>
            <w:vAlign w:val="center"/>
          </w:tcPr>
          <w:p w:rsidR="0088277E" w:rsidRDefault="0088277E">
            <w:pPr>
              <w:widowControl/>
              <w:spacing w:line="300" w:lineRule="auto"/>
              <w:rPr>
                <w:rFonts w:ascii="宋体" w:hAnsi="宋体" w:cs="宋体"/>
                <w:sz w:val="24"/>
                <w:szCs w:val="24"/>
              </w:rPr>
            </w:pPr>
          </w:p>
        </w:tc>
        <w:tc>
          <w:tcPr>
            <w:tcW w:w="5842"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3.发生公共卫生事件时，由专业单位开展消毒、检测等工作。</w:t>
            </w:r>
          </w:p>
        </w:tc>
      </w:tr>
    </w:tbl>
    <w:p w:rsidR="0088277E" w:rsidRDefault="00CC5061">
      <w:pPr>
        <w:pStyle w:val="3"/>
        <w:rPr>
          <w:rFonts w:ascii="宋体" w:eastAsia="宋体" w:hAnsi="宋体" w:cs="宋体"/>
          <w:b/>
          <w:bCs/>
          <w:sz w:val="24"/>
          <w:szCs w:val="24"/>
        </w:rPr>
      </w:pPr>
      <w:r>
        <w:rPr>
          <w:rFonts w:ascii="宋体" w:eastAsia="宋体" w:hAnsi="宋体" w:cs="宋体" w:hint="eastAsia"/>
          <w:b/>
          <w:bCs/>
          <w:sz w:val="24"/>
          <w:szCs w:val="24"/>
        </w:rPr>
        <w:t>3.5绿化服务（绿化面积51441m</w:t>
      </w:r>
      <w:r>
        <w:rPr>
          <w:rFonts w:ascii="宋体" w:eastAsia="宋体" w:hAnsi="宋体" w:cs="宋体" w:hint="eastAsia"/>
          <w:b/>
          <w:bCs/>
          <w:sz w:val="24"/>
          <w:szCs w:val="24"/>
          <w:vertAlign w:val="superscript"/>
        </w:rPr>
        <w:t>2</w:t>
      </w:r>
      <w:r>
        <w:rPr>
          <w:rFonts w:ascii="宋体" w:eastAsia="宋体" w:hAnsi="宋体" w:cs="宋体" w:hint="eastAsia"/>
          <w:b/>
          <w:bCs/>
          <w:sz w:val="24"/>
          <w:szCs w:val="24"/>
        </w:rPr>
        <w:t>）</w:t>
      </w:r>
    </w:p>
    <w:tbl>
      <w:tblPr>
        <w:tblStyle w:val="af3"/>
        <w:tblW w:w="499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1980"/>
        <w:gridCol w:w="5793"/>
      </w:tblGrid>
      <w:tr w:rsidR="0088277E">
        <w:trPr>
          <w:trHeight w:val="454"/>
        </w:trPr>
        <w:tc>
          <w:tcPr>
            <w:tcW w:w="801"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序号</w:t>
            </w:r>
          </w:p>
        </w:tc>
        <w:tc>
          <w:tcPr>
            <w:tcW w:w="2175"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服务内容</w:t>
            </w:r>
          </w:p>
        </w:tc>
        <w:tc>
          <w:tcPr>
            <w:tcW w:w="6414"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服务标准</w:t>
            </w:r>
          </w:p>
        </w:tc>
      </w:tr>
      <w:tr w:rsidR="0088277E">
        <w:trPr>
          <w:trHeight w:val="454"/>
        </w:trPr>
        <w:tc>
          <w:tcPr>
            <w:tcW w:w="801"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1</w:t>
            </w:r>
          </w:p>
        </w:tc>
        <w:tc>
          <w:tcPr>
            <w:tcW w:w="2175"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基本要求</w:t>
            </w: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1.制定绿化服务的工作制度及工作计划，并按照执行。</w:t>
            </w:r>
          </w:p>
        </w:tc>
      </w:tr>
      <w:tr w:rsidR="0088277E">
        <w:trPr>
          <w:trHeight w:val="454"/>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2.做好绿化服务工作记录，填写规范。</w:t>
            </w:r>
          </w:p>
        </w:tc>
      </w:tr>
      <w:tr w:rsidR="0088277E">
        <w:trPr>
          <w:trHeight w:val="454"/>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3.作业时采取安全防护措施，防止对作业人员或他人造成伤害。</w:t>
            </w:r>
          </w:p>
        </w:tc>
      </w:tr>
      <w:tr w:rsidR="0088277E">
        <w:trPr>
          <w:trHeight w:val="469"/>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4.相关耗材的环保、安全性应当符合规定要求。</w:t>
            </w:r>
          </w:p>
        </w:tc>
      </w:tr>
      <w:tr w:rsidR="0088277E">
        <w:trPr>
          <w:trHeight w:val="454"/>
        </w:trPr>
        <w:tc>
          <w:tcPr>
            <w:tcW w:w="801"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2</w:t>
            </w:r>
          </w:p>
        </w:tc>
        <w:tc>
          <w:tcPr>
            <w:tcW w:w="2175" w:type="dxa"/>
            <w:vMerge w:val="restart"/>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室外绿化养护</w:t>
            </w: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1.根据生长环境、植物特性进行除草、灌溉、施肥、整形修剪、防治病虫害等。杂草每月至少1次。</w:t>
            </w:r>
          </w:p>
        </w:tc>
      </w:tr>
      <w:tr w:rsidR="0088277E">
        <w:trPr>
          <w:trHeight w:val="454"/>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2.根据生长情况修剪绿地，草坪修剪每年不少于3次，绿地内无枯草、无杂物，无干枯坏死和病虫侵害，基本无裸露土地。</w:t>
            </w:r>
          </w:p>
        </w:tc>
      </w:tr>
      <w:tr w:rsidR="0088277E">
        <w:trPr>
          <w:trHeight w:val="454"/>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3.定期修剪树木、花卉等，灌乔木生长正常、造型美观自然、花枝新鲜，无枯叶、无病虫、无死树缺株。乔木每年不少于1次，灌木每年3次。</w:t>
            </w:r>
          </w:p>
        </w:tc>
      </w:tr>
      <w:tr w:rsidR="0088277E">
        <w:trPr>
          <w:trHeight w:val="454"/>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4.绿篱生长造型正常，颜色正常，修剪及时，基本无</w:t>
            </w:r>
            <w:proofErr w:type="gramStart"/>
            <w:r>
              <w:rPr>
                <w:rFonts w:ascii="宋体" w:hAnsi="宋体" w:cs="宋体" w:hint="eastAsia"/>
                <w:sz w:val="24"/>
                <w:szCs w:val="24"/>
              </w:rPr>
              <w:t>死株和</w:t>
            </w:r>
            <w:proofErr w:type="gramEnd"/>
            <w:r>
              <w:rPr>
                <w:rFonts w:ascii="宋体" w:hAnsi="宋体" w:cs="宋体" w:hint="eastAsia"/>
                <w:sz w:val="24"/>
                <w:szCs w:val="24"/>
              </w:rPr>
              <w:t>干死株，有虫株率在10%以下。</w:t>
            </w:r>
          </w:p>
        </w:tc>
      </w:tr>
      <w:tr w:rsidR="0088277E">
        <w:trPr>
          <w:trHeight w:val="401"/>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5.清除花坛和花景的花蒂、黄叶、杂草、垃圾，做好病虫害防治。</w:t>
            </w:r>
          </w:p>
        </w:tc>
      </w:tr>
      <w:tr w:rsidR="0088277E">
        <w:trPr>
          <w:trHeight w:val="454"/>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6.根据病虫害发生规律实施综合治理，通常在病虫率高时，以药剂杀死病虫，以确保植物良好生长。产生垃圾的主要区域和路段做到日产日清。除虫施肥每年不少于2次，虫害及时灭杀。</w:t>
            </w:r>
          </w:p>
        </w:tc>
      </w:tr>
      <w:tr w:rsidR="0088277E">
        <w:trPr>
          <w:trHeight w:val="454"/>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7.雨雪、冰冻、台风等恶劣天气来临前，专人巡查，对</w:t>
            </w:r>
            <w:proofErr w:type="gramStart"/>
            <w:r>
              <w:rPr>
                <w:rFonts w:ascii="宋体" w:hAnsi="宋体" w:cs="宋体" w:hint="eastAsia"/>
                <w:sz w:val="24"/>
                <w:szCs w:val="24"/>
              </w:rPr>
              <w:t>绿植做好</w:t>
            </w:r>
            <w:proofErr w:type="gramEnd"/>
            <w:r>
              <w:rPr>
                <w:rFonts w:ascii="宋体" w:hAnsi="宋体" w:cs="宋体" w:hint="eastAsia"/>
                <w:sz w:val="24"/>
                <w:szCs w:val="24"/>
              </w:rPr>
              <w:t>预防措施，排除安全隐患。</w:t>
            </w:r>
          </w:p>
        </w:tc>
      </w:tr>
      <w:tr w:rsidR="0088277E">
        <w:trPr>
          <w:trHeight w:val="475"/>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8.恶劣天气后，及时清除倒树断枝，疏通道路，尽快恢复原状。</w:t>
            </w:r>
          </w:p>
        </w:tc>
      </w:tr>
      <w:tr w:rsidR="0088277E">
        <w:trPr>
          <w:trHeight w:val="475"/>
        </w:trPr>
        <w:tc>
          <w:tcPr>
            <w:tcW w:w="801" w:type="dxa"/>
            <w:vMerge/>
            <w:vAlign w:val="center"/>
          </w:tcPr>
          <w:p w:rsidR="0088277E" w:rsidRDefault="0088277E">
            <w:pPr>
              <w:widowControl/>
              <w:spacing w:line="300" w:lineRule="auto"/>
              <w:jc w:val="center"/>
              <w:rPr>
                <w:rFonts w:ascii="宋体" w:hAnsi="宋体" w:cs="宋体"/>
                <w:sz w:val="24"/>
                <w:szCs w:val="24"/>
              </w:rPr>
            </w:pPr>
          </w:p>
        </w:tc>
        <w:tc>
          <w:tcPr>
            <w:tcW w:w="2175" w:type="dxa"/>
            <w:vMerge/>
            <w:vAlign w:val="center"/>
          </w:tcPr>
          <w:p w:rsidR="0088277E" w:rsidRDefault="0088277E">
            <w:pPr>
              <w:widowControl/>
              <w:spacing w:line="300" w:lineRule="auto"/>
              <w:rPr>
                <w:rFonts w:ascii="宋体" w:hAnsi="宋体" w:cs="宋体"/>
                <w:sz w:val="24"/>
                <w:szCs w:val="24"/>
              </w:rPr>
            </w:pPr>
          </w:p>
        </w:tc>
        <w:tc>
          <w:tcPr>
            <w:tcW w:w="6414"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9.</w:t>
            </w:r>
            <w:r>
              <w:rPr>
                <w:rFonts w:ascii="宋体" w:hAnsi="宋体" w:cs="宋体" w:hint="eastAsia"/>
                <w:sz w:val="24"/>
                <w:szCs w:val="24"/>
                <w:lang w:val="zh-CN"/>
              </w:rPr>
              <w:t>绿化修剪垃圾</w:t>
            </w:r>
            <w:r>
              <w:rPr>
                <w:rFonts w:ascii="宋体" w:hAnsi="宋体" w:cs="宋体" w:hint="eastAsia"/>
                <w:sz w:val="24"/>
                <w:szCs w:val="24"/>
              </w:rPr>
              <w:t>及时</w:t>
            </w:r>
            <w:r>
              <w:rPr>
                <w:rFonts w:ascii="宋体" w:hAnsi="宋体" w:cs="宋体" w:hint="eastAsia"/>
                <w:sz w:val="24"/>
                <w:szCs w:val="24"/>
                <w:lang w:val="zh-CN"/>
              </w:rPr>
              <w:t>清运处置。</w:t>
            </w:r>
          </w:p>
        </w:tc>
      </w:tr>
    </w:tbl>
    <w:p w:rsidR="0088277E" w:rsidRDefault="0088277E"/>
    <w:p w:rsidR="0088277E" w:rsidRDefault="00CC5061">
      <w:pPr>
        <w:pStyle w:val="3"/>
        <w:rPr>
          <w:rFonts w:ascii="宋体" w:eastAsia="宋体" w:hAnsi="宋体" w:cs="宋体"/>
          <w:b/>
          <w:sz w:val="24"/>
          <w:szCs w:val="24"/>
        </w:rPr>
      </w:pPr>
      <w:r>
        <w:rPr>
          <w:rFonts w:ascii="宋体" w:eastAsia="宋体" w:hAnsi="宋体" w:cs="宋体" w:hint="eastAsia"/>
          <w:b/>
          <w:sz w:val="24"/>
          <w:szCs w:val="24"/>
        </w:rPr>
        <w:t>3.6秩序维护服务</w:t>
      </w:r>
    </w:p>
    <w:tbl>
      <w:tblPr>
        <w:tblStyle w:val="af3"/>
        <w:tblW w:w="497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
        <w:gridCol w:w="1979"/>
        <w:gridCol w:w="5760"/>
      </w:tblGrid>
      <w:tr w:rsidR="0088277E">
        <w:trPr>
          <w:trHeight w:val="454"/>
        </w:trPr>
        <w:tc>
          <w:tcPr>
            <w:tcW w:w="752"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序号</w:t>
            </w:r>
          </w:p>
        </w:tc>
        <w:tc>
          <w:tcPr>
            <w:tcW w:w="1979"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服务内容</w:t>
            </w:r>
          </w:p>
        </w:tc>
        <w:tc>
          <w:tcPr>
            <w:tcW w:w="5761" w:type="dxa"/>
            <w:vAlign w:val="center"/>
          </w:tcPr>
          <w:p w:rsidR="0088277E" w:rsidRDefault="00CC5061">
            <w:pPr>
              <w:widowControl/>
              <w:spacing w:line="300" w:lineRule="auto"/>
              <w:jc w:val="center"/>
              <w:rPr>
                <w:rFonts w:ascii="宋体" w:hAnsi="宋体" w:cs="宋体"/>
                <w:b/>
                <w:bCs/>
                <w:sz w:val="24"/>
                <w:szCs w:val="24"/>
              </w:rPr>
            </w:pPr>
            <w:r>
              <w:rPr>
                <w:rFonts w:ascii="宋体" w:hAnsi="宋体" w:cs="宋体" w:hint="eastAsia"/>
                <w:b/>
                <w:bCs/>
                <w:sz w:val="24"/>
                <w:szCs w:val="24"/>
              </w:rPr>
              <w:t>服务标准</w:t>
            </w:r>
          </w:p>
        </w:tc>
      </w:tr>
      <w:tr w:rsidR="0088277E">
        <w:trPr>
          <w:trHeight w:val="454"/>
        </w:trPr>
        <w:tc>
          <w:tcPr>
            <w:tcW w:w="752"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1</w:t>
            </w:r>
          </w:p>
        </w:tc>
        <w:tc>
          <w:tcPr>
            <w:tcW w:w="1979"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基本要求</w:t>
            </w: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1.建立秩序维护服务相关制度，并按照执行。</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jc w:val="center"/>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2.对巡查、值守及异常情况等做好相关记录，填写规范，保存完好。</w:t>
            </w:r>
          </w:p>
        </w:tc>
      </w:tr>
      <w:tr w:rsidR="0088277E">
        <w:trPr>
          <w:trHeight w:val="442"/>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jc w:val="center"/>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3.配备秩序维护服务必要的器材。</w:t>
            </w:r>
          </w:p>
        </w:tc>
      </w:tr>
      <w:tr w:rsidR="0088277E">
        <w:trPr>
          <w:trHeight w:val="454"/>
        </w:trPr>
        <w:tc>
          <w:tcPr>
            <w:tcW w:w="752"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2</w:t>
            </w:r>
          </w:p>
        </w:tc>
        <w:tc>
          <w:tcPr>
            <w:tcW w:w="1979"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出入管理</w:t>
            </w: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1.主出入口应当实行 24小时值班制。</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jc w:val="center"/>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2.设置门岗。①做好来访人员、车辆进出证件登记，及时通报。②严禁无关人员、可疑人员和危险物品进入楼（区）内。③物品摆放整齐有序、分类放置。</w:t>
            </w:r>
          </w:p>
        </w:tc>
      </w:tr>
      <w:tr w:rsidR="0088277E">
        <w:trPr>
          <w:trHeight w:val="763"/>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jc w:val="center"/>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3.在出入口对外来人员及其携带大件物品、外来车辆进行询问和记录，同意后方可进入。</w:t>
            </w:r>
          </w:p>
        </w:tc>
      </w:tr>
      <w:tr w:rsidR="0088277E">
        <w:trPr>
          <w:trHeight w:val="726"/>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jc w:val="center"/>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4.排查可疑人员，对于不出示证件、不按规定登记、不听劝阻而强行闯入者，及时劝离，必要时通知公安机关进行处理。</w:t>
            </w:r>
          </w:p>
        </w:tc>
      </w:tr>
      <w:tr w:rsidR="0088277E">
        <w:trPr>
          <w:trHeight w:val="839"/>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jc w:val="center"/>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5.对物品进出实行登记等分类管理措施，严防违禁品（包括毒品、军火弹药、管制刀具、易燃易爆品等）进入。</w:t>
            </w:r>
          </w:p>
        </w:tc>
      </w:tr>
      <w:tr w:rsidR="0088277E">
        <w:trPr>
          <w:trHeight w:val="454"/>
        </w:trPr>
        <w:tc>
          <w:tcPr>
            <w:tcW w:w="752"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3</w:t>
            </w:r>
          </w:p>
        </w:tc>
        <w:tc>
          <w:tcPr>
            <w:tcW w:w="1979"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值班巡查</w:t>
            </w: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1.建立24小时值班巡查制度。</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jc w:val="center"/>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2.制定巡查路线，按照指定时间和路线执行，加强重点区域、重点部位及装修区域的巡查。</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jc w:val="center"/>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3.巡查期间保持通信设施设备畅通，遇到异常情况立即上报并在现场采取相应措施。</w:t>
            </w:r>
          </w:p>
        </w:tc>
      </w:tr>
      <w:tr w:rsidR="0088277E">
        <w:trPr>
          <w:trHeight w:val="682"/>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jc w:val="center"/>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4.收到监控室指令后，巡查人员及时到达指定地点并迅速采取相应措施。</w:t>
            </w:r>
          </w:p>
        </w:tc>
      </w:tr>
      <w:tr w:rsidR="0088277E">
        <w:trPr>
          <w:trHeight w:val="454"/>
        </w:trPr>
        <w:tc>
          <w:tcPr>
            <w:tcW w:w="752"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4</w:t>
            </w:r>
          </w:p>
        </w:tc>
        <w:tc>
          <w:tcPr>
            <w:tcW w:w="1979" w:type="dxa"/>
            <w:vMerge w:val="restart"/>
            <w:vAlign w:val="center"/>
          </w:tcPr>
          <w:p w:rsidR="0088277E" w:rsidRDefault="0088277E">
            <w:pPr>
              <w:widowControl/>
              <w:spacing w:line="300" w:lineRule="auto"/>
              <w:jc w:val="center"/>
              <w:rPr>
                <w:rFonts w:ascii="宋体" w:hAnsi="宋体" w:cs="宋体"/>
                <w:sz w:val="24"/>
                <w:szCs w:val="24"/>
              </w:rPr>
            </w:pPr>
          </w:p>
          <w:p w:rsidR="0088277E" w:rsidRDefault="0088277E">
            <w:pPr>
              <w:widowControl/>
              <w:spacing w:line="300" w:lineRule="auto"/>
              <w:jc w:val="center"/>
              <w:rPr>
                <w:rFonts w:ascii="宋体" w:hAnsi="宋体" w:cs="宋体"/>
                <w:sz w:val="24"/>
                <w:szCs w:val="24"/>
              </w:rPr>
            </w:pPr>
          </w:p>
          <w:p w:rsidR="0088277E" w:rsidRDefault="00CC5061">
            <w:pPr>
              <w:widowControl/>
              <w:spacing w:line="300" w:lineRule="auto"/>
              <w:ind w:firstLine="240"/>
              <w:jc w:val="center"/>
              <w:rPr>
                <w:rFonts w:ascii="宋体" w:hAnsi="宋体" w:cs="宋体"/>
                <w:sz w:val="24"/>
                <w:szCs w:val="24"/>
              </w:rPr>
            </w:pPr>
            <w:r>
              <w:rPr>
                <w:rFonts w:ascii="宋体" w:hAnsi="宋体" w:cs="宋体" w:hint="eastAsia"/>
                <w:sz w:val="24"/>
                <w:szCs w:val="24"/>
              </w:rPr>
              <w:t>监控值守</w:t>
            </w: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1.监控</w:t>
            </w:r>
            <w:proofErr w:type="gramStart"/>
            <w:r>
              <w:rPr>
                <w:rFonts w:ascii="宋体" w:hAnsi="宋体" w:cs="宋体" w:hint="eastAsia"/>
                <w:sz w:val="24"/>
                <w:szCs w:val="24"/>
              </w:rPr>
              <w:t>室环境</w:t>
            </w:r>
            <w:proofErr w:type="gramEnd"/>
            <w:r>
              <w:rPr>
                <w:rFonts w:ascii="宋体" w:hAnsi="宋体" w:cs="宋体" w:hint="eastAsia"/>
                <w:sz w:val="24"/>
                <w:szCs w:val="24"/>
              </w:rPr>
              <w:t>符合系统设备运行要求，定期进行检查和检测，确保系统功能正常。</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2.监控设备24小时正常运行，监控室实行专人24小时值班制度。</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3.监控记录画面清晰，视频监控无死角、无盲区。</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4.值班期间遵守操作规程和保密制度，做好监控记录的保存工作。</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5.监控记录保持完整。</w:t>
            </w:r>
          </w:p>
        </w:tc>
      </w:tr>
      <w:tr w:rsidR="0088277E">
        <w:trPr>
          <w:trHeight w:val="505"/>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6.无关人员进入监控室或查阅监控记录，经授权人批准并做好相关记录。</w:t>
            </w:r>
          </w:p>
        </w:tc>
      </w:tr>
      <w:tr w:rsidR="0088277E">
        <w:trPr>
          <w:trHeight w:val="777"/>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7.监控室收到火情等报警信号、其他异常情况信号后，及时报警并安排其他安保人员前往现场进行处理。</w:t>
            </w:r>
          </w:p>
        </w:tc>
      </w:tr>
      <w:tr w:rsidR="0088277E">
        <w:trPr>
          <w:trHeight w:val="668"/>
        </w:trPr>
        <w:tc>
          <w:tcPr>
            <w:tcW w:w="752"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5</w:t>
            </w:r>
          </w:p>
        </w:tc>
        <w:tc>
          <w:tcPr>
            <w:tcW w:w="1979"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车辆停放</w:t>
            </w: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1.合理规划车辆停放区域，张贴车辆引导标识，对车辆及停放区域实行规范管理。</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2.严禁在公用走道、楼梯间、安全出口处等公共区域停放车辆或充电。</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3.非机动车定点有序停放。</w:t>
            </w:r>
          </w:p>
        </w:tc>
      </w:tr>
      <w:tr w:rsidR="0088277E">
        <w:trPr>
          <w:trHeight w:val="1186"/>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4.发现车辆异常情况及时通知车主，并做好登记；发生交通事故、自然灾害等意外事故时及时赶赴现场疏导和协助处理，响应时间不超过3分钟。</w:t>
            </w:r>
          </w:p>
        </w:tc>
      </w:tr>
      <w:tr w:rsidR="0088277E">
        <w:trPr>
          <w:trHeight w:val="454"/>
        </w:trPr>
        <w:tc>
          <w:tcPr>
            <w:tcW w:w="752"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lastRenderedPageBreak/>
              <w:t>6</w:t>
            </w:r>
          </w:p>
        </w:tc>
        <w:tc>
          <w:tcPr>
            <w:tcW w:w="1979"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消防安全管理</w:t>
            </w: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1.建立消防安全责任制，确定各级消防安全责任人及其职责。</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2.消防控制室实行24小时值班制度，每班不少于2人。</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3.消火栓、应急照明、应急物资、消防及人员逃生通道、消防车通道可随时正常使用。</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w:t>
            </w:r>
            <w:proofErr w:type="gramStart"/>
            <w:r>
              <w:rPr>
                <w:rFonts w:ascii="宋体" w:hAnsi="宋体" w:cs="宋体" w:hint="eastAsia"/>
                <w:sz w:val="24"/>
                <w:szCs w:val="24"/>
              </w:rPr>
              <w:t>易燃易爆品设专区</w:t>
            </w:r>
            <w:proofErr w:type="gramEnd"/>
            <w:r>
              <w:rPr>
                <w:rFonts w:ascii="宋体" w:hAnsi="宋体" w:cs="宋体" w:hint="eastAsia"/>
                <w:sz w:val="24"/>
                <w:szCs w:val="24"/>
              </w:rPr>
              <w:t>专人管理，做好相关记录。</w:t>
            </w:r>
          </w:p>
        </w:tc>
      </w:tr>
      <w:tr w:rsidR="0088277E">
        <w:trPr>
          <w:trHeight w:val="44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5.定期组织消防安全宣传，每半年至少开展1次消防演练。</w:t>
            </w:r>
          </w:p>
        </w:tc>
      </w:tr>
      <w:tr w:rsidR="0088277E">
        <w:trPr>
          <w:trHeight w:val="454"/>
        </w:trPr>
        <w:tc>
          <w:tcPr>
            <w:tcW w:w="752"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7</w:t>
            </w:r>
          </w:p>
        </w:tc>
        <w:tc>
          <w:tcPr>
            <w:tcW w:w="1979" w:type="dxa"/>
            <w:vMerge w:val="restart"/>
            <w:vAlign w:val="center"/>
          </w:tcPr>
          <w:p w:rsidR="0088277E" w:rsidRDefault="00CC5061">
            <w:pPr>
              <w:widowControl/>
              <w:spacing w:line="300" w:lineRule="auto"/>
              <w:jc w:val="center"/>
              <w:rPr>
                <w:rFonts w:ascii="宋体" w:hAnsi="宋体" w:cs="宋体"/>
                <w:sz w:val="24"/>
                <w:szCs w:val="24"/>
              </w:rPr>
            </w:pPr>
            <w:r>
              <w:rPr>
                <w:rFonts w:ascii="宋体" w:hAnsi="宋体" w:cs="宋体" w:hint="eastAsia"/>
                <w:sz w:val="24"/>
                <w:szCs w:val="24"/>
              </w:rPr>
              <w:t>突发事件处理</w:t>
            </w: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1.制定突发事件安全责任书，明确突发事件责任人及应承担的安全责任。</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2.建立应急突发事件处置队伍，明确各自的职责。</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3.识别、分析各种潜在风险，针对不同风险类型制定相应解决方案，并配备应急物资。</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4.每半年至少开展1次突发事件应急演练，并有相应记录。</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5.发生意外事件时，及时采取应急措施，维护物业服务正常进行，保护人身财产安全。</w:t>
            </w:r>
          </w:p>
        </w:tc>
      </w:tr>
      <w:tr w:rsidR="0088277E">
        <w:trPr>
          <w:trHeight w:val="454"/>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6.物业服务应急预案终止实施后，积极采取措施，在尽可能短的时间内，消除事故带来的不良影响，妥善安置和慰问受害及受影响的人员。</w:t>
            </w:r>
          </w:p>
        </w:tc>
      </w:tr>
      <w:tr w:rsidR="0088277E">
        <w:trPr>
          <w:trHeight w:val="527"/>
        </w:trPr>
        <w:tc>
          <w:tcPr>
            <w:tcW w:w="752" w:type="dxa"/>
            <w:vMerge/>
            <w:vAlign w:val="center"/>
          </w:tcPr>
          <w:p w:rsidR="0088277E" w:rsidRDefault="0088277E">
            <w:pPr>
              <w:widowControl/>
              <w:spacing w:line="300" w:lineRule="auto"/>
              <w:jc w:val="center"/>
              <w:rPr>
                <w:rFonts w:ascii="宋体" w:hAnsi="宋体" w:cs="宋体"/>
                <w:sz w:val="24"/>
                <w:szCs w:val="24"/>
              </w:rPr>
            </w:pPr>
          </w:p>
        </w:tc>
        <w:tc>
          <w:tcPr>
            <w:tcW w:w="1979" w:type="dxa"/>
            <w:vMerge/>
            <w:vAlign w:val="center"/>
          </w:tcPr>
          <w:p w:rsidR="0088277E" w:rsidRDefault="0088277E">
            <w:pPr>
              <w:widowControl/>
              <w:spacing w:line="300" w:lineRule="auto"/>
              <w:rPr>
                <w:rFonts w:ascii="宋体" w:hAnsi="宋体" w:cs="宋体"/>
                <w:sz w:val="24"/>
                <w:szCs w:val="24"/>
              </w:rPr>
            </w:pP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7.事故处理后，及时形成事故应急总结报告，完善应急救援工作方案。</w:t>
            </w:r>
          </w:p>
        </w:tc>
      </w:tr>
      <w:tr w:rsidR="0088277E">
        <w:trPr>
          <w:trHeight w:val="527"/>
        </w:trPr>
        <w:tc>
          <w:tcPr>
            <w:tcW w:w="752" w:type="dxa"/>
            <w:vAlign w:val="center"/>
          </w:tcPr>
          <w:p w:rsidR="0088277E" w:rsidRDefault="00CC5061">
            <w:pPr>
              <w:widowControl/>
              <w:spacing w:line="300" w:lineRule="auto"/>
              <w:rPr>
                <w:rFonts w:ascii="宋体" w:hAnsi="宋体" w:cs="宋体"/>
                <w:sz w:val="24"/>
                <w:szCs w:val="24"/>
              </w:rPr>
            </w:pPr>
            <w:r>
              <w:rPr>
                <w:rFonts w:ascii="宋体" w:hAnsi="宋体" w:cs="宋体" w:hint="eastAsia"/>
                <w:sz w:val="24"/>
                <w:szCs w:val="24"/>
              </w:rPr>
              <w:t>8</w:t>
            </w:r>
          </w:p>
        </w:tc>
        <w:tc>
          <w:tcPr>
            <w:tcW w:w="1979" w:type="dxa"/>
            <w:vAlign w:val="center"/>
          </w:tcPr>
          <w:p w:rsidR="0088277E" w:rsidRDefault="00CC5061">
            <w:pPr>
              <w:widowControl/>
              <w:spacing w:line="300" w:lineRule="auto"/>
              <w:ind w:firstLine="240"/>
              <w:rPr>
                <w:rFonts w:ascii="宋体" w:hAnsi="宋体" w:cs="宋体"/>
                <w:sz w:val="24"/>
                <w:szCs w:val="24"/>
              </w:rPr>
            </w:pPr>
            <w:r>
              <w:rPr>
                <w:rFonts w:ascii="宋体" w:hAnsi="宋体" w:cs="宋体" w:hint="eastAsia"/>
                <w:sz w:val="24"/>
                <w:szCs w:val="24"/>
                <w:lang w:val="zh-CN"/>
              </w:rPr>
              <w:t>防违拆除工作</w:t>
            </w:r>
          </w:p>
        </w:tc>
        <w:tc>
          <w:tcPr>
            <w:tcW w:w="5761" w:type="dxa"/>
            <w:vAlign w:val="center"/>
          </w:tcPr>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1.进一步落实工作责任，每天巡查，及时掌握第一手情况，要把好关，对进入小区内的建材、车辆、机具设备及施工人员等进行查验，对发现的违法建设行为要及时劝阻和制止，并向采购人报告。</w:t>
            </w:r>
          </w:p>
          <w:p w:rsidR="0088277E" w:rsidRDefault="00CC5061">
            <w:pPr>
              <w:widowControl/>
              <w:spacing w:line="300" w:lineRule="auto"/>
              <w:jc w:val="left"/>
              <w:rPr>
                <w:rFonts w:ascii="宋体" w:hAnsi="宋体" w:cs="宋体"/>
                <w:sz w:val="24"/>
                <w:szCs w:val="24"/>
              </w:rPr>
            </w:pPr>
            <w:r>
              <w:rPr>
                <w:rFonts w:ascii="宋体" w:hAnsi="宋体" w:cs="宋体" w:hint="eastAsia"/>
                <w:sz w:val="24"/>
                <w:szCs w:val="24"/>
              </w:rPr>
              <w:t>2.建立有效的日常巡查发现制度。加强日常巡查，要求每天至少巡查2次，每次巡查不留死角，对各类投诉举报、巡查发现的违法建设采取有力措施坚决制止，把违法建设遏制在萌芽状态。</w:t>
            </w:r>
          </w:p>
          <w:p w:rsidR="0088277E" w:rsidRDefault="00CC5061">
            <w:pPr>
              <w:widowControl/>
              <w:spacing w:line="300" w:lineRule="auto"/>
              <w:rPr>
                <w:rFonts w:ascii="宋体" w:hAnsi="宋体" w:cs="宋体"/>
                <w:sz w:val="24"/>
                <w:szCs w:val="24"/>
              </w:rPr>
            </w:pPr>
            <w:r>
              <w:rPr>
                <w:rFonts w:ascii="宋体" w:hAnsi="宋体" w:cs="宋体" w:hint="eastAsia"/>
                <w:sz w:val="24"/>
                <w:szCs w:val="24"/>
              </w:rPr>
              <w:t>3.发现违建，立即采取有效措施制止，对全力制止无效的（需提供恰当、充分理由</w:t>
            </w:r>
            <w:proofErr w:type="gramStart"/>
            <w:r>
              <w:rPr>
                <w:rFonts w:ascii="宋体" w:hAnsi="宋体" w:cs="宋体" w:hint="eastAsia"/>
                <w:sz w:val="24"/>
                <w:szCs w:val="24"/>
              </w:rPr>
              <w:t>作出</w:t>
            </w:r>
            <w:proofErr w:type="gramEnd"/>
            <w:r>
              <w:rPr>
                <w:rFonts w:ascii="宋体" w:hAnsi="宋体" w:cs="宋体" w:hint="eastAsia"/>
                <w:sz w:val="24"/>
                <w:szCs w:val="24"/>
              </w:rPr>
              <w:t>说明，并附影像资料等相关佐证），在2小时内上报社区，协同处理，</w:t>
            </w:r>
            <w:proofErr w:type="gramStart"/>
            <w:r>
              <w:rPr>
                <w:rFonts w:ascii="宋体" w:hAnsi="宋体" w:cs="宋体" w:hint="eastAsia"/>
                <w:sz w:val="24"/>
                <w:szCs w:val="24"/>
              </w:rPr>
              <w:t>确保第</w:t>
            </w:r>
            <w:proofErr w:type="gramEnd"/>
            <w:r>
              <w:rPr>
                <w:rFonts w:ascii="宋体" w:hAnsi="宋体" w:cs="宋体" w:hint="eastAsia"/>
                <w:sz w:val="24"/>
                <w:szCs w:val="24"/>
              </w:rPr>
              <w:t>一时间制止，</w:t>
            </w:r>
            <w:proofErr w:type="gramStart"/>
            <w:r>
              <w:rPr>
                <w:rFonts w:ascii="宋体" w:hAnsi="宋体" w:cs="宋体" w:hint="eastAsia"/>
                <w:sz w:val="24"/>
                <w:szCs w:val="24"/>
              </w:rPr>
              <w:t>将违建扼杀</w:t>
            </w:r>
            <w:proofErr w:type="gramEnd"/>
            <w:r>
              <w:rPr>
                <w:rFonts w:ascii="宋体" w:hAnsi="宋体" w:cs="宋体" w:hint="eastAsia"/>
                <w:sz w:val="24"/>
                <w:szCs w:val="24"/>
              </w:rPr>
              <w:t>在萌芽状态；</w:t>
            </w:r>
          </w:p>
          <w:p w:rsidR="0088277E" w:rsidRDefault="00CC5061">
            <w:pPr>
              <w:widowControl/>
              <w:spacing w:line="300" w:lineRule="auto"/>
              <w:rPr>
                <w:rFonts w:ascii="宋体" w:hAnsi="宋体" w:cs="宋体"/>
                <w:sz w:val="24"/>
                <w:szCs w:val="24"/>
              </w:rPr>
            </w:pPr>
            <w:r>
              <w:rPr>
                <w:rFonts w:ascii="宋体" w:hAnsi="宋体" w:cs="宋体" w:hint="eastAsia"/>
                <w:sz w:val="24"/>
                <w:szCs w:val="24"/>
              </w:rPr>
              <w:lastRenderedPageBreak/>
              <w:t>4.对于在第一时间发现的处于萌芽状态、违章事实清楚的</w:t>
            </w:r>
            <w:proofErr w:type="gramStart"/>
            <w:r>
              <w:rPr>
                <w:rFonts w:ascii="宋体" w:hAnsi="宋体" w:cs="宋体" w:hint="eastAsia"/>
                <w:sz w:val="24"/>
                <w:szCs w:val="24"/>
              </w:rPr>
              <w:t>违建案件</w:t>
            </w:r>
            <w:proofErr w:type="gramEnd"/>
            <w:r>
              <w:rPr>
                <w:rFonts w:ascii="宋体" w:hAnsi="宋体" w:cs="宋体" w:hint="eastAsia"/>
                <w:sz w:val="24"/>
                <w:szCs w:val="24"/>
              </w:rPr>
              <w:t>应当立即组织拆除；对于拆除难度相对较大的（需提供恰当、充分理由</w:t>
            </w:r>
            <w:proofErr w:type="gramStart"/>
            <w:r>
              <w:rPr>
                <w:rFonts w:ascii="宋体" w:hAnsi="宋体" w:cs="宋体" w:hint="eastAsia"/>
                <w:sz w:val="24"/>
                <w:szCs w:val="24"/>
              </w:rPr>
              <w:t>作出</w:t>
            </w:r>
            <w:proofErr w:type="gramEnd"/>
            <w:r>
              <w:rPr>
                <w:rFonts w:ascii="宋体" w:hAnsi="宋体" w:cs="宋体" w:hint="eastAsia"/>
                <w:sz w:val="24"/>
                <w:szCs w:val="24"/>
              </w:rPr>
              <w:t>说明，并附影像资料等相关佐证），在2小时内上报社区，协同拆除；对于影响面大的、矛盾尖锐、突发性的重大案件拆除或制止力量不够的，应及时上报园区调用执法力量进行拆除，确保做到</w:t>
            </w:r>
            <w:proofErr w:type="gramStart"/>
            <w:r>
              <w:rPr>
                <w:rFonts w:ascii="宋体" w:hAnsi="宋体" w:cs="宋体" w:hint="eastAsia"/>
                <w:sz w:val="24"/>
                <w:szCs w:val="24"/>
              </w:rPr>
              <w:t>违建第</w:t>
            </w:r>
            <w:proofErr w:type="gramEnd"/>
            <w:r>
              <w:rPr>
                <w:rFonts w:ascii="宋体" w:hAnsi="宋体" w:cs="宋体" w:hint="eastAsia"/>
                <w:sz w:val="24"/>
                <w:szCs w:val="24"/>
              </w:rPr>
              <w:t>一时间拆除；</w:t>
            </w:r>
          </w:p>
          <w:p w:rsidR="0088277E" w:rsidRDefault="00CC5061">
            <w:pPr>
              <w:widowControl/>
              <w:spacing w:line="300" w:lineRule="auto"/>
              <w:rPr>
                <w:rFonts w:ascii="宋体" w:hAnsi="宋体" w:cs="宋体"/>
                <w:sz w:val="24"/>
                <w:szCs w:val="24"/>
              </w:rPr>
            </w:pPr>
            <w:r>
              <w:rPr>
                <w:rFonts w:ascii="宋体" w:hAnsi="宋体" w:cs="宋体" w:hint="eastAsia"/>
                <w:sz w:val="24"/>
                <w:szCs w:val="24"/>
              </w:rPr>
              <w:t>5.对于存在影响较大、矛盾尖锐、违章事实存在争议、违章已形成规模、处理困难较大等情形的相关</w:t>
            </w:r>
            <w:proofErr w:type="gramStart"/>
            <w:r>
              <w:rPr>
                <w:rFonts w:ascii="宋体" w:hAnsi="宋体" w:cs="宋体" w:hint="eastAsia"/>
                <w:sz w:val="24"/>
                <w:szCs w:val="24"/>
              </w:rPr>
              <w:t>违建案件</w:t>
            </w:r>
            <w:proofErr w:type="gramEnd"/>
            <w:r>
              <w:rPr>
                <w:rFonts w:ascii="宋体" w:hAnsi="宋体" w:cs="宋体" w:hint="eastAsia"/>
                <w:sz w:val="24"/>
                <w:szCs w:val="24"/>
              </w:rPr>
              <w:t>，由中标服务单位上报所属社区协调处理。对于认真处理3次以上处理不了的，应当将3次以上的认真处理记录（停/拆通知、笔录、照片等证明材料）及时上报相关部门，由相关部门介入协同处理，在此处理期间，中标服务单位应严密跟踪管控，</w:t>
            </w:r>
            <w:proofErr w:type="gramStart"/>
            <w:r>
              <w:rPr>
                <w:rFonts w:ascii="宋体" w:hAnsi="宋体" w:cs="宋体" w:hint="eastAsia"/>
                <w:sz w:val="24"/>
                <w:szCs w:val="24"/>
              </w:rPr>
              <w:t>阻止违建进一步</w:t>
            </w:r>
            <w:proofErr w:type="gramEnd"/>
            <w:r>
              <w:rPr>
                <w:rFonts w:ascii="宋体" w:hAnsi="宋体" w:cs="宋体" w:hint="eastAsia"/>
                <w:sz w:val="24"/>
                <w:szCs w:val="24"/>
              </w:rPr>
              <w:t>施工。</w:t>
            </w:r>
          </w:p>
        </w:tc>
      </w:tr>
    </w:tbl>
    <w:p w:rsidR="0088277E" w:rsidRDefault="00CC5061">
      <w:pPr>
        <w:pStyle w:val="2"/>
        <w:rPr>
          <w:rFonts w:ascii="宋体" w:eastAsia="宋体" w:hAnsi="宋体" w:cs="宋体"/>
          <w:b/>
          <w:bCs/>
          <w:color w:val="FF0000"/>
          <w:sz w:val="24"/>
          <w:szCs w:val="24"/>
        </w:rPr>
      </w:pPr>
      <w:bookmarkStart w:id="219" w:name="_Toc27983"/>
      <w:bookmarkStart w:id="220" w:name="_Toc12052"/>
      <w:bookmarkStart w:id="221" w:name="_Toc26417"/>
      <w:r>
        <w:rPr>
          <w:rFonts w:ascii="宋体" w:eastAsia="宋体" w:hAnsi="宋体" w:cs="宋体" w:hint="eastAsia"/>
          <w:b/>
          <w:bCs/>
          <w:color w:val="FF0000"/>
          <w:sz w:val="24"/>
          <w:szCs w:val="24"/>
        </w:rPr>
        <w:lastRenderedPageBreak/>
        <w:t>4.供应</w:t>
      </w:r>
      <w:proofErr w:type="gramStart"/>
      <w:r>
        <w:rPr>
          <w:rFonts w:ascii="宋体" w:eastAsia="宋体" w:hAnsi="宋体" w:cs="宋体" w:hint="eastAsia"/>
          <w:b/>
          <w:bCs/>
          <w:color w:val="FF0000"/>
          <w:sz w:val="24"/>
          <w:szCs w:val="24"/>
        </w:rPr>
        <w:t>商履行</w:t>
      </w:r>
      <w:proofErr w:type="gramEnd"/>
      <w:r>
        <w:rPr>
          <w:rFonts w:ascii="宋体" w:eastAsia="宋体" w:hAnsi="宋体" w:cs="宋体" w:hint="eastAsia"/>
          <w:b/>
          <w:bCs/>
          <w:color w:val="FF0000"/>
          <w:sz w:val="24"/>
          <w:szCs w:val="24"/>
        </w:rPr>
        <w:t>合同所需的设备及耗材</w:t>
      </w:r>
    </w:p>
    <w:p w:rsidR="0088277E" w:rsidRDefault="0088277E">
      <w:pPr>
        <w:rPr>
          <w:rFonts w:ascii="宋体" w:hAnsi="宋体" w:cs="宋体"/>
          <w:sz w:val="24"/>
          <w:szCs w:val="24"/>
        </w:rPr>
      </w:pPr>
    </w:p>
    <w:tbl>
      <w:tblPr>
        <w:tblW w:w="9279" w:type="dxa"/>
        <w:jc w:val="center"/>
        <w:tblLook w:val="04A0" w:firstRow="1" w:lastRow="0" w:firstColumn="1" w:lastColumn="0" w:noHBand="0" w:noVBand="1"/>
      </w:tblPr>
      <w:tblGrid>
        <w:gridCol w:w="1602"/>
        <w:gridCol w:w="4473"/>
        <w:gridCol w:w="1602"/>
        <w:gridCol w:w="1602"/>
      </w:tblGrid>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shd w:val="clear" w:color="auto" w:fill="538DD5"/>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序号</w:t>
            </w:r>
          </w:p>
        </w:tc>
        <w:tc>
          <w:tcPr>
            <w:tcW w:w="4473" w:type="dxa"/>
            <w:tcBorders>
              <w:top w:val="single" w:sz="4" w:space="0" w:color="000000"/>
              <w:left w:val="single" w:sz="4" w:space="0" w:color="000000"/>
              <w:bottom w:val="single" w:sz="4" w:space="0" w:color="000000"/>
              <w:right w:val="single" w:sz="4" w:space="0" w:color="000000"/>
            </w:tcBorders>
            <w:shd w:val="clear" w:color="auto" w:fill="538DD5"/>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费用项目</w:t>
            </w:r>
          </w:p>
        </w:tc>
        <w:tc>
          <w:tcPr>
            <w:tcW w:w="1602" w:type="dxa"/>
            <w:tcBorders>
              <w:top w:val="single" w:sz="4" w:space="0" w:color="000000"/>
              <w:left w:val="single" w:sz="4" w:space="0" w:color="000000"/>
              <w:bottom w:val="single" w:sz="4" w:space="0" w:color="000000"/>
              <w:right w:val="single" w:sz="4" w:space="0" w:color="000000"/>
            </w:tcBorders>
            <w:shd w:val="clear" w:color="auto" w:fill="538DD5"/>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单位</w:t>
            </w:r>
          </w:p>
        </w:tc>
        <w:tc>
          <w:tcPr>
            <w:tcW w:w="1602" w:type="dxa"/>
            <w:tcBorders>
              <w:top w:val="single" w:sz="4" w:space="0" w:color="000000"/>
              <w:left w:val="single" w:sz="4" w:space="0" w:color="000000"/>
              <w:bottom w:val="single" w:sz="4" w:space="0" w:color="000000"/>
              <w:right w:val="single" w:sz="4" w:space="0" w:color="000000"/>
            </w:tcBorders>
            <w:shd w:val="clear" w:color="auto" w:fill="538DD5"/>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数量</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proofErr w:type="gramStart"/>
            <w:r>
              <w:rPr>
                <w:rFonts w:ascii="宋体" w:hAnsi="宋体" w:cs="宋体" w:hint="eastAsia"/>
                <w:b/>
                <w:bCs/>
                <w:color w:val="000000"/>
                <w:sz w:val="24"/>
                <w:szCs w:val="24"/>
              </w:rPr>
              <w:t>一</w:t>
            </w:r>
            <w:proofErr w:type="gramEnd"/>
          </w:p>
        </w:tc>
        <w:tc>
          <w:tcPr>
            <w:tcW w:w="4473"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办公设施</w:t>
            </w: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c>
          <w:tcPr>
            <w:tcW w:w="4473"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办公桌</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台</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3</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c>
          <w:tcPr>
            <w:tcW w:w="4473"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电脑</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台</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3</w:t>
            </w:r>
          </w:p>
        </w:tc>
        <w:tc>
          <w:tcPr>
            <w:tcW w:w="4473"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办公用品</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项</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4</w:t>
            </w:r>
          </w:p>
        </w:tc>
        <w:tc>
          <w:tcPr>
            <w:tcW w:w="4473"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复印机</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台</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5</w:t>
            </w:r>
          </w:p>
        </w:tc>
        <w:tc>
          <w:tcPr>
            <w:tcW w:w="4473"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更衣柜</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组</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4</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6</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对讲机</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台</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7</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二</w:t>
            </w:r>
          </w:p>
        </w:tc>
        <w:tc>
          <w:tcPr>
            <w:tcW w:w="4473"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保洁专用工具</w:t>
            </w: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r>
      <w:tr w:rsidR="0088277E">
        <w:trPr>
          <w:trHeight w:val="65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c>
          <w:tcPr>
            <w:tcW w:w="4473"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保洁用品（拖把、桶、扫帚、洗洁剂等）</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项</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c>
          <w:tcPr>
            <w:tcW w:w="4473"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吸尘器（中型）</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台</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3</w:t>
            </w:r>
          </w:p>
        </w:tc>
        <w:tc>
          <w:tcPr>
            <w:tcW w:w="4473"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梯子（3米）</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架</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4</w:t>
            </w:r>
          </w:p>
        </w:tc>
        <w:tc>
          <w:tcPr>
            <w:tcW w:w="4473"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脚手架</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组</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三</w:t>
            </w:r>
          </w:p>
        </w:tc>
        <w:tc>
          <w:tcPr>
            <w:tcW w:w="4473"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现场电器</w:t>
            </w: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微波炉</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台</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电水壶</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只</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3</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冰柜</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台</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四</w:t>
            </w:r>
          </w:p>
        </w:tc>
        <w:tc>
          <w:tcPr>
            <w:tcW w:w="4473"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安保设施设备及用品</w:t>
            </w: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橡胶警棍</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把</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2"/>
                <w:lang w:bidi="ar"/>
              </w:rPr>
              <w:t>8</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lastRenderedPageBreak/>
              <w:t>2</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强光电筒</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把</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2"/>
                <w:lang w:bidi="ar"/>
              </w:rPr>
              <w:t>8</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3</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雨衣</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套</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2"/>
                <w:lang w:bidi="ar"/>
              </w:rPr>
              <w:t>19</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4</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雨靴</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双</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2"/>
                <w:lang w:bidi="ar"/>
              </w:rPr>
              <w:t>19</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五</w:t>
            </w:r>
          </w:p>
        </w:tc>
        <w:tc>
          <w:tcPr>
            <w:tcW w:w="4473"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保洁清洁设施设备及耗材</w:t>
            </w: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压水车</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辆</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2"/>
                <w:lang w:bidi="ar"/>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雨衣</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套</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2"/>
                <w:lang w:bidi="ar"/>
              </w:rPr>
              <w:t>10</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3</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雨靴</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双</w:t>
            </w:r>
          </w:p>
        </w:tc>
        <w:tc>
          <w:tcPr>
            <w:tcW w:w="1602" w:type="dxa"/>
            <w:tcBorders>
              <w:top w:val="single" w:sz="4" w:space="0" w:color="000000"/>
              <w:left w:val="single" w:sz="4" w:space="0" w:color="000000"/>
              <w:bottom w:val="single" w:sz="4" w:space="0" w:color="000000"/>
              <w:right w:val="single" w:sz="4" w:space="0" w:color="000000"/>
            </w:tcBorders>
            <w:vAlign w:val="center"/>
          </w:tcPr>
          <w:p w:rsidR="0088277E" w:rsidRDefault="00CC5061">
            <w:pPr>
              <w:widowControl/>
              <w:jc w:val="center"/>
              <w:rPr>
                <w:rFonts w:ascii="宋体" w:hAnsi="宋体" w:cs="宋体"/>
                <w:color w:val="000000"/>
                <w:sz w:val="24"/>
                <w:szCs w:val="24"/>
              </w:rPr>
            </w:pPr>
            <w:r>
              <w:rPr>
                <w:rFonts w:ascii="宋体" w:hAnsi="宋体" w:cs="宋体" w:hint="eastAsia"/>
                <w:color w:val="000000"/>
                <w:sz w:val="22"/>
                <w:lang w:bidi="ar"/>
              </w:rPr>
              <w:t>10</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4</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快速</w:t>
            </w:r>
            <w:proofErr w:type="gramStart"/>
            <w:r>
              <w:rPr>
                <w:rFonts w:ascii="宋体" w:hAnsi="宋体" w:cs="宋体" w:hint="eastAsia"/>
                <w:color w:val="000000"/>
                <w:sz w:val="24"/>
                <w:szCs w:val="24"/>
              </w:rPr>
              <w:t>保洁车</w:t>
            </w:r>
            <w:proofErr w:type="gramEnd"/>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辆</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5</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人力三轮</w:t>
            </w:r>
            <w:proofErr w:type="gramStart"/>
            <w:r>
              <w:rPr>
                <w:rFonts w:ascii="宋体" w:hAnsi="宋体" w:cs="宋体" w:hint="eastAsia"/>
                <w:color w:val="000000"/>
                <w:sz w:val="24"/>
                <w:szCs w:val="24"/>
              </w:rPr>
              <w:t>保洁车</w:t>
            </w:r>
            <w:proofErr w:type="gramEnd"/>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辆</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六</w:t>
            </w:r>
          </w:p>
        </w:tc>
        <w:tc>
          <w:tcPr>
            <w:tcW w:w="4473"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工程设施设备及维修</w:t>
            </w: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电工工具</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套</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万能表</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只</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3</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proofErr w:type="gramStart"/>
            <w:r>
              <w:rPr>
                <w:rFonts w:ascii="宋体" w:hAnsi="宋体" w:cs="宋体" w:hint="eastAsia"/>
                <w:color w:val="000000"/>
                <w:sz w:val="24"/>
                <w:szCs w:val="24"/>
              </w:rPr>
              <w:t>摇表</w:t>
            </w:r>
            <w:proofErr w:type="gramEnd"/>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只</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4</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头盔</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只</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七</w:t>
            </w:r>
          </w:p>
        </w:tc>
        <w:tc>
          <w:tcPr>
            <w:tcW w:w="4473"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CC5061">
            <w:pPr>
              <w:widowControl/>
              <w:jc w:val="center"/>
              <w:rPr>
                <w:rFonts w:ascii="宋体" w:hAnsi="宋体" w:cs="宋体"/>
                <w:b/>
                <w:bCs/>
                <w:color w:val="000000"/>
                <w:sz w:val="24"/>
                <w:szCs w:val="24"/>
              </w:rPr>
            </w:pPr>
            <w:r>
              <w:rPr>
                <w:rFonts w:ascii="宋体" w:hAnsi="宋体" w:cs="宋体" w:hint="eastAsia"/>
                <w:b/>
                <w:bCs/>
                <w:color w:val="000000"/>
                <w:sz w:val="24"/>
                <w:szCs w:val="24"/>
              </w:rPr>
              <w:t>企业文化制作</w:t>
            </w: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c>
          <w:tcPr>
            <w:tcW w:w="1602" w:type="dxa"/>
            <w:tcBorders>
              <w:top w:val="single" w:sz="4" w:space="0" w:color="000000"/>
              <w:left w:val="single" w:sz="4" w:space="0" w:color="000000"/>
              <w:bottom w:val="single" w:sz="4" w:space="0" w:color="000000"/>
              <w:right w:val="single" w:sz="4" w:space="0" w:color="000000"/>
            </w:tcBorders>
            <w:shd w:val="clear" w:color="auto" w:fill="DCE6F1"/>
            <w:vAlign w:val="bottom"/>
          </w:tcPr>
          <w:p w:rsidR="0088277E" w:rsidRDefault="0088277E">
            <w:pPr>
              <w:jc w:val="center"/>
              <w:rPr>
                <w:rFonts w:ascii="宋体" w:hAnsi="宋体" w:cs="宋体"/>
                <w:b/>
                <w:bCs/>
                <w:color w:val="000000"/>
                <w:sz w:val="24"/>
                <w:szCs w:val="24"/>
              </w:rPr>
            </w:pPr>
          </w:p>
        </w:tc>
      </w:tr>
      <w:tr w:rsidR="0088277E">
        <w:trPr>
          <w:trHeight w:val="331"/>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制度牌等</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套</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r w:rsidR="0088277E">
        <w:trPr>
          <w:trHeight w:val="340"/>
          <w:jc w:val="center"/>
        </w:trPr>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2</w:t>
            </w:r>
          </w:p>
        </w:tc>
        <w:tc>
          <w:tcPr>
            <w:tcW w:w="4473"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值班等相关文本</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套</w:t>
            </w:r>
          </w:p>
        </w:tc>
        <w:tc>
          <w:tcPr>
            <w:tcW w:w="1602" w:type="dxa"/>
            <w:tcBorders>
              <w:top w:val="single" w:sz="4" w:space="0" w:color="000000"/>
              <w:left w:val="single" w:sz="4" w:space="0" w:color="000000"/>
              <w:bottom w:val="single" w:sz="4" w:space="0" w:color="000000"/>
              <w:right w:val="single" w:sz="4" w:space="0" w:color="000000"/>
            </w:tcBorders>
            <w:vAlign w:val="bottom"/>
          </w:tcPr>
          <w:p w:rsidR="0088277E" w:rsidRDefault="00CC5061">
            <w:pPr>
              <w:widowControl/>
              <w:jc w:val="center"/>
              <w:rPr>
                <w:rFonts w:ascii="宋体" w:hAnsi="宋体" w:cs="宋体"/>
                <w:color w:val="000000"/>
                <w:sz w:val="24"/>
                <w:szCs w:val="24"/>
              </w:rPr>
            </w:pPr>
            <w:r>
              <w:rPr>
                <w:rFonts w:ascii="宋体" w:hAnsi="宋体" w:cs="宋体" w:hint="eastAsia"/>
                <w:color w:val="000000"/>
                <w:sz w:val="24"/>
                <w:szCs w:val="24"/>
              </w:rPr>
              <w:t>1</w:t>
            </w:r>
          </w:p>
        </w:tc>
      </w:tr>
    </w:tbl>
    <w:p w:rsidR="0088277E" w:rsidRDefault="00CC5061">
      <w:pPr>
        <w:pStyle w:val="a5"/>
        <w:rPr>
          <w:rFonts w:ascii="宋体" w:hAnsi="宋体" w:cs="宋体"/>
          <w:color w:val="000000"/>
          <w:sz w:val="24"/>
          <w:szCs w:val="24"/>
        </w:rPr>
      </w:pPr>
      <w:r>
        <w:rPr>
          <w:rFonts w:ascii="宋体" w:hAnsi="宋体" w:cs="宋体" w:hint="eastAsia"/>
          <w:color w:val="000000"/>
          <w:sz w:val="24"/>
          <w:szCs w:val="24"/>
        </w:rPr>
        <w:t>说明：</w:t>
      </w:r>
    </w:p>
    <w:p w:rsidR="0088277E" w:rsidRDefault="00CC5061">
      <w:pPr>
        <w:pStyle w:val="a5"/>
        <w:numPr>
          <w:ilvl w:val="0"/>
          <w:numId w:val="5"/>
        </w:numPr>
        <w:rPr>
          <w:rFonts w:ascii="宋体" w:hAnsi="宋体" w:cs="宋体"/>
          <w:color w:val="000000"/>
          <w:sz w:val="24"/>
          <w:szCs w:val="24"/>
        </w:rPr>
      </w:pPr>
      <w:r>
        <w:rPr>
          <w:rFonts w:ascii="宋体" w:hAnsi="宋体" w:cs="宋体" w:hint="eastAsia"/>
          <w:color w:val="000000"/>
          <w:sz w:val="24"/>
          <w:szCs w:val="24"/>
        </w:rPr>
        <w:t>以上清单仅供参考，包含不限于以上物资，投标人应根据本项目情况配备合理的设备、工具、耗材等物资，所有设备、工具、</w:t>
      </w:r>
      <w:proofErr w:type="gramStart"/>
      <w:r>
        <w:rPr>
          <w:rFonts w:ascii="宋体" w:hAnsi="宋体" w:cs="宋体" w:hint="eastAsia"/>
          <w:color w:val="000000"/>
          <w:sz w:val="24"/>
          <w:szCs w:val="24"/>
        </w:rPr>
        <w:t>耗材须</w:t>
      </w:r>
      <w:proofErr w:type="gramEnd"/>
      <w:r>
        <w:rPr>
          <w:rFonts w:ascii="宋体" w:hAnsi="宋体" w:cs="宋体" w:hint="eastAsia"/>
          <w:color w:val="000000"/>
          <w:sz w:val="24"/>
          <w:szCs w:val="24"/>
        </w:rPr>
        <w:t>满足物业服务日常需求，否则采购人有权要求中标人更换或增加，中标人自行承担费用。</w:t>
      </w:r>
    </w:p>
    <w:p w:rsidR="0088277E" w:rsidRDefault="00CC5061">
      <w:pPr>
        <w:pStyle w:val="a5"/>
        <w:rPr>
          <w:rFonts w:ascii="宋体" w:hAnsi="宋体" w:cs="宋体"/>
          <w:color w:val="000000"/>
          <w:sz w:val="24"/>
          <w:szCs w:val="24"/>
        </w:rPr>
      </w:pPr>
      <w:r>
        <w:rPr>
          <w:rFonts w:ascii="宋体" w:hAnsi="宋体" w:cs="宋体" w:hint="eastAsia"/>
          <w:color w:val="000000"/>
          <w:sz w:val="24"/>
          <w:szCs w:val="24"/>
        </w:rPr>
        <w:t>2.投标人所使用的各类设施、设备、药剂、耗材用品等必须是符合国家相关技术标准的优质产品，符合绿色环保、无毒无害的要求；对于不符合要求的物资，采购人有权要求采购人无条件更换。</w:t>
      </w:r>
    </w:p>
    <w:p w:rsidR="0088277E" w:rsidRDefault="00CC5061">
      <w:pPr>
        <w:pStyle w:val="2"/>
        <w:rPr>
          <w:rFonts w:ascii="宋体" w:eastAsia="宋体" w:hAnsi="宋体" w:cs="宋体"/>
          <w:b/>
          <w:bCs/>
          <w:color w:val="FF0000"/>
          <w:sz w:val="24"/>
          <w:szCs w:val="24"/>
        </w:rPr>
      </w:pPr>
      <w:r>
        <w:rPr>
          <w:rFonts w:ascii="宋体" w:eastAsia="宋体" w:hAnsi="宋体" w:cs="宋体" w:hint="eastAsia"/>
          <w:b/>
          <w:bCs/>
          <w:color w:val="FF0000"/>
          <w:sz w:val="24"/>
          <w:szCs w:val="24"/>
        </w:rPr>
        <w:t>5</w:t>
      </w:r>
      <w:bookmarkStart w:id="222" w:name="OLE_LINK7"/>
      <w:bookmarkStart w:id="223" w:name="OLE_LINK4"/>
      <w:r>
        <w:rPr>
          <w:rFonts w:ascii="宋体" w:eastAsia="宋体" w:hAnsi="宋体" w:cs="宋体" w:hint="eastAsia"/>
          <w:b/>
          <w:bCs/>
          <w:color w:val="FF0000"/>
          <w:sz w:val="24"/>
          <w:szCs w:val="24"/>
        </w:rPr>
        <w:t>.</w:t>
      </w:r>
      <w:r w:rsidR="00323244">
        <w:rPr>
          <w:rFonts w:ascii="宋体" w:eastAsia="宋体" w:hAnsi="宋体" w:cs="宋体" w:hint="eastAsia"/>
          <w:b/>
          <w:bCs/>
          <w:color w:val="FF0000"/>
          <w:sz w:val="24"/>
          <w:szCs w:val="24"/>
        </w:rPr>
        <w:t>物业</w:t>
      </w:r>
      <w:r>
        <w:rPr>
          <w:rFonts w:ascii="宋体" w:eastAsia="宋体" w:hAnsi="宋体" w:cs="宋体" w:hint="eastAsia"/>
          <w:b/>
          <w:bCs/>
          <w:color w:val="FF0000"/>
          <w:sz w:val="24"/>
          <w:szCs w:val="24"/>
        </w:rPr>
        <w:t>服务人员需求（最低要求）</w:t>
      </w:r>
    </w:p>
    <w:tbl>
      <w:tblPr>
        <w:tblStyle w:val="af3"/>
        <w:tblW w:w="550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2172"/>
        <w:gridCol w:w="1114"/>
        <w:gridCol w:w="1237"/>
        <w:gridCol w:w="3448"/>
      </w:tblGrid>
      <w:tr w:rsidR="0088277E">
        <w:trPr>
          <w:trHeight w:val="756"/>
        </w:trPr>
        <w:tc>
          <w:tcPr>
            <w:tcW w:w="1417" w:type="dxa"/>
            <w:vAlign w:val="center"/>
          </w:tcPr>
          <w:p w:rsidR="0088277E" w:rsidRDefault="00CC5061">
            <w:pPr>
              <w:widowControl/>
              <w:spacing w:line="300" w:lineRule="auto"/>
              <w:jc w:val="center"/>
              <w:rPr>
                <w:rFonts w:ascii="宋体" w:hAnsi="宋体" w:cs="宋体"/>
                <w:b/>
                <w:sz w:val="24"/>
                <w:szCs w:val="24"/>
              </w:rPr>
            </w:pPr>
            <w:r>
              <w:rPr>
                <w:rFonts w:ascii="宋体" w:hAnsi="宋体" w:cs="宋体" w:hint="eastAsia"/>
                <w:b/>
                <w:sz w:val="24"/>
                <w:szCs w:val="24"/>
              </w:rPr>
              <w:t>部门职能</w:t>
            </w:r>
          </w:p>
        </w:tc>
        <w:tc>
          <w:tcPr>
            <w:tcW w:w="2172" w:type="dxa"/>
            <w:vAlign w:val="center"/>
          </w:tcPr>
          <w:p w:rsidR="0088277E" w:rsidRDefault="00CC5061">
            <w:pPr>
              <w:widowControl/>
              <w:spacing w:line="300" w:lineRule="auto"/>
              <w:jc w:val="center"/>
              <w:rPr>
                <w:rFonts w:ascii="宋体" w:hAnsi="宋体" w:cs="宋体"/>
                <w:b/>
                <w:sz w:val="24"/>
                <w:szCs w:val="24"/>
              </w:rPr>
            </w:pPr>
            <w:r>
              <w:rPr>
                <w:rFonts w:ascii="宋体" w:hAnsi="宋体" w:cs="宋体" w:hint="eastAsia"/>
                <w:b/>
                <w:sz w:val="24"/>
                <w:szCs w:val="24"/>
              </w:rPr>
              <w:t>岗位</w:t>
            </w:r>
          </w:p>
        </w:tc>
        <w:tc>
          <w:tcPr>
            <w:tcW w:w="1114" w:type="dxa"/>
            <w:vAlign w:val="center"/>
          </w:tcPr>
          <w:p w:rsidR="0088277E" w:rsidRDefault="00CC5061">
            <w:pPr>
              <w:widowControl/>
              <w:spacing w:line="300" w:lineRule="auto"/>
              <w:jc w:val="center"/>
              <w:rPr>
                <w:rFonts w:ascii="宋体" w:hAnsi="宋体" w:cs="宋体"/>
                <w:b/>
                <w:sz w:val="24"/>
                <w:szCs w:val="24"/>
              </w:rPr>
            </w:pPr>
            <w:r>
              <w:rPr>
                <w:rFonts w:ascii="宋体" w:hAnsi="宋体" w:cs="宋体" w:hint="eastAsia"/>
                <w:b/>
                <w:sz w:val="24"/>
                <w:szCs w:val="24"/>
              </w:rPr>
              <w:t>同时在</w:t>
            </w:r>
          </w:p>
          <w:p w:rsidR="0088277E" w:rsidRDefault="00CC5061">
            <w:pPr>
              <w:widowControl/>
              <w:spacing w:line="300" w:lineRule="auto"/>
              <w:jc w:val="center"/>
              <w:rPr>
                <w:rFonts w:ascii="宋体" w:hAnsi="宋体" w:cs="宋体"/>
                <w:b/>
                <w:sz w:val="24"/>
                <w:szCs w:val="24"/>
              </w:rPr>
            </w:pPr>
            <w:r>
              <w:rPr>
                <w:rFonts w:ascii="宋体" w:hAnsi="宋体" w:cs="宋体" w:hint="eastAsia"/>
                <w:b/>
                <w:sz w:val="24"/>
                <w:szCs w:val="24"/>
              </w:rPr>
              <w:t>岗人数</w:t>
            </w:r>
          </w:p>
        </w:tc>
        <w:tc>
          <w:tcPr>
            <w:tcW w:w="1237" w:type="dxa"/>
            <w:vAlign w:val="center"/>
          </w:tcPr>
          <w:p w:rsidR="0088277E" w:rsidRDefault="00CC5061">
            <w:pPr>
              <w:widowControl/>
              <w:spacing w:line="300" w:lineRule="auto"/>
              <w:jc w:val="center"/>
              <w:rPr>
                <w:rFonts w:ascii="宋体" w:hAnsi="宋体" w:cs="宋体"/>
                <w:b/>
                <w:sz w:val="24"/>
                <w:szCs w:val="24"/>
              </w:rPr>
            </w:pPr>
            <w:r>
              <w:rPr>
                <w:rFonts w:ascii="宋体" w:hAnsi="宋体" w:cs="宋体" w:hint="eastAsia"/>
                <w:b/>
                <w:sz w:val="24"/>
                <w:szCs w:val="24"/>
              </w:rPr>
              <w:t>岗位所需</w:t>
            </w:r>
          </w:p>
          <w:p w:rsidR="0088277E" w:rsidRDefault="00CC5061">
            <w:pPr>
              <w:widowControl/>
              <w:spacing w:line="300" w:lineRule="auto"/>
              <w:jc w:val="center"/>
              <w:rPr>
                <w:rFonts w:ascii="宋体" w:hAnsi="宋体" w:cs="宋体"/>
                <w:b/>
                <w:sz w:val="24"/>
                <w:szCs w:val="24"/>
              </w:rPr>
            </w:pPr>
            <w:r>
              <w:rPr>
                <w:rFonts w:ascii="宋体" w:hAnsi="宋体" w:cs="宋体" w:hint="eastAsia"/>
                <w:b/>
                <w:sz w:val="24"/>
                <w:szCs w:val="24"/>
              </w:rPr>
              <w:t>总人数</w:t>
            </w:r>
          </w:p>
        </w:tc>
        <w:tc>
          <w:tcPr>
            <w:tcW w:w="3448" w:type="dxa"/>
            <w:vAlign w:val="center"/>
          </w:tcPr>
          <w:p w:rsidR="0088277E" w:rsidRDefault="00CC5061">
            <w:pPr>
              <w:widowControl/>
              <w:spacing w:line="300" w:lineRule="auto"/>
              <w:jc w:val="center"/>
              <w:rPr>
                <w:rFonts w:ascii="宋体" w:hAnsi="宋体" w:cs="宋体"/>
                <w:b/>
                <w:sz w:val="24"/>
                <w:szCs w:val="24"/>
              </w:rPr>
            </w:pPr>
            <w:r>
              <w:rPr>
                <w:rFonts w:ascii="宋体" w:hAnsi="宋体" w:cs="宋体" w:hint="eastAsia"/>
                <w:b/>
                <w:sz w:val="24"/>
                <w:szCs w:val="24"/>
              </w:rPr>
              <w:t>要求</w:t>
            </w:r>
          </w:p>
        </w:tc>
      </w:tr>
      <w:tr w:rsidR="0088277E">
        <w:trPr>
          <w:trHeight w:val="904"/>
        </w:trPr>
        <w:tc>
          <w:tcPr>
            <w:tcW w:w="1417" w:type="dxa"/>
            <w:vMerge w:val="restart"/>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服务中心</w:t>
            </w:r>
          </w:p>
        </w:tc>
        <w:tc>
          <w:tcPr>
            <w:tcW w:w="2172" w:type="dxa"/>
            <w:vAlign w:val="center"/>
          </w:tcPr>
          <w:p w:rsidR="0088277E" w:rsidRDefault="00CC5061">
            <w:pPr>
              <w:widowControl/>
              <w:jc w:val="center"/>
              <w:rPr>
                <w:rFonts w:ascii="宋体" w:hAnsi="宋体" w:cs="宋体"/>
                <w:sz w:val="24"/>
                <w:szCs w:val="24"/>
              </w:rPr>
            </w:pPr>
            <w:r>
              <w:rPr>
                <w:rFonts w:ascii="宋体" w:hAnsi="宋体" w:cs="宋体"/>
                <w:sz w:val="24"/>
                <w:szCs w:val="24"/>
              </w:rPr>
              <w:t>项目经理</w:t>
            </w:r>
          </w:p>
        </w:tc>
        <w:tc>
          <w:tcPr>
            <w:tcW w:w="1114"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1</w:t>
            </w:r>
          </w:p>
        </w:tc>
        <w:tc>
          <w:tcPr>
            <w:tcW w:w="1237"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1</w:t>
            </w:r>
          </w:p>
        </w:tc>
        <w:tc>
          <w:tcPr>
            <w:tcW w:w="3448" w:type="dxa"/>
            <w:vAlign w:val="center"/>
          </w:tcPr>
          <w:p w:rsidR="0088277E" w:rsidRDefault="00CC5061">
            <w:pPr>
              <w:widowControl/>
              <w:ind w:firstLineChars="200" w:firstLine="420"/>
              <w:jc w:val="left"/>
            </w:pPr>
            <w:r>
              <w:rPr>
                <w:rFonts w:hint="eastAsia"/>
              </w:rPr>
              <w:t>1</w:t>
            </w:r>
            <w:r>
              <w:rPr>
                <w:rFonts w:hint="eastAsia"/>
              </w:rPr>
              <w:t>、每天不低于</w:t>
            </w:r>
            <w:r>
              <w:rPr>
                <w:rFonts w:hint="eastAsia"/>
              </w:rPr>
              <w:t>8</w:t>
            </w:r>
            <w:r>
              <w:rPr>
                <w:rFonts w:hint="eastAsia"/>
              </w:rPr>
              <w:t>小时，每周至少</w:t>
            </w:r>
            <w:r>
              <w:rPr>
                <w:rFonts w:hint="eastAsia"/>
              </w:rPr>
              <w:t>5</w:t>
            </w:r>
            <w:r>
              <w:rPr>
                <w:rFonts w:hint="eastAsia"/>
              </w:rPr>
              <w:t>天驻场服务，全面统筹整个项目的规划、执行、团队管理与风险管控，对服务质量、客户满意度全权负责。因项目管理、迎检、应急处置、业主诉求处理、节假日保障等工作需要，根据采购人要求到岗履职。</w:t>
            </w:r>
          </w:p>
          <w:p w:rsidR="0088277E" w:rsidRDefault="00CC5061">
            <w:pPr>
              <w:pStyle w:val="a5"/>
              <w:ind w:firstLineChars="200" w:firstLine="420"/>
              <w:jc w:val="left"/>
            </w:pPr>
            <w:r>
              <w:rPr>
                <w:rFonts w:hint="eastAsia"/>
                <w:color w:val="FF0000"/>
              </w:rPr>
              <w:t>2</w:t>
            </w:r>
            <w:r>
              <w:rPr>
                <w:rFonts w:hint="eastAsia"/>
                <w:color w:val="FF0000"/>
              </w:rPr>
              <w:t>、依照《中华人民共和国劳动合同法》订立劳动合同。</w:t>
            </w:r>
          </w:p>
        </w:tc>
      </w:tr>
      <w:tr w:rsidR="0088277E">
        <w:trPr>
          <w:trHeight w:val="904"/>
        </w:trPr>
        <w:tc>
          <w:tcPr>
            <w:tcW w:w="1417" w:type="dxa"/>
            <w:vMerge/>
            <w:vAlign w:val="center"/>
          </w:tcPr>
          <w:p w:rsidR="0088277E" w:rsidRDefault="0088277E">
            <w:pPr>
              <w:widowControl/>
              <w:jc w:val="center"/>
              <w:rPr>
                <w:rFonts w:ascii="宋体" w:hAnsi="宋体" w:cs="宋体"/>
                <w:sz w:val="24"/>
                <w:szCs w:val="24"/>
              </w:rPr>
            </w:pPr>
          </w:p>
        </w:tc>
        <w:tc>
          <w:tcPr>
            <w:tcW w:w="2172"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客服</w:t>
            </w:r>
          </w:p>
        </w:tc>
        <w:tc>
          <w:tcPr>
            <w:tcW w:w="1114"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1</w:t>
            </w:r>
          </w:p>
        </w:tc>
        <w:tc>
          <w:tcPr>
            <w:tcW w:w="1237"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1</w:t>
            </w:r>
          </w:p>
        </w:tc>
        <w:tc>
          <w:tcPr>
            <w:tcW w:w="3448" w:type="dxa"/>
            <w:vAlign w:val="center"/>
          </w:tcPr>
          <w:p w:rsidR="0088277E" w:rsidRDefault="00CC5061">
            <w:pPr>
              <w:widowControl/>
              <w:ind w:firstLineChars="200" w:firstLine="420"/>
            </w:pPr>
            <w:r>
              <w:rPr>
                <w:rFonts w:hint="eastAsia"/>
              </w:rPr>
              <w:t>1</w:t>
            </w:r>
            <w:r>
              <w:rPr>
                <w:rFonts w:hint="eastAsia"/>
              </w:rPr>
              <w:t>、每天不低于</w:t>
            </w:r>
            <w:r>
              <w:rPr>
                <w:rFonts w:hint="eastAsia"/>
              </w:rPr>
              <w:t>8</w:t>
            </w:r>
            <w:r>
              <w:rPr>
                <w:rFonts w:hint="eastAsia"/>
              </w:rPr>
              <w:t>小时，每周至少</w:t>
            </w:r>
            <w:r>
              <w:rPr>
                <w:rFonts w:hint="eastAsia"/>
              </w:rPr>
              <w:t>5</w:t>
            </w:r>
            <w:r>
              <w:rPr>
                <w:rFonts w:hint="eastAsia"/>
              </w:rPr>
              <w:t>天。因项目管理、迎检、应急处置、业主诉求处理、节假日保障等工作需要，根据采购人要求到</w:t>
            </w:r>
            <w:r>
              <w:rPr>
                <w:rFonts w:hint="eastAsia"/>
              </w:rPr>
              <w:lastRenderedPageBreak/>
              <w:t>岗履职。工作责任心强，有较强的服从意识和大局观，有较强的协调能力。</w:t>
            </w:r>
          </w:p>
          <w:p w:rsidR="0088277E" w:rsidRDefault="00CC5061">
            <w:pPr>
              <w:pStyle w:val="a5"/>
              <w:ind w:firstLineChars="200" w:firstLine="420"/>
            </w:pPr>
            <w:r>
              <w:rPr>
                <w:rFonts w:hint="eastAsia"/>
                <w:color w:val="FF0000"/>
              </w:rPr>
              <w:t>2</w:t>
            </w:r>
            <w:r>
              <w:rPr>
                <w:rFonts w:hint="eastAsia"/>
                <w:color w:val="FF0000"/>
              </w:rPr>
              <w:t>、依照《中华人民共和国劳动合同法》订立劳动合同。</w:t>
            </w:r>
          </w:p>
        </w:tc>
      </w:tr>
      <w:tr w:rsidR="0088277E">
        <w:trPr>
          <w:trHeight w:val="904"/>
        </w:trPr>
        <w:tc>
          <w:tcPr>
            <w:tcW w:w="1417" w:type="dxa"/>
            <w:vAlign w:val="center"/>
          </w:tcPr>
          <w:p w:rsidR="0088277E" w:rsidRDefault="0088277E">
            <w:pPr>
              <w:widowControl/>
              <w:jc w:val="center"/>
              <w:rPr>
                <w:rFonts w:ascii="宋体" w:hAnsi="宋体" w:cs="宋体"/>
                <w:sz w:val="24"/>
                <w:szCs w:val="24"/>
              </w:rPr>
            </w:pPr>
          </w:p>
        </w:tc>
        <w:tc>
          <w:tcPr>
            <w:tcW w:w="2172"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秩序维护员</w:t>
            </w:r>
          </w:p>
        </w:tc>
        <w:tc>
          <w:tcPr>
            <w:tcW w:w="1114"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4（包含节假日）</w:t>
            </w:r>
          </w:p>
        </w:tc>
        <w:tc>
          <w:tcPr>
            <w:tcW w:w="1237"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12</w:t>
            </w:r>
          </w:p>
        </w:tc>
        <w:tc>
          <w:tcPr>
            <w:tcW w:w="3448" w:type="dxa"/>
            <w:vAlign w:val="center"/>
          </w:tcPr>
          <w:p w:rsidR="0088277E" w:rsidRDefault="00CC5061">
            <w:pPr>
              <w:widowControl/>
              <w:ind w:firstLineChars="200" w:firstLine="480"/>
              <w:rPr>
                <w:sz w:val="20"/>
                <w:szCs w:val="20"/>
              </w:rPr>
            </w:pPr>
            <w:r>
              <w:rPr>
                <w:rFonts w:ascii="宋体" w:hAnsi="宋体" w:cs="宋体" w:hint="eastAsia"/>
                <w:sz w:val="24"/>
                <w:szCs w:val="24"/>
              </w:rPr>
              <w:t>共有2个门岗，24小时轮流值守。</w:t>
            </w:r>
            <w:r>
              <w:rPr>
                <w:rFonts w:asciiTheme="minorEastAsia" w:eastAsiaTheme="minorEastAsia" w:hAnsiTheme="minorEastAsia" w:cs="宋体" w:hint="eastAsia"/>
                <w:sz w:val="24"/>
                <w:szCs w:val="24"/>
                <w:lang w:val="zh-CN"/>
              </w:rPr>
              <w:t>工作责任心强，有较强的服从意识和大局观，对人和蔼，工作中做到文明操作，礼貌待人。</w:t>
            </w:r>
          </w:p>
        </w:tc>
      </w:tr>
      <w:tr w:rsidR="0088277E">
        <w:trPr>
          <w:trHeight w:val="904"/>
        </w:trPr>
        <w:tc>
          <w:tcPr>
            <w:tcW w:w="1417" w:type="dxa"/>
            <w:shd w:val="clear" w:color="auto" w:fill="auto"/>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保洁服务</w:t>
            </w:r>
          </w:p>
        </w:tc>
        <w:tc>
          <w:tcPr>
            <w:tcW w:w="2172" w:type="dxa"/>
            <w:shd w:val="clear" w:color="auto" w:fill="auto"/>
            <w:vAlign w:val="center"/>
          </w:tcPr>
          <w:p w:rsidR="0088277E" w:rsidRDefault="00CC5061">
            <w:pPr>
              <w:widowControl/>
              <w:jc w:val="center"/>
              <w:rPr>
                <w:rFonts w:ascii="宋体" w:hAnsi="宋体" w:cs="宋体"/>
                <w:sz w:val="24"/>
                <w:szCs w:val="24"/>
              </w:rPr>
            </w:pPr>
            <w:r>
              <w:rPr>
                <w:rFonts w:ascii="宋体" w:hAnsi="宋体" w:cs="宋体"/>
                <w:sz w:val="24"/>
                <w:szCs w:val="24"/>
              </w:rPr>
              <w:t>卫生保洁人员</w:t>
            </w:r>
          </w:p>
        </w:tc>
        <w:tc>
          <w:tcPr>
            <w:tcW w:w="1114" w:type="dxa"/>
            <w:shd w:val="clear" w:color="auto" w:fill="auto"/>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14（包含节假日）</w:t>
            </w:r>
          </w:p>
        </w:tc>
        <w:tc>
          <w:tcPr>
            <w:tcW w:w="1237" w:type="dxa"/>
            <w:shd w:val="clear" w:color="auto" w:fill="auto"/>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14</w:t>
            </w:r>
          </w:p>
        </w:tc>
        <w:tc>
          <w:tcPr>
            <w:tcW w:w="3448" w:type="dxa"/>
            <w:shd w:val="clear" w:color="auto" w:fill="auto"/>
            <w:vAlign w:val="center"/>
          </w:tcPr>
          <w:p w:rsidR="0088277E" w:rsidRDefault="00CC5061">
            <w:pPr>
              <w:widowControl/>
              <w:ind w:firstLineChars="200" w:firstLine="480"/>
              <w:rPr>
                <w:rFonts w:ascii="宋体" w:hAnsi="宋体" w:cs="宋体"/>
                <w:sz w:val="24"/>
                <w:szCs w:val="24"/>
              </w:rPr>
            </w:pPr>
            <w:r>
              <w:rPr>
                <w:rFonts w:asciiTheme="minorEastAsia" w:eastAsiaTheme="minorEastAsia" w:hAnsiTheme="minorEastAsia" w:cs="宋体" w:hint="eastAsia"/>
                <w:sz w:val="24"/>
                <w:szCs w:val="24"/>
                <w:lang w:val="zh-CN"/>
              </w:rPr>
              <w:t>每天不低于8小时，巡回保洁，确保公共区域环境整洁达标。工作责任心强，有较强的服从意识和大局观，对人和蔼，工作中做到文明操作，礼貌待人。</w:t>
            </w:r>
          </w:p>
        </w:tc>
      </w:tr>
      <w:tr w:rsidR="0088277E">
        <w:trPr>
          <w:trHeight w:val="904"/>
        </w:trPr>
        <w:tc>
          <w:tcPr>
            <w:tcW w:w="1417"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公用设施设备维护服务</w:t>
            </w:r>
          </w:p>
        </w:tc>
        <w:tc>
          <w:tcPr>
            <w:tcW w:w="2172"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工程维保人员</w:t>
            </w:r>
          </w:p>
        </w:tc>
        <w:tc>
          <w:tcPr>
            <w:tcW w:w="1114"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2</w:t>
            </w:r>
          </w:p>
        </w:tc>
        <w:tc>
          <w:tcPr>
            <w:tcW w:w="1237"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2</w:t>
            </w:r>
          </w:p>
        </w:tc>
        <w:tc>
          <w:tcPr>
            <w:tcW w:w="3448" w:type="dxa"/>
            <w:vAlign w:val="center"/>
          </w:tcPr>
          <w:p w:rsidR="0088277E" w:rsidRDefault="00CC5061">
            <w:pPr>
              <w:widowControl/>
              <w:tabs>
                <w:tab w:val="left" w:pos="312"/>
              </w:tabs>
              <w:ind w:firstLineChars="200" w:firstLine="420"/>
              <w:rPr>
                <w:rFonts w:asciiTheme="minorEastAsia" w:eastAsiaTheme="minorEastAsia" w:hAnsiTheme="minorEastAsia" w:cs="宋体"/>
                <w:szCs w:val="21"/>
                <w:lang w:val="zh-CN"/>
              </w:rPr>
            </w:pPr>
            <w:r>
              <w:rPr>
                <w:rFonts w:asciiTheme="minorEastAsia" w:eastAsiaTheme="minorEastAsia" w:hAnsiTheme="minorEastAsia" w:cs="宋体" w:hint="eastAsia"/>
                <w:szCs w:val="21"/>
                <w:lang w:val="zh-CN"/>
              </w:rPr>
              <w:t>1、每天不低于8小时，每周至少5天，应急维修、突发情况需及时到场处置。工作责任心强，有较强的服从意识和大局观，工作中做到文明操作，礼貌待人。</w:t>
            </w:r>
          </w:p>
          <w:p w:rsidR="0088277E" w:rsidRDefault="00CC5061">
            <w:pPr>
              <w:pStyle w:val="a5"/>
              <w:ind w:firstLineChars="200" w:firstLine="420"/>
            </w:pPr>
            <w:r>
              <w:rPr>
                <w:rFonts w:hint="eastAsia"/>
                <w:color w:val="FF0000"/>
              </w:rPr>
              <w:t>2</w:t>
            </w:r>
            <w:r>
              <w:rPr>
                <w:rFonts w:hint="eastAsia"/>
                <w:color w:val="FF0000"/>
              </w:rPr>
              <w:t>、依照《中华人民共和国劳动合同法》订立劳动合同。</w:t>
            </w:r>
          </w:p>
        </w:tc>
      </w:tr>
      <w:tr w:rsidR="0088277E">
        <w:trPr>
          <w:trHeight w:val="628"/>
        </w:trPr>
        <w:tc>
          <w:tcPr>
            <w:tcW w:w="1417" w:type="dxa"/>
            <w:vAlign w:val="center"/>
          </w:tcPr>
          <w:p w:rsidR="0088277E" w:rsidRDefault="0088277E">
            <w:pPr>
              <w:widowControl/>
              <w:jc w:val="center"/>
              <w:rPr>
                <w:rFonts w:ascii="宋体" w:hAnsi="宋体" w:cs="宋体"/>
                <w:sz w:val="24"/>
                <w:szCs w:val="24"/>
              </w:rPr>
            </w:pPr>
          </w:p>
        </w:tc>
        <w:tc>
          <w:tcPr>
            <w:tcW w:w="2172" w:type="dxa"/>
            <w:vAlign w:val="center"/>
          </w:tcPr>
          <w:p w:rsidR="0088277E" w:rsidRDefault="00CC5061">
            <w:pPr>
              <w:widowControl/>
              <w:jc w:val="center"/>
              <w:rPr>
                <w:rFonts w:ascii="宋体" w:hAnsi="宋体" w:cs="宋体"/>
                <w:sz w:val="24"/>
                <w:szCs w:val="24"/>
              </w:rPr>
            </w:pPr>
            <w:proofErr w:type="gramStart"/>
            <w:r>
              <w:rPr>
                <w:rFonts w:ascii="宋体" w:hAnsi="宋体" w:cs="宋体" w:hint="eastAsia"/>
                <w:sz w:val="24"/>
                <w:szCs w:val="24"/>
              </w:rPr>
              <w:t>消控人员</w:t>
            </w:r>
            <w:proofErr w:type="gramEnd"/>
          </w:p>
        </w:tc>
        <w:tc>
          <w:tcPr>
            <w:tcW w:w="1114"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2（包含节假日）</w:t>
            </w:r>
          </w:p>
        </w:tc>
        <w:tc>
          <w:tcPr>
            <w:tcW w:w="1237" w:type="dxa"/>
            <w:vAlign w:val="center"/>
          </w:tcPr>
          <w:p w:rsidR="0088277E" w:rsidRDefault="00CC5061">
            <w:pPr>
              <w:widowControl/>
              <w:jc w:val="center"/>
              <w:rPr>
                <w:rFonts w:ascii="宋体" w:hAnsi="宋体" w:cs="宋体"/>
                <w:sz w:val="24"/>
                <w:szCs w:val="24"/>
              </w:rPr>
            </w:pPr>
            <w:r>
              <w:rPr>
                <w:rFonts w:ascii="宋体" w:hAnsi="宋体" w:cs="宋体" w:hint="eastAsia"/>
                <w:sz w:val="24"/>
                <w:szCs w:val="24"/>
              </w:rPr>
              <w:t>6</w:t>
            </w:r>
          </w:p>
        </w:tc>
        <w:tc>
          <w:tcPr>
            <w:tcW w:w="3448" w:type="dxa"/>
            <w:vAlign w:val="center"/>
          </w:tcPr>
          <w:p w:rsidR="0088277E" w:rsidRDefault="00CC5061">
            <w:pPr>
              <w:widowControl/>
              <w:ind w:firstLineChars="200" w:firstLine="420"/>
            </w:pPr>
            <w:r>
              <w:rPr>
                <w:rFonts w:ascii="宋体" w:hAnsi="宋体" w:cs="宋体" w:hint="eastAsia"/>
                <w:szCs w:val="21"/>
              </w:rPr>
              <w:t>双人双岗（1个监控室），24小时轮流值守。</w:t>
            </w:r>
            <w:r>
              <w:rPr>
                <w:rFonts w:ascii="宋体" w:hAnsi="宋体" w:cs="宋体" w:hint="eastAsia"/>
                <w:b/>
                <w:bCs/>
                <w:szCs w:val="21"/>
              </w:rPr>
              <w:t>持证上岗</w:t>
            </w:r>
            <w:r>
              <w:rPr>
                <w:rFonts w:ascii="宋体" w:hAnsi="宋体" w:cs="宋体" w:hint="eastAsia"/>
                <w:szCs w:val="21"/>
              </w:rPr>
              <w:t>。</w:t>
            </w:r>
            <w:r>
              <w:rPr>
                <w:rFonts w:asciiTheme="minorEastAsia" w:eastAsiaTheme="minorEastAsia" w:hAnsiTheme="minorEastAsia" w:cs="宋体" w:hint="eastAsia"/>
                <w:szCs w:val="21"/>
                <w:lang w:val="zh-CN"/>
              </w:rPr>
              <w:t>工作责任心强，有较强的服从意识和大局观，对人和蔼，工作中做到文明操作，礼貌待人</w:t>
            </w:r>
            <w:r>
              <w:rPr>
                <w:rFonts w:asciiTheme="minorEastAsia" w:eastAsiaTheme="minorEastAsia" w:hAnsiTheme="minorEastAsia" w:cs="宋体" w:hint="eastAsia"/>
                <w:szCs w:val="21"/>
              </w:rPr>
              <w:t>。</w:t>
            </w:r>
          </w:p>
        </w:tc>
      </w:tr>
    </w:tbl>
    <w:p w:rsidR="0088277E" w:rsidRDefault="0088277E">
      <w:pPr>
        <w:widowControl/>
        <w:spacing w:line="300" w:lineRule="auto"/>
        <w:ind w:firstLine="482"/>
        <w:jc w:val="left"/>
        <w:rPr>
          <w:rFonts w:ascii="宋体" w:hAnsi="宋体" w:cs="宋体"/>
          <w:b/>
          <w:sz w:val="24"/>
          <w:szCs w:val="24"/>
        </w:rPr>
      </w:pPr>
    </w:p>
    <w:p w:rsidR="0088277E" w:rsidRDefault="00CC5061">
      <w:pPr>
        <w:widowControl/>
        <w:spacing w:line="300" w:lineRule="auto"/>
        <w:ind w:firstLine="482"/>
        <w:jc w:val="left"/>
        <w:rPr>
          <w:rFonts w:ascii="宋体" w:hAnsi="宋体" w:cs="宋体"/>
          <w:b/>
          <w:sz w:val="24"/>
          <w:szCs w:val="24"/>
        </w:rPr>
      </w:pPr>
      <w:r>
        <w:rPr>
          <w:rFonts w:ascii="宋体" w:hAnsi="宋体" w:cs="宋体" w:hint="eastAsia"/>
          <w:b/>
          <w:sz w:val="24"/>
          <w:szCs w:val="24"/>
        </w:rPr>
        <w:t>5.1人员配备其他要求</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（1）本项目中标供应</w:t>
      </w:r>
      <w:proofErr w:type="gramStart"/>
      <w:r>
        <w:rPr>
          <w:rFonts w:asciiTheme="minorEastAsia" w:eastAsiaTheme="minorEastAsia" w:hAnsiTheme="minorEastAsia" w:hint="eastAsia"/>
          <w:sz w:val="24"/>
          <w:szCs w:val="24"/>
        </w:rPr>
        <w:t>商用工</w:t>
      </w:r>
      <w:proofErr w:type="gramEnd"/>
      <w:r>
        <w:rPr>
          <w:rFonts w:asciiTheme="minorEastAsia" w:eastAsiaTheme="minorEastAsia" w:hAnsiTheme="minorEastAsia" w:hint="eastAsia"/>
          <w:sz w:val="24"/>
          <w:szCs w:val="24"/>
        </w:rPr>
        <w:t>不得违反劳动法等相关法律法规，须切实保障所聘人员的合法权益，保证其所聘人员符合采购人要求，并承担其未正确执行劳动用工等规定所产生的法律责任。</w:t>
      </w:r>
    </w:p>
    <w:p w:rsidR="0088277E" w:rsidRDefault="00CC5061">
      <w:pPr>
        <w:spacing w:line="400" w:lineRule="exact"/>
        <w:ind w:firstLine="48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（2）</w:t>
      </w:r>
      <w:r>
        <w:rPr>
          <w:rFonts w:asciiTheme="minorEastAsia" w:eastAsiaTheme="minorEastAsia" w:hAnsiTheme="minorEastAsia" w:hint="eastAsia"/>
          <w:b/>
          <w:bCs/>
          <w:sz w:val="24"/>
          <w:szCs w:val="24"/>
          <w:lang w:val="zh-CN"/>
        </w:rPr>
        <w:t>本项目</w:t>
      </w:r>
      <w:r>
        <w:rPr>
          <w:rFonts w:asciiTheme="minorEastAsia" w:eastAsiaTheme="minorEastAsia" w:hAnsiTheme="minorEastAsia" w:hint="eastAsia"/>
          <w:b/>
          <w:bCs/>
          <w:sz w:val="24"/>
          <w:szCs w:val="24"/>
        </w:rPr>
        <w:t>中标通知书发出之</w:t>
      </w:r>
      <w:r>
        <w:rPr>
          <w:rFonts w:asciiTheme="minorEastAsia" w:eastAsiaTheme="minorEastAsia" w:hAnsiTheme="minorEastAsia" w:hint="eastAsia"/>
          <w:b/>
          <w:bCs/>
          <w:sz w:val="24"/>
          <w:szCs w:val="24"/>
          <w:lang w:val="zh-CN"/>
        </w:rPr>
        <w:t>日起（以中标通知书落款时间为准）5</w:t>
      </w:r>
      <w:r>
        <w:rPr>
          <w:rFonts w:asciiTheme="minorEastAsia" w:eastAsiaTheme="minorEastAsia" w:hAnsiTheme="minorEastAsia" w:hint="eastAsia"/>
          <w:b/>
          <w:bCs/>
          <w:sz w:val="24"/>
          <w:szCs w:val="24"/>
        </w:rPr>
        <w:t>个工作日内，</w:t>
      </w:r>
      <w:r>
        <w:rPr>
          <w:rFonts w:asciiTheme="minorEastAsia" w:eastAsiaTheme="minorEastAsia" w:hAnsiTheme="minorEastAsia" w:hint="eastAsia"/>
          <w:b/>
          <w:bCs/>
          <w:sz w:val="24"/>
          <w:szCs w:val="24"/>
          <w:lang w:val="zh-CN"/>
        </w:rPr>
        <w:t>供应商需提供拟派本项目服务人员花名册供采购人进行核实，主要包括但不限于</w:t>
      </w:r>
      <w:r>
        <w:rPr>
          <w:rFonts w:asciiTheme="minorEastAsia" w:eastAsiaTheme="minorEastAsia" w:hAnsiTheme="minorEastAsia" w:hint="eastAsia"/>
          <w:b/>
          <w:bCs/>
          <w:sz w:val="24"/>
          <w:szCs w:val="24"/>
        </w:rPr>
        <w:t>姓名、</w:t>
      </w:r>
      <w:r>
        <w:rPr>
          <w:rFonts w:asciiTheme="minorEastAsia" w:eastAsiaTheme="minorEastAsia" w:hAnsiTheme="minorEastAsia" w:hint="eastAsia"/>
          <w:b/>
          <w:bCs/>
          <w:sz w:val="24"/>
          <w:szCs w:val="24"/>
          <w:lang w:val="zh-CN"/>
        </w:rPr>
        <w:t>性别、年龄、身份证号码、联系电话、缴纳</w:t>
      </w:r>
      <w:proofErr w:type="gramStart"/>
      <w:r>
        <w:rPr>
          <w:rFonts w:asciiTheme="minorEastAsia" w:eastAsiaTheme="minorEastAsia" w:hAnsiTheme="minorEastAsia" w:hint="eastAsia"/>
          <w:b/>
          <w:bCs/>
          <w:sz w:val="24"/>
          <w:szCs w:val="24"/>
          <w:lang w:val="zh-CN"/>
        </w:rPr>
        <w:t>社保证明</w:t>
      </w:r>
      <w:proofErr w:type="gramEnd"/>
      <w:r>
        <w:rPr>
          <w:rFonts w:asciiTheme="minorEastAsia" w:eastAsiaTheme="minorEastAsia" w:hAnsiTheme="minorEastAsia" w:hint="eastAsia"/>
          <w:b/>
          <w:bCs/>
          <w:sz w:val="24"/>
          <w:szCs w:val="24"/>
          <w:lang w:val="zh-CN"/>
        </w:rPr>
        <w:t>、</w:t>
      </w:r>
      <w:r>
        <w:rPr>
          <w:rFonts w:asciiTheme="minorEastAsia" w:eastAsiaTheme="minorEastAsia" w:hAnsiTheme="minorEastAsia" w:hint="eastAsia"/>
          <w:b/>
          <w:bCs/>
          <w:sz w:val="24"/>
          <w:szCs w:val="24"/>
        </w:rPr>
        <w:t>相关岗位资质证书等并加盖供应商公章。</w:t>
      </w:r>
      <w:r>
        <w:rPr>
          <w:rFonts w:asciiTheme="minorEastAsia" w:eastAsiaTheme="minorEastAsia" w:hAnsiTheme="minorEastAsia" w:hint="eastAsia"/>
          <w:b/>
          <w:bCs/>
          <w:sz w:val="24"/>
          <w:szCs w:val="24"/>
          <w:lang w:val="zh-CN"/>
        </w:rPr>
        <w:t>如因人员配备不符合采购文件要求</w:t>
      </w:r>
      <w:r>
        <w:rPr>
          <w:rFonts w:asciiTheme="minorEastAsia" w:eastAsiaTheme="minorEastAsia" w:hAnsiTheme="minorEastAsia" w:hint="eastAsia"/>
          <w:b/>
          <w:bCs/>
          <w:sz w:val="24"/>
          <w:szCs w:val="24"/>
        </w:rPr>
        <w:t>或</w:t>
      </w:r>
      <w:r>
        <w:rPr>
          <w:rFonts w:asciiTheme="minorEastAsia" w:eastAsiaTheme="minorEastAsia" w:hAnsiTheme="minorEastAsia" w:hint="eastAsia"/>
          <w:b/>
          <w:bCs/>
          <w:sz w:val="24"/>
          <w:szCs w:val="24"/>
          <w:lang w:val="zh-CN"/>
        </w:rPr>
        <w:t>伪造人事档案欺骗采购人，不能及时签订合同，视为供应商拒签合同，将没收履约保证金，并书面报告政府采购监督管理部门。</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（3）投标人配备人员要求：</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1）所有拟配备人员，身体健康，无重大疾病和传染病，具备正常从事岗位工作所需要的身体条件。</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2）所有人员无危害公共安全、财产安全的犯罪记录。</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3）作业人员需经过岗前培训，培训内容包括作业规范、安全知识、设备操作等，经考核合格后方可上岗，投标人需建立培训档案，记录培训内容、时间、考核结果等，采购人有权查阅。</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4）所有人员需专职从事本项目日常作业管理工作，不得兼做其他工作。</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5）投标人需建立人员管理制度，明确各岗位工作职责、工作纪律、考核办法等，加强对人员的日常管理和考核。</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6）中标供应商应按照国家法律法规和国家、省、市的规定，按月足额</w:t>
      </w:r>
      <w:proofErr w:type="gramStart"/>
      <w:r>
        <w:rPr>
          <w:rFonts w:asciiTheme="minorEastAsia" w:eastAsiaTheme="minorEastAsia" w:hAnsiTheme="minorEastAsia" w:hint="eastAsia"/>
          <w:sz w:val="24"/>
          <w:szCs w:val="24"/>
        </w:rPr>
        <w:t>向人员</w:t>
      </w:r>
      <w:proofErr w:type="gramEnd"/>
      <w:r>
        <w:rPr>
          <w:rFonts w:asciiTheme="minorEastAsia" w:eastAsiaTheme="minorEastAsia" w:hAnsiTheme="minorEastAsia" w:hint="eastAsia"/>
          <w:sz w:val="24"/>
          <w:szCs w:val="24"/>
        </w:rPr>
        <w:t>发放工资，不得拖欠；同时按要求发放国家规定的各种补贴、加班费、福利待遇，为相关人员缴纳社会保险（按国家及地方相关规定执行），并缴纳公众责任险或第三方意外险，相关费用已包含在投标价格中。</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履行合同时如产生债权债务、财产损失、人身伤害、劳动纠纷等问题，均由中标供应商承担。如因未购买保险造成的损失、纠纷，由中标供应商自行承担。保险期限应涵盖本合同期限。本项目全部服务人员的保险单复印件等列入项目档案管理范围，采购人有权查看。</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8）所有服务人员应坚守岗位，上岗</w:t>
      </w:r>
      <w:proofErr w:type="gramStart"/>
      <w:r>
        <w:rPr>
          <w:rFonts w:asciiTheme="minorEastAsia" w:eastAsiaTheme="minorEastAsia" w:hAnsiTheme="minorEastAsia" w:hint="eastAsia"/>
          <w:sz w:val="24"/>
          <w:szCs w:val="24"/>
        </w:rPr>
        <w:t>统一着</w:t>
      </w:r>
      <w:proofErr w:type="gramEnd"/>
      <w:r>
        <w:rPr>
          <w:rFonts w:asciiTheme="minorEastAsia" w:eastAsiaTheme="minorEastAsia" w:hAnsiTheme="minorEastAsia" w:hint="eastAsia"/>
          <w:sz w:val="24"/>
          <w:szCs w:val="24"/>
        </w:rPr>
        <w:t>工作服，作业工具按要求配备。</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（4）关于后期服务团队人员更换的相关要求：</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1）在合同履行期间，供应商须确保花名册中承诺的服务团队核心成员的稳定性。</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2）人员变更程序：如确因不可抗力、人员离职、疾病等特殊原因需要更换人员：供应商向采购人提交书面申请，说明更换原因，并提供拟替换人员的详细资料，替换人员须满足招标文件中的人员要求。</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3）采购人有权根据考核结果（合格及以下的）责成供应商替换相关人员。</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4）投标人应当按照国家相关法律法规，合理确定服务人员工资标准、工作时间等。</w:t>
      </w:r>
    </w:p>
    <w:p w:rsidR="0088277E" w:rsidRDefault="00CC5061">
      <w:pPr>
        <w:spacing w:line="400" w:lineRule="exact"/>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5）本项目请各投标人认真调研，按照有关法律法规充分考虑相关费用，投标人应考虑到部分岗位人员存在的值班费用、人员轮休、维修工具、耗材及特殊情况下的加班费用等。</w:t>
      </w:r>
    </w:p>
    <w:p w:rsidR="0088277E" w:rsidRDefault="00CC5061">
      <w:pPr>
        <w:pStyle w:val="2"/>
        <w:rPr>
          <w:rFonts w:ascii="宋体" w:eastAsia="宋体" w:hAnsi="宋体" w:cs="宋体"/>
          <w:b/>
          <w:bCs/>
          <w:sz w:val="24"/>
          <w:szCs w:val="24"/>
        </w:rPr>
      </w:pPr>
      <w:bookmarkStart w:id="224" w:name="_Toc20385"/>
      <w:bookmarkStart w:id="225" w:name="_Toc1962"/>
      <w:bookmarkStart w:id="226" w:name="_Toc21574"/>
      <w:bookmarkEnd w:id="219"/>
      <w:bookmarkEnd w:id="220"/>
      <w:bookmarkEnd w:id="221"/>
      <w:bookmarkEnd w:id="222"/>
      <w:bookmarkEnd w:id="223"/>
      <w:r>
        <w:rPr>
          <w:rFonts w:ascii="宋体" w:eastAsia="宋体" w:hAnsi="宋体" w:cs="宋体" w:hint="eastAsia"/>
          <w:b/>
          <w:bCs/>
          <w:sz w:val="24"/>
          <w:szCs w:val="24"/>
        </w:rPr>
        <w:t>6.商务要求</w:t>
      </w:r>
    </w:p>
    <w:p w:rsidR="0088277E" w:rsidRDefault="00CC5061">
      <w:pPr>
        <w:widowControl/>
        <w:spacing w:line="300" w:lineRule="auto"/>
        <w:ind w:firstLine="482"/>
        <w:jc w:val="left"/>
        <w:rPr>
          <w:rFonts w:ascii="宋体" w:hAnsi="宋体" w:cs="宋体"/>
          <w:b/>
          <w:sz w:val="24"/>
          <w:szCs w:val="24"/>
        </w:rPr>
      </w:pPr>
      <w:r>
        <w:rPr>
          <w:rFonts w:ascii="宋体" w:hAnsi="宋体" w:cs="宋体" w:hint="eastAsia"/>
          <w:b/>
          <w:sz w:val="24"/>
          <w:szCs w:val="24"/>
        </w:rPr>
        <w:t>6.1服务基本要求</w:t>
      </w:r>
    </w:p>
    <w:p w:rsidR="0088277E" w:rsidRDefault="00CC5061">
      <w:pPr>
        <w:widowControl/>
        <w:spacing w:line="300" w:lineRule="auto"/>
        <w:ind w:firstLine="480"/>
        <w:jc w:val="left"/>
        <w:rPr>
          <w:rFonts w:ascii="宋体" w:hAnsi="宋体" w:cs="宋体"/>
          <w:bCs/>
          <w:sz w:val="24"/>
          <w:szCs w:val="24"/>
        </w:rPr>
      </w:pPr>
      <w:r>
        <w:rPr>
          <w:rFonts w:ascii="宋体" w:hAnsi="宋体" w:cs="宋体" w:hint="eastAsia"/>
          <w:bCs/>
          <w:sz w:val="24"/>
          <w:szCs w:val="24"/>
        </w:rPr>
        <w:t>6.1.1.服务期间内，投标人应遵守相关政策规定，</w:t>
      </w:r>
      <w:r>
        <w:rPr>
          <w:rFonts w:ascii="宋体" w:hAnsi="宋体" w:cs="宋体" w:hint="eastAsia"/>
          <w:bCs/>
          <w:sz w:val="24"/>
          <w:szCs w:val="24"/>
          <w:lang w:val="zh-CN"/>
        </w:rPr>
        <w:t>严格按照投标书用工标准执行，如人员到岗人数、</w:t>
      </w:r>
      <w:r>
        <w:rPr>
          <w:rFonts w:ascii="宋体" w:hAnsi="宋体" w:cs="宋体" w:hint="eastAsia"/>
          <w:bCs/>
          <w:sz w:val="24"/>
          <w:szCs w:val="24"/>
        </w:rPr>
        <w:t>保险缴纳情况</w:t>
      </w:r>
      <w:r>
        <w:rPr>
          <w:rFonts w:ascii="宋体" w:hAnsi="宋体" w:cs="宋体" w:hint="eastAsia"/>
          <w:bCs/>
          <w:sz w:val="24"/>
          <w:szCs w:val="24"/>
          <w:lang w:val="zh-CN"/>
        </w:rPr>
        <w:t>等，</w:t>
      </w:r>
      <w:r>
        <w:rPr>
          <w:rFonts w:ascii="宋体" w:hAnsi="宋体" w:cs="宋体" w:hint="eastAsia"/>
          <w:bCs/>
          <w:sz w:val="24"/>
          <w:szCs w:val="24"/>
        </w:rPr>
        <w:t>采购人定期对日常工作服务质量进行考评。</w:t>
      </w:r>
    </w:p>
    <w:p w:rsidR="0088277E" w:rsidRDefault="00CC5061">
      <w:pPr>
        <w:widowControl/>
        <w:spacing w:line="300" w:lineRule="auto"/>
        <w:ind w:firstLine="480"/>
        <w:jc w:val="left"/>
        <w:rPr>
          <w:rFonts w:ascii="宋体" w:hAnsi="宋体" w:cs="宋体"/>
          <w:bCs/>
          <w:sz w:val="24"/>
          <w:szCs w:val="24"/>
        </w:rPr>
      </w:pPr>
      <w:r>
        <w:rPr>
          <w:rFonts w:ascii="宋体" w:hAnsi="宋体" w:cs="宋体" w:hint="eastAsia"/>
          <w:bCs/>
          <w:sz w:val="24"/>
          <w:szCs w:val="24"/>
        </w:rPr>
        <w:lastRenderedPageBreak/>
        <w:t xml:space="preserve">6.1.2.服务期限内，投标人独立经营，自负盈亏；服务期满后，投标人应将采购人资产完好无损地归还采购人，届时如发现有损坏，投标人应限期修理至完好。 </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rPr>
        <w:t>6.1.3</w:t>
      </w:r>
      <w:r>
        <w:rPr>
          <w:rFonts w:ascii="宋体" w:hAnsi="宋体" w:cs="宋体" w:hint="eastAsia"/>
          <w:bCs/>
          <w:sz w:val="24"/>
          <w:szCs w:val="24"/>
          <w:lang w:val="zh-CN"/>
        </w:rPr>
        <w:t>.</w:t>
      </w:r>
      <w:r>
        <w:rPr>
          <w:rFonts w:ascii="宋体" w:hAnsi="宋体" w:cs="宋体" w:hint="eastAsia"/>
          <w:bCs/>
          <w:sz w:val="24"/>
          <w:szCs w:val="24"/>
        </w:rPr>
        <w:t>采购人</w:t>
      </w:r>
      <w:r>
        <w:rPr>
          <w:rFonts w:ascii="宋体" w:hAnsi="宋体" w:cs="宋体" w:hint="eastAsia"/>
          <w:bCs/>
          <w:sz w:val="24"/>
          <w:szCs w:val="24"/>
          <w:lang w:val="zh-CN"/>
        </w:rPr>
        <w:t>根据</w:t>
      </w:r>
      <w:r>
        <w:rPr>
          <w:rFonts w:ascii="宋体" w:hAnsi="宋体" w:cs="宋体" w:hint="eastAsia"/>
          <w:bCs/>
          <w:sz w:val="24"/>
          <w:szCs w:val="24"/>
        </w:rPr>
        <w:t>投标人</w:t>
      </w:r>
      <w:r>
        <w:rPr>
          <w:rFonts w:ascii="宋体" w:hAnsi="宋体" w:cs="宋体" w:hint="eastAsia"/>
          <w:bCs/>
          <w:sz w:val="24"/>
          <w:szCs w:val="24"/>
          <w:lang w:val="zh-CN"/>
        </w:rPr>
        <w:t>的要求，结合自身的实际情况，提供</w:t>
      </w:r>
      <w:r>
        <w:rPr>
          <w:rFonts w:ascii="宋体" w:hAnsi="宋体" w:cs="宋体" w:hint="eastAsia"/>
          <w:bCs/>
          <w:sz w:val="24"/>
          <w:szCs w:val="24"/>
        </w:rPr>
        <w:t>投标人</w:t>
      </w:r>
      <w:r>
        <w:rPr>
          <w:rFonts w:ascii="宋体" w:hAnsi="宋体" w:cs="宋体" w:hint="eastAsia"/>
          <w:bCs/>
          <w:sz w:val="24"/>
          <w:szCs w:val="24"/>
          <w:lang w:val="zh-CN"/>
        </w:rPr>
        <w:t>管理服务人员基本的物管办公用房，</w:t>
      </w:r>
      <w:r>
        <w:rPr>
          <w:rFonts w:ascii="宋体" w:hAnsi="宋体" w:cs="宋体" w:hint="eastAsia"/>
          <w:bCs/>
          <w:sz w:val="24"/>
          <w:szCs w:val="24"/>
        </w:rPr>
        <w:t>投标人自行承担物管办公用房及门卫室水电费用及消防用水费用</w:t>
      </w:r>
      <w:r>
        <w:rPr>
          <w:rFonts w:ascii="宋体" w:hAnsi="宋体" w:cs="宋体" w:hint="eastAsia"/>
          <w:bCs/>
          <w:sz w:val="24"/>
          <w:szCs w:val="24"/>
          <w:lang w:val="zh-CN"/>
        </w:rPr>
        <w:t>。</w:t>
      </w:r>
    </w:p>
    <w:p w:rsidR="0088277E" w:rsidRDefault="00CC5061">
      <w:pPr>
        <w:widowControl/>
        <w:spacing w:line="300" w:lineRule="auto"/>
        <w:ind w:firstLine="480"/>
        <w:jc w:val="left"/>
        <w:rPr>
          <w:rFonts w:ascii="宋体" w:hAnsi="宋体" w:cs="宋体"/>
          <w:bCs/>
          <w:sz w:val="24"/>
          <w:szCs w:val="24"/>
        </w:rPr>
      </w:pPr>
      <w:r>
        <w:rPr>
          <w:rFonts w:ascii="宋体" w:hAnsi="宋体" w:cs="宋体" w:hint="eastAsia"/>
          <w:bCs/>
          <w:sz w:val="24"/>
          <w:szCs w:val="24"/>
        </w:rPr>
        <w:t>6.1.</w:t>
      </w:r>
      <w:r>
        <w:rPr>
          <w:rFonts w:ascii="宋体" w:hAnsi="宋体" w:cs="宋体" w:hint="eastAsia"/>
          <w:bCs/>
          <w:sz w:val="24"/>
          <w:szCs w:val="24"/>
          <w:lang w:val="zh-CN"/>
        </w:rPr>
        <w:t>4.在合同约定的服务期限内，</w:t>
      </w:r>
      <w:r>
        <w:rPr>
          <w:rFonts w:ascii="宋体" w:hAnsi="宋体" w:cs="宋体" w:hint="eastAsia"/>
          <w:bCs/>
          <w:sz w:val="24"/>
          <w:szCs w:val="24"/>
        </w:rPr>
        <w:t>投标人</w:t>
      </w:r>
      <w:r>
        <w:rPr>
          <w:rFonts w:ascii="宋体" w:hAnsi="宋体" w:cs="宋体" w:hint="eastAsia"/>
          <w:bCs/>
          <w:sz w:val="24"/>
          <w:szCs w:val="24"/>
          <w:lang w:val="zh-CN"/>
        </w:rPr>
        <w:t>不得以任何理由停止或暂停提供服务，不得进行任何形式的服务转让和服务转包。</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rPr>
        <w:t>6.1.5</w:t>
      </w:r>
      <w:r>
        <w:rPr>
          <w:rFonts w:ascii="宋体" w:hAnsi="宋体" w:cs="宋体" w:hint="eastAsia"/>
          <w:bCs/>
          <w:sz w:val="24"/>
          <w:szCs w:val="24"/>
          <w:lang w:val="zh-CN"/>
        </w:rPr>
        <w:t>.</w:t>
      </w:r>
      <w:r>
        <w:rPr>
          <w:rFonts w:ascii="宋体" w:hAnsi="宋体" w:cs="宋体" w:hint="eastAsia"/>
          <w:bCs/>
          <w:sz w:val="24"/>
          <w:szCs w:val="24"/>
        </w:rPr>
        <w:t>服务期间内，投标人应督促员工</w:t>
      </w:r>
      <w:r>
        <w:rPr>
          <w:rFonts w:ascii="宋体" w:hAnsi="宋体" w:cs="宋体" w:hint="eastAsia"/>
          <w:bCs/>
          <w:sz w:val="24"/>
          <w:szCs w:val="24"/>
          <w:lang w:val="zh-CN"/>
        </w:rPr>
        <w:t>遵守</w:t>
      </w:r>
      <w:r>
        <w:rPr>
          <w:rFonts w:ascii="宋体" w:hAnsi="宋体" w:cs="宋体" w:hint="eastAsia"/>
          <w:bCs/>
          <w:sz w:val="24"/>
          <w:szCs w:val="24"/>
        </w:rPr>
        <w:t>采购</w:t>
      </w:r>
      <w:r>
        <w:rPr>
          <w:rFonts w:ascii="宋体" w:hAnsi="宋体" w:cs="宋体" w:hint="eastAsia"/>
          <w:bCs/>
          <w:sz w:val="24"/>
          <w:szCs w:val="24"/>
          <w:lang w:val="zh-CN"/>
        </w:rPr>
        <w:t>人工作制度，履行安全生产和消防安全责任制，保障人身、财产安全，接受</w:t>
      </w:r>
      <w:r>
        <w:rPr>
          <w:rFonts w:ascii="宋体" w:hAnsi="宋体" w:cs="宋体" w:hint="eastAsia"/>
          <w:bCs/>
          <w:sz w:val="24"/>
          <w:szCs w:val="24"/>
        </w:rPr>
        <w:t>采购人</w:t>
      </w:r>
      <w:r>
        <w:rPr>
          <w:rFonts w:ascii="宋体" w:hAnsi="宋体" w:cs="宋体" w:hint="eastAsia"/>
          <w:bCs/>
          <w:sz w:val="24"/>
          <w:szCs w:val="24"/>
          <w:lang w:val="zh-CN"/>
        </w:rPr>
        <w:t>相关知识的培训和考核。</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rPr>
        <w:t>6.1.6</w:t>
      </w:r>
      <w:r>
        <w:rPr>
          <w:rFonts w:ascii="宋体" w:hAnsi="宋体" w:cs="宋体" w:hint="eastAsia"/>
          <w:bCs/>
          <w:sz w:val="24"/>
          <w:szCs w:val="24"/>
          <w:lang w:val="zh-CN"/>
        </w:rPr>
        <w:t>.</w:t>
      </w:r>
      <w:r>
        <w:rPr>
          <w:rFonts w:ascii="宋体" w:hAnsi="宋体" w:cs="宋体" w:hint="eastAsia"/>
          <w:bCs/>
          <w:sz w:val="24"/>
          <w:szCs w:val="24"/>
        </w:rPr>
        <w:t>投标人</w:t>
      </w:r>
      <w:r>
        <w:rPr>
          <w:rFonts w:ascii="宋体" w:hAnsi="宋体" w:cs="宋体" w:hint="eastAsia"/>
          <w:bCs/>
          <w:sz w:val="24"/>
          <w:szCs w:val="24"/>
          <w:lang w:val="zh-CN"/>
        </w:rPr>
        <w:t>签订合同后应提前确定管理人员进场做筹建工作，到现场各个岗位了解情况，积极筹备物资装备进场，必须在一周内进</w:t>
      </w:r>
      <w:r>
        <w:rPr>
          <w:rFonts w:ascii="宋体" w:hAnsi="宋体" w:cs="宋体" w:hint="eastAsia"/>
          <w:bCs/>
          <w:sz w:val="24"/>
          <w:szCs w:val="24"/>
        </w:rPr>
        <w:t>场</w:t>
      </w:r>
      <w:r>
        <w:rPr>
          <w:rFonts w:ascii="宋体" w:hAnsi="宋体" w:cs="宋体" w:hint="eastAsia"/>
          <w:bCs/>
          <w:sz w:val="24"/>
          <w:szCs w:val="24"/>
          <w:lang w:val="zh-CN"/>
        </w:rPr>
        <w:t>全面开展工作，按国家相关法律法规妥善安排物业所有用工人员，按规定时间提供招标文件上要求的服务。</w:t>
      </w:r>
    </w:p>
    <w:p w:rsidR="0088277E" w:rsidRDefault="00CC5061">
      <w:pPr>
        <w:spacing w:line="288" w:lineRule="auto"/>
        <w:ind w:firstLine="482"/>
        <w:rPr>
          <w:rFonts w:ascii="宋体" w:hAnsi="宋体" w:cs="宋体"/>
          <w:b/>
          <w:sz w:val="24"/>
          <w:szCs w:val="24"/>
          <w:lang w:val="zh-CN"/>
        </w:rPr>
      </w:pPr>
      <w:r>
        <w:rPr>
          <w:rFonts w:ascii="宋体" w:hAnsi="宋体" w:cs="宋体" w:hint="eastAsia"/>
          <w:b/>
          <w:sz w:val="24"/>
          <w:szCs w:val="24"/>
        </w:rPr>
        <w:t>6.2.投标</w:t>
      </w:r>
      <w:r>
        <w:rPr>
          <w:rFonts w:ascii="宋体" w:hAnsi="宋体" w:cs="宋体" w:hint="eastAsia"/>
          <w:b/>
          <w:sz w:val="24"/>
          <w:szCs w:val="24"/>
          <w:lang w:val="zh-CN"/>
        </w:rPr>
        <w:t>报价</w:t>
      </w:r>
      <w:r>
        <w:rPr>
          <w:rFonts w:ascii="宋体" w:hAnsi="宋体" w:cs="宋体" w:hint="eastAsia"/>
          <w:b/>
          <w:sz w:val="24"/>
          <w:szCs w:val="24"/>
        </w:rPr>
        <w:t>说明</w:t>
      </w:r>
    </w:p>
    <w:p w:rsidR="0088277E" w:rsidRDefault="00CC5061">
      <w:pPr>
        <w:pStyle w:val="af"/>
        <w:spacing w:beforeAutospacing="0" w:afterAutospacing="0" w:line="400" w:lineRule="exact"/>
        <w:ind w:firstLine="480"/>
        <w:jc w:val="both"/>
        <w:rPr>
          <w:rFonts w:asciiTheme="minorEastAsia" w:eastAsiaTheme="minorEastAsia" w:hAnsiTheme="minorEastAsia"/>
          <w:szCs w:val="24"/>
        </w:rPr>
      </w:pPr>
      <w:r>
        <w:rPr>
          <w:rFonts w:asciiTheme="minorEastAsia" w:eastAsiaTheme="minorEastAsia" w:hAnsiTheme="minorEastAsia" w:hint="eastAsia"/>
          <w:szCs w:val="24"/>
        </w:rPr>
        <w:t>6.2.1.报价须充分考虑合同履行期内当地最低工资标准调整因素和社会保险基数调整因素。</w:t>
      </w:r>
    </w:p>
    <w:p w:rsidR="0088277E" w:rsidRDefault="00CC5061">
      <w:pPr>
        <w:pStyle w:val="af"/>
        <w:spacing w:beforeAutospacing="0" w:afterAutospacing="0" w:line="400" w:lineRule="exact"/>
        <w:ind w:firstLine="480"/>
        <w:jc w:val="both"/>
        <w:rPr>
          <w:rFonts w:asciiTheme="minorEastAsia" w:eastAsiaTheme="minorEastAsia" w:hAnsiTheme="minorEastAsia"/>
          <w:szCs w:val="24"/>
        </w:rPr>
      </w:pPr>
      <w:r>
        <w:rPr>
          <w:rFonts w:asciiTheme="minorEastAsia" w:eastAsiaTheme="minorEastAsia" w:hAnsiTheme="minorEastAsia" w:hint="eastAsia"/>
          <w:szCs w:val="24"/>
        </w:rPr>
        <w:t>6.2.2.报价需充分考虑合同履行期内的市场因素和成本变化状况的风险。</w:t>
      </w:r>
    </w:p>
    <w:p w:rsidR="0088277E" w:rsidRDefault="00CC5061">
      <w:pPr>
        <w:pStyle w:val="af"/>
        <w:spacing w:beforeAutospacing="0" w:afterAutospacing="0" w:line="400" w:lineRule="exact"/>
        <w:ind w:firstLine="480"/>
        <w:jc w:val="both"/>
        <w:rPr>
          <w:rFonts w:asciiTheme="minorEastAsia" w:eastAsiaTheme="minorEastAsia" w:hAnsiTheme="minorEastAsia"/>
          <w:szCs w:val="24"/>
        </w:rPr>
      </w:pPr>
      <w:r>
        <w:rPr>
          <w:rFonts w:asciiTheme="minorEastAsia" w:eastAsiaTheme="minorEastAsia" w:hAnsiTheme="minorEastAsia" w:hint="eastAsia"/>
          <w:szCs w:val="24"/>
        </w:rPr>
        <w:t>6.2.3.采购人不支付报价以外的任何费用。</w:t>
      </w:r>
    </w:p>
    <w:p w:rsidR="0088277E" w:rsidRDefault="00CC5061">
      <w:pPr>
        <w:pStyle w:val="af"/>
        <w:spacing w:beforeAutospacing="0" w:afterAutospacing="0" w:line="400" w:lineRule="exact"/>
        <w:ind w:firstLine="480"/>
        <w:jc w:val="both"/>
        <w:rPr>
          <w:rFonts w:asciiTheme="minorEastAsia" w:eastAsiaTheme="minorEastAsia" w:hAnsiTheme="minorEastAsia"/>
          <w:szCs w:val="24"/>
        </w:rPr>
      </w:pPr>
      <w:r>
        <w:rPr>
          <w:rFonts w:asciiTheme="minorEastAsia" w:eastAsiaTheme="minorEastAsia" w:hAnsiTheme="minorEastAsia" w:hint="eastAsia"/>
          <w:szCs w:val="24"/>
        </w:rPr>
        <w:t>6.2.4.投标总报价一次报定，投标人报价应包含以下各项费用：</w:t>
      </w:r>
    </w:p>
    <w:p w:rsidR="0088277E" w:rsidRDefault="00CC5061">
      <w:pPr>
        <w:pStyle w:val="af"/>
        <w:spacing w:beforeAutospacing="0" w:afterAutospacing="0" w:line="400" w:lineRule="exact"/>
        <w:ind w:firstLine="482"/>
        <w:jc w:val="both"/>
        <w:rPr>
          <w:rFonts w:asciiTheme="minorEastAsia" w:eastAsiaTheme="minorEastAsia" w:hAnsiTheme="minorEastAsia"/>
          <w:color w:val="FF0000"/>
          <w:szCs w:val="24"/>
        </w:rPr>
      </w:pPr>
      <w:r>
        <w:rPr>
          <w:rFonts w:asciiTheme="minorEastAsia" w:eastAsiaTheme="minorEastAsia" w:hAnsiTheme="minorEastAsia" w:hint="eastAsia"/>
          <w:color w:val="FF0000"/>
          <w:szCs w:val="24"/>
        </w:rPr>
        <w:t>（1）完成本项目所需要的一切费用：费用包含全部服务内容所必需的人工薪酬等各类费用（包括人员工资、加班工资、非超龄人员的社保、福利、人身意外伤害险（超龄人员）等）、工作服装、年终奖、考核金、春节慰问金、高温慰问金、保洁药剂、保洁器具耗材、维修维保工器具费、必要的办公与保洁设备，安保器材、各型配套服务设备的折旧费、水费、电费、保养、维修、开办费、办公用品费、垃圾桶消杀费、垃圾收集处置费、固定资产折旧费、清洁消杀药剂以及管理费、税费等以及在物业服务过程中发生的一切费用。室外绿化养护费、电梯维保费（含电梯年检费用）、弱电监控、给排水系统、通风系统、消防系统等维保费用、3000元以内各类设施设备小型维修费用（可使用住宅专项维修资金除外）、生活垃圾建筑垃圾清运、公共能耗等费用也包含在内。</w:t>
      </w:r>
      <w:proofErr w:type="gramStart"/>
      <w:r>
        <w:rPr>
          <w:rFonts w:asciiTheme="minorEastAsia" w:eastAsiaTheme="minorEastAsia" w:hAnsiTheme="minorEastAsia" w:hint="eastAsia"/>
          <w:color w:val="FF0000"/>
          <w:szCs w:val="24"/>
        </w:rPr>
        <w:t>消控室</w:t>
      </w:r>
      <w:proofErr w:type="gramEnd"/>
      <w:r>
        <w:rPr>
          <w:rFonts w:asciiTheme="minorEastAsia" w:eastAsiaTheme="minorEastAsia" w:hAnsiTheme="minorEastAsia" w:hint="eastAsia"/>
          <w:color w:val="FF0000"/>
          <w:szCs w:val="24"/>
        </w:rPr>
        <w:t>及监控室24小时执勤及各种公共设施设备和系统日常维护管理费等。</w:t>
      </w:r>
    </w:p>
    <w:p w:rsidR="0088277E" w:rsidRDefault="00CC5061">
      <w:pPr>
        <w:pStyle w:val="af"/>
        <w:spacing w:beforeAutospacing="0" w:afterAutospacing="0" w:line="400" w:lineRule="exact"/>
        <w:ind w:firstLine="482"/>
        <w:jc w:val="both"/>
        <w:rPr>
          <w:rFonts w:asciiTheme="minorEastAsia" w:eastAsiaTheme="minorEastAsia" w:hAnsiTheme="minorEastAsia"/>
          <w:color w:val="FF0000"/>
          <w:szCs w:val="24"/>
        </w:rPr>
      </w:pPr>
      <w:r>
        <w:rPr>
          <w:rFonts w:asciiTheme="minorEastAsia" w:eastAsiaTheme="minorEastAsia" w:hAnsiTheme="minorEastAsia" w:hint="eastAsia"/>
          <w:color w:val="FF0000"/>
          <w:szCs w:val="24"/>
        </w:rPr>
        <w:t>（2）投标人应服从采购人的工作安排和调度，</w:t>
      </w:r>
      <w:proofErr w:type="gramStart"/>
      <w:r>
        <w:rPr>
          <w:rFonts w:asciiTheme="minorEastAsia" w:eastAsiaTheme="minorEastAsia" w:hAnsiTheme="minorEastAsia" w:hint="eastAsia"/>
          <w:color w:val="FF0000"/>
          <w:szCs w:val="24"/>
        </w:rPr>
        <w:t>报标总报价</w:t>
      </w:r>
      <w:proofErr w:type="gramEnd"/>
      <w:r>
        <w:rPr>
          <w:rFonts w:asciiTheme="minorEastAsia" w:eastAsiaTheme="minorEastAsia" w:hAnsiTheme="minorEastAsia" w:hint="eastAsia"/>
          <w:color w:val="FF0000"/>
          <w:szCs w:val="24"/>
        </w:rPr>
        <w:t>包括但不限于项目管理、迎检、应急处置、业主诉求处理、节假日保障等各项工作所产生费用，相关费用应包含在投标总报价中。</w:t>
      </w:r>
    </w:p>
    <w:p w:rsidR="0088277E" w:rsidRDefault="00CC5061">
      <w:pPr>
        <w:pStyle w:val="af"/>
        <w:spacing w:beforeAutospacing="0" w:afterAutospacing="0" w:line="400" w:lineRule="exact"/>
        <w:ind w:firstLine="480"/>
        <w:jc w:val="both"/>
        <w:rPr>
          <w:rFonts w:asciiTheme="minorEastAsia" w:eastAsiaTheme="minorEastAsia" w:hAnsiTheme="minorEastAsia"/>
          <w:color w:val="FF0000"/>
          <w:szCs w:val="24"/>
        </w:rPr>
      </w:pPr>
      <w:r>
        <w:rPr>
          <w:rFonts w:asciiTheme="minorEastAsia" w:eastAsiaTheme="minorEastAsia" w:hAnsiTheme="minorEastAsia" w:hint="eastAsia"/>
          <w:color w:val="FF0000"/>
          <w:szCs w:val="24"/>
        </w:rPr>
        <w:lastRenderedPageBreak/>
        <w:t>（3）本项目的报价，按照各投标人方案确定的配置人员，参照市场价格和行业习惯的取费标准，充分考虑竞争因素方式进行报价。</w:t>
      </w:r>
    </w:p>
    <w:p w:rsidR="0088277E" w:rsidRDefault="00CC5061">
      <w:pPr>
        <w:pStyle w:val="af"/>
        <w:spacing w:beforeAutospacing="0" w:afterAutospacing="0" w:line="400" w:lineRule="exact"/>
        <w:ind w:firstLine="480"/>
        <w:jc w:val="both"/>
        <w:rPr>
          <w:rFonts w:asciiTheme="minorEastAsia" w:eastAsiaTheme="minorEastAsia" w:hAnsiTheme="minorEastAsia"/>
          <w:color w:val="FF0000"/>
          <w:szCs w:val="24"/>
        </w:rPr>
      </w:pPr>
      <w:r>
        <w:rPr>
          <w:rFonts w:asciiTheme="minorEastAsia" w:eastAsiaTheme="minorEastAsia" w:hAnsiTheme="minorEastAsia" w:hint="eastAsia"/>
          <w:color w:val="FF0000"/>
          <w:szCs w:val="24"/>
        </w:rPr>
        <w:t>（4）在合同期内最低工资和社保基金调整的费用由投标人承担。</w:t>
      </w:r>
    </w:p>
    <w:p w:rsidR="0088277E" w:rsidRDefault="0088277E">
      <w:pPr>
        <w:pStyle w:val="af2"/>
        <w:rPr>
          <w:lang w:val="zh-CN"/>
        </w:rPr>
      </w:pPr>
    </w:p>
    <w:p w:rsidR="0088277E" w:rsidRDefault="00CC5061">
      <w:pPr>
        <w:spacing w:line="288" w:lineRule="auto"/>
        <w:ind w:firstLine="482"/>
        <w:rPr>
          <w:rFonts w:ascii="宋体" w:hAnsi="宋体" w:cs="宋体"/>
          <w:b/>
          <w:bCs/>
          <w:sz w:val="24"/>
          <w:szCs w:val="24"/>
          <w:lang w:val="zh-CN"/>
        </w:rPr>
      </w:pPr>
      <w:r>
        <w:rPr>
          <w:rFonts w:ascii="宋体" w:hAnsi="宋体" w:cs="宋体" w:hint="eastAsia"/>
          <w:b/>
          <w:bCs/>
          <w:sz w:val="24"/>
          <w:szCs w:val="24"/>
        </w:rPr>
        <w:t>6.3</w:t>
      </w:r>
      <w:r w:rsidR="008A4B0A">
        <w:rPr>
          <w:rFonts w:ascii="宋体" w:hAnsi="宋体" w:cs="宋体" w:hint="eastAsia"/>
          <w:b/>
          <w:bCs/>
          <w:sz w:val="24"/>
          <w:szCs w:val="24"/>
          <w:lang w:val="zh-CN"/>
        </w:rPr>
        <w:t>物业服务</w:t>
      </w:r>
      <w:r>
        <w:rPr>
          <w:rFonts w:ascii="宋体" w:hAnsi="宋体" w:cs="宋体" w:hint="eastAsia"/>
          <w:b/>
          <w:bCs/>
          <w:sz w:val="24"/>
          <w:szCs w:val="24"/>
          <w:lang w:val="zh-CN"/>
        </w:rPr>
        <w:t>考核办法及细则</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6.3.1自合同签订之日起，服务公司需接受采购人的考核。年度累计三个月考核得分低于85分，视为考核不合格。</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6.3.2考核方法：考核</w:t>
      </w:r>
      <w:r>
        <w:rPr>
          <w:rFonts w:ascii="宋体" w:hAnsi="宋体" w:cs="宋体" w:hint="eastAsia"/>
          <w:bCs/>
          <w:sz w:val="24"/>
          <w:szCs w:val="24"/>
        </w:rPr>
        <w:t>为月考、季考</w:t>
      </w:r>
      <w:r w:rsidR="00323244">
        <w:rPr>
          <w:rFonts w:ascii="宋体" w:hAnsi="宋体" w:cs="宋体" w:hint="eastAsia"/>
          <w:bCs/>
          <w:sz w:val="24"/>
          <w:szCs w:val="24"/>
          <w:lang w:val="zh-CN"/>
        </w:rPr>
        <w:t>。按物业服务</w:t>
      </w:r>
      <w:r>
        <w:rPr>
          <w:rFonts w:ascii="宋体" w:hAnsi="宋体" w:cs="宋体" w:hint="eastAsia"/>
          <w:bCs/>
          <w:sz w:val="24"/>
          <w:szCs w:val="24"/>
          <w:lang w:val="zh-CN"/>
        </w:rPr>
        <w:t>考核细则</w:t>
      </w:r>
      <w:r>
        <w:rPr>
          <w:rFonts w:ascii="宋体" w:hAnsi="宋体" w:cs="宋体" w:hint="eastAsia"/>
          <w:bCs/>
          <w:sz w:val="24"/>
          <w:szCs w:val="24"/>
        </w:rPr>
        <w:t>实施</w:t>
      </w:r>
      <w:r>
        <w:rPr>
          <w:rFonts w:ascii="宋体" w:hAnsi="宋体" w:cs="宋体" w:hint="eastAsia"/>
          <w:bCs/>
          <w:sz w:val="24"/>
          <w:szCs w:val="24"/>
          <w:lang w:val="zh-CN"/>
        </w:rPr>
        <w:t>，考核内容如下：</w:t>
      </w:r>
    </w:p>
    <w:bookmarkEnd w:id="224"/>
    <w:bookmarkEnd w:id="225"/>
    <w:bookmarkEnd w:id="226"/>
    <w:p w:rsidR="0088277E" w:rsidRDefault="00323244">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同康北区物业服务</w:t>
      </w:r>
      <w:r w:rsidR="00CC5061">
        <w:rPr>
          <w:rFonts w:ascii="宋体" w:hAnsi="宋体" w:cs="宋体" w:hint="eastAsia"/>
          <w:bCs/>
          <w:sz w:val="24"/>
          <w:szCs w:val="24"/>
          <w:lang w:val="zh-CN"/>
        </w:rPr>
        <w:t>考核评分表</w:t>
      </w:r>
    </w:p>
    <w:tbl>
      <w:tblPr>
        <w:tblStyle w:val="af3"/>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4"/>
        <w:gridCol w:w="1157"/>
        <w:gridCol w:w="3923"/>
        <w:gridCol w:w="835"/>
      </w:tblGrid>
      <w:tr w:rsidR="0088277E">
        <w:trPr>
          <w:trHeight w:val="508"/>
        </w:trPr>
        <w:tc>
          <w:tcPr>
            <w:tcW w:w="2704" w:type="dxa"/>
            <w:shd w:val="clear" w:color="auto" w:fill="D9E2F3"/>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标准要求</w:t>
            </w:r>
          </w:p>
        </w:tc>
        <w:tc>
          <w:tcPr>
            <w:tcW w:w="1157" w:type="dxa"/>
            <w:shd w:val="clear" w:color="auto" w:fill="D9E2F3"/>
            <w:vAlign w:val="center"/>
          </w:tcPr>
          <w:p w:rsidR="0088277E" w:rsidRDefault="00CC5061">
            <w:pPr>
              <w:widowControl/>
              <w:spacing w:line="300" w:lineRule="auto"/>
              <w:jc w:val="left"/>
              <w:rPr>
                <w:rFonts w:ascii="宋体" w:hAnsi="宋体" w:cs="宋体"/>
                <w:bCs/>
                <w:sz w:val="24"/>
                <w:szCs w:val="24"/>
                <w:lang w:val="zh-CN"/>
              </w:rPr>
            </w:pPr>
            <w:r>
              <w:rPr>
                <w:rFonts w:ascii="宋体" w:hAnsi="宋体" w:cs="宋体" w:hint="eastAsia"/>
                <w:bCs/>
                <w:sz w:val="24"/>
                <w:szCs w:val="24"/>
                <w:lang w:val="zh-CN"/>
              </w:rPr>
              <w:t>标准分</w:t>
            </w:r>
          </w:p>
        </w:tc>
        <w:tc>
          <w:tcPr>
            <w:tcW w:w="3923" w:type="dxa"/>
            <w:shd w:val="clear" w:color="auto" w:fill="D9E2F3"/>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评分细则</w:t>
            </w:r>
          </w:p>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（扣分不受标准分影响，上不封顶）</w:t>
            </w:r>
          </w:p>
        </w:tc>
        <w:tc>
          <w:tcPr>
            <w:tcW w:w="835" w:type="dxa"/>
            <w:shd w:val="clear" w:color="auto" w:fill="D9E2F3"/>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得分</w:t>
            </w:r>
          </w:p>
        </w:tc>
      </w:tr>
      <w:tr w:rsidR="0088277E">
        <w:trPr>
          <w:trHeight w:val="791"/>
        </w:trPr>
        <w:tc>
          <w:tcPr>
            <w:tcW w:w="2704" w:type="dxa"/>
            <w:shd w:val="clear" w:color="auto" w:fill="F2F2F2"/>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一、接受上级有关部门、合同委托</w:t>
            </w:r>
            <w:proofErr w:type="gramStart"/>
            <w:r>
              <w:rPr>
                <w:rFonts w:ascii="宋体" w:hAnsi="宋体" w:cs="宋体" w:hint="eastAsia"/>
                <w:bCs/>
                <w:sz w:val="24"/>
                <w:szCs w:val="24"/>
                <w:lang w:val="zh-CN"/>
              </w:rPr>
              <w:t>方指导</w:t>
            </w:r>
            <w:proofErr w:type="gramEnd"/>
            <w:r>
              <w:rPr>
                <w:rFonts w:ascii="宋体" w:hAnsi="宋体" w:cs="宋体" w:hint="eastAsia"/>
                <w:bCs/>
                <w:sz w:val="24"/>
                <w:szCs w:val="24"/>
                <w:lang w:val="zh-CN"/>
              </w:rPr>
              <w:t>和监督</w:t>
            </w:r>
          </w:p>
        </w:tc>
        <w:tc>
          <w:tcPr>
            <w:tcW w:w="1157" w:type="dxa"/>
            <w:shd w:val="clear" w:color="auto" w:fill="F2F2F2"/>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10</w:t>
            </w:r>
          </w:p>
        </w:tc>
        <w:tc>
          <w:tcPr>
            <w:tcW w:w="3923" w:type="dxa"/>
            <w:shd w:val="clear" w:color="auto" w:fill="F2F2F2"/>
            <w:vAlign w:val="center"/>
          </w:tcPr>
          <w:p w:rsidR="0088277E" w:rsidRDefault="0088277E">
            <w:pPr>
              <w:widowControl/>
              <w:spacing w:line="300" w:lineRule="auto"/>
              <w:ind w:firstLine="482"/>
              <w:jc w:val="left"/>
              <w:rPr>
                <w:rFonts w:ascii="宋体" w:hAnsi="宋体" w:cs="宋体"/>
                <w:bCs/>
                <w:sz w:val="24"/>
                <w:szCs w:val="24"/>
                <w:lang w:val="zh-CN"/>
              </w:rPr>
            </w:pPr>
          </w:p>
        </w:tc>
        <w:tc>
          <w:tcPr>
            <w:tcW w:w="835" w:type="dxa"/>
            <w:shd w:val="clear" w:color="auto" w:fill="F2F2F2"/>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819"/>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1.与合同委托方关系融洽，做好联建共建，积极配合社区治理、文化活动，开展文明创建等工作，做好应急响应，不折不扣完成委托方交办的临时工作。</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5</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未按时完成交办事项一项一次-2分；未配合调处矛盾一次-0.5分；因不配合导致矛盾升级一次-1分，应急响应不及时或值班脱岗一次-1分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534"/>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2.按要求报送年度、月工作计划和总结</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0.5</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每月25日前未及时报送一次-0.2分，未报送一次-0.5分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819"/>
        </w:trPr>
        <w:tc>
          <w:tcPr>
            <w:tcW w:w="2704" w:type="dxa"/>
            <w:shd w:val="clear" w:color="auto" w:fill="auto"/>
            <w:vAlign w:val="center"/>
          </w:tcPr>
          <w:p w:rsidR="0088277E" w:rsidRDefault="00CC5061">
            <w:pPr>
              <w:widowControl/>
              <w:spacing w:line="300" w:lineRule="auto"/>
              <w:ind w:firstLine="482"/>
              <w:jc w:val="left"/>
              <w:rPr>
                <w:rFonts w:ascii="宋体" w:hAnsi="宋体" w:cs="宋体"/>
                <w:bCs/>
                <w:sz w:val="24"/>
                <w:szCs w:val="24"/>
                <w:lang w:val="zh-CN" w:eastAsia="en-US"/>
              </w:rPr>
            </w:pPr>
            <w:r>
              <w:rPr>
                <w:rFonts w:ascii="宋体" w:hAnsi="宋体" w:cs="宋体" w:hint="eastAsia"/>
                <w:bCs/>
                <w:sz w:val="24"/>
                <w:szCs w:val="24"/>
                <w:lang w:val="zh-CN"/>
              </w:rPr>
              <w:t>3.整改响应。及时妥善处理业主投诉或媒介曝光或政府热线反映的服务质量问题，对考核组、社区、社管科下达的整改要求，按时限落实整改并反馈。</w:t>
            </w:r>
          </w:p>
        </w:tc>
        <w:tc>
          <w:tcPr>
            <w:tcW w:w="1157" w:type="dxa"/>
            <w:shd w:val="clear" w:color="auto" w:fill="auto"/>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3</w:t>
            </w:r>
          </w:p>
        </w:tc>
        <w:tc>
          <w:tcPr>
            <w:tcW w:w="3923" w:type="dxa"/>
            <w:shd w:val="clear" w:color="auto" w:fill="auto"/>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逾期未整改一项-2分；整改不到位复检不通过一项-0.5分；拒不整改一项-3分；造成较大影响的-3分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291"/>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4.业主反映良好</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1.5</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酌情扣分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291"/>
        </w:trPr>
        <w:tc>
          <w:tcPr>
            <w:tcW w:w="2704" w:type="dxa"/>
            <w:shd w:val="clear" w:color="auto" w:fill="F2F2F2"/>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二、物业服务</w:t>
            </w:r>
          </w:p>
        </w:tc>
        <w:tc>
          <w:tcPr>
            <w:tcW w:w="1157" w:type="dxa"/>
            <w:shd w:val="clear" w:color="auto" w:fill="F2F2F2"/>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90</w:t>
            </w:r>
          </w:p>
        </w:tc>
        <w:tc>
          <w:tcPr>
            <w:tcW w:w="3923" w:type="dxa"/>
            <w:shd w:val="clear" w:color="auto" w:fill="F2F2F2"/>
            <w:vAlign w:val="center"/>
          </w:tcPr>
          <w:p w:rsidR="0088277E" w:rsidRDefault="0088277E">
            <w:pPr>
              <w:widowControl/>
              <w:spacing w:line="300" w:lineRule="auto"/>
              <w:ind w:firstLine="482"/>
              <w:jc w:val="left"/>
              <w:rPr>
                <w:rFonts w:ascii="宋体" w:hAnsi="宋体" w:cs="宋体"/>
                <w:bCs/>
                <w:sz w:val="24"/>
                <w:szCs w:val="24"/>
                <w:lang w:val="zh-CN"/>
              </w:rPr>
            </w:pPr>
          </w:p>
        </w:tc>
        <w:tc>
          <w:tcPr>
            <w:tcW w:w="835" w:type="dxa"/>
            <w:shd w:val="clear" w:color="auto" w:fill="F2F2F2"/>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291"/>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lastRenderedPageBreak/>
              <w:t>（一）管理规范</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15</w:t>
            </w:r>
          </w:p>
        </w:tc>
        <w:tc>
          <w:tcPr>
            <w:tcW w:w="3923" w:type="dxa"/>
            <w:vAlign w:val="center"/>
          </w:tcPr>
          <w:p w:rsidR="0088277E" w:rsidRDefault="0088277E">
            <w:pPr>
              <w:widowControl/>
              <w:spacing w:line="300" w:lineRule="auto"/>
              <w:ind w:firstLine="482"/>
              <w:jc w:val="left"/>
              <w:rPr>
                <w:rFonts w:ascii="宋体" w:hAnsi="宋体" w:cs="宋体"/>
                <w:bCs/>
                <w:sz w:val="24"/>
                <w:szCs w:val="24"/>
                <w:lang w:val="zh-CN"/>
              </w:rPr>
            </w:pP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305"/>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1.企业形象。设置物业服务中心，负责业主接待、咨询、求助和受理业主投诉。规章制度、操作规程健全。</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缺项酌情扣0.2-1分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562"/>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2.人员管理。服务人员岗位按合同要求配置，且不少于36人，关键岗位持证上岗，着装统一，仪表仪容端庄，精神饱满。</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6</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按月核查，少一人-3分；关键岗位无证上岗，缺一人次-1分；着装不统一，一人次-0.5分；仪容仪表等酌情扣0.5-2分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347"/>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3.依法为相关人员缴纳社会保险、意外险或雇主责任险等，向社区及办事处提供当月缴纳凭证及人员花名册。</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5</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按月核查，欠缴/漏缴社保、相关保险一人-1分，上不封顶；未提供凭证或凭证不全-2分；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305"/>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4.台账资料。治安防范、设备设施维护、绿化养护、服务接待等记录清晰，详尽完整规范。</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3</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缺一项-2分，不规范一项-1分，不完整一项-0.5分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534"/>
        </w:trPr>
        <w:tc>
          <w:tcPr>
            <w:tcW w:w="2704" w:type="dxa"/>
            <w:vAlign w:val="center"/>
          </w:tcPr>
          <w:p w:rsidR="0088277E" w:rsidRDefault="00CC5061">
            <w:pPr>
              <w:widowControl/>
              <w:spacing w:line="300" w:lineRule="auto"/>
              <w:ind w:firstLine="482"/>
              <w:jc w:val="left"/>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lang w:val="zh-CN"/>
              </w:rPr>
              <w:t>二</w:t>
            </w:r>
            <w:r>
              <w:rPr>
                <w:rFonts w:ascii="宋体" w:hAnsi="宋体" w:cs="宋体" w:hint="eastAsia"/>
                <w:bCs/>
                <w:sz w:val="24"/>
                <w:szCs w:val="24"/>
              </w:rPr>
              <w:t>）</w:t>
            </w:r>
            <w:r>
              <w:rPr>
                <w:rFonts w:ascii="宋体" w:hAnsi="宋体" w:cs="宋体" w:hint="eastAsia"/>
                <w:bCs/>
                <w:sz w:val="24"/>
                <w:szCs w:val="24"/>
                <w:lang w:val="zh-CN"/>
              </w:rPr>
              <w:t>治安防范</w:t>
            </w:r>
            <w:r>
              <w:rPr>
                <w:rFonts w:ascii="宋体" w:hAnsi="宋体" w:cs="宋体" w:hint="eastAsia"/>
                <w:bCs/>
                <w:sz w:val="24"/>
                <w:szCs w:val="24"/>
              </w:rPr>
              <w:t>，</w:t>
            </w:r>
            <w:r>
              <w:rPr>
                <w:rFonts w:ascii="宋体" w:hAnsi="宋体" w:cs="宋体" w:hint="eastAsia"/>
                <w:bCs/>
                <w:sz w:val="24"/>
                <w:szCs w:val="24"/>
                <w:lang w:val="zh-CN"/>
              </w:rPr>
              <w:t>秩序管理</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20</w:t>
            </w:r>
          </w:p>
        </w:tc>
        <w:tc>
          <w:tcPr>
            <w:tcW w:w="3923" w:type="dxa"/>
            <w:vAlign w:val="center"/>
          </w:tcPr>
          <w:p w:rsidR="0088277E" w:rsidRDefault="0088277E">
            <w:pPr>
              <w:widowControl/>
              <w:spacing w:line="300" w:lineRule="auto"/>
              <w:ind w:firstLine="482"/>
              <w:jc w:val="left"/>
              <w:rPr>
                <w:rFonts w:ascii="宋体" w:hAnsi="宋体" w:cs="宋体"/>
                <w:bCs/>
                <w:sz w:val="24"/>
                <w:szCs w:val="24"/>
                <w:lang w:val="zh-CN"/>
              </w:rPr>
            </w:pP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562"/>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1.小区治安情况良好，做好防火、防盗工作，主出入口落实24小时值班制度，开展巡逻、巡更，及时妥善处置各类突发事件。</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6</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缺岗一次-1分，在岗睡觉一人次-0.5分，进出小区人员不核查一人次-0.2分；白天巡逻超过2小时、夜间巡逻超过3小时-0.5分；发生火情一次-6分，盗窃一次-2分；突发事情处置不妥、不力，或未协助酌情扣分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241"/>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2.公共秩序井然，道路通畅，车辆停放整齐有序。</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4</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道路不畅通，一处一次-0.5分；机动车进出小区实行验证登记，缺一辆一次-0.2分，机动车、非机动车占道停放一辆一次-0.2</w:t>
            </w:r>
            <w:r>
              <w:rPr>
                <w:rFonts w:ascii="宋体" w:hAnsi="宋体" w:cs="宋体" w:hint="eastAsia"/>
                <w:bCs/>
                <w:sz w:val="24"/>
                <w:szCs w:val="24"/>
                <w:lang w:val="zh-CN"/>
              </w:rPr>
              <w:lastRenderedPageBreak/>
              <w:t>分，不按指定位置停放或停放不整齐一辆一次-0.2分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752"/>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lastRenderedPageBreak/>
              <w:t>3.有效遏制违规装修，杜绝违法建设发生。</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3</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发现违法建设初期未制止或制止不力一例-1分，查实违规装修一室-0.5分；酿成后果加倍扣分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534"/>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4.有效劝阻室外晾晒、打谷晒场</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室外晾晒、打谷晒场一处一次-0.2分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791"/>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5.楼道畅通，无乱堆乱放、乱涂乱画、小广告等</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6</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发现一处-0.2分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416"/>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（三）设备设施维护</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20</w:t>
            </w:r>
          </w:p>
        </w:tc>
        <w:tc>
          <w:tcPr>
            <w:tcW w:w="3923" w:type="dxa"/>
            <w:vAlign w:val="center"/>
          </w:tcPr>
          <w:p w:rsidR="0088277E" w:rsidRDefault="0088277E">
            <w:pPr>
              <w:widowControl/>
              <w:spacing w:line="300" w:lineRule="auto"/>
              <w:ind w:firstLine="482"/>
              <w:jc w:val="left"/>
              <w:rPr>
                <w:rFonts w:ascii="宋体" w:hAnsi="宋体" w:cs="宋体"/>
                <w:bCs/>
                <w:sz w:val="24"/>
                <w:szCs w:val="24"/>
                <w:lang w:val="zh-CN"/>
              </w:rPr>
            </w:pP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2949"/>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1.公共设施定期或不定期维护，确保完好，正常运行</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4</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落水管斗、围墙、道路、广场砖、侧石、井盖等损坏未及时修复一处一次-1分；排水设施不通未得到及时排除一处一次-2分；亮化率95%以上，每低一个百分点-0.1分；单元门、楼道、管线井道、机房、泵房、风机、监控等及时维护，不能正常运行使用且未整改一处一次-0.5分；交通标志、安全警示标志明显齐全，缺项一处-0.2分；廊架、休闲椅、体育器材、室外消防栓每年复新1次，复新不达标一项-3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484"/>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2.电梯运行正常，委托专业资质单位维保，提供24小时维修服务</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6</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未落实专业资质单位维保或未按规定年检，扣10分；未执行每月2次专业技术保养，缺一次-5分；电梯故障关人，在30分钟内未到现场排险救援的一次-2分，急修故障未到现场解除故障一次-2分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2462"/>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lastRenderedPageBreak/>
              <w:t>3.消防设施设备运行正常</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10</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未落实专业资质</w:t>
            </w:r>
            <w:proofErr w:type="gramStart"/>
            <w:r>
              <w:rPr>
                <w:rFonts w:ascii="宋体" w:hAnsi="宋体" w:cs="宋体" w:hint="eastAsia"/>
                <w:bCs/>
                <w:sz w:val="24"/>
                <w:szCs w:val="24"/>
                <w:lang w:val="zh-CN"/>
              </w:rPr>
              <w:t>单位维保</w:t>
            </w:r>
            <w:proofErr w:type="gramEnd"/>
            <w:r>
              <w:rPr>
                <w:rFonts w:ascii="宋体" w:hAnsi="宋体" w:cs="宋体" w:hint="eastAsia"/>
                <w:bCs/>
                <w:sz w:val="24"/>
                <w:szCs w:val="24"/>
                <w:lang w:val="zh-CN"/>
              </w:rPr>
              <w:t>-5分，每</w:t>
            </w:r>
            <w:proofErr w:type="gramStart"/>
            <w:r>
              <w:rPr>
                <w:rFonts w:ascii="宋体" w:hAnsi="宋体" w:cs="宋体" w:hint="eastAsia"/>
                <w:bCs/>
                <w:sz w:val="24"/>
                <w:szCs w:val="24"/>
                <w:lang w:val="zh-CN"/>
              </w:rPr>
              <w:t>周未</w:t>
            </w:r>
            <w:proofErr w:type="gramEnd"/>
            <w:r>
              <w:rPr>
                <w:rFonts w:ascii="宋体" w:hAnsi="宋体" w:cs="宋体" w:hint="eastAsia"/>
                <w:bCs/>
                <w:sz w:val="24"/>
                <w:szCs w:val="24"/>
                <w:lang w:val="zh-CN"/>
              </w:rPr>
              <w:t>进行一次日常检查一次-5分，消防水泵、稳压泵、增压泵及所有相关设备运行正常，一件不正常-0.5—2分，每月未对报警系统进行联动测试-1分，一般故障未立即排查一次一处-0.5分，严重故障未在24小时内修复一次一处-2分，</w:t>
            </w:r>
            <w:proofErr w:type="gramStart"/>
            <w:r>
              <w:rPr>
                <w:rFonts w:ascii="宋体" w:hAnsi="宋体" w:cs="宋体" w:hint="eastAsia"/>
                <w:bCs/>
                <w:sz w:val="24"/>
                <w:szCs w:val="24"/>
                <w:lang w:val="zh-CN"/>
              </w:rPr>
              <w:t>消控室未</w:t>
            </w:r>
            <w:proofErr w:type="gramEnd"/>
            <w:r>
              <w:rPr>
                <w:rFonts w:ascii="宋体" w:hAnsi="宋体" w:cs="宋体" w:hint="eastAsia"/>
                <w:bCs/>
                <w:sz w:val="24"/>
                <w:szCs w:val="24"/>
                <w:lang w:val="zh-CN"/>
              </w:rPr>
              <w:t>落实24小时值班制度一班-1分，未持证上岗的少1人-5分；每班少于2人，缺一人-5分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hRule="exact" w:val="394"/>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（四）绿化养护</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20</w:t>
            </w:r>
          </w:p>
        </w:tc>
        <w:tc>
          <w:tcPr>
            <w:tcW w:w="3923" w:type="dxa"/>
            <w:vAlign w:val="center"/>
          </w:tcPr>
          <w:p w:rsidR="0088277E" w:rsidRDefault="0088277E">
            <w:pPr>
              <w:widowControl/>
              <w:spacing w:line="300" w:lineRule="auto"/>
              <w:ind w:firstLine="482"/>
              <w:jc w:val="left"/>
              <w:rPr>
                <w:rFonts w:ascii="宋体" w:hAnsi="宋体" w:cs="宋体"/>
                <w:bCs/>
                <w:sz w:val="24"/>
                <w:szCs w:val="24"/>
                <w:lang w:val="zh-CN"/>
              </w:rPr>
            </w:pP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791"/>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1.乔木、灌木生长旺盛，美观成型，通风良好</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4</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成活率不低于95%，每低于1%-1分；发现枯枝残枝，一处-0.2分，通风不良视情0.5-1分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997"/>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2.绿地平整无缺，长势良好，无杂草</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8</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无露白，一处</w:t>
            </w:r>
            <w:proofErr w:type="gramStart"/>
            <w:r>
              <w:rPr>
                <w:rFonts w:ascii="宋体" w:hAnsi="宋体" w:cs="宋体" w:hint="eastAsia"/>
                <w:bCs/>
                <w:sz w:val="24"/>
                <w:szCs w:val="24"/>
                <w:lang w:val="zh-CN"/>
              </w:rPr>
              <w:t>露白达</w:t>
            </w:r>
            <w:proofErr w:type="gramEnd"/>
            <w:r>
              <w:rPr>
                <w:rFonts w:ascii="宋体" w:hAnsi="宋体" w:cs="宋体" w:hint="eastAsia"/>
                <w:bCs/>
                <w:sz w:val="24"/>
                <w:szCs w:val="24"/>
                <w:lang w:val="zh-CN"/>
              </w:rPr>
              <w:t>0.5平米-0.5分；草坪高度不超过12公分，每超过1公分-2分；杂草每平方米不超过0.2平方米，每超过0.1平米-2分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791"/>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3.绿篱完整，生长旺盛，造型美观，轮廓分明，线条清晰</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5</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绿篱残缺，一处-0.5分；线条不清一处-0.5分；轮廓不明一处-0.5分；生长不旺酌情扣0.5-1分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973"/>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4.绿化区域无杂物，做好灌溉、排水、防冻、施肥、扶正工作，绿篱与草坪间隔离</w:t>
            </w:r>
            <w:proofErr w:type="gramStart"/>
            <w:r>
              <w:rPr>
                <w:rFonts w:ascii="宋体" w:hAnsi="宋体" w:cs="宋体" w:hint="eastAsia"/>
                <w:bCs/>
                <w:sz w:val="24"/>
                <w:szCs w:val="24"/>
                <w:lang w:val="zh-CN"/>
              </w:rPr>
              <w:t>沟明显</w:t>
            </w:r>
            <w:proofErr w:type="gramEnd"/>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3</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发现一处杂物-0.1分；按季节和植物种类科学施肥，每年不少于4次，未施肥-3分，施肥不足酌情扣0.5-1分；绿篱与草坪间隔离沟模糊每5米-0.2分，沟不清理的酌情扣0.5-1分，无</w:t>
            </w:r>
            <w:proofErr w:type="gramStart"/>
            <w:r>
              <w:rPr>
                <w:rFonts w:ascii="宋体" w:hAnsi="宋体" w:cs="宋体" w:hint="eastAsia"/>
                <w:bCs/>
                <w:sz w:val="24"/>
                <w:szCs w:val="24"/>
                <w:lang w:val="zh-CN"/>
              </w:rPr>
              <w:t>隔离沟每5米</w:t>
            </w:r>
            <w:proofErr w:type="gramEnd"/>
            <w:r>
              <w:rPr>
                <w:rFonts w:ascii="宋体" w:hAnsi="宋体" w:cs="宋体" w:hint="eastAsia"/>
                <w:bCs/>
                <w:sz w:val="24"/>
                <w:szCs w:val="24"/>
                <w:lang w:val="zh-CN"/>
              </w:rPr>
              <w:t>-0.5分；未做好防冻-2分；灌溉、排水、扶正不力酌情扣0.5-1分。扣完为止。</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414"/>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（五）保洁服务</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15</w:t>
            </w:r>
          </w:p>
        </w:tc>
        <w:tc>
          <w:tcPr>
            <w:tcW w:w="3923" w:type="dxa"/>
            <w:vAlign w:val="center"/>
          </w:tcPr>
          <w:p w:rsidR="0088277E" w:rsidRDefault="0088277E">
            <w:pPr>
              <w:widowControl/>
              <w:spacing w:line="300" w:lineRule="auto"/>
              <w:ind w:firstLine="482"/>
              <w:jc w:val="left"/>
              <w:rPr>
                <w:rFonts w:ascii="宋体" w:hAnsi="宋体" w:cs="宋体"/>
                <w:bCs/>
                <w:sz w:val="24"/>
                <w:szCs w:val="24"/>
                <w:lang w:val="zh-CN"/>
              </w:rPr>
            </w:pP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2217"/>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lastRenderedPageBreak/>
              <w:t>1.公共区域。公共场所、楼道、电梯、公厕、垃圾箱、地库等必须动态保持清洁整洁</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8</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发现道路有明显积水一次-0.2分，道路上、</w:t>
            </w:r>
            <w:proofErr w:type="gramStart"/>
            <w:r>
              <w:rPr>
                <w:rFonts w:ascii="宋体" w:hAnsi="宋体" w:cs="宋体" w:hint="eastAsia"/>
                <w:bCs/>
                <w:sz w:val="24"/>
                <w:szCs w:val="24"/>
                <w:lang w:val="zh-CN"/>
              </w:rPr>
              <w:t>道牙边</w:t>
            </w:r>
            <w:proofErr w:type="gramEnd"/>
            <w:r>
              <w:rPr>
                <w:rFonts w:ascii="宋体" w:hAnsi="宋体" w:cs="宋体" w:hint="eastAsia"/>
                <w:bCs/>
                <w:sz w:val="24"/>
                <w:szCs w:val="24"/>
                <w:lang w:val="zh-CN"/>
              </w:rPr>
              <w:t>有积尘一处-0.2分，有烟蒂杂物一处-0.2分；楼道、楼梯扶手无沙粒灰尘，发现一处-0.2分；电梯门、桥箱，垃圾箱无污渍，保持清洁，一处不洁-0.2分；公厕洁净，无灰尘、污渍、蛛网，发现一处-0.5分；地库无沙尘、漂浮物，一处-0.2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791"/>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2.标识标牌、信报箱、休闲娱乐健身设施、楼顶天台等经常保持清洁</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2</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发现灰尘一处-0.1分；楼顶无结尘，有一处-1分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1484"/>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3.垃圾处理规范及时</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4.5</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生活垃圾日产日清，绿化垃圾清理及时，上述不及时清理的一次-1分；建筑垃圾存放不超过池容量的3/5，无外溢，一次一处不合</w:t>
            </w:r>
            <w:proofErr w:type="gramStart"/>
            <w:r>
              <w:rPr>
                <w:rFonts w:ascii="宋体" w:hAnsi="宋体" w:cs="宋体" w:hint="eastAsia"/>
                <w:bCs/>
                <w:sz w:val="24"/>
                <w:szCs w:val="24"/>
                <w:lang w:val="zh-CN"/>
              </w:rPr>
              <w:t>规</w:t>
            </w:r>
            <w:proofErr w:type="gramEnd"/>
            <w:r>
              <w:rPr>
                <w:rFonts w:ascii="宋体" w:hAnsi="宋体" w:cs="宋体" w:hint="eastAsia"/>
                <w:bCs/>
                <w:sz w:val="24"/>
                <w:szCs w:val="24"/>
                <w:lang w:val="zh-CN"/>
              </w:rPr>
              <w:t>-0.2分；垃圾池、箱周边无散落物、异味、污迹、残液，一次一处-0.2分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752"/>
        </w:trPr>
        <w:tc>
          <w:tcPr>
            <w:tcW w:w="2704"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4.卫生消杀</w:t>
            </w:r>
          </w:p>
        </w:tc>
        <w:tc>
          <w:tcPr>
            <w:tcW w:w="1157"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0.5</w:t>
            </w:r>
          </w:p>
        </w:tc>
        <w:tc>
          <w:tcPr>
            <w:tcW w:w="3923" w:type="dxa"/>
            <w:vAlign w:val="center"/>
          </w:tcPr>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灭鼠每季度不少于1次，灭蚊蝇每年5-10月每月不少于1次，少一次-0.5分</w:t>
            </w:r>
          </w:p>
        </w:tc>
        <w:tc>
          <w:tcPr>
            <w:tcW w:w="835" w:type="dxa"/>
            <w:vAlign w:val="center"/>
          </w:tcPr>
          <w:p w:rsidR="0088277E" w:rsidRDefault="0088277E">
            <w:pPr>
              <w:widowControl/>
              <w:spacing w:line="300" w:lineRule="auto"/>
              <w:ind w:firstLine="482"/>
              <w:jc w:val="left"/>
              <w:rPr>
                <w:rFonts w:ascii="宋体" w:hAnsi="宋体" w:cs="宋体"/>
                <w:bCs/>
                <w:sz w:val="24"/>
                <w:szCs w:val="24"/>
                <w:lang w:val="zh-CN"/>
              </w:rPr>
            </w:pPr>
          </w:p>
        </w:tc>
      </w:tr>
      <w:tr w:rsidR="0088277E">
        <w:trPr>
          <w:trHeight w:val="512"/>
        </w:trPr>
        <w:tc>
          <w:tcPr>
            <w:tcW w:w="2704" w:type="dxa"/>
            <w:shd w:val="clear" w:color="auto" w:fill="F2F2F2"/>
            <w:vAlign w:val="center"/>
          </w:tcPr>
          <w:p w:rsidR="0088277E" w:rsidRDefault="00CC5061">
            <w:pPr>
              <w:widowControl/>
              <w:spacing w:line="300" w:lineRule="auto"/>
              <w:ind w:firstLine="482"/>
              <w:jc w:val="left"/>
              <w:rPr>
                <w:rFonts w:ascii="宋体" w:hAnsi="宋体" w:cs="宋体"/>
                <w:bCs/>
                <w:sz w:val="24"/>
                <w:szCs w:val="24"/>
                <w:lang w:val="zh-CN" w:eastAsia="en-US"/>
              </w:rPr>
            </w:pPr>
            <w:r>
              <w:rPr>
                <w:rFonts w:ascii="宋体" w:hAnsi="宋体" w:cs="宋体" w:hint="eastAsia"/>
                <w:bCs/>
                <w:sz w:val="24"/>
                <w:szCs w:val="24"/>
                <w:lang w:val="zh-CN"/>
              </w:rPr>
              <w:t>考核合计</w:t>
            </w:r>
          </w:p>
        </w:tc>
        <w:tc>
          <w:tcPr>
            <w:tcW w:w="1157" w:type="dxa"/>
            <w:shd w:val="clear" w:color="auto" w:fill="F2F2F2"/>
            <w:vAlign w:val="center"/>
          </w:tcPr>
          <w:p w:rsidR="0088277E" w:rsidRDefault="00CC5061">
            <w:pPr>
              <w:widowControl/>
              <w:spacing w:line="300" w:lineRule="auto"/>
              <w:ind w:firstLine="482"/>
              <w:jc w:val="left"/>
              <w:rPr>
                <w:rFonts w:ascii="宋体" w:hAnsi="宋体" w:cs="宋体"/>
                <w:bCs/>
                <w:sz w:val="24"/>
                <w:szCs w:val="24"/>
                <w:lang w:val="zh-CN" w:eastAsia="en-US"/>
              </w:rPr>
            </w:pPr>
            <w:r>
              <w:rPr>
                <w:rFonts w:ascii="宋体" w:hAnsi="宋体" w:cs="宋体" w:hint="eastAsia"/>
                <w:bCs/>
                <w:sz w:val="24"/>
                <w:szCs w:val="24"/>
                <w:lang w:val="zh-CN"/>
              </w:rPr>
              <w:t>100</w:t>
            </w:r>
          </w:p>
        </w:tc>
        <w:tc>
          <w:tcPr>
            <w:tcW w:w="3923" w:type="dxa"/>
            <w:shd w:val="clear" w:color="auto" w:fill="F2F2F2"/>
            <w:vAlign w:val="center"/>
          </w:tcPr>
          <w:p w:rsidR="0088277E" w:rsidRDefault="0088277E">
            <w:pPr>
              <w:widowControl/>
              <w:spacing w:line="300" w:lineRule="auto"/>
              <w:ind w:firstLine="482"/>
              <w:jc w:val="left"/>
              <w:rPr>
                <w:rFonts w:ascii="宋体" w:hAnsi="宋体" w:cs="宋体"/>
                <w:bCs/>
                <w:sz w:val="24"/>
                <w:szCs w:val="24"/>
                <w:lang w:val="zh-CN" w:eastAsia="en-US"/>
              </w:rPr>
            </w:pPr>
          </w:p>
        </w:tc>
        <w:tc>
          <w:tcPr>
            <w:tcW w:w="835" w:type="dxa"/>
            <w:shd w:val="clear" w:color="auto" w:fill="F2F2F2"/>
            <w:vAlign w:val="center"/>
          </w:tcPr>
          <w:p w:rsidR="0088277E" w:rsidRDefault="0088277E">
            <w:pPr>
              <w:widowControl/>
              <w:spacing w:line="300" w:lineRule="auto"/>
              <w:ind w:firstLine="482"/>
              <w:jc w:val="left"/>
              <w:rPr>
                <w:rFonts w:ascii="宋体" w:hAnsi="宋体" w:cs="宋体"/>
                <w:bCs/>
                <w:sz w:val="24"/>
                <w:szCs w:val="24"/>
                <w:lang w:val="zh-CN" w:eastAsia="en-US"/>
              </w:rPr>
            </w:pPr>
          </w:p>
        </w:tc>
      </w:tr>
    </w:tbl>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注：</w:t>
      </w:r>
      <w:proofErr w:type="gramStart"/>
      <w:r>
        <w:rPr>
          <w:rFonts w:ascii="宋体" w:hAnsi="宋体" w:cs="宋体" w:hint="eastAsia"/>
          <w:bCs/>
          <w:sz w:val="24"/>
          <w:szCs w:val="24"/>
          <w:lang w:val="zh-CN"/>
        </w:rPr>
        <w:t>滨江新区</w:t>
      </w:r>
      <w:proofErr w:type="gramEnd"/>
      <w:r>
        <w:rPr>
          <w:rFonts w:ascii="宋体" w:hAnsi="宋体" w:cs="宋体" w:hint="eastAsia"/>
          <w:bCs/>
          <w:sz w:val="24"/>
          <w:szCs w:val="24"/>
          <w:lang w:val="zh-CN"/>
        </w:rPr>
        <w:t>办事处成立考核小组，委托所在社区进行月度考核，办事处进行季度考核。</w:t>
      </w:r>
    </w:p>
    <w:p w:rsidR="0088277E" w:rsidRDefault="0088277E">
      <w:pPr>
        <w:widowControl/>
        <w:spacing w:line="300" w:lineRule="auto"/>
        <w:ind w:firstLine="482"/>
        <w:jc w:val="left"/>
        <w:rPr>
          <w:rFonts w:ascii="宋体" w:hAnsi="宋体" w:cs="宋体"/>
          <w:bCs/>
          <w:sz w:val="24"/>
          <w:szCs w:val="24"/>
          <w:lang w:val="zh-CN"/>
        </w:rPr>
      </w:pPr>
    </w:p>
    <w:p w:rsidR="0088277E" w:rsidRDefault="00CC5061">
      <w:pPr>
        <w:widowControl/>
        <w:spacing w:line="300" w:lineRule="auto"/>
        <w:jc w:val="left"/>
        <w:rPr>
          <w:rFonts w:ascii="宋体" w:hAnsi="宋体" w:cs="宋体"/>
          <w:bCs/>
          <w:sz w:val="24"/>
          <w:szCs w:val="24"/>
          <w:lang w:val="zh-CN"/>
        </w:rPr>
      </w:pPr>
      <w:r>
        <w:rPr>
          <w:rFonts w:ascii="宋体" w:hAnsi="宋体" w:cs="宋体" w:hint="eastAsia"/>
          <w:bCs/>
          <w:sz w:val="24"/>
          <w:szCs w:val="24"/>
          <w:lang w:val="zh-CN"/>
        </w:rPr>
        <w:t>考核时间：______年____月____日                考核得分：____________</w:t>
      </w:r>
    </w:p>
    <w:p w:rsidR="0088277E" w:rsidRDefault="0088277E">
      <w:pPr>
        <w:widowControl/>
        <w:spacing w:line="300" w:lineRule="auto"/>
        <w:jc w:val="left"/>
        <w:rPr>
          <w:rFonts w:ascii="宋体" w:hAnsi="宋体" w:cs="宋体"/>
          <w:bCs/>
          <w:sz w:val="24"/>
          <w:szCs w:val="24"/>
          <w:lang w:val="zh-CN"/>
        </w:rPr>
      </w:pPr>
    </w:p>
    <w:p w:rsidR="0088277E" w:rsidRDefault="00CC5061">
      <w:pPr>
        <w:widowControl/>
        <w:spacing w:line="300" w:lineRule="auto"/>
        <w:jc w:val="left"/>
        <w:rPr>
          <w:rFonts w:ascii="宋体" w:hAnsi="宋体" w:cs="宋体"/>
          <w:bCs/>
          <w:sz w:val="24"/>
          <w:szCs w:val="24"/>
          <w:lang w:val="zh-CN"/>
        </w:rPr>
      </w:pPr>
      <w:r>
        <w:rPr>
          <w:rFonts w:ascii="宋体" w:hAnsi="宋体" w:cs="宋体" w:hint="eastAsia"/>
          <w:bCs/>
          <w:sz w:val="24"/>
          <w:szCs w:val="24"/>
          <w:lang w:val="zh-CN"/>
        </w:rPr>
        <w:t xml:space="preserve">社区考核签字：____________               被考核单位签字：___________ </w:t>
      </w:r>
    </w:p>
    <w:p w:rsidR="0088277E" w:rsidRDefault="0088277E">
      <w:pPr>
        <w:widowControl/>
        <w:spacing w:line="300" w:lineRule="auto"/>
        <w:ind w:firstLine="482"/>
        <w:jc w:val="left"/>
        <w:rPr>
          <w:rFonts w:ascii="宋体" w:hAnsi="宋体" w:cs="宋体"/>
          <w:bCs/>
          <w:sz w:val="24"/>
          <w:szCs w:val="24"/>
          <w:lang w:val="zh-CN"/>
        </w:rPr>
      </w:pPr>
    </w:p>
    <w:p w:rsidR="0088277E" w:rsidRDefault="0088277E">
      <w:pPr>
        <w:widowControl/>
        <w:spacing w:line="300" w:lineRule="auto"/>
        <w:ind w:firstLine="482"/>
        <w:jc w:val="left"/>
        <w:rPr>
          <w:rFonts w:ascii="宋体" w:hAnsi="宋体" w:cs="宋体"/>
          <w:b/>
          <w:color w:val="FF0000"/>
          <w:sz w:val="24"/>
          <w:szCs w:val="24"/>
          <w:lang w:val="zh-CN"/>
        </w:rPr>
      </w:pPr>
    </w:p>
    <w:p w:rsidR="0088277E" w:rsidRDefault="00CC5061">
      <w:pPr>
        <w:widowControl/>
        <w:spacing w:line="300" w:lineRule="auto"/>
        <w:ind w:firstLine="482"/>
        <w:jc w:val="left"/>
        <w:rPr>
          <w:rFonts w:ascii="宋体" w:hAnsi="宋体" w:cs="宋体"/>
          <w:bCs/>
          <w:sz w:val="24"/>
          <w:szCs w:val="24"/>
          <w:lang w:val="zh-CN"/>
        </w:rPr>
      </w:pPr>
      <w:r>
        <w:rPr>
          <w:rFonts w:ascii="宋体" w:hAnsi="宋体" w:cs="宋体" w:hint="eastAsia"/>
          <w:bCs/>
          <w:sz w:val="24"/>
          <w:szCs w:val="24"/>
          <w:lang w:val="zh-CN"/>
        </w:rPr>
        <w:t>6.4付款方式</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6.4.1结算方式：</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lastRenderedPageBreak/>
        <w:t>付款时间：合同签订生效后10日内，预付年度应付总额30%。履约期间按月考核、按季度结算应付进度款，预付款从各期应付进度款中直接抵扣，扣完即止；预付款抵扣完毕后，甲方按考核结果足额支付当期款项。考核采用项目百分制，90分为基准合格分，每下降一分扣减人民币2000元，每次考核的扣分值从当季款项中扣减。</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付款方式：以转账方式直接转入乙方银行账户。</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6.4.2 付款前提条件：</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供应商申请支付合同款项时，必须同时向采购人提交以下证明材料：</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1）</w:t>
      </w:r>
      <w:proofErr w:type="gramStart"/>
      <w:r>
        <w:rPr>
          <w:rFonts w:ascii="宋体" w:hAnsi="宋体" w:cs="宋体" w:hint="eastAsia"/>
          <w:bCs/>
          <w:sz w:val="24"/>
          <w:szCs w:val="24"/>
          <w:lang w:val="zh-CN"/>
        </w:rPr>
        <w:t>经供应</w:t>
      </w:r>
      <w:proofErr w:type="gramEnd"/>
      <w:r>
        <w:rPr>
          <w:rFonts w:ascii="宋体" w:hAnsi="宋体" w:cs="宋体" w:hint="eastAsia"/>
          <w:bCs/>
          <w:sz w:val="24"/>
          <w:szCs w:val="24"/>
          <w:lang w:val="zh-CN"/>
        </w:rPr>
        <w:t>商盖章确认的、申请付款周期内（即上一季度）所有项目服务人员的工资发放明细表（须包含人员姓名、发放月份、应发工资金额、实发工资金额、银行流水单号或清晰的银行转账凭证等关键信息）。</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2）由社保征收机构出具的、申请付款周期内（即上一季度）所有项目服务人员的社会保险缴纳证明凭证（需清晰显示缴纳单位、人员姓名、身份证号、险种、缴费基数、缴费月份等）。</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付款决定：</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1）若上述付款前提条件所提供的材料真实、完整、有效，且能证明供应商履约符合招标文件及合同约定，同时当期服务考核结果满足合同约定的支付条件，则采购人按合同约定比例和金额支付该期款项。</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2）若上述付款决定中所提供的材料缺失、无效、不完整，或经核实证明供应商投入的人员数量、资质不符合招标文件及合同约定，或当期服务考核结果未满足合同约定的支付条件，采购人有权：</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要求供应商补充材料或说明；暂停支付全部或部分该期款项；</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根据考核结果和合同约定，扣减相应比例的合同款项作为违约金；</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视情节严重程度，启动违约处理程序。</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3）供应商提供虚假材料的，一经查实，采购人有权立即暂停或终止付款，并视为严重违约，可依据合同条款追究其一切法律责任。</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rPr>
        <w:t>6.4.3</w:t>
      </w:r>
      <w:r>
        <w:rPr>
          <w:rFonts w:ascii="宋体" w:hAnsi="宋体" w:cs="宋体" w:hint="eastAsia"/>
          <w:bCs/>
          <w:sz w:val="24"/>
          <w:szCs w:val="24"/>
          <w:lang w:val="zh-CN"/>
        </w:rPr>
        <w:t>电梯、消防、弱电、通风、给排水、强电监控、强电、公共设施设备等所有设施设备系统遇到故障进行维修，其人工、辅材及机械费用等由中标供应商承担，需要更换部件费用不大于3000元的均由中标供应商承担，</w:t>
      </w:r>
      <w:proofErr w:type="gramStart"/>
      <w:r>
        <w:rPr>
          <w:rFonts w:ascii="宋体" w:hAnsi="宋体" w:cs="宋体" w:hint="eastAsia"/>
          <w:bCs/>
          <w:sz w:val="24"/>
          <w:szCs w:val="24"/>
          <w:lang w:val="zh-CN"/>
        </w:rPr>
        <w:t>当费用</w:t>
      </w:r>
      <w:proofErr w:type="gramEnd"/>
      <w:r>
        <w:rPr>
          <w:rFonts w:ascii="宋体" w:hAnsi="宋体" w:cs="宋体" w:hint="eastAsia"/>
          <w:bCs/>
          <w:sz w:val="24"/>
          <w:szCs w:val="24"/>
          <w:lang w:val="zh-CN"/>
        </w:rPr>
        <w:t>超过3000元时，中标供应商应将旧设备提交采购人并临时提供新部件给采购人使用，采购人在委托任务单上签字确认（委托任务单作为付款的依据），该部件试用期限为一个月，期满后5日内由采购人通知中标人开票购买，该部件保质期约定为6个月，期间出现质量问题中标人负责无偿退换。如果更换的部件经采购人审计部门市场询价后明显高于市场价的，扣除该部件的全部报价费用。</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rPr>
        <w:t>6.4.4</w:t>
      </w:r>
      <w:r>
        <w:rPr>
          <w:rFonts w:ascii="宋体" w:hAnsi="宋体" w:cs="宋体" w:hint="eastAsia"/>
          <w:bCs/>
          <w:sz w:val="24"/>
          <w:szCs w:val="24"/>
          <w:lang w:val="zh-CN"/>
        </w:rPr>
        <w:t>投标人为完成投标文件所承诺的服务内容所派出的工作人员多于投标文件中所列人数要求的，或为完成投标文件所承诺的服务内容增加派出服务</w:t>
      </w:r>
      <w:r>
        <w:rPr>
          <w:rFonts w:ascii="宋体" w:hAnsi="宋体" w:cs="宋体" w:hint="eastAsia"/>
          <w:bCs/>
          <w:sz w:val="24"/>
          <w:szCs w:val="24"/>
          <w:lang w:val="zh-CN"/>
        </w:rPr>
        <w:lastRenderedPageBreak/>
        <w:t>人员的以及完成投标文件所承诺的服务内容向第三方请求支持的，由此产生的费用和责任均由投标人自行承担。</w:t>
      </w:r>
    </w:p>
    <w:p w:rsidR="0088277E" w:rsidRDefault="00CC5061">
      <w:pPr>
        <w:pStyle w:val="af"/>
        <w:spacing w:beforeAutospacing="0" w:afterAutospacing="0"/>
        <w:ind w:firstLine="480"/>
        <w:jc w:val="both"/>
        <w:rPr>
          <w:rFonts w:ascii="宋体" w:hAnsi="宋体" w:cs="宋体"/>
          <w:bCs/>
          <w:szCs w:val="24"/>
          <w:lang w:val="zh-CN"/>
        </w:rPr>
      </w:pPr>
      <w:r>
        <w:rPr>
          <w:rFonts w:ascii="宋体" w:hAnsi="宋体" w:cs="宋体" w:hint="eastAsia"/>
          <w:bCs/>
          <w:szCs w:val="24"/>
          <w:lang w:val="zh-CN"/>
        </w:rPr>
        <w:t>6.</w:t>
      </w:r>
      <w:r>
        <w:rPr>
          <w:rFonts w:ascii="宋体" w:hAnsi="宋体" w:cs="宋体" w:hint="eastAsia"/>
          <w:bCs/>
          <w:szCs w:val="24"/>
        </w:rPr>
        <w:t>5</w:t>
      </w:r>
      <w:r>
        <w:rPr>
          <w:rFonts w:ascii="宋体" w:hAnsi="宋体" w:cs="宋体" w:hint="eastAsia"/>
          <w:bCs/>
          <w:szCs w:val="24"/>
          <w:lang w:val="zh-CN"/>
        </w:rPr>
        <w:t>合同条款</w:t>
      </w:r>
    </w:p>
    <w:p w:rsidR="0088277E" w:rsidRDefault="00CC5061">
      <w:pPr>
        <w:widowControl/>
        <w:spacing w:line="300" w:lineRule="auto"/>
        <w:ind w:firstLine="480"/>
        <w:jc w:val="left"/>
        <w:rPr>
          <w:rFonts w:ascii="宋体" w:hAnsi="宋体" w:cs="宋体"/>
          <w:bCs/>
          <w:sz w:val="24"/>
          <w:szCs w:val="24"/>
          <w:lang w:val="zh-CN"/>
        </w:rPr>
      </w:pPr>
      <w:r>
        <w:rPr>
          <w:rFonts w:ascii="宋体" w:hAnsi="宋体" w:cs="宋体" w:hint="eastAsia"/>
          <w:bCs/>
          <w:sz w:val="24"/>
          <w:szCs w:val="24"/>
          <w:lang w:val="zh-CN"/>
        </w:rPr>
        <w:t>本项目合同条款见《第三章 合同条款及格式》，供应商需无条件响应。</w:t>
      </w:r>
    </w:p>
    <w:p w:rsidR="0088277E" w:rsidRDefault="00CC5061">
      <w:pPr>
        <w:pStyle w:val="af"/>
        <w:spacing w:beforeAutospacing="0" w:afterAutospacing="0"/>
        <w:ind w:firstLine="480"/>
        <w:jc w:val="both"/>
        <w:rPr>
          <w:rFonts w:ascii="宋体" w:hAnsi="宋体" w:cs="宋体"/>
          <w:bCs/>
          <w:szCs w:val="24"/>
          <w:lang w:val="zh-CN"/>
        </w:rPr>
      </w:pPr>
      <w:r>
        <w:rPr>
          <w:rFonts w:ascii="宋体" w:hAnsi="宋体" w:cs="宋体" w:hint="eastAsia"/>
          <w:bCs/>
          <w:szCs w:val="24"/>
          <w:lang w:val="zh-CN"/>
        </w:rPr>
        <w:t>6.</w:t>
      </w:r>
      <w:r>
        <w:rPr>
          <w:rFonts w:ascii="宋体" w:hAnsi="宋体" w:cs="宋体" w:hint="eastAsia"/>
          <w:bCs/>
          <w:szCs w:val="24"/>
        </w:rPr>
        <w:t>6</w:t>
      </w:r>
      <w:r>
        <w:rPr>
          <w:rFonts w:ascii="宋体" w:hAnsi="宋体" w:cs="宋体" w:hint="eastAsia"/>
          <w:bCs/>
          <w:szCs w:val="24"/>
          <w:lang w:val="zh-CN"/>
        </w:rPr>
        <w:t>说明</w:t>
      </w:r>
    </w:p>
    <w:p w:rsidR="0088277E" w:rsidRDefault="00CC5061">
      <w:pPr>
        <w:widowControl/>
        <w:spacing w:line="300" w:lineRule="auto"/>
        <w:ind w:firstLine="480"/>
        <w:jc w:val="left"/>
      </w:pPr>
      <w:r>
        <w:rPr>
          <w:rFonts w:ascii="宋体" w:hAnsi="宋体" w:cs="宋体" w:hint="eastAsia"/>
          <w:bCs/>
          <w:sz w:val="24"/>
          <w:szCs w:val="24"/>
          <w:lang w:val="zh-CN"/>
        </w:rPr>
        <w:t>投标时，投标人须</w:t>
      </w:r>
      <w:proofErr w:type="gramStart"/>
      <w:r>
        <w:rPr>
          <w:rFonts w:ascii="宋体" w:hAnsi="宋体" w:cs="宋体" w:hint="eastAsia"/>
          <w:bCs/>
          <w:sz w:val="24"/>
          <w:szCs w:val="24"/>
          <w:lang w:val="zh-CN"/>
        </w:rPr>
        <w:t>作出</w:t>
      </w:r>
      <w:proofErr w:type="gramEnd"/>
      <w:r>
        <w:rPr>
          <w:rFonts w:ascii="宋体" w:hAnsi="宋体" w:cs="宋体" w:hint="eastAsia"/>
          <w:bCs/>
          <w:sz w:val="24"/>
          <w:szCs w:val="24"/>
          <w:lang w:val="zh-CN"/>
        </w:rPr>
        <w:t>以下书面承诺（须法人代表签字，加盖单位公章及法人章）：1）遵守《中华人民共和国劳动合同法》《中华人民共和国民法典》《物业管理条例》《江苏省物业管理条例》等相关规定。2）中标通知书发出之日起5个工作日内，向采购人提供上述所有人员的人事档案资料，主要包括但不限于姓名、性别、年龄、身份证号码、联系电话、缴纳</w:t>
      </w:r>
      <w:proofErr w:type="gramStart"/>
      <w:r>
        <w:rPr>
          <w:rFonts w:ascii="宋体" w:hAnsi="宋体" w:cs="宋体" w:hint="eastAsia"/>
          <w:bCs/>
          <w:sz w:val="24"/>
          <w:szCs w:val="24"/>
          <w:lang w:val="zh-CN"/>
        </w:rPr>
        <w:t>社保证明</w:t>
      </w:r>
      <w:proofErr w:type="gramEnd"/>
      <w:r>
        <w:rPr>
          <w:rFonts w:ascii="宋体" w:hAnsi="宋体" w:cs="宋体" w:hint="eastAsia"/>
          <w:bCs/>
          <w:sz w:val="24"/>
          <w:szCs w:val="24"/>
          <w:lang w:val="zh-CN"/>
        </w:rPr>
        <w:t>、相关岗位资质证书等并加盖供应商公章。如因人员配备不符合采购文件要求不能及时签订合同，视为拒签合同，对采购人没收履约保证金无异议，采购人书面报告政府采购监督管理部门无异议。（承诺函格式自定，附于技术要求响应及偏离表后。</w:t>
      </w:r>
      <w:r>
        <w:rPr>
          <w:rFonts w:ascii="宋体" w:hAnsi="宋体" w:cs="宋体" w:hint="eastAsia"/>
          <w:b/>
          <w:bCs/>
          <w:color w:val="FF0000"/>
          <w:sz w:val="24"/>
          <w:szCs w:val="24"/>
          <w:lang w:val="zh-CN"/>
        </w:rPr>
        <w:t>未提供或承诺内容不符合要求作无效投标处理。</w:t>
      </w:r>
      <w:r>
        <w:rPr>
          <w:rFonts w:ascii="宋体" w:hAnsi="宋体" w:cs="宋体" w:hint="eastAsia"/>
          <w:bCs/>
          <w:sz w:val="24"/>
          <w:szCs w:val="24"/>
          <w:lang w:val="zh-CN"/>
        </w:rPr>
        <w:t>）</w:t>
      </w:r>
    </w:p>
    <w:p w:rsidR="0088277E" w:rsidRDefault="0088277E">
      <w:pPr>
        <w:spacing w:line="24" w:lineRule="atLeast"/>
        <w:ind w:firstLine="480"/>
        <w:rPr>
          <w:rFonts w:asciiTheme="minorEastAsia" w:eastAsiaTheme="minorEastAsia" w:hAnsiTheme="minorEastAsia" w:cs="仿宋"/>
          <w:sz w:val="24"/>
          <w:szCs w:val="24"/>
        </w:rPr>
      </w:pPr>
    </w:p>
    <w:p w:rsidR="0088277E" w:rsidRDefault="0088277E">
      <w:pPr>
        <w:pStyle w:val="210"/>
        <w:rPr>
          <w:rFonts w:asciiTheme="minorEastAsia" w:eastAsiaTheme="minorEastAsia" w:hAnsiTheme="minorEastAsia" w:cs="仿宋"/>
          <w:sz w:val="24"/>
          <w:szCs w:val="24"/>
          <w:lang w:val="zh-CN"/>
        </w:rPr>
      </w:pPr>
    </w:p>
    <w:p w:rsidR="0088277E" w:rsidRDefault="0088277E">
      <w:pPr>
        <w:pStyle w:val="210"/>
        <w:rPr>
          <w:rFonts w:asciiTheme="minorEastAsia" w:eastAsiaTheme="minorEastAsia" w:hAnsiTheme="minorEastAsia" w:cs="仿宋"/>
          <w:sz w:val="24"/>
          <w:szCs w:val="24"/>
          <w:lang w:val="zh-CN"/>
        </w:rPr>
      </w:pPr>
    </w:p>
    <w:p w:rsidR="0088277E" w:rsidRDefault="0088277E">
      <w:pPr>
        <w:pStyle w:val="210"/>
        <w:rPr>
          <w:rFonts w:asciiTheme="minorEastAsia" w:eastAsiaTheme="minorEastAsia" w:hAnsiTheme="minorEastAsia" w:cs="仿宋"/>
          <w:sz w:val="24"/>
          <w:szCs w:val="24"/>
          <w:lang w:val="zh-CN"/>
        </w:rPr>
      </w:pPr>
    </w:p>
    <w:p w:rsidR="0088277E" w:rsidRDefault="0088277E">
      <w:pPr>
        <w:pStyle w:val="210"/>
        <w:rPr>
          <w:rFonts w:asciiTheme="minorEastAsia" w:eastAsiaTheme="minorEastAsia" w:hAnsiTheme="minorEastAsia" w:cs="仿宋"/>
          <w:sz w:val="24"/>
          <w:szCs w:val="24"/>
          <w:lang w:val="zh-CN"/>
        </w:rPr>
      </w:pPr>
    </w:p>
    <w:p w:rsidR="0088277E" w:rsidRDefault="0088277E">
      <w:pPr>
        <w:pStyle w:val="210"/>
        <w:rPr>
          <w:rFonts w:asciiTheme="minorEastAsia" w:eastAsiaTheme="minorEastAsia" w:hAnsiTheme="minorEastAsia" w:cs="仿宋"/>
          <w:sz w:val="24"/>
          <w:szCs w:val="24"/>
          <w:lang w:val="zh-CN"/>
        </w:rPr>
      </w:pPr>
    </w:p>
    <w:p w:rsidR="0088277E" w:rsidRDefault="0088277E">
      <w:pPr>
        <w:pStyle w:val="210"/>
        <w:rPr>
          <w:rFonts w:asciiTheme="minorEastAsia" w:eastAsiaTheme="minorEastAsia" w:hAnsiTheme="minorEastAsia" w:cs="仿宋"/>
          <w:sz w:val="24"/>
          <w:szCs w:val="24"/>
          <w:lang w:val="zh-CN"/>
        </w:rPr>
      </w:pPr>
    </w:p>
    <w:p w:rsidR="0088277E" w:rsidRDefault="0088277E">
      <w:pPr>
        <w:pStyle w:val="210"/>
        <w:rPr>
          <w:rFonts w:asciiTheme="minorEastAsia" w:eastAsiaTheme="minorEastAsia" w:hAnsiTheme="minorEastAsia" w:cs="仿宋"/>
          <w:sz w:val="24"/>
          <w:szCs w:val="24"/>
          <w:lang w:val="zh-CN"/>
        </w:rPr>
      </w:pPr>
    </w:p>
    <w:p w:rsidR="0088277E" w:rsidRDefault="00CC5061">
      <w:pPr>
        <w:pStyle w:val="af"/>
        <w:spacing w:before="120" w:beforeAutospacing="0" w:after="120" w:afterAutospacing="0"/>
        <w:jc w:val="center"/>
        <w:rPr>
          <w:rFonts w:ascii="黑体" w:eastAsia="黑体"/>
          <w:bCs/>
          <w:sz w:val="44"/>
        </w:rPr>
      </w:pPr>
      <w:r>
        <w:rPr>
          <w:rFonts w:ascii="黑体" w:eastAsia="黑体" w:hint="eastAsia"/>
          <w:bCs/>
          <w:sz w:val="44"/>
        </w:rPr>
        <w:t>第五章  评标方法与评标标准</w:t>
      </w:r>
    </w:p>
    <w:p w:rsidR="0088277E" w:rsidRDefault="0088277E">
      <w:pPr>
        <w:ind w:left="640"/>
        <w:rPr>
          <w:rFonts w:ascii="宋体" w:hAnsi="宋体" w:cs="宋体"/>
          <w:sz w:val="24"/>
          <w:szCs w:val="24"/>
        </w:rPr>
      </w:pPr>
    </w:p>
    <w:p w:rsidR="0088277E" w:rsidRDefault="00CC5061">
      <w:pPr>
        <w:spacing w:line="500" w:lineRule="exact"/>
        <w:ind w:firstLine="562"/>
        <w:rPr>
          <w:rFonts w:ascii="宋体" w:hAnsi="宋体" w:cs="宋体"/>
          <w:b/>
          <w:bCs/>
          <w:kern w:val="44"/>
          <w:sz w:val="24"/>
          <w:szCs w:val="24"/>
        </w:rPr>
      </w:pPr>
      <w:bookmarkStart w:id="227" w:name="_Toc26734"/>
      <w:bookmarkStart w:id="228" w:name="_Toc184145598"/>
      <w:r>
        <w:rPr>
          <w:rFonts w:ascii="宋体" w:hAnsi="宋体" w:cs="宋体" w:hint="eastAsia"/>
          <w:b/>
          <w:bCs/>
          <w:kern w:val="44"/>
          <w:sz w:val="24"/>
          <w:szCs w:val="24"/>
        </w:rPr>
        <w:t>一、定标原则</w:t>
      </w:r>
      <w:bookmarkEnd w:id="227"/>
      <w:bookmarkEnd w:id="228"/>
    </w:p>
    <w:p w:rsidR="0088277E" w:rsidRDefault="00CC5061">
      <w:pPr>
        <w:spacing w:line="520" w:lineRule="exact"/>
        <w:ind w:firstLine="480"/>
        <w:rPr>
          <w:rFonts w:ascii="宋体" w:hAnsi="宋体" w:cs="仿宋"/>
          <w:color w:val="000000"/>
          <w:sz w:val="24"/>
          <w:lang w:val="zh-CN"/>
        </w:rPr>
      </w:pPr>
      <w:r>
        <w:rPr>
          <w:rFonts w:ascii="宋体" w:hAnsi="宋体" w:cs="仿宋" w:hint="eastAsia"/>
          <w:color w:val="000000"/>
          <w:sz w:val="24"/>
          <w:lang w:val="zh-CN"/>
        </w:rPr>
        <w:t>本次评标采用最低评标价法。</w:t>
      </w:r>
    </w:p>
    <w:p w:rsidR="0088277E" w:rsidRDefault="0088277E">
      <w:pPr>
        <w:spacing w:line="360" w:lineRule="auto"/>
        <w:ind w:firstLine="480"/>
        <w:rPr>
          <w:rFonts w:ascii="Times New Roman" w:hAnsi="Times New Roman"/>
          <w:b/>
          <w:color w:val="FF0000"/>
          <w:sz w:val="24"/>
          <w:szCs w:val="24"/>
        </w:rPr>
      </w:pPr>
    </w:p>
    <w:tbl>
      <w:tblPr>
        <w:tblW w:w="7476"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6"/>
        <w:gridCol w:w="4710"/>
      </w:tblGrid>
      <w:tr w:rsidR="0088277E">
        <w:trPr>
          <w:trHeight w:val="241"/>
        </w:trPr>
        <w:tc>
          <w:tcPr>
            <w:tcW w:w="2766" w:type="dxa"/>
            <w:tcBorders>
              <w:top w:val="single" w:sz="4" w:space="0" w:color="auto"/>
              <w:left w:val="single" w:sz="4" w:space="0" w:color="auto"/>
              <w:bottom w:val="single" w:sz="4" w:space="0" w:color="auto"/>
              <w:right w:val="single" w:sz="4" w:space="0" w:color="auto"/>
            </w:tcBorders>
            <w:vAlign w:val="center"/>
          </w:tcPr>
          <w:p w:rsidR="0088277E" w:rsidRDefault="00CC5061">
            <w:pPr>
              <w:jc w:val="center"/>
              <w:rPr>
                <w:rFonts w:ascii="宋体" w:hAnsi="宋体"/>
                <w:color w:val="000000" w:themeColor="text1"/>
                <w:szCs w:val="21"/>
              </w:rPr>
            </w:pPr>
            <w:r>
              <w:rPr>
                <w:rFonts w:ascii="宋体" w:hAnsi="宋体" w:hint="eastAsia"/>
                <w:color w:val="000000" w:themeColor="text1"/>
              </w:rPr>
              <w:t>选取中标候选人数量</w:t>
            </w:r>
          </w:p>
        </w:tc>
        <w:tc>
          <w:tcPr>
            <w:tcW w:w="4710" w:type="dxa"/>
            <w:tcBorders>
              <w:top w:val="single" w:sz="4" w:space="0" w:color="auto"/>
              <w:left w:val="single" w:sz="4" w:space="0" w:color="auto"/>
              <w:bottom w:val="single" w:sz="4" w:space="0" w:color="auto"/>
              <w:right w:val="single" w:sz="4" w:space="0" w:color="auto"/>
            </w:tcBorders>
            <w:vAlign w:val="center"/>
          </w:tcPr>
          <w:p w:rsidR="0088277E" w:rsidRDefault="00CC5061">
            <w:pPr>
              <w:jc w:val="center"/>
              <w:rPr>
                <w:rFonts w:ascii="宋体" w:hAnsi="宋体"/>
                <w:color w:val="000000" w:themeColor="text1"/>
                <w:szCs w:val="21"/>
              </w:rPr>
            </w:pPr>
            <w:r>
              <w:rPr>
                <w:rFonts w:ascii="宋体" w:hAnsi="宋体" w:hint="eastAsia"/>
                <w:color w:val="000000" w:themeColor="text1"/>
              </w:rPr>
              <w:t>选取中标候选人的原则</w:t>
            </w:r>
          </w:p>
        </w:tc>
      </w:tr>
      <w:tr w:rsidR="0088277E">
        <w:trPr>
          <w:trHeight w:val="1178"/>
        </w:trPr>
        <w:tc>
          <w:tcPr>
            <w:tcW w:w="2766" w:type="dxa"/>
            <w:tcBorders>
              <w:top w:val="single" w:sz="4" w:space="0" w:color="auto"/>
              <w:left w:val="single" w:sz="4" w:space="0" w:color="auto"/>
              <w:bottom w:val="single" w:sz="4" w:space="0" w:color="auto"/>
              <w:right w:val="single" w:sz="4" w:space="0" w:color="auto"/>
            </w:tcBorders>
            <w:vAlign w:val="center"/>
          </w:tcPr>
          <w:p w:rsidR="0088277E" w:rsidRDefault="00CC5061">
            <w:pPr>
              <w:jc w:val="center"/>
              <w:rPr>
                <w:rFonts w:ascii="宋体" w:hAnsi="宋体"/>
                <w:color w:val="000000" w:themeColor="text1"/>
                <w:szCs w:val="21"/>
              </w:rPr>
            </w:pPr>
            <w:r>
              <w:rPr>
                <w:rFonts w:ascii="宋体" w:hAnsi="宋体" w:hint="eastAsia"/>
                <w:color w:val="000000" w:themeColor="text1"/>
              </w:rPr>
              <w:t>3</w:t>
            </w:r>
          </w:p>
        </w:tc>
        <w:tc>
          <w:tcPr>
            <w:tcW w:w="4710" w:type="dxa"/>
            <w:tcBorders>
              <w:top w:val="single" w:sz="4" w:space="0" w:color="auto"/>
              <w:left w:val="single" w:sz="4" w:space="0" w:color="auto"/>
              <w:bottom w:val="single" w:sz="4" w:space="0" w:color="auto"/>
              <w:right w:val="single" w:sz="4" w:space="0" w:color="auto"/>
            </w:tcBorders>
            <w:vAlign w:val="center"/>
          </w:tcPr>
          <w:p w:rsidR="0088277E" w:rsidRDefault="00CC5061">
            <w:pPr>
              <w:ind w:firstLineChars="200" w:firstLine="420"/>
              <w:jc w:val="left"/>
            </w:pPr>
            <w:r>
              <w:rPr>
                <w:rFonts w:ascii="宋体" w:hAnsi="宋体" w:hint="eastAsia"/>
                <w:color w:val="000000" w:themeColor="text1"/>
              </w:rPr>
              <w:t>评标将以价格因素确定中标候选人，即在全部满足招标文件实质性要求前提下，依据统一的价格要素评定最低报价，以提出最低报价的投标人为中标候选人。</w:t>
            </w:r>
          </w:p>
        </w:tc>
      </w:tr>
    </w:tbl>
    <w:p w:rsidR="0088277E" w:rsidRDefault="0088277E">
      <w:pPr>
        <w:spacing w:line="520" w:lineRule="exact"/>
        <w:ind w:firstLine="480"/>
        <w:rPr>
          <w:rFonts w:ascii="宋体" w:hAnsi="宋体" w:cs="仿宋"/>
          <w:color w:val="000000"/>
          <w:sz w:val="24"/>
        </w:rPr>
      </w:pPr>
    </w:p>
    <w:p w:rsidR="0088277E" w:rsidRDefault="00CC5061">
      <w:pPr>
        <w:spacing w:line="500" w:lineRule="exact"/>
        <w:ind w:firstLine="562"/>
        <w:rPr>
          <w:rFonts w:ascii="宋体" w:hAnsi="宋体" w:cs="宋体"/>
          <w:b/>
          <w:bCs/>
          <w:kern w:val="44"/>
          <w:sz w:val="24"/>
          <w:szCs w:val="24"/>
        </w:rPr>
      </w:pPr>
      <w:r>
        <w:rPr>
          <w:rFonts w:ascii="宋体" w:hAnsi="宋体" w:cs="宋体" w:hint="eastAsia"/>
          <w:b/>
          <w:bCs/>
          <w:kern w:val="44"/>
          <w:sz w:val="24"/>
          <w:szCs w:val="24"/>
        </w:rPr>
        <w:t>二、政府采购政策功能落实</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lastRenderedPageBreak/>
        <w:t>1.小微型企业价格扣除</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t>（1）对</w:t>
      </w:r>
      <w:proofErr w:type="gramStart"/>
      <w:r>
        <w:rPr>
          <w:rFonts w:ascii="宋体" w:hAnsi="宋体" w:cs="宋体" w:hint="eastAsia"/>
          <w:sz w:val="24"/>
          <w:szCs w:val="24"/>
        </w:rPr>
        <w:t>不</w:t>
      </w:r>
      <w:proofErr w:type="gramEnd"/>
      <w:r>
        <w:rPr>
          <w:rFonts w:ascii="宋体" w:hAnsi="宋体" w:cs="宋体" w:hint="eastAsia"/>
          <w:sz w:val="24"/>
          <w:szCs w:val="24"/>
        </w:rPr>
        <w:t>专门面向中小企业采购，对符合规定的小型和微型企业报价给予10%的扣除价格，用扣除后的价格参与评审；</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t>（2）供应商需按照采购文件的要求提供相应的《中小企业声明函》。</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t>（3）企业标准请参照《关于印发中小企业划型标准规定的通知》（工信部联企业〔2011〕300号）规定自行填写。</w:t>
      </w:r>
    </w:p>
    <w:p w:rsidR="0088277E" w:rsidRDefault="00CC5061">
      <w:pPr>
        <w:spacing w:before="50" w:after="50" w:line="360" w:lineRule="exact"/>
        <w:jc w:val="left"/>
        <w:outlineLvl w:val="0"/>
        <w:rPr>
          <w:rFonts w:ascii="宋体" w:hAnsi="宋体"/>
          <w:b/>
          <w:bCs/>
          <w:color w:val="000000"/>
          <w:sz w:val="24"/>
          <w:szCs w:val="24"/>
          <w:highlight w:val="yellow"/>
        </w:rPr>
      </w:pPr>
      <w:r>
        <w:rPr>
          <w:rFonts w:ascii="宋体" w:hAnsi="宋体" w:hint="eastAsia"/>
          <w:b/>
          <w:bCs/>
          <w:color w:val="000000"/>
          <w:sz w:val="24"/>
          <w:szCs w:val="24"/>
          <w:highlight w:val="yellow"/>
        </w:rPr>
        <w:t>说明：依据《政府采购促进中小企业发展管理办法》第四条，在政府采购活动中，供应商提供的货物、工程或者服务符合下列情形的，享受本办法规定的中小企业扶持政策：</w:t>
      </w:r>
    </w:p>
    <w:p w:rsidR="0088277E" w:rsidRDefault="00CC5061">
      <w:pPr>
        <w:spacing w:before="50" w:after="50" w:line="360" w:lineRule="exact"/>
        <w:jc w:val="left"/>
        <w:outlineLvl w:val="0"/>
        <w:rPr>
          <w:rFonts w:ascii="宋体" w:hAnsi="宋体"/>
          <w:b/>
          <w:bCs/>
          <w:color w:val="000000"/>
          <w:sz w:val="24"/>
          <w:szCs w:val="24"/>
          <w:highlight w:val="yellow"/>
        </w:rPr>
      </w:pPr>
      <w:r>
        <w:rPr>
          <w:rFonts w:ascii="宋体" w:hAnsi="宋体" w:hint="eastAsia"/>
          <w:b/>
          <w:bCs/>
          <w:color w:val="000000"/>
          <w:sz w:val="24"/>
          <w:szCs w:val="24"/>
          <w:highlight w:val="yellow"/>
        </w:rPr>
        <w:t>（三）在服务采购项目中，服务由中小企业承接，即提供服务的</w:t>
      </w:r>
      <w:proofErr w:type="gramStart"/>
      <w:r>
        <w:rPr>
          <w:rFonts w:ascii="宋体" w:hAnsi="宋体" w:hint="eastAsia"/>
          <w:b/>
          <w:bCs/>
          <w:color w:val="000000"/>
          <w:sz w:val="24"/>
          <w:szCs w:val="24"/>
          <w:highlight w:val="yellow"/>
        </w:rPr>
        <w:t>的</w:t>
      </w:r>
      <w:proofErr w:type="gramEnd"/>
      <w:r>
        <w:rPr>
          <w:rFonts w:ascii="宋体" w:hAnsi="宋体" w:hint="eastAsia"/>
          <w:b/>
          <w:bCs/>
          <w:color w:val="000000"/>
          <w:sz w:val="24"/>
          <w:szCs w:val="24"/>
          <w:highlight w:val="yellow"/>
        </w:rPr>
        <w:t>人员为中小企业依照《中华人民共和国劳动合同法》订立劳动合同的从业人员。</w:t>
      </w:r>
    </w:p>
    <w:p w:rsidR="0088277E" w:rsidRDefault="00CC5061">
      <w:pPr>
        <w:spacing w:before="50" w:after="50" w:line="360" w:lineRule="exact"/>
        <w:jc w:val="left"/>
        <w:outlineLvl w:val="0"/>
        <w:rPr>
          <w:rFonts w:ascii="宋体" w:hAnsi="宋体"/>
          <w:b/>
          <w:bCs/>
          <w:color w:val="FF0000"/>
          <w:sz w:val="24"/>
          <w:szCs w:val="24"/>
        </w:rPr>
      </w:pPr>
      <w:bookmarkStart w:id="229" w:name="OLE_LINK46"/>
      <w:r>
        <w:rPr>
          <w:rFonts w:ascii="宋体" w:hAnsi="宋体" w:hint="eastAsia"/>
          <w:b/>
          <w:bCs/>
          <w:color w:val="FF0000"/>
          <w:sz w:val="24"/>
          <w:szCs w:val="24"/>
          <w:highlight w:val="yellow"/>
        </w:rPr>
        <w:t>服务类项目中供应商若使用退休人员（或签订劳务合同），将不享受相关扶持政策。</w:t>
      </w:r>
      <w:bookmarkEnd w:id="229"/>
    </w:p>
    <w:p w:rsidR="0088277E" w:rsidRDefault="00CC5061">
      <w:pPr>
        <w:pStyle w:val="aff5"/>
        <w:spacing w:line="520" w:lineRule="exact"/>
        <w:rPr>
          <w:rFonts w:ascii="黑体" w:eastAsiaTheme="minorEastAsia"/>
          <w:bCs/>
          <w:sz w:val="44"/>
          <w:lang w:val="en-US" w:eastAsia="zh-CN"/>
        </w:rPr>
      </w:pPr>
      <w:r>
        <w:rPr>
          <w:rFonts w:ascii="宋体" w:eastAsia="宋体" w:hAnsi="宋体" w:cs="宋体" w:hint="eastAsia"/>
          <w:bCs/>
          <w:color w:val="FF0000"/>
          <w:szCs w:val="21"/>
          <w:highlight w:val="yellow"/>
          <w:lang w:eastAsia="zh-CN"/>
        </w:rPr>
        <w:t>如提供的《中小企业声明函》，企业类型为小型或微型，享受小</w:t>
      </w:r>
      <w:proofErr w:type="gramStart"/>
      <w:r>
        <w:rPr>
          <w:rFonts w:ascii="宋体" w:eastAsia="宋体" w:hAnsi="宋体" w:cs="宋体" w:hint="eastAsia"/>
          <w:bCs/>
          <w:color w:val="FF0000"/>
          <w:szCs w:val="21"/>
          <w:highlight w:val="yellow"/>
          <w:lang w:eastAsia="zh-CN"/>
        </w:rPr>
        <w:t>微企业</w:t>
      </w:r>
      <w:proofErr w:type="gramEnd"/>
      <w:r>
        <w:rPr>
          <w:rFonts w:ascii="宋体" w:eastAsia="宋体" w:hAnsi="宋体" w:cs="宋体" w:hint="eastAsia"/>
          <w:bCs/>
          <w:color w:val="FF0000"/>
          <w:szCs w:val="21"/>
          <w:highlight w:val="yellow"/>
          <w:lang w:eastAsia="zh-CN"/>
        </w:rPr>
        <w:t>价格折扣的供应商，为本项目服务的所有人员应签订</w:t>
      </w:r>
      <w:r>
        <w:rPr>
          <w:rFonts w:ascii="宋体" w:eastAsia="宋体" w:hAnsi="宋体" w:cs="宋体" w:hint="eastAsia"/>
          <w:b/>
          <w:bCs/>
          <w:color w:val="FF0000"/>
          <w:szCs w:val="21"/>
          <w:highlight w:val="yellow"/>
          <w:lang w:eastAsia="zh-CN"/>
        </w:rPr>
        <w:t>劳动</w:t>
      </w:r>
      <w:r>
        <w:rPr>
          <w:rFonts w:ascii="宋体" w:eastAsia="宋体" w:hAnsi="宋体" w:cs="宋体" w:hint="eastAsia"/>
          <w:bCs/>
          <w:color w:val="FF0000"/>
          <w:szCs w:val="21"/>
          <w:highlight w:val="yellow"/>
          <w:lang w:eastAsia="zh-CN"/>
        </w:rPr>
        <w:t>合同，分项报价表中人员社保缴纳比例应为</w:t>
      </w:r>
      <w:r>
        <w:rPr>
          <w:bCs/>
          <w:color w:val="FF0000"/>
          <w:szCs w:val="21"/>
          <w:highlight w:val="yellow"/>
          <w:lang w:eastAsia="zh-CN"/>
        </w:rPr>
        <w:t>100%</w:t>
      </w:r>
      <w:r>
        <w:rPr>
          <w:rFonts w:ascii="黑体" w:eastAsiaTheme="minorEastAsia" w:hint="eastAsia"/>
          <w:bCs/>
          <w:sz w:val="44"/>
          <w:lang w:val="en-US" w:eastAsia="zh-CN"/>
        </w:rPr>
        <w:t xml:space="preserve"> </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t>2.残疾人福利单位价格扣除</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t>（1）对残疾人福利性单位视同小型、微型企业，给予10%的价格扣除，用扣除后的价格参与评审。</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t>（2）残疾人福利单位需按照采购文件的要求提供《残疾人福利性单位声明函》。</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t>（3）残疾人福利单位标准请参照《关于促进残疾人就业政府采购政策的通知》（财库〔2017〕141号）。</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t>3.监狱和戒毒企业价格扣除</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t>（1）对监狱和戒毒企业（简称监狱企业）视同小型、微型企业，给予10%的价格扣除，用扣除后的价格参与评审。</w:t>
      </w:r>
    </w:p>
    <w:p w:rsidR="0088277E" w:rsidRDefault="00CC5061">
      <w:pPr>
        <w:spacing w:line="460" w:lineRule="exact"/>
        <w:ind w:firstLine="560"/>
        <w:rPr>
          <w:rFonts w:ascii="宋体" w:hAnsi="宋体" w:cs="宋体"/>
          <w:sz w:val="24"/>
          <w:szCs w:val="24"/>
        </w:rPr>
      </w:pPr>
      <w:r>
        <w:rPr>
          <w:rFonts w:ascii="宋体" w:hAnsi="宋体" w:cs="宋体" w:hint="eastAsia"/>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88277E" w:rsidRDefault="00CC5061">
      <w:pPr>
        <w:spacing w:line="360" w:lineRule="auto"/>
        <w:ind w:firstLine="560"/>
        <w:rPr>
          <w:rFonts w:ascii="宋体" w:hAnsi="宋体" w:cs="宋体"/>
          <w:sz w:val="24"/>
          <w:szCs w:val="24"/>
        </w:rPr>
      </w:pPr>
      <w:r>
        <w:rPr>
          <w:rFonts w:ascii="宋体" w:hAnsi="宋体" w:cs="宋体" w:hint="eastAsia"/>
          <w:sz w:val="24"/>
          <w:szCs w:val="24"/>
        </w:rPr>
        <w:t>（3）监狱企业标准请参照《关于政府采购支持监狱企业发展有关问题的通知》（财库〔2014〕68号）。</w:t>
      </w:r>
    </w:p>
    <w:p w:rsidR="0088277E" w:rsidRDefault="00CC5061">
      <w:pPr>
        <w:spacing w:line="360" w:lineRule="auto"/>
        <w:ind w:firstLine="560"/>
        <w:rPr>
          <w:rFonts w:ascii="宋体" w:hAnsi="宋体" w:cs="宋体"/>
          <w:sz w:val="24"/>
          <w:szCs w:val="24"/>
        </w:rPr>
      </w:pPr>
      <w:r>
        <w:rPr>
          <w:rFonts w:ascii="宋体" w:hAnsi="宋体" w:cs="宋体" w:hint="eastAsia"/>
          <w:sz w:val="24"/>
          <w:szCs w:val="24"/>
        </w:rPr>
        <w:lastRenderedPageBreak/>
        <w:t>4.残疾人福利单位、监狱企业属于小型、微型企业的，不重复享受政策。</w:t>
      </w:r>
    </w:p>
    <w:p w:rsidR="0088277E" w:rsidRDefault="00CC5061">
      <w:pPr>
        <w:spacing w:line="360" w:lineRule="auto"/>
        <w:ind w:firstLine="560"/>
        <w:rPr>
          <w:rFonts w:ascii="宋体" w:hAnsi="宋体" w:cs="宋体"/>
          <w:sz w:val="24"/>
          <w:szCs w:val="24"/>
        </w:rPr>
      </w:pPr>
      <w:r>
        <w:rPr>
          <w:rFonts w:ascii="宋体" w:hAnsi="宋体" w:cs="宋体" w:hint="eastAsia"/>
          <w:sz w:val="24"/>
          <w:szCs w:val="24"/>
        </w:rPr>
        <w:t>5.如同意联合体参加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rsidR="0088277E" w:rsidRDefault="00CC5061">
      <w:pPr>
        <w:spacing w:line="360" w:lineRule="auto"/>
        <w:ind w:firstLine="560"/>
        <w:rPr>
          <w:rFonts w:ascii="宋体" w:hAnsi="宋体" w:cs="宋体"/>
          <w:sz w:val="24"/>
          <w:szCs w:val="24"/>
        </w:rPr>
      </w:pPr>
      <w:r>
        <w:rPr>
          <w:rFonts w:ascii="宋体" w:hAnsi="宋体" w:cs="宋体" w:hint="eastAsia"/>
          <w:sz w:val="24"/>
          <w:szCs w:val="24"/>
        </w:rPr>
        <w:t>6.联合体各方均为小型、微型企业（残疾人福利单位、监狱企业）的，联合体享受10%价格扣除，用扣除后的价格参与评审。</w:t>
      </w:r>
    </w:p>
    <w:p w:rsidR="0088277E" w:rsidRDefault="00CC5061">
      <w:pPr>
        <w:spacing w:line="360" w:lineRule="auto"/>
        <w:ind w:firstLine="560"/>
        <w:rPr>
          <w:rFonts w:ascii="宋体" w:hAnsi="宋体" w:cs="宋体"/>
          <w:sz w:val="24"/>
          <w:szCs w:val="24"/>
        </w:rPr>
      </w:pPr>
      <w:r>
        <w:rPr>
          <w:rFonts w:ascii="宋体" w:hAnsi="宋体" w:cs="宋体" w:hint="eastAsia"/>
          <w:sz w:val="24"/>
          <w:szCs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或认证证书提供不全的将视为未实质性响应采购要求。其他条件相同情况下，应当优先采购节能产品、环境标志产品。</w:t>
      </w:r>
    </w:p>
    <w:p w:rsidR="0088277E" w:rsidRDefault="00CC5061">
      <w:pPr>
        <w:spacing w:line="360" w:lineRule="auto"/>
        <w:ind w:firstLine="560"/>
        <w:rPr>
          <w:rFonts w:ascii="宋体" w:hAnsi="宋体" w:cs="宋体"/>
          <w:sz w:val="24"/>
          <w:szCs w:val="24"/>
        </w:rPr>
      </w:pPr>
      <w:r>
        <w:rPr>
          <w:rFonts w:ascii="宋体" w:hAnsi="宋体" w:cs="宋体" w:hint="eastAsia"/>
          <w:sz w:val="24"/>
          <w:szCs w:val="24"/>
        </w:rPr>
        <w:t>对于专门面向中小企业采购的项目或者采购包，不再执行价格评审优惠的扶持政策。</w:t>
      </w:r>
    </w:p>
    <w:p w:rsidR="0088277E" w:rsidRDefault="00CC5061">
      <w:pPr>
        <w:spacing w:line="400" w:lineRule="exact"/>
        <w:ind w:firstLine="560"/>
        <w:jc w:val="left"/>
        <w:rPr>
          <w:rFonts w:ascii="宋体" w:hAnsi="宋体" w:cs="方正仿宋_GBK"/>
          <w:sz w:val="24"/>
          <w:szCs w:val="24"/>
        </w:rPr>
      </w:pPr>
      <w:r>
        <w:rPr>
          <w:rFonts w:ascii="宋体" w:hAnsi="宋体" w:cs="方正仿宋_GBK" w:hint="eastAsia"/>
          <w:sz w:val="24"/>
          <w:szCs w:val="24"/>
        </w:rPr>
        <w:t>8</w:t>
      </w:r>
      <w:r>
        <w:rPr>
          <w:rFonts w:ascii="宋体" w:hAnsi="宋体" w:cs="方正仿宋_GBK"/>
          <w:sz w:val="24"/>
          <w:szCs w:val="24"/>
        </w:rPr>
        <w:t>.采</w:t>
      </w:r>
      <w:r>
        <w:rPr>
          <w:rFonts w:ascii="宋体" w:hAnsi="宋体" w:cs="宋体" w:hint="eastAsia"/>
          <w:sz w:val="24"/>
          <w:szCs w:val="24"/>
        </w:rPr>
        <w:t>购</w:t>
      </w:r>
      <w:r>
        <w:rPr>
          <w:rFonts w:ascii="宋体" w:hAnsi="宋体" w:cs="Malgun Gothic" w:hint="eastAsia"/>
          <w:sz w:val="24"/>
          <w:szCs w:val="24"/>
        </w:rPr>
        <w:t>本</w:t>
      </w:r>
      <w:r>
        <w:rPr>
          <w:rFonts w:ascii="宋体" w:hAnsi="宋体" w:cs="宋体" w:hint="eastAsia"/>
          <w:sz w:val="24"/>
          <w:szCs w:val="24"/>
        </w:rPr>
        <w:t>国产</w:t>
      </w:r>
      <w:r>
        <w:rPr>
          <w:rFonts w:ascii="宋体" w:hAnsi="宋体" w:cs="Malgun Gothic" w:hint="eastAsia"/>
          <w:sz w:val="24"/>
          <w:szCs w:val="24"/>
        </w:rPr>
        <w:t>品的支持政</w:t>
      </w:r>
      <w:r>
        <w:rPr>
          <w:rFonts w:ascii="宋体" w:hAnsi="宋体" w:cs="方正仿宋_GBK"/>
          <w:sz w:val="24"/>
          <w:szCs w:val="24"/>
        </w:rPr>
        <w:t>策</w:t>
      </w:r>
    </w:p>
    <w:p w:rsidR="0088277E" w:rsidRDefault="00CC5061">
      <w:pPr>
        <w:spacing w:line="400" w:lineRule="exact"/>
        <w:ind w:firstLine="560"/>
        <w:jc w:val="left"/>
        <w:rPr>
          <w:rFonts w:ascii="宋体" w:hAnsi="宋体" w:cs="方正仿宋_GBK"/>
          <w:sz w:val="24"/>
          <w:szCs w:val="24"/>
        </w:rPr>
      </w:pPr>
      <w:r>
        <w:rPr>
          <w:rFonts w:ascii="宋体" w:hAnsi="宋体" w:cs="方正仿宋_GBK" w:hint="eastAsia"/>
          <w:sz w:val="24"/>
          <w:szCs w:val="24"/>
        </w:rPr>
        <w:t>8</w:t>
      </w:r>
      <w:r>
        <w:rPr>
          <w:rFonts w:ascii="宋体" w:hAnsi="宋体" w:cs="方正仿宋_GBK"/>
          <w:sz w:val="24"/>
          <w:szCs w:val="24"/>
        </w:rPr>
        <w:t xml:space="preserve">.1 </w:t>
      </w:r>
      <w:r>
        <w:rPr>
          <w:rFonts w:ascii="宋体" w:hAnsi="宋体" w:cs="宋体" w:hint="eastAsia"/>
          <w:sz w:val="24"/>
          <w:szCs w:val="24"/>
        </w:rPr>
        <w:t>当</w:t>
      </w:r>
      <w:r>
        <w:rPr>
          <w:rFonts w:ascii="宋体" w:hAnsi="宋体" w:cs="Malgun Gothic" w:hint="eastAsia"/>
          <w:sz w:val="24"/>
          <w:szCs w:val="24"/>
        </w:rPr>
        <w:t>采</w:t>
      </w:r>
      <w:r>
        <w:rPr>
          <w:rFonts w:ascii="宋体" w:hAnsi="宋体" w:cs="宋体" w:hint="eastAsia"/>
          <w:sz w:val="24"/>
          <w:szCs w:val="24"/>
        </w:rPr>
        <w:t>购</w:t>
      </w:r>
      <w:r>
        <w:rPr>
          <w:rFonts w:ascii="宋体" w:hAnsi="宋体" w:cs="Malgun Gothic" w:hint="eastAsia"/>
          <w:sz w:val="24"/>
          <w:szCs w:val="24"/>
        </w:rPr>
        <w:t>包中含有</w:t>
      </w:r>
      <w:r>
        <w:rPr>
          <w:rFonts w:ascii="宋体" w:hAnsi="宋体" w:cs="宋体" w:hint="eastAsia"/>
          <w:sz w:val="24"/>
          <w:szCs w:val="24"/>
        </w:rPr>
        <w:t>货</w:t>
      </w:r>
      <w:r>
        <w:rPr>
          <w:rFonts w:ascii="宋体" w:hAnsi="宋体" w:cs="Malgun Gothic" w:hint="eastAsia"/>
          <w:sz w:val="24"/>
          <w:szCs w:val="24"/>
        </w:rPr>
        <w:t>物的，供</w:t>
      </w:r>
      <w:r>
        <w:rPr>
          <w:rFonts w:ascii="宋体" w:hAnsi="宋体" w:cs="宋体" w:hint="eastAsia"/>
          <w:sz w:val="24"/>
          <w:szCs w:val="24"/>
        </w:rPr>
        <w:t>应</w:t>
      </w:r>
      <w:r>
        <w:rPr>
          <w:rFonts w:ascii="宋体" w:hAnsi="宋体" w:cs="Malgun Gothic" w:hint="eastAsia"/>
          <w:sz w:val="24"/>
          <w:szCs w:val="24"/>
        </w:rPr>
        <w:t>商</w:t>
      </w:r>
      <w:r>
        <w:rPr>
          <w:rFonts w:ascii="宋体" w:hAnsi="宋体" w:cs="宋体" w:hint="eastAsia"/>
          <w:sz w:val="24"/>
          <w:szCs w:val="24"/>
        </w:rPr>
        <w:t>为该</w:t>
      </w:r>
      <w:r>
        <w:rPr>
          <w:rFonts w:ascii="宋体" w:hAnsi="宋体" w:cs="Malgun Gothic" w:hint="eastAsia"/>
          <w:sz w:val="24"/>
          <w:szCs w:val="24"/>
        </w:rPr>
        <w:t>采</w:t>
      </w:r>
      <w:r>
        <w:rPr>
          <w:rFonts w:ascii="宋体" w:hAnsi="宋体" w:cs="宋体" w:hint="eastAsia"/>
          <w:sz w:val="24"/>
          <w:szCs w:val="24"/>
        </w:rPr>
        <w:t>购</w:t>
      </w:r>
      <w:r>
        <w:rPr>
          <w:rFonts w:ascii="宋体" w:hAnsi="宋体" w:cs="Malgun Gothic" w:hint="eastAsia"/>
          <w:sz w:val="24"/>
          <w:szCs w:val="24"/>
        </w:rPr>
        <w:t>包提供的符合本</w:t>
      </w:r>
      <w:r>
        <w:rPr>
          <w:rFonts w:ascii="宋体" w:hAnsi="宋体" w:cs="宋体" w:hint="eastAsia"/>
          <w:sz w:val="24"/>
          <w:szCs w:val="24"/>
        </w:rPr>
        <w:t>国产</w:t>
      </w:r>
      <w:r>
        <w:rPr>
          <w:rFonts w:ascii="宋体" w:hAnsi="宋体" w:cs="Malgun Gothic" w:hint="eastAsia"/>
          <w:sz w:val="24"/>
          <w:szCs w:val="24"/>
        </w:rPr>
        <w:t>品</w:t>
      </w:r>
      <w:r>
        <w:rPr>
          <w:rFonts w:ascii="宋体" w:hAnsi="宋体" w:cs="宋体" w:hint="eastAsia"/>
          <w:sz w:val="24"/>
          <w:szCs w:val="24"/>
        </w:rPr>
        <w:t>标</w:t>
      </w:r>
      <w:r>
        <w:rPr>
          <w:rFonts w:ascii="宋体" w:hAnsi="宋体" w:cs="Malgun Gothic" w:hint="eastAsia"/>
          <w:sz w:val="24"/>
          <w:szCs w:val="24"/>
        </w:rPr>
        <w:t>准的</w:t>
      </w:r>
      <w:r>
        <w:rPr>
          <w:rFonts w:ascii="宋体" w:hAnsi="宋体" w:cs="宋体" w:hint="eastAsia"/>
          <w:sz w:val="24"/>
          <w:szCs w:val="24"/>
        </w:rPr>
        <w:t>货</w:t>
      </w:r>
      <w:r>
        <w:rPr>
          <w:rFonts w:ascii="宋体" w:hAnsi="宋体" w:cs="Malgun Gothic" w:hint="eastAsia"/>
          <w:sz w:val="24"/>
          <w:szCs w:val="24"/>
        </w:rPr>
        <w:t>物成本之和占</w:t>
      </w:r>
      <w:r>
        <w:rPr>
          <w:rFonts w:ascii="宋体" w:hAnsi="宋体" w:cs="宋体" w:hint="eastAsia"/>
          <w:sz w:val="24"/>
          <w:szCs w:val="24"/>
        </w:rPr>
        <w:t>该</w:t>
      </w:r>
      <w:r>
        <w:rPr>
          <w:rFonts w:ascii="宋体" w:hAnsi="宋体" w:cs="Malgun Gothic" w:hint="eastAsia"/>
          <w:sz w:val="24"/>
          <w:szCs w:val="24"/>
        </w:rPr>
        <w:t>供</w:t>
      </w:r>
      <w:r>
        <w:rPr>
          <w:rFonts w:ascii="宋体" w:hAnsi="宋体" w:cs="宋体" w:hint="eastAsia"/>
          <w:sz w:val="24"/>
          <w:szCs w:val="24"/>
        </w:rPr>
        <w:t>应</w:t>
      </w:r>
      <w:r>
        <w:rPr>
          <w:rFonts w:ascii="宋体" w:hAnsi="宋体" w:cs="Malgun Gothic" w:hint="eastAsia"/>
          <w:sz w:val="24"/>
          <w:szCs w:val="24"/>
        </w:rPr>
        <w:t>商提供的整</w:t>
      </w:r>
      <w:r>
        <w:rPr>
          <w:rFonts w:ascii="宋体" w:hAnsi="宋体" w:cs="宋体" w:hint="eastAsia"/>
          <w:sz w:val="24"/>
          <w:szCs w:val="24"/>
        </w:rPr>
        <w:t>个</w:t>
      </w:r>
      <w:r>
        <w:rPr>
          <w:rFonts w:ascii="宋体" w:hAnsi="宋体" w:cs="Malgun Gothic" w:hint="eastAsia"/>
          <w:sz w:val="24"/>
          <w:szCs w:val="24"/>
        </w:rPr>
        <w:t>采</w:t>
      </w:r>
      <w:r>
        <w:rPr>
          <w:rFonts w:ascii="宋体" w:hAnsi="宋体" w:cs="宋体" w:hint="eastAsia"/>
          <w:sz w:val="24"/>
          <w:szCs w:val="24"/>
        </w:rPr>
        <w:t>购</w:t>
      </w:r>
      <w:r>
        <w:rPr>
          <w:rFonts w:ascii="宋体" w:hAnsi="宋体" w:cs="Malgun Gothic" w:hint="eastAsia"/>
          <w:sz w:val="24"/>
          <w:szCs w:val="24"/>
        </w:rPr>
        <w:t>包成本之和的比例</w:t>
      </w:r>
      <w:r>
        <w:rPr>
          <w:rFonts w:ascii="宋体" w:hAnsi="宋体" w:cs="宋体" w:hint="eastAsia"/>
          <w:sz w:val="24"/>
          <w:szCs w:val="24"/>
        </w:rPr>
        <w:t>达</w:t>
      </w:r>
      <w:r>
        <w:rPr>
          <w:rFonts w:ascii="宋体" w:hAnsi="宋体" w:cs="Malgun Gothic" w:hint="eastAsia"/>
          <w:sz w:val="24"/>
          <w:szCs w:val="24"/>
        </w:rPr>
        <w:t>到</w:t>
      </w:r>
      <w:r>
        <w:rPr>
          <w:rFonts w:ascii="宋体" w:hAnsi="宋体" w:cs="方正仿宋_GBK"/>
          <w:sz w:val="24"/>
          <w:szCs w:val="24"/>
          <w:u w:val="single"/>
        </w:rPr>
        <w:t>80%</w:t>
      </w:r>
      <w:r>
        <w:rPr>
          <w:rFonts w:ascii="宋体" w:hAnsi="宋体" w:cs="方正仿宋_GBK"/>
          <w:sz w:val="24"/>
          <w:szCs w:val="24"/>
        </w:rPr>
        <w:t>以上</w:t>
      </w:r>
      <w:r>
        <w:rPr>
          <w:rFonts w:ascii="宋体" w:hAnsi="宋体" w:cs="宋体" w:hint="eastAsia"/>
          <w:sz w:val="24"/>
          <w:szCs w:val="24"/>
        </w:rPr>
        <w:t>时</w:t>
      </w:r>
      <w:r>
        <w:rPr>
          <w:rFonts w:ascii="宋体" w:hAnsi="宋体" w:cs="Malgun Gothic" w:hint="eastAsia"/>
          <w:sz w:val="24"/>
          <w:szCs w:val="24"/>
        </w:rPr>
        <w:t>，依法</w:t>
      </w:r>
      <w:r>
        <w:rPr>
          <w:rFonts w:ascii="宋体" w:hAnsi="宋体" w:cs="宋体" w:hint="eastAsia"/>
          <w:sz w:val="24"/>
          <w:szCs w:val="24"/>
        </w:rPr>
        <w:t>对该</w:t>
      </w:r>
      <w:r>
        <w:rPr>
          <w:rFonts w:ascii="宋体" w:hAnsi="宋体" w:cs="Malgun Gothic" w:hint="eastAsia"/>
          <w:sz w:val="24"/>
          <w:szCs w:val="24"/>
        </w:rPr>
        <w:t>供</w:t>
      </w:r>
      <w:r>
        <w:rPr>
          <w:rFonts w:ascii="宋体" w:hAnsi="宋体" w:cs="宋体" w:hint="eastAsia"/>
          <w:sz w:val="24"/>
          <w:szCs w:val="24"/>
        </w:rPr>
        <w:t>应</w:t>
      </w:r>
      <w:proofErr w:type="gramStart"/>
      <w:r>
        <w:rPr>
          <w:rFonts w:ascii="宋体" w:hAnsi="宋体" w:cs="Malgun Gothic" w:hint="eastAsia"/>
          <w:sz w:val="24"/>
          <w:szCs w:val="24"/>
        </w:rPr>
        <w:t>商整</w:t>
      </w:r>
      <w:r>
        <w:rPr>
          <w:rFonts w:ascii="宋体" w:hAnsi="宋体" w:cs="宋体" w:hint="eastAsia"/>
          <w:sz w:val="24"/>
          <w:szCs w:val="24"/>
        </w:rPr>
        <w:t>个</w:t>
      </w:r>
      <w:r>
        <w:rPr>
          <w:rFonts w:ascii="宋体" w:hAnsi="宋体" w:cs="Malgun Gothic" w:hint="eastAsia"/>
          <w:sz w:val="24"/>
          <w:szCs w:val="24"/>
        </w:rPr>
        <w:t>采</w:t>
      </w:r>
      <w:r>
        <w:rPr>
          <w:rFonts w:ascii="宋体" w:hAnsi="宋体" w:cs="宋体" w:hint="eastAsia"/>
          <w:sz w:val="24"/>
          <w:szCs w:val="24"/>
        </w:rPr>
        <w:t>购</w:t>
      </w:r>
      <w:r>
        <w:rPr>
          <w:rFonts w:ascii="宋体" w:hAnsi="宋体" w:cs="Malgun Gothic" w:hint="eastAsia"/>
          <w:sz w:val="24"/>
          <w:szCs w:val="24"/>
        </w:rPr>
        <w:t>包</w:t>
      </w:r>
      <w:r>
        <w:rPr>
          <w:rFonts w:ascii="宋体" w:hAnsi="宋体" w:cs="宋体" w:hint="eastAsia"/>
          <w:sz w:val="24"/>
          <w:szCs w:val="24"/>
        </w:rPr>
        <w:t>给</w:t>
      </w:r>
      <w:r>
        <w:rPr>
          <w:rFonts w:ascii="宋体" w:hAnsi="宋体" w:cs="Malgun Gothic" w:hint="eastAsia"/>
          <w:sz w:val="24"/>
          <w:szCs w:val="24"/>
        </w:rPr>
        <w:t>予</w:t>
      </w:r>
      <w:proofErr w:type="gramEnd"/>
      <w:r>
        <w:rPr>
          <w:rFonts w:ascii="宋体" w:hAnsi="宋体" w:cs="Malgun Gothic" w:hint="eastAsia"/>
          <w:sz w:val="24"/>
          <w:szCs w:val="24"/>
        </w:rPr>
        <w:t>价格</w:t>
      </w:r>
      <w:r>
        <w:rPr>
          <w:rFonts w:ascii="宋体" w:hAnsi="宋体" w:cs="宋体" w:hint="eastAsia"/>
          <w:sz w:val="24"/>
          <w:szCs w:val="24"/>
        </w:rPr>
        <w:t>评审优</w:t>
      </w:r>
      <w:r>
        <w:rPr>
          <w:rFonts w:ascii="宋体" w:hAnsi="宋体" w:cs="Malgun Gothic" w:hint="eastAsia"/>
          <w:sz w:val="24"/>
          <w:szCs w:val="24"/>
        </w:rPr>
        <w:t>惠，即</w:t>
      </w:r>
      <w:r>
        <w:rPr>
          <w:rFonts w:ascii="宋体" w:hAnsi="宋体" w:cs="宋体" w:hint="eastAsia"/>
          <w:sz w:val="24"/>
          <w:szCs w:val="24"/>
        </w:rPr>
        <w:t>对该</w:t>
      </w:r>
      <w:r>
        <w:rPr>
          <w:rFonts w:ascii="宋体" w:hAnsi="宋体" w:cs="Malgun Gothic" w:hint="eastAsia"/>
          <w:sz w:val="24"/>
          <w:szCs w:val="24"/>
        </w:rPr>
        <w:t>供</w:t>
      </w:r>
      <w:r>
        <w:rPr>
          <w:rFonts w:ascii="宋体" w:hAnsi="宋体" w:cs="宋体" w:hint="eastAsia"/>
          <w:sz w:val="24"/>
          <w:szCs w:val="24"/>
        </w:rPr>
        <w:t>应</w:t>
      </w:r>
      <w:proofErr w:type="gramStart"/>
      <w:r>
        <w:rPr>
          <w:rFonts w:ascii="宋体" w:hAnsi="宋体" w:cs="Malgun Gothic" w:hint="eastAsia"/>
          <w:sz w:val="24"/>
          <w:szCs w:val="24"/>
        </w:rPr>
        <w:t>商整</w:t>
      </w:r>
      <w:r>
        <w:rPr>
          <w:rFonts w:ascii="宋体" w:hAnsi="宋体" w:cs="宋体" w:hint="eastAsia"/>
          <w:sz w:val="24"/>
          <w:szCs w:val="24"/>
        </w:rPr>
        <w:t>个</w:t>
      </w:r>
      <w:proofErr w:type="gramEnd"/>
      <w:r>
        <w:rPr>
          <w:rFonts w:ascii="宋体" w:hAnsi="宋体" w:cs="Malgun Gothic" w:hint="eastAsia"/>
          <w:sz w:val="24"/>
          <w:szCs w:val="24"/>
        </w:rPr>
        <w:t>采</w:t>
      </w:r>
      <w:r>
        <w:rPr>
          <w:rFonts w:ascii="宋体" w:hAnsi="宋体" w:cs="宋体" w:hint="eastAsia"/>
          <w:sz w:val="24"/>
          <w:szCs w:val="24"/>
        </w:rPr>
        <w:t>购</w:t>
      </w:r>
      <w:r>
        <w:rPr>
          <w:rFonts w:ascii="宋体" w:hAnsi="宋体" w:cs="Malgun Gothic" w:hint="eastAsia"/>
          <w:sz w:val="24"/>
          <w:szCs w:val="24"/>
        </w:rPr>
        <w:t>包的</w:t>
      </w:r>
      <w:r>
        <w:rPr>
          <w:rFonts w:ascii="宋体" w:hAnsi="宋体" w:cs="宋体" w:hint="eastAsia"/>
          <w:sz w:val="24"/>
          <w:szCs w:val="24"/>
        </w:rPr>
        <w:t>总报</w:t>
      </w:r>
      <w:r>
        <w:rPr>
          <w:rFonts w:ascii="宋体" w:hAnsi="宋体" w:cs="Malgun Gothic" w:hint="eastAsia"/>
          <w:sz w:val="24"/>
          <w:szCs w:val="24"/>
        </w:rPr>
        <w:t>价</w:t>
      </w:r>
      <w:r>
        <w:rPr>
          <w:rFonts w:ascii="宋体" w:hAnsi="宋体" w:cs="宋体" w:hint="eastAsia"/>
          <w:sz w:val="24"/>
          <w:szCs w:val="24"/>
        </w:rPr>
        <w:t>给</w:t>
      </w:r>
      <w:r>
        <w:rPr>
          <w:rFonts w:ascii="宋体" w:hAnsi="宋体" w:cs="Malgun Gothic" w:hint="eastAsia"/>
          <w:sz w:val="24"/>
          <w:szCs w:val="24"/>
        </w:rPr>
        <w:t>予</w:t>
      </w:r>
      <w:r>
        <w:rPr>
          <w:rFonts w:ascii="宋体" w:hAnsi="宋体" w:cs="方正仿宋_GBK"/>
          <w:sz w:val="24"/>
          <w:szCs w:val="24"/>
          <w:u w:val="single"/>
        </w:rPr>
        <w:t>20%</w:t>
      </w:r>
      <w:r>
        <w:rPr>
          <w:rFonts w:ascii="宋体" w:hAnsi="宋体" w:cs="方正仿宋_GBK"/>
          <w:sz w:val="24"/>
          <w:szCs w:val="24"/>
        </w:rPr>
        <w:t>的价格扣除，用扣除后的价格</w:t>
      </w:r>
      <w:r>
        <w:rPr>
          <w:rFonts w:ascii="宋体" w:hAnsi="宋体" w:cs="宋体" w:hint="eastAsia"/>
          <w:sz w:val="24"/>
          <w:szCs w:val="24"/>
        </w:rPr>
        <w:t>参与评审</w:t>
      </w:r>
      <w:r>
        <w:rPr>
          <w:rFonts w:ascii="宋体" w:hAnsi="宋体" w:cs="Malgun Gothic" w:hint="eastAsia"/>
          <w:sz w:val="24"/>
          <w:szCs w:val="24"/>
        </w:rPr>
        <w:t>。供</w:t>
      </w:r>
      <w:r>
        <w:rPr>
          <w:rFonts w:ascii="宋体" w:hAnsi="宋体" w:cs="宋体" w:hint="eastAsia"/>
          <w:sz w:val="24"/>
          <w:szCs w:val="24"/>
        </w:rPr>
        <w:t>应</w:t>
      </w:r>
      <w:r>
        <w:rPr>
          <w:rFonts w:ascii="宋体" w:hAnsi="宋体" w:cs="Malgun Gothic" w:hint="eastAsia"/>
          <w:sz w:val="24"/>
          <w:szCs w:val="24"/>
        </w:rPr>
        <w:t>商未</w:t>
      </w:r>
      <w:r>
        <w:rPr>
          <w:rFonts w:ascii="宋体" w:hAnsi="宋体" w:cs="宋体" w:hint="eastAsia"/>
          <w:sz w:val="24"/>
          <w:szCs w:val="24"/>
        </w:rPr>
        <w:t>填写</w:t>
      </w:r>
      <w:r>
        <w:rPr>
          <w:rFonts w:ascii="宋体" w:hAnsi="宋体" w:cs="Malgun Gothic" w:hint="eastAsia"/>
          <w:sz w:val="24"/>
          <w:szCs w:val="24"/>
        </w:rPr>
        <w:t>比例</w:t>
      </w:r>
      <w:r>
        <w:rPr>
          <w:rFonts w:ascii="宋体" w:hAnsi="宋体" w:cs="宋体" w:hint="eastAsia"/>
          <w:sz w:val="24"/>
          <w:szCs w:val="24"/>
        </w:rPr>
        <w:t>数值</w:t>
      </w:r>
      <w:r>
        <w:rPr>
          <w:rFonts w:ascii="宋体" w:hAnsi="宋体" w:cs="Malgun Gothic" w:hint="eastAsia"/>
          <w:sz w:val="24"/>
          <w:szCs w:val="24"/>
        </w:rPr>
        <w:t>，或比例</w:t>
      </w:r>
      <w:r>
        <w:rPr>
          <w:rFonts w:ascii="宋体" w:hAnsi="宋体" w:cs="宋体" w:hint="eastAsia"/>
          <w:sz w:val="24"/>
          <w:szCs w:val="24"/>
        </w:rPr>
        <w:t>数值</w:t>
      </w:r>
      <w:r>
        <w:rPr>
          <w:rFonts w:ascii="宋体" w:hAnsi="宋体" w:cs="Malgun Gothic" w:hint="eastAsia"/>
          <w:sz w:val="24"/>
          <w:szCs w:val="24"/>
        </w:rPr>
        <w:t>不足</w:t>
      </w:r>
      <w:r>
        <w:rPr>
          <w:rFonts w:ascii="宋体" w:hAnsi="宋体" w:cs="方正仿宋_GBK"/>
          <w:sz w:val="24"/>
          <w:szCs w:val="24"/>
          <w:u w:val="single"/>
        </w:rPr>
        <w:t>80%</w:t>
      </w:r>
      <w:r>
        <w:rPr>
          <w:rFonts w:ascii="宋体" w:hAnsi="宋体" w:cs="方正仿宋_GBK"/>
          <w:sz w:val="24"/>
          <w:szCs w:val="24"/>
        </w:rPr>
        <w:t>的，</w:t>
      </w:r>
      <w:r>
        <w:rPr>
          <w:rFonts w:ascii="宋体" w:hAnsi="宋体" w:cs="宋体" w:hint="eastAsia"/>
          <w:sz w:val="24"/>
          <w:szCs w:val="24"/>
        </w:rPr>
        <w:t>将</w:t>
      </w:r>
      <w:r>
        <w:rPr>
          <w:rFonts w:ascii="宋体" w:hAnsi="宋体" w:cs="Malgun Gothic" w:hint="eastAsia"/>
          <w:sz w:val="24"/>
          <w:szCs w:val="24"/>
        </w:rPr>
        <w:t>不享受本</w:t>
      </w:r>
      <w:r>
        <w:rPr>
          <w:rFonts w:ascii="宋体" w:hAnsi="宋体" w:cs="宋体" w:hint="eastAsia"/>
          <w:sz w:val="24"/>
          <w:szCs w:val="24"/>
        </w:rPr>
        <w:t>国产</w:t>
      </w:r>
      <w:r>
        <w:rPr>
          <w:rFonts w:ascii="宋体" w:hAnsi="宋体" w:cs="Malgun Gothic" w:hint="eastAsia"/>
          <w:sz w:val="24"/>
          <w:szCs w:val="24"/>
        </w:rPr>
        <w:t>品价格</w:t>
      </w:r>
      <w:r>
        <w:rPr>
          <w:rFonts w:ascii="宋体" w:hAnsi="宋体" w:cs="宋体" w:hint="eastAsia"/>
          <w:sz w:val="24"/>
          <w:szCs w:val="24"/>
        </w:rPr>
        <w:t>评审优</w:t>
      </w:r>
      <w:r>
        <w:rPr>
          <w:rFonts w:ascii="宋体" w:hAnsi="宋体" w:cs="Malgun Gothic" w:hint="eastAsia"/>
          <w:sz w:val="24"/>
          <w:szCs w:val="24"/>
        </w:rPr>
        <w:t>惠。</w:t>
      </w:r>
    </w:p>
    <w:p w:rsidR="0088277E" w:rsidRDefault="00CC5061">
      <w:pPr>
        <w:spacing w:line="400" w:lineRule="exact"/>
        <w:ind w:firstLine="560"/>
        <w:jc w:val="left"/>
        <w:rPr>
          <w:rFonts w:ascii="宋体" w:hAnsi="宋体" w:cs="方正仿宋_GBK"/>
          <w:sz w:val="24"/>
          <w:szCs w:val="24"/>
        </w:rPr>
      </w:pPr>
      <w:r>
        <w:rPr>
          <w:rFonts w:ascii="宋体" w:hAnsi="宋体" w:cs="方正仿宋_GBK" w:hint="eastAsia"/>
          <w:sz w:val="24"/>
          <w:szCs w:val="24"/>
        </w:rPr>
        <w:t>8</w:t>
      </w:r>
      <w:r>
        <w:rPr>
          <w:rFonts w:ascii="宋体" w:hAnsi="宋体" w:cs="方正仿宋_GBK"/>
          <w:sz w:val="24"/>
          <w:szCs w:val="24"/>
        </w:rPr>
        <w:t>.2 供</w:t>
      </w:r>
      <w:r>
        <w:rPr>
          <w:rFonts w:ascii="宋体" w:hAnsi="宋体" w:cs="宋体" w:hint="eastAsia"/>
          <w:sz w:val="24"/>
          <w:szCs w:val="24"/>
        </w:rPr>
        <w:t>应</w:t>
      </w:r>
      <w:r>
        <w:rPr>
          <w:rFonts w:ascii="宋体" w:hAnsi="宋体" w:cs="Malgun Gothic" w:hint="eastAsia"/>
          <w:sz w:val="24"/>
          <w:szCs w:val="24"/>
        </w:rPr>
        <w:t>商需按照招</w:t>
      </w:r>
      <w:r>
        <w:rPr>
          <w:rFonts w:ascii="宋体" w:hAnsi="宋体" w:cs="宋体" w:hint="eastAsia"/>
          <w:sz w:val="24"/>
          <w:szCs w:val="24"/>
        </w:rPr>
        <w:t>标</w:t>
      </w:r>
      <w:r>
        <w:rPr>
          <w:rFonts w:ascii="宋体" w:hAnsi="宋体" w:cs="Malgun Gothic" w:hint="eastAsia"/>
          <w:sz w:val="24"/>
          <w:szCs w:val="24"/>
        </w:rPr>
        <w:t>文件的要求提供《</w:t>
      </w:r>
      <w:r>
        <w:rPr>
          <w:rFonts w:ascii="宋体" w:hAnsi="宋体" w:cs="宋体" w:hint="eastAsia"/>
          <w:sz w:val="24"/>
          <w:szCs w:val="24"/>
        </w:rPr>
        <w:t>关</w:t>
      </w:r>
      <w:r>
        <w:rPr>
          <w:rFonts w:ascii="宋体" w:hAnsi="宋体" w:cs="Malgun Gothic" w:hint="eastAsia"/>
          <w:sz w:val="24"/>
          <w:szCs w:val="24"/>
        </w:rPr>
        <w:t>于符合本</w:t>
      </w:r>
      <w:r>
        <w:rPr>
          <w:rFonts w:ascii="宋体" w:hAnsi="宋体" w:cs="宋体" w:hint="eastAsia"/>
          <w:sz w:val="24"/>
          <w:szCs w:val="24"/>
        </w:rPr>
        <w:t>国产</w:t>
      </w:r>
      <w:r>
        <w:rPr>
          <w:rFonts w:ascii="宋体" w:hAnsi="宋体" w:cs="Malgun Gothic" w:hint="eastAsia"/>
          <w:sz w:val="24"/>
          <w:szCs w:val="24"/>
        </w:rPr>
        <w:t>品</w:t>
      </w:r>
      <w:r>
        <w:rPr>
          <w:rFonts w:ascii="宋体" w:hAnsi="宋体" w:cs="宋体" w:hint="eastAsia"/>
          <w:sz w:val="24"/>
          <w:szCs w:val="24"/>
        </w:rPr>
        <w:t>标</w:t>
      </w:r>
      <w:r>
        <w:rPr>
          <w:rFonts w:ascii="宋体" w:hAnsi="宋体" w:cs="Malgun Gothic" w:hint="eastAsia"/>
          <w:sz w:val="24"/>
          <w:szCs w:val="24"/>
        </w:rPr>
        <w:t>准的</w:t>
      </w:r>
      <w:r>
        <w:rPr>
          <w:rFonts w:ascii="宋体" w:hAnsi="宋体" w:cs="宋体" w:hint="eastAsia"/>
          <w:sz w:val="24"/>
          <w:szCs w:val="24"/>
        </w:rPr>
        <w:t>声</w:t>
      </w:r>
      <w:r>
        <w:rPr>
          <w:rFonts w:ascii="宋体" w:hAnsi="宋体" w:cs="Malgun Gothic" w:hint="eastAsia"/>
          <w:sz w:val="24"/>
          <w:szCs w:val="24"/>
        </w:rPr>
        <w:t>明函》（以下</w:t>
      </w:r>
      <w:r>
        <w:rPr>
          <w:rFonts w:ascii="宋体" w:hAnsi="宋体" w:cs="宋体" w:hint="eastAsia"/>
          <w:sz w:val="24"/>
          <w:szCs w:val="24"/>
        </w:rPr>
        <w:t>简称</w:t>
      </w:r>
      <w:r>
        <w:rPr>
          <w:rFonts w:ascii="宋体" w:hAnsi="宋体" w:cs="Malgun Gothic" w:hint="eastAsia"/>
          <w:sz w:val="24"/>
          <w:szCs w:val="24"/>
        </w:rPr>
        <w:t>《</w:t>
      </w:r>
      <w:r>
        <w:rPr>
          <w:rFonts w:ascii="宋体" w:hAnsi="宋体" w:cs="宋体" w:hint="eastAsia"/>
          <w:sz w:val="24"/>
          <w:szCs w:val="24"/>
        </w:rPr>
        <w:t>声</w:t>
      </w:r>
      <w:r>
        <w:rPr>
          <w:rFonts w:ascii="宋体" w:hAnsi="宋体" w:cs="Malgun Gothic" w:hint="eastAsia"/>
          <w:sz w:val="24"/>
          <w:szCs w:val="24"/>
        </w:rPr>
        <w:t>明函》），如不提供</w:t>
      </w:r>
      <w:r>
        <w:rPr>
          <w:rFonts w:ascii="宋体" w:hAnsi="宋体" w:cs="宋体" w:hint="eastAsia"/>
          <w:sz w:val="24"/>
          <w:szCs w:val="24"/>
        </w:rPr>
        <w:t>将</w:t>
      </w:r>
      <w:r>
        <w:rPr>
          <w:rFonts w:ascii="宋体" w:hAnsi="宋体" w:cs="Malgun Gothic" w:hint="eastAsia"/>
          <w:sz w:val="24"/>
          <w:szCs w:val="24"/>
        </w:rPr>
        <w:t>不享受本</w:t>
      </w:r>
      <w:r>
        <w:rPr>
          <w:rFonts w:ascii="宋体" w:hAnsi="宋体" w:cs="宋体" w:hint="eastAsia"/>
          <w:sz w:val="24"/>
          <w:szCs w:val="24"/>
        </w:rPr>
        <w:t>国产</w:t>
      </w:r>
      <w:r>
        <w:rPr>
          <w:rFonts w:ascii="宋体" w:hAnsi="宋体" w:cs="Malgun Gothic" w:hint="eastAsia"/>
          <w:sz w:val="24"/>
          <w:szCs w:val="24"/>
        </w:rPr>
        <w:t>品价格</w:t>
      </w:r>
      <w:r>
        <w:rPr>
          <w:rFonts w:ascii="宋体" w:hAnsi="宋体" w:cs="宋体" w:hint="eastAsia"/>
          <w:sz w:val="24"/>
          <w:szCs w:val="24"/>
        </w:rPr>
        <w:t>评审优</w:t>
      </w:r>
      <w:r>
        <w:rPr>
          <w:rFonts w:ascii="宋体" w:hAnsi="宋体" w:cs="Malgun Gothic" w:hint="eastAsia"/>
          <w:sz w:val="24"/>
          <w:szCs w:val="24"/>
        </w:rPr>
        <w:t>惠。</w:t>
      </w:r>
    </w:p>
    <w:p w:rsidR="0088277E" w:rsidRDefault="00CC5061">
      <w:pPr>
        <w:spacing w:line="400" w:lineRule="exact"/>
        <w:ind w:firstLine="560"/>
        <w:jc w:val="left"/>
        <w:rPr>
          <w:rFonts w:ascii="方正仿宋_GBK" w:eastAsia="方正仿宋_GBK" w:hAnsi="方正仿宋_GBK" w:cs="方正仿宋_GBK"/>
          <w:sz w:val="28"/>
          <w:szCs w:val="28"/>
        </w:rPr>
      </w:pPr>
      <w:r>
        <w:rPr>
          <w:rFonts w:ascii="宋体" w:hAnsi="宋体" w:cs="方正仿宋_GBK" w:hint="eastAsia"/>
          <w:sz w:val="24"/>
          <w:szCs w:val="24"/>
        </w:rPr>
        <w:t>8</w:t>
      </w:r>
      <w:r>
        <w:rPr>
          <w:rFonts w:ascii="宋体" w:hAnsi="宋体" w:cs="方正仿宋_GBK"/>
          <w:sz w:val="24"/>
          <w:szCs w:val="24"/>
        </w:rPr>
        <w:t>.3 供</w:t>
      </w:r>
      <w:r>
        <w:rPr>
          <w:rFonts w:ascii="宋体" w:hAnsi="宋体" w:cs="宋体" w:hint="eastAsia"/>
          <w:sz w:val="24"/>
          <w:szCs w:val="24"/>
        </w:rPr>
        <w:t>应</w:t>
      </w:r>
      <w:r>
        <w:rPr>
          <w:rFonts w:ascii="宋体" w:hAnsi="宋体" w:cs="Malgun Gothic" w:hint="eastAsia"/>
          <w:sz w:val="24"/>
          <w:szCs w:val="24"/>
        </w:rPr>
        <w:t>商需在《</w:t>
      </w:r>
      <w:r>
        <w:rPr>
          <w:rFonts w:ascii="宋体" w:hAnsi="宋体" w:cs="宋体" w:hint="eastAsia"/>
          <w:sz w:val="24"/>
          <w:szCs w:val="24"/>
        </w:rPr>
        <w:t>声</w:t>
      </w:r>
      <w:r>
        <w:rPr>
          <w:rFonts w:ascii="宋体" w:hAnsi="宋体" w:cs="Malgun Gothic" w:hint="eastAsia"/>
          <w:sz w:val="24"/>
          <w:szCs w:val="24"/>
        </w:rPr>
        <w:t>明函》中逐一、准确</w:t>
      </w:r>
      <w:r>
        <w:rPr>
          <w:rFonts w:ascii="宋体" w:hAnsi="宋体" w:cs="宋体" w:hint="eastAsia"/>
          <w:sz w:val="24"/>
          <w:szCs w:val="24"/>
        </w:rPr>
        <w:t>填写产</w:t>
      </w:r>
      <w:r>
        <w:rPr>
          <w:rFonts w:ascii="宋体" w:hAnsi="宋体" w:cs="Malgun Gothic" w:hint="eastAsia"/>
          <w:sz w:val="24"/>
          <w:szCs w:val="24"/>
        </w:rPr>
        <w:t>品名</w:t>
      </w:r>
      <w:r>
        <w:rPr>
          <w:rFonts w:ascii="宋体" w:hAnsi="宋体" w:cs="宋体" w:hint="eastAsia"/>
          <w:sz w:val="24"/>
          <w:szCs w:val="24"/>
        </w:rPr>
        <w:t>称</w:t>
      </w:r>
      <w:r>
        <w:rPr>
          <w:rFonts w:ascii="宋体" w:hAnsi="宋体" w:cs="Malgun Gothic" w:hint="eastAsia"/>
          <w:sz w:val="24"/>
          <w:szCs w:val="24"/>
        </w:rPr>
        <w:t>、</w:t>
      </w:r>
      <w:r>
        <w:rPr>
          <w:rFonts w:ascii="宋体" w:hAnsi="宋体" w:cs="宋体" w:hint="eastAsia"/>
          <w:sz w:val="24"/>
          <w:szCs w:val="24"/>
        </w:rPr>
        <w:t>厂</w:t>
      </w:r>
      <w:r>
        <w:rPr>
          <w:rFonts w:ascii="宋体" w:hAnsi="宋体" w:cs="Malgun Gothic" w:hint="eastAsia"/>
          <w:sz w:val="24"/>
          <w:szCs w:val="24"/>
        </w:rPr>
        <w:t>名、生</w:t>
      </w:r>
      <w:r>
        <w:rPr>
          <w:rFonts w:ascii="宋体" w:hAnsi="宋体" w:cs="宋体" w:hint="eastAsia"/>
          <w:sz w:val="24"/>
          <w:szCs w:val="24"/>
        </w:rPr>
        <w:t>产厂</w:t>
      </w:r>
      <w:r>
        <w:rPr>
          <w:rFonts w:ascii="宋体" w:hAnsi="宋体" w:cs="Malgun Gothic" w:hint="eastAsia"/>
          <w:sz w:val="24"/>
          <w:szCs w:val="24"/>
        </w:rPr>
        <w:t>址三</w:t>
      </w:r>
      <w:r>
        <w:rPr>
          <w:rFonts w:ascii="宋体" w:hAnsi="宋体" w:cs="宋体" w:hint="eastAsia"/>
          <w:sz w:val="24"/>
          <w:szCs w:val="24"/>
        </w:rPr>
        <w:t>项</w:t>
      </w:r>
      <w:r>
        <w:rPr>
          <w:rFonts w:ascii="宋体" w:hAnsi="宋体" w:cs="Malgun Gothic" w:hint="eastAsia"/>
          <w:sz w:val="24"/>
          <w:szCs w:val="24"/>
        </w:rPr>
        <w:t>信息（《</w:t>
      </w:r>
      <w:r>
        <w:rPr>
          <w:rFonts w:ascii="宋体" w:hAnsi="宋体" w:cs="宋体" w:hint="eastAsia"/>
          <w:sz w:val="24"/>
          <w:szCs w:val="24"/>
        </w:rPr>
        <w:t>声</w:t>
      </w:r>
      <w:r>
        <w:rPr>
          <w:rFonts w:ascii="宋体" w:hAnsi="宋体" w:cs="Malgun Gothic" w:hint="eastAsia"/>
          <w:sz w:val="24"/>
          <w:szCs w:val="24"/>
        </w:rPr>
        <w:t>明函》中</w:t>
      </w:r>
      <w:r>
        <w:rPr>
          <w:rFonts w:ascii="宋体" w:hAnsi="宋体" w:cs="宋体" w:hint="eastAsia"/>
          <w:sz w:val="24"/>
          <w:szCs w:val="24"/>
        </w:rPr>
        <w:t>标</w:t>
      </w:r>
      <w:r>
        <w:rPr>
          <w:rFonts w:ascii="宋体" w:hAnsi="宋体" w:cs="Malgun Gothic" w:hint="eastAsia"/>
          <w:sz w:val="24"/>
          <w:szCs w:val="24"/>
        </w:rPr>
        <w:t>注</w:t>
      </w:r>
      <w:r>
        <w:rPr>
          <w:rFonts w:ascii="宋体" w:hAnsi="宋体" w:cs="方正仿宋_GBK"/>
          <w:sz w:val="24"/>
          <w:szCs w:val="24"/>
          <w:u w:val="single"/>
        </w:rPr>
        <w:t>“  /  ”</w:t>
      </w:r>
      <w:r>
        <w:rPr>
          <w:rFonts w:ascii="宋体" w:hAnsi="宋体" w:cs="方正仿宋_GBK"/>
          <w:sz w:val="24"/>
          <w:szCs w:val="24"/>
        </w:rPr>
        <w:t>的地方无需</w:t>
      </w:r>
      <w:r>
        <w:rPr>
          <w:rFonts w:ascii="宋体" w:hAnsi="宋体" w:cs="宋体" w:hint="eastAsia"/>
          <w:sz w:val="24"/>
          <w:szCs w:val="24"/>
        </w:rPr>
        <w:t>填写</w:t>
      </w:r>
      <w:r>
        <w:rPr>
          <w:rFonts w:ascii="宋体" w:hAnsi="宋体" w:cs="Malgun Gothic" w:hint="eastAsia"/>
          <w:sz w:val="24"/>
          <w:szCs w:val="24"/>
        </w:rPr>
        <w:t>），三</w:t>
      </w:r>
      <w:r>
        <w:rPr>
          <w:rFonts w:ascii="宋体" w:hAnsi="宋体" w:cs="宋体" w:hint="eastAsia"/>
          <w:sz w:val="24"/>
          <w:szCs w:val="24"/>
        </w:rPr>
        <w:t>项</w:t>
      </w:r>
      <w:r>
        <w:rPr>
          <w:rFonts w:ascii="宋体" w:hAnsi="宋体" w:cs="Malgun Gothic" w:hint="eastAsia"/>
          <w:sz w:val="24"/>
          <w:szCs w:val="24"/>
        </w:rPr>
        <w:t>信息中任意一</w:t>
      </w:r>
      <w:r>
        <w:rPr>
          <w:rFonts w:ascii="宋体" w:hAnsi="宋体" w:cs="宋体" w:hint="eastAsia"/>
          <w:sz w:val="24"/>
          <w:szCs w:val="24"/>
        </w:rPr>
        <w:t>项</w:t>
      </w:r>
      <w:r>
        <w:rPr>
          <w:rFonts w:ascii="宋体" w:hAnsi="宋体" w:cs="Malgun Gothic" w:hint="eastAsia"/>
          <w:sz w:val="24"/>
          <w:szCs w:val="24"/>
        </w:rPr>
        <w:t>未</w:t>
      </w:r>
      <w:r>
        <w:rPr>
          <w:rFonts w:ascii="宋体" w:hAnsi="宋体" w:cs="宋体" w:hint="eastAsia"/>
          <w:sz w:val="24"/>
          <w:szCs w:val="24"/>
        </w:rPr>
        <w:t>填写</w:t>
      </w:r>
      <w:r>
        <w:rPr>
          <w:rFonts w:ascii="宋体" w:hAnsi="宋体" w:cs="Malgun Gothic" w:hint="eastAsia"/>
          <w:sz w:val="24"/>
          <w:szCs w:val="24"/>
        </w:rPr>
        <w:t>的</w:t>
      </w:r>
      <w:r>
        <w:rPr>
          <w:rFonts w:ascii="宋体" w:hAnsi="宋体" w:cs="宋体" w:hint="eastAsia"/>
          <w:sz w:val="24"/>
          <w:szCs w:val="24"/>
        </w:rPr>
        <w:t>视为该项产</w:t>
      </w:r>
      <w:r>
        <w:rPr>
          <w:rFonts w:ascii="宋体" w:hAnsi="宋体" w:cs="Malgun Gothic" w:hint="eastAsia"/>
          <w:sz w:val="24"/>
          <w:szCs w:val="24"/>
        </w:rPr>
        <w:t>品不符合本</w:t>
      </w:r>
      <w:r>
        <w:rPr>
          <w:rFonts w:ascii="宋体" w:hAnsi="宋体" w:cs="宋体" w:hint="eastAsia"/>
          <w:sz w:val="24"/>
          <w:szCs w:val="24"/>
        </w:rPr>
        <w:t>国产</w:t>
      </w:r>
      <w:r>
        <w:rPr>
          <w:rFonts w:ascii="宋体" w:hAnsi="宋体" w:cs="Malgun Gothic" w:hint="eastAsia"/>
          <w:sz w:val="24"/>
          <w:szCs w:val="24"/>
        </w:rPr>
        <w:t>品</w:t>
      </w:r>
      <w:r>
        <w:rPr>
          <w:rFonts w:ascii="宋体" w:hAnsi="宋体" w:cs="宋体" w:hint="eastAsia"/>
          <w:sz w:val="24"/>
          <w:szCs w:val="24"/>
        </w:rPr>
        <w:t>标</w:t>
      </w:r>
      <w:r>
        <w:rPr>
          <w:rFonts w:ascii="宋体" w:hAnsi="宋体" w:cs="Malgun Gothic" w:hint="eastAsia"/>
          <w:sz w:val="24"/>
          <w:szCs w:val="24"/>
        </w:rPr>
        <w:t>准，不享受本</w:t>
      </w:r>
      <w:r>
        <w:rPr>
          <w:rFonts w:ascii="宋体" w:hAnsi="宋体" w:cs="宋体" w:hint="eastAsia"/>
          <w:sz w:val="24"/>
          <w:szCs w:val="24"/>
        </w:rPr>
        <w:t>国产</w:t>
      </w:r>
      <w:r>
        <w:rPr>
          <w:rFonts w:ascii="宋体" w:hAnsi="宋体" w:cs="Malgun Gothic" w:hint="eastAsia"/>
          <w:sz w:val="24"/>
          <w:szCs w:val="24"/>
        </w:rPr>
        <w:t>品价格</w:t>
      </w:r>
      <w:r>
        <w:rPr>
          <w:rFonts w:ascii="宋体" w:hAnsi="宋体" w:cs="宋体" w:hint="eastAsia"/>
          <w:sz w:val="24"/>
          <w:szCs w:val="24"/>
        </w:rPr>
        <w:t>评审优</w:t>
      </w:r>
      <w:r>
        <w:rPr>
          <w:rFonts w:ascii="宋体" w:hAnsi="宋体" w:cs="Malgun Gothic" w:hint="eastAsia"/>
          <w:sz w:val="24"/>
          <w:szCs w:val="24"/>
        </w:rPr>
        <w:t>惠。</w:t>
      </w:r>
    </w:p>
    <w:p w:rsidR="0088277E" w:rsidRDefault="00CC5061">
      <w:pPr>
        <w:spacing w:line="400" w:lineRule="exact"/>
        <w:ind w:firstLine="560"/>
        <w:jc w:val="left"/>
        <w:rPr>
          <w:rFonts w:ascii="宋体" w:hAnsi="宋体" w:cs="方正仿宋_GBK"/>
          <w:sz w:val="24"/>
          <w:szCs w:val="24"/>
        </w:rPr>
      </w:pPr>
      <w:r>
        <w:rPr>
          <w:rFonts w:ascii="宋体" w:hAnsi="宋体" w:cs="方正仿宋_GBK" w:hint="eastAsia"/>
          <w:sz w:val="24"/>
          <w:szCs w:val="24"/>
        </w:rPr>
        <w:t>8</w:t>
      </w:r>
      <w:r>
        <w:rPr>
          <w:rFonts w:ascii="宋体" w:hAnsi="宋体" w:cs="方正仿宋_GBK"/>
          <w:sz w:val="24"/>
          <w:szCs w:val="24"/>
        </w:rPr>
        <w:t xml:space="preserve">.4 </w:t>
      </w:r>
      <w:r>
        <w:rPr>
          <w:rFonts w:ascii="宋体" w:hAnsi="宋体" w:cs="宋体" w:hint="eastAsia"/>
          <w:sz w:val="24"/>
          <w:szCs w:val="24"/>
        </w:rPr>
        <w:t>评标过</w:t>
      </w:r>
      <w:r>
        <w:rPr>
          <w:rFonts w:ascii="宋体" w:hAnsi="宋体" w:cs="Malgun Gothic" w:hint="eastAsia"/>
          <w:sz w:val="24"/>
          <w:szCs w:val="24"/>
        </w:rPr>
        <w:t>程中如</w:t>
      </w:r>
      <w:r>
        <w:rPr>
          <w:rFonts w:ascii="宋体" w:hAnsi="宋体" w:cs="宋体" w:hint="eastAsia"/>
          <w:sz w:val="24"/>
          <w:szCs w:val="24"/>
        </w:rPr>
        <w:t>发现</w:t>
      </w:r>
      <w:r>
        <w:rPr>
          <w:rFonts w:ascii="宋体" w:hAnsi="宋体" w:cs="Malgun Gothic" w:hint="eastAsia"/>
          <w:sz w:val="24"/>
          <w:szCs w:val="24"/>
        </w:rPr>
        <w:t>供</w:t>
      </w:r>
      <w:r>
        <w:rPr>
          <w:rFonts w:ascii="宋体" w:hAnsi="宋体" w:cs="宋体" w:hint="eastAsia"/>
          <w:sz w:val="24"/>
          <w:szCs w:val="24"/>
        </w:rPr>
        <w:t>应</w:t>
      </w:r>
      <w:r>
        <w:rPr>
          <w:rFonts w:ascii="宋体" w:hAnsi="宋体" w:cs="Malgun Gothic" w:hint="eastAsia"/>
          <w:sz w:val="24"/>
          <w:szCs w:val="24"/>
        </w:rPr>
        <w:t>商在《</w:t>
      </w:r>
      <w:r>
        <w:rPr>
          <w:rFonts w:ascii="宋体" w:hAnsi="宋体" w:cs="宋体" w:hint="eastAsia"/>
          <w:sz w:val="24"/>
          <w:szCs w:val="24"/>
        </w:rPr>
        <w:t>声</w:t>
      </w:r>
      <w:r>
        <w:rPr>
          <w:rFonts w:ascii="宋体" w:hAnsi="宋体" w:cs="Malgun Gothic" w:hint="eastAsia"/>
          <w:sz w:val="24"/>
          <w:szCs w:val="24"/>
        </w:rPr>
        <w:t>明函》</w:t>
      </w:r>
      <w:r>
        <w:rPr>
          <w:rFonts w:ascii="宋体" w:hAnsi="宋体" w:cs="宋体" w:hint="eastAsia"/>
          <w:sz w:val="24"/>
          <w:szCs w:val="24"/>
        </w:rPr>
        <w:t>内</w:t>
      </w:r>
      <w:r>
        <w:rPr>
          <w:rFonts w:ascii="宋体" w:hAnsi="宋体" w:cs="Malgun Gothic" w:hint="eastAsia"/>
          <w:sz w:val="24"/>
          <w:szCs w:val="24"/>
        </w:rPr>
        <w:t>容含</w:t>
      </w:r>
      <w:r>
        <w:rPr>
          <w:rFonts w:ascii="宋体" w:hAnsi="宋体" w:cs="宋体" w:hint="eastAsia"/>
          <w:sz w:val="24"/>
          <w:szCs w:val="24"/>
        </w:rPr>
        <w:t>义</w:t>
      </w:r>
      <w:r>
        <w:rPr>
          <w:rFonts w:ascii="宋体" w:hAnsi="宋体" w:cs="Malgun Gothic" w:hint="eastAsia"/>
          <w:sz w:val="24"/>
          <w:szCs w:val="24"/>
        </w:rPr>
        <w:t>不明确、同</w:t>
      </w:r>
      <w:r>
        <w:rPr>
          <w:rFonts w:ascii="宋体" w:hAnsi="宋体" w:cs="宋体" w:hint="eastAsia"/>
          <w:sz w:val="24"/>
          <w:szCs w:val="24"/>
        </w:rPr>
        <w:t>类</w:t>
      </w:r>
      <w:r>
        <w:rPr>
          <w:rFonts w:ascii="宋体" w:hAnsi="宋体" w:cs="Malgun Gothic" w:hint="eastAsia"/>
          <w:sz w:val="24"/>
          <w:szCs w:val="24"/>
        </w:rPr>
        <w:t>事</w:t>
      </w:r>
      <w:r>
        <w:rPr>
          <w:rFonts w:ascii="宋体" w:hAnsi="宋体" w:cs="宋体" w:hint="eastAsia"/>
          <w:sz w:val="24"/>
          <w:szCs w:val="24"/>
        </w:rPr>
        <w:t>项与</w:t>
      </w:r>
      <w:r>
        <w:rPr>
          <w:rFonts w:ascii="宋体" w:hAnsi="宋体" w:cs="Malgun Gothic" w:hint="eastAsia"/>
          <w:sz w:val="24"/>
          <w:szCs w:val="24"/>
        </w:rPr>
        <w:t>投</w:t>
      </w:r>
      <w:r>
        <w:rPr>
          <w:rFonts w:ascii="宋体" w:hAnsi="宋体" w:cs="宋体" w:hint="eastAsia"/>
          <w:sz w:val="24"/>
          <w:szCs w:val="24"/>
        </w:rPr>
        <w:t>标</w:t>
      </w:r>
      <w:r>
        <w:rPr>
          <w:rFonts w:ascii="宋体" w:hAnsi="宋体" w:cs="Malgun Gothic" w:hint="eastAsia"/>
          <w:sz w:val="24"/>
          <w:szCs w:val="24"/>
        </w:rPr>
        <w:t>（</w:t>
      </w:r>
      <w:r>
        <w:rPr>
          <w:rFonts w:ascii="宋体" w:hAnsi="宋体" w:cs="宋体" w:hint="eastAsia"/>
          <w:sz w:val="24"/>
          <w:szCs w:val="24"/>
        </w:rPr>
        <w:t>响应</w:t>
      </w:r>
      <w:r>
        <w:rPr>
          <w:rFonts w:ascii="宋体" w:hAnsi="宋体" w:cs="方正仿宋_GBK"/>
          <w:sz w:val="24"/>
          <w:szCs w:val="24"/>
        </w:rPr>
        <w:t>）文件表述不一致或者有明</w:t>
      </w:r>
      <w:r>
        <w:rPr>
          <w:rFonts w:ascii="宋体" w:hAnsi="宋体" w:cs="宋体" w:hint="eastAsia"/>
          <w:sz w:val="24"/>
          <w:szCs w:val="24"/>
        </w:rPr>
        <w:t>显</w:t>
      </w:r>
      <w:r>
        <w:rPr>
          <w:rFonts w:ascii="宋体" w:hAnsi="宋体" w:cs="Malgun Gothic" w:hint="eastAsia"/>
          <w:sz w:val="24"/>
          <w:szCs w:val="24"/>
        </w:rPr>
        <w:t>文字</w:t>
      </w:r>
      <w:r>
        <w:rPr>
          <w:rFonts w:ascii="宋体" w:hAnsi="宋体" w:cs="宋体" w:hint="eastAsia"/>
          <w:sz w:val="24"/>
          <w:szCs w:val="24"/>
        </w:rPr>
        <w:t>错误</w:t>
      </w:r>
      <w:r>
        <w:rPr>
          <w:rFonts w:ascii="宋体" w:hAnsi="宋体" w:cs="Malgun Gothic" w:hint="eastAsia"/>
          <w:sz w:val="24"/>
          <w:szCs w:val="24"/>
        </w:rPr>
        <w:t>等情</w:t>
      </w:r>
      <w:r>
        <w:rPr>
          <w:rFonts w:ascii="宋体" w:hAnsi="宋体" w:cs="宋体" w:hint="eastAsia"/>
          <w:sz w:val="24"/>
          <w:szCs w:val="24"/>
        </w:rPr>
        <w:t>况</w:t>
      </w:r>
      <w:r>
        <w:rPr>
          <w:rFonts w:ascii="宋体" w:hAnsi="宋体" w:cs="Malgun Gothic" w:hint="eastAsia"/>
          <w:sz w:val="24"/>
          <w:szCs w:val="24"/>
        </w:rPr>
        <w:t>的，</w:t>
      </w:r>
      <w:r>
        <w:rPr>
          <w:rFonts w:ascii="宋体" w:hAnsi="宋体" w:cs="宋体" w:hint="eastAsia"/>
          <w:sz w:val="24"/>
          <w:szCs w:val="24"/>
        </w:rPr>
        <w:t>评标</w:t>
      </w:r>
      <w:r>
        <w:rPr>
          <w:rFonts w:ascii="宋体" w:hAnsi="宋体" w:cs="Malgun Gothic" w:hint="eastAsia"/>
          <w:sz w:val="24"/>
          <w:szCs w:val="24"/>
        </w:rPr>
        <w:t>委</w:t>
      </w:r>
      <w:r>
        <w:rPr>
          <w:rFonts w:ascii="宋体" w:hAnsi="宋体" w:cs="宋体" w:hint="eastAsia"/>
          <w:sz w:val="24"/>
          <w:szCs w:val="24"/>
        </w:rPr>
        <w:t>员会应当</w:t>
      </w:r>
      <w:r>
        <w:rPr>
          <w:rFonts w:ascii="宋体" w:hAnsi="宋体" w:cs="Malgun Gothic" w:hint="eastAsia"/>
          <w:sz w:val="24"/>
          <w:szCs w:val="24"/>
        </w:rPr>
        <w:lastRenderedPageBreak/>
        <w:t>以</w:t>
      </w:r>
      <w:r>
        <w:rPr>
          <w:rFonts w:ascii="宋体" w:hAnsi="宋体" w:cs="宋体" w:hint="eastAsia"/>
          <w:sz w:val="24"/>
          <w:szCs w:val="24"/>
        </w:rPr>
        <w:t>书</w:t>
      </w:r>
      <w:r>
        <w:rPr>
          <w:rFonts w:ascii="宋体" w:hAnsi="宋体" w:cs="Malgun Gothic" w:hint="eastAsia"/>
          <w:sz w:val="24"/>
          <w:szCs w:val="24"/>
        </w:rPr>
        <w:t>面形式要求供</w:t>
      </w:r>
      <w:r>
        <w:rPr>
          <w:rFonts w:ascii="宋体" w:hAnsi="宋体" w:cs="宋体" w:hint="eastAsia"/>
          <w:sz w:val="24"/>
          <w:szCs w:val="24"/>
        </w:rPr>
        <w:t>应</w:t>
      </w:r>
      <w:r>
        <w:rPr>
          <w:rFonts w:ascii="宋体" w:hAnsi="宋体" w:cs="Malgun Gothic" w:hint="eastAsia"/>
          <w:sz w:val="24"/>
          <w:szCs w:val="24"/>
        </w:rPr>
        <w:t>商</w:t>
      </w:r>
      <w:proofErr w:type="gramStart"/>
      <w:r>
        <w:rPr>
          <w:rFonts w:ascii="宋体" w:hAnsi="宋体" w:cs="Malgun Gothic" w:hint="eastAsia"/>
          <w:sz w:val="24"/>
          <w:szCs w:val="24"/>
        </w:rPr>
        <w:t>作出</w:t>
      </w:r>
      <w:proofErr w:type="gramEnd"/>
      <w:r>
        <w:rPr>
          <w:rFonts w:ascii="宋体" w:hAnsi="宋体" w:cs="Malgun Gothic" w:hint="eastAsia"/>
          <w:sz w:val="24"/>
          <w:szCs w:val="24"/>
        </w:rPr>
        <w:t>必要的澄</w:t>
      </w:r>
      <w:r>
        <w:rPr>
          <w:rFonts w:ascii="宋体" w:hAnsi="宋体" w:cs="宋体" w:hint="eastAsia"/>
          <w:sz w:val="24"/>
          <w:szCs w:val="24"/>
        </w:rPr>
        <w:t>清</w:t>
      </w:r>
      <w:r>
        <w:rPr>
          <w:rFonts w:ascii="宋体" w:hAnsi="宋体" w:cs="Malgun Gothic" w:hint="eastAsia"/>
          <w:sz w:val="24"/>
          <w:szCs w:val="24"/>
        </w:rPr>
        <w:t>、</w:t>
      </w:r>
      <w:r>
        <w:rPr>
          <w:rFonts w:ascii="宋体" w:hAnsi="宋体" w:cs="宋体" w:hint="eastAsia"/>
          <w:sz w:val="24"/>
          <w:szCs w:val="24"/>
        </w:rPr>
        <w:t>说</w:t>
      </w:r>
      <w:r>
        <w:rPr>
          <w:rFonts w:ascii="宋体" w:hAnsi="宋体" w:cs="Malgun Gothic" w:hint="eastAsia"/>
          <w:sz w:val="24"/>
          <w:szCs w:val="24"/>
        </w:rPr>
        <w:t>明或者</w:t>
      </w:r>
      <w:r>
        <w:rPr>
          <w:rFonts w:ascii="宋体" w:hAnsi="宋体" w:cs="宋体" w:hint="eastAsia"/>
          <w:sz w:val="24"/>
          <w:szCs w:val="24"/>
        </w:rPr>
        <w:t>补</w:t>
      </w:r>
      <w:r>
        <w:rPr>
          <w:rFonts w:ascii="宋体" w:hAnsi="宋体" w:cs="Malgun Gothic" w:hint="eastAsia"/>
          <w:sz w:val="24"/>
          <w:szCs w:val="24"/>
        </w:rPr>
        <w:t>正。</w:t>
      </w:r>
      <w:r>
        <w:rPr>
          <w:rFonts w:ascii="宋体" w:hAnsi="宋体" w:cs="宋体" w:hint="eastAsia"/>
          <w:sz w:val="24"/>
          <w:szCs w:val="24"/>
        </w:rPr>
        <w:t>经</w:t>
      </w:r>
      <w:r>
        <w:rPr>
          <w:rFonts w:ascii="宋体" w:hAnsi="宋体" w:cs="Malgun Gothic" w:hint="eastAsia"/>
          <w:sz w:val="24"/>
          <w:szCs w:val="24"/>
        </w:rPr>
        <w:t>澄</w:t>
      </w:r>
      <w:r>
        <w:rPr>
          <w:rFonts w:ascii="宋体" w:hAnsi="宋体" w:cs="宋体" w:hint="eastAsia"/>
          <w:sz w:val="24"/>
          <w:szCs w:val="24"/>
        </w:rPr>
        <w:t>清</w:t>
      </w:r>
      <w:r>
        <w:rPr>
          <w:rFonts w:ascii="宋体" w:hAnsi="宋体" w:cs="Malgun Gothic" w:hint="eastAsia"/>
          <w:sz w:val="24"/>
          <w:szCs w:val="24"/>
        </w:rPr>
        <w:t>、</w:t>
      </w:r>
      <w:r>
        <w:rPr>
          <w:rFonts w:ascii="宋体" w:hAnsi="宋体" w:cs="宋体" w:hint="eastAsia"/>
          <w:sz w:val="24"/>
          <w:szCs w:val="24"/>
        </w:rPr>
        <w:t>说</w:t>
      </w:r>
      <w:r>
        <w:rPr>
          <w:rFonts w:ascii="宋体" w:hAnsi="宋体" w:cs="Malgun Gothic" w:hint="eastAsia"/>
          <w:sz w:val="24"/>
          <w:szCs w:val="24"/>
        </w:rPr>
        <w:t>明或者</w:t>
      </w:r>
      <w:r>
        <w:rPr>
          <w:rFonts w:ascii="宋体" w:hAnsi="宋体" w:cs="宋体" w:hint="eastAsia"/>
          <w:sz w:val="24"/>
          <w:szCs w:val="24"/>
        </w:rPr>
        <w:t>补</w:t>
      </w:r>
      <w:r>
        <w:rPr>
          <w:rFonts w:ascii="宋体" w:hAnsi="宋体" w:cs="Malgun Gothic" w:hint="eastAsia"/>
          <w:sz w:val="24"/>
          <w:szCs w:val="24"/>
        </w:rPr>
        <w:t>正的《</w:t>
      </w:r>
      <w:r>
        <w:rPr>
          <w:rFonts w:ascii="宋体" w:hAnsi="宋体" w:cs="宋体" w:hint="eastAsia"/>
          <w:sz w:val="24"/>
          <w:szCs w:val="24"/>
        </w:rPr>
        <w:t>声</w:t>
      </w:r>
      <w:r>
        <w:rPr>
          <w:rFonts w:ascii="宋体" w:hAnsi="宋体" w:cs="Malgun Gothic" w:hint="eastAsia"/>
          <w:sz w:val="24"/>
          <w:szCs w:val="24"/>
        </w:rPr>
        <w:t>明函》仍然不符合《</w:t>
      </w:r>
      <w:r>
        <w:rPr>
          <w:rFonts w:ascii="宋体" w:hAnsi="宋体" w:cs="宋体" w:hint="eastAsia"/>
          <w:sz w:val="24"/>
          <w:szCs w:val="24"/>
        </w:rPr>
        <w:t>国务</w:t>
      </w:r>
      <w:r>
        <w:rPr>
          <w:rFonts w:ascii="宋体" w:hAnsi="宋体" w:cs="Malgun Gothic" w:hint="eastAsia"/>
          <w:sz w:val="24"/>
          <w:szCs w:val="24"/>
        </w:rPr>
        <w:t>院</w:t>
      </w:r>
      <w:r>
        <w:rPr>
          <w:rFonts w:ascii="宋体" w:hAnsi="宋体" w:cs="宋体" w:hint="eastAsia"/>
          <w:sz w:val="24"/>
          <w:szCs w:val="24"/>
        </w:rPr>
        <w:t>办</w:t>
      </w:r>
      <w:r>
        <w:rPr>
          <w:rFonts w:ascii="宋体" w:hAnsi="宋体" w:cs="Malgun Gothic" w:hint="eastAsia"/>
          <w:sz w:val="24"/>
          <w:szCs w:val="24"/>
        </w:rPr>
        <w:t>公</w:t>
      </w:r>
      <w:r>
        <w:rPr>
          <w:rFonts w:ascii="宋体" w:hAnsi="宋体" w:cs="宋体" w:hint="eastAsia"/>
          <w:sz w:val="24"/>
          <w:szCs w:val="24"/>
        </w:rPr>
        <w:t>厅关</w:t>
      </w:r>
      <w:r>
        <w:rPr>
          <w:rFonts w:ascii="宋体" w:hAnsi="宋体" w:cs="Malgun Gothic" w:hint="eastAsia"/>
          <w:sz w:val="24"/>
          <w:szCs w:val="24"/>
        </w:rPr>
        <w:t>于在政府采</w:t>
      </w:r>
      <w:r>
        <w:rPr>
          <w:rFonts w:ascii="宋体" w:hAnsi="宋体" w:cs="宋体" w:hint="eastAsia"/>
          <w:sz w:val="24"/>
          <w:szCs w:val="24"/>
        </w:rPr>
        <w:t>购</w:t>
      </w:r>
      <w:r>
        <w:rPr>
          <w:rFonts w:ascii="宋体" w:hAnsi="宋体" w:cs="Malgun Gothic" w:hint="eastAsia"/>
          <w:sz w:val="24"/>
          <w:szCs w:val="24"/>
        </w:rPr>
        <w:t>中</w:t>
      </w:r>
      <w:r>
        <w:rPr>
          <w:rFonts w:ascii="宋体" w:hAnsi="宋体" w:cs="宋体" w:hint="eastAsia"/>
          <w:sz w:val="24"/>
          <w:szCs w:val="24"/>
        </w:rPr>
        <w:t>实</w:t>
      </w:r>
      <w:r>
        <w:rPr>
          <w:rFonts w:ascii="宋体" w:hAnsi="宋体" w:cs="Malgun Gothic" w:hint="eastAsia"/>
          <w:sz w:val="24"/>
          <w:szCs w:val="24"/>
        </w:rPr>
        <w:t>施本</w:t>
      </w:r>
      <w:r>
        <w:rPr>
          <w:rFonts w:ascii="宋体" w:hAnsi="宋体" w:cs="宋体" w:hint="eastAsia"/>
          <w:sz w:val="24"/>
          <w:szCs w:val="24"/>
        </w:rPr>
        <w:t>国产</w:t>
      </w:r>
      <w:r>
        <w:rPr>
          <w:rFonts w:ascii="宋体" w:hAnsi="宋体" w:cs="Malgun Gothic" w:hint="eastAsia"/>
          <w:sz w:val="24"/>
          <w:szCs w:val="24"/>
        </w:rPr>
        <w:t>品</w:t>
      </w:r>
      <w:r>
        <w:rPr>
          <w:rFonts w:ascii="宋体" w:hAnsi="宋体" w:cs="宋体" w:hint="eastAsia"/>
          <w:sz w:val="24"/>
          <w:szCs w:val="24"/>
        </w:rPr>
        <w:t>标</w:t>
      </w:r>
      <w:r>
        <w:rPr>
          <w:rFonts w:ascii="宋体" w:hAnsi="宋体" w:cs="Malgun Gothic" w:hint="eastAsia"/>
          <w:sz w:val="24"/>
          <w:szCs w:val="24"/>
        </w:rPr>
        <w:t>准及相</w:t>
      </w:r>
      <w:r>
        <w:rPr>
          <w:rFonts w:ascii="宋体" w:hAnsi="宋体" w:cs="宋体" w:hint="eastAsia"/>
          <w:sz w:val="24"/>
          <w:szCs w:val="24"/>
        </w:rPr>
        <w:t>关</w:t>
      </w:r>
      <w:r>
        <w:rPr>
          <w:rFonts w:ascii="宋体" w:hAnsi="宋体" w:cs="Malgun Gothic" w:hint="eastAsia"/>
          <w:sz w:val="24"/>
          <w:szCs w:val="24"/>
        </w:rPr>
        <w:t>政策的通知》（</w:t>
      </w:r>
      <w:r>
        <w:rPr>
          <w:rFonts w:ascii="宋体" w:hAnsi="宋体" w:cs="宋体" w:hint="eastAsia"/>
          <w:sz w:val="24"/>
          <w:szCs w:val="24"/>
        </w:rPr>
        <w:t>国办发</w:t>
      </w:r>
      <w:r>
        <w:rPr>
          <w:rFonts w:ascii="宋体" w:hAnsi="宋体" w:cs="Malgun Gothic" w:hint="eastAsia"/>
          <w:sz w:val="24"/>
          <w:szCs w:val="24"/>
        </w:rPr>
        <w:t>〔</w:t>
      </w:r>
      <w:r>
        <w:rPr>
          <w:rFonts w:ascii="宋体" w:hAnsi="宋体" w:cs="方正仿宋_GBK"/>
          <w:sz w:val="24"/>
          <w:szCs w:val="24"/>
        </w:rPr>
        <w:t>2025〕34</w:t>
      </w:r>
      <w:r>
        <w:rPr>
          <w:rFonts w:ascii="宋体" w:hAnsi="宋体" w:cs="宋体" w:hint="eastAsia"/>
          <w:sz w:val="24"/>
          <w:szCs w:val="24"/>
        </w:rPr>
        <w:t>号</w:t>
      </w:r>
      <w:r>
        <w:rPr>
          <w:rFonts w:ascii="宋体" w:hAnsi="宋体" w:cs="Malgun Gothic" w:hint="eastAsia"/>
          <w:sz w:val="24"/>
          <w:szCs w:val="24"/>
        </w:rPr>
        <w:t>）和招</w:t>
      </w:r>
      <w:r>
        <w:rPr>
          <w:rFonts w:ascii="宋体" w:hAnsi="宋体" w:cs="宋体" w:hint="eastAsia"/>
          <w:sz w:val="24"/>
          <w:szCs w:val="24"/>
        </w:rPr>
        <w:t>标</w:t>
      </w:r>
      <w:r>
        <w:rPr>
          <w:rFonts w:ascii="宋体" w:hAnsi="宋体" w:cs="Malgun Gothic" w:hint="eastAsia"/>
          <w:sz w:val="24"/>
          <w:szCs w:val="24"/>
        </w:rPr>
        <w:t>文件</w:t>
      </w:r>
      <w:r>
        <w:rPr>
          <w:rFonts w:ascii="宋体" w:hAnsi="宋体" w:cs="宋体" w:hint="eastAsia"/>
          <w:sz w:val="24"/>
          <w:szCs w:val="24"/>
        </w:rPr>
        <w:t>规</w:t>
      </w:r>
      <w:r>
        <w:rPr>
          <w:rFonts w:ascii="宋体" w:hAnsi="宋体" w:cs="Malgun Gothic" w:hint="eastAsia"/>
          <w:sz w:val="24"/>
          <w:szCs w:val="24"/>
        </w:rPr>
        <w:t>定的，供</w:t>
      </w:r>
      <w:r>
        <w:rPr>
          <w:rFonts w:ascii="宋体" w:hAnsi="宋体" w:cs="宋体" w:hint="eastAsia"/>
          <w:sz w:val="24"/>
          <w:szCs w:val="24"/>
        </w:rPr>
        <w:t>应</w:t>
      </w:r>
      <w:r>
        <w:rPr>
          <w:rFonts w:ascii="宋体" w:hAnsi="宋体" w:cs="Malgun Gothic" w:hint="eastAsia"/>
          <w:sz w:val="24"/>
          <w:szCs w:val="24"/>
        </w:rPr>
        <w:t>商提供的相</w:t>
      </w:r>
      <w:r>
        <w:rPr>
          <w:rFonts w:ascii="宋体" w:hAnsi="宋体" w:cs="宋体" w:hint="eastAsia"/>
          <w:sz w:val="24"/>
          <w:szCs w:val="24"/>
        </w:rPr>
        <w:t>关产</w:t>
      </w:r>
      <w:r>
        <w:rPr>
          <w:rFonts w:ascii="宋体" w:hAnsi="宋体" w:cs="Malgun Gothic" w:hint="eastAsia"/>
          <w:sz w:val="24"/>
          <w:szCs w:val="24"/>
        </w:rPr>
        <w:t>品</w:t>
      </w:r>
      <w:r>
        <w:rPr>
          <w:rFonts w:ascii="宋体" w:hAnsi="宋体" w:cs="宋体" w:hint="eastAsia"/>
          <w:sz w:val="24"/>
          <w:szCs w:val="24"/>
        </w:rPr>
        <w:t>视为</w:t>
      </w:r>
      <w:r>
        <w:rPr>
          <w:rFonts w:ascii="宋体" w:hAnsi="宋体" w:cs="Malgun Gothic" w:hint="eastAsia"/>
          <w:sz w:val="24"/>
          <w:szCs w:val="24"/>
        </w:rPr>
        <w:t>不符合本</w:t>
      </w:r>
      <w:r>
        <w:rPr>
          <w:rFonts w:ascii="宋体" w:hAnsi="宋体" w:cs="宋体" w:hint="eastAsia"/>
          <w:sz w:val="24"/>
          <w:szCs w:val="24"/>
        </w:rPr>
        <w:t>国产</w:t>
      </w:r>
      <w:r>
        <w:rPr>
          <w:rFonts w:ascii="宋体" w:hAnsi="宋体" w:cs="Malgun Gothic" w:hint="eastAsia"/>
          <w:sz w:val="24"/>
          <w:szCs w:val="24"/>
        </w:rPr>
        <w:t>品</w:t>
      </w:r>
      <w:r>
        <w:rPr>
          <w:rFonts w:ascii="宋体" w:hAnsi="宋体" w:cs="宋体" w:hint="eastAsia"/>
          <w:sz w:val="24"/>
          <w:szCs w:val="24"/>
        </w:rPr>
        <w:t>标</w:t>
      </w:r>
      <w:r>
        <w:rPr>
          <w:rFonts w:ascii="宋体" w:hAnsi="宋体" w:cs="Malgun Gothic" w:hint="eastAsia"/>
          <w:sz w:val="24"/>
          <w:szCs w:val="24"/>
        </w:rPr>
        <w:t>准</w:t>
      </w:r>
      <w:r>
        <w:rPr>
          <w:rFonts w:ascii="宋体" w:hAnsi="宋体" w:cs="方正仿宋_GBK"/>
          <w:sz w:val="24"/>
          <w:szCs w:val="24"/>
        </w:rPr>
        <w:t>。</w:t>
      </w:r>
    </w:p>
    <w:p w:rsidR="0088277E" w:rsidRDefault="0088277E">
      <w:pPr>
        <w:pStyle w:val="a5"/>
      </w:pPr>
    </w:p>
    <w:p w:rsidR="0088277E" w:rsidRDefault="00CC5061">
      <w:pPr>
        <w:jc w:val="center"/>
        <w:rPr>
          <w:rFonts w:ascii="黑体" w:eastAsia="黑体"/>
          <w:bCs/>
          <w:sz w:val="44"/>
        </w:rPr>
      </w:pPr>
      <w:r>
        <w:rPr>
          <w:rFonts w:ascii="黑体" w:eastAsia="黑体" w:hint="eastAsia"/>
          <w:bCs/>
          <w:sz w:val="44"/>
        </w:rPr>
        <w:br w:type="page" w:clear="all"/>
      </w:r>
      <w:r>
        <w:rPr>
          <w:rFonts w:ascii="黑体" w:eastAsia="黑体" w:hint="eastAsia"/>
          <w:bCs/>
          <w:sz w:val="44"/>
        </w:rPr>
        <w:lastRenderedPageBreak/>
        <w:t>第六章  投标文件格式</w:t>
      </w:r>
    </w:p>
    <w:p w:rsidR="0088277E" w:rsidRDefault="0088277E">
      <w:pPr>
        <w:jc w:val="center"/>
        <w:rPr>
          <w:rFonts w:ascii="宋体" w:hAnsi="宋体"/>
          <w:b/>
          <w:sz w:val="72"/>
        </w:rPr>
      </w:pPr>
      <w:bookmarkStart w:id="230" w:name="_Hlt26671244"/>
      <w:bookmarkStart w:id="231" w:name="_Hlt26955039"/>
      <w:bookmarkStart w:id="232" w:name="_Toc26554094"/>
      <w:bookmarkStart w:id="233" w:name="_Toc49090576"/>
      <w:bookmarkStart w:id="234" w:name="_Toc120614282"/>
      <w:bookmarkEnd w:id="230"/>
      <w:bookmarkEnd w:id="231"/>
    </w:p>
    <w:p w:rsidR="0088277E" w:rsidRDefault="00CC5061">
      <w:pPr>
        <w:jc w:val="center"/>
        <w:outlineLvl w:val="0"/>
        <w:rPr>
          <w:rFonts w:ascii="宋体" w:hAnsi="宋体"/>
          <w:b/>
          <w:sz w:val="72"/>
        </w:rPr>
      </w:pPr>
      <w:r>
        <w:rPr>
          <w:rFonts w:ascii="宋体" w:hAnsi="宋体" w:hint="eastAsia"/>
          <w:b/>
          <w:sz w:val="72"/>
        </w:rPr>
        <w:t>投  标  文  件</w:t>
      </w:r>
    </w:p>
    <w:p w:rsidR="0088277E" w:rsidRDefault="0088277E">
      <w:pPr>
        <w:jc w:val="center"/>
        <w:rPr>
          <w:rFonts w:ascii="宋体" w:hAnsi="宋体"/>
          <w:b/>
          <w:sz w:val="72"/>
        </w:rPr>
      </w:pPr>
    </w:p>
    <w:p w:rsidR="0088277E" w:rsidRDefault="0088277E">
      <w:pPr>
        <w:jc w:val="center"/>
        <w:rPr>
          <w:rFonts w:ascii="宋体" w:hAnsi="宋体"/>
          <w:b/>
          <w:sz w:val="72"/>
        </w:rPr>
      </w:pPr>
    </w:p>
    <w:p w:rsidR="0088277E" w:rsidRDefault="0088277E">
      <w:pPr>
        <w:jc w:val="center"/>
        <w:rPr>
          <w:rFonts w:ascii="宋体" w:hAnsi="宋体"/>
          <w:b/>
          <w:sz w:val="36"/>
        </w:rPr>
      </w:pPr>
    </w:p>
    <w:p w:rsidR="0088277E" w:rsidRDefault="0088277E">
      <w:pPr>
        <w:jc w:val="center"/>
        <w:rPr>
          <w:rFonts w:ascii="宋体" w:hAnsi="宋体"/>
          <w:b/>
          <w:sz w:val="36"/>
        </w:rPr>
      </w:pPr>
    </w:p>
    <w:p w:rsidR="0088277E" w:rsidRDefault="0088277E">
      <w:pPr>
        <w:jc w:val="center"/>
        <w:rPr>
          <w:rFonts w:ascii="宋体" w:hAnsi="宋体"/>
          <w:b/>
          <w:sz w:val="36"/>
        </w:rPr>
      </w:pPr>
    </w:p>
    <w:p w:rsidR="0088277E" w:rsidRDefault="00CC5061">
      <w:pPr>
        <w:ind w:firstLine="1084"/>
        <w:outlineLvl w:val="0"/>
        <w:rPr>
          <w:rFonts w:ascii="宋体" w:hAnsi="宋体"/>
          <w:b/>
          <w:sz w:val="36"/>
        </w:rPr>
      </w:pPr>
      <w:r>
        <w:rPr>
          <w:rFonts w:ascii="宋体" w:hAnsi="宋体" w:hint="eastAsia"/>
          <w:b/>
          <w:sz w:val="36"/>
        </w:rPr>
        <w:t>项 目 名 称：</w:t>
      </w:r>
      <w:r>
        <w:rPr>
          <w:rFonts w:ascii="宋体" w:hAnsi="宋体" w:hint="eastAsia"/>
          <w:b/>
          <w:sz w:val="36"/>
          <w:u w:val="single"/>
        </w:rPr>
        <w:t xml:space="preserve">               </w:t>
      </w:r>
    </w:p>
    <w:p w:rsidR="0088277E" w:rsidRDefault="00CC5061">
      <w:pPr>
        <w:ind w:firstLine="1084"/>
        <w:outlineLvl w:val="0"/>
        <w:rPr>
          <w:rFonts w:ascii="宋体" w:hAnsi="宋体"/>
          <w:b/>
          <w:sz w:val="36"/>
          <w:u w:val="single"/>
        </w:rPr>
      </w:pPr>
      <w:r>
        <w:rPr>
          <w:rFonts w:ascii="宋体" w:hAnsi="宋体" w:hint="eastAsia"/>
          <w:b/>
          <w:sz w:val="36"/>
        </w:rPr>
        <w:t>招 标 编 号：</w:t>
      </w:r>
      <w:r>
        <w:rPr>
          <w:rFonts w:ascii="宋体" w:hAnsi="宋体" w:hint="eastAsia"/>
          <w:b/>
          <w:sz w:val="36"/>
          <w:u w:val="single"/>
        </w:rPr>
        <w:t xml:space="preserve">               </w:t>
      </w:r>
    </w:p>
    <w:p w:rsidR="0088277E" w:rsidRDefault="00CC5061">
      <w:pPr>
        <w:outlineLvl w:val="0"/>
        <w:rPr>
          <w:rFonts w:ascii="宋体" w:hAnsi="宋体"/>
          <w:b/>
          <w:sz w:val="36"/>
          <w:u w:val="single"/>
        </w:rPr>
      </w:pPr>
      <w:r>
        <w:rPr>
          <w:rFonts w:ascii="宋体" w:hAnsi="宋体" w:hint="eastAsia"/>
          <w:b/>
          <w:sz w:val="36"/>
        </w:rPr>
        <w:t xml:space="preserve">      投标人名称 ：</w:t>
      </w:r>
      <w:r>
        <w:rPr>
          <w:rFonts w:ascii="宋体" w:hAnsi="宋体" w:hint="eastAsia"/>
          <w:b/>
          <w:sz w:val="36"/>
          <w:u w:val="single"/>
        </w:rPr>
        <w:t xml:space="preserve">               </w:t>
      </w:r>
    </w:p>
    <w:p w:rsidR="0088277E" w:rsidRDefault="00CC5061">
      <w:pPr>
        <w:outlineLvl w:val="0"/>
        <w:rPr>
          <w:rFonts w:ascii="宋体" w:hAnsi="宋体"/>
          <w:b/>
          <w:sz w:val="36"/>
          <w:u w:val="single"/>
        </w:rPr>
      </w:pPr>
      <w:r>
        <w:rPr>
          <w:rFonts w:ascii="宋体" w:hAnsi="宋体" w:hint="eastAsia"/>
          <w:b/>
          <w:sz w:val="36"/>
        </w:rPr>
        <w:t xml:space="preserve">      日      期 ：</w:t>
      </w:r>
      <w:r>
        <w:rPr>
          <w:rFonts w:ascii="宋体" w:hAnsi="宋体" w:hint="eastAsia"/>
          <w:b/>
          <w:sz w:val="36"/>
          <w:u w:val="single"/>
        </w:rPr>
        <w:t xml:space="preserve">               </w:t>
      </w:r>
    </w:p>
    <w:p w:rsidR="0088277E" w:rsidRDefault="00CC5061">
      <w:pPr>
        <w:ind w:firstLine="1084"/>
        <w:outlineLvl w:val="0"/>
        <w:rPr>
          <w:rFonts w:ascii="宋体" w:hAnsi="宋体"/>
          <w:b/>
          <w:sz w:val="36"/>
        </w:rPr>
      </w:pPr>
      <w:r>
        <w:rPr>
          <w:rFonts w:ascii="宋体" w:hAnsi="宋体" w:hint="eastAsia"/>
          <w:b/>
          <w:sz w:val="36"/>
        </w:rPr>
        <w:t>投  标  人：</w:t>
      </w:r>
      <w:r>
        <w:rPr>
          <w:rFonts w:ascii="宋体" w:hAnsi="宋体" w:hint="eastAsia"/>
          <w:b/>
          <w:sz w:val="36"/>
          <w:u w:val="single"/>
        </w:rPr>
        <w:t xml:space="preserve">         </w:t>
      </w:r>
      <w:r>
        <w:rPr>
          <w:rFonts w:ascii="宋体" w:hAnsi="宋体" w:hint="eastAsia"/>
          <w:b/>
          <w:sz w:val="36"/>
        </w:rPr>
        <w:t>（加盖CA电子公章）</w:t>
      </w:r>
    </w:p>
    <w:p w:rsidR="0088277E" w:rsidRDefault="0088277E">
      <w:pPr>
        <w:spacing w:line="440" w:lineRule="exact"/>
        <w:jc w:val="center"/>
        <w:rPr>
          <w:rFonts w:ascii="宋体" w:hAnsi="宋体"/>
          <w:b/>
          <w:bCs/>
          <w:sz w:val="32"/>
          <w:szCs w:val="32"/>
        </w:rPr>
      </w:pPr>
    </w:p>
    <w:p w:rsidR="0088277E" w:rsidRDefault="0088277E">
      <w:pPr>
        <w:spacing w:line="440" w:lineRule="exact"/>
        <w:rPr>
          <w:rFonts w:ascii="宋体" w:hAnsi="宋体"/>
        </w:rPr>
      </w:pPr>
    </w:p>
    <w:p w:rsidR="0088277E" w:rsidRDefault="00CC5061">
      <w:pPr>
        <w:spacing w:before="50" w:after="50" w:line="360" w:lineRule="exact"/>
        <w:jc w:val="center"/>
        <w:outlineLvl w:val="0"/>
        <w:rPr>
          <w:rFonts w:ascii="黑体" w:eastAsia="黑体" w:hAnsi="黑体"/>
          <w:sz w:val="32"/>
          <w:szCs w:val="32"/>
        </w:rPr>
      </w:pPr>
      <w:r>
        <w:rPr>
          <w:rFonts w:ascii="宋体" w:hAnsi="宋体" w:hint="eastAsia"/>
          <w:b/>
          <w:sz w:val="36"/>
          <w:u w:val="single"/>
        </w:rPr>
        <w:br w:type="page" w:clear="all"/>
      </w:r>
      <w:bookmarkEnd w:id="232"/>
      <w:bookmarkEnd w:id="233"/>
      <w:bookmarkEnd w:id="234"/>
      <w:r>
        <w:rPr>
          <w:rFonts w:ascii="黑体" w:eastAsia="黑体" w:hAnsi="黑体" w:hint="eastAsia"/>
          <w:sz w:val="32"/>
          <w:szCs w:val="32"/>
        </w:rPr>
        <w:lastRenderedPageBreak/>
        <w:t>投标主要文件目录</w:t>
      </w:r>
    </w:p>
    <w:p w:rsidR="0088277E" w:rsidRDefault="0088277E">
      <w:pPr>
        <w:spacing w:line="360" w:lineRule="exact"/>
        <w:jc w:val="center"/>
        <w:rPr>
          <w:rFonts w:ascii="宋体" w:hAnsi="宋体"/>
          <w:b/>
          <w:bCs/>
          <w:sz w:val="32"/>
          <w:szCs w:val="32"/>
        </w:rPr>
      </w:pPr>
    </w:p>
    <w:p w:rsidR="0088277E" w:rsidRDefault="00CC5061">
      <w:pPr>
        <w:spacing w:line="360" w:lineRule="exact"/>
        <w:ind w:left="480"/>
        <w:outlineLvl w:val="0"/>
        <w:rPr>
          <w:rFonts w:ascii="宋体" w:hAnsi="宋体"/>
          <w:sz w:val="24"/>
          <w:szCs w:val="21"/>
        </w:rPr>
      </w:pPr>
      <w:r>
        <w:rPr>
          <w:rFonts w:ascii="宋体" w:hAnsi="宋体" w:hint="eastAsia"/>
          <w:sz w:val="24"/>
          <w:szCs w:val="21"/>
        </w:rPr>
        <w:t>一、资信证明文件（提供原件扫描件）</w:t>
      </w:r>
    </w:p>
    <w:p w:rsidR="0088277E" w:rsidRDefault="00CC5061">
      <w:pPr>
        <w:ind w:firstLine="480"/>
        <w:outlineLvl w:val="1"/>
        <w:rPr>
          <w:rFonts w:ascii="宋体" w:hAnsi="宋体"/>
          <w:sz w:val="24"/>
          <w:szCs w:val="24"/>
        </w:rPr>
      </w:pPr>
      <w:r>
        <w:rPr>
          <w:rFonts w:ascii="宋体" w:hAnsi="宋体" w:hint="eastAsia"/>
          <w:sz w:val="24"/>
          <w:szCs w:val="24"/>
        </w:rPr>
        <w:t>（一）</w:t>
      </w:r>
      <w:r>
        <w:rPr>
          <w:rFonts w:ascii="宋体" w:hAnsi="宋体" w:cs="宋体" w:hint="eastAsia"/>
          <w:sz w:val="24"/>
          <w:szCs w:val="24"/>
        </w:rPr>
        <w:t>符合《中华人民共和国政府采购法》第二十二条规定；</w:t>
      </w:r>
    </w:p>
    <w:p w:rsidR="0088277E" w:rsidRDefault="00CC5061">
      <w:pPr>
        <w:ind w:firstLine="480"/>
        <w:rPr>
          <w:rFonts w:ascii="宋体" w:hAnsi="宋体"/>
          <w:sz w:val="24"/>
          <w:szCs w:val="24"/>
        </w:rPr>
      </w:pPr>
      <w:r>
        <w:rPr>
          <w:rFonts w:ascii="宋体" w:hAnsi="宋体" w:hint="eastAsia"/>
          <w:sz w:val="24"/>
          <w:szCs w:val="24"/>
        </w:rPr>
        <w:t>1.满足《中华人民共和国政府采购法》第二十二条规定，并提供下列材料：</w:t>
      </w:r>
    </w:p>
    <w:p w:rsidR="0088277E" w:rsidRDefault="00CC5061">
      <w:pPr>
        <w:ind w:firstLine="480"/>
        <w:rPr>
          <w:rFonts w:ascii="宋体" w:hAnsi="宋体"/>
          <w:sz w:val="24"/>
          <w:szCs w:val="24"/>
        </w:rPr>
      </w:pPr>
      <w:r>
        <w:rPr>
          <w:rFonts w:ascii="宋体" w:hAnsi="宋体" w:hint="eastAsia"/>
          <w:sz w:val="24"/>
          <w:szCs w:val="24"/>
        </w:rPr>
        <w:t>1.1 具有独立承担民事责任的能力；（</w:t>
      </w:r>
      <w:r>
        <w:rPr>
          <w:rFonts w:ascii="宋体" w:hAnsi="宋体" w:hint="eastAsia"/>
          <w:b/>
          <w:sz w:val="24"/>
          <w:szCs w:val="24"/>
        </w:rPr>
        <w:t>提供法人或者其他组织的《营业执照》等证明文件，自然人的身份证明。</w:t>
      </w:r>
    </w:p>
    <w:p w:rsidR="0088277E" w:rsidRDefault="00CC5061">
      <w:pPr>
        <w:ind w:firstLine="480"/>
        <w:rPr>
          <w:rFonts w:ascii="宋体" w:hAnsi="宋体"/>
          <w:sz w:val="24"/>
          <w:szCs w:val="24"/>
        </w:rPr>
      </w:pPr>
      <w:r>
        <w:rPr>
          <w:rFonts w:ascii="宋体" w:hAnsi="宋体" w:hint="eastAsia"/>
          <w:sz w:val="24"/>
          <w:szCs w:val="24"/>
        </w:rPr>
        <w:t>1.2具有良好的商业信誉和健全的财务会计制度；（</w:t>
      </w:r>
      <w:r>
        <w:rPr>
          <w:rFonts w:ascii="宋体" w:hAnsi="宋体" w:hint="eastAsia"/>
          <w:b/>
          <w:sz w:val="24"/>
          <w:szCs w:val="24"/>
        </w:rPr>
        <w:t>提供《供应商基本资格承诺书》</w:t>
      </w:r>
      <w:r>
        <w:rPr>
          <w:rFonts w:ascii="宋体" w:hAnsi="宋体" w:hint="eastAsia"/>
          <w:sz w:val="24"/>
          <w:szCs w:val="24"/>
        </w:rPr>
        <w:t>或提供上一年度的财务状况报告（成立不满一年不需提供）</w:t>
      </w:r>
    </w:p>
    <w:p w:rsidR="0088277E" w:rsidRDefault="00CC5061">
      <w:pPr>
        <w:ind w:firstLine="480"/>
        <w:rPr>
          <w:rFonts w:ascii="宋体" w:hAnsi="宋体"/>
          <w:sz w:val="24"/>
          <w:szCs w:val="24"/>
        </w:rPr>
      </w:pPr>
      <w:r>
        <w:rPr>
          <w:rFonts w:ascii="宋体" w:hAnsi="宋体" w:hint="eastAsia"/>
          <w:sz w:val="24"/>
          <w:szCs w:val="24"/>
        </w:rPr>
        <w:t>1.3具有履行合同所必需的设备和专业技术能力；（</w:t>
      </w:r>
      <w:r>
        <w:rPr>
          <w:rFonts w:ascii="宋体" w:hAnsi="宋体" w:hint="eastAsia"/>
          <w:b/>
          <w:sz w:val="24"/>
          <w:szCs w:val="24"/>
        </w:rPr>
        <w:t>提供《供应商基本资格承诺书》</w:t>
      </w:r>
      <w:r>
        <w:rPr>
          <w:rFonts w:ascii="宋体" w:hAnsi="宋体" w:hint="eastAsia"/>
          <w:sz w:val="24"/>
          <w:szCs w:val="24"/>
        </w:rPr>
        <w:t>或具备履行合同所必需的设备和专业技术能力的书面声明</w:t>
      </w:r>
    </w:p>
    <w:p w:rsidR="0088277E" w:rsidRDefault="00CC5061">
      <w:pPr>
        <w:ind w:firstLine="480"/>
        <w:rPr>
          <w:rFonts w:ascii="宋体" w:hAnsi="宋体"/>
          <w:sz w:val="24"/>
          <w:szCs w:val="24"/>
        </w:rPr>
      </w:pPr>
      <w:r>
        <w:rPr>
          <w:rFonts w:ascii="宋体" w:hAnsi="宋体" w:hint="eastAsia"/>
          <w:sz w:val="24"/>
          <w:szCs w:val="24"/>
        </w:rPr>
        <w:t>1.4有依法缴纳税收和社会保障资金的良好记录；（</w:t>
      </w:r>
      <w:r>
        <w:rPr>
          <w:rFonts w:ascii="宋体" w:hAnsi="宋体" w:hint="eastAsia"/>
          <w:b/>
          <w:sz w:val="24"/>
          <w:szCs w:val="24"/>
        </w:rPr>
        <w:t>提供《供应商基本资格承诺书》</w:t>
      </w:r>
      <w:r>
        <w:rPr>
          <w:rFonts w:ascii="宋体" w:hAnsi="宋体" w:hint="eastAsia"/>
          <w:sz w:val="24"/>
          <w:szCs w:val="24"/>
        </w:rPr>
        <w:t>或提供提交投标文件截止时间前一年内至少一个月依法缴纳税收及缴纳社会保障资金的证明材料。投标人依法享受缓缴、免缴税收、社会保障资金的提供证明材料。</w:t>
      </w:r>
    </w:p>
    <w:p w:rsidR="0088277E" w:rsidRDefault="00CC5061">
      <w:pPr>
        <w:ind w:firstLine="480"/>
        <w:rPr>
          <w:rFonts w:ascii="宋体" w:hAnsi="宋体"/>
          <w:sz w:val="24"/>
          <w:szCs w:val="24"/>
        </w:rPr>
      </w:pPr>
      <w:r>
        <w:rPr>
          <w:rFonts w:ascii="宋体" w:hAnsi="宋体" w:hint="eastAsia"/>
          <w:sz w:val="24"/>
          <w:szCs w:val="24"/>
        </w:rPr>
        <w:t>1.5参加政府采购活动前三年内，在经营活动中没有重大违法记录；（</w:t>
      </w:r>
      <w:r>
        <w:rPr>
          <w:rFonts w:ascii="宋体" w:hAnsi="宋体" w:hint="eastAsia"/>
          <w:b/>
          <w:sz w:val="24"/>
          <w:szCs w:val="24"/>
        </w:rPr>
        <w:t>提供《供应商基本资格承诺书》</w:t>
      </w:r>
      <w:r>
        <w:rPr>
          <w:rFonts w:ascii="宋体" w:hAnsi="宋体" w:hint="eastAsia"/>
          <w:sz w:val="24"/>
          <w:szCs w:val="24"/>
        </w:rPr>
        <w:t>或参加政府采购活动前2年内在经营活动中没有重大违法记录的书面声明</w:t>
      </w:r>
    </w:p>
    <w:p w:rsidR="0088277E" w:rsidRDefault="00CC5061">
      <w:pPr>
        <w:pStyle w:val="210"/>
        <w:spacing w:line="240" w:lineRule="auto"/>
        <w:rPr>
          <w:sz w:val="24"/>
          <w:szCs w:val="24"/>
        </w:rPr>
      </w:pPr>
      <w:r>
        <w:rPr>
          <w:rFonts w:hint="eastAsia"/>
          <w:sz w:val="24"/>
          <w:szCs w:val="24"/>
        </w:rPr>
        <w:t>1.6未被“信用中国”网站（www.creditchina.gov.cn）列入失信被执行人、重大税收违法失信主体、政府采购严重失信行为记录名单。（投标文件中可提供网络查询截图方便查阅）</w:t>
      </w:r>
    </w:p>
    <w:p w:rsidR="0088277E" w:rsidRDefault="00CC5061">
      <w:pPr>
        <w:pStyle w:val="210"/>
        <w:spacing w:line="240" w:lineRule="auto"/>
        <w:rPr>
          <w:color w:val="FF0000"/>
          <w:sz w:val="24"/>
          <w:szCs w:val="24"/>
        </w:rPr>
      </w:pPr>
      <w:r>
        <w:rPr>
          <w:rFonts w:hint="eastAsia"/>
          <w:color w:val="FF0000"/>
          <w:sz w:val="24"/>
          <w:szCs w:val="24"/>
        </w:rPr>
        <w:t>注：投标人如提供《供应商基本资格承诺书》，《供应商基本资格承诺书》格式不可改写，漏写，如出现改写、漏写做无效投标处理。</w:t>
      </w:r>
    </w:p>
    <w:p w:rsidR="0088277E" w:rsidRDefault="00CC5061">
      <w:pPr>
        <w:spacing w:line="360" w:lineRule="exact"/>
        <w:ind w:firstLine="480"/>
        <w:rPr>
          <w:rFonts w:ascii="宋体" w:hAnsi="宋体" w:cs="宋体"/>
          <w:sz w:val="24"/>
          <w:szCs w:val="24"/>
        </w:rPr>
      </w:pPr>
      <w:r>
        <w:rPr>
          <w:rFonts w:ascii="宋体" w:hAnsi="宋体" w:cs="宋体" w:hint="eastAsia"/>
          <w:sz w:val="24"/>
          <w:szCs w:val="24"/>
        </w:rPr>
        <w:t>（二）</w:t>
      </w:r>
      <w:r>
        <w:rPr>
          <w:rFonts w:ascii="宋体" w:hAnsi="宋体"/>
          <w:sz w:val="24"/>
          <w:szCs w:val="21"/>
        </w:rPr>
        <w:t>中小企业声明</w:t>
      </w:r>
      <w:r>
        <w:rPr>
          <w:rFonts w:ascii="宋体" w:hAnsi="宋体" w:hint="eastAsia"/>
          <w:sz w:val="24"/>
          <w:szCs w:val="21"/>
        </w:rPr>
        <w:t>函或残疾人福利单位声明函或监狱企业证明材料</w:t>
      </w:r>
    </w:p>
    <w:p w:rsidR="0088277E" w:rsidRDefault="00CC5061">
      <w:pPr>
        <w:spacing w:line="360" w:lineRule="exact"/>
        <w:ind w:firstLine="482"/>
        <w:outlineLvl w:val="0"/>
        <w:rPr>
          <w:rFonts w:ascii="宋体" w:hAnsi="宋体"/>
          <w:sz w:val="24"/>
          <w:szCs w:val="21"/>
        </w:rPr>
      </w:pPr>
      <w:bookmarkStart w:id="235" w:name="OLE_LINK9"/>
      <w:r>
        <w:rPr>
          <w:rFonts w:ascii="宋体" w:hAnsi="宋体" w:hint="eastAsia"/>
          <w:sz w:val="24"/>
          <w:szCs w:val="21"/>
        </w:rPr>
        <w:t>二、投标函</w:t>
      </w:r>
    </w:p>
    <w:p w:rsidR="0088277E" w:rsidRDefault="00CC5061">
      <w:pPr>
        <w:spacing w:line="360" w:lineRule="exact"/>
        <w:ind w:firstLine="482"/>
        <w:outlineLvl w:val="0"/>
        <w:rPr>
          <w:rFonts w:ascii="宋体" w:hAnsi="宋体"/>
          <w:sz w:val="24"/>
          <w:szCs w:val="21"/>
        </w:rPr>
      </w:pPr>
      <w:r>
        <w:rPr>
          <w:rFonts w:ascii="宋体" w:hAnsi="宋体" w:hint="eastAsia"/>
          <w:sz w:val="24"/>
          <w:szCs w:val="21"/>
        </w:rPr>
        <w:t>三、法人授权书或法定代表人身份证明（法定代表人来投标提供法定代表人身份证明）</w:t>
      </w:r>
    </w:p>
    <w:p w:rsidR="0088277E" w:rsidRDefault="00CC5061">
      <w:pPr>
        <w:spacing w:line="360" w:lineRule="exact"/>
        <w:ind w:firstLine="482"/>
        <w:outlineLvl w:val="0"/>
        <w:rPr>
          <w:rFonts w:ascii="宋体" w:hAnsi="宋体"/>
          <w:sz w:val="24"/>
          <w:szCs w:val="21"/>
        </w:rPr>
      </w:pPr>
      <w:r>
        <w:rPr>
          <w:rFonts w:ascii="宋体" w:hAnsi="宋体"/>
          <w:sz w:val="24"/>
          <w:szCs w:val="21"/>
        </w:rPr>
        <w:t>四、</w:t>
      </w:r>
      <w:r>
        <w:rPr>
          <w:rFonts w:ascii="宋体" w:hAnsi="宋体" w:hint="eastAsia"/>
          <w:sz w:val="24"/>
          <w:szCs w:val="21"/>
        </w:rPr>
        <w:t>开标一览表</w:t>
      </w:r>
    </w:p>
    <w:p w:rsidR="0088277E" w:rsidRDefault="00CC5061">
      <w:pPr>
        <w:spacing w:line="360" w:lineRule="exact"/>
        <w:ind w:firstLine="482"/>
        <w:outlineLvl w:val="0"/>
        <w:rPr>
          <w:rFonts w:ascii="宋体" w:hAnsi="宋体"/>
          <w:sz w:val="24"/>
          <w:szCs w:val="21"/>
        </w:rPr>
      </w:pPr>
      <w:r>
        <w:rPr>
          <w:rFonts w:ascii="宋体" w:hAnsi="宋体" w:hint="eastAsia"/>
          <w:sz w:val="24"/>
          <w:szCs w:val="21"/>
        </w:rPr>
        <w:t>五、分项报价表（报价明细表）</w:t>
      </w:r>
    </w:p>
    <w:p w:rsidR="0088277E" w:rsidRDefault="00CC5061">
      <w:pPr>
        <w:spacing w:line="360" w:lineRule="exact"/>
        <w:ind w:firstLine="480"/>
        <w:outlineLvl w:val="0"/>
        <w:rPr>
          <w:rFonts w:ascii="宋体" w:hAnsi="宋体"/>
          <w:sz w:val="24"/>
          <w:szCs w:val="21"/>
        </w:rPr>
      </w:pPr>
      <w:r>
        <w:rPr>
          <w:rFonts w:ascii="宋体" w:hAnsi="宋体" w:hint="eastAsia"/>
          <w:sz w:val="24"/>
          <w:szCs w:val="21"/>
        </w:rPr>
        <w:t>六、响应偏离表</w:t>
      </w:r>
    </w:p>
    <w:p w:rsidR="0088277E" w:rsidRDefault="00CC5061">
      <w:pPr>
        <w:spacing w:line="360" w:lineRule="exact"/>
        <w:ind w:firstLine="480"/>
        <w:outlineLvl w:val="0"/>
        <w:rPr>
          <w:rFonts w:ascii="黑体" w:eastAsia="黑体"/>
          <w:bCs/>
          <w:sz w:val="44"/>
          <w:szCs w:val="44"/>
        </w:rPr>
      </w:pPr>
      <w:r>
        <w:rPr>
          <w:rFonts w:ascii="宋体" w:hAnsi="宋体" w:hint="eastAsia"/>
          <w:sz w:val="24"/>
          <w:szCs w:val="21"/>
        </w:rPr>
        <w:t>七、招标文件中规定要求提供的证明材料和投标人认为需要提供的其他材料</w:t>
      </w:r>
      <w:bookmarkEnd w:id="235"/>
    </w:p>
    <w:p w:rsidR="0088277E" w:rsidRDefault="00CC5061">
      <w:pPr>
        <w:widowControl/>
        <w:jc w:val="left"/>
        <w:outlineLvl w:val="0"/>
        <w:rPr>
          <w:rFonts w:ascii="黑体" w:eastAsia="黑体" w:hAnsi="黑体"/>
          <w:sz w:val="32"/>
          <w:szCs w:val="32"/>
        </w:rPr>
      </w:pPr>
      <w:r>
        <w:rPr>
          <w:rFonts w:ascii="黑体" w:eastAsia="黑体" w:hAnsi="黑体"/>
          <w:sz w:val="32"/>
          <w:szCs w:val="32"/>
        </w:rPr>
        <w:br w:type="page" w:clear="all"/>
      </w:r>
      <w:r>
        <w:rPr>
          <w:rFonts w:ascii="黑体" w:eastAsia="黑体" w:hAnsi="黑体"/>
          <w:sz w:val="32"/>
          <w:szCs w:val="32"/>
        </w:rPr>
        <w:lastRenderedPageBreak/>
        <w:t>附件</w:t>
      </w:r>
      <w:r>
        <w:rPr>
          <w:rFonts w:ascii="黑体" w:eastAsia="黑体" w:hAnsi="黑体" w:hint="eastAsia"/>
          <w:sz w:val="32"/>
          <w:szCs w:val="32"/>
        </w:rPr>
        <w:t>1：</w:t>
      </w:r>
    </w:p>
    <w:p w:rsidR="0088277E" w:rsidRDefault="00CC5061">
      <w:pPr>
        <w:widowControl/>
        <w:jc w:val="center"/>
        <w:rPr>
          <w:rFonts w:ascii="黑体" w:eastAsia="黑体" w:hAnsi="黑体"/>
          <w:sz w:val="32"/>
          <w:szCs w:val="32"/>
        </w:rPr>
      </w:pPr>
      <w:r>
        <w:rPr>
          <w:rFonts w:ascii="黑体" w:eastAsia="黑体" w:hAnsi="黑体" w:hint="eastAsia"/>
          <w:sz w:val="32"/>
          <w:szCs w:val="32"/>
        </w:rPr>
        <w:t>供应商基本资格条件承诺书（格式）</w:t>
      </w:r>
    </w:p>
    <w:p w:rsidR="0088277E" w:rsidRDefault="0088277E">
      <w:pPr>
        <w:spacing w:line="560" w:lineRule="exact"/>
        <w:rPr>
          <w:rFonts w:ascii="宋体" w:hAnsi="宋体"/>
          <w:sz w:val="24"/>
          <w:szCs w:val="24"/>
          <w:u w:val="single"/>
        </w:rPr>
      </w:pPr>
    </w:p>
    <w:p w:rsidR="0088277E" w:rsidRDefault="00CC5061">
      <w:pPr>
        <w:spacing w:line="560" w:lineRule="exact"/>
        <w:rPr>
          <w:rFonts w:ascii="宋体" w:hAnsi="宋体"/>
          <w:sz w:val="24"/>
          <w:szCs w:val="24"/>
        </w:rPr>
      </w:pPr>
      <w:r>
        <w:rPr>
          <w:rFonts w:ascii="宋体" w:hAnsi="宋体" w:hint="eastAsia"/>
          <w:sz w:val="24"/>
          <w:szCs w:val="24"/>
          <w:u w:val="single"/>
        </w:rPr>
        <w:t xml:space="preserve">     （采购人名称）     </w:t>
      </w:r>
      <w:r>
        <w:rPr>
          <w:rFonts w:ascii="宋体" w:hAnsi="宋体" w:hint="eastAsia"/>
          <w:sz w:val="24"/>
          <w:szCs w:val="24"/>
        </w:rPr>
        <w:t>：</w:t>
      </w:r>
    </w:p>
    <w:p w:rsidR="0088277E" w:rsidRDefault="00CC5061">
      <w:pPr>
        <w:spacing w:line="560" w:lineRule="exact"/>
        <w:ind w:firstLine="480"/>
        <w:rPr>
          <w:rFonts w:ascii="宋体" w:hAnsi="宋体"/>
          <w:sz w:val="24"/>
          <w:szCs w:val="24"/>
        </w:rPr>
      </w:pPr>
      <w:r>
        <w:rPr>
          <w:rFonts w:ascii="宋体" w:hAnsi="宋体" w:hint="eastAsia"/>
          <w:sz w:val="24"/>
          <w:szCs w:val="24"/>
        </w:rPr>
        <w:t>1．我公司具有良好的商业信誉和健全的财务制度；</w:t>
      </w:r>
    </w:p>
    <w:p w:rsidR="0088277E" w:rsidRDefault="00CC5061">
      <w:pPr>
        <w:spacing w:line="560" w:lineRule="exact"/>
        <w:ind w:firstLine="480"/>
        <w:rPr>
          <w:rFonts w:ascii="宋体" w:hAnsi="宋体"/>
          <w:sz w:val="24"/>
          <w:szCs w:val="24"/>
        </w:rPr>
      </w:pPr>
      <w:r>
        <w:rPr>
          <w:rFonts w:ascii="宋体" w:hAnsi="宋体" w:hint="eastAsia"/>
          <w:sz w:val="24"/>
          <w:szCs w:val="24"/>
        </w:rPr>
        <w:t>2.</w:t>
      </w:r>
      <w:r>
        <w:rPr>
          <w:rFonts w:ascii="宋体" w:hAnsi="宋体"/>
          <w:sz w:val="24"/>
          <w:szCs w:val="24"/>
        </w:rPr>
        <w:t xml:space="preserve"> </w:t>
      </w:r>
      <w:r>
        <w:rPr>
          <w:rFonts w:ascii="宋体" w:hAnsi="宋体" w:hint="eastAsia"/>
          <w:sz w:val="24"/>
          <w:szCs w:val="24"/>
        </w:rPr>
        <w:t>我公司具有履行合同所必须的设备和专业技术能力；</w:t>
      </w:r>
    </w:p>
    <w:p w:rsidR="0088277E" w:rsidRDefault="00CC5061">
      <w:pPr>
        <w:spacing w:line="560" w:lineRule="exact"/>
        <w:ind w:firstLine="480"/>
        <w:rPr>
          <w:rFonts w:ascii="宋体" w:hAnsi="宋体"/>
          <w:sz w:val="24"/>
          <w:szCs w:val="24"/>
        </w:rPr>
      </w:pPr>
      <w:r>
        <w:rPr>
          <w:rFonts w:ascii="宋体" w:hAnsi="宋体" w:hint="eastAsia"/>
          <w:sz w:val="24"/>
          <w:szCs w:val="24"/>
        </w:rPr>
        <w:t>3.</w:t>
      </w:r>
      <w:r>
        <w:rPr>
          <w:rFonts w:ascii="宋体" w:hAnsi="宋体"/>
          <w:sz w:val="24"/>
          <w:szCs w:val="24"/>
        </w:rPr>
        <w:t xml:space="preserve"> </w:t>
      </w:r>
      <w:r>
        <w:rPr>
          <w:rFonts w:ascii="宋体" w:hAnsi="宋体" w:hint="eastAsia"/>
          <w:sz w:val="24"/>
          <w:szCs w:val="24"/>
        </w:rPr>
        <w:t>我公司具有依法缴纳税收和社会保障资金的良好记录；</w:t>
      </w:r>
    </w:p>
    <w:p w:rsidR="0088277E" w:rsidRDefault="00CC5061">
      <w:pPr>
        <w:spacing w:line="560" w:lineRule="exact"/>
        <w:ind w:firstLine="480"/>
        <w:rPr>
          <w:rFonts w:ascii="宋体" w:hAnsi="宋体"/>
          <w:sz w:val="24"/>
          <w:szCs w:val="24"/>
        </w:rPr>
      </w:pPr>
      <w:r>
        <w:rPr>
          <w:rFonts w:ascii="宋体" w:hAnsi="宋体" w:hint="eastAsia"/>
          <w:sz w:val="24"/>
          <w:szCs w:val="24"/>
        </w:rPr>
        <w:t>4.</w:t>
      </w:r>
      <w:r>
        <w:rPr>
          <w:rFonts w:ascii="宋体" w:hAnsi="宋体"/>
          <w:sz w:val="24"/>
          <w:szCs w:val="24"/>
        </w:rPr>
        <w:t xml:space="preserve"> </w:t>
      </w:r>
      <w:r>
        <w:rPr>
          <w:rFonts w:ascii="宋体" w:hAnsi="宋体" w:hint="eastAsia"/>
          <w:sz w:val="24"/>
          <w:szCs w:val="24"/>
        </w:rPr>
        <w:t>我公司参加政府采购活动前三年内，在经营活动中没有重大违法记录；</w:t>
      </w:r>
    </w:p>
    <w:p w:rsidR="0088277E" w:rsidRDefault="00CC5061">
      <w:pPr>
        <w:spacing w:line="560" w:lineRule="exact"/>
        <w:ind w:firstLine="480"/>
        <w:rPr>
          <w:rFonts w:ascii="宋体" w:hAnsi="宋体"/>
          <w:sz w:val="24"/>
          <w:szCs w:val="24"/>
        </w:rPr>
      </w:pPr>
      <w:r>
        <w:rPr>
          <w:rFonts w:ascii="宋体" w:hAnsi="宋体" w:hint="eastAsia"/>
          <w:sz w:val="24"/>
          <w:szCs w:val="24"/>
        </w:rPr>
        <w:t>5.</w:t>
      </w:r>
      <w:r>
        <w:rPr>
          <w:rFonts w:ascii="宋体" w:hAnsi="宋体"/>
          <w:sz w:val="24"/>
          <w:szCs w:val="24"/>
        </w:rPr>
        <w:t xml:space="preserve"> </w:t>
      </w:r>
      <w:r>
        <w:rPr>
          <w:rFonts w:ascii="宋体" w:hAnsi="宋体" w:hint="eastAsia"/>
          <w:sz w:val="24"/>
          <w:szCs w:val="24"/>
        </w:rPr>
        <w:t>我单位满足法律、行政法规规定的其他条件。</w:t>
      </w:r>
    </w:p>
    <w:p w:rsidR="0088277E" w:rsidRDefault="00CC5061">
      <w:pPr>
        <w:spacing w:line="560" w:lineRule="exact"/>
        <w:ind w:firstLine="480"/>
        <w:rPr>
          <w:rFonts w:ascii="宋体" w:hAnsi="宋体"/>
          <w:sz w:val="24"/>
          <w:szCs w:val="24"/>
        </w:rPr>
      </w:pPr>
      <w:r>
        <w:rPr>
          <w:rFonts w:ascii="宋体" w:hAnsi="宋体" w:hint="eastAsia"/>
          <w:sz w:val="24"/>
          <w:szCs w:val="24"/>
        </w:rPr>
        <w:t>6、我公司不存在资格条件中拒绝参与本次谈判的以下情况</w:t>
      </w:r>
      <w:r>
        <w:rPr>
          <w:rFonts w:ascii="宋体" w:hAnsi="宋体"/>
          <w:sz w:val="24"/>
          <w:szCs w:val="24"/>
        </w:rPr>
        <w:t>：</w:t>
      </w:r>
    </w:p>
    <w:p w:rsidR="0088277E" w:rsidRDefault="00CC5061">
      <w:pPr>
        <w:spacing w:line="560" w:lineRule="exact"/>
        <w:ind w:firstLine="480"/>
        <w:rPr>
          <w:rFonts w:ascii="宋体" w:hAnsi="宋体"/>
          <w:sz w:val="24"/>
          <w:szCs w:val="24"/>
        </w:rPr>
      </w:pPr>
      <w:r>
        <w:rPr>
          <w:rFonts w:ascii="宋体" w:hAnsi="宋体" w:hint="eastAsia"/>
          <w:sz w:val="24"/>
          <w:szCs w:val="24"/>
        </w:rPr>
        <w:t>（1）、供应商</w:t>
      </w:r>
      <w:r>
        <w:rPr>
          <w:rFonts w:ascii="宋体" w:hAnsi="宋体"/>
          <w:sz w:val="24"/>
          <w:szCs w:val="24"/>
        </w:rPr>
        <w:t>单位负责人为同一人或者存在直接控股、管理关系的不同供应商，不得</w:t>
      </w:r>
      <w:r>
        <w:rPr>
          <w:rFonts w:ascii="宋体" w:hAnsi="宋体" w:hint="eastAsia"/>
          <w:sz w:val="24"/>
          <w:szCs w:val="24"/>
        </w:rPr>
        <w:t>同时</w:t>
      </w:r>
      <w:r>
        <w:rPr>
          <w:rFonts w:ascii="宋体" w:hAnsi="宋体"/>
          <w:sz w:val="24"/>
          <w:szCs w:val="24"/>
        </w:rPr>
        <w:t>参加同一合同项下的政府采购活动。</w:t>
      </w:r>
    </w:p>
    <w:p w:rsidR="0088277E" w:rsidRDefault="00CC5061">
      <w:pPr>
        <w:spacing w:line="560" w:lineRule="exact"/>
        <w:ind w:firstLine="480"/>
        <w:rPr>
          <w:rFonts w:ascii="宋体" w:hAnsi="宋体"/>
          <w:sz w:val="24"/>
          <w:szCs w:val="24"/>
        </w:rPr>
      </w:pPr>
      <w:r>
        <w:rPr>
          <w:rFonts w:ascii="宋体" w:hAnsi="宋体" w:hint="eastAsia"/>
          <w:sz w:val="24"/>
          <w:szCs w:val="24"/>
        </w:rPr>
        <w:t>（2）、凡</w:t>
      </w:r>
      <w:r>
        <w:rPr>
          <w:rFonts w:ascii="宋体" w:hAnsi="宋体"/>
          <w:sz w:val="24"/>
          <w:szCs w:val="24"/>
        </w:rPr>
        <w:t>为采购项目提供整体设计、规范编制或者项目管理、监理、检测等服务的供应商，不得再参加</w:t>
      </w:r>
      <w:r>
        <w:rPr>
          <w:rFonts w:ascii="宋体" w:hAnsi="宋体" w:hint="eastAsia"/>
          <w:sz w:val="24"/>
          <w:szCs w:val="24"/>
        </w:rPr>
        <w:t>本</w:t>
      </w:r>
      <w:r>
        <w:rPr>
          <w:rFonts w:ascii="宋体" w:hAnsi="宋体"/>
          <w:sz w:val="24"/>
          <w:szCs w:val="24"/>
        </w:rPr>
        <w:t>项目的采购活动。</w:t>
      </w:r>
    </w:p>
    <w:p w:rsidR="0088277E" w:rsidRDefault="00CC5061">
      <w:pPr>
        <w:spacing w:line="560" w:lineRule="exact"/>
        <w:ind w:firstLine="480"/>
        <w:rPr>
          <w:rFonts w:ascii="宋体" w:hAnsi="宋体"/>
          <w:sz w:val="24"/>
          <w:szCs w:val="24"/>
        </w:rPr>
      </w:pPr>
      <w:r>
        <w:rPr>
          <w:rFonts w:ascii="宋体" w:hAnsi="宋体" w:hint="eastAsia"/>
          <w:sz w:val="24"/>
          <w:szCs w:val="24"/>
        </w:rPr>
        <w:t>（3）、供应商被“信用中国”网站、“中国政府采购网”列入失信被执行人、重大税收违法案件当事人名单、政府采购严重违法失信行为记录名单。</w:t>
      </w:r>
    </w:p>
    <w:p w:rsidR="0088277E" w:rsidRDefault="00CC5061">
      <w:pPr>
        <w:spacing w:line="560" w:lineRule="exact"/>
        <w:ind w:firstLine="480"/>
        <w:rPr>
          <w:rFonts w:ascii="宋体" w:hAnsi="宋体"/>
          <w:sz w:val="24"/>
          <w:szCs w:val="24"/>
        </w:rPr>
      </w:pPr>
      <w:r>
        <w:rPr>
          <w:rFonts w:ascii="宋体" w:hAnsi="宋体" w:hint="eastAsia"/>
          <w:sz w:val="24"/>
          <w:szCs w:val="24"/>
        </w:rPr>
        <w:t>以上承诺内容真实准确，若有不实，自愿按照《中华人民共和国政府采购法》第七十七条规定，承担相应的法律责任。</w:t>
      </w:r>
    </w:p>
    <w:p w:rsidR="0088277E" w:rsidRDefault="0088277E">
      <w:pPr>
        <w:spacing w:line="560" w:lineRule="exact"/>
        <w:ind w:firstLine="2338"/>
        <w:rPr>
          <w:rFonts w:ascii="宋体" w:hAnsi="宋体"/>
          <w:sz w:val="24"/>
          <w:szCs w:val="24"/>
        </w:rPr>
      </w:pPr>
    </w:p>
    <w:p w:rsidR="0088277E" w:rsidRDefault="0088277E">
      <w:pPr>
        <w:spacing w:line="560" w:lineRule="exact"/>
        <w:ind w:firstLine="2338"/>
        <w:rPr>
          <w:rFonts w:ascii="宋体" w:hAnsi="宋体"/>
          <w:sz w:val="24"/>
          <w:szCs w:val="24"/>
        </w:rPr>
      </w:pPr>
    </w:p>
    <w:p w:rsidR="0088277E" w:rsidRDefault="00CC5061">
      <w:pPr>
        <w:spacing w:line="560" w:lineRule="exact"/>
        <w:ind w:firstLine="2338"/>
        <w:rPr>
          <w:rFonts w:ascii="宋体" w:hAnsi="宋体"/>
          <w:sz w:val="24"/>
          <w:szCs w:val="24"/>
        </w:rPr>
      </w:pPr>
      <w:r>
        <w:rPr>
          <w:rFonts w:ascii="宋体" w:hAnsi="宋体" w:hint="eastAsia"/>
          <w:sz w:val="24"/>
          <w:szCs w:val="24"/>
        </w:rPr>
        <w:t>投标人名称(盖章)：</w:t>
      </w:r>
    </w:p>
    <w:p w:rsidR="0088277E" w:rsidRDefault="0088277E">
      <w:pPr>
        <w:spacing w:line="560" w:lineRule="exact"/>
        <w:ind w:firstLine="2338"/>
        <w:rPr>
          <w:rFonts w:ascii="宋体" w:hAnsi="宋体"/>
          <w:sz w:val="24"/>
          <w:szCs w:val="24"/>
        </w:rPr>
      </w:pPr>
    </w:p>
    <w:p w:rsidR="0088277E" w:rsidRDefault="00CC5061">
      <w:pPr>
        <w:spacing w:after="120"/>
        <w:ind w:left="420" w:firstLine="2400"/>
        <w:rPr>
          <w:rFonts w:ascii="Times New Roman" w:hAnsi="Times New Roman"/>
          <w:sz w:val="24"/>
          <w:szCs w:val="24"/>
        </w:rPr>
      </w:pPr>
      <w:r>
        <w:rPr>
          <w:rFonts w:ascii="Times New Roman" w:hAnsi="Times New Roman" w:hint="eastAsia"/>
          <w:sz w:val="24"/>
          <w:szCs w:val="24"/>
        </w:rPr>
        <w:t>日期：</w:t>
      </w:r>
      <w:r>
        <w:rPr>
          <w:rFonts w:ascii="Times New Roman" w:hAnsi="Times New Roman"/>
          <w:sz w:val="24"/>
          <w:szCs w:val="24"/>
        </w:rPr>
        <w:t xml:space="preserve">   </w:t>
      </w:r>
      <w:r>
        <w:rPr>
          <w:rFonts w:ascii="Times New Roman" w:hAnsi="Times New Roman" w:hint="eastAsia"/>
          <w:sz w:val="24"/>
          <w:szCs w:val="24"/>
        </w:rPr>
        <w:t>年</w:t>
      </w:r>
      <w:r>
        <w:rPr>
          <w:rFonts w:ascii="Times New Roman" w:hAnsi="Times New Roman"/>
          <w:sz w:val="24"/>
          <w:szCs w:val="24"/>
        </w:rPr>
        <w:t xml:space="preserve">   </w:t>
      </w:r>
      <w:r>
        <w:rPr>
          <w:rFonts w:ascii="Times New Roman" w:hAnsi="Times New Roman" w:hint="eastAsia"/>
          <w:sz w:val="24"/>
          <w:szCs w:val="24"/>
        </w:rPr>
        <w:t>月</w:t>
      </w:r>
      <w:r>
        <w:rPr>
          <w:rFonts w:ascii="Times New Roman" w:hAnsi="Times New Roman"/>
          <w:sz w:val="24"/>
          <w:szCs w:val="24"/>
        </w:rPr>
        <w:t xml:space="preserve">   </w:t>
      </w:r>
      <w:r>
        <w:rPr>
          <w:rFonts w:ascii="Times New Roman" w:hAnsi="Times New Roman" w:hint="eastAsia"/>
          <w:sz w:val="24"/>
          <w:szCs w:val="24"/>
        </w:rPr>
        <w:t>日</w:t>
      </w:r>
    </w:p>
    <w:p w:rsidR="0088277E" w:rsidRDefault="00CC5061">
      <w:pPr>
        <w:spacing w:before="50" w:after="50" w:line="360" w:lineRule="exact"/>
        <w:jc w:val="left"/>
        <w:outlineLvl w:val="0"/>
        <w:rPr>
          <w:rFonts w:ascii="黑体" w:eastAsia="黑体" w:hAnsi="黑体"/>
          <w:bCs/>
          <w:sz w:val="32"/>
          <w:szCs w:val="32"/>
        </w:rPr>
      </w:pPr>
      <w:r>
        <w:rPr>
          <w:rFonts w:ascii="黑体" w:eastAsia="黑体" w:hAnsi="黑体"/>
          <w:bCs/>
          <w:sz w:val="32"/>
          <w:szCs w:val="32"/>
        </w:rPr>
        <w:br w:type="page" w:clear="all"/>
      </w:r>
      <w:r>
        <w:rPr>
          <w:rFonts w:ascii="黑体" w:eastAsia="黑体" w:hAnsi="黑体"/>
          <w:sz w:val="32"/>
          <w:szCs w:val="32"/>
        </w:rPr>
        <w:lastRenderedPageBreak/>
        <w:t>附件2</w:t>
      </w:r>
      <w:r>
        <w:rPr>
          <w:rFonts w:ascii="黑体" w:eastAsia="黑体" w:hAnsi="黑体" w:hint="eastAsia"/>
          <w:sz w:val="32"/>
          <w:szCs w:val="32"/>
        </w:rPr>
        <w:t>：</w:t>
      </w:r>
    </w:p>
    <w:p w:rsidR="0088277E" w:rsidRDefault="00CC5061">
      <w:pPr>
        <w:spacing w:before="50" w:after="50" w:line="360" w:lineRule="exact"/>
        <w:jc w:val="center"/>
        <w:rPr>
          <w:rFonts w:ascii="黑体" w:eastAsia="黑体" w:hAnsi="黑体"/>
          <w:sz w:val="32"/>
          <w:szCs w:val="32"/>
        </w:rPr>
      </w:pPr>
      <w:r>
        <w:rPr>
          <w:rFonts w:ascii="黑体" w:eastAsia="黑体" w:hAnsi="黑体" w:hint="eastAsia"/>
          <w:sz w:val="32"/>
          <w:szCs w:val="32"/>
        </w:rPr>
        <w:t>中小企业声明函（工程、服务）</w:t>
      </w:r>
    </w:p>
    <w:p w:rsidR="0088277E" w:rsidRDefault="0088277E">
      <w:pPr>
        <w:spacing w:line="360" w:lineRule="exact"/>
        <w:rPr>
          <w:rFonts w:ascii="宋体" w:hAnsi="宋体"/>
          <w:b/>
          <w:bCs/>
          <w:sz w:val="24"/>
          <w:szCs w:val="24"/>
        </w:rPr>
      </w:pPr>
    </w:p>
    <w:p w:rsidR="0088277E" w:rsidRDefault="00CC5061">
      <w:pPr>
        <w:widowControl/>
        <w:spacing w:line="360" w:lineRule="exact"/>
        <w:ind w:firstLine="480"/>
        <w:jc w:val="left"/>
        <w:rPr>
          <w:rFonts w:ascii="宋体" w:hAnsi="宋体" w:cs="宋体"/>
          <w:sz w:val="24"/>
          <w:szCs w:val="24"/>
        </w:rPr>
      </w:pPr>
      <w:r>
        <w:rPr>
          <w:rFonts w:ascii="宋体" w:hAnsi="宋体" w:cs="宋体" w:hint="eastAsia"/>
          <w:sz w:val="24"/>
          <w:szCs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88277E" w:rsidRDefault="00CC5061">
      <w:pPr>
        <w:widowControl/>
        <w:spacing w:line="360" w:lineRule="exact"/>
        <w:ind w:firstLine="480"/>
        <w:jc w:val="left"/>
        <w:rPr>
          <w:rFonts w:ascii="宋体" w:hAnsi="宋体" w:cs="宋体"/>
          <w:sz w:val="24"/>
          <w:szCs w:val="24"/>
        </w:rPr>
      </w:pPr>
      <w:r>
        <w:rPr>
          <w:rFonts w:ascii="宋体" w:hAnsi="宋体" w:cs="宋体" w:hint="eastAsia"/>
          <w:sz w:val="24"/>
          <w:szCs w:val="24"/>
        </w:rPr>
        <w:t>1.</w:t>
      </w:r>
      <w:r>
        <w:rPr>
          <w:rFonts w:ascii="宋体" w:hAnsi="宋体" w:cs="宋体" w:hint="eastAsia"/>
          <w:iCs/>
          <w:sz w:val="24"/>
          <w:szCs w:val="24"/>
          <w:u w:val="single"/>
        </w:rPr>
        <w:t xml:space="preserve">（标的名称） </w:t>
      </w:r>
      <w:r>
        <w:rPr>
          <w:rFonts w:ascii="宋体" w:hAnsi="宋体" w:cs="宋体" w:hint="eastAsia"/>
          <w:sz w:val="24"/>
          <w:szCs w:val="24"/>
        </w:rPr>
        <w:t>，属于</w:t>
      </w:r>
      <w:r>
        <w:rPr>
          <w:rFonts w:ascii="宋体" w:hAnsi="宋体" w:cs="宋体" w:hint="eastAsia"/>
          <w:iCs/>
          <w:sz w:val="24"/>
          <w:szCs w:val="24"/>
          <w:u w:val="single"/>
        </w:rPr>
        <w:t>（采购文件中明确的所属行业）</w:t>
      </w:r>
      <w:r>
        <w:rPr>
          <w:rFonts w:ascii="宋体" w:hAnsi="宋体" w:cs="宋体" w:hint="eastAsia"/>
          <w:sz w:val="24"/>
          <w:szCs w:val="24"/>
        </w:rPr>
        <w:t>行业；承接（承接）企业为</w:t>
      </w:r>
      <w:r>
        <w:rPr>
          <w:rFonts w:ascii="宋体" w:hAnsi="宋体" w:cs="宋体" w:hint="eastAsia"/>
          <w:iCs/>
          <w:sz w:val="24"/>
          <w:szCs w:val="24"/>
          <w:u w:val="single"/>
        </w:rPr>
        <w:t>（企业名称）</w:t>
      </w:r>
      <w:r>
        <w:rPr>
          <w:rFonts w:ascii="宋体" w:hAnsi="宋体" w:cs="宋体" w:hint="eastAsia"/>
          <w:sz w:val="24"/>
          <w:szCs w:val="24"/>
        </w:rPr>
        <w:t>，从业人员</w:t>
      </w:r>
      <w:r>
        <w:rPr>
          <w:rFonts w:ascii="宋体" w:hAnsi="宋体" w:cs="宋体" w:hint="eastAsia"/>
          <w:iCs/>
          <w:sz w:val="24"/>
          <w:szCs w:val="24"/>
          <w:u w:val="single"/>
        </w:rPr>
        <w:t xml:space="preserve">        </w:t>
      </w:r>
      <w:r>
        <w:rPr>
          <w:rFonts w:ascii="宋体" w:hAnsi="宋体" w:cs="宋体" w:hint="eastAsia"/>
          <w:sz w:val="24"/>
          <w:szCs w:val="24"/>
        </w:rPr>
        <w:t>人，营业收入为</w:t>
      </w:r>
      <w:r>
        <w:rPr>
          <w:rFonts w:ascii="宋体" w:hAnsi="宋体" w:cs="宋体" w:hint="eastAsia"/>
          <w:iCs/>
          <w:sz w:val="24"/>
          <w:szCs w:val="24"/>
          <w:u w:val="single"/>
        </w:rPr>
        <w:t xml:space="preserve">        </w:t>
      </w:r>
      <w:r>
        <w:rPr>
          <w:rFonts w:ascii="宋体" w:hAnsi="宋体" w:cs="宋体" w:hint="eastAsia"/>
          <w:sz w:val="24"/>
          <w:szCs w:val="24"/>
        </w:rPr>
        <w:t>万元，资产总额为</w:t>
      </w:r>
      <w:r>
        <w:rPr>
          <w:rFonts w:ascii="宋体" w:hAnsi="宋体" w:cs="宋体" w:hint="eastAsia"/>
          <w:iCs/>
          <w:sz w:val="24"/>
          <w:szCs w:val="24"/>
          <w:u w:val="single"/>
        </w:rPr>
        <w:t xml:space="preserve">        </w:t>
      </w:r>
      <w:r>
        <w:rPr>
          <w:rFonts w:ascii="宋体" w:hAnsi="宋体" w:cs="宋体" w:hint="eastAsia"/>
          <w:sz w:val="24"/>
          <w:szCs w:val="24"/>
        </w:rPr>
        <w:t>万元，属于</w:t>
      </w:r>
      <w:r>
        <w:rPr>
          <w:rFonts w:ascii="宋体" w:hAnsi="宋体" w:cs="宋体" w:hint="eastAsia"/>
          <w:iCs/>
          <w:sz w:val="24"/>
          <w:szCs w:val="24"/>
          <w:u w:val="single"/>
        </w:rPr>
        <w:t>（中型企业、小型企业、微型企业）</w:t>
      </w:r>
      <w:r>
        <w:rPr>
          <w:rFonts w:ascii="宋体" w:hAnsi="宋体" w:cs="宋体" w:hint="eastAsia"/>
          <w:sz w:val="24"/>
          <w:szCs w:val="24"/>
        </w:rPr>
        <w:t>；</w:t>
      </w:r>
    </w:p>
    <w:p w:rsidR="0088277E" w:rsidRDefault="00CC5061">
      <w:pPr>
        <w:widowControl/>
        <w:numPr>
          <w:ilvl w:val="0"/>
          <w:numId w:val="6"/>
        </w:numPr>
        <w:spacing w:line="360" w:lineRule="exact"/>
        <w:ind w:firstLine="480"/>
        <w:jc w:val="left"/>
        <w:rPr>
          <w:rFonts w:ascii="宋体" w:hAnsi="宋体" w:cs="宋体"/>
          <w:sz w:val="24"/>
          <w:szCs w:val="24"/>
        </w:rPr>
      </w:pPr>
      <w:r>
        <w:rPr>
          <w:rFonts w:ascii="宋体" w:hAnsi="宋体" w:cs="宋体" w:hint="eastAsia"/>
          <w:iCs/>
          <w:sz w:val="24"/>
          <w:szCs w:val="24"/>
          <w:u w:val="single"/>
        </w:rPr>
        <w:t xml:space="preserve">（标的名称） </w:t>
      </w:r>
      <w:r>
        <w:rPr>
          <w:rFonts w:ascii="宋体" w:hAnsi="宋体" w:cs="宋体" w:hint="eastAsia"/>
          <w:sz w:val="24"/>
          <w:szCs w:val="24"/>
        </w:rPr>
        <w:t>，属于</w:t>
      </w:r>
      <w:r>
        <w:rPr>
          <w:rFonts w:ascii="宋体" w:hAnsi="宋体" w:cs="宋体" w:hint="eastAsia"/>
          <w:iCs/>
          <w:sz w:val="24"/>
          <w:szCs w:val="24"/>
          <w:u w:val="single"/>
        </w:rPr>
        <w:t>（采购文件中明确的所属行业）</w:t>
      </w:r>
      <w:r>
        <w:rPr>
          <w:rFonts w:ascii="宋体" w:hAnsi="宋体" w:cs="宋体" w:hint="eastAsia"/>
          <w:sz w:val="24"/>
          <w:szCs w:val="24"/>
        </w:rPr>
        <w:t>行业；承接（承接）企业为</w:t>
      </w:r>
      <w:r>
        <w:rPr>
          <w:rFonts w:ascii="宋体" w:hAnsi="宋体" w:cs="宋体" w:hint="eastAsia"/>
          <w:iCs/>
          <w:sz w:val="24"/>
          <w:szCs w:val="24"/>
          <w:u w:val="single"/>
        </w:rPr>
        <w:t>（企业名称）</w:t>
      </w:r>
      <w:r>
        <w:rPr>
          <w:rFonts w:ascii="宋体" w:hAnsi="宋体" w:cs="宋体" w:hint="eastAsia"/>
          <w:sz w:val="24"/>
          <w:szCs w:val="24"/>
        </w:rPr>
        <w:t>，从业人员</w:t>
      </w:r>
      <w:r>
        <w:rPr>
          <w:rFonts w:ascii="宋体" w:hAnsi="宋体" w:cs="宋体" w:hint="eastAsia"/>
          <w:iCs/>
          <w:sz w:val="24"/>
          <w:szCs w:val="24"/>
          <w:u w:val="single"/>
        </w:rPr>
        <w:t xml:space="preserve">        </w:t>
      </w:r>
      <w:r>
        <w:rPr>
          <w:rFonts w:ascii="宋体" w:hAnsi="宋体" w:cs="宋体" w:hint="eastAsia"/>
          <w:sz w:val="24"/>
          <w:szCs w:val="24"/>
        </w:rPr>
        <w:t>人，营业收入为</w:t>
      </w:r>
      <w:r>
        <w:rPr>
          <w:rFonts w:ascii="宋体" w:hAnsi="宋体" w:cs="宋体" w:hint="eastAsia"/>
          <w:iCs/>
          <w:sz w:val="24"/>
          <w:szCs w:val="24"/>
          <w:u w:val="single"/>
        </w:rPr>
        <w:t xml:space="preserve">        </w:t>
      </w:r>
      <w:r>
        <w:rPr>
          <w:rFonts w:ascii="宋体" w:hAnsi="宋体" w:cs="宋体" w:hint="eastAsia"/>
          <w:sz w:val="24"/>
          <w:szCs w:val="24"/>
        </w:rPr>
        <w:t>万元，资产总额为</w:t>
      </w:r>
      <w:r>
        <w:rPr>
          <w:rFonts w:ascii="宋体" w:hAnsi="宋体" w:cs="宋体" w:hint="eastAsia"/>
          <w:iCs/>
          <w:sz w:val="24"/>
          <w:szCs w:val="24"/>
          <w:u w:val="single"/>
        </w:rPr>
        <w:t xml:space="preserve">        </w:t>
      </w:r>
      <w:r>
        <w:rPr>
          <w:rFonts w:ascii="宋体" w:hAnsi="宋体" w:cs="宋体" w:hint="eastAsia"/>
          <w:sz w:val="24"/>
          <w:szCs w:val="24"/>
        </w:rPr>
        <w:t>万元，属于</w:t>
      </w:r>
      <w:r>
        <w:rPr>
          <w:rFonts w:ascii="宋体" w:hAnsi="宋体" w:cs="宋体" w:hint="eastAsia"/>
          <w:iCs/>
          <w:sz w:val="24"/>
          <w:szCs w:val="24"/>
          <w:u w:val="single"/>
        </w:rPr>
        <w:t>（中型企业、小型企业、微型企业）</w:t>
      </w:r>
      <w:r>
        <w:rPr>
          <w:rFonts w:ascii="宋体" w:hAnsi="宋体" w:cs="宋体" w:hint="eastAsia"/>
          <w:sz w:val="24"/>
          <w:szCs w:val="24"/>
        </w:rPr>
        <w:t>；</w:t>
      </w:r>
    </w:p>
    <w:p w:rsidR="0088277E" w:rsidRDefault="00CC5061">
      <w:pPr>
        <w:widowControl/>
        <w:spacing w:line="360" w:lineRule="exact"/>
        <w:ind w:firstLine="480"/>
        <w:jc w:val="left"/>
        <w:rPr>
          <w:rFonts w:ascii="宋体" w:hAnsi="宋体" w:cs="宋体"/>
          <w:sz w:val="24"/>
          <w:szCs w:val="24"/>
        </w:rPr>
      </w:pPr>
      <w:r>
        <w:rPr>
          <w:rFonts w:ascii="宋体" w:hAnsi="宋体" w:cs="宋体" w:hint="eastAsia"/>
          <w:sz w:val="24"/>
          <w:szCs w:val="24"/>
        </w:rPr>
        <w:t>……</w:t>
      </w:r>
    </w:p>
    <w:p w:rsidR="0088277E" w:rsidRDefault="00CC5061">
      <w:pPr>
        <w:widowControl/>
        <w:spacing w:line="360" w:lineRule="exact"/>
        <w:ind w:firstLine="480"/>
        <w:jc w:val="left"/>
        <w:rPr>
          <w:rFonts w:ascii="宋体" w:hAnsi="宋体" w:cs="宋体"/>
          <w:sz w:val="24"/>
          <w:szCs w:val="24"/>
        </w:rPr>
      </w:pPr>
      <w:r>
        <w:rPr>
          <w:rFonts w:ascii="宋体" w:hAnsi="宋体" w:cs="宋体" w:hint="eastAsia"/>
          <w:sz w:val="24"/>
          <w:szCs w:val="24"/>
        </w:rPr>
        <w:t>以上企业，不属于大企业的分支机构，不存在控股股东为大企业的情形，也不存在与大企业的负责人为同一人的情形。</w:t>
      </w:r>
    </w:p>
    <w:p w:rsidR="0088277E" w:rsidRDefault="00CC5061">
      <w:pPr>
        <w:widowControl/>
        <w:spacing w:line="360" w:lineRule="exact"/>
        <w:ind w:firstLine="480"/>
        <w:jc w:val="left"/>
        <w:rPr>
          <w:rFonts w:ascii="宋体" w:hAnsi="宋体" w:cs="宋体"/>
          <w:sz w:val="24"/>
          <w:szCs w:val="24"/>
        </w:rPr>
      </w:pPr>
      <w:r>
        <w:rPr>
          <w:rFonts w:ascii="宋体" w:hAnsi="宋体" w:cs="宋体" w:hint="eastAsia"/>
          <w:sz w:val="24"/>
          <w:szCs w:val="24"/>
        </w:rPr>
        <w:t>本企业对上述声明内容的真实性负责。如有虚假，将依法承担相应责任。</w:t>
      </w:r>
    </w:p>
    <w:p w:rsidR="0088277E" w:rsidRDefault="00CC5061">
      <w:pPr>
        <w:widowControl/>
        <w:spacing w:line="360" w:lineRule="exact"/>
        <w:ind w:firstLine="4080"/>
        <w:jc w:val="left"/>
        <w:rPr>
          <w:rFonts w:ascii="宋体" w:hAnsi="宋体" w:cs="宋体"/>
          <w:sz w:val="24"/>
          <w:szCs w:val="24"/>
        </w:rPr>
      </w:pPr>
      <w:r>
        <w:rPr>
          <w:rFonts w:ascii="宋体" w:hAnsi="宋体" w:cs="宋体" w:hint="eastAsia"/>
          <w:sz w:val="24"/>
          <w:szCs w:val="24"/>
        </w:rPr>
        <w:t>企业名称（</w:t>
      </w:r>
      <w:r>
        <w:rPr>
          <w:rFonts w:ascii="Times New Roman" w:hAnsi="Times New Roman" w:hint="eastAsia"/>
          <w:sz w:val="24"/>
          <w:szCs w:val="24"/>
          <w:u w:val="single"/>
        </w:rPr>
        <w:t>加盖</w:t>
      </w:r>
      <w:r>
        <w:rPr>
          <w:rFonts w:ascii="Times New Roman" w:hAnsi="Times New Roman"/>
          <w:sz w:val="24"/>
          <w:szCs w:val="24"/>
          <w:u w:val="single"/>
        </w:rPr>
        <w:t>CA</w:t>
      </w:r>
      <w:r>
        <w:rPr>
          <w:rFonts w:ascii="Times New Roman" w:hAnsi="Times New Roman" w:hint="eastAsia"/>
          <w:sz w:val="24"/>
          <w:szCs w:val="24"/>
          <w:u w:val="single"/>
        </w:rPr>
        <w:t>电子公章</w:t>
      </w:r>
      <w:r>
        <w:rPr>
          <w:rFonts w:ascii="宋体" w:hAnsi="宋体" w:cs="宋体" w:hint="eastAsia"/>
          <w:sz w:val="24"/>
          <w:szCs w:val="24"/>
        </w:rPr>
        <w:t>）：</w:t>
      </w:r>
    </w:p>
    <w:p w:rsidR="0088277E" w:rsidRDefault="00CC5061">
      <w:pPr>
        <w:widowControl/>
        <w:spacing w:line="360" w:lineRule="exact"/>
        <w:ind w:firstLine="4080"/>
        <w:jc w:val="left"/>
        <w:rPr>
          <w:rFonts w:ascii="宋体" w:hAnsi="宋体" w:cs="宋体"/>
          <w:sz w:val="24"/>
          <w:szCs w:val="24"/>
        </w:rPr>
      </w:pPr>
      <w:r>
        <w:rPr>
          <w:rFonts w:ascii="宋体" w:hAnsi="宋体" w:cs="宋体" w:hint="eastAsia"/>
          <w:sz w:val="24"/>
          <w:szCs w:val="24"/>
        </w:rPr>
        <w:t>日期：</w:t>
      </w:r>
    </w:p>
    <w:p w:rsidR="0088277E" w:rsidRDefault="0088277E">
      <w:pPr>
        <w:pStyle w:val="210"/>
      </w:pPr>
    </w:p>
    <w:p w:rsidR="0088277E" w:rsidRDefault="0088277E">
      <w:pPr>
        <w:pStyle w:val="210"/>
      </w:pPr>
    </w:p>
    <w:p w:rsidR="0088277E" w:rsidRDefault="00CC5061">
      <w:pPr>
        <w:spacing w:line="360" w:lineRule="exact"/>
        <w:rPr>
          <w:rFonts w:ascii="宋体" w:hAnsi="宋体"/>
          <w:b/>
          <w:bCs/>
          <w:szCs w:val="21"/>
        </w:rPr>
      </w:pPr>
      <w:r>
        <w:rPr>
          <w:rFonts w:ascii="宋体" w:hAnsi="宋体" w:hint="eastAsia"/>
          <w:b/>
          <w:bCs/>
          <w:szCs w:val="21"/>
        </w:rPr>
        <w:t>备注：</w:t>
      </w:r>
    </w:p>
    <w:p w:rsidR="0088277E" w:rsidRDefault="00CC5061">
      <w:pPr>
        <w:spacing w:line="400" w:lineRule="exact"/>
        <w:ind w:firstLine="480"/>
        <w:rPr>
          <w:rFonts w:ascii="宋体" w:hAnsi="宋体"/>
          <w:sz w:val="24"/>
          <w:szCs w:val="24"/>
        </w:rPr>
      </w:pPr>
      <w:r>
        <w:rPr>
          <w:rFonts w:ascii="宋体" w:hAnsi="宋体" w:hint="eastAsia"/>
          <w:sz w:val="24"/>
          <w:szCs w:val="24"/>
        </w:rPr>
        <w:t>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rsidR="0088277E" w:rsidRDefault="00CC5061">
      <w:pPr>
        <w:spacing w:line="400" w:lineRule="exact"/>
        <w:ind w:firstLine="480"/>
        <w:rPr>
          <w:rFonts w:ascii="宋体" w:hAnsi="宋体"/>
          <w:sz w:val="24"/>
          <w:szCs w:val="24"/>
        </w:rPr>
      </w:pPr>
      <w:r>
        <w:rPr>
          <w:rFonts w:ascii="宋体" w:hAnsi="宋体" w:hint="eastAsia"/>
          <w:sz w:val="24"/>
          <w:szCs w:val="24"/>
        </w:rPr>
        <w:t>2.专门</w:t>
      </w:r>
      <w:r>
        <w:rPr>
          <w:rFonts w:ascii="宋体" w:hAnsi="宋体"/>
          <w:sz w:val="24"/>
          <w:szCs w:val="24"/>
        </w:rPr>
        <w:t>面向中小微型企业</w:t>
      </w:r>
      <w:r>
        <w:rPr>
          <w:rFonts w:ascii="宋体" w:hAnsi="宋体" w:hint="eastAsia"/>
          <w:sz w:val="24"/>
          <w:szCs w:val="24"/>
        </w:rPr>
        <w:t>采购</w:t>
      </w:r>
      <w:r>
        <w:rPr>
          <w:rFonts w:ascii="宋体" w:hAnsi="宋体"/>
          <w:sz w:val="24"/>
          <w:szCs w:val="24"/>
        </w:rPr>
        <w:t>的项目，</w:t>
      </w:r>
      <w:r>
        <w:rPr>
          <w:rFonts w:ascii="宋体" w:hAnsi="宋体" w:hint="eastAsia"/>
          <w:sz w:val="24"/>
          <w:szCs w:val="24"/>
        </w:rPr>
        <w:t>供应商如不提供此声明函，则</w:t>
      </w:r>
      <w:r>
        <w:rPr>
          <w:rFonts w:ascii="宋体" w:hAnsi="宋体"/>
          <w:sz w:val="24"/>
          <w:szCs w:val="24"/>
        </w:rPr>
        <w:t>不能通过资格审查；</w:t>
      </w:r>
      <w:r>
        <w:rPr>
          <w:rFonts w:ascii="宋体" w:hAnsi="宋体" w:hint="eastAsia"/>
          <w:sz w:val="24"/>
          <w:szCs w:val="24"/>
        </w:rPr>
        <w:t>非专门</w:t>
      </w:r>
      <w:r>
        <w:rPr>
          <w:rFonts w:ascii="宋体" w:hAnsi="宋体"/>
          <w:sz w:val="24"/>
          <w:szCs w:val="24"/>
        </w:rPr>
        <w:t>面向中小微型企业</w:t>
      </w:r>
      <w:r>
        <w:rPr>
          <w:rFonts w:ascii="宋体" w:hAnsi="宋体" w:hint="eastAsia"/>
          <w:sz w:val="24"/>
          <w:szCs w:val="24"/>
        </w:rPr>
        <w:t>采购</w:t>
      </w:r>
      <w:r>
        <w:rPr>
          <w:rFonts w:ascii="宋体" w:hAnsi="宋体"/>
          <w:sz w:val="24"/>
          <w:szCs w:val="24"/>
        </w:rPr>
        <w:t>的项目，</w:t>
      </w:r>
      <w:r>
        <w:rPr>
          <w:rFonts w:ascii="宋体" w:hAnsi="宋体" w:hint="eastAsia"/>
          <w:sz w:val="24"/>
          <w:szCs w:val="24"/>
        </w:rPr>
        <w:t>供应商如不提供此声明函，价格将不做相应扣除。</w:t>
      </w:r>
    </w:p>
    <w:p w:rsidR="0088277E" w:rsidRDefault="00CC5061">
      <w:pPr>
        <w:tabs>
          <w:tab w:val="left" w:pos="4860"/>
        </w:tabs>
        <w:ind w:right="1559" w:firstLine="480"/>
        <w:rPr>
          <w:rFonts w:ascii="宋体" w:hAnsi="宋体"/>
          <w:sz w:val="24"/>
          <w:szCs w:val="24"/>
        </w:rPr>
      </w:pPr>
      <w:r>
        <w:rPr>
          <w:rFonts w:ascii="宋体" w:hAnsi="宋体" w:hint="eastAsia"/>
          <w:sz w:val="24"/>
          <w:szCs w:val="24"/>
        </w:rPr>
        <w:t>3.供应商</w:t>
      </w:r>
      <w:proofErr w:type="gramStart"/>
      <w:r>
        <w:rPr>
          <w:rFonts w:ascii="宋体" w:hAnsi="宋体"/>
          <w:sz w:val="24"/>
          <w:szCs w:val="24"/>
        </w:rPr>
        <w:t>自行勾选</w:t>
      </w:r>
      <w:r>
        <w:rPr>
          <w:rFonts w:ascii="宋体" w:hAnsi="宋体" w:hint="eastAsia"/>
          <w:sz w:val="24"/>
          <w:szCs w:val="24"/>
        </w:rPr>
        <w:t>承接</w:t>
      </w:r>
      <w:proofErr w:type="gramEnd"/>
      <w:r>
        <w:rPr>
          <w:rFonts w:ascii="宋体" w:hAnsi="宋体" w:hint="eastAsia"/>
          <w:sz w:val="24"/>
          <w:szCs w:val="24"/>
        </w:rPr>
        <w:t>企业</w:t>
      </w:r>
      <w:r>
        <w:rPr>
          <w:rFonts w:ascii="宋体" w:hAnsi="宋体"/>
          <w:sz w:val="24"/>
          <w:szCs w:val="24"/>
        </w:rPr>
        <w:t>的企业</w:t>
      </w:r>
      <w:r>
        <w:rPr>
          <w:rFonts w:ascii="宋体" w:hAnsi="宋体" w:hint="eastAsia"/>
          <w:sz w:val="24"/>
          <w:szCs w:val="24"/>
        </w:rPr>
        <w:t>规模类型</w:t>
      </w:r>
      <w:r>
        <w:rPr>
          <w:rFonts w:ascii="宋体" w:hAnsi="宋体"/>
          <w:sz w:val="24"/>
          <w:szCs w:val="24"/>
        </w:rPr>
        <w:t>。</w:t>
      </w:r>
    </w:p>
    <w:p w:rsidR="0088277E" w:rsidRDefault="00CC5061">
      <w:pPr>
        <w:pStyle w:val="a5"/>
        <w:rPr>
          <w:rFonts w:ascii="宋体" w:hAnsi="宋体"/>
          <w:sz w:val="24"/>
          <w:szCs w:val="24"/>
        </w:rPr>
      </w:pPr>
      <w:r>
        <w:rPr>
          <w:rFonts w:ascii="宋体" w:hAnsi="宋体" w:hint="eastAsia"/>
          <w:sz w:val="24"/>
          <w:szCs w:val="24"/>
        </w:rPr>
        <w:t xml:space="preserve">    4.</w:t>
      </w:r>
      <w:bookmarkStart w:id="236" w:name="OLE_LINK29"/>
      <w:bookmarkStart w:id="237" w:name="OLE_LINK28"/>
      <w:r>
        <w:rPr>
          <w:rFonts w:ascii="宋体" w:hAnsi="宋体" w:hint="eastAsia"/>
          <w:sz w:val="24"/>
          <w:szCs w:val="24"/>
        </w:rPr>
        <w:t>中小</w:t>
      </w:r>
      <w:proofErr w:type="gramStart"/>
      <w:r>
        <w:rPr>
          <w:rFonts w:ascii="宋体" w:hAnsi="宋体" w:hint="eastAsia"/>
          <w:sz w:val="24"/>
          <w:szCs w:val="24"/>
        </w:rPr>
        <w:t>微企业</w:t>
      </w:r>
      <w:proofErr w:type="gramEnd"/>
      <w:r>
        <w:rPr>
          <w:rFonts w:ascii="宋体" w:hAnsi="宋体" w:hint="eastAsia"/>
          <w:sz w:val="24"/>
          <w:szCs w:val="24"/>
        </w:rPr>
        <w:t>声明函</w:t>
      </w:r>
      <w:bookmarkStart w:id="238" w:name="OLE_LINK27"/>
      <w:r>
        <w:rPr>
          <w:rFonts w:ascii="宋体" w:hAnsi="宋体" w:hint="eastAsia"/>
          <w:sz w:val="24"/>
          <w:szCs w:val="24"/>
        </w:rPr>
        <w:t>列于电子投标（响应）文件企业报价折扣证明中。</w:t>
      </w:r>
      <w:bookmarkEnd w:id="236"/>
      <w:bookmarkEnd w:id="237"/>
      <w:bookmarkEnd w:id="238"/>
    </w:p>
    <w:p w:rsidR="0088277E" w:rsidRDefault="00CC5061">
      <w:pPr>
        <w:spacing w:before="50" w:after="50" w:line="360" w:lineRule="exact"/>
        <w:jc w:val="left"/>
        <w:outlineLvl w:val="0"/>
        <w:rPr>
          <w:rFonts w:ascii="黑体" w:eastAsia="黑体" w:hAnsi="黑体"/>
          <w:bCs/>
          <w:sz w:val="32"/>
          <w:szCs w:val="32"/>
        </w:rPr>
      </w:pPr>
      <w:r>
        <w:rPr>
          <w:rFonts w:ascii="宋体" w:hAnsi="宋体"/>
          <w:b/>
          <w:bCs/>
          <w:sz w:val="24"/>
          <w:szCs w:val="24"/>
        </w:rPr>
        <w:br w:type="page" w:clear="all"/>
      </w:r>
      <w:r>
        <w:rPr>
          <w:rFonts w:ascii="黑体" w:eastAsia="黑体" w:hAnsi="黑体"/>
          <w:sz w:val="32"/>
          <w:szCs w:val="32"/>
        </w:rPr>
        <w:lastRenderedPageBreak/>
        <w:t>附件3</w:t>
      </w:r>
      <w:r>
        <w:rPr>
          <w:rFonts w:ascii="黑体" w:eastAsia="黑体" w:hAnsi="黑体" w:hint="eastAsia"/>
          <w:sz w:val="32"/>
          <w:szCs w:val="32"/>
        </w:rPr>
        <w:t>：</w:t>
      </w:r>
    </w:p>
    <w:p w:rsidR="0088277E" w:rsidRDefault="0088277E">
      <w:pPr>
        <w:spacing w:before="50" w:after="50" w:line="360" w:lineRule="exact"/>
        <w:jc w:val="center"/>
        <w:rPr>
          <w:rFonts w:ascii="宋体" w:hAnsi="宋体"/>
          <w:b/>
          <w:bCs/>
          <w:sz w:val="24"/>
          <w:szCs w:val="24"/>
        </w:rPr>
      </w:pPr>
    </w:p>
    <w:p w:rsidR="0088277E" w:rsidRDefault="00CC5061">
      <w:pPr>
        <w:spacing w:before="50" w:after="50" w:line="360" w:lineRule="exact"/>
        <w:jc w:val="center"/>
        <w:rPr>
          <w:rFonts w:ascii="黑体" w:eastAsia="黑体" w:hAnsi="黑体"/>
          <w:sz w:val="32"/>
          <w:szCs w:val="32"/>
        </w:rPr>
      </w:pPr>
      <w:r>
        <w:rPr>
          <w:rFonts w:ascii="黑体" w:eastAsia="黑体" w:hAnsi="黑体" w:hint="eastAsia"/>
          <w:sz w:val="32"/>
          <w:szCs w:val="32"/>
        </w:rPr>
        <w:t>残疾人福利性单位声明函</w:t>
      </w:r>
    </w:p>
    <w:p w:rsidR="0088277E" w:rsidRDefault="0088277E">
      <w:pPr>
        <w:spacing w:line="360" w:lineRule="exact"/>
        <w:jc w:val="center"/>
        <w:rPr>
          <w:rFonts w:ascii="宋体" w:hAnsi="宋体"/>
          <w:b/>
          <w:bCs/>
          <w:sz w:val="24"/>
          <w:szCs w:val="24"/>
        </w:rPr>
      </w:pPr>
    </w:p>
    <w:p w:rsidR="0088277E" w:rsidRDefault="00CC5061">
      <w:pPr>
        <w:spacing w:line="360" w:lineRule="exact"/>
        <w:ind w:firstLine="480"/>
        <w:rPr>
          <w:rFonts w:ascii="宋体" w:hAnsi="宋体"/>
          <w:sz w:val="24"/>
          <w:szCs w:val="21"/>
        </w:rPr>
      </w:pPr>
      <w:r>
        <w:rPr>
          <w:rFonts w:ascii="宋体" w:hAnsi="宋体" w:hint="eastAsia"/>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szCs w:val="21"/>
          <w:u w:val="single"/>
        </w:rPr>
        <w:t xml:space="preserve">       </w:t>
      </w:r>
      <w:r>
        <w:rPr>
          <w:rFonts w:ascii="宋体" w:hAnsi="宋体" w:hint="eastAsia"/>
          <w:sz w:val="24"/>
          <w:szCs w:val="21"/>
        </w:rPr>
        <w:t>项目采购活动提供本单位制造的货物（由本单位承担工程/提供服务），或者提供其他残疾人福利性单位制造的货物（不包括使用非残疾人福利性单位注册商标的货物）。</w:t>
      </w:r>
    </w:p>
    <w:p w:rsidR="0088277E" w:rsidRDefault="00CC5061">
      <w:pPr>
        <w:spacing w:line="360" w:lineRule="exact"/>
        <w:ind w:firstLine="480"/>
        <w:rPr>
          <w:rFonts w:ascii="宋体" w:hAnsi="宋体"/>
          <w:sz w:val="24"/>
          <w:szCs w:val="21"/>
        </w:rPr>
      </w:pPr>
      <w:r>
        <w:rPr>
          <w:rFonts w:ascii="宋体" w:hAnsi="宋体" w:hint="eastAsia"/>
          <w:sz w:val="24"/>
          <w:szCs w:val="21"/>
        </w:rPr>
        <w:t>本单位对上述声明的真实性负责。如有虚假，将依法承担相应责任。</w:t>
      </w:r>
    </w:p>
    <w:p w:rsidR="0088277E" w:rsidRDefault="0088277E">
      <w:pPr>
        <w:spacing w:line="360" w:lineRule="exact"/>
        <w:ind w:firstLine="480"/>
        <w:rPr>
          <w:rFonts w:ascii="宋体" w:hAnsi="宋体"/>
          <w:sz w:val="24"/>
          <w:szCs w:val="21"/>
        </w:rPr>
      </w:pPr>
    </w:p>
    <w:p w:rsidR="0088277E" w:rsidRDefault="00CC5061">
      <w:pPr>
        <w:spacing w:line="360" w:lineRule="exact"/>
        <w:ind w:firstLine="480"/>
        <w:rPr>
          <w:rFonts w:ascii="宋体" w:hAnsi="宋体"/>
          <w:sz w:val="24"/>
          <w:szCs w:val="21"/>
        </w:rPr>
      </w:pPr>
      <w:r>
        <w:rPr>
          <w:rFonts w:ascii="宋体" w:hAnsi="宋体" w:hint="eastAsia"/>
          <w:sz w:val="24"/>
          <w:szCs w:val="21"/>
        </w:rPr>
        <w:t>（备注：1、中标供应商为残疾人福利单位的，此</w:t>
      </w:r>
      <w:proofErr w:type="gramStart"/>
      <w:r>
        <w:rPr>
          <w:rFonts w:ascii="宋体" w:hAnsi="宋体" w:hint="eastAsia"/>
          <w:sz w:val="24"/>
          <w:szCs w:val="21"/>
        </w:rPr>
        <w:t>声明函将随</w:t>
      </w:r>
      <w:proofErr w:type="gramEnd"/>
      <w:r>
        <w:rPr>
          <w:rFonts w:ascii="宋体" w:hAnsi="宋体" w:hint="eastAsia"/>
          <w:sz w:val="24"/>
          <w:szCs w:val="21"/>
        </w:rPr>
        <w:t>中标结果同时公告，接受社会监督）</w:t>
      </w:r>
    </w:p>
    <w:p w:rsidR="0088277E" w:rsidRDefault="0088277E">
      <w:pPr>
        <w:spacing w:line="360" w:lineRule="exact"/>
        <w:ind w:firstLine="624"/>
        <w:rPr>
          <w:rFonts w:ascii="仿宋_GB2312" w:eastAsia="仿宋_GB2312" w:hAnsi="Times New Roman"/>
          <w:spacing w:val="6"/>
          <w:sz w:val="30"/>
          <w:szCs w:val="30"/>
        </w:rPr>
      </w:pPr>
    </w:p>
    <w:p w:rsidR="0088277E" w:rsidRDefault="00CC5061">
      <w:pPr>
        <w:tabs>
          <w:tab w:val="left" w:pos="4860"/>
        </w:tabs>
        <w:spacing w:line="360" w:lineRule="exact"/>
        <w:ind w:right="1560" w:firstLine="624"/>
        <w:jc w:val="center"/>
        <w:rPr>
          <w:rFonts w:ascii="宋体" w:hAnsi="宋体"/>
          <w:sz w:val="24"/>
          <w:szCs w:val="21"/>
        </w:rPr>
      </w:pPr>
      <w:r>
        <w:rPr>
          <w:rFonts w:ascii="仿宋_GB2312" w:eastAsia="仿宋_GB2312" w:hAnsi="Times New Roman" w:hint="eastAsia"/>
          <w:spacing w:val="6"/>
          <w:sz w:val="30"/>
          <w:szCs w:val="30"/>
        </w:rPr>
        <w:t xml:space="preserve">           </w:t>
      </w:r>
      <w:r>
        <w:rPr>
          <w:rFonts w:ascii="宋体" w:hAnsi="宋体" w:hint="eastAsia"/>
          <w:sz w:val="24"/>
          <w:szCs w:val="21"/>
        </w:rPr>
        <w:t>供应商全称（加盖CA电子公章）：</w:t>
      </w:r>
    </w:p>
    <w:p w:rsidR="0088277E" w:rsidRDefault="00CC5061">
      <w:pPr>
        <w:tabs>
          <w:tab w:val="left" w:pos="4860"/>
        </w:tabs>
        <w:spacing w:line="360" w:lineRule="exact"/>
        <w:ind w:right="1560" w:firstLine="480"/>
        <w:jc w:val="center"/>
        <w:rPr>
          <w:rFonts w:ascii="宋体" w:hAnsi="宋体"/>
          <w:sz w:val="24"/>
          <w:szCs w:val="21"/>
        </w:rPr>
      </w:pPr>
      <w:r>
        <w:rPr>
          <w:rFonts w:ascii="宋体" w:hAnsi="宋体" w:hint="eastAsia"/>
          <w:sz w:val="24"/>
          <w:szCs w:val="21"/>
        </w:rPr>
        <w:t xml:space="preserve">        日  期：</w:t>
      </w:r>
    </w:p>
    <w:p w:rsidR="0088277E" w:rsidRDefault="0088277E">
      <w:pPr>
        <w:tabs>
          <w:tab w:val="left" w:pos="4860"/>
        </w:tabs>
        <w:spacing w:line="360" w:lineRule="exact"/>
        <w:ind w:right="1560" w:firstLine="480"/>
        <w:jc w:val="center"/>
        <w:rPr>
          <w:rFonts w:ascii="宋体" w:hAnsi="宋体"/>
          <w:sz w:val="24"/>
          <w:szCs w:val="21"/>
        </w:rPr>
      </w:pPr>
    </w:p>
    <w:p w:rsidR="0088277E" w:rsidRDefault="0088277E">
      <w:pPr>
        <w:tabs>
          <w:tab w:val="left" w:pos="4860"/>
        </w:tabs>
        <w:spacing w:line="360" w:lineRule="exact"/>
        <w:ind w:right="1560" w:firstLine="480"/>
        <w:jc w:val="center"/>
        <w:rPr>
          <w:rFonts w:ascii="宋体" w:hAnsi="宋体"/>
          <w:sz w:val="24"/>
          <w:szCs w:val="21"/>
        </w:rPr>
      </w:pPr>
    </w:p>
    <w:p w:rsidR="0088277E" w:rsidRDefault="0088277E">
      <w:pPr>
        <w:tabs>
          <w:tab w:val="left" w:pos="4860"/>
        </w:tabs>
        <w:spacing w:line="360" w:lineRule="exact"/>
        <w:ind w:right="1560" w:firstLine="480"/>
        <w:jc w:val="center"/>
        <w:rPr>
          <w:rFonts w:ascii="宋体" w:hAnsi="宋体"/>
          <w:sz w:val="24"/>
          <w:szCs w:val="21"/>
        </w:rPr>
      </w:pPr>
    </w:p>
    <w:p w:rsidR="0088277E" w:rsidRDefault="0088277E">
      <w:pPr>
        <w:tabs>
          <w:tab w:val="left" w:pos="4860"/>
        </w:tabs>
        <w:spacing w:line="360" w:lineRule="exact"/>
        <w:ind w:right="1560" w:firstLine="480"/>
        <w:jc w:val="center"/>
        <w:rPr>
          <w:rFonts w:ascii="宋体" w:hAnsi="宋体"/>
          <w:sz w:val="24"/>
          <w:szCs w:val="21"/>
        </w:rPr>
      </w:pPr>
    </w:p>
    <w:p w:rsidR="0088277E" w:rsidRDefault="00CC5061">
      <w:pPr>
        <w:spacing w:before="50" w:after="50" w:line="360" w:lineRule="exact"/>
        <w:jc w:val="left"/>
        <w:outlineLvl w:val="0"/>
        <w:rPr>
          <w:rFonts w:ascii="黑体" w:eastAsia="黑体" w:hAnsi="黑体"/>
          <w:bCs/>
          <w:sz w:val="32"/>
          <w:szCs w:val="32"/>
        </w:rPr>
      </w:pPr>
      <w:r>
        <w:rPr>
          <w:rFonts w:ascii="黑体" w:eastAsia="黑体" w:hAnsi="黑体"/>
          <w:sz w:val="32"/>
          <w:szCs w:val="32"/>
        </w:rPr>
        <w:t>附件4</w:t>
      </w:r>
      <w:r>
        <w:rPr>
          <w:rFonts w:ascii="黑体" w:eastAsia="黑体" w:hAnsi="黑体" w:hint="eastAsia"/>
          <w:sz w:val="32"/>
          <w:szCs w:val="32"/>
        </w:rPr>
        <w:t>：</w:t>
      </w:r>
    </w:p>
    <w:p w:rsidR="0088277E" w:rsidRDefault="0088277E">
      <w:pPr>
        <w:tabs>
          <w:tab w:val="left" w:pos="4860"/>
        </w:tabs>
        <w:spacing w:line="360" w:lineRule="exact"/>
        <w:ind w:right="1560" w:firstLine="480"/>
        <w:jc w:val="center"/>
        <w:rPr>
          <w:rFonts w:ascii="宋体" w:hAnsi="宋体"/>
          <w:sz w:val="24"/>
          <w:szCs w:val="21"/>
        </w:rPr>
      </w:pPr>
    </w:p>
    <w:p w:rsidR="0088277E" w:rsidRDefault="00CC5061">
      <w:pPr>
        <w:spacing w:before="50" w:after="50" w:line="360" w:lineRule="exact"/>
        <w:ind w:firstLine="640"/>
        <w:jc w:val="center"/>
        <w:rPr>
          <w:rFonts w:ascii="黑体" w:eastAsia="黑体" w:hAnsi="黑体"/>
          <w:sz w:val="32"/>
          <w:szCs w:val="32"/>
        </w:rPr>
      </w:pPr>
      <w:r>
        <w:rPr>
          <w:rFonts w:ascii="黑体" w:eastAsia="黑体" w:hAnsi="黑体" w:hint="eastAsia"/>
          <w:sz w:val="32"/>
          <w:szCs w:val="32"/>
        </w:rPr>
        <w:t>监狱企业证明</w:t>
      </w:r>
    </w:p>
    <w:p w:rsidR="0088277E" w:rsidRDefault="0088277E">
      <w:pPr>
        <w:spacing w:line="360" w:lineRule="exact"/>
        <w:ind w:firstLine="440"/>
        <w:jc w:val="center"/>
        <w:rPr>
          <w:rFonts w:ascii="宋体" w:hAnsi="宋体" w:cs="宋体"/>
          <w:sz w:val="22"/>
          <w:szCs w:val="21"/>
        </w:rPr>
      </w:pPr>
    </w:p>
    <w:p w:rsidR="0088277E" w:rsidRDefault="0088277E">
      <w:pPr>
        <w:spacing w:line="360" w:lineRule="exact"/>
        <w:rPr>
          <w:rFonts w:ascii="宋体" w:eastAsia="楷体_GB2312" w:hAnsi="宋体" w:cs="宋体"/>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10"/>
      </w:tblGrid>
      <w:tr w:rsidR="0088277E">
        <w:trPr>
          <w:trHeight w:val="2944"/>
          <w:jc w:val="center"/>
        </w:trPr>
        <w:tc>
          <w:tcPr>
            <w:tcW w:w="5610"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360" w:lineRule="exact"/>
              <w:jc w:val="center"/>
              <w:rPr>
                <w:rFonts w:ascii="宋体" w:eastAsia="楷体_GB2312" w:hAnsi="宋体" w:cs="宋体"/>
                <w:b/>
                <w:bCs/>
                <w:sz w:val="28"/>
                <w:szCs w:val="28"/>
              </w:rPr>
            </w:pPr>
            <w:r>
              <w:rPr>
                <w:rFonts w:ascii="宋体" w:eastAsia="楷体_GB2312" w:hAnsi="宋体" w:cs="宋体" w:hint="eastAsia"/>
                <w:b/>
                <w:bCs/>
                <w:sz w:val="28"/>
                <w:szCs w:val="21"/>
              </w:rPr>
              <w:t>附省级以上监狱管理局、戒毒管理局（含新疆生产建设兵团）出具的属于监狱企业的证明文件复印件并加盖公章</w:t>
            </w:r>
          </w:p>
        </w:tc>
      </w:tr>
    </w:tbl>
    <w:p w:rsidR="0088277E" w:rsidRDefault="0088277E">
      <w:pPr>
        <w:spacing w:line="360" w:lineRule="exact"/>
        <w:jc w:val="center"/>
        <w:rPr>
          <w:rFonts w:ascii="黑体" w:eastAsia="黑体" w:hAnsi="黑体"/>
          <w:b/>
          <w:sz w:val="32"/>
          <w:szCs w:val="32"/>
        </w:rPr>
      </w:pPr>
    </w:p>
    <w:p w:rsidR="0088277E" w:rsidRDefault="0088277E">
      <w:pPr>
        <w:spacing w:line="360" w:lineRule="exact"/>
        <w:jc w:val="center"/>
        <w:rPr>
          <w:rFonts w:ascii="黑体" w:eastAsia="黑体" w:hAnsi="黑体"/>
          <w:b/>
          <w:sz w:val="32"/>
          <w:szCs w:val="32"/>
        </w:rPr>
      </w:pPr>
    </w:p>
    <w:p w:rsidR="0088277E" w:rsidRDefault="0088277E">
      <w:pPr>
        <w:spacing w:line="360" w:lineRule="exact"/>
        <w:jc w:val="center"/>
        <w:rPr>
          <w:rFonts w:ascii="黑体" w:eastAsia="黑体" w:hAnsi="黑体"/>
          <w:b/>
          <w:sz w:val="32"/>
          <w:szCs w:val="32"/>
        </w:rPr>
      </w:pPr>
    </w:p>
    <w:p w:rsidR="0088277E" w:rsidRDefault="00CC5061">
      <w:pPr>
        <w:pStyle w:val="210"/>
        <w:ind w:firstLine="0"/>
        <w:rPr>
          <w:rFonts w:ascii="黑体" w:eastAsia="黑体" w:hAnsi="黑体"/>
          <w:bCs/>
          <w:sz w:val="32"/>
          <w:szCs w:val="32"/>
        </w:rPr>
      </w:pPr>
      <w:r>
        <w:rPr>
          <w:b/>
          <w:sz w:val="24"/>
          <w:szCs w:val="24"/>
        </w:rPr>
        <w:br w:type="page" w:clear="all"/>
      </w:r>
      <w:r>
        <w:rPr>
          <w:rFonts w:ascii="黑体" w:eastAsia="黑体" w:hAnsi="黑体"/>
          <w:sz w:val="32"/>
          <w:szCs w:val="32"/>
        </w:rPr>
        <w:lastRenderedPageBreak/>
        <w:t>附件</w:t>
      </w:r>
      <w:r>
        <w:rPr>
          <w:rFonts w:ascii="黑体" w:eastAsia="黑体" w:hAnsi="黑体" w:hint="eastAsia"/>
          <w:sz w:val="32"/>
          <w:szCs w:val="32"/>
        </w:rPr>
        <w:t>5：</w:t>
      </w:r>
    </w:p>
    <w:p w:rsidR="0088277E" w:rsidRDefault="0088277E">
      <w:pPr>
        <w:spacing w:before="50" w:after="50" w:line="360" w:lineRule="exact"/>
        <w:jc w:val="center"/>
        <w:rPr>
          <w:rFonts w:ascii="宋体" w:hAnsi="宋体"/>
          <w:sz w:val="24"/>
          <w:szCs w:val="24"/>
        </w:rPr>
      </w:pPr>
    </w:p>
    <w:p w:rsidR="0088277E" w:rsidRDefault="00CC5061">
      <w:pPr>
        <w:spacing w:before="50" w:after="50" w:line="360" w:lineRule="exact"/>
        <w:jc w:val="center"/>
        <w:rPr>
          <w:rFonts w:ascii="黑体" w:eastAsia="黑体" w:hAnsi="黑体"/>
          <w:sz w:val="32"/>
          <w:szCs w:val="32"/>
        </w:rPr>
      </w:pPr>
      <w:r>
        <w:rPr>
          <w:rFonts w:ascii="黑体" w:eastAsia="黑体" w:hAnsi="黑体" w:hint="eastAsia"/>
          <w:sz w:val="32"/>
          <w:szCs w:val="32"/>
        </w:rPr>
        <w:t>投标函</w:t>
      </w:r>
    </w:p>
    <w:p w:rsidR="0088277E" w:rsidRDefault="00CC5061">
      <w:pPr>
        <w:spacing w:line="360" w:lineRule="exact"/>
        <w:jc w:val="left"/>
        <w:rPr>
          <w:rFonts w:ascii="宋体" w:hAnsi="宋体" w:cs="Arial"/>
          <w:sz w:val="24"/>
          <w:szCs w:val="21"/>
        </w:rPr>
      </w:pPr>
      <w:r>
        <w:rPr>
          <w:rFonts w:ascii="宋体" w:hAnsi="宋体" w:cs="Arial" w:hint="eastAsia"/>
          <w:sz w:val="24"/>
          <w:szCs w:val="21"/>
        </w:rPr>
        <w:t>致：靖江市公共资源交易中心</w:t>
      </w: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根据贵方的</w:t>
      </w:r>
      <w:r>
        <w:rPr>
          <w:rFonts w:ascii="宋体" w:hAnsi="宋体" w:cs="Arial" w:hint="eastAsia"/>
          <w:b/>
          <w:sz w:val="36"/>
          <w:szCs w:val="24"/>
          <w:u w:val="single"/>
        </w:rPr>
        <w:t xml:space="preserve">            </w:t>
      </w:r>
      <w:r>
        <w:rPr>
          <w:rFonts w:ascii="宋体" w:hAnsi="宋体" w:cs="Arial" w:hint="eastAsia"/>
          <w:sz w:val="24"/>
          <w:szCs w:val="21"/>
        </w:rPr>
        <w:t>号招标文件，正式授权下述_________________(姓名)代表我方______________（投标人的名称），全权处理本次项目投标的有关事宜。</w:t>
      </w: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据此函，__________（投标人的名称）</w:t>
      </w:r>
      <w:proofErr w:type="gramStart"/>
      <w:r>
        <w:rPr>
          <w:rFonts w:ascii="宋体" w:hAnsi="宋体" w:cs="Arial" w:hint="eastAsia"/>
          <w:sz w:val="24"/>
          <w:szCs w:val="21"/>
        </w:rPr>
        <w:t>兹宣布</w:t>
      </w:r>
      <w:proofErr w:type="gramEnd"/>
      <w:r>
        <w:rPr>
          <w:rFonts w:ascii="宋体" w:hAnsi="宋体" w:cs="Arial" w:hint="eastAsia"/>
          <w:sz w:val="24"/>
          <w:szCs w:val="21"/>
        </w:rPr>
        <w:t>同意如下：</w:t>
      </w: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1.按招标文件规定的各项要求，向买方提供所需货物与服务。</w:t>
      </w: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2.我们完全理解贵方不一定将合同授予最低报价的投标人。</w:t>
      </w: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3.我们已详细审核全部招标文件及其有效补充文件，我们知道必须放弃提出含糊不清或误解问题的权利。</w:t>
      </w: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4.我们同意从规定的开标日期起遵循本投标文件，并在规定的投标有效期期满之前均具有约束力。</w:t>
      </w: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5.同意向贵方提供贵方可能另外要求的与投标有关的任何证据或资料，并保证我方已提供和将要提供的文件是真实的、准确的。</w:t>
      </w: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6.一旦我方中标,我方将根据招标文件的规定，严格履行合同的责任和义务,并保证在招标文件规定的时间完成项目，交付买方验收、使用。</w:t>
      </w:r>
    </w:p>
    <w:p w:rsidR="0088277E" w:rsidRDefault="00CC5061">
      <w:pPr>
        <w:spacing w:line="360" w:lineRule="exact"/>
        <w:ind w:left="425"/>
        <w:jc w:val="left"/>
        <w:rPr>
          <w:rFonts w:ascii="宋体" w:hAnsi="宋体" w:cs="Arial"/>
          <w:sz w:val="24"/>
          <w:szCs w:val="21"/>
        </w:rPr>
      </w:pPr>
      <w:r>
        <w:rPr>
          <w:rFonts w:ascii="宋体" w:hAnsi="宋体" w:cs="Arial" w:hint="eastAsia"/>
          <w:sz w:val="24"/>
          <w:szCs w:val="21"/>
        </w:rPr>
        <w:t>7.与本投标有关的正式通讯地址为：</w:t>
      </w:r>
    </w:p>
    <w:p w:rsidR="0088277E" w:rsidRDefault="00CC5061">
      <w:pPr>
        <w:spacing w:line="360" w:lineRule="exact"/>
        <w:ind w:left="420" w:firstLine="480"/>
        <w:jc w:val="left"/>
        <w:rPr>
          <w:rFonts w:ascii="宋体" w:hAnsi="宋体" w:cs="Arial"/>
          <w:sz w:val="24"/>
          <w:szCs w:val="21"/>
        </w:rPr>
      </w:pPr>
      <w:r>
        <w:rPr>
          <w:rFonts w:ascii="宋体" w:hAnsi="宋体" w:cs="Arial" w:hint="eastAsia"/>
          <w:sz w:val="24"/>
          <w:szCs w:val="21"/>
        </w:rPr>
        <w:t>地          址：</w:t>
      </w:r>
    </w:p>
    <w:p w:rsidR="0088277E" w:rsidRDefault="00CC5061">
      <w:pPr>
        <w:spacing w:line="360" w:lineRule="exact"/>
        <w:ind w:left="420" w:firstLine="480"/>
        <w:jc w:val="left"/>
        <w:rPr>
          <w:rFonts w:ascii="宋体" w:hAnsi="宋体" w:cs="Arial"/>
          <w:sz w:val="24"/>
          <w:szCs w:val="21"/>
        </w:rPr>
      </w:pPr>
      <w:proofErr w:type="gramStart"/>
      <w:r>
        <w:rPr>
          <w:rFonts w:ascii="宋体" w:hAnsi="宋体" w:cs="Arial" w:hint="eastAsia"/>
          <w:sz w:val="24"/>
          <w:szCs w:val="21"/>
        </w:rPr>
        <w:t>邮</w:t>
      </w:r>
      <w:proofErr w:type="gramEnd"/>
      <w:r>
        <w:rPr>
          <w:rFonts w:ascii="宋体" w:hAnsi="宋体" w:cs="Arial" w:hint="eastAsia"/>
          <w:sz w:val="24"/>
          <w:szCs w:val="21"/>
        </w:rPr>
        <w:t xml:space="preserve">          编：</w:t>
      </w:r>
    </w:p>
    <w:p w:rsidR="0088277E" w:rsidRDefault="00CC5061">
      <w:pPr>
        <w:spacing w:line="360" w:lineRule="exact"/>
        <w:ind w:left="420" w:firstLine="480"/>
        <w:jc w:val="left"/>
        <w:rPr>
          <w:rFonts w:ascii="宋体" w:hAnsi="宋体" w:cs="Arial"/>
          <w:sz w:val="24"/>
          <w:szCs w:val="21"/>
        </w:rPr>
      </w:pPr>
      <w:r>
        <w:rPr>
          <w:rFonts w:ascii="宋体" w:hAnsi="宋体" w:cs="Arial" w:hint="eastAsia"/>
          <w:sz w:val="24"/>
          <w:szCs w:val="21"/>
        </w:rPr>
        <w:t>电          话：</w:t>
      </w:r>
    </w:p>
    <w:p w:rsidR="0088277E" w:rsidRDefault="00CC5061">
      <w:pPr>
        <w:spacing w:line="360" w:lineRule="exact"/>
        <w:ind w:left="420" w:firstLine="480"/>
        <w:jc w:val="left"/>
        <w:rPr>
          <w:rFonts w:ascii="宋体" w:hAnsi="宋体" w:cs="Arial"/>
          <w:sz w:val="24"/>
          <w:szCs w:val="21"/>
        </w:rPr>
      </w:pPr>
      <w:r>
        <w:rPr>
          <w:rFonts w:ascii="宋体" w:hAnsi="宋体" w:cs="Arial" w:hint="eastAsia"/>
          <w:sz w:val="24"/>
          <w:szCs w:val="21"/>
        </w:rPr>
        <w:t>传          真：</w:t>
      </w:r>
    </w:p>
    <w:p w:rsidR="0088277E" w:rsidRDefault="00CC5061">
      <w:pPr>
        <w:spacing w:line="360" w:lineRule="exact"/>
        <w:ind w:left="420" w:firstLine="480"/>
        <w:jc w:val="left"/>
        <w:rPr>
          <w:rFonts w:ascii="宋体" w:hAnsi="宋体" w:cs="Arial"/>
          <w:sz w:val="24"/>
          <w:szCs w:val="21"/>
        </w:rPr>
      </w:pPr>
      <w:r>
        <w:rPr>
          <w:rFonts w:ascii="宋体" w:hAnsi="宋体" w:cs="Arial" w:hint="eastAsia"/>
          <w:sz w:val="24"/>
          <w:szCs w:val="21"/>
        </w:rPr>
        <w:t>投标人开户行：</w:t>
      </w:r>
    </w:p>
    <w:p w:rsidR="0088277E" w:rsidRDefault="00CC5061">
      <w:pPr>
        <w:spacing w:line="360" w:lineRule="exact"/>
        <w:ind w:left="420" w:firstLine="480"/>
        <w:jc w:val="left"/>
        <w:rPr>
          <w:rFonts w:ascii="宋体" w:hAnsi="宋体" w:cs="Arial"/>
          <w:sz w:val="24"/>
          <w:szCs w:val="21"/>
        </w:rPr>
      </w:pPr>
      <w:proofErr w:type="gramStart"/>
      <w:r>
        <w:rPr>
          <w:rFonts w:ascii="宋体" w:hAnsi="宋体" w:cs="Arial" w:hint="eastAsia"/>
          <w:sz w:val="24"/>
          <w:szCs w:val="21"/>
        </w:rPr>
        <w:t>账</w:t>
      </w:r>
      <w:proofErr w:type="gramEnd"/>
      <w:r>
        <w:rPr>
          <w:rFonts w:ascii="宋体" w:hAnsi="宋体" w:cs="Arial" w:hint="eastAsia"/>
          <w:sz w:val="24"/>
          <w:szCs w:val="21"/>
        </w:rPr>
        <w:t xml:space="preserve">          户： </w:t>
      </w:r>
    </w:p>
    <w:p w:rsidR="0088277E" w:rsidRDefault="00CC5061">
      <w:pPr>
        <w:spacing w:line="360" w:lineRule="exact"/>
        <w:ind w:left="420" w:firstLine="480"/>
        <w:jc w:val="left"/>
        <w:rPr>
          <w:rFonts w:ascii="宋体" w:hAnsi="宋体" w:cs="Arial"/>
          <w:sz w:val="24"/>
          <w:szCs w:val="21"/>
        </w:rPr>
      </w:pPr>
      <w:r>
        <w:rPr>
          <w:rFonts w:ascii="宋体" w:hAnsi="宋体" w:cs="Arial" w:hint="eastAsia"/>
          <w:sz w:val="24"/>
          <w:szCs w:val="21"/>
        </w:rPr>
        <w:t>投标人名称（</w:t>
      </w:r>
      <w:r>
        <w:rPr>
          <w:rFonts w:ascii="Arial" w:hAnsi="Arial" w:cs="Arial" w:hint="eastAsia"/>
          <w:sz w:val="24"/>
          <w:szCs w:val="24"/>
          <w:u w:val="single"/>
        </w:rPr>
        <w:t>加盖</w:t>
      </w:r>
      <w:r>
        <w:rPr>
          <w:rFonts w:ascii="Arial" w:hAnsi="Arial" w:cs="Arial"/>
          <w:sz w:val="24"/>
          <w:szCs w:val="24"/>
          <w:u w:val="single"/>
        </w:rPr>
        <w:t>CA</w:t>
      </w:r>
      <w:r>
        <w:rPr>
          <w:rFonts w:ascii="Arial" w:hAnsi="Arial" w:cs="Arial" w:hint="eastAsia"/>
          <w:sz w:val="24"/>
          <w:szCs w:val="24"/>
          <w:u w:val="single"/>
        </w:rPr>
        <w:t>电子公章</w:t>
      </w:r>
      <w:r>
        <w:rPr>
          <w:rFonts w:ascii="宋体" w:hAnsi="宋体" w:cs="Arial" w:hint="eastAsia"/>
          <w:sz w:val="24"/>
          <w:szCs w:val="21"/>
        </w:rPr>
        <w:t xml:space="preserve">）： </w:t>
      </w:r>
    </w:p>
    <w:p w:rsidR="0088277E" w:rsidRDefault="00CC5061">
      <w:pPr>
        <w:spacing w:line="360" w:lineRule="exact"/>
        <w:ind w:left="420" w:firstLine="480"/>
        <w:jc w:val="left"/>
        <w:rPr>
          <w:rFonts w:ascii="宋体" w:hAnsi="宋体" w:cs="Arial"/>
          <w:sz w:val="24"/>
          <w:szCs w:val="21"/>
        </w:rPr>
      </w:pPr>
      <w:r>
        <w:rPr>
          <w:rFonts w:ascii="宋体" w:hAnsi="宋体" w:cs="Arial" w:hint="eastAsia"/>
          <w:sz w:val="24"/>
          <w:szCs w:val="21"/>
        </w:rPr>
        <w:t>日           期：________年____月____日</w:t>
      </w:r>
    </w:p>
    <w:p w:rsidR="0088277E" w:rsidRDefault="0088277E">
      <w:pPr>
        <w:spacing w:line="360" w:lineRule="exact"/>
        <w:ind w:firstLine="240"/>
        <w:jc w:val="center"/>
        <w:rPr>
          <w:rFonts w:ascii="宋体" w:hAnsi="宋体"/>
          <w:bCs/>
          <w:sz w:val="24"/>
          <w:szCs w:val="21"/>
        </w:rPr>
      </w:pPr>
    </w:p>
    <w:p w:rsidR="0088277E" w:rsidRDefault="0088277E">
      <w:pPr>
        <w:jc w:val="center"/>
        <w:rPr>
          <w:rFonts w:ascii="宋体" w:hAnsi="宋体"/>
          <w:b/>
          <w:bCs/>
          <w:szCs w:val="21"/>
        </w:rPr>
      </w:pPr>
    </w:p>
    <w:p w:rsidR="0088277E" w:rsidRDefault="0088277E">
      <w:pPr>
        <w:jc w:val="center"/>
        <w:rPr>
          <w:rFonts w:ascii="宋体" w:hAnsi="宋体"/>
          <w:b/>
          <w:bCs/>
          <w:szCs w:val="21"/>
        </w:rPr>
      </w:pPr>
    </w:p>
    <w:p w:rsidR="0088277E" w:rsidRDefault="00CC5061">
      <w:pPr>
        <w:spacing w:before="50" w:after="50" w:line="360" w:lineRule="exact"/>
        <w:jc w:val="left"/>
        <w:outlineLvl w:val="0"/>
        <w:rPr>
          <w:rFonts w:ascii="黑体" w:eastAsia="黑体" w:hAnsi="黑体"/>
          <w:bCs/>
          <w:sz w:val="32"/>
          <w:szCs w:val="32"/>
        </w:rPr>
      </w:pPr>
      <w:r>
        <w:rPr>
          <w:rFonts w:ascii="宋体" w:hAnsi="宋体"/>
          <w:b/>
          <w:sz w:val="24"/>
          <w:szCs w:val="24"/>
        </w:rPr>
        <w:br w:type="page" w:clear="all"/>
      </w:r>
      <w:r>
        <w:rPr>
          <w:rFonts w:ascii="黑体" w:eastAsia="黑体" w:hAnsi="黑体"/>
          <w:sz w:val="32"/>
          <w:szCs w:val="32"/>
        </w:rPr>
        <w:lastRenderedPageBreak/>
        <w:t>附件</w:t>
      </w:r>
      <w:r>
        <w:rPr>
          <w:rFonts w:ascii="黑体" w:eastAsia="黑体" w:hAnsi="黑体" w:hint="eastAsia"/>
          <w:sz w:val="32"/>
          <w:szCs w:val="32"/>
        </w:rPr>
        <w:t>6：</w:t>
      </w:r>
    </w:p>
    <w:p w:rsidR="0088277E" w:rsidRDefault="00CC5061">
      <w:pPr>
        <w:spacing w:before="50" w:after="50" w:line="360" w:lineRule="exact"/>
        <w:jc w:val="center"/>
        <w:rPr>
          <w:rFonts w:ascii="黑体" w:eastAsia="黑体" w:hAnsi="黑体"/>
          <w:sz w:val="32"/>
          <w:szCs w:val="32"/>
        </w:rPr>
      </w:pPr>
      <w:r>
        <w:rPr>
          <w:rFonts w:ascii="黑体" w:eastAsia="黑体" w:hAnsi="黑体" w:hint="eastAsia"/>
          <w:sz w:val="32"/>
          <w:szCs w:val="32"/>
        </w:rPr>
        <w:t>（1）法定代表人身份证明</w:t>
      </w:r>
    </w:p>
    <w:p w:rsidR="0088277E" w:rsidRDefault="0088277E">
      <w:pPr>
        <w:spacing w:line="360" w:lineRule="exact"/>
        <w:ind w:firstLine="480"/>
        <w:jc w:val="left"/>
        <w:rPr>
          <w:rFonts w:ascii="宋体" w:hAnsi="宋体" w:cs="Arial"/>
          <w:sz w:val="24"/>
          <w:szCs w:val="21"/>
        </w:rPr>
      </w:pPr>
    </w:p>
    <w:p w:rsidR="0088277E" w:rsidRDefault="0088277E">
      <w:pPr>
        <w:spacing w:line="360" w:lineRule="exact"/>
        <w:ind w:firstLine="480"/>
        <w:jc w:val="left"/>
        <w:rPr>
          <w:rFonts w:ascii="宋体" w:hAnsi="宋体" w:cs="Arial"/>
          <w:sz w:val="24"/>
          <w:szCs w:val="21"/>
        </w:rPr>
      </w:pPr>
    </w:p>
    <w:p w:rsidR="0088277E" w:rsidRDefault="0088277E">
      <w:pPr>
        <w:spacing w:line="360" w:lineRule="exact"/>
        <w:ind w:firstLine="480"/>
        <w:jc w:val="left"/>
        <w:rPr>
          <w:rFonts w:ascii="宋体" w:hAnsi="宋体" w:cs="Arial"/>
          <w:sz w:val="24"/>
          <w:szCs w:val="21"/>
        </w:rPr>
      </w:pPr>
    </w:p>
    <w:p w:rsidR="0088277E" w:rsidRDefault="00CC5061">
      <w:pPr>
        <w:spacing w:line="360" w:lineRule="auto"/>
        <w:ind w:firstLineChars="300" w:firstLine="720"/>
        <w:jc w:val="left"/>
        <w:rPr>
          <w:rFonts w:ascii="宋体" w:hAnsi="宋体" w:cs="Arial"/>
          <w:sz w:val="24"/>
          <w:szCs w:val="21"/>
        </w:rPr>
      </w:pPr>
      <w:r>
        <w:rPr>
          <w:rFonts w:ascii="宋体" w:hAnsi="宋体" w:cs="Arial" w:hint="eastAsia"/>
          <w:sz w:val="24"/>
          <w:szCs w:val="21"/>
        </w:rPr>
        <w:t>____________（法定代表人姓名）在我单位任</w:t>
      </w:r>
      <w:r>
        <w:rPr>
          <w:rFonts w:ascii="宋体" w:hAnsi="宋体" w:cs="Arial" w:hint="eastAsia"/>
          <w:sz w:val="24"/>
          <w:szCs w:val="21"/>
          <w:u w:val="single"/>
        </w:rPr>
        <w:t xml:space="preserve">       </w:t>
      </w:r>
      <w:r>
        <w:rPr>
          <w:rFonts w:ascii="宋体" w:hAnsi="宋体" w:cs="Arial" w:hint="eastAsia"/>
          <w:sz w:val="24"/>
          <w:szCs w:val="21"/>
        </w:rPr>
        <w:t>（董事长、总经理等）职务，是我单位的法定代表人。</w:t>
      </w:r>
    </w:p>
    <w:p w:rsidR="0088277E" w:rsidRDefault="00CC5061">
      <w:pPr>
        <w:spacing w:line="360" w:lineRule="auto"/>
        <w:ind w:firstLineChars="300" w:firstLine="720"/>
        <w:jc w:val="left"/>
        <w:rPr>
          <w:rFonts w:ascii="宋体" w:hAnsi="宋体" w:cs="Arial"/>
          <w:sz w:val="24"/>
          <w:szCs w:val="21"/>
        </w:rPr>
      </w:pPr>
      <w:r>
        <w:rPr>
          <w:rFonts w:ascii="宋体" w:hAnsi="宋体" w:cs="Arial" w:hint="eastAsia"/>
          <w:sz w:val="24"/>
          <w:szCs w:val="21"/>
        </w:rPr>
        <w:t>特此证明。</w:t>
      </w:r>
    </w:p>
    <w:p w:rsidR="0088277E" w:rsidRDefault="0088277E">
      <w:pPr>
        <w:spacing w:before="50" w:after="50" w:line="360" w:lineRule="exact"/>
        <w:jc w:val="center"/>
        <w:rPr>
          <w:rFonts w:ascii="黑体" w:eastAsia="黑体" w:hAnsi="黑体"/>
          <w:sz w:val="32"/>
          <w:szCs w:val="32"/>
        </w:rPr>
      </w:pPr>
    </w:p>
    <w:p w:rsidR="0088277E" w:rsidRDefault="0088277E">
      <w:pPr>
        <w:spacing w:before="50" w:after="50" w:line="360" w:lineRule="exact"/>
        <w:jc w:val="center"/>
        <w:rPr>
          <w:rFonts w:ascii="黑体" w:eastAsia="黑体" w:hAnsi="黑体"/>
          <w:sz w:val="32"/>
          <w:szCs w:val="32"/>
        </w:rPr>
      </w:pPr>
    </w:p>
    <w:p w:rsidR="0088277E" w:rsidRDefault="00CC5061">
      <w:pPr>
        <w:pStyle w:val="Charf4"/>
        <w:spacing w:line="360" w:lineRule="auto"/>
        <w:ind w:firstLine="480"/>
        <w:rPr>
          <w:sz w:val="24"/>
          <w:szCs w:val="24"/>
          <w:u w:val="single"/>
        </w:rPr>
      </w:pPr>
      <w:r>
        <w:rPr>
          <w:rFonts w:hint="eastAsia"/>
          <w:sz w:val="24"/>
          <w:szCs w:val="24"/>
        </w:rPr>
        <w:t>法定代表人身份证号码：</w:t>
      </w:r>
      <w:r>
        <w:rPr>
          <w:rFonts w:hint="eastAsia"/>
          <w:sz w:val="24"/>
          <w:szCs w:val="24"/>
          <w:u w:val="single"/>
        </w:rPr>
        <w:t xml:space="preserve">                                </w:t>
      </w:r>
    </w:p>
    <w:p w:rsidR="0088277E" w:rsidRDefault="00CC5061">
      <w:pPr>
        <w:pStyle w:val="Charf4"/>
        <w:spacing w:line="360" w:lineRule="auto"/>
        <w:ind w:firstLine="480"/>
        <w:rPr>
          <w:sz w:val="24"/>
          <w:szCs w:val="24"/>
          <w:u w:val="single"/>
        </w:rPr>
      </w:pPr>
      <w:r>
        <w:rPr>
          <w:rFonts w:hint="eastAsia"/>
          <w:sz w:val="24"/>
          <w:szCs w:val="24"/>
        </w:rPr>
        <w:t>法定代表人联系电话：（手机）</w:t>
      </w:r>
      <w:r>
        <w:rPr>
          <w:rFonts w:hint="eastAsia"/>
          <w:sz w:val="24"/>
          <w:szCs w:val="24"/>
          <w:u w:val="single"/>
        </w:rPr>
        <w:t xml:space="preserve">                          </w:t>
      </w:r>
    </w:p>
    <w:p w:rsidR="0088277E" w:rsidRDefault="00CC5061">
      <w:pPr>
        <w:pStyle w:val="Charf4"/>
        <w:spacing w:line="360" w:lineRule="auto"/>
        <w:ind w:firstLine="480"/>
        <w:rPr>
          <w:sz w:val="24"/>
          <w:szCs w:val="24"/>
        </w:rPr>
      </w:pPr>
      <w:r>
        <w:rPr>
          <w:rFonts w:hint="eastAsia"/>
          <w:sz w:val="24"/>
          <w:szCs w:val="24"/>
        </w:rPr>
        <w:t>单位名称：</w:t>
      </w:r>
      <w:r>
        <w:rPr>
          <w:rFonts w:hint="eastAsia"/>
          <w:sz w:val="24"/>
          <w:szCs w:val="24"/>
          <w:u w:val="single"/>
        </w:rPr>
        <w:t xml:space="preserve">   </w:t>
      </w:r>
      <w:r>
        <w:rPr>
          <w:rFonts w:hint="eastAsia"/>
          <w:sz w:val="24"/>
          <w:szCs w:val="24"/>
          <w:u w:val="single"/>
        </w:rPr>
        <w:t>（加盖</w:t>
      </w:r>
      <w:r>
        <w:rPr>
          <w:rFonts w:hint="eastAsia"/>
          <w:sz w:val="24"/>
          <w:szCs w:val="24"/>
          <w:u w:val="single"/>
        </w:rPr>
        <w:t>CA</w:t>
      </w:r>
      <w:r>
        <w:rPr>
          <w:rFonts w:hint="eastAsia"/>
          <w:sz w:val="24"/>
          <w:szCs w:val="24"/>
          <w:u w:val="single"/>
        </w:rPr>
        <w:t>电子公章）</w:t>
      </w:r>
      <w:r>
        <w:rPr>
          <w:rFonts w:hint="eastAsia"/>
          <w:sz w:val="24"/>
          <w:szCs w:val="24"/>
          <w:u w:val="single"/>
        </w:rPr>
        <w:t xml:space="preserve">               </w:t>
      </w:r>
    </w:p>
    <w:p w:rsidR="0088277E" w:rsidRDefault="00CC5061">
      <w:pPr>
        <w:pStyle w:val="Charf4"/>
        <w:spacing w:line="360" w:lineRule="auto"/>
        <w:ind w:firstLine="480"/>
        <w:rPr>
          <w:sz w:val="24"/>
          <w:szCs w:val="24"/>
          <w:u w:val="single"/>
        </w:rPr>
      </w:pPr>
      <w:r>
        <w:rPr>
          <w:rFonts w:hint="eastAsia"/>
          <w:sz w:val="24"/>
          <w:szCs w:val="24"/>
        </w:rPr>
        <w:t>单位地址：</w:t>
      </w:r>
      <w:r>
        <w:rPr>
          <w:rFonts w:hint="eastAsia"/>
          <w:sz w:val="24"/>
          <w:szCs w:val="24"/>
          <w:u w:val="single"/>
        </w:rPr>
        <w:t xml:space="preserve">                                          </w:t>
      </w:r>
    </w:p>
    <w:p w:rsidR="0088277E" w:rsidRDefault="00CC5061">
      <w:pPr>
        <w:pStyle w:val="Charf4"/>
        <w:spacing w:line="360" w:lineRule="auto"/>
        <w:ind w:firstLine="480"/>
        <w:rPr>
          <w:sz w:val="24"/>
          <w:szCs w:val="24"/>
          <w:u w:val="single"/>
        </w:rPr>
      </w:pPr>
      <w:r>
        <w:rPr>
          <w:rFonts w:hint="eastAsia"/>
          <w:sz w:val="24"/>
          <w:szCs w:val="24"/>
        </w:rPr>
        <w:t>日期：</w:t>
      </w:r>
      <w:r>
        <w:rPr>
          <w:rFonts w:hint="eastAsia"/>
          <w:sz w:val="24"/>
          <w:szCs w:val="24"/>
          <w:u w:val="single"/>
        </w:rPr>
        <w:t xml:space="preserve">                                              </w:t>
      </w:r>
    </w:p>
    <w:p w:rsidR="0088277E" w:rsidRDefault="0088277E">
      <w:pPr>
        <w:spacing w:before="50" w:after="50" w:line="360" w:lineRule="exact"/>
        <w:jc w:val="center"/>
        <w:rPr>
          <w:rFonts w:ascii="黑体" w:eastAsia="黑体" w:hAnsi="黑体"/>
          <w:sz w:val="32"/>
          <w:szCs w:val="32"/>
        </w:rPr>
      </w:pPr>
    </w:p>
    <w:p w:rsidR="0088277E" w:rsidRDefault="00CC5061">
      <w:pPr>
        <w:spacing w:before="50" w:after="50" w:line="360" w:lineRule="exact"/>
        <w:ind w:firstLineChars="200" w:firstLine="480"/>
        <w:rPr>
          <w:rFonts w:ascii="楷体" w:eastAsia="楷体" w:hAnsi="楷体"/>
          <w:sz w:val="24"/>
          <w:szCs w:val="24"/>
        </w:rPr>
      </w:pPr>
      <w:r>
        <w:rPr>
          <w:rFonts w:ascii="楷体" w:eastAsia="楷体" w:hAnsi="楷体" w:hint="eastAsia"/>
          <w:sz w:val="24"/>
          <w:szCs w:val="24"/>
        </w:rPr>
        <w:t xml:space="preserve">法人代表身份证扫描件： </w:t>
      </w:r>
    </w:p>
    <w:p w:rsidR="0088277E" w:rsidRDefault="0088277E">
      <w:pPr>
        <w:pStyle w:val="a5"/>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88277E">
      <w:pPr>
        <w:pStyle w:val="af2"/>
        <w:rPr>
          <w:rFonts w:ascii="楷体" w:eastAsia="楷体" w:hAnsi="楷体"/>
          <w:sz w:val="24"/>
          <w:szCs w:val="24"/>
        </w:rPr>
      </w:pPr>
    </w:p>
    <w:p w:rsidR="0088277E" w:rsidRDefault="00CC5061">
      <w:pPr>
        <w:spacing w:before="50" w:after="50" w:line="360" w:lineRule="exact"/>
        <w:jc w:val="center"/>
        <w:rPr>
          <w:rFonts w:ascii="黑体" w:eastAsia="黑体" w:hAnsi="黑体"/>
          <w:sz w:val="32"/>
          <w:szCs w:val="32"/>
        </w:rPr>
      </w:pPr>
      <w:r>
        <w:rPr>
          <w:rFonts w:ascii="黑体" w:eastAsia="黑体" w:hAnsi="黑体" w:hint="eastAsia"/>
          <w:sz w:val="32"/>
          <w:szCs w:val="32"/>
        </w:rPr>
        <w:lastRenderedPageBreak/>
        <w:t>（2）法人授权书</w:t>
      </w:r>
    </w:p>
    <w:p w:rsidR="0088277E" w:rsidRDefault="0088277E">
      <w:pPr>
        <w:spacing w:line="360" w:lineRule="exact"/>
        <w:ind w:firstLine="480"/>
        <w:jc w:val="left"/>
        <w:rPr>
          <w:rFonts w:ascii="宋体" w:hAnsi="宋体" w:cs="Arial"/>
          <w:sz w:val="24"/>
          <w:szCs w:val="21"/>
        </w:rPr>
      </w:pP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本授权书声明：</w:t>
      </w:r>
    </w:p>
    <w:p w:rsidR="0088277E" w:rsidRDefault="0088277E">
      <w:pPr>
        <w:spacing w:line="360" w:lineRule="exact"/>
        <w:ind w:firstLine="480"/>
        <w:jc w:val="left"/>
        <w:rPr>
          <w:rFonts w:ascii="宋体" w:hAnsi="宋体" w:cs="Arial"/>
          <w:sz w:val="24"/>
          <w:szCs w:val="21"/>
        </w:rPr>
      </w:pP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____________（投标人名称）授权________________（被授权人的姓名）为我方就</w:t>
      </w:r>
      <w:r>
        <w:rPr>
          <w:rFonts w:ascii="宋体" w:hAnsi="宋体" w:cs="Arial" w:hint="eastAsia"/>
          <w:sz w:val="24"/>
          <w:szCs w:val="21"/>
          <w:u w:val="single"/>
        </w:rPr>
        <w:t xml:space="preserve">        </w:t>
      </w:r>
      <w:proofErr w:type="gramStart"/>
      <w:r>
        <w:rPr>
          <w:rFonts w:ascii="宋体" w:hAnsi="宋体" w:cs="Arial" w:hint="eastAsia"/>
          <w:sz w:val="24"/>
          <w:szCs w:val="21"/>
        </w:rPr>
        <w:t>号项目</w:t>
      </w:r>
      <w:proofErr w:type="gramEnd"/>
      <w:r>
        <w:rPr>
          <w:rFonts w:ascii="宋体" w:hAnsi="宋体" w:cs="Arial" w:hint="eastAsia"/>
          <w:sz w:val="24"/>
          <w:szCs w:val="21"/>
        </w:rPr>
        <w:t>采购活动的合法代理人，以本单位名义全权处理一切与该项目采购有关的事务。</w:t>
      </w:r>
    </w:p>
    <w:p w:rsidR="0088277E" w:rsidRDefault="0088277E">
      <w:pPr>
        <w:spacing w:line="360" w:lineRule="exact"/>
        <w:ind w:firstLine="480"/>
        <w:jc w:val="left"/>
        <w:rPr>
          <w:rFonts w:ascii="宋体" w:hAnsi="宋体" w:cs="Arial"/>
          <w:sz w:val="24"/>
          <w:szCs w:val="21"/>
        </w:rPr>
      </w:pPr>
    </w:p>
    <w:p w:rsidR="0088277E" w:rsidRDefault="00CC5061">
      <w:pPr>
        <w:spacing w:line="360" w:lineRule="exact"/>
        <w:ind w:firstLine="480"/>
        <w:jc w:val="left"/>
        <w:rPr>
          <w:rFonts w:ascii="宋体" w:hAnsi="宋体" w:cs="Arial"/>
          <w:sz w:val="24"/>
          <w:szCs w:val="21"/>
        </w:rPr>
      </w:pPr>
      <w:r>
        <w:rPr>
          <w:rFonts w:ascii="宋体" w:hAnsi="宋体" w:cs="Arial" w:hint="eastAsia"/>
          <w:sz w:val="24"/>
          <w:szCs w:val="21"/>
        </w:rPr>
        <w:t>本授权书于______年____月____日起生效，特此声明。</w:t>
      </w:r>
    </w:p>
    <w:p w:rsidR="0088277E" w:rsidRDefault="0088277E">
      <w:pPr>
        <w:spacing w:line="360" w:lineRule="exact"/>
        <w:ind w:firstLine="480"/>
        <w:jc w:val="left"/>
        <w:rPr>
          <w:rFonts w:ascii="宋体" w:hAnsi="宋体" w:cs="Arial"/>
          <w:sz w:val="24"/>
          <w:szCs w:val="21"/>
        </w:rPr>
      </w:pPr>
    </w:p>
    <w:p w:rsidR="0088277E" w:rsidRDefault="00CC5061">
      <w:pPr>
        <w:pStyle w:val="Charf4"/>
        <w:spacing w:line="360" w:lineRule="auto"/>
        <w:ind w:firstLine="480"/>
        <w:rPr>
          <w:sz w:val="24"/>
          <w:szCs w:val="24"/>
          <w:u w:val="single"/>
        </w:rPr>
      </w:pPr>
      <w:r>
        <w:rPr>
          <w:rFonts w:hint="eastAsia"/>
          <w:sz w:val="24"/>
          <w:szCs w:val="24"/>
        </w:rPr>
        <w:t>被授权人身份证号码：</w:t>
      </w:r>
      <w:r>
        <w:rPr>
          <w:rFonts w:hint="eastAsia"/>
          <w:sz w:val="24"/>
          <w:szCs w:val="24"/>
          <w:u w:val="single"/>
        </w:rPr>
        <w:t xml:space="preserve">                                </w:t>
      </w:r>
    </w:p>
    <w:p w:rsidR="0088277E" w:rsidRDefault="00CC5061">
      <w:pPr>
        <w:pStyle w:val="Charf4"/>
        <w:spacing w:line="360" w:lineRule="auto"/>
        <w:ind w:firstLine="480"/>
        <w:rPr>
          <w:sz w:val="24"/>
          <w:szCs w:val="24"/>
          <w:u w:val="single"/>
        </w:rPr>
      </w:pPr>
      <w:r>
        <w:rPr>
          <w:rFonts w:hint="eastAsia"/>
          <w:sz w:val="24"/>
          <w:szCs w:val="24"/>
        </w:rPr>
        <w:t>被授权人联系电话：（手机）</w:t>
      </w:r>
      <w:r>
        <w:rPr>
          <w:rFonts w:hint="eastAsia"/>
          <w:sz w:val="24"/>
          <w:szCs w:val="24"/>
          <w:u w:val="single"/>
        </w:rPr>
        <w:t xml:space="preserve">                          </w:t>
      </w:r>
    </w:p>
    <w:p w:rsidR="0088277E" w:rsidRDefault="00CC5061">
      <w:pPr>
        <w:pStyle w:val="Charf4"/>
        <w:spacing w:line="360" w:lineRule="auto"/>
        <w:ind w:firstLine="480"/>
        <w:rPr>
          <w:sz w:val="24"/>
          <w:szCs w:val="24"/>
        </w:rPr>
      </w:pPr>
      <w:r>
        <w:rPr>
          <w:rFonts w:hint="eastAsia"/>
          <w:sz w:val="24"/>
          <w:szCs w:val="24"/>
        </w:rPr>
        <w:t>授权单位名称：</w:t>
      </w:r>
      <w:r>
        <w:rPr>
          <w:rFonts w:hint="eastAsia"/>
          <w:sz w:val="24"/>
          <w:szCs w:val="24"/>
          <w:u w:val="single"/>
        </w:rPr>
        <w:t xml:space="preserve">   </w:t>
      </w:r>
      <w:r>
        <w:rPr>
          <w:rFonts w:hint="eastAsia"/>
          <w:sz w:val="24"/>
          <w:szCs w:val="24"/>
          <w:u w:val="single"/>
        </w:rPr>
        <w:t>（加盖</w:t>
      </w:r>
      <w:r>
        <w:rPr>
          <w:rFonts w:hint="eastAsia"/>
          <w:sz w:val="24"/>
          <w:szCs w:val="24"/>
          <w:u w:val="single"/>
        </w:rPr>
        <w:t>CA</w:t>
      </w:r>
      <w:r>
        <w:rPr>
          <w:rFonts w:hint="eastAsia"/>
          <w:sz w:val="24"/>
          <w:szCs w:val="24"/>
          <w:u w:val="single"/>
        </w:rPr>
        <w:t>电子公章）</w:t>
      </w:r>
      <w:r>
        <w:rPr>
          <w:rFonts w:hint="eastAsia"/>
          <w:sz w:val="24"/>
          <w:szCs w:val="24"/>
          <w:u w:val="single"/>
        </w:rPr>
        <w:t xml:space="preserve">               </w:t>
      </w:r>
    </w:p>
    <w:p w:rsidR="0088277E" w:rsidRDefault="00CC5061">
      <w:pPr>
        <w:pStyle w:val="Charf4"/>
        <w:spacing w:line="360" w:lineRule="auto"/>
        <w:ind w:firstLine="480"/>
        <w:rPr>
          <w:sz w:val="24"/>
          <w:szCs w:val="24"/>
          <w:u w:val="single"/>
        </w:rPr>
      </w:pPr>
      <w:r>
        <w:rPr>
          <w:rFonts w:hint="eastAsia"/>
          <w:sz w:val="24"/>
          <w:szCs w:val="24"/>
        </w:rPr>
        <w:t>单位地址：</w:t>
      </w:r>
      <w:r>
        <w:rPr>
          <w:rFonts w:hint="eastAsia"/>
          <w:sz w:val="24"/>
          <w:szCs w:val="24"/>
          <w:u w:val="single"/>
        </w:rPr>
        <w:t xml:space="preserve">                                          </w:t>
      </w:r>
    </w:p>
    <w:p w:rsidR="0088277E" w:rsidRDefault="00CC5061">
      <w:pPr>
        <w:pStyle w:val="Charf4"/>
        <w:spacing w:line="360" w:lineRule="auto"/>
        <w:ind w:firstLine="480"/>
        <w:rPr>
          <w:sz w:val="24"/>
          <w:szCs w:val="24"/>
          <w:u w:val="single"/>
        </w:rPr>
      </w:pPr>
      <w:r>
        <w:rPr>
          <w:rFonts w:hint="eastAsia"/>
          <w:sz w:val="24"/>
          <w:szCs w:val="24"/>
        </w:rPr>
        <w:t>日期：</w:t>
      </w:r>
      <w:bookmarkStart w:id="239" w:name="_Hlt26671380"/>
      <w:bookmarkStart w:id="240" w:name="_Hlt26955070"/>
      <w:bookmarkStart w:id="241" w:name="_格式3__银行出具的资信证明"/>
      <w:bookmarkEnd w:id="239"/>
      <w:bookmarkEnd w:id="240"/>
      <w:bookmarkEnd w:id="241"/>
      <w:r>
        <w:rPr>
          <w:rFonts w:hint="eastAsia"/>
          <w:sz w:val="24"/>
          <w:szCs w:val="24"/>
          <w:u w:val="single"/>
        </w:rPr>
        <w:t xml:space="preserve">                                              </w:t>
      </w:r>
    </w:p>
    <w:p w:rsidR="0088277E" w:rsidRDefault="0088277E">
      <w:pPr>
        <w:spacing w:line="360" w:lineRule="exact"/>
        <w:rPr>
          <w:sz w:val="20"/>
          <w:szCs w:val="20"/>
        </w:rPr>
      </w:pPr>
    </w:p>
    <w:p w:rsidR="0088277E" w:rsidRDefault="00CC5061">
      <w:pPr>
        <w:spacing w:line="360" w:lineRule="exact"/>
        <w:rPr>
          <w:rFonts w:ascii="楷体" w:eastAsia="楷体" w:hAnsi="楷体"/>
          <w:sz w:val="24"/>
          <w:szCs w:val="24"/>
        </w:rPr>
      </w:pPr>
      <w:r>
        <w:rPr>
          <w:rFonts w:ascii="楷体" w:eastAsia="楷体" w:hAnsi="楷体" w:hint="eastAsia"/>
          <w:sz w:val="24"/>
          <w:szCs w:val="24"/>
        </w:rPr>
        <w:t>法人代表身份证扫描件：                      被授权人身份证扫描件：</w:t>
      </w:r>
    </w:p>
    <w:p w:rsidR="0088277E" w:rsidRDefault="0088277E">
      <w:pPr>
        <w:jc w:val="center"/>
        <w:rPr>
          <w:rFonts w:ascii="宋体" w:hAnsi="宋体"/>
          <w:b/>
          <w:bCs/>
          <w:szCs w:val="21"/>
        </w:rPr>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CC5061">
      <w:pPr>
        <w:spacing w:before="50" w:after="50" w:line="360" w:lineRule="exact"/>
        <w:jc w:val="left"/>
        <w:outlineLvl w:val="0"/>
        <w:rPr>
          <w:rFonts w:ascii="黑体" w:eastAsia="黑体" w:hAnsi="黑体"/>
          <w:bCs/>
          <w:sz w:val="32"/>
          <w:szCs w:val="32"/>
        </w:rPr>
      </w:pPr>
      <w:r>
        <w:rPr>
          <w:rFonts w:ascii="黑体" w:eastAsia="黑体" w:hAnsi="黑体"/>
          <w:sz w:val="32"/>
          <w:szCs w:val="32"/>
        </w:rPr>
        <w:lastRenderedPageBreak/>
        <w:t>附件</w:t>
      </w:r>
      <w:r>
        <w:rPr>
          <w:rFonts w:ascii="黑体" w:eastAsia="黑体" w:hAnsi="黑体" w:hint="eastAsia"/>
          <w:sz w:val="32"/>
          <w:szCs w:val="32"/>
        </w:rPr>
        <w:t>7：</w:t>
      </w:r>
    </w:p>
    <w:p w:rsidR="0088277E" w:rsidRDefault="0088277E">
      <w:pPr>
        <w:pStyle w:val="210"/>
      </w:pPr>
    </w:p>
    <w:p w:rsidR="0088277E" w:rsidRDefault="00CC5061">
      <w:pPr>
        <w:spacing w:before="50" w:after="50" w:line="360" w:lineRule="exact"/>
        <w:jc w:val="center"/>
        <w:rPr>
          <w:rFonts w:ascii="黑体" w:eastAsia="黑体" w:hAnsi="黑体"/>
          <w:sz w:val="32"/>
          <w:szCs w:val="32"/>
        </w:rPr>
      </w:pPr>
      <w:r>
        <w:rPr>
          <w:rFonts w:ascii="黑体" w:eastAsia="黑体" w:hAnsi="黑体" w:hint="eastAsia"/>
          <w:sz w:val="32"/>
          <w:szCs w:val="32"/>
        </w:rPr>
        <w:t>开标一览表</w:t>
      </w:r>
    </w:p>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rPr>
        <w:t>项目编号：</w:t>
      </w:r>
      <w:r>
        <w:rPr>
          <w:rFonts w:ascii="宋体" w:hAnsi="宋体" w:cs="宋体"/>
          <w:sz w:val="24"/>
          <w:szCs w:val="24"/>
          <w:shd w:val="clear" w:color="auto" w:fill="FFFFFF"/>
        </w:rPr>
        <w:t>项目编号</w:t>
      </w:r>
      <w:r>
        <w:rPr>
          <w:rFonts w:ascii="宋体" w:hAnsi="宋体" w:cs="宋体"/>
          <w:sz w:val="24"/>
          <w:szCs w:val="24"/>
        </w:rPr>
        <w:t> </w:t>
      </w:r>
    </w:p>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rPr>
        <w:t>货币单位：人民币元</w:t>
      </w:r>
    </w:p>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rPr>
        <w:t> </w:t>
      </w:r>
    </w:p>
    <w:tbl>
      <w:tblPr>
        <w:tblW w:w="4829" w:type="pct"/>
        <w:tblCellSpacing w:w="15"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614"/>
        <w:gridCol w:w="2426"/>
        <w:gridCol w:w="3104"/>
      </w:tblGrid>
      <w:tr w:rsidR="0088277E">
        <w:trPr>
          <w:trHeight w:val="339"/>
          <w:tblCellSpacing w:w="15" w:type="dxa"/>
        </w:trPr>
        <w:tc>
          <w:tcPr>
            <w:tcW w:w="1583" w:type="pct"/>
            <w:tcBorders>
              <w:top w:val="single" w:sz="6" w:space="0" w:color="auto"/>
              <w:left w:val="single" w:sz="6" w:space="0" w:color="auto"/>
              <w:bottom w:val="single" w:sz="6" w:space="0" w:color="auto"/>
              <w:right w:val="single" w:sz="6" w:space="0" w:color="auto"/>
            </w:tcBorders>
            <w:vAlign w:val="center"/>
          </w:tcPr>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rPr>
              <w:t>项目名称</w:t>
            </w:r>
          </w:p>
        </w:tc>
        <w:tc>
          <w:tcPr>
            <w:tcW w:w="1477" w:type="pct"/>
            <w:tcBorders>
              <w:top w:val="single" w:sz="6" w:space="0" w:color="auto"/>
              <w:left w:val="single" w:sz="6" w:space="0" w:color="auto"/>
              <w:bottom w:val="single" w:sz="6" w:space="0" w:color="auto"/>
              <w:right w:val="single" w:sz="6" w:space="0" w:color="auto"/>
            </w:tcBorders>
            <w:vAlign w:val="center"/>
          </w:tcPr>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rPr>
              <w:t>项目内容</w:t>
            </w:r>
          </w:p>
        </w:tc>
        <w:tc>
          <w:tcPr>
            <w:tcW w:w="1866" w:type="pct"/>
            <w:tcBorders>
              <w:top w:val="single" w:sz="6" w:space="0" w:color="auto"/>
              <w:left w:val="single" w:sz="6" w:space="0" w:color="auto"/>
              <w:bottom w:val="single" w:sz="6" w:space="0" w:color="auto"/>
              <w:right w:val="single" w:sz="6" w:space="0" w:color="auto"/>
            </w:tcBorders>
            <w:vAlign w:val="center"/>
          </w:tcPr>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rPr>
              <w:t> 总价（小写）</w:t>
            </w:r>
          </w:p>
        </w:tc>
      </w:tr>
      <w:tr w:rsidR="0088277E">
        <w:trPr>
          <w:trHeight w:val="468"/>
          <w:tblCellSpacing w:w="15" w:type="dxa"/>
        </w:trPr>
        <w:tc>
          <w:tcPr>
            <w:tcW w:w="1583" w:type="pct"/>
            <w:tcBorders>
              <w:top w:val="single" w:sz="6" w:space="0" w:color="auto"/>
              <w:left w:val="single" w:sz="6" w:space="0" w:color="auto"/>
              <w:bottom w:val="single" w:sz="6" w:space="0" w:color="auto"/>
              <w:right w:val="single" w:sz="6" w:space="0" w:color="auto"/>
            </w:tcBorders>
            <w:vAlign w:val="center"/>
          </w:tcPr>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shd w:val="clear" w:color="auto" w:fill="FFFFFF"/>
              </w:rPr>
              <w:t>项目名称</w:t>
            </w:r>
            <w:r>
              <w:rPr>
                <w:rFonts w:ascii="宋体" w:hAnsi="宋体" w:cs="宋体"/>
                <w:sz w:val="24"/>
                <w:szCs w:val="24"/>
              </w:rPr>
              <w:t> </w:t>
            </w:r>
          </w:p>
        </w:tc>
        <w:tc>
          <w:tcPr>
            <w:tcW w:w="1477" w:type="pct"/>
            <w:tcBorders>
              <w:top w:val="single" w:sz="6" w:space="0" w:color="auto"/>
              <w:left w:val="single" w:sz="6" w:space="0" w:color="auto"/>
              <w:bottom w:val="single" w:sz="6" w:space="0" w:color="auto"/>
              <w:right w:val="single" w:sz="6" w:space="0" w:color="auto"/>
            </w:tcBorders>
            <w:vAlign w:val="center"/>
          </w:tcPr>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rPr>
              <w:t>详见投标文件</w:t>
            </w:r>
          </w:p>
        </w:tc>
        <w:tc>
          <w:tcPr>
            <w:tcW w:w="1866" w:type="pct"/>
            <w:tcBorders>
              <w:top w:val="single" w:sz="6" w:space="0" w:color="auto"/>
              <w:left w:val="single" w:sz="6" w:space="0" w:color="auto"/>
              <w:bottom w:val="single" w:sz="6" w:space="0" w:color="auto"/>
              <w:right w:val="single" w:sz="6" w:space="0" w:color="auto"/>
            </w:tcBorders>
            <w:vAlign w:val="center"/>
          </w:tcPr>
          <w:p w:rsidR="0088277E" w:rsidRDefault="00CC5061">
            <w:pPr>
              <w:widowControl/>
              <w:spacing w:before="100" w:beforeAutospacing="1" w:after="100" w:afterAutospacing="1"/>
              <w:jc w:val="left"/>
              <w:rPr>
                <w:rFonts w:ascii="宋体" w:hAnsi="宋体" w:cs="宋体"/>
                <w:sz w:val="24"/>
                <w:szCs w:val="24"/>
              </w:rPr>
            </w:pPr>
            <w:r>
              <w:rPr>
                <w:rFonts w:ascii="宋体" w:hAnsi="宋体" w:cs="宋体"/>
                <w:noProof/>
                <w:sz w:val="24"/>
                <w:szCs w:val="24"/>
              </w:rPr>
              <w:drawing>
                <wp:inline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3"/>
                          <a:stretch>
                            <a:fillRect/>
                          </a:stretch>
                        </pic:blipFill>
                        <pic:spPr>
                          <a:xfrm>
                            <a:off x="0" y="0"/>
                            <a:ext cx="723900" cy="228600"/>
                          </a:xfrm>
                          <a:prstGeom prst="rect">
                            <a:avLst/>
                          </a:prstGeom>
                          <a:noFill/>
                          <a:ln>
                            <a:noFill/>
                          </a:ln>
                        </pic:spPr>
                      </pic:pic>
                    </a:graphicData>
                  </a:graphic>
                </wp:inline>
              </w:drawing>
            </w:r>
            <w:r>
              <w:rPr>
                <w:rFonts w:ascii="宋体" w:hAnsi="宋体" w:cs="宋体"/>
                <w:sz w:val="24"/>
                <w:szCs w:val="24"/>
              </w:rPr>
              <w:t> 元</w:t>
            </w:r>
          </w:p>
        </w:tc>
      </w:tr>
      <w:tr w:rsidR="0088277E">
        <w:trPr>
          <w:trHeight w:val="323"/>
          <w:tblCellSpacing w:w="15" w:type="dxa"/>
        </w:trPr>
        <w:tc>
          <w:tcPr>
            <w:tcW w:w="1583" w:type="pct"/>
            <w:tcBorders>
              <w:top w:val="single" w:sz="6" w:space="0" w:color="auto"/>
              <w:left w:val="single" w:sz="6" w:space="0" w:color="auto"/>
              <w:bottom w:val="single" w:sz="6" w:space="0" w:color="auto"/>
              <w:right w:val="single" w:sz="6" w:space="0" w:color="auto"/>
            </w:tcBorders>
            <w:vAlign w:val="center"/>
          </w:tcPr>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rPr>
              <w:t>总价（大写）：</w:t>
            </w:r>
          </w:p>
        </w:tc>
        <w:tc>
          <w:tcPr>
            <w:tcW w:w="3362" w:type="pct"/>
            <w:gridSpan w:val="2"/>
            <w:tcBorders>
              <w:top w:val="single" w:sz="6" w:space="0" w:color="auto"/>
              <w:left w:val="single" w:sz="6" w:space="0" w:color="auto"/>
              <w:bottom w:val="single" w:sz="6" w:space="0" w:color="auto"/>
              <w:right w:val="single" w:sz="6" w:space="0" w:color="auto"/>
            </w:tcBorders>
            <w:vAlign w:val="center"/>
          </w:tcPr>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rPr>
              <w:t>金额大写 </w:t>
            </w:r>
          </w:p>
        </w:tc>
      </w:tr>
    </w:tbl>
    <w:p w:rsidR="0088277E" w:rsidRDefault="00CC5061">
      <w:pPr>
        <w:widowControl/>
        <w:spacing w:before="100" w:beforeAutospacing="1" w:after="100" w:afterAutospacing="1"/>
        <w:jc w:val="left"/>
        <w:rPr>
          <w:rFonts w:ascii="宋体" w:hAnsi="宋体" w:cs="宋体"/>
          <w:sz w:val="24"/>
          <w:szCs w:val="24"/>
        </w:rPr>
      </w:pPr>
      <w:r>
        <w:rPr>
          <w:rFonts w:ascii="宋体" w:hAnsi="宋体" w:cs="宋体"/>
          <w:sz w:val="24"/>
          <w:szCs w:val="24"/>
        </w:rPr>
        <w:t> </w:t>
      </w:r>
    </w:p>
    <w:p w:rsidR="0088277E" w:rsidRDefault="00CC5061">
      <w:pPr>
        <w:widowControl/>
        <w:spacing w:before="100" w:beforeAutospacing="1" w:after="100" w:afterAutospacing="1"/>
        <w:jc w:val="left"/>
        <w:rPr>
          <w:rFonts w:ascii="宋体" w:hAnsi="宋体" w:cs="宋体"/>
          <w:sz w:val="24"/>
          <w:szCs w:val="24"/>
        </w:rPr>
      </w:pPr>
      <w:bookmarkStart w:id="242" w:name="OLE_LINK11"/>
      <w:r>
        <w:rPr>
          <w:rFonts w:ascii="宋体" w:hAnsi="宋体" w:cs="宋体"/>
          <w:sz w:val="24"/>
          <w:szCs w:val="24"/>
        </w:rPr>
        <w:t>投标人公章：（电子签章）</w:t>
      </w:r>
      <w:bookmarkEnd w:id="242"/>
    </w:p>
    <w:p w:rsidR="0088277E" w:rsidRDefault="0088277E">
      <w:pPr>
        <w:rPr>
          <w:rFonts w:ascii="宋体"/>
          <w:b/>
          <w:sz w:val="24"/>
        </w:rPr>
      </w:pPr>
    </w:p>
    <w:p w:rsidR="0088277E" w:rsidRDefault="0088277E">
      <w:pPr>
        <w:pStyle w:val="210"/>
      </w:pPr>
    </w:p>
    <w:p w:rsidR="0088277E" w:rsidRDefault="00CC5061">
      <w:pPr>
        <w:ind w:left="720" w:hanging="720"/>
        <w:rPr>
          <w:b/>
        </w:rPr>
      </w:pPr>
      <w:r>
        <w:rPr>
          <w:rFonts w:ascii="宋体" w:hAnsi="宋体" w:cs="宋体" w:hint="eastAsia"/>
          <w:sz w:val="24"/>
          <w:szCs w:val="24"/>
        </w:rPr>
        <w:t>说明：1、</w:t>
      </w:r>
      <w:r>
        <w:rPr>
          <w:rFonts w:cs="宋体" w:hint="eastAsia"/>
          <w:b/>
          <w:color w:val="FF0000"/>
          <w:sz w:val="24"/>
          <w:szCs w:val="24"/>
        </w:rPr>
        <w:t>总价为一年总报价，否则为无效报价</w:t>
      </w:r>
    </w:p>
    <w:p w:rsidR="0088277E" w:rsidRDefault="0088277E">
      <w:pPr>
        <w:pStyle w:val="210"/>
      </w:pPr>
    </w:p>
    <w:p w:rsidR="0088277E" w:rsidRDefault="00CC5061">
      <w:pPr>
        <w:spacing w:before="50" w:after="50" w:line="360" w:lineRule="exact"/>
        <w:jc w:val="left"/>
        <w:outlineLvl w:val="0"/>
        <w:rPr>
          <w:rFonts w:ascii="黑体" w:eastAsia="黑体" w:hAnsi="黑体"/>
          <w:bCs/>
          <w:sz w:val="32"/>
          <w:szCs w:val="32"/>
        </w:rPr>
      </w:pPr>
      <w:r>
        <w:rPr>
          <w:rFonts w:ascii="黑体" w:eastAsia="黑体" w:hAnsi="黑体"/>
          <w:sz w:val="32"/>
          <w:szCs w:val="32"/>
        </w:rPr>
        <w:br w:type="page" w:clear="all"/>
      </w:r>
      <w:r>
        <w:rPr>
          <w:rFonts w:ascii="黑体" w:eastAsia="黑体" w:hAnsi="黑体"/>
          <w:sz w:val="32"/>
          <w:szCs w:val="32"/>
        </w:rPr>
        <w:lastRenderedPageBreak/>
        <w:t>附件</w:t>
      </w:r>
      <w:r>
        <w:rPr>
          <w:rFonts w:ascii="黑体" w:eastAsia="黑体" w:hAnsi="黑体" w:hint="eastAsia"/>
          <w:sz w:val="32"/>
          <w:szCs w:val="32"/>
        </w:rPr>
        <w:t>8：</w:t>
      </w:r>
    </w:p>
    <w:p w:rsidR="0088277E" w:rsidRDefault="00CC5061">
      <w:pPr>
        <w:pStyle w:val="a5"/>
        <w:ind w:firstLine="658"/>
        <w:jc w:val="center"/>
        <w:rPr>
          <w:rFonts w:ascii="宋体" w:hAnsi="宋体" w:cs="宋体"/>
          <w:sz w:val="32"/>
        </w:rPr>
      </w:pPr>
      <w:bookmarkStart w:id="243" w:name="_Hlt26955054"/>
      <w:bookmarkEnd w:id="243"/>
      <w:r>
        <w:rPr>
          <w:rFonts w:ascii="宋体" w:hAnsi="宋体" w:cs="宋体" w:hint="eastAsia"/>
          <w:b/>
          <w:bCs/>
          <w:spacing w:val="4"/>
          <w:sz w:val="32"/>
          <w:szCs w:val="32"/>
        </w:rPr>
        <w:t>分项报价表</w:t>
      </w:r>
    </w:p>
    <w:p w:rsidR="0088277E" w:rsidRDefault="00CC5061">
      <w:pPr>
        <w:ind w:firstLine="420"/>
        <w:rPr>
          <w:sz w:val="24"/>
          <w:szCs w:val="24"/>
        </w:rPr>
      </w:pPr>
      <w:r>
        <w:rPr>
          <w:rFonts w:hint="eastAsia"/>
          <w:color w:val="FF0000"/>
          <w:sz w:val="24"/>
          <w:szCs w:val="24"/>
        </w:rPr>
        <w:t>项目所在地为靖江，</w:t>
      </w:r>
      <w:r>
        <w:rPr>
          <w:color w:val="FF0000"/>
          <w:sz w:val="24"/>
          <w:szCs w:val="24"/>
        </w:rPr>
        <w:t>202</w:t>
      </w:r>
      <w:r>
        <w:rPr>
          <w:rFonts w:hint="eastAsia"/>
          <w:color w:val="FF0000"/>
          <w:sz w:val="24"/>
          <w:szCs w:val="24"/>
        </w:rPr>
        <w:t>6</w:t>
      </w:r>
      <w:r>
        <w:rPr>
          <w:rFonts w:hint="eastAsia"/>
          <w:color w:val="FF0000"/>
          <w:sz w:val="24"/>
          <w:szCs w:val="24"/>
        </w:rPr>
        <w:t>年靖江最低工资标准为</w:t>
      </w:r>
      <w:r>
        <w:rPr>
          <w:rFonts w:hint="eastAsia"/>
          <w:color w:val="FF0000"/>
          <w:sz w:val="24"/>
          <w:szCs w:val="24"/>
        </w:rPr>
        <w:t>2430</w:t>
      </w:r>
      <w:r>
        <w:rPr>
          <w:rFonts w:hint="eastAsia"/>
          <w:color w:val="FF0000"/>
          <w:sz w:val="24"/>
          <w:szCs w:val="24"/>
        </w:rPr>
        <w:t>元</w:t>
      </w:r>
      <w:r>
        <w:rPr>
          <w:color w:val="FF0000"/>
          <w:sz w:val="24"/>
          <w:szCs w:val="24"/>
        </w:rPr>
        <w:t>/</w:t>
      </w:r>
      <w:r>
        <w:rPr>
          <w:rFonts w:hint="eastAsia"/>
          <w:color w:val="FF0000"/>
          <w:sz w:val="24"/>
          <w:szCs w:val="24"/>
        </w:rPr>
        <w:t>月，</w:t>
      </w:r>
      <w:proofErr w:type="gramStart"/>
      <w:r>
        <w:rPr>
          <w:rFonts w:hint="eastAsia"/>
          <w:color w:val="FF0000"/>
          <w:sz w:val="24"/>
          <w:szCs w:val="24"/>
        </w:rPr>
        <w:t>五险缴费</w:t>
      </w:r>
      <w:proofErr w:type="gramEnd"/>
      <w:r>
        <w:rPr>
          <w:rFonts w:hint="eastAsia"/>
          <w:color w:val="FF0000"/>
          <w:sz w:val="24"/>
          <w:szCs w:val="24"/>
        </w:rPr>
        <w:t>基数为</w:t>
      </w:r>
      <w:r>
        <w:rPr>
          <w:rFonts w:hint="eastAsia"/>
          <w:color w:val="FF0000"/>
          <w:sz w:val="24"/>
          <w:szCs w:val="24"/>
        </w:rPr>
        <w:t>4952</w:t>
      </w:r>
      <w:r>
        <w:rPr>
          <w:rFonts w:hint="eastAsia"/>
          <w:color w:val="FF0000"/>
          <w:sz w:val="24"/>
          <w:szCs w:val="24"/>
        </w:rPr>
        <w:t>元</w:t>
      </w:r>
      <w:r>
        <w:rPr>
          <w:rFonts w:hint="eastAsia"/>
          <w:sz w:val="24"/>
          <w:szCs w:val="24"/>
        </w:rPr>
        <w:t>。</w:t>
      </w:r>
    </w:p>
    <w:p w:rsidR="0088277E" w:rsidRDefault="00CC5061">
      <w:pPr>
        <w:ind w:firstLine="420"/>
      </w:pPr>
      <w:r>
        <w:rPr>
          <w:rFonts w:hint="eastAsia"/>
          <w:sz w:val="24"/>
          <w:szCs w:val="24"/>
        </w:rPr>
        <w:t>供应商为本项目服务团队员工社保及公积金缴纳地（需填写至本项目服务团队员工社保及公积金缴纳本级）为</w:t>
      </w:r>
      <w:r>
        <w:rPr>
          <w:sz w:val="24"/>
          <w:szCs w:val="24"/>
          <w:u w:val="single"/>
        </w:rPr>
        <w:t xml:space="preserve">    </w:t>
      </w:r>
      <w:r>
        <w:rPr>
          <w:rFonts w:hint="eastAsia"/>
          <w:sz w:val="24"/>
          <w:szCs w:val="24"/>
        </w:rPr>
        <w:t>省</w:t>
      </w:r>
      <w:r>
        <w:rPr>
          <w:sz w:val="24"/>
          <w:szCs w:val="24"/>
          <w:u w:val="single"/>
        </w:rPr>
        <w:t xml:space="preserve">     </w:t>
      </w:r>
      <w:r>
        <w:rPr>
          <w:rFonts w:hint="eastAsia"/>
          <w:sz w:val="24"/>
          <w:szCs w:val="24"/>
        </w:rPr>
        <w:t>市：</w:t>
      </w:r>
    </w:p>
    <w:tbl>
      <w:tblPr>
        <w:tblpPr w:leftFromText="180" w:rightFromText="180" w:vertAnchor="text" w:horzAnchor="margin" w:tblpY="161"/>
        <w:tblW w:w="9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28"/>
        <w:gridCol w:w="2155"/>
        <w:gridCol w:w="852"/>
        <w:gridCol w:w="1255"/>
        <w:gridCol w:w="1164"/>
        <w:gridCol w:w="1557"/>
        <w:gridCol w:w="1844"/>
      </w:tblGrid>
      <w:tr w:rsidR="0088277E">
        <w:trPr>
          <w:cantSplit/>
          <w:trHeight w:val="20"/>
          <w:tblHeader/>
        </w:trPr>
        <w:tc>
          <w:tcPr>
            <w:tcW w:w="62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8277E" w:rsidRDefault="00CC5061">
            <w:pPr>
              <w:spacing w:line="360" w:lineRule="auto"/>
              <w:jc w:val="center"/>
              <w:rPr>
                <w:rFonts w:ascii="宋体" w:hAnsi="宋体"/>
                <w:bCs/>
              </w:rPr>
            </w:pPr>
            <w:r>
              <w:rPr>
                <w:rFonts w:ascii="宋体" w:hAnsi="宋体" w:hint="eastAsia"/>
                <w:bCs/>
              </w:rPr>
              <w:t>序号</w:t>
            </w:r>
          </w:p>
        </w:tc>
        <w:tc>
          <w:tcPr>
            <w:tcW w:w="21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8277E" w:rsidRDefault="00CC5061">
            <w:pPr>
              <w:spacing w:line="360" w:lineRule="auto"/>
              <w:jc w:val="center"/>
              <w:rPr>
                <w:rFonts w:ascii="宋体" w:hAnsi="宋体"/>
                <w:bCs/>
              </w:rPr>
            </w:pPr>
            <w:r>
              <w:rPr>
                <w:rFonts w:ascii="宋体" w:hAnsi="宋体" w:hint="eastAsia"/>
                <w:bCs/>
              </w:rPr>
              <w:t>服务项目名称</w:t>
            </w:r>
          </w:p>
        </w:tc>
        <w:tc>
          <w:tcPr>
            <w:tcW w:w="8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8277E" w:rsidRDefault="00CC5061">
            <w:pPr>
              <w:spacing w:line="360" w:lineRule="auto"/>
              <w:jc w:val="center"/>
              <w:rPr>
                <w:rFonts w:ascii="宋体" w:hAnsi="宋体"/>
                <w:bCs/>
              </w:rPr>
            </w:pPr>
            <w:r>
              <w:rPr>
                <w:rFonts w:ascii="宋体" w:hAnsi="宋体" w:hint="eastAsia"/>
                <w:bCs/>
              </w:rPr>
              <w:t>分项单价</w:t>
            </w:r>
          </w:p>
        </w:tc>
        <w:tc>
          <w:tcPr>
            <w:tcW w:w="1255" w:type="dxa"/>
            <w:tcBorders>
              <w:top w:val="single" w:sz="6" w:space="0" w:color="000000"/>
              <w:left w:val="single" w:sz="6" w:space="0" w:color="000000"/>
              <w:bottom w:val="single" w:sz="6" w:space="0" w:color="000000"/>
              <w:right w:val="single" w:sz="4" w:space="0" w:color="000000"/>
            </w:tcBorders>
            <w:shd w:val="clear" w:color="auto" w:fill="FFFFFF"/>
            <w:tcMar>
              <w:top w:w="15" w:type="dxa"/>
              <w:left w:w="15" w:type="dxa"/>
              <w:bottom w:w="0" w:type="dxa"/>
              <w:right w:w="15" w:type="dxa"/>
            </w:tcMar>
            <w:vAlign w:val="center"/>
          </w:tcPr>
          <w:p w:rsidR="0088277E" w:rsidRDefault="00CC5061">
            <w:pPr>
              <w:spacing w:line="360" w:lineRule="auto"/>
              <w:jc w:val="center"/>
              <w:rPr>
                <w:rFonts w:ascii="宋体" w:hAnsi="宋体"/>
                <w:bCs/>
              </w:rPr>
            </w:pPr>
            <w:r>
              <w:rPr>
                <w:rFonts w:ascii="宋体" w:hAnsi="宋体" w:hint="eastAsia"/>
                <w:bCs/>
              </w:rPr>
              <w:t>单价单位</w:t>
            </w:r>
          </w:p>
        </w:tc>
        <w:tc>
          <w:tcPr>
            <w:tcW w:w="116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88277E" w:rsidRDefault="00CC5061">
            <w:pPr>
              <w:spacing w:line="360" w:lineRule="auto"/>
              <w:jc w:val="center"/>
              <w:rPr>
                <w:rFonts w:ascii="宋体" w:hAnsi="宋体"/>
                <w:bCs/>
              </w:rPr>
            </w:pPr>
            <w:r>
              <w:rPr>
                <w:rFonts w:ascii="宋体" w:hAnsi="宋体" w:hint="eastAsia"/>
                <w:bCs/>
              </w:rPr>
              <w:t>人数</w:t>
            </w:r>
          </w:p>
        </w:tc>
        <w:tc>
          <w:tcPr>
            <w:tcW w:w="1557"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88277E" w:rsidRDefault="00CC5061">
            <w:pPr>
              <w:spacing w:line="360" w:lineRule="auto"/>
              <w:jc w:val="center"/>
              <w:rPr>
                <w:rFonts w:ascii="宋体" w:hAnsi="宋体"/>
                <w:bCs/>
              </w:rPr>
            </w:pPr>
            <w:r>
              <w:rPr>
                <w:rFonts w:ascii="宋体" w:hAnsi="宋体" w:hint="eastAsia"/>
                <w:bCs/>
              </w:rPr>
              <w:t>年小计</w:t>
            </w:r>
          </w:p>
        </w:tc>
        <w:tc>
          <w:tcPr>
            <w:tcW w:w="184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88277E" w:rsidRDefault="00CC5061">
            <w:pPr>
              <w:spacing w:line="360" w:lineRule="auto"/>
              <w:jc w:val="center"/>
              <w:rPr>
                <w:rFonts w:ascii="宋体" w:hAnsi="宋体"/>
                <w:bCs/>
              </w:rPr>
            </w:pPr>
            <w:r>
              <w:rPr>
                <w:rFonts w:ascii="宋体" w:hAnsi="宋体" w:hint="eastAsia"/>
                <w:bCs/>
              </w:rPr>
              <w:t>备注</w:t>
            </w:r>
          </w:p>
        </w:tc>
      </w:tr>
      <w:tr w:rsidR="0088277E">
        <w:trPr>
          <w:cantSplit/>
          <w:trHeight w:val="20"/>
        </w:trPr>
        <w:tc>
          <w:tcPr>
            <w:tcW w:w="628" w:type="dxa"/>
            <w:tcBorders>
              <w:top w:val="single" w:sz="6"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proofErr w:type="gramStart"/>
            <w:r>
              <w:rPr>
                <w:rFonts w:ascii="宋体" w:hAnsi="宋体" w:cs="Arial Unicode MS" w:hint="eastAsia"/>
                <w:b/>
                <w:bCs/>
              </w:rPr>
              <w:t>一</w:t>
            </w:r>
            <w:proofErr w:type="gramEnd"/>
          </w:p>
        </w:tc>
        <w:tc>
          <w:tcPr>
            <w:tcW w:w="2155" w:type="dxa"/>
            <w:tcBorders>
              <w:top w:val="single" w:sz="6"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人员工资</w:t>
            </w:r>
          </w:p>
        </w:tc>
        <w:tc>
          <w:tcPr>
            <w:tcW w:w="852" w:type="dxa"/>
            <w:tcBorders>
              <w:top w:val="single" w:sz="6"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b/>
                <w:bC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88277E">
            <w:pPr>
              <w:spacing w:line="360" w:lineRule="auto"/>
              <w:jc w:val="center"/>
              <w:rPr>
                <w:rFonts w:ascii="宋体" w:hAnsi="宋体" w:cs="Arial Unicode MS"/>
                <w:b/>
                <w:bCs/>
              </w:rPr>
            </w:pPr>
          </w:p>
        </w:tc>
        <w:tc>
          <w:tcPr>
            <w:tcW w:w="1164" w:type="dxa"/>
            <w:tcBorders>
              <w:top w:val="single" w:sz="6"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b/>
                <w:bCs/>
              </w:rPr>
            </w:pPr>
          </w:p>
        </w:tc>
        <w:tc>
          <w:tcPr>
            <w:tcW w:w="1557" w:type="dxa"/>
            <w:tcBorders>
              <w:top w:val="single" w:sz="6"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b/>
                <w:bCs/>
              </w:rPr>
            </w:pPr>
          </w:p>
        </w:tc>
        <w:tc>
          <w:tcPr>
            <w:tcW w:w="1844" w:type="dxa"/>
            <w:tcBorders>
              <w:top w:val="single" w:sz="6" w:space="0" w:color="000000"/>
              <w:left w:val="single" w:sz="4" w:space="0" w:color="000000"/>
              <w:bottom w:val="single" w:sz="4" w:space="0" w:color="000000"/>
              <w:right w:val="single" w:sz="4" w:space="0" w:color="000000"/>
            </w:tcBorders>
            <w:vAlign w:val="center"/>
          </w:tcPr>
          <w:p w:rsidR="0088277E" w:rsidRDefault="0088277E">
            <w:pPr>
              <w:jc w:val="center"/>
              <w:rPr>
                <w:rFonts w:ascii="宋体" w:hAnsi="宋体"/>
                <w:b/>
                <w:bCs/>
              </w:rPr>
            </w:pPr>
          </w:p>
        </w:tc>
      </w:tr>
      <w:tr w:rsidR="0088277E">
        <w:trPr>
          <w:cantSplit/>
          <w:trHeight w:val="20"/>
        </w:trPr>
        <w:tc>
          <w:tcPr>
            <w:tcW w:w="628" w:type="dxa"/>
            <w:tcBorders>
              <w:top w:val="single" w:sz="6" w:space="0" w:color="000000"/>
              <w:left w:val="single" w:sz="6" w:space="0" w:color="000000"/>
              <w:right w:val="single" w:sz="6" w:space="0" w:color="000000"/>
            </w:tcBorders>
            <w:shd w:val="clear" w:color="auto" w:fill="auto"/>
            <w:vAlign w:val="center"/>
          </w:tcPr>
          <w:p w:rsidR="0088277E" w:rsidRDefault="00CC5061">
            <w:pPr>
              <w:spacing w:line="360" w:lineRule="auto"/>
              <w:jc w:val="center"/>
              <w:rPr>
                <w:rFonts w:ascii="宋体" w:hAnsi="宋体" w:cs="Arial Unicode MS"/>
              </w:rPr>
            </w:pPr>
            <w:r>
              <w:rPr>
                <w:rFonts w:ascii="宋体" w:hAnsi="宋体" w:cs="Arial Unicode MS" w:hint="eastAsia"/>
              </w:rPr>
              <w:t>1</w:t>
            </w:r>
          </w:p>
        </w:tc>
        <w:tc>
          <w:tcPr>
            <w:tcW w:w="2155" w:type="dxa"/>
            <w:tcBorders>
              <w:top w:val="single" w:sz="6" w:space="0" w:color="000000"/>
              <w:left w:val="single" w:sz="6" w:space="0" w:color="000000"/>
              <w:bottom w:val="single" w:sz="4" w:space="0" w:color="000000"/>
              <w:right w:val="single" w:sz="6" w:space="0" w:color="000000"/>
            </w:tcBorders>
            <w:shd w:val="clear" w:color="auto" w:fill="auto"/>
            <w:vAlign w:val="center"/>
          </w:tcPr>
          <w:p w:rsidR="0088277E" w:rsidRDefault="00CC5061">
            <w:pPr>
              <w:spacing w:line="360" w:lineRule="auto"/>
              <w:jc w:val="center"/>
              <w:rPr>
                <w:rFonts w:ascii="宋体" w:hAnsi="宋体" w:cs="Arial Unicode MS"/>
              </w:rPr>
            </w:pPr>
            <w:r>
              <w:rPr>
                <w:rFonts w:ascii="宋体" w:hAnsi="宋体" w:cs="Arial Unicode MS" w:hint="eastAsia"/>
              </w:rPr>
              <w:t>项目经理</w:t>
            </w:r>
          </w:p>
        </w:tc>
        <w:tc>
          <w:tcPr>
            <w:tcW w:w="852" w:type="dxa"/>
            <w:tcBorders>
              <w:top w:val="single" w:sz="6" w:space="0" w:color="000000"/>
              <w:left w:val="single" w:sz="6" w:space="0" w:color="000000"/>
              <w:bottom w:val="single" w:sz="4" w:space="0" w:color="000000"/>
              <w:right w:val="single" w:sz="6" w:space="0" w:color="000000"/>
            </w:tcBorders>
            <w:shd w:val="clear" w:color="auto" w:fill="auto"/>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shd w:val="clear" w:color="auto" w:fill="auto"/>
            <w:tcMar>
              <w:top w:w="15" w:type="dxa"/>
              <w:left w:w="15" w:type="dxa"/>
              <w:bottom w:w="0" w:type="dxa"/>
              <w:right w:w="15" w:type="dxa"/>
            </w:tcMar>
            <w:vAlign w:val="center"/>
          </w:tcPr>
          <w:p w:rsidR="0088277E" w:rsidRDefault="00CC5061">
            <w:pPr>
              <w:spacing w:line="360" w:lineRule="auto"/>
              <w:jc w:val="center"/>
              <w:rPr>
                <w:rFonts w:ascii="宋体" w:hAnsi="宋体" w:cs="Arial Unicode MS"/>
              </w:rPr>
            </w:pPr>
            <w:r>
              <w:rPr>
                <w:rFonts w:ascii="宋体" w:hAnsi="宋体" w:hint="eastAsia"/>
                <w:bCs/>
              </w:rPr>
              <w:t>元/人、月</w:t>
            </w:r>
          </w:p>
        </w:tc>
        <w:tc>
          <w:tcPr>
            <w:tcW w:w="1164" w:type="dxa"/>
            <w:tcBorders>
              <w:top w:val="single" w:sz="6" w:space="0" w:color="000000"/>
              <w:left w:val="single" w:sz="4" w:space="0" w:color="000000"/>
              <w:bottom w:val="single" w:sz="4" w:space="0" w:color="000000"/>
              <w:right w:val="single" w:sz="4" w:space="0" w:color="000000"/>
            </w:tcBorders>
            <w:shd w:val="clear" w:color="auto" w:fill="auto"/>
            <w:vAlign w:val="center"/>
          </w:tcPr>
          <w:p w:rsidR="0088277E" w:rsidRDefault="0088277E">
            <w:pPr>
              <w:spacing w:line="360" w:lineRule="auto"/>
              <w:jc w:val="center"/>
              <w:rPr>
                <w:rFonts w:ascii="宋体" w:hAnsi="宋体"/>
                <w:bCs/>
              </w:rPr>
            </w:pPr>
          </w:p>
        </w:tc>
        <w:tc>
          <w:tcPr>
            <w:tcW w:w="1557" w:type="dxa"/>
            <w:tcBorders>
              <w:top w:val="single" w:sz="6" w:space="0" w:color="000000"/>
              <w:left w:val="single" w:sz="4" w:space="0" w:color="000000"/>
              <w:bottom w:val="single" w:sz="4" w:space="0" w:color="000000"/>
              <w:right w:val="single" w:sz="4" w:space="0" w:color="000000"/>
            </w:tcBorders>
            <w:shd w:val="clear" w:color="auto" w:fill="auto"/>
            <w:vAlign w:val="center"/>
          </w:tcPr>
          <w:p w:rsidR="0088277E" w:rsidRDefault="0088277E">
            <w:pPr>
              <w:spacing w:line="360" w:lineRule="auto"/>
              <w:jc w:val="center"/>
              <w:rPr>
                <w:rFonts w:ascii="宋体" w:hAnsi="宋体"/>
                <w:bCs/>
              </w:rPr>
            </w:pPr>
          </w:p>
        </w:tc>
        <w:tc>
          <w:tcPr>
            <w:tcW w:w="1844" w:type="dxa"/>
            <w:tcBorders>
              <w:top w:val="single" w:sz="6" w:space="0" w:color="000000"/>
              <w:left w:val="single" w:sz="4" w:space="0" w:color="000000"/>
              <w:bottom w:val="single" w:sz="4" w:space="0" w:color="000000"/>
              <w:right w:val="single" w:sz="4" w:space="0" w:color="000000"/>
            </w:tcBorders>
            <w:shd w:val="clear" w:color="auto" w:fill="auto"/>
            <w:vAlign w:val="center"/>
          </w:tcPr>
          <w:p w:rsidR="0088277E" w:rsidRDefault="00CC5061">
            <w:pPr>
              <w:jc w:val="center"/>
              <w:rPr>
                <w:rFonts w:ascii="宋体" w:hAnsi="宋体"/>
                <w:bCs/>
              </w:rPr>
            </w:pPr>
            <w:r>
              <w:rPr>
                <w:rFonts w:ascii="宋体" w:hAnsi="宋体" w:hint="eastAsia"/>
                <w:bCs/>
                <w:color w:val="FF0000"/>
              </w:rPr>
              <w:t>低于最低工资标准需说明理由</w:t>
            </w:r>
          </w:p>
        </w:tc>
      </w:tr>
      <w:tr w:rsidR="0088277E">
        <w:trPr>
          <w:cantSplit/>
          <w:trHeight w:val="20"/>
        </w:trPr>
        <w:tc>
          <w:tcPr>
            <w:tcW w:w="628" w:type="dxa"/>
            <w:tcBorders>
              <w:top w:val="single" w:sz="6" w:space="0" w:color="000000"/>
              <w:left w:val="single" w:sz="6" w:space="0" w:color="000000"/>
              <w:right w:val="single" w:sz="6" w:space="0" w:color="000000"/>
            </w:tcBorders>
            <w:shd w:val="clear" w:color="auto" w:fill="auto"/>
            <w:vAlign w:val="center"/>
          </w:tcPr>
          <w:p w:rsidR="0088277E" w:rsidRDefault="00CC5061">
            <w:pPr>
              <w:spacing w:line="360" w:lineRule="auto"/>
              <w:jc w:val="center"/>
              <w:rPr>
                <w:rFonts w:ascii="宋体" w:hAnsi="宋体" w:cs="Arial Unicode MS"/>
              </w:rPr>
            </w:pPr>
            <w:r>
              <w:rPr>
                <w:rFonts w:ascii="宋体" w:hAnsi="宋体" w:cs="Arial Unicode MS" w:hint="eastAsia"/>
              </w:rPr>
              <w:t>2</w:t>
            </w:r>
          </w:p>
        </w:tc>
        <w:tc>
          <w:tcPr>
            <w:tcW w:w="2155" w:type="dxa"/>
            <w:tcBorders>
              <w:top w:val="single" w:sz="6" w:space="0" w:color="000000"/>
              <w:left w:val="single" w:sz="6" w:space="0" w:color="000000"/>
              <w:bottom w:val="single" w:sz="4" w:space="0" w:color="000000"/>
              <w:right w:val="single" w:sz="6" w:space="0" w:color="000000"/>
            </w:tcBorders>
            <w:shd w:val="clear" w:color="auto" w:fill="auto"/>
            <w:vAlign w:val="center"/>
          </w:tcPr>
          <w:p w:rsidR="0088277E" w:rsidRDefault="00CC5061">
            <w:pPr>
              <w:spacing w:line="360" w:lineRule="auto"/>
              <w:jc w:val="center"/>
              <w:rPr>
                <w:rFonts w:ascii="宋体" w:hAnsi="宋体" w:cs="Arial Unicode MS"/>
              </w:rPr>
            </w:pPr>
            <w:r>
              <w:rPr>
                <w:rFonts w:ascii="宋体" w:hAnsi="宋体" w:cs="Arial Unicode MS" w:hint="eastAsia"/>
              </w:rPr>
              <w:t>客服</w:t>
            </w:r>
          </w:p>
        </w:tc>
        <w:tc>
          <w:tcPr>
            <w:tcW w:w="852" w:type="dxa"/>
            <w:tcBorders>
              <w:top w:val="single" w:sz="6" w:space="0" w:color="000000"/>
              <w:left w:val="single" w:sz="6" w:space="0" w:color="000000"/>
              <w:bottom w:val="single" w:sz="4" w:space="0" w:color="000000"/>
              <w:right w:val="single" w:sz="6" w:space="0" w:color="000000"/>
            </w:tcBorders>
            <w:shd w:val="clear" w:color="auto" w:fill="auto"/>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shd w:val="clear" w:color="auto" w:fill="auto"/>
            <w:tcMar>
              <w:top w:w="15" w:type="dxa"/>
              <w:left w:w="15" w:type="dxa"/>
              <w:bottom w:w="0" w:type="dxa"/>
              <w:right w:w="15" w:type="dxa"/>
            </w:tcMar>
            <w:vAlign w:val="center"/>
          </w:tcPr>
          <w:p w:rsidR="0088277E" w:rsidRDefault="00CC5061">
            <w:pPr>
              <w:spacing w:line="360" w:lineRule="auto"/>
              <w:jc w:val="center"/>
              <w:rPr>
                <w:rFonts w:ascii="宋体" w:hAnsi="宋体" w:cs="Arial Unicode MS"/>
              </w:rPr>
            </w:pPr>
            <w:r>
              <w:rPr>
                <w:rFonts w:ascii="宋体" w:hAnsi="宋体" w:hint="eastAsia"/>
                <w:bCs/>
              </w:rPr>
              <w:t>元/人、月</w:t>
            </w:r>
          </w:p>
        </w:tc>
        <w:tc>
          <w:tcPr>
            <w:tcW w:w="1164" w:type="dxa"/>
            <w:tcBorders>
              <w:top w:val="single" w:sz="6" w:space="0" w:color="000000"/>
              <w:left w:val="single" w:sz="4" w:space="0" w:color="000000"/>
              <w:bottom w:val="single" w:sz="4" w:space="0" w:color="000000"/>
              <w:right w:val="single" w:sz="4" w:space="0" w:color="000000"/>
            </w:tcBorders>
            <w:shd w:val="clear" w:color="auto" w:fill="auto"/>
            <w:vAlign w:val="center"/>
          </w:tcPr>
          <w:p w:rsidR="0088277E" w:rsidRDefault="0088277E">
            <w:pPr>
              <w:spacing w:line="360" w:lineRule="auto"/>
              <w:jc w:val="center"/>
              <w:rPr>
                <w:rFonts w:ascii="宋体" w:hAnsi="宋体"/>
                <w:bCs/>
              </w:rPr>
            </w:pPr>
          </w:p>
        </w:tc>
        <w:tc>
          <w:tcPr>
            <w:tcW w:w="1557" w:type="dxa"/>
            <w:tcBorders>
              <w:top w:val="single" w:sz="6" w:space="0" w:color="000000"/>
              <w:left w:val="single" w:sz="4" w:space="0" w:color="000000"/>
              <w:bottom w:val="single" w:sz="4" w:space="0" w:color="000000"/>
              <w:right w:val="single" w:sz="4" w:space="0" w:color="000000"/>
            </w:tcBorders>
            <w:shd w:val="clear" w:color="auto" w:fill="auto"/>
            <w:vAlign w:val="center"/>
          </w:tcPr>
          <w:p w:rsidR="0088277E" w:rsidRDefault="0088277E">
            <w:pPr>
              <w:spacing w:line="360" w:lineRule="auto"/>
              <w:jc w:val="center"/>
              <w:rPr>
                <w:rFonts w:ascii="宋体" w:hAnsi="宋体"/>
                <w:bCs/>
              </w:rPr>
            </w:pPr>
          </w:p>
        </w:tc>
        <w:tc>
          <w:tcPr>
            <w:tcW w:w="1844" w:type="dxa"/>
            <w:tcBorders>
              <w:top w:val="single" w:sz="6" w:space="0" w:color="000000"/>
              <w:left w:val="single" w:sz="4" w:space="0" w:color="000000"/>
              <w:bottom w:val="single" w:sz="4" w:space="0" w:color="000000"/>
              <w:right w:val="single" w:sz="4" w:space="0" w:color="000000"/>
            </w:tcBorders>
            <w:shd w:val="clear" w:color="auto" w:fill="auto"/>
            <w:vAlign w:val="center"/>
          </w:tcPr>
          <w:p w:rsidR="0088277E" w:rsidRDefault="00CC5061">
            <w:pPr>
              <w:jc w:val="center"/>
              <w:rPr>
                <w:rFonts w:ascii="宋体" w:hAnsi="宋体"/>
                <w:bCs/>
              </w:rPr>
            </w:pPr>
            <w:r>
              <w:rPr>
                <w:rFonts w:ascii="宋体" w:hAnsi="宋体" w:hint="eastAsia"/>
                <w:bCs/>
                <w:color w:val="FF0000"/>
              </w:rPr>
              <w:t>低于最低工资标准需说明理由</w:t>
            </w:r>
          </w:p>
        </w:tc>
      </w:tr>
      <w:tr w:rsidR="0088277E">
        <w:trPr>
          <w:cantSplit/>
          <w:trHeight w:val="20"/>
        </w:trPr>
        <w:tc>
          <w:tcPr>
            <w:tcW w:w="628" w:type="dxa"/>
            <w:vMerge w:val="restart"/>
            <w:tcBorders>
              <w:top w:val="single" w:sz="6" w:space="0" w:color="000000"/>
              <w:left w:val="single" w:sz="6" w:space="0" w:color="000000"/>
              <w:right w:val="single" w:sz="6" w:space="0" w:color="000000"/>
            </w:tcBorders>
            <w:shd w:val="clear" w:color="auto" w:fill="auto"/>
            <w:vAlign w:val="center"/>
          </w:tcPr>
          <w:p w:rsidR="0088277E" w:rsidRDefault="00CC5061">
            <w:pPr>
              <w:spacing w:line="360" w:lineRule="auto"/>
              <w:jc w:val="center"/>
              <w:rPr>
                <w:rFonts w:ascii="宋体" w:hAnsi="宋体" w:cs="Arial Unicode MS"/>
              </w:rPr>
            </w:pPr>
            <w:r>
              <w:rPr>
                <w:rFonts w:ascii="宋体" w:hAnsi="宋体" w:cs="Arial Unicode MS" w:hint="eastAsia"/>
              </w:rPr>
              <w:t>3</w:t>
            </w:r>
          </w:p>
        </w:tc>
        <w:tc>
          <w:tcPr>
            <w:tcW w:w="2155" w:type="dxa"/>
            <w:tcBorders>
              <w:top w:val="single" w:sz="6" w:space="0" w:color="000000"/>
              <w:left w:val="single" w:sz="6" w:space="0" w:color="000000"/>
              <w:bottom w:val="single" w:sz="4" w:space="0" w:color="000000"/>
              <w:right w:val="single" w:sz="6" w:space="0" w:color="000000"/>
            </w:tcBorders>
            <w:shd w:val="clear" w:color="auto" w:fill="auto"/>
            <w:vAlign w:val="center"/>
          </w:tcPr>
          <w:p w:rsidR="0088277E" w:rsidRDefault="00CC5061">
            <w:pPr>
              <w:spacing w:line="360" w:lineRule="auto"/>
              <w:jc w:val="center"/>
              <w:rPr>
                <w:rFonts w:ascii="宋体" w:hAnsi="宋体" w:cs="Arial Unicode MS"/>
              </w:rPr>
            </w:pPr>
            <w:r>
              <w:rPr>
                <w:rFonts w:ascii="宋体" w:hAnsi="宋体" w:cs="宋体" w:hint="eastAsia"/>
                <w:color w:val="000000"/>
                <w:szCs w:val="21"/>
              </w:rPr>
              <w:t>秩序维护员</w:t>
            </w:r>
          </w:p>
        </w:tc>
        <w:tc>
          <w:tcPr>
            <w:tcW w:w="852" w:type="dxa"/>
            <w:tcBorders>
              <w:top w:val="single" w:sz="6" w:space="0" w:color="000000"/>
              <w:left w:val="single" w:sz="6" w:space="0" w:color="000000"/>
              <w:bottom w:val="single" w:sz="4" w:space="0" w:color="000000"/>
              <w:right w:val="single" w:sz="6" w:space="0" w:color="000000"/>
            </w:tcBorders>
            <w:shd w:val="clear" w:color="auto" w:fill="auto"/>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shd w:val="clear" w:color="auto" w:fill="auto"/>
            <w:tcMar>
              <w:top w:w="15" w:type="dxa"/>
              <w:left w:w="15" w:type="dxa"/>
              <w:bottom w:w="0" w:type="dxa"/>
              <w:right w:w="15" w:type="dxa"/>
            </w:tcMar>
            <w:vAlign w:val="center"/>
          </w:tcPr>
          <w:p w:rsidR="0088277E" w:rsidRDefault="00CC5061">
            <w:pPr>
              <w:spacing w:line="360" w:lineRule="auto"/>
              <w:jc w:val="center"/>
              <w:rPr>
                <w:rFonts w:ascii="宋体" w:hAnsi="宋体"/>
                <w:bCs/>
              </w:rPr>
            </w:pPr>
            <w:r>
              <w:rPr>
                <w:rFonts w:ascii="宋体" w:hAnsi="宋体" w:hint="eastAsia"/>
                <w:bCs/>
              </w:rPr>
              <w:t>元/人、月</w:t>
            </w:r>
          </w:p>
        </w:tc>
        <w:tc>
          <w:tcPr>
            <w:tcW w:w="1164" w:type="dxa"/>
            <w:tcBorders>
              <w:top w:val="single" w:sz="6" w:space="0" w:color="000000"/>
              <w:left w:val="single" w:sz="4" w:space="0" w:color="000000"/>
              <w:bottom w:val="single" w:sz="4" w:space="0" w:color="000000"/>
              <w:right w:val="single" w:sz="4" w:space="0" w:color="000000"/>
            </w:tcBorders>
            <w:shd w:val="clear" w:color="auto" w:fill="auto"/>
            <w:vAlign w:val="center"/>
          </w:tcPr>
          <w:p w:rsidR="0088277E" w:rsidRDefault="0088277E">
            <w:pPr>
              <w:spacing w:line="360" w:lineRule="auto"/>
              <w:jc w:val="center"/>
              <w:rPr>
                <w:rFonts w:ascii="宋体" w:hAnsi="宋体"/>
                <w:bCs/>
              </w:rPr>
            </w:pPr>
          </w:p>
        </w:tc>
        <w:tc>
          <w:tcPr>
            <w:tcW w:w="1557" w:type="dxa"/>
            <w:tcBorders>
              <w:top w:val="single" w:sz="6" w:space="0" w:color="000000"/>
              <w:left w:val="single" w:sz="4" w:space="0" w:color="000000"/>
              <w:bottom w:val="single" w:sz="4" w:space="0" w:color="000000"/>
              <w:right w:val="single" w:sz="4" w:space="0" w:color="000000"/>
            </w:tcBorders>
            <w:shd w:val="clear" w:color="auto" w:fill="auto"/>
            <w:vAlign w:val="center"/>
          </w:tcPr>
          <w:p w:rsidR="0088277E" w:rsidRDefault="0088277E">
            <w:pPr>
              <w:spacing w:line="360" w:lineRule="auto"/>
              <w:jc w:val="center"/>
              <w:rPr>
                <w:rFonts w:ascii="宋体" w:hAnsi="宋体"/>
                <w:bCs/>
              </w:rPr>
            </w:pPr>
          </w:p>
        </w:tc>
        <w:tc>
          <w:tcPr>
            <w:tcW w:w="1844" w:type="dxa"/>
            <w:tcBorders>
              <w:top w:val="single" w:sz="6" w:space="0" w:color="000000"/>
              <w:left w:val="single" w:sz="4" w:space="0" w:color="000000"/>
              <w:bottom w:val="single" w:sz="4" w:space="0" w:color="000000"/>
              <w:right w:val="single" w:sz="4" w:space="0" w:color="000000"/>
            </w:tcBorders>
            <w:shd w:val="clear" w:color="auto" w:fill="auto"/>
            <w:vAlign w:val="center"/>
          </w:tcPr>
          <w:p w:rsidR="0088277E" w:rsidRDefault="00CC5061">
            <w:pPr>
              <w:jc w:val="center"/>
              <w:rPr>
                <w:rFonts w:ascii="宋体" w:hAnsi="宋体"/>
                <w:bCs/>
              </w:rPr>
            </w:pPr>
            <w:r>
              <w:rPr>
                <w:rFonts w:ascii="宋体" w:hAnsi="宋体" w:hint="eastAsia"/>
                <w:bCs/>
                <w:color w:val="FF0000"/>
              </w:rPr>
              <w:t>低于最低工资标准需说明理由</w:t>
            </w:r>
          </w:p>
        </w:tc>
      </w:tr>
      <w:tr w:rsidR="0088277E">
        <w:trPr>
          <w:cantSplit/>
          <w:trHeight w:val="20"/>
        </w:trPr>
        <w:tc>
          <w:tcPr>
            <w:tcW w:w="628" w:type="dxa"/>
            <w:vMerge/>
            <w:tcBorders>
              <w:left w:val="single" w:sz="6" w:space="0" w:color="000000"/>
              <w:right w:val="single" w:sz="6" w:space="0" w:color="000000"/>
            </w:tcBorders>
            <w:shd w:val="clear" w:color="auto" w:fill="auto"/>
            <w:vAlign w:val="center"/>
          </w:tcPr>
          <w:p w:rsidR="0088277E" w:rsidRDefault="0088277E">
            <w:pPr>
              <w:spacing w:line="360" w:lineRule="auto"/>
              <w:jc w:val="center"/>
              <w:rPr>
                <w:rFonts w:ascii="宋体" w:hAnsi="宋体" w:cs="Arial Unicode MS"/>
              </w:rPr>
            </w:pPr>
          </w:p>
        </w:tc>
        <w:tc>
          <w:tcPr>
            <w:tcW w:w="2155" w:type="dxa"/>
            <w:tcBorders>
              <w:top w:val="single" w:sz="6" w:space="0" w:color="000000"/>
              <w:left w:val="single" w:sz="6" w:space="0" w:color="000000"/>
              <w:bottom w:val="single" w:sz="4" w:space="0" w:color="000000"/>
              <w:right w:val="single" w:sz="6" w:space="0" w:color="000000"/>
            </w:tcBorders>
            <w:shd w:val="clear" w:color="auto" w:fill="auto"/>
            <w:vAlign w:val="center"/>
          </w:tcPr>
          <w:p w:rsidR="0088277E" w:rsidRDefault="00CC5061">
            <w:pPr>
              <w:spacing w:line="360" w:lineRule="auto"/>
              <w:jc w:val="center"/>
              <w:rPr>
                <w:rFonts w:ascii="宋体" w:hAnsi="宋体" w:cs="宋体"/>
                <w:color w:val="000000"/>
                <w:szCs w:val="21"/>
              </w:rPr>
            </w:pPr>
            <w:r>
              <w:rPr>
                <w:rFonts w:ascii="宋体" w:hAnsi="宋体" w:cs="宋体" w:hint="eastAsia"/>
                <w:color w:val="000000"/>
                <w:szCs w:val="21"/>
              </w:rPr>
              <w:t>秩序维护员加班费用</w:t>
            </w:r>
          </w:p>
        </w:tc>
        <w:tc>
          <w:tcPr>
            <w:tcW w:w="4828" w:type="dxa"/>
            <w:gridSpan w:val="4"/>
            <w:tcBorders>
              <w:top w:val="single" w:sz="6" w:space="0" w:color="000000"/>
              <w:left w:val="single" w:sz="6" w:space="0" w:color="000000"/>
              <w:bottom w:val="single" w:sz="4" w:space="0" w:color="000000"/>
              <w:right w:val="single" w:sz="4" w:space="0" w:color="000000"/>
            </w:tcBorders>
            <w:shd w:val="clear" w:color="auto" w:fill="auto"/>
            <w:vAlign w:val="center"/>
          </w:tcPr>
          <w:p w:rsidR="0088277E" w:rsidRDefault="00CC5061">
            <w:pPr>
              <w:spacing w:line="360" w:lineRule="auto"/>
              <w:jc w:val="center"/>
              <w:rPr>
                <w:rFonts w:ascii="宋体" w:hAnsi="宋体"/>
                <w:bCs/>
              </w:rPr>
            </w:pPr>
            <w:r>
              <w:rPr>
                <w:rFonts w:ascii="宋体" w:hAnsi="宋体" w:hint="eastAsia"/>
                <w:bCs/>
              </w:rPr>
              <w:t xml:space="preserve">               元</w:t>
            </w:r>
          </w:p>
        </w:tc>
        <w:tc>
          <w:tcPr>
            <w:tcW w:w="1844" w:type="dxa"/>
            <w:tcBorders>
              <w:top w:val="single" w:sz="6" w:space="0" w:color="000000"/>
              <w:left w:val="single" w:sz="4" w:space="0" w:color="000000"/>
              <w:bottom w:val="single" w:sz="4" w:space="0" w:color="000000"/>
              <w:right w:val="single" w:sz="4" w:space="0" w:color="000000"/>
            </w:tcBorders>
            <w:shd w:val="clear" w:color="auto" w:fill="auto"/>
            <w:vAlign w:val="center"/>
          </w:tcPr>
          <w:p w:rsidR="0088277E" w:rsidRDefault="00CC5061">
            <w:pPr>
              <w:jc w:val="center"/>
              <w:rPr>
                <w:rFonts w:ascii="宋体" w:hAnsi="宋体"/>
                <w:bCs/>
                <w:color w:val="FF0000"/>
              </w:rPr>
            </w:pPr>
            <w:r>
              <w:rPr>
                <w:rFonts w:ascii="宋体" w:hAnsi="宋体" w:hint="eastAsia"/>
                <w:bCs/>
                <w:color w:val="FF0000"/>
              </w:rPr>
              <w:t>附页详细说明加班费</w:t>
            </w:r>
            <w:proofErr w:type="gramStart"/>
            <w:r>
              <w:rPr>
                <w:rFonts w:ascii="宋体" w:hAnsi="宋体" w:hint="eastAsia"/>
                <w:bCs/>
                <w:color w:val="FF0000"/>
              </w:rPr>
              <w:t>用组成</w:t>
            </w:r>
            <w:proofErr w:type="gramEnd"/>
          </w:p>
        </w:tc>
      </w:tr>
      <w:tr w:rsidR="0088277E">
        <w:trPr>
          <w:cantSplit/>
          <w:trHeight w:val="20"/>
        </w:trPr>
        <w:tc>
          <w:tcPr>
            <w:tcW w:w="628" w:type="dxa"/>
            <w:vMerge w:val="restart"/>
            <w:tcBorders>
              <w:top w:val="single" w:sz="6" w:space="0" w:color="000000"/>
              <w:left w:val="single" w:sz="6"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4</w:t>
            </w:r>
          </w:p>
        </w:tc>
        <w:tc>
          <w:tcPr>
            <w:tcW w:w="2155" w:type="dxa"/>
            <w:tcBorders>
              <w:top w:val="single" w:sz="6"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卫生保洁人员</w:t>
            </w:r>
          </w:p>
        </w:tc>
        <w:tc>
          <w:tcPr>
            <w:tcW w:w="852" w:type="dxa"/>
            <w:tcBorders>
              <w:top w:val="single" w:sz="6"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cs="Arial Unicode MS"/>
              </w:rPr>
            </w:pPr>
            <w:r>
              <w:rPr>
                <w:rFonts w:ascii="宋体" w:hAnsi="宋体" w:hint="eastAsia"/>
                <w:bCs/>
              </w:rPr>
              <w:t>元/人、月</w:t>
            </w:r>
          </w:p>
        </w:tc>
        <w:tc>
          <w:tcPr>
            <w:tcW w:w="1164" w:type="dxa"/>
            <w:tcBorders>
              <w:top w:val="single" w:sz="6"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bCs/>
              </w:rPr>
            </w:pPr>
          </w:p>
        </w:tc>
        <w:tc>
          <w:tcPr>
            <w:tcW w:w="1557" w:type="dxa"/>
            <w:tcBorders>
              <w:top w:val="single" w:sz="6"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bCs/>
              </w:rPr>
            </w:pPr>
          </w:p>
        </w:tc>
        <w:tc>
          <w:tcPr>
            <w:tcW w:w="1844" w:type="dxa"/>
            <w:tcBorders>
              <w:top w:val="single" w:sz="6"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bCs/>
              </w:rPr>
            </w:pPr>
            <w:r>
              <w:rPr>
                <w:rFonts w:ascii="宋体" w:hAnsi="宋体" w:hint="eastAsia"/>
                <w:bCs/>
                <w:color w:val="FF0000"/>
              </w:rPr>
              <w:t>低于最低工资标准需说明理由</w:t>
            </w:r>
          </w:p>
        </w:tc>
      </w:tr>
      <w:tr w:rsidR="0088277E">
        <w:trPr>
          <w:cantSplit/>
          <w:trHeight w:val="20"/>
        </w:trPr>
        <w:tc>
          <w:tcPr>
            <w:tcW w:w="628" w:type="dxa"/>
            <w:vMerge/>
            <w:tcBorders>
              <w:left w:val="single" w:sz="6"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2155" w:type="dxa"/>
            <w:tcBorders>
              <w:top w:val="single" w:sz="6"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卫生保洁人员加班费用</w:t>
            </w:r>
          </w:p>
        </w:tc>
        <w:tc>
          <w:tcPr>
            <w:tcW w:w="4828" w:type="dxa"/>
            <w:gridSpan w:val="4"/>
            <w:tcBorders>
              <w:top w:val="single" w:sz="6" w:space="0" w:color="000000"/>
              <w:left w:val="single" w:sz="6" w:space="0" w:color="000000"/>
              <w:bottom w:val="single" w:sz="4" w:space="0" w:color="000000"/>
              <w:right w:val="single" w:sz="4" w:space="0" w:color="000000"/>
            </w:tcBorders>
            <w:vAlign w:val="center"/>
          </w:tcPr>
          <w:p w:rsidR="0088277E" w:rsidRDefault="00CC5061">
            <w:pPr>
              <w:spacing w:line="360" w:lineRule="auto"/>
              <w:jc w:val="center"/>
              <w:rPr>
                <w:rFonts w:ascii="宋体" w:hAnsi="宋体"/>
                <w:bCs/>
              </w:rPr>
            </w:pPr>
            <w:r>
              <w:rPr>
                <w:rFonts w:ascii="宋体" w:hAnsi="宋体" w:hint="eastAsia"/>
                <w:bCs/>
              </w:rPr>
              <w:t xml:space="preserve">              </w:t>
            </w:r>
            <w:r>
              <w:rPr>
                <w:rFonts w:ascii="宋体" w:hAnsi="宋体"/>
                <w:bCs/>
              </w:rPr>
              <w:t>元</w:t>
            </w:r>
          </w:p>
        </w:tc>
        <w:tc>
          <w:tcPr>
            <w:tcW w:w="1844" w:type="dxa"/>
            <w:tcBorders>
              <w:top w:val="single" w:sz="6"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bCs/>
                <w:color w:val="FF0000"/>
              </w:rPr>
            </w:pPr>
            <w:r>
              <w:rPr>
                <w:rFonts w:ascii="宋体" w:hAnsi="宋体" w:hint="eastAsia"/>
                <w:bCs/>
                <w:color w:val="FF0000"/>
              </w:rPr>
              <w:t>附页详细说明加班费</w:t>
            </w:r>
            <w:proofErr w:type="gramStart"/>
            <w:r>
              <w:rPr>
                <w:rFonts w:ascii="宋体" w:hAnsi="宋体" w:hint="eastAsia"/>
                <w:bCs/>
                <w:color w:val="FF0000"/>
              </w:rPr>
              <w:t>用组成</w:t>
            </w:r>
            <w:proofErr w:type="gramEnd"/>
          </w:p>
        </w:tc>
      </w:tr>
      <w:tr w:rsidR="0088277E">
        <w:trPr>
          <w:cantSplit/>
          <w:trHeight w:val="20"/>
        </w:trPr>
        <w:tc>
          <w:tcPr>
            <w:tcW w:w="628" w:type="dxa"/>
            <w:tcBorders>
              <w:left w:val="single" w:sz="6"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5</w:t>
            </w:r>
          </w:p>
        </w:tc>
        <w:tc>
          <w:tcPr>
            <w:tcW w:w="2155" w:type="dxa"/>
            <w:tcBorders>
              <w:top w:val="single" w:sz="6"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工程维保人员</w:t>
            </w:r>
          </w:p>
        </w:tc>
        <w:tc>
          <w:tcPr>
            <w:tcW w:w="852" w:type="dxa"/>
            <w:tcBorders>
              <w:top w:val="single" w:sz="6" w:space="0" w:color="000000"/>
              <w:left w:val="single" w:sz="6" w:space="0" w:color="000000"/>
              <w:bottom w:val="single" w:sz="4" w:space="0" w:color="000000"/>
              <w:right w:val="single" w:sz="4" w:space="0" w:color="auto"/>
            </w:tcBorders>
            <w:vAlign w:val="center"/>
          </w:tcPr>
          <w:p w:rsidR="0088277E" w:rsidRDefault="0088277E">
            <w:pPr>
              <w:spacing w:line="360" w:lineRule="auto"/>
              <w:jc w:val="center"/>
              <w:rPr>
                <w:rFonts w:ascii="宋体" w:hAnsi="宋体"/>
                <w:bCs/>
              </w:rPr>
            </w:pPr>
          </w:p>
        </w:tc>
        <w:tc>
          <w:tcPr>
            <w:tcW w:w="1255" w:type="dxa"/>
            <w:tcBorders>
              <w:top w:val="single" w:sz="6" w:space="0" w:color="000000"/>
              <w:left w:val="single" w:sz="4" w:space="0" w:color="auto"/>
              <w:bottom w:val="single" w:sz="4" w:space="0" w:color="000000"/>
              <w:right w:val="single" w:sz="4" w:space="0" w:color="auto"/>
            </w:tcBorders>
            <w:vAlign w:val="center"/>
          </w:tcPr>
          <w:p w:rsidR="0088277E" w:rsidRDefault="00CC5061">
            <w:pPr>
              <w:spacing w:line="360" w:lineRule="auto"/>
              <w:jc w:val="center"/>
              <w:rPr>
                <w:rFonts w:ascii="宋体" w:hAnsi="宋体"/>
                <w:bCs/>
              </w:rPr>
            </w:pPr>
            <w:r>
              <w:rPr>
                <w:rFonts w:ascii="宋体" w:hAnsi="宋体" w:hint="eastAsia"/>
                <w:bCs/>
              </w:rPr>
              <w:t>元/人、月</w:t>
            </w:r>
          </w:p>
        </w:tc>
        <w:tc>
          <w:tcPr>
            <w:tcW w:w="1164" w:type="dxa"/>
            <w:tcBorders>
              <w:top w:val="single" w:sz="6" w:space="0" w:color="000000"/>
              <w:left w:val="single" w:sz="4" w:space="0" w:color="auto"/>
              <w:bottom w:val="single" w:sz="4" w:space="0" w:color="auto"/>
              <w:right w:val="single" w:sz="4" w:space="0" w:color="auto"/>
            </w:tcBorders>
            <w:vAlign w:val="center"/>
          </w:tcPr>
          <w:p w:rsidR="0088277E" w:rsidRDefault="0088277E">
            <w:pPr>
              <w:spacing w:line="360" w:lineRule="auto"/>
              <w:jc w:val="center"/>
              <w:rPr>
                <w:rFonts w:ascii="宋体" w:hAnsi="宋体"/>
                <w:bCs/>
              </w:rPr>
            </w:pPr>
          </w:p>
        </w:tc>
        <w:tc>
          <w:tcPr>
            <w:tcW w:w="1557" w:type="dxa"/>
            <w:tcBorders>
              <w:top w:val="single" w:sz="6" w:space="0" w:color="000000"/>
              <w:left w:val="single" w:sz="4" w:space="0" w:color="auto"/>
              <w:bottom w:val="single" w:sz="4" w:space="0" w:color="auto"/>
              <w:right w:val="single" w:sz="4" w:space="0" w:color="000000"/>
            </w:tcBorders>
            <w:vAlign w:val="center"/>
          </w:tcPr>
          <w:p w:rsidR="0088277E" w:rsidRDefault="0088277E">
            <w:pPr>
              <w:spacing w:line="360" w:lineRule="auto"/>
              <w:jc w:val="center"/>
              <w:rPr>
                <w:rFonts w:ascii="宋体" w:hAnsi="宋体"/>
                <w:bCs/>
              </w:rPr>
            </w:pPr>
          </w:p>
        </w:tc>
        <w:tc>
          <w:tcPr>
            <w:tcW w:w="1844" w:type="dxa"/>
            <w:tcBorders>
              <w:top w:val="single" w:sz="6"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bCs/>
                <w:color w:val="FF0000"/>
              </w:rPr>
            </w:pPr>
            <w:r>
              <w:rPr>
                <w:rFonts w:ascii="宋体" w:hAnsi="宋体" w:hint="eastAsia"/>
                <w:bCs/>
                <w:color w:val="FF0000"/>
              </w:rPr>
              <w:t>低于最低工资标准需说明理由</w:t>
            </w:r>
          </w:p>
        </w:tc>
      </w:tr>
      <w:tr w:rsidR="0088277E">
        <w:trPr>
          <w:cantSplit/>
          <w:trHeight w:val="20"/>
        </w:trPr>
        <w:tc>
          <w:tcPr>
            <w:tcW w:w="628" w:type="dxa"/>
            <w:vMerge w:val="restart"/>
            <w:tcBorders>
              <w:top w:val="single" w:sz="6" w:space="0" w:color="000000"/>
              <w:left w:val="single" w:sz="6"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6</w:t>
            </w:r>
          </w:p>
        </w:tc>
        <w:tc>
          <w:tcPr>
            <w:tcW w:w="2155" w:type="dxa"/>
            <w:tcBorders>
              <w:top w:val="single" w:sz="6"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proofErr w:type="gramStart"/>
            <w:r>
              <w:rPr>
                <w:rFonts w:ascii="宋体" w:hAnsi="宋体" w:cs="Arial Unicode MS" w:hint="eastAsia"/>
              </w:rPr>
              <w:t>消控人员</w:t>
            </w:r>
            <w:proofErr w:type="gramEnd"/>
          </w:p>
        </w:tc>
        <w:tc>
          <w:tcPr>
            <w:tcW w:w="852" w:type="dxa"/>
            <w:tcBorders>
              <w:top w:val="single" w:sz="6"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bCs/>
              </w:rPr>
            </w:pPr>
            <w:r>
              <w:rPr>
                <w:rFonts w:ascii="宋体" w:hAnsi="宋体" w:hint="eastAsia"/>
                <w:bCs/>
              </w:rPr>
              <w:t>元/人、月</w:t>
            </w:r>
          </w:p>
        </w:tc>
        <w:tc>
          <w:tcPr>
            <w:tcW w:w="1164" w:type="dxa"/>
            <w:tcBorders>
              <w:top w:val="single" w:sz="6"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bCs/>
              </w:rPr>
            </w:pPr>
          </w:p>
        </w:tc>
        <w:tc>
          <w:tcPr>
            <w:tcW w:w="1557" w:type="dxa"/>
            <w:tcBorders>
              <w:top w:val="single" w:sz="6"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bCs/>
              </w:rPr>
            </w:pPr>
          </w:p>
        </w:tc>
        <w:tc>
          <w:tcPr>
            <w:tcW w:w="1844" w:type="dxa"/>
            <w:tcBorders>
              <w:top w:val="single" w:sz="6"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bCs/>
              </w:rPr>
            </w:pPr>
            <w:r>
              <w:rPr>
                <w:rFonts w:ascii="宋体" w:hAnsi="宋体" w:hint="eastAsia"/>
                <w:bCs/>
                <w:color w:val="FF0000"/>
              </w:rPr>
              <w:t>低于最低工资标准需说明理由</w:t>
            </w:r>
          </w:p>
        </w:tc>
      </w:tr>
      <w:tr w:rsidR="0088277E">
        <w:trPr>
          <w:cantSplit/>
          <w:trHeight w:val="20"/>
        </w:trPr>
        <w:tc>
          <w:tcPr>
            <w:tcW w:w="628" w:type="dxa"/>
            <w:vMerge/>
            <w:tcBorders>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2155" w:type="dxa"/>
            <w:tcBorders>
              <w:top w:val="single" w:sz="6"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proofErr w:type="gramStart"/>
            <w:r>
              <w:rPr>
                <w:rFonts w:ascii="宋体" w:hAnsi="宋体" w:cs="Arial Unicode MS" w:hint="eastAsia"/>
              </w:rPr>
              <w:t>消控人员</w:t>
            </w:r>
            <w:proofErr w:type="gramEnd"/>
            <w:r>
              <w:rPr>
                <w:rFonts w:ascii="宋体" w:hAnsi="宋体" w:cs="Arial Unicode MS" w:hint="eastAsia"/>
              </w:rPr>
              <w:t>加班费用</w:t>
            </w:r>
          </w:p>
        </w:tc>
        <w:tc>
          <w:tcPr>
            <w:tcW w:w="4828" w:type="dxa"/>
            <w:gridSpan w:val="4"/>
            <w:tcBorders>
              <w:top w:val="single" w:sz="6" w:space="0" w:color="000000"/>
              <w:left w:val="single" w:sz="6" w:space="0" w:color="000000"/>
              <w:bottom w:val="single" w:sz="4" w:space="0" w:color="000000"/>
              <w:right w:val="single" w:sz="4" w:space="0" w:color="000000"/>
            </w:tcBorders>
            <w:vAlign w:val="center"/>
          </w:tcPr>
          <w:p w:rsidR="0088277E" w:rsidRDefault="00CC5061">
            <w:pPr>
              <w:spacing w:line="360" w:lineRule="auto"/>
              <w:jc w:val="center"/>
              <w:rPr>
                <w:rFonts w:ascii="宋体" w:hAnsi="宋体"/>
                <w:bCs/>
              </w:rPr>
            </w:pPr>
            <w:r>
              <w:rPr>
                <w:rFonts w:ascii="宋体" w:hAnsi="宋体" w:hint="eastAsia"/>
                <w:bCs/>
              </w:rPr>
              <w:t xml:space="preserve">             </w:t>
            </w:r>
            <w:r>
              <w:rPr>
                <w:rFonts w:ascii="宋体" w:hAnsi="宋体"/>
                <w:bCs/>
              </w:rPr>
              <w:t>元</w:t>
            </w:r>
          </w:p>
        </w:tc>
        <w:tc>
          <w:tcPr>
            <w:tcW w:w="1844" w:type="dxa"/>
            <w:tcBorders>
              <w:top w:val="single" w:sz="6"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bCs/>
                <w:color w:val="FF0000"/>
              </w:rPr>
            </w:pPr>
            <w:r>
              <w:rPr>
                <w:rFonts w:ascii="宋体" w:hAnsi="宋体" w:hint="eastAsia"/>
                <w:bCs/>
                <w:color w:val="FF0000"/>
              </w:rPr>
              <w:t>附页详细说明加班费</w:t>
            </w:r>
            <w:proofErr w:type="gramStart"/>
            <w:r>
              <w:rPr>
                <w:rFonts w:ascii="宋体" w:hAnsi="宋体" w:hint="eastAsia"/>
                <w:bCs/>
                <w:color w:val="FF0000"/>
              </w:rPr>
              <w:t>用组成</w:t>
            </w:r>
            <w:proofErr w:type="gramEnd"/>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二</w:t>
            </w:r>
          </w:p>
        </w:tc>
        <w:tc>
          <w:tcPr>
            <w:tcW w:w="4262" w:type="dxa"/>
            <w:gridSpan w:val="3"/>
            <w:tcBorders>
              <w:top w:val="single" w:sz="4" w:space="0" w:color="000000"/>
              <w:left w:val="single" w:sz="6" w:space="0" w:color="000000"/>
              <w:bottom w:val="single" w:sz="4" w:space="0" w:color="000000"/>
              <w:right w:val="single" w:sz="4" w:space="0" w:color="000000"/>
            </w:tcBorders>
            <w:vAlign w:val="center"/>
          </w:tcPr>
          <w:p w:rsidR="0088277E" w:rsidRDefault="00CC5061">
            <w:pPr>
              <w:spacing w:line="360" w:lineRule="auto"/>
              <w:jc w:val="left"/>
              <w:rPr>
                <w:rFonts w:ascii="宋体" w:hAnsi="宋体"/>
                <w:b/>
                <w:bCs/>
              </w:rPr>
            </w:pPr>
            <w:r>
              <w:rPr>
                <w:rFonts w:ascii="宋体" w:hAnsi="宋体" w:cs="Arial Unicode MS" w:hint="eastAsia"/>
                <w:b/>
                <w:bCs/>
              </w:rPr>
              <w:t>社会保险</w:t>
            </w:r>
          </w:p>
        </w:tc>
        <w:tc>
          <w:tcPr>
            <w:tcW w:w="116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b/>
                <w:bCs/>
                <w:u w:val="single"/>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b/>
                <w:bC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cs="Arial Unicode MS"/>
                <w:b/>
                <w:bCs/>
              </w:rPr>
            </w:pPr>
            <w:r>
              <w:rPr>
                <w:rFonts w:ascii="宋体" w:hAnsi="宋体" w:cs="Arial Unicode MS" w:hint="eastAsia"/>
                <w:b/>
                <w:bCs/>
                <w:color w:val="FF0000"/>
              </w:rPr>
              <w:t>说明保险缴纳地基数及各项缴纳标准，如减少说明理由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1</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养老保险缴费</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bCs/>
              </w:rPr>
              <w:t>元/人、月</w:t>
            </w:r>
          </w:p>
        </w:tc>
        <w:tc>
          <w:tcPr>
            <w:tcW w:w="116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2</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医疗保险缴费</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bCs/>
              </w:rPr>
              <w:t>元/人、月</w:t>
            </w:r>
          </w:p>
        </w:tc>
        <w:tc>
          <w:tcPr>
            <w:tcW w:w="116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3</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大病救助保险</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bCs/>
              </w:rPr>
            </w:pPr>
            <w:r>
              <w:rPr>
                <w:rFonts w:ascii="宋体" w:hAnsi="宋体" w:hint="eastAsia"/>
                <w:bCs/>
              </w:rPr>
              <w:t>元/人、月</w:t>
            </w:r>
          </w:p>
        </w:tc>
        <w:tc>
          <w:tcPr>
            <w:tcW w:w="1164" w:type="dxa"/>
            <w:tcBorders>
              <w:top w:val="single" w:sz="4" w:space="0" w:color="000000"/>
              <w:left w:val="single" w:sz="4"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557" w:type="dxa"/>
            <w:tcBorders>
              <w:top w:val="single" w:sz="4" w:space="0" w:color="000000"/>
              <w:left w:val="single" w:sz="6"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rPr>
            </w:pPr>
            <w:r>
              <w:rPr>
                <w:rFonts w:ascii="宋体" w:hAnsi="宋体" w:hint="eastAsia"/>
              </w:rPr>
              <w:t>4</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失业保险缴费</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bCs/>
              </w:rPr>
              <w:t>元/人、月</w:t>
            </w:r>
          </w:p>
        </w:tc>
        <w:tc>
          <w:tcPr>
            <w:tcW w:w="1164" w:type="dxa"/>
            <w:tcBorders>
              <w:top w:val="single" w:sz="4" w:space="0" w:color="000000"/>
              <w:left w:val="single" w:sz="4"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557" w:type="dxa"/>
            <w:tcBorders>
              <w:top w:val="single" w:sz="4" w:space="0" w:color="000000"/>
              <w:left w:val="single" w:sz="6"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rPr>
            </w:pPr>
            <w:r>
              <w:rPr>
                <w:rFonts w:ascii="宋体" w:hAnsi="宋体" w:hint="eastAsia"/>
              </w:rPr>
              <w:t>5</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工伤保险缴费</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bCs/>
              </w:rPr>
              <w:t>元/人、月</w:t>
            </w:r>
          </w:p>
        </w:tc>
        <w:tc>
          <w:tcPr>
            <w:tcW w:w="1164" w:type="dxa"/>
            <w:tcBorders>
              <w:top w:val="single" w:sz="4" w:space="0" w:color="000000"/>
              <w:left w:val="single" w:sz="4"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557" w:type="dxa"/>
            <w:tcBorders>
              <w:top w:val="single" w:sz="4" w:space="0" w:color="000000"/>
              <w:left w:val="single" w:sz="6"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rPr>
            </w:pPr>
            <w:r>
              <w:rPr>
                <w:rFonts w:ascii="宋体" w:hAnsi="宋体" w:hint="eastAsia"/>
              </w:rPr>
              <w:t>6</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jc w:val="center"/>
              <w:rPr>
                <w:rFonts w:ascii="宋体" w:hAnsi="宋体" w:cs="Arial Unicode MS"/>
              </w:rPr>
            </w:pPr>
            <w:r>
              <w:rPr>
                <w:rFonts w:ascii="宋体" w:hAnsi="宋体" w:cs="Arial Unicode MS" w:hint="eastAsia"/>
              </w:rPr>
              <w:t>公众责任险或</w:t>
            </w:r>
          </w:p>
          <w:p w:rsidR="0088277E" w:rsidRDefault="00CC5061">
            <w:pPr>
              <w:jc w:val="center"/>
              <w:rPr>
                <w:rFonts w:ascii="宋体" w:hAnsi="宋体" w:cs="Arial Unicode MS"/>
              </w:rPr>
            </w:pPr>
            <w:r>
              <w:rPr>
                <w:rFonts w:ascii="宋体" w:hAnsi="宋体" w:cs="Arial Unicode MS" w:hint="eastAsia"/>
              </w:rPr>
              <w:t>第三方意外险</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bookmarkStart w:id="244" w:name="OLE_LINK33"/>
            <w:r>
              <w:rPr>
                <w:rFonts w:ascii="宋体" w:hAnsi="宋体" w:hint="eastAsia"/>
              </w:rPr>
              <w:t>元/年</w:t>
            </w:r>
            <w:bookmarkEnd w:id="244"/>
          </w:p>
        </w:tc>
        <w:tc>
          <w:tcPr>
            <w:tcW w:w="116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557"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三</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服装费</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lastRenderedPageBreak/>
              <w:t>四</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电梯维保费</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五</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电梯年检费</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六</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绿化养护</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七</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垃圾清运费用</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八</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lang w:val="zh-CN"/>
              </w:rPr>
              <w:t>公共设</w:t>
            </w:r>
            <w:r>
              <w:rPr>
                <w:rFonts w:ascii="宋体" w:hAnsi="宋体" w:cs="Arial Unicode MS" w:hint="eastAsia"/>
                <w:b/>
                <w:bCs/>
              </w:rPr>
              <w:t>备和系统维护管理费用</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Cs/>
              </w:rPr>
            </w:pPr>
            <w:r>
              <w:rPr>
                <w:rFonts w:ascii="宋体" w:hAnsi="宋体" w:hint="eastAsia"/>
                <w:bCs/>
              </w:rPr>
              <w:t>1</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Cs/>
                <w:lang w:val="zh-CN"/>
              </w:rPr>
            </w:pPr>
            <w:r>
              <w:rPr>
                <w:rFonts w:ascii="宋体" w:hAnsi="宋体" w:cs="Arial Unicode MS" w:hint="eastAsia"/>
                <w:bCs/>
                <w:lang w:val="zh-CN"/>
              </w:rPr>
              <w:t>消防系统维保费用</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360" w:lineRule="auto"/>
              <w:jc w:val="center"/>
              <w:rPr>
                <w:rFonts w:ascii="宋体" w:hAnsi="宋体" w:cs="Arial Unicode MS"/>
                <w:color w:val="FF0000"/>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Cs/>
              </w:rPr>
            </w:pPr>
            <w:r>
              <w:rPr>
                <w:rFonts w:ascii="宋体" w:hAnsi="宋体" w:hint="eastAsia"/>
                <w:bCs/>
              </w:rPr>
              <w:t>2</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Cs/>
                <w:lang w:val="zh-CN"/>
              </w:rPr>
            </w:pPr>
            <w:r>
              <w:rPr>
                <w:rFonts w:ascii="宋体" w:hAnsi="宋体" w:cs="Arial Unicode MS" w:hint="eastAsia"/>
                <w:bCs/>
                <w:lang w:val="zh-CN"/>
              </w:rPr>
              <w:t>给排水系统维护费用</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360" w:lineRule="auto"/>
              <w:jc w:val="center"/>
              <w:rPr>
                <w:rFonts w:ascii="宋体" w:hAnsi="宋体" w:cs="Arial Unicode MS"/>
                <w:color w:val="FF0000"/>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Cs/>
              </w:rPr>
            </w:pPr>
            <w:r>
              <w:rPr>
                <w:rFonts w:ascii="宋体" w:hAnsi="宋体" w:hint="eastAsia"/>
                <w:bCs/>
              </w:rPr>
              <w:t>3</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Cs/>
                <w:lang w:val="zh-CN"/>
              </w:rPr>
            </w:pPr>
            <w:r>
              <w:rPr>
                <w:rFonts w:ascii="宋体" w:hAnsi="宋体" w:cs="Arial Unicode MS" w:hint="eastAsia"/>
                <w:bCs/>
                <w:lang w:val="zh-CN"/>
              </w:rPr>
              <w:t>监控、强弱电系统维护费用</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360" w:lineRule="auto"/>
              <w:jc w:val="center"/>
              <w:rPr>
                <w:rFonts w:ascii="宋体" w:hAnsi="宋体" w:cs="Arial Unicode MS"/>
                <w:color w:val="FF0000"/>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Cs/>
              </w:rPr>
            </w:pPr>
            <w:r>
              <w:rPr>
                <w:rFonts w:ascii="宋体" w:hAnsi="宋体" w:hint="eastAsia"/>
                <w:bCs/>
              </w:rPr>
              <w:t>4</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Cs/>
                <w:lang w:val="zh-CN"/>
              </w:rPr>
            </w:pPr>
            <w:r>
              <w:rPr>
                <w:rFonts w:ascii="宋体" w:hAnsi="宋体" w:cs="Arial Unicode MS" w:hint="eastAsia"/>
                <w:bCs/>
                <w:lang w:val="zh-CN"/>
              </w:rPr>
              <w:t>其他公共设备和系统维护费用</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spacing w:line="360" w:lineRule="auto"/>
              <w:jc w:val="center"/>
              <w:rPr>
                <w:rFonts w:ascii="宋体" w:hAnsi="宋体" w:cs="Arial Unicode MS"/>
                <w:color w:val="FF0000"/>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九</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公共能耗</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cs="Arial Unicode MS"/>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十</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物资及耗材</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cs="Arial Unicode MS"/>
                <w:color w:val="FF0000"/>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十一</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员工福利</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cs="Arial Unicode MS"/>
                <w:color w:val="FF0000"/>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十二</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b/>
                <w:bCs/>
              </w:rPr>
            </w:pPr>
            <w:r>
              <w:rPr>
                <w:rFonts w:ascii="宋体" w:hAnsi="宋体" w:cs="Arial Unicode MS" w:hint="eastAsia"/>
                <w:b/>
                <w:bCs/>
              </w:rPr>
              <w:t>不可预测费</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cs="Arial Unicode MS"/>
                <w:color w:val="FF0000"/>
              </w:rPr>
            </w:pPr>
            <w:r>
              <w:rPr>
                <w:rFonts w:ascii="宋体" w:hAnsi="宋体" w:cs="Arial Unicode MS" w:hint="eastAsia"/>
                <w:color w:val="FF0000"/>
              </w:rPr>
              <w:t>如有特殊情况详细说明理由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十三</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jc w:val="center"/>
              <w:rPr>
                <w:rFonts w:ascii="宋体" w:hAnsi="宋体" w:cs="Arial Unicode MS"/>
                <w:b/>
                <w:bCs/>
              </w:rPr>
            </w:pPr>
            <w:r>
              <w:rPr>
                <w:rFonts w:ascii="宋体" w:hAnsi="宋体" w:cs="Arial Unicode MS" w:hint="eastAsia"/>
                <w:b/>
                <w:bCs/>
              </w:rPr>
              <w:t>各项税费</w:t>
            </w:r>
          </w:p>
          <w:p w:rsidR="0088277E" w:rsidRDefault="00CC5061">
            <w:pPr>
              <w:jc w:val="center"/>
              <w:rPr>
                <w:rFonts w:ascii="宋体" w:hAnsi="宋体" w:cs="Arial Unicode MS"/>
                <w:b/>
                <w:bCs/>
              </w:rPr>
            </w:pPr>
            <w:r>
              <w:rPr>
                <w:rFonts w:ascii="宋体" w:hAnsi="宋体" w:cs="Arial Unicode MS" w:hint="eastAsia"/>
                <w:b/>
                <w:bCs/>
              </w:rPr>
              <w:t>（综合税费）</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CC5061">
            <w:pPr>
              <w:jc w:val="center"/>
              <w:rPr>
                <w:rFonts w:ascii="宋体" w:hAnsi="宋体" w:cs="Arial Unicode MS"/>
              </w:rPr>
            </w:pPr>
            <w:r>
              <w:rPr>
                <w:rFonts w:ascii="宋体" w:hAnsi="宋体" w:cs="Arial Unicode MS" w:hint="eastAsia"/>
                <w:color w:val="FF0000"/>
              </w:rPr>
              <w:t>说明缴纳标准，如有特殊情况说明理由</w:t>
            </w: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b/>
                <w:bCs/>
              </w:rPr>
            </w:pPr>
            <w:r>
              <w:rPr>
                <w:rFonts w:ascii="宋体" w:hAnsi="宋体" w:hint="eastAsia"/>
                <w:b/>
                <w:bCs/>
              </w:rPr>
              <w:t>十四</w:t>
            </w: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jc w:val="center"/>
              <w:rPr>
                <w:rFonts w:ascii="宋体" w:hAnsi="宋体" w:cs="Arial Unicode MS"/>
                <w:b/>
                <w:bCs/>
              </w:rPr>
            </w:pPr>
            <w:r>
              <w:rPr>
                <w:rFonts w:ascii="宋体" w:hAnsi="宋体" w:cs="Arial Unicode MS" w:hint="eastAsia"/>
                <w:b/>
                <w:bCs/>
              </w:rPr>
              <w:t>其他</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CC5061">
            <w:pPr>
              <w:spacing w:line="360" w:lineRule="auto"/>
              <w:jc w:val="center"/>
              <w:rPr>
                <w:rFonts w:ascii="宋体" w:hAnsi="宋体"/>
              </w:rPr>
            </w:pPr>
            <w:r>
              <w:rPr>
                <w:rFonts w:ascii="宋体" w:hAnsi="宋体" w:hint="eastAsia"/>
              </w:rPr>
              <w:t>元/年</w:t>
            </w: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88277E">
            <w:pPr>
              <w:jc w:val="center"/>
              <w:rPr>
                <w:rFonts w:ascii="宋体" w:hAnsi="宋体" w:cs="Arial Unicode MS"/>
                <w:color w:val="FF0000"/>
              </w:rPr>
            </w:pPr>
          </w:p>
        </w:tc>
      </w:tr>
      <w:tr w:rsidR="0088277E">
        <w:trPr>
          <w:cantSplit/>
          <w:trHeight w:val="20"/>
        </w:trPr>
        <w:tc>
          <w:tcPr>
            <w:tcW w:w="628"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rPr>
            </w:pPr>
          </w:p>
        </w:tc>
        <w:tc>
          <w:tcPr>
            <w:tcW w:w="2155" w:type="dxa"/>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w:t>
            </w:r>
          </w:p>
        </w:tc>
        <w:tc>
          <w:tcPr>
            <w:tcW w:w="852" w:type="dxa"/>
            <w:tcBorders>
              <w:top w:val="single" w:sz="4" w:space="0" w:color="000000"/>
              <w:left w:val="single" w:sz="6" w:space="0" w:color="000000"/>
              <w:bottom w:val="single" w:sz="4" w:space="0" w:color="000000"/>
              <w:right w:val="single" w:sz="6" w:space="0" w:color="000000"/>
            </w:tcBorders>
            <w:vAlign w:val="center"/>
          </w:tcPr>
          <w:p w:rsidR="0088277E" w:rsidRDefault="0088277E">
            <w:pPr>
              <w:spacing w:line="360" w:lineRule="auto"/>
              <w:jc w:val="center"/>
              <w:rPr>
                <w:rFonts w:ascii="宋体" w:hAnsi="宋体" w:cs="Arial Unicode MS"/>
              </w:rPr>
            </w:pPr>
          </w:p>
        </w:tc>
        <w:tc>
          <w:tcPr>
            <w:tcW w:w="1255" w:type="dxa"/>
            <w:tcBorders>
              <w:top w:val="single" w:sz="6" w:space="0" w:color="000000"/>
              <w:left w:val="single" w:sz="6" w:space="0" w:color="000000"/>
              <w:bottom w:val="single" w:sz="6" w:space="0" w:color="000000"/>
              <w:right w:val="single" w:sz="4" w:space="0" w:color="000000"/>
            </w:tcBorders>
            <w:tcMar>
              <w:top w:w="15" w:type="dxa"/>
              <w:left w:w="15" w:type="dxa"/>
              <w:bottom w:w="0" w:type="dxa"/>
              <w:right w:w="15" w:type="dxa"/>
            </w:tcMar>
            <w:vAlign w:val="center"/>
          </w:tcPr>
          <w:p w:rsidR="0088277E" w:rsidRDefault="0088277E">
            <w:pPr>
              <w:spacing w:line="360" w:lineRule="auto"/>
              <w:ind w:firstLine="420"/>
              <w:jc w:val="center"/>
              <w:rPr>
                <w:rFonts w:ascii="宋体" w:hAnsi="宋体"/>
              </w:rPr>
            </w:pPr>
          </w:p>
        </w:tc>
        <w:tc>
          <w:tcPr>
            <w:tcW w:w="2721" w:type="dxa"/>
            <w:gridSpan w:val="2"/>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c>
          <w:tcPr>
            <w:tcW w:w="1844" w:type="dxa"/>
            <w:tcBorders>
              <w:top w:val="single" w:sz="4" w:space="0" w:color="000000"/>
              <w:left w:val="single" w:sz="4"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r>
      <w:tr w:rsidR="0088277E">
        <w:trPr>
          <w:cantSplit/>
          <w:trHeight w:val="20"/>
        </w:trPr>
        <w:tc>
          <w:tcPr>
            <w:tcW w:w="2783" w:type="dxa"/>
            <w:gridSpan w:val="2"/>
            <w:tcBorders>
              <w:top w:val="single" w:sz="4" w:space="0" w:color="000000"/>
              <w:left w:val="single" w:sz="6" w:space="0" w:color="000000"/>
              <w:bottom w:val="single" w:sz="4" w:space="0" w:color="000000"/>
              <w:right w:val="single" w:sz="6" w:space="0" w:color="000000"/>
            </w:tcBorders>
            <w:vAlign w:val="center"/>
          </w:tcPr>
          <w:p w:rsidR="0088277E" w:rsidRDefault="00CC5061">
            <w:pPr>
              <w:spacing w:line="360" w:lineRule="auto"/>
              <w:jc w:val="center"/>
              <w:rPr>
                <w:rFonts w:ascii="宋体" w:hAnsi="宋体" w:cs="Arial Unicode MS"/>
              </w:rPr>
            </w:pPr>
            <w:r>
              <w:rPr>
                <w:rFonts w:ascii="宋体" w:hAnsi="宋体" w:cs="Arial Unicode MS" w:hint="eastAsia"/>
              </w:rPr>
              <w:t>总计</w:t>
            </w:r>
          </w:p>
        </w:tc>
        <w:tc>
          <w:tcPr>
            <w:tcW w:w="6672" w:type="dxa"/>
            <w:gridSpan w:val="5"/>
            <w:tcBorders>
              <w:top w:val="single" w:sz="4" w:space="0" w:color="000000"/>
              <w:left w:val="single" w:sz="6" w:space="0" w:color="000000"/>
              <w:bottom w:val="single" w:sz="4" w:space="0" w:color="000000"/>
              <w:right w:val="single" w:sz="4" w:space="0" w:color="000000"/>
            </w:tcBorders>
            <w:vAlign w:val="center"/>
          </w:tcPr>
          <w:p w:rsidR="0088277E" w:rsidRDefault="0088277E">
            <w:pPr>
              <w:spacing w:line="360" w:lineRule="auto"/>
              <w:jc w:val="center"/>
              <w:rPr>
                <w:rFonts w:ascii="宋体" w:hAnsi="宋体" w:cs="Arial Unicode MS"/>
              </w:rPr>
            </w:pPr>
          </w:p>
        </w:tc>
      </w:tr>
    </w:tbl>
    <w:p w:rsidR="0088277E" w:rsidRDefault="0088277E">
      <w:pPr>
        <w:rPr>
          <w:rFonts w:ascii="宋体" w:hAnsi="宋体"/>
          <w:sz w:val="24"/>
          <w:szCs w:val="24"/>
        </w:rPr>
      </w:pPr>
    </w:p>
    <w:p w:rsidR="0088277E" w:rsidRDefault="00CC5061">
      <w:pPr>
        <w:spacing w:line="360" w:lineRule="auto"/>
        <w:ind w:firstLine="420"/>
        <w:rPr>
          <w:rFonts w:ascii="宋体" w:hAnsi="宋体"/>
          <w:sz w:val="24"/>
          <w:szCs w:val="24"/>
        </w:rPr>
      </w:pPr>
      <w:r>
        <w:rPr>
          <w:rFonts w:ascii="宋体" w:hAnsi="宋体" w:hint="eastAsia"/>
          <w:sz w:val="24"/>
          <w:szCs w:val="24"/>
        </w:rPr>
        <w:t>投标人公章：（电子签章）</w:t>
      </w:r>
    </w:p>
    <w:p w:rsidR="0088277E" w:rsidRDefault="0088277E">
      <w:pPr>
        <w:pStyle w:val="a5"/>
      </w:pPr>
    </w:p>
    <w:p w:rsidR="0088277E" w:rsidRDefault="00CC5061">
      <w:pPr>
        <w:pStyle w:val="a5"/>
        <w:spacing w:line="360" w:lineRule="auto"/>
        <w:ind w:firstLineChars="200" w:firstLine="508"/>
        <w:jc w:val="right"/>
        <w:outlineLvl w:val="1"/>
        <w:rPr>
          <w:spacing w:val="7"/>
          <w:sz w:val="24"/>
          <w:szCs w:val="24"/>
        </w:rPr>
      </w:pPr>
      <w:r>
        <w:rPr>
          <w:rFonts w:hint="eastAsia"/>
          <w:spacing w:val="7"/>
          <w:sz w:val="24"/>
          <w:szCs w:val="24"/>
        </w:rPr>
        <w:t>日</w:t>
      </w:r>
      <w:r>
        <w:rPr>
          <w:rFonts w:hint="eastAsia"/>
          <w:spacing w:val="7"/>
          <w:sz w:val="24"/>
          <w:szCs w:val="24"/>
        </w:rPr>
        <w:t xml:space="preserve"> </w:t>
      </w:r>
      <w:r>
        <w:rPr>
          <w:rFonts w:hint="eastAsia"/>
          <w:spacing w:val="7"/>
          <w:sz w:val="24"/>
          <w:szCs w:val="24"/>
        </w:rPr>
        <w:t>期：</w:t>
      </w:r>
    </w:p>
    <w:p w:rsidR="0088277E" w:rsidRDefault="0088277E">
      <w:pPr>
        <w:pStyle w:val="af2"/>
      </w:pPr>
    </w:p>
    <w:p w:rsidR="0088277E" w:rsidRDefault="00CC5061">
      <w:pPr>
        <w:spacing w:line="360" w:lineRule="auto"/>
        <w:ind w:firstLine="420"/>
        <w:rPr>
          <w:rFonts w:ascii="宋体" w:hAnsi="宋体"/>
          <w:color w:val="FF0000"/>
          <w:szCs w:val="21"/>
          <w:u w:val="single"/>
        </w:rPr>
      </w:pPr>
      <w:r>
        <w:rPr>
          <w:rFonts w:ascii="宋体" w:hAnsi="宋体" w:hint="eastAsia"/>
          <w:szCs w:val="21"/>
        </w:rPr>
        <w:t>（1）此表为表样，行数可自行添加，但表式不变。</w:t>
      </w:r>
      <w:r>
        <w:rPr>
          <w:rFonts w:ascii="宋体" w:hAnsi="宋体" w:hint="eastAsia"/>
          <w:color w:val="FF0000"/>
          <w:szCs w:val="21"/>
          <w:u w:val="single"/>
        </w:rPr>
        <w:t>如投标人享有优惠政策或其他特殊情况，</w:t>
      </w:r>
      <w:r>
        <w:rPr>
          <w:rFonts w:ascii="宋体" w:hAnsi="宋体" w:hint="eastAsia"/>
          <w:b/>
          <w:bCs/>
          <w:color w:val="FF0000"/>
          <w:szCs w:val="21"/>
          <w:u w:val="single"/>
        </w:rPr>
        <w:t>有些服务项目不用报价或可少报价</w:t>
      </w:r>
      <w:r>
        <w:rPr>
          <w:rFonts w:ascii="宋体" w:hAnsi="宋体" w:hint="eastAsia"/>
          <w:color w:val="FF0000"/>
          <w:szCs w:val="21"/>
          <w:u w:val="single"/>
        </w:rPr>
        <w:t>，在备注栏或本表后附页详细说明，否则报价无效，作非实质性响应处理。</w:t>
      </w:r>
    </w:p>
    <w:p w:rsidR="0088277E" w:rsidRDefault="00CC5061">
      <w:pPr>
        <w:spacing w:line="360" w:lineRule="auto"/>
        <w:ind w:firstLine="420"/>
        <w:rPr>
          <w:rFonts w:ascii="宋体" w:hAnsi="宋体"/>
          <w:szCs w:val="21"/>
        </w:rPr>
      </w:pPr>
      <w:r>
        <w:rPr>
          <w:rFonts w:ascii="宋体" w:hAnsi="宋体" w:hint="eastAsia"/>
          <w:szCs w:val="21"/>
        </w:rPr>
        <w:t>（2）其他项目为一至十三项以外投标人为完成项目所需费用，由各投标人自行计算填列。供应商应当按照国家相关法律法规，确定服务人员工资标准、工作时间、福利待遇等。本报价必须充分考虑所有可能影响到报价的价格因素，一旦投标结束最终成交，按照实际服务期限据实结算，合同期内不予调整。</w:t>
      </w:r>
    </w:p>
    <w:p w:rsidR="0088277E" w:rsidRDefault="00CC5061">
      <w:pPr>
        <w:pStyle w:val="21"/>
        <w:ind w:left="0" w:firstLine="400"/>
        <w:jc w:val="left"/>
        <w:rPr>
          <w:rFonts w:cs="宋体"/>
          <w:bCs/>
          <w:color w:val="FF0000"/>
          <w:sz w:val="21"/>
          <w:szCs w:val="21"/>
        </w:rPr>
      </w:pPr>
      <w:r>
        <w:rPr>
          <w:rFonts w:hint="eastAsia"/>
        </w:rPr>
        <w:t xml:space="preserve"> </w:t>
      </w:r>
      <w:r>
        <w:rPr>
          <w:rFonts w:cs="宋体" w:hint="eastAsia"/>
          <w:color w:val="FF0000"/>
          <w:spacing w:val="-2"/>
          <w:sz w:val="21"/>
          <w:szCs w:val="21"/>
          <w:highlight w:val="yellow"/>
        </w:rPr>
        <w:t>注：</w:t>
      </w:r>
      <w:r>
        <w:rPr>
          <w:rFonts w:cs="宋体" w:hint="eastAsia"/>
          <w:color w:val="FF0000"/>
          <w:spacing w:val="-2"/>
          <w:sz w:val="21"/>
          <w:szCs w:val="21"/>
        </w:rPr>
        <w:t>本项目执行政府采购政策，对小型和微型企业产品给予</w:t>
      </w:r>
      <w:r>
        <w:rPr>
          <w:rFonts w:cs="宋体" w:hint="eastAsia"/>
          <w:color w:val="FF0000"/>
          <w:spacing w:val="-2"/>
          <w:sz w:val="21"/>
          <w:szCs w:val="21"/>
        </w:rPr>
        <w:t>10%</w:t>
      </w:r>
      <w:r>
        <w:rPr>
          <w:rFonts w:cs="宋体" w:hint="eastAsia"/>
          <w:color w:val="FF0000"/>
          <w:spacing w:val="-2"/>
          <w:sz w:val="21"/>
          <w:szCs w:val="21"/>
        </w:rPr>
        <w:t>的扣除价格，用扣除后的价格参与评审。</w:t>
      </w:r>
      <w:r>
        <w:rPr>
          <w:rFonts w:hint="eastAsia"/>
          <w:b/>
          <w:bCs/>
          <w:color w:val="FF0000"/>
          <w:sz w:val="21"/>
          <w:szCs w:val="21"/>
        </w:rPr>
        <w:t>服务类项目中供应商若使用退休人员（或签订劳务合同），将不享受价格扣除和其他相关扶持政策。</w:t>
      </w:r>
      <w:r>
        <w:rPr>
          <w:rFonts w:cs="宋体" w:hint="eastAsia"/>
          <w:bCs/>
          <w:color w:val="FF0000"/>
          <w:sz w:val="21"/>
          <w:szCs w:val="21"/>
        </w:rPr>
        <w:t>投标人如提供《中小企业声明函》，声明函中企业类型为小型或微型，分项报价表中本项目服务的所有人员应签订</w:t>
      </w:r>
      <w:r>
        <w:rPr>
          <w:rFonts w:cs="宋体" w:hint="eastAsia"/>
          <w:b/>
          <w:bCs/>
          <w:color w:val="FF0000"/>
          <w:sz w:val="21"/>
          <w:szCs w:val="21"/>
        </w:rPr>
        <w:t>劳动</w:t>
      </w:r>
      <w:r>
        <w:rPr>
          <w:rFonts w:cs="宋体" w:hint="eastAsia"/>
          <w:bCs/>
          <w:color w:val="FF0000"/>
          <w:sz w:val="21"/>
          <w:szCs w:val="21"/>
        </w:rPr>
        <w:t>合同，分项报价表中应全员缴纳社保，否则不给予价格扣除和其他相关扶持政策。</w:t>
      </w:r>
    </w:p>
    <w:p w:rsidR="0088277E" w:rsidRDefault="0088277E">
      <w:pPr>
        <w:pStyle w:val="a5"/>
      </w:pPr>
    </w:p>
    <w:p w:rsidR="0088277E" w:rsidRDefault="0088277E">
      <w:pPr>
        <w:pStyle w:val="210"/>
      </w:pPr>
    </w:p>
    <w:p w:rsidR="0088277E" w:rsidRDefault="00CC5061">
      <w:pPr>
        <w:spacing w:before="50" w:after="50" w:line="360" w:lineRule="exact"/>
        <w:jc w:val="left"/>
        <w:outlineLvl w:val="0"/>
        <w:rPr>
          <w:rFonts w:ascii="黑体" w:eastAsia="黑体" w:hAnsi="黑体"/>
          <w:sz w:val="32"/>
          <w:szCs w:val="32"/>
        </w:rPr>
      </w:pPr>
      <w:r>
        <w:rPr>
          <w:rFonts w:ascii="黑体" w:eastAsia="黑体" w:hAnsi="黑体"/>
          <w:sz w:val="32"/>
          <w:szCs w:val="32"/>
        </w:rPr>
        <w:t>附件</w:t>
      </w:r>
      <w:r>
        <w:rPr>
          <w:rFonts w:ascii="黑体" w:eastAsia="黑体" w:hAnsi="黑体" w:hint="eastAsia"/>
          <w:sz w:val="32"/>
          <w:szCs w:val="32"/>
        </w:rPr>
        <w:t>9：</w:t>
      </w:r>
    </w:p>
    <w:p w:rsidR="0088277E" w:rsidRDefault="0088277E">
      <w:pPr>
        <w:pStyle w:val="a5"/>
      </w:pPr>
    </w:p>
    <w:p w:rsidR="0088277E" w:rsidRDefault="0088277E">
      <w:pPr>
        <w:spacing w:before="50" w:after="50" w:line="360" w:lineRule="exact"/>
        <w:jc w:val="center"/>
        <w:rPr>
          <w:rFonts w:ascii="黑体" w:eastAsia="黑体" w:hAnsi="黑体"/>
          <w:sz w:val="32"/>
          <w:szCs w:val="32"/>
        </w:rPr>
      </w:pPr>
    </w:p>
    <w:p w:rsidR="0088277E" w:rsidRDefault="00CC5061">
      <w:pPr>
        <w:pStyle w:val="af"/>
        <w:spacing w:beforeAutospacing="0" w:afterAutospacing="0"/>
        <w:jc w:val="center"/>
      </w:pPr>
      <w:r>
        <w:rPr>
          <w:rFonts w:ascii="Times New Roman" w:hAnsi="Times New Roman"/>
          <w:b/>
          <w:bCs/>
          <w:color w:val="000000"/>
          <w:szCs w:val="24"/>
        </w:rPr>
        <w:t>技术要求响应及偏离表</w:t>
      </w:r>
    </w:p>
    <w:tbl>
      <w:tblPr>
        <w:tblW w:w="0" w:type="auto"/>
        <w:tblCellSpacing w:w="0" w:type="dxa"/>
        <w:tblInd w:w="-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3"/>
        <w:gridCol w:w="3003"/>
        <w:gridCol w:w="3121"/>
        <w:gridCol w:w="2092"/>
      </w:tblGrid>
      <w:tr w:rsidR="0088277E">
        <w:trPr>
          <w:tblCellSpacing w:w="0" w:type="dxa"/>
        </w:trPr>
        <w:tc>
          <w:tcPr>
            <w:tcW w:w="5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Times New Roman" w:hAnsi="Times New Roman"/>
                <w:color w:val="000000"/>
                <w:szCs w:val="24"/>
              </w:rPr>
              <w:t>序号</w:t>
            </w:r>
          </w:p>
        </w:tc>
        <w:tc>
          <w:tcPr>
            <w:tcW w:w="30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Times New Roman" w:hAnsi="Times New Roman"/>
                <w:color w:val="000000"/>
                <w:szCs w:val="24"/>
              </w:rPr>
              <w:t>技术要求</w:t>
            </w: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Times New Roman" w:hAnsi="Times New Roman"/>
                <w:color w:val="000000"/>
                <w:szCs w:val="24"/>
              </w:rPr>
              <w:t>投标响应情况</w:t>
            </w:r>
          </w:p>
        </w:tc>
        <w:tc>
          <w:tcPr>
            <w:tcW w:w="20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Times New Roman" w:hAnsi="Times New Roman"/>
                <w:color w:val="000000"/>
                <w:szCs w:val="24"/>
              </w:rPr>
              <w:t>超出、符合或负偏离</w:t>
            </w:r>
          </w:p>
        </w:tc>
      </w:tr>
      <w:tr w:rsidR="0088277E">
        <w:trPr>
          <w:trHeight w:val="640"/>
          <w:tblCellSpacing w:w="0" w:type="dxa"/>
        </w:trPr>
        <w:tc>
          <w:tcPr>
            <w:tcW w:w="5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Times New Roman" w:hAnsi="Times New Roman"/>
                <w:color w:val="000000"/>
                <w:szCs w:val="24"/>
              </w:rPr>
              <w:t>1</w:t>
            </w:r>
          </w:p>
        </w:tc>
        <w:tc>
          <w:tcPr>
            <w:tcW w:w="30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c>
          <w:tcPr>
            <w:tcW w:w="20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r>
      <w:tr w:rsidR="0088277E">
        <w:trPr>
          <w:trHeight w:val="640"/>
          <w:tblCellSpacing w:w="0" w:type="dxa"/>
        </w:trPr>
        <w:tc>
          <w:tcPr>
            <w:tcW w:w="5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c>
          <w:tcPr>
            <w:tcW w:w="30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Times New Roman" w:hAnsi="Times New Roman"/>
                <w:color w:val="000000"/>
                <w:szCs w:val="24"/>
              </w:rPr>
              <w:t>……</w:t>
            </w:r>
          </w:p>
        </w:tc>
        <w:tc>
          <w:tcPr>
            <w:tcW w:w="3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c>
          <w:tcPr>
            <w:tcW w:w="20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r>
    </w:tbl>
    <w:p w:rsidR="0088277E" w:rsidRDefault="00CC5061">
      <w:pPr>
        <w:pStyle w:val="af"/>
        <w:spacing w:beforeAutospacing="0" w:line="240" w:lineRule="atLeast"/>
        <w:jc w:val="both"/>
      </w:pPr>
      <w:r>
        <w:rPr>
          <w:rFonts w:ascii="Times New Roman" w:hAnsi="Times New Roman" w:hint="eastAsia"/>
          <w:color w:val="000000"/>
          <w:szCs w:val="24"/>
        </w:rPr>
        <w:t>附件</w:t>
      </w:r>
      <w:r>
        <w:rPr>
          <w:rFonts w:ascii="Times New Roman" w:hAnsi="Times New Roman"/>
          <w:color w:val="000000"/>
          <w:szCs w:val="24"/>
        </w:rPr>
        <w:t xml:space="preserve"> </w:t>
      </w:r>
      <w:r>
        <w:rPr>
          <w:rFonts w:ascii="Times New Roman" w:hAnsi="Times New Roman" w:hint="eastAsia"/>
          <w:color w:val="000000"/>
          <w:szCs w:val="24"/>
        </w:rPr>
        <w:t>证明材料</w:t>
      </w:r>
      <w:r>
        <w:rPr>
          <w:rFonts w:ascii="Times New Roman" w:hAnsi="Times New Roman"/>
          <w:color w:val="000000"/>
          <w:szCs w:val="24"/>
        </w:rPr>
        <w:t>1</w:t>
      </w:r>
      <w:r>
        <w:rPr>
          <w:rFonts w:ascii="Times New Roman" w:hAnsi="Times New Roman" w:hint="eastAsia"/>
          <w:color w:val="000000"/>
          <w:szCs w:val="24"/>
        </w:rPr>
        <w:t>，证明材料</w:t>
      </w:r>
      <w:r>
        <w:rPr>
          <w:rFonts w:ascii="Times New Roman" w:hAnsi="Times New Roman"/>
          <w:color w:val="000000"/>
          <w:szCs w:val="24"/>
        </w:rPr>
        <w:t>2</w:t>
      </w:r>
      <w:r>
        <w:rPr>
          <w:rFonts w:ascii="Times New Roman" w:hAnsi="Times New Roman" w:hint="eastAsia"/>
          <w:color w:val="000000"/>
          <w:szCs w:val="24"/>
        </w:rPr>
        <w:t>，</w:t>
      </w:r>
      <w:r>
        <w:rPr>
          <w:rFonts w:ascii="Times New Roman" w:hAnsi="Times New Roman"/>
          <w:color w:val="000000"/>
          <w:szCs w:val="24"/>
        </w:rPr>
        <w:t>……</w:t>
      </w:r>
    </w:p>
    <w:p w:rsidR="0088277E" w:rsidRDefault="00CC5061">
      <w:pPr>
        <w:pStyle w:val="af"/>
        <w:spacing w:beforeAutospacing="0" w:afterAutospacing="0" w:line="240" w:lineRule="atLeast"/>
        <w:jc w:val="both"/>
      </w:pPr>
      <w:r>
        <w:rPr>
          <w:rFonts w:ascii="Times New Roman" w:hAnsi="Times New Roman" w:hint="eastAsia"/>
          <w:color w:val="000000"/>
          <w:szCs w:val="24"/>
        </w:rPr>
        <w:t>备注：</w:t>
      </w:r>
    </w:p>
    <w:p w:rsidR="0088277E" w:rsidRDefault="00CC5061">
      <w:pPr>
        <w:pStyle w:val="af"/>
        <w:spacing w:beforeAutospacing="0" w:afterAutospacing="0"/>
        <w:jc w:val="both"/>
        <w:rPr>
          <w:color w:val="FF0000"/>
        </w:rPr>
      </w:pPr>
      <w:r>
        <w:rPr>
          <w:rFonts w:ascii="Times New Roman" w:hAnsi="Times New Roman"/>
          <w:color w:val="000000"/>
          <w:szCs w:val="24"/>
        </w:rPr>
        <w:t>1.</w:t>
      </w:r>
      <w:r>
        <w:rPr>
          <w:rFonts w:ascii="Times New Roman" w:hAnsi="Times New Roman"/>
          <w:color w:val="FF0000"/>
          <w:szCs w:val="24"/>
        </w:rPr>
        <w:t xml:space="preserve"> </w:t>
      </w:r>
      <w:r>
        <w:rPr>
          <w:rFonts w:ascii="Times New Roman" w:hAnsi="Times New Roman" w:hint="eastAsia"/>
          <w:color w:val="FF0000"/>
          <w:szCs w:val="24"/>
        </w:rPr>
        <w:t>投标人需对第四章采购需求各条款（商务要求列于商务要求响应及偏离表）做出明确响应，不可</w:t>
      </w:r>
      <w:bookmarkStart w:id="245" w:name="OLE_LINK35"/>
      <w:r>
        <w:rPr>
          <w:rFonts w:ascii="Times New Roman" w:hAnsi="Times New Roman" w:hint="eastAsia"/>
          <w:color w:val="FF0000"/>
          <w:szCs w:val="24"/>
        </w:rPr>
        <w:t>简</w:t>
      </w:r>
      <w:bookmarkStart w:id="246" w:name="OLE_LINK34"/>
      <w:r>
        <w:rPr>
          <w:rFonts w:ascii="Times New Roman" w:hAnsi="Times New Roman" w:hint="eastAsia"/>
          <w:color w:val="FF0000"/>
          <w:szCs w:val="24"/>
        </w:rPr>
        <w:t>写</w:t>
      </w:r>
      <w:bookmarkEnd w:id="245"/>
      <w:bookmarkEnd w:id="246"/>
      <w:r>
        <w:rPr>
          <w:rFonts w:ascii="Times New Roman" w:hAnsi="Times New Roman" w:hint="eastAsia"/>
          <w:color w:val="FF0000"/>
          <w:szCs w:val="24"/>
        </w:rPr>
        <w:t>（只写标题等）、漏写、改写，不允许负偏离，否则做非实质性响应处理。</w:t>
      </w:r>
    </w:p>
    <w:p w:rsidR="0088277E" w:rsidRDefault="00CC5061">
      <w:pPr>
        <w:pStyle w:val="af"/>
        <w:spacing w:beforeAutospacing="0" w:afterAutospacing="0"/>
        <w:jc w:val="both"/>
        <w:rPr>
          <w:rFonts w:ascii="Times New Roman" w:hAnsi="Times New Roman"/>
          <w:color w:val="000000"/>
          <w:szCs w:val="24"/>
        </w:rPr>
      </w:pPr>
      <w:r>
        <w:rPr>
          <w:rFonts w:ascii="Times New Roman" w:hAnsi="Times New Roman"/>
          <w:color w:val="000000"/>
          <w:szCs w:val="24"/>
        </w:rPr>
        <w:t>2.</w:t>
      </w:r>
      <w:r>
        <w:rPr>
          <w:rFonts w:ascii="Times New Roman" w:hAnsi="Times New Roman" w:hint="eastAsia"/>
          <w:color w:val="000000"/>
          <w:szCs w:val="24"/>
        </w:rPr>
        <w:t>如果招标文件要求提供证明材料，投标人需将证明材料列于该表之下。</w:t>
      </w:r>
    </w:p>
    <w:p w:rsidR="0088277E" w:rsidRDefault="00CC5061">
      <w:pPr>
        <w:spacing w:line="240" w:lineRule="atLeast"/>
        <w:rPr>
          <w:rFonts w:ascii="宋体" w:hAnsi="宋体"/>
          <w:sz w:val="24"/>
          <w:szCs w:val="24"/>
        </w:rPr>
      </w:pPr>
      <w:r>
        <w:t>3.</w:t>
      </w:r>
      <w:r>
        <w:rPr>
          <w:rFonts w:ascii="宋体" w:hAnsi="宋体" w:hint="eastAsia"/>
          <w:sz w:val="24"/>
          <w:szCs w:val="24"/>
        </w:rPr>
        <w:t>项目举例如表，仅供参考，不限于此，投标人可自行添加或删除，但表示不变。</w:t>
      </w:r>
    </w:p>
    <w:p w:rsidR="0088277E" w:rsidRDefault="00CC5061">
      <w:pPr>
        <w:spacing w:line="240" w:lineRule="atLeast"/>
        <w:rPr>
          <w:rFonts w:ascii="宋体" w:hAnsi="宋体" w:cs="仿宋"/>
          <w:color w:val="FF0000"/>
          <w:sz w:val="22"/>
          <w:lang w:val="zh-CN"/>
        </w:rPr>
      </w:pPr>
      <w:r>
        <w:rPr>
          <w:rFonts w:ascii="宋体" w:hAnsi="宋体" w:hint="eastAsia"/>
          <w:color w:val="FF0000"/>
          <w:sz w:val="24"/>
          <w:szCs w:val="24"/>
        </w:rPr>
        <w:t>4.</w:t>
      </w:r>
      <w:r>
        <w:rPr>
          <w:rFonts w:ascii="宋体" w:hAnsi="宋体" w:cs="仿宋" w:hint="eastAsia"/>
          <w:color w:val="FF0000"/>
          <w:sz w:val="22"/>
          <w:lang w:val="zh-CN"/>
        </w:rPr>
        <w:t>相关承诺函列于该表之下。</w:t>
      </w:r>
    </w:p>
    <w:p w:rsidR="0088277E" w:rsidRDefault="00CC5061">
      <w:pPr>
        <w:pStyle w:val="a5"/>
        <w:spacing w:line="240" w:lineRule="atLeast"/>
        <w:rPr>
          <w:rFonts w:ascii="Times New Roman" w:hAnsi="Times New Roman"/>
          <w:color w:val="000000"/>
          <w:sz w:val="24"/>
          <w:szCs w:val="24"/>
        </w:rPr>
      </w:pPr>
      <w:r>
        <w:rPr>
          <w:rFonts w:ascii="Times New Roman" w:hAnsi="Times New Roman" w:hint="eastAsia"/>
          <w:color w:val="000000"/>
          <w:sz w:val="24"/>
          <w:szCs w:val="24"/>
        </w:rPr>
        <w:t>5.</w:t>
      </w:r>
      <w:r>
        <w:rPr>
          <w:rFonts w:ascii="Times New Roman" w:hAnsi="Times New Roman" w:hint="eastAsia"/>
          <w:color w:val="000000"/>
          <w:sz w:val="24"/>
          <w:szCs w:val="24"/>
        </w:rPr>
        <w:t>本表列于</w:t>
      </w:r>
      <w:bookmarkStart w:id="247" w:name="OLE_LINK24"/>
      <w:bookmarkStart w:id="248" w:name="OLE_LINK23"/>
      <w:r>
        <w:rPr>
          <w:rFonts w:ascii="Times New Roman" w:hAnsi="Times New Roman" w:hint="eastAsia"/>
          <w:color w:val="000000"/>
          <w:sz w:val="24"/>
          <w:szCs w:val="24"/>
        </w:rPr>
        <w:t>电子投标（响应）文件</w:t>
      </w:r>
      <w:bookmarkEnd w:id="247"/>
      <w:bookmarkEnd w:id="248"/>
      <w:r>
        <w:rPr>
          <w:rFonts w:ascii="Times New Roman" w:hAnsi="Times New Roman" w:hint="eastAsia"/>
          <w:color w:val="000000"/>
          <w:sz w:val="24"/>
          <w:szCs w:val="24"/>
        </w:rPr>
        <w:t>符合条件技术部分</w:t>
      </w:r>
    </w:p>
    <w:p w:rsidR="0088277E" w:rsidRDefault="00CC5061">
      <w:pPr>
        <w:pStyle w:val="af"/>
        <w:spacing w:beforeAutospacing="0" w:afterAutospacing="0" w:line="0" w:lineRule="atLeast"/>
        <w:jc w:val="both"/>
      </w:pPr>
      <w:r>
        <w:t> </w:t>
      </w:r>
    </w:p>
    <w:p w:rsidR="0088277E" w:rsidRDefault="0088277E">
      <w:pPr>
        <w:pStyle w:val="af"/>
        <w:spacing w:beforeAutospacing="0" w:afterAutospacing="0" w:line="0" w:lineRule="atLeast"/>
        <w:jc w:val="both"/>
      </w:pPr>
    </w:p>
    <w:p w:rsidR="0088277E" w:rsidRDefault="0088277E">
      <w:pPr>
        <w:pStyle w:val="af"/>
        <w:spacing w:beforeAutospacing="0" w:afterAutospacing="0" w:line="0" w:lineRule="atLeast"/>
        <w:jc w:val="both"/>
      </w:pPr>
    </w:p>
    <w:p w:rsidR="0088277E" w:rsidRDefault="0088277E">
      <w:pPr>
        <w:pStyle w:val="af"/>
        <w:spacing w:beforeAutospacing="0" w:afterAutospacing="0" w:line="0" w:lineRule="atLeast"/>
        <w:jc w:val="both"/>
      </w:pPr>
    </w:p>
    <w:p w:rsidR="0088277E" w:rsidRDefault="00CC5061">
      <w:pPr>
        <w:pStyle w:val="af"/>
        <w:spacing w:beforeAutospacing="0" w:afterAutospacing="0"/>
        <w:jc w:val="center"/>
      </w:pPr>
      <w:r>
        <w:rPr>
          <w:rFonts w:ascii="Times New Roman" w:hAnsi="Times New Roman"/>
          <w:b/>
          <w:bCs/>
          <w:color w:val="000000"/>
          <w:szCs w:val="24"/>
        </w:rPr>
        <w:lastRenderedPageBreak/>
        <w:t>商务要求响应及偏离表</w:t>
      </w:r>
    </w:p>
    <w:tbl>
      <w:tblPr>
        <w:tblW w:w="0" w:type="auto"/>
        <w:tblCellSpacing w:w="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
        <w:gridCol w:w="2923"/>
        <w:gridCol w:w="3030"/>
        <w:gridCol w:w="2044"/>
      </w:tblGrid>
      <w:tr w:rsidR="0088277E">
        <w:trPr>
          <w:tblCellSpacing w:w="0" w:type="dxa"/>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宋体" w:hAnsi="宋体" w:cs="宋体" w:hint="eastAsia"/>
                <w:color w:val="000000"/>
                <w:szCs w:val="24"/>
              </w:rPr>
              <w:t>序号</w:t>
            </w:r>
          </w:p>
        </w:tc>
        <w:tc>
          <w:tcPr>
            <w:tcW w:w="3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宋体" w:hAnsi="宋体" w:cs="宋体" w:hint="eastAsia"/>
                <w:color w:val="000000"/>
                <w:szCs w:val="24"/>
              </w:rPr>
              <w:t>商务要求</w:t>
            </w:r>
          </w:p>
        </w:tc>
        <w:tc>
          <w:tcPr>
            <w:tcW w:w="3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宋体" w:hAnsi="宋体" w:cs="宋体" w:hint="eastAsia"/>
                <w:color w:val="000000"/>
                <w:szCs w:val="24"/>
              </w:rPr>
              <w:t>响应情况</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宋体" w:hAnsi="宋体" w:cs="宋体" w:hint="eastAsia"/>
                <w:color w:val="000000"/>
                <w:szCs w:val="24"/>
              </w:rPr>
              <w:t>超出、符合或负偏离</w:t>
            </w:r>
          </w:p>
        </w:tc>
      </w:tr>
      <w:tr w:rsidR="0088277E">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宋体" w:hAnsi="宋体" w:cs="宋体" w:hint="eastAsia"/>
                <w:color w:val="000000"/>
                <w:szCs w:val="24"/>
              </w:rPr>
              <w:t>1</w:t>
            </w:r>
          </w:p>
        </w:tc>
        <w:tc>
          <w:tcPr>
            <w:tcW w:w="3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c>
          <w:tcPr>
            <w:tcW w:w="3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r>
      <w:tr w:rsidR="0088277E">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c>
          <w:tcPr>
            <w:tcW w:w="3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rPr>
                <w:rFonts w:ascii="宋体" w:hAnsi="宋体" w:cs="宋体" w:hint="eastAsia"/>
                <w:color w:val="000000"/>
                <w:szCs w:val="24"/>
              </w:rPr>
              <w:t>……</w:t>
            </w:r>
          </w:p>
        </w:tc>
        <w:tc>
          <w:tcPr>
            <w:tcW w:w="31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c>
          <w:tcPr>
            <w:tcW w:w="2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277E" w:rsidRDefault="00CC5061">
            <w:pPr>
              <w:pStyle w:val="af"/>
              <w:spacing w:beforeAutospacing="0" w:afterAutospacing="0" w:line="0" w:lineRule="atLeast"/>
              <w:jc w:val="center"/>
            </w:pPr>
            <w:r>
              <w:t> </w:t>
            </w:r>
          </w:p>
        </w:tc>
      </w:tr>
    </w:tbl>
    <w:p w:rsidR="0088277E" w:rsidRDefault="00CC5061">
      <w:pPr>
        <w:pStyle w:val="af"/>
        <w:spacing w:beforeAutospacing="0" w:afterAutospacing="0" w:line="0" w:lineRule="atLeast"/>
        <w:jc w:val="both"/>
      </w:pPr>
      <w:r>
        <w:rPr>
          <w:rFonts w:ascii="Times New Roman" w:hAnsi="Times New Roman"/>
          <w:color w:val="000000"/>
          <w:szCs w:val="24"/>
        </w:rPr>
        <w:t>附件</w:t>
      </w:r>
      <w:r>
        <w:rPr>
          <w:rFonts w:ascii="Times New Roman" w:hAnsi="Times New Roman" w:hint="eastAsia"/>
          <w:color w:val="000000"/>
          <w:szCs w:val="24"/>
        </w:rPr>
        <w:t xml:space="preserve"> </w:t>
      </w:r>
      <w:r>
        <w:rPr>
          <w:rFonts w:ascii="Times New Roman" w:hAnsi="Times New Roman"/>
          <w:color w:val="000000"/>
          <w:szCs w:val="24"/>
        </w:rPr>
        <w:t>证明材料</w:t>
      </w:r>
      <w:r>
        <w:rPr>
          <w:rFonts w:ascii="Times New Roman" w:hAnsi="Times New Roman"/>
          <w:color w:val="000000"/>
          <w:szCs w:val="24"/>
        </w:rPr>
        <w:t>1</w:t>
      </w:r>
      <w:r>
        <w:rPr>
          <w:rFonts w:ascii="Times New Roman" w:hAnsi="Times New Roman"/>
          <w:color w:val="000000"/>
          <w:szCs w:val="24"/>
        </w:rPr>
        <w:t>，证明材料</w:t>
      </w:r>
      <w:r>
        <w:rPr>
          <w:rFonts w:ascii="Times New Roman" w:hAnsi="Times New Roman"/>
          <w:color w:val="000000"/>
          <w:szCs w:val="24"/>
        </w:rPr>
        <w:t>2</w:t>
      </w:r>
      <w:r>
        <w:rPr>
          <w:rFonts w:ascii="Times New Roman" w:hAnsi="Times New Roman"/>
          <w:color w:val="000000"/>
          <w:szCs w:val="24"/>
        </w:rPr>
        <w:t>，</w:t>
      </w:r>
      <w:r>
        <w:rPr>
          <w:rFonts w:ascii="Times New Roman" w:hAnsi="Times New Roman"/>
          <w:color w:val="000000"/>
          <w:szCs w:val="24"/>
        </w:rPr>
        <w:t>……</w:t>
      </w:r>
    </w:p>
    <w:p w:rsidR="0088277E" w:rsidRDefault="00CC5061">
      <w:pPr>
        <w:pStyle w:val="af"/>
        <w:spacing w:beforeAutospacing="0" w:afterAutospacing="0" w:line="0" w:lineRule="atLeast"/>
        <w:jc w:val="both"/>
      </w:pPr>
      <w:r>
        <w:t> </w:t>
      </w:r>
    </w:p>
    <w:p w:rsidR="0088277E" w:rsidRDefault="00CC5061">
      <w:pPr>
        <w:pStyle w:val="af"/>
        <w:spacing w:beforeAutospacing="0" w:afterAutospacing="0" w:line="0" w:lineRule="atLeast"/>
        <w:jc w:val="both"/>
      </w:pPr>
      <w:r>
        <w:rPr>
          <w:rFonts w:ascii="Times New Roman" w:hAnsi="Times New Roman"/>
          <w:color w:val="000000"/>
          <w:szCs w:val="24"/>
        </w:rPr>
        <w:t>备注：</w:t>
      </w:r>
    </w:p>
    <w:p w:rsidR="0088277E" w:rsidRDefault="00CC5061">
      <w:pPr>
        <w:pStyle w:val="af"/>
        <w:spacing w:beforeAutospacing="0" w:afterAutospacing="0" w:line="0" w:lineRule="atLeast"/>
        <w:jc w:val="both"/>
        <w:rPr>
          <w:color w:val="FF0000"/>
        </w:rPr>
      </w:pPr>
      <w:r>
        <w:rPr>
          <w:rFonts w:ascii="Times New Roman" w:hAnsi="Times New Roman"/>
          <w:color w:val="FF0000"/>
          <w:szCs w:val="24"/>
        </w:rPr>
        <w:t>1.</w:t>
      </w:r>
      <w:r>
        <w:rPr>
          <w:rFonts w:ascii="Times New Roman" w:hAnsi="Times New Roman"/>
          <w:color w:val="FF0000"/>
          <w:szCs w:val="24"/>
        </w:rPr>
        <w:t>投标人需对第四</w:t>
      </w:r>
      <w:proofErr w:type="gramStart"/>
      <w:r>
        <w:rPr>
          <w:rFonts w:ascii="Times New Roman" w:hAnsi="Times New Roman"/>
          <w:color w:val="FF0000"/>
          <w:szCs w:val="24"/>
        </w:rPr>
        <w:t>章项目</w:t>
      </w:r>
      <w:proofErr w:type="gramEnd"/>
      <w:r>
        <w:rPr>
          <w:rFonts w:ascii="Times New Roman" w:hAnsi="Times New Roman"/>
          <w:color w:val="FF0000"/>
          <w:szCs w:val="24"/>
        </w:rPr>
        <w:t>需求</w:t>
      </w:r>
      <w:r>
        <w:rPr>
          <w:rFonts w:ascii="Times New Roman" w:hAnsi="Times New Roman" w:hint="eastAsia"/>
          <w:color w:val="FF0000"/>
          <w:szCs w:val="24"/>
        </w:rPr>
        <w:t>6</w:t>
      </w:r>
      <w:r>
        <w:rPr>
          <w:rFonts w:ascii="Times New Roman" w:hAnsi="Times New Roman" w:hint="eastAsia"/>
          <w:color w:val="FF0000"/>
          <w:szCs w:val="24"/>
        </w:rPr>
        <w:t>商务要求</w:t>
      </w:r>
      <w:r>
        <w:rPr>
          <w:rFonts w:ascii="Times New Roman" w:hAnsi="Times New Roman"/>
          <w:color w:val="FF0000"/>
          <w:szCs w:val="24"/>
        </w:rPr>
        <w:t>做出明确响应，</w:t>
      </w:r>
      <w:r>
        <w:rPr>
          <w:rFonts w:ascii="Times New Roman" w:hAnsi="Times New Roman" w:hint="eastAsia"/>
          <w:color w:val="FF0000"/>
          <w:szCs w:val="24"/>
        </w:rPr>
        <w:t>不可简写（只写标题等）、漏写、改写，不允许负偏离，</w:t>
      </w:r>
      <w:r>
        <w:rPr>
          <w:rFonts w:ascii="Times New Roman" w:hAnsi="Times New Roman"/>
          <w:color w:val="FF0000"/>
          <w:szCs w:val="24"/>
        </w:rPr>
        <w:t>否则</w:t>
      </w:r>
      <w:r>
        <w:rPr>
          <w:rFonts w:ascii="Times New Roman" w:hAnsi="Times New Roman" w:hint="eastAsia"/>
          <w:color w:val="FF0000"/>
          <w:szCs w:val="24"/>
        </w:rPr>
        <w:t>做非实质性响应处理</w:t>
      </w:r>
      <w:r>
        <w:rPr>
          <w:rFonts w:ascii="Times New Roman" w:hAnsi="Times New Roman"/>
          <w:color w:val="FF0000"/>
          <w:szCs w:val="24"/>
        </w:rPr>
        <w:t>。</w:t>
      </w:r>
    </w:p>
    <w:p w:rsidR="0088277E" w:rsidRDefault="00CC5061">
      <w:pPr>
        <w:pStyle w:val="af"/>
        <w:spacing w:beforeAutospacing="0" w:afterAutospacing="0" w:line="0" w:lineRule="atLeast"/>
        <w:jc w:val="both"/>
        <w:rPr>
          <w:rFonts w:ascii="Times New Roman" w:hAnsi="Times New Roman"/>
          <w:color w:val="000000"/>
        </w:rPr>
      </w:pPr>
      <w:r>
        <w:rPr>
          <w:rFonts w:ascii="Times New Roman" w:hAnsi="Times New Roman"/>
          <w:color w:val="000000"/>
          <w:szCs w:val="24"/>
        </w:rPr>
        <w:t>2.</w:t>
      </w:r>
      <w:r>
        <w:rPr>
          <w:rFonts w:ascii="Times New Roman" w:hAnsi="Times New Roman"/>
          <w:color w:val="000000"/>
          <w:szCs w:val="24"/>
        </w:rPr>
        <w:t>如果招标文件要求提供</w:t>
      </w:r>
      <w:r>
        <w:rPr>
          <w:rFonts w:ascii="Times New Roman" w:hAnsi="Times New Roman" w:hint="eastAsia"/>
          <w:color w:val="000000"/>
          <w:szCs w:val="24"/>
        </w:rPr>
        <w:t>方案、证明材料</w:t>
      </w:r>
      <w:r>
        <w:rPr>
          <w:rFonts w:ascii="Times New Roman" w:hAnsi="Times New Roman"/>
          <w:color w:val="000000"/>
          <w:szCs w:val="24"/>
        </w:rPr>
        <w:t>，投标人需将证明材料列于该表之下。</w:t>
      </w:r>
    </w:p>
    <w:p w:rsidR="0088277E" w:rsidRDefault="00CC5061">
      <w:pPr>
        <w:spacing w:line="360" w:lineRule="exact"/>
        <w:rPr>
          <w:rFonts w:ascii="宋体" w:hAnsi="宋体"/>
          <w:sz w:val="24"/>
          <w:szCs w:val="24"/>
        </w:rPr>
      </w:pPr>
      <w:r>
        <w:rPr>
          <w:rFonts w:hint="eastAsia"/>
        </w:rPr>
        <w:t>3.</w:t>
      </w:r>
      <w:r>
        <w:rPr>
          <w:rFonts w:ascii="宋体" w:hAnsi="宋体" w:hint="eastAsia"/>
          <w:sz w:val="24"/>
          <w:szCs w:val="24"/>
        </w:rPr>
        <w:t>项目举例如表，仅供参考，不限于此，投标人可自行添加或删除，但表示不变。</w:t>
      </w:r>
    </w:p>
    <w:p w:rsidR="0088277E" w:rsidRDefault="00CC5061">
      <w:pPr>
        <w:pStyle w:val="a5"/>
        <w:spacing w:line="240" w:lineRule="atLeast"/>
        <w:rPr>
          <w:rFonts w:ascii="Times New Roman" w:hAnsi="Times New Roman"/>
          <w:color w:val="000000"/>
          <w:sz w:val="24"/>
          <w:szCs w:val="24"/>
        </w:rPr>
      </w:pPr>
      <w:bookmarkStart w:id="249" w:name="_格式2__法定代表人授权书"/>
      <w:bookmarkEnd w:id="249"/>
      <w:r>
        <w:rPr>
          <w:rFonts w:ascii="Times New Roman" w:hAnsi="Times New Roman" w:hint="eastAsia"/>
          <w:color w:val="000000"/>
          <w:sz w:val="24"/>
          <w:szCs w:val="24"/>
        </w:rPr>
        <w:t>4.</w:t>
      </w:r>
      <w:r>
        <w:rPr>
          <w:rFonts w:ascii="Times New Roman" w:hAnsi="Times New Roman" w:hint="eastAsia"/>
          <w:color w:val="000000"/>
          <w:sz w:val="24"/>
          <w:szCs w:val="24"/>
        </w:rPr>
        <w:t>本表列于电子投标（响应）文件符合条件商务部分</w:t>
      </w:r>
    </w:p>
    <w:p w:rsidR="0088277E" w:rsidRDefault="0088277E">
      <w:pPr>
        <w:pStyle w:val="210"/>
      </w:pPr>
    </w:p>
    <w:p w:rsidR="0088277E" w:rsidRDefault="0088277E">
      <w:pPr>
        <w:pStyle w:val="210"/>
      </w:pPr>
    </w:p>
    <w:p w:rsidR="0088277E" w:rsidRDefault="0088277E">
      <w:pPr>
        <w:pStyle w:val="210"/>
      </w:pPr>
    </w:p>
    <w:p w:rsidR="0088277E" w:rsidRDefault="0088277E">
      <w:pPr>
        <w:pStyle w:val="210"/>
      </w:pPr>
    </w:p>
    <w:p w:rsidR="0088277E" w:rsidRDefault="00CC5061">
      <w:pPr>
        <w:spacing w:before="50" w:after="50" w:line="360" w:lineRule="exact"/>
        <w:jc w:val="left"/>
        <w:outlineLvl w:val="0"/>
        <w:rPr>
          <w:rFonts w:ascii="黑体" w:eastAsia="黑体" w:hAnsi="黑体"/>
          <w:sz w:val="32"/>
          <w:szCs w:val="32"/>
        </w:rPr>
      </w:pPr>
      <w:r>
        <w:rPr>
          <w:rFonts w:ascii="黑体" w:eastAsia="黑体" w:hAnsi="黑体"/>
          <w:sz w:val="32"/>
          <w:szCs w:val="32"/>
        </w:rPr>
        <w:t>附件1</w:t>
      </w:r>
      <w:r>
        <w:rPr>
          <w:rFonts w:ascii="黑体" w:eastAsia="黑体" w:hAnsi="黑体" w:hint="eastAsia"/>
          <w:sz w:val="32"/>
          <w:szCs w:val="32"/>
        </w:rPr>
        <w:t>0：</w:t>
      </w:r>
    </w:p>
    <w:p w:rsidR="0088277E" w:rsidRDefault="0088277E">
      <w:pPr>
        <w:pStyle w:val="210"/>
      </w:pPr>
    </w:p>
    <w:p w:rsidR="0088277E" w:rsidRDefault="0088277E">
      <w:pPr>
        <w:pStyle w:val="113"/>
        <w:spacing w:line="360" w:lineRule="exact"/>
        <w:jc w:val="center"/>
        <w:outlineLvl w:val="1"/>
        <w:rPr>
          <w:rFonts w:ascii="宋体" w:hAnsi="宋体" w:cs="宋体"/>
          <w:b/>
          <w:bCs/>
          <w:sz w:val="28"/>
          <w:szCs w:val="28"/>
        </w:rPr>
      </w:pPr>
    </w:p>
    <w:p w:rsidR="0088277E" w:rsidRDefault="00CC5061">
      <w:pPr>
        <w:pStyle w:val="113"/>
        <w:spacing w:line="360" w:lineRule="exact"/>
        <w:jc w:val="center"/>
        <w:outlineLvl w:val="1"/>
        <w:rPr>
          <w:rFonts w:ascii="宋体" w:hAnsi="宋体" w:cs="宋体"/>
          <w:b/>
          <w:bCs/>
          <w:sz w:val="28"/>
          <w:szCs w:val="28"/>
        </w:rPr>
      </w:pPr>
      <w:r>
        <w:rPr>
          <w:rFonts w:ascii="宋体" w:hAnsi="宋体" w:cs="宋体" w:hint="eastAsia"/>
          <w:b/>
          <w:bCs/>
          <w:sz w:val="28"/>
          <w:szCs w:val="28"/>
        </w:rPr>
        <w:t>关于符合本国产品标准的声明函</w:t>
      </w:r>
    </w:p>
    <w:p w:rsidR="0088277E" w:rsidRDefault="00CC5061">
      <w:pPr>
        <w:spacing w:line="540" w:lineRule="exact"/>
        <w:ind w:firstLine="640"/>
        <w:rPr>
          <w:rFonts w:ascii="宋体" w:hAnsi="宋体" w:cs="宋体"/>
          <w:color w:val="000000" w:themeColor="text1"/>
          <w:sz w:val="22"/>
        </w:rPr>
      </w:pPr>
      <w:r>
        <w:rPr>
          <w:rFonts w:ascii="宋体" w:hAnsi="宋体" w:cs="宋体" w:hint="eastAsia"/>
          <w:color w:val="000000" w:themeColor="text1"/>
          <w:sz w:val="22"/>
        </w:rPr>
        <w:t>本公司（单位）郑重声明，根据《国务院办公厅关于在政府采购中实施本国产品标准及相关政策的通知》（国办发〔2025〕34号）的规定，本公司（单位）提供的以下产品属于本国产品。具体情况如下：</w:t>
      </w:r>
    </w:p>
    <w:p w:rsidR="0088277E" w:rsidRDefault="00CC5061">
      <w:pPr>
        <w:spacing w:line="540" w:lineRule="exact"/>
        <w:ind w:firstLine="640"/>
        <w:rPr>
          <w:rFonts w:ascii="宋体" w:hAnsi="宋体" w:cs="宋体"/>
          <w:color w:val="000000" w:themeColor="text1"/>
          <w:sz w:val="22"/>
        </w:rPr>
      </w:pPr>
      <w:r>
        <w:rPr>
          <w:rFonts w:ascii="宋体" w:hAnsi="宋体" w:cs="宋体" w:hint="eastAsia"/>
          <w:color w:val="000000" w:themeColor="text1"/>
          <w:sz w:val="22"/>
        </w:rPr>
        <w:t>1.</w:t>
      </w:r>
      <w:r>
        <w:rPr>
          <w:rStyle w:val="af6"/>
          <w:rFonts w:ascii="宋体" w:hAnsi="宋体" w:cs="宋体" w:hint="eastAsia"/>
          <w:color w:val="000000" w:themeColor="text1"/>
          <w:sz w:val="22"/>
        </w:rPr>
        <w:t>（产品名称1）</w:t>
      </w:r>
      <w:r>
        <w:rPr>
          <w:rStyle w:val="af6"/>
          <w:rFonts w:ascii="宋体" w:hAnsi="宋体" w:cs="宋体" w:hint="eastAsia"/>
          <w:color w:val="000000" w:themeColor="text1"/>
          <w:sz w:val="22"/>
          <w:vertAlign w:val="superscript"/>
        </w:rPr>
        <w:t>1</w:t>
      </w:r>
      <w:r>
        <w:rPr>
          <w:rFonts w:ascii="宋体" w:hAnsi="宋体" w:cs="宋体" w:hint="eastAsia"/>
          <w:color w:val="000000" w:themeColor="text1"/>
          <w:sz w:val="22"/>
        </w:rPr>
        <w:t>，生产厂为</w:t>
      </w:r>
      <w:r>
        <w:rPr>
          <w:rStyle w:val="af6"/>
          <w:rFonts w:ascii="宋体" w:hAnsi="宋体" w:cs="宋体" w:hint="eastAsia"/>
          <w:color w:val="000000" w:themeColor="text1"/>
          <w:sz w:val="22"/>
        </w:rPr>
        <w:t>（厂名）</w:t>
      </w:r>
      <w:r>
        <w:rPr>
          <w:rStyle w:val="af6"/>
          <w:rFonts w:ascii="宋体" w:hAnsi="宋体" w:cs="宋体" w:hint="eastAsia"/>
          <w:color w:val="000000" w:themeColor="text1"/>
          <w:sz w:val="22"/>
          <w:vertAlign w:val="superscript"/>
        </w:rPr>
        <w:t>2</w:t>
      </w:r>
      <w:r>
        <w:rPr>
          <w:rFonts w:ascii="宋体" w:hAnsi="宋体" w:cs="宋体" w:hint="eastAsia"/>
          <w:color w:val="000000" w:themeColor="text1"/>
          <w:sz w:val="22"/>
        </w:rPr>
        <w:t>，厂址为</w:t>
      </w:r>
      <w:r>
        <w:rPr>
          <w:rStyle w:val="af6"/>
          <w:rFonts w:ascii="宋体" w:hAnsi="宋体" w:cs="宋体" w:hint="eastAsia"/>
          <w:color w:val="000000" w:themeColor="text1"/>
          <w:sz w:val="22"/>
        </w:rPr>
        <w:t>（生产厂址）</w:t>
      </w:r>
      <w:r>
        <w:rPr>
          <w:rFonts w:ascii="宋体" w:hAnsi="宋体" w:cs="宋体" w:hint="eastAsia"/>
          <w:color w:val="000000" w:themeColor="text1"/>
          <w:sz w:val="22"/>
        </w:rPr>
        <w:t>。</w:t>
      </w:r>
      <w:r>
        <w:rPr>
          <w:rStyle w:val="af6"/>
          <w:rFonts w:ascii="宋体" w:hAnsi="宋体" w:cs="宋体" w:hint="eastAsia"/>
          <w:color w:val="000000" w:themeColor="text1"/>
          <w:sz w:val="22"/>
        </w:rPr>
        <w:t>（产品名称1）</w:t>
      </w:r>
      <w:r>
        <w:rPr>
          <w:rFonts w:ascii="宋体" w:hAnsi="宋体" w:cs="宋体" w:hint="eastAsia"/>
          <w:color w:val="000000" w:themeColor="text1"/>
          <w:sz w:val="22"/>
        </w:rPr>
        <w:t>的中国境内生产的组件成本占比≥</w:t>
      </w:r>
      <w:r>
        <w:rPr>
          <w:rStyle w:val="af6"/>
          <w:rFonts w:ascii="宋体" w:hAnsi="宋体" w:cs="宋体" w:hint="eastAsia"/>
          <w:color w:val="000000" w:themeColor="text1"/>
          <w:sz w:val="22"/>
        </w:rPr>
        <w:t>（规定比例）</w:t>
      </w:r>
      <w:r>
        <w:rPr>
          <w:rStyle w:val="af6"/>
          <w:rFonts w:ascii="宋体" w:hAnsi="宋体" w:cs="宋体" w:hint="eastAsia"/>
          <w:color w:val="000000" w:themeColor="text1"/>
          <w:sz w:val="22"/>
          <w:vertAlign w:val="superscript"/>
        </w:rPr>
        <w:t>3</w:t>
      </w:r>
      <w:r>
        <w:rPr>
          <w:rFonts w:ascii="宋体" w:hAnsi="宋体" w:cs="宋体" w:hint="eastAsia"/>
          <w:color w:val="000000" w:themeColor="text1"/>
          <w:sz w:val="22"/>
        </w:rPr>
        <w:t>。</w:t>
      </w:r>
      <w:r>
        <w:rPr>
          <w:rStyle w:val="af6"/>
          <w:rFonts w:ascii="宋体" w:hAnsi="宋体" w:cs="宋体" w:hint="eastAsia"/>
          <w:color w:val="000000" w:themeColor="text1"/>
          <w:sz w:val="22"/>
        </w:rPr>
        <w:t>（产品名称1）</w:t>
      </w:r>
      <w:r>
        <w:rPr>
          <w:rFonts w:ascii="宋体" w:hAnsi="宋体" w:cs="宋体" w:hint="eastAsia"/>
          <w:color w:val="000000" w:themeColor="text1"/>
          <w:sz w:val="22"/>
        </w:rPr>
        <w:t>的</w:t>
      </w:r>
      <w:r>
        <w:rPr>
          <w:rStyle w:val="af6"/>
          <w:rFonts w:ascii="宋体" w:hAnsi="宋体" w:cs="宋体" w:hint="eastAsia"/>
          <w:color w:val="000000" w:themeColor="text1"/>
          <w:sz w:val="22"/>
        </w:rPr>
        <w:t>（关键组件）</w:t>
      </w:r>
      <w:r>
        <w:rPr>
          <w:rStyle w:val="af6"/>
          <w:rFonts w:ascii="宋体" w:hAnsi="宋体" w:cs="宋体" w:hint="eastAsia"/>
          <w:color w:val="000000" w:themeColor="text1"/>
          <w:sz w:val="22"/>
          <w:vertAlign w:val="superscript"/>
        </w:rPr>
        <w:t>4</w:t>
      </w:r>
      <w:r>
        <w:rPr>
          <w:rFonts w:ascii="宋体" w:hAnsi="宋体" w:cs="宋体" w:hint="eastAsia"/>
          <w:color w:val="000000" w:themeColor="text1"/>
          <w:sz w:val="22"/>
        </w:rPr>
        <w:t>在中国境内生产。</w:t>
      </w:r>
      <w:r>
        <w:rPr>
          <w:rStyle w:val="af6"/>
          <w:rFonts w:ascii="宋体" w:hAnsi="宋体" w:cs="宋体" w:hint="eastAsia"/>
          <w:color w:val="000000" w:themeColor="text1"/>
          <w:sz w:val="22"/>
        </w:rPr>
        <w:t>（产品名称1）</w:t>
      </w:r>
      <w:r>
        <w:rPr>
          <w:rFonts w:ascii="宋体" w:hAnsi="宋体" w:cs="宋体" w:hint="eastAsia"/>
          <w:color w:val="000000" w:themeColor="text1"/>
          <w:sz w:val="22"/>
        </w:rPr>
        <w:t>的</w:t>
      </w:r>
      <w:r>
        <w:rPr>
          <w:rStyle w:val="af6"/>
          <w:rFonts w:ascii="宋体" w:hAnsi="宋体" w:cs="宋体" w:hint="eastAsia"/>
          <w:color w:val="000000" w:themeColor="text1"/>
          <w:sz w:val="22"/>
        </w:rPr>
        <w:t>（关键工序）</w:t>
      </w:r>
      <w:r>
        <w:rPr>
          <w:rStyle w:val="af6"/>
          <w:rFonts w:ascii="宋体" w:hAnsi="宋体" w:cs="宋体" w:hint="eastAsia"/>
          <w:color w:val="000000" w:themeColor="text1"/>
          <w:sz w:val="22"/>
          <w:vertAlign w:val="superscript"/>
        </w:rPr>
        <w:t>5</w:t>
      </w:r>
      <w:r>
        <w:rPr>
          <w:rFonts w:ascii="宋体" w:hAnsi="宋体" w:cs="宋体" w:hint="eastAsia"/>
          <w:color w:val="000000" w:themeColor="text1"/>
          <w:sz w:val="22"/>
        </w:rPr>
        <w:t>在中国境内完成。</w:t>
      </w:r>
    </w:p>
    <w:p w:rsidR="0088277E" w:rsidRDefault="00CC5061">
      <w:pPr>
        <w:spacing w:line="540" w:lineRule="exact"/>
        <w:ind w:firstLine="640"/>
        <w:rPr>
          <w:rFonts w:ascii="宋体" w:hAnsi="宋体" w:cs="宋体"/>
          <w:color w:val="000000" w:themeColor="text1"/>
          <w:sz w:val="22"/>
        </w:rPr>
      </w:pPr>
      <w:r>
        <w:rPr>
          <w:rFonts w:ascii="宋体" w:hAnsi="宋体" w:cs="宋体" w:hint="eastAsia"/>
          <w:color w:val="000000" w:themeColor="text1"/>
          <w:sz w:val="22"/>
        </w:rPr>
        <w:t>2.</w:t>
      </w:r>
      <w:r>
        <w:rPr>
          <w:rStyle w:val="af6"/>
          <w:rFonts w:ascii="宋体" w:hAnsi="宋体" w:cs="宋体" w:hint="eastAsia"/>
          <w:color w:val="000000" w:themeColor="text1"/>
          <w:sz w:val="22"/>
        </w:rPr>
        <w:t>（产品名称2）</w:t>
      </w:r>
      <w:r>
        <w:rPr>
          <w:rFonts w:ascii="宋体" w:hAnsi="宋体" w:cs="宋体" w:hint="eastAsia"/>
          <w:color w:val="000000" w:themeColor="text1"/>
          <w:sz w:val="22"/>
        </w:rPr>
        <w:t>，生产厂为</w:t>
      </w:r>
      <w:r>
        <w:rPr>
          <w:rStyle w:val="af6"/>
          <w:rFonts w:ascii="宋体" w:hAnsi="宋体" w:cs="宋体" w:hint="eastAsia"/>
          <w:color w:val="000000" w:themeColor="text1"/>
          <w:sz w:val="22"/>
        </w:rPr>
        <w:t>（厂名）</w:t>
      </w:r>
      <w:r>
        <w:rPr>
          <w:rFonts w:ascii="宋体" w:hAnsi="宋体" w:cs="宋体" w:hint="eastAsia"/>
          <w:color w:val="000000" w:themeColor="text1"/>
          <w:sz w:val="22"/>
        </w:rPr>
        <w:t>，厂址为</w:t>
      </w:r>
      <w:r>
        <w:rPr>
          <w:rStyle w:val="af6"/>
          <w:rFonts w:ascii="宋体" w:hAnsi="宋体" w:cs="宋体" w:hint="eastAsia"/>
          <w:color w:val="000000" w:themeColor="text1"/>
          <w:sz w:val="22"/>
        </w:rPr>
        <w:t>（生产厂址）</w:t>
      </w:r>
      <w:r>
        <w:rPr>
          <w:rFonts w:ascii="宋体" w:hAnsi="宋体" w:cs="宋体" w:hint="eastAsia"/>
          <w:color w:val="000000" w:themeColor="text1"/>
          <w:sz w:val="22"/>
        </w:rPr>
        <w:t>。</w:t>
      </w:r>
      <w:r>
        <w:rPr>
          <w:rStyle w:val="af6"/>
          <w:rFonts w:ascii="宋体" w:hAnsi="宋体" w:cs="宋体" w:hint="eastAsia"/>
          <w:color w:val="000000" w:themeColor="text1"/>
          <w:sz w:val="22"/>
        </w:rPr>
        <w:t>（产品名称2）</w:t>
      </w:r>
      <w:r>
        <w:rPr>
          <w:rFonts w:ascii="宋体" w:hAnsi="宋体" w:cs="宋体" w:hint="eastAsia"/>
          <w:color w:val="000000" w:themeColor="text1"/>
          <w:sz w:val="22"/>
        </w:rPr>
        <w:t>的中国境内生产的组件成本占比≥</w:t>
      </w:r>
      <w:r>
        <w:rPr>
          <w:rStyle w:val="af6"/>
          <w:rFonts w:ascii="宋体" w:hAnsi="宋体" w:cs="宋体" w:hint="eastAsia"/>
          <w:color w:val="000000" w:themeColor="text1"/>
          <w:sz w:val="22"/>
        </w:rPr>
        <w:t>（规定比例）</w:t>
      </w:r>
      <w:r>
        <w:rPr>
          <w:rFonts w:ascii="宋体" w:hAnsi="宋体" w:cs="宋体" w:hint="eastAsia"/>
          <w:color w:val="000000" w:themeColor="text1"/>
          <w:sz w:val="22"/>
        </w:rPr>
        <w:t>。</w:t>
      </w:r>
      <w:r>
        <w:rPr>
          <w:rStyle w:val="af6"/>
          <w:rFonts w:ascii="宋体" w:hAnsi="宋体" w:cs="宋体" w:hint="eastAsia"/>
          <w:color w:val="000000" w:themeColor="text1"/>
          <w:sz w:val="22"/>
        </w:rPr>
        <w:t>（产品名称2）</w:t>
      </w:r>
      <w:r>
        <w:rPr>
          <w:rFonts w:ascii="宋体" w:hAnsi="宋体" w:cs="宋体" w:hint="eastAsia"/>
          <w:color w:val="000000" w:themeColor="text1"/>
          <w:sz w:val="22"/>
        </w:rPr>
        <w:t>的</w:t>
      </w:r>
      <w:r>
        <w:rPr>
          <w:rStyle w:val="af6"/>
          <w:rFonts w:ascii="宋体" w:hAnsi="宋体" w:cs="宋体" w:hint="eastAsia"/>
          <w:color w:val="000000" w:themeColor="text1"/>
          <w:sz w:val="22"/>
        </w:rPr>
        <w:t>（关键组件）</w:t>
      </w:r>
      <w:r>
        <w:rPr>
          <w:rFonts w:ascii="宋体" w:hAnsi="宋体" w:cs="宋体" w:hint="eastAsia"/>
          <w:color w:val="000000" w:themeColor="text1"/>
          <w:sz w:val="22"/>
        </w:rPr>
        <w:t>在中国境内生产。</w:t>
      </w:r>
      <w:r>
        <w:rPr>
          <w:rStyle w:val="af6"/>
          <w:rFonts w:ascii="宋体" w:hAnsi="宋体" w:cs="宋体" w:hint="eastAsia"/>
          <w:color w:val="000000" w:themeColor="text1"/>
          <w:sz w:val="22"/>
        </w:rPr>
        <w:t>（产品名称2）</w:t>
      </w:r>
      <w:r>
        <w:rPr>
          <w:rFonts w:ascii="宋体" w:hAnsi="宋体" w:cs="宋体" w:hint="eastAsia"/>
          <w:color w:val="000000" w:themeColor="text1"/>
          <w:sz w:val="22"/>
        </w:rPr>
        <w:t>的</w:t>
      </w:r>
      <w:r>
        <w:rPr>
          <w:rStyle w:val="af6"/>
          <w:rFonts w:ascii="宋体" w:hAnsi="宋体" w:cs="宋体" w:hint="eastAsia"/>
          <w:color w:val="000000" w:themeColor="text1"/>
          <w:sz w:val="22"/>
        </w:rPr>
        <w:t>（关键工序）</w:t>
      </w:r>
      <w:r>
        <w:rPr>
          <w:rFonts w:ascii="宋体" w:hAnsi="宋体" w:cs="宋体" w:hint="eastAsia"/>
          <w:color w:val="000000" w:themeColor="text1"/>
          <w:sz w:val="22"/>
        </w:rPr>
        <w:t>在中国境内完成。</w:t>
      </w:r>
    </w:p>
    <w:p w:rsidR="0088277E" w:rsidRDefault="00CC5061">
      <w:pPr>
        <w:spacing w:line="540" w:lineRule="exact"/>
        <w:ind w:firstLine="640"/>
        <w:rPr>
          <w:rFonts w:ascii="宋体" w:hAnsi="宋体" w:cs="宋体"/>
          <w:color w:val="000000" w:themeColor="text1"/>
          <w:sz w:val="22"/>
        </w:rPr>
      </w:pPr>
      <w:r>
        <w:rPr>
          <w:rFonts w:ascii="宋体" w:hAnsi="宋体" w:cs="宋体" w:hint="eastAsia"/>
          <w:color w:val="000000" w:themeColor="text1"/>
          <w:sz w:val="22"/>
        </w:rPr>
        <w:t>……</w:t>
      </w:r>
    </w:p>
    <w:p w:rsidR="0088277E" w:rsidRDefault="00CC5061">
      <w:pPr>
        <w:spacing w:line="540" w:lineRule="exact"/>
        <w:ind w:firstLine="640"/>
        <w:rPr>
          <w:rFonts w:ascii="宋体" w:hAnsi="宋体" w:cs="宋体"/>
          <w:color w:val="000000" w:themeColor="text1"/>
          <w:sz w:val="22"/>
        </w:rPr>
      </w:pPr>
      <w:r>
        <w:rPr>
          <w:rFonts w:ascii="宋体" w:hAnsi="宋体" w:cs="宋体" w:hint="eastAsia"/>
          <w:color w:val="000000" w:themeColor="text1"/>
          <w:sz w:val="22"/>
        </w:rPr>
        <w:lastRenderedPageBreak/>
        <w:t>本公司（单位）对上述声明内容的真实性负责。如有虚假，愿承担相应法律责任。</w:t>
      </w:r>
    </w:p>
    <w:p w:rsidR="0088277E" w:rsidRDefault="00CC5061">
      <w:pPr>
        <w:spacing w:line="540" w:lineRule="exact"/>
        <w:ind w:firstLine="640"/>
        <w:rPr>
          <w:rFonts w:ascii="宋体" w:hAnsi="宋体" w:cs="宋体"/>
          <w:color w:val="000000" w:themeColor="text1"/>
          <w:sz w:val="22"/>
        </w:rPr>
      </w:pPr>
      <w:r>
        <w:rPr>
          <w:rFonts w:ascii="宋体" w:hAnsi="宋体" w:cs="宋体" w:hint="eastAsia"/>
          <w:color w:val="000000" w:themeColor="text1"/>
          <w:sz w:val="22"/>
        </w:rPr>
        <w:t xml:space="preserve">         公司（单位）名称（盖章）：　</w:t>
      </w:r>
    </w:p>
    <w:p w:rsidR="0088277E" w:rsidRDefault="00CC5061">
      <w:pPr>
        <w:spacing w:line="540" w:lineRule="exact"/>
        <w:jc w:val="center"/>
        <w:rPr>
          <w:rFonts w:ascii="宋体" w:hAnsi="宋体" w:cs="宋体"/>
          <w:color w:val="000000" w:themeColor="text1"/>
          <w:sz w:val="22"/>
        </w:rPr>
      </w:pPr>
      <w:r>
        <w:rPr>
          <w:rFonts w:ascii="宋体" w:hAnsi="宋体" w:cs="宋体" w:hint="eastAsia"/>
          <w:color w:val="000000" w:themeColor="text1"/>
          <w:sz w:val="22"/>
        </w:rPr>
        <w:t xml:space="preserve">       日  期：　</w:t>
      </w:r>
    </w:p>
    <w:p w:rsidR="0088277E" w:rsidRDefault="00CC5061">
      <w:pPr>
        <w:ind w:firstLine="560"/>
        <w:rPr>
          <w:rFonts w:ascii="宋体" w:hAnsi="宋体" w:cs="宋体"/>
          <w:color w:val="000000" w:themeColor="text1"/>
          <w:sz w:val="22"/>
        </w:rPr>
      </w:pPr>
      <w:r>
        <w:rPr>
          <w:rFonts w:ascii="宋体" w:hAnsi="宋体" w:cs="宋体" w:hint="eastAsia"/>
          <w:color w:val="000000" w:themeColor="text1"/>
          <w:sz w:val="22"/>
        </w:rPr>
        <w:t>1.产品如有型号，请在“产品名称”栏一并填写。（产品按照采购内容逐条填报）</w:t>
      </w:r>
    </w:p>
    <w:p w:rsidR="0088277E" w:rsidRDefault="00CC5061">
      <w:pPr>
        <w:ind w:firstLine="560"/>
        <w:rPr>
          <w:rFonts w:ascii="宋体" w:hAnsi="宋体" w:cs="宋体"/>
          <w:color w:val="000000" w:themeColor="text1"/>
          <w:sz w:val="22"/>
        </w:rPr>
      </w:pPr>
      <w:r>
        <w:rPr>
          <w:rFonts w:ascii="宋体" w:hAnsi="宋体" w:cs="宋体" w:hint="eastAsia"/>
          <w:color w:val="000000" w:themeColor="text1"/>
          <w:sz w:val="22"/>
        </w:rPr>
        <w:t>2.生产厂名与厂址应与生产厂营业执照载明的相关信息保持一致。</w:t>
      </w:r>
    </w:p>
    <w:p w:rsidR="0088277E" w:rsidRDefault="00CC5061">
      <w:pPr>
        <w:ind w:firstLine="560"/>
        <w:rPr>
          <w:rFonts w:ascii="宋体" w:hAnsi="宋体" w:cs="宋体"/>
          <w:color w:val="000000" w:themeColor="text1"/>
          <w:sz w:val="22"/>
        </w:rPr>
      </w:pPr>
      <w:r>
        <w:rPr>
          <w:rFonts w:ascii="宋体" w:hAnsi="宋体" w:cs="宋体" w:hint="eastAsia"/>
          <w:color w:val="000000" w:themeColor="text1"/>
          <w:sz w:val="22"/>
        </w:rPr>
        <w:t>3.该产品的中国境内生产的组件成本占比相关要求实施前，“规定比例”栏可不填，下同。</w:t>
      </w:r>
    </w:p>
    <w:p w:rsidR="0088277E" w:rsidRDefault="00CC5061">
      <w:pPr>
        <w:ind w:firstLine="560"/>
        <w:rPr>
          <w:rFonts w:ascii="宋体" w:hAnsi="宋体" w:cs="宋体"/>
          <w:color w:val="000000" w:themeColor="text1"/>
          <w:sz w:val="22"/>
        </w:rPr>
      </w:pPr>
      <w:r>
        <w:rPr>
          <w:rFonts w:ascii="宋体" w:hAnsi="宋体" w:cs="宋体" w:hint="eastAsia"/>
          <w:color w:val="000000" w:themeColor="text1"/>
          <w:sz w:val="22"/>
        </w:rPr>
        <w:t>4.该产品的关键组件要求实施前，“关键组件”栏可不填，下同。</w:t>
      </w:r>
    </w:p>
    <w:p w:rsidR="0088277E" w:rsidRDefault="00CC5061">
      <w:pPr>
        <w:spacing w:line="500" w:lineRule="exact"/>
        <w:ind w:firstLine="560"/>
        <w:rPr>
          <w:rFonts w:ascii="宋体" w:hAnsi="宋体" w:cs="宋体"/>
          <w:color w:val="000000" w:themeColor="text1"/>
          <w:sz w:val="22"/>
        </w:rPr>
      </w:pPr>
      <w:r>
        <w:rPr>
          <w:rFonts w:ascii="宋体" w:hAnsi="宋体" w:cs="宋体" w:hint="eastAsia"/>
          <w:color w:val="000000" w:themeColor="text1"/>
          <w:sz w:val="22"/>
        </w:rPr>
        <w:t>5.该产品的关键工序要求实施前，“关键工序”栏可不填，下同。</w:t>
      </w:r>
    </w:p>
    <w:p w:rsidR="0088277E" w:rsidRDefault="0088277E">
      <w:pPr>
        <w:ind w:left="420"/>
        <w:rPr>
          <w:rFonts w:ascii="宋体" w:hAnsi="宋体" w:cs="宋体"/>
          <w:sz w:val="22"/>
        </w:rPr>
      </w:pPr>
    </w:p>
    <w:p w:rsidR="0088277E" w:rsidRDefault="0088277E">
      <w:pPr>
        <w:ind w:left="420"/>
        <w:jc w:val="center"/>
        <w:rPr>
          <w:rFonts w:ascii="宋体" w:hAnsi="宋体" w:cs="宋体"/>
          <w:color w:val="FF0000"/>
          <w:sz w:val="22"/>
        </w:rPr>
      </w:pPr>
    </w:p>
    <w:p w:rsidR="0088277E" w:rsidRDefault="00CC5061">
      <w:pPr>
        <w:ind w:left="420"/>
        <w:jc w:val="center"/>
        <w:rPr>
          <w:rFonts w:ascii="宋体" w:hAnsi="宋体" w:cs="宋体"/>
          <w:color w:val="FF0000"/>
          <w:sz w:val="24"/>
        </w:rPr>
      </w:pPr>
      <w:r>
        <w:rPr>
          <w:rFonts w:ascii="宋体" w:hAnsi="宋体" w:cs="宋体" w:hint="eastAsia"/>
          <w:color w:val="FF0000"/>
          <w:sz w:val="24"/>
          <w:szCs w:val="24"/>
        </w:rPr>
        <w:t>（</w:t>
      </w:r>
      <w:proofErr w:type="gramStart"/>
      <w:r>
        <w:rPr>
          <w:rFonts w:ascii="宋体" w:hAnsi="宋体" w:cs="宋体" w:hint="eastAsia"/>
          <w:color w:val="FF0000"/>
          <w:sz w:val="24"/>
          <w:szCs w:val="24"/>
        </w:rPr>
        <w:t>本服务</w:t>
      </w:r>
      <w:proofErr w:type="gramEnd"/>
      <w:r>
        <w:rPr>
          <w:rFonts w:ascii="宋体" w:hAnsi="宋体" w:cs="宋体" w:hint="eastAsia"/>
          <w:color w:val="FF0000"/>
          <w:sz w:val="24"/>
          <w:szCs w:val="24"/>
        </w:rPr>
        <w:t>项目不涉及货物，投标文件中无需提供《关于符合本国产品标准的声明函》）</w:t>
      </w:r>
    </w:p>
    <w:p w:rsidR="0088277E" w:rsidRDefault="00CC5061">
      <w:pPr>
        <w:spacing w:before="50" w:after="50" w:line="360" w:lineRule="exact"/>
        <w:jc w:val="left"/>
        <w:outlineLvl w:val="0"/>
        <w:rPr>
          <w:rFonts w:ascii="黑体" w:eastAsia="黑体" w:hAnsi="黑体"/>
          <w:bCs/>
          <w:sz w:val="32"/>
          <w:szCs w:val="32"/>
        </w:rPr>
      </w:pPr>
      <w:r>
        <w:rPr>
          <w:rFonts w:ascii="黑体" w:eastAsia="黑体" w:hAnsi="黑体"/>
          <w:sz w:val="32"/>
          <w:szCs w:val="32"/>
        </w:rPr>
        <w:t>附件1</w:t>
      </w:r>
      <w:r>
        <w:rPr>
          <w:rFonts w:ascii="黑体" w:eastAsia="黑体" w:hAnsi="黑体" w:hint="eastAsia"/>
          <w:sz w:val="32"/>
          <w:szCs w:val="32"/>
        </w:rPr>
        <w:t>1：</w:t>
      </w:r>
    </w:p>
    <w:p w:rsidR="0088277E" w:rsidRDefault="00CC5061">
      <w:pPr>
        <w:spacing w:before="50" w:after="50" w:line="360" w:lineRule="exact"/>
        <w:jc w:val="center"/>
        <w:outlineLvl w:val="0"/>
        <w:rPr>
          <w:rFonts w:ascii="黑体" w:eastAsia="黑体" w:hAnsi="黑体"/>
          <w:sz w:val="32"/>
          <w:szCs w:val="32"/>
        </w:rPr>
      </w:pPr>
      <w:r>
        <w:rPr>
          <w:rFonts w:ascii="黑体" w:eastAsia="黑体" w:hAnsi="黑体" w:hint="eastAsia"/>
          <w:sz w:val="32"/>
          <w:szCs w:val="32"/>
        </w:rPr>
        <w:t>质疑函范本</w:t>
      </w:r>
    </w:p>
    <w:p w:rsidR="0088277E" w:rsidRDefault="00CC5061">
      <w:pPr>
        <w:spacing w:before="312" w:line="360" w:lineRule="exact"/>
        <w:outlineLvl w:val="0"/>
        <w:rPr>
          <w:rFonts w:ascii="宋体" w:hAnsi="宋体" w:cs="仿宋"/>
          <w:bCs/>
          <w:sz w:val="24"/>
          <w:szCs w:val="24"/>
        </w:rPr>
      </w:pPr>
      <w:r>
        <w:rPr>
          <w:rFonts w:ascii="宋体" w:hAnsi="宋体" w:cs="仿宋" w:hint="eastAsia"/>
          <w:bCs/>
          <w:sz w:val="24"/>
          <w:szCs w:val="24"/>
        </w:rPr>
        <w:t>一、质疑供应商基本信息</w:t>
      </w:r>
    </w:p>
    <w:p w:rsidR="0088277E" w:rsidRDefault="00CC5061">
      <w:pPr>
        <w:spacing w:line="360" w:lineRule="exact"/>
        <w:rPr>
          <w:rFonts w:ascii="宋体" w:hAnsi="宋体" w:cs="仿宋"/>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rPr>
      </w:pPr>
      <w:r>
        <w:rPr>
          <w:rFonts w:ascii="宋体" w:hAnsi="宋体" w:cs="仿宋" w:hint="eastAsia"/>
          <w:sz w:val="24"/>
          <w:szCs w:val="24"/>
        </w:rPr>
        <w:t xml:space="preserve">地址：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rsidR="0088277E" w:rsidRDefault="00CC5061">
      <w:pPr>
        <w:spacing w:line="360" w:lineRule="exact"/>
        <w:outlineLvl w:val="0"/>
        <w:rPr>
          <w:rFonts w:ascii="宋体" w:hAnsi="宋体" w:cs="仿宋"/>
          <w:bCs/>
          <w:sz w:val="24"/>
          <w:szCs w:val="24"/>
        </w:rPr>
      </w:pPr>
      <w:r>
        <w:rPr>
          <w:rFonts w:ascii="宋体" w:hAnsi="宋体" w:cs="仿宋" w:hint="eastAsia"/>
          <w:bCs/>
          <w:sz w:val="24"/>
          <w:szCs w:val="24"/>
        </w:rPr>
        <w:t>二、质疑项目基本情况</w:t>
      </w:r>
    </w:p>
    <w:p w:rsidR="0088277E" w:rsidRDefault="00CC5061">
      <w:pPr>
        <w:spacing w:line="360" w:lineRule="exact"/>
        <w:rPr>
          <w:rFonts w:ascii="宋体" w:hAnsi="宋体" w:cs="仿宋"/>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rsidR="0088277E" w:rsidRDefault="00CC5061">
      <w:pPr>
        <w:spacing w:line="360" w:lineRule="exact"/>
        <w:outlineLvl w:val="0"/>
        <w:rPr>
          <w:rFonts w:ascii="宋体" w:hAnsi="宋体" w:cs="仿宋"/>
          <w:bCs/>
          <w:sz w:val="24"/>
          <w:szCs w:val="24"/>
        </w:rPr>
      </w:pPr>
      <w:r>
        <w:rPr>
          <w:rFonts w:ascii="宋体" w:hAnsi="宋体" w:cs="仿宋" w:hint="eastAsia"/>
          <w:bCs/>
          <w:sz w:val="24"/>
          <w:szCs w:val="24"/>
        </w:rPr>
        <w:t>三、质疑事项具体内容</w:t>
      </w:r>
    </w:p>
    <w:p w:rsidR="0088277E" w:rsidRDefault="00CC5061">
      <w:pPr>
        <w:spacing w:line="360" w:lineRule="exact"/>
        <w:rPr>
          <w:rFonts w:ascii="宋体" w:hAnsi="宋体" w:cs="仿宋"/>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rsidR="0088277E" w:rsidRDefault="00CC5061">
      <w:pPr>
        <w:spacing w:line="360" w:lineRule="exact"/>
        <w:rPr>
          <w:rFonts w:ascii="宋体" w:hAnsi="宋体" w:cs="仿宋"/>
          <w:sz w:val="24"/>
          <w:szCs w:val="24"/>
          <w:u w:val="single"/>
        </w:rPr>
      </w:pPr>
      <w:r>
        <w:rPr>
          <w:rFonts w:ascii="宋体" w:hAnsi="宋体" w:cs="仿宋" w:hint="eastAsia"/>
          <w:sz w:val="24"/>
          <w:szCs w:val="24"/>
        </w:rPr>
        <w:t>质疑事项2</w:t>
      </w:r>
    </w:p>
    <w:p w:rsidR="0088277E" w:rsidRDefault="00CC5061">
      <w:pPr>
        <w:spacing w:line="360" w:lineRule="exact"/>
        <w:rPr>
          <w:rFonts w:ascii="宋体" w:hAnsi="宋体" w:cs="仿宋"/>
          <w:sz w:val="24"/>
          <w:szCs w:val="24"/>
        </w:rPr>
      </w:pPr>
      <w:r>
        <w:rPr>
          <w:rFonts w:ascii="宋体" w:hAnsi="宋体" w:cs="仿宋" w:hint="eastAsia"/>
          <w:sz w:val="24"/>
          <w:szCs w:val="24"/>
        </w:rPr>
        <w:t>……</w:t>
      </w:r>
    </w:p>
    <w:p w:rsidR="0088277E" w:rsidRDefault="00CC5061">
      <w:pPr>
        <w:spacing w:line="360" w:lineRule="exact"/>
        <w:outlineLvl w:val="0"/>
        <w:rPr>
          <w:rFonts w:ascii="宋体" w:hAnsi="宋体" w:cs="仿宋"/>
          <w:bCs/>
          <w:sz w:val="24"/>
          <w:szCs w:val="24"/>
        </w:rPr>
      </w:pPr>
      <w:r>
        <w:rPr>
          <w:rFonts w:ascii="宋体" w:hAnsi="宋体" w:cs="仿宋" w:hint="eastAsia"/>
          <w:bCs/>
          <w:sz w:val="24"/>
          <w:szCs w:val="24"/>
        </w:rPr>
        <w:t>四、与质疑事项相关的质疑请求</w:t>
      </w:r>
    </w:p>
    <w:p w:rsidR="0088277E" w:rsidRDefault="00CC5061">
      <w:pPr>
        <w:spacing w:line="360" w:lineRule="exact"/>
        <w:rPr>
          <w:rFonts w:ascii="宋体" w:hAnsi="宋体" w:cs="仿宋"/>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rsidR="0088277E" w:rsidRDefault="00CC5061">
      <w:pPr>
        <w:spacing w:line="360" w:lineRule="exact"/>
        <w:rPr>
          <w:rFonts w:ascii="宋体" w:hAnsi="宋体"/>
          <w:sz w:val="24"/>
          <w:szCs w:val="24"/>
        </w:rPr>
      </w:pPr>
      <w:r>
        <w:rPr>
          <w:rFonts w:ascii="宋体" w:hAnsi="宋体" w:hint="eastAsia"/>
          <w:sz w:val="24"/>
          <w:szCs w:val="24"/>
        </w:rPr>
        <w:lastRenderedPageBreak/>
        <w:t xml:space="preserve">签字(签章)：                   公章：                      </w:t>
      </w:r>
    </w:p>
    <w:p w:rsidR="0088277E" w:rsidRDefault="00CC5061">
      <w:pPr>
        <w:spacing w:line="360" w:lineRule="exact"/>
        <w:rPr>
          <w:rFonts w:ascii="宋体" w:hAnsi="宋体"/>
          <w:sz w:val="24"/>
          <w:szCs w:val="24"/>
        </w:rPr>
      </w:pPr>
      <w:r>
        <w:rPr>
          <w:rFonts w:ascii="宋体" w:hAnsi="宋体" w:hint="eastAsia"/>
          <w:sz w:val="24"/>
          <w:szCs w:val="24"/>
        </w:rPr>
        <w:t xml:space="preserve">日期：    </w:t>
      </w:r>
    </w:p>
    <w:p w:rsidR="0088277E" w:rsidRDefault="00CC5061">
      <w:pPr>
        <w:spacing w:line="360" w:lineRule="exact"/>
        <w:rPr>
          <w:rFonts w:ascii="宋体" w:hAnsi="宋体"/>
          <w:b/>
          <w:sz w:val="24"/>
          <w:szCs w:val="24"/>
        </w:rPr>
      </w:pPr>
      <w:r>
        <w:rPr>
          <w:rFonts w:ascii="宋体" w:hAnsi="宋体" w:hint="eastAsia"/>
          <w:b/>
          <w:sz w:val="24"/>
          <w:szCs w:val="24"/>
        </w:rPr>
        <w:t>质疑函制作说明：</w:t>
      </w:r>
    </w:p>
    <w:p w:rsidR="0088277E" w:rsidRDefault="00CC5061">
      <w:pPr>
        <w:widowControl/>
        <w:spacing w:line="360" w:lineRule="exact"/>
        <w:ind w:firstLine="480"/>
        <w:jc w:val="left"/>
        <w:rPr>
          <w:rFonts w:ascii="宋体" w:hAnsi="宋体"/>
          <w:sz w:val="24"/>
          <w:szCs w:val="24"/>
        </w:rPr>
      </w:pPr>
      <w:r>
        <w:rPr>
          <w:rFonts w:ascii="宋体" w:hAnsi="宋体" w:hint="eastAsia"/>
          <w:sz w:val="24"/>
          <w:szCs w:val="24"/>
        </w:rPr>
        <w:t>1.供应商提出质疑时，应提交质疑函和必要的证明材料。</w:t>
      </w:r>
    </w:p>
    <w:p w:rsidR="0088277E" w:rsidRDefault="00CC5061">
      <w:pPr>
        <w:widowControl/>
        <w:spacing w:line="360" w:lineRule="exact"/>
        <w:ind w:firstLine="480"/>
        <w:jc w:val="left"/>
        <w:rPr>
          <w:rFonts w:ascii="宋体" w:hAnsi="宋体"/>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rsidR="0088277E" w:rsidRDefault="00CC5061">
      <w:pPr>
        <w:widowControl/>
        <w:spacing w:line="360" w:lineRule="exact"/>
        <w:ind w:firstLine="480"/>
        <w:jc w:val="left"/>
        <w:rPr>
          <w:rFonts w:ascii="宋体" w:hAnsi="宋体"/>
          <w:sz w:val="24"/>
          <w:szCs w:val="24"/>
        </w:rPr>
      </w:pPr>
      <w:r>
        <w:rPr>
          <w:rFonts w:ascii="宋体" w:hAnsi="宋体" w:hint="eastAsia"/>
          <w:sz w:val="24"/>
          <w:szCs w:val="24"/>
        </w:rPr>
        <w:t>3.质疑供应商若对项目的某一分包进行质疑，质疑函中应列明具体分包号。</w:t>
      </w:r>
    </w:p>
    <w:p w:rsidR="0088277E" w:rsidRDefault="00CC5061">
      <w:pPr>
        <w:widowControl/>
        <w:spacing w:line="360" w:lineRule="exact"/>
        <w:ind w:firstLine="480"/>
        <w:jc w:val="left"/>
        <w:rPr>
          <w:rFonts w:ascii="宋体" w:hAnsi="宋体"/>
          <w:sz w:val="24"/>
          <w:szCs w:val="24"/>
        </w:rPr>
      </w:pPr>
      <w:r>
        <w:rPr>
          <w:rFonts w:ascii="宋体" w:hAnsi="宋体" w:hint="eastAsia"/>
          <w:sz w:val="24"/>
          <w:szCs w:val="24"/>
        </w:rPr>
        <w:t>4.质疑函的质疑事项应具体、明确，并有必要的事实依据和法律依据。</w:t>
      </w:r>
    </w:p>
    <w:p w:rsidR="0088277E" w:rsidRDefault="00CC5061">
      <w:pPr>
        <w:widowControl/>
        <w:spacing w:line="360" w:lineRule="exact"/>
        <w:ind w:firstLine="480"/>
        <w:jc w:val="left"/>
        <w:rPr>
          <w:rFonts w:ascii="宋体" w:hAnsi="宋体"/>
          <w:sz w:val="24"/>
          <w:szCs w:val="24"/>
        </w:rPr>
      </w:pPr>
      <w:r>
        <w:rPr>
          <w:rFonts w:ascii="宋体" w:hAnsi="宋体" w:hint="eastAsia"/>
          <w:sz w:val="24"/>
          <w:szCs w:val="24"/>
        </w:rPr>
        <w:t>5.质疑函的质疑请求应与质疑事项相关。</w:t>
      </w:r>
    </w:p>
    <w:p w:rsidR="0088277E" w:rsidRDefault="00CC5061">
      <w:pPr>
        <w:widowControl/>
        <w:spacing w:line="360" w:lineRule="exact"/>
        <w:ind w:firstLine="480"/>
        <w:jc w:val="left"/>
        <w:rPr>
          <w:rFonts w:ascii="宋体" w:hAnsi="宋体"/>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rsidR="0088277E" w:rsidRDefault="00CC5061">
      <w:pPr>
        <w:spacing w:line="360" w:lineRule="exact"/>
        <w:ind w:firstLine="5880"/>
        <w:outlineLvl w:val="0"/>
        <w:rPr>
          <w:rFonts w:ascii="Times New Roman" w:hAnsi="Times New Roman"/>
          <w:szCs w:val="21"/>
        </w:rPr>
      </w:pPr>
      <w:r>
        <w:rPr>
          <w:rFonts w:ascii="Times New Roman" w:hAnsi="Times New Roman" w:hint="eastAsia"/>
          <w:szCs w:val="21"/>
        </w:rPr>
        <w:t>（全文完）</w:t>
      </w:r>
    </w:p>
    <w:sectPr w:rsidR="0088277E">
      <w:footerReference w:type="default" r:id="rId14"/>
      <w:pgSz w:w="11906" w:h="16838"/>
      <w:pgMar w:top="1440" w:right="1797" w:bottom="1440" w:left="1797" w:header="851"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666" w:rsidRDefault="00C83666">
      <w:r>
        <w:separator/>
      </w:r>
    </w:p>
  </w:endnote>
  <w:endnote w:type="continuationSeparator" w:id="0">
    <w:p w:rsidR="00C83666" w:rsidRDefault="00C83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auto"/>
    <w:pitch w:val="default"/>
    <w:sig w:usb0="00000001" w:usb1="080E0000" w:usb2="00000000" w:usb3="00000000" w:csb0="00040000" w:csb1="00000000"/>
  </w:font>
  <w:font w:name="幼圆">
    <w:panose1 w:val="0201050906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charset w:val="86"/>
    <w:family w:val="auto"/>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Showcard Gothic">
    <w:panose1 w:val="04020904020102020604"/>
    <w:charset w:val="00"/>
    <w:family w:val="decorativ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仿宋_GBK">
    <w:altName w:val="Arial Unicode MS"/>
    <w:charset w:val="86"/>
    <w:family w:val="auto"/>
    <w:pitch w:val="default"/>
    <w:sig w:usb0="00000000" w:usb1="080E0000" w:usb2="00000000" w:usb3="00000000" w:csb0="0004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713" w:rsidRDefault="002E2713">
    <w:pPr>
      <w:pStyle w:val="a5"/>
      <w:spacing w:line="209" w:lineRule="auto"/>
      <w:ind w:left="6569"/>
      <w:rPr>
        <w:sz w:val="18"/>
        <w:szCs w:val="18"/>
      </w:rPr>
    </w:pPr>
    <w:r>
      <w:rPr>
        <w:noProof/>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E2713" w:rsidRDefault="002E2713">
                          <w:pPr>
                            <w:pStyle w:val="aa"/>
                          </w:pPr>
                          <w:r>
                            <w:fldChar w:fldCharType="begin"/>
                          </w:r>
                          <w:r>
                            <w:instrText xml:space="preserve"> PAGE  \* MERGEFORMAT </w:instrText>
                          </w:r>
                          <w:r>
                            <w:fldChar w:fldCharType="separate"/>
                          </w:r>
                          <w:r w:rsidR="008A4B0A">
                            <w:rPr>
                              <w:noProof/>
                            </w:rP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O3pYmthAgAACgUAAA4AAAAAAAAAAAAAAAAALgIAAGRycy9lMm9Eb2MueG1s&#10;UEsBAi0AFAAGAAgAAAAhAHGq0bnXAAAABQEAAA8AAAAAAAAAAAAAAAAAuwQAAGRycy9kb3ducmV2&#10;LnhtbFBLBQYAAAAABAAEAPMAAAC/BQAAAAA=&#10;" filled="f" stroked="f" strokeweight=".5pt">
              <v:textbox style="mso-fit-shape-to-text:t" inset="0,0,0,0">
                <w:txbxContent>
                  <w:p w:rsidR="002E2713" w:rsidRDefault="002E2713">
                    <w:pPr>
                      <w:pStyle w:val="aa"/>
                    </w:pPr>
                    <w:r>
                      <w:fldChar w:fldCharType="begin"/>
                    </w:r>
                    <w:r>
                      <w:instrText xml:space="preserve"> PAGE  \* MERGEFORMAT </w:instrText>
                    </w:r>
                    <w:r>
                      <w:fldChar w:fldCharType="separate"/>
                    </w:r>
                    <w:r w:rsidR="008A4B0A">
                      <w:rPr>
                        <w:noProof/>
                      </w:rPr>
                      <w:t>7</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666" w:rsidRDefault="00C83666">
      <w:r>
        <w:separator/>
      </w:r>
    </w:p>
  </w:footnote>
  <w:footnote w:type="continuationSeparator" w:id="0">
    <w:p w:rsidR="00C83666" w:rsidRDefault="00C836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05925"/>
    <w:multiLevelType w:val="multilevel"/>
    <w:tmpl w:val="BF205925"/>
    <w:lvl w:ilvl="0">
      <w:start w:val="6"/>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CF092B84"/>
    <w:multiLevelType w:val="multilevel"/>
    <w:tmpl w:val="CF092B84"/>
    <w:lvl w:ilvl="0">
      <w:start w:val="1"/>
      <w:numFmt w:val="japaneseCounting"/>
      <w:lvlText w:val="第%1章"/>
      <w:lvlJc w:val="left"/>
      <w:pPr>
        <w:tabs>
          <w:tab w:val="left" w:pos="1440"/>
        </w:tabs>
        <w:ind w:left="1440" w:hanging="1440"/>
      </w:pPr>
      <w:rPr>
        <w:rFonts w:ascii="黑体" w:eastAsia="黑体" w:hAnsi="Times New Roman"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0053208E"/>
    <w:multiLevelType w:val="multilevel"/>
    <w:tmpl w:val="0053208E"/>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03D62ECE"/>
    <w:multiLevelType w:val="multilevel"/>
    <w:tmpl w:val="03D62ECE"/>
    <w:lvl w:ilvl="0">
      <w:start w:val="2"/>
      <w:numFmt w:val="decimal"/>
      <w:suff w:val="space"/>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25B654F3"/>
    <w:multiLevelType w:val="multilevel"/>
    <w:tmpl w:val="25B654F3"/>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3CB10978"/>
    <w:multiLevelType w:val="multilevel"/>
    <w:tmpl w:val="3CB10978"/>
    <w:lvl w:ilvl="0">
      <w:start w:val="1"/>
      <w:numFmt w:val="japaneseCounting"/>
      <w:lvlText w:val="%1、"/>
      <w:lvlJc w:val="left"/>
      <w:pPr>
        <w:ind w:left="1142" w:hanging="720"/>
      </w:pPr>
      <w:rPr>
        <w:rFonts w:hint="default"/>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num w:numId="1">
    <w:abstractNumId w:val="2"/>
  </w:num>
  <w:num w:numId="2">
    <w:abstractNumId w:val="1"/>
    <w:lvlOverride w:ilvl="0">
      <w:startOverride w:val="1"/>
    </w:lvlOverride>
  </w:num>
  <w:num w:numId="3">
    <w:abstractNumId w:val="0"/>
  </w:num>
  <w:num w:numId="4">
    <w:abstractNumId w:val="5"/>
  </w:num>
  <w:num w:numId="5">
    <w:abstractNumId w:val="4"/>
  </w:num>
  <w:num w:numId="6">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948"/>
    <w:rsid w:val="00006731"/>
    <w:rsid w:val="00014278"/>
    <w:rsid w:val="00020190"/>
    <w:rsid w:val="00025927"/>
    <w:rsid w:val="000273D3"/>
    <w:rsid w:val="000447D8"/>
    <w:rsid w:val="00046268"/>
    <w:rsid w:val="000529B5"/>
    <w:rsid w:val="00053B04"/>
    <w:rsid w:val="00064566"/>
    <w:rsid w:val="0006782B"/>
    <w:rsid w:val="00073F9B"/>
    <w:rsid w:val="0008220C"/>
    <w:rsid w:val="000845A0"/>
    <w:rsid w:val="000858C6"/>
    <w:rsid w:val="00090CBE"/>
    <w:rsid w:val="00090E67"/>
    <w:rsid w:val="00093948"/>
    <w:rsid w:val="00093E47"/>
    <w:rsid w:val="000A035D"/>
    <w:rsid w:val="000A1C90"/>
    <w:rsid w:val="000A3426"/>
    <w:rsid w:val="000A56A1"/>
    <w:rsid w:val="000C52BF"/>
    <w:rsid w:val="000C577B"/>
    <w:rsid w:val="000D0247"/>
    <w:rsid w:val="000D5CA9"/>
    <w:rsid w:val="000E1BBD"/>
    <w:rsid w:val="000F0673"/>
    <w:rsid w:val="000F672D"/>
    <w:rsid w:val="000F69EB"/>
    <w:rsid w:val="00110341"/>
    <w:rsid w:val="00117F83"/>
    <w:rsid w:val="001229E7"/>
    <w:rsid w:val="00134F99"/>
    <w:rsid w:val="001503F1"/>
    <w:rsid w:val="00154BAE"/>
    <w:rsid w:val="00155BE2"/>
    <w:rsid w:val="001568AD"/>
    <w:rsid w:val="00160981"/>
    <w:rsid w:val="00163B3B"/>
    <w:rsid w:val="00163C5A"/>
    <w:rsid w:val="0016681A"/>
    <w:rsid w:val="00173CA7"/>
    <w:rsid w:val="00180CC9"/>
    <w:rsid w:val="00185261"/>
    <w:rsid w:val="001A363E"/>
    <w:rsid w:val="001A4A5E"/>
    <w:rsid w:val="001A4B69"/>
    <w:rsid w:val="001B5C54"/>
    <w:rsid w:val="001D33B0"/>
    <w:rsid w:val="001D4CC6"/>
    <w:rsid w:val="001D74D4"/>
    <w:rsid w:val="001E48BD"/>
    <w:rsid w:val="0020533D"/>
    <w:rsid w:val="00210229"/>
    <w:rsid w:val="002114D7"/>
    <w:rsid w:val="00216BD7"/>
    <w:rsid w:val="00222AAD"/>
    <w:rsid w:val="0023416A"/>
    <w:rsid w:val="00246D14"/>
    <w:rsid w:val="00260D24"/>
    <w:rsid w:val="00276C76"/>
    <w:rsid w:val="00277BCA"/>
    <w:rsid w:val="00280306"/>
    <w:rsid w:val="002809EE"/>
    <w:rsid w:val="002818B1"/>
    <w:rsid w:val="002877A2"/>
    <w:rsid w:val="002957D6"/>
    <w:rsid w:val="002A4EB6"/>
    <w:rsid w:val="002A5AEB"/>
    <w:rsid w:val="002B2E2A"/>
    <w:rsid w:val="002C2537"/>
    <w:rsid w:val="002E2713"/>
    <w:rsid w:val="002E310B"/>
    <w:rsid w:val="002E40E7"/>
    <w:rsid w:val="002E4AE2"/>
    <w:rsid w:val="002F1965"/>
    <w:rsid w:val="002F2347"/>
    <w:rsid w:val="002F2C42"/>
    <w:rsid w:val="002F4211"/>
    <w:rsid w:val="002F49C3"/>
    <w:rsid w:val="00307C73"/>
    <w:rsid w:val="00317A17"/>
    <w:rsid w:val="00322EBE"/>
    <w:rsid w:val="00323244"/>
    <w:rsid w:val="00362263"/>
    <w:rsid w:val="00367A4E"/>
    <w:rsid w:val="00383BD3"/>
    <w:rsid w:val="00393D1D"/>
    <w:rsid w:val="003A4D49"/>
    <w:rsid w:val="003A5EE1"/>
    <w:rsid w:val="003B4C36"/>
    <w:rsid w:val="003C4FDB"/>
    <w:rsid w:val="003C7F28"/>
    <w:rsid w:val="003D6EBF"/>
    <w:rsid w:val="003E1927"/>
    <w:rsid w:val="0040419F"/>
    <w:rsid w:val="004135B8"/>
    <w:rsid w:val="00414DD9"/>
    <w:rsid w:val="0041772E"/>
    <w:rsid w:val="0043197F"/>
    <w:rsid w:val="00435F9A"/>
    <w:rsid w:val="00456BD1"/>
    <w:rsid w:val="00460490"/>
    <w:rsid w:val="004732F2"/>
    <w:rsid w:val="0048351B"/>
    <w:rsid w:val="00491943"/>
    <w:rsid w:val="004973D7"/>
    <w:rsid w:val="004B4266"/>
    <w:rsid w:val="004B5A3E"/>
    <w:rsid w:val="004D7D33"/>
    <w:rsid w:val="004F2BF9"/>
    <w:rsid w:val="004F595E"/>
    <w:rsid w:val="005038DB"/>
    <w:rsid w:val="005044FD"/>
    <w:rsid w:val="00521D80"/>
    <w:rsid w:val="0052309C"/>
    <w:rsid w:val="00524D57"/>
    <w:rsid w:val="00526816"/>
    <w:rsid w:val="00542668"/>
    <w:rsid w:val="00557563"/>
    <w:rsid w:val="00562988"/>
    <w:rsid w:val="00571BA0"/>
    <w:rsid w:val="005731F3"/>
    <w:rsid w:val="00575A1B"/>
    <w:rsid w:val="00585C14"/>
    <w:rsid w:val="00587C53"/>
    <w:rsid w:val="00593C31"/>
    <w:rsid w:val="00595FFB"/>
    <w:rsid w:val="005A6762"/>
    <w:rsid w:val="005B0E36"/>
    <w:rsid w:val="005B4D56"/>
    <w:rsid w:val="005C53BA"/>
    <w:rsid w:val="005D3D2C"/>
    <w:rsid w:val="005D4437"/>
    <w:rsid w:val="005D64E0"/>
    <w:rsid w:val="005E618C"/>
    <w:rsid w:val="005E78D2"/>
    <w:rsid w:val="005F3BB5"/>
    <w:rsid w:val="006002FE"/>
    <w:rsid w:val="00600A52"/>
    <w:rsid w:val="0060655E"/>
    <w:rsid w:val="00620D33"/>
    <w:rsid w:val="006220D1"/>
    <w:rsid w:val="006229B4"/>
    <w:rsid w:val="0063461F"/>
    <w:rsid w:val="00641AC1"/>
    <w:rsid w:val="006433F8"/>
    <w:rsid w:val="00645D68"/>
    <w:rsid w:val="006526C8"/>
    <w:rsid w:val="00656B43"/>
    <w:rsid w:val="006667AB"/>
    <w:rsid w:val="00673012"/>
    <w:rsid w:val="00683CD1"/>
    <w:rsid w:val="006B0C9D"/>
    <w:rsid w:val="006C0A05"/>
    <w:rsid w:val="006C0F03"/>
    <w:rsid w:val="006C2FAE"/>
    <w:rsid w:val="006C308C"/>
    <w:rsid w:val="006C3BEA"/>
    <w:rsid w:val="006C3F39"/>
    <w:rsid w:val="006C51FC"/>
    <w:rsid w:val="006E45FE"/>
    <w:rsid w:val="006F210E"/>
    <w:rsid w:val="00745108"/>
    <w:rsid w:val="007519AC"/>
    <w:rsid w:val="007527A0"/>
    <w:rsid w:val="00764479"/>
    <w:rsid w:val="007712C6"/>
    <w:rsid w:val="0077154A"/>
    <w:rsid w:val="007757B7"/>
    <w:rsid w:val="007816F6"/>
    <w:rsid w:val="00783C14"/>
    <w:rsid w:val="007A10E5"/>
    <w:rsid w:val="007A4D42"/>
    <w:rsid w:val="007C1C6F"/>
    <w:rsid w:val="007C1E10"/>
    <w:rsid w:val="007C280F"/>
    <w:rsid w:val="007E18CD"/>
    <w:rsid w:val="007E77CB"/>
    <w:rsid w:val="00811B7F"/>
    <w:rsid w:val="00814604"/>
    <w:rsid w:val="00814EB8"/>
    <w:rsid w:val="008209EF"/>
    <w:rsid w:val="008405A8"/>
    <w:rsid w:val="008428A7"/>
    <w:rsid w:val="00863073"/>
    <w:rsid w:val="00874111"/>
    <w:rsid w:val="00880D88"/>
    <w:rsid w:val="0088277E"/>
    <w:rsid w:val="0089255E"/>
    <w:rsid w:val="00892D8F"/>
    <w:rsid w:val="0089634E"/>
    <w:rsid w:val="008A3AAA"/>
    <w:rsid w:val="008A4353"/>
    <w:rsid w:val="008A4B0A"/>
    <w:rsid w:val="008B5B39"/>
    <w:rsid w:val="008C794C"/>
    <w:rsid w:val="008D2277"/>
    <w:rsid w:val="008D4AC0"/>
    <w:rsid w:val="008D570A"/>
    <w:rsid w:val="008E3AAB"/>
    <w:rsid w:val="0090316B"/>
    <w:rsid w:val="009165F5"/>
    <w:rsid w:val="0092667D"/>
    <w:rsid w:val="00931C74"/>
    <w:rsid w:val="00945966"/>
    <w:rsid w:val="0094679E"/>
    <w:rsid w:val="00947DE9"/>
    <w:rsid w:val="00950989"/>
    <w:rsid w:val="0096185D"/>
    <w:rsid w:val="00961EDF"/>
    <w:rsid w:val="00961FD6"/>
    <w:rsid w:val="00965CA2"/>
    <w:rsid w:val="00967B96"/>
    <w:rsid w:val="00984BE0"/>
    <w:rsid w:val="00990DBA"/>
    <w:rsid w:val="009A2881"/>
    <w:rsid w:val="009A387F"/>
    <w:rsid w:val="009B3638"/>
    <w:rsid w:val="009B6865"/>
    <w:rsid w:val="009D4F38"/>
    <w:rsid w:val="009D79AF"/>
    <w:rsid w:val="009F54CF"/>
    <w:rsid w:val="00A02AB4"/>
    <w:rsid w:val="00A05FA9"/>
    <w:rsid w:val="00A06E56"/>
    <w:rsid w:val="00A1210C"/>
    <w:rsid w:val="00A20D3B"/>
    <w:rsid w:val="00A35D7F"/>
    <w:rsid w:val="00A371C7"/>
    <w:rsid w:val="00A42E42"/>
    <w:rsid w:val="00A526B2"/>
    <w:rsid w:val="00A57C2B"/>
    <w:rsid w:val="00A80742"/>
    <w:rsid w:val="00A84C8F"/>
    <w:rsid w:val="00AA20D7"/>
    <w:rsid w:val="00AA574B"/>
    <w:rsid w:val="00AB6532"/>
    <w:rsid w:val="00AE1C05"/>
    <w:rsid w:val="00AF0968"/>
    <w:rsid w:val="00AF2C27"/>
    <w:rsid w:val="00B03384"/>
    <w:rsid w:val="00B059DB"/>
    <w:rsid w:val="00B21167"/>
    <w:rsid w:val="00B25E80"/>
    <w:rsid w:val="00B46814"/>
    <w:rsid w:val="00B51508"/>
    <w:rsid w:val="00B572F2"/>
    <w:rsid w:val="00B63D7E"/>
    <w:rsid w:val="00B64510"/>
    <w:rsid w:val="00B830F5"/>
    <w:rsid w:val="00BA0750"/>
    <w:rsid w:val="00BA143C"/>
    <w:rsid w:val="00BA62CD"/>
    <w:rsid w:val="00BC02B8"/>
    <w:rsid w:val="00BC2753"/>
    <w:rsid w:val="00BC2A91"/>
    <w:rsid w:val="00BC61A8"/>
    <w:rsid w:val="00BD226C"/>
    <w:rsid w:val="00BE0797"/>
    <w:rsid w:val="00BF2EFF"/>
    <w:rsid w:val="00BF33D7"/>
    <w:rsid w:val="00BF539D"/>
    <w:rsid w:val="00BF6A71"/>
    <w:rsid w:val="00BF75A3"/>
    <w:rsid w:val="00C01A1A"/>
    <w:rsid w:val="00C065ED"/>
    <w:rsid w:val="00C11C40"/>
    <w:rsid w:val="00C20D69"/>
    <w:rsid w:val="00C35801"/>
    <w:rsid w:val="00C3599B"/>
    <w:rsid w:val="00C35B81"/>
    <w:rsid w:val="00C51EF2"/>
    <w:rsid w:val="00C53F24"/>
    <w:rsid w:val="00C60935"/>
    <w:rsid w:val="00C649C8"/>
    <w:rsid w:val="00C708AF"/>
    <w:rsid w:val="00C708C0"/>
    <w:rsid w:val="00C70E71"/>
    <w:rsid w:val="00C712D8"/>
    <w:rsid w:val="00C72223"/>
    <w:rsid w:val="00C748E5"/>
    <w:rsid w:val="00C75C18"/>
    <w:rsid w:val="00C83666"/>
    <w:rsid w:val="00C91CCC"/>
    <w:rsid w:val="00C932DD"/>
    <w:rsid w:val="00C97C79"/>
    <w:rsid w:val="00CA2C25"/>
    <w:rsid w:val="00CA3243"/>
    <w:rsid w:val="00CA50D8"/>
    <w:rsid w:val="00CA714D"/>
    <w:rsid w:val="00CB538F"/>
    <w:rsid w:val="00CC5061"/>
    <w:rsid w:val="00CC704D"/>
    <w:rsid w:val="00CC7507"/>
    <w:rsid w:val="00CC78F6"/>
    <w:rsid w:val="00CD28CA"/>
    <w:rsid w:val="00CE1120"/>
    <w:rsid w:val="00CE30DB"/>
    <w:rsid w:val="00CF6CAE"/>
    <w:rsid w:val="00D06318"/>
    <w:rsid w:val="00D1383F"/>
    <w:rsid w:val="00D13889"/>
    <w:rsid w:val="00D21E4E"/>
    <w:rsid w:val="00D257C2"/>
    <w:rsid w:val="00D416E3"/>
    <w:rsid w:val="00D44524"/>
    <w:rsid w:val="00D45C19"/>
    <w:rsid w:val="00D574DF"/>
    <w:rsid w:val="00D727F8"/>
    <w:rsid w:val="00D742C1"/>
    <w:rsid w:val="00D76091"/>
    <w:rsid w:val="00D83DDA"/>
    <w:rsid w:val="00DA2018"/>
    <w:rsid w:val="00DC2373"/>
    <w:rsid w:val="00DE2E8C"/>
    <w:rsid w:val="00DF06AE"/>
    <w:rsid w:val="00DF401E"/>
    <w:rsid w:val="00DF55AD"/>
    <w:rsid w:val="00E03F2B"/>
    <w:rsid w:val="00E049FC"/>
    <w:rsid w:val="00E167B8"/>
    <w:rsid w:val="00E27D5F"/>
    <w:rsid w:val="00E33FDA"/>
    <w:rsid w:val="00E34F5D"/>
    <w:rsid w:val="00E4792F"/>
    <w:rsid w:val="00E50BC1"/>
    <w:rsid w:val="00E532D4"/>
    <w:rsid w:val="00E57B31"/>
    <w:rsid w:val="00E70EBB"/>
    <w:rsid w:val="00E86B28"/>
    <w:rsid w:val="00E86E32"/>
    <w:rsid w:val="00E86FD6"/>
    <w:rsid w:val="00E97F91"/>
    <w:rsid w:val="00EB7F73"/>
    <w:rsid w:val="00EC3022"/>
    <w:rsid w:val="00EC4AE1"/>
    <w:rsid w:val="00ED2815"/>
    <w:rsid w:val="00ED3E6B"/>
    <w:rsid w:val="00EF28CD"/>
    <w:rsid w:val="00F06595"/>
    <w:rsid w:val="00F10CAB"/>
    <w:rsid w:val="00F11260"/>
    <w:rsid w:val="00F126A8"/>
    <w:rsid w:val="00F12FFB"/>
    <w:rsid w:val="00F131BF"/>
    <w:rsid w:val="00F271E5"/>
    <w:rsid w:val="00F27EB4"/>
    <w:rsid w:val="00F3233D"/>
    <w:rsid w:val="00F43CD7"/>
    <w:rsid w:val="00F45167"/>
    <w:rsid w:val="00F4645F"/>
    <w:rsid w:val="00F63EA5"/>
    <w:rsid w:val="00F740F1"/>
    <w:rsid w:val="00F81B26"/>
    <w:rsid w:val="00F86872"/>
    <w:rsid w:val="00FC336B"/>
    <w:rsid w:val="00FD3A54"/>
    <w:rsid w:val="00FF286C"/>
    <w:rsid w:val="00FF3859"/>
    <w:rsid w:val="00FF4684"/>
    <w:rsid w:val="05A84572"/>
    <w:rsid w:val="05D77224"/>
    <w:rsid w:val="09027E32"/>
    <w:rsid w:val="0AB87626"/>
    <w:rsid w:val="0C3628D7"/>
    <w:rsid w:val="0D143E42"/>
    <w:rsid w:val="0D9A2FFE"/>
    <w:rsid w:val="108160EB"/>
    <w:rsid w:val="12E36BE9"/>
    <w:rsid w:val="13292C0D"/>
    <w:rsid w:val="14CA62B3"/>
    <w:rsid w:val="15C727F2"/>
    <w:rsid w:val="160C46A9"/>
    <w:rsid w:val="168D3A3C"/>
    <w:rsid w:val="16B40FC8"/>
    <w:rsid w:val="176D1177"/>
    <w:rsid w:val="17866649"/>
    <w:rsid w:val="181D4C8A"/>
    <w:rsid w:val="19AC157F"/>
    <w:rsid w:val="1A11228E"/>
    <w:rsid w:val="1BBA4A6B"/>
    <w:rsid w:val="1CA92C52"/>
    <w:rsid w:val="1ED015A4"/>
    <w:rsid w:val="1F040613"/>
    <w:rsid w:val="1FD35CC5"/>
    <w:rsid w:val="20C53993"/>
    <w:rsid w:val="217D2186"/>
    <w:rsid w:val="228A7081"/>
    <w:rsid w:val="245411E8"/>
    <w:rsid w:val="260E5A46"/>
    <w:rsid w:val="29A20E9D"/>
    <w:rsid w:val="2A5D705A"/>
    <w:rsid w:val="2B911481"/>
    <w:rsid w:val="2BB552B7"/>
    <w:rsid w:val="2BB67139"/>
    <w:rsid w:val="2CB35427"/>
    <w:rsid w:val="2CE462EE"/>
    <w:rsid w:val="2D0132BD"/>
    <w:rsid w:val="2DF45CF7"/>
    <w:rsid w:val="2EC01140"/>
    <w:rsid w:val="2F0D7070"/>
    <w:rsid w:val="2F1E618A"/>
    <w:rsid w:val="30947B21"/>
    <w:rsid w:val="30C13F0C"/>
    <w:rsid w:val="310436BE"/>
    <w:rsid w:val="3220355E"/>
    <w:rsid w:val="3342647C"/>
    <w:rsid w:val="39400042"/>
    <w:rsid w:val="3B997EE4"/>
    <w:rsid w:val="3EFE69D5"/>
    <w:rsid w:val="3F316DAB"/>
    <w:rsid w:val="3F9C6079"/>
    <w:rsid w:val="3FBE7F13"/>
    <w:rsid w:val="3FD27B23"/>
    <w:rsid w:val="40232541"/>
    <w:rsid w:val="41BE2218"/>
    <w:rsid w:val="440F6F8F"/>
    <w:rsid w:val="46EC35B7"/>
    <w:rsid w:val="47DB78B4"/>
    <w:rsid w:val="47F77B6C"/>
    <w:rsid w:val="49B06B1E"/>
    <w:rsid w:val="49EA0D7A"/>
    <w:rsid w:val="4A96396C"/>
    <w:rsid w:val="4AD0567D"/>
    <w:rsid w:val="4B9A7A86"/>
    <w:rsid w:val="4EC56BC8"/>
    <w:rsid w:val="4FC6709B"/>
    <w:rsid w:val="4FDA2B47"/>
    <w:rsid w:val="4FE20E79"/>
    <w:rsid w:val="501A5059"/>
    <w:rsid w:val="525F7333"/>
    <w:rsid w:val="52FE4D9E"/>
    <w:rsid w:val="54AD082A"/>
    <w:rsid w:val="558B3AA5"/>
    <w:rsid w:val="559A067A"/>
    <w:rsid w:val="5889335C"/>
    <w:rsid w:val="594B6DAD"/>
    <w:rsid w:val="5B90055D"/>
    <w:rsid w:val="5B9B13DC"/>
    <w:rsid w:val="5BD7618C"/>
    <w:rsid w:val="5C6F4617"/>
    <w:rsid w:val="5CCA2861"/>
    <w:rsid w:val="5DEC14F9"/>
    <w:rsid w:val="608159A5"/>
    <w:rsid w:val="60FD0443"/>
    <w:rsid w:val="6460438D"/>
    <w:rsid w:val="680F5F4C"/>
    <w:rsid w:val="6A3D645A"/>
    <w:rsid w:val="6BCC7390"/>
    <w:rsid w:val="6C08302F"/>
    <w:rsid w:val="6C691082"/>
    <w:rsid w:val="6CD3474E"/>
    <w:rsid w:val="6DE54739"/>
    <w:rsid w:val="6E732C64"/>
    <w:rsid w:val="6FE253D4"/>
    <w:rsid w:val="70701516"/>
    <w:rsid w:val="738C32BA"/>
    <w:rsid w:val="78434E7D"/>
    <w:rsid w:val="791454FF"/>
    <w:rsid w:val="79796B56"/>
    <w:rsid w:val="7BE73D72"/>
    <w:rsid w:val="7E120A27"/>
    <w:rsid w:val="7F651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unhideWhenUsed="0"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unhideWhenUsed="0"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1" w:qFormat="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qFormat="1"/>
    <w:lsdException w:name="Body Text First Indent 2" w:semiHidden="1"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0" w:unhideWhenUsed="0" w:qFormat="1"/>
    <w:lsdException w:name="Emphasis" w:uiPriority="0" w:unhideWhenUsed="0" w:qFormat="1"/>
    <w:lsdException w:name="Document Map" w:semiHidden="1"/>
    <w:lsdException w:name="Plain Text" w:qFormat="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uiPriority="0" w:unhideWhenUsed="0" w:qFormat="1"/>
    <w:lsdException w:name="HTML Sample" w:semiHidden="1"/>
    <w:lsdException w:name="HTML Typewriter" w:semiHidden="1"/>
    <w:lsdException w:name="HTML Variable" w:semiHidden="1"/>
    <w:lsdException w:name="Normal Table" w:semiHidden="1"/>
    <w:lsdException w:name="annotation subject"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rFonts w:ascii="Calibri" w:hAnsi="Calibri"/>
      <w:sz w:val="21"/>
      <w:szCs w:val="22"/>
    </w:rPr>
  </w:style>
  <w:style w:type="paragraph" w:styleId="10">
    <w:name w:val="heading 1"/>
    <w:basedOn w:val="a"/>
    <w:next w:val="a"/>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link w:val="Char1"/>
    <w:uiPriority w:val="99"/>
    <w:qFormat/>
    <w:pPr>
      <w:spacing w:line="300" w:lineRule="auto"/>
      <w:jc w:val="left"/>
    </w:pPr>
    <w:rPr>
      <w:rFonts w:cs="Calibri"/>
      <w:szCs w:val="21"/>
    </w:rPr>
  </w:style>
  <w:style w:type="paragraph" w:styleId="a5">
    <w:name w:val="Body Text"/>
    <w:basedOn w:val="a"/>
    <w:link w:val="Char"/>
    <w:uiPriority w:val="1"/>
    <w:unhideWhenUsed/>
    <w:qFormat/>
    <w:pPr>
      <w:spacing w:after="120"/>
    </w:pPr>
  </w:style>
  <w:style w:type="paragraph" w:styleId="a6">
    <w:name w:val="Body Text Indent"/>
    <w:basedOn w:val="a"/>
    <w:link w:val="Char10"/>
    <w:unhideWhenUsed/>
    <w:qFormat/>
    <w:pPr>
      <w:spacing w:after="120"/>
      <w:ind w:left="420"/>
    </w:pPr>
    <w:rPr>
      <w:rFonts w:asciiTheme="minorHAnsi" w:eastAsiaTheme="minorEastAsia" w:hAnsiTheme="minorHAnsi" w:cstheme="minorBidi"/>
      <w:szCs w:val="24"/>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7">
    <w:name w:val="Plain Text"/>
    <w:basedOn w:val="a"/>
    <w:link w:val="Char0"/>
    <w:uiPriority w:val="99"/>
    <w:unhideWhenUsed/>
    <w:qFormat/>
    <w:rPr>
      <w:rFonts w:ascii="宋体" w:hAnsi="Courier New"/>
      <w:szCs w:val="21"/>
      <w:lang w:val="zh-CN"/>
    </w:rPr>
  </w:style>
  <w:style w:type="paragraph" w:styleId="80">
    <w:name w:val="toc 8"/>
    <w:basedOn w:val="a"/>
    <w:next w:val="a"/>
    <w:uiPriority w:val="39"/>
    <w:unhideWhenUsed/>
    <w:qFormat/>
    <w:pPr>
      <w:spacing w:after="57"/>
      <w:ind w:left="1984"/>
    </w:pPr>
  </w:style>
  <w:style w:type="paragraph" w:styleId="a8">
    <w:name w:val="endnote text"/>
    <w:basedOn w:val="a"/>
    <w:link w:val="Char2"/>
    <w:uiPriority w:val="99"/>
    <w:semiHidden/>
    <w:unhideWhenUsed/>
    <w:qFormat/>
    <w:rPr>
      <w:sz w:val="20"/>
    </w:rPr>
  </w:style>
  <w:style w:type="paragraph" w:styleId="a9">
    <w:name w:val="Balloon Text"/>
    <w:basedOn w:val="a"/>
    <w:link w:val="Char11"/>
    <w:uiPriority w:val="99"/>
    <w:unhideWhenUsed/>
    <w:qFormat/>
    <w:rPr>
      <w:sz w:val="18"/>
      <w:szCs w:val="18"/>
    </w:rPr>
  </w:style>
  <w:style w:type="paragraph" w:styleId="aa">
    <w:name w:val="footer"/>
    <w:basedOn w:val="a"/>
    <w:link w:val="Char12"/>
    <w:uiPriority w:val="99"/>
    <w:unhideWhenUsed/>
    <w:qFormat/>
    <w:pPr>
      <w:tabs>
        <w:tab w:val="center" w:pos="7143"/>
        <w:tab w:val="right" w:pos="14287"/>
      </w:tabs>
    </w:pPr>
  </w:style>
  <w:style w:type="paragraph" w:styleId="ab">
    <w:name w:val="header"/>
    <w:basedOn w:val="a"/>
    <w:link w:val="Char13"/>
    <w:uiPriority w:val="99"/>
    <w:unhideWhenUsed/>
    <w:qFormat/>
    <w:pPr>
      <w:tabs>
        <w:tab w:val="center" w:pos="7143"/>
        <w:tab w:val="right" w:pos="14287"/>
      </w:tabs>
    </w:pPr>
  </w:style>
  <w:style w:type="paragraph" w:styleId="11">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c">
    <w:name w:val="Subtitle"/>
    <w:basedOn w:val="a"/>
    <w:next w:val="a"/>
    <w:link w:val="Char3"/>
    <w:uiPriority w:val="11"/>
    <w:qFormat/>
    <w:pPr>
      <w:spacing w:before="200" w:after="200"/>
    </w:pPr>
    <w:rPr>
      <w:sz w:val="24"/>
      <w:szCs w:val="24"/>
    </w:rPr>
  </w:style>
  <w:style w:type="paragraph" w:styleId="ad">
    <w:name w:val="footnote text"/>
    <w:basedOn w:val="a"/>
    <w:link w:val="Char4"/>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e">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jc w:val="left"/>
    </w:pPr>
    <w:rPr>
      <w:rFonts w:ascii="宋体" w:hAnsi="宋体" w:hint="eastAsia"/>
      <w:sz w:val="24"/>
      <w:szCs w:val="24"/>
    </w:rPr>
  </w:style>
  <w:style w:type="paragraph" w:styleId="af">
    <w:name w:val="Normal (Web)"/>
    <w:basedOn w:val="a"/>
    <w:unhideWhenUsed/>
    <w:qFormat/>
    <w:pPr>
      <w:spacing w:beforeAutospacing="1" w:afterAutospacing="1"/>
      <w:jc w:val="left"/>
    </w:pPr>
    <w:rPr>
      <w:sz w:val="24"/>
    </w:rPr>
  </w:style>
  <w:style w:type="paragraph" w:styleId="af0">
    <w:name w:val="Title"/>
    <w:basedOn w:val="a"/>
    <w:next w:val="a"/>
    <w:link w:val="Char5"/>
    <w:uiPriority w:val="10"/>
    <w:qFormat/>
    <w:pPr>
      <w:spacing w:before="300" w:after="200"/>
      <w:contextualSpacing/>
    </w:pPr>
    <w:rPr>
      <w:sz w:val="48"/>
      <w:szCs w:val="48"/>
    </w:rPr>
  </w:style>
  <w:style w:type="paragraph" w:styleId="af1">
    <w:name w:val="annotation subject"/>
    <w:basedOn w:val="a4"/>
    <w:next w:val="a4"/>
    <w:link w:val="Char14"/>
    <w:uiPriority w:val="99"/>
    <w:qFormat/>
    <w:rPr>
      <w:b/>
      <w:bCs/>
    </w:rPr>
  </w:style>
  <w:style w:type="paragraph" w:styleId="af2">
    <w:name w:val="Body Text First Indent"/>
    <w:basedOn w:val="a5"/>
    <w:link w:val="Char6"/>
    <w:unhideWhenUsed/>
    <w:qFormat/>
    <w:pPr>
      <w:ind w:firstLine="420"/>
    </w:pPr>
    <w:rPr>
      <w:rFonts w:asciiTheme="minorHAnsi" w:eastAsiaTheme="minorEastAsia" w:hAnsiTheme="minorHAnsi" w:cstheme="minorBidi"/>
    </w:rPr>
  </w:style>
  <w:style w:type="paragraph" w:styleId="21">
    <w:name w:val="Body Text First Indent 2"/>
    <w:basedOn w:val="a6"/>
    <w:uiPriority w:val="99"/>
    <w:semiHidden/>
    <w:unhideWhenUsed/>
    <w:qFormat/>
    <w:pPr>
      <w:ind w:firstLineChars="200" w:firstLine="420"/>
    </w:pPr>
    <w:rPr>
      <w:rFonts w:ascii="Calibri" w:eastAsia="宋体" w:hAnsi="Calibri" w:cs="Times New Roman"/>
      <w:sz w:val="20"/>
      <w:szCs w:val="20"/>
    </w:rPr>
  </w:style>
  <w:style w:type="table" w:styleId="af3">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basedOn w:val="a0"/>
    <w:qFormat/>
    <w:rPr>
      <w:b/>
    </w:rPr>
  </w:style>
  <w:style w:type="character" w:styleId="af5">
    <w:name w:val="endnote reference"/>
    <w:uiPriority w:val="99"/>
    <w:semiHidden/>
    <w:unhideWhenUsed/>
    <w:qFormat/>
    <w:rPr>
      <w:vertAlign w:val="superscript"/>
    </w:rPr>
  </w:style>
  <w:style w:type="character" w:styleId="af6">
    <w:name w:val="Emphasis"/>
    <w:qFormat/>
    <w:rPr>
      <w:i/>
    </w:rPr>
  </w:style>
  <w:style w:type="character" w:styleId="af7">
    <w:name w:val="Hyperlink"/>
    <w:uiPriority w:val="99"/>
    <w:unhideWhenUsed/>
    <w:qFormat/>
    <w:rPr>
      <w:color w:val="0000FF" w:themeColor="hyperlink"/>
      <w:u w:val="single"/>
    </w:rPr>
  </w:style>
  <w:style w:type="character" w:styleId="af8">
    <w:name w:val="annotation reference"/>
    <w:uiPriority w:val="99"/>
    <w:qFormat/>
    <w:rPr>
      <w:sz w:val="21"/>
      <w:szCs w:val="21"/>
    </w:rPr>
  </w:style>
  <w:style w:type="character" w:styleId="af9">
    <w:name w:val="footnote reference"/>
    <w:uiPriority w:val="99"/>
    <w:unhideWhenUsed/>
    <w:qFormat/>
    <w:rPr>
      <w:vertAlign w:val="superscript"/>
    </w:rPr>
  </w:style>
  <w:style w:type="character" w:customStyle="1" w:styleId="3Char">
    <w:name w:val="标题 3 Char"/>
    <w:link w:val="3"/>
    <w:uiPriority w:val="9"/>
    <w:qFormat/>
    <w:rPr>
      <w:rFonts w:ascii="Arial" w:eastAsia="Arial" w:hAnsi="Arial" w:cs="Arial"/>
      <w:sz w:val="30"/>
      <w:szCs w:val="30"/>
    </w:rPr>
  </w:style>
  <w:style w:type="character" w:customStyle="1" w:styleId="1Char">
    <w:name w:val="标题 1 Char"/>
    <w:link w:val="10"/>
    <w:uiPriority w:val="9"/>
    <w:qFormat/>
    <w:rPr>
      <w:rFonts w:ascii="Arial" w:eastAsia="Arial" w:hAnsi="Arial" w:cs="Arial"/>
      <w:sz w:val="40"/>
      <w:szCs w:val="40"/>
    </w:rPr>
  </w:style>
  <w:style w:type="paragraph" w:customStyle="1" w:styleId="210">
    <w:name w:val="正文首行缩进 21"/>
    <w:basedOn w:val="110"/>
    <w:link w:val="2Char0"/>
    <w:unhideWhenUsed/>
    <w:qFormat/>
    <w:pPr>
      <w:spacing w:after="0" w:line="360" w:lineRule="auto"/>
      <w:ind w:left="0" w:firstLine="420"/>
    </w:pPr>
    <w:rPr>
      <w:rFonts w:ascii="宋体" w:hAnsi="宋体"/>
      <w:szCs w:val="20"/>
    </w:rPr>
  </w:style>
  <w:style w:type="paragraph" w:customStyle="1" w:styleId="110">
    <w:name w:val="正文文本缩进11"/>
    <w:basedOn w:val="a"/>
    <w:uiPriority w:val="99"/>
    <w:unhideWhenUsed/>
    <w:qFormat/>
    <w:pPr>
      <w:spacing w:after="120"/>
      <w:ind w:left="420"/>
    </w:p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character" w:customStyle="1" w:styleId="2Char">
    <w:name w:val="标题 2 Char"/>
    <w:link w:val="2"/>
    <w:uiPriority w:val="9"/>
    <w:qFormat/>
    <w:rPr>
      <w:rFonts w:ascii="Arial" w:eastAsia="Arial" w:hAnsi="Arial" w:cs="Arial"/>
      <w:sz w:val="34"/>
    </w:rPr>
  </w:style>
  <w:style w:type="character" w:customStyle="1" w:styleId="4Char">
    <w:name w:val="标题 4 Char"/>
    <w:link w:val="4"/>
    <w:uiPriority w:val="9"/>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a">
    <w:name w:val="List Paragraph"/>
    <w:basedOn w:val="a"/>
    <w:uiPriority w:val="34"/>
    <w:qFormat/>
    <w:pPr>
      <w:ind w:left="720"/>
      <w:contextualSpacing/>
    </w:pPr>
  </w:style>
  <w:style w:type="paragraph" w:styleId="afb">
    <w:name w:val="No Spacing"/>
    <w:uiPriority w:val="1"/>
    <w:qFormat/>
    <w:rPr>
      <w:rFonts w:ascii="Calibri" w:hAnsi="Calibri"/>
    </w:rPr>
  </w:style>
  <w:style w:type="character" w:customStyle="1" w:styleId="Char5">
    <w:name w:val="标题 Char"/>
    <w:link w:val="af0"/>
    <w:uiPriority w:val="10"/>
    <w:qFormat/>
    <w:rPr>
      <w:sz w:val="48"/>
      <w:szCs w:val="48"/>
    </w:rPr>
  </w:style>
  <w:style w:type="character" w:customStyle="1" w:styleId="Char3">
    <w:name w:val="副标题 Char"/>
    <w:link w:val="ac"/>
    <w:uiPriority w:val="11"/>
    <w:qFormat/>
    <w:rPr>
      <w:sz w:val="24"/>
      <w:szCs w:val="24"/>
    </w:rPr>
  </w:style>
  <w:style w:type="paragraph" w:styleId="afc">
    <w:name w:val="Quote"/>
    <w:basedOn w:val="a"/>
    <w:next w:val="a"/>
    <w:link w:val="Char7"/>
    <w:uiPriority w:val="29"/>
    <w:qFormat/>
    <w:pPr>
      <w:ind w:left="720" w:right="720"/>
    </w:pPr>
    <w:rPr>
      <w:i/>
    </w:rPr>
  </w:style>
  <w:style w:type="character" w:customStyle="1" w:styleId="Char7">
    <w:name w:val="引用 Char"/>
    <w:link w:val="afc"/>
    <w:uiPriority w:val="29"/>
    <w:qFormat/>
    <w:rPr>
      <w:i/>
    </w:rPr>
  </w:style>
  <w:style w:type="paragraph" w:styleId="afd">
    <w:name w:val="Intense Quote"/>
    <w:basedOn w:val="a"/>
    <w:next w:val="a"/>
    <w:link w:val="Char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8">
    <w:name w:val="明显引用 Char"/>
    <w:link w:val="afd"/>
    <w:uiPriority w:val="30"/>
    <w:qFormat/>
    <w:rPr>
      <w:i/>
    </w:rPr>
  </w:style>
  <w:style w:type="character" w:customStyle="1" w:styleId="Char13">
    <w:name w:val="页眉 Char1"/>
    <w:link w:val="ab"/>
    <w:uiPriority w:val="99"/>
    <w:qFormat/>
  </w:style>
  <w:style w:type="character" w:customStyle="1" w:styleId="FooterChar">
    <w:name w:val="Footer Char"/>
    <w:uiPriority w:val="99"/>
    <w:qFormat/>
  </w:style>
  <w:style w:type="character" w:customStyle="1" w:styleId="Char12">
    <w:name w:val="页脚 Char1"/>
    <w:link w:val="aa"/>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4">
    <w:name w:val="脚注文本 Char"/>
    <w:link w:val="ad"/>
    <w:uiPriority w:val="99"/>
    <w:qFormat/>
    <w:rPr>
      <w:sz w:val="18"/>
    </w:rPr>
  </w:style>
  <w:style w:type="character" w:customStyle="1" w:styleId="Char2">
    <w:name w:val="尾注文本 Char"/>
    <w:link w:val="a8"/>
    <w:uiPriority w:val="99"/>
    <w:qFormat/>
    <w:rPr>
      <w:sz w:val="20"/>
    </w:rPr>
  </w:style>
  <w:style w:type="paragraph" w:customStyle="1" w:styleId="TOC11">
    <w:name w:val="TOC 标题11"/>
    <w:uiPriority w:val="39"/>
    <w:unhideWhenUsed/>
    <w:qFormat/>
    <w:rPr>
      <w:rFonts w:ascii="Calibri" w:hAnsi="Calibri"/>
    </w:rPr>
  </w:style>
  <w:style w:type="paragraph" w:customStyle="1" w:styleId="111">
    <w:name w:val="标题 11"/>
    <w:basedOn w:val="a"/>
    <w:next w:val="a"/>
    <w:qFormat/>
    <w:pPr>
      <w:keepNext/>
      <w:jc w:val="center"/>
      <w:outlineLvl w:val="0"/>
    </w:pPr>
    <w:rPr>
      <w:rFonts w:ascii="楷体_GB2312" w:eastAsia="楷体_GB2312" w:hAnsi="Times New Roman"/>
      <w:sz w:val="28"/>
      <w:szCs w:val="28"/>
    </w:rPr>
  </w:style>
  <w:style w:type="paragraph" w:customStyle="1" w:styleId="211">
    <w:name w:val="标题 21"/>
    <w:basedOn w:val="a"/>
    <w:next w:val="12"/>
    <w:qFormat/>
    <w:pPr>
      <w:keepNext/>
      <w:keepLines/>
      <w:spacing w:before="260" w:after="260" w:line="415" w:lineRule="auto"/>
      <w:jc w:val="center"/>
      <w:outlineLvl w:val="1"/>
    </w:pPr>
    <w:rPr>
      <w:rFonts w:ascii="Arial" w:eastAsia="幼圆" w:hAnsi="Arial" w:cs="Arial"/>
      <w:b/>
      <w:bCs/>
      <w:sz w:val="44"/>
      <w:szCs w:val="44"/>
    </w:rPr>
  </w:style>
  <w:style w:type="paragraph" w:customStyle="1" w:styleId="12">
    <w:name w:val="正文缩进1"/>
    <w:basedOn w:val="a"/>
    <w:link w:val="Char9"/>
    <w:unhideWhenUsed/>
    <w:qFormat/>
    <w:pPr>
      <w:ind w:firstLine="420"/>
    </w:pPr>
    <w:rPr>
      <w:rFonts w:ascii="Times New Roman" w:hAnsi="Times New Roman"/>
      <w:szCs w:val="21"/>
    </w:rPr>
  </w:style>
  <w:style w:type="paragraph" w:customStyle="1" w:styleId="31">
    <w:name w:val="标题 31"/>
    <w:basedOn w:val="a"/>
    <w:next w:val="12"/>
    <w:qFormat/>
    <w:pPr>
      <w:keepNext/>
      <w:keepLines/>
      <w:spacing w:before="260" w:after="260" w:line="415" w:lineRule="auto"/>
      <w:outlineLvl w:val="2"/>
    </w:pPr>
    <w:rPr>
      <w:rFonts w:ascii="Times New Roman" w:hAnsi="Times New Roman"/>
      <w:b/>
      <w:bCs/>
      <w:sz w:val="32"/>
      <w:szCs w:val="32"/>
    </w:rPr>
  </w:style>
  <w:style w:type="paragraph" w:customStyle="1" w:styleId="41">
    <w:name w:val="标题 41"/>
    <w:basedOn w:val="a"/>
    <w:next w:val="12"/>
    <w:qFormat/>
    <w:pPr>
      <w:keepNext/>
      <w:keepLines/>
      <w:spacing w:before="280" w:after="290" w:line="374" w:lineRule="auto"/>
      <w:outlineLvl w:val="3"/>
    </w:pPr>
    <w:rPr>
      <w:rFonts w:ascii="Arial" w:eastAsia="黑体" w:hAnsi="Arial" w:cs="Arial"/>
      <w:b/>
      <w:bCs/>
      <w:sz w:val="28"/>
      <w:szCs w:val="28"/>
    </w:rPr>
  </w:style>
  <w:style w:type="character" w:customStyle="1" w:styleId="13">
    <w:name w:val="默认段落字体1"/>
    <w:uiPriority w:val="1"/>
    <w:unhideWhenUsed/>
    <w:qFormat/>
  </w:style>
  <w:style w:type="table" w:customStyle="1" w:styleId="14">
    <w:name w:val="普通表格1"/>
    <w:uiPriority w:val="99"/>
    <w:unhideWhenUsed/>
    <w:qFormat/>
    <w:tblPr>
      <w:tblCellMar>
        <w:top w:w="0" w:type="dxa"/>
        <w:left w:w="0" w:type="dxa"/>
        <w:bottom w:w="0" w:type="dxa"/>
        <w:right w:w="0" w:type="dxa"/>
      </w:tblCellMar>
    </w:tblPr>
  </w:style>
  <w:style w:type="paragraph" w:customStyle="1" w:styleId="15">
    <w:name w:val="正文文本1"/>
    <w:basedOn w:val="a"/>
    <w:unhideWhenUsed/>
    <w:qFormat/>
    <w:pPr>
      <w:spacing w:after="120"/>
    </w:pPr>
  </w:style>
  <w:style w:type="paragraph" w:customStyle="1" w:styleId="16">
    <w:name w:val="文本块1"/>
    <w:basedOn w:val="a"/>
    <w:qFormat/>
    <w:pPr>
      <w:ind w:left="420" w:right="33"/>
      <w:jc w:val="left"/>
    </w:pPr>
    <w:rPr>
      <w:sz w:val="24"/>
      <w:szCs w:val="20"/>
    </w:rPr>
  </w:style>
  <w:style w:type="paragraph" w:customStyle="1" w:styleId="112">
    <w:name w:val="纯文本11"/>
    <w:basedOn w:val="a"/>
    <w:uiPriority w:val="99"/>
    <w:unhideWhenUsed/>
    <w:qFormat/>
    <w:rPr>
      <w:rFonts w:ascii="宋体" w:hAnsi="Courier New"/>
      <w:szCs w:val="21"/>
    </w:rPr>
  </w:style>
  <w:style w:type="paragraph" w:customStyle="1" w:styleId="17">
    <w:name w:val="批注框文本1"/>
    <w:basedOn w:val="a"/>
    <w:link w:val="Chara"/>
    <w:qFormat/>
    <w:rPr>
      <w:sz w:val="18"/>
      <w:szCs w:val="18"/>
    </w:rPr>
  </w:style>
  <w:style w:type="character" w:customStyle="1" w:styleId="Chara">
    <w:name w:val="批注框文本 Char"/>
    <w:link w:val="17"/>
    <w:qFormat/>
    <w:rPr>
      <w:rFonts w:ascii="Calibri" w:eastAsia="宋体" w:hAnsi="Calibri" w:cs="Times New Roman"/>
      <w:sz w:val="18"/>
      <w:szCs w:val="18"/>
    </w:rPr>
  </w:style>
  <w:style w:type="paragraph" w:customStyle="1" w:styleId="18">
    <w:name w:val="页脚1"/>
    <w:basedOn w:val="a"/>
    <w:link w:val="Charb"/>
    <w:unhideWhenUsed/>
    <w:qFormat/>
    <w:pPr>
      <w:tabs>
        <w:tab w:val="center" w:pos="4153"/>
        <w:tab w:val="right" w:pos="8306"/>
      </w:tabs>
      <w:jc w:val="left"/>
    </w:pPr>
    <w:rPr>
      <w:sz w:val="18"/>
      <w:szCs w:val="18"/>
    </w:rPr>
  </w:style>
  <w:style w:type="paragraph" w:customStyle="1" w:styleId="212">
    <w:name w:val="正文文本 21"/>
    <w:basedOn w:val="a"/>
    <w:link w:val="2Char1"/>
    <w:qFormat/>
    <w:rPr>
      <w:rFonts w:eastAsia="仿宋_GB2312"/>
      <w:sz w:val="24"/>
    </w:rPr>
  </w:style>
  <w:style w:type="paragraph" w:customStyle="1" w:styleId="19">
    <w:name w:val="普通(网站)1"/>
    <w:basedOn w:val="a"/>
    <w:unhideWhenUsed/>
    <w:qFormat/>
    <w:pPr>
      <w:widowControl/>
      <w:spacing w:before="100" w:beforeAutospacing="1" w:after="100" w:afterAutospacing="1"/>
      <w:jc w:val="left"/>
    </w:pPr>
    <w:rPr>
      <w:rFonts w:ascii="宋体" w:hAnsi="宋体" w:cs="宋体"/>
      <w:sz w:val="24"/>
      <w:szCs w:val="24"/>
    </w:rPr>
  </w:style>
  <w:style w:type="paragraph" w:customStyle="1" w:styleId="1a">
    <w:name w:val="正文首行缩进1"/>
    <w:basedOn w:val="15"/>
    <w:unhideWhenUsed/>
    <w:qFormat/>
    <w:pPr>
      <w:ind w:firstLine="420"/>
    </w:pPr>
    <w:rPr>
      <w:rFonts w:ascii="Times New Roman" w:hAnsi="Times New Roman"/>
    </w:rPr>
  </w:style>
  <w:style w:type="table" w:customStyle="1" w:styleId="1b">
    <w:name w:val="网格型1"/>
    <w:basedOn w:val="14"/>
    <w:qFormat/>
    <w:tblPr>
      <w:tblCellMar>
        <w:top w:w="0" w:type="dxa"/>
        <w:left w:w="0" w:type="dxa"/>
        <w:bottom w:w="0" w:type="dxa"/>
        <w:right w:w="0" w:type="dxa"/>
      </w:tblCellMar>
    </w:tblPr>
  </w:style>
  <w:style w:type="character" w:customStyle="1" w:styleId="1c">
    <w:name w:val="超链接1"/>
    <w:unhideWhenUsed/>
    <w:qFormat/>
    <w:rPr>
      <w:color w:val="0000FF"/>
      <w:u w:val="single"/>
    </w:rPr>
  </w:style>
  <w:style w:type="paragraph" w:customStyle="1" w:styleId="1d">
    <w:name w:val="无间隔1"/>
    <w:uiPriority w:val="99"/>
    <w:qFormat/>
    <w:pPr>
      <w:widowControl w:val="0"/>
      <w:jc w:val="both"/>
    </w:pPr>
    <w:rPr>
      <w:sz w:val="21"/>
      <w:szCs w:val="21"/>
    </w:rPr>
  </w:style>
  <w:style w:type="paragraph" w:customStyle="1" w:styleId="113">
    <w:name w:val="正文11"/>
    <w:next w:val="114"/>
    <w:qFormat/>
    <w:pPr>
      <w:widowControl w:val="0"/>
      <w:jc w:val="both"/>
    </w:pPr>
    <w:rPr>
      <w:sz w:val="21"/>
      <w:szCs w:val="22"/>
    </w:rPr>
  </w:style>
  <w:style w:type="paragraph" w:customStyle="1" w:styleId="114">
    <w:name w:val="目录 11"/>
    <w:basedOn w:val="113"/>
    <w:next w:val="113"/>
    <w:qFormat/>
    <w:pPr>
      <w:tabs>
        <w:tab w:val="right" w:leader="dot" w:pos="9060"/>
      </w:tabs>
      <w:spacing w:line="360" w:lineRule="auto"/>
    </w:pPr>
    <w:rPr>
      <w:rFonts w:ascii="Calibri" w:hAnsi="Calibri"/>
      <w:sz w:val="24"/>
      <w:szCs w:val="24"/>
    </w:rPr>
  </w:style>
  <w:style w:type="character" w:customStyle="1" w:styleId="font31">
    <w:name w:val="font31"/>
    <w:qFormat/>
    <w:rPr>
      <w:rFonts w:ascii="宋体" w:eastAsia="宋体" w:hAnsi="宋体" w:cs="宋体" w:hint="eastAsia"/>
      <w:color w:val="000000"/>
      <w:sz w:val="24"/>
      <w:szCs w:val="24"/>
      <w:u w:val="none"/>
    </w:rPr>
  </w:style>
  <w:style w:type="paragraph" w:customStyle="1" w:styleId="afe">
    <w:name w:val="普通正文"/>
    <w:basedOn w:val="a"/>
    <w:qFormat/>
    <w:pPr>
      <w:spacing w:before="120" w:after="120" w:line="360" w:lineRule="auto"/>
      <w:ind w:firstLine="480"/>
      <w:jc w:val="left"/>
    </w:pPr>
    <w:rPr>
      <w:rFonts w:ascii="Arial" w:hAnsi="Arial" w:cs="Arial"/>
      <w:sz w:val="24"/>
      <w:szCs w:val="24"/>
    </w:rPr>
  </w:style>
  <w:style w:type="paragraph" w:customStyle="1" w:styleId="1e">
    <w:name w:val="纯文本1"/>
    <w:basedOn w:val="a"/>
    <w:qFormat/>
    <w:pPr>
      <w:ind w:firstLine="720"/>
    </w:pPr>
    <w:rPr>
      <w:rFonts w:ascii="宋体" w:hAnsi="Courier New"/>
    </w:rPr>
  </w:style>
  <w:style w:type="paragraph" w:customStyle="1" w:styleId="1f">
    <w:name w:val="正文文本缩进1"/>
    <w:basedOn w:val="a"/>
    <w:next w:val="a"/>
    <w:link w:val="Charc"/>
    <w:uiPriority w:val="99"/>
    <w:qFormat/>
    <w:pPr>
      <w:ind w:firstLine="630"/>
    </w:pPr>
    <w:rPr>
      <w:sz w:val="20"/>
      <w:szCs w:val="20"/>
    </w:rPr>
  </w:style>
  <w:style w:type="paragraph" w:customStyle="1" w:styleId="1f0">
    <w:name w:val="页眉1"/>
    <w:basedOn w:val="a"/>
    <w:link w:val="Chard"/>
    <w:qFormat/>
    <w:pPr>
      <w:pBdr>
        <w:bottom w:val="single" w:sz="6" w:space="1" w:color="000000"/>
      </w:pBdr>
      <w:tabs>
        <w:tab w:val="center" w:pos="4153"/>
        <w:tab w:val="right" w:pos="8306"/>
      </w:tabs>
      <w:jc w:val="center"/>
    </w:pPr>
    <w:rPr>
      <w:sz w:val="18"/>
      <w:szCs w:val="18"/>
    </w:rPr>
  </w:style>
  <w:style w:type="character" w:customStyle="1" w:styleId="Chard">
    <w:name w:val="页眉 Char"/>
    <w:link w:val="1f0"/>
    <w:qFormat/>
    <w:rPr>
      <w:sz w:val="18"/>
      <w:szCs w:val="18"/>
    </w:rPr>
  </w:style>
  <w:style w:type="character" w:customStyle="1" w:styleId="Charb">
    <w:name w:val="页脚 Char"/>
    <w:link w:val="18"/>
    <w:qFormat/>
    <w:rPr>
      <w:sz w:val="18"/>
      <w:szCs w:val="18"/>
    </w:rPr>
  </w:style>
  <w:style w:type="character" w:customStyle="1" w:styleId="1f1">
    <w:name w:val="页码1"/>
    <w:basedOn w:val="13"/>
    <w:qFormat/>
  </w:style>
  <w:style w:type="paragraph" w:customStyle="1" w:styleId="aff">
    <w:name w:val="段"/>
    <w:next w:val="a"/>
    <w:qFormat/>
    <w:pPr>
      <w:spacing w:line="360" w:lineRule="auto"/>
      <w:ind w:firstLine="200"/>
      <w:jc w:val="both"/>
    </w:pPr>
    <w:rPr>
      <w:rFonts w:ascii="宋体"/>
      <w:sz w:val="21"/>
    </w:rPr>
  </w:style>
  <w:style w:type="character" w:customStyle="1" w:styleId="CharChar">
    <w:name w:val="*正文 Char Char"/>
    <w:qFormat/>
    <w:rPr>
      <w:rFonts w:ascii="Times New Roman" w:eastAsia="宋体" w:hAnsi="Times New Roman" w:cs="Times New Roman" w:hint="default"/>
      <w:sz w:val="21"/>
      <w:szCs w:val="24"/>
      <w:lang w:val="en-US" w:eastAsia="zh-CN" w:bidi="ar-SA"/>
    </w:rPr>
  </w:style>
  <w:style w:type="paragraph" w:customStyle="1" w:styleId="TableParagraph">
    <w:name w:val="Table Paragraph"/>
    <w:basedOn w:val="a"/>
    <w:qFormat/>
    <w:pPr>
      <w:ind w:firstLine="720"/>
    </w:pPr>
    <w:rPr>
      <w:sz w:val="22"/>
    </w:rPr>
  </w:style>
  <w:style w:type="character" w:customStyle="1" w:styleId="Char11">
    <w:name w:val="批注框文本 Char1"/>
    <w:basedOn w:val="a0"/>
    <w:link w:val="a9"/>
    <w:uiPriority w:val="99"/>
    <w:qFormat/>
    <w:rPr>
      <w:rFonts w:ascii="Calibri" w:hAnsi="Calibri"/>
      <w:sz w:val="18"/>
      <w:szCs w:val="18"/>
    </w:rPr>
  </w:style>
  <w:style w:type="character" w:customStyle="1" w:styleId="Char">
    <w:name w:val="正文文本 Char"/>
    <w:basedOn w:val="a0"/>
    <w:link w:val="a5"/>
    <w:qFormat/>
    <w:rPr>
      <w:rFonts w:ascii="Calibri" w:hAnsi="Calibri"/>
      <w:sz w:val="21"/>
      <w:szCs w:val="22"/>
    </w:rPr>
  </w:style>
  <w:style w:type="character" w:customStyle="1" w:styleId="Char6">
    <w:name w:val="正文首行缩进 Char"/>
    <w:basedOn w:val="Char"/>
    <w:link w:val="af2"/>
    <w:qFormat/>
    <w:rPr>
      <w:rFonts w:asciiTheme="minorHAnsi" w:eastAsiaTheme="minorEastAsia" w:hAnsiTheme="minorHAnsi" w:cstheme="minorBidi"/>
      <w:sz w:val="21"/>
      <w:szCs w:val="22"/>
    </w:rPr>
  </w:style>
  <w:style w:type="character" w:customStyle="1" w:styleId="Char0">
    <w:name w:val="纯文本 Char"/>
    <w:basedOn w:val="a0"/>
    <w:link w:val="a7"/>
    <w:uiPriority w:val="99"/>
    <w:qFormat/>
    <w:rPr>
      <w:rFonts w:ascii="宋体" w:hAnsi="Courier New"/>
      <w:sz w:val="21"/>
      <w:szCs w:val="21"/>
      <w:lang w:val="zh-CN"/>
    </w:rPr>
  </w:style>
  <w:style w:type="character" w:customStyle="1" w:styleId="Chare">
    <w:name w:val="批注文字 Char"/>
    <w:basedOn w:val="a0"/>
    <w:link w:val="1f2"/>
    <w:uiPriority w:val="99"/>
    <w:semiHidden/>
    <w:qFormat/>
    <w:rPr>
      <w:rFonts w:ascii="Calibri" w:hAnsi="Calibri"/>
      <w:sz w:val="21"/>
      <w:szCs w:val="22"/>
    </w:rPr>
  </w:style>
  <w:style w:type="paragraph" w:customStyle="1" w:styleId="1f2">
    <w:name w:val="批注文字1"/>
    <w:basedOn w:val="a"/>
    <w:link w:val="Chare"/>
    <w:uiPriority w:val="99"/>
    <w:unhideWhenUsed/>
    <w:qFormat/>
    <w:pPr>
      <w:jc w:val="left"/>
    </w:pPr>
  </w:style>
  <w:style w:type="character" w:customStyle="1" w:styleId="Char1">
    <w:name w:val="批注文字 Char1"/>
    <w:link w:val="a4"/>
    <w:uiPriority w:val="99"/>
    <w:qFormat/>
    <w:rPr>
      <w:rFonts w:ascii="Calibri" w:hAnsi="Calibri" w:cs="Calibri"/>
      <w:sz w:val="21"/>
      <w:szCs w:val="21"/>
    </w:rPr>
  </w:style>
  <w:style w:type="character" w:customStyle="1" w:styleId="aff0">
    <w:name w:val="批注框文本 字符"/>
    <w:qFormat/>
    <w:rPr>
      <w:rFonts w:ascii="Times New Roman" w:eastAsia="宋体" w:hAnsi="Times New Roman" w:cs="Times New Roman"/>
      <w:sz w:val="18"/>
      <w:szCs w:val="18"/>
    </w:rPr>
  </w:style>
  <w:style w:type="character" w:customStyle="1" w:styleId="HTMLChar">
    <w:name w:val="HTML 预设格式 Char"/>
    <w:basedOn w:val="a0"/>
    <w:link w:val="HTML"/>
    <w:qFormat/>
    <w:rPr>
      <w:rFonts w:ascii="宋体" w:hAnsi="宋体"/>
      <w:sz w:val="24"/>
      <w:szCs w:val="24"/>
    </w:rPr>
  </w:style>
  <w:style w:type="character" w:customStyle="1" w:styleId="Charf">
    <w:name w:val="批注主题 Char"/>
    <w:basedOn w:val="Chare"/>
    <w:link w:val="1f3"/>
    <w:semiHidden/>
    <w:qFormat/>
    <w:rPr>
      <w:rFonts w:ascii="Calibri" w:hAnsi="Calibri"/>
      <w:b/>
      <w:bCs/>
      <w:sz w:val="21"/>
      <w:szCs w:val="22"/>
    </w:rPr>
  </w:style>
  <w:style w:type="paragraph" w:customStyle="1" w:styleId="1f3">
    <w:name w:val="批注主题1"/>
    <w:basedOn w:val="1f2"/>
    <w:next w:val="1f2"/>
    <w:link w:val="Charf"/>
    <w:semiHidden/>
    <w:qFormat/>
    <w:rPr>
      <w:b/>
      <w:bCs/>
    </w:rPr>
  </w:style>
  <w:style w:type="character" w:customStyle="1" w:styleId="Char14">
    <w:name w:val="批注主题 Char1"/>
    <w:link w:val="af1"/>
    <w:uiPriority w:val="99"/>
    <w:qFormat/>
    <w:rPr>
      <w:rFonts w:ascii="Calibri" w:hAnsi="Calibri" w:cs="Calibri"/>
      <w:b/>
      <w:bCs/>
      <w:sz w:val="21"/>
      <w:szCs w:val="21"/>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Style237">
    <w:name w:val="_Style 237"/>
    <w:basedOn w:val="a"/>
    <w:next w:val="afa"/>
    <w:qFormat/>
    <w:pPr>
      <w:ind w:firstLine="420"/>
    </w:pPr>
    <w:rPr>
      <w:szCs w:val="20"/>
    </w:rPr>
  </w:style>
  <w:style w:type="paragraph" w:customStyle="1" w:styleId="Style238">
    <w:name w:val="_Style 238"/>
    <w:basedOn w:val="a"/>
    <w:next w:val="afa"/>
    <w:qFormat/>
    <w:pPr>
      <w:ind w:firstLine="420"/>
    </w:pPr>
    <w:rPr>
      <w:szCs w:val="20"/>
    </w:rPr>
  </w:style>
  <w:style w:type="character" w:customStyle="1" w:styleId="aff1">
    <w:name w:val="批注文字 字符"/>
    <w:qFormat/>
    <w:rPr>
      <w:rFonts w:ascii="Times New Roman" w:eastAsia="宋体" w:hAnsi="Times New Roman" w:cs="Times New Roman"/>
      <w:sz w:val="21"/>
      <w:szCs w:val="24"/>
    </w:rPr>
  </w:style>
  <w:style w:type="character" w:customStyle="1" w:styleId="aff2">
    <w:name w:val="批注主题 字符"/>
    <w:qFormat/>
    <w:rPr>
      <w:rFonts w:ascii="Times New Roman" w:eastAsia="宋体" w:hAnsi="Times New Roman" w:cs="Times New Roman"/>
      <w:b/>
      <w:bCs/>
      <w:sz w:val="21"/>
      <w:szCs w:val="24"/>
    </w:rPr>
  </w:style>
  <w:style w:type="table" w:customStyle="1" w:styleId="22">
    <w:name w:val="网格型2"/>
    <w:basedOn w:val="a1"/>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242">
    <w:name w:val="_Style 242"/>
    <w:basedOn w:val="a"/>
    <w:next w:val="afa"/>
    <w:qFormat/>
    <w:pPr>
      <w:ind w:firstLine="420"/>
    </w:pPr>
    <w:rPr>
      <w:szCs w:val="20"/>
    </w:rPr>
  </w:style>
  <w:style w:type="table" w:customStyle="1" w:styleId="32">
    <w:name w:val="网格型3"/>
    <w:basedOn w:val="a1"/>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244">
    <w:name w:val="_Style 244"/>
    <w:basedOn w:val="a"/>
    <w:next w:val="afa"/>
    <w:qFormat/>
    <w:pPr>
      <w:ind w:firstLine="420"/>
    </w:pPr>
    <w:rPr>
      <w:szCs w:val="20"/>
    </w:rPr>
  </w:style>
  <w:style w:type="paragraph" w:customStyle="1" w:styleId="1f4">
    <w:name w:val="列出段落1"/>
    <w:basedOn w:val="a"/>
    <w:link w:val="Charf0"/>
    <w:unhideWhenUsed/>
    <w:qFormat/>
    <w:pPr>
      <w:ind w:firstLine="420"/>
    </w:pPr>
    <w:rPr>
      <w:szCs w:val="24"/>
    </w:rPr>
  </w:style>
  <w:style w:type="character" w:customStyle="1" w:styleId="2Char0">
    <w:name w:val="正文首行缩进 2 Char"/>
    <w:link w:val="210"/>
    <w:qFormat/>
    <w:rPr>
      <w:rFonts w:ascii="宋体" w:hAnsi="宋体"/>
      <w:sz w:val="21"/>
    </w:rPr>
  </w:style>
  <w:style w:type="character" w:customStyle="1" w:styleId="1Char1">
    <w:name w:val="标题 1 Char1"/>
    <w:uiPriority w:val="9"/>
    <w:qFormat/>
    <w:rPr>
      <w:rFonts w:ascii="Arial" w:eastAsia="Arial" w:hAnsi="Arial" w:cs="Arial"/>
      <w:sz w:val="40"/>
      <w:szCs w:val="40"/>
    </w:rPr>
  </w:style>
  <w:style w:type="character" w:customStyle="1" w:styleId="2Char10">
    <w:name w:val="标题 2 Char1"/>
    <w:uiPriority w:val="9"/>
    <w:qFormat/>
    <w:rPr>
      <w:rFonts w:ascii="Arial" w:eastAsia="Arial" w:hAnsi="Arial" w:cs="Arial"/>
      <w:sz w:val="34"/>
    </w:rPr>
  </w:style>
  <w:style w:type="character" w:customStyle="1" w:styleId="3Char1">
    <w:name w:val="标题 3 Char1"/>
    <w:uiPriority w:val="9"/>
    <w:qFormat/>
    <w:rPr>
      <w:rFonts w:ascii="Arial" w:eastAsia="Arial" w:hAnsi="Arial" w:cs="Arial"/>
      <w:sz w:val="30"/>
      <w:szCs w:val="30"/>
    </w:rPr>
  </w:style>
  <w:style w:type="character" w:customStyle="1" w:styleId="4Char1">
    <w:name w:val="标题 4 Char1"/>
    <w:uiPriority w:val="9"/>
    <w:qFormat/>
    <w:rPr>
      <w:rFonts w:ascii="Arial" w:eastAsia="Arial" w:hAnsi="Arial" w:cs="Arial"/>
      <w:b/>
      <w:bCs/>
      <w:sz w:val="26"/>
      <w:szCs w:val="26"/>
    </w:rPr>
  </w:style>
  <w:style w:type="character" w:customStyle="1" w:styleId="5Char1">
    <w:name w:val="标题 5 Char1"/>
    <w:uiPriority w:val="9"/>
    <w:qFormat/>
    <w:rPr>
      <w:rFonts w:ascii="Arial" w:eastAsia="Arial" w:hAnsi="Arial" w:cs="Arial"/>
      <w:b/>
      <w:bCs/>
      <w:sz w:val="24"/>
      <w:szCs w:val="24"/>
    </w:rPr>
  </w:style>
  <w:style w:type="character" w:customStyle="1" w:styleId="6Char1">
    <w:name w:val="标题 6 Char1"/>
    <w:uiPriority w:val="9"/>
    <w:qFormat/>
    <w:rPr>
      <w:rFonts w:ascii="Arial" w:eastAsia="Arial" w:hAnsi="Arial" w:cs="Arial"/>
      <w:b/>
      <w:bCs/>
      <w:sz w:val="22"/>
      <w:szCs w:val="22"/>
    </w:rPr>
  </w:style>
  <w:style w:type="character" w:customStyle="1" w:styleId="7Char1">
    <w:name w:val="标题 7 Char1"/>
    <w:uiPriority w:val="9"/>
    <w:qFormat/>
    <w:rPr>
      <w:rFonts w:ascii="Arial" w:eastAsia="Arial" w:hAnsi="Arial" w:cs="Arial"/>
      <w:b/>
      <w:bCs/>
      <w:i/>
      <w:iCs/>
      <w:sz w:val="22"/>
      <w:szCs w:val="22"/>
    </w:rPr>
  </w:style>
  <w:style w:type="character" w:customStyle="1" w:styleId="8Char1">
    <w:name w:val="标题 8 Char1"/>
    <w:uiPriority w:val="9"/>
    <w:qFormat/>
    <w:rPr>
      <w:rFonts w:ascii="Arial" w:eastAsia="Arial" w:hAnsi="Arial" w:cs="Arial"/>
      <w:i/>
      <w:iCs/>
      <w:sz w:val="22"/>
      <w:szCs w:val="22"/>
    </w:rPr>
  </w:style>
  <w:style w:type="character" w:customStyle="1" w:styleId="9Char1">
    <w:name w:val="标题 9 Char1"/>
    <w:uiPriority w:val="9"/>
    <w:qFormat/>
    <w:rPr>
      <w:rFonts w:ascii="Arial" w:eastAsia="Arial" w:hAnsi="Arial" w:cs="Arial"/>
      <w:i/>
      <w:iCs/>
      <w:sz w:val="21"/>
      <w:szCs w:val="21"/>
    </w:rPr>
  </w:style>
  <w:style w:type="paragraph" w:customStyle="1" w:styleId="51">
    <w:name w:val="标题 51"/>
    <w:basedOn w:val="a"/>
    <w:next w:val="12"/>
    <w:qFormat/>
    <w:pPr>
      <w:keepNext/>
      <w:outlineLvl w:val="4"/>
    </w:pPr>
    <w:rPr>
      <w:rFonts w:ascii="宋体" w:hAnsi="Times New Roman"/>
      <w:color w:val="000000"/>
      <w:sz w:val="28"/>
      <w:szCs w:val="28"/>
    </w:rPr>
  </w:style>
  <w:style w:type="paragraph" w:customStyle="1" w:styleId="61">
    <w:name w:val="标题 61"/>
    <w:basedOn w:val="a"/>
    <w:next w:val="a"/>
    <w:qFormat/>
    <w:pPr>
      <w:keepNext/>
      <w:keepLines/>
      <w:spacing w:before="240" w:after="64" w:line="320" w:lineRule="auto"/>
      <w:outlineLvl w:val="5"/>
    </w:pPr>
    <w:rPr>
      <w:rFonts w:ascii="Arial" w:eastAsia="黑体" w:hAnsi="Arial"/>
      <w:b/>
      <w:bCs/>
      <w:sz w:val="24"/>
      <w:szCs w:val="24"/>
    </w:rPr>
  </w:style>
  <w:style w:type="paragraph" w:customStyle="1" w:styleId="71">
    <w:name w:val="标题 71"/>
    <w:basedOn w:val="a"/>
    <w:next w:val="a"/>
    <w:qFormat/>
    <w:pPr>
      <w:keepNext/>
      <w:keepLines/>
      <w:spacing w:before="240" w:after="64" w:line="320" w:lineRule="auto"/>
      <w:outlineLvl w:val="6"/>
    </w:pPr>
    <w:rPr>
      <w:rFonts w:ascii="Times New Roman" w:hAnsi="Times New Roman"/>
      <w:b/>
      <w:bCs/>
      <w:sz w:val="24"/>
      <w:szCs w:val="24"/>
    </w:rPr>
  </w:style>
  <w:style w:type="paragraph" w:customStyle="1" w:styleId="81">
    <w:name w:val="标题 81"/>
    <w:basedOn w:val="a"/>
    <w:next w:val="a"/>
    <w:qFormat/>
    <w:pPr>
      <w:keepNext/>
      <w:keepLines/>
      <w:spacing w:before="240" w:after="64" w:line="320" w:lineRule="auto"/>
      <w:outlineLvl w:val="7"/>
    </w:pPr>
    <w:rPr>
      <w:rFonts w:ascii="Arial" w:eastAsia="黑体" w:hAnsi="Arial"/>
      <w:sz w:val="24"/>
      <w:szCs w:val="24"/>
    </w:rPr>
  </w:style>
  <w:style w:type="paragraph" w:customStyle="1" w:styleId="91">
    <w:name w:val="标题 91"/>
    <w:basedOn w:val="a"/>
    <w:next w:val="a"/>
    <w:qFormat/>
    <w:pPr>
      <w:keepNext/>
      <w:keepLines/>
      <w:spacing w:before="240" w:after="64" w:line="320" w:lineRule="auto"/>
      <w:outlineLvl w:val="8"/>
    </w:pPr>
    <w:rPr>
      <w:rFonts w:ascii="Arial" w:eastAsia="黑体" w:hAnsi="Arial"/>
      <w:szCs w:val="21"/>
    </w:rPr>
  </w:style>
  <w:style w:type="character" w:customStyle="1" w:styleId="Char9">
    <w:name w:val="正文缩进 Char"/>
    <w:link w:val="12"/>
    <w:qFormat/>
    <w:rPr>
      <w:sz w:val="21"/>
      <w:szCs w:val="21"/>
    </w:rPr>
  </w:style>
  <w:style w:type="paragraph" w:customStyle="1" w:styleId="310">
    <w:name w:val="列表 31"/>
    <w:basedOn w:val="a"/>
    <w:qFormat/>
    <w:pPr>
      <w:ind w:left="100" w:hanging="200"/>
    </w:pPr>
    <w:rPr>
      <w:rFonts w:ascii="Times New Roman" w:hAnsi="Times New Roman"/>
      <w:szCs w:val="21"/>
    </w:rPr>
  </w:style>
  <w:style w:type="paragraph" w:customStyle="1" w:styleId="710">
    <w:name w:val="目录 71"/>
    <w:basedOn w:val="a"/>
    <w:next w:val="a"/>
    <w:semiHidden/>
    <w:qFormat/>
    <w:pPr>
      <w:ind w:left="1260"/>
      <w:jc w:val="left"/>
    </w:pPr>
    <w:rPr>
      <w:rFonts w:ascii="Times New Roman" w:hAnsi="Times New Roman"/>
      <w:szCs w:val="21"/>
    </w:rPr>
  </w:style>
  <w:style w:type="paragraph" w:customStyle="1" w:styleId="1f5">
    <w:name w:val="文档结构图1"/>
    <w:basedOn w:val="a"/>
    <w:link w:val="Charf1"/>
    <w:semiHidden/>
    <w:qFormat/>
    <w:pPr>
      <w:shd w:val="clear" w:color="auto" w:fill="000080"/>
    </w:pPr>
    <w:rPr>
      <w:rFonts w:ascii="Times New Roman" w:hAnsi="Times New Roman"/>
      <w:szCs w:val="21"/>
    </w:rPr>
  </w:style>
  <w:style w:type="character" w:customStyle="1" w:styleId="Charf1">
    <w:name w:val="文档结构图 Char"/>
    <w:link w:val="1f5"/>
    <w:semiHidden/>
    <w:qFormat/>
    <w:rPr>
      <w:sz w:val="21"/>
      <w:szCs w:val="21"/>
      <w:shd w:val="clear" w:color="auto" w:fill="000080"/>
    </w:rPr>
  </w:style>
  <w:style w:type="paragraph" w:customStyle="1" w:styleId="311">
    <w:name w:val="正文文本 31"/>
    <w:basedOn w:val="a"/>
    <w:link w:val="3Char0"/>
    <w:qFormat/>
    <w:rPr>
      <w:rFonts w:ascii="仿宋_GB2312" w:eastAsia="仿宋_GB2312" w:hAnsi="Arial"/>
      <w:sz w:val="32"/>
      <w:szCs w:val="32"/>
    </w:rPr>
  </w:style>
  <w:style w:type="character" w:customStyle="1" w:styleId="3Char0">
    <w:name w:val="正文文本 3 Char"/>
    <w:link w:val="311"/>
    <w:qFormat/>
    <w:rPr>
      <w:rFonts w:ascii="仿宋_GB2312" w:eastAsia="仿宋_GB2312" w:hAnsi="Arial"/>
      <w:sz w:val="32"/>
      <w:szCs w:val="32"/>
    </w:rPr>
  </w:style>
  <w:style w:type="character" w:customStyle="1" w:styleId="Charc">
    <w:name w:val="正文文本缩进 Char"/>
    <w:link w:val="1f"/>
    <w:uiPriority w:val="99"/>
    <w:qFormat/>
    <w:rPr>
      <w:rFonts w:ascii="Calibri" w:hAnsi="Calibri"/>
    </w:rPr>
  </w:style>
  <w:style w:type="paragraph" w:customStyle="1" w:styleId="213">
    <w:name w:val="列表 21"/>
    <w:basedOn w:val="a"/>
    <w:qFormat/>
    <w:pPr>
      <w:ind w:left="100" w:hanging="200"/>
    </w:pPr>
    <w:rPr>
      <w:rFonts w:ascii="Times New Roman" w:hAnsi="Times New Roman"/>
      <w:szCs w:val="21"/>
    </w:rPr>
  </w:style>
  <w:style w:type="paragraph" w:customStyle="1" w:styleId="510">
    <w:name w:val="目录 51"/>
    <w:basedOn w:val="a"/>
    <w:next w:val="a"/>
    <w:semiHidden/>
    <w:qFormat/>
    <w:pPr>
      <w:ind w:left="840"/>
      <w:jc w:val="left"/>
    </w:pPr>
    <w:rPr>
      <w:rFonts w:ascii="Times New Roman" w:hAnsi="Times New Roman"/>
      <w:szCs w:val="21"/>
    </w:rPr>
  </w:style>
  <w:style w:type="paragraph" w:customStyle="1" w:styleId="312">
    <w:name w:val="目录 31"/>
    <w:basedOn w:val="a"/>
    <w:next w:val="a"/>
    <w:semiHidden/>
    <w:qFormat/>
    <w:pPr>
      <w:ind w:left="420"/>
      <w:jc w:val="left"/>
    </w:pPr>
    <w:rPr>
      <w:rFonts w:ascii="Times New Roman" w:hAnsi="Times New Roman"/>
      <w:i/>
      <w:iCs/>
      <w:szCs w:val="24"/>
    </w:rPr>
  </w:style>
  <w:style w:type="paragraph" w:customStyle="1" w:styleId="810">
    <w:name w:val="目录 81"/>
    <w:basedOn w:val="a"/>
    <w:next w:val="a"/>
    <w:semiHidden/>
    <w:qFormat/>
    <w:pPr>
      <w:ind w:left="1470"/>
      <w:jc w:val="left"/>
    </w:pPr>
    <w:rPr>
      <w:rFonts w:ascii="Times New Roman" w:hAnsi="Times New Roman"/>
      <w:szCs w:val="21"/>
    </w:rPr>
  </w:style>
  <w:style w:type="paragraph" w:customStyle="1" w:styleId="1f6">
    <w:name w:val="日期1"/>
    <w:basedOn w:val="a"/>
    <w:next w:val="a"/>
    <w:link w:val="Charf2"/>
    <w:qFormat/>
    <w:rPr>
      <w:rFonts w:ascii="Times New Roman" w:hAnsi="Times New Roman"/>
      <w:sz w:val="24"/>
      <w:szCs w:val="24"/>
    </w:rPr>
  </w:style>
  <w:style w:type="character" w:customStyle="1" w:styleId="Charf2">
    <w:name w:val="日期 Char"/>
    <w:link w:val="1f6"/>
    <w:qFormat/>
    <w:rPr>
      <w:sz w:val="24"/>
      <w:szCs w:val="24"/>
    </w:rPr>
  </w:style>
  <w:style w:type="paragraph" w:customStyle="1" w:styleId="214">
    <w:name w:val="正文文本缩进 21"/>
    <w:basedOn w:val="a"/>
    <w:link w:val="2Char2"/>
    <w:qFormat/>
    <w:pPr>
      <w:ind w:left="630" w:firstLine="645"/>
    </w:pPr>
    <w:rPr>
      <w:rFonts w:ascii="Arial" w:eastAsia="仿宋_GB2312" w:hAnsi="Arial" w:cs="Arial"/>
      <w:sz w:val="32"/>
      <w:szCs w:val="32"/>
    </w:rPr>
  </w:style>
  <w:style w:type="character" w:customStyle="1" w:styleId="2Char2">
    <w:name w:val="正文文本缩进 2 Char"/>
    <w:link w:val="214"/>
    <w:qFormat/>
    <w:rPr>
      <w:rFonts w:ascii="Arial" w:eastAsia="仿宋_GB2312" w:hAnsi="Arial" w:cs="Arial"/>
      <w:sz w:val="32"/>
      <w:szCs w:val="32"/>
    </w:rPr>
  </w:style>
  <w:style w:type="paragraph" w:customStyle="1" w:styleId="410">
    <w:name w:val="目录 41"/>
    <w:basedOn w:val="a"/>
    <w:next w:val="a"/>
    <w:semiHidden/>
    <w:qFormat/>
    <w:pPr>
      <w:ind w:left="630"/>
      <w:jc w:val="left"/>
    </w:pPr>
    <w:rPr>
      <w:rFonts w:ascii="Times New Roman" w:hAnsi="Times New Roman"/>
      <w:szCs w:val="21"/>
    </w:rPr>
  </w:style>
  <w:style w:type="paragraph" w:customStyle="1" w:styleId="1f7">
    <w:name w:val="列表1"/>
    <w:basedOn w:val="a"/>
    <w:qFormat/>
    <w:pPr>
      <w:ind w:left="200" w:hanging="200"/>
    </w:pPr>
    <w:rPr>
      <w:rFonts w:ascii="Times New Roman" w:hAnsi="Times New Roman"/>
      <w:szCs w:val="21"/>
    </w:rPr>
  </w:style>
  <w:style w:type="paragraph" w:customStyle="1" w:styleId="610">
    <w:name w:val="目录 61"/>
    <w:basedOn w:val="a"/>
    <w:next w:val="a"/>
    <w:semiHidden/>
    <w:qFormat/>
    <w:pPr>
      <w:ind w:left="1050"/>
      <w:jc w:val="left"/>
    </w:pPr>
    <w:rPr>
      <w:rFonts w:ascii="Times New Roman" w:hAnsi="Times New Roman"/>
      <w:szCs w:val="21"/>
    </w:rPr>
  </w:style>
  <w:style w:type="paragraph" w:customStyle="1" w:styleId="313">
    <w:name w:val="正文文本缩进 31"/>
    <w:basedOn w:val="a"/>
    <w:link w:val="3Char2"/>
    <w:qFormat/>
    <w:pPr>
      <w:ind w:left="645" w:firstLine="645"/>
    </w:pPr>
    <w:rPr>
      <w:rFonts w:ascii="Arial" w:eastAsia="仿宋_GB2312" w:hAnsi="Arial" w:cs="Arial"/>
      <w:color w:val="FFFF00"/>
      <w:sz w:val="32"/>
      <w:szCs w:val="32"/>
    </w:rPr>
  </w:style>
  <w:style w:type="character" w:customStyle="1" w:styleId="3Char2">
    <w:name w:val="正文文本缩进 3 Char"/>
    <w:link w:val="313"/>
    <w:qFormat/>
    <w:rPr>
      <w:rFonts w:ascii="Arial" w:eastAsia="仿宋_GB2312" w:hAnsi="Arial" w:cs="Arial"/>
      <w:color w:val="FFFF00"/>
      <w:sz w:val="32"/>
      <w:szCs w:val="32"/>
    </w:rPr>
  </w:style>
  <w:style w:type="paragraph" w:customStyle="1" w:styleId="1f8">
    <w:name w:val="图表目录1"/>
    <w:basedOn w:val="a"/>
    <w:next w:val="a"/>
    <w:semiHidden/>
    <w:qFormat/>
    <w:pPr>
      <w:ind w:left="840" w:hanging="420"/>
    </w:pPr>
    <w:rPr>
      <w:rFonts w:ascii="Times New Roman" w:hAnsi="Times New Roman"/>
      <w:szCs w:val="21"/>
    </w:rPr>
  </w:style>
  <w:style w:type="paragraph" w:customStyle="1" w:styleId="215">
    <w:name w:val="目录 21"/>
    <w:basedOn w:val="a"/>
    <w:next w:val="a"/>
    <w:semiHidden/>
    <w:qFormat/>
    <w:pPr>
      <w:ind w:left="210"/>
      <w:jc w:val="left"/>
    </w:pPr>
    <w:rPr>
      <w:rFonts w:ascii="Times New Roman" w:hAnsi="Times New Roman"/>
      <w:smallCaps/>
      <w:szCs w:val="24"/>
    </w:rPr>
  </w:style>
  <w:style w:type="paragraph" w:customStyle="1" w:styleId="910">
    <w:name w:val="目录 91"/>
    <w:basedOn w:val="a"/>
    <w:next w:val="a"/>
    <w:semiHidden/>
    <w:qFormat/>
    <w:pPr>
      <w:ind w:left="1680"/>
      <w:jc w:val="left"/>
    </w:pPr>
    <w:rPr>
      <w:rFonts w:ascii="Times New Roman" w:hAnsi="Times New Roman"/>
      <w:szCs w:val="21"/>
    </w:rPr>
  </w:style>
  <w:style w:type="character" w:customStyle="1" w:styleId="2Char1">
    <w:name w:val="正文文本 2 Char"/>
    <w:link w:val="212"/>
    <w:qFormat/>
    <w:rPr>
      <w:rFonts w:ascii="Calibri" w:eastAsia="仿宋_GB2312" w:hAnsi="Calibri"/>
      <w:sz w:val="24"/>
      <w:szCs w:val="22"/>
    </w:rPr>
  </w:style>
  <w:style w:type="paragraph" w:customStyle="1" w:styleId="115">
    <w:name w:val="索引 11"/>
    <w:basedOn w:val="a"/>
    <w:next w:val="a"/>
    <w:semiHidden/>
    <w:qFormat/>
    <w:pPr>
      <w:spacing w:line="240" w:lineRule="atLeast"/>
    </w:pPr>
    <w:rPr>
      <w:rFonts w:ascii="Times New Roman" w:hAnsi="Times New Roman"/>
      <w:b/>
      <w:bCs/>
      <w:szCs w:val="21"/>
    </w:rPr>
  </w:style>
  <w:style w:type="character" w:customStyle="1" w:styleId="1f9">
    <w:name w:val="要点1"/>
    <w:qFormat/>
    <w:rPr>
      <w:b/>
      <w:bCs/>
    </w:rPr>
  </w:style>
  <w:style w:type="character" w:customStyle="1" w:styleId="1fa">
    <w:name w:val="访问过的超链接1"/>
    <w:qFormat/>
    <w:rPr>
      <w:color w:val="800080"/>
      <w:u w:val="single"/>
    </w:rPr>
  </w:style>
  <w:style w:type="character" w:customStyle="1" w:styleId="1fb">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f3">
    <w:name w:val="二级目录 Char"/>
    <w:link w:val="aff3"/>
    <w:qFormat/>
    <w:rPr>
      <w:rFonts w:ascii="Calibri" w:hAnsi="Calibri"/>
      <w:b/>
      <w:sz w:val="30"/>
      <w:szCs w:val="28"/>
    </w:rPr>
  </w:style>
  <w:style w:type="paragraph" w:customStyle="1" w:styleId="aff3">
    <w:name w:val="二级目录"/>
    <w:next w:val="a"/>
    <w:link w:val="Charf3"/>
    <w:qFormat/>
    <w:pPr>
      <w:tabs>
        <w:tab w:val="left" w:pos="907"/>
        <w:tab w:val="left" w:pos="1145"/>
      </w:tabs>
      <w:ind w:left="907" w:hanging="907"/>
      <w:outlineLvl w:val="1"/>
    </w:pPr>
    <w:rPr>
      <w:rFonts w:ascii="Calibri" w:hAnsi="Calibri"/>
      <w:b/>
      <w:sz w:val="30"/>
      <w:szCs w:val="28"/>
    </w:rPr>
  </w:style>
  <w:style w:type="character" w:customStyle="1" w:styleId="Charf0">
    <w:name w:val="列出段落 Char"/>
    <w:link w:val="1f4"/>
    <w:qFormat/>
    <w:rPr>
      <w:rFonts w:ascii="Calibri" w:hAnsi="Calibri"/>
      <w:sz w:val="21"/>
      <w:szCs w:val="24"/>
    </w:rPr>
  </w:style>
  <w:style w:type="paragraph" w:customStyle="1" w:styleId="BodyTextch">
    <w:name w:val="Body Text(ch)"/>
    <w:basedOn w:val="a"/>
    <w:next w:val="15"/>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
    <w:qFormat/>
    <w:pPr>
      <w:tabs>
        <w:tab w:val="left" w:pos="360"/>
      </w:tabs>
      <w:ind w:firstLine="200"/>
    </w:pPr>
    <w:rPr>
      <w:rFonts w:ascii="Times New Roman" w:hAnsi="Times New Roman"/>
      <w:sz w:val="28"/>
      <w:szCs w:val="30"/>
    </w:rPr>
  </w:style>
  <w:style w:type="paragraph" w:customStyle="1" w:styleId="tablelines">
    <w:name w:val="table_lines"/>
    <w:basedOn w:val="a"/>
    <w:qFormat/>
    <w:pPr>
      <w:widowControl/>
      <w:jc w:val="left"/>
    </w:pPr>
    <w:rPr>
      <w:rFonts w:ascii="Times New Roman" w:hAnsi="Times New Roman"/>
      <w:sz w:val="20"/>
      <w:szCs w:val="20"/>
      <w:lang w:val="de-DE" w:eastAsia="de-DE"/>
    </w:rPr>
  </w:style>
  <w:style w:type="paragraph" w:customStyle="1" w:styleId="1">
    <w:name w:val="附录1"/>
    <w:qFormat/>
    <w:pPr>
      <w:numPr>
        <w:numId w:val="1"/>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f5"/>
    <w:qFormat/>
    <w:pPr>
      <w:spacing w:line="360" w:lineRule="auto"/>
    </w:pPr>
    <w:rPr>
      <w:rFonts w:ascii="Tahoma" w:hAnsi="Tahoma"/>
      <w:sz w:val="24"/>
      <w:szCs w:val="24"/>
    </w:rPr>
  </w:style>
  <w:style w:type="paragraph" w:customStyle="1" w:styleId="23">
    <w:name w:val="列出段落2"/>
    <w:basedOn w:val="a"/>
    <w:qFormat/>
    <w:pPr>
      <w:widowControl/>
      <w:ind w:left="720"/>
      <w:contextualSpacing/>
      <w:jc w:val="left"/>
    </w:pPr>
    <w:rPr>
      <w:sz w:val="24"/>
      <w:szCs w:val="24"/>
      <w:lang w:eastAsia="en-US" w:bidi="en-US"/>
    </w:rPr>
  </w:style>
  <w:style w:type="paragraph" w:customStyle="1" w:styleId="42">
    <w:name w:val="4"/>
    <w:basedOn w:val="a"/>
    <w:next w:val="313"/>
    <w:qFormat/>
    <w:pPr>
      <w:spacing w:line="360" w:lineRule="auto"/>
      <w:ind w:firstLine="420"/>
    </w:pPr>
    <w:rPr>
      <w:rFonts w:ascii="Times New Roman" w:hAnsi="Times New Roman"/>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rFonts w:ascii="Times New Roman" w:hAnsi="Times New Roman"/>
      <w:sz w:val="24"/>
      <w:szCs w:val="20"/>
    </w:rPr>
  </w:style>
  <w:style w:type="paragraph" w:customStyle="1" w:styleId="1fc">
    <w:name w:val="样式1"/>
    <w:basedOn w:val="a"/>
    <w:qFormat/>
    <w:pPr>
      <w:tabs>
        <w:tab w:val="left" w:pos="709"/>
      </w:tabs>
      <w:ind w:left="709" w:hanging="709"/>
    </w:pPr>
    <w:rPr>
      <w:rFonts w:ascii="宋体" w:hAnsi="宋体"/>
      <w:szCs w:val="21"/>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4">
    <w:name w:val="图标"/>
    <w:basedOn w:val="a"/>
    <w:next w:val="a"/>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3">
    <w:name w:val="标题3"/>
    <w:basedOn w:val="a"/>
    <w:next w:val="a"/>
    <w:qFormat/>
    <w:pPr>
      <w:spacing w:line="590" w:lineRule="atLeast"/>
      <w:ind w:firstLine="624"/>
    </w:pPr>
    <w:rPr>
      <w:rFonts w:ascii="方正黑体_GBK" w:eastAsia="方正黑体_GBK" w:hAnsi="Times New Roman"/>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table1stline">
    <w:name w:val="table_1stline"/>
    <w:basedOn w:val="a"/>
    <w:qFormat/>
    <w:pPr>
      <w:widowControl/>
      <w:spacing w:before="120"/>
      <w:jc w:val="left"/>
    </w:pPr>
    <w:rPr>
      <w:rFonts w:ascii="Times New Roman" w:hAnsi="Times New Roman"/>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d">
    <w:name w:val="标题1"/>
    <w:basedOn w:val="a"/>
    <w:next w:val="a"/>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1fe">
    <w:name w:val="修订1"/>
    <w:uiPriority w:val="99"/>
    <w:semiHidden/>
    <w:qFormat/>
    <w:rPr>
      <w:sz w:val="21"/>
      <w:szCs w:val="21"/>
    </w:rPr>
  </w:style>
  <w:style w:type="paragraph" w:customStyle="1" w:styleId="1ff">
    <w:name w:val="寄信人地址1"/>
    <w:basedOn w:val="a"/>
    <w:uiPriority w:val="99"/>
    <w:unhideWhenUsed/>
    <w:qFormat/>
    <w:pPr>
      <w:widowControl/>
      <w:jc w:val="left"/>
    </w:pPr>
    <w:rPr>
      <w:rFonts w:ascii="Arial" w:eastAsia="Arial" w:hAnsi="Arial" w:cs="Arial"/>
      <w:color w:val="000000"/>
      <w:szCs w:val="21"/>
      <w:lang w:eastAsia="en-US"/>
    </w:rPr>
  </w:style>
  <w:style w:type="character" w:customStyle="1" w:styleId="1ff0">
    <w:name w:val="强调1"/>
    <w:uiPriority w:val="20"/>
    <w:qFormat/>
    <w:rPr>
      <w:i/>
      <w:iCs/>
    </w:rPr>
  </w:style>
  <w:style w:type="paragraph" w:customStyle="1" w:styleId="TableText">
    <w:name w:val="Table Text"/>
    <w:basedOn w:val="a"/>
    <w:semiHidden/>
    <w:qFormat/>
    <w:pPr>
      <w:widowControl/>
      <w:jc w:val="left"/>
    </w:pPr>
    <w:rPr>
      <w:rFonts w:ascii="宋体" w:hAnsi="宋体" w:cs="宋体"/>
      <w:color w:val="000000"/>
      <w:szCs w:val="21"/>
      <w:lang w:eastAsia="en-US"/>
    </w:rPr>
  </w:style>
  <w:style w:type="character" w:customStyle="1" w:styleId="font21">
    <w:name w:val="font21"/>
    <w:qFormat/>
    <w:rPr>
      <w:rFonts w:ascii="微软雅黑" w:eastAsia="微软雅黑" w:hAnsi="微软雅黑" w:cs="微软雅黑" w:hint="eastAsia"/>
      <w:color w:val="000000"/>
      <w:sz w:val="18"/>
      <w:szCs w:val="18"/>
      <w:u w:val="none"/>
    </w:rPr>
  </w:style>
  <w:style w:type="paragraph" w:customStyle="1" w:styleId="aff5">
    <w:name w:val="首行缩进"/>
    <w:basedOn w:val="a"/>
    <w:qFormat/>
    <w:pPr>
      <w:widowControl/>
      <w:ind w:firstLine="480"/>
      <w:jc w:val="left"/>
    </w:pPr>
    <w:rPr>
      <w:rFonts w:ascii="Arial" w:eastAsia="Arial" w:hAnsi="Arial" w:cs="Arial"/>
      <w:color w:val="000000"/>
      <w:szCs w:val="20"/>
      <w:lang w:val="zh-CN" w:eastAsia="en-US"/>
    </w:rPr>
  </w:style>
  <w:style w:type="table" w:customStyle="1" w:styleId="116">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6">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4">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7">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7">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5">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2">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2">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8">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8">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6">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3">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3">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Char15">
    <w:name w:val="Char1"/>
    <w:basedOn w:val="1f5"/>
    <w:qFormat/>
    <w:rPr>
      <w:rFonts w:ascii="Tahoma" w:hAnsi="Tahoma"/>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CharCharCharChar1">
    <w:name w:val="Char Char Char Char1"/>
    <w:basedOn w:val="1f5"/>
    <w:qFormat/>
    <w:pPr>
      <w:spacing w:line="360" w:lineRule="auto"/>
    </w:pPr>
    <w:rPr>
      <w:rFonts w:ascii="Tahoma" w:hAnsi="Tahoma"/>
      <w:sz w:val="24"/>
      <w:szCs w:val="24"/>
    </w:rPr>
  </w:style>
  <w:style w:type="character" w:customStyle="1" w:styleId="Char10">
    <w:name w:val="正文文本缩进 Char1"/>
    <w:basedOn w:val="a0"/>
    <w:link w:val="a6"/>
    <w:qFormat/>
    <w:rPr>
      <w:rFonts w:asciiTheme="minorHAnsi" w:eastAsiaTheme="minorEastAsia" w:hAnsiTheme="minorHAnsi" w:cstheme="minorBidi"/>
      <w:sz w:val="21"/>
      <w:szCs w:val="24"/>
    </w:rPr>
  </w:style>
  <w:style w:type="paragraph" w:customStyle="1" w:styleId="2110">
    <w:name w:val="标题 211"/>
    <w:basedOn w:val="a"/>
    <w:next w:val="a"/>
    <w:qFormat/>
    <w:pPr>
      <w:keepNext/>
      <w:keepLines/>
      <w:spacing w:before="260" w:after="260" w:line="416" w:lineRule="auto"/>
      <w:outlineLvl w:val="1"/>
    </w:pPr>
    <w:rPr>
      <w:rFonts w:ascii="Arial" w:eastAsia="黑体" w:hAnsi="Arial" w:cstheme="minorBidi"/>
      <w:b/>
      <w:bCs/>
      <w:sz w:val="32"/>
      <w:szCs w:val="32"/>
    </w:rPr>
  </w:style>
  <w:style w:type="paragraph" w:customStyle="1" w:styleId="aff6">
    <w:name w:val="列表段落"/>
    <w:basedOn w:val="a"/>
    <w:uiPriority w:val="34"/>
    <w:qFormat/>
    <w:pPr>
      <w:ind w:firstLine="420"/>
    </w:pPr>
    <w:rPr>
      <w:rFonts w:asciiTheme="minorHAnsi" w:eastAsiaTheme="minorEastAsia" w:hAnsiTheme="minorHAnsi" w:cstheme="minorBidi"/>
      <w:szCs w:val="24"/>
    </w:rPr>
  </w:style>
  <w:style w:type="character" w:customStyle="1" w:styleId="font11">
    <w:name w:val="font11"/>
    <w:basedOn w:val="a0"/>
    <w:qFormat/>
    <w:rPr>
      <w:rFonts w:ascii="宋体" w:eastAsia="宋体" w:hAnsi="宋体" w:cs="宋体" w:hint="eastAsia"/>
      <w:color w:val="000000"/>
      <w:sz w:val="22"/>
      <w:szCs w:val="22"/>
      <w:u w:val="none"/>
    </w:rPr>
  </w:style>
  <w:style w:type="paragraph" w:customStyle="1" w:styleId="Style3">
    <w:name w:val="_Style 3"/>
    <w:basedOn w:val="a"/>
    <w:qFormat/>
    <w:rPr>
      <w:szCs w:val="21"/>
    </w:rPr>
  </w:style>
  <w:style w:type="paragraph" w:customStyle="1" w:styleId="1110">
    <w:name w:val="正文缩进111"/>
    <w:basedOn w:val="a"/>
    <w:unhideWhenUsed/>
    <w:qFormat/>
    <w:pPr>
      <w:widowControl/>
      <w:adjustRightInd w:val="0"/>
      <w:snapToGrid w:val="0"/>
      <w:spacing w:line="560" w:lineRule="exact"/>
      <w:ind w:firstLineChars="200" w:firstLine="420"/>
      <w:jc w:val="left"/>
    </w:pPr>
    <w:rPr>
      <w:rFonts w:ascii="楷体_GB2312" w:eastAsia="楷体_GB2312"/>
      <w:kern w:val="2"/>
      <w:sz w:val="24"/>
    </w:rPr>
  </w:style>
  <w:style w:type="table" w:customStyle="1" w:styleId="TableNormal1">
    <w:name w:val="Table Normal1"/>
    <w:unhideWhenUsed/>
    <w:qFormat/>
    <w:rPr>
      <w:rFonts w:ascii="Calibri" w:hAnsi="Calibri"/>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unhideWhenUsed="0"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unhideWhenUsed="0"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1" w:qFormat="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qFormat="1"/>
    <w:lsdException w:name="Body Text First Indent 2" w:semiHidden="1"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0" w:unhideWhenUsed="0" w:qFormat="1"/>
    <w:lsdException w:name="Emphasis" w:uiPriority="0" w:unhideWhenUsed="0" w:qFormat="1"/>
    <w:lsdException w:name="Document Map" w:semiHidden="1"/>
    <w:lsdException w:name="Plain Text" w:qFormat="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uiPriority="0" w:unhideWhenUsed="0" w:qFormat="1"/>
    <w:lsdException w:name="HTML Sample" w:semiHidden="1"/>
    <w:lsdException w:name="HTML Typewriter" w:semiHidden="1"/>
    <w:lsdException w:name="HTML Variable" w:semiHidden="1"/>
    <w:lsdException w:name="Normal Table" w:semiHidden="1"/>
    <w:lsdException w:name="annotation subject"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rFonts w:ascii="Calibri" w:hAnsi="Calibri"/>
      <w:sz w:val="21"/>
      <w:szCs w:val="22"/>
    </w:rPr>
  </w:style>
  <w:style w:type="paragraph" w:styleId="10">
    <w:name w:val="heading 1"/>
    <w:basedOn w:val="a"/>
    <w:next w:val="a"/>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link w:val="Char1"/>
    <w:uiPriority w:val="99"/>
    <w:qFormat/>
    <w:pPr>
      <w:spacing w:line="300" w:lineRule="auto"/>
      <w:jc w:val="left"/>
    </w:pPr>
    <w:rPr>
      <w:rFonts w:cs="Calibri"/>
      <w:szCs w:val="21"/>
    </w:rPr>
  </w:style>
  <w:style w:type="paragraph" w:styleId="a5">
    <w:name w:val="Body Text"/>
    <w:basedOn w:val="a"/>
    <w:link w:val="Char"/>
    <w:uiPriority w:val="1"/>
    <w:unhideWhenUsed/>
    <w:qFormat/>
    <w:pPr>
      <w:spacing w:after="120"/>
    </w:pPr>
  </w:style>
  <w:style w:type="paragraph" w:styleId="a6">
    <w:name w:val="Body Text Indent"/>
    <w:basedOn w:val="a"/>
    <w:link w:val="Char10"/>
    <w:unhideWhenUsed/>
    <w:qFormat/>
    <w:pPr>
      <w:spacing w:after="120"/>
      <w:ind w:left="420"/>
    </w:pPr>
    <w:rPr>
      <w:rFonts w:asciiTheme="minorHAnsi" w:eastAsiaTheme="minorEastAsia" w:hAnsiTheme="minorHAnsi" w:cstheme="minorBidi"/>
      <w:szCs w:val="24"/>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7">
    <w:name w:val="Plain Text"/>
    <w:basedOn w:val="a"/>
    <w:link w:val="Char0"/>
    <w:uiPriority w:val="99"/>
    <w:unhideWhenUsed/>
    <w:qFormat/>
    <w:rPr>
      <w:rFonts w:ascii="宋体" w:hAnsi="Courier New"/>
      <w:szCs w:val="21"/>
      <w:lang w:val="zh-CN"/>
    </w:rPr>
  </w:style>
  <w:style w:type="paragraph" w:styleId="80">
    <w:name w:val="toc 8"/>
    <w:basedOn w:val="a"/>
    <w:next w:val="a"/>
    <w:uiPriority w:val="39"/>
    <w:unhideWhenUsed/>
    <w:qFormat/>
    <w:pPr>
      <w:spacing w:after="57"/>
      <w:ind w:left="1984"/>
    </w:pPr>
  </w:style>
  <w:style w:type="paragraph" w:styleId="a8">
    <w:name w:val="endnote text"/>
    <w:basedOn w:val="a"/>
    <w:link w:val="Char2"/>
    <w:uiPriority w:val="99"/>
    <w:semiHidden/>
    <w:unhideWhenUsed/>
    <w:qFormat/>
    <w:rPr>
      <w:sz w:val="20"/>
    </w:rPr>
  </w:style>
  <w:style w:type="paragraph" w:styleId="a9">
    <w:name w:val="Balloon Text"/>
    <w:basedOn w:val="a"/>
    <w:link w:val="Char11"/>
    <w:uiPriority w:val="99"/>
    <w:unhideWhenUsed/>
    <w:qFormat/>
    <w:rPr>
      <w:sz w:val="18"/>
      <w:szCs w:val="18"/>
    </w:rPr>
  </w:style>
  <w:style w:type="paragraph" w:styleId="aa">
    <w:name w:val="footer"/>
    <w:basedOn w:val="a"/>
    <w:link w:val="Char12"/>
    <w:uiPriority w:val="99"/>
    <w:unhideWhenUsed/>
    <w:qFormat/>
    <w:pPr>
      <w:tabs>
        <w:tab w:val="center" w:pos="7143"/>
        <w:tab w:val="right" w:pos="14287"/>
      </w:tabs>
    </w:pPr>
  </w:style>
  <w:style w:type="paragraph" w:styleId="ab">
    <w:name w:val="header"/>
    <w:basedOn w:val="a"/>
    <w:link w:val="Char13"/>
    <w:uiPriority w:val="99"/>
    <w:unhideWhenUsed/>
    <w:qFormat/>
    <w:pPr>
      <w:tabs>
        <w:tab w:val="center" w:pos="7143"/>
        <w:tab w:val="right" w:pos="14287"/>
      </w:tabs>
    </w:pPr>
  </w:style>
  <w:style w:type="paragraph" w:styleId="11">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c">
    <w:name w:val="Subtitle"/>
    <w:basedOn w:val="a"/>
    <w:next w:val="a"/>
    <w:link w:val="Char3"/>
    <w:uiPriority w:val="11"/>
    <w:qFormat/>
    <w:pPr>
      <w:spacing w:before="200" w:after="200"/>
    </w:pPr>
    <w:rPr>
      <w:sz w:val="24"/>
      <w:szCs w:val="24"/>
    </w:rPr>
  </w:style>
  <w:style w:type="paragraph" w:styleId="ad">
    <w:name w:val="footnote text"/>
    <w:basedOn w:val="a"/>
    <w:link w:val="Char4"/>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e">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jc w:val="left"/>
    </w:pPr>
    <w:rPr>
      <w:rFonts w:ascii="宋体" w:hAnsi="宋体" w:hint="eastAsia"/>
      <w:sz w:val="24"/>
      <w:szCs w:val="24"/>
    </w:rPr>
  </w:style>
  <w:style w:type="paragraph" w:styleId="af">
    <w:name w:val="Normal (Web)"/>
    <w:basedOn w:val="a"/>
    <w:unhideWhenUsed/>
    <w:qFormat/>
    <w:pPr>
      <w:spacing w:beforeAutospacing="1" w:afterAutospacing="1"/>
      <w:jc w:val="left"/>
    </w:pPr>
    <w:rPr>
      <w:sz w:val="24"/>
    </w:rPr>
  </w:style>
  <w:style w:type="paragraph" w:styleId="af0">
    <w:name w:val="Title"/>
    <w:basedOn w:val="a"/>
    <w:next w:val="a"/>
    <w:link w:val="Char5"/>
    <w:uiPriority w:val="10"/>
    <w:qFormat/>
    <w:pPr>
      <w:spacing w:before="300" w:after="200"/>
      <w:contextualSpacing/>
    </w:pPr>
    <w:rPr>
      <w:sz w:val="48"/>
      <w:szCs w:val="48"/>
    </w:rPr>
  </w:style>
  <w:style w:type="paragraph" w:styleId="af1">
    <w:name w:val="annotation subject"/>
    <w:basedOn w:val="a4"/>
    <w:next w:val="a4"/>
    <w:link w:val="Char14"/>
    <w:uiPriority w:val="99"/>
    <w:qFormat/>
    <w:rPr>
      <w:b/>
      <w:bCs/>
    </w:rPr>
  </w:style>
  <w:style w:type="paragraph" w:styleId="af2">
    <w:name w:val="Body Text First Indent"/>
    <w:basedOn w:val="a5"/>
    <w:link w:val="Char6"/>
    <w:unhideWhenUsed/>
    <w:qFormat/>
    <w:pPr>
      <w:ind w:firstLine="420"/>
    </w:pPr>
    <w:rPr>
      <w:rFonts w:asciiTheme="minorHAnsi" w:eastAsiaTheme="minorEastAsia" w:hAnsiTheme="minorHAnsi" w:cstheme="minorBidi"/>
    </w:rPr>
  </w:style>
  <w:style w:type="paragraph" w:styleId="21">
    <w:name w:val="Body Text First Indent 2"/>
    <w:basedOn w:val="a6"/>
    <w:uiPriority w:val="99"/>
    <w:semiHidden/>
    <w:unhideWhenUsed/>
    <w:qFormat/>
    <w:pPr>
      <w:ind w:firstLineChars="200" w:firstLine="420"/>
    </w:pPr>
    <w:rPr>
      <w:rFonts w:ascii="Calibri" w:eastAsia="宋体" w:hAnsi="Calibri" w:cs="Times New Roman"/>
      <w:sz w:val="20"/>
      <w:szCs w:val="20"/>
    </w:rPr>
  </w:style>
  <w:style w:type="table" w:styleId="af3">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basedOn w:val="a0"/>
    <w:qFormat/>
    <w:rPr>
      <w:b/>
    </w:rPr>
  </w:style>
  <w:style w:type="character" w:styleId="af5">
    <w:name w:val="endnote reference"/>
    <w:uiPriority w:val="99"/>
    <w:semiHidden/>
    <w:unhideWhenUsed/>
    <w:qFormat/>
    <w:rPr>
      <w:vertAlign w:val="superscript"/>
    </w:rPr>
  </w:style>
  <w:style w:type="character" w:styleId="af6">
    <w:name w:val="Emphasis"/>
    <w:qFormat/>
    <w:rPr>
      <w:i/>
    </w:rPr>
  </w:style>
  <w:style w:type="character" w:styleId="af7">
    <w:name w:val="Hyperlink"/>
    <w:uiPriority w:val="99"/>
    <w:unhideWhenUsed/>
    <w:qFormat/>
    <w:rPr>
      <w:color w:val="0000FF" w:themeColor="hyperlink"/>
      <w:u w:val="single"/>
    </w:rPr>
  </w:style>
  <w:style w:type="character" w:styleId="af8">
    <w:name w:val="annotation reference"/>
    <w:uiPriority w:val="99"/>
    <w:qFormat/>
    <w:rPr>
      <w:sz w:val="21"/>
      <w:szCs w:val="21"/>
    </w:rPr>
  </w:style>
  <w:style w:type="character" w:styleId="af9">
    <w:name w:val="footnote reference"/>
    <w:uiPriority w:val="99"/>
    <w:unhideWhenUsed/>
    <w:qFormat/>
    <w:rPr>
      <w:vertAlign w:val="superscript"/>
    </w:rPr>
  </w:style>
  <w:style w:type="character" w:customStyle="1" w:styleId="3Char">
    <w:name w:val="标题 3 Char"/>
    <w:link w:val="3"/>
    <w:uiPriority w:val="9"/>
    <w:qFormat/>
    <w:rPr>
      <w:rFonts w:ascii="Arial" w:eastAsia="Arial" w:hAnsi="Arial" w:cs="Arial"/>
      <w:sz w:val="30"/>
      <w:szCs w:val="30"/>
    </w:rPr>
  </w:style>
  <w:style w:type="character" w:customStyle="1" w:styleId="1Char">
    <w:name w:val="标题 1 Char"/>
    <w:link w:val="10"/>
    <w:uiPriority w:val="9"/>
    <w:qFormat/>
    <w:rPr>
      <w:rFonts w:ascii="Arial" w:eastAsia="Arial" w:hAnsi="Arial" w:cs="Arial"/>
      <w:sz w:val="40"/>
      <w:szCs w:val="40"/>
    </w:rPr>
  </w:style>
  <w:style w:type="paragraph" w:customStyle="1" w:styleId="210">
    <w:name w:val="正文首行缩进 21"/>
    <w:basedOn w:val="110"/>
    <w:link w:val="2Char0"/>
    <w:unhideWhenUsed/>
    <w:qFormat/>
    <w:pPr>
      <w:spacing w:after="0" w:line="360" w:lineRule="auto"/>
      <w:ind w:left="0" w:firstLine="420"/>
    </w:pPr>
    <w:rPr>
      <w:rFonts w:ascii="宋体" w:hAnsi="宋体"/>
      <w:szCs w:val="20"/>
    </w:rPr>
  </w:style>
  <w:style w:type="paragraph" w:customStyle="1" w:styleId="110">
    <w:name w:val="正文文本缩进11"/>
    <w:basedOn w:val="a"/>
    <w:uiPriority w:val="99"/>
    <w:unhideWhenUsed/>
    <w:qFormat/>
    <w:pPr>
      <w:spacing w:after="120"/>
      <w:ind w:left="420"/>
    </w:p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character" w:customStyle="1" w:styleId="2Char">
    <w:name w:val="标题 2 Char"/>
    <w:link w:val="2"/>
    <w:uiPriority w:val="9"/>
    <w:qFormat/>
    <w:rPr>
      <w:rFonts w:ascii="Arial" w:eastAsia="Arial" w:hAnsi="Arial" w:cs="Arial"/>
      <w:sz w:val="34"/>
    </w:rPr>
  </w:style>
  <w:style w:type="character" w:customStyle="1" w:styleId="4Char">
    <w:name w:val="标题 4 Char"/>
    <w:link w:val="4"/>
    <w:uiPriority w:val="9"/>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a">
    <w:name w:val="List Paragraph"/>
    <w:basedOn w:val="a"/>
    <w:uiPriority w:val="34"/>
    <w:qFormat/>
    <w:pPr>
      <w:ind w:left="720"/>
      <w:contextualSpacing/>
    </w:pPr>
  </w:style>
  <w:style w:type="paragraph" w:styleId="afb">
    <w:name w:val="No Spacing"/>
    <w:uiPriority w:val="1"/>
    <w:qFormat/>
    <w:rPr>
      <w:rFonts w:ascii="Calibri" w:hAnsi="Calibri"/>
    </w:rPr>
  </w:style>
  <w:style w:type="character" w:customStyle="1" w:styleId="Char5">
    <w:name w:val="标题 Char"/>
    <w:link w:val="af0"/>
    <w:uiPriority w:val="10"/>
    <w:qFormat/>
    <w:rPr>
      <w:sz w:val="48"/>
      <w:szCs w:val="48"/>
    </w:rPr>
  </w:style>
  <w:style w:type="character" w:customStyle="1" w:styleId="Char3">
    <w:name w:val="副标题 Char"/>
    <w:link w:val="ac"/>
    <w:uiPriority w:val="11"/>
    <w:qFormat/>
    <w:rPr>
      <w:sz w:val="24"/>
      <w:szCs w:val="24"/>
    </w:rPr>
  </w:style>
  <w:style w:type="paragraph" w:styleId="afc">
    <w:name w:val="Quote"/>
    <w:basedOn w:val="a"/>
    <w:next w:val="a"/>
    <w:link w:val="Char7"/>
    <w:uiPriority w:val="29"/>
    <w:qFormat/>
    <w:pPr>
      <w:ind w:left="720" w:right="720"/>
    </w:pPr>
    <w:rPr>
      <w:i/>
    </w:rPr>
  </w:style>
  <w:style w:type="character" w:customStyle="1" w:styleId="Char7">
    <w:name w:val="引用 Char"/>
    <w:link w:val="afc"/>
    <w:uiPriority w:val="29"/>
    <w:qFormat/>
    <w:rPr>
      <w:i/>
    </w:rPr>
  </w:style>
  <w:style w:type="paragraph" w:styleId="afd">
    <w:name w:val="Intense Quote"/>
    <w:basedOn w:val="a"/>
    <w:next w:val="a"/>
    <w:link w:val="Char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8">
    <w:name w:val="明显引用 Char"/>
    <w:link w:val="afd"/>
    <w:uiPriority w:val="30"/>
    <w:qFormat/>
    <w:rPr>
      <w:i/>
    </w:rPr>
  </w:style>
  <w:style w:type="character" w:customStyle="1" w:styleId="Char13">
    <w:name w:val="页眉 Char1"/>
    <w:link w:val="ab"/>
    <w:uiPriority w:val="99"/>
    <w:qFormat/>
  </w:style>
  <w:style w:type="character" w:customStyle="1" w:styleId="FooterChar">
    <w:name w:val="Footer Char"/>
    <w:uiPriority w:val="99"/>
    <w:qFormat/>
  </w:style>
  <w:style w:type="character" w:customStyle="1" w:styleId="Char12">
    <w:name w:val="页脚 Char1"/>
    <w:link w:val="aa"/>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4">
    <w:name w:val="脚注文本 Char"/>
    <w:link w:val="ad"/>
    <w:uiPriority w:val="99"/>
    <w:qFormat/>
    <w:rPr>
      <w:sz w:val="18"/>
    </w:rPr>
  </w:style>
  <w:style w:type="character" w:customStyle="1" w:styleId="Char2">
    <w:name w:val="尾注文本 Char"/>
    <w:link w:val="a8"/>
    <w:uiPriority w:val="99"/>
    <w:qFormat/>
    <w:rPr>
      <w:sz w:val="20"/>
    </w:rPr>
  </w:style>
  <w:style w:type="paragraph" w:customStyle="1" w:styleId="TOC11">
    <w:name w:val="TOC 标题11"/>
    <w:uiPriority w:val="39"/>
    <w:unhideWhenUsed/>
    <w:qFormat/>
    <w:rPr>
      <w:rFonts w:ascii="Calibri" w:hAnsi="Calibri"/>
    </w:rPr>
  </w:style>
  <w:style w:type="paragraph" w:customStyle="1" w:styleId="111">
    <w:name w:val="标题 11"/>
    <w:basedOn w:val="a"/>
    <w:next w:val="a"/>
    <w:qFormat/>
    <w:pPr>
      <w:keepNext/>
      <w:jc w:val="center"/>
      <w:outlineLvl w:val="0"/>
    </w:pPr>
    <w:rPr>
      <w:rFonts w:ascii="楷体_GB2312" w:eastAsia="楷体_GB2312" w:hAnsi="Times New Roman"/>
      <w:sz w:val="28"/>
      <w:szCs w:val="28"/>
    </w:rPr>
  </w:style>
  <w:style w:type="paragraph" w:customStyle="1" w:styleId="211">
    <w:name w:val="标题 21"/>
    <w:basedOn w:val="a"/>
    <w:next w:val="12"/>
    <w:qFormat/>
    <w:pPr>
      <w:keepNext/>
      <w:keepLines/>
      <w:spacing w:before="260" w:after="260" w:line="415" w:lineRule="auto"/>
      <w:jc w:val="center"/>
      <w:outlineLvl w:val="1"/>
    </w:pPr>
    <w:rPr>
      <w:rFonts w:ascii="Arial" w:eastAsia="幼圆" w:hAnsi="Arial" w:cs="Arial"/>
      <w:b/>
      <w:bCs/>
      <w:sz w:val="44"/>
      <w:szCs w:val="44"/>
    </w:rPr>
  </w:style>
  <w:style w:type="paragraph" w:customStyle="1" w:styleId="12">
    <w:name w:val="正文缩进1"/>
    <w:basedOn w:val="a"/>
    <w:link w:val="Char9"/>
    <w:unhideWhenUsed/>
    <w:qFormat/>
    <w:pPr>
      <w:ind w:firstLine="420"/>
    </w:pPr>
    <w:rPr>
      <w:rFonts w:ascii="Times New Roman" w:hAnsi="Times New Roman"/>
      <w:szCs w:val="21"/>
    </w:rPr>
  </w:style>
  <w:style w:type="paragraph" w:customStyle="1" w:styleId="31">
    <w:name w:val="标题 31"/>
    <w:basedOn w:val="a"/>
    <w:next w:val="12"/>
    <w:qFormat/>
    <w:pPr>
      <w:keepNext/>
      <w:keepLines/>
      <w:spacing w:before="260" w:after="260" w:line="415" w:lineRule="auto"/>
      <w:outlineLvl w:val="2"/>
    </w:pPr>
    <w:rPr>
      <w:rFonts w:ascii="Times New Roman" w:hAnsi="Times New Roman"/>
      <w:b/>
      <w:bCs/>
      <w:sz w:val="32"/>
      <w:szCs w:val="32"/>
    </w:rPr>
  </w:style>
  <w:style w:type="paragraph" w:customStyle="1" w:styleId="41">
    <w:name w:val="标题 41"/>
    <w:basedOn w:val="a"/>
    <w:next w:val="12"/>
    <w:qFormat/>
    <w:pPr>
      <w:keepNext/>
      <w:keepLines/>
      <w:spacing w:before="280" w:after="290" w:line="374" w:lineRule="auto"/>
      <w:outlineLvl w:val="3"/>
    </w:pPr>
    <w:rPr>
      <w:rFonts w:ascii="Arial" w:eastAsia="黑体" w:hAnsi="Arial" w:cs="Arial"/>
      <w:b/>
      <w:bCs/>
      <w:sz w:val="28"/>
      <w:szCs w:val="28"/>
    </w:rPr>
  </w:style>
  <w:style w:type="character" w:customStyle="1" w:styleId="13">
    <w:name w:val="默认段落字体1"/>
    <w:uiPriority w:val="1"/>
    <w:unhideWhenUsed/>
    <w:qFormat/>
  </w:style>
  <w:style w:type="table" w:customStyle="1" w:styleId="14">
    <w:name w:val="普通表格1"/>
    <w:uiPriority w:val="99"/>
    <w:unhideWhenUsed/>
    <w:qFormat/>
    <w:tblPr>
      <w:tblCellMar>
        <w:top w:w="0" w:type="dxa"/>
        <w:left w:w="0" w:type="dxa"/>
        <w:bottom w:w="0" w:type="dxa"/>
        <w:right w:w="0" w:type="dxa"/>
      </w:tblCellMar>
    </w:tblPr>
  </w:style>
  <w:style w:type="paragraph" w:customStyle="1" w:styleId="15">
    <w:name w:val="正文文本1"/>
    <w:basedOn w:val="a"/>
    <w:unhideWhenUsed/>
    <w:qFormat/>
    <w:pPr>
      <w:spacing w:after="120"/>
    </w:pPr>
  </w:style>
  <w:style w:type="paragraph" w:customStyle="1" w:styleId="16">
    <w:name w:val="文本块1"/>
    <w:basedOn w:val="a"/>
    <w:qFormat/>
    <w:pPr>
      <w:ind w:left="420" w:right="33"/>
      <w:jc w:val="left"/>
    </w:pPr>
    <w:rPr>
      <w:sz w:val="24"/>
      <w:szCs w:val="20"/>
    </w:rPr>
  </w:style>
  <w:style w:type="paragraph" w:customStyle="1" w:styleId="112">
    <w:name w:val="纯文本11"/>
    <w:basedOn w:val="a"/>
    <w:uiPriority w:val="99"/>
    <w:unhideWhenUsed/>
    <w:qFormat/>
    <w:rPr>
      <w:rFonts w:ascii="宋体" w:hAnsi="Courier New"/>
      <w:szCs w:val="21"/>
    </w:rPr>
  </w:style>
  <w:style w:type="paragraph" w:customStyle="1" w:styleId="17">
    <w:name w:val="批注框文本1"/>
    <w:basedOn w:val="a"/>
    <w:link w:val="Chara"/>
    <w:qFormat/>
    <w:rPr>
      <w:sz w:val="18"/>
      <w:szCs w:val="18"/>
    </w:rPr>
  </w:style>
  <w:style w:type="character" w:customStyle="1" w:styleId="Chara">
    <w:name w:val="批注框文本 Char"/>
    <w:link w:val="17"/>
    <w:qFormat/>
    <w:rPr>
      <w:rFonts w:ascii="Calibri" w:eastAsia="宋体" w:hAnsi="Calibri" w:cs="Times New Roman"/>
      <w:sz w:val="18"/>
      <w:szCs w:val="18"/>
    </w:rPr>
  </w:style>
  <w:style w:type="paragraph" w:customStyle="1" w:styleId="18">
    <w:name w:val="页脚1"/>
    <w:basedOn w:val="a"/>
    <w:link w:val="Charb"/>
    <w:unhideWhenUsed/>
    <w:qFormat/>
    <w:pPr>
      <w:tabs>
        <w:tab w:val="center" w:pos="4153"/>
        <w:tab w:val="right" w:pos="8306"/>
      </w:tabs>
      <w:jc w:val="left"/>
    </w:pPr>
    <w:rPr>
      <w:sz w:val="18"/>
      <w:szCs w:val="18"/>
    </w:rPr>
  </w:style>
  <w:style w:type="paragraph" w:customStyle="1" w:styleId="212">
    <w:name w:val="正文文本 21"/>
    <w:basedOn w:val="a"/>
    <w:link w:val="2Char1"/>
    <w:qFormat/>
    <w:rPr>
      <w:rFonts w:eastAsia="仿宋_GB2312"/>
      <w:sz w:val="24"/>
    </w:rPr>
  </w:style>
  <w:style w:type="paragraph" w:customStyle="1" w:styleId="19">
    <w:name w:val="普通(网站)1"/>
    <w:basedOn w:val="a"/>
    <w:unhideWhenUsed/>
    <w:qFormat/>
    <w:pPr>
      <w:widowControl/>
      <w:spacing w:before="100" w:beforeAutospacing="1" w:after="100" w:afterAutospacing="1"/>
      <w:jc w:val="left"/>
    </w:pPr>
    <w:rPr>
      <w:rFonts w:ascii="宋体" w:hAnsi="宋体" w:cs="宋体"/>
      <w:sz w:val="24"/>
      <w:szCs w:val="24"/>
    </w:rPr>
  </w:style>
  <w:style w:type="paragraph" w:customStyle="1" w:styleId="1a">
    <w:name w:val="正文首行缩进1"/>
    <w:basedOn w:val="15"/>
    <w:unhideWhenUsed/>
    <w:qFormat/>
    <w:pPr>
      <w:ind w:firstLine="420"/>
    </w:pPr>
    <w:rPr>
      <w:rFonts w:ascii="Times New Roman" w:hAnsi="Times New Roman"/>
    </w:rPr>
  </w:style>
  <w:style w:type="table" w:customStyle="1" w:styleId="1b">
    <w:name w:val="网格型1"/>
    <w:basedOn w:val="14"/>
    <w:qFormat/>
    <w:tblPr>
      <w:tblCellMar>
        <w:top w:w="0" w:type="dxa"/>
        <w:left w:w="0" w:type="dxa"/>
        <w:bottom w:w="0" w:type="dxa"/>
        <w:right w:w="0" w:type="dxa"/>
      </w:tblCellMar>
    </w:tblPr>
  </w:style>
  <w:style w:type="character" w:customStyle="1" w:styleId="1c">
    <w:name w:val="超链接1"/>
    <w:unhideWhenUsed/>
    <w:qFormat/>
    <w:rPr>
      <w:color w:val="0000FF"/>
      <w:u w:val="single"/>
    </w:rPr>
  </w:style>
  <w:style w:type="paragraph" w:customStyle="1" w:styleId="1d">
    <w:name w:val="无间隔1"/>
    <w:uiPriority w:val="99"/>
    <w:qFormat/>
    <w:pPr>
      <w:widowControl w:val="0"/>
      <w:jc w:val="both"/>
    </w:pPr>
    <w:rPr>
      <w:sz w:val="21"/>
      <w:szCs w:val="21"/>
    </w:rPr>
  </w:style>
  <w:style w:type="paragraph" w:customStyle="1" w:styleId="113">
    <w:name w:val="正文11"/>
    <w:next w:val="114"/>
    <w:qFormat/>
    <w:pPr>
      <w:widowControl w:val="0"/>
      <w:jc w:val="both"/>
    </w:pPr>
    <w:rPr>
      <w:sz w:val="21"/>
      <w:szCs w:val="22"/>
    </w:rPr>
  </w:style>
  <w:style w:type="paragraph" w:customStyle="1" w:styleId="114">
    <w:name w:val="目录 11"/>
    <w:basedOn w:val="113"/>
    <w:next w:val="113"/>
    <w:qFormat/>
    <w:pPr>
      <w:tabs>
        <w:tab w:val="right" w:leader="dot" w:pos="9060"/>
      </w:tabs>
      <w:spacing w:line="360" w:lineRule="auto"/>
    </w:pPr>
    <w:rPr>
      <w:rFonts w:ascii="Calibri" w:hAnsi="Calibri"/>
      <w:sz w:val="24"/>
      <w:szCs w:val="24"/>
    </w:rPr>
  </w:style>
  <w:style w:type="character" w:customStyle="1" w:styleId="font31">
    <w:name w:val="font31"/>
    <w:qFormat/>
    <w:rPr>
      <w:rFonts w:ascii="宋体" w:eastAsia="宋体" w:hAnsi="宋体" w:cs="宋体" w:hint="eastAsia"/>
      <w:color w:val="000000"/>
      <w:sz w:val="24"/>
      <w:szCs w:val="24"/>
      <w:u w:val="none"/>
    </w:rPr>
  </w:style>
  <w:style w:type="paragraph" w:customStyle="1" w:styleId="afe">
    <w:name w:val="普通正文"/>
    <w:basedOn w:val="a"/>
    <w:qFormat/>
    <w:pPr>
      <w:spacing w:before="120" w:after="120" w:line="360" w:lineRule="auto"/>
      <w:ind w:firstLine="480"/>
      <w:jc w:val="left"/>
    </w:pPr>
    <w:rPr>
      <w:rFonts w:ascii="Arial" w:hAnsi="Arial" w:cs="Arial"/>
      <w:sz w:val="24"/>
      <w:szCs w:val="24"/>
    </w:rPr>
  </w:style>
  <w:style w:type="paragraph" w:customStyle="1" w:styleId="1e">
    <w:name w:val="纯文本1"/>
    <w:basedOn w:val="a"/>
    <w:qFormat/>
    <w:pPr>
      <w:ind w:firstLine="720"/>
    </w:pPr>
    <w:rPr>
      <w:rFonts w:ascii="宋体" w:hAnsi="Courier New"/>
    </w:rPr>
  </w:style>
  <w:style w:type="paragraph" w:customStyle="1" w:styleId="1f">
    <w:name w:val="正文文本缩进1"/>
    <w:basedOn w:val="a"/>
    <w:next w:val="a"/>
    <w:link w:val="Charc"/>
    <w:uiPriority w:val="99"/>
    <w:qFormat/>
    <w:pPr>
      <w:ind w:firstLine="630"/>
    </w:pPr>
    <w:rPr>
      <w:sz w:val="20"/>
      <w:szCs w:val="20"/>
    </w:rPr>
  </w:style>
  <w:style w:type="paragraph" w:customStyle="1" w:styleId="1f0">
    <w:name w:val="页眉1"/>
    <w:basedOn w:val="a"/>
    <w:link w:val="Chard"/>
    <w:qFormat/>
    <w:pPr>
      <w:pBdr>
        <w:bottom w:val="single" w:sz="6" w:space="1" w:color="000000"/>
      </w:pBdr>
      <w:tabs>
        <w:tab w:val="center" w:pos="4153"/>
        <w:tab w:val="right" w:pos="8306"/>
      </w:tabs>
      <w:jc w:val="center"/>
    </w:pPr>
    <w:rPr>
      <w:sz w:val="18"/>
      <w:szCs w:val="18"/>
    </w:rPr>
  </w:style>
  <w:style w:type="character" w:customStyle="1" w:styleId="Chard">
    <w:name w:val="页眉 Char"/>
    <w:link w:val="1f0"/>
    <w:qFormat/>
    <w:rPr>
      <w:sz w:val="18"/>
      <w:szCs w:val="18"/>
    </w:rPr>
  </w:style>
  <w:style w:type="character" w:customStyle="1" w:styleId="Charb">
    <w:name w:val="页脚 Char"/>
    <w:link w:val="18"/>
    <w:qFormat/>
    <w:rPr>
      <w:sz w:val="18"/>
      <w:szCs w:val="18"/>
    </w:rPr>
  </w:style>
  <w:style w:type="character" w:customStyle="1" w:styleId="1f1">
    <w:name w:val="页码1"/>
    <w:basedOn w:val="13"/>
    <w:qFormat/>
  </w:style>
  <w:style w:type="paragraph" w:customStyle="1" w:styleId="aff">
    <w:name w:val="段"/>
    <w:next w:val="a"/>
    <w:qFormat/>
    <w:pPr>
      <w:spacing w:line="360" w:lineRule="auto"/>
      <w:ind w:firstLine="200"/>
      <w:jc w:val="both"/>
    </w:pPr>
    <w:rPr>
      <w:rFonts w:ascii="宋体"/>
      <w:sz w:val="21"/>
    </w:rPr>
  </w:style>
  <w:style w:type="character" w:customStyle="1" w:styleId="CharChar">
    <w:name w:val="*正文 Char Char"/>
    <w:qFormat/>
    <w:rPr>
      <w:rFonts w:ascii="Times New Roman" w:eastAsia="宋体" w:hAnsi="Times New Roman" w:cs="Times New Roman" w:hint="default"/>
      <w:sz w:val="21"/>
      <w:szCs w:val="24"/>
      <w:lang w:val="en-US" w:eastAsia="zh-CN" w:bidi="ar-SA"/>
    </w:rPr>
  </w:style>
  <w:style w:type="paragraph" w:customStyle="1" w:styleId="TableParagraph">
    <w:name w:val="Table Paragraph"/>
    <w:basedOn w:val="a"/>
    <w:qFormat/>
    <w:pPr>
      <w:ind w:firstLine="720"/>
    </w:pPr>
    <w:rPr>
      <w:sz w:val="22"/>
    </w:rPr>
  </w:style>
  <w:style w:type="character" w:customStyle="1" w:styleId="Char11">
    <w:name w:val="批注框文本 Char1"/>
    <w:basedOn w:val="a0"/>
    <w:link w:val="a9"/>
    <w:uiPriority w:val="99"/>
    <w:qFormat/>
    <w:rPr>
      <w:rFonts w:ascii="Calibri" w:hAnsi="Calibri"/>
      <w:sz w:val="18"/>
      <w:szCs w:val="18"/>
    </w:rPr>
  </w:style>
  <w:style w:type="character" w:customStyle="1" w:styleId="Char">
    <w:name w:val="正文文本 Char"/>
    <w:basedOn w:val="a0"/>
    <w:link w:val="a5"/>
    <w:qFormat/>
    <w:rPr>
      <w:rFonts w:ascii="Calibri" w:hAnsi="Calibri"/>
      <w:sz w:val="21"/>
      <w:szCs w:val="22"/>
    </w:rPr>
  </w:style>
  <w:style w:type="character" w:customStyle="1" w:styleId="Char6">
    <w:name w:val="正文首行缩进 Char"/>
    <w:basedOn w:val="Char"/>
    <w:link w:val="af2"/>
    <w:qFormat/>
    <w:rPr>
      <w:rFonts w:asciiTheme="minorHAnsi" w:eastAsiaTheme="minorEastAsia" w:hAnsiTheme="minorHAnsi" w:cstheme="minorBidi"/>
      <w:sz w:val="21"/>
      <w:szCs w:val="22"/>
    </w:rPr>
  </w:style>
  <w:style w:type="character" w:customStyle="1" w:styleId="Char0">
    <w:name w:val="纯文本 Char"/>
    <w:basedOn w:val="a0"/>
    <w:link w:val="a7"/>
    <w:uiPriority w:val="99"/>
    <w:qFormat/>
    <w:rPr>
      <w:rFonts w:ascii="宋体" w:hAnsi="Courier New"/>
      <w:sz w:val="21"/>
      <w:szCs w:val="21"/>
      <w:lang w:val="zh-CN"/>
    </w:rPr>
  </w:style>
  <w:style w:type="character" w:customStyle="1" w:styleId="Chare">
    <w:name w:val="批注文字 Char"/>
    <w:basedOn w:val="a0"/>
    <w:link w:val="1f2"/>
    <w:uiPriority w:val="99"/>
    <w:semiHidden/>
    <w:qFormat/>
    <w:rPr>
      <w:rFonts w:ascii="Calibri" w:hAnsi="Calibri"/>
      <w:sz w:val="21"/>
      <w:szCs w:val="22"/>
    </w:rPr>
  </w:style>
  <w:style w:type="paragraph" w:customStyle="1" w:styleId="1f2">
    <w:name w:val="批注文字1"/>
    <w:basedOn w:val="a"/>
    <w:link w:val="Chare"/>
    <w:uiPriority w:val="99"/>
    <w:unhideWhenUsed/>
    <w:qFormat/>
    <w:pPr>
      <w:jc w:val="left"/>
    </w:pPr>
  </w:style>
  <w:style w:type="character" w:customStyle="1" w:styleId="Char1">
    <w:name w:val="批注文字 Char1"/>
    <w:link w:val="a4"/>
    <w:uiPriority w:val="99"/>
    <w:qFormat/>
    <w:rPr>
      <w:rFonts w:ascii="Calibri" w:hAnsi="Calibri" w:cs="Calibri"/>
      <w:sz w:val="21"/>
      <w:szCs w:val="21"/>
    </w:rPr>
  </w:style>
  <w:style w:type="character" w:customStyle="1" w:styleId="aff0">
    <w:name w:val="批注框文本 字符"/>
    <w:qFormat/>
    <w:rPr>
      <w:rFonts w:ascii="Times New Roman" w:eastAsia="宋体" w:hAnsi="Times New Roman" w:cs="Times New Roman"/>
      <w:sz w:val="18"/>
      <w:szCs w:val="18"/>
    </w:rPr>
  </w:style>
  <w:style w:type="character" w:customStyle="1" w:styleId="HTMLChar">
    <w:name w:val="HTML 预设格式 Char"/>
    <w:basedOn w:val="a0"/>
    <w:link w:val="HTML"/>
    <w:qFormat/>
    <w:rPr>
      <w:rFonts w:ascii="宋体" w:hAnsi="宋体"/>
      <w:sz w:val="24"/>
      <w:szCs w:val="24"/>
    </w:rPr>
  </w:style>
  <w:style w:type="character" w:customStyle="1" w:styleId="Charf">
    <w:name w:val="批注主题 Char"/>
    <w:basedOn w:val="Chare"/>
    <w:link w:val="1f3"/>
    <w:semiHidden/>
    <w:qFormat/>
    <w:rPr>
      <w:rFonts w:ascii="Calibri" w:hAnsi="Calibri"/>
      <w:b/>
      <w:bCs/>
      <w:sz w:val="21"/>
      <w:szCs w:val="22"/>
    </w:rPr>
  </w:style>
  <w:style w:type="paragraph" w:customStyle="1" w:styleId="1f3">
    <w:name w:val="批注主题1"/>
    <w:basedOn w:val="1f2"/>
    <w:next w:val="1f2"/>
    <w:link w:val="Charf"/>
    <w:semiHidden/>
    <w:qFormat/>
    <w:rPr>
      <w:b/>
      <w:bCs/>
    </w:rPr>
  </w:style>
  <w:style w:type="character" w:customStyle="1" w:styleId="Char14">
    <w:name w:val="批注主题 Char1"/>
    <w:link w:val="af1"/>
    <w:uiPriority w:val="99"/>
    <w:qFormat/>
    <w:rPr>
      <w:rFonts w:ascii="Calibri" w:hAnsi="Calibri" w:cs="Calibri"/>
      <w:b/>
      <w:bCs/>
      <w:sz w:val="21"/>
      <w:szCs w:val="21"/>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Style237">
    <w:name w:val="_Style 237"/>
    <w:basedOn w:val="a"/>
    <w:next w:val="afa"/>
    <w:qFormat/>
    <w:pPr>
      <w:ind w:firstLine="420"/>
    </w:pPr>
    <w:rPr>
      <w:szCs w:val="20"/>
    </w:rPr>
  </w:style>
  <w:style w:type="paragraph" w:customStyle="1" w:styleId="Style238">
    <w:name w:val="_Style 238"/>
    <w:basedOn w:val="a"/>
    <w:next w:val="afa"/>
    <w:qFormat/>
    <w:pPr>
      <w:ind w:firstLine="420"/>
    </w:pPr>
    <w:rPr>
      <w:szCs w:val="20"/>
    </w:rPr>
  </w:style>
  <w:style w:type="character" w:customStyle="1" w:styleId="aff1">
    <w:name w:val="批注文字 字符"/>
    <w:qFormat/>
    <w:rPr>
      <w:rFonts w:ascii="Times New Roman" w:eastAsia="宋体" w:hAnsi="Times New Roman" w:cs="Times New Roman"/>
      <w:sz w:val="21"/>
      <w:szCs w:val="24"/>
    </w:rPr>
  </w:style>
  <w:style w:type="character" w:customStyle="1" w:styleId="aff2">
    <w:name w:val="批注主题 字符"/>
    <w:qFormat/>
    <w:rPr>
      <w:rFonts w:ascii="Times New Roman" w:eastAsia="宋体" w:hAnsi="Times New Roman" w:cs="Times New Roman"/>
      <w:b/>
      <w:bCs/>
      <w:sz w:val="21"/>
      <w:szCs w:val="24"/>
    </w:rPr>
  </w:style>
  <w:style w:type="table" w:customStyle="1" w:styleId="22">
    <w:name w:val="网格型2"/>
    <w:basedOn w:val="a1"/>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242">
    <w:name w:val="_Style 242"/>
    <w:basedOn w:val="a"/>
    <w:next w:val="afa"/>
    <w:qFormat/>
    <w:pPr>
      <w:ind w:firstLine="420"/>
    </w:pPr>
    <w:rPr>
      <w:szCs w:val="20"/>
    </w:rPr>
  </w:style>
  <w:style w:type="table" w:customStyle="1" w:styleId="32">
    <w:name w:val="网格型3"/>
    <w:basedOn w:val="a1"/>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244">
    <w:name w:val="_Style 244"/>
    <w:basedOn w:val="a"/>
    <w:next w:val="afa"/>
    <w:qFormat/>
    <w:pPr>
      <w:ind w:firstLine="420"/>
    </w:pPr>
    <w:rPr>
      <w:szCs w:val="20"/>
    </w:rPr>
  </w:style>
  <w:style w:type="paragraph" w:customStyle="1" w:styleId="1f4">
    <w:name w:val="列出段落1"/>
    <w:basedOn w:val="a"/>
    <w:link w:val="Charf0"/>
    <w:unhideWhenUsed/>
    <w:qFormat/>
    <w:pPr>
      <w:ind w:firstLine="420"/>
    </w:pPr>
    <w:rPr>
      <w:szCs w:val="24"/>
    </w:rPr>
  </w:style>
  <w:style w:type="character" w:customStyle="1" w:styleId="2Char0">
    <w:name w:val="正文首行缩进 2 Char"/>
    <w:link w:val="210"/>
    <w:qFormat/>
    <w:rPr>
      <w:rFonts w:ascii="宋体" w:hAnsi="宋体"/>
      <w:sz w:val="21"/>
    </w:rPr>
  </w:style>
  <w:style w:type="character" w:customStyle="1" w:styleId="1Char1">
    <w:name w:val="标题 1 Char1"/>
    <w:uiPriority w:val="9"/>
    <w:qFormat/>
    <w:rPr>
      <w:rFonts w:ascii="Arial" w:eastAsia="Arial" w:hAnsi="Arial" w:cs="Arial"/>
      <w:sz w:val="40"/>
      <w:szCs w:val="40"/>
    </w:rPr>
  </w:style>
  <w:style w:type="character" w:customStyle="1" w:styleId="2Char10">
    <w:name w:val="标题 2 Char1"/>
    <w:uiPriority w:val="9"/>
    <w:qFormat/>
    <w:rPr>
      <w:rFonts w:ascii="Arial" w:eastAsia="Arial" w:hAnsi="Arial" w:cs="Arial"/>
      <w:sz w:val="34"/>
    </w:rPr>
  </w:style>
  <w:style w:type="character" w:customStyle="1" w:styleId="3Char1">
    <w:name w:val="标题 3 Char1"/>
    <w:uiPriority w:val="9"/>
    <w:qFormat/>
    <w:rPr>
      <w:rFonts w:ascii="Arial" w:eastAsia="Arial" w:hAnsi="Arial" w:cs="Arial"/>
      <w:sz w:val="30"/>
      <w:szCs w:val="30"/>
    </w:rPr>
  </w:style>
  <w:style w:type="character" w:customStyle="1" w:styleId="4Char1">
    <w:name w:val="标题 4 Char1"/>
    <w:uiPriority w:val="9"/>
    <w:qFormat/>
    <w:rPr>
      <w:rFonts w:ascii="Arial" w:eastAsia="Arial" w:hAnsi="Arial" w:cs="Arial"/>
      <w:b/>
      <w:bCs/>
      <w:sz w:val="26"/>
      <w:szCs w:val="26"/>
    </w:rPr>
  </w:style>
  <w:style w:type="character" w:customStyle="1" w:styleId="5Char1">
    <w:name w:val="标题 5 Char1"/>
    <w:uiPriority w:val="9"/>
    <w:qFormat/>
    <w:rPr>
      <w:rFonts w:ascii="Arial" w:eastAsia="Arial" w:hAnsi="Arial" w:cs="Arial"/>
      <w:b/>
      <w:bCs/>
      <w:sz w:val="24"/>
      <w:szCs w:val="24"/>
    </w:rPr>
  </w:style>
  <w:style w:type="character" w:customStyle="1" w:styleId="6Char1">
    <w:name w:val="标题 6 Char1"/>
    <w:uiPriority w:val="9"/>
    <w:qFormat/>
    <w:rPr>
      <w:rFonts w:ascii="Arial" w:eastAsia="Arial" w:hAnsi="Arial" w:cs="Arial"/>
      <w:b/>
      <w:bCs/>
      <w:sz w:val="22"/>
      <w:szCs w:val="22"/>
    </w:rPr>
  </w:style>
  <w:style w:type="character" w:customStyle="1" w:styleId="7Char1">
    <w:name w:val="标题 7 Char1"/>
    <w:uiPriority w:val="9"/>
    <w:qFormat/>
    <w:rPr>
      <w:rFonts w:ascii="Arial" w:eastAsia="Arial" w:hAnsi="Arial" w:cs="Arial"/>
      <w:b/>
      <w:bCs/>
      <w:i/>
      <w:iCs/>
      <w:sz w:val="22"/>
      <w:szCs w:val="22"/>
    </w:rPr>
  </w:style>
  <w:style w:type="character" w:customStyle="1" w:styleId="8Char1">
    <w:name w:val="标题 8 Char1"/>
    <w:uiPriority w:val="9"/>
    <w:qFormat/>
    <w:rPr>
      <w:rFonts w:ascii="Arial" w:eastAsia="Arial" w:hAnsi="Arial" w:cs="Arial"/>
      <w:i/>
      <w:iCs/>
      <w:sz w:val="22"/>
      <w:szCs w:val="22"/>
    </w:rPr>
  </w:style>
  <w:style w:type="character" w:customStyle="1" w:styleId="9Char1">
    <w:name w:val="标题 9 Char1"/>
    <w:uiPriority w:val="9"/>
    <w:qFormat/>
    <w:rPr>
      <w:rFonts w:ascii="Arial" w:eastAsia="Arial" w:hAnsi="Arial" w:cs="Arial"/>
      <w:i/>
      <w:iCs/>
      <w:sz w:val="21"/>
      <w:szCs w:val="21"/>
    </w:rPr>
  </w:style>
  <w:style w:type="paragraph" w:customStyle="1" w:styleId="51">
    <w:name w:val="标题 51"/>
    <w:basedOn w:val="a"/>
    <w:next w:val="12"/>
    <w:qFormat/>
    <w:pPr>
      <w:keepNext/>
      <w:outlineLvl w:val="4"/>
    </w:pPr>
    <w:rPr>
      <w:rFonts w:ascii="宋体" w:hAnsi="Times New Roman"/>
      <w:color w:val="000000"/>
      <w:sz w:val="28"/>
      <w:szCs w:val="28"/>
    </w:rPr>
  </w:style>
  <w:style w:type="paragraph" w:customStyle="1" w:styleId="61">
    <w:name w:val="标题 61"/>
    <w:basedOn w:val="a"/>
    <w:next w:val="a"/>
    <w:qFormat/>
    <w:pPr>
      <w:keepNext/>
      <w:keepLines/>
      <w:spacing w:before="240" w:after="64" w:line="320" w:lineRule="auto"/>
      <w:outlineLvl w:val="5"/>
    </w:pPr>
    <w:rPr>
      <w:rFonts w:ascii="Arial" w:eastAsia="黑体" w:hAnsi="Arial"/>
      <w:b/>
      <w:bCs/>
      <w:sz w:val="24"/>
      <w:szCs w:val="24"/>
    </w:rPr>
  </w:style>
  <w:style w:type="paragraph" w:customStyle="1" w:styleId="71">
    <w:name w:val="标题 71"/>
    <w:basedOn w:val="a"/>
    <w:next w:val="a"/>
    <w:qFormat/>
    <w:pPr>
      <w:keepNext/>
      <w:keepLines/>
      <w:spacing w:before="240" w:after="64" w:line="320" w:lineRule="auto"/>
      <w:outlineLvl w:val="6"/>
    </w:pPr>
    <w:rPr>
      <w:rFonts w:ascii="Times New Roman" w:hAnsi="Times New Roman"/>
      <w:b/>
      <w:bCs/>
      <w:sz w:val="24"/>
      <w:szCs w:val="24"/>
    </w:rPr>
  </w:style>
  <w:style w:type="paragraph" w:customStyle="1" w:styleId="81">
    <w:name w:val="标题 81"/>
    <w:basedOn w:val="a"/>
    <w:next w:val="a"/>
    <w:qFormat/>
    <w:pPr>
      <w:keepNext/>
      <w:keepLines/>
      <w:spacing w:before="240" w:after="64" w:line="320" w:lineRule="auto"/>
      <w:outlineLvl w:val="7"/>
    </w:pPr>
    <w:rPr>
      <w:rFonts w:ascii="Arial" w:eastAsia="黑体" w:hAnsi="Arial"/>
      <w:sz w:val="24"/>
      <w:szCs w:val="24"/>
    </w:rPr>
  </w:style>
  <w:style w:type="paragraph" w:customStyle="1" w:styleId="91">
    <w:name w:val="标题 91"/>
    <w:basedOn w:val="a"/>
    <w:next w:val="a"/>
    <w:qFormat/>
    <w:pPr>
      <w:keepNext/>
      <w:keepLines/>
      <w:spacing w:before="240" w:after="64" w:line="320" w:lineRule="auto"/>
      <w:outlineLvl w:val="8"/>
    </w:pPr>
    <w:rPr>
      <w:rFonts w:ascii="Arial" w:eastAsia="黑体" w:hAnsi="Arial"/>
      <w:szCs w:val="21"/>
    </w:rPr>
  </w:style>
  <w:style w:type="character" w:customStyle="1" w:styleId="Char9">
    <w:name w:val="正文缩进 Char"/>
    <w:link w:val="12"/>
    <w:qFormat/>
    <w:rPr>
      <w:sz w:val="21"/>
      <w:szCs w:val="21"/>
    </w:rPr>
  </w:style>
  <w:style w:type="paragraph" w:customStyle="1" w:styleId="310">
    <w:name w:val="列表 31"/>
    <w:basedOn w:val="a"/>
    <w:qFormat/>
    <w:pPr>
      <w:ind w:left="100" w:hanging="200"/>
    </w:pPr>
    <w:rPr>
      <w:rFonts w:ascii="Times New Roman" w:hAnsi="Times New Roman"/>
      <w:szCs w:val="21"/>
    </w:rPr>
  </w:style>
  <w:style w:type="paragraph" w:customStyle="1" w:styleId="710">
    <w:name w:val="目录 71"/>
    <w:basedOn w:val="a"/>
    <w:next w:val="a"/>
    <w:semiHidden/>
    <w:qFormat/>
    <w:pPr>
      <w:ind w:left="1260"/>
      <w:jc w:val="left"/>
    </w:pPr>
    <w:rPr>
      <w:rFonts w:ascii="Times New Roman" w:hAnsi="Times New Roman"/>
      <w:szCs w:val="21"/>
    </w:rPr>
  </w:style>
  <w:style w:type="paragraph" w:customStyle="1" w:styleId="1f5">
    <w:name w:val="文档结构图1"/>
    <w:basedOn w:val="a"/>
    <w:link w:val="Charf1"/>
    <w:semiHidden/>
    <w:qFormat/>
    <w:pPr>
      <w:shd w:val="clear" w:color="auto" w:fill="000080"/>
    </w:pPr>
    <w:rPr>
      <w:rFonts w:ascii="Times New Roman" w:hAnsi="Times New Roman"/>
      <w:szCs w:val="21"/>
    </w:rPr>
  </w:style>
  <w:style w:type="character" w:customStyle="1" w:styleId="Charf1">
    <w:name w:val="文档结构图 Char"/>
    <w:link w:val="1f5"/>
    <w:semiHidden/>
    <w:qFormat/>
    <w:rPr>
      <w:sz w:val="21"/>
      <w:szCs w:val="21"/>
      <w:shd w:val="clear" w:color="auto" w:fill="000080"/>
    </w:rPr>
  </w:style>
  <w:style w:type="paragraph" w:customStyle="1" w:styleId="311">
    <w:name w:val="正文文本 31"/>
    <w:basedOn w:val="a"/>
    <w:link w:val="3Char0"/>
    <w:qFormat/>
    <w:rPr>
      <w:rFonts w:ascii="仿宋_GB2312" w:eastAsia="仿宋_GB2312" w:hAnsi="Arial"/>
      <w:sz w:val="32"/>
      <w:szCs w:val="32"/>
    </w:rPr>
  </w:style>
  <w:style w:type="character" w:customStyle="1" w:styleId="3Char0">
    <w:name w:val="正文文本 3 Char"/>
    <w:link w:val="311"/>
    <w:qFormat/>
    <w:rPr>
      <w:rFonts w:ascii="仿宋_GB2312" w:eastAsia="仿宋_GB2312" w:hAnsi="Arial"/>
      <w:sz w:val="32"/>
      <w:szCs w:val="32"/>
    </w:rPr>
  </w:style>
  <w:style w:type="character" w:customStyle="1" w:styleId="Charc">
    <w:name w:val="正文文本缩进 Char"/>
    <w:link w:val="1f"/>
    <w:uiPriority w:val="99"/>
    <w:qFormat/>
    <w:rPr>
      <w:rFonts w:ascii="Calibri" w:hAnsi="Calibri"/>
    </w:rPr>
  </w:style>
  <w:style w:type="paragraph" w:customStyle="1" w:styleId="213">
    <w:name w:val="列表 21"/>
    <w:basedOn w:val="a"/>
    <w:qFormat/>
    <w:pPr>
      <w:ind w:left="100" w:hanging="200"/>
    </w:pPr>
    <w:rPr>
      <w:rFonts w:ascii="Times New Roman" w:hAnsi="Times New Roman"/>
      <w:szCs w:val="21"/>
    </w:rPr>
  </w:style>
  <w:style w:type="paragraph" w:customStyle="1" w:styleId="510">
    <w:name w:val="目录 51"/>
    <w:basedOn w:val="a"/>
    <w:next w:val="a"/>
    <w:semiHidden/>
    <w:qFormat/>
    <w:pPr>
      <w:ind w:left="840"/>
      <w:jc w:val="left"/>
    </w:pPr>
    <w:rPr>
      <w:rFonts w:ascii="Times New Roman" w:hAnsi="Times New Roman"/>
      <w:szCs w:val="21"/>
    </w:rPr>
  </w:style>
  <w:style w:type="paragraph" w:customStyle="1" w:styleId="312">
    <w:name w:val="目录 31"/>
    <w:basedOn w:val="a"/>
    <w:next w:val="a"/>
    <w:semiHidden/>
    <w:qFormat/>
    <w:pPr>
      <w:ind w:left="420"/>
      <w:jc w:val="left"/>
    </w:pPr>
    <w:rPr>
      <w:rFonts w:ascii="Times New Roman" w:hAnsi="Times New Roman"/>
      <w:i/>
      <w:iCs/>
      <w:szCs w:val="24"/>
    </w:rPr>
  </w:style>
  <w:style w:type="paragraph" w:customStyle="1" w:styleId="810">
    <w:name w:val="目录 81"/>
    <w:basedOn w:val="a"/>
    <w:next w:val="a"/>
    <w:semiHidden/>
    <w:qFormat/>
    <w:pPr>
      <w:ind w:left="1470"/>
      <w:jc w:val="left"/>
    </w:pPr>
    <w:rPr>
      <w:rFonts w:ascii="Times New Roman" w:hAnsi="Times New Roman"/>
      <w:szCs w:val="21"/>
    </w:rPr>
  </w:style>
  <w:style w:type="paragraph" w:customStyle="1" w:styleId="1f6">
    <w:name w:val="日期1"/>
    <w:basedOn w:val="a"/>
    <w:next w:val="a"/>
    <w:link w:val="Charf2"/>
    <w:qFormat/>
    <w:rPr>
      <w:rFonts w:ascii="Times New Roman" w:hAnsi="Times New Roman"/>
      <w:sz w:val="24"/>
      <w:szCs w:val="24"/>
    </w:rPr>
  </w:style>
  <w:style w:type="character" w:customStyle="1" w:styleId="Charf2">
    <w:name w:val="日期 Char"/>
    <w:link w:val="1f6"/>
    <w:qFormat/>
    <w:rPr>
      <w:sz w:val="24"/>
      <w:szCs w:val="24"/>
    </w:rPr>
  </w:style>
  <w:style w:type="paragraph" w:customStyle="1" w:styleId="214">
    <w:name w:val="正文文本缩进 21"/>
    <w:basedOn w:val="a"/>
    <w:link w:val="2Char2"/>
    <w:qFormat/>
    <w:pPr>
      <w:ind w:left="630" w:firstLine="645"/>
    </w:pPr>
    <w:rPr>
      <w:rFonts w:ascii="Arial" w:eastAsia="仿宋_GB2312" w:hAnsi="Arial" w:cs="Arial"/>
      <w:sz w:val="32"/>
      <w:szCs w:val="32"/>
    </w:rPr>
  </w:style>
  <w:style w:type="character" w:customStyle="1" w:styleId="2Char2">
    <w:name w:val="正文文本缩进 2 Char"/>
    <w:link w:val="214"/>
    <w:qFormat/>
    <w:rPr>
      <w:rFonts w:ascii="Arial" w:eastAsia="仿宋_GB2312" w:hAnsi="Arial" w:cs="Arial"/>
      <w:sz w:val="32"/>
      <w:szCs w:val="32"/>
    </w:rPr>
  </w:style>
  <w:style w:type="paragraph" w:customStyle="1" w:styleId="410">
    <w:name w:val="目录 41"/>
    <w:basedOn w:val="a"/>
    <w:next w:val="a"/>
    <w:semiHidden/>
    <w:qFormat/>
    <w:pPr>
      <w:ind w:left="630"/>
      <w:jc w:val="left"/>
    </w:pPr>
    <w:rPr>
      <w:rFonts w:ascii="Times New Roman" w:hAnsi="Times New Roman"/>
      <w:szCs w:val="21"/>
    </w:rPr>
  </w:style>
  <w:style w:type="paragraph" w:customStyle="1" w:styleId="1f7">
    <w:name w:val="列表1"/>
    <w:basedOn w:val="a"/>
    <w:qFormat/>
    <w:pPr>
      <w:ind w:left="200" w:hanging="200"/>
    </w:pPr>
    <w:rPr>
      <w:rFonts w:ascii="Times New Roman" w:hAnsi="Times New Roman"/>
      <w:szCs w:val="21"/>
    </w:rPr>
  </w:style>
  <w:style w:type="paragraph" w:customStyle="1" w:styleId="610">
    <w:name w:val="目录 61"/>
    <w:basedOn w:val="a"/>
    <w:next w:val="a"/>
    <w:semiHidden/>
    <w:qFormat/>
    <w:pPr>
      <w:ind w:left="1050"/>
      <w:jc w:val="left"/>
    </w:pPr>
    <w:rPr>
      <w:rFonts w:ascii="Times New Roman" w:hAnsi="Times New Roman"/>
      <w:szCs w:val="21"/>
    </w:rPr>
  </w:style>
  <w:style w:type="paragraph" w:customStyle="1" w:styleId="313">
    <w:name w:val="正文文本缩进 31"/>
    <w:basedOn w:val="a"/>
    <w:link w:val="3Char2"/>
    <w:qFormat/>
    <w:pPr>
      <w:ind w:left="645" w:firstLine="645"/>
    </w:pPr>
    <w:rPr>
      <w:rFonts w:ascii="Arial" w:eastAsia="仿宋_GB2312" w:hAnsi="Arial" w:cs="Arial"/>
      <w:color w:val="FFFF00"/>
      <w:sz w:val="32"/>
      <w:szCs w:val="32"/>
    </w:rPr>
  </w:style>
  <w:style w:type="character" w:customStyle="1" w:styleId="3Char2">
    <w:name w:val="正文文本缩进 3 Char"/>
    <w:link w:val="313"/>
    <w:qFormat/>
    <w:rPr>
      <w:rFonts w:ascii="Arial" w:eastAsia="仿宋_GB2312" w:hAnsi="Arial" w:cs="Arial"/>
      <w:color w:val="FFFF00"/>
      <w:sz w:val="32"/>
      <w:szCs w:val="32"/>
    </w:rPr>
  </w:style>
  <w:style w:type="paragraph" w:customStyle="1" w:styleId="1f8">
    <w:name w:val="图表目录1"/>
    <w:basedOn w:val="a"/>
    <w:next w:val="a"/>
    <w:semiHidden/>
    <w:qFormat/>
    <w:pPr>
      <w:ind w:left="840" w:hanging="420"/>
    </w:pPr>
    <w:rPr>
      <w:rFonts w:ascii="Times New Roman" w:hAnsi="Times New Roman"/>
      <w:szCs w:val="21"/>
    </w:rPr>
  </w:style>
  <w:style w:type="paragraph" w:customStyle="1" w:styleId="215">
    <w:name w:val="目录 21"/>
    <w:basedOn w:val="a"/>
    <w:next w:val="a"/>
    <w:semiHidden/>
    <w:qFormat/>
    <w:pPr>
      <w:ind w:left="210"/>
      <w:jc w:val="left"/>
    </w:pPr>
    <w:rPr>
      <w:rFonts w:ascii="Times New Roman" w:hAnsi="Times New Roman"/>
      <w:smallCaps/>
      <w:szCs w:val="24"/>
    </w:rPr>
  </w:style>
  <w:style w:type="paragraph" w:customStyle="1" w:styleId="910">
    <w:name w:val="目录 91"/>
    <w:basedOn w:val="a"/>
    <w:next w:val="a"/>
    <w:semiHidden/>
    <w:qFormat/>
    <w:pPr>
      <w:ind w:left="1680"/>
      <w:jc w:val="left"/>
    </w:pPr>
    <w:rPr>
      <w:rFonts w:ascii="Times New Roman" w:hAnsi="Times New Roman"/>
      <w:szCs w:val="21"/>
    </w:rPr>
  </w:style>
  <w:style w:type="character" w:customStyle="1" w:styleId="2Char1">
    <w:name w:val="正文文本 2 Char"/>
    <w:link w:val="212"/>
    <w:qFormat/>
    <w:rPr>
      <w:rFonts w:ascii="Calibri" w:eastAsia="仿宋_GB2312" w:hAnsi="Calibri"/>
      <w:sz w:val="24"/>
      <w:szCs w:val="22"/>
    </w:rPr>
  </w:style>
  <w:style w:type="paragraph" w:customStyle="1" w:styleId="115">
    <w:name w:val="索引 11"/>
    <w:basedOn w:val="a"/>
    <w:next w:val="a"/>
    <w:semiHidden/>
    <w:qFormat/>
    <w:pPr>
      <w:spacing w:line="240" w:lineRule="atLeast"/>
    </w:pPr>
    <w:rPr>
      <w:rFonts w:ascii="Times New Roman" w:hAnsi="Times New Roman"/>
      <w:b/>
      <w:bCs/>
      <w:szCs w:val="21"/>
    </w:rPr>
  </w:style>
  <w:style w:type="character" w:customStyle="1" w:styleId="1f9">
    <w:name w:val="要点1"/>
    <w:qFormat/>
    <w:rPr>
      <w:b/>
      <w:bCs/>
    </w:rPr>
  </w:style>
  <w:style w:type="character" w:customStyle="1" w:styleId="1fa">
    <w:name w:val="访问过的超链接1"/>
    <w:qFormat/>
    <w:rPr>
      <w:color w:val="800080"/>
      <w:u w:val="single"/>
    </w:rPr>
  </w:style>
  <w:style w:type="character" w:customStyle="1" w:styleId="1fb">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f3">
    <w:name w:val="二级目录 Char"/>
    <w:link w:val="aff3"/>
    <w:qFormat/>
    <w:rPr>
      <w:rFonts w:ascii="Calibri" w:hAnsi="Calibri"/>
      <w:b/>
      <w:sz w:val="30"/>
      <w:szCs w:val="28"/>
    </w:rPr>
  </w:style>
  <w:style w:type="paragraph" w:customStyle="1" w:styleId="aff3">
    <w:name w:val="二级目录"/>
    <w:next w:val="a"/>
    <w:link w:val="Charf3"/>
    <w:qFormat/>
    <w:pPr>
      <w:tabs>
        <w:tab w:val="left" w:pos="907"/>
        <w:tab w:val="left" w:pos="1145"/>
      </w:tabs>
      <w:ind w:left="907" w:hanging="907"/>
      <w:outlineLvl w:val="1"/>
    </w:pPr>
    <w:rPr>
      <w:rFonts w:ascii="Calibri" w:hAnsi="Calibri"/>
      <w:b/>
      <w:sz w:val="30"/>
      <w:szCs w:val="28"/>
    </w:rPr>
  </w:style>
  <w:style w:type="character" w:customStyle="1" w:styleId="Charf0">
    <w:name w:val="列出段落 Char"/>
    <w:link w:val="1f4"/>
    <w:qFormat/>
    <w:rPr>
      <w:rFonts w:ascii="Calibri" w:hAnsi="Calibri"/>
      <w:sz w:val="21"/>
      <w:szCs w:val="24"/>
    </w:rPr>
  </w:style>
  <w:style w:type="paragraph" w:customStyle="1" w:styleId="BodyTextch">
    <w:name w:val="Body Text(ch)"/>
    <w:basedOn w:val="a"/>
    <w:next w:val="15"/>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
    <w:qFormat/>
    <w:pPr>
      <w:tabs>
        <w:tab w:val="left" w:pos="360"/>
      </w:tabs>
      <w:ind w:firstLine="200"/>
    </w:pPr>
    <w:rPr>
      <w:rFonts w:ascii="Times New Roman" w:hAnsi="Times New Roman"/>
      <w:sz w:val="28"/>
      <w:szCs w:val="30"/>
    </w:rPr>
  </w:style>
  <w:style w:type="paragraph" w:customStyle="1" w:styleId="tablelines">
    <w:name w:val="table_lines"/>
    <w:basedOn w:val="a"/>
    <w:qFormat/>
    <w:pPr>
      <w:widowControl/>
      <w:jc w:val="left"/>
    </w:pPr>
    <w:rPr>
      <w:rFonts w:ascii="Times New Roman" w:hAnsi="Times New Roman"/>
      <w:sz w:val="20"/>
      <w:szCs w:val="20"/>
      <w:lang w:val="de-DE" w:eastAsia="de-DE"/>
    </w:rPr>
  </w:style>
  <w:style w:type="paragraph" w:customStyle="1" w:styleId="1">
    <w:name w:val="附录1"/>
    <w:qFormat/>
    <w:pPr>
      <w:numPr>
        <w:numId w:val="1"/>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f5"/>
    <w:qFormat/>
    <w:pPr>
      <w:spacing w:line="360" w:lineRule="auto"/>
    </w:pPr>
    <w:rPr>
      <w:rFonts w:ascii="Tahoma" w:hAnsi="Tahoma"/>
      <w:sz w:val="24"/>
      <w:szCs w:val="24"/>
    </w:rPr>
  </w:style>
  <w:style w:type="paragraph" w:customStyle="1" w:styleId="23">
    <w:name w:val="列出段落2"/>
    <w:basedOn w:val="a"/>
    <w:qFormat/>
    <w:pPr>
      <w:widowControl/>
      <w:ind w:left="720"/>
      <w:contextualSpacing/>
      <w:jc w:val="left"/>
    </w:pPr>
    <w:rPr>
      <w:sz w:val="24"/>
      <w:szCs w:val="24"/>
      <w:lang w:eastAsia="en-US" w:bidi="en-US"/>
    </w:rPr>
  </w:style>
  <w:style w:type="paragraph" w:customStyle="1" w:styleId="42">
    <w:name w:val="4"/>
    <w:basedOn w:val="a"/>
    <w:next w:val="313"/>
    <w:qFormat/>
    <w:pPr>
      <w:spacing w:line="360" w:lineRule="auto"/>
      <w:ind w:firstLine="420"/>
    </w:pPr>
    <w:rPr>
      <w:rFonts w:ascii="Times New Roman" w:hAnsi="Times New Roman"/>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rFonts w:ascii="Times New Roman" w:hAnsi="Times New Roman"/>
      <w:sz w:val="24"/>
      <w:szCs w:val="20"/>
    </w:rPr>
  </w:style>
  <w:style w:type="paragraph" w:customStyle="1" w:styleId="1fc">
    <w:name w:val="样式1"/>
    <w:basedOn w:val="a"/>
    <w:qFormat/>
    <w:pPr>
      <w:tabs>
        <w:tab w:val="left" w:pos="709"/>
      </w:tabs>
      <w:ind w:left="709" w:hanging="709"/>
    </w:pPr>
    <w:rPr>
      <w:rFonts w:ascii="宋体" w:hAnsi="宋体"/>
      <w:szCs w:val="21"/>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4">
    <w:name w:val="图标"/>
    <w:basedOn w:val="a"/>
    <w:next w:val="a"/>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3">
    <w:name w:val="标题3"/>
    <w:basedOn w:val="a"/>
    <w:next w:val="a"/>
    <w:qFormat/>
    <w:pPr>
      <w:spacing w:line="590" w:lineRule="atLeast"/>
      <w:ind w:firstLine="624"/>
    </w:pPr>
    <w:rPr>
      <w:rFonts w:ascii="方正黑体_GBK" w:eastAsia="方正黑体_GBK" w:hAnsi="Times New Roman"/>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table1stline">
    <w:name w:val="table_1stline"/>
    <w:basedOn w:val="a"/>
    <w:qFormat/>
    <w:pPr>
      <w:widowControl/>
      <w:spacing w:before="120"/>
      <w:jc w:val="left"/>
    </w:pPr>
    <w:rPr>
      <w:rFonts w:ascii="Times New Roman" w:hAnsi="Times New Roman"/>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d">
    <w:name w:val="标题1"/>
    <w:basedOn w:val="a"/>
    <w:next w:val="a"/>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1fe">
    <w:name w:val="修订1"/>
    <w:uiPriority w:val="99"/>
    <w:semiHidden/>
    <w:qFormat/>
    <w:rPr>
      <w:sz w:val="21"/>
      <w:szCs w:val="21"/>
    </w:rPr>
  </w:style>
  <w:style w:type="paragraph" w:customStyle="1" w:styleId="1ff">
    <w:name w:val="寄信人地址1"/>
    <w:basedOn w:val="a"/>
    <w:uiPriority w:val="99"/>
    <w:unhideWhenUsed/>
    <w:qFormat/>
    <w:pPr>
      <w:widowControl/>
      <w:jc w:val="left"/>
    </w:pPr>
    <w:rPr>
      <w:rFonts w:ascii="Arial" w:eastAsia="Arial" w:hAnsi="Arial" w:cs="Arial"/>
      <w:color w:val="000000"/>
      <w:szCs w:val="21"/>
      <w:lang w:eastAsia="en-US"/>
    </w:rPr>
  </w:style>
  <w:style w:type="character" w:customStyle="1" w:styleId="1ff0">
    <w:name w:val="强调1"/>
    <w:uiPriority w:val="20"/>
    <w:qFormat/>
    <w:rPr>
      <w:i/>
      <w:iCs/>
    </w:rPr>
  </w:style>
  <w:style w:type="paragraph" w:customStyle="1" w:styleId="TableText">
    <w:name w:val="Table Text"/>
    <w:basedOn w:val="a"/>
    <w:semiHidden/>
    <w:qFormat/>
    <w:pPr>
      <w:widowControl/>
      <w:jc w:val="left"/>
    </w:pPr>
    <w:rPr>
      <w:rFonts w:ascii="宋体" w:hAnsi="宋体" w:cs="宋体"/>
      <w:color w:val="000000"/>
      <w:szCs w:val="21"/>
      <w:lang w:eastAsia="en-US"/>
    </w:rPr>
  </w:style>
  <w:style w:type="character" w:customStyle="1" w:styleId="font21">
    <w:name w:val="font21"/>
    <w:qFormat/>
    <w:rPr>
      <w:rFonts w:ascii="微软雅黑" w:eastAsia="微软雅黑" w:hAnsi="微软雅黑" w:cs="微软雅黑" w:hint="eastAsia"/>
      <w:color w:val="000000"/>
      <w:sz w:val="18"/>
      <w:szCs w:val="18"/>
      <w:u w:val="none"/>
    </w:rPr>
  </w:style>
  <w:style w:type="paragraph" w:customStyle="1" w:styleId="aff5">
    <w:name w:val="首行缩进"/>
    <w:basedOn w:val="a"/>
    <w:qFormat/>
    <w:pPr>
      <w:widowControl/>
      <w:ind w:firstLine="480"/>
      <w:jc w:val="left"/>
    </w:pPr>
    <w:rPr>
      <w:rFonts w:ascii="Arial" w:eastAsia="Arial" w:hAnsi="Arial" w:cs="Arial"/>
      <w:color w:val="000000"/>
      <w:szCs w:val="20"/>
      <w:lang w:val="zh-CN" w:eastAsia="en-US"/>
    </w:rPr>
  </w:style>
  <w:style w:type="table" w:customStyle="1" w:styleId="116">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6">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4">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7">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7">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5">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2">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2">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8">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8">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6">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3">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3">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Char15">
    <w:name w:val="Char1"/>
    <w:basedOn w:val="1f5"/>
    <w:qFormat/>
    <w:rPr>
      <w:rFonts w:ascii="Tahoma" w:hAnsi="Tahoma"/>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CharCharCharChar1">
    <w:name w:val="Char Char Char Char1"/>
    <w:basedOn w:val="1f5"/>
    <w:qFormat/>
    <w:pPr>
      <w:spacing w:line="360" w:lineRule="auto"/>
    </w:pPr>
    <w:rPr>
      <w:rFonts w:ascii="Tahoma" w:hAnsi="Tahoma"/>
      <w:sz w:val="24"/>
      <w:szCs w:val="24"/>
    </w:rPr>
  </w:style>
  <w:style w:type="character" w:customStyle="1" w:styleId="Char10">
    <w:name w:val="正文文本缩进 Char1"/>
    <w:basedOn w:val="a0"/>
    <w:link w:val="a6"/>
    <w:qFormat/>
    <w:rPr>
      <w:rFonts w:asciiTheme="minorHAnsi" w:eastAsiaTheme="minorEastAsia" w:hAnsiTheme="minorHAnsi" w:cstheme="minorBidi"/>
      <w:sz w:val="21"/>
      <w:szCs w:val="24"/>
    </w:rPr>
  </w:style>
  <w:style w:type="paragraph" w:customStyle="1" w:styleId="2110">
    <w:name w:val="标题 211"/>
    <w:basedOn w:val="a"/>
    <w:next w:val="a"/>
    <w:qFormat/>
    <w:pPr>
      <w:keepNext/>
      <w:keepLines/>
      <w:spacing w:before="260" w:after="260" w:line="416" w:lineRule="auto"/>
      <w:outlineLvl w:val="1"/>
    </w:pPr>
    <w:rPr>
      <w:rFonts w:ascii="Arial" w:eastAsia="黑体" w:hAnsi="Arial" w:cstheme="minorBidi"/>
      <w:b/>
      <w:bCs/>
      <w:sz w:val="32"/>
      <w:szCs w:val="32"/>
    </w:rPr>
  </w:style>
  <w:style w:type="paragraph" w:customStyle="1" w:styleId="aff6">
    <w:name w:val="列表段落"/>
    <w:basedOn w:val="a"/>
    <w:uiPriority w:val="34"/>
    <w:qFormat/>
    <w:pPr>
      <w:ind w:firstLine="420"/>
    </w:pPr>
    <w:rPr>
      <w:rFonts w:asciiTheme="minorHAnsi" w:eastAsiaTheme="minorEastAsia" w:hAnsiTheme="minorHAnsi" w:cstheme="minorBidi"/>
      <w:szCs w:val="24"/>
    </w:rPr>
  </w:style>
  <w:style w:type="character" w:customStyle="1" w:styleId="font11">
    <w:name w:val="font11"/>
    <w:basedOn w:val="a0"/>
    <w:qFormat/>
    <w:rPr>
      <w:rFonts w:ascii="宋体" w:eastAsia="宋体" w:hAnsi="宋体" w:cs="宋体" w:hint="eastAsia"/>
      <w:color w:val="000000"/>
      <w:sz w:val="22"/>
      <w:szCs w:val="22"/>
      <w:u w:val="none"/>
    </w:rPr>
  </w:style>
  <w:style w:type="paragraph" w:customStyle="1" w:styleId="Style3">
    <w:name w:val="_Style 3"/>
    <w:basedOn w:val="a"/>
    <w:qFormat/>
    <w:rPr>
      <w:szCs w:val="21"/>
    </w:rPr>
  </w:style>
  <w:style w:type="paragraph" w:customStyle="1" w:styleId="1110">
    <w:name w:val="正文缩进111"/>
    <w:basedOn w:val="a"/>
    <w:unhideWhenUsed/>
    <w:qFormat/>
    <w:pPr>
      <w:widowControl/>
      <w:adjustRightInd w:val="0"/>
      <w:snapToGrid w:val="0"/>
      <w:spacing w:line="560" w:lineRule="exact"/>
      <w:ind w:firstLineChars="200" w:firstLine="420"/>
      <w:jc w:val="left"/>
    </w:pPr>
    <w:rPr>
      <w:rFonts w:ascii="楷体_GB2312" w:eastAsia="楷体_GB2312"/>
      <w:kern w:val="2"/>
      <w:sz w:val="24"/>
    </w:rPr>
  </w:style>
  <w:style w:type="table" w:customStyle="1" w:styleId="TableNormal1">
    <w:name w:val="Table Normal1"/>
    <w:unhideWhenUsed/>
    <w:qFormat/>
    <w:rPr>
      <w:rFonts w:ascii="Calibri" w:hAnsi="Calibr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wmf"/><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www.crcrfsp.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cgp-jiangsu.gov.cn/jiangsu/paying.html"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C1EA21-DAD0-4850-8CDB-5527CEEA9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72</Pages>
  <Words>7160</Words>
  <Characters>40812</Characters>
  <Application>Microsoft Office Word</Application>
  <DocSecurity>0</DocSecurity>
  <Lines>340</Lines>
  <Paragraphs>95</Paragraphs>
  <ScaleCrop>false</ScaleCrop>
  <Company>Organization</Company>
  <LinksUpToDate>false</LinksUpToDate>
  <CharactersWithSpaces>47877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张磊</cp:lastModifiedBy>
  <cp:revision>731</cp:revision>
  <dcterms:created xsi:type="dcterms:W3CDTF">2023-12-18T09:23:00Z</dcterms:created>
  <dcterms:modified xsi:type="dcterms:W3CDTF">2026-08-21T08:20:00Z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660A150AF1BA4CB68C67F501D5C7D6EF_13</vt:lpwstr>
  </property>
  <property fmtid="{D5CDD505-2E9C-101B-9397-08002B2CF9AE}" pid="4" name="KSOTemplateDocerSaveRecord">
    <vt:lpwstr>eyJoZGlkIjoiOWRkOTg0YjBhN2NmNmNiM2ZiNjVhOTA0YTMwZGI5MTciLCJ1c2VySWQiOiIyMTU2MTk5MjMifQ==</vt:lpwstr>
  </property>
</Properties>
</file>